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高中校运会广播稿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广播前都会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好广播稿，没有广播稿就不会有好的广播效果，那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写广播稿需要注意哪些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帮大家整理的高中校运会广播稿，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你是否有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越接近，困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越增加。征服困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的条件是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，忍耐一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，抱着信念，永不回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了你心中永恒的目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利后的微笑，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不要拒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眼泪和汗水。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向着理想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青春的你我，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天下的未来。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不需要白色的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cs="宋体"/>
          <w:sz w:val="28"/>
          <w:bdr w:val="none" w:sz="0" w:space="0" w:color="auto"/>
        </w:rPr>
        <w:t xml:space="preserve">; </w:t>
      </w:r>
      <w:r>
        <w:rPr>
          <w:rFonts w:ascii="宋体" w:eastAsia="宋体" w:hAnsi="MS Mincho" w:cs="宋体"/>
          <w:sz w:val="28"/>
          <w:bdr w:val="none" w:sz="0" w:space="0" w:color="auto"/>
        </w:rPr>
        <w:t>不需要褐色的无奈</w:t>
      </w:r>
      <w:r>
        <w:rPr>
          <w:rFonts w:ascii="宋体" w:eastAsia="宋体" w:cs="宋体"/>
          <w:sz w:val="28"/>
          <w:bdr w:val="none" w:sz="0" w:space="0" w:color="auto"/>
        </w:rPr>
        <w:t xml:space="preserve">;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的生命需要精彩。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青春的你我，海洋中的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不畏惧波涛的汹涌</w:t>
      </w:r>
      <w:r>
        <w:rPr>
          <w:rFonts w:ascii="宋体" w:eastAsia="宋体" w:cs="宋体"/>
          <w:sz w:val="28"/>
          <w:bdr w:val="none" w:sz="0" w:space="0" w:color="auto"/>
        </w:rPr>
        <w:t xml:space="preserve">; </w:t>
      </w:r>
      <w:r>
        <w:rPr>
          <w:rFonts w:ascii="宋体" w:eastAsia="宋体" w:hAnsi="MS Mincho" w:cs="宋体"/>
          <w:sz w:val="28"/>
          <w:bdr w:val="none" w:sz="0" w:space="0" w:color="auto"/>
        </w:rPr>
        <w:t>不害怕呼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的海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 xml:space="preserve">;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的生命需要拼搏。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飘扬</w:t>
      </w:r>
      <w:r>
        <w:rPr>
          <w:rFonts w:ascii="宋体" w:eastAsia="宋体" w:hAnsi="MS Mincho" w:cs="宋体"/>
          <w:sz w:val="28"/>
          <w:bdr w:val="none" w:sz="0" w:space="0" w:color="auto"/>
        </w:rPr>
        <w:t>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，高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的理想，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深藏在你我的心中。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再犹豫，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展翅高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向着理想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心中只有一个信念：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了追求我决不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言放弃，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我要把那一瞬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永恒的回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致校运会。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鹰翱</w:t>
      </w:r>
      <w:r>
        <w:rPr>
          <w:rFonts w:ascii="宋体" w:eastAsia="宋体" w:hAnsi="MS Mincho" w:cs="宋体"/>
          <w:sz w:val="28"/>
          <w:bdr w:val="none" w:sz="0" w:space="0" w:color="auto"/>
        </w:rPr>
        <w:t>翔在天空，用它雄健的双翼与天空搏斗，因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他具有青春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嫩草生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在地，用它柔弱的身躯与大地抗争，因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它具有青春。青春并不承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沙漠，只要勇敢地往前走，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候，即使前面重</w:t>
      </w:r>
      <w:r>
        <w:rPr>
          <w:rFonts w:ascii="宋体" w:eastAsia="宋体" w:hAnsi="SimSun" w:cs="宋体"/>
          <w:sz w:val="28"/>
          <w:bdr w:val="none" w:sz="0" w:space="0" w:color="auto"/>
        </w:rPr>
        <w:t>峦</w:t>
      </w:r>
      <w:r>
        <w:rPr>
          <w:rFonts w:ascii="宋体" w:eastAsia="宋体" w:hAnsi="MS Mincho" w:cs="宋体"/>
          <w:sz w:val="28"/>
          <w:bdr w:val="none" w:sz="0" w:space="0" w:color="auto"/>
        </w:rPr>
        <w:t>叠障，暴</w:t>
      </w:r>
      <w:r>
        <w:rPr>
          <w:rFonts w:ascii="宋体" w:eastAsia="宋体" w:hAnsi="SimSun" w:cs="宋体"/>
          <w:sz w:val="28"/>
          <w:bdr w:val="none" w:sz="0" w:space="0" w:color="auto"/>
        </w:rPr>
        <w:t>风骤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是嫩草，就必有冲出大地的一天，即使前面困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重重，运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利用青春，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忍勇敢地冲向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天，使一只雄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校运会，就像一个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的孩子投入异地的另一个家中，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立事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者一份不可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知。也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多人的努力是你已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儿，但是新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境新气氛来</w:t>
      </w:r>
      <w:r>
        <w:rPr>
          <w:rFonts w:ascii="宋体" w:eastAsia="宋体" w:hAnsi="SimSun" w:cs="宋体"/>
          <w:sz w:val="28"/>
          <w:bdr w:val="none" w:sz="0" w:space="0" w:color="auto"/>
        </w:rPr>
        <w:t>说毕</w:t>
      </w:r>
      <w:r>
        <w:rPr>
          <w:rFonts w:ascii="宋体" w:eastAsia="宋体" w:hAnsi="MS Mincho" w:cs="宋体"/>
          <w:sz w:val="28"/>
          <w:bdr w:val="none" w:sz="0" w:space="0" w:color="auto"/>
        </w:rPr>
        <w:t>竟有一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陌生感。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你在艾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，焦急地艾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艾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着。运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你抒写新的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洒激情。他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用汗水洗清前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的道路，用努力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就前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的基石。因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辛勤的拼搏即将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你塑造一个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始，成功的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生命需要运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，世界需要自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*</w:t>
      </w:r>
      <w:r>
        <w:rPr>
          <w:rFonts w:ascii="宋体" w:eastAsia="宋体" w:hAnsi="MS Mincho" w:cs="宋体"/>
          <w:sz w:val="28"/>
          <w:bdr w:val="none" w:sz="0" w:space="0" w:color="auto"/>
        </w:rPr>
        <w:t>的运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是雄心勃勃的一代我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是勇争第一的一代。人生能有几回搏，此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不搏待何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的豪情，也拼出我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斗志昂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的气概。在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</w:t>
      </w:r>
      <w:r>
        <w:rPr>
          <w:rFonts w:ascii="宋体" w:eastAsia="宋体" w:cs="宋体"/>
          <w:sz w:val="28"/>
          <w:bdr w:val="none" w:sz="0" w:space="0" w:color="auto"/>
        </w:rPr>
        <w:t>! *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!*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把握住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一刻吧。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于，迎来了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人心的一刻；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是今人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的一刻；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是千</w:t>
      </w:r>
      <w:r>
        <w:rPr>
          <w:rFonts w:ascii="宋体" w:eastAsia="宋体" w:hAnsi="SimSun" w:cs="宋体"/>
          <w:sz w:val="28"/>
          <w:bdr w:val="none" w:sz="0" w:space="0" w:color="auto"/>
        </w:rPr>
        <w:t>钧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的一刻；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蓄了好久的力量，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于要爆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的一刻。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了洒下了多少汗水，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了它，付出了多少心血。因此，把握住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明我拼搏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；我要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明我努力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；我要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明我可以；我要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明我不曾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。上天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予的，我没有埋怨；可以弥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的，不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言放弃。在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里，速度的快慢已无法言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，意志的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才是新的挑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胜负</w:t>
      </w:r>
      <w:r>
        <w:rPr>
          <w:rFonts w:ascii="宋体" w:eastAsia="宋体" w:hAnsi="MS Mincho" w:cs="宋体"/>
          <w:sz w:val="28"/>
          <w:bdr w:val="none" w:sz="0" w:space="0" w:color="auto"/>
        </w:rPr>
        <w:t>已不足</w:t>
      </w:r>
      <w:r>
        <w:rPr>
          <w:rFonts w:ascii="宋体" w:eastAsia="宋体" w:hAnsi="SimSun" w:cs="宋体"/>
          <w:sz w:val="28"/>
          <w:bdr w:val="none" w:sz="0" w:space="0" w:color="auto"/>
        </w:rPr>
        <w:t>为谈</w:t>
      </w:r>
      <w:r>
        <w:rPr>
          <w:rFonts w:ascii="宋体" w:eastAsia="宋体" w:hAnsi="MS Mincho" w:cs="宋体"/>
          <w:sz w:val="28"/>
          <w:bdr w:val="none" w:sz="0" w:space="0" w:color="auto"/>
        </w:rPr>
        <w:t>，只要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，人人都是英雄。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利的微笑冲</w:t>
      </w:r>
      <w:r>
        <w:rPr>
          <w:rFonts w:ascii="宋体" w:eastAsia="宋体" w:hAnsi="SimSun" w:cs="宋体"/>
          <w:sz w:val="28"/>
          <w:bdr w:val="none" w:sz="0" w:space="0" w:color="auto"/>
        </w:rPr>
        <w:t>过终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的英雄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旋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种胜</w:t>
      </w:r>
      <w:r>
        <w:rPr>
          <w:rFonts w:ascii="宋体" w:eastAsia="宋体" w:hAnsi="MS Mincho" w:cs="宋体"/>
          <w:sz w:val="28"/>
          <w:bdr w:val="none" w:sz="0" w:space="0" w:color="auto"/>
        </w:rPr>
        <w:t>利叫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三千米，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是一个遥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的距离。想到的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颤</w:t>
      </w:r>
      <w:r>
        <w:rPr>
          <w:rFonts w:ascii="宋体" w:eastAsia="宋体" w:hAnsi="MS Mincho" w:cs="宋体"/>
          <w:sz w:val="28"/>
          <w:bdr w:val="none" w:sz="0" w:space="0" w:color="auto"/>
        </w:rPr>
        <w:t>栗。然而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于站在起跑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将会有人无法跑完全程，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竟三千米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于一个女生来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足以是一次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征。可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果只能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我意外，没有一个运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在中途退出，所有的运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然最后一名与第一名之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有将近一圈的差距，然而她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利者，因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种胜</w:t>
      </w:r>
      <w:r>
        <w:rPr>
          <w:rFonts w:ascii="宋体" w:eastAsia="宋体" w:hAnsi="MS Mincho" w:cs="宋体"/>
          <w:sz w:val="28"/>
          <w:bdr w:val="none" w:sz="0" w:space="0" w:color="auto"/>
        </w:rPr>
        <w:t>利叫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超越极限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，争取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是与成功的掌声和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尝试过</w:t>
      </w:r>
      <w:r>
        <w:rPr>
          <w:rFonts w:ascii="宋体" w:eastAsia="宋体" w:hAnsi="MS Mincho" w:cs="宋体"/>
          <w:sz w:val="28"/>
          <w:bdr w:val="none" w:sz="0" w:space="0" w:color="auto"/>
        </w:rPr>
        <w:t>，失</w:t>
      </w:r>
      <w:r>
        <w:rPr>
          <w:rFonts w:ascii="宋体" w:eastAsia="宋体" w:hAnsi="SimSun" w:cs="宋体"/>
          <w:sz w:val="28"/>
          <w:bdr w:val="none" w:sz="0" w:space="0" w:color="auto"/>
        </w:rPr>
        <w:t>败过</w:t>
      </w:r>
      <w:r>
        <w:rPr>
          <w:rFonts w:ascii="宋体" w:eastAsia="宋体" w:hAnsi="MS Mincho" w:cs="宋体"/>
          <w:sz w:val="28"/>
          <w:bdr w:val="none" w:sz="0" w:space="0" w:color="auto"/>
        </w:rPr>
        <w:t>，但成功的火焰就是无法熊熊燃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沟壑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，犹豫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，害怕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，徘徊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，滞</w:t>
      </w:r>
      <w:r>
        <w:rPr>
          <w:rFonts w:ascii="宋体" w:eastAsia="宋体" w:hAnsi="SimSun" w:cs="宋体"/>
          <w:sz w:val="28"/>
          <w:bdr w:val="none" w:sz="0" w:space="0" w:color="auto"/>
        </w:rPr>
        <w:t>步过</w:t>
      </w:r>
      <w:r>
        <w:rPr>
          <w:rFonts w:ascii="宋体" w:eastAsia="宋体" w:cs="宋体"/>
          <w:sz w:val="28"/>
          <w:bdr w:val="none" w:sz="0" w:space="0" w:color="auto"/>
        </w:rPr>
        <w:t>···</w:t>
      </w:r>
      <w:r>
        <w:rPr>
          <w:rFonts w:ascii="宋体" w:eastAsia="宋体" w:hAnsi="MS Mincho" w:cs="宋体"/>
          <w:sz w:val="28"/>
          <w:bdr w:val="none" w:sz="0" w:space="0" w:color="auto"/>
        </w:rPr>
        <w:t>但朋友，你是否冷静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地思考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你再往前一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成功便正好与你握手呢？你是否平静地反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跨越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道沟就是圣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的梦的故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鼓起勇气吧，再向前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吧，超越梦的界限，超越自己的极限，打破成功的极限！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超越极限，超越自我，向梦的方向起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青春色彩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人生是一本照相册子，青春是里面一道最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人生是一道溪流，青春是沿途一片最晶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的水波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人生在街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巷尾，青春是永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，自信写在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青春迎</w:t>
      </w:r>
      <w:r>
        <w:rPr>
          <w:rFonts w:ascii="宋体" w:eastAsia="宋体" w:hAnsi="SimSun" w:cs="宋体"/>
          <w:sz w:val="28"/>
          <w:bdr w:val="none" w:sz="0" w:space="0" w:color="auto"/>
        </w:rPr>
        <w:t>风飞扬</w:t>
      </w:r>
      <w:r>
        <w:rPr>
          <w:rFonts w:ascii="宋体" w:eastAsia="宋体" w:hAnsi="MS Mincho" w:cs="宋体"/>
          <w:sz w:val="28"/>
          <w:bdr w:val="none" w:sz="0" w:space="0" w:color="auto"/>
        </w:rPr>
        <w:t>在白色的跑道上，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喊声回旋在广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的体育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 xml:space="preserve">··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悠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的青春在柔美的身躯中展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忆驻</w:t>
      </w:r>
      <w:r>
        <w:rPr>
          <w:rFonts w:ascii="宋体" w:eastAsia="宋体" w:hAnsi="MS Mincho" w:cs="宋体"/>
          <w:sz w:val="28"/>
          <w:bdr w:val="none" w:sz="0" w:space="0" w:color="auto"/>
        </w:rPr>
        <w:t>留在歌声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cs="宋体"/>
          <w:sz w:val="28"/>
          <w:bdr w:val="none" w:sz="0" w:space="0" w:color="auto"/>
        </w:rPr>
        <w:t xml:space="preserve">··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在手中点燃的圣火中，生命的激情冲心中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起，与太阳的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煌融合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在一起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弱者等待机会，而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懦弱</w:t>
      </w:r>
      <w:r>
        <w:rPr>
          <w:rFonts w:ascii="宋体" w:eastAsia="宋体" w:hAnsi="SimSun" w:cs="宋体"/>
          <w:sz w:val="28"/>
          <w:bdr w:val="none" w:sz="0" w:space="0" w:color="auto"/>
        </w:rPr>
        <w:t>动摇</w:t>
      </w:r>
      <w:r>
        <w:rPr>
          <w:rFonts w:ascii="宋体" w:eastAsia="宋体" w:hAnsi="MS Mincho" w:cs="宋体"/>
          <w:sz w:val="28"/>
          <w:bdr w:val="none" w:sz="0" w:space="0" w:color="auto"/>
        </w:rPr>
        <w:t>者常用没有机会来原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自己，其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机会只降</w:t>
      </w:r>
      <w:r>
        <w:rPr>
          <w:rFonts w:ascii="宋体" w:eastAsia="宋体" w:hAnsi="SimSun" w:cs="宋体"/>
          <w:sz w:val="28"/>
          <w:bdr w:val="none" w:sz="0" w:space="0" w:color="auto"/>
        </w:rPr>
        <w:t>临给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充分的人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来教育，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来勇敢，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来勇气，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机会不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降</w:t>
      </w:r>
      <w:r>
        <w:rPr>
          <w:rFonts w:ascii="宋体" w:eastAsia="宋体" w:hAnsi="SimSun" w:cs="宋体"/>
          <w:sz w:val="28"/>
          <w:bdr w:val="none" w:sz="0" w:space="0" w:color="auto"/>
        </w:rPr>
        <w:t>临给</w:t>
      </w:r>
      <w:r>
        <w:rPr>
          <w:rFonts w:ascii="宋体" w:eastAsia="宋体" w:hAnsi="MS Mincho" w:cs="宋体"/>
          <w:sz w:val="28"/>
          <w:bdr w:val="none" w:sz="0" w:space="0" w:color="auto"/>
        </w:rPr>
        <w:t>你，只因你，你没有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的眼睛。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不要把考</w:t>
      </w:r>
      <w:r>
        <w:rPr>
          <w:rFonts w:ascii="宋体" w:eastAsia="宋体" w:hAnsi="SimSun" w:cs="宋体"/>
          <w:sz w:val="28"/>
          <w:bdr w:val="none" w:sz="0" w:space="0" w:color="auto"/>
        </w:rPr>
        <w:t>验视为</w:t>
      </w:r>
      <w:r>
        <w:rPr>
          <w:rFonts w:ascii="宋体" w:eastAsia="宋体" w:hAnsi="MS Mincho" w:cs="宋体"/>
          <w:sz w:val="28"/>
          <w:bdr w:val="none" w:sz="0" w:space="0" w:color="auto"/>
        </w:rPr>
        <w:t>痛苦，也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它会是你走向成功的台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你在决定参</w:t>
      </w:r>
      <w:r>
        <w:rPr>
          <w:rFonts w:ascii="宋体" w:eastAsia="宋体" w:hAnsi="SimSun" w:cs="宋体"/>
          <w:sz w:val="28"/>
          <w:bdr w:val="none" w:sz="0" w:space="0" w:color="auto"/>
        </w:rPr>
        <w:t>赛时</w:t>
      </w:r>
      <w:r>
        <w:rPr>
          <w:rFonts w:ascii="宋体" w:eastAsia="宋体" w:hAnsi="MS Mincho" w:cs="宋体"/>
          <w:sz w:val="28"/>
          <w:bdr w:val="none" w:sz="0" w:space="0" w:color="auto"/>
        </w:rPr>
        <w:t>，拿出了百分的勇气，你在付出了辛</w:t>
      </w:r>
      <w:r>
        <w:rPr>
          <w:rFonts w:ascii="宋体" w:eastAsia="宋体" w:hAnsi="SimSun" w:cs="宋体"/>
          <w:sz w:val="28"/>
          <w:bdr w:val="none" w:sz="0" w:space="0" w:color="auto"/>
        </w:rPr>
        <w:t>劳时</w:t>
      </w:r>
      <w:r>
        <w:rPr>
          <w:rFonts w:ascii="宋体" w:eastAsia="宋体" w:hAnsi="MS Mincho" w:cs="宋体"/>
          <w:sz w:val="28"/>
          <w:bdr w:val="none" w:sz="0" w:space="0" w:color="auto"/>
        </w:rPr>
        <w:t>，你已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成功了一半。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信成功属于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善于等待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医学院全体运</w:t>
      </w:r>
      <w:r>
        <w:rPr>
          <w:rFonts w:ascii="宋体" w:eastAsia="宋体" w:hAnsi="SimSun" w:cs="宋体"/>
          <w:sz w:val="28"/>
          <w:bdr w:val="none" w:sz="0" w:space="0" w:color="auto"/>
        </w:rPr>
        <w:t>动员呐</w:t>
      </w:r>
      <w:r>
        <w:rPr>
          <w:rFonts w:ascii="宋体" w:eastAsia="宋体" w:hAnsi="MS Mincho" w:cs="宋体"/>
          <w:sz w:val="28"/>
          <w:bdr w:val="none" w:sz="0" w:space="0" w:color="auto"/>
        </w:rPr>
        <w:t>喊助威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上的健将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的心，奔放的情，穿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沙漠就是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洲的志，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力量和奇迹的成功，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写了狂想而美妙的成功曲。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们浓缩</w:t>
      </w:r>
      <w:r>
        <w:rPr>
          <w:rFonts w:ascii="宋体" w:eastAsia="宋体" w:hAnsi="MS Mincho" w:cs="宋体"/>
          <w:sz w:val="28"/>
          <w:bdr w:val="none" w:sz="0" w:space="0" w:color="auto"/>
        </w:rPr>
        <w:t>太阳的精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，凝聚海洋的深邃，跨越天空的空白，沐浴大地的春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，吸取花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的芬芳，使成功像天使一般，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银铃</w:t>
      </w:r>
      <w:r>
        <w:rPr>
          <w:rFonts w:ascii="宋体" w:eastAsia="宋体" w:hAnsi="MS Mincho" w:cs="宋体"/>
          <w:sz w:val="28"/>
          <w:bdr w:val="none" w:sz="0" w:space="0" w:color="auto"/>
        </w:rPr>
        <w:t>般清脆的笑声，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盈盈地</w:t>
      </w:r>
      <w:r>
        <w:rPr>
          <w:rFonts w:ascii="宋体" w:eastAsia="宋体" w:hAnsi="SimSun" w:cs="宋体"/>
          <w:sz w:val="28"/>
          <w:bdr w:val="none" w:sz="0" w:space="0" w:color="auto"/>
        </w:rPr>
        <w:t>挥动</w:t>
      </w:r>
      <w:r>
        <w:rPr>
          <w:rFonts w:ascii="宋体" w:eastAsia="宋体" w:hAnsi="MS Mincho" w:cs="宋体"/>
          <w:sz w:val="28"/>
          <w:bdr w:val="none" w:sz="0" w:space="0" w:color="auto"/>
        </w:rPr>
        <w:t>着双手从梦中走来。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的盛会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众的掌声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而拍响，雄壮的号角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而擂起，成功的花</w:t>
      </w:r>
      <w:r>
        <w:rPr>
          <w:rFonts w:ascii="宋体" w:eastAsia="宋体" w:hAnsi="SimSun" w:cs="宋体"/>
          <w:sz w:val="28"/>
          <w:bdr w:val="none" w:sz="0" w:space="0" w:color="auto"/>
        </w:rPr>
        <w:t>朵为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而芳香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生机，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奥林匹克精神佳，运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健将拼搏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。在运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，展示你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的身影在运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上留下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的雄心壮志在运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的淋漓尽致。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青春是不老的誓言，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的梦想，金色的十月，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这长长</w:t>
      </w:r>
      <w:r>
        <w:rPr>
          <w:rFonts w:ascii="宋体" w:eastAsia="宋体" w:hAnsi="MS Mincho" w:cs="宋体"/>
          <w:sz w:val="28"/>
          <w:bdr w:val="none" w:sz="0" w:space="0" w:color="auto"/>
        </w:rPr>
        <w:t>的跑道上青春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姿，亮出真我的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着同伴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的希望，背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的嘱托，在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活力四射的校园里，放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你的青春活力和运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激情。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ibelieve,</w:t>
      </w:r>
      <w:r>
        <w:rPr>
          <w:rFonts w:ascii="宋体" w:eastAsia="宋体" w:hAnsi="MS Mincho" w:cs="宋体"/>
          <w:sz w:val="28"/>
          <w:bdr w:val="none" w:sz="0" w:space="0" w:color="auto"/>
        </w:rPr>
        <w:t>成功是一幅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，滴滴汗珠，才能把它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;ibelieve,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苦口良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雨，才能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到彩虹</w:t>
      </w:r>
      <w:r>
        <w:rPr>
          <w:rFonts w:ascii="宋体" w:eastAsia="宋体" w:cs="宋体"/>
          <w:sz w:val="28"/>
          <w:bdr w:val="none" w:sz="0" w:space="0" w:color="auto"/>
        </w:rPr>
        <w:t>;ibelieve,</w:t>
      </w:r>
      <w:r>
        <w:rPr>
          <w:rFonts w:ascii="宋体" w:eastAsia="宋体" w:hAnsi="MS Mincho" w:cs="宋体"/>
          <w:sz w:val="28"/>
          <w:bdr w:val="none" w:sz="0" w:space="0" w:color="auto"/>
        </w:rPr>
        <w:t>命运不能将我</w:t>
      </w:r>
      <w:r>
        <w:rPr>
          <w:rFonts w:ascii="宋体" w:eastAsia="宋体" w:hAnsi="SimSun" w:cs="宋体"/>
          <w:sz w:val="28"/>
          <w:bdr w:val="none" w:sz="0" w:space="0" w:color="auto"/>
        </w:rPr>
        <w:t>们摆</w:t>
      </w:r>
      <w:r>
        <w:rPr>
          <w:rFonts w:ascii="宋体" w:eastAsia="宋体" w:hAnsi="MS Mincho" w:cs="宋体"/>
          <w:sz w:val="28"/>
          <w:bdr w:val="none" w:sz="0" w:space="0" w:color="auto"/>
        </w:rPr>
        <w:t>布，年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的心永不服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笑着面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，笑着比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，互相祝福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在同一片晴空下，我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相聚一起，或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、或失落、或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、或悲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，尽数写在我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旁。我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曾一起悲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，在那个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北的沙坑上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也一起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掌，在</w:t>
      </w:r>
      <w:r>
        <w:rPr>
          <w:rFonts w:ascii="宋体" w:eastAsia="宋体" w:hAnsi="SimSun" w:cs="宋体"/>
          <w:sz w:val="28"/>
          <w:bdr w:val="none" w:sz="0" w:space="0" w:color="auto"/>
        </w:rPr>
        <w:t>这红</w:t>
      </w:r>
      <w:r>
        <w:rPr>
          <w:rFonts w:ascii="宋体" w:eastAsia="宋体" w:hAnsi="MS Mincho" w:cs="宋体"/>
          <w:sz w:val="28"/>
          <w:bdr w:val="none" w:sz="0" w:space="0" w:color="auto"/>
        </w:rPr>
        <w:t>色的跑道上。在同一片晴空下，我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拼搏，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、文明的</w:t>
      </w:r>
      <w:r>
        <w:rPr>
          <w:rFonts w:ascii="宋体" w:eastAsia="宋体" w:cs="宋体"/>
          <w:sz w:val="28"/>
          <w:bdr w:val="none" w:sz="0" w:space="0" w:color="auto"/>
        </w:rPr>
        <w:t>03</w:t>
      </w:r>
      <w:r>
        <w:rPr>
          <w:rFonts w:ascii="宋体" w:eastAsia="宋体" w:hAnsi="MS Mincho" w:cs="宋体"/>
          <w:sz w:val="28"/>
          <w:bdr w:val="none" w:sz="0" w:space="0" w:color="auto"/>
        </w:rPr>
        <w:t>企管班。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就像一只</w:t>
      </w:r>
      <w:r>
        <w:rPr>
          <w:rFonts w:ascii="宋体" w:eastAsia="宋体" w:hAnsi="SimSun" w:cs="宋体"/>
          <w:sz w:val="28"/>
          <w:bdr w:val="none" w:sz="0" w:space="0" w:color="auto"/>
        </w:rPr>
        <w:t>飞鸟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而不放弃任何一点希望。在</w:t>
      </w:r>
      <w:r>
        <w:rPr>
          <w:rFonts w:ascii="宋体" w:eastAsia="宋体" w:hAnsi="SimSun" w:cs="宋体"/>
          <w:sz w:val="28"/>
          <w:bdr w:val="none" w:sz="0" w:space="0" w:color="auto"/>
        </w:rPr>
        <w:t>这么闷热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候，在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是最棒的，要相信自己，不管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果如何，只要你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努力拼搏，努力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，努力地向前冲吧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山不在高，有仙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水不在深，有</w:t>
      </w:r>
      <w:r>
        <w:rPr>
          <w:rFonts w:ascii="宋体" w:eastAsia="宋体" w:hAnsi="SimSun" w:cs="宋体"/>
          <w:sz w:val="28"/>
          <w:bdr w:val="none" w:sz="0" w:space="0" w:color="auto"/>
        </w:rPr>
        <w:t>龙则</w:t>
      </w:r>
      <w:r>
        <w:rPr>
          <w:rFonts w:ascii="宋体" w:eastAsia="宋体" w:hAnsi="MS Mincho" w:cs="宋体"/>
          <w:sz w:val="28"/>
          <w:bdr w:val="none" w:sz="0" w:space="0" w:color="auto"/>
        </w:rPr>
        <w:t>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人不在多，有你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行。运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爽、豪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履，深深地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引着我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情不自禁的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喊，不由自主的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利而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上的灵魂，你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烈日下的主宰者，你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之中的佼佼者，你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们骄</w:t>
      </w:r>
      <w:r>
        <w:rPr>
          <w:rFonts w:ascii="宋体" w:eastAsia="宋体" w:hAnsi="MS Mincho" w:cs="宋体"/>
          <w:sz w:val="28"/>
          <w:bdr w:val="none" w:sz="0" w:space="0" w:color="auto"/>
        </w:rPr>
        <w:t>傲的理由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感到自豪。因支持，我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刻，白云露出了笑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，太阳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而高照。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而努力向前冲吧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只要你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相信自己能行，我想：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利的到来就离你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了。冲吧，运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喊，会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加油的，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住，前面的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利旗永</w:t>
      </w:r>
      <w:r>
        <w:rPr>
          <w:rFonts w:ascii="宋体" w:eastAsia="宋体" w:hAnsi="SimSun" w:cs="宋体"/>
          <w:sz w:val="28"/>
          <w:bdr w:val="none" w:sz="0" w:space="0" w:color="auto"/>
        </w:rPr>
        <w:t>远为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十、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米跑道上，运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的汗水，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持不懈地向着目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冲刺，他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仿佛不知疲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的心中只有一个信念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点，只有到达了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点，之前所有的努力和汗水才会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以他</w:t>
      </w:r>
      <w:r>
        <w:rPr>
          <w:rFonts w:ascii="宋体" w:eastAsia="宋体" w:hAnsi="SimSun" w:cs="宋体"/>
          <w:sz w:val="28"/>
          <w:bdr w:val="none" w:sz="0" w:space="0" w:color="auto"/>
        </w:rPr>
        <w:t>们为荣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超越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手，超越自我，是我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的信念，在清凉的初冬，在喧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的田径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点燃了似火的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感到自豪，你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在今天的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上，我只是个</w:t>
      </w:r>
      <w:r>
        <w:rPr>
          <w:rFonts w:ascii="宋体" w:eastAsia="宋体" w:hAnsi="SimSun" w:cs="宋体"/>
          <w:sz w:val="28"/>
          <w:bdr w:val="none" w:sz="0" w:space="0" w:color="auto"/>
        </w:rPr>
        <w:t>场边</w:t>
      </w:r>
      <w:r>
        <w:rPr>
          <w:rFonts w:ascii="宋体" w:eastAsia="宋体" w:hAnsi="MS Mincho" w:cs="宋体"/>
          <w:sz w:val="28"/>
          <w:bdr w:val="none" w:sz="0" w:space="0" w:color="auto"/>
        </w:rPr>
        <w:t>的看客。我用眼睛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上的是非成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，用心灵感受了运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持跑完全程，我学到了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，他摔倒了再站起来，我学会了不怕失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的勇气。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一个点滴，都如此的震撼我的心灵。在今天的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上，我只是个</w:t>
      </w:r>
      <w:r>
        <w:rPr>
          <w:rFonts w:ascii="宋体" w:eastAsia="宋体" w:hAnsi="SimSun" w:cs="宋体"/>
          <w:sz w:val="28"/>
          <w:bdr w:val="none" w:sz="0" w:space="0" w:color="auto"/>
        </w:rPr>
        <w:t>场边</w:t>
      </w:r>
      <w:r>
        <w:rPr>
          <w:rFonts w:ascii="宋体" w:eastAsia="宋体" w:hAnsi="MS Mincho" w:cs="宋体"/>
          <w:sz w:val="28"/>
          <w:bdr w:val="none" w:sz="0" w:space="0" w:color="auto"/>
        </w:rPr>
        <w:t>的看客，但我学到了很多。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声响起的一刹那你如箭在弦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刺而出，在跑道的尽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力的一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中你</w:t>
      </w:r>
      <w:r>
        <w:rPr>
          <w:rFonts w:ascii="宋体" w:eastAsia="宋体" w:hAnsi="SimSun" w:cs="宋体"/>
          <w:sz w:val="28"/>
          <w:bdr w:val="none" w:sz="0" w:space="0" w:color="auto"/>
        </w:rPr>
        <w:t>让铅</w:t>
      </w:r>
      <w:r>
        <w:rPr>
          <w:rFonts w:ascii="宋体" w:eastAsia="宋体" w:hAnsi="MS Mincho" w:cs="宋体"/>
          <w:sz w:val="28"/>
          <w:bdr w:val="none" w:sz="0" w:space="0" w:color="auto"/>
        </w:rPr>
        <w:t>球落在最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点是你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是拼搏，是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是激情是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耀加油吧，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所有的人目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们胜</w:t>
      </w:r>
      <w:r>
        <w:rPr>
          <w:rFonts w:ascii="宋体" w:eastAsia="宋体" w:hAnsi="MS Mincho" w:cs="宋体"/>
          <w:sz w:val="28"/>
          <w:bdr w:val="none" w:sz="0" w:space="0" w:color="auto"/>
        </w:rPr>
        <w:t>出的那刹那瞬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天空中有道彩虹，它在雨后的天空中美</w:t>
      </w:r>
      <w:r>
        <w:rPr>
          <w:rFonts w:ascii="宋体" w:eastAsia="宋体" w:hAnsi="SimSun" w:cs="宋体"/>
          <w:sz w:val="28"/>
          <w:bdr w:val="none" w:sz="0" w:space="0" w:color="auto"/>
        </w:rPr>
        <w:t>丽夺</w:t>
      </w:r>
      <w:r>
        <w:rPr>
          <w:rFonts w:ascii="宋体" w:eastAsia="宋体" w:hAnsi="MS Mincho" w:cs="宋体"/>
          <w:sz w:val="28"/>
          <w:bdr w:val="none" w:sz="0" w:space="0" w:color="auto"/>
        </w:rPr>
        <w:t>目，生命中也有一道彩虹，那就是运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生命丰富多彩。充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了生机青春的我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，青春的生命，青春的运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，没有失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就是生活的彩虹。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看！运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上那一幕幕，一股股，无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是哭是笑，市喜是悲，其中都融入了他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的汗水、辛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是真正的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健者，是运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儿，更是我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心中的英雄。加油吧！英雄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都有一份收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一次的痛苦都是快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始，没一声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喊都是力量的呼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有着大浪拍岸的豪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，所以你不必在乎小荷初露的恬静，我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有着春日的阳光明媚，所以不用去羡慕冬日乱玉碎</w:t>
      </w:r>
      <w:r>
        <w:rPr>
          <w:rFonts w:ascii="宋体" w:eastAsia="宋体" w:hAnsi="SimSun" w:cs="宋体"/>
          <w:sz w:val="28"/>
          <w:bdr w:val="none" w:sz="0" w:space="0" w:color="auto"/>
        </w:rPr>
        <w:t>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是雨天的一把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，是寒冷冬日里的一盆碳火，温暖的不只是你我，而是大家的心。运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上的健儿，掌声属于你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，成功也是属于你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就像花儿准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了春、秋、冬，就是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透整个盛夏。就像雪花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了春、夏、秋就是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白整个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冬。蹲下，昂首，出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的一抬脚，便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了全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的目光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洒的迫</w:t>
      </w:r>
      <w:r>
        <w:rPr>
          <w:rFonts w:ascii="宋体" w:eastAsia="宋体" w:hAnsi="SimSun" w:cs="宋体"/>
          <w:sz w:val="28"/>
          <w:bdr w:val="none" w:sz="0" w:space="0" w:color="auto"/>
        </w:rPr>
        <w:t>挥挥</w:t>
      </w:r>
      <w:r>
        <w:rPr>
          <w:rFonts w:ascii="宋体" w:eastAsia="宋体" w:hAnsi="MS Mincho" w:cs="宋体"/>
          <w:sz w:val="28"/>
          <w:bdr w:val="none" w:sz="0" w:space="0" w:color="auto"/>
        </w:rPr>
        <w:t>手，便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足了那一份无言的等待。迎着朝阳，你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踏歌而去，背着希望，我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等待你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迎着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众的喝彩，我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起来，奔跑在的跑道上，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共同努力，奔跑奔跑，冲向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点，一条跑道，要四个人去打造一个信念，要四个人去拼搏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次交接都是信任的</w:t>
      </w:r>
      <w:r>
        <w:rPr>
          <w:rFonts w:ascii="宋体" w:eastAsia="宋体" w:hAnsi="SimSun" w:cs="宋体"/>
          <w:sz w:val="28"/>
          <w:bdr w:val="none" w:sz="0" w:space="0" w:color="auto"/>
        </w:rPr>
        <w:t>传递每</w:t>
      </w:r>
      <w:r>
        <w:rPr>
          <w:rFonts w:ascii="宋体" w:eastAsia="宋体" w:hAnsi="MS Mincho" w:cs="宋体"/>
          <w:sz w:val="28"/>
          <w:bdr w:val="none" w:sz="0" w:space="0" w:color="auto"/>
        </w:rPr>
        <w:t>次交接都是永恒的支持前世的五百次回眸，才能</w:t>
      </w:r>
      <w:r>
        <w:rPr>
          <w:rFonts w:ascii="宋体" w:eastAsia="宋体" w:hAnsi="SimSun" w:cs="宋体"/>
          <w:sz w:val="28"/>
          <w:bdr w:val="none" w:sz="0" w:space="0" w:color="auto"/>
        </w:rPr>
        <w:t>够换</w:t>
      </w:r>
      <w:r>
        <w:rPr>
          <w:rFonts w:ascii="宋体" w:eastAsia="宋体" w:hAnsi="MS Mincho" w:cs="宋体"/>
          <w:sz w:val="28"/>
          <w:bdr w:val="none" w:sz="0" w:space="0" w:color="auto"/>
        </w:rPr>
        <w:t>来今天的相遇，冲吧！向着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点，向着个四个人的共同目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你的汗水洒在跑道，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灌着成功的花</w:t>
      </w:r>
      <w:r>
        <w:rPr>
          <w:rFonts w:ascii="宋体" w:eastAsia="宋体" w:hAnsi="SimSun" w:cs="宋体"/>
          <w:sz w:val="28"/>
          <w:bdr w:val="none" w:sz="0" w:space="0" w:color="auto"/>
        </w:rPr>
        <w:t>朵开</w:t>
      </w:r>
      <w:r>
        <w:rPr>
          <w:rFonts w:ascii="宋体" w:eastAsia="宋体" w:hAnsi="MS Mincho" w:cs="宋体"/>
          <w:sz w:val="28"/>
          <w:bdr w:val="none" w:sz="0" w:space="0" w:color="auto"/>
        </w:rPr>
        <w:t>放。你的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班争光数你最棒。跑吧，追吧在這广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上，你似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似离</w:t>
      </w:r>
      <w:r>
        <w:rPr>
          <w:rFonts w:ascii="宋体" w:eastAsia="宋体" w:hAnsi="SimSun" w:cs="宋体"/>
          <w:sz w:val="28"/>
          <w:bdr w:val="none" w:sz="0" w:space="0" w:color="auto"/>
        </w:rPr>
        <w:t>铉</w:t>
      </w:r>
      <w:r>
        <w:rPr>
          <w:rFonts w:ascii="宋体" w:eastAsia="宋体" w:hAnsi="MS Mincho" w:cs="宋体"/>
          <w:sz w:val="28"/>
          <w:bdr w:val="none" w:sz="0" w:space="0" w:color="auto"/>
        </w:rPr>
        <w:t>的箭。跑吧，追吧你比虎猛比豹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舞着充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力量的双臂，看着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心球化成美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，我着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在心里佩服你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抛出了自己的最佳水平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一根小小的木棒，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接的是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一根小小的木棒，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的是勇气和力量一根小小的木棒，演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斗和拼搏加油吧！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這激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刻，一直回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踏上跑道，是一</w:t>
      </w:r>
      <w:r>
        <w:rPr>
          <w:rFonts w:ascii="宋体" w:eastAsia="宋体" w:hAnsi="SimSun" w:cs="宋体"/>
          <w:sz w:val="28"/>
          <w:bdr w:val="none" w:sz="0" w:space="0" w:color="auto"/>
        </w:rPr>
        <w:t>种选择</w:t>
      </w:r>
      <w:r>
        <w:rPr>
          <w:rFonts w:ascii="宋体" w:eastAsia="宋体" w:hAnsi="MS Mincho" w:cs="宋体"/>
          <w:sz w:val="28"/>
          <w:bdr w:val="none" w:sz="0" w:space="0" w:color="auto"/>
        </w:rPr>
        <w:t>。离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起点，是一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勇气。</w:t>
      </w:r>
      <w:r>
        <w:rPr>
          <w:rFonts w:ascii="宋体" w:eastAsia="宋体" w:hAnsi="SimSun" w:cs="宋体"/>
          <w:sz w:val="28"/>
          <w:bdr w:val="none" w:sz="0" w:space="0" w:color="auto"/>
        </w:rPr>
        <w:t>驰骋赛场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种胜</w:t>
      </w:r>
      <w:r>
        <w:rPr>
          <w:rFonts w:ascii="宋体" w:eastAsia="宋体" w:hAnsi="MS Mincho" w:cs="宋体"/>
          <w:sz w:val="28"/>
          <w:bdr w:val="none" w:sz="0" w:space="0" w:color="auto"/>
        </w:rPr>
        <w:t>利。运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健将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，用你的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力，用你的精神，去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拓出，一片属于你的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跑天地！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温暖的阳光洒在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上，男子乙</w:t>
      </w:r>
      <w:r>
        <w:rPr>
          <w:rFonts w:ascii="宋体" w:eastAsia="宋体" w:hAnsi="SimSun" w:cs="宋体"/>
          <w:sz w:val="28"/>
          <w:bdr w:val="none" w:sz="0" w:space="0" w:color="auto"/>
        </w:rPr>
        <w:t>组标枪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上，一道道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盈地划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天空。健儿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用手中的</w:t>
      </w:r>
      <w:r>
        <w:rPr>
          <w:rFonts w:ascii="宋体" w:eastAsia="宋体" w:hAnsi="SimSun" w:cs="宋体"/>
          <w:sz w:val="28"/>
          <w:bdr w:val="none" w:sz="0" w:space="0" w:color="auto"/>
        </w:rPr>
        <w:t>标枪</w:t>
      </w:r>
      <w:r>
        <w:rPr>
          <w:rFonts w:ascii="宋体" w:eastAsia="宋体" w:hAnsi="MS Mincho" w:cs="宋体"/>
          <w:sz w:val="28"/>
          <w:bdr w:val="none" w:sz="0" w:space="0" w:color="auto"/>
        </w:rPr>
        <w:t>向距离的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限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标枪</w:t>
      </w:r>
      <w:r>
        <w:rPr>
          <w:rFonts w:ascii="宋体" w:eastAsia="宋体" w:hAnsi="MS Mincho" w:cs="宋体"/>
          <w:sz w:val="28"/>
          <w:bdr w:val="none" w:sz="0" w:space="0" w:color="auto"/>
        </w:rPr>
        <w:t>在空中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，是健儿</w:t>
      </w:r>
      <w:r>
        <w:rPr>
          <w:rFonts w:ascii="宋体" w:eastAsia="宋体" w:hAnsi="SimSun" w:cs="宋体"/>
          <w:sz w:val="28"/>
          <w:bdr w:val="none" w:sz="0" w:space="0" w:color="auto"/>
        </w:rPr>
        <w:t>们强</w:t>
      </w:r>
      <w:r>
        <w:rPr>
          <w:rFonts w:ascii="宋体" w:eastAsia="宋体" w:hAnsi="MS Mincho" w:cs="宋体"/>
          <w:sz w:val="28"/>
          <w:bdr w:val="none" w:sz="0" w:space="0" w:color="auto"/>
        </w:rPr>
        <w:t>健的力量和熟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的技巧的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能在這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激烈的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拭目以待，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喊、助威吧！只有将力量与技巧合二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一的人，才能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利的桂冠！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1)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都有一份收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一次的痛苦都是快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始，没一声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喊都是力量的呼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有着大浪拍岸的豪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，所以你不必在乎小荷初露的恬静，我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有着春日的阳光明媚，所以不用去羡慕冬日乱玉碎</w:t>
      </w:r>
      <w:r>
        <w:rPr>
          <w:rFonts w:ascii="宋体" w:eastAsia="宋体" w:hAnsi="SimSun" w:cs="宋体"/>
          <w:sz w:val="28"/>
          <w:bdr w:val="none" w:sz="0" w:space="0" w:color="auto"/>
        </w:rPr>
        <w:t>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是雨天的一把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，是寒冷冬日里的一盆碳火，温暖的不只是你我，而是大家的心。运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上的健儿，掌声属于你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，成功也是属于你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2) </w:t>
      </w:r>
      <w:r>
        <w:rPr>
          <w:rFonts w:ascii="宋体" w:eastAsia="宋体" w:hAnsi="MS Mincho" w:cs="宋体"/>
          <w:sz w:val="28"/>
          <w:bdr w:val="none" w:sz="0" w:space="0" w:color="auto"/>
        </w:rPr>
        <w:t>借着奥运的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迎着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众的喝彩，我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起来，奔跑在的跑道上，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共同努力，奔跑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奔跑，冲向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3) </w:t>
      </w:r>
      <w:r>
        <w:rPr>
          <w:rFonts w:ascii="宋体" w:eastAsia="宋体" w:hAnsi="MS Mincho" w:cs="宋体"/>
          <w:sz w:val="28"/>
          <w:bdr w:val="none" w:sz="0" w:space="0" w:color="auto"/>
        </w:rPr>
        <w:t>一条跑道，要四个人去打造一个信念，要四个人去拼搏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次交接都是信任的</w:t>
      </w:r>
      <w:r>
        <w:rPr>
          <w:rFonts w:ascii="宋体" w:eastAsia="宋体" w:hAnsi="SimSun" w:cs="宋体"/>
          <w:sz w:val="28"/>
          <w:bdr w:val="none" w:sz="0" w:space="0" w:color="auto"/>
        </w:rPr>
        <w:t>传递每</w:t>
      </w:r>
      <w:r>
        <w:rPr>
          <w:rFonts w:ascii="宋体" w:eastAsia="宋体" w:hAnsi="MS Mincho" w:cs="宋体"/>
          <w:sz w:val="28"/>
          <w:bdr w:val="none" w:sz="0" w:space="0" w:color="auto"/>
        </w:rPr>
        <w:t>次交接都是永恒的支持前世的五百次回眸，才能</w:t>
      </w:r>
      <w:r>
        <w:rPr>
          <w:rFonts w:ascii="宋体" w:eastAsia="宋体" w:hAnsi="SimSun" w:cs="宋体"/>
          <w:sz w:val="28"/>
          <w:bdr w:val="none" w:sz="0" w:space="0" w:color="auto"/>
        </w:rPr>
        <w:t>够换</w:t>
      </w:r>
      <w:r>
        <w:rPr>
          <w:rFonts w:ascii="宋体" w:eastAsia="宋体" w:hAnsi="MS Mincho" w:cs="宋体"/>
          <w:sz w:val="28"/>
          <w:bdr w:val="none" w:sz="0" w:space="0" w:color="auto"/>
        </w:rPr>
        <w:t>来今天的相遇，冲吧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向着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点，向着个四个人的共同目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4) </w:t>
      </w:r>
      <w:r>
        <w:rPr>
          <w:rFonts w:ascii="宋体" w:eastAsia="宋体" w:hAnsi="MS Mincho" w:cs="宋体"/>
          <w:sz w:val="28"/>
          <w:bdr w:val="none" w:sz="0" w:space="0" w:color="auto"/>
        </w:rPr>
        <w:t>今天的你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爽，今天的你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朝气蓬勃，今天的你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当先。相信自己，你是最棒的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不要放弃，不要气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。成功永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加油啊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5) 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拼搏的身影，面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漫漫的征程，你没有畏惧和退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，任汗水打湿脊背，任疲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爬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全身，依然分离追赶，只有一个目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，只有一个信念，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级赢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誉，拼搏吧，我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喊，加油，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6) </w:t>
      </w:r>
      <w:r>
        <w:rPr>
          <w:rFonts w:ascii="宋体" w:eastAsia="宋体" w:hAnsi="MS Mincho" w:cs="宋体"/>
          <w:sz w:val="28"/>
          <w:bdr w:val="none" w:sz="0" w:space="0" w:color="auto"/>
        </w:rPr>
        <w:t>你听那激烈奔跑的脚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震撼大地。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你听那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呼加油的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上的旋律，如旋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般急速，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如号角般激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，如激流般奔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不息。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突破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超越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上最激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人心的旋律。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7) </w:t>
      </w:r>
      <w:r>
        <w:rPr>
          <w:rFonts w:ascii="宋体" w:eastAsia="宋体" w:hAnsi="MS Mincho" w:cs="宋体"/>
          <w:sz w:val="28"/>
          <w:bdr w:val="none" w:sz="0" w:space="0" w:color="auto"/>
        </w:rPr>
        <w:t>天高任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，海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鱼跃</w:t>
      </w:r>
      <w:r>
        <w:rPr>
          <w:rFonts w:ascii="宋体" w:eastAsia="宋体" w:hAnsi="MS Mincho" w:cs="宋体"/>
          <w:sz w:val="28"/>
          <w:bdr w:val="none" w:sz="0" w:space="0" w:color="auto"/>
        </w:rPr>
        <w:t>。运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会就是你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健的英姿，将你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的豪情万丈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洒出来，将你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的雄心壮志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洒出来，一次次地，汗水淋漓，心里痛痛快快，把激情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起来，把青春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8) </w:t>
      </w:r>
      <w:r>
        <w:rPr>
          <w:rFonts w:ascii="宋体" w:eastAsia="宋体" w:hAnsi="MS Mincho" w:cs="宋体"/>
          <w:sz w:val="28"/>
          <w:bdr w:val="none" w:sz="0" w:space="0" w:color="auto"/>
        </w:rPr>
        <w:t>掌声响起来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里需要激情，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里需要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需要掌声。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当你乘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你鼓掌，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，当你失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而来，我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样为</w:t>
      </w:r>
      <w:r>
        <w:rPr>
          <w:rFonts w:ascii="宋体" w:eastAsia="宋体" w:hAnsi="MS Mincho" w:cs="宋体"/>
          <w:sz w:val="28"/>
          <w:bdr w:val="none" w:sz="0" w:space="0" w:color="auto"/>
        </w:rPr>
        <w:t>你鼓掌，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当掌声再一次想起的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站在了起跑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朋友，向前冲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你鼓掌。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9) 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上英姿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自豪，脚下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奔。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是自豪，跑道因你幻彩，面</w:t>
      </w:r>
      <w:r>
        <w:rPr>
          <w:rFonts w:ascii="宋体" w:eastAsia="宋体" w:hAnsi="SimSun" w:cs="宋体"/>
          <w:sz w:val="28"/>
          <w:bdr w:val="none" w:sz="0" w:space="0" w:color="auto"/>
        </w:rPr>
        <w:t>对红</w:t>
      </w:r>
      <w:r>
        <w:rPr>
          <w:rFonts w:ascii="宋体" w:eastAsia="宋体" w:hAnsi="MS Mincho" w:cs="宋体"/>
          <w:sz w:val="28"/>
          <w:bdr w:val="none" w:sz="0" w:space="0" w:color="auto"/>
        </w:rPr>
        <w:t>色跑道，你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洒自如，不惧一切冲向重点，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10) 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对艰</w:t>
      </w:r>
      <w:r>
        <w:rPr>
          <w:rFonts w:ascii="宋体" w:eastAsia="宋体" w:hAnsi="MS Mincho" w:cs="宋体"/>
          <w:sz w:val="28"/>
          <w:bdr w:val="none" w:sz="0" w:space="0" w:color="auto"/>
        </w:rPr>
        <w:t>苦的征程，你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毫不畏惧，接力棒在你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着集体的力量，听，我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喊，你</w:t>
      </w:r>
      <w:r>
        <w:rPr>
          <w:rFonts w:ascii="宋体" w:eastAsia="宋体" w:hAnsi="SimSun" w:cs="宋体"/>
          <w:sz w:val="28"/>
          <w:bdr w:val="none" w:sz="0" w:space="0" w:color="auto"/>
        </w:rPr>
        <w:t>们诠释</w:t>
      </w:r>
      <w:r>
        <w:rPr>
          <w:rFonts w:ascii="宋体" w:eastAsia="宋体" w:hAnsi="MS Mincho" w:cs="宋体"/>
          <w:sz w:val="28"/>
          <w:bdr w:val="none" w:sz="0" w:space="0" w:color="auto"/>
        </w:rPr>
        <w:t>着奥运的精神，你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傲，深深的呼吸，等待你的是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米。相信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利会属于你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征途上，需要你勇敢的心去面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你加油，你是否听到了我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利都在向你招手，去呀，不要犹豫，快去</w:t>
      </w:r>
      <w:r>
        <w:rPr>
          <w:rFonts w:ascii="宋体" w:eastAsia="宋体" w:hAnsi="SimSun" w:cs="宋体"/>
          <w:sz w:val="28"/>
          <w:bdr w:val="none" w:sz="0" w:space="0" w:color="auto"/>
        </w:rPr>
        <w:t>击败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，快去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利，相信你会送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一个汗水浸湿的微笑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成亦英雄，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亦英雄。您永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心目中真正的英雄，第一个冲</w:t>
      </w:r>
      <w:r>
        <w:rPr>
          <w:rFonts w:ascii="宋体" w:eastAsia="宋体" w:hAnsi="SimSun" w:cs="宋体"/>
          <w:sz w:val="28"/>
          <w:bdr w:val="none" w:sz="0" w:space="0" w:color="auto"/>
        </w:rPr>
        <w:t>过终</w:t>
      </w:r>
      <w:r>
        <w:rPr>
          <w:rFonts w:ascii="宋体" w:eastAsia="宋体" w:hAnsi="MS Mincho" w:cs="宋体"/>
          <w:sz w:val="28"/>
          <w:bdr w:val="none" w:sz="0" w:space="0" w:color="auto"/>
        </w:rPr>
        <w:t>点的人当然是我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的偶像，而尚在跑道上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了奥林匹克精神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力拼搏的，更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敬崇、永不放弃，永不服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点并不是真正的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点，体育必将冲破人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的极限。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败对</w:t>
      </w:r>
      <w:r>
        <w:rPr>
          <w:rFonts w:ascii="宋体" w:eastAsia="宋体" w:hAnsi="MS Mincho" w:cs="宋体"/>
          <w:sz w:val="28"/>
          <w:bdr w:val="none" w:sz="0" w:space="0" w:color="auto"/>
        </w:rPr>
        <w:t>于您来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耻辱，是一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希望的破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。几个月的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的希望在一刹那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sz w:val="28"/>
          <w:bdr w:val="none" w:sz="0" w:space="0" w:color="auto"/>
        </w:rPr>
        <w:t>诸东</w:t>
      </w:r>
      <w:r>
        <w:rPr>
          <w:rFonts w:ascii="宋体" w:eastAsia="宋体" w:hAnsi="MS Mincho" w:cs="宋体"/>
          <w:sz w:val="28"/>
          <w:bdr w:val="none" w:sz="0" w:space="0" w:color="auto"/>
        </w:rPr>
        <w:t>流，令您沮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，令人悲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，但看看您用尽全力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力拼搏的一刹那。眼眶中含着泪水的我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想，您是勇敢的，您是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的，您用您那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的意志完成了您的任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。看成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人生豪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再来，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您感到了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的天空下，有您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健的身影，</w:t>
      </w:r>
      <w:r>
        <w:rPr>
          <w:rFonts w:ascii="宋体" w:eastAsia="宋体" w:hAnsi="SimSun" w:cs="宋体"/>
          <w:sz w:val="28"/>
          <w:bdr w:val="none" w:sz="0" w:space="0" w:color="auto"/>
        </w:rPr>
        <w:t>热闹</w:t>
      </w:r>
      <w:r>
        <w:rPr>
          <w:rFonts w:ascii="宋体" w:eastAsia="宋体" w:hAnsi="MS Mincho" w:cs="宋体"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上，有您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花后有您辛勤的汗水，我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的喝彩中，有您的自豪与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体育健儿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的辛苦，加油吧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您是成功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都是您</w:t>
      </w:r>
      <w:r>
        <w:rPr>
          <w:rFonts w:ascii="宋体" w:eastAsia="宋体" w:hAnsi="SimSun" w:cs="宋体"/>
          <w:sz w:val="28"/>
          <w:bdr w:val="none" w:sz="0" w:space="0" w:color="auto"/>
        </w:rPr>
        <w:t>们坚强</w:t>
      </w:r>
      <w:r>
        <w:rPr>
          <w:rFonts w:ascii="宋体" w:eastAsia="宋体" w:hAnsi="MS Mincho" w:cs="宋体"/>
          <w:sz w:val="28"/>
          <w:bdr w:val="none" w:sz="0" w:space="0" w:color="auto"/>
        </w:rPr>
        <w:t>的后盾，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您，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支持您，您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的存在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踏着春天的气息，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迎来了心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已久的运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里就是展示自我的舞台。我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向往高山的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忍不拔，我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望大海的博大精深，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更痴迷于您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的速度激情。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、你的汗水洒在跑道，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灌着成功的花</w:t>
      </w:r>
      <w:r>
        <w:rPr>
          <w:rFonts w:ascii="宋体" w:eastAsia="宋体" w:hAnsi="SimSun" w:cs="宋体"/>
          <w:sz w:val="28"/>
          <w:bdr w:val="none" w:sz="0" w:space="0" w:color="auto"/>
        </w:rPr>
        <w:t>朵开</w:t>
      </w:r>
      <w:r>
        <w:rPr>
          <w:rFonts w:ascii="宋体" w:eastAsia="宋体" w:hAnsi="MS Mincho" w:cs="宋体"/>
          <w:sz w:val="28"/>
          <w:bdr w:val="none" w:sz="0" w:space="0" w:color="auto"/>
        </w:rPr>
        <w:t>放。你的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班争光数你最棒。跑吧，追吧在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上，你似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似离</w:t>
      </w:r>
      <w:r>
        <w:rPr>
          <w:rFonts w:ascii="宋体" w:eastAsia="宋体" w:hAnsi="SimSun" w:cs="宋体"/>
          <w:sz w:val="28"/>
          <w:bdr w:val="none" w:sz="0" w:space="0" w:color="auto"/>
        </w:rPr>
        <w:t>铉</w:t>
      </w:r>
      <w:r>
        <w:rPr>
          <w:rFonts w:ascii="宋体" w:eastAsia="宋体" w:hAnsi="MS Mincho" w:cs="宋体"/>
          <w:sz w:val="28"/>
          <w:bdr w:val="none" w:sz="0" w:space="0" w:color="auto"/>
        </w:rPr>
        <w:t>的箭。跑吧，追吧你比虎猛比豹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、一根小小的木棒，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接的是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一根小小的木棒，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的是勇气和力量一根小小的木棒，演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斗和拼搏加油吧！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刻，一直回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健将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，用你的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力，用你的精神，去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拓出，一片属于你的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跑天地！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心中，你是一个神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。漫漫的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路上，你独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一面；运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上，你是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冲刺的流星。看台上，千百只眼睛充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希望的望着你。人生拼搏的机会能有几何？把握机会，一定成功！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、致米运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你是否感到，烈日的照射那是烈日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你的祝福你是否感到，彩旗的</w:t>
      </w:r>
      <w:r>
        <w:rPr>
          <w:rFonts w:ascii="宋体" w:eastAsia="宋体" w:hAnsi="SimSun" w:cs="宋体"/>
          <w:sz w:val="28"/>
          <w:bdr w:val="none" w:sz="0" w:space="0" w:color="auto"/>
        </w:rPr>
        <w:t>摇摆</w:t>
      </w:r>
      <w:r>
        <w:rPr>
          <w:rFonts w:ascii="宋体" w:eastAsia="宋体" w:hAnsi="MS Mincho" w:cs="宋体"/>
          <w:sz w:val="28"/>
          <w:bdr w:val="none" w:sz="0" w:space="0" w:color="auto"/>
        </w:rPr>
        <w:t>那是彩旗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那是人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你的希望祝福在你身</w:t>
      </w:r>
      <w:r>
        <w:rPr>
          <w:rFonts w:ascii="宋体" w:eastAsia="宋体" w:hAnsi="SimSun" w:cs="宋体"/>
          <w:sz w:val="28"/>
          <w:bdr w:val="none" w:sz="0" w:space="0" w:color="auto"/>
        </w:rPr>
        <w:t>边呐</w:t>
      </w:r>
      <w:r>
        <w:rPr>
          <w:rFonts w:ascii="宋体" w:eastAsia="宋体" w:hAnsi="MS Mincho" w:cs="宋体"/>
          <w:sz w:val="28"/>
          <w:bdr w:val="none" w:sz="0" w:space="0" w:color="auto"/>
        </w:rPr>
        <w:t>喊在你耳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希望在你心中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千米运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迎接你的，是千米跑道等待你的，是漫漫征途勇敢的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冲吧，勇士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不要畏惧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大你的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手只有自己勇敢的冲吧千米算不得什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付出的汗水就要得到回</w:t>
      </w:r>
      <w:r>
        <w:rPr>
          <w:rFonts w:ascii="宋体" w:eastAsia="宋体" w:hAnsi="SimSun" w:cs="宋体"/>
          <w:sz w:val="28"/>
          <w:bdr w:val="none" w:sz="0" w:space="0" w:color="auto"/>
        </w:rPr>
        <w:t>报胜</w:t>
      </w:r>
      <w:r>
        <w:rPr>
          <w:rFonts w:ascii="宋体" w:eastAsia="宋体" w:hAnsi="MS Mincho" w:cs="宋体"/>
          <w:sz w:val="28"/>
          <w:bdr w:val="none" w:sz="0" w:space="0" w:color="auto"/>
        </w:rPr>
        <w:t>利的泪水就要</w:t>
      </w:r>
      <w:r>
        <w:rPr>
          <w:rFonts w:ascii="宋体" w:eastAsia="宋体" w:hAnsi="SimSun" w:cs="宋体"/>
          <w:sz w:val="28"/>
          <w:bdr w:val="none" w:sz="0" w:space="0" w:color="auto"/>
        </w:rPr>
        <w:t>顺颊</w:t>
      </w:r>
      <w:r>
        <w:rPr>
          <w:rFonts w:ascii="宋体" w:eastAsia="宋体" w:hAnsi="MS Mincho" w:cs="宋体"/>
          <w:sz w:val="28"/>
          <w:bdr w:val="none" w:sz="0" w:space="0" w:color="auto"/>
        </w:rPr>
        <w:t>而下秋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你喝彩阳光会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功掌声就要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你响起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三千米运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你是运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，跳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梦想；你是漫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路的精神，激励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是将上下求索的人！</w:t>
      </w:r>
      <w:r>
        <w:rPr>
          <w:rFonts w:ascii="宋体" w:eastAsia="宋体" w:hAnsi="SimSun" w:cs="宋体"/>
          <w:sz w:val="28"/>
          <w:bdr w:val="none" w:sz="0" w:space="0" w:color="auto"/>
        </w:rPr>
        <w:t>风为</w:t>
      </w:r>
      <w:r>
        <w:rPr>
          <w:rFonts w:ascii="宋体" w:eastAsia="宋体" w:hAnsi="MS Mincho" w:cs="宋体"/>
          <w:sz w:val="28"/>
          <w:bdr w:val="none" w:sz="0" w:space="0" w:color="auto"/>
        </w:rPr>
        <w:t>你加油，云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你助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着，耐力与希望，在延伸的白色跑道中点点凝聚！力量，信念，拼搏与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斗，在遥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明亮！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音正在你的脚下踏响。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赞长</w:t>
      </w:r>
      <w:r>
        <w:rPr>
          <w:rFonts w:ascii="宋体" w:eastAsia="宋体" w:hAnsi="MS Mincho" w:cs="宋体"/>
          <w:sz w:val="28"/>
          <w:bdr w:val="none" w:sz="0" w:space="0" w:color="auto"/>
        </w:rPr>
        <w:t>跑运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爽的英姿，运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上有你拼搏的身影。面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着漫漫征途，你没有畏惧和退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。任汗水大湿脊背，任疲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爬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全身，你依然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力追赶，只有一个目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，只有一个信念。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誉，拼搏吧，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、我很激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迎来了我大学的第一个校运会，文法学院的运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，加油！你是我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傲，不</w:t>
      </w:r>
      <w:r>
        <w:rPr>
          <w:rFonts w:ascii="宋体" w:eastAsia="宋体" w:hAnsi="SimSun" w:cs="宋体"/>
          <w:sz w:val="28"/>
          <w:bdr w:val="none" w:sz="0" w:space="0" w:color="auto"/>
        </w:rPr>
        <w:t>论结</w:t>
      </w:r>
      <w:r>
        <w:rPr>
          <w:rFonts w:ascii="宋体" w:eastAsia="宋体" w:hAnsi="MS Mincho" w:cs="宋体"/>
          <w:sz w:val="28"/>
          <w:bdr w:val="none" w:sz="0" w:space="0" w:color="auto"/>
        </w:rPr>
        <w:t>果怎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都是英雄，因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持了，拼搏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一百米是个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狂的世界！米是早晨地平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上的微光！米是微微的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光！米太阳已跳出了地平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！米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正狂奔！米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呼！米气力不足！米有了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序！米光明就在眼前！米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定了！米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了！失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的心声悄悄的，我退居一旁避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所有的掌声和目光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利者的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生命也是一</w:t>
      </w:r>
      <w:r>
        <w:rPr>
          <w:rFonts w:ascii="宋体" w:eastAsia="宋体" w:hAnsi="SimSun" w:cs="宋体"/>
          <w:sz w:val="28"/>
          <w:bdr w:val="none" w:sz="0" w:space="0" w:color="auto"/>
        </w:rPr>
        <w:t>场竞</w:t>
      </w:r>
      <w:r>
        <w:rPr>
          <w:rFonts w:ascii="宋体" w:eastAsia="宋体" w:hAnsi="MS Mincho" w:cs="宋体"/>
          <w:sz w:val="28"/>
          <w:bdr w:val="none" w:sz="0" w:space="0" w:color="auto"/>
        </w:rPr>
        <w:t>争我参与也曾把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争的滋味品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会有人</w:t>
      </w:r>
      <w:r>
        <w:rPr>
          <w:rFonts w:ascii="宋体" w:eastAsia="宋体" w:hAnsi="SimSun" w:cs="宋体"/>
          <w:sz w:val="28"/>
          <w:bdr w:val="none" w:sz="0" w:space="0" w:color="auto"/>
        </w:rPr>
        <w:t>认为赛场</w:t>
      </w:r>
      <w:r>
        <w:rPr>
          <w:rFonts w:ascii="宋体" w:eastAsia="宋体" w:hAnsi="MS Mincho" w:cs="宋体"/>
          <w:sz w:val="28"/>
          <w:bdr w:val="none" w:sz="0" w:space="0" w:color="auto"/>
        </w:rPr>
        <w:t>是男生的天下，但在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上却活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多女生的身影。他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铿锵</w:t>
      </w:r>
      <w:r>
        <w:rPr>
          <w:rFonts w:ascii="宋体" w:eastAsia="宋体" w:hAnsi="MS Mincho" w:cs="宋体"/>
          <w:sz w:val="28"/>
          <w:bdr w:val="none" w:sz="0" w:space="0" w:color="auto"/>
        </w:rPr>
        <w:t>玫瑰，他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朵朵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生命力的</w:t>
      </w:r>
      <w:r>
        <w:rPr>
          <w:rFonts w:ascii="宋体" w:eastAsia="宋体" w:hAnsi="SimSun" w:cs="宋体"/>
          <w:sz w:val="28"/>
          <w:bdr w:val="none" w:sz="0" w:space="0" w:color="auto"/>
        </w:rPr>
        <w:t>铿锵</w:t>
      </w:r>
      <w:r>
        <w:rPr>
          <w:rFonts w:ascii="宋体" w:eastAsia="宋体" w:hAnsi="MS Mincho" w:cs="宋体"/>
          <w:sz w:val="28"/>
          <w:bdr w:val="none" w:sz="0" w:space="0" w:color="auto"/>
        </w:rPr>
        <w:t>玫瑰，是一</w:t>
      </w:r>
      <w:r>
        <w:rPr>
          <w:rFonts w:ascii="宋体" w:eastAsia="宋体" w:hAnsi="SimSun" w:cs="宋体"/>
          <w:sz w:val="28"/>
          <w:bdr w:val="none" w:sz="0" w:space="0" w:color="auto"/>
        </w:rPr>
        <w:t>朵朵</w:t>
      </w:r>
      <w:r>
        <w:rPr>
          <w:rFonts w:ascii="宋体" w:eastAsia="宋体" w:hAnsi="MS Mincho" w:cs="宋体"/>
          <w:sz w:val="28"/>
          <w:bdr w:val="none" w:sz="0" w:space="0" w:color="auto"/>
        </w:rPr>
        <w:t>洋溢着青春朝气的</w:t>
      </w:r>
      <w:r>
        <w:rPr>
          <w:rFonts w:ascii="宋体" w:eastAsia="宋体" w:hAnsi="SimSun" w:cs="宋体"/>
          <w:sz w:val="28"/>
          <w:bdr w:val="none" w:sz="0" w:space="0" w:color="auto"/>
        </w:rPr>
        <w:t>铿锵</w:t>
      </w:r>
      <w:r>
        <w:rPr>
          <w:rFonts w:ascii="宋体" w:eastAsia="宋体" w:hAnsi="MS Mincho" w:cs="宋体"/>
          <w:sz w:val="28"/>
          <w:bdr w:val="none" w:sz="0" w:space="0" w:color="auto"/>
        </w:rPr>
        <w:t>玫瑰。祝愿</w:t>
      </w:r>
      <w:r>
        <w:rPr>
          <w:rFonts w:ascii="宋体" w:eastAsia="宋体" w:hAnsi="SimSun" w:cs="宋体"/>
          <w:sz w:val="28"/>
          <w:bdr w:val="none" w:sz="0" w:space="0" w:color="auto"/>
        </w:rPr>
        <w:t>每朵铿锵</w:t>
      </w:r>
      <w:r>
        <w:rPr>
          <w:rFonts w:ascii="宋体" w:eastAsia="宋体" w:hAnsi="MS Mincho" w:cs="宋体"/>
          <w:sz w:val="28"/>
          <w:bdr w:val="none" w:sz="0" w:space="0" w:color="auto"/>
        </w:rPr>
        <w:t>玫瑰都能怒放在人生的道路上。祝愿</w:t>
      </w:r>
      <w:r>
        <w:rPr>
          <w:rFonts w:ascii="宋体" w:eastAsia="宋体" w:hAnsi="SimSun" w:cs="宋体"/>
          <w:sz w:val="28"/>
          <w:bdr w:val="none" w:sz="0" w:space="0" w:color="auto"/>
        </w:rPr>
        <w:t>每朵铿锵</w:t>
      </w:r>
      <w:r>
        <w:rPr>
          <w:rFonts w:ascii="宋体" w:eastAsia="宋体" w:hAnsi="MS Mincho" w:cs="宋体"/>
          <w:sz w:val="28"/>
          <w:bdr w:val="none" w:sz="0" w:space="0" w:color="auto"/>
        </w:rPr>
        <w:t>玫瑰都能傲立在拼搏的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上。你是我心中的英雄，有人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上狂奔的男儿，是一匹匹黑色的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。人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的巾</w:t>
      </w:r>
      <w:r>
        <w:rPr>
          <w:rFonts w:ascii="宋体" w:eastAsia="宋体" w:hAnsi="SimSun" w:cs="宋体"/>
          <w:sz w:val="28"/>
          <w:bdr w:val="none" w:sz="0" w:space="0" w:color="auto"/>
        </w:rPr>
        <w:t>帼</w:t>
      </w:r>
      <w:r>
        <w:rPr>
          <w:rFonts w:ascii="宋体" w:eastAsia="宋体" w:hAnsi="MS Mincho" w:cs="宋体"/>
          <w:sz w:val="28"/>
          <w:bdr w:val="none" w:sz="0" w:space="0" w:color="auto"/>
        </w:rPr>
        <w:t>，是一道道亮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都是我心中的英雄，你的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爽英姿，你的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拼搏，你的永不屈服，你的自我挑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，都深深地烙在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个人的心中，你的精神在大家心中凝聚成了一股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大的力量，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力量源源不息，只因你是我心中的英雄。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、数不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你跨出了多少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履，数不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你留下了多少汗滴。只有那悦耳的加油声，在你耳</w:t>
      </w:r>
      <w:r>
        <w:rPr>
          <w:rFonts w:ascii="宋体" w:eastAsia="宋体" w:hAnsi="SimSun" w:cs="宋体"/>
          <w:sz w:val="28"/>
          <w:bdr w:val="none" w:sz="0" w:space="0" w:color="auto"/>
        </w:rPr>
        <w:t>边环绕</w:t>
      </w:r>
      <w:r>
        <w:rPr>
          <w:rFonts w:ascii="宋体" w:eastAsia="宋体" w:hAnsi="MS Mincho" w:cs="宋体"/>
          <w:sz w:val="28"/>
          <w:bdr w:val="none" w:sz="0" w:space="0" w:color="auto"/>
        </w:rPr>
        <w:t>，激励你超越极限，超越自我。面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成功你从不自傲，面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你也只是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一笑，你知道，你是我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、你站在起跑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前，注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着前方；你站在沙坑前，仔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的量着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点；你站在跳杆前，想着跨越的姿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；你站在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球地点，看着那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千斤重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铁块</w:t>
      </w:r>
      <w:r>
        <w:rPr>
          <w:rFonts w:ascii="宋体" w:eastAsia="宋体" w:hAnsi="MS Mincho" w:cs="宋体"/>
          <w:sz w:val="28"/>
          <w:bdr w:val="none" w:sz="0" w:space="0" w:color="auto"/>
        </w:rPr>
        <w:t>。就在一瞬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之后，你的位置改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了你豹一般的冲向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点；你努力跳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沙坑；你跑到跳杆前一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；你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出全身力量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件重物。一瞬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，使所有的事物都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之后，你的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果就出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在眼前。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属于你，它是你的性格。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属于你，它是你作人的信条。勇敢属于你，它教你努力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拓。理想属于你，有了它，你就会永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拼搏。光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属于你，它是你拼搏的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跑道上是你眼神望去的方向，身后的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喊表示着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你的期望。起点上那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砰砰跳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的心，不知</w:t>
      </w:r>
      <w:r>
        <w:rPr>
          <w:rFonts w:ascii="宋体" w:eastAsia="宋体" w:hAnsi="SimSun" w:cs="宋体"/>
          <w:sz w:val="28"/>
          <w:bdr w:val="none" w:sz="0" w:space="0" w:color="auto"/>
        </w:rPr>
        <w:t>载满</w:t>
      </w:r>
      <w:r>
        <w:rPr>
          <w:rFonts w:ascii="宋体" w:eastAsia="宋体" w:hAnsi="MS Mincho" w:cs="宋体"/>
          <w:sz w:val="28"/>
          <w:bdr w:val="none" w:sz="0" w:space="0" w:color="auto"/>
        </w:rPr>
        <w:t>多少青春的你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在摔倒的那一刻便注定你与第一无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，然而你那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青春火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的心依然激情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。从你眼神中不曾看到悲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，只是信心更加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定。朋友，当你再次冲向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候，我再次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只要站起来比倒下去多一次，那就是成功。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色交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着你我的梦，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喊，助威，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着我的祝福。我的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望，我的激情，那一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刻，那一瞬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着你我的心，超越是你的目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，第一是我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的期盼，你的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、人生的路，有坦途，也有坎坷；走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月，有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笑，也有苦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。泪水告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我一个跌倒的故事，汗水使我多了一份沉重，几多成熟。理想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https://d.book118.com/478113121102006043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8113121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高中校运会广播稿(集锦15篇)</dc:title>
  <dc:subject>在学校广播站锻炼的学生，我们广播前都会预先准备好广播稿，没有广播稿就不会有好的广播效果，那么写广播稿需要注意哪些问题呢？以下是小编帮大家整理的高中校运会广播稿，仅供参考，大家一起来看看吧。高中校运会广</dc:subject>
  <cp:keywords>高中校运会广播稿</cp:keywords>
  <cp:revision>0</cp:revision>
</cp:coreProperties>
</file>