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五年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代表学生</w:t>
      </w:r>
      <w:r>
        <w:rPr>
          <w:rFonts w:ascii="宋体" w:eastAsia="黑体" w:hAnsi="SimSun" w:cs="宋体"/>
          <w:b/>
          <w:sz w:val="40"/>
        </w:rPr>
        <w:t>发</w:t>
      </w:r>
      <w:r>
        <w:rPr>
          <w:rFonts w:ascii="宋体" w:eastAsia="黑体" w:hAnsi="MS Mincho" w:cs="宋体"/>
          <w:b/>
          <w:sz w:val="40"/>
        </w:rPr>
        <w:t>言稿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随着社会一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向前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都可能会用到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言稿的内容要根据具体情境、具体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合来确定，要求情感真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，尊重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代表学生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言稿，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五年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代表学生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站在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表我的看法，自然离不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的支持，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而言之，最后再加上我自身的努力，在五年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中取得了部分成果，最后在同学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的推荐下，老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取中，我担任了此次家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会的学生代表之一。各位叔叔阿姨来到此次家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会是出于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的信任和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里我代表同学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向大家表示感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而有序地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行着的，接下来可就是六年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了，不知不</w:t>
      </w:r>
      <w:r>
        <w:rPr>
          <w:rFonts w:ascii="宋体" w:eastAsia="宋体" w:hAnsi="SimSun" w:cs="宋体"/>
          <w:sz w:val="28"/>
        </w:rPr>
        <w:t>觉间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在学校已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生活了五年之久，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快到我都不敢相信，或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等到跨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，我就要面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小学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了，真是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人不禁感慨。当然，作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学生代表最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做的事情便是分享学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心得，在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里我先不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自己是如何做的，我想先</w:t>
      </w:r>
      <w:r>
        <w:rPr>
          <w:rFonts w:ascii="宋体" w:eastAsia="宋体" w:hAnsi="SimSun" w:cs="宋体"/>
          <w:sz w:val="28"/>
        </w:rPr>
        <w:t>说说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的付出，在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里我要感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数学老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，也就是我的班主任，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了大家的学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，她可是付出了很多的努力，无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抓重点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自己出</w:t>
      </w:r>
      <w:r>
        <w:rPr>
          <w:rFonts w:ascii="宋体" w:eastAsia="宋体" w:hAnsi="SimSun" w:cs="宋体"/>
          <w:sz w:val="28"/>
        </w:rPr>
        <w:t>试题</w:t>
      </w:r>
      <w:r>
        <w:rPr>
          <w:rFonts w:ascii="宋体" w:eastAsia="宋体" w:hAnsi="MS Mincho" w:cs="宋体"/>
          <w:sz w:val="28"/>
        </w:rPr>
        <w:t>，自己打印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卷，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些都帮助大家提升了成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，因此我敢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班是全年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数学成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最好的班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秀学生的背后都有默默付出的父母，正是因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有父母的支持我才能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安心学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。各位叔叔阿姨想必也是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般支持自己的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孩子，平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也最</w:t>
      </w:r>
      <w:r>
        <w:rPr>
          <w:rFonts w:ascii="宋体" w:eastAsia="宋体" w:hAnsi="SimSun" w:cs="宋体"/>
          <w:sz w:val="28"/>
        </w:rPr>
        <w:t>为关</w:t>
      </w:r>
      <w:r>
        <w:rPr>
          <w:rFonts w:ascii="宋体" w:eastAsia="宋体" w:hAnsi="MS Mincho" w:cs="宋体"/>
          <w:sz w:val="28"/>
        </w:rPr>
        <w:t>心孩子的学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情况，但是光凭督促是不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也在成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唠</w:t>
      </w:r>
      <w:r>
        <w:rPr>
          <w:rFonts w:ascii="宋体" w:eastAsia="宋体" w:hAnsi="MS Mincho" w:cs="宋体"/>
          <w:sz w:val="28"/>
        </w:rPr>
        <w:t>叨有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会起到反效果，我的母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便注意培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我的自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她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不可能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督孩子一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子，最重要的是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独立自主地完成事情，在家里的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候她就教我要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守信，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看多久的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，到点以后就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不再看，要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么东</w:t>
      </w:r>
      <w:r>
        <w:rPr>
          <w:rFonts w:ascii="宋体" w:eastAsia="宋体" w:hAnsi="MS Mincho" w:cs="宋体"/>
          <w:sz w:val="28"/>
        </w:rPr>
        <w:t>西告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她就行了，她会根据情况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买</w:t>
      </w:r>
      <w:r>
        <w:rPr>
          <w:rFonts w:ascii="宋体" w:eastAsia="宋体" w:hAnsi="MS Mincho" w:cs="宋体"/>
          <w:sz w:val="28"/>
        </w:rPr>
        <w:t>，最重要的是不能欺</w:t>
      </w:r>
      <w:r>
        <w:rPr>
          <w:rFonts w:ascii="宋体" w:eastAsia="宋体" w:hAnsi="SimSun" w:cs="宋体"/>
          <w:sz w:val="28"/>
        </w:rPr>
        <w:t>骗</w:t>
      </w:r>
      <w:r>
        <w:rPr>
          <w:rFonts w:ascii="宋体" w:eastAsia="宋体" w:hAnsi="MS Mincho" w:cs="宋体"/>
          <w:sz w:val="28"/>
        </w:rPr>
        <w:t>，然后就是要有自己的想法。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是我自己平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，我喜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看一些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，但我的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注点和其他同学不同，而且我是有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地看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我会看，但是我不会看漫画，看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我不看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情，我会看文笔，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秀的文笔才能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写出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秀的文章。数学老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出的</w:t>
      </w:r>
      <w:r>
        <w:rPr>
          <w:rFonts w:ascii="宋体" w:eastAsia="宋体" w:hAnsi="SimSun" w:cs="宋体"/>
          <w:sz w:val="28"/>
        </w:rPr>
        <w:t>试题</w:t>
      </w:r>
      <w:r>
        <w:rPr>
          <w:rFonts w:ascii="宋体" w:eastAsia="宋体" w:hAnsi="MS Mincho" w:cs="宋体"/>
          <w:sz w:val="28"/>
        </w:rPr>
        <w:t>我会反</w:t>
      </w:r>
      <w:r>
        <w:rPr>
          <w:rFonts w:ascii="宋体" w:eastAsia="宋体" w:hAnsi="SimSun" w:cs="宋体"/>
          <w:sz w:val="28"/>
        </w:rPr>
        <w:t>复练习</w:t>
      </w:r>
      <w:r>
        <w:rPr>
          <w:rFonts w:ascii="宋体" w:eastAsia="宋体" w:hAnsi="MS Mincho" w:cs="宋体"/>
          <w:sz w:val="28"/>
        </w:rPr>
        <w:t>，除此之外我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在上</w:t>
      </w:r>
      <w:r>
        <w:rPr>
          <w:rFonts w:ascii="宋体" w:eastAsia="宋体" w:hAnsi="SimSun" w:cs="宋体"/>
          <w:sz w:val="28"/>
        </w:rPr>
        <w:t>补习</w:t>
      </w:r>
      <w:r>
        <w:rPr>
          <w:rFonts w:ascii="宋体" w:eastAsia="宋体" w:hAnsi="MS Mincho" w:cs="宋体"/>
          <w:sz w:val="28"/>
        </w:rPr>
        <w:t>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天我都会将数学老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试题</w:t>
      </w:r>
      <w:r>
        <w:rPr>
          <w:rFonts w:ascii="宋体" w:eastAsia="宋体" w:hAnsi="MS Mincho" w:cs="宋体"/>
          <w:sz w:val="28"/>
        </w:rPr>
        <w:t>中比</w:t>
      </w:r>
      <w:r>
        <w:rPr>
          <w:rFonts w:ascii="宋体" w:eastAsia="宋体" w:hAnsi="SimSun" w:cs="宋体"/>
          <w:sz w:val="28"/>
        </w:rPr>
        <w:t>较难</w:t>
      </w:r>
      <w:r>
        <w:rPr>
          <w:rFonts w:ascii="宋体" w:eastAsia="宋体" w:hAnsi="MS Mincho" w:cs="宋体"/>
          <w:sz w:val="28"/>
        </w:rPr>
        <w:t>的部分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询问补习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补习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也会出一部分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目，两者相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合以后，我可以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以上便是作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学生代表之一的我的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言，也可以看做是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前面学生代表的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充，其中不足的部分也希望有人能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指出，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竟我的一家之言是比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片面的，只有共同的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得出更多的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完善学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的方法，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会的主旨所在。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五年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代表学生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我是什字中心小学五（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）班学生于星苗，今天，我能以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秀学生代表的身份在此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言，我很高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在上幼儿班的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候，我就向往着成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一名中小的学生。当我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始上学的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候，我就立志要成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秀的小学生。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得自豪的是，在老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的精心培育下，通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自己不断的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努力，我在什字中心小学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的大家庭里茁壮的成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五年来，我能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真做好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。自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完成家庭作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，很少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操心。当好老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的小助手，做同学的好朋友。在此基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真完成暑假作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。由于假期相</w:t>
      </w:r>
      <w:r>
        <w:rPr>
          <w:rFonts w:ascii="宋体" w:eastAsia="宋体" w:hAnsi="SimSun" w:cs="宋体"/>
          <w:sz w:val="28"/>
        </w:rPr>
        <w:t>对较长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了避免将所学知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忘得个一干二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，我自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划地完成暑假作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五年的努力，取得了可喜的成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来了不少的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学期，我的学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都名列前茅，被</w:t>
      </w:r>
      <w:r>
        <w:rPr>
          <w:rFonts w:ascii="宋体" w:eastAsia="宋体" w:hAnsi="SimSun" w:cs="宋体"/>
          <w:sz w:val="28"/>
        </w:rPr>
        <w:t>评为优</w:t>
      </w:r>
      <w:r>
        <w:rPr>
          <w:rFonts w:ascii="宋体" w:eastAsia="宋体" w:hAnsi="MS Mincho" w:cs="宋体"/>
          <w:sz w:val="28"/>
        </w:rPr>
        <w:t>秀学生，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在是五（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的学校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，取得了丰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的教学成果，我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的学校感到自豪。我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工作勤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表，取得了很多的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感到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傲；同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读书认</w:t>
      </w:r>
      <w:r>
        <w:rPr>
          <w:rFonts w:ascii="宋体" w:eastAsia="宋体" w:hAnsi="MS Mincho" w:cs="宋体"/>
          <w:sz w:val="28"/>
        </w:rPr>
        <w:t>真，学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努力，全面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展，取得了可喜的成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的同学感到高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。只要肯努力，我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人人都能成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秀的学生！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放心吧，我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一位同学都会努力成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省心，自己舒心，大家高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五年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代表学生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尊敬的各位老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我叫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。首先感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次代表学生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言的机会，想借此机会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、爸爸、</w:t>
      </w:r>
      <w:r>
        <w:rPr>
          <w:rFonts w:ascii="宋体" w:eastAsia="宋体" w:hAnsi="SimSun" w:cs="宋体"/>
          <w:sz w:val="28"/>
        </w:rPr>
        <w:t>妈妈说</w:t>
      </w:r>
      <w:r>
        <w:rPr>
          <w:rFonts w:ascii="宋体" w:eastAsia="宋体" w:hAnsi="MS Mincho" w:cs="宋体"/>
          <w:sz w:val="28"/>
        </w:rPr>
        <w:t>句心里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您一定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自己的孩子寄托着很大的希望吧！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望子成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，望女成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个父母所盼望的。我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的辛勤培育，更离不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的精心呵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，家庭是我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的第一教室，父母是我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的启蒙老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。有您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无私的大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才会健康的成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得到真正的、全面的教育，</w:t>
      </w:r>
      <w:r>
        <w:rPr>
          <w:rFonts w:ascii="宋体" w:eastAsia="宋体" w:hAnsi="SimSun" w:cs="宋体"/>
          <w:sz w:val="28"/>
        </w:rPr>
        <w:t>请让</w:t>
      </w:r>
      <w:r>
        <w:rPr>
          <w:rFonts w:ascii="宋体" w:eastAsia="宋体" w:hAnsi="MS Mincho" w:cs="宋体"/>
          <w:sz w:val="28"/>
        </w:rPr>
        <w:t>我在此代表我班同学向各位家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提几点建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、要以身作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，以身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教，做我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生活的榜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的楷模，您的一言一行都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至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重要，俗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是孩子最好的老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、要注重我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只注重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刻提醒我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课认</w:t>
      </w:r>
      <w:r>
        <w:rPr>
          <w:rFonts w:ascii="宋体" w:eastAsia="宋体" w:hAnsi="MS Mincho" w:cs="宋体"/>
          <w:sz w:val="28"/>
        </w:rPr>
        <w:t>真听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，端正学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度，了解孩子在学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帮助孩子解决学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、支持我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需求，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的情操，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籍中找到梦想和真理，找到您的希望和价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、我希望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上在座的各位家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都能抽出一点</w:t>
      </w:r>
      <w:r>
        <w:rPr>
          <w:rFonts w:ascii="宋体" w:eastAsia="宋体" w:hAnsi="SimSun" w:cs="宋体"/>
          <w:sz w:val="28"/>
        </w:rPr>
        <w:t>时间检查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，从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中帮我</w:t>
      </w:r>
      <w:r>
        <w:rPr>
          <w:rFonts w:ascii="宋体" w:eastAsia="宋体" w:hAnsi="SimSun" w:cs="宋体"/>
          <w:sz w:val="28"/>
        </w:rPr>
        <w:t>们查</w:t>
      </w:r>
      <w:r>
        <w:rPr>
          <w:rFonts w:ascii="宋体" w:eastAsia="宋体" w:hAnsi="MS Mincho" w:cs="宋体"/>
          <w:sz w:val="28"/>
        </w:rPr>
        <w:t>缺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漏，了解我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交流，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是您的儿女，在</w:t>
      </w:r>
      <w:r>
        <w:rPr>
          <w:rFonts w:ascii="宋体" w:eastAsia="宋体" w:hAnsi="SimSun" w:cs="宋体"/>
          <w:sz w:val="28"/>
        </w:rPr>
        <w:t>进步时</w:t>
      </w:r>
      <w:r>
        <w:rPr>
          <w:rFonts w:ascii="宋体" w:eastAsia="宋体" w:hAnsi="MS Mincho" w:cs="宋体"/>
          <w:sz w:val="28"/>
        </w:rPr>
        <w:t>需要您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的鼓励，在受委屈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需要您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的安慰。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以上五点是我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弄斧了，但我希望从你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身上得到更多的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心与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，所以在此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我代表五（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）班的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在座的爸爸</w:t>
      </w:r>
      <w:r>
        <w:rPr>
          <w:rFonts w:ascii="宋体" w:eastAsia="宋体" w:hAnsi="SimSun" w:cs="宋体"/>
          <w:sz w:val="28"/>
        </w:rPr>
        <w:t>妈妈们说</w:t>
      </w:r>
      <w:r>
        <w:rPr>
          <w:rFonts w:ascii="宋体" w:eastAsia="宋体" w:hAnsi="MS Mincho" w:cs="宋体"/>
          <w:sz w:val="28"/>
        </w:rPr>
        <w:t>一声：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辛苦了！</w:t>
      </w:r>
      <w:r>
        <w:rPr>
          <w:rFonts w:ascii="宋体" w:eastAsia="宋体" w:cs="宋体"/>
          <w:sz w:val="28"/>
        </w:rPr>
        <w:t xml:space="preserve">” </w:t>
      </w:r>
      <w:r>
        <w:rPr>
          <w:rFonts w:ascii="宋体" w:eastAsia="宋体" w:hAnsi="MS Mincho" w:cs="宋体"/>
          <w:sz w:val="28"/>
        </w:rPr>
        <w:t>（鞠躬）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辛勤的老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，您无私的奉献，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和鼓励，我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。但是，</w:t>
      </w:r>
      <w:r>
        <w:rPr>
          <w:rFonts w:ascii="宋体" w:eastAsia="宋体" w:hAnsi="SimSun" w:cs="宋体"/>
          <w:sz w:val="28"/>
        </w:rPr>
        <w:t>这还远远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们还应该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百尺竿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。我相信，在老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的辛勤培育下，爸爸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的配合下，我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一定会成</w:t>
      </w:r>
      <w:r>
        <w:rPr>
          <w:rFonts w:ascii="宋体" w:eastAsia="宋体" w:hAnsi="SimSun" w:cs="宋体"/>
          <w:sz w:val="28"/>
        </w:rPr>
        <w:t>为优</w:t>
      </w:r>
      <w:r>
        <w:rPr>
          <w:rFonts w:ascii="宋体" w:eastAsia="宋体" w:hAnsi="MS Mincho" w:cs="宋体"/>
          <w:sz w:val="28"/>
        </w:rPr>
        <w:t>秀的人才！在此，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我代表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）班的同学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，和在座的叔叔阿姨，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一声：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您辛苦了！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（敬礼）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hAnsi="SimSun" w:cs="宋体"/>
          <w:sz w:val="28"/>
        </w:rPr>
        <w:t>妈妈们请</w:t>
      </w:r>
      <w:r>
        <w:rPr>
          <w:rFonts w:ascii="宋体" w:eastAsia="宋体" w:hAnsi="MS Mincho" w:cs="宋体"/>
          <w:sz w:val="28"/>
        </w:rPr>
        <w:t>您放心，我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来回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学校、老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、以及您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的殷切期望。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各位老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的辛勤培育，感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心呵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，不辜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的期望。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最后，衷心祝愿所有的老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身体健康、工作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利、万事如意！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五年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代表学生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我是五一班的董美玲，今天在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聚一堂，隆重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行我校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年度期中考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表彰大会，我以学生代表的身份在此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言，感到十分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幸。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上一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生活，我取得了一些成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，但也有很多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和不足。今天借此机会和大家交流一下，希望能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，能否打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成功之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的第一把金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匙是学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度。一个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的人和一个</w:t>
      </w:r>
      <w:r>
        <w:rPr>
          <w:rFonts w:ascii="宋体" w:eastAsia="宋体" w:hAnsi="SimSun" w:cs="宋体"/>
          <w:sz w:val="28"/>
        </w:rPr>
        <w:t>讨厌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的人是有天壤之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的。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的人上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精神抖</w:t>
      </w:r>
      <w:r>
        <w:rPr>
          <w:rFonts w:ascii="宋体" w:eastAsia="宋体" w:hAnsi="SimSun" w:cs="宋体"/>
          <w:sz w:val="28"/>
        </w:rPr>
        <w:t>擞</w:t>
      </w:r>
      <w:r>
        <w:rPr>
          <w:rFonts w:ascii="宋体" w:eastAsia="宋体" w:hAnsi="MS Mincho" w:cs="宋体"/>
          <w:sz w:val="28"/>
        </w:rPr>
        <w:t>，一听就会，作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在他面前就像是走路一</w:t>
      </w:r>
      <w:r>
        <w:rPr>
          <w:rFonts w:ascii="宋体" w:eastAsia="宋体" w:hAnsi="SimSun" w:cs="宋体"/>
          <w:sz w:val="28"/>
        </w:rPr>
        <w:t>样简单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讨厌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的人上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精神萎靡，老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就像是催眠曲，听得他昏昏欲睡，一做作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就感到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昏</w:t>
      </w:r>
      <w:r>
        <w:rPr>
          <w:rFonts w:ascii="宋体" w:eastAsia="宋体" w:hAnsi="SimSun" w:cs="宋体"/>
          <w:sz w:val="28"/>
        </w:rPr>
        <w:t>脑胀</w:t>
      </w:r>
      <w:r>
        <w:rPr>
          <w:rFonts w:ascii="宋体" w:eastAsia="宋体" w:hAnsi="MS Mincho" w:cs="宋体"/>
          <w:sz w:val="28"/>
        </w:rPr>
        <w:t>，喊苦喊累。最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的人向成功</w:t>
      </w:r>
      <w:r>
        <w:rPr>
          <w:rFonts w:ascii="宋体" w:eastAsia="宋体" w:hAnsi="SimSun" w:cs="宋体"/>
          <w:sz w:val="28"/>
        </w:rPr>
        <w:t>迈进</w:t>
      </w:r>
      <w:r>
        <w:rPr>
          <w:rFonts w:ascii="宋体" w:eastAsia="宋体" w:hAnsi="MS Mincho" w:cs="宋体"/>
          <w:sz w:val="28"/>
        </w:rPr>
        <w:t>了一大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讨厌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的人只能在原地徘徊。也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、写作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你感到索然无味，但当你做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了一道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，学到了新的知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，打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了自己的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道你就一点也不感到高</w:t>
      </w:r>
      <w:r>
        <w:rPr>
          <w:rFonts w:ascii="宋体" w:eastAsia="宋体" w:hAnsi="SimSun" w:cs="宋体"/>
          <w:sz w:val="28"/>
        </w:rPr>
        <w:t>兴吗</w:t>
      </w:r>
      <w:r>
        <w:rPr>
          <w:rFonts w:ascii="宋体" w:eastAsia="宋体" w:hAnsi="MS Mincho" w:cs="宋体"/>
          <w:sz w:val="28"/>
        </w:rPr>
        <w:t>？</w:t>
      </w:r>
      <w:r>
        <w:rPr>
          <w:rFonts w:ascii="宋体" w:eastAsia="宋体" w:hAnsi="SimSun" w:cs="宋体"/>
          <w:sz w:val="28"/>
        </w:rPr>
        <w:t>这难</w:t>
      </w:r>
      <w:r>
        <w:rPr>
          <w:rFonts w:ascii="宋体" w:eastAsia="宋体" w:hAnsi="MS Mincho" w:cs="宋体"/>
          <w:sz w:val="28"/>
        </w:rPr>
        <w:t>道不是学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成功之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的第二把金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匙就是勤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。勤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到底有多少人能真正做到勤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呢？</w:t>
      </w:r>
      <w:r>
        <w:rPr>
          <w:rFonts w:ascii="宋体" w:eastAsia="宋体" w:hAnsi="SimSun" w:cs="宋体"/>
          <w:sz w:val="28"/>
        </w:rPr>
        <w:t>纵观</w:t>
      </w:r>
      <w:r>
        <w:rPr>
          <w:rFonts w:ascii="宋体" w:eastAsia="宋体" w:hAnsi="MS Mincho" w:cs="宋体"/>
          <w:sz w:val="28"/>
        </w:rPr>
        <w:t>古代，匡衡</w:t>
      </w:r>
      <w:r>
        <w:rPr>
          <w:rFonts w:ascii="宋体" w:eastAsia="宋体" w:hAnsi="SimSun" w:cs="宋体"/>
          <w:sz w:val="28"/>
        </w:rPr>
        <w:t>凿</w:t>
      </w:r>
      <w:r>
        <w:rPr>
          <w:rFonts w:ascii="宋体" w:eastAsia="宋体" w:hAnsi="MS Mincho" w:cs="宋体"/>
          <w:sz w:val="28"/>
        </w:rPr>
        <w:t>壁借光，</w:t>
      </w:r>
      <w:r>
        <w:rPr>
          <w:rFonts w:ascii="宋体" w:eastAsia="宋体" w:hAnsi="SimSun" w:cs="宋体"/>
          <w:sz w:val="28"/>
        </w:rPr>
        <w:t>孙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头悬</w:t>
      </w:r>
      <w:r>
        <w:rPr>
          <w:rFonts w:ascii="宋体" w:eastAsia="宋体" w:hAnsi="MS Mincho" w:cs="宋体"/>
          <w:sz w:val="28"/>
        </w:rPr>
        <w:t>梁，</w:t>
      </w:r>
      <w:r>
        <w:rPr>
          <w:rFonts w:ascii="宋体" w:eastAsia="宋体" w:hAnsi="SimSun" w:cs="宋体"/>
          <w:sz w:val="28"/>
        </w:rPr>
        <w:t>苏</w:t>
      </w:r>
      <w:r>
        <w:rPr>
          <w:rFonts w:ascii="宋体" w:eastAsia="宋体" w:hAnsi="MS Mincho" w:cs="宋体"/>
          <w:sz w:val="28"/>
        </w:rPr>
        <w:t>秦</w:t>
      </w:r>
      <w:r>
        <w:rPr>
          <w:rFonts w:ascii="宋体" w:eastAsia="宋体" w:hAnsi="SimSun" w:cs="宋体"/>
          <w:sz w:val="28"/>
        </w:rPr>
        <w:t>锥</w:t>
      </w:r>
      <w:r>
        <w:rPr>
          <w:rFonts w:ascii="宋体" w:eastAsia="宋体" w:hAnsi="MS Mincho" w:cs="宋体"/>
          <w:sz w:val="28"/>
        </w:rPr>
        <w:t>刺股，哪一个不都是因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自己的勤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而名垂青史呢？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一分耕耘一分收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，只要我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也能像他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，一分耕耘必能</w:t>
      </w:r>
      <w:r>
        <w:rPr>
          <w:rFonts w:ascii="宋体" w:eastAsia="宋体" w:hAnsi="SimSun" w:cs="宋体"/>
          <w:sz w:val="28"/>
        </w:rPr>
        <w:t>变为</w:t>
      </w:r>
      <w:r>
        <w:rPr>
          <w:rFonts w:ascii="宋体" w:eastAsia="宋体" w:hAnsi="MS Mincho" w:cs="宋体"/>
          <w:sz w:val="28"/>
        </w:rPr>
        <w:t>两分收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第三把金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匙就是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心。大家肯定都有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感受把，当你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心做一件事情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，把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多游思、妄想都杜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了，省却无限</w:t>
      </w:r>
      <w:r>
        <w:rPr>
          <w:rFonts w:ascii="宋体" w:eastAsia="宋体" w:hAnsi="SimSun" w:cs="宋体"/>
          <w:sz w:val="28"/>
        </w:rPr>
        <w:t>闲烦闷</w:t>
      </w:r>
      <w:r>
        <w:rPr>
          <w:rFonts w:ascii="宋体" w:eastAsia="宋体" w:hAnsi="MS Mincho" w:cs="宋体"/>
          <w:sz w:val="28"/>
        </w:rPr>
        <w:t>。曾国藩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山，望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那山，一事无成。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庄子也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主一无适，便是敬。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</w:t>
      </w:r>
      <w:r>
        <w:rPr>
          <w:rFonts w:ascii="宋体" w:eastAsia="宋体" w:hAnsi="SimSun" w:cs="宋体"/>
          <w:sz w:val="28"/>
        </w:rPr>
        <w:t>话讲</w:t>
      </w:r>
      <w:r>
        <w:rPr>
          <w:rFonts w:ascii="宋体" w:eastAsia="宋体" w:hAnsi="MS Mincho" w:cs="宋体"/>
          <w:sz w:val="28"/>
        </w:rPr>
        <w:t>，凡做一件事，将全副精力集中到一件事上，一点也不旁</w:t>
      </w:r>
      <w:r>
        <w:rPr>
          <w:rFonts w:ascii="宋体" w:eastAsia="宋体" w:hAnsi="SimSun" w:cs="宋体"/>
          <w:sz w:val="28"/>
        </w:rPr>
        <w:t>骛</w:t>
      </w:r>
      <w:r>
        <w:rPr>
          <w:rFonts w:ascii="宋体" w:eastAsia="宋体" w:hAnsi="MS Mincho" w:cs="宋体"/>
          <w:sz w:val="28"/>
        </w:rPr>
        <w:t>，便是敬。很多同学在做一件事的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候，往往会被另一件事情所吸引，有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听着听着就神游了，作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写着写着就分心了，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状况呢？因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心。庄子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用志不分，乃凝于神。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习时</w:t>
      </w:r>
      <w:r>
        <w:rPr>
          <w:rFonts w:ascii="宋体" w:eastAsia="宋体" w:hAnsi="MS Mincho" w:cs="宋体"/>
          <w:sz w:val="28"/>
        </w:rPr>
        <w:t>，只要心思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一而不分散，精神便会集中起来，自然也就能做到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最后一把金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匙就是恒心。水滴石穿大家都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吧？力量微不足道的小水滴夜以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日地滴在大石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的同一个地方，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于把石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滴穿了；美国的埃</w:t>
      </w:r>
      <w:r>
        <w:rPr>
          <w:rFonts w:ascii="宋体" w:eastAsia="宋体" w:hAnsi="SimSun" w:cs="宋体"/>
          <w:sz w:val="28"/>
        </w:rPr>
        <w:t>尔</w:t>
      </w:r>
      <w:r>
        <w:rPr>
          <w:rFonts w:ascii="宋体" w:eastAsia="宋体" w:hAnsi="MS Mincho" w:cs="宋体"/>
          <w:sz w:val="28"/>
        </w:rPr>
        <w:t>斯金在哥</w:t>
      </w:r>
      <w:r>
        <w:rPr>
          <w:rFonts w:ascii="宋体" w:eastAsia="宋体" w:hAnsi="SimSun" w:cs="宋体"/>
          <w:sz w:val="28"/>
        </w:rPr>
        <w:t>伦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大学教</w:t>
      </w:r>
      <w:r>
        <w:rPr>
          <w:rFonts w:ascii="宋体" w:eastAsia="宋体" w:hAnsi="SimSun" w:cs="宋体"/>
          <w:sz w:val="28"/>
        </w:rPr>
        <w:t>书时</w:t>
      </w:r>
      <w:r>
        <w:rPr>
          <w:rFonts w:ascii="宋体" w:eastAsia="宋体" w:hAnsi="MS Mincho" w:cs="宋体"/>
          <w:sz w:val="28"/>
        </w:rPr>
        <w:t>，像兼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从事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作，于是他忙里</w:t>
      </w:r>
      <w:r>
        <w:rPr>
          <w:rFonts w:ascii="宋体" w:eastAsia="宋体" w:hAnsi="SimSun" w:cs="宋体"/>
          <w:sz w:val="28"/>
        </w:rPr>
        <w:t>偷闲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挤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写作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字或短短的几行，一个星期下来，竟完成了数十篇稿子。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然水滴和短短的几行字确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很渺小，但</w:t>
      </w:r>
      <w:r>
        <w:rPr>
          <w:rFonts w:ascii="宋体" w:eastAsia="宋体" w:hAnsi="SimSun" w:cs="宋体"/>
          <w:sz w:val="28"/>
        </w:rPr>
        <w:t>经过时间</w:t>
      </w:r>
      <w:r>
        <w:rPr>
          <w:rFonts w:ascii="宋体" w:eastAsia="宋体" w:hAnsi="MS Mincho" w:cs="宋体"/>
          <w:sz w:val="28"/>
        </w:rPr>
        <w:t>的精心雕琢，小水滴也能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有摧</w:t>
      </w:r>
      <w:r>
        <w:rPr>
          <w:rFonts w:ascii="宋体" w:eastAsia="宋体" w:hAnsi="SimSun" w:cs="宋体"/>
          <w:sz w:val="28"/>
        </w:rPr>
        <w:t>毁</w:t>
      </w:r>
      <w:r>
        <w:rPr>
          <w:rFonts w:ascii="宋体" w:eastAsia="宋体" w:hAnsi="MS Mincho" w:cs="宋体"/>
          <w:sz w:val="28"/>
        </w:rPr>
        <w:t>岩石的力量，短短的几行字也能</w:t>
      </w:r>
      <w:r>
        <w:rPr>
          <w:rFonts w:ascii="宋体" w:eastAsia="宋体" w:hAnsi="SimSun" w:cs="宋体"/>
          <w:sz w:val="28"/>
        </w:rPr>
        <w:t>谱</w:t>
      </w:r>
      <w:r>
        <w:rPr>
          <w:rFonts w:ascii="宋体" w:eastAsia="宋体" w:hAnsi="MS Mincho" w:cs="宋体"/>
          <w:sz w:val="28"/>
        </w:rPr>
        <w:t>写出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人的文章。学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也是如此，只要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天肯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持不懈地去努力，涓涓流水也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成汪洋万</w:t>
      </w:r>
      <w:r>
        <w:rPr>
          <w:rFonts w:ascii="宋体" w:eastAsia="宋体" w:hAnsi="SimSun" w:cs="宋体"/>
          <w:sz w:val="28"/>
        </w:rPr>
        <w:t>顷</w:t>
      </w:r>
      <w:r>
        <w:rPr>
          <w:rFonts w:ascii="宋体" w:eastAsia="宋体" w:hAnsi="MS Mincho" w:cs="宋体"/>
          <w:sz w:val="28"/>
        </w:rPr>
        <w:t>的大海，所学的只会死也会像</w:t>
      </w:r>
      <w:r>
        <w:rPr>
          <w:rFonts w:ascii="宋体" w:eastAsia="宋体" w:hAnsi="SimSun" w:cs="宋体"/>
          <w:sz w:val="28"/>
        </w:rPr>
        <w:t>滚</w:t>
      </w:r>
      <w:r>
        <w:rPr>
          <w:rFonts w:ascii="宋体" w:eastAsia="宋体" w:hAnsi="MS Mincho" w:cs="宋体"/>
          <w:sz w:val="28"/>
        </w:rPr>
        <w:t>雪球一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越来越多。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，你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道不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得成功之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经为</w:t>
      </w:r>
      <w:r>
        <w:rPr>
          <w:rFonts w:ascii="宋体" w:eastAsia="宋体" w:hAnsi="MS Mincho" w:cs="宋体"/>
          <w:sz w:val="28"/>
        </w:rPr>
        <w:t>你而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的路，一</w:t>
      </w:r>
      <w:r>
        <w:rPr>
          <w:rFonts w:ascii="宋体" w:eastAsia="宋体" w:hAnsi="SimSun" w:cs="宋体"/>
          <w:sz w:val="28"/>
        </w:rPr>
        <w:t>步步</w:t>
      </w:r>
      <w:r>
        <w:rPr>
          <w:rFonts w:ascii="宋体" w:eastAsia="宋体" w:hAnsi="MS Mincho" w:cs="宋体"/>
          <w:sz w:val="28"/>
        </w:rPr>
        <w:t>也能走完；再短的路，不</w:t>
      </w:r>
      <w:r>
        <w:rPr>
          <w:rFonts w:ascii="宋体" w:eastAsia="宋体" w:hAnsi="SimSun" w:cs="宋体"/>
          <w:sz w:val="28"/>
        </w:rPr>
        <w:t>迈开</w:t>
      </w:r>
      <w:r>
        <w:rPr>
          <w:rFonts w:ascii="宋体" w:eastAsia="宋体" w:hAnsi="MS Mincho" w:cs="宋体"/>
          <w:sz w:val="28"/>
        </w:rPr>
        <w:t>双脚也无法到达，希望大家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学、勤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心、有恒心，期末考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就一定会考到自己理想的成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最后，祝愿在座的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一位同学能越走越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，越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越高！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再次感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，您辛苦了！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五年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代表学生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尊敬的各位叔叔、阿姨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大家下午好！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今天是个特殊的日子，我站在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台上，代表全班同学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言，并不是因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我有好的学</w:t>
      </w:r>
      <w:r>
        <w:rPr>
          <w:rFonts w:ascii="宋体" w:eastAsia="宋体" w:hAnsi="SimSun" w:cs="宋体"/>
          <w:sz w:val="28"/>
        </w:rPr>
        <w:t>习经验</w:t>
      </w:r>
      <w:r>
        <w:rPr>
          <w:rFonts w:ascii="宋体" w:eastAsia="宋体" w:hAnsi="MS Mincho" w:cs="宋体"/>
          <w:sz w:val="28"/>
        </w:rPr>
        <w:t>，而是想借此机会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叔叔、阿姨、爸爸、</w:t>
      </w:r>
      <w:r>
        <w:rPr>
          <w:rFonts w:ascii="宋体" w:eastAsia="宋体" w:hAnsi="SimSun" w:cs="宋体"/>
          <w:sz w:val="28"/>
        </w:rPr>
        <w:t>妈妈说</w:t>
      </w:r>
      <w:r>
        <w:rPr>
          <w:rFonts w:ascii="宋体" w:eastAsia="宋体" w:hAnsi="MS Mincho" w:cs="宋体"/>
          <w:sz w:val="28"/>
        </w:rPr>
        <w:t>些心里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各位叔叔、阿姨，您一定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自己的孩子寄托着很大的希望吧！老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，希望学生有出息。我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的辛勤培育，更离不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的精心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和配合，如果一旦失去了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的健康成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就会受到阻碍，我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就会走很多的弯路。所以我在此代表全体的学生向爸爸</w:t>
      </w:r>
      <w:r>
        <w:rPr>
          <w:rFonts w:ascii="宋体" w:eastAsia="宋体" w:hAnsi="SimSun" w:cs="宋体"/>
          <w:sz w:val="28"/>
        </w:rPr>
        <w:t>妈妈们</w:t>
      </w:r>
      <w:r>
        <w:rPr>
          <w:rFonts w:ascii="宋体" w:eastAsia="宋体" w:hAnsi="MS Mincho" w:cs="宋体"/>
          <w:sz w:val="28"/>
        </w:rPr>
        <w:t>提几点建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多一些交流、沟通，而不是一味的用你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的意愿来要求孩子，当我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犯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，或某次考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不好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，不要一味用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的打</w:t>
      </w:r>
      <w:r>
        <w:rPr>
          <w:rFonts w:ascii="宋体" w:eastAsia="宋体" w:hAnsi="SimSun" w:cs="宋体"/>
          <w:sz w:val="28"/>
        </w:rPr>
        <w:t>骂</w:t>
      </w:r>
      <w:r>
        <w:rPr>
          <w:rFonts w:ascii="宋体" w:eastAsia="宋体" w:hAnsi="MS Mincho" w:cs="宋体"/>
          <w:sz w:val="28"/>
        </w:rPr>
        <w:t>等方式来教育，要了解我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上的薄弱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，分析</w:t>
      </w:r>
      <w:r>
        <w:rPr>
          <w:rFonts w:ascii="宋体" w:eastAsia="宋体" w:hAnsi="SimSun" w:cs="宋体"/>
          <w:sz w:val="28"/>
        </w:rPr>
        <w:t>习题错误</w:t>
      </w:r>
      <w:r>
        <w:rPr>
          <w:rFonts w:ascii="宋体" w:eastAsia="宋体" w:hAnsi="MS Mincho" w:cs="宋体"/>
          <w:sz w:val="28"/>
        </w:rPr>
        <w:t>的原因，帮助解决学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上的困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，也可以与任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一起商量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策，切忌放任、放弃，或只有决心，而无行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要尽可能多地抽出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，督促好我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的情况，要及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和老</w:t>
      </w:r>
      <w:r>
        <w:rPr>
          <w:rFonts w:ascii="宋体" w:eastAsia="宋体" w:hAnsi="SimSun" w:cs="宋体"/>
          <w:sz w:val="28"/>
        </w:rPr>
        <w:t>师联</w:t>
      </w:r>
      <w:r>
        <w:rPr>
          <w:rFonts w:ascii="宋体" w:eastAsia="宋体" w:hAnsi="MS Mincho" w:cs="宋体"/>
          <w:sz w:val="28"/>
        </w:rPr>
        <w:t>系和沟通，了解我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的在校情况，向老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反映我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在家的表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，以达到相互了解，共同配合，共同教育的目的。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建立自信心。成功源于自信。做父母的要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自己的孩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子充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自信。当我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或一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赛时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低落等状况，你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当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鼓励，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相信自己是最棒的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、要在我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心中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是孩子最好的老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的一言一行，无不影响着我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的性格和品行，如果您自己整天打牌玩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，或一整天不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情况与作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情况，那我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可能就会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没什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重要的。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接下来，我想和你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分享一些我的学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心得，希望也能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您的孩子有所帮助。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一定要有目的、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划。拿破</w:t>
      </w:r>
      <w:r>
        <w:rPr>
          <w:rFonts w:ascii="宋体" w:eastAsia="宋体" w:hAnsi="SimSun" w:cs="宋体"/>
          <w:sz w:val="28"/>
        </w:rPr>
        <w:t>仑说过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不想当将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的士兵不是好士兵。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个道理，如果没有一个目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，就会在学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中迷茫；如果没有一个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就会懈怠。我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首先</w:t>
      </w:r>
      <w:r>
        <w:rPr>
          <w:rFonts w:ascii="宋体" w:eastAsia="宋体" w:hAnsi="SimSun" w:cs="宋体"/>
          <w:sz w:val="28"/>
        </w:rPr>
        <w:t>应结</w:t>
      </w:r>
      <w:r>
        <w:rPr>
          <w:rFonts w:ascii="宋体" w:eastAsia="宋体" w:hAnsi="MS Mincho" w:cs="宋体"/>
          <w:sz w:val="28"/>
        </w:rPr>
        <w:t>合自己的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定好一个目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，并且要根据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情况做适当的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整。如果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行不了，就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来帮忙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督。当然，最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是能自我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要勇于迎接挑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的首要任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就是学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中自然充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习虽</w:t>
      </w:r>
      <w:r>
        <w:rPr>
          <w:rFonts w:ascii="宋体" w:eastAsia="宋体" w:hAnsi="MS Mincho" w:cs="宋体"/>
          <w:sz w:val="28"/>
        </w:rPr>
        <w:t>然很累，但苦中也会有甜的，在取得成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的一刹那，我就感到无比欣慰。是啊，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经历风</w:t>
      </w:r>
      <w:r>
        <w:rPr>
          <w:rFonts w:ascii="宋体" w:eastAsia="宋体" w:hAnsi="MS Mincho" w:cs="宋体"/>
          <w:sz w:val="28"/>
        </w:rPr>
        <w:t>雨怎</w:t>
      </w:r>
      <w:r>
        <w:rPr>
          <w:rFonts w:ascii="宋体" w:eastAsia="宋体" w:hAnsi="SimSun" w:cs="宋体"/>
          <w:sz w:val="28"/>
        </w:rPr>
        <w:t>么见</w:t>
      </w:r>
      <w:r>
        <w:rPr>
          <w:rFonts w:ascii="宋体" w:eastAsia="宋体" w:hAnsi="MS Mincho" w:cs="宋体"/>
          <w:sz w:val="28"/>
        </w:rPr>
        <w:t>彩虹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！我</w:t>
      </w:r>
      <w:r>
        <w:rPr>
          <w:rFonts w:ascii="宋体" w:eastAsia="宋体" w:hAnsi="SimSun" w:cs="宋体"/>
          <w:sz w:val="28"/>
        </w:rPr>
        <w:t>总认为</w:t>
      </w:r>
      <w:r>
        <w:rPr>
          <w:rFonts w:ascii="宋体" w:eastAsia="宋体" w:hAnsi="MS Mincho" w:cs="宋体"/>
          <w:sz w:val="28"/>
        </w:rPr>
        <w:t>只要不懈地努力，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出累累的</w:t>
      </w:r>
      <w:r>
        <w:rPr>
          <w:rFonts w:ascii="宋体" w:eastAsia="宋体" w:hAnsi="SimSun" w:cs="宋体"/>
          <w:sz w:val="28"/>
        </w:rPr>
        <w:t>硕</w:t>
      </w:r>
      <w:r>
        <w:rPr>
          <w:rFonts w:ascii="宋体" w:eastAsia="宋体" w:hAnsi="MS Mincho" w:cs="宋体"/>
          <w:sz w:val="28"/>
        </w:rPr>
        <w:t>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要做到雷</w:t>
      </w:r>
      <w:r>
        <w:rPr>
          <w:rFonts w:ascii="宋体" w:eastAsia="宋体" w:hAnsi="SimSun" w:cs="宋体"/>
          <w:sz w:val="28"/>
        </w:rPr>
        <w:t>厉风</w:t>
      </w:r>
      <w:r>
        <w:rPr>
          <w:rFonts w:ascii="宋体" w:eastAsia="宋体" w:hAnsi="MS Mincho" w:cs="宋体"/>
          <w:sz w:val="28"/>
        </w:rPr>
        <w:t>行。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是我近来深有体会的一条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于小学来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，如果当天的作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不能当天完成，就会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性循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，作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的拖欠越来越多，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越来越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趣越来越小。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明日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明日，明日何其多，我生待明日，万事成蹉跎。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究效率。学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是一个接受知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自然是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程中重要的角色，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堂自然是学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的重要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所，所以，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量。我感</w:t>
      </w:r>
      <w:r>
        <w:rPr>
          <w:rFonts w:ascii="宋体" w:eastAsia="宋体" w:hAnsi="SimSun" w:cs="宋体"/>
          <w:sz w:val="28"/>
        </w:rPr>
        <w:t>觉专</w:t>
      </w:r>
      <w:r>
        <w:rPr>
          <w:rFonts w:ascii="宋体" w:eastAsia="宋体" w:hAnsi="MS Mincho" w:cs="宋体"/>
          <w:sz w:val="28"/>
        </w:rPr>
        <w:t>心致志地听一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后埋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苦干两小</w:t>
      </w:r>
      <w:r>
        <w:rPr>
          <w:rFonts w:ascii="宋体" w:eastAsia="宋体" w:hAnsi="SimSun" w:cs="宋体"/>
          <w:sz w:val="28"/>
        </w:rPr>
        <w:t>时还强</w:t>
      </w:r>
      <w:r>
        <w:rPr>
          <w:rFonts w:ascii="宋体" w:eastAsia="宋体" w:hAnsi="MS Mincho" w:cs="宋体"/>
          <w:sz w:val="28"/>
        </w:rPr>
        <w:t>。不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，如果感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课较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的学生，就</w:t>
      </w:r>
      <w:r>
        <w:rPr>
          <w:rFonts w:ascii="宋体" w:eastAsia="宋体" w:hAnsi="SimSun" w:cs="宋体"/>
          <w:sz w:val="28"/>
        </w:rPr>
        <w:t>应该课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后多多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最后，我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一下我的四点体会：有目的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划；迎接挑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；雷</w:t>
      </w:r>
      <w:r>
        <w:rPr>
          <w:rFonts w:ascii="宋体" w:eastAsia="宋体" w:hAnsi="SimSun" w:cs="宋体"/>
          <w:sz w:val="28"/>
        </w:rPr>
        <w:t>厉风</w:t>
      </w:r>
      <w:r>
        <w:rPr>
          <w:rFonts w:ascii="宋体" w:eastAsia="宋体" w:hAnsi="MS Mincho" w:cs="宋体"/>
          <w:sz w:val="28"/>
        </w:rPr>
        <w:t>行；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究效率。各位家</w:t>
      </w:r>
      <w:r>
        <w:rPr>
          <w:rFonts w:ascii="宋体" w:eastAsia="宋体" w:hAnsi="SimSun" w:cs="宋体"/>
          <w:sz w:val="28"/>
        </w:rPr>
        <w:t>长见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广，相信你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都有一套自己的教育方法。我的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些体会可能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们贻</w:t>
      </w:r>
      <w:r>
        <w:rPr>
          <w:rFonts w:ascii="宋体" w:eastAsia="宋体" w:hAnsi="MS Mincho" w:cs="宋体"/>
          <w:sz w:val="28"/>
        </w:rPr>
        <w:t>笑大方了！但不管怎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，我很感激</w:t>
      </w:r>
      <w:r>
        <w:rPr>
          <w:rFonts w:ascii="宋体" w:eastAsia="宋体" w:hAnsi="SimSun" w:cs="宋体"/>
          <w:sz w:val="28"/>
        </w:rPr>
        <w:t>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心和帮助我的老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，感激我的爸爸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爷爷</w:t>
      </w:r>
      <w:r>
        <w:rPr>
          <w:rFonts w:ascii="宋体" w:eastAsia="宋体" w:hAnsi="MS Mincho" w:cs="宋体"/>
          <w:sz w:val="28"/>
        </w:rPr>
        <w:t>奶奶，感激你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关爱</w:t>
      </w:r>
      <w:r>
        <w:rPr>
          <w:rFonts w:ascii="宋体" w:eastAsia="宋体" w:hAnsi="MS Mincho" w:cs="宋体"/>
          <w:sz w:val="28"/>
        </w:rPr>
        <w:t>和信任，在此，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我代表所有的同学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，真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一声：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辛苦了！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瓜得瓜，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豆得豆，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下汗水的，都能得到珍珠。爸爸</w:t>
      </w:r>
      <w:r>
        <w:rPr>
          <w:rFonts w:ascii="宋体" w:eastAsia="宋体" w:hAnsi="SimSun" w:cs="宋体"/>
          <w:sz w:val="28"/>
        </w:rPr>
        <w:t>妈妈爷爷</w:t>
      </w:r>
      <w:r>
        <w:rPr>
          <w:rFonts w:ascii="宋体" w:eastAsia="宋体" w:hAnsi="MS Mincho" w:cs="宋体"/>
          <w:sz w:val="28"/>
        </w:rPr>
        <w:t>奶奶</w:t>
      </w:r>
      <w:r>
        <w:rPr>
          <w:rFonts w:ascii="宋体" w:eastAsia="宋体" w:hAnsi="SimSun" w:cs="宋体"/>
          <w:sz w:val="28"/>
        </w:rPr>
        <w:t>们请</w:t>
      </w:r>
      <w:r>
        <w:rPr>
          <w:rFonts w:ascii="宋体" w:eastAsia="宋体" w:hAnsi="MS Mincho" w:cs="宋体"/>
          <w:sz w:val="28"/>
        </w:rPr>
        <w:t>您放心，我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一定会以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异的成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来回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学校、老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、以及你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的期望，</w:t>
      </w:r>
      <w:r>
        <w:rPr>
          <w:rFonts w:ascii="宋体" w:eastAsia="宋体" w:hAnsi="SimSun" w:cs="宋体"/>
          <w:sz w:val="28"/>
        </w:rPr>
        <w:t>谢谢</w:t>
      </w:r>
      <w:r>
        <w:rPr>
          <w:rFonts w:ascii="宋体" w:eastAsia="宋体" w:hAnsi="MS Mincho" w:cs="宋体"/>
          <w:sz w:val="28"/>
        </w:rPr>
        <w:t>大家！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五年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代表学生</w:t>
      </w:r>
      <w:r>
        <w:rPr>
          <w:rFonts w:ascii="宋体" w:eastAsia="宋体" w:hAnsi="SimSun" w:cs="宋体"/>
          <w:i w:val="0"/>
          <w:iCs w:val="0"/>
          <w:sz w:val="28"/>
        </w:rPr>
        <w:t>发</w:t>
      </w:r>
      <w:r>
        <w:rPr>
          <w:rFonts w:ascii="宋体" w:eastAsia="宋体" w:hAnsi="MS Mincho" w:cs="宋体"/>
          <w:i w:val="0"/>
          <w:iCs w:val="0"/>
          <w:sz w:val="28"/>
        </w:rPr>
        <w:t>言稿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尊敬的校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亲爱</w:t>
      </w:r>
      <w:r>
        <w:rPr>
          <w:rFonts w:ascii="宋体" w:eastAsia="宋体" w:hAnsi="MS Mincho" w:cs="宋体"/>
          <w:sz w:val="28"/>
        </w:rPr>
        <w:t>的同学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大家上午好！（敬礼）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金秋的九月，我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又迎来了新学期的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五年一班学生代表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言，心情非常激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首先，我代表五年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的全体同学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辛勤工作的老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致以衷心的感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和祝福，祝老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利，身体健康，万事如意。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假期里，我就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望早日回到美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的校园，因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温馨的校园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烈地吸引着我。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有五彩</w:t>
      </w:r>
      <w:r>
        <w:rPr>
          <w:rFonts w:ascii="宋体" w:eastAsia="宋体" w:hAnsi="SimSun" w:cs="宋体"/>
          <w:sz w:val="28"/>
        </w:rPr>
        <w:t>缤纷</w:t>
      </w:r>
      <w:r>
        <w:rPr>
          <w:rFonts w:ascii="宋体" w:eastAsia="宋体" w:hAnsi="MS Mincho" w:cs="宋体"/>
          <w:sz w:val="28"/>
        </w:rPr>
        <w:t>的花</w:t>
      </w:r>
      <w:r>
        <w:rPr>
          <w:rFonts w:ascii="宋体" w:eastAsia="宋体" w:hAnsi="SimSun" w:cs="宋体"/>
          <w:sz w:val="28"/>
        </w:rPr>
        <w:t>坛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绿</w:t>
      </w:r>
      <w:r>
        <w:rPr>
          <w:rFonts w:ascii="宋体" w:eastAsia="宋体" w:hAnsi="MS Mincho" w:cs="宋体"/>
          <w:sz w:val="28"/>
        </w:rPr>
        <w:t>草如茵的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，有和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的校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，有教学水平极高的老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，有精神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、好学上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、知礼守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的同学，能融入到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境，是我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个学生的</w:t>
      </w:r>
      <w:r>
        <w:rPr>
          <w:rFonts w:ascii="宋体" w:eastAsia="宋体" w:hAnsi="SimSun" w:cs="宋体"/>
          <w:sz w:val="28"/>
        </w:rPr>
        <w:t>骄</w:t>
      </w:r>
      <w:r>
        <w:rPr>
          <w:rFonts w:ascii="宋体" w:eastAsia="宋体" w:hAnsi="MS Mincho" w:cs="宋体"/>
          <w:sz w:val="28"/>
        </w:rPr>
        <w:t>傲，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更是一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幸运。所以，我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厢</w:t>
      </w:r>
      <w:r>
        <w:rPr>
          <w:rFonts w:ascii="宋体" w:eastAsia="宋体" w:hAnsi="MS Mincho" w:cs="宋体"/>
          <w:sz w:val="28"/>
        </w:rPr>
        <w:t>黄旗小学小学。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上学期，我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里学到了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多科学文化知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，懂得了不少做人的道理，学会了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多求异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渐聪</w:t>
      </w:r>
      <w:r>
        <w:rPr>
          <w:rFonts w:ascii="宋体" w:eastAsia="宋体" w:hAnsi="MS Mincho" w:cs="宋体"/>
          <w:sz w:val="28"/>
        </w:rPr>
        <w:t>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的人格日</w:t>
      </w:r>
      <w:r>
        <w:rPr>
          <w:rFonts w:ascii="宋体" w:eastAsia="宋体" w:hAnsi="SimSun" w:cs="宋体"/>
          <w:sz w:val="28"/>
        </w:rPr>
        <w:t>趋</w:t>
      </w:r>
      <w:r>
        <w:rPr>
          <w:rFonts w:ascii="宋体" w:eastAsia="宋体" w:hAnsi="MS Mincho" w:cs="宋体"/>
          <w:sz w:val="28"/>
        </w:rPr>
        <w:t>完善。因此，我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的点滴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，无一不凝聚着老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的心血。同学</w:t>
      </w:r>
      <w:r>
        <w:rPr>
          <w:rFonts w:ascii="宋体" w:eastAsia="宋体" w:hAnsi="SimSun" w:cs="宋体"/>
          <w:sz w:val="28"/>
        </w:rPr>
        <w:t>们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https://d.book118.com/478142066114006041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8142066114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五年级代表学生发言稿</dc:title>
  <dc:subject>随着社会一步步向前发展，我们都可能会用到发言稿，发言稿的内容要根据具体情境、具体场合来确定，要求情感真实，尊重观众。那么，怎么去写发言稿呢？下面是小编为大家收集的五年级代表学生发言稿，欢迎大家分享。五</dc:subject>
  <cp:keywords>五年级代表学生发言稿</cp:keywords>
  <cp:revision>0</cp:revision>
</cp:coreProperties>
</file>