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小学美</w:t>
      </w:r>
      <w:r>
        <w:rPr>
          <w:rFonts w:ascii="宋体" w:eastAsia="黑体" w:hAnsi="SimSun" w:cs="宋体"/>
          <w:b/>
          <w:sz w:val="40"/>
        </w:rPr>
        <w:t>术</w:t>
      </w:r>
      <w:r>
        <w:rPr>
          <w:rFonts w:ascii="宋体" w:eastAsia="黑体" w:hAnsi="MS Mincho" w:cs="宋体"/>
          <w:b/>
          <w:sz w:val="40"/>
        </w:rPr>
        <w:t>教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心得体会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当我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累了新的体会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，可用写心得体会的方式将其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下来，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方法。那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写心得体会要注意的内容有什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收集整理的小学美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心得体会，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小学美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的学科，它能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学生学到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画与制作的本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合能力，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学生在各个方面的才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能使学生感受美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能使学生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准下的美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已不再是从前那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在上面画，学生在下面画。素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教育已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透到了美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教学中，在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主体，使学生成</w:t>
      </w:r>
      <w:r>
        <w:rPr>
          <w:rFonts w:ascii="宋体" w:eastAsia="宋体" w:hAnsi="SimSun" w:cs="宋体"/>
          <w:sz w:val="28"/>
        </w:rPr>
        <w:t>为课</w:t>
      </w:r>
      <w:r>
        <w:rPr>
          <w:rFonts w:ascii="宋体" w:eastAsia="宋体" w:hAnsi="MS Mincho" w:cs="宋体"/>
          <w:sz w:val="28"/>
        </w:rPr>
        <w:t>堂的主人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在作</w:t>
      </w:r>
      <w:r>
        <w:rPr>
          <w:rFonts w:ascii="宋体" w:eastAsia="宋体" w:hAnsi="SimSun" w:cs="宋体"/>
          <w:sz w:val="28"/>
        </w:rPr>
        <w:t>业过</w:t>
      </w:r>
      <w:r>
        <w:rPr>
          <w:rFonts w:ascii="宋体" w:eastAsia="宋体" w:hAnsi="MS Mincho" w:cs="宋体"/>
          <w:sz w:val="28"/>
        </w:rPr>
        <w:t>程中，更注重学生在学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程中的探究，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学生学得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松、学得快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。而美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堂就好比一个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在其中。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要想上好，其</w:t>
      </w:r>
      <w:r>
        <w:rPr>
          <w:rFonts w:ascii="宋体" w:eastAsia="宋体" w:hAnsi="SimSun" w:cs="宋体"/>
          <w:sz w:val="28"/>
        </w:rPr>
        <w:t>实还</w:t>
      </w:r>
      <w:r>
        <w:rPr>
          <w:rFonts w:ascii="宋体" w:eastAsia="宋体" w:hAnsi="MS Mincho" w:cs="宋体"/>
          <w:sz w:val="28"/>
        </w:rPr>
        <w:t>真不是那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容易。不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前的精心准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是教学中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堂的情景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、多</w:t>
      </w:r>
      <w:r>
        <w:rPr>
          <w:rFonts w:ascii="宋体" w:eastAsia="宋体" w:hAnsi="SimSun" w:cs="宋体"/>
          <w:sz w:val="28"/>
        </w:rPr>
        <w:t>样评</w:t>
      </w:r>
      <w:r>
        <w:rPr>
          <w:rFonts w:ascii="宋体" w:eastAsia="宋体" w:hAnsi="MS Mincho" w:cs="宋体"/>
          <w:sz w:val="28"/>
        </w:rPr>
        <w:t>价，以及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后的反思等等一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都不可少，都需要美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下功夫来思考、推敲。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前的准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的准</w:t>
      </w:r>
      <w:r>
        <w:rPr>
          <w:rFonts w:ascii="宋体" w:eastAsia="宋体" w:hAnsi="SimSun" w:cs="宋体"/>
          <w:sz w:val="28"/>
        </w:rPr>
        <w:t>备绝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单单</w:t>
      </w:r>
      <w:r>
        <w:rPr>
          <w:rFonts w:ascii="宋体" w:eastAsia="宋体" w:hAnsi="MS Mincho" w:cs="宋体"/>
          <w:sz w:val="28"/>
        </w:rPr>
        <w:t>是教具的准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么简单</w:t>
      </w:r>
      <w:r>
        <w:rPr>
          <w:rFonts w:ascii="宋体" w:eastAsia="宋体" w:hAnsi="MS Mincho" w:cs="宋体"/>
          <w:sz w:val="28"/>
        </w:rPr>
        <w:t>，它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需要有更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广泛的内容。如在，教具是制作好的各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剪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作品。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让课</w:t>
      </w:r>
      <w:r>
        <w:rPr>
          <w:rFonts w:ascii="宋体" w:eastAsia="宋体" w:hAnsi="MS Mincho" w:cs="宋体"/>
          <w:sz w:val="28"/>
        </w:rPr>
        <w:t>堂更有氛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，我在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了一些民族味</w:t>
      </w:r>
      <w:r>
        <w:rPr>
          <w:rFonts w:ascii="宋体" w:eastAsia="宋体" w:hAnsi="SimSun" w:cs="宋体"/>
          <w:sz w:val="28"/>
        </w:rPr>
        <w:t>较浓</w:t>
      </w:r>
      <w:r>
        <w:rPr>
          <w:rFonts w:ascii="宋体" w:eastAsia="宋体" w:hAnsi="MS Mincho" w:cs="宋体"/>
          <w:sz w:val="28"/>
        </w:rPr>
        <w:t>的曲子，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些曲子在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堂气氛的烘托上起到了很大的促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作用。除了充分的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源之外，更要准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的是老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多方面的知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、深厚的文化底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之前我自身就必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先要明白剪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民</w:t>
      </w:r>
      <w:r>
        <w:rPr>
          <w:rFonts w:ascii="宋体" w:eastAsia="宋体" w:hAnsi="SimSun" w:cs="宋体"/>
          <w:sz w:val="28"/>
        </w:rPr>
        <w:t>间艺术</w:t>
      </w:r>
      <w:r>
        <w:rPr>
          <w:rFonts w:ascii="宋体" w:eastAsia="宋体" w:hAnsi="MS Mincho" w:cs="宋体"/>
          <w:sz w:val="28"/>
        </w:rPr>
        <w:t>，有什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的特点，剪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都分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那些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型等等。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些不光是靠</w:t>
      </w:r>
      <w:r>
        <w:rPr>
          <w:rFonts w:ascii="宋体" w:eastAsia="宋体" w:hAnsi="SimSun" w:cs="宋体"/>
          <w:sz w:val="28"/>
        </w:rPr>
        <w:t>临时</w:t>
      </w:r>
      <w:r>
        <w:rPr>
          <w:rFonts w:ascii="宋体" w:eastAsia="宋体" w:hAnsi="MS Mincho" w:cs="宋体"/>
          <w:sz w:val="28"/>
        </w:rPr>
        <w:t>抱佛脚得来的，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要靠老</w:t>
      </w:r>
      <w:r>
        <w:rPr>
          <w:rFonts w:ascii="宋体" w:eastAsia="宋体" w:hAnsi="SimSun" w:cs="宋体"/>
          <w:sz w:val="28"/>
        </w:rPr>
        <w:t>师长</w:t>
      </w:r>
      <w:r>
        <w:rPr>
          <w:rFonts w:ascii="宋体" w:eastAsia="宋体" w:hAnsi="MS Mincho" w:cs="宋体"/>
          <w:sz w:val="28"/>
        </w:rPr>
        <w:t>期的一些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累，才能将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自身的一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文化素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堂的教学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堂的教学是重点，很多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得深入探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的。在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里我想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我一直在思考的一个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性和引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学生自由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作可能会出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的无序性的矛盾。所有老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都知道，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性是上好一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的必要保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也是大多数教</w:t>
      </w:r>
      <w:r>
        <w:rPr>
          <w:rFonts w:ascii="宋体" w:eastAsia="宋体" w:hAnsi="SimSun" w:cs="宋体"/>
          <w:sz w:val="28"/>
        </w:rPr>
        <w:t>师认</w:t>
      </w:r>
      <w:r>
        <w:rPr>
          <w:rFonts w:ascii="宋体" w:eastAsia="宋体" w:hAnsi="MS Mincho" w:cs="宋体"/>
          <w:sz w:val="28"/>
        </w:rPr>
        <w:t>可的一个原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。可往往有些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型的美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却不需要孩子</w:t>
      </w:r>
      <w:r>
        <w:rPr>
          <w:rFonts w:ascii="宋体" w:eastAsia="宋体" w:hAnsi="SimSun" w:cs="宋体"/>
          <w:sz w:val="28"/>
        </w:rPr>
        <w:t>们规规</w:t>
      </w:r>
      <w:r>
        <w:rPr>
          <w:rFonts w:ascii="宋体" w:eastAsia="宋体" w:hAnsi="MS Mincho" w:cs="宋体"/>
          <w:sz w:val="28"/>
        </w:rPr>
        <w:t>矩矩、端端正正地去完成要求的作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。比如一些手工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，也学需要几个学生去共同合作完成。几个同学凑在一起共同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免会各抒己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。而且他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也不会像成人那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有克制力，</w:t>
      </w:r>
      <w:r>
        <w:rPr>
          <w:rFonts w:ascii="宋体" w:eastAsia="宋体" w:hAnsi="SimSun" w:cs="宋体"/>
          <w:sz w:val="28"/>
        </w:rPr>
        <w:t>这样势</w:t>
      </w:r>
      <w:r>
        <w:rPr>
          <w:rFonts w:ascii="宋体" w:eastAsia="宋体" w:hAnsi="MS Mincho" w:cs="宋体"/>
          <w:sz w:val="28"/>
        </w:rPr>
        <w:t>必就会造成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律的不好。就比如，不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要剪的像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要分清楚阳刻与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刻的区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这样势</w:t>
      </w:r>
      <w:r>
        <w:rPr>
          <w:rFonts w:ascii="宋体" w:eastAsia="宋体" w:hAnsi="MS Mincho" w:cs="宋体"/>
          <w:sz w:val="28"/>
        </w:rPr>
        <w:t>必就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增加了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度，授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就会考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分工合作，相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律也会混乱。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加入了游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、舞蹈等活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的形式，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堂也会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乱无章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形式上的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乱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却并非无效。我曾看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一片文章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，国外的老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在上美</w:t>
      </w:r>
      <w:r>
        <w:rPr>
          <w:rFonts w:ascii="宋体" w:eastAsia="宋体" w:hAnsi="SimSun" w:cs="宋体"/>
          <w:sz w:val="28"/>
        </w:rPr>
        <w:t>术课时</w:t>
      </w:r>
      <w:r>
        <w:rPr>
          <w:rFonts w:ascii="宋体" w:eastAsia="宋体" w:hAnsi="MS Mincho" w:cs="宋体"/>
          <w:sz w:val="28"/>
        </w:rPr>
        <w:t>不需要孩子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坐得端端正正，他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了孩子足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去想象、去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作，学生甚至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可以画在桌子上，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乱涂乱画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。德国</w:t>
      </w:r>
      <w:r>
        <w:rPr>
          <w:rFonts w:ascii="宋体" w:eastAsia="宋体" w:hAnsi="SimSun" w:cs="宋体"/>
          <w:sz w:val="28"/>
        </w:rPr>
        <w:t>纽伦</w:t>
      </w:r>
      <w:r>
        <w:rPr>
          <w:rFonts w:ascii="宋体" w:eastAsia="宋体" w:hAnsi="MS Mincho" w:cs="宋体"/>
          <w:sz w:val="28"/>
        </w:rPr>
        <w:t>堡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勒中学的</w:t>
      </w:r>
      <w:r>
        <w:rPr>
          <w:rFonts w:ascii="宋体" w:eastAsia="宋体" w:hAnsi="SimSun" w:cs="宋体"/>
          <w:sz w:val="28"/>
        </w:rPr>
        <w:t>谢尔</w:t>
      </w:r>
      <w:r>
        <w:rPr>
          <w:rFonts w:ascii="宋体" w:eastAsia="宋体" w:hAnsi="MS Mincho" w:cs="宋体"/>
          <w:sz w:val="28"/>
        </w:rPr>
        <w:t>先生曾</w:t>
      </w:r>
      <w:r>
        <w:rPr>
          <w:rFonts w:ascii="宋体" w:eastAsia="宋体" w:hAnsi="SimSun" w:cs="宋体"/>
          <w:sz w:val="28"/>
        </w:rPr>
        <w:t>经说过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勒中学，学生作画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可以戴耳机听音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听自己喜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的音</w:t>
      </w:r>
      <w:r>
        <w:rPr>
          <w:rFonts w:ascii="宋体" w:eastAsia="宋体" w:hAnsi="SimSun" w:cs="宋体"/>
          <w:sz w:val="28"/>
        </w:rPr>
        <w:t>乐边</w:t>
      </w:r>
      <w:r>
        <w:rPr>
          <w:rFonts w:ascii="宋体" w:eastAsia="宋体" w:hAnsi="MS Mincho" w:cs="宋体"/>
          <w:sz w:val="28"/>
        </w:rPr>
        <w:t>作画。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我想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在国内肯定是禁止的。学校要求的是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要有秩序，但一味的整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、安静，往往会抹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hAnsi="MS Mincho" w:cs="宋体"/>
          <w:sz w:val="28"/>
        </w:rPr>
        <w:t>孩子的自由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展的个性，限制孩子的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造性。可怎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才能使两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兼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那就要求教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教学上既要收放自如，又要做到不放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，不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制。例如：，可以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采用比</w:t>
      </w:r>
      <w:r>
        <w:rPr>
          <w:rFonts w:ascii="宋体" w:eastAsia="宋体" w:hAnsi="SimSun" w:cs="宋体"/>
          <w:sz w:val="28"/>
        </w:rPr>
        <w:t>较开</w:t>
      </w:r>
      <w:r>
        <w:rPr>
          <w:rFonts w:ascii="宋体" w:eastAsia="宋体" w:hAnsi="MS Mincho" w:cs="宋体"/>
          <w:sz w:val="28"/>
        </w:rPr>
        <w:t>放的教学内容。教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可以借助一些外界的媒体，引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学生走向自然、走向社会，投身于五彩</w:t>
      </w:r>
      <w:r>
        <w:rPr>
          <w:rFonts w:ascii="宋体" w:eastAsia="宋体" w:hAnsi="SimSun" w:cs="宋体"/>
          <w:sz w:val="28"/>
        </w:rPr>
        <w:t>缤纷</w:t>
      </w:r>
      <w:r>
        <w:rPr>
          <w:rFonts w:ascii="宋体" w:eastAsia="宋体" w:hAnsi="MS Mincho" w:cs="宋体"/>
          <w:sz w:val="28"/>
        </w:rPr>
        <w:t>、五光十色的校外生活。可以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学生去博物</w:t>
      </w:r>
      <w:r>
        <w:rPr>
          <w:rFonts w:ascii="宋体" w:eastAsia="宋体" w:hAnsi="SimSun" w:cs="宋体"/>
          <w:sz w:val="28"/>
        </w:rPr>
        <w:t>馆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一些剪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作品展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有同学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的奶奶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姥姥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很会剪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些老人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来当成他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。而作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的我也可以在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境中学到更多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于剪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的一些知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学生在不同的学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、学到知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。而且我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候把公园、田野、村庄等一些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的大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堂，反而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的效果会更好。大家可以想想，在大自然中学美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，感受生活中的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、黄、</w:t>
      </w:r>
      <w:r>
        <w:rPr>
          <w:rFonts w:ascii="宋体" w:eastAsia="宋体" w:hAnsi="SimSun" w:cs="宋体"/>
          <w:sz w:val="28"/>
        </w:rPr>
        <w:t>蓝</w:t>
      </w:r>
      <w:r>
        <w:rPr>
          <w:rFonts w:ascii="宋体" w:eastAsia="宋体" w:hAnsi="MS Mincho" w:cs="宋体"/>
          <w:sz w:val="28"/>
        </w:rPr>
        <w:t>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近自己，其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是一件非常</w:t>
      </w:r>
      <w:r>
        <w:rPr>
          <w:rFonts w:ascii="宋体" w:eastAsia="宋体" w:hAnsi="SimSun" w:cs="宋体"/>
          <w:sz w:val="28"/>
        </w:rPr>
        <w:t>惬</w:t>
      </w:r>
      <w:r>
        <w:rPr>
          <w:rFonts w:ascii="宋体" w:eastAsia="宋体" w:hAnsi="MS Mincho" w:cs="宋体"/>
          <w:sz w:val="28"/>
        </w:rPr>
        <w:t>意的事情。更何况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在潜移默化中培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的能力以及在生活中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美、表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美的能力。我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得是一件一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多得的好事情。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以上所述，是在上完《剪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中的阳刻和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刻》那一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之后的一些感想，一些我个人的心得体会。其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是一年</w:t>
      </w:r>
      <w:r>
        <w:rPr>
          <w:rFonts w:ascii="宋体" w:eastAsia="宋体" w:hAnsi="SimSun" w:cs="宋体"/>
          <w:sz w:val="28"/>
        </w:rPr>
        <w:t>级还</w:t>
      </w:r>
      <w:r>
        <w:rPr>
          <w:rFonts w:ascii="宋体" w:eastAsia="宋体" w:hAnsi="MS Mincho" w:cs="宋体"/>
          <w:sz w:val="28"/>
        </w:rPr>
        <w:t>是六年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上美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的目的就只有一个，通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醒他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于生活。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小学美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我非常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幸参加了国培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cs="宋体"/>
          <w:sz w:val="28"/>
        </w:rPr>
        <w:t>z</w:t>
      </w:r>
      <w:r>
        <w:rPr>
          <w:rFonts w:ascii="宋体" w:eastAsia="宋体" w:hAnsi="MS Mincho" w:cs="宋体"/>
          <w:sz w:val="28"/>
        </w:rPr>
        <w:t>省中小学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MS Mincho" w:cs="宋体"/>
          <w:sz w:val="28"/>
        </w:rPr>
        <w:t>名美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。首先要感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领导给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个普通的教</w:t>
      </w:r>
      <w:r>
        <w:rPr>
          <w:rFonts w:ascii="宋体" w:eastAsia="宋体" w:hAnsi="SimSun" w:cs="宋体"/>
          <w:sz w:val="28"/>
        </w:rPr>
        <w:t>师这样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次培</w:t>
      </w:r>
      <w:r>
        <w:rPr>
          <w:rFonts w:ascii="宋体" w:eastAsia="宋体" w:hAnsi="SimSun" w:cs="宋体"/>
          <w:sz w:val="28"/>
        </w:rPr>
        <w:t>训给</w:t>
      </w:r>
      <w:r>
        <w:rPr>
          <w:rFonts w:ascii="宋体" w:eastAsia="宋体" w:hAnsi="MS Mincho" w:cs="宋体"/>
          <w:sz w:val="28"/>
        </w:rPr>
        <w:t>我留下了深刻的印象。俗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玉不琢，不成器。人不学，不知礼。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最大的是全省中小学美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馆领导对</w:t>
      </w:r>
      <w:r>
        <w:rPr>
          <w:rFonts w:ascii="宋体" w:eastAsia="宋体" w:hAnsi="MS Mincho" w:cs="宋体"/>
          <w:sz w:val="28"/>
        </w:rPr>
        <w:t>我思想上的冲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是幸福而又充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的，因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一天都要面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格的名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一天都能听到不同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一天都能感受到思想火花的冲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犹如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了一扇窗，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云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日，使我在一次次的感悟中豁然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在国培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班典礼上，省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馆</w:t>
      </w:r>
      <w:r>
        <w:rPr>
          <w:rFonts w:ascii="宋体" w:eastAsia="宋体" w:hAnsi="MS Mincho" w:cs="宋体"/>
          <w:sz w:val="28"/>
        </w:rPr>
        <w:t>主任，十一中校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部主任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要求和学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。其中提到了一个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，就是怎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把信息技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个教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能力。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短，但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程安排非常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凑！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践。安排的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于教</w:t>
      </w:r>
      <w:r>
        <w:rPr>
          <w:rFonts w:ascii="宋体" w:eastAsia="宋体" w:hAnsi="SimSun" w:cs="宋体"/>
          <w:sz w:val="28"/>
        </w:rPr>
        <w:t>师专业发</w:t>
      </w:r>
      <w:r>
        <w:rPr>
          <w:rFonts w:ascii="宋体" w:eastAsia="宋体" w:hAnsi="MS Mincho" w:cs="宋体"/>
          <w:sz w:val="28"/>
        </w:rPr>
        <w:t>展非常的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用，极大的提升了教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代教育理念和学科教育理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水平，极大的提升了我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运用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代教育技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的能力及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造性解决教育教学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的能力，使我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教育教学的内涵有了新的理解，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会到在新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改的形式下教育教学的新理念，教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能和学生的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利和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然只有短短的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我感受到了一个全新的教学舞台。省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馆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之前就把住宿吃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生活等上的需要安排得井井有条，学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班的班主任早来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走天天陪伴者我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解决生活和学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部的李湘主任在学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常来指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天上午都能听到不同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座，下午共听两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上展示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相互切磋学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天里听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SimSun" w:cs="宋体"/>
          <w:sz w:val="28"/>
        </w:rPr>
        <w:t>节讲</w:t>
      </w:r>
      <w:r>
        <w:rPr>
          <w:rFonts w:ascii="宋体" w:eastAsia="宋体" w:hAnsi="MS Mincho" w:cs="宋体"/>
          <w:sz w:val="28"/>
        </w:rPr>
        <w:t>座，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展示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下面就我的心得体会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以下两点：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树</w:t>
      </w:r>
      <w:r>
        <w:rPr>
          <w:rFonts w:ascii="宋体" w:eastAsia="宋体" w:hAnsi="MS Mincho" w:cs="宋体"/>
          <w:b/>
          <w:bCs/>
          <w:sz w:val="28"/>
        </w:rPr>
        <w:t>立</w:t>
      </w:r>
      <w:r>
        <w:rPr>
          <w:rFonts w:ascii="宋体" w:eastAsia="宋体" w:hAnsi="SimSun" w:cs="宋体"/>
          <w:b/>
          <w:bCs/>
          <w:sz w:val="28"/>
        </w:rPr>
        <w:t>现</w:t>
      </w:r>
      <w:r>
        <w:rPr>
          <w:rFonts w:ascii="宋体" w:eastAsia="宋体" w:hAnsi="MS Mincho" w:cs="宋体"/>
          <w:b/>
          <w:bCs/>
          <w:sz w:val="28"/>
        </w:rPr>
        <w:t>代教育思想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今教育的目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立足于当前，着眼于未来，</w:t>
      </w:r>
      <w:r>
        <w:rPr>
          <w:rFonts w:ascii="宋体" w:eastAsia="宋体" w:hAnsi="SimSun" w:cs="宋体"/>
          <w:sz w:val="28"/>
        </w:rPr>
        <w:t>预测</w:t>
      </w:r>
      <w:r>
        <w:rPr>
          <w:rFonts w:ascii="宋体" w:eastAsia="宋体" w:hAnsi="MS Mincho" w:cs="宋体"/>
          <w:sz w:val="28"/>
        </w:rPr>
        <w:t>社会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人才要求的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未来社会的要求。培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学生的意志，使学生能适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未来，适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新世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适合社会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展的合格人才。因此，我美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教学有了新的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，帮我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立了全新的理念，激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真运用信息技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手段上好美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的决心。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家、学者从自己的研究方向、方面的深厚的学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诣</w:t>
      </w:r>
      <w:r>
        <w:rPr>
          <w:rFonts w:ascii="宋体" w:eastAsia="宋体" w:hAnsi="MS Mincho" w:cs="宋体"/>
          <w:sz w:val="28"/>
        </w:rPr>
        <w:t>和卓有独到的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畅谈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程的改革以及体育教学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域的独特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解。我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的自主学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、探究性学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，都是以学生的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前提，没有学生的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极参与，就不可能有自主、探究、合作学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追求的高效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堂、</w:t>
      </w:r>
      <w:r>
        <w:rPr>
          <w:rFonts w:ascii="宋体" w:eastAsia="宋体" w:hAnsi="SimSun" w:cs="宋体"/>
          <w:sz w:val="28"/>
        </w:rPr>
        <w:t>优质课</w:t>
      </w:r>
      <w:r>
        <w:rPr>
          <w:rFonts w:ascii="宋体" w:eastAsia="宋体" w:hAnsi="MS Mincho" w:cs="宋体"/>
          <w:sz w:val="28"/>
        </w:rPr>
        <w:t>堂指明了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践的方向。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二、提高自身素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及</w:t>
      </w:r>
      <w:r>
        <w:rPr>
          <w:rFonts w:ascii="宋体" w:eastAsia="宋体" w:hAnsi="SimSun" w:cs="宋体"/>
          <w:b/>
          <w:bCs/>
          <w:sz w:val="28"/>
        </w:rPr>
        <w:t>业务</w:t>
      </w:r>
      <w:r>
        <w:rPr>
          <w:rFonts w:ascii="宋体" w:eastAsia="宋体" w:hAnsi="MS Mincho" w:cs="宋体"/>
          <w:b/>
          <w:bCs/>
          <w:sz w:val="28"/>
        </w:rPr>
        <w:t>水平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十一中名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格。感受最深的是，他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都有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功底，他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都有共同特点：理解学生，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容学生，在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堂中有机的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教学的同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要求学生做有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任心敢于担当，建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美好家园的教育。他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尊重学生的需求和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展特点，重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学生有个性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展提供空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。从学生出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，做到以人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个学生提供平等参与的机会，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松、民主的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成功，健康成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中，共有两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员汇报课</w:t>
      </w:r>
      <w:r>
        <w:rPr>
          <w:rFonts w:ascii="宋体" w:eastAsia="宋体" w:hAnsi="MS Mincho" w:cs="宋体"/>
          <w:sz w:val="28"/>
        </w:rPr>
        <w:t>，我上了其中的一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MS Mincho" w:cs="宋体"/>
          <w:sz w:val="28"/>
        </w:rPr>
        <w:t>多名美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教学能手的指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下展示自己的教学水平和能力感到非常的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幸和高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过这节课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hAnsi="MS Mincho" w:cs="宋体"/>
          <w:sz w:val="28"/>
        </w:rPr>
        <w:t>，更了解学生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好，更了解怎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里学到美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技能技巧并运用到生活中去。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后老</w:t>
      </w:r>
      <w:r>
        <w:rPr>
          <w:rFonts w:ascii="宋体" w:eastAsia="宋体" w:hAnsi="SimSun" w:cs="宋体"/>
          <w:sz w:val="28"/>
        </w:rPr>
        <w:t>师们对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课进</w:t>
      </w:r>
      <w:r>
        <w:rPr>
          <w:rFonts w:ascii="宋体" w:eastAsia="宋体" w:hAnsi="MS Mincho" w:cs="宋体"/>
          <w:sz w:val="28"/>
        </w:rPr>
        <w:t>行客</w:t>
      </w:r>
      <w:r>
        <w:rPr>
          <w:rFonts w:ascii="宋体" w:eastAsia="宋体" w:hAnsi="SimSun" w:cs="宋体"/>
          <w:sz w:val="28"/>
        </w:rPr>
        <w:t>观评</w:t>
      </w:r>
      <w:r>
        <w:rPr>
          <w:rFonts w:ascii="宋体" w:eastAsia="宋体" w:hAnsi="MS Mincho" w:cs="宋体"/>
          <w:sz w:val="28"/>
        </w:rPr>
        <w:t>价和</w:t>
      </w:r>
      <w:r>
        <w:rPr>
          <w:rFonts w:ascii="宋体" w:eastAsia="宋体" w:hAnsi="SimSun" w:cs="宋体"/>
          <w:sz w:val="28"/>
        </w:rPr>
        <w:t>赞赏</w:t>
      </w:r>
      <w:r>
        <w:rPr>
          <w:rFonts w:ascii="宋体" w:eastAsia="宋体" w:hAnsi="MS Mincho" w:cs="宋体"/>
          <w:sz w:val="28"/>
        </w:rPr>
        <w:t>，肯定了在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在美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中极好的解决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中的重点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好的达到了本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建立了</w:t>
      </w:r>
      <w:r>
        <w:rPr>
          <w:rFonts w:ascii="宋体" w:eastAsia="宋体" w:cs="宋体"/>
          <w:sz w:val="28"/>
        </w:rPr>
        <w:t>qq</w:t>
      </w:r>
      <w:r>
        <w:rPr>
          <w:rFonts w:ascii="宋体" w:eastAsia="宋体" w:hAnsi="MS Mincho" w:cs="宋体"/>
          <w:sz w:val="28"/>
        </w:rPr>
        <w:t>群，把我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工作中运用到的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料素材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行共享，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今后更好的工作打下基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建立了感情的</w:t>
      </w:r>
      <w:r>
        <w:rPr>
          <w:rFonts w:ascii="宋体" w:eastAsia="宋体" w:hAnsi="SimSun" w:cs="宋体"/>
          <w:sz w:val="28"/>
        </w:rPr>
        <w:t>纽带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着依依不舍的心情离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都希望能再次相聚学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希望培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的机会再多几次，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学到老，活到老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是我一生的座右</w:t>
      </w:r>
      <w:r>
        <w:rPr>
          <w:rFonts w:ascii="宋体" w:eastAsia="宋体" w:hAnsi="SimSun" w:cs="宋体"/>
          <w:sz w:val="28"/>
        </w:rPr>
        <w:t>铭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小学美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日，我在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学院初等教育学院参加了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省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小学美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，感到十分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有一个月的培</w:t>
      </w:r>
      <w:r>
        <w:rPr>
          <w:rFonts w:ascii="宋体" w:eastAsia="宋体" w:hAnsi="SimSun" w:cs="宋体"/>
          <w:sz w:val="28"/>
        </w:rPr>
        <w:t>训时间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是幸福而又充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的，因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一天都要面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格的</w:t>
      </w:r>
      <w:r>
        <w:rPr>
          <w:rFonts w:ascii="宋体" w:eastAsia="宋体" w:hAnsi="SimSun" w:cs="宋体"/>
          <w:sz w:val="28"/>
        </w:rPr>
        <w:t>讲师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一天都能听到不同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一天都能感受到思想火花的冲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一个月的培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，我始</w:t>
      </w:r>
      <w:r>
        <w:rPr>
          <w:rFonts w:ascii="宋体" w:eastAsia="宋体" w:hAnsi="SimSun" w:cs="宋体"/>
          <w:sz w:val="28"/>
        </w:rPr>
        <w:t>终热</w:t>
      </w:r>
      <w:r>
        <w:rPr>
          <w:rFonts w:ascii="宋体" w:eastAsia="宋体" w:hAnsi="MS Mincho" w:cs="宋体"/>
          <w:sz w:val="28"/>
        </w:rPr>
        <w:t>情高</w:t>
      </w:r>
      <w:r>
        <w:rPr>
          <w:rFonts w:ascii="宋体" w:eastAsia="宋体" w:hAnsi="SimSun" w:cs="宋体"/>
          <w:sz w:val="28"/>
        </w:rPr>
        <w:t>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，聆听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座；用心去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悟他</w:t>
      </w:r>
      <w:r>
        <w:rPr>
          <w:rFonts w:ascii="宋体" w:eastAsia="宋体" w:hAnsi="SimSun" w:cs="宋体"/>
          <w:sz w:val="28"/>
        </w:rPr>
        <w:t>们观</w:t>
      </w:r>
      <w:r>
        <w:rPr>
          <w:rFonts w:ascii="宋体" w:eastAsia="宋体" w:hAnsi="MS Mincho" w:cs="宋体"/>
          <w:sz w:val="28"/>
        </w:rPr>
        <w:t>点，吸取精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，真心探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着累累的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果，踏上新的教育征程之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，回首培</w:t>
      </w:r>
      <w:r>
        <w:rPr>
          <w:rFonts w:ascii="宋体" w:eastAsia="宋体" w:hAnsi="SimSun" w:cs="宋体"/>
          <w:sz w:val="28"/>
        </w:rPr>
        <w:t>训历</w:t>
      </w:r>
      <w:r>
        <w:rPr>
          <w:rFonts w:ascii="宋体" w:eastAsia="宋体" w:hAnsi="MS Mincho" w:cs="宋体"/>
          <w:sz w:val="28"/>
        </w:rPr>
        <w:t>程的足迹，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在美</w:t>
      </w:r>
      <w:r>
        <w:rPr>
          <w:rFonts w:ascii="宋体" w:eastAsia="宋体" w:hAnsi="SimSun" w:cs="宋体"/>
          <w:sz w:val="28"/>
        </w:rPr>
        <w:t>术专业</w:t>
      </w:r>
      <w:r>
        <w:rPr>
          <w:rFonts w:ascii="宋体" w:eastAsia="宋体" w:hAnsi="MS Mincho" w:cs="宋体"/>
          <w:sz w:val="28"/>
        </w:rPr>
        <w:t>方面得到了很大的提高，而且教育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念也得到了洗礼，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教育科学理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得到了升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次的培</w:t>
      </w:r>
      <w:r>
        <w:rPr>
          <w:rFonts w:ascii="宋体" w:eastAsia="宋体" w:hAnsi="SimSun" w:cs="宋体"/>
          <w:sz w:val="28"/>
        </w:rPr>
        <w:t>训经历</w:t>
      </w:r>
      <w:r>
        <w:rPr>
          <w:rFonts w:ascii="宋体" w:eastAsia="宋体" w:hAnsi="MS Mincho" w:cs="宋体"/>
          <w:sz w:val="28"/>
        </w:rPr>
        <w:t>使我受益匪浅，只字片</w:t>
      </w:r>
      <w:r>
        <w:rPr>
          <w:rFonts w:ascii="宋体" w:eastAsia="宋体" w:hAnsi="SimSun" w:cs="宋体"/>
          <w:sz w:val="28"/>
        </w:rPr>
        <w:t>语难</w:t>
      </w:r>
      <w:r>
        <w:rPr>
          <w:rFonts w:ascii="宋体" w:eastAsia="宋体" w:hAnsi="MS Mincho" w:cs="宋体"/>
          <w:sz w:val="28"/>
        </w:rPr>
        <w:t>以尽述，以下是我的一些此次培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心得体会：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转变</w:t>
      </w:r>
      <w:r>
        <w:rPr>
          <w:rFonts w:ascii="宋体" w:eastAsia="宋体" w:hAnsi="MS Mincho" w:cs="宋体"/>
          <w:b/>
          <w:bCs/>
          <w:sz w:val="28"/>
        </w:rPr>
        <w:t>角色，</w:t>
      </w:r>
      <w:r>
        <w:rPr>
          <w:rFonts w:ascii="宋体" w:eastAsia="宋体" w:hAnsi="SimSun" w:cs="宋体"/>
          <w:b/>
          <w:bCs/>
          <w:sz w:val="28"/>
        </w:rPr>
        <w:t>认</w:t>
      </w:r>
      <w:r>
        <w:rPr>
          <w:rFonts w:ascii="宋体" w:eastAsia="宋体" w:hAnsi="MS Mincho" w:cs="宋体"/>
          <w:b/>
          <w:bCs/>
          <w:sz w:val="28"/>
        </w:rPr>
        <w:t>真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入学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状</w:t>
      </w:r>
      <w:r>
        <w:rPr>
          <w:rFonts w:ascii="宋体" w:eastAsia="宋体" w:hAnsi="SimSun" w:cs="宋体"/>
          <w:b/>
          <w:bCs/>
          <w:sz w:val="28"/>
        </w:rPr>
        <w:t>态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内容包括美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素描和色彩的教学技巧，人物画的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作，写意山水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作，写意花</w:t>
      </w:r>
      <w:r>
        <w:rPr>
          <w:rFonts w:ascii="宋体" w:eastAsia="宋体" w:hAnsi="SimSun" w:cs="宋体"/>
          <w:sz w:val="28"/>
        </w:rPr>
        <w:t>鸟创</w:t>
      </w:r>
      <w:r>
        <w:rPr>
          <w:rFonts w:ascii="宋体" w:eastAsia="宋体" w:hAnsi="MS Mincho" w:cs="宋体"/>
          <w:sz w:val="28"/>
        </w:rPr>
        <w:t>作，美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史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与欣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，小学美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，儿童教育学和心理学，信息技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电脑艺术设计</w:t>
      </w:r>
      <w:r>
        <w:rPr>
          <w:rFonts w:ascii="宋体" w:eastAsia="宋体" w:hAnsi="MS Mincho" w:cs="宋体"/>
          <w:sz w:val="28"/>
        </w:rPr>
        <w:t>，班主任的工作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，教学的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量与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价，外出写生等。在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式上，省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仇惠</w:t>
      </w:r>
      <w:r>
        <w:rPr>
          <w:rFonts w:ascii="宋体" w:eastAsia="宋体" w:hAnsi="SimSun" w:cs="宋体"/>
          <w:sz w:val="28"/>
        </w:rPr>
        <w:t>龙处长对</w:t>
      </w:r>
      <w:r>
        <w:rPr>
          <w:rFonts w:ascii="宋体" w:eastAsia="宋体" w:hAnsi="MS Mincho" w:cs="宋体"/>
          <w:sz w:val="28"/>
        </w:rPr>
        <w:t>全体学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寄予了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大气，立大志，做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践家，理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家，教育家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的殷切希望。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市教育学院刘院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提出了要</w:t>
      </w:r>
      <w:r>
        <w:rPr>
          <w:rFonts w:ascii="宋体" w:eastAsia="宋体" w:hAnsi="SimSun" w:cs="宋体"/>
          <w:sz w:val="28"/>
        </w:rPr>
        <w:t>转换</w:t>
      </w:r>
      <w:r>
        <w:rPr>
          <w:rFonts w:ascii="宋体" w:eastAsia="宋体" w:hAnsi="MS Mincho" w:cs="宋体"/>
          <w:sz w:val="28"/>
        </w:rPr>
        <w:t>角色（从骨干教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到骨干班学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），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真服从学院管理的要求。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一切都深深鼓舞着我要做一个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，把握机遇，努力学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格遵守培</w:t>
      </w:r>
      <w:r>
        <w:rPr>
          <w:rFonts w:ascii="宋体" w:eastAsia="宋体" w:hAnsi="SimSun" w:cs="宋体"/>
          <w:sz w:val="28"/>
        </w:rPr>
        <w:t>训时间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，做了大量学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，与同伴交流。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我深切地感受到自己教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学生的那点知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，只是</w:t>
      </w:r>
      <w:r>
        <w:rPr>
          <w:rFonts w:ascii="宋体" w:eastAsia="宋体" w:hAnsi="SimSun" w:cs="宋体"/>
          <w:sz w:val="28"/>
        </w:rPr>
        <w:t>沧</w:t>
      </w:r>
      <w:r>
        <w:rPr>
          <w:rFonts w:ascii="宋体" w:eastAsia="宋体" w:hAnsi="MS Mincho" w:cs="宋体"/>
          <w:sz w:val="28"/>
        </w:rPr>
        <w:t>海一粟。我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要学的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西太多了，而自己知道的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西又太少。教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那桶水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，已成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杯水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薪，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足不了学生的需求。因此，要想真正提高自己的教育水平，就要持之以恒地学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海洋注入新的生命，不断的提升自己的文化素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二、聆听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座，提升自己。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中，我聆听了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、科研、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德方面的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睿智的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点、精辟的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述、</w:t>
      </w:r>
      <w:r>
        <w:rPr>
          <w:rFonts w:ascii="宋体" w:eastAsia="宋体" w:hAnsi="SimSun" w:cs="宋体"/>
          <w:sz w:val="28"/>
        </w:rPr>
        <w:t>缜</w:t>
      </w:r>
      <w:r>
        <w:rPr>
          <w:rFonts w:ascii="宋体" w:eastAsia="宋体" w:hAnsi="MS Mincho" w:cs="宋体"/>
          <w:sz w:val="28"/>
        </w:rPr>
        <w:t>密的思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、幽默</w:t>
      </w:r>
      <w:r>
        <w:rPr>
          <w:rFonts w:ascii="宋体" w:eastAsia="宋体" w:hAnsi="SimSun" w:cs="宋体"/>
          <w:sz w:val="28"/>
        </w:rPr>
        <w:t>诙谐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言，无不透露出大家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范。他</w:t>
      </w:r>
      <w:r>
        <w:rPr>
          <w:rFonts w:ascii="宋体" w:eastAsia="宋体" w:hAnsi="SimSun" w:cs="宋体"/>
          <w:sz w:val="28"/>
        </w:rPr>
        <w:t>们结</w:t>
      </w:r>
      <w:r>
        <w:rPr>
          <w:rFonts w:ascii="宋体" w:eastAsia="宋体" w:hAnsi="MS Mincho" w:cs="宋体"/>
          <w:sz w:val="28"/>
        </w:rPr>
        <w:t>合自身的心得体会，以丰富的知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内涵</w:t>
      </w:r>
      <w:r>
        <w:rPr>
          <w:rFonts w:ascii="宋体" w:eastAsia="宋体" w:hAnsi="SimSun" w:cs="宋体"/>
          <w:sz w:val="28"/>
        </w:rPr>
        <w:t>对现</w:t>
      </w:r>
      <w:r>
        <w:rPr>
          <w:rFonts w:ascii="宋体" w:eastAsia="宋体" w:hAnsi="MS Mincho" w:cs="宋体"/>
          <w:sz w:val="28"/>
        </w:rPr>
        <w:t>代教育科学理</w:t>
      </w:r>
      <w:r>
        <w:rPr>
          <w:rFonts w:ascii="宋体" w:eastAsia="宋体" w:hAnsi="SimSun" w:cs="宋体"/>
          <w:sz w:val="28"/>
        </w:rPr>
        <w:t>论进</w:t>
      </w:r>
      <w:r>
        <w:rPr>
          <w:rFonts w:ascii="宋体" w:eastAsia="宋体" w:hAnsi="MS Mincho" w:cs="宋体"/>
          <w:sz w:val="28"/>
        </w:rPr>
        <w:t>行精辟的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述，</w:t>
      </w:r>
      <w:r>
        <w:rPr>
          <w:rFonts w:ascii="宋体" w:eastAsia="宋体" w:hAnsi="SimSun" w:cs="宋体"/>
          <w:sz w:val="28"/>
        </w:rPr>
        <w:t>拨开</w:t>
      </w:r>
      <w:r>
        <w:rPr>
          <w:rFonts w:ascii="宋体" w:eastAsia="宋体" w:hAnsi="MS Mincho" w:cs="宋体"/>
          <w:sz w:val="28"/>
        </w:rPr>
        <w:t>了我在教育教学中遇到的重重迷</w:t>
      </w:r>
      <w:r>
        <w:rPr>
          <w:rFonts w:ascii="宋体" w:eastAsia="宋体" w:hAnsi="SimSun" w:cs="宋体"/>
          <w:sz w:val="28"/>
        </w:rPr>
        <w:t>雾</w:t>
      </w:r>
      <w:r>
        <w:rPr>
          <w:rFonts w:ascii="宋体" w:eastAsia="宋体" w:hAnsi="MS Mincho" w:cs="宋体"/>
          <w:sz w:val="28"/>
        </w:rPr>
        <w:t>，使我的眼前豁然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河北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范大学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士生</w:t>
      </w:r>
      <w:r>
        <w:rPr>
          <w:rFonts w:ascii="宋体" w:eastAsia="宋体" w:hAnsi="SimSun" w:cs="宋体"/>
          <w:sz w:val="28"/>
        </w:rPr>
        <w:t>导师宫</w:t>
      </w:r>
      <w:r>
        <w:rPr>
          <w:rFonts w:ascii="宋体" w:eastAsia="宋体" w:hAnsi="MS Mincho" w:cs="宋体"/>
          <w:sz w:val="28"/>
        </w:rPr>
        <w:t>六朝教授利用两天</w:t>
      </w:r>
      <w:r>
        <w:rPr>
          <w:rFonts w:ascii="宋体" w:eastAsia="宋体" w:hAnsi="SimSun" w:cs="宋体"/>
          <w:sz w:val="28"/>
        </w:rPr>
        <w:t>时间给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授了素描教学技巧和色彩教学技巧，画色彩要先重后浅，先色后粉，先湿后干，先整体后局部，先暗后明，先主体后空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，后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虚主体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主体大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系要重点突出特点，短短几句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明了色彩画的技法技巧，</w:t>
      </w:r>
      <w:r>
        <w:rPr>
          <w:rFonts w:ascii="宋体" w:eastAsia="宋体" w:hAnsi="SimSun" w:cs="宋体"/>
          <w:sz w:val="28"/>
        </w:rPr>
        <w:t>宫</w:t>
      </w:r>
      <w:r>
        <w:rPr>
          <w:rFonts w:ascii="宋体" w:eastAsia="宋体" w:hAnsi="MS Mincho" w:cs="宋体"/>
          <w:sz w:val="28"/>
        </w:rPr>
        <w:t>教授以生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例和丰富的知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内涵及精湛的理</w:t>
      </w:r>
      <w:r>
        <w:rPr>
          <w:rFonts w:ascii="宋体" w:eastAsia="宋体" w:hAnsi="SimSun" w:cs="宋体"/>
          <w:sz w:val="28"/>
        </w:rPr>
        <w:t>论阐</w:t>
      </w:r>
      <w:r>
        <w:rPr>
          <w:rFonts w:ascii="宋体" w:eastAsia="宋体" w:hAnsi="MS Mincho" w:cs="宋体"/>
          <w:sz w:val="28"/>
        </w:rPr>
        <w:t>述，使我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画的理解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生了很大的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化；更重要的是我从他的身上学到了做学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和做人的道理。他的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座折射出一</w:t>
      </w:r>
      <w:r>
        <w:rPr>
          <w:rFonts w:ascii="宋体" w:eastAsia="宋体" w:hAnsi="SimSun" w:cs="宋体"/>
          <w:sz w:val="28"/>
        </w:rPr>
        <w:t>种责</w:t>
      </w:r>
      <w:r>
        <w:rPr>
          <w:rFonts w:ascii="宋体" w:eastAsia="宋体" w:hAnsi="MS Mincho" w:cs="宋体"/>
          <w:sz w:val="28"/>
        </w:rPr>
        <w:t>任，表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范。另外</w:t>
      </w:r>
      <w:r>
        <w:rPr>
          <w:rFonts w:ascii="宋体" w:eastAsia="宋体" w:hAnsi="SimSun" w:cs="宋体"/>
          <w:sz w:val="28"/>
        </w:rPr>
        <w:t>宫</w:t>
      </w:r>
      <w:r>
        <w:rPr>
          <w:rFonts w:ascii="宋体" w:eastAsia="宋体" w:hAnsi="MS Mincho" w:cs="宋体"/>
          <w:sz w:val="28"/>
        </w:rPr>
        <w:t>教授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近距离地和参加培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行交流，了解一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工作中的困惑并帮助指点迷津，他平易近人的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度使人倍感温暖，兢兢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治学的敬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精神着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令我敬佩。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河北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范大学美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系主任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王</w:t>
      </w:r>
      <w:r>
        <w:rPr>
          <w:rFonts w:ascii="宋体" w:eastAsia="宋体" w:hAnsi="SimSun" w:cs="宋体"/>
          <w:sz w:val="28"/>
        </w:rPr>
        <w:t>顺兴</w:t>
      </w:r>
      <w:r>
        <w:rPr>
          <w:rFonts w:ascii="宋体" w:eastAsia="宋体" w:hAnsi="MS Mincho" w:cs="宋体"/>
          <w:sz w:val="28"/>
        </w:rPr>
        <w:t>教授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授了中国画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写意山水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我学到了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。王教授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艺术创</w:t>
      </w:r>
      <w:r>
        <w:rPr>
          <w:rFonts w:ascii="宋体" w:eastAsia="宋体" w:hAnsi="MS Mincho" w:cs="宋体"/>
          <w:sz w:val="28"/>
        </w:rPr>
        <w:t>作离不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自我，它是自然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，是自身素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我深深的感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到了自己需要学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的内容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有很多，要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活到老，学到老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，不断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自己充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，以期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作出更多好的作品。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学院的肖平安教授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授了写意花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作，肖教授</w:t>
      </w:r>
      <w:r>
        <w:rPr>
          <w:rFonts w:ascii="宋体" w:eastAsia="宋体" w:hAnsi="SimSun" w:cs="宋体"/>
          <w:sz w:val="28"/>
        </w:rPr>
        <w:t>边讲边</w:t>
      </w:r>
      <w:r>
        <w:rPr>
          <w:rFonts w:ascii="宋体" w:eastAsia="宋体" w:hAnsi="MS Mincho" w:cs="宋体"/>
          <w:sz w:val="28"/>
        </w:rPr>
        <w:t>示范，他用</w:t>
      </w:r>
      <w:r>
        <w:rPr>
          <w:rFonts w:ascii="宋体" w:eastAsia="宋体" w:hAnsi="SimSun" w:cs="宋体"/>
          <w:sz w:val="28"/>
        </w:rPr>
        <w:t>娴</w:t>
      </w:r>
      <w:r>
        <w:rPr>
          <w:rFonts w:ascii="宋体" w:eastAsia="宋体" w:hAnsi="MS Mincho" w:cs="宋体"/>
          <w:sz w:val="28"/>
        </w:rPr>
        <w:t>熟的笔墨以及在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形式灵活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上，率性而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色彩的把握及画面整体的掌握游刃有余，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尽胸中逸气，具有很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明的浪漫主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色彩。另外肖教授</w:t>
      </w:r>
      <w:r>
        <w:rPr>
          <w:rFonts w:ascii="宋体" w:eastAsia="宋体" w:hAnsi="SimSun" w:cs="宋体"/>
          <w:sz w:val="28"/>
        </w:rPr>
        <w:t>还让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员们</w:t>
      </w:r>
      <w:r>
        <w:rPr>
          <w:rFonts w:ascii="宋体" w:eastAsia="宋体" w:hAnsi="MS Mincho" w:cs="宋体"/>
          <w:sz w:val="28"/>
        </w:rPr>
        <w:t>尽情作画，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在佩服肖教授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画技法的同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，更被他平易近人、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真教学的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度所折服。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教育学院的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秀英副教授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儿童教育心理学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学院</w:t>
      </w:r>
      <w:r>
        <w:rPr>
          <w:rFonts w:ascii="宋体" w:eastAsia="宋体" w:hAnsi="SimSun" w:cs="宋体"/>
          <w:sz w:val="28"/>
        </w:rPr>
        <w:t>讲师韩</w:t>
      </w:r>
      <w:r>
        <w:rPr>
          <w:rFonts w:ascii="宋体" w:eastAsia="宋体" w:hAnsi="MS Mincho" w:cs="宋体"/>
          <w:sz w:val="28"/>
        </w:rPr>
        <w:t>雪</w:t>
      </w:r>
      <w:r>
        <w:rPr>
          <w:rFonts w:ascii="宋体" w:eastAsia="宋体" w:hAnsi="SimSun" w:cs="宋体"/>
          <w:sz w:val="28"/>
        </w:rPr>
        <w:t>荣讲</w:t>
      </w:r>
      <w:r>
        <w:rPr>
          <w:rFonts w:ascii="宋体" w:eastAsia="宋体" w:hAnsi="MS Mincho" w:cs="宋体"/>
          <w:sz w:val="28"/>
        </w:rPr>
        <w:t>授了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心理健康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，使我在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了解儿童心理学的同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，也明白了教</w:t>
      </w:r>
      <w:r>
        <w:rPr>
          <w:rFonts w:ascii="宋体" w:eastAsia="宋体" w:hAnsi="SimSun" w:cs="宋体"/>
          <w:sz w:val="28"/>
        </w:rPr>
        <w:t>师应该</w:t>
      </w:r>
      <w:r>
        <w:rPr>
          <w:rFonts w:ascii="宋体" w:eastAsia="宋体" w:hAnsi="MS Mincho" w:cs="宋体"/>
          <w:sz w:val="28"/>
        </w:rPr>
        <w:t>了解自己的心理是否健康，否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重影响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系，直接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致学生的心理障碍。所以教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学会心理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控很重要，要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知足</w:t>
      </w:r>
      <w:r>
        <w:rPr>
          <w:rFonts w:ascii="宋体" w:eastAsia="宋体" w:hAnsi="SimSun" w:cs="宋体"/>
          <w:sz w:val="28"/>
        </w:rPr>
        <w:t>长乐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一个角度看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心理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合理宣泄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。借用</w:t>
      </w:r>
      <w:r>
        <w:rPr>
          <w:rFonts w:ascii="宋体" w:eastAsia="宋体" w:hAnsi="SimSun" w:cs="宋体"/>
          <w:sz w:val="28"/>
        </w:rPr>
        <w:t>韩</w:t>
      </w:r>
      <w:r>
        <w:rPr>
          <w:rFonts w:ascii="宋体" w:eastAsia="宋体" w:hAnsi="MS Mincho" w:cs="宋体"/>
          <w:sz w:val="28"/>
        </w:rPr>
        <w:t>教授的一句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吧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无法改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生命的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度，但可以拓展它的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度；我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无法改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自己的容貌，但可以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示自己的微笑；我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无法</w:t>
      </w:r>
      <w:r>
        <w:rPr>
          <w:rFonts w:ascii="宋体" w:eastAsia="宋体" w:hAnsi="SimSun" w:cs="宋体"/>
          <w:sz w:val="28"/>
        </w:rPr>
        <w:t>样样顺</w:t>
      </w:r>
      <w:r>
        <w:rPr>
          <w:rFonts w:ascii="宋体" w:eastAsia="宋体" w:hAnsi="MS Mincho" w:cs="宋体"/>
          <w:sz w:val="28"/>
        </w:rPr>
        <w:t>利，但可以无怨无悔。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两位教授用生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活的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例博得了我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所有听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阵阵</w:t>
      </w:r>
      <w:r>
        <w:rPr>
          <w:rFonts w:ascii="宋体" w:eastAsia="宋体" w:hAnsi="MS Mincho" w:cs="宋体"/>
          <w:sz w:val="28"/>
        </w:rPr>
        <w:t>掌声。她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紧张严肃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诙谐</w:t>
      </w:r>
      <w:r>
        <w:rPr>
          <w:rFonts w:ascii="宋体" w:eastAsia="宋体" w:hAnsi="MS Mincho" w:cs="宋体"/>
          <w:sz w:val="28"/>
        </w:rPr>
        <w:t>幽默，逗的我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哈哈大笑。听了两位</w:t>
      </w:r>
      <w:r>
        <w:rPr>
          <w:rFonts w:ascii="宋体" w:eastAsia="宋体" w:hAnsi="SimSun" w:cs="宋体"/>
          <w:sz w:val="28"/>
        </w:rPr>
        <w:t>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座，真有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听君一席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胜读</w:t>
      </w:r>
      <w:r>
        <w:rPr>
          <w:rFonts w:ascii="宋体" w:eastAsia="宋体" w:hAnsi="MS Mincho" w:cs="宋体"/>
          <w:sz w:val="28"/>
        </w:rPr>
        <w:t>十年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我而言，不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是教学知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充、教学理念的提升，更是一次心灵的洗</w:t>
      </w:r>
      <w:r>
        <w:rPr>
          <w:rFonts w:ascii="宋体" w:eastAsia="宋体" w:hAnsi="SimSun" w:cs="宋体"/>
          <w:sz w:val="28"/>
        </w:rPr>
        <w:t>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学院教</w:t>
      </w:r>
      <w:r>
        <w:rPr>
          <w:rFonts w:ascii="宋体" w:eastAsia="宋体" w:hAnsi="SimSun" w:cs="宋体"/>
          <w:sz w:val="28"/>
        </w:rPr>
        <w:t>务处</w:t>
      </w:r>
      <w:r>
        <w:rPr>
          <w:rFonts w:ascii="宋体" w:eastAsia="宋体" w:hAnsi="MS Mincho" w:cs="宋体"/>
          <w:sz w:val="28"/>
        </w:rPr>
        <w:t>的周广臣主任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授了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班主任工作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（做个智慧快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守法的小学班主任），不</w:t>
      </w:r>
      <w:r>
        <w:rPr>
          <w:rFonts w:ascii="宋体" w:eastAsia="宋体" w:hAnsi="SimSun" w:cs="宋体"/>
          <w:sz w:val="28"/>
        </w:rPr>
        <w:t>仅让</w:t>
      </w:r>
      <w:r>
        <w:rPr>
          <w:rFonts w:ascii="宋体" w:eastAsia="宋体" w:hAnsi="MS Mincho" w:cs="宋体"/>
          <w:sz w:val="28"/>
        </w:rPr>
        <w:t>我了解到了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的法律法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知道了班主任需要达到以下三个目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，即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做个富于智慧的班主任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做个快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幸福的班主任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做个知法守法的班主任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是班主任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三点，做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的我又何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几点呢？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河北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范大学的史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燕教授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量与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，她以很多生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有趣的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本来有些枯燥的内容。史教授有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话让</w:t>
      </w:r>
      <w:r>
        <w:rPr>
          <w:rFonts w:ascii="宋体" w:eastAsia="宋体" w:hAnsi="MS Mincho" w:cs="宋体"/>
          <w:sz w:val="28"/>
        </w:rPr>
        <w:t>我心情久久不能平静，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你的教鞭下可能有瓦特，你的冷眼里可能有牛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，你的</w:t>
      </w:r>
      <w:r>
        <w:rPr>
          <w:rFonts w:ascii="宋体" w:eastAsia="宋体" w:hAnsi="SimSun" w:cs="宋体"/>
          <w:sz w:val="28"/>
        </w:rPr>
        <w:t>讥</w:t>
      </w:r>
      <w:r>
        <w:rPr>
          <w:rFonts w:ascii="宋体" w:eastAsia="宋体" w:hAnsi="MS Mincho" w:cs="宋体"/>
          <w:sz w:val="28"/>
        </w:rPr>
        <w:t>笑中可能有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迪生，你的</w:t>
      </w:r>
      <w:r>
        <w:rPr>
          <w:rFonts w:ascii="宋体" w:eastAsia="宋体" w:hAnsi="SimSun" w:cs="宋体"/>
          <w:sz w:val="28"/>
        </w:rPr>
        <w:t>骂</w:t>
      </w:r>
      <w:r>
        <w:rPr>
          <w:rFonts w:ascii="宋体" w:eastAsia="宋体" w:hAnsi="MS Mincho" w:cs="宋体"/>
          <w:sz w:val="28"/>
        </w:rPr>
        <w:t>声中可能有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因斯坦。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句心理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，我偶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也会因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不好或学得不好而</w:t>
      </w:r>
      <w:r>
        <w:rPr>
          <w:rFonts w:ascii="宋体" w:eastAsia="宋体" w:hAnsi="SimSun" w:cs="宋体"/>
          <w:sz w:val="28"/>
        </w:rPr>
        <w:t>讥讽</w:t>
      </w:r>
      <w:r>
        <w:rPr>
          <w:rFonts w:ascii="宋体" w:eastAsia="宋体" w:hAnsi="MS Mincho" w:cs="宋体"/>
          <w:sz w:val="28"/>
        </w:rPr>
        <w:t>嘲笑学生，在不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间伤</w:t>
      </w:r>
      <w:r>
        <w:rPr>
          <w:rFonts w:ascii="宋体" w:eastAsia="宋体" w:hAnsi="MS Mincho" w:cs="宋体"/>
          <w:sz w:val="28"/>
        </w:rPr>
        <w:t>害了学生的自尊心。听了史教授的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到：如果你放弃了一个学生，就全班而言是几十分之一，就全校而言更是几千分之一，但是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一个家庭而言，你的放弃却是百分之百。在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堂上教</w:t>
      </w:r>
      <w:r>
        <w:rPr>
          <w:rFonts w:ascii="宋体" w:eastAsia="宋体" w:hAnsi="SimSun" w:cs="宋体"/>
          <w:sz w:val="28"/>
        </w:rPr>
        <w:t>师应该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，恰如其分地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学生激励，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听学生的意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犯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的学生一个台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，防止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害学生的自尊。所以，在今后的教学中我将会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学生多一些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容，少一些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斥；多一些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，少一些冷漠；多一些欣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，少一些打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著名画家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作文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授了人物画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作，系</w:t>
      </w:r>
      <w:r>
        <w:rPr>
          <w:rFonts w:ascii="宋体" w:eastAsia="宋体" w:hAnsi="SimSun" w:cs="宋体"/>
          <w:sz w:val="28"/>
        </w:rPr>
        <w:t>统讲</w:t>
      </w:r>
      <w:r>
        <w:rPr>
          <w:rFonts w:ascii="宋体" w:eastAsia="宋体" w:hAnsi="MS Mincho" w:cs="宋体"/>
          <w:sz w:val="28"/>
        </w:rPr>
        <w:t>解了人物画的概念、特点、基本的造型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律和基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技法。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到画人物画必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兼能花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山水；要有文学修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；要有社会功能；必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的造型能力；要有民族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理念。人物画上色技法上要染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构，染高</w:t>
      </w:r>
      <w:r>
        <w:rPr>
          <w:rFonts w:ascii="宋体" w:eastAsia="宋体" w:hAnsi="SimSun" w:cs="宋体"/>
          <w:sz w:val="28"/>
        </w:rPr>
        <w:t>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，注意亮部，注意固有色；笔墨技法上要有墨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要有笔。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学院孔永</w:t>
      </w:r>
      <w:r>
        <w:rPr>
          <w:rFonts w:ascii="宋体" w:eastAsia="宋体" w:hAnsi="SimSun" w:cs="宋体"/>
          <w:sz w:val="28"/>
        </w:rPr>
        <w:t>军讲师给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授了速写的技法以及如何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西画、中国画服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授使我收益非浅。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学院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教研室主任李印旺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授了小学美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，使我更加明白了做一个什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教学能否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行最</w:t>
      </w:r>
      <w:r>
        <w:rPr>
          <w:rFonts w:ascii="宋体" w:eastAsia="宋体" w:hAnsi="SimSun" w:cs="宋体"/>
          <w:sz w:val="28"/>
        </w:rPr>
        <w:t>为关键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在于教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的社会和教育正在走向一个全面的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放的情景，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须树</w:t>
      </w:r>
      <w:r>
        <w:rPr>
          <w:rFonts w:ascii="宋体" w:eastAsia="宋体" w:hAnsi="MS Mincho" w:cs="宋体"/>
          <w:sz w:val="28"/>
        </w:rPr>
        <w:t>立一个新的美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教学理念以及相适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的教学方式。要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造交往互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，共同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仅讲</w:t>
      </w:r>
      <w:r>
        <w:rPr>
          <w:rFonts w:ascii="宋体" w:eastAsia="宋体" w:hAnsi="MS Mincho" w:cs="宋体"/>
          <w:sz w:val="28"/>
        </w:rPr>
        <w:t>授了教学能力和研究能力，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了小学美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学科价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的基本取向，以及美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识结</w:t>
      </w:r>
      <w:r>
        <w:rPr>
          <w:rFonts w:ascii="宋体" w:eastAsia="宋体" w:hAnsi="MS Mincho" w:cs="宋体"/>
          <w:sz w:val="28"/>
        </w:rPr>
        <w:t>构。精彩的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授博得老</w:t>
      </w:r>
      <w:r>
        <w:rPr>
          <w:rFonts w:ascii="宋体" w:eastAsia="宋体" w:hAnsi="SimSun" w:cs="宋体"/>
          <w:sz w:val="28"/>
        </w:rPr>
        <w:t>师们阵阵</w:t>
      </w:r>
      <w:r>
        <w:rPr>
          <w:rFonts w:ascii="宋体" w:eastAsia="宋体" w:hAnsi="MS Mincho" w:cs="宋体"/>
          <w:sz w:val="28"/>
        </w:rPr>
        <w:t>掌声，更使我明白了教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在教学中要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学生才能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，正如朱熹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教人未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易趣，必不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学院的李印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教授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授了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作与欣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，使我不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法作品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了解了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法的各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体，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承与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者的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教育学院的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深教授</w:t>
      </w:r>
      <w:r>
        <w:rPr>
          <w:rFonts w:ascii="宋体" w:eastAsia="宋体" w:hAnsi="SimSun" w:cs="宋体"/>
          <w:sz w:val="28"/>
        </w:rPr>
        <w:t>冯</w:t>
      </w:r>
      <w:r>
        <w:rPr>
          <w:rFonts w:ascii="宋体" w:eastAsia="宋体" w:hAnsi="MS Mincho" w:cs="宋体"/>
          <w:sz w:val="28"/>
        </w:rPr>
        <w:t>春</w:t>
      </w:r>
      <w:r>
        <w:rPr>
          <w:rFonts w:ascii="宋体" w:eastAsia="宋体" w:hAnsi="SimSun" w:cs="宋体"/>
          <w:sz w:val="28"/>
        </w:rPr>
        <w:t>晖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振羽分</w:t>
      </w:r>
      <w:r>
        <w:rPr>
          <w:rFonts w:ascii="宋体" w:eastAsia="宋体" w:hAnsi="SimSun" w:cs="宋体"/>
          <w:sz w:val="28"/>
        </w:rPr>
        <w:t>别给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授了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电脑艺术</w:t>
      </w:r>
      <w:r>
        <w:rPr>
          <w:rFonts w:ascii="宋体" w:eastAsia="宋体" w:hAnsi="MS Mincho" w:cs="宋体"/>
          <w:sz w:val="28"/>
        </w:rPr>
        <w:t>方面的知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然只是接触了一些初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，但是我仍然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得受益匪浅，机会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代社会是信息技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的社会，作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，尤其是一名美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得学好信息技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更是当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之急，只有掌握了更多的信息技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，才能成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一名更加合格的教育工作者。通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两位教授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期四天的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座，使我更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地掌握了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，知道了博客的制作，网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的制作和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制作，以及</w:t>
      </w:r>
      <w:r>
        <w:rPr>
          <w:rFonts w:ascii="宋体" w:eastAsia="宋体" w:cs="宋体"/>
          <w:sz w:val="28"/>
        </w:rPr>
        <w:t>photoshop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画作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技法。掌握了初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多媒体技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的使用，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以后丰富的教学形式打下了基</w:t>
      </w:r>
      <w:r>
        <w:rPr>
          <w:rFonts w:ascii="宋体" w:eastAsia="宋体" w:hAnsi="SimSun" w:cs="宋体"/>
          <w:sz w:val="28"/>
        </w:rPr>
        <w:t>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。此次培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中，老</w:t>
      </w:r>
      <w:r>
        <w:rPr>
          <w:rFonts w:ascii="宋体" w:eastAsia="宋体" w:hAnsi="SimSun" w:cs="宋体"/>
          <w:sz w:val="28"/>
        </w:rPr>
        <w:t>师认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，使我的理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水平和操作水平得到了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有机会重拾画笔，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行了写意画，速写等写生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。其中由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教育学院孔永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师带队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市九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行了一天的外出速写写生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然山路很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走，山很高，但我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画激情不减，看到哪里的景色很美，就在哪里画一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即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速写。最后，我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位学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交了作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，有了很大的收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，做到了真正的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在画中玩，在玩中画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。在写生期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笔触生疏，但是在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学院几位教授和</w:t>
      </w:r>
      <w:r>
        <w:rPr>
          <w:rFonts w:ascii="宋体" w:eastAsia="宋体" w:hAnsi="SimSun" w:cs="宋体"/>
          <w:sz w:val="28"/>
        </w:rPr>
        <w:t>讲师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下，在学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相互的交流中，我的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画技法得到了很大程度的提高。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三、拓</w:t>
      </w:r>
      <w:r>
        <w:rPr>
          <w:rFonts w:ascii="宋体" w:eastAsia="宋体" w:hAnsi="SimSun" w:cs="宋体"/>
          <w:b/>
          <w:bCs/>
          <w:sz w:val="28"/>
        </w:rPr>
        <w:t>宽视</w:t>
      </w:r>
      <w:r>
        <w:rPr>
          <w:rFonts w:ascii="宋体" w:eastAsia="宋体" w:hAnsi="MS Mincho" w:cs="宋体"/>
          <w:b/>
          <w:bCs/>
          <w:sz w:val="28"/>
        </w:rPr>
        <w:t>野，更新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我常想：能参加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师们对</w:t>
      </w:r>
      <w:r>
        <w:rPr>
          <w:rFonts w:ascii="宋体" w:eastAsia="宋体" w:hAnsi="MS Mincho" w:cs="宋体"/>
          <w:sz w:val="28"/>
        </w:rPr>
        <w:t>自己以前工作的肯定和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定，大家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我寄予了厚望。想着想着，我就有些汗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累的很少，很浅薄。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次能有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交流的机会，我真的很珍惜。通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野，使我耳目一新，教学理念也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生了翻天覆地的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化。我不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种传统</w:t>
      </w:r>
      <w:r>
        <w:rPr>
          <w:rFonts w:ascii="宋体" w:eastAsia="宋体" w:hAnsi="MS Mincho" w:cs="宋体"/>
          <w:sz w:val="28"/>
        </w:rPr>
        <w:t>的教育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立正确的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，而且要增</w:t>
      </w:r>
      <w:r>
        <w:rPr>
          <w:rFonts w:ascii="宋体" w:eastAsia="宋体" w:hAnsi="SimSun" w:cs="宋体"/>
          <w:sz w:val="28"/>
        </w:rPr>
        <w:t>强热爱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的信念。只有从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念上更新，允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学生提出独到的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心理安全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境和无拘无束的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心理自由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境，才能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生平等，其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融融的教学民主的气氛。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将要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教育学院的周广臣主任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留了一些作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，要写四篇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习读书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和心得体会，写一篇</w:t>
      </w:r>
      <w:r>
        <w:rPr>
          <w:rFonts w:ascii="宋体" w:eastAsia="宋体" w:hAnsi="SimSun" w:cs="宋体"/>
          <w:sz w:val="28"/>
        </w:rPr>
        <w:t>结业论</w:t>
      </w:r>
      <w:r>
        <w:rPr>
          <w:rFonts w:ascii="宋体" w:eastAsia="宋体" w:hAnsi="MS Mincho" w:cs="宋体"/>
          <w:sz w:val="28"/>
        </w:rPr>
        <w:t>文，要在新浪或搜狐网站上建立自己的一个博客，要画一</w:t>
      </w:r>
      <w:r>
        <w:rPr>
          <w:rFonts w:ascii="宋体" w:eastAsia="宋体" w:hAnsi="SimSun" w:cs="宋体"/>
          <w:sz w:val="28"/>
        </w:rPr>
        <w:t>张创</w:t>
      </w:r>
      <w:r>
        <w:rPr>
          <w:rFonts w:ascii="宋体" w:eastAsia="宋体" w:hAnsi="MS Mincho" w:cs="宋体"/>
          <w:sz w:val="28"/>
        </w:rPr>
        <w:t>作画，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日前</w:t>
      </w:r>
      <w:r>
        <w:rPr>
          <w:rFonts w:ascii="宋体" w:eastAsia="宋体" w:hAnsi="SimSun" w:cs="宋体"/>
          <w:sz w:val="28"/>
        </w:rPr>
        <w:t>邮</w:t>
      </w:r>
      <w:r>
        <w:rPr>
          <w:rFonts w:ascii="宋体" w:eastAsia="宋体" w:hAnsi="MS Mincho" w:cs="宋体"/>
          <w:sz w:val="28"/>
        </w:rPr>
        <w:t>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去。我一定竭尽所能去完成作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，把培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务圆满结</w:t>
      </w:r>
      <w:r>
        <w:rPr>
          <w:rFonts w:ascii="宋体" w:eastAsia="宋体" w:hAnsi="MS Mincho" w:cs="宋体"/>
          <w:sz w:val="28"/>
        </w:rPr>
        <w:t>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一个月的培</w:t>
      </w:r>
      <w:r>
        <w:rPr>
          <w:rFonts w:ascii="宋体" w:eastAsia="宋体" w:hAnsi="SimSun" w:cs="宋体"/>
          <w:sz w:val="28"/>
        </w:rPr>
        <w:t>训结</w:t>
      </w:r>
      <w:r>
        <w:rPr>
          <w:rFonts w:ascii="宋体" w:eastAsia="宋体" w:hAnsi="MS Mincho" w:cs="宋体"/>
          <w:sz w:val="28"/>
        </w:rPr>
        <w:t>束了，我</w:t>
      </w:r>
      <w:r>
        <w:rPr>
          <w:rFonts w:ascii="宋体" w:eastAsia="宋体" w:hAnsi="SimSun" w:cs="宋体"/>
          <w:sz w:val="28"/>
        </w:rPr>
        <w:t>满载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回到了工作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位。培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，是一次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，一次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的分享，一次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忘的充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机会；培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是一份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誉，也是一份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任，更是一份激励。我深知，在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如今的教育形式下，新型的教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需要各方面素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的提高。要想成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一名真正的骨干教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需要努力提高自身素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水平、教育科研能力、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堂教育。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小学美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中提出：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价是促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展、改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的教学、促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程不断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展的重要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视评</w:t>
      </w:r>
      <w:r>
        <w:rPr>
          <w:rFonts w:ascii="宋体" w:eastAsia="宋体" w:hAnsi="MS Mincho" w:cs="宋体"/>
          <w:sz w:val="28"/>
        </w:rPr>
        <w:t>价的</w:t>
      </w:r>
      <w:r>
        <w:rPr>
          <w:rFonts w:ascii="宋体" w:eastAsia="宋体" w:hAnsi="SimSun" w:cs="宋体"/>
          <w:sz w:val="28"/>
        </w:rPr>
        <w:t>诊</w:t>
      </w:r>
      <w:r>
        <w:rPr>
          <w:rFonts w:ascii="宋体" w:eastAsia="宋体" w:hAnsi="MS Mincho" w:cs="宋体"/>
          <w:sz w:val="28"/>
        </w:rPr>
        <w:t>断、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展功能，内在激励作用。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因此，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堂上，少了教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采用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化的否定性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价，少了教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严厉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声，而多了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赞赏</w:t>
      </w:r>
      <w:r>
        <w:rPr>
          <w:rFonts w:ascii="宋体" w:eastAsia="宋体" w:hAnsi="MS Mincho" w:cs="宋体"/>
          <w:sz w:val="28"/>
        </w:rPr>
        <w:t>、肯定，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不能不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我就如何改</w:t>
      </w:r>
      <w:r>
        <w:rPr>
          <w:rFonts w:ascii="宋体" w:eastAsia="宋体" w:hAnsi="SimSun" w:cs="宋体"/>
          <w:sz w:val="28"/>
        </w:rPr>
        <w:t>进课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学生在阳光下得到全面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展做了一些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，下面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我的几点体会。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形成性</w:t>
      </w:r>
      <w:r>
        <w:rPr>
          <w:rFonts w:ascii="宋体" w:eastAsia="宋体" w:hAnsi="SimSun" w:cs="宋体"/>
          <w:b/>
          <w:bCs/>
          <w:sz w:val="28"/>
        </w:rPr>
        <w:t>评</w:t>
      </w:r>
      <w:r>
        <w:rPr>
          <w:rFonts w:ascii="宋体" w:eastAsia="宋体" w:hAnsi="MS Mincho" w:cs="宋体"/>
          <w:b/>
          <w:bCs/>
          <w:sz w:val="28"/>
        </w:rPr>
        <w:t>价，提高学生的美</w:t>
      </w:r>
      <w:r>
        <w:rPr>
          <w:rFonts w:ascii="宋体" w:eastAsia="宋体" w:hAnsi="SimSun" w:cs="宋体"/>
          <w:b/>
          <w:bCs/>
          <w:sz w:val="28"/>
        </w:rPr>
        <w:t>术</w:t>
      </w:r>
      <w:r>
        <w:rPr>
          <w:rFonts w:ascii="宋体" w:eastAsia="宋体" w:hAnsi="MS Mincho" w:cs="宋体"/>
          <w:b/>
          <w:bCs/>
          <w:sz w:val="28"/>
        </w:rPr>
        <w:t>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改以前，美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教学中只注重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价，是一</w:t>
      </w:r>
      <w:r>
        <w:rPr>
          <w:rFonts w:ascii="宋体" w:eastAsia="宋体" w:hAnsi="SimSun" w:cs="宋体"/>
          <w:sz w:val="28"/>
        </w:rPr>
        <w:t>种对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价。而教学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果与教学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存在一定的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系，但是教学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果并不能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地等同于教学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相似的教学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果可能来自于不同的教学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程，而教学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微的差异又将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致教学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生巨大差异。所以，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价教学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果不能反映教学的价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二、通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评</w:t>
      </w:r>
      <w:r>
        <w:rPr>
          <w:rFonts w:ascii="宋体" w:eastAsia="宋体" w:hAnsi="MS Mincho" w:cs="宋体"/>
          <w:b/>
          <w:bCs/>
          <w:sz w:val="28"/>
        </w:rPr>
        <w:t>价，帮助学生</w:t>
      </w:r>
      <w:r>
        <w:rPr>
          <w:rFonts w:ascii="宋体" w:eastAsia="宋体" w:hAnsi="SimSun" w:cs="宋体"/>
          <w:b/>
          <w:bCs/>
          <w:sz w:val="28"/>
        </w:rPr>
        <w:t>树</w:t>
      </w:r>
      <w:r>
        <w:rPr>
          <w:rFonts w:ascii="宋体" w:eastAsia="宋体" w:hAnsi="MS Mincho" w:cs="宋体"/>
          <w:b/>
          <w:bCs/>
          <w:sz w:val="28"/>
        </w:rPr>
        <w:t>立自信心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的自信心，尊重他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与众不同的感受。有些学生天生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明，但有些学生可能在学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上没有那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幸运，反</w:t>
      </w:r>
      <w:r>
        <w:rPr>
          <w:rFonts w:ascii="宋体" w:eastAsia="宋体" w:hAnsi="SimSun" w:cs="宋体"/>
          <w:sz w:val="28"/>
        </w:rPr>
        <w:t>应显</w:t>
      </w:r>
      <w:r>
        <w:rPr>
          <w:rFonts w:ascii="宋体" w:eastAsia="宋体" w:hAnsi="MS Mincho" w:cs="宋体"/>
          <w:sz w:val="28"/>
        </w:rPr>
        <w:t>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迟缓</w:t>
      </w:r>
      <w:r>
        <w:rPr>
          <w:rFonts w:ascii="宋体" w:eastAsia="宋体" w:hAnsi="MS Mincho" w:cs="宋体"/>
          <w:sz w:val="28"/>
        </w:rPr>
        <w:t>些，作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就不能心急，也要在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给这</w:t>
      </w:r>
      <w:r>
        <w:rPr>
          <w:rFonts w:ascii="宋体" w:eastAsia="宋体" w:hAnsi="MS Mincho" w:cs="宋体"/>
          <w:sz w:val="28"/>
        </w:rPr>
        <w:t>些孩子一些意想不到的表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价，也会</w:t>
      </w:r>
      <w:r>
        <w:rPr>
          <w:rFonts w:ascii="宋体" w:eastAsia="宋体" w:hAnsi="SimSun" w:cs="宋体"/>
          <w:sz w:val="28"/>
        </w:rPr>
        <w:t>给这</w:t>
      </w:r>
      <w:r>
        <w:rPr>
          <w:rFonts w:ascii="宋体" w:eastAsia="宋体" w:hAnsi="MS Mincho" w:cs="宋体"/>
          <w:sz w:val="28"/>
        </w:rPr>
        <w:t>些需要自信的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孩子增加勇气和信心。孩子天生就是表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家，他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唱歌、跳舞、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画等来表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生活的感受，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一次就成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一些，当他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得到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就会信心大增，也就会更喜</w:t>
      </w:r>
      <w:r>
        <w:rPr>
          <w:rFonts w:ascii="宋体" w:eastAsia="宋体" w:hAnsi="SimSun" w:cs="宋体"/>
          <w:sz w:val="28"/>
        </w:rPr>
        <w:t>欢这项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的更好。我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适当的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于孩子来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正确的引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孩子学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孩子作品的特点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行有益的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价，适当的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孩子以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于孩子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立自信心，有效的学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，大胆的表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自我有很大的作用。就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孩子一点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多一份自信。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注个体差异，</w:t>
      </w:r>
      <w:r>
        <w:rPr>
          <w:rFonts w:ascii="宋体" w:eastAsia="宋体" w:hAnsi="SimSun" w:cs="宋体"/>
          <w:b/>
          <w:bCs/>
          <w:sz w:val="28"/>
        </w:rPr>
        <w:t>评</w:t>
      </w:r>
      <w:r>
        <w:rPr>
          <w:rFonts w:ascii="宋体" w:eastAsia="宋体" w:hAnsi="MS Mincho" w:cs="宋体"/>
          <w:b/>
          <w:bCs/>
          <w:sz w:val="28"/>
        </w:rPr>
        <w:t>价注重引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学生的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心理学表明：人的个体差异是客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存在的，教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在教学中必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待个体差异、因材施教。在美</w:t>
      </w:r>
      <w:r>
        <w:rPr>
          <w:rFonts w:ascii="宋体" w:eastAsia="宋体" w:hAnsi="SimSun" w:cs="宋体"/>
          <w:sz w:val="28"/>
        </w:rPr>
        <w:t>术评</w:t>
      </w:r>
      <w:r>
        <w:rPr>
          <w:rFonts w:ascii="宋体" w:eastAsia="宋体" w:hAnsi="MS Mincho" w:cs="宋体"/>
          <w:sz w:val="28"/>
        </w:rPr>
        <w:t>价中不能以固定僵化的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准来衡量学生的作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，枯燥冰冷的分数会</w:t>
      </w:r>
      <w:r>
        <w:rPr>
          <w:rFonts w:ascii="宋体" w:eastAsia="宋体" w:hAnsi="SimSun" w:cs="宋体"/>
          <w:sz w:val="28"/>
        </w:rPr>
        <w:t>浇灭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造的火花，折断学生想象的翅膀。因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不同于一般学科，学生作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种饱</w:t>
      </w:r>
      <w:r>
        <w:rPr>
          <w:rFonts w:ascii="宋体" w:eastAsia="宋体" w:hAnsi="MS Mincho" w:cs="宋体"/>
          <w:sz w:val="28"/>
        </w:rPr>
        <w:t>含情感的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造性活</w:t>
      </w:r>
      <w:r>
        <w:rPr>
          <w:rFonts w:ascii="宋体" w:eastAsia="宋体" w:hAnsi="SimSun" w:cs="宋体"/>
          <w:sz w:val="28"/>
        </w:rPr>
        <w:t>动产</w:t>
      </w:r>
      <w:r>
        <w:rPr>
          <w:rFonts w:ascii="宋体" w:eastAsia="宋体" w:hAnsi="MS Mincho" w:cs="宋体"/>
          <w:sz w:val="28"/>
        </w:rPr>
        <w:t>品，具有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的个性差异。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个人的喜好不同，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的感悟也不同。因此教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学生在美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方面的个性差异，允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学生用自己独特的方式来学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和自由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学生一点阳光，他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会很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改革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价方式，通</w:t>
      </w:r>
      <w:r>
        <w:rPr>
          <w:rFonts w:ascii="宋体" w:eastAsia="宋体" w:hAnsi="SimSun" w:cs="宋体"/>
          <w:sz w:val="28"/>
        </w:rPr>
        <w:t>过评</w:t>
      </w:r>
      <w:r>
        <w:rPr>
          <w:rFonts w:ascii="宋体" w:eastAsia="宋体" w:hAnsi="MS Mincho" w:cs="宋体"/>
          <w:sz w:val="28"/>
        </w:rPr>
        <w:t>价促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展，成了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教育工作者面前的一个重要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。采用形式多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价方式架起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生、生生之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的友</w:t>
      </w:r>
      <w:r>
        <w:rPr>
          <w:rFonts w:ascii="宋体" w:eastAsia="宋体" w:hAnsi="SimSun" w:cs="宋体"/>
          <w:sz w:val="28"/>
        </w:rPr>
        <w:t>谊桥</w:t>
      </w:r>
      <w:r>
        <w:rPr>
          <w:rFonts w:ascii="宋体" w:eastAsia="宋体" w:hAnsi="MS Mincho" w:cs="宋体"/>
          <w:sz w:val="28"/>
        </w:rPr>
        <w:t>梁，充分</w:t>
      </w:r>
      <w:r>
        <w:rPr>
          <w:rFonts w:ascii="宋体" w:eastAsia="宋体" w:hAnsi="SimSun" w:cs="宋体"/>
          <w:sz w:val="28"/>
        </w:rPr>
        <w:t>发挥评</w:t>
      </w:r>
      <w:r>
        <w:rPr>
          <w:rFonts w:ascii="宋体" w:eastAsia="宋体" w:hAnsi="MS Mincho" w:cs="宋体"/>
          <w:sz w:val="28"/>
        </w:rPr>
        <w:t>价促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展的功能。通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价帮助学生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立自信心，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展自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与互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相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合的多</w:t>
      </w:r>
      <w:r>
        <w:rPr>
          <w:rFonts w:ascii="宋体" w:eastAsia="宋体" w:hAnsi="SimSun" w:cs="宋体"/>
          <w:sz w:val="28"/>
        </w:rPr>
        <w:t>种评</w:t>
      </w:r>
      <w:r>
        <w:rPr>
          <w:rFonts w:ascii="宋体" w:eastAsia="宋体" w:hAnsi="MS Mincho" w:cs="宋体"/>
          <w:sz w:val="28"/>
        </w:rPr>
        <w:t>价方式，在丰富多彩的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检测评</w:t>
      </w:r>
      <w:r>
        <w:rPr>
          <w:rFonts w:ascii="宋体" w:eastAsia="宋体" w:hAnsi="MS Mincho" w:cs="宋体"/>
          <w:sz w:val="28"/>
        </w:rPr>
        <w:t>价学生，将会把美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入一个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新的天地，使学生得到全面的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小学美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十天里，我</w:t>
      </w:r>
      <w:r>
        <w:rPr>
          <w:rFonts w:ascii="宋体" w:eastAsia="宋体" w:hAnsi="SimSun" w:cs="宋体"/>
          <w:sz w:val="28"/>
        </w:rPr>
        <w:t>们认</w:t>
      </w:r>
      <w:r>
        <w:rPr>
          <w:rFonts w:ascii="宋体" w:eastAsia="宋体" w:hAnsi="MS Mincho" w:cs="宋体"/>
          <w:sz w:val="28"/>
        </w:rPr>
        <w:t>真聆听了在省内从事美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教育研究多年的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家学者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整理笔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，撰写心得，和其他学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一些探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交流，收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多多，感慨多多。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今明等教授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到了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当前美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程改革相</w:t>
      </w:r>
      <w:r>
        <w:rPr>
          <w:rFonts w:ascii="宋体" w:eastAsia="宋体" w:hAnsi="SimSun" w:cs="宋体"/>
          <w:sz w:val="28"/>
        </w:rPr>
        <w:t>关问题</w:t>
      </w:r>
      <w:r>
        <w:rPr>
          <w:rFonts w:ascii="宋体" w:eastAsia="宋体" w:hAnsi="MS Mincho" w:cs="宋体"/>
          <w:sz w:val="28"/>
        </w:rPr>
        <w:t>的思考，以及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当代地方文化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和利用，他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把自己的教育研究成果做了系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述，从宏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和微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方面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解了最新的</w:t>
      </w:r>
      <w:r>
        <w:rPr>
          <w:rFonts w:ascii="宋体" w:eastAsia="宋体" w:hAnsi="SimSun" w:cs="宋体"/>
          <w:sz w:val="28"/>
        </w:rPr>
        <w:t>课标发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向，解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线农</w:t>
      </w:r>
      <w:r>
        <w:rPr>
          <w:rFonts w:ascii="宋体" w:eastAsia="宋体" w:hAnsi="MS Mincho" w:cs="宋体"/>
          <w:sz w:val="28"/>
        </w:rPr>
        <w:t>村小学美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和困惑。我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研精神和平易近人的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度所深深感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。今老的</w:t>
      </w:r>
      <w:r>
        <w:rPr>
          <w:rFonts w:ascii="宋体" w:eastAsia="宋体" w:hAnsi="SimSun" w:cs="宋体"/>
          <w:sz w:val="28"/>
        </w:rPr>
        <w:t>课风</w:t>
      </w:r>
      <w:r>
        <w:rPr>
          <w:rFonts w:ascii="宋体" w:eastAsia="宋体" w:hAnsi="MS Mincho" w:cs="宋体"/>
          <w:sz w:val="28"/>
        </w:rPr>
        <w:t>趣幽默，没有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家学者的架子，有的只是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朴的笑容和广博的学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，今老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地方文化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源以推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中学美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教育的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展，做了深刻的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述，提出要想把地方文化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筛选</w:t>
      </w:r>
      <w:r>
        <w:rPr>
          <w:rFonts w:ascii="宋体" w:eastAsia="宋体" w:hAnsi="MS Mincho" w:cs="宋体"/>
          <w:sz w:val="28"/>
        </w:rPr>
        <w:t>地方文化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源，再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践，才能解决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程改革，需要广大一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身参与和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决定我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的人，不是因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的能力，而是因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的殷切希望。的确，在日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一日的教学工作中，由于我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的安于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状，逐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形成了教育的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惰，思想也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始封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起来，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不做教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匠，要做一名研究型教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深深地打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了我。面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不能一味地抱怨，而是要拿出行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出来，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以不懈的努力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新情况，解决新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。加</w:t>
      </w:r>
      <w:r>
        <w:rPr>
          <w:rFonts w:ascii="宋体" w:eastAsia="宋体" w:hAnsi="SimSun" w:cs="宋体"/>
          <w:sz w:val="28"/>
        </w:rPr>
        <w:t>强师</w:t>
      </w:r>
      <w:r>
        <w:rPr>
          <w:rFonts w:ascii="宋体" w:eastAsia="宋体" w:hAnsi="MS Mincho" w:cs="宋体"/>
          <w:sz w:val="28"/>
        </w:rPr>
        <w:t>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发扬实</w:t>
      </w:r>
      <w:r>
        <w:rPr>
          <w:rFonts w:ascii="宋体" w:eastAsia="宋体" w:hAnsi="MS Mincho" w:cs="宋体"/>
          <w:sz w:val="28"/>
        </w:rPr>
        <w:t>干、苦干精神。我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得机会，更新自己的教育理念，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念。争做一名合格的教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期十天的理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束，我在思想上得到了洗</w:t>
      </w:r>
      <w:r>
        <w:rPr>
          <w:rFonts w:ascii="宋体" w:eastAsia="宋体" w:hAnsi="SimSun" w:cs="宋体"/>
          <w:sz w:val="28"/>
        </w:rPr>
        <w:t>涤</w:t>
      </w:r>
      <w:r>
        <w:rPr>
          <w:rFonts w:ascii="宋体" w:eastAsia="宋体" w:hAnsi="MS Mincho" w:cs="宋体"/>
          <w:sz w:val="28"/>
        </w:rPr>
        <w:t>，教学理念上得到了革新，受益匪浅。通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我更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了解和掌握了新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展方向和目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。从理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、教学技能、教学理念等方面有明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的提高和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座，反思了以往工作中的不足，深知自己在教学上的欠缺。此次培</w:t>
      </w:r>
      <w:r>
        <w:rPr>
          <w:rFonts w:ascii="宋体" w:eastAsia="宋体" w:hAnsi="SimSun" w:cs="宋体"/>
          <w:sz w:val="28"/>
        </w:rPr>
        <w:t>训让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面的交流，以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活的案例和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要精辟的教学理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解决了我教学中的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多困惑。下面我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三点体会：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一、聆听</w:t>
      </w:r>
      <w:r>
        <w:rPr>
          <w:rFonts w:ascii="宋体" w:eastAsia="宋体" w:hAnsi="SimSun" w:cs="宋体"/>
          <w:b/>
          <w:bCs/>
          <w:sz w:val="28"/>
        </w:rPr>
        <w:t>专</w:t>
      </w:r>
      <w:r>
        <w:rPr>
          <w:rFonts w:ascii="宋体" w:eastAsia="宋体" w:hAnsi="MS Mincho" w:cs="宋体"/>
          <w:b/>
          <w:bCs/>
          <w:sz w:val="28"/>
        </w:rPr>
        <w:t>家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座，从中受益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多位教育名家的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的教育科学理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注入了源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活水，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来了心智的启迪、情感的熏陶和精神的享受，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们饱</w:t>
      </w:r>
      <w:r>
        <w:rPr>
          <w:rFonts w:ascii="宋体" w:eastAsia="宋体" w:hAnsi="MS Mincho" w:cs="宋体"/>
          <w:sz w:val="28"/>
        </w:rPr>
        <w:t>享了高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格的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文化大餐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，明白了美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教学要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当把教学融入到孩子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的生活中，把他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特有的游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生活、身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的校园、家庭和社会生活等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作的丰富源泉。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用自己的感官去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察生活，用画笔去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生活，使他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从中品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到生活和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趣。只有追求学生的需求，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到美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与生活息息相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系，才能使孩子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上美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包建新老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座提到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村学校的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源有限，如何利用身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的物品，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造性的上好美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在日常教学中行之有效的替代方法。如：利用学校的</w:t>
      </w:r>
      <w:r>
        <w:rPr>
          <w:rFonts w:ascii="宋体" w:eastAsia="宋体" w:hAnsi="SimSun" w:cs="宋体"/>
          <w:sz w:val="28"/>
        </w:rPr>
        <w:t>图书馆</w:t>
      </w:r>
      <w:r>
        <w:rPr>
          <w:rFonts w:ascii="宋体" w:eastAsia="宋体" w:hAnsi="MS Mincho" w:cs="宋体"/>
          <w:sz w:val="28"/>
        </w:rPr>
        <w:t>、田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作物、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物的在利用等；没</w:t>
      </w:r>
      <w:r>
        <w:rPr>
          <w:rFonts w:ascii="宋体" w:eastAsia="宋体" w:hAnsi="SimSun" w:cs="宋体"/>
          <w:sz w:val="28"/>
        </w:rPr>
        <w:t>钱买</w:t>
      </w:r>
      <w:r>
        <w:rPr>
          <w:rFonts w:ascii="宋体" w:eastAsia="宋体" w:hAnsi="MS Mincho" w:cs="宋体"/>
          <w:sz w:val="28"/>
        </w:rPr>
        <w:t>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可在黑板上作画更有个性等。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家的精辟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的精彩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了我深深的感悟。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二、与学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互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，从中</w:t>
      </w:r>
      <w:r>
        <w:rPr>
          <w:rFonts w:ascii="宋体" w:eastAsia="宋体" w:hAnsi="SimSun" w:cs="宋体"/>
          <w:b/>
          <w:bCs/>
          <w:sz w:val="28"/>
        </w:rPr>
        <w:t>进步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一次的交流研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合自己的教学</w:t>
      </w:r>
      <w:r>
        <w:rPr>
          <w:rFonts w:ascii="宋体" w:eastAsia="宋体" w:hAnsi="SimSun" w:cs="宋体"/>
          <w:sz w:val="28"/>
        </w:rPr>
        <w:t>实际谈</w:t>
      </w:r>
      <w:r>
        <w:rPr>
          <w:rFonts w:ascii="宋体" w:eastAsia="宋体" w:hAnsi="MS Mincho" w:cs="宋体"/>
          <w:sz w:val="28"/>
        </w:rPr>
        <w:t>体会。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都会引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天都有不小的收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。在交流中大家各抒己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，使我有了更</w:t>
      </w:r>
      <w:r>
        <w:rPr>
          <w:rFonts w:ascii="宋体" w:eastAsia="宋体" w:hAnsi="SimSun" w:cs="宋体"/>
          <w:sz w:val="28"/>
        </w:rPr>
        <w:t>宽阔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野，掌握更高的教学技能。因此研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交流充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了我，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。我将把自己学到的、感悟到的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自己的工作更加得心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手，使教学效果更上新台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三、享受教育，收</w:t>
      </w:r>
      <w:r>
        <w:rPr>
          <w:rFonts w:ascii="宋体" w:eastAsia="宋体" w:hAnsi="SimSun" w:cs="宋体"/>
          <w:b/>
          <w:bCs/>
          <w:sz w:val="28"/>
        </w:rPr>
        <w:t>获</w:t>
      </w:r>
      <w:r>
        <w:rPr>
          <w:rFonts w:ascii="宋体" w:eastAsia="宋体" w:hAnsi="MS Mincho" w:cs="宋体"/>
          <w:b/>
          <w:bCs/>
          <w:sz w:val="28"/>
        </w:rPr>
        <w:t>快</w:t>
      </w:r>
      <w:r>
        <w:rPr>
          <w:rFonts w:ascii="宋体" w:eastAsia="宋体" w:hAnsi="SimSun" w:cs="宋体"/>
          <w:b/>
          <w:bCs/>
          <w:sz w:val="28"/>
        </w:rPr>
        <w:t>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几天的学</w:t>
      </w:r>
      <w:r>
        <w:rPr>
          <w:rFonts w:ascii="宋体" w:eastAsia="宋体" w:hAnsi="SimSun" w:cs="宋体"/>
          <w:sz w:val="28"/>
        </w:rPr>
        <w:t>习虽</w:t>
      </w:r>
      <w:r>
        <w:rPr>
          <w:rFonts w:ascii="宋体" w:eastAsia="宋体" w:hAnsi="MS Mincho" w:cs="宋体"/>
          <w:sz w:val="28"/>
        </w:rPr>
        <w:t>然辛苦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累，但是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。我懂得了只有不断地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自己充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，才能适</w:t>
      </w:r>
      <w:r>
        <w:rPr>
          <w:rFonts w:ascii="宋体" w:eastAsia="宋体" w:hAnsi="SimSun" w:cs="宋体"/>
          <w:sz w:val="28"/>
        </w:rPr>
        <w:t>应现</w:t>
      </w:r>
      <w:r>
        <w:rPr>
          <w:rFonts w:ascii="宋体" w:eastAsia="宋体" w:hAnsi="MS Mincho" w:cs="宋体"/>
          <w:sz w:val="28"/>
        </w:rPr>
        <w:t>代化的教学模式。大家都知道要想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学生一碗水你必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有一桶水，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在的一桶水已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足需求，我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注入源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活水，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，不断地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不断地反思，及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将自己的</w:t>
      </w:r>
      <w:r>
        <w:rPr>
          <w:rFonts w:ascii="宋体" w:eastAsia="宋体" w:hAnsi="SimSun" w:cs="宋体"/>
          <w:sz w:val="28"/>
        </w:rPr>
        <w:t>经验记录</w:t>
      </w:r>
      <w:r>
        <w:rPr>
          <w:rFonts w:ascii="宋体" w:eastAsia="宋体" w:hAnsi="MS Mincho" w:cs="宋体"/>
          <w:sz w:val="28"/>
        </w:rPr>
        <w:t>下来。在整理中思考，在行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中研究，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将是我今后所追求的目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国培，聆听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座，汲取名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的精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来了全新的教学理念，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来了丰富的精神食粮，通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使我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教材教法有了更新更全面的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着感悟、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腔的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情，把学到的理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识应</w:t>
      </w:r>
      <w:r>
        <w:rPr>
          <w:rFonts w:ascii="宋体" w:eastAsia="宋体" w:hAnsi="MS Mincho" w:cs="宋体"/>
          <w:sz w:val="28"/>
        </w:rPr>
        <w:t>用于自己的教学中去，在不断地运用和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的人格魅力。做快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，教快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小学美</w:t>
      </w:r>
      <w:r>
        <w:rPr>
          <w:rFonts w:ascii="宋体" w:eastAsia="宋体" w:hAnsi="SimSun" w:cs="宋体"/>
          <w:i w:val="0"/>
          <w:iCs w:val="0"/>
          <w:sz w:val="28"/>
        </w:rPr>
        <w:t>术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https://d.book118.com/485101021120011041</w:t>
        </w:r>
      </w:hyperlink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85101021120011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小学美术教师心得体会15篇</dc:title>
  <dc:subject>当我们积累了新的体会时，可用写心得体会的方式将其记录下来，这样我们可以养成良好的总结方法。那么写心得体会要注意的内容有什么呢？下面是小编收集整理的小学美术教师心得体会，仅供参考，欢迎大家阅读。小学美术</dc:subject>
  <cp:keywords>小学美术教师心得体会</cp:keywords>
  <cp:revision>0</cp:revision>
</cp:coreProperties>
</file>