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培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和工作生活有了新的看法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，常常可以将它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写成一篇心得体会，通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写心得体会，可以帮助我</w:t>
      </w:r>
      <w:r>
        <w:rPr>
          <w:rFonts w:ascii="宋体" w:eastAsia="宋体" w:hAnsi="SimSun" w:cs="宋体"/>
          <w:sz w:val="28"/>
          <w:bdr w:val="none" w:sz="0" w:space="0" w:color="auto"/>
        </w:rPr>
        <w:t>们总结积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如何写心得体会才能更有感染力呢？下面是小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两天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，我受益匪浅，个性是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的内涵有了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深刻的理解和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，从而有效地提高了自己的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了自己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，抓好教育教学和提高自身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水平的信心和决心。下面我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一、新形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下的教育教学改革工作，要求老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高的政治素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，提高个人的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，不断适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教育教学改革工作的需要。李元昌老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的从教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著追求，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很大的教育，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懂得什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是教育，怎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才能教出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秀的学生，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懂得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就没有教育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一深刻道理。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慎，不要傲气。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是宋老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我的深刻印象。无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理好学校、家庭、社会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慎，戒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戒躁，始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清醒理智的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。要集思广益，不要主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臆断。必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要有很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的平等、共同学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，遇事多商量、多沟通，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常性地交流思想，交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要心胸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广，不要小肚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鸡肠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要有一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容人、容事的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广胸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听取各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不同意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于律己，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以待人，少一点猜疑之心、嫉妒之心、怨恨之心，多一些理解之心、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之心、友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之心，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学生良好的示范作用。会使教学效果收到事半功倍的作用。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自己的教育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象</w:t>
      </w:r>
      <w:r>
        <w:rPr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是一位雕塑大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，能将一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坯材，用自己的思想与感情，将它雕塑成一件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精品。从本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上看，学生并不存在好与差之分，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之所以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，原因在于他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潜能被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因素所束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，而未得到充分的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放而已。来自学生自身的主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因素和来自客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的影响。主客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的因素，都会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学生内在潜能的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，都会成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学生健康成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展的障碍。正因如此，我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师对这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些所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差生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与呵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。在他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身上，我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注全部的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一点滴的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找他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生活中，品德上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光点，然后运用激励机制，加以充分的肯定和激励，恢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感到温暖，增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自信，从而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心灵上的距离，使他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，才会在他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展的道路上有一个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，好教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必有敬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精神，要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党的教育事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。要做到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一点，就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，从而深深地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代是一个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争激烈的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代。国与国的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争主要体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现为综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合国力的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合国力的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底是人才的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争，而人才的培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靠的是教育，靠的是教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兢兢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的工作。只有深深地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一点，才能激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，也才能把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这种爱倾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学生的教育中去。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五、一个好教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师还务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必十分重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外的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身教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，要以自身的行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去影响学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，真正成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学生的表率使学生从教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身上懂得什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么应为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之，什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。因此，教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的教学，待人接物，行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止，一言一行都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范、得体，切不可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虎、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率、任性、不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负职责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。除此之外，教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师还应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常性的心灵沟通，向学生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畅开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心灵，既能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自己从人生中取得的宝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贵经验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，也能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向学生坦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地公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自己的生活教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，使学生真正感受到你不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是益友。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即将上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，我参加了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天的新教</w:t>
      </w:r>
      <w:r>
        <w:rPr>
          <w:rFonts w:ascii="宋体" w:eastAsia="宋体" w:hAnsi="SimSun" w:cs="宋体"/>
          <w:sz w:val="28"/>
          <w:bdr w:val="none" w:sz="0" w:space="0" w:color="auto"/>
        </w:rPr>
        <w:t>师岗</w:t>
      </w:r>
      <w:r>
        <w:rPr>
          <w:rFonts w:ascii="宋体" w:eastAsia="宋体" w:hAnsi="MS Mincho" w:cs="宋体"/>
          <w:sz w:val="28"/>
          <w:bdr w:val="none" w:sz="0" w:space="0" w:color="auto"/>
        </w:rPr>
        <w:t>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使我受益匪浅，感触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也令我豁然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朗。从一</w:t>
      </w:r>
      <w:r>
        <w:rPr>
          <w:rFonts w:ascii="宋体" w:eastAsia="宋体" w:hAnsi="SimSun" w:cs="宋体"/>
          <w:sz w:val="28"/>
          <w:bdr w:val="none" w:sz="0" w:space="0" w:color="auto"/>
        </w:rPr>
        <w:t>场场</w:t>
      </w:r>
      <w:r>
        <w:rPr>
          <w:rFonts w:ascii="宋体" w:eastAsia="宋体" w:hAnsi="MS Mincho" w:cs="宋体"/>
          <w:sz w:val="28"/>
          <w:bdr w:val="none" w:sz="0" w:space="0" w:color="auto"/>
        </w:rPr>
        <w:t>精彩的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座中，我更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了解和掌握了新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展方向和目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，反思了以往的那一套不成熟的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念。一些些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例和丰富的知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内涵及精湛的理</w:t>
      </w:r>
      <w:r>
        <w:rPr>
          <w:rFonts w:ascii="宋体" w:eastAsia="宋体" w:hAnsi="SimSun" w:cs="宋体"/>
          <w:sz w:val="28"/>
          <w:bdr w:val="none" w:sz="0" w:space="0" w:color="auto"/>
        </w:rPr>
        <w:t>论阐</w:t>
      </w:r>
      <w:r>
        <w:rPr>
          <w:rFonts w:ascii="宋体" w:eastAsia="宋体" w:hAnsi="MS Mincho" w:cs="宋体"/>
          <w:sz w:val="28"/>
          <w:bdr w:val="none" w:sz="0" w:space="0" w:color="auto"/>
        </w:rPr>
        <w:t>述，使我的教育教学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得到更新，真是受益匪浅。下面就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的点滴体会：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，我明白了教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的使命和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，并且扭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了我原先一些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自古以来就秉承着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自己去照亮学生，只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奉献而不求回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，以至于在社会重重的无形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着无形的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力。但那只是以前腐朽思想的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是一个高尚的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，它既不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大也不渺小，但它却在当今社会上有着不可忽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也是它的独特之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，容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不了忽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它不容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育人双重重任予一身，它不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代表着教好学生的文化知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要更好的教育学生做人的道理与做人的原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。所以，要想做一名合格的教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人子弟，就必</w:t>
      </w:r>
      <w:r>
        <w:rPr>
          <w:rFonts w:ascii="宋体" w:eastAsia="宋体" w:hAnsi="SimSun" w:cs="宋体"/>
          <w:sz w:val="28"/>
          <w:bdr w:val="none" w:sz="0" w:space="0" w:color="auto"/>
        </w:rPr>
        <w:t>须热爱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，靠着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任感，努力做好工作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然而，光靠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任感也是不行的，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贮</w:t>
      </w:r>
      <w:r>
        <w:rPr>
          <w:rFonts w:ascii="宋体" w:eastAsia="宋体" w:hAnsi="MS Mincho" w:cs="宋体"/>
          <w:sz w:val="28"/>
          <w:bdr w:val="none" w:sz="0" w:space="0" w:color="auto"/>
        </w:rPr>
        <w:t>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墨水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，想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学生一滴水，教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流水的</w:t>
      </w:r>
      <w:r>
        <w:rPr>
          <w:rFonts w:ascii="宋体" w:eastAsia="宋体" w:hAnsi="SimSun" w:cs="宋体"/>
          <w:sz w:val="28"/>
          <w:bdr w:val="none" w:sz="0" w:space="0" w:color="auto"/>
        </w:rPr>
        <w:t>趋势</w:t>
      </w:r>
      <w:r>
        <w:rPr>
          <w:rFonts w:ascii="宋体" w:eastAsia="宋体" w:hAnsi="MS Mincho" w:cs="宋体"/>
          <w:sz w:val="28"/>
          <w:bdr w:val="none" w:sz="0" w:space="0" w:color="auto"/>
        </w:rPr>
        <w:t>，孜孜不倦地学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学生更多的知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几天几位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就充分印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用渊博的科学文化知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旁征博引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员们讲</w:t>
      </w:r>
      <w:r>
        <w:rPr>
          <w:rFonts w:ascii="宋体" w:eastAsia="宋体" w:hAnsi="MS Mincho" w:cs="宋体"/>
          <w:sz w:val="28"/>
          <w:bdr w:val="none" w:sz="0" w:space="0" w:color="auto"/>
        </w:rPr>
        <w:t>述深奥的理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得通俗易懂，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我深受启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的是一群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满渴</w:t>
      </w:r>
      <w:r>
        <w:rPr>
          <w:rFonts w:ascii="宋体" w:eastAsia="宋体" w:hAnsi="MS Mincho" w:cs="宋体"/>
          <w:sz w:val="28"/>
          <w:bdr w:val="none" w:sz="0" w:space="0" w:color="auto"/>
        </w:rPr>
        <w:t>求的孩子，将他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。例如学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如何做好班主任工作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只有不断的加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任教育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新的情况，在推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更新教育理念的同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劳动应该</w:t>
      </w:r>
      <w:r>
        <w:rPr>
          <w:rFonts w:ascii="宋体" w:eastAsia="宋体" w:hAnsi="MS Mincho" w:cs="宋体"/>
          <w:sz w:val="28"/>
          <w:bdr w:val="none" w:sz="0" w:space="0" w:color="auto"/>
        </w:rPr>
        <w:t>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灵活、机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了学生，一切服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于学生。原先我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只要勤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，勤批作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，勤解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，勤答疑就行了。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但是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行不通的，我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在学校里学的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并不是和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相扣。教育的理念、方法、形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日新月异，只有不断地学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，不断地更新自己，才能不断地吐故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新，才能不断地弃莠汲良，才能使自己的教学工作达到最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化，教育活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才最有效率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教育要与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次短期培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了眼界，学到了很多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西。使我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的特殊性、自己的任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及肩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的使命，更加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定了我搞好教学、科研工作的信心。并利用此次培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所学理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和方法，不断丰富和提高自身素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理好与同事以及学生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献自己的一份力量。授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解、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光的个人魅力，使我受益匪浅。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都不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而同地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到了当代教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身肩重任、角色特</w:t>
      </w:r>
      <w:r>
        <w:rPr>
          <w:rFonts w:ascii="宋体" w:eastAsia="宋体" w:hAnsi="SimSun" w:cs="宋体"/>
          <w:sz w:val="28"/>
          <w:bdr w:val="none" w:sz="0" w:space="0" w:color="auto"/>
        </w:rPr>
        <w:t>别这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似乎是一个比</w:t>
      </w:r>
      <w:r>
        <w:rPr>
          <w:rFonts w:ascii="宋体" w:eastAsia="宋体" w:hAnsi="SimSun" w:cs="宋体"/>
          <w:sz w:val="28"/>
          <w:bdr w:val="none" w:sz="0" w:space="0" w:color="auto"/>
        </w:rPr>
        <w:t>较陈</w:t>
      </w:r>
      <w:r>
        <w:rPr>
          <w:rFonts w:ascii="宋体" w:eastAsia="宋体" w:hAnsi="MS Mincho" w:cs="宋体"/>
          <w:sz w:val="28"/>
          <w:bdr w:val="none" w:sz="0" w:space="0" w:color="auto"/>
        </w:rPr>
        <w:t>旧的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体会、琢磨他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得很有分量。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有了更深的思考和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是文化的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是从知</w:t>
      </w:r>
      <w:r>
        <w:rPr>
          <w:rFonts w:ascii="宋体" w:eastAsia="宋体" w:hAnsi="SimSun" w:cs="宋体"/>
          <w:sz w:val="28"/>
          <w:bdr w:val="none" w:sz="0" w:space="0" w:color="auto"/>
        </w:rPr>
        <w:t>识传递</w:t>
      </w:r>
      <w:r>
        <w:rPr>
          <w:rFonts w:ascii="宋体" w:eastAsia="宋体" w:hAnsi="MS Mincho" w:cs="宋体"/>
          <w:sz w:val="28"/>
          <w:bdr w:val="none" w:sz="0" w:space="0" w:color="auto"/>
        </w:rPr>
        <w:t>的角度来反映教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范也正是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个意思，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里主要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及做人的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，学生都有向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上是做人的一</w:t>
      </w:r>
      <w:r>
        <w:rPr>
          <w:rFonts w:ascii="宋体" w:eastAsia="宋体" w:hAnsi="SimSun" w:cs="宋体"/>
          <w:sz w:val="28"/>
          <w:bdr w:val="none" w:sz="0" w:space="0" w:color="auto"/>
        </w:rPr>
        <w:t>种认</w:t>
      </w:r>
      <w:r>
        <w:rPr>
          <w:rFonts w:ascii="宋体" w:eastAsia="宋体" w:hAnsi="MS Mincho" w:cs="宋体"/>
          <w:sz w:val="28"/>
          <w:bdr w:val="none" w:sz="0" w:space="0" w:color="auto"/>
        </w:rPr>
        <w:t>同感。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是管理者。教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组织领导</w:t>
      </w:r>
      <w:r>
        <w:rPr>
          <w:rFonts w:ascii="宋体" w:eastAsia="宋体" w:hAnsi="MS Mincho" w:cs="宋体"/>
          <w:sz w:val="28"/>
          <w:bdr w:val="none" w:sz="0" w:space="0" w:color="auto"/>
        </w:rPr>
        <w:t>、管理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能力，才能使教学更有效率，更能促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第四，教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是父母。作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爱应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是无私的、平等的，就像父母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待孩子，所以我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是父母。并且，教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展需要。第五，教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是朋友。所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益友，就是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和学生要交心，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的融洽度、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和力要达到知心朋友一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是学生的心理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者。教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要懂教育学、心理学、健康心理学等，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了解不同学生的心理特点、心理困惑和心理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力等，以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的帮助和排解，培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几天接触到的只是理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，但今后，我会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展自身的知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面，不断深度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研，改正不足，争取在各个方面做得更好，做一名合格的中学教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一名即将踏入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，我很感激学校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安排的入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的内容非常全面、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凑，既有教学常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管理、青年教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、教案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写，也有教学科研、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中学的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班子、教</w:t>
      </w:r>
      <w:r>
        <w:rPr>
          <w:rFonts w:ascii="宋体" w:eastAsia="宋体" w:hAnsi="SimSun" w:cs="宋体"/>
          <w:sz w:val="28"/>
          <w:bdr w:val="none" w:sz="0" w:space="0" w:color="auto"/>
        </w:rPr>
        <w:t>师团队</w:t>
      </w:r>
      <w:r>
        <w:rPr>
          <w:rFonts w:ascii="宋体" w:eastAsia="宋体" w:hAnsi="MS Mincho" w:cs="宋体"/>
          <w:sz w:val="28"/>
          <w:bdr w:val="none" w:sz="0" w:space="0" w:color="auto"/>
        </w:rPr>
        <w:t>以及校园文化有了更加深入的了解，也感受到了世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个大家庭的温暖。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，我除了准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座、交教案、听老教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将自己的心得体会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如下：首先，培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有了更加清楚的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桂平老</w:t>
      </w:r>
      <w:r>
        <w:rPr>
          <w:rFonts w:ascii="宋体" w:eastAsia="宋体" w:hAnsi="SimSun" w:cs="宋体"/>
          <w:sz w:val="28"/>
          <w:bdr w:val="none" w:sz="0" w:space="0" w:color="auto"/>
        </w:rPr>
        <w:t>师谈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神圣在自我上，即自我的幸福感、自我的自信心。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体会和琢磨她的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得很有分量、很有道理。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有了更深的思考和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是文化的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是从知</w:t>
      </w:r>
      <w:r>
        <w:rPr>
          <w:rFonts w:ascii="宋体" w:eastAsia="宋体" w:hAnsi="SimSun" w:cs="宋体"/>
          <w:sz w:val="28"/>
          <w:bdr w:val="none" w:sz="0" w:space="0" w:color="auto"/>
        </w:rPr>
        <w:t>识传递</w:t>
      </w:r>
      <w:r>
        <w:rPr>
          <w:rFonts w:ascii="宋体" w:eastAsia="宋体" w:hAnsi="MS Mincho" w:cs="宋体"/>
          <w:sz w:val="28"/>
          <w:bdr w:val="none" w:sz="0" w:space="0" w:color="auto"/>
        </w:rPr>
        <w:t>的角度来反映教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范所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的就是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个意思。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还应该</w:t>
      </w:r>
      <w:r>
        <w:rPr>
          <w:rFonts w:ascii="宋体" w:eastAsia="宋体" w:hAnsi="MS Mincho" w:cs="宋体"/>
          <w:sz w:val="28"/>
          <w:bdr w:val="none" w:sz="0" w:space="0" w:color="auto"/>
        </w:rPr>
        <w:t>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心，并且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爱应该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是无私的、平等的，教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光点和心理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其次，就自身的更新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化而言，听取周睿老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告后我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，并且真正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到了在工作中再学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、再教育的重要性。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有云：最后，常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颗谦</w:t>
      </w:r>
      <w:r>
        <w:rPr>
          <w:rFonts w:ascii="宋体" w:eastAsia="宋体" w:hAnsi="MS Mincho" w:cs="宋体"/>
          <w:sz w:val="28"/>
          <w:bdr w:val="none" w:sz="0" w:space="0" w:color="auto"/>
        </w:rPr>
        <w:t>卑的心。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一方面，作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，一定要多利用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暇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听本学科老教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教教学中的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位去把工作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做好，也是有了更多的信心，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训让</w:t>
      </w:r>
      <w:r>
        <w:rPr>
          <w:rFonts w:ascii="宋体" w:eastAsia="宋体" w:hAnsi="MS Mincho" w:cs="宋体"/>
          <w:sz w:val="28"/>
          <w:bdr w:val="none" w:sz="0" w:space="0" w:color="auto"/>
        </w:rPr>
        <w:t>我也是有挺多的收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，有一些感悟和心得。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也是在培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里跟我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于教学的方法和技巧，以及和学生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的方式，之前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然我也是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，但是正式的入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，我也是挺忐忑的，更多的也是要靠自己，而老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训让</w:t>
      </w:r>
      <w:r>
        <w:rPr>
          <w:rFonts w:ascii="宋体" w:eastAsia="宋体" w:hAnsi="MS Mincho" w:cs="宋体"/>
          <w:sz w:val="28"/>
          <w:bdr w:val="none" w:sz="0" w:space="0" w:color="auto"/>
        </w:rPr>
        <w:t>我也是明白，其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并没有那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力，只要自己努力的去做好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做的工作就好了，同</w:t>
      </w:r>
      <w:r>
        <w:rPr>
          <w:rFonts w:ascii="宋体" w:eastAsia="宋体" w:hAnsi="SimSun" w:cs="宋体"/>
          <w:sz w:val="28"/>
          <w:bdr w:val="none" w:sz="0" w:space="0" w:color="auto"/>
        </w:rPr>
        <w:t>时这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我更加的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有信心，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于如何的去做好教学，也是通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我有了更深的体会，明白之前我的方法其</w:t>
      </w:r>
      <w:r>
        <w:rPr>
          <w:rFonts w:ascii="宋体" w:eastAsia="宋体" w:hAnsi="SimSun" w:cs="宋体"/>
          <w:sz w:val="28"/>
          <w:bdr w:val="none" w:sz="0" w:space="0" w:color="auto"/>
        </w:rPr>
        <w:t>实还</w:t>
      </w:r>
      <w:r>
        <w:rPr>
          <w:rFonts w:ascii="宋体" w:eastAsia="宋体" w:hAnsi="MS Mincho" w:cs="宋体"/>
          <w:sz w:val="28"/>
          <w:bdr w:val="none" w:sz="0" w:space="0" w:color="auto"/>
        </w:rPr>
        <w:t>有挺多的是可以改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的，但是也是不那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差的，而且和学生的交流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我知道，只有清楚学生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具体的情况，那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自己再来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展教学，也是更加的有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性，而不是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自己在教，学生在学就可以了，而是要多去沟通，清楚他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这门课</w:t>
      </w:r>
      <w:r>
        <w:rPr>
          <w:rFonts w:ascii="宋体" w:eastAsia="宋体" w:hAnsi="MS Mincho" w:cs="宋体"/>
          <w:sz w:val="28"/>
          <w:bdr w:val="none" w:sz="0" w:space="0" w:color="auto"/>
        </w:rPr>
        <w:t>的感受是怎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的，只有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堂更加的生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更了解如何的去教学生，清楚他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也是能更好的把教学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做好。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里也是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的，教学的方法是一直都有在更新的，同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不同的老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也是有不同的方法，合适自己的，合适学生的，并且也是要多去从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那里去汲取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，而不是自己埋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教自己班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的就可以了，只有多去听听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教的，再和自己的去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比，哪些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是可以下次避免的，哪些方式是可以去学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的，然后融入到自己的方法之中去，来把工作做得更好一些。作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，只有我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多一些方法，多一些知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才能更好的去把学生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教好了，特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是初中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段的学生，求知欲也是很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，而且也是有了自己的独立性，如果我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就不足，那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也是很</w:t>
      </w:r>
      <w:r>
        <w:rPr>
          <w:rFonts w:ascii="宋体" w:eastAsia="宋体" w:hAnsi="SimSun" w:cs="宋体"/>
          <w:sz w:val="28"/>
          <w:bdr w:val="none" w:sz="0" w:space="0" w:color="auto"/>
        </w:rPr>
        <w:t>难让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可的，也是需要我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努力的去提升自己。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不能停止，也是需要我更努力的去做好工作，而且培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后我也是更加的有信心来面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，去把工作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做好了。我想在接下来的教学工作里面，我也是会不断的去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化我的教学方法，提升自己的教学一个水平，不断的去学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，去把班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教好。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光荏苒，物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星移。一周的培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时间虽说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，但我却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满载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一周的学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内容有：宋</w:t>
      </w:r>
      <w:r>
        <w:rPr>
          <w:rFonts w:ascii="宋体" w:eastAsia="宋体" w:hAnsi="SimSun" w:cs="宋体"/>
          <w:sz w:val="28"/>
          <w:bdr w:val="none" w:sz="0" w:space="0" w:color="auto"/>
        </w:rPr>
        <w:t>书记</w:t>
      </w:r>
      <w:r>
        <w:rPr>
          <w:rFonts w:ascii="宋体" w:eastAsia="宋体" w:hAnsi="MS Mincho" w:cs="宋体"/>
          <w:sz w:val="28"/>
          <w:bdr w:val="none" w:sz="0" w:space="0" w:color="auto"/>
        </w:rPr>
        <w:t>的《加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，做人民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》，徐校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信念，争做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》，李主任的《享受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幸福，追求卓越人生》，于老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《用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任托起昌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教育的美好明天》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有幼教部暴老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于幼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座等等，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，使我的思想得到了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和升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得仿佛充足了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，整装待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迎接着新的工作。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看似平凡却很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，一名合格的教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我想最基本要具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质应该</w:t>
      </w:r>
      <w:r>
        <w:rPr>
          <w:rFonts w:ascii="宋体" w:eastAsia="宋体" w:hAnsi="MS Mincho" w:cs="宋体"/>
          <w:sz w:val="28"/>
          <w:bdr w:val="none" w:sz="0" w:space="0" w:color="auto"/>
        </w:rPr>
        <w:t>是要有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在学生面前一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三不知，有什</w:t>
      </w:r>
      <w:r>
        <w:rPr>
          <w:rFonts w:ascii="宋体" w:eastAsia="宋体" w:hAnsi="SimSun" w:cs="宋体"/>
          <w:sz w:val="28"/>
          <w:bdr w:val="none" w:sz="0" w:space="0" w:color="auto"/>
        </w:rPr>
        <w:t>么资</w:t>
      </w:r>
      <w:r>
        <w:rPr>
          <w:rFonts w:ascii="宋体" w:eastAsia="宋体" w:hAnsi="MS Mincho" w:cs="宋体"/>
          <w:sz w:val="28"/>
          <w:bdr w:val="none" w:sz="0" w:space="0" w:color="auto"/>
        </w:rPr>
        <w:t>格去当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去教学生呢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随知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更新的脚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其次，做一名人民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意的教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德的修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。学高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要有教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的力量是无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的。作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是公众人物，我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会存在很多的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粉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个家庭，很多人都在无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的一言一行都会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有很大的作用，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未来的社会也有着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接的影响力。除此之外，我</w:t>
      </w:r>
      <w:r>
        <w:rPr>
          <w:rFonts w:ascii="宋体" w:eastAsia="宋体" w:hAnsi="SimSun" w:cs="宋体"/>
          <w:sz w:val="28"/>
          <w:bdr w:val="none" w:sz="0" w:space="0" w:color="auto"/>
        </w:rPr>
        <w:t>们还应该怀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心，恒心，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心去呵</w:t>
      </w:r>
      <w:r>
        <w:rPr>
          <w:rFonts w:ascii="宋体" w:eastAsia="宋体" w:hAnsi="SimSun" w:cs="宋体"/>
          <w:sz w:val="28"/>
          <w:bdr w:val="none" w:sz="0" w:space="0" w:color="auto"/>
        </w:rPr>
        <w:t>护每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个孩子，不断反思孩子成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程中遇到的各</w:t>
      </w:r>
      <w:r>
        <w:rPr>
          <w:rFonts w:ascii="宋体" w:eastAsia="宋体" w:hAnsi="SimSun" w:cs="宋体"/>
          <w:sz w:val="28"/>
          <w:bdr w:val="none" w:sz="0" w:space="0" w:color="auto"/>
        </w:rPr>
        <w:t>种问题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，并找到最好的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法解决。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做好服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的、是幸福的，我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工作充</w:t>
      </w:r>
      <w:r>
        <w:rPr>
          <w:rFonts w:ascii="宋体" w:eastAsia="宋体" w:hAnsi="SimSun" w:cs="宋体"/>
          <w:sz w:val="28"/>
          <w:bdr w:val="none" w:sz="0" w:space="0" w:color="auto"/>
        </w:rPr>
        <w:t>满热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把自己的快</w:t>
      </w:r>
      <w:r>
        <w:rPr>
          <w:rFonts w:ascii="宋体" w:eastAsia="宋体" w:hAnsi="SimSun" w:cs="宋体"/>
          <w:sz w:val="28"/>
          <w:bdr w:val="none" w:sz="0" w:space="0" w:color="auto"/>
        </w:rPr>
        <w:t>乐带给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个人，做一个幸福的教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的成果是起点，不断探索，不断追求，不断超越。如百合花般展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花，凝聚是一枚果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如朝霞祥云般映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天空照亮人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，又展示出自身的美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最后，愿我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蓬勃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而幸福的一生。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主要聆听了南海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明杰老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于有效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专题讲</w:t>
      </w:r>
      <w:r>
        <w:rPr>
          <w:rFonts w:ascii="宋体" w:eastAsia="宋体" w:hAnsi="MS Mincho" w:cs="宋体"/>
          <w:sz w:val="28"/>
          <w:bdr w:val="none" w:sz="0" w:space="0" w:color="auto"/>
        </w:rPr>
        <w:t>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有廷佐小学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管理点滴策略的小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座深入浅出，尤其是最后他的一个具体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例解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很有感触。从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例中，我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他在数学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上很注重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。正如他的教学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中那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深思熟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直角、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角、</w:t>
      </w:r>
      <w:r>
        <w:rPr>
          <w:rFonts w:ascii="宋体" w:eastAsia="宋体" w:hAnsi="SimSun" w:cs="宋体"/>
          <w:sz w:val="28"/>
          <w:bdr w:val="none" w:sz="0" w:space="0" w:color="auto"/>
        </w:rPr>
        <w:t>钝</w:t>
      </w:r>
      <w:r>
        <w:rPr>
          <w:rFonts w:ascii="宋体" w:eastAsia="宋体" w:hAnsi="MS Mincho" w:cs="宋体"/>
          <w:sz w:val="28"/>
          <w:bdr w:val="none" w:sz="0" w:space="0" w:color="auto"/>
        </w:rPr>
        <w:t>角的大小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角的中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加一条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，可以分割成什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角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两个角拼起来是什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些内容源于教材又高于教材，但是也没有超出教学目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些内容的加入，不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使整个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，也很好地拓展了学生的思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另外，自己在工作中也担任班主任工作，所以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廷佐小学周老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的内容也很有共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。在佩服她班主任工作做得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致、成功之外，也吸收了很多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周老</w:t>
      </w:r>
      <w:r>
        <w:rPr>
          <w:rFonts w:ascii="宋体" w:eastAsia="宋体" w:hAnsi="SimSun" w:cs="宋体"/>
          <w:sz w:val="28"/>
          <w:bdr w:val="none" w:sz="0" w:space="0" w:color="auto"/>
        </w:rPr>
        <w:t>师结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，提出班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管理的三点策略：一是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字当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学会善于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一个学生。正如周老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那些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明乖巧的孩子很容易，但是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那些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</w:t>
      </w:r>
      <w:r>
        <w:rPr>
          <w:rFonts w:ascii="宋体" w:eastAsia="宋体" w:hAnsi="SimSun" w:cs="宋体"/>
          <w:sz w:val="28"/>
          <w:bdr w:val="none" w:sz="0" w:space="0" w:color="auto"/>
        </w:rPr>
        <w:t>捣</w:t>
      </w:r>
      <w:r>
        <w:rPr>
          <w:rFonts w:ascii="宋体" w:eastAsia="宋体" w:hAnsi="MS Mincho" w:cs="宋体"/>
          <w:sz w:val="28"/>
          <w:bdr w:val="none" w:sz="0" w:space="0" w:color="auto"/>
        </w:rPr>
        <w:t>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抹黑的孩子就不是那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容易了。其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这类</w:t>
      </w:r>
      <w:r>
        <w:rPr>
          <w:rFonts w:ascii="宋体" w:eastAsia="宋体" w:hAnsi="MS Mincho" w:cs="宋体"/>
          <w:sz w:val="28"/>
          <w:bdr w:val="none" w:sz="0" w:space="0" w:color="auto"/>
        </w:rPr>
        <w:t>学生平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听到的大多数都是批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，因此他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更需要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。班主任是学生在校期</w:t>
      </w:r>
      <w:r>
        <w:rPr>
          <w:rFonts w:ascii="宋体" w:eastAsia="宋体" w:hAnsi="SimSun" w:cs="宋体"/>
          <w:sz w:val="28"/>
          <w:bdr w:val="none" w:sz="0" w:space="0" w:color="auto"/>
        </w:rPr>
        <w:t>间关</w:t>
      </w:r>
      <w:r>
        <w:rPr>
          <w:rFonts w:ascii="宋体" w:eastAsia="宋体" w:hAnsi="MS Mincho" w:cs="宋体"/>
          <w:sz w:val="28"/>
          <w:bdr w:val="none" w:sz="0" w:space="0" w:color="auto"/>
        </w:rPr>
        <w:t>系最密切的人，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想如果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自己的班主任都如此冷漠地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待自己，那孩子的心里会是多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的寒冷。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字当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。所</w:t>
      </w:r>
      <w:r>
        <w:rPr>
          <w:rFonts w:ascii="宋体" w:eastAsia="宋体" w:hAnsi="SimSun" w:cs="宋体"/>
          <w:sz w:val="28"/>
          <w:bdr w:val="none" w:sz="0" w:space="0" w:color="auto"/>
        </w:rPr>
        <w:t>谓严师</w:t>
      </w:r>
      <w:r>
        <w:rPr>
          <w:rFonts w:ascii="宋体" w:eastAsia="宋体" w:hAnsi="MS Mincho" w:cs="宋体"/>
          <w:sz w:val="28"/>
          <w:bdr w:val="none" w:sz="0" w:space="0" w:color="auto"/>
        </w:rPr>
        <w:t>才能出高徒，作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班主任，一味的微笑是解决不了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也是我一个多学期来的切身体会。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也要有依有据，那就必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有一套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行。另外，必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学生明白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一条制度的具体做法，制度并不是形式的条条框框，而是真正能促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的策略。就如周老</w:t>
      </w:r>
      <w:r>
        <w:rPr>
          <w:rFonts w:ascii="宋体" w:eastAsia="宋体" w:hAnsi="SimSun" w:cs="宋体"/>
          <w:sz w:val="28"/>
          <w:bdr w:val="none" w:sz="0" w:space="0" w:color="auto"/>
        </w:rPr>
        <w:t>师举</w:t>
      </w:r>
      <w:r>
        <w:rPr>
          <w:rFonts w:ascii="宋体" w:eastAsia="宋体" w:hAnsi="MS Mincho" w:cs="宋体"/>
          <w:sz w:val="28"/>
          <w:bdr w:val="none" w:sz="0" w:space="0" w:color="auto"/>
        </w:rPr>
        <w:t>例的那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要求学生集合排</w:t>
      </w:r>
      <w:r>
        <w:rPr>
          <w:rFonts w:ascii="宋体" w:eastAsia="宋体" w:hAnsi="SimSun" w:cs="宋体"/>
          <w:sz w:val="28"/>
          <w:bdr w:val="none" w:sz="0" w:space="0" w:color="auto"/>
        </w:rPr>
        <w:t>队时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静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，但是学生不知道怎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做才能静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快，因此老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具体的方法。像周老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学生安排好集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、走路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序等，并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行适当模</w:t>
      </w:r>
      <w:r>
        <w:rPr>
          <w:rFonts w:ascii="宋体" w:eastAsia="宋体" w:hAnsi="SimSun" w:cs="宋体"/>
          <w:sz w:val="28"/>
          <w:bdr w:val="none" w:sz="0" w:space="0" w:color="auto"/>
        </w:rPr>
        <w:t>拟训练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在在的做法才是最有效的，比老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次口</w:t>
      </w:r>
      <w:r>
        <w:rPr>
          <w:rFonts w:ascii="宋体" w:eastAsia="宋体" w:hAnsi="SimSun" w:cs="宋体"/>
          <w:sz w:val="28"/>
          <w:bdr w:val="none" w:sz="0" w:space="0" w:color="auto"/>
        </w:rPr>
        <w:t>头强调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静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要有意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三是以身作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是学生的第一榜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作，一句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言都会成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学生模仿的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象。尤其是小学低年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的学生，模仿能力特</w:t>
      </w:r>
      <w:r>
        <w:rPr>
          <w:rFonts w:ascii="宋体" w:eastAsia="宋体" w:hAnsi="SimSun" w:cs="宋体"/>
          <w:sz w:val="28"/>
          <w:bdr w:val="none" w:sz="0" w:space="0" w:color="auto"/>
        </w:rPr>
        <w:t>别强</w:t>
      </w:r>
      <w:r>
        <w:rPr>
          <w:rFonts w:ascii="宋体" w:eastAsia="宋体" w:hAnsi="MS Mincho" w:cs="宋体"/>
          <w:sz w:val="28"/>
          <w:bdr w:val="none" w:sz="0" w:space="0" w:color="auto"/>
        </w:rPr>
        <w:t>，因此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身正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班主任要</w:t>
      </w:r>
      <w:r>
        <w:rPr>
          <w:rFonts w:ascii="宋体" w:eastAsia="宋体" w:hAnsi="SimSun" w:cs="宋体"/>
          <w:sz w:val="28"/>
          <w:bdr w:val="none" w:sz="0" w:space="0" w:color="auto"/>
        </w:rPr>
        <w:t>时时记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中，而且要付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班的一个女孩子口中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是冒出不雅的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是一个非常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明机灵，成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也很好的学生。后来我和她交流聊天，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不知道，只知道是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，所以我也</w:t>
      </w:r>
      <w:r>
        <w:rPr>
          <w:rFonts w:ascii="宋体" w:eastAsia="宋体" w:hAnsi="SimSun" w:cs="宋体"/>
          <w:sz w:val="28"/>
          <w:bdr w:val="none" w:sz="0" w:space="0" w:color="auto"/>
        </w:rPr>
        <w:t>这么讲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孩子的思想是很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的，也正因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吸收外界新事物的能力很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学生的品德教育也是不能忽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内容。因此，在做好自己、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，教育学生如何明辨是非也非常重要。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才能不断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！我相信，慢慢努力，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少成多，自己会做得越来越月得心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师语</w:t>
      </w:r>
      <w:r>
        <w:rPr>
          <w:rFonts w:ascii="宋体" w:eastAsia="宋体" w:hAnsi="MS Mincho" w:cs="宋体"/>
          <w:sz w:val="28"/>
          <w:bdr w:val="none" w:sz="0" w:space="0" w:color="auto"/>
        </w:rPr>
        <w:t>文培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心得体会新教</w:t>
      </w:r>
      <w:r>
        <w:rPr>
          <w:rFonts w:ascii="宋体" w:eastAsia="宋体" w:hAnsi="SimSun" w:cs="宋体"/>
          <w:sz w:val="28"/>
          <w:bdr w:val="none" w:sz="0" w:space="0" w:color="auto"/>
        </w:rPr>
        <w:t>师语</w:t>
      </w:r>
      <w:r>
        <w:rPr>
          <w:rFonts w:ascii="宋体" w:eastAsia="宋体" w:hAnsi="MS Mincho" w:cs="宋体"/>
          <w:sz w:val="28"/>
          <w:bdr w:val="none" w:sz="0" w:space="0" w:color="auto"/>
        </w:rPr>
        <w:t>文培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心得体会今年暑假，我非常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淄区教育局，在</w:t>
      </w:r>
      <w:r>
        <w:rPr>
          <w:rFonts w:ascii="宋体" w:eastAsia="宋体" w:hAnsi="SimSun" w:cs="宋体"/>
          <w:sz w:val="28"/>
          <w:bdr w:val="none" w:sz="0" w:space="0" w:color="auto"/>
        </w:rPr>
        <w:t>这刚刚</w:t>
      </w:r>
      <w:r>
        <w:rPr>
          <w:rFonts w:ascii="宋体" w:eastAsia="宋体" w:hAnsi="MS Mincho" w:cs="宋体"/>
          <w:sz w:val="28"/>
          <w:bdr w:val="none" w:sz="0" w:space="0" w:color="auto"/>
        </w:rPr>
        <w:t>工作的半年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我珍惜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照自己，要求自己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极参加区里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，半年的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非常有限，但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动给</w:t>
      </w:r>
      <w:r>
        <w:rPr>
          <w:rFonts w:ascii="宋体" w:eastAsia="宋体" w:hAnsi="MS Mincho" w:cs="宋体"/>
          <w:sz w:val="28"/>
          <w:bdr w:val="none" w:sz="0" w:space="0" w:color="auto"/>
        </w:rPr>
        <w:t>我的收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却是无限的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，有各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专题报</w:t>
      </w:r>
      <w:r>
        <w:rPr>
          <w:rFonts w:ascii="宋体" w:eastAsia="宋体" w:hAnsi="MS Mincho" w:cs="宋体"/>
          <w:sz w:val="28"/>
          <w:bdr w:val="none" w:sz="0" w:space="0" w:color="auto"/>
        </w:rPr>
        <w:t>告，有特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的教学展示，有学</w:t>
      </w:r>
      <w:r>
        <w:rPr>
          <w:rFonts w:ascii="宋体" w:eastAsia="宋体" w:hAnsi="SimSun" w:cs="宋体"/>
          <w:sz w:val="28"/>
          <w:bdr w:val="none" w:sz="0" w:space="0" w:color="auto"/>
        </w:rPr>
        <w:t>员围绕专题进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说课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也有学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的互</w:t>
      </w:r>
      <w:r>
        <w:rPr>
          <w:rFonts w:ascii="宋体" w:eastAsia="宋体" w:hAnsi="SimSun" w:cs="宋体"/>
          <w:sz w:val="28"/>
          <w:bdr w:val="none" w:sz="0" w:space="0" w:color="auto"/>
        </w:rPr>
        <w:t>动讨论</w:t>
      </w:r>
      <w:r>
        <w:rPr>
          <w:rFonts w:ascii="宋体" w:eastAsia="宋体" w:hAnsi="MS Mincho" w:cs="宋体"/>
          <w:sz w:val="28"/>
          <w:bdr w:val="none" w:sz="0" w:space="0" w:color="auto"/>
        </w:rPr>
        <w:t>，更有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因此，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我既有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念上的洗礼，也有理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上的提高，既有知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淀，也有教学技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丰厚的半年，也是促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我教学上不断成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的半年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，我走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训课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的精彩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座一次次的激起我内心的感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，更激起了我的反思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中，我喜悦的收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思想的精髓、理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聆听了田立群教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的《金色花》，使我感受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深，受益良多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都中学听了高</w:t>
      </w:r>
      <w:r>
        <w:rPr>
          <w:rFonts w:ascii="宋体" w:eastAsia="宋体" w:hAnsi="SimSun" w:cs="宋体"/>
          <w:sz w:val="28"/>
          <w:bdr w:val="none" w:sz="0" w:space="0" w:color="auto"/>
        </w:rPr>
        <w:t>级讲师</w:t>
      </w:r>
      <w:r>
        <w:rPr>
          <w:rFonts w:ascii="宋体" w:eastAsia="宋体" w:hAnsi="MS Mincho" w:cs="宋体"/>
          <w:sz w:val="28"/>
          <w:bdr w:val="none" w:sz="0" w:space="0" w:color="auto"/>
        </w:rPr>
        <w:t>李振村的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深刻，他在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告中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和重要性，我在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听中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和写作是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的一体两面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一体两面，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和写作在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文教学中都是不可缺的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教委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会在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了，会上王主任和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长经历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为财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富，当教育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林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是最忠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的伙伴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，数百年旧家无非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德，第一件如事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的重要性。体会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骚</w:t>
      </w:r>
      <w:r>
        <w:rPr>
          <w:rFonts w:ascii="宋体" w:eastAsia="宋体" w:hAnsi="MS Mincho" w:cs="宋体"/>
          <w:sz w:val="28"/>
          <w:bdr w:val="none" w:sz="0" w:space="0" w:color="auto"/>
        </w:rPr>
        <w:t>太盛防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断，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宜放眼量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，幸福就在当下。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二、信任，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淀，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林月影老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的脚踏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的信任，构建了良好的人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自己以后的工作奠定了良好的基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。静下心来学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、静下心来反思。林老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教学的六个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受益匪浅。最后，林老</w:t>
      </w:r>
      <w:r>
        <w:rPr>
          <w:rFonts w:ascii="宋体" w:eastAsia="宋体" w:hAnsi="SimSun" w:cs="宋体"/>
          <w:sz w:val="28"/>
          <w:bdr w:val="none" w:sz="0" w:space="0" w:color="auto"/>
        </w:rPr>
        <w:t>师强调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起手来，</w:t>
      </w:r>
      <w:r>
        <w:rPr>
          <w:rFonts w:ascii="宋体" w:eastAsia="宋体" w:hAnsi="SimSun" w:cs="宋体"/>
          <w:sz w:val="28"/>
          <w:bdr w:val="none" w:sz="0" w:space="0" w:color="auto"/>
        </w:rPr>
        <w:t>团结奋进</w:t>
      </w:r>
      <w:r>
        <w:rPr>
          <w:rFonts w:ascii="宋体" w:eastAsia="宋体" w:hAnsi="MS Mincho" w:cs="宋体"/>
          <w:sz w:val="28"/>
          <w:bdr w:val="none" w:sz="0" w:space="0" w:color="auto"/>
        </w:rPr>
        <w:t>，方能成功。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三、幼儿园班主任工作点滴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https://d.book118.com/487116160010006050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7116160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新教师培训心得15篇</dc:title>
  <dc:subject>当我们受到启发，对学习和工作生活有了新的看法时，常常可以将它们写成一篇心得体会，通过写心得体会，可以帮助我们总结积累经验。那么如何写心得体会才能更有感染力呢？下面是小编为大家整理的新教师培训心得，欢迎</dc:subject>
  <cp:keywords>新教师培训心得</cp:keywords>
  <cp:revision>0</cp:revision>
</cp:coreProperties>
</file>