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高中校运会广播稿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汇编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在广播站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的学生都知道，我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广播前都会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好广播稿，广播稿写得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秀才会有更好的广播效果，那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写广播稿需要注意哪些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精心整理的高中校运会广播稿，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形的跑道一圈又一圈的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持，毅力与精神活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在会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上，湿透的衣衫，</w:t>
      </w:r>
      <w:r>
        <w:rPr>
          <w:rFonts w:ascii="宋体" w:eastAsia="宋体" w:hAnsi="SimSun" w:cs="宋体"/>
          <w:sz w:val="28"/>
          <w:bdr w:val="none" w:sz="0" w:space="0" w:color="auto"/>
        </w:rPr>
        <w:t>满头</w:t>
      </w:r>
      <w:r>
        <w:rPr>
          <w:rFonts w:ascii="宋体" w:eastAsia="宋体" w:hAnsi="MS Mincho" w:cs="宋体"/>
          <w:sz w:val="28"/>
          <w:bdr w:val="none" w:sz="0" w:space="0" w:color="auto"/>
        </w:rPr>
        <w:t>的大汗，无限追求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力追赶，我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在你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中，有一个梦。要用努力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学院增添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誉。茵茵运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是真的英雄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努力拼搏的你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太多感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了累，也忘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了痛，背起期望中的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起你的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力，祝福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出成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。把握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一秒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，和全体同学共同努力。不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拼搏，怎</w:t>
      </w:r>
      <w:r>
        <w:rPr>
          <w:rFonts w:ascii="宋体" w:eastAsia="宋体" w:hAnsi="SimSun" w:cs="宋体"/>
          <w:sz w:val="28"/>
          <w:bdr w:val="none" w:sz="0" w:space="0" w:color="auto"/>
        </w:rPr>
        <w:t>么见</w:t>
      </w:r>
      <w:r>
        <w:rPr>
          <w:rFonts w:ascii="宋体" w:eastAsia="宋体" w:hAnsi="MS Mincho" w:cs="宋体"/>
          <w:sz w:val="28"/>
          <w:bdr w:val="none" w:sz="0" w:space="0" w:color="auto"/>
        </w:rPr>
        <w:t>彩虹。没有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能随随便便成功。努力吧，健儿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，拼搏吧，勇士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接力棒，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与白，截然不同的两个世界。在手中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着成功或失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。你充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激情地</w:t>
      </w:r>
      <w:r>
        <w:rPr>
          <w:rFonts w:ascii="宋体" w:eastAsia="宋体" w:hAnsi="SimSun" w:cs="宋体"/>
          <w:sz w:val="28"/>
          <w:bdr w:val="none" w:sz="0" w:space="0" w:color="auto"/>
        </w:rPr>
        <w:t>颠</w:t>
      </w:r>
      <w:r>
        <w:rPr>
          <w:rFonts w:ascii="宋体" w:eastAsia="宋体" w:hAnsi="MS Mincho" w:cs="宋体"/>
          <w:sz w:val="28"/>
          <w:bdr w:val="none" w:sz="0" w:space="0" w:color="auto"/>
        </w:rPr>
        <w:t>簸着，在运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手中，你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直是一根魔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杖，</w:t>
      </w:r>
      <w:r>
        <w:rPr>
          <w:rFonts w:ascii="宋体" w:eastAsia="宋体" w:hAnsi="SimSun" w:cs="宋体"/>
          <w:sz w:val="28"/>
          <w:bdr w:val="none" w:sz="0" w:space="0" w:color="auto"/>
        </w:rPr>
        <w:t>牵动</w:t>
      </w:r>
      <w:r>
        <w:rPr>
          <w:rFonts w:ascii="宋体" w:eastAsia="宋体" w:hAnsi="MS Mincho" w:cs="宋体"/>
          <w:sz w:val="28"/>
          <w:bdr w:val="none" w:sz="0" w:space="0" w:color="auto"/>
        </w:rPr>
        <w:t>着全</w:t>
      </w:r>
      <w:r>
        <w:rPr>
          <w:rFonts w:ascii="宋体" w:eastAsia="宋体" w:hAnsi="SimSun" w:cs="宋体"/>
          <w:sz w:val="28"/>
          <w:bdr w:val="none" w:sz="0" w:space="0" w:color="auto"/>
        </w:rPr>
        <w:t>场观</w:t>
      </w:r>
      <w:r>
        <w:rPr>
          <w:rFonts w:ascii="宋体" w:eastAsia="宋体" w:hAnsi="MS Mincho" w:cs="宋体"/>
          <w:sz w:val="28"/>
          <w:bdr w:val="none" w:sz="0" w:space="0" w:color="auto"/>
        </w:rPr>
        <w:t>众的心弦。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，你被成功者激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地高高抛起，你被失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愤</w:t>
      </w:r>
      <w:r>
        <w:rPr>
          <w:rFonts w:ascii="宋体" w:eastAsia="宋体" w:hAnsi="MS Mincho" w:cs="宋体"/>
          <w:sz w:val="28"/>
          <w:bdr w:val="none" w:sz="0" w:space="0" w:color="auto"/>
        </w:rPr>
        <w:t>恨地甩出很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，但你，毫无怨言。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得十分精彩，无需掩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你的微笑，流露在你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上。但我相信，你心中十分明白，征途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始，漫漫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刚刚开头</w:t>
      </w:r>
      <w:r>
        <w:rPr>
          <w:rFonts w:ascii="宋体" w:eastAsia="宋体" w:hAnsi="MS Mincho" w:cs="宋体"/>
          <w:sz w:val="28"/>
          <w:bdr w:val="none" w:sz="0" w:space="0" w:color="auto"/>
        </w:rPr>
        <w:t>。加油啊，朋友，只有不断的拼搏，才可以不断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向前向前向前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在你的努力中，你滴下了汗水，它浸</w:t>
      </w:r>
      <w:r>
        <w:rPr>
          <w:rFonts w:ascii="宋体" w:eastAsia="宋体" w:hAnsi="SimSun" w:cs="宋体"/>
          <w:sz w:val="28"/>
          <w:bdr w:val="none" w:sz="0" w:space="0" w:color="auto"/>
        </w:rPr>
        <w:t>渍</w:t>
      </w:r>
      <w:r>
        <w:rPr>
          <w:rFonts w:ascii="宋体" w:eastAsia="宋体" w:hAnsi="MS Mincho" w:cs="宋体"/>
          <w:sz w:val="28"/>
          <w:bdr w:val="none" w:sz="0" w:space="0" w:color="auto"/>
        </w:rPr>
        <w:t>着你的全身，映射着太阳光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，可是你知道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那是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个毛孔，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容，而流下的泪水。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是速度与毅力的接力，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是期望与祈盼的接力，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里凝固，几分几秒也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得如此漫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。千百双眼睛注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着你那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健的身影，近了，近了，你可曾听到那山呼海</w:t>
      </w:r>
      <w:r>
        <w:rPr>
          <w:rFonts w:ascii="宋体" w:eastAsia="宋体" w:hAnsi="SimSun" w:cs="宋体"/>
          <w:sz w:val="28"/>
          <w:bdr w:val="none" w:sz="0" w:space="0" w:color="auto"/>
        </w:rPr>
        <w:t>啸</w:t>
      </w:r>
      <w:r>
        <w:rPr>
          <w:rFonts w:ascii="宋体" w:eastAsia="宋体" w:hAnsi="MS Mincho" w:cs="宋体"/>
          <w:sz w:val="28"/>
          <w:bdr w:val="none" w:sz="0" w:space="0" w:color="auto"/>
        </w:rPr>
        <w:t>般的加油声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近了，近了，前方就是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点，加油啊，运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，成功和失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就在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瞬之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接力棒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着你摩擦出的火光，暖了我的手。在急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眼光在煞那</w:t>
      </w:r>
      <w:r>
        <w:rPr>
          <w:rFonts w:ascii="宋体" w:eastAsia="宋体" w:hAnsi="SimSun" w:cs="宋体"/>
          <w:sz w:val="28"/>
          <w:bdr w:val="none" w:sz="0" w:space="0" w:color="auto"/>
        </w:rPr>
        <w:t>间传递</w:t>
      </w:r>
      <w:r>
        <w:rPr>
          <w:rFonts w:ascii="宋体" w:eastAsia="宋体" w:hAnsi="MS Mincho" w:cs="宋体"/>
          <w:sz w:val="28"/>
          <w:bdr w:val="none" w:sz="0" w:space="0" w:color="auto"/>
        </w:rPr>
        <w:t>的是永恒，是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，是友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。你的吼震撼了你我他，</w:t>
      </w:r>
      <w:r>
        <w:rPr>
          <w:rFonts w:ascii="宋体" w:eastAsia="宋体" w:hAnsi="SimSun" w:cs="宋体"/>
          <w:sz w:val="28"/>
          <w:bdr w:val="none" w:sz="0" w:space="0" w:color="auto"/>
        </w:rPr>
        <w:t>牵动</w:t>
      </w:r>
      <w:r>
        <w:rPr>
          <w:rFonts w:ascii="宋体" w:eastAsia="宋体" w:hAnsi="MS Mincho" w:cs="宋体"/>
          <w:sz w:val="28"/>
          <w:bdr w:val="none" w:sz="0" w:space="0" w:color="auto"/>
        </w:rPr>
        <w:t>着你我他的心弦，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共同演</w:t>
      </w:r>
      <w:r>
        <w:rPr>
          <w:rFonts w:ascii="宋体" w:eastAsia="宋体" w:hAnsi="SimSun" w:cs="宋体"/>
          <w:sz w:val="28"/>
          <w:bdr w:val="none" w:sz="0" w:space="0" w:color="auto"/>
        </w:rPr>
        <w:t>绎这</w:t>
      </w:r>
      <w:r>
        <w:rPr>
          <w:rFonts w:ascii="宋体" w:eastAsia="宋体" w:hAnsi="MS Mincho" w:cs="宋体"/>
          <w:sz w:val="28"/>
          <w:bdr w:val="none" w:sz="0" w:space="0" w:color="auto"/>
        </w:rPr>
        <w:t>扣人心弦的激情</w:t>
      </w:r>
      <w:r>
        <w:rPr>
          <w:rFonts w:ascii="宋体" w:eastAsia="宋体" w:hAnsi="SimSun" w:cs="宋体"/>
          <w:sz w:val="28"/>
          <w:bdr w:val="none" w:sz="0" w:space="0" w:color="auto"/>
        </w:rPr>
        <w:t>飞荡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集体，我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大家的心，供一份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，点一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温馨暖人的灯。迸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的力量，温暖的是我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的家，演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踏着春天的气息，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迎来了心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已久的运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里就是展示自我的舞台。我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向往高山的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忍不拔，我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望大海的博大精深，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更痴迷于你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的速度。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青春的脚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，青春的速度，青春的活力，青春的激，将会在你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的身上尽情体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。迎接自我，挑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自我，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一定能行，加油吧，运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点就在眼前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MS Mincho" w:cs="宋体"/>
          <w:sz w:val="28"/>
          <w:bdr w:val="none" w:sz="0" w:space="0" w:color="auto"/>
        </w:rPr>
        <w:t>倒下的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候，生命又怎能屹立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歪歪斜斜的身影，又怎耐的住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雨的洗礼。你若有一个不屈的灵魂，脚下才会有一方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的土地。昨天的失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是一个美好的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12.</w:t>
      </w:r>
      <w:r>
        <w:rPr>
          <w:rFonts w:ascii="宋体" w:eastAsia="宋体" w:hAnsi="MS Mincho" w:cs="宋体"/>
          <w:sz w:val="28"/>
          <w:bdr w:val="none" w:sz="0" w:space="0" w:color="auto"/>
        </w:rPr>
        <w:t>是体育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上游走的火焰，是来去不息的脚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舞的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叶折射的金色光芒，藉此，可以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动员兴奋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脸庞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伐似</w:t>
      </w:r>
      <w:r>
        <w:rPr>
          <w:rFonts w:ascii="宋体" w:eastAsia="宋体" w:hAnsi="SimSun" w:cs="宋体"/>
          <w:sz w:val="28"/>
          <w:bdr w:val="none" w:sz="0" w:space="0" w:color="auto"/>
        </w:rPr>
        <w:t>飞鸟</w:t>
      </w:r>
      <w:r>
        <w:rPr>
          <w:rFonts w:ascii="宋体" w:eastAsia="宋体" w:hAnsi="MS Mincho" w:cs="宋体"/>
          <w:sz w:val="28"/>
          <w:bdr w:val="none" w:sz="0" w:space="0" w:color="auto"/>
        </w:rPr>
        <w:t>的翅膀，那清脆的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声响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，它粲然升起那</w:t>
      </w:r>
      <w:r>
        <w:rPr>
          <w:rFonts w:ascii="宋体" w:eastAsia="宋体" w:hAnsi="SimSun" w:cs="宋体"/>
          <w:sz w:val="28"/>
          <w:bdr w:val="none" w:sz="0" w:space="0" w:color="auto"/>
        </w:rPr>
        <w:t>跃动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望，起跑加速超越冲刺，一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延向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利的曙光。那是力的比拼，素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量，是石榴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跃动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13.</w:t>
      </w:r>
      <w:r>
        <w:rPr>
          <w:rFonts w:ascii="宋体" w:eastAsia="宋体" w:hAnsi="MS Mincho" w:cs="宋体"/>
          <w:sz w:val="28"/>
          <w:bdr w:val="none" w:sz="0" w:space="0" w:color="auto"/>
        </w:rPr>
        <w:t>在今天的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上，我只是个</w:t>
      </w:r>
      <w:r>
        <w:rPr>
          <w:rFonts w:ascii="宋体" w:eastAsia="宋体" w:hAnsi="SimSun" w:cs="宋体"/>
          <w:sz w:val="28"/>
          <w:bdr w:val="none" w:sz="0" w:space="0" w:color="auto"/>
        </w:rPr>
        <w:t>场边</w:t>
      </w:r>
      <w:r>
        <w:rPr>
          <w:rFonts w:ascii="宋体" w:eastAsia="宋体" w:hAnsi="MS Mincho" w:cs="宋体"/>
          <w:sz w:val="28"/>
          <w:bdr w:val="none" w:sz="0" w:space="0" w:color="auto"/>
        </w:rPr>
        <w:t>的看客。我用眼睛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上的是非成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，用心灵感受了运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的喜怒哀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持跑完全程，我学到了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持的可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，他摔倒了再站起来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14.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声响起的一刹那你如箭在弦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刺而出，在跑道的尽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力的奔跑着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是拼搏，是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是是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耀加油吧，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所有的人目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们胜</w:t>
      </w:r>
      <w:r>
        <w:rPr>
          <w:rFonts w:ascii="宋体" w:eastAsia="宋体" w:hAnsi="MS Mincho" w:cs="宋体"/>
          <w:sz w:val="28"/>
          <w:bdr w:val="none" w:sz="0" w:space="0" w:color="auto"/>
        </w:rPr>
        <w:t>出的那刹那瞬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15.</w:t>
      </w: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风习习</w:t>
      </w:r>
      <w:r>
        <w:rPr>
          <w:rFonts w:ascii="宋体" w:eastAsia="宋体" w:hAnsi="MS Mincho" w:cs="宋体"/>
          <w:sz w:val="28"/>
          <w:bdr w:val="none" w:sz="0" w:space="0" w:color="auto"/>
        </w:rPr>
        <w:t>，天气淡淡的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凉。然而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人的秋在今天更加迷人，不是因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它的秋高气爽，也不是因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它的明媚阳光，是因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今天的人儿倍加精神气爽。借着奥运的</w:t>
      </w:r>
      <w:r>
        <w:rPr>
          <w:rFonts w:ascii="宋体" w:eastAsia="宋体" w:hAnsi="SimSun" w:cs="宋体"/>
          <w:sz w:val="28"/>
          <w:bdr w:val="none" w:sz="0" w:space="0" w:color="auto"/>
        </w:rPr>
        <w:t>东风</w:t>
      </w:r>
      <w:r>
        <w:rPr>
          <w:rFonts w:ascii="宋体" w:eastAsia="宋体" w:hAnsi="MS Mincho" w:cs="宋体"/>
          <w:sz w:val="28"/>
          <w:bdr w:val="none" w:sz="0" w:space="0" w:color="auto"/>
        </w:rPr>
        <w:t>迎着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众的喝彩，我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起来，奔跑在的跑道上，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共同努力，奔跑奔跑，冲向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16.</w:t>
      </w:r>
      <w:r>
        <w:rPr>
          <w:rFonts w:ascii="宋体" w:eastAsia="宋体" w:hAnsi="MS Mincho" w:cs="宋体"/>
          <w:sz w:val="28"/>
          <w:bdr w:val="none" w:sz="0" w:space="0" w:color="auto"/>
        </w:rPr>
        <w:t>一条跑道，要个人去打造一个信念，要个人去拼搏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次交接都是信任的</w:t>
      </w:r>
      <w:r>
        <w:rPr>
          <w:rFonts w:ascii="宋体" w:eastAsia="宋体" w:hAnsi="SimSun" w:cs="宋体"/>
          <w:sz w:val="28"/>
          <w:bdr w:val="none" w:sz="0" w:space="0" w:color="auto"/>
        </w:rPr>
        <w:t>传递每</w:t>
      </w:r>
      <w:r>
        <w:rPr>
          <w:rFonts w:ascii="宋体" w:eastAsia="宋体" w:hAnsi="MS Mincho" w:cs="宋体"/>
          <w:sz w:val="28"/>
          <w:bdr w:val="none" w:sz="0" w:space="0" w:color="auto"/>
        </w:rPr>
        <w:t>次交接都是永恒的支持前世的百次回眸，才能</w:t>
      </w:r>
      <w:r>
        <w:rPr>
          <w:rFonts w:ascii="宋体" w:eastAsia="宋体" w:hAnsi="SimSun" w:cs="宋体"/>
          <w:sz w:val="28"/>
          <w:bdr w:val="none" w:sz="0" w:space="0" w:color="auto"/>
        </w:rPr>
        <w:t>够换</w:t>
      </w:r>
      <w:r>
        <w:rPr>
          <w:rFonts w:ascii="宋体" w:eastAsia="宋体" w:hAnsi="MS Mincho" w:cs="宋体"/>
          <w:sz w:val="28"/>
          <w:bdr w:val="none" w:sz="0" w:space="0" w:color="auto"/>
        </w:rPr>
        <w:t>来今天的相遇，冲吧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向着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点，向着个个人的共同目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17.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自信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，生命的气息如同出生的朝阳，蓬勃的力量如同阳光的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此刻，跑道便是咱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精彩的舞台，声声加油便是咱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最高的</w:t>
      </w:r>
      <w:r>
        <w:rPr>
          <w:rFonts w:ascii="宋体" w:eastAsia="宋体" w:hAnsi="SimSun" w:cs="宋体"/>
          <w:sz w:val="28"/>
          <w:bdr w:val="none" w:sz="0" w:space="0" w:color="auto"/>
        </w:rPr>
        <w:t>奖项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何成功，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辱，心中的信念只有一个拼搏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萧</w:t>
      </w:r>
      <w:r>
        <w:rPr>
          <w:rFonts w:ascii="宋体" w:eastAsia="宋体" w:hAnsi="MS Mincho" w:cs="宋体"/>
          <w:sz w:val="28"/>
          <w:bdr w:val="none" w:sz="0" w:space="0" w:color="auto"/>
        </w:rPr>
        <w:t>瑟的秋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不住你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破竹的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18.</w:t>
      </w:r>
      <w:r>
        <w:rPr>
          <w:rFonts w:ascii="宋体" w:eastAsia="宋体" w:hAnsi="MS Mincho" w:cs="宋体"/>
          <w:sz w:val="28"/>
          <w:bdr w:val="none" w:sz="0" w:space="0" w:color="auto"/>
        </w:rPr>
        <w:t>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茵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搭建的舞台。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吧，年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的心，咱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喝彩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泰戈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，天空没有翅膀的影子，但我已</w:t>
      </w:r>
      <w:r>
        <w:rPr>
          <w:rFonts w:ascii="宋体" w:eastAsia="宋体" w:hAnsi="SimSun" w:cs="宋体"/>
          <w:sz w:val="28"/>
          <w:bdr w:val="none" w:sz="0" w:space="0" w:color="auto"/>
        </w:rPr>
        <w:t>飞过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品，但咱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心中留下了你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拼搏的身影。所有的努力都是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了迎接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一刹那，所有的拼搏都是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一声令下。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19.</w:t>
      </w:r>
      <w:r>
        <w:rPr>
          <w:rFonts w:ascii="宋体" w:eastAsia="宋体" w:hAnsi="MS Mincho" w:cs="宋体"/>
          <w:sz w:val="28"/>
          <w:bdr w:val="none" w:sz="0" w:space="0" w:color="auto"/>
        </w:rPr>
        <w:t>心中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定的信念，脚下沉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伐，你用行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之理，没有走不完的路，没有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不了的山，成功正在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点冲着你高高的招手，用你那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的意志去努力，去迎接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花与掌声，相信成功一定是属于你。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20.</w:t>
      </w:r>
      <w:r>
        <w:rPr>
          <w:rFonts w:ascii="宋体" w:eastAsia="宋体" w:hAnsi="MS Mincho" w:cs="宋体"/>
          <w:sz w:val="28"/>
          <w:bdr w:val="none" w:sz="0" w:space="0" w:color="auto"/>
        </w:rPr>
        <w:t>踏着秋天的气息，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迎来了心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已久的运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里就是展示自我的舞台。咱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向往高山的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忍不拔，咱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望大海的博大精深，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更痴迷于你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的速度激情。来吧，尽情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放你的活力。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一年一度的运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会如期而至。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沙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秋点兵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的壮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，想必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们难</w:t>
      </w:r>
      <w:r>
        <w:rPr>
          <w:rFonts w:ascii="宋体" w:eastAsia="宋体" w:hAnsi="MS Mincho" w:cs="宋体"/>
          <w:sz w:val="28"/>
          <w:bdr w:val="none" w:sz="0" w:space="0" w:color="auto"/>
        </w:rPr>
        <w:t>以言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的激情。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于是，我放下手中的笔，去感受脉搏与心跳的激烈。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在期盼中，在意料中，是悲是喜，是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是狂，都未可知，但可知的是我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盛会。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成本地付出都将在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和梦碰撞的季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里得到肯定和</w:t>
      </w:r>
      <w:r>
        <w:rPr>
          <w:rFonts w:ascii="宋体" w:eastAsia="宋体" w:hAnsi="SimSun" w:cs="宋体"/>
          <w:sz w:val="28"/>
          <w:bdr w:val="none" w:sz="0" w:space="0" w:color="auto"/>
        </w:rPr>
        <w:t>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局并不重要，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的智力、体力得以平等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争，在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争中透出我</w:t>
      </w:r>
      <w:r>
        <w:rPr>
          <w:rFonts w:ascii="宋体" w:eastAsia="宋体" w:hAnsi="SimSun" w:cs="宋体"/>
          <w:sz w:val="28"/>
          <w:bdr w:val="none" w:sz="0" w:space="0" w:color="auto"/>
        </w:rPr>
        <w:t>们执</w:t>
      </w:r>
      <w:r>
        <w:rPr>
          <w:rFonts w:ascii="宋体" w:eastAsia="宋体" w:hAnsi="MS Mincho" w:cs="宋体"/>
          <w:sz w:val="28"/>
          <w:bdr w:val="none" w:sz="0" w:space="0" w:color="auto"/>
        </w:rPr>
        <w:t>着的精神、自信的精神。我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支持，我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登上</w:t>
      </w:r>
      <w:r>
        <w:rPr>
          <w:rFonts w:ascii="宋体" w:eastAsia="宋体" w:hAnsi="SimSun" w:cs="宋体"/>
          <w:sz w:val="28"/>
          <w:bdr w:val="none" w:sz="0" w:space="0" w:color="auto"/>
        </w:rPr>
        <w:t>领奖</w:t>
      </w:r>
      <w:r>
        <w:rPr>
          <w:rFonts w:ascii="宋体" w:eastAsia="宋体" w:hAnsi="MS Mincho" w:cs="宋体"/>
          <w:sz w:val="28"/>
          <w:bdr w:val="none" w:sz="0" w:space="0" w:color="auto"/>
        </w:rPr>
        <w:t>台的英雄喝彩，我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者鼓掌。因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，短短的一瞬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可以凝固成永恒的画面，述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不老的追求，演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勇敢的品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cs="宋体"/>
          <w:b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米，有一个人生的起点</w:t>
      </w:r>
      <w:r>
        <w:rPr>
          <w:rFonts w:ascii="宋体" w:eastAsia="宋体" w:cs="宋体"/>
          <w:b/>
          <w:sz w:val="28"/>
          <w:bdr w:val="none" w:sz="0" w:space="0" w:color="auto"/>
        </w:rPr>
        <w:t>;200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米，有一个人生的弯道</w:t>
      </w:r>
      <w:r>
        <w:rPr>
          <w:rFonts w:ascii="宋体" w:eastAsia="宋体" w:cs="宋体"/>
          <w:b/>
          <w:sz w:val="28"/>
          <w:bdr w:val="none" w:sz="0" w:space="0" w:color="auto"/>
        </w:rPr>
        <w:t>;200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米，有一段人生的冲刺</w:t>
      </w:r>
      <w:r>
        <w:rPr>
          <w:rFonts w:ascii="宋体" w:eastAsia="宋体" w:cs="宋体"/>
          <w:b/>
          <w:sz w:val="28"/>
          <w:bdr w:val="none" w:sz="0" w:space="0" w:color="auto"/>
        </w:rPr>
        <w:t>;200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米，有一个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煌的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利。</w:t>
      </w:r>
      <w:r>
        <w:rPr>
          <w:rFonts w:ascii="宋体" w:eastAsia="宋体" w:cs="宋体"/>
          <w:b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米，只刹那一瞬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，却成就一段永恒的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</w:t>
      </w:r>
      <w:r>
        <w:rPr>
          <w:rFonts w:ascii="宋体" w:eastAsia="宋体" w:cs="宋体"/>
          <w:b/>
          <w:sz w:val="28"/>
          <w:bdr w:val="none" w:sz="0" w:space="0" w:color="auto"/>
        </w:rPr>
        <w:t>;200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米，只弯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折，却折出多少汗水。运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，冲向你那光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利吧</w:t>
      </w:r>
      <w:r>
        <w:rPr>
          <w:rFonts w:ascii="宋体" w:eastAsia="宋体" w:cs="宋体"/>
          <w:b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那一瞬，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那道弯，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利在向你招手。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二、起跑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上，你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一字排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，健美的肌肉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涵着爆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力量，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定的目光充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了自信。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响了，你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始了并不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的征程，笔直的跑道上，有你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健的足迹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点，将留下你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冲刺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健的身影。拼搏吧，掌声将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你响起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斗吧，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花将属于你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三、大地属于你，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天属于你，在你一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出了我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的希望。草儿欣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你，白云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迎你，身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如燕，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飞跃蓝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天，奥林匹克精神在你的身上体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。跳吧，跳出你的自信，跳出你的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尖，跳出你的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的天空下，有你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健的身影，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热闹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上，有你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伐，美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花后，有你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辛勤的汗水，我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的喝彩中，有你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傲和自豪</w:t>
      </w:r>
      <w:r>
        <w:rPr>
          <w:rFonts w:ascii="宋体" w:eastAsia="宋体" w:cs="宋体"/>
          <w:b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五、拼搏者，你是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上最亮的点。在你的眼中，不在乎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的眼泪，完全只是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了展示生命跳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拍。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斗者，你是生命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章中最响的音符，在你的心中，只有不停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斗的信念，用自己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伐去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迈开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人生新的旅程。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上的运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，你是我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傲</w:t>
      </w:r>
      <w:r>
        <w:rPr>
          <w:rFonts w:ascii="宋体" w:eastAsia="宋体" w:cs="宋体"/>
          <w:b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六、只要你努力，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煌不是空中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楼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只要你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煌不是若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的星河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只要你拼搏，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煌不会与你擦肩而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只要你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煌自然会与你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切握手。祝运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上的全体运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健儿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取得自己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意的好成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Fonts w:ascii="宋体" w:eastAsia="宋体" w:cs="宋体"/>
          <w:b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七、青春在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，个性在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上的运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健儿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，拿出你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情，拿出你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的自信，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采吧</w:t>
      </w:r>
      <w:r>
        <w:rPr>
          <w:rFonts w:ascii="宋体" w:eastAsia="宋体" w:cs="宋体"/>
          <w:b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伴随着激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人心的音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，你的心一定在跳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着。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明你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的魅力吧</w:t>
      </w:r>
      <w:r>
        <w:rPr>
          <w:rFonts w:ascii="宋体" w:eastAsia="宋体" w:cs="宋体"/>
          <w:b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支持你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论结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果如何，你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心中的英雄。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八、光，是温暖的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月，是温馨的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星，是浪漫的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，是清爽的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，是滋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雪，是完美的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冰，是晶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的加油，是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连绵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不断的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希望你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加油，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力拼搏</w:t>
      </w:r>
      <w:r>
        <w:rPr>
          <w:rFonts w:ascii="宋体" w:eastAsia="宋体" w:cs="宋体"/>
          <w:b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九、其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天很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要散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梦很浅，万物皆自然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泪也甜，当你心如愿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我的梦想很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，就是希望运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健儿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格，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出水平</w:t>
      </w:r>
      <w:r>
        <w:rPr>
          <w:rFonts w:ascii="宋体" w:eastAsia="宋体" w:cs="宋体"/>
          <w:b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你努力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，争取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是与成功的掌声和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花擦肩而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尝试过</w:t>
      </w:r>
      <w:r>
        <w:rPr>
          <w:rFonts w:ascii="宋体" w:eastAsia="宋体" w:hAnsi="MS Mincho" w:cs="宋体"/>
          <w:sz w:val="28"/>
          <w:bdr w:val="none" w:sz="0" w:space="0" w:color="auto"/>
        </w:rPr>
        <w:t>，失</w:t>
      </w:r>
      <w:r>
        <w:rPr>
          <w:rFonts w:ascii="宋体" w:eastAsia="宋体" w:hAnsi="SimSun" w:cs="宋体"/>
          <w:sz w:val="28"/>
          <w:bdr w:val="none" w:sz="0" w:space="0" w:color="auto"/>
        </w:rPr>
        <w:t>败过</w:t>
      </w:r>
      <w:r>
        <w:rPr>
          <w:rFonts w:ascii="宋体" w:eastAsia="宋体" w:hAnsi="MS Mincho" w:cs="宋体"/>
          <w:sz w:val="28"/>
          <w:bdr w:val="none" w:sz="0" w:space="0" w:color="auto"/>
        </w:rPr>
        <w:t>，但成功的火焰就是无法熊熊燃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沟壑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，犹豫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，害怕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，徘徊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，滞</w:t>
      </w:r>
      <w:r>
        <w:rPr>
          <w:rFonts w:ascii="宋体" w:eastAsia="宋体" w:hAnsi="SimSun" w:cs="宋体"/>
          <w:sz w:val="28"/>
          <w:bdr w:val="none" w:sz="0" w:space="0" w:color="auto"/>
        </w:rPr>
        <w:t>步过</w:t>
      </w:r>
      <w:r>
        <w:rPr>
          <w:rFonts w:ascii="宋体" w:eastAsia="宋体" w:cs="宋体"/>
          <w:sz w:val="28"/>
          <w:bdr w:val="none" w:sz="0" w:space="0" w:color="auto"/>
        </w:rPr>
        <w:t>···</w:t>
      </w:r>
      <w:r>
        <w:rPr>
          <w:rFonts w:ascii="宋体" w:eastAsia="宋体" w:hAnsi="MS Mincho" w:cs="宋体"/>
          <w:sz w:val="28"/>
          <w:bdr w:val="none" w:sz="0" w:space="0" w:color="auto"/>
        </w:rPr>
        <w:t>但朋友，你是否冷静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地思考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你再往前一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成功便正好与你握手呢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你是否平静地反</w:t>
      </w:r>
      <w:r>
        <w:rPr>
          <w:rFonts w:ascii="宋体" w:eastAsia="宋体" w:hAnsi="SimSun" w:cs="宋体"/>
          <w:sz w:val="28"/>
          <w:bdr w:val="none" w:sz="0" w:space="0" w:color="auto"/>
        </w:rPr>
        <w:t>问过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跨越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道沟就是圣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的梦的故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鼓起勇气吧，再向前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吧，超越梦的界限，超越自己的极限，打破成功的极限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超越极限，超越自我，向梦的方向起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无畏、所向披靡的意志。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都在拼，拼体力，拼意志。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把自己青春活力尽情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洒在</w:t>
      </w:r>
      <w:r>
        <w:rPr>
          <w:rFonts w:ascii="宋体" w:eastAsia="宋体" w:hAnsi="SimSun" w:cs="宋体"/>
          <w:sz w:val="28"/>
          <w:bdr w:val="none" w:sz="0" w:space="0" w:color="auto"/>
        </w:rPr>
        <w:t>长长</w:t>
      </w:r>
      <w:r>
        <w:rPr>
          <w:rFonts w:ascii="宋体" w:eastAsia="宋体" w:hAnsi="MS Mincho" w:cs="宋体"/>
          <w:sz w:val="28"/>
          <w:bdr w:val="none" w:sz="0" w:space="0" w:color="auto"/>
        </w:rPr>
        <w:t>短短的跑道上。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拼搏吧，健儿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的青春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貌去展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的青春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生命喝彩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冲吧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跳吧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拼出你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的毅力，展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健的身姿。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慢慢征程就在脚下，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利歌声属于拼搏不息的生命。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激情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漾，我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类凯</w:t>
      </w:r>
      <w:r>
        <w:rPr>
          <w:rFonts w:ascii="宋体" w:eastAsia="宋体" w:hAnsi="MS Mincho" w:cs="宋体"/>
          <w:sz w:val="28"/>
          <w:bdr w:val="none" w:sz="0" w:space="0" w:color="auto"/>
        </w:rPr>
        <w:t>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喊吧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唱吧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吼出你心底的歌声，唱出你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大的宏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心中的目</w:t>
      </w:r>
      <w:r>
        <w:rPr>
          <w:rFonts w:ascii="宋体" w:eastAsia="宋体" w:hAnsi="SimSun" w:cs="宋体"/>
          <w:sz w:val="28"/>
          <w:bdr w:val="none" w:sz="0" w:space="0" w:color="auto"/>
        </w:rPr>
        <w:t>标终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利歌声属于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生命喝彩，向青春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杭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的大学生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共通向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进军</w:t>
      </w:r>
      <w:r>
        <w:rPr>
          <w:rFonts w:ascii="宋体" w:eastAsia="宋体" w:hAnsi="MS Mincho" w:cs="宋体"/>
          <w:sz w:val="28"/>
          <w:bdr w:val="none" w:sz="0" w:space="0" w:color="auto"/>
        </w:rPr>
        <w:t>，向人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极限挑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生命之念因之而永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向前。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生命喝彩，更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的生命喝彩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上，无数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色生命，无数威武的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手，无数干枯的与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吻的草儿，映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着一个个</w:t>
      </w:r>
      <w:r>
        <w:rPr>
          <w:rFonts w:ascii="宋体" w:eastAsia="宋体" w:hAnsi="SimSun" w:cs="宋体"/>
          <w:sz w:val="28"/>
          <w:bdr w:val="none" w:sz="0" w:space="0" w:color="auto"/>
        </w:rPr>
        <w:t>跃动</w:t>
      </w:r>
      <w:r>
        <w:rPr>
          <w:rFonts w:ascii="宋体" w:eastAsia="宋体" w:hAnsi="MS Mincho" w:cs="宋体"/>
          <w:sz w:val="28"/>
          <w:bdr w:val="none" w:sz="0" w:space="0" w:color="auto"/>
        </w:rPr>
        <w:t>的生命。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有你，初冬的阳光撮成煦暖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有你，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条色彩斑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有你，掌声才</w:t>
      </w:r>
      <w:r>
        <w:rPr>
          <w:rFonts w:ascii="宋体" w:eastAsia="宋体" w:hAnsi="SimSun" w:cs="宋体"/>
          <w:sz w:val="28"/>
          <w:bdr w:val="none" w:sz="0" w:space="0" w:color="auto"/>
        </w:rPr>
        <w:t>显现</w:t>
      </w:r>
      <w:r>
        <w:rPr>
          <w:rFonts w:ascii="宋体" w:eastAsia="宋体" w:hAnsi="MS Mincho" w:cs="宋体"/>
          <w:sz w:val="28"/>
          <w:bdr w:val="none" w:sz="0" w:space="0" w:color="auto"/>
        </w:rPr>
        <w:t>出非凡的意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听，那一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加油声，如波涛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；看，那一面面小旗，如彩霞涌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。啦啦</w:t>
      </w:r>
      <w:r>
        <w:rPr>
          <w:rFonts w:ascii="宋体" w:eastAsia="宋体" w:hAnsi="SimSun" w:cs="宋体"/>
          <w:sz w:val="28"/>
          <w:bdr w:val="none" w:sz="0" w:space="0" w:color="auto"/>
        </w:rPr>
        <w:t>队员们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的鼓励，你</w:t>
      </w:r>
      <w:r>
        <w:rPr>
          <w:rFonts w:ascii="宋体" w:eastAsia="宋体" w:hAnsi="SimSun" w:cs="宋体"/>
          <w:sz w:val="28"/>
          <w:bdr w:val="none" w:sz="0" w:space="0" w:color="auto"/>
        </w:rPr>
        <w:t>们亲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深情的目光，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的是信心，是勇气，是誓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第一的决心和毅力。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阵阵锣</w:t>
      </w:r>
      <w:r>
        <w:rPr>
          <w:rFonts w:ascii="宋体" w:eastAsia="宋体" w:hAnsi="MS Mincho" w:cs="宋体"/>
          <w:sz w:val="28"/>
          <w:bdr w:val="none" w:sz="0" w:space="0" w:color="auto"/>
        </w:rPr>
        <w:t>鼓，片片掌声，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足，是感激。噪子早已喊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，激情仍在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的啦啦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！喊起来，喊起来，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喝彩！喊起来，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以再拼搏的力量！喊起来，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加油吧！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加油吧！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踏着春天的气息，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，随着奥运的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年的全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学生田径运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里是展示自我的舞台。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道河中学全体运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谢领导为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身体，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，拼搏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取的机会，咱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愿意与全体运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健儿一起成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相信，一份辛苦，一份收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时训练</w:t>
      </w:r>
      <w:r>
        <w:rPr>
          <w:rFonts w:ascii="宋体" w:eastAsia="宋体" w:hAnsi="MS Mincho" w:cs="宋体"/>
          <w:sz w:val="28"/>
          <w:bdr w:val="none" w:sz="0" w:space="0" w:color="auto"/>
        </w:rPr>
        <w:t>中的汗水将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灌今天的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花。在此，咱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望本次运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会能有更多的运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打破</w:t>
      </w:r>
      <w:r>
        <w:rPr>
          <w:rFonts w:ascii="宋体" w:eastAsia="宋体" w:hAnsi="SimSun" w:cs="宋体"/>
          <w:sz w:val="28"/>
          <w:bdr w:val="none" w:sz="0" w:space="0" w:color="auto"/>
        </w:rPr>
        <w:t>纪录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出成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出水平。用咱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情与精神共同迎接奥运的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到来！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有多少次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汗如雨，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痛曾添</w:t>
      </w:r>
      <w:r>
        <w:rPr>
          <w:rFonts w:ascii="宋体" w:eastAsia="宋体" w:hAnsi="SimSun" w:cs="宋体"/>
          <w:sz w:val="28"/>
          <w:bdr w:val="none" w:sz="0" w:space="0" w:color="auto"/>
        </w:rPr>
        <w:t>满记忆</w:t>
      </w:r>
      <w:r>
        <w:rPr>
          <w:rFonts w:ascii="宋体" w:eastAsia="宋体" w:hAnsi="MS Mincho" w:cs="宋体"/>
          <w:sz w:val="28"/>
          <w:bdr w:val="none" w:sz="0" w:space="0" w:color="auto"/>
        </w:rPr>
        <w:t>，只因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相信，去拼搏才能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在鼓舞自己，要成功就得努力。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沸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，巨人在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升起。相信自己，你将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造奇迹；相信自己，梦想在你手中，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是你的天地。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当一切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将是第一。相信自己，你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将超越极限，超越自己！相信自己，加油吧，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建，相信你自己。咱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等你</w:t>
      </w:r>
      <w:r>
        <w:rPr>
          <w:rFonts w:ascii="宋体" w:eastAsia="宋体" w:hAnsi="SimSun" w:cs="宋体"/>
          <w:sz w:val="28"/>
          <w:bdr w:val="none" w:sz="0" w:space="0" w:color="auto"/>
        </w:rPr>
        <w:t>凯</w:t>
      </w:r>
      <w:r>
        <w:rPr>
          <w:rFonts w:ascii="宋体" w:eastAsia="宋体" w:hAnsi="MS Mincho" w:cs="宋体"/>
          <w:sz w:val="28"/>
          <w:bdr w:val="none" w:sz="0" w:space="0" w:color="auto"/>
        </w:rPr>
        <w:t>旋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李浩，面</w:t>
      </w:r>
      <w:r>
        <w:rPr>
          <w:rFonts w:ascii="宋体" w:eastAsia="宋体" w:hAnsi="SimSun" w:cs="宋体"/>
          <w:sz w:val="28"/>
          <w:bdr w:val="none" w:sz="0" w:space="0" w:color="auto"/>
        </w:rPr>
        <w:t>对艰</w:t>
      </w:r>
      <w:r>
        <w:rPr>
          <w:rFonts w:ascii="宋体" w:eastAsia="宋体" w:hAnsi="MS Mincho" w:cs="宋体"/>
          <w:sz w:val="28"/>
          <w:bdr w:val="none" w:sz="0" w:space="0" w:color="auto"/>
        </w:rPr>
        <w:t>苦的征程，你毫不畏惧，接力棒在你手中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着集体的力量，听，咱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喊，你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着奥运的精神，你是咱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傲，深深的呼吸，等待你的是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800</w:t>
      </w:r>
      <w:r>
        <w:rPr>
          <w:rFonts w:ascii="宋体" w:eastAsia="宋体" w:hAnsi="MS Mincho" w:cs="宋体"/>
          <w:sz w:val="28"/>
          <w:bdr w:val="none" w:sz="0" w:space="0" w:color="auto"/>
        </w:rPr>
        <w:t>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相信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利会属于你，但在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征途上，需要你勇敢的心去面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。咱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你加油，你是否听到了咱</w:t>
      </w:r>
      <w:r>
        <w:rPr>
          <w:rFonts w:ascii="宋体" w:eastAsia="宋体" w:hAnsi="SimSun" w:cs="宋体"/>
          <w:sz w:val="28"/>
          <w:bdr w:val="none" w:sz="0" w:space="0" w:color="auto"/>
        </w:rPr>
        <w:t>们发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喊，困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利都在向你招手，去呀，不要犹豫，快去</w:t>
      </w:r>
      <w:r>
        <w:rPr>
          <w:rFonts w:ascii="宋体" w:eastAsia="宋体" w:hAnsi="SimSun" w:cs="宋体"/>
          <w:sz w:val="28"/>
          <w:bdr w:val="none" w:sz="0" w:space="0" w:color="auto"/>
        </w:rPr>
        <w:t>击败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，快去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利，相信你会送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一个汗水浸湿的微笑。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一次冲刺，都叩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一次跨越，都吸引着咱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视线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一次起跳，都</w:t>
      </w:r>
      <w:r>
        <w:rPr>
          <w:rFonts w:ascii="宋体" w:eastAsia="宋体" w:hAnsi="SimSun" w:cs="宋体"/>
          <w:sz w:val="28"/>
          <w:bdr w:val="none" w:sz="0" w:space="0" w:color="auto"/>
        </w:rPr>
        <w:t>绷紧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的神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。咱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喊，咱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你自豪，咱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疯</w:t>
      </w:r>
      <w:r>
        <w:rPr>
          <w:rFonts w:ascii="宋体" w:eastAsia="宋体" w:hAnsi="MS Mincho" w:cs="宋体"/>
          <w:sz w:val="28"/>
          <w:bdr w:val="none" w:sz="0" w:space="0" w:color="auto"/>
        </w:rPr>
        <w:t>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生命的脚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，生命的速度，生命的活力，生命的激情，将会在你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的身上尽情体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。迎接自我，挑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自我，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一定能行，加油吧，运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点就在眼前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拼搏吧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努力吧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利就在眼前，是男儿，我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不言放弃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就在激昂的喊声中，运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接受了依次次的挑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，依次次超越了自己。他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，充分展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力。展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了真我的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拼搏的精神。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声响起的一刹那你如箭在弦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刺而出，在跑道的尽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力的奔跑着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是拼搏，是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是激情是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耀加油吧，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所有的人目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们胜</w:t>
      </w:r>
      <w:r>
        <w:rPr>
          <w:rFonts w:ascii="宋体" w:eastAsia="宋体" w:hAnsi="MS Mincho" w:cs="宋体"/>
          <w:sz w:val="28"/>
          <w:bdr w:val="none" w:sz="0" w:space="0" w:color="auto"/>
        </w:rPr>
        <w:t>出的那刹那瞬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今日学校园人心</w:t>
      </w:r>
      <w:r>
        <w:rPr>
          <w:rFonts w:ascii="宋体" w:eastAsia="宋体" w:hAnsi="SimSun" w:cs="宋体"/>
          <w:sz w:val="28"/>
          <w:bdr w:val="none" w:sz="0" w:space="0" w:color="auto"/>
        </w:rPr>
        <w:t>欢畅</w:t>
      </w:r>
      <w:r>
        <w:rPr>
          <w:rFonts w:ascii="宋体" w:eastAsia="宋体" w:hAnsi="MS Mincho" w:cs="宋体"/>
          <w:sz w:val="28"/>
          <w:bdr w:val="none" w:sz="0" w:space="0" w:color="auto"/>
        </w:rPr>
        <w:t>，运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上彩旗</w:t>
      </w:r>
      <w:r>
        <w:rPr>
          <w:rFonts w:ascii="宋体" w:eastAsia="宋体" w:hAnsi="SimSun" w:cs="宋体"/>
          <w:sz w:val="28"/>
          <w:bdr w:val="none" w:sz="0" w:space="0" w:color="auto"/>
        </w:rPr>
        <w:t>飘扬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锣</w:t>
      </w:r>
      <w:r>
        <w:rPr>
          <w:rFonts w:ascii="宋体" w:eastAsia="宋体" w:hAnsi="MS Mincho" w:cs="宋体"/>
          <w:sz w:val="28"/>
          <w:bdr w:val="none" w:sz="0" w:space="0" w:color="auto"/>
        </w:rPr>
        <w:t>鼓喧天，运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健儿分批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。溢香桃李</w:t>
      </w:r>
      <w:r>
        <w:rPr>
          <w:rFonts w:ascii="宋体" w:eastAsia="宋体" w:hAnsi="SimSun" w:cs="宋体"/>
          <w:sz w:val="28"/>
          <w:bdr w:val="none" w:sz="0" w:space="0" w:color="auto"/>
        </w:rPr>
        <w:t>风华</w:t>
      </w:r>
      <w:r>
        <w:rPr>
          <w:rFonts w:ascii="宋体" w:eastAsia="宋体" w:hAnsi="MS Mincho" w:cs="宋体"/>
          <w:sz w:val="28"/>
          <w:bdr w:val="none" w:sz="0" w:space="0" w:color="auto"/>
        </w:rPr>
        <w:t>正茂，一声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令一代英豪。你追俺赶百米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上争分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秒。学子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冠展雄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，搏尽全力奔目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奔跑，秋</w:t>
      </w:r>
      <w:r>
        <w:rPr>
          <w:rFonts w:ascii="宋体" w:eastAsia="宋体" w:hAnsi="SimSun" w:cs="宋体"/>
          <w:sz w:val="28"/>
          <w:bdr w:val="none" w:sz="0" w:space="0" w:color="auto"/>
        </w:rPr>
        <w:t>风为</w:t>
      </w:r>
      <w:r>
        <w:rPr>
          <w:rFonts w:ascii="宋体" w:eastAsia="宋体" w:hAnsi="MS Mincho" w:cs="宋体"/>
          <w:sz w:val="28"/>
          <w:bdr w:val="none" w:sz="0" w:space="0" w:color="auto"/>
        </w:rPr>
        <w:t>你送爽，彩旗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飘扬</w:t>
      </w:r>
      <w:r>
        <w:rPr>
          <w:rFonts w:ascii="宋体" w:eastAsia="宋体" w:hAnsi="MS Mincho" w:cs="宋体"/>
          <w:sz w:val="28"/>
          <w:bdr w:val="none" w:sz="0" w:space="0" w:color="auto"/>
        </w:rPr>
        <w:t>，掌声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你响起，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你喝彩，加油，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奔的身影就是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翔的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儿，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捷，快速，奔向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利是属于你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，最甜最美的笑容是属于你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天都在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走向成功，品味失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心灵的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雨晴空。运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，不要放弃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与否，重要的是你勇于参与的精神，付出的背后是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是否成功，我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远赞</w:t>
      </w:r>
      <w:r>
        <w:rPr>
          <w:rFonts w:ascii="宋体" w:eastAsia="宋体" w:hAnsi="MS Mincho" w:cs="宋体"/>
          <w:sz w:val="28"/>
          <w:bdr w:val="none" w:sz="0" w:space="0" w:color="auto"/>
        </w:rPr>
        <w:t>美你，你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掌声响起来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里需要激情，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里需要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需要掌声。当你乘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你鼓掌，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，当你失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而来，我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样为</w:t>
      </w:r>
      <w:r>
        <w:rPr>
          <w:rFonts w:ascii="宋体" w:eastAsia="宋体" w:hAnsi="MS Mincho" w:cs="宋体"/>
          <w:sz w:val="28"/>
          <w:bdr w:val="none" w:sz="0" w:space="0" w:color="auto"/>
        </w:rPr>
        <w:t>你鼓掌，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傲。当掌声再一次想起的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站在了起跑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上，朋友，向前冲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你鼓掌。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定而又有力量，眼睛看着的不是眼前的跑道，而是那最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，不管汗洒如雨，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</w:t>
      </w:r>
      <w:r>
        <w:rPr>
          <w:rFonts w:ascii="宋体" w:eastAsia="宋体" w:hAnsi="SimSun" w:cs="宋体"/>
          <w:sz w:val="28"/>
          <w:bdr w:val="none" w:sz="0" w:space="0" w:color="auto"/>
        </w:rPr>
        <w:t>迟缓</w:t>
      </w:r>
      <w:r>
        <w:rPr>
          <w:rFonts w:ascii="宋体" w:eastAsia="宋体" w:hAnsi="MS Mincho" w:cs="宋体"/>
          <w:sz w:val="28"/>
          <w:bdr w:val="none" w:sz="0" w:space="0" w:color="auto"/>
        </w:rPr>
        <w:t>到后，不退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，不气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，加油，健儿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掌声的注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刻意的征服，不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的痛苦，只有辛勤的汗水化作成功的美脚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12.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上英姿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自豪，脚下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伐在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奔。你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是自豪，跑道因你幻彩，面</w:t>
      </w:r>
      <w:r>
        <w:rPr>
          <w:rFonts w:ascii="宋体" w:eastAsia="宋体" w:hAnsi="SimSun" w:cs="宋体"/>
          <w:sz w:val="28"/>
          <w:bdr w:val="none" w:sz="0" w:space="0" w:color="auto"/>
        </w:rPr>
        <w:t>对红</w:t>
      </w:r>
      <w:r>
        <w:rPr>
          <w:rFonts w:ascii="宋体" w:eastAsia="宋体" w:hAnsi="MS Mincho" w:cs="宋体"/>
          <w:sz w:val="28"/>
          <w:bdr w:val="none" w:sz="0" w:space="0" w:color="auto"/>
        </w:rPr>
        <w:t>色跑道，你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洒自如，不惧一切冲向重点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13.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是青春的</w:t>
      </w:r>
      <w:r>
        <w:rPr>
          <w:rFonts w:ascii="宋体" w:eastAsia="宋体" w:hAnsi="SimSun" w:cs="宋体"/>
          <w:sz w:val="28"/>
          <w:bdr w:val="none" w:sz="0" w:space="0" w:color="auto"/>
        </w:rPr>
        <w:t>宠</w:t>
      </w:r>
      <w:r>
        <w:rPr>
          <w:rFonts w:ascii="宋体" w:eastAsia="宋体" w:hAnsi="MS Mincho" w:cs="宋体"/>
          <w:sz w:val="28"/>
          <w:bdr w:val="none" w:sz="0" w:space="0" w:color="auto"/>
        </w:rPr>
        <w:t>儿，是太阳之子，是月亮的儿女，用青春的活力，太阳的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情，月亮的清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霾，凛冽的寒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情，无比的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着，不懈的力量，迎接自我，挑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自我，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自我，笑容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放在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14.</w:t>
      </w:r>
      <w:r>
        <w:rPr>
          <w:rFonts w:ascii="宋体" w:eastAsia="宋体" w:hAnsi="MS Mincho" w:cs="宋体"/>
          <w:sz w:val="28"/>
          <w:bdr w:val="none" w:sz="0" w:space="0" w:color="auto"/>
        </w:rPr>
        <w:t>就像花儿准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了春秋冬，就是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透整个盛夏。就像雪花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了春夏秋就是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白整个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冬。蹲下，昂首，出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的一抬脚，便</w:t>
      </w:r>
      <w:r>
        <w:rPr>
          <w:rFonts w:ascii="宋体" w:eastAsia="宋体" w:hAnsi="SimSun" w:cs="宋体"/>
          <w:sz w:val="28"/>
          <w:bdr w:val="none" w:sz="0" w:space="0" w:color="auto"/>
        </w:rPr>
        <w:t>牵动</w:t>
      </w:r>
      <w:r>
        <w:rPr>
          <w:rFonts w:ascii="宋体" w:eastAsia="宋体" w:hAnsi="MS Mincho" w:cs="宋体"/>
          <w:sz w:val="28"/>
          <w:bdr w:val="none" w:sz="0" w:space="0" w:color="auto"/>
        </w:rPr>
        <w:t>了全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的目光。</w:t>
      </w:r>
      <w:r>
        <w:rPr>
          <w:rFonts w:ascii="宋体" w:eastAsia="宋体" w:hAnsi="SimSun" w:cs="宋体"/>
          <w:sz w:val="28"/>
          <w:bdr w:val="none" w:sz="0" w:space="0" w:color="auto"/>
        </w:rPr>
        <w:t>潇</w:t>
      </w:r>
      <w:r>
        <w:rPr>
          <w:rFonts w:ascii="宋体" w:eastAsia="宋体" w:hAnsi="MS Mincho" w:cs="宋体"/>
          <w:sz w:val="28"/>
          <w:bdr w:val="none" w:sz="0" w:space="0" w:color="auto"/>
        </w:rPr>
        <w:t>洒的</w:t>
      </w:r>
      <w:r>
        <w:rPr>
          <w:rFonts w:ascii="宋体" w:eastAsia="宋体" w:hAnsi="SimSun" w:cs="宋体"/>
          <w:sz w:val="28"/>
          <w:bdr w:val="none" w:sz="0" w:space="0" w:color="auto"/>
        </w:rPr>
        <w:t>挥挥</w:t>
      </w:r>
      <w:r>
        <w:rPr>
          <w:rFonts w:ascii="宋体" w:eastAsia="宋体" w:hAnsi="MS Mincho" w:cs="宋体"/>
          <w:sz w:val="28"/>
          <w:bdr w:val="none" w:sz="0" w:space="0" w:color="auto"/>
        </w:rPr>
        <w:t>手，便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足了那一份无言的等待。迎着朝阳，你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踏歌而去，背着希望，我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等待你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15.</w:t>
      </w:r>
      <w:r>
        <w:rPr>
          <w:rFonts w:ascii="宋体" w:eastAsia="宋体" w:hAnsi="MS Mincho" w:cs="宋体"/>
          <w:sz w:val="28"/>
          <w:bdr w:val="none" w:sz="0" w:space="0" w:color="auto"/>
        </w:rPr>
        <w:t>有多少次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汗如雨，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cs="宋体"/>
          <w:sz w:val="28"/>
          <w:bdr w:val="none" w:sz="0" w:space="0" w:color="auto"/>
        </w:rPr>
        <w:t>+</w:t>
      </w:r>
      <w:r>
        <w:rPr>
          <w:rFonts w:ascii="宋体" w:eastAsia="宋体" w:hAnsi="MS Mincho" w:cs="宋体"/>
          <w:sz w:val="28"/>
          <w:bdr w:val="none" w:sz="0" w:space="0" w:color="auto"/>
        </w:rPr>
        <w:t>痛曾添</w:t>
      </w:r>
      <w:r>
        <w:rPr>
          <w:rFonts w:ascii="宋体" w:eastAsia="宋体" w:hAnsi="SimSun" w:cs="宋体"/>
          <w:sz w:val="28"/>
          <w:bdr w:val="none" w:sz="0" w:space="0" w:color="auto"/>
        </w:rPr>
        <w:t>满记忆</w:t>
      </w:r>
      <w:r>
        <w:rPr>
          <w:rFonts w:ascii="宋体" w:eastAsia="宋体" w:hAnsi="MS Mincho" w:cs="宋体"/>
          <w:sz w:val="28"/>
          <w:bdr w:val="none" w:sz="0" w:space="0" w:color="auto"/>
        </w:rPr>
        <w:t>，只因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相信，去拼搏才能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在鼓舞自己，要成功就得努力。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16.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生命喝彩，冲吧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跳吧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拼出你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的毅力，展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健的身姿。慢慢征程就在脚下，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利歌声属于拼搏不息的生命。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生命喝彩，向青春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杯。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杭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的大学生。共通向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进军</w:t>
      </w:r>
      <w:r>
        <w:rPr>
          <w:rFonts w:ascii="宋体" w:eastAsia="宋体" w:hAnsi="MS Mincho" w:cs="宋体"/>
          <w:sz w:val="28"/>
          <w:bdr w:val="none" w:sz="0" w:space="0" w:color="auto"/>
        </w:rPr>
        <w:t>，向人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极限挑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生命之念因之而永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向前。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生命喝彩，更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的生命喝彩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17.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可以不美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可以健康，我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可以不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可以庄重，我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可以不永恒，但我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可以不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出水平，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生活超脱自然，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生活的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一个符号，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胞都快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起来，我要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只要你不曾放弃努力，不曾放弃完美自我，成功的彼岸就会在前方等你。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18.</w:t>
      </w:r>
      <w:r>
        <w:rPr>
          <w:rFonts w:ascii="宋体" w:eastAsia="宋体" w:hAnsi="MS Mincho" w:cs="宋体"/>
          <w:sz w:val="28"/>
          <w:bdr w:val="none" w:sz="0" w:space="0" w:color="auto"/>
        </w:rPr>
        <w:t>跳高健儿，小小的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地是你的舞台，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你在阳光下</w:t>
      </w:r>
      <w:r>
        <w:rPr>
          <w:rFonts w:ascii="宋体" w:eastAsia="宋体" w:hAnsi="SimSun" w:cs="宋体"/>
          <w:sz w:val="28"/>
          <w:bdr w:val="none" w:sz="0" w:space="0" w:color="auto"/>
        </w:rPr>
        <w:t>张开</w:t>
      </w:r>
      <w:r>
        <w:rPr>
          <w:rFonts w:ascii="宋体" w:eastAsia="宋体" w:hAnsi="MS Mincho" w:cs="宋体"/>
          <w:sz w:val="28"/>
          <w:bdr w:val="none" w:sz="0" w:space="0" w:color="auto"/>
        </w:rPr>
        <w:t>羽翼。奔跑，起跳，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空，落地。捕捉着画面，你如燕子穿梭，完全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到横杆之上，用双腿形成斗志与力量的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角，用全身划出亮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的弧然后落地。也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流星并不少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，但在横杆之上的流星，燃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的刹那，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来了最精彩的一瞬。相信你能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，跳高健儿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19.</w:t>
      </w:r>
      <w:r>
        <w:rPr>
          <w:rFonts w:ascii="宋体" w:eastAsia="宋体" w:hAnsi="MS Mincho" w:cs="宋体"/>
          <w:sz w:val="28"/>
          <w:bdr w:val="none" w:sz="0" w:space="0" w:color="auto"/>
        </w:rPr>
        <w:t>沉甸甸的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球，寄托着你的希望，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力一抛的瞬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，一道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亮的身影划破美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空，希望向前，再向前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利了，望着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，那是汗水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成的路，泪水堆成的山，平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的努力与</w:t>
      </w:r>
      <w:r>
        <w:rPr>
          <w:rFonts w:ascii="宋体" w:eastAsia="宋体" w:hAnsi="SimSun" w:cs="宋体"/>
          <w:sz w:val="28"/>
          <w:bdr w:val="none" w:sz="0" w:space="0" w:color="auto"/>
        </w:rPr>
        <w:t>奋战</w:t>
      </w:r>
      <w:r>
        <w:rPr>
          <w:rFonts w:ascii="宋体" w:eastAsia="宋体" w:hAnsi="MS Mincho" w:cs="宋体"/>
          <w:sz w:val="28"/>
          <w:bdr w:val="none" w:sz="0" w:space="0" w:color="auto"/>
        </w:rPr>
        <w:t>，不就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，于是你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用尽全身力气，冲向那决定命运的</w:t>
      </w:r>
      <w:r>
        <w:rPr>
          <w:rFonts w:ascii="宋体" w:eastAsia="宋体" w:hAnsi="SimSun" w:cs="宋体"/>
          <w:sz w:val="28"/>
          <w:bdr w:val="none" w:sz="0" w:space="0" w:color="auto"/>
        </w:rPr>
        <w:t>红线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利了，耳旁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来了同学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呼与</w:t>
      </w:r>
      <w:r>
        <w:rPr>
          <w:rFonts w:ascii="宋体" w:eastAsia="宋体" w:hAnsi="SimSun" w:cs="宋体"/>
          <w:sz w:val="28"/>
          <w:bdr w:val="none" w:sz="0" w:space="0" w:color="auto"/>
        </w:rPr>
        <w:t>赞叹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20.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是个非同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常的日子。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上的学子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个不同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常的舞台上尽情的展示自己的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采。而周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的一切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一切的一切都在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上添花，染她的存在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得更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她的生命之花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放得更加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是完美的一切，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之喝彩吧。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高中校运会广播稿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米运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米，有一个人生的起点</w:t>
      </w:r>
      <w:r>
        <w:rPr>
          <w:rFonts w:ascii="宋体" w:eastAsia="宋体" w:cs="宋体"/>
          <w:sz w:val="28"/>
          <w:bdr w:val="none" w:sz="0" w:space="0" w:color="auto"/>
        </w:rPr>
        <w:t xml:space="preserve"> 200</w:t>
      </w:r>
      <w:r>
        <w:rPr>
          <w:rFonts w:ascii="宋体" w:eastAsia="宋体" w:hAnsi="MS Mincho" w:cs="宋体"/>
          <w:sz w:val="28"/>
          <w:bdr w:val="none" w:sz="0" w:space="0" w:color="auto"/>
        </w:rPr>
        <w:t>米，有一个人生的弯道</w:t>
      </w:r>
      <w:r>
        <w:rPr>
          <w:rFonts w:ascii="宋体" w:eastAsia="宋体" w:cs="宋体"/>
          <w:sz w:val="28"/>
          <w:bdr w:val="none" w:sz="0" w:space="0" w:color="auto"/>
        </w:rPr>
        <w:t xml:space="preserve"> 200</w:t>
      </w:r>
      <w:r>
        <w:rPr>
          <w:rFonts w:ascii="宋体" w:eastAsia="宋体" w:hAnsi="MS Mincho" w:cs="宋体"/>
          <w:sz w:val="28"/>
          <w:bdr w:val="none" w:sz="0" w:space="0" w:color="auto"/>
        </w:rPr>
        <w:t>米，有一段人生的冲刺</w:t>
      </w:r>
      <w:r>
        <w:rPr>
          <w:rFonts w:ascii="宋体" w:eastAsia="宋体" w:cs="宋体"/>
          <w:sz w:val="28"/>
          <w:bdr w:val="none" w:sz="0" w:space="0" w:color="auto"/>
        </w:rPr>
        <w:t xml:space="preserve"> 200</w:t>
      </w:r>
      <w:r>
        <w:rPr>
          <w:rFonts w:ascii="宋体" w:eastAsia="宋体" w:hAnsi="MS Mincho" w:cs="宋体"/>
          <w:sz w:val="28"/>
          <w:bdr w:val="none" w:sz="0" w:space="0" w:color="auto"/>
        </w:rPr>
        <w:t>米，有一个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 xml:space="preserve"> 200</w:t>
      </w:r>
      <w:r>
        <w:rPr>
          <w:rFonts w:ascii="宋体" w:eastAsia="宋体" w:hAnsi="MS Mincho" w:cs="宋体"/>
          <w:sz w:val="28"/>
          <w:bdr w:val="none" w:sz="0" w:space="0" w:color="auto"/>
        </w:rPr>
        <w:t>米，只刹那一瞬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却成就一段永恒的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 xml:space="preserve"> 200</w:t>
      </w:r>
      <w:r>
        <w:rPr>
          <w:rFonts w:ascii="宋体" w:eastAsia="宋体" w:hAnsi="MS Mincho" w:cs="宋体"/>
          <w:sz w:val="28"/>
          <w:bdr w:val="none" w:sz="0" w:space="0" w:color="auto"/>
        </w:rPr>
        <w:t>米，只弯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折，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却折出多少汗水，冲向你那光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利吧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那一瞬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转过</w:t>
      </w:r>
      <w:r>
        <w:rPr>
          <w:rFonts w:ascii="宋体" w:eastAsia="宋体" w:hAnsi="MS Mincho" w:cs="宋体"/>
          <w:sz w:val="28"/>
          <w:bdr w:val="none" w:sz="0" w:space="0" w:color="auto"/>
        </w:rPr>
        <w:t>那道弯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利在向你招手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米运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秋日的操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，你蹲在起跑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肌肉都固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起，像一尊雕像。慢慢地，你抬起了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毅的目光中透出了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望。汗湿的</w:t>
      </w:r>
      <w:r>
        <w:rPr>
          <w:rFonts w:ascii="宋体" w:eastAsia="宋体" w:hAnsi="SimSun" w:cs="宋体"/>
          <w:sz w:val="28"/>
          <w:bdr w:val="none" w:sz="0" w:space="0" w:color="auto"/>
        </w:rPr>
        <w:t>发丝终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了起来，你昂着自信的</w:t>
      </w:r>
      <w:r>
        <w:rPr>
          <w:rFonts w:ascii="宋体" w:eastAsia="宋体" w:hAnsi="SimSun" w:cs="宋体"/>
          <w:sz w:val="28"/>
          <w:bdr w:val="none" w:sz="0" w:space="0" w:color="auto"/>
        </w:rPr>
        <w:t>头颅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着必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的信念。冲吧，冲吧，化作勇敢的</w:t>
      </w:r>
      <w:r>
        <w:rPr>
          <w:rFonts w:ascii="宋体" w:eastAsia="宋体" w:hAnsi="SimSun" w:cs="宋体"/>
          <w:sz w:val="28"/>
          <w:bdr w:val="none" w:sz="0" w:space="0" w:color="auto"/>
        </w:rPr>
        <w:t>苍鹰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心中的太阳。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米运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百米跑道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健儿志高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摸拳擦掌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欲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，分秒必争勇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魁。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学校有勇女，巾</w:t>
      </w:r>
      <w:r>
        <w:rPr>
          <w:rFonts w:ascii="宋体" w:eastAsia="宋体" w:hAnsi="SimSun" w:cs="宋体"/>
          <w:sz w:val="28"/>
          <w:bdr w:val="none" w:sz="0" w:space="0" w:color="auto"/>
        </w:rPr>
        <w:t>帼岂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古有木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冲</w:t>
      </w:r>
      <w:r>
        <w:rPr>
          <w:rFonts w:ascii="宋体" w:eastAsia="宋体" w:hAnsi="SimSun" w:cs="宋体"/>
          <w:sz w:val="28"/>
          <w:bdr w:val="none" w:sz="0" w:space="0" w:color="auto"/>
        </w:rPr>
        <w:t>杀场</w:t>
      </w:r>
      <w:r>
        <w:rPr>
          <w:rFonts w:ascii="宋体" w:eastAsia="宋体" w:hAnsi="MS Mincho" w:cs="宋体"/>
          <w:sz w:val="28"/>
          <w:bdr w:val="none" w:sz="0" w:space="0" w:color="auto"/>
        </w:rPr>
        <w:t>，今有郎萍跑百米。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立志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新校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，勇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奥运第一枚。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泥</w:t>
      </w:r>
      <w:r>
        <w:rPr>
          <w:rFonts w:ascii="宋体" w:eastAsia="宋体" w:hAnsi="SimSun" w:cs="宋体"/>
          <w:sz w:val="28"/>
          <w:bdr w:val="none" w:sz="0" w:space="0" w:color="auto"/>
        </w:rPr>
        <w:t>泞</w:t>
      </w:r>
      <w:r>
        <w:rPr>
          <w:rFonts w:ascii="宋体" w:eastAsia="宋体" w:hAnsi="MS Mincho" w:cs="宋体"/>
          <w:sz w:val="28"/>
          <w:bdr w:val="none" w:sz="0" w:space="0" w:color="auto"/>
        </w:rPr>
        <w:t>的路走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无数，累了，告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自己：快了，再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持一会儿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疼了，告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自己：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哭，会好的摔到了，告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自己：快爬起来，世上很少有坦途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800</w:t>
      </w:r>
      <w:r>
        <w:rPr>
          <w:rFonts w:ascii="宋体" w:eastAsia="宋体" w:hAnsi="MS Mincho" w:cs="宋体"/>
          <w:sz w:val="28"/>
          <w:bdr w:val="none" w:sz="0" w:space="0" w:color="auto"/>
        </w:rPr>
        <w:t>米运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迎接你的，是</w:t>
      </w:r>
      <w:r>
        <w:rPr>
          <w:rFonts w:ascii="宋体" w:eastAsia="宋体" w:cs="宋体"/>
          <w:sz w:val="28"/>
          <w:bdr w:val="none" w:sz="0" w:space="0" w:color="auto"/>
        </w:rPr>
        <w:t>800</w:t>
      </w:r>
      <w:r>
        <w:rPr>
          <w:rFonts w:ascii="宋体" w:eastAsia="宋体" w:hAnsi="MS Mincho" w:cs="宋体"/>
          <w:sz w:val="28"/>
          <w:bdr w:val="none" w:sz="0" w:space="0" w:color="auto"/>
        </w:rPr>
        <w:t>米跑道，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等待你的，是漫漫征途。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勇敢地冲吧，勇士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不要畏惧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大，你的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手只有自己。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勇敢地冲吧，</w:t>
      </w:r>
      <w:r>
        <w:rPr>
          <w:rFonts w:ascii="宋体" w:eastAsia="宋体" w:cs="宋体"/>
          <w:sz w:val="28"/>
          <w:bdr w:val="none" w:sz="0" w:space="0" w:color="auto"/>
        </w:rPr>
        <w:t>800</w:t>
      </w:r>
      <w:r>
        <w:rPr>
          <w:rFonts w:ascii="宋体" w:eastAsia="宋体" w:hAnsi="MS Mincho" w:cs="宋体"/>
          <w:sz w:val="28"/>
          <w:bdr w:val="none" w:sz="0" w:space="0" w:color="auto"/>
        </w:rPr>
        <w:t>米算不得什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，付出的汗水就要得到回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利的泪水就要</w:t>
      </w:r>
      <w:r>
        <w:rPr>
          <w:rFonts w:ascii="宋体" w:eastAsia="宋体" w:hAnsi="SimSun" w:cs="宋体"/>
          <w:sz w:val="28"/>
          <w:bdr w:val="none" w:sz="0" w:space="0" w:color="auto"/>
        </w:rPr>
        <w:t>顺颊</w:t>
      </w:r>
      <w:r>
        <w:rPr>
          <w:rFonts w:ascii="宋体" w:eastAsia="宋体" w:hAnsi="MS Mincho" w:cs="宋体"/>
          <w:sz w:val="28"/>
          <w:bdr w:val="none" w:sz="0" w:space="0" w:color="auto"/>
        </w:rPr>
        <w:t>而下。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的是非凡的毅力，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量的是超常的体力，拼搏的是出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拔萃的耐力。把</w:t>
      </w:r>
      <w:r>
        <w:rPr>
          <w:rFonts w:ascii="宋体" w:eastAsia="宋体" w:hAnsi="SimSun" w:cs="宋体"/>
          <w:sz w:val="28"/>
          <w:bdr w:val="none" w:sz="0" w:space="0" w:color="auto"/>
        </w:rPr>
        <w:t>长长</w:t>
      </w:r>
      <w:r>
        <w:rPr>
          <w:rFonts w:ascii="宋体" w:eastAsia="宋体" w:hAnsi="MS Mincho" w:cs="宋体"/>
          <w:sz w:val="28"/>
          <w:bdr w:val="none" w:sz="0" w:space="0" w:color="auto"/>
        </w:rPr>
        <w:t>的跑道跑成一段漫漫的征途。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声响起了，那一刻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光仿佛都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你停住，你的勇气振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了一切，震撼了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一个人的心灵。听！呼</w:t>
      </w:r>
      <w:r>
        <w:rPr>
          <w:rFonts w:ascii="宋体" w:eastAsia="宋体" w:hAnsi="SimSun" w:cs="宋体"/>
          <w:sz w:val="28"/>
          <w:bdr w:val="none" w:sz="0" w:space="0" w:color="auto"/>
        </w:rPr>
        <w:t>啸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你喝彩，看！</w:t>
      </w:r>
      <w:r>
        <w:rPr>
          <w:rFonts w:ascii="宋体" w:eastAsia="宋体" w:hAnsi="SimSun" w:cs="宋体"/>
          <w:sz w:val="28"/>
          <w:bdr w:val="none" w:sz="0" w:space="0" w:color="auto"/>
        </w:rPr>
        <w:t>猎猎</w:t>
      </w:r>
      <w:r>
        <w:rPr>
          <w:rFonts w:ascii="宋体" w:eastAsia="宋体" w:hAnsi="MS Mincho" w:cs="宋体"/>
          <w:sz w:val="28"/>
          <w:bdr w:val="none" w:sz="0" w:space="0" w:color="auto"/>
        </w:rPr>
        <w:t>的彩旗在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你加油。努力吧，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了到达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那一刻的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喊声、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呼声不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于耳！有多少次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汗如雨，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痛曾添</w:t>
      </w:r>
      <w:r>
        <w:rPr>
          <w:rFonts w:ascii="宋体" w:eastAsia="宋体" w:hAnsi="SimSun" w:cs="宋体"/>
          <w:sz w:val="28"/>
          <w:bdr w:val="none" w:sz="0" w:space="0" w:color="auto"/>
        </w:rPr>
        <w:t>满记忆</w:t>
      </w:r>
      <w:r>
        <w:rPr>
          <w:rFonts w:ascii="宋体" w:eastAsia="宋体" w:hAnsi="MS Mincho" w:cs="宋体"/>
          <w:sz w:val="28"/>
          <w:bdr w:val="none" w:sz="0" w:space="0" w:color="auto"/>
        </w:rPr>
        <w:t>，只因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相信，去拼搏才能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在鼓舞自己，要成功就得努力。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沸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，彩旗在上方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起。相信自己，你将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造奇迹；相信自己，梦想在你手中，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是你的天地。当一切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将是第一。相信自己，你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将超越极限，超越自己！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致短跑运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你和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色的地面有个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定，那上面，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有你奔跑的身影；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你与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色的草坪有个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定，那上面，有着你辛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的汗</w:t>
      </w:r>
      <w:r>
        <w:rPr>
          <w:rFonts w:ascii="宋体" w:eastAsia="宋体" w:hAnsi="SimSun" w:cs="宋体"/>
          <w:sz w:val="28"/>
          <w:bdr w:val="none" w:sz="0" w:space="0" w:color="auto"/>
        </w:rPr>
        <w:t>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你与我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有个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你一定要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，也一定会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声响了，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毅的自信，你向着前方奔去，冲向那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然只是那短短的十几秒，但你在我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心中留下了永恒。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致四百米运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依然是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色的天空，依然是金色的阳光，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依然是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色的草地，依然是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色的跑道，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依然是你，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勇敢的你，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不同的是，天空更加蔚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，阳光更加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，草地更如翡翠一般，跑道更加的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而你，定会更加的自信，你的成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，必然更加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勇往直前，一次次超越自我，因</w:t>
      </w:r>
      <w:r>
        <w:rPr>
          <w:rFonts w:ascii="宋体" w:eastAsia="宋体" w:hAnsi="SimSun" w:cs="宋体"/>
          <w:sz w:val="28"/>
          <w:bdr w:val="none" w:sz="0" w:space="0" w:color="auto"/>
        </w:rPr>
        <w:t>为坚</w:t>
      </w:r>
      <w:r>
        <w:rPr>
          <w:rFonts w:ascii="宋体" w:eastAsia="宋体" w:hAnsi="MS Mincho" w:cs="宋体"/>
          <w:sz w:val="28"/>
          <w:bdr w:val="none" w:sz="0" w:space="0" w:color="auto"/>
        </w:rPr>
        <w:t>信着勇者无惧；在起跑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目光冷峻而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知道成功就在前方，在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放声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明白成功来之不易。在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令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的响声中、同学的助威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喊声中，他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尽情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洒汗水，尽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球运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手里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握那沉重的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球，那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球上凝集了你的希望，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你的理想，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集全身的力量，推出理想，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推出希望，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球在空中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亮，理想在空中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球运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一道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美的弧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眼前，我不禁浮想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篇，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精彩的弧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啊，凝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着多少辛勤的汗水，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寄托着多少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切的期盼。它是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般自然，又是如此完美，没有什</w:t>
      </w:r>
      <w:r>
        <w:rPr>
          <w:rFonts w:ascii="宋体" w:eastAsia="宋体" w:hAnsi="SimSun" w:cs="宋体"/>
          <w:sz w:val="28"/>
          <w:bdr w:val="none" w:sz="0" w:space="0" w:color="auto"/>
        </w:rPr>
        <w:t>么遗</w:t>
      </w:r>
      <w:r>
        <w:rPr>
          <w:rFonts w:ascii="宋体" w:eastAsia="宋体" w:hAnsi="MS Mincho" w:cs="宋体"/>
          <w:sz w:val="28"/>
          <w:bdr w:val="none" w:sz="0" w:space="0" w:color="auto"/>
        </w:rPr>
        <w:t>憾，只会留下一片美的体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。我要永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将你留下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我的心中印上一条美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的弧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致跳高运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在阳光的照耀下，跳高的比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地格外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，用那</w:t>
      </w:r>
      <w:r>
        <w:rPr>
          <w:rFonts w:ascii="宋体" w:eastAsia="宋体" w:hAnsi="SimSun" w:cs="宋体"/>
          <w:sz w:val="28"/>
          <w:bdr w:val="none" w:sz="0" w:space="0" w:color="auto"/>
        </w:rPr>
        <w:t>矫键</w:t>
      </w:r>
      <w:r>
        <w:rPr>
          <w:rFonts w:ascii="宋体" w:eastAsia="宋体" w:hAnsi="MS Mincho" w:cs="宋体"/>
          <w:sz w:val="28"/>
          <w:bdr w:val="none" w:sz="0" w:space="0" w:color="auto"/>
        </w:rPr>
        <w:t>的身躯，冲刺着一个又一个的高度。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，怎会知道自己是否</w:t>
      </w:r>
      <w:r>
        <w:rPr>
          <w:rFonts w:ascii="宋体" w:eastAsia="宋体" w:hAnsi="SimSun" w:cs="宋体"/>
          <w:sz w:val="28"/>
          <w:bdr w:val="none" w:sz="0" w:space="0" w:color="auto"/>
        </w:rPr>
        <w:t>为强</w:t>
      </w:r>
      <w:r>
        <w:rPr>
          <w:rFonts w:ascii="宋体" w:eastAsia="宋体" w:hAnsi="MS Mincho" w:cs="宋体"/>
          <w:sz w:val="28"/>
          <w:bdr w:val="none" w:sz="0" w:space="0" w:color="auto"/>
        </w:rPr>
        <w:t>者，超越自己，也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造一番新天地！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加油吧，去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造一份份奇奇迹，去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造一份份惊喜！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致跳高运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一根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的杆子横放在半空中，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，然而却像你生命中的坎，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不可怕，不要怕，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只要你有决心，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只要你有信心，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又算得了什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经历过</w:t>
      </w:r>
      <w:r>
        <w:rPr>
          <w:rFonts w:ascii="宋体" w:eastAsia="宋体" w:hAnsi="MS Mincho" w:cs="宋体"/>
          <w:sz w:val="28"/>
          <w:bdr w:val="none" w:sz="0" w:space="0" w:color="auto"/>
        </w:rPr>
        <w:t>坎坷就不会有成功的喜悦，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一次次的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一次次的超越自己，加油吧，努力跳</w:t>
      </w:r>
      <w:r>
        <w:rPr>
          <w:rFonts w:ascii="宋体" w:eastAsia="宋体" w:hAnsi="SimSun" w:cs="宋体"/>
          <w:sz w:val="28"/>
          <w:bdr w:val="none" w:sz="0" w:space="0" w:color="auto"/>
        </w:rPr>
        <w:t>过这挡</w:t>
      </w:r>
      <w:r>
        <w:rPr>
          <w:rFonts w:ascii="宋体" w:eastAsia="宋体" w:hAnsi="MS Mincho" w:cs="宋体"/>
          <w:sz w:val="28"/>
          <w:bdr w:val="none" w:sz="0" w:space="0" w:color="auto"/>
        </w:rPr>
        <w:t>在你前面的坎。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去燃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你的青春！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致跳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离弦箭似的助跑，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蚂</w:t>
      </w:r>
      <w:r>
        <w:rPr>
          <w:rFonts w:ascii="宋体" w:eastAsia="宋体" w:hAnsi="MS Mincho" w:cs="宋体"/>
          <w:sz w:val="28"/>
          <w:bdr w:val="none" w:sz="0" w:space="0" w:color="auto"/>
        </w:rPr>
        <w:t>蚱似的起跳，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空中的走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表演，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引起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惊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落地的瞬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，你触到了沙的柔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不管怎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属于你。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致跳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蚂</w:t>
      </w:r>
      <w:r>
        <w:rPr>
          <w:rFonts w:ascii="宋体" w:eastAsia="宋体" w:hAnsi="MS Mincho" w:cs="宋体"/>
          <w:sz w:val="28"/>
          <w:bdr w:val="none" w:sz="0" w:space="0" w:color="auto"/>
        </w:rPr>
        <w:t>蚱似的起跳，空中的走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表演，引起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惊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，落地的瞬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，你触到了沙的柔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不管怎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属于你。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cs="宋体"/>
          <w:sz w:val="28"/>
          <w:bdr w:val="none" w:sz="0" w:space="0" w:color="auto"/>
        </w:rPr>
        <w:t>1500</w:t>
      </w:r>
      <w:r>
        <w:rPr>
          <w:rFonts w:ascii="宋体" w:eastAsia="宋体" w:hAnsi="MS Mincho" w:cs="宋体"/>
          <w:sz w:val="28"/>
          <w:bdr w:val="none" w:sz="0" w:space="0" w:color="auto"/>
        </w:rPr>
        <w:t>米运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你是否感到，烈日的照射，那是烈日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你的祝福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你是否感到，彩旗的</w:t>
      </w:r>
      <w:r>
        <w:rPr>
          <w:rFonts w:ascii="宋体" w:eastAsia="宋体" w:hAnsi="SimSun" w:cs="宋体"/>
          <w:sz w:val="28"/>
          <w:bdr w:val="none" w:sz="0" w:space="0" w:color="auto"/>
        </w:rPr>
        <w:t>摇摆</w:t>
      </w:r>
      <w:r>
        <w:rPr>
          <w:rFonts w:ascii="宋体" w:eastAsia="宋体" w:hAnsi="MS Mincho" w:cs="宋体"/>
          <w:sz w:val="28"/>
          <w:bdr w:val="none" w:sz="0" w:space="0" w:color="auto"/>
        </w:rPr>
        <w:t>，那是彩旗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，那是人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你的希望，祝福在你身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喊在你耳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希望在你心中。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在那一瞬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像离了弦的箭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似流星，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hAnsi="SimSun" w:cs="宋体"/>
          <w:sz w:val="28"/>
          <w:bdr w:val="none" w:sz="0" w:space="0" w:color="auto"/>
        </w:rPr>
        <w:t>闪电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，不懈地追求，无悔地跑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采，你追我赶到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随着一</w:t>
      </w:r>
      <w:r>
        <w:rPr>
          <w:rFonts w:ascii="宋体" w:eastAsia="宋体" w:hAnsi="SimSun" w:cs="宋体"/>
          <w:sz w:val="28"/>
          <w:bdr w:val="none" w:sz="0" w:space="0" w:color="auto"/>
        </w:rPr>
        <w:t>阵热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烈的掌声，比</w:t>
      </w:r>
      <w:r>
        <w:rPr>
          <w:rFonts w:ascii="宋体" w:eastAsia="宋体" w:hAnsi="SimSun" w:cs="宋体"/>
          <w:sz w:val="28"/>
          <w:bdr w:val="none" w:sz="0" w:space="0" w:color="auto"/>
        </w:rPr>
        <w:t>赛胜负</w:t>
      </w:r>
      <w:r>
        <w:rPr>
          <w:rFonts w:ascii="宋体" w:eastAsia="宋体" w:hAnsi="MS Mincho" w:cs="宋体"/>
          <w:sz w:val="28"/>
          <w:bdr w:val="none" w:sz="0" w:space="0" w:color="auto"/>
        </w:rPr>
        <w:t>已出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加油，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者不要气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互取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，加油吧！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致接力运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是一根普同的木棒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白的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比刻画出它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的公正与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毅。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它握在你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--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的接力运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的手中。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冰冷</w:t>
      </w:r>
      <w:r>
        <w:rPr>
          <w:rFonts w:ascii="宋体" w:eastAsia="宋体" w:hAnsi="SimSun" w:cs="宋体"/>
          <w:sz w:val="28"/>
          <w:bdr w:val="none" w:sz="0" w:space="0" w:color="auto"/>
        </w:rPr>
        <w:t>变为热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毅溶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柔和。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握它在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上奔跑，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明天我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将与它共同踏上奥运征程。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致接力运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接力棒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着你摩擦出的火光，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暖了我的手。在急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眼光在煞那</w:t>
      </w:r>
      <w:r>
        <w:rPr>
          <w:rFonts w:ascii="宋体" w:eastAsia="宋体" w:hAnsi="SimSun" w:cs="宋体"/>
          <w:sz w:val="28"/>
          <w:bdr w:val="none" w:sz="0" w:space="0" w:color="auto"/>
        </w:rPr>
        <w:t>间传递</w:t>
      </w:r>
      <w:r>
        <w:rPr>
          <w:rFonts w:ascii="宋体" w:eastAsia="宋体" w:hAnsi="MS Mincho" w:cs="宋体"/>
          <w:sz w:val="28"/>
          <w:bdr w:val="none" w:sz="0" w:space="0" w:color="auto"/>
        </w:rPr>
        <w:t>的是永恒，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，是友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你的吼震撼了你我他，</w:t>
      </w:r>
      <w:r>
        <w:rPr>
          <w:rFonts w:ascii="宋体" w:eastAsia="宋体" w:hAnsi="SimSun" w:cs="宋体"/>
          <w:sz w:val="28"/>
          <w:bdr w:val="none" w:sz="0" w:space="0" w:color="auto"/>
        </w:rPr>
        <w:t>牵动</w:t>
      </w:r>
      <w:r>
        <w:rPr>
          <w:rFonts w:ascii="宋体" w:eastAsia="宋体" w:hAnsi="MS Mincho" w:cs="宋体"/>
          <w:sz w:val="28"/>
          <w:bdr w:val="none" w:sz="0" w:space="0" w:color="auto"/>
        </w:rPr>
        <w:t>着你我他的心弦，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共同演</w:t>
      </w:r>
      <w:r>
        <w:rPr>
          <w:rFonts w:ascii="宋体" w:eastAsia="宋体" w:hAnsi="SimSun" w:cs="宋体"/>
          <w:sz w:val="28"/>
          <w:bdr w:val="none" w:sz="0" w:space="0" w:color="auto"/>
        </w:rPr>
        <w:t>绎这</w:t>
      </w:r>
      <w:r>
        <w:rPr>
          <w:rFonts w:ascii="宋体" w:eastAsia="宋体" w:hAnsi="MS Mincho" w:cs="宋体"/>
          <w:sz w:val="28"/>
          <w:bdr w:val="none" w:sz="0" w:space="0" w:color="auto"/>
        </w:rPr>
        <w:t>扣人心弦的激情</w:t>
      </w:r>
      <w:r>
        <w:rPr>
          <w:rFonts w:ascii="宋体" w:eastAsia="宋体" w:hAnsi="SimSun" w:cs="宋体"/>
          <w:sz w:val="28"/>
          <w:bdr w:val="none" w:sz="0" w:space="0" w:color="auto"/>
        </w:rPr>
        <w:t>飞荡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集体，我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大家的心，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供一份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，点一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温馨暖人的灯。</w:t>
      </w:r>
      <w:r>
        <w:rPr>
          <w:rFonts w:ascii="宋体" w:eastAsia="宋体" w:cs="宋体"/>
          <w:sz w:val="28"/>
          <w:bdr w:val="none" w:sz="0" w:space="0" w:color="auto"/>
        </w:rPr>
        <w:t xml:space="preserve"> 4*100</w:t>
      </w:r>
      <w:r>
        <w:rPr>
          <w:rFonts w:ascii="宋体" w:eastAsia="宋体" w:hAnsi="MS Mincho" w:cs="宋体"/>
          <w:sz w:val="28"/>
          <w:bdr w:val="none" w:sz="0" w:space="0" w:color="auto"/>
        </w:rPr>
        <w:t>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的力量，温暖的是我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的家，演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致接力运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小小接力棒，棒棒有力量，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出了友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出了默契，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出了期望。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一次接力棒的交接，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凝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着大家的希冀，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那是充</w:t>
      </w:r>
      <w:r>
        <w:rPr>
          <w:rFonts w:ascii="宋体" w:eastAsia="宋体" w:hAnsi="SimSun" w:cs="宋体"/>
          <w:sz w:val="28"/>
          <w:bdr w:val="none" w:sz="0" w:space="0" w:color="auto"/>
        </w:rPr>
        <w:t>满团结</w:t>
      </w:r>
      <w:r>
        <w:rPr>
          <w:rFonts w:ascii="宋体" w:eastAsia="宋体" w:hAnsi="MS Mincho" w:cs="宋体"/>
          <w:sz w:val="28"/>
          <w:bdr w:val="none" w:sz="0" w:space="0" w:color="auto"/>
        </w:rPr>
        <w:t>的力量之棒！甩</w:t>
      </w:r>
      <w:r>
        <w:rPr>
          <w:rFonts w:ascii="宋体" w:eastAsia="宋体" w:hAnsi="SimSun" w:cs="宋体"/>
          <w:sz w:val="28"/>
          <w:bdr w:val="none" w:sz="0" w:space="0" w:color="auto"/>
        </w:rPr>
        <w:t>开鹰</w:t>
      </w:r>
      <w:r>
        <w:rPr>
          <w:rFonts w:ascii="宋体" w:eastAsia="宋体" w:hAnsi="MS Mincho" w:cs="宋体"/>
          <w:sz w:val="28"/>
          <w:bdr w:val="none" w:sz="0" w:space="0" w:color="auto"/>
        </w:rPr>
        <w:t>是的双臂，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迈开闪电</w:t>
      </w:r>
      <w:r>
        <w:rPr>
          <w:rFonts w:ascii="宋体" w:eastAsia="宋体" w:hAnsi="MS Mincho" w:cs="宋体"/>
          <w:sz w:val="28"/>
          <w:bdr w:val="none" w:sz="0" w:space="0" w:color="auto"/>
        </w:rPr>
        <w:t>的双腿，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加油吧！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https://d.book118.com/487135152123006050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87135152123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高中校运会广播稿汇编15篇</dc:title>
  <dc:subject>在广播站锻炼的学生都知道，我们广播前都会预先准备好广播稿，广播稿写得优秀才会有更好的广播效果，那么写广播稿需要注意哪些问题呢？下面是小编精心整理的高中校运会广播稿，仅供参考，大家一起来看看吧。高中校运</dc:subject>
  <cp:keywords>高中校运会广播稿</cp:keywords>
  <cp:revision>0</cp:revision>
</cp:coreProperties>
</file>