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上教学方案（通用</w:t>
      </w:r>
      <w:r>
        <w:rPr>
          <w:rFonts w:ascii="宋体" w:eastAsia="黑体" w:cs="宋体"/>
          <w:b/>
          <w:sz w:val="40"/>
          <w:bdr w:val="none" w:sz="0" w:space="0" w:color="auto"/>
        </w:rPr>
        <w:t>9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了确保事情或工作有效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展，就常常需要事先准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方案，方案是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划，是具体行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等。方案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制定呢？以下是小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上教学方案（通用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上教学方案（通用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名称：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扮家家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幼儿充分感受歌曲活</w:t>
      </w:r>
      <w:r>
        <w:rPr>
          <w:rFonts w:ascii="宋体" w:eastAsia="宋体" w:hAnsi="SimSun" w:cs="宋体"/>
          <w:sz w:val="28"/>
          <w:bdr w:val="none" w:sz="0" w:space="0" w:color="auto"/>
        </w:rPr>
        <w:t>泼欢</w:t>
      </w:r>
      <w:r>
        <w:rPr>
          <w:rFonts w:ascii="宋体" w:eastAsia="宋体" w:hAnsi="MS Mincho" w:cs="宋体"/>
          <w:sz w:val="28"/>
          <w:bdr w:val="none" w:sz="0" w:space="0" w:color="auto"/>
        </w:rPr>
        <w:t>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出当爸爸</w:t>
      </w:r>
      <w:r>
        <w:rPr>
          <w:rFonts w:ascii="宋体" w:eastAsia="宋体" w:hAnsi="SimSun" w:cs="宋体"/>
          <w:sz w:val="28"/>
          <w:bdr w:val="none" w:sz="0" w:space="0" w:color="auto"/>
        </w:rPr>
        <w:t>妈妈烧</w:t>
      </w:r>
      <w:r>
        <w:rPr>
          <w:rFonts w:ascii="宋体" w:eastAsia="宋体" w:hAnsi="MS Mincho" w:cs="宋体"/>
          <w:sz w:val="28"/>
          <w:bdr w:val="none" w:sz="0" w:space="0" w:color="auto"/>
        </w:rPr>
        <w:t>菜的高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３、引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幼儿探索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唱和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唱的方法表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歌曲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和不同的角色。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蔬菜的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片、娃娃的哭声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扮家家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伴奏下，玩《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菜》的游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：按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菜名。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完整范唱歌曲，幼儿欣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幼儿有感情地演唱歌曲。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）幼儿跟老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一起完整学唱歌曲。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幼儿用不同的情感逐句</w:t>
      </w:r>
      <w:r>
        <w:rPr>
          <w:rFonts w:ascii="宋体" w:eastAsia="宋体" w:hAnsi="SimSun" w:cs="宋体"/>
          <w:sz w:val="28"/>
          <w:bdr w:val="none" w:sz="0" w:space="0" w:color="auto"/>
        </w:rPr>
        <w:t>艺术处</w:t>
      </w:r>
      <w:r>
        <w:rPr>
          <w:rFonts w:ascii="宋体" w:eastAsia="宋体" w:hAnsi="MS Mincho" w:cs="宋体"/>
          <w:sz w:val="28"/>
          <w:bdr w:val="none" w:sz="0" w:space="0" w:color="auto"/>
        </w:rPr>
        <w:t>理歌曲。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娃娃家里的爸爸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子可神气了，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样这</w:t>
      </w:r>
      <w:r>
        <w:rPr>
          <w:rFonts w:ascii="宋体" w:eastAsia="宋体" w:hAnsi="MS Mincho" w:cs="宋体"/>
          <w:sz w:val="28"/>
          <w:bdr w:val="none" w:sz="0" w:space="0" w:color="auto"/>
        </w:rPr>
        <w:t>句？</w:t>
      </w:r>
      <w:r>
        <w:rPr>
          <w:rFonts w:ascii="宋体" w:eastAsia="宋体" w:cs="宋体"/>
          <w:sz w:val="28"/>
          <w:bdr w:val="none" w:sz="0" w:space="0" w:color="auto"/>
        </w:rPr>
        <w:t>”———</w:t>
      </w:r>
      <w:r>
        <w:rPr>
          <w:rFonts w:ascii="宋体" w:eastAsia="宋体" w:hAnsi="MS Mincho" w:cs="宋体"/>
          <w:sz w:val="28"/>
          <w:bdr w:val="none" w:sz="0" w:space="0" w:color="auto"/>
        </w:rPr>
        <w:t>自豪、有力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都很温柔，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唱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”———</w:t>
      </w:r>
      <w:r>
        <w:rPr>
          <w:rFonts w:ascii="宋体" w:eastAsia="宋体" w:hAnsi="MS Mincho" w:cs="宋体"/>
          <w:sz w:val="28"/>
          <w:bdr w:val="none" w:sz="0" w:space="0" w:color="auto"/>
        </w:rPr>
        <w:t>温柔、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美，唱足二拍子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炒小菜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炒得？（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作）你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得高</w:t>
      </w:r>
      <w:r>
        <w:rPr>
          <w:rFonts w:ascii="宋体" w:eastAsia="宋体" w:hAnsi="SimSun" w:cs="宋体"/>
          <w:sz w:val="28"/>
          <w:bdr w:val="none" w:sz="0" w:space="0" w:color="auto"/>
        </w:rPr>
        <w:t>兴吗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带劲吗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句？</w:t>
      </w:r>
      <w:r>
        <w:rPr>
          <w:rFonts w:ascii="宋体" w:eastAsia="宋体" w:cs="宋体"/>
          <w:sz w:val="28"/>
          <w:bdr w:val="none" w:sz="0" w:space="0" w:color="auto"/>
        </w:rPr>
        <w:t>”———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、跳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宝宝肚子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了，有没有力气？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唱？</w:t>
      </w:r>
      <w:r>
        <w:rPr>
          <w:rFonts w:ascii="宋体" w:eastAsia="宋体" w:cs="宋体"/>
          <w:sz w:val="28"/>
          <w:bdr w:val="none" w:sz="0" w:space="0" w:color="auto"/>
        </w:rPr>
        <w:t>”——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宝宝肚子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了，爸爸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来喂宝宝、照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宝宝，感到很自豪，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唱？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响亮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）幼儿随音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有感情地演唱歌曲。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图谱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幼儿探索学</w:t>
      </w:r>
      <w:r>
        <w:rPr>
          <w:rFonts w:ascii="宋体" w:eastAsia="宋体" w:hAnsi="SimSun" w:cs="宋体"/>
          <w:sz w:val="28"/>
          <w:bdr w:val="none" w:sz="0" w:space="0" w:color="auto"/>
        </w:rPr>
        <w:t>习对</w:t>
      </w:r>
      <w:r>
        <w:rPr>
          <w:rFonts w:ascii="宋体" w:eastAsia="宋体" w:hAnsi="MS Mincho" w:cs="宋体"/>
          <w:sz w:val="28"/>
          <w:bdr w:val="none" w:sz="0" w:space="0" w:color="auto"/>
        </w:rPr>
        <w:t>唱和接唱的方法。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续编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出不同的菜名唱出。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上教学方案（通用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做做的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爱护环</w:t>
      </w:r>
      <w:r>
        <w:rPr>
          <w:rFonts w:ascii="宋体" w:eastAsia="宋体" w:hAnsi="MS Mincho" w:cs="宋体"/>
          <w:sz w:val="28"/>
          <w:bdr w:val="none" w:sz="0" w:space="0" w:color="auto"/>
        </w:rPr>
        <w:t>境的情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提高幼儿的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、布置大森林的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生活在地球上的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物的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hAnsi="MS Mincho" w:cs="宋体"/>
          <w:sz w:val="28"/>
          <w:bdr w:val="none" w:sz="0" w:space="0" w:color="auto"/>
        </w:rPr>
        <w:t>数量与幼儿人数相等（包括人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真好）及相</w:t>
      </w:r>
      <w:r>
        <w:rPr>
          <w:rFonts w:ascii="宋体" w:eastAsia="宋体" w:hAnsi="SimSun" w:cs="宋体"/>
          <w:sz w:val="28"/>
          <w:bdr w:val="none" w:sz="0" w:space="0" w:color="auto"/>
        </w:rPr>
        <w:t>关设备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片；小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的家相</w:t>
      </w:r>
      <w:r>
        <w:rPr>
          <w:rFonts w:ascii="宋体" w:eastAsia="宋体" w:hAnsi="SimSun" w:cs="宋体"/>
          <w:sz w:val="28"/>
          <w:bdr w:val="none" w:sz="0" w:space="0" w:color="auto"/>
        </w:rPr>
        <w:t>关图</w:t>
      </w:r>
      <w:r>
        <w:rPr>
          <w:rFonts w:ascii="宋体" w:eastAsia="宋体" w:hAnsi="MS Mincho" w:cs="宋体"/>
          <w:sz w:val="28"/>
          <w:bdr w:val="none" w:sz="0" w:space="0" w:color="auto"/>
        </w:rPr>
        <w:t>片；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森林被破坏的危害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、一幅光</w:t>
      </w:r>
      <w:r>
        <w:rPr>
          <w:rFonts w:ascii="宋体" w:eastAsia="宋体" w:hAnsi="SimSun" w:cs="宋体"/>
          <w:sz w:val="28"/>
          <w:bdr w:val="none" w:sz="0" w:space="0" w:color="auto"/>
        </w:rPr>
        <w:t>秃秃</w:t>
      </w:r>
      <w:r>
        <w:rPr>
          <w:rFonts w:ascii="宋体" w:eastAsia="宋体" w:hAnsi="MS Mincho" w:cs="宋体"/>
          <w:sz w:val="28"/>
          <w:bdr w:val="none" w:sz="0" w:space="0" w:color="auto"/>
        </w:rPr>
        <w:t>的森林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（没有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）、自制小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苗若干（与幼儿人数相等）、蜡笔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、水彩笔。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、《大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》、《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》歌曲磁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物乘上小火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，随《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》音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祝生日。（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大森林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景中）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用歌声呼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（歌曲《大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上（扮演者），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摸她心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。（通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抱抱、</w:t>
      </w:r>
      <w:r>
        <w:rPr>
          <w:rFonts w:ascii="宋体" w:eastAsia="宋体" w:hAnsi="SimSun" w:cs="宋体"/>
          <w:sz w:val="28"/>
          <w:bdr w:val="none" w:sz="0" w:space="0" w:color="auto"/>
        </w:rPr>
        <w:t>亲亲</w:t>
      </w:r>
      <w:r>
        <w:rPr>
          <w:rFonts w:ascii="宋体" w:eastAsia="宋体" w:hAnsi="MS Mincho" w:cs="宋体"/>
          <w:sz w:val="28"/>
          <w:bdr w:val="none" w:sz="0" w:space="0" w:color="auto"/>
        </w:rPr>
        <w:t>、摸摸，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达大</w:t>
      </w:r>
      <w:r>
        <w:rPr>
          <w:rFonts w:ascii="宋体" w:eastAsia="宋体" w:hAnsi="SimSun" w:cs="宋体"/>
          <w:sz w:val="28"/>
          <w:bdr w:val="none" w:sz="0" w:space="0" w:color="auto"/>
        </w:rPr>
        <w:t>树对</w:t>
      </w:r>
      <w:r>
        <w:rPr>
          <w:rFonts w:ascii="宋体" w:eastAsia="宋体" w:hAnsi="MS Mincho" w:cs="宋体"/>
          <w:sz w:val="28"/>
          <w:bdr w:val="none" w:sz="0" w:space="0" w:color="auto"/>
        </w:rPr>
        <w:t>一切的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家的温暖。）（歌曲完，大家偎依在大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真好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玩得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心）你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树妈妈吗</w:t>
      </w:r>
      <w:r>
        <w:rPr>
          <w:rFonts w:ascii="宋体" w:eastAsia="宋体" w:hAnsi="MS Mincho" w:cs="宋体"/>
          <w:sz w:val="28"/>
          <w:bdr w:val="none" w:sz="0" w:space="0" w:color="auto"/>
        </w:rPr>
        <w:t>？（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）大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是小猴、小兔、大象、小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的家。今天是大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的生日，我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献上我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的祝福吧。在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小朋友送祝福之前，我想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小朋友先看几幅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画，再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和你想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合原有</w:t>
      </w:r>
      <w:r>
        <w:rPr>
          <w:rFonts w:ascii="宋体" w:eastAsia="宋体" w:hAnsi="SimSun" w:cs="宋体"/>
          <w:sz w:val="28"/>
          <w:bdr w:val="none" w:sz="0" w:space="0" w:color="auto"/>
        </w:rPr>
        <w:t>经验说</w:t>
      </w:r>
      <w:r>
        <w:rPr>
          <w:rFonts w:ascii="宋体" w:eastAsia="宋体" w:hAnsi="MS Mincho" w:cs="宋体"/>
          <w:sz w:val="28"/>
          <w:bdr w:val="none" w:sz="0" w:space="0" w:color="auto"/>
        </w:rPr>
        <w:t>出大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献上祝福。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树妈妈给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祝福的小朋友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是一把大</w:t>
      </w:r>
      <w:r>
        <w:rPr>
          <w:rFonts w:ascii="宋体" w:eastAsia="宋体" w:hAnsi="SimSun" w:cs="宋体"/>
          <w:sz w:val="28"/>
          <w:bdr w:val="none" w:sz="0" w:space="0" w:color="auto"/>
        </w:rPr>
        <w:t>伞挡</w:t>
      </w:r>
      <w:r>
        <w:rPr>
          <w:rFonts w:ascii="宋体" w:eastAsia="宋体" w:hAnsi="MS Mincho" w:cs="宋体"/>
          <w:sz w:val="28"/>
          <w:bdr w:val="none" w:sz="0" w:space="0" w:color="auto"/>
        </w:rPr>
        <w:t>住炎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的太阳，我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下乘凉。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美的食物，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可以造成各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工具、物品。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一片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叶都能吐出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氧气泡泡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使空气新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都能吸到氧气。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cs="宋体"/>
          <w:sz w:val="28"/>
          <w:bdr w:val="none" w:sz="0" w:space="0" w:color="auto"/>
        </w:rPr>
        <w:t xml:space="preserve"> ”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（从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根到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祝生日：大家手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苗，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唱生日歌。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、救救大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会失去美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的家园？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（播放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哭声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：咦，小朋友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听、是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在哭呀？（播放枯黄小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片）噢，原来是从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来的枯黄小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叶在哭泣，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播放相</w:t>
      </w:r>
      <w:r>
        <w:rPr>
          <w:rFonts w:ascii="宋体" w:eastAsia="宋体" w:hAnsi="SimSun" w:cs="宋体"/>
          <w:sz w:val="28"/>
          <w:bdr w:val="none" w:sz="0" w:space="0" w:color="auto"/>
        </w:rPr>
        <w:t>关图</w:t>
      </w:r>
      <w:r>
        <w:rPr>
          <w:rFonts w:ascii="宋体" w:eastAsia="宋体" w:hAnsi="MS Mincho" w:cs="宋体"/>
          <w:sz w:val="28"/>
          <w:bdr w:val="none" w:sz="0" w:space="0" w:color="auto"/>
        </w:rPr>
        <w:t>片，</w:t>
      </w:r>
      <w:r>
        <w:rPr>
          <w:rFonts w:ascii="宋体" w:eastAsia="宋体" w:hAnsi="SimSun" w:cs="宋体"/>
          <w:sz w:val="28"/>
          <w:bdr w:val="none" w:sz="0" w:space="0" w:color="auto"/>
        </w:rPr>
        <w:t>边讲</w:t>
      </w:r>
      <w:r>
        <w:rPr>
          <w:rFonts w:ascii="宋体" w:eastAsia="宋体" w:hAnsi="MS Mincho" w:cs="宋体"/>
          <w:sz w:val="28"/>
          <w:bdr w:val="none" w:sz="0" w:space="0" w:color="auto"/>
        </w:rPr>
        <w:t>述）小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没有了自己的家，它的家原本温暖美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，可它的家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成光</w:t>
      </w:r>
      <w:r>
        <w:rPr>
          <w:rFonts w:ascii="宋体" w:eastAsia="宋体" w:hAnsi="SimSun" w:cs="宋体"/>
          <w:sz w:val="28"/>
          <w:bdr w:val="none" w:sz="0" w:space="0" w:color="auto"/>
        </w:rPr>
        <w:t>秃秃</w:t>
      </w:r>
      <w:r>
        <w:rPr>
          <w:rFonts w:ascii="宋体" w:eastAsia="宋体" w:hAnsi="MS Mincho" w:cs="宋体"/>
          <w:sz w:val="28"/>
          <w:bdr w:val="none" w:sz="0" w:space="0" w:color="auto"/>
        </w:rPr>
        <w:t>的一片了，因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没有了大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，小花、小草不再在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物也都失去了自己的家园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的家会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成光</w:t>
      </w:r>
      <w:r>
        <w:rPr>
          <w:rFonts w:ascii="宋体" w:eastAsia="宋体" w:hAnsi="SimSun" w:cs="宋体"/>
          <w:sz w:val="28"/>
          <w:bdr w:val="none" w:sz="0" w:space="0" w:color="auto"/>
        </w:rPr>
        <w:t>秃秃</w:t>
      </w:r>
      <w:r>
        <w:rPr>
          <w:rFonts w:ascii="宋体" w:eastAsia="宋体" w:hAnsi="MS Mincho" w:cs="宋体"/>
          <w:sz w:val="28"/>
          <w:bdr w:val="none" w:sz="0" w:space="0" w:color="auto"/>
        </w:rPr>
        <w:t>的一片？（人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的破坏，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砍乱伐）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没有了大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，森林被破坏，会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危害？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幼儿根据并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的作用，自由回答。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森林被破坏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来的危害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画，再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回答。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（沙漠化、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来干旱：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来沙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暴，少了个防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固沙的屏障；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境，破坏生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平衡；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来泥石流等自然危害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做帮助小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重建家园？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（保</w:t>
      </w:r>
      <w:r>
        <w:rPr>
          <w:rFonts w:ascii="宋体" w:eastAsia="宋体" w:hAnsi="SimSun" w:cs="宋体"/>
          <w:sz w:val="28"/>
          <w:bdr w:val="none" w:sz="0" w:space="0" w:color="auto"/>
        </w:rPr>
        <w:t>护树</w:t>
      </w:r>
      <w:r>
        <w:rPr>
          <w:rFonts w:ascii="宋体" w:eastAsia="宋体" w:hAnsi="MS Mincho" w:cs="宋体"/>
          <w:sz w:val="28"/>
          <w:bdr w:val="none" w:sz="0" w:space="0" w:color="auto"/>
        </w:rPr>
        <w:t>木，不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砍乱伐；不折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枝，不摘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叶；多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；不使用一次性筷子）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、做片小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出示那幅（没有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）光</w:t>
      </w:r>
      <w:r>
        <w:rPr>
          <w:rFonts w:ascii="宋体" w:eastAsia="宋体" w:hAnsi="SimSun" w:cs="宋体"/>
          <w:sz w:val="28"/>
          <w:bdr w:val="none" w:sz="0" w:space="0" w:color="auto"/>
        </w:rPr>
        <w:t>秃秃</w:t>
      </w:r>
      <w:r>
        <w:rPr>
          <w:rFonts w:ascii="宋体" w:eastAsia="宋体" w:hAnsi="MS Mincho" w:cs="宋体"/>
          <w:sz w:val="28"/>
          <w:bdr w:val="none" w:sz="0" w:space="0" w:color="auto"/>
        </w:rPr>
        <w:t>森林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，大家想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法救他：我愿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一片小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叶，陪伴在大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幼儿分工合作</w:t>
      </w:r>
      <w:r>
        <w:rPr>
          <w:rFonts w:ascii="宋体" w:eastAsia="宋体" w:hAnsi="SimSun" w:cs="宋体"/>
          <w:sz w:val="28"/>
          <w:bdr w:val="none" w:sz="0" w:space="0" w:color="auto"/>
        </w:rPr>
        <w:t>给树</w:t>
      </w:r>
      <w:r>
        <w:rPr>
          <w:rFonts w:ascii="宋体" w:eastAsia="宋体" w:hAnsi="MS Mincho" w:cs="宋体"/>
          <w:sz w:val="28"/>
          <w:bdr w:val="none" w:sz="0" w:space="0" w:color="auto"/>
        </w:rPr>
        <w:t>添上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叶，并画上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的好朋友：小花、小草、各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物等，表达自己的心愿，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自己的心理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到大</w:t>
      </w:r>
      <w:r>
        <w:rPr>
          <w:rFonts w:ascii="宋体" w:eastAsia="宋体" w:hAnsi="SimSun" w:cs="宋体"/>
          <w:sz w:val="28"/>
          <w:bdr w:val="none" w:sz="0" w:space="0" w:color="auto"/>
        </w:rPr>
        <w:t>树妈妈</w:t>
      </w:r>
      <w:r>
        <w:rPr>
          <w:rFonts w:ascii="宋体" w:eastAsia="宋体" w:hAnsi="MS Mincho" w:cs="宋体"/>
          <w:sz w:val="28"/>
          <w:bdr w:val="none" w:sz="0" w:space="0" w:color="auto"/>
        </w:rPr>
        <w:t>身上救活她。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、展示幼儿作品。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瞧！大森林又回来了，小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又有了美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的新家，小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片森林回教室，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更多的小朋友参与到我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护树</w:t>
      </w:r>
      <w:r>
        <w:rPr>
          <w:rFonts w:ascii="宋体" w:eastAsia="宋体" w:hAnsi="MS Mincho" w:cs="宋体"/>
          <w:sz w:val="28"/>
          <w:bdr w:val="none" w:sz="0" w:space="0" w:color="auto"/>
        </w:rPr>
        <w:t>木的行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中来，学会</w:t>
      </w:r>
      <w:r>
        <w:rPr>
          <w:rFonts w:ascii="宋体" w:eastAsia="宋体" w:hAnsi="SimSun" w:cs="宋体"/>
          <w:sz w:val="28"/>
          <w:bdr w:val="none" w:sz="0" w:space="0" w:color="auto"/>
        </w:rPr>
        <w:t>爱护树</w:t>
      </w:r>
      <w:r>
        <w:rPr>
          <w:rFonts w:ascii="宋体" w:eastAsia="宋体" w:hAnsi="MS Mincho" w:cs="宋体"/>
          <w:sz w:val="28"/>
          <w:bdr w:val="none" w:sz="0" w:space="0" w:color="auto"/>
        </w:rPr>
        <w:t>木，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幼儿听音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走出活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延伸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在幼儿的《大森林》作品上印上小朋友手印，把作品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在教室作</w:t>
      </w:r>
      <w:r>
        <w:rPr>
          <w:rFonts w:ascii="宋体" w:eastAsia="宋体" w:hAnsi="SimSun" w:cs="宋体"/>
          <w:sz w:val="28"/>
          <w:bdr w:val="none" w:sz="0" w:space="0" w:color="auto"/>
        </w:rPr>
        <w:t>为环</w:t>
      </w:r>
      <w:r>
        <w:rPr>
          <w:rFonts w:ascii="宋体" w:eastAsia="宋体" w:hAnsi="MS Mincho" w:cs="宋体"/>
          <w:sz w:val="28"/>
          <w:bdr w:val="none" w:sz="0" w:space="0" w:color="auto"/>
        </w:rPr>
        <w:t>境布置。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上教学方案（通用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背景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左右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模糊，我想通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，将抽象的左右概念具体化，形象化，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幼儿以自己的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区分左右，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并理解以自我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中心和以客体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中心的左右的差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幼儿能以自己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左右的位置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系，并能以客体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能正确使用方位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左和右。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教学重点：正确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和区分左右的位置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点：能正确使用方位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左和右。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《健康歌》，《找朋友》，小星星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片，椅子，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片，小房子。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：律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《健康歌》做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幼儿体会左右。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自身的左右。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幼儿把小星星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在画画拿画笔的那只手上，然后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起来，告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起的手是右手，另一只手是左手。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想一想，我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常用右手做哪些事？做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的左手在做什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？左手和右手是一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好朋友，配合起来力量可大了。小朋友看看自己的身体，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好朋友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：听口令做出相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用右手摸右耳，右眼，右腿；用左手摸左脚。左腿左肩，用右手拍左肩左腿，用左手拍右肩右腿。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和右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戏换</w:t>
      </w:r>
      <w:r>
        <w:rPr>
          <w:rFonts w:ascii="宋体" w:eastAsia="宋体" w:hAnsi="MS Mincho" w:cs="宋体"/>
          <w:sz w:val="28"/>
          <w:bdr w:val="none" w:sz="0" w:space="0" w:color="auto"/>
        </w:rPr>
        <w:t>座位儿，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幼儿感知自己右手一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，左手一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）音</w:t>
      </w:r>
      <w:r>
        <w:rPr>
          <w:rFonts w:ascii="宋体" w:eastAsia="宋体" w:hAnsi="SimSun" w:cs="宋体"/>
          <w:sz w:val="28"/>
          <w:bdr w:val="none" w:sz="0" w:space="0" w:color="auto"/>
        </w:rPr>
        <w:t>乐开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听音</w:t>
      </w:r>
      <w:r>
        <w:rPr>
          <w:rFonts w:ascii="宋体" w:eastAsia="宋体" w:hAnsi="SimSun" w:cs="宋体"/>
          <w:sz w:val="28"/>
          <w:bdr w:val="none" w:sz="0" w:space="0" w:color="auto"/>
        </w:rPr>
        <w:t>乐边</w:t>
      </w:r>
      <w:r>
        <w:rPr>
          <w:rFonts w:ascii="宋体" w:eastAsia="宋体" w:hAnsi="MS Mincho" w:cs="宋体"/>
          <w:sz w:val="28"/>
          <w:bdr w:val="none" w:sz="0" w:space="0" w:color="auto"/>
        </w:rPr>
        <w:t>在椅子周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自由做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儿歌：小朋友听仔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停下来找椅子。音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停止，小朋友迅速走到小椅子旁坐好。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：我的左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物找家（出示小房子）。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按指令帮小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物找到自己的家：熊猫家在最左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，小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家在最右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，小兔家在熊猫家的右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，小狗家在小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家的左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、幼儿感知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面的左右方向相反。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《找朋友》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乐开</w:t>
      </w:r>
      <w:r>
        <w:rPr>
          <w:rFonts w:ascii="宋体" w:eastAsia="宋体" w:hAnsi="MS Mincho" w:cs="宋体"/>
          <w:sz w:val="28"/>
          <w:bdr w:val="none" w:sz="0" w:space="0" w:color="auto"/>
        </w:rPr>
        <w:t>始，幼儿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做游</w:t>
      </w:r>
      <w:r>
        <w:rPr>
          <w:rFonts w:ascii="宋体" w:eastAsia="宋体" w:hAnsi="SimSun" w:cs="宋体"/>
          <w:sz w:val="28"/>
          <w:bdr w:val="none" w:sz="0" w:space="0" w:color="auto"/>
        </w:rPr>
        <w:t>戏边</w:t>
      </w:r>
      <w:r>
        <w:rPr>
          <w:rFonts w:ascii="宋体" w:eastAsia="宋体" w:hAnsi="MS Mincho" w:cs="宋体"/>
          <w:sz w:val="28"/>
          <w:bdr w:val="none" w:sz="0" w:space="0" w:color="auto"/>
        </w:rPr>
        <w:t>找朋友，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找呀找呀找朋友，找到一个好朋友，敬个礼呀，握握手，你是我的好朋友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；小朋友都用右手握手，你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？右手方向都一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？幼儿感知其特点，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方向正好相反。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面的站着，因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方向相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起的右手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好相反。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、理解以客体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中心区分左右。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把小狗、小猫、小兔小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成一排，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出小狗的左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；幼儿随音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健康歌做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延伸：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物的左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、按指令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上教学方案（通用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篇）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背景（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春天是一个美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常会在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利用美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的春景来丰富幼儿的生活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大自然的情感。比如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幼儿春游、布置自然角等。一天班上有位幼儿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多小蝌蚪，我将它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安置在自然角中，孩子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很好奇地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着小蝌蚪，你一言我一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议论开</w:t>
      </w:r>
      <w:r>
        <w:rPr>
          <w:rFonts w:ascii="宋体" w:eastAsia="宋体" w:hAnsi="MS Mincho" w:cs="宋体"/>
          <w:sz w:val="28"/>
          <w:bdr w:val="none" w:sz="0" w:space="0" w:color="auto"/>
        </w:rPr>
        <w:t>了，有的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小蝌蚪的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呀？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小蝌蚪黑乎乎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的真可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”??</w:t>
      </w:r>
      <w:r>
        <w:rPr>
          <w:rFonts w:ascii="宋体" w:eastAsia="宋体" w:hAnsi="MS Mincho" w:cs="宋体"/>
          <w:sz w:val="28"/>
          <w:bdr w:val="none" w:sz="0" w:space="0" w:color="auto"/>
        </w:rPr>
        <w:t>后来有位幼儿告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大家小蝌蚪的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是青蛙，可其他孩子不相信。他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很奇怪小蝌蚪没有大眼睛、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衣裳也没有四条腿怎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会是青蛙呢？于是我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了《小蝌蚪找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》的故事，使他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知道了青蛙确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是小蝌蚪的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以及小蝌蚪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成青蛙的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以后班上的孩子只要一有空就去自然角看看小蝌蚪有没有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小蝌蚪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趣，我就思考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幼儿用美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手段来表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的小蝌蚪。小班幼儿由于才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始接触美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更多是利用画笔来表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幼儿了解除了用笔可以表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自已的生活体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以外，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可以借助很多工具来表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，如幼儿最熟悉的身体器官。因此我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了幼儿的身体器官，手指来作</w:t>
      </w:r>
      <w:r>
        <w:rPr>
          <w:rFonts w:ascii="宋体" w:eastAsia="宋体" w:hAnsi="SimSun" w:cs="宋体"/>
          <w:sz w:val="28"/>
          <w:bdr w:val="none" w:sz="0" w:space="0" w:color="auto"/>
        </w:rPr>
        <w:t>为绘</w:t>
      </w:r>
      <w:r>
        <w:rPr>
          <w:rFonts w:ascii="宋体" w:eastAsia="宋体" w:hAnsi="MS Mincho" w:cs="宋体"/>
          <w:sz w:val="28"/>
          <w:bdr w:val="none" w:sz="0" w:space="0" w:color="auto"/>
        </w:rPr>
        <w:t>画工具，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这节</w:t>
      </w:r>
      <w:r>
        <w:rPr>
          <w:rFonts w:ascii="宋体" w:eastAsia="宋体" w:hAnsi="MS Mincho" w:cs="宋体"/>
          <w:sz w:val="28"/>
          <w:bdr w:val="none" w:sz="0" w:space="0" w:color="auto"/>
        </w:rPr>
        <w:t>手指画《小蝌蚪》的美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动实录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用手指点画小蝌蚪的方法。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察力以及大胆作画能力。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、提高参与美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https://d.book118.com/495142332224011114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5142332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幼儿线上教学方案（通用9篇）</dc:title>
  <dc:subject>为了确保事情或工作有效开展，就常常需要事先准备方案，方案是书面计划，是具体行动实施办法细则，步骤等。方案应该怎么制定呢？以下是小编为大家收集的幼儿线上教学方案（通用9篇），仅供参考，欢迎大家阅读。幼儿</dc:subject>
  <cp:keywords>幼儿线上教学方案</cp:keywords>
  <cp:revision>0</cp:revision>
</cp:coreProperties>
</file>