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小学第一学期班主任工作</w:t>
      </w:r>
      <w:r>
        <w:rPr>
          <w:rFonts w:ascii="宋体" w:eastAsia="黑体" w:hAnsi="SimSun" w:cs="宋体"/>
          <w:b/>
          <w:sz w:val="40"/>
        </w:rPr>
        <w:t>总结</w:t>
      </w:r>
      <w:r>
        <w:rPr>
          <w:rFonts w:ascii="宋体" w:eastAsia="黑体" w:cs="宋体"/>
          <w:b/>
          <w:sz w:val="40"/>
        </w:rPr>
        <w:t>(15</w:t>
      </w:r>
      <w:r>
        <w:rPr>
          <w:rFonts w:ascii="宋体" w:eastAsia="黑体" w:hAnsi="MS Mincho" w:cs="宋体"/>
          <w:b/>
          <w:sz w:val="40"/>
        </w:rPr>
        <w:t>篇</w:t>
      </w:r>
      <w:r>
        <w:rPr>
          <w:rFonts w:ascii="宋体" w:eastAsia="黑体" w:cs="宋体"/>
          <w:b/>
          <w:sz w:val="40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对过</w:t>
      </w:r>
      <w:r>
        <w:rPr>
          <w:rFonts w:ascii="宋体" w:eastAsia="宋体" w:hAnsi="MS Mincho" w:cs="宋体"/>
          <w:sz w:val="28"/>
        </w:rPr>
        <w:t>去一定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期的工作、学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或思想情况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、分析，并做出客</w:t>
      </w:r>
      <w:r>
        <w:rPr>
          <w:rFonts w:ascii="宋体" w:eastAsia="宋体" w:hAnsi="SimSun" w:cs="宋体"/>
          <w:sz w:val="28"/>
        </w:rPr>
        <w:t>观评</w:t>
      </w:r>
      <w:r>
        <w:rPr>
          <w:rFonts w:ascii="宋体" w:eastAsia="宋体" w:hAnsi="MS Mincho" w:cs="宋体"/>
          <w:sz w:val="28"/>
        </w:rPr>
        <w:t>价的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面材料，它可以明确下一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的工作方向，少走弯路，少犯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，提高工作效益，不妨坐下来好好写写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吧。那</w:t>
      </w:r>
      <w:r>
        <w:rPr>
          <w:rFonts w:ascii="宋体" w:eastAsia="宋体" w:hAnsi="SimSun" w:cs="宋体"/>
          <w:sz w:val="28"/>
        </w:rPr>
        <w:t>么总结</w:t>
      </w:r>
      <w:r>
        <w:rPr>
          <w:rFonts w:ascii="宋体" w:eastAsia="宋体" w:hAnsi="MS Mincho" w:cs="宋体"/>
          <w:sz w:val="28"/>
        </w:rPr>
        <w:t>要注意有什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内容呢？下面是小</w:t>
      </w:r>
      <w:r>
        <w:rPr>
          <w:rFonts w:ascii="宋体" w:eastAsia="宋体" w:hAnsi="SimSun" w:cs="宋体"/>
          <w:sz w:val="28"/>
        </w:rPr>
        <w:t>编为</w:t>
      </w:r>
      <w:r>
        <w:rPr>
          <w:rFonts w:ascii="宋体" w:eastAsia="宋体" w:hAnsi="MS Mincho" w:cs="宋体"/>
          <w:sz w:val="28"/>
        </w:rPr>
        <w:t>大家收集的小学第一学期班主任工作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，供大家参考借</w:t>
      </w:r>
      <w:r>
        <w:rPr>
          <w:rFonts w:ascii="宋体" w:eastAsia="宋体" w:hAnsi="SimSun" w:cs="宋体"/>
          <w:sz w:val="28"/>
        </w:rPr>
        <w:t>鉴</w:t>
      </w:r>
      <w:r>
        <w:rPr>
          <w:rFonts w:ascii="宋体" w:eastAsia="宋体" w:hAnsi="MS Mincho" w:cs="宋体"/>
          <w:sz w:val="28"/>
        </w:rPr>
        <w:t>，希望可以帮助到有需要的朋友。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小学第一学期班主任工作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我担任六年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的班主任一个学期了，在管理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个班集体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我常通</w:t>
      </w:r>
      <w:r>
        <w:rPr>
          <w:rFonts w:ascii="宋体" w:eastAsia="宋体" w:hAnsi="SimSun" w:cs="宋体"/>
          <w:sz w:val="28"/>
        </w:rPr>
        <w:t>过许</w:t>
      </w:r>
      <w:r>
        <w:rPr>
          <w:rFonts w:ascii="宋体" w:eastAsia="宋体" w:hAnsi="MS Mincho" w:cs="宋体"/>
          <w:sz w:val="28"/>
        </w:rPr>
        <w:t>多活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的方式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性，提高他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学校的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具有良好的心理及人格品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让</w:t>
      </w:r>
      <w:r>
        <w:rPr>
          <w:rFonts w:ascii="宋体" w:eastAsia="宋体" w:hAnsi="MS Mincho" w:cs="宋体"/>
          <w:b/>
          <w:bCs/>
          <w:sz w:val="28"/>
        </w:rPr>
        <w:t>学生找准自己的位置。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：学生是教育的主体，一点不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，学生好比一个</w:t>
      </w:r>
      <w:r>
        <w:rPr>
          <w:rFonts w:ascii="宋体" w:eastAsia="宋体" w:hAnsi="SimSun" w:cs="宋体"/>
          <w:sz w:val="28"/>
        </w:rPr>
        <w:t>铁</w:t>
      </w:r>
      <w:r>
        <w:rPr>
          <w:rFonts w:ascii="宋体" w:eastAsia="宋体" w:hAnsi="MS Mincho" w:cs="宋体"/>
          <w:sz w:val="28"/>
        </w:rPr>
        <w:t>盒子，不是要你去一拳</w:t>
      </w:r>
      <w:r>
        <w:rPr>
          <w:rFonts w:ascii="宋体" w:eastAsia="宋体" w:hAnsi="SimSun" w:cs="宋体"/>
          <w:sz w:val="28"/>
        </w:rPr>
        <w:t>砸</w:t>
      </w:r>
      <w:r>
        <w:rPr>
          <w:rFonts w:ascii="宋体" w:eastAsia="宋体" w:hAnsi="MS Mincho" w:cs="宋体"/>
          <w:sz w:val="28"/>
        </w:rPr>
        <w:t>扁它，而是要你</w:t>
      </w:r>
      <w:r>
        <w:rPr>
          <w:rFonts w:ascii="宋体" w:eastAsia="宋体" w:hAnsi="SimSun" w:cs="宋体"/>
          <w:sz w:val="28"/>
        </w:rPr>
        <w:t>细细</w:t>
      </w:r>
      <w:r>
        <w:rPr>
          <w:rFonts w:ascii="宋体" w:eastAsia="宋体" w:hAnsi="MS Mincho" w:cs="宋体"/>
          <w:sz w:val="28"/>
        </w:rPr>
        <w:t>地去找到那把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号的</w:t>
      </w:r>
      <w:r>
        <w:rPr>
          <w:rFonts w:ascii="宋体" w:eastAsia="宋体" w:hAnsi="SimSun" w:cs="宋体"/>
          <w:sz w:val="28"/>
        </w:rPr>
        <w:t>钥</w:t>
      </w:r>
      <w:r>
        <w:rPr>
          <w:rFonts w:ascii="宋体" w:eastAsia="宋体" w:hAnsi="MS Mincho" w:cs="宋体"/>
          <w:sz w:val="28"/>
        </w:rPr>
        <w:t>匙，去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启他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的心扉。你先得把学生研究透，各个年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段，各个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次的学生生理、心理特点都不一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，你要知道他做些</w:t>
      </w:r>
      <w:r>
        <w:rPr>
          <w:rFonts w:ascii="宋体" w:eastAsia="宋体" w:hAnsi="SimSun" w:cs="宋体"/>
          <w:sz w:val="28"/>
        </w:rPr>
        <w:t>啥</w:t>
      </w:r>
      <w:r>
        <w:rPr>
          <w:rFonts w:ascii="宋体" w:eastAsia="宋体" w:hAnsi="MS Mincho" w:cs="宋体"/>
          <w:sz w:val="28"/>
        </w:rPr>
        <w:t>、想些</w:t>
      </w:r>
      <w:r>
        <w:rPr>
          <w:rFonts w:ascii="宋体" w:eastAsia="宋体" w:hAnsi="SimSun" w:cs="宋体"/>
          <w:sz w:val="28"/>
        </w:rPr>
        <w:t>啥</w:t>
      </w:r>
      <w:r>
        <w:rPr>
          <w:rFonts w:ascii="宋体" w:eastAsia="宋体" w:hAnsi="MS Mincho" w:cs="宋体"/>
          <w:sz w:val="28"/>
        </w:rPr>
        <w:t>，怎</w:t>
      </w:r>
      <w:r>
        <w:rPr>
          <w:rFonts w:ascii="宋体" w:eastAsia="宋体" w:hAnsi="SimSun" w:cs="宋体"/>
          <w:sz w:val="28"/>
        </w:rPr>
        <w:t>么让</w:t>
      </w:r>
      <w:r>
        <w:rPr>
          <w:rFonts w:ascii="宋体" w:eastAsia="宋体" w:hAnsi="MS Mincho" w:cs="宋体"/>
          <w:sz w:val="28"/>
        </w:rPr>
        <w:t>他接受你的教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。要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学生的特点，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身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地的以他能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接受的方式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，学生到学校来，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都想成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好学生，他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了尊敬和依</w:t>
      </w:r>
      <w:r>
        <w:rPr>
          <w:rFonts w:ascii="宋体" w:eastAsia="宋体" w:hAnsi="SimSun" w:cs="宋体"/>
          <w:sz w:val="28"/>
        </w:rPr>
        <w:t>赖</w:t>
      </w:r>
      <w:r>
        <w:rPr>
          <w:rFonts w:ascii="宋体" w:eastAsia="宋体" w:hAnsi="MS Mincho" w:cs="宋体"/>
          <w:sz w:val="28"/>
        </w:rPr>
        <w:t>。只不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智力的差异和自制力水平的不同，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致学生良莠不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就要区</w:t>
      </w:r>
      <w:r>
        <w:rPr>
          <w:rFonts w:ascii="宋体" w:eastAsia="宋体" w:hAnsi="SimSun" w:cs="宋体"/>
          <w:sz w:val="28"/>
        </w:rPr>
        <w:t>别对</w:t>
      </w:r>
      <w:r>
        <w:rPr>
          <w:rFonts w:ascii="宋体" w:eastAsia="宋体" w:hAnsi="MS Mincho" w:cs="宋体"/>
          <w:sz w:val="28"/>
        </w:rPr>
        <w:t>待，好比有的人，他是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田能手，你非要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他去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研高尖新技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，怎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可能呢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不要高尖新技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没研究成，搞成个心理不健康就麻</w:t>
      </w:r>
      <w:r>
        <w:rPr>
          <w:rFonts w:ascii="宋体" w:eastAsia="宋体" w:hAnsi="SimSun" w:cs="宋体"/>
          <w:sz w:val="28"/>
        </w:rPr>
        <w:t>烦</w:t>
      </w:r>
      <w:r>
        <w:rPr>
          <w:rFonts w:ascii="宋体" w:eastAsia="宋体" w:hAnsi="MS Mincho" w:cs="宋体"/>
          <w:sz w:val="28"/>
        </w:rPr>
        <w:t>了，所以要因材施教，教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的心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要放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一些，任意拔高要求无异于拔苗助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，得不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偿</w:t>
      </w:r>
      <w:r>
        <w:rPr>
          <w:rFonts w:ascii="宋体" w:eastAsia="宋体" w:hAnsi="MS Mincho" w:cs="宋体"/>
          <w:sz w:val="28"/>
        </w:rPr>
        <w:t>失。在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，尽量多鼓励他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，多表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就要求班主任在批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和表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候掌握好火候，并尽可能多地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赞扬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感受到成功、感受到学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趣，形成良性循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。有一位同学好打架，批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了几次都不管用，我想，看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子油</w:t>
      </w:r>
      <w:r>
        <w:rPr>
          <w:rFonts w:ascii="宋体" w:eastAsia="宋体" w:hAnsi="SimSun" w:cs="宋体"/>
          <w:sz w:val="28"/>
        </w:rPr>
        <w:t>盐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了，不能做小炒，我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他加把糖吧。我就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他去找好事做，比如帮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日的同学</w:t>
      </w:r>
      <w:r>
        <w:rPr>
          <w:rFonts w:ascii="宋体" w:eastAsia="宋体" w:hAnsi="SimSun" w:cs="宋体"/>
          <w:sz w:val="28"/>
        </w:rPr>
        <w:t>扫扫</w:t>
      </w:r>
      <w:r>
        <w:rPr>
          <w:rFonts w:ascii="宋体" w:eastAsia="宋体" w:hAnsi="MS Mincho" w:cs="宋体"/>
          <w:sz w:val="28"/>
        </w:rPr>
        <w:t>地，</w:t>
      </w:r>
      <w:r>
        <w:rPr>
          <w:rFonts w:ascii="宋体" w:eastAsia="宋体" w:hAnsi="SimSun" w:cs="宋体"/>
          <w:sz w:val="28"/>
        </w:rPr>
        <w:t>捡捡</w:t>
      </w:r>
      <w:r>
        <w:rPr>
          <w:rFonts w:ascii="宋体" w:eastAsia="宋体" w:hAnsi="MS Mincho" w:cs="宋体"/>
          <w:sz w:val="28"/>
        </w:rPr>
        <w:t>地上的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呀等等，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次周会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，我都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他的点滴</w:t>
      </w:r>
      <w:r>
        <w:rPr>
          <w:rFonts w:ascii="宋体" w:eastAsia="宋体" w:hAnsi="SimSun" w:cs="宋体"/>
          <w:sz w:val="28"/>
        </w:rPr>
        <w:t>进步给</w:t>
      </w:r>
      <w:r>
        <w:rPr>
          <w:rFonts w:ascii="宋体" w:eastAsia="宋体" w:hAnsi="MS Mincho" w:cs="宋体"/>
          <w:sz w:val="28"/>
        </w:rPr>
        <w:t>予表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一下子，他也没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打架了，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常找好事做，我再在班上一表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一羡慕，他就天天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滋滋地像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了一个人。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二、通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多方面的活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，增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班</w:t>
      </w:r>
      <w:r>
        <w:rPr>
          <w:rFonts w:ascii="宋体" w:eastAsia="宋体" w:hAnsi="SimSun" w:cs="宋体"/>
          <w:b/>
          <w:bCs/>
          <w:sz w:val="28"/>
        </w:rPr>
        <w:t>级</w:t>
      </w:r>
      <w:r>
        <w:rPr>
          <w:rFonts w:ascii="宋体" w:eastAsia="宋体" w:hAnsi="MS Mincho" w:cs="宋体"/>
          <w:b/>
          <w:bCs/>
          <w:sz w:val="28"/>
        </w:rPr>
        <w:t>凝聚力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学校接受了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考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形式各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的大小活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仅发</w:t>
      </w:r>
      <w:r>
        <w:rPr>
          <w:rFonts w:ascii="宋体" w:eastAsia="宋体" w:hAnsi="MS Mincho" w:cs="宋体"/>
          <w:sz w:val="28"/>
        </w:rPr>
        <w:t>展了学生全面素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得了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机会。如体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全校学生精神面貌的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列广播体操比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这过</w:t>
      </w:r>
      <w:r>
        <w:rPr>
          <w:rFonts w:ascii="宋体" w:eastAsia="宋体" w:hAnsi="MS Mincho" w:cs="宋体"/>
          <w:sz w:val="28"/>
        </w:rPr>
        <w:t>程中，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生都体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到了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以班</w:t>
      </w:r>
      <w:r>
        <w:rPr>
          <w:rFonts w:ascii="宋体" w:eastAsia="宋体" w:hAnsi="SimSun" w:cs="宋体"/>
          <w:sz w:val="28"/>
        </w:rPr>
        <w:t>为荣</w:t>
      </w:r>
      <w:r>
        <w:rPr>
          <w:rFonts w:ascii="宋体" w:eastAsia="宋体" w:hAnsi="MS Mincho" w:cs="宋体"/>
          <w:sz w:val="28"/>
        </w:rPr>
        <w:t>，以校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的主人翁精神，加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的建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班的孩子个性好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，思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敏捷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明，在各</w:t>
      </w:r>
      <w:r>
        <w:rPr>
          <w:rFonts w:ascii="宋体" w:eastAsia="宋体" w:hAnsi="SimSun" w:cs="宋体"/>
          <w:sz w:val="28"/>
        </w:rPr>
        <w:t>项评</w:t>
      </w:r>
      <w:r>
        <w:rPr>
          <w:rFonts w:ascii="宋体" w:eastAsia="宋体" w:hAnsi="MS Mincho" w:cs="宋体"/>
          <w:sz w:val="28"/>
        </w:rPr>
        <w:t>比中我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多方法，大力表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好的同学等，首先，重</w:t>
      </w:r>
      <w:r>
        <w:rPr>
          <w:rFonts w:ascii="宋体" w:eastAsia="宋体" w:hAnsi="SimSun" w:cs="宋体"/>
          <w:sz w:val="28"/>
        </w:rPr>
        <w:t>视每</w:t>
      </w:r>
      <w:r>
        <w:rPr>
          <w:rFonts w:ascii="宋体" w:eastAsia="宋体" w:hAnsi="MS Mincho" w:cs="宋体"/>
          <w:sz w:val="28"/>
        </w:rPr>
        <w:t>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动员</w:t>
      </w:r>
      <w:r>
        <w:rPr>
          <w:rFonts w:ascii="宋体" w:eastAsia="宋体" w:hAnsi="MS Mincho" w:cs="宋体"/>
          <w:sz w:val="28"/>
        </w:rPr>
        <w:t>工作，通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抑</w:t>
      </w:r>
      <w:r>
        <w:rPr>
          <w:rFonts w:ascii="宋体" w:eastAsia="宋体" w:hAnsi="SimSun" w:cs="宋体"/>
          <w:sz w:val="28"/>
        </w:rPr>
        <w:t>扬顿</w:t>
      </w:r>
      <w:r>
        <w:rPr>
          <w:rFonts w:ascii="宋体" w:eastAsia="宋体" w:hAnsi="MS Mincho" w:cs="宋体"/>
          <w:sz w:val="28"/>
        </w:rPr>
        <w:t>挫的声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，及慷慨激昂的情感去感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学生，</w:t>
      </w:r>
      <w:r>
        <w:rPr>
          <w:rFonts w:ascii="宋体" w:eastAsia="宋体" w:hAnsi="SimSun" w:cs="宋体"/>
          <w:sz w:val="28"/>
        </w:rPr>
        <w:t>牵动</w:t>
      </w:r>
      <w:r>
        <w:rPr>
          <w:rFonts w:ascii="宋体" w:eastAsia="宋体" w:hAnsi="MS Mincho" w:cs="宋体"/>
          <w:sz w:val="28"/>
        </w:rPr>
        <w:t>着学生的情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三、充分</w:t>
      </w:r>
      <w:r>
        <w:rPr>
          <w:rFonts w:ascii="宋体" w:eastAsia="宋体" w:hAnsi="SimSun" w:cs="宋体"/>
          <w:b/>
          <w:bCs/>
          <w:sz w:val="28"/>
        </w:rPr>
        <w:t>发挥</w:t>
      </w:r>
      <w:r>
        <w:rPr>
          <w:rFonts w:ascii="宋体" w:eastAsia="宋体" w:hAnsi="MS Mincho" w:cs="宋体"/>
          <w:b/>
          <w:bCs/>
          <w:sz w:val="28"/>
        </w:rPr>
        <w:t>多鼓励少批</w:t>
      </w:r>
      <w:r>
        <w:rPr>
          <w:rFonts w:ascii="宋体" w:eastAsia="宋体" w:hAnsi="SimSun" w:cs="宋体"/>
          <w:b/>
          <w:bCs/>
          <w:sz w:val="28"/>
        </w:rPr>
        <w:t>评</w:t>
      </w:r>
      <w:r>
        <w:rPr>
          <w:rFonts w:ascii="宋体" w:eastAsia="宋体" w:hAnsi="MS Mincho" w:cs="宋体"/>
          <w:b/>
          <w:bCs/>
          <w:sz w:val="28"/>
        </w:rPr>
        <w:t>的</w:t>
      </w:r>
      <w:r>
        <w:rPr>
          <w:rFonts w:ascii="宋体" w:eastAsia="宋体" w:hAnsi="SimSun" w:cs="宋体"/>
          <w:b/>
          <w:bCs/>
          <w:sz w:val="28"/>
        </w:rPr>
        <w:t>优势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设这</w:t>
      </w:r>
      <w:r>
        <w:rPr>
          <w:rFonts w:ascii="宋体" w:eastAsia="宋体" w:hAnsi="MS Mincho" w:cs="宋体"/>
          <w:sz w:val="28"/>
        </w:rPr>
        <w:t>个班花了不少心思，特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是在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化后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程中，有一二个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的差生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是我行我素，效果不太明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习动</w:t>
      </w:r>
      <w:r>
        <w:rPr>
          <w:rFonts w:ascii="宋体" w:eastAsia="宋体" w:hAnsi="MS Mincho" w:cs="宋体"/>
          <w:sz w:val="28"/>
        </w:rPr>
        <w:t>机不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的学生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没有能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有效地激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的斗志，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没能触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的灵魂，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习风</w:t>
      </w:r>
      <w:r>
        <w:rPr>
          <w:rFonts w:ascii="宋体" w:eastAsia="宋体" w:hAnsi="MS Mincho" w:cs="宋体"/>
          <w:sz w:val="28"/>
        </w:rPr>
        <w:t>气的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转带</w:t>
      </w:r>
      <w:r>
        <w:rPr>
          <w:rFonts w:ascii="宋体" w:eastAsia="宋体" w:hAnsi="MS Mincho" w:cs="宋体"/>
          <w:sz w:val="28"/>
        </w:rPr>
        <w:t>来了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大的阻力。工作中要更加注意与年段和学校配合，借力使力。主要收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是：能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大多数学生快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的地度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在学校的</w:t>
      </w:r>
      <w:r>
        <w:rPr>
          <w:rFonts w:ascii="宋体" w:eastAsia="宋体" w:hAnsi="SimSun" w:cs="宋体"/>
          <w:sz w:val="28"/>
        </w:rPr>
        <w:t>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一天，教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又育人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孩子一些笑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做到了不在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堂当着全班同学的面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怒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范学生行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掀起学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潮，完善自我形象。在学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能互相帮助。采取多鼓励少批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的方法，基本上做好后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生的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化工作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当然，我的班主任工作在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多方面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是存在着不足，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需要学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，我相信只要我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心中是真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孩子，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孩子的健康成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而付出，端正自己的工作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度，一切都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提升孩子生命状</w:t>
      </w:r>
      <w:r>
        <w:rPr>
          <w:rFonts w:ascii="宋体" w:eastAsia="宋体" w:hAnsi="SimSun" w:cs="宋体"/>
          <w:sz w:val="28"/>
        </w:rPr>
        <w:t>态为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点，我相信，我的班主任工作能在不断的磨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中得到提升。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小学第一学期班主任工作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班主任工作是平凡的、繁</w:t>
      </w:r>
      <w:r>
        <w:rPr>
          <w:rFonts w:ascii="宋体" w:eastAsia="宋体" w:hAnsi="SimSun" w:cs="宋体"/>
          <w:sz w:val="28"/>
        </w:rPr>
        <w:t>琐</w:t>
      </w:r>
      <w:r>
        <w:rPr>
          <w:rFonts w:ascii="宋体" w:eastAsia="宋体" w:hAnsi="MS Mincho" w:cs="宋体"/>
          <w:sz w:val="28"/>
        </w:rPr>
        <w:t>的，但它却是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学生提高能力、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、塑造人格的工作，是一件光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而有意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的工作。因此，要做好</w:t>
      </w:r>
      <w:r>
        <w:rPr>
          <w:rFonts w:ascii="宋体" w:eastAsia="宋体" w:hAnsi="SimSun" w:cs="宋体"/>
          <w:sz w:val="28"/>
        </w:rPr>
        <w:t>这项</w:t>
      </w:r>
      <w:r>
        <w:rPr>
          <w:rFonts w:ascii="宋体" w:eastAsia="宋体" w:hAnsi="MS Mincho" w:cs="宋体"/>
          <w:sz w:val="28"/>
        </w:rPr>
        <w:t>工作，必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花很大的精力和努力。我把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学期的工作小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一、常抓常</w:t>
      </w:r>
      <w:r>
        <w:rPr>
          <w:rFonts w:ascii="宋体" w:eastAsia="宋体" w:hAnsi="SimSun" w:cs="宋体"/>
          <w:b/>
          <w:bCs/>
          <w:sz w:val="28"/>
        </w:rPr>
        <w:t>规</w:t>
      </w:r>
      <w:r>
        <w:rPr>
          <w:rFonts w:ascii="宋体" w:eastAsia="宋体" w:hAnsi="MS Mincho" w:cs="宋体"/>
          <w:b/>
          <w:bCs/>
          <w:sz w:val="28"/>
        </w:rPr>
        <w:t>管理，初</w:t>
      </w:r>
      <w:r>
        <w:rPr>
          <w:rFonts w:ascii="宋体" w:eastAsia="宋体" w:hAnsi="SimSun" w:cs="宋体"/>
          <w:b/>
          <w:bCs/>
          <w:sz w:val="28"/>
        </w:rPr>
        <w:t>步养</w:t>
      </w:r>
      <w:r>
        <w:rPr>
          <w:rFonts w:ascii="宋体" w:eastAsia="宋体" w:hAnsi="MS Mincho" w:cs="宋体"/>
          <w:b/>
          <w:bCs/>
          <w:sz w:val="28"/>
        </w:rPr>
        <w:t>成良好</w:t>
      </w:r>
      <w:r>
        <w:rPr>
          <w:rFonts w:ascii="宋体" w:eastAsia="宋体" w:hAnsi="SimSun" w:cs="宋体"/>
          <w:b/>
          <w:bCs/>
          <w:sz w:val="28"/>
        </w:rPr>
        <w:t>习惯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学生从早晨上学到放学，一日的常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是否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范、文明，影响到良好集体的形成及学生各方面的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展。尤其是学生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住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新的教学楼，一切都是新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而陌生的，</w:t>
      </w:r>
      <w:r>
        <w:rPr>
          <w:rFonts w:ascii="宋体" w:eastAsia="宋体" w:hAnsi="SimSun" w:cs="宋体"/>
          <w:sz w:val="28"/>
        </w:rPr>
        <w:t>这对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班主任工作又提高了要求。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在班主任工作中，我主要从小事抓起，抓好常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管理，培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学生良好的学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、生活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一个和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、整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、生活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境。学期初，我就根据班中的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情况，明确了各个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位的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人。如：早</w:t>
      </w:r>
      <w:r>
        <w:rPr>
          <w:rFonts w:ascii="宋体" w:eastAsia="宋体" w:hAnsi="SimSun" w:cs="宋体"/>
          <w:sz w:val="28"/>
        </w:rPr>
        <w:t>读领读员</w:t>
      </w:r>
      <w:r>
        <w:rPr>
          <w:rFonts w:ascii="宋体" w:eastAsia="宋体" w:hAnsi="MS Mincho" w:cs="宋体"/>
          <w:sz w:val="28"/>
        </w:rPr>
        <w:t>、班</w:t>
      </w:r>
      <w:r>
        <w:rPr>
          <w:rFonts w:ascii="宋体" w:eastAsia="宋体" w:hAnsi="SimSun" w:cs="宋体"/>
          <w:sz w:val="28"/>
        </w:rPr>
        <w:t>级卫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检查员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桌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放</w:t>
      </w:r>
      <w:r>
        <w:rPr>
          <w:rFonts w:ascii="宋体" w:eastAsia="宋体" w:hAnsi="SimSun" w:cs="宋体"/>
          <w:sz w:val="28"/>
        </w:rPr>
        <w:t>检查员</w:t>
      </w:r>
      <w:r>
        <w:rPr>
          <w:rFonts w:ascii="宋体" w:eastAsia="宋体" w:hAnsi="MS Mincho" w:cs="宋体"/>
          <w:sz w:val="28"/>
        </w:rPr>
        <w:t>、楼道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hAnsi="SimSun" w:cs="宋体"/>
          <w:sz w:val="28"/>
        </w:rPr>
        <w:t>检查员</w:t>
      </w:r>
      <w:r>
        <w:rPr>
          <w:rFonts w:ascii="宋体" w:eastAsia="宋体" w:hAnsi="MS Mincho" w:cs="宋体"/>
          <w:sz w:val="28"/>
        </w:rPr>
        <w:t>等。同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，我利用班</w:t>
      </w:r>
      <w:r>
        <w:rPr>
          <w:rFonts w:ascii="宋体" w:eastAsia="宋体" w:hAnsi="SimSun" w:cs="宋体"/>
          <w:sz w:val="28"/>
        </w:rPr>
        <w:t>队让</w:t>
      </w:r>
      <w:r>
        <w:rPr>
          <w:rFonts w:ascii="宋体" w:eastAsia="宋体" w:hAnsi="MS Mincho" w:cs="宋体"/>
          <w:sz w:val="28"/>
        </w:rPr>
        <w:t>全班同学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，明确小学生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做到哪些，不能做哪些。我又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总结评</w:t>
      </w:r>
      <w:r>
        <w:rPr>
          <w:rFonts w:ascii="宋体" w:eastAsia="宋体" w:hAnsi="MS Mincho" w:cs="宋体"/>
          <w:sz w:val="28"/>
        </w:rPr>
        <w:t>比，表彰日常行</w:t>
      </w:r>
      <w:r>
        <w:rPr>
          <w:rFonts w:ascii="宋体" w:eastAsia="宋体" w:hAnsi="SimSun" w:cs="宋体"/>
          <w:sz w:val="28"/>
        </w:rPr>
        <w:t>为规</w:t>
      </w:r>
      <w:r>
        <w:rPr>
          <w:rFonts w:ascii="宋体" w:eastAsia="宋体" w:hAnsi="MS Mincho" w:cs="宋体"/>
          <w:sz w:val="28"/>
        </w:rPr>
        <w:t>范好的同学，</w:t>
      </w:r>
      <w:r>
        <w:rPr>
          <w:rFonts w:ascii="宋体" w:eastAsia="宋体" w:hAnsi="SimSun" w:cs="宋体"/>
          <w:sz w:val="28"/>
        </w:rPr>
        <w:t>评为优胜</w:t>
      </w:r>
      <w:r>
        <w:rPr>
          <w:rFonts w:ascii="宋体" w:eastAsia="宋体" w:hAnsi="MS Mincho" w:cs="宋体"/>
          <w:sz w:val="28"/>
        </w:rPr>
        <w:t>星，把他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的照片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到班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cs="宋体"/>
          <w:sz w:val="28"/>
        </w:rPr>
        <w:t>QQ</w:t>
      </w:r>
      <w:r>
        <w:rPr>
          <w:rFonts w:ascii="宋体" w:eastAsia="宋体" w:hAnsi="MS Mincho" w:cs="宋体"/>
          <w:sz w:val="28"/>
        </w:rPr>
        <w:t>群里，以此不断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化，帮助学生初</w:t>
      </w:r>
      <w:r>
        <w:rPr>
          <w:rFonts w:ascii="宋体" w:eastAsia="宋体" w:hAnsi="SimSun" w:cs="宋体"/>
          <w:sz w:val="28"/>
        </w:rPr>
        <w:t>步养</w:t>
      </w:r>
      <w:r>
        <w:rPr>
          <w:rFonts w:ascii="宋体" w:eastAsia="宋体" w:hAnsi="MS Mincho" w:cs="宋体"/>
          <w:sz w:val="28"/>
        </w:rPr>
        <w:t>成良好的学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、生活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选</w:t>
      </w:r>
      <w:r>
        <w:rPr>
          <w:rFonts w:ascii="宋体" w:eastAsia="宋体" w:hAnsi="MS Mincho" w:cs="宋体"/>
          <w:b/>
          <w:bCs/>
          <w:sz w:val="28"/>
        </w:rPr>
        <w:t>好班干部，</w:t>
      </w:r>
      <w:r>
        <w:rPr>
          <w:rFonts w:ascii="宋体" w:eastAsia="宋体" w:hAnsi="SimSun" w:cs="宋体"/>
          <w:b/>
          <w:bCs/>
          <w:sz w:val="28"/>
        </w:rPr>
        <w:t>发挥</w:t>
      </w:r>
      <w:r>
        <w:rPr>
          <w:rFonts w:ascii="宋体" w:eastAsia="宋体" w:hAnsi="MS Mincho" w:cs="宋体"/>
          <w:b/>
          <w:bCs/>
          <w:sz w:val="28"/>
        </w:rPr>
        <w:t>小干部作用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俗</w:t>
      </w:r>
      <w:r>
        <w:rPr>
          <w:rFonts w:ascii="宋体" w:eastAsia="宋体" w:hAnsi="SimSun" w:cs="宋体"/>
          <w:sz w:val="28"/>
        </w:rPr>
        <w:t>话说</w:t>
      </w:r>
      <w:r>
        <w:rPr>
          <w:rFonts w:ascii="宋体" w:eastAsia="宋体" w:hAnsi="MS Mincho" w:cs="宋体"/>
          <w:sz w:val="28"/>
        </w:rPr>
        <w:t>：火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跑得快必</w:t>
      </w:r>
      <w:r>
        <w:rPr>
          <w:rFonts w:ascii="宋体" w:eastAsia="宋体" w:hAnsi="SimSun" w:cs="宋体"/>
          <w:sz w:val="28"/>
        </w:rPr>
        <w:t>须车头带</w:t>
      </w:r>
      <w:r>
        <w:rPr>
          <w:rFonts w:ascii="宋体" w:eastAsia="宋体" w:hAnsi="MS Mincho" w:cs="宋体"/>
          <w:sz w:val="28"/>
        </w:rPr>
        <w:t>。同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的道理，要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好一个班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，班干部的作用是老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也无法取代的，所以，我在班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管理中特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班干部的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拔和培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，本学期，我根据自己的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察和学生的推荐，成立了班干部。在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生后，我和他</w:t>
      </w:r>
      <w:r>
        <w:rPr>
          <w:rFonts w:ascii="宋体" w:eastAsia="宋体" w:hAnsi="SimSun" w:cs="宋体"/>
          <w:sz w:val="28"/>
        </w:rPr>
        <w:t>们经</w:t>
      </w:r>
      <w:r>
        <w:rPr>
          <w:rFonts w:ascii="宋体" w:eastAsia="宋体" w:hAnsi="MS Mincho" w:cs="宋体"/>
          <w:sz w:val="28"/>
        </w:rPr>
        <w:t>常召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班干部会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，要求他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在各方面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格要求自己，明确自己的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，做好自己的工作。</w:t>
      </w:r>
      <w:r>
        <w:rPr>
          <w:rFonts w:ascii="宋体" w:eastAsia="宋体" w:hAnsi="SimSun" w:cs="宋体"/>
          <w:sz w:val="28"/>
        </w:rPr>
        <w:t>这样选</w:t>
      </w:r>
      <w:r>
        <w:rPr>
          <w:rFonts w:ascii="宋体" w:eastAsia="宋体" w:hAnsi="MS Mincho" w:cs="宋体"/>
          <w:sz w:val="28"/>
        </w:rPr>
        <w:t>出来的班干部在工作中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，而且工作起来也得心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手。</w:t>
      </w:r>
      <w:r>
        <w:rPr>
          <w:rFonts w:ascii="宋体" w:eastAsia="宋体" w:hAnsi="SimSun" w:cs="宋体"/>
          <w:sz w:val="28"/>
        </w:rPr>
        <w:t>每过</w:t>
      </w:r>
      <w:r>
        <w:rPr>
          <w:rFonts w:ascii="宋体" w:eastAsia="宋体" w:hAnsi="MS Mincho" w:cs="宋体"/>
          <w:sz w:val="28"/>
        </w:rPr>
        <w:t>一段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，我都会召集班干部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一次会，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们谈谈</w:t>
      </w:r>
      <w:r>
        <w:rPr>
          <w:rFonts w:ascii="宋体" w:eastAsia="宋体" w:hAnsi="MS Mincho" w:cs="宋体"/>
          <w:sz w:val="28"/>
        </w:rPr>
        <w:t>得失，以及今后的打算等。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，既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班干部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，又提高了他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的工作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极性。尤其在我外出学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天中，班干部和小</w:t>
      </w:r>
      <w:r>
        <w:rPr>
          <w:rFonts w:ascii="宋体" w:eastAsia="宋体" w:hAnsi="SimSun" w:cs="宋体"/>
          <w:sz w:val="28"/>
        </w:rPr>
        <w:t>组长发挥</w:t>
      </w:r>
      <w:r>
        <w:rPr>
          <w:rFonts w:ascii="宋体" w:eastAsia="宋体" w:hAnsi="MS Mincho" w:cs="宋体"/>
          <w:sz w:val="28"/>
        </w:rPr>
        <w:t>了很大的作用，他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能力也得到了提升。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是最令我欣慰的地方。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三、注重家校</w:t>
      </w:r>
      <w:r>
        <w:rPr>
          <w:rFonts w:ascii="宋体" w:eastAsia="宋体" w:hAnsi="SimSun" w:cs="宋体"/>
          <w:b/>
          <w:bCs/>
          <w:sz w:val="28"/>
        </w:rPr>
        <w:t>联</w:t>
      </w:r>
      <w:r>
        <w:rPr>
          <w:rFonts w:ascii="宋体" w:eastAsia="宋体" w:hAnsi="MS Mincho" w:cs="宋体"/>
          <w:b/>
          <w:bCs/>
          <w:sz w:val="28"/>
        </w:rPr>
        <w:t>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学期，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了更好的与家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配合，我召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一次家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会，重点是：</w:t>
      </w:r>
      <w:r>
        <w:rPr>
          <w:rFonts w:ascii="宋体" w:eastAsia="宋体" w:hAnsi="SimSun" w:cs="宋体"/>
          <w:sz w:val="28"/>
        </w:rPr>
        <w:t>专门针对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在孩子三年</w:t>
      </w:r>
      <w:r>
        <w:rPr>
          <w:rFonts w:ascii="宋体" w:eastAsia="宋体" w:hAnsi="SimSun" w:cs="宋体"/>
          <w:sz w:val="28"/>
        </w:rPr>
        <w:t>级这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段期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，如何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助学生学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和支持学校工作的，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予家</w:t>
      </w:r>
      <w:r>
        <w:rPr>
          <w:rFonts w:ascii="宋体" w:eastAsia="宋体" w:hAnsi="SimSun" w:cs="宋体"/>
          <w:sz w:val="28"/>
        </w:rPr>
        <w:t>长们</w:t>
      </w:r>
      <w:r>
        <w:rPr>
          <w:rFonts w:ascii="宋体" w:eastAsia="宋体" w:hAnsi="MS Mincho" w:cs="宋体"/>
          <w:sz w:val="28"/>
        </w:rPr>
        <w:t>提出了明确的要求。其次，我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提取家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，成立的班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cs="宋体"/>
          <w:sz w:val="28"/>
        </w:rPr>
        <w:t>QQ</w:t>
      </w:r>
      <w:r>
        <w:rPr>
          <w:rFonts w:ascii="宋体" w:eastAsia="宋体" w:hAnsi="MS Mincho" w:cs="宋体"/>
          <w:sz w:val="28"/>
        </w:rPr>
        <w:t>群，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学生的不良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跟家</w:t>
      </w:r>
      <w:r>
        <w:rPr>
          <w:rFonts w:ascii="宋体" w:eastAsia="宋体" w:hAnsi="SimSun" w:cs="宋体"/>
          <w:sz w:val="28"/>
        </w:rPr>
        <w:t>长进</w:t>
      </w:r>
      <w:r>
        <w:rPr>
          <w:rFonts w:ascii="宋体" w:eastAsia="宋体" w:hAnsi="MS Mincho" w:cs="宋体"/>
          <w:sz w:val="28"/>
        </w:rPr>
        <w:t>行沟通，都取得了一定的效果。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</w:t>
      </w:r>
      <w:r>
        <w:rPr>
          <w:rFonts w:ascii="宋体" w:eastAsia="宋体" w:hAnsi="SimSun" w:cs="宋体"/>
          <w:b/>
          <w:bCs/>
          <w:sz w:val="28"/>
        </w:rPr>
        <w:t>关</w:t>
      </w:r>
      <w:r>
        <w:rPr>
          <w:rFonts w:ascii="宋体" w:eastAsia="宋体" w:hAnsi="MS Mincho" w:cs="宋体"/>
          <w:b/>
          <w:bCs/>
          <w:sz w:val="28"/>
        </w:rPr>
        <w:t>心</w:t>
      </w:r>
      <w:r>
        <w:rPr>
          <w:rFonts w:ascii="宋体" w:eastAsia="宋体" w:hAnsi="SimSun" w:cs="宋体"/>
          <w:b/>
          <w:bCs/>
          <w:sz w:val="28"/>
        </w:rPr>
        <w:t>爱护每</w:t>
      </w:r>
      <w:r>
        <w:rPr>
          <w:rFonts w:ascii="宋体" w:eastAsia="宋体" w:hAnsi="MS Mincho" w:cs="宋体"/>
          <w:b/>
          <w:bCs/>
          <w:sz w:val="28"/>
        </w:rPr>
        <w:t>个学生</w:t>
      </w:r>
      <w:r>
        <w:rPr>
          <w:rFonts w:ascii="宋体" w:eastAsia="宋体" w:cs="宋体"/>
          <w:b/>
          <w:bCs/>
          <w:sz w:val="28"/>
        </w:rPr>
        <w:t xml:space="preserve"> </w:t>
      </w:r>
      <w:r>
        <w:rPr>
          <w:rFonts w:ascii="宋体" w:eastAsia="宋体" w:hAnsi="MS Mincho" w:cs="宋体"/>
          <w:b/>
          <w:bCs/>
          <w:sz w:val="28"/>
        </w:rPr>
        <w:t>用</w:t>
      </w:r>
      <w:r>
        <w:rPr>
          <w:rFonts w:ascii="宋体" w:eastAsia="宋体" w:hAnsi="SimSun" w:cs="宋体"/>
          <w:b/>
          <w:bCs/>
          <w:sz w:val="28"/>
        </w:rPr>
        <w:t>爱</w:t>
      </w:r>
      <w:r>
        <w:rPr>
          <w:rFonts w:ascii="宋体" w:eastAsia="宋体" w:hAnsi="MS Mincho" w:cs="宋体"/>
          <w:b/>
          <w:bCs/>
          <w:sz w:val="28"/>
        </w:rPr>
        <w:t>心</w:t>
      </w:r>
      <w:r>
        <w:rPr>
          <w:rFonts w:ascii="宋体" w:eastAsia="宋体" w:hAnsi="SimSun" w:cs="宋体"/>
          <w:b/>
          <w:bCs/>
          <w:sz w:val="28"/>
        </w:rPr>
        <w:t>转</w:t>
      </w:r>
      <w:r>
        <w:rPr>
          <w:rFonts w:ascii="宋体" w:eastAsia="宋体" w:hAnsi="MS Mincho" w:cs="宋体"/>
          <w:b/>
          <w:bCs/>
          <w:sz w:val="28"/>
        </w:rPr>
        <w:t>化后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做一位快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成功、受学生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迎的班主任是我不断努力的目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得做班主任首先要有一</w:t>
      </w:r>
      <w:r>
        <w:rPr>
          <w:rFonts w:ascii="宋体" w:eastAsia="宋体" w:hAnsi="SimSun" w:cs="宋体"/>
          <w:sz w:val="28"/>
        </w:rPr>
        <w:t>颗爱</w:t>
      </w:r>
      <w:r>
        <w:rPr>
          <w:rFonts w:ascii="宋体" w:eastAsia="宋体" w:hAnsi="MS Mincho" w:cs="宋体"/>
          <w:sz w:val="28"/>
        </w:rPr>
        <w:t>学生之心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没有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就没有教育。特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是要善待班</w:t>
      </w:r>
      <w:r>
        <w:rPr>
          <w:rFonts w:ascii="宋体" w:eastAsia="宋体" w:hAnsi="SimSun" w:cs="宋体"/>
          <w:sz w:val="28"/>
        </w:rPr>
        <w:t>级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中的后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生，恢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的自信、激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情。班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生无非包括三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的学生；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自制力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差的学生；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、既学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又行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自制力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差的学生。然而，她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出来的基本上都是自卑、孤独、缺乏做人的自信、不合群，或刻意的</w:t>
      </w:r>
      <w:r>
        <w:rPr>
          <w:rFonts w:ascii="宋体" w:eastAsia="宋体" w:hAnsi="SimSun" w:cs="宋体"/>
          <w:sz w:val="28"/>
        </w:rPr>
        <w:t>捣</w:t>
      </w:r>
      <w:r>
        <w:rPr>
          <w:rFonts w:ascii="宋体" w:eastAsia="宋体" w:hAnsi="MS Mincho" w:cs="宋体"/>
          <w:sz w:val="28"/>
        </w:rPr>
        <w:t>乱。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通常我会多跟他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接触、交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，有空的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候常跟他</w:t>
      </w:r>
      <w:r>
        <w:rPr>
          <w:rFonts w:ascii="宋体" w:eastAsia="宋体" w:hAnsi="SimSun" w:cs="宋体"/>
          <w:sz w:val="28"/>
        </w:rPr>
        <w:t>们谈</w:t>
      </w:r>
      <w:r>
        <w:rPr>
          <w:rFonts w:ascii="宋体" w:eastAsia="宋体" w:hAnsi="MS Mincho" w:cs="宋体"/>
          <w:sz w:val="28"/>
        </w:rPr>
        <w:t>心，如</w:t>
      </w:r>
      <w:r>
        <w:rPr>
          <w:rFonts w:ascii="宋体" w:eastAsia="宋体" w:hAnsi="SimSun" w:cs="宋体"/>
          <w:sz w:val="28"/>
        </w:rPr>
        <w:t>谈谈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好；</w:t>
      </w:r>
      <w:r>
        <w:rPr>
          <w:rFonts w:ascii="宋体" w:eastAsia="宋体" w:hAnsi="SimSun" w:cs="宋体"/>
          <w:sz w:val="28"/>
        </w:rPr>
        <w:t>谈谈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假期怎</w:t>
      </w:r>
      <w:r>
        <w:rPr>
          <w:rFonts w:ascii="宋体" w:eastAsia="宋体" w:hAnsi="SimSun" w:cs="宋体"/>
          <w:sz w:val="28"/>
        </w:rPr>
        <w:t>么过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谈谈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父母、家庭的情况，当然也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一些学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些有意无意的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心，往往会增</w:t>
      </w:r>
      <w:r>
        <w:rPr>
          <w:rFonts w:ascii="宋体" w:eastAsia="宋体" w:hAnsi="SimSun" w:cs="宋体"/>
          <w:sz w:val="28"/>
        </w:rPr>
        <w:t>进师</w:t>
      </w:r>
      <w:r>
        <w:rPr>
          <w:rFonts w:ascii="宋体" w:eastAsia="宋体" w:hAnsi="MS Mincho" w:cs="宋体"/>
          <w:sz w:val="28"/>
        </w:rPr>
        <w:t>生的感情，使学生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很在乎他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、很看重他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，从而有一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心灵的</w:t>
      </w:r>
      <w:r>
        <w:rPr>
          <w:rFonts w:ascii="宋体" w:eastAsia="宋体" w:hAnsi="SimSun" w:cs="宋体"/>
          <w:sz w:val="28"/>
        </w:rPr>
        <w:t>归</w:t>
      </w:r>
      <w:r>
        <w:rPr>
          <w:rFonts w:ascii="宋体" w:eastAsia="宋体" w:hAnsi="MS Mincho" w:cs="宋体"/>
          <w:sz w:val="28"/>
        </w:rPr>
        <w:t>属感，特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点滴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，我都要在班内大肆宣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核心，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有自豪感，从而鼓起他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与人交往的勇气，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立起他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的自信心。在班内，我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火眼金睛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hAnsi="SimSun" w:cs="宋体"/>
          <w:sz w:val="28"/>
        </w:rPr>
        <w:t>谁发现别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点最多，并互相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，使我班学生始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发现别</w:t>
      </w:r>
      <w:r>
        <w:rPr>
          <w:rFonts w:ascii="宋体" w:eastAsia="宋体" w:hAnsi="MS Mincho" w:cs="宋体"/>
          <w:sz w:val="28"/>
        </w:rPr>
        <w:t>人的一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。我始</w:t>
      </w:r>
      <w:r>
        <w:rPr>
          <w:rFonts w:ascii="宋体" w:eastAsia="宋体" w:hAnsi="SimSun" w:cs="宋体"/>
          <w:sz w:val="28"/>
        </w:rPr>
        <w:t>终坚</w:t>
      </w:r>
      <w:r>
        <w:rPr>
          <w:rFonts w:ascii="宋体" w:eastAsia="宋体" w:hAnsi="MS Mincho" w:cs="宋体"/>
          <w:sz w:val="28"/>
        </w:rPr>
        <w:t>信，以情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人、以理服人是最有效地班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法。本学期，我始</w:t>
      </w:r>
      <w:r>
        <w:rPr>
          <w:rFonts w:ascii="宋体" w:eastAsia="宋体" w:hAnsi="SimSun" w:cs="宋体"/>
          <w:sz w:val="28"/>
        </w:rPr>
        <w:t>终爱</w:t>
      </w:r>
      <w:r>
        <w:rPr>
          <w:rFonts w:ascii="宋体" w:eastAsia="宋体" w:hAnsi="MS Mincho" w:cs="宋体"/>
          <w:sz w:val="28"/>
        </w:rPr>
        <w:t>字当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、以情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人。事</w:t>
      </w:r>
      <w:r>
        <w:rPr>
          <w:rFonts w:ascii="宋体" w:eastAsia="宋体" w:hAnsi="SimSun" w:cs="宋体"/>
          <w:sz w:val="28"/>
        </w:rPr>
        <w:t>实证</w:t>
      </w:r>
      <w:r>
        <w:rPr>
          <w:rFonts w:ascii="宋体" w:eastAsia="宋体" w:hAnsi="MS Mincho" w:cs="宋体"/>
          <w:sz w:val="28"/>
        </w:rPr>
        <w:t>明，我班学生，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意十</w:t>
      </w:r>
      <w:r>
        <w:rPr>
          <w:rFonts w:ascii="宋体" w:eastAsia="宋体" w:hAnsi="SimSun" w:cs="宋体"/>
          <w:sz w:val="28"/>
        </w:rPr>
        <w:t>浓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无歧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他人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象，班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良好。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一个学期里，我的班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工作已有了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大起色，学生的整体素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在不断的提高。成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只能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去，教无止境、学无止境，在新的一学期里，我将不断地探索教育管理的方法，及</w:t>
      </w:r>
      <w:r>
        <w:rPr>
          <w:rFonts w:ascii="宋体" w:eastAsia="宋体" w:hAnsi="SimSun" w:cs="宋体"/>
          <w:sz w:val="28"/>
        </w:rPr>
        <w:t>时总结经验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，虚心向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教，以便将自己的管理水平推向更高的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小学第一学期班主任工作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一，</w:t>
      </w:r>
      <w:r>
        <w:rPr>
          <w:rFonts w:ascii="宋体" w:eastAsia="宋体" w:hAnsi="SimSun" w:cs="宋体"/>
          <w:b/>
          <w:bCs/>
          <w:sz w:val="28"/>
        </w:rPr>
        <w:t>为</w:t>
      </w:r>
      <w:r>
        <w:rPr>
          <w:rFonts w:ascii="宋体" w:eastAsia="宋体" w:hAnsi="MS Mincho" w:cs="宋体"/>
          <w:b/>
          <w:bCs/>
          <w:sz w:val="28"/>
        </w:rPr>
        <w:t>人</w:t>
      </w:r>
      <w:r>
        <w:rPr>
          <w:rFonts w:ascii="宋体" w:eastAsia="宋体" w:hAnsi="SimSun" w:cs="宋体"/>
          <w:b/>
          <w:bCs/>
          <w:sz w:val="28"/>
        </w:rPr>
        <w:t>师</w:t>
      </w:r>
      <w:r>
        <w:rPr>
          <w:rFonts w:ascii="宋体" w:eastAsia="宋体" w:hAnsi="MS Mincho" w:cs="宋体"/>
          <w:b/>
          <w:bCs/>
          <w:sz w:val="28"/>
        </w:rPr>
        <w:t>表，率先垂范。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在学校里，班主任接触学生的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最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展的教育活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最多，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学生的影响最大，在学生面前自己就是一面</w:t>
      </w:r>
      <w:r>
        <w:rPr>
          <w:rFonts w:ascii="宋体" w:eastAsia="宋体" w:hAnsi="SimSun" w:cs="宋体"/>
          <w:sz w:val="28"/>
        </w:rPr>
        <w:t>镜</w:t>
      </w:r>
      <w:r>
        <w:rPr>
          <w:rFonts w:ascii="宋体" w:eastAsia="宋体" w:hAnsi="MS Mincho" w:cs="宋体"/>
          <w:sz w:val="28"/>
        </w:rPr>
        <w:t>子，一本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。因此，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范学生的行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，我在教育工作中，真正做到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表，率先垂范。我作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一名班主任，在工作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践中，要求学生做到的，我首先</w:t>
      </w:r>
      <w:r>
        <w:rPr>
          <w:rFonts w:ascii="宋体" w:eastAsia="宋体" w:hAnsi="SimSun" w:cs="宋体"/>
          <w:sz w:val="28"/>
        </w:rPr>
        <w:t>带头</w:t>
      </w:r>
      <w:r>
        <w:rPr>
          <w:rFonts w:ascii="宋体" w:eastAsia="宋体" w:hAnsi="MS Mincho" w:cs="宋体"/>
          <w:sz w:val="28"/>
        </w:rPr>
        <w:t>做到；要求学生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文明礼貌，我首先做到尊重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一位学生；教育他</w:t>
      </w:r>
      <w:r>
        <w:rPr>
          <w:rFonts w:ascii="宋体" w:eastAsia="宋体" w:hAnsi="SimSun" w:cs="宋体"/>
          <w:sz w:val="28"/>
        </w:rPr>
        <w:t>们热爱劳动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天早上和下午放学后和学生一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打</w:t>
      </w:r>
      <w:r>
        <w:rPr>
          <w:rFonts w:ascii="宋体" w:eastAsia="宋体" w:hAnsi="SimSun" w:cs="宋体"/>
          <w:sz w:val="28"/>
        </w:rPr>
        <w:t>扫</w:t>
      </w:r>
      <w:r>
        <w:rPr>
          <w:rFonts w:ascii="宋体" w:eastAsia="宋体" w:hAnsi="MS Mincho" w:cs="宋体"/>
          <w:sz w:val="28"/>
        </w:rPr>
        <w:t>教室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生；教育学生搞好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，我首先做到和科任老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同志搞好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；和学生交知心朋友；在学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上，要求学生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真工整，我在板</w:t>
      </w:r>
      <w:r>
        <w:rPr>
          <w:rFonts w:ascii="宋体" w:eastAsia="宋体" w:hAnsi="SimSun" w:cs="宋体"/>
          <w:sz w:val="28"/>
        </w:rPr>
        <w:t>书时</w:t>
      </w:r>
      <w:r>
        <w:rPr>
          <w:rFonts w:ascii="宋体" w:eastAsia="宋体" w:hAnsi="MS Mincho" w:cs="宋体"/>
          <w:sz w:val="28"/>
        </w:rPr>
        <w:t>首先做到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自己的一言一行已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成了一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无声的教育，同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赢</w:t>
      </w:r>
      <w:r>
        <w:rPr>
          <w:rFonts w:ascii="宋体" w:eastAsia="宋体" w:hAnsi="MS Mincho" w:cs="宋体"/>
          <w:sz w:val="28"/>
        </w:rPr>
        <w:t>得了学生的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戴。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化日常行</w:t>
      </w:r>
      <w:r>
        <w:rPr>
          <w:rFonts w:ascii="宋体" w:eastAsia="宋体" w:hAnsi="SimSun" w:cs="宋体"/>
          <w:b/>
          <w:bCs/>
          <w:sz w:val="28"/>
        </w:rPr>
        <w:t>为规</w:t>
      </w:r>
      <w:r>
        <w:rPr>
          <w:rFonts w:ascii="宋体" w:eastAsia="宋体" w:hAnsi="MS Mincho" w:cs="宋体"/>
          <w:b/>
          <w:bCs/>
          <w:sz w:val="28"/>
        </w:rPr>
        <w:t>范教育，培</w:t>
      </w:r>
      <w:r>
        <w:rPr>
          <w:rFonts w:ascii="宋体" w:eastAsia="宋体" w:hAnsi="SimSun" w:cs="宋体"/>
          <w:b/>
          <w:bCs/>
          <w:sz w:val="28"/>
        </w:rPr>
        <w:t>养</w:t>
      </w:r>
      <w:r>
        <w:rPr>
          <w:rFonts w:ascii="宋体" w:eastAsia="宋体" w:hAnsi="MS Mincho" w:cs="宋体"/>
          <w:b/>
          <w:bCs/>
          <w:sz w:val="28"/>
        </w:rPr>
        <w:t>学生良好的</w:t>
      </w:r>
      <w:r>
        <w:rPr>
          <w:rFonts w:ascii="宋体" w:eastAsia="宋体" w:hAnsi="SimSun" w:cs="宋体"/>
          <w:b/>
          <w:bCs/>
          <w:sz w:val="28"/>
        </w:rPr>
        <w:t>习惯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学生由于年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小，自控能力差，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hAnsi="SimSun" w:cs="宋体"/>
          <w:sz w:val="28"/>
        </w:rPr>
        <w:t>涣</w:t>
      </w:r>
      <w:r>
        <w:rPr>
          <w:rFonts w:ascii="宋体" w:eastAsia="宋体" w:hAnsi="MS Mincho" w:cs="宋体"/>
          <w:sz w:val="28"/>
        </w:rPr>
        <w:t>散。我从培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学生良好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入手，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行趣味教学，尽量吸引学生的注意力，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好学生的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律。利用班</w:t>
      </w:r>
      <w:r>
        <w:rPr>
          <w:rFonts w:ascii="宋体" w:eastAsia="宋体" w:hAnsi="SimSun" w:cs="宋体"/>
          <w:sz w:val="28"/>
        </w:rPr>
        <w:t>队课</w:t>
      </w:r>
      <w:r>
        <w:rPr>
          <w:rFonts w:ascii="宋体" w:eastAsia="宋体" w:hAnsi="MS Mincho" w:cs="宋体"/>
          <w:sz w:val="28"/>
        </w:rPr>
        <w:t>、思品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学校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章制度，提醒学生做好上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工作，并且在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后注意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察学生的行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，根据学生的表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在学生中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。在日常学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刻注意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极性，逐</w:t>
      </w:r>
      <w:r>
        <w:rPr>
          <w:rFonts w:ascii="宋体" w:eastAsia="宋体" w:hAnsi="SimSun" w:cs="宋体"/>
          <w:sz w:val="28"/>
        </w:rPr>
        <w:t>渐养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、下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好好休息、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文明、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礼貌的好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小学教育主要是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成教育，一个人能否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和高尚的思想品德，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在于小学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段的教育，特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是低年</w:t>
      </w:r>
      <w:r>
        <w:rPr>
          <w:rFonts w:ascii="宋体" w:eastAsia="宋体" w:hAnsi="SimSun" w:cs="宋体"/>
          <w:sz w:val="28"/>
        </w:rPr>
        <w:t>级阶</w:t>
      </w:r>
      <w:r>
        <w:rPr>
          <w:rFonts w:ascii="宋体" w:eastAsia="宋体" w:hAnsi="MS Mincho" w:cs="宋体"/>
          <w:sz w:val="28"/>
        </w:rPr>
        <w:t>段的教育，所以我加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律，常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，礼貌，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生和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等几方面的教育。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堂内的常</w:t>
      </w:r>
      <w:r>
        <w:rPr>
          <w:rFonts w:ascii="宋体" w:eastAsia="宋体" w:hAnsi="SimSun" w:cs="宋体"/>
          <w:sz w:val="28"/>
        </w:rPr>
        <w:t>规训练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学生，我首先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们进</w:t>
      </w:r>
      <w:r>
        <w:rPr>
          <w:rFonts w:ascii="宋体" w:eastAsia="宋体" w:hAnsi="MS Mincho" w:cs="宋体"/>
          <w:sz w:val="28"/>
        </w:rPr>
        <w:t>行常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教育和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。一学期以来，我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班上学生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，利用一切有利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了学生学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。首先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学生的正确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和写字姿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天提醒他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注意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三个一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读书时</w:t>
      </w:r>
      <w:r>
        <w:rPr>
          <w:rFonts w:ascii="宋体" w:eastAsia="宋体" w:hAnsi="MS Mincho" w:cs="宋体"/>
          <w:sz w:val="28"/>
        </w:rPr>
        <w:t>要求全班同学都拿起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做到手到，眼到，口到，心到。只要做作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，就不停地提醒</w:t>
      </w:r>
      <w:r>
        <w:rPr>
          <w:rFonts w:ascii="宋体" w:eastAsia="宋体" w:hAnsi="SimSun" w:cs="宋体"/>
          <w:sz w:val="28"/>
        </w:rPr>
        <w:t>纠</w:t>
      </w:r>
      <w:r>
        <w:rPr>
          <w:rFonts w:ascii="宋体" w:eastAsia="宋体" w:hAnsi="MS Mincho" w:cs="宋体"/>
          <w:sz w:val="28"/>
        </w:rPr>
        <w:t>正不良姿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当学生起来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要求他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站端正，两眼平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前方，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度自然大方，并且</w:t>
      </w:r>
      <w:r>
        <w:rPr>
          <w:rFonts w:ascii="宋体" w:eastAsia="宋体" w:hAnsi="SimSun" w:cs="宋体"/>
          <w:sz w:val="28"/>
        </w:rPr>
        <w:t>说话时</w:t>
      </w:r>
      <w:r>
        <w:rPr>
          <w:rFonts w:ascii="宋体" w:eastAsia="宋体" w:hAnsi="MS Mincho" w:cs="宋体"/>
          <w:sz w:val="28"/>
        </w:rPr>
        <w:t>声音要响亮，吐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要清楚。在听的能力方面，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要求他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注意听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说话</w:t>
      </w:r>
      <w:r>
        <w:rPr>
          <w:rFonts w:ascii="宋体" w:eastAsia="宋体" w:hAnsi="MS Mincho" w:cs="宋体"/>
          <w:sz w:val="28"/>
        </w:rPr>
        <w:t>，听清楚</w:t>
      </w:r>
      <w:r>
        <w:rPr>
          <w:rFonts w:ascii="宋体" w:eastAsia="宋体" w:hAnsi="SimSun" w:cs="宋体"/>
          <w:sz w:val="28"/>
        </w:rPr>
        <w:t>说话</w:t>
      </w:r>
      <w:r>
        <w:rPr>
          <w:rFonts w:ascii="宋体" w:eastAsia="宋体" w:hAnsi="MS Mincho" w:cs="宋体"/>
          <w:sz w:val="28"/>
        </w:rPr>
        <w:t>的内容，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在心中，要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得出来。如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天的晨会，我要求学生注意听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了几件事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事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然后抽学生起来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出要点，如答不出，就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明没有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心听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学生听的</w:t>
      </w:r>
      <w:r>
        <w:rPr>
          <w:rFonts w:ascii="宋体" w:eastAsia="宋体" w:hAnsi="SimSun" w:cs="宋体"/>
          <w:sz w:val="28"/>
        </w:rPr>
        <w:t>习惯养</w:t>
      </w:r>
      <w:r>
        <w:rPr>
          <w:rFonts w:ascii="宋体" w:eastAsia="宋体" w:hAnsi="MS Mincho" w:cs="宋体"/>
          <w:sz w:val="28"/>
        </w:rPr>
        <w:t>成起到了一定的促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作用。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在学生在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，写，坐，站，听，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的正确姿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逐</w:t>
      </w:r>
      <w:r>
        <w:rPr>
          <w:rFonts w:ascii="宋体" w:eastAsia="宋体" w:hAnsi="SimSun" w:cs="宋体"/>
          <w:sz w:val="28"/>
        </w:rPr>
        <w:t>步养</w:t>
      </w:r>
      <w:r>
        <w:rPr>
          <w:rFonts w:ascii="宋体" w:eastAsia="宋体" w:hAnsi="MS Mincho" w:cs="宋体"/>
          <w:sz w:val="28"/>
        </w:rPr>
        <w:t>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范学生常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范小学生行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将学校的常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等教育向家庭延伸，要求学生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起床睡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文明懂礼貌，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常使用礼貌用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成在家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功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和参加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；培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学生自理能力，并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低年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儿童特点要求学生学会自己洗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，洗脚，洗小件衣服，会帮助父母</w:t>
      </w:r>
      <w:r>
        <w:rPr>
          <w:rFonts w:ascii="宋体" w:eastAsia="宋体" w:hAnsi="SimSun" w:cs="宋体"/>
          <w:sz w:val="28"/>
        </w:rPr>
        <w:t>扫</w:t>
      </w:r>
      <w:r>
        <w:rPr>
          <w:rFonts w:ascii="宋体" w:eastAsia="宋体" w:hAnsi="MS Mincho" w:cs="宋体"/>
          <w:sz w:val="28"/>
        </w:rPr>
        <w:t>地，倒垃圾。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孩子通</w:t>
      </w:r>
      <w:r>
        <w:rPr>
          <w:rFonts w:ascii="宋体" w:eastAsia="宋体" w:hAnsi="SimSun" w:cs="宋体"/>
          <w:sz w:val="28"/>
        </w:rPr>
        <w:t>过劳动</w:t>
      </w:r>
      <w:r>
        <w:rPr>
          <w:rFonts w:ascii="宋体" w:eastAsia="宋体" w:hAnsi="MS Mincho" w:cs="宋体"/>
          <w:sz w:val="28"/>
        </w:rPr>
        <w:t>来理解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，体会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艰</w:t>
      </w:r>
      <w:r>
        <w:rPr>
          <w:rFonts w:ascii="宋体" w:eastAsia="宋体" w:hAnsi="MS Mincho" w:cs="宋体"/>
          <w:sz w:val="28"/>
        </w:rPr>
        <w:t>辛，体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父母的辛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儿童上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的特点，以表</w:t>
      </w:r>
      <w:r>
        <w:rPr>
          <w:rFonts w:ascii="宋体" w:eastAsia="宋体" w:hAnsi="SimSun" w:cs="宋体"/>
          <w:sz w:val="28"/>
        </w:rPr>
        <w:t>扬为</w:t>
      </w:r>
      <w:r>
        <w:rPr>
          <w:rFonts w:ascii="宋体" w:eastAsia="宋体" w:hAnsi="MS Mincho" w:cs="宋体"/>
          <w:sz w:val="28"/>
        </w:rPr>
        <w:t>主，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持正面教育。教室的</w:t>
      </w:r>
      <w:r>
        <w:rPr>
          <w:rFonts w:ascii="宋体" w:eastAsia="宋体" w:hAnsi="SimSun" w:cs="宋体"/>
          <w:sz w:val="28"/>
        </w:rPr>
        <w:t>墙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立了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的星星多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比，通</w:t>
      </w:r>
      <w:r>
        <w:rPr>
          <w:rFonts w:ascii="宋体" w:eastAsia="宋体" w:hAnsi="SimSun" w:cs="宋体"/>
          <w:sz w:val="28"/>
        </w:rPr>
        <w:t>过评</w:t>
      </w:r>
      <w:r>
        <w:rPr>
          <w:rFonts w:ascii="宋体" w:eastAsia="宋体" w:hAnsi="MS Mincho" w:cs="宋体"/>
          <w:sz w:val="28"/>
        </w:rPr>
        <w:t>比，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学生良好行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成起到了很好的促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，本班涌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出一大批好人好事。班上学生生病，同学互相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心；同学有困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，互相帮助，同学吐了，不怕</w:t>
      </w:r>
      <w:r>
        <w:rPr>
          <w:rFonts w:ascii="宋体" w:eastAsia="宋体" w:hAnsi="SimSun" w:cs="宋体"/>
          <w:sz w:val="28"/>
        </w:rPr>
        <w:t>脏</w:t>
      </w:r>
      <w:r>
        <w:rPr>
          <w:rFonts w:ascii="宋体" w:eastAsia="宋体" w:hAnsi="MS Mincho" w:cs="宋体"/>
          <w:sz w:val="28"/>
        </w:rPr>
        <w:t>臭主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打</w:t>
      </w:r>
      <w:r>
        <w:rPr>
          <w:rFonts w:ascii="宋体" w:eastAsia="宋体" w:hAnsi="SimSun" w:cs="宋体"/>
          <w:sz w:val="28"/>
        </w:rPr>
        <w:t>扫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班学生表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十分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极，充分体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了学生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集体，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心他人的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正在逐</w:t>
      </w: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形成。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三、以真</w:t>
      </w:r>
      <w:r>
        <w:rPr>
          <w:rFonts w:ascii="宋体" w:eastAsia="宋体" w:hAnsi="SimSun" w:cs="宋体"/>
          <w:b/>
          <w:bCs/>
          <w:sz w:val="28"/>
        </w:rPr>
        <w:t>爱</w:t>
      </w:r>
      <w:r>
        <w:rPr>
          <w:rFonts w:ascii="宋体" w:eastAsia="宋体" w:hAnsi="MS Mincho" w:cs="宋体"/>
          <w:b/>
          <w:bCs/>
          <w:sz w:val="28"/>
        </w:rPr>
        <w:t>去感染学生。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了更好地全面了解学生情况，我通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形式与家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建立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一些学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有困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的孩子家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提出要求：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孩子在家里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造必要的学</w:t>
      </w:r>
      <w:r>
        <w:rPr>
          <w:rFonts w:ascii="宋体" w:eastAsia="宋体" w:hAnsi="SimSun" w:cs="宋体"/>
          <w:sz w:val="28"/>
        </w:rPr>
        <w:t>习环</w:t>
      </w:r>
      <w:r>
        <w:rPr>
          <w:rFonts w:ascii="宋体" w:eastAsia="宋体" w:hAnsi="MS Mincho" w:cs="宋体"/>
          <w:sz w:val="28"/>
        </w:rPr>
        <w:t>境，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孩子做好榜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。并采取合理的教育方法。如：多引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小学第一学期班主任工作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个学期里，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了搞好本班的班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展，提高少年儿童德、智、体、美、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多方面的素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，做了下面几点工作：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一、培</w:t>
      </w:r>
      <w:r>
        <w:rPr>
          <w:rFonts w:ascii="宋体" w:eastAsia="宋体" w:hAnsi="SimSun" w:cs="宋体"/>
          <w:b/>
          <w:bCs/>
          <w:sz w:val="28"/>
        </w:rPr>
        <w:t>养</w:t>
      </w:r>
      <w:r>
        <w:rPr>
          <w:rFonts w:ascii="宋体" w:eastAsia="宋体" w:hAnsi="MS Mincho" w:cs="宋体"/>
          <w:b/>
          <w:bCs/>
          <w:sz w:val="28"/>
        </w:rPr>
        <w:t>学生的良好</w:t>
      </w:r>
      <w:r>
        <w:rPr>
          <w:rFonts w:ascii="宋体" w:eastAsia="宋体" w:hAnsi="SimSun" w:cs="宋体"/>
          <w:b/>
          <w:bCs/>
          <w:sz w:val="28"/>
        </w:rPr>
        <w:t>习惯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学生遵守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本学期，我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常利用班会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和品德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，教育学生怎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遵守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律。平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课发现</w:t>
      </w:r>
      <w:r>
        <w:rPr>
          <w:rFonts w:ascii="宋体" w:eastAsia="宋体" w:hAnsi="MS Mincho" w:cs="宋体"/>
          <w:sz w:val="28"/>
        </w:rPr>
        <w:t>某些同学或者某个小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做得好的及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，在班中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不良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象及</w:t>
      </w:r>
      <w:r>
        <w:rPr>
          <w:rFonts w:ascii="宋体" w:eastAsia="宋体" w:hAnsi="SimSun" w:cs="宋体"/>
          <w:sz w:val="28"/>
        </w:rPr>
        <w:t>时纠</w:t>
      </w:r>
      <w:r>
        <w:rPr>
          <w:rFonts w:ascii="宋体" w:eastAsia="宋体" w:hAnsi="MS Mincho" w:cs="宋体"/>
          <w:sz w:val="28"/>
        </w:rPr>
        <w:t>正。在班定下班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，要求学生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行学校的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学生行</w:t>
      </w:r>
      <w:r>
        <w:rPr>
          <w:rFonts w:ascii="宋体" w:eastAsia="宋体" w:hAnsi="SimSun" w:cs="宋体"/>
          <w:sz w:val="28"/>
        </w:rPr>
        <w:t>为规</w:t>
      </w:r>
      <w:r>
        <w:rPr>
          <w:rFonts w:ascii="宋体" w:eastAsia="宋体" w:hAnsi="MS Mincho" w:cs="宋体"/>
          <w:sz w:val="28"/>
        </w:rPr>
        <w:t>范条例并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行班干部分工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学生自己管理自己。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一个学期的努力，班里有百分之九十以上的同学都能做好，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有几个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念薄弱者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教育才做好一</w:t>
      </w:r>
      <w:r>
        <w:rPr>
          <w:rFonts w:ascii="宋体" w:eastAsia="宋体" w:hAnsi="SimSun" w:cs="宋体"/>
          <w:sz w:val="28"/>
        </w:rPr>
        <w:t>阵</w:t>
      </w:r>
      <w:r>
        <w:rPr>
          <w:rFonts w:ascii="宋体" w:eastAsia="宋体" w:hAnsi="MS Mincho" w:cs="宋体"/>
          <w:sz w:val="28"/>
        </w:rPr>
        <w:t>儿，以后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学生文明礼貌的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。即要求学生做到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表美、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言美、心灵美。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化要求学生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行学校的学生行</w:t>
      </w:r>
      <w:r>
        <w:rPr>
          <w:rFonts w:ascii="宋体" w:eastAsia="宋体" w:hAnsi="SimSun" w:cs="宋体"/>
          <w:sz w:val="28"/>
        </w:rPr>
        <w:t>为规</w:t>
      </w:r>
      <w:r>
        <w:rPr>
          <w:rFonts w:ascii="宋体" w:eastAsia="宋体" w:hAnsi="MS Mincho" w:cs="宋体"/>
          <w:sz w:val="28"/>
        </w:rPr>
        <w:t>范，衣着整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，佩戴好</w:t>
      </w:r>
      <w:r>
        <w:rPr>
          <w:rFonts w:ascii="宋体" w:eastAsia="宋体" w:hAnsi="SimSun" w:cs="宋体"/>
          <w:sz w:val="28"/>
        </w:rPr>
        <w:t>红领</w:t>
      </w:r>
      <w:r>
        <w:rPr>
          <w:rFonts w:ascii="宋体" w:eastAsia="宋体" w:hAnsi="MS Mincho" w:cs="宋体"/>
          <w:sz w:val="28"/>
        </w:rPr>
        <w:t>巾，校徽，小黄帽。由班干部督促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比制度，促使学生自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自悟，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都已</w:t>
      </w:r>
      <w:r>
        <w:rPr>
          <w:rFonts w:ascii="宋体" w:eastAsia="宋体" w:hAnsi="SimSun" w:cs="宋体"/>
          <w:sz w:val="28"/>
        </w:rPr>
        <w:t>经养</w:t>
      </w:r>
      <w:r>
        <w:rPr>
          <w:rFonts w:ascii="宋体" w:eastAsia="宋体" w:hAnsi="MS Mincho" w:cs="宋体"/>
          <w:sz w:val="28"/>
        </w:rPr>
        <w:t>成了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个良好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上，同学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懂得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文明礼貌。。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二、培</w:t>
      </w:r>
      <w:r>
        <w:rPr>
          <w:rFonts w:ascii="宋体" w:eastAsia="宋体" w:hAnsi="SimSun" w:cs="宋体"/>
          <w:b/>
          <w:bCs/>
          <w:sz w:val="28"/>
        </w:rPr>
        <w:t>训</w:t>
      </w:r>
      <w:r>
        <w:rPr>
          <w:rFonts w:ascii="宋体" w:eastAsia="宋体" w:hAnsi="MS Mincho" w:cs="宋体"/>
          <w:b/>
          <w:bCs/>
          <w:sz w:val="28"/>
        </w:rPr>
        <w:t>班干部。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要搞好一个班的工作，就得有一支能干的干部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伍，本学期我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是新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成的，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始就新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了班干部，并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分工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，明确自己所做的工作。</w:t>
      </w:r>
      <w:r>
        <w:rPr>
          <w:rFonts w:ascii="宋体" w:eastAsia="宋体" w:hAnsi="SimSun" w:cs="宋体"/>
          <w:sz w:val="28"/>
        </w:rPr>
        <w:t>还经</w:t>
      </w:r>
      <w:r>
        <w:rPr>
          <w:rFonts w:ascii="宋体" w:eastAsia="宋体" w:hAnsi="MS Mincho" w:cs="宋体"/>
          <w:sz w:val="28"/>
        </w:rPr>
        <w:t>常教他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做好工作和了解在工作中有哪些困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，教育班干部要以身作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，自己首先要做好，管理他人才能服众。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工作做得好的干部表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鼓励，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做得不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好的干部提出建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，教育他要注意改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，真正做个好干部。期中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行了改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在班干部不但工作大胆，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做得很有条理，在班同学中威信也高。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三、做好家</w:t>
      </w:r>
      <w:r>
        <w:rPr>
          <w:rFonts w:ascii="宋体" w:eastAsia="宋体" w:hAnsi="SimSun" w:cs="宋体"/>
          <w:b/>
          <w:bCs/>
          <w:sz w:val="28"/>
        </w:rPr>
        <w:t>访</w:t>
      </w:r>
      <w:r>
        <w:rPr>
          <w:rFonts w:ascii="宋体" w:eastAsia="宋体" w:hAnsi="MS Mincho" w:cs="宋体"/>
          <w:b/>
          <w:bCs/>
          <w:sz w:val="28"/>
        </w:rPr>
        <w:t>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要教好学生，除了做好校内的教育、管理外，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要做好校外的工作，要与家</w:t>
      </w:r>
      <w:r>
        <w:rPr>
          <w:rFonts w:ascii="宋体" w:eastAsia="宋体" w:hAnsi="SimSun" w:cs="宋体"/>
          <w:sz w:val="28"/>
        </w:rPr>
        <w:t>长联</w:t>
      </w:r>
      <w:r>
        <w:rPr>
          <w:rFonts w:ascii="宋体" w:eastAsia="宋体" w:hAnsi="MS Mincho" w:cs="宋体"/>
          <w:sz w:val="28"/>
        </w:rPr>
        <w:t>系，取得家</w:t>
      </w:r>
      <w:r>
        <w:rPr>
          <w:rFonts w:ascii="宋体" w:eastAsia="宋体" w:hAnsi="SimSun" w:cs="宋体"/>
          <w:sz w:val="28"/>
        </w:rPr>
        <w:t>长协</w:t>
      </w:r>
      <w:r>
        <w:rPr>
          <w:rFonts w:ascii="宋体" w:eastAsia="宋体" w:hAnsi="MS Mincho" w:cs="宋体"/>
          <w:sz w:val="28"/>
        </w:rPr>
        <w:t>助，才能把学生教好。平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我都注意做好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个工作，特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个学期大部分家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不熟悉，就在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会那天我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大家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，想和老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交流的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早点来，好多没</w:t>
      </w:r>
      <w:r>
        <w:rPr>
          <w:rFonts w:ascii="宋体" w:eastAsia="宋体" w:hAnsi="SimSun" w:cs="宋体"/>
          <w:sz w:val="28"/>
        </w:rPr>
        <w:t>见过</w:t>
      </w:r>
      <w:r>
        <w:rPr>
          <w:rFonts w:ascii="宋体" w:eastAsia="宋体" w:hAnsi="MS Mincho" w:cs="宋体"/>
          <w:sz w:val="28"/>
        </w:rPr>
        <w:t>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都来得挺早，特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是何家的何博女，何周旭同学的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，五点多一点就来了，向我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了孩子的性格及在家表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，我也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了在校情况及要求。那些</w:t>
      </w:r>
      <w:r>
        <w:rPr>
          <w:rFonts w:ascii="宋体" w:eastAsia="宋体" w:hAnsi="SimSun" w:cs="宋体"/>
          <w:sz w:val="28"/>
        </w:rPr>
        <w:t>顽</w:t>
      </w:r>
      <w:r>
        <w:rPr>
          <w:rFonts w:ascii="宋体" w:eastAsia="宋体" w:hAnsi="MS Mincho" w:cs="宋体"/>
          <w:sz w:val="28"/>
        </w:rPr>
        <w:t>皮的同学更要家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共同管教。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的教育，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在基本能遵守学校的学生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今后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做好学生的思想教育和教学工作，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代接班人努力</w:t>
      </w:r>
      <w:r>
        <w:rPr>
          <w:rFonts w:ascii="宋体" w:eastAsia="宋体" w:cs="宋体"/>
          <w:sz w:val="28"/>
        </w:rPr>
        <w:t>!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小学第一学期班主任工作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时间总</w:t>
      </w:r>
      <w:r>
        <w:rPr>
          <w:rFonts w:ascii="宋体" w:eastAsia="宋体" w:hAnsi="MS Mincho" w:cs="宋体"/>
          <w:sz w:val="28"/>
        </w:rPr>
        <w:t>是匆匆而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刚刚还</w:t>
      </w:r>
      <w:r>
        <w:rPr>
          <w:rFonts w:ascii="宋体" w:eastAsia="宋体" w:hAnsi="MS Mincho" w:cs="宋体"/>
          <w:sz w:val="28"/>
        </w:rPr>
        <w:t>沉浸在</w:t>
      </w: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中，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眼又到了自我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刻，回首一学期的工作，有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喜悦也有</w:t>
      </w:r>
      <w:r>
        <w:rPr>
          <w:rFonts w:ascii="宋体" w:eastAsia="宋体" w:hAnsi="SimSun" w:cs="宋体"/>
          <w:sz w:val="28"/>
        </w:rPr>
        <w:t>过遗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憾，但看到自己的学生在失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与成功中不断摸索前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，心中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是倍感欣慰。</w:t>
      </w:r>
      <w:r>
        <w:rPr>
          <w:rFonts w:ascii="宋体" w:eastAsia="宋体" w:hAnsi="SimSun" w:cs="宋体"/>
          <w:sz w:val="28"/>
        </w:rPr>
        <w:t>现对</w:t>
      </w:r>
      <w:r>
        <w:rPr>
          <w:rFonts w:ascii="宋体" w:eastAsia="宋体" w:hAnsi="MS Mincho" w:cs="宋体"/>
          <w:sz w:val="28"/>
        </w:rPr>
        <w:t>本学期的工作做如下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一、班</w:t>
      </w:r>
      <w:r>
        <w:rPr>
          <w:rFonts w:ascii="宋体" w:eastAsia="宋体" w:hAnsi="SimSun" w:cs="宋体"/>
          <w:b/>
          <w:sz w:val="28"/>
        </w:rPr>
        <w:t>级总</w:t>
      </w:r>
      <w:r>
        <w:rPr>
          <w:rFonts w:ascii="宋体" w:eastAsia="宋体" w:hAnsi="MS Mincho" w:cs="宋体"/>
          <w:b/>
          <w:sz w:val="28"/>
        </w:rPr>
        <w:t>体情况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不能大胆自在的在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表自己的意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当老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提</w:t>
      </w:r>
      <w:r>
        <w:rPr>
          <w:rFonts w:ascii="宋体" w:eastAsia="宋体" w:hAnsi="SimSun" w:cs="宋体"/>
          <w:sz w:val="28"/>
        </w:rPr>
        <w:t>问时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手回答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几位同学，如果叫没有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手的同学起来回答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的声音也很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，在教室</w:t>
      </w:r>
      <w:r>
        <w:rPr>
          <w:rFonts w:ascii="宋体" w:eastAsia="宋体" w:hAnsi="SimSun" w:cs="宋体"/>
          <w:sz w:val="28"/>
        </w:rPr>
        <w:t>绝对</w:t>
      </w:r>
      <w:r>
        <w:rPr>
          <w:rFonts w:ascii="宋体" w:eastAsia="宋体" w:hAnsi="MS Mincho" w:cs="宋体"/>
          <w:sz w:val="28"/>
        </w:rPr>
        <w:t>安静的情况下，才有可能听到他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的回答。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存在的一个大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，需要解决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。我在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学初制定的工作有以下几点：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视养</w:t>
      </w:r>
      <w:r>
        <w:rPr>
          <w:rFonts w:ascii="宋体" w:eastAsia="宋体" w:hAnsi="MS Mincho" w:cs="宋体"/>
          <w:sz w:val="28"/>
        </w:rPr>
        <w:t>成教育：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和生活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学生的成</w:t>
      </w:r>
      <w:r>
        <w:rPr>
          <w:rFonts w:ascii="宋体" w:eastAsia="宋体" w:hAnsi="SimSun" w:cs="宋体"/>
          <w:sz w:val="28"/>
        </w:rPr>
        <w:t>长进步</w:t>
      </w:r>
      <w:r>
        <w:rPr>
          <w:rFonts w:ascii="宋体" w:eastAsia="宋体" w:hAnsi="MS Mincho" w:cs="宋体"/>
          <w:sz w:val="28"/>
        </w:rPr>
        <w:t>是十分必要的，良好的行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使一个人的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展受益匪浅。因此，在班</w:t>
      </w:r>
      <w:r>
        <w:rPr>
          <w:rFonts w:ascii="宋体" w:eastAsia="宋体" w:hAnsi="SimSun" w:cs="宋体"/>
          <w:sz w:val="28"/>
        </w:rPr>
        <w:t>级进</w:t>
      </w:r>
      <w:r>
        <w:rPr>
          <w:rFonts w:ascii="宋体" w:eastAsia="宋体" w:hAnsi="MS Mincho" w:cs="宋体"/>
          <w:sz w:val="28"/>
        </w:rPr>
        <w:t>行良好品德的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成教育是十分必要的。根据学生的思想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情况，与学校的德育工作密切配合，本学期，将从不同的方面和角度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律性的常</w:t>
      </w:r>
      <w:r>
        <w:rPr>
          <w:rFonts w:ascii="宋体" w:eastAsia="宋体" w:hAnsi="SimSun" w:cs="宋体"/>
          <w:sz w:val="28"/>
        </w:rPr>
        <w:t>规训练</w:t>
      </w:r>
      <w:r>
        <w:rPr>
          <w:rFonts w:ascii="宋体" w:eastAsia="宋体" w:hAnsi="MS Mincho" w:cs="宋体"/>
          <w:sz w:val="28"/>
        </w:rPr>
        <w:t>。重点落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好《小学生日常行</w:t>
      </w:r>
      <w:r>
        <w:rPr>
          <w:rFonts w:ascii="宋体" w:eastAsia="宋体" w:hAnsi="SimSun" w:cs="宋体"/>
          <w:sz w:val="28"/>
        </w:rPr>
        <w:t>为规</w:t>
      </w:r>
      <w:r>
        <w:rPr>
          <w:rFonts w:ascii="宋体" w:eastAsia="宋体" w:hAnsi="MS Mincho" w:cs="宋体"/>
          <w:sz w:val="28"/>
        </w:rPr>
        <w:t>范》，使学生逐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形成良好的道德品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极的学</w:t>
      </w:r>
      <w:r>
        <w:rPr>
          <w:rFonts w:ascii="宋体" w:eastAsia="宋体" w:hAnsi="SimSun" w:cs="宋体"/>
          <w:sz w:val="28"/>
        </w:rPr>
        <w:t>习态</w:t>
      </w:r>
      <w:r>
        <w:rPr>
          <w:rFonts w:ascii="宋体" w:eastAsia="宋体" w:hAnsi="MS Mincho" w:cs="宋体"/>
          <w:sz w:val="28"/>
        </w:rPr>
        <w:t>度，不使一个学生掉</w:t>
      </w:r>
      <w:r>
        <w:rPr>
          <w:rFonts w:ascii="宋体" w:eastAsia="宋体" w:hAnsi="SimSun" w:cs="宋体"/>
          <w:sz w:val="28"/>
        </w:rPr>
        <w:t>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生管理：面向全体学生，分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施教，加</w:t>
      </w:r>
      <w:r>
        <w:rPr>
          <w:rFonts w:ascii="宋体" w:eastAsia="宋体" w:hAnsi="SimSun" w:cs="宋体"/>
          <w:sz w:val="28"/>
        </w:rPr>
        <w:t>强对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生的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，要从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心、</w:t>
      </w:r>
      <w:r>
        <w:rPr>
          <w:rFonts w:ascii="宋体" w:eastAsia="宋体" w:hAnsi="SimSun" w:cs="宋体"/>
          <w:sz w:val="28"/>
        </w:rPr>
        <w:t>爱护</w:t>
      </w:r>
      <w:r>
        <w:rPr>
          <w:rFonts w:ascii="宋体" w:eastAsia="宋体" w:hAnsi="MS Mincho" w:cs="宋体"/>
          <w:sz w:val="28"/>
        </w:rPr>
        <w:t>学生的角度出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，了解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心学生。及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了解学生的心理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化，掌握他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道路上的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展情况。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了解学情：准确把握学生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的掌握，因材施教，在重点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点上下功夫，以促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全班成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的平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、扎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地上升。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、家教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合：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常保持与否学生家</w:t>
      </w:r>
      <w:r>
        <w:rPr>
          <w:rFonts w:ascii="宋体" w:eastAsia="宋体" w:hAnsi="SimSun" w:cs="宋体"/>
          <w:sz w:val="28"/>
        </w:rPr>
        <w:t>长联</w:t>
      </w:r>
      <w:r>
        <w:rPr>
          <w:rFonts w:ascii="宋体" w:eastAsia="宋体" w:hAnsi="MS Mincho" w:cs="宋体"/>
          <w:sz w:val="28"/>
        </w:rPr>
        <w:t>系，使学校教育和家庭教育有机地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合起来，本学期，力争把所有的家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走</w:t>
      </w:r>
      <w:r>
        <w:rPr>
          <w:rFonts w:ascii="宋体" w:eastAsia="宋体" w:hAnsi="SimSun" w:cs="宋体"/>
          <w:sz w:val="28"/>
        </w:rPr>
        <w:t>访</w:t>
      </w:r>
      <w:r>
        <w:rPr>
          <w:rFonts w:ascii="宋体" w:eastAsia="宋体" w:hAnsi="MS Mincho" w:cs="宋体"/>
          <w:sz w:val="28"/>
        </w:rPr>
        <w:t>一次，甚至多次。要不</w:t>
      </w:r>
      <w:r>
        <w:rPr>
          <w:rFonts w:ascii="宋体" w:eastAsia="宋体" w:hAnsi="SimSun" w:cs="宋体"/>
          <w:sz w:val="28"/>
        </w:rPr>
        <w:t>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烦</w:t>
      </w:r>
      <w:r>
        <w:rPr>
          <w:rFonts w:ascii="宋体" w:eastAsia="宋体" w:hAnsi="MS Mincho" w:cs="宋体"/>
          <w:sz w:val="28"/>
        </w:rPr>
        <w:t>的做好后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生的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化工作，抓两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，促中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，使全班形成一</w:t>
      </w:r>
      <w:r>
        <w:rPr>
          <w:rFonts w:ascii="宋体" w:eastAsia="宋体" w:hAnsi="SimSun" w:cs="宋体"/>
          <w:sz w:val="28"/>
        </w:rPr>
        <w:t>盘</w:t>
      </w:r>
      <w:r>
        <w:rPr>
          <w:rFonts w:ascii="宋体" w:eastAsia="宋体" w:hAnsi="MS Mincho" w:cs="宋体"/>
          <w:sz w:val="28"/>
        </w:rPr>
        <w:t>棋，真正成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向上的班集体。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干部：及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班干部会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在工作中出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工作方法，使他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明确自己的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，指出他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缺点和今后努力工作的方向。同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注意班干部成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的合作，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力，</w:t>
      </w:r>
      <w:r>
        <w:rPr>
          <w:rFonts w:ascii="宋体" w:eastAsia="宋体" w:hAnsi="SimSun" w:cs="宋体"/>
          <w:sz w:val="28"/>
        </w:rPr>
        <w:t>拧</w:t>
      </w:r>
      <w:r>
        <w:rPr>
          <w:rFonts w:ascii="宋体" w:eastAsia="宋体" w:hAnsi="MS Mincho" w:cs="宋体"/>
          <w:sz w:val="28"/>
        </w:rPr>
        <w:t>成一股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，尽力在同学之</w:t>
      </w:r>
      <w:r>
        <w:rPr>
          <w:rFonts w:ascii="宋体" w:eastAsia="宋体" w:hAnsi="SimSun" w:cs="宋体"/>
          <w:sz w:val="28"/>
        </w:rPr>
        <w:t>间树</w:t>
      </w:r>
      <w:r>
        <w:rPr>
          <w:rFonts w:ascii="宋体" w:eastAsia="宋体" w:hAnsi="MS Mincho" w:cs="宋体"/>
          <w:sz w:val="28"/>
        </w:rPr>
        <w:t>立他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的威信，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造机会，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、重</w:t>
      </w:r>
      <w:r>
        <w:rPr>
          <w:rFonts w:ascii="宋体" w:eastAsia="宋体" w:hAnsi="SimSun" w:cs="宋体"/>
          <w:sz w:val="28"/>
        </w:rPr>
        <w:t>视关怀</w:t>
      </w:r>
      <w:r>
        <w:rPr>
          <w:rFonts w:ascii="宋体" w:eastAsia="宋体" w:hAnsi="MS Mincho" w:cs="宋体"/>
          <w:sz w:val="28"/>
        </w:rPr>
        <w:t>教育：要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心学生的生活，及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和家</w:t>
      </w:r>
      <w:r>
        <w:rPr>
          <w:rFonts w:ascii="宋体" w:eastAsia="宋体" w:hAnsi="SimSun" w:cs="宋体"/>
          <w:sz w:val="28"/>
        </w:rPr>
        <w:t>长联</w:t>
      </w:r>
      <w:r>
        <w:rPr>
          <w:rFonts w:ascii="宋体" w:eastAsia="宋体" w:hAnsi="MS Mincho" w:cs="宋体"/>
          <w:sz w:val="28"/>
        </w:rPr>
        <w:t>系，体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的冷暖，了解他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的心理，建立平等和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系，做学生的知心朋友，以使班主任工作做的更好。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之，只要我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心中是真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孩子，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孩子的健康成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而付出，端正自己的工作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度，一切都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提升孩子生命状</w:t>
      </w:r>
      <w:r>
        <w:rPr>
          <w:rFonts w:ascii="宋体" w:eastAsia="宋体" w:hAnsi="SimSun" w:cs="宋体"/>
          <w:sz w:val="28"/>
        </w:rPr>
        <w:t>态为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点，我相信，我的班主任工作能在不断的磨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中得到提升。通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一个学期的工作，我的班主任工作在校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心与指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下，有所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，也提高了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管理工作千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万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，工作方法千差万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我在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践中去探索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行之有效的方法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，使班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管理工作的水平不断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上新台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篇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：小学五年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班主任第一学期工作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在本学期本人担任五年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cs="宋体"/>
          <w:sz w:val="28"/>
        </w:rPr>
        <w:t>(4)</w:t>
      </w:r>
      <w:r>
        <w:rPr>
          <w:rFonts w:ascii="宋体" w:eastAsia="宋体" w:hAnsi="MS Mincho" w:cs="宋体"/>
          <w:sz w:val="28"/>
        </w:rPr>
        <w:t>班的班主任工作，本班</w:t>
      </w:r>
      <w:r>
        <w:rPr>
          <w:rFonts w:ascii="宋体" w:eastAsia="宋体" w:cs="宋体"/>
          <w:sz w:val="28"/>
        </w:rPr>
        <w:t>46</w:t>
      </w:r>
      <w:r>
        <w:rPr>
          <w:rFonts w:ascii="宋体" w:eastAsia="宋体" w:hAnsi="MS Mincho" w:cs="宋体"/>
          <w:sz w:val="28"/>
        </w:rPr>
        <w:t>名学生，男生多，女生少，而且后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生落后面很大，他</w:t>
      </w:r>
      <w:r>
        <w:rPr>
          <w:rFonts w:ascii="宋体" w:eastAsia="宋体" w:hAnsi="SimSun" w:cs="宋体"/>
          <w:sz w:val="28"/>
        </w:rPr>
        <w:t>们爱</w:t>
      </w:r>
      <w:r>
        <w:rPr>
          <w:rFonts w:ascii="宋体" w:eastAsia="宋体" w:hAnsi="MS Mincho" w:cs="宋体"/>
          <w:sz w:val="28"/>
        </w:rPr>
        <w:t>玩，</w:t>
      </w:r>
      <w:r>
        <w:rPr>
          <w:rFonts w:ascii="宋体" w:eastAsia="宋体" w:hAnsi="SimSun" w:cs="宋体"/>
          <w:sz w:val="28"/>
        </w:rPr>
        <w:t>爱闹</w:t>
      </w:r>
      <w:r>
        <w:rPr>
          <w:rFonts w:ascii="宋体" w:eastAsia="宋体" w:hAnsi="MS Mincho" w:cs="宋体"/>
          <w:sz w:val="28"/>
        </w:rPr>
        <w:t>。面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不做作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的人多，且差生基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差、上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思想不集中、作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拖拉、</w:t>
      </w:r>
      <w:r>
        <w:rPr>
          <w:rFonts w:ascii="宋体" w:eastAsia="宋体" w:hAnsi="SimSun" w:cs="宋体"/>
          <w:sz w:val="28"/>
        </w:rPr>
        <w:t>马马</w:t>
      </w:r>
      <w:r>
        <w:rPr>
          <w:rFonts w:ascii="宋体" w:eastAsia="宋体" w:hAnsi="MS Mincho" w:cs="宋体"/>
          <w:sz w:val="28"/>
        </w:rPr>
        <w:t>虎虎，你不催，他可以几天不交的情况。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半学期工作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</w:rPr>
        <w:t>一、明确目的、</w:t>
      </w:r>
      <w:r>
        <w:rPr>
          <w:rFonts w:ascii="宋体" w:eastAsia="宋体" w:hAnsi="SimSun" w:cs="宋体"/>
          <w:b/>
          <w:sz w:val="28"/>
        </w:rPr>
        <w:t>严</w:t>
      </w:r>
      <w:r>
        <w:rPr>
          <w:rFonts w:ascii="宋体" w:eastAsia="宋体" w:hAnsi="MS Mincho" w:cs="宋体"/>
          <w:b/>
          <w:sz w:val="28"/>
        </w:rPr>
        <w:t>格要求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做任何事情都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有明确的目的。因此，我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天都在晨</w:t>
      </w:r>
      <w:r>
        <w:rPr>
          <w:rFonts w:ascii="宋体" w:eastAsia="宋体" w:hAnsi="SimSun" w:cs="宋体"/>
          <w:sz w:val="28"/>
        </w:rPr>
        <w:t>间谈话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行学校各方面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章制度的要求的</w:t>
      </w:r>
      <w:r>
        <w:rPr>
          <w:rFonts w:ascii="宋体" w:eastAsia="宋体" w:hAnsi="SimSun" w:cs="宋体"/>
          <w:sz w:val="28"/>
        </w:rPr>
        <w:t>诠释</w:t>
      </w:r>
      <w:r>
        <w:rPr>
          <w:rFonts w:ascii="宋体" w:eastAsia="宋体" w:hAnsi="MS Mincho" w:cs="宋体"/>
          <w:sz w:val="28"/>
        </w:rPr>
        <w:t>。上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候要求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做，下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候又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做，同学之</w:t>
      </w:r>
      <w:r>
        <w:rPr>
          <w:rFonts w:ascii="宋体" w:eastAsia="宋体" w:hAnsi="SimSun" w:cs="宋体"/>
          <w:sz w:val="28"/>
        </w:rPr>
        <w:t>间该</w:t>
      </w:r>
      <w:r>
        <w:rPr>
          <w:rFonts w:ascii="宋体" w:eastAsia="宋体" w:hAnsi="MS Mincho" w:cs="宋体"/>
          <w:sz w:val="28"/>
        </w:rPr>
        <w:t>如何相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，在体育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做，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、数学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、英</w:t>
      </w:r>
      <w:r>
        <w:rPr>
          <w:rFonts w:ascii="宋体" w:eastAsia="宋体" w:hAnsi="SimSun" w:cs="宋体"/>
          <w:sz w:val="28"/>
        </w:rPr>
        <w:t>语课</w:t>
      </w:r>
      <w:r>
        <w:rPr>
          <w:rFonts w:ascii="宋体" w:eastAsia="宋体" w:hAnsi="MS Mincho" w:cs="宋体"/>
          <w:sz w:val="28"/>
        </w:rPr>
        <w:t>等各</w:t>
      </w:r>
      <w:r>
        <w:rPr>
          <w:rFonts w:ascii="宋体" w:eastAsia="宋体" w:hAnsi="SimSun" w:cs="宋体"/>
          <w:sz w:val="28"/>
        </w:rPr>
        <w:t>门课</w:t>
      </w:r>
      <w:r>
        <w:rPr>
          <w:rFonts w:ascii="宋体" w:eastAsia="宋体" w:hAnsi="MS Mincho" w:cs="宋体"/>
          <w:sz w:val="28"/>
        </w:rPr>
        <w:t>程中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习态</w:t>
      </w:r>
      <w:r>
        <w:rPr>
          <w:rFonts w:ascii="宋体" w:eastAsia="宋体" w:hAnsi="MS Mincho" w:cs="宋体"/>
          <w:sz w:val="28"/>
        </w:rPr>
        <w:t>度以及学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为进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致的要求。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二、常抓常</w:t>
      </w:r>
      <w:r>
        <w:rPr>
          <w:rFonts w:ascii="宋体" w:eastAsia="宋体" w:hAnsi="SimSun" w:cs="宋体"/>
          <w:b/>
          <w:sz w:val="28"/>
        </w:rPr>
        <w:t>规</w:t>
      </w:r>
      <w:r>
        <w:rPr>
          <w:rFonts w:ascii="宋体" w:eastAsia="宋体" w:hAnsi="MS Mincho" w:cs="宋体"/>
          <w:b/>
          <w:sz w:val="28"/>
        </w:rPr>
        <w:t>管理，初</w:t>
      </w:r>
      <w:r>
        <w:rPr>
          <w:rFonts w:ascii="宋体" w:eastAsia="宋体" w:hAnsi="SimSun" w:cs="宋体"/>
          <w:b/>
          <w:sz w:val="28"/>
        </w:rPr>
        <w:t>步养</w:t>
      </w:r>
      <w:r>
        <w:rPr>
          <w:rFonts w:ascii="宋体" w:eastAsia="宋体" w:hAnsi="MS Mincho" w:cs="宋体"/>
          <w:b/>
          <w:sz w:val="28"/>
        </w:rPr>
        <w:t>成良好</w:t>
      </w:r>
      <w:r>
        <w:rPr>
          <w:rFonts w:ascii="宋体" w:eastAsia="宋体" w:hAnsi="SimSun" w:cs="宋体"/>
          <w:b/>
          <w:sz w:val="28"/>
        </w:rPr>
        <w:t>习惯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在班主任工作中，我主要从小事抓起，抓好常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管理，培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学生良好的学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、生活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一个和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、整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、生活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境。学期初，我就根据班中的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情况，明确了各个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位的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人。如：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生、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等。同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，我利用班会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全班同学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，明确小学生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做到哪些，不能做哪些。我又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展班</w:t>
      </w:r>
      <w:r>
        <w:rPr>
          <w:rFonts w:ascii="宋体" w:eastAsia="宋体" w:hAnsi="SimSun" w:cs="宋体"/>
          <w:sz w:val="28"/>
        </w:rPr>
        <w:t>级评</w:t>
      </w:r>
      <w:r>
        <w:rPr>
          <w:rFonts w:ascii="宋体" w:eastAsia="宋体" w:hAnsi="MS Mincho" w:cs="宋体"/>
          <w:sz w:val="28"/>
        </w:rPr>
        <w:t>比活</w:t>
      </w:r>
      <w:r>
        <w:rPr>
          <w:rFonts w:ascii="宋体" w:eastAsia="宋体" w:hAnsi="SimSun" w:cs="宋体"/>
          <w:sz w:val="28"/>
        </w:rPr>
        <w:t>动组织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总结评</w:t>
      </w:r>
      <w:r>
        <w:rPr>
          <w:rFonts w:ascii="宋体" w:eastAsia="宋体" w:hAnsi="MS Mincho" w:cs="宋体"/>
          <w:sz w:val="28"/>
        </w:rPr>
        <w:t>比，表彰日常行</w:t>
      </w:r>
      <w:r>
        <w:rPr>
          <w:rFonts w:ascii="宋体" w:eastAsia="宋体" w:hAnsi="SimSun" w:cs="宋体"/>
          <w:sz w:val="28"/>
        </w:rPr>
        <w:t>为规</w:t>
      </w:r>
      <w:r>
        <w:rPr>
          <w:rFonts w:ascii="宋体" w:eastAsia="宋体" w:hAnsi="MS Mincho" w:cs="宋体"/>
          <w:sz w:val="28"/>
        </w:rPr>
        <w:t>范好的同学，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励分，以此不断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化，帮助学生初</w:t>
      </w:r>
      <w:r>
        <w:rPr>
          <w:rFonts w:ascii="宋体" w:eastAsia="宋体" w:hAnsi="SimSun" w:cs="宋体"/>
          <w:sz w:val="28"/>
        </w:rPr>
        <w:t>步养</w:t>
      </w:r>
      <w:r>
        <w:rPr>
          <w:rFonts w:ascii="宋体" w:eastAsia="宋体" w:hAnsi="MS Mincho" w:cs="宋体"/>
          <w:sz w:val="28"/>
        </w:rPr>
        <w:t>成良好的学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、生活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</w:t>
      </w:r>
      <w:r>
        <w:rPr>
          <w:rFonts w:ascii="宋体" w:eastAsia="宋体" w:hAnsi="SimSun" w:cs="宋体"/>
          <w:b/>
          <w:sz w:val="28"/>
        </w:rPr>
        <w:t>创设</w:t>
      </w:r>
      <w:r>
        <w:rPr>
          <w:rFonts w:ascii="宋体" w:eastAsia="宋体" w:hAnsi="MS Mincho" w:cs="宋体"/>
          <w:b/>
          <w:sz w:val="28"/>
        </w:rPr>
        <w:t>良好的班</w:t>
      </w:r>
      <w:r>
        <w:rPr>
          <w:rFonts w:ascii="宋体" w:eastAsia="宋体" w:hAnsi="SimSun" w:cs="宋体"/>
          <w:b/>
          <w:sz w:val="28"/>
        </w:rPr>
        <w:t>级</w:t>
      </w:r>
      <w:r>
        <w:rPr>
          <w:rFonts w:ascii="宋体" w:eastAsia="宋体" w:hAnsi="MS Mincho" w:cs="宋体"/>
          <w:b/>
          <w:sz w:val="28"/>
        </w:rPr>
        <w:t>氛</w:t>
      </w:r>
      <w:r>
        <w:rPr>
          <w:rFonts w:ascii="宋体" w:eastAsia="宋体" w:hAnsi="SimSun" w:cs="宋体"/>
          <w:b/>
          <w:sz w:val="28"/>
        </w:rPr>
        <w:t>围</w:t>
      </w:r>
      <w:r>
        <w:rPr>
          <w:rFonts w:ascii="宋体" w:eastAsia="宋体" w:hAnsi="MS Mincho" w:cs="宋体"/>
          <w:b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班干部的作用，合理分工各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充分的</w:t>
      </w:r>
      <w:r>
        <w:rPr>
          <w:rFonts w:ascii="宋体" w:eastAsia="宋体" w:hAnsi="SimSun" w:cs="宋体"/>
          <w:sz w:val="28"/>
        </w:rPr>
        <w:t>权</w:t>
      </w:r>
      <w:r>
        <w:rPr>
          <w:rFonts w:ascii="宋体" w:eastAsia="宋体" w:hAnsi="MS Mincho" w:cs="宋体"/>
          <w:sz w:val="28"/>
        </w:rPr>
        <w:t>利，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根据自己的管理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划管理班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，并及</w:t>
      </w:r>
      <w:r>
        <w:rPr>
          <w:rFonts w:ascii="宋体" w:eastAsia="宋体" w:hAnsi="SimSun" w:cs="宋体"/>
          <w:sz w:val="28"/>
        </w:rPr>
        <w:t>时总结</w:t>
      </w:r>
      <w:r>
        <w:rPr>
          <w:rFonts w:ascii="宋体" w:eastAsia="宋体" w:hAnsi="MS Mincho" w:cs="宋体"/>
          <w:sz w:val="28"/>
        </w:rPr>
        <w:t>，找出不足，以利再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。平等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一位学生，努力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闪</w:t>
      </w:r>
      <w:r>
        <w:rPr>
          <w:rFonts w:ascii="宋体" w:eastAsia="宋体" w:hAnsi="MS Mincho" w:cs="宋体"/>
          <w:sz w:val="28"/>
        </w:rPr>
        <w:t>光点，及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，从而提高后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生的自信心。指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学生科学利用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，多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有益的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籍，提高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新能力和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践能力。指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学生多帮家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干一些力所能及的家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活，提高自立能力。尊重学生家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的与家</w:t>
      </w:r>
      <w:r>
        <w:rPr>
          <w:rFonts w:ascii="宋体" w:eastAsia="宋体" w:hAnsi="SimSun" w:cs="宋体"/>
          <w:sz w:val="28"/>
        </w:rPr>
        <w:t>长联</w:t>
      </w:r>
      <w:r>
        <w:rPr>
          <w:rFonts w:ascii="宋体" w:eastAsia="宋体" w:hAnsi="MS Mincho" w:cs="宋体"/>
          <w:sz w:val="28"/>
        </w:rPr>
        <w:t>系，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真听取意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和建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，共同探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科学的教育方法。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</w:rPr>
        <w:t>四、</w:t>
      </w:r>
      <w:r>
        <w:rPr>
          <w:rFonts w:ascii="宋体" w:eastAsia="宋体" w:hAnsi="SimSun" w:cs="宋体"/>
          <w:b/>
          <w:sz w:val="28"/>
        </w:rPr>
        <w:t>关</w:t>
      </w:r>
      <w:r>
        <w:rPr>
          <w:rFonts w:ascii="宋体" w:eastAsia="宋体" w:hAnsi="MS Mincho" w:cs="宋体"/>
          <w:b/>
          <w:sz w:val="28"/>
        </w:rPr>
        <w:t>心</w:t>
      </w:r>
      <w:r>
        <w:rPr>
          <w:rFonts w:ascii="宋体" w:eastAsia="宋体" w:hAnsi="SimSun" w:cs="宋体"/>
          <w:b/>
          <w:sz w:val="28"/>
        </w:rPr>
        <w:t>爱护每</w:t>
      </w:r>
      <w:r>
        <w:rPr>
          <w:rFonts w:ascii="宋体" w:eastAsia="宋体" w:hAnsi="MS Mincho" w:cs="宋体"/>
          <w:b/>
          <w:sz w:val="28"/>
        </w:rPr>
        <w:t>个学生用</w:t>
      </w:r>
      <w:r>
        <w:rPr>
          <w:rFonts w:ascii="宋体" w:eastAsia="宋体" w:hAnsi="SimSun" w:cs="宋体"/>
          <w:b/>
          <w:sz w:val="28"/>
        </w:rPr>
        <w:t>爱</w:t>
      </w:r>
      <w:r>
        <w:rPr>
          <w:rFonts w:ascii="宋体" w:eastAsia="宋体" w:hAnsi="MS Mincho" w:cs="宋体"/>
          <w:b/>
          <w:sz w:val="28"/>
        </w:rPr>
        <w:t>心</w:t>
      </w:r>
      <w:r>
        <w:rPr>
          <w:rFonts w:ascii="宋体" w:eastAsia="宋体" w:hAnsi="SimSun" w:cs="宋体"/>
          <w:b/>
          <w:sz w:val="28"/>
        </w:rPr>
        <w:t>转</w:t>
      </w:r>
      <w:r>
        <w:rPr>
          <w:rFonts w:ascii="宋体" w:eastAsia="宋体" w:hAnsi="MS Mincho" w:cs="宋体"/>
          <w:b/>
          <w:sz w:val="28"/>
        </w:rPr>
        <w:t>化后</w:t>
      </w:r>
      <w:r>
        <w:rPr>
          <w:rFonts w:ascii="宋体" w:eastAsia="宋体" w:hAnsi="SimSun" w:cs="宋体"/>
          <w:b/>
          <w:sz w:val="28"/>
        </w:rPr>
        <w:t>进</w:t>
      </w:r>
      <w:r>
        <w:rPr>
          <w:rFonts w:ascii="宋体" w:eastAsia="宋体" w:hAnsi="MS Mincho" w:cs="宋体"/>
          <w:b/>
          <w:sz w:val="28"/>
        </w:rPr>
        <w:t>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出来的基本上都是自卑、缺乏做人的自信、或刻意的</w:t>
      </w:r>
      <w:r>
        <w:rPr>
          <w:rFonts w:ascii="宋体" w:eastAsia="宋体" w:hAnsi="SimSun" w:cs="宋体"/>
          <w:sz w:val="28"/>
        </w:rPr>
        <w:t>捣</w:t>
      </w:r>
      <w:r>
        <w:rPr>
          <w:rFonts w:ascii="宋体" w:eastAsia="宋体" w:hAnsi="MS Mincho" w:cs="宋体"/>
          <w:sz w:val="28"/>
        </w:rPr>
        <w:t>乱。我通常我会跟他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接触、交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，有空的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候常跟他</w:t>
      </w:r>
      <w:r>
        <w:rPr>
          <w:rFonts w:ascii="宋体" w:eastAsia="宋体" w:hAnsi="SimSun" w:cs="宋体"/>
          <w:sz w:val="28"/>
        </w:rPr>
        <w:t>们谈</w:t>
      </w:r>
      <w:r>
        <w:rPr>
          <w:rFonts w:ascii="宋体" w:eastAsia="宋体" w:hAnsi="MS Mincho" w:cs="宋体"/>
          <w:sz w:val="28"/>
        </w:rPr>
        <w:t>心，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一些学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些有意无意的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心，往往会增</w:t>
      </w:r>
      <w:r>
        <w:rPr>
          <w:rFonts w:ascii="宋体" w:eastAsia="宋体" w:hAnsi="SimSun" w:cs="宋体"/>
          <w:sz w:val="28"/>
        </w:rPr>
        <w:t>进师</w:t>
      </w:r>
      <w:r>
        <w:rPr>
          <w:rFonts w:ascii="宋体" w:eastAsia="宋体" w:hAnsi="MS Mincho" w:cs="宋体"/>
          <w:sz w:val="28"/>
        </w:rPr>
        <w:t>生的感情，使学生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很在乎他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、很看重他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，从而有一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心灵的</w:t>
      </w:r>
      <w:r>
        <w:rPr>
          <w:rFonts w:ascii="宋体" w:eastAsia="宋体" w:hAnsi="SimSun" w:cs="宋体"/>
          <w:sz w:val="28"/>
        </w:rPr>
        <w:t>归</w:t>
      </w:r>
      <w:r>
        <w:rPr>
          <w:rFonts w:ascii="宋体" w:eastAsia="宋体" w:hAnsi="MS Mincho" w:cs="宋体"/>
          <w:sz w:val="28"/>
        </w:rPr>
        <w:t>属感，特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点滴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，我都要在班内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，鼓起他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的勇气，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立起他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的自信心。我始</w:t>
      </w:r>
      <w:r>
        <w:rPr>
          <w:rFonts w:ascii="宋体" w:eastAsia="宋体" w:hAnsi="SimSun" w:cs="宋体"/>
          <w:sz w:val="28"/>
        </w:rPr>
        <w:t>终坚</w:t>
      </w:r>
      <w:r>
        <w:rPr>
          <w:rFonts w:ascii="宋体" w:eastAsia="宋体" w:hAnsi="MS Mincho" w:cs="宋体"/>
          <w:sz w:val="28"/>
        </w:rPr>
        <w:t>信，以情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人、以理服人是最有效地班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五、以身作</w:t>
      </w:r>
      <w:r>
        <w:rPr>
          <w:rFonts w:ascii="宋体" w:eastAsia="宋体" w:hAnsi="SimSun" w:cs="宋体"/>
          <w:b/>
          <w:sz w:val="28"/>
        </w:rPr>
        <w:t>则</w:t>
      </w:r>
      <w:r>
        <w:rPr>
          <w:rFonts w:ascii="宋体" w:eastAsia="宋体" w:hAnsi="MS Mincho" w:cs="宋体"/>
          <w:b/>
          <w:sz w:val="28"/>
        </w:rPr>
        <w:t>，</w:t>
      </w:r>
      <w:r>
        <w:rPr>
          <w:rFonts w:ascii="宋体" w:eastAsia="宋体" w:hAnsi="SimSun" w:cs="宋体"/>
          <w:b/>
          <w:sz w:val="28"/>
        </w:rPr>
        <w:t>为</w:t>
      </w:r>
      <w:r>
        <w:rPr>
          <w:rFonts w:ascii="宋体" w:eastAsia="宋体" w:hAnsi="MS Mincho" w:cs="宋体"/>
          <w:b/>
          <w:sz w:val="28"/>
        </w:rPr>
        <w:t>人</w:t>
      </w:r>
      <w:r>
        <w:rPr>
          <w:rFonts w:ascii="宋体" w:eastAsia="宋体" w:hAnsi="SimSun" w:cs="宋体"/>
          <w:b/>
          <w:sz w:val="28"/>
        </w:rPr>
        <w:t>师</w:t>
      </w:r>
      <w:r>
        <w:rPr>
          <w:rFonts w:ascii="宋体" w:eastAsia="宋体" w:hAnsi="MS Mincho" w:cs="宋体"/>
          <w:b/>
          <w:sz w:val="28"/>
        </w:rPr>
        <w:t>表，加</w:t>
      </w:r>
      <w:r>
        <w:rPr>
          <w:rFonts w:ascii="宋体" w:eastAsia="宋体" w:hAnsi="SimSun" w:cs="宋体"/>
          <w:b/>
          <w:sz w:val="28"/>
        </w:rPr>
        <w:t>强</w:t>
      </w:r>
      <w:r>
        <w:rPr>
          <w:rFonts w:ascii="宋体" w:eastAsia="宋体" w:hAnsi="MS Mincho" w:cs="宋体"/>
          <w:b/>
          <w:sz w:val="28"/>
        </w:rPr>
        <w:t>安全、行</w:t>
      </w:r>
      <w:r>
        <w:rPr>
          <w:rFonts w:ascii="宋体" w:eastAsia="宋体" w:hAnsi="SimSun" w:cs="宋体"/>
          <w:b/>
          <w:sz w:val="28"/>
        </w:rPr>
        <w:t>规</w:t>
      </w:r>
      <w:r>
        <w:rPr>
          <w:rFonts w:ascii="宋体" w:eastAsia="宋体" w:hAnsi="MS Mincho" w:cs="宋体"/>
          <w:b/>
          <w:sz w:val="28"/>
        </w:rPr>
        <w:t>的教育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到班主任不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是一个班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者和管理者，更是一个班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的教育者。俗</w:t>
      </w:r>
      <w:r>
        <w:rPr>
          <w:rFonts w:ascii="宋体" w:eastAsia="宋体" w:hAnsi="SimSun" w:cs="宋体"/>
          <w:sz w:val="28"/>
        </w:rPr>
        <w:t>话说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身教重于言教。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因此，我在教学中，批改作</w:t>
      </w:r>
      <w:r>
        <w:rPr>
          <w:rFonts w:ascii="宋体" w:eastAsia="宋体" w:hAnsi="SimSun" w:cs="宋体"/>
          <w:sz w:val="28"/>
        </w:rPr>
        <w:t>业认</w:t>
      </w:r>
      <w:r>
        <w:rPr>
          <w:rFonts w:ascii="宋体" w:eastAsia="宋体" w:hAnsi="MS Mincho" w:cs="宋体"/>
          <w:sz w:val="28"/>
        </w:rPr>
        <w:t>真仔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，字迹端正清楚，及</w:t>
      </w:r>
      <w:r>
        <w:rPr>
          <w:rFonts w:ascii="宋体" w:eastAsia="宋体" w:hAnsi="SimSun" w:cs="宋体"/>
          <w:sz w:val="28"/>
        </w:rPr>
        <w:t>时纠</w:t>
      </w:r>
      <w:r>
        <w:rPr>
          <w:rFonts w:ascii="宋体" w:eastAsia="宋体" w:hAnsi="MS Mincho" w:cs="宋体"/>
          <w:sz w:val="28"/>
        </w:rPr>
        <w:t>正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。平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，我都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格要求自己，做到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要学生做到的，老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先要做到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于五年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的孩子来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，正是接受各方面教育的最佳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机，除了学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，我想更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重要的是教会他</w:t>
      </w:r>
      <w:r>
        <w:rPr>
          <w:rFonts w:ascii="宋体" w:eastAsia="宋体" w:hAnsi="SimSun" w:cs="宋体"/>
          <w:sz w:val="28"/>
        </w:rPr>
        <w:t>们认识</w:t>
      </w:r>
      <w:r>
        <w:rPr>
          <w:rFonts w:ascii="宋体" w:eastAsia="宋体" w:hAnsi="MS Mincho" w:cs="宋体"/>
          <w:sz w:val="28"/>
        </w:rPr>
        <w:t>世界，明辨是非，学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做人，安全意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警</w:t>
      </w:r>
      <w:r>
        <w:rPr>
          <w:rFonts w:ascii="宋体" w:eastAsia="宋体" w:hAnsi="SimSun" w:cs="宋体"/>
          <w:sz w:val="28"/>
        </w:rPr>
        <w:t>钟长鸣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以上就是我个人在班主任工作中的一点得失体会。当然我做的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很不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，有待于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提高，相信在以后的工作中，我将会以更大的信心和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情投入到其中。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小学第一学期班主任工作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班主任是班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管理的核心，是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校内外各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教育力量，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整体教育的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。本学期，我担任三（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）班的班主任，我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合学校提出的要求和本班的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工作，努力提高学生的素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，使学生能得到全面的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展。我主要做了以下的工作：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一、从</w:t>
      </w:r>
      <w:r>
        <w:rPr>
          <w:rFonts w:ascii="宋体" w:eastAsia="宋体" w:hAnsi="SimSun" w:cs="宋体"/>
          <w:b/>
          <w:bCs/>
          <w:sz w:val="28"/>
        </w:rPr>
        <w:t>规</w:t>
      </w:r>
      <w:r>
        <w:rPr>
          <w:rFonts w:ascii="宋体" w:eastAsia="宋体" w:hAnsi="MS Mincho" w:cs="宋体"/>
          <w:b/>
          <w:bCs/>
          <w:sz w:val="28"/>
        </w:rPr>
        <w:t>范入手，端正学生的学</w:t>
      </w:r>
      <w:r>
        <w:rPr>
          <w:rFonts w:ascii="宋体" w:eastAsia="宋体" w:hAnsi="SimSun" w:cs="宋体"/>
          <w:b/>
          <w:bCs/>
          <w:sz w:val="28"/>
        </w:rPr>
        <w:t>习态</w:t>
      </w:r>
      <w:r>
        <w:rPr>
          <w:rFonts w:ascii="宋体" w:eastAsia="宋体" w:hAnsi="MS Mincho" w:cs="宋体"/>
          <w:b/>
          <w:bCs/>
          <w:sz w:val="28"/>
        </w:rPr>
        <w:t>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班中存在一批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律、生活散慢，不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，集体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念差的同学，</w:t>
      </w:r>
      <w:r>
        <w:rPr>
          <w:rFonts w:ascii="宋体" w:eastAsia="宋体" w:hAnsi="SimSun" w:cs="宋体"/>
          <w:sz w:val="28"/>
        </w:rPr>
        <w:t>买</w:t>
      </w:r>
      <w:r>
        <w:rPr>
          <w:rFonts w:ascii="宋体" w:eastAsia="宋体" w:hAnsi="MS Mincho" w:cs="宋体"/>
          <w:sz w:val="28"/>
        </w:rPr>
        <w:t>零食的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象也相当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重，造成班内不清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。我利用班会</w:t>
      </w:r>
      <w:r>
        <w:rPr>
          <w:rFonts w:ascii="宋体" w:eastAsia="宋体" w:hAnsi="SimSun" w:cs="宋体"/>
          <w:sz w:val="28"/>
        </w:rPr>
        <w:t>课组织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《小学生管理制度》、《小学生日常行</w:t>
      </w:r>
      <w:r>
        <w:rPr>
          <w:rFonts w:ascii="宋体" w:eastAsia="宋体" w:hAnsi="SimSun" w:cs="宋体"/>
          <w:sz w:val="28"/>
        </w:rPr>
        <w:t>为规</w:t>
      </w:r>
      <w:r>
        <w:rPr>
          <w:rFonts w:ascii="宋体" w:eastAsia="宋体" w:hAnsi="MS Mincho" w:cs="宋体"/>
          <w:sz w:val="28"/>
        </w:rPr>
        <w:t>范》，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贯彻</w:t>
      </w:r>
      <w:r>
        <w:rPr>
          <w:rFonts w:ascii="宋体" w:eastAsia="宋体" w:hAnsi="MS Mincho" w:cs="宋体"/>
          <w:sz w:val="28"/>
        </w:rPr>
        <w:t>学校的各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教育，分析本班的特点，制</w:t>
      </w:r>
      <w:r>
        <w:rPr>
          <w:rFonts w:ascii="宋体" w:eastAsia="宋体" w:hAnsi="SimSun" w:cs="宋体"/>
          <w:sz w:val="28"/>
        </w:rPr>
        <w:t>订</w:t>
      </w:r>
      <w:r>
        <w:rPr>
          <w:rFonts w:ascii="宋体" w:eastAsia="宋体" w:hAnsi="MS Mincho" w:cs="宋体"/>
          <w:sz w:val="28"/>
        </w:rPr>
        <w:t>本班在学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生等行</w:t>
      </w:r>
      <w:r>
        <w:rPr>
          <w:rFonts w:ascii="宋体" w:eastAsia="宋体" w:hAnsi="SimSun" w:cs="宋体"/>
          <w:sz w:val="28"/>
        </w:rPr>
        <w:t>为规</w:t>
      </w:r>
      <w:r>
        <w:rPr>
          <w:rFonts w:ascii="宋体" w:eastAsia="宋体" w:hAnsi="MS Mincho" w:cs="宋体"/>
          <w:sz w:val="28"/>
        </w:rPr>
        <w:t>范要求。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展文明学生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比，利用一切机会表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遵守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律，勤好学，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心集体，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于助人的文明学生，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全班学生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极的榜</w:t>
      </w:r>
      <w:r>
        <w:rPr>
          <w:rFonts w:ascii="宋体" w:eastAsia="宋体" w:hAnsi="SimSun" w:cs="宋体"/>
          <w:sz w:val="28"/>
        </w:rPr>
        <w:t>样对</w:t>
      </w:r>
      <w:r>
        <w:rPr>
          <w:rFonts w:ascii="宋体" w:eastAsia="宋体" w:hAnsi="MS Mincho" w:cs="宋体"/>
          <w:sz w:val="28"/>
        </w:rPr>
        <w:t>象。如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周把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比的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果公布，</w:t>
      </w:r>
      <w:r>
        <w:rPr>
          <w:rFonts w:ascii="宋体" w:eastAsia="宋体" w:hAnsi="SimSun" w:cs="宋体"/>
          <w:sz w:val="28"/>
        </w:rPr>
        <w:t>连续</w:t>
      </w:r>
      <w:r>
        <w:rPr>
          <w:rFonts w:ascii="宋体" w:eastAsia="宋体" w:hAnsi="MS Mincho" w:cs="宋体"/>
          <w:sz w:val="28"/>
        </w:rPr>
        <w:t>几次做得好的同学表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过这样</w:t>
      </w:r>
      <w:r>
        <w:rPr>
          <w:rFonts w:ascii="宋体" w:eastAsia="宋体" w:hAnsi="MS Mincho" w:cs="宋体"/>
          <w:sz w:val="28"/>
        </w:rPr>
        <w:t>做，促使学生良好的行</w:t>
      </w:r>
      <w:r>
        <w:rPr>
          <w:rFonts w:ascii="宋体" w:eastAsia="宋体" w:hAnsi="SimSun" w:cs="宋体"/>
          <w:sz w:val="28"/>
        </w:rPr>
        <w:t>为养</w:t>
      </w:r>
      <w:r>
        <w:rPr>
          <w:rFonts w:ascii="宋体" w:eastAsia="宋体" w:hAnsi="MS Mincho" w:cs="宋体"/>
          <w:sz w:val="28"/>
        </w:rPr>
        <w:t>成。加</w:t>
      </w:r>
      <w:r>
        <w:rPr>
          <w:rFonts w:ascii="宋体" w:eastAsia="宋体" w:hAnsi="SimSun" w:cs="宋体"/>
          <w:sz w:val="28"/>
        </w:rPr>
        <w:t>强课</w:t>
      </w:r>
      <w:r>
        <w:rPr>
          <w:rFonts w:ascii="宋体" w:eastAsia="宋体" w:hAnsi="MS Mincho" w:cs="宋体"/>
          <w:sz w:val="28"/>
        </w:rPr>
        <w:t>前、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律，</w:t>
      </w:r>
      <w:r>
        <w:rPr>
          <w:rFonts w:ascii="宋体" w:eastAsia="宋体" w:hAnsi="SimSun" w:cs="宋体"/>
          <w:sz w:val="28"/>
        </w:rPr>
        <w:t>发现问题</w:t>
      </w:r>
      <w:r>
        <w:rPr>
          <w:rFonts w:ascii="宋体" w:eastAsia="宋体" w:hAnsi="MS Mincho" w:cs="宋体"/>
          <w:sz w:val="28"/>
        </w:rPr>
        <w:t>，立即指出，耐心</w:t>
      </w:r>
      <w:r>
        <w:rPr>
          <w:rFonts w:ascii="宋体" w:eastAsia="宋体" w:hAnsi="SimSun" w:cs="宋体"/>
          <w:sz w:val="28"/>
        </w:rPr>
        <w:t>诱导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让</w:t>
      </w:r>
      <w:r>
        <w:rPr>
          <w:rFonts w:ascii="宋体" w:eastAsia="宋体" w:hAnsi="MS Mincho" w:cs="宋体"/>
          <w:b/>
          <w:bCs/>
          <w:sz w:val="28"/>
        </w:rPr>
        <w:t>学生参与班</w:t>
      </w:r>
      <w:r>
        <w:rPr>
          <w:rFonts w:ascii="宋体" w:eastAsia="宋体" w:hAnsi="SimSun" w:cs="宋体"/>
          <w:b/>
          <w:bCs/>
          <w:sz w:val="28"/>
        </w:rPr>
        <w:t>级</w:t>
      </w:r>
      <w:r>
        <w:rPr>
          <w:rFonts w:ascii="宋体" w:eastAsia="宋体" w:hAnsi="MS Mincho" w:cs="宋体"/>
          <w:b/>
          <w:bCs/>
          <w:sz w:val="28"/>
        </w:rPr>
        <w:t>管理，充分</w:t>
      </w:r>
      <w:r>
        <w:rPr>
          <w:rFonts w:ascii="宋体" w:eastAsia="宋体" w:hAnsi="SimSun" w:cs="宋体"/>
          <w:b/>
          <w:bCs/>
          <w:sz w:val="28"/>
        </w:rPr>
        <w:t>发挥</w:t>
      </w:r>
      <w:r>
        <w:rPr>
          <w:rFonts w:ascii="宋体" w:eastAsia="宋体" w:hAnsi="MS Mincho" w:cs="宋体"/>
          <w:b/>
          <w:bCs/>
          <w:sz w:val="28"/>
        </w:rPr>
        <w:t>班干部的主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班主任是班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者，要</w:t>
      </w:r>
      <w:r>
        <w:rPr>
          <w:rFonts w:ascii="宋体" w:eastAsia="宋体" w:hAnsi="SimSun" w:cs="宋体"/>
          <w:sz w:val="28"/>
        </w:rPr>
        <w:t>圆满</w:t>
      </w:r>
      <w:r>
        <w:rPr>
          <w:rFonts w:ascii="宋体" w:eastAsia="宋体" w:hAnsi="MS Mincho" w:cs="宋体"/>
          <w:sz w:val="28"/>
        </w:rPr>
        <w:t>完成班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，必</w:t>
      </w:r>
      <w:r>
        <w:rPr>
          <w:rFonts w:ascii="宋体" w:eastAsia="宋体" w:hAnsi="SimSun" w:cs="宋体"/>
          <w:sz w:val="28"/>
        </w:rPr>
        <w:t>须领导</w:t>
      </w:r>
      <w:r>
        <w:rPr>
          <w:rFonts w:ascii="宋体" w:eastAsia="宋体" w:hAnsi="MS Mincho" w:cs="宋体"/>
          <w:sz w:val="28"/>
        </w:rPr>
        <w:t>学生，信任学生，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全体学生的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参与班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事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的管理。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了挑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出来的班干部成熟起来，充分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性，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好和管理好班集体，真正成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班主任的得力助手。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立威信，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情帮助。班干部威信高低是一个班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各方面好坏的量度，在同学心中有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高的威信，除了班干部的自身努力外，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需要班主任的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情帮助。要求其他同学才会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意接受和改正。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班干部要放手，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大胆地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展工作，去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的才能，当班干部在某个方面出</w:t>
      </w:r>
      <w:r>
        <w:rPr>
          <w:rFonts w:ascii="宋体" w:eastAsia="宋体" w:hAnsi="SimSun" w:cs="宋体"/>
          <w:sz w:val="28"/>
        </w:rPr>
        <w:t>现错误</w:t>
      </w:r>
      <w:r>
        <w:rPr>
          <w:rFonts w:ascii="宋体" w:eastAsia="宋体" w:hAnsi="MS Mincho" w:cs="宋体"/>
          <w:sz w:val="28"/>
        </w:rPr>
        <w:t>或遇到困</w:t>
      </w:r>
      <w:r>
        <w:rPr>
          <w:rFonts w:ascii="宋体" w:eastAsia="宋体" w:hAnsi="SimSun" w:cs="宋体"/>
          <w:sz w:val="28"/>
        </w:rPr>
        <w:t>难时</w:t>
      </w:r>
      <w:r>
        <w:rPr>
          <w:rFonts w:ascii="宋体" w:eastAsia="宋体" w:hAnsi="MS Mincho" w:cs="宋体"/>
          <w:sz w:val="28"/>
        </w:rPr>
        <w:t>，班主任作他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的后盾，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他排</w:t>
      </w:r>
      <w:r>
        <w:rPr>
          <w:rFonts w:ascii="宋体" w:eastAsia="宋体" w:hAnsi="SimSun" w:cs="宋体"/>
          <w:sz w:val="28"/>
        </w:rPr>
        <w:t>忧</w:t>
      </w:r>
      <w:r>
        <w:rPr>
          <w:rFonts w:ascii="宋体" w:eastAsia="宋体" w:hAnsi="MS Mincho" w:cs="宋体"/>
          <w:sz w:val="28"/>
        </w:rPr>
        <w:t>解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。班干部工作主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，敢于指出班中不良作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，使老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更</w:t>
      </w:r>
      <w:r>
        <w:rPr>
          <w:rFonts w:ascii="宋体" w:eastAsia="宋体" w:hAnsi="SimSun" w:cs="宋体"/>
          <w:sz w:val="28"/>
        </w:rPr>
        <w:t>彻</w:t>
      </w:r>
      <w:r>
        <w:rPr>
          <w:rFonts w:ascii="宋体" w:eastAsia="宋体" w:hAnsi="MS Mincho" w:cs="宋体"/>
          <w:sz w:val="28"/>
        </w:rPr>
        <w:t>底地了解班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的情况，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利地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。定期内召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班干会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们说</w:t>
      </w:r>
      <w:r>
        <w:rPr>
          <w:rFonts w:ascii="宋体" w:eastAsia="宋体" w:hAnsi="MS Mincho" w:cs="宋体"/>
          <w:sz w:val="28"/>
        </w:rPr>
        <w:t>出班中存在的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，商量、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解决的方法，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多同学都能大胆地提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，而我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予肯定，指出他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的缺点，并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，帮助他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克服。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、努力</w:t>
      </w:r>
      <w:r>
        <w:rPr>
          <w:rFonts w:ascii="宋体" w:eastAsia="宋体" w:hAnsi="SimSun" w:cs="宋体"/>
          <w:sz w:val="28"/>
        </w:rPr>
        <w:t>转变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）、首先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极了解学生，摸透学生的特点，从学生身上挖掘</w:t>
      </w:r>
      <w:r>
        <w:rPr>
          <w:rFonts w:ascii="宋体" w:eastAsia="宋体" w:hAnsi="SimSun" w:cs="宋体"/>
          <w:sz w:val="28"/>
        </w:rPr>
        <w:t>闪</w:t>
      </w:r>
      <w:r>
        <w:rPr>
          <w:rFonts w:ascii="宋体" w:eastAsia="宋体" w:hAnsi="MS Mincho" w:cs="宋体"/>
          <w:sz w:val="28"/>
        </w:rPr>
        <w:t>光点，并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予正确的引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堂上，要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生，尊重后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生。学生在校里主要活</w:t>
      </w:r>
      <w:r>
        <w:rPr>
          <w:rFonts w:ascii="宋体" w:eastAsia="宋体" w:hAnsi="SimSun" w:cs="宋体"/>
          <w:sz w:val="28"/>
        </w:rPr>
        <w:t>动场</w:t>
      </w:r>
      <w:r>
        <w:rPr>
          <w:rFonts w:ascii="宋体" w:eastAsia="宋体" w:hAnsi="MS Mincho" w:cs="宋体"/>
          <w:sz w:val="28"/>
        </w:rPr>
        <w:t>所是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堂，用好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阵</w:t>
      </w:r>
      <w:r>
        <w:rPr>
          <w:rFonts w:ascii="宋体" w:eastAsia="宋体" w:hAnsi="MS Mincho" w:cs="宋体"/>
          <w:sz w:val="28"/>
        </w:rPr>
        <w:t>地。上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，多提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他，建立一帮一的帮教小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班中成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好的同学作他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的小老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心、帮助他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体会到班集体的温暖。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）、多与家</w:t>
      </w:r>
      <w:r>
        <w:rPr>
          <w:rFonts w:ascii="宋体" w:eastAsia="宋体" w:hAnsi="SimSun" w:cs="宋体"/>
          <w:sz w:val="28"/>
        </w:rPr>
        <w:t>长联</w:t>
      </w:r>
      <w:r>
        <w:rPr>
          <w:rFonts w:ascii="宋体" w:eastAsia="宋体" w:hAnsi="MS Mincho" w:cs="宋体"/>
          <w:sz w:val="28"/>
        </w:rPr>
        <w:t>系，做好家</w:t>
      </w:r>
      <w:r>
        <w:rPr>
          <w:rFonts w:ascii="宋体" w:eastAsia="宋体" w:hAnsi="SimSun" w:cs="宋体"/>
          <w:sz w:val="28"/>
        </w:rPr>
        <w:t>访</w:t>
      </w:r>
      <w:r>
        <w:rPr>
          <w:rFonts w:ascii="宋体" w:eastAsia="宋体" w:hAnsi="MS Mincho" w:cs="宋体"/>
          <w:sz w:val="28"/>
        </w:rPr>
        <w:t>工作。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多家</w:t>
      </w:r>
      <w:r>
        <w:rPr>
          <w:rFonts w:ascii="宋体" w:eastAsia="宋体" w:hAnsi="SimSun" w:cs="宋体"/>
          <w:sz w:val="28"/>
        </w:rPr>
        <w:t>长对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生恨</w:t>
      </w:r>
      <w:r>
        <w:rPr>
          <w:rFonts w:ascii="宋体" w:eastAsia="宋体" w:hAnsi="SimSun" w:cs="宋体"/>
          <w:sz w:val="28"/>
        </w:rPr>
        <w:t>铁</w:t>
      </w:r>
      <w:r>
        <w:rPr>
          <w:rFonts w:ascii="宋体" w:eastAsia="宋体" w:hAnsi="MS Mincho" w:cs="宋体"/>
          <w:sz w:val="28"/>
        </w:rPr>
        <w:t>不成</w:t>
      </w:r>
      <w:r>
        <w:rPr>
          <w:rFonts w:ascii="宋体" w:eastAsia="宋体" w:hAnsi="SimSun" w:cs="宋体"/>
          <w:sz w:val="28"/>
        </w:rPr>
        <w:t>钢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予孩子的是批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、指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了解他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情况，通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访</w:t>
      </w:r>
      <w:r>
        <w:rPr>
          <w:rFonts w:ascii="宋体" w:eastAsia="宋体" w:hAnsi="MS Mincho" w:cs="宋体"/>
          <w:sz w:val="28"/>
        </w:rPr>
        <w:t>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沟通，以争取家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的支持配合。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）、及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疏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致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理。有些学生在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</w:t>
      </w:r>
      <w:r>
        <w:rPr>
          <w:rFonts w:ascii="宋体" w:eastAsia="宋体" w:hAnsi="SimSun" w:cs="宋体"/>
          <w:sz w:val="28"/>
        </w:rPr>
        <w:t>违</w:t>
      </w:r>
      <w:r>
        <w:rPr>
          <w:rFonts w:ascii="宋体" w:eastAsia="宋体" w:hAnsi="MS Mincho" w:cs="宋体"/>
          <w:sz w:val="28"/>
        </w:rPr>
        <w:t>反了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律，被老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点名批</w:t>
      </w:r>
      <w:r>
        <w:rPr>
          <w:rFonts w:ascii="宋体" w:eastAsia="宋体" w:hAnsi="SimSun" w:cs="宋体"/>
          <w:sz w:val="28"/>
        </w:rPr>
        <w:t>评时</w:t>
      </w:r>
      <w:r>
        <w:rPr>
          <w:rFonts w:ascii="宋体" w:eastAsia="宋体" w:hAnsi="MS Mincho" w:cs="宋体"/>
          <w:sz w:val="28"/>
        </w:rPr>
        <w:t>，表面装出接受批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子，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心里暗暗</w:t>
      </w:r>
      <w:r>
        <w:rPr>
          <w:rFonts w:ascii="宋体" w:eastAsia="宋体" w:hAnsi="SimSun" w:cs="宋体"/>
          <w:sz w:val="28"/>
        </w:rPr>
        <w:t>责骂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，甚至作出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抗。我先跟他分析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抗行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的弊端，及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疏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诊</w:t>
      </w:r>
      <w:r>
        <w:rPr>
          <w:rFonts w:ascii="宋体" w:eastAsia="宋体" w:hAnsi="MS Mincho" w:cs="宋体"/>
          <w:sz w:val="28"/>
        </w:rPr>
        <w:t>治心病，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学生消除抵触的情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，放低偏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，重振其鼓。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三、加</w:t>
      </w:r>
      <w:r>
        <w:rPr>
          <w:rFonts w:ascii="宋体" w:eastAsia="宋体" w:hAnsi="SimSun" w:cs="宋体"/>
          <w:b/>
          <w:bCs/>
          <w:sz w:val="28"/>
        </w:rPr>
        <w:t>强对</w:t>
      </w:r>
      <w:r>
        <w:rPr>
          <w:rFonts w:ascii="宋体" w:eastAsia="宋体" w:hAnsi="MS Mincho" w:cs="宋体"/>
          <w:b/>
          <w:bCs/>
          <w:sz w:val="28"/>
        </w:rPr>
        <w:t>学生学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行</w:t>
      </w:r>
      <w:r>
        <w:rPr>
          <w:rFonts w:ascii="宋体" w:eastAsia="宋体" w:hAnsi="SimSun" w:cs="宋体"/>
          <w:b/>
          <w:bCs/>
          <w:sz w:val="28"/>
        </w:rPr>
        <w:t>为习惯</w:t>
      </w:r>
      <w:r>
        <w:rPr>
          <w:rFonts w:ascii="宋体" w:eastAsia="宋体" w:hAnsi="MS Mincho" w:cs="宋体"/>
          <w:b/>
          <w:bCs/>
          <w:sz w:val="28"/>
        </w:rPr>
        <w:t>的培</w:t>
      </w:r>
      <w:r>
        <w:rPr>
          <w:rFonts w:ascii="宋体" w:eastAsia="宋体" w:hAnsi="SimSun" w:cs="宋体"/>
          <w:b/>
          <w:bCs/>
          <w:sz w:val="28"/>
        </w:rPr>
        <w:t>养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本学期加</w:t>
      </w:r>
      <w:r>
        <w:rPr>
          <w:rFonts w:ascii="宋体" w:eastAsia="宋体" w:hAnsi="SimSun" w:cs="宋体"/>
          <w:sz w:val="28"/>
        </w:rPr>
        <w:t>强对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。主要有：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人有礼貌，主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同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人打招呼，尊敬</w:t>
      </w:r>
      <w:r>
        <w:rPr>
          <w:rFonts w:ascii="宋体" w:eastAsia="宋体" w:hAnsi="SimSun" w:cs="宋体"/>
          <w:sz w:val="28"/>
        </w:rPr>
        <w:t>师长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同学，</w:t>
      </w:r>
      <w:r>
        <w:rPr>
          <w:rFonts w:ascii="宋体" w:eastAsia="宋体" w:hAnsi="SimSun" w:cs="宋体"/>
          <w:sz w:val="28"/>
        </w:rPr>
        <w:t>诚实</w:t>
      </w:r>
      <w:r>
        <w:rPr>
          <w:rFonts w:ascii="宋体" w:eastAsia="宋体" w:hAnsi="MS Mincho" w:cs="宋体"/>
          <w:sz w:val="28"/>
        </w:rPr>
        <w:t>勇敢；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）、站有站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，坐有坐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，孩子起立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要有神气、有自信，挺胸抬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，手放身后，双眼注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。坐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挺胸抬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，胸离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桌一拳，双眼注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，脚平放在地上；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）、大胆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手回答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，先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手后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言，声音要响亮，并大胆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表自己的独立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）、做事有始有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，独立完成作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做力所能及的事情，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于帮助他人，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成刻苦耐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的好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）、有良好的作息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，定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上学，按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完成作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，正确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与玩耍的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系，先学后玩，多学少玩。通</w:t>
      </w:r>
      <w:r>
        <w:rPr>
          <w:rFonts w:ascii="宋体" w:eastAsia="宋体" w:hAnsi="SimSun" w:cs="宋体"/>
          <w:sz w:val="28"/>
        </w:rPr>
        <w:t>过经</w:t>
      </w:r>
      <w:r>
        <w:rPr>
          <w:rFonts w:ascii="宋体" w:eastAsia="宋体" w:hAnsi="MS Mincho" w:cs="宋体"/>
          <w:sz w:val="28"/>
        </w:rPr>
        <w:t>常性的要求、培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，学生的学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大的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四、抓好平</w:t>
      </w:r>
      <w:r>
        <w:rPr>
          <w:rFonts w:ascii="宋体" w:eastAsia="宋体" w:hAnsi="SimSun" w:cs="宋体"/>
          <w:b/>
          <w:bCs/>
          <w:sz w:val="28"/>
        </w:rPr>
        <w:t>时</w:t>
      </w:r>
      <w:r>
        <w:rPr>
          <w:rFonts w:ascii="宋体" w:eastAsia="宋体" w:hAnsi="MS Mincho" w:cs="宋体"/>
          <w:b/>
          <w:bCs/>
          <w:sz w:val="28"/>
        </w:rPr>
        <w:t>各</w:t>
      </w:r>
      <w:r>
        <w:rPr>
          <w:rFonts w:ascii="宋体" w:eastAsia="宋体" w:hAnsi="SimSun" w:cs="宋体"/>
          <w:b/>
          <w:bCs/>
          <w:sz w:val="28"/>
        </w:rPr>
        <w:t>项</w:t>
      </w:r>
      <w:r>
        <w:rPr>
          <w:rFonts w:ascii="宋体" w:eastAsia="宋体" w:hAnsi="MS Mincho" w:cs="宋体"/>
          <w:b/>
          <w:bCs/>
          <w:sz w:val="28"/>
        </w:rPr>
        <w:t>比</w:t>
      </w:r>
      <w:r>
        <w:rPr>
          <w:rFonts w:ascii="宋体" w:eastAsia="宋体" w:hAnsi="SimSun" w:cs="宋体"/>
          <w:b/>
          <w:bCs/>
          <w:sz w:val="28"/>
        </w:rPr>
        <w:t>赛</w:t>
      </w: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的</w:t>
      </w:r>
      <w:r>
        <w:rPr>
          <w:rFonts w:ascii="宋体" w:eastAsia="宋体" w:hAnsi="SimSun" w:cs="宋体"/>
          <w:b/>
          <w:bCs/>
          <w:sz w:val="28"/>
        </w:rPr>
        <w:t>训练</w:t>
      </w:r>
      <w:r>
        <w:rPr>
          <w:rFonts w:ascii="宋体" w:eastAsia="宋体" w:hAnsi="MS Mincho" w:cs="宋体"/>
          <w:b/>
          <w:bCs/>
          <w:sz w:val="28"/>
        </w:rPr>
        <w:t>，做好各</w:t>
      </w:r>
      <w:r>
        <w:rPr>
          <w:rFonts w:ascii="宋体" w:eastAsia="宋体" w:hAnsi="SimSun" w:cs="宋体"/>
          <w:b/>
          <w:bCs/>
          <w:sz w:val="28"/>
        </w:rPr>
        <w:t>项</w:t>
      </w:r>
      <w:r>
        <w:rPr>
          <w:rFonts w:ascii="宋体" w:eastAsia="宋体" w:hAnsi="MS Mincho" w:cs="宋体"/>
          <w:b/>
          <w:bCs/>
          <w:sz w:val="28"/>
        </w:rPr>
        <w:t>考</w:t>
      </w:r>
      <w:r>
        <w:rPr>
          <w:rFonts w:ascii="宋体" w:eastAsia="宋体" w:hAnsi="SimSun" w:cs="宋体"/>
          <w:b/>
          <w:bCs/>
          <w:sz w:val="28"/>
        </w:rPr>
        <w:t>评</w:t>
      </w:r>
      <w:r>
        <w:rPr>
          <w:rFonts w:ascii="宋体" w:eastAsia="宋体" w:hAnsi="MS Mincho" w:cs="宋体"/>
          <w:b/>
          <w:bCs/>
          <w:sz w:val="28"/>
        </w:rPr>
        <w:t>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动较</w:t>
      </w:r>
      <w:r>
        <w:rPr>
          <w:rFonts w:ascii="宋体" w:eastAsia="宋体" w:hAnsi="MS Mincho" w:cs="宋体"/>
          <w:sz w:val="28"/>
        </w:rPr>
        <w:t>多，工作、学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的任</w:t>
      </w:r>
      <w:r>
        <w:rPr>
          <w:rFonts w:ascii="宋体" w:eastAsia="宋体" w:hAnsi="SimSun" w:cs="宋体"/>
          <w:sz w:val="28"/>
        </w:rPr>
        <w:t>务较</w:t>
      </w:r>
      <w:r>
        <w:rPr>
          <w:rFonts w:ascii="宋体" w:eastAsia="宋体" w:hAnsi="MS Mincho" w:cs="宋体"/>
          <w:sz w:val="28"/>
        </w:rPr>
        <w:t>重，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其各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技能，增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凝聚力，我重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去培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掘其潜能，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学生勇敢地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在一起面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考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，争取好成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常性去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学生的个人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生，及</w:t>
      </w:r>
      <w:r>
        <w:rPr>
          <w:rFonts w:ascii="宋体" w:eastAsia="宋体" w:hAnsi="SimSun" w:cs="宋体"/>
          <w:sz w:val="28"/>
        </w:rPr>
        <w:t>时发现问题</w:t>
      </w:r>
      <w:r>
        <w:rPr>
          <w:rFonts w:ascii="宋体" w:eastAsia="宋体" w:hAnsi="MS Mincho" w:cs="宋体"/>
          <w:sz w:val="28"/>
        </w:rPr>
        <w:t>。搞好黑板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，并定期更新内容，增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见闻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五、充分</w:t>
      </w:r>
      <w:r>
        <w:rPr>
          <w:rFonts w:ascii="宋体" w:eastAsia="宋体" w:hAnsi="SimSun" w:cs="宋体"/>
          <w:b/>
          <w:bCs/>
          <w:sz w:val="28"/>
        </w:rPr>
        <w:t>发挥</w:t>
      </w:r>
      <w:r>
        <w:rPr>
          <w:rFonts w:ascii="宋体" w:eastAsia="宋体" w:hAnsi="MS Mincho" w:cs="宋体"/>
          <w:b/>
          <w:bCs/>
          <w:sz w:val="28"/>
        </w:rPr>
        <w:t>班主任</w:t>
      </w:r>
      <w:r>
        <w:rPr>
          <w:rFonts w:ascii="宋体" w:eastAsia="宋体" w:hAnsi="SimSun" w:cs="宋体"/>
          <w:b/>
          <w:bCs/>
          <w:sz w:val="28"/>
        </w:rPr>
        <w:t>职责</w:t>
      </w:r>
      <w:r>
        <w:rPr>
          <w:rFonts w:ascii="宋体" w:eastAsia="宋体" w:hAnsi="MS Mincho" w:cs="宋体"/>
          <w:b/>
          <w:bCs/>
          <w:sz w:val="28"/>
        </w:rPr>
        <w:t>，</w:t>
      </w:r>
      <w:r>
        <w:rPr>
          <w:rFonts w:ascii="宋体" w:eastAsia="宋体" w:hAnsi="SimSun" w:cs="宋体"/>
          <w:b/>
          <w:bCs/>
          <w:sz w:val="28"/>
        </w:rPr>
        <w:t>协调</w:t>
      </w:r>
      <w:r>
        <w:rPr>
          <w:rFonts w:ascii="宋体" w:eastAsia="宋体" w:hAnsi="MS Mincho" w:cs="宋体"/>
          <w:b/>
          <w:bCs/>
          <w:sz w:val="28"/>
        </w:rPr>
        <w:t>各方力量。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）、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学校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家庭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社会。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）、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各科任之</w:t>
      </w:r>
      <w:r>
        <w:rPr>
          <w:rFonts w:ascii="宋体" w:eastAsia="宋体" w:hAnsi="SimSun" w:cs="宋体"/>
          <w:sz w:val="28"/>
        </w:rPr>
        <w:t>间联</w:t>
      </w:r>
      <w:r>
        <w:rPr>
          <w:rFonts w:ascii="宋体" w:eastAsia="宋体" w:hAnsi="MS Mincho" w:cs="宋体"/>
          <w:sz w:val="28"/>
        </w:rPr>
        <w:t>系，及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交流班中情况。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做好家</w:t>
      </w:r>
      <w:r>
        <w:rPr>
          <w:rFonts w:ascii="宋体" w:eastAsia="宋体" w:hAnsi="SimSun" w:cs="宋体"/>
          <w:sz w:val="28"/>
        </w:rPr>
        <w:t>访</w:t>
      </w:r>
      <w:r>
        <w:rPr>
          <w:rFonts w:ascii="宋体" w:eastAsia="宋体" w:hAnsi="MS Mincho" w:cs="宋体"/>
          <w:sz w:val="28"/>
        </w:rPr>
        <w:t>工作。老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是沟通学校与家庭的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梁，家</w:t>
      </w:r>
      <w:r>
        <w:rPr>
          <w:rFonts w:ascii="宋体" w:eastAsia="宋体" w:hAnsi="SimSun" w:cs="宋体"/>
          <w:sz w:val="28"/>
        </w:rPr>
        <w:t>访</w:t>
      </w:r>
      <w:r>
        <w:rPr>
          <w:rFonts w:ascii="宋体" w:eastAsia="宋体" w:hAnsi="MS Mincho" w:cs="宋体"/>
          <w:sz w:val="28"/>
        </w:rPr>
        <w:t>便充分体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梁的作用。学生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然大部分</w:t>
      </w:r>
      <w:r>
        <w:rPr>
          <w:rFonts w:ascii="宋体" w:eastAsia="宋体" w:hAnsi="SimSun" w:cs="宋体"/>
          <w:sz w:val="28"/>
        </w:rPr>
        <w:t>时间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在学校内，但孩子的家庭背景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于孩子的成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有重大的影响，所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近朱者赤，近墨者黑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，通常家</w:t>
      </w:r>
      <w:r>
        <w:rPr>
          <w:rFonts w:ascii="宋体" w:eastAsia="宋体" w:hAnsi="SimSun" w:cs="宋体"/>
          <w:sz w:val="28"/>
        </w:rPr>
        <w:t>长对</w:t>
      </w:r>
      <w:r>
        <w:rPr>
          <w:rFonts w:ascii="宋体" w:eastAsia="宋体" w:hAnsi="MS Mincho" w:cs="宋体"/>
          <w:sz w:val="28"/>
        </w:rPr>
        <w:t>子女学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程度跟子女的学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成正比。有相当部分文化水平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低的家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子女的成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片面追求高分，却忽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此，我会耐心地同家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分析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并共同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作好去解决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，从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一切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了孩子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的角度去改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一些家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，共同教育好下一代。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一个学期以来，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然大局上都向好的方面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展，但也存在相当多的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。如学生的分辨事非能力低，学</w:t>
      </w:r>
      <w:r>
        <w:rPr>
          <w:rFonts w:ascii="宋体" w:eastAsia="宋体" w:hAnsi="SimSun" w:cs="宋体"/>
          <w:sz w:val="28"/>
        </w:rPr>
        <w:t>习懒</w:t>
      </w:r>
      <w:r>
        <w:rPr>
          <w:rFonts w:ascii="宋体" w:eastAsia="宋体" w:hAnsi="MS Mincho" w:cs="宋体"/>
          <w:sz w:val="28"/>
        </w:rPr>
        <w:t>散，欠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争性，有个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同学屡次</w:t>
      </w:r>
      <w:r>
        <w:rPr>
          <w:rFonts w:ascii="宋体" w:eastAsia="宋体" w:hAnsi="SimSun" w:cs="宋体"/>
          <w:sz w:val="28"/>
        </w:rPr>
        <w:t>违</w:t>
      </w:r>
      <w:r>
        <w:rPr>
          <w:rFonts w:ascii="宋体" w:eastAsia="宋体" w:hAnsi="MS Mincho" w:cs="宋体"/>
          <w:sz w:val="28"/>
        </w:rPr>
        <w:t>反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律，有些同学屡次教育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不能改正，希望在今后工作中，逐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摸索切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可行的方法，</w:t>
      </w:r>
      <w:r>
        <w:rPr>
          <w:rFonts w:ascii="宋体" w:eastAsia="宋体" w:hAnsi="SimSun" w:cs="宋体"/>
          <w:sz w:val="28"/>
        </w:rPr>
        <w:t>诱导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，使之能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心学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小学第一学期班主任工作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我是从本学期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始担任四年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班主任的，也是自走出校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以来第一次担任班主任工作，通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一个学期的工作，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到，班主任工作是一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繁</w:t>
      </w:r>
      <w:r>
        <w:rPr>
          <w:rFonts w:ascii="宋体" w:eastAsia="宋体" w:hAnsi="SimSun" w:cs="宋体"/>
          <w:sz w:val="28"/>
        </w:rPr>
        <w:t>琐</w:t>
      </w:r>
      <w:r>
        <w:rPr>
          <w:rFonts w:ascii="宋体" w:eastAsia="宋体" w:hAnsi="MS Mincho" w:cs="宋体"/>
          <w:sz w:val="28"/>
        </w:rPr>
        <w:t>而又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致的工作，由于学生来自不同的家庭，成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和生活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境不同，性格、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好、特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各有千秋，要想把他</w:t>
      </w:r>
      <w:r>
        <w:rPr>
          <w:rFonts w:ascii="宋体" w:eastAsia="宋体" w:hAnsi="SimSun" w:cs="宋体"/>
          <w:sz w:val="28"/>
        </w:rPr>
        <w:t>们组织</w:t>
      </w:r>
      <w:r>
        <w:rPr>
          <w:rFonts w:ascii="宋体" w:eastAsia="宋体" w:hAnsi="MS Mincho" w:cs="宋体"/>
          <w:sz w:val="28"/>
        </w:rPr>
        <w:t>成一个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文明、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礼貌、守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律，一切行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听指</w:t>
      </w:r>
      <w:r>
        <w:rPr>
          <w:rFonts w:ascii="宋体" w:eastAsia="宋体" w:hAnsi="SimSun" w:cs="宋体"/>
          <w:sz w:val="28"/>
        </w:rPr>
        <w:t>挥</w:t>
      </w:r>
      <w:r>
        <w:rPr>
          <w:rFonts w:ascii="宋体" w:eastAsia="宋体" w:hAnsi="MS Mincho" w:cs="宋体"/>
          <w:sz w:val="28"/>
        </w:rPr>
        <w:t>的班集体，就需要班主任做大量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致的工作。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树</w:t>
      </w:r>
      <w:r>
        <w:rPr>
          <w:rFonts w:ascii="宋体" w:eastAsia="宋体" w:hAnsi="MS Mincho" w:cs="宋体"/>
          <w:b/>
          <w:bCs/>
          <w:sz w:val="28"/>
        </w:rPr>
        <w:t>立班</w:t>
      </w:r>
      <w:r>
        <w:rPr>
          <w:rFonts w:ascii="宋体" w:eastAsia="宋体" w:hAnsi="SimSun" w:cs="宋体"/>
          <w:b/>
          <w:bCs/>
          <w:sz w:val="28"/>
        </w:rPr>
        <w:t>级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人活着是要有点精神的！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没有目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，没有追求，哪来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力？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激励学生</w:t>
      </w:r>
      <w:r>
        <w:rPr>
          <w:rFonts w:ascii="宋体" w:eastAsia="宋体" w:hAnsi="SimSun" w:cs="宋体"/>
          <w:sz w:val="28"/>
        </w:rPr>
        <w:t>奋发</w:t>
      </w:r>
      <w:r>
        <w:rPr>
          <w:rFonts w:ascii="宋体" w:eastAsia="宋体" w:hAnsi="MS Mincho" w:cs="宋体"/>
          <w:sz w:val="28"/>
        </w:rPr>
        <w:t>向上的斗志，我提出既能振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精神又符合本班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的班</w:t>
      </w:r>
      <w:r>
        <w:rPr>
          <w:rFonts w:ascii="宋体" w:eastAsia="宋体" w:hAnsi="SimSun" w:cs="宋体"/>
          <w:sz w:val="28"/>
        </w:rPr>
        <w:t>级奋</w:t>
      </w:r>
      <w:r>
        <w:rPr>
          <w:rFonts w:ascii="宋体" w:eastAsia="宋体" w:hAnsi="MS Mincho" w:cs="宋体"/>
          <w:sz w:val="28"/>
        </w:rPr>
        <w:t>斗目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：没有等出来的</w:t>
      </w:r>
      <w:r>
        <w:rPr>
          <w:rFonts w:ascii="宋体" w:eastAsia="宋体" w:hAnsi="SimSun" w:cs="宋体"/>
          <w:sz w:val="28"/>
        </w:rPr>
        <w:t>辉</w:t>
      </w:r>
      <w:r>
        <w:rPr>
          <w:rFonts w:ascii="宋体" w:eastAsia="宋体" w:hAnsi="MS Mincho" w:cs="宋体"/>
          <w:sz w:val="28"/>
        </w:rPr>
        <w:t>煌，只有拼出来的美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。本学期初，我班在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前一学年成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一致立下</w:t>
      </w:r>
      <w:r>
        <w:rPr>
          <w:rFonts w:ascii="宋体" w:eastAsia="宋体" w:hAnsi="SimSun" w:cs="宋体"/>
          <w:sz w:val="28"/>
        </w:rPr>
        <w:t>铮铮</w:t>
      </w:r>
      <w:r>
        <w:rPr>
          <w:rFonts w:ascii="宋体" w:eastAsia="宋体" w:hAnsi="MS Mincho" w:cs="宋体"/>
          <w:sz w:val="28"/>
        </w:rPr>
        <w:t>誓言：再接再</w:t>
      </w:r>
      <w:r>
        <w:rPr>
          <w:rFonts w:ascii="宋体" w:eastAsia="宋体" w:hAnsi="SimSun" w:cs="宋体"/>
          <w:sz w:val="28"/>
        </w:rPr>
        <w:t>厉</w:t>
      </w:r>
      <w:r>
        <w:rPr>
          <w:rFonts w:ascii="宋体" w:eastAsia="宋体" w:hAnsi="MS Mincho" w:cs="宋体"/>
          <w:sz w:val="28"/>
        </w:rPr>
        <w:t>，再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佳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！目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的确立无疑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学生起了极大的促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作用。</w:t>
      </w:r>
      <w:r>
        <w:rPr>
          <w:rFonts w:ascii="宋体" w:eastAsia="宋体" w:hAnsi="SimSun" w:cs="宋体"/>
          <w:sz w:val="28"/>
        </w:rPr>
        <w:t>为进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步调动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极性，我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文化建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在班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立下班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取、勤</w:t>
      </w:r>
      <w:r>
        <w:rPr>
          <w:rFonts w:ascii="宋体" w:eastAsia="宋体" w:hAnsi="SimSun" w:cs="宋体"/>
          <w:sz w:val="28"/>
        </w:rPr>
        <w:t>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、奉献。号召大家必</w:t>
      </w:r>
      <w:r>
        <w:rPr>
          <w:rFonts w:ascii="宋体" w:eastAsia="宋体" w:hAnsi="SimSun" w:cs="宋体"/>
          <w:sz w:val="28"/>
        </w:rPr>
        <w:t>须团结</w:t>
      </w:r>
      <w:r>
        <w:rPr>
          <w:rFonts w:ascii="宋体" w:eastAsia="宋体" w:hAnsi="MS Mincho" w:cs="宋体"/>
          <w:sz w:val="28"/>
        </w:rPr>
        <w:t>一致，刻苦学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争光做</w:t>
      </w:r>
      <w:r>
        <w:rPr>
          <w:rFonts w:ascii="宋体" w:eastAsia="宋体" w:hAnsi="SimSun" w:cs="宋体"/>
          <w:sz w:val="28"/>
        </w:rPr>
        <w:t>贡</w:t>
      </w:r>
      <w:r>
        <w:rPr>
          <w:rFonts w:ascii="宋体" w:eastAsia="宋体" w:hAnsi="MS Mincho" w:cs="宋体"/>
          <w:sz w:val="28"/>
        </w:rPr>
        <w:t>献。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全班同学的共同努力，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上，他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没有辜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我的期望。一学期下来，我班的各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工作完成得比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出色，深受相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各科任老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的好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二、培</w:t>
      </w:r>
      <w:r>
        <w:rPr>
          <w:rFonts w:ascii="宋体" w:eastAsia="宋体" w:hAnsi="SimSun" w:cs="宋体"/>
          <w:b/>
          <w:bCs/>
          <w:sz w:val="28"/>
        </w:rPr>
        <w:t>养</w:t>
      </w:r>
      <w:r>
        <w:rPr>
          <w:rFonts w:ascii="宋体" w:eastAsia="宋体" w:hAnsi="MS Mincho" w:cs="宋体"/>
          <w:b/>
          <w:bCs/>
          <w:sz w:val="28"/>
        </w:rPr>
        <w:t>良好的班</w:t>
      </w:r>
      <w:r>
        <w:rPr>
          <w:rFonts w:ascii="宋体" w:eastAsia="宋体" w:hAnsi="SimSun" w:cs="宋体"/>
          <w:b/>
          <w:bCs/>
          <w:sz w:val="28"/>
        </w:rPr>
        <w:t>风</w:t>
      </w:r>
      <w:r>
        <w:rPr>
          <w:rFonts w:ascii="宋体" w:eastAsia="宋体" w:hAnsi="MS Mincho" w:cs="宋体"/>
          <w:b/>
          <w:bCs/>
          <w:sz w:val="28"/>
        </w:rPr>
        <w:t>、学</w:t>
      </w:r>
      <w:r>
        <w:rPr>
          <w:rFonts w:ascii="宋体" w:eastAsia="宋体" w:hAnsi="SimSun" w:cs="宋体"/>
          <w:b/>
          <w:bCs/>
          <w:sz w:val="28"/>
        </w:rPr>
        <w:t>风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众所周知，一个良好的班集体必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要有良好的班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1</w:t>
      </w:r>
      <w:r>
        <w:rPr>
          <w:rFonts w:ascii="宋体" w:eastAsia="宋体" w:hAnsi="MS Mincho" w:cs="宋体"/>
          <w:b/>
          <w:bCs/>
          <w:sz w:val="28"/>
        </w:rPr>
        <w:t>、健全、完善</w:t>
      </w:r>
      <w:r>
        <w:rPr>
          <w:rFonts w:ascii="宋体" w:eastAsia="宋体" w:hAnsi="SimSun" w:cs="宋体"/>
          <w:b/>
          <w:bCs/>
          <w:sz w:val="28"/>
        </w:rPr>
        <w:t>评</w:t>
      </w:r>
      <w:r>
        <w:rPr>
          <w:rFonts w:ascii="宋体" w:eastAsia="宋体" w:hAnsi="MS Mincho" w:cs="宋体"/>
          <w:b/>
          <w:bCs/>
          <w:sz w:val="28"/>
        </w:rPr>
        <w:t>估机制，</w:t>
      </w:r>
      <w:r>
        <w:rPr>
          <w:rFonts w:ascii="宋体" w:eastAsia="宋体" w:hAnsi="SimSun" w:cs="宋体"/>
          <w:b/>
          <w:bCs/>
          <w:sz w:val="28"/>
        </w:rPr>
        <w:t>实</w:t>
      </w:r>
      <w:r>
        <w:rPr>
          <w:rFonts w:ascii="宋体" w:eastAsia="宋体" w:hAnsi="MS Mincho" w:cs="宋体"/>
          <w:b/>
          <w:bCs/>
          <w:sz w:val="28"/>
        </w:rPr>
        <w:t>施科学管理，促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良好的班</w:t>
      </w:r>
      <w:r>
        <w:rPr>
          <w:rFonts w:ascii="宋体" w:eastAsia="宋体" w:hAnsi="SimSun" w:cs="宋体"/>
          <w:b/>
          <w:bCs/>
          <w:sz w:val="28"/>
        </w:rPr>
        <w:t>风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班集体的常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管理是一</w:t>
      </w:r>
      <w:r>
        <w:rPr>
          <w:rFonts w:ascii="宋体" w:eastAsia="宋体" w:hAnsi="SimSun" w:cs="宋体"/>
          <w:sz w:val="28"/>
        </w:rPr>
        <w:t>种变动</w:t>
      </w:r>
      <w:r>
        <w:rPr>
          <w:rFonts w:ascii="宋体" w:eastAsia="宋体" w:hAnsi="MS Mincho" w:cs="宋体"/>
          <w:sz w:val="28"/>
        </w:rPr>
        <w:t>管理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对稳</w:t>
      </w:r>
      <w:r>
        <w:rPr>
          <w:rFonts w:ascii="宋体" w:eastAsia="宋体" w:hAnsi="MS Mincho" w:cs="宋体"/>
          <w:sz w:val="28"/>
        </w:rPr>
        <w:t>定的静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管理式。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格班集体的常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管理，是提高班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整体教育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量的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。学生求知欲旺盛，好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们渴</w:t>
      </w:r>
      <w:r>
        <w:rPr>
          <w:rFonts w:ascii="宋体" w:eastAsia="宋体" w:hAnsi="MS Mincho" w:cs="宋体"/>
          <w:sz w:val="28"/>
        </w:rPr>
        <w:t>望得到老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可。因而我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心理特征，把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争机制引入班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学生在各</w:t>
      </w:r>
      <w:r>
        <w:rPr>
          <w:rFonts w:ascii="宋体" w:eastAsia="宋体" w:hAnsi="SimSun" w:cs="宋体"/>
          <w:sz w:val="28"/>
        </w:rPr>
        <w:t>项评</w:t>
      </w:r>
      <w:r>
        <w:rPr>
          <w:rFonts w:ascii="宋体" w:eastAsia="宋体" w:hAnsi="MS Mincho" w:cs="宋体"/>
          <w:sz w:val="28"/>
        </w:rPr>
        <w:t>比中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自己的意志，提高自己的心理承受能力，并做到取</w:t>
      </w:r>
      <w:r>
        <w:rPr>
          <w:rFonts w:ascii="宋体" w:eastAsia="宋体" w:hAnsi="SimSun" w:cs="宋体"/>
          <w:sz w:val="28"/>
        </w:rPr>
        <w:t>长补</w:t>
      </w:r>
      <w:r>
        <w:rPr>
          <w:rFonts w:ascii="宋体" w:eastAsia="宋体" w:hAnsi="MS Mincho" w:cs="宋体"/>
          <w:sz w:val="28"/>
        </w:rPr>
        <w:t>短。（班主任工作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为较</w:t>
      </w:r>
      <w:r>
        <w:rPr>
          <w:rFonts w:ascii="宋体" w:eastAsia="宋体" w:hAnsi="MS Mincho" w:cs="宋体"/>
          <w:sz w:val="28"/>
        </w:rPr>
        <w:t>好地达到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一教学效果，在班内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，建立一套完善的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估机制，用量化的形式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行管理。我在班内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展形式多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的的比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，将学生的日常行</w:t>
      </w:r>
      <w:r>
        <w:rPr>
          <w:rFonts w:ascii="宋体" w:eastAsia="宋体" w:hAnsi="SimSun" w:cs="宋体"/>
          <w:sz w:val="28"/>
        </w:rPr>
        <w:t>为规</w:t>
      </w:r>
      <w:r>
        <w:rPr>
          <w:rFonts w:ascii="宋体" w:eastAsia="宋体" w:hAnsi="MS Mincho" w:cs="宋体"/>
          <w:sz w:val="28"/>
        </w:rPr>
        <w:t>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行量化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比。以此激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了学生的学</w:t>
      </w:r>
      <w:r>
        <w:rPr>
          <w:rFonts w:ascii="宋体" w:eastAsia="宋体" w:hAnsi="SimSun" w:cs="宋体"/>
          <w:sz w:val="28"/>
        </w:rPr>
        <w:t>习热</w:t>
      </w:r>
      <w:r>
        <w:rPr>
          <w:rFonts w:ascii="宋体" w:eastAsia="宋体" w:hAnsi="MS Mincho" w:cs="宋体"/>
          <w:sz w:val="28"/>
        </w:rPr>
        <w:t>情，增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了学生的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，也促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了良好的班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形成。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2</w:t>
      </w:r>
      <w:r>
        <w:rPr>
          <w:rFonts w:ascii="宋体" w:eastAsia="宋体" w:hAnsi="MS Mincho" w:cs="宋体"/>
          <w:b/>
          <w:bCs/>
          <w:sz w:val="28"/>
        </w:rPr>
        <w:t>、</w:t>
      </w:r>
      <w:r>
        <w:rPr>
          <w:rFonts w:ascii="宋体" w:eastAsia="宋体" w:hAnsi="SimSun" w:cs="宋体"/>
          <w:b/>
          <w:bCs/>
          <w:sz w:val="28"/>
        </w:rPr>
        <w:t>创设</w:t>
      </w:r>
      <w:r>
        <w:rPr>
          <w:rFonts w:ascii="宋体" w:eastAsia="宋体" w:hAnsi="MS Mincho" w:cs="宋体"/>
          <w:b/>
          <w:bCs/>
          <w:sz w:val="28"/>
        </w:rPr>
        <w:t>良好的学</w:t>
      </w:r>
      <w:r>
        <w:rPr>
          <w:rFonts w:ascii="宋体" w:eastAsia="宋体" w:hAnsi="SimSun" w:cs="宋体"/>
          <w:b/>
          <w:bCs/>
          <w:sz w:val="28"/>
        </w:rPr>
        <w:t>习环</w:t>
      </w:r>
      <w:r>
        <w:rPr>
          <w:rFonts w:ascii="宋体" w:eastAsia="宋体" w:hAnsi="MS Mincho" w:cs="宋体"/>
          <w:b/>
          <w:bCs/>
          <w:sz w:val="28"/>
        </w:rPr>
        <w:t>境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首先在教室里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一个适合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境，我叫班干在教室的黑板上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天写上一句名言如：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不是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，而是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了生活。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也就是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了学生一些目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了明天的好生活</w:t>
      </w:r>
      <w:r>
        <w:rPr>
          <w:rFonts w:ascii="宋体" w:eastAsia="宋体" w:hAnsi="SimSun" w:cs="宋体"/>
          <w:sz w:val="28"/>
        </w:rPr>
        <w:t>发奋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使学生信服。在一个大目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下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个学生再制定自己的学</w:t>
      </w:r>
      <w:r>
        <w:rPr>
          <w:rFonts w:ascii="宋体" w:eastAsia="宋体" w:hAnsi="SimSun" w:cs="宋体"/>
          <w:sz w:val="28"/>
        </w:rPr>
        <w:t>习计</w:t>
      </w:r>
      <w:r>
        <w:rPr>
          <w:rFonts w:ascii="宋体" w:eastAsia="宋体" w:hAnsi="MS Mincho" w:cs="宋体"/>
          <w:sz w:val="28"/>
        </w:rPr>
        <w:t>划。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在内心深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，学生明白学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了自己，他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提高自己的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欲望，自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在班会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激励同学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；其次，我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注意培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学生的良好学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的形成，我要求班干早上一到教室第一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就是拿出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，所有的班干部、同学都将注意力集中在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本上，会使教室的气氛一下子惊异地安静下来，其它</w:t>
      </w:r>
      <w:r>
        <w:rPr>
          <w:rFonts w:ascii="宋体" w:eastAsia="宋体" w:hAnsi="SimSun" w:cs="宋体"/>
          <w:sz w:val="28"/>
        </w:rPr>
        <w:t>陆续</w:t>
      </w:r>
      <w:r>
        <w:rPr>
          <w:rFonts w:ascii="宋体" w:eastAsia="宋体" w:hAnsi="MS Mincho" w:cs="宋体"/>
          <w:sz w:val="28"/>
        </w:rPr>
        <w:t>来的同学会受到前面同学的影响，</w:t>
      </w:r>
      <w:r>
        <w:rPr>
          <w:rFonts w:ascii="宋体" w:eastAsia="宋体" w:hAnsi="SimSun" w:cs="宋体"/>
          <w:sz w:val="28"/>
        </w:rPr>
        <w:t>对别</w:t>
      </w:r>
      <w:r>
        <w:rPr>
          <w:rFonts w:ascii="宋体" w:eastAsia="宋体" w:hAnsi="MS Mincho" w:cs="宋体"/>
          <w:sz w:val="28"/>
        </w:rPr>
        <w:t>人的行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感到一股无言的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力，也就是利用用功学生本身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造了</w:t>
      </w:r>
      <w:r>
        <w:rPr>
          <w:rFonts w:ascii="宋体" w:eastAsia="宋体" w:hAnsi="SimSun" w:cs="宋体"/>
          <w:sz w:val="28"/>
        </w:rPr>
        <w:t>浓</w:t>
      </w:r>
      <w:r>
        <w:rPr>
          <w:rFonts w:ascii="宋体" w:eastAsia="宋体" w:hAnsi="MS Mincho" w:cs="宋体"/>
          <w:sz w:val="28"/>
        </w:rPr>
        <w:t>厚的学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气氛；最后，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乌</w:t>
      </w:r>
      <w:r>
        <w:rPr>
          <w:rFonts w:ascii="宋体" w:eastAsia="宋体" w:hAnsi="MS Mincho" w:cs="宋体"/>
          <w:sz w:val="28"/>
        </w:rPr>
        <w:t>申斯基</w:t>
      </w:r>
      <w:r>
        <w:rPr>
          <w:rFonts w:ascii="宋体" w:eastAsia="宋体" w:hAnsi="SimSun" w:cs="宋体"/>
          <w:sz w:val="28"/>
        </w:rPr>
        <w:t>说过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个人的范例，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学生的心灵是任何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西都不能代替的最有用的阳光。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有着一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特殊的信任和依</w:t>
      </w:r>
      <w:r>
        <w:rPr>
          <w:rFonts w:ascii="宋体" w:eastAsia="宋体" w:hAnsi="SimSun" w:cs="宋体"/>
          <w:sz w:val="28"/>
        </w:rPr>
        <w:t>赖</w:t>
      </w:r>
      <w:r>
        <w:rPr>
          <w:rFonts w:ascii="宋体" w:eastAsia="宋体" w:hAnsi="MS Mincho" w:cs="宋体"/>
          <w:sz w:val="28"/>
        </w:rPr>
        <w:t>感，接受和承受教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权</w:t>
      </w:r>
      <w:r>
        <w:rPr>
          <w:rFonts w:ascii="宋体" w:eastAsia="宋体" w:hAnsi="MS Mincho" w:cs="宋体"/>
          <w:sz w:val="28"/>
        </w:rPr>
        <w:t>威。班主任的自身素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、道德修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，客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上就是班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群体乃至班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一个体的楷模。因此，在班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工作中我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刻注重身教，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表，以良好的形象率先示范，潜移默化地影响和激励学生良好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成。我几乎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天放学后都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呆在班上的学生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看在眼里，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在心里，以教</w:t>
      </w:r>
      <w:r>
        <w:rPr>
          <w:rFonts w:ascii="宋体" w:eastAsia="宋体" w:hAnsi="SimSun" w:cs="宋体"/>
          <w:sz w:val="28"/>
        </w:rPr>
        <w:t>师为</w:t>
      </w:r>
      <w:r>
        <w:rPr>
          <w:rFonts w:ascii="宋体" w:eastAsia="宋体" w:hAnsi="MS Mincho" w:cs="宋体"/>
          <w:sz w:val="28"/>
        </w:rPr>
        <w:t>榜</w:t>
      </w:r>
      <w:r>
        <w:rPr>
          <w:rFonts w:ascii="宋体" w:eastAsia="宋体" w:hAnsi="SimSun" w:cs="宋体"/>
          <w:sz w:val="28"/>
        </w:rPr>
        <w:t>样对</w:t>
      </w:r>
      <w:r>
        <w:rPr>
          <w:rFonts w:ascii="宋体" w:eastAsia="宋体" w:hAnsi="MS Mincho" w:cs="宋体"/>
          <w:sz w:val="28"/>
        </w:rPr>
        <w:t>照、激励着自己，使他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再也没有一句怨言，而是</w:t>
      </w:r>
      <w:r>
        <w:rPr>
          <w:rFonts w:ascii="宋体" w:eastAsia="宋体" w:hAnsi="SimSun" w:cs="宋体"/>
          <w:sz w:val="28"/>
        </w:rPr>
        <w:t>开开</w:t>
      </w:r>
      <w:r>
        <w:rPr>
          <w:rFonts w:ascii="宋体" w:eastAsia="宋体" w:hAnsi="MS Mincho" w:cs="宋体"/>
          <w:sz w:val="28"/>
        </w:rPr>
        <w:t>心心地留在教室里学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，从而形成了一个良好的学</w:t>
      </w:r>
      <w:r>
        <w:rPr>
          <w:rFonts w:ascii="宋体" w:eastAsia="宋体" w:hAnsi="SimSun" w:cs="宋体"/>
          <w:sz w:val="28"/>
        </w:rPr>
        <w:t>习环</w:t>
      </w:r>
      <w:r>
        <w:rPr>
          <w:rFonts w:ascii="宋体" w:eastAsia="宋体" w:hAnsi="MS Mincho" w:cs="宋体"/>
          <w:sz w:val="28"/>
        </w:rPr>
        <w:t>境。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然自己很累，但一看到同学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一次次地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，心里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提多高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后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生的思想</w:t>
      </w:r>
      <w:r>
        <w:rPr>
          <w:rFonts w:ascii="宋体" w:eastAsia="宋体" w:hAnsi="SimSun" w:cs="宋体"/>
          <w:b/>
          <w:bCs/>
          <w:sz w:val="28"/>
        </w:rPr>
        <w:t>转</w:t>
      </w:r>
      <w:r>
        <w:rPr>
          <w:rFonts w:ascii="宋体" w:eastAsia="宋体" w:hAnsi="MS Mincho" w:cs="宋体"/>
          <w:b/>
          <w:bCs/>
          <w:sz w:val="28"/>
        </w:rPr>
        <w:t>化工作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我相信不管是怎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都会有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生，一些班主任在学生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后，急于解决，或找学生家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告状，或到学校政教</w:t>
      </w:r>
      <w:r>
        <w:rPr>
          <w:rFonts w:ascii="宋体" w:eastAsia="宋体" w:hAnsi="SimSun" w:cs="宋体"/>
          <w:sz w:val="28"/>
        </w:rPr>
        <w:t>处寻</w:t>
      </w:r>
      <w:r>
        <w:rPr>
          <w:rFonts w:ascii="宋体" w:eastAsia="宋体" w:hAnsi="MS Mincho" w:cs="宋体"/>
          <w:sz w:val="28"/>
        </w:rPr>
        <w:t>找解决的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法。我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在学生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后，大多数学生的心理会很敏感、很脆弱。如果再找家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和学校去刺激他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，很容易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生更坏的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果。通</w:t>
      </w:r>
      <w:r>
        <w:rPr>
          <w:rFonts w:ascii="宋体" w:eastAsia="宋体" w:hAnsi="SimSun" w:cs="宋体"/>
          <w:sz w:val="28"/>
        </w:rPr>
        <w:t>过实</w:t>
      </w:r>
      <w:r>
        <w:rPr>
          <w:rFonts w:ascii="宋体" w:eastAsia="宋体" w:hAnsi="MS Mincho" w:cs="宋体"/>
          <w:sz w:val="28"/>
        </w:rPr>
        <w:t>践，我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得，事情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生后，不要急于采取行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，而要静下心来思考。想一想，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生不</w:t>
      </w:r>
      <w:r>
        <w:rPr>
          <w:rFonts w:ascii="宋体" w:eastAsia="宋体" w:hAnsi="SimSun" w:cs="宋体"/>
          <w:sz w:val="28"/>
        </w:rPr>
        <w:t>该发</w:t>
      </w:r>
      <w:r>
        <w:rPr>
          <w:rFonts w:ascii="宋体" w:eastAsia="宋体" w:hAnsi="MS Mincho" w:cs="宋体"/>
          <w:sz w:val="28"/>
        </w:rPr>
        <w:t>生的事情，自己在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程中有哪些不足。如果自己能解决，就不要找学校、家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。常言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得好：十个指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不一般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皮</w:t>
      </w:r>
      <w:r>
        <w:rPr>
          <w:rFonts w:ascii="宋体" w:eastAsia="宋体" w:hAnsi="SimSun" w:cs="宋体"/>
          <w:sz w:val="28"/>
        </w:rPr>
        <w:t>捣</w:t>
      </w:r>
      <w:r>
        <w:rPr>
          <w:rFonts w:ascii="宋体" w:eastAsia="宋体" w:hAnsi="MS Mincho" w:cs="宋体"/>
          <w:sz w:val="28"/>
        </w:rPr>
        <w:t>乱的学生，需要有耐心，要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期用真情去感化他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。我班的温桂</w:t>
      </w:r>
      <w:r>
        <w:rPr>
          <w:rFonts w:ascii="宋体" w:eastAsia="宋体" w:hAnsi="SimSun" w:cs="宋体"/>
          <w:sz w:val="28"/>
        </w:rPr>
        <w:t>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同学是一个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他的家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他失去信心的学生，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，他都是一副无所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子，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然我并没有因此而放弃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他的教育，而是特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注意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心他、</w:t>
      </w:r>
      <w:r>
        <w:rPr>
          <w:rFonts w:ascii="宋体" w:eastAsia="宋体" w:hAnsi="SimSun" w:cs="宋体"/>
          <w:sz w:val="28"/>
        </w:rPr>
        <w:t>爱护</w:t>
      </w:r>
      <w:r>
        <w:rPr>
          <w:rFonts w:ascii="宋体" w:eastAsia="宋体" w:hAnsi="MS Mincho" w:cs="宋体"/>
          <w:sz w:val="28"/>
        </w:rPr>
        <w:t>他，但一段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后并没有引起他的任何反映。但是，随着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的推移，我和我的学生都感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到他身上的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hAnsi="SimSun" w:cs="宋体"/>
          <w:sz w:val="28"/>
        </w:rPr>
        <w:t>这种变</w:t>
      </w:r>
      <w:r>
        <w:rPr>
          <w:rFonts w:ascii="宋体" w:eastAsia="宋体" w:hAnsi="MS Mincho" w:cs="宋体"/>
          <w:sz w:val="28"/>
        </w:rPr>
        <w:t>化不是一蹴而就，但是，他的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展方向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看到了希望，冰心老人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：有了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就有了一切。我相信，只要不嫌弃学生，不吝</w:t>
      </w:r>
      <w:r>
        <w:rPr>
          <w:rFonts w:ascii="宋体" w:eastAsia="宋体" w:hAnsi="SimSun" w:cs="宋体"/>
          <w:sz w:val="28"/>
        </w:rPr>
        <w:t>啬爱</w:t>
      </w:r>
      <w:r>
        <w:rPr>
          <w:rFonts w:ascii="宋体" w:eastAsia="宋体" w:hAnsi="MS Mincho" w:cs="宋体"/>
          <w:sz w:val="28"/>
        </w:rPr>
        <w:t>的付出，有血有肉的学生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感到温暖与</w:t>
      </w:r>
      <w:r>
        <w:rPr>
          <w:rFonts w:ascii="宋体" w:eastAsia="宋体" w:hAnsi="SimSun" w:cs="宋体"/>
          <w:sz w:val="28"/>
        </w:rPr>
        <w:t>关怀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有浪子回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的一天，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可能只是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改造学生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程中的一个接力者，但是，只要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一棒能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持到底，学生就会朝着我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希望的方向成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</w:t>
      </w:r>
      <w:r>
        <w:rPr>
          <w:rFonts w:ascii="宋体" w:eastAsia="宋体" w:cs="宋体"/>
          <w:b/>
          <w:bCs/>
          <w:sz w:val="28"/>
        </w:rPr>
        <w:t xml:space="preserve"> </w:t>
      </w:r>
      <w:r>
        <w:rPr>
          <w:rFonts w:ascii="宋体" w:eastAsia="宋体" w:hAnsi="MS Mincho" w:cs="宋体"/>
          <w:b/>
          <w:bCs/>
          <w:sz w:val="28"/>
        </w:rPr>
        <w:t>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和学生家</w:t>
      </w:r>
      <w:r>
        <w:rPr>
          <w:rFonts w:ascii="宋体" w:eastAsia="宋体" w:hAnsi="SimSun" w:cs="宋体"/>
          <w:b/>
          <w:bCs/>
          <w:sz w:val="28"/>
        </w:rPr>
        <w:t>长</w:t>
      </w:r>
      <w:r>
        <w:rPr>
          <w:rFonts w:ascii="宋体" w:eastAsia="宋体" w:hAnsi="MS Mincho" w:cs="宋体"/>
          <w:b/>
          <w:bCs/>
          <w:sz w:val="28"/>
        </w:rPr>
        <w:t>的</w:t>
      </w:r>
      <w:r>
        <w:rPr>
          <w:rFonts w:ascii="宋体" w:eastAsia="宋体" w:hAnsi="SimSun" w:cs="宋体"/>
          <w:b/>
          <w:bCs/>
          <w:sz w:val="28"/>
        </w:rPr>
        <w:t>联</w:t>
      </w:r>
      <w:r>
        <w:rPr>
          <w:rFonts w:ascii="宋体" w:eastAsia="宋体" w:hAnsi="MS Mincho" w:cs="宋体"/>
          <w:b/>
          <w:bCs/>
          <w:sz w:val="28"/>
        </w:rPr>
        <w:t>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学生有一半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是在家里度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的，一个学生在家里学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情况的好坏，在很大程度上决定了学生学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的好坏。而老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很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知道学生在家里的学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情况，就是知道，也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以解决。因此，有必要密切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系学生家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，和学生家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谈谈</w:t>
      </w:r>
      <w:r>
        <w:rPr>
          <w:rFonts w:ascii="宋体" w:eastAsia="宋体" w:hAnsi="MS Mincho" w:cs="宋体"/>
          <w:sz w:val="28"/>
        </w:rPr>
        <w:t>，了解学生在家中的表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也了解一下学生在校的表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，共同督促学生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与家</w:t>
      </w:r>
      <w:r>
        <w:rPr>
          <w:rFonts w:ascii="宋体" w:eastAsia="宋体" w:hAnsi="SimSun" w:cs="宋体"/>
          <w:sz w:val="28"/>
        </w:rPr>
        <w:t>长电话</w:t>
      </w:r>
      <w:r>
        <w:rPr>
          <w:rFonts w:ascii="宋体" w:eastAsia="宋体" w:hAnsi="MS Mincho" w:cs="宋体"/>
          <w:sz w:val="28"/>
        </w:rPr>
        <w:t>或面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面地交流与沟通，特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是利用了家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一个契机与平台，我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科任老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间进</w:t>
      </w:r>
      <w:r>
        <w:rPr>
          <w:rFonts w:ascii="宋体" w:eastAsia="宋体" w:hAnsi="MS Mincho" w:cs="宋体"/>
          <w:sz w:val="28"/>
        </w:rPr>
        <w:t>行了一次成功而有效的交流，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后半学期的管理起到不可忽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的作用。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0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之，班主任工作既是挑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也是磨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，非常感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学校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在我担任班主任工作期</w:t>
      </w:r>
      <w:r>
        <w:rPr>
          <w:rFonts w:ascii="宋体" w:eastAsia="宋体" w:hAnsi="SimSun" w:cs="宋体"/>
          <w:sz w:val="28"/>
        </w:rPr>
        <w:t>间给</w:t>
      </w:r>
      <w:r>
        <w:rPr>
          <w:rFonts w:ascii="宋体" w:eastAsia="宋体" w:hAnsi="MS Mincho" w:cs="宋体"/>
          <w:sz w:val="28"/>
        </w:rPr>
        <w:t>予我的帮助与支持，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我及</w:t>
      </w:r>
      <w:r>
        <w:rPr>
          <w:rFonts w:ascii="宋体" w:eastAsia="宋体" w:hAnsi="SimSun" w:cs="宋体"/>
          <w:sz w:val="28"/>
        </w:rPr>
        <w:t>时纠</w:t>
      </w:r>
      <w:r>
        <w:rPr>
          <w:rFonts w:ascii="宋体" w:eastAsia="宋体" w:hAnsi="MS Mincho" w:cs="宋体"/>
          <w:sz w:val="28"/>
        </w:rPr>
        <w:t>正不合适的做法。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累了相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的工作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，我将十分珍惜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来之不易的宝</w:t>
      </w:r>
      <w:r>
        <w:rPr>
          <w:rFonts w:ascii="宋体" w:eastAsia="宋体" w:hAnsi="SimSun" w:cs="宋体"/>
          <w:sz w:val="28"/>
        </w:rPr>
        <w:t>贵经验</w:t>
      </w:r>
      <w:r>
        <w:rPr>
          <w:rFonts w:ascii="宋体" w:eastAsia="宋体" w:hAnsi="MS Mincho" w:cs="宋体"/>
          <w:sz w:val="28"/>
        </w:rPr>
        <w:t>，在以后的工作和学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中，学以致用。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小学第一学期班主任工作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8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班主任是一个班集体的灵魂。班主任工作又是一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十分平凡甚至十分繁</w:t>
      </w:r>
      <w:r>
        <w:rPr>
          <w:rFonts w:ascii="宋体" w:eastAsia="宋体" w:hAnsi="SimSun" w:cs="宋体"/>
          <w:sz w:val="28"/>
        </w:rPr>
        <w:t>琐</w:t>
      </w:r>
      <w:r>
        <w:rPr>
          <w:rFonts w:ascii="宋体" w:eastAsia="宋体" w:hAnsi="MS Mincho" w:cs="宋体"/>
          <w:sz w:val="28"/>
        </w:rPr>
        <w:t>的工作，但正是在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平凡和繁</w:t>
      </w:r>
      <w:r>
        <w:rPr>
          <w:rFonts w:ascii="宋体" w:eastAsia="宋体" w:hAnsi="SimSun" w:cs="宋体"/>
          <w:sz w:val="28"/>
        </w:rPr>
        <w:t>琐</w:t>
      </w:r>
      <w:r>
        <w:rPr>
          <w:rFonts w:ascii="宋体" w:eastAsia="宋体" w:hAnsi="MS Mincho" w:cs="宋体"/>
          <w:sz w:val="28"/>
        </w:rPr>
        <w:t>之下，却</w:t>
      </w:r>
      <w:r>
        <w:rPr>
          <w:rFonts w:ascii="宋体" w:eastAsia="宋体" w:hAnsi="SimSun" w:cs="宋体"/>
          <w:sz w:val="28"/>
        </w:rPr>
        <w:t>蕴</w:t>
      </w:r>
      <w:r>
        <w:rPr>
          <w:rFonts w:ascii="宋体" w:eastAsia="宋体" w:hAnsi="MS Mincho" w:cs="宋体"/>
          <w:sz w:val="28"/>
        </w:rPr>
        <w:t>含着</w:t>
      </w:r>
      <w:r>
        <w:rPr>
          <w:rFonts w:ascii="宋体" w:eastAsia="宋体" w:hAnsi="SimSun" w:cs="宋体"/>
          <w:sz w:val="28"/>
        </w:rPr>
        <w:t>这项</w:t>
      </w:r>
      <w:r>
        <w:rPr>
          <w:rFonts w:ascii="宋体" w:eastAsia="宋体" w:hAnsi="MS Mincho" w:cs="宋体"/>
          <w:sz w:val="28"/>
        </w:rPr>
        <w:t>工作的重大意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。因此，在本学期的班主任工作中，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了能搞好本班的班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展，提高学生德、智、体、美、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等多方面的素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，我在担任三年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的班主任工作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，主要做了下面几方面的工作：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一、深入学生、</w:t>
      </w:r>
      <w:r>
        <w:rPr>
          <w:rFonts w:ascii="宋体" w:eastAsia="宋体" w:hAnsi="SimSun" w:cs="宋体"/>
          <w:b/>
          <w:bCs/>
          <w:sz w:val="28"/>
        </w:rPr>
        <w:t>亲</w:t>
      </w:r>
      <w:r>
        <w:rPr>
          <w:rFonts w:ascii="宋体" w:eastAsia="宋体" w:hAnsi="MS Mincho" w:cs="宋体"/>
          <w:b/>
          <w:bCs/>
          <w:sz w:val="28"/>
        </w:rPr>
        <w:t>近、了解学生，做学生的朋友。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多年的班主任工作告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我：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只要了解学生，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近学生，只要你真心地喜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学生，学生就会喜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你。只要心中充</w:t>
      </w:r>
      <w:r>
        <w:rPr>
          <w:rFonts w:ascii="宋体" w:eastAsia="宋体" w:hAnsi="SimSun" w:cs="宋体"/>
          <w:sz w:val="28"/>
        </w:rPr>
        <w:t>满爱</w:t>
      </w:r>
      <w:r>
        <w:rPr>
          <w:rFonts w:ascii="宋体" w:eastAsia="宋体" w:hAnsi="MS Mincho" w:cs="宋体"/>
          <w:sz w:val="28"/>
        </w:rPr>
        <w:t>就一定能教育好孩子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。因此，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了能更加深入地了解学生，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近学生，我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极深入班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，深入学生，同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其他教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及家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，尽快了解本班学生方方面面的表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期接触中，我了解到：我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班的学生年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小，比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有个性，大部分的学生智力水平低下，学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低。但很多学生好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不太好。上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乱喊乱叫，随便下位，自我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束能力差。在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生、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律等方面也缺乏自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性。而且有一部分学生比</w:t>
      </w:r>
      <w:r>
        <w:rPr>
          <w:rFonts w:ascii="宋体" w:eastAsia="宋体" w:hAnsi="SimSun" w:cs="宋体"/>
          <w:sz w:val="28"/>
        </w:rPr>
        <w:t>较懒</w:t>
      </w:r>
      <w:r>
        <w:rPr>
          <w:rFonts w:ascii="宋体" w:eastAsia="宋体" w:hAnsi="MS Mincho" w:cs="宋体"/>
          <w:sz w:val="28"/>
        </w:rPr>
        <w:t>惰，缺乏耐心，学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上没有上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心，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常有不交作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、不写作</w:t>
      </w:r>
      <w:r>
        <w:rPr>
          <w:rFonts w:ascii="宋体" w:eastAsia="宋体" w:hAnsi="SimSun" w:cs="宋体"/>
          <w:sz w:val="28"/>
        </w:rPr>
        <w:t>业现</w:t>
      </w:r>
      <w:r>
        <w:rPr>
          <w:rFonts w:ascii="宋体" w:eastAsia="宋体" w:hAnsi="MS Mincho" w:cs="宋体"/>
          <w:sz w:val="28"/>
        </w:rPr>
        <w:t>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学生的特点以及学生中存在的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，我没有急于采取措施，而是本着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，才能信其道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的思想，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找机会接近学生，了解学生在学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、生活中存在的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，从生活上、学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上体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，和他</w:t>
      </w:r>
      <w:r>
        <w:rPr>
          <w:rFonts w:ascii="宋体" w:eastAsia="宋体" w:hAnsi="SimSun" w:cs="宋体"/>
          <w:sz w:val="28"/>
        </w:rPr>
        <w:t>们进</w:t>
      </w:r>
      <w:r>
        <w:rPr>
          <w:rFonts w:ascii="宋体" w:eastAsia="宋体" w:hAnsi="MS Mincho" w:cs="宋体"/>
          <w:sz w:val="28"/>
        </w:rPr>
        <w:t>行思想交流，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感受到我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他的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近和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，学生就敢于和我接近了，愿意听我的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，接受我的批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、教育了。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思想品德的教育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https://d.book118.com/496042031055010033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21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9604203105501003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小学第一学期班主任工作总结(15篇)</dc:title>
  <dc:subject>总结是对过去一定时期的工作、学习或思想情况进行回顾、分析，并做出客观评价的书面材料，它可以明确下一步的工作方向，少走弯路，少犯错误，提高工作效益，不妨坐下来好好写写总结吧。那么总结要注意有什么内容呢？</dc:subject>
  <cp:keywords>小学第一学期班主任工作总结</cp:keywords>
  <cp:revision>0</cp:revision>
</cp:coreProperties>
</file>