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大学生</w:t>
      </w:r>
      <w:r>
        <w:rPr>
          <w:rFonts w:ascii="宋体" w:eastAsia="黑体" w:hAnsi="SimSun" w:cs="宋体"/>
          <w:b/>
          <w:sz w:val="40"/>
        </w:rPr>
        <w:t>辩论赛</w:t>
      </w:r>
      <w:r>
        <w:rPr>
          <w:rFonts w:ascii="宋体" w:eastAsia="黑体" w:hAnsi="MS Mincho" w:cs="宋体"/>
          <w:b/>
          <w:sz w:val="40"/>
        </w:rPr>
        <w:t>流程策划</w:t>
      </w:r>
      <w:r>
        <w:rPr>
          <w:rFonts w:ascii="宋体" w:eastAsia="黑体" w:hAnsi="SimSun" w:cs="宋体"/>
          <w:b/>
          <w:sz w:val="40"/>
        </w:rPr>
        <w:t>书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伴着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的流逝，辛苦的工作已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告一段落，面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新的工作，制定好新的目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，是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候抽出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写写策划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了。相信写策划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是一个</w:t>
      </w:r>
      <w:r>
        <w:rPr>
          <w:rFonts w:ascii="宋体" w:eastAsia="宋体" w:hAnsi="SimSun" w:cs="宋体"/>
          <w:sz w:val="28"/>
        </w:rPr>
        <w:t>让许</w:t>
      </w:r>
      <w:r>
        <w:rPr>
          <w:rFonts w:ascii="宋体" w:eastAsia="宋体" w:hAnsi="MS Mincho" w:cs="宋体"/>
          <w:sz w:val="28"/>
        </w:rPr>
        <w:t>多人都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痛的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，以下是小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大家收集的大学生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流程策划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迎大家分享。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辩论赛</w:t>
      </w:r>
      <w:r>
        <w:rPr>
          <w:rFonts w:ascii="宋体" w:eastAsia="宋体" w:hAnsi="MS Mincho" w:cs="宋体"/>
          <w:i w:val="0"/>
          <w:iCs w:val="0"/>
          <w:sz w:val="28"/>
        </w:rPr>
        <w:t>流程策划</w:t>
      </w:r>
      <w:r>
        <w:rPr>
          <w:rFonts w:ascii="宋体" w:eastAsia="宋体" w:hAnsi="SimSun" w:cs="宋体"/>
          <w:i w:val="0"/>
          <w:iCs w:val="0"/>
          <w:sz w:val="28"/>
        </w:rPr>
        <w:t>书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学校政法系是在全中国都能排上名次的，所以保持好我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学校政法系的先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性是我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学校重点考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的事情，大学政法系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策划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将学生的法律知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践上能</w:t>
      </w:r>
      <w:r>
        <w:rPr>
          <w:rFonts w:ascii="宋体" w:eastAsia="宋体" w:hAnsi="SimSun" w:cs="宋体"/>
          <w:sz w:val="28"/>
        </w:rPr>
        <w:t>够进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的深入，将理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运用在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践中，我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学校政法系准</w:t>
      </w:r>
      <w:r>
        <w:rPr>
          <w:rFonts w:ascii="宋体" w:eastAsia="宋体" w:hAnsi="SimSun" w:cs="宋体"/>
          <w:sz w:val="28"/>
        </w:rPr>
        <w:t>备举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一次政法系</w:t>
      </w:r>
      <w:r>
        <w:rPr>
          <w:rFonts w:ascii="宋体" w:eastAsia="宋体" w:hAnsi="SimSun" w:cs="宋体"/>
          <w:sz w:val="28"/>
        </w:rPr>
        <w:t>辩论赛举办</w:t>
      </w:r>
      <w:r>
        <w:rPr>
          <w:rFonts w:ascii="宋体" w:eastAsia="宋体" w:hAnsi="MS Mincho" w:cs="宋体"/>
          <w:sz w:val="28"/>
        </w:rPr>
        <w:t>好，特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指定如下策划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我系具有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厚的思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特色，在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份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</w:t>
      </w:r>
      <w:r>
        <w:rPr>
          <w:rFonts w:ascii="宋体" w:eastAsia="宋体" w:hAnsi="SimSun" w:cs="宋体"/>
          <w:sz w:val="28"/>
        </w:rPr>
        <w:t>历</w:t>
      </w:r>
      <w:r>
        <w:rPr>
          <w:rFonts w:ascii="宋体" w:eastAsia="宋体" w:hAnsi="MS Mincho" w:cs="宋体"/>
          <w:sz w:val="28"/>
        </w:rPr>
        <w:t>史底</w:t>
      </w:r>
      <w:r>
        <w:rPr>
          <w:rFonts w:ascii="宋体" w:eastAsia="宋体" w:hAnsi="SimSun" w:cs="宋体"/>
          <w:sz w:val="28"/>
        </w:rPr>
        <w:t>蕴</w:t>
      </w:r>
      <w:r>
        <w:rPr>
          <w:rFonts w:ascii="宋体" w:eastAsia="宋体" w:hAnsi="MS Mincho" w:cs="宋体"/>
          <w:sz w:val="28"/>
        </w:rPr>
        <w:t>上，我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系更是屡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佳</w:t>
      </w:r>
      <w:r>
        <w:rPr>
          <w:rFonts w:ascii="宋体" w:eastAsia="宋体" w:hAnsi="SimSun" w:cs="宋体"/>
          <w:sz w:val="28"/>
        </w:rPr>
        <w:t>绩</w:t>
      </w:r>
      <w:r>
        <w:rPr>
          <w:rFonts w:ascii="宋体" w:eastAsia="宋体" w:hAnsi="MS Mincho" w:cs="宋体"/>
          <w:sz w:val="28"/>
        </w:rPr>
        <w:t>，屡得殊</w:t>
      </w:r>
      <w:r>
        <w:rPr>
          <w:rFonts w:ascii="宋体" w:eastAsia="宋体" w:hAnsi="SimSun" w:cs="宋体"/>
          <w:sz w:val="28"/>
        </w:rPr>
        <w:t>荣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剑锋</w:t>
      </w:r>
      <w:r>
        <w:rPr>
          <w:rFonts w:ascii="宋体" w:eastAsia="宋体" w:hAnsi="MS Mincho" w:cs="宋体"/>
          <w:sz w:val="28"/>
        </w:rPr>
        <w:t>。几年来我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政法系在教</w:t>
      </w:r>
      <w:r>
        <w:rPr>
          <w:rFonts w:ascii="宋体" w:eastAsia="宋体" w:hAnsi="SimSun" w:cs="宋体"/>
          <w:sz w:val="28"/>
        </w:rPr>
        <w:t>师职业</w:t>
      </w:r>
      <w:r>
        <w:rPr>
          <w:rFonts w:ascii="宋体" w:eastAsia="宋体" w:hAnsi="MS Mincho" w:cs="宋体"/>
          <w:sz w:val="28"/>
        </w:rPr>
        <w:t>技能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战</w:t>
      </w:r>
      <w:r>
        <w:rPr>
          <w:rFonts w:ascii="宋体" w:eastAsia="宋体" w:hAnsi="MS Mincho" w:cs="宋体"/>
          <w:sz w:val="28"/>
        </w:rPr>
        <w:t>果都是极其</w:t>
      </w:r>
      <w:r>
        <w:rPr>
          <w:rFonts w:ascii="宋体" w:eastAsia="宋体" w:hAnsi="SimSun" w:cs="宋体"/>
          <w:sz w:val="28"/>
        </w:rPr>
        <w:t>辉</w:t>
      </w:r>
      <w:r>
        <w:rPr>
          <w:rFonts w:ascii="宋体" w:eastAsia="宋体" w:hAnsi="MS Mincho" w:cs="宋体"/>
          <w:sz w:val="28"/>
        </w:rPr>
        <w:t>煌的。本次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力求携上</w:t>
      </w:r>
      <w:r>
        <w:rPr>
          <w:rFonts w:ascii="宋体" w:eastAsia="宋体" w:hAnsi="SimSun" w:cs="宋体"/>
          <w:sz w:val="28"/>
        </w:rPr>
        <w:t>胜</w:t>
      </w:r>
      <w:r>
        <w:rPr>
          <w:rFonts w:ascii="宋体" w:eastAsia="宋体" w:hAnsi="MS Mincho" w:cs="宋体"/>
          <w:sz w:val="28"/>
        </w:rPr>
        <w:t>之余威以弘</w:t>
      </w:r>
      <w:r>
        <w:rPr>
          <w:rFonts w:ascii="宋体" w:eastAsia="宋体" w:hAnsi="SimSun" w:cs="宋体"/>
          <w:sz w:val="28"/>
        </w:rPr>
        <w:t>扬</w:t>
      </w:r>
      <w:r>
        <w:rPr>
          <w:rFonts w:ascii="宋体" w:eastAsia="宋体" w:hAnsi="MS Mincho" w:cs="宋体"/>
          <w:sz w:val="28"/>
        </w:rPr>
        <w:t>我系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文化</w:t>
      </w:r>
      <w:r>
        <w:rPr>
          <w:rFonts w:ascii="宋体" w:eastAsia="宋体" w:hAnsi="SimSun" w:cs="宋体"/>
          <w:sz w:val="28"/>
        </w:rPr>
        <w:t>艺术</w:t>
      </w:r>
      <w:r>
        <w:rPr>
          <w:rFonts w:ascii="宋体" w:eastAsia="宋体" w:hAnsi="MS Mincho" w:cs="宋体"/>
          <w:sz w:val="28"/>
        </w:rPr>
        <w:t>，丰富我系同学校园文化生活。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博西五、六楼教室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具体地点安排将另行通知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三、活</w:t>
      </w:r>
      <w:r>
        <w:rPr>
          <w:rFonts w:ascii="宋体" w:eastAsia="宋体" w:hAnsi="SimSun" w:cs="宋体"/>
          <w:b/>
          <w:sz w:val="28"/>
        </w:rPr>
        <w:t>动时间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cs="宋体"/>
          <w:sz w:val="28"/>
        </w:rPr>
        <w:t>xx</w:t>
      </w:r>
      <w:r>
        <w:rPr>
          <w:rFonts w:ascii="宋体" w:eastAsia="宋体" w:hAnsi="MS Mincho" w:cs="宋体"/>
          <w:sz w:val="28"/>
        </w:rPr>
        <w:t>年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四、主</w:t>
      </w:r>
      <w:r>
        <w:rPr>
          <w:rFonts w:ascii="宋体" w:eastAsia="宋体" w:hAnsi="SimSun" w:cs="宋体"/>
          <w:b/>
          <w:sz w:val="28"/>
        </w:rPr>
        <w:t>办单</w:t>
      </w:r>
      <w:r>
        <w:rPr>
          <w:rFonts w:ascii="宋体" w:eastAsia="宋体" w:hAnsi="MS Mincho" w:cs="宋体"/>
          <w:b/>
          <w:sz w:val="28"/>
        </w:rPr>
        <w:t>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政法系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办单</w:t>
      </w:r>
      <w:r>
        <w:rPr>
          <w:rFonts w:ascii="宋体" w:eastAsia="宋体" w:hAnsi="MS Mincho" w:cs="宋体"/>
          <w:sz w:val="28"/>
        </w:rPr>
        <w:t>位：政法系法律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会、学生会学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</w:t>
      </w:r>
      <w:r>
        <w:rPr>
          <w:rFonts w:ascii="宋体" w:eastAsia="宋体" w:hAnsi="SimSun" w:cs="宋体"/>
          <w:b/>
          <w:sz w:val="28"/>
        </w:rPr>
        <w:t>报</w:t>
      </w:r>
      <w:r>
        <w:rPr>
          <w:rFonts w:ascii="宋体" w:eastAsia="宋体" w:hAnsi="MS Mincho" w:cs="宋体"/>
          <w:b/>
          <w:sz w:val="28"/>
        </w:rPr>
        <w:t>名截止日期：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月日上午</w:t>
      </w:r>
      <w:r>
        <w:rPr>
          <w:rFonts w:ascii="宋体" w:eastAsia="宋体" w:cs="宋体"/>
          <w:sz w:val="28"/>
        </w:rPr>
        <w:t>9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室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流程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具体事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如有改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将另行通知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辩论资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日下午：</w:t>
      </w:r>
      <w:r>
        <w:rPr>
          <w:rFonts w:ascii="宋体" w:eastAsia="宋体" w:cs="宋体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格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辩论队</w:t>
      </w:r>
      <w:r>
        <w:rPr>
          <w:rFonts w:ascii="宋体" w:eastAsia="宋体" w:hAnsi="MS Mincho" w:cs="宋体"/>
          <w:sz w:val="28"/>
        </w:rPr>
        <w:t>于隔天抽取</w:t>
      </w:r>
      <w:r>
        <w:rPr>
          <w:rFonts w:ascii="宋体" w:eastAsia="宋体" w:hAnsi="SimSun" w:cs="宋体"/>
          <w:sz w:val="28"/>
        </w:rPr>
        <w:t>复赛辩题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二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SimSun" w:cs="宋体"/>
          <w:sz w:val="28"/>
        </w:rPr>
        <w:t>复赛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日下午：</w:t>
      </w:r>
      <w:r>
        <w:rPr>
          <w:rFonts w:ascii="宋体" w:eastAsia="宋体" w:cs="宋体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复赛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辩论队</w:t>
      </w:r>
      <w:r>
        <w:rPr>
          <w:rFonts w:ascii="宋体" w:eastAsia="宋体" w:hAnsi="MS Mincho" w:cs="宋体"/>
          <w:sz w:val="28"/>
        </w:rPr>
        <w:t>于隔天抽取半决</w:t>
      </w:r>
      <w:r>
        <w:rPr>
          <w:rFonts w:ascii="宋体" w:eastAsia="宋体" w:hAnsi="SimSun" w:cs="宋体"/>
          <w:sz w:val="28"/>
        </w:rPr>
        <w:t>赛赛辩题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半决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日</w:t>
      </w:r>
      <w:r>
        <w:rPr>
          <w:rFonts w:ascii="宋体" w:eastAsia="宋体" w:hAnsi="SimSun" w:cs="宋体"/>
          <w:sz w:val="28"/>
        </w:rPr>
        <w:t>晚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在半决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辩论队</w:t>
      </w:r>
      <w:r>
        <w:rPr>
          <w:rFonts w:ascii="宋体" w:eastAsia="宋体" w:hAnsi="MS Mincho" w:cs="宋体"/>
          <w:sz w:val="28"/>
        </w:rPr>
        <w:t>于隔天抽取决</w:t>
      </w:r>
      <w:r>
        <w:rPr>
          <w:rFonts w:ascii="宋体" w:eastAsia="宋体" w:hAnsi="SimSun" w:cs="宋体"/>
          <w:sz w:val="28"/>
        </w:rPr>
        <w:t>赛辩题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四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决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月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日下午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七、活</w:t>
      </w:r>
      <w:r>
        <w:rPr>
          <w:rFonts w:ascii="宋体" w:eastAsia="宋体" w:hAnsi="SimSun" w:cs="宋体"/>
          <w:b/>
          <w:sz w:val="28"/>
        </w:rPr>
        <w:t>动</w:t>
      </w:r>
      <w:r>
        <w:rPr>
          <w:rFonts w:ascii="宋体" w:eastAsia="宋体" w:hAnsi="MS Mincho" w:cs="宋体"/>
          <w:b/>
          <w:sz w:val="28"/>
        </w:rPr>
        <w:t>宣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做好本次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工作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今后</w:t>
      </w:r>
      <w:r>
        <w:rPr>
          <w:rFonts w:ascii="宋体" w:eastAsia="宋体" w:hAnsi="SimSun" w:cs="宋体"/>
          <w:sz w:val="28"/>
        </w:rPr>
        <w:t>举办类</w:t>
      </w:r>
      <w:r>
        <w:rPr>
          <w:rFonts w:ascii="宋体" w:eastAsia="宋体" w:hAnsi="MS Mincho" w:cs="宋体"/>
          <w:sz w:val="28"/>
        </w:rPr>
        <w:t>似的活</w:t>
      </w:r>
      <w:r>
        <w:rPr>
          <w:rFonts w:ascii="宋体" w:eastAsia="宋体" w:hAnsi="SimSun" w:cs="宋体"/>
          <w:sz w:val="28"/>
        </w:rPr>
        <w:t>动积</w:t>
      </w:r>
      <w:r>
        <w:rPr>
          <w:rFonts w:ascii="宋体" w:eastAsia="宋体" w:hAnsi="MS Mincho" w:cs="宋体"/>
          <w:sz w:val="28"/>
        </w:rPr>
        <w:t>累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、由</w:t>
      </w:r>
      <w:r>
        <w:rPr>
          <w:rFonts w:ascii="宋体" w:eastAsia="宋体" w:hAnsi="SimSun" w:cs="宋体"/>
          <w:sz w:val="28"/>
        </w:rPr>
        <w:t>记</w:t>
      </w:r>
      <w:r>
        <w:rPr>
          <w:rFonts w:ascii="宋体" w:eastAsia="宋体" w:hAnsi="MS Mincho" w:cs="宋体"/>
          <w:sz w:val="28"/>
        </w:rPr>
        <w:t>者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部制作宣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海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，展板。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文件通知分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至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、由宣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部、网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部将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赛结</w:t>
      </w:r>
      <w:r>
        <w:rPr>
          <w:rFonts w:ascii="宋体" w:eastAsia="宋体" w:hAnsi="MS Mincho" w:cs="宋体"/>
          <w:sz w:val="28"/>
        </w:rPr>
        <w:t>果及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公布。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、由网</w:t>
      </w:r>
      <w:r>
        <w:rPr>
          <w:rFonts w:ascii="宋体" w:eastAsia="宋体" w:hAnsi="SimSun" w:cs="宋体"/>
          <w:sz w:val="28"/>
        </w:rPr>
        <w:t>络</w:t>
      </w:r>
      <w:r>
        <w:rPr>
          <w:rFonts w:ascii="宋体" w:eastAsia="宋体" w:hAnsi="MS Mincho" w:cs="宋体"/>
          <w:sz w:val="28"/>
        </w:rPr>
        <w:t>部在系网站予以宣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八、参</w:t>
      </w:r>
      <w:r>
        <w:rPr>
          <w:rFonts w:ascii="宋体" w:eastAsia="宋体" w:hAnsi="SimSun" w:cs="宋体"/>
          <w:b/>
          <w:sz w:val="28"/>
        </w:rPr>
        <w:t>赛对</w:t>
      </w:r>
      <w:r>
        <w:rPr>
          <w:rFonts w:ascii="宋体" w:eastAsia="宋体" w:hAnsi="MS Mincho" w:cs="宋体"/>
          <w:b/>
          <w:sz w:val="28"/>
        </w:rPr>
        <w:t>象：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各班各派一支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cs="宋体"/>
          <w:sz w:val="28"/>
        </w:rPr>
        <w:t>(4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参加本次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，法律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会与学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部各派一支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cs="宋体"/>
          <w:sz w:val="28"/>
        </w:rPr>
        <w:t>(4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，共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伍参加本次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九、</w:t>
      </w:r>
      <w:r>
        <w:rPr>
          <w:rFonts w:ascii="宋体" w:eastAsia="宋体" w:hAnsi="SimSun" w:cs="宋体"/>
          <w:b/>
          <w:sz w:val="28"/>
        </w:rPr>
        <w:t>奖项设</w:t>
      </w:r>
      <w:r>
        <w:rPr>
          <w:rFonts w:ascii="宋体" w:eastAsia="宋体" w:hAnsi="MS Mincho" w:cs="宋体"/>
          <w:b/>
          <w:sz w:val="28"/>
        </w:rPr>
        <w:t>置：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冠</w:t>
      </w:r>
      <w:r>
        <w:rPr>
          <w:rFonts w:ascii="宋体" w:eastAsia="宋体" w:hAnsi="SimSun" w:cs="宋体"/>
          <w:sz w:val="28"/>
        </w:rPr>
        <w:t>军队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亚军队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季</w:t>
      </w:r>
      <w:r>
        <w:rPr>
          <w:rFonts w:ascii="宋体" w:eastAsia="宋体" w:hAnsi="SimSun" w:cs="宋体"/>
          <w:sz w:val="28"/>
        </w:rPr>
        <w:t>军队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除此之外，本次</w:t>
      </w:r>
      <w:r>
        <w:rPr>
          <w:rFonts w:ascii="宋体" w:eastAsia="宋体" w:hAnsi="SimSun" w:cs="宋体"/>
          <w:sz w:val="28"/>
        </w:rPr>
        <w:t>辩论赛还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若干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十、比</w:t>
      </w:r>
      <w:r>
        <w:rPr>
          <w:rFonts w:ascii="宋体" w:eastAsia="宋体" w:hAnsi="SimSun" w:cs="宋体"/>
          <w:b/>
          <w:sz w:val="28"/>
        </w:rPr>
        <w:t>赛规则</w:t>
      </w:r>
      <w:r>
        <w:rPr>
          <w:rFonts w:ascii="宋体" w:eastAsia="宋体" w:cs="宋体"/>
          <w:b/>
          <w:sz w:val="28"/>
        </w:rPr>
        <w:t>(</w:t>
      </w:r>
      <w:r>
        <w:rPr>
          <w:rFonts w:ascii="宋体" w:eastAsia="宋体" w:hAnsi="SimSun" w:cs="宋体"/>
          <w:b/>
          <w:sz w:val="28"/>
        </w:rPr>
        <w:t>见</w:t>
      </w:r>
      <w:r>
        <w:rPr>
          <w:rFonts w:ascii="宋体" w:eastAsia="宋体" w:hAnsi="MS Mincho" w:cs="宋体"/>
          <w:b/>
          <w:sz w:val="28"/>
        </w:rPr>
        <w:t>附件</w:t>
      </w:r>
      <w:r>
        <w:rPr>
          <w:rFonts w:ascii="宋体" w:eastAsia="宋体" w:cs="宋体"/>
          <w:b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十一、注意事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各班班</w:t>
      </w:r>
      <w:r>
        <w:rPr>
          <w:rFonts w:ascii="宋体" w:eastAsia="宋体" w:hAnsi="SimSun" w:cs="宋体"/>
          <w:sz w:val="28"/>
        </w:rPr>
        <w:t>长务</w:t>
      </w:r>
      <w:r>
        <w:rPr>
          <w:rFonts w:ascii="宋体" w:eastAsia="宋体" w:hAnsi="MS Mincho" w:cs="宋体"/>
          <w:sz w:val="28"/>
        </w:rPr>
        <w:t>必把本班的</w:t>
      </w:r>
      <w:r>
        <w:rPr>
          <w:rFonts w:ascii="宋体" w:eastAsia="宋体" w:hAnsi="SimSun" w:cs="宋体"/>
          <w:sz w:val="28"/>
        </w:rPr>
        <w:t>报</w:t>
      </w:r>
      <w:r>
        <w:rPr>
          <w:rFonts w:ascii="宋体" w:eastAsia="宋体" w:hAnsi="MS Mincho" w:cs="宋体"/>
          <w:sz w:val="28"/>
        </w:rPr>
        <w:t>名表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附后</w:t>
      </w:r>
      <w:r>
        <w:rPr>
          <w:rFonts w:ascii="宋体" w:eastAsia="宋体" w:cs="宋体"/>
          <w:sz w:val="28"/>
        </w:rPr>
        <w:t>)</w:t>
      </w:r>
      <w:r>
        <w:rPr>
          <w:rFonts w:ascii="宋体" w:eastAsia="宋体" w:hAnsi="MS Mincho" w:cs="宋体"/>
          <w:sz w:val="28"/>
        </w:rPr>
        <w:t>于月日之前交到法律</w:t>
      </w:r>
      <w:r>
        <w:rPr>
          <w:rFonts w:ascii="宋体" w:eastAsia="宋体" w:hAnsi="SimSun" w:cs="宋体"/>
          <w:sz w:val="28"/>
        </w:rPr>
        <w:t>协</w:t>
      </w:r>
      <w:r>
        <w:rPr>
          <w:rFonts w:ascii="宋体" w:eastAsia="宋体" w:hAnsi="MS Mincho" w:cs="宋体"/>
          <w:sz w:val="28"/>
        </w:rPr>
        <w:t>会或学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辩论赛每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的具体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、地点安排如若有改将另行通知。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十二、</w:t>
      </w:r>
      <w:r>
        <w:rPr>
          <w:rFonts w:ascii="宋体" w:eastAsia="宋体" w:hAnsi="SimSun" w:cs="宋体"/>
          <w:sz w:val="28"/>
        </w:rPr>
        <w:t>经费预</w:t>
      </w:r>
      <w:r>
        <w:rPr>
          <w:rFonts w:ascii="宋体" w:eastAsia="宋体" w:hAnsi="MS Mincho" w:cs="宋体"/>
          <w:sz w:val="28"/>
        </w:rPr>
        <w:t>算：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饮</w:t>
      </w:r>
      <w:r>
        <w:rPr>
          <w:rFonts w:ascii="宋体" w:eastAsia="宋体" w:hAnsi="MS Mincho" w:cs="宋体"/>
          <w:sz w:val="28"/>
        </w:rPr>
        <w:t>用水及打分笔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在全中国大学几乎都</w:t>
      </w:r>
      <w:r>
        <w:rPr>
          <w:rFonts w:ascii="宋体" w:eastAsia="宋体" w:hAnsi="SimSun" w:cs="宋体"/>
          <w:sz w:val="28"/>
        </w:rPr>
        <w:t>开设</w:t>
      </w:r>
      <w:r>
        <w:rPr>
          <w:rFonts w:ascii="宋体" w:eastAsia="宋体" w:hAnsi="MS Mincho" w:cs="宋体"/>
          <w:sz w:val="28"/>
        </w:rPr>
        <w:t>了法律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秀学生的涌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也是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出不</w:t>
      </w:r>
      <w:r>
        <w:rPr>
          <w:rFonts w:ascii="宋体" w:eastAsia="宋体" w:hAnsi="SimSun" w:cs="宋体"/>
          <w:sz w:val="28"/>
        </w:rPr>
        <w:t>穷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了更好的将我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学校的</w:t>
      </w:r>
      <w:r>
        <w:rPr>
          <w:rFonts w:ascii="宋体" w:eastAsia="宋体" w:hAnsi="SimSun" w:cs="宋体"/>
          <w:sz w:val="28"/>
        </w:rPr>
        <w:t>专业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在参加工作后不至于在工作</w:t>
      </w:r>
      <w:r>
        <w:rPr>
          <w:rFonts w:ascii="宋体" w:eastAsia="宋体" w:hAnsi="SimSun" w:cs="宋体"/>
          <w:sz w:val="28"/>
        </w:rPr>
        <w:t>竞</w:t>
      </w:r>
      <w:r>
        <w:rPr>
          <w:rFonts w:ascii="宋体" w:eastAsia="宋体" w:hAnsi="MS Mincho" w:cs="宋体"/>
          <w:sz w:val="28"/>
        </w:rPr>
        <w:t>争中失</w:t>
      </w:r>
      <w:r>
        <w:rPr>
          <w:rFonts w:ascii="宋体" w:eastAsia="宋体" w:hAnsi="SimSun" w:cs="宋体"/>
          <w:sz w:val="28"/>
        </w:rPr>
        <w:t>败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举办这样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大</w:t>
      </w:r>
      <w:r>
        <w:rPr>
          <w:rFonts w:ascii="宋体" w:eastAsia="宋体" w:hAnsi="SimSun" w:cs="宋体"/>
          <w:sz w:val="28"/>
        </w:rPr>
        <w:t>赛时</w:t>
      </w:r>
      <w:r>
        <w:rPr>
          <w:rFonts w:ascii="宋体" w:eastAsia="宋体" w:hAnsi="MS Mincho" w:cs="宋体"/>
          <w:sz w:val="28"/>
        </w:rPr>
        <w:t>非常必要的，希望大家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极参加</w:t>
      </w:r>
      <w:r>
        <w:rPr>
          <w:rFonts w:ascii="宋体" w:eastAsia="宋体" w:cs="宋体"/>
          <w:sz w:val="28"/>
        </w:rPr>
        <w:t>!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大学生</w:t>
      </w:r>
      <w:r>
        <w:rPr>
          <w:rFonts w:ascii="宋体" w:eastAsia="宋体" w:hAnsi="SimSun" w:cs="宋体"/>
          <w:i w:val="0"/>
          <w:iCs w:val="0"/>
          <w:sz w:val="28"/>
        </w:rPr>
        <w:t>辩论赛</w:t>
      </w:r>
      <w:r>
        <w:rPr>
          <w:rFonts w:ascii="宋体" w:eastAsia="宋体" w:hAnsi="MS Mincho" w:cs="宋体"/>
          <w:i w:val="0"/>
          <w:iCs w:val="0"/>
          <w:sz w:val="28"/>
        </w:rPr>
        <w:t>流程策划</w:t>
      </w:r>
      <w:r>
        <w:rPr>
          <w:rFonts w:ascii="宋体" w:eastAsia="宋体" w:hAnsi="SimSun" w:cs="宋体"/>
          <w:i w:val="0"/>
          <w:iCs w:val="0"/>
          <w:sz w:val="28"/>
        </w:rPr>
        <w:t>书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背景：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激情</w:t>
      </w:r>
      <w:r>
        <w:rPr>
          <w:rFonts w:ascii="宋体" w:eastAsia="宋体" w:hAnsi="SimSun" w:cs="宋体"/>
          <w:sz w:val="28"/>
        </w:rPr>
        <w:t>飞扬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出自我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目的：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大学生能充分</w:t>
      </w:r>
      <w:r>
        <w:rPr>
          <w:rFonts w:ascii="宋体" w:eastAsia="宋体" w:hAnsi="SimSun" w:cs="宋体"/>
          <w:sz w:val="28"/>
        </w:rPr>
        <w:t>张扬</w:t>
      </w:r>
      <w:r>
        <w:rPr>
          <w:rFonts w:ascii="宋体" w:eastAsia="宋体" w:hAnsi="MS Mincho" w:cs="宋体"/>
          <w:sz w:val="28"/>
        </w:rPr>
        <w:t>个性，展示个人才能提供一个平台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提高广大大学生的口才表达能力和交</w:t>
      </w:r>
      <w:r>
        <w:rPr>
          <w:rFonts w:ascii="宋体" w:eastAsia="宋体" w:hAnsi="SimSun" w:cs="宋体"/>
          <w:sz w:val="28"/>
        </w:rPr>
        <w:t>际</w:t>
      </w:r>
      <w:r>
        <w:rPr>
          <w:rFonts w:ascii="宋体" w:eastAsia="宋体" w:hAnsi="MS Mincho" w:cs="宋体"/>
          <w:sz w:val="28"/>
        </w:rPr>
        <w:t>水平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（待定）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地点：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四、（</w:t>
      </w:r>
      <w:r>
        <w:rPr>
          <w:rFonts w:ascii="宋体" w:eastAsia="宋体" w:hAnsi="SimSun" w:cs="宋体"/>
          <w:b/>
          <w:bCs/>
          <w:sz w:val="28"/>
        </w:rPr>
        <w:t>预</w:t>
      </w:r>
      <w:r>
        <w:rPr>
          <w:rFonts w:ascii="宋体" w:eastAsia="宋体" w:hAnsi="MS Mincho" w:cs="宋体"/>
          <w:b/>
          <w:bCs/>
          <w:sz w:val="28"/>
        </w:rPr>
        <w:t>决</w:t>
      </w:r>
      <w:r>
        <w:rPr>
          <w:rFonts w:ascii="宋体" w:eastAsia="宋体" w:hAnsi="SimSun" w:cs="宋体"/>
          <w:b/>
          <w:bCs/>
          <w:sz w:val="28"/>
        </w:rPr>
        <w:t>赛</w:t>
      </w:r>
      <w:r>
        <w:rPr>
          <w:rFonts w:ascii="宋体" w:eastAsia="宋体" w:hAnsi="MS Mincho" w:cs="宋体"/>
          <w:b/>
          <w:bCs/>
          <w:sz w:val="28"/>
        </w:rPr>
        <w:t>）机械工程学院制</w:t>
      </w:r>
      <w:r>
        <w:rPr>
          <w:rFonts w:ascii="宋体" w:eastAsia="宋体" w:hAnsi="SimSun" w:cs="宋体"/>
          <w:b/>
          <w:bCs/>
          <w:sz w:val="28"/>
        </w:rPr>
        <w:t>图</w:t>
      </w:r>
      <w:r>
        <w:rPr>
          <w:rFonts w:ascii="宋体" w:eastAsia="宋体" w:hAnsi="MS Mincho" w:cs="宋体"/>
          <w:b/>
          <w:bCs/>
          <w:sz w:val="28"/>
        </w:rPr>
        <w:t>室（二楼）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五、主</w:t>
      </w:r>
      <w:r>
        <w:rPr>
          <w:rFonts w:ascii="宋体" w:eastAsia="宋体" w:hAnsi="SimSun" w:cs="宋体"/>
          <w:b/>
          <w:bCs/>
          <w:sz w:val="28"/>
        </w:rPr>
        <w:t>办单</w:t>
      </w:r>
      <w:r>
        <w:rPr>
          <w:rFonts w:ascii="宋体" w:eastAsia="宋体" w:hAnsi="MS Mincho" w:cs="宋体"/>
          <w:b/>
          <w:bCs/>
          <w:sz w:val="28"/>
        </w:rPr>
        <w:t>位：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机械工程学院</w:t>
      </w:r>
      <w:r>
        <w:rPr>
          <w:rFonts w:ascii="宋体" w:eastAsia="宋体" w:hAnsi="SimSun" w:cs="宋体"/>
          <w:sz w:val="28"/>
        </w:rPr>
        <w:t>团总</w:t>
      </w:r>
      <w:r>
        <w:rPr>
          <w:rFonts w:ascii="宋体" w:eastAsia="宋体" w:hAnsi="MS Mincho" w:cs="宋体"/>
          <w:sz w:val="28"/>
        </w:rPr>
        <w:t>支学生分会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承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机制班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协办</w:t>
      </w:r>
      <w:r>
        <w:rPr>
          <w:rFonts w:ascii="宋体" w:eastAsia="宋体" w:hAnsi="MS Mincho" w:cs="宋体"/>
          <w:sz w:val="28"/>
        </w:rPr>
        <w:t>班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机自（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）班、机自（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六、比</w:t>
      </w:r>
      <w:r>
        <w:rPr>
          <w:rFonts w:ascii="宋体" w:eastAsia="宋体" w:hAnsi="SimSun" w:cs="宋体"/>
          <w:b/>
          <w:bCs/>
          <w:sz w:val="28"/>
        </w:rPr>
        <w:t>赛</w:t>
      </w:r>
      <w:r>
        <w:rPr>
          <w:rFonts w:ascii="宋体" w:eastAsia="宋体" w:hAnsi="MS Mincho" w:cs="宋体"/>
          <w:b/>
          <w:bCs/>
          <w:sz w:val="28"/>
        </w:rPr>
        <w:t>要求：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赛队</w:t>
      </w:r>
      <w:r>
        <w:rPr>
          <w:rFonts w:ascii="宋体" w:eastAsia="宋体" w:hAnsi="MS Mincho" w:cs="宋体"/>
          <w:sz w:val="28"/>
        </w:rPr>
        <w:t>伍：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机制班，</w:t>
      </w:r>
      <w:r>
        <w:rPr>
          <w:rFonts w:ascii="宋体" w:eastAsia="宋体" w:cs="宋体"/>
          <w:sz w:val="28"/>
        </w:rPr>
        <w:t>20xx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机自（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）班、机自（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）班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手要求：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支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伍由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成。要求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手口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清晰，思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敏捷，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前做好充分准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cs="宋体"/>
          <w:sz w:val="28"/>
        </w:rPr>
        <w:t xml:space="preserve"> </w:t>
      </w:r>
      <w:r>
        <w:rPr>
          <w:rFonts w:ascii="宋体" w:eastAsia="宋体" w:hAnsi="MS Mincho" w:cs="宋体"/>
          <w:sz w:val="28"/>
        </w:rPr>
        <w:t>主席要求：外型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表端正，口</w:t>
      </w:r>
      <w:r>
        <w:rPr>
          <w:rFonts w:ascii="宋体" w:eastAsia="宋体" w:hAnsi="SimSun" w:cs="宋体"/>
          <w:sz w:val="28"/>
        </w:rPr>
        <w:t>齿</w:t>
      </w:r>
      <w:r>
        <w:rPr>
          <w:rFonts w:ascii="宋体" w:eastAsia="宋体" w:hAnsi="MS Mincho" w:cs="宋体"/>
          <w:sz w:val="28"/>
        </w:rPr>
        <w:t>清晰，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朗大方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七、活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流程：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注：比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有一位点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，点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委中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前由</w:t>
      </w:r>
      <w:r>
        <w:rPr>
          <w:rFonts w:ascii="宋体" w:eastAsia="宋体" w:hAnsi="SimSun" w:cs="宋体"/>
          <w:sz w:val="28"/>
        </w:rPr>
        <w:t>领队进</w:t>
      </w:r>
      <w:r>
        <w:rPr>
          <w:rFonts w:ascii="宋体" w:eastAsia="宋体" w:hAnsi="MS Mincho" w:cs="宋体"/>
          <w:sz w:val="28"/>
        </w:rPr>
        <w:t>行抽</w:t>
      </w:r>
      <w:r>
        <w:rPr>
          <w:rFonts w:ascii="宋体" w:eastAsia="宋体" w:hAnsi="SimSun" w:cs="宋体"/>
          <w:sz w:val="28"/>
        </w:rPr>
        <w:t>签</w:t>
      </w:r>
      <w:r>
        <w:rPr>
          <w:rFonts w:ascii="宋体" w:eastAsia="宋体" w:hAnsi="MS Mincho" w:cs="宋体"/>
          <w:sz w:val="28"/>
        </w:rPr>
        <w:t>。（具体事</w:t>
      </w:r>
      <w:r>
        <w:rPr>
          <w:rFonts w:ascii="宋体" w:eastAsia="宋体" w:hAnsi="SimSun" w:cs="宋体"/>
          <w:sz w:val="28"/>
        </w:rPr>
        <w:t>项</w:t>
      </w:r>
      <w:r>
        <w:rPr>
          <w:rFonts w:ascii="宋体" w:eastAsia="宋体" w:hAnsi="MS Mincho" w:cs="宋体"/>
          <w:sz w:val="28"/>
        </w:rPr>
        <w:t>如有改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将另行通知）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八、比</w:t>
      </w:r>
      <w:r>
        <w:rPr>
          <w:rFonts w:ascii="宋体" w:eastAsia="宋体" w:hAnsi="SimSun" w:cs="宋体"/>
          <w:b/>
          <w:bCs/>
          <w:sz w:val="28"/>
        </w:rPr>
        <w:t>赛规则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（一）、比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程序、用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及相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要求（全</w:t>
      </w:r>
      <w:r>
        <w:rPr>
          <w:rFonts w:ascii="宋体" w:eastAsia="宋体" w:hAnsi="SimSun" w:cs="宋体"/>
          <w:sz w:val="28"/>
        </w:rPr>
        <w:t>场总计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28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陈词</w:t>
      </w:r>
      <w:r>
        <w:rPr>
          <w:rFonts w:ascii="宋体" w:eastAsia="宋体" w:hAnsi="MS Mincho" w:cs="宋体"/>
          <w:sz w:val="28"/>
        </w:rPr>
        <w:t>共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正、反方一</w:t>
      </w:r>
      <w:r>
        <w:rPr>
          <w:rFonts w:ascii="宋体" w:eastAsia="宋体" w:hAnsi="SimSun" w:cs="宋体"/>
          <w:sz w:val="28"/>
        </w:rPr>
        <w:t>辩发</w:t>
      </w:r>
      <w:r>
        <w:rPr>
          <w:rFonts w:ascii="宋体" w:eastAsia="宋体" w:hAnsi="MS Mincho" w:cs="宋体"/>
          <w:sz w:val="28"/>
        </w:rPr>
        <w:t>言各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、攻</w:t>
      </w:r>
      <w:r>
        <w:rPr>
          <w:rFonts w:ascii="宋体" w:eastAsia="宋体" w:hAnsi="SimSun" w:cs="宋体"/>
          <w:sz w:val="28"/>
        </w:rPr>
        <w:t>辩阶</w:t>
      </w:r>
      <w:r>
        <w:rPr>
          <w:rFonts w:ascii="宋体" w:eastAsia="宋体" w:hAnsi="MS Mincho" w:cs="宋体"/>
          <w:sz w:val="28"/>
        </w:rPr>
        <w:t>段：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）正方二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，反方二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或三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回答，双方累</w:t>
      </w:r>
      <w:r>
        <w:rPr>
          <w:rFonts w:ascii="宋体" w:eastAsia="宋体" w:hAnsi="SimSun" w:cs="宋体"/>
          <w:sz w:val="28"/>
        </w:rPr>
        <w:t>计时间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）反方二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，正方二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回答，双方累</w:t>
      </w:r>
      <w:r>
        <w:rPr>
          <w:rFonts w:ascii="宋体" w:eastAsia="宋体" w:hAnsi="SimSun" w:cs="宋体"/>
          <w:sz w:val="28"/>
        </w:rPr>
        <w:t>计时间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）正方三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，反方二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回答，双方累</w:t>
      </w:r>
      <w:r>
        <w:rPr>
          <w:rFonts w:ascii="宋体" w:eastAsia="宋体" w:hAnsi="SimSun" w:cs="宋体"/>
          <w:sz w:val="28"/>
        </w:rPr>
        <w:t>计时间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）反方三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，正方二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三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回答，双方累</w:t>
      </w:r>
      <w:r>
        <w:rPr>
          <w:rFonts w:ascii="宋体" w:eastAsia="宋体" w:hAnsi="SimSun" w:cs="宋体"/>
          <w:sz w:val="28"/>
        </w:rPr>
        <w:t>计时间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秒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）正方一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做攻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）反方一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做攻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注意：回答方不得以任何形式向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。攻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双方必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正面回答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不得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15</w:t>
      </w:r>
      <w:r>
        <w:rPr>
          <w:rFonts w:ascii="宋体" w:eastAsia="宋体" w:hAnsi="MS Mincho" w:cs="宋体"/>
          <w:sz w:val="28"/>
        </w:rPr>
        <w:t>秒，回答不得超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秒，提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和回答都要</w:t>
      </w:r>
      <w:r>
        <w:rPr>
          <w:rFonts w:ascii="宋体" w:eastAsia="宋体" w:hAnsi="SimSun" w:cs="宋体"/>
          <w:sz w:val="28"/>
        </w:rPr>
        <w:t>简洁</w:t>
      </w:r>
      <w:r>
        <w:rPr>
          <w:rFonts w:ascii="宋体" w:eastAsia="宋体" w:hAnsi="MS Mincho" w:cs="宋体"/>
          <w:sz w:val="28"/>
        </w:rPr>
        <w:t>明确。重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和回避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均要被扣分。正反双方的攻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攻</w:t>
      </w:r>
      <w:r>
        <w:rPr>
          <w:rFonts w:ascii="宋体" w:eastAsia="宋体" w:hAnsi="SimSun" w:cs="宋体"/>
          <w:sz w:val="28"/>
        </w:rPr>
        <w:t>辩阶</w:t>
      </w:r>
      <w:r>
        <w:rPr>
          <w:rFonts w:ascii="宋体" w:eastAsia="宋体" w:hAnsi="MS Mincho" w:cs="宋体"/>
          <w:sz w:val="28"/>
        </w:rPr>
        <w:t>段的</w:t>
      </w:r>
      <w:r>
        <w:rPr>
          <w:rFonts w:ascii="宋体" w:eastAsia="宋体" w:hAnsi="SimSun" w:cs="宋体"/>
          <w:sz w:val="28"/>
        </w:rPr>
        <w:t>态势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涉</w:t>
      </w:r>
      <w:r>
        <w:rPr>
          <w:rFonts w:ascii="宋体" w:eastAsia="宋体" w:hAnsi="MS Mincho" w:cs="宋体"/>
          <w:sz w:val="28"/>
        </w:rPr>
        <w:t>及内容，脱离比</w:t>
      </w:r>
      <w:r>
        <w:rPr>
          <w:rFonts w:ascii="宋体" w:eastAsia="宋体" w:hAnsi="SimSun" w:cs="宋体"/>
          <w:sz w:val="28"/>
        </w:rPr>
        <w:t>赛实际</w:t>
      </w:r>
      <w:r>
        <w:rPr>
          <w:rFonts w:ascii="宋体" w:eastAsia="宋体" w:hAnsi="MS Mincho" w:cs="宋体"/>
          <w:sz w:val="28"/>
        </w:rPr>
        <w:t>状况的背稿要被扣分。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、自由</w:t>
      </w:r>
      <w:r>
        <w:rPr>
          <w:rFonts w:ascii="宋体" w:eastAsia="宋体" w:hAnsi="SimSun" w:cs="宋体"/>
          <w:sz w:val="28"/>
        </w:rPr>
        <w:t>辩论阶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cs="宋体"/>
          <w:sz w:val="28"/>
        </w:rPr>
        <w:t>: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共用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10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方用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。（双方</w:t>
      </w:r>
      <w:r>
        <w:rPr>
          <w:rFonts w:ascii="宋体" w:eastAsia="宋体" w:hAnsi="SimSun" w:cs="宋体"/>
          <w:sz w:val="28"/>
        </w:rPr>
        <w:t>轮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言，正方先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始。一方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言完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落座后另一方方可起立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言，不得中途打</w:t>
      </w:r>
      <w:r>
        <w:rPr>
          <w:rFonts w:ascii="宋体" w:eastAsia="宋体" w:hAnsi="SimSun" w:cs="宋体"/>
          <w:sz w:val="28"/>
        </w:rPr>
        <w:t>扰对</w:t>
      </w:r>
      <w:r>
        <w:rPr>
          <w:rFonts w:ascii="宋体" w:eastAsia="宋体" w:hAnsi="MS Mincho" w:cs="宋体"/>
          <w:sz w:val="28"/>
        </w:rPr>
        <w:t>方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言。同一方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言次序不限。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如果一方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用完，另一方可以</w:t>
      </w:r>
      <w:r>
        <w:rPr>
          <w:rFonts w:ascii="宋体" w:eastAsia="宋体" w:hAnsi="SimSun" w:cs="宋体"/>
          <w:sz w:val="28"/>
        </w:rPr>
        <w:t>继续发</w:t>
      </w:r>
      <w:r>
        <w:rPr>
          <w:rFonts w:ascii="宋体" w:eastAsia="宋体" w:hAnsi="MS Mincho" w:cs="宋体"/>
          <w:sz w:val="28"/>
        </w:rPr>
        <w:t>言，也可向主席示意放弃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言。自由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提倡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极交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重要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回避交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两次以上的一方扣分，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明确回答的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仍然</w:t>
      </w:r>
      <w:r>
        <w:rPr>
          <w:rFonts w:ascii="宋体" w:eastAsia="宋体" w:hAnsi="SimSun" w:cs="宋体"/>
          <w:sz w:val="28"/>
        </w:rPr>
        <w:t>纠缠</w:t>
      </w:r>
      <w:r>
        <w:rPr>
          <w:rFonts w:ascii="宋体" w:eastAsia="宋体" w:hAnsi="MS Mincho" w:cs="宋体"/>
          <w:sz w:val="28"/>
        </w:rPr>
        <w:t>不放的，适当扣分）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总结陈词阶</w:t>
      </w:r>
      <w:r>
        <w:rPr>
          <w:rFonts w:ascii="宋体" w:eastAsia="宋体" w:hAnsi="MS Mincho" w:cs="宋体"/>
          <w:sz w:val="28"/>
        </w:rPr>
        <w:t>段共用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，双方四</w:t>
      </w:r>
      <w:r>
        <w:rPr>
          <w:rFonts w:ascii="宋体" w:eastAsia="宋体" w:hAnsi="SimSun" w:cs="宋体"/>
          <w:sz w:val="28"/>
        </w:rPr>
        <w:t>辩总结陈词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方用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。反方先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始。（</w:t>
      </w:r>
      <w:r>
        <w:rPr>
          <w:rFonts w:ascii="宋体" w:eastAsia="宋体" w:hAnsi="SimSun" w:cs="宋体"/>
          <w:sz w:val="28"/>
        </w:rPr>
        <w:t>辩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双方</w:t>
      </w:r>
      <w:r>
        <w:rPr>
          <w:rFonts w:ascii="宋体" w:eastAsia="宋体" w:hAnsi="SimSun" w:cs="宋体"/>
          <w:sz w:val="28"/>
        </w:rPr>
        <w:t>应针对辩论</w:t>
      </w:r>
      <w:r>
        <w:rPr>
          <w:rFonts w:ascii="宋体" w:eastAsia="宋体" w:hAnsi="MS Mincho" w:cs="宋体"/>
          <w:sz w:val="28"/>
        </w:rPr>
        <w:t>会整体</w:t>
      </w:r>
      <w:r>
        <w:rPr>
          <w:rFonts w:ascii="宋体" w:eastAsia="宋体" w:hAnsi="SimSun" w:cs="宋体"/>
          <w:sz w:val="28"/>
        </w:rPr>
        <w:t>态势进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总结陈词</w:t>
      </w:r>
      <w:r>
        <w:rPr>
          <w:rFonts w:ascii="宋体" w:eastAsia="宋体" w:hAnsi="MS Mincho" w:cs="宋体"/>
          <w:sz w:val="28"/>
        </w:rPr>
        <w:t>；脱离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，背</w:t>
      </w:r>
      <w:r>
        <w:rPr>
          <w:rFonts w:ascii="宋体" w:eastAsia="宋体" w:hAnsi="SimSun" w:cs="宋体"/>
          <w:sz w:val="28"/>
        </w:rPr>
        <w:t>诵</w:t>
      </w:r>
      <w:r>
        <w:rPr>
          <w:rFonts w:ascii="宋体" w:eastAsia="宋体" w:hAnsi="MS Mincho" w:cs="宋体"/>
          <w:sz w:val="28"/>
        </w:rPr>
        <w:t>事先准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的稿件，适当扣分）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众提</w:t>
      </w:r>
      <w:r>
        <w:rPr>
          <w:rFonts w:ascii="宋体" w:eastAsia="宋体" w:hAnsi="SimSun" w:cs="宋体"/>
          <w:sz w:val="28"/>
        </w:rPr>
        <w:t>问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、公布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委点</w:t>
      </w:r>
      <w:r>
        <w:rPr>
          <w:rFonts w:ascii="宋体" w:eastAsia="宋体" w:hAnsi="SimSun" w:cs="宋体"/>
          <w:sz w:val="28"/>
        </w:rPr>
        <w:t>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判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体部分，以全国大学生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的通行</w:t>
      </w:r>
      <w:r>
        <w:rPr>
          <w:rFonts w:ascii="宋体" w:eastAsia="宋体" w:hAnsi="SimSun" w:cs="宋体"/>
          <w:sz w:val="28"/>
        </w:rPr>
        <w:t>办</w:t>
      </w:r>
      <w:r>
        <w:rPr>
          <w:rFonts w:ascii="宋体" w:eastAsia="宋体" w:hAnsi="MS Mincho" w:cs="宋体"/>
          <w:sz w:val="28"/>
        </w:rPr>
        <w:t>法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准，共</w:t>
      </w:r>
      <w:r>
        <w:rPr>
          <w:rFonts w:ascii="宋体" w:eastAsia="宋体" w:cs="宋体"/>
          <w:sz w:val="28"/>
        </w:rPr>
        <w:t>300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）按</w:t>
      </w:r>
      <w:r>
        <w:rPr>
          <w:rFonts w:ascii="宋体" w:eastAsia="宋体" w:hAnsi="SimSun" w:cs="宋体"/>
          <w:sz w:val="28"/>
        </w:rPr>
        <w:t>辩论阶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200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陈词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攻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40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攻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辩论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60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回答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总结陈词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30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合印象分，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cs="宋体"/>
          <w:sz w:val="28"/>
        </w:rPr>
        <w:t>100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度：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体配合，</w:t>
      </w:r>
      <w:r>
        <w:rPr>
          <w:rFonts w:ascii="宋体" w:eastAsia="宋体" w:hAnsi="SimSun" w:cs="宋体"/>
          <w:sz w:val="28"/>
        </w:rPr>
        <w:t>临场</w:t>
      </w:r>
      <w:r>
        <w:rPr>
          <w:rFonts w:ascii="宋体" w:eastAsia="宋体" w:hAnsi="MS Mincho" w:cs="宋体"/>
          <w:sz w:val="28"/>
        </w:rPr>
        <w:t>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50</w:t>
      </w:r>
      <w:r>
        <w:rPr>
          <w:rFonts w:ascii="宋体" w:eastAsia="宋体" w:hAnsi="MS Mincho" w:cs="宋体"/>
          <w:sz w:val="28"/>
        </w:rPr>
        <w:t>分，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出最佳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手一名，</w:t>
      </w:r>
      <w:r>
        <w:rPr>
          <w:rFonts w:ascii="宋体" w:eastAsia="宋体" w:hAnsi="SimSun" w:cs="宋体"/>
          <w:sz w:val="28"/>
        </w:rPr>
        <w:t>优胜队</w:t>
      </w:r>
      <w:r>
        <w:rPr>
          <w:rFonts w:ascii="宋体" w:eastAsia="宋体" w:hAnsi="MS Mincho" w:cs="宋体"/>
          <w:sz w:val="28"/>
        </w:rPr>
        <w:t>伍一支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（三）、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分原</w:t>
      </w:r>
      <w:r>
        <w:rPr>
          <w:rFonts w:ascii="宋体" w:eastAsia="宋体" w:hAnsi="SimSun" w:cs="宋体"/>
          <w:sz w:val="28"/>
        </w:rPr>
        <w:t>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体部分：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审题</w:t>
      </w:r>
      <w:r>
        <w:rPr>
          <w:rFonts w:ascii="宋体" w:eastAsia="宋体" w:hAnsi="MS Mincho" w:cs="宋体"/>
          <w:sz w:val="28"/>
        </w:rPr>
        <w:t>准确把握</w:t>
      </w:r>
      <w:r>
        <w:rPr>
          <w:rFonts w:ascii="宋体" w:eastAsia="宋体" w:hAnsi="SimSun" w:cs="宋体"/>
          <w:sz w:val="28"/>
        </w:rPr>
        <w:t>辩题</w:t>
      </w:r>
      <w:r>
        <w:rPr>
          <w:rFonts w:ascii="宋体" w:eastAsia="宋体" w:hAnsi="MS Mincho" w:cs="宋体"/>
          <w:sz w:val="28"/>
        </w:rPr>
        <w:t>内涵和外延，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所持立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能多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次、多角度理解，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鲜</w:t>
      </w:r>
      <w:r>
        <w:rPr>
          <w:rFonts w:ascii="宋体" w:eastAsia="宋体" w:hAnsi="MS Mincho" w:cs="宋体"/>
          <w:sz w:val="28"/>
        </w:rPr>
        <w:t>明，</w:t>
      </w:r>
      <w:r>
        <w:rPr>
          <w:rFonts w:ascii="宋体" w:eastAsia="宋体" w:hAnsi="SimSun" w:cs="宋体"/>
          <w:sz w:val="28"/>
        </w:rPr>
        <w:t>对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点能有效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理和化解。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）展</w:t>
      </w:r>
      <w:r>
        <w:rPr>
          <w:rFonts w:ascii="宋体" w:eastAsia="宋体" w:hAnsi="SimSun" w:cs="宋体"/>
          <w:sz w:val="28"/>
        </w:rPr>
        <w:t>开对辩题</w:t>
      </w:r>
      <w:r>
        <w:rPr>
          <w:rFonts w:ascii="宋体" w:eastAsia="宋体" w:hAnsi="MS Mincho" w:cs="宋体"/>
          <w:sz w:val="28"/>
        </w:rPr>
        <w:t>的理解和</w:t>
      </w:r>
      <w:r>
        <w:rPr>
          <w:rFonts w:ascii="宋体" w:eastAsia="宋体" w:hAnsi="SimSun" w:cs="宋体"/>
          <w:sz w:val="28"/>
        </w:rPr>
        <w:t>论</w:t>
      </w:r>
      <w:r>
        <w:rPr>
          <w:rFonts w:ascii="宋体" w:eastAsia="宋体" w:hAnsi="MS Mincho" w:cs="宋体"/>
          <w:sz w:val="28"/>
        </w:rPr>
        <w:t>述能在广度上展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，在深度上推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，整个</w:t>
      </w:r>
      <w:r>
        <w:rPr>
          <w:rFonts w:ascii="宋体" w:eastAsia="宋体" w:hAnsi="SimSun" w:cs="宋体"/>
          <w:sz w:val="28"/>
        </w:rPr>
        <w:t>辩论过</w:t>
      </w:r>
      <w:r>
        <w:rPr>
          <w:rFonts w:ascii="宋体" w:eastAsia="宋体" w:hAnsi="MS Mincho" w:cs="宋体"/>
          <w:sz w:val="28"/>
        </w:rPr>
        <w:t>程条理清晰，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人以</w:t>
      </w:r>
      <w:r>
        <w:rPr>
          <w:rFonts w:ascii="宋体" w:eastAsia="宋体" w:hAnsi="SimSun" w:cs="宋体"/>
          <w:sz w:val="28"/>
        </w:rPr>
        <w:t>层层递</w:t>
      </w:r>
      <w:r>
        <w:rPr>
          <w:rFonts w:ascii="宋体" w:eastAsia="宋体" w:hAnsi="MS Mincho" w:cs="宋体"/>
          <w:sz w:val="28"/>
        </w:rPr>
        <w:t>推的美感。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辩驳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抓住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方要害，</w:t>
      </w:r>
      <w:r>
        <w:rPr>
          <w:rFonts w:ascii="宋体" w:eastAsia="宋体" w:hAnsi="SimSun" w:cs="宋体"/>
          <w:sz w:val="28"/>
        </w:rPr>
        <w:t>问题简单</w:t>
      </w:r>
      <w:r>
        <w:rPr>
          <w:rFonts w:ascii="宋体" w:eastAsia="宋体" w:hAnsi="MS Mincho" w:cs="宋体"/>
          <w:sz w:val="28"/>
        </w:rPr>
        <w:t>明了；回答直面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，有理有据。注重</w:t>
      </w:r>
      <w:r>
        <w:rPr>
          <w:rFonts w:ascii="宋体" w:eastAsia="宋体" w:hAnsi="SimSun" w:cs="宋体"/>
          <w:sz w:val="28"/>
        </w:rPr>
        <w:t>针对辩题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正面交</w:t>
      </w:r>
      <w:r>
        <w:rPr>
          <w:rFonts w:ascii="宋体" w:eastAsia="宋体" w:hAnsi="SimSun" w:cs="宋体"/>
          <w:sz w:val="28"/>
        </w:rPr>
        <w:t>锋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）配合具有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体精神，</w:t>
      </w:r>
      <w:r>
        <w:rPr>
          <w:rFonts w:ascii="宋体" w:eastAsia="宋体" w:hAnsi="SimSun" w:cs="宋体"/>
          <w:sz w:val="28"/>
        </w:rPr>
        <w:t>队员间</w:t>
      </w:r>
      <w:r>
        <w:rPr>
          <w:rFonts w:ascii="宋体" w:eastAsia="宋体" w:hAnsi="MS Mincho" w:cs="宋体"/>
          <w:sz w:val="28"/>
        </w:rPr>
        <w:t>相互支持配合，</w:t>
      </w:r>
      <w:r>
        <w:rPr>
          <w:rFonts w:ascii="宋体" w:eastAsia="宋体" w:hAnsi="SimSun" w:cs="宋体"/>
          <w:sz w:val="28"/>
        </w:rPr>
        <w:t>论辩衔</w:t>
      </w:r>
      <w:r>
        <w:rPr>
          <w:rFonts w:ascii="宋体" w:eastAsia="宋体" w:hAnsi="MS Mincho" w:cs="宋体"/>
          <w:sz w:val="28"/>
        </w:rPr>
        <w:t>接流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、方向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一，攻守兼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自由</w:t>
      </w:r>
      <w:r>
        <w:rPr>
          <w:rFonts w:ascii="宋体" w:eastAsia="宋体" w:hAnsi="SimSun" w:cs="宋体"/>
          <w:sz w:val="28"/>
        </w:rPr>
        <w:t>辩论时发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落有致，体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的整体意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言普通</w:t>
      </w:r>
      <w:r>
        <w:rPr>
          <w:rFonts w:ascii="宋体" w:eastAsia="宋体" w:hAnsi="SimSun" w:cs="宋体"/>
          <w:sz w:val="28"/>
        </w:rPr>
        <w:t>话标</w:t>
      </w:r>
      <w:r>
        <w:rPr>
          <w:rFonts w:ascii="宋体" w:eastAsia="宋体" w:hAnsi="MS Mincho" w:cs="宋体"/>
          <w:sz w:val="28"/>
        </w:rPr>
        <w:t>准，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速抑</w:t>
      </w:r>
      <w:r>
        <w:rPr>
          <w:rFonts w:ascii="宋体" w:eastAsia="宋体" w:hAnsi="SimSun" w:cs="宋体"/>
          <w:sz w:val="28"/>
        </w:rPr>
        <w:t>扬顿</w:t>
      </w:r>
      <w:r>
        <w:rPr>
          <w:rFonts w:ascii="宋体" w:eastAsia="宋体" w:hAnsi="MS Mincho" w:cs="宋体"/>
          <w:sz w:val="28"/>
        </w:rPr>
        <w:t>挫，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，富于感染力，体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国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辩风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中尊重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手，尊重主席、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众。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止得体，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示出良好的道德修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敢于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新，勇于表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，具有本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特有的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格，并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穿全局。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7</w:t>
      </w:r>
      <w:r>
        <w:rPr>
          <w:rFonts w:ascii="宋体" w:eastAsia="宋体" w:hAnsi="MS Mincho" w:cs="宋体"/>
          <w:sz w:val="28"/>
        </w:rPr>
        <w:t>）形象着装整</w:t>
      </w:r>
      <w:r>
        <w:rPr>
          <w:rFonts w:ascii="宋体" w:eastAsia="宋体" w:hAnsi="SimSun" w:cs="宋体"/>
          <w:sz w:val="28"/>
        </w:rPr>
        <w:t>齐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仪</w:t>
      </w:r>
      <w:r>
        <w:rPr>
          <w:rFonts w:ascii="宋体" w:eastAsia="宋体" w:hAnsi="MS Mincho" w:cs="宋体"/>
          <w:sz w:val="28"/>
        </w:rPr>
        <w:t>表大方，体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出良好的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度和气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、个人部分：由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委根据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手在整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中的表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出印象分，可参考：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</w:t>
      </w:r>
      <w:r>
        <w:rPr>
          <w:rFonts w:ascii="宋体" w:eastAsia="宋体" w:hAnsi="SimSun" w:cs="宋体"/>
          <w:sz w:val="28"/>
        </w:rPr>
        <w:t>陈词</w:t>
      </w:r>
      <w:r>
        <w:rPr>
          <w:rFonts w:ascii="宋体" w:eastAsia="宋体" w:hAnsi="MS Mincho" w:cs="宋体"/>
          <w:sz w:val="28"/>
        </w:rPr>
        <w:t>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理透</w:t>
      </w:r>
      <w:r>
        <w:rPr>
          <w:rFonts w:ascii="宋体" w:eastAsia="宋体" w:hAnsi="SimSun" w:cs="宋体"/>
          <w:sz w:val="28"/>
        </w:rPr>
        <w:t>彻</w:t>
      </w:r>
      <w:r>
        <w:rPr>
          <w:rFonts w:ascii="宋体" w:eastAsia="宋体" w:hAnsi="MS Mincho" w:cs="宋体"/>
          <w:sz w:val="28"/>
        </w:rPr>
        <w:t>，用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得体；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合适，回答中肯，反</w:t>
      </w:r>
      <w:r>
        <w:rPr>
          <w:rFonts w:ascii="宋体" w:eastAsia="宋体" w:hAnsi="SimSun" w:cs="宋体"/>
          <w:sz w:val="28"/>
        </w:rPr>
        <w:t>驳</w:t>
      </w:r>
      <w:r>
        <w:rPr>
          <w:rFonts w:ascii="宋体" w:eastAsia="宋体" w:hAnsi="MS Mincho" w:cs="宋体"/>
          <w:sz w:val="28"/>
        </w:rPr>
        <w:t>有力，反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机敏，幽默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趣中寓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解。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）台</w:t>
      </w:r>
      <w:r>
        <w:rPr>
          <w:rFonts w:ascii="宋体" w:eastAsia="宋体" w:hAnsi="SimSun" w:cs="宋体"/>
          <w:sz w:val="28"/>
        </w:rPr>
        <w:t>风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辩风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（四）</w:t>
      </w:r>
      <w:r>
        <w:rPr>
          <w:rFonts w:ascii="宋体" w:eastAsia="宋体" w:hAnsi="SimSun" w:cs="宋体"/>
          <w:sz w:val="28"/>
        </w:rPr>
        <w:t>胜负</w:t>
      </w:r>
      <w:r>
        <w:rPr>
          <w:rFonts w:ascii="宋体" w:eastAsia="宋体" w:hAnsi="MS Mincho" w:cs="宋体"/>
          <w:sz w:val="28"/>
        </w:rPr>
        <w:t>判定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每场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胜负</w:t>
      </w:r>
      <w:r>
        <w:rPr>
          <w:rFonts w:ascii="宋体" w:eastAsia="宋体" w:hAnsi="MS Mincho" w:cs="宋体"/>
          <w:sz w:val="28"/>
        </w:rPr>
        <w:t>判断由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委的</w:t>
      </w:r>
      <w:r>
        <w:rPr>
          <w:rFonts w:ascii="宋体" w:eastAsia="宋体" w:hAnsi="SimSun" w:cs="宋体"/>
          <w:sz w:val="28"/>
        </w:rPr>
        <w:t>综</w:t>
      </w:r>
      <w:r>
        <w:rPr>
          <w:rFonts w:ascii="宋体" w:eastAsia="宋体" w:hAnsi="MS Mincho" w:cs="宋体"/>
          <w:sz w:val="28"/>
        </w:rPr>
        <w:t>合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定决定，分数高者</w:t>
      </w:r>
      <w:r>
        <w:rPr>
          <w:rFonts w:ascii="宋体" w:eastAsia="宋体" w:hAnsi="SimSun" w:cs="宋体"/>
          <w:sz w:val="28"/>
        </w:rPr>
        <w:t>获胜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委的打分中去掉一个最高分，一个最低分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MS Mincho" w:cs="宋体"/>
          <w:sz w:val="28"/>
        </w:rPr>
        <w:t>将其余分数相加取平均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为该队</w:t>
      </w:r>
      <w:r>
        <w:rPr>
          <w:rFonts w:ascii="宋体" w:eastAsia="宋体" w:hAnsi="MS Mincho" w:cs="宋体"/>
          <w:sz w:val="28"/>
        </w:rPr>
        <w:t>得分）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、如果两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得分相同，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判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另行投票，决定</w:t>
      </w:r>
      <w:r>
        <w:rPr>
          <w:rFonts w:ascii="宋体" w:eastAsia="宋体" w:hAnsi="SimSun" w:cs="宋体"/>
          <w:sz w:val="28"/>
        </w:rPr>
        <w:t>胜负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、最佳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手只作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个人</w:t>
      </w:r>
      <w:r>
        <w:rPr>
          <w:rFonts w:ascii="宋体" w:eastAsia="宋体" w:hAnsi="SimSun" w:cs="宋体"/>
          <w:sz w:val="28"/>
        </w:rPr>
        <w:t>奖项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评审</w:t>
      </w:r>
      <w:r>
        <w:rPr>
          <w:rFonts w:ascii="宋体" w:eastAsia="宋体" w:hAnsi="MS Mincho" w:cs="宋体"/>
          <w:sz w:val="28"/>
        </w:rPr>
        <w:t>依据，与判断</w:t>
      </w:r>
      <w:r>
        <w:rPr>
          <w:rFonts w:ascii="宋体" w:eastAsia="宋体" w:hAnsi="SimSun" w:cs="宋体"/>
          <w:sz w:val="28"/>
        </w:rPr>
        <w:t>胜负</w:t>
      </w:r>
      <w:r>
        <w:rPr>
          <w:rFonts w:ascii="宋体" w:eastAsia="宋体" w:hAnsi="MS Mincho" w:cs="宋体"/>
          <w:sz w:val="28"/>
        </w:rPr>
        <w:t>无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。最佳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手由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委集体商</w:t>
      </w:r>
      <w:r>
        <w:rPr>
          <w:rFonts w:ascii="宋体" w:eastAsia="宋体" w:hAnsi="SimSun" w:cs="宋体"/>
          <w:sz w:val="28"/>
        </w:rPr>
        <w:t>议评</w:t>
      </w:r>
      <w:r>
        <w:rPr>
          <w:rFonts w:ascii="宋体" w:eastAsia="宋体" w:hAnsi="MS Mincho" w:cs="宋体"/>
          <w:sz w:val="28"/>
        </w:rPr>
        <w:t>出，不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置分数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（五）点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有一位点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</w:t>
      </w: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现场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九、</w:t>
      </w:r>
      <w:r>
        <w:rPr>
          <w:rFonts w:ascii="宋体" w:eastAsia="宋体" w:hAnsi="SimSun" w:cs="宋体"/>
          <w:b/>
          <w:bCs/>
          <w:sz w:val="28"/>
        </w:rPr>
        <w:t>奖项设</w:t>
      </w:r>
      <w:r>
        <w:rPr>
          <w:rFonts w:ascii="宋体" w:eastAsia="宋体" w:hAnsi="MS Mincho" w:cs="宋体"/>
          <w:b/>
          <w:bCs/>
          <w:sz w:val="28"/>
        </w:rPr>
        <w:t>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团</w:t>
      </w:r>
      <w:r>
        <w:rPr>
          <w:rFonts w:ascii="宋体" w:eastAsia="宋体" w:hAnsi="MS Mincho" w:cs="宋体"/>
          <w:b/>
          <w:sz w:val="28"/>
        </w:rPr>
        <w:t>体</w:t>
      </w:r>
      <w:r>
        <w:rPr>
          <w:rFonts w:ascii="宋体" w:eastAsia="宋体" w:hAnsi="SimSun" w:cs="宋体"/>
          <w:b/>
          <w:sz w:val="28"/>
        </w:rPr>
        <w:t>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冠</w:t>
      </w:r>
      <w:r>
        <w:rPr>
          <w:rFonts w:ascii="宋体" w:eastAsia="宋体" w:hAnsi="SimSun" w:cs="宋体"/>
          <w:sz w:val="28"/>
        </w:rPr>
        <w:t>军奖</w:t>
      </w:r>
      <w:r>
        <w:rPr>
          <w:rFonts w:ascii="宋体" w:eastAsia="宋体" w:hAnsi="MS Mincho" w:cs="宋体"/>
          <w:sz w:val="28"/>
        </w:rPr>
        <w:t>（一个）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品：待定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二、个人</w:t>
      </w:r>
      <w:r>
        <w:rPr>
          <w:rFonts w:ascii="宋体" w:eastAsia="宋体" w:hAnsi="SimSun" w:cs="宋体"/>
          <w:b/>
          <w:sz w:val="28"/>
        </w:rPr>
        <w:t>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最佳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：一个。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注：本次</w:t>
      </w:r>
      <w:r>
        <w:rPr>
          <w:rFonts w:ascii="宋体" w:eastAsia="宋体" w:hAnsi="SimSun" w:cs="宋体"/>
          <w:sz w:val="28"/>
        </w:rPr>
        <w:t>辩论赛</w:t>
      </w:r>
      <w:r>
        <w:rPr>
          <w:rFonts w:ascii="宋体" w:eastAsia="宋体" w:hAnsi="MS Mincho" w:cs="宋体"/>
          <w:sz w:val="28"/>
        </w:rPr>
        <w:t>将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冠</w:t>
      </w:r>
      <w:r>
        <w:rPr>
          <w:rFonts w:ascii="宋体" w:eastAsia="宋体" w:hAnsi="SimSun" w:cs="宋体"/>
          <w:sz w:val="28"/>
        </w:rPr>
        <w:t>军队颁发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奖</w:t>
      </w:r>
      <w:r>
        <w:rPr>
          <w:rFonts w:ascii="宋体" w:eastAsia="宋体" w:hAnsi="MS Mincho" w:cs="宋体"/>
          <w:sz w:val="28"/>
        </w:rPr>
        <w:t>状，将会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本次大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的最佳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颁发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证书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赛须</w:t>
      </w:r>
      <w:r>
        <w:rPr>
          <w:rFonts w:ascii="宋体" w:eastAsia="宋体" w:hAnsi="MS Mincho" w:cs="宋体"/>
          <w:sz w:val="28"/>
        </w:rPr>
        <w:t>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一、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各班班</w:t>
      </w:r>
      <w:r>
        <w:rPr>
          <w:rFonts w:ascii="宋体" w:eastAsia="宋体" w:hAnsi="SimSun" w:cs="宋体"/>
          <w:b/>
          <w:sz w:val="28"/>
        </w:rPr>
        <w:t>长</w:t>
      </w:r>
      <w:r>
        <w:rPr>
          <w:rFonts w:ascii="宋体" w:eastAsia="宋体" w:hAnsi="MS Mincho" w:cs="宋体"/>
          <w:b/>
          <w:sz w:val="28"/>
        </w:rPr>
        <w:t>、参</w:t>
      </w:r>
      <w:r>
        <w:rPr>
          <w:rFonts w:ascii="宋体" w:eastAsia="宋体" w:hAnsi="SimSun" w:cs="宋体"/>
          <w:b/>
          <w:sz w:val="28"/>
        </w:rPr>
        <w:t>赛队员</w:t>
      </w:r>
      <w:r>
        <w:rPr>
          <w:rFonts w:ascii="宋体" w:eastAsia="宋体" w:hAnsi="MS Mincho" w:cs="宋体"/>
          <w:b/>
          <w:sz w:val="28"/>
        </w:rPr>
        <w:t>仔</w:t>
      </w:r>
      <w:r>
        <w:rPr>
          <w:rFonts w:ascii="宋体" w:eastAsia="宋体" w:hAnsi="SimSun" w:cs="宋体"/>
          <w:b/>
          <w:sz w:val="28"/>
        </w:rPr>
        <w:t>细阅读</w:t>
      </w:r>
      <w:r>
        <w:rPr>
          <w:rFonts w:ascii="宋体" w:eastAsia="宋体" w:hAnsi="MS Mincho" w:cs="宋体"/>
          <w:b/>
          <w:sz w:val="28"/>
        </w:rPr>
        <w:t>比</w:t>
      </w:r>
      <w:r>
        <w:rPr>
          <w:rFonts w:ascii="宋体" w:eastAsia="宋体" w:hAnsi="SimSun" w:cs="宋体"/>
          <w:b/>
          <w:sz w:val="28"/>
        </w:rPr>
        <w:t>赛须</w:t>
      </w:r>
      <w:r>
        <w:rPr>
          <w:rFonts w:ascii="宋体" w:eastAsia="宋体" w:hAnsi="MS Mincho" w:cs="宋体"/>
          <w:b/>
          <w:sz w:val="28"/>
        </w:rPr>
        <w:t>知，熟悉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会的日程安排。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二、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各参</w:t>
      </w:r>
      <w:r>
        <w:rPr>
          <w:rFonts w:ascii="宋体" w:eastAsia="宋体" w:hAnsi="SimSun" w:cs="宋体"/>
          <w:b/>
          <w:sz w:val="28"/>
        </w:rPr>
        <w:t>赛队员</w:t>
      </w:r>
      <w:r>
        <w:rPr>
          <w:rFonts w:ascii="宋体" w:eastAsia="宋体" w:hAnsi="MS Mincho" w:cs="宋体"/>
          <w:b/>
          <w:sz w:val="28"/>
        </w:rPr>
        <w:t>及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人</w:t>
      </w:r>
      <w:r>
        <w:rPr>
          <w:rFonts w:ascii="宋体" w:eastAsia="宋体" w:hAnsi="SimSun" w:cs="宋体"/>
          <w:b/>
          <w:sz w:val="28"/>
        </w:rPr>
        <w:t>员务</w:t>
      </w:r>
      <w:r>
        <w:rPr>
          <w:rFonts w:ascii="宋体" w:eastAsia="宋体" w:hAnsi="MS Mincho" w:cs="宋体"/>
          <w:b/>
          <w:sz w:val="28"/>
        </w:rPr>
        <w:t>必于</w:t>
      </w:r>
      <w:r>
        <w:rPr>
          <w:rFonts w:ascii="宋体" w:eastAsia="宋体" w:hAnsi="SimSun" w:cs="宋体"/>
          <w:b/>
          <w:sz w:val="28"/>
        </w:rPr>
        <w:t>每场</w:t>
      </w:r>
      <w:r>
        <w:rPr>
          <w:rFonts w:ascii="宋体" w:eastAsia="宋体" w:hAnsi="MS Mincho" w:cs="宋体"/>
          <w:b/>
          <w:sz w:val="28"/>
        </w:rPr>
        <w:t>比</w:t>
      </w:r>
      <w:r>
        <w:rPr>
          <w:rFonts w:ascii="宋体" w:eastAsia="宋体" w:hAnsi="SimSun" w:cs="宋体"/>
          <w:b/>
          <w:sz w:val="28"/>
        </w:rPr>
        <w:t>赛开</w:t>
      </w:r>
      <w:r>
        <w:rPr>
          <w:rFonts w:ascii="宋体" w:eastAsia="宋体" w:hAnsi="MS Mincho" w:cs="宋体"/>
          <w:b/>
          <w:sz w:val="28"/>
        </w:rPr>
        <w:t>始前</w:t>
      </w:r>
      <w:r>
        <w:rPr>
          <w:rFonts w:ascii="宋体" w:eastAsia="宋体" w:cs="宋体"/>
          <w:b/>
          <w:sz w:val="28"/>
        </w:rPr>
        <w:t>30</w:t>
      </w:r>
      <w:r>
        <w:rPr>
          <w:rFonts w:ascii="宋体" w:eastAsia="宋体" w:hAnsi="MS Mincho" w:cs="宋体"/>
          <w:b/>
          <w:sz w:val="28"/>
        </w:rPr>
        <w:t>分</w:t>
      </w:r>
      <w:r>
        <w:rPr>
          <w:rFonts w:ascii="宋体" w:eastAsia="宋体" w:hAnsi="SimSun" w:cs="宋体"/>
          <w:b/>
          <w:sz w:val="28"/>
        </w:rPr>
        <w:t>钟</w:t>
      </w:r>
      <w:r>
        <w:rPr>
          <w:rFonts w:ascii="宋体" w:eastAsia="宋体" w:hAnsi="MS Mincho" w:cs="宋体"/>
          <w:b/>
          <w:sz w:val="28"/>
        </w:rPr>
        <w:t>到达比</w:t>
      </w:r>
      <w:r>
        <w:rPr>
          <w:rFonts w:ascii="宋体" w:eastAsia="宋体" w:hAnsi="SimSun" w:cs="宋体"/>
          <w:b/>
          <w:sz w:val="28"/>
        </w:rPr>
        <w:t>赛现场</w:t>
      </w:r>
      <w:r>
        <w:rPr>
          <w:rFonts w:ascii="宋体" w:eastAsia="宋体" w:hAnsi="MS Mincho" w:cs="宋体"/>
          <w:b/>
          <w:sz w:val="28"/>
        </w:rPr>
        <w:t>。同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，各</w:t>
      </w:r>
      <w:r>
        <w:rPr>
          <w:rFonts w:ascii="宋体" w:eastAsia="宋体" w:hAnsi="SimSun" w:cs="宋体"/>
          <w:b/>
          <w:sz w:val="28"/>
        </w:rPr>
        <w:t>赛场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的黑板装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由</w:t>
      </w:r>
      <w:r>
        <w:rPr>
          <w:rFonts w:ascii="宋体" w:eastAsia="宋体" w:hAnsi="SimSun" w:cs="宋体"/>
          <w:sz w:val="28"/>
        </w:rPr>
        <w:t>对战</w:t>
      </w:r>
      <w:r>
        <w:rPr>
          <w:rFonts w:ascii="宋体" w:eastAsia="宋体" w:hAnsi="MS Mincho" w:cs="宋体"/>
          <w:sz w:val="28"/>
        </w:rPr>
        <w:t>双方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商定，在比</w:t>
      </w:r>
      <w:r>
        <w:rPr>
          <w:rFonts w:ascii="宋体" w:eastAsia="宋体" w:hAnsi="SimSun" w:cs="宋体"/>
          <w:sz w:val="28"/>
        </w:rPr>
        <w:t>赛开</w:t>
      </w:r>
      <w:r>
        <w:rPr>
          <w:rFonts w:ascii="宋体" w:eastAsia="宋体" w:hAnsi="MS Mincho" w:cs="宋体"/>
          <w:sz w:val="28"/>
        </w:rPr>
        <w:t>始前三十分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装</w:t>
      </w:r>
      <w:r>
        <w:rPr>
          <w:rFonts w:ascii="宋体" w:eastAsia="宋体" w:hAnsi="SimSun" w:cs="宋体"/>
          <w:sz w:val="28"/>
        </w:rPr>
        <w:t>饰</w:t>
      </w:r>
      <w:r>
        <w:rPr>
          <w:rFonts w:ascii="宋体" w:eastAsia="宋体" w:hAnsi="MS Mincho" w:cs="宋体"/>
          <w:sz w:val="28"/>
        </w:rPr>
        <w:t>好，以利于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事的</w:t>
      </w:r>
      <w:r>
        <w:rPr>
          <w:rFonts w:ascii="宋体" w:eastAsia="宋体" w:hAnsi="SimSun" w:cs="宋体"/>
          <w:sz w:val="28"/>
        </w:rPr>
        <w:t>统筹</w:t>
      </w:r>
      <w:r>
        <w:rPr>
          <w:rFonts w:ascii="宋体" w:eastAsia="宋体" w:hAnsi="MS Mincho" w:cs="宋体"/>
          <w:sz w:val="28"/>
        </w:rPr>
        <w:t>安排及各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工作的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三、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各参</w:t>
      </w:r>
      <w:r>
        <w:rPr>
          <w:rFonts w:ascii="宋体" w:eastAsia="宋体" w:hAnsi="SimSun" w:cs="宋体"/>
          <w:b/>
          <w:sz w:val="28"/>
        </w:rPr>
        <w:t>赛队</w:t>
      </w:r>
      <w:r>
        <w:rPr>
          <w:rFonts w:ascii="宋体" w:eastAsia="宋体" w:hAnsi="MS Mincho" w:cs="宋体"/>
          <w:b/>
          <w:sz w:val="28"/>
        </w:rPr>
        <w:t>遵守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事各</w:t>
      </w:r>
      <w:r>
        <w:rPr>
          <w:rFonts w:ascii="宋体" w:eastAsia="宋体" w:hAnsi="SimSun" w:cs="宋体"/>
          <w:b/>
          <w:sz w:val="28"/>
        </w:rPr>
        <w:t>项时间</w:t>
      </w:r>
      <w:r>
        <w:rPr>
          <w:rFonts w:ascii="宋体" w:eastAsia="宋体" w:hAnsi="MS Mincho" w:cs="宋体"/>
          <w:b/>
          <w:sz w:val="28"/>
        </w:rPr>
        <w:t>安排，如遇特</w:t>
      </w:r>
      <w:r>
        <w:rPr>
          <w:rFonts w:ascii="宋体" w:eastAsia="宋体" w:hAnsi="SimSun" w:cs="宋体"/>
          <w:b/>
          <w:sz w:val="28"/>
        </w:rPr>
        <w:t>别问题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及</w:t>
      </w:r>
      <w:r>
        <w:rPr>
          <w:rFonts w:ascii="宋体" w:eastAsia="宋体" w:hAnsi="SimSun" w:cs="宋体"/>
          <w:b/>
          <w:sz w:val="28"/>
        </w:rPr>
        <w:t>时</w:t>
      </w:r>
      <w:r>
        <w:rPr>
          <w:rFonts w:ascii="宋体" w:eastAsia="宋体" w:hAnsi="MS Mincho" w:cs="宋体"/>
          <w:b/>
          <w:sz w:val="28"/>
        </w:rPr>
        <w:t>与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者以及院学生会学</w:t>
      </w:r>
      <w:r>
        <w:rPr>
          <w:rFonts w:ascii="宋体" w:eastAsia="宋体" w:hAnsi="SimSun" w:cs="宋体"/>
          <w:b/>
          <w:sz w:val="28"/>
        </w:rPr>
        <w:t>习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部人</w:t>
      </w:r>
      <w:r>
        <w:rPr>
          <w:rFonts w:ascii="宋体" w:eastAsia="宋体" w:hAnsi="SimSun" w:cs="宋体"/>
          <w:sz w:val="28"/>
        </w:rPr>
        <w:t>员联</w:t>
      </w:r>
      <w:r>
        <w:rPr>
          <w:rFonts w:ascii="宋体" w:eastAsia="宋体" w:hAnsi="MS Mincho" w:cs="宋体"/>
          <w:sz w:val="28"/>
        </w:rPr>
        <w:t>系，以便</w:t>
      </w:r>
      <w:r>
        <w:rPr>
          <w:rFonts w:ascii="宋体" w:eastAsia="宋体" w:hAnsi="SimSun" w:cs="宋体"/>
          <w:sz w:val="28"/>
        </w:rPr>
        <w:t>协调</w:t>
      </w:r>
      <w:r>
        <w:rPr>
          <w:rFonts w:ascii="宋体" w:eastAsia="宋体" w:hAnsi="MS Mincho" w:cs="宋体"/>
          <w:sz w:val="28"/>
        </w:rPr>
        <w:t>安排，保</w:t>
      </w:r>
      <w:r>
        <w:rPr>
          <w:rFonts w:ascii="宋体" w:eastAsia="宋体" w:hAnsi="SimSun" w:cs="宋体"/>
          <w:sz w:val="28"/>
        </w:rPr>
        <w:t>证赛</w:t>
      </w:r>
      <w:r>
        <w:rPr>
          <w:rFonts w:ascii="宋体" w:eastAsia="宋体" w:hAnsi="MS Mincho" w:cs="宋体"/>
          <w:sz w:val="28"/>
        </w:rPr>
        <w:t>事的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四、遵守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会的</w:t>
      </w:r>
      <w:r>
        <w:rPr>
          <w:rFonts w:ascii="宋体" w:eastAsia="宋体" w:hAnsi="SimSun" w:cs="宋体"/>
          <w:b/>
          <w:sz w:val="28"/>
        </w:rPr>
        <w:t>纪</w:t>
      </w:r>
      <w:r>
        <w:rPr>
          <w:rFonts w:ascii="宋体" w:eastAsia="宋体" w:hAnsi="MS Mincho" w:cs="宋体"/>
          <w:b/>
          <w:sz w:val="28"/>
        </w:rPr>
        <w:t>律及</w:t>
      </w:r>
      <w:r>
        <w:rPr>
          <w:rFonts w:ascii="宋体" w:eastAsia="宋体" w:hAnsi="SimSun" w:cs="宋体"/>
          <w:b/>
          <w:sz w:val="28"/>
        </w:rPr>
        <w:t>规则规</w:t>
      </w:r>
      <w:r>
        <w:rPr>
          <w:rFonts w:ascii="宋体" w:eastAsia="宋体" w:hAnsi="MS Mincho" w:cs="宋体"/>
          <w:b/>
          <w:sz w:val="28"/>
        </w:rPr>
        <w:t>定，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在</w:t>
      </w:r>
      <w:r>
        <w:rPr>
          <w:rFonts w:ascii="宋体" w:eastAsia="宋体" w:hAnsi="SimSun" w:cs="宋体"/>
          <w:b/>
          <w:sz w:val="28"/>
        </w:rPr>
        <w:t>每场</w:t>
      </w:r>
      <w:r>
        <w:rPr>
          <w:rFonts w:ascii="宋体" w:eastAsia="宋体" w:hAnsi="MS Mincho" w:cs="宋体"/>
          <w:b/>
          <w:sz w:val="28"/>
        </w:rPr>
        <w:t>比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之前做好</w:t>
      </w:r>
      <w:r>
        <w:rPr>
          <w:rFonts w:ascii="宋体" w:eastAsia="宋体" w:hAnsi="SimSun" w:cs="宋体"/>
          <w:b/>
          <w:sz w:val="28"/>
        </w:rPr>
        <w:t>细</w:t>
      </w:r>
      <w:r>
        <w:rPr>
          <w:rFonts w:ascii="宋体" w:eastAsia="宋体" w:hAnsi="MS Mincho" w:cs="宋体"/>
          <w:b/>
          <w:sz w:val="28"/>
        </w:rPr>
        <w:t>致的准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工作，以利于</w:t>
      </w:r>
      <w:r>
        <w:rPr>
          <w:rFonts w:ascii="宋体" w:eastAsia="宋体" w:hAnsi="SimSun" w:cs="宋体"/>
          <w:b/>
          <w:sz w:val="28"/>
        </w:rPr>
        <w:t>辩</w:t>
      </w:r>
      <w:r>
        <w:rPr>
          <w:rFonts w:ascii="宋体" w:eastAsia="宋体" w:hAnsi="MS Mincho" w:cs="宋体"/>
          <w:b/>
          <w:sz w:val="28"/>
        </w:rPr>
        <w:t>手在比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出自己的最好水平。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五、比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期</w:t>
      </w:r>
      <w:r>
        <w:rPr>
          <w:rFonts w:ascii="宋体" w:eastAsia="宋体" w:hAnsi="SimSun" w:cs="宋体"/>
          <w:b/>
          <w:sz w:val="28"/>
        </w:rPr>
        <w:t>间</w:t>
      </w:r>
      <w:r>
        <w:rPr>
          <w:rFonts w:ascii="宋体" w:eastAsia="宋体" w:hAnsi="MS Mincho" w:cs="宋体"/>
          <w:b/>
          <w:sz w:val="28"/>
        </w:rPr>
        <w:t>，各参</w:t>
      </w:r>
      <w:r>
        <w:rPr>
          <w:rFonts w:ascii="宋体" w:eastAsia="宋体" w:hAnsi="SimSun" w:cs="宋体"/>
          <w:b/>
          <w:sz w:val="28"/>
        </w:rPr>
        <w:t>赛队请</w:t>
      </w:r>
      <w:r>
        <w:rPr>
          <w:rFonts w:ascii="宋体" w:eastAsia="宋体" w:hAnsi="MS Mincho" w:cs="宋体"/>
          <w:b/>
          <w:sz w:val="28"/>
        </w:rPr>
        <w:t>不要与</w:t>
      </w:r>
      <w:r>
        <w:rPr>
          <w:rFonts w:ascii="宋体" w:eastAsia="宋体" w:hAnsi="SimSun" w:cs="宋体"/>
          <w:b/>
          <w:sz w:val="28"/>
        </w:rPr>
        <w:t>评</w:t>
      </w:r>
      <w:r>
        <w:rPr>
          <w:rFonts w:ascii="宋体" w:eastAsia="宋体" w:hAnsi="MS Mincho" w:cs="宋体"/>
          <w:b/>
          <w:sz w:val="28"/>
        </w:rPr>
        <w:t>委接触，如想表达</w:t>
      </w:r>
      <w:r>
        <w:rPr>
          <w:rFonts w:ascii="宋体" w:eastAsia="宋体" w:hAnsi="SimSun" w:cs="宋体"/>
          <w:b/>
          <w:sz w:val="28"/>
        </w:rPr>
        <w:t>对赛</w:t>
      </w:r>
      <w:r>
        <w:rPr>
          <w:rFonts w:ascii="宋体" w:eastAsia="宋体" w:hAnsi="MS Mincho" w:cs="宋体"/>
          <w:b/>
          <w:sz w:val="28"/>
        </w:rPr>
        <w:t>事的意</w:t>
      </w:r>
      <w:r>
        <w:rPr>
          <w:rFonts w:ascii="宋体" w:eastAsia="宋体" w:hAnsi="SimSun" w:cs="宋体"/>
          <w:b/>
          <w:sz w:val="28"/>
        </w:rPr>
        <w:t>见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请</w:t>
      </w:r>
      <w:r>
        <w:rPr>
          <w:rFonts w:ascii="宋体" w:eastAsia="宋体" w:hAnsi="MS Mincho" w:cs="宋体"/>
          <w:b/>
          <w:sz w:val="28"/>
        </w:rPr>
        <w:t>与学</w:t>
      </w:r>
      <w:r>
        <w:rPr>
          <w:rFonts w:ascii="宋体" w:eastAsia="宋体" w:hAnsi="SimSun" w:cs="宋体"/>
          <w:b/>
          <w:sz w:val="28"/>
        </w:rPr>
        <w:t>习</w:t>
      </w:r>
      <w:r>
        <w:rPr>
          <w:rFonts w:ascii="宋体" w:eastAsia="宋体" w:hAnsi="MS Mincho" w:cs="宋体"/>
          <w:b/>
          <w:sz w:val="28"/>
        </w:rPr>
        <w:t>部成</w:t>
      </w:r>
      <w:r>
        <w:rPr>
          <w:rFonts w:ascii="宋体" w:eastAsia="宋体" w:hAnsi="SimSun" w:cs="宋体"/>
          <w:b/>
          <w:sz w:val="28"/>
        </w:rPr>
        <w:t>员联</w:t>
      </w:r>
      <w:r>
        <w:rPr>
          <w:rFonts w:ascii="宋体" w:eastAsia="宋体" w:hAnsi="MS Mincho" w:cs="宋体"/>
          <w:b/>
          <w:sz w:val="28"/>
        </w:rPr>
        <w:t>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sz w:val="28"/>
        </w:rPr>
        <w:t>六、各系可</w:t>
      </w:r>
      <w:r>
        <w:rPr>
          <w:rFonts w:ascii="宋体" w:eastAsia="宋体" w:hAnsi="SimSun" w:cs="宋体"/>
          <w:b/>
          <w:sz w:val="28"/>
        </w:rPr>
        <w:t>专门组织</w:t>
      </w:r>
      <w:r>
        <w:rPr>
          <w:rFonts w:ascii="宋体" w:eastAsia="宋体" w:hAnsi="MS Mincho" w:cs="宋体"/>
          <w:b/>
          <w:sz w:val="28"/>
        </w:rPr>
        <w:t>本系同学</w:t>
      </w:r>
      <w:r>
        <w:rPr>
          <w:rFonts w:ascii="宋体" w:eastAsia="宋体" w:hAnsi="SimSun" w:cs="宋体"/>
          <w:b/>
          <w:sz w:val="28"/>
        </w:rPr>
        <w:t>观</w:t>
      </w:r>
      <w:r>
        <w:rPr>
          <w:rFonts w:ascii="宋体" w:eastAsia="宋体" w:hAnsi="MS Mincho" w:cs="宋体"/>
          <w:b/>
          <w:sz w:val="28"/>
        </w:rPr>
        <w:t>看本系</w:t>
      </w:r>
      <w:r>
        <w:rPr>
          <w:rFonts w:ascii="宋体" w:eastAsia="宋体" w:hAnsi="SimSun" w:cs="宋体"/>
          <w:b/>
          <w:sz w:val="28"/>
        </w:rPr>
        <w:t>队</w:t>
      </w:r>
      <w:r>
        <w:rPr>
          <w:rFonts w:ascii="宋体" w:eastAsia="宋体" w:hAnsi="MS Mincho" w:cs="宋体"/>
          <w:b/>
          <w:sz w:val="28"/>
        </w:rPr>
        <w:t>伍参加的比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，并可</w:t>
      </w:r>
      <w:r>
        <w:rPr>
          <w:rFonts w:ascii="宋体" w:eastAsia="宋体" w:hAnsi="SimSun" w:cs="宋体"/>
          <w:b/>
          <w:sz w:val="28"/>
        </w:rPr>
        <w:t>组织</w:t>
      </w:r>
      <w:r>
        <w:rPr>
          <w:rFonts w:ascii="宋体" w:eastAsia="宋体" w:hAnsi="MS Mincho" w:cs="宋体"/>
          <w:b/>
          <w:sz w:val="28"/>
        </w:rPr>
        <w:t>、准</w:t>
      </w:r>
      <w:r>
        <w:rPr>
          <w:rFonts w:ascii="宋体" w:eastAsia="宋体" w:hAnsi="SimSun" w:cs="宋体"/>
          <w:b/>
          <w:sz w:val="28"/>
        </w:rPr>
        <w:t>备</w:t>
      </w:r>
      <w:r>
        <w:rPr>
          <w:rFonts w:ascii="宋体" w:eastAsia="宋体" w:hAnsi="MS Mincho" w:cs="宋体"/>
          <w:b/>
          <w:sz w:val="28"/>
        </w:rPr>
        <w:t>适当的宣</w:t>
      </w:r>
      <w:r>
        <w:rPr>
          <w:rFonts w:ascii="宋体" w:eastAsia="宋体" w:hAnsi="SimSun" w:cs="宋体"/>
          <w:b/>
          <w:sz w:val="28"/>
        </w:rPr>
        <w:t>传</w:t>
      </w:r>
      <w:r>
        <w:rPr>
          <w:rFonts w:ascii="宋体" w:eastAsia="宋体" w:hAnsi="MS Mincho" w:cs="宋体"/>
          <w:b/>
          <w:sz w:val="28"/>
        </w:rPr>
        <w:t>用具、</w:t>
      </w:r>
      <w:r>
        <w:rPr>
          <w:rFonts w:ascii="宋体" w:eastAsia="宋体" w:hAnsi="SimSun" w:cs="宋体"/>
          <w:b/>
          <w:sz w:val="28"/>
        </w:rPr>
        <w:t>标语</w:t>
      </w:r>
      <w:r>
        <w:rPr>
          <w:rFonts w:ascii="宋体" w:eastAsia="宋体" w:hAnsi="MS Mincho" w:cs="宋体"/>
          <w:b/>
          <w:sz w:val="28"/>
        </w:rPr>
        <w:t>口号等，但不得影响比</w:t>
      </w:r>
      <w:r>
        <w:rPr>
          <w:rFonts w:ascii="宋体" w:eastAsia="宋体" w:hAnsi="SimSun" w:cs="宋体"/>
          <w:b/>
          <w:sz w:val="28"/>
        </w:rPr>
        <w:t>赛现场</w:t>
      </w:r>
      <w:r>
        <w:rPr>
          <w:rFonts w:ascii="宋体" w:eastAsia="宋体" w:hAnsi="MS Mincho" w:cs="宋体"/>
          <w:b/>
          <w:sz w:val="28"/>
        </w:rPr>
        <w:t>的正常秩序，不要喊口号或喝倒彩。所有影响比</w:t>
      </w:r>
      <w:r>
        <w:rPr>
          <w:rFonts w:ascii="宋体" w:eastAsia="宋体" w:hAnsi="SimSun" w:cs="宋体"/>
          <w:b/>
          <w:sz w:val="28"/>
        </w:rPr>
        <w:t>赛</w:t>
      </w:r>
      <w:r>
        <w:rPr>
          <w:rFonts w:ascii="宋体" w:eastAsia="宋体" w:hAnsi="MS Mincho" w:cs="宋体"/>
          <w:b/>
          <w:sz w:val="28"/>
        </w:rPr>
        <w:t>正常</w:t>
      </w:r>
      <w:r>
        <w:rPr>
          <w:rFonts w:ascii="宋体" w:eastAsia="宋体" w:hAnsi="SimSun" w:cs="宋体"/>
          <w:b/>
          <w:sz w:val="28"/>
        </w:rPr>
        <w:t>进</w:t>
      </w:r>
      <w:r>
        <w:rPr>
          <w:rFonts w:ascii="宋体" w:eastAsia="宋体" w:hAnsi="MS Mincho" w:cs="宋体"/>
          <w:b/>
          <w:sz w:val="28"/>
        </w:rPr>
        <w:t>行的行</w:t>
      </w:r>
      <w:r>
        <w:rPr>
          <w:rFonts w:ascii="宋体" w:eastAsia="宋体" w:hAnsi="SimSun" w:cs="宋体"/>
          <w:b/>
          <w:sz w:val="28"/>
        </w:rPr>
        <w:t>为</w:t>
      </w:r>
      <w:r>
        <w:rPr>
          <w:rFonts w:ascii="宋体" w:eastAsia="宋体" w:hAnsi="MS Mincho" w:cs="宋体"/>
          <w:b/>
          <w:sz w:val="28"/>
        </w:rPr>
        <w:t>，</w:t>
      </w:r>
      <w:r>
        <w:rPr>
          <w:rFonts w:ascii="宋体" w:eastAsia="宋体" w:hAnsi="SimSun" w:cs="宋体"/>
          <w:b/>
          <w:sz w:val="28"/>
        </w:rPr>
        <w:t>组</w:t>
      </w:r>
      <w:r>
        <w:rPr>
          <w:rFonts w:ascii="宋体" w:eastAsia="宋体" w:hAnsi="MS Mincho" w:cs="宋体"/>
          <w:b/>
          <w:sz w:val="28"/>
        </w:rPr>
        <w:t>委会都有</w:t>
      </w:r>
      <w:r>
        <w:rPr>
          <w:rFonts w:ascii="宋体" w:eastAsia="宋体" w:hAnsi="SimSun" w:cs="宋体"/>
          <w:b/>
          <w:sz w:val="28"/>
        </w:rPr>
        <w:t>权</w:t>
      </w:r>
      <w:r>
        <w:rPr>
          <w:rFonts w:ascii="宋体" w:eastAsia="宋体" w:hAnsi="MS Mincho" w:cs="宋体"/>
          <w:b/>
          <w:sz w:val="28"/>
        </w:rPr>
        <w:t>阻止并要求其离</w:t>
      </w:r>
      <w:r>
        <w:rPr>
          <w:rFonts w:ascii="宋体" w:eastAsia="宋体" w:hAnsi="SimSun" w:cs="宋体"/>
          <w:b/>
          <w:sz w:val="28"/>
        </w:rPr>
        <w:t>开</w:t>
      </w:r>
      <w:r>
        <w:rPr>
          <w:rFonts w:ascii="宋体" w:eastAsia="宋体" w:hAnsi="MS Mincho" w:cs="宋体"/>
          <w:b/>
          <w:sz w:val="28"/>
        </w:rPr>
        <w:t>比</w:t>
      </w:r>
      <w:r>
        <w:rPr>
          <w:rFonts w:ascii="宋体" w:eastAsia="宋体" w:hAnsi="SimSun" w:cs="宋体"/>
          <w:b/>
          <w:sz w:val="28"/>
        </w:rPr>
        <w:t>赛现场</w:t>
      </w:r>
      <w:r>
        <w:rPr>
          <w:rFonts w:ascii="宋体" w:eastAsia="宋体" w:hAnsi="MS Mincho" w:cs="宋体"/>
          <w:b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组队须</w:t>
      </w:r>
      <w:r>
        <w:rPr>
          <w:rFonts w:ascii="宋体" w:eastAsia="宋体" w:hAnsi="MS Mincho" w:cs="宋体"/>
          <w:sz w:val="28"/>
        </w:rPr>
        <w:t>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hAnsi="MS Mincho" w:cs="宋体"/>
          <w:sz w:val="28"/>
        </w:rPr>
        <w:t>人数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人，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名</w:t>
      </w:r>
      <w:r>
        <w:rPr>
          <w:rFonts w:ascii="宋体" w:eastAsia="宋体" w:hAnsi="SimSun" w:cs="宋体"/>
          <w:sz w:val="28"/>
        </w:rPr>
        <w:t>辩论选</w:t>
      </w:r>
      <w:r>
        <w:rPr>
          <w:rFonts w:ascii="宋体" w:eastAsia="宋体" w:hAnsi="MS Mincho" w:cs="宋体"/>
          <w:sz w:val="28"/>
        </w:rPr>
        <w:t>手，</w:t>
      </w:r>
      <w:r>
        <w:rPr>
          <w:rFonts w:ascii="宋体" w:eastAsia="宋体" w:hAnsi="SimSun" w:cs="宋体"/>
          <w:sz w:val="28"/>
        </w:rPr>
        <w:t>每队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在比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一个属于自己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伍的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同学必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先到各班班</w:t>
      </w:r>
      <w:r>
        <w:rPr>
          <w:rFonts w:ascii="宋体" w:eastAsia="宋体" w:hAnsi="SimSun" w:cs="宋体"/>
          <w:sz w:val="28"/>
        </w:rPr>
        <w:t>长处报</w:t>
      </w:r>
      <w:r>
        <w:rPr>
          <w:rFonts w:ascii="宋体" w:eastAsia="宋体" w:hAnsi="MS Mincho" w:cs="宋体"/>
          <w:sz w:val="28"/>
        </w:rPr>
        <w:t>名，由各班班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将名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交往</w:t>
      </w:r>
      <w:r>
        <w:rPr>
          <w:rFonts w:ascii="宋体" w:eastAsia="宋体" w:hAnsi="SimSun" w:cs="宋体"/>
          <w:sz w:val="28"/>
        </w:rPr>
        <w:t>辩论赛负责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、参</w:t>
      </w:r>
      <w:r>
        <w:rPr>
          <w:rFonts w:ascii="宋体" w:eastAsia="宋体" w:hAnsi="SimSun" w:cs="宋体"/>
          <w:sz w:val="28"/>
        </w:rPr>
        <w:t>赛队</w:t>
      </w:r>
      <w:r>
        <w:rPr>
          <w:rFonts w:ascii="宋体" w:eastAsia="宋体" w:hAnsi="MS Mincho" w:cs="宋体"/>
          <w:sz w:val="28"/>
        </w:rPr>
        <w:t>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遵守比</w:t>
      </w:r>
      <w:r>
        <w:rPr>
          <w:rFonts w:ascii="宋体" w:eastAsia="宋体" w:hAnsi="SimSun" w:cs="宋体"/>
          <w:sz w:val="28"/>
        </w:rPr>
        <w:t>赛规则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守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手道德，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禁做出不当言行，初次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反者作口</w:t>
      </w:r>
      <w:r>
        <w:rPr>
          <w:rFonts w:ascii="宋体" w:eastAsia="宋体" w:hAnsi="SimSun" w:cs="宋体"/>
          <w:sz w:val="28"/>
        </w:rPr>
        <w:t>头</w:t>
      </w:r>
      <w:r>
        <w:rPr>
          <w:rFonts w:ascii="宋体" w:eastAsia="宋体" w:hAnsi="MS Mincho" w:cs="宋体"/>
          <w:sz w:val="28"/>
        </w:rPr>
        <w:t>警告，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反者扣除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cs="宋体"/>
          <w:sz w:val="28"/>
        </w:rPr>
        <w:t>5%</w:t>
      </w:r>
      <w:r>
        <w:rPr>
          <w:rFonts w:ascii="宋体" w:eastAsia="宋体" w:hAnsi="MS Mincho" w:cs="宋体"/>
          <w:sz w:val="28"/>
        </w:rPr>
        <w:t>，第三次</w:t>
      </w:r>
      <w:r>
        <w:rPr>
          <w:rFonts w:ascii="宋体" w:eastAsia="宋体" w:hAnsi="SimSun" w:cs="宋体"/>
          <w:sz w:val="28"/>
        </w:rPr>
        <w:t>违</w:t>
      </w:r>
      <w:r>
        <w:rPr>
          <w:rFonts w:ascii="宋体" w:eastAsia="宋体" w:hAnsi="MS Mincho" w:cs="宋体"/>
          <w:sz w:val="28"/>
        </w:rPr>
        <w:t>反者主</w:t>
      </w:r>
      <w:r>
        <w:rPr>
          <w:rFonts w:ascii="宋体" w:eastAsia="宋体" w:hAnsi="SimSun" w:cs="宋体"/>
          <w:sz w:val="28"/>
        </w:rPr>
        <w:t>办单</w:t>
      </w:r>
      <w:r>
        <w:rPr>
          <w:rFonts w:ascii="宋体" w:eastAsia="宋体" w:hAnsi="MS Mincho" w:cs="宋体"/>
          <w:sz w:val="28"/>
        </w:rPr>
        <w:t>位将立即取消</w:t>
      </w:r>
      <w:r>
        <w:rPr>
          <w:rFonts w:ascii="宋体" w:eastAsia="宋体" w:hAnsi="SimSun" w:cs="宋体"/>
          <w:sz w:val="28"/>
        </w:rPr>
        <w:t>该队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赛资</w:t>
      </w:r>
      <w:r>
        <w:rPr>
          <w:rFonts w:ascii="宋体" w:eastAsia="宋体" w:hAnsi="MS Mincho" w:cs="宋体"/>
          <w:sz w:val="28"/>
        </w:rPr>
        <w:t>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严</w:t>
      </w:r>
      <w:r>
        <w:rPr>
          <w:rFonts w:ascii="宋体" w:eastAsia="宋体" w:hAnsi="MS Mincho" w:cs="宋体"/>
          <w:sz w:val="28"/>
        </w:rPr>
        <w:t>禁冒名</w:t>
      </w:r>
      <w:r>
        <w:rPr>
          <w:rFonts w:ascii="宋体" w:eastAsia="宋体" w:hAnsi="SimSun" w:cs="宋体"/>
          <w:sz w:val="28"/>
        </w:rPr>
        <w:t>顶</w:t>
      </w:r>
      <w:r>
        <w:rPr>
          <w:rFonts w:ascii="宋体" w:eastAsia="宋体" w:hAnsi="MS Mincho" w:cs="宋体"/>
          <w:sz w:val="28"/>
        </w:rPr>
        <w:t>替，一</w:t>
      </w:r>
      <w:r>
        <w:rPr>
          <w:rFonts w:ascii="宋体" w:eastAsia="宋体" w:hAnsi="SimSun" w:cs="宋体"/>
          <w:sz w:val="28"/>
        </w:rPr>
        <w:t>经发现</w:t>
      </w:r>
      <w:r>
        <w:rPr>
          <w:rFonts w:ascii="宋体" w:eastAsia="宋体" w:hAnsi="MS Mincho" w:cs="宋体"/>
          <w:sz w:val="28"/>
        </w:rPr>
        <w:t>，立即取消</w:t>
      </w:r>
      <w:r>
        <w:rPr>
          <w:rFonts w:ascii="宋体" w:eastAsia="宋体" w:hAnsi="SimSun" w:cs="宋体"/>
          <w:sz w:val="28"/>
        </w:rPr>
        <w:t>该队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赛资</w:t>
      </w:r>
      <w:r>
        <w:rPr>
          <w:rFonts w:ascii="宋体" w:eastAsia="宋体" w:hAnsi="MS Mincho" w:cs="宋体"/>
          <w:sz w:val="28"/>
        </w:rPr>
        <w:t>格。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cs="宋体"/>
          <w:sz w:val="28"/>
        </w:rPr>
        <w:t>5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，各</w:t>
      </w:r>
      <w:r>
        <w:rPr>
          <w:rFonts w:ascii="宋体" w:eastAsia="宋体" w:hAnsi="SimSun" w:cs="宋体"/>
          <w:sz w:val="28"/>
        </w:rPr>
        <w:t>领队负责</w:t>
      </w:r>
      <w:r>
        <w:rPr>
          <w:rFonts w:ascii="宋体" w:eastAsia="宋体" w:hAnsi="MS Mincho" w:cs="宋体"/>
          <w:sz w:val="28"/>
        </w:rPr>
        <w:t>与主</w:t>
      </w:r>
      <w:r>
        <w:rPr>
          <w:rFonts w:ascii="宋体" w:eastAsia="宋体" w:hAnsi="SimSun" w:cs="宋体"/>
          <w:sz w:val="28"/>
        </w:rPr>
        <w:t>办单</w:t>
      </w:r>
      <w:r>
        <w:rPr>
          <w:rFonts w:ascii="宋体" w:eastAsia="宋体" w:hAnsi="MS Mincho" w:cs="宋体"/>
          <w:sz w:val="28"/>
        </w:rPr>
        <w:t>位的工作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系及本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的一切事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性工作。如在比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前参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赛选</w:t>
      </w:r>
      <w:r>
        <w:rPr>
          <w:rFonts w:ascii="宋体" w:eastAsia="宋体" w:hAnsi="MS Mincho" w:cs="宋体"/>
          <w:sz w:val="28"/>
        </w:rPr>
        <w:t>手出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情况的需由</w:t>
      </w:r>
      <w:r>
        <w:rPr>
          <w:rFonts w:ascii="宋体" w:eastAsia="宋体" w:hAnsi="SimSun" w:cs="宋体"/>
          <w:sz w:val="28"/>
        </w:rPr>
        <w:t>领队</w:t>
      </w:r>
      <w:r>
        <w:rPr>
          <w:rFonts w:ascii="宋体" w:eastAsia="宋体" w:hAnsi="MS Mincho" w:cs="宋体"/>
          <w:sz w:val="28"/>
        </w:rPr>
        <w:t>提前两天告知主</w:t>
      </w:r>
      <w:r>
        <w:rPr>
          <w:rFonts w:ascii="宋体" w:eastAsia="宋体" w:hAnsi="SimSun" w:cs="宋体"/>
          <w:sz w:val="28"/>
        </w:rPr>
        <w:t>办单</w:t>
      </w:r>
      <w:r>
        <w:rPr>
          <w:rFonts w:ascii="宋体" w:eastAsia="宋体" w:hAnsi="MS Mincho" w:cs="宋体"/>
          <w:sz w:val="28"/>
        </w:rPr>
        <w:t>位。参</w:t>
      </w:r>
      <w:r>
        <w:rPr>
          <w:rFonts w:ascii="宋体" w:eastAsia="宋体" w:hAnsi="SimSun" w:cs="宋体"/>
          <w:sz w:val="28"/>
        </w:rPr>
        <w:t>赛选</w:t>
      </w:r>
      <w:r>
        <w:rPr>
          <w:rFonts w:ascii="宋体" w:eastAsia="宋体" w:hAnsi="MS Mincho" w:cs="宋体"/>
          <w:sz w:val="28"/>
        </w:rPr>
        <w:t>手如有疑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可以直接找到当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部工作人</w:t>
      </w:r>
      <w:r>
        <w:rPr>
          <w:rFonts w:ascii="宋体" w:eastAsia="宋体" w:hAnsi="SimSun" w:cs="宋体"/>
          <w:sz w:val="28"/>
        </w:rPr>
        <w:t>员询问</w:t>
      </w:r>
      <w:r>
        <w:rPr>
          <w:rFonts w:ascii="宋体" w:eastAsia="宋体" w:hAnsi="MS Mincho" w:cs="宋体"/>
          <w:sz w:val="28"/>
        </w:rPr>
        <w:t>，工作人</w:t>
      </w:r>
      <w:r>
        <w:rPr>
          <w:rFonts w:ascii="宋体" w:eastAsia="宋体" w:hAnsi="SimSun" w:cs="宋体"/>
          <w:sz w:val="28"/>
        </w:rPr>
        <w:t>员应</w:t>
      </w:r>
      <w:r>
        <w:rPr>
          <w:rFonts w:ascii="宋体" w:eastAsia="宋体" w:hAnsi="MS Mincho" w:cs="宋体"/>
          <w:sz w:val="28"/>
        </w:rPr>
        <w:t>准确、清楚、耐心地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同学解答，如回答有</w:t>
      </w:r>
      <w:r>
        <w:rPr>
          <w:rFonts w:ascii="宋体" w:eastAsia="宋体" w:hAnsi="SimSun" w:cs="宋体"/>
          <w:sz w:val="28"/>
        </w:rPr>
        <w:t>误</w:t>
      </w:r>
      <w:r>
        <w:rPr>
          <w:rFonts w:ascii="宋体" w:eastAsia="宋体" w:hAnsi="MS Mincho" w:cs="宋体"/>
          <w:sz w:val="28"/>
        </w:rPr>
        <w:t>的将追究当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部</w:t>
      </w:r>
      <w:r>
        <w:rPr>
          <w:rFonts w:ascii="宋体" w:eastAsia="宋体" w:hAnsi="SimSun" w:cs="宋体"/>
          <w:sz w:val="28"/>
        </w:rPr>
        <w:t>负责</w:t>
      </w:r>
      <w:r>
        <w:rPr>
          <w:rFonts w:ascii="宋体" w:eastAsia="宋体" w:hAnsi="MS Mincho" w:cs="宋体"/>
          <w:sz w:val="28"/>
        </w:rPr>
        <w:t>人</w:t>
      </w:r>
      <w:r>
        <w:rPr>
          <w:rFonts w:ascii="宋体" w:eastAsia="宋体" w:hAnsi="SimSun" w:cs="宋体"/>
          <w:sz w:val="28"/>
        </w:rPr>
        <w:t>责</w:t>
      </w:r>
      <w:r>
        <w:rPr>
          <w:rFonts w:ascii="宋体" w:eastAsia="宋体" w:hAnsi="MS Mincho" w:cs="宋体"/>
          <w:sz w:val="28"/>
        </w:rPr>
        <w:t>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6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赛结</w:t>
      </w:r>
      <w:r>
        <w:rPr>
          <w:rFonts w:ascii="宋体" w:eastAsia="宋体" w:hAnsi="MS Mincho" w:cs="宋体"/>
          <w:sz w:val="28"/>
        </w:rPr>
        <w:t>果将在比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日第二天公布。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具体事宜：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服</w:t>
      </w:r>
      <w:r>
        <w:rPr>
          <w:rFonts w:ascii="宋体" w:eastAsia="宋体" w:hAnsi="SimSun" w:cs="宋体"/>
          <w:sz w:val="28"/>
        </w:rPr>
        <w:t>务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为评</w:t>
      </w:r>
      <w:r>
        <w:rPr>
          <w:rFonts w:ascii="宋体" w:eastAsia="宋体" w:hAnsi="MS Mincho" w:cs="宋体"/>
          <w:sz w:val="28"/>
        </w:rPr>
        <w:t>委和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手提供必要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致的比</w:t>
      </w:r>
      <w:r>
        <w:rPr>
          <w:rFonts w:ascii="宋体" w:eastAsia="宋体" w:hAnsi="SimSun" w:cs="宋体"/>
          <w:sz w:val="28"/>
        </w:rPr>
        <w:t>赛应</w:t>
      </w:r>
      <w:r>
        <w:rPr>
          <w:rFonts w:ascii="宋体" w:eastAsia="宋体" w:hAnsi="MS Mincho" w:cs="宋体"/>
          <w:sz w:val="28"/>
        </w:rPr>
        <w:t>有的服</w:t>
      </w:r>
      <w:r>
        <w:rPr>
          <w:rFonts w:ascii="宋体" w:eastAsia="宋体" w:hAnsi="SimSun" w:cs="宋体"/>
          <w:sz w:val="28"/>
        </w:rPr>
        <w:t>务</w:t>
      </w:r>
      <w:r>
        <w:rPr>
          <w:rFonts w:ascii="宋体" w:eastAsia="宋体" w:hAnsi="MS Mincho" w:cs="宋体"/>
          <w:sz w:val="28"/>
        </w:rPr>
        <w:t>，比如相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委、比</w:t>
      </w:r>
      <w:r>
        <w:rPr>
          <w:rFonts w:ascii="宋体" w:eastAsia="宋体" w:hAnsi="SimSun" w:cs="宋体"/>
          <w:sz w:val="28"/>
        </w:rPr>
        <w:t>赛记时员</w:t>
      </w:r>
      <w:r>
        <w:rPr>
          <w:rFonts w:ascii="宋体" w:eastAsia="宋体" w:hAnsi="MS Mincho" w:cs="宋体"/>
          <w:sz w:val="28"/>
        </w:rPr>
        <w:t>、必要的</w:t>
      </w:r>
      <w:r>
        <w:rPr>
          <w:rFonts w:ascii="宋体" w:eastAsia="宋体" w:hAnsi="SimSun" w:cs="宋体"/>
          <w:sz w:val="28"/>
        </w:rPr>
        <w:t>设备</w:t>
      </w:r>
      <w:r>
        <w:rPr>
          <w:rFonts w:ascii="宋体" w:eastAsia="宋体" w:hAnsi="MS Mincho" w:cs="宋体"/>
          <w:sz w:val="28"/>
        </w:rPr>
        <w:t>、相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的教室、，以便保</w:t>
      </w:r>
      <w:r>
        <w:rPr>
          <w:rFonts w:ascii="宋体" w:eastAsia="宋体" w:hAnsi="SimSun" w:cs="宋体"/>
          <w:sz w:val="28"/>
        </w:rPr>
        <w:t>证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的完美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程序</w:t>
      </w:r>
      <w:r>
        <w:rPr>
          <w:rFonts w:ascii="宋体" w:eastAsia="宋体" w:cs="宋体"/>
          <w:sz w:val="28"/>
        </w:rPr>
        <w:t>(</w:t>
      </w:r>
      <w:r>
        <w:rPr>
          <w:rFonts w:ascii="宋体" w:eastAsia="宋体" w:hAnsi="MS Mincho" w:cs="宋体"/>
          <w:sz w:val="28"/>
        </w:rPr>
        <w:t>由主持人完成</w:t>
      </w:r>
      <w:r>
        <w:rPr>
          <w:rFonts w:ascii="宋体" w:eastAsia="宋体" w:cs="宋体"/>
          <w:sz w:val="28"/>
        </w:rPr>
        <w:t>)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）、宣布</w:t>
      </w:r>
      <w:r>
        <w:rPr>
          <w:rFonts w:ascii="宋体" w:eastAsia="宋体" w:hAnsi="SimSun" w:cs="宋体"/>
          <w:sz w:val="28"/>
        </w:rPr>
        <w:t>辩题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）、宣布比</w:t>
      </w:r>
      <w:r>
        <w:rPr>
          <w:rFonts w:ascii="宋体" w:eastAsia="宋体" w:hAnsi="SimSun" w:cs="宋体"/>
          <w:sz w:val="28"/>
        </w:rPr>
        <w:t>赛规则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(3)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代表</w:t>
      </w:r>
      <w:r>
        <w:rPr>
          <w:rFonts w:ascii="宋体" w:eastAsia="宋体" w:hAnsi="SimSun" w:cs="宋体"/>
          <w:sz w:val="28"/>
        </w:rPr>
        <w:t>队</w:t>
      </w:r>
      <w:r>
        <w:rPr>
          <w:rFonts w:ascii="宋体" w:eastAsia="宋体" w:hAnsi="MS Mincho" w:cs="宋体"/>
          <w:sz w:val="28"/>
        </w:rPr>
        <w:t>及所持立</w:t>
      </w:r>
      <w:r>
        <w:rPr>
          <w:rFonts w:ascii="宋体" w:eastAsia="宋体" w:hAnsi="SimSun" w:cs="宋体"/>
          <w:sz w:val="28"/>
        </w:rPr>
        <w:t>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(4)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参</w:t>
      </w:r>
      <w:r>
        <w:rPr>
          <w:rFonts w:ascii="宋体" w:eastAsia="宋体" w:hAnsi="SimSun" w:cs="宋体"/>
          <w:sz w:val="28"/>
        </w:rPr>
        <w:t>赛队员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(5)</w:t>
      </w:r>
      <w:r>
        <w:rPr>
          <w:rFonts w:ascii="宋体" w:eastAsia="宋体" w:hAnsi="MS Mincho" w:cs="宋体"/>
          <w:sz w:val="28"/>
        </w:rPr>
        <w:t>、介</w:t>
      </w:r>
      <w:r>
        <w:rPr>
          <w:rFonts w:ascii="宋体" w:eastAsia="宋体" w:hAnsi="SimSun" w:cs="宋体"/>
          <w:sz w:val="28"/>
        </w:rPr>
        <w:t>绍规则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委及点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(6)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赛开</w:t>
      </w:r>
      <w:r>
        <w:rPr>
          <w:rFonts w:ascii="宋体" w:eastAsia="宋体" w:hAnsi="MS Mincho" w:cs="宋体"/>
          <w:sz w:val="28"/>
        </w:rPr>
        <w:t>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(7)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众自由提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暂</w:t>
      </w:r>
      <w:r>
        <w:rPr>
          <w:rFonts w:ascii="宋体" w:eastAsia="宋体" w:hAnsi="MS Mincho" w:cs="宋体"/>
          <w:sz w:val="28"/>
        </w:rPr>
        <w:t>定）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(8)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团评</w:t>
      </w:r>
      <w:r>
        <w:rPr>
          <w:rFonts w:ascii="宋体" w:eastAsia="宋体" w:hAnsi="MS Mincho" w:cs="宋体"/>
          <w:sz w:val="28"/>
        </w:rPr>
        <w:t>分后退席</w:t>
      </w:r>
      <w:r>
        <w:rPr>
          <w:rFonts w:ascii="宋体" w:eastAsia="宋体" w:hAnsi="SimSun" w:cs="宋体"/>
          <w:sz w:val="28"/>
        </w:rPr>
        <w:t>评议</w:t>
      </w:r>
      <w:r>
        <w:rPr>
          <w:rFonts w:ascii="宋体" w:eastAsia="宋体" w:hAnsi="MS Mincho" w:cs="宋体"/>
          <w:sz w:val="28"/>
        </w:rPr>
        <w:t>（</w:t>
      </w:r>
      <w:r>
        <w:rPr>
          <w:rFonts w:ascii="宋体" w:eastAsia="宋体" w:hAnsi="SimSun" w:cs="宋体"/>
          <w:sz w:val="28"/>
        </w:rPr>
        <w:t>辩</w:t>
      </w:r>
      <w:r>
        <w:rPr>
          <w:rFonts w:ascii="宋体" w:eastAsia="宋体" w:hAnsi="MS Mincho" w:cs="宋体"/>
          <w:sz w:val="28"/>
        </w:rPr>
        <w:t>手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众休息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(9)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委</w:t>
      </w:r>
      <w:r>
        <w:rPr>
          <w:rFonts w:ascii="宋体" w:eastAsia="宋体" w:hAnsi="SimSun" w:cs="宋体"/>
          <w:sz w:val="28"/>
        </w:rPr>
        <w:t>团</w:t>
      </w:r>
      <w:r>
        <w:rPr>
          <w:rFonts w:ascii="宋体" w:eastAsia="宋体" w:hAnsi="MS Mincho" w:cs="宋体"/>
          <w:sz w:val="28"/>
        </w:rPr>
        <w:t>入席，由点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嘉</w:t>
      </w:r>
      <w:r>
        <w:rPr>
          <w:rFonts w:ascii="宋体" w:eastAsia="宋体" w:hAnsi="SimSun" w:cs="宋体"/>
          <w:sz w:val="28"/>
        </w:rPr>
        <w:t>宾评</w:t>
      </w:r>
      <w:r>
        <w:rPr>
          <w:rFonts w:ascii="宋体" w:eastAsia="宋体" w:hAnsi="MS Mincho" w:cs="宋体"/>
          <w:sz w:val="28"/>
        </w:rPr>
        <w:t>析</w:t>
      </w:r>
      <w:r>
        <w:rPr>
          <w:rFonts w:ascii="宋体" w:eastAsia="宋体" w:hAnsi="SimSun" w:cs="宋体"/>
          <w:sz w:val="28"/>
        </w:rPr>
        <w:t>赛</w:t>
      </w:r>
      <w:r>
        <w:rPr>
          <w:rFonts w:ascii="宋体" w:eastAsia="宋体" w:hAnsi="MS Mincho" w:cs="宋体"/>
          <w:sz w:val="28"/>
        </w:rPr>
        <w:t>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(10)</w:t>
      </w:r>
      <w:r>
        <w:rPr>
          <w:rFonts w:ascii="宋体" w:eastAsia="宋体" w:hAnsi="MS Mincho" w:cs="宋体"/>
          <w:sz w:val="28"/>
        </w:rPr>
        <w:t>、宣布比</w:t>
      </w:r>
      <w:r>
        <w:rPr>
          <w:rFonts w:ascii="宋体" w:eastAsia="宋体" w:hAnsi="SimSun" w:cs="宋体"/>
          <w:sz w:val="28"/>
        </w:rPr>
        <w:t>赛结</w:t>
      </w:r>
      <w:r>
        <w:rPr>
          <w:rFonts w:ascii="宋体" w:eastAsia="宋体" w:hAnsi="MS Mincho" w:cs="宋体"/>
          <w:sz w:val="28"/>
        </w:rPr>
        <w:t>果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https://d.book118.com/496051121025010040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1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maftertime">
    <w:name w:val="sm_after_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96051121025010040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大学生辩论赛流程策划书</dc:title>
  <dc:subject>伴着时间的流逝，辛苦的工作已经告一段落，面对新的工作，制定好新的目标，是时候抽出时间写写策划书了。相信写策划书是一个让许多人都头痛的问题，以下是小编为大家收集的大学生辩论赛流程策划书，欢迎大家分享。大</dc:subject>
  <cp:keywords>大学生辩论赛流程策划书</cp:keywords>
  <cp:revision>0</cp:revision>
</cp:coreProperties>
</file>