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德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师风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得到了一些心得体会以后，往往会写一篇心得体会，如此可以一直更新迭代自己的想法。相信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得心得体会很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写吧，下面是小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的灵魂，是搞好教育教学的前提保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的立身之本。我国古代大教育家孔子曾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其身不正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要在日常教学中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模范、表率作用，注意自己的行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为举</w:t>
      </w:r>
      <w:r>
        <w:rPr>
          <w:rFonts w:ascii="宋体" w:eastAsia="宋体" w:hAnsi="MS Mincho" w:cs="宋体"/>
          <w:sz w:val="28"/>
          <w:bdr w:val="none" w:sz="0" w:space="0" w:color="auto"/>
        </w:rPr>
        <w:t>止，言</w:t>
      </w:r>
      <w:r>
        <w:rPr>
          <w:rFonts w:ascii="宋体" w:eastAsia="宋体" w:hAnsi="SimSun" w:cs="宋体"/>
          <w:sz w:val="28"/>
          <w:bdr w:val="none" w:sz="0" w:space="0" w:color="auto"/>
        </w:rPr>
        <w:t>谈风</w:t>
      </w:r>
      <w:r>
        <w:rPr>
          <w:rFonts w:ascii="宋体" w:eastAsia="宋体" w:hAnsi="MS Mincho" w:cs="宋体"/>
          <w:sz w:val="28"/>
          <w:bdr w:val="none" w:sz="0" w:space="0" w:color="auto"/>
        </w:rPr>
        <w:t>貌。教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孩子起着潜移默化的作用。教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需要从小事做起，从自我做起，率先垂范，做出表率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以高尚的人格感染人，以整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表影响人，以和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待人，以丰富的学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人，以博大的胸</w:t>
      </w:r>
      <w:r>
        <w:rPr>
          <w:rFonts w:ascii="宋体" w:eastAsia="宋体" w:hAnsi="SimSun" w:cs="宋体"/>
          <w:sz w:val="28"/>
          <w:bdr w:val="none" w:sz="0" w:space="0" w:color="auto"/>
        </w:rPr>
        <w:t>怀爱护</w:t>
      </w:r>
      <w:r>
        <w:rPr>
          <w:rFonts w:ascii="宋体" w:eastAsia="宋体" w:hAnsi="MS Mincho" w:cs="宋体"/>
          <w:sz w:val="28"/>
          <w:bdr w:val="none" w:sz="0" w:space="0" w:color="auto"/>
        </w:rPr>
        <w:t>人。只有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效，孩子才会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直接影响着学校的学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cs="宋体"/>
          <w:sz w:val="28"/>
          <w:bdr w:val="none" w:sz="0" w:space="0" w:color="auto"/>
        </w:rPr>
        <w:t xml:space="preserve"> ,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深厚的知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和文化品位的体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德需要培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，需要教育，更需要的是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的自我修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用自身的榜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作用和人格魅力，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学生佩服，从而仿效。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一名从教多年的教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中，我主要从以下几个方面来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析自己、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和文明的接力手，是点燃光明未来的火炬手。作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，我感到由衷的自豪，也深知肩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史寄托和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任。我清楚要成</w:t>
      </w:r>
      <w:r>
        <w:rPr>
          <w:rFonts w:ascii="宋体" w:eastAsia="宋体" w:hAnsi="SimSun" w:cs="宋体"/>
          <w:sz w:val="28"/>
          <w:bdr w:val="none" w:sz="0" w:space="0" w:color="auto"/>
        </w:rPr>
        <w:t>为优</w:t>
      </w:r>
      <w:r>
        <w:rPr>
          <w:rFonts w:ascii="宋体" w:eastAsia="宋体" w:hAnsi="MS Mincho" w:cs="宋体"/>
          <w:sz w:val="28"/>
          <w:bdr w:val="none" w:sz="0" w:space="0" w:color="auto"/>
        </w:rPr>
        <w:t>秀的新世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精神文明工作者，就要不断提高自身的精神修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，提高自己的政治素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文化水平。与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取已成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代的主旋律，信息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一定要勤于学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肯干，用自己辛勤的努力培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期的新一代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我深深感到只要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地的努力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就一定会取得成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辛苦不会付</w:t>
      </w:r>
      <w:r>
        <w:rPr>
          <w:rFonts w:ascii="宋体" w:eastAsia="宋体" w:hAnsi="SimSun" w:cs="宋体"/>
          <w:sz w:val="28"/>
          <w:bdr w:val="none" w:sz="0" w:space="0" w:color="auto"/>
        </w:rPr>
        <w:t>诸东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累就会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依法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首先，社会在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在更新，知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容量在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大。不学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，就跟不上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伐。只有不断加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，吸收新的教育思想、教育理念、教育模式，教育方法和教育途径。才能在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上有新思路、新突破，再上新台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。其次，多年来的从教，使我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到：只有在平凡的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位中踏踏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的付出。并自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法》，以它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刻提醒自己要依法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的人生才会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自己所从事的工作，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的学校。因此，不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地方，我都要将校内的利益放在第一位，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，校衰我耻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的精神来指引我。在做好教具、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上，不断探索，大胆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新。工作中本着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心中有目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，眼中有孩子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孩子是教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最基本的天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中，我都要以尊重孩子、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了孩子一切，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了一切孩子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格要求，耐心教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讽</w:t>
      </w:r>
      <w:r>
        <w:rPr>
          <w:rFonts w:ascii="宋体" w:eastAsia="宋体" w:hAnsi="MS Mincho" w:cs="宋体"/>
          <w:sz w:val="28"/>
          <w:bdr w:val="none" w:sz="0" w:space="0" w:color="auto"/>
        </w:rPr>
        <w:t>刺，挖苦，歧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，不体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，使孩子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愉快茁壮地成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、注重小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人格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教育无小事，教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的一言一行都是孩子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注的方面，往往起着一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潜移默化的影响作用。而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些作用又往往是通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那些看似不起眼的</w:t>
      </w:r>
      <w:r>
        <w:rPr>
          <w:rFonts w:ascii="宋体" w:eastAsia="宋体" w:hAnsi="SimSun" w:cs="宋体"/>
          <w:sz w:val="28"/>
          <w:bdr w:val="none" w:sz="0" w:space="0" w:color="auto"/>
        </w:rPr>
        <w:t>细节实现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孩子眼中的教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都是具体的，而教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又是孩子心目中的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威式人物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cs="宋体"/>
          <w:sz w:val="28"/>
          <w:bdr w:val="none" w:sz="0" w:space="0" w:color="auto"/>
        </w:rPr>
        <w:t>-——</w:t>
      </w:r>
      <w:r>
        <w:rPr>
          <w:rFonts w:ascii="宋体" w:eastAsia="宋体" w:hAnsi="MS Mincho" w:cs="宋体"/>
          <w:sz w:val="28"/>
          <w:bdr w:val="none" w:sz="0" w:space="0" w:color="auto"/>
        </w:rPr>
        <w:t>从我做起，从小事做起，从今天做起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我要以自身良好的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德形象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、尊重家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搞好工作的有力后盾，因此，我做班主任的几年中，我及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，取得支持和配合，不指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，并且在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言交流中，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气平和、委婉、真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意使家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信任我。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从教，不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私利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抵制社会不良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气影响，不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偿补课</w:t>
      </w:r>
      <w:r>
        <w:rPr>
          <w:rFonts w:ascii="宋体" w:eastAsia="宋体" w:hAnsi="MS Mincho" w:cs="宋体"/>
          <w:sz w:val="28"/>
          <w:bdr w:val="none" w:sz="0" w:space="0" w:color="auto"/>
        </w:rPr>
        <w:t>和收取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外的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酬。与家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交往中不收礼、不吃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、不叫家</w:t>
      </w:r>
      <w:r>
        <w:rPr>
          <w:rFonts w:ascii="宋体" w:eastAsia="宋体" w:hAnsi="SimSun" w:cs="宋体"/>
          <w:sz w:val="28"/>
          <w:bdr w:val="none" w:sz="0" w:space="0" w:color="auto"/>
        </w:rPr>
        <w:t>长办</w:t>
      </w:r>
      <w:r>
        <w:rPr>
          <w:rFonts w:ascii="宋体" w:eastAsia="宋体" w:hAnsi="MS Mincho" w:cs="宋体"/>
          <w:sz w:val="28"/>
          <w:bdr w:val="none" w:sz="0" w:space="0" w:color="auto"/>
        </w:rPr>
        <w:t>事，不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偿</w:t>
      </w:r>
      <w:r>
        <w:rPr>
          <w:rFonts w:ascii="宋体" w:eastAsia="宋体" w:hAnsi="MS Mincho" w:cs="宋体"/>
          <w:sz w:val="28"/>
          <w:bdr w:val="none" w:sz="0" w:space="0" w:color="auto"/>
        </w:rPr>
        <w:t>家教。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三、存在的不足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候，感</w:t>
      </w:r>
      <w:r>
        <w:rPr>
          <w:rFonts w:ascii="宋体" w:eastAsia="宋体" w:hAnsi="SimSun" w:cs="宋体"/>
          <w:sz w:val="28"/>
          <w:bdr w:val="none" w:sz="0" w:space="0" w:color="auto"/>
        </w:rPr>
        <w:t>觉责</w:t>
      </w:r>
      <w:r>
        <w:rPr>
          <w:rFonts w:ascii="宋体" w:eastAsia="宋体" w:hAnsi="MS Mincho" w:cs="宋体"/>
          <w:sz w:val="28"/>
          <w:bdr w:val="none" w:sz="0" w:space="0" w:color="auto"/>
        </w:rPr>
        <w:t>任心不</w:t>
      </w:r>
      <w:r>
        <w:rPr>
          <w:rFonts w:ascii="宋体" w:eastAsia="宋体" w:hAnsi="SimSun" w:cs="宋体"/>
          <w:sz w:val="28"/>
          <w:bdr w:val="none" w:sz="0" w:space="0" w:color="auto"/>
        </w:rPr>
        <w:t>够强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不注意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在自己心情不是太好的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有点受情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的影响，有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甚至会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一点到工作和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候，教育学生的手段欠佳，不管出于何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目的，都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学生的身心造成了不良的影响。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新的机遇与挑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到茫然与困惑，有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衡量学生的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是根深蒂固在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中干</w:t>
      </w:r>
      <w:r>
        <w:rPr>
          <w:rFonts w:ascii="宋体" w:eastAsia="宋体" w:hAnsi="SimSun" w:cs="宋体"/>
          <w:sz w:val="28"/>
          <w:bdr w:val="none" w:sz="0" w:space="0" w:color="auto"/>
        </w:rPr>
        <w:t>瘪</w:t>
      </w:r>
      <w:r>
        <w:rPr>
          <w:rFonts w:ascii="宋体" w:eastAsia="宋体" w:hAnsi="MS Mincho" w:cs="宋体"/>
          <w:sz w:val="28"/>
          <w:bdr w:val="none" w:sz="0" w:space="0" w:color="auto"/>
        </w:rPr>
        <w:t>的数字。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候，不能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念，没有把教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项热爱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的原因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细审视</w:t>
      </w:r>
      <w:r>
        <w:rPr>
          <w:rFonts w:ascii="宋体" w:eastAsia="宋体" w:hAnsi="MS Mincho" w:cs="宋体"/>
          <w:sz w:val="28"/>
          <w:bdr w:val="none" w:sz="0" w:space="0" w:color="auto"/>
        </w:rPr>
        <w:t>、深刻反思，究其原因，主要有：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政治理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、缺乏理想信念、不注重道德修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与品行陶冶、没有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、尊重学生、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人不倦、克服不良情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、杜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不良的行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常抓不懈，抓好抓落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，抓好四个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并重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，即教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与育人并重，抓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量与抓素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提高并重，抓教育与抓管理并重，抓督察与抓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并重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狠抓五大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、反思、整改、落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、提高五个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畅谈</w:t>
      </w:r>
      <w:r>
        <w:rPr>
          <w:rFonts w:ascii="宋体" w:eastAsia="宋体" w:hAnsi="MS Mincho" w:cs="宋体"/>
          <w:sz w:val="28"/>
          <w:bdr w:val="none" w:sz="0" w:space="0" w:color="auto"/>
        </w:rPr>
        <w:t>教育心得的机会，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得新知的机会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教学反思与探究，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更多的教</w:t>
      </w:r>
      <w:r>
        <w:rPr>
          <w:rFonts w:ascii="宋体" w:eastAsia="宋体" w:hAnsi="SimSun" w:cs="宋体"/>
          <w:sz w:val="28"/>
          <w:bdr w:val="none" w:sz="0" w:space="0" w:color="auto"/>
        </w:rPr>
        <w:t>师寻</w:t>
      </w:r>
      <w:r>
        <w:rPr>
          <w:rFonts w:ascii="宋体" w:eastAsia="宋体" w:hAnsi="MS Mincho" w:cs="宋体"/>
          <w:sz w:val="28"/>
          <w:bdr w:val="none" w:sz="0" w:space="0" w:color="auto"/>
        </w:rPr>
        <w:t>找到了新的教学方向。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、不断的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内心充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、日清日高。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教学案例的研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有了更多新的教学反思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学会了教育教学知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的整合、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累与分享，教育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野得到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得到提升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、注重心灵的沟通，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一位工作在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生都身心愉悦、心灵舒展。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、不准有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背教育法律法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政策的言行，不得有意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害集体和学校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播有害学生身心健康的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点和思想。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中，只要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应负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任，遵循教</w:t>
      </w:r>
      <w:r>
        <w:rPr>
          <w:rFonts w:ascii="宋体" w:eastAsia="宋体" w:hAnsi="SimSun" w:cs="宋体"/>
          <w:sz w:val="28"/>
          <w:bdr w:val="none" w:sz="0" w:space="0" w:color="auto"/>
        </w:rPr>
        <w:t>师规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章制度，多奉献一点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，一切都将美好起来。我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信只要承担了我所能承担的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任，我就扮演了我所能扮演的最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秀的角色，成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和我自己在教学中的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是一切工作的基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，在教学中尤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工作的奉献精神必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来体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；教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道德的其他要求也必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着眼于更好地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得到了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和支持。有了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和支持，学生就会全力以赴地学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，即使学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需要耗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大量身心精力的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苦工作。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是神圣的。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教育学生的情感基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。学生一旦意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感情，就会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。正是在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程中，教育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了它的基本功能。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如何才能体</w:t>
      </w:r>
      <w:r>
        <w:rPr>
          <w:rFonts w:ascii="宋体" w:eastAsia="宋体" w:hAnsi="SimSun" w:cs="宋体"/>
          <w:sz w:val="28"/>
          <w:bdr w:val="none" w:sz="0" w:space="0" w:color="auto"/>
        </w:rPr>
        <w:t>现这种</w:t>
      </w:r>
      <w:r>
        <w:rPr>
          <w:rFonts w:ascii="宋体" w:eastAsia="宋体" w:hAnsi="MS Mincho" w:cs="宋体"/>
          <w:sz w:val="28"/>
          <w:bdr w:val="none" w:sz="0" w:space="0" w:color="auto"/>
        </w:rPr>
        <w:t>更好的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心学生，理解学生。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和生活上，更重要的是我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的心理特点入手来更好地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的学生，不是抛弃和歧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，而是用我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们进步</w:t>
      </w:r>
      <w:r>
        <w:rPr>
          <w:rFonts w:ascii="宋体" w:eastAsia="宋体" w:hAnsi="MS Mincho" w:cs="宋体"/>
          <w:sz w:val="28"/>
          <w:bdr w:val="none" w:sz="0" w:space="0" w:color="auto"/>
        </w:rPr>
        <w:t>。要善于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予合理的表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第二，尊重和信任学生。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事都有独特的看法，个性很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，自尊心很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。不允</w:t>
      </w:r>
      <w:r>
        <w:rPr>
          <w:rFonts w:ascii="宋体" w:eastAsia="宋体" w:hAnsi="SimSun" w:cs="宋体"/>
          <w:sz w:val="28"/>
          <w:bdr w:val="none" w:sz="0" w:space="0" w:color="auto"/>
        </w:rPr>
        <w:t>许伤</w:t>
      </w:r>
      <w:r>
        <w:rPr>
          <w:rFonts w:ascii="宋体" w:eastAsia="宋体" w:hAnsi="MS Mincho" w:cs="宋体"/>
          <w:sz w:val="28"/>
          <w:bdr w:val="none" w:sz="0" w:space="0" w:color="auto"/>
        </w:rPr>
        <w:t>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的自尊心，不管是老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。基于此，在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学生的教育中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注意正确的方法。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平等友好地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要以朋友般的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高人一等而粗暴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待学生。尤其是高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自尊心低，自尊心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粗暴的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待学生，会深深的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害学生的自尊心，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学生自卑。教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只有全心全意、平等友好地接近他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，才能克服他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的缺点，引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理解和信任学生。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和学生在年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、社会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水平等方面存在差异。教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只有善于理解和信任学生，才能建立良好的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系。当学生遇到困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和挫折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师应给</w:t>
      </w:r>
      <w:r>
        <w:rPr>
          <w:rFonts w:ascii="宋体" w:eastAsia="宋体" w:hAnsi="MS Mincho" w:cs="宋体"/>
          <w:sz w:val="28"/>
          <w:bdr w:val="none" w:sz="0" w:space="0" w:color="auto"/>
        </w:rPr>
        <w:t>予同情、理解和帮助，决不能采取冷漠和教条的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度。信任学生，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生毫无根据的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学生不尊重的表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。要把学生塑造成什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的人，首先要相信他能成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的人。在教育中，老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学生的信任是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的暗示和鼓励。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没有学不会的学生，只有教不会的老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。尊重学生是最好的教育手段，懂得尊重学生的老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才是合格的老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但松懈的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不是真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格的要求是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学生由于基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方法等原因，学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效果不佳。但是，他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放不下自己，因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个原因并没有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格，就是要求教</w:t>
      </w:r>
      <w:r>
        <w:rPr>
          <w:rFonts w:ascii="宋体" w:eastAsia="宋体" w:hAnsi="SimSun" w:cs="宋体"/>
          <w:sz w:val="28"/>
          <w:bdr w:val="none" w:sz="0" w:space="0" w:color="auto"/>
        </w:rPr>
        <w:t>师严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行的教学方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和教学大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的要求去培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和教好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在日常的小教育、教育工作中，如批改作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内外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等。，都要注意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。此外，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掌握合理适度的自由裁量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以律己，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公平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公平、全面地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外貌、性格或人格差异，无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待所有学生，不偏袒，不歧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上所述，教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要有高尚的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道德，渊博的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，广博的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熟的教育技能。他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度与学生交流，教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学生的内心。作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个人都愿意接近和交往有道德的人，当然也愿意接近有道德的学生。作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也愿意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近和交往有道德的人，当然也愿意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所以，做一个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和学生愿意靠近的学生，或者做一个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和学生愿意靠近的老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，首先要淡泊名利，一心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学生，待人接物少一点名利，教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育人多一点博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新教学，要以人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本，因材施教。同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的教学理念和方法，更新教育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念，掌握先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和手段。通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德教育和学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简单谈</w:t>
      </w:r>
      <w:r>
        <w:rPr>
          <w:rFonts w:ascii="宋体" w:eastAsia="宋体" w:hAnsi="MS Mincho" w:cs="宋体"/>
          <w:sz w:val="28"/>
          <w:bdr w:val="none" w:sz="0" w:space="0" w:color="auto"/>
        </w:rPr>
        <w:t>以下几点体会：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孩子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像母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一个孩子。儿童教育的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</w:t>
      </w:r>
      <w:r>
        <w:rPr>
          <w:rFonts w:ascii="宋体" w:eastAsia="宋体" w:cs="宋体"/>
          <w:sz w:val="28"/>
          <w:bdr w:val="none" w:sz="0" w:space="0" w:color="auto"/>
        </w:rPr>
        <w:t>3—7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，像新出土的幼苗，需要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和培育。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孩子，像母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样热</w:t>
      </w:r>
      <w:r>
        <w:rPr>
          <w:rFonts w:ascii="宋体" w:eastAsia="宋体" w:hAnsi="MS Mincho" w:cs="宋体"/>
          <w:sz w:val="28"/>
          <w:bdr w:val="none" w:sz="0" w:space="0" w:color="auto"/>
        </w:rPr>
        <w:t>情地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一个孩子。如果孩子健康了，学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提高了，你就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心了，然后你就可以消除所有的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一个孩子，首先是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是学前教育区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于其他教育的特殊点。特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孩子身体不适的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候，要体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好。第二，熟悉孩子的基本情况，比如家庭成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，孩子的性格，脾气，生活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在教育中，根据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个孩子的不同特点，找到相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的方法，因人而异，充分挖掘孩子的内在潜力。第三，平等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一个孩子，无</w:t>
      </w:r>
      <w:r>
        <w:rPr>
          <w:rFonts w:ascii="宋体" w:eastAsia="宋体" w:hAnsi="SimSun" w:cs="宋体"/>
          <w:sz w:val="28"/>
          <w:bdr w:val="none" w:sz="0" w:space="0" w:color="auto"/>
        </w:rPr>
        <w:t>论调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是安静，男孩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是女孩，无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家庭背景和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条件如何，一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孩子会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有被肯定的机会。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第二，运用加德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的多元智能思想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程中，要多方面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孩子的智力，根据孩子的具体情况具体教学。我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师风应该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传统标</w:t>
      </w:r>
      <w:r>
        <w:rPr>
          <w:rFonts w:ascii="宋体" w:eastAsia="宋体" w:hAnsi="MS Mincho" w:cs="宋体"/>
          <w:sz w:val="28"/>
          <w:bdr w:val="none" w:sz="0" w:space="0" w:color="auto"/>
        </w:rPr>
        <w:t>准混在一起。我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准是：平易近人，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于律己，待人公平。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格不苛刻，老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有世俗的欲望，但不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把孩子作</w:t>
      </w:r>
      <w:r>
        <w:rPr>
          <w:rFonts w:ascii="宋体" w:eastAsia="宋体" w:hAnsi="SimSun" w:cs="宋体"/>
          <w:sz w:val="28"/>
          <w:bdr w:val="none" w:sz="0" w:space="0" w:color="auto"/>
        </w:rPr>
        <w:t>为发</w:t>
      </w:r>
      <w:r>
        <w:rPr>
          <w:rFonts w:ascii="宋体" w:eastAsia="宋体" w:hAnsi="MS Mincho" w:cs="宋体"/>
          <w:sz w:val="28"/>
          <w:bdr w:val="none" w:sz="0" w:space="0" w:color="auto"/>
        </w:rPr>
        <w:t>泄的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不是教育孩子。我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传统时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德和新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的，只是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化。以前孩子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服从老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在要求老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尊重幼儿，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三、在教育教学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程中，不断丰富自己的知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，努力提高自己的能力和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水平，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格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德，具有高度的事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任感、奉献精神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立正确的人才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个学生全面素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和良好人格的培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，不要以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衡量孩子的唯一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个孩子建立平等、和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、融洽、尊重的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个孩子的人格，努力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个孩子潜在的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学生。正确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与孩子家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系，探索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的交往中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展的途径和措施，在交往中不收礼物、不吃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西、不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长办</w:t>
      </w:r>
      <w:r>
        <w:rPr>
          <w:rFonts w:ascii="宋体" w:eastAsia="宋体" w:hAnsi="MS Mincho" w:cs="宋体"/>
          <w:sz w:val="28"/>
          <w:bdr w:val="none" w:sz="0" w:space="0" w:color="auto"/>
        </w:rPr>
        <w:t>事。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《幼儿教育新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要》的思想，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身教育的理念，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身受益和良好的人格、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授者，更是引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学生如何做人的引路人。可以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是除家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影响最大的人。特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是小学生，平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在家都是父母</w:t>
      </w:r>
      <w:r>
        <w:rPr>
          <w:rFonts w:ascii="宋体" w:eastAsia="宋体" w:hAnsi="SimSun" w:cs="宋体"/>
          <w:sz w:val="28"/>
          <w:bdr w:val="none" w:sz="0" w:space="0" w:color="auto"/>
        </w:rPr>
        <w:t>监护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近、最信任、最崇敬的人，所以教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的道德、人品表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生极大的影响，甚至会影响其一生。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德不只是个人的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只有有良好的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德，才能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待教学工作，才能取得良好的教学效果，才能得到学生的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可。因此，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的立身之本。而良好的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是一个学校的立身之本。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.1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要明确教育目的和学校的培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，遵循教育与教学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研教材，全面了解学生的基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，使学生掌握教学大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定的文化科学知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的技能技巧，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展学生的智力、能力，并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行教学改革，不断提高教学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。理解掌握新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研教材，研究教法，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。精心教学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造性地使用教案，根据学科特点，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，把握学生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创设语</w:t>
      </w:r>
      <w:r>
        <w:rPr>
          <w:rFonts w:ascii="宋体" w:eastAsia="宋体" w:hAnsi="MS Mincho" w:cs="宋体"/>
          <w:sz w:val="28"/>
          <w:bdr w:val="none" w:sz="0" w:space="0" w:color="auto"/>
        </w:rPr>
        <w:t>言自然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得氛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说读</w:t>
      </w:r>
      <w:r>
        <w:rPr>
          <w:rFonts w:ascii="宋体" w:eastAsia="宋体" w:hAnsi="MS Mincho" w:cs="宋体"/>
          <w:sz w:val="28"/>
          <w:bdr w:val="none" w:sz="0" w:space="0" w:color="auto"/>
        </w:rPr>
        <w:t>写的基本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，打下正确的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音、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合运用能力，充分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能力，提高英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使用英</w:t>
      </w:r>
      <w:r>
        <w:rPr>
          <w:rFonts w:ascii="宋体" w:eastAsia="宋体" w:hAnsi="SimSun" w:cs="宋体"/>
          <w:sz w:val="28"/>
          <w:bdr w:val="none" w:sz="0" w:space="0" w:color="auto"/>
        </w:rPr>
        <w:t>语组织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教学，板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工整、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范，教</w:t>
      </w:r>
      <w:r>
        <w:rPr>
          <w:rFonts w:ascii="宋体" w:eastAsia="宋体" w:hAnsi="SimSun" w:cs="宋体"/>
          <w:sz w:val="28"/>
          <w:bdr w:val="none" w:sz="0" w:space="0" w:color="auto"/>
        </w:rPr>
        <w:t>态稳</w:t>
      </w:r>
      <w:r>
        <w:rPr>
          <w:rFonts w:ascii="宋体" w:eastAsia="宋体" w:hAnsi="MS Mincho" w:cs="宋体"/>
          <w:sz w:val="28"/>
          <w:bdr w:val="none" w:sz="0" w:space="0" w:color="auto"/>
        </w:rPr>
        <w:t>重、自然、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切，穿着大方得体。能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代教学手段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行教育教学，熟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地制作、运用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持由循序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，重点突出，努力提高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形成个人教学特色。同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寓教育于教学中，加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学生人格培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要精批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改，有批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日期、成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，提倡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短批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性和激励性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，不允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漏批和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批，不得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和学生代批作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代社会在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文明的同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来了沉重的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荷。教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社会的一份子，更作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培育下一代的言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身教者，他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的心理健康，是与培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下一代息息相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的大事。教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不是神，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情婚姻、子女家庭、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收入、名誉地位等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事必然会影响自己的情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。当心情不好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，很容易将内心的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躁投射到学生身上，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言不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点，甚至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手施暴，打碎了自己在学生心目中的美好形象，使学生感到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、委屈、怨恨，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学生造成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面影响，造成学生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社会的不信任，甚至可以影响学生的一生。做人有做人的准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，干工作要求具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道德；如果</w:t>
      </w:r>
      <w:r>
        <w:rPr>
          <w:rFonts w:ascii="宋体" w:eastAsia="宋体" w:hAnsi="SimSun" w:cs="宋体"/>
          <w:sz w:val="28"/>
          <w:bdr w:val="none" w:sz="0" w:space="0" w:color="auto"/>
        </w:rPr>
        <w:t>说对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，比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范更重要，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自己所从事的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的深刻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的最重要的方面。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自己肩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的社会和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任，不断提高自身的素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觉维护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从教、精心育人、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形成互相尊重、互相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、善于交流、及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沟通的氛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，也是保持教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心理健康的必要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的灵魂工程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高低，直接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亿</w:t>
      </w:r>
      <w:r>
        <w:rPr>
          <w:rFonts w:ascii="宋体" w:eastAsia="宋体" w:hAnsi="MS Mincho" w:cs="宋体"/>
          <w:sz w:val="28"/>
          <w:bdr w:val="none" w:sz="0" w:space="0" w:color="auto"/>
        </w:rPr>
        <w:t>万青少年学生的健康成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的思想道德水平，刻苦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，探索教育教学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教育教学方法，提高教育教学和科研水平。有人把教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的崇高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价和美好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誉。世人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上了如此美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以待人，</w:t>
      </w:r>
      <w:r>
        <w:rPr>
          <w:rFonts w:ascii="宋体" w:eastAsia="宋体" w:hAnsi="SimSun" w:cs="宋体"/>
          <w:sz w:val="28"/>
          <w:bdr w:val="none" w:sz="0" w:space="0" w:color="auto"/>
        </w:rPr>
        <w:t>为这顶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增添光彩。作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，最重要的是要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的无限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，才会在教育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，无私奉献。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由于肩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着重要的社会使命，因此必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准入制度并且有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和扶助学生，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须坚</w:t>
      </w:r>
      <w:r>
        <w:rPr>
          <w:rFonts w:ascii="宋体" w:eastAsia="宋体" w:hAnsi="MS Mincho" w:cs="宋体"/>
          <w:sz w:val="28"/>
          <w:bdr w:val="none" w:sz="0" w:space="0" w:color="auto"/>
        </w:rPr>
        <w:t>守的精神底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，也是教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与其他任何一</w:t>
      </w:r>
      <w:r>
        <w:rPr>
          <w:rFonts w:ascii="宋体" w:eastAsia="宋体" w:hAnsi="SimSun" w:cs="宋体"/>
          <w:sz w:val="28"/>
          <w:bdr w:val="none" w:sz="0" w:space="0" w:color="auto"/>
        </w:rPr>
        <w:t>种职业</w:t>
      </w:r>
      <w:r>
        <w:rPr>
          <w:rFonts w:ascii="宋体" w:eastAsia="宋体" w:hAnsi="MS Mincho" w:cs="宋体"/>
          <w:sz w:val="28"/>
          <w:bdr w:val="none" w:sz="0" w:space="0" w:color="auto"/>
        </w:rPr>
        <w:t>的特征，在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性事件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为应</w:t>
      </w:r>
      <w:r>
        <w:rPr>
          <w:rFonts w:ascii="宋体" w:eastAsia="宋体" w:hAnsi="MS Mincho" w:cs="宋体"/>
          <w:sz w:val="28"/>
          <w:bdr w:val="none" w:sz="0" w:space="0" w:color="auto"/>
        </w:rPr>
        <w:t>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的神圣。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一个学生都希望得到老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巨大的教育力量，它能使学生感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的温暖，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生愉快的情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趣，感受到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他的希望，集体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他的信任，从而收到良好的教育效果；再次，教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事事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格要求自己，敢于正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自己，解剖自己。凡是要求学生做到的，自己必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先做到，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，凡是要求学生不做的事，自己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决不做，以免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学生留下坏的印象，言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身教比</w:t>
      </w:r>
      <w:r>
        <w:rPr>
          <w:rFonts w:ascii="宋体" w:eastAsia="宋体" w:hAnsi="SimSun" w:cs="宋体"/>
          <w:sz w:val="28"/>
          <w:bdr w:val="none" w:sz="0" w:space="0" w:color="auto"/>
        </w:rPr>
        <w:t>单纯说</w:t>
      </w:r>
      <w:r>
        <w:rPr>
          <w:rFonts w:ascii="宋体" w:eastAsia="宋体" w:hAnsi="MS Mincho" w:cs="宋体"/>
          <w:sz w:val="28"/>
          <w:bdr w:val="none" w:sz="0" w:space="0" w:color="auto"/>
        </w:rPr>
        <w:t>教有效百倍；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师还应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度，要有活到老，教到老，学到老的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取精神，孜孜不倦地吸收新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自己，以适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展需要。在市</w:t>
      </w:r>
      <w:r>
        <w:rPr>
          <w:rFonts w:ascii="宋体" w:eastAsia="宋体" w:hAnsi="SimSun" w:cs="宋体"/>
          <w:sz w:val="28"/>
          <w:bdr w:val="none" w:sz="0" w:space="0" w:color="auto"/>
        </w:rPr>
        <w:t>场经济</w:t>
      </w:r>
      <w:r>
        <w:rPr>
          <w:rFonts w:ascii="宋体" w:eastAsia="宋体" w:hAnsi="MS Mincho" w:cs="宋体"/>
          <w:sz w:val="28"/>
          <w:bdr w:val="none" w:sz="0" w:space="0" w:color="auto"/>
        </w:rPr>
        <w:t>、影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文化、网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浪潮的背景下，教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。学校是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所，是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籍的王国，真正的教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必定是一个</w:t>
      </w:r>
      <w:r>
        <w:rPr>
          <w:rFonts w:ascii="宋体" w:eastAsia="宋体" w:hAnsi="SimSun" w:cs="宋体"/>
          <w:sz w:val="28"/>
          <w:bdr w:val="none" w:sz="0" w:space="0" w:color="auto"/>
        </w:rPr>
        <w:t>读书爱</w:t>
      </w:r>
      <w:r>
        <w:rPr>
          <w:rFonts w:ascii="宋体" w:eastAsia="宋体" w:hAnsi="MS Mincho" w:cs="宋体"/>
          <w:sz w:val="28"/>
          <w:bdr w:val="none" w:sz="0" w:space="0" w:color="auto"/>
        </w:rPr>
        <w:t>好者。教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会影响学生。把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</w:t>
      </w:r>
      <w:r>
        <w:rPr>
          <w:rFonts w:ascii="宋体" w:eastAsia="宋体" w:hAnsi="SimSun" w:cs="宋体"/>
          <w:sz w:val="28"/>
          <w:bdr w:val="none" w:sz="0" w:space="0" w:color="auto"/>
        </w:rPr>
        <w:t>领进书</w:t>
      </w:r>
      <w:r>
        <w:rPr>
          <w:rFonts w:ascii="宋体" w:eastAsia="宋体" w:hAnsi="MS Mincho" w:cs="宋体"/>
          <w:sz w:val="28"/>
          <w:bdr w:val="none" w:sz="0" w:space="0" w:color="auto"/>
        </w:rPr>
        <w:t>籍世界，培</w:t>
      </w:r>
      <w:r>
        <w:rPr>
          <w:rFonts w:ascii="宋体" w:eastAsia="宋体" w:hAnsi="SimSun" w:cs="宋体"/>
          <w:sz w:val="28"/>
          <w:bdr w:val="none" w:sz="0" w:space="0" w:color="auto"/>
        </w:rPr>
        <w:t>养对书</w:t>
      </w:r>
      <w:r>
        <w:rPr>
          <w:rFonts w:ascii="宋体" w:eastAsia="宋体" w:hAnsi="MS Mincho" w:cs="宋体"/>
          <w:sz w:val="28"/>
          <w:bdr w:val="none" w:sz="0" w:space="0" w:color="auto"/>
        </w:rPr>
        <w:t>的酷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智力生活中的指路明灯，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些都取决于教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。不管教</w:t>
      </w:r>
      <w:r>
        <w:rPr>
          <w:rFonts w:ascii="宋体" w:eastAsia="宋体" w:hAnsi="SimSun" w:cs="宋体"/>
          <w:sz w:val="28"/>
          <w:bdr w:val="none" w:sz="0" w:space="0" w:color="auto"/>
        </w:rPr>
        <w:t>师读书难</w:t>
      </w:r>
      <w:r>
        <w:rPr>
          <w:rFonts w:ascii="宋体" w:eastAsia="宋体" w:hAnsi="MS Mincho" w:cs="宋体"/>
          <w:sz w:val="28"/>
          <w:bdr w:val="none" w:sz="0" w:space="0" w:color="auto"/>
        </w:rPr>
        <w:t>的理由有千万条，但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清楚，作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种选择</w:t>
      </w:r>
      <w:r>
        <w:rPr>
          <w:rFonts w:ascii="宋体" w:eastAsia="宋体" w:hAnsi="MS Mincho" w:cs="宋体"/>
          <w:sz w:val="28"/>
          <w:bdr w:val="none" w:sz="0" w:space="0" w:color="auto"/>
        </w:rPr>
        <w:t>，有的人快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，有的人痛苦，在于一念之差。教</w:t>
      </w:r>
      <w:r>
        <w:rPr>
          <w:rFonts w:ascii="宋体" w:eastAsia="宋体" w:hAnsi="SimSun" w:cs="宋体"/>
          <w:sz w:val="28"/>
          <w:bdr w:val="none" w:sz="0" w:space="0" w:color="auto"/>
        </w:rPr>
        <w:t>师职业给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是苦是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考察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在物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和精神上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广大教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足程度。从物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收入角度看，在我国，目前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尚不尽人意，工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于中、低收入之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也看到，教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的待遇正在不断改善。近几年来，随着教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收入、政治地位、社会地位的提高，</w:t>
      </w:r>
      <w:r>
        <w:rPr>
          <w:rFonts w:ascii="宋体" w:eastAsia="宋体" w:hAnsi="SimSun" w:cs="宋体"/>
          <w:sz w:val="28"/>
          <w:bdr w:val="none" w:sz="0" w:space="0" w:color="auto"/>
        </w:rPr>
        <w:t>职业稳</w:t>
      </w:r>
      <w:r>
        <w:rPr>
          <w:rFonts w:ascii="宋体" w:eastAsia="宋体" w:hAnsi="MS Mincho" w:cs="宋体"/>
          <w:sz w:val="28"/>
          <w:bdr w:val="none" w:sz="0" w:space="0" w:color="auto"/>
        </w:rPr>
        <w:t>定性的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愈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突出，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不再是教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的代名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。从精神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一角度看，教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具有明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生活的情感性在当今利来利往的商品社会中已成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行当的另一大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有其苦，但更多的是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：机智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，巧引善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；启愚化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，学子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；弟子情操，慰</w:t>
      </w:r>
      <w:r>
        <w:rPr>
          <w:rFonts w:ascii="宋体" w:eastAsia="宋体" w:hAnsi="SimSun" w:cs="宋体"/>
          <w:sz w:val="28"/>
          <w:bdr w:val="none" w:sz="0" w:space="0" w:color="auto"/>
        </w:rPr>
        <w:t>师谢</w:t>
      </w:r>
      <w:r>
        <w:rPr>
          <w:rFonts w:ascii="宋体" w:eastAsia="宋体" w:hAnsi="MS Mincho" w:cs="宋体"/>
          <w:sz w:val="28"/>
          <w:bdr w:val="none" w:sz="0" w:space="0" w:color="auto"/>
        </w:rPr>
        <w:t>教之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；桃李八方，来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千里之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在奉献，在孩子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在汲取，在更新，在升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眼看到学生一天天茁壮成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，就会由衷高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烈的幸福感，</w:t>
      </w:r>
      <w:r>
        <w:rPr>
          <w:rFonts w:ascii="宋体" w:eastAsia="宋体" w:hAnsi="SimSun" w:cs="宋体"/>
          <w:sz w:val="28"/>
          <w:bdr w:val="none" w:sz="0" w:space="0" w:color="auto"/>
        </w:rPr>
        <w:t>这种职业</w:t>
      </w:r>
      <w:r>
        <w:rPr>
          <w:rFonts w:ascii="宋体" w:eastAsia="宋体" w:hAnsi="MS Mincho" w:cs="宋体"/>
          <w:sz w:val="28"/>
          <w:bdr w:val="none" w:sz="0" w:space="0" w:color="auto"/>
        </w:rPr>
        <w:t>的成就感是其他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无法比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的。不断的学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不断的充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识经济时</w:t>
      </w:r>
      <w:r>
        <w:rPr>
          <w:rFonts w:ascii="宋体" w:eastAsia="宋体" w:hAnsi="MS Mincho" w:cs="宋体"/>
          <w:sz w:val="28"/>
          <w:bdr w:val="none" w:sz="0" w:space="0" w:color="auto"/>
        </w:rPr>
        <w:t>代的要求。努力提高自己教育教学理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践能力。以奉献精神和全心全意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工作。做到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、敬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、向上。我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展的学生都会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社会更大的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献，会使社会的前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伐走得更快，最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随着水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船高，教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的待遇和地位会有更大改善，尽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得社会的丰厚回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有的信念。教</w:t>
      </w:r>
      <w:r>
        <w:rPr>
          <w:rFonts w:ascii="宋体" w:eastAsia="宋体" w:hAnsi="SimSun" w:cs="宋体"/>
          <w:sz w:val="28"/>
          <w:bdr w:val="none" w:sz="0" w:space="0" w:color="auto"/>
        </w:rPr>
        <w:t>师这种爱</w:t>
      </w:r>
      <w:r>
        <w:rPr>
          <w:rFonts w:ascii="宋体" w:eastAsia="宋体" w:hAnsi="MS Mincho" w:cs="宋体"/>
          <w:sz w:val="28"/>
          <w:bdr w:val="none" w:sz="0" w:space="0" w:color="auto"/>
        </w:rPr>
        <w:t>不同于父母的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无私的、不求回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承担着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国家、社会的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需要不断地充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cs="宋体"/>
          <w:sz w:val="28"/>
          <w:bdr w:val="none" w:sz="0" w:space="0" w:color="auto"/>
        </w:rPr>
        <w:t xml:space="preserve"> "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学生仰慕你、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戴你，一方面我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的情感，另一方面更要有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的能力、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的特点决定了教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深深的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的情感。只有在先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的教育理念下塑造出充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的情感的教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，才能滋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大志、知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达理、情感丰富、富有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德最重要。所以我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要模范地履行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挚爱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任，以人民教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的人格魅力，教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表，做人民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学校良好的校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要靠教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造。学生道德品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，最重要的是要求教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在思想品德方面做好表率，以自己模范的言行去影响、教育学生。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的人格力量是任何力量都无法比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的最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的阳光。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，我要从以下几方面做起：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一、更新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念，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，首先要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念，以学生的全面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点，由学生的管理者、知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授者，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者和学生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中的青少年来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从思想品德、知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于不成熟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的模仿性和可塑性，站在人生的起跑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的点化和正确的引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。所以教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一定要具有高尚的情操、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，使学生学会求知，学会做人，学会生存，学会健体。天天与学生接触我深深地感到同学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真，即使是最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的可塑性仍是非常大的，只要多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心，从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的角度去教育他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成很有出息的人材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学生，尊重、理解学生以人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学生并不是一件容易的事，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学生体会到老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。疼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自己的孩子是本能，而</w:t>
      </w:r>
      <w:r>
        <w:rPr>
          <w:rFonts w:ascii="宋体" w:eastAsia="宋体" w:hAnsi="SimSun" w:cs="宋体"/>
          <w:sz w:val="28"/>
          <w:bdr w:val="none" w:sz="0" w:space="0" w:color="auto"/>
        </w:rPr>
        <w:t>热爱别</w:t>
      </w:r>
      <w:r>
        <w:rPr>
          <w:rFonts w:ascii="宋体" w:eastAsia="宋体" w:hAnsi="MS Mincho" w:cs="宋体"/>
          <w:sz w:val="28"/>
          <w:bdr w:val="none" w:sz="0" w:space="0" w:color="auto"/>
        </w:rPr>
        <w:t>人的孩子是神圣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教育学生的感情基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，学生一旦体会到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感情，就会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是塑造人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具有十分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，要真正在培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学生高尚情操、塑造学生美好心灵方面下功夫。一个教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自己的学生充</w:t>
      </w:r>
      <w:r>
        <w:rPr>
          <w:rFonts w:ascii="宋体" w:eastAsia="宋体" w:hAnsi="SimSun" w:cs="宋体"/>
          <w:sz w:val="28"/>
          <w:bdr w:val="none" w:sz="0" w:space="0" w:color="auto"/>
        </w:rPr>
        <w:t>满执</w:t>
      </w:r>
      <w:r>
        <w:rPr>
          <w:rFonts w:ascii="宋体" w:eastAsia="宋体" w:hAnsi="MS Mincho" w:cs="宋体"/>
          <w:sz w:val="28"/>
          <w:bdr w:val="none" w:sz="0" w:space="0" w:color="auto"/>
        </w:rPr>
        <w:t>着的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，才能激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一工作的高度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任感，才能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定不移地辛勤耕耘，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的育人之果。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全部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中最宝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情感，没有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，也就不可能有真正成功的教育。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，是不能以血</w:t>
      </w:r>
      <w:r>
        <w:rPr>
          <w:rFonts w:ascii="宋体" w:eastAsia="宋体" w:hAnsi="SimSun" w:cs="宋体"/>
          <w:sz w:val="28"/>
          <w:bdr w:val="none" w:sz="0" w:space="0" w:color="auto"/>
        </w:rPr>
        <w:t>缘关</w:t>
      </w:r>
      <w:r>
        <w:rPr>
          <w:rFonts w:ascii="宋体" w:eastAsia="宋体" w:hAnsi="MS Mincho" w:cs="宋体"/>
          <w:sz w:val="28"/>
          <w:bdr w:val="none" w:sz="0" w:space="0" w:color="auto"/>
        </w:rPr>
        <w:t>系和个人好</w:t>
      </w:r>
      <w:r>
        <w:rPr>
          <w:rFonts w:ascii="宋体" w:eastAsia="宋体" w:hAnsi="SimSun" w:cs="宋体"/>
          <w:sz w:val="28"/>
          <w:bdr w:val="none" w:sz="0" w:space="0" w:color="auto"/>
        </w:rPr>
        <w:t>恶为转</w:t>
      </w:r>
      <w:r>
        <w:rPr>
          <w:rFonts w:ascii="宋体" w:eastAsia="宋体" w:hAnsi="MS Mincho" w:cs="宋体"/>
          <w:sz w:val="28"/>
          <w:bdr w:val="none" w:sz="0" w:space="0" w:color="auto"/>
        </w:rPr>
        <w:t>移的，教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当把它无私地奉献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心扉的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匙。要把真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融在整个班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之中，不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那些好学生，更要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那些缺点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多的学生，要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一个学生都从教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里得到一份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琼浆</w:t>
      </w:r>
      <w:r>
        <w:rPr>
          <w:rFonts w:ascii="宋体" w:eastAsia="宋体" w:hAnsi="MS Mincho" w:cs="宋体"/>
          <w:sz w:val="28"/>
          <w:bdr w:val="none" w:sz="0" w:space="0" w:color="auto"/>
        </w:rPr>
        <w:t>，从中汲取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向上的力量，更加自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、自尊、自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和自信。如果他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地感到老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意地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心自己，帮助自己，他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就会很自然地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接近你，并心悦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服地接受你的教育和指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。反之，如果他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到你有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生之心，他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就会在情感上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你采取冷漠、猜疑、反感甚至抵触的消极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苦口婆心，他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也不会接受。所以，具有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取得教育成果的极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重要的前提，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之愈深，教育效果愈好。然而，教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奉献的教育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，了解学生、理解学生、尊重学生、引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、率先垂范。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具有潜移默化的影响，教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一言一行，一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，学生都喜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模仿，将会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来一生的影响，因此，教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时时处处为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，凡是教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要求学生要做到的，自己首先做到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凡是要求学生不能做的，自己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决不做。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于律已，以身作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学生心服囗服，把你当成良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当然，在教育教学中，本人也存在一些缺点和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，如偶</w:t>
      </w:r>
      <w:r>
        <w:rPr>
          <w:rFonts w:ascii="宋体" w:eastAsia="宋体" w:hAnsi="SimSun" w:cs="宋体"/>
          <w:sz w:val="28"/>
          <w:bdr w:val="none" w:sz="0" w:space="0" w:color="auto"/>
        </w:rPr>
        <w:t>尔说脏话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火、上班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等，通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，我深刻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到我的缺点和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，争取在以后的教育教学活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中努力改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和改正，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要从思想上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上提高自己的工作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研精神，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敢于与一切困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做斗争的思想和作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，做到政治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硬。用一片赤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之心培育人，高尚的人格魅力影响人，崇高的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德塑造人。只有不断提高教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自身的道德素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，才能培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出明礼、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信、自尊、自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、自信和有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人才。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教育，我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教育的重要意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明确的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中学教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范内容也更熟悉了。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法》和《中小学教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范》的要求，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与大家一起学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自我剖析如下：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等方面，偶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有敷衍塞</w:t>
      </w:r>
      <w:r>
        <w:rPr>
          <w:rFonts w:ascii="宋体" w:eastAsia="宋体" w:hAnsi="SimSun" w:cs="宋体"/>
          <w:sz w:val="28"/>
          <w:bdr w:val="none" w:sz="0" w:space="0" w:color="auto"/>
        </w:rPr>
        <w:t>责现</w:t>
      </w:r>
      <w:r>
        <w:rPr>
          <w:rFonts w:ascii="宋体" w:eastAsia="宋体" w:hAnsi="MS Mincho" w:cs="宋体"/>
          <w:sz w:val="28"/>
          <w:bdr w:val="none" w:sz="0" w:space="0" w:color="auto"/>
        </w:rPr>
        <w:t>象。在依法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教方面，学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教育政策不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深入，有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存在消极的教育言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。依法治教就是要求教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格守法的高度，在全部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持正确的方向，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道德的首要准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候放松了或不注意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治学方面，我探索教育教学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律缺乏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期性，教育教学方法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缺灵活性和改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力度，提高教育、教学和科研水平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快。教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与道德水平即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德，在潜移默化中直接或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接的影响着学生，也影响着学生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我的看法，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而影响着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系，所以我必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学生方面，在平等、公平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是要求学生方面，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格。在自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抵制并反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社会不良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气影响方面，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有力。与学生家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减少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科学的教育思想和方法方面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极。教学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、公平待生、政工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、自身学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理念的提升等等良好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，都有待我的努力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范、如何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的要求，我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定如下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整改措施：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持理想，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思想上清醒、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理想信念不</w:t>
      </w:r>
      <w:r>
        <w:rPr>
          <w:rFonts w:ascii="宋体" w:eastAsia="宋体" w:hAnsi="SimSun" w:cs="宋体"/>
          <w:sz w:val="28"/>
          <w:bdr w:val="none" w:sz="0" w:space="0" w:color="auto"/>
        </w:rPr>
        <w:t>动摇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做到：切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党教育理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束自己，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真整改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正确的世界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、始</w:t>
      </w:r>
      <w:r>
        <w:rPr>
          <w:rFonts w:ascii="宋体" w:eastAsia="宋体" w:hAnsi="SimSun" w:cs="宋体"/>
          <w:sz w:val="28"/>
          <w:bdr w:val="none" w:sz="0" w:space="0" w:color="auto"/>
        </w:rPr>
        <w:t>终记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名句。踏踏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做好本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谋发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持科学的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地做好教育工作，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时间观</w:t>
      </w:r>
      <w:r>
        <w:rPr>
          <w:rFonts w:ascii="宋体" w:eastAsia="宋体" w:hAnsi="MS Mincho" w:cs="宋体"/>
          <w:sz w:val="28"/>
          <w:bdr w:val="none" w:sz="0" w:space="0" w:color="auto"/>
        </w:rPr>
        <w:t>念、效率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格要求，自我加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，自重、自省、自警、自励，</w:t>
      </w:r>
      <w:r>
        <w:rPr>
          <w:rFonts w:ascii="宋体" w:eastAsia="宋体" w:hAnsi="SimSun" w:cs="宋体"/>
          <w:sz w:val="28"/>
          <w:bdr w:val="none" w:sz="0" w:space="0" w:color="auto"/>
        </w:rPr>
        <w:t>时时处处严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束自己，正确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待个人得失，不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名利，不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虚名，不事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，全心全意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践中学，向广大的教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方法和思想。是勤于从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上学，学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精于勤，信服于人。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https://d.book118.com/498076134007006043</w:t>
        </w:r>
      </w:hyperlink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98076134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新教师师德师风学习心得体会(精选15篇)</dc:title>
  <dc:subject>我们得到了一些心得体会以后，往往会写一篇心得体会，如此可以一直更新迭代自己的想法。相信许多人会觉得心得体会很难写吧，下面是小编帮大家整理的新教师师德师风学习心得体会，欢迎大家借鉴与参考，希望对大家有所</dc:subject>
  <cp:keywords>新教师师德师风学习心得体会</cp:keywords>
  <cp:revision>0</cp:revision>
</cp:coreProperties>
</file>