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高中数学教学工作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总结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是把一定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段内的有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情况分析研究，做出有指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面材料，它是增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才干的一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吧。你想知道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整理的高中数学教学工作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高中数学教学工作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担任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中学高一</w:t>
      </w: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和高一</w:t>
      </w:r>
      <w:r>
        <w:rPr>
          <w:rFonts w:ascii="宋体" w:eastAsia="宋体" w:cs="宋体"/>
          <w:sz w:val="28"/>
          <w:bdr w:val="none" w:sz="0" w:space="0" w:color="auto"/>
        </w:rPr>
        <w:t>(5)</w:t>
      </w:r>
      <w:r>
        <w:rPr>
          <w:rFonts w:ascii="宋体" w:eastAsia="宋体" w:hAnsi="MS Mincho" w:cs="宋体"/>
          <w:sz w:val="28"/>
          <w:bdr w:val="none" w:sz="0" w:space="0" w:color="auto"/>
        </w:rPr>
        <w:t>班两个班的数学教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得很快，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眼高一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一学年就要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的第一个年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尚浅。因此，本学期我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教学工作不敢怠慢，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真分析学生的学情，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真批改学生作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研教材分析，教学大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，做到有的放矢。了解学生的学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状况，及</w:t>
      </w:r>
      <w:r>
        <w:rPr>
          <w:rFonts w:ascii="宋体" w:eastAsia="宋体" w:hAnsi="SimSun" w:cs="宋体"/>
          <w:sz w:val="28"/>
          <w:bdr w:val="none" w:sz="0" w:space="0" w:color="auto"/>
        </w:rPr>
        <w:t>时调</w:t>
      </w:r>
      <w:r>
        <w:rPr>
          <w:rFonts w:ascii="宋体" w:eastAsia="宋体" w:hAnsi="MS Mincho" w:cs="宋体"/>
          <w:sz w:val="28"/>
          <w:bdr w:val="none" w:sz="0" w:space="0" w:color="auto"/>
        </w:rPr>
        <w:t>整教学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度，虚心向前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一个学年的努力，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取了很多宝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。以下是我在本学期的教学状况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一、教学方面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程。本人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扣高考特点，学生特点，把握全局，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层层</w:t>
      </w:r>
      <w:r>
        <w:rPr>
          <w:rFonts w:ascii="宋体" w:eastAsia="宋体" w:hAnsi="MS Mincho" w:cs="宋体"/>
          <w:sz w:val="28"/>
          <w:bdr w:val="none" w:sz="0" w:space="0" w:color="auto"/>
        </w:rPr>
        <w:t>深入，构成良性互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方能取得良好的教育教学效果。了解学生原有的知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技能的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趣、需要、方法、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可能会有哪些困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，采取相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防措施，思考教法，解决如何把已掌握的教材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学生，包括如何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教材、如何安排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。由于差生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时纪</w:t>
      </w:r>
      <w:r>
        <w:rPr>
          <w:rFonts w:ascii="宋体" w:eastAsia="宋体" w:hAnsi="MS Mincho" w:cs="宋体"/>
          <w:sz w:val="28"/>
          <w:bdr w:val="none" w:sz="0" w:space="0" w:color="auto"/>
        </w:rPr>
        <w:t>律不是很好，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不只是几个人的事，而是会影响整个教学效果的事。所以，如何控制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律也需要老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的智慧的。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二、情感教育方面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良好的情感教育也是搞好教育工作重要一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。透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情感交流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造一个民主和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学生的用心性。另外学生很辛苦，有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很疲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堂上打磕睡要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予理解，不要</w:t>
      </w:r>
      <w:r>
        <w:rPr>
          <w:rFonts w:ascii="宋体" w:eastAsia="宋体" w:hAnsi="SimSun" w:cs="宋体"/>
          <w:sz w:val="28"/>
          <w:bdr w:val="none" w:sz="0" w:space="0" w:color="auto"/>
        </w:rPr>
        <w:t>动辄</w:t>
      </w:r>
      <w:r>
        <w:rPr>
          <w:rFonts w:ascii="宋体" w:eastAsia="宋体" w:hAnsi="MS Mincho" w:cs="宋体"/>
          <w:sz w:val="28"/>
          <w:bdr w:val="none" w:sz="0" w:space="0" w:color="auto"/>
        </w:rPr>
        <w:t>就批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，采用各</w:t>
      </w:r>
      <w:r>
        <w:rPr>
          <w:rFonts w:ascii="宋体" w:eastAsia="宋体" w:hAnsi="SimSun" w:cs="宋体"/>
          <w:sz w:val="28"/>
          <w:bdr w:val="none" w:sz="0" w:space="0" w:color="auto"/>
        </w:rPr>
        <w:t>种办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调节课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堂气氛，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解学生的疲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，尽可能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</w:t>
      </w:r>
      <w:r>
        <w:rPr>
          <w:rFonts w:ascii="宋体" w:eastAsia="宋体" w:hAnsi="SimSun" w:cs="宋体"/>
          <w:sz w:val="28"/>
          <w:bdr w:val="none" w:sz="0" w:space="0" w:color="auto"/>
        </w:rPr>
        <w:t>觉简单</w:t>
      </w:r>
      <w:r>
        <w:rPr>
          <w:rFonts w:ascii="宋体" w:eastAsia="宋体" w:hAnsi="MS Mincho" w:cs="宋体"/>
          <w:sz w:val="28"/>
          <w:bdr w:val="none" w:sz="0" w:space="0" w:color="auto"/>
        </w:rPr>
        <w:t>愉快。正确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待学生犯的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，尤其是学生回答</w:t>
      </w:r>
      <w:r>
        <w:rPr>
          <w:rFonts w:ascii="宋体" w:eastAsia="宋体" w:hAnsi="SimSun" w:cs="宋体"/>
          <w:sz w:val="28"/>
          <w:bdr w:val="none" w:sz="0" w:space="0" w:color="auto"/>
        </w:rPr>
        <w:t>问题时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说错</w:t>
      </w:r>
      <w:r>
        <w:rPr>
          <w:rFonts w:ascii="宋体" w:eastAsia="宋体" w:hAnsi="MS Mincho" w:cs="宋体"/>
          <w:sz w:val="28"/>
          <w:bdr w:val="none" w:sz="0" w:space="0" w:color="auto"/>
        </w:rPr>
        <w:t>是正常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信息，只有明白学生怎</w:t>
      </w:r>
      <w:r>
        <w:rPr>
          <w:rFonts w:ascii="宋体" w:eastAsia="宋体" w:hAnsi="SimSun" w:cs="宋体"/>
          <w:sz w:val="28"/>
          <w:bdr w:val="none" w:sz="0" w:space="0" w:color="auto"/>
        </w:rPr>
        <w:t>样错</w:t>
      </w:r>
      <w:r>
        <w:rPr>
          <w:rFonts w:ascii="宋体" w:eastAsia="宋体" w:hAnsi="MS Mincho" w:cs="宋体"/>
          <w:sz w:val="28"/>
          <w:bdr w:val="none" w:sz="0" w:space="0" w:color="auto"/>
        </w:rPr>
        <w:t>的，才能正确下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方。所以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堂上要鼓励学生大胆回答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，和同学及教</w:t>
      </w:r>
      <w:r>
        <w:rPr>
          <w:rFonts w:ascii="宋体" w:eastAsia="宋体" w:hAnsi="SimSun" w:cs="宋体"/>
          <w:sz w:val="28"/>
          <w:bdr w:val="none" w:sz="0" w:space="0" w:color="auto"/>
        </w:rPr>
        <w:t>师辩论问题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三、工作考勤方面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，从不因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个人的私事耽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。并用心运用有效的工作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做好自己分内外的工作。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后我常找学生了解听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状况、学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状况，了解他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解答，根据不同的学生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行不同的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。数学是所有高中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程中最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的一科，除了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堂效果之外，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学生多探究，多思考，多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学生作</w:t>
      </w:r>
      <w:r>
        <w:rPr>
          <w:rFonts w:ascii="宋体" w:eastAsia="宋体" w:hAnsi="SimSun" w:cs="宋体"/>
          <w:sz w:val="28"/>
          <w:bdr w:val="none" w:sz="0" w:space="0" w:color="auto"/>
        </w:rPr>
        <w:t>业问题</w:t>
      </w:r>
      <w:r>
        <w:rPr>
          <w:rFonts w:ascii="宋体" w:eastAsia="宋体" w:hAnsi="MS Mincho" w:cs="宋体"/>
          <w:sz w:val="28"/>
          <w:bdr w:val="none" w:sz="0" w:space="0" w:color="auto"/>
        </w:rPr>
        <w:t>也及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解决，及</w:t>
      </w:r>
      <w:r>
        <w:rPr>
          <w:rFonts w:ascii="宋体" w:eastAsia="宋体" w:hAnsi="SimSun" w:cs="宋体"/>
          <w:sz w:val="28"/>
          <w:bdr w:val="none" w:sz="0" w:space="0" w:color="auto"/>
        </w:rPr>
        <w:t>时讲</w:t>
      </w:r>
      <w:r>
        <w:rPr>
          <w:rFonts w:ascii="宋体" w:eastAsia="宋体" w:hAnsi="MS Mincho" w:cs="宋体"/>
          <w:sz w:val="28"/>
          <w:bdr w:val="none" w:sz="0" w:space="0" w:color="auto"/>
        </w:rPr>
        <w:t>清楚，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消化。但由于那里大部分学生的理解潜力比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差以及学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致本学期的几次章</w:t>
      </w:r>
      <w:r>
        <w:rPr>
          <w:rFonts w:ascii="宋体" w:eastAsia="宋体" w:hAnsi="SimSun" w:cs="宋体"/>
          <w:sz w:val="28"/>
          <w:bdr w:val="none" w:sz="0" w:space="0" w:color="auto"/>
        </w:rPr>
        <w:t>节测试</w:t>
      </w:r>
      <w:r>
        <w:rPr>
          <w:rFonts w:ascii="宋体" w:eastAsia="宋体" w:hAnsi="MS Mincho" w:cs="宋体"/>
          <w:sz w:val="28"/>
          <w:bdr w:val="none" w:sz="0" w:space="0" w:color="auto"/>
        </w:rPr>
        <w:t>没到达我的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五、今后要注意的几点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、要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</w:t>
      </w:r>
      <w:r>
        <w:rPr>
          <w:rFonts w:ascii="宋体" w:eastAsia="宋体" w:hAnsi="SimSun" w:cs="宋体"/>
          <w:sz w:val="28"/>
          <w:bdr w:val="none" w:sz="0" w:space="0" w:color="auto"/>
        </w:rPr>
        <w:t>课时紧张</w:t>
      </w:r>
      <w:r>
        <w:rPr>
          <w:rFonts w:ascii="宋体" w:eastAsia="宋体" w:hAnsi="MS Mincho" w:cs="宋体"/>
          <w:sz w:val="28"/>
          <w:bdr w:val="none" w:sz="0" w:space="0" w:color="auto"/>
        </w:rPr>
        <w:t>与教学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料多的矛盾，加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教材的研究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材料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目的精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、要加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学困生的思想教育，提高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、努力提高自身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堂管理水平。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个人教研活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缺陷，今后必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要向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的同事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刻注意加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研究，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，探索新路，做到有成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新，争取做一个教育家，而不是教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以上就是我在本学期的教学工作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。由于</w:t>
      </w:r>
      <w:r>
        <w:rPr>
          <w:rFonts w:ascii="宋体" w:eastAsia="宋体" w:hAnsi="SimSun" w:cs="宋体"/>
          <w:sz w:val="28"/>
          <w:bdr w:val="none" w:sz="0" w:space="0" w:color="auto"/>
        </w:rPr>
        <w:t>经验颇</w:t>
      </w:r>
      <w:r>
        <w:rPr>
          <w:rFonts w:ascii="宋体" w:eastAsia="宋体" w:hAnsi="MS Mincho" w:cs="宋体"/>
          <w:sz w:val="28"/>
          <w:bdr w:val="none" w:sz="0" w:space="0" w:color="auto"/>
        </w:rPr>
        <w:t>浅，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多地方存在不足，期望在未来的日子里，能在各位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，前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下，取得更好成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高中数学教学工作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又一个学期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去了，回想起来，我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一年了，在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一年的数学教学中，我担任了高一</w:t>
      </w:r>
      <w:r>
        <w:rPr>
          <w:rFonts w:ascii="宋体" w:eastAsia="宋体" w:cs="宋体"/>
          <w:sz w:val="28"/>
          <w:bdr w:val="none" w:sz="0" w:space="0" w:color="auto"/>
        </w:rPr>
        <w:t>(_)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(_)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(_)</w:t>
      </w:r>
      <w:r>
        <w:rPr>
          <w:rFonts w:ascii="宋体" w:eastAsia="宋体" w:hAnsi="MS Mincho" w:cs="宋体"/>
          <w:sz w:val="28"/>
          <w:bdr w:val="none" w:sz="0" w:space="0" w:color="auto"/>
        </w:rPr>
        <w:t>三个班的数学教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然我付出了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多多的汗水，同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了很多很多。由于担任学校普通班的数学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，学生基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很差，上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常常感到很吃力、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力之大，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任之重，可想而知。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将本学期教学情况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如下，以便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找不足。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我是第一年接触到新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程的新授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了解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，因此，必</w:t>
      </w:r>
      <w:r>
        <w:rPr>
          <w:rFonts w:ascii="宋体" w:eastAsia="宋体" w:hAnsi="SimSun" w:cs="宋体"/>
          <w:sz w:val="28"/>
          <w:bdr w:val="none" w:sz="0" w:space="0" w:color="auto"/>
        </w:rPr>
        <w:t>须积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要求理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研究新的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准，并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省的考</w:t>
      </w:r>
      <w:r>
        <w:rPr>
          <w:rFonts w:ascii="宋体" w:eastAsia="宋体" w:hAnsi="SimSun" w:cs="宋体"/>
          <w:sz w:val="28"/>
          <w:bdr w:val="none" w:sz="0" w:space="0" w:color="auto"/>
        </w:rPr>
        <w:t>试说</w:t>
      </w:r>
      <w:r>
        <w:rPr>
          <w:rFonts w:ascii="宋体" w:eastAsia="宋体" w:hAnsi="MS Mincho" w:cs="宋体"/>
          <w:sz w:val="28"/>
          <w:bdr w:val="none" w:sz="0" w:space="0" w:color="auto"/>
        </w:rPr>
        <w:t>明，及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更新自己的大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，以适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程改革的需要。同</w:t>
      </w:r>
      <w:r>
        <w:rPr>
          <w:rFonts w:ascii="宋体" w:eastAsia="宋体" w:hAnsi="SimSun" w:cs="宋体"/>
          <w:sz w:val="28"/>
          <w:bdr w:val="none" w:sz="0" w:space="0" w:color="auto"/>
        </w:rPr>
        <w:t>时为</w:t>
      </w:r>
      <w:r>
        <w:rPr>
          <w:rFonts w:ascii="宋体" w:eastAsia="宋体" w:hAnsi="MS Mincho" w:cs="宋体"/>
          <w:sz w:val="28"/>
          <w:bdr w:val="none" w:sz="0" w:space="0" w:color="auto"/>
        </w:rPr>
        <w:t>了和教学一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的同行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交流，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极利用好互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写教学反思的好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在教学前后，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行教学反思尤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程中，学生是学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的主体，学生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会独特的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解，教学前后，都要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行反思，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以后上</w:t>
      </w:r>
      <w:r>
        <w:rPr>
          <w:rFonts w:ascii="宋体" w:eastAsia="宋体" w:hAnsi="SimSun" w:cs="宋体"/>
          <w:sz w:val="28"/>
          <w:bdr w:val="none" w:sz="0" w:space="0" w:color="auto"/>
        </w:rPr>
        <w:t>课积</w:t>
      </w:r>
      <w:r>
        <w:rPr>
          <w:rFonts w:ascii="宋体" w:eastAsia="宋体" w:hAnsi="MS Mincho" w:cs="宋体"/>
          <w:sz w:val="28"/>
          <w:bdr w:val="none" w:sz="0" w:space="0" w:color="auto"/>
        </w:rPr>
        <w:t>累了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，奠定了基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解也是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堂教学非常重要的一部分，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，教后反思，是上好一堂精彩而又有效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的第一手材料。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极研究学情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要担任响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的教学，同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着育人的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任。如何育人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学生是根本。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学生，就需要我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尊重学生的人格、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好，了解学生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以及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世的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度、方式等，然后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，帮助学生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立健全、完善的人格。只有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，了解了学生，才能了解到学情，在教学中才能做到有的放矢，增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了教学的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性和有效性。多与学生交流，加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与学生的思想沟通，做学生的朋友，才能及</w:t>
      </w:r>
      <w:r>
        <w:rPr>
          <w:rFonts w:ascii="宋体" w:eastAsia="宋体" w:hAnsi="SimSun" w:cs="宋体"/>
          <w:sz w:val="28"/>
          <w:bdr w:val="none" w:sz="0" w:space="0" w:color="auto"/>
        </w:rPr>
        <w:t>时发现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，以及班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情况，从而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提供第一手的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管理提高一些有价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三、充分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，精心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研教材及考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的好坏，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在于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教学中的一个重要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量直接影响到学生学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的效果。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中我着重注意了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几点：新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程与老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系与区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内容在整个高中数学中的地位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准与考</w:t>
      </w:r>
      <w:r>
        <w:rPr>
          <w:rFonts w:ascii="宋体" w:eastAsia="宋体" w:hAnsi="SimSun" w:cs="宋体"/>
          <w:sz w:val="28"/>
          <w:bdr w:val="none" w:sz="0" w:space="0" w:color="auto"/>
        </w:rPr>
        <w:t>试说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内容的要求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近几年高考</w:t>
      </w:r>
      <w:r>
        <w:rPr>
          <w:rFonts w:ascii="宋体" w:eastAsia="宋体" w:hAnsi="SimSun" w:cs="宋体"/>
          <w:sz w:val="28"/>
          <w:bdr w:val="none" w:sz="0" w:space="0" w:color="auto"/>
        </w:rPr>
        <w:t>试题对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内容的考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内容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中可能存在的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内容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充哪些典型例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内容在数学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展有怎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的地位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内容哪些是学生可以自学会的，哪些是必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要仔</w:t>
      </w:r>
      <w:r>
        <w:rPr>
          <w:rFonts w:ascii="宋体" w:eastAsia="宋体" w:hAnsi="SimSun" w:cs="宋体"/>
          <w:sz w:val="28"/>
          <w:bdr w:val="none" w:sz="0" w:space="0" w:color="auto"/>
        </w:rPr>
        <w:t>细讲</w:t>
      </w:r>
      <w:r>
        <w:rPr>
          <w:rFonts w:ascii="宋体" w:eastAsia="宋体" w:hAnsi="MS Mincho" w:cs="宋体"/>
          <w:sz w:val="28"/>
          <w:bdr w:val="none" w:sz="0" w:space="0" w:color="auto"/>
        </w:rPr>
        <w:t>解的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哪些是可以不用做要求的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内容的重点如何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点如何突破，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点如何引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，疑惑点如何澄清等。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，确保教学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程中，特</w:t>
      </w:r>
      <w:r>
        <w:rPr>
          <w:rFonts w:ascii="宋体" w:eastAsia="宋体" w:hAnsi="SimSun" w:cs="宋体"/>
          <w:sz w:val="28"/>
          <w:bdr w:val="none" w:sz="0" w:space="0" w:color="auto"/>
        </w:rPr>
        <w:t>别关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注学生的落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情况，学生的落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教学的最后一个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，也是最出成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。因此，教学中特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抓好了一下几点：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狠抓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分意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提前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，以提高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批改，及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整理</w:t>
      </w:r>
      <w:r>
        <w:rPr>
          <w:rFonts w:ascii="宋体" w:eastAsia="宋体" w:hAnsi="SimSun" w:cs="宋体"/>
          <w:sz w:val="28"/>
          <w:bdr w:val="none" w:sz="0" w:space="0" w:color="auto"/>
        </w:rPr>
        <w:t>错题订</w:t>
      </w:r>
      <w:r>
        <w:rPr>
          <w:rFonts w:ascii="宋体" w:eastAsia="宋体" w:hAnsi="MS Mincho" w:cs="宋体"/>
          <w:sz w:val="28"/>
          <w:bdr w:val="none" w:sz="0" w:space="0" w:color="auto"/>
        </w:rPr>
        <w:t>正本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注重基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灵活掌握的考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是高考数学的一个最重要的目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，因此高考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既全面又突出重点，特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利用在知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点的命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，以考</w:t>
      </w:r>
      <w:r>
        <w:rPr>
          <w:rFonts w:ascii="宋体" w:eastAsia="宋体" w:hAnsi="SimSun" w:cs="宋体"/>
          <w:sz w:val="28"/>
          <w:bdr w:val="none" w:sz="0" w:space="0" w:color="auto"/>
        </w:rPr>
        <w:t>查对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灵活运用的程度。因此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的教学一定要在深刻理解和灵活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用上下功夫，以达到在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目中能迅速准确地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、判断和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用的目的。其中，抓基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就是要重</w:t>
      </w:r>
      <w:r>
        <w:rPr>
          <w:rFonts w:ascii="宋体" w:eastAsia="宋体" w:hAnsi="SimSun" w:cs="宋体"/>
          <w:sz w:val="28"/>
          <w:bdr w:val="none" w:sz="0" w:space="0" w:color="auto"/>
        </w:rPr>
        <w:t>视对</w:t>
      </w:r>
      <w:r>
        <w:rPr>
          <w:rFonts w:ascii="宋体" w:eastAsia="宋体" w:hAnsi="MS Mincho" w:cs="宋体"/>
          <w:sz w:val="28"/>
          <w:bdr w:val="none" w:sz="0" w:space="0" w:color="auto"/>
        </w:rPr>
        <w:t>教材的研究，尤其是要重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概念、公式、法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、定理的形成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程，运用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注意条件和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的限制范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，理解教材中例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的典型作用，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教材中的</w:t>
      </w:r>
      <w:r>
        <w:rPr>
          <w:rFonts w:ascii="宋体" w:eastAsia="宋体" w:hAnsi="SimSun" w:cs="宋体"/>
          <w:sz w:val="28"/>
          <w:bdr w:val="none" w:sz="0" w:space="0" w:color="auto"/>
        </w:rPr>
        <w:t>练习题</w:t>
      </w:r>
      <w:r>
        <w:rPr>
          <w:rFonts w:ascii="宋体" w:eastAsia="宋体" w:hAnsi="MS Mincho" w:cs="宋体"/>
          <w:sz w:val="28"/>
          <w:bdr w:val="none" w:sz="0" w:space="0" w:color="auto"/>
        </w:rPr>
        <w:t>，不但要会做，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要深刻理解在解决</w:t>
      </w:r>
      <w:r>
        <w:rPr>
          <w:rFonts w:ascii="宋体" w:eastAsia="宋体" w:hAnsi="SimSun" w:cs="宋体"/>
          <w:sz w:val="28"/>
          <w:bdr w:val="none" w:sz="0" w:space="0" w:color="auto"/>
        </w:rPr>
        <w:t>问题时题</w:t>
      </w:r>
      <w:r>
        <w:rPr>
          <w:rFonts w:ascii="宋体" w:eastAsia="宋体" w:hAnsi="MS Mincho" w:cs="宋体"/>
          <w:sz w:val="28"/>
          <w:bdr w:val="none" w:sz="0" w:space="0" w:color="auto"/>
        </w:rPr>
        <w:t>目所体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的数学思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五、更新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首先，</w:t>
      </w:r>
      <w:r>
        <w:rPr>
          <w:rFonts w:ascii="宋体" w:eastAsia="宋体" w:hAnsi="SimSun" w:cs="宋体"/>
          <w:sz w:val="28"/>
          <w:bdr w:val="none" w:sz="0" w:space="0" w:color="auto"/>
        </w:rPr>
        <w:t>转变观</w:t>
      </w:r>
      <w:r>
        <w:rPr>
          <w:rFonts w:ascii="宋体" w:eastAsia="宋体" w:hAnsi="MS Mincho" w:cs="宋体"/>
          <w:sz w:val="28"/>
          <w:bdr w:val="none" w:sz="0" w:space="0" w:color="auto"/>
        </w:rPr>
        <w:t>念要充分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改是教育教学的必然，教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要更新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改的理念，了解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改革的目的。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才不会在改革当中迷失方向。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累，要掌握丰厚的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人一杯水，自己要有一桶水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，要注意本学科与其它学科的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系，拓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自身的知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占有。要多渠道采取不同手段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除了看</w:t>
      </w:r>
      <w:r>
        <w:rPr>
          <w:rFonts w:ascii="宋体" w:eastAsia="宋体" w:hAnsi="SimSun" w:cs="宋体"/>
          <w:sz w:val="28"/>
          <w:bdr w:val="none" w:sz="0" w:space="0" w:color="auto"/>
        </w:rPr>
        <w:t>专业书</w:t>
      </w:r>
      <w:r>
        <w:rPr>
          <w:rFonts w:ascii="宋体" w:eastAsia="宋体" w:hAnsi="MS Mincho" w:cs="宋体"/>
          <w:sz w:val="28"/>
          <w:bdr w:val="none" w:sz="0" w:space="0" w:color="auto"/>
        </w:rPr>
        <w:t>籍，也要借助于网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媒体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的手段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。要多和其它教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交流、沟通，提高合作意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是教育、教学的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者，要充分理解学生，了解学生的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好，了解不同学生的智力差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，做到因材施教。教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学生充分的思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展示自我的空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和舞台，活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，全面提高学生的各方面能力。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以上就是我在本学期的教学工作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。由于</w:t>
      </w:r>
      <w:r>
        <w:rPr>
          <w:rFonts w:ascii="宋体" w:eastAsia="宋体" w:hAnsi="SimSun" w:cs="宋体"/>
          <w:sz w:val="28"/>
          <w:bdr w:val="none" w:sz="0" w:space="0" w:color="auto"/>
        </w:rPr>
        <w:t>经验颇</w:t>
      </w:r>
      <w:r>
        <w:rPr>
          <w:rFonts w:ascii="宋体" w:eastAsia="宋体" w:hAnsi="MS Mincho" w:cs="宋体"/>
          <w:sz w:val="28"/>
          <w:bdr w:val="none" w:sz="0" w:space="0" w:color="auto"/>
        </w:rPr>
        <w:t>浅，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多地方存在不足，希望在未来的日子里，能在学校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，前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下，取得更好成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高中数学教学工作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本学期我担任二年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）（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）的数学教学工作。一学期以来我努力根据学生的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状况和自己的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，采取确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可行的措施，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整教学思路，整合教学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以激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习习惯为</w:t>
      </w:r>
      <w:r>
        <w:rPr>
          <w:rFonts w:ascii="宋体" w:eastAsia="宋体" w:hAnsi="MS Mincho" w:cs="宋体"/>
          <w:sz w:val="28"/>
          <w:bdr w:val="none" w:sz="0" w:space="0" w:color="auto"/>
        </w:rPr>
        <w:t>目的，在教学中引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学生参与学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的主宰。缺憾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是存在的，由于母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生病住院，学生的作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批改不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，学生的一些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可能没有及</w:t>
      </w:r>
      <w:r>
        <w:rPr>
          <w:rFonts w:ascii="宋体" w:eastAsia="宋体" w:hAnsi="SimSun" w:cs="宋体"/>
          <w:sz w:val="28"/>
          <w:bdr w:val="none" w:sz="0" w:space="0" w:color="auto"/>
        </w:rPr>
        <w:t>时发现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教学留下一些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20xx——20xx</w:t>
      </w:r>
      <w:r>
        <w:rPr>
          <w:rFonts w:ascii="宋体" w:eastAsia="宋体" w:hAnsi="MS Mincho" w:cs="宋体"/>
          <w:sz w:val="28"/>
          <w:bdr w:val="none" w:sz="0" w:space="0" w:color="auto"/>
        </w:rPr>
        <w:t>学年度第二学期已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一去不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返，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，吸取教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短板。</w:t>
      </w:r>
      <w:r>
        <w:rPr>
          <w:rFonts w:ascii="宋体" w:eastAsia="宋体" w:hAnsi="SimSun" w:cs="宋体"/>
          <w:sz w:val="28"/>
          <w:bdr w:val="none" w:sz="0" w:space="0" w:color="auto"/>
        </w:rPr>
        <w:t>现对</w:t>
      </w:r>
      <w:r>
        <w:rPr>
          <w:rFonts w:ascii="宋体" w:eastAsia="宋体" w:hAnsi="MS Mincho" w:cs="宋体"/>
          <w:sz w:val="28"/>
          <w:bdr w:val="none" w:sz="0" w:space="0" w:color="auto"/>
        </w:rPr>
        <w:t>本学期的教学工作作如下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极落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持正确的教育思想，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立与素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教育相适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以知</w:t>
      </w:r>
      <w:r>
        <w:rPr>
          <w:rFonts w:ascii="宋体" w:eastAsia="宋体" w:hAnsi="SimSun" w:cs="宋体"/>
          <w:sz w:val="28"/>
          <w:bdr w:val="none" w:sz="0" w:space="0" w:color="auto"/>
        </w:rPr>
        <w:t>识为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传统认识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的新理念。例如：方向与位置，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量，数学好玩等内容，我引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，极大地激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趣，解放了学生的眼睛、嘴巴和手，</w:t>
      </w:r>
      <w:r>
        <w:rPr>
          <w:rFonts w:ascii="宋体" w:eastAsia="宋体" w:hAnsi="SimSun" w:cs="宋体"/>
          <w:sz w:val="28"/>
          <w:bdr w:val="none" w:sz="0" w:space="0" w:color="auto"/>
        </w:rPr>
        <w:t>还给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造操作、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的机会；独立思考的机会；表达自己想法的机会；自我表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的机会，使学生能以良好的心境，以一</w:t>
      </w:r>
      <w:r>
        <w:rPr>
          <w:rFonts w:ascii="宋体" w:eastAsia="宋体" w:hAnsi="SimSun" w:cs="宋体"/>
          <w:sz w:val="28"/>
          <w:bdr w:val="none" w:sz="0" w:space="0" w:color="auto"/>
        </w:rPr>
        <w:t>种简单</w:t>
      </w:r>
      <w:r>
        <w:rPr>
          <w:rFonts w:ascii="宋体" w:eastAsia="宋体" w:hAnsi="MS Mincho" w:cs="宋体"/>
          <w:sz w:val="28"/>
          <w:bdr w:val="none" w:sz="0" w:space="0" w:color="auto"/>
        </w:rPr>
        <w:t>、愉快的情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去用心主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的参与学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二、努力提高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堂教学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学期初，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研了《数学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准》、教材、教参，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学期教学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料做到心中有数。学期中，着重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，掌握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一部分知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元中、在整册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中、在整个小学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段的地位、作用。思考学生怎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学，学生将会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解决。在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之前，又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某些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理，用于自己的教学，努力体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作用。充分理解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好有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次、有梯度的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堂是教学的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，也是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战场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工作是至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重要的，如何以</w:t>
      </w:r>
      <w:r>
        <w:rPr>
          <w:rFonts w:ascii="宋体" w:eastAsia="宋体" w:hAnsi="SimSun" w:cs="宋体"/>
          <w:sz w:val="28"/>
          <w:bdr w:val="none" w:sz="0" w:space="0" w:color="auto"/>
        </w:rPr>
        <w:t>备课为蓝</w:t>
      </w:r>
      <w:r>
        <w:rPr>
          <w:rFonts w:ascii="宋体" w:eastAsia="宋体" w:hAnsi="MS Mincho" w:cs="宋体"/>
          <w:sz w:val="28"/>
          <w:bdr w:val="none" w:sz="0" w:space="0" w:color="auto"/>
        </w:rPr>
        <w:t>本，又不拘泥于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本，就看老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堂的生成的能力了。不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我尽量使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解清晰化，条理化，准确化，情感化，生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化，做到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索清晰，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次分明，言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赅</w:t>
      </w:r>
      <w:r>
        <w:rPr>
          <w:rFonts w:ascii="宋体" w:eastAsia="宋体" w:hAnsi="MS Mincho" w:cs="宋体"/>
          <w:sz w:val="28"/>
          <w:bdr w:val="none" w:sz="0" w:space="0" w:color="auto"/>
        </w:rPr>
        <w:t>，深入浅出。在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堂上注意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学生的用心性，加</w:t>
      </w:r>
      <w:r>
        <w:rPr>
          <w:rFonts w:ascii="宋体" w:eastAsia="宋体" w:hAnsi="SimSun" w:cs="宋体"/>
          <w:sz w:val="28"/>
          <w:bdr w:val="none" w:sz="0" w:space="0" w:color="auto"/>
        </w:rPr>
        <w:t>强师</w:t>
      </w:r>
      <w:r>
        <w:rPr>
          <w:rFonts w:ascii="宋体" w:eastAsia="宋体" w:hAnsi="MS Mincho" w:cs="宋体"/>
          <w:sz w:val="28"/>
          <w:bdr w:val="none" w:sz="0" w:space="0" w:color="auto"/>
        </w:rPr>
        <w:t>生交流，充分体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学生的主体作用，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学生学得容易，学得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，学得愉快；注意精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得尽量少，学生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尽量多；同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上都充分思考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需求和学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潜力，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各个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次的学生都得到提高。学生的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听能力的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一学期研究的小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堂上孩子是否在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听，在思考，在参与，我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提醒。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情境，激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学生思考。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新知，放手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学生探究，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口、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眼、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教学重、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、交流、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，从中掌握知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，挖掘潜力；</w:t>
      </w:r>
      <w:r>
        <w:rPr>
          <w:rFonts w:ascii="宋体" w:eastAsia="宋体" w:hAnsi="SimSun" w:cs="宋体"/>
          <w:sz w:val="28"/>
          <w:bdr w:val="none" w:sz="0" w:space="0" w:color="auto"/>
        </w:rPr>
        <w:t>针对练习</w:t>
      </w:r>
      <w:r>
        <w:rPr>
          <w:rFonts w:ascii="宋体" w:eastAsia="宋体" w:hAnsi="MS Mincho" w:cs="宋体"/>
          <w:sz w:val="28"/>
          <w:bdr w:val="none" w:sz="0" w:space="0" w:color="auto"/>
        </w:rPr>
        <w:t>，又通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不同坡度，不同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目，巩固知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，构成潜力，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针对总结</w:t>
      </w:r>
      <w:r>
        <w:rPr>
          <w:rFonts w:ascii="宋体" w:eastAsia="宋体" w:hAnsi="MS Mincho" w:cs="宋体"/>
          <w:sz w:val="28"/>
          <w:bdr w:val="none" w:sz="0" w:space="0" w:color="auto"/>
        </w:rPr>
        <w:t>，尽量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学到的知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以及学到的方法。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大部分学生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趣，参与度高，他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不再是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看客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，而是参与者和合作者。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）及</w:t>
      </w:r>
      <w:r>
        <w:rPr>
          <w:rFonts w:ascii="宋体" w:eastAsia="宋体" w:hAnsi="SimSun" w:cs="宋体"/>
          <w:sz w:val="28"/>
          <w:bdr w:val="none" w:sz="0" w:space="0" w:color="auto"/>
        </w:rPr>
        <w:t>时复习</w:t>
      </w:r>
      <w:r>
        <w:rPr>
          <w:rFonts w:ascii="宋体" w:eastAsia="宋体" w:hAnsi="MS Mincho" w:cs="宋体"/>
          <w:sz w:val="28"/>
          <w:bdr w:val="none" w:sz="0" w:space="0" w:color="auto"/>
        </w:rPr>
        <w:t>。新知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律是随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而减慢，我的做法是：新授知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基本是当天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或第二天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，以后再逐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延</w:t>
      </w:r>
      <w:r>
        <w:rPr>
          <w:rFonts w:ascii="宋体" w:eastAsia="宋体" w:hAnsi="SimSun" w:cs="宋体"/>
          <w:sz w:val="28"/>
          <w:bdr w:val="none" w:sz="0" w:space="0" w:color="auto"/>
        </w:rPr>
        <w:t>长复习时间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这项</w:t>
      </w:r>
      <w:r>
        <w:rPr>
          <w:rFonts w:ascii="宋体" w:eastAsia="宋体" w:hAnsi="MS Mincho" w:cs="宋体"/>
          <w:sz w:val="28"/>
          <w:bdr w:val="none" w:sz="0" w:space="0" w:color="auto"/>
        </w:rPr>
        <w:t>措施十分适合低年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忘快、不会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的特点。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）构建知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络结</w:t>
      </w:r>
      <w:r>
        <w:rPr>
          <w:rFonts w:ascii="宋体" w:eastAsia="宋体" w:hAnsi="MS Mincho" w:cs="宋体"/>
          <w:sz w:val="28"/>
          <w:bdr w:val="none" w:sz="0" w:space="0" w:color="auto"/>
        </w:rPr>
        <w:t>构。一般做到一个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元一整理，构成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串；我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的契机，交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的方法，比如：框架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法、智慧</w:t>
      </w:r>
      <w:r>
        <w:rPr>
          <w:rFonts w:ascii="宋体" w:eastAsia="宋体" w:hAnsi="SimSun" w:cs="宋体"/>
          <w:sz w:val="28"/>
          <w:bdr w:val="none" w:sz="0" w:space="0" w:color="auto"/>
        </w:rPr>
        <w:t>树复习</w:t>
      </w:r>
      <w:r>
        <w:rPr>
          <w:rFonts w:ascii="宋体" w:eastAsia="宋体" w:hAnsi="MS Mincho" w:cs="宋体"/>
          <w:sz w:val="28"/>
          <w:bdr w:val="none" w:sz="0" w:space="0" w:color="auto"/>
        </w:rPr>
        <w:t>法、列表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法等，一学期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着本册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整册</w:t>
      </w:r>
      <w:r>
        <w:rPr>
          <w:rFonts w:ascii="宋体" w:eastAsia="宋体" w:hAnsi="SimSun" w:cs="宋体"/>
          <w:sz w:val="28"/>
          <w:bdr w:val="none" w:sz="0" w:space="0" w:color="auto"/>
        </w:rPr>
        <w:t>书进</w:t>
      </w:r>
      <w:r>
        <w:rPr>
          <w:rFonts w:ascii="宋体" w:eastAsia="宋体" w:hAnsi="MS Mincho" w:cs="宋体"/>
          <w:sz w:val="28"/>
          <w:bdr w:val="none" w:sz="0" w:space="0" w:color="auto"/>
        </w:rPr>
        <w:t>行整理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成知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网。学生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了教材由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程，既构成了知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网，又学到了方法，可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是既授之于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，也授之于</w:t>
      </w:r>
      <w:r>
        <w:rPr>
          <w:rFonts w:ascii="宋体" w:eastAsia="宋体" w:hAnsi="SimSun" w:cs="宋体"/>
          <w:sz w:val="28"/>
          <w:bdr w:val="none" w:sz="0" w:space="0" w:color="auto"/>
        </w:rPr>
        <w:t>渔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、学生、家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项显</w:t>
      </w:r>
      <w:r>
        <w:rPr>
          <w:rFonts w:ascii="宋体" w:eastAsia="宋体" w:hAnsi="MS Mincho" w:cs="宋体"/>
          <w:sz w:val="28"/>
          <w:bdr w:val="none" w:sz="0" w:space="0" w:color="auto"/>
        </w:rPr>
        <w:t>性的工作，我采用的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面批，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，我尽量面批，只点出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，不指明</w:t>
      </w:r>
      <w:r>
        <w:rPr>
          <w:rFonts w:ascii="宋体" w:eastAsia="宋体" w:hAnsi="SimSun" w:cs="宋体"/>
          <w:sz w:val="28"/>
          <w:bdr w:val="none" w:sz="0" w:space="0" w:color="auto"/>
        </w:rPr>
        <w:t>错处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，找出来的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和鼓励，找不出的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候再同桌互找，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一点一滴培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天早上小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收起作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，送到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公室，利用晨会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我都要</w:t>
      </w:r>
      <w:r>
        <w:rPr>
          <w:rFonts w:ascii="宋体" w:eastAsia="宋体" w:hAnsi="SimSun" w:cs="宋体"/>
          <w:sz w:val="28"/>
          <w:bdr w:val="none" w:sz="0" w:space="0" w:color="auto"/>
        </w:rPr>
        <w:t>浏览</w:t>
      </w:r>
      <w:r>
        <w:rPr>
          <w:rFonts w:ascii="宋体" w:eastAsia="宋体" w:hAnsi="MS Mincho" w:cs="宋体"/>
          <w:sz w:val="28"/>
          <w:bdr w:val="none" w:sz="0" w:space="0" w:color="auto"/>
        </w:rPr>
        <w:t>一遍，然后根据作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情况作出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整。个性</w:t>
      </w:r>
      <w:r>
        <w:rPr>
          <w:rFonts w:ascii="宋体" w:eastAsia="宋体" w:hAnsi="SimSun" w:cs="宋体"/>
          <w:sz w:val="28"/>
          <w:bdr w:val="none" w:sz="0" w:space="0" w:color="auto"/>
        </w:rPr>
        <w:t>问题单</w:t>
      </w:r>
      <w:r>
        <w:rPr>
          <w:rFonts w:ascii="宋体" w:eastAsia="宋体" w:hAnsi="MS Mincho" w:cs="宋体"/>
          <w:sz w:val="28"/>
          <w:bdr w:val="none" w:sz="0" w:space="0" w:color="auto"/>
        </w:rPr>
        <w:t>独聊，共性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集中解决。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）方法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整，我是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跟和家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沟通的，二年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备读题</w:t>
      </w:r>
      <w:r>
        <w:rPr>
          <w:rFonts w:ascii="宋体" w:eastAsia="宋体" w:hAnsi="MS Mincho" w:cs="宋体"/>
          <w:sz w:val="28"/>
          <w:bdr w:val="none" w:sz="0" w:space="0" w:color="auto"/>
        </w:rPr>
        <w:t>的的能力和一些理解能力了，不要坐在旁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看着孩子写作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了，要鼓励学生独立完成作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，并自己要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一遍，然后运用我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堂上的方法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长检查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，家校合一，更有利于孩子良好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次要求。在教学中注意降低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度、放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坡度，允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采用自己的方法慢速度学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先自学，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笨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？在教学中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趣和自信心，凡是他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能回答的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一定交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不会的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候走到身后慢慢的</w:t>
      </w:r>
      <w:r>
        <w:rPr>
          <w:rFonts w:ascii="宋体" w:eastAsia="宋体" w:hAnsi="SimSun" w:cs="宋体"/>
          <w:sz w:val="28"/>
          <w:bdr w:val="none" w:sz="0" w:space="0" w:color="auto"/>
        </w:rPr>
        <w:t>讲给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听。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生百倍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，用放大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找出他的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予表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数学的勇气和信心。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写数学日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方向与位置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分秒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数学好玩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等内容和数学息息相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，我就指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察生活，找一找身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的数学信息，然后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学生写数学日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写的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是三言两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，但我相信随着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的推移他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的，并且当多数学生会写数学日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后，他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会自主地写数学日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的，数学日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是很好的运用数学知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程，又是激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趣的方法，可取！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三、虚心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请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教其他老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。在教学上，有疑必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在各个章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一个有疑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的地方，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个假期布置作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三个同学科的三位老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都会聚在一起，探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、研究、出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划策，征求意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，互相学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极聆听年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赛讲课</w:t>
      </w:r>
      <w:r>
        <w:rPr>
          <w:rFonts w:ascii="宋体" w:eastAsia="宋体" w:hAnsi="MS Mincho" w:cs="宋体"/>
          <w:sz w:val="28"/>
          <w:bdr w:val="none" w:sz="0" w:space="0" w:color="auto"/>
        </w:rPr>
        <w:t>，以年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师结对</w:t>
      </w:r>
      <w:r>
        <w:rPr>
          <w:rFonts w:ascii="宋体" w:eastAsia="宋体" w:hAnsi="MS Mincho" w:cs="宋体"/>
          <w:sz w:val="28"/>
          <w:bdr w:val="none" w:sz="0" w:space="0" w:color="auto"/>
        </w:rPr>
        <w:t>子，名誉上我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和想法更大胆，更富于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是共同学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四、存在的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和困惑。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念存在差异。由于家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和所</w:t>
      </w:r>
      <w:r>
        <w:rPr>
          <w:rFonts w:ascii="宋体" w:eastAsia="宋体" w:hAnsi="SimSun" w:cs="宋体"/>
          <w:sz w:val="28"/>
          <w:bdr w:val="none" w:sz="0" w:space="0" w:color="auto"/>
        </w:rPr>
        <w:t>处环</w:t>
      </w:r>
      <w:r>
        <w:rPr>
          <w:rFonts w:ascii="宋体" w:eastAsia="宋体" w:hAnsi="MS Mincho" w:cs="宋体"/>
          <w:sz w:val="28"/>
          <w:bdr w:val="none" w:sz="0" w:space="0" w:color="auto"/>
        </w:rPr>
        <w:t>境的不同，从而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念的不同。有个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自己的孩子不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，不加以引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任其自由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展，而有的家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自己的孩子管的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死，不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孩子留有玩耍的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，从而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致学生与教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在管理学生上的分歧，很多的教学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划不能很好的落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、在教学中，如何充分挖取有效的教学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需要在以后的教学工作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、研究。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化有些成效，但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不尽如人意。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今后的工作中，我将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俯下身子，甩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膀子，以学校工作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重点，家校兼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发扬优</w:t>
      </w:r>
      <w:r>
        <w:rPr>
          <w:rFonts w:ascii="宋体" w:eastAsia="宋体" w:hAnsi="MS Mincho" w:cs="宋体"/>
          <w:sz w:val="28"/>
          <w:bdr w:val="none" w:sz="0" w:space="0" w:color="auto"/>
        </w:rPr>
        <w:t>点、克服不足，以取得更好的成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高中数学教学工作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本人自一九七六年参加教学工作以来，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祖国，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中国共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人民的教育事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学校，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学生，立志一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子献身教育事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。自被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中学数学一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近十年以来，勤勤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，默默奉献，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教学不断研究，不断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自身不断完善，努力提高政治思想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悟，文化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水平，刻意培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教育教学能力。</w:t>
      </w:r>
      <w:r>
        <w:rPr>
          <w:rFonts w:ascii="宋体" w:eastAsia="宋体" w:hAnsi="SimSun" w:cs="宋体"/>
          <w:sz w:val="28"/>
          <w:bdr w:val="none" w:sz="0" w:space="0" w:color="auto"/>
        </w:rPr>
        <w:t>现总结</w:t>
      </w:r>
      <w:r>
        <w:rPr>
          <w:rFonts w:ascii="宋体" w:eastAsia="宋体" w:hAnsi="MS Mincho" w:cs="宋体"/>
          <w:sz w:val="28"/>
          <w:bdr w:val="none" w:sz="0" w:space="0" w:color="auto"/>
        </w:rPr>
        <w:t>三大点：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自身建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，努力提高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要成个人永久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，人必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保持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一范畴。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逆水行舟不</w:t>
      </w:r>
      <w:r>
        <w:rPr>
          <w:rFonts w:ascii="宋体" w:eastAsia="宋体" w:hAnsi="SimSun" w:cs="宋体"/>
          <w:sz w:val="28"/>
          <w:bdr w:val="none" w:sz="0" w:space="0" w:color="auto"/>
        </w:rPr>
        <w:t>进则</w:t>
      </w:r>
      <w:r>
        <w:rPr>
          <w:rFonts w:ascii="宋体" w:eastAsia="宋体" w:hAnsi="MS Mincho" w:cs="宋体"/>
          <w:sz w:val="28"/>
          <w:bdr w:val="none" w:sz="0" w:space="0" w:color="auto"/>
        </w:rPr>
        <w:t>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就成了它的注解。可以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，思想是主宰人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的将</w:t>
      </w:r>
      <w:r>
        <w:rPr>
          <w:rFonts w:ascii="宋体" w:eastAsia="宋体" w:hAnsi="SimSun" w:cs="宋体"/>
          <w:sz w:val="28"/>
          <w:bdr w:val="none" w:sz="0" w:space="0" w:color="auto"/>
        </w:rPr>
        <w:t>帅</w:t>
      </w:r>
      <w:r>
        <w:rPr>
          <w:rFonts w:ascii="宋体" w:eastAsia="宋体" w:hAnsi="MS Mincho" w:cs="宋体"/>
          <w:sz w:val="28"/>
          <w:bdr w:val="none" w:sz="0" w:space="0" w:color="auto"/>
        </w:rPr>
        <w:t>。因此要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人民服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，献身于教育事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。首先必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端正思想，明确人生目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，不断地从各方面提高自身素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，完善自我，不断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新，努力培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应时</w:t>
      </w:r>
      <w:r>
        <w:rPr>
          <w:rFonts w:ascii="宋体" w:eastAsia="宋体" w:hAnsi="MS Mincho" w:cs="宋体"/>
          <w:sz w:val="28"/>
          <w:bdr w:val="none" w:sz="0" w:space="0" w:color="auto"/>
        </w:rPr>
        <w:t>代需要，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社会作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献的有用人才，有了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的明确目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就不会再</w:t>
      </w:r>
      <w:r>
        <w:rPr>
          <w:rFonts w:ascii="宋体" w:eastAsia="宋体" w:hAnsi="SimSun" w:cs="宋体"/>
          <w:sz w:val="28"/>
          <w:bdr w:val="none" w:sz="0" w:space="0" w:color="auto"/>
        </w:rPr>
        <w:t>为环</w:t>
      </w:r>
      <w:r>
        <w:rPr>
          <w:rFonts w:ascii="宋体" w:eastAsia="宋体" w:hAnsi="MS Mincho" w:cs="宋体"/>
          <w:sz w:val="28"/>
          <w:bdr w:val="none" w:sz="0" w:space="0" w:color="auto"/>
        </w:rPr>
        <w:t>境，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条件而懊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不已了。在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村中学工作近三十个春秋，</w:t>
      </w:r>
      <w:r>
        <w:rPr>
          <w:rFonts w:ascii="宋体" w:eastAsia="宋体" w:hAnsi="SimSun" w:cs="宋体"/>
          <w:sz w:val="28"/>
          <w:bdr w:val="none" w:sz="0" w:space="0" w:color="auto"/>
        </w:rPr>
        <w:t>虽讲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摇摇</w:t>
      </w:r>
      <w:r>
        <w:rPr>
          <w:rFonts w:ascii="宋体" w:eastAsia="宋体" w:hAnsi="MS Mincho" w:cs="宋体"/>
          <w:sz w:val="28"/>
          <w:bdr w:val="none" w:sz="0" w:space="0" w:color="auto"/>
        </w:rPr>
        <w:t>欲倒，我依然操起教鞭；由教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到教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主任，由教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主任到校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，由校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到教学管理者参与者和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践者。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工作几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周折，我依然毫无怨言。有人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，一个教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半个演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家的口才，半个作家的文才，半个演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的表演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拙于言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的我深知自己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和教学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远远</w:t>
      </w:r>
      <w:r>
        <w:rPr>
          <w:rFonts w:ascii="宋体" w:eastAsia="宋体" w:hAnsi="MS Mincho" w:cs="宋体"/>
          <w:sz w:val="28"/>
          <w:bdr w:val="none" w:sz="0" w:space="0" w:color="auto"/>
        </w:rPr>
        <w:t>不能适</w:t>
      </w:r>
      <w:r>
        <w:rPr>
          <w:rFonts w:ascii="宋体" w:eastAsia="宋体" w:hAnsi="SimSun" w:cs="宋体"/>
          <w:sz w:val="28"/>
          <w:bdr w:val="none" w:sz="0" w:space="0" w:color="auto"/>
        </w:rPr>
        <w:t>应时</w:t>
      </w:r>
      <w:r>
        <w:rPr>
          <w:rFonts w:ascii="宋体" w:eastAsia="宋体" w:hAnsi="MS Mincho" w:cs="宋体"/>
          <w:sz w:val="28"/>
          <w:bdr w:val="none" w:sz="0" w:space="0" w:color="auto"/>
        </w:rPr>
        <w:t>代前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，我抓住各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机会提高自己的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水平，先后完成了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科函授和校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工作之余，学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教研，先后承担国家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教科研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造教育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。参加黄</w:t>
      </w:r>
      <w:r>
        <w:rPr>
          <w:rFonts w:ascii="宋体" w:eastAsia="宋体" w:hAnsi="SimSun" w:cs="宋体"/>
          <w:sz w:val="28"/>
          <w:bdr w:val="none" w:sz="0" w:space="0" w:color="auto"/>
        </w:rPr>
        <w:t>冈</w:t>
      </w:r>
      <w:r>
        <w:rPr>
          <w:rFonts w:ascii="宋体" w:eastAsia="宋体" w:hAnsi="MS Mincho" w:cs="宋体"/>
          <w:sz w:val="28"/>
          <w:bdr w:val="none" w:sz="0" w:space="0" w:color="auto"/>
        </w:rPr>
        <w:t>数学新</w:t>
      </w:r>
      <w:r>
        <w:rPr>
          <w:rFonts w:ascii="宋体" w:eastAsia="宋体" w:hAnsi="SimSun" w:cs="宋体"/>
          <w:sz w:val="28"/>
          <w:bdr w:val="none" w:sz="0" w:space="0" w:color="auto"/>
        </w:rPr>
        <w:t>题库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写，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文十多篇。其中，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年在《中学数学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志》上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题为</w:t>
      </w:r>
      <w:r>
        <w:rPr>
          <w:rFonts w:ascii="宋体" w:eastAsia="宋体" w:hAnsi="MS Mincho" w:cs="宋体"/>
          <w:sz w:val="28"/>
          <w:bdr w:val="none" w:sz="0" w:space="0" w:color="auto"/>
        </w:rPr>
        <w:t>《数学</w:t>
      </w:r>
      <w:r>
        <w:rPr>
          <w:rFonts w:ascii="宋体" w:eastAsia="宋体" w:hAnsi="SimSun" w:cs="宋体"/>
          <w:sz w:val="28"/>
          <w:bdr w:val="none" w:sz="0" w:space="0" w:color="auto"/>
        </w:rPr>
        <w:t>课课</w:t>
      </w:r>
      <w:r>
        <w:rPr>
          <w:rFonts w:ascii="宋体" w:eastAsia="宋体" w:hAnsi="MS Mincho" w:cs="宋体"/>
          <w:sz w:val="28"/>
          <w:bdr w:val="none" w:sz="0" w:space="0" w:color="auto"/>
        </w:rPr>
        <w:t>堂提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》的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文；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年在湖北省《中小学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室》刊物上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表《架起数学通往生活的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梁》、《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教学与学生能力培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》等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年在湖北省教育技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装</w:t>
      </w:r>
      <w:r>
        <w:rPr>
          <w:rFonts w:ascii="宋体" w:eastAsia="宋体" w:hAnsi="SimSun" w:cs="宋体"/>
          <w:sz w:val="28"/>
          <w:bdr w:val="none" w:sz="0" w:space="0" w:color="auto"/>
        </w:rPr>
        <w:t>备处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比中，我撰写的《加</w:t>
      </w:r>
      <w:r>
        <w:rPr>
          <w:rFonts w:ascii="宋体" w:eastAsia="宋体" w:hAnsi="SimSun" w:cs="宋体"/>
          <w:sz w:val="28"/>
          <w:bdr w:val="none" w:sz="0" w:space="0" w:color="auto"/>
        </w:rPr>
        <w:t>强实验</w:t>
      </w:r>
      <w:r>
        <w:rPr>
          <w:rFonts w:ascii="宋体" w:eastAsia="宋体" w:hAnsi="MS Mincho" w:cs="宋体"/>
          <w:sz w:val="28"/>
          <w:bdr w:val="none" w:sz="0" w:space="0" w:color="auto"/>
        </w:rPr>
        <w:t>室建</w:t>
      </w:r>
      <w:r>
        <w:rPr>
          <w:rFonts w:ascii="宋体" w:eastAsia="宋体" w:hAnsi="SimSun" w:cs="宋体"/>
          <w:sz w:val="28"/>
          <w:bdr w:val="none" w:sz="0" w:space="0" w:color="auto"/>
        </w:rPr>
        <w:t>设为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》被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年我的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文《合作学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改中的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与探究》在中央教科所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湖北省教育学会中学数学会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中心学校数学学科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人，我与同行相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融洽。大家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一心，大力推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校本教研，研究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村中学中考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的新思路新方法，确立了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立足新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准、着眼学法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新、注重学科素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提高、</w:t>
      </w:r>
      <w:r>
        <w:rPr>
          <w:rFonts w:ascii="宋体" w:eastAsia="宋体" w:hAnsi="SimSun" w:cs="宋体"/>
          <w:sz w:val="28"/>
          <w:bdr w:val="none" w:sz="0" w:space="0" w:color="auto"/>
        </w:rPr>
        <w:t>实现资</w:t>
      </w:r>
      <w:r>
        <w:rPr>
          <w:rFonts w:ascii="宋体" w:eastAsia="宋体" w:hAnsi="MS Mincho" w:cs="宋体"/>
          <w:sz w:val="28"/>
          <w:bdr w:val="none" w:sz="0" w:space="0" w:color="auto"/>
        </w:rPr>
        <w:t>源共享、走</w:t>
      </w:r>
      <w:r>
        <w:rPr>
          <w:rFonts w:ascii="宋体" w:eastAsia="宋体" w:hAnsi="SimSun" w:cs="宋体"/>
          <w:sz w:val="28"/>
          <w:bdr w:val="none" w:sz="0" w:space="0" w:color="auto"/>
        </w:rPr>
        <w:t>轻负</w:t>
      </w:r>
      <w:r>
        <w:rPr>
          <w:rFonts w:ascii="宋体" w:eastAsia="宋体" w:hAnsi="MS Mincho" w:cs="宋体"/>
          <w:sz w:val="28"/>
          <w:bdr w:val="none" w:sz="0" w:space="0" w:color="auto"/>
        </w:rPr>
        <w:t>高效之路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的基本教研思路，取得良好的效果，在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年中考中，我校数学考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均居全市前列，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  <w:r>
        <w:rPr>
          <w:rFonts w:ascii="宋体" w:eastAsia="宋体" w:hAnsi="MS Mincho" w:cs="宋体"/>
          <w:sz w:val="28"/>
          <w:bdr w:val="none" w:sz="0" w:space="0" w:color="auto"/>
        </w:rPr>
        <w:t>十年中考在全市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热爱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教育事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，努力培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世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纪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人才。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的广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献，而狭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就是教好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，育好人，培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合格的人才。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此，我近三十年的教育生涯是最好的注解和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充。十几年来，我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  <w:r>
        <w:rPr>
          <w:rFonts w:ascii="宋体" w:eastAsia="宋体" w:hAnsi="MS Mincho" w:cs="宋体"/>
          <w:sz w:val="28"/>
          <w:bdr w:val="none" w:sz="0" w:space="0" w:color="auto"/>
        </w:rPr>
        <w:t>担任初三数学教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兼班主任，平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都用在教育教学工作上。在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、育好人，不知花了多少心血，特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些面</w:t>
      </w:r>
      <w:r>
        <w:rPr>
          <w:rFonts w:ascii="宋体" w:eastAsia="宋体" w:hAnsi="SimSun" w:cs="宋体"/>
          <w:sz w:val="28"/>
          <w:bdr w:val="none" w:sz="0" w:space="0" w:color="auto"/>
        </w:rPr>
        <w:t>临毕业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真的很努力，我下决心教好他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学期都能按要求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好教育、教学工作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划，根据面</w:t>
      </w:r>
      <w:r>
        <w:rPr>
          <w:rFonts w:ascii="宋体" w:eastAsia="宋体" w:hAnsi="SimSun" w:cs="宋体"/>
          <w:sz w:val="28"/>
          <w:bdr w:val="none" w:sz="0" w:space="0" w:color="auto"/>
        </w:rPr>
        <w:t>临毕业</w:t>
      </w:r>
      <w:r>
        <w:rPr>
          <w:rFonts w:ascii="宋体" w:eastAsia="宋体" w:hAnsi="MS Mincho" w:cs="宋体"/>
          <w:sz w:val="28"/>
          <w:bdr w:val="none" w:sz="0" w:space="0" w:color="auto"/>
        </w:rPr>
        <w:t>的学生个性，采取不同的方法教育他，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天都是早出</w:t>
      </w:r>
      <w:r>
        <w:rPr>
          <w:rFonts w:ascii="宋体" w:eastAsia="宋体" w:hAnsi="SimSun" w:cs="宋体"/>
          <w:sz w:val="28"/>
          <w:bdr w:val="none" w:sz="0" w:space="0" w:color="auto"/>
        </w:rPr>
        <w:t>晚归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雨无阻。平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很注意自己班主任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行耐心、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展科学性、知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性、趣味性的活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能力、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智力。同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生和差生都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解决。平</w:t>
      </w:r>
      <w:r>
        <w:rPr>
          <w:rFonts w:ascii="宋体" w:eastAsia="宋体" w:hAnsi="SimSun" w:cs="宋体"/>
          <w:sz w:val="28"/>
          <w:bdr w:val="none" w:sz="0" w:space="0" w:color="auto"/>
        </w:rPr>
        <w:t>时经</w:t>
      </w:r>
      <w:r>
        <w:rPr>
          <w:rFonts w:ascii="宋体" w:eastAsia="宋体" w:hAnsi="MS Mincho" w:cs="宋体"/>
          <w:sz w:val="28"/>
          <w:bdr w:val="none" w:sz="0" w:space="0" w:color="auto"/>
        </w:rPr>
        <w:t>常与学生打成一片，了解他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的心理特征，做他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的知心朋友。在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习产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时纠</w:t>
      </w:r>
      <w:r>
        <w:rPr>
          <w:rFonts w:ascii="宋体" w:eastAsia="宋体" w:hAnsi="MS Mincho" w:cs="宋体"/>
          <w:sz w:val="28"/>
          <w:bdr w:val="none" w:sz="0" w:space="0" w:color="auto"/>
        </w:rPr>
        <w:t>正，想尽一切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法，提高巩固他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常与他</w:t>
      </w:r>
      <w:r>
        <w:rPr>
          <w:rFonts w:ascii="宋体" w:eastAsia="宋体" w:hAnsi="SimSun" w:cs="宋体"/>
          <w:sz w:val="28"/>
          <w:bdr w:val="none" w:sz="0" w:space="0" w:color="auto"/>
        </w:rPr>
        <w:t>们谈谈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了使学生尽快得到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利用双休日、傍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、假日与家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取得密切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共同教育好其子女。功夫不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有心人，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生在我的精心教育下，思想有了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去年秋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上，我没有作高高在上的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教，没有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入三初的千叮</w:t>
      </w:r>
      <w:r>
        <w:rPr>
          <w:rFonts w:ascii="宋体" w:eastAsia="宋体" w:hAnsi="SimSun" w:cs="宋体"/>
          <w:sz w:val="28"/>
          <w:bdr w:val="none" w:sz="0" w:space="0" w:color="auto"/>
        </w:rPr>
        <w:t>咛</w:t>
      </w:r>
      <w:r>
        <w:rPr>
          <w:rFonts w:ascii="宋体" w:eastAsia="宋体" w:hAnsi="MS Mincho" w:cs="宋体"/>
          <w:sz w:val="28"/>
          <w:bdr w:val="none" w:sz="0" w:space="0" w:color="auto"/>
        </w:rPr>
        <w:t>万嘱咐，而是做了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两件事：首先，我在黑板上画一个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的矩形。我向学生提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仁者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仁，智者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智后，我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表了自己的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心中的同学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学生听后一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窃窃私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，不明白老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的意思。我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接着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答作了一番解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以前是一个怎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初次相遇，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一无所知，所以你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心中就像一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待描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的白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个人都是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无暇的，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去的一切，包括成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，也包括一些失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污</w:t>
      </w:r>
      <w:r>
        <w:rPr>
          <w:rFonts w:ascii="宋体" w:eastAsia="宋体" w:hAnsi="MS Mincho" w:cs="宋体"/>
          <w:sz w:val="28"/>
          <w:bdr w:val="none" w:sz="0" w:space="0" w:color="auto"/>
        </w:rPr>
        <w:t>点，希望同学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都把它忘掉，把初三做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一个新的起点。我相信，你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个人都会用自己理想的彩笔，把</w:t>
      </w:r>
      <w:r>
        <w:rPr>
          <w:rFonts w:ascii="宋体" w:eastAsia="宋体" w:hAnsi="SimSun" w:cs="宋体"/>
          <w:sz w:val="28"/>
          <w:bdr w:val="none" w:sz="0" w:space="0" w:color="auto"/>
        </w:rPr>
        <w:t>这张纸</w:t>
      </w:r>
      <w:r>
        <w:rPr>
          <w:rFonts w:ascii="宋体" w:eastAsia="宋体" w:hAnsi="MS Mincho" w:cs="宋体"/>
          <w:sz w:val="28"/>
          <w:bdr w:val="none" w:sz="0" w:space="0" w:color="auto"/>
        </w:rPr>
        <w:t>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得五彩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完后，学生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烈的掌声。随后，我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学生出了一篇非作文的作文：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一个人写一篇自我介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，内容包括姓名，性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，星座，生肖，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同桌和座位的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，有无意愿当班干部，自己的薄弱学科等。要求写出真心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。自我介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后，我逐一批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个人的本上写下各具特色的留言。通</w:t>
      </w:r>
      <w:r>
        <w:rPr>
          <w:rFonts w:ascii="宋体" w:eastAsia="宋体" w:hAnsi="SimSun" w:cs="宋体"/>
          <w:sz w:val="28"/>
          <w:bdr w:val="none" w:sz="0" w:space="0" w:color="auto"/>
        </w:rPr>
        <w:t>过这简单</w:t>
      </w:r>
      <w:r>
        <w:rPr>
          <w:rFonts w:ascii="宋体" w:eastAsia="宋体" w:hAnsi="MS Mincho" w:cs="宋体"/>
          <w:sz w:val="28"/>
          <w:bdr w:val="none" w:sz="0" w:space="0" w:color="auto"/>
        </w:rPr>
        <w:t>却真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的交流，学生用有声、无声的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最需要的是求知的快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，交友的快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，真情的温暖和公平待遇。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而言之，即一个愉快的，舒心的，健康的学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把学生的最需要的作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自己工作的出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点和落脚点，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点，也能包容并修正他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的缺点，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学生的知心人。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三、注重德育教育，引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学生全面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在教学中，我不但注重学生的知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教学与能力的培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注重学生的德育教育，从学生一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，我就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党、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祖国、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人民、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母校、守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，和同学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。教育学生互相帮助、互相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行德育教育。如：有一次学校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会，要求学生都穿上校服，我班上有一位失去双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的孤儿，因生活困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，没</w:t>
      </w:r>
      <w:r>
        <w:rPr>
          <w:rFonts w:ascii="宋体" w:eastAsia="宋体" w:hAnsi="SimSun" w:cs="宋体"/>
          <w:sz w:val="28"/>
          <w:bdr w:val="none" w:sz="0" w:space="0" w:color="auto"/>
        </w:rPr>
        <w:t>钱购买</w:t>
      </w:r>
      <w:r>
        <w:rPr>
          <w:rFonts w:ascii="宋体" w:eastAsia="宋体" w:hAnsi="MS Mincho" w:cs="宋体"/>
          <w:sz w:val="28"/>
          <w:bdr w:val="none" w:sz="0" w:space="0" w:color="auto"/>
        </w:rPr>
        <w:t>校服，好几天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此事</w:t>
      </w:r>
      <w:r>
        <w:rPr>
          <w:rFonts w:ascii="宋体" w:eastAsia="宋体" w:hAnsi="SimSun" w:cs="宋体"/>
          <w:sz w:val="28"/>
          <w:bdr w:val="none" w:sz="0" w:space="0" w:color="auto"/>
        </w:rPr>
        <w:t>闷闷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，当我将此事告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全班学生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，全班学生向他伸出了友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之手，将自己平</w:t>
      </w:r>
      <w:r>
        <w:rPr>
          <w:rFonts w:ascii="宋体" w:eastAsia="宋体" w:hAnsi="SimSun" w:cs="宋体"/>
          <w:sz w:val="28"/>
          <w:bdr w:val="none" w:sz="0" w:space="0" w:color="auto"/>
        </w:rPr>
        <w:t>时节</w:t>
      </w:r>
      <w:r>
        <w:rPr>
          <w:rFonts w:ascii="宋体" w:eastAsia="宋体" w:hAnsi="MS Mincho" w:cs="宋体"/>
          <w:sz w:val="28"/>
          <w:bdr w:val="none" w:sz="0" w:space="0" w:color="auto"/>
        </w:rPr>
        <w:t>省下的零用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捐出来，</w:t>
      </w:r>
      <w:r>
        <w:rPr>
          <w:rFonts w:ascii="宋体" w:eastAsia="宋体" w:hAnsi="SimSun" w:cs="宋体"/>
          <w:sz w:val="28"/>
          <w:bdr w:val="none" w:sz="0" w:space="0" w:color="auto"/>
        </w:rPr>
        <w:t>给这</w:t>
      </w:r>
      <w:r>
        <w:rPr>
          <w:rFonts w:ascii="宋体" w:eastAsia="宋体" w:hAnsi="MS Mincho" w:cs="宋体"/>
          <w:sz w:val="28"/>
          <w:bdr w:val="none" w:sz="0" w:space="0" w:color="auto"/>
        </w:rPr>
        <w:t>位学生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校服，使他重展天真的笑容。我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有位学生得了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血症，得知情况，我班的学生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极捐款，其中有位同学捐出了</w:t>
      </w:r>
      <w:r>
        <w:rPr>
          <w:rFonts w:ascii="宋体" w:eastAsia="宋体" w:cs="宋体"/>
          <w:sz w:val="28"/>
          <w:bdr w:val="none" w:sz="0" w:space="0" w:color="auto"/>
        </w:rPr>
        <w:t>120</w:t>
      </w:r>
      <w:r>
        <w:rPr>
          <w:rFonts w:ascii="宋体" w:eastAsia="宋体" w:hAnsi="MS Mincho" w:cs="宋体"/>
          <w:sz w:val="28"/>
          <w:bdr w:val="none" w:sz="0" w:space="0" w:color="auto"/>
        </w:rPr>
        <w:t>元零用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来援助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位病孩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血。以上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些，都是同我平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极有力的德育教育分不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的。除此之外，我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在班内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展了丰富多彩、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极向上的有益活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。如：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全班学生大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除、定期</w:t>
      </w:r>
      <w:r>
        <w:rPr>
          <w:rFonts w:ascii="宋体" w:eastAsia="宋体" w:hAnsi="SimSun" w:cs="宋体"/>
          <w:sz w:val="28"/>
          <w:bdr w:val="none" w:sz="0" w:space="0" w:color="auto"/>
        </w:rPr>
        <w:t>检查卫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察能力，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祖国大自然，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展一些有益的活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学生找到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趣、找到了自身的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点，从而懂得了学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达到了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教育的目的。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我深深地懂得：一名新世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着重大的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史使命和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了不辱使命，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了无愧自己的良心，我只能在教学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土上，做到更加勤</w:t>
      </w:r>
      <w:r>
        <w:rPr>
          <w:rFonts w:ascii="宋体" w:eastAsia="宋体" w:hAnsi="SimSun" w:cs="宋体"/>
          <w:sz w:val="28"/>
          <w:bdr w:val="none" w:sz="0" w:space="0" w:color="auto"/>
        </w:rPr>
        <w:t>恳</w:t>
      </w:r>
      <w:r>
        <w:rPr>
          <w:rFonts w:ascii="宋体" w:eastAsia="宋体" w:hAnsi="MS Mincho" w:cs="宋体"/>
          <w:sz w:val="28"/>
          <w:bdr w:val="none" w:sz="0" w:space="0" w:color="auto"/>
        </w:rPr>
        <w:t>。用自己的心血去拼、去搏展望未来，我将化晋升高一</w:t>
      </w:r>
      <w:r>
        <w:rPr>
          <w:rFonts w:ascii="宋体" w:eastAsia="宋体" w:hAnsi="SimSun" w:cs="宋体"/>
          <w:sz w:val="28"/>
          <w:bdr w:val="none" w:sz="0" w:space="0" w:color="auto"/>
        </w:rPr>
        <w:t>级职</w:t>
      </w:r>
      <w:r>
        <w:rPr>
          <w:rFonts w:ascii="宋体" w:eastAsia="宋体" w:hAnsi="MS Mincho" w:cs="宋体"/>
          <w:sz w:val="28"/>
          <w:bdr w:val="none" w:sz="0" w:space="0" w:color="auto"/>
        </w:rPr>
        <w:t>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工作之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蜡炬成灰泪始干，春蚕到死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方尽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奉献准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英才再作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高中数学教学工作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，斗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星移，感</w:t>
      </w:r>
      <w:r>
        <w:rPr>
          <w:rFonts w:ascii="宋体" w:eastAsia="宋体" w:hAnsi="SimSun" w:cs="宋体"/>
          <w:sz w:val="28"/>
          <w:bdr w:val="none" w:sz="0" w:space="0" w:color="auto"/>
        </w:rPr>
        <w:t>觉还</w:t>
      </w:r>
      <w:r>
        <w:rPr>
          <w:rFonts w:ascii="宋体" w:eastAsia="宋体" w:hAnsi="MS Mincho" w:cs="宋体"/>
          <w:sz w:val="28"/>
          <w:bdr w:val="none" w:sz="0" w:space="0" w:color="auto"/>
        </w:rPr>
        <w:t>没从高三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考气氛中走出来，学生又出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了新的替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。回</w:t>
      </w:r>
      <w:r>
        <w:rPr>
          <w:rFonts w:ascii="宋体" w:eastAsia="宋体" w:hAnsi="SimSun" w:cs="宋体"/>
          <w:sz w:val="28"/>
          <w:bdr w:val="none" w:sz="0" w:space="0" w:color="auto"/>
        </w:rPr>
        <w:t>顾过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去的一年，有辛苦，更有欣喜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有困惑，亦有收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。本届高三，是新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程改革新老交替的一届，也是学校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行平行班教学机制的一届，学生的数学水平参差不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。高考数学成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系到考生高考的成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卷的特点是理科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大，区分度大，文科相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和基本技能。数学教</w:t>
      </w:r>
      <w:r>
        <w:rPr>
          <w:rFonts w:ascii="宋体" w:eastAsia="宋体" w:hAnsi="SimSun" w:cs="宋体"/>
          <w:sz w:val="28"/>
          <w:bdr w:val="none" w:sz="0" w:space="0" w:color="auto"/>
        </w:rPr>
        <w:t>师职责</w:t>
      </w:r>
      <w:r>
        <w:rPr>
          <w:rFonts w:ascii="宋体" w:eastAsia="宋体" w:hAnsi="MS Mincho" w:cs="宋体"/>
          <w:sz w:val="28"/>
          <w:bdr w:val="none" w:sz="0" w:space="0" w:color="auto"/>
        </w:rPr>
        <w:t>重大，需要用心付出，才能取得成效。回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程，我</w:t>
      </w:r>
      <w:r>
        <w:rPr>
          <w:rFonts w:ascii="宋体" w:eastAsia="宋体" w:hAnsi="SimSun" w:cs="宋体"/>
          <w:sz w:val="28"/>
          <w:bdr w:val="none" w:sz="0" w:space="0" w:color="auto"/>
        </w:rPr>
        <w:t>认为这</w:t>
      </w:r>
      <w:r>
        <w:rPr>
          <w:rFonts w:ascii="宋体" w:eastAsia="宋体" w:hAnsi="MS Mincho" w:cs="宋体"/>
          <w:sz w:val="28"/>
          <w:bdr w:val="none" w:sz="0" w:space="0" w:color="auto"/>
        </w:rPr>
        <w:t>一年，我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高三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的教学工作努力的，用心的，能</w:t>
      </w:r>
      <w:r>
        <w:rPr>
          <w:rFonts w:ascii="宋体" w:eastAsia="宋体" w:hAnsi="SimSun" w:cs="宋体"/>
          <w:sz w:val="28"/>
          <w:bdr w:val="none" w:sz="0" w:space="0" w:color="auto"/>
        </w:rPr>
        <w:t>够说</w:t>
      </w:r>
      <w:r>
        <w:rPr>
          <w:rFonts w:ascii="宋体" w:eastAsia="宋体" w:hAnsi="MS Mincho" w:cs="宋体"/>
          <w:sz w:val="28"/>
          <w:bdr w:val="none" w:sz="0" w:space="0" w:color="auto"/>
        </w:rPr>
        <w:t>是竭尽所能，效果也是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著的。下面是我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的一些具体做法和体会：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轮复习</w:t>
      </w:r>
      <w:r>
        <w:rPr>
          <w:rFonts w:ascii="宋体" w:eastAsia="宋体" w:hAnsi="MS Mincho" w:cs="宋体"/>
          <w:sz w:val="28"/>
          <w:bdr w:val="none" w:sz="0" w:space="0" w:color="auto"/>
        </w:rPr>
        <w:t>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，建立知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络结</w:t>
      </w:r>
      <w:r>
        <w:rPr>
          <w:rFonts w:ascii="宋体" w:eastAsia="宋体" w:hAnsi="MS Mincho" w:cs="宋体"/>
          <w:sz w:val="28"/>
          <w:bdr w:val="none" w:sz="0" w:space="0" w:color="auto"/>
        </w:rPr>
        <w:t>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段是高三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多，也是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必花</w:t>
      </w:r>
      <w:r>
        <w:rPr>
          <w:rFonts w:ascii="宋体" w:eastAsia="宋体" w:hAnsi="SimSun" w:cs="宋体"/>
          <w:sz w:val="28"/>
          <w:bdr w:val="none" w:sz="0" w:space="0" w:color="auto"/>
        </w:rPr>
        <w:t>费师</w:t>
      </w:r>
      <w:r>
        <w:rPr>
          <w:rFonts w:ascii="宋体" w:eastAsia="宋体" w:hAnsi="MS Mincho" w:cs="宋体"/>
          <w:sz w:val="28"/>
          <w:bdr w:val="none" w:sz="0" w:space="0" w:color="auto"/>
        </w:rPr>
        <w:t>生大力气的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段，切不可走</w:t>
      </w:r>
      <w:r>
        <w:rPr>
          <w:rFonts w:ascii="宋体" w:eastAsia="宋体" w:hAnsi="SimSun" w:cs="宋体"/>
          <w:sz w:val="28"/>
          <w:bdr w:val="none" w:sz="0" w:space="0" w:color="auto"/>
        </w:rPr>
        <w:t>马观</w:t>
      </w:r>
      <w:r>
        <w:rPr>
          <w:rFonts w:ascii="宋体" w:eastAsia="宋体" w:hAnsi="MS Mincho" w:cs="宋体"/>
          <w:sz w:val="28"/>
          <w:bdr w:val="none" w:sz="0" w:space="0" w:color="auto"/>
        </w:rPr>
        <w:t>花，掉以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是整个高三</w:t>
      </w:r>
      <w:r>
        <w:rPr>
          <w:rFonts w:ascii="宋体" w:eastAsia="宋体" w:hAnsi="SimSun" w:cs="宋体"/>
          <w:sz w:val="28"/>
          <w:bdr w:val="none" w:sz="0" w:space="0" w:color="auto"/>
        </w:rPr>
        <w:t>复习阶</w:t>
      </w:r>
      <w:r>
        <w:rPr>
          <w:rFonts w:ascii="宋体" w:eastAsia="宋体" w:hAnsi="MS Mincho" w:cs="宋体"/>
          <w:sz w:val="28"/>
          <w:bdr w:val="none" w:sz="0" w:space="0" w:color="auto"/>
        </w:rPr>
        <w:t>段的重要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轮复习</w:t>
      </w:r>
      <w:r>
        <w:rPr>
          <w:rFonts w:ascii="宋体" w:eastAsia="宋体" w:hAnsi="MS Mincho" w:cs="宋体"/>
          <w:sz w:val="28"/>
          <w:bdr w:val="none" w:sz="0" w:space="0" w:color="auto"/>
        </w:rPr>
        <w:t>要解决的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本上的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须义</w:t>
      </w:r>
      <w:r>
        <w:rPr>
          <w:rFonts w:ascii="宋体" w:eastAsia="宋体" w:hAnsi="MS Mincho" w:cs="宋体"/>
          <w:sz w:val="28"/>
          <w:bdr w:val="none" w:sz="0" w:space="0" w:color="auto"/>
        </w:rPr>
        <w:t>、定理、公式都要熟透于心，理解它的本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化及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本的典型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，既要掌握解答方法，又要思考它的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形、拓展，</w:t>
      </w:r>
      <w:r>
        <w:rPr>
          <w:rFonts w:ascii="宋体" w:eastAsia="宋体" w:hAnsi="SimSun" w:cs="宋体"/>
          <w:sz w:val="28"/>
          <w:bdr w:val="none" w:sz="0" w:space="0" w:color="auto"/>
        </w:rPr>
        <w:t>还应</w:t>
      </w:r>
      <w:r>
        <w:rPr>
          <w:rFonts w:ascii="宋体" w:eastAsia="宋体" w:hAnsi="MS Mincho" w:cs="宋体"/>
          <w:sz w:val="28"/>
          <w:bdr w:val="none" w:sz="0" w:space="0" w:color="auto"/>
        </w:rPr>
        <w:t>当注意它的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的构成，解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的的提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，一些解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漏洞的防范，解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思考方式的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轮复习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以《教学与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合教材。基本上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cs="宋体"/>
          <w:sz w:val="28"/>
          <w:bdr w:val="none" w:sz="0" w:space="0" w:color="auto"/>
        </w:rPr>
        <w:t>2~3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，第一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点、考点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，第二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，典型例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习题讲</w:t>
      </w:r>
      <w:r>
        <w:rPr>
          <w:rFonts w:ascii="宋体" w:eastAsia="宋体" w:hAnsi="MS Mincho" w:cs="宋体"/>
          <w:sz w:val="28"/>
          <w:bdr w:val="none" w:sz="0" w:space="0" w:color="auto"/>
        </w:rPr>
        <w:t>解。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以通法通性</w:t>
      </w:r>
      <w:r>
        <w:rPr>
          <w:rFonts w:ascii="宋体" w:eastAsia="宋体" w:hAnsi="SimSun" w:cs="宋体"/>
          <w:sz w:val="28"/>
          <w:bdr w:val="none" w:sz="0" w:space="0" w:color="auto"/>
        </w:rPr>
        <w:t>题为</w:t>
      </w:r>
      <w:r>
        <w:rPr>
          <w:rFonts w:ascii="宋体" w:eastAsia="宋体" w:hAnsi="MS Mincho" w:cs="宋体"/>
          <w:sz w:val="28"/>
          <w:bdr w:val="none" w:sz="0" w:space="0" w:color="auto"/>
        </w:rPr>
        <w:t>主，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取和填空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主要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方向，力争解决学生在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取和填空的速度与准确性不高的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偏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、怪</w:t>
      </w:r>
      <w:r>
        <w:rPr>
          <w:rFonts w:ascii="宋体" w:eastAsia="宋体" w:hAnsi="SimSun" w:cs="宋体"/>
          <w:sz w:val="28"/>
          <w:bdr w:val="none" w:sz="0" w:space="0" w:color="auto"/>
        </w:rPr>
        <w:t>题进</w:t>
      </w:r>
      <w:r>
        <w:rPr>
          <w:rFonts w:ascii="宋体" w:eastAsia="宋体" w:hAnsi="MS Mincho" w:cs="宋体"/>
          <w:sz w:val="28"/>
          <w:bdr w:val="none" w:sz="0" w:space="0" w:color="auto"/>
        </w:rPr>
        <w:t>行大胆</w:t>
      </w:r>
      <w:r>
        <w:rPr>
          <w:rFonts w:ascii="宋体" w:eastAsia="宋体" w:hAnsi="SimSun" w:cs="宋体"/>
          <w:sz w:val="28"/>
          <w:bdr w:val="none" w:sz="0" w:space="0" w:color="auto"/>
        </w:rPr>
        <w:t>删</w:t>
      </w:r>
      <w:r>
        <w:rPr>
          <w:rFonts w:ascii="宋体" w:eastAsia="宋体" w:hAnsi="MS Mincho" w:cs="宋体"/>
          <w:sz w:val="28"/>
          <w:bdr w:val="none" w:sz="0" w:space="0" w:color="auto"/>
        </w:rPr>
        <w:t>减，使学生打下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</w:t>
      </w:r>
      <w:r>
        <w:rPr>
          <w:rFonts w:ascii="宋体" w:eastAsia="宋体" w:hAnsi="SimSun" w:cs="宋体"/>
          <w:sz w:val="28"/>
          <w:bdr w:val="none" w:sz="0" w:space="0" w:color="auto"/>
        </w:rPr>
        <w:t>轮复习专题过关</w:t>
      </w:r>
      <w:r>
        <w:rPr>
          <w:rFonts w:ascii="宋体" w:eastAsia="宋体" w:hAnsi="MS Mincho" w:cs="宋体"/>
          <w:sz w:val="28"/>
          <w:bdr w:val="none" w:sz="0" w:space="0" w:color="auto"/>
        </w:rPr>
        <w:t>提升重点知</w:t>
      </w:r>
      <w:r>
        <w:rPr>
          <w:rFonts w:ascii="宋体" w:eastAsia="宋体" w:hAnsi="SimSun" w:cs="宋体"/>
          <w:sz w:val="28"/>
          <w:bdr w:val="none" w:sz="0" w:space="0" w:color="auto"/>
        </w:rPr>
        <w:t>识综</w:t>
      </w:r>
      <w:r>
        <w:rPr>
          <w:rFonts w:ascii="宋体" w:eastAsia="宋体" w:hAnsi="MS Mincho" w:cs="宋体"/>
          <w:sz w:val="28"/>
          <w:bdr w:val="none" w:sz="0" w:space="0" w:color="auto"/>
        </w:rPr>
        <w:t>合潜力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在第一</w:t>
      </w:r>
      <w:r>
        <w:rPr>
          <w:rFonts w:ascii="宋体" w:eastAsia="宋体" w:hAnsi="SimSun" w:cs="宋体"/>
          <w:sz w:val="28"/>
          <w:bdr w:val="none" w:sz="0" w:space="0" w:color="auto"/>
        </w:rPr>
        <w:t>轮复习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重点章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、重点知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、常用技巧、思想方法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行性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性地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，更能提高数学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考的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性和有效性。在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合潜力与</w:t>
      </w:r>
      <w:r>
        <w:rPr>
          <w:rFonts w:ascii="宋体" w:eastAsia="宋体" w:hAnsi="SimSun" w:cs="宋体"/>
          <w:sz w:val="28"/>
          <w:bdr w:val="none" w:sz="0" w:space="0" w:color="auto"/>
        </w:rPr>
        <w:t>应试</w:t>
      </w:r>
      <w:r>
        <w:rPr>
          <w:rFonts w:ascii="宋体" w:eastAsia="宋体" w:hAnsi="MS Mincho" w:cs="宋体"/>
          <w:sz w:val="28"/>
          <w:bdr w:val="none" w:sz="0" w:space="0" w:color="auto"/>
        </w:rPr>
        <w:t>技巧，不重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构的先后次序。主要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三角函数、概率</w:t>
      </w:r>
      <w:r>
        <w:rPr>
          <w:rFonts w:ascii="宋体" w:eastAsia="宋体" w:hAnsi="SimSun" w:cs="宋体"/>
          <w:sz w:val="28"/>
          <w:bdr w:val="none" w:sz="0" w:space="0" w:color="auto"/>
        </w:rPr>
        <w:t>统计</w:t>
      </w:r>
      <w:r>
        <w:rPr>
          <w:rFonts w:ascii="宋体" w:eastAsia="宋体" w:hAnsi="MS Mincho" w:cs="宋体"/>
          <w:sz w:val="28"/>
          <w:bdr w:val="none" w:sz="0" w:space="0" w:color="auto"/>
        </w:rPr>
        <w:t>、立体几何、解析几何、数列与不等式、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数及其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六大板</w:t>
      </w:r>
      <w:r>
        <w:rPr>
          <w:rFonts w:ascii="宋体" w:eastAsia="宋体" w:hAnsi="SimSun" w:cs="宋体"/>
          <w:sz w:val="28"/>
          <w:bdr w:val="none" w:sz="0" w:space="0" w:color="auto"/>
        </w:rPr>
        <w:t>块进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，尤其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重点放在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三角函数、概率</w:t>
      </w:r>
      <w:r>
        <w:rPr>
          <w:rFonts w:ascii="宋体" w:eastAsia="宋体" w:hAnsi="SimSun" w:cs="宋体"/>
          <w:sz w:val="28"/>
          <w:bdr w:val="none" w:sz="0" w:space="0" w:color="auto"/>
        </w:rPr>
        <w:t>统计</w:t>
      </w:r>
      <w:r>
        <w:rPr>
          <w:rFonts w:ascii="宋体" w:eastAsia="宋体" w:hAnsi="MS Mincho" w:cs="宋体"/>
          <w:sz w:val="28"/>
          <w:bdr w:val="none" w:sz="0" w:space="0" w:color="auto"/>
        </w:rPr>
        <w:t>、立体几何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向量法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数及其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是我校学生重点得分点，一般来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试题这</w:t>
      </w:r>
      <w:r>
        <w:rPr>
          <w:rFonts w:ascii="宋体" w:eastAsia="宋体" w:hAnsi="MS Mincho" w:cs="宋体"/>
          <w:sz w:val="28"/>
          <w:bdr w:val="none" w:sz="0" w:space="0" w:color="auto"/>
        </w:rPr>
        <w:t>部分考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平和，要求大多数考生能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。在此基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上，提高学生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配方法、待定系数法、数形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合法、分</w:t>
      </w:r>
      <w:r>
        <w:rPr>
          <w:rFonts w:ascii="宋体" w:eastAsia="宋体" w:hAnsi="SimSun" w:cs="宋体"/>
          <w:sz w:val="28"/>
          <w:bdr w:val="none" w:sz="0" w:space="0" w:color="auto"/>
        </w:rPr>
        <w:t>类讨论</w:t>
      </w:r>
      <w:r>
        <w:rPr>
          <w:rFonts w:ascii="宋体" w:eastAsia="宋体" w:hAnsi="MS Mincho" w:cs="宋体"/>
          <w:sz w:val="28"/>
          <w:bdr w:val="none" w:sz="0" w:space="0" w:color="auto"/>
        </w:rPr>
        <w:t>法、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元法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等方法解决数学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的潜力。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</w:t>
      </w:r>
      <w:r>
        <w:rPr>
          <w:rFonts w:ascii="宋体" w:eastAsia="宋体" w:hAnsi="SimSun" w:cs="宋体"/>
          <w:sz w:val="28"/>
          <w:bdr w:val="none" w:sz="0" w:space="0" w:color="auto"/>
        </w:rPr>
        <w:t>轮复习综</w:t>
      </w:r>
      <w:r>
        <w:rPr>
          <w:rFonts w:ascii="宋体" w:eastAsia="宋体" w:hAnsi="MS Mincho" w:cs="宋体"/>
          <w:sz w:val="28"/>
          <w:bdr w:val="none" w:sz="0" w:space="0" w:color="auto"/>
        </w:rPr>
        <w:t>合模</w:t>
      </w:r>
      <w:r>
        <w:rPr>
          <w:rFonts w:ascii="宋体" w:eastAsia="宋体" w:hAnsi="SimSun" w:cs="宋体"/>
          <w:sz w:val="28"/>
          <w:bdr w:val="none" w:sz="0" w:space="0" w:color="auto"/>
        </w:rPr>
        <w:t>拟训练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试应对</w:t>
      </w:r>
      <w:r>
        <w:rPr>
          <w:rFonts w:ascii="宋体" w:eastAsia="宋体" w:hAnsi="MS Mincho" w:cs="宋体"/>
          <w:sz w:val="28"/>
          <w:bdr w:val="none" w:sz="0" w:space="0" w:color="auto"/>
        </w:rPr>
        <w:t>潜力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在前两</w:t>
      </w:r>
      <w:r>
        <w:rPr>
          <w:rFonts w:ascii="宋体" w:eastAsia="宋体" w:hAnsi="SimSun" w:cs="宋体"/>
          <w:sz w:val="28"/>
          <w:bdr w:val="none" w:sz="0" w:space="0" w:color="auto"/>
        </w:rPr>
        <w:t>轮复习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考的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性和</w:t>
      </w:r>
      <w:r>
        <w:rPr>
          <w:rFonts w:ascii="宋体" w:eastAsia="宋体" w:hAnsi="SimSun" w:cs="宋体"/>
          <w:sz w:val="28"/>
          <w:bdr w:val="none" w:sz="0" w:space="0" w:color="auto"/>
        </w:rPr>
        <w:t>应试</w:t>
      </w:r>
      <w:r>
        <w:rPr>
          <w:rFonts w:ascii="宋体" w:eastAsia="宋体" w:hAnsi="MS Mincho" w:cs="宋体"/>
          <w:sz w:val="28"/>
          <w:bdr w:val="none" w:sz="0" w:space="0" w:color="auto"/>
        </w:rPr>
        <w:t>功能，做必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量的高考模</w:t>
      </w:r>
      <w:r>
        <w:rPr>
          <w:rFonts w:ascii="宋体" w:eastAsia="宋体" w:hAnsi="SimSun" w:cs="宋体"/>
          <w:sz w:val="28"/>
          <w:bdr w:val="none" w:sz="0" w:space="0" w:color="auto"/>
        </w:rPr>
        <w:t>拟试题</w:t>
      </w:r>
      <w:r>
        <w:rPr>
          <w:rFonts w:ascii="宋体" w:eastAsia="宋体" w:hAnsi="MS Mincho" w:cs="宋体"/>
          <w:sz w:val="28"/>
          <w:bdr w:val="none" w:sz="0" w:space="0" w:color="auto"/>
        </w:rPr>
        <w:t>是必要的，也是十分有效的。</w:t>
      </w:r>
      <w:r>
        <w:rPr>
          <w:rFonts w:ascii="宋体" w:eastAsia="宋体" w:hAnsi="SimSun" w:cs="宋体"/>
          <w:sz w:val="28"/>
          <w:bdr w:val="none" w:sz="0" w:space="0" w:color="auto"/>
        </w:rPr>
        <w:t>该阶</w:t>
      </w:r>
      <w:r>
        <w:rPr>
          <w:rFonts w:ascii="宋体" w:eastAsia="宋体" w:hAnsi="MS Mincho" w:cs="宋体"/>
          <w:sz w:val="28"/>
          <w:bdr w:val="none" w:sz="0" w:space="0" w:color="auto"/>
        </w:rPr>
        <w:t>段需要解决的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合性和交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性，巩固方法的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取性和灵活性。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检查复习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疏漏点和解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易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点，探索解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检验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的生成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会数学思想方法在解答一些高考真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和新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的模</w:t>
      </w:r>
      <w:r>
        <w:rPr>
          <w:rFonts w:ascii="宋体" w:eastAsia="宋体" w:hAnsi="SimSun" w:cs="宋体"/>
          <w:sz w:val="28"/>
          <w:bdr w:val="none" w:sz="0" w:space="0" w:color="auto"/>
        </w:rPr>
        <w:t>拟试题时</w:t>
      </w:r>
      <w:r>
        <w:rPr>
          <w:rFonts w:ascii="宋体" w:eastAsia="宋体" w:hAnsi="MS Mincho" w:cs="宋体"/>
          <w:sz w:val="28"/>
          <w:bdr w:val="none" w:sz="0" w:space="0" w:color="auto"/>
        </w:rPr>
        <w:t>的工具性。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轮复习</w:t>
      </w:r>
      <w:r>
        <w:rPr>
          <w:rFonts w:ascii="宋体" w:eastAsia="宋体" w:hAnsi="MS Mincho" w:cs="宋体"/>
          <w:sz w:val="28"/>
          <w:bdr w:val="none" w:sz="0" w:space="0" w:color="auto"/>
        </w:rPr>
        <w:t>以模</w:t>
      </w:r>
      <w:r>
        <w:rPr>
          <w:rFonts w:ascii="宋体" w:eastAsia="宋体" w:hAnsi="SimSun" w:cs="宋体"/>
          <w:sz w:val="28"/>
          <w:bdr w:val="none" w:sz="0" w:space="0" w:color="auto"/>
        </w:rPr>
        <w:t>拟试</w:t>
      </w:r>
      <w:r>
        <w:rPr>
          <w:rFonts w:ascii="宋体" w:eastAsia="宋体" w:hAnsi="MS Mincho" w:cs="宋体"/>
          <w:sz w:val="28"/>
          <w:bdr w:val="none" w:sz="0" w:space="0" w:color="auto"/>
        </w:rPr>
        <w:t>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要注意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卷的仿真性，以安徽地区的</w:t>
      </w:r>
      <w:r>
        <w:rPr>
          <w:rFonts w:ascii="宋体" w:eastAsia="宋体" w:hAnsi="SimSun" w:cs="宋体"/>
          <w:sz w:val="28"/>
          <w:bdr w:val="none" w:sz="0" w:space="0" w:color="auto"/>
        </w:rPr>
        <w:t>试题为</w:t>
      </w:r>
      <w:r>
        <w:rPr>
          <w:rFonts w:ascii="宋体" w:eastAsia="宋体" w:hAnsi="MS Mincho" w:cs="宋体"/>
          <w:sz w:val="28"/>
          <w:bdr w:val="none" w:sz="0" w:space="0" w:color="auto"/>
        </w:rPr>
        <w:t>主要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取，把握好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度和梯度，掌握好考</w:t>
      </w:r>
      <w:r>
        <w:rPr>
          <w:rFonts w:ascii="宋体" w:eastAsia="宋体" w:hAnsi="SimSun" w:cs="宋体"/>
          <w:sz w:val="28"/>
          <w:bdr w:val="none" w:sz="0" w:space="0" w:color="auto"/>
        </w:rPr>
        <w:t>试时间</w:t>
      </w:r>
      <w:r>
        <w:rPr>
          <w:rFonts w:ascii="宋体" w:eastAsia="宋体" w:hAnsi="MS Mincho" w:cs="宋体"/>
          <w:sz w:val="28"/>
          <w:bdr w:val="none" w:sz="0" w:space="0" w:color="auto"/>
        </w:rPr>
        <w:t>的分配，包括答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卡的涂填，考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用具的要求，使学生有身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其境的感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我的几点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体会：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、重</w:t>
      </w:r>
      <w:r>
        <w:rPr>
          <w:rFonts w:ascii="宋体" w:eastAsia="宋体" w:hAnsi="SimSun" w:cs="宋体"/>
          <w:sz w:val="28"/>
          <w:bdr w:val="none" w:sz="0" w:space="0" w:color="auto"/>
        </w:rPr>
        <w:t>视对选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、填空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和填空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是整份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部分</w:t>
      </w:r>
      <w:r>
        <w:rPr>
          <w:rFonts w:ascii="宋体" w:eastAsia="宋体" w:hAnsi="SimSun" w:cs="宋体"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sz w:val="28"/>
          <w:bdr w:val="none" w:sz="0" w:space="0" w:color="auto"/>
        </w:rPr>
        <w:t>得分高低，直接决定了整套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分，它占了近</w:t>
      </w:r>
      <w:r>
        <w:rPr>
          <w:rFonts w:ascii="宋体" w:eastAsia="宋体" w:cs="宋体"/>
          <w:sz w:val="28"/>
          <w:bdr w:val="none" w:sz="0" w:space="0" w:color="auto"/>
        </w:rPr>
        <w:t>50%</w:t>
      </w:r>
      <w:r>
        <w:rPr>
          <w:rFonts w:ascii="宋体" w:eastAsia="宋体" w:hAnsi="MS Mincho" w:cs="宋体"/>
          <w:sz w:val="28"/>
          <w:bdr w:val="none" w:sz="0" w:space="0" w:color="auto"/>
        </w:rPr>
        <w:t>的分数，主要考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和基本技能。在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部分的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中，以又快又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地找出答案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目的，教会学生用数形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合、特殊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法、排除法等技巧找答案，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省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，切忌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大做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对艺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考生的文化</w:t>
      </w:r>
      <w:r>
        <w:rPr>
          <w:rFonts w:ascii="宋体" w:eastAsia="宋体" w:hAnsi="SimSun" w:cs="宋体"/>
          <w:sz w:val="28"/>
          <w:bdr w:val="none" w:sz="0" w:space="0" w:color="auto"/>
        </w:rPr>
        <w:t>课辅导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以此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主攻方向。从今年的高考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看，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取填空</w:t>
      </w:r>
      <w:r>
        <w:rPr>
          <w:rFonts w:ascii="宋体" w:eastAsia="宋体" w:hAnsi="SimSun" w:cs="宋体"/>
          <w:sz w:val="28"/>
          <w:bdr w:val="none" w:sz="0" w:space="0" w:color="auto"/>
        </w:rPr>
        <w:t>题难</w:t>
      </w:r>
      <w:r>
        <w:rPr>
          <w:rFonts w:ascii="宋体" w:eastAsia="宋体" w:hAnsi="MS Mincho" w:cs="宋体"/>
          <w:sz w:val="28"/>
          <w:bdr w:val="none" w:sz="0" w:space="0" w:color="auto"/>
        </w:rPr>
        <w:t>度不大，得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分的不少。所以，奠定了今年数学</w:t>
      </w:r>
      <w:r>
        <w:rPr>
          <w:rFonts w:ascii="宋体" w:eastAsia="宋体" w:hAnsi="SimSun" w:cs="宋体"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sz w:val="28"/>
          <w:bdr w:val="none" w:sz="0" w:space="0" w:color="auto"/>
        </w:rPr>
        <w:t>得分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解答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前三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前三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以重点考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三角函数、立体几何、概率</w:t>
      </w:r>
      <w:r>
        <w:rPr>
          <w:rFonts w:ascii="宋体" w:eastAsia="宋体" w:hAnsi="SimSun" w:cs="宋体"/>
          <w:sz w:val="28"/>
          <w:bdr w:val="none" w:sz="0" w:space="0" w:color="auto"/>
        </w:rPr>
        <w:t>统计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度以中等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我校学生主体构成是中等学生的特点，重点在前三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上加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是比</w:t>
      </w:r>
      <w:r>
        <w:rPr>
          <w:rFonts w:ascii="宋体" w:eastAsia="宋体" w:hAnsi="SimSun" w:cs="宋体"/>
          <w:sz w:val="28"/>
          <w:bdr w:val="none" w:sz="0" w:space="0" w:color="auto"/>
        </w:rPr>
        <w:t>较现实</w:t>
      </w:r>
      <w:r>
        <w:rPr>
          <w:rFonts w:ascii="宋体" w:eastAsia="宋体" w:hAnsi="MS Mincho" w:cs="宋体"/>
          <w:sz w:val="28"/>
          <w:bdr w:val="none" w:sz="0" w:space="0" w:color="auto"/>
        </w:rPr>
        <w:t>的做法。要求学生得到全分，其中立体几何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以向量法求解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多一些，但是方法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，学生易掌握，能得分。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、后三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强计</w:t>
      </w:r>
      <w:r>
        <w:rPr>
          <w:rFonts w:ascii="宋体" w:eastAsia="宋体" w:hAnsi="MS Mincho" w:cs="宋体"/>
          <w:sz w:val="28"/>
          <w:bdr w:val="none" w:sz="0" w:space="0" w:color="auto"/>
        </w:rPr>
        <w:t>算的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解答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的后三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区分度的三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数列、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数、</w:t>
      </w:r>
      <w:r>
        <w:rPr>
          <w:rFonts w:ascii="宋体" w:eastAsia="宋体" w:hAnsi="SimSun" w:cs="宋体"/>
          <w:sz w:val="28"/>
          <w:bdr w:val="none" w:sz="0" w:space="0" w:color="auto"/>
        </w:rPr>
        <w:t>圆锥</w:t>
      </w:r>
      <w:r>
        <w:rPr>
          <w:rFonts w:ascii="宋体" w:eastAsia="宋体" w:hAnsi="MS Mincho" w:cs="宋体"/>
          <w:sz w:val="28"/>
          <w:bdr w:val="none" w:sz="0" w:space="0" w:color="auto"/>
        </w:rPr>
        <w:t>曲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合潜力，包括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算潜力，尤其在数列和</w:t>
      </w:r>
      <w:r>
        <w:rPr>
          <w:rFonts w:ascii="宋体" w:eastAsia="宋体" w:hAnsi="SimSun" w:cs="宋体"/>
          <w:sz w:val="28"/>
          <w:bdr w:val="none" w:sz="0" w:space="0" w:color="auto"/>
        </w:rPr>
        <w:t>圆锥</w:t>
      </w:r>
      <w:r>
        <w:rPr>
          <w:rFonts w:ascii="宋体" w:eastAsia="宋体" w:hAnsi="MS Mincho" w:cs="宋体"/>
          <w:sz w:val="28"/>
          <w:bdr w:val="none" w:sz="0" w:space="0" w:color="auto"/>
        </w:rPr>
        <w:t>曲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算量相比</w:t>
      </w:r>
      <w:r>
        <w:rPr>
          <w:rFonts w:ascii="宋体" w:eastAsia="宋体" w:hAnsi="SimSun" w:cs="宋体"/>
          <w:sz w:val="28"/>
          <w:bdr w:val="none" w:sz="0" w:space="0" w:color="auto"/>
        </w:rPr>
        <w:t>较较</w:t>
      </w:r>
      <w:r>
        <w:rPr>
          <w:rFonts w:ascii="宋体" w:eastAsia="宋体" w:hAnsi="MS Mincho" w:cs="宋体"/>
          <w:sz w:val="28"/>
          <w:bdr w:val="none" w:sz="0" w:space="0" w:color="auto"/>
        </w:rPr>
        <w:t>大，往往花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考生超多的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，却不必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得分。所以，学生一般比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怕做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部分的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要求学生不能放下，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突破方法，首先重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的解决，那里要求学生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算准确，能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适当放慢速度，仔</w:t>
      </w:r>
      <w:r>
        <w:rPr>
          <w:rFonts w:ascii="宋体" w:eastAsia="宋体" w:hAnsi="SimSun" w:cs="宋体"/>
          <w:sz w:val="28"/>
          <w:bdr w:val="none" w:sz="0" w:space="0" w:color="auto"/>
        </w:rPr>
        <w:t>细检查</w:t>
      </w:r>
      <w:r>
        <w:rPr>
          <w:rFonts w:ascii="宋体" w:eastAsia="宋体" w:hAnsi="MS Mincho" w:cs="宋体"/>
          <w:sz w:val="28"/>
          <w:bdr w:val="none" w:sz="0" w:space="0" w:color="auto"/>
        </w:rPr>
        <w:t>。然后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行第二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部分</w:t>
      </w:r>
      <w:r>
        <w:rPr>
          <w:rFonts w:ascii="宋体" w:eastAsia="宋体" w:hAnsi="SimSun" w:cs="宋体"/>
          <w:sz w:val="28"/>
          <w:bdr w:val="none" w:sz="0" w:space="0" w:color="auto"/>
        </w:rPr>
        <w:t>训练时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多，做一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，直至学生算出准确答案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够给</w:t>
      </w:r>
      <w:r>
        <w:rPr>
          <w:rFonts w:ascii="宋体" w:eastAsia="宋体" w:hAnsi="MS Mincho" w:cs="宋体"/>
          <w:sz w:val="28"/>
          <w:bdr w:val="none" w:sz="0" w:space="0" w:color="auto"/>
        </w:rPr>
        <w:t>出最后答案，但不要帮忙学生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行运算。从高考的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效果看，基本上得到了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意的效果，学生基本上把能得到的分数做到尽量得到。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起来，我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一年高考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考的工作就</w:t>
      </w:r>
      <w:r>
        <w:rPr>
          <w:rFonts w:ascii="宋体" w:eastAsia="宋体" w:hAnsi="SimSun" w:cs="宋体"/>
          <w:sz w:val="28"/>
          <w:bdr w:val="none" w:sz="0" w:space="0" w:color="auto"/>
        </w:rPr>
        <w:t>应说</w:t>
      </w:r>
      <w:r>
        <w:rPr>
          <w:rFonts w:ascii="宋体" w:eastAsia="宋体" w:hAnsi="MS Mincho" w:cs="宋体"/>
          <w:sz w:val="28"/>
          <w:bdr w:val="none" w:sz="0" w:space="0" w:color="auto"/>
        </w:rPr>
        <w:t>是成功的，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的方向是正确的，学生的成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也是令人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意的。当然，高考后看，仍有些不足，比如差生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差也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然也做了不少的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，但是提高他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仍缺少方法。另外高分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仍然嫌少，高分人数就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再多些。工作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致些，少数考生</w:t>
      </w:r>
      <w:r>
        <w:rPr>
          <w:rFonts w:ascii="宋体" w:eastAsia="宋体" w:hAnsi="SimSun" w:cs="宋体"/>
          <w:sz w:val="28"/>
          <w:bdr w:val="none" w:sz="0" w:space="0" w:color="auto"/>
        </w:rPr>
        <w:t>临场发挥</w:t>
      </w:r>
      <w:r>
        <w:rPr>
          <w:rFonts w:ascii="宋体" w:eastAsia="宋体" w:hAnsi="MS Mincho" w:cs="宋体"/>
          <w:sz w:val="28"/>
          <w:bdr w:val="none" w:sz="0" w:space="0" w:color="auto"/>
        </w:rPr>
        <w:t>太差也是亟待解决的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。此刻看第一遍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如果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能更多些，一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</w:t>
      </w:r>
      <w:r>
        <w:rPr>
          <w:rFonts w:ascii="宋体" w:eastAsia="宋体" w:hAnsi="SimSun" w:cs="宋体"/>
          <w:sz w:val="28"/>
          <w:bdr w:val="none" w:sz="0" w:space="0" w:color="auto"/>
        </w:rPr>
        <w:t>试题难</w:t>
      </w:r>
      <w:r>
        <w:rPr>
          <w:rFonts w:ascii="宋体" w:eastAsia="宋体" w:hAnsi="MS Mincho" w:cs="宋体"/>
          <w:sz w:val="28"/>
          <w:bdr w:val="none" w:sz="0" w:space="0" w:color="auto"/>
        </w:rPr>
        <w:t>度再降低些，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会更好些。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高中数学教学工作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本学期我任教高三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班的两个班的文科数学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班是一个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班，学生基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高，有良好的思</w:t>
      </w:r>
      <w:r>
        <w:rPr>
          <w:rFonts w:ascii="宋体" w:eastAsia="宋体" w:hAnsi="SimSun" w:cs="宋体"/>
          <w:sz w:val="28"/>
          <w:bdr w:val="none" w:sz="0" w:space="0" w:color="auto"/>
        </w:rPr>
        <w:t>维习惯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班是一个普通班，基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差，不能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差。回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一学期的教学工作，我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有成功的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。下面就我上学期的具体做法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自己的一点看法，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一、研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高考考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纲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，梳理知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推敲考</w:t>
      </w:r>
      <w:r>
        <w:rPr>
          <w:rFonts w:ascii="宋体" w:eastAsia="宋体" w:hAnsi="SimSun" w:cs="宋体"/>
          <w:sz w:val="28"/>
          <w:bdr w:val="none" w:sz="0" w:space="0" w:color="auto"/>
        </w:rPr>
        <w:t>纲对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内容的三个不同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次的要求，准确把握所考的知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点，准确把握所考知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点的深度，做到考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考什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，小考就考什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。帮助学生梳理知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板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梳理知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学生牢固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住所学的所有知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和典型例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的通法通解。建立起数学知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的框架。</w:t>
      </w:r>
      <w:r>
        <w:rPr>
          <w:rFonts w:ascii="宋体" w:eastAsia="宋体" w:hAnsi="SimSun" w:cs="宋体"/>
          <w:sz w:val="28"/>
          <w:bdr w:val="none" w:sz="0" w:space="0" w:color="auto"/>
        </w:rPr>
        <w:t>复习时</w:t>
      </w:r>
      <w:r>
        <w:rPr>
          <w:rFonts w:ascii="宋体" w:eastAsia="宋体" w:hAnsi="MS Mincho" w:cs="宋体"/>
          <w:sz w:val="28"/>
          <w:bdr w:val="none" w:sz="0" w:space="0" w:color="auto"/>
        </w:rPr>
        <w:t>要求全面周到，准确把握考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内容，做到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不超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，不做无用功，使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更有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性。在</w:t>
      </w:r>
      <w:r>
        <w:rPr>
          <w:rFonts w:ascii="宋体" w:eastAsia="宋体" w:hAnsi="SimSun" w:cs="宋体"/>
          <w:sz w:val="28"/>
          <w:bdr w:val="none" w:sz="0" w:space="0" w:color="auto"/>
        </w:rPr>
        <w:t>复习过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程中，除了注重学生基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的掌握情况，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注重了学生能力的培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、思考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极性，最大限度地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集体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化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堂教学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周一学校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真聆听同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和安排，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真做好教研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。集体</w:t>
      </w:r>
      <w:r>
        <w:rPr>
          <w:rFonts w:ascii="宋体" w:eastAsia="宋体" w:hAnsi="SimSun" w:cs="宋体"/>
          <w:sz w:val="28"/>
          <w:bdr w:val="none" w:sz="0" w:space="0" w:color="auto"/>
        </w:rPr>
        <w:t>备课时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言。解决教学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的疑</w:t>
      </w:r>
      <w:r>
        <w:rPr>
          <w:rFonts w:ascii="宋体" w:eastAsia="宋体" w:hAnsi="SimSun" w:cs="宋体"/>
          <w:sz w:val="28"/>
          <w:bdr w:val="none" w:sz="0" w:space="0" w:color="auto"/>
        </w:rPr>
        <w:t>难问题</w:t>
      </w:r>
      <w:r>
        <w:rPr>
          <w:rFonts w:ascii="宋体" w:eastAsia="宋体" w:hAnsi="MS Mincho" w:cs="宋体"/>
          <w:sz w:val="28"/>
          <w:bdr w:val="none" w:sz="0" w:space="0" w:color="auto"/>
        </w:rPr>
        <w:t>。服从教研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的教学安排，做到同学科，同教案，同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度，同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格按照学校的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十六字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步导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学生在学中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中学，培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独立解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成良好的数学思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时训练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，提高解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能力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的月考，考完后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本次考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的得失，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学生再次做考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，争取做到二次一百分。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下精心</w:t>
      </w:r>
      <w:r>
        <w:rPr>
          <w:rFonts w:ascii="宋体" w:eastAsia="宋体" w:hAnsi="SimSun" w:cs="宋体"/>
          <w:sz w:val="28"/>
          <w:bdr w:val="none" w:sz="0" w:space="0" w:color="auto"/>
        </w:rPr>
        <w:t>选题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选题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是低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度，低梯度，小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合，以</w:t>
      </w:r>
      <w:r>
        <w:rPr>
          <w:rFonts w:ascii="宋体" w:eastAsia="宋体" w:hAnsi="SimSun" w:cs="宋体"/>
          <w:sz w:val="28"/>
          <w:bdr w:val="none" w:sz="0" w:space="0" w:color="auto"/>
        </w:rPr>
        <w:t>复习过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</w:t>
      </w:r>
      <w:r>
        <w:rPr>
          <w:rFonts w:ascii="宋体" w:eastAsia="宋体" w:hAnsi="SimSun" w:cs="宋体"/>
          <w:sz w:val="28"/>
          <w:bdr w:val="none" w:sz="0" w:space="0" w:color="auto"/>
        </w:rPr>
        <w:t>复习过</w:t>
      </w:r>
      <w:r>
        <w:rPr>
          <w:rFonts w:ascii="宋体" w:eastAsia="宋体" w:hAnsi="MS Mincho" w:cs="宋体"/>
          <w:sz w:val="28"/>
          <w:bdr w:val="none" w:sz="0" w:space="0" w:color="auto"/>
        </w:rPr>
        <w:t>的出些大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合，未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以基</w:t>
      </w:r>
      <w:r>
        <w:rPr>
          <w:rFonts w:ascii="宋体" w:eastAsia="宋体" w:hAnsi="SimSun" w:cs="宋体"/>
          <w:sz w:val="28"/>
          <w:bdr w:val="none" w:sz="0" w:space="0" w:color="auto"/>
        </w:rPr>
        <w:t>础题为</w:t>
      </w:r>
      <w:r>
        <w:rPr>
          <w:rFonts w:ascii="宋体" w:eastAsia="宋体" w:hAnsi="MS Mincho" w:cs="宋体"/>
          <w:sz w:val="28"/>
          <w:bdr w:val="none" w:sz="0" w:space="0" w:color="auto"/>
        </w:rPr>
        <w:t>主。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组综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，做到限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，判分，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天定</w:t>
      </w:r>
      <w:r>
        <w:rPr>
          <w:rFonts w:ascii="宋体" w:eastAsia="宋体" w:hAnsi="SimSun" w:cs="宋体"/>
          <w:sz w:val="28"/>
          <w:bdr w:val="none" w:sz="0" w:space="0" w:color="auto"/>
        </w:rPr>
        <w:t>时训练</w:t>
      </w:r>
      <w:r>
        <w:rPr>
          <w:rFonts w:ascii="宋体" w:eastAsia="宋体" w:hAnsi="MS Mincho" w:cs="宋体"/>
          <w:sz w:val="28"/>
          <w:bdr w:val="none" w:sz="0" w:space="0" w:color="auto"/>
        </w:rPr>
        <w:t>一道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，提高解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速度。真正的将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讲试</w:t>
      </w:r>
      <w:r>
        <w:rPr>
          <w:rFonts w:ascii="宋体" w:eastAsia="宋体" w:hAnsi="MS Mincho" w:cs="宋体"/>
          <w:sz w:val="28"/>
          <w:bdr w:val="none" w:sz="0" w:space="0" w:color="auto"/>
        </w:rPr>
        <w:t>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，注重抓住分析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的信息点、提破口，培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</w:t>
      </w:r>
      <w:r>
        <w:rPr>
          <w:rFonts w:ascii="宋体" w:eastAsia="宋体" w:hAnsi="SimSun" w:cs="宋体"/>
          <w:sz w:val="28"/>
          <w:bdr w:val="none" w:sz="0" w:space="0" w:color="auto"/>
        </w:rPr>
        <w:t>审题</w:t>
      </w:r>
      <w:r>
        <w:rPr>
          <w:rFonts w:ascii="宋体" w:eastAsia="宋体" w:hAnsi="MS Mincho" w:cs="宋体"/>
          <w:sz w:val="28"/>
          <w:bdr w:val="none" w:sz="0" w:space="0" w:color="auto"/>
        </w:rPr>
        <w:t>、解</w:t>
      </w:r>
      <w:r>
        <w:rPr>
          <w:rFonts w:ascii="宋体" w:eastAsia="宋体" w:hAnsi="SimSun" w:cs="宋体"/>
          <w:sz w:val="28"/>
          <w:bdr w:val="none" w:sz="0" w:space="0" w:color="auto"/>
        </w:rPr>
        <w:t>题习惯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范作答，不容失分的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应试</w:t>
      </w:r>
      <w:r>
        <w:rPr>
          <w:rFonts w:ascii="宋体" w:eastAsia="宋体" w:hAnsi="MS Mincho" w:cs="宋体"/>
          <w:sz w:val="28"/>
          <w:bdr w:val="none" w:sz="0" w:space="0" w:color="auto"/>
        </w:rPr>
        <w:t>技巧，提高学生的得分能力，要求学生做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、填空</w:t>
      </w:r>
      <w:r>
        <w:rPr>
          <w:rFonts w:ascii="宋体" w:eastAsia="宋体" w:hAnsi="SimSun" w:cs="宋体"/>
          <w:sz w:val="28"/>
          <w:bdr w:val="none" w:sz="0" w:space="0" w:color="auto"/>
        </w:rPr>
        <w:t>题时</w:t>
      </w: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求合理、</w:t>
      </w:r>
      <w:r>
        <w:rPr>
          <w:rFonts w:ascii="宋体" w:eastAsia="宋体" w:hAnsi="SimSun" w:cs="宋体"/>
          <w:sz w:val="28"/>
          <w:bdr w:val="none" w:sz="0" w:space="0" w:color="auto"/>
        </w:rPr>
        <w:t>简洁</w:t>
      </w:r>
      <w:r>
        <w:rPr>
          <w:rFonts w:ascii="宋体" w:eastAsia="宋体" w:hAnsi="MS Mincho" w:cs="宋体"/>
          <w:sz w:val="28"/>
          <w:bdr w:val="none" w:sz="0" w:space="0" w:color="auto"/>
        </w:rPr>
        <w:t>的解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途径，要力争既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；做解答</w:t>
      </w:r>
      <w:r>
        <w:rPr>
          <w:rFonts w:ascii="宋体" w:eastAsia="宋体" w:hAnsi="SimSun" w:cs="宋体"/>
          <w:sz w:val="28"/>
          <w:bdr w:val="none" w:sz="0" w:space="0" w:color="auto"/>
        </w:rPr>
        <w:t>题时</w:t>
      </w:r>
      <w:r>
        <w:rPr>
          <w:rFonts w:ascii="宋体" w:eastAsia="宋体" w:hAnsi="MS Mincho" w:cs="宋体"/>
          <w:sz w:val="28"/>
          <w:bdr w:val="none" w:sz="0" w:space="0" w:color="auto"/>
        </w:rPr>
        <w:t>，要做到</w:t>
      </w:r>
      <w:r>
        <w:rPr>
          <w:rFonts w:ascii="宋体" w:eastAsia="宋体" w:hAnsi="SimSun" w:cs="宋体"/>
          <w:sz w:val="28"/>
          <w:bdr w:val="none" w:sz="0" w:space="0" w:color="auto"/>
        </w:rPr>
        <w:t>审题严谨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范作答，努力做到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会而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而全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，减少无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的失分。指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审题</w:t>
      </w:r>
      <w:r>
        <w:rPr>
          <w:rFonts w:ascii="宋体" w:eastAsia="宋体" w:hAnsi="MS Mincho" w:cs="宋体"/>
          <w:sz w:val="28"/>
          <w:bdr w:val="none" w:sz="0" w:space="0" w:color="auto"/>
        </w:rPr>
        <w:t>答</w:t>
      </w:r>
      <w:r>
        <w:rPr>
          <w:rFonts w:ascii="宋体" w:eastAsia="宋体" w:hAnsi="SimSun" w:cs="宋体"/>
          <w:sz w:val="28"/>
          <w:bdr w:val="none" w:sz="0" w:space="0" w:color="auto"/>
        </w:rPr>
        <w:t>题顺</w:t>
      </w:r>
      <w:r>
        <w:rPr>
          <w:rFonts w:ascii="宋体" w:eastAsia="宋体" w:hAnsi="MS Mincho" w:cs="宋体"/>
          <w:sz w:val="28"/>
          <w:bdr w:val="none" w:sz="0" w:space="0" w:color="auto"/>
        </w:rPr>
        <w:t>序和技巧，答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的具体要求。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前和考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中的心理</w:t>
      </w:r>
      <w:r>
        <w:rPr>
          <w:rFonts w:ascii="宋体" w:eastAsia="宋体" w:hAnsi="SimSun" w:cs="宋体"/>
          <w:sz w:val="28"/>
          <w:bdr w:val="none" w:sz="0" w:space="0" w:color="auto"/>
        </w:rPr>
        <w:t>调节</w:t>
      </w:r>
      <w:r>
        <w:rPr>
          <w:rFonts w:ascii="宋体" w:eastAsia="宋体" w:hAnsi="MS Mincho" w:cs="宋体"/>
          <w:sz w:val="28"/>
          <w:bdr w:val="none" w:sz="0" w:space="0" w:color="auto"/>
        </w:rPr>
        <w:t>的做法和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应试</w:t>
      </w:r>
      <w:r>
        <w:rPr>
          <w:rFonts w:ascii="宋体" w:eastAsia="宋体" w:hAnsi="MS Mincho" w:cs="宋体"/>
          <w:sz w:val="28"/>
          <w:bdr w:val="none" w:sz="0" w:space="0" w:color="auto"/>
        </w:rPr>
        <w:t>能力。四、落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优补</w:t>
      </w:r>
      <w:r>
        <w:rPr>
          <w:rFonts w:ascii="宋体" w:eastAsia="宋体" w:hAnsi="MS Mincho" w:cs="宋体"/>
          <w:sz w:val="28"/>
          <w:bdr w:val="none" w:sz="0" w:space="0" w:color="auto"/>
        </w:rPr>
        <w:t>差，搞好分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班里学生基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参差不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，采取分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教学，</w:t>
      </w:r>
      <w:r>
        <w:rPr>
          <w:rFonts w:ascii="宋体" w:eastAsia="宋体" w:hAnsi="SimSun" w:cs="宋体"/>
          <w:sz w:val="28"/>
          <w:bdr w:val="none" w:sz="0" w:space="0" w:color="auto"/>
        </w:rPr>
        <w:t>对优</w:t>
      </w:r>
      <w:r>
        <w:rPr>
          <w:rFonts w:ascii="宋体" w:eastAsia="宋体" w:hAnsi="MS Mincho" w:cs="宋体"/>
          <w:sz w:val="28"/>
          <w:bdr w:val="none" w:sz="0" w:space="0" w:color="auto"/>
        </w:rPr>
        <w:t>等生采取多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注，多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，多鼓励的策略，在生活上多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注，多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一下生活起居，平</w:t>
      </w:r>
      <w:r>
        <w:rPr>
          <w:rFonts w:ascii="宋体" w:eastAsia="宋体" w:hAnsi="SimSun" w:cs="宋体"/>
          <w:sz w:val="28"/>
          <w:bdr w:val="none" w:sz="0" w:space="0" w:color="auto"/>
        </w:rPr>
        <w:t>时见</w:t>
      </w:r>
      <w:r>
        <w:rPr>
          <w:rFonts w:ascii="宋体" w:eastAsia="宋体" w:hAnsi="MS Mincho" w:cs="宋体"/>
          <w:sz w:val="28"/>
          <w:bdr w:val="none" w:sz="0" w:space="0" w:color="auto"/>
        </w:rPr>
        <w:t>面多一声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的心理，不要出</w:t>
      </w:r>
      <w:r>
        <w:rPr>
          <w:rFonts w:ascii="宋体" w:eastAsia="宋体" w:hAnsi="SimSun" w:cs="宋体"/>
          <w:sz w:val="28"/>
          <w:bdr w:val="none" w:sz="0" w:space="0" w:color="auto"/>
        </w:rPr>
        <w:t>现厌</w:t>
      </w:r>
      <w:r>
        <w:rPr>
          <w:rFonts w:ascii="宋体" w:eastAsia="宋体" w:hAnsi="MS Mincho" w:cs="宋体"/>
          <w:sz w:val="28"/>
          <w:bdr w:val="none" w:sz="0" w:space="0" w:color="auto"/>
        </w:rPr>
        <w:t>学、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考的情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讲课时</w:t>
      </w:r>
      <w:r>
        <w:rPr>
          <w:rFonts w:ascii="宋体" w:eastAsia="宋体" w:hAnsi="MS Mincho" w:cs="宋体"/>
          <w:sz w:val="28"/>
          <w:bdr w:val="none" w:sz="0" w:space="0" w:color="auto"/>
        </w:rPr>
        <w:t>可以把知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来，充分挖掘他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的潜力，提高他</w:t>
      </w:r>
      <w:r>
        <w:rPr>
          <w:rFonts w:ascii="宋体" w:eastAsia="宋体" w:hAnsi="SimSun" w:cs="宋体"/>
          <w:sz w:val="28"/>
          <w:bdr w:val="none" w:sz="0" w:space="0" w:color="auto"/>
        </w:rPr>
        <w:t>们逻辑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能力和分析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生采取低起点，小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子的策略狠抓双基教学，个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补课</w:t>
      </w:r>
      <w:r>
        <w:rPr>
          <w:rFonts w:ascii="宋体" w:eastAsia="宋体" w:hAnsi="MS Mincho" w:cs="宋体"/>
          <w:sz w:val="28"/>
          <w:bdr w:val="none" w:sz="0" w:space="0" w:color="auto"/>
        </w:rPr>
        <w:t>的形式，培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的自信心，采取个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交流，告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学生只要好好学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，注意听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，做好笔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，努力理清解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思路，成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是会提高的，大学也是能考上的。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当然在教学中也出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一些困惑的地方：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一、高三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速度快，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度大，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。如何使高一二没有学好的学生，也能最大限度的多学知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，多掌握知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在全国各地都在搞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改，可是我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高一二搞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改，搞得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轰轰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烈烈，而到了高三又恢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授形式，能不能将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改模式，迁移到高三，使老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松，学生学得愉快，学生成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提高的快？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三、如何帮助成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绩较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差的学生，尽快赶上拉下的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，和成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绩较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好的学生同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一学期，有收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也有不足，希望以后多向身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，多学一些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，少走一些弯路。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高中数学教学工作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本学期我担任三年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二班和四年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一班的数学教学工作，在本学期，我能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在学期初按照学校的要求制定教学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划，并按</w:t>
      </w:r>
      <w:r>
        <w:rPr>
          <w:rFonts w:ascii="宋体" w:eastAsia="宋体" w:hAnsi="SimSun" w:cs="宋体"/>
          <w:sz w:val="28"/>
          <w:bdr w:val="none" w:sz="0" w:space="0" w:color="auto"/>
        </w:rPr>
        <w:t>时备课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、参加教研活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极参加生本教育的探究和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践，在工作中，我收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了很多，但在工作中也存在很多的不足之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，主要体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在以下几个方面：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的教学中，体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了前置作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不是很合理，有的与新授内容有一定的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系，但是不能很好的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新授内容做</w:t>
      </w:r>
      <w:r>
        <w:rPr>
          <w:rFonts w:ascii="宋体" w:eastAsia="宋体" w:hAnsi="SimSun" w:cs="宋体"/>
          <w:sz w:val="28"/>
          <w:bdr w:val="none" w:sz="0" w:space="0" w:color="auto"/>
        </w:rPr>
        <w:t>铺垫</w:t>
      </w:r>
      <w:r>
        <w:rPr>
          <w:rFonts w:ascii="宋体" w:eastAsia="宋体" w:hAnsi="MS Mincho" w:cs="宋体"/>
          <w:sz w:val="28"/>
          <w:bdr w:val="none" w:sz="0" w:space="0" w:color="auto"/>
        </w:rPr>
        <w:t>，因此，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https://d.book118.com/505114343303011112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0511434330301111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高中数学教学工作总结15篇</dc:title>
  <dc:subject>总结是把一定阶段内的有关情况分析研究，做出有指导性结论的书面材料，它是增长才干的一种好办法，让我们一起来学习写总结吧。你想知道总结怎么写吗？下面是小编整理的高中数学教学工作总结，欢迎大家借鉴与参考，希</dc:subject>
  <cp:keywords>高中数学教学工作总结</cp:keywords>
  <cp:revision>0</cp:revision>
</cp:coreProperties>
</file>