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0177" w:rsidRPr="00167CA1" w:rsidP="00D0741C" w14:paraId="55306F2A" w14:textId="77777777">
      <w:pPr>
        <w:ind w:firstLine="170" w:firstLineChars="71"/>
        <w:jc w:val="left"/>
        <w:rPr>
          <w:rFonts w:asciiTheme="minorEastAsia" w:hAnsiTheme="minorEastAsia"/>
          <w:b/>
          <w:szCs w:val="24"/>
        </w:rPr>
      </w:pPr>
    </w:p>
    <w:p w:rsidR="000C0177" w:rsidRPr="00167CA1" w:rsidP="00D0741C" w14:paraId="3E2574A7" w14:textId="4C70C703">
      <w:pPr>
        <w:widowControl/>
        <w:ind w:firstLine="0" w:firstLineChars="0"/>
        <w:rPr>
          <w:rFonts w:asciiTheme="minorEastAsia" w:hAnsiTheme="minorEastAsia"/>
          <w:b/>
          <w:szCs w:val="24"/>
        </w:rPr>
      </w:pPr>
    </w:p>
    <w:p w:rsidR="008171E2" w:rsidRPr="00167CA1" w:rsidP="00D0741C" w14:paraId="1D8FA784" w14:textId="77777777">
      <w:pPr>
        <w:widowControl/>
        <w:ind w:firstLine="0" w:firstLineChars="0"/>
        <w:rPr>
          <w:rFonts w:asciiTheme="minorEastAsia" w:hAnsiTheme="minorEastAsia"/>
          <w:b/>
          <w:szCs w:val="24"/>
        </w:rPr>
      </w:pPr>
    </w:p>
    <w:p w:rsidR="00146EDC" w:rsidRPr="00167CA1" w:rsidP="00D0741C" w14:paraId="034C5BA4" w14:textId="789E050D">
      <w:pPr>
        <w:widowControl/>
        <w:ind w:firstLine="0" w:firstLineChars="0"/>
        <w:rPr>
          <w:rFonts w:asciiTheme="minorEastAsia" w:hAnsiTheme="minorEastAsia"/>
          <w:b/>
          <w:szCs w:val="24"/>
        </w:rPr>
      </w:pPr>
    </w:p>
    <w:p w:rsidR="00754B12" w:rsidRPr="00167CA1" w:rsidP="00D0741C" w14:paraId="6134C8A5" w14:textId="410244C6">
      <w:pPr>
        <w:widowControl/>
        <w:ind w:firstLine="0" w:firstLineChars="0"/>
        <w:rPr>
          <w:rFonts w:asciiTheme="minorEastAsia" w:hAnsiTheme="minorEastAsia"/>
          <w:b/>
          <w:szCs w:val="24"/>
        </w:rPr>
      </w:pPr>
    </w:p>
    <w:p w:rsidR="00754B12" w:rsidRPr="00167CA1" w:rsidP="00D0741C" w14:paraId="0F1529D0" w14:textId="39F1C7C9">
      <w:pPr>
        <w:widowControl/>
        <w:ind w:firstLine="0" w:firstLineChars="0"/>
        <w:rPr>
          <w:rFonts w:asciiTheme="minorEastAsia" w:hAnsiTheme="minorEastAsia"/>
          <w:b/>
          <w:szCs w:val="24"/>
        </w:rPr>
      </w:pPr>
    </w:p>
    <w:p w:rsidR="00754B12" w:rsidRPr="00167CA1" w:rsidP="00D0741C" w14:paraId="0B8A3ED8" w14:textId="77777777">
      <w:pPr>
        <w:widowControl/>
        <w:ind w:firstLine="0" w:firstLineChars="0"/>
        <w:rPr>
          <w:rFonts w:asciiTheme="minorEastAsia" w:hAnsiTheme="minorEastAsia"/>
          <w:b/>
          <w:szCs w:val="24"/>
        </w:rPr>
      </w:pPr>
    </w:p>
    <w:p w:rsidR="000F32A8" w:rsidRPr="00C84E37" w:rsidP="00372A86" w14:paraId="61DC7A73" w14:textId="3F6576F0">
      <w:pPr>
        <w:ind w:firstLine="0" w:firstLineChars="0"/>
        <w:jc w:val="center"/>
        <w:rPr>
          <w:rFonts w:asciiTheme="minorEastAsia" w:hAnsiTheme="minorEastAsia"/>
          <w:szCs w:val="24"/>
        </w:rPr>
      </w:pPr>
      <w:bookmarkStart w:id="0" w:name="_GoBack"/>
      <w:r w:rsidRPr="00BD4FBC">
        <w:rPr>
          <w:rFonts w:asciiTheme="minorEastAsia" w:hAnsiTheme="minorEastAsia" w:hint="eastAsia"/>
          <w:b/>
          <w:sz w:val="52"/>
          <w:szCs w:val="52"/>
        </w:rPr>
        <w:t>视频会议系统</w:t>
      </w:r>
      <w:r>
        <w:rPr>
          <w:rFonts w:asciiTheme="minorEastAsia" w:hAnsiTheme="minorEastAsia" w:hint="eastAsia"/>
          <w:b/>
          <w:sz w:val="52"/>
          <w:szCs w:val="52"/>
        </w:rPr>
        <w:t>设计方案</w:t>
      </w:r>
    </w:p>
    <w:bookmarkEnd w:id="0"/>
    <w:p w:rsidR="000C0177" w:rsidRPr="00167CA1" w:rsidP="00D0741C" w14:paraId="62528B95" w14:textId="77777777">
      <w:pPr>
        <w:ind w:firstLine="480"/>
        <w:jc w:val="left"/>
        <w:rPr>
          <w:rFonts w:asciiTheme="minorEastAsia" w:hAnsiTheme="minorEastAsia"/>
          <w:szCs w:val="24"/>
        </w:rPr>
      </w:pPr>
    </w:p>
    <w:p w:rsidR="000C0177" w:rsidRPr="00167CA1" w:rsidP="00D0741C" w14:paraId="13C1ABFF" w14:textId="77777777">
      <w:pPr>
        <w:ind w:firstLine="480"/>
        <w:jc w:val="left"/>
        <w:rPr>
          <w:rFonts w:asciiTheme="minorEastAsia" w:hAnsiTheme="minorEastAsia"/>
          <w:szCs w:val="24"/>
        </w:rPr>
      </w:pPr>
    </w:p>
    <w:p w:rsidR="000C0177" w:rsidRPr="00167CA1" w:rsidP="00D0741C" w14:paraId="07F01973" w14:textId="77777777">
      <w:pPr>
        <w:ind w:firstLine="480"/>
        <w:jc w:val="left"/>
        <w:rPr>
          <w:rFonts w:asciiTheme="minorEastAsia" w:hAnsiTheme="minorEastAsia"/>
          <w:szCs w:val="24"/>
        </w:rPr>
      </w:pPr>
    </w:p>
    <w:p w:rsidR="000C0177" w:rsidRPr="00167CA1" w:rsidP="00D0741C" w14:paraId="210D1304" w14:textId="77777777">
      <w:pPr>
        <w:ind w:firstLine="480"/>
        <w:jc w:val="left"/>
        <w:rPr>
          <w:rFonts w:asciiTheme="minorEastAsia" w:hAnsiTheme="minorEastAsia"/>
          <w:szCs w:val="24"/>
        </w:rPr>
      </w:pPr>
    </w:p>
    <w:p w:rsidR="000C0177" w:rsidRPr="00167CA1" w:rsidP="00D0741C" w14:paraId="0D9F49D0" w14:textId="77777777">
      <w:pPr>
        <w:ind w:firstLine="480"/>
        <w:jc w:val="left"/>
        <w:rPr>
          <w:rFonts w:asciiTheme="minorEastAsia" w:hAnsiTheme="minorEastAsia"/>
          <w:szCs w:val="24"/>
        </w:rPr>
      </w:pPr>
    </w:p>
    <w:p w:rsidR="000C0177" w:rsidRPr="00167CA1" w:rsidP="00D0741C" w14:paraId="32DF5D5F" w14:textId="77777777">
      <w:pPr>
        <w:ind w:firstLine="480"/>
        <w:jc w:val="left"/>
        <w:rPr>
          <w:rFonts w:asciiTheme="minorEastAsia" w:hAnsiTheme="minorEastAsia"/>
          <w:szCs w:val="24"/>
        </w:rPr>
      </w:pPr>
    </w:p>
    <w:p w:rsidR="001834D2" w:rsidRPr="00167CA1" w:rsidP="00D0741C" w14:paraId="324A2106" w14:textId="27E31295">
      <w:pPr>
        <w:ind w:firstLine="0" w:firstLineChars="0"/>
        <w:jc w:val="left"/>
        <w:rPr>
          <w:rFonts w:asciiTheme="minorEastAsia" w:hAnsiTheme="minorEastAsia"/>
          <w:szCs w:val="24"/>
        </w:rPr>
      </w:pPr>
    </w:p>
    <w:p w:rsidR="001834D2" w:rsidRPr="00167CA1" w:rsidP="00D0741C" w14:paraId="60E1A796" w14:textId="314E4B47">
      <w:pPr>
        <w:ind w:firstLine="480"/>
        <w:jc w:val="left"/>
        <w:rPr>
          <w:rFonts w:asciiTheme="minorEastAsia" w:hAnsiTheme="minorEastAsia"/>
          <w:szCs w:val="24"/>
        </w:rPr>
      </w:pPr>
    </w:p>
    <w:p w:rsidR="00A038AA" w:rsidRPr="00167CA1" w:rsidP="00D0741C" w14:paraId="24AB9697" w14:textId="25598F24">
      <w:pPr>
        <w:ind w:firstLine="480"/>
        <w:jc w:val="left"/>
        <w:rPr>
          <w:rFonts w:asciiTheme="minorEastAsia" w:hAnsiTheme="minorEastAsia"/>
          <w:szCs w:val="24"/>
        </w:rPr>
      </w:pPr>
    </w:p>
    <w:p w:rsidR="00B21EE8" w:rsidRPr="00167CA1" w:rsidP="00D0741C" w14:paraId="4E3D0082" w14:textId="65574826">
      <w:pPr>
        <w:ind w:firstLine="0" w:firstLineChars="0"/>
        <w:jc w:val="left"/>
        <w:rPr>
          <w:rFonts w:asciiTheme="minorEastAsia" w:hAnsiTheme="minorEastAsia"/>
          <w:szCs w:val="24"/>
        </w:rPr>
      </w:pPr>
    </w:p>
    <w:p w:rsidR="00754B12" w:rsidP="00D0741C" w14:paraId="12CF6751" w14:textId="199809A3">
      <w:pPr>
        <w:ind w:firstLine="0" w:firstLineChars="0"/>
        <w:jc w:val="left"/>
        <w:rPr>
          <w:rFonts w:asciiTheme="minorEastAsia" w:hAnsiTheme="minorEastAsia"/>
          <w:szCs w:val="24"/>
        </w:rPr>
      </w:pPr>
    </w:p>
    <w:p w:rsidR="00C84E37" w:rsidRPr="00167CA1" w:rsidP="00D0741C" w14:paraId="78B6836F" w14:textId="77777777">
      <w:pPr>
        <w:ind w:firstLine="0" w:firstLineChars="0"/>
        <w:jc w:val="left"/>
        <w:rPr>
          <w:rFonts w:asciiTheme="minorEastAsia" w:hAnsiTheme="minorEastAsia"/>
          <w:szCs w:val="24"/>
        </w:rPr>
      </w:pPr>
    </w:p>
    <w:p w:rsidR="00D358FA" w:rsidRPr="00167CA1" w:rsidP="00D0741C" w14:paraId="11DAE0FA" w14:textId="2AD85EB2">
      <w:pPr>
        <w:ind w:firstLine="0" w:firstLineChars="0"/>
        <w:jc w:val="left"/>
        <w:rPr>
          <w:rFonts w:asciiTheme="minorEastAsia" w:hAnsiTheme="minorEastAsia"/>
          <w:szCs w:val="24"/>
        </w:rPr>
      </w:pPr>
    </w:p>
    <w:p w:rsidR="006328BF" w:rsidP="00D0741C" w14:paraId="49B59C8B" w14:textId="45D53CCC">
      <w:pPr>
        <w:ind w:firstLine="0" w:firstLineChars="0"/>
        <w:jc w:val="left"/>
        <w:rPr>
          <w:rFonts w:asciiTheme="minorEastAsia" w:hAnsiTheme="minorEastAsia"/>
          <w:szCs w:val="24"/>
        </w:rPr>
      </w:pPr>
    </w:p>
    <w:p w:rsidR="00BD4FBC" w:rsidP="00D0741C" w14:paraId="208A33C1" w14:textId="70F03E30">
      <w:pPr>
        <w:ind w:firstLine="0" w:firstLineChars="0"/>
        <w:jc w:val="left"/>
        <w:rPr>
          <w:rFonts w:asciiTheme="minorEastAsia" w:hAnsiTheme="minorEastAsia"/>
          <w:szCs w:val="24"/>
        </w:rPr>
      </w:pPr>
    </w:p>
    <w:p w:rsidR="00BD4FBC" w:rsidRPr="00167CA1" w:rsidP="00D0741C" w14:paraId="4B8EB7CA" w14:textId="77777777">
      <w:pPr>
        <w:ind w:firstLine="0" w:firstLineChars="0"/>
        <w:jc w:val="left"/>
        <w:rPr>
          <w:rFonts w:asciiTheme="minorEastAsia" w:hAnsiTheme="minorEastAsia" w:hint="eastAsia"/>
          <w:szCs w:val="24"/>
        </w:rPr>
      </w:pPr>
    </w:p>
    <w:p w:rsidR="00C27C7E" w:rsidRPr="00167CA1" w:rsidP="00D0741C" w14:paraId="7B03D8A6" w14:textId="4F8F4C38">
      <w:pPr>
        <w:ind w:firstLine="0" w:firstLineChars="0"/>
        <w:jc w:val="left"/>
        <w:rPr>
          <w:rFonts w:asciiTheme="minorEastAsia" w:hAnsiTheme="minorEastAsia"/>
          <w:szCs w:val="24"/>
        </w:rPr>
      </w:pPr>
    </w:p>
    <w:p w:rsidR="000C0177" w:rsidRPr="00167CA1" w:rsidP="00D0741C" w14:paraId="7CAF5A11" w14:textId="3EB46813">
      <w:pPr>
        <w:ind w:firstLine="643"/>
        <w:jc w:val="center"/>
        <w:rPr>
          <w:rFonts w:asciiTheme="minorEastAsia" w:hAnsiTheme="minorEastAsia"/>
          <w:b/>
          <w:sz w:val="32"/>
          <w:szCs w:val="32"/>
        </w:rPr>
      </w:pPr>
      <w:r w:rsidRPr="00167CA1">
        <w:rPr>
          <w:rFonts w:asciiTheme="minorEastAsia" w:hAnsiTheme="minorEastAsia" w:hint="eastAsia"/>
          <w:b/>
          <w:sz w:val="32"/>
          <w:szCs w:val="32"/>
        </w:rPr>
        <w:t>X</w:t>
      </w:r>
      <w:r w:rsidRPr="00167CA1">
        <w:rPr>
          <w:rFonts w:asciiTheme="minorEastAsia" w:hAnsiTheme="minorEastAsia"/>
          <w:b/>
          <w:sz w:val="32"/>
          <w:szCs w:val="32"/>
        </w:rPr>
        <w:t>XX</w:t>
      </w:r>
      <w:r w:rsidRPr="00167CA1">
        <w:rPr>
          <w:rFonts w:asciiTheme="minorEastAsia" w:hAnsiTheme="minorEastAsia" w:hint="eastAsia"/>
          <w:b/>
          <w:sz w:val="32"/>
          <w:szCs w:val="32"/>
        </w:rPr>
        <w:t>科技</w:t>
      </w:r>
      <w:r w:rsidRPr="00167CA1" w:rsidR="00AC6E23">
        <w:rPr>
          <w:rFonts w:asciiTheme="minorEastAsia" w:hAnsiTheme="minorEastAsia" w:hint="eastAsia"/>
          <w:b/>
          <w:sz w:val="32"/>
          <w:szCs w:val="32"/>
        </w:rPr>
        <w:t>股份</w:t>
      </w:r>
      <w:r w:rsidRPr="00167CA1">
        <w:rPr>
          <w:rFonts w:asciiTheme="minorEastAsia" w:hAnsiTheme="minorEastAsia" w:hint="eastAsia"/>
          <w:b/>
          <w:sz w:val="32"/>
          <w:szCs w:val="32"/>
        </w:rPr>
        <w:t>有限公司</w:t>
      </w:r>
    </w:p>
    <w:p w:rsidR="000C0177" w:rsidRPr="00167CA1" w:rsidP="00D0741C" w14:paraId="6E1F3AB4" w14:textId="77777777">
      <w:pPr>
        <w:ind w:firstLine="643"/>
        <w:jc w:val="center"/>
        <w:rPr>
          <w:rFonts w:asciiTheme="minorEastAsia" w:hAnsiTheme="minorEastAsia"/>
          <w:b/>
          <w:sz w:val="32"/>
          <w:szCs w:val="32"/>
        </w:rPr>
        <w:sectPr w:rsidSect="00BD4FBC">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113" w:gutter="0"/>
          <w:pgNumType w:start="0"/>
          <w:cols w:space="425"/>
          <w:titlePg/>
          <w:docGrid w:type="lines" w:linePitch="326"/>
        </w:sectPr>
      </w:pPr>
      <w:r w:rsidRPr="00167CA1">
        <w:rPr>
          <w:rFonts w:asciiTheme="minorEastAsia" w:hAnsiTheme="minorEastAsia" w:hint="eastAsia"/>
          <w:b/>
          <w:sz w:val="32"/>
          <w:szCs w:val="32"/>
        </w:rPr>
        <w:t>2</w:t>
      </w:r>
      <w:r w:rsidRPr="00167CA1" w:rsidR="00A847D3">
        <w:rPr>
          <w:rFonts w:asciiTheme="minorEastAsia" w:hAnsiTheme="minorEastAsia"/>
          <w:b/>
          <w:sz w:val="32"/>
          <w:szCs w:val="32"/>
        </w:rPr>
        <w:t>0XX</w:t>
      </w:r>
      <w:r w:rsidRPr="00167CA1">
        <w:rPr>
          <w:rFonts w:asciiTheme="minorEastAsia" w:hAnsiTheme="minorEastAsia" w:hint="eastAsia"/>
          <w:b/>
          <w:sz w:val="32"/>
          <w:szCs w:val="32"/>
        </w:rPr>
        <w:t>年X</w:t>
      </w:r>
      <w:r w:rsidRPr="00167CA1">
        <w:rPr>
          <w:rFonts w:asciiTheme="minorEastAsia" w:hAnsiTheme="minorEastAsia"/>
          <w:b/>
          <w:sz w:val="32"/>
          <w:szCs w:val="32"/>
        </w:rPr>
        <w:t>X</w:t>
      </w:r>
      <w:r w:rsidRPr="00167CA1">
        <w:rPr>
          <w:rFonts w:asciiTheme="minorEastAsia" w:hAnsiTheme="minorEastAsia" w:hint="eastAsia"/>
          <w:b/>
          <w:sz w:val="32"/>
          <w:szCs w:val="32"/>
        </w:rPr>
        <w:t>月X</w:t>
      </w:r>
      <w:r w:rsidRPr="00167CA1">
        <w:rPr>
          <w:rFonts w:asciiTheme="minorEastAsia" w:hAnsiTheme="minorEastAsia"/>
          <w:b/>
          <w:sz w:val="32"/>
          <w:szCs w:val="32"/>
        </w:rPr>
        <w:t>X</w:t>
      </w:r>
      <w:r w:rsidRPr="00167CA1">
        <w:rPr>
          <w:rFonts w:asciiTheme="minorEastAsia" w:hAnsiTheme="minorEastAsia" w:hint="eastAsia"/>
          <w:b/>
          <w:sz w:val="32"/>
          <w:szCs w:val="32"/>
        </w:rPr>
        <w:t>日</w:t>
      </w:r>
    </w:p>
    <w:sdt>
      <w:sdtPr>
        <w:rPr>
          <w:rFonts w:asciiTheme="minorEastAsia" w:eastAsiaTheme="minorEastAsia" w:hAnsiTheme="minorEastAsia" w:cstheme="minorBidi"/>
          <w:b/>
          <w:bCs/>
          <w:color w:val="auto"/>
          <w:kern w:val="2"/>
          <w:sz w:val="24"/>
          <w:szCs w:val="24"/>
          <w:lang w:val="zh-CN"/>
        </w:rPr>
        <w:id w:val="1885134928"/>
        <w:docPartObj>
          <w:docPartGallery w:val="Table of Contents"/>
          <w:docPartUnique/>
        </w:docPartObj>
      </w:sdtPr>
      <w:sdtEndPr>
        <w:rPr>
          <w:rFonts w:cs="Times New Roman"/>
          <w:b w:val="0"/>
          <w:bCs w:val="0"/>
        </w:rPr>
      </w:sdtEndPr>
      <w:sdtContent>
        <w:p w:rsidR="007968B9" w:rsidRPr="00167CA1" w:rsidP="00D0741C" w14:paraId="3F1C0766" w14:textId="77777777">
          <w:pPr>
            <w:pStyle w:val="TOCHeading"/>
            <w:spacing w:line="360" w:lineRule="auto"/>
            <w:jc w:val="center"/>
            <w:rPr>
              <w:rFonts w:asciiTheme="minorEastAsia" w:eastAsiaTheme="minorEastAsia" w:hAnsiTheme="minorEastAsia"/>
              <w:color w:val="auto"/>
            </w:rPr>
          </w:pPr>
          <w:r w:rsidRPr="00167CA1">
            <w:rPr>
              <w:rFonts w:asciiTheme="minorEastAsia" w:eastAsiaTheme="minorEastAsia" w:hAnsiTheme="minorEastAsia"/>
              <w:color w:val="auto"/>
              <w:lang w:val="zh-CN"/>
            </w:rPr>
            <w:t>目</w:t>
          </w:r>
          <w:r w:rsidRPr="00167CA1">
            <w:rPr>
              <w:rFonts w:asciiTheme="minorEastAsia" w:eastAsiaTheme="minorEastAsia" w:hAnsiTheme="minorEastAsia" w:hint="eastAsia"/>
              <w:color w:val="auto"/>
              <w:lang w:val="zh-CN"/>
            </w:rPr>
            <w:t xml:space="preserve"> </w:t>
          </w:r>
          <w:r w:rsidRPr="00167CA1">
            <w:rPr>
              <w:rFonts w:asciiTheme="minorEastAsia" w:eastAsiaTheme="minorEastAsia" w:hAnsiTheme="minorEastAsia"/>
              <w:color w:val="auto"/>
              <w:lang w:val="zh-CN"/>
            </w:rPr>
            <w:t xml:space="preserve"> 录</w:t>
          </w:r>
        </w:p>
        <w:p w:rsidR="00BD4FBC" w14:paraId="73099B87" w14:textId="56A1EF59">
          <w:pPr>
            <w:pStyle w:val="TOC1"/>
            <w:rPr>
              <w:b w:val="0"/>
              <w:noProof/>
              <w:sz w:val="21"/>
              <w:szCs w:val="22"/>
            </w:rPr>
          </w:pPr>
          <w:r w:rsidRPr="00167CA1">
            <w:rPr>
              <w:rFonts w:asciiTheme="minorEastAsia" w:hAnsiTheme="minorEastAsia"/>
              <w:b w:val="0"/>
              <w:szCs w:val="24"/>
            </w:rPr>
            <w:fldChar w:fldCharType="begin"/>
          </w:r>
          <w:r w:rsidRPr="00167CA1">
            <w:rPr>
              <w:rFonts w:asciiTheme="minorEastAsia" w:hAnsiTheme="minorEastAsia"/>
              <w:szCs w:val="24"/>
            </w:rPr>
            <w:instrText xml:space="preserve"> TOC \h \z \u \t "标题 1,1,标题 2,2,标题 3,3" </w:instrText>
          </w:r>
          <w:r w:rsidRPr="00167CA1">
            <w:rPr>
              <w:rFonts w:asciiTheme="minorEastAsia" w:hAnsiTheme="minorEastAsia"/>
              <w:b w:val="0"/>
              <w:szCs w:val="24"/>
            </w:rPr>
            <w:fldChar w:fldCharType="separate"/>
          </w:r>
          <w:hyperlink w:anchor="_Toc156571610" w:history="1">
            <w:r w:rsidRPr="00906A4C">
              <w:rPr>
                <w:rStyle w:val="Hyperlink"/>
                <w:noProof/>
              </w:rPr>
              <w:t>一</w:t>
            </w:r>
            <w:r w:rsidRPr="00906A4C">
              <w:rPr>
                <w:rStyle w:val="Hyperlink"/>
                <w:noProof/>
              </w:rPr>
              <w:t xml:space="preserve"> </w:t>
            </w:r>
            <w:r w:rsidRPr="00906A4C">
              <w:rPr>
                <w:rStyle w:val="Hyperlink"/>
                <w:noProof/>
              </w:rPr>
              <w:t>系统概述</w:t>
            </w:r>
            <w:r>
              <w:rPr>
                <w:noProof/>
                <w:webHidden/>
              </w:rPr>
              <w:tab/>
            </w:r>
            <w:r>
              <w:rPr>
                <w:noProof/>
                <w:webHidden/>
              </w:rPr>
              <w:fldChar w:fldCharType="begin"/>
            </w:r>
            <w:r>
              <w:rPr>
                <w:noProof/>
                <w:webHidden/>
              </w:rPr>
              <w:instrText xml:space="preserve"> PAGEREF _Toc156571610 \h </w:instrText>
            </w:r>
            <w:r>
              <w:rPr>
                <w:noProof/>
                <w:webHidden/>
              </w:rPr>
              <w:fldChar w:fldCharType="separate"/>
            </w:r>
            <w:r>
              <w:rPr>
                <w:noProof/>
                <w:webHidden/>
              </w:rPr>
              <w:t>2</w:t>
            </w:r>
            <w:r>
              <w:rPr>
                <w:noProof/>
                <w:webHidden/>
              </w:rPr>
              <w:fldChar w:fldCharType="end"/>
            </w:r>
          </w:hyperlink>
        </w:p>
        <w:p w:rsidR="00BD4FBC" w14:paraId="52A0848D" w14:textId="2389A6A7">
          <w:pPr>
            <w:pStyle w:val="TOC1"/>
            <w:rPr>
              <w:b w:val="0"/>
              <w:noProof/>
              <w:sz w:val="21"/>
              <w:szCs w:val="22"/>
            </w:rPr>
          </w:pPr>
          <w:hyperlink w:anchor="_Toc156571611" w:history="1">
            <w:r w:rsidRPr="00906A4C">
              <w:rPr>
                <w:rStyle w:val="Hyperlink"/>
                <w:noProof/>
              </w:rPr>
              <w:t>二</w:t>
            </w:r>
            <w:r w:rsidRPr="00906A4C">
              <w:rPr>
                <w:rStyle w:val="Hyperlink"/>
                <w:noProof/>
              </w:rPr>
              <w:t xml:space="preserve"> </w:t>
            </w:r>
            <w:r w:rsidRPr="00906A4C">
              <w:rPr>
                <w:rStyle w:val="Hyperlink"/>
                <w:noProof/>
              </w:rPr>
              <w:t>系统建设目标</w:t>
            </w:r>
            <w:r>
              <w:rPr>
                <w:noProof/>
                <w:webHidden/>
              </w:rPr>
              <w:tab/>
            </w:r>
            <w:r>
              <w:rPr>
                <w:noProof/>
                <w:webHidden/>
              </w:rPr>
              <w:fldChar w:fldCharType="begin"/>
            </w:r>
            <w:r>
              <w:rPr>
                <w:noProof/>
                <w:webHidden/>
              </w:rPr>
              <w:instrText xml:space="preserve"> PAGEREF _Toc156571611 \h </w:instrText>
            </w:r>
            <w:r>
              <w:rPr>
                <w:noProof/>
                <w:webHidden/>
              </w:rPr>
              <w:fldChar w:fldCharType="separate"/>
            </w:r>
            <w:r>
              <w:rPr>
                <w:noProof/>
                <w:webHidden/>
              </w:rPr>
              <w:t>2</w:t>
            </w:r>
            <w:r>
              <w:rPr>
                <w:noProof/>
                <w:webHidden/>
              </w:rPr>
              <w:fldChar w:fldCharType="end"/>
            </w:r>
          </w:hyperlink>
        </w:p>
        <w:p w:rsidR="00BD4FBC" w14:paraId="7309EE76" w14:textId="22CA4E89">
          <w:pPr>
            <w:pStyle w:val="TOC1"/>
            <w:rPr>
              <w:b w:val="0"/>
              <w:noProof/>
              <w:sz w:val="21"/>
              <w:szCs w:val="22"/>
            </w:rPr>
          </w:pPr>
          <w:hyperlink w:anchor="_Toc156571612" w:history="1">
            <w:r w:rsidRPr="00906A4C">
              <w:rPr>
                <w:rStyle w:val="Hyperlink"/>
                <w:noProof/>
              </w:rPr>
              <w:t>三</w:t>
            </w:r>
            <w:r w:rsidRPr="00906A4C">
              <w:rPr>
                <w:rStyle w:val="Hyperlink"/>
                <w:noProof/>
              </w:rPr>
              <w:t xml:space="preserve"> </w:t>
            </w:r>
            <w:r w:rsidRPr="00906A4C">
              <w:rPr>
                <w:rStyle w:val="Hyperlink"/>
                <w:noProof/>
              </w:rPr>
              <w:t>系统功能</w:t>
            </w:r>
            <w:r>
              <w:rPr>
                <w:noProof/>
                <w:webHidden/>
              </w:rPr>
              <w:tab/>
            </w:r>
            <w:r>
              <w:rPr>
                <w:noProof/>
                <w:webHidden/>
              </w:rPr>
              <w:fldChar w:fldCharType="begin"/>
            </w:r>
            <w:r>
              <w:rPr>
                <w:noProof/>
                <w:webHidden/>
              </w:rPr>
              <w:instrText xml:space="preserve"> PAGEREF _Toc156571612 \h </w:instrText>
            </w:r>
            <w:r>
              <w:rPr>
                <w:noProof/>
                <w:webHidden/>
              </w:rPr>
              <w:fldChar w:fldCharType="separate"/>
            </w:r>
            <w:r>
              <w:rPr>
                <w:noProof/>
                <w:webHidden/>
              </w:rPr>
              <w:t>3</w:t>
            </w:r>
            <w:r>
              <w:rPr>
                <w:noProof/>
                <w:webHidden/>
              </w:rPr>
              <w:fldChar w:fldCharType="end"/>
            </w:r>
          </w:hyperlink>
        </w:p>
        <w:p w:rsidR="00BD4FBC" w14:paraId="5F0E0B84" w14:textId="467E0C43">
          <w:pPr>
            <w:pStyle w:val="TOC2"/>
            <w:tabs>
              <w:tab w:val="right" w:leader="dot" w:pos="8296"/>
            </w:tabs>
            <w:ind w:left="360"/>
            <w:rPr>
              <w:b w:val="0"/>
              <w:noProof/>
              <w:sz w:val="21"/>
              <w:szCs w:val="22"/>
            </w:rPr>
          </w:pPr>
          <w:hyperlink w:anchor="_Toc156571613" w:history="1">
            <w:r w:rsidRPr="00906A4C">
              <w:rPr>
                <w:rStyle w:val="Hyperlink"/>
                <w:noProof/>
              </w:rPr>
              <w:t xml:space="preserve">3.1 </w:t>
            </w:r>
            <w:r w:rsidRPr="00906A4C">
              <w:rPr>
                <w:rStyle w:val="Hyperlink"/>
                <w:noProof/>
              </w:rPr>
              <w:t>会议室视频通信功能</w:t>
            </w:r>
            <w:r>
              <w:rPr>
                <w:noProof/>
                <w:webHidden/>
              </w:rPr>
              <w:tab/>
            </w:r>
            <w:r>
              <w:rPr>
                <w:noProof/>
                <w:webHidden/>
              </w:rPr>
              <w:fldChar w:fldCharType="begin"/>
            </w:r>
            <w:r>
              <w:rPr>
                <w:noProof/>
                <w:webHidden/>
              </w:rPr>
              <w:instrText xml:space="preserve"> PAGEREF _Toc156571613 \h </w:instrText>
            </w:r>
            <w:r>
              <w:rPr>
                <w:noProof/>
                <w:webHidden/>
              </w:rPr>
              <w:fldChar w:fldCharType="separate"/>
            </w:r>
            <w:r>
              <w:rPr>
                <w:noProof/>
                <w:webHidden/>
              </w:rPr>
              <w:t>3</w:t>
            </w:r>
            <w:r>
              <w:rPr>
                <w:noProof/>
                <w:webHidden/>
              </w:rPr>
              <w:fldChar w:fldCharType="end"/>
            </w:r>
          </w:hyperlink>
        </w:p>
        <w:p w:rsidR="00BD4FBC" w14:paraId="38DCC176" w14:textId="25872EB9">
          <w:pPr>
            <w:pStyle w:val="TOC2"/>
            <w:tabs>
              <w:tab w:val="right" w:leader="dot" w:pos="8296"/>
            </w:tabs>
            <w:ind w:left="360"/>
            <w:rPr>
              <w:b w:val="0"/>
              <w:noProof/>
              <w:sz w:val="21"/>
              <w:szCs w:val="22"/>
            </w:rPr>
          </w:pPr>
          <w:hyperlink w:anchor="_Toc156571614" w:history="1">
            <w:r w:rsidRPr="00906A4C">
              <w:rPr>
                <w:rStyle w:val="Hyperlink"/>
                <w:noProof/>
              </w:rPr>
              <w:t xml:space="preserve">3.2 </w:t>
            </w:r>
            <w:r w:rsidRPr="00906A4C">
              <w:rPr>
                <w:rStyle w:val="Hyperlink"/>
                <w:noProof/>
              </w:rPr>
              <w:t>移动通信系统功能</w:t>
            </w:r>
            <w:r>
              <w:rPr>
                <w:noProof/>
                <w:webHidden/>
              </w:rPr>
              <w:tab/>
            </w:r>
            <w:r>
              <w:rPr>
                <w:noProof/>
                <w:webHidden/>
              </w:rPr>
              <w:fldChar w:fldCharType="begin"/>
            </w:r>
            <w:r>
              <w:rPr>
                <w:noProof/>
                <w:webHidden/>
              </w:rPr>
              <w:instrText xml:space="preserve"> PAGEREF _Toc156571614 \h </w:instrText>
            </w:r>
            <w:r>
              <w:rPr>
                <w:noProof/>
                <w:webHidden/>
              </w:rPr>
              <w:fldChar w:fldCharType="separate"/>
            </w:r>
            <w:r>
              <w:rPr>
                <w:noProof/>
                <w:webHidden/>
              </w:rPr>
              <w:t>5</w:t>
            </w:r>
            <w:r>
              <w:rPr>
                <w:noProof/>
                <w:webHidden/>
              </w:rPr>
              <w:fldChar w:fldCharType="end"/>
            </w:r>
          </w:hyperlink>
        </w:p>
        <w:p w:rsidR="00BD4FBC" w14:paraId="07F6A509" w14:textId="67895752">
          <w:pPr>
            <w:pStyle w:val="TOC1"/>
            <w:rPr>
              <w:b w:val="0"/>
              <w:noProof/>
              <w:sz w:val="21"/>
              <w:szCs w:val="22"/>
            </w:rPr>
          </w:pPr>
          <w:hyperlink w:anchor="_Toc156571615" w:history="1">
            <w:r w:rsidRPr="00906A4C">
              <w:rPr>
                <w:rStyle w:val="Hyperlink"/>
                <w:noProof/>
              </w:rPr>
              <w:t>四</w:t>
            </w:r>
            <w:r w:rsidRPr="00906A4C">
              <w:rPr>
                <w:rStyle w:val="Hyperlink"/>
                <w:noProof/>
              </w:rPr>
              <w:t xml:space="preserve"> </w:t>
            </w:r>
            <w:r w:rsidRPr="00906A4C">
              <w:rPr>
                <w:rStyle w:val="Hyperlink"/>
                <w:noProof/>
              </w:rPr>
              <w:t>方案设计</w:t>
            </w:r>
            <w:r>
              <w:rPr>
                <w:noProof/>
                <w:webHidden/>
              </w:rPr>
              <w:tab/>
            </w:r>
            <w:r>
              <w:rPr>
                <w:noProof/>
                <w:webHidden/>
              </w:rPr>
              <w:fldChar w:fldCharType="begin"/>
            </w:r>
            <w:r>
              <w:rPr>
                <w:noProof/>
                <w:webHidden/>
              </w:rPr>
              <w:instrText xml:space="preserve"> PAGEREF _Toc156571615 \h </w:instrText>
            </w:r>
            <w:r>
              <w:rPr>
                <w:noProof/>
                <w:webHidden/>
              </w:rPr>
              <w:fldChar w:fldCharType="separate"/>
            </w:r>
            <w:r>
              <w:rPr>
                <w:noProof/>
                <w:webHidden/>
              </w:rPr>
              <w:t>6</w:t>
            </w:r>
            <w:r>
              <w:rPr>
                <w:noProof/>
                <w:webHidden/>
              </w:rPr>
              <w:fldChar w:fldCharType="end"/>
            </w:r>
          </w:hyperlink>
        </w:p>
        <w:p w:rsidR="00BD4FBC" w14:paraId="1C260398" w14:textId="7068ABE9">
          <w:pPr>
            <w:pStyle w:val="TOC2"/>
            <w:tabs>
              <w:tab w:val="right" w:leader="dot" w:pos="8296"/>
            </w:tabs>
            <w:ind w:left="360"/>
            <w:rPr>
              <w:b w:val="0"/>
              <w:noProof/>
              <w:sz w:val="21"/>
              <w:szCs w:val="22"/>
            </w:rPr>
          </w:pPr>
          <w:hyperlink w:anchor="_Toc156571616" w:history="1">
            <w:r w:rsidRPr="00906A4C">
              <w:rPr>
                <w:rStyle w:val="Hyperlink"/>
                <w:noProof/>
              </w:rPr>
              <w:t xml:space="preserve">4.1 </w:t>
            </w:r>
            <w:r w:rsidRPr="00906A4C">
              <w:rPr>
                <w:rStyle w:val="Hyperlink"/>
                <w:noProof/>
              </w:rPr>
              <w:t>总体架构</w:t>
            </w:r>
            <w:r>
              <w:rPr>
                <w:noProof/>
                <w:webHidden/>
              </w:rPr>
              <w:tab/>
            </w:r>
            <w:r>
              <w:rPr>
                <w:noProof/>
                <w:webHidden/>
              </w:rPr>
              <w:fldChar w:fldCharType="begin"/>
            </w:r>
            <w:r>
              <w:rPr>
                <w:noProof/>
                <w:webHidden/>
              </w:rPr>
              <w:instrText xml:space="preserve"> PAGEREF _Toc156571616 \h </w:instrText>
            </w:r>
            <w:r>
              <w:rPr>
                <w:noProof/>
                <w:webHidden/>
              </w:rPr>
              <w:fldChar w:fldCharType="separate"/>
            </w:r>
            <w:r>
              <w:rPr>
                <w:noProof/>
                <w:webHidden/>
              </w:rPr>
              <w:t>6</w:t>
            </w:r>
            <w:r>
              <w:rPr>
                <w:noProof/>
                <w:webHidden/>
              </w:rPr>
              <w:fldChar w:fldCharType="end"/>
            </w:r>
          </w:hyperlink>
        </w:p>
        <w:p w:rsidR="00BD4FBC" w14:paraId="79648FF8" w14:textId="509DE821">
          <w:pPr>
            <w:pStyle w:val="TOC2"/>
            <w:tabs>
              <w:tab w:val="right" w:leader="dot" w:pos="8296"/>
            </w:tabs>
            <w:ind w:left="360"/>
            <w:rPr>
              <w:b w:val="0"/>
              <w:noProof/>
              <w:sz w:val="21"/>
              <w:szCs w:val="22"/>
            </w:rPr>
          </w:pPr>
          <w:hyperlink w:anchor="_Toc156571617" w:history="1">
            <w:r w:rsidRPr="00906A4C">
              <w:rPr>
                <w:rStyle w:val="Hyperlink"/>
                <w:noProof/>
              </w:rPr>
              <w:t xml:space="preserve">4.2 </w:t>
            </w:r>
            <w:r w:rsidRPr="00906A4C">
              <w:rPr>
                <w:rStyle w:val="Hyperlink"/>
                <w:noProof/>
              </w:rPr>
              <w:t>产品的部署</w:t>
            </w:r>
            <w:r>
              <w:rPr>
                <w:noProof/>
                <w:webHidden/>
              </w:rPr>
              <w:tab/>
            </w:r>
            <w:r>
              <w:rPr>
                <w:noProof/>
                <w:webHidden/>
              </w:rPr>
              <w:fldChar w:fldCharType="begin"/>
            </w:r>
            <w:r>
              <w:rPr>
                <w:noProof/>
                <w:webHidden/>
              </w:rPr>
              <w:instrText xml:space="preserve"> PAGEREF _Toc156571617 \h </w:instrText>
            </w:r>
            <w:r>
              <w:rPr>
                <w:noProof/>
                <w:webHidden/>
              </w:rPr>
              <w:fldChar w:fldCharType="separate"/>
            </w:r>
            <w:r>
              <w:rPr>
                <w:noProof/>
                <w:webHidden/>
              </w:rPr>
              <w:t>7</w:t>
            </w:r>
            <w:r>
              <w:rPr>
                <w:noProof/>
                <w:webHidden/>
              </w:rPr>
              <w:fldChar w:fldCharType="end"/>
            </w:r>
          </w:hyperlink>
        </w:p>
        <w:p w:rsidR="00BD4FBC" w14:paraId="21F40E50" w14:textId="12D52D3B">
          <w:pPr>
            <w:pStyle w:val="TOC1"/>
            <w:rPr>
              <w:b w:val="0"/>
              <w:noProof/>
              <w:sz w:val="21"/>
              <w:szCs w:val="22"/>
            </w:rPr>
          </w:pPr>
          <w:hyperlink w:anchor="_Toc156571618" w:history="1">
            <w:r w:rsidRPr="00906A4C">
              <w:rPr>
                <w:rStyle w:val="Hyperlink"/>
                <w:noProof/>
              </w:rPr>
              <w:t>五</w:t>
            </w:r>
            <w:r w:rsidRPr="00906A4C">
              <w:rPr>
                <w:rStyle w:val="Hyperlink"/>
                <w:noProof/>
              </w:rPr>
              <w:t xml:space="preserve"> </w:t>
            </w:r>
            <w:r w:rsidRPr="00906A4C">
              <w:rPr>
                <w:rStyle w:val="Hyperlink"/>
                <w:noProof/>
              </w:rPr>
              <w:t>系统优势</w:t>
            </w:r>
            <w:r>
              <w:rPr>
                <w:noProof/>
                <w:webHidden/>
              </w:rPr>
              <w:tab/>
            </w:r>
            <w:r>
              <w:rPr>
                <w:noProof/>
                <w:webHidden/>
              </w:rPr>
              <w:fldChar w:fldCharType="begin"/>
            </w:r>
            <w:r>
              <w:rPr>
                <w:noProof/>
                <w:webHidden/>
              </w:rPr>
              <w:instrText xml:space="preserve"> PAGEREF _Toc156571618 \h </w:instrText>
            </w:r>
            <w:r>
              <w:rPr>
                <w:noProof/>
                <w:webHidden/>
              </w:rPr>
              <w:fldChar w:fldCharType="separate"/>
            </w:r>
            <w:r>
              <w:rPr>
                <w:noProof/>
                <w:webHidden/>
              </w:rPr>
              <w:t>9</w:t>
            </w:r>
            <w:r>
              <w:rPr>
                <w:noProof/>
                <w:webHidden/>
              </w:rPr>
              <w:fldChar w:fldCharType="end"/>
            </w:r>
          </w:hyperlink>
        </w:p>
        <w:p w:rsidR="00BD4FBC" w14:paraId="2AD5D839" w14:textId="32692FDE">
          <w:pPr>
            <w:pStyle w:val="TOC2"/>
            <w:tabs>
              <w:tab w:val="right" w:leader="dot" w:pos="8296"/>
            </w:tabs>
            <w:ind w:left="360"/>
            <w:rPr>
              <w:b w:val="0"/>
              <w:noProof/>
              <w:sz w:val="21"/>
              <w:szCs w:val="22"/>
            </w:rPr>
          </w:pPr>
          <w:hyperlink w:anchor="_Toc156571619" w:history="1">
            <w:r w:rsidRPr="00906A4C">
              <w:rPr>
                <w:rStyle w:val="Hyperlink"/>
                <w:noProof/>
              </w:rPr>
              <w:t xml:space="preserve">5.1 </w:t>
            </w:r>
            <w:r w:rsidRPr="00906A4C">
              <w:rPr>
                <w:rStyle w:val="Hyperlink"/>
                <w:noProof/>
              </w:rPr>
              <w:t>全编全解处理机制</w:t>
            </w:r>
            <w:r>
              <w:rPr>
                <w:noProof/>
                <w:webHidden/>
              </w:rPr>
              <w:tab/>
            </w:r>
            <w:r>
              <w:rPr>
                <w:noProof/>
                <w:webHidden/>
              </w:rPr>
              <w:fldChar w:fldCharType="begin"/>
            </w:r>
            <w:r>
              <w:rPr>
                <w:noProof/>
                <w:webHidden/>
              </w:rPr>
              <w:instrText xml:space="preserve"> PAGEREF _Toc156571619 \h </w:instrText>
            </w:r>
            <w:r>
              <w:rPr>
                <w:noProof/>
                <w:webHidden/>
              </w:rPr>
              <w:fldChar w:fldCharType="separate"/>
            </w:r>
            <w:r>
              <w:rPr>
                <w:noProof/>
                <w:webHidden/>
              </w:rPr>
              <w:t>9</w:t>
            </w:r>
            <w:r>
              <w:rPr>
                <w:noProof/>
                <w:webHidden/>
              </w:rPr>
              <w:fldChar w:fldCharType="end"/>
            </w:r>
          </w:hyperlink>
        </w:p>
        <w:p w:rsidR="00BD4FBC" w14:paraId="68D4CF48" w14:textId="1F05CF67">
          <w:pPr>
            <w:pStyle w:val="TOC2"/>
            <w:tabs>
              <w:tab w:val="right" w:leader="dot" w:pos="8296"/>
            </w:tabs>
            <w:ind w:left="360"/>
            <w:rPr>
              <w:b w:val="0"/>
              <w:noProof/>
              <w:sz w:val="21"/>
              <w:szCs w:val="22"/>
            </w:rPr>
          </w:pPr>
          <w:hyperlink w:anchor="_Toc156571620" w:history="1">
            <w:r w:rsidRPr="00906A4C">
              <w:rPr>
                <w:rStyle w:val="Hyperlink"/>
                <w:noProof/>
              </w:rPr>
              <w:t xml:space="preserve">5.2 </w:t>
            </w:r>
            <w:r w:rsidRPr="00906A4C">
              <w:rPr>
                <w:rStyle w:val="Hyperlink"/>
                <w:noProof/>
              </w:rPr>
              <w:t>动态资源分配</w:t>
            </w:r>
            <w:r>
              <w:rPr>
                <w:noProof/>
                <w:webHidden/>
              </w:rPr>
              <w:tab/>
            </w:r>
            <w:r>
              <w:rPr>
                <w:noProof/>
                <w:webHidden/>
              </w:rPr>
              <w:fldChar w:fldCharType="begin"/>
            </w:r>
            <w:r>
              <w:rPr>
                <w:noProof/>
                <w:webHidden/>
              </w:rPr>
              <w:instrText xml:space="preserve"> PAGEREF _Toc156571620 \h </w:instrText>
            </w:r>
            <w:r>
              <w:rPr>
                <w:noProof/>
                <w:webHidden/>
              </w:rPr>
              <w:fldChar w:fldCharType="separate"/>
            </w:r>
            <w:r>
              <w:rPr>
                <w:noProof/>
                <w:webHidden/>
              </w:rPr>
              <w:t>9</w:t>
            </w:r>
            <w:r>
              <w:rPr>
                <w:noProof/>
                <w:webHidden/>
              </w:rPr>
              <w:fldChar w:fldCharType="end"/>
            </w:r>
          </w:hyperlink>
        </w:p>
        <w:p w:rsidR="00BD4FBC" w14:paraId="4720EF6C" w14:textId="41D3E766">
          <w:pPr>
            <w:pStyle w:val="TOC2"/>
            <w:tabs>
              <w:tab w:val="right" w:leader="dot" w:pos="8296"/>
            </w:tabs>
            <w:ind w:left="360"/>
            <w:rPr>
              <w:b w:val="0"/>
              <w:noProof/>
              <w:sz w:val="21"/>
              <w:szCs w:val="22"/>
            </w:rPr>
          </w:pPr>
          <w:hyperlink w:anchor="_Toc156571621" w:history="1">
            <w:r w:rsidRPr="00906A4C">
              <w:rPr>
                <w:rStyle w:val="Hyperlink"/>
                <w:noProof/>
              </w:rPr>
              <w:t xml:space="preserve">5.3 </w:t>
            </w:r>
            <w:r w:rsidRPr="00906A4C">
              <w:rPr>
                <w:rStyle w:val="Hyperlink"/>
                <w:noProof/>
              </w:rPr>
              <w:t>双引擎编解码技术</w:t>
            </w:r>
            <w:r>
              <w:rPr>
                <w:noProof/>
                <w:webHidden/>
              </w:rPr>
              <w:tab/>
            </w:r>
            <w:r>
              <w:rPr>
                <w:noProof/>
                <w:webHidden/>
              </w:rPr>
              <w:fldChar w:fldCharType="begin"/>
            </w:r>
            <w:r>
              <w:rPr>
                <w:noProof/>
                <w:webHidden/>
              </w:rPr>
              <w:instrText xml:space="preserve"> PAGEREF _Toc156571621 \h </w:instrText>
            </w:r>
            <w:r>
              <w:rPr>
                <w:noProof/>
                <w:webHidden/>
              </w:rPr>
              <w:fldChar w:fldCharType="separate"/>
            </w:r>
            <w:r>
              <w:rPr>
                <w:noProof/>
                <w:webHidden/>
              </w:rPr>
              <w:t>10</w:t>
            </w:r>
            <w:r>
              <w:rPr>
                <w:noProof/>
                <w:webHidden/>
              </w:rPr>
              <w:fldChar w:fldCharType="end"/>
            </w:r>
          </w:hyperlink>
        </w:p>
        <w:p w:rsidR="00BD4FBC" w14:paraId="558DDC26" w14:textId="7EBCEF30">
          <w:pPr>
            <w:pStyle w:val="TOC2"/>
            <w:tabs>
              <w:tab w:val="right" w:leader="dot" w:pos="8296"/>
            </w:tabs>
            <w:ind w:left="360"/>
            <w:rPr>
              <w:b w:val="0"/>
              <w:noProof/>
              <w:sz w:val="21"/>
              <w:szCs w:val="22"/>
            </w:rPr>
          </w:pPr>
          <w:hyperlink w:anchor="_Toc156571622" w:history="1">
            <w:r w:rsidRPr="00906A4C">
              <w:rPr>
                <w:rStyle w:val="Hyperlink"/>
                <w:noProof/>
              </w:rPr>
              <w:t>5.4 22Khz</w:t>
            </w:r>
            <w:r w:rsidRPr="00906A4C">
              <w:rPr>
                <w:rStyle w:val="Hyperlink"/>
                <w:noProof/>
              </w:rPr>
              <w:t>超高清丽音</w:t>
            </w:r>
            <w:r>
              <w:rPr>
                <w:noProof/>
                <w:webHidden/>
              </w:rPr>
              <w:tab/>
            </w:r>
            <w:r>
              <w:rPr>
                <w:noProof/>
                <w:webHidden/>
              </w:rPr>
              <w:fldChar w:fldCharType="begin"/>
            </w:r>
            <w:r>
              <w:rPr>
                <w:noProof/>
                <w:webHidden/>
              </w:rPr>
              <w:instrText xml:space="preserve"> PAGEREF _Toc156571622 \h </w:instrText>
            </w:r>
            <w:r>
              <w:rPr>
                <w:noProof/>
                <w:webHidden/>
              </w:rPr>
              <w:fldChar w:fldCharType="separate"/>
            </w:r>
            <w:r>
              <w:rPr>
                <w:noProof/>
                <w:webHidden/>
              </w:rPr>
              <w:t>11</w:t>
            </w:r>
            <w:r>
              <w:rPr>
                <w:noProof/>
                <w:webHidden/>
              </w:rPr>
              <w:fldChar w:fldCharType="end"/>
            </w:r>
          </w:hyperlink>
        </w:p>
        <w:p w:rsidR="00BD4FBC" w14:paraId="3E437672" w14:textId="08EF7A4B">
          <w:pPr>
            <w:pStyle w:val="TOC2"/>
            <w:tabs>
              <w:tab w:val="right" w:leader="dot" w:pos="8296"/>
            </w:tabs>
            <w:ind w:left="360"/>
            <w:rPr>
              <w:b w:val="0"/>
              <w:noProof/>
              <w:sz w:val="21"/>
              <w:szCs w:val="22"/>
            </w:rPr>
          </w:pPr>
          <w:hyperlink w:anchor="_Toc156571623" w:history="1">
            <w:r w:rsidRPr="00906A4C">
              <w:rPr>
                <w:rStyle w:val="Hyperlink"/>
                <w:noProof/>
              </w:rPr>
              <w:t>5.5 60</w:t>
            </w:r>
            <w:r w:rsidRPr="00906A4C">
              <w:rPr>
                <w:rStyle w:val="Hyperlink"/>
                <w:noProof/>
              </w:rPr>
              <w:t>帧超动态视频</w:t>
            </w:r>
            <w:r>
              <w:rPr>
                <w:noProof/>
                <w:webHidden/>
              </w:rPr>
              <w:tab/>
            </w:r>
            <w:r>
              <w:rPr>
                <w:noProof/>
                <w:webHidden/>
              </w:rPr>
              <w:fldChar w:fldCharType="begin"/>
            </w:r>
            <w:r>
              <w:rPr>
                <w:noProof/>
                <w:webHidden/>
              </w:rPr>
              <w:instrText xml:space="preserve"> PAGEREF _Toc156571623 \h </w:instrText>
            </w:r>
            <w:r>
              <w:rPr>
                <w:noProof/>
                <w:webHidden/>
              </w:rPr>
              <w:fldChar w:fldCharType="separate"/>
            </w:r>
            <w:r>
              <w:rPr>
                <w:noProof/>
                <w:webHidden/>
              </w:rPr>
              <w:t>13</w:t>
            </w:r>
            <w:r>
              <w:rPr>
                <w:noProof/>
                <w:webHidden/>
              </w:rPr>
              <w:fldChar w:fldCharType="end"/>
            </w:r>
          </w:hyperlink>
        </w:p>
        <w:p w:rsidR="00BD4FBC" w14:paraId="3D23C8AF" w14:textId="0FC1228B">
          <w:pPr>
            <w:pStyle w:val="TOC2"/>
            <w:tabs>
              <w:tab w:val="right" w:leader="dot" w:pos="8296"/>
            </w:tabs>
            <w:ind w:left="360"/>
            <w:rPr>
              <w:b w:val="0"/>
              <w:noProof/>
              <w:sz w:val="21"/>
              <w:szCs w:val="22"/>
            </w:rPr>
          </w:pPr>
          <w:hyperlink w:anchor="_Toc156571624" w:history="1">
            <w:r w:rsidRPr="00906A4C">
              <w:rPr>
                <w:rStyle w:val="Hyperlink"/>
                <w:noProof/>
              </w:rPr>
              <w:t xml:space="preserve">5.6 </w:t>
            </w:r>
            <w:r w:rsidRPr="00906A4C">
              <w:rPr>
                <w:rStyle w:val="Hyperlink"/>
                <w:noProof/>
              </w:rPr>
              <w:t>超强抗丢包技术</w:t>
            </w:r>
            <w:r>
              <w:rPr>
                <w:noProof/>
                <w:webHidden/>
              </w:rPr>
              <w:tab/>
            </w:r>
            <w:r>
              <w:rPr>
                <w:noProof/>
                <w:webHidden/>
              </w:rPr>
              <w:fldChar w:fldCharType="begin"/>
            </w:r>
            <w:r>
              <w:rPr>
                <w:noProof/>
                <w:webHidden/>
              </w:rPr>
              <w:instrText xml:space="preserve"> PAGEREF _Toc156571624 \h </w:instrText>
            </w:r>
            <w:r>
              <w:rPr>
                <w:noProof/>
                <w:webHidden/>
              </w:rPr>
              <w:fldChar w:fldCharType="separate"/>
            </w:r>
            <w:r>
              <w:rPr>
                <w:noProof/>
                <w:webHidden/>
              </w:rPr>
              <w:t>14</w:t>
            </w:r>
            <w:r>
              <w:rPr>
                <w:noProof/>
                <w:webHidden/>
              </w:rPr>
              <w:fldChar w:fldCharType="end"/>
            </w:r>
          </w:hyperlink>
        </w:p>
        <w:p w:rsidR="00BD4FBC" w14:paraId="20D6B02D" w14:textId="7D1DFB5E">
          <w:pPr>
            <w:pStyle w:val="TOC2"/>
            <w:tabs>
              <w:tab w:val="right" w:leader="dot" w:pos="8296"/>
            </w:tabs>
            <w:ind w:left="360"/>
            <w:rPr>
              <w:b w:val="0"/>
              <w:noProof/>
              <w:sz w:val="21"/>
              <w:szCs w:val="22"/>
            </w:rPr>
          </w:pPr>
          <w:hyperlink w:anchor="_Toc156571625" w:history="1">
            <w:r w:rsidRPr="00906A4C">
              <w:rPr>
                <w:rStyle w:val="Hyperlink"/>
                <w:noProof/>
              </w:rPr>
              <w:t xml:space="preserve">5.7 </w:t>
            </w:r>
            <w:r w:rsidRPr="00906A4C">
              <w:rPr>
                <w:rStyle w:val="Hyperlink"/>
                <w:noProof/>
              </w:rPr>
              <w:t>虚拟会议室</w:t>
            </w:r>
            <w:r>
              <w:rPr>
                <w:noProof/>
                <w:webHidden/>
              </w:rPr>
              <w:tab/>
            </w:r>
            <w:r>
              <w:rPr>
                <w:noProof/>
                <w:webHidden/>
              </w:rPr>
              <w:fldChar w:fldCharType="begin"/>
            </w:r>
            <w:r>
              <w:rPr>
                <w:noProof/>
                <w:webHidden/>
              </w:rPr>
              <w:instrText xml:space="preserve"> PAGEREF _Toc156571625 \h </w:instrText>
            </w:r>
            <w:r>
              <w:rPr>
                <w:noProof/>
                <w:webHidden/>
              </w:rPr>
              <w:fldChar w:fldCharType="separate"/>
            </w:r>
            <w:r>
              <w:rPr>
                <w:noProof/>
                <w:webHidden/>
              </w:rPr>
              <w:t>15</w:t>
            </w:r>
            <w:r>
              <w:rPr>
                <w:noProof/>
                <w:webHidden/>
              </w:rPr>
              <w:fldChar w:fldCharType="end"/>
            </w:r>
          </w:hyperlink>
        </w:p>
        <w:p w:rsidR="00BD4FBC" w14:paraId="67317694" w14:textId="2BECA3B3">
          <w:pPr>
            <w:pStyle w:val="TOC2"/>
            <w:tabs>
              <w:tab w:val="right" w:leader="dot" w:pos="8296"/>
            </w:tabs>
            <w:ind w:left="360"/>
            <w:rPr>
              <w:b w:val="0"/>
              <w:noProof/>
              <w:sz w:val="21"/>
              <w:szCs w:val="22"/>
            </w:rPr>
          </w:pPr>
          <w:hyperlink w:anchor="_Toc156571626" w:history="1">
            <w:r w:rsidRPr="00906A4C">
              <w:rPr>
                <w:rStyle w:val="Hyperlink"/>
                <w:noProof/>
              </w:rPr>
              <w:t xml:space="preserve">5.8 </w:t>
            </w:r>
            <w:r w:rsidRPr="00906A4C">
              <w:rPr>
                <w:rStyle w:val="Hyperlink"/>
                <w:noProof/>
              </w:rPr>
              <w:t>智能会控管理</w:t>
            </w:r>
            <w:r>
              <w:rPr>
                <w:noProof/>
                <w:webHidden/>
              </w:rPr>
              <w:tab/>
            </w:r>
            <w:r>
              <w:rPr>
                <w:noProof/>
                <w:webHidden/>
              </w:rPr>
              <w:fldChar w:fldCharType="begin"/>
            </w:r>
            <w:r>
              <w:rPr>
                <w:noProof/>
                <w:webHidden/>
              </w:rPr>
              <w:instrText xml:space="preserve"> PAGEREF _Toc156571626 \h </w:instrText>
            </w:r>
            <w:r>
              <w:rPr>
                <w:noProof/>
                <w:webHidden/>
              </w:rPr>
              <w:fldChar w:fldCharType="separate"/>
            </w:r>
            <w:r>
              <w:rPr>
                <w:noProof/>
                <w:webHidden/>
              </w:rPr>
              <w:t>15</w:t>
            </w:r>
            <w:r>
              <w:rPr>
                <w:noProof/>
                <w:webHidden/>
              </w:rPr>
              <w:fldChar w:fldCharType="end"/>
            </w:r>
          </w:hyperlink>
        </w:p>
        <w:p w:rsidR="00BD4FBC" w14:paraId="6F9EE980" w14:textId="2BE208ED">
          <w:pPr>
            <w:pStyle w:val="TOC2"/>
            <w:tabs>
              <w:tab w:val="right" w:leader="dot" w:pos="8296"/>
            </w:tabs>
            <w:ind w:left="360"/>
            <w:rPr>
              <w:b w:val="0"/>
              <w:noProof/>
              <w:sz w:val="21"/>
              <w:szCs w:val="22"/>
            </w:rPr>
          </w:pPr>
          <w:hyperlink w:anchor="_Toc156571627" w:history="1">
            <w:r w:rsidRPr="00906A4C">
              <w:rPr>
                <w:rStyle w:val="Hyperlink"/>
                <w:noProof/>
              </w:rPr>
              <w:t xml:space="preserve">5.9 </w:t>
            </w:r>
            <w:r w:rsidRPr="00906A4C">
              <w:rPr>
                <w:rStyle w:val="Hyperlink"/>
                <w:noProof/>
              </w:rPr>
              <w:t>调度保障</w:t>
            </w:r>
            <w:r>
              <w:rPr>
                <w:noProof/>
                <w:webHidden/>
              </w:rPr>
              <w:tab/>
            </w:r>
            <w:r>
              <w:rPr>
                <w:noProof/>
                <w:webHidden/>
              </w:rPr>
              <w:fldChar w:fldCharType="begin"/>
            </w:r>
            <w:r>
              <w:rPr>
                <w:noProof/>
                <w:webHidden/>
              </w:rPr>
              <w:instrText xml:space="preserve"> PAGEREF _Toc156571627 \h </w:instrText>
            </w:r>
            <w:r>
              <w:rPr>
                <w:noProof/>
                <w:webHidden/>
              </w:rPr>
              <w:fldChar w:fldCharType="separate"/>
            </w:r>
            <w:r>
              <w:rPr>
                <w:noProof/>
                <w:webHidden/>
              </w:rPr>
              <w:t>19</w:t>
            </w:r>
            <w:r>
              <w:rPr>
                <w:noProof/>
                <w:webHidden/>
              </w:rPr>
              <w:fldChar w:fldCharType="end"/>
            </w:r>
          </w:hyperlink>
        </w:p>
        <w:p w:rsidR="00BD4FBC" w14:paraId="3E70B642" w14:textId="5F89611B">
          <w:pPr>
            <w:pStyle w:val="TOC1"/>
            <w:rPr>
              <w:b w:val="0"/>
              <w:noProof/>
              <w:sz w:val="21"/>
              <w:szCs w:val="22"/>
            </w:rPr>
          </w:pPr>
          <w:hyperlink w:anchor="_Toc156571628" w:history="1">
            <w:r w:rsidRPr="00906A4C">
              <w:rPr>
                <w:rStyle w:val="Hyperlink"/>
                <w:noProof/>
              </w:rPr>
              <w:t>六</w:t>
            </w:r>
            <w:r w:rsidRPr="00906A4C">
              <w:rPr>
                <w:rStyle w:val="Hyperlink"/>
                <w:noProof/>
              </w:rPr>
              <w:t xml:space="preserve"> </w:t>
            </w:r>
            <w:r w:rsidRPr="00906A4C">
              <w:rPr>
                <w:rStyle w:val="Hyperlink"/>
                <w:noProof/>
              </w:rPr>
              <w:t>系统功能应用</w:t>
            </w:r>
            <w:r>
              <w:rPr>
                <w:noProof/>
                <w:webHidden/>
              </w:rPr>
              <w:tab/>
            </w:r>
            <w:r>
              <w:rPr>
                <w:noProof/>
                <w:webHidden/>
              </w:rPr>
              <w:fldChar w:fldCharType="begin"/>
            </w:r>
            <w:r>
              <w:rPr>
                <w:noProof/>
                <w:webHidden/>
              </w:rPr>
              <w:instrText xml:space="preserve"> PAGEREF _Toc156571628 \h </w:instrText>
            </w:r>
            <w:r>
              <w:rPr>
                <w:noProof/>
                <w:webHidden/>
              </w:rPr>
              <w:fldChar w:fldCharType="separate"/>
            </w:r>
            <w:r>
              <w:rPr>
                <w:noProof/>
                <w:webHidden/>
              </w:rPr>
              <w:t>19</w:t>
            </w:r>
            <w:r>
              <w:rPr>
                <w:noProof/>
                <w:webHidden/>
              </w:rPr>
              <w:fldChar w:fldCharType="end"/>
            </w:r>
          </w:hyperlink>
        </w:p>
        <w:p w:rsidR="00BD4FBC" w14:paraId="050CC50B" w14:textId="7E494F82">
          <w:pPr>
            <w:pStyle w:val="TOC2"/>
            <w:tabs>
              <w:tab w:val="right" w:leader="dot" w:pos="8296"/>
            </w:tabs>
            <w:ind w:left="360"/>
            <w:rPr>
              <w:b w:val="0"/>
              <w:noProof/>
              <w:sz w:val="21"/>
              <w:szCs w:val="22"/>
            </w:rPr>
          </w:pPr>
          <w:hyperlink w:anchor="_Toc156571629" w:history="1">
            <w:r w:rsidRPr="00906A4C">
              <w:rPr>
                <w:rStyle w:val="Hyperlink"/>
                <w:noProof/>
              </w:rPr>
              <w:t xml:space="preserve">6.1 </w:t>
            </w:r>
            <w:r w:rsidRPr="00906A4C">
              <w:rPr>
                <w:rStyle w:val="Hyperlink"/>
                <w:noProof/>
              </w:rPr>
              <w:t>行政会议</w:t>
            </w:r>
            <w:r>
              <w:rPr>
                <w:noProof/>
                <w:webHidden/>
              </w:rPr>
              <w:tab/>
            </w:r>
            <w:r>
              <w:rPr>
                <w:noProof/>
                <w:webHidden/>
              </w:rPr>
              <w:fldChar w:fldCharType="begin"/>
            </w:r>
            <w:r>
              <w:rPr>
                <w:noProof/>
                <w:webHidden/>
              </w:rPr>
              <w:instrText xml:space="preserve"> PAGEREF _Toc156571629 \h </w:instrText>
            </w:r>
            <w:r>
              <w:rPr>
                <w:noProof/>
                <w:webHidden/>
              </w:rPr>
              <w:fldChar w:fldCharType="separate"/>
            </w:r>
            <w:r>
              <w:rPr>
                <w:noProof/>
                <w:webHidden/>
              </w:rPr>
              <w:t>19</w:t>
            </w:r>
            <w:r>
              <w:rPr>
                <w:noProof/>
                <w:webHidden/>
              </w:rPr>
              <w:fldChar w:fldCharType="end"/>
            </w:r>
          </w:hyperlink>
        </w:p>
        <w:p w:rsidR="00BD4FBC" w14:paraId="55EFD9E9" w14:textId="1AD20A65">
          <w:pPr>
            <w:pStyle w:val="TOC2"/>
            <w:tabs>
              <w:tab w:val="right" w:leader="dot" w:pos="8296"/>
            </w:tabs>
            <w:ind w:left="360"/>
            <w:rPr>
              <w:b w:val="0"/>
              <w:noProof/>
              <w:sz w:val="21"/>
              <w:szCs w:val="22"/>
            </w:rPr>
          </w:pPr>
          <w:hyperlink w:anchor="_Toc156571630" w:history="1">
            <w:r w:rsidRPr="00906A4C">
              <w:rPr>
                <w:rStyle w:val="Hyperlink"/>
                <w:noProof/>
              </w:rPr>
              <w:t xml:space="preserve">6.2 </w:t>
            </w:r>
            <w:r w:rsidRPr="00906A4C">
              <w:rPr>
                <w:rStyle w:val="Hyperlink"/>
                <w:noProof/>
              </w:rPr>
              <w:t>移动接入</w:t>
            </w:r>
            <w:r>
              <w:rPr>
                <w:noProof/>
                <w:webHidden/>
              </w:rPr>
              <w:tab/>
            </w:r>
            <w:r>
              <w:rPr>
                <w:noProof/>
                <w:webHidden/>
              </w:rPr>
              <w:fldChar w:fldCharType="begin"/>
            </w:r>
            <w:r>
              <w:rPr>
                <w:noProof/>
                <w:webHidden/>
              </w:rPr>
              <w:instrText xml:space="preserve"> PAGEREF _Toc156571630 \h </w:instrText>
            </w:r>
            <w:r>
              <w:rPr>
                <w:noProof/>
                <w:webHidden/>
              </w:rPr>
              <w:fldChar w:fldCharType="separate"/>
            </w:r>
            <w:r>
              <w:rPr>
                <w:noProof/>
                <w:webHidden/>
              </w:rPr>
              <w:t>21</w:t>
            </w:r>
            <w:r>
              <w:rPr>
                <w:noProof/>
                <w:webHidden/>
              </w:rPr>
              <w:fldChar w:fldCharType="end"/>
            </w:r>
          </w:hyperlink>
        </w:p>
        <w:p w:rsidR="00BD4FBC" w14:paraId="6D87B235" w14:textId="026D3074">
          <w:pPr>
            <w:pStyle w:val="TOC2"/>
            <w:tabs>
              <w:tab w:val="right" w:leader="dot" w:pos="8296"/>
            </w:tabs>
            <w:ind w:left="360"/>
            <w:rPr>
              <w:b w:val="0"/>
              <w:noProof/>
              <w:sz w:val="21"/>
              <w:szCs w:val="22"/>
            </w:rPr>
          </w:pPr>
          <w:hyperlink w:anchor="_Toc156571631" w:history="1">
            <w:r w:rsidRPr="00906A4C">
              <w:rPr>
                <w:rStyle w:val="Hyperlink"/>
                <w:noProof/>
              </w:rPr>
              <w:t xml:space="preserve">6.3 </w:t>
            </w:r>
            <w:r w:rsidRPr="00906A4C">
              <w:rPr>
                <w:rStyle w:val="Hyperlink"/>
                <w:noProof/>
              </w:rPr>
              <w:t>跨界接入</w:t>
            </w:r>
            <w:r>
              <w:rPr>
                <w:noProof/>
                <w:webHidden/>
              </w:rPr>
              <w:tab/>
            </w:r>
            <w:r>
              <w:rPr>
                <w:noProof/>
                <w:webHidden/>
              </w:rPr>
              <w:fldChar w:fldCharType="begin"/>
            </w:r>
            <w:r>
              <w:rPr>
                <w:noProof/>
                <w:webHidden/>
              </w:rPr>
              <w:instrText xml:space="preserve"> PAGEREF _Toc156571631 \h </w:instrText>
            </w:r>
            <w:r>
              <w:rPr>
                <w:noProof/>
                <w:webHidden/>
              </w:rPr>
              <w:fldChar w:fldCharType="separate"/>
            </w:r>
            <w:r>
              <w:rPr>
                <w:noProof/>
                <w:webHidden/>
              </w:rPr>
              <w:t>22</w:t>
            </w:r>
            <w:r>
              <w:rPr>
                <w:noProof/>
                <w:webHidden/>
              </w:rPr>
              <w:fldChar w:fldCharType="end"/>
            </w:r>
          </w:hyperlink>
        </w:p>
        <w:p w:rsidR="00BD4FBC" w14:paraId="09CC910B" w14:textId="2F03A619">
          <w:pPr>
            <w:pStyle w:val="TOC2"/>
            <w:tabs>
              <w:tab w:val="right" w:leader="dot" w:pos="8296"/>
            </w:tabs>
            <w:ind w:left="360"/>
            <w:rPr>
              <w:b w:val="0"/>
              <w:noProof/>
              <w:sz w:val="21"/>
              <w:szCs w:val="22"/>
            </w:rPr>
          </w:pPr>
          <w:hyperlink w:anchor="_Toc156571632" w:history="1">
            <w:r w:rsidRPr="00906A4C">
              <w:rPr>
                <w:rStyle w:val="Hyperlink"/>
                <w:noProof/>
              </w:rPr>
              <w:t xml:space="preserve">6.4 </w:t>
            </w:r>
            <w:r w:rsidRPr="00906A4C">
              <w:rPr>
                <w:rStyle w:val="Hyperlink"/>
                <w:noProof/>
              </w:rPr>
              <w:t>培训会议</w:t>
            </w:r>
            <w:r>
              <w:rPr>
                <w:noProof/>
                <w:webHidden/>
              </w:rPr>
              <w:tab/>
            </w:r>
            <w:r>
              <w:rPr>
                <w:noProof/>
                <w:webHidden/>
              </w:rPr>
              <w:fldChar w:fldCharType="begin"/>
            </w:r>
            <w:r>
              <w:rPr>
                <w:noProof/>
                <w:webHidden/>
              </w:rPr>
              <w:instrText xml:space="preserve"> PAGEREF _Toc156571632 \h </w:instrText>
            </w:r>
            <w:r>
              <w:rPr>
                <w:noProof/>
                <w:webHidden/>
              </w:rPr>
              <w:fldChar w:fldCharType="separate"/>
            </w:r>
            <w:r>
              <w:rPr>
                <w:noProof/>
                <w:webHidden/>
              </w:rPr>
              <w:t>22</w:t>
            </w:r>
            <w:r>
              <w:rPr>
                <w:noProof/>
                <w:webHidden/>
              </w:rPr>
              <w:fldChar w:fldCharType="end"/>
            </w:r>
          </w:hyperlink>
        </w:p>
        <w:p w:rsidR="00BD4FBC" w14:paraId="07E51B28" w14:textId="33928016">
          <w:pPr>
            <w:pStyle w:val="TOC2"/>
            <w:tabs>
              <w:tab w:val="right" w:leader="dot" w:pos="8296"/>
            </w:tabs>
            <w:ind w:left="360"/>
            <w:rPr>
              <w:b w:val="0"/>
              <w:noProof/>
              <w:sz w:val="21"/>
              <w:szCs w:val="22"/>
            </w:rPr>
          </w:pPr>
          <w:hyperlink w:anchor="_Toc156571633" w:history="1">
            <w:r w:rsidRPr="00906A4C">
              <w:rPr>
                <w:rStyle w:val="Hyperlink"/>
                <w:noProof/>
              </w:rPr>
              <w:t xml:space="preserve">6.5 </w:t>
            </w:r>
            <w:r w:rsidRPr="00906A4C">
              <w:rPr>
                <w:rStyle w:val="Hyperlink"/>
                <w:noProof/>
              </w:rPr>
              <w:t>远程面试</w:t>
            </w:r>
            <w:r>
              <w:rPr>
                <w:noProof/>
                <w:webHidden/>
              </w:rPr>
              <w:tab/>
            </w:r>
            <w:r>
              <w:rPr>
                <w:noProof/>
                <w:webHidden/>
              </w:rPr>
              <w:fldChar w:fldCharType="begin"/>
            </w:r>
            <w:r>
              <w:rPr>
                <w:noProof/>
                <w:webHidden/>
              </w:rPr>
              <w:instrText xml:space="preserve"> PAGEREF _Toc156571633 \h </w:instrText>
            </w:r>
            <w:r>
              <w:rPr>
                <w:noProof/>
                <w:webHidden/>
              </w:rPr>
              <w:fldChar w:fldCharType="separate"/>
            </w:r>
            <w:r>
              <w:rPr>
                <w:noProof/>
                <w:webHidden/>
              </w:rPr>
              <w:t>23</w:t>
            </w:r>
            <w:r>
              <w:rPr>
                <w:noProof/>
                <w:webHidden/>
              </w:rPr>
              <w:fldChar w:fldCharType="end"/>
            </w:r>
          </w:hyperlink>
        </w:p>
        <w:p w:rsidR="00BD4FBC" w:rsidRPr="00BD4FBC" w:rsidP="00BD4FBC" w14:paraId="7113C3D3" w14:textId="6CEA4944">
          <w:pPr>
            <w:pStyle w:val="GP"/>
            <w:ind w:firstLine="197" w:firstLineChars="82"/>
            <w:rPr>
              <w:rFonts w:asciiTheme="minorEastAsia" w:eastAsiaTheme="minorEastAsia" w:hAnsiTheme="minorEastAsia" w:hint="eastAsia"/>
              <w:b/>
              <w:szCs w:val="24"/>
            </w:rPr>
            <w:sectPr w:rsidSect="00BD4FBC">
              <w:headerReference w:type="even" r:id="rId13"/>
              <w:headerReference w:type="default" r:id="rId14"/>
              <w:footerReference w:type="even" r:id="rId15"/>
              <w:footerReference w:type="default" r:id="rId16"/>
              <w:headerReference w:type="first" r:id="rId17"/>
              <w:footerReference w:type="first" r:id="rId18"/>
              <w:type w:val="nextPage"/>
              <w:pgSz w:w="11906" w:h="16838"/>
              <w:pgMar w:top="1440" w:right="1800" w:bottom="1440" w:left="1800" w:header="851" w:footer="113" w:gutter="0"/>
              <w:pgNumType w:start="1"/>
              <w:cols w:space="425"/>
              <w:titlePg w:val="0"/>
              <w:docGrid w:type="lines" w:linePitch="326"/>
            </w:sectPr>
          </w:pPr>
          <w:r w:rsidRPr="00167CA1">
            <w:rPr>
              <w:rFonts w:asciiTheme="minorEastAsia" w:eastAsiaTheme="minorEastAsia" w:hAnsiTheme="minorEastAsia"/>
              <w:b/>
              <w:szCs w:val="24"/>
            </w:rPr>
            <w:fldChar w:fldCharType="end"/>
          </w:r>
        </w:p>
      </w:sdtContent>
    </w:sdt>
    <w:bookmarkStart w:id="1" w:name="_Toc117665422" w:displacedByCustomXml="prev"/>
    <w:bookmarkEnd w:id="1" w:displacedByCustomXml="prev"/>
    <w:bookmarkStart w:id="2" w:name="_Toc117666004" w:displacedByCustomXml="prev"/>
    <w:bookmarkEnd w:id="2" w:displacedByCustomXml="prev"/>
    <w:bookmarkStart w:id="3" w:name="_Toc117666588" w:displacedByCustomXml="prev"/>
    <w:bookmarkEnd w:id="3" w:displacedByCustomXml="prev"/>
    <w:bookmarkStart w:id="4" w:name="_Toc117667750" w:displacedByCustomXml="prev"/>
    <w:bookmarkEnd w:id="4" w:displacedByCustomXml="prev"/>
    <w:bookmarkStart w:id="5" w:name="_Toc117667169" w:displacedByCustomXml="prev"/>
    <w:bookmarkEnd w:id="5" w:displacedByCustomXml="prev"/>
    <w:p w:rsidR="00BD4FBC" w:rsidRPr="00BD4FBC" w:rsidP="00BD4FBC" w14:paraId="300F0102" w14:textId="136A95A8">
      <w:pPr>
        <w:pStyle w:val="Heading1"/>
        <w:rPr>
          <w:rFonts w:eastAsiaTheme="minorEastAsia"/>
          <w:sz w:val="24"/>
        </w:rPr>
      </w:pPr>
      <w:bookmarkStart w:id="6" w:name="_Toc156571610"/>
      <w:r>
        <w:rPr>
          <w:rFonts w:hint="eastAsia"/>
        </w:rPr>
        <w:t>系统概述</w:t>
      </w:r>
      <w:bookmarkEnd w:id="6"/>
    </w:p>
    <w:p w:rsidR="00BD4FBC" w:rsidRPr="00BD4FBC" w:rsidP="00BD4FBC" w14:paraId="4AA6654B" w14:textId="73D01A4E">
      <w:pPr>
        <w:spacing w:before="98" w:beforeLines="30" w:after="98" w:afterLines="30"/>
        <w:ind w:firstLine="480"/>
        <w:rPr>
          <w:rFonts w:asciiTheme="minorEastAsia" w:hAnsiTheme="minorEastAsia" w:cs="Times New Roman"/>
          <w:b/>
          <w:szCs w:val="24"/>
        </w:rPr>
      </w:pPr>
      <w:r w:rsidRPr="00BD4FBC">
        <w:rPr>
          <w:rFonts w:asciiTheme="minorEastAsia" w:hAnsiTheme="minorEastAsia" w:cs="Times New Roman" w:hint="eastAsia"/>
          <w:szCs w:val="24"/>
        </w:rPr>
        <w:t>随着</w:t>
      </w:r>
      <w:r>
        <w:rPr>
          <w:rFonts w:asciiTheme="minorEastAsia" w:hAnsiTheme="minorEastAsia" w:cs="Times New Roman" w:hint="eastAsia"/>
          <w:szCs w:val="24"/>
        </w:rPr>
        <w:t>XX</w:t>
      </w:r>
      <w:r w:rsidRPr="00BD4FBC">
        <w:rPr>
          <w:rFonts w:asciiTheme="minorEastAsia" w:hAnsiTheme="minorEastAsia" w:cs="Times New Roman" w:hint="eastAsia"/>
          <w:szCs w:val="24"/>
        </w:rPr>
        <w:t>市旅游发展委员会会议和通信需求的不断发展，现有的视频会议系统在会议组织形式、覆盖范围和</w:t>
      </w:r>
      <w:r w:rsidRPr="00BD4FBC">
        <w:rPr>
          <w:rFonts w:asciiTheme="minorEastAsia" w:hAnsiTheme="minorEastAsia" w:cs="Times New Roman" w:hint="eastAsia"/>
          <w:szCs w:val="24"/>
        </w:rPr>
        <w:t>音视频</w:t>
      </w:r>
      <w:r w:rsidRPr="00BD4FBC">
        <w:rPr>
          <w:rFonts w:asciiTheme="minorEastAsia" w:hAnsiTheme="minorEastAsia" w:cs="Times New Roman" w:hint="eastAsia"/>
          <w:szCs w:val="24"/>
        </w:rPr>
        <w:t>质量等方面已无法满足需要，而端到端的全面高清视频会议系统已成为多媒体通信业务的一种成熟的典型应用，又为视频会议系统的升级提供了一个良好的契机。根据</w:t>
      </w:r>
      <w:r>
        <w:rPr>
          <w:rFonts w:asciiTheme="minorEastAsia" w:hAnsiTheme="minorEastAsia" w:cs="Times New Roman" w:hint="eastAsia"/>
          <w:szCs w:val="24"/>
        </w:rPr>
        <w:t>XX</w:t>
      </w:r>
      <w:r w:rsidRPr="00BD4FBC">
        <w:rPr>
          <w:rFonts w:asciiTheme="minorEastAsia" w:hAnsiTheme="minorEastAsia" w:cs="Times New Roman" w:hint="eastAsia"/>
          <w:szCs w:val="24"/>
        </w:rPr>
        <w:t>市旅游发展委员会要求，拟构建一个覆盖会议室的全新视频通信系统。新系统将在一个统一协作平台上，实现视频与视频、视频与语音的融合。新系统一方面将满足对视频会议的传统需求，另一方面也将满足视频通话、协同办公等一系列新的要求。</w:t>
      </w:r>
    </w:p>
    <w:p w:rsidR="00BD4FBC" w:rsidRPr="00BD4FBC" w:rsidP="00BD4FBC" w14:paraId="6C88D798" w14:textId="77777777">
      <w:pPr>
        <w:pStyle w:val="Heading1"/>
      </w:pPr>
      <w:bookmarkStart w:id="7" w:name="_Toc156571611"/>
      <w:r w:rsidRPr="00BD4FBC">
        <w:rPr>
          <w:rFonts w:hint="eastAsia"/>
        </w:rPr>
        <w:t>系统建设目标</w:t>
      </w:r>
      <w:bookmarkEnd w:id="7"/>
    </w:p>
    <w:p w:rsidR="00BD4FBC" w:rsidRPr="00BD4FBC" w:rsidP="00BD4FBC" w14:paraId="58C3CAE4"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本次项目建设总体目标是建设覆盖所有视频会议室的高清视频会议系统，整合视频、音频、计算机技术，实现音频，视频的统一协作通信，实现任何时间、任何地点，都可以通过网络，获得数据、图像、声音应用。</w:t>
      </w:r>
    </w:p>
    <w:p w:rsidR="00BD4FBC" w:rsidRPr="00BD4FBC" w:rsidP="00BD4FBC" w14:paraId="6A4B8396" w14:textId="77777777">
      <w:pPr>
        <w:spacing w:before="98" w:beforeLines="30" w:after="98" w:afterLines="30"/>
        <w:ind w:firstLine="482"/>
        <w:rPr>
          <w:rFonts w:asciiTheme="minorEastAsia" w:hAnsiTheme="minorEastAsia" w:cs="Times New Roman"/>
          <w:szCs w:val="24"/>
        </w:rPr>
      </w:pPr>
      <w:r w:rsidRPr="00BD4FBC">
        <w:rPr>
          <w:rFonts w:asciiTheme="minorEastAsia" w:hAnsiTheme="minorEastAsia" w:cs="Times New Roman"/>
          <w:b/>
          <w:szCs w:val="24"/>
        </w:rPr>
        <w:t>1</w:t>
      </w:r>
      <w:r w:rsidRPr="00BD4FBC">
        <w:rPr>
          <w:rFonts w:asciiTheme="minorEastAsia" w:hAnsiTheme="minorEastAsia" w:cs="Times New Roman" w:hint="eastAsia"/>
          <w:b/>
          <w:szCs w:val="24"/>
        </w:rPr>
        <w:t>、建设一个代表国际先进水平的视频通信系统。</w:t>
      </w:r>
      <w:r w:rsidRPr="00BD4FBC">
        <w:rPr>
          <w:rFonts w:asciiTheme="minorEastAsia" w:hAnsiTheme="minorEastAsia" w:cs="Times New Roman" w:hint="eastAsia"/>
          <w:szCs w:val="24"/>
        </w:rPr>
        <w:t>新系统实现全网</w:t>
      </w:r>
      <w:r w:rsidRPr="00BD4FBC">
        <w:rPr>
          <w:rFonts w:asciiTheme="minorEastAsia" w:hAnsiTheme="minorEastAsia" w:cs="Times New Roman"/>
          <w:szCs w:val="24"/>
        </w:rPr>
        <w:t>1080P</w:t>
      </w:r>
      <w:r w:rsidRPr="00BD4FBC">
        <w:rPr>
          <w:rFonts w:asciiTheme="minorEastAsia" w:hAnsiTheme="minorEastAsia" w:cs="Times New Roman" w:hint="eastAsia"/>
          <w:szCs w:val="24"/>
        </w:rPr>
        <w:t>高清视频会议功能，无论音频</w:t>
      </w:r>
      <w:r w:rsidRPr="00BD4FBC">
        <w:rPr>
          <w:rFonts w:asciiTheme="minorEastAsia" w:hAnsiTheme="minorEastAsia" w:cs="Times New Roman" w:hint="eastAsia"/>
          <w:szCs w:val="24"/>
        </w:rPr>
        <w:t>亦或</w:t>
      </w:r>
      <w:r w:rsidRPr="00BD4FBC">
        <w:rPr>
          <w:rFonts w:asciiTheme="minorEastAsia" w:hAnsiTheme="minorEastAsia" w:cs="Times New Roman" w:hint="eastAsia"/>
          <w:szCs w:val="24"/>
        </w:rPr>
        <w:t>视频，带您体验高保真、立体声、全高清的会议效果。</w:t>
      </w:r>
    </w:p>
    <w:p w:rsidR="00BD4FBC" w:rsidRPr="00BD4FBC" w:rsidP="00BD4FBC" w14:paraId="6E040DDF" w14:textId="77777777">
      <w:pPr>
        <w:spacing w:before="98" w:beforeLines="30" w:after="98" w:afterLines="30"/>
        <w:ind w:firstLine="482"/>
        <w:rPr>
          <w:rFonts w:asciiTheme="minorEastAsia" w:hAnsiTheme="minorEastAsia" w:cs="Times New Roman"/>
          <w:szCs w:val="24"/>
        </w:rPr>
      </w:pPr>
      <w:r w:rsidRPr="00BD4FBC">
        <w:rPr>
          <w:rFonts w:asciiTheme="minorEastAsia" w:hAnsiTheme="minorEastAsia" w:cs="Times New Roman"/>
          <w:b/>
          <w:szCs w:val="24"/>
        </w:rPr>
        <w:t>2</w:t>
      </w:r>
      <w:r w:rsidRPr="00BD4FBC">
        <w:rPr>
          <w:rFonts w:asciiTheme="minorEastAsia" w:hAnsiTheme="minorEastAsia" w:cs="Times New Roman" w:hint="eastAsia"/>
          <w:b/>
          <w:szCs w:val="24"/>
        </w:rPr>
        <w:t>、建设一个高度融合的统一协作系统。</w:t>
      </w:r>
      <w:r w:rsidRPr="00BD4FBC">
        <w:rPr>
          <w:rFonts w:asciiTheme="minorEastAsia" w:hAnsiTheme="minorEastAsia" w:cs="Times New Roman" w:hint="eastAsia"/>
          <w:szCs w:val="24"/>
        </w:rPr>
        <w:t>新系统将视频、语音、数据内容等功能融为一体，实现了语音、视频及数据之间的互联互通，使所有人员均可参与高清视频会议。</w:t>
      </w:r>
    </w:p>
    <w:p w:rsidR="00BD4FBC" w:rsidRPr="00BD4FBC" w:rsidP="00BD4FBC" w14:paraId="2C9511EF" w14:textId="77777777">
      <w:pPr>
        <w:spacing w:before="98" w:beforeLines="30" w:after="98" w:afterLines="30"/>
        <w:ind w:firstLine="482"/>
        <w:rPr>
          <w:rFonts w:asciiTheme="minorEastAsia" w:hAnsiTheme="minorEastAsia" w:cs="Times New Roman"/>
          <w:szCs w:val="24"/>
        </w:rPr>
      </w:pPr>
      <w:r w:rsidRPr="00BD4FBC">
        <w:rPr>
          <w:rFonts w:asciiTheme="minorEastAsia" w:hAnsiTheme="minorEastAsia" w:cs="Times New Roman"/>
          <w:b/>
          <w:szCs w:val="24"/>
        </w:rPr>
        <w:t>3</w:t>
      </w:r>
      <w:r w:rsidRPr="00BD4FBC">
        <w:rPr>
          <w:rFonts w:asciiTheme="minorEastAsia" w:hAnsiTheme="minorEastAsia" w:cs="Times New Roman" w:hint="eastAsia"/>
          <w:b/>
          <w:szCs w:val="24"/>
        </w:rPr>
        <w:t>、建设一个高可靠，</w:t>
      </w:r>
      <w:r w:rsidRPr="00BD4FBC">
        <w:rPr>
          <w:rFonts w:asciiTheme="minorEastAsia" w:hAnsiTheme="minorEastAsia" w:cs="Times New Roman"/>
          <w:b/>
          <w:szCs w:val="24"/>
        </w:rPr>
        <w:t>7</w:t>
      </w:r>
      <w:r w:rsidRPr="00BD4FBC">
        <w:rPr>
          <w:rFonts w:asciiTheme="minorEastAsia" w:hAnsiTheme="minorEastAsia" w:cs="Times New Roman" w:hint="eastAsia"/>
          <w:b/>
          <w:szCs w:val="24"/>
        </w:rPr>
        <w:t>×</w:t>
      </w:r>
      <w:r w:rsidRPr="00BD4FBC">
        <w:rPr>
          <w:rFonts w:asciiTheme="minorEastAsia" w:hAnsiTheme="minorEastAsia" w:cs="Times New Roman"/>
          <w:b/>
          <w:szCs w:val="24"/>
        </w:rPr>
        <w:t>24</w:t>
      </w:r>
      <w:r w:rsidRPr="00BD4FBC">
        <w:rPr>
          <w:rFonts w:asciiTheme="minorEastAsia" w:hAnsiTheme="minorEastAsia" w:cs="Times New Roman" w:hint="eastAsia"/>
          <w:b/>
          <w:szCs w:val="24"/>
        </w:rPr>
        <w:t>小时不间断运行的视频会议系统。</w:t>
      </w:r>
      <w:r w:rsidRPr="00BD4FBC">
        <w:rPr>
          <w:rFonts w:asciiTheme="minorEastAsia" w:hAnsiTheme="minorEastAsia" w:cs="Times New Roman" w:hint="eastAsia"/>
          <w:szCs w:val="24"/>
        </w:rPr>
        <w:t>新系统具有极高的可靠性，具备</w:t>
      </w:r>
      <w:r w:rsidRPr="00BD4FBC">
        <w:rPr>
          <w:rFonts w:asciiTheme="minorEastAsia" w:hAnsiTheme="minorEastAsia" w:cs="Times New Roman"/>
          <w:szCs w:val="24"/>
        </w:rPr>
        <w:t>7</w:t>
      </w:r>
      <w:r w:rsidRPr="00BD4FBC">
        <w:rPr>
          <w:rFonts w:asciiTheme="minorEastAsia" w:hAnsiTheme="minorEastAsia" w:cs="Times New Roman" w:hint="eastAsia"/>
          <w:szCs w:val="24"/>
        </w:rPr>
        <w:t>×</w:t>
      </w:r>
      <w:r w:rsidRPr="00BD4FBC">
        <w:rPr>
          <w:rFonts w:asciiTheme="minorEastAsia" w:hAnsiTheme="minorEastAsia" w:cs="Times New Roman"/>
          <w:szCs w:val="24"/>
        </w:rPr>
        <w:t>24</w:t>
      </w:r>
      <w:r w:rsidRPr="00BD4FBC">
        <w:rPr>
          <w:rFonts w:asciiTheme="minorEastAsia" w:hAnsiTheme="minorEastAsia" w:cs="Times New Roman" w:hint="eastAsia"/>
          <w:szCs w:val="24"/>
        </w:rPr>
        <w:t>小时不间断运行的能力，从根本上解决每开一次会都需要提前做大量的调试工作问题。会议发起人无需借助专业的技术支持就可以自主召开会议的能力。</w:t>
      </w:r>
    </w:p>
    <w:p w:rsidR="00BD4FBC" w:rsidRPr="00BD4FBC" w:rsidP="00BD4FBC" w14:paraId="6DDDC348" w14:textId="12041A29">
      <w:pPr>
        <w:spacing w:before="98" w:beforeLines="30" w:after="98" w:afterLines="30"/>
        <w:ind w:firstLine="482"/>
        <w:rPr>
          <w:rFonts w:asciiTheme="minorEastAsia" w:hAnsiTheme="minorEastAsia" w:cs="Times New Roman"/>
          <w:szCs w:val="24"/>
        </w:rPr>
        <w:sectPr w:rsidSect="00BD4FBC">
          <w:headerReference w:type="even" r:id="rId19"/>
          <w:headerReference w:type="default" r:id="rId20"/>
          <w:footerReference w:type="even" r:id="rId21"/>
          <w:footerReference w:type="default" r:id="rId22"/>
          <w:headerReference w:type="first" r:id="rId23"/>
          <w:footerReference w:type="first" r:id="rId24"/>
          <w:type w:val="nextPage"/>
          <w:pgSz w:w="11906" w:h="16838"/>
          <w:pgMar w:top="1440" w:right="1800" w:bottom="1440" w:left="1800" w:header="851" w:footer="113" w:gutter="0"/>
          <w:pgNumType w:start="2"/>
          <w:cols w:space="425"/>
          <w:titlePg w:val="0"/>
          <w:docGrid w:type="lines" w:linePitch="326"/>
        </w:sectPr>
      </w:pPr>
      <w:r w:rsidRPr="00BD4FBC">
        <w:rPr>
          <w:rFonts w:asciiTheme="minorEastAsia" w:hAnsiTheme="minorEastAsia" w:cs="Times New Roman"/>
          <w:b/>
          <w:szCs w:val="24"/>
        </w:rPr>
        <w:t>4</w:t>
      </w:r>
      <w:r w:rsidRPr="00BD4FBC">
        <w:rPr>
          <w:rFonts w:asciiTheme="minorEastAsia" w:hAnsiTheme="minorEastAsia" w:cs="Times New Roman" w:hint="eastAsia"/>
          <w:b/>
          <w:szCs w:val="24"/>
        </w:rPr>
        <w:t>、建设一个完全整合移动办公功能的系统。</w:t>
      </w:r>
      <w:r w:rsidRPr="00BD4FBC">
        <w:rPr>
          <w:rFonts w:asciiTheme="minorEastAsia" w:hAnsiTheme="minorEastAsia" w:cs="Times New Roman" w:hint="eastAsia"/>
          <w:szCs w:val="24"/>
        </w:rPr>
        <w:t>随着移动通信需求的增加和应用的推广，新系统可与笔记本电脑等移动终端融合，通过经</w:t>
      </w:r>
      <w:r>
        <w:rPr>
          <w:rFonts w:asciiTheme="minorEastAsia" w:hAnsiTheme="minorEastAsia" w:cs="Times New Roman" w:hint="eastAsia"/>
          <w:szCs w:val="24"/>
        </w:rPr>
        <w:t>XX</w:t>
      </w:r>
      <w:r w:rsidRPr="00BD4FBC">
        <w:rPr>
          <w:rFonts w:asciiTheme="minorEastAsia" w:hAnsiTheme="minorEastAsia" w:cs="Times New Roman" w:hint="eastAsia"/>
          <w:szCs w:val="24"/>
        </w:rPr>
        <w:t>市旅游发展委员</w:t>
      </w:r>
    </w:p>
    <w:p w:rsidR="00BD4FBC" w:rsidRPr="00BD4FBC" w:rsidP="00BD4FBC" w14:textId="12041A29">
      <w:pPr>
        <w:spacing w:before="98" w:beforeLines="30" w:after="98" w:afterLines="30"/>
        <w:ind w:firstLine="482"/>
        <w:rPr>
          <w:rFonts w:asciiTheme="minorEastAsia" w:hAnsiTheme="minorEastAsia" w:cs="Times New Roman"/>
          <w:szCs w:val="24"/>
        </w:rPr>
      </w:pPr>
      <w:r w:rsidRPr="00BD4FBC">
        <w:rPr>
          <w:rFonts w:asciiTheme="minorEastAsia" w:hAnsiTheme="minorEastAsia" w:cs="Times New Roman" w:hint="eastAsia"/>
          <w:szCs w:val="24"/>
        </w:rPr>
        <w:t>会系统认证的网络接入，实现移动式入会与办公。</w:t>
      </w:r>
    </w:p>
    <w:p w:rsidR="00BD4FBC" w:rsidRPr="00BD4FBC" w:rsidP="00BD4FBC" w14:paraId="6F99899B" w14:textId="77777777">
      <w:pPr>
        <w:spacing w:before="98" w:beforeLines="30" w:after="98" w:afterLines="30"/>
        <w:ind w:firstLine="482"/>
        <w:rPr>
          <w:rFonts w:asciiTheme="minorEastAsia" w:hAnsiTheme="minorEastAsia" w:cs="Times New Roman"/>
          <w:szCs w:val="24"/>
        </w:rPr>
      </w:pPr>
      <w:r w:rsidRPr="00BD4FBC">
        <w:rPr>
          <w:rFonts w:asciiTheme="minorEastAsia" w:hAnsiTheme="minorEastAsia" w:cs="Times New Roman"/>
          <w:b/>
          <w:szCs w:val="24"/>
        </w:rPr>
        <w:t>5</w:t>
      </w:r>
      <w:r w:rsidRPr="00BD4FBC">
        <w:rPr>
          <w:rFonts w:asciiTheme="minorEastAsia" w:hAnsiTheme="minorEastAsia" w:cs="Times New Roman" w:hint="eastAsia"/>
          <w:b/>
          <w:szCs w:val="24"/>
        </w:rPr>
        <w:t>、建设一个经济实用的系统。</w:t>
      </w:r>
      <w:r w:rsidRPr="00BD4FBC">
        <w:rPr>
          <w:rFonts w:asciiTheme="minorEastAsia" w:hAnsiTheme="minorEastAsia" w:cs="Times New Roman" w:hint="eastAsia"/>
          <w:szCs w:val="24"/>
        </w:rPr>
        <w:t>全系统符合未来视频通讯技术的发展趋势，在满足现有需求的基础上，未来可平滑扩容及升级。</w:t>
      </w:r>
    </w:p>
    <w:p w:rsidR="00BD4FBC" w:rsidRPr="00BD4FBC" w:rsidP="00BD4FBC" w14:paraId="7040E13D" w14:textId="50008996">
      <w:pPr>
        <w:spacing w:before="98" w:beforeLines="30" w:after="98" w:afterLines="30"/>
        <w:ind w:firstLine="480"/>
        <w:rPr>
          <w:rFonts w:asciiTheme="minorEastAsia" w:hAnsiTheme="minorEastAsia" w:cs="Times New Roman"/>
          <w:szCs w:val="24"/>
        </w:rPr>
      </w:pPr>
      <w:r>
        <w:rPr>
          <w:rFonts w:asciiTheme="minorEastAsia" w:hAnsiTheme="minorEastAsia" w:cs="Times New Roman" w:hint="eastAsia"/>
          <w:szCs w:val="24"/>
        </w:rPr>
        <w:t>XX</w:t>
      </w:r>
      <w:r w:rsidRPr="00BD4FBC">
        <w:rPr>
          <w:rFonts w:asciiTheme="minorEastAsia" w:hAnsiTheme="minorEastAsia" w:cs="Times New Roman" w:hint="eastAsia"/>
          <w:szCs w:val="24"/>
        </w:rPr>
        <w:t>市智慧旅游视频会议调度系统设计和建设遵循以下原则：</w:t>
      </w:r>
    </w:p>
    <w:p w:rsidR="00BD4FBC" w:rsidRPr="00BD4FBC" w:rsidP="00BD4FBC" w14:paraId="040DCA97" w14:textId="77777777">
      <w:pPr>
        <w:spacing w:before="98" w:beforeLines="30" w:after="98" w:afterLines="30"/>
        <w:ind w:firstLine="482"/>
        <w:rPr>
          <w:rFonts w:asciiTheme="minorEastAsia" w:hAnsiTheme="minorEastAsia" w:cs="Times New Roman"/>
          <w:szCs w:val="24"/>
        </w:rPr>
      </w:pPr>
      <w:r w:rsidRPr="00BD4FBC">
        <w:rPr>
          <w:rFonts w:asciiTheme="minorEastAsia" w:hAnsiTheme="minorEastAsia" w:cs="Times New Roman" w:hint="eastAsia"/>
          <w:b/>
          <w:szCs w:val="24"/>
        </w:rPr>
        <w:t>一是标准化。</w:t>
      </w:r>
      <w:r w:rsidRPr="00BD4FBC">
        <w:rPr>
          <w:rFonts w:asciiTheme="minorEastAsia" w:hAnsiTheme="minorEastAsia" w:cs="Times New Roman" w:hint="eastAsia"/>
          <w:szCs w:val="24"/>
        </w:rPr>
        <w:t>采用统一编解码算法、语音、视频通信控制协议、传输方式和数据标准。二是</w:t>
      </w:r>
      <w:r w:rsidRPr="00BD4FBC">
        <w:rPr>
          <w:rFonts w:asciiTheme="minorEastAsia" w:hAnsiTheme="minorEastAsia" w:cs="Times New Roman" w:hint="eastAsia"/>
          <w:b/>
          <w:szCs w:val="24"/>
        </w:rPr>
        <w:t>实用性和先进性兼顾。</w:t>
      </w:r>
      <w:r w:rsidRPr="00BD4FBC">
        <w:rPr>
          <w:rFonts w:asciiTheme="minorEastAsia" w:hAnsiTheme="minorEastAsia" w:cs="Times New Roman" w:hint="eastAsia"/>
          <w:szCs w:val="24"/>
        </w:rPr>
        <w:t>系统总体设计的技术路线符合信息技术发展趋势，设备选型符合主流技术标准，满足自身业务需求的基础上，适度超前。</w:t>
      </w:r>
      <w:r w:rsidRPr="00BD4FBC">
        <w:rPr>
          <w:rFonts w:asciiTheme="minorEastAsia" w:hAnsiTheme="minorEastAsia" w:cs="Times New Roman" w:hint="eastAsia"/>
          <w:b/>
          <w:szCs w:val="24"/>
        </w:rPr>
        <w:t>三是兼容性和开放性并重。</w:t>
      </w:r>
      <w:r w:rsidRPr="00BD4FBC">
        <w:rPr>
          <w:rFonts w:asciiTheme="minorEastAsia" w:hAnsiTheme="minorEastAsia" w:cs="Times New Roman" w:hint="eastAsia"/>
          <w:szCs w:val="24"/>
        </w:rPr>
        <w:t>充分兼容原有视频系统的控制协议、传输协议、接口协议、音视频编解码及音视频文件的格式等，实现互联、互通。系统设计满足可进行灵活配置、扩展系统规模和功能的要求，具有不断吸收新技术的能力，便于系统的改造、扩容、升级；系统对外提供标准调用接口，可与现有各应用系统实现对接。</w:t>
      </w:r>
      <w:r w:rsidRPr="00BD4FBC">
        <w:rPr>
          <w:rFonts w:asciiTheme="minorEastAsia" w:hAnsiTheme="minorEastAsia" w:cs="Times New Roman" w:hint="eastAsia"/>
          <w:b/>
          <w:szCs w:val="24"/>
        </w:rPr>
        <w:t>四是安全可靠。</w:t>
      </w:r>
      <w:r w:rsidRPr="00BD4FBC">
        <w:rPr>
          <w:rFonts w:asciiTheme="minorEastAsia" w:hAnsiTheme="minorEastAsia" w:cs="Times New Roman" w:hint="eastAsia"/>
          <w:szCs w:val="24"/>
        </w:rPr>
        <w:t>选择成熟、稳定、可靠的产品和技术手段，在采用硬件备份、冗余等可靠性技术的基础上，提供较强的管理机制、控制手段、事故监控和网络安全保密等技术措施，提高系统的安全可靠性。</w:t>
      </w:r>
    </w:p>
    <w:p w:rsidR="00BD4FBC" w:rsidRPr="00BD4FBC" w:rsidP="00BD4FBC" w14:paraId="2021A5D9" w14:textId="77777777">
      <w:pPr>
        <w:pStyle w:val="Heading1"/>
      </w:pPr>
      <w:bookmarkStart w:id="8" w:name="_Toc339391181"/>
      <w:bookmarkStart w:id="9" w:name="_Toc156571612"/>
      <w:r w:rsidRPr="00BD4FBC">
        <w:rPr>
          <w:rFonts w:hint="eastAsia"/>
        </w:rPr>
        <w:t>系统功能</w:t>
      </w:r>
      <w:bookmarkEnd w:id="8"/>
      <w:bookmarkEnd w:id="9"/>
    </w:p>
    <w:p w:rsidR="00BD4FBC" w:rsidRPr="00BD4FBC" w:rsidP="00BD4FBC" w14:paraId="45E44901"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整个视频通信系统功能分为会议室视频通信功能、移动通信功能两大类。</w:t>
      </w:r>
    </w:p>
    <w:p w:rsidR="00BD4FBC" w:rsidRPr="00BD4FBC" w:rsidP="00BD4FBC" w14:paraId="61D176AA" w14:textId="15EA17CA">
      <w:pPr>
        <w:pStyle w:val="Heading2"/>
      </w:pPr>
      <w:bookmarkStart w:id="10" w:name="_Toc156571613"/>
      <w:r w:rsidRPr="00BD4FBC">
        <w:rPr>
          <w:rFonts w:hint="eastAsia"/>
        </w:rPr>
        <w:t>会议室视频通信功能</w:t>
      </w:r>
      <w:bookmarkEnd w:id="10"/>
    </w:p>
    <w:p w:rsidR="00BD4FBC" w:rsidRPr="00BD4FBC" w:rsidP="00BD4FBC" w14:paraId="3BC246A7" w14:textId="77777777">
      <w:pPr>
        <w:spacing w:before="98" w:beforeLines="30" w:after="98" w:afterLines="30"/>
        <w:ind w:firstLine="480"/>
        <w:rPr>
          <w:rFonts w:asciiTheme="minorEastAsia" w:hAnsiTheme="minorEastAsia" w:cs="Times New Roman"/>
          <w:szCs w:val="24"/>
        </w:rPr>
        <w:sectPr w:rsidSect="00BD4FBC">
          <w:headerReference w:type="even" r:id="rId25"/>
          <w:headerReference w:type="default" r:id="rId26"/>
          <w:footerReference w:type="even" r:id="rId27"/>
          <w:footerReference w:type="default" r:id="rId28"/>
          <w:headerReference w:type="first" r:id="rId29"/>
          <w:footerReference w:type="first" r:id="rId30"/>
          <w:type w:val="nextPage"/>
          <w:pgSz w:w="11906" w:h="16838"/>
          <w:pgMar w:top="1440" w:right="1800" w:bottom="1440" w:left="1800" w:header="851" w:footer="113" w:gutter="0"/>
          <w:pgNumType w:start="3"/>
          <w:cols w:space="425"/>
          <w:titlePg w:val="0"/>
          <w:docGrid w:type="lines" w:linePitch="326"/>
        </w:sectPr>
      </w:pPr>
      <w:r w:rsidRPr="00BD4FBC">
        <w:rPr>
          <w:rFonts w:asciiTheme="minorEastAsia" w:hAnsiTheme="minorEastAsia" w:cs="Times New Roman"/>
          <w:szCs w:val="24"/>
        </w:rPr>
        <w:t>1</w:t>
      </w:r>
      <w:r w:rsidRPr="00BD4FBC">
        <w:rPr>
          <w:rFonts w:asciiTheme="minorEastAsia" w:hAnsiTheme="minorEastAsia" w:cs="Times New Roman" w:hint="eastAsia"/>
          <w:szCs w:val="24"/>
        </w:rPr>
        <w:t>、大中型会议室</w:t>
      </w:r>
    </w:p>
    <w:p w:rsidR="00BD4FBC" w:rsidRPr="00BD4FBC" w:rsidP="00BD4FBC" w14:paraId="271D47EA" w14:textId="77777777">
      <w:pPr>
        <w:spacing w:before="98" w:beforeLines="30" w:after="98" w:afterLines="30"/>
        <w:ind w:left="482" w:firstLine="0" w:firstLineChars="0"/>
        <w:jc w:val="left"/>
        <w:rPr>
          <w:rFonts w:asciiTheme="minorEastAsia" w:hAnsiTheme="minorEastAsia" w:cs="Times New Roman"/>
          <w:b/>
          <w:kern w:val="0"/>
          <w:szCs w:val="24"/>
        </w:rPr>
      </w:pPr>
      <w:r w:rsidRPr="00BD4FBC">
        <w:rPr>
          <w:rFonts w:asciiTheme="minorEastAsia" w:hAnsiTheme="minorEastAsia" w:cs="Times New Roman"/>
          <w:b/>
          <w:noProof/>
          <w:kern w:val="0"/>
          <w:szCs w:val="24"/>
        </w:rPr>
        <w:drawing>
          <wp:inline distT="0" distB="0" distL="0" distR="0">
            <wp:extent cx="4438015" cy="2761615"/>
            <wp:effectExtent l="0" t="0" r="635"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4"/>
                    <pic:cNvPicPr>
                      <a:picLocks noChangeAspect="1"/>
                    </pic:cNvPicPr>
                  </pic:nvPicPr>
                  <pic:blipFill>
                    <a:blip xmlns:r="http://schemas.openxmlformats.org/officeDocument/2006/relationships" r:embed="rId31"/>
                    <a:stretch>
                      <a:fillRect/>
                    </a:stretch>
                  </pic:blipFill>
                  <pic:spPr>
                    <a:xfrm>
                      <a:off x="0" y="0"/>
                      <a:ext cx="4438095" cy="2761905"/>
                    </a:xfrm>
                    <a:prstGeom prst="rect">
                      <a:avLst/>
                    </a:prstGeom>
                  </pic:spPr>
                </pic:pic>
              </a:graphicData>
            </a:graphic>
          </wp:inline>
        </w:drawing>
      </w:r>
    </w:p>
    <w:p w:rsidR="00BD4FBC" w:rsidRPr="00BD4FBC" w:rsidP="00BD4FBC" w14:paraId="295CAE48"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主要用于召开全网的高清视频会议和双流视频会议，包括大中型电视电话会议、演出和培训等。任</w:t>
      </w:r>
      <w:r w:rsidRPr="00BD4FBC">
        <w:rPr>
          <w:rFonts w:asciiTheme="minorEastAsia" w:hAnsiTheme="minorEastAsia" w:cs="Times New Roman" w:hint="eastAsia"/>
          <w:szCs w:val="24"/>
        </w:rPr>
        <w:t>一</w:t>
      </w:r>
      <w:r w:rsidRPr="00BD4FBC">
        <w:rPr>
          <w:rFonts w:asciiTheme="minorEastAsia" w:hAnsiTheme="minorEastAsia" w:cs="Times New Roman" w:hint="eastAsia"/>
          <w:szCs w:val="24"/>
        </w:rPr>
        <w:t>会场均可作为主会场，方便灵活。可实时监控全网终端状况，包括正常运转、问题报错、异常检测、配置备份等。通过部署全高清的终端，利用终端丰富的接口，来连接多角度全方位的摄像机、视频矩阵、调音台等会议室周边设备，以实现</w:t>
      </w:r>
      <w:r w:rsidRPr="00BD4FBC">
        <w:rPr>
          <w:rFonts w:asciiTheme="minorEastAsia" w:hAnsiTheme="minorEastAsia" w:cs="Times New Roman"/>
          <w:szCs w:val="24"/>
        </w:rPr>
        <w:t>1080P</w:t>
      </w:r>
      <w:r w:rsidRPr="00BD4FBC">
        <w:rPr>
          <w:rFonts w:asciiTheme="minorEastAsia" w:hAnsiTheme="minorEastAsia" w:cs="Times New Roman" w:hint="eastAsia"/>
          <w:szCs w:val="24"/>
        </w:rPr>
        <w:t>高清晰图像及</w:t>
      </w:r>
      <w:r w:rsidRPr="00BD4FBC">
        <w:rPr>
          <w:rFonts w:asciiTheme="minorEastAsia" w:hAnsiTheme="minorEastAsia" w:cs="Times New Roman"/>
          <w:szCs w:val="24"/>
        </w:rPr>
        <w:t>22Khz</w:t>
      </w:r>
      <w:r w:rsidRPr="00BD4FBC">
        <w:rPr>
          <w:rFonts w:asciiTheme="minorEastAsia" w:hAnsiTheme="minorEastAsia" w:cs="Times New Roman" w:hint="eastAsia"/>
          <w:szCs w:val="24"/>
        </w:rPr>
        <w:t>高保真立体声。</w:t>
      </w:r>
    </w:p>
    <w:p w:rsidR="00BD4FBC" w:rsidRPr="00BD4FBC" w:rsidP="00BD4FBC" w14:paraId="6396C490"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szCs w:val="24"/>
        </w:rPr>
        <w:t>2</w:t>
      </w:r>
      <w:r w:rsidRPr="00BD4FBC">
        <w:rPr>
          <w:rFonts w:asciiTheme="minorEastAsia" w:hAnsiTheme="minorEastAsia" w:cs="Times New Roman" w:hint="eastAsia"/>
          <w:szCs w:val="24"/>
        </w:rPr>
        <w:t>、中小型会议室</w:t>
      </w:r>
    </w:p>
    <w:p w:rsidR="00BD4FBC" w:rsidRPr="00BD4FBC" w:rsidP="00BD4FBC" w14:paraId="29FFC24C" w14:textId="77777777">
      <w:pPr>
        <w:spacing w:before="98" w:beforeLines="30" w:after="98" w:afterLines="30"/>
        <w:ind w:left="482" w:firstLine="0" w:firstLineChars="0"/>
        <w:rPr>
          <w:rFonts w:asciiTheme="minorEastAsia" w:hAnsiTheme="minorEastAsia" w:cs="Times New Roman"/>
          <w:b/>
          <w:kern w:val="0"/>
          <w:szCs w:val="24"/>
        </w:rPr>
      </w:pPr>
      <w:r w:rsidRPr="00BD4FBC">
        <w:rPr>
          <w:rFonts w:asciiTheme="minorEastAsia" w:hAnsiTheme="minorEastAsia" w:cs="Times New Roman"/>
          <w:b/>
          <w:noProof/>
          <w:kern w:val="0"/>
          <w:szCs w:val="24"/>
        </w:rPr>
        <w:drawing>
          <wp:inline distT="0" distB="0" distL="0" distR="0">
            <wp:extent cx="4057015" cy="2218690"/>
            <wp:effectExtent l="0" t="0" r="63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5"/>
                    <pic:cNvPicPr>
                      <a:picLocks noChangeAspect="1"/>
                    </pic:cNvPicPr>
                  </pic:nvPicPr>
                  <pic:blipFill>
                    <a:blip xmlns:r="http://schemas.openxmlformats.org/officeDocument/2006/relationships" r:embed="rId32"/>
                    <a:stretch>
                      <a:fillRect/>
                    </a:stretch>
                  </pic:blipFill>
                  <pic:spPr>
                    <a:xfrm>
                      <a:off x="0" y="0"/>
                      <a:ext cx="4057143" cy="2219048"/>
                    </a:xfrm>
                    <a:prstGeom prst="rect">
                      <a:avLst/>
                    </a:prstGeom>
                  </pic:spPr>
                </pic:pic>
              </a:graphicData>
            </a:graphic>
          </wp:inline>
        </w:drawing>
      </w:r>
    </w:p>
    <w:p w:rsidR="00BD4FBC" w:rsidRPr="00BD4FBC" w:rsidP="00BD4FBC" w14:paraId="53CDAC5C" w14:textId="77777777">
      <w:pPr>
        <w:spacing w:before="98" w:beforeLines="30" w:after="98" w:afterLines="30"/>
        <w:ind w:firstLine="480"/>
        <w:rPr>
          <w:rFonts w:asciiTheme="minorEastAsia" w:hAnsiTheme="minorEastAsia" w:cs="Times New Roman"/>
          <w:szCs w:val="24"/>
        </w:rPr>
        <w:sectPr w:rsidSect="00BD4FBC">
          <w:headerReference w:type="even" r:id="rId33"/>
          <w:headerReference w:type="default" r:id="rId34"/>
          <w:footerReference w:type="even" r:id="rId35"/>
          <w:footerReference w:type="default" r:id="rId36"/>
          <w:headerReference w:type="first" r:id="rId37"/>
          <w:footerReference w:type="first" r:id="rId38"/>
          <w:type w:val="nextPage"/>
          <w:pgSz w:w="11906" w:h="16838"/>
          <w:pgMar w:top="1440" w:right="1800" w:bottom="1440" w:left="1800" w:header="851" w:footer="113" w:gutter="0"/>
          <w:pgNumType w:start="4"/>
          <w:cols w:space="425"/>
          <w:titlePg w:val="0"/>
          <w:docGrid w:type="lines" w:linePitch="326"/>
        </w:sectPr>
      </w:pPr>
      <w:r w:rsidRPr="00BD4FBC">
        <w:rPr>
          <w:rFonts w:asciiTheme="minorEastAsia" w:hAnsiTheme="minorEastAsia" w:cs="Times New Roman" w:hint="eastAsia"/>
          <w:szCs w:val="24"/>
        </w:rPr>
        <w:t>中小型会议室主要用于召开网内的专业分组会议、小组讨论式会议、培训会议或内部行政会议等。会议室部署全高清终端，可以实现</w:t>
      </w:r>
      <w:r w:rsidRPr="00BD4FBC">
        <w:rPr>
          <w:rFonts w:asciiTheme="minorEastAsia" w:hAnsiTheme="minorEastAsia" w:cs="Times New Roman"/>
          <w:szCs w:val="24"/>
        </w:rPr>
        <w:t>1080P</w:t>
      </w:r>
      <w:r w:rsidRPr="00BD4FBC">
        <w:rPr>
          <w:rFonts w:asciiTheme="minorEastAsia" w:hAnsiTheme="minorEastAsia" w:cs="Times New Roman" w:hint="eastAsia"/>
          <w:szCs w:val="24"/>
        </w:rPr>
        <w:t>高清晰图像及</w:t>
      </w:r>
      <w:r w:rsidRPr="00BD4FBC">
        <w:rPr>
          <w:rFonts w:asciiTheme="minorEastAsia" w:hAnsiTheme="minorEastAsia" w:cs="Times New Roman"/>
          <w:szCs w:val="24"/>
        </w:rPr>
        <w:t>22Khz</w:t>
      </w:r>
      <w:r w:rsidRPr="00BD4FBC">
        <w:rPr>
          <w:rFonts w:asciiTheme="minorEastAsia" w:hAnsiTheme="minorEastAsia" w:cs="Times New Roman" w:hint="eastAsia"/>
          <w:szCs w:val="24"/>
        </w:rPr>
        <w:t>高保真立体声。可以</w:t>
      </w:r>
      <w:r w:rsidRPr="00BD4FBC">
        <w:rPr>
          <w:rFonts w:asciiTheme="minorEastAsia" w:hAnsiTheme="minorEastAsia" w:cs="Times New Roman" w:hint="eastAsia"/>
          <w:szCs w:val="24"/>
        </w:rPr>
        <w:t>独立召开</w:t>
      </w:r>
      <w:r w:rsidRPr="00BD4FBC">
        <w:rPr>
          <w:rFonts w:asciiTheme="minorEastAsia" w:hAnsiTheme="minorEastAsia" w:cs="Times New Roman" w:hint="eastAsia"/>
          <w:szCs w:val="24"/>
        </w:rPr>
        <w:t>本地会议，可满足多个部门、多个机构同时召开本地视频会议，</w:t>
      </w:r>
      <w:r w:rsidRPr="00BD4FBC">
        <w:rPr>
          <w:rFonts w:asciiTheme="minorEastAsia" w:hAnsiTheme="minorEastAsia" w:cs="Times New Roman" w:hint="eastAsia"/>
          <w:szCs w:val="24"/>
        </w:rPr>
        <w:t>各会议</w:t>
      </w:r>
      <w:r w:rsidRPr="00BD4FBC">
        <w:rPr>
          <w:rFonts w:asciiTheme="minorEastAsia" w:hAnsiTheme="minorEastAsia" w:cs="Times New Roman" w:hint="eastAsia"/>
          <w:szCs w:val="24"/>
        </w:rPr>
        <w:t>互不干扰。</w:t>
      </w:r>
      <w:bookmarkStart w:id="11" w:name="_Toc339391186"/>
    </w:p>
    <w:p w:rsidR="00BD4FBC" w:rsidRPr="00BD4FBC" w:rsidP="00BD4FBC" w14:paraId="145A1B98" w14:textId="33980B37">
      <w:pPr>
        <w:pStyle w:val="Heading2"/>
      </w:pPr>
      <w:bookmarkStart w:id="12" w:name="_Toc156571614"/>
      <w:r w:rsidRPr="00BD4FBC">
        <w:rPr>
          <w:rFonts w:hint="eastAsia"/>
        </w:rPr>
        <w:t>移动通信系统</w:t>
      </w:r>
      <w:bookmarkEnd w:id="11"/>
      <w:r w:rsidRPr="00BD4FBC">
        <w:rPr>
          <w:rFonts w:hint="eastAsia"/>
        </w:rPr>
        <w:t>功能</w:t>
      </w:r>
      <w:bookmarkEnd w:id="12"/>
    </w:p>
    <w:p w:rsidR="00BD4FBC" w:rsidRPr="00BD4FBC" w:rsidP="00BD4FBC" w14:paraId="5FE14559" w14:textId="77777777">
      <w:pPr>
        <w:spacing w:before="98" w:beforeLines="30" w:after="98" w:afterLines="30"/>
        <w:ind w:firstLine="482"/>
        <w:rPr>
          <w:rFonts w:asciiTheme="minorEastAsia" w:hAnsiTheme="minorEastAsia" w:cs="Times New Roman"/>
          <w:b/>
          <w:szCs w:val="24"/>
        </w:rPr>
      </w:pPr>
      <w:r w:rsidRPr="00BD4FBC">
        <w:rPr>
          <w:rFonts w:asciiTheme="minorEastAsia" w:hAnsiTheme="minorEastAsia" w:cs="Times New Roman"/>
          <w:b/>
          <w:szCs w:val="24"/>
        </w:rPr>
        <w:t>PC</w:t>
      </w:r>
      <w:r w:rsidRPr="00BD4FBC">
        <w:rPr>
          <w:rFonts w:asciiTheme="minorEastAsia" w:hAnsiTheme="minorEastAsia" w:cs="Times New Roman" w:hint="eastAsia"/>
          <w:b/>
          <w:szCs w:val="24"/>
        </w:rPr>
        <w:t>移动终端的接入</w:t>
      </w:r>
    </w:p>
    <w:p w:rsidR="00BD4FBC" w:rsidRPr="00BD4FBC" w:rsidP="00BD4FBC" w14:paraId="602E4AD6" w14:textId="77777777">
      <w:pPr>
        <w:spacing w:before="98" w:beforeLines="30" w:after="98" w:afterLines="30"/>
        <w:ind w:left="482" w:firstLine="0" w:firstLineChars="0"/>
        <w:rPr>
          <w:rFonts w:asciiTheme="minorEastAsia" w:hAnsiTheme="minorEastAsia" w:cs="Times New Roman"/>
          <w:b/>
          <w:kern w:val="0"/>
          <w:szCs w:val="24"/>
        </w:rPr>
      </w:pPr>
      <w:r w:rsidRPr="00BD4FBC">
        <w:rPr>
          <w:rFonts w:asciiTheme="minorEastAsia" w:hAnsiTheme="minorEastAsia" w:cs="Times New Roman"/>
          <w:b/>
          <w:noProof/>
          <w:kern w:val="0"/>
          <w:szCs w:val="24"/>
        </w:rPr>
        <w:drawing>
          <wp:inline distT="0" distB="0" distL="0" distR="0">
            <wp:extent cx="2666365" cy="2085340"/>
            <wp:effectExtent l="0" t="0" r="63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6"/>
                    <pic:cNvPicPr>
                      <a:picLocks noChangeAspect="1"/>
                    </pic:cNvPicPr>
                  </pic:nvPicPr>
                  <pic:blipFill>
                    <a:blip xmlns:r="http://schemas.openxmlformats.org/officeDocument/2006/relationships" r:embed="rId39"/>
                    <a:stretch>
                      <a:fillRect/>
                    </a:stretch>
                  </pic:blipFill>
                  <pic:spPr>
                    <a:xfrm>
                      <a:off x="0" y="0"/>
                      <a:ext cx="2666667" cy="2085714"/>
                    </a:xfrm>
                    <a:prstGeom prst="rect">
                      <a:avLst/>
                    </a:prstGeom>
                  </pic:spPr>
                </pic:pic>
              </a:graphicData>
            </a:graphic>
          </wp:inline>
        </w:drawing>
      </w:r>
    </w:p>
    <w:p w:rsidR="00BD4FBC" w:rsidRPr="00BD4FBC" w:rsidP="00BD4FBC" w14:paraId="6AF9D5F9" w14:textId="7A2BE72E">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考虑到某些办公人员位置不固定的方式，采用安装在个人</w:t>
      </w:r>
      <w:r w:rsidRPr="00BD4FBC">
        <w:rPr>
          <w:rFonts w:asciiTheme="minorEastAsia" w:hAnsiTheme="minorEastAsia" w:cs="Times New Roman"/>
          <w:szCs w:val="24"/>
        </w:rPr>
        <w:t>PC</w:t>
      </w:r>
      <w:r w:rsidRPr="00BD4FBC">
        <w:rPr>
          <w:rFonts w:asciiTheme="minorEastAsia" w:hAnsiTheme="minorEastAsia" w:cs="Times New Roman" w:hint="eastAsia"/>
          <w:szCs w:val="24"/>
        </w:rPr>
        <w:t>电脑的</w:t>
      </w:r>
      <w:r w:rsidRPr="00BD4FBC">
        <w:rPr>
          <w:rFonts w:asciiTheme="minorEastAsia" w:hAnsiTheme="minorEastAsia" w:cs="Times New Roman"/>
          <w:szCs w:val="24"/>
        </w:rPr>
        <w:t>RPD</w:t>
      </w:r>
      <w:r w:rsidRPr="00BD4FBC">
        <w:rPr>
          <w:rFonts w:asciiTheme="minorEastAsia" w:hAnsiTheme="minorEastAsia" w:cs="Times New Roman" w:hint="eastAsia"/>
          <w:szCs w:val="24"/>
        </w:rPr>
        <w:t>高清软件终端加入到视频会议中来。作为</w:t>
      </w:r>
      <w:r>
        <w:rPr>
          <w:rFonts w:asciiTheme="minorEastAsia" w:hAnsiTheme="minorEastAsia" w:cs="Times New Roman" w:hint="eastAsia"/>
          <w:szCs w:val="24"/>
        </w:rPr>
        <w:t>XX</w:t>
      </w:r>
      <w:r w:rsidRPr="00BD4FBC">
        <w:rPr>
          <w:rFonts w:asciiTheme="minorEastAsia" w:hAnsiTheme="minorEastAsia" w:cs="Times New Roman" w:hint="eastAsia"/>
          <w:szCs w:val="24"/>
        </w:rPr>
        <w:t>市旅游发展委员会的移动办公人员，只需在办公</w:t>
      </w:r>
      <w:r w:rsidRPr="00BD4FBC">
        <w:rPr>
          <w:rFonts w:asciiTheme="minorEastAsia" w:hAnsiTheme="minorEastAsia" w:cs="Times New Roman"/>
          <w:szCs w:val="24"/>
        </w:rPr>
        <w:t>PC</w:t>
      </w:r>
      <w:r w:rsidRPr="00BD4FBC">
        <w:rPr>
          <w:rFonts w:asciiTheme="minorEastAsia" w:hAnsiTheme="minorEastAsia" w:cs="Times New Roman" w:hint="eastAsia"/>
          <w:szCs w:val="24"/>
        </w:rPr>
        <w:t>上安装该软件终端，同时配合</w:t>
      </w:r>
      <w:r>
        <w:rPr>
          <w:rFonts w:asciiTheme="minorEastAsia" w:hAnsiTheme="minorEastAsia" w:cs="Times New Roman" w:hint="eastAsia"/>
          <w:szCs w:val="24"/>
        </w:rPr>
        <w:t>XX</w:t>
      </w:r>
      <w:r w:rsidRPr="00BD4FBC">
        <w:rPr>
          <w:rFonts w:asciiTheme="minorEastAsia" w:hAnsiTheme="minorEastAsia" w:cs="Times New Roman" w:hint="eastAsia"/>
          <w:szCs w:val="24"/>
        </w:rPr>
        <w:t>市旅游发展委员会内部有线</w:t>
      </w:r>
      <w:r w:rsidRPr="00BD4FBC">
        <w:rPr>
          <w:rFonts w:asciiTheme="minorEastAsia" w:hAnsiTheme="minorEastAsia" w:cs="Times New Roman"/>
          <w:szCs w:val="24"/>
        </w:rPr>
        <w:t>/</w:t>
      </w:r>
      <w:r w:rsidRPr="00BD4FBC">
        <w:rPr>
          <w:rFonts w:asciiTheme="minorEastAsia" w:hAnsiTheme="minorEastAsia" w:cs="Times New Roman" w:hint="eastAsia"/>
          <w:szCs w:val="24"/>
        </w:rPr>
        <w:t>无线网络和</w:t>
      </w:r>
      <w:r w:rsidRPr="00BD4FBC">
        <w:rPr>
          <w:rFonts w:asciiTheme="minorEastAsia" w:hAnsiTheme="minorEastAsia" w:cs="Times New Roman"/>
          <w:szCs w:val="24"/>
        </w:rPr>
        <w:t>USB</w:t>
      </w:r>
      <w:r w:rsidRPr="00BD4FBC">
        <w:rPr>
          <w:rFonts w:asciiTheme="minorEastAsia" w:hAnsiTheme="minorEastAsia" w:cs="Times New Roman" w:hint="eastAsia"/>
          <w:szCs w:val="24"/>
        </w:rPr>
        <w:t>摄像头，即可实现随时随地的移动办公。</w:t>
      </w:r>
    </w:p>
    <w:p w:rsidR="00BD4FBC" w:rsidRPr="00BD4FBC" w:rsidP="00BD4FBC" w14:paraId="0D929052" w14:textId="77777777">
      <w:pPr>
        <w:spacing w:before="98" w:beforeLines="30" w:after="98" w:afterLines="30"/>
        <w:ind w:firstLine="482"/>
        <w:rPr>
          <w:rFonts w:asciiTheme="minorEastAsia" w:hAnsiTheme="minorEastAsia" w:cs="Times New Roman"/>
          <w:b/>
          <w:szCs w:val="24"/>
        </w:rPr>
      </w:pPr>
      <w:r w:rsidRPr="00BD4FBC">
        <w:rPr>
          <w:rFonts w:asciiTheme="minorEastAsia" w:hAnsiTheme="minorEastAsia" w:cs="Times New Roman" w:hint="eastAsia"/>
          <w:b/>
          <w:szCs w:val="24"/>
        </w:rPr>
        <w:t>平板电脑及智能手机的个人移动会议</w:t>
      </w:r>
    </w:p>
    <w:p w:rsidR="00BD4FBC" w:rsidRPr="00BD4FBC" w:rsidP="00BD4FBC" w14:paraId="4AB74BC4"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szCs w:val="24"/>
        </w:rPr>
        <w:t>A.</w:t>
      </w:r>
      <w:r w:rsidRPr="00BD4FBC">
        <w:rPr>
          <w:rFonts w:asciiTheme="minorEastAsia" w:hAnsiTheme="minorEastAsia" w:cs="Times New Roman" w:hint="eastAsia"/>
          <w:szCs w:val="24"/>
        </w:rPr>
        <w:t>点对点视频沟通</w:t>
      </w:r>
    </w:p>
    <w:p w:rsidR="00BD4FBC" w:rsidRPr="00BD4FBC" w:rsidP="00BD4FBC" w14:paraId="74E27DF5"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可以选择使用平板电脑移动视频和其他员工的平板电脑移动视频进行点对点的视频呼叫，也可以使用呼叫视频会议室高清终端来进行沟通。</w:t>
      </w:r>
    </w:p>
    <w:p w:rsidR="00BD4FBC" w:rsidRPr="00BD4FBC" w:rsidP="00BD4FBC" w14:paraId="30072574" w14:textId="77777777">
      <w:pPr>
        <w:spacing w:before="98" w:beforeLines="30" w:after="98" w:afterLines="30"/>
        <w:ind w:left="482" w:firstLine="0" w:firstLineChars="0"/>
        <w:rPr>
          <w:rFonts w:asciiTheme="minorEastAsia" w:hAnsiTheme="minorEastAsia" w:cs="Times New Roman"/>
          <w:b/>
          <w:kern w:val="0"/>
          <w:szCs w:val="24"/>
        </w:rPr>
        <w:sectPr w:rsidSect="00BD4FBC">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113" w:gutter="0"/>
          <w:pgNumType w:start="5"/>
          <w:cols w:space="425"/>
          <w:titlePg w:val="0"/>
          <w:docGrid w:type="lines" w:linePitch="326"/>
        </w:sectPr>
      </w:pPr>
      <w:r w:rsidRPr="00BD4FBC">
        <w:rPr>
          <w:rFonts w:asciiTheme="minorEastAsia" w:hAnsiTheme="minorEastAsia" w:cs="Times New Roman"/>
          <w:b/>
          <w:noProof/>
          <w:kern w:val="0"/>
          <w:szCs w:val="24"/>
        </w:rPr>
        <w:drawing>
          <wp:inline distT="0" distB="0" distL="0" distR="0">
            <wp:extent cx="4142740" cy="225679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7"/>
                    <pic:cNvPicPr>
                      <a:picLocks noChangeAspect="1"/>
                    </pic:cNvPicPr>
                  </pic:nvPicPr>
                  <pic:blipFill>
                    <a:blip xmlns:r="http://schemas.openxmlformats.org/officeDocument/2006/relationships" r:embed="rId46"/>
                    <a:stretch>
                      <a:fillRect/>
                    </a:stretch>
                  </pic:blipFill>
                  <pic:spPr>
                    <a:xfrm>
                      <a:off x="0" y="0"/>
                      <a:ext cx="4142857" cy="2257143"/>
                    </a:xfrm>
                    <a:prstGeom prst="rect">
                      <a:avLst/>
                    </a:prstGeom>
                  </pic:spPr>
                </pic:pic>
              </a:graphicData>
            </a:graphic>
          </wp:inline>
        </w:drawing>
      </w:r>
    </w:p>
    <w:p w:rsidR="00BD4FBC" w:rsidRPr="00BD4FBC" w:rsidP="00BD4FBC" w14:paraId="1D3499F3"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szCs w:val="24"/>
        </w:rPr>
        <w:t>B.</w:t>
      </w:r>
      <w:r w:rsidRPr="00BD4FBC">
        <w:rPr>
          <w:rFonts w:asciiTheme="minorEastAsia" w:hAnsiTheme="minorEastAsia" w:cs="Times New Roman" w:hint="eastAsia"/>
          <w:szCs w:val="24"/>
        </w:rPr>
        <w:t>多点视频沟通</w:t>
      </w:r>
    </w:p>
    <w:p w:rsidR="00BD4FBC" w:rsidRPr="00BD4FBC" w:rsidP="00BD4FBC" w14:paraId="0602CBB5"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可以建立虚拟会议室，并可以设定密码。通过拨入的方式可以接入</w:t>
      </w:r>
      <w:r w:rsidRPr="00BD4FBC">
        <w:rPr>
          <w:rFonts w:asciiTheme="minorEastAsia" w:hAnsiTheme="minorEastAsia" w:cs="Times New Roman"/>
          <w:szCs w:val="24"/>
        </w:rPr>
        <w:t>MCU</w:t>
      </w:r>
      <w:r w:rsidRPr="00BD4FBC">
        <w:rPr>
          <w:rFonts w:asciiTheme="minorEastAsia" w:hAnsiTheme="minorEastAsia" w:cs="Times New Roman" w:hint="eastAsia"/>
          <w:szCs w:val="24"/>
        </w:rPr>
        <w:t>会议中。</w:t>
      </w:r>
    </w:p>
    <w:p w:rsidR="00BD4FBC" w:rsidRPr="00BD4FBC" w:rsidP="00BD4FBC" w14:paraId="344D9CB8"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也可以加入</w:t>
      </w:r>
      <w:r w:rsidRPr="00BD4FBC">
        <w:rPr>
          <w:rFonts w:asciiTheme="minorEastAsia" w:hAnsiTheme="minorEastAsia" w:cs="Times New Roman"/>
          <w:szCs w:val="24"/>
        </w:rPr>
        <w:t>MCU</w:t>
      </w:r>
      <w:r w:rsidRPr="00BD4FBC">
        <w:rPr>
          <w:rFonts w:asciiTheme="minorEastAsia" w:hAnsiTheme="minorEastAsia" w:cs="Times New Roman" w:hint="eastAsia"/>
          <w:szCs w:val="24"/>
        </w:rPr>
        <w:t>上召开的大会，并且可以在会议中接收到</w:t>
      </w:r>
      <w:r w:rsidRPr="00BD4FBC">
        <w:rPr>
          <w:rFonts w:asciiTheme="minorEastAsia" w:hAnsiTheme="minorEastAsia" w:cs="Times New Roman"/>
          <w:szCs w:val="24"/>
        </w:rPr>
        <w:t>PPT</w:t>
      </w:r>
      <w:r w:rsidRPr="00BD4FBC">
        <w:rPr>
          <w:rFonts w:asciiTheme="minorEastAsia" w:hAnsiTheme="minorEastAsia" w:cs="Times New Roman" w:hint="eastAsia"/>
          <w:szCs w:val="24"/>
        </w:rPr>
        <w:t>的内容图像。</w:t>
      </w:r>
    </w:p>
    <w:p w:rsidR="00BD4FBC" w:rsidRPr="00BD4FBC" w:rsidP="00BD4FBC" w14:paraId="20822101" w14:textId="77777777">
      <w:pPr>
        <w:spacing w:before="98" w:beforeLines="30" w:after="98" w:afterLines="30"/>
        <w:ind w:left="482" w:firstLine="0" w:firstLineChars="0"/>
        <w:rPr>
          <w:rFonts w:asciiTheme="minorEastAsia" w:hAnsiTheme="minorEastAsia" w:cs="Times New Roman"/>
          <w:b/>
          <w:kern w:val="0"/>
          <w:szCs w:val="24"/>
        </w:rPr>
      </w:pPr>
      <w:r w:rsidRPr="00BD4FBC">
        <w:rPr>
          <w:rFonts w:asciiTheme="minorEastAsia" w:hAnsiTheme="minorEastAsia" w:cs="Times New Roman"/>
          <w:b/>
          <w:noProof/>
          <w:kern w:val="0"/>
          <w:szCs w:val="24"/>
        </w:rPr>
        <w:drawing>
          <wp:inline distT="0" distB="0" distL="0" distR="0">
            <wp:extent cx="4885690" cy="2666365"/>
            <wp:effectExtent l="0" t="0" r="0" b="63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8"/>
                    <pic:cNvPicPr>
                      <a:picLocks noChangeAspect="1"/>
                    </pic:cNvPicPr>
                  </pic:nvPicPr>
                  <pic:blipFill>
                    <a:blip xmlns:r="http://schemas.openxmlformats.org/officeDocument/2006/relationships" r:embed="rId47"/>
                    <a:stretch>
                      <a:fillRect/>
                    </a:stretch>
                  </pic:blipFill>
                  <pic:spPr>
                    <a:xfrm>
                      <a:off x="0" y="0"/>
                      <a:ext cx="4885714" cy="2666667"/>
                    </a:xfrm>
                    <a:prstGeom prst="rect">
                      <a:avLst/>
                    </a:prstGeom>
                  </pic:spPr>
                </pic:pic>
              </a:graphicData>
            </a:graphic>
          </wp:inline>
        </w:drawing>
      </w:r>
    </w:p>
    <w:p w:rsidR="00BD4FBC" w:rsidP="00BD4FBC" w14:paraId="3369FA36"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随着手机及平板性能的不断强大，在</w:t>
      </w:r>
      <w:r w:rsidRPr="00BD4FBC">
        <w:rPr>
          <w:rFonts w:asciiTheme="minorEastAsia" w:hAnsiTheme="minorEastAsia" w:cs="Times New Roman"/>
          <w:szCs w:val="24"/>
        </w:rPr>
        <w:t xml:space="preserve">iPhone </w:t>
      </w:r>
      <w:r w:rsidRPr="00BD4FBC">
        <w:rPr>
          <w:rFonts w:asciiTheme="minorEastAsia" w:hAnsiTheme="minorEastAsia" w:cs="Times New Roman" w:hint="eastAsia"/>
          <w:szCs w:val="24"/>
        </w:rPr>
        <w:t>及</w:t>
      </w:r>
      <w:r w:rsidRPr="00BD4FBC">
        <w:rPr>
          <w:rFonts w:asciiTheme="minorEastAsia" w:hAnsiTheme="minorEastAsia" w:cs="Times New Roman"/>
          <w:szCs w:val="24"/>
        </w:rPr>
        <w:t>Andriod</w:t>
      </w:r>
      <w:r w:rsidRPr="00BD4FBC">
        <w:rPr>
          <w:rFonts w:asciiTheme="minorEastAsia" w:hAnsiTheme="minorEastAsia" w:cs="Times New Roman" w:hint="eastAsia"/>
          <w:szCs w:val="24"/>
        </w:rPr>
        <w:t>系统上已经可以实现移动视频，使得接入的方式更加的多样化，提供给员工更多的选择，适用于更多的场景下。</w:t>
      </w:r>
      <w:bookmarkStart w:id="13" w:name="_Toc339391192"/>
    </w:p>
    <w:p w:rsidR="00BD4FBC" w:rsidRPr="00BD4FBC" w:rsidP="00BD4FBC" w14:paraId="0E4C0B25" w14:textId="6DFA3902">
      <w:pPr>
        <w:pStyle w:val="Heading1"/>
        <w:rPr>
          <w:kern w:val="2"/>
        </w:rPr>
      </w:pPr>
      <w:bookmarkStart w:id="14" w:name="_Toc156571615"/>
      <w:r w:rsidRPr="00BD4FBC">
        <w:rPr>
          <w:rFonts w:hint="eastAsia"/>
        </w:rPr>
        <w:t>方案设计</w:t>
      </w:r>
      <w:bookmarkEnd w:id="13"/>
      <w:bookmarkEnd w:id="14"/>
    </w:p>
    <w:p w:rsidR="00BD4FBC" w:rsidRPr="00BD4FBC" w:rsidP="00BD4FBC" w14:paraId="16543587" w14:textId="21D2F189">
      <w:pPr>
        <w:pStyle w:val="Heading2"/>
      </w:pPr>
      <w:bookmarkStart w:id="15" w:name="_Toc156571616"/>
      <w:r w:rsidRPr="00BD4FBC">
        <w:rPr>
          <w:rFonts w:hint="eastAsia"/>
        </w:rPr>
        <w:t>总体架构</w:t>
      </w:r>
      <w:bookmarkEnd w:id="15"/>
    </w:p>
    <w:p w:rsidR="00BD4FBC" w:rsidRPr="00BD4FBC" w:rsidP="00BD4FBC" w14:paraId="37964087" w14:textId="12650B48">
      <w:pPr>
        <w:spacing w:before="98" w:beforeLines="30" w:after="98" w:afterLines="30"/>
        <w:ind w:firstLine="480"/>
        <w:rPr>
          <w:rFonts w:asciiTheme="minorEastAsia" w:hAnsiTheme="minorEastAsia" w:cs="Times New Roman"/>
          <w:szCs w:val="24"/>
        </w:rPr>
        <w:sectPr w:rsidSect="00BD4FBC">
          <w:headerReference w:type="even" r:id="rId48"/>
          <w:headerReference w:type="default" r:id="rId49"/>
          <w:footerReference w:type="even" r:id="rId50"/>
          <w:footerReference w:type="default" r:id="rId51"/>
          <w:headerReference w:type="first" r:id="rId52"/>
          <w:footerReference w:type="first" r:id="rId53"/>
          <w:type w:val="nextPage"/>
          <w:pgSz w:w="11906" w:h="16838"/>
          <w:pgMar w:top="1440" w:right="1800" w:bottom="1440" w:left="1800" w:header="851" w:footer="113" w:gutter="0"/>
          <w:pgNumType w:start="6"/>
          <w:cols w:space="425"/>
          <w:titlePg w:val="0"/>
          <w:docGrid w:type="lines" w:linePitch="326"/>
        </w:sectPr>
      </w:pPr>
      <w:r>
        <w:rPr>
          <w:rFonts w:asciiTheme="minorEastAsia" w:hAnsiTheme="minorEastAsia" w:cs="Times New Roman" w:hint="eastAsia"/>
          <w:szCs w:val="24"/>
        </w:rPr>
        <w:t>XX</w:t>
      </w:r>
      <w:r w:rsidRPr="00BD4FBC">
        <w:rPr>
          <w:rFonts w:asciiTheme="minorEastAsia" w:hAnsiTheme="minorEastAsia" w:cs="Times New Roman" w:hint="eastAsia"/>
          <w:szCs w:val="24"/>
        </w:rPr>
        <w:t>市智慧旅游视频会议调度系统全部采用专线传输，在中心点设立一个统一通信控制中心，管理下属所有终端，但全网的管理系统仅适用一套，总控制权由中心点进行管理。</w:t>
      </w:r>
    </w:p>
    <w:p w:rsidR="00BD4FBC" w:rsidRPr="00BD4FBC" w:rsidP="00BD4FBC" w14:paraId="1A3655A2" w14:textId="77777777">
      <w:pPr>
        <w:spacing w:before="98" w:beforeLines="30" w:after="98" w:afterLines="30"/>
        <w:ind w:left="140" w:firstLine="0" w:firstLineChars="0"/>
        <w:rPr>
          <w:rFonts w:asciiTheme="minorEastAsia" w:hAnsiTheme="minorEastAsia" w:cs="Times New Roman"/>
          <w:b/>
          <w:kern w:val="0"/>
          <w:szCs w:val="24"/>
        </w:rPr>
      </w:pPr>
      <w:r w:rsidRPr="00BD4FBC">
        <w:rPr>
          <w:rFonts w:asciiTheme="minorEastAsia" w:hAnsiTheme="minorEastAsia" w:cs="Times New Roman"/>
          <w:b/>
          <w:noProof/>
          <w:kern w:val="0"/>
          <w:szCs w:val="24"/>
        </w:rPr>
        <w:drawing>
          <wp:inline distT="0" distB="0" distL="0" distR="0">
            <wp:extent cx="5199380" cy="4123690"/>
            <wp:effectExtent l="0" t="0" r="127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9"/>
                    <pic:cNvPicPr>
                      <a:picLocks noChangeAspect="1"/>
                    </pic:cNvPicPr>
                  </pic:nvPicPr>
                  <pic:blipFill>
                    <a:blip xmlns:r="http://schemas.openxmlformats.org/officeDocument/2006/relationships" r:embed="rId54"/>
                    <a:stretch>
                      <a:fillRect/>
                    </a:stretch>
                  </pic:blipFill>
                  <pic:spPr>
                    <a:xfrm>
                      <a:off x="0" y="0"/>
                      <a:ext cx="5200000" cy="4123809"/>
                    </a:xfrm>
                    <a:prstGeom prst="rect">
                      <a:avLst/>
                    </a:prstGeom>
                  </pic:spPr>
                </pic:pic>
              </a:graphicData>
            </a:graphic>
          </wp:inline>
        </w:drawing>
      </w:r>
    </w:p>
    <w:p w:rsidR="00BD4FBC" w:rsidRPr="00BD4FBC" w:rsidP="00BD4FBC" w14:paraId="317FF27B" w14:textId="19723642">
      <w:pPr>
        <w:pStyle w:val="Heading2"/>
      </w:pPr>
      <w:bookmarkStart w:id="16" w:name="_Toc339352211"/>
      <w:bookmarkStart w:id="17" w:name="_Toc339361853"/>
      <w:bookmarkStart w:id="18" w:name="_Toc338893266"/>
      <w:bookmarkStart w:id="19" w:name="_Toc156571617"/>
      <w:r w:rsidRPr="00BD4FBC">
        <w:rPr>
          <w:rFonts w:hint="eastAsia"/>
        </w:rPr>
        <w:t>产品的部署</w:t>
      </w:r>
      <w:bookmarkEnd w:id="16"/>
      <w:bookmarkEnd w:id="17"/>
      <w:bookmarkEnd w:id="18"/>
      <w:bookmarkEnd w:id="19"/>
    </w:p>
    <w:p w:rsidR="00BD4FBC" w:rsidRPr="00BD4FBC" w:rsidP="00BD4FBC" w14:paraId="14862F3B"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根据系统建设需求，采用一个基于视频应用服务器和统一管</w:t>
      </w:r>
      <w:r w:rsidRPr="00BD4FBC">
        <w:rPr>
          <w:rFonts w:asciiTheme="minorEastAsia" w:hAnsiTheme="minorEastAsia" w:cs="Times New Roman" w:hint="eastAsia"/>
          <w:szCs w:val="24"/>
        </w:rPr>
        <w:t>控设备</w:t>
      </w:r>
      <w:r w:rsidRPr="00BD4FBC">
        <w:rPr>
          <w:rFonts w:asciiTheme="minorEastAsia" w:hAnsiTheme="minorEastAsia" w:cs="Times New Roman" w:hint="eastAsia"/>
          <w:szCs w:val="24"/>
        </w:rPr>
        <w:t>的集中呼叫处理的解决方案。具体配置方式及部署位置如下：</w:t>
      </w:r>
    </w:p>
    <w:p w:rsidR="00BD4FBC" w:rsidRPr="00BD4FBC" w:rsidP="00BD4FBC" w14:paraId="7ACE960A" w14:textId="77777777">
      <w:pPr>
        <w:spacing w:before="98" w:beforeLines="30" w:after="98" w:afterLines="30"/>
        <w:ind w:firstLine="482"/>
        <w:rPr>
          <w:rFonts w:asciiTheme="minorEastAsia" w:hAnsiTheme="minorEastAsia" w:cs="Times New Roman"/>
          <w:b/>
          <w:szCs w:val="24"/>
        </w:rPr>
      </w:pPr>
      <w:bookmarkStart w:id="20" w:name="_Toc339361854"/>
      <w:bookmarkStart w:id="21" w:name="_Toc338860373"/>
      <w:bookmarkStart w:id="22" w:name="_Toc338860412"/>
      <w:bookmarkStart w:id="23" w:name="_Toc338893267"/>
      <w:bookmarkStart w:id="24" w:name="_Toc339352212"/>
      <w:r w:rsidRPr="00BD4FBC">
        <w:rPr>
          <w:rFonts w:asciiTheme="minorEastAsia" w:hAnsiTheme="minorEastAsia" w:cs="Times New Roman"/>
          <w:b/>
          <w:szCs w:val="24"/>
        </w:rPr>
        <w:t>1</w:t>
      </w:r>
      <w:r w:rsidRPr="00BD4FBC">
        <w:rPr>
          <w:rFonts w:asciiTheme="minorEastAsia" w:hAnsiTheme="minorEastAsia" w:cs="Times New Roman" w:hint="eastAsia"/>
          <w:b/>
          <w:szCs w:val="24"/>
        </w:rPr>
        <w:t>、中心机房部署</w:t>
      </w:r>
      <w:bookmarkEnd w:id="20"/>
      <w:bookmarkEnd w:id="21"/>
      <w:bookmarkEnd w:id="22"/>
      <w:bookmarkEnd w:id="23"/>
      <w:bookmarkEnd w:id="24"/>
    </w:p>
    <w:p w:rsidR="00BD4FBC" w:rsidRPr="00BD4FBC" w:rsidP="00BD4FBC" w14:paraId="625EF2E5" w14:textId="2E45D4D0">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高清视频会议系统的控制中心独立于会场，实现各会场的接入，并提供各会场语音混合、转发，图像的拼接、转发。控制中心一般设置在网络汇接的核心点，例如：信息中心、网络中心等便于连接、有足够带宽的位置。根据要求为</w:t>
      </w:r>
      <w:r>
        <w:rPr>
          <w:rFonts w:asciiTheme="minorEastAsia" w:hAnsiTheme="minorEastAsia" w:cs="Times New Roman" w:hint="eastAsia"/>
          <w:szCs w:val="24"/>
        </w:rPr>
        <w:t>XX</w:t>
      </w:r>
      <w:r w:rsidRPr="00BD4FBC">
        <w:rPr>
          <w:rFonts w:asciiTheme="minorEastAsia" w:hAnsiTheme="minorEastAsia" w:cs="Times New Roman" w:hint="eastAsia"/>
          <w:szCs w:val="24"/>
        </w:rPr>
        <w:t>市旅游发展委员会中心机房做如下配置：</w:t>
      </w:r>
    </w:p>
    <w:p w:rsidR="00BD4FBC" w:rsidRPr="00BD4FBC" w:rsidP="00BD4FBC" w14:paraId="6F991F5E" w14:textId="77777777">
      <w:pPr>
        <w:spacing w:before="98" w:beforeLines="30" w:after="98" w:afterLines="30"/>
        <w:ind w:firstLine="482"/>
        <w:rPr>
          <w:rFonts w:asciiTheme="minorEastAsia" w:hAnsiTheme="minorEastAsia" w:cs="Times New Roman"/>
          <w:b/>
          <w:szCs w:val="24"/>
        </w:rPr>
        <w:sectPr w:rsidSect="00BD4FBC">
          <w:headerReference w:type="even" r:id="rId55"/>
          <w:headerReference w:type="default" r:id="rId56"/>
          <w:footerReference w:type="even" r:id="rId57"/>
          <w:footerReference w:type="default" r:id="rId58"/>
          <w:headerReference w:type="first" r:id="rId59"/>
          <w:footerReference w:type="first" r:id="rId60"/>
          <w:type w:val="nextPage"/>
          <w:pgSz w:w="11906" w:h="16838"/>
          <w:pgMar w:top="1440" w:right="1800" w:bottom="1440" w:left="1800" w:header="851" w:footer="113" w:gutter="0"/>
          <w:pgNumType w:start="7"/>
          <w:cols w:space="425"/>
          <w:titlePg w:val="0"/>
          <w:docGrid w:type="lines" w:linePitch="326"/>
        </w:sectPr>
      </w:pPr>
      <w:r w:rsidRPr="00BD4FBC">
        <w:rPr>
          <w:rFonts w:asciiTheme="minorEastAsia" w:hAnsiTheme="minorEastAsia" w:cs="Times New Roman" w:hint="eastAsia"/>
          <w:b/>
          <w:szCs w:val="24"/>
        </w:rPr>
        <w:t>中心机房</w:t>
      </w:r>
      <w:r w:rsidRPr="00BD4FBC">
        <w:rPr>
          <w:rFonts w:asciiTheme="minorEastAsia" w:hAnsiTheme="minorEastAsia" w:cs="Times New Roman"/>
          <w:b/>
          <w:szCs w:val="24"/>
        </w:rPr>
        <w:t>—MCU</w:t>
      </w:r>
      <w:r w:rsidRPr="00BD4FBC">
        <w:rPr>
          <w:rFonts w:asciiTheme="minorEastAsia" w:hAnsiTheme="minorEastAsia" w:cs="Times New Roman" w:hint="eastAsia"/>
          <w:b/>
          <w:szCs w:val="24"/>
        </w:rPr>
        <w:t>，</w:t>
      </w:r>
      <w:r w:rsidRPr="00BD4FBC">
        <w:rPr>
          <w:rFonts w:asciiTheme="minorEastAsia" w:hAnsiTheme="minorEastAsia" w:cs="Times New Roman"/>
          <w:b/>
          <w:szCs w:val="24"/>
        </w:rPr>
        <w:t>1</w:t>
      </w:r>
      <w:r w:rsidRPr="00BD4FBC">
        <w:rPr>
          <w:rFonts w:asciiTheme="minorEastAsia" w:hAnsiTheme="minorEastAsia" w:cs="Times New Roman" w:hint="eastAsia"/>
          <w:b/>
          <w:szCs w:val="24"/>
        </w:rPr>
        <w:t>台</w:t>
      </w:r>
    </w:p>
    <w:p w:rsidR="00BD4FBC" w:rsidRPr="00BD4FBC" w:rsidP="00BD4FBC" w14:paraId="605553BB" w14:textId="77777777">
      <w:pPr>
        <w:spacing w:before="98" w:beforeLines="30" w:after="98" w:afterLines="30"/>
        <w:ind w:left="482" w:firstLine="0" w:firstLineChars="0"/>
        <w:jc w:val="left"/>
        <w:rPr>
          <w:rFonts w:asciiTheme="minorEastAsia" w:hAnsiTheme="minorEastAsia" w:cs="Times New Roman"/>
          <w:b/>
          <w:kern w:val="0"/>
          <w:szCs w:val="24"/>
        </w:rPr>
      </w:pPr>
      <w:r w:rsidRPr="00BD4FBC">
        <w:rPr>
          <w:rFonts w:asciiTheme="minorEastAsia" w:hAnsiTheme="minorEastAsia" w:cs="Times New Roman"/>
          <w:b/>
          <w:noProof/>
          <w:kern w:val="0"/>
          <w:szCs w:val="24"/>
        </w:rPr>
        <w:drawing>
          <wp:inline distT="0" distB="0" distL="0" distR="0">
            <wp:extent cx="2428240" cy="875665"/>
            <wp:effectExtent l="0" t="0" r="0" b="63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0"/>
                    <pic:cNvPicPr>
                      <a:picLocks noChangeAspect="1"/>
                    </pic:cNvPicPr>
                  </pic:nvPicPr>
                  <pic:blipFill>
                    <a:blip xmlns:r="http://schemas.openxmlformats.org/officeDocument/2006/relationships" r:embed="rId61"/>
                    <a:stretch>
                      <a:fillRect/>
                    </a:stretch>
                  </pic:blipFill>
                  <pic:spPr>
                    <a:xfrm>
                      <a:off x="0" y="0"/>
                      <a:ext cx="2428571" cy="876190"/>
                    </a:xfrm>
                    <a:prstGeom prst="rect">
                      <a:avLst/>
                    </a:prstGeom>
                  </pic:spPr>
                </pic:pic>
              </a:graphicData>
            </a:graphic>
          </wp:inline>
        </w:drawing>
      </w:r>
    </w:p>
    <w:p w:rsidR="00BD4FBC" w:rsidRPr="00BD4FBC" w:rsidP="00BD4FBC" w14:paraId="447A0D11"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szCs w:val="24"/>
        </w:rPr>
        <w:t>MCU</w:t>
      </w:r>
      <w:r w:rsidRPr="00BD4FBC">
        <w:rPr>
          <w:rFonts w:asciiTheme="minorEastAsia" w:hAnsiTheme="minorEastAsia" w:cs="Times New Roman" w:hint="eastAsia"/>
          <w:szCs w:val="24"/>
        </w:rPr>
        <w:t>放置在中心点，是实现多点高清视频会议的核心汇接设备，以连接所有视频会议点，并支持所属范围内的视频会议点，并提供分屏功能，最高可达</w:t>
      </w:r>
      <w:r w:rsidRPr="00BD4FBC">
        <w:rPr>
          <w:rFonts w:asciiTheme="minorEastAsia" w:hAnsiTheme="minorEastAsia" w:cs="Times New Roman"/>
          <w:szCs w:val="24"/>
        </w:rPr>
        <w:t>16</w:t>
      </w:r>
      <w:r w:rsidRPr="00BD4FBC">
        <w:rPr>
          <w:rFonts w:asciiTheme="minorEastAsia" w:hAnsiTheme="minorEastAsia" w:cs="Times New Roman" w:hint="eastAsia"/>
          <w:szCs w:val="24"/>
        </w:rPr>
        <w:t>分屏。同时还承担着会场切换等会议管理功能；</w:t>
      </w:r>
    </w:p>
    <w:p w:rsidR="00BD4FBC" w:rsidRPr="00BD4FBC" w:rsidP="00BD4FBC" w14:paraId="195420BE" w14:textId="77777777">
      <w:pPr>
        <w:spacing w:before="98" w:beforeLines="30" w:after="98" w:afterLines="30"/>
        <w:ind w:firstLine="482"/>
        <w:rPr>
          <w:rFonts w:asciiTheme="minorEastAsia" w:hAnsiTheme="minorEastAsia" w:cs="Times New Roman"/>
          <w:b/>
          <w:szCs w:val="24"/>
        </w:rPr>
      </w:pPr>
      <w:r w:rsidRPr="00BD4FBC">
        <w:rPr>
          <w:rFonts w:asciiTheme="minorEastAsia" w:hAnsiTheme="minorEastAsia" w:cs="Times New Roman" w:hint="eastAsia"/>
          <w:b/>
          <w:szCs w:val="24"/>
        </w:rPr>
        <w:t>中心机房</w:t>
      </w:r>
      <w:r w:rsidRPr="00BD4FBC">
        <w:rPr>
          <w:rFonts w:asciiTheme="minorEastAsia" w:hAnsiTheme="minorEastAsia" w:cs="Times New Roman"/>
          <w:b/>
          <w:szCs w:val="24"/>
        </w:rPr>
        <w:t>—</w:t>
      </w:r>
      <w:r w:rsidRPr="00BD4FBC">
        <w:rPr>
          <w:rFonts w:asciiTheme="minorEastAsia" w:hAnsiTheme="minorEastAsia" w:cs="Times New Roman" w:hint="eastAsia"/>
          <w:b/>
          <w:szCs w:val="24"/>
        </w:rPr>
        <w:t>防火墙穿越平台</w:t>
      </w:r>
      <w:r w:rsidRPr="00BD4FBC">
        <w:rPr>
          <w:rFonts w:asciiTheme="minorEastAsia" w:hAnsiTheme="minorEastAsia" w:cs="Times New Roman"/>
          <w:b/>
          <w:szCs w:val="24"/>
        </w:rPr>
        <w:t>SGK</w:t>
      </w:r>
      <w:r w:rsidRPr="00BD4FBC">
        <w:rPr>
          <w:rFonts w:asciiTheme="minorEastAsia" w:hAnsiTheme="minorEastAsia" w:cs="Times New Roman" w:hint="eastAsia"/>
          <w:b/>
          <w:szCs w:val="24"/>
        </w:rPr>
        <w:t>，</w:t>
      </w:r>
      <w:r w:rsidRPr="00BD4FBC">
        <w:rPr>
          <w:rFonts w:asciiTheme="minorEastAsia" w:hAnsiTheme="minorEastAsia" w:cs="Times New Roman"/>
          <w:b/>
          <w:szCs w:val="24"/>
        </w:rPr>
        <w:t>1</w:t>
      </w:r>
      <w:r w:rsidRPr="00BD4FBC">
        <w:rPr>
          <w:rFonts w:asciiTheme="minorEastAsia" w:hAnsiTheme="minorEastAsia" w:cs="Times New Roman" w:hint="eastAsia"/>
          <w:b/>
          <w:szCs w:val="24"/>
        </w:rPr>
        <w:t>台</w:t>
      </w:r>
    </w:p>
    <w:p w:rsidR="00BD4FBC" w:rsidRPr="00BD4FBC" w:rsidP="00BD4FBC" w14:paraId="4B78CB26" w14:textId="77777777">
      <w:pPr>
        <w:spacing w:before="98" w:beforeLines="30" w:after="98" w:afterLines="30"/>
        <w:ind w:left="482" w:firstLine="0" w:firstLineChars="0"/>
        <w:jc w:val="left"/>
        <w:rPr>
          <w:rFonts w:asciiTheme="minorEastAsia" w:hAnsiTheme="minorEastAsia" w:cs="Times New Roman"/>
          <w:b/>
          <w:kern w:val="0"/>
          <w:szCs w:val="24"/>
        </w:rPr>
      </w:pPr>
      <w:r w:rsidRPr="00BD4FBC">
        <w:rPr>
          <w:rFonts w:asciiTheme="minorEastAsia" w:hAnsiTheme="minorEastAsia" w:cs="Times New Roman"/>
          <w:b/>
          <w:noProof/>
          <w:kern w:val="0"/>
          <w:szCs w:val="24"/>
        </w:rPr>
        <w:drawing>
          <wp:inline distT="0" distB="0" distL="0" distR="0">
            <wp:extent cx="1780540" cy="117094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1"/>
                    <pic:cNvPicPr>
                      <a:picLocks noChangeAspect="1"/>
                    </pic:cNvPicPr>
                  </pic:nvPicPr>
                  <pic:blipFill>
                    <a:blip xmlns:r="http://schemas.openxmlformats.org/officeDocument/2006/relationships" r:embed="rId62"/>
                    <a:stretch>
                      <a:fillRect/>
                    </a:stretch>
                  </pic:blipFill>
                  <pic:spPr>
                    <a:xfrm>
                      <a:off x="0" y="0"/>
                      <a:ext cx="1780952" cy="1171429"/>
                    </a:xfrm>
                    <a:prstGeom prst="rect">
                      <a:avLst/>
                    </a:prstGeom>
                  </pic:spPr>
                </pic:pic>
              </a:graphicData>
            </a:graphic>
          </wp:inline>
        </w:drawing>
      </w:r>
    </w:p>
    <w:p w:rsidR="00BD4FBC" w:rsidRPr="00BD4FBC" w:rsidP="00BD4FBC" w14:paraId="74165E7F" w14:textId="77777777">
      <w:pPr>
        <w:spacing w:before="98" w:beforeLines="30" w:after="98" w:afterLines="30"/>
        <w:ind w:firstLine="480"/>
        <w:rPr>
          <w:rFonts w:asciiTheme="minorEastAsia" w:hAnsiTheme="minorEastAsia" w:cs="Times New Roman"/>
          <w:szCs w:val="24"/>
        </w:rPr>
      </w:pPr>
      <w:bookmarkStart w:id="25" w:name="_Toc338860413"/>
      <w:bookmarkStart w:id="26" w:name="_Toc338860374"/>
      <w:bookmarkStart w:id="27" w:name="_Toc339361855"/>
      <w:bookmarkStart w:id="28" w:name="_Toc339352213"/>
      <w:bookmarkStart w:id="29" w:name="_Toc338893268"/>
      <w:r w:rsidRPr="00BD4FBC">
        <w:rPr>
          <w:rFonts w:asciiTheme="minorEastAsia" w:hAnsiTheme="minorEastAsia" w:cs="Times New Roman" w:hint="eastAsia"/>
          <w:szCs w:val="24"/>
        </w:rPr>
        <w:t>支持</w:t>
      </w:r>
      <w:r w:rsidRPr="00BD4FBC">
        <w:rPr>
          <w:rFonts w:asciiTheme="minorEastAsia" w:hAnsiTheme="minorEastAsia" w:cs="Times New Roman"/>
          <w:szCs w:val="24"/>
        </w:rPr>
        <w:t>H.460</w:t>
      </w:r>
      <w:r w:rsidRPr="00BD4FBC">
        <w:rPr>
          <w:rFonts w:asciiTheme="minorEastAsia" w:hAnsiTheme="minorEastAsia" w:cs="Times New Roman" w:hint="eastAsia"/>
          <w:szCs w:val="24"/>
        </w:rPr>
        <w:t>防火墙穿越协议，手机和</w:t>
      </w:r>
      <w:r w:rsidRPr="00BD4FBC">
        <w:rPr>
          <w:rFonts w:asciiTheme="minorEastAsia" w:hAnsiTheme="minorEastAsia" w:cs="Times New Roman"/>
          <w:szCs w:val="24"/>
        </w:rPr>
        <w:t>PC</w:t>
      </w:r>
      <w:r w:rsidRPr="00BD4FBC">
        <w:rPr>
          <w:rFonts w:asciiTheme="minorEastAsia" w:hAnsiTheme="minorEastAsia" w:cs="Times New Roman" w:hint="eastAsia"/>
          <w:szCs w:val="24"/>
        </w:rPr>
        <w:t>终端注册到防火墙穿越平台后，可以加入到视频会议调度系统当中。</w:t>
      </w:r>
    </w:p>
    <w:p w:rsidR="00BD4FBC" w:rsidRPr="00BD4FBC" w:rsidP="00BD4FBC" w14:paraId="19342B58" w14:textId="77777777">
      <w:pPr>
        <w:spacing w:before="98" w:beforeLines="30" w:after="98" w:afterLines="30"/>
        <w:ind w:firstLine="482"/>
        <w:rPr>
          <w:rFonts w:asciiTheme="minorEastAsia" w:hAnsiTheme="minorEastAsia" w:cs="Times New Roman"/>
          <w:b/>
          <w:szCs w:val="24"/>
        </w:rPr>
      </w:pPr>
      <w:r w:rsidRPr="00BD4FBC">
        <w:rPr>
          <w:rFonts w:asciiTheme="minorEastAsia" w:hAnsiTheme="minorEastAsia" w:cs="Times New Roman"/>
          <w:b/>
          <w:szCs w:val="24"/>
        </w:rPr>
        <w:t>2</w:t>
      </w:r>
      <w:r w:rsidRPr="00BD4FBC">
        <w:rPr>
          <w:rFonts w:asciiTheme="minorEastAsia" w:hAnsiTheme="minorEastAsia" w:cs="Times New Roman" w:hint="eastAsia"/>
          <w:b/>
          <w:szCs w:val="24"/>
        </w:rPr>
        <w:t>、会场终端的部署</w:t>
      </w:r>
      <w:bookmarkEnd w:id="25"/>
      <w:bookmarkEnd w:id="26"/>
      <w:bookmarkEnd w:id="27"/>
      <w:bookmarkEnd w:id="28"/>
      <w:bookmarkEnd w:id="29"/>
    </w:p>
    <w:p w:rsidR="00BD4FBC" w:rsidRPr="00BD4FBC" w:rsidP="00BD4FBC" w14:paraId="016F9688" w14:textId="77777777">
      <w:pPr>
        <w:spacing w:before="98" w:beforeLines="30" w:after="98" w:afterLines="30"/>
        <w:ind w:firstLine="482"/>
        <w:rPr>
          <w:rFonts w:asciiTheme="minorEastAsia" w:hAnsiTheme="minorEastAsia" w:cs="Times New Roman"/>
          <w:b/>
          <w:szCs w:val="24"/>
        </w:rPr>
      </w:pPr>
      <w:r w:rsidRPr="00BD4FBC">
        <w:rPr>
          <w:rFonts w:asciiTheme="minorEastAsia" w:hAnsiTheme="minorEastAsia" w:cs="Times New Roman" w:hint="eastAsia"/>
          <w:b/>
          <w:szCs w:val="24"/>
        </w:rPr>
        <w:t>主会场</w:t>
      </w:r>
      <w:r w:rsidRPr="00BD4FBC">
        <w:rPr>
          <w:rFonts w:asciiTheme="minorEastAsia" w:hAnsiTheme="minorEastAsia" w:cs="Times New Roman"/>
          <w:b/>
          <w:szCs w:val="24"/>
        </w:rPr>
        <w:t>—</w:t>
      </w:r>
      <w:r w:rsidRPr="00BD4FBC">
        <w:rPr>
          <w:rFonts w:asciiTheme="minorEastAsia" w:hAnsiTheme="minorEastAsia" w:cs="Times New Roman" w:hint="eastAsia"/>
          <w:b/>
          <w:szCs w:val="24"/>
        </w:rPr>
        <w:t>高清视频会议终端，</w:t>
      </w:r>
      <w:r w:rsidRPr="00BD4FBC">
        <w:rPr>
          <w:rFonts w:asciiTheme="minorEastAsia" w:hAnsiTheme="minorEastAsia" w:cs="Times New Roman"/>
          <w:b/>
          <w:szCs w:val="24"/>
        </w:rPr>
        <w:t>1</w:t>
      </w:r>
      <w:r w:rsidRPr="00BD4FBC">
        <w:rPr>
          <w:rFonts w:asciiTheme="minorEastAsia" w:hAnsiTheme="minorEastAsia" w:cs="Times New Roman" w:hint="eastAsia"/>
          <w:b/>
          <w:szCs w:val="24"/>
        </w:rPr>
        <w:t>台</w:t>
      </w:r>
    </w:p>
    <w:p w:rsidR="00BD4FBC" w:rsidRPr="00BD4FBC" w:rsidP="00BD4FBC" w14:paraId="30EE7E6E" w14:textId="77777777">
      <w:pPr>
        <w:spacing w:before="98" w:beforeLines="30" w:after="98" w:afterLines="30"/>
        <w:ind w:left="482" w:firstLine="0" w:firstLineChars="0"/>
        <w:jc w:val="left"/>
        <w:rPr>
          <w:rFonts w:asciiTheme="minorEastAsia" w:hAnsiTheme="minorEastAsia" w:cs="Times New Roman"/>
          <w:b/>
          <w:kern w:val="0"/>
          <w:szCs w:val="24"/>
        </w:rPr>
      </w:pPr>
      <w:r w:rsidRPr="00BD4FBC">
        <w:rPr>
          <w:rFonts w:asciiTheme="minorEastAsia" w:hAnsiTheme="minorEastAsia" w:cs="Times New Roman"/>
          <w:b/>
          <w:noProof/>
          <w:kern w:val="0"/>
          <w:szCs w:val="24"/>
        </w:rPr>
        <w:drawing>
          <wp:inline distT="0" distB="0" distL="0" distR="0">
            <wp:extent cx="2009140" cy="168529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12"/>
                    <pic:cNvPicPr>
                      <a:picLocks noChangeAspect="1"/>
                    </pic:cNvPicPr>
                  </pic:nvPicPr>
                  <pic:blipFill>
                    <a:blip xmlns:r="http://schemas.openxmlformats.org/officeDocument/2006/relationships" r:embed="rId63"/>
                    <a:stretch>
                      <a:fillRect/>
                    </a:stretch>
                  </pic:blipFill>
                  <pic:spPr>
                    <a:xfrm>
                      <a:off x="0" y="0"/>
                      <a:ext cx="2009524" cy="1685714"/>
                    </a:xfrm>
                    <a:prstGeom prst="rect">
                      <a:avLst/>
                    </a:prstGeom>
                  </pic:spPr>
                </pic:pic>
              </a:graphicData>
            </a:graphic>
          </wp:inline>
        </w:drawing>
      </w:r>
    </w:p>
    <w:p w:rsidR="00BD4FBC" w:rsidRPr="00BD4FBC" w:rsidP="00BD4FBC" w14:paraId="4874FD15" w14:textId="77777777">
      <w:pPr>
        <w:spacing w:before="98" w:beforeLines="30" w:after="98" w:afterLines="30"/>
        <w:ind w:firstLine="480"/>
        <w:rPr>
          <w:rFonts w:asciiTheme="minorEastAsia" w:hAnsiTheme="minorEastAsia" w:cs="Times New Roman"/>
          <w:szCs w:val="24"/>
        </w:rPr>
        <w:sectPr w:rsidSect="00BD4FBC">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113" w:gutter="0"/>
          <w:pgNumType w:start="8"/>
          <w:cols w:space="425"/>
          <w:titlePg w:val="0"/>
          <w:docGrid w:type="lines" w:linePitch="326"/>
        </w:sectPr>
      </w:pPr>
      <w:r w:rsidRPr="00BD4FBC">
        <w:rPr>
          <w:rFonts w:asciiTheme="minorEastAsia" w:hAnsiTheme="minorEastAsia" w:cs="Times New Roman" w:hint="eastAsia"/>
          <w:szCs w:val="24"/>
        </w:rPr>
        <w:t>采用标准机架式设计，便于大中型会议室的安装使用，丰富的音视频接口可以满足各种各样的接入需求。同时支持双镜头接入、三</w:t>
      </w:r>
      <w:r w:rsidRPr="00BD4FBC">
        <w:rPr>
          <w:rFonts w:asciiTheme="minorEastAsia" w:hAnsiTheme="minorEastAsia" w:cs="Times New Roman" w:hint="eastAsia"/>
          <w:szCs w:val="24"/>
        </w:rPr>
        <w:t>屏三显</w:t>
      </w:r>
      <w:r w:rsidRPr="00BD4FBC">
        <w:rPr>
          <w:rFonts w:asciiTheme="minorEastAsia" w:hAnsiTheme="minorEastAsia" w:cs="Times New Roman" w:hint="eastAsia"/>
          <w:szCs w:val="24"/>
        </w:rPr>
        <w:t>、双</w:t>
      </w:r>
      <w:r w:rsidRPr="00BD4FBC">
        <w:rPr>
          <w:rFonts w:asciiTheme="minorEastAsia" w:hAnsiTheme="minorEastAsia" w:cs="Times New Roman" w:hint="eastAsia"/>
          <w:szCs w:val="24"/>
        </w:rPr>
        <w:t>路最高</w:t>
      </w:r>
      <w:r w:rsidRPr="00BD4FBC">
        <w:rPr>
          <w:rFonts w:asciiTheme="minorEastAsia" w:hAnsiTheme="minorEastAsia" w:cs="Times New Roman"/>
          <w:szCs w:val="24"/>
        </w:rPr>
        <w:t>1080P60</w:t>
      </w:r>
      <w:r w:rsidRPr="00BD4FBC">
        <w:rPr>
          <w:rFonts w:asciiTheme="minorEastAsia" w:hAnsiTheme="minorEastAsia" w:cs="Times New Roman" w:hint="eastAsia"/>
          <w:szCs w:val="24"/>
        </w:rPr>
        <w:t>处理能力以及强大的丢包恢复机制，保证</w:t>
      </w:r>
      <w:r w:rsidRPr="00BD4FBC">
        <w:rPr>
          <w:rFonts w:asciiTheme="minorEastAsia" w:hAnsiTheme="minorEastAsia" w:cs="Times New Roman"/>
          <w:szCs w:val="24"/>
        </w:rPr>
        <w:t>20%</w:t>
      </w:r>
      <w:r w:rsidRPr="00BD4FBC">
        <w:rPr>
          <w:rFonts w:asciiTheme="minorEastAsia" w:hAnsiTheme="minorEastAsia" w:cs="Times New Roman" w:hint="eastAsia"/>
          <w:szCs w:val="24"/>
        </w:rPr>
        <w:t>丢包</w:t>
      </w:r>
      <w:r w:rsidRPr="00BD4FBC">
        <w:rPr>
          <w:rFonts w:asciiTheme="minorEastAsia" w:hAnsiTheme="minorEastAsia" w:cs="Times New Roman" w:hint="eastAsia"/>
          <w:szCs w:val="24"/>
        </w:rPr>
        <w:t>情况下音视频</w:t>
      </w:r>
      <w:r w:rsidRPr="00BD4FBC">
        <w:rPr>
          <w:rFonts w:asciiTheme="minorEastAsia" w:hAnsiTheme="minorEastAsia" w:cs="Times New Roman" w:hint="eastAsia"/>
          <w:szCs w:val="24"/>
        </w:rPr>
        <w:t>可接受，</w:t>
      </w:r>
      <w:r w:rsidRPr="00BD4FBC">
        <w:rPr>
          <w:rFonts w:asciiTheme="minorEastAsia" w:hAnsiTheme="minorEastAsia" w:cs="Times New Roman"/>
          <w:szCs w:val="24"/>
        </w:rPr>
        <w:t>70%</w:t>
      </w:r>
      <w:r w:rsidRPr="00BD4FBC">
        <w:rPr>
          <w:rFonts w:asciiTheme="minorEastAsia" w:hAnsiTheme="minorEastAsia" w:cs="Times New Roman" w:hint="eastAsia"/>
          <w:szCs w:val="24"/>
        </w:rPr>
        <w:t>丢包情况下音频可接受。</w:t>
      </w:r>
    </w:p>
    <w:p w:rsidR="00BD4FBC" w:rsidRPr="00BD4FBC" w:rsidP="00BD4FBC" w14:paraId="4B1DD9AB" w14:textId="77777777">
      <w:pPr>
        <w:spacing w:before="98" w:beforeLines="30" w:after="98" w:afterLines="30"/>
        <w:ind w:firstLine="482"/>
        <w:rPr>
          <w:rFonts w:asciiTheme="minorEastAsia" w:hAnsiTheme="minorEastAsia" w:cs="Times New Roman"/>
          <w:b/>
          <w:szCs w:val="24"/>
        </w:rPr>
      </w:pPr>
      <w:r w:rsidRPr="00BD4FBC">
        <w:rPr>
          <w:rFonts w:asciiTheme="minorEastAsia" w:hAnsiTheme="minorEastAsia" w:cs="Times New Roman" w:hint="eastAsia"/>
          <w:b/>
          <w:szCs w:val="24"/>
        </w:rPr>
        <w:t>分会场</w:t>
      </w:r>
      <w:r w:rsidRPr="00BD4FBC">
        <w:rPr>
          <w:rFonts w:asciiTheme="minorEastAsia" w:hAnsiTheme="minorEastAsia" w:cs="Times New Roman"/>
          <w:b/>
          <w:szCs w:val="24"/>
        </w:rPr>
        <w:t>—</w:t>
      </w:r>
      <w:r w:rsidRPr="00BD4FBC">
        <w:rPr>
          <w:rFonts w:asciiTheme="minorEastAsia" w:hAnsiTheme="minorEastAsia" w:cs="Times New Roman" w:hint="eastAsia"/>
          <w:b/>
          <w:szCs w:val="24"/>
        </w:rPr>
        <w:t>高清视频会议终端，</w:t>
      </w:r>
      <w:r w:rsidRPr="00BD4FBC">
        <w:rPr>
          <w:rFonts w:asciiTheme="minorEastAsia" w:hAnsiTheme="minorEastAsia" w:cs="Times New Roman"/>
          <w:b/>
          <w:szCs w:val="24"/>
        </w:rPr>
        <w:t>12</w:t>
      </w:r>
      <w:r w:rsidRPr="00BD4FBC">
        <w:rPr>
          <w:rFonts w:asciiTheme="minorEastAsia" w:hAnsiTheme="minorEastAsia" w:cs="Times New Roman" w:hint="eastAsia"/>
          <w:b/>
          <w:szCs w:val="24"/>
        </w:rPr>
        <w:t>台</w:t>
      </w:r>
    </w:p>
    <w:p w:rsidR="00BD4FBC" w:rsidRPr="00BD4FBC" w:rsidP="00BD4FBC" w14:paraId="53345EC5" w14:textId="77777777">
      <w:pPr>
        <w:spacing w:before="98" w:beforeLines="30" w:after="98" w:afterLines="30"/>
        <w:ind w:left="482" w:firstLine="0" w:firstLineChars="0"/>
        <w:jc w:val="left"/>
        <w:rPr>
          <w:rFonts w:asciiTheme="minorEastAsia" w:hAnsiTheme="minorEastAsia" w:cs="Times New Roman"/>
          <w:b/>
          <w:kern w:val="0"/>
          <w:szCs w:val="24"/>
        </w:rPr>
      </w:pPr>
      <w:r w:rsidRPr="00BD4FBC">
        <w:rPr>
          <w:rFonts w:asciiTheme="minorEastAsia" w:hAnsiTheme="minorEastAsia" w:cs="Times New Roman"/>
          <w:b/>
          <w:noProof/>
          <w:kern w:val="0"/>
          <w:szCs w:val="24"/>
        </w:rPr>
        <w:drawing>
          <wp:inline distT="0" distB="0" distL="0" distR="0">
            <wp:extent cx="1713865" cy="1247140"/>
            <wp:effectExtent l="0" t="0" r="63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13"/>
                    <pic:cNvPicPr>
                      <a:picLocks noChangeAspect="1"/>
                    </pic:cNvPicPr>
                  </pic:nvPicPr>
                  <pic:blipFill>
                    <a:blip xmlns:r="http://schemas.openxmlformats.org/officeDocument/2006/relationships" r:embed="rId70"/>
                    <a:stretch>
                      <a:fillRect/>
                    </a:stretch>
                  </pic:blipFill>
                  <pic:spPr>
                    <a:xfrm>
                      <a:off x="0" y="0"/>
                      <a:ext cx="1714286" cy="1247619"/>
                    </a:xfrm>
                    <a:prstGeom prst="rect">
                      <a:avLst/>
                    </a:prstGeom>
                  </pic:spPr>
                </pic:pic>
              </a:graphicData>
            </a:graphic>
          </wp:inline>
        </w:drawing>
      </w:r>
    </w:p>
    <w:p w:rsidR="00BD4FBC" w:rsidRPr="00BD4FBC" w:rsidP="00BD4FBC" w14:paraId="1B2489C1"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采用分体式纯硬件架构设计，便于中小型会议室的安装使用。最高支持</w:t>
      </w:r>
      <w:r w:rsidRPr="00BD4FBC">
        <w:rPr>
          <w:rFonts w:asciiTheme="minorEastAsia" w:hAnsiTheme="minorEastAsia" w:cs="Times New Roman"/>
          <w:szCs w:val="24"/>
        </w:rPr>
        <w:t>1080P60</w:t>
      </w:r>
      <w:r w:rsidRPr="00BD4FBC">
        <w:rPr>
          <w:rFonts w:asciiTheme="minorEastAsia" w:hAnsiTheme="minorEastAsia" w:cs="Times New Roman" w:hint="eastAsia"/>
          <w:szCs w:val="24"/>
        </w:rPr>
        <w:t>处理能力，支持双</w:t>
      </w:r>
      <w:r w:rsidRPr="00BD4FBC">
        <w:rPr>
          <w:rFonts w:asciiTheme="minorEastAsia" w:hAnsiTheme="minorEastAsia" w:cs="Times New Roman" w:hint="eastAsia"/>
          <w:szCs w:val="24"/>
        </w:rPr>
        <w:t>屏双显以及</w:t>
      </w:r>
      <w:r w:rsidRPr="00BD4FBC">
        <w:rPr>
          <w:rFonts w:asciiTheme="minorEastAsia" w:hAnsiTheme="minorEastAsia" w:cs="Times New Roman" w:hint="eastAsia"/>
          <w:szCs w:val="24"/>
        </w:rPr>
        <w:t>强大的丢包恢复机制，保证</w:t>
      </w:r>
      <w:r w:rsidRPr="00BD4FBC">
        <w:rPr>
          <w:rFonts w:asciiTheme="minorEastAsia" w:hAnsiTheme="minorEastAsia" w:cs="Times New Roman"/>
          <w:szCs w:val="24"/>
        </w:rPr>
        <w:t>20%</w:t>
      </w:r>
      <w:r w:rsidRPr="00BD4FBC">
        <w:rPr>
          <w:rFonts w:asciiTheme="minorEastAsia" w:hAnsiTheme="minorEastAsia" w:cs="Times New Roman" w:hint="eastAsia"/>
          <w:szCs w:val="24"/>
        </w:rPr>
        <w:t>丢包</w:t>
      </w:r>
      <w:r w:rsidRPr="00BD4FBC">
        <w:rPr>
          <w:rFonts w:asciiTheme="minorEastAsia" w:hAnsiTheme="minorEastAsia" w:cs="Times New Roman" w:hint="eastAsia"/>
          <w:szCs w:val="24"/>
        </w:rPr>
        <w:t>情况下音视频</w:t>
      </w:r>
      <w:r w:rsidRPr="00BD4FBC">
        <w:rPr>
          <w:rFonts w:asciiTheme="minorEastAsia" w:hAnsiTheme="minorEastAsia" w:cs="Times New Roman" w:hint="eastAsia"/>
          <w:szCs w:val="24"/>
        </w:rPr>
        <w:t>可接受，</w:t>
      </w:r>
      <w:r w:rsidRPr="00BD4FBC">
        <w:rPr>
          <w:rFonts w:asciiTheme="minorEastAsia" w:hAnsiTheme="minorEastAsia" w:cs="Times New Roman"/>
          <w:szCs w:val="24"/>
        </w:rPr>
        <w:t>70%</w:t>
      </w:r>
      <w:r w:rsidRPr="00BD4FBC">
        <w:rPr>
          <w:rFonts w:asciiTheme="minorEastAsia" w:hAnsiTheme="minorEastAsia" w:cs="Times New Roman" w:hint="eastAsia"/>
          <w:szCs w:val="24"/>
        </w:rPr>
        <w:t>丢包情况下音频可接受。</w:t>
      </w:r>
    </w:p>
    <w:p w:rsidR="00BD4FBC" w:rsidRPr="00BD4FBC" w:rsidP="00BD4FBC" w14:paraId="63C570F3" w14:textId="77777777">
      <w:pPr>
        <w:pStyle w:val="Heading1"/>
      </w:pPr>
      <w:bookmarkStart w:id="30" w:name="_Toc156571618"/>
      <w:r w:rsidRPr="00BD4FBC">
        <w:rPr>
          <w:rFonts w:hint="eastAsia"/>
        </w:rPr>
        <w:t>系统优势</w:t>
      </w:r>
      <w:bookmarkEnd w:id="30"/>
    </w:p>
    <w:p w:rsidR="00BD4FBC" w:rsidRPr="00BD4FBC" w:rsidP="00BD4FBC" w14:paraId="288B1131" w14:textId="7E387D35">
      <w:pPr>
        <w:pStyle w:val="Heading2"/>
      </w:pPr>
      <w:bookmarkStart w:id="31" w:name="_Toc156571619"/>
      <w:r w:rsidRPr="00BD4FBC">
        <w:rPr>
          <w:rFonts w:hint="eastAsia"/>
        </w:rPr>
        <w:t>全编全解处理机制</w:t>
      </w:r>
      <w:bookmarkEnd w:id="31"/>
    </w:p>
    <w:p w:rsidR="00BD4FBC" w:rsidRPr="00BD4FBC" w:rsidP="00BD4FBC" w14:paraId="7A1F4263"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该系统支持高清会议的全编全解处理模式。媒体处理板中每组</w:t>
      </w:r>
      <w:r w:rsidRPr="00BD4FBC">
        <w:rPr>
          <w:rFonts w:asciiTheme="minorEastAsia" w:hAnsiTheme="minorEastAsia" w:cs="Times New Roman"/>
          <w:szCs w:val="24"/>
        </w:rPr>
        <w:t>DSP</w:t>
      </w:r>
      <w:r w:rsidRPr="00BD4FBC">
        <w:rPr>
          <w:rFonts w:asciiTheme="minorEastAsia" w:hAnsiTheme="minorEastAsia" w:cs="Times New Roman" w:hint="eastAsia"/>
          <w:szCs w:val="24"/>
        </w:rPr>
        <w:t>处理芯片组，专职完成一个高清终端的视频信号的编解码处理工作，此时系统中的硬件</w:t>
      </w:r>
      <w:r w:rsidRPr="00BD4FBC">
        <w:rPr>
          <w:rFonts w:asciiTheme="minorEastAsia" w:hAnsiTheme="minorEastAsia" w:cs="Times New Roman"/>
          <w:szCs w:val="24"/>
        </w:rPr>
        <w:t>DSP</w:t>
      </w:r>
      <w:r w:rsidRPr="00BD4FBC">
        <w:rPr>
          <w:rFonts w:asciiTheme="minorEastAsia" w:hAnsiTheme="minorEastAsia" w:cs="Times New Roman" w:hint="eastAsia"/>
          <w:szCs w:val="24"/>
        </w:rPr>
        <w:t>资源是</w:t>
      </w:r>
      <w:r w:rsidRPr="00BD4FBC">
        <w:rPr>
          <w:rFonts w:asciiTheme="minorEastAsia" w:hAnsiTheme="minorEastAsia" w:cs="Times New Roman" w:hint="eastAsia"/>
          <w:szCs w:val="24"/>
        </w:rPr>
        <w:t>固定分</w:t>
      </w:r>
      <w:r w:rsidRPr="00BD4FBC">
        <w:rPr>
          <w:rFonts w:asciiTheme="minorEastAsia" w:hAnsiTheme="minorEastAsia" w:cs="Times New Roman" w:hint="eastAsia"/>
          <w:szCs w:val="24"/>
        </w:rPr>
        <w:t>配给各个参会高清终端，每一路会议终端独享</w:t>
      </w:r>
      <w:r w:rsidRPr="00BD4FBC">
        <w:rPr>
          <w:rFonts w:asciiTheme="minorEastAsia" w:hAnsiTheme="minorEastAsia" w:cs="Times New Roman"/>
          <w:szCs w:val="24"/>
        </w:rPr>
        <w:t>MCU</w:t>
      </w:r>
      <w:r w:rsidRPr="00BD4FBC">
        <w:rPr>
          <w:rFonts w:asciiTheme="minorEastAsia" w:hAnsiTheme="minorEastAsia" w:cs="Times New Roman" w:hint="eastAsia"/>
          <w:szCs w:val="24"/>
        </w:rPr>
        <w:t>中一个的芯片组，可以支持会议终端双向对称传输</w:t>
      </w:r>
      <w:r w:rsidRPr="00BD4FBC">
        <w:rPr>
          <w:rFonts w:asciiTheme="minorEastAsia" w:hAnsiTheme="minorEastAsia" w:cs="Times New Roman"/>
          <w:szCs w:val="24"/>
        </w:rPr>
        <w:t>1080P</w:t>
      </w:r>
      <w:r w:rsidRPr="00BD4FBC">
        <w:rPr>
          <w:rFonts w:asciiTheme="minorEastAsia" w:hAnsiTheme="minorEastAsia" w:cs="Times New Roman" w:hint="eastAsia"/>
          <w:szCs w:val="24"/>
        </w:rPr>
        <w:t>高清视频，从而决定了该系统是以“点”为单位的“一对一”</w:t>
      </w:r>
      <w:r w:rsidRPr="00BD4FBC">
        <w:rPr>
          <w:rFonts w:asciiTheme="minorEastAsia" w:hAnsiTheme="minorEastAsia" w:cs="Times New Roman" w:hint="eastAsia"/>
          <w:szCs w:val="24"/>
        </w:rPr>
        <w:t>独立实现编</w:t>
      </w:r>
      <w:r w:rsidRPr="00BD4FBC">
        <w:rPr>
          <w:rFonts w:asciiTheme="minorEastAsia" w:hAnsiTheme="minorEastAsia" w:cs="Times New Roman" w:hint="eastAsia"/>
          <w:szCs w:val="24"/>
        </w:rPr>
        <w:t>解码处理能力，无论终端会场之间视频格式、音频格式是否相同，视频会议终端之间的呼叫速率是否相同，</w:t>
      </w:r>
      <w:r w:rsidRPr="00BD4FBC">
        <w:rPr>
          <w:rFonts w:asciiTheme="minorEastAsia" w:hAnsiTheme="minorEastAsia" w:cs="Times New Roman"/>
          <w:szCs w:val="24"/>
        </w:rPr>
        <w:t xml:space="preserve"> MCU</w:t>
      </w:r>
      <w:r w:rsidRPr="00BD4FBC">
        <w:rPr>
          <w:rFonts w:asciiTheme="minorEastAsia" w:hAnsiTheme="minorEastAsia" w:cs="Times New Roman" w:hint="eastAsia"/>
          <w:szCs w:val="24"/>
        </w:rPr>
        <w:t>都是为每一路会议终端提供独立的视频、立体声音频、呼叫速率等编解码能力。该系统支持同时召开不限组数的会议，支持多种高清混速会议；支持</w:t>
      </w:r>
      <w:r w:rsidRPr="00BD4FBC">
        <w:rPr>
          <w:rFonts w:asciiTheme="minorEastAsia" w:hAnsiTheme="minorEastAsia" w:cs="Times New Roman"/>
          <w:szCs w:val="24"/>
        </w:rPr>
        <w:t>16</w:t>
      </w:r>
      <w:r w:rsidRPr="00BD4FBC">
        <w:rPr>
          <w:rFonts w:asciiTheme="minorEastAsia" w:hAnsiTheme="minorEastAsia" w:cs="Times New Roman" w:hint="eastAsia"/>
          <w:szCs w:val="24"/>
        </w:rPr>
        <w:t>分屏，全屏、分屏均支持双向高清；同时还具备中文滚动字幕、</w:t>
      </w:r>
      <w:r w:rsidRPr="00BD4FBC">
        <w:rPr>
          <w:rFonts w:asciiTheme="minorEastAsia" w:hAnsiTheme="minorEastAsia" w:cs="Times New Roman"/>
          <w:szCs w:val="24"/>
        </w:rPr>
        <w:t>LpR</w:t>
      </w:r>
      <w:r w:rsidRPr="00BD4FBC">
        <w:rPr>
          <w:rFonts w:asciiTheme="minorEastAsia" w:hAnsiTheme="minorEastAsia" w:cs="Times New Roman" w:hint="eastAsia"/>
          <w:szCs w:val="24"/>
        </w:rPr>
        <w:t>网络纠错能力、视频提升等功能。</w:t>
      </w:r>
    </w:p>
    <w:p w:rsidR="00BD4FBC" w:rsidRPr="00BD4FBC" w:rsidP="00BD4FBC" w14:paraId="1C42DC02" w14:textId="3F187209">
      <w:pPr>
        <w:pStyle w:val="Heading2"/>
      </w:pPr>
      <w:bookmarkStart w:id="32" w:name="_Toc156571620"/>
      <w:r w:rsidRPr="00BD4FBC">
        <w:rPr>
          <w:rFonts w:hint="eastAsia"/>
        </w:rPr>
        <w:t>动态资源分配</w:t>
      </w:r>
      <w:bookmarkEnd w:id="32"/>
    </w:p>
    <w:p w:rsidR="00BD4FBC" w:rsidRPr="00BD4FBC" w:rsidP="00BD4FBC" w14:paraId="4BFEFEEF" w14:textId="77777777">
      <w:pPr>
        <w:spacing w:before="98" w:beforeLines="30" w:after="98" w:afterLines="30"/>
        <w:ind w:firstLine="480"/>
        <w:rPr>
          <w:rFonts w:asciiTheme="minorEastAsia" w:hAnsiTheme="minorEastAsia" w:cs="Times New Roman"/>
          <w:szCs w:val="24"/>
        </w:rPr>
      </w:pPr>
      <w:r w:rsidRPr="00BD4FBC">
        <w:rPr>
          <w:rFonts w:asciiTheme="minorEastAsia" w:hAnsiTheme="minorEastAsia" w:cs="Times New Roman" w:hint="eastAsia"/>
          <w:szCs w:val="24"/>
        </w:rPr>
        <w:t>在视频会议业界的产品中，根据全编全解、动态资源分配性能，可将设备分</w:t>
      </w:r>
      <w:r w:rsidRPr="00BD4FBC">
        <w:rPr>
          <w:rFonts w:asciiTheme="minorEastAsia" w:hAnsiTheme="minorEastAsia" w:cs="Times New Roman"/>
          <w:szCs w:val="24"/>
        </w:rPr>
        <w:br/>
      </w:r>
      <w:r w:rsidRPr="00BD4FBC">
        <w:rPr>
          <w:rFonts w:asciiTheme="minorEastAsia" w:hAnsiTheme="minorEastAsia" w:cs="Times New Roman"/>
          <w:szCs w:val="24"/>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1" w:history="1">
        <w:r>
          <w:rPr>
            <w:rFonts w:ascii="SimSun" w:eastAsia="SimSun" w:hAnsi="SimSun" w:cs="SimSun"/>
            <w:b/>
            <w:bCs/>
            <w:color w:val="0000EE"/>
            <w:kern w:val="0"/>
            <w:sz w:val="30"/>
            <w:szCs w:val="30"/>
            <w:u w:val="single" w:color="0000EE"/>
          </w:rPr>
          <w:t>https://d.book118.com/505310103323011043</w:t>
        </w:r>
      </w:hyperlink>
    </w:p>
    <w:p w:rsidR="00BD4FBC" w:rsidRPr="00BD4FBC" w:rsidP="00BD4FBC">
      <w:pPr>
        <w:spacing w:before="98" w:beforeLines="30" w:after="98" w:afterLines="30"/>
        <w:ind w:firstLine="480"/>
        <w:rPr>
          <w:rFonts w:asciiTheme="minorEastAsia" w:hAnsiTheme="minorEastAsia" w:cs="Times New Roman"/>
          <w:szCs w:val="24"/>
        </w:rPr>
      </w:pPr>
    </w:p>
    <w:sectPr w:rsidSect="00BD4FBC">
      <w:headerReference w:type="even" r:id="rId72"/>
      <w:headerReference w:type="default" r:id="rId73"/>
      <w:footerReference w:type="even" r:id="rId74"/>
      <w:footerReference w:type="default" r:id="rId75"/>
      <w:headerReference w:type="first" r:id="rId76"/>
      <w:footerReference w:type="first" r:id="rId77"/>
      <w:type w:val="nextPage"/>
      <w:pgSz w:w="11906" w:h="16838"/>
      <w:pgMar w:top="1440" w:right="1800" w:bottom="1440" w:left="1800" w:header="851" w:footer="113" w:gutter="0"/>
      <w:pgNumType w:start="9"/>
      <w:cols w:space="425"/>
      <w:titlePg w:val="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617704" w:rsidP="00940548" w14:paraId="024B9D71" w14:textId="77777777">
      <w:pPr>
        <w:spacing w:line="240" w:lineRule="auto"/>
        <w:ind w:firstLine="480"/>
      </w:pPr>
      <w:r>
        <w:separator/>
      </w:r>
    </w:p>
  </w:endnote>
  <w:endnote w:type="continuationSeparator" w:id="1">
    <w:p w:rsidR="00617704" w:rsidP="00940548" w14:paraId="2065D2A1" w14:textId="7777777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仿宋体">
    <w:altName w:val="宋体"/>
    <w:charset w:val="86"/>
    <w:family w:val="auto"/>
    <w:pitch w:val="default"/>
    <w:sig w:usb0="00000000" w:usb1="00000000" w:usb2="00000010" w:usb3="00000000" w:csb0="00040001" w:csb1="00000000"/>
  </w:font>
  <w:font w:name="Courier New">
    <w:panose1 w:val="02070309020205020404"/>
    <w:charset w:val="00"/>
    <w:family w:val="modern"/>
    <w:pitch w:val="fixed"/>
    <w:sig w:usb0="E0002EFF" w:usb1="C0007843" w:usb2="00000009" w:usb3="00000000" w:csb0="000001FF" w:csb1="00000000"/>
  </w:font>
  <w:font w:name="Batang">
    <w:altName w:val="Arial Unicode MS"/>
    <w:panose1 w:val="02030600000101010101"/>
    <w:charset w:val="81"/>
    <w:family w:val="roman"/>
    <w:pitch w:val="variable"/>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华文细黑">
    <w:altName w:val="微软雅黑"/>
    <w:panose1 w:val="02010600040101010101"/>
    <w:charset w:val="86"/>
    <w:family w:val="auto"/>
    <w:pitch w:val="variable"/>
    <w:sig w:usb0="00000287" w:usb1="080F0000" w:usb2="00000010" w:usb3="00000000" w:csb0="0004009F" w:csb1="00000000"/>
  </w:font>
  <w:font w:name="幼圆">
    <w:panose1 w:val="02010509060101010101"/>
    <w:charset w:val="86"/>
    <w:family w:val="modern"/>
    <w:pitch w:val="fixed"/>
    <w:sig w:usb0="00000001" w:usb1="080E0000" w:usb2="00000010" w:usb3="00000000" w:csb0="00040000" w:csb1="00000000"/>
  </w:font>
  <w:font w:name="Tms Rmn">
    <w:panose1 w:val="02020603040505020304"/>
    <w:charset w:val="00"/>
    <w:family w:val="roman"/>
    <w:pitch w:val="default"/>
    <w:sig w:usb0="00000000" w:usb1="00000000" w:usb2="00000000" w:usb3="00000000" w:csb0="00000001" w:csb1="00000000"/>
  </w:font>
  <w:font w:name="新宋体">
    <w:panose1 w:val="02010609030101010101"/>
    <w:charset w:val="86"/>
    <w:family w:val="modern"/>
    <w:pitch w:val="fixed"/>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华文新魏">
    <w:panose1 w:val="02010800040101010101"/>
    <w:charset w:val="86"/>
    <w:family w:val="auto"/>
    <w:pitch w:val="variable"/>
    <w:sig w:usb0="00000001" w:usb1="080F0000" w:usb2="00000010" w:usb3="00000000" w:csb0="00040000" w:csb1="00000000"/>
  </w:font>
  <w:font w:name="Angsana New">
    <w:altName w:val="Arial Unicode MS"/>
    <w:panose1 w:val="02020603050405020304"/>
    <w:charset w:val="DE"/>
    <w:family w:val="roman"/>
    <w:pitch w:val="variable"/>
    <w:sig w:usb0="00000000" w:usb1="00000000" w:usb2="00000000" w:usb3="00000000" w:csb0="00010001" w:csb1="00000000"/>
  </w:font>
  <w:font w:name="Century">
    <w:panose1 w:val="02040604050505020304"/>
    <w:charset w:val="00"/>
    <w:family w:val="roman"/>
    <w:pitch w:val="variable"/>
    <w:sig w:usb0="00000287" w:usb1="00000000" w:usb2="00000000" w:usb3="00000000" w:csb0="0000009F" w:csb1="00000000"/>
  </w:font>
  <w:font w:name="MS PMincho">
    <w:charset w:val="80"/>
    <w:family w:val="roman"/>
    <w:pitch w:val="variable"/>
    <w:sig w:usb0="E00002FF" w:usb1="6AC7FDFB" w:usb2="08000012" w:usb3="00000000" w:csb0="0002009F" w:csb1="00000000"/>
  </w:font>
  <w:font w:name="Helvetica">
    <w:panose1 w:val="020B0604020202020204"/>
    <w:charset w:val="00"/>
    <w:family w:val="swiss"/>
    <w:pitch w:val="default"/>
    <w:sig w:usb0="00000000" w:usb1="00000000" w:usb2="00000000" w:usb3="00000000" w:csb0="00000001" w:csb1="00000000"/>
  </w:font>
  <w:font w:name="方正中等线简体">
    <w:altName w:val="黑体"/>
    <w:charset w:val="86"/>
    <w:family w:val="script"/>
    <w:pitch w:val="default"/>
    <w:sig w:usb0="00000000" w:usb1="00000000" w:usb2="00000010" w:usb3="00000000" w:csb0="00040000" w:csb1="00000000"/>
  </w:font>
  <w:font w:name="方正黑体简体">
    <w:altName w:val="微软雅黑"/>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DFKai-SB">
    <w:charset w:val="88"/>
    <w:family w:val="script"/>
    <w:pitch w:val="default"/>
    <w:sig w:usb0="00000003" w:usb1="082E0000" w:usb2="00000016" w:usb3="00000000" w:csb0="00100001" w:csb1="00000000"/>
  </w:font>
  <w:font w:name="Swis721 LtCn BT">
    <w:panose1 w:val="020B0406020202030204"/>
    <w:charset w:val="00"/>
    <w:family w:val="swiss"/>
    <w:pitch w:val="variable"/>
    <w:sig w:usb0="00000087" w:usb1="00000000" w:usb2="00000000" w:usb3="00000000" w:csb0="0000001B" w:csb1="00000000"/>
  </w:font>
  <w:font w:name="PMingLiU">
    <w:altName w:val="Arial Unicode MS"/>
    <w:panose1 w:val="02010601000101010101"/>
    <w:charset w:val="88"/>
    <w:family w:val="roman"/>
    <w:pitch w:val="default"/>
    <w:sig w:usb0="00000000" w:usb1="28CFFCFA" w:usb2="00000016" w:usb3="00000000" w:csb0="00100001" w:csb1="00000000"/>
  </w:font>
  <w:font w:name="華康粗黑體">
    <w:altName w:val="Microsoft JhengHei"/>
    <w:charset w:val="88"/>
    <w:family w:val="auto"/>
    <w:pitch w:val="default"/>
    <w:sig w:usb0="00000000" w:usb1="00000000" w:usb2="00000010" w:usb3="00000000" w:csb0="00100000" w:csb1="00000000"/>
  </w:font>
  <w:font w:name="華康中楷體">
    <w:altName w:val="Microsoft JhengHei"/>
    <w:charset w:val="88"/>
    <w:family w:val="auto"/>
    <w:pitch w:val="default"/>
    <w:sig w:usb0="00000000" w:usb1="00000000" w:usb2="00000010" w:usb3="00000000" w:csb0="00100000" w:csb1="00000000"/>
  </w:font>
  <w:font w:name="Microsoft Sans Serif">
    <w:panose1 w:val="020B0604020202020204"/>
    <w:charset w:val="00"/>
    <w:family w:val="swiss"/>
    <w:pitch w:val="variable"/>
    <w:sig w:usb0="E5002EFF" w:usb1="C000605B" w:usb2="00000029" w:usb3="00000000" w:csb0="000101FF" w:csb1="00000000"/>
  </w:font>
  <w:font w:name="隶书_GB2312">
    <w:altName w:val="Times New Roman"/>
    <w:charset w:val="00"/>
    <w:family w:val="auto"/>
    <w:pitch w:val="default"/>
    <w:sig w:usb0="00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hn JSong SG">
    <w:altName w:val="Times New Roman"/>
    <w:charset w:val="00"/>
    <w:family w:val="auto"/>
    <w:pitch w:val="default"/>
    <w:sig w:usb0="00000000" w:usb1="00000000" w:usb2="00000000" w:usb3="00000000" w:csb0="00040001" w:csb1="00000000"/>
  </w:font>
  <w:font w:name="Letter Gothic">
    <w:charset w:val="00"/>
    <w:family w:val="modern"/>
    <w:pitch w:val="fixed"/>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atha">
    <w:panose1 w:val="02000400000000000000"/>
    <w:charset w:val="00"/>
    <w:family w:val="swiss"/>
    <w:pitch w:val="variable"/>
    <w:sig w:usb0="00100003" w:usb1="00000000" w:usb2="00000000" w:usb3="00000000" w:csb0="00000001" w:csb1="00000000"/>
  </w:font>
  <w:font w:name="Futura Bk">
    <w:altName w:val="Segoe Print"/>
    <w:charset w:val="00"/>
    <w:family w:val="auto"/>
    <w:pitch w:val="default"/>
    <w:sig w:usb0="00000000" w:usb1="00000000" w:usb2="00000000" w:usb3="00000000" w:csb0="000001FB" w:csb1="00000000"/>
  </w:font>
  <w:font w:name="华文仿宋">
    <w:panose1 w:val="02010600040101010101"/>
    <w:charset w:val="86"/>
    <w:family w:val="auto"/>
    <w:pitch w:val="variable"/>
    <w:sig w:usb0="00000287" w:usb1="080F0000" w:usb2="00000010" w:usb3="00000000" w:csb0="0004009F" w:csb1="00000000"/>
  </w:font>
  <w:font w:name="Futura Hv">
    <w:altName w:val="Arial"/>
    <w:charset w:val="00"/>
    <w:family w:val="auto"/>
    <w:pitch w:val="default"/>
    <w:sig w:usb0="00000000" w:usb1="00000000" w:usb2="00000000" w:usb3="00000000" w:csb0="000001FB" w:csb1="00000000"/>
  </w:font>
  <w:font w:name="New Century Schlbk">
    <w:altName w:val="Segoe Print"/>
    <w:charset w:val="00"/>
    <w:family w:val="auto"/>
    <w:pitch w:val="default"/>
    <w:sig w:usb0="00000000" w:usb1="00000000" w:usb2="00000000" w:usb3="00000000" w:csb0="00000001" w:csb1="00000000"/>
  </w:font>
  <w:font w:name="Univers">
    <w:altName w:val="Segoe Print"/>
    <w:charset w:val="00"/>
    <w:family w:val="swiss"/>
    <w:pitch w:val="default"/>
    <w:sig w:usb0="00000000" w:usb1="00000000" w:usb2="00000000" w:usb3="00000000" w:csb0="0000000F" w:csb1="00000000"/>
  </w:font>
  <w:font w:name="ヒラギノ角ゴ Pro W3">
    <w:altName w:val="Segoe Print"/>
    <w:charset w:val="00"/>
    <w:family w:val="roman"/>
    <w:pitch w:val="default"/>
    <w:sig w:usb0="00000000"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Songti SC Regular">
    <w:altName w:val="Calibri"/>
    <w:charset w:val="50"/>
    <w:family w:val="auto"/>
    <w:pitch w:val="default"/>
    <w:sig w:usb0="00000000" w:usb1="00000000" w:usb2="00000010" w:usb3="00000000" w:csb0="0004009F" w:csb1="00000000"/>
  </w:font>
  <w:font w:name="Times New Roman Bold">
    <w:altName w:val="Times New Roman"/>
    <w:panose1 w:val="02020803070505020304"/>
    <w:charset w:val="00"/>
    <w:family w:val="roman"/>
    <w:pitch w:val="default"/>
    <w:sig w:usb0="00000000" w:usb1="00000000" w:usb2="00000000" w:usb3="00000000" w:csb0="00000001" w:csb1="00000000"/>
  </w:font>
  <w:font w:name="սڌ弲̥">
    <w:altName w:val="宋体"/>
    <w:charset w:val="86"/>
    <w:family w:val="roman"/>
    <w:pitch w:val="default"/>
    <w:sig w:usb0="00000000" w:usb1="00000000" w:usb2="00000010" w:usb3="00000000" w:csb0="00040000" w:csb1="00000000"/>
  </w:font>
  <w:font w:name="Optima">
    <w:charset w:val="00"/>
    <w:family w:val="swiss"/>
    <w:pitch w:val="variable"/>
    <w:sig w:usb0="00000003" w:usb1="00000000" w:usb2="00000000" w:usb3="00000000" w:csb0="00000001" w:csb1="00000000"/>
  </w:font>
  <w:font w:name="‚l‚r –¾’©">
    <w:altName w:val="MS Mincho"/>
    <w:charset w:val="80"/>
    <w:family w:val="roman"/>
    <w:pitch w:val="default"/>
    <w:sig w:usb0="00000000" w:usb1="00000000" w:usb2="00000010" w:usb3="00000000" w:csb0="00020000" w:csb1="00000000"/>
  </w:font>
  <w:font w:name="IBM Helvetica Light">
    <w:altName w:val="Arial"/>
    <w:charset w:val="00"/>
    <w:family w:val="swiss"/>
    <w:pitch w:val="default"/>
    <w:sig w:usb0="00000000" w:usb1="00000000" w:usb2="00000000" w:usb3="00000000" w:csb0="00000001" w:csb1="00000000"/>
  </w:font>
  <w:font w:name="文鼎粗黑">
    <w:altName w:val="楷体_GB2312"/>
    <w:charset w:val="86"/>
    <w:family w:val="modern"/>
    <w:pitch w:val="default"/>
    <w:sig w:usb0="00000000" w:usb1="00000000" w:usb2="00000010" w:usb3="00000000" w:csb0="00040000" w:csb1="00000000"/>
  </w:font>
  <w:font w:name="Beijing">
    <w:altName w:val="Arial"/>
    <w:charset w:val="50"/>
    <w:family w:val="auto"/>
    <w:pitch w:val="default"/>
    <w:sig w:usb0="00000000" w:usb1="00000000" w:usb2="00000000" w:usb3="00000000" w:csb0="00000000" w:csb1="00000000"/>
  </w:font>
  <w:font w:name="Onyx">
    <w:panose1 w:val="04050602080702020203"/>
    <w:charset w:val="00"/>
    <w:family w:val="decorative"/>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FuturaA Md BT">
    <w:altName w:val="Lucida Sans Unicode"/>
    <w:charset w:val="00"/>
    <w:family w:val="swiss"/>
    <w:pitch w:val="default"/>
    <w:sig w:usb0="00000000" w:usb1="00000000" w:usb2="00000000" w:usb3="00000000" w:csb0="0000001B" w:csb1="00000000"/>
  </w:font>
  <w:font w:name="Sim Sun">
    <w:altName w:val="宋体"/>
    <w:charset w:val="86"/>
    <w:family w:val="auto"/>
    <w:pitch w:val="default"/>
    <w:sig w:usb0="00000000" w:usb1="00000000" w:usb2="00000010" w:usb3="00000000" w:csb0="00040000" w:csb1="00000000"/>
  </w:font>
  <w:font w:name="华文黑体 Light">
    <w:altName w:val="黑体"/>
    <w:charset w:val="86"/>
    <w:family w:val="auto"/>
    <w:pitch w:val="default"/>
    <w:sig w:usb0="00000000" w:usb1="00000000" w:usb2="00000010" w:usb3="00000000" w:csb0="00040000" w:csb1="00000000"/>
  </w:font>
  <w:font w:name="Times">
    <w:altName w:val="Times New Roman"/>
    <w:panose1 w:val="02020603050405020304"/>
    <w:charset w:val="00"/>
    <w:family w:val="roman"/>
    <w:pitch w:val="variable"/>
    <w:sig w:usb0="E0002EFF" w:usb1="C000785B" w:usb2="00000009" w:usb3="00000000" w:csb0="000001FF" w:csb1="00000000"/>
  </w:font>
  <w:font w:name="方正粗圆简体">
    <w:altName w:val="宋体"/>
    <w:charset w:val="86"/>
    <w:family w:val="script"/>
    <w:pitch w:val="default"/>
    <w:sig w:usb0="00000000" w:usb1="00000000" w:usb2="00000010" w:usb3="00000000" w:csb0="00040000" w:csb1="00000000"/>
  </w:font>
  <w:font w:name="ZapfHumnst BT">
    <w:altName w:val="Arial"/>
    <w:charset w:val="00"/>
    <w:family w:val="swiss"/>
    <w:pitch w:val="default"/>
    <w:sig w:usb0="00000000" w:usb1="00000000" w:usb2="00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arial, helvetica">
    <w:altName w:val="Times New Roman"/>
    <w:charset w:val="00"/>
    <w:family w:val="roman"/>
    <w:pitch w:val="default"/>
    <w:sig w:usb0="00000000" w:usb1="00000000" w:usb2="00000000" w:usb3="00000000" w:csb0="00040001" w:csb1="00000000"/>
  </w:font>
  <w:font w:name="Helvetica Neue">
    <w:altName w:val="Times New Roman"/>
    <w:charset w:val="00"/>
    <w:family w:val="auto"/>
    <w:pitch w:val="default"/>
    <w:sig w:usb0="00000000" w:usb1="00000000" w:usb2="00000010" w:usb3="00000000" w:csb0="00000001" w:csb1="00000000"/>
  </w:font>
  <w:font w:name="ΟGB2312">
    <w:altName w:val="宋体"/>
    <w:charset w:val="86"/>
    <w:family w:val="auto"/>
    <w:pitch w:val="default"/>
    <w:sig w:usb0="00000000" w:usb1="00000000" w:usb2="00000010" w:usb3="00000000" w:csb0="00040000" w:csb1="00000000"/>
  </w:font>
  <w:font w:name="Museo Sans For Dell 300">
    <w:altName w:val="宋体"/>
    <w:charset w:val="86"/>
    <w:family w:val="swiss"/>
    <w:pitch w:val="default"/>
    <w:sig w:usb0="00000000" w:usb1="0000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方正仿宋_GBK">
    <w:altName w:val="微软雅黑"/>
    <w:charset w:val="86"/>
    <w:family w:val="script"/>
    <w:pitch w:val="default"/>
    <w:sig w:usb0="00000000" w:usb1="00000000" w:usb2="00000010" w:usb3="00000000" w:csb0="00040000" w:csb1="00000000"/>
  </w:font>
  <w:font w:name="ArialMT">
    <w:altName w:val="Arial"/>
    <w:charset w:val="00"/>
    <w:family w:val="swiss"/>
    <w:pitch w:val="default"/>
    <w:sig w:usb0="00000000" w:usb1="00000000" w:usb2="00000000" w:usb3="00000000" w:csb0="00000001" w:csb1="00000000"/>
  </w:font>
  <w:font w:name="TimesNewRoman,Bold">
    <w:altName w:val="Times New Roman"/>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paraId="5FAB640F" w14:textId="77777777">
    <w:pPr>
      <w:pStyle w:val="Footer"/>
      <w:ind w:firstLine="360"/>
    </w:pPr>
  </w:p>
  <w:p w:rsidR="00000000" w14:paraId="10870C2E" w14:textId="77777777">
    <w:pPr>
      <w:ind w:firstLine="480"/>
    </w:pPr>
  </w:p>
  <w:p w:rsidR="00000000" w14:paraId="73B5F0F3" w14:textId="77777777">
    <w:pPr>
      <w:ind w:firstLine="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37908512"/>
      <w:docPartObj>
        <w:docPartGallery w:val="Page Numbers (Bottom of Page)"/>
        <w:docPartUnique/>
      </w:docPartObj>
    </w:sdtPr>
    <w:sdtContent>
      <w:p w:rsidR="00F0198C" w14:paraId="71FCC70A" w14:textId="1D4B7E0B">
        <w:pPr>
          <w:pStyle w:val="Footer"/>
          <w:ind w:firstLine="360"/>
          <w:jc w:val="center"/>
        </w:pPr>
        <w:r>
          <w:fldChar w:fldCharType="begin"/>
        </w:r>
        <w:r>
          <w:instrText>PAGE   \* MERGEFORMAT</w:instrText>
        </w:r>
        <w:r>
          <w:fldChar w:fldCharType="separate"/>
        </w:r>
        <w:r w:rsidRPr="008C4FE4" w:rsidR="008C4FE4">
          <w:rPr>
            <w:noProof/>
            <w:lang w:val="zh-CN"/>
          </w:rPr>
          <w:t>23</w:t>
        </w:r>
        <w:r>
          <w:fldChar w:fldCharType="end"/>
        </w:r>
      </w:p>
    </w:sdtContent>
  </w:sdt>
  <w:p w:rsidR="00F0198C" w14:paraId="096CC991" w14:textId="77777777">
    <w:pPr>
      <w:pStyle w:val="Footer"/>
      <w:ind w:firstLine="360"/>
    </w:pPr>
  </w:p>
  <w:p w:rsidR="00000000" w14:paraId="2E32C46F" w14:textId="77777777">
    <w:pPr>
      <w:ind w:firstLine="480"/>
    </w:pPr>
  </w:p>
  <w:p w:rsidR="00000000" w14:paraId="336E4B20" w14:textId="77777777">
    <w:pPr>
      <w:ind w:firstLin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paraId="13D7142F" w14:textId="30F09CDE">
    <w:pPr>
      <w:pStyle w:val="Footer"/>
      <w:ind w:firstLine="0" w:firstLineChars="0"/>
    </w:pPr>
  </w:p>
  <w:p w:rsidR="00F0198C" w14:paraId="6DF42273" w14:textId="77777777">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Footer"/>
      <w:ind w:firstLine="360"/>
    </w:pPr>
  </w:p>
  <w:p w:rsidR="00000000" w14:textId="77777777">
    <w:pPr>
      <w:ind w:firstLine="480"/>
    </w:pPr>
  </w:p>
  <w:p w:rsidR="00000000" w14:textId="77777777">
    <w:pPr>
      <w:ind w:firstLine="48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31469538"/>
      <w:docPartObj>
        <w:docPartGallery w:val="Page Numbers (Bottom of Page)"/>
        <w:docPartUnique/>
      </w:docPartObj>
    </w:sdtPr>
    <w:sdtContent>
      <w:p w:rsidR="00F0198C" w14:textId="1D4B7E0B">
        <w:pPr>
          <w:pStyle w:val="Footer"/>
          <w:ind w:firstLine="360"/>
          <w:jc w:val="center"/>
        </w:pPr>
        <w:r>
          <w:fldChar w:fldCharType="begin"/>
        </w:r>
        <w:r>
          <w:instrText>PAGE   \* MERGEFORMAT</w:instrText>
        </w:r>
        <w:r>
          <w:fldChar w:fldCharType="separate"/>
        </w:r>
        <w:r w:rsidRPr="008C4FE4" w:rsidR="008C4FE4">
          <w:rPr>
            <w:noProof/>
            <w:lang w:val="zh-CN"/>
          </w:rPr>
          <w:t>1</w:t>
        </w:r>
        <w:r>
          <w:fldChar w:fldCharType="end"/>
        </w:r>
      </w:p>
    </w:sdtContent>
  </w:sdt>
  <w:p w:rsidR="00F0198C" w14:textId="77777777">
    <w:pPr>
      <w:pStyle w:val="Footer"/>
      <w:ind w:firstLine="360"/>
    </w:pPr>
  </w:p>
  <w:p w:rsidR="00000000" w14:textId="77777777">
    <w:pPr>
      <w:ind w:firstLine="480"/>
    </w:pPr>
  </w:p>
  <w:p w:rsidR="00000000" w14:textId="77777777">
    <w:pPr>
      <w:ind w:firstLine="48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textId="30F09CDE">
    <w:pPr>
      <w:pStyle w:val="Footer"/>
      <w:ind w:firstLine="0" w:firstLineChars="0"/>
    </w:pPr>
  </w:p>
  <w:p w:rsidR="00F0198C" w14:textId="77777777">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Footer"/>
      <w:ind w:firstLine="360"/>
    </w:pPr>
  </w:p>
  <w:p w:rsidR="00000000" w14:textId="77777777">
    <w:pPr>
      <w:ind w:firstLine="480"/>
    </w:pPr>
  </w:p>
  <w:p w:rsidR="00000000" w14:textId="77777777">
    <w:pPr>
      <w:ind w:firstLine="48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7131077"/>
      <w:docPartObj>
        <w:docPartGallery w:val="Page Numbers (Bottom of Page)"/>
        <w:docPartUnique/>
      </w:docPartObj>
    </w:sdtPr>
    <w:sdtContent>
      <w:p w:rsidR="00F0198C" w14:textId="1D4B7E0B">
        <w:pPr>
          <w:pStyle w:val="Footer"/>
          <w:ind w:firstLine="360"/>
          <w:jc w:val="center"/>
        </w:pPr>
        <w:r>
          <w:fldChar w:fldCharType="begin"/>
        </w:r>
        <w:r>
          <w:instrText>PAGE   \* MERGEFORMAT</w:instrText>
        </w:r>
        <w:r>
          <w:fldChar w:fldCharType="separate"/>
        </w:r>
        <w:r w:rsidRPr="008C4FE4" w:rsidR="008C4FE4">
          <w:rPr>
            <w:noProof/>
            <w:lang w:val="zh-CN"/>
          </w:rPr>
          <w:t>2</w:t>
        </w:r>
        <w:r>
          <w:fldChar w:fldCharType="end"/>
        </w:r>
      </w:p>
    </w:sdtContent>
  </w:sdt>
  <w:p w:rsidR="00F0198C" w14:textId="77777777">
    <w:pPr>
      <w:pStyle w:val="Footer"/>
      <w:ind w:firstLine="360"/>
    </w:pPr>
  </w:p>
  <w:p w:rsidR="00000000" w14:textId="77777777">
    <w:pPr>
      <w:ind w:firstLine="480"/>
    </w:pPr>
  </w:p>
  <w:p w:rsidR="00000000" w14:textId="77777777">
    <w:pPr>
      <w:ind w:firstLine="48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textId="30F09CDE">
    <w:pPr>
      <w:pStyle w:val="Footer"/>
      <w:ind w:firstLine="0" w:firstLineChars="0"/>
    </w:pPr>
  </w:p>
  <w:p w:rsidR="00F0198C" w14:textId="77777777">
    <w:pPr>
      <w:pStyle w:val="Footer"/>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Footer"/>
      <w:ind w:firstLine="360"/>
    </w:pPr>
  </w:p>
  <w:p w:rsidR="00000000" w14:textId="77777777">
    <w:pPr>
      <w:ind w:firstLine="480"/>
    </w:pPr>
  </w:p>
  <w:p w:rsidR="00000000" w14:textId="77777777">
    <w:pPr>
      <w:ind w:firstLine="48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11397151"/>
      <w:docPartObj>
        <w:docPartGallery w:val="Page Numbers (Bottom of Page)"/>
        <w:docPartUnique/>
      </w:docPartObj>
    </w:sdtPr>
    <w:sdtContent>
      <w:p w:rsidR="00F0198C" w14:textId="1D4B7E0B">
        <w:pPr>
          <w:pStyle w:val="Footer"/>
          <w:ind w:firstLine="360"/>
          <w:jc w:val="center"/>
        </w:pPr>
        <w:r>
          <w:fldChar w:fldCharType="begin"/>
        </w:r>
        <w:r>
          <w:instrText>PAGE   \* MERGEFORMAT</w:instrText>
        </w:r>
        <w:r>
          <w:fldChar w:fldCharType="separate"/>
        </w:r>
        <w:r w:rsidRPr="008C4FE4" w:rsidR="008C4FE4">
          <w:rPr>
            <w:noProof/>
            <w:lang w:val="zh-CN"/>
          </w:rPr>
          <w:t>3</w:t>
        </w:r>
        <w:r>
          <w:fldChar w:fldCharType="end"/>
        </w:r>
      </w:p>
    </w:sdtContent>
  </w:sdt>
  <w:p w:rsidR="00F0198C" w14:textId="77777777">
    <w:pPr>
      <w:pStyle w:val="Footer"/>
      <w:ind w:firstLine="360"/>
    </w:pPr>
  </w:p>
  <w:p w:rsidR="00000000" w14:textId="77777777">
    <w:pPr>
      <w:ind w:firstLine="480"/>
    </w:pPr>
  </w:p>
  <w:p w:rsidR="00000000" w14:textId="77777777">
    <w:pPr>
      <w:ind w:firstLine="48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textId="30F09CDE">
    <w:pPr>
      <w:pStyle w:val="Footer"/>
      <w:ind w:firstLine="0" w:firstLineChars="0"/>
    </w:pPr>
  </w:p>
  <w:p w:rsidR="00F0198C" w14:textId="77777777">
    <w:pPr>
      <w:pStyle w:val="Footer"/>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Footer"/>
      <w:ind w:firstLine="360"/>
    </w:pPr>
  </w:p>
  <w:p w:rsidR="00000000" w14:textId="77777777">
    <w:pPr>
      <w:ind w:firstLine="480"/>
    </w:pPr>
  </w:p>
  <w:p w:rsidR="00000000" w14:textId="77777777">
    <w:pPr>
      <w:ind w:firstLine="48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7686373"/>
      <w:docPartObj>
        <w:docPartGallery w:val="Page Numbers (Bottom of Page)"/>
        <w:docPartUnique/>
      </w:docPartObj>
    </w:sdtPr>
    <w:sdtContent>
      <w:p w:rsidR="00F0198C" w14:textId="1D4B7E0B">
        <w:pPr>
          <w:pStyle w:val="Footer"/>
          <w:ind w:firstLine="360"/>
          <w:jc w:val="center"/>
        </w:pPr>
        <w:r>
          <w:fldChar w:fldCharType="begin"/>
        </w:r>
        <w:r>
          <w:instrText>PAGE   \* MERGEFORMAT</w:instrText>
        </w:r>
        <w:r>
          <w:fldChar w:fldCharType="separate"/>
        </w:r>
        <w:r w:rsidRPr="008C4FE4" w:rsidR="008C4FE4">
          <w:rPr>
            <w:noProof/>
            <w:lang w:val="zh-CN"/>
          </w:rPr>
          <w:t>4</w:t>
        </w:r>
        <w:r>
          <w:fldChar w:fldCharType="end"/>
        </w:r>
      </w:p>
    </w:sdtContent>
  </w:sdt>
  <w:p w:rsidR="00F0198C" w14:textId="77777777">
    <w:pPr>
      <w:pStyle w:val="Footer"/>
      <w:ind w:firstLine="360"/>
    </w:pPr>
  </w:p>
  <w:p w:rsidR="00000000" w14:textId="77777777">
    <w:pPr>
      <w:ind w:firstLine="480"/>
    </w:pPr>
  </w:p>
  <w:p w:rsidR="00000000" w14:textId="77777777">
    <w:pPr>
      <w:ind w:firstLine="48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textId="30F09CDE">
    <w:pPr>
      <w:pStyle w:val="Footer"/>
      <w:ind w:firstLine="0" w:firstLineChars="0"/>
    </w:pPr>
  </w:p>
  <w:p w:rsidR="00F0198C" w14:textId="77777777">
    <w:pPr>
      <w:pStyle w:val="Footer"/>
      <w:ind w:firstLine="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Footer"/>
      <w:ind w:firstLine="360"/>
    </w:pPr>
  </w:p>
  <w:p w:rsidR="00000000" w14:textId="77777777">
    <w:pPr>
      <w:ind w:firstLine="480"/>
    </w:pPr>
  </w:p>
  <w:p w:rsidR="00000000" w14:textId="77777777">
    <w:pPr>
      <w:ind w:firstLine="48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20122499"/>
      <w:docPartObj>
        <w:docPartGallery w:val="Page Numbers (Bottom of Page)"/>
        <w:docPartUnique/>
      </w:docPartObj>
    </w:sdtPr>
    <w:sdtContent>
      <w:p w:rsidR="00F0198C" w14:textId="1D4B7E0B">
        <w:pPr>
          <w:pStyle w:val="Footer"/>
          <w:ind w:firstLine="360"/>
          <w:jc w:val="center"/>
        </w:pPr>
        <w:r>
          <w:fldChar w:fldCharType="begin"/>
        </w:r>
        <w:r>
          <w:instrText>PAGE   \* MERGEFORMAT</w:instrText>
        </w:r>
        <w:r>
          <w:fldChar w:fldCharType="separate"/>
        </w:r>
        <w:r w:rsidRPr="008C4FE4" w:rsidR="008C4FE4">
          <w:rPr>
            <w:noProof/>
            <w:lang w:val="zh-CN"/>
          </w:rPr>
          <w:t>5</w:t>
        </w:r>
        <w:r>
          <w:fldChar w:fldCharType="end"/>
        </w:r>
      </w:p>
    </w:sdtContent>
  </w:sdt>
  <w:p w:rsidR="00F0198C" w14:textId="77777777">
    <w:pPr>
      <w:pStyle w:val="Footer"/>
      <w:ind w:firstLine="360"/>
    </w:pPr>
  </w:p>
  <w:p w:rsidR="00000000" w14:textId="77777777">
    <w:pPr>
      <w:ind w:firstLine="480"/>
    </w:pPr>
  </w:p>
  <w:p w:rsidR="00000000" w14:textId="77777777">
    <w:pPr>
      <w:ind w:firstLine="48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textId="30F09CDE">
    <w:pPr>
      <w:pStyle w:val="Footer"/>
      <w:ind w:firstLine="0" w:firstLineChars="0"/>
    </w:pPr>
  </w:p>
  <w:p w:rsidR="00F0198C" w14:textId="77777777">
    <w:pPr>
      <w:pStyle w:val="Footer"/>
      <w:ind w:firstLine="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Footer"/>
      <w:ind w:firstLine="360"/>
    </w:pPr>
  </w:p>
  <w:p w:rsidR="00000000" w14:textId="77777777">
    <w:pPr>
      <w:ind w:firstLine="480"/>
    </w:pPr>
  </w:p>
  <w:p w:rsidR="00000000" w14:textId="77777777">
    <w:pPr>
      <w:ind w:firstLine="48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56454"/>
      <w:docPartObj>
        <w:docPartGallery w:val="Page Numbers (Bottom of Page)"/>
        <w:docPartUnique/>
      </w:docPartObj>
    </w:sdtPr>
    <w:sdtContent>
      <w:p w:rsidR="00F0198C" w14:textId="1D4B7E0B">
        <w:pPr>
          <w:pStyle w:val="Footer"/>
          <w:ind w:firstLine="360"/>
          <w:jc w:val="center"/>
        </w:pPr>
        <w:r>
          <w:fldChar w:fldCharType="begin"/>
        </w:r>
        <w:r>
          <w:instrText>PAGE   \* MERGEFORMAT</w:instrText>
        </w:r>
        <w:r>
          <w:fldChar w:fldCharType="separate"/>
        </w:r>
        <w:r w:rsidRPr="008C4FE4" w:rsidR="008C4FE4">
          <w:rPr>
            <w:noProof/>
            <w:lang w:val="zh-CN"/>
          </w:rPr>
          <w:t>6</w:t>
        </w:r>
        <w:r>
          <w:fldChar w:fldCharType="end"/>
        </w:r>
      </w:p>
    </w:sdtContent>
  </w:sdt>
  <w:p w:rsidR="00F0198C" w14:textId="77777777">
    <w:pPr>
      <w:pStyle w:val="Footer"/>
      <w:ind w:firstLine="360"/>
    </w:pPr>
  </w:p>
  <w:p w:rsidR="00000000" w14:textId="77777777">
    <w:pPr>
      <w:ind w:firstLine="480"/>
    </w:pPr>
  </w:p>
  <w:p w:rsidR="00000000" w14:textId="77777777">
    <w:pPr>
      <w:ind w:firstLine="48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textId="30F09CDE">
    <w:pPr>
      <w:pStyle w:val="Footer"/>
      <w:ind w:firstLine="0" w:firstLineChars="0"/>
    </w:pPr>
  </w:p>
  <w:p w:rsidR="00F0198C" w14:textId="77777777">
    <w:pPr>
      <w:pStyle w:val="Footer"/>
      <w:ind w:firstLine="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Footer"/>
      <w:ind w:firstLine="360"/>
    </w:pPr>
  </w:p>
  <w:p w:rsidR="00000000" w14:textId="77777777">
    <w:pPr>
      <w:ind w:firstLine="480"/>
    </w:pPr>
  </w:p>
  <w:p w:rsidR="00000000" w14:textId="77777777">
    <w:pPr>
      <w:ind w:firstLine="48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2290967"/>
      <w:docPartObj>
        <w:docPartGallery w:val="Page Numbers (Bottom of Page)"/>
        <w:docPartUnique/>
      </w:docPartObj>
    </w:sdtPr>
    <w:sdtContent>
      <w:p w:rsidR="00F0198C" w14:textId="1D4B7E0B">
        <w:pPr>
          <w:pStyle w:val="Footer"/>
          <w:ind w:firstLine="360"/>
          <w:jc w:val="center"/>
        </w:pPr>
        <w:r>
          <w:fldChar w:fldCharType="begin"/>
        </w:r>
        <w:r>
          <w:instrText>PAGE   \* MERGEFORMAT</w:instrText>
        </w:r>
        <w:r>
          <w:fldChar w:fldCharType="separate"/>
        </w:r>
        <w:r w:rsidRPr="008C4FE4" w:rsidR="008C4FE4">
          <w:rPr>
            <w:noProof/>
            <w:lang w:val="zh-CN"/>
          </w:rPr>
          <w:t>7</w:t>
        </w:r>
        <w:r>
          <w:fldChar w:fldCharType="end"/>
        </w:r>
      </w:p>
    </w:sdtContent>
  </w:sdt>
  <w:p w:rsidR="00F0198C" w14:textId="77777777">
    <w:pPr>
      <w:pStyle w:val="Footer"/>
      <w:ind w:firstLine="360"/>
    </w:pPr>
  </w:p>
  <w:p w:rsidR="00000000" w14:textId="77777777">
    <w:pPr>
      <w:ind w:firstLine="480"/>
    </w:pPr>
  </w:p>
  <w:p w:rsidR="00000000" w14:textId="77777777">
    <w:pPr>
      <w:ind w:firstLine="48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textId="30F09CDE">
    <w:pPr>
      <w:pStyle w:val="Footer"/>
      <w:ind w:firstLine="0" w:firstLineChars="0"/>
    </w:pPr>
  </w:p>
  <w:p w:rsidR="00F0198C" w14:textId="77777777">
    <w:pPr>
      <w:pStyle w:val="Footer"/>
      <w:ind w:firstLine="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Footer"/>
      <w:ind w:firstLine="360"/>
    </w:pPr>
  </w:p>
  <w:p w:rsidR="00000000" w14:textId="77777777">
    <w:pPr>
      <w:ind w:firstLine="480"/>
    </w:pPr>
  </w:p>
  <w:p w:rsidR="00000000" w14:textId="77777777">
    <w:pPr>
      <w:ind w:firstLine="48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995320"/>
      <w:docPartObj>
        <w:docPartGallery w:val="Page Numbers (Bottom of Page)"/>
        <w:docPartUnique/>
      </w:docPartObj>
    </w:sdtPr>
    <w:sdtContent>
      <w:p w:rsidR="00F0198C" w14:textId="1D4B7E0B">
        <w:pPr>
          <w:pStyle w:val="Footer"/>
          <w:ind w:firstLine="360"/>
          <w:jc w:val="center"/>
        </w:pPr>
        <w:r>
          <w:fldChar w:fldCharType="begin"/>
        </w:r>
        <w:r>
          <w:instrText>PAGE   \* MERGEFORMAT</w:instrText>
        </w:r>
        <w:r>
          <w:fldChar w:fldCharType="separate"/>
        </w:r>
        <w:r w:rsidRPr="008C4FE4" w:rsidR="008C4FE4">
          <w:rPr>
            <w:noProof/>
            <w:lang w:val="zh-CN"/>
          </w:rPr>
          <w:t>8</w:t>
        </w:r>
        <w:r>
          <w:fldChar w:fldCharType="end"/>
        </w:r>
      </w:p>
    </w:sdtContent>
  </w:sdt>
  <w:p w:rsidR="00F0198C" w14:textId="77777777">
    <w:pPr>
      <w:pStyle w:val="Footer"/>
      <w:ind w:firstLine="360"/>
    </w:pPr>
  </w:p>
  <w:p w:rsidR="00000000" w14:textId="77777777">
    <w:pPr>
      <w:ind w:firstLine="480"/>
    </w:pPr>
  </w:p>
  <w:p w:rsidR="00000000" w14:textId="77777777">
    <w:pPr>
      <w:ind w:firstLine="48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textId="30F09CDE">
    <w:pPr>
      <w:pStyle w:val="Footer"/>
      <w:ind w:firstLine="0" w:firstLineChars="0"/>
    </w:pPr>
  </w:p>
  <w:p w:rsidR="00F0198C" w14:textId="77777777">
    <w:pPr>
      <w:pStyle w:val="Footer"/>
      <w:ind w:firstLine="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Footer"/>
      <w:ind w:firstLine="360"/>
    </w:pPr>
  </w:p>
  <w:p w:rsidR="00000000" w14:textId="77777777">
    <w:pPr>
      <w:ind w:firstLine="480"/>
    </w:pPr>
  </w:p>
  <w:p w:rsidR="00000000" w14:textId="77777777">
    <w:pPr>
      <w:ind w:firstLine="48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20401705"/>
      <w:docPartObj>
        <w:docPartGallery w:val="Page Numbers (Bottom of Page)"/>
        <w:docPartUnique/>
      </w:docPartObj>
    </w:sdtPr>
    <w:sdtContent>
      <w:p w:rsidR="00F0198C" w14:textId="1D4B7E0B">
        <w:pPr>
          <w:pStyle w:val="Footer"/>
          <w:ind w:firstLine="360"/>
          <w:jc w:val="center"/>
        </w:pPr>
        <w:r>
          <w:fldChar w:fldCharType="begin"/>
        </w:r>
        <w:r>
          <w:instrText>PAGE   \* MERGEFORMAT</w:instrText>
        </w:r>
        <w:r>
          <w:fldChar w:fldCharType="separate"/>
        </w:r>
        <w:r w:rsidRPr="008C4FE4" w:rsidR="008C4FE4">
          <w:rPr>
            <w:noProof/>
            <w:lang w:val="zh-CN"/>
          </w:rPr>
          <w:t>9</w:t>
        </w:r>
        <w:r>
          <w:fldChar w:fldCharType="end"/>
        </w:r>
      </w:p>
    </w:sdtContent>
  </w:sdt>
  <w:p w:rsidR="00F0198C" w14:textId="77777777">
    <w:pPr>
      <w:pStyle w:val="Footer"/>
      <w:ind w:firstLine="360"/>
    </w:pPr>
  </w:p>
  <w:p w:rsidR="00000000" w14:textId="77777777">
    <w:pPr>
      <w:ind w:firstLine="480"/>
    </w:pPr>
  </w:p>
  <w:p w:rsidR="00000000" w14:textId="77777777">
    <w:pPr>
      <w:ind w:firstLine="48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820" w:rsidP="00993E6D" w14:textId="30F09CDE">
    <w:pPr>
      <w:pStyle w:val="Footer"/>
      <w:ind w:firstLine="0" w:firstLineChars="0"/>
    </w:pPr>
  </w:p>
  <w:p w:rsidR="00F0198C" w14:textId="77777777">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17704" w:rsidP="00940548" w14:paraId="1AEFB8DB" w14:textId="77777777">
      <w:pPr>
        <w:spacing w:line="240" w:lineRule="auto"/>
        <w:ind w:firstLine="480"/>
      </w:pPr>
      <w:r>
        <w:separator/>
      </w:r>
    </w:p>
  </w:footnote>
  <w:footnote w:type="continuationSeparator" w:id="1">
    <w:p w:rsidR="00617704" w:rsidP="00940548" w14:paraId="25E36E41" w14:textId="77777777">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paraId="6E0BC9B1" w14:textId="77777777">
    <w:pPr>
      <w:pStyle w:val="Header"/>
      <w:ind w:firstLine="360"/>
    </w:pPr>
  </w:p>
  <w:p w:rsidR="00000000" w14:paraId="2BB83C33" w14:textId="77777777">
    <w:pPr>
      <w:ind w:firstLine="480"/>
    </w:pPr>
  </w:p>
  <w:p w:rsidR="00000000" w14:paraId="6079C7C7" w14:textId="77777777">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paraId="64AFF77B" w14:textId="77777777">
    <w:pPr>
      <w:pStyle w:val="Header"/>
      <w:pBdr>
        <w:bottom w:val="none" w:sz="0" w:space="0" w:color="auto"/>
      </w:pBdr>
      <w:ind w:firstLine="360"/>
    </w:pPr>
  </w:p>
  <w:p w:rsidR="00000000" w14:paraId="43085F3E" w14:textId="77777777">
    <w:pPr>
      <w:ind w:firstLine="480"/>
    </w:pPr>
  </w:p>
  <w:p w:rsidR="00000000" w14:paraId="77996769" w14:textId="77777777">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paraId="3F02847F" w14:textId="77777777">
    <w:pPr>
      <w:pStyle w:val="Header"/>
      <w:pBdr>
        <w:bottom w:val="none" w:sz="0" w:space="0" w:color="auto"/>
      </w:pBd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Header"/>
      <w:ind w:firstLine="360"/>
    </w:pPr>
  </w:p>
  <w:p w:rsidR="00000000" w14:textId="77777777">
    <w:pPr>
      <w:ind w:firstLine="480"/>
    </w:pPr>
  </w:p>
  <w:p w:rsidR="00000000" w14:textId="77777777">
    <w:pPr>
      <w:ind w:firstLine="48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textId="77777777">
    <w:pPr>
      <w:pStyle w:val="Header"/>
      <w:pBdr>
        <w:bottom w:val="none" w:sz="0" w:space="0" w:color="auto"/>
      </w:pBdr>
      <w:ind w:firstLine="360"/>
    </w:pPr>
  </w:p>
  <w:p w:rsidR="00000000" w14:textId="77777777">
    <w:pPr>
      <w:ind w:firstLine="480"/>
    </w:pPr>
  </w:p>
  <w:p w:rsidR="00000000" w14:textId="77777777">
    <w:pPr>
      <w:ind w:firstLine="48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textId="77777777">
    <w:pPr>
      <w:pStyle w:val="Header"/>
      <w:pBdr>
        <w:bottom w:val="none" w:sz="0" w:space="0" w:color="auto"/>
      </w:pBdr>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Header"/>
      <w:ind w:firstLine="360"/>
    </w:pPr>
  </w:p>
  <w:p w:rsidR="00000000" w14:textId="77777777">
    <w:pPr>
      <w:ind w:firstLine="480"/>
    </w:pPr>
  </w:p>
  <w:p w:rsidR="00000000" w14:textId="77777777">
    <w:pPr>
      <w:ind w:firstLine="48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textId="77777777">
    <w:pPr>
      <w:pStyle w:val="Header"/>
      <w:pBdr>
        <w:bottom w:val="none" w:sz="0" w:space="0" w:color="auto"/>
      </w:pBdr>
      <w:ind w:firstLine="360"/>
    </w:pPr>
  </w:p>
  <w:p w:rsidR="00000000" w14:textId="77777777">
    <w:pPr>
      <w:ind w:firstLine="480"/>
    </w:pPr>
  </w:p>
  <w:p w:rsidR="00000000" w14:textId="77777777">
    <w:pPr>
      <w:ind w:firstLine="48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textId="77777777">
    <w:pPr>
      <w:pStyle w:val="Header"/>
      <w:pBdr>
        <w:bottom w:val="none" w:sz="0" w:space="0" w:color="auto"/>
      </w:pBdr>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Header"/>
      <w:ind w:firstLine="360"/>
    </w:pPr>
  </w:p>
  <w:p w:rsidR="00000000" w14:textId="77777777">
    <w:pPr>
      <w:ind w:firstLine="480"/>
    </w:pPr>
  </w:p>
  <w:p w:rsidR="00000000" w14:textId="77777777">
    <w:pPr>
      <w:ind w:firstLine="48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textId="77777777">
    <w:pPr>
      <w:pStyle w:val="Header"/>
      <w:pBdr>
        <w:bottom w:val="none" w:sz="0" w:space="0" w:color="auto"/>
      </w:pBdr>
      <w:ind w:firstLine="360"/>
    </w:pPr>
  </w:p>
  <w:p w:rsidR="00000000" w14:textId="77777777">
    <w:pPr>
      <w:ind w:firstLine="480"/>
    </w:pPr>
  </w:p>
  <w:p w:rsidR="00000000" w14:textId="77777777">
    <w:pPr>
      <w:ind w:firstLine="48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textId="77777777">
    <w:pPr>
      <w:pStyle w:val="Header"/>
      <w:pBdr>
        <w:bottom w:val="none" w:sz="0" w:space="0" w:color="auto"/>
      </w:pBdr>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Header"/>
      <w:ind w:firstLine="360"/>
    </w:pPr>
  </w:p>
  <w:p w:rsidR="00000000" w14:textId="77777777">
    <w:pPr>
      <w:ind w:firstLine="480"/>
    </w:pPr>
  </w:p>
  <w:p w:rsidR="00000000" w14:textId="77777777">
    <w:pPr>
      <w:ind w:firstLine="48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textId="77777777">
    <w:pPr>
      <w:pStyle w:val="Header"/>
      <w:pBdr>
        <w:bottom w:val="none" w:sz="0" w:space="0" w:color="auto"/>
      </w:pBdr>
      <w:ind w:firstLine="360"/>
    </w:pPr>
  </w:p>
  <w:p w:rsidR="00000000" w14:textId="77777777">
    <w:pPr>
      <w:ind w:firstLine="480"/>
    </w:pPr>
  </w:p>
  <w:p w:rsidR="00000000" w14:textId="77777777">
    <w:pPr>
      <w:ind w:firstLine="48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textId="77777777">
    <w:pPr>
      <w:pStyle w:val="Header"/>
      <w:pBdr>
        <w:bottom w:val="none" w:sz="0" w:space="0" w:color="auto"/>
      </w:pBdr>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Header"/>
      <w:ind w:firstLine="360"/>
    </w:pPr>
  </w:p>
  <w:p w:rsidR="00000000" w14:textId="77777777">
    <w:pPr>
      <w:ind w:firstLine="480"/>
    </w:pPr>
  </w:p>
  <w:p w:rsidR="00000000" w14:textId="77777777">
    <w:pPr>
      <w:ind w:firstLine="48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textId="77777777">
    <w:pPr>
      <w:pStyle w:val="Header"/>
      <w:pBdr>
        <w:bottom w:val="none" w:sz="0" w:space="0" w:color="auto"/>
      </w:pBdr>
      <w:ind w:firstLine="360"/>
    </w:pPr>
  </w:p>
  <w:p w:rsidR="00000000" w14:textId="77777777">
    <w:pPr>
      <w:ind w:firstLine="480"/>
    </w:pPr>
  </w:p>
  <w:p w:rsidR="00000000" w14:textId="77777777">
    <w:pPr>
      <w:ind w:firstLine="48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textId="77777777">
    <w:pPr>
      <w:pStyle w:val="Header"/>
      <w:pBdr>
        <w:bottom w:val="none" w:sz="0" w:space="0" w:color="auto"/>
      </w:pBdr>
      <w:ind w:firstLine="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Header"/>
      <w:ind w:firstLine="360"/>
    </w:pPr>
  </w:p>
  <w:p w:rsidR="00000000" w14:textId="77777777">
    <w:pPr>
      <w:ind w:firstLine="480"/>
    </w:pPr>
  </w:p>
  <w:p w:rsidR="00000000" w14:textId="77777777">
    <w:pPr>
      <w:ind w:firstLine="48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textId="77777777">
    <w:pPr>
      <w:pStyle w:val="Header"/>
      <w:pBdr>
        <w:bottom w:val="none" w:sz="0" w:space="0" w:color="auto"/>
      </w:pBdr>
      <w:ind w:firstLine="360"/>
    </w:pPr>
  </w:p>
  <w:p w:rsidR="00000000" w14:textId="77777777">
    <w:pPr>
      <w:ind w:firstLine="480"/>
    </w:pPr>
  </w:p>
  <w:p w:rsidR="00000000" w14:textId="77777777">
    <w:pPr>
      <w:ind w:firstLine="48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textId="77777777">
    <w:pPr>
      <w:pStyle w:val="Header"/>
      <w:pBdr>
        <w:bottom w:val="none" w:sz="0" w:space="0" w:color="auto"/>
      </w:pBdr>
      <w:ind w:firstLine="36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Header"/>
      <w:ind w:firstLine="360"/>
    </w:pPr>
  </w:p>
  <w:p w:rsidR="00000000" w14:textId="77777777">
    <w:pPr>
      <w:ind w:firstLine="480"/>
    </w:pPr>
  </w:p>
  <w:p w:rsidR="00000000" w14:textId="77777777">
    <w:pPr>
      <w:ind w:firstLine="48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textId="77777777">
    <w:pPr>
      <w:pStyle w:val="Header"/>
      <w:pBdr>
        <w:bottom w:val="none" w:sz="0" w:space="0" w:color="auto"/>
      </w:pBdr>
      <w:ind w:firstLine="360"/>
    </w:pPr>
  </w:p>
  <w:p w:rsidR="00000000" w14:textId="77777777">
    <w:pPr>
      <w:ind w:firstLine="480"/>
    </w:pPr>
  </w:p>
  <w:p w:rsidR="00000000" w14:textId="77777777">
    <w:pPr>
      <w:ind w:firstLine="48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textId="77777777">
    <w:pPr>
      <w:pStyle w:val="Header"/>
      <w:pBdr>
        <w:bottom w:val="none" w:sz="0" w:space="0" w:color="auto"/>
      </w:pBdr>
      <w:ind w:firstLine="36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Header"/>
      <w:ind w:firstLine="360"/>
    </w:pPr>
  </w:p>
  <w:p w:rsidR="00000000" w14:textId="77777777">
    <w:pPr>
      <w:ind w:firstLine="480"/>
    </w:pPr>
  </w:p>
  <w:p w:rsidR="00000000" w14:textId="77777777">
    <w:pPr>
      <w:ind w:firstLine="48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textId="77777777">
    <w:pPr>
      <w:pStyle w:val="Header"/>
      <w:pBdr>
        <w:bottom w:val="none" w:sz="0" w:space="0" w:color="auto"/>
      </w:pBdr>
      <w:ind w:firstLine="360"/>
    </w:pPr>
  </w:p>
  <w:p w:rsidR="00000000" w14:textId="77777777">
    <w:pPr>
      <w:ind w:firstLine="480"/>
    </w:pPr>
  </w:p>
  <w:p w:rsidR="00000000" w14:textId="77777777">
    <w:pPr>
      <w:ind w:firstLine="480"/>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textId="77777777">
    <w:pPr>
      <w:pStyle w:val="Header"/>
      <w:pBdr>
        <w:bottom w:val="none" w:sz="0" w:space="0" w:color="auto"/>
      </w:pBdr>
      <w:ind w:firstLine="36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14:textId="77777777">
    <w:pPr>
      <w:pStyle w:val="Header"/>
      <w:ind w:firstLine="360"/>
    </w:pPr>
  </w:p>
  <w:p w:rsidR="00000000" w14:textId="77777777">
    <w:pPr>
      <w:ind w:firstLine="480"/>
    </w:pPr>
  </w:p>
  <w:p w:rsidR="00000000" w14:textId="77777777">
    <w:pPr>
      <w:ind w:firstLine="48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1D5326" w14:textId="77777777">
    <w:pPr>
      <w:pStyle w:val="Header"/>
      <w:pBdr>
        <w:bottom w:val="none" w:sz="0" w:space="0" w:color="auto"/>
      </w:pBdr>
      <w:ind w:firstLine="360"/>
    </w:pPr>
  </w:p>
  <w:p w:rsidR="00000000" w14:textId="77777777">
    <w:pPr>
      <w:ind w:firstLine="480"/>
    </w:pPr>
  </w:p>
  <w:p w:rsidR="00000000" w14:textId="77777777">
    <w:pPr>
      <w:ind w:firstLine="48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98C" w:rsidP="00A252BB" w14:textId="77777777">
    <w:pPr>
      <w:pStyle w:val="Header"/>
      <w:pBdr>
        <w:bottom w:val="none" w:sz="0" w:space="0" w:color="auto"/>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0pt" o:bullet="t">
        <v:imagedata r:id="rId1" o:title=""/>
      </v:shape>
    </w:pict>
  </w:numPicBullet>
  <w:numPicBullet w:numPicBulletId="1">
    <w:pict>
      <v:shape id="_x0000_i1026" type="#_x0000_t75" style="width:11.4pt;height:11.4pt" o:bullet="t">
        <v:imagedata r:id="rId2" o:title=""/>
      </v:shape>
    </w:pict>
  </w:numPicBullet>
  <w:abstractNum w:abstractNumId="0">
    <w:nsid w:val="FFFFFF7C"/>
    <w:multiLevelType w:val="singleLevel"/>
    <w:tmpl w:val="FFFFFF7C"/>
    <w:lvl w:ilvl="0">
      <w:start w:val="1"/>
      <w:numFmt w:val="decimal"/>
      <w:pStyle w:val="ListNumber5"/>
      <w:lvlText w:val="%1."/>
      <w:lvlJc w:val="left"/>
      <w:pPr>
        <w:tabs>
          <w:tab w:val="left" w:pos="2040"/>
        </w:tabs>
        <w:ind w:left="2040" w:hanging="360" w:leftChars="800" w:hangingChars="200"/>
      </w:pPr>
    </w:lvl>
  </w:abstractNum>
  <w:abstractNum w:abstractNumId="1">
    <w:nsid w:val="FFFFFF7D"/>
    <w:multiLevelType w:val="singleLevel"/>
    <w:tmpl w:val="FFFFFF7D"/>
    <w:lvl w:ilvl="0">
      <w:start w:val="1"/>
      <w:numFmt w:val="decimal"/>
      <w:pStyle w:val="ListNumber4"/>
      <w:lvlText w:val="%1."/>
      <w:lvlJc w:val="left"/>
      <w:pPr>
        <w:tabs>
          <w:tab w:val="left" w:pos="1620"/>
        </w:tabs>
        <w:ind w:left="1620" w:hanging="360" w:leftChars="600" w:hangingChars="200"/>
      </w:pPr>
    </w:lvl>
  </w:abstractNum>
  <w:abstractNum w:abstractNumId="2">
    <w:nsid w:val="FFFFFF7E"/>
    <w:multiLevelType w:val="singleLevel"/>
    <w:tmpl w:val="E7EC1042"/>
    <w:lvl w:ilvl="0">
      <w:start w:val="1"/>
      <w:numFmt w:val="decimal"/>
      <w:pStyle w:val="ListNumber3"/>
      <w:lvlText w:val="%1."/>
      <w:lvlJc w:val="left"/>
      <w:pPr>
        <w:tabs>
          <w:tab w:val="num" w:pos="1200"/>
        </w:tabs>
        <w:ind w:left="1200" w:hanging="360" w:leftChars="400" w:hangingChars="200"/>
      </w:pPr>
    </w:lvl>
  </w:abstractNum>
  <w:abstractNum w:abstractNumId="3">
    <w:nsid w:val="FFFFFF7F"/>
    <w:multiLevelType w:val="singleLevel"/>
    <w:tmpl w:val="D69CA0DC"/>
    <w:lvl w:ilvl="0">
      <w:start w:val="1"/>
      <w:numFmt w:val="decimal"/>
      <w:pStyle w:val="-2"/>
      <w:lvlText w:val="%1)"/>
      <w:lvlJc w:val="left"/>
      <w:pPr>
        <w:ind w:left="620" w:hanging="420"/>
      </w:pPr>
    </w:lvl>
  </w:abstractNum>
  <w:abstractNum w:abstractNumId="4">
    <w:nsid w:val="FFFFFF81"/>
    <w:multiLevelType w:val="singleLevel"/>
    <w:tmpl w:val="FFFFFF81"/>
    <w:lvl w:ilvl="0">
      <w:start w:val="1"/>
      <w:numFmt w:val="bullet"/>
      <w:pStyle w:val="ListBullet4"/>
      <w:lvlText w:val=""/>
      <w:lvlJc w:val="left"/>
      <w:pPr>
        <w:tabs>
          <w:tab w:val="left" w:pos="1620"/>
        </w:tabs>
        <w:ind w:left="1620" w:hanging="360" w:leftChars="600" w:hangingChars="200"/>
      </w:pPr>
      <w:rPr>
        <w:rFonts w:ascii="Wingdings" w:hAnsi="Wingdings" w:hint="default"/>
      </w:rPr>
    </w:lvl>
  </w:abstractNum>
  <w:abstractNum w:abstractNumId="5">
    <w:nsid w:val="FFFFFF82"/>
    <w:multiLevelType w:val="singleLevel"/>
    <w:tmpl w:val="953EE296"/>
    <w:lvl w:ilvl="0">
      <w:start w:val="1"/>
      <w:numFmt w:val="bullet"/>
      <w:pStyle w:val="ListBullet3"/>
      <w:lvlText w:val=""/>
      <w:lvlJc w:val="left"/>
      <w:pPr>
        <w:tabs>
          <w:tab w:val="num" w:pos="1200"/>
        </w:tabs>
        <w:ind w:left="1200" w:hanging="360" w:leftChars="400" w:hangingChars="200"/>
      </w:pPr>
      <w:rPr>
        <w:rFonts w:ascii="Wingdings" w:hAnsi="Wingdings" w:hint="default"/>
      </w:rPr>
    </w:lvl>
  </w:abstractNum>
  <w:abstractNum w:abstractNumId="6">
    <w:nsid w:val="FFFFFF83"/>
    <w:multiLevelType w:val="singleLevel"/>
    <w:tmpl w:val="6FE05EB4"/>
    <w:lvl w:ilvl="0">
      <w:start w:val="1"/>
      <w:numFmt w:val="bullet"/>
      <w:pStyle w:val="ListBullet2"/>
      <w:lvlText w:val=""/>
      <w:lvlJc w:val="left"/>
      <w:pPr>
        <w:tabs>
          <w:tab w:val="num" w:pos="780"/>
        </w:tabs>
        <w:ind w:left="780" w:hanging="360" w:leftChars="200" w:hangingChars="200"/>
      </w:pPr>
      <w:rPr>
        <w:rFonts w:ascii="Wingdings" w:hAnsi="Wingdings" w:hint="default"/>
      </w:rPr>
    </w:lvl>
  </w:abstractNum>
  <w:abstractNum w:abstractNumId="7">
    <w:nsid w:val="FFFFFF88"/>
    <w:multiLevelType w:val="singleLevel"/>
    <w:tmpl w:val="B43C15D0"/>
    <w:lvl w:ilvl="0">
      <w:start w:val="1"/>
      <w:numFmt w:val="decimal"/>
      <w:pStyle w:val="ListNumber"/>
      <w:lvlText w:val="%1."/>
      <w:lvlJc w:val="left"/>
      <w:pPr>
        <w:tabs>
          <w:tab w:val="num" w:pos="360"/>
        </w:tabs>
        <w:ind w:left="360" w:hanging="360" w:hangingChars="200"/>
      </w:pPr>
    </w:lvl>
  </w:abstractNum>
  <w:abstractNum w:abstractNumId="8">
    <w:nsid w:val="FFFFFF89"/>
    <w:multiLevelType w:val="singleLevel"/>
    <w:tmpl w:val="ED0CA60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9">
    <w:nsid w:val="00000004"/>
    <w:multiLevelType w:val="multilevel"/>
    <w:tmpl w:val="00000004"/>
    <w:lvl w:ilvl="0">
      <w:start w:val="1"/>
      <w:numFmt w:val="bullet"/>
      <w:pStyle w:val="a640"/>
      <w:lvlText w:val=""/>
      <w:lvlJc w:val="left"/>
      <w:pPr>
        <w:tabs>
          <w:tab w:val="left" w:pos="584"/>
        </w:tabs>
        <w:ind w:left="584" w:hanging="420"/>
      </w:pPr>
      <w:rPr>
        <w:rFonts w:ascii="Wingdings" w:hAnsi="Wingdings" w:hint="default"/>
        <w:color w:val="auto"/>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0">
    <w:nsid w:val="0000000C"/>
    <w:multiLevelType w:val="multilevel"/>
    <w:tmpl w:val="0000000C"/>
    <w:lvl w:ilvl="0">
      <w:start w:val="1"/>
      <w:numFmt w:val="decimal"/>
      <w:pStyle w:val="1166"/>
      <w:lvlText w:val="%1、"/>
      <w:lvlJc w:val="left"/>
      <w:pPr>
        <w:tabs>
          <w:tab w:val="left" w:pos="2088"/>
        </w:tabs>
        <w:ind w:left="2088" w:hanging="389"/>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
    <w:nsid w:val="00000010"/>
    <w:multiLevelType w:val="multilevel"/>
    <w:tmpl w:val="00000010"/>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nsid w:val="00000020"/>
    <w:multiLevelType w:val="multilevel"/>
    <w:tmpl w:val="00000020"/>
    <w:lvl w:ilvl="0">
      <w:start w:val="1"/>
      <w:numFmt w:val="decimal"/>
      <w:pStyle w:val="ListNumber2"/>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3">
    <w:nsid w:val="00000028"/>
    <w:multiLevelType w:val="multilevel"/>
    <w:tmpl w:val="00000028"/>
    <w:lvl w:ilvl="0">
      <w:start w:val="1"/>
      <w:numFmt w:val="none"/>
      <w:pStyle w:val="a126"/>
      <w:lvlText w:val="%1示例"/>
      <w:lvlJc w:val="left"/>
      <w:pPr>
        <w:tabs>
          <w:tab w:val="left" w:pos="1120"/>
        </w:tabs>
        <w:ind w:left="0" w:firstLine="400"/>
      </w:pPr>
      <w:rPr>
        <w:rFonts w:ascii="宋体" w:eastAsia="宋体"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00000029"/>
    <w:multiLevelType w:val="multilevel"/>
    <w:tmpl w:val="00000029"/>
    <w:lvl w:ilvl="0">
      <w:start w:val="1"/>
      <w:numFmt w:val="decimal"/>
      <w:lvlText w:val="%1"/>
      <w:lvlJc w:val="left"/>
      <w:pPr>
        <w:tabs>
          <w:tab w:val="left" w:pos="987"/>
        </w:tabs>
        <w:ind w:left="987" w:hanging="425"/>
      </w:pPr>
      <w:rPr>
        <w:rFonts w:hint="eastAsia"/>
      </w:rPr>
    </w:lvl>
    <w:lvl w:ilvl="1">
      <w:start w:val="1"/>
      <w:numFmt w:val="decimal"/>
      <w:lvlText w:val="%1.%2"/>
      <w:lvlJc w:val="left"/>
      <w:pPr>
        <w:tabs>
          <w:tab w:val="left" w:pos="2067"/>
        </w:tabs>
        <w:ind w:left="1554" w:hanging="567"/>
      </w:pPr>
      <w:rPr>
        <w:rFonts w:hint="eastAsia"/>
      </w:rPr>
    </w:lvl>
    <w:lvl w:ilvl="2">
      <w:start w:val="1"/>
      <w:numFmt w:val="decimal"/>
      <w:lvlText w:val="%1.%2.%3"/>
      <w:lvlJc w:val="left"/>
      <w:pPr>
        <w:tabs>
          <w:tab w:val="left" w:pos="3213"/>
        </w:tabs>
        <w:ind w:left="1980" w:hanging="567"/>
      </w:pPr>
      <w:rPr>
        <w:rFonts w:hint="eastAsia"/>
      </w:rPr>
    </w:lvl>
    <w:lvl w:ilvl="3">
      <w:start w:val="1"/>
      <w:numFmt w:val="chineseCountingThousand"/>
      <w:pStyle w:val="2165"/>
      <w:lvlText w:val="%4、"/>
      <w:lvlJc w:val="left"/>
      <w:pPr>
        <w:tabs>
          <w:tab w:val="left" w:pos="3998"/>
        </w:tabs>
        <w:ind w:left="1361" w:hanging="1361"/>
      </w:pPr>
      <w:rPr>
        <w:rFonts w:hint="eastAsia"/>
      </w:rPr>
    </w:lvl>
    <w:lvl w:ilvl="4">
      <w:start w:val="1"/>
      <w:numFmt w:val="decimal"/>
      <w:lvlText w:val="%5. "/>
      <w:lvlJc w:val="left"/>
      <w:pPr>
        <w:tabs>
          <w:tab w:val="left" w:pos="5143"/>
        </w:tabs>
        <w:ind w:left="1021" w:hanging="908"/>
      </w:pPr>
      <w:rPr>
        <w:rFonts w:hint="eastAsia"/>
      </w:rPr>
    </w:lvl>
    <w:lvl w:ilvl="5">
      <w:start w:val="1"/>
      <w:numFmt w:val="decimal"/>
      <w:lvlText w:val="(%6)"/>
      <w:lvlJc w:val="left"/>
      <w:pPr>
        <w:tabs>
          <w:tab w:val="left" w:pos="6288"/>
        </w:tabs>
        <w:ind w:left="1418" w:hanging="851"/>
      </w:pPr>
      <w:rPr>
        <w:rFonts w:hint="eastAsia"/>
      </w:rPr>
    </w:lvl>
    <w:lvl w:ilvl="6">
      <w:start w:val="1"/>
      <w:numFmt w:val="decimal"/>
      <w:lvlText w:val="%1.%2.%3.%4.%5.%6.%7"/>
      <w:lvlJc w:val="left"/>
      <w:pPr>
        <w:tabs>
          <w:tab w:val="left" w:pos="7073"/>
        </w:tabs>
        <w:ind w:left="4389" w:hanging="1276"/>
      </w:pPr>
      <w:rPr>
        <w:rFonts w:hint="eastAsia"/>
      </w:rPr>
    </w:lvl>
    <w:lvl w:ilvl="7">
      <w:start w:val="1"/>
      <w:numFmt w:val="decimal"/>
      <w:lvlText w:val="%1.%2.%3.%4.%5.%6.%7.%8"/>
      <w:lvlJc w:val="left"/>
      <w:pPr>
        <w:tabs>
          <w:tab w:val="left" w:pos="8218"/>
        </w:tabs>
        <w:ind w:left="4956" w:hanging="1418"/>
      </w:pPr>
      <w:rPr>
        <w:rFonts w:hint="eastAsia"/>
      </w:rPr>
    </w:lvl>
    <w:lvl w:ilvl="8">
      <w:start w:val="1"/>
      <w:numFmt w:val="decimal"/>
      <w:lvlText w:val="%1.%2.%3.%4.%5.%6.%7.%8.%9"/>
      <w:lvlJc w:val="left"/>
      <w:pPr>
        <w:tabs>
          <w:tab w:val="left" w:pos="9004"/>
        </w:tabs>
        <w:ind w:left="5664" w:hanging="1700"/>
      </w:pPr>
      <w:rPr>
        <w:rFonts w:hint="eastAsia"/>
      </w:rPr>
    </w:lvl>
  </w:abstractNum>
  <w:abstractNum w:abstractNumId="15">
    <w:nsid w:val="00000032"/>
    <w:multiLevelType w:val="multilevel"/>
    <w:tmpl w:val="00000032"/>
    <w:lvl w:ilvl="0">
      <w:start w:val="1"/>
      <w:numFmt w:val="decimal"/>
      <w:pStyle w:val="a89"/>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00000034"/>
    <w:multiLevelType w:val="multilevel"/>
    <w:tmpl w:val="0000003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00000036"/>
    <w:multiLevelType w:val="multilevel"/>
    <w:tmpl w:val="00000036"/>
    <w:lvl w:ilvl="0">
      <w:start w:val="1"/>
      <w:numFmt w:val="decimal"/>
      <w:pStyle w:val="a115"/>
      <w:lvlText w:val="%1)"/>
      <w:lvlJc w:val="left"/>
      <w:pPr>
        <w:tabs>
          <w:tab w:val="left" w:pos="620"/>
        </w:tabs>
        <w:ind w:left="620" w:hanging="420"/>
      </w:pPr>
    </w:lvl>
    <w:lvl w:ilvl="1">
      <w:start w:val="1"/>
      <w:numFmt w:val="lowerLetter"/>
      <w:lvlText w:val="%2)"/>
      <w:lvlJc w:val="left"/>
      <w:pPr>
        <w:tabs>
          <w:tab w:val="left" w:pos="1040"/>
        </w:tabs>
        <w:ind w:left="1040" w:hanging="420"/>
      </w:pPr>
    </w:lvl>
    <w:lvl w:ilvl="2">
      <w:start w:val="1"/>
      <w:numFmt w:val="lowerRoman"/>
      <w:lvlText w:val="%3."/>
      <w:lvlJc w:val="right"/>
      <w:pPr>
        <w:tabs>
          <w:tab w:val="left" w:pos="1460"/>
        </w:tabs>
        <w:ind w:left="1460" w:hanging="420"/>
      </w:pPr>
    </w:lvl>
    <w:lvl w:ilvl="3">
      <w:start w:val="1"/>
      <w:numFmt w:val="decimal"/>
      <w:lvlText w:val="%4."/>
      <w:lvlJc w:val="left"/>
      <w:pPr>
        <w:tabs>
          <w:tab w:val="left" w:pos="1880"/>
        </w:tabs>
        <w:ind w:left="1880" w:hanging="420"/>
      </w:pPr>
    </w:lvl>
    <w:lvl w:ilvl="4">
      <w:start w:val="1"/>
      <w:numFmt w:val="lowerLetter"/>
      <w:lvlText w:val="%5)"/>
      <w:lvlJc w:val="left"/>
      <w:pPr>
        <w:tabs>
          <w:tab w:val="left" w:pos="2300"/>
        </w:tabs>
        <w:ind w:left="2300" w:hanging="420"/>
      </w:pPr>
    </w:lvl>
    <w:lvl w:ilvl="5">
      <w:start w:val="1"/>
      <w:numFmt w:val="lowerRoman"/>
      <w:lvlText w:val="%6."/>
      <w:lvlJc w:val="right"/>
      <w:pPr>
        <w:tabs>
          <w:tab w:val="left" w:pos="2720"/>
        </w:tabs>
        <w:ind w:left="2720" w:hanging="420"/>
      </w:pPr>
    </w:lvl>
    <w:lvl w:ilvl="6">
      <w:start w:val="1"/>
      <w:numFmt w:val="decimal"/>
      <w:lvlText w:val="%7."/>
      <w:lvlJc w:val="left"/>
      <w:pPr>
        <w:tabs>
          <w:tab w:val="left" w:pos="3140"/>
        </w:tabs>
        <w:ind w:left="3140" w:hanging="420"/>
      </w:pPr>
    </w:lvl>
    <w:lvl w:ilvl="7">
      <w:start w:val="1"/>
      <w:numFmt w:val="lowerLetter"/>
      <w:lvlText w:val="%8)"/>
      <w:lvlJc w:val="left"/>
      <w:pPr>
        <w:tabs>
          <w:tab w:val="left" w:pos="3560"/>
        </w:tabs>
        <w:ind w:left="3560" w:hanging="420"/>
      </w:pPr>
    </w:lvl>
    <w:lvl w:ilvl="8">
      <w:start w:val="1"/>
      <w:numFmt w:val="lowerRoman"/>
      <w:lvlText w:val="%9."/>
      <w:lvlJc w:val="right"/>
      <w:pPr>
        <w:tabs>
          <w:tab w:val="left" w:pos="3980"/>
        </w:tabs>
        <w:ind w:left="3980" w:hanging="420"/>
      </w:pPr>
    </w:lvl>
  </w:abstractNum>
  <w:abstractNum w:abstractNumId="18">
    <w:nsid w:val="00000038"/>
    <w:multiLevelType w:val="multilevel"/>
    <w:tmpl w:val="00000038"/>
    <w:lvl w:ilvl="0">
      <w:start w:val="1"/>
      <w:numFmt w:val="chineseCountingThousand"/>
      <w:suff w:val="space"/>
      <w:lvlText w:val="第%1章"/>
      <w:lvlJc w:val="left"/>
      <w:pPr>
        <w:ind w:left="0" w:firstLine="0"/>
      </w:pPr>
      <w:rPr>
        <w:rFonts w:hint="eastAsia"/>
      </w:rPr>
    </w:lvl>
    <w:lvl w:ilvl="1">
      <w:start w:val="1"/>
      <w:numFmt w:val="decimal"/>
      <w:isLgl/>
      <w:suff w:val="space"/>
      <w:lvlText w:val="%1.%2"/>
      <w:lvlJc w:val="left"/>
      <w:pPr>
        <w:ind w:left="0" w:firstLine="0"/>
      </w:pPr>
      <w:rPr>
        <w:rFonts w:hint="eastAsia"/>
      </w:rPr>
    </w:lvl>
    <w:lvl w:ilvl="2">
      <w:start w:val="1"/>
      <w:numFmt w:val="decimal"/>
      <w:isLgl/>
      <w:suff w:val="space"/>
      <w:lvlText w:val="%1.%2.%3"/>
      <w:lvlJc w:val="left"/>
      <w:pPr>
        <w:ind w:left="0" w:firstLine="0"/>
      </w:pPr>
      <w:rPr>
        <w:rFonts w:hint="eastAsia"/>
      </w:rPr>
    </w:lvl>
    <w:lvl w:ilvl="3">
      <w:start w:val="1"/>
      <w:numFmt w:val="decimal"/>
      <w:pStyle w:val="HKIC4"/>
      <w:isLgl/>
      <w:suff w:val="space"/>
      <w:lvlText w:val="%1.%2.%3.%4"/>
      <w:lvlJc w:val="left"/>
      <w:pPr>
        <w:ind w:left="0" w:firstLine="0"/>
      </w:pPr>
      <w:rPr>
        <w:rFonts w:hint="eastAsia"/>
      </w:rPr>
    </w:lvl>
    <w:lvl w:ilvl="4">
      <w:start w:val="1"/>
      <w:numFmt w:val="decimal"/>
      <w:lvlText w:val="（%5）"/>
      <w:lvlJc w:val="left"/>
      <w:pPr>
        <w:ind w:left="735" w:hanging="735"/>
      </w:pPr>
      <w:rPr>
        <w:rFonts w:hint="default"/>
      </w:rPr>
    </w:lvl>
    <w:lvl w:ilvl="5">
      <w:start w:val="1"/>
      <w:numFmt w:val="decimal"/>
      <w:lvlText w:val="%6）"/>
      <w:lvlJc w:val="left"/>
      <w:pPr>
        <w:ind w:left="450" w:hanging="450"/>
      </w:pPr>
      <w:rPr>
        <w:rFonts w:hint="default"/>
      </w:rPr>
    </w:lvl>
    <w:lvl w:ilvl="6">
      <w:start w:val="1"/>
      <w:numFmt w:val="decimal"/>
      <w:isLgl/>
      <w:suff w:val="space"/>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9">
    <w:nsid w:val="0000003C"/>
    <w:multiLevelType w:val="multilevel"/>
    <w:tmpl w:val="0000003C"/>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945" w:firstLine="0"/>
      </w:pPr>
      <w:rPr>
        <w:rFonts w:ascii="黑体" w:eastAsia="黑体" w:hAnsi="Times New Roman" w:hint="eastAsia"/>
        <w:b w:val="0"/>
        <w:i w:val="0"/>
        <w:sz w:val="21"/>
      </w:rPr>
    </w:lvl>
    <w:lvl w:ilvl="4">
      <w:start w:val="1"/>
      <w:numFmt w:val="decimal"/>
      <w:pStyle w:val="a140"/>
      <w:suff w:val="nothing"/>
      <w:lvlText w:val="%1%2.%3.%4.%5　"/>
      <w:lvlJc w:val="left"/>
      <w:pPr>
        <w:ind w:left="0" w:firstLine="0"/>
      </w:pPr>
      <w:rPr>
        <w:rFonts w:ascii="黑体" w:eastAsia="黑体" w:hAnsi="Times New Roman" w:hint="eastAsia"/>
        <w:b w:val="0"/>
        <w:i w:val="0"/>
        <w:sz w:val="21"/>
      </w:rPr>
    </w:lvl>
    <w:lvl w:ilvl="5">
      <w:start w:val="1"/>
      <w:numFmt w:val="decimal"/>
      <w:pStyle w:val="a130"/>
      <w:suff w:val="nothing"/>
      <w:lvlText w:val="%1%2.%3.%4.%5.%6　"/>
      <w:lvlJc w:val="left"/>
      <w:pPr>
        <w:ind w:left="0" w:firstLine="0"/>
      </w:pPr>
      <w:rPr>
        <w:rFonts w:ascii="黑体" w:eastAsia="黑体" w:hAnsi="Times New Roman" w:hint="eastAsia"/>
        <w:b w:val="0"/>
        <w:i w:val="0"/>
        <w:sz w:val="21"/>
      </w:rPr>
    </w:lvl>
    <w:lvl w:ilvl="6">
      <w:start w:val="1"/>
      <w:numFmt w:val="decimal"/>
      <w:pStyle w:val="a137"/>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0">
    <w:nsid w:val="00000045"/>
    <w:multiLevelType w:val="multilevel"/>
    <w:tmpl w:val="00000045"/>
    <w:lvl w:ilvl="0">
      <w:start w:val="1"/>
      <w:numFmt w:val="none"/>
      <w:pStyle w:val="a128"/>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nsid w:val="0000005D"/>
    <w:multiLevelType w:val="multilevel"/>
    <w:tmpl w:val="0000005D"/>
    <w:lvl w:ilvl="0">
      <w:start w:val="1"/>
      <w:numFmt w:val="decimal"/>
      <w:pStyle w:val="178"/>
      <w:lvlText w:val="%1"/>
      <w:lvlJc w:val="left"/>
      <w:pPr>
        <w:tabs>
          <w:tab w:val="left" w:pos="360"/>
        </w:tabs>
        <w:ind w:left="-426" w:firstLine="426"/>
      </w:pPr>
      <w:rPr>
        <w:rFonts w:hint="eastAsia"/>
      </w:rPr>
    </w:lvl>
    <w:lvl w:ilvl="1">
      <w:start w:val="1"/>
      <w:numFmt w:val="decimal"/>
      <w:pStyle w:val="234"/>
      <w:lvlText w:val="%1.%2"/>
      <w:lvlJc w:val="left"/>
      <w:pPr>
        <w:tabs>
          <w:tab w:val="left" w:pos="720"/>
        </w:tabs>
        <w:ind w:left="141" w:hanging="141"/>
      </w:pPr>
      <w:rPr>
        <w:rFonts w:hint="eastAsia"/>
      </w:rPr>
    </w:lvl>
    <w:lvl w:ilvl="2">
      <w:start w:val="1"/>
      <w:numFmt w:val="decimal"/>
      <w:pStyle w:val="328"/>
      <w:lvlText w:val="%1.%2.%3"/>
      <w:lvlJc w:val="left"/>
      <w:pPr>
        <w:tabs>
          <w:tab w:val="left" w:pos="1080"/>
        </w:tabs>
        <w:ind w:left="567" w:hanging="567"/>
      </w:pPr>
      <w:rPr>
        <w:rFonts w:hint="eastAsia"/>
      </w:rPr>
    </w:lvl>
    <w:lvl w:ilvl="3">
      <w:start w:val="1"/>
      <w:numFmt w:val="decimal"/>
      <w:pStyle w:val="416"/>
      <w:lvlText w:val="%1.%2.%3.%4"/>
      <w:lvlJc w:val="left"/>
      <w:pPr>
        <w:tabs>
          <w:tab w:val="left" w:pos="1865"/>
        </w:tabs>
        <w:ind w:left="1133" w:hanging="708"/>
      </w:pPr>
      <w:rPr>
        <w:rFonts w:hint="eastAsia"/>
      </w:rPr>
    </w:lvl>
    <w:lvl w:ilvl="4">
      <w:start w:val="1"/>
      <w:numFmt w:val="decimal"/>
      <w:pStyle w:val="59"/>
      <w:lvlText w:val="%1.%2.%3.%4.%5"/>
      <w:lvlJc w:val="left"/>
      <w:pPr>
        <w:tabs>
          <w:tab w:val="left" w:pos="1700"/>
        </w:tabs>
        <w:ind w:left="1700" w:hanging="850"/>
      </w:pPr>
      <w:rPr>
        <w:rFonts w:hint="eastAsia"/>
      </w:rPr>
    </w:lvl>
    <w:lvl w:ilvl="5">
      <w:start w:val="1"/>
      <w:numFmt w:val="decimal"/>
      <w:lvlText w:val="%1.%2.%3.%4.%5.%6"/>
      <w:lvlJc w:val="left"/>
      <w:pPr>
        <w:tabs>
          <w:tab w:val="left" w:pos="2409"/>
        </w:tabs>
        <w:ind w:left="2409" w:hanging="1134"/>
      </w:pPr>
      <w:rPr>
        <w:rFonts w:hint="eastAsia"/>
      </w:rPr>
    </w:lvl>
    <w:lvl w:ilvl="6">
      <w:start w:val="1"/>
      <w:numFmt w:val="decimal"/>
      <w:lvlText w:val="%1.%2.%3.%4.%5.%6.%7"/>
      <w:lvlJc w:val="left"/>
      <w:pPr>
        <w:tabs>
          <w:tab w:val="left" w:pos="2976"/>
        </w:tabs>
        <w:ind w:left="2976" w:hanging="1276"/>
      </w:pPr>
      <w:rPr>
        <w:rFonts w:hint="eastAsia"/>
      </w:rPr>
    </w:lvl>
    <w:lvl w:ilvl="7">
      <w:start w:val="1"/>
      <w:numFmt w:val="decimal"/>
      <w:lvlText w:val="%1.%2.%3.%4.%5.%6.%7.%8"/>
      <w:lvlJc w:val="left"/>
      <w:pPr>
        <w:tabs>
          <w:tab w:val="left" w:pos="3543"/>
        </w:tabs>
        <w:ind w:left="3543" w:hanging="1418"/>
      </w:pPr>
      <w:rPr>
        <w:rFonts w:hint="eastAsia"/>
      </w:rPr>
    </w:lvl>
    <w:lvl w:ilvl="8">
      <w:start w:val="1"/>
      <w:numFmt w:val="decimal"/>
      <w:lvlText w:val="%1.%2.%3.%4.%5.%6.%7.%8.%9"/>
      <w:lvlJc w:val="left"/>
      <w:pPr>
        <w:tabs>
          <w:tab w:val="left" w:pos="4251"/>
        </w:tabs>
        <w:ind w:left="4251" w:hanging="1700"/>
      </w:pPr>
      <w:rPr>
        <w:rFonts w:hint="eastAsia"/>
      </w:rPr>
    </w:lvl>
  </w:abstractNum>
  <w:abstractNum w:abstractNumId="22">
    <w:nsid w:val="00000061"/>
    <w:multiLevelType w:val="multilevel"/>
    <w:tmpl w:val="00000061"/>
    <w:lvl w:ilvl="0">
      <w:start w:val="1"/>
      <w:numFmt w:val="none"/>
      <w:pStyle w:val="a125"/>
      <w:lvlText w:val="%1·　"/>
      <w:lvlJc w:val="left"/>
      <w:pPr>
        <w:tabs>
          <w:tab w:val="left" w:pos="1140"/>
        </w:tabs>
        <w:ind w:left="737" w:hanging="317"/>
      </w:pPr>
      <w:rPr>
        <w:rFonts w:ascii="宋体" w:eastAsia="宋体" w:hAnsi="Times New Roman" w:hint="eastAsia"/>
        <w:b w:val="0"/>
        <w:i w:val="0"/>
        <w:sz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3">
    <w:nsid w:val="00000070"/>
    <w:multiLevelType w:val="multilevel"/>
    <w:tmpl w:val="00000070"/>
    <w:lvl w:ilvl="0">
      <w:start w:val="1"/>
      <w:numFmt w:val="upperLetter"/>
      <w:suff w:val="nothing"/>
      <w:lvlText w:val="附　录　%1"/>
      <w:lvlJc w:val="left"/>
      <w:pPr>
        <w:ind w:left="0" w:firstLine="0"/>
      </w:pPr>
      <w:rPr>
        <w:rFonts w:ascii="黑体" w:eastAsia="黑体" w:hAnsi="Times New Roman" w:hint="eastAsia"/>
        <w:b w:val="0"/>
        <w:i w:val="0"/>
        <w:sz w:val="21"/>
      </w:rPr>
    </w:lvl>
    <w:lvl w:ilvl="1">
      <w:start w:val="1"/>
      <w:numFmt w:val="decimal"/>
      <w:pStyle w:val="a109"/>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108"/>
      <w:suff w:val="nothing"/>
      <w:lvlText w:val="%1.%2.%3　"/>
      <w:lvlJc w:val="left"/>
      <w:pPr>
        <w:ind w:left="0" w:firstLine="0"/>
      </w:pPr>
      <w:rPr>
        <w:rFonts w:ascii="黑体" w:eastAsia="黑体" w:hAnsi="Times New Roman" w:hint="eastAsia"/>
        <w:b w:val="0"/>
        <w:i w:val="0"/>
        <w:sz w:val="21"/>
      </w:rPr>
    </w:lvl>
    <w:lvl w:ilvl="3">
      <w:start w:val="1"/>
      <w:numFmt w:val="decimal"/>
      <w:pStyle w:val="a107"/>
      <w:suff w:val="nothing"/>
      <w:lvlText w:val="%1.%2.%3.%4　"/>
      <w:lvlJc w:val="left"/>
      <w:pPr>
        <w:ind w:left="0" w:firstLine="0"/>
      </w:pPr>
      <w:rPr>
        <w:rFonts w:ascii="黑体" w:eastAsia="黑体" w:hAnsi="Times New Roman" w:hint="eastAsia"/>
        <w:b w:val="0"/>
        <w:i w:val="0"/>
        <w:sz w:val="21"/>
      </w:rPr>
    </w:lvl>
    <w:lvl w:ilvl="4">
      <w:start w:val="1"/>
      <w:numFmt w:val="decimal"/>
      <w:pStyle w:val="a106"/>
      <w:suff w:val="nothing"/>
      <w:lvlText w:val="%1.%2.%3.%4.%5　"/>
      <w:lvlJc w:val="left"/>
      <w:pPr>
        <w:ind w:left="0" w:firstLine="0"/>
      </w:pPr>
      <w:rPr>
        <w:rFonts w:ascii="黑体" w:eastAsia="黑体" w:hAnsi="Times New Roman" w:hint="eastAsia"/>
        <w:b w:val="0"/>
        <w:i w:val="0"/>
        <w:sz w:val="21"/>
      </w:rPr>
    </w:lvl>
    <w:lvl w:ilvl="5">
      <w:start w:val="1"/>
      <w:numFmt w:val="decimal"/>
      <w:pStyle w:val="a105"/>
      <w:suff w:val="nothing"/>
      <w:lvlText w:val="%1.%2.%3.%4.%5.%6　"/>
      <w:lvlJc w:val="left"/>
      <w:pPr>
        <w:ind w:left="0" w:firstLine="0"/>
      </w:pPr>
      <w:rPr>
        <w:rFonts w:ascii="黑体" w:eastAsia="黑体" w:hAnsi="Times New Roman" w:hint="eastAsia"/>
        <w:b w:val="0"/>
        <w:i w:val="0"/>
        <w:sz w:val="21"/>
      </w:rPr>
    </w:lvl>
    <w:lvl w:ilvl="6">
      <w:start w:val="1"/>
      <w:numFmt w:val="decimal"/>
      <w:pStyle w:val="a127"/>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nsid w:val="000000A9"/>
    <w:multiLevelType w:val="multilevel"/>
    <w:tmpl w:val="000000A9"/>
    <w:lvl w:ilvl="0">
      <w:start w:val="1"/>
      <w:numFmt w:val="bullet"/>
      <w:pStyle w:val="x0"/>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5">
    <w:nsid w:val="003A5A3F"/>
    <w:multiLevelType w:val="multilevel"/>
    <w:tmpl w:val="003A5A3F"/>
    <w:lvl w:ilvl="0">
      <w:start w:val="1"/>
      <w:numFmt w:val="lowerLetter"/>
      <w:pStyle w:val="1188"/>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nsid w:val="012D382C"/>
    <w:multiLevelType w:val="multilevel"/>
    <w:tmpl w:val="012D382C"/>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pStyle w:val="a517"/>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nsid w:val="01B23B14"/>
    <w:multiLevelType w:val="multilevel"/>
    <w:tmpl w:val="01B23B14"/>
    <w:lvl w:ilvl="0">
      <w:start w:val="1"/>
      <w:numFmt w:val="decimal"/>
      <w:pStyle w:val="GP1"/>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8">
    <w:nsid w:val="01D320DE"/>
    <w:multiLevelType w:val="multilevel"/>
    <w:tmpl w:val="01D320DE"/>
    <w:lvl w:ilvl="0">
      <w:start w:val="1"/>
      <w:numFmt w:val="chineseCountingThousand"/>
      <w:pStyle w:val="1250"/>
      <w:lvlText w:val="第%1章"/>
      <w:lvlJc w:val="left"/>
      <w:pPr>
        <w:tabs>
          <w:tab w:val="left" w:pos="1440"/>
        </w:tabs>
        <w:ind w:left="0" w:firstLine="0"/>
      </w:pPr>
      <w:rPr>
        <w:rFonts w:hint="eastAsia"/>
      </w:rPr>
    </w:lvl>
    <w:lvl w:ilvl="1">
      <w:start w:val="1"/>
      <w:numFmt w:val="decimal"/>
      <w:pStyle w:val="2142"/>
      <w:isLgl/>
      <w:lvlText w:val="%1.%2"/>
      <w:lvlJc w:val="left"/>
      <w:pPr>
        <w:tabs>
          <w:tab w:val="left" w:pos="720"/>
        </w:tabs>
        <w:ind w:left="0" w:firstLine="0"/>
      </w:pPr>
      <w:rPr>
        <w:rFonts w:hint="eastAsia"/>
      </w:rPr>
    </w:lvl>
    <w:lvl w:ilvl="2">
      <w:start w:val="1"/>
      <w:numFmt w:val="decimal"/>
      <w:pStyle w:val="372"/>
      <w:isLgl/>
      <w:suff w:val="space"/>
      <w:lvlText w:val="%1.%2.%3"/>
      <w:lvlJc w:val="left"/>
      <w:pPr>
        <w:ind w:left="0" w:firstLine="0"/>
      </w:pPr>
      <w:rPr>
        <w:rFonts w:hint="eastAsia"/>
      </w:rPr>
    </w:lvl>
    <w:lvl w:ilvl="3">
      <w:start w:val="1"/>
      <w:numFmt w:val="decimal"/>
      <w:lvlJc w:val="left"/>
      <w:pPr>
        <w:tabs>
          <w:tab w:val="left" w:pos="360"/>
        </w:tabs>
        <w:ind w:left="0" w:firstLine="0"/>
      </w:pPr>
      <w:rPr>
        <w:rFonts w:hint="eastAsia"/>
      </w:rPr>
    </w:lvl>
    <w:lvl w:ilvl="4">
      <w:start w:val="1"/>
      <w:numFmt w:val="decimal"/>
      <w:lvlJc w:val="left"/>
      <w:pPr>
        <w:tabs>
          <w:tab w:val="left" w:pos="360"/>
        </w:tabs>
        <w:ind w:left="0" w:firstLine="0"/>
      </w:pPr>
      <w:rPr>
        <w:rFonts w:hint="eastAsia"/>
      </w:rPr>
    </w:lvl>
    <w:lvl w:ilvl="5">
      <w:start w:val="1"/>
      <w:numFmt w:val="decimal"/>
      <w:lvlJc w:val="left"/>
      <w:pPr>
        <w:tabs>
          <w:tab w:val="left" w:pos="360"/>
        </w:tabs>
        <w:ind w:left="0" w:firstLine="0"/>
      </w:pPr>
      <w:rPr>
        <w:rFonts w:hint="eastAsia"/>
      </w:rPr>
    </w:lvl>
    <w:lvl w:ilvl="6">
      <w:start w:val="1"/>
      <w:numFmt w:val="decimal"/>
      <w:lvlJc w:val="left"/>
      <w:pPr>
        <w:tabs>
          <w:tab w:val="left" w:pos="360"/>
        </w:tabs>
        <w:ind w:left="0" w:firstLine="0"/>
      </w:pPr>
      <w:rPr>
        <w:rFonts w:hint="eastAsia"/>
      </w:rPr>
    </w:lvl>
    <w:lvl w:ilvl="7">
      <w:start w:val="1"/>
      <w:numFmt w:val="decimal"/>
      <w:lvlJc w:val="left"/>
      <w:pPr>
        <w:tabs>
          <w:tab w:val="left" w:pos="360"/>
        </w:tabs>
        <w:ind w:left="0" w:firstLine="0"/>
      </w:pPr>
      <w:rPr>
        <w:rFonts w:hint="eastAsia"/>
      </w:rPr>
    </w:lvl>
    <w:lvl w:ilvl="8">
      <w:start w:val="1"/>
      <w:numFmt w:val="decimal"/>
      <w:lvlJc w:val="left"/>
      <w:pPr>
        <w:tabs>
          <w:tab w:val="left" w:pos="360"/>
        </w:tabs>
        <w:ind w:left="0" w:firstLine="0"/>
      </w:pPr>
      <w:rPr>
        <w:rFonts w:hint="eastAsia"/>
      </w:rPr>
    </w:lvl>
  </w:abstractNum>
  <w:abstractNum w:abstractNumId="29">
    <w:nsid w:val="02C32350"/>
    <w:multiLevelType w:val="multilevel"/>
    <w:tmpl w:val="02C32350"/>
    <w:lvl w:ilvl="0">
      <w:start w:val="1"/>
      <w:numFmt w:val="bullet"/>
      <w:pStyle w:val="a849"/>
      <w:lvlText w:val=""/>
      <w:lvlJc w:val="left"/>
      <w:pPr>
        <w:tabs>
          <w:tab w:val="left" w:pos="900"/>
        </w:tabs>
        <w:ind w:left="90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30">
    <w:nsid w:val="03F15A17"/>
    <w:multiLevelType w:val="multilevel"/>
    <w:tmpl w:val="03F15A17"/>
    <w:lvl w:ilvl="0">
      <w:start w:val="1"/>
      <w:numFmt w:val="decimal"/>
      <w:pStyle w:val="1221"/>
      <w:lvlText w:val="%1."/>
      <w:lvlJc w:val="left"/>
      <w:pPr>
        <w:tabs>
          <w:tab w:val="left" w:pos="0"/>
        </w:tabs>
        <w:ind w:left="567" w:hanging="567"/>
      </w:pPr>
      <w:rPr>
        <w:rFonts w:hint="eastAsia"/>
      </w:rPr>
    </w:lvl>
    <w:lvl w:ilvl="1">
      <w:start w:val="1"/>
      <w:numFmt w:val="decimal"/>
      <w:lvlText w:val="%1.%2."/>
      <w:lvlJc w:val="left"/>
      <w:pPr>
        <w:tabs>
          <w:tab w:val="left" w:pos="0"/>
        </w:tabs>
        <w:ind w:left="567" w:hanging="567"/>
      </w:pPr>
      <w:rPr>
        <w:rFonts w:hint="eastAsia"/>
      </w:rPr>
    </w:lvl>
    <w:lvl w:ilvl="2">
      <w:start w:val="1"/>
      <w:numFmt w:val="decimal"/>
      <w:lvlText w:val="%1.%2.%3."/>
      <w:lvlJc w:val="left"/>
      <w:pPr>
        <w:tabs>
          <w:tab w:val="left" w:pos="0"/>
        </w:tabs>
        <w:ind w:left="709" w:hanging="709"/>
      </w:pPr>
      <w:rPr>
        <w:rFonts w:hint="eastAsia"/>
      </w:rPr>
    </w:lvl>
    <w:lvl w:ilvl="3">
      <w:start w:val="1"/>
      <w:numFmt w:val="decimal"/>
      <w:lvlText w:val="%1.%2.%3.%4."/>
      <w:lvlJc w:val="left"/>
      <w:pPr>
        <w:tabs>
          <w:tab w:val="left" w:pos="0"/>
        </w:tabs>
        <w:ind w:left="851" w:hanging="851"/>
      </w:pPr>
      <w:rPr>
        <w:rFonts w:hint="eastAsia"/>
      </w:rPr>
    </w:lvl>
    <w:lvl w:ilvl="4">
      <w:start w:val="1"/>
      <w:numFmt w:val="decimal"/>
      <w:lvlText w:val="%1.%2.%3.%4.%5."/>
      <w:lvlJc w:val="left"/>
      <w:pPr>
        <w:tabs>
          <w:tab w:val="left" w:pos="0"/>
        </w:tabs>
        <w:ind w:left="992" w:hanging="992"/>
      </w:pPr>
      <w:rPr>
        <w:rFonts w:hint="eastAsia"/>
      </w:rPr>
    </w:lvl>
    <w:lvl w:ilvl="5">
      <w:start w:val="1"/>
      <w:numFmt w:val="decimal"/>
      <w:lvlText w:val="%1.%2.%3.%4.%5.%6."/>
      <w:lvlJc w:val="left"/>
      <w:pPr>
        <w:tabs>
          <w:tab w:val="left" w:pos="0"/>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31">
    <w:nsid w:val="04BF4AD6"/>
    <w:multiLevelType w:val="multilevel"/>
    <w:tmpl w:val="04BF4AD6"/>
    <w:lvl w:ilvl="0">
      <w:start w:val="1"/>
      <w:numFmt w:val="bullet"/>
      <w:lvlText w:val=""/>
      <w:lvlJc w:val="left"/>
      <w:pPr>
        <w:ind w:left="900" w:hanging="420"/>
      </w:pPr>
      <w:rPr>
        <w:rFonts w:ascii="Wingdings" w:hAnsi="Wingdings" w:hint="default"/>
      </w:rPr>
    </w:lvl>
    <w:lvl w:ilvl="1">
      <w:start w:val="1"/>
      <w:numFmt w:val="bullet"/>
      <w:pStyle w:val="Heading34"/>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2">
    <w:nsid w:val="05357E8B"/>
    <w:multiLevelType w:val="multilevel"/>
    <w:tmpl w:val="05357E8B"/>
    <w:lvl w:ilvl="0">
      <w:start w:val="1"/>
      <w:numFmt w:val="bullet"/>
      <w:pStyle w:val="a222"/>
      <w:lvlText w:val=""/>
      <w:lvlJc w:val="left"/>
      <w:pPr>
        <w:ind w:left="420" w:hanging="420"/>
      </w:pPr>
      <w:rPr>
        <w:rFonts w:ascii="Wingdings" w:hAnsi="Wingdings" w:hint="default"/>
      </w:rPr>
    </w:lvl>
    <w:lvl w:ilvl="1">
      <w:start w:val="1"/>
      <w:numFmt w:val="bullet"/>
      <w:pStyle w:val="a223"/>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3">
    <w:nsid w:val="055F2D1B"/>
    <w:multiLevelType w:val="multilevel"/>
    <w:tmpl w:val="055F2D1B"/>
    <w:lvl w:ilvl="0">
      <w:start w:val="1"/>
      <w:numFmt w:val="bullet"/>
      <w:pStyle w:val="ListBulletedItem2"/>
      <w:lvlText w:val=""/>
      <w:lvlJc w:val="left"/>
      <w:pPr>
        <w:tabs>
          <w:tab w:val="left" w:pos="905"/>
        </w:tabs>
        <w:ind w:left="905" w:hanging="425"/>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34">
    <w:nsid w:val="05E14314"/>
    <w:multiLevelType w:val="hybridMultilevel"/>
    <w:tmpl w:val="D0E2226A"/>
    <w:lvl w:ilvl="0">
      <w:start w:val="1"/>
      <w:numFmt w:val="decimal"/>
      <w:pStyle w:val="54"/>
      <w:lvlText w:val="%1"/>
      <w:lvlJc w:val="left"/>
      <w:pPr>
        <w:ind w:left="1412" w:hanging="420"/>
      </w:pPr>
      <w:rPr>
        <w:rFonts w:hint="eastAsia"/>
      </w:rPr>
    </w:lvl>
    <w:lvl w:ilvl="1" w:tentative="1">
      <w:start w:val="1"/>
      <w:numFmt w:val="lowerLetter"/>
      <w:lvlText w:val="%2)"/>
      <w:lvlJc w:val="left"/>
      <w:pPr>
        <w:ind w:left="1832" w:hanging="420"/>
      </w:pPr>
    </w:lvl>
    <w:lvl w:ilvl="2" w:tentative="1">
      <w:start w:val="1"/>
      <w:numFmt w:val="lowerRoman"/>
      <w:lvlText w:val="%3."/>
      <w:lvlJc w:val="right"/>
      <w:pPr>
        <w:ind w:left="2252" w:hanging="420"/>
      </w:pPr>
    </w:lvl>
    <w:lvl w:ilvl="3" w:tentative="1">
      <w:start w:val="1"/>
      <w:numFmt w:val="decimal"/>
      <w:lvlText w:val="%4."/>
      <w:lvlJc w:val="left"/>
      <w:pPr>
        <w:ind w:left="2672" w:hanging="420"/>
      </w:pPr>
    </w:lvl>
    <w:lvl w:ilvl="4" w:tentative="1">
      <w:start w:val="1"/>
      <w:numFmt w:val="lowerLetter"/>
      <w:lvlText w:val="%5)"/>
      <w:lvlJc w:val="left"/>
      <w:pPr>
        <w:ind w:left="3092" w:hanging="420"/>
      </w:pPr>
    </w:lvl>
    <w:lvl w:ilvl="5" w:tentative="1">
      <w:start w:val="1"/>
      <w:numFmt w:val="lowerRoman"/>
      <w:lvlText w:val="%6."/>
      <w:lvlJc w:val="right"/>
      <w:pPr>
        <w:ind w:left="3512" w:hanging="420"/>
      </w:pPr>
    </w:lvl>
    <w:lvl w:ilvl="6" w:tentative="1">
      <w:start w:val="1"/>
      <w:numFmt w:val="decimal"/>
      <w:lvlText w:val="%7."/>
      <w:lvlJc w:val="left"/>
      <w:pPr>
        <w:ind w:left="3932" w:hanging="420"/>
      </w:pPr>
    </w:lvl>
    <w:lvl w:ilvl="7" w:tentative="1">
      <w:start w:val="1"/>
      <w:numFmt w:val="lowerLetter"/>
      <w:lvlText w:val="%8)"/>
      <w:lvlJc w:val="left"/>
      <w:pPr>
        <w:ind w:left="4352" w:hanging="420"/>
      </w:pPr>
    </w:lvl>
    <w:lvl w:ilvl="8" w:tentative="1">
      <w:start w:val="1"/>
      <w:numFmt w:val="lowerRoman"/>
      <w:lvlText w:val="%9."/>
      <w:lvlJc w:val="right"/>
      <w:pPr>
        <w:ind w:left="4772" w:hanging="420"/>
      </w:pPr>
    </w:lvl>
  </w:abstractNum>
  <w:abstractNum w:abstractNumId="35">
    <w:nsid w:val="07351AF2"/>
    <w:multiLevelType w:val="multilevel"/>
    <w:tmpl w:val="07351AF2"/>
    <w:lvl w:ilvl="0">
      <w:start w:val="1"/>
      <w:numFmt w:val="decimal"/>
      <w:pStyle w:val="CharCharCharCharCharCharChar0"/>
      <w:lvlText w:val="%1）"/>
      <w:lvlJc w:val="left"/>
      <w:pPr>
        <w:tabs>
          <w:tab w:val="left" w:pos="2060"/>
        </w:tabs>
        <w:ind w:left="2060" w:hanging="420"/>
      </w:pPr>
      <w:rPr>
        <w:rFonts w:hint="eastAsia"/>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rPr>
        <w:rFonts w:hint="eastAsia"/>
        <w:sz w:val="24"/>
        <w:szCs w:val="24"/>
      </w:rPr>
    </w:lvl>
    <w:lvl w:ilvl="4">
      <w:start w:val="1"/>
      <w:numFmt w:val="bullet"/>
      <w:lvlText w:val=""/>
      <w:lvlJc w:val="left"/>
      <w:pPr>
        <w:tabs>
          <w:tab w:val="left" w:pos="2100"/>
        </w:tabs>
        <w:ind w:left="2100" w:hanging="420"/>
      </w:pPr>
      <w:rPr>
        <w:rFonts w:ascii="Wingdings" w:hAnsi="Wingdings" w:hint="default"/>
        <w:sz w:val="24"/>
        <w:szCs w:val="24"/>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6">
    <w:nsid w:val="076F6608"/>
    <w:multiLevelType w:val="multilevel"/>
    <w:tmpl w:val="076F6608"/>
    <w:lvl w:ilvl="0">
      <w:start w:val="1"/>
      <w:numFmt w:val="decimal"/>
      <w:lvlText w:val="%1."/>
      <w:lvlJc w:val="left"/>
      <w:pPr>
        <w:ind w:left="902" w:hanging="420"/>
      </w:pPr>
    </w:lvl>
    <w:lvl w:ilvl="1">
      <w:start w:val="1"/>
      <w:numFmt w:val="lowerLetter"/>
      <w:pStyle w:val="295"/>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7">
    <w:nsid w:val="084C7548"/>
    <w:multiLevelType w:val="multilevel"/>
    <w:tmpl w:val="084C7548"/>
    <w:lvl w:ilvl="0">
      <w:start w:val="1"/>
      <w:numFmt w:val="chineseCountingThousand"/>
      <w:pStyle w:val="-19"/>
      <w:lvlText w:val="第%1章"/>
      <w:lvlJc w:val="left"/>
      <w:pPr>
        <w:ind w:left="2127" w:hanging="425"/>
      </w:pPr>
      <w:rPr>
        <w:rFonts w:hint="eastAsia"/>
      </w:rPr>
    </w:lvl>
    <w:lvl w:ilvl="1">
      <w:start w:val="1"/>
      <w:numFmt w:val="decimal"/>
      <w:pStyle w:val="-24"/>
      <w:isLgl/>
      <w:lvlText w:val="%1.%2"/>
      <w:lvlJc w:val="left"/>
      <w:pPr>
        <w:ind w:left="425" w:hanging="425"/>
      </w:pPr>
      <w:rPr>
        <w:rFonts w:hint="eastAsia"/>
      </w:rPr>
    </w:lvl>
    <w:lvl w:ilvl="2">
      <w:start w:val="1"/>
      <w:numFmt w:val="decimal"/>
      <w:pStyle w:val="-25"/>
      <w:isLgl/>
      <w:lvlText w:val="%1.%2.%3"/>
      <w:lvlJc w:val="left"/>
      <w:pPr>
        <w:ind w:left="425" w:hanging="425"/>
      </w:pPr>
      <w:rPr>
        <w:rFonts w:hint="eastAsia"/>
      </w:rPr>
    </w:lvl>
    <w:lvl w:ilvl="3">
      <w:start w:val="1"/>
      <w:numFmt w:val="decimal"/>
      <w:pStyle w:val="-26"/>
      <w:isLgl/>
      <w:lvlText w:val="%1.%2.%3.%4"/>
      <w:lvlJc w:val="left"/>
      <w:pPr>
        <w:ind w:left="425" w:hanging="425"/>
      </w:pPr>
      <w:rPr>
        <w:rFonts w:hint="eastAsia"/>
      </w:rPr>
    </w:lvl>
    <w:lvl w:ilvl="4">
      <w:start w:val="1"/>
      <w:numFmt w:val="decimal"/>
      <w:pStyle w:val="-27"/>
      <w:isLgl/>
      <w:lvlText w:val="%1.%2.%3.%4.%5"/>
      <w:lvlJc w:val="left"/>
      <w:pPr>
        <w:ind w:left="425" w:hanging="425"/>
      </w:pPr>
      <w:rPr>
        <w:rFonts w:hint="eastAsia"/>
      </w:rPr>
    </w:lvl>
    <w:lvl w:ilvl="5">
      <w:start w:val="1"/>
      <w:numFmt w:val="decimal"/>
      <w:isLgl/>
      <w:lvlText w:val="%1.%2.%3.%4.%5.%6"/>
      <w:lvlJc w:val="left"/>
      <w:pPr>
        <w:ind w:left="425" w:hanging="425"/>
      </w:pPr>
      <w:rPr>
        <w:rFonts w:hint="eastAsia"/>
      </w:rPr>
    </w:lvl>
    <w:lvl w:ilvl="6">
      <w:start w:val="1"/>
      <w:numFmt w:val="decimal"/>
      <w:isLgl/>
      <w:lvlText w:val="%1.%2.%3.%4.%5.%6.%7"/>
      <w:lvlJc w:val="left"/>
      <w:pPr>
        <w:ind w:left="425" w:hanging="425"/>
      </w:pPr>
      <w:rPr>
        <w:rFonts w:hint="eastAsia"/>
      </w:rPr>
    </w:lvl>
    <w:lvl w:ilvl="7">
      <w:start w:val="1"/>
      <w:numFmt w:val="decimal"/>
      <w:isLgl/>
      <w:lvlText w:val="%1.%2.%3.%4.%5.%6.%7.%8"/>
      <w:lvlJc w:val="left"/>
      <w:pPr>
        <w:ind w:left="425" w:hanging="425"/>
      </w:pPr>
      <w:rPr>
        <w:rFonts w:hint="eastAsia"/>
      </w:rPr>
    </w:lvl>
    <w:lvl w:ilvl="8">
      <w:start w:val="1"/>
      <w:numFmt w:val="decimal"/>
      <w:isLgl/>
      <w:lvlText w:val="%1.%2.%3.%4.%5.%6.%7.%8.%9"/>
      <w:lvlJc w:val="left"/>
      <w:pPr>
        <w:ind w:left="425" w:hanging="425"/>
      </w:pPr>
      <w:rPr>
        <w:rFonts w:hint="eastAsia"/>
      </w:rPr>
    </w:lvl>
  </w:abstractNum>
  <w:abstractNum w:abstractNumId="38">
    <w:nsid w:val="093C795B"/>
    <w:multiLevelType w:val="hybridMultilevel"/>
    <w:tmpl w:val="B3D8E3A2"/>
    <w:lvl w:ilvl="0">
      <w:start w:val="1"/>
      <w:numFmt w:val="bullet"/>
      <w:pStyle w:val="ItemList"/>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tentative="1">
      <w:start w:val="1"/>
      <w:numFmt w:val="bullet"/>
      <w:lvlText w:val=""/>
      <w:lvlJc w:val="left"/>
      <w:pPr>
        <w:tabs>
          <w:tab w:val="num" w:pos="1680"/>
        </w:tabs>
        <w:ind w:left="1680" w:hanging="420"/>
      </w:pPr>
      <w:rPr>
        <w:rFonts w:ascii="Wingdings" w:hAnsi="Wingdings" w:hint="default"/>
      </w:rPr>
    </w:lvl>
    <w:lvl w:ilvl="3" w:tentative="1">
      <w:start w:val="1"/>
      <w:numFmt w:val="bullet"/>
      <w:lvlText w:val=""/>
      <w:lvlJc w:val="left"/>
      <w:pPr>
        <w:tabs>
          <w:tab w:val="num" w:pos="2100"/>
        </w:tabs>
        <w:ind w:left="2100" w:hanging="420"/>
      </w:pPr>
      <w:rPr>
        <w:rFonts w:ascii="Wingdings" w:hAnsi="Wingdings" w:hint="default"/>
      </w:rPr>
    </w:lvl>
    <w:lvl w:ilvl="4" w:tentative="1">
      <w:start w:val="1"/>
      <w:numFmt w:val="bullet"/>
      <w:lvlText w:val=""/>
      <w:lvlJc w:val="left"/>
      <w:pPr>
        <w:tabs>
          <w:tab w:val="num" w:pos="2520"/>
        </w:tabs>
        <w:ind w:left="2520" w:hanging="420"/>
      </w:pPr>
      <w:rPr>
        <w:rFonts w:ascii="Wingdings" w:hAnsi="Wingdings" w:hint="default"/>
      </w:rPr>
    </w:lvl>
    <w:lvl w:ilvl="5" w:tentative="1">
      <w:start w:val="1"/>
      <w:numFmt w:val="bullet"/>
      <w:lvlText w:val=""/>
      <w:lvlJc w:val="left"/>
      <w:pPr>
        <w:tabs>
          <w:tab w:val="num" w:pos="2940"/>
        </w:tabs>
        <w:ind w:left="2940" w:hanging="420"/>
      </w:pPr>
      <w:rPr>
        <w:rFonts w:ascii="Wingdings" w:hAnsi="Wingdings" w:hint="default"/>
      </w:rPr>
    </w:lvl>
    <w:lvl w:ilvl="6" w:tentative="1">
      <w:start w:val="1"/>
      <w:numFmt w:val="bullet"/>
      <w:lvlText w:val=""/>
      <w:lvlJc w:val="left"/>
      <w:pPr>
        <w:tabs>
          <w:tab w:val="num" w:pos="3360"/>
        </w:tabs>
        <w:ind w:left="3360" w:hanging="420"/>
      </w:pPr>
      <w:rPr>
        <w:rFonts w:ascii="Wingdings" w:hAnsi="Wingdings" w:hint="default"/>
      </w:rPr>
    </w:lvl>
    <w:lvl w:ilvl="7" w:tentative="1">
      <w:start w:val="1"/>
      <w:numFmt w:val="bullet"/>
      <w:lvlText w:val=""/>
      <w:lvlJc w:val="left"/>
      <w:pPr>
        <w:tabs>
          <w:tab w:val="num" w:pos="3780"/>
        </w:tabs>
        <w:ind w:left="3780" w:hanging="420"/>
      </w:pPr>
      <w:rPr>
        <w:rFonts w:ascii="Wingdings" w:hAnsi="Wingdings" w:hint="default"/>
      </w:rPr>
    </w:lvl>
    <w:lvl w:ilvl="8" w:tentative="1">
      <w:start w:val="1"/>
      <w:numFmt w:val="bullet"/>
      <w:lvlText w:val=""/>
      <w:lvlJc w:val="left"/>
      <w:pPr>
        <w:tabs>
          <w:tab w:val="num" w:pos="4200"/>
        </w:tabs>
        <w:ind w:left="4200" w:hanging="420"/>
      </w:pPr>
      <w:rPr>
        <w:rFonts w:ascii="Wingdings" w:hAnsi="Wingdings" w:hint="default"/>
      </w:rPr>
    </w:lvl>
  </w:abstractNum>
  <w:abstractNum w:abstractNumId="39">
    <w:nsid w:val="0A307521"/>
    <w:multiLevelType w:val="multilevel"/>
    <w:tmpl w:val="0A307521"/>
    <w:lvl w:ilvl="0">
      <w:start w:val="1"/>
      <w:numFmt w:val="bullet"/>
      <w:pStyle w:val="1272"/>
      <w:lvlText w:val=""/>
      <w:lvlJc w:val="left"/>
      <w:pPr>
        <w:ind w:left="900" w:hanging="420"/>
      </w:pPr>
      <w:rPr>
        <w:rFonts w:ascii="Wingdings" w:hAnsi="Wingdings" w:hint="default"/>
        <w:b/>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40">
    <w:nsid w:val="0A760F1C"/>
    <w:multiLevelType w:val="multilevel"/>
    <w:tmpl w:val="103C114E"/>
    <w:lvl w:ilvl="0">
      <w:start w:val="1"/>
      <w:numFmt w:val="decimal"/>
      <w:pStyle w:val="134"/>
      <w:suff w:val="space"/>
      <w:lvlText w:val="第%1章"/>
      <w:lvlJc w:val="center"/>
      <w:pPr>
        <w:ind w:left="0" w:firstLine="288"/>
      </w:pPr>
      <w:rPr>
        <w:rFonts w:ascii="黑体" w:eastAsia="黑体" w:hAnsi="黑体" w:hint="eastAsia"/>
        <w:sz w:val="36"/>
      </w:rPr>
    </w:lvl>
    <w:lvl w:ilvl="1">
      <w:start w:val="1"/>
      <w:numFmt w:val="decimal"/>
      <w:pStyle w:val="29"/>
      <w:suff w:val="space"/>
      <w:lvlText w:val="%1.%2"/>
      <w:lvlJc w:val="left"/>
      <w:pPr>
        <w:ind w:left="0" w:firstLine="0"/>
      </w:pPr>
      <w:rPr>
        <w:rFonts w:ascii="黑体" w:eastAsia="黑体" w:hAnsi="黑体" w:hint="eastAsia"/>
        <w:sz w:val="30"/>
      </w:rPr>
    </w:lvl>
    <w:lvl w:ilvl="2">
      <w:start w:val="1"/>
      <w:numFmt w:val="decimal"/>
      <w:pStyle w:val="38"/>
      <w:suff w:val="space"/>
      <w:lvlText w:val="%1.%2.%3"/>
      <w:lvlJc w:val="left"/>
      <w:pPr>
        <w:ind w:left="426" w:firstLine="0"/>
      </w:pPr>
      <w:rPr>
        <w:rFonts w:ascii="黑体" w:eastAsia="黑体" w:hAnsi="黑体" w:hint="eastAsia"/>
        <w:sz w:val="28"/>
      </w:rPr>
    </w:lvl>
    <w:lvl w:ilvl="3">
      <w:start w:val="1"/>
      <w:numFmt w:val="decimal"/>
      <w:pStyle w:val="49"/>
      <w:suff w:val="space"/>
      <w:lvlText w:val="%1.%2.%3.%4"/>
      <w:lvlJc w:val="left"/>
      <w:pPr>
        <w:ind w:left="142" w:firstLine="0"/>
      </w:pPr>
      <w:rPr>
        <w:rFonts w:ascii="黑体" w:eastAsia="黑体" w:hAnsi="黑体" w:hint="eastAsia"/>
        <w:sz w:val="24"/>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1">
    <w:nsid w:val="0AAA4C31"/>
    <w:multiLevelType w:val="multilevel"/>
    <w:tmpl w:val="0AAA4C31"/>
    <w:lvl w:ilvl="0">
      <w:start w:val="1"/>
      <w:numFmt w:val="decimalEnclosedCircle"/>
      <w:pStyle w:val="a483"/>
      <w:lvlText w:val="%1"/>
      <w:lvlJc w:val="left"/>
      <w:pPr>
        <w:tabs>
          <w:tab w:val="left" w:pos="477"/>
        </w:tabs>
        <w:ind w:left="420" w:firstLine="0"/>
      </w:pPr>
      <w:rPr>
        <w:rFonts w:eastAsia="宋体" w:hint="eastAsia"/>
        <w:b w:val="0"/>
        <w:i w:val="0"/>
        <w:sz w:val="24"/>
        <w:szCs w:val="24"/>
        <w:lang w:val="en-US"/>
      </w:rPr>
    </w:lvl>
    <w:lvl w:ilvl="1">
      <w:start w:val="1"/>
      <w:numFmt w:val="bullet"/>
      <w:lvlText w:val=""/>
      <w:lvlJc w:val="left"/>
      <w:pPr>
        <w:tabs>
          <w:tab w:val="left" w:pos="784"/>
        </w:tabs>
        <w:ind w:left="784" w:hanging="420"/>
      </w:pPr>
      <w:rPr>
        <w:rFonts w:ascii="Wingdings" w:hAnsi="Wingdings" w:hint="default"/>
        <w:b w:val="0"/>
        <w:i w:val="0"/>
        <w:sz w:val="24"/>
        <w:szCs w:val="24"/>
        <w:lang w:val="en-US"/>
      </w:rPr>
    </w:lvl>
    <w:lvl w:ilvl="2">
      <w:start w:val="1"/>
      <w:numFmt w:val="lowerRoman"/>
      <w:lvlText w:val="%3."/>
      <w:lvlJc w:val="right"/>
      <w:pPr>
        <w:tabs>
          <w:tab w:val="left" w:pos="1204"/>
        </w:tabs>
        <w:ind w:left="1204" w:hanging="420"/>
      </w:pPr>
    </w:lvl>
    <w:lvl w:ilvl="3">
      <w:start w:val="1"/>
      <w:numFmt w:val="decimal"/>
      <w:lvlText w:val="%4."/>
      <w:lvlJc w:val="left"/>
      <w:pPr>
        <w:tabs>
          <w:tab w:val="left" w:pos="1624"/>
        </w:tabs>
        <w:ind w:left="1624" w:hanging="420"/>
      </w:pPr>
    </w:lvl>
    <w:lvl w:ilvl="4">
      <w:start w:val="1"/>
      <w:numFmt w:val="lowerLetter"/>
      <w:lvlText w:val="%5)"/>
      <w:lvlJc w:val="left"/>
      <w:pPr>
        <w:tabs>
          <w:tab w:val="left" w:pos="2044"/>
        </w:tabs>
        <w:ind w:left="2044" w:hanging="420"/>
      </w:pPr>
    </w:lvl>
    <w:lvl w:ilvl="5">
      <w:start w:val="1"/>
      <w:numFmt w:val="lowerRoman"/>
      <w:lvlText w:val="%6."/>
      <w:lvlJc w:val="right"/>
      <w:pPr>
        <w:tabs>
          <w:tab w:val="left" w:pos="2464"/>
        </w:tabs>
        <w:ind w:left="2464" w:hanging="420"/>
      </w:pPr>
    </w:lvl>
    <w:lvl w:ilvl="6">
      <w:start w:val="1"/>
      <w:numFmt w:val="decimal"/>
      <w:lvlText w:val="%7."/>
      <w:lvlJc w:val="left"/>
      <w:pPr>
        <w:tabs>
          <w:tab w:val="left" w:pos="2884"/>
        </w:tabs>
        <w:ind w:left="2884" w:hanging="420"/>
      </w:pPr>
    </w:lvl>
    <w:lvl w:ilvl="7">
      <w:start w:val="1"/>
      <w:numFmt w:val="lowerLetter"/>
      <w:lvlText w:val="%8)"/>
      <w:lvlJc w:val="left"/>
      <w:pPr>
        <w:tabs>
          <w:tab w:val="left" w:pos="3304"/>
        </w:tabs>
        <w:ind w:left="3304" w:hanging="420"/>
      </w:pPr>
    </w:lvl>
    <w:lvl w:ilvl="8">
      <w:start w:val="1"/>
      <w:numFmt w:val="lowerRoman"/>
      <w:lvlText w:val="%9."/>
      <w:lvlJc w:val="right"/>
      <w:pPr>
        <w:tabs>
          <w:tab w:val="left" w:pos="3724"/>
        </w:tabs>
        <w:ind w:left="3724" w:hanging="420"/>
      </w:pPr>
    </w:lvl>
  </w:abstractNum>
  <w:abstractNum w:abstractNumId="42">
    <w:nsid w:val="0B0B47B1"/>
    <w:multiLevelType w:val="multilevel"/>
    <w:tmpl w:val="0B0B47B1"/>
    <w:lvl w:ilvl="0">
      <w:start w:val="1"/>
      <w:numFmt w:val="bullet"/>
      <w:lvlText w:val=""/>
      <w:lvlJc w:val="left"/>
      <w:pPr>
        <w:tabs>
          <w:tab w:val="left" w:pos="908"/>
        </w:tabs>
        <w:ind w:left="908" w:hanging="426"/>
      </w:pPr>
      <w:rPr>
        <w:rFonts w:ascii="Wingdings" w:hAnsi="Wingdings" w:hint="default"/>
      </w:rPr>
    </w:lvl>
    <w:lvl w:ilvl="1">
      <w:start w:val="1"/>
      <w:numFmt w:val="bullet"/>
      <w:pStyle w:val="AltF"/>
      <w:lvlText w:val=""/>
      <w:lvlJc w:val="left"/>
      <w:pPr>
        <w:tabs>
          <w:tab w:val="left" w:pos="902"/>
        </w:tabs>
        <w:ind w:left="902" w:hanging="420"/>
      </w:pPr>
      <w:rPr>
        <w:rFonts w:ascii="Wingdings" w:hAnsi="Wingdings" w:hint="default"/>
      </w:rPr>
    </w:lvl>
    <w:lvl w:ilvl="2">
      <w:start w:val="1"/>
      <w:numFmt w:val="bullet"/>
      <w:pStyle w:val="a844"/>
      <w:lvlText w:val=""/>
      <w:lvlJc w:val="left"/>
      <w:pPr>
        <w:tabs>
          <w:tab w:val="left" w:pos="902"/>
        </w:tabs>
        <w:ind w:left="902"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43">
    <w:nsid w:val="0C596FFF"/>
    <w:multiLevelType w:val="multilevel"/>
    <w:tmpl w:val="0C596FFF"/>
    <w:lvl w:ilvl="0">
      <w:start w:val="1"/>
      <w:numFmt w:val="bullet"/>
      <w:pStyle w:val="1154"/>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44">
    <w:nsid w:val="0C5A1D06"/>
    <w:multiLevelType w:val="hybridMultilevel"/>
    <w:tmpl w:val="A6DA7E8A"/>
    <w:lvl w:ilvl="0">
      <w:start w:val="1"/>
      <w:numFmt w:val="decimal"/>
      <w:pStyle w:val="a53"/>
      <w:lvlText w:val="%1、"/>
      <w:lvlJc w:val="left"/>
      <w:pPr>
        <w:ind w:left="900" w:hanging="420"/>
      </w:pPr>
      <w:rPr>
        <w:rFonts w:hint="eastAsia"/>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45">
    <w:nsid w:val="0DA51ED0"/>
    <w:multiLevelType w:val="multilevel"/>
    <w:tmpl w:val="0DA51ED0"/>
    <w:lvl w:ilvl="0">
      <w:start w:val="1"/>
      <w:numFmt w:val="bullet"/>
      <w:pStyle w:val="a828"/>
      <w:lvlText w:val=""/>
      <w:lvlJc w:val="left"/>
      <w:pPr>
        <w:tabs>
          <w:tab w:val="left" w:pos="420"/>
        </w:tabs>
        <w:ind w:left="420" w:hanging="420"/>
      </w:pPr>
      <w:rPr>
        <w:rFonts w:ascii="Wingdings" w:hAnsi="Wingdings" w:hint="default"/>
      </w:rPr>
    </w:lvl>
    <w:lvl w:ilvl="1">
      <w:start w:val="1"/>
      <w:numFmt w:val="lowerLetter"/>
      <w:lvlText w:val="%2)"/>
      <w:lvlJc w:val="left"/>
      <w:pPr>
        <w:tabs>
          <w:tab w:val="left" w:pos="360"/>
        </w:tabs>
        <w:ind w:left="360" w:hanging="420"/>
      </w:pPr>
    </w:lvl>
    <w:lvl w:ilvl="2">
      <w:start w:val="1"/>
      <w:numFmt w:val="lowerRoman"/>
      <w:lvlText w:val="%3."/>
      <w:lvlJc w:val="right"/>
      <w:pPr>
        <w:tabs>
          <w:tab w:val="left" w:pos="780"/>
        </w:tabs>
        <w:ind w:left="780" w:hanging="420"/>
      </w:pPr>
    </w:lvl>
    <w:lvl w:ilvl="3">
      <w:start w:val="1"/>
      <w:numFmt w:val="decimal"/>
      <w:lvlText w:val="%4."/>
      <w:lvlJc w:val="left"/>
      <w:pPr>
        <w:tabs>
          <w:tab w:val="left" w:pos="1200"/>
        </w:tabs>
        <w:ind w:left="1200" w:hanging="420"/>
      </w:pPr>
    </w:lvl>
    <w:lvl w:ilvl="4">
      <w:start w:val="1"/>
      <w:numFmt w:val="lowerLetter"/>
      <w:lvlText w:val="%5)"/>
      <w:lvlJc w:val="left"/>
      <w:pPr>
        <w:tabs>
          <w:tab w:val="left" w:pos="1620"/>
        </w:tabs>
        <w:ind w:left="1620" w:hanging="420"/>
      </w:pPr>
    </w:lvl>
    <w:lvl w:ilvl="5">
      <w:start w:val="1"/>
      <w:numFmt w:val="lowerRoman"/>
      <w:lvlText w:val="%6."/>
      <w:lvlJc w:val="right"/>
      <w:pPr>
        <w:tabs>
          <w:tab w:val="left" w:pos="2040"/>
        </w:tabs>
        <w:ind w:left="2040" w:hanging="420"/>
      </w:pPr>
    </w:lvl>
    <w:lvl w:ilvl="6">
      <w:start w:val="1"/>
      <w:numFmt w:val="decimal"/>
      <w:lvlText w:val="%7."/>
      <w:lvlJc w:val="left"/>
      <w:pPr>
        <w:tabs>
          <w:tab w:val="left" w:pos="2460"/>
        </w:tabs>
        <w:ind w:left="2460" w:hanging="420"/>
      </w:pPr>
    </w:lvl>
    <w:lvl w:ilvl="7">
      <w:start w:val="1"/>
      <w:numFmt w:val="lowerLetter"/>
      <w:lvlText w:val="%8)"/>
      <w:lvlJc w:val="left"/>
      <w:pPr>
        <w:tabs>
          <w:tab w:val="left" w:pos="2880"/>
        </w:tabs>
        <w:ind w:left="2880" w:hanging="420"/>
      </w:pPr>
    </w:lvl>
    <w:lvl w:ilvl="8">
      <w:start w:val="1"/>
      <w:numFmt w:val="lowerRoman"/>
      <w:lvlText w:val="%9."/>
      <w:lvlJc w:val="right"/>
      <w:pPr>
        <w:tabs>
          <w:tab w:val="left" w:pos="3300"/>
        </w:tabs>
        <w:ind w:left="3300" w:hanging="420"/>
      </w:pPr>
    </w:lvl>
  </w:abstractNum>
  <w:abstractNum w:abstractNumId="46">
    <w:nsid w:val="0DA76CAE"/>
    <w:multiLevelType w:val="multilevel"/>
    <w:tmpl w:val="E132E7E8"/>
    <w:styleLink w:val="a57"/>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563" w:hanging="563"/>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7">
    <w:nsid w:val="0E191154"/>
    <w:multiLevelType w:val="multilevel"/>
    <w:tmpl w:val="0E191154"/>
    <w:lvl w:ilvl="0">
      <w:start w:val="1"/>
      <w:numFmt w:val="decimalEnclosedCircle"/>
      <w:pStyle w:val="228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8">
    <w:nsid w:val="0F165F2E"/>
    <w:multiLevelType w:val="multilevel"/>
    <w:tmpl w:val="0F165F2E"/>
    <w:lvl w:ilvl="0">
      <w:start w:val="1"/>
      <w:numFmt w:val="decimal"/>
      <w:pStyle w:val="1193"/>
      <w:lvlText w:val="（%1）"/>
      <w:lvlJc w:val="left"/>
      <w:pPr>
        <w:ind w:left="980" w:hanging="4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9">
    <w:nsid w:val="0FE334E5"/>
    <w:multiLevelType w:val="multilevel"/>
    <w:tmpl w:val="0FE334E5"/>
    <w:lvl w:ilvl="0">
      <w:start w:val="1"/>
      <w:numFmt w:val="bullet"/>
      <w:pStyle w:val="a405"/>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50">
    <w:nsid w:val="0FFD7D84"/>
    <w:multiLevelType w:val="multilevel"/>
    <w:tmpl w:val="0FFD7D84"/>
    <w:lvl w:ilvl="0">
      <w:start w:val="1"/>
      <w:numFmt w:val="decimal"/>
      <w:pStyle w:val="76"/>
      <w:lvlText w:val="（%1）"/>
      <w:lvlJc w:val="left"/>
      <w:pPr>
        <w:ind w:left="981" w:hanging="420"/>
      </w:pPr>
      <w:rPr>
        <w:rFonts w:hint="default"/>
      </w:rPr>
    </w:lvl>
    <w:lvl w:ilvl="1">
      <w:start w:val="1"/>
      <w:numFmt w:val="lowerLetter"/>
      <w:lvlText w:val="%2)"/>
      <w:lvlJc w:val="left"/>
      <w:pPr>
        <w:ind w:left="833" w:hanging="420"/>
      </w:pPr>
    </w:lvl>
    <w:lvl w:ilvl="2">
      <w:start w:val="1"/>
      <w:numFmt w:val="lowerRoman"/>
      <w:lvlText w:val="%3."/>
      <w:lvlJc w:val="right"/>
      <w:pPr>
        <w:ind w:left="1253" w:hanging="420"/>
      </w:pPr>
    </w:lvl>
    <w:lvl w:ilvl="3">
      <w:start w:val="1"/>
      <w:numFmt w:val="decimal"/>
      <w:lvlText w:val="%4."/>
      <w:lvlJc w:val="left"/>
      <w:pPr>
        <w:ind w:left="1673" w:hanging="420"/>
      </w:pPr>
    </w:lvl>
    <w:lvl w:ilvl="4">
      <w:start w:val="1"/>
      <w:numFmt w:val="lowerLetter"/>
      <w:lvlText w:val="%5)"/>
      <w:lvlJc w:val="left"/>
      <w:pPr>
        <w:ind w:left="2093" w:hanging="420"/>
      </w:pPr>
    </w:lvl>
    <w:lvl w:ilvl="5">
      <w:start w:val="1"/>
      <w:numFmt w:val="lowerRoman"/>
      <w:lvlText w:val="%6."/>
      <w:lvlJc w:val="right"/>
      <w:pPr>
        <w:ind w:left="2513" w:hanging="420"/>
      </w:pPr>
    </w:lvl>
    <w:lvl w:ilvl="6">
      <w:start w:val="1"/>
      <w:numFmt w:val="decimal"/>
      <w:lvlText w:val="%7."/>
      <w:lvlJc w:val="left"/>
      <w:pPr>
        <w:ind w:left="2933" w:hanging="420"/>
      </w:pPr>
    </w:lvl>
    <w:lvl w:ilvl="7">
      <w:start w:val="1"/>
      <w:numFmt w:val="lowerLetter"/>
      <w:lvlText w:val="%8)"/>
      <w:lvlJc w:val="left"/>
      <w:pPr>
        <w:ind w:left="3353" w:hanging="420"/>
      </w:pPr>
    </w:lvl>
    <w:lvl w:ilvl="8">
      <w:start w:val="1"/>
      <w:numFmt w:val="lowerRoman"/>
      <w:lvlText w:val="%9."/>
      <w:lvlJc w:val="right"/>
      <w:pPr>
        <w:ind w:left="3773" w:hanging="420"/>
      </w:pPr>
    </w:lvl>
  </w:abstractNum>
  <w:abstractNum w:abstractNumId="51">
    <w:nsid w:val="10467A85"/>
    <w:multiLevelType w:val="multilevel"/>
    <w:tmpl w:val="10467A85"/>
    <w:lvl w:ilvl="0">
      <w:start w:val="1"/>
      <w:numFmt w:val="bullet"/>
      <w:pStyle w:val="1223"/>
      <w:lvlText w:val=""/>
      <w:lvlJc w:val="left"/>
      <w:pPr>
        <w:ind w:left="0" w:hanging="420"/>
      </w:pPr>
      <w:rPr>
        <w:rFonts w:ascii="Wingdings" w:hAnsi="Wingdings" w:hint="default"/>
      </w:rPr>
    </w:lvl>
    <w:lvl w:ilvl="1">
      <w:start w:val="1"/>
      <w:numFmt w:val="bullet"/>
      <w:lvlText w:val=""/>
      <w:lvlJc w:val="left"/>
      <w:pPr>
        <w:tabs>
          <w:tab w:val="left" w:pos="420"/>
        </w:tabs>
        <w:ind w:left="420" w:hanging="420"/>
      </w:pPr>
      <w:rPr>
        <w:rFonts w:ascii="Wingdings" w:hAnsi="Wingdings" w:hint="default"/>
      </w:rPr>
    </w:lvl>
    <w:lvl w:ilvl="2">
      <w:start w:val="1"/>
      <w:numFmt w:val="bullet"/>
      <w:lvlText w:val=""/>
      <w:lvlJc w:val="left"/>
      <w:pPr>
        <w:ind w:left="840" w:hanging="420"/>
      </w:pPr>
      <w:rPr>
        <w:rFonts w:ascii="Wingdings" w:hAnsi="Wingdings" w:hint="default"/>
      </w:rPr>
    </w:lvl>
    <w:lvl w:ilvl="3">
      <w:start w:val="1"/>
      <w:numFmt w:val="bullet"/>
      <w:lvlText w:val=""/>
      <w:lvlJc w:val="left"/>
      <w:pPr>
        <w:ind w:left="1260" w:hanging="420"/>
      </w:pPr>
      <w:rPr>
        <w:rFonts w:ascii="Wingdings" w:hAnsi="Wingdings" w:hint="default"/>
      </w:rPr>
    </w:lvl>
    <w:lvl w:ilvl="4">
      <w:start w:val="1"/>
      <w:numFmt w:val="bullet"/>
      <w:lvlText w:val=""/>
      <w:lvlJc w:val="left"/>
      <w:pPr>
        <w:ind w:left="1680" w:hanging="420"/>
      </w:pPr>
      <w:rPr>
        <w:rFonts w:ascii="Wingdings" w:hAnsi="Wingdings" w:hint="default"/>
      </w:rPr>
    </w:lvl>
    <w:lvl w:ilvl="5">
      <w:start w:val="1"/>
      <w:numFmt w:val="bullet"/>
      <w:lvlText w:val=""/>
      <w:lvlJc w:val="left"/>
      <w:pPr>
        <w:ind w:left="2100" w:hanging="420"/>
      </w:pPr>
      <w:rPr>
        <w:rFonts w:ascii="Wingdings" w:hAnsi="Wingdings" w:hint="default"/>
      </w:rPr>
    </w:lvl>
    <w:lvl w:ilvl="6">
      <w:start w:val="1"/>
      <w:numFmt w:val="bullet"/>
      <w:lvlText w:val=""/>
      <w:lvlJc w:val="left"/>
      <w:pPr>
        <w:ind w:left="2520" w:hanging="420"/>
      </w:pPr>
      <w:rPr>
        <w:rFonts w:ascii="Wingdings" w:hAnsi="Wingdings" w:hint="default"/>
      </w:rPr>
    </w:lvl>
    <w:lvl w:ilvl="7">
      <w:start w:val="1"/>
      <w:numFmt w:val="bullet"/>
      <w:lvlText w:val=""/>
      <w:lvlJc w:val="left"/>
      <w:pPr>
        <w:ind w:left="2940" w:hanging="420"/>
      </w:pPr>
      <w:rPr>
        <w:rFonts w:ascii="Wingdings" w:hAnsi="Wingdings" w:hint="default"/>
      </w:rPr>
    </w:lvl>
    <w:lvl w:ilvl="8">
      <w:start w:val="1"/>
      <w:numFmt w:val="bullet"/>
      <w:lvlText w:val=""/>
      <w:lvlJc w:val="left"/>
      <w:pPr>
        <w:ind w:left="3360" w:hanging="420"/>
      </w:pPr>
      <w:rPr>
        <w:rFonts w:ascii="Wingdings" w:hAnsi="Wingdings" w:hint="default"/>
      </w:rPr>
    </w:lvl>
  </w:abstractNum>
  <w:abstractNum w:abstractNumId="52">
    <w:nsid w:val="1143627F"/>
    <w:multiLevelType w:val="multilevel"/>
    <w:tmpl w:val="1143627F"/>
    <w:lvl w:ilvl="0">
      <w:start w:val="1"/>
      <w:numFmt w:val="bullet"/>
      <w:pStyle w:val="a670"/>
      <w:lvlText w:val=""/>
      <w:lvlJc w:val="left"/>
      <w:pPr>
        <w:tabs>
          <w:tab w:val="left" w:pos="0"/>
        </w:tabs>
        <w:ind w:left="0" w:hanging="420"/>
      </w:pPr>
      <w:rPr>
        <w:rFonts w:ascii="Wingdings" w:hAnsi="Wingdings" w:hint="default"/>
      </w:rPr>
    </w:lvl>
    <w:lvl w:ilvl="1">
      <w:start w:val="1"/>
      <w:numFmt w:val="japaneseCounting"/>
      <w:lvlText w:val="%2、"/>
      <w:lvlJc w:val="left"/>
      <w:pPr>
        <w:tabs>
          <w:tab w:val="left" w:pos="0"/>
        </w:tabs>
        <w:ind w:left="0" w:hanging="420"/>
      </w:pPr>
      <w:rPr>
        <w:rFonts w:hint="default"/>
      </w:rPr>
    </w:lvl>
    <w:lvl w:ilvl="2">
      <w:start w:val="1"/>
      <w:numFmt w:val="lowerRoman"/>
      <w:lvlText w:val="%3."/>
      <w:lvlJc w:val="right"/>
      <w:pPr>
        <w:ind w:left="420" w:hanging="420"/>
      </w:pPr>
    </w:lvl>
    <w:lvl w:ilvl="3">
      <w:start w:val="1"/>
      <w:numFmt w:val="decimal"/>
      <w:lvlText w:val="%4."/>
      <w:lvlJc w:val="left"/>
      <w:pPr>
        <w:ind w:left="840" w:hanging="420"/>
      </w:pPr>
    </w:lvl>
    <w:lvl w:ilvl="4">
      <w:start w:val="1"/>
      <w:numFmt w:val="lowerLetter"/>
      <w:lvlText w:val="%5)"/>
      <w:lvlJc w:val="left"/>
      <w:pPr>
        <w:ind w:left="1260" w:hanging="420"/>
      </w:pPr>
    </w:lvl>
    <w:lvl w:ilvl="5">
      <w:start w:val="1"/>
      <w:numFmt w:val="lowerRoman"/>
      <w:lvlText w:val="%6."/>
      <w:lvlJc w:val="right"/>
      <w:pPr>
        <w:ind w:left="1680" w:hanging="420"/>
      </w:pPr>
    </w:lvl>
    <w:lvl w:ilvl="6">
      <w:start w:val="1"/>
      <w:numFmt w:val="decimal"/>
      <w:lvlText w:val="%7."/>
      <w:lvlJc w:val="left"/>
      <w:pPr>
        <w:ind w:left="2100" w:hanging="420"/>
      </w:pPr>
    </w:lvl>
    <w:lvl w:ilvl="7">
      <w:start w:val="1"/>
      <w:numFmt w:val="lowerLetter"/>
      <w:lvlText w:val="%8)"/>
      <w:lvlJc w:val="left"/>
      <w:pPr>
        <w:ind w:left="2520" w:hanging="420"/>
      </w:pPr>
    </w:lvl>
    <w:lvl w:ilvl="8">
      <w:start w:val="1"/>
      <w:numFmt w:val="lowerRoman"/>
      <w:lvlText w:val="%9."/>
      <w:lvlJc w:val="right"/>
      <w:pPr>
        <w:ind w:left="2940" w:hanging="420"/>
      </w:pPr>
    </w:lvl>
  </w:abstractNum>
  <w:abstractNum w:abstractNumId="53">
    <w:nsid w:val="11A75968"/>
    <w:multiLevelType w:val="multilevel"/>
    <w:tmpl w:val="11A75968"/>
    <w:lvl w:ilvl="0">
      <w:start w:val="1"/>
      <w:numFmt w:val="chineseCountingThousand"/>
      <w:lvlText w:val="%1. "/>
      <w:lvlJc w:val="left"/>
      <w:pPr>
        <w:tabs>
          <w:tab w:val="left" w:pos="425"/>
        </w:tabs>
        <w:ind w:left="425" w:hanging="425"/>
      </w:pPr>
      <w:rPr>
        <w:rFonts w:hint="eastAsia"/>
      </w:rPr>
    </w:lvl>
    <w:lvl w:ilvl="1">
      <w:start w:val="1"/>
      <w:numFmt w:val="decimal"/>
      <w:pStyle w:val="5H5PIM5DONOTUSEh5dashdsddh5Heading5l5dash1d1"/>
      <w:isLgl/>
      <w:lvlText w:val="%1.%2."/>
      <w:lvlJc w:val="left"/>
      <w:pPr>
        <w:tabs>
          <w:tab w:val="left" w:pos="567"/>
        </w:tabs>
        <w:ind w:left="567" w:hanging="567"/>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rPr>
    </w:lvl>
    <w:lvl w:ilvl="2">
      <w:start w:val="1"/>
      <w:numFmt w:val="decimal"/>
      <w:isLgl/>
      <w:lvlText w:val="%1.%2.%3."/>
      <w:lvlJc w:val="left"/>
      <w:pPr>
        <w:tabs>
          <w:tab w:val="left" w:pos="709"/>
        </w:tabs>
        <w:ind w:left="709" w:hanging="709"/>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rPr>
    </w:lvl>
    <w:lvl w:ilvl="3">
      <w:start w:val="1"/>
      <w:numFmt w:val="decimal"/>
      <w:isLgl/>
      <w:lvlText w:val="%1.%2.%3.%4."/>
      <w:lvlJc w:val="left"/>
      <w:pPr>
        <w:tabs>
          <w:tab w:val="left" w:pos="851"/>
        </w:tabs>
        <w:ind w:left="851" w:hanging="851"/>
      </w:pPr>
      <w:rPr>
        <w:rFonts w:hint="eastAsia"/>
      </w:rPr>
    </w:lvl>
    <w:lvl w:ilvl="4">
      <w:start w:val="1"/>
      <w:numFmt w:val="decimal"/>
      <w:isLgl/>
      <w:lvlText w:val="%1.%2.%3.%4.%5."/>
      <w:lvlJc w:val="left"/>
      <w:pPr>
        <w:tabs>
          <w:tab w:val="left" w:pos="992"/>
        </w:tabs>
        <w:ind w:left="992" w:hanging="992"/>
      </w:pPr>
      <w:rPr>
        <w:rFonts w:hint="eastAsia"/>
      </w:rPr>
    </w:lvl>
    <w:lvl w:ilvl="5">
      <w:start w:val="1"/>
      <w:numFmt w:val="decimal"/>
      <w:isLg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4">
    <w:nsid w:val="11BA40CA"/>
    <w:multiLevelType w:val="multilevel"/>
    <w:tmpl w:val="11BA40CA"/>
    <w:lvl w:ilvl="0">
      <w:start w:val="1"/>
      <w:numFmt w:val="decimal"/>
      <w:pStyle w:val="105051"/>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5">
    <w:nsid w:val="1213164D"/>
    <w:multiLevelType w:val="multilevel"/>
    <w:tmpl w:val="1213164D"/>
    <w:lvl w:ilvl="0">
      <w:start w:val="1"/>
      <w:numFmt w:val="decimal"/>
      <w:pStyle w:val="1196"/>
      <w:lvlText w:val="%1、"/>
      <w:lvlJc w:val="left"/>
      <w:pPr>
        <w:ind w:left="1696" w:hanging="420"/>
      </w:pPr>
      <w:rPr>
        <w:b w:val="0"/>
        <w:bCs w:val="0"/>
        <w:i w:val="0"/>
        <w:iCs w:val="0"/>
        <w:caps w:val="0"/>
        <w:smallCaps w:val="0"/>
        <w:strike w:val="0"/>
        <w:dstrike w:val="0"/>
        <w:vanish w:val="0"/>
        <w:color w:val="000000"/>
        <w:spacing w:val="0"/>
        <w:position w:val="0"/>
        <w:u w:val="none"/>
        <w:vertAlign w:val="baseline"/>
      </w:rPr>
    </w:lvl>
    <w:lvl w:ilvl="1">
      <w:start w:val="1"/>
      <w:numFmt w:val="lowerLetter"/>
      <w:lvlText w:val="%2)"/>
      <w:lvlJc w:val="left"/>
      <w:pPr>
        <w:ind w:left="2011" w:hanging="420"/>
      </w:pPr>
    </w:lvl>
    <w:lvl w:ilvl="2">
      <w:start w:val="1"/>
      <w:numFmt w:val="lowerRoman"/>
      <w:lvlText w:val="%3."/>
      <w:lvlJc w:val="right"/>
      <w:pPr>
        <w:ind w:left="2431" w:hanging="420"/>
      </w:pPr>
    </w:lvl>
    <w:lvl w:ilvl="3">
      <w:start w:val="1"/>
      <w:numFmt w:val="decimal"/>
      <w:lvlText w:val="%4."/>
      <w:lvlJc w:val="left"/>
      <w:pPr>
        <w:ind w:left="2851" w:hanging="420"/>
      </w:pPr>
    </w:lvl>
    <w:lvl w:ilvl="4">
      <w:start w:val="1"/>
      <w:numFmt w:val="lowerLetter"/>
      <w:lvlText w:val="%5)"/>
      <w:lvlJc w:val="left"/>
      <w:pPr>
        <w:ind w:left="3271" w:hanging="420"/>
      </w:pPr>
    </w:lvl>
    <w:lvl w:ilvl="5">
      <w:start w:val="1"/>
      <w:numFmt w:val="lowerRoman"/>
      <w:lvlText w:val="%6."/>
      <w:lvlJc w:val="right"/>
      <w:pPr>
        <w:ind w:left="3691" w:hanging="420"/>
      </w:pPr>
    </w:lvl>
    <w:lvl w:ilvl="6">
      <w:start w:val="1"/>
      <w:numFmt w:val="decimal"/>
      <w:lvlText w:val="%7."/>
      <w:lvlJc w:val="left"/>
      <w:pPr>
        <w:ind w:left="4111" w:hanging="420"/>
      </w:pPr>
    </w:lvl>
    <w:lvl w:ilvl="7">
      <w:start w:val="1"/>
      <w:numFmt w:val="lowerLetter"/>
      <w:lvlText w:val="%8)"/>
      <w:lvlJc w:val="left"/>
      <w:pPr>
        <w:ind w:left="4531" w:hanging="420"/>
      </w:pPr>
    </w:lvl>
    <w:lvl w:ilvl="8">
      <w:start w:val="1"/>
      <w:numFmt w:val="lowerRoman"/>
      <w:lvlText w:val="%9."/>
      <w:lvlJc w:val="right"/>
      <w:pPr>
        <w:ind w:left="4951" w:hanging="420"/>
      </w:pPr>
    </w:lvl>
  </w:abstractNum>
  <w:abstractNum w:abstractNumId="56">
    <w:nsid w:val="12CC50C8"/>
    <w:multiLevelType w:val="multilevel"/>
    <w:tmpl w:val="12CC50C8"/>
    <w:lvl w:ilvl="0">
      <w:start w:val="1"/>
      <w:numFmt w:val="bullet"/>
      <w:lvlText w:val=""/>
      <w:lvlJc w:val="left"/>
      <w:pPr>
        <w:tabs>
          <w:tab w:val="left" w:pos="980"/>
        </w:tabs>
        <w:ind w:left="98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pStyle w:val="a68"/>
      <w:lvlText w:val=""/>
      <w:lvlJc w:val="left"/>
      <w:pPr>
        <w:tabs>
          <w:tab w:val="left" w:pos="1260"/>
        </w:tabs>
        <w:ind w:left="1260" w:hanging="409"/>
      </w:pPr>
      <w:rPr>
        <w:rFonts w:ascii="Wingdings" w:hAnsi="Wingdings" w:hint="default"/>
      </w:rPr>
    </w:lvl>
    <w:lvl w:ilvl="3">
      <w:start w:val="1"/>
      <w:numFmt w:val="decimal"/>
      <w:lvlText w:val="（%4） "/>
      <w:lvlJc w:val="left"/>
      <w:pPr>
        <w:tabs>
          <w:tab w:val="left" w:pos="1860"/>
        </w:tabs>
        <w:ind w:left="1860" w:hanging="600"/>
      </w:pPr>
      <w:rPr>
        <w:rFonts w:ascii="Times New Roman" w:eastAsia="宋体" w:hAnsi="Times New Roman" w:hint="default"/>
        <w:b w:val="0"/>
        <w:i w:val="0"/>
        <w:caps w:val="0"/>
        <w:strike w:val="0"/>
        <w:dstrike w:val="0"/>
        <w:vanish w:val="0"/>
        <w:color w:val="auto"/>
        <w:sz w:val="21"/>
        <w:u w:val="none"/>
        <w:vertAlign w:val="baseline"/>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7">
    <w:nsid w:val="14066038"/>
    <w:multiLevelType w:val="hybridMultilevel"/>
    <w:tmpl w:val="385C6DAE"/>
    <w:lvl w:ilvl="0">
      <w:start w:val="1"/>
      <w:numFmt w:val="bullet"/>
      <w:pStyle w:val="165"/>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0"/>
      <w:numFmt w:val="bullet"/>
      <w:lvlText w:val="—"/>
      <w:lvlJc w:val="left"/>
      <w:pPr>
        <w:tabs>
          <w:tab w:val="num" w:pos="2040"/>
        </w:tabs>
        <w:ind w:left="2040" w:hanging="360"/>
      </w:pPr>
      <w:rPr>
        <w:rFonts w:ascii="宋体" w:eastAsia="宋体" w:hAnsi="宋体" w:hint="eastAsia"/>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58">
    <w:nsid w:val="140C3B0A"/>
    <w:multiLevelType w:val="multilevel"/>
    <w:tmpl w:val="140C3B0A"/>
    <w:lvl w:ilvl="0">
      <w:start w:val="1"/>
      <w:numFmt w:val="chineseCountingThousand"/>
      <w:pStyle w:val="a620"/>
      <w:suff w:val="nothing"/>
      <w:lvlText w:val="第%1部分  "/>
      <w:lvlJc w:val="left"/>
      <w:pPr>
        <w:ind w:left="0" w:firstLine="0"/>
      </w:pPr>
      <w:rPr>
        <w:rFonts w:ascii="Times New Roman" w:eastAsia="黑体" w:hAnsi="Times New Roman" w:hint="default"/>
        <w:b/>
        <w:i w:val="0"/>
        <w:color w:val="auto"/>
        <w:sz w:val="44"/>
        <w:szCs w:val="44"/>
        <w:u w:val="none"/>
      </w:rPr>
    </w:lvl>
    <w:lvl w:ilvl="1">
      <w:start w:val="1"/>
      <w:numFmt w:val="chineseCountingThousand"/>
      <w:suff w:val="nothing"/>
      <w:lvlText w:val="第%2节   "/>
      <w:lvlJc w:val="left"/>
      <w:pPr>
        <w:ind w:left="0" w:firstLine="0"/>
      </w:pPr>
      <w:rPr>
        <w:rFonts w:ascii="Times New Roman" w:eastAsia="黑体" w:hAnsi="Times New Roman" w:hint="default"/>
        <w:b/>
        <w:i w:val="0"/>
        <w:color w:val="auto"/>
        <w:sz w:val="32"/>
        <w:szCs w:val="32"/>
        <w:u w:val="none"/>
      </w:rPr>
    </w:lvl>
    <w:lvl w:ilvl="2">
      <w:start w:val="1"/>
      <w:numFmt w:val="decimal"/>
      <w:suff w:val="nothing"/>
      <w:lvlText w:val="%3  "/>
      <w:lvlJc w:val="left"/>
      <w:pPr>
        <w:ind w:left="0" w:firstLine="0"/>
      </w:pPr>
      <w:rPr>
        <w:rFonts w:ascii="Times New Roman" w:eastAsia="仿宋_GB2312" w:hAnsi="Times New Roman" w:hint="default"/>
        <w:b/>
        <w:i w:val="0"/>
        <w:color w:val="auto"/>
        <w:sz w:val="30"/>
        <w:szCs w:val="30"/>
        <w:u w:val="none"/>
      </w:rPr>
    </w:lvl>
    <w:lvl w:ilvl="3">
      <w:start w:val="1"/>
      <w:numFmt w:val="decimal"/>
      <w:suff w:val="nothing"/>
      <w:lvlText w:val="%3.%4 "/>
      <w:lvlJc w:val="left"/>
      <w:pPr>
        <w:ind w:left="227" w:firstLine="0"/>
      </w:pPr>
      <w:rPr>
        <w:rFonts w:ascii="Times New Roman" w:eastAsia="仿宋_GB2312" w:hAnsi="Times New Roman" w:hint="default"/>
        <w:b w:val="0"/>
        <w:i w:val="0"/>
        <w:color w:val="auto"/>
        <w:sz w:val="28"/>
        <w:szCs w:val="28"/>
        <w:u w:val="none"/>
      </w:rPr>
    </w:lvl>
    <w:lvl w:ilvl="4">
      <w:start w:val="1"/>
      <w:numFmt w:val="decimal"/>
      <w:suff w:val="nothing"/>
      <w:lvlText w:val="%3.%5.%4 "/>
      <w:lvlJc w:val="left"/>
      <w:pPr>
        <w:ind w:left="340" w:firstLine="0"/>
      </w:pPr>
      <w:rPr>
        <w:rFonts w:ascii="Times New Roman" w:eastAsia="仿宋_GB2312" w:hAnsi="Times New Roman" w:hint="default"/>
        <w:b w:val="0"/>
        <w:i w:val="0"/>
        <w:color w:val="auto"/>
        <w:sz w:val="28"/>
        <w:szCs w:val="28"/>
        <w:u w:val="none"/>
      </w:rPr>
    </w:lvl>
    <w:lvl w:ilvl="5">
      <w:start w:val="1"/>
      <w:numFmt w:val="decimal"/>
      <w:suff w:val="nothing"/>
      <w:lvlText w:val="%3.%4.%5.%6  "/>
      <w:lvlJc w:val="left"/>
      <w:pPr>
        <w:ind w:left="340" w:firstLine="0"/>
      </w:pPr>
      <w:rPr>
        <w:rFonts w:ascii="Times New Roman" w:eastAsia="仿宋_GB2312" w:hAnsi="Times New Roman" w:hint="default"/>
        <w:b w:val="0"/>
        <w:i w:val="0"/>
        <w:color w:val="auto"/>
        <w:sz w:val="28"/>
        <w:szCs w:val="28"/>
        <w:u w:val="none"/>
      </w:rPr>
    </w:lvl>
    <w:lvl w:ilvl="6">
      <w:start w:val="1"/>
      <w:numFmt w:val="none"/>
      <w:suff w:val="nothing"/>
      <w:lvlJc w:val="left"/>
      <w:pPr>
        <w:ind w:left="-288" w:firstLine="0"/>
      </w:pPr>
      <w:rPr>
        <w:rFonts w:hint="eastAsia"/>
      </w:rPr>
    </w:lvl>
    <w:lvl w:ilvl="7">
      <w:start w:val="1"/>
      <w:numFmt w:val="none"/>
      <w:suff w:val="nothing"/>
      <w:lvlJc w:val="left"/>
      <w:pPr>
        <w:ind w:left="-288" w:firstLine="0"/>
      </w:pPr>
      <w:rPr>
        <w:rFonts w:hint="eastAsia"/>
      </w:rPr>
    </w:lvl>
    <w:lvl w:ilvl="8">
      <w:start w:val="1"/>
      <w:numFmt w:val="none"/>
      <w:suff w:val="nothing"/>
      <w:lvlJc w:val="left"/>
      <w:pPr>
        <w:ind w:left="-288" w:firstLine="0"/>
      </w:pPr>
      <w:rPr>
        <w:rFonts w:hint="eastAsia"/>
      </w:rPr>
    </w:lvl>
  </w:abstractNum>
  <w:abstractNum w:abstractNumId="59">
    <w:nsid w:val="16340CDF"/>
    <w:multiLevelType w:val="multilevel"/>
    <w:tmpl w:val="16340CDF"/>
    <w:lvl w:ilvl="0">
      <w:start w:val="1"/>
      <w:numFmt w:val="decimal"/>
      <w:lvlText w:val="%1"/>
      <w:lvlJc w:val="left"/>
      <w:pPr>
        <w:tabs>
          <w:tab w:val="left" w:pos="0"/>
        </w:tabs>
        <w:ind w:left="0" w:firstLine="0"/>
      </w:pPr>
    </w:lvl>
    <w:lvl w:ilvl="1">
      <w:start w:val="1"/>
      <w:numFmt w:val="decimal"/>
      <w:pStyle w:val="2-1"/>
      <w:lvlText w:val="%1.%2"/>
      <w:lvlJc w:val="left"/>
      <w:pPr>
        <w:tabs>
          <w:tab w:val="left" w:pos="0"/>
        </w:tabs>
        <w:ind w:left="0" w:firstLine="0"/>
      </w:pPr>
    </w:lvl>
    <w:lvl w:ilvl="2">
      <w:start w:val="1"/>
      <w:numFmt w:val="decimal"/>
      <w:lvlText w:val="%1.%2.%3"/>
      <w:lvlJc w:val="left"/>
      <w:pPr>
        <w:tabs>
          <w:tab w:val="left" w:pos="720"/>
        </w:tabs>
        <w:ind w:left="720" w:hanging="720"/>
      </w:pPr>
      <w:rPr>
        <w:b/>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60">
    <w:nsid w:val="1766666C"/>
    <w:multiLevelType w:val="multilevel"/>
    <w:tmpl w:val="1766666C"/>
    <w:lvl w:ilvl="0">
      <w:start w:val="1"/>
      <w:numFmt w:val="bullet"/>
      <w:pStyle w:val="1238"/>
      <w:lvlText w:val=""/>
      <w:lvlJc w:val="left"/>
      <w:pPr>
        <w:tabs>
          <w:tab w:val="left" w:pos="620"/>
        </w:tabs>
        <w:ind w:left="620" w:hanging="420"/>
      </w:pPr>
      <w:rPr>
        <w:rFonts w:ascii="Wingdings" w:hAnsi="Wingdings" w:hint="default"/>
      </w:rPr>
    </w:lvl>
    <w:lvl w:ilvl="1">
      <w:start w:val="1"/>
      <w:numFmt w:val="bullet"/>
      <w:lvlText w:val=""/>
      <w:lvlJc w:val="left"/>
      <w:pPr>
        <w:tabs>
          <w:tab w:val="left" w:pos="1040"/>
        </w:tabs>
        <w:ind w:left="1040" w:hanging="420"/>
      </w:pPr>
      <w:rPr>
        <w:rFonts w:ascii="Wingdings" w:hAnsi="Wingdings" w:hint="default"/>
      </w:rPr>
    </w:lvl>
    <w:lvl w:ilvl="2">
      <w:start w:val="1"/>
      <w:numFmt w:val="bullet"/>
      <w:lvlText w:val=""/>
      <w:lvlJc w:val="left"/>
      <w:pPr>
        <w:tabs>
          <w:tab w:val="left" w:pos="1460"/>
        </w:tabs>
        <w:ind w:left="1460" w:hanging="420"/>
      </w:pPr>
      <w:rPr>
        <w:rFonts w:ascii="Wingdings" w:hAnsi="Wingdings" w:hint="default"/>
      </w:rPr>
    </w:lvl>
    <w:lvl w:ilvl="3">
      <w:start w:val="1"/>
      <w:numFmt w:val="bullet"/>
      <w:lvlText w:val=""/>
      <w:lvlJc w:val="left"/>
      <w:pPr>
        <w:tabs>
          <w:tab w:val="left" w:pos="1880"/>
        </w:tabs>
        <w:ind w:left="1880" w:hanging="420"/>
      </w:pPr>
      <w:rPr>
        <w:rFonts w:ascii="Wingdings" w:hAnsi="Wingdings" w:hint="default"/>
      </w:rPr>
    </w:lvl>
    <w:lvl w:ilvl="4">
      <w:start w:val="1"/>
      <w:numFmt w:val="bullet"/>
      <w:lvlText w:val=""/>
      <w:lvlJc w:val="left"/>
      <w:pPr>
        <w:tabs>
          <w:tab w:val="left" w:pos="2300"/>
        </w:tabs>
        <w:ind w:left="2300" w:hanging="420"/>
      </w:pPr>
      <w:rPr>
        <w:rFonts w:ascii="Wingdings" w:hAnsi="Wingdings" w:hint="default"/>
      </w:rPr>
    </w:lvl>
    <w:lvl w:ilvl="5">
      <w:start w:val="1"/>
      <w:numFmt w:val="bullet"/>
      <w:lvlText w:val=""/>
      <w:lvlJc w:val="left"/>
      <w:pPr>
        <w:tabs>
          <w:tab w:val="left" w:pos="2720"/>
        </w:tabs>
        <w:ind w:left="2720" w:hanging="420"/>
      </w:pPr>
      <w:rPr>
        <w:rFonts w:ascii="Wingdings" w:hAnsi="Wingdings" w:hint="default"/>
      </w:rPr>
    </w:lvl>
    <w:lvl w:ilvl="6">
      <w:start w:val="1"/>
      <w:numFmt w:val="bullet"/>
      <w:lvlText w:val=""/>
      <w:lvlJc w:val="left"/>
      <w:pPr>
        <w:tabs>
          <w:tab w:val="left" w:pos="3140"/>
        </w:tabs>
        <w:ind w:left="3140" w:hanging="420"/>
      </w:pPr>
      <w:rPr>
        <w:rFonts w:ascii="Wingdings" w:hAnsi="Wingdings" w:hint="default"/>
      </w:rPr>
    </w:lvl>
    <w:lvl w:ilvl="7">
      <w:start w:val="1"/>
      <w:numFmt w:val="bullet"/>
      <w:lvlText w:val=""/>
      <w:lvlJc w:val="left"/>
      <w:pPr>
        <w:tabs>
          <w:tab w:val="left" w:pos="3560"/>
        </w:tabs>
        <w:ind w:left="3560" w:hanging="420"/>
      </w:pPr>
      <w:rPr>
        <w:rFonts w:ascii="Wingdings" w:hAnsi="Wingdings" w:hint="default"/>
      </w:rPr>
    </w:lvl>
    <w:lvl w:ilvl="8">
      <w:start w:val="1"/>
      <w:numFmt w:val="bullet"/>
      <w:lvlText w:val=""/>
      <w:lvlJc w:val="left"/>
      <w:pPr>
        <w:tabs>
          <w:tab w:val="left" w:pos="3980"/>
        </w:tabs>
        <w:ind w:left="3980" w:hanging="420"/>
      </w:pPr>
      <w:rPr>
        <w:rFonts w:ascii="Wingdings" w:hAnsi="Wingdings" w:hint="default"/>
      </w:rPr>
    </w:lvl>
  </w:abstractNum>
  <w:abstractNum w:abstractNumId="61">
    <w:nsid w:val="17B64AE8"/>
    <w:multiLevelType w:val="multilevel"/>
    <w:tmpl w:val="17B64AE8"/>
    <w:lvl w:ilvl="0">
      <w:start w:val="1"/>
      <w:numFmt w:val="decimal"/>
      <w:pStyle w:val="a702"/>
      <w:lvlText w:val="%1)."/>
      <w:lvlJc w:val="left"/>
      <w:pPr>
        <w:tabs>
          <w:tab w:val="left" w:pos="902"/>
        </w:tabs>
        <w:ind w:left="902" w:hanging="420"/>
      </w:pPr>
      <w:rPr>
        <w:rFonts w:ascii="宋体" w:eastAsia="宋体" w:hAnsi="宋体" w:hint="eastAsia"/>
      </w:rPr>
    </w:lvl>
    <w:lvl w:ilvl="1">
      <w:start w:val="1"/>
      <w:numFmt w:val="lowerLetter"/>
      <w:lvlText w:val="%2)"/>
      <w:lvlJc w:val="left"/>
      <w:pPr>
        <w:tabs>
          <w:tab w:val="left" w:pos="1322"/>
        </w:tabs>
        <w:ind w:left="1322" w:hanging="420"/>
      </w:pPr>
    </w:lvl>
    <w:lvl w:ilvl="2">
      <w:start w:val="1"/>
      <w:numFmt w:val="lowerRoman"/>
      <w:lvlText w:val="%3."/>
      <w:lvlJc w:val="right"/>
      <w:pPr>
        <w:tabs>
          <w:tab w:val="left" w:pos="1742"/>
        </w:tabs>
        <w:ind w:left="1742" w:hanging="420"/>
      </w:pPr>
    </w:lvl>
    <w:lvl w:ilvl="3">
      <w:start w:val="1"/>
      <w:numFmt w:val="decimal"/>
      <w:lvlText w:val="%4."/>
      <w:lvlJc w:val="left"/>
      <w:pPr>
        <w:tabs>
          <w:tab w:val="left" w:pos="2162"/>
        </w:tabs>
        <w:ind w:left="2162" w:hanging="420"/>
      </w:pPr>
    </w:lvl>
    <w:lvl w:ilvl="4">
      <w:start w:val="1"/>
      <w:numFmt w:val="lowerLetter"/>
      <w:lvlText w:val="%5)"/>
      <w:lvlJc w:val="left"/>
      <w:pPr>
        <w:tabs>
          <w:tab w:val="left" w:pos="2582"/>
        </w:tabs>
        <w:ind w:left="2582" w:hanging="420"/>
      </w:pPr>
    </w:lvl>
    <w:lvl w:ilvl="5">
      <w:start w:val="1"/>
      <w:numFmt w:val="lowerRoman"/>
      <w:lvlText w:val="%6."/>
      <w:lvlJc w:val="right"/>
      <w:pPr>
        <w:tabs>
          <w:tab w:val="left" w:pos="3002"/>
        </w:tabs>
        <w:ind w:left="3002" w:hanging="420"/>
      </w:pPr>
    </w:lvl>
    <w:lvl w:ilvl="6">
      <w:start w:val="1"/>
      <w:numFmt w:val="decimal"/>
      <w:lvlText w:val="%7."/>
      <w:lvlJc w:val="left"/>
      <w:pPr>
        <w:tabs>
          <w:tab w:val="left" w:pos="3422"/>
        </w:tabs>
        <w:ind w:left="3422" w:hanging="420"/>
      </w:pPr>
    </w:lvl>
    <w:lvl w:ilvl="7">
      <w:start w:val="1"/>
      <w:numFmt w:val="lowerLetter"/>
      <w:lvlText w:val="%8)"/>
      <w:lvlJc w:val="left"/>
      <w:pPr>
        <w:tabs>
          <w:tab w:val="left" w:pos="3842"/>
        </w:tabs>
        <w:ind w:left="3842" w:hanging="420"/>
      </w:pPr>
    </w:lvl>
    <w:lvl w:ilvl="8">
      <w:start w:val="1"/>
      <w:numFmt w:val="lowerRoman"/>
      <w:lvlText w:val="%9."/>
      <w:lvlJc w:val="right"/>
      <w:pPr>
        <w:tabs>
          <w:tab w:val="left" w:pos="4262"/>
        </w:tabs>
        <w:ind w:left="4262" w:hanging="420"/>
      </w:pPr>
    </w:lvl>
  </w:abstractNum>
  <w:abstractNum w:abstractNumId="62">
    <w:nsid w:val="19797FEC"/>
    <w:multiLevelType w:val="multilevel"/>
    <w:tmpl w:val="19797FEC"/>
    <w:lvl w:ilvl="0">
      <w:start w:val="1"/>
      <w:numFmt w:val="bullet"/>
      <w:pStyle w:val="a606"/>
      <w:lvlText w:val=""/>
      <w:lvlJc w:val="left"/>
      <w:pPr>
        <w:tabs>
          <w:tab w:val="left" w:pos="480"/>
        </w:tabs>
        <w:ind w:left="480" w:hanging="420"/>
      </w:pPr>
      <w:rPr>
        <w:rFonts w:ascii="Wingdings" w:hAnsi="Wingdings" w:hint="default"/>
      </w:rPr>
    </w:lvl>
    <w:lvl w:ilvl="1">
      <w:start w:val="1"/>
      <w:numFmt w:val="bullet"/>
      <w:lvlText w:val=""/>
      <w:lvlJc w:val="left"/>
      <w:pPr>
        <w:tabs>
          <w:tab w:val="left" w:pos="900"/>
        </w:tabs>
        <w:ind w:left="900" w:hanging="420"/>
      </w:pPr>
      <w:rPr>
        <w:rFonts w:ascii="Wingdings" w:hAnsi="Wingdings" w:hint="default"/>
      </w:rPr>
    </w:lvl>
    <w:lvl w:ilvl="2">
      <w:start w:val="1"/>
      <w:numFmt w:val="bullet"/>
      <w:lvlText w:val=""/>
      <w:lvlJc w:val="left"/>
      <w:pPr>
        <w:tabs>
          <w:tab w:val="left" w:pos="1320"/>
        </w:tabs>
        <w:ind w:left="1320" w:hanging="420"/>
      </w:pPr>
      <w:rPr>
        <w:rFonts w:ascii="Wingdings" w:hAnsi="Wingdings" w:hint="default"/>
      </w:rPr>
    </w:lvl>
    <w:lvl w:ilvl="3">
      <w:start w:val="1"/>
      <w:numFmt w:val="bullet"/>
      <w:lvlText w:val=""/>
      <w:lvlJc w:val="left"/>
      <w:pPr>
        <w:tabs>
          <w:tab w:val="left" w:pos="1740"/>
        </w:tabs>
        <w:ind w:left="1740" w:hanging="420"/>
      </w:pPr>
      <w:rPr>
        <w:rFonts w:ascii="Wingdings" w:hAnsi="Wingdings" w:hint="default"/>
      </w:rPr>
    </w:lvl>
    <w:lvl w:ilvl="4">
      <w:start w:val="1"/>
      <w:numFmt w:val="bullet"/>
      <w:lvlText w:val=""/>
      <w:lvlJc w:val="left"/>
      <w:pPr>
        <w:tabs>
          <w:tab w:val="left" w:pos="2160"/>
        </w:tabs>
        <w:ind w:left="2160" w:hanging="420"/>
      </w:pPr>
      <w:rPr>
        <w:rFonts w:ascii="Wingdings" w:hAnsi="Wingdings" w:hint="default"/>
      </w:rPr>
    </w:lvl>
    <w:lvl w:ilvl="5">
      <w:start w:val="1"/>
      <w:numFmt w:val="bullet"/>
      <w:lvlText w:val=""/>
      <w:lvlJc w:val="left"/>
      <w:pPr>
        <w:tabs>
          <w:tab w:val="left" w:pos="2580"/>
        </w:tabs>
        <w:ind w:left="2580" w:hanging="420"/>
      </w:pPr>
      <w:rPr>
        <w:rFonts w:ascii="Wingdings" w:hAnsi="Wingdings" w:hint="default"/>
      </w:rPr>
    </w:lvl>
    <w:lvl w:ilvl="6">
      <w:start w:val="1"/>
      <w:numFmt w:val="bullet"/>
      <w:lvlText w:val=""/>
      <w:lvlJc w:val="left"/>
      <w:pPr>
        <w:tabs>
          <w:tab w:val="left" w:pos="3000"/>
        </w:tabs>
        <w:ind w:left="3000" w:hanging="420"/>
      </w:pPr>
      <w:rPr>
        <w:rFonts w:ascii="Wingdings" w:hAnsi="Wingdings" w:hint="default"/>
      </w:rPr>
    </w:lvl>
    <w:lvl w:ilvl="7">
      <w:start w:val="1"/>
      <w:numFmt w:val="bullet"/>
      <w:lvlText w:val=""/>
      <w:lvlJc w:val="left"/>
      <w:pPr>
        <w:tabs>
          <w:tab w:val="left" w:pos="3420"/>
        </w:tabs>
        <w:ind w:left="3420" w:hanging="420"/>
      </w:pPr>
      <w:rPr>
        <w:rFonts w:ascii="Wingdings" w:hAnsi="Wingdings" w:hint="default"/>
      </w:rPr>
    </w:lvl>
    <w:lvl w:ilvl="8">
      <w:start w:val="1"/>
      <w:numFmt w:val="bullet"/>
      <w:lvlText w:val=""/>
      <w:lvlJc w:val="left"/>
      <w:pPr>
        <w:tabs>
          <w:tab w:val="left" w:pos="3840"/>
        </w:tabs>
        <w:ind w:left="3840" w:hanging="420"/>
      </w:pPr>
      <w:rPr>
        <w:rFonts w:ascii="Wingdings" w:hAnsi="Wingdings" w:hint="default"/>
      </w:rPr>
    </w:lvl>
  </w:abstractNum>
  <w:abstractNum w:abstractNumId="63">
    <w:nsid w:val="1B7043F7"/>
    <w:multiLevelType w:val="multilevel"/>
    <w:tmpl w:val="1B7043F7"/>
    <w:lvl w:ilvl="0">
      <w:start w:val="1"/>
      <w:numFmt w:val="bullet"/>
      <w:pStyle w:val="336"/>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64">
    <w:nsid w:val="1C731B60"/>
    <w:multiLevelType w:val="multilevel"/>
    <w:tmpl w:val="1C731B60"/>
    <w:lvl w:ilvl="0">
      <w:start w:val="1"/>
      <w:numFmt w:val="decimal"/>
      <w:pStyle w:val="1270"/>
      <w:lvlText w:val="第%1章"/>
      <w:lvlJc w:val="left"/>
      <w:pPr>
        <w:tabs>
          <w:tab w:val="left" w:pos="605"/>
        </w:tabs>
        <w:ind w:left="60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737"/>
        </w:tabs>
        <w:ind w:left="454" w:hanging="454"/>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65">
    <w:nsid w:val="1DA7565B"/>
    <w:multiLevelType w:val="hybridMultilevel"/>
    <w:tmpl w:val="A0F0C334"/>
    <w:lvl w:ilvl="0">
      <w:start w:val="1"/>
      <w:numFmt w:val="bullet"/>
      <w:pStyle w:val="a55"/>
      <w:lvlText w:val=""/>
      <w:lvlJc w:val="left"/>
      <w:pPr>
        <w:ind w:left="900" w:hanging="420"/>
      </w:pPr>
      <w:rPr>
        <w:rFonts w:ascii="Wingdings" w:hAnsi="Wingding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66">
    <w:nsid w:val="1DBD0A49"/>
    <w:multiLevelType w:val="multilevel"/>
    <w:tmpl w:val="1DBD0A49"/>
    <w:lvl w:ilvl="0">
      <w:start w:val="1"/>
      <w:numFmt w:val="decimal"/>
      <w:pStyle w:val="-123"/>
      <w:lvlText w:val="%1)"/>
      <w:lvlJc w:val="left"/>
      <w:pPr>
        <w:tabs>
          <w:tab w:val="left" w:pos="1260"/>
        </w:tabs>
        <w:ind w:left="1260" w:hanging="420"/>
      </w:pPr>
      <w:rPr>
        <w:rFonts w:hint="default"/>
        <w:sz w:val="24"/>
        <w:szCs w:val="24"/>
      </w:rPr>
    </w:lvl>
    <w:lvl w:ilvl="1">
      <w:start w:val="1"/>
      <w:numFmt w:val="lowerLetter"/>
      <w:lvlText w:val="%2)"/>
      <w:lvlJc w:val="left"/>
      <w:pPr>
        <w:tabs>
          <w:tab w:val="left" w:pos="1198"/>
        </w:tabs>
        <w:ind w:left="1198" w:hanging="420"/>
      </w:pPr>
    </w:lvl>
    <w:lvl w:ilvl="2">
      <w:start w:val="1"/>
      <w:numFmt w:val="lowerRoman"/>
      <w:lvlText w:val="%3."/>
      <w:lvlJc w:val="right"/>
      <w:pPr>
        <w:tabs>
          <w:tab w:val="left" w:pos="1618"/>
        </w:tabs>
        <w:ind w:left="1618" w:hanging="420"/>
      </w:pPr>
    </w:lvl>
    <w:lvl w:ilvl="3">
      <w:start w:val="1"/>
      <w:numFmt w:val="decimal"/>
      <w:lvlText w:val="%4."/>
      <w:lvlJc w:val="left"/>
      <w:pPr>
        <w:tabs>
          <w:tab w:val="left" w:pos="2038"/>
        </w:tabs>
        <w:ind w:left="2038" w:hanging="420"/>
      </w:pPr>
    </w:lvl>
    <w:lvl w:ilvl="4">
      <w:start w:val="1"/>
      <w:numFmt w:val="lowerLetter"/>
      <w:lvlText w:val="%5)"/>
      <w:lvlJc w:val="left"/>
      <w:pPr>
        <w:tabs>
          <w:tab w:val="left" w:pos="2458"/>
        </w:tabs>
        <w:ind w:left="2458" w:hanging="420"/>
      </w:pPr>
    </w:lvl>
    <w:lvl w:ilvl="5">
      <w:start w:val="1"/>
      <w:numFmt w:val="lowerRoman"/>
      <w:lvlText w:val="%6."/>
      <w:lvlJc w:val="right"/>
      <w:pPr>
        <w:tabs>
          <w:tab w:val="left" w:pos="2878"/>
        </w:tabs>
        <w:ind w:left="2878" w:hanging="420"/>
      </w:pPr>
    </w:lvl>
    <w:lvl w:ilvl="6">
      <w:start w:val="1"/>
      <w:numFmt w:val="decimal"/>
      <w:lvlText w:val="%7."/>
      <w:lvlJc w:val="left"/>
      <w:pPr>
        <w:tabs>
          <w:tab w:val="left" w:pos="3298"/>
        </w:tabs>
        <w:ind w:left="3298" w:hanging="420"/>
      </w:pPr>
    </w:lvl>
    <w:lvl w:ilvl="7">
      <w:start w:val="1"/>
      <w:numFmt w:val="lowerLetter"/>
      <w:lvlText w:val="%8)"/>
      <w:lvlJc w:val="left"/>
      <w:pPr>
        <w:tabs>
          <w:tab w:val="left" w:pos="3718"/>
        </w:tabs>
        <w:ind w:left="3718" w:hanging="420"/>
      </w:pPr>
    </w:lvl>
    <w:lvl w:ilvl="8">
      <w:start w:val="1"/>
      <w:numFmt w:val="lowerRoman"/>
      <w:lvlText w:val="%9."/>
      <w:lvlJc w:val="right"/>
      <w:pPr>
        <w:tabs>
          <w:tab w:val="left" w:pos="4138"/>
        </w:tabs>
        <w:ind w:left="4138" w:hanging="420"/>
      </w:pPr>
    </w:lvl>
  </w:abstractNum>
  <w:abstractNum w:abstractNumId="67">
    <w:nsid w:val="1DE34726"/>
    <w:multiLevelType w:val="multilevel"/>
    <w:tmpl w:val="1DE34726"/>
    <w:lvl w:ilvl="0">
      <w:start w:val="1"/>
      <w:numFmt w:val="bullet"/>
      <w:pStyle w:val="-110"/>
      <w:lvlText w:val=""/>
      <w:lvlPicBulletId w:val="1"/>
      <w:lvlJc w:val="left"/>
      <w:pPr>
        <w:tabs>
          <w:tab w:val="left" w:pos="1751"/>
        </w:tabs>
        <w:ind w:left="1751" w:hanging="420"/>
      </w:pPr>
      <w:rPr>
        <w:rFonts w:ascii="Symbol" w:hAnsi="Symbol" w:hint="default"/>
        <w:color w:val="auto"/>
        <w:sz w:val="28"/>
        <w:szCs w:val="28"/>
      </w:rPr>
    </w:lvl>
    <w:lvl w:ilvl="1">
      <w:start w:val="1"/>
      <w:numFmt w:val="decimal"/>
      <w:lvlText w:val="%2)"/>
      <w:lvlJc w:val="left"/>
      <w:pPr>
        <w:tabs>
          <w:tab w:val="left" w:pos="760"/>
        </w:tabs>
        <w:ind w:left="760" w:hanging="340"/>
      </w:pPr>
      <w:rPr>
        <w:rFonts w:ascii="Arial" w:hAnsi="Arial" w:hint="default"/>
        <w:b w:val="0"/>
        <w:i w:val="0"/>
        <w:color w:val="auto"/>
        <w:sz w:val="21"/>
        <w:szCs w:val="21"/>
      </w:rPr>
    </w:lvl>
    <w:lvl w:ilvl="2">
      <w:start w:val="1"/>
      <w:numFmt w:val="japaneseCounting"/>
      <w:lvlText w:val="%3）"/>
      <w:lvlJc w:val="left"/>
      <w:pPr>
        <w:tabs>
          <w:tab w:val="left" w:pos="1560"/>
        </w:tabs>
        <w:ind w:left="1560" w:hanging="720"/>
      </w:pPr>
      <w:rPr>
        <w:rFonts w:hint="default"/>
      </w:rPr>
    </w:lvl>
    <w:lvl w:ilvl="3">
      <w:start w:val="1"/>
      <w:numFmt w:val="bullet"/>
      <w:lvlText w:val=""/>
      <w:lvlJc w:val="left"/>
      <w:pPr>
        <w:tabs>
          <w:tab w:val="left" w:pos="1680"/>
        </w:tabs>
        <w:ind w:left="1680" w:hanging="420"/>
      </w:pPr>
      <w:rPr>
        <w:rFonts w:ascii="Wingdings" w:hAnsi="Wingdings" w:hint="default"/>
        <w:color w:val="auto"/>
        <w:sz w:val="28"/>
        <w:szCs w:val="28"/>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8">
    <w:nsid w:val="1F3C69DA"/>
    <w:multiLevelType w:val="multilevel"/>
    <w:tmpl w:val="1F3C69DA"/>
    <w:lvl w:ilvl="0">
      <w:start w:val="1"/>
      <w:numFmt w:val="bullet"/>
      <w:pStyle w:val="30505"/>
      <w:lvlText w:val=""/>
      <w:lvlJc w:val="left"/>
      <w:pPr>
        <w:ind w:left="988" w:hanging="420"/>
      </w:pPr>
      <w:rPr>
        <w:rFonts w:ascii="Wingdings" w:hAnsi="Wingdings" w:hint="default"/>
      </w:rPr>
    </w:lvl>
    <w:lvl w:ilvl="1">
      <w:start w:val="1"/>
      <w:numFmt w:val="bullet"/>
      <w:lvlText w:val=""/>
      <w:lvlJc w:val="left"/>
      <w:pPr>
        <w:ind w:left="1408" w:hanging="420"/>
      </w:pPr>
      <w:rPr>
        <w:rFonts w:ascii="Wingdings" w:hAnsi="Wingdings" w:hint="default"/>
      </w:rPr>
    </w:lvl>
    <w:lvl w:ilvl="2">
      <w:start w:val="1"/>
      <w:numFmt w:val="bullet"/>
      <w:lvlText w:val=""/>
      <w:lvlJc w:val="left"/>
      <w:pPr>
        <w:ind w:left="1828" w:hanging="420"/>
      </w:pPr>
      <w:rPr>
        <w:rFonts w:ascii="Wingdings" w:hAnsi="Wingdings" w:hint="default"/>
      </w:rPr>
    </w:lvl>
    <w:lvl w:ilvl="3">
      <w:start w:val="1"/>
      <w:numFmt w:val="bullet"/>
      <w:lvlText w:val=""/>
      <w:lvlJc w:val="left"/>
      <w:pPr>
        <w:ind w:left="2248" w:hanging="420"/>
      </w:pPr>
      <w:rPr>
        <w:rFonts w:ascii="Wingdings" w:hAnsi="Wingdings" w:hint="default"/>
      </w:rPr>
    </w:lvl>
    <w:lvl w:ilvl="4">
      <w:start w:val="1"/>
      <w:numFmt w:val="bullet"/>
      <w:lvlText w:val=""/>
      <w:lvlJc w:val="left"/>
      <w:pPr>
        <w:ind w:left="2668" w:hanging="420"/>
      </w:pPr>
      <w:rPr>
        <w:rFonts w:ascii="Wingdings" w:hAnsi="Wingdings" w:hint="default"/>
      </w:rPr>
    </w:lvl>
    <w:lvl w:ilvl="5">
      <w:start w:val="1"/>
      <w:numFmt w:val="bullet"/>
      <w:lvlText w:val=""/>
      <w:lvlJc w:val="left"/>
      <w:pPr>
        <w:ind w:left="3088" w:hanging="420"/>
      </w:pPr>
      <w:rPr>
        <w:rFonts w:ascii="Wingdings" w:hAnsi="Wingdings" w:hint="default"/>
      </w:rPr>
    </w:lvl>
    <w:lvl w:ilvl="6">
      <w:start w:val="1"/>
      <w:numFmt w:val="bullet"/>
      <w:lvlText w:val=""/>
      <w:lvlJc w:val="left"/>
      <w:pPr>
        <w:ind w:left="3508" w:hanging="420"/>
      </w:pPr>
      <w:rPr>
        <w:rFonts w:ascii="Wingdings" w:hAnsi="Wingdings" w:hint="default"/>
      </w:rPr>
    </w:lvl>
    <w:lvl w:ilvl="7">
      <w:start w:val="1"/>
      <w:numFmt w:val="bullet"/>
      <w:lvlText w:val=""/>
      <w:lvlJc w:val="left"/>
      <w:pPr>
        <w:ind w:left="3928" w:hanging="420"/>
      </w:pPr>
      <w:rPr>
        <w:rFonts w:ascii="Wingdings" w:hAnsi="Wingdings" w:hint="default"/>
      </w:rPr>
    </w:lvl>
    <w:lvl w:ilvl="8">
      <w:start w:val="1"/>
      <w:numFmt w:val="bullet"/>
      <w:lvlText w:val=""/>
      <w:lvlJc w:val="left"/>
      <w:pPr>
        <w:ind w:left="4348" w:hanging="420"/>
      </w:pPr>
      <w:rPr>
        <w:rFonts w:ascii="Wingdings" w:hAnsi="Wingdings" w:hint="default"/>
      </w:rPr>
    </w:lvl>
  </w:abstractNum>
  <w:abstractNum w:abstractNumId="69">
    <w:nsid w:val="208A7ABE"/>
    <w:multiLevelType w:val="hybridMultilevel"/>
    <w:tmpl w:val="8A766E1A"/>
    <w:lvl w:ilvl="0">
      <w:start w:val="1"/>
      <w:numFmt w:val="decimal"/>
      <w:pStyle w:val="115"/>
      <w:suff w:val="space"/>
      <w:lvlText w:val="表%1"/>
      <w:lvlJc w:val="left"/>
      <w:pPr>
        <w:ind w:left="900" w:hanging="420"/>
      </w:pPr>
      <w:rPr>
        <w:rFonts w:hint="eastAsia"/>
        <w:sz w:val="21"/>
        <w:szCs w:val="21"/>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70">
    <w:nsid w:val="20B87141"/>
    <w:multiLevelType w:val="hybridMultilevel"/>
    <w:tmpl w:val="2F7859D4"/>
    <w:lvl w:ilvl="0">
      <w:start w:val="1"/>
      <w:numFmt w:val="decimal"/>
      <w:pStyle w:val="159"/>
      <w:lvlText w:val="%1)"/>
      <w:lvlJc w:val="left"/>
      <w:pPr>
        <w:tabs>
          <w:tab w:val="num" w:pos="840"/>
        </w:tabs>
        <w:ind w:left="840" w:hanging="420"/>
      </w:pPr>
      <w:rPr>
        <w:rFonts w:hint="eastAsia"/>
      </w:rPr>
    </w:lvl>
    <w:lvl w:ilvl="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71">
    <w:nsid w:val="20F62B17"/>
    <w:multiLevelType w:val="multilevel"/>
    <w:tmpl w:val="20F62B17"/>
    <w:lvl w:ilvl="0">
      <w:start w:val="1"/>
      <w:numFmt w:val="bullet"/>
      <w:pStyle w:val="GP2"/>
      <w:lvlText w:val=""/>
      <w:lvlJc w:val="left"/>
      <w:pPr>
        <w:ind w:left="902" w:hanging="420"/>
      </w:pPr>
      <w:rPr>
        <w:rFonts w:ascii="Wingdings" w:hAnsi="Wingdings" w:hint="default"/>
        <w:b/>
        <w:i w:val="0"/>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2">
    <w:nsid w:val="216E2471"/>
    <w:multiLevelType w:val="multilevel"/>
    <w:tmpl w:val="216E2471"/>
    <w:lvl w:ilvl="0">
      <w:start w:val="1"/>
      <w:numFmt w:val="chineseCountingThousand"/>
      <w:pStyle w:val="1228"/>
      <w:lvlText w:val="第%1部分"/>
      <w:lvlJc w:val="left"/>
      <w:pPr>
        <w:tabs>
          <w:tab w:val="left" w:pos="284"/>
        </w:tabs>
        <w:ind w:left="284" w:hanging="284"/>
      </w:pPr>
      <w:rPr>
        <w:rFonts w:hint="eastAsia"/>
      </w:rPr>
    </w:lvl>
    <w:lvl w:ilvl="1">
      <w:start w:val="1"/>
      <w:numFmt w:val="decimal"/>
      <w:lvlText w:val="第%2章 "/>
      <w:lvlJc w:val="left"/>
      <w:pPr>
        <w:tabs>
          <w:tab w:val="left" w:pos="567"/>
        </w:tabs>
        <w:ind w:left="567" w:hanging="567"/>
      </w:pPr>
      <w:rPr>
        <w:rFonts w:hint="eastAsia"/>
      </w:rPr>
    </w:lvl>
    <w:lvl w:ilvl="2">
      <w:start w:val="1"/>
      <w:numFmt w:val="decimal"/>
      <w:lvlText w:val="第%3节 "/>
      <w:lvlJc w:val="left"/>
      <w:pPr>
        <w:tabs>
          <w:tab w:val="left" w:pos="851"/>
        </w:tabs>
        <w:ind w:left="851" w:hanging="851"/>
      </w:pPr>
      <w:rPr>
        <w:rFonts w:hint="default"/>
      </w:rPr>
    </w:lvl>
    <w:lvl w:ilvl="3">
      <w:start w:val="1"/>
      <w:numFmt w:val="decimal"/>
      <w:lvlText w:val="%4）"/>
      <w:lvlJc w:val="left"/>
      <w:pPr>
        <w:tabs>
          <w:tab w:val="left" w:pos="1134"/>
        </w:tabs>
        <w:ind w:left="1134" w:hanging="1134"/>
      </w:pPr>
      <w:rPr>
        <w:rFonts w:hint="eastAsia"/>
      </w:rPr>
    </w:lvl>
    <w:lvl w:ilvl="4">
      <w:start w:val="1"/>
      <w:numFmt w:val="lowerLetter"/>
      <w:lvlText w:val="%5）"/>
      <w:lvlJc w:val="left"/>
      <w:pPr>
        <w:tabs>
          <w:tab w:val="left" w:pos="1418"/>
        </w:tabs>
        <w:ind w:left="1418" w:hanging="1418"/>
      </w:pPr>
      <w:rPr>
        <w:rFonts w:hint="eastAsia"/>
      </w:rPr>
    </w:lvl>
    <w:lvl w:ilvl="5">
      <w:start w:val="1"/>
      <w:numFmt w:val="decimal"/>
      <w:lvlText w:val="%1.%2.%3.%4.%5.%6"/>
      <w:lvlJc w:val="left"/>
      <w:pPr>
        <w:tabs>
          <w:tab w:val="left" w:pos="3078"/>
        </w:tabs>
        <w:ind w:left="3078" w:hanging="3078"/>
      </w:pPr>
      <w:rPr>
        <w:rFonts w:hint="eastAsia"/>
      </w:rPr>
    </w:lvl>
    <w:lvl w:ilvl="6">
      <w:start w:val="1"/>
      <w:numFmt w:val="decimal"/>
      <w:lvlText w:val="%1.%2.%3.%4.%5.%6.%7"/>
      <w:lvlJc w:val="left"/>
      <w:pPr>
        <w:tabs>
          <w:tab w:val="left" w:pos="3222"/>
        </w:tabs>
        <w:ind w:left="3222" w:hanging="3222"/>
      </w:pPr>
      <w:rPr>
        <w:rFonts w:hint="eastAsia"/>
      </w:rPr>
    </w:lvl>
    <w:lvl w:ilvl="7">
      <w:start w:val="1"/>
      <w:numFmt w:val="decimal"/>
      <w:lvlText w:val="%1.%2.%3.%4.%5.%6.%7.%8"/>
      <w:lvlJc w:val="left"/>
      <w:pPr>
        <w:tabs>
          <w:tab w:val="left" w:pos="3366"/>
        </w:tabs>
        <w:ind w:left="3366" w:hanging="3366"/>
      </w:pPr>
      <w:rPr>
        <w:rFonts w:hint="eastAsia"/>
      </w:rPr>
    </w:lvl>
    <w:lvl w:ilvl="8">
      <w:start w:val="1"/>
      <w:numFmt w:val="decimal"/>
      <w:lvlText w:val="%1.%2.%3.%4.%5.%6.%7.%8.%9"/>
      <w:lvlJc w:val="left"/>
      <w:pPr>
        <w:tabs>
          <w:tab w:val="left" w:pos="3510"/>
        </w:tabs>
        <w:ind w:left="3510" w:hanging="3510"/>
      </w:pPr>
      <w:rPr>
        <w:rFonts w:hint="eastAsia"/>
      </w:rPr>
    </w:lvl>
  </w:abstractNum>
  <w:abstractNum w:abstractNumId="73">
    <w:nsid w:val="21DA619B"/>
    <w:multiLevelType w:val="multilevel"/>
    <w:tmpl w:val="21DA619B"/>
    <w:lvl w:ilvl="0">
      <w:start w:val="1"/>
      <w:numFmt w:val="decimal"/>
      <w:lvlText w:val="%1."/>
      <w:lvlJc w:val="left"/>
      <w:pPr>
        <w:tabs>
          <w:tab w:val="left" w:pos="360"/>
        </w:tabs>
        <w:ind w:left="360" w:hanging="360"/>
      </w:pPr>
      <w:rPr>
        <w:rFonts w:hint="eastAsia"/>
      </w:rPr>
    </w:lvl>
    <w:lvl w:ilvl="1">
      <w:start w:val="2"/>
      <w:numFmt w:val="decimal"/>
      <w:pStyle w:val="Normal1"/>
      <w:lvlText w:val="%2．"/>
      <w:lvlJc w:val="left"/>
      <w:pPr>
        <w:tabs>
          <w:tab w:val="left" w:pos="780"/>
        </w:tabs>
        <w:ind w:left="780" w:hanging="360"/>
      </w:pPr>
      <w:rPr>
        <w:rFonts w:eastAsia="仿宋体"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4">
    <w:nsid w:val="22012E5D"/>
    <w:multiLevelType w:val="multilevel"/>
    <w:tmpl w:val="22012E5D"/>
    <w:lvl w:ilvl="0">
      <w:start w:val="1"/>
      <w:numFmt w:val="bullet"/>
      <w:pStyle w:val="a786"/>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75">
    <w:nsid w:val="22B247A2"/>
    <w:multiLevelType w:val="multilevel"/>
    <w:tmpl w:val="22B247A2"/>
    <w:lvl w:ilvl="0">
      <w:start w:val="1"/>
      <w:numFmt w:val="decimal"/>
      <w:pStyle w:val="public9"/>
      <w:lvlText w:val="%1、"/>
      <w:lvlJc w:val="left"/>
      <w:pPr>
        <w:tabs>
          <w:tab w:val="left" w:pos="840"/>
        </w:tabs>
        <w:ind w:left="84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6">
    <w:nsid w:val="231628B7"/>
    <w:multiLevelType w:val="multilevel"/>
    <w:tmpl w:val="231628B7"/>
    <w:lvl w:ilvl="0">
      <w:start w:val="1"/>
      <w:numFmt w:val="bullet"/>
      <w:pStyle w:val="a503"/>
      <w:lvlText w:val=""/>
      <w:lvlJc w:val="left"/>
      <w:pPr>
        <w:tabs>
          <w:tab w:val="left" w:pos="1680"/>
        </w:tabs>
        <w:ind w:left="168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77">
    <w:nsid w:val="24756654"/>
    <w:multiLevelType w:val="multilevel"/>
    <w:tmpl w:val="24756654"/>
    <w:lvl w:ilvl="0">
      <w:start w:val="1"/>
      <w:numFmt w:val="chineseCountingThousand"/>
      <w:lvlText w:val="%1、"/>
      <w:lvlJc w:val="left"/>
      <w:pPr>
        <w:tabs>
          <w:tab w:val="left" w:pos="720"/>
        </w:tabs>
        <w:ind w:left="420" w:hanging="420"/>
      </w:pPr>
      <w:rPr>
        <w:rFonts w:hint="eastAsia"/>
      </w:rPr>
    </w:lvl>
    <w:lvl w:ilvl="1">
      <w:start w:val="1"/>
      <w:numFmt w:val="decimal"/>
      <w:suff w:val="nothing"/>
      <w:lvlText w:val="%2. "/>
      <w:lvlJc w:val="left"/>
      <w:pPr>
        <w:ind w:left="0" w:firstLine="0"/>
      </w:pPr>
      <w:rPr>
        <w:rFonts w:hint="eastAsia"/>
      </w:rPr>
    </w:lvl>
    <w:lvl w:ilvl="2">
      <w:start w:val="1"/>
      <w:numFmt w:val="decimal"/>
      <w:lvlText w:val="%3、"/>
      <w:lvlJc w:val="left"/>
      <w:pPr>
        <w:tabs>
          <w:tab w:val="left" w:pos="720"/>
        </w:tabs>
        <w:ind w:left="420" w:hanging="420"/>
      </w:pPr>
      <w:rPr>
        <w:rFonts w:hint="eastAsia"/>
      </w:rPr>
    </w:lvl>
    <w:lvl w:ilvl="3">
      <w:start w:val="1"/>
      <w:numFmt w:val="none"/>
      <w:pStyle w:val="a694"/>
      <w:suff w:val="nothing"/>
      <w:lvlJc w:val="left"/>
      <w:pPr>
        <w:ind w:left="0" w:firstLine="0"/>
      </w:pPr>
      <w:rPr>
        <w:rFonts w:hint="eastAsia"/>
      </w:rPr>
    </w:lvl>
    <w:lvl w:ilvl="4">
      <w:start w:val="1"/>
      <w:numFmt w:val="chineseCountingThousand"/>
      <w:suff w:val="nothing"/>
      <w:lvlText w:val="%5、"/>
      <w:lvlJc w:val="left"/>
      <w:pPr>
        <w:ind w:left="0" w:firstLine="0"/>
      </w:pPr>
      <w:rPr>
        <w:rFonts w:hint="eastAsia"/>
      </w:rPr>
    </w:lvl>
    <w:lvl w:ilvl="5">
      <w:start w:val="1"/>
      <w:numFmt w:val="decimal"/>
      <w:suff w:val="nothing"/>
      <w:lvlText w:val="%6、"/>
      <w:lvlJc w:val="left"/>
      <w:pPr>
        <w:ind w:left="0" w:firstLine="0"/>
      </w:pPr>
      <w:rPr>
        <w:rFonts w:hint="eastAsia"/>
      </w:rPr>
    </w:lvl>
    <w:lvl w:ilvl="6">
      <w:start w:val="1"/>
      <w:numFmt w:val="none"/>
      <w:suff w:val="nothing"/>
      <w:lvlJc w:val="left"/>
      <w:pPr>
        <w:ind w:left="0" w:firstLine="0"/>
      </w:pPr>
      <w:rPr>
        <w:rFonts w:hint="eastAsia"/>
      </w:rPr>
    </w:lvl>
    <w:lvl w:ilvl="7">
      <w:start w:val="1"/>
      <w:numFmt w:val="none"/>
      <w:suff w:val="nothing"/>
      <w:lvlJc w:val="left"/>
      <w:pPr>
        <w:ind w:left="0" w:firstLine="0"/>
      </w:pPr>
      <w:rPr>
        <w:rFonts w:hint="eastAsia"/>
      </w:rPr>
    </w:lvl>
    <w:lvl w:ilvl="8">
      <w:start w:val="1"/>
      <w:numFmt w:val="none"/>
      <w:suff w:val="nothing"/>
      <w:lvlJc w:val="left"/>
      <w:pPr>
        <w:ind w:left="0" w:firstLine="0"/>
      </w:pPr>
      <w:rPr>
        <w:rFonts w:hint="eastAsia"/>
      </w:rPr>
    </w:lvl>
  </w:abstractNum>
  <w:abstractNum w:abstractNumId="78">
    <w:nsid w:val="24D774CB"/>
    <w:multiLevelType w:val="multilevel"/>
    <w:tmpl w:val="24D774CB"/>
    <w:lvl w:ilvl="0">
      <w:start w:val="1"/>
      <w:numFmt w:val="decimal"/>
      <w:lvlText w:val="第%1章."/>
      <w:lvlJc w:val="left"/>
      <w:pPr>
        <w:tabs>
          <w:tab w:val="left" w:pos="425"/>
        </w:tabs>
        <w:ind w:left="425" w:hanging="425"/>
      </w:pPr>
      <w:rPr>
        <w:rFonts w:hint="eastAsia"/>
      </w:rPr>
    </w:lvl>
    <w:lvl w:ilvl="1">
      <w:start w:val="1"/>
      <w:numFmt w:val="decimal"/>
      <w:pStyle w:val="1Ctrl1"/>
      <w:lvlText w:val="%1.%2."/>
      <w:lvlJc w:val="left"/>
      <w:pPr>
        <w:tabs>
          <w:tab w:val="left" w:pos="567"/>
        </w:tabs>
        <w:ind w:left="567" w:hanging="567"/>
      </w:pPr>
      <w:rPr>
        <w:rFonts w:hint="eastAsia"/>
      </w:rPr>
    </w:lvl>
    <w:lvl w:ilvl="2">
      <w:start w:val="1"/>
      <w:numFmt w:val="decimal"/>
      <w:pStyle w:val="2Ctrl2"/>
      <w:lvlText w:val="%1.%2.%3."/>
      <w:lvlJc w:val="left"/>
      <w:pPr>
        <w:tabs>
          <w:tab w:val="left" w:pos="709"/>
        </w:tabs>
        <w:ind w:left="709" w:hanging="709"/>
      </w:pPr>
      <w:rPr>
        <w:rFonts w:hint="eastAsia"/>
      </w:rPr>
    </w:lvl>
    <w:lvl w:ilvl="3">
      <w:start w:val="1"/>
      <w:numFmt w:val="decimal"/>
      <w:pStyle w:val="3Ctrl30"/>
      <w:lvlText w:val="%1.%2.%3.%4."/>
      <w:lvlJc w:val="left"/>
      <w:pPr>
        <w:tabs>
          <w:tab w:val="left" w:pos="851"/>
        </w:tabs>
        <w:ind w:left="851" w:hanging="851"/>
      </w:pPr>
      <w:rPr>
        <w:rFonts w:hint="eastAsia"/>
      </w:rPr>
    </w:lvl>
    <w:lvl w:ilvl="4">
      <w:start w:val="1"/>
      <w:numFmt w:val="decimal"/>
      <w:pStyle w:val="4Ctrl4"/>
      <w:lvlText w:val="%1.%2.%3.%4.%5."/>
      <w:lvlJc w:val="left"/>
      <w:pPr>
        <w:tabs>
          <w:tab w:val="left" w:pos="992"/>
        </w:tabs>
        <w:ind w:left="992" w:hanging="992"/>
      </w:pPr>
      <w:rPr>
        <w:rFonts w:hint="eastAsia"/>
      </w:rPr>
    </w:lvl>
    <w:lvl w:ilvl="5">
      <w:start w:val="1"/>
      <w:numFmt w:val="decimal"/>
      <w:pStyle w:val="5Ctrl5"/>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79">
    <w:nsid w:val="250B3D73"/>
    <w:multiLevelType w:val="hybridMultilevel"/>
    <w:tmpl w:val="D40205A0"/>
    <w:lvl w:ilvl="0">
      <w:start w:val="1"/>
      <w:numFmt w:val="decimal"/>
      <w:pStyle w:val="158"/>
      <w:lvlText w:val="%1）"/>
      <w:lvlJc w:val="left"/>
      <w:pPr>
        <w:ind w:left="900" w:hanging="420"/>
      </w:pPr>
      <w:rPr>
        <w:rFont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80">
    <w:nsid w:val="252947FE"/>
    <w:multiLevelType w:val="multilevel"/>
    <w:tmpl w:val="252947FE"/>
    <w:lvl w:ilvl="0">
      <w:start w:val="1"/>
      <w:numFmt w:val="decimal"/>
      <w:pStyle w:val="298"/>
      <w:lvlText w:val="%1)"/>
      <w:lvlJc w:val="left"/>
      <w:pPr>
        <w:tabs>
          <w:tab w:val="left" w:pos="480"/>
        </w:tabs>
        <w:ind w:left="480" w:firstLine="0"/>
      </w:pPr>
      <w:rPr>
        <w:rFonts w:eastAsia="宋体"/>
        <w:kern w:val="2"/>
        <w:sz w:val="24"/>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81">
    <w:nsid w:val="25502230"/>
    <w:multiLevelType w:val="multilevel"/>
    <w:tmpl w:val="25502230"/>
    <w:lvl w:ilvl="0">
      <w:start w:val="1"/>
      <w:numFmt w:val="decimal"/>
      <w:pStyle w:val="2105"/>
      <w:lvlText w:val="（%1）"/>
      <w:lvlJc w:val="left"/>
      <w:pPr>
        <w:ind w:left="62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2">
    <w:nsid w:val="271B0071"/>
    <w:multiLevelType w:val="multilevel"/>
    <w:tmpl w:val="271B0071"/>
    <w:lvl w:ilvl="0">
      <w:start w:val="1"/>
      <w:numFmt w:val="bullet"/>
      <w:pStyle w:val="number3"/>
      <w:lvlText w:val=""/>
      <w:lvlJc w:val="left"/>
      <w:pPr>
        <w:tabs>
          <w:tab w:val="left" w:pos="1260"/>
        </w:tabs>
        <w:ind w:left="1260" w:hanging="420"/>
      </w:pPr>
      <w:rPr>
        <w:rFonts w:ascii="Wingdings" w:hAnsi="Wingdings" w:hint="default"/>
      </w:rPr>
    </w:lvl>
    <w:lvl w:ilvl="1">
      <w:start w:val="1"/>
      <w:numFmt w:val="bullet"/>
      <w:lvlText w:val=""/>
      <w:lvlJc w:val="left"/>
      <w:pPr>
        <w:tabs>
          <w:tab w:val="left" w:pos="1680"/>
        </w:tabs>
        <w:ind w:left="1680" w:hanging="420"/>
      </w:pPr>
      <w:rPr>
        <w:rFonts w:ascii="Wingdings" w:hAnsi="Wingdings" w:hint="default"/>
      </w:rPr>
    </w:lvl>
    <w:lvl w:ilvl="2">
      <w:start w:val="1"/>
      <w:numFmt w:val="bullet"/>
      <w:lvlText w:val=""/>
      <w:lvlJc w:val="left"/>
      <w:pPr>
        <w:tabs>
          <w:tab w:val="left" w:pos="2100"/>
        </w:tabs>
        <w:ind w:left="2100" w:hanging="420"/>
      </w:pPr>
      <w:rPr>
        <w:rFonts w:ascii="Wingdings" w:hAnsi="Wingdings" w:hint="default"/>
      </w:rPr>
    </w:lvl>
    <w:lvl w:ilvl="3">
      <w:start w:val="1"/>
      <w:numFmt w:val="bullet"/>
      <w:lvlText w:val=""/>
      <w:lvlJc w:val="left"/>
      <w:pPr>
        <w:tabs>
          <w:tab w:val="left" w:pos="2520"/>
        </w:tabs>
        <w:ind w:left="2520" w:hanging="420"/>
      </w:pPr>
      <w:rPr>
        <w:rFonts w:ascii="Wingdings" w:hAnsi="Wingdings" w:hint="default"/>
      </w:rPr>
    </w:lvl>
    <w:lvl w:ilvl="4">
      <w:start w:val="1"/>
      <w:numFmt w:val="bullet"/>
      <w:lvlText w:val=""/>
      <w:lvlJc w:val="left"/>
      <w:pPr>
        <w:tabs>
          <w:tab w:val="left" w:pos="2940"/>
        </w:tabs>
        <w:ind w:left="2940" w:hanging="420"/>
      </w:pPr>
      <w:rPr>
        <w:rFonts w:ascii="Wingdings" w:hAnsi="Wingdings" w:hint="default"/>
      </w:rPr>
    </w:lvl>
    <w:lvl w:ilvl="5">
      <w:start w:val="1"/>
      <w:numFmt w:val="bullet"/>
      <w:lvlText w:val=""/>
      <w:lvlJc w:val="left"/>
      <w:pPr>
        <w:tabs>
          <w:tab w:val="left" w:pos="3360"/>
        </w:tabs>
        <w:ind w:left="3360" w:hanging="420"/>
      </w:pPr>
      <w:rPr>
        <w:rFonts w:ascii="Wingdings" w:hAnsi="Wingdings" w:hint="default"/>
      </w:rPr>
    </w:lvl>
    <w:lvl w:ilvl="6">
      <w:start w:val="1"/>
      <w:numFmt w:val="bullet"/>
      <w:lvlText w:val=""/>
      <w:lvlJc w:val="left"/>
      <w:pPr>
        <w:tabs>
          <w:tab w:val="left" w:pos="3780"/>
        </w:tabs>
        <w:ind w:left="3780" w:hanging="420"/>
      </w:pPr>
      <w:rPr>
        <w:rFonts w:ascii="Wingdings" w:hAnsi="Wingdings" w:hint="default"/>
      </w:rPr>
    </w:lvl>
    <w:lvl w:ilvl="7">
      <w:start w:val="1"/>
      <w:numFmt w:val="bullet"/>
      <w:lvlText w:val=""/>
      <w:lvlJc w:val="left"/>
      <w:pPr>
        <w:tabs>
          <w:tab w:val="left" w:pos="4200"/>
        </w:tabs>
        <w:ind w:left="4200" w:hanging="420"/>
      </w:pPr>
      <w:rPr>
        <w:rFonts w:ascii="Wingdings" w:hAnsi="Wingdings" w:hint="default"/>
      </w:rPr>
    </w:lvl>
    <w:lvl w:ilvl="8">
      <w:start w:val="1"/>
      <w:numFmt w:val="bullet"/>
      <w:lvlText w:val=""/>
      <w:lvlJc w:val="left"/>
      <w:pPr>
        <w:tabs>
          <w:tab w:val="left" w:pos="4620"/>
        </w:tabs>
        <w:ind w:left="4620" w:hanging="420"/>
      </w:pPr>
      <w:rPr>
        <w:rFonts w:ascii="Wingdings" w:hAnsi="Wingdings" w:hint="default"/>
      </w:rPr>
    </w:lvl>
  </w:abstractNum>
  <w:abstractNum w:abstractNumId="83">
    <w:nsid w:val="272571E6"/>
    <w:multiLevelType w:val="multilevel"/>
    <w:tmpl w:val="272571E6"/>
    <w:lvl w:ilvl="0">
      <w:start w:val="1"/>
      <w:numFmt w:val="decimal"/>
      <w:pStyle w:val="1215"/>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4">
    <w:nsid w:val="272D3354"/>
    <w:multiLevelType w:val="multilevel"/>
    <w:tmpl w:val="272D3354"/>
    <w:lvl w:ilvl="0">
      <w:start w:val="1"/>
      <w:numFmt w:val="decimal"/>
      <w:pStyle w:val="2H2Heading2HiddenHeading2CCBSPIM2heading2Titre3Char"/>
      <w:lvlText w:val="%1."/>
      <w:lvlJc w:val="left"/>
      <w:pPr>
        <w:tabs>
          <w:tab w:val="left" w:pos="425"/>
        </w:tabs>
        <w:ind w:left="425" w:hanging="425"/>
      </w:p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6"/>
        </w:tabs>
        <w:ind w:left="1276" w:hanging="1276"/>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9"/>
        </w:tabs>
        <w:ind w:left="1559" w:hanging="1559"/>
      </w:pPr>
      <w:rPr>
        <w:rFonts w:hint="default"/>
      </w:rPr>
    </w:lvl>
  </w:abstractNum>
  <w:abstractNum w:abstractNumId="85">
    <w:nsid w:val="27646B9D"/>
    <w:multiLevelType w:val="multilevel"/>
    <w:tmpl w:val="27646B9D"/>
    <w:lvl w:ilvl="0">
      <w:start w:val="1"/>
      <w:numFmt w:val="bullet"/>
      <w:lvlText w:val=""/>
      <w:lvlJc w:val="left"/>
      <w:pPr>
        <w:ind w:left="420" w:hanging="420"/>
      </w:pPr>
      <w:rPr>
        <w:rFonts w:ascii="Wingdings" w:hAnsi="Wingdings" w:hint="default"/>
      </w:rPr>
    </w:lvl>
    <w:lvl w:ilvl="1">
      <w:start w:val="1"/>
      <w:numFmt w:val="bullet"/>
      <w:pStyle w:val="a674"/>
      <w:lvlText w:val=""/>
      <w:lvlJc w:val="left"/>
      <w:pPr>
        <w:ind w:left="840" w:hanging="420"/>
      </w:pPr>
      <w:rPr>
        <w:rFonts w:ascii="Wingdings" w:hAnsi="Wingdings" w:hint="default"/>
      </w:rPr>
    </w:lvl>
    <w:lvl w:ilvl="2">
      <w:start w:val="1"/>
      <w:numFmt w:val="bullet"/>
      <w:pStyle w:val="a671"/>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pStyle w:val="a672"/>
      <w:lvlText w:val=""/>
      <w:lvlJc w:val="left"/>
      <w:pPr>
        <w:ind w:left="2100" w:hanging="420"/>
      </w:pPr>
      <w:rPr>
        <w:rFonts w:ascii="Wingdings" w:hAnsi="Wingdings" w:hint="default"/>
      </w:rPr>
    </w:lvl>
    <w:lvl w:ilvl="5">
      <w:start w:val="1"/>
      <w:numFmt w:val="bullet"/>
      <w:pStyle w:val="a673"/>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6">
    <w:nsid w:val="27757579"/>
    <w:multiLevelType w:val="singleLevel"/>
    <w:tmpl w:val="27757579"/>
    <w:lvl w:ilvl="0">
      <w:start w:val="1"/>
      <w:numFmt w:val="bullet"/>
      <w:pStyle w:val="public6"/>
      <w:lvlText w:val=""/>
      <w:lvlJc w:val="left"/>
      <w:pPr>
        <w:tabs>
          <w:tab w:val="left" w:pos="425"/>
        </w:tabs>
        <w:ind w:left="425" w:hanging="425"/>
      </w:pPr>
      <w:rPr>
        <w:rFonts w:ascii="Wingdings" w:hAnsi="Wingdings" w:hint="default"/>
      </w:rPr>
    </w:lvl>
  </w:abstractNum>
  <w:abstractNum w:abstractNumId="87">
    <w:nsid w:val="278315AB"/>
    <w:multiLevelType w:val="multilevel"/>
    <w:tmpl w:val="278315AB"/>
    <w:lvl w:ilvl="0">
      <w:start w:val="1"/>
      <w:numFmt w:val="chineseCountingThousand"/>
      <w:suff w:val="nothing"/>
      <w:lvlText w:val="第%1卷   "/>
      <w:lvlJc w:val="center"/>
      <w:pPr>
        <w:ind w:left="210" w:firstLine="78"/>
      </w:pPr>
      <w:rPr>
        <w:rFonts w:hint="eastAsia"/>
      </w:rPr>
    </w:lvl>
    <w:lvl w:ilvl="1">
      <w:start w:val="1"/>
      <w:numFmt w:val="ideographDigital"/>
      <w:pStyle w:val="a819"/>
      <w:suff w:val="nothing"/>
      <w:lvlText w:val="第%2部分  "/>
      <w:lvlJc w:val="center"/>
      <w:pPr>
        <w:ind w:left="210" w:firstLine="78"/>
      </w:pPr>
      <w:rPr>
        <w:rFonts w:hint="eastAsia"/>
      </w:rPr>
    </w:lvl>
    <w:lvl w:ilvl="2">
      <w:start w:val="1"/>
      <w:numFmt w:val="none"/>
      <w:suff w:val="nothing"/>
      <w:lvlJc w:val="left"/>
      <w:pPr>
        <w:ind w:left="210" w:firstLine="0"/>
      </w:pPr>
      <w:rPr>
        <w:rFonts w:hint="eastAsia"/>
      </w:rPr>
    </w:lvl>
    <w:lvl w:ilvl="3">
      <w:start w:val="1"/>
      <w:numFmt w:val="none"/>
      <w:suff w:val="nothing"/>
      <w:lvlJc w:val="left"/>
      <w:pPr>
        <w:ind w:left="210" w:firstLine="0"/>
      </w:pPr>
      <w:rPr>
        <w:rFonts w:hint="eastAsia"/>
      </w:rPr>
    </w:lvl>
    <w:lvl w:ilvl="4">
      <w:start w:val="1"/>
      <w:numFmt w:val="none"/>
      <w:suff w:val="nothing"/>
      <w:lvlJc w:val="left"/>
      <w:pPr>
        <w:ind w:left="210" w:firstLine="0"/>
      </w:pPr>
      <w:rPr>
        <w:rFonts w:hint="eastAsia"/>
      </w:rPr>
    </w:lvl>
    <w:lvl w:ilvl="5">
      <w:start w:val="1"/>
      <w:numFmt w:val="none"/>
      <w:suff w:val="nothing"/>
      <w:lvlJc w:val="left"/>
      <w:pPr>
        <w:ind w:left="210" w:firstLine="0"/>
      </w:pPr>
      <w:rPr>
        <w:rFonts w:hint="eastAsia"/>
      </w:rPr>
    </w:lvl>
    <w:lvl w:ilvl="6">
      <w:start w:val="1"/>
      <w:numFmt w:val="none"/>
      <w:suff w:val="nothing"/>
      <w:lvlJc w:val="left"/>
      <w:pPr>
        <w:ind w:left="210" w:firstLine="0"/>
      </w:pPr>
      <w:rPr>
        <w:rFonts w:hint="eastAsia"/>
      </w:rPr>
    </w:lvl>
    <w:lvl w:ilvl="7">
      <w:start w:val="1"/>
      <w:numFmt w:val="none"/>
      <w:suff w:val="nothing"/>
      <w:lvlJc w:val="left"/>
      <w:pPr>
        <w:ind w:left="210" w:firstLine="0"/>
      </w:pPr>
      <w:rPr>
        <w:rFonts w:hint="eastAsia"/>
      </w:rPr>
    </w:lvl>
    <w:lvl w:ilvl="8">
      <w:start w:val="1"/>
      <w:numFmt w:val="none"/>
      <w:suff w:val="nothing"/>
      <w:lvlJc w:val="left"/>
      <w:pPr>
        <w:ind w:left="210" w:firstLine="0"/>
      </w:pPr>
      <w:rPr>
        <w:rFonts w:hint="eastAsia"/>
      </w:rPr>
    </w:lvl>
  </w:abstractNum>
  <w:abstractNum w:abstractNumId="88">
    <w:nsid w:val="281849DF"/>
    <w:multiLevelType w:val="multilevel"/>
    <w:tmpl w:val="281849DF"/>
    <w:lvl w:ilvl="0">
      <w:start w:val="1"/>
      <w:numFmt w:val="bullet"/>
      <w:pStyle w:val="6151"/>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89">
    <w:nsid w:val="28BE2EEF"/>
    <w:multiLevelType w:val="multilevel"/>
    <w:tmpl w:val="28BE2EEF"/>
    <w:lvl w:ilvl="0">
      <w:start w:val="1"/>
      <w:numFmt w:val="decimal"/>
      <w:pStyle w:val="bbbbbb"/>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0">
    <w:nsid w:val="28DD6C69"/>
    <w:multiLevelType w:val="multilevel"/>
    <w:tmpl w:val="00F05164"/>
    <w:styleLink w:val="a58"/>
    <w:lvl w:ilvl="0">
      <w:start w:val="1"/>
      <w:numFmt w:val="decimal"/>
      <w:lvlText w:val="%1"/>
      <w:lvlJc w:val="left"/>
      <w:pPr>
        <w:ind w:left="2126" w:hanging="425"/>
      </w:pPr>
      <w:rPr>
        <w:rFonts w:hint="eastAsia"/>
      </w:rPr>
    </w:lvl>
    <w:lvl w:ilvl="1">
      <w:start w:val="1"/>
      <w:numFmt w:val="decimal"/>
      <w:lvlText w:val="%1.%2"/>
      <w:lvlJc w:val="left"/>
      <w:pPr>
        <w:ind w:left="2693" w:hanging="567"/>
      </w:pPr>
      <w:rPr>
        <w:rFonts w:hint="eastAsia"/>
      </w:rPr>
    </w:lvl>
    <w:lvl w:ilvl="2">
      <w:start w:val="1"/>
      <w:numFmt w:val="decimal"/>
      <w:lvlText w:val="%1.%2.%3"/>
      <w:lvlJc w:val="left"/>
      <w:pPr>
        <w:ind w:left="3119" w:hanging="567"/>
      </w:pPr>
      <w:rPr>
        <w:rFonts w:hint="eastAsia"/>
      </w:rPr>
    </w:lvl>
    <w:lvl w:ilvl="3">
      <w:start w:val="1"/>
      <w:numFmt w:val="decimal"/>
      <w:lvlText w:val="%1.%2.%3.%4"/>
      <w:lvlJc w:val="left"/>
      <w:pPr>
        <w:ind w:left="3685" w:hanging="708"/>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4961" w:hanging="1134"/>
      </w:pPr>
      <w:rPr>
        <w:rFonts w:hint="eastAsia"/>
      </w:rPr>
    </w:lvl>
    <w:lvl w:ilvl="6">
      <w:start w:val="1"/>
      <w:numFmt w:val="decimal"/>
      <w:lvlText w:val="%1.%2.%3.%4.%5.%6.%7"/>
      <w:lvlJc w:val="left"/>
      <w:pPr>
        <w:ind w:left="5528" w:hanging="1276"/>
      </w:pPr>
      <w:rPr>
        <w:rFonts w:hint="eastAsia"/>
      </w:rPr>
    </w:lvl>
    <w:lvl w:ilvl="7">
      <w:start w:val="1"/>
      <w:numFmt w:val="decimal"/>
      <w:lvlText w:val="%1.%2.%3.%4.%5.%6.%7.%8"/>
      <w:lvlJc w:val="left"/>
      <w:pPr>
        <w:ind w:left="6095" w:hanging="1418"/>
      </w:pPr>
      <w:rPr>
        <w:rFonts w:hint="eastAsia"/>
      </w:rPr>
    </w:lvl>
    <w:lvl w:ilvl="8">
      <w:start w:val="1"/>
      <w:numFmt w:val="decimal"/>
      <w:lvlText w:val="%1.%2.%3.%4.%5.%6.%7.%8.%9"/>
      <w:lvlJc w:val="left"/>
      <w:pPr>
        <w:ind w:left="6803" w:hanging="1700"/>
      </w:pPr>
      <w:rPr>
        <w:rFonts w:hint="eastAsia"/>
      </w:rPr>
    </w:lvl>
  </w:abstractNum>
  <w:abstractNum w:abstractNumId="91">
    <w:nsid w:val="298455DA"/>
    <w:multiLevelType w:val="multilevel"/>
    <w:tmpl w:val="298455DA"/>
    <w:lvl w:ilvl="0">
      <w:start w:val="1"/>
      <w:numFmt w:val="bullet"/>
      <w:pStyle w:val="-abc"/>
      <w:lvlText w:val=""/>
      <w:lvlJc w:val="left"/>
      <w:pPr>
        <w:ind w:left="900" w:hanging="420"/>
      </w:pPr>
      <w:rPr>
        <w:rFonts w:ascii="Wingdings" w:hAnsi="Wingdings" w:hint="default"/>
        <w:sz w:val="21"/>
        <w:szCs w:val="21"/>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92">
    <w:nsid w:val="2A8F5B64"/>
    <w:multiLevelType w:val="singleLevel"/>
    <w:tmpl w:val="2A8F5B64"/>
    <w:lvl w:ilvl="0">
      <w:start w:val="1"/>
      <w:numFmt w:val="decimal"/>
      <w:pStyle w:val="--11"/>
      <w:lvlText w:val="(%1) "/>
      <w:lvlJc w:val="left"/>
      <w:pPr>
        <w:ind w:left="620" w:hanging="420"/>
      </w:pPr>
      <w:rPr>
        <w:rFonts w:hint="eastAsia"/>
      </w:rPr>
    </w:lvl>
  </w:abstractNum>
  <w:abstractNum w:abstractNumId="93">
    <w:nsid w:val="2A942F93"/>
    <w:multiLevelType w:val="multilevel"/>
    <w:tmpl w:val="2A942F93"/>
    <w:lvl w:ilvl="0">
      <w:start w:val="1"/>
      <w:numFmt w:val="bullet"/>
      <w:pStyle w:val="a572"/>
      <w:lvlText w:val=""/>
      <w:lvlJc w:val="left"/>
      <w:pPr>
        <w:tabs>
          <w:tab w:val="left" w:pos="964"/>
        </w:tabs>
        <w:ind w:left="964" w:hanging="482"/>
      </w:pPr>
      <w:rPr>
        <w:rFonts w:ascii="Wingdings" w:hAnsi="Wingdings" w:hint="default"/>
        <w:sz w:val="16"/>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4">
    <w:nsid w:val="2B7676BD"/>
    <w:multiLevelType w:val="multilevel"/>
    <w:tmpl w:val="2B7676BD"/>
    <w:lvl w:ilvl="0">
      <w:start w:val="1"/>
      <w:numFmt w:val="decimal"/>
      <w:pStyle w:val="T7"/>
      <w:lvlText w:val="图%1："/>
      <w:lvlJc w:val="left"/>
      <w:pPr>
        <w:ind w:left="3398" w:hanging="420"/>
      </w:pPr>
      <w:rPr>
        <w:rFonts w:hint="eastAsia"/>
        <w:position w:val="0"/>
      </w:rPr>
    </w:lvl>
    <w:lvl w:ilvl="1">
      <w:start w:val="1"/>
      <w:numFmt w:val="lowerLetter"/>
      <w:lvlText w:val="%2)"/>
      <w:lvlJc w:val="left"/>
      <w:pPr>
        <w:ind w:left="3818" w:hanging="420"/>
      </w:pPr>
    </w:lvl>
    <w:lvl w:ilvl="2">
      <w:start w:val="1"/>
      <w:numFmt w:val="lowerRoman"/>
      <w:lvlText w:val="%3."/>
      <w:lvlJc w:val="right"/>
      <w:pPr>
        <w:ind w:left="4238" w:hanging="420"/>
      </w:pPr>
    </w:lvl>
    <w:lvl w:ilvl="3">
      <w:start w:val="1"/>
      <w:numFmt w:val="decimal"/>
      <w:lvlText w:val="%4."/>
      <w:lvlJc w:val="left"/>
      <w:pPr>
        <w:ind w:left="4658" w:hanging="420"/>
      </w:pPr>
    </w:lvl>
    <w:lvl w:ilvl="4">
      <w:start w:val="1"/>
      <w:numFmt w:val="lowerLetter"/>
      <w:lvlText w:val="%5)"/>
      <w:lvlJc w:val="left"/>
      <w:pPr>
        <w:ind w:left="5078" w:hanging="420"/>
      </w:pPr>
    </w:lvl>
    <w:lvl w:ilvl="5">
      <w:start w:val="1"/>
      <w:numFmt w:val="lowerRoman"/>
      <w:lvlText w:val="%6."/>
      <w:lvlJc w:val="right"/>
      <w:pPr>
        <w:ind w:left="5498" w:hanging="420"/>
      </w:pPr>
    </w:lvl>
    <w:lvl w:ilvl="6">
      <w:start w:val="1"/>
      <w:numFmt w:val="decimal"/>
      <w:lvlText w:val="%7."/>
      <w:lvlJc w:val="left"/>
      <w:pPr>
        <w:ind w:left="5918" w:hanging="420"/>
      </w:pPr>
    </w:lvl>
    <w:lvl w:ilvl="7">
      <w:start w:val="1"/>
      <w:numFmt w:val="lowerLetter"/>
      <w:lvlText w:val="%8)"/>
      <w:lvlJc w:val="left"/>
      <w:pPr>
        <w:ind w:left="6338" w:hanging="420"/>
      </w:pPr>
    </w:lvl>
    <w:lvl w:ilvl="8">
      <w:start w:val="1"/>
      <w:numFmt w:val="lowerRoman"/>
      <w:lvlText w:val="%9."/>
      <w:lvlJc w:val="right"/>
      <w:pPr>
        <w:ind w:left="6758" w:hanging="420"/>
      </w:pPr>
    </w:lvl>
  </w:abstractNum>
  <w:abstractNum w:abstractNumId="95">
    <w:nsid w:val="2BA216AE"/>
    <w:multiLevelType w:val="multilevel"/>
    <w:tmpl w:val="2BA216AE"/>
    <w:lvl w:ilvl="0">
      <w:start w:val="1"/>
      <w:numFmt w:val="decimal"/>
      <w:pStyle w:val="lyj1"/>
      <w:lvlText w:val="%1"/>
      <w:lvlJc w:val="left"/>
      <w:pPr>
        <w:tabs>
          <w:tab w:val="left" w:pos="0"/>
        </w:tabs>
        <w:ind w:left="0" w:firstLine="0"/>
      </w:pPr>
      <w:rPr>
        <w:rFonts w:hint="eastAsia"/>
      </w:rPr>
    </w:lvl>
    <w:lvl w:ilvl="1">
      <w:start w:val="1"/>
      <w:numFmt w:val="decimal"/>
      <w:pStyle w:val="lyj2"/>
      <w:lvlText w:val="%1.%2"/>
      <w:lvlJc w:val="left"/>
      <w:pPr>
        <w:tabs>
          <w:tab w:val="left" w:pos="0"/>
        </w:tabs>
        <w:ind w:left="0" w:firstLine="0"/>
      </w:pPr>
      <w:rPr>
        <w:rFonts w:hint="eastAsia"/>
      </w:rPr>
    </w:lvl>
    <w:lvl w:ilvl="2">
      <w:start w:val="1"/>
      <w:numFmt w:val="decimal"/>
      <w:pStyle w:val="lyj3"/>
      <w:lvlText w:val="%1.%2.%3"/>
      <w:lvlJc w:val="left"/>
      <w:pPr>
        <w:tabs>
          <w:tab w:val="left" w:pos="0"/>
        </w:tabs>
        <w:ind w:left="0" w:firstLine="0"/>
      </w:pPr>
      <w:rPr>
        <w:rFonts w:hint="eastAsia"/>
      </w:rPr>
    </w:lvl>
    <w:lvl w:ilvl="3">
      <w:start w:val="1"/>
      <w:numFmt w:val="decimal"/>
      <w:pStyle w:val="lyj4"/>
      <w:lvlText w:val="%1.%2.%3.%4"/>
      <w:lvlJc w:val="left"/>
      <w:pPr>
        <w:tabs>
          <w:tab w:val="left" w:pos="0"/>
        </w:tabs>
        <w:ind w:left="0" w:firstLine="0"/>
      </w:pPr>
      <w:rPr>
        <w:rFonts w:hint="eastAsia"/>
      </w:rPr>
    </w:lvl>
    <w:lvl w:ilvl="4">
      <w:start w:val="1"/>
      <w:numFmt w:val="decimal"/>
      <w:pStyle w:val="lyj"/>
      <w:lvlText w:val="图%1.%5"/>
      <w:lvlJc w:val="left"/>
      <w:pPr>
        <w:tabs>
          <w:tab w:val="left" w:pos="0"/>
        </w:tabs>
        <w:ind w:left="0" w:firstLine="0"/>
      </w:pPr>
      <w:rPr>
        <w:rFonts w:hint="eastAsia"/>
      </w:rPr>
    </w:lvl>
    <w:lvl w:ilvl="5">
      <w:start w:val="1"/>
      <w:numFmt w:val="decimal"/>
      <w:lvlText w:val="表%1.%6"/>
      <w:lvlJc w:val="left"/>
      <w:pPr>
        <w:tabs>
          <w:tab w:val="left" w:pos="0"/>
        </w:tabs>
        <w:ind w:left="0" w:firstLine="0"/>
      </w:pPr>
      <w:rPr>
        <w:rFonts w:hint="eastAsia"/>
      </w:rPr>
    </w:lvl>
    <w:lvl w:ilvl="6">
      <w:start w:val="1"/>
      <w:numFmt w:val="decimal"/>
      <w:lvlRestart w:val="1"/>
      <w:pStyle w:val="lyj20"/>
      <w:lvlText w:val="表%1.%7"/>
      <w:lvlJc w:val="left"/>
      <w:pPr>
        <w:tabs>
          <w:tab w:val="left" w:pos="0"/>
        </w:tabs>
        <w:ind w:left="0" w:firstLine="0"/>
      </w:pPr>
      <w:rPr>
        <w:rFonts w:hint="eastAsia"/>
      </w:rPr>
    </w:lvl>
    <w:lvl w:ilvl="7">
      <w:start w:val="1"/>
      <w:numFmt w:val="decimal"/>
      <w:lvlText w:val="图%7.%8"/>
      <w:lvlJc w:val="left"/>
      <w:pPr>
        <w:tabs>
          <w:tab w:val="left" w:pos="4394"/>
        </w:tabs>
        <w:ind w:left="4394" w:hanging="1418"/>
      </w:pPr>
      <w:rPr>
        <w:rFonts w:hint="eastAsia"/>
      </w:rPr>
    </w:lvl>
    <w:lvl w:ilvl="8">
      <w:start w:val="1"/>
      <w:numFmt w:val="decimal"/>
      <w:lvlText w:val="表%1.%9"/>
      <w:lvlJc w:val="left"/>
      <w:pPr>
        <w:tabs>
          <w:tab w:val="left" w:pos="5102"/>
        </w:tabs>
        <w:ind w:left="5102" w:hanging="1700"/>
      </w:pPr>
      <w:rPr>
        <w:rFonts w:hint="eastAsia"/>
      </w:rPr>
    </w:lvl>
  </w:abstractNum>
  <w:abstractNum w:abstractNumId="96">
    <w:nsid w:val="2C917F22"/>
    <w:multiLevelType w:val="multilevel"/>
    <w:tmpl w:val="2C917F22"/>
    <w:lvl w:ilvl="0">
      <w:start w:val="1"/>
      <w:numFmt w:val="bullet"/>
      <w:pStyle w:val="a691"/>
      <w:lvlText w:val=""/>
      <w:lvlJc w:val="left"/>
      <w:pPr>
        <w:tabs>
          <w:tab w:val="left" w:pos="420"/>
        </w:tabs>
        <w:ind w:left="670" w:hanging="250"/>
      </w:pPr>
      <w:rPr>
        <w:rFonts w:ascii="Symbol" w:hAnsi="Symbol" w:hint="default"/>
        <w:color w:val="auto"/>
        <w:sz w:val="16"/>
        <w:szCs w:val="16"/>
      </w:rPr>
    </w:lvl>
    <w:lvl w:ilvl="1">
      <w:start w:val="1"/>
      <w:numFmt w:val="bullet"/>
      <w:lvlText w:val=""/>
      <w:lvlJc w:val="left"/>
      <w:pPr>
        <w:tabs>
          <w:tab w:val="left" w:pos="3780"/>
        </w:tabs>
        <w:ind w:left="3780" w:hanging="420"/>
      </w:pPr>
      <w:rPr>
        <w:rFonts w:ascii="Wingdings" w:hAnsi="Wingdings" w:hint="default"/>
        <w:color w:val="auto"/>
        <w:sz w:val="24"/>
        <w:szCs w:val="24"/>
      </w:rPr>
    </w:lvl>
    <w:lvl w:ilvl="2">
      <w:start w:val="1"/>
      <w:numFmt w:val="lowerLetter"/>
      <w:lvlText w:val="%3."/>
      <w:lvlJc w:val="left"/>
      <w:pPr>
        <w:tabs>
          <w:tab w:val="left" w:pos="4140"/>
        </w:tabs>
        <w:ind w:left="4140" w:hanging="360"/>
      </w:pPr>
      <w:rPr>
        <w:rFonts w:hint="default"/>
      </w:rPr>
    </w:lvl>
    <w:lvl w:ilvl="3">
      <w:start w:val="1"/>
      <w:numFmt w:val="decimal"/>
      <w:lvlText w:val="%4."/>
      <w:lvlJc w:val="left"/>
      <w:pPr>
        <w:tabs>
          <w:tab w:val="left" w:pos="4620"/>
        </w:tabs>
        <w:ind w:left="4620" w:hanging="420"/>
      </w:pPr>
    </w:lvl>
    <w:lvl w:ilvl="4">
      <w:start w:val="1"/>
      <w:numFmt w:val="lowerLetter"/>
      <w:lvlText w:val="%5)"/>
      <w:lvlJc w:val="left"/>
      <w:pPr>
        <w:tabs>
          <w:tab w:val="left" w:pos="5040"/>
        </w:tabs>
        <w:ind w:left="5040" w:hanging="420"/>
      </w:pPr>
    </w:lvl>
    <w:lvl w:ilvl="5">
      <w:start w:val="1"/>
      <w:numFmt w:val="lowerRoman"/>
      <w:lvlText w:val="%6."/>
      <w:lvlJc w:val="right"/>
      <w:pPr>
        <w:tabs>
          <w:tab w:val="left" w:pos="5460"/>
        </w:tabs>
        <w:ind w:left="5460" w:hanging="420"/>
      </w:pPr>
    </w:lvl>
    <w:lvl w:ilvl="6">
      <w:start w:val="1"/>
      <w:numFmt w:val="decimal"/>
      <w:lvlText w:val="%7."/>
      <w:lvlJc w:val="left"/>
      <w:pPr>
        <w:tabs>
          <w:tab w:val="left" w:pos="5880"/>
        </w:tabs>
        <w:ind w:left="5880" w:hanging="420"/>
      </w:pPr>
    </w:lvl>
    <w:lvl w:ilvl="7">
      <w:start w:val="1"/>
      <w:numFmt w:val="lowerLetter"/>
      <w:lvlText w:val="%8)"/>
      <w:lvlJc w:val="left"/>
      <w:pPr>
        <w:tabs>
          <w:tab w:val="left" w:pos="6300"/>
        </w:tabs>
        <w:ind w:left="6300" w:hanging="420"/>
      </w:pPr>
    </w:lvl>
    <w:lvl w:ilvl="8">
      <w:start w:val="1"/>
      <w:numFmt w:val="lowerRoman"/>
      <w:lvlText w:val="%9."/>
      <w:lvlJc w:val="right"/>
      <w:pPr>
        <w:tabs>
          <w:tab w:val="left" w:pos="6720"/>
        </w:tabs>
        <w:ind w:left="6720" w:hanging="420"/>
      </w:pPr>
    </w:lvl>
  </w:abstractNum>
  <w:abstractNum w:abstractNumId="97">
    <w:nsid w:val="2CDF1291"/>
    <w:multiLevelType w:val="multilevel"/>
    <w:tmpl w:val="2CDF1291"/>
    <w:lvl w:ilvl="0">
      <w:start w:val="1"/>
      <w:numFmt w:val="decimal"/>
      <w:pStyle w:val="neusoft"/>
      <w:lvlText w:val="%1)"/>
      <w:lvlJc w:val="left"/>
      <w:pPr>
        <w:ind w:left="987" w:hanging="420"/>
      </w:pPr>
      <w:rPr>
        <w:rFonts w:hint="eastAsia"/>
        <w:b w:val="0"/>
        <w:bCs w:val="0"/>
        <w:i w:val="0"/>
        <w:iCs w:val="0"/>
        <w:caps w:val="0"/>
        <w:smallCaps w:val="0"/>
        <w:strike w:val="0"/>
        <w:dstrike w:val="0"/>
        <w:vanish w:val="0"/>
        <w:color w:val="000000"/>
        <w:spacing w:val="0"/>
        <w:kern w:val="0"/>
        <w:position w:val="0"/>
        <w:u w:val="none"/>
        <w:vertAlign w:val="baseline"/>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8">
    <w:nsid w:val="2D2470EB"/>
    <w:multiLevelType w:val="multilevel"/>
    <w:tmpl w:val="2D2470EB"/>
    <w:lvl w:ilvl="0">
      <w:start w:val="1"/>
      <w:numFmt w:val="bullet"/>
      <w:lvlText w:val=""/>
      <w:lvlJc w:val="left"/>
      <w:pPr>
        <w:ind w:left="420" w:hanging="420"/>
      </w:pPr>
      <w:rPr>
        <w:rFonts w:ascii="Wingdings" w:hAnsi="Wingdings" w:hint="default"/>
      </w:rPr>
    </w:lvl>
    <w:lvl w:ilvl="1">
      <w:start w:val="1"/>
      <w:numFmt w:val="decimal"/>
      <w:pStyle w:val="a662"/>
      <w:lvlText w:val="%2)"/>
      <w:lvlJc w:val="left"/>
      <w:pPr>
        <w:ind w:left="840" w:hanging="420"/>
      </w:pPr>
      <w:rPr>
        <w:rFont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9">
    <w:nsid w:val="2DE15224"/>
    <w:multiLevelType w:val="multilevel"/>
    <w:tmpl w:val="2DE15224"/>
    <w:lvl w:ilvl="0">
      <w:start w:val="1"/>
      <w:numFmt w:val="bullet"/>
      <w:pStyle w:val="a218"/>
      <w:lvlText w:val=""/>
      <w:lvlJc w:val="left"/>
      <w:pPr>
        <w:tabs>
          <w:tab w:val="left" w:pos="225"/>
        </w:tabs>
        <w:ind w:left="225" w:hanging="420"/>
      </w:pPr>
      <w:rPr>
        <w:rFonts w:ascii="Wingdings" w:hAnsi="Wingdings" w:hint="default"/>
      </w:rPr>
    </w:lvl>
    <w:lvl w:ilvl="1">
      <w:start w:val="1"/>
      <w:numFmt w:val="bullet"/>
      <w:lvlText w:val=""/>
      <w:lvlJc w:val="left"/>
      <w:pPr>
        <w:tabs>
          <w:tab w:val="left" w:pos="645"/>
        </w:tabs>
        <w:ind w:left="645" w:hanging="420"/>
      </w:pPr>
      <w:rPr>
        <w:rFonts w:ascii="Wingdings" w:hAnsi="Wingdings" w:hint="default"/>
      </w:rPr>
    </w:lvl>
    <w:lvl w:ilvl="2">
      <w:start w:val="1"/>
      <w:numFmt w:val="bullet"/>
      <w:lvlText w:val=""/>
      <w:lvlJc w:val="left"/>
      <w:pPr>
        <w:tabs>
          <w:tab w:val="left" w:pos="1065"/>
        </w:tabs>
        <w:ind w:left="1065" w:hanging="420"/>
      </w:pPr>
      <w:rPr>
        <w:rFonts w:ascii="Wingdings" w:hAnsi="Wingdings" w:hint="default"/>
      </w:rPr>
    </w:lvl>
    <w:lvl w:ilvl="3">
      <w:start w:val="1"/>
      <w:numFmt w:val="bullet"/>
      <w:lvlText w:val=""/>
      <w:lvlJc w:val="left"/>
      <w:pPr>
        <w:tabs>
          <w:tab w:val="left" w:pos="1485"/>
        </w:tabs>
        <w:ind w:left="1485" w:hanging="420"/>
      </w:pPr>
      <w:rPr>
        <w:rFonts w:ascii="Wingdings" w:hAnsi="Wingdings" w:hint="default"/>
      </w:rPr>
    </w:lvl>
    <w:lvl w:ilvl="4">
      <w:start w:val="1"/>
      <w:numFmt w:val="bullet"/>
      <w:lvlText w:val=""/>
      <w:lvlJc w:val="left"/>
      <w:pPr>
        <w:tabs>
          <w:tab w:val="left" w:pos="1905"/>
        </w:tabs>
        <w:ind w:left="1905" w:hanging="420"/>
      </w:pPr>
      <w:rPr>
        <w:rFonts w:ascii="Wingdings" w:hAnsi="Wingdings" w:hint="default"/>
      </w:rPr>
    </w:lvl>
    <w:lvl w:ilvl="5">
      <w:start w:val="1"/>
      <w:numFmt w:val="bullet"/>
      <w:lvlText w:val=""/>
      <w:lvlJc w:val="left"/>
      <w:pPr>
        <w:tabs>
          <w:tab w:val="left" w:pos="2325"/>
        </w:tabs>
        <w:ind w:left="2325" w:hanging="420"/>
      </w:pPr>
      <w:rPr>
        <w:rFonts w:ascii="Wingdings" w:hAnsi="Wingdings" w:hint="default"/>
      </w:rPr>
    </w:lvl>
    <w:lvl w:ilvl="6">
      <w:start w:val="1"/>
      <w:numFmt w:val="bullet"/>
      <w:lvlText w:val=""/>
      <w:lvlJc w:val="left"/>
      <w:pPr>
        <w:tabs>
          <w:tab w:val="left" w:pos="2745"/>
        </w:tabs>
        <w:ind w:left="2745" w:hanging="420"/>
      </w:pPr>
      <w:rPr>
        <w:rFonts w:ascii="Wingdings" w:hAnsi="Wingdings" w:hint="default"/>
      </w:rPr>
    </w:lvl>
    <w:lvl w:ilvl="7">
      <w:start w:val="1"/>
      <w:numFmt w:val="bullet"/>
      <w:lvlText w:val=""/>
      <w:lvlJc w:val="left"/>
      <w:pPr>
        <w:tabs>
          <w:tab w:val="left" w:pos="3165"/>
        </w:tabs>
        <w:ind w:left="3165" w:hanging="420"/>
      </w:pPr>
      <w:rPr>
        <w:rFonts w:ascii="Wingdings" w:hAnsi="Wingdings" w:hint="default"/>
      </w:rPr>
    </w:lvl>
    <w:lvl w:ilvl="8">
      <w:start w:val="1"/>
      <w:numFmt w:val="bullet"/>
      <w:lvlText w:val=""/>
      <w:lvlJc w:val="left"/>
      <w:pPr>
        <w:tabs>
          <w:tab w:val="left" w:pos="3585"/>
        </w:tabs>
        <w:ind w:left="3585" w:hanging="420"/>
      </w:pPr>
      <w:rPr>
        <w:rFonts w:ascii="Wingdings" w:hAnsi="Wingdings" w:hint="default"/>
      </w:rPr>
    </w:lvl>
  </w:abstractNum>
  <w:abstractNum w:abstractNumId="100">
    <w:nsid w:val="2E814574"/>
    <w:multiLevelType w:val="multilevel"/>
    <w:tmpl w:val="2E814574"/>
    <w:lvl w:ilvl="0">
      <w:start w:val="1"/>
      <w:numFmt w:val="decimal"/>
      <w:isLgl/>
      <w:lvlText w:val="%1"/>
      <w:lvlJc w:val="left"/>
      <w:pPr>
        <w:tabs>
          <w:tab w:val="left" w:pos="425"/>
        </w:tabs>
        <w:ind w:left="0" w:firstLine="0"/>
      </w:pPr>
      <w:rPr>
        <w:rFonts w:eastAsia="黑体" w:hint="eastAsia"/>
        <w:b/>
        <w:i w:val="0"/>
        <w:sz w:val="28"/>
        <w:szCs w:val="28"/>
      </w:rPr>
    </w:lvl>
    <w:lvl w:ilvl="1">
      <w:start w:val="1"/>
      <w:numFmt w:val="decimal"/>
      <w:pStyle w:val="21130"/>
      <w:lvlText w:val="3.%2"/>
      <w:lvlJc w:val="left"/>
      <w:pPr>
        <w:tabs>
          <w:tab w:val="left" w:pos="662"/>
        </w:tabs>
        <w:ind w:left="95" w:firstLine="0"/>
      </w:pPr>
      <w:rPr>
        <w:rFonts w:eastAsia="黑体" w:hint="eastAsia"/>
        <w:sz w:val="21"/>
        <w:szCs w:val="21"/>
      </w:rPr>
    </w:lvl>
    <w:lvl w:ilvl="2">
      <w:start w:val="1"/>
      <w:numFmt w:val="decimal"/>
      <w:lvlText w:val="%1.%2.%3"/>
      <w:lvlJc w:val="left"/>
      <w:pPr>
        <w:tabs>
          <w:tab w:val="left" w:pos="1184"/>
        </w:tabs>
        <w:ind w:left="475" w:firstLine="0"/>
      </w:pPr>
      <w:rPr>
        <w:rFonts w:eastAsia="宋体" w:hint="eastAsia"/>
        <w:b/>
        <w:sz w:val="21"/>
        <w:szCs w:val="21"/>
      </w:rPr>
    </w:lvl>
    <w:lvl w:ilvl="3">
      <w:start w:val="1"/>
      <w:numFmt w:val="decimal"/>
      <w:lvlText w:val="%1.%2.%3.%4"/>
      <w:lvlJc w:val="left"/>
      <w:pPr>
        <w:tabs>
          <w:tab w:val="left" w:pos="946"/>
        </w:tabs>
        <w:ind w:left="95" w:firstLine="0"/>
      </w:pPr>
      <w:rPr>
        <w:rFonts w:eastAsia="宋体" w:hint="eastAsia"/>
        <w:sz w:val="21"/>
        <w:szCs w:val="21"/>
      </w:rPr>
    </w:lvl>
    <w:lvl w:ilvl="4">
      <w:start w:val="1"/>
      <w:numFmt w:val="decimal"/>
      <w:lvlText w:val="%1.%2.%3.%4.%5"/>
      <w:lvlJc w:val="left"/>
      <w:pPr>
        <w:tabs>
          <w:tab w:val="left" w:pos="992"/>
        </w:tabs>
        <w:ind w:left="0" w:firstLine="0"/>
      </w:pPr>
      <w:rPr>
        <w:rFonts w:eastAsia="宋体" w:hint="eastAsia"/>
        <w:sz w:val="21"/>
        <w:szCs w:val="21"/>
      </w:rPr>
    </w:lvl>
    <w:lvl w:ilvl="5">
      <w:start w:val="1"/>
      <w:numFmt w:val="decimal"/>
      <w:lvlText w:val="%1.%2.%3.%4.%5.%6"/>
      <w:lvlJc w:val="left"/>
      <w:pPr>
        <w:tabs>
          <w:tab w:val="left" w:pos="2835"/>
        </w:tabs>
        <w:ind w:left="0" w:firstLine="0"/>
      </w:pPr>
      <w:rPr>
        <w:rFonts w:hint="eastAsia"/>
      </w:rPr>
    </w:lvl>
    <w:lvl w:ilvl="6">
      <w:start w:val="1"/>
      <w:numFmt w:val="decimal"/>
      <w:lvlText w:val="%1.%2.%3.%4.%5.%6.%7"/>
      <w:lvlJc w:val="left"/>
      <w:pPr>
        <w:tabs>
          <w:tab w:val="left" w:pos="4711"/>
        </w:tabs>
        <w:ind w:left="0" w:firstLine="0"/>
      </w:pPr>
      <w:rPr>
        <w:rFonts w:hint="eastAsia"/>
      </w:rPr>
    </w:lvl>
    <w:lvl w:ilvl="7">
      <w:start w:val="1"/>
      <w:numFmt w:val="decimal"/>
      <w:lvlText w:val="%1.%2.%3.%4.%5.%6.%7.%8"/>
      <w:lvlJc w:val="left"/>
      <w:pPr>
        <w:tabs>
          <w:tab w:val="left" w:pos="5136"/>
        </w:tabs>
        <w:ind w:left="0" w:firstLine="0"/>
      </w:pPr>
      <w:rPr>
        <w:rFonts w:hint="eastAsia"/>
      </w:rPr>
    </w:lvl>
    <w:lvl w:ilvl="8">
      <w:start w:val="1"/>
      <w:numFmt w:val="decimal"/>
      <w:lvlText w:val="%1.%2.%3.%4.%5.%6.%7.%8.%9"/>
      <w:lvlJc w:val="left"/>
      <w:pPr>
        <w:tabs>
          <w:tab w:val="left" w:pos="5922"/>
        </w:tabs>
        <w:ind w:left="0" w:firstLine="0"/>
      </w:pPr>
      <w:rPr>
        <w:rFonts w:hint="eastAsia"/>
      </w:rPr>
    </w:lvl>
  </w:abstractNum>
  <w:abstractNum w:abstractNumId="101">
    <w:nsid w:val="2F452254"/>
    <w:multiLevelType w:val="hybridMultilevel"/>
    <w:tmpl w:val="FE9E7D76"/>
    <w:lvl w:ilvl="0">
      <w:start w:val="1"/>
      <w:numFmt w:val="decimal"/>
      <w:lvlText w:val="%1、"/>
      <w:lvlJc w:val="left"/>
      <w:pPr>
        <w:ind w:left="720" w:hanging="720"/>
      </w:pPr>
      <w:rPr>
        <w:rFonts w:hint="default"/>
      </w:rPr>
    </w:lvl>
    <w:lvl w:ilvl="1" w:tentative="1">
      <w:start w:val="1"/>
      <w:numFmt w:val="lowerLetter"/>
      <w:pStyle w:val="2H2Heading2HiddenHeading2CCBSheading22ndlevelh"/>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02">
    <w:nsid w:val="2F645A9D"/>
    <w:multiLevelType w:val="multilevel"/>
    <w:tmpl w:val="2F645A9D"/>
    <w:lvl w:ilvl="0">
      <w:start w:val="1"/>
      <w:numFmt w:val="bullet"/>
      <w:pStyle w:val="NotesTextList"/>
      <w:lvlText w:val=""/>
      <w:lvlJc w:val="left"/>
      <w:pPr>
        <w:tabs>
          <w:tab w:val="left" w:pos="1418"/>
        </w:tabs>
        <w:ind w:left="1418" w:hanging="284"/>
      </w:pPr>
      <w:rPr>
        <w:rFonts w:ascii="Wingdings" w:hAnsi="Wingdings" w:cs="Wingdings" w:hint="default"/>
        <w:caps w:val="0"/>
        <w:strike w:val="0"/>
        <w:dstrike w:val="0"/>
        <w:vanish w:val="0"/>
        <w:color w:val="auto"/>
        <w:sz w:val="13"/>
        <w:szCs w:val="13"/>
        <w:vertAlign w:val="baseline"/>
      </w:rPr>
    </w:lvl>
    <w:lvl w:ilvl="1">
      <w:start w:val="1"/>
      <w:numFmt w:val="bullet"/>
      <w:lvlText w:val=""/>
      <w:lvlJc w:val="left"/>
      <w:pPr>
        <w:tabs>
          <w:tab w:val="left" w:pos="840"/>
        </w:tabs>
        <w:ind w:left="840" w:hanging="420"/>
      </w:pPr>
      <w:rPr>
        <w:rFonts w:ascii="Wingdings" w:hAnsi="Wingdings" w:cs="Wingding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103">
    <w:nsid w:val="2F9A5B0C"/>
    <w:multiLevelType w:val="multilevel"/>
    <w:tmpl w:val="2F9A5B0C"/>
    <w:lvl w:ilvl="0">
      <w:start w:val="1"/>
      <w:numFmt w:val="bullet"/>
      <w:pStyle w:val="Indent"/>
      <w:lvlText w:val=""/>
      <w:lvlJc w:val="left"/>
      <w:pPr>
        <w:tabs>
          <w:tab w:val="left" w:pos="857"/>
        </w:tabs>
        <w:ind w:left="857" w:hanging="420"/>
      </w:pPr>
      <w:rPr>
        <w:rFonts w:ascii="Wingdings" w:hAnsi="Wingdings" w:hint="default"/>
      </w:rPr>
    </w:lvl>
    <w:lvl w:ilvl="1">
      <w:start w:val="1"/>
      <w:numFmt w:val="bullet"/>
      <w:lvlText w:val=""/>
      <w:lvlJc w:val="left"/>
      <w:pPr>
        <w:tabs>
          <w:tab w:val="left" w:pos="1277"/>
        </w:tabs>
        <w:ind w:left="1277" w:hanging="420"/>
      </w:pPr>
      <w:rPr>
        <w:rFonts w:ascii="Wingdings" w:hAnsi="Wingdings" w:hint="default"/>
      </w:rPr>
    </w:lvl>
    <w:lvl w:ilvl="2">
      <w:start w:val="1"/>
      <w:numFmt w:val="bullet"/>
      <w:lvlText w:val=""/>
      <w:lvlJc w:val="left"/>
      <w:pPr>
        <w:tabs>
          <w:tab w:val="left" w:pos="1697"/>
        </w:tabs>
        <w:ind w:left="1697" w:hanging="420"/>
      </w:pPr>
      <w:rPr>
        <w:rFonts w:ascii="Wingdings" w:hAnsi="Wingdings" w:hint="default"/>
      </w:rPr>
    </w:lvl>
    <w:lvl w:ilvl="3">
      <w:start w:val="1"/>
      <w:numFmt w:val="bullet"/>
      <w:lvlText w:val=""/>
      <w:lvlJc w:val="left"/>
      <w:pPr>
        <w:tabs>
          <w:tab w:val="left" w:pos="2117"/>
        </w:tabs>
        <w:ind w:left="2117" w:hanging="420"/>
      </w:pPr>
      <w:rPr>
        <w:rFonts w:ascii="Wingdings" w:hAnsi="Wingdings" w:hint="default"/>
      </w:rPr>
    </w:lvl>
    <w:lvl w:ilvl="4">
      <w:start w:val="1"/>
      <w:numFmt w:val="bullet"/>
      <w:lvlText w:val=""/>
      <w:lvlJc w:val="left"/>
      <w:pPr>
        <w:tabs>
          <w:tab w:val="left" w:pos="2537"/>
        </w:tabs>
        <w:ind w:left="2537" w:hanging="420"/>
      </w:pPr>
      <w:rPr>
        <w:rFonts w:ascii="Wingdings" w:hAnsi="Wingdings" w:hint="default"/>
      </w:rPr>
    </w:lvl>
    <w:lvl w:ilvl="5">
      <w:start w:val="1"/>
      <w:numFmt w:val="bullet"/>
      <w:lvlText w:val=""/>
      <w:lvlJc w:val="left"/>
      <w:pPr>
        <w:tabs>
          <w:tab w:val="left" w:pos="2957"/>
        </w:tabs>
        <w:ind w:left="2957" w:hanging="420"/>
      </w:pPr>
      <w:rPr>
        <w:rFonts w:ascii="Wingdings" w:hAnsi="Wingdings" w:hint="default"/>
      </w:rPr>
    </w:lvl>
    <w:lvl w:ilvl="6">
      <w:start w:val="1"/>
      <w:numFmt w:val="bullet"/>
      <w:lvlText w:val=""/>
      <w:lvlJc w:val="left"/>
      <w:pPr>
        <w:tabs>
          <w:tab w:val="left" w:pos="3377"/>
        </w:tabs>
        <w:ind w:left="3377" w:hanging="420"/>
      </w:pPr>
      <w:rPr>
        <w:rFonts w:ascii="Wingdings" w:hAnsi="Wingdings" w:hint="default"/>
      </w:rPr>
    </w:lvl>
    <w:lvl w:ilvl="7">
      <w:start w:val="1"/>
      <w:numFmt w:val="bullet"/>
      <w:lvlText w:val=""/>
      <w:lvlJc w:val="left"/>
      <w:pPr>
        <w:tabs>
          <w:tab w:val="left" w:pos="3797"/>
        </w:tabs>
        <w:ind w:left="3797" w:hanging="420"/>
      </w:pPr>
      <w:rPr>
        <w:rFonts w:ascii="Wingdings" w:hAnsi="Wingdings" w:hint="default"/>
      </w:rPr>
    </w:lvl>
    <w:lvl w:ilvl="8">
      <w:start w:val="1"/>
      <w:numFmt w:val="bullet"/>
      <w:lvlText w:val=""/>
      <w:lvlJc w:val="left"/>
      <w:pPr>
        <w:tabs>
          <w:tab w:val="left" w:pos="4217"/>
        </w:tabs>
        <w:ind w:left="4217" w:hanging="420"/>
      </w:pPr>
      <w:rPr>
        <w:rFonts w:ascii="Wingdings" w:hAnsi="Wingdings" w:hint="default"/>
      </w:rPr>
    </w:lvl>
  </w:abstractNum>
  <w:abstractNum w:abstractNumId="104">
    <w:nsid w:val="2FAA478D"/>
    <w:multiLevelType w:val="multilevel"/>
    <w:tmpl w:val="2FAA478D"/>
    <w:lvl w:ilvl="0">
      <w:start w:val="1"/>
      <w:numFmt w:val="decimal"/>
      <w:pStyle w:val="public12"/>
      <w:lvlText w:val="图%1."/>
      <w:lvlJc w:val="left"/>
      <w:pPr>
        <w:tabs>
          <w:tab w:val="left" w:pos="420"/>
        </w:tabs>
        <w:ind w:left="420" w:hanging="420"/>
      </w:pPr>
      <w:rPr>
        <w:rFonts w:hint="eastAsia"/>
      </w:rPr>
    </w:lvl>
    <w:lvl w:ilvl="1">
      <w:start w:val="1"/>
      <w:numFmt w:val="decimal"/>
      <w:lvlText w:val="%2、"/>
      <w:lvlJc w:val="left"/>
      <w:pPr>
        <w:ind w:left="780" w:hanging="360"/>
      </w:pPr>
      <w:rPr>
        <w:rFonts w:cs="Times New Roman"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5">
    <w:nsid w:val="301F405F"/>
    <w:multiLevelType w:val="multilevel"/>
    <w:tmpl w:val="301F405F"/>
    <w:lvl w:ilvl="0">
      <w:start w:val="1"/>
      <w:numFmt w:val="bullet"/>
      <w:pStyle w:val="362"/>
      <w:lvlText w:val=""/>
      <w:lvlJc w:val="left"/>
      <w:pPr>
        <w:tabs>
          <w:tab w:val="left" w:pos="900"/>
        </w:tabs>
        <w:ind w:left="90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06">
    <w:nsid w:val="30DD5701"/>
    <w:multiLevelType w:val="multilevel"/>
    <w:tmpl w:val="30DD5701"/>
    <w:lvl w:ilvl="0">
      <w:start w:val="2"/>
      <w:numFmt w:val="none"/>
      <w:pStyle w:val="a817"/>
      <w:lvlText w:val="3.1"/>
      <w:lvlJc w:val="left"/>
      <w:pPr>
        <w:tabs>
          <w:tab w:val="left" w:pos="425"/>
        </w:tabs>
        <w:ind w:left="425" w:hanging="425"/>
      </w:pPr>
      <w:rPr>
        <w:rFonts w:hint="eastAsia"/>
      </w:rPr>
    </w:lvl>
    <w:lvl w:ilvl="1">
      <w:start w:val="1"/>
      <w:numFmt w:val="decimal"/>
      <w:lvlText w:val="%13.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07">
    <w:nsid w:val="30EE5195"/>
    <w:multiLevelType w:val="hybridMultilevel"/>
    <w:tmpl w:val="E9ECB526"/>
    <w:lvl w:ilvl="0">
      <w:start w:val="1"/>
      <w:numFmt w:val="bullet"/>
      <w:pStyle w:val="a60"/>
      <w:lvlText w:val=""/>
      <w:lvlJc w:val="left"/>
      <w:pPr>
        <w:ind w:left="900" w:hanging="420"/>
      </w:pPr>
      <w:rPr>
        <w:rFonts w:ascii="Wingdings" w:hAnsi="Wingdings" w:hint="default"/>
        <w:sz w:val="32"/>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108">
    <w:nsid w:val="31221F3A"/>
    <w:multiLevelType w:val="multilevel"/>
    <w:tmpl w:val="31221F3A"/>
    <w:lvl w:ilvl="0">
      <w:start w:val="1"/>
      <w:numFmt w:val="chineseCountingThousand"/>
      <w:pStyle w:val="1109"/>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9">
    <w:nsid w:val="3146156C"/>
    <w:multiLevelType w:val="hybridMultilevel"/>
    <w:tmpl w:val="F700639E"/>
    <w:lvl w:ilvl="0">
      <w:start w:val="1"/>
      <w:numFmt w:val="decimal"/>
      <w:pStyle w:val="a17"/>
      <w:lvlText w:val="%1)"/>
      <w:lvlJc w:val="left"/>
      <w:pPr>
        <w:ind w:left="840" w:hanging="420"/>
      </w:p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10">
    <w:nsid w:val="318C0DD1"/>
    <w:multiLevelType w:val="hybridMultilevel"/>
    <w:tmpl w:val="BFF0DAF8"/>
    <w:lvl w:ilvl="0">
      <w:start w:val="1"/>
      <w:numFmt w:val="decimal"/>
      <w:pStyle w:val="a23"/>
      <w:lvlText w:val="%1）"/>
      <w:lvlJc w:val="left"/>
      <w:pPr>
        <w:tabs>
          <w:tab w:val="num" w:pos="780"/>
        </w:tabs>
        <w:ind w:left="78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11">
    <w:nsid w:val="319C7D7B"/>
    <w:multiLevelType w:val="multilevel"/>
    <w:tmpl w:val="319C7D7B"/>
    <w:lvl w:ilvl="0">
      <w:start w:val="1"/>
      <w:numFmt w:val="decimal"/>
      <w:pStyle w:val="my3"/>
      <w:lvlText w:val="%1."/>
      <w:lvlJc w:val="left"/>
      <w:pPr>
        <w:ind w:left="986" w:hanging="420"/>
      </w:pPr>
      <w:rPr>
        <w:rFonts w:hint="eastAsia"/>
      </w:rPr>
    </w:lvl>
    <w:lvl w:ilvl="1">
      <w:start w:val="1"/>
      <w:numFmt w:val="lowerLetter"/>
      <w:lvlText w:val="%2)"/>
      <w:lvlJc w:val="left"/>
      <w:pPr>
        <w:ind w:left="1406" w:hanging="420"/>
      </w:pPr>
    </w:lvl>
    <w:lvl w:ilvl="2">
      <w:start w:val="1"/>
      <w:numFmt w:val="lowerRoman"/>
      <w:lvlText w:val="%3."/>
      <w:lvlJc w:val="right"/>
      <w:pPr>
        <w:ind w:left="1826" w:hanging="420"/>
      </w:pPr>
    </w:lvl>
    <w:lvl w:ilvl="3">
      <w:start w:val="1"/>
      <w:numFmt w:val="decimal"/>
      <w:lvlText w:val="%4."/>
      <w:lvlJc w:val="left"/>
      <w:pPr>
        <w:ind w:left="2246" w:hanging="420"/>
      </w:pPr>
    </w:lvl>
    <w:lvl w:ilvl="4">
      <w:start w:val="1"/>
      <w:numFmt w:val="lowerLetter"/>
      <w:lvlText w:val="%5)"/>
      <w:lvlJc w:val="left"/>
      <w:pPr>
        <w:ind w:left="2666" w:hanging="420"/>
      </w:pPr>
    </w:lvl>
    <w:lvl w:ilvl="5">
      <w:start w:val="1"/>
      <w:numFmt w:val="lowerRoman"/>
      <w:lvlText w:val="%6."/>
      <w:lvlJc w:val="right"/>
      <w:pPr>
        <w:ind w:left="3086" w:hanging="420"/>
      </w:pPr>
    </w:lvl>
    <w:lvl w:ilvl="6">
      <w:start w:val="1"/>
      <w:numFmt w:val="decimal"/>
      <w:lvlText w:val="%7."/>
      <w:lvlJc w:val="left"/>
      <w:pPr>
        <w:ind w:left="3506" w:hanging="420"/>
      </w:pPr>
    </w:lvl>
    <w:lvl w:ilvl="7">
      <w:start w:val="1"/>
      <w:numFmt w:val="lowerLetter"/>
      <w:lvlText w:val="%8)"/>
      <w:lvlJc w:val="left"/>
      <w:pPr>
        <w:ind w:left="3926" w:hanging="420"/>
      </w:pPr>
    </w:lvl>
    <w:lvl w:ilvl="8">
      <w:start w:val="1"/>
      <w:numFmt w:val="lowerRoman"/>
      <w:lvlText w:val="%9."/>
      <w:lvlJc w:val="right"/>
      <w:pPr>
        <w:ind w:left="4346" w:hanging="420"/>
      </w:pPr>
    </w:lvl>
  </w:abstractNum>
  <w:abstractNum w:abstractNumId="112">
    <w:nsid w:val="322E49B0"/>
    <w:multiLevelType w:val="multilevel"/>
    <w:tmpl w:val="322E49B0"/>
    <w:lvl w:ilvl="0">
      <w:start w:val="1"/>
      <w:numFmt w:val="decimalEnclosedCircle"/>
      <w:lvlText w:val="%1"/>
      <w:lvlJc w:val="left"/>
      <w:pPr>
        <w:tabs>
          <w:tab w:val="left" w:pos="477"/>
        </w:tabs>
        <w:ind w:left="420" w:firstLine="0"/>
      </w:pPr>
      <w:rPr>
        <w:rFonts w:eastAsia="宋体" w:hint="eastAsia"/>
        <w:b w:val="0"/>
        <w:i w:val="0"/>
        <w:sz w:val="24"/>
        <w:szCs w:val="24"/>
        <w:lang w:val="en-US"/>
      </w:rPr>
    </w:lvl>
    <w:lvl w:ilvl="1">
      <w:start w:val="1"/>
      <w:numFmt w:val="bullet"/>
      <w:lvlText w:val=""/>
      <w:lvlJc w:val="left"/>
      <w:pPr>
        <w:tabs>
          <w:tab w:val="left" w:pos="784"/>
        </w:tabs>
        <w:ind w:left="784" w:hanging="420"/>
      </w:pPr>
      <w:rPr>
        <w:rFonts w:ascii="Wingdings" w:hAnsi="Wingdings" w:hint="default"/>
        <w:b w:val="0"/>
        <w:i w:val="0"/>
        <w:sz w:val="24"/>
        <w:szCs w:val="24"/>
        <w:lang w:val="en-US"/>
      </w:rPr>
    </w:lvl>
    <w:lvl w:ilvl="2">
      <w:start w:val="1"/>
      <w:numFmt w:val="bullet"/>
      <w:pStyle w:val="a77"/>
      <w:lvlText w:val=""/>
      <w:lvlJc w:val="left"/>
      <w:pPr>
        <w:tabs>
          <w:tab w:val="left" w:pos="1204"/>
        </w:tabs>
        <w:ind w:left="1204" w:hanging="420"/>
      </w:pPr>
      <w:rPr>
        <w:rFonts w:ascii="Wingdings" w:hAnsi="Wingdings" w:hint="default"/>
        <w:b w:val="0"/>
        <w:i w:val="0"/>
        <w:sz w:val="24"/>
        <w:szCs w:val="24"/>
        <w:lang w:val="en-US"/>
      </w:rPr>
    </w:lvl>
    <w:lvl w:ilvl="3">
      <w:start w:val="1"/>
      <w:numFmt w:val="decimal"/>
      <w:lvlText w:val="%4."/>
      <w:lvlJc w:val="left"/>
      <w:pPr>
        <w:tabs>
          <w:tab w:val="left" w:pos="1624"/>
        </w:tabs>
        <w:ind w:left="1624" w:hanging="420"/>
      </w:pPr>
    </w:lvl>
    <w:lvl w:ilvl="4">
      <w:start w:val="1"/>
      <w:numFmt w:val="lowerLetter"/>
      <w:lvlText w:val="%5)"/>
      <w:lvlJc w:val="left"/>
      <w:pPr>
        <w:tabs>
          <w:tab w:val="left" w:pos="2044"/>
        </w:tabs>
        <w:ind w:left="2044" w:hanging="420"/>
      </w:pPr>
    </w:lvl>
    <w:lvl w:ilvl="5">
      <w:start w:val="1"/>
      <w:numFmt w:val="lowerRoman"/>
      <w:lvlText w:val="%6."/>
      <w:lvlJc w:val="right"/>
      <w:pPr>
        <w:tabs>
          <w:tab w:val="left" w:pos="2464"/>
        </w:tabs>
        <w:ind w:left="2464" w:hanging="420"/>
      </w:pPr>
    </w:lvl>
    <w:lvl w:ilvl="6">
      <w:start w:val="1"/>
      <w:numFmt w:val="decimal"/>
      <w:lvlText w:val="%7."/>
      <w:lvlJc w:val="left"/>
      <w:pPr>
        <w:tabs>
          <w:tab w:val="left" w:pos="2884"/>
        </w:tabs>
        <w:ind w:left="2884" w:hanging="420"/>
      </w:pPr>
    </w:lvl>
    <w:lvl w:ilvl="7">
      <w:start w:val="1"/>
      <w:numFmt w:val="lowerLetter"/>
      <w:lvlText w:val="%8)"/>
      <w:lvlJc w:val="left"/>
      <w:pPr>
        <w:tabs>
          <w:tab w:val="left" w:pos="3304"/>
        </w:tabs>
        <w:ind w:left="3304" w:hanging="420"/>
      </w:pPr>
    </w:lvl>
    <w:lvl w:ilvl="8">
      <w:start w:val="1"/>
      <w:numFmt w:val="lowerRoman"/>
      <w:lvlText w:val="%9."/>
      <w:lvlJc w:val="right"/>
      <w:pPr>
        <w:tabs>
          <w:tab w:val="left" w:pos="3724"/>
        </w:tabs>
        <w:ind w:left="3724" w:hanging="420"/>
      </w:pPr>
    </w:lvl>
  </w:abstractNum>
  <w:abstractNum w:abstractNumId="113">
    <w:nsid w:val="32CB486B"/>
    <w:multiLevelType w:val="multilevel"/>
    <w:tmpl w:val="32CB486B"/>
    <w:lvl w:ilvl="0">
      <w:start w:val="1"/>
      <w:numFmt w:val="bullet"/>
      <w:pStyle w:val="puce1"/>
      <w:lvlText w:val=""/>
      <w:lvlJc w:val="left"/>
      <w:pPr>
        <w:tabs>
          <w:tab w:val="left" w:pos="360"/>
        </w:tabs>
        <w:ind w:left="360" w:hanging="360"/>
      </w:pPr>
      <w:rPr>
        <w:rFonts w:ascii="Symbol" w:hAnsi="Symbol" w:hint="default"/>
      </w:rPr>
    </w:lvl>
    <w:lvl w:ilvl="1">
      <w:start w:val="1"/>
      <w:numFmt w:val="bullet"/>
      <w:lvlText w:val="o"/>
      <w:lvlJc w:val="left"/>
      <w:pPr>
        <w:tabs>
          <w:tab w:val="left" w:pos="1080"/>
        </w:tabs>
        <w:ind w:left="1080" w:hanging="360"/>
      </w:pPr>
      <w:rPr>
        <w:rFonts w:ascii="Courier New" w:hAnsi="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114">
    <w:nsid w:val="32FB7DB0"/>
    <w:multiLevelType w:val="multilevel"/>
    <w:tmpl w:val="32FB7DB0"/>
    <w:lvl w:ilvl="0">
      <w:start w:val="1"/>
      <w:numFmt w:val="japaneseCounting"/>
      <w:pStyle w:val="Heading13"/>
      <w:lvlText w:val="第%1章  "/>
      <w:lvlJc w:val="center"/>
      <w:pPr>
        <w:tabs>
          <w:tab w:val="left" w:pos="1134"/>
        </w:tabs>
        <w:ind w:left="1134" w:hanging="1134"/>
      </w:pPr>
      <w:rPr>
        <w:rFonts w:ascii="Times New Roman" w:eastAsia="黑体" w:hAnsi="Times New Roman" w:hint="default"/>
        <w:b/>
        <w:i w:val="0"/>
        <w:sz w:val="32"/>
        <w:szCs w:val="32"/>
      </w:rPr>
    </w:lvl>
    <w:lvl w:ilvl="1">
      <w:start w:val="1"/>
      <w:numFmt w:val="japaneseCounting"/>
      <w:lvlText w:val="%2、"/>
      <w:lvlJc w:val="left"/>
      <w:pPr>
        <w:tabs>
          <w:tab w:val="left" w:pos="900"/>
        </w:tabs>
        <w:ind w:left="900" w:hanging="480"/>
      </w:pPr>
      <w:rPr>
        <w:rFonts w:hint="default"/>
      </w:rPr>
    </w:lvl>
    <w:lvl w:ilvl="2">
      <w:start w:val="1"/>
      <w:numFmt w:val="decimal"/>
      <w:lvlText w:val="%3）"/>
      <w:lvlJc w:val="left"/>
      <w:pPr>
        <w:tabs>
          <w:tab w:val="left" w:pos="1200"/>
        </w:tabs>
        <w:ind w:left="1200" w:hanging="36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5">
    <w:nsid w:val="330A523E"/>
    <w:multiLevelType w:val="multilevel"/>
    <w:tmpl w:val="330A523E"/>
    <w:lvl w:ilvl="0">
      <w:start w:val="1"/>
      <w:numFmt w:val="bullet"/>
      <w:pStyle w:val="349"/>
      <w:lvlText w:val=""/>
      <w:lvlJc w:val="left"/>
      <w:pPr>
        <w:ind w:left="420" w:hanging="420"/>
      </w:pPr>
      <w:rPr>
        <w:rFonts w:ascii="Wingdings" w:hAnsi="Wingdings" w:hint="default"/>
      </w:rPr>
    </w:lvl>
    <w:lvl w:ilvl="1">
      <w:start w:val="1"/>
      <w:numFmt w:val="bullet"/>
      <w:lvlText w:val=""/>
      <w:lvlJc w:val="left"/>
      <w:pPr>
        <w:tabs>
          <w:tab w:val="left" w:pos="440"/>
        </w:tabs>
        <w:ind w:left="440" w:hanging="420"/>
      </w:pPr>
      <w:rPr>
        <w:rFonts w:ascii="Wingdings" w:hAnsi="Wingdings" w:hint="default"/>
      </w:rPr>
    </w:lvl>
    <w:lvl w:ilvl="2">
      <w:start w:val="1"/>
      <w:numFmt w:val="bullet"/>
      <w:lvlText w:val=""/>
      <w:lvlJc w:val="left"/>
      <w:pPr>
        <w:tabs>
          <w:tab w:val="left" w:pos="860"/>
        </w:tabs>
        <w:ind w:left="860" w:hanging="420"/>
      </w:pPr>
      <w:rPr>
        <w:rFonts w:ascii="Wingdings" w:hAnsi="Wingdings" w:hint="default"/>
      </w:rPr>
    </w:lvl>
    <w:lvl w:ilvl="3">
      <w:start w:val="1"/>
      <w:numFmt w:val="bullet"/>
      <w:lvlText w:val=""/>
      <w:lvlJc w:val="left"/>
      <w:pPr>
        <w:tabs>
          <w:tab w:val="left" w:pos="1280"/>
        </w:tabs>
        <w:ind w:left="1280" w:hanging="420"/>
      </w:pPr>
      <w:rPr>
        <w:rFonts w:ascii="Wingdings" w:hAnsi="Wingdings" w:hint="default"/>
      </w:rPr>
    </w:lvl>
    <w:lvl w:ilvl="4">
      <w:start w:val="1"/>
      <w:numFmt w:val="bullet"/>
      <w:lvlText w:val=""/>
      <w:lvlJc w:val="left"/>
      <w:pPr>
        <w:tabs>
          <w:tab w:val="left" w:pos="1700"/>
        </w:tabs>
        <w:ind w:left="1700" w:hanging="420"/>
      </w:pPr>
      <w:rPr>
        <w:rFonts w:ascii="Wingdings" w:hAnsi="Wingdings" w:hint="default"/>
      </w:rPr>
    </w:lvl>
    <w:lvl w:ilvl="5">
      <w:start w:val="1"/>
      <w:numFmt w:val="bullet"/>
      <w:lvlText w:val=""/>
      <w:lvlJc w:val="left"/>
      <w:pPr>
        <w:tabs>
          <w:tab w:val="left" w:pos="2120"/>
        </w:tabs>
        <w:ind w:left="2120" w:hanging="420"/>
      </w:pPr>
      <w:rPr>
        <w:rFonts w:ascii="Wingdings" w:hAnsi="Wingdings" w:hint="default"/>
      </w:rPr>
    </w:lvl>
    <w:lvl w:ilvl="6">
      <w:start w:val="1"/>
      <w:numFmt w:val="bullet"/>
      <w:lvlText w:val=""/>
      <w:lvlJc w:val="left"/>
      <w:pPr>
        <w:tabs>
          <w:tab w:val="left" w:pos="2540"/>
        </w:tabs>
        <w:ind w:left="2540" w:hanging="420"/>
      </w:pPr>
      <w:rPr>
        <w:rFonts w:ascii="Wingdings" w:hAnsi="Wingdings" w:hint="default"/>
      </w:rPr>
    </w:lvl>
    <w:lvl w:ilvl="7">
      <w:start w:val="1"/>
      <w:numFmt w:val="bullet"/>
      <w:lvlText w:val=""/>
      <w:lvlJc w:val="left"/>
      <w:pPr>
        <w:tabs>
          <w:tab w:val="left" w:pos="2960"/>
        </w:tabs>
        <w:ind w:left="2960" w:hanging="420"/>
      </w:pPr>
      <w:rPr>
        <w:rFonts w:ascii="Wingdings" w:hAnsi="Wingdings" w:hint="default"/>
      </w:rPr>
    </w:lvl>
    <w:lvl w:ilvl="8">
      <w:start w:val="1"/>
      <w:numFmt w:val="bullet"/>
      <w:lvlText w:val=""/>
      <w:lvlJc w:val="left"/>
      <w:pPr>
        <w:tabs>
          <w:tab w:val="left" w:pos="3380"/>
        </w:tabs>
        <w:ind w:left="3380" w:hanging="420"/>
      </w:pPr>
      <w:rPr>
        <w:rFonts w:ascii="Wingdings" w:hAnsi="Wingdings" w:hint="default"/>
      </w:rPr>
    </w:lvl>
  </w:abstractNum>
  <w:abstractNum w:abstractNumId="116">
    <w:nsid w:val="333D690F"/>
    <w:multiLevelType w:val="multilevel"/>
    <w:tmpl w:val="333D690F"/>
    <w:lvl w:ilvl="0">
      <w:start w:val="1"/>
      <w:numFmt w:val="decimal"/>
      <w:pStyle w:val="a603"/>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7">
    <w:nsid w:val="338779A8"/>
    <w:multiLevelType w:val="multilevel"/>
    <w:tmpl w:val="338779A8"/>
    <w:lvl w:ilvl="0">
      <w:start w:val="1"/>
      <w:numFmt w:val="decimal"/>
      <w:pStyle w:val="291"/>
      <w:lvlText w:val="%1)"/>
      <w:lvlJc w:val="left"/>
      <w:pPr>
        <w:ind w:left="720" w:hanging="420"/>
      </w:pPr>
      <w:rPr>
        <w:rFonts w:hint="eastAsia"/>
      </w:rPr>
    </w:lvl>
    <w:lvl w:ilvl="1">
      <w:start w:val="1"/>
      <w:numFmt w:val="lowerLetter"/>
      <w:lvlText w:val="%2)"/>
      <w:lvlJc w:val="left"/>
      <w:pPr>
        <w:ind w:left="1140" w:hanging="420"/>
      </w:pPr>
    </w:lvl>
    <w:lvl w:ilvl="2">
      <w:start w:val="1"/>
      <w:numFmt w:val="lowerRoman"/>
      <w:lvlText w:val="%3."/>
      <w:lvlJc w:val="right"/>
      <w:pPr>
        <w:ind w:left="1560" w:hanging="420"/>
      </w:pPr>
    </w:lvl>
    <w:lvl w:ilvl="3">
      <w:start w:val="1"/>
      <w:numFmt w:val="decimal"/>
      <w:lvlText w:val="%4."/>
      <w:lvlJc w:val="left"/>
      <w:pPr>
        <w:ind w:left="1980" w:hanging="420"/>
      </w:pPr>
    </w:lvl>
    <w:lvl w:ilvl="4">
      <w:start w:val="1"/>
      <w:numFmt w:val="lowerLetter"/>
      <w:lvlText w:val="%5)"/>
      <w:lvlJc w:val="left"/>
      <w:pPr>
        <w:ind w:left="2400" w:hanging="420"/>
      </w:pPr>
    </w:lvl>
    <w:lvl w:ilvl="5">
      <w:start w:val="1"/>
      <w:numFmt w:val="lowerRoman"/>
      <w:lvlText w:val="%6."/>
      <w:lvlJc w:val="right"/>
      <w:pPr>
        <w:ind w:left="2820" w:hanging="420"/>
      </w:pPr>
    </w:lvl>
    <w:lvl w:ilvl="6">
      <w:start w:val="1"/>
      <w:numFmt w:val="decimal"/>
      <w:lvlText w:val="%7."/>
      <w:lvlJc w:val="left"/>
      <w:pPr>
        <w:ind w:left="3240" w:hanging="420"/>
      </w:pPr>
    </w:lvl>
    <w:lvl w:ilvl="7">
      <w:start w:val="1"/>
      <w:numFmt w:val="lowerLetter"/>
      <w:lvlText w:val="%8)"/>
      <w:lvlJc w:val="left"/>
      <w:pPr>
        <w:ind w:left="3660" w:hanging="420"/>
      </w:pPr>
    </w:lvl>
    <w:lvl w:ilvl="8">
      <w:start w:val="1"/>
      <w:numFmt w:val="lowerRoman"/>
      <w:lvlText w:val="%9."/>
      <w:lvlJc w:val="right"/>
      <w:pPr>
        <w:ind w:left="4080" w:hanging="420"/>
      </w:pPr>
    </w:lvl>
  </w:abstractNum>
  <w:abstractNum w:abstractNumId="118">
    <w:nsid w:val="357A51D4"/>
    <w:multiLevelType w:val="multilevel"/>
    <w:tmpl w:val="357A51D4"/>
    <w:lvl w:ilvl="0">
      <w:start w:val="1"/>
      <w:numFmt w:val="chineseCountingThousand"/>
      <w:suff w:val="space"/>
      <w:lvlText w:val="第%1章"/>
      <w:lvlJc w:val="center"/>
      <w:pPr>
        <w:ind w:left="4464" w:firstLine="576"/>
      </w:pPr>
      <w:rPr>
        <w:rFonts w:ascii="Times New Roman" w:eastAsia="黑体" w:hint="eastAsia"/>
        <w:b/>
        <w:i w:val="0"/>
        <w:sz w:val="36"/>
        <w:szCs w:val="36"/>
      </w:rPr>
    </w:lvl>
    <w:lvl w:ilvl="1">
      <w:start w:val="1"/>
      <w:numFmt w:val="decimal"/>
      <w:pStyle w:val="22CharCharChar"/>
      <w:isLgl/>
      <w:suff w:val="space"/>
      <w:lvlText w:val="%1.%2."/>
      <w:lvlJc w:val="left"/>
      <w:pPr>
        <w:ind w:left="0" w:firstLine="0"/>
      </w:pPr>
    </w:lvl>
    <w:lvl w:ilvl="2">
      <w:start w:val="1"/>
      <w:numFmt w:val="decimal"/>
      <w:isLgl/>
      <w:suff w:val="space"/>
      <w:lvlText w:val="%1.%2.%3."/>
      <w:lvlJc w:val="left"/>
      <w:pPr>
        <w:ind w:left="1980" w:firstLine="0"/>
      </w:pPr>
    </w:lvl>
    <w:lvl w:ilvl="3">
      <w:start w:val="1"/>
      <w:numFmt w:val="decimal"/>
      <w:isLgl/>
      <w:suff w:val="space"/>
      <w:lvlText w:val="%1.%2.%3.%4"/>
      <w:lvlJc w:val="left"/>
      <w:pPr>
        <w:ind w:left="1800" w:firstLine="0"/>
      </w:pPr>
    </w:lvl>
    <w:lvl w:ilvl="4">
      <w:start w:val="1"/>
      <w:numFmt w:val="decimal"/>
      <w:lvlText w:val="%1.%2.%3.%4.%5"/>
      <w:lvlJc w:val="left"/>
      <w:pPr>
        <w:tabs>
          <w:tab w:val="left" w:pos="2263"/>
        </w:tabs>
        <w:ind w:left="2263" w:hanging="850"/>
      </w:pPr>
    </w:lvl>
    <w:lvl w:ilvl="5">
      <w:start w:val="1"/>
      <w:numFmt w:val="decimal"/>
      <w:lvlText w:val="%1.%2.%3.%4.%5.%6"/>
      <w:lvlJc w:val="left"/>
      <w:pPr>
        <w:tabs>
          <w:tab w:val="left" w:pos="2972"/>
        </w:tabs>
        <w:ind w:left="2972" w:hanging="1134"/>
      </w:pPr>
    </w:lvl>
    <w:lvl w:ilvl="6">
      <w:start w:val="1"/>
      <w:numFmt w:val="decimal"/>
      <w:lvlText w:val="%1.%2.%3.%4.%5.%6.%7"/>
      <w:lvlJc w:val="left"/>
      <w:pPr>
        <w:tabs>
          <w:tab w:val="left" w:pos="3539"/>
        </w:tabs>
        <w:ind w:left="3539" w:hanging="1276"/>
      </w:pPr>
    </w:lvl>
    <w:lvl w:ilvl="7">
      <w:start w:val="1"/>
      <w:numFmt w:val="decimal"/>
      <w:lvlText w:val="%1.%2.%3.%4.%5.%6.%7.%8"/>
      <w:lvlJc w:val="left"/>
      <w:pPr>
        <w:tabs>
          <w:tab w:val="left" w:pos="4106"/>
        </w:tabs>
        <w:ind w:left="4106" w:hanging="1418"/>
      </w:pPr>
    </w:lvl>
    <w:lvl w:ilvl="8">
      <w:start w:val="1"/>
      <w:numFmt w:val="decimal"/>
      <w:lvlText w:val="%1.%2.%3.%4.%5.%6.%7.%8.%9"/>
      <w:lvlJc w:val="left"/>
      <w:pPr>
        <w:tabs>
          <w:tab w:val="left" w:pos="4814"/>
        </w:tabs>
        <w:ind w:left="4814" w:hanging="1700"/>
      </w:pPr>
    </w:lvl>
  </w:abstractNum>
  <w:abstractNum w:abstractNumId="119">
    <w:nsid w:val="36023722"/>
    <w:multiLevelType w:val="multilevel"/>
    <w:tmpl w:val="36023722"/>
    <w:lvl w:ilvl="0">
      <w:start w:val="1"/>
      <w:numFmt w:val="lowerLetter"/>
      <w:pStyle w:val="4H4RefHeading1rh1Headingsqlsect1234h2"/>
      <w:lvlText w:val="%1)"/>
      <w:lvlJc w:val="left"/>
      <w:pPr>
        <w:ind w:left="900" w:hanging="420"/>
      </w:pPr>
      <w:rPr>
        <w:rFonts w:hint="default"/>
        <w:b w:val="0"/>
        <w:i w:val="0"/>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0">
    <w:nsid w:val="362D1123"/>
    <w:multiLevelType w:val="multilevel"/>
    <w:tmpl w:val="362D1123"/>
    <w:lvl w:ilvl="0">
      <w:start w:val="1"/>
      <w:numFmt w:val="decimal"/>
      <w:pStyle w:val="a686"/>
      <w:lvlText w:val="第%1部分"/>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pStyle w:val="a687"/>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121">
    <w:nsid w:val="371C6413"/>
    <w:multiLevelType w:val="multilevel"/>
    <w:tmpl w:val="371C6413"/>
    <w:lvl w:ilvl="0">
      <w:start w:val="1"/>
      <w:numFmt w:val="bullet"/>
      <w:pStyle w:val="BulletStyle1"/>
      <w:lvlText w:val=""/>
      <w:lvlJc w:val="left"/>
      <w:pPr>
        <w:tabs>
          <w:tab w:val="left" w:pos="720"/>
        </w:tabs>
        <w:ind w:left="720" w:hanging="360"/>
      </w:pPr>
      <w:rPr>
        <w:rFonts w:ascii="Symbol" w:hAnsi="Symbol" w:hint="default"/>
      </w:rPr>
    </w:lvl>
    <w:lvl w:ilvl="1">
      <w:start w:val="1"/>
      <w:numFmt w:val="bullet"/>
      <w:pStyle w:val="SFClearBullets"/>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2">
    <w:nsid w:val="3774117D"/>
    <w:multiLevelType w:val="multilevel"/>
    <w:tmpl w:val="3774117D"/>
    <w:lvl w:ilvl="0">
      <w:start w:val="1"/>
      <w:numFmt w:val="decimal"/>
      <w:pStyle w:val="232"/>
      <w:lvlText w:val="(%1)"/>
      <w:lvlJc w:val="left"/>
      <w:pPr>
        <w:tabs>
          <w:tab w:val="left" w:pos="0"/>
        </w:tabs>
        <w:ind w:left="0" w:firstLine="482"/>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3">
    <w:nsid w:val="37A3337C"/>
    <w:multiLevelType w:val="multilevel"/>
    <w:tmpl w:val="37A3337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pStyle w:val="a787"/>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24">
    <w:nsid w:val="389F6B18"/>
    <w:multiLevelType w:val="hybridMultilevel"/>
    <w:tmpl w:val="EC76EB14"/>
    <w:lvl w:ilvl="0">
      <w:start w:val="1"/>
      <w:numFmt w:val="bullet"/>
      <w:pStyle w:val="a20"/>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decimal"/>
      <w:lvlText w:val="（%5）"/>
      <w:lvlJc w:val="left"/>
      <w:pPr>
        <w:tabs>
          <w:tab w:val="num" w:pos="2337"/>
        </w:tabs>
        <w:ind w:left="2337" w:hanging="657"/>
      </w:pPr>
      <w:rPr>
        <w:rFonts w:hint="eastAsia"/>
      </w:rPr>
    </w:lvl>
    <w:lvl w:ilvl="5">
      <w:start w:val="1"/>
      <w:numFmt w:val="decimal"/>
      <w:lvlText w:val="%6、"/>
      <w:lvlJc w:val="left"/>
      <w:pPr>
        <w:tabs>
          <w:tab w:val="num" w:pos="2895"/>
        </w:tabs>
        <w:ind w:left="2895" w:hanging="795"/>
      </w:pPr>
      <w:rPr>
        <w:rFont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25">
    <w:nsid w:val="395E1576"/>
    <w:multiLevelType w:val="multilevel"/>
    <w:tmpl w:val="395E1576"/>
    <w:lvl w:ilvl="0">
      <w:start w:val="1"/>
      <w:numFmt w:val="chineseCountingThousand"/>
      <w:pStyle w:val="a800"/>
      <w:lvlText w:val="第 %1 章"/>
      <w:lvlJc w:val="center"/>
      <w:pPr>
        <w:tabs>
          <w:tab w:val="left" w:pos="432"/>
        </w:tabs>
        <w:ind w:left="432" w:hanging="144"/>
      </w:pPr>
      <w:rPr>
        <w:rFonts w:hint="eastAsia"/>
      </w:rPr>
    </w:lvl>
    <w:lvl w:ilvl="1">
      <w:start w:val="1"/>
      <w:numFmt w:val="decimal"/>
      <w:lvlText w:val="%1.%2"/>
      <w:lvlJc w:val="left"/>
      <w:pPr>
        <w:tabs>
          <w:tab w:val="left" w:pos="576"/>
        </w:tabs>
        <w:ind w:left="576" w:hanging="576"/>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26">
    <w:nsid w:val="39622E4B"/>
    <w:multiLevelType w:val="multilevel"/>
    <w:tmpl w:val="39622E4B"/>
    <w:lvl w:ilvl="0">
      <w:start w:val="1"/>
      <w:numFmt w:val="decimal"/>
      <w:pStyle w:val="a510"/>
      <w:lvlText w:val="%1."/>
      <w:lvlJc w:val="left"/>
      <w:pPr>
        <w:tabs>
          <w:tab w:val="left" w:pos="1497"/>
        </w:tabs>
        <w:ind w:left="1497" w:hanging="420"/>
      </w:pPr>
      <w:rPr>
        <w:rFonts w:hint="eastAsia"/>
      </w:rPr>
    </w:lvl>
    <w:lvl w:ilvl="1">
      <w:start w:val="1"/>
      <w:numFmt w:val="lowerLetter"/>
      <w:lvlText w:val="%2)"/>
      <w:lvlJc w:val="left"/>
      <w:pPr>
        <w:ind w:left="1917" w:hanging="420"/>
      </w:pPr>
    </w:lvl>
    <w:lvl w:ilvl="2">
      <w:start w:val="1"/>
      <w:numFmt w:val="lowerRoman"/>
      <w:lvlText w:val="%3."/>
      <w:lvlJc w:val="right"/>
      <w:pPr>
        <w:ind w:left="2337" w:hanging="420"/>
      </w:pPr>
    </w:lvl>
    <w:lvl w:ilvl="3">
      <w:start w:val="1"/>
      <w:numFmt w:val="decimal"/>
      <w:lvlText w:val="%4."/>
      <w:lvlJc w:val="left"/>
      <w:pPr>
        <w:ind w:left="2757" w:hanging="420"/>
      </w:pPr>
    </w:lvl>
    <w:lvl w:ilvl="4">
      <w:start w:val="1"/>
      <w:numFmt w:val="lowerLetter"/>
      <w:lvlText w:val="%5)"/>
      <w:lvlJc w:val="left"/>
      <w:pPr>
        <w:ind w:left="3177" w:hanging="420"/>
      </w:pPr>
    </w:lvl>
    <w:lvl w:ilvl="5">
      <w:start w:val="1"/>
      <w:numFmt w:val="lowerRoman"/>
      <w:lvlText w:val="%6."/>
      <w:lvlJc w:val="right"/>
      <w:pPr>
        <w:ind w:left="3597" w:hanging="420"/>
      </w:pPr>
    </w:lvl>
    <w:lvl w:ilvl="6">
      <w:start w:val="1"/>
      <w:numFmt w:val="decimal"/>
      <w:lvlText w:val="%7."/>
      <w:lvlJc w:val="left"/>
      <w:pPr>
        <w:ind w:left="4017" w:hanging="420"/>
      </w:pPr>
    </w:lvl>
    <w:lvl w:ilvl="7">
      <w:start w:val="1"/>
      <w:numFmt w:val="lowerLetter"/>
      <w:lvlText w:val="%8)"/>
      <w:lvlJc w:val="left"/>
      <w:pPr>
        <w:ind w:left="4437" w:hanging="420"/>
      </w:pPr>
    </w:lvl>
    <w:lvl w:ilvl="8">
      <w:start w:val="1"/>
      <w:numFmt w:val="lowerRoman"/>
      <w:lvlText w:val="%9."/>
      <w:lvlJc w:val="right"/>
      <w:pPr>
        <w:ind w:left="4857" w:hanging="420"/>
      </w:pPr>
    </w:lvl>
  </w:abstractNum>
  <w:abstractNum w:abstractNumId="127">
    <w:nsid w:val="3A6E3BF8"/>
    <w:multiLevelType w:val="multilevel"/>
    <w:tmpl w:val="3A6E3BF8"/>
    <w:lvl w:ilvl="0">
      <w:start w:val="1"/>
      <w:numFmt w:val="bullet"/>
      <w:pStyle w:val="a243"/>
      <w:lvlText w:val=""/>
      <w:lvlPicBulletId w:val="0"/>
      <w:lvlJc w:val="left"/>
      <w:pPr>
        <w:tabs>
          <w:tab w:val="left" w:pos="255"/>
        </w:tabs>
        <w:ind w:left="255" w:hanging="255"/>
      </w:pPr>
      <w:rPr>
        <w:rFonts w:ascii="Symbol" w:hAnsi="Symbol" w:hint="default"/>
        <w:color w:val="auto"/>
        <w:position w:val="-2"/>
        <w:sz w:val="18"/>
        <w:szCs w:val="18"/>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28">
    <w:nsid w:val="3B1C6E0B"/>
    <w:multiLevelType w:val="multilevel"/>
    <w:tmpl w:val="3B1C6E0B"/>
    <w:lvl w:ilvl="0">
      <w:start w:val="1"/>
      <w:numFmt w:val="none"/>
      <w:pStyle w:val="TableCellHead"/>
      <w:lvlText w:val="Important!"/>
      <w:lvlJc w:val="left"/>
      <w:pPr>
        <w:tabs>
          <w:tab w:val="left" w:pos="-360"/>
        </w:tabs>
        <w:ind w:left="0" w:hanging="360"/>
      </w:pPr>
      <w:rPr>
        <w:rFonts w:ascii="Arial" w:hAnsi="Arial" w:hint="default"/>
        <w:b/>
        <w:i w:val="0"/>
        <w:sz w:val="22"/>
        <w:szCs w:val="22"/>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29">
    <w:nsid w:val="3B363D98"/>
    <w:multiLevelType w:val="hybridMultilevel"/>
    <w:tmpl w:val="01126FAC"/>
    <w:lvl w:ilvl="0">
      <w:start w:val="1"/>
      <w:numFmt w:val="decimal"/>
      <w:pStyle w:val="Caption"/>
      <w:suff w:val="space"/>
      <w:lvlText w:val="图%1."/>
      <w:lvlJc w:val="left"/>
      <w:pPr>
        <w:ind w:left="4107" w:hanging="420"/>
      </w:pPr>
      <w:rPr>
        <w:b w:val="0"/>
        <w:bCs w:val="0"/>
        <w:i w:val="0"/>
        <w:iCs w:val="0"/>
        <w:caps w:val="0"/>
        <w:smallCaps w:val="0"/>
        <w:strike w:val="0"/>
        <w:dstrike w:val="0"/>
        <w:noProof w:val="0"/>
        <w:vanish w:val="0"/>
        <w:color w:val="000000"/>
        <w:spacing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tentative="1">
      <w:start w:val="1"/>
      <w:numFmt w:val="lowerLetter"/>
      <w:lvlText w:val="%2)"/>
      <w:lvlJc w:val="left"/>
      <w:pPr>
        <w:ind w:left="2683" w:hanging="420"/>
      </w:pPr>
    </w:lvl>
    <w:lvl w:ilvl="2" w:tentative="1">
      <w:start w:val="1"/>
      <w:numFmt w:val="lowerRoman"/>
      <w:lvlText w:val="%3."/>
      <w:lvlJc w:val="right"/>
      <w:pPr>
        <w:ind w:left="3103" w:hanging="420"/>
      </w:pPr>
    </w:lvl>
    <w:lvl w:ilvl="3" w:tentative="1">
      <w:start w:val="1"/>
      <w:numFmt w:val="decimal"/>
      <w:lvlText w:val="%4."/>
      <w:lvlJc w:val="left"/>
      <w:pPr>
        <w:ind w:left="3523" w:hanging="420"/>
      </w:pPr>
    </w:lvl>
    <w:lvl w:ilvl="4" w:tentative="1">
      <w:start w:val="1"/>
      <w:numFmt w:val="lowerLetter"/>
      <w:lvlText w:val="%5)"/>
      <w:lvlJc w:val="left"/>
      <w:pPr>
        <w:ind w:left="3943" w:hanging="420"/>
      </w:pPr>
    </w:lvl>
    <w:lvl w:ilvl="5" w:tentative="1">
      <w:start w:val="1"/>
      <w:numFmt w:val="lowerRoman"/>
      <w:lvlText w:val="%6."/>
      <w:lvlJc w:val="right"/>
      <w:pPr>
        <w:ind w:left="4363" w:hanging="420"/>
      </w:pPr>
    </w:lvl>
    <w:lvl w:ilvl="6" w:tentative="1">
      <w:start w:val="1"/>
      <w:numFmt w:val="decimal"/>
      <w:lvlText w:val="%7."/>
      <w:lvlJc w:val="left"/>
      <w:pPr>
        <w:ind w:left="4783" w:hanging="420"/>
      </w:pPr>
    </w:lvl>
    <w:lvl w:ilvl="7" w:tentative="1">
      <w:start w:val="1"/>
      <w:numFmt w:val="lowerLetter"/>
      <w:lvlText w:val="%8)"/>
      <w:lvlJc w:val="left"/>
      <w:pPr>
        <w:ind w:left="5203" w:hanging="420"/>
      </w:pPr>
    </w:lvl>
    <w:lvl w:ilvl="8" w:tentative="1">
      <w:start w:val="1"/>
      <w:numFmt w:val="lowerRoman"/>
      <w:lvlText w:val="%9."/>
      <w:lvlJc w:val="right"/>
      <w:pPr>
        <w:ind w:left="5623" w:hanging="420"/>
      </w:pPr>
    </w:lvl>
  </w:abstractNum>
  <w:abstractNum w:abstractNumId="130">
    <w:nsid w:val="3D332106"/>
    <w:multiLevelType w:val="multilevel"/>
    <w:tmpl w:val="3D332106"/>
    <w:lvl w:ilvl="0">
      <w:start w:val="1"/>
      <w:numFmt w:val="bullet"/>
      <w:pStyle w:val="a473"/>
      <w:lvlText w:val=""/>
      <w:lvlJc w:val="left"/>
      <w:pPr>
        <w:ind w:left="0" w:firstLine="0"/>
      </w:pPr>
      <w:rPr>
        <w:rFonts w:ascii="Wingdings" w:hAnsi="Wingdings" w:hint="default"/>
      </w:rPr>
    </w:lvl>
    <w:lvl w:ilvl="1">
      <w:start w:val="0"/>
      <w:numFmt w:val="decimal"/>
      <w:lvlJc w:val="left"/>
      <w:pPr>
        <w:ind w:left="0" w:firstLine="0"/>
      </w:pPr>
    </w:lvl>
    <w:lvl w:ilvl="2">
      <w:start w:val="0"/>
      <w:numFmt w:val="decimal"/>
      <w:lvlJc w:val="left"/>
      <w:pPr>
        <w:ind w:left="0" w:firstLine="0"/>
      </w:pPr>
    </w:lvl>
    <w:lvl w:ilvl="3">
      <w:start w:val="0"/>
      <w:numFmt w:val="decimal"/>
      <w:lvlJc w:val="left"/>
      <w:pPr>
        <w:ind w:left="0" w:firstLine="0"/>
      </w:pPr>
    </w:lvl>
    <w:lvl w:ilvl="4">
      <w:start w:val="0"/>
      <w:numFmt w:val="decimal"/>
      <w:lvlJc w:val="left"/>
      <w:pPr>
        <w:ind w:left="0" w:firstLine="0"/>
      </w:pPr>
    </w:lvl>
    <w:lvl w:ilvl="5">
      <w:start w:val="0"/>
      <w:numFmt w:val="decimal"/>
      <w:lvlJc w:val="left"/>
      <w:pPr>
        <w:ind w:left="0" w:firstLine="0"/>
      </w:pPr>
    </w:lvl>
    <w:lvl w:ilvl="6">
      <w:start w:val="0"/>
      <w:numFmt w:val="decimal"/>
      <w:lvlJc w:val="left"/>
      <w:pPr>
        <w:ind w:left="0" w:firstLine="0"/>
      </w:pPr>
    </w:lvl>
    <w:lvl w:ilvl="7">
      <w:start w:val="0"/>
      <w:numFmt w:val="decimal"/>
      <w:lvlJc w:val="left"/>
      <w:pPr>
        <w:ind w:left="0" w:firstLine="0"/>
      </w:pPr>
    </w:lvl>
    <w:lvl w:ilvl="8">
      <w:start w:val="0"/>
      <w:numFmt w:val="decimal"/>
      <w:lvlJc w:val="left"/>
      <w:pPr>
        <w:ind w:left="0" w:firstLine="0"/>
      </w:pPr>
    </w:lvl>
  </w:abstractNum>
  <w:abstractNum w:abstractNumId="131">
    <w:nsid w:val="3D617760"/>
    <w:multiLevelType w:val="multilevel"/>
    <w:tmpl w:val="3D617760"/>
    <w:lvl w:ilvl="0">
      <w:start w:val="1"/>
      <w:numFmt w:val="decimal"/>
      <w:pStyle w:val="GP30"/>
      <w:lvlText w:val="%1)"/>
      <w:lvlJc w:val="left"/>
      <w:pPr>
        <w:ind w:left="1320" w:hanging="420"/>
      </w:pPr>
    </w:lvl>
    <w:lvl w:ilvl="1">
      <w:start w:val="1"/>
      <w:numFmt w:val="lowerLetter"/>
      <w:lvlText w:val="%2)"/>
      <w:lvlJc w:val="left"/>
      <w:pPr>
        <w:ind w:left="1740" w:hanging="420"/>
      </w:pPr>
    </w:lvl>
    <w:lvl w:ilvl="2">
      <w:start w:val="1"/>
      <w:numFmt w:val="lowerRoman"/>
      <w:lvlText w:val="%3."/>
      <w:lvlJc w:val="right"/>
      <w:pPr>
        <w:ind w:left="2160" w:hanging="420"/>
      </w:pPr>
    </w:lvl>
    <w:lvl w:ilvl="3">
      <w:start w:val="1"/>
      <w:numFmt w:val="decimal"/>
      <w:lvlText w:val="%4."/>
      <w:lvlJc w:val="left"/>
      <w:pPr>
        <w:ind w:left="2580" w:hanging="420"/>
      </w:pPr>
    </w:lvl>
    <w:lvl w:ilvl="4">
      <w:start w:val="1"/>
      <w:numFmt w:val="lowerLetter"/>
      <w:lvlText w:val="%5)"/>
      <w:lvlJc w:val="left"/>
      <w:pPr>
        <w:ind w:left="3000" w:hanging="420"/>
      </w:pPr>
    </w:lvl>
    <w:lvl w:ilvl="5">
      <w:start w:val="1"/>
      <w:numFmt w:val="lowerRoman"/>
      <w:lvlText w:val="%6."/>
      <w:lvlJc w:val="right"/>
      <w:pPr>
        <w:ind w:left="3420" w:hanging="420"/>
      </w:pPr>
    </w:lvl>
    <w:lvl w:ilvl="6">
      <w:start w:val="1"/>
      <w:numFmt w:val="decimal"/>
      <w:lvlText w:val="%7."/>
      <w:lvlJc w:val="left"/>
      <w:pPr>
        <w:ind w:left="3840" w:hanging="420"/>
      </w:pPr>
    </w:lvl>
    <w:lvl w:ilvl="7">
      <w:start w:val="1"/>
      <w:numFmt w:val="lowerLetter"/>
      <w:lvlText w:val="%8)"/>
      <w:lvlJc w:val="left"/>
      <w:pPr>
        <w:ind w:left="4260" w:hanging="420"/>
      </w:pPr>
    </w:lvl>
    <w:lvl w:ilvl="8">
      <w:start w:val="1"/>
      <w:numFmt w:val="lowerRoman"/>
      <w:lvlText w:val="%9."/>
      <w:lvlJc w:val="right"/>
      <w:pPr>
        <w:ind w:left="4680" w:hanging="420"/>
      </w:pPr>
    </w:lvl>
  </w:abstractNum>
  <w:abstractNum w:abstractNumId="132">
    <w:nsid w:val="3E1A3692"/>
    <w:multiLevelType w:val="multilevel"/>
    <w:tmpl w:val="3E1A3692"/>
    <w:lvl w:ilvl="0">
      <w:start w:val="1"/>
      <w:numFmt w:val="chineseCountingThousand"/>
      <w:pStyle w:val="GP10"/>
      <w:suff w:val="space"/>
      <w:lvlText w:val="%1."/>
      <w:lvlJc w:val="left"/>
      <w:pPr>
        <w:ind w:left="0" w:firstLine="0"/>
      </w:pPr>
      <w:rPr>
        <w:rFonts w:hint="eastAsia"/>
      </w:rPr>
    </w:lvl>
    <w:lvl w:ilvl="1">
      <w:start w:val="1"/>
      <w:numFmt w:val="chineseCountingThousand"/>
      <w:pStyle w:val="GP22"/>
      <w:suff w:val="space"/>
      <w:lvlText w:val="(%2)"/>
      <w:lvlJc w:val="left"/>
      <w:pPr>
        <w:ind w:left="0" w:firstLine="0"/>
      </w:pPr>
      <w:rPr>
        <w:rFonts w:hint="eastAsia"/>
      </w:rPr>
    </w:lvl>
    <w:lvl w:ilvl="2">
      <w:start w:val="1"/>
      <w:numFmt w:val="decimal"/>
      <w:pStyle w:val="GP3"/>
      <w:suff w:val="space"/>
      <w:lvlText w:val="%3."/>
      <w:lvlJc w:val="left"/>
      <w:pPr>
        <w:ind w:left="0" w:firstLine="284"/>
      </w:pPr>
      <w:rPr>
        <w:rFonts w:hint="eastAsia"/>
      </w:rPr>
    </w:lvl>
    <w:lvl w:ilvl="3">
      <w:start w:val="1"/>
      <w:numFmt w:val="decimal"/>
      <w:pStyle w:val="GP40"/>
      <w:suff w:val="space"/>
      <w:lvlText w:val="(%4)"/>
      <w:lvlJc w:val="left"/>
      <w:pPr>
        <w:ind w:left="0" w:firstLine="284"/>
      </w:pPr>
      <w:rPr>
        <w:rFonts w:hint="eastAsia"/>
      </w:rPr>
    </w:lvl>
    <w:lvl w:ilvl="4">
      <w:start w:val="1"/>
      <w:numFmt w:val="decimal"/>
      <w:pStyle w:val="GP50"/>
      <w:suff w:val="space"/>
      <w:lvlText w:val="%5)"/>
      <w:lvlJc w:val="left"/>
      <w:pPr>
        <w:ind w:left="0" w:firstLine="454"/>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3">
    <w:nsid w:val="3EBB3C91"/>
    <w:multiLevelType w:val="multilevel"/>
    <w:tmpl w:val="3EBB3C91"/>
    <w:lvl w:ilvl="0">
      <w:start w:val="1"/>
      <w:numFmt w:val="decimal"/>
      <w:lvlText w:val="2.%1  "/>
      <w:lvlJc w:val="left"/>
      <w:pPr>
        <w:ind w:left="420" w:hanging="420"/>
      </w:pPr>
      <w:rPr>
        <w:rFonts w:hint="eastAsia"/>
      </w:rPr>
    </w:lvl>
    <w:lvl w:ilvl="1">
      <w:start w:val="1"/>
      <w:numFmt w:val="decimal"/>
      <w:isLgl/>
      <w:suff w:val="space"/>
      <w:lvlText w:val="%1.%2 "/>
      <w:lvlJc w:val="left"/>
      <w:pPr>
        <w:ind w:left="794" w:hanging="794"/>
      </w:pPr>
      <w:rPr>
        <w:rFonts w:ascii="Times New Roman" w:hAnsi="Times New Roman" w:cs="Times New Roman" w:hint="eastAsia"/>
        <w:b w:val="0"/>
        <w:bCs w:val="0"/>
        <w:i w:val="0"/>
        <w:iCs w:val="0"/>
        <w:caps w:val="0"/>
        <w:smallCaps w:val="0"/>
        <w:strike w:val="0"/>
        <w:dstrike w:val="0"/>
        <w:vanish w:val="0"/>
        <w:color w:val="000000"/>
        <w:spacing w:val="0"/>
        <w:position w:val="0"/>
        <w:u w:val="none"/>
        <w:vertAlign w:val="baseline"/>
      </w:rPr>
    </w:lvl>
    <w:lvl w:ilvl="2">
      <w:start w:val="1"/>
      <w:numFmt w:val="decimal"/>
      <w:isLgl/>
      <w:suff w:val="space"/>
      <w:lvlText w:val="%1.%2.%3 "/>
      <w:lvlJc w:val="left"/>
      <w:pPr>
        <w:ind w:left="1759" w:hanging="907"/>
      </w:pPr>
      <w:rPr>
        <w:rFonts w:hint="eastAsia"/>
      </w:rPr>
    </w:lvl>
    <w:lvl w:ilvl="3">
      <w:start w:val="1"/>
      <w:numFmt w:val="decimal"/>
      <w:isLgl/>
      <w:suff w:val="space"/>
      <w:lvlText w:val="%1.%2.%3.%4 "/>
      <w:lvlJc w:val="left"/>
      <w:pPr>
        <w:ind w:left="1021" w:hanging="1021"/>
      </w:pPr>
      <w:rPr>
        <w:rFonts w:hint="eastAsia"/>
      </w:rPr>
    </w:lvl>
    <w:lvl w:ilvl="4">
      <w:start w:val="1"/>
      <w:numFmt w:val="decimal"/>
      <w:pStyle w:val="58"/>
      <w:isLgl/>
      <w:suff w:val="space"/>
      <w:lvlText w:val="%1.%2.%3.%4.%5 "/>
      <w:lvlJc w:val="left"/>
      <w:pPr>
        <w:ind w:left="1134" w:hanging="1134"/>
      </w:pPr>
      <w:rPr>
        <w:rFonts w:hint="eastAsia"/>
      </w:rPr>
    </w:lvl>
    <w:lvl w:ilvl="5">
      <w:start w:val="1"/>
      <w:numFmt w:val="decimal"/>
      <w:pStyle w:val="66"/>
      <w:isLgl/>
      <w:suff w:val="space"/>
      <w:lvlText w:val="%1.%2.%3.%4.%5.%6 "/>
      <w:lvlJc w:val="left"/>
      <w:pPr>
        <w:ind w:left="1247" w:hanging="1247"/>
      </w:pPr>
      <w:rPr>
        <w:rFonts w:hint="eastAsia"/>
      </w:rPr>
    </w:lvl>
    <w:lvl w:ilvl="6">
      <w:start w:val="1"/>
      <w:numFmt w:val="decimal"/>
      <w:lvlRestart w:val="1"/>
      <w:pStyle w:val="a95"/>
      <w:isLgl/>
      <w:suff w:val="space"/>
      <w:lvlText w:val="图 %1.%7 "/>
      <w:lvlJc w:val="left"/>
      <w:pPr>
        <w:ind w:left="0" w:firstLine="0"/>
      </w:pPr>
      <w:rPr>
        <w:rFonts w:hint="eastAsia"/>
      </w:rPr>
    </w:lvl>
    <w:lvl w:ilvl="7">
      <w:start w:val="1"/>
      <w:numFmt w:val="decimal"/>
      <w:lvlRestart w:val="1"/>
      <w:pStyle w:val="a96"/>
      <w:isLgl/>
      <w:suff w:val="space"/>
      <w:lvlText w:val="表 %1.%8 "/>
      <w:lvlJc w:val="left"/>
      <w:pPr>
        <w:ind w:left="0" w:firstLine="0"/>
      </w:pPr>
      <w:rPr>
        <w:rFonts w:hint="eastAsia"/>
      </w:rPr>
    </w:lvl>
    <w:lvl w:ilvl="8">
      <w:start w:val="1"/>
      <w:numFmt w:val="none"/>
      <w:suff w:val="nothing"/>
      <w:lvlJc w:val="left"/>
      <w:pPr>
        <w:ind w:left="0" w:firstLine="0"/>
      </w:pPr>
      <w:rPr>
        <w:rFonts w:hint="eastAsia"/>
      </w:rPr>
    </w:lvl>
  </w:abstractNum>
  <w:abstractNum w:abstractNumId="134">
    <w:nsid w:val="3F0E3B6F"/>
    <w:multiLevelType w:val="multilevel"/>
    <w:tmpl w:val="3F0E3B6F"/>
    <w:lvl w:ilvl="0">
      <w:start w:val="1"/>
      <w:numFmt w:val="decimal"/>
      <w:pStyle w:val="a586"/>
      <w:lvlText w:val="%1."/>
      <w:lvlJc w:val="left"/>
      <w:pPr>
        <w:tabs>
          <w:tab w:val="left" w:pos="420"/>
        </w:tabs>
        <w:ind w:left="420" w:hanging="420"/>
      </w:pPr>
      <w:rPr>
        <w:rFonts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5">
    <w:nsid w:val="3F2402A5"/>
    <w:multiLevelType w:val="multilevel"/>
    <w:tmpl w:val="3F2402A5"/>
    <w:lvl w:ilvl="0">
      <w:start w:val="1"/>
      <w:numFmt w:val="decimal"/>
      <w:pStyle w:val="1051"/>
      <w:lvlText w:val="%1"/>
      <w:lvlJc w:val="left"/>
      <w:pPr>
        <w:ind w:left="425" w:hanging="425"/>
      </w:pPr>
      <w:rPr>
        <w:rFonts w:eastAsia="宋体" w:hint="eastAsia"/>
        <w:b/>
        <w:i w:val="0"/>
        <w:spacing w:val="0"/>
        <w:w w:val="100"/>
        <w:position w:val="0"/>
        <w:sz w:val="44"/>
      </w:rPr>
    </w:lvl>
    <w:lvl w:ilvl="1">
      <w:start w:val="1"/>
      <w:numFmt w:val="decimal"/>
      <w:lvlText w:val="%1.%2"/>
      <w:lvlJc w:val="left"/>
      <w:pPr>
        <w:ind w:left="425" w:hanging="425"/>
      </w:pPr>
      <w:rPr>
        <w:rFonts w:eastAsia="宋体" w:hint="eastAsia"/>
        <w:b/>
        <w:i w:val="0"/>
        <w:sz w:val="36"/>
      </w:rPr>
    </w:lvl>
    <w:lvl w:ilvl="2">
      <w:start w:val="1"/>
      <w:numFmt w:val="decimal"/>
      <w:pStyle w:val="2h2sect12H2UNDERRUBRIK1-2hhHeadingTwoProphead2"/>
      <w:lvlText w:val="%1.%2.%3"/>
      <w:lvlJc w:val="left"/>
      <w:pPr>
        <w:ind w:left="425" w:hanging="425"/>
      </w:pPr>
      <w:rPr>
        <w:rFonts w:eastAsia="宋体" w:hint="eastAsia"/>
        <w:b/>
        <w:i w:val="0"/>
        <w:sz w:val="32"/>
      </w:rPr>
    </w:lvl>
    <w:lvl w:ilvl="3">
      <w:start w:val="1"/>
      <w:numFmt w:val="decimal"/>
      <w:lvlText w:val="%1.%2.%3.%4"/>
      <w:lvlJc w:val="left"/>
      <w:pPr>
        <w:ind w:left="425" w:hanging="425"/>
      </w:pPr>
      <w:rPr>
        <w:rFonts w:eastAsia="宋体" w:hint="eastAsia"/>
        <w:b/>
        <w:i w:val="0"/>
        <w:sz w:val="30"/>
      </w:rPr>
    </w:lvl>
    <w:lvl w:ilvl="4">
      <w:start w:val="1"/>
      <w:numFmt w:val="decimal"/>
      <w:lvlText w:val="%1.%2.%3.%4.%5"/>
      <w:lvlJc w:val="left"/>
      <w:pPr>
        <w:ind w:left="425" w:hanging="425"/>
      </w:pPr>
      <w:rPr>
        <w:rFonts w:eastAsia="宋体" w:hint="default"/>
        <w:b/>
        <w:i w:val="0"/>
        <w:sz w:val="28"/>
      </w:rPr>
    </w:lvl>
    <w:lvl w:ilvl="5">
      <w:start w:val="1"/>
      <w:numFmt w:val="decimal"/>
      <w:lvlText w:val="%1.%2.%3.%4.%5.%6"/>
      <w:lvlJc w:val="left"/>
      <w:pPr>
        <w:ind w:left="425" w:hanging="425"/>
      </w:pPr>
      <w:rPr>
        <w:rFonts w:eastAsia="宋体" w:hint="default"/>
        <w:b/>
        <w:i w:val="0"/>
        <w:sz w:val="24"/>
      </w:rPr>
    </w:lvl>
    <w:lvl w:ilvl="6">
      <w:start w:val="1"/>
      <w:numFmt w:val="decimal"/>
      <w:lvlText w:val="%1.%2.%3.%4.%5.%6.%7"/>
      <w:lvlJc w:val="left"/>
      <w:pPr>
        <w:ind w:left="425" w:hanging="425"/>
      </w:pPr>
      <w:rPr>
        <w:rFonts w:hint="eastAsia"/>
      </w:rPr>
    </w:lvl>
    <w:lvl w:ilvl="7">
      <w:start w:val="1"/>
      <w:numFmt w:val="decimal"/>
      <w:lvlText w:val="%1.%2.%3.%4.%5.%6.%7.%8"/>
      <w:lvlJc w:val="left"/>
      <w:pPr>
        <w:ind w:left="425" w:hanging="425"/>
      </w:pPr>
      <w:rPr>
        <w:rFonts w:hint="eastAsia"/>
      </w:rPr>
    </w:lvl>
    <w:lvl w:ilvl="8">
      <w:start w:val="1"/>
      <w:numFmt w:val="decimal"/>
      <w:lvlText w:val="%1.%2.%3.%4.%5.%6.%7.%8.%9"/>
      <w:lvlJc w:val="left"/>
      <w:pPr>
        <w:ind w:left="425" w:hanging="425"/>
      </w:pPr>
      <w:rPr>
        <w:rFonts w:hint="eastAsia"/>
      </w:rPr>
    </w:lvl>
  </w:abstractNum>
  <w:abstractNum w:abstractNumId="136">
    <w:nsid w:val="40930342"/>
    <w:multiLevelType w:val="multilevel"/>
    <w:tmpl w:val="40930342"/>
    <w:lvl w:ilvl="0">
      <w:start w:val="1"/>
      <w:numFmt w:val="decimal"/>
      <w:pStyle w:val="Level4"/>
      <w:lvlText w:val="%1"/>
      <w:lvlJc w:val="left"/>
      <w:pPr>
        <w:ind w:left="0" w:firstLine="0"/>
      </w:pPr>
      <w:rPr>
        <w:rFonts w:hint="eastAsia"/>
      </w:rPr>
    </w:lvl>
    <w:lvl w:ilvl="1">
      <w:start w:val="1"/>
      <w:numFmt w:val="decimal"/>
      <w:lvlText w:val="4.%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7">
    <w:nsid w:val="410064CA"/>
    <w:multiLevelType w:val="multilevel"/>
    <w:tmpl w:val="410064CA"/>
    <w:lvl w:ilvl="0">
      <w:start w:val="1"/>
      <w:numFmt w:val="bullet"/>
      <w:pStyle w:val="1104"/>
      <w:lvlText w:val=""/>
      <w:lvlJc w:val="left"/>
      <w:pPr>
        <w:tabs>
          <w:tab w:val="left" w:pos="587"/>
        </w:tabs>
        <w:ind w:left="0" w:firstLine="227"/>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38">
    <w:nsid w:val="41034196"/>
    <w:multiLevelType w:val="hybridMultilevel"/>
    <w:tmpl w:val="95CAE536"/>
    <w:lvl w:ilvl="0">
      <w:start w:val="1"/>
      <w:numFmt w:val="decimal"/>
      <w:pStyle w:val="57"/>
      <w:lvlText w:val="3.5.2.1.%1"/>
      <w:lvlJc w:val="left"/>
      <w:pPr>
        <w:ind w:left="840" w:hanging="420"/>
      </w:pPr>
      <w:rPr>
        <w:rFonts w:hint="eastAsia"/>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39">
    <w:nsid w:val="41081A2C"/>
    <w:multiLevelType w:val="multilevel"/>
    <w:tmpl w:val="41081A2C"/>
    <w:lvl w:ilvl="0">
      <w:start w:val="1"/>
      <w:numFmt w:val="chineseCountingThousand"/>
      <w:lvlText w:val="%1、"/>
      <w:lvlJc w:val="left"/>
      <w:pPr>
        <w:tabs>
          <w:tab w:val="left" w:pos="1680"/>
        </w:tabs>
        <w:ind w:left="1680" w:hanging="420"/>
      </w:pPr>
      <w:rPr>
        <w:rFonts w:hint="eastAsia"/>
      </w:rPr>
    </w:lvl>
    <w:lvl w:ilvl="1">
      <w:start w:val="1"/>
      <w:numFmt w:val="decimal"/>
      <w:lvlText w:val="%2."/>
      <w:lvlJc w:val="left"/>
      <w:pPr>
        <w:tabs>
          <w:tab w:val="left" w:pos="1230"/>
        </w:tabs>
        <w:ind w:left="1514" w:hanging="267"/>
      </w:pPr>
      <w:rPr>
        <w:rFonts w:hint="eastAsia"/>
      </w:rPr>
    </w:lvl>
    <w:lvl w:ilvl="2">
      <w:start w:val="1"/>
      <w:numFmt w:val="none"/>
      <w:lvlText w:val="1）"/>
      <w:lvlJc w:val="left"/>
      <w:pPr>
        <w:tabs>
          <w:tab w:val="left" w:pos="2405"/>
        </w:tabs>
        <w:ind w:left="2405" w:hanging="425"/>
      </w:pPr>
      <w:rPr>
        <w:rFonts w:hint="eastAsia"/>
      </w:rPr>
    </w:lvl>
    <w:lvl w:ilvl="3">
      <w:start w:val="1"/>
      <w:numFmt w:val="bullet"/>
      <w:lvlText w:val=""/>
      <w:lvlJc w:val="left"/>
      <w:pPr>
        <w:tabs>
          <w:tab w:val="left" w:pos="780"/>
        </w:tabs>
        <w:ind w:left="780" w:hanging="420"/>
      </w:pPr>
      <w:rPr>
        <w:rFonts w:ascii="Wingdings" w:hAnsi="Wingdings" w:hint="default"/>
      </w:rPr>
    </w:lvl>
    <w:lvl w:ilvl="4">
      <w:start w:val="1"/>
      <w:numFmt w:val="decimal"/>
      <w:pStyle w:val="423"/>
      <w:lvlText w:val="%5）"/>
      <w:lvlJc w:val="left"/>
      <w:pPr>
        <w:tabs>
          <w:tab w:val="left" w:pos="1265"/>
        </w:tabs>
        <w:ind w:left="1265" w:hanging="425"/>
      </w:pPr>
      <w:rPr>
        <w:rFonts w:hint="eastAsia"/>
      </w:rPr>
    </w:lvl>
    <w:lvl w:ilvl="5">
      <w:start w:val="1"/>
      <w:numFmt w:val="decimal"/>
      <w:lvlText w:val="%6."/>
      <w:lvlJc w:val="left"/>
      <w:pPr>
        <w:tabs>
          <w:tab w:val="left" w:pos="2725"/>
        </w:tabs>
        <w:ind w:left="2725" w:hanging="425"/>
      </w:pPr>
      <w:rPr>
        <w:rFonts w:hint="eastAsia"/>
      </w:rPr>
    </w:lvl>
    <w:lvl w:ilvl="6">
      <w:start w:val="1"/>
      <w:numFmt w:val="decimal"/>
      <w:lvlText w:val="%7."/>
      <w:lvlJc w:val="left"/>
      <w:pPr>
        <w:tabs>
          <w:tab w:val="left" w:pos="3140"/>
        </w:tabs>
        <w:ind w:left="3140" w:hanging="420"/>
      </w:pPr>
    </w:lvl>
    <w:lvl w:ilvl="7">
      <w:start w:val="1"/>
      <w:numFmt w:val="lowerLetter"/>
      <w:lvlText w:val="%8)"/>
      <w:lvlJc w:val="left"/>
      <w:pPr>
        <w:tabs>
          <w:tab w:val="left" w:pos="3560"/>
        </w:tabs>
        <w:ind w:left="3560" w:hanging="420"/>
      </w:pPr>
    </w:lvl>
    <w:lvl w:ilvl="8">
      <w:start w:val="1"/>
      <w:numFmt w:val="lowerRoman"/>
      <w:lvlText w:val="%9."/>
      <w:lvlJc w:val="right"/>
      <w:pPr>
        <w:tabs>
          <w:tab w:val="left" w:pos="3980"/>
        </w:tabs>
        <w:ind w:left="3980" w:hanging="420"/>
      </w:pPr>
    </w:lvl>
  </w:abstractNum>
  <w:abstractNum w:abstractNumId="140">
    <w:nsid w:val="416334D5"/>
    <w:multiLevelType w:val="multilevel"/>
    <w:tmpl w:val="416334D5"/>
    <w:lvl w:ilvl="0">
      <w:start w:val="1"/>
      <w:numFmt w:val="bullet"/>
      <w:pStyle w:val="AltY"/>
      <w:lvlText w:val=""/>
      <w:lvlJc w:val="left"/>
      <w:pPr>
        <w:tabs>
          <w:tab w:val="left" w:pos="900"/>
        </w:tabs>
        <w:ind w:left="900" w:hanging="420"/>
      </w:pPr>
      <w:rPr>
        <w:rFonts w:ascii="Wingdings" w:hAnsi="Wingdings" w:hint="default"/>
      </w:rPr>
    </w:lvl>
    <w:lvl w:ilvl="1">
      <w:start w:val="1"/>
      <w:numFmt w:val="decimal"/>
      <w:lvlText w:val="%2)"/>
      <w:lvlJc w:val="left"/>
      <w:pPr>
        <w:tabs>
          <w:tab w:val="left" w:pos="1320"/>
        </w:tabs>
        <w:ind w:left="1320" w:hanging="420"/>
      </w:pPr>
      <w:rPr>
        <w:rFonts w:hint="default"/>
      </w:rPr>
    </w:lvl>
    <w:lvl w:ilvl="2">
      <w:start w:val="1"/>
      <w:numFmt w:val="decimal"/>
      <w:lvlText w:val="%3."/>
      <w:lvlJc w:val="left"/>
      <w:pPr>
        <w:tabs>
          <w:tab w:val="left" w:pos="1740"/>
        </w:tabs>
        <w:ind w:left="1740" w:hanging="420"/>
      </w:pPr>
      <w:rPr>
        <w:rFonts w:hint="default"/>
      </w:rPr>
    </w:lvl>
    <w:lvl w:ilvl="3">
      <w:start w:val="1"/>
      <w:numFmt w:val="upperLetter"/>
      <w:lvlText w:val="%4."/>
      <w:lvlJc w:val="left"/>
      <w:pPr>
        <w:tabs>
          <w:tab w:val="left" w:pos="2160"/>
        </w:tabs>
        <w:ind w:left="2160" w:hanging="420"/>
      </w:pPr>
      <w:rPr>
        <w:rFonts w:hint="default"/>
      </w:rPr>
    </w:lvl>
    <w:lvl w:ilvl="4">
      <w:start w:val="1"/>
      <w:numFmt w:val="lowerLetter"/>
      <w:lvlText w:val="%5)"/>
      <w:lvlJc w:val="left"/>
      <w:pPr>
        <w:tabs>
          <w:tab w:val="left" w:pos="2580"/>
        </w:tabs>
        <w:ind w:left="2580" w:hanging="420"/>
      </w:pPr>
      <w:rPr>
        <w:rFont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141">
    <w:nsid w:val="42C839C6"/>
    <w:multiLevelType w:val="multilevel"/>
    <w:tmpl w:val="42C839C6"/>
    <w:lvl w:ilvl="0">
      <w:start w:val="1"/>
      <w:numFmt w:val="bullet"/>
      <w:pStyle w:val="AltX0"/>
      <w:lvlText w:val=""/>
      <w:lvlJc w:val="left"/>
      <w:pPr>
        <w:tabs>
          <w:tab w:val="left" w:pos="902"/>
        </w:tabs>
        <w:ind w:left="902" w:hanging="422"/>
      </w:pPr>
      <w:rPr>
        <w:rFonts w:ascii="Wingdings" w:hAnsi="Wingdings" w:hint="default"/>
      </w:rPr>
    </w:lvl>
    <w:lvl w:ilvl="1">
      <w:start w:val="1"/>
      <w:numFmt w:val="bullet"/>
      <w:lvlText w:val=""/>
      <w:lvlJc w:val="left"/>
      <w:pPr>
        <w:tabs>
          <w:tab w:val="left" w:pos="1326"/>
        </w:tabs>
        <w:ind w:left="1326" w:hanging="426"/>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142">
    <w:nsid w:val="42FE570A"/>
    <w:multiLevelType w:val="multilevel"/>
    <w:tmpl w:val="11FEBED6"/>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num" w:pos="1134"/>
        </w:tabs>
        <w:ind w:left="1134" w:hanging="312"/>
      </w:pPr>
      <w:rPr>
        <w:rFonts w:ascii="Arial" w:hAnsi="Arial" w:hint="default"/>
        <w:b w:val="0"/>
        <w:i w:val="0"/>
        <w:sz w:val="21"/>
        <w:szCs w:val="21"/>
      </w:rPr>
    </w:lvl>
    <w:lvl w:ilvl="5">
      <w:start w:val="1"/>
      <w:numFmt w:val="decimal"/>
      <w:lvlText w:val="%6)"/>
      <w:lvlJc w:val="left"/>
      <w:pPr>
        <w:tabs>
          <w:tab w:val="num" w:pos="1134"/>
        </w:tabs>
        <w:ind w:left="1134" w:hanging="312"/>
      </w:pPr>
      <w:rPr>
        <w:rFonts w:ascii="Arial" w:hAnsi="Arial" w:hint="default"/>
        <w:b w:val="0"/>
        <w:i w:val="0"/>
        <w:sz w:val="21"/>
        <w:szCs w:val="21"/>
      </w:rPr>
    </w:lvl>
    <w:lvl w:ilvl="6">
      <w:start w:val="1"/>
      <w:numFmt w:val="lowerLetter"/>
      <w:lvlText w:val="%7."/>
      <w:lvlJc w:val="left"/>
      <w:pPr>
        <w:tabs>
          <w:tab w:val="num" w:pos="1134"/>
        </w:tabs>
        <w:ind w:left="1134" w:hanging="312"/>
      </w:pPr>
      <w:rPr>
        <w:rFonts w:ascii="Arial" w:hAnsi="Arial" w:hint="default"/>
        <w:b w:val="0"/>
        <w:i w:val="0"/>
        <w:sz w:val="21"/>
        <w:szCs w:val="21"/>
      </w:rPr>
    </w:lvl>
    <w:lvl w:ilvl="7">
      <w:start w:val="1"/>
      <w:numFmt w:val="decimal"/>
      <w:lvlRestart w:val="0"/>
      <w:suff w:val="space"/>
      <w:lvlText w:val="图%8"/>
      <w:lvlJc w:val="center"/>
      <w:pPr>
        <w:ind w:left="3960" w:firstLine="0"/>
      </w:pPr>
      <w:rPr>
        <w:rFonts w:ascii="Arial" w:eastAsia="黑体" w:hAnsi="Arial" w:hint="default"/>
        <w:b w:val="0"/>
        <w:i w:val="0"/>
        <w:sz w:val="18"/>
        <w:szCs w:val="18"/>
      </w:rPr>
    </w:lvl>
    <w:lvl w:ilvl="8">
      <w:start w:val="1"/>
      <w:numFmt w:val="decimal"/>
      <w:lvlRestart w:val="0"/>
      <w:pStyle w:val="a5"/>
      <w:suff w:val="space"/>
      <w:lvlText w:val="表%9"/>
      <w:lvlJc w:val="center"/>
      <w:pPr>
        <w:ind w:left="0" w:firstLine="0"/>
      </w:pPr>
      <w:rPr>
        <w:rFonts w:ascii="Arial" w:eastAsia="黑体" w:hAnsi="Arial" w:hint="default"/>
        <w:b w:val="0"/>
        <w:i w:val="0"/>
        <w:sz w:val="18"/>
        <w:szCs w:val="18"/>
      </w:rPr>
    </w:lvl>
  </w:abstractNum>
  <w:abstractNum w:abstractNumId="143">
    <w:nsid w:val="43153672"/>
    <w:multiLevelType w:val="multilevel"/>
    <w:tmpl w:val="43153672"/>
    <w:lvl w:ilvl="0">
      <w:start w:val="1"/>
      <w:numFmt w:val="bullet"/>
      <w:pStyle w:val="Level31"/>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44">
    <w:nsid w:val="453706BA"/>
    <w:multiLevelType w:val="multilevel"/>
    <w:tmpl w:val="453706BA"/>
    <w:lvl w:ilvl="0">
      <w:start w:val="1"/>
      <w:numFmt w:val="decimal"/>
      <w:pStyle w:val="11567815"/>
      <w:lvlText w:val="第%1章. "/>
      <w:lvlJc w:val="left"/>
      <w:pPr>
        <w:tabs>
          <w:tab w:val="left" w:pos="614"/>
        </w:tabs>
        <w:ind w:left="614" w:hanging="425"/>
      </w:pPr>
      <w:rPr>
        <w:rFonts w:hint="eastAsia"/>
      </w:rPr>
    </w:lvl>
    <w:lvl w:ilvl="1">
      <w:start w:val="1"/>
      <w:numFmt w:val="decimal"/>
      <w:lvlText w:val="%1.%2."/>
      <w:lvlJc w:val="left"/>
      <w:pPr>
        <w:tabs>
          <w:tab w:val="left" w:pos="819"/>
        </w:tabs>
        <w:ind w:left="819" w:hanging="567"/>
      </w:pPr>
      <w:rPr>
        <w:rFonts w:hint="eastAsia"/>
      </w:rPr>
    </w:lvl>
    <w:lvl w:ilvl="2">
      <w:start w:val="1"/>
      <w:numFmt w:val="decimal"/>
      <w:lvlText w:val="%1.%2.%3."/>
      <w:lvlJc w:val="left"/>
      <w:pPr>
        <w:tabs>
          <w:tab w:val="left" w:pos="0"/>
        </w:tabs>
        <w:ind w:left="0" w:firstLine="0"/>
      </w:pPr>
      <w:rPr>
        <w:rFonts w:hint="eastAsia"/>
      </w:rPr>
    </w:lvl>
    <w:lvl w:ilvl="3">
      <w:start w:val="1"/>
      <w:numFmt w:val="decimal"/>
      <w:lvlText w:val="%1.%2.%3.%4."/>
      <w:lvlJc w:val="left"/>
      <w:pPr>
        <w:tabs>
          <w:tab w:val="left" w:pos="1292"/>
        </w:tabs>
        <w:ind w:left="1292"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45">
    <w:nsid w:val="45CE3C61"/>
    <w:multiLevelType w:val="multilevel"/>
    <w:tmpl w:val="45CE3C61"/>
    <w:lvl w:ilvl="0">
      <w:start w:val="1"/>
      <w:numFmt w:val="bullet"/>
      <w:pStyle w:val="AltL"/>
      <w:lvlText w:val=""/>
      <w:lvlJc w:val="left"/>
      <w:pPr>
        <w:tabs>
          <w:tab w:val="left" w:pos="900"/>
        </w:tabs>
        <w:ind w:left="90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146">
    <w:nsid w:val="46254B43"/>
    <w:multiLevelType w:val="multilevel"/>
    <w:tmpl w:val="46254B43"/>
    <w:lvl w:ilvl="0">
      <w:start w:val="1"/>
      <w:numFmt w:val="bullet"/>
      <w:pStyle w:val="a780"/>
      <w:lvlText w:val=""/>
      <w:lvlJc w:val="left"/>
      <w:pPr>
        <w:ind w:left="1554" w:hanging="420"/>
      </w:pPr>
      <w:rPr>
        <w:rFonts w:ascii="Wingdings" w:hAnsi="Wingdings" w:hint="default"/>
      </w:rPr>
    </w:lvl>
    <w:lvl w:ilvl="1">
      <w:start w:val="1"/>
      <w:numFmt w:val="bullet"/>
      <w:lvlText w:val=""/>
      <w:lvlJc w:val="left"/>
      <w:pPr>
        <w:ind w:left="1974" w:hanging="420"/>
      </w:pPr>
      <w:rPr>
        <w:rFonts w:ascii="Wingdings" w:hAnsi="Wingdings" w:hint="default"/>
      </w:rPr>
    </w:lvl>
    <w:lvl w:ilvl="2">
      <w:start w:val="1"/>
      <w:numFmt w:val="bullet"/>
      <w:lvlText w:val=""/>
      <w:lvlJc w:val="left"/>
      <w:pPr>
        <w:ind w:left="2394" w:hanging="420"/>
      </w:pPr>
      <w:rPr>
        <w:rFonts w:ascii="Wingdings" w:hAnsi="Wingdings" w:hint="default"/>
      </w:rPr>
    </w:lvl>
    <w:lvl w:ilvl="3">
      <w:start w:val="1"/>
      <w:numFmt w:val="bullet"/>
      <w:lvlText w:val=""/>
      <w:lvlJc w:val="left"/>
      <w:pPr>
        <w:ind w:left="2814" w:hanging="420"/>
      </w:pPr>
      <w:rPr>
        <w:rFonts w:ascii="Wingdings" w:hAnsi="Wingdings" w:hint="default"/>
      </w:rPr>
    </w:lvl>
    <w:lvl w:ilvl="4">
      <w:start w:val="1"/>
      <w:numFmt w:val="bullet"/>
      <w:lvlText w:val=""/>
      <w:lvlJc w:val="left"/>
      <w:pPr>
        <w:ind w:left="3234" w:hanging="420"/>
      </w:pPr>
      <w:rPr>
        <w:rFonts w:ascii="Wingdings" w:hAnsi="Wingdings" w:hint="default"/>
      </w:rPr>
    </w:lvl>
    <w:lvl w:ilvl="5">
      <w:start w:val="1"/>
      <w:numFmt w:val="bullet"/>
      <w:lvlText w:val=""/>
      <w:lvlJc w:val="left"/>
      <w:pPr>
        <w:ind w:left="3654" w:hanging="420"/>
      </w:pPr>
      <w:rPr>
        <w:rFonts w:ascii="Wingdings" w:hAnsi="Wingdings" w:hint="default"/>
      </w:rPr>
    </w:lvl>
    <w:lvl w:ilvl="6">
      <w:start w:val="1"/>
      <w:numFmt w:val="bullet"/>
      <w:lvlText w:val=""/>
      <w:lvlJc w:val="left"/>
      <w:pPr>
        <w:ind w:left="4074" w:hanging="420"/>
      </w:pPr>
      <w:rPr>
        <w:rFonts w:ascii="Wingdings" w:hAnsi="Wingdings" w:hint="default"/>
      </w:rPr>
    </w:lvl>
    <w:lvl w:ilvl="7">
      <w:start w:val="1"/>
      <w:numFmt w:val="bullet"/>
      <w:lvlText w:val=""/>
      <w:lvlJc w:val="left"/>
      <w:pPr>
        <w:ind w:left="4494" w:hanging="420"/>
      </w:pPr>
      <w:rPr>
        <w:rFonts w:ascii="Wingdings" w:hAnsi="Wingdings" w:hint="default"/>
      </w:rPr>
    </w:lvl>
    <w:lvl w:ilvl="8">
      <w:start w:val="1"/>
      <w:numFmt w:val="bullet"/>
      <w:lvlText w:val=""/>
      <w:lvlJc w:val="left"/>
      <w:pPr>
        <w:ind w:left="4914" w:hanging="420"/>
      </w:pPr>
      <w:rPr>
        <w:rFonts w:ascii="Wingdings" w:hAnsi="Wingdings" w:hint="default"/>
      </w:rPr>
    </w:lvl>
  </w:abstractNum>
  <w:abstractNum w:abstractNumId="147">
    <w:nsid w:val="473034A9"/>
    <w:multiLevelType w:val="multilevel"/>
    <w:tmpl w:val="473034A9"/>
    <w:lvl w:ilvl="0">
      <w:start w:val="1"/>
      <w:numFmt w:val="bullet"/>
      <w:lvlText w:val=""/>
      <w:lvlJc w:val="left"/>
      <w:pPr>
        <w:tabs>
          <w:tab w:val="left" w:pos="840"/>
        </w:tabs>
        <w:ind w:left="840" w:hanging="420"/>
      </w:pPr>
      <w:rPr>
        <w:rFonts w:ascii="Wingdings" w:hAnsi="Wingdings" w:hint="default"/>
      </w:rPr>
    </w:lvl>
    <w:lvl w:ilvl="1">
      <w:start w:val="1"/>
      <w:numFmt w:val="bullet"/>
      <w:pStyle w:val="12310"/>
      <w:lvlText w:val="-"/>
      <w:lvlJc w:val="left"/>
      <w:pPr>
        <w:tabs>
          <w:tab w:val="left" w:pos="1260"/>
        </w:tabs>
        <w:ind w:left="1260" w:hanging="420"/>
      </w:pPr>
      <w:rPr>
        <w:rFonts w:ascii="Batang" w:eastAsia="Batang" w:hAnsi="Batang" w:hint="eastAsia"/>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48">
    <w:nsid w:val="47473E51"/>
    <w:multiLevelType w:val="multilevel"/>
    <w:tmpl w:val="47473E51"/>
    <w:lvl w:ilvl="0">
      <w:start w:val="1"/>
      <w:numFmt w:val="bullet"/>
      <w:lvlText w:val=""/>
      <w:lvlJc w:val="left"/>
      <w:pPr>
        <w:tabs>
          <w:tab w:val="left" w:pos="704"/>
        </w:tabs>
        <w:ind w:left="704" w:hanging="420"/>
      </w:pPr>
      <w:rPr>
        <w:rFonts w:ascii="Wingdings" w:hAnsi="Wingdings" w:hint="default"/>
      </w:rPr>
    </w:lvl>
    <w:lvl w:ilvl="1">
      <w:start w:val="1"/>
      <w:numFmt w:val="upperLetter"/>
      <w:pStyle w:val="SUR-ABC"/>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9">
    <w:nsid w:val="476E7891"/>
    <w:multiLevelType w:val="multilevel"/>
    <w:tmpl w:val="476E7891"/>
    <w:lvl w:ilvl="0">
      <w:start w:val="1"/>
      <w:numFmt w:val="bullet"/>
      <w:pStyle w:val="1168"/>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0">
    <w:nsid w:val="47CD47D7"/>
    <w:multiLevelType w:val="multilevel"/>
    <w:tmpl w:val="47CD47D7"/>
    <w:lvl w:ilvl="0">
      <w:start w:val="1"/>
      <w:numFmt w:val="chineseCountingThousand"/>
      <w:pStyle w:val="197"/>
      <w:suff w:val="space"/>
      <w:lvlText w:val="%1."/>
      <w:lvlJc w:val="left"/>
      <w:pPr>
        <w:ind w:left="425" w:hanging="425"/>
      </w:pPr>
      <w:rPr>
        <w:rFonts w:hint="eastAsia"/>
      </w:rPr>
    </w:lvl>
    <w:lvl w:ilvl="1">
      <w:start w:val="1"/>
      <w:numFmt w:val="decimal"/>
      <w:isLgl/>
      <w:lvlText w:val="%1.%2."/>
      <w:lvlJc w:val="left"/>
      <w:pPr>
        <w:tabs>
          <w:tab w:val="left" w:pos="567"/>
        </w:tabs>
        <w:ind w:left="567" w:hanging="567"/>
      </w:pPr>
      <w:rPr>
        <w:rFonts w:hint="eastAsia"/>
      </w:rPr>
    </w:lvl>
    <w:lvl w:ilvl="2">
      <w:start w:val="1"/>
      <w:numFmt w:val="decimal"/>
      <w:isLgl/>
      <w:lvlText w:val="%1.%2.%3."/>
      <w:lvlJc w:val="left"/>
      <w:pPr>
        <w:tabs>
          <w:tab w:val="left" w:pos="709"/>
        </w:tabs>
        <w:ind w:left="709" w:hanging="709"/>
      </w:pPr>
      <w:rPr>
        <w:rFonts w:hint="eastAsia"/>
      </w:rPr>
    </w:lvl>
    <w:lvl w:ilvl="3">
      <w:start w:val="1"/>
      <w:numFmt w:val="decimal"/>
      <w:isLgl/>
      <w:lvlText w:val="%1.%2.%3.%4."/>
      <w:lvlJc w:val="left"/>
      <w:pPr>
        <w:tabs>
          <w:tab w:val="left" w:pos="851"/>
        </w:tabs>
        <w:ind w:left="851" w:hanging="851"/>
      </w:pPr>
      <w:rPr>
        <w:rFonts w:hint="eastAsia"/>
      </w:rPr>
    </w:lvl>
    <w:lvl w:ilvl="4">
      <w:start w:val="1"/>
      <w:numFmt w:val="decimal"/>
      <w:isLgl/>
      <w:lvlText w:val="%1.%2.%3.%4.%5."/>
      <w:lvlJc w:val="left"/>
      <w:pPr>
        <w:tabs>
          <w:tab w:val="left" w:pos="992"/>
        </w:tabs>
        <w:ind w:left="992" w:hanging="992"/>
      </w:pPr>
      <w:rPr>
        <w:rFonts w:hint="eastAsia"/>
      </w:rPr>
    </w:lvl>
    <w:lvl w:ilvl="5">
      <w:start w:val="1"/>
      <w:numFmt w:val="decimal"/>
      <w:isLgl/>
      <w:lvlText w:val="%1.%2.%3.%4.%5.%6."/>
      <w:lvlJc w:val="left"/>
      <w:pPr>
        <w:tabs>
          <w:tab w:val="left" w:pos="1134"/>
        </w:tabs>
        <w:ind w:left="1134" w:hanging="1134"/>
      </w:pPr>
      <w:rPr>
        <w:rFonts w:hint="eastAsia"/>
      </w:rPr>
    </w:lvl>
    <w:lvl w:ilvl="6">
      <w:start w:val="1"/>
      <w:numFmt w:val="decimal"/>
      <w:isLgl/>
      <w:lvlText w:val="%1.%2.%3.%4.%5.%6.%7."/>
      <w:lvlJc w:val="left"/>
      <w:pPr>
        <w:tabs>
          <w:tab w:val="left" w:pos="1276"/>
        </w:tabs>
        <w:ind w:left="1276" w:hanging="1276"/>
      </w:pPr>
      <w:rPr>
        <w:rFonts w:hint="eastAsia"/>
      </w:rPr>
    </w:lvl>
    <w:lvl w:ilvl="7">
      <w:start w:val="1"/>
      <w:numFmt w:val="decimal"/>
      <w:isLgl/>
      <w:lvlText w:val="%1.%2.%3.%4.%5.%6.%7.%8."/>
      <w:lvlJc w:val="left"/>
      <w:pPr>
        <w:tabs>
          <w:tab w:val="left" w:pos="1418"/>
        </w:tabs>
        <w:ind w:left="1418" w:hanging="1418"/>
      </w:pPr>
      <w:rPr>
        <w:rFonts w:hint="eastAsia"/>
      </w:rPr>
    </w:lvl>
    <w:lvl w:ilvl="8">
      <w:start w:val="1"/>
      <w:numFmt w:val="decimal"/>
      <w:isLgl/>
      <w:lvlText w:val="%1.%2.%3.%4.%5.%6.%7.%8.%9."/>
      <w:lvlJc w:val="left"/>
      <w:pPr>
        <w:tabs>
          <w:tab w:val="left" w:pos="1559"/>
        </w:tabs>
        <w:ind w:left="1559" w:hanging="1559"/>
      </w:pPr>
      <w:rPr>
        <w:rFonts w:hint="eastAsia"/>
      </w:rPr>
    </w:lvl>
  </w:abstractNum>
  <w:abstractNum w:abstractNumId="151">
    <w:nsid w:val="47F37F83"/>
    <w:multiLevelType w:val="multilevel"/>
    <w:tmpl w:val="0F045A10"/>
    <w:lvl w:ilvl="0">
      <w:start w:val="1"/>
      <w:numFmt w:val="decimal"/>
      <w:suff w:val="space"/>
      <w:lvlText w:val="第 %1 章"/>
      <w:lvlJc w:val="center"/>
      <w:pPr>
        <w:ind w:left="0" w:firstLine="288"/>
      </w:pPr>
      <w:rPr>
        <w:rFonts w:cs="Times New Roman" w:hint="eastAsia"/>
        <w:b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decimal"/>
      <w:isLgl/>
      <w:suff w:val="space"/>
      <w:lvlText w:val="%1.%2"/>
      <w:lvlJc w:val="left"/>
      <w:pPr>
        <w:ind w:left="2268" w:hanging="2268"/>
      </w:pPr>
      <w:rPr>
        <w:rFonts w:ascii="Arial" w:eastAsia="黑体" w:hAnsi="Arial" w:cs="Times New Roman" w:hint="eastAsia"/>
        <w:b w:val="0"/>
        <w:bCs w:val="0"/>
        <w:i w:val="0"/>
        <w:iCs w:val="0"/>
        <w:caps w:val="0"/>
        <w:smallCaps w:val="0"/>
        <w:strike w:val="0"/>
        <w:dstrike w:val="0"/>
        <w:vanish w:val="0"/>
        <w:color w:val="auto"/>
        <w:spacing w:val="0"/>
        <w:w w:val="100"/>
        <w:kern w:val="2"/>
        <w:position w:val="0"/>
        <w:sz w:val="36"/>
        <w:u w:val="none"/>
        <w:effec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decimal"/>
      <w:isLgl/>
      <w:suff w:val="space"/>
      <w:lvlText w:val="%1.%2.%3"/>
      <w:lvlJc w:val="left"/>
      <w:pPr>
        <w:ind w:left="2270" w:hanging="2270"/>
      </w:pPr>
      <w:rPr>
        <w:rFonts w:cs="Times New Roman" w:hint="eastAsia"/>
        <w:b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isLgl/>
      <w:suff w:val="space"/>
      <w:lvlText w:val="%1.%2.%3.%4"/>
      <w:lvlJc w:val="left"/>
      <w:pPr>
        <w:ind w:left="2268" w:hanging="2268"/>
      </w:pPr>
      <w:rPr>
        <w:rFonts w:ascii="Arial" w:eastAsia="黑体" w:hAnsi="Arial" w:hint="default"/>
        <w:b w:val="0"/>
        <w:i w:val="0"/>
        <w:sz w:val="30"/>
      </w:rPr>
    </w:lvl>
    <w:lvl w:ilvl="4">
      <w:start w:val="1"/>
      <w:numFmt w:val="decimal"/>
      <w:isLgl/>
      <w:suff w:val="space"/>
      <w:lvlText w:val="%1.%2.%3.%4.%5"/>
      <w:lvlJc w:val="left"/>
      <w:pPr>
        <w:ind w:left="2268" w:hanging="2268"/>
      </w:pPr>
      <w:rPr>
        <w:rFonts w:ascii="Arial" w:eastAsia="黑体" w:hAnsi="Arial" w:hint="default"/>
        <w:b w:val="0"/>
        <w:i w:val="0"/>
        <w:sz w:val="28"/>
      </w:rPr>
    </w:lvl>
    <w:lvl w:ilvl="5">
      <w:start w:val="1"/>
      <w:numFmt w:val="decimal"/>
      <w:isLgl/>
      <w:lvlText w:val="%1.%2.%3.%4.%5.%6"/>
      <w:lvlJc w:val="left"/>
      <w:pPr>
        <w:tabs>
          <w:tab w:val="num" w:pos="1992"/>
        </w:tabs>
        <w:ind w:left="2268" w:hanging="2268"/>
      </w:pPr>
      <w:rPr>
        <w:rFonts w:hint="eastAsia"/>
      </w:rPr>
    </w:lvl>
    <w:lvl w:ilvl="6">
      <w:start w:val="1"/>
      <w:numFmt w:val="decimal"/>
      <w:lvlText w:val="%1.%2.%3.%4.%5.%6.%7"/>
      <w:lvlJc w:val="left"/>
      <w:pPr>
        <w:tabs>
          <w:tab w:val="num" w:pos="2136"/>
        </w:tabs>
        <w:ind w:left="2136" w:hanging="1296"/>
      </w:pPr>
      <w:rPr>
        <w:rFonts w:hint="eastAsia"/>
      </w:rPr>
    </w:lvl>
    <w:lvl w:ilvl="7">
      <w:start w:val="1"/>
      <w:numFmt w:val="decimal"/>
      <w:pStyle w:val="83"/>
      <w:suff w:val="space"/>
      <w:lvlText w:val="%1.%2.%3.%4.%5.%6.%7.%8"/>
      <w:lvlJc w:val="left"/>
      <w:pPr>
        <w:ind w:left="2268" w:hanging="2268"/>
      </w:pPr>
      <w:rPr>
        <w:rFonts w:hint="eastAsia"/>
      </w:rPr>
    </w:lvl>
    <w:lvl w:ilvl="8">
      <w:start w:val="1"/>
      <w:numFmt w:val="decimal"/>
      <w:lvlText w:val="%1.%2.%3.%4.%5.%6.%7.%8.%9"/>
      <w:lvlJc w:val="left"/>
      <w:pPr>
        <w:tabs>
          <w:tab w:val="num" w:pos="2424"/>
        </w:tabs>
        <w:ind w:left="2424" w:hanging="1584"/>
      </w:pPr>
      <w:rPr>
        <w:rFonts w:hint="eastAsia"/>
      </w:rPr>
    </w:lvl>
  </w:abstractNum>
  <w:abstractNum w:abstractNumId="152">
    <w:nsid w:val="480524E2"/>
    <w:multiLevelType w:val="multilevel"/>
    <w:tmpl w:val="480524E2"/>
    <w:lvl w:ilvl="0">
      <w:start w:val="1"/>
      <w:numFmt w:val="bullet"/>
      <w:pStyle w:val="TableBullets"/>
      <w:lvlText w:val=""/>
      <w:lvlJc w:val="left"/>
      <w:pPr>
        <w:tabs>
          <w:tab w:val="left" w:pos="288"/>
        </w:tabs>
        <w:ind w:left="288" w:hanging="288"/>
      </w:pPr>
      <w:rPr>
        <w:rFonts w:ascii="Symbol" w:hAnsi="Symbol" w:hint="default"/>
        <w:sz w:val="18"/>
      </w:rPr>
    </w:lvl>
    <w:lvl w:ilvl="1">
      <w:start w:val="1"/>
      <w:numFmt w:val="bullet"/>
      <w:lvlText w:val=""/>
      <w:lvlJc w:val="left"/>
      <w:pPr>
        <w:tabs>
          <w:tab w:val="left" w:pos="576"/>
        </w:tabs>
        <w:ind w:left="576" w:hanging="288"/>
      </w:pPr>
      <w:rPr>
        <w:rFonts w:ascii="Symbol" w:hAnsi="Symbol" w:hint="default"/>
        <w:sz w:val="18"/>
      </w:rPr>
    </w:lvl>
    <w:lvl w:ilvl="2">
      <w:start w:val="1"/>
      <w:numFmt w:val="bullet"/>
      <w:lvlText w:val=""/>
      <w:lvlJc w:val="left"/>
      <w:pPr>
        <w:tabs>
          <w:tab w:val="left" w:pos="864"/>
        </w:tabs>
        <w:ind w:left="864" w:hanging="288"/>
      </w:pPr>
      <w:rPr>
        <w:rFonts w:ascii="Wingdings" w:hAnsi="Wingdings" w:hint="default"/>
      </w:rPr>
    </w:lvl>
    <w:lvl w:ilvl="3">
      <w:start w:val="1"/>
      <w:numFmt w:val="bullet"/>
      <w:lvlText w:val=""/>
      <w:lvlJc w:val="left"/>
      <w:pPr>
        <w:tabs>
          <w:tab w:val="left" w:pos="1152"/>
        </w:tabs>
        <w:ind w:left="1152" w:hanging="288"/>
      </w:pPr>
      <w:rPr>
        <w:rFonts w:ascii="Symbol" w:hAnsi="Symbol" w:hint="default"/>
        <w:sz w:val="18"/>
      </w:rPr>
    </w:lvl>
    <w:lvl w:ilvl="4">
      <w:start w:val="1"/>
      <w:numFmt w:val="bullet"/>
      <w:lvlText w:val=""/>
      <w:lvlJc w:val="left"/>
      <w:pPr>
        <w:tabs>
          <w:tab w:val="left" w:pos="1440"/>
        </w:tabs>
        <w:ind w:left="1440" w:hanging="288"/>
      </w:pPr>
      <w:rPr>
        <w:rFonts w:ascii="Wingdings" w:hAnsi="Wingdings" w:hint="default"/>
        <w:sz w:val="18"/>
      </w:rPr>
    </w:lvl>
    <w:lvl w:ilvl="5">
      <w:start w:val="1"/>
      <w:numFmt w:val="bullet"/>
      <w:lvlText w:val=""/>
      <w:lvlJc w:val="left"/>
      <w:pPr>
        <w:tabs>
          <w:tab w:val="left" w:pos="1728"/>
        </w:tabs>
        <w:ind w:left="1728" w:hanging="288"/>
      </w:pPr>
      <w:rPr>
        <w:rFonts w:ascii="Symbol" w:hAnsi="Symbol" w:hint="default"/>
        <w:sz w:val="18"/>
      </w:rPr>
    </w:lvl>
    <w:lvl w:ilvl="6">
      <w:start w:val="1"/>
      <w:numFmt w:val="bullet"/>
      <w:lvlText w:val=""/>
      <w:lvlJc w:val="left"/>
      <w:pPr>
        <w:tabs>
          <w:tab w:val="left" w:pos="2016"/>
        </w:tabs>
        <w:ind w:left="2016" w:hanging="288"/>
      </w:pPr>
      <w:rPr>
        <w:rFonts w:ascii="Symbol" w:hAnsi="Symbol" w:hint="default"/>
        <w:sz w:val="18"/>
      </w:rPr>
    </w:lvl>
    <w:lvl w:ilvl="7">
      <w:start w:val="1"/>
      <w:numFmt w:val="bullet"/>
      <w:lvlText w:val=""/>
      <w:lvlJc w:val="left"/>
      <w:pPr>
        <w:tabs>
          <w:tab w:val="left" w:pos="2304"/>
        </w:tabs>
        <w:ind w:left="2304" w:hanging="288"/>
      </w:pPr>
      <w:rPr>
        <w:rFonts w:ascii="Symbol" w:hAnsi="Symbol" w:hint="default"/>
      </w:rPr>
    </w:lvl>
    <w:lvl w:ilvl="8">
      <w:start w:val="1"/>
      <w:numFmt w:val="bullet"/>
      <w:lvlText w:val=""/>
      <w:lvlJc w:val="left"/>
      <w:pPr>
        <w:tabs>
          <w:tab w:val="left" w:pos="2592"/>
        </w:tabs>
        <w:ind w:left="2592" w:hanging="288"/>
      </w:pPr>
      <w:rPr>
        <w:rFonts w:ascii="Symbol" w:hAnsi="Symbol" w:hint="default"/>
      </w:rPr>
    </w:lvl>
  </w:abstractNum>
  <w:abstractNum w:abstractNumId="153">
    <w:nsid w:val="48C20454"/>
    <w:multiLevelType w:val="multilevel"/>
    <w:tmpl w:val="48C20454"/>
    <w:lvl w:ilvl="0">
      <w:start w:val="1"/>
      <w:numFmt w:val="decimal"/>
      <w:pStyle w:val="a240"/>
      <w:lvlText w:val="表%1."/>
      <w:lvlJc w:val="left"/>
      <w:pPr>
        <w:tabs>
          <w:tab w:val="left" w:pos="800"/>
        </w:tabs>
        <w:ind w:left="800" w:hanging="80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4">
    <w:nsid w:val="4A4501ED"/>
    <w:multiLevelType w:val="multilevel"/>
    <w:tmpl w:val="4A4501ED"/>
    <w:lvl w:ilvl="0">
      <w:start w:val="1"/>
      <w:numFmt w:val="decimal"/>
      <w:pStyle w:val="HeadingNoTOC4"/>
      <w:lvlText w:val="%1."/>
      <w:lvlJc w:val="left"/>
      <w:pPr>
        <w:tabs>
          <w:tab w:val="left" w:pos="620"/>
        </w:tabs>
        <w:ind w:left="620" w:hanging="336"/>
      </w:pPr>
      <w:rPr>
        <w:rFonts w:hint="eastAsia"/>
      </w:rPr>
    </w:lvl>
    <w:lvl w:ilvl="1">
      <w:start w:val="1"/>
      <w:numFmt w:val="lowerLetter"/>
      <w:lvlText w:val="%2)"/>
      <w:lvlJc w:val="left"/>
      <w:pPr>
        <w:tabs>
          <w:tab w:val="left" w:pos="1040"/>
        </w:tabs>
        <w:ind w:left="1040" w:hanging="420"/>
      </w:pPr>
    </w:lvl>
    <w:lvl w:ilvl="2">
      <w:start w:val="1"/>
      <w:numFmt w:val="lowerRoman"/>
      <w:lvlText w:val="%3."/>
      <w:lvlJc w:val="right"/>
      <w:pPr>
        <w:tabs>
          <w:tab w:val="left" w:pos="1460"/>
        </w:tabs>
        <w:ind w:left="1460" w:hanging="420"/>
      </w:pPr>
    </w:lvl>
    <w:lvl w:ilvl="3">
      <w:start w:val="1"/>
      <w:numFmt w:val="decimal"/>
      <w:lvlText w:val="%4."/>
      <w:lvlJc w:val="left"/>
      <w:pPr>
        <w:tabs>
          <w:tab w:val="left" w:pos="1880"/>
        </w:tabs>
        <w:ind w:left="1880" w:hanging="420"/>
      </w:pPr>
    </w:lvl>
    <w:lvl w:ilvl="4">
      <w:start w:val="1"/>
      <w:numFmt w:val="lowerLetter"/>
      <w:lvlText w:val="%5)"/>
      <w:lvlJc w:val="left"/>
      <w:pPr>
        <w:tabs>
          <w:tab w:val="left" w:pos="2300"/>
        </w:tabs>
        <w:ind w:left="2300" w:hanging="420"/>
      </w:pPr>
    </w:lvl>
    <w:lvl w:ilvl="5">
      <w:start w:val="1"/>
      <w:numFmt w:val="lowerRoman"/>
      <w:lvlText w:val="%6."/>
      <w:lvlJc w:val="right"/>
      <w:pPr>
        <w:tabs>
          <w:tab w:val="left" w:pos="2720"/>
        </w:tabs>
        <w:ind w:left="2720" w:hanging="420"/>
      </w:pPr>
    </w:lvl>
    <w:lvl w:ilvl="6">
      <w:start w:val="1"/>
      <w:numFmt w:val="decimal"/>
      <w:lvlText w:val="%7."/>
      <w:lvlJc w:val="left"/>
      <w:pPr>
        <w:tabs>
          <w:tab w:val="left" w:pos="3140"/>
        </w:tabs>
        <w:ind w:left="3140" w:hanging="420"/>
      </w:pPr>
    </w:lvl>
    <w:lvl w:ilvl="7">
      <w:start w:val="1"/>
      <w:numFmt w:val="lowerLetter"/>
      <w:lvlText w:val="%8)"/>
      <w:lvlJc w:val="left"/>
      <w:pPr>
        <w:tabs>
          <w:tab w:val="left" w:pos="3560"/>
        </w:tabs>
        <w:ind w:left="3560" w:hanging="420"/>
      </w:pPr>
    </w:lvl>
    <w:lvl w:ilvl="8">
      <w:start w:val="1"/>
      <w:numFmt w:val="lowerRoman"/>
      <w:lvlText w:val="%9."/>
      <w:lvlJc w:val="right"/>
      <w:pPr>
        <w:tabs>
          <w:tab w:val="left" w:pos="3980"/>
        </w:tabs>
        <w:ind w:left="3980" w:hanging="420"/>
      </w:pPr>
    </w:lvl>
  </w:abstractNum>
  <w:abstractNum w:abstractNumId="155">
    <w:nsid w:val="4A625655"/>
    <w:multiLevelType w:val="multilevel"/>
    <w:tmpl w:val="4A625655"/>
    <w:lvl w:ilvl="0">
      <w:start w:val="1"/>
      <w:numFmt w:val="bullet"/>
      <w:lvlText w:val=""/>
      <w:lvlJc w:val="left"/>
      <w:pPr>
        <w:tabs>
          <w:tab w:val="left" w:pos="900"/>
        </w:tabs>
        <w:ind w:left="900" w:hanging="420"/>
      </w:pPr>
      <w:rPr>
        <w:rFonts w:ascii="Wingdings" w:hAnsi="Wingdings" w:hint="default"/>
      </w:rPr>
    </w:lvl>
    <w:lvl w:ilvl="1">
      <w:start w:val="1"/>
      <w:numFmt w:val="bullet"/>
      <w:pStyle w:val="176"/>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156">
    <w:nsid w:val="4B9D13A2"/>
    <w:multiLevelType w:val="multilevel"/>
    <w:tmpl w:val="4B9D13A2"/>
    <w:lvl w:ilvl="0">
      <w:start w:val="1"/>
      <w:numFmt w:val="bullet"/>
      <w:pStyle w:val="a739"/>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7">
    <w:nsid w:val="4C1B6F51"/>
    <w:multiLevelType w:val="multilevel"/>
    <w:tmpl w:val="4C1B6F51"/>
    <w:lvl w:ilvl="0">
      <w:start w:val="1"/>
      <w:numFmt w:val="bullet"/>
      <w:pStyle w:val="a850"/>
      <w:lvlText w:val=""/>
      <w:lvlJc w:val="left"/>
      <w:pPr>
        <w:tabs>
          <w:tab w:val="left" w:pos="902"/>
        </w:tabs>
        <w:ind w:left="902"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158">
    <w:nsid w:val="4C5D4B08"/>
    <w:multiLevelType w:val="multilevel"/>
    <w:tmpl w:val="4C5D4B08"/>
    <w:lvl w:ilvl="0">
      <w:start w:val="1"/>
      <w:numFmt w:val="decimal"/>
      <w:pStyle w:val="1105051"/>
      <w:isLgl/>
      <w:lvlText w:val="%1"/>
      <w:lvlJc w:val="left"/>
      <w:pPr>
        <w:tabs>
          <w:tab w:val="left" w:pos="905"/>
        </w:tabs>
        <w:ind w:left="905" w:hanging="905"/>
      </w:pPr>
      <w:rPr>
        <w:rFonts w:ascii="黑体" w:eastAsia="黑体" w:hint="eastAsia"/>
        <w:b w:val="0"/>
        <w:i w:val="0"/>
        <w:snapToGrid w:val="0"/>
        <w:spacing w:val="-20"/>
        <w:kern w:val="0"/>
        <w:sz w:val="24"/>
        <w:szCs w:val="24"/>
      </w:rPr>
    </w:lvl>
    <w:lvl w:ilvl="1">
      <w:start w:val="1"/>
      <w:numFmt w:val="decimal"/>
      <w:isLgl/>
      <w:lvlText w:val="%1.%2"/>
      <w:lvlJc w:val="left"/>
      <w:pPr>
        <w:tabs>
          <w:tab w:val="left" w:pos="567"/>
        </w:tabs>
        <w:ind w:left="567" w:hanging="567"/>
      </w:pPr>
      <w:rPr>
        <w:rFonts w:ascii="黑体" w:eastAsia="黑体" w:hint="eastAsia"/>
        <w:b w:val="0"/>
        <w:i w:val="0"/>
        <w:snapToGrid w:val="0"/>
        <w:spacing w:val="-20"/>
        <w:kern w:val="0"/>
        <w:sz w:val="24"/>
        <w:szCs w:val="24"/>
      </w:rPr>
    </w:lvl>
    <w:lvl w:ilvl="2">
      <w:start w:val="1"/>
      <w:numFmt w:val="decimal"/>
      <w:lvlText w:val="%1.%2.%3"/>
      <w:lvlJc w:val="left"/>
      <w:pPr>
        <w:tabs>
          <w:tab w:val="left" w:pos="1045"/>
        </w:tabs>
        <w:ind w:left="1045" w:hanging="1045"/>
      </w:pPr>
      <w:rPr>
        <w:rFonts w:ascii="黑体" w:eastAsia="黑体" w:hint="eastAsia"/>
        <w:b w:val="0"/>
        <w:i w:val="0"/>
        <w:spacing w:val="-20"/>
        <w:sz w:val="24"/>
        <w:szCs w:val="24"/>
      </w:rPr>
    </w:lvl>
    <w:lvl w:ilvl="3">
      <w:start w:val="1"/>
      <w:numFmt w:val="decimal"/>
      <w:lvlText w:val="%1.%2.%3.%4"/>
      <w:lvlJc w:val="left"/>
      <w:pPr>
        <w:tabs>
          <w:tab w:val="left" w:pos="1331"/>
        </w:tabs>
        <w:ind w:left="1331" w:hanging="1331"/>
      </w:pPr>
      <w:rPr>
        <w:rFonts w:eastAsia="黑体" w:hint="eastAsia"/>
        <w:b w:val="0"/>
        <w:i w:val="0"/>
        <w:color w:val="auto"/>
        <w:sz w:val="24"/>
        <w:szCs w:val="24"/>
      </w:rPr>
    </w:lvl>
    <w:lvl w:ilvl="4">
      <w:start w:val="1"/>
      <w:numFmt w:val="decimal"/>
      <w:lvlText w:val="%1.%2.%3.%4.%5"/>
      <w:lvlJc w:val="left"/>
      <w:pPr>
        <w:tabs>
          <w:tab w:val="left" w:pos="1472"/>
        </w:tabs>
        <w:ind w:left="1472" w:hanging="1472"/>
      </w:pPr>
      <w:rPr>
        <w:rFonts w:ascii="宋体" w:eastAsia="宋体" w:cs="Times New Roman" w:hint="eastAsia"/>
        <w:b w:val="0"/>
        <w:bCs w:val="0"/>
        <w:i w:val="0"/>
        <w:iCs w:val="0"/>
        <w:caps w:val="0"/>
        <w:smallCaps w:val="0"/>
        <w:strike w:val="0"/>
        <w:dstrike w:val="0"/>
        <w:vanish w:val="0"/>
        <w:color w:val="000000"/>
        <w:spacing w:val="-20"/>
        <w:position w:val="0"/>
        <w:sz w:val="24"/>
        <w:szCs w:val="24"/>
        <w:u w:val="none"/>
        <w:vertAlign w:val="baseline"/>
      </w:rPr>
    </w:lvl>
    <w:lvl w:ilvl="5">
      <w:start w:val="1"/>
      <w:numFmt w:val="decimal"/>
      <w:lvlText w:val="%1.%2.%3.%4.%5.%6."/>
      <w:lvlJc w:val="left"/>
      <w:pPr>
        <w:tabs>
          <w:tab w:val="left" w:pos="1614"/>
        </w:tabs>
        <w:ind w:left="1614" w:hanging="1134"/>
      </w:pPr>
      <w:rPr>
        <w:rFonts w:hint="eastAsia"/>
        <w:b w:val="0"/>
        <w:i w:val="0"/>
        <w:sz w:val="24"/>
      </w:rPr>
    </w:lvl>
    <w:lvl w:ilvl="6">
      <w:start w:val="1"/>
      <w:numFmt w:val="decimal"/>
      <w:lvlText w:val="%1.%2.%3.%4.%5.%6.%7."/>
      <w:lvlJc w:val="left"/>
      <w:pPr>
        <w:tabs>
          <w:tab w:val="left" w:pos="1756"/>
        </w:tabs>
        <w:ind w:left="1756" w:hanging="1276"/>
      </w:pPr>
      <w:rPr>
        <w:rFonts w:hint="eastAsia"/>
        <w:b w:val="0"/>
        <w:i w:val="0"/>
      </w:rPr>
    </w:lvl>
    <w:lvl w:ilvl="7">
      <w:start w:val="1"/>
      <w:numFmt w:val="decimal"/>
      <w:lvlText w:val="%1.%2.%3.%4.%5.%6.%7.%8."/>
      <w:lvlJc w:val="left"/>
      <w:pPr>
        <w:tabs>
          <w:tab w:val="left" w:pos="1898"/>
        </w:tabs>
        <w:ind w:left="1898" w:hanging="1418"/>
      </w:pPr>
      <w:rPr>
        <w:rFonts w:hint="eastAsia"/>
      </w:rPr>
    </w:lvl>
    <w:lvl w:ilvl="8">
      <w:start w:val="1"/>
      <w:numFmt w:val="decimal"/>
      <w:lvlText w:val="%1.%2.%3.%4.%5.%6.%7.%8.%9."/>
      <w:lvlJc w:val="left"/>
      <w:pPr>
        <w:tabs>
          <w:tab w:val="left" w:pos="2039"/>
        </w:tabs>
        <w:ind w:left="2039" w:hanging="1559"/>
      </w:pPr>
      <w:rPr>
        <w:rFonts w:hint="eastAsia"/>
      </w:rPr>
    </w:lvl>
  </w:abstractNum>
  <w:abstractNum w:abstractNumId="159">
    <w:nsid w:val="4CB2185A"/>
    <w:multiLevelType w:val="hybridMultilevel"/>
    <w:tmpl w:val="A810D8BE"/>
    <w:lvl w:ilvl="0">
      <w:start w:val="1"/>
      <w:numFmt w:val="chineseCountingThousand"/>
      <w:pStyle w:val="a52"/>
      <w:lvlText w:val="(%1)"/>
      <w:lvlJc w:val="left"/>
      <w:pPr>
        <w:ind w:left="900" w:hanging="420"/>
      </w:pPr>
      <w:rPr>
        <w:b/>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160">
    <w:nsid w:val="4D69794F"/>
    <w:multiLevelType w:val="multilevel"/>
    <w:tmpl w:val="4D69794F"/>
    <w:lvl w:ilvl="0">
      <w:start w:val="1"/>
      <w:numFmt w:val="bullet"/>
      <w:pStyle w:val="1186"/>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61">
    <w:nsid w:val="4DB279DD"/>
    <w:multiLevelType w:val="multilevel"/>
    <w:tmpl w:val="4DB279DD"/>
    <w:lvl w:ilvl="0">
      <w:start w:val="1"/>
      <w:numFmt w:val="chineseCountingThousand"/>
      <w:pStyle w:val="q1"/>
      <w:lvlText w:val="第%1章 "/>
      <w:lvlJc w:val="left"/>
      <w:pPr>
        <w:tabs>
          <w:tab w:val="left" w:pos="740"/>
        </w:tabs>
        <w:ind w:left="740" w:hanging="54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1">
      <w:start w:val="1"/>
      <w:numFmt w:val="decimal"/>
      <w:pStyle w:val="q2"/>
      <w:isLgl/>
      <w:suff w:val="space"/>
      <w:lvlText w:val="%1.%2"/>
      <w:lvlJc w:val="left"/>
      <w:pPr>
        <w:ind w:left="767" w:hanging="567"/>
      </w:pPr>
      <w:rPr>
        <w:rFonts w:hint="default"/>
        <w:b/>
      </w:rPr>
    </w:lvl>
    <w:lvl w:ilvl="2">
      <w:start w:val="1"/>
      <w:numFmt w:val="decimal"/>
      <w:pStyle w:val="q3"/>
      <w:isLgl/>
      <w:lvlText w:val="%1.%2.%3"/>
      <w:lvlJc w:val="left"/>
      <w:pPr>
        <w:tabs>
          <w:tab w:val="left" w:pos="1280"/>
        </w:tabs>
        <w:ind w:left="1280" w:hanging="1080"/>
      </w:pPr>
      <w:rPr>
        <w:rFonts w:hint="default"/>
        <w:sz w:val="28"/>
        <w:szCs w:val="28"/>
      </w:rPr>
    </w:lvl>
    <w:lvl w:ilvl="3">
      <w:start w:val="1"/>
      <w:numFmt w:val="decimal"/>
      <w:pStyle w:val="q4"/>
      <w:isLgl/>
      <w:lvlText w:val="%1.%2.%3.%4"/>
      <w:lvlJc w:val="left"/>
      <w:pPr>
        <w:tabs>
          <w:tab w:val="left" w:pos="1280"/>
        </w:tabs>
        <w:ind w:left="1280" w:hanging="1080"/>
      </w:pPr>
      <w:rPr>
        <w:rFonts w:hint="default"/>
        <w:sz w:val="24"/>
        <w:szCs w:val="24"/>
      </w:rPr>
    </w:lvl>
    <w:lvl w:ilvl="4">
      <w:start w:val="1"/>
      <w:numFmt w:val="decimal"/>
      <w:isLgl/>
      <w:lvlText w:val="%1.%2.%3.%4.%5 "/>
      <w:lvlJc w:val="left"/>
      <w:pPr>
        <w:tabs>
          <w:tab w:val="left" w:pos="1640"/>
        </w:tabs>
        <w:ind w:left="1640" w:hanging="1440"/>
      </w:pPr>
      <w:rPr>
        <w:rFonts w:hint="default"/>
      </w:rPr>
    </w:lvl>
    <w:lvl w:ilvl="5">
      <w:start w:val="1"/>
      <w:numFmt w:val="decimal"/>
      <w:isLgl/>
      <w:lvlText w:val="%1.%2.%3.%4.%5.%6 "/>
      <w:lvlJc w:val="left"/>
      <w:pPr>
        <w:tabs>
          <w:tab w:val="left" w:pos="2000"/>
        </w:tabs>
        <w:ind w:left="2000" w:hanging="1800"/>
      </w:pPr>
      <w:rPr>
        <w:rFonts w:hint="default"/>
      </w:rPr>
    </w:lvl>
    <w:lvl w:ilvl="6">
      <w:start w:val="1"/>
      <w:numFmt w:val="decimal"/>
      <w:isLgl/>
      <w:lvlText w:val="%1.%2.%3.%4.%5.%6.%7 "/>
      <w:lvlJc w:val="left"/>
      <w:pPr>
        <w:tabs>
          <w:tab w:val="left" w:pos="2360"/>
        </w:tabs>
        <w:ind w:left="2360" w:hanging="2160"/>
      </w:pPr>
      <w:rPr>
        <w:rFonts w:hint="default"/>
      </w:rPr>
    </w:lvl>
    <w:lvl w:ilvl="7">
      <w:start w:val="1"/>
      <w:numFmt w:val="decimal"/>
      <w:isLgl/>
      <w:lvlText w:val="%1.%2.%3.%4.%5.%6.%7.%8 "/>
      <w:lvlJc w:val="left"/>
      <w:pPr>
        <w:tabs>
          <w:tab w:val="left" w:pos="2360"/>
        </w:tabs>
        <w:ind w:left="2360" w:hanging="2160"/>
      </w:pPr>
      <w:rPr>
        <w:rFonts w:hint="default"/>
      </w:rPr>
    </w:lvl>
    <w:lvl w:ilvl="8">
      <w:start w:val="1"/>
      <w:numFmt w:val="decimal"/>
      <w:isLgl/>
      <w:lvlText w:val="%1.%2.%3.%4.%5.%6.%7.%8.%9 "/>
      <w:lvlJc w:val="left"/>
      <w:pPr>
        <w:tabs>
          <w:tab w:val="left" w:pos="2720"/>
        </w:tabs>
        <w:ind w:left="2720" w:hanging="2520"/>
      </w:pPr>
      <w:rPr>
        <w:rFonts w:hint="default"/>
      </w:rPr>
    </w:lvl>
  </w:abstractNum>
  <w:abstractNum w:abstractNumId="162">
    <w:nsid w:val="4E3B6366"/>
    <w:multiLevelType w:val="hybridMultilevel"/>
    <w:tmpl w:val="51D6F032"/>
    <w:lvl w:ilvl="0">
      <w:start w:val="1"/>
      <w:numFmt w:val="bullet"/>
      <w:pStyle w:val="11107"/>
      <w:lvlText w:val=""/>
      <w:lvlJc w:val="left"/>
      <w:pPr>
        <w:tabs>
          <w:tab w:val="num" w:pos="420"/>
        </w:tabs>
        <w:ind w:left="420" w:firstLine="0"/>
      </w:pPr>
      <w:rPr>
        <w:rFonts w:ascii="Wingdings" w:hAnsi="Wingdings" w:hint="default"/>
      </w:rPr>
    </w:lvl>
    <w:lvl w:ilvl="1">
      <w:start w:val="1"/>
      <w:numFmt w:val="ideographDigital"/>
      <w:lvlText w:val="%2、"/>
      <w:lvlJc w:val="left"/>
      <w:pPr>
        <w:tabs>
          <w:tab w:val="num" w:pos="0"/>
        </w:tabs>
        <w:ind w:left="420" w:firstLine="0"/>
      </w:pPr>
      <w:rPr>
        <w:rFonts w:hint="eastAsia"/>
      </w:rPr>
    </w:lvl>
    <w:lvl w:ilvl="2" w:tentative="1">
      <w:start w:val="1"/>
      <w:numFmt w:val="bullet"/>
      <w:lvlText w:val=""/>
      <w:lvlJc w:val="left"/>
      <w:pPr>
        <w:tabs>
          <w:tab w:val="num" w:pos="1470"/>
        </w:tabs>
        <w:ind w:left="1470" w:hanging="420"/>
      </w:pPr>
      <w:rPr>
        <w:rFonts w:ascii="Wingdings" w:hAnsi="Wingdings" w:hint="default"/>
      </w:rPr>
    </w:lvl>
    <w:lvl w:ilvl="3" w:tentative="1">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tentative="1">
      <w:start w:val="1"/>
      <w:numFmt w:val="bullet"/>
      <w:lvlText w:val=""/>
      <w:lvlJc w:val="left"/>
      <w:pPr>
        <w:tabs>
          <w:tab w:val="num" w:pos="2730"/>
        </w:tabs>
        <w:ind w:left="2730" w:hanging="420"/>
      </w:pPr>
      <w:rPr>
        <w:rFonts w:ascii="Wingdings" w:hAnsi="Wingdings" w:hint="default"/>
      </w:rPr>
    </w:lvl>
    <w:lvl w:ilvl="6" w:tentative="1">
      <w:start w:val="1"/>
      <w:numFmt w:val="bullet"/>
      <w:lvlText w:val=""/>
      <w:lvlJc w:val="left"/>
      <w:pPr>
        <w:tabs>
          <w:tab w:val="num" w:pos="3150"/>
        </w:tabs>
        <w:ind w:left="3150" w:hanging="420"/>
      </w:pPr>
      <w:rPr>
        <w:rFonts w:ascii="Wingdings" w:hAnsi="Wingdings" w:hint="default"/>
      </w:rPr>
    </w:lvl>
    <w:lvl w:ilvl="7" w:tentative="1">
      <w:start w:val="1"/>
      <w:numFmt w:val="bullet"/>
      <w:lvlText w:val=""/>
      <w:lvlJc w:val="left"/>
      <w:pPr>
        <w:tabs>
          <w:tab w:val="num" w:pos="3570"/>
        </w:tabs>
        <w:ind w:left="3570" w:hanging="420"/>
      </w:pPr>
      <w:rPr>
        <w:rFonts w:ascii="Wingdings" w:hAnsi="Wingdings" w:hint="default"/>
      </w:rPr>
    </w:lvl>
    <w:lvl w:ilvl="8" w:tentative="1">
      <w:start w:val="1"/>
      <w:numFmt w:val="bullet"/>
      <w:lvlText w:val=""/>
      <w:lvlJc w:val="left"/>
      <w:pPr>
        <w:tabs>
          <w:tab w:val="num" w:pos="3990"/>
        </w:tabs>
        <w:ind w:left="3990" w:hanging="420"/>
      </w:pPr>
      <w:rPr>
        <w:rFonts w:ascii="Wingdings" w:hAnsi="Wingdings" w:hint="default"/>
      </w:rPr>
    </w:lvl>
  </w:abstractNum>
  <w:abstractNum w:abstractNumId="163">
    <w:nsid w:val="4F7864A0"/>
    <w:multiLevelType w:val="multilevel"/>
    <w:tmpl w:val="4F7864A0"/>
    <w:lvl w:ilvl="0">
      <w:start w:val="1"/>
      <w:numFmt w:val="decimal"/>
      <w:pStyle w:val="B7"/>
      <w:lvlText w:val="表%1 "/>
      <w:lvlJc w:val="left"/>
      <w:pPr>
        <w:ind w:left="420" w:hanging="420"/>
      </w:pPr>
      <w:rPr>
        <w:rFonts w:hint="eastAsia"/>
        <w:position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4">
    <w:nsid w:val="4FC21436"/>
    <w:multiLevelType w:val="multilevel"/>
    <w:tmpl w:val="4FC21436"/>
    <w:lvl w:ilvl="0">
      <w:start w:val="1"/>
      <w:numFmt w:val="decimal"/>
      <w:pStyle w:val="a482"/>
      <w:lvlText w:val="%1)"/>
      <w:lvlJc w:val="left"/>
      <w:pPr>
        <w:tabs>
          <w:tab w:val="left" w:pos="840"/>
        </w:tabs>
        <w:ind w:left="840" w:hanging="420"/>
      </w:pPr>
      <w:rPr>
        <w:rFonts w:hint="eastAsia"/>
      </w:rPr>
    </w:lvl>
    <w:lvl w:ilvl="1">
      <w:start w:val="1"/>
      <w:numFmt w:val="decimalEnclosedCircle"/>
      <w:lvlText w:val="%2"/>
      <w:lvlJc w:val="left"/>
      <w:pPr>
        <w:tabs>
          <w:tab w:val="left" w:pos="897"/>
        </w:tabs>
        <w:ind w:left="840" w:firstLine="0"/>
      </w:pPr>
      <w:rPr>
        <w:rFonts w:eastAsia="宋体" w:hint="eastAsia"/>
        <w:b w:val="0"/>
        <w:i w:val="0"/>
        <w:sz w:val="24"/>
        <w:szCs w:val="24"/>
        <w:lang w:val="en-US"/>
      </w:r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65">
    <w:nsid w:val="50435C95"/>
    <w:multiLevelType w:val="singleLevel"/>
    <w:tmpl w:val="50435C95"/>
    <w:lvl w:ilvl="0">
      <w:start w:val="1"/>
      <w:numFmt w:val="decimal"/>
      <w:pStyle w:val="indtxt"/>
      <w:lvlText w:val="图%1. "/>
      <w:lvlJc w:val="left"/>
      <w:pPr>
        <w:tabs>
          <w:tab w:val="left" w:pos="777"/>
        </w:tabs>
        <w:ind w:left="777" w:hanging="420"/>
      </w:pPr>
      <w:rPr>
        <w:lang w:val="en-US"/>
      </w:rPr>
    </w:lvl>
  </w:abstractNum>
  <w:abstractNum w:abstractNumId="166">
    <w:nsid w:val="50D54C62"/>
    <w:multiLevelType w:val="multilevel"/>
    <w:tmpl w:val="50D54C6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pStyle w:val="3style3CF3Final33CharCharChar3"/>
      <w:lvlText w:val="%3."/>
      <w:lvlJc w:val="right"/>
      <w:pPr>
        <w:ind w:left="1260" w:hanging="420"/>
      </w:pPr>
    </w:lvl>
    <w:lvl w:ilvl="3">
      <w:start w:val="1"/>
      <w:numFmt w:val="decimal"/>
      <w:lvlText w:val="%4."/>
      <w:lvlJc w:val="left"/>
      <w:pPr>
        <w:ind w:left="1680" w:hanging="420"/>
      </w:pPr>
    </w:lvl>
    <w:lvl w:ilvl="4">
      <w:start w:val="1"/>
      <w:numFmt w:val="lowerLetter"/>
      <w:pStyle w:val="44CharCharCharCharstyle4CharC1"/>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7">
    <w:nsid w:val="50E644E3"/>
    <w:multiLevelType w:val="multilevel"/>
    <w:tmpl w:val="50E644E3"/>
    <w:lvl w:ilvl="0">
      <w:start w:val="1"/>
      <w:numFmt w:val="decimal"/>
      <w:lvlText w:val="%1."/>
      <w:lvlJc w:val="left"/>
      <w:pPr>
        <w:tabs>
          <w:tab w:val="left" w:pos="425"/>
        </w:tabs>
        <w:ind w:left="425" w:hanging="425"/>
      </w:pPr>
      <w:rPr>
        <w:rFonts w:hint="eastAsia"/>
      </w:rPr>
    </w:lvl>
    <w:lvl w:ilvl="1">
      <w:start w:val="1"/>
      <w:numFmt w:val="decimal"/>
      <w:lvlText w:val="%1.%2."/>
      <w:lvlJc w:val="left"/>
      <w:pPr>
        <w:tabs>
          <w:tab w:val="left" w:pos="567"/>
        </w:tabs>
        <w:ind w:left="567" w:hanging="567"/>
      </w:pPr>
      <w:rPr>
        <w:rFonts w:hint="eastAsia"/>
      </w:rPr>
    </w:lvl>
    <w:lvl w:ilvl="2">
      <w:start w:val="1"/>
      <w:numFmt w:val="decimal"/>
      <w:lvlText w:val="%1.%2.%3."/>
      <w:lvlJc w:val="left"/>
      <w:pPr>
        <w:tabs>
          <w:tab w:val="left" w:pos="709"/>
        </w:tabs>
        <w:ind w:left="709" w:hanging="709"/>
      </w:pPr>
      <w:rPr>
        <w:rFonts w:hint="eastAsia"/>
      </w:rPr>
    </w:lvl>
    <w:lvl w:ilvl="3">
      <w:start w:val="1"/>
      <w:numFmt w:val="decimal"/>
      <w:pStyle w:val="4H4PIM4h444headingFirstSubheadingI4l4list"/>
      <w:lvlText w:val="%1.%2.%3.%4."/>
      <w:lvlJc w:val="left"/>
      <w:pPr>
        <w:tabs>
          <w:tab w:val="left" w:pos="851"/>
        </w:tabs>
        <w:ind w:left="851" w:hanging="851"/>
      </w:pPr>
      <w:rPr>
        <w:rFonts w:ascii="Times New Roman" w:eastAsia="宋体" w:hAnsi="Times New Roman" w:hint="default"/>
        <w:sz w:val="28"/>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68">
    <w:nsid w:val="520429AF"/>
    <w:multiLevelType w:val="multilevel"/>
    <w:tmpl w:val="520429AF"/>
    <w:lvl w:ilvl="0">
      <w:start w:val="1"/>
      <w:numFmt w:val="decimal"/>
      <w:pStyle w:val="a241"/>
      <w:lvlText w:val="(%1)"/>
      <w:lvlJc w:val="left"/>
      <w:pPr>
        <w:tabs>
          <w:tab w:val="left" w:pos="720"/>
        </w:tabs>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9">
    <w:nsid w:val="52E56639"/>
    <w:multiLevelType w:val="singleLevel"/>
    <w:tmpl w:val="52E56639"/>
    <w:lvl w:ilvl="0">
      <w:start w:val="1"/>
      <w:numFmt w:val="bullet"/>
      <w:pStyle w:val="a568"/>
      <w:lvlText w:val=""/>
      <w:lvlJc w:val="left"/>
      <w:pPr>
        <w:tabs>
          <w:tab w:val="left" w:pos="425"/>
        </w:tabs>
        <w:ind w:left="425" w:hanging="425"/>
      </w:pPr>
      <w:rPr>
        <w:rFonts w:ascii="Wingdings" w:hAnsi="Wingdings" w:hint="default"/>
      </w:rPr>
    </w:lvl>
  </w:abstractNum>
  <w:abstractNum w:abstractNumId="170">
    <w:nsid w:val="536A5126"/>
    <w:multiLevelType w:val="multilevel"/>
    <w:tmpl w:val="536A5126"/>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bullet"/>
      <w:pStyle w:val="StyleStyleStyleStyleStyleNormalIndent1"/>
      <w:lvlText w:val=""/>
      <w:lvlJc w:val="left"/>
      <w:pPr>
        <w:tabs>
          <w:tab w:val="left" w:pos="420"/>
        </w:tabs>
        <w:ind w:left="420" w:hanging="420"/>
      </w:pPr>
      <w:rPr>
        <w:rFonts w:ascii="Wingdings" w:hAnsi="Wingdings" w:hint="default"/>
      </w:r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71">
    <w:nsid w:val="54E52A13"/>
    <w:multiLevelType w:val="multilevel"/>
    <w:tmpl w:val="54E52A13"/>
    <w:lvl w:ilvl="0">
      <w:start w:val="1"/>
      <w:numFmt w:val="chineseCountingThousand"/>
      <w:suff w:val="space"/>
      <w:lvlText w:val="第%1章"/>
      <w:lvlJc w:val="left"/>
      <w:pPr>
        <w:ind w:left="0" w:firstLine="0"/>
      </w:pPr>
      <w:rPr>
        <w:rFonts w:hint="eastAsia"/>
      </w:rPr>
    </w:lvl>
    <w:lvl w:ilvl="1">
      <w:start w:val="1"/>
      <w:numFmt w:val="decimal"/>
      <w:isLgl/>
      <w:suff w:val="space"/>
      <w:lvlText w:val="%1.%2"/>
      <w:lvlJc w:val="left"/>
      <w:pPr>
        <w:ind w:left="1418" w:firstLine="0"/>
      </w:pPr>
      <w:rPr>
        <w:rFonts w:hint="eastAsia"/>
      </w:rPr>
    </w:lvl>
    <w:lvl w:ilvl="2">
      <w:start w:val="1"/>
      <w:numFmt w:val="decimal"/>
      <w:isLgl/>
      <w:suff w:val="space"/>
      <w:lvlText w:val="%1.%2.%3"/>
      <w:lvlJc w:val="left"/>
      <w:pPr>
        <w:ind w:left="284" w:firstLine="0"/>
      </w:pPr>
      <w:rPr>
        <w:rFonts w:ascii="Cambria" w:hAnsi="Cambria" w:hint="default"/>
        <w:b/>
        <w:sz w:val="32"/>
        <w:szCs w:val="32"/>
      </w:rPr>
    </w:lvl>
    <w:lvl w:ilvl="3">
      <w:start w:val="1"/>
      <w:numFmt w:val="decimal"/>
      <w:isLgl/>
      <w:suff w:val="space"/>
      <w:lvlText w:val="%1.%2.%3.%4"/>
      <w:lvlJc w:val="left"/>
      <w:pPr>
        <w:ind w:left="0" w:firstLine="0"/>
      </w:pPr>
      <w:rPr>
        <w:rFonts w:ascii="Cambria" w:hAnsi="Cambria" w:hint="default"/>
        <w:b/>
        <w:sz w:val="30"/>
        <w:szCs w:val="30"/>
      </w:rPr>
    </w:lvl>
    <w:lvl w:ilvl="4">
      <w:start w:val="1"/>
      <w:numFmt w:val="decimal"/>
      <w:isLgl/>
      <w:suff w:val="space"/>
      <w:lvlText w:val="%1.%2.%3.%4.%5"/>
      <w:lvlJc w:val="left"/>
      <w:pPr>
        <w:ind w:left="0" w:firstLine="0"/>
      </w:pPr>
      <w:rPr>
        <w:rFonts w:hint="eastAsia"/>
      </w:rPr>
    </w:lvl>
    <w:lvl w:ilvl="5">
      <w:start w:val="1"/>
      <w:numFmt w:val="decimal"/>
      <w:isLgl/>
      <w:suff w:val="space"/>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Restart w:val="1"/>
      <w:pStyle w:val="-08"/>
      <w:isLgl/>
      <w:suff w:val="space"/>
      <w:lvlText w:val="图%1-%8"/>
      <w:lvlJc w:val="left"/>
      <w:pPr>
        <w:ind w:left="0" w:firstLine="0"/>
      </w:pPr>
      <w:rPr>
        <w:rFonts w:hint="eastAsia"/>
      </w:rPr>
    </w:lvl>
    <w:lvl w:ilvl="8">
      <w:start w:val="1"/>
      <w:numFmt w:val="decimal"/>
      <w:lvlRestart w:val="1"/>
      <w:pStyle w:val="-09"/>
      <w:isLgl/>
      <w:suff w:val="space"/>
      <w:lvlText w:val="表%1-%9"/>
      <w:lvlJc w:val="left"/>
      <w:pPr>
        <w:ind w:left="0" w:firstLine="0"/>
      </w:pPr>
      <w:rPr>
        <w:rFonts w:hint="eastAsia"/>
        <w:sz w:val="21"/>
        <w:szCs w:val="21"/>
      </w:rPr>
    </w:lvl>
  </w:abstractNum>
  <w:abstractNum w:abstractNumId="172">
    <w:nsid w:val="54EE0814"/>
    <w:multiLevelType w:val="multilevel"/>
    <w:tmpl w:val="54EE0814"/>
    <w:lvl w:ilvl="0">
      <w:start w:val="1"/>
      <w:numFmt w:val="chineseCountingThousand"/>
      <w:pStyle w:val="1229"/>
      <w:suff w:val="space"/>
      <w:lvlText w:val="第%1章"/>
      <w:lvlJc w:val="left"/>
      <w:pPr>
        <w:ind w:left="716" w:hanging="432"/>
      </w:pPr>
      <w:rPr>
        <w:rFonts w:hint="eastAsia"/>
      </w:rPr>
    </w:lvl>
    <w:lvl w:ilvl="1">
      <w:start w:val="1"/>
      <w:numFmt w:val="chineseCountingThousand"/>
      <w:pStyle w:val="2127"/>
      <w:suff w:val="space"/>
      <w:lvlText w:val="第%2节"/>
      <w:lvlJc w:val="left"/>
      <w:pPr>
        <w:ind w:left="860" w:hanging="576"/>
      </w:pPr>
      <w:rPr>
        <w:rFonts w:hint="eastAsia"/>
      </w:rPr>
    </w:lvl>
    <w:lvl w:ilvl="2">
      <w:start w:val="1"/>
      <w:numFmt w:val="chineseCountingThousand"/>
      <w:pStyle w:val="365"/>
      <w:suff w:val="space"/>
      <w:lvlText w:val="%3、"/>
      <w:lvlJc w:val="left"/>
      <w:pPr>
        <w:ind w:left="1474" w:hanging="1190"/>
      </w:pPr>
      <w:rPr>
        <w:rFonts w:hint="eastAsia"/>
        <w:b/>
        <w:i w:val="0"/>
        <w:caps w:val="0"/>
        <w:strike w:val="0"/>
        <w:dstrike w:val="0"/>
        <w:vanish w:val="0"/>
        <w:color w:val="auto"/>
        <w:sz w:val="30"/>
        <w:u w:val="none"/>
        <w:vertAlign w:val="baseline"/>
      </w:rPr>
    </w:lvl>
    <w:lvl w:ilvl="3">
      <w:start w:val="1"/>
      <w:numFmt w:val="chineseCountingThousand"/>
      <w:pStyle w:val="453"/>
      <w:suff w:val="space"/>
      <w:lvlText w:val="(%4)"/>
      <w:lvlJc w:val="left"/>
      <w:pPr>
        <w:ind w:left="2325" w:hanging="2041"/>
      </w:pPr>
      <w:rPr>
        <w:rFonts w:hint="eastAsia"/>
      </w:rPr>
    </w:lvl>
    <w:lvl w:ilvl="4">
      <w:start w:val="1"/>
      <w:numFmt w:val="decimal"/>
      <w:pStyle w:val="535"/>
      <w:suff w:val="space"/>
      <w:lvlText w:val="%5."/>
      <w:lvlJc w:val="left"/>
      <w:pPr>
        <w:ind w:left="1134" w:hanging="340"/>
      </w:pPr>
      <w:rPr>
        <w:rFonts w:hint="eastAsia"/>
      </w:rPr>
    </w:lvl>
    <w:lvl w:ilvl="5">
      <w:start w:val="1"/>
      <w:numFmt w:val="decimal"/>
      <w:pStyle w:val="625"/>
      <w:suff w:val="space"/>
      <w:lvlText w:val="%6)"/>
      <w:lvlJc w:val="left"/>
      <w:pPr>
        <w:ind w:left="1436" w:hanging="245"/>
      </w:pPr>
      <w:rPr>
        <w:rFonts w:hint="eastAsia"/>
      </w:rPr>
    </w:lvl>
    <w:lvl w:ilvl="6">
      <w:start w:val="1"/>
      <w:numFmt w:val="decimal"/>
      <w:lvlText w:val="%1.%2.%3.%4.%5.%6.%7"/>
      <w:lvlJc w:val="left"/>
      <w:pPr>
        <w:tabs>
          <w:tab w:val="left" w:pos="1580"/>
        </w:tabs>
        <w:ind w:left="1580" w:hanging="1296"/>
      </w:pPr>
      <w:rPr>
        <w:rFonts w:hint="eastAsia"/>
      </w:rPr>
    </w:lvl>
    <w:lvl w:ilvl="7">
      <w:start w:val="1"/>
      <w:numFmt w:val="decimal"/>
      <w:lvlText w:val="%1.%2.%3.%4.%5.%6.%7.%8"/>
      <w:lvlJc w:val="left"/>
      <w:pPr>
        <w:tabs>
          <w:tab w:val="left" w:pos="1724"/>
        </w:tabs>
        <w:ind w:left="1724" w:hanging="1440"/>
      </w:pPr>
      <w:rPr>
        <w:rFonts w:hint="eastAsia"/>
      </w:rPr>
    </w:lvl>
    <w:lvl w:ilvl="8">
      <w:start w:val="1"/>
      <w:numFmt w:val="decimal"/>
      <w:lvlText w:val="%1.%2.%3.%4.%5.%6.%7.%8.%9"/>
      <w:lvlJc w:val="left"/>
      <w:pPr>
        <w:tabs>
          <w:tab w:val="left" w:pos="1868"/>
        </w:tabs>
        <w:ind w:left="1868" w:hanging="1584"/>
      </w:pPr>
      <w:rPr>
        <w:rFonts w:hint="eastAsia"/>
      </w:rPr>
    </w:lvl>
  </w:abstractNum>
  <w:abstractNum w:abstractNumId="173">
    <w:nsid w:val="56774B45"/>
    <w:multiLevelType w:val="singleLevel"/>
    <w:tmpl w:val="56774B45"/>
    <w:lvl w:ilvl="0">
      <w:start w:val="1"/>
      <w:numFmt w:val="bullet"/>
      <w:pStyle w:val="0740"/>
      <w:lvlText w:val=""/>
      <w:lvlJc w:val="left"/>
      <w:pPr>
        <w:tabs>
          <w:tab w:val="left" w:pos="907"/>
        </w:tabs>
        <w:ind w:left="907" w:hanging="397"/>
      </w:pPr>
      <w:rPr>
        <w:rFonts w:ascii="Symbol" w:hAnsi="Symbol" w:hint="default"/>
      </w:rPr>
    </w:lvl>
  </w:abstractNum>
  <w:abstractNum w:abstractNumId="174">
    <w:nsid w:val="580F0170"/>
    <w:multiLevelType w:val="multilevel"/>
    <w:tmpl w:val="580F0170"/>
    <w:lvl w:ilvl="0">
      <w:start w:val="1"/>
      <w:numFmt w:val="lowerLetter"/>
      <w:pStyle w:val="3-ok"/>
      <w:lvlText w:val="%1）"/>
      <w:lvlJc w:val="left"/>
      <w:pPr>
        <w:ind w:left="420" w:hanging="420"/>
      </w:pPr>
      <w:rPr>
        <w:rFonts w:hint="default"/>
        <w:b w:val="0"/>
        <w:i w:val="0"/>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5">
    <w:nsid w:val="582F4130"/>
    <w:multiLevelType w:val="singleLevel"/>
    <w:tmpl w:val="582F4130"/>
    <w:lvl w:ilvl="0">
      <w:start w:val="1"/>
      <w:numFmt w:val="bullet"/>
      <w:pStyle w:val="Bulletwithtext1"/>
      <w:lvlText w:val=""/>
      <w:lvlJc w:val="left"/>
      <w:pPr>
        <w:tabs>
          <w:tab w:val="left" w:pos="360"/>
        </w:tabs>
        <w:ind w:left="360" w:hanging="360"/>
      </w:pPr>
      <w:rPr>
        <w:rFonts w:ascii="Wingdings" w:hAnsi="Wingdings" w:hint="default"/>
        <w:b w:val="0"/>
        <w:i w:val="0"/>
        <w:sz w:val="16"/>
      </w:rPr>
    </w:lvl>
  </w:abstractNum>
  <w:abstractNum w:abstractNumId="176">
    <w:nsid w:val="588A6F6D"/>
    <w:multiLevelType w:val="multilevel"/>
    <w:tmpl w:val="588A6F6D"/>
    <w:lvl w:ilvl="0">
      <w:start w:val="1"/>
      <w:numFmt w:val="decimal"/>
      <w:pStyle w:val="GP20"/>
      <w:lvlText w:val="(%1)"/>
      <w:lvlJc w:val="left"/>
      <w:pPr>
        <w:ind w:left="900" w:hanging="420"/>
      </w:pPr>
      <w:rPr>
        <w:rFonts w:hint="eastAsia"/>
      </w:rPr>
    </w:lvl>
    <w:lvl w:ilvl="1">
      <w:start w:val="1"/>
      <w:numFmt w:val="lowerLetter"/>
      <w:pStyle w:val="GP21"/>
      <w:lvlText w:val="%2)"/>
      <w:lvlJc w:val="left"/>
      <w:pPr>
        <w:ind w:left="1320" w:hanging="420"/>
      </w:pPr>
    </w:lvl>
    <w:lvl w:ilvl="2">
      <w:start w:val="1"/>
      <w:numFmt w:val="lowerRoman"/>
      <w:pStyle w:val="GP31"/>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77">
    <w:nsid w:val="597D6A88"/>
    <w:multiLevelType w:val="hybridMultilevel"/>
    <w:tmpl w:val="D65073D2"/>
    <w:lvl w:ilvl="0">
      <w:start w:val="1"/>
      <w:numFmt w:val="bullet"/>
      <w:pStyle w:val="a64"/>
      <w:lvlText w:val=""/>
      <w:lvlJc w:val="left"/>
      <w:pPr>
        <w:tabs>
          <w:tab w:val="num" w:pos="874"/>
        </w:tabs>
        <w:ind w:left="874" w:hanging="420"/>
      </w:pPr>
      <w:rPr>
        <w:rFonts w:ascii="Wingdings" w:hAnsi="Wingdings" w:hint="default"/>
      </w:rPr>
    </w:lvl>
    <w:lvl w:ilvl="1" w:tentative="1">
      <w:start w:val="1"/>
      <w:numFmt w:val="bullet"/>
      <w:lvlText w:val=""/>
      <w:lvlJc w:val="left"/>
      <w:pPr>
        <w:tabs>
          <w:tab w:val="num" w:pos="1294"/>
        </w:tabs>
        <w:ind w:left="1294" w:hanging="420"/>
      </w:pPr>
      <w:rPr>
        <w:rFonts w:ascii="Wingdings" w:hAnsi="Wingdings" w:hint="default"/>
      </w:rPr>
    </w:lvl>
    <w:lvl w:ilvl="2" w:tentative="1">
      <w:start w:val="1"/>
      <w:numFmt w:val="bullet"/>
      <w:lvlText w:val=""/>
      <w:lvlJc w:val="left"/>
      <w:pPr>
        <w:tabs>
          <w:tab w:val="num" w:pos="1714"/>
        </w:tabs>
        <w:ind w:left="1714" w:hanging="420"/>
      </w:pPr>
      <w:rPr>
        <w:rFonts w:ascii="Wingdings" w:hAnsi="Wingdings" w:hint="default"/>
      </w:rPr>
    </w:lvl>
    <w:lvl w:ilvl="3" w:tentative="1">
      <w:start w:val="1"/>
      <w:numFmt w:val="bullet"/>
      <w:lvlText w:val=""/>
      <w:lvlJc w:val="left"/>
      <w:pPr>
        <w:tabs>
          <w:tab w:val="num" w:pos="2134"/>
        </w:tabs>
        <w:ind w:left="2134" w:hanging="420"/>
      </w:pPr>
      <w:rPr>
        <w:rFonts w:ascii="Wingdings" w:hAnsi="Wingdings" w:hint="default"/>
      </w:rPr>
    </w:lvl>
    <w:lvl w:ilvl="4" w:tentative="1">
      <w:start w:val="1"/>
      <w:numFmt w:val="bullet"/>
      <w:lvlText w:val=""/>
      <w:lvlJc w:val="left"/>
      <w:pPr>
        <w:tabs>
          <w:tab w:val="num" w:pos="2554"/>
        </w:tabs>
        <w:ind w:left="2554" w:hanging="420"/>
      </w:pPr>
      <w:rPr>
        <w:rFonts w:ascii="Wingdings" w:hAnsi="Wingdings" w:hint="default"/>
      </w:rPr>
    </w:lvl>
    <w:lvl w:ilvl="5" w:tentative="1">
      <w:start w:val="1"/>
      <w:numFmt w:val="bullet"/>
      <w:lvlText w:val=""/>
      <w:lvlJc w:val="left"/>
      <w:pPr>
        <w:tabs>
          <w:tab w:val="num" w:pos="2974"/>
        </w:tabs>
        <w:ind w:left="2974" w:hanging="420"/>
      </w:pPr>
      <w:rPr>
        <w:rFonts w:ascii="Wingdings" w:hAnsi="Wingdings" w:hint="default"/>
      </w:rPr>
    </w:lvl>
    <w:lvl w:ilvl="6" w:tentative="1">
      <w:start w:val="1"/>
      <w:numFmt w:val="bullet"/>
      <w:lvlText w:val=""/>
      <w:lvlJc w:val="left"/>
      <w:pPr>
        <w:tabs>
          <w:tab w:val="num" w:pos="3394"/>
        </w:tabs>
        <w:ind w:left="3394" w:hanging="420"/>
      </w:pPr>
      <w:rPr>
        <w:rFonts w:ascii="Wingdings" w:hAnsi="Wingdings" w:hint="default"/>
      </w:rPr>
    </w:lvl>
    <w:lvl w:ilvl="7" w:tentative="1">
      <w:start w:val="1"/>
      <w:numFmt w:val="bullet"/>
      <w:lvlText w:val=""/>
      <w:lvlJc w:val="left"/>
      <w:pPr>
        <w:tabs>
          <w:tab w:val="num" w:pos="3814"/>
        </w:tabs>
        <w:ind w:left="3814" w:hanging="420"/>
      </w:pPr>
      <w:rPr>
        <w:rFonts w:ascii="Wingdings" w:hAnsi="Wingdings" w:hint="default"/>
      </w:rPr>
    </w:lvl>
    <w:lvl w:ilvl="8" w:tentative="1">
      <w:start w:val="1"/>
      <w:numFmt w:val="bullet"/>
      <w:lvlText w:val=""/>
      <w:lvlJc w:val="left"/>
      <w:pPr>
        <w:tabs>
          <w:tab w:val="num" w:pos="4234"/>
        </w:tabs>
        <w:ind w:left="4234" w:hanging="420"/>
      </w:pPr>
      <w:rPr>
        <w:rFonts w:ascii="Wingdings" w:hAnsi="Wingdings" w:hint="default"/>
      </w:rPr>
    </w:lvl>
  </w:abstractNum>
  <w:abstractNum w:abstractNumId="178">
    <w:nsid w:val="59BD78D3"/>
    <w:multiLevelType w:val="multilevel"/>
    <w:tmpl w:val="59BD78D3"/>
    <w:lvl w:ilvl="0">
      <w:start w:val="1"/>
      <w:numFmt w:val="bullet"/>
      <w:pStyle w:val="public0"/>
      <w:lvlText w:val=""/>
      <w:lvlJc w:val="left"/>
      <w:pPr>
        <w:tabs>
          <w:tab w:val="left" w:pos="900"/>
        </w:tabs>
        <w:ind w:left="90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179">
    <w:nsid w:val="5A5C40EB"/>
    <w:multiLevelType w:val="multilevel"/>
    <w:tmpl w:val="5A5C40EB"/>
    <w:lvl w:ilvl="0">
      <w:start w:val="1"/>
      <w:numFmt w:val="taiwaneseCountingThousand"/>
      <w:pStyle w:val="1236"/>
      <w:suff w:val="nothing"/>
      <w:lvlText w:val="%1、"/>
      <w:lvlJc w:val="left"/>
      <w:pPr>
        <w:ind w:left="-21" w:firstLine="561"/>
      </w:pPr>
      <w:rPr>
        <w:rFonts w:hint="eastAsia"/>
      </w:rPr>
    </w:lvl>
    <w:lvl w:ilvl="1">
      <w:start w:val="1"/>
      <w:numFmt w:val="taiwaneseCountingThousand"/>
      <w:pStyle w:val="2129"/>
      <w:suff w:val="nothing"/>
      <w:lvlText w:val="（%2）"/>
      <w:lvlJc w:val="left"/>
      <w:pPr>
        <w:ind w:left="519" w:firstLine="561"/>
      </w:pPr>
      <w:rPr>
        <w:rFonts w:hint="eastAsia"/>
      </w:rPr>
    </w:lvl>
    <w:lvl w:ilvl="2">
      <w:start w:val="1"/>
      <w:numFmt w:val="decimal"/>
      <w:pStyle w:val="367"/>
      <w:suff w:val="nothing"/>
      <w:lvlText w:val="%3、"/>
      <w:lvlJc w:val="left"/>
      <w:pPr>
        <w:ind w:left="-21" w:firstLine="561"/>
      </w:pPr>
      <w:rPr>
        <w:rFonts w:hint="eastAsia"/>
      </w:rPr>
    </w:lvl>
    <w:lvl w:ilvl="3">
      <w:start w:val="1"/>
      <w:numFmt w:val="decimal"/>
      <w:pStyle w:val="455"/>
      <w:suff w:val="nothing"/>
      <w:lvlText w:val="（%4）"/>
      <w:lvlJc w:val="left"/>
      <w:pPr>
        <w:ind w:left="-21" w:firstLine="561"/>
      </w:pPr>
      <w:rPr>
        <w:rFonts w:hint="eastAsia"/>
      </w:rPr>
    </w:lvl>
    <w:lvl w:ilvl="4">
      <w:start w:val="1"/>
      <w:numFmt w:val="decimal"/>
      <w:lvlText w:val="%1.%2.%3.%4.%5"/>
      <w:lvlJc w:val="left"/>
      <w:pPr>
        <w:tabs>
          <w:tab w:val="left" w:pos="608"/>
        </w:tabs>
        <w:ind w:left="608" w:hanging="1008"/>
      </w:pPr>
      <w:rPr>
        <w:rFonts w:hint="eastAsia"/>
      </w:rPr>
    </w:lvl>
    <w:lvl w:ilvl="5">
      <w:start w:val="1"/>
      <w:numFmt w:val="decimal"/>
      <w:lvlText w:val="%1.%2.%3.%4.%5.%6"/>
      <w:lvlJc w:val="left"/>
      <w:pPr>
        <w:tabs>
          <w:tab w:val="left" w:pos="752"/>
        </w:tabs>
        <w:ind w:left="752" w:hanging="1152"/>
      </w:pPr>
      <w:rPr>
        <w:rFonts w:hint="eastAsia"/>
      </w:rPr>
    </w:lvl>
    <w:lvl w:ilvl="6">
      <w:start w:val="1"/>
      <w:numFmt w:val="decimal"/>
      <w:lvlText w:val="%1.%2.%3.%4.%5.%6.%7"/>
      <w:lvlJc w:val="left"/>
      <w:pPr>
        <w:tabs>
          <w:tab w:val="left" w:pos="896"/>
        </w:tabs>
        <w:ind w:left="896" w:hanging="1296"/>
      </w:pPr>
      <w:rPr>
        <w:rFonts w:hint="eastAsia"/>
      </w:rPr>
    </w:lvl>
    <w:lvl w:ilvl="7">
      <w:start w:val="1"/>
      <w:numFmt w:val="decimal"/>
      <w:lvlText w:val="%1.%2.%3.%4.%5.%6.%7.%8"/>
      <w:lvlJc w:val="left"/>
      <w:pPr>
        <w:tabs>
          <w:tab w:val="left" w:pos="1040"/>
        </w:tabs>
        <w:ind w:left="1040" w:hanging="1440"/>
      </w:pPr>
      <w:rPr>
        <w:rFonts w:hint="eastAsia"/>
      </w:rPr>
    </w:lvl>
    <w:lvl w:ilvl="8">
      <w:start w:val="1"/>
      <w:numFmt w:val="decimal"/>
      <w:lvlText w:val="%1.%2.%3.%4.%5.%6.%7.%8.%9"/>
      <w:lvlJc w:val="left"/>
      <w:pPr>
        <w:tabs>
          <w:tab w:val="left" w:pos="1184"/>
        </w:tabs>
        <w:ind w:left="1184" w:hanging="1584"/>
      </w:pPr>
      <w:rPr>
        <w:rFonts w:hint="eastAsia"/>
      </w:rPr>
    </w:lvl>
  </w:abstractNum>
  <w:abstractNum w:abstractNumId="180">
    <w:nsid w:val="5B0E631C"/>
    <w:multiLevelType w:val="multilevel"/>
    <w:tmpl w:val="5B0E631C"/>
    <w:lvl w:ilvl="0">
      <w:start w:val="1"/>
      <w:numFmt w:val="bullet"/>
      <w:pStyle w:val="a855"/>
      <w:lvlText w:val=""/>
      <w:lvlJc w:val="left"/>
      <w:pPr>
        <w:tabs>
          <w:tab w:val="left" w:pos="900"/>
        </w:tabs>
        <w:ind w:left="900" w:hanging="420"/>
      </w:pPr>
      <w:rPr>
        <w:rFonts w:ascii="Wingdings" w:hAnsi="Wingdings" w:hint="default"/>
      </w:rPr>
    </w:lvl>
    <w:lvl w:ilvl="1">
      <w:start w:val="1"/>
      <w:numFmt w:val="decimal"/>
      <w:lvlText w:val="%2."/>
      <w:lvlJc w:val="left"/>
      <w:pPr>
        <w:tabs>
          <w:tab w:val="left" w:pos="1260"/>
        </w:tabs>
        <w:ind w:left="1260" w:hanging="360"/>
      </w:pPr>
      <w:rPr>
        <w:rFonts w:hint="default"/>
      </w:rPr>
    </w:lvl>
    <w:lvl w:ilvl="2">
      <w:start w:val="1"/>
      <w:numFmt w:val="decimal"/>
      <w:lvlText w:val="%3、"/>
      <w:lvlJc w:val="left"/>
      <w:pPr>
        <w:tabs>
          <w:tab w:val="left" w:pos="2160"/>
        </w:tabs>
        <w:ind w:left="2160" w:hanging="840"/>
      </w:pPr>
      <w:rPr>
        <w:rFont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181">
    <w:nsid w:val="5DB53205"/>
    <w:multiLevelType w:val="multilevel"/>
    <w:tmpl w:val="5DB53205"/>
    <w:lvl w:ilvl="0">
      <w:start w:val="1"/>
      <w:numFmt w:val="decimal"/>
      <w:pStyle w:val="a653"/>
      <w:lvlText w:val="%1)"/>
      <w:lvlJc w:val="left"/>
      <w:pPr>
        <w:ind w:left="620" w:hanging="420"/>
      </w:p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182">
    <w:nsid w:val="5E77574B"/>
    <w:multiLevelType w:val="multilevel"/>
    <w:tmpl w:val="5E77574B"/>
    <w:lvl w:ilvl="0">
      <w:start w:val="1"/>
      <w:numFmt w:val="decimal"/>
      <w:pStyle w:val="199"/>
      <w:lvlText w:val="%1."/>
      <w:lvlJc w:val="left"/>
      <w:pPr>
        <w:tabs>
          <w:tab w:val="left" w:pos="425"/>
        </w:tabs>
        <w:ind w:left="425" w:hanging="425"/>
      </w:pPr>
      <w:rPr>
        <w:rFonts w:ascii="Times New Roman" w:eastAsia="宋体" w:hAnsi="Times New Roman" w:hint="default"/>
      </w:rPr>
    </w:lvl>
    <w:lvl w:ilvl="1">
      <w:start w:val="1"/>
      <w:numFmt w:val="decimal"/>
      <w:pStyle w:val="241"/>
      <w:suff w:val="space"/>
      <w:lvlText w:val="%1.%2."/>
      <w:lvlJc w:val="left"/>
      <w:pPr>
        <w:ind w:left="0" w:firstLine="0"/>
      </w:pPr>
      <w:rPr>
        <w:rFonts w:ascii="Times New Roman" w:hAnsi="Times New Roman" w:hint="default"/>
        <w:sz w:val="32"/>
        <w:szCs w:val="32"/>
      </w:rPr>
    </w:lvl>
    <w:lvl w:ilvl="2">
      <w:start w:val="1"/>
      <w:numFmt w:val="decimal"/>
      <w:pStyle w:val="332"/>
      <w:lvlText w:val="%1.%2.%3."/>
      <w:lvlJc w:val="left"/>
      <w:pPr>
        <w:tabs>
          <w:tab w:val="left" w:pos="709"/>
        </w:tabs>
        <w:ind w:left="709" w:hanging="709"/>
      </w:pPr>
      <w:rPr>
        <w:rFonts w:ascii="Times New Roman" w:eastAsia="宋体" w:hAnsi="Times New Roman" w:hint="default"/>
        <w:b/>
        <w:i w:val="0"/>
        <w:sz w:val="32"/>
        <w:szCs w:val="32"/>
      </w:rPr>
    </w:lvl>
    <w:lvl w:ilvl="3">
      <w:start w:val="1"/>
      <w:numFmt w:val="decimal"/>
      <w:lvlText w:val="%1.%2.%3.%4."/>
      <w:lvlJc w:val="left"/>
      <w:pPr>
        <w:tabs>
          <w:tab w:val="left" w:pos="851"/>
        </w:tabs>
        <w:ind w:left="851" w:hanging="851"/>
      </w:pPr>
      <w:rPr>
        <w:rFonts w:ascii="Times New Roman" w:hAnsi="Times New Roman" w:hint="default"/>
      </w:rPr>
    </w:lvl>
    <w:lvl w:ilvl="4">
      <w:start w:val="1"/>
      <w:numFmt w:val="decimal"/>
      <w:pStyle w:val="512"/>
      <w:lvlText w:val="%1.%2.%3.%4.%5."/>
      <w:lvlJc w:val="left"/>
      <w:pPr>
        <w:tabs>
          <w:tab w:val="left" w:pos="992"/>
        </w:tabs>
        <w:ind w:left="992" w:hanging="992"/>
      </w:pPr>
      <w:rPr>
        <w:rFonts w:hint="eastAsia"/>
      </w:rPr>
    </w:lvl>
    <w:lvl w:ilvl="5">
      <w:start w:val="1"/>
      <w:numFmt w:val="decimal"/>
      <w:pStyle w:val="67"/>
      <w:lvlText w:val="%1.%2.%3.%4.%5.%6."/>
      <w:lvlJc w:val="left"/>
      <w:pPr>
        <w:tabs>
          <w:tab w:val="left" w:pos="1134"/>
        </w:tabs>
        <w:ind w:left="1134" w:hanging="1134"/>
      </w:pPr>
      <w:rPr>
        <w:rFonts w:ascii="Times New Roman" w:hAnsi="Times New Roman" w:hint="default"/>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83">
    <w:nsid w:val="5F9A61A1"/>
    <w:multiLevelType w:val="multilevel"/>
    <w:tmpl w:val="5F9A61A1"/>
    <w:lvl w:ilvl="0">
      <w:start w:val="1"/>
      <w:numFmt w:val="bullet"/>
      <w:pStyle w:val="1222"/>
      <w:lvlText w:val=""/>
      <w:lvlJc w:val="left"/>
      <w:pPr>
        <w:tabs>
          <w:tab w:val="left" w:pos="420"/>
        </w:tabs>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4">
    <w:nsid w:val="5FB97A00"/>
    <w:multiLevelType w:val="multilevel"/>
    <w:tmpl w:val="5FB97A00"/>
    <w:lvl w:ilvl="0">
      <w:start w:val="1"/>
      <w:numFmt w:val="bullet"/>
      <w:pStyle w:val="a704"/>
      <w:lvlText w:val=""/>
      <w:lvlJc w:val="left"/>
      <w:pPr>
        <w:tabs>
          <w:tab w:val="left" w:pos="1020"/>
        </w:tabs>
        <w:ind w:left="1020" w:hanging="420"/>
      </w:pPr>
      <w:rPr>
        <w:rFonts w:ascii="Wingdings" w:hAnsi="Wingdings" w:hint="default"/>
      </w:rPr>
    </w:lvl>
    <w:lvl w:ilvl="1">
      <w:start w:val="1"/>
      <w:numFmt w:val="decimal"/>
      <w:lvlText w:val="%2."/>
      <w:lvlJc w:val="left"/>
      <w:pPr>
        <w:tabs>
          <w:tab w:val="left" w:pos="600"/>
        </w:tabs>
        <w:ind w:left="600" w:hanging="420"/>
      </w:pPr>
      <w:rPr>
        <w:rFonts w:hint="default"/>
      </w:rPr>
    </w:lvl>
    <w:lvl w:ilvl="2">
      <w:start w:val="1"/>
      <w:numFmt w:val="bullet"/>
      <w:lvlText w:val=""/>
      <w:lvlJc w:val="left"/>
      <w:pPr>
        <w:tabs>
          <w:tab w:val="left" w:pos="1020"/>
        </w:tabs>
        <w:ind w:left="1020" w:hanging="420"/>
      </w:pPr>
      <w:rPr>
        <w:rFonts w:ascii="Wingdings" w:hAnsi="Wingdings" w:hint="default"/>
      </w:rPr>
    </w:lvl>
    <w:lvl w:ilvl="3">
      <w:start w:val="1"/>
      <w:numFmt w:val="bullet"/>
      <w:lvlText w:val=""/>
      <w:lvlJc w:val="left"/>
      <w:pPr>
        <w:tabs>
          <w:tab w:val="left" w:pos="1440"/>
        </w:tabs>
        <w:ind w:left="1440" w:hanging="420"/>
      </w:pPr>
      <w:rPr>
        <w:rFonts w:ascii="Wingdings" w:hAnsi="Wingdings" w:hint="default"/>
      </w:rPr>
    </w:lvl>
    <w:lvl w:ilvl="4">
      <w:start w:val="1"/>
      <w:numFmt w:val="bullet"/>
      <w:lvlText w:val=""/>
      <w:lvlJc w:val="left"/>
      <w:pPr>
        <w:tabs>
          <w:tab w:val="left" w:pos="1860"/>
        </w:tabs>
        <w:ind w:left="1860" w:hanging="420"/>
      </w:pPr>
      <w:rPr>
        <w:rFonts w:ascii="Wingdings" w:hAnsi="Wingdings" w:hint="default"/>
      </w:rPr>
    </w:lvl>
    <w:lvl w:ilvl="5">
      <w:start w:val="1"/>
      <w:numFmt w:val="bullet"/>
      <w:lvlText w:val=""/>
      <w:lvlJc w:val="left"/>
      <w:pPr>
        <w:tabs>
          <w:tab w:val="left" w:pos="2280"/>
        </w:tabs>
        <w:ind w:left="2280" w:hanging="420"/>
      </w:pPr>
      <w:rPr>
        <w:rFonts w:ascii="Wingdings" w:hAnsi="Wingdings" w:hint="default"/>
      </w:rPr>
    </w:lvl>
    <w:lvl w:ilvl="6">
      <w:start w:val="1"/>
      <w:numFmt w:val="bullet"/>
      <w:lvlText w:val=""/>
      <w:lvlJc w:val="left"/>
      <w:pPr>
        <w:tabs>
          <w:tab w:val="left" w:pos="2700"/>
        </w:tabs>
        <w:ind w:left="2700" w:hanging="420"/>
      </w:pPr>
      <w:rPr>
        <w:rFonts w:ascii="Wingdings" w:hAnsi="Wingdings" w:hint="default"/>
      </w:rPr>
    </w:lvl>
    <w:lvl w:ilvl="7">
      <w:start w:val="1"/>
      <w:numFmt w:val="bullet"/>
      <w:lvlText w:val=""/>
      <w:lvlJc w:val="left"/>
      <w:pPr>
        <w:tabs>
          <w:tab w:val="left" w:pos="3120"/>
        </w:tabs>
        <w:ind w:left="3120" w:hanging="420"/>
      </w:pPr>
      <w:rPr>
        <w:rFonts w:ascii="Wingdings" w:hAnsi="Wingdings" w:hint="default"/>
      </w:rPr>
    </w:lvl>
    <w:lvl w:ilvl="8">
      <w:start w:val="1"/>
      <w:numFmt w:val="bullet"/>
      <w:lvlText w:val=""/>
      <w:lvlJc w:val="left"/>
      <w:pPr>
        <w:tabs>
          <w:tab w:val="left" w:pos="3540"/>
        </w:tabs>
        <w:ind w:left="3540" w:hanging="420"/>
      </w:pPr>
      <w:rPr>
        <w:rFonts w:ascii="Wingdings" w:hAnsi="Wingdings" w:hint="default"/>
      </w:rPr>
    </w:lvl>
  </w:abstractNum>
  <w:abstractNum w:abstractNumId="185">
    <w:nsid w:val="609A3336"/>
    <w:multiLevelType w:val="multilevel"/>
    <w:tmpl w:val="609A3336"/>
    <w:lvl w:ilvl="0">
      <w:start w:val="1"/>
      <w:numFmt w:val="decimal"/>
      <w:pStyle w:val="175"/>
      <w:lvlText w:val="%1."/>
      <w:lvlJc w:val="left"/>
      <w:pPr>
        <w:tabs>
          <w:tab w:val="left" w:pos="0"/>
        </w:tabs>
        <w:ind w:left="0" w:firstLine="0"/>
      </w:pPr>
      <w:rPr>
        <w:rFonts w:ascii="Times New Roman" w:eastAsia="宋体" w:hAnsi="Times New Roman" w:hint="default"/>
        <w:b w:val="0"/>
        <w:i w:val="0"/>
        <w:sz w:val="21"/>
        <w:szCs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86">
    <w:nsid w:val="60C47C39"/>
    <w:multiLevelType w:val="multilevel"/>
    <w:tmpl w:val="60C47C39"/>
    <w:lvl w:ilvl="0">
      <w:start w:val="1"/>
      <w:numFmt w:val="decimal"/>
      <w:pStyle w:val="--10"/>
      <w:lvlText w:val="%1."/>
      <w:lvlJc w:val="left"/>
      <w:pPr>
        <w:ind w:left="900" w:hanging="42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87">
    <w:nsid w:val="61C8745E"/>
    <w:multiLevelType w:val="multilevel"/>
    <w:tmpl w:val="61C8745E"/>
    <w:lvl w:ilvl="0">
      <w:start w:val="1"/>
      <w:numFmt w:val="bullet"/>
      <w:lvlText w:val=""/>
      <w:lvlJc w:val="left"/>
      <w:pPr>
        <w:tabs>
          <w:tab w:val="left" w:pos="785"/>
        </w:tabs>
        <w:ind w:left="785" w:hanging="360"/>
      </w:pPr>
      <w:rPr>
        <w:rFonts w:ascii="Symbol" w:hAnsi="Symbol" w:hint="default"/>
      </w:rPr>
    </w:lvl>
    <w:lvl w:ilvl="1">
      <w:start w:val="1"/>
      <w:numFmt w:val="bullet"/>
      <w:lvlText w:val="o"/>
      <w:lvlJc w:val="left"/>
      <w:pPr>
        <w:tabs>
          <w:tab w:val="left" w:pos="1505"/>
        </w:tabs>
        <w:ind w:left="1505" w:hanging="360"/>
      </w:pPr>
      <w:rPr>
        <w:rFonts w:ascii="Courier New" w:hAnsi="Courier New" w:cs="Courier New" w:hint="default"/>
      </w:rPr>
    </w:lvl>
    <w:lvl w:ilvl="2">
      <w:start w:val="1"/>
      <w:numFmt w:val="bullet"/>
      <w:pStyle w:val="SquareBullet"/>
      <w:lvlText w:val=""/>
      <w:lvlJc w:val="left"/>
      <w:pPr>
        <w:tabs>
          <w:tab w:val="left" w:pos="2225"/>
        </w:tabs>
        <w:ind w:left="2225" w:hanging="360"/>
      </w:pPr>
      <w:rPr>
        <w:rFonts w:ascii="Wingdings" w:hAnsi="Wingdings" w:hint="default"/>
      </w:rPr>
    </w:lvl>
    <w:lvl w:ilvl="3">
      <w:start w:val="1"/>
      <w:numFmt w:val="bullet"/>
      <w:lvlText w:val=""/>
      <w:lvlJc w:val="left"/>
      <w:pPr>
        <w:tabs>
          <w:tab w:val="left" w:pos="2945"/>
        </w:tabs>
        <w:ind w:left="2945" w:hanging="360"/>
      </w:pPr>
      <w:rPr>
        <w:rFonts w:ascii="Symbol" w:hAnsi="Symbol" w:hint="default"/>
      </w:rPr>
    </w:lvl>
    <w:lvl w:ilvl="4">
      <w:start w:val="1"/>
      <w:numFmt w:val="bullet"/>
      <w:lvlText w:val="o"/>
      <w:lvlJc w:val="left"/>
      <w:pPr>
        <w:tabs>
          <w:tab w:val="left" w:pos="3665"/>
        </w:tabs>
        <w:ind w:left="3665" w:hanging="360"/>
      </w:pPr>
      <w:rPr>
        <w:rFonts w:ascii="Courier New" w:hAnsi="Courier New" w:cs="Courier New" w:hint="default"/>
      </w:rPr>
    </w:lvl>
    <w:lvl w:ilvl="5">
      <w:start w:val="1"/>
      <w:numFmt w:val="bullet"/>
      <w:lvlText w:val=""/>
      <w:lvlJc w:val="left"/>
      <w:pPr>
        <w:tabs>
          <w:tab w:val="left" w:pos="4385"/>
        </w:tabs>
        <w:ind w:left="4385" w:hanging="360"/>
      </w:pPr>
      <w:rPr>
        <w:rFonts w:ascii="Wingdings" w:hAnsi="Wingdings" w:hint="default"/>
      </w:rPr>
    </w:lvl>
    <w:lvl w:ilvl="6">
      <w:start w:val="1"/>
      <w:numFmt w:val="bullet"/>
      <w:lvlText w:val=""/>
      <w:lvlJc w:val="left"/>
      <w:pPr>
        <w:tabs>
          <w:tab w:val="left" w:pos="5105"/>
        </w:tabs>
        <w:ind w:left="5105" w:hanging="360"/>
      </w:pPr>
      <w:rPr>
        <w:rFonts w:ascii="Symbol" w:hAnsi="Symbol" w:hint="default"/>
      </w:rPr>
    </w:lvl>
    <w:lvl w:ilvl="7">
      <w:start w:val="1"/>
      <w:numFmt w:val="bullet"/>
      <w:lvlText w:val="o"/>
      <w:lvlJc w:val="left"/>
      <w:pPr>
        <w:tabs>
          <w:tab w:val="left" w:pos="5825"/>
        </w:tabs>
        <w:ind w:left="5825" w:hanging="360"/>
      </w:pPr>
      <w:rPr>
        <w:rFonts w:ascii="Courier New" w:hAnsi="Courier New" w:cs="Courier New" w:hint="default"/>
      </w:rPr>
    </w:lvl>
    <w:lvl w:ilvl="8">
      <w:start w:val="1"/>
      <w:numFmt w:val="bullet"/>
      <w:lvlText w:val=""/>
      <w:lvlJc w:val="left"/>
      <w:pPr>
        <w:tabs>
          <w:tab w:val="left" w:pos="6545"/>
        </w:tabs>
        <w:ind w:left="6545" w:hanging="360"/>
      </w:pPr>
      <w:rPr>
        <w:rFonts w:ascii="Wingdings" w:hAnsi="Wingdings" w:hint="default"/>
      </w:rPr>
    </w:lvl>
  </w:abstractNum>
  <w:abstractNum w:abstractNumId="188">
    <w:nsid w:val="61F54F7F"/>
    <w:multiLevelType w:val="multilevel"/>
    <w:tmpl w:val="12802998"/>
    <w:styleLink w:val="085-221"/>
    <w:lvl w:ilvl="0">
      <w:start w:val="1"/>
      <w:numFmt w:val="chineseCountingThousand"/>
      <w:pStyle w:val="Heading1"/>
      <w:suff w:val="space"/>
      <w:lvlText w:val="%1"/>
      <w:lvlJc w:val="left"/>
      <w:pPr>
        <w:ind w:left="425" w:hanging="425"/>
      </w:pPr>
      <w:rPr>
        <w:rFonts w:hint="eastAsia"/>
        <w:sz w:val="44"/>
      </w:rPr>
    </w:lvl>
    <w:lvl w:ilvl="1">
      <w:start w:val="1"/>
      <w:numFmt w:val="decimal"/>
      <w:pStyle w:val="Heading2"/>
      <w:isLgl/>
      <w:suff w:val="space"/>
      <w:lvlText w:val="%1.%2"/>
      <w:lvlJc w:val="left"/>
      <w:pPr>
        <w:ind w:left="4537" w:hanging="567"/>
      </w:pPr>
      <w:rPr>
        <w:rFonts w:hint="eastAsia"/>
      </w:rPr>
    </w:lvl>
    <w:lvl w:ilvl="2">
      <w:start w:val="1"/>
      <w:numFmt w:val="decimal"/>
      <w:pStyle w:val="Heading3"/>
      <w:isLgl/>
      <w:suff w:val="space"/>
      <w:lvlText w:val="%1.%2.%3"/>
      <w:lvlJc w:val="left"/>
      <w:pPr>
        <w:ind w:left="1418" w:hanging="567"/>
      </w:pPr>
      <w:rPr>
        <w:rFonts w:hint="eastAsia"/>
      </w:rPr>
    </w:lvl>
    <w:lvl w:ilvl="3">
      <w:start w:val="1"/>
      <w:numFmt w:val="decimal"/>
      <w:pStyle w:val="Heading4"/>
      <w:isLgl/>
      <w:suff w:val="space"/>
      <w:lvlText w:val="%1.%2.%3.%4"/>
      <w:lvlJc w:val="left"/>
      <w:pPr>
        <w:ind w:left="1984" w:hanging="708"/>
      </w:pPr>
      <w:rPr>
        <w:rFonts w:hint="eastAsia"/>
      </w:rPr>
    </w:lvl>
    <w:lvl w:ilvl="4">
      <w:start w:val="1"/>
      <w:numFmt w:val="decimal"/>
      <w:pStyle w:val="Heading5"/>
      <w:isLgl/>
      <w:suff w:val="space"/>
      <w:lvlText w:val="%1.%2.%3.%4.%5"/>
      <w:lvlJc w:val="left"/>
      <w:pPr>
        <w:ind w:left="3403" w:hanging="850"/>
      </w:pPr>
      <w:rPr>
        <w:rFonts w:hint="eastAsia"/>
      </w:rPr>
    </w:lvl>
    <w:lvl w:ilvl="5">
      <w:start w:val="1"/>
      <w:numFmt w:val="decimal"/>
      <w:pStyle w:val="Heading6"/>
      <w:isLgl/>
      <w:lvlText w:val="%1.%2.%3.%4.%5.%6"/>
      <w:lvlJc w:val="left"/>
      <w:pPr>
        <w:ind w:left="3260" w:hanging="1134"/>
      </w:pPr>
      <w:rPr>
        <w:rFonts w:hint="eastAsia"/>
      </w:rPr>
    </w:lvl>
    <w:lvl w:ilvl="6">
      <w:start w:val="1"/>
      <w:numFmt w:val="decimal"/>
      <w:pStyle w:val="71"/>
      <w:lvlText w:val="%1.%2.%3.%4.%5.%6.%7"/>
      <w:lvlJc w:val="left"/>
      <w:pPr>
        <w:ind w:left="3827" w:hanging="1276"/>
      </w:pPr>
      <w:rPr>
        <w:rFonts w:hint="eastAsia"/>
      </w:rPr>
    </w:lvl>
    <w:lvl w:ilvl="7">
      <w:start w:val="1"/>
      <w:numFmt w:val="decimal"/>
      <w:pStyle w:val="84"/>
      <w:lvlText w:val="%1.%2.%3.%4.%5.%6.%7.%8"/>
      <w:lvlJc w:val="left"/>
      <w:pPr>
        <w:ind w:left="4394" w:hanging="1418"/>
      </w:pPr>
      <w:rPr>
        <w:rFonts w:hint="eastAsia"/>
      </w:rPr>
    </w:lvl>
    <w:lvl w:ilvl="8">
      <w:start w:val="1"/>
      <w:numFmt w:val="decimal"/>
      <w:pStyle w:val="95"/>
      <w:lvlText w:val="%1.%2.%3.%4.%5.%6.%7.%8.%9"/>
      <w:lvlJc w:val="left"/>
      <w:pPr>
        <w:ind w:left="5102" w:hanging="1700"/>
      </w:pPr>
      <w:rPr>
        <w:rFonts w:hint="eastAsia"/>
      </w:rPr>
    </w:lvl>
  </w:abstractNum>
  <w:abstractNum w:abstractNumId="189">
    <w:nsid w:val="64CE6E7C"/>
    <w:multiLevelType w:val="multilevel"/>
    <w:tmpl w:val="64CE6E7C"/>
    <w:lvl w:ilvl="0">
      <w:start w:val="1"/>
      <w:numFmt w:val="decimal"/>
      <w:pStyle w:val="public20"/>
      <w:lvlText w:val="%1."/>
      <w:lvlJc w:val="left"/>
      <w:pPr>
        <w:tabs>
          <w:tab w:val="left" w:pos="420"/>
        </w:tabs>
        <w:ind w:left="420" w:hanging="420"/>
      </w:pPr>
    </w:lvl>
    <w:lvl w:ilvl="1">
      <w:start w:val="1"/>
      <w:numFmt w:val="decimal"/>
      <w:lvlText w:val="%2)"/>
      <w:lvlJc w:val="left"/>
      <w:pPr>
        <w:tabs>
          <w:tab w:val="left" w:pos="840"/>
        </w:tabs>
        <w:ind w:left="840" w:hanging="420"/>
      </w:pPr>
    </w:lvl>
    <w:lvl w:ilvl="2">
      <w:start w:val="1"/>
      <w:numFmt w:val="decimal"/>
      <w:lvlText w:val="%3."/>
      <w:lvlJc w:val="lef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0">
    <w:nsid w:val="65012D07"/>
    <w:multiLevelType w:val="multilevel"/>
    <w:tmpl w:val="65012D07"/>
    <w:lvl w:ilvl="0">
      <w:start w:val="4"/>
      <w:numFmt w:val="decimal"/>
      <w:lvlText w:val="%1"/>
      <w:lvlJc w:val="left"/>
      <w:pPr>
        <w:ind w:left="384" w:hanging="384"/>
      </w:pPr>
      <w:rPr>
        <w:rFonts w:hint="default"/>
      </w:rPr>
    </w:lvl>
    <w:lvl w:ilvl="1">
      <w:start w:val="1"/>
      <w:numFmt w:val="decimal"/>
      <w:pStyle w:val="-210"/>
      <w:lvlText w:val="%1.%2"/>
      <w:lvlJc w:val="left"/>
      <w:pPr>
        <w:ind w:left="783" w:hanging="72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1269" w:hanging="108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755" w:hanging="1440"/>
      </w:pPr>
      <w:rPr>
        <w:rFonts w:hint="default"/>
      </w:rPr>
    </w:lvl>
    <w:lvl w:ilvl="6">
      <w:start w:val="1"/>
      <w:numFmt w:val="decimal"/>
      <w:lvlText w:val="%1.%2.%3.%4.%5.%6.%7"/>
      <w:lvlJc w:val="left"/>
      <w:pPr>
        <w:ind w:left="2178" w:hanging="1800"/>
      </w:pPr>
      <w:rPr>
        <w:rFonts w:hint="default"/>
      </w:rPr>
    </w:lvl>
    <w:lvl w:ilvl="7">
      <w:start w:val="1"/>
      <w:numFmt w:val="decimal"/>
      <w:lvlText w:val="%1.%2.%3.%4.%5.%6.%7.%8"/>
      <w:lvlJc w:val="left"/>
      <w:pPr>
        <w:ind w:left="2241" w:hanging="1800"/>
      </w:pPr>
      <w:rPr>
        <w:rFonts w:hint="default"/>
      </w:rPr>
    </w:lvl>
    <w:lvl w:ilvl="8">
      <w:start w:val="1"/>
      <w:numFmt w:val="decimal"/>
      <w:lvlText w:val="%1.%2.%3.%4.%5.%6.%7.%8.%9"/>
      <w:lvlJc w:val="left"/>
      <w:pPr>
        <w:ind w:left="2664" w:hanging="2160"/>
      </w:pPr>
      <w:rPr>
        <w:rFonts w:hint="default"/>
      </w:rPr>
    </w:lvl>
  </w:abstractNum>
  <w:abstractNum w:abstractNumId="191">
    <w:nsid w:val="652F14BE"/>
    <w:multiLevelType w:val="multilevel"/>
    <w:tmpl w:val="652F14BE"/>
    <w:lvl w:ilvl="0">
      <w:start w:val="1"/>
      <w:numFmt w:val="decimal"/>
      <w:pStyle w:val="a782"/>
      <w:lvlText w:val="%1."/>
      <w:lvlJc w:val="left"/>
      <w:pPr>
        <w:tabs>
          <w:tab w:val="left" w:pos="840"/>
        </w:tabs>
        <w:ind w:left="840" w:hanging="420"/>
      </w:pPr>
    </w:lvl>
    <w:lvl w:ilvl="1">
      <w:start w:val="1"/>
      <w:numFmt w:val="decimal"/>
      <w:lvlText w:val="%2."/>
      <w:lvlJc w:val="left"/>
      <w:pPr>
        <w:tabs>
          <w:tab w:val="left" w:pos="1200"/>
        </w:tabs>
        <w:ind w:left="1200" w:hanging="360"/>
      </w:pPr>
      <w:rPr>
        <w:rFonts w:hint="default"/>
      </w:r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92">
    <w:nsid w:val="657634BD"/>
    <w:multiLevelType w:val="multilevel"/>
    <w:tmpl w:val="657634BD"/>
    <w:lvl w:ilvl="0">
      <w:start w:val="1"/>
      <w:numFmt w:val="decimal"/>
      <w:pStyle w:val="a675"/>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3">
    <w:nsid w:val="660E7799"/>
    <w:multiLevelType w:val="multilevel"/>
    <w:tmpl w:val="660E7799"/>
    <w:lvl w:ilvl="0">
      <w:start w:val="1"/>
      <w:numFmt w:val="decimal"/>
      <w:lvlText w:val="%1."/>
      <w:lvlJc w:val="left"/>
      <w:pPr>
        <w:tabs>
          <w:tab w:val="left" w:pos="425"/>
        </w:tabs>
        <w:ind w:left="425" w:hanging="425"/>
      </w:pPr>
      <w:rPr>
        <w:rFonts w:hint="eastAsia"/>
      </w:rPr>
    </w:lvl>
    <w:lvl w:ilvl="1">
      <w:start w:val="1"/>
      <w:numFmt w:val="decimal"/>
      <w:lvlText w:val="%1.%2."/>
      <w:lvlJc w:val="left"/>
      <w:pPr>
        <w:tabs>
          <w:tab w:val="left" w:pos="567"/>
        </w:tabs>
        <w:ind w:left="567" w:hanging="567"/>
      </w:pPr>
      <w:rPr>
        <w:rFonts w:hint="eastAsia"/>
      </w:rPr>
    </w:lvl>
    <w:lvl w:ilvl="2">
      <w:start w:val="1"/>
      <w:numFmt w:val="decimal"/>
      <w:lvlText w:val="%1.%2.%3."/>
      <w:lvlJc w:val="left"/>
      <w:pPr>
        <w:tabs>
          <w:tab w:val="left" w:pos="709"/>
        </w:tabs>
        <w:ind w:left="709" w:hanging="709"/>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pStyle w:val="717"/>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94">
    <w:nsid w:val="66410E74"/>
    <w:multiLevelType w:val="multilevel"/>
    <w:tmpl w:val="F2728E28"/>
    <w:lvl w:ilvl="0">
      <w:start w:val="1"/>
      <w:numFmt w:val="decimal"/>
      <w:suff w:val="space"/>
      <w:lvlText w:val="第 %1 章"/>
      <w:lvlJc w:val="center"/>
      <w:pPr>
        <w:ind w:left="0" w:firstLine="288"/>
      </w:pPr>
      <w:rPr>
        <w:rFonts w:ascii="Times New Roman" w:eastAsia="黑体" w:hAnsi="Times New Roman" w:hint="default"/>
        <w:b w:val="0"/>
        <w:i w:val="0"/>
        <w:sz w:val="44"/>
      </w:rPr>
    </w:lvl>
    <w:lvl w:ilvl="1">
      <w:start w:val="1"/>
      <w:numFmt w:val="decimal"/>
      <w:isLgl/>
      <w:suff w:val="space"/>
      <w:lvlText w:val="%1.%2"/>
      <w:lvlJc w:val="left"/>
      <w:pPr>
        <w:ind w:left="2268" w:hanging="2268"/>
      </w:pPr>
      <w:rPr>
        <w:rFonts w:ascii="Arial" w:eastAsia="黑体" w:hAnsi="Arial" w:cs="Times New Roman" w:hint="eastAsia"/>
        <w:b w:val="0"/>
        <w:bCs w:val="0"/>
        <w:i w:val="0"/>
        <w:iCs w:val="0"/>
        <w:caps w:val="0"/>
        <w:smallCaps w:val="0"/>
        <w:strike w:val="0"/>
        <w:dstrike w:val="0"/>
        <w:noProof w:val="0"/>
        <w:vanish w:val="0"/>
        <w:color w:val="auto"/>
        <w:spacing w:val="0"/>
        <w:w w:val="100"/>
        <w:kern w:val="2"/>
        <w:position w:val="0"/>
        <w:sz w:val="36"/>
        <w:u w:val="none"/>
        <w:effect w:val="none"/>
        <w:bdr w:val="none" w:sz="0" w:space="0" w:color="auto"/>
        <w:shd w:val="clear" w:color="auto" w:fill="auto"/>
        <w:vertAlign w:val="baseline"/>
        <w:specVanish w:val="0"/>
        <w14:shadow w14:blurRad="0" w14:dist="0" w14:dir="0" w14:sx="0" w14:sy="0" w14:kx="0" w14:ky="0" w14:algn="none">
          <w14:srgbClr w14:val="000000"/>
        </w14:shadow>
        <w14:textOutline w14:w="0" w14:cap="rnd">
          <w14:noFill/>
          <w14:prstDash w14:val="solid"/>
          <w14:bevel/>
        </w14:textOutline>
      </w:rPr>
    </w:lvl>
    <w:lvl w:ilvl="2">
      <w:start w:val="1"/>
      <w:numFmt w:val="decimal"/>
      <w:isLgl/>
      <w:suff w:val="space"/>
      <w:lvlText w:val="%1.%2.%3"/>
      <w:lvlJc w:val="left"/>
      <w:pPr>
        <w:ind w:left="2270" w:hanging="2270"/>
      </w:pPr>
      <w:rPr>
        <w:rFonts w:ascii="Times New Roman" w:hAnsi="Times New Roman" w:cs="Times New Roman" w:hint="eastAsia"/>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noFill/>
          <w14:prstDash w14:val="solid"/>
          <w14:bevel/>
        </w14:textOutline>
      </w:rPr>
    </w:lvl>
    <w:lvl w:ilvl="3">
      <w:start w:val="1"/>
      <w:numFmt w:val="decimal"/>
      <w:isLgl/>
      <w:suff w:val="space"/>
      <w:lvlText w:val="%1.%2.%3.%4"/>
      <w:lvlJc w:val="left"/>
      <w:pPr>
        <w:ind w:left="2268" w:hanging="2268"/>
      </w:pPr>
      <w:rPr>
        <w:rFonts w:ascii="Arial" w:eastAsia="黑体" w:hAnsi="Arial" w:hint="default"/>
        <w:b w:val="0"/>
        <w:i w:val="0"/>
        <w:sz w:val="30"/>
      </w:rPr>
    </w:lvl>
    <w:lvl w:ilvl="4">
      <w:start w:val="1"/>
      <w:numFmt w:val="decimal"/>
      <w:isLgl/>
      <w:suff w:val="space"/>
      <w:lvlText w:val="%1.%2.%3.%4.%5"/>
      <w:lvlJc w:val="left"/>
      <w:pPr>
        <w:ind w:left="2268" w:hanging="2268"/>
      </w:pPr>
      <w:rPr>
        <w:rFonts w:ascii="Arial" w:eastAsia="黑体" w:hAnsi="Arial" w:hint="default"/>
        <w:b w:val="0"/>
        <w:i w:val="0"/>
        <w:sz w:val="28"/>
      </w:rPr>
    </w:lvl>
    <w:lvl w:ilvl="5">
      <w:start w:val="1"/>
      <w:numFmt w:val="decimal"/>
      <w:isLgl/>
      <w:lvlText w:val="%1.%2.%3.%4.%5.%6"/>
      <w:lvlJc w:val="left"/>
      <w:pPr>
        <w:tabs>
          <w:tab w:val="num" w:pos="1992"/>
        </w:tabs>
        <w:ind w:left="2268" w:hanging="2268"/>
      </w:pPr>
      <w:rPr>
        <w:rFonts w:hint="eastAsia"/>
      </w:rPr>
    </w:lvl>
    <w:lvl w:ilvl="6">
      <w:start w:val="1"/>
      <w:numFmt w:val="decimal"/>
      <w:pStyle w:val="73"/>
      <w:suff w:val="space"/>
      <w:lvlText w:val="%1.%2.%3.%4.%5.%6.%7"/>
      <w:lvlJc w:val="left"/>
      <w:pPr>
        <w:ind w:left="2268" w:hanging="2268"/>
      </w:pPr>
      <w:rPr>
        <w:b w:val="0"/>
        <w:bCs w:val="0"/>
        <w:i w:val="0"/>
        <w:iCs w:val="0"/>
        <w:caps w:val="0"/>
        <w:smallCaps w:val="0"/>
        <w:strike w:val="0"/>
        <w:dstrike w:val="0"/>
        <w:noProof w:val="0"/>
        <w:vanish w:val="0"/>
        <w:color w:val="000000"/>
        <w:spacing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7">
      <w:start w:val="1"/>
      <w:numFmt w:val="decimal"/>
      <w:lvlText w:val="%1.%2.%3.%4.%5.%6.%7.%8"/>
      <w:lvlJc w:val="left"/>
      <w:pPr>
        <w:tabs>
          <w:tab w:val="num" w:pos="2280"/>
        </w:tabs>
        <w:ind w:left="2280" w:hanging="1440"/>
      </w:pPr>
      <w:rPr>
        <w:rFonts w:hint="eastAsia"/>
      </w:rPr>
    </w:lvl>
    <w:lvl w:ilvl="8">
      <w:start w:val="1"/>
      <w:numFmt w:val="decimal"/>
      <w:lvlText w:val="%1.%2.%3.%4.%5.%6.%7.%8.%9"/>
      <w:lvlJc w:val="left"/>
      <w:pPr>
        <w:tabs>
          <w:tab w:val="num" w:pos="2424"/>
        </w:tabs>
        <w:ind w:left="2424" w:hanging="1584"/>
      </w:pPr>
      <w:rPr>
        <w:rFonts w:hint="eastAsia"/>
      </w:rPr>
    </w:lvl>
  </w:abstractNum>
  <w:abstractNum w:abstractNumId="195">
    <w:nsid w:val="66E069A8"/>
    <w:multiLevelType w:val="multilevel"/>
    <w:tmpl w:val="66E069A8"/>
    <w:lvl w:ilvl="0">
      <w:start w:val="1"/>
      <w:numFmt w:val="decimal"/>
      <w:lvlText w:val="%1."/>
      <w:lvlJc w:val="left"/>
      <w:pPr>
        <w:ind w:left="420" w:hanging="420"/>
      </w:pPr>
      <w:rPr>
        <w:rFonts w:cs="Times New Roman" w:hint="eastAsia"/>
      </w:rPr>
    </w:lvl>
    <w:lvl w:ilvl="1">
      <w:start w:val="2"/>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6">
    <w:nsid w:val="67A168EE"/>
    <w:multiLevelType w:val="multilevel"/>
    <w:tmpl w:val="67A168EE"/>
    <w:lvl w:ilvl="0">
      <w:start w:val="1"/>
      <w:numFmt w:val="bullet"/>
      <w:pStyle w:val="-29"/>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97">
    <w:nsid w:val="68CD4A36"/>
    <w:multiLevelType w:val="multilevel"/>
    <w:tmpl w:val="68CD4A36"/>
    <w:lvl w:ilvl="0">
      <w:start w:val="1"/>
      <w:numFmt w:val="decimal"/>
      <w:pStyle w:val="NoteHeading"/>
      <w:lvlText w:val="图%1"/>
      <w:lvlJc w:val="left"/>
      <w:pPr>
        <w:tabs>
          <w:tab w:val="left" w:pos="720"/>
        </w:tabs>
        <w:ind w:left="0" w:firstLine="0"/>
      </w:pPr>
      <w:rPr>
        <w:rFonts w:hint="eastAsia"/>
      </w:rPr>
    </w:lvl>
    <w:lvl w:ilvl="1">
      <w:start w:val="1"/>
      <w:numFmt w:val="decimal"/>
      <w:lvlText w:val="%2."/>
      <w:lvlJc w:val="left"/>
      <w:pPr>
        <w:tabs>
          <w:tab w:val="left" w:pos="576"/>
        </w:tabs>
        <w:ind w:left="576" w:hanging="576"/>
      </w:pPr>
      <w:rPr>
        <w:rFonts w:hint="eastAsia"/>
      </w:rPr>
    </w:lvl>
    <w:lvl w:ilvl="2">
      <w:start w:val="1"/>
      <w:numFmt w:val="decimal"/>
      <w:lvlText w:val="%2.%3."/>
      <w:lvlJc w:val="left"/>
      <w:pPr>
        <w:tabs>
          <w:tab w:val="left" w:pos="720"/>
        </w:tabs>
        <w:ind w:left="720" w:hanging="720"/>
      </w:pPr>
      <w:rPr>
        <w:rFonts w:hint="eastAsia"/>
      </w:rPr>
    </w:lvl>
    <w:lvl w:ilvl="3">
      <w:start w:val="1"/>
      <w:numFmt w:val="decimal"/>
      <w:lvlText w:val="%3.%1.%2.%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98">
    <w:nsid w:val="6A290017"/>
    <w:multiLevelType w:val="singleLevel"/>
    <w:tmpl w:val="6A290017"/>
    <w:lvl w:ilvl="0">
      <w:start w:val="1"/>
      <w:numFmt w:val="lowerLetter"/>
      <w:pStyle w:val="a699"/>
      <w:lvlText w:val="%1."/>
      <w:lvlJc w:val="left"/>
      <w:pPr>
        <w:tabs>
          <w:tab w:val="left" w:pos="425"/>
        </w:tabs>
        <w:ind w:left="425" w:hanging="425"/>
      </w:pPr>
      <w:rPr>
        <w:rFonts w:hint="eastAsia"/>
      </w:rPr>
    </w:lvl>
  </w:abstractNum>
  <w:abstractNum w:abstractNumId="199">
    <w:nsid w:val="6B160BCC"/>
    <w:multiLevelType w:val="multilevel"/>
    <w:tmpl w:val="6B160BCC"/>
    <w:lvl w:ilvl="0">
      <w:start w:val="1"/>
      <w:numFmt w:val="decimal"/>
      <w:pStyle w:val="a685"/>
      <w:lvlText w:val="图 %1."/>
      <w:lvlJc w:val="left"/>
      <w:pPr>
        <w:tabs>
          <w:tab w:val="left" w:pos="420"/>
        </w:tabs>
        <w:ind w:left="420" w:hanging="420"/>
      </w:pPr>
      <w:rPr>
        <w:rFonts w:hint="eastAsia"/>
      </w:rPr>
    </w:lvl>
    <w:lvl w:ilvl="1">
      <w:start w:val="1"/>
      <w:numFmt w:val="bullet"/>
      <w:lvlText w:val=""/>
      <w:lvlJc w:val="left"/>
      <w:pPr>
        <w:tabs>
          <w:tab w:val="left" w:pos="840"/>
        </w:tabs>
        <w:ind w:left="840" w:hanging="420"/>
      </w:pPr>
      <w:rPr>
        <w:rFonts w:ascii="Wingdings" w:hAnsi="Wingding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0">
    <w:nsid w:val="6C6C45E7"/>
    <w:multiLevelType w:val="multilevel"/>
    <w:tmpl w:val="6C6C45E7"/>
    <w:lvl w:ilvl="0">
      <w:start w:val="1"/>
      <w:numFmt w:val="decimal"/>
      <w:lvlText w:val="%1、"/>
      <w:lvlJc w:val="left"/>
      <w:pPr>
        <w:tabs>
          <w:tab w:val="left" w:pos="600"/>
        </w:tabs>
        <w:ind w:left="600" w:hanging="600"/>
      </w:pPr>
      <w:rPr>
        <w:rFonts w:ascii="Times New Roman" w:eastAsia="宋体" w:hAnsi="Times New Roman" w:cs="Times New Roman"/>
      </w:rPr>
    </w:lvl>
    <w:lvl w:ilvl="1">
      <w:start w:val="1"/>
      <w:numFmt w:val="decimal"/>
      <w:pStyle w:val="22ndlevelh22Header2l2H2Underrubrik1prop2He1"/>
      <w:lvlText w:val="%1.%2"/>
      <w:lvlJc w:val="left"/>
      <w:pPr>
        <w:tabs>
          <w:tab w:val="left" w:pos="720"/>
        </w:tabs>
        <w:ind w:left="720" w:hanging="720"/>
      </w:pPr>
      <w:rPr>
        <w:rFonts w:cs="Arial" w:hint="default"/>
      </w:rPr>
    </w:lvl>
    <w:lvl w:ilvl="2">
      <w:start w:val="1"/>
      <w:numFmt w:val="decimal"/>
      <w:lvlText w:val="%1.%2.%3"/>
      <w:lvlJc w:val="left"/>
      <w:pPr>
        <w:tabs>
          <w:tab w:val="left" w:pos="720"/>
        </w:tabs>
        <w:ind w:left="720" w:hanging="720"/>
      </w:pPr>
      <w:rPr>
        <w:rFonts w:cs="Arial" w:hint="default"/>
      </w:rPr>
    </w:lvl>
    <w:lvl w:ilvl="3">
      <w:start w:val="1"/>
      <w:numFmt w:val="decimal"/>
      <w:lvlText w:val="%1.%2.%3.%4"/>
      <w:lvlJc w:val="left"/>
      <w:pPr>
        <w:tabs>
          <w:tab w:val="left" w:pos="540"/>
        </w:tabs>
        <w:ind w:left="540" w:hanging="1080"/>
      </w:pPr>
      <w:rPr>
        <w:rFonts w:cs="Arial" w:hint="default"/>
      </w:rPr>
    </w:lvl>
    <w:lvl w:ilvl="4">
      <w:start w:val="1"/>
      <w:numFmt w:val="decimal"/>
      <w:lvlText w:val="%1.%2.%3.%4.%5"/>
      <w:lvlJc w:val="left"/>
      <w:pPr>
        <w:tabs>
          <w:tab w:val="left" w:pos="720"/>
        </w:tabs>
        <w:ind w:left="720" w:hanging="1440"/>
      </w:pPr>
      <w:rPr>
        <w:rFonts w:cs="Arial" w:hint="default"/>
      </w:rPr>
    </w:lvl>
    <w:lvl w:ilvl="5">
      <w:start w:val="1"/>
      <w:numFmt w:val="decimal"/>
      <w:lvlText w:val="%1.%2.%3.%4.%5.%6"/>
      <w:lvlJc w:val="left"/>
      <w:pPr>
        <w:tabs>
          <w:tab w:val="left" w:pos="540"/>
        </w:tabs>
        <w:ind w:left="540" w:hanging="1440"/>
      </w:pPr>
      <w:rPr>
        <w:rFonts w:cs="Arial" w:hint="default"/>
      </w:rPr>
    </w:lvl>
    <w:lvl w:ilvl="6">
      <w:start w:val="1"/>
      <w:numFmt w:val="decimal"/>
      <w:lvlText w:val="%1.%2.%3.%4.%5.%6.%7"/>
      <w:lvlJc w:val="left"/>
      <w:pPr>
        <w:tabs>
          <w:tab w:val="left" w:pos="720"/>
        </w:tabs>
        <w:ind w:left="720" w:hanging="1800"/>
      </w:pPr>
      <w:rPr>
        <w:rFonts w:cs="Arial" w:hint="default"/>
      </w:rPr>
    </w:lvl>
    <w:lvl w:ilvl="7">
      <w:start w:val="1"/>
      <w:numFmt w:val="decimal"/>
      <w:lvlText w:val="%1.%2.%3.%4.%5.%6.%7.%8"/>
      <w:lvlJc w:val="left"/>
      <w:pPr>
        <w:tabs>
          <w:tab w:val="left" w:pos="900"/>
        </w:tabs>
        <w:ind w:left="900" w:hanging="2160"/>
      </w:pPr>
      <w:rPr>
        <w:rFonts w:cs="Arial" w:hint="default"/>
      </w:rPr>
    </w:lvl>
    <w:lvl w:ilvl="8">
      <w:start w:val="1"/>
      <w:numFmt w:val="decimal"/>
      <w:lvlText w:val="%1.%2.%3.%4.%5.%6.%7.%8.%9"/>
      <w:lvlJc w:val="left"/>
      <w:pPr>
        <w:tabs>
          <w:tab w:val="left" w:pos="720"/>
        </w:tabs>
        <w:ind w:left="720" w:hanging="2160"/>
      </w:pPr>
      <w:rPr>
        <w:rFonts w:cs="Arial" w:hint="default"/>
      </w:rPr>
    </w:lvl>
  </w:abstractNum>
  <w:abstractNum w:abstractNumId="201">
    <w:nsid w:val="6C76272F"/>
    <w:multiLevelType w:val="multilevel"/>
    <w:tmpl w:val="6C76272F"/>
    <w:lvl w:ilvl="0">
      <w:start w:val="1"/>
      <w:numFmt w:val="bullet"/>
      <w:pStyle w:val="05051"/>
      <w:lvlText w:val=""/>
      <w:lvlJc w:val="left"/>
      <w:pPr>
        <w:tabs>
          <w:tab w:val="left" w:pos="902"/>
        </w:tabs>
        <w:ind w:left="902"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2">
    <w:nsid w:val="6CEA2025"/>
    <w:multiLevelType w:val="multilevel"/>
    <w:tmpl w:val="6CEA2025"/>
    <w:lvl w:ilvl="0">
      <w:start w:val="1"/>
      <w:numFmt w:val="none"/>
      <w:pStyle w:val="a79"/>
      <w:suff w:val="nothing"/>
      <w:lvlText w:val="%11"/>
      <w:lvlJc w:val="left"/>
      <w:pPr>
        <w:ind w:left="0" w:firstLine="0"/>
      </w:pPr>
      <w:rPr>
        <w:rFonts w:ascii="Times New Roman" w:hAnsi="Times New Roman" w:hint="default"/>
        <w:b/>
        <w:i w:val="0"/>
        <w:sz w:val="21"/>
      </w:rPr>
    </w:lvl>
    <w:lvl w:ilvl="1">
      <w:start w:val="2"/>
      <w:numFmt w:val="decimal"/>
      <w:suff w:val="nothing"/>
      <w:lvlText w:val="%1%2　"/>
      <w:lvlJc w:val="left"/>
      <w:pPr>
        <w:ind w:left="84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pStyle w:val="a80"/>
      <w:suff w:val="nothing"/>
      <w:lvlText w:val="%1%2.%3.%4　"/>
      <w:lvlJc w:val="left"/>
      <w:pPr>
        <w:ind w:left="1155" w:firstLine="0"/>
      </w:pPr>
      <w:rPr>
        <w:rFonts w:ascii="黑体" w:eastAsia="黑体" w:hAnsi="Times New Roman" w:hint="eastAsia"/>
        <w:b w:val="0"/>
        <w:i w:val="0"/>
        <w:sz w:val="21"/>
      </w:rPr>
    </w:lvl>
    <w:lvl w:ilvl="4">
      <w:start w:val="1"/>
      <w:numFmt w:val="decimal"/>
      <w:pStyle w:val="a81"/>
      <w:suff w:val="nothing"/>
      <w:lvlText w:val="%1%2.%3.%4.%5　"/>
      <w:lvlJc w:val="left"/>
      <w:pPr>
        <w:ind w:left="0" w:firstLine="0"/>
      </w:pPr>
      <w:rPr>
        <w:rFonts w:ascii="黑体" w:eastAsia="黑体" w:hAnsi="Times New Roman" w:hint="eastAsia"/>
        <w:b w:val="0"/>
        <w:i w:val="0"/>
        <w:sz w:val="21"/>
      </w:rPr>
    </w:lvl>
    <w:lvl w:ilvl="5">
      <w:start w:val="1"/>
      <w:numFmt w:val="decimal"/>
      <w:pStyle w:val="a82"/>
      <w:suff w:val="nothing"/>
      <w:lvlText w:val="%1%2.%3.%4.%5.%6　"/>
      <w:lvlJc w:val="left"/>
      <w:pPr>
        <w:ind w:left="0" w:firstLine="0"/>
      </w:pPr>
      <w:rPr>
        <w:rFonts w:ascii="黑体" w:eastAsia="黑体" w:hAnsi="Times New Roman" w:hint="eastAsia"/>
        <w:b w:val="0"/>
        <w:i w:val="0"/>
        <w:sz w:val="21"/>
      </w:rPr>
    </w:lvl>
    <w:lvl w:ilvl="6">
      <w:start w:val="1"/>
      <w:numFmt w:val="decimal"/>
      <w:pStyle w:val="a83"/>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03">
    <w:nsid w:val="6DDA0EC1"/>
    <w:multiLevelType w:val="multilevel"/>
    <w:tmpl w:val="6DDA0EC1"/>
    <w:lvl w:ilvl="0">
      <w:start w:val="1"/>
      <w:numFmt w:val="bullet"/>
      <w:pStyle w:val="a547"/>
      <w:lvlText w:val=""/>
      <w:lvlJc w:val="left"/>
      <w:pPr>
        <w:tabs>
          <w:tab w:val="left" w:pos="980"/>
        </w:tabs>
        <w:ind w:left="980" w:hanging="360"/>
      </w:pPr>
      <w:rPr>
        <w:rFonts w:ascii="Wingdings" w:hAnsi="Wingdings" w:hint="default"/>
      </w:rPr>
    </w:lvl>
    <w:lvl w:ilvl="1">
      <w:start w:val="1"/>
      <w:numFmt w:val="bullet"/>
      <w:lvlText w:val=""/>
      <w:lvlJc w:val="left"/>
      <w:pPr>
        <w:tabs>
          <w:tab w:val="left" w:pos="1040"/>
        </w:tabs>
        <w:ind w:left="1040" w:hanging="420"/>
      </w:pPr>
      <w:rPr>
        <w:rFonts w:ascii="Wingdings" w:hAnsi="Wingdings" w:hint="default"/>
      </w:rPr>
    </w:lvl>
    <w:lvl w:ilvl="2">
      <w:start w:val="1"/>
      <w:numFmt w:val="bullet"/>
      <w:lvlText w:val=""/>
      <w:lvlJc w:val="left"/>
      <w:pPr>
        <w:tabs>
          <w:tab w:val="left" w:pos="1460"/>
        </w:tabs>
        <w:ind w:left="1460" w:hanging="420"/>
      </w:pPr>
      <w:rPr>
        <w:rFonts w:ascii="Wingdings" w:hAnsi="Wingdings" w:hint="default"/>
      </w:rPr>
    </w:lvl>
    <w:lvl w:ilvl="3">
      <w:start w:val="1"/>
      <w:numFmt w:val="bullet"/>
      <w:lvlText w:val=""/>
      <w:lvlJc w:val="left"/>
      <w:pPr>
        <w:tabs>
          <w:tab w:val="left" w:pos="1880"/>
        </w:tabs>
        <w:ind w:left="1880" w:hanging="420"/>
      </w:pPr>
      <w:rPr>
        <w:rFonts w:ascii="Wingdings" w:hAnsi="Wingdings" w:hint="default"/>
      </w:rPr>
    </w:lvl>
    <w:lvl w:ilvl="4">
      <w:start w:val="1"/>
      <w:numFmt w:val="bullet"/>
      <w:lvlText w:val=""/>
      <w:lvlJc w:val="left"/>
      <w:pPr>
        <w:tabs>
          <w:tab w:val="left" w:pos="2300"/>
        </w:tabs>
        <w:ind w:left="2300" w:hanging="420"/>
      </w:pPr>
      <w:rPr>
        <w:rFonts w:ascii="Wingdings" w:hAnsi="Wingdings" w:hint="default"/>
      </w:rPr>
    </w:lvl>
    <w:lvl w:ilvl="5">
      <w:start w:val="1"/>
      <w:numFmt w:val="bullet"/>
      <w:lvlText w:val=""/>
      <w:lvlJc w:val="left"/>
      <w:pPr>
        <w:tabs>
          <w:tab w:val="left" w:pos="2720"/>
        </w:tabs>
        <w:ind w:left="2720" w:hanging="420"/>
      </w:pPr>
      <w:rPr>
        <w:rFonts w:ascii="Wingdings" w:hAnsi="Wingdings" w:hint="default"/>
      </w:rPr>
    </w:lvl>
    <w:lvl w:ilvl="6">
      <w:start w:val="1"/>
      <w:numFmt w:val="bullet"/>
      <w:lvlText w:val=""/>
      <w:lvlJc w:val="left"/>
      <w:pPr>
        <w:tabs>
          <w:tab w:val="left" w:pos="3140"/>
        </w:tabs>
        <w:ind w:left="3140" w:hanging="420"/>
      </w:pPr>
      <w:rPr>
        <w:rFonts w:ascii="Wingdings" w:hAnsi="Wingdings" w:hint="default"/>
      </w:rPr>
    </w:lvl>
    <w:lvl w:ilvl="7">
      <w:start w:val="1"/>
      <w:numFmt w:val="bullet"/>
      <w:lvlText w:val=""/>
      <w:lvlJc w:val="left"/>
      <w:pPr>
        <w:tabs>
          <w:tab w:val="left" w:pos="3560"/>
        </w:tabs>
        <w:ind w:left="3560" w:hanging="420"/>
      </w:pPr>
      <w:rPr>
        <w:rFonts w:ascii="Wingdings" w:hAnsi="Wingdings" w:hint="default"/>
      </w:rPr>
    </w:lvl>
    <w:lvl w:ilvl="8">
      <w:start w:val="1"/>
      <w:numFmt w:val="bullet"/>
      <w:lvlText w:val=""/>
      <w:lvlJc w:val="left"/>
      <w:pPr>
        <w:tabs>
          <w:tab w:val="left" w:pos="3980"/>
        </w:tabs>
        <w:ind w:left="3980" w:hanging="420"/>
      </w:pPr>
      <w:rPr>
        <w:rFonts w:ascii="Wingdings" w:hAnsi="Wingdings" w:hint="default"/>
      </w:rPr>
    </w:lvl>
  </w:abstractNum>
  <w:abstractNum w:abstractNumId="204">
    <w:nsid w:val="6EB576DD"/>
    <w:multiLevelType w:val="multilevel"/>
    <w:tmpl w:val="6EB576DD"/>
    <w:lvl w:ilvl="0">
      <w:start w:val="1"/>
      <w:numFmt w:val="lowerLetter"/>
      <w:pStyle w:val="441"/>
      <w:lvlText w:val="%1)"/>
      <w:lvlJc w:val="left"/>
      <w:pPr>
        <w:ind w:left="62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05">
    <w:nsid w:val="70391D9F"/>
    <w:multiLevelType w:val="multilevel"/>
    <w:tmpl w:val="70391D9F"/>
    <w:lvl w:ilvl="0">
      <w:start w:val="1"/>
      <w:numFmt w:val="bullet"/>
      <w:pStyle w:val="a511"/>
      <w:lvlText w:val=""/>
      <w:lvlJc w:val="left"/>
      <w:pPr>
        <w:tabs>
          <w:tab w:val="left" w:pos="1497"/>
        </w:tabs>
        <w:ind w:left="1497" w:hanging="420"/>
      </w:pPr>
      <w:rPr>
        <w:rFonts w:ascii="Wingdings" w:hAnsi="Wingdings" w:hint="default"/>
      </w:rPr>
    </w:lvl>
    <w:lvl w:ilvl="1">
      <w:start w:val="1"/>
      <w:numFmt w:val="lowerLetter"/>
      <w:lvlText w:val="%2)"/>
      <w:lvlJc w:val="left"/>
      <w:pPr>
        <w:ind w:left="1917" w:hanging="420"/>
      </w:pPr>
    </w:lvl>
    <w:lvl w:ilvl="2">
      <w:start w:val="1"/>
      <w:numFmt w:val="lowerRoman"/>
      <w:lvlText w:val="%3."/>
      <w:lvlJc w:val="right"/>
      <w:pPr>
        <w:ind w:left="2337" w:hanging="420"/>
      </w:pPr>
    </w:lvl>
    <w:lvl w:ilvl="3">
      <w:start w:val="1"/>
      <w:numFmt w:val="decimal"/>
      <w:lvlText w:val="%4."/>
      <w:lvlJc w:val="left"/>
      <w:pPr>
        <w:ind w:left="2757" w:hanging="420"/>
      </w:pPr>
    </w:lvl>
    <w:lvl w:ilvl="4">
      <w:start w:val="1"/>
      <w:numFmt w:val="lowerLetter"/>
      <w:lvlText w:val="%5)"/>
      <w:lvlJc w:val="left"/>
      <w:pPr>
        <w:ind w:left="3177" w:hanging="420"/>
      </w:pPr>
    </w:lvl>
    <w:lvl w:ilvl="5">
      <w:start w:val="1"/>
      <w:numFmt w:val="lowerRoman"/>
      <w:lvlText w:val="%6."/>
      <w:lvlJc w:val="right"/>
      <w:pPr>
        <w:ind w:left="3597" w:hanging="420"/>
      </w:pPr>
    </w:lvl>
    <w:lvl w:ilvl="6">
      <w:start w:val="1"/>
      <w:numFmt w:val="decimal"/>
      <w:lvlText w:val="%7."/>
      <w:lvlJc w:val="left"/>
      <w:pPr>
        <w:ind w:left="4017" w:hanging="420"/>
      </w:pPr>
    </w:lvl>
    <w:lvl w:ilvl="7">
      <w:start w:val="1"/>
      <w:numFmt w:val="lowerLetter"/>
      <w:lvlText w:val="%8)"/>
      <w:lvlJc w:val="left"/>
      <w:pPr>
        <w:ind w:left="4437" w:hanging="420"/>
      </w:pPr>
    </w:lvl>
    <w:lvl w:ilvl="8">
      <w:start w:val="1"/>
      <w:numFmt w:val="lowerRoman"/>
      <w:lvlText w:val="%9."/>
      <w:lvlJc w:val="right"/>
      <w:pPr>
        <w:ind w:left="4857" w:hanging="420"/>
      </w:pPr>
    </w:lvl>
  </w:abstractNum>
  <w:abstractNum w:abstractNumId="206">
    <w:nsid w:val="71BF722C"/>
    <w:multiLevelType w:val="multilevel"/>
    <w:tmpl w:val="71BF722C"/>
    <w:lvl w:ilvl="0">
      <w:start w:val="1"/>
      <w:numFmt w:val="decimal"/>
      <w:lvlText w:val="%1"/>
      <w:lvlJc w:val="left"/>
      <w:pPr>
        <w:tabs>
          <w:tab w:val="left" w:pos="0"/>
        </w:tabs>
        <w:ind w:left="0" w:firstLine="0"/>
      </w:pPr>
      <w:rPr>
        <w:rFonts w:hint="eastAsia"/>
      </w:rPr>
    </w:lvl>
    <w:lvl w:ilvl="1">
      <w:start w:val="1"/>
      <w:numFmt w:val="decimal"/>
      <w:pStyle w:val="22Heading2HiddenHeading2CCBSheading2H2h2"/>
      <w:lvlText w:val="%1.%2"/>
      <w:lvlJc w:val="left"/>
      <w:pPr>
        <w:tabs>
          <w:tab w:val="left" w:pos="0"/>
        </w:tabs>
        <w:ind w:left="0" w:firstLine="0"/>
      </w:pPr>
      <w:rPr>
        <w:rFonts w:ascii="ˎ̥" w:hAnsi="ˎ̥" w:cs="ˎ̥" w:hint="default"/>
        <w:sz w:val="30"/>
        <w:szCs w:val="30"/>
      </w:rPr>
    </w:lvl>
    <w:lvl w:ilvl="2">
      <w:start w:val="1"/>
      <w:numFmt w:val="decimal"/>
      <w:lvlText w:val="%1.%2.%3"/>
      <w:lvlJc w:val="left"/>
      <w:pPr>
        <w:tabs>
          <w:tab w:val="left" w:pos="0"/>
        </w:tabs>
        <w:ind w:left="0" w:firstLine="0"/>
      </w:pPr>
      <w:rPr>
        <w:rFonts w:ascii="ˎ̥" w:eastAsia="宋体" w:hAnsi="ˎ̥" w:cs="ˎ̥" w:hint="default"/>
        <w:b/>
        <w:bCs w:val="0"/>
        <w:i w:val="0"/>
        <w:iCs w:val="0"/>
        <w:caps w:val="0"/>
        <w:smallCaps w:val="0"/>
        <w:strike w:val="0"/>
        <w:dstrike w:val="0"/>
        <w:color w:val="auto"/>
        <w:spacing w:val="0"/>
        <w:w w:val="100"/>
        <w:kern w:val="2"/>
        <w:position w:val="0"/>
        <w:sz w:val="30"/>
        <w:szCs w:val="30"/>
        <w:u w:val="none"/>
        <w:shd w:val="clear" w:color="auto" w:fill="auto"/>
      </w:rPr>
    </w:lvl>
    <w:lvl w:ilvl="3">
      <w:start w:val="1"/>
      <w:numFmt w:val="decimal"/>
      <w:lvlText w:val="%1.%2.%3.%4"/>
      <w:lvlJc w:val="left"/>
      <w:pPr>
        <w:tabs>
          <w:tab w:val="left" w:pos="0"/>
        </w:tabs>
        <w:ind w:left="0" w:firstLine="0"/>
      </w:pPr>
      <w:rPr>
        <w:rFonts w:ascii="ˎ̥" w:hAnsi="ˎ̥" w:cs="ˎ̥" w:hint="default"/>
        <w:sz w:val="28"/>
        <w:szCs w:val="28"/>
      </w:rPr>
    </w:lvl>
    <w:lvl w:ilvl="4">
      <w:start w:val="1"/>
      <w:numFmt w:val="decimal"/>
      <w:lvlText w:val="%1.%2.%3.%4.%5"/>
      <w:lvlJc w:val="left"/>
      <w:pPr>
        <w:tabs>
          <w:tab w:val="left" w:pos="0"/>
        </w:tabs>
        <w:ind w:left="0" w:firstLine="0"/>
      </w:pPr>
      <w:rPr>
        <w:rFonts w:ascii="ˎ̥" w:hAnsi="ˎ̥" w:cs="ˎ̥" w:hint="default"/>
        <w:sz w:val="28"/>
        <w:szCs w:val="28"/>
      </w:rPr>
    </w:lvl>
    <w:lvl w:ilvl="5">
      <w:start w:val="1"/>
      <w:numFmt w:val="decimal"/>
      <w:lvlText w:val="%1.%2.%3.%4.%5.%6"/>
      <w:lvlJc w:val="left"/>
      <w:pPr>
        <w:tabs>
          <w:tab w:val="left" w:pos="0"/>
        </w:tabs>
        <w:ind w:left="0" w:firstLine="0"/>
      </w:pPr>
      <w:rPr>
        <w:rFonts w:hint="eastAsia"/>
      </w:rPr>
    </w:lvl>
    <w:lvl w:ilvl="6">
      <w:start w:val="1"/>
      <w:numFmt w:val="decimal"/>
      <w:lvlText w:val="%1.%2.%3.%4.%5.%6.%7"/>
      <w:lvlJc w:val="left"/>
      <w:pPr>
        <w:tabs>
          <w:tab w:val="left" w:pos="1716"/>
        </w:tabs>
        <w:ind w:left="1716" w:hanging="1296"/>
      </w:pPr>
      <w:rPr>
        <w:rFonts w:hint="eastAsia"/>
      </w:rPr>
    </w:lvl>
    <w:lvl w:ilvl="7">
      <w:start w:val="1"/>
      <w:numFmt w:val="decimal"/>
      <w:lvlText w:val="%1.%2.%3.%4.%5.%6.%7.%8"/>
      <w:lvlJc w:val="left"/>
      <w:pPr>
        <w:tabs>
          <w:tab w:val="left" w:pos="1860"/>
        </w:tabs>
        <w:ind w:left="1860" w:hanging="1440"/>
      </w:pPr>
      <w:rPr>
        <w:rFonts w:hint="eastAsia"/>
      </w:rPr>
    </w:lvl>
    <w:lvl w:ilvl="8">
      <w:start w:val="1"/>
      <w:numFmt w:val="decimal"/>
      <w:lvlText w:val="%1.%2.%3.%4.%5.%6.%7.%8.%9"/>
      <w:lvlJc w:val="left"/>
      <w:pPr>
        <w:tabs>
          <w:tab w:val="left" w:pos="2004"/>
        </w:tabs>
        <w:ind w:left="2004" w:hanging="1584"/>
      </w:pPr>
      <w:rPr>
        <w:rFonts w:hint="eastAsia"/>
      </w:rPr>
    </w:lvl>
  </w:abstractNum>
  <w:abstractNum w:abstractNumId="207">
    <w:nsid w:val="71DB2577"/>
    <w:multiLevelType w:val="multilevel"/>
    <w:tmpl w:val="71DB2577"/>
    <w:lvl w:ilvl="0">
      <w:start w:val="1"/>
      <w:numFmt w:val="bullet"/>
      <w:pStyle w:val="-1"/>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08">
    <w:nsid w:val="726A0CA0"/>
    <w:multiLevelType w:val="multilevel"/>
    <w:tmpl w:val="726A0CA0"/>
    <w:lvl w:ilvl="0">
      <w:start w:val="1"/>
      <w:numFmt w:val="bullet"/>
      <w:pStyle w:val="1127"/>
      <w:lvlText w:val=""/>
      <w:lvlJc w:val="left"/>
      <w:pPr>
        <w:ind w:left="900" w:hanging="420"/>
      </w:pPr>
      <w:rPr>
        <w:rFonts w:ascii="Wingdings" w:hAnsi="Wingdings" w:hint="default"/>
      </w:rPr>
    </w:lvl>
    <w:lvl w:ilvl="1">
      <w:start w:val="1"/>
      <w:numFmt w:val="bullet"/>
      <w:pStyle w:val="248"/>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09">
    <w:nsid w:val="72C12886"/>
    <w:multiLevelType w:val="hybridMultilevel"/>
    <w:tmpl w:val="4690580C"/>
    <w:lvl w:ilvl="0">
      <w:start w:val="1"/>
      <w:numFmt w:val="decimal"/>
      <w:pStyle w:val="a54"/>
      <w:lvlText w:val="%1)"/>
      <w:lvlJc w:val="left"/>
      <w:pPr>
        <w:ind w:left="900" w:hanging="420"/>
      </w:p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210">
    <w:nsid w:val="735E2A05"/>
    <w:multiLevelType w:val="multilevel"/>
    <w:tmpl w:val="735E2A05"/>
    <w:lvl w:ilvl="0">
      <w:start w:val="1"/>
      <w:numFmt w:val="decimal"/>
      <w:lvlText w:val="%1."/>
      <w:lvlJc w:val="left"/>
      <w:pPr>
        <w:tabs>
          <w:tab w:val="left" w:pos="420"/>
        </w:tabs>
        <w:ind w:left="420" w:hanging="420"/>
      </w:pPr>
    </w:lvl>
    <w:lvl w:ilvl="1">
      <w:start w:val="1"/>
      <w:numFmt w:val="bullet"/>
      <w:pStyle w:val="439"/>
      <w:lvlText w:val=""/>
      <w:lvlJc w:val="left"/>
      <w:pPr>
        <w:tabs>
          <w:tab w:val="left" w:pos="840"/>
        </w:tabs>
        <w:ind w:left="840" w:hanging="420"/>
      </w:pPr>
      <w:rPr>
        <w:rFonts w:ascii="Wingdings" w:hAnsi="Wingding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1">
    <w:nsid w:val="73A24CA5"/>
    <w:multiLevelType w:val="multilevel"/>
    <w:tmpl w:val="73A24CA5"/>
    <w:lvl w:ilvl="0">
      <w:start w:val="1"/>
      <w:numFmt w:val="bullet"/>
      <w:pStyle w:val="1165"/>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12">
    <w:nsid w:val="74510DF3"/>
    <w:multiLevelType w:val="multilevel"/>
    <w:tmpl w:val="74510DF3"/>
    <w:lvl w:ilvl="0">
      <w:start w:val="1"/>
      <w:numFmt w:val="decimal"/>
      <w:pStyle w:val="a173"/>
      <w:lvlText w:val="表%1"/>
      <w:lvlJc w:val="left"/>
      <w:pPr>
        <w:tabs>
          <w:tab w:val="left" w:pos="1202"/>
        </w:tabs>
        <w:ind w:left="482" w:firstLine="0"/>
      </w:pPr>
      <w:rPr>
        <w:rFonts w:hint="eastAsia"/>
      </w:rPr>
    </w:lvl>
    <w:lvl w:ilvl="1">
      <w:start w:val="1"/>
      <w:numFmt w:val="none"/>
      <w:suff w:val="nothing"/>
      <w:lvlJc w:val="left"/>
      <w:pPr>
        <w:ind w:left="482" w:firstLine="0"/>
      </w:pPr>
      <w:rPr>
        <w:rFonts w:hint="eastAsia"/>
      </w:rPr>
    </w:lvl>
    <w:lvl w:ilvl="2">
      <w:start w:val="1"/>
      <w:numFmt w:val="none"/>
      <w:suff w:val="nothing"/>
      <w:lvlJc w:val="left"/>
      <w:pPr>
        <w:ind w:left="482" w:firstLine="0"/>
      </w:pPr>
      <w:rPr>
        <w:rFonts w:hint="eastAsia"/>
      </w:rPr>
    </w:lvl>
    <w:lvl w:ilvl="3">
      <w:start w:val="1"/>
      <w:numFmt w:val="none"/>
      <w:suff w:val="nothing"/>
      <w:lvlJc w:val="left"/>
      <w:pPr>
        <w:ind w:left="482" w:firstLine="0"/>
      </w:pPr>
      <w:rPr>
        <w:rFonts w:hint="eastAsia"/>
      </w:rPr>
    </w:lvl>
    <w:lvl w:ilvl="4">
      <w:start w:val="1"/>
      <w:numFmt w:val="none"/>
      <w:suff w:val="nothing"/>
      <w:lvlJc w:val="left"/>
      <w:pPr>
        <w:ind w:left="482" w:firstLine="0"/>
      </w:pPr>
      <w:rPr>
        <w:rFonts w:hint="eastAsia"/>
      </w:rPr>
    </w:lvl>
    <w:lvl w:ilvl="5">
      <w:start w:val="1"/>
      <w:numFmt w:val="none"/>
      <w:suff w:val="nothing"/>
      <w:lvlJc w:val="left"/>
      <w:pPr>
        <w:ind w:left="482" w:firstLine="0"/>
      </w:pPr>
      <w:rPr>
        <w:rFonts w:hint="eastAsia"/>
      </w:rPr>
    </w:lvl>
    <w:lvl w:ilvl="6">
      <w:start w:val="1"/>
      <w:numFmt w:val="none"/>
      <w:suff w:val="nothing"/>
      <w:lvlJc w:val="left"/>
      <w:pPr>
        <w:ind w:left="482" w:firstLine="0"/>
      </w:pPr>
      <w:rPr>
        <w:rFonts w:hint="eastAsia"/>
      </w:rPr>
    </w:lvl>
    <w:lvl w:ilvl="7">
      <w:start w:val="1"/>
      <w:numFmt w:val="none"/>
      <w:suff w:val="nothing"/>
      <w:lvlJc w:val="left"/>
      <w:pPr>
        <w:ind w:left="482" w:firstLine="0"/>
      </w:pPr>
      <w:rPr>
        <w:rFonts w:hint="eastAsia"/>
      </w:rPr>
    </w:lvl>
    <w:lvl w:ilvl="8">
      <w:start w:val="1"/>
      <w:numFmt w:val="none"/>
      <w:suff w:val="nothing"/>
      <w:lvlJc w:val="left"/>
      <w:pPr>
        <w:ind w:left="482" w:firstLine="0"/>
      </w:pPr>
      <w:rPr>
        <w:rFonts w:hint="eastAsia"/>
      </w:rPr>
    </w:lvl>
  </w:abstractNum>
  <w:abstractNum w:abstractNumId="213">
    <w:nsid w:val="74C0473D"/>
    <w:multiLevelType w:val="multilevel"/>
    <w:tmpl w:val="0538942E"/>
    <w:styleLink w:val="144"/>
    <w:lvl w:ilvl="0">
      <w:start w:val="1"/>
      <w:numFmt w:val="decimal"/>
      <w:lvlText w:val="%1"/>
      <w:lvlJc w:val="left"/>
      <w:pPr>
        <w:ind w:left="284" w:hanging="284"/>
      </w:pPr>
      <w:rPr>
        <w:rFonts w:hint="default"/>
      </w:rPr>
    </w:lvl>
    <w:lvl w:ilvl="1">
      <w:start w:val="1"/>
      <w:numFmt w:val="decimal"/>
      <w:lvlText w:val="%1.%2"/>
      <w:lvlJc w:val="left"/>
      <w:pPr>
        <w:ind w:left="568" w:hanging="142"/>
      </w:pPr>
      <w:rPr>
        <w:rFonts w:hint="eastAsia"/>
      </w:rPr>
    </w:lvl>
    <w:lvl w:ilvl="2">
      <w:start w:val="1"/>
      <w:numFmt w:val="decimal"/>
      <w:lvlText w:val="%1.%2.%3"/>
      <w:lvlJc w:val="left"/>
      <w:pPr>
        <w:ind w:left="142" w:firstLine="0"/>
      </w:pPr>
      <w:rPr>
        <w:rFonts w:hint="eastAsia"/>
      </w:rPr>
    </w:lvl>
    <w:lvl w:ilvl="3">
      <w:start w:val="1"/>
      <w:numFmt w:val="decimal"/>
      <w:lvlText w:val="%1.%2.%3.%4"/>
      <w:lvlJc w:val="left"/>
      <w:pPr>
        <w:ind w:left="708"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4">
    <w:nsid w:val="74CF6EEF"/>
    <w:multiLevelType w:val="multilevel"/>
    <w:tmpl w:val="74CF6EEF"/>
    <w:lvl w:ilvl="0">
      <w:start w:val="1"/>
      <w:numFmt w:val="decimal"/>
      <w:pStyle w:val="1211"/>
      <w:lvlText w:val="%1)"/>
      <w:lvlJc w:val="left"/>
      <w:pPr>
        <w:tabs>
          <w:tab w:val="left" w:pos="420"/>
        </w:tabs>
        <w:ind w:left="420" w:hanging="420"/>
      </w:pPr>
    </w:lvl>
    <w:lvl w:ilvl="1">
      <w:start w:val="1"/>
      <w:numFmt w:val="lowerLetter"/>
      <w:pStyle w:val="ab"/>
      <w:lvlText w:val="%2) "/>
      <w:lvlJc w:val="left"/>
      <w:pPr>
        <w:tabs>
          <w:tab w:val="left" w:pos="845"/>
        </w:tabs>
        <w:ind w:left="845" w:hanging="425"/>
      </w:pPr>
      <w:rPr>
        <w:rFonts w:ascii="Times New Roman" w:eastAsia="宋体" w:hAnsi="Times New Roman" w:hint="default"/>
        <w:sz w:val="24"/>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5">
    <w:nsid w:val="74D56E2B"/>
    <w:multiLevelType w:val="multilevel"/>
    <w:tmpl w:val="74D56E2B"/>
    <w:lvl w:ilvl="0">
      <w:start w:val="1"/>
      <w:numFmt w:val="decimal"/>
      <w:pStyle w:val="1268"/>
      <w:lvlText w:val="%1."/>
      <w:lvlJc w:val="left"/>
      <w:pPr>
        <w:tabs>
          <w:tab w:val="left" w:pos="0"/>
        </w:tabs>
        <w:ind w:left="0" w:firstLine="0"/>
      </w:pPr>
      <w:rPr>
        <w:rFonts w:eastAsia="宋体" w:hint="eastAsia"/>
        <w:b/>
        <w:i w:val="0"/>
        <w:sz w:val="52"/>
        <w:szCs w:val="52"/>
      </w:rPr>
    </w:lvl>
    <w:lvl w:ilvl="1">
      <w:start w:val="1"/>
      <w:numFmt w:val="decimal"/>
      <w:lvlText w:val="%1.%2."/>
      <w:lvlJc w:val="left"/>
      <w:pPr>
        <w:tabs>
          <w:tab w:val="left" w:pos="0"/>
        </w:tabs>
        <w:ind w:left="0" w:firstLine="0"/>
      </w:pPr>
      <w:rPr>
        <w:rFonts w:eastAsia="宋体" w:hint="eastAsia"/>
        <w:b/>
        <w:i w:val="0"/>
        <w:sz w:val="44"/>
        <w:szCs w:val="44"/>
      </w:rPr>
    </w:lvl>
    <w:lvl w:ilvl="2">
      <w:start w:val="1"/>
      <w:numFmt w:val="decimal"/>
      <w:lvlText w:val="%1.%2.%3."/>
      <w:lvlJc w:val="left"/>
      <w:pPr>
        <w:tabs>
          <w:tab w:val="left" w:pos="0"/>
        </w:tabs>
        <w:ind w:left="0" w:firstLine="0"/>
      </w:pPr>
      <w:rPr>
        <w:rFonts w:eastAsia="宋体" w:hint="eastAsia"/>
        <w:b/>
        <w:i w:val="0"/>
        <w:sz w:val="32"/>
        <w:szCs w:val="32"/>
      </w:rPr>
    </w:lvl>
    <w:lvl w:ilvl="3">
      <w:start w:val="1"/>
      <w:numFmt w:val="decimal"/>
      <w:lvlText w:val="%1.%2.%3.%4."/>
      <w:lvlJc w:val="left"/>
      <w:pPr>
        <w:tabs>
          <w:tab w:val="left" w:pos="851"/>
        </w:tabs>
        <w:ind w:left="0" w:firstLine="0"/>
      </w:pPr>
      <w:rPr>
        <w:rFonts w:eastAsia="宋体" w:hint="eastAsia"/>
        <w:b/>
        <w:i w:val="0"/>
        <w:sz w:val="28"/>
        <w:szCs w:val="28"/>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216">
    <w:nsid w:val="76706FCF"/>
    <w:multiLevelType w:val="multilevel"/>
    <w:tmpl w:val="76706FCF"/>
    <w:lvl w:ilvl="0">
      <w:start w:val="1"/>
      <w:numFmt w:val="decimal"/>
      <w:pStyle w:val="Numberedlist21"/>
      <w:lvlText w:val="(%1)"/>
      <w:lvlJc w:val="left"/>
      <w:pPr>
        <w:ind w:left="920" w:hanging="360"/>
      </w:pPr>
      <w:rPr>
        <w:rFonts w:ascii="Calibri" w:hAnsi="Calibri" w:cs="Calibri" w:hint="default"/>
      </w:rPr>
    </w:lvl>
    <w:lvl w:ilvl="1">
      <w:start w:val="1"/>
      <w:numFmt w:val="lowerLetter"/>
      <w:pStyle w:val="Numberedlist22"/>
      <w:lvlText w:val="%2)"/>
      <w:lvlJc w:val="left"/>
      <w:pPr>
        <w:ind w:left="1400" w:hanging="420"/>
      </w:pPr>
    </w:lvl>
    <w:lvl w:ilvl="2">
      <w:start w:val="1"/>
      <w:numFmt w:val="lowerRoman"/>
      <w:pStyle w:val="Numberedlist23"/>
      <w:lvlText w:val="%3."/>
      <w:lvlJc w:val="right"/>
      <w:pPr>
        <w:ind w:left="1820" w:hanging="420"/>
      </w:pPr>
    </w:lvl>
    <w:lvl w:ilvl="3">
      <w:start w:val="1"/>
      <w:numFmt w:val="decimal"/>
      <w:pStyle w:val="Numberedlist24"/>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17">
    <w:nsid w:val="772B749F"/>
    <w:multiLevelType w:val="multilevel"/>
    <w:tmpl w:val="772B749F"/>
    <w:lvl w:ilvl="0">
      <w:start w:val="1"/>
      <w:numFmt w:val="bullet"/>
      <w:pStyle w:val="--2"/>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8">
    <w:nsid w:val="796E491A"/>
    <w:multiLevelType w:val="multilevel"/>
    <w:tmpl w:val="796E491A"/>
    <w:lvl w:ilvl="0">
      <w:start w:val="1"/>
      <w:numFmt w:val="taiwaneseCountingThousand"/>
      <w:pStyle w:val="china-heading1"/>
      <w:lvlText w:val="%1、"/>
      <w:lvlJc w:val="left"/>
      <w:pPr>
        <w:tabs>
          <w:tab w:val="left" w:pos="720"/>
        </w:tabs>
        <w:ind w:left="480" w:hanging="480"/>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9">
    <w:nsid w:val="79B20723"/>
    <w:multiLevelType w:val="hybridMultilevel"/>
    <w:tmpl w:val="87761FFC"/>
    <w:styleLink w:val="085-2111"/>
    <w:lvl w:ilvl="0">
      <w:start w:val="1"/>
      <w:numFmt w:val="decimal"/>
      <w:lvlText w:val="(%1)"/>
      <w:lvlJc w:val="left"/>
      <w:pPr>
        <w:ind w:left="900" w:hanging="420"/>
      </w:pPr>
      <w:rPr>
        <w:rFonts w:ascii="宋体" w:eastAsia="宋体" w:hAnsi="宋体" w:hint="eastAsia"/>
      </w:rPr>
    </w:lvl>
    <w:lvl w:ilvl="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220">
    <w:nsid w:val="79D07182"/>
    <w:multiLevelType w:val="multilevel"/>
    <w:tmpl w:val="79D07182"/>
    <w:lvl w:ilvl="0">
      <w:start w:val="1"/>
      <w:numFmt w:val="decimal"/>
      <w:pStyle w:val="357"/>
      <w:lvlText w:val="%1）"/>
      <w:lvlJc w:val="left"/>
      <w:pPr>
        <w:ind w:left="620" w:hanging="420"/>
      </w:pPr>
      <w:rPr>
        <w:rFonts w:hint="eastAsia"/>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221">
    <w:nsid w:val="7A0A2572"/>
    <w:multiLevelType w:val="multilevel"/>
    <w:tmpl w:val="7A0A2572"/>
    <w:lvl w:ilvl="0">
      <w:start w:val="1"/>
      <w:numFmt w:val="decimal"/>
      <w:pStyle w:val="public11"/>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22">
    <w:nsid w:val="7A3E7178"/>
    <w:multiLevelType w:val="multilevel"/>
    <w:tmpl w:val="7A3E7178"/>
    <w:lvl w:ilvl="0">
      <w:start w:val="1"/>
      <w:numFmt w:val="bullet"/>
      <w:pStyle w:val="1710"/>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23">
    <w:nsid w:val="7B610118"/>
    <w:multiLevelType w:val="multilevel"/>
    <w:tmpl w:val="7B610118"/>
    <w:lvl w:ilvl="0">
      <w:start w:val="1"/>
      <w:numFmt w:val="bullet"/>
      <w:pStyle w:val="451"/>
      <w:lvlText w:val=""/>
      <w:lvlJc w:val="left"/>
      <w:pPr>
        <w:tabs>
          <w:tab w:val="left" w:pos="2099"/>
        </w:tabs>
        <w:ind w:left="2099" w:hanging="420"/>
      </w:pPr>
      <w:rPr>
        <w:rFonts w:ascii="Wingdings" w:hAnsi="Wingdings" w:hint="default"/>
      </w:rPr>
    </w:lvl>
    <w:lvl w:ilvl="1">
      <w:start w:val="1"/>
      <w:numFmt w:val="bullet"/>
      <w:lvlText w:val=""/>
      <w:lvlJc w:val="left"/>
      <w:pPr>
        <w:tabs>
          <w:tab w:val="left" w:pos="2519"/>
        </w:tabs>
        <w:ind w:left="2519" w:hanging="420"/>
      </w:pPr>
      <w:rPr>
        <w:rFonts w:ascii="Wingdings" w:hAnsi="Wingdings" w:hint="default"/>
      </w:rPr>
    </w:lvl>
    <w:lvl w:ilvl="2">
      <w:start w:val="1"/>
      <w:numFmt w:val="bullet"/>
      <w:lvlText w:val=""/>
      <w:lvlJc w:val="left"/>
      <w:pPr>
        <w:tabs>
          <w:tab w:val="left" w:pos="2939"/>
        </w:tabs>
        <w:ind w:left="2939" w:hanging="420"/>
      </w:pPr>
      <w:rPr>
        <w:rFonts w:ascii="Wingdings" w:hAnsi="Wingdings" w:hint="default"/>
      </w:rPr>
    </w:lvl>
    <w:lvl w:ilvl="3">
      <w:start w:val="1"/>
      <w:numFmt w:val="bullet"/>
      <w:lvlText w:val=""/>
      <w:lvlJc w:val="left"/>
      <w:pPr>
        <w:tabs>
          <w:tab w:val="left" w:pos="3359"/>
        </w:tabs>
        <w:ind w:left="3359" w:hanging="420"/>
      </w:pPr>
      <w:rPr>
        <w:rFonts w:ascii="Wingdings" w:hAnsi="Wingdings" w:hint="default"/>
      </w:rPr>
    </w:lvl>
    <w:lvl w:ilvl="4">
      <w:start w:val="1"/>
      <w:numFmt w:val="bullet"/>
      <w:lvlText w:val=""/>
      <w:lvlJc w:val="left"/>
      <w:pPr>
        <w:tabs>
          <w:tab w:val="left" w:pos="3779"/>
        </w:tabs>
        <w:ind w:left="3779" w:hanging="420"/>
      </w:pPr>
      <w:rPr>
        <w:rFonts w:ascii="Wingdings" w:hAnsi="Wingdings" w:hint="default"/>
      </w:rPr>
    </w:lvl>
    <w:lvl w:ilvl="5">
      <w:start w:val="1"/>
      <w:numFmt w:val="bullet"/>
      <w:lvlText w:val=""/>
      <w:lvlJc w:val="left"/>
      <w:pPr>
        <w:tabs>
          <w:tab w:val="left" w:pos="4199"/>
        </w:tabs>
        <w:ind w:left="4199" w:hanging="420"/>
      </w:pPr>
      <w:rPr>
        <w:rFonts w:ascii="Wingdings" w:hAnsi="Wingdings" w:hint="default"/>
      </w:rPr>
    </w:lvl>
    <w:lvl w:ilvl="6">
      <w:start w:val="1"/>
      <w:numFmt w:val="bullet"/>
      <w:lvlText w:val=""/>
      <w:lvlJc w:val="left"/>
      <w:pPr>
        <w:tabs>
          <w:tab w:val="left" w:pos="4619"/>
        </w:tabs>
        <w:ind w:left="4619" w:hanging="420"/>
      </w:pPr>
      <w:rPr>
        <w:rFonts w:ascii="Wingdings" w:hAnsi="Wingdings" w:hint="default"/>
      </w:rPr>
    </w:lvl>
    <w:lvl w:ilvl="7">
      <w:start w:val="1"/>
      <w:numFmt w:val="bullet"/>
      <w:lvlText w:val=""/>
      <w:lvlJc w:val="left"/>
      <w:pPr>
        <w:tabs>
          <w:tab w:val="left" w:pos="5039"/>
        </w:tabs>
        <w:ind w:left="5039" w:hanging="420"/>
      </w:pPr>
      <w:rPr>
        <w:rFonts w:ascii="Wingdings" w:hAnsi="Wingdings" w:hint="default"/>
      </w:rPr>
    </w:lvl>
    <w:lvl w:ilvl="8">
      <w:start w:val="1"/>
      <w:numFmt w:val="bullet"/>
      <w:lvlText w:val=""/>
      <w:lvlJc w:val="left"/>
      <w:pPr>
        <w:tabs>
          <w:tab w:val="left" w:pos="5459"/>
        </w:tabs>
        <w:ind w:left="5459" w:hanging="420"/>
      </w:pPr>
      <w:rPr>
        <w:rFonts w:ascii="Wingdings" w:hAnsi="Wingdings" w:hint="default"/>
      </w:rPr>
    </w:lvl>
  </w:abstractNum>
  <w:abstractNum w:abstractNumId="224">
    <w:nsid w:val="7C187AA0"/>
    <w:multiLevelType w:val="multilevel"/>
    <w:tmpl w:val="7C187AA0"/>
    <w:lvl w:ilvl="0">
      <w:start w:val="1"/>
      <w:numFmt w:val="bullet"/>
      <w:pStyle w:val="243"/>
      <w:lvlText w:val=""/>
      <w:lvlJc w:val="left"/>
      <w:pPr>
        <w:tabs>
          <w:tab w:val="left" w:pos="1040"/>
        </w:tabs>
        <w:ind w:left="0" w:firstLine="68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25">
    <w:nsid w:val="7C274A33"/>
    <w:multiLevelType w:val="multilevel"/>
    <w:tmpl w:val="7C274A33"/>
    <w:lvl w:ilvl="0">
      <w:start w:val="1"/>
      <w:numFmt w:val="decimal"/>
      <w:pStyle w:val="public10"/>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26">
    <w:nsid w:val="7D1E4BE7"/>
    <w:multiLevelType w:val="hybridMultilevel"/>
    <w:tmpl w:val="AAD2C7A4"/>
    <w:styleLink w:val="ArticleSection"/>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20" w:hanging="360"/>
      </w:pPr>
      <w:rPr>
        <w:rFonts w:hint="default"/>
      </w:r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27">
    <w:nsid w:val="7DC23F8B"/>
    <w:multiLevelType w:val="multilevel"/>
    <w:tmpl w:val="4DD8E46C"/>
    <w:lvl w:ilvl="0">
      <w:start w:val="1"/>
      <w:numFmt w:val="japaneseCounting"/>
      <w:pStyle w:val="132"/>
      <w:lvlText w:val="第%1章"/>
      <w:lvlJc w:val="left"/>
      <w:pPr>
        <w:tabs>
          <w:tab w:val="num" w:pos="425"/>
        </w:tabs>
        <w:ind w:left="425" w:hanging="425"/>
      </w:pPr>
      <w:rPr>
        <w:rFonts w:hint="eastAsia"/>
        <w:b/>
        <w:sz w:val="44"/>
        <w:szCs w:val="44"/>
      </w:rPr>
    </w:lvl>
    <w:lvl w:ilvl="1">
      <w:start w:val="1"/>
      <w:numFmt w:val="decimal"/>
      <w:pStyle w:val="142"/>
      <w:isLgl/>
      <w:lvlText w:val="%1.%2"/>
      <w:lvlJc w:val="left"/>
      <w:pPr>
        <w:tabs>
          <w:tab w:val="num" w:pos="567"/>
        </w:tabs>
        <w:ind w:left="567" w:hanging="567"/>
      </w:pPr>
      <w:rPr>
        <w:rFonts w:hint="eastAsia"/>
      </w:rPr>
    </w:lvl>
    <w:lvl w:ilvl="2">
      <w:start w:val="1"/>
      <w:numFmt w:val="decimal"/>
      <w:pStyle w:val="154"/>
      <w:isLgl/>
      <w:lvlText w:val="%1.%2.%3"/>
      <w:lvlJc w:val="left"/>
      <w:pPr>
        <w:tabs>
          <w:tab w:val="num" w:pos="709"/>
        </w:tabs>
        <w:ind w:left="709" w:hanging="709"/>
      </w:pPr>
      <w:rPr>
        <w:rFonts w:hint="eastAsia"/>
      </w:rPr>
    </w:lvl>
    <w:lvl w:ilvl="3">
      <w:start w:val="1"/>
      <w:numFmt w:val="decimal"/>
      <w:pStyle w:val="162"/>
      <w:isLgl/>
      <w:lvlText w:val="%1.%2.%3.%4"/>
      <w:lvlJc w:val="left"/>
      <w:pPr>
        <w:tabs>
          <w:tab w:val="num" w:pos="851"/>
        </w:tabs>
        <w:ind w:left="851" w:hanging="851"/>
      </w:pPr>
      <w:rPr>
        <w:rFonts w:hint="eastAsia"/>
        <w:sz w:val="28"/>
        <w:szCs w:val="28"/>
      </w:rPr>
    </w:lvl>
    <w:lvl w:ilvl="4">
      <w:start w:val="1"/>
      <w:numFmt w:val="decimal"/>
      <w:pStyle w:val="181"/>
      <w:isLgl/>
      <w:lvlText w:val="%1.%2.%3.%4.%5"/>
      <w:lvlJc w:val="left"/>
      <w:pPr>
        <w:tabs>
          <w:tab w:val="num" w:pos="992"/>
        </w:tabs>
        <w:ind w:left="992" w:hanging="992"/>
      </w:pPr>
      <w:rPr>
        <w:rFonts w:hint="eastAsia"/>
        <w:sz w:val="28"/>
        <w:szCs w:val="28"/>
      </w:rPr>
    </w:lvl>
    <w:lvl w:ilvl="5">
      <w:start w:val="1"/>
      <w:numFmt w:val="decimal"/>
      <w:isLgl/>
      <w:lvlText w:val="%1.%2.%3.%4.%5.%6"/>
      <w:lvlJc w:val="left"/>
      <w:pPr>
        <w:tabs>
          <w:tab w:val="num" w:pos="1134"/>
        </w:tabs>
        <w:ind w:left="1134" w:hanging="1134"/>
      </w:pPr>
      <w:rPr>
        <w:rFonts w:hint="eastAsia"/>
      </w:rPr>
    </w:lvl>
    <w:lvl w:ilvl="6">
      <w:start w:val="1"/>
      <w:numFmt w:val="decimal"/>
      <w:isLgl/>
      <w:lvlText w:val="%1.%2.%3.%4.%5.%6.%7"/>
      <w:lvlJc w:val="left"/>
      <w:pPr>
        <w:tabs>
          <w:tab w:val="num" w:pos="1276"/>
        </w:tabs>
        <w:ind w:left="1276" w:hanging="1276"/>
      </w:pPr>
      <w:rPr>
        <w:rFonts w:hint="eastAsia"/>
      </w:rPr>
    </w:lvl>
    <w:lvl w:ilvl="7">
      <w:start w:val="1"/>
      <w:numFmt w:val="decimal"/>
      <w:isLgl/>
      <w:lvlText w:val="%1.%2.%3.%4.%5.%6.%7.%8"/>
      <w:lvlJc w:val="left"/>
      <w:pPr>
        <w:tabs>
          <w:tab w:val="num" w:pos="1418"/>
        </w:tabs>
        <w:ind w:left="1418" w:hanging="1418"/>
      </w:pPr>
      <w:rPr>
        <w:rFonts w:hint="eastAsia"/>
      </w:rPr>
    </w:lvl>
    <w:lvl w:ilvl="8">
      <w:start w:val="1"/>
      <w:numFmt w:val="decimal"/>
      <w:isLgl/>
      <w:lvlText w:val="%1.%2.%3.%4.%5.%6.%7.%8.%9"/>
      <w:lvlJc w:val="left"/>
      <w:pPr>
        <w:tabs>
          <w:tab w:val="num" w:pos="1559"/>
        </w:tabs>
        <w:ind w:left="1559" w:hanging="1559"/>
      </w:pPr>
      <w:rPr>
        <w:rFonts w:hint="eastAsia"/>
      </w:rPr>
    </w:lvl>
  </w:abstractNum>
  <w:abstractNum w:abstractNumId="228">
    <w:nsid w:val="7DC25BDC"/>
    <w:multiLevelType w:val="hybridMultilevel"/>
    <w:tmpl w:val="8B32854E"/>
    <w:lvl w:ilvl="0">
      <w:start w:val="1"/>
      <w:numFmt w:val="decimal"/>
      <w:pStyle w:val="a62"/>
      <w:lvlText w:val="%1)"/>
      <w:lvlJc w:val="left"/>
      <w:pPr>
        <w:tabs>
          <w:tab w:val="num" w:pos="980"/>
        </w:tabs>
        <w:ind w:left="980" w:hanging="420"/>
      </w:pPr>
    </w:lvl>
    <w:lvl w:ilvl="1" w:tentative="1">
      <w:start w:val="1"/>
      <w:numFmt w:val="lowerLetter"/>
      <w:lvlText w:val="%2)"/>
      <w:lvlJc w:val="left"/>
      <w:pPr>
        <w:tabs>
          <w:tab w:val="num" w:pos="1400"/>
        </w:tabs>
        <w:ind w:left="1400" w:hanging="420"/>
      </w:pPr>
    </w:lvl>
    <w:lvl w:ilvl="2" w:tentative="1">
      <w:start w:val="1"/>
      <w:numFmt w:val="lowerRoman"/>
      <w:lvlText w:val="%3."/>
      <w:lvlJc w:val="right"/>
      <w:pPr>
        <w:tabs>
          <w:tab w:val="num" w:pos="1820"/>
        </w:tabs>
        <w:ind w:left="1820" w:hanging="420"/>
      </w:pPr>
    </w:lvl>
    <w:lvl w:ilvl="3" w:tentative="1">
      <w:start w:val="1"/>
      <w:numFmt w:val="decimal"/>
      <w:lvlText w:val="%4."/>
      <w:lvlJc w:val="left"/>
      <w:pPr>
        <w:tabs>
          <w:tab w:val="num" w:pos="2240"/>
        </w:tabs>
        <w:ind w:left="2240" w:hanging="420"/>
      </w:pPr>
    </w:lvl>
    <w:lvl w:ilvl="4" w:tentative="1">
      <w:start w:val="1"/>
      <w:numFmt w:val="lowerLetter"/>
      <w:lvlText w:val="%5)"/>
      <w:lvlJc w:val="left"/>
      <w:pPr>
        <w:tabs>
          <w:tab w:val="num" w:pos="2660"/>
        </w:tabs>
        <w:ind w:left="2660" w:hanging="420"/>
      </w:pPr>
    </w:lvl>
    <w:lvl w:ilvl="5" w:tentative="1">
      <w:start w:val="1"/>
      <w:numFmt w:val="lowerRoman"/>
      <w:lvlText w:val="%6."/>
      <w:lvlJc w:val="right"/>
      <w:pPr>
        <w:tabs>
          <w:tab w:val="num" w:pos="3080"/>
        </w:tabs>
        <w:ind w:left="3080" w:hanging="420"/>
      </w:pPr>
    </w:lvl>
    <w:lvl w:ilvl="6" w:tentative="1">
      <w:start w:val="1"/>
      <w:numFmt w:val="decimal"/>
      <w:lvlText w:val="%7."/>
      <w:lvlJc w:val="left"/>
      <w:pPr>
        <w:tabs>
          <w:tab w:val="num" w:pos="3500"/>
        </w:tabs>
        <w:ind w:left="3500" w:hanging="420"/>
      </w:pPr>
    </w:lvl>
    <w:lvl w:ilvl="7" w:tentative="1">
      <w:start w:val="1"/>
      <w:numFmt w:val="lowerLetter"/>
      <w:lvlText w:val="%8)"/>
      <w:lvlJc w:val="left"/>
      <w:pPr>
        <w:tabs>
          <w:tab w:val="num" w:pos="3920"/>
        </w:tabs>
        <w:ind w:left="3920" w:hanging="420"/>
      </w:pPr>
    </w:lvl>
    <w:lvl w:ilvl="8" w:tentative="1">
      <w:start w:val="1"/>
      <w:numFmt w:val="lowerRoman"/>
      <w:lvlText w:val="%9."/>
      <w:lvlJc w:val="right"/>
      <w:pPr>
        <w:tabs>
          <w:tab w:val="num" w:pos="4340"/>
        </w:tabs>
        <w:ind w:left="4340" w:hanging="420"/>
      </w:pPr>
    </w:lvl>
  </w:abstractNum>
  <w:abstractNum w:abstractNumId="229">
    <w:nsid w:val="7E3746BA"/>
    <w:multiLevelType w:val="multilevel"/>
    <w:tmpl w:val="8F1A7136"/>
    <w:styleLink w:val="085-21110"/>
    <w:lvl w:ilvl="0">
      <w:start w:val="1"/>
      <w:numFmt w:val="decimal"/>
      <w:lvlText w:val="%1)"/>
      <w:lvlJc w:val="left"/>
      <w:pPr>
        <w:ind w:left="900" w:hanging="420"/>
      </w:pPr>
      <w:rPr>
        <w:kern w:val="2"/>
        <w:sz w:val="24"/>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0">
    <w:nsid w:val="7E9865D6"/>
    <w:multiLevelType w:val="multilevel"/>
    <w:tmpl w:val="7E9865D6"/>
    <w:lvl w:ilvl="0">
      <w:start w:val="1"/>
      <w:numFmt w:val="lowerLetter"/>
      <w:pStyle w:val="-2-a"/>
      <w:lvlText w:val="（%1）"/>
      <w:lvlJc w:val="left"/>
      <w:pPr>
        <w:ind w:left="900" w:hanging="420"/>
      </w:pPr>
      <w:rPr>
        <w:rFonts w:ascii="Times New Roman" w:eastAsia="宋体" w:hAnsi="Times New Roman"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1">
    <w:nsid w:val="7EAF5A21"/>
    <w:multiLevelType w:val="hybridMultilevel"/>
    <w:tmpl w:val="CCA0C728"/>
    <w:lvl w:ilvl="0">
      <w:start w:val="1"/>
      <w:numFmt w:val="decimal"/>
      <w:pStyle w:val="5-2"/>
      <w:lvlText w:val="4.3.8.1.%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2">
    <w:nsid w:val="7EEA2AA9"/>
    <w:multiLevelType w:val="multilevel"/>
    <w:tmpl w:val="7EEA2AA9"/>
    <w:lvl w:ilvl="0">
      <w:start w:val="1"/>
      <w:numFmt w:val="bullet"/>
      <w:pStyle w:val="BulletRoundIndent"/>
      <w:lvlText w:val=""/>
      <w:lvlJc w:val="left"/>
      <w:pPr>
        <w:tabs>
          <w:tab w:val="left" w:pos="720"/>
        </w:tabs>
        <w:ind w:left="720" w:hanging="360"/>
      </w:pPr>
      <w:rPr>
        <w:rFonts w:ascii="Symbol" w:hAnsi="Symbol" w:hint="default"/>
      </w:rPr>
    </w:lvl>
    <w:lvl w:ilvl="1">
      <w:start w:val="1"/>
      <w:numFmt w:val="bullet"/>
      <w:lvlText w:val="o"/>
      <w:lvlJc w:val="left"/>
      <w:pPr>
        <w:tabs>
          <w:tab w:val="left" w:pos="1080"/>
        </w:tabs>
        <w:ind w:left="1080" w:hanging="360"/>
      </w:pPr>
      <w:rPr>
        <w:rFonts w:ascii="Courier New" w:hAnsi="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233">
    <w:nsid w:val="7F095091"/>
    <w:multiLevelType w:val="hybridMultilevel"/>
    <w:tmpl w:val="7AEE73F6"/>
    <w:lvl w:ilvl="0">
      <w:start w:val="1"/>
      <w:numFmt w:val="decimal"/>
      <w:pStyle w:val="Revision"/>
      <w:lvlText w:val="%1)"/>
      <w:lvlJc w:val="left"/>
      <w:pPr>
        <w:ind w:left="846" w:hanging="420"/>
      </w:pPr>
      <w:rPr>
        <w:rFonts w:hint="eastAsia"/>
      </w:rPr>
    </w:lvl>
    <w:lvl w:ilvl="1">
      <w:start w:val="1"/>
      <w:numFmt w:val="lowerLetter"/>
      <w:lvlText w:val="%2)"/>
      <w:lvlJc w:val="left"/>
      <w:pPr>
        <w:ind w:left="1266" w:hanging="420"/>
      </w:pPr>
    </w:lvl>
    <w:lvl w:ilvl="2" w:tentative="1">
      <w:start w:val="1"/>
      <w:numFmt w:val="lowerRoman"/>
      <w:lvlText w:val="%3."/>
      <w:lvlJc w:val="right"/>
      <w:pPr>
        <w:ind w:left="1686" w:hanging="420"/>
      </w:pPr>
    </w:lvl>
    <w:lvl w:ilvl="3" w:tentative="1">
      <w:start w:val="1"/>
      <w:numFmt w:val="decimal"/>
      <w:lvlText w:val="%4."/>
      <w:lvlJc w:val="left"/>
      <w:pPr>
        <w:ind w:left="2106" w:hanging="420"/>
      </w:pPr>
    </w:lvl>
    <w:lvl w:ilvl="4" w:tentative="1">
      <w:start w:val="1"/>
      <w:numFmt w:val="lowerLetter"/>
      <w:lvlText w:val="%5)"/>
      <w:lvlJc w:val="left"/>
      <w:pPr>
        <w:ind w:left="2526" w:hanging="420"/>
      </w:pPr>
    </w:lvl>
    <w:lvl w:ilvl="5" w:tentative="1">
      <w:start w:val="1"/>
      <w:numFmt w:val="lowerRoman"/>
      <w:lvlText w:val="%6."/>
      <w:lvlJc w:val="right"/>
      <w:pPr>
        <w:ind w:left="2946" w:hanging="420"/>
      </w:pPr>
    </w:lvl>
    <w:lvl w:ilvl="6" w:tentative="1">
      <w:start w:val="1"/>
      <w:numFmt w:val="decimal"/>
      <w:lvlText w:val="%7."/>
      <w:lvlJc w:val="left"/>
      <w:pPr>
        <w:ind w:left="3366" w:hanging="420"/>
      </w:pPr>
    </w:lvl>
    <w:lvl w:ilvl="7" w:tentative="1">
      <w:start w:val="1"/>
      <w:numFmt w:val="lowerLetter"/>
      <w:lvlText w:val="%8)"/>
      <w:lvlJc w:val="left"/>
      <w:pPr>
        <w:ind w:left="3786" w:hanging="420"/>
      </w:pPr>
    </w:lvl>
    <w:lvl w:ilvl="8" w:tentative="1">
      <w:start w:val="1"/>
      <w:numFmt w:val="lowerRoman"/>
      <w:lvlText w:val="%9."/>
      <w:lvlJc w:val="right"/>
      <w:pPr>
        <w:ind w:left="4206" w:hanging="420"/>
      </w:pPr>
    </w:lvl>
  </w:abstractNum>
  <w:abstractNum w:abstractNumId="234">
    <w:nsid w:val="7F122CAC"/>
    <w:multiLevelType w:val="multilevel"/>
    <w:tmpl w:val="7F122CAC"/>
    <w:lvl w:ilvl="0">
      <w:start w:val="1"/>
      <w:numFmt w:val="decimal"/>
      <w:pStyle w:val="0850"/>
      <w:lvlText w:val="图%1."/>
      <w:lvlJc w:val="center"/>
      <w:pPr>
        <w:tabs>
          <w:tab w:val="left" w:pos="850"/>
        </w:tabs>
        <w:ind w:left="850" w:hanging="310"/>
      </w:pPr>
      <w:rPr>
        <w:rFonts w:hint="eastAsia"/>
      </w:rPr>
    </w:lvl>
    <w:lvl w:ilvl="1">
      <w:start w:val="1"/>
      <w:numFmt w:val="lowerLetter"/>
      <w:lvlText w:val="%2)"/>
      <w:lvlJc w:val="left"/>
      <w:pPr>
        <w:tabs>
          <w:tab w:val="left" w:pos="1092"/>
        </w:tabs>
        <w:ind w:left="1092" w:hanging="420"/>
      </w:pPr>
    </w:lvl>
    <w:lvl w:ilvl="2">
      <w:start w:val="1"/>
      <w:numFmt w:val="lowerRoman"/>
      <w:lvlText w:val="%3."/>
      <w:lvlJc w:val="right"/>
      <w:pPr>
        <w:tabs>
          <w:tab w:val="left" w:pos="1512"/>
        </w:tabs>
        <w:ind w:left="1512" w:hanging="420"/>
      </w:pPr>
    </w:lvl>
    <w:lvl w:ilvl="3">
      <w:start w:val="1"/>
      <w:numFmt w:val="decimal"/>
      <w:lvlText w:val="%4."/>
      <w:lvlJc w:val="left"/>
      <w:pPr>
        <w:tabs>
          <w:tab w:val="left" w:pos="1932"/>
        </w:tabs>
        <w:ind w:left="1932" w:hanging="420"/>
      </w:pPr>
    </w:lvl>
    <w:lvl w:ilvl="4">
      <w:start w:val="1"/>
      <w:numFmt w:val="lowerLetter"/>
      <w:lvlText w:val="%5)"/>
      <w:lvlJc w:val="left"/>
      <w:pPr>
        <w:tabs>
          <w:tab w:val="left" w:pos="2352"/>
        </w:tabs>
        <w:ind w:left="2352" w:hanging="420"/>
      </w:pPr>
    </w:lvl>
    <w:lvl w:ilvl="5">
      <w:start w:val="1"/>
      <w:numFmt w:val="lowerRoman"/>
      <w:lvlText w:val="%6."/>
      <w:lvlJc w:val="right"/>
      <w:pPr>
        <w:tabs>
          <w:tab w:val="left" w:pos="2772"/>
        </w:tabs>
        <w:ind w:left="2772" w:hanging="420"/>
      </w:pPr>
    </w:lvl>
    <w:lvl w:ilvl="6">
      <w:start w:val="1"/>
      <w:numFmt w:val="decimal"/>
      <w:lvlText w:val="%7."/>
      <w:lvlJc w:val="left"/>
      <w:pPr>
        <w:tabs>
          <w:tab w:val="left" w:pos="3192"/>
        </w:tabs>
        <w:ind w:left="3192" w:hanging="420"/>
      </w:pPr>
    </w:lvl>
    <w:lvl w:ilvl="7">
      <w:start w:val="1"/>
      <w:numFmt w:val="lowerLetter"/>
      <w:lvlText w:val="%8)"/>
      <w:lvlJc w:val="left"/>
      <w:pPr>
        <w:tabs>
          <w:tab w:val="left" w:pos="3612"/>
        </w:tabs>
        <w:ind w:left="3612" w:hanging="420"/>
      </w:pPr>
    </w:lvl>
    <w:lvl w:ilvl="8">
      <w:start w:val="1"/>
      <w:numFmt w:val="lowerRoman"/>
      <w:lvlText w:val="%9."/>
      <w:lvlJc w:val="right"/>
      <w:pPr>
        <w:tabs>
          <w:tab w:val="left" w:pos="4032"/>
        </w:tabs>
        <w:ind w:left="4032" w:hanging="420"/>
      </w:pPr>
    </w:lvl>
  </w:abstractNum>
  <w:abstractNum w:abstractNumId="235">
    <w:nsid w:val="7F813C76"/>
    <w:multiLevelType w:val="multilevel"/>
    <w:tmpl w:val="12802998"/>
    <w:numStyleLink w:val="085-221"/>
  </w:abstractNum>
  <w:abstractNum w:abstractNumId="236">
    <w:nsid w:val="7FEA7C1F"/>
    <w:multiLevelType w:val="multilevel"/>
    <w:tmpl w:val="7FEA7C1F"/>
    <w:lvl w:ilvl="0">
      <w:start w:val="1"/>
      <w:numFmt w:val="bullet"/>
      <w:pStyle w:val="2106"/>
      <w:lvlText w:val=""/>
      <w:lvlJc w:val="left"/>
      <w:pPr>
        <w:tabs>
          <w:tab w:val="left" w:pos="620"/>
        </w:tabs>
        <w:ind w:left="620" w:hanging="420"/>
      </w:pPr>
      <w:rPr>
        <w:rFonts w:ascii="Wingdings" w:hAnsi="Wingdings" w:hint="default"/>
      </w:rPr>
    </w:lvl>
    <w:lvl w:ilvl="1">
      <w:start w:val="1"/>
      <w:numFmt w:val="bullet"/>
      <w:lvlText w:val=""/>
      <w:lvlJc w:val="left"/>
      <w:pPr>
        <w:tabs>
          <w:tab w:val="left" w:pos="1040"/>
        </w:tabs>
        <w:ind w:left="1040" w:hanging="420"/>
      </w:pPr>
      <w:rPr>
        <w:rFonts w:ascii="Wingdings" w:hAnsi="Wingdings" w:hint="default"/>
      </w:rPr>
    </w:lvl>
    <w:lvl w:ilvl="2">
      <w:start w:val="1"/>
      <w:numFmt w:val="bullet"/>
      <w:lvlText w:val=""/>
      <w:lvlJc w:val="left"/>
      <w:pPr>
        <w:tabs>
          <w:tab w:val="left" w:pos="1460"/>
        </w:tabs>
        <w:ind w:left="1460" w:hanging="420"/>
      </w:pPr>
      <w:rPr>
        <w:rFonts w:ascii="Wingdings" w:hAnsi="Wingdings" w:hint="default"/>
      </w:rPr>
    </w:lvl>
    <w:lvl w:ilvl="3">
      <w:start w:val="1"/>
      <w:numFmt w:val="bullet"/>
      <w:lvlText w:val=""/>
      <w:lvlJc w:val="left"/>
      <w:pPr>
        <w:tabs>
          <w:tab w:val="left" w:pos="1880"/>
        </w:tabs>
        <w:ind w:left="1880" w:hanging="420"/>
      </w:pPr>
      <w:rPr>
        <w:rFonts w:ascii="Wingdings" w:hAnsi="Wingdings" w:hint="default"/>
      </w:rPr>
    </w:lvl>
    <w:lvl w:ilvl="4">
      <w:start w:val="1"/>
      <w:numFmt w:val="bullet"/>
      <w:lvlText w:val=""/>
      <w:lvlJc w:val="left"/>
      <w:pPr>
        <w:tabs>
          <w:tab w:val="left" w:pos="2300"/>
        </w:tabs>
        <w:ind w:left="2300" w:hanging="420"/>
      </w:pPr>
      <w:rPr>
        <w:rFonts w:ascii="Wingdings" w:hAnsi="Wingdings" w:hint="default"/>
      </w:rPr>
    </w:lvl>
    <w:lvl w:ilvl="5">
      <w:start w:val="1"/>
      <w:numFmt w:val="bullet"/>
      <w:lvlText w:val=""/>
      <w:lvlJc w:val="left"/>
      <w:pPr>
        <w:tabs>
          <w:tab w:val="left" w:pos="2720"/>
        </w:tabs>
        <w:ind w:left="2720" w:hanging="420"/>
      </w:pPr>
      <w:rPr>
        <w:rFonts w:ascii="Wingdings" w:hAnsi="Wingdings" w:hint="default"/>
      </w:rPr>
    </w:lvl>
    <w:lvl w:ilvl="6">
      <w:start w:val="1"/>
      <w:numFmt w:val="bullet"/>
      <w:lvlText w:val=""/>
      <w:lvlJc w:val="left"/>
      <w:pPr>
        <w:tabs>
          <w:tab w:val="left" w:pos="3140"/>
        </w:tabs>
        <w:ind w:left="3140" w:hanging="420"/>
      </w:pPr>
      <w:rPr>
        <w:rFonts w:ascii="Wingdings" w:hAnsi="Wingdings" w:hint="default"/>
      </w:rPr>
    </w:lvl>
    <w:lvl w:ilvl="7">
      <w:start w:val="1"/>
      <w:numFmt w:val="bullet"/>
      <w:lvlText w:val=""/>
      <w:lvlJc w:val="left"/>
      <w:pPr>
        <w:tabs>
          <w:tab w:val="left" w:pos="3560"/>
        </w:tabs>
        <w:ind w:left="3560" w:hanging="420"/>
      </w:pPr>
      <w:rPr>
        <w:rFonts w:ascii="Wingdings" w:hAnsi="Wingdings" w:hint="default"/>
      </w:rPr>
    </w:lvl>
    <w:lvl w:ilvl="8">
      <w:start w:val="1"/>
      <w:numFmt w:val="bullet"/>
      <w:lvlText w:val=""/>
      <w:lvlJc w:val="left"/>
      <w:pPr>
        <w:tabs>
          <w:tab w:val="left" w:pos="3980"/>
        </w:tabs>
        <w:ind w:left="3980" w:hanging="420"/>
      </w:pPr>
      <w:rPr>
        <w:rFonts w:ascii="Wingdings" w:hAnsi="Wingdings" w:hint="default"/>
      </w:rPr>
    </w:lvl>
  </w:abstractNum>
  <w:num w:numId="1">
    <w:abstractNumId w:val="188"/>
  </w:num>
  <w:num w:numId="2">
    <w:abstractNumId w:val="229"/>
  </w:num>
  <w:num w:numId="3">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9"/>
  </w:num>
  <w:num w:numId="5">
    <w:abstractNumId w:val="69"/>
  </w:num>
  <w:num w:numId="6">
    <w:abstractNumId w:val="194"/>
  </w:num>
  <w:num w:numId="7">
    <w:abstractNumId w:val="151"/>
  </w:num>
  <w:num w:numId="8">
    <w:abstractNumId w:val="109"/>
  </w:num>
  <w:num w:numId="9">
    <w:abstractNumId w:val="124"/>
  </w:num>
  <w:num w:numId="10">
    <w:abstractNumId w:val="110"/>
    <w:lvlOverride w:ilvl="0">
      <w:startOverride w:val="1"/>
    </w:lvlOverride>
  </w:num>
  <w:num w:numId="11">
    <w:abstractNumId w:val="227"/>
  </w:num>
  <w:num w:numId="12">
    <w:abstractNumId w:val="38"/>
  </w:num>
  <w:num w:numId="13">
    <w:abstractNumId w:val="40"/>
  </w:num>
  <w:num w:numId="14">
    <w:abstractNumId w:val="101"/>
  </w:num>
  <w:num w:numId="15">
    <w:abstractNumId w:val="12"/>
  </w:num>
  <w:num w:numId="16">
    <w:abstractNumId w:val="213"/>
  </w:num>
  <w:num w:numId="17">
    <w:abstractNumId w:val="3"/>
  </w:num>
  <w:num w:numId="18">
    <w:abstractNumId w:val="34"/>
  </w:num>
  <w:num w:numId="19">
    <w:abstractNumId w:val="6"/>
  </w:num>
  <w:num w:numId="20">
    <w:abstractNumId w:val="5"/>
  </w:num>
  <w:num w:numId="21">
    <w:abstractNumId w:val="159"/>
  </w:num>
  <w:num w:numId="22">
    <w:abstractNumId w:val="44"/>
  </w:num>
  <w:num w:numId="23">
    <w:abstractNumId w:val="209"/>
  </w:num>
  <w:num w:numId="24">
    <w:abstractNumId w:val="65"/>
  </w:num>
  <w:num w:numId="25">
    <w:abstractNumId w:val="7"/>
  </w:num>
  <w:num w:numId="26">
    <w:abstractNumId w:val="8"/>
  </w:num>
  <w:num w:numId="27">
    <w:abstractNumId w:val="231"/>
  </w:num>
  <w:num w:numId="28">
    <w:abstractNumId w:val="79"/>
  </w:num>
  <w:num w:numId="29">
    <w:abstractNumId w:val="107"/>
  </w:num>
  <w:num w:numId="30">
    <w:abstractNumId w:val="46"/>
  </w:num>
  <w:num w:numId="31">
    <w:abstractNumId w:val="90"/>
  </w:num>
  <w:num w:numId="32">
    <w:abstractNumId w:val="233"/>
    <w:lvlOverride w:ilvl="0">
      <w:startOverride w:val="1"/>
    </w:lvlOverride>
  </w:num>
  <w:num w:numId="33">
    <w:abstractNumId w:val="70"/>
  </w:num>
  <w:num w:numId="34">
    <w:abstractNumId w:val="228"/>
  </w:num>
  <w:num w:numId="35">
    <w:abstractNumId w:val="57"/>
  </w:num>
  <w:num w:numId="36">
    <w:abstractNumId w:val="2"/>
  </w:num>
  <w:num w:numId="37">
    <w:abstractNumId w:val="177"/>
  </w:num>
  <w:num w:numId="38">
    <w:abstractNumId w:val="226"/>
  </w:num>
  <w:num w:numId="39">
    <w:abstractNumId w:val="138"/>
  </w:num>
  <w:num w:numId="40">
    <w:abstractNumId w:val="235"/>
    <w:lvlOverride w:ilvl="1">
      <w:lvl w:ilvl="1">
        <w:start w:val="1"/>
        <w:numFmt w:val="decimal"/>
        <w:pStyle w:val="Heading2"/>
        <w:isLgl/>
        <w:suff w:val="space"/>
        <w:lvlText w:val="%1.%2"/>
        <w:lvlJc w:val="left"/>
        <w:pPr>
          <w:ind w:left="4537" w:hanging="567"/>
        </w:pPr>
        <w:rPr>
          <w:rFonts w:hint="eastAsia"/>
        </w:rPr>
      </w:lvl>
    </w:lvlOverride>
    <w:lvlOverride w:ilvl="2">
      <w:lvl w:ilvl="2">
        <w:start w:val="1"/>
        <w:numFmt w:val="decimal"/>
        <w:pStyle w:val="Heading3"/>
        <w:isLgl/>
        <w:suff w:val="space"/>
        <w:lvlText w:val="%1.%2.%3"/>
        <w:lvlJc w:val="left"/>
        <w:pPr>
          <w:ind w:left="1418" w:hanging="567"/>
        </w:pPr>
        <w:rPr>
          <w:rFonts w:hint="eastAsia"/>
        </w:rPr>
      </w:lvl>
    </w:lvlOverride>
  </w:num>
  <w:num w:numId="41">
    <w:abstractNumId w:val="56"/>
  </w:num>
  <w:num w:numId="42">
    <w:abstractNumId w:val="197"/>
  </w:num>
  <w:num w:numId="43">
    <w:abstractNumId w:val="4"/>
  </w:num>
  <w:num w:numId="44">
    <w:abstractNumId w:val="1"/>
  </w:num>
  <w:num w:numId="45">
    <w:abstractNumId w:val="0"/>
  </w:num>
  <w:num w:numId="46">
    <w:abstractNumId w:val="112"/>
  </w:num>
  <w:num w:numId="47">
    <w:abstractNumId w:val="202"/>
  </w:num>
  <w:num w:numId="48">
    <w:abstractNumId w:val="15"/>
  </w:num>
  <w:num w:numId="49">
    <w:abstractNumId w:val="185"/>
  </w:num>
  <w:num w:numId="50">
    <w:abstractNumId w:val="122"/>
  </w:num>
  <w:num w:numId="51">
    <w:abstractNumId w:val="155"/>
  </w:num>
  <w:num w:numId="52">
    <w:abstractNumId w:val="133"/>
  </w:num>
  <w:num w:numId="53">
    <w:abstractNumId w:val="21"/>
  </w:num>
  <w:num w:numId="54">
    <w:abstractNumId w:val="23"/>
  </w:num>
  <w:num w:numId="55">
    <w:abstractNumId w:val="17"/>
  </w:num>
  <w:num w:numId="56">
    <w:abstractNumId w:val="22"/>
  </w:num>
  <w:num w:numId="57">
    <w:abstractNumId w:val="13"/>
  </w:num>
  <w:num w:numId="58">
    <w:abstractNumId w:val="20"/>
  </w:num>
  <w:num w:numId="59">
    <w:abstractNumId w:val="19"/>
  </w:num>
  <w:num w:numId="60">
    <w:abstractNumId w:val="212"/>
  </w:num>
  <w:num w:numId="61">
    <w:abstractNumId w:val="150"/>
  </w:num>
  <w:num w:numId="62">
    <w:abstractNumId w:val="182"/>
  </w:num>
  <w:num w:numId="63">
    <w:abstractNumId w:val="99"/>
  </w:num>
  <w:num w:numId="64">
    <w:abstractNumId w:val="139"/>
  </w:num>
  <w:num w:numId="65">
    <w:abstractNumId w:val="32"/>
  </w:num>
  <w:num w:numId="66">
    <w:abstractNumId w:val="207"/>
  </w:num>
  <w:num w:numId="67">
    <w:abstractNumId w:val="137"/>
  </w:num>
  <w:num w:numId="68">
    <w:abstractNumId w:val="224"/>
  </w:num>
  <w:num w:numId="69">
    <w:abstractNumId w:val="153"/>
  </w:num>
  <w:num w:numId="70">
    <w:abstractNumId w:val="168"/>
  </w:num>
  <w:num w:numId="71">
    <w:abstractNumId w:val="127"/>
  </w:num>
  <w:num w:numId="72">
    <w:abstractNumId w:val="108"/>
  </w:num>
  <w:num w:numId="73">
    <w:abstractNumId w:val="59"/>
  </w:num>
  <w:num w:numId="74">
    <w:abstractNumId w:val="208"/>
  </w:num>
  <w:num w:numId="75">
    <w:abstractNumId w:val="63"/>
  </w:num>
  <w:num w:numId="76">
    <w:abstractNumId w:val="49"/>
  </w:num>
  <w:num w:numId="77">
    <w:abstractNumId w:val="43"/>
  </w:num>
  <w:num w:numId="78">
    <w:abstractNumId w:val="31"/>
  </w:num>
  <w:num w:numId="79">
    <w:abstractNumId w:val="130"/>
  </w:num>
  <w:num w:numId="80">
    <w:abstractNumId w:val="211"/>
  </w:num>
  <w:num w:numId="81">
    <w:abstractNumId w:val="10"/>
  </w:num>
  <w:num w:numId="82">
    <w:abstractNumId w:val="149"/>
  </w:num>
  <w:num w:numId="83">
    <w:abstractNumId w:val="164"/>
  </w:num>
  <w:num w:numId="84">
    <w:abstractNumId w:val="41"/>
  </w:num>
  <w:num w:numId="85">
    <w:abstractNumId w:val="50"/>
  </w:num>
  <w:num w:numId="86">
    <w:abstractNumId w:val="76"/>
  </w:num>
  <w:num w:numId="87">
    <w:abstractNumId w:val="234"/>
  </w:num>
  <w:num w:numId="88">
    <w:abstractNumId w:val="126"/>
  </w:num>
  <w:num w:numId="89">
    <w:abstractNumId w:val="205"/>
  </w:num>
  <w:num w:numId="90">
    <w:abstractNumId w:val="26"/>
  </w:num>
  <w:num w:numId="91">
    <w:abstractNumId w:val="203"/>
  </w:num>
  <w:num w:numId="92">
    <w:abstractNumId w:val="117"/>
    <w:lvlOverride w:ilvl="0">
      <w:startOverride w:val="1"/>
    </w:lvlOverride>
  </w:num>
  <w:num w:numId="93">
    <w:abstractNumId w:val="115"/>
  </w:num>
  <w:num w:numId="94">
    <w:abstractNumId w:val="167"/>
  </w:num>
  <w:num w:numId="95">
    <w:abstractNumId w:val="89"/>
  </w:num>
  <w:num w:numId="96">
    <w:abstractNumId w:val="82"/>
  </w:num>
  <w:num w:numId="97">
    <w:abstractNumId w:val="175"/>
  </w:num>
  <w:num w:numId="98">
    <w:abstractNumId w:val="173"/>
  </w:num>
  <w:num w:numId="99">
    <w:abstractNumId w:val="169"/>
  </w:num>
  <w:num w:numId="100">
    <w:abstractNumId w:val="216"/>
  </w:num>
  <w:num w:numId="101">
    <w:abstractNumId w:val="9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32"/>
  </w:num>
  <w:num w:numId="103">
    <w:abstractNumId w:val="67"/>
  </w:num>
  <w:num w:numId="104">
    <w:abstractNumId w:val="160"/>
  </w:num>
  <w:num w:numId="105">
    <w:abstractNumId w:val="178"/>
  </w:num>
  <w:num w:numId="106">
    <w:abstractNumId w:val="86"/>
  </w:num>
  <w:num w:numId="107">
    <w:abstractNumId w:val="75"/>
  </w:num>
  <w:num w:numId="108">
    <w:abstractNumId w:val="225"/>
  </w:num>
  <w:num w:numId="109">
    <w:abstractNumId w:val="189"/>
  </w:num>
  <w:num w:numId="110">
    <w:abstractNumId w:val="221"/>
  </w:num>
  <w:num w:numId="111">
    <w:abstractNumId w:val="53"/>
  </w:num>
  <w:num w:numId="112">
    <w:abstractNumId w:val="25"/>
  </w:num>
  <w:num w:numId="113">
    <w:abstractNumId w:val="104"/>
  </w:num>
  <w:num w:numId="114">
    <w:abstractNumId w:val="128"/>
  </w:num>
  <w:num w:numId="115">
    <w:abstractNumId w:val="36"/>
  </w:num>
  <w:num w:numId="116">
    <w:abstractNumId w:val="97"/>
    <w:lvlOverride w:ilvl="0">
      <w:startOverride w:val="1"/>
    </w:lvlOverride>
  </w:num>
  <w:num w:numId="117">
    <w:abstractNumId w:val="134"/>
  </w:num>
  <w:num w:numId="118">
    <w:abstractNumId w:val="210"/>
  </w:num>
  <w:num w:numId="119">
    <w:abstractNumId w:val="48"/>
  </w:num>
  <w:num w:numId="120">
    <w:abstractNumId w:val="136"/>
  </w:num>
  <w:num w:numId="121">
    <w:abstractNumId w:val="166"/>
  </w:num>
  <w:num w:numId="122">
    <w:abstractNumId w:val="55"/>
  </w:num>
  <w:num w:numId="123">
    <w:abstractNumId w:val="214"/>
  </w:num>
  <w:num w:numId="124">
    <w:abstractNumId w:val="116"/>
  </w:num>
  <w:num w:numId="125">
    <w:abstractNumId w:val="73"/>
  </w:num>
  <w:num w:numId="126">
    <w:abstractNumId w:val="80"/>
  </w:num>
  <w:num w:numId="127">
    <w:abstractNumId w:val="114"/>
  </w:num>
  <w:num w:numId="128">
    <w:abstractNumId w:val="62"/>
  </w:num>
  <w:num w:numId="129">
    <w:abstractNumId w:val="161"/>
  </w:num>
  <w:num w:numId="130">
    <w:abstractNumId w:val="58"/>
  </w:num>
  <w:num w:numId="131">
    <w:abstractNumId w:val="204"/>
  </w:num>
  <w:num w:numId="132">
    <w:abstractNumId w:val="148"/>
  </w:num>
  <w:num w:numId="133">
    <w:abstractNumId w:val="27"/>
  </w:num>
  <w:num w:numId="134">
    <w:abstractNumId w:val="71"/>
  </w:num>
  <w:num w:numId="135">
    <w:abstractNumId w:val="176"/>
  </w:num>
  <w:num w:numId="136">
    <w:abstractNumId w:val="132"/>
  </w:num>
  <w:num w:numId="137">
    <w:abstractNumId w:val="131"/>
  </w:num>
  <w:num w:numId="138">
    <w:abstractNumId w:val="9"/>
  </w:num>
  <w:num w:numId="139">
    <w:abstractNumId w:val="143"/>
  </w:num>
  <w:num w:numId="140">
    <w:abstractNumId w:val="222"/>
  </w:num>
  <w:num w:numId="141">
    <w:abstractNumId w:val="181"/>
  </w:num>
  <w:num w:numId="142">
    <w:abstractNumId w:val="47"/>
  </w:num>
  <w:num w:numId="143">
    <w:abstractNumId w:val="68"/>
  </w:num>
  <w:num w:numId="144">
    <w:abstractNumId w:val="95"/>
  </w:num>
  <w:num w:numId="145">
    <w:abstractNumId w:val="83"/>
  </w:num>
  <w:num w:numId="146">
    <w:abstractNumId w:val="81"/>
  </w:num>
  <w:num w:numId="147">
    <w:abstractNumId w:val="220"/>
  </w:num>
  <w:num w:numId="148">
    <w:abstractNumId w:val="98"/>
  </w:num>
  <w:num w:numId="149">
    <w:abstractNumId w:val="113"/>
  </w:num>
  <w:num w:numId="150">
    <w:abstractNumId w:val="236"/>
  </w:num>
  <w:num w:numId="151">
    <w:abstractNumId w:val="30"/>
  </w:num>
  <w:num w:numId="152">
    <w:abstractNumId w:val="183"/>
  </w:num>
  <w:num w:numId="153">
    <w:abstractNumId w:val="51"/>
  </w:num>
  <w:num w:numId="154">
    <w:abstractNumId w:val="52"/>
  </w:num>
  <w:num w:numId="155">
    <w:abstractNumId w:val="85"/>
  </w:num>
  <w:num w:numId="156">
    <w:abstractNumId w:val="91"/>
  </w:num>
  <w:num w:numId="157">
    <w:abstractNumId w:val="192"/>
  </w:num>
  <w:num w:numId="158">
    <w:abstractNumId w:val="135"/>
  </w:num>
  <w:num w:numId="159">
    <w:abstractNumId w:val="105"/>
  </w:num>
  <w:num w:numId="160">
    <w:abstractNumId w:val="223"/>
  </w:num>
  <w:num w:numId="161">
    <w:abstractNumId w:val="72"/>
  </w:num>
  <w:num w:numId="162">
    <w:abstractNumId w:val="172"/>
  </w:num>
  <w:num w:numId="163">
    <w:abstractNumId w:val="193"/>
  </w:num>
  <w:num w:numId="164">
    <w:abstractNumId w:val="199"/>
  </w:num>
  <w:num w:numId="165">
    <w:abstractNumId w:val="120"/>
  </w:num>
  <w:num w:numId="166">
    <w:abstractNumId w:val="96"/>
  </w:num>
  <w:num w:numId="167">
    <w:abstractNumId w:val="102"/>
  </w:num>
  <w:num w:numId="168">
    <w:abstractNumId w:val="77"/>
  </w:num>
  <w:num w:numId="169">
    <w:abstractNumId w:val="198"/>
  </w:num>
  <w:num w:numId="170">
    <w:abstractNumId w:val="88"/>
  </w:num>
  <w:num w:numId="171">
    <w:abstractNumId w:val="179"/>
  </w:num>
  <w:num w:numId="172">
    <w:abstractNumId w:val="61"/>
  </w:num>
  <w:num w:numId="173">
    <w:abstractNumId w:val="184"/>
  </w:num>
  <w:num w:numId="174">
    <w:abstractNumId w:val="165"/>
    <w:lvlOverride w:ilvl="0">
      <w:startOverride w:val="1"/>
    </w:lvlOverride>
  </w:num>
  <w:num w:numId="175">
    <w:abstractNumId w:val="144"/>
  </w:num>
  <w:num w:numId="176">
    <w:abstractNumId w:val="60"/>
  </w:num>
  <w:num w:numId="177">
    <w:abstractNumId w:val="158"/>
  </w:num>
  <w:num w:numId="178">
    <w:abstractNumId w:val="66"/>
  </w:num>
  <w:num w:numId="179">
    <w:abstractNumId w:val="174"/>
  </w:num>
  <w:num w:numId="180">
    <w:abstractNumId w:val="119"/>
  </w:num>
  <w:num w:numId="181">
    <w:abstractNumId w:val="121"/>
  </w:num>
  <w:num w:numId="182">
    <w:abstractNumId w:val="156"/>
  </w:num>
  <w:num w:numId="183">
    <w:abstractNumId w:val="206"/>
  </w:num>
  <w:num w:numId="184">
    <w:abstractNumId w:val="37"/>
  </w:num>
  <w:num w:numId="185">
    <w:abstractNumId w:val="196"/>
  </w:num>
  <w:num w:numId="186">
    <w:abstractNumId w:val="94"/>
  </w:num>
  <w:num w:numId="187">
    <w:abstractNumId w:val="217"/>
  </w:num>
  <w:num w:numId="188">
    <w:abstractNumId w:val="186"/>
  </w:num>
  <w:num w:numId="189">
    <w:abstractNumId w:val="92"/>
  </w:num>
  <w:num w:numId="190">
    <w:abstractNumId w:val="230"/>
  </w:num>
  <w:num w:numId="191">
    <w:abstractNumId w:val="171"/>
  </w:num>
  <w:num w:numId="192">
    <w:abstractNumId w:val="28"/>
  </w:num>
  <w:num w:numId="193">
    <w:abstractNumId w:val="18"/>
  </w:num>
  <w:num w:numId="194">
    <w:abstractNumId w:val="118"/>
  </w:num>
  <w:num w:numId="195">
    <w:abstractNumId w:val="187"/>
  </w:num>
  <w:num w:numId="196">
    <w:abstractNumId w:val="170"/>
  </w:num>
  <w:num w:numId="197">
    <w:abstractNumId w:val="146"/>
  </w:num>
  <w:num w:numId="198">
    <w:abstractNumId w:val="103"/>
  </w:num>
  <w:num w:numId="199">
    <w:abstractNumId w:val="191"/>
  </w:num>
  <w:num w:numId="200">
    <w:abstractNumId w:val="84"/>
  </w:num>
  <w:num w:numId="201">
    <w:abstractNumId w:val="111"/>
  </w:num>
  <w:num w:numId="202">
    <w:abstractNumId w:val="190"/>
  </w:num>
  <w:num w:numId="203">
    <w:abstractNumId w:val="74"/>
  </w:num>
  <w:num w:numId="204">
    <w:abstractNumId w:val="123"/>
  </w:num>
  <w:num w:numId="205">
    <w:abstractNumId w:val="152"/>
  </w:num>
  <w:num w:numId="206">
    <w:abstractNumId w:val="24"/>
  </w:num>
  <w:num w:numId="207">
    <w:abstractNumId w:val="14"/>
  </w:num>
  <w:num w:numId="208">
    <w:abstractNumId w:val="125"/>
  </w:num>
  <w:num w:numId="209">
    <w:abstractNumId w:val="215"/>
  </w:num>
  <w:num w:numId="210">
    <w:abstractNumId w:val="54"/>
  </w:num>
  <w:num w:numId="211">
    <w:abstractNumId w:val="154"/>
  </w:num>
  <w:num w:numId="212">
    <w:abstractNumId w:val="106"/>
  </w:num>
  <w:num w:numId="213">
    <w:abstractNumId w:val="200"/>
  </w:num>
  <w:num w:numId="214">
    <w:abstractNumId w:val="87"/>
  </w:num>
  <w:num w:numId="215">
    <w:abstractNumId w:val="147"/>
  </w:num>
  <w:num w:numId="216">
    <w:abstractNumId w:val="33"/>
  </w:num>
  <w:num w:numId="217">
    <w:abstractNumId w:val="45"/>
  </w:num>
  <w:num w:numId="218">
    <w:abstractNumId w:val="100"/>
  </w:num>
  <w:num w:numId="219">
    <w:abstractNumId w:val="64"/>
  </w:num>
  <w:num w:numId="220">
    <w:abstractNumId w:val="163"/>
  </w:num>
  <w:num w:numId="221">
    <w:abstractNumId w:val="39"/>
  </w:num>
  <w:num w:numId="222">
    <w:abstractNumId w:val="35"/>
  </w:num>
  <w:num w:numId="223">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78"/>
    <w:lvlOverride w:ilvl="0">
      <w:lvl w:ilvl="0" w:tentative="1">
        <w:start w:val="1"/>
        <w:numFmt w:val="decimal"/>
        <w:lvlText w:val="第%1章."/>
        <w:lvlJc w:val="left"/>
        <w:pPr>
          <w:tabs>
            <w:tab w:val="left" w:pos="425"/>
          </w:tabs>
          <w:ind w:left="425" w:hanging="425"/>
        </w:pPr>
        <w:rPr>
          <w:rFonts w:hint="eastAsia"/>
        </w:rPr>
      </w:lvl>
    </w:lvlOverride>
    <w:lvlOverride w:ilvl="1">
      <w:lvl w:ilvl="1" w:tentative="1">
        <w:start w:val="1"/>
        <w:numFmt w:val="decimal"/>
        <w:pStyle w:val="1Ctrl1"/>
        <w:lvlText w:val="%1.%2."/>
        <w:lvlJc w:val="left"/>
        <w:pPr>
          <w:tabs>
            <w:tab w:val="left" w:pos="567"/>
          </w:tabs>
          <w:ind w:left="567" w:hanging="567"/>
        </w:pPr>
        <w:rPr>
          <w:rFonts w:hint="eastAsia"/>
        </w:rPr>
      </w:lvl>
    </w:lvlOverride>
    <w:lvlOverride w:ilvl="2">
      <w:lvl w:ilvl="2" w:tentative="1">
        <w:start w:val="1"/>
        <w:numFmt w:val="decimal"/>
        <w:pStyle w:val="2Ctrl2"/>
        <w:lvlText w:val="%1.%2.%3."/>
        <w:lvlJc w:val="left"/>
        <w:pPr>
          <w:tabs>
            <w:tab w:val="left" w:pos="709"/>
          </w:tabs>
          <w:ind w:left="709" w:hanging="709"/>
        </w:pPr>
        <w:rPr>
          <w:rFonts w:hint="eastAsia"/>
        </w:rPr>
      </w:lvl>
    </w:lvlOverride>
    <w:lvlOverride w:ilvl="3">
      <w:lvl w:ilvl="3" w:tentative="1">
        <w:start w:val="1"/>
        <w:numFmt w:val="decimal"/>
        <w:pStyle w:val="3Ctrl30"/>
        <w:lvlText w:val="%1.%2.%3.%4."/>
        <w:lvlJc w:val="left"/>
        <w:pPr>
          <w:tabs>
            <w:tab w:val="left" w:pos="851"/>
          </w:tabs>
          <w:ind w:left="851" w:hanging="851"/>
        </w:pPr>
        <w:rPr>
          <w:rFonts w:hint="eastAsia"/>
        </w:rPr>
      </w:lvl>
    </w:lvlOverride>
    <w:lvlOverride w:ilvl="4">
      <w:lvl w:ilvl="4" w:tentative="1">
        <w:start w:val="1"/>
        <w:numFmt w:val="decimal"/>
        <w:pStyle w:val="4Ctrl4"/>
        <w:lvlText w:val="%1.%2.%3.%4.%5."/>
        <w:lvlJc w:val="left"/>
        <w:pPr>
          <w:tabs>
            <w:tab w:val="left" w:pos="992"/>
          </w:tabs>
          <w:ind w:left="992" w:hanging="992"/>
        </w:pPr>
        <w:rPr>
          <w:rFonts w:hint="eastAsia"/>
        </w:rPr>
      </w:lvl>
    </w:lvlOverride>
    <w:lvlOverride w:ilvl="5">
      <w:lvl w:ilvl="5" w:tentative="1">
        <w:start w:val="1"/>
        <w:numFmt w:val="decimal"/>
        <w:pStyle w:val="5Ctrl5"/>
        <w:lvlText w:val="%1.%2.%3.%4.%5.%6."/>
        <w:lvlJc w:val="left"/>
        <w:pPr>
          <w:tabs>
            <w:tab w:val="left" w:pos="1134"/>
          </w:tabs>
          <w:ind w:left="1134" w:hanging="1134"/>
        </w:pPr>
        <w:rPr>
          <w:rFonts w:hint="eastAsia"/>
        </w:rPr>
      </w:lvl>
    </w:lvlOverride>
    <w:lvlOverride w:ilvl="6">
      <w:lvl w:ilvl="6" w:tentative="1">
        <w:start w:val="1"/>
        <w:numFmt w:val="decimal"/>
        <w:lvlText w:val="%1.%2.%3.%4.%5.%6.%7."/>
        <w:lvlJc w:val="left"/>
        <w:pPr>
          <w:tabs>
            <w:tab w:val="left" w:pos="1276"/>
          </w:tabs>
          <w:ind w:left="1276" w:hanging="1276"/>
        </w:pPr>
        <w:rPr>
          <w:rFonts w:hint="eastAsia"/>
        </w:rPr>
      </w:lvl>
    </w:lvlOverride>
    <w:lvlOverride w:ilvl="7">
      <w:lvl w:ilvl="7" w:tentative="1">
        <w:start w:val="1"/>
        <w:numFmt w:val="decimal"/>
        <w:lvlText w:val="%1.%2.%3.%4.%5.%6.%7.%8."/>
        <w:lvlJc w:val="left"/>
        <w:pPr>
          <w:tabs>
            <w:tab w:val="left" w:pos="1418"/>
          </w:tabs>
          <w:ind w:left="1418" w:hanging="1418"/>
        </w:pPr>
        <w:rPr>
          <w:rFonts w:hint="eastAsia"/>
        </w:rPr>
      </w:lvl>
    </w:lvlOverride>
    <w:lvlOverride w:ilvl="8">
      <w:lvl w:ilvl="8" w:tentative="1">
        <w:start w:val="1"/>
        <w:numFmt w:val="decimal"/>
        <w:lvlText w:val="%1.%2.%3.%4.%5.%6.%7.%8.%9."/>
        <w:lvlJc w:val="left"/>
        <w:pPr>
          <w:tabs>
            <w:tab w:val="left" w:pos="1559"/>
          </w:tabs>
          <w:ind w:left="1559" w:hanging="1559"/>
        </w:pPr>
        <w:rPr>
          <w:rFonts w:hint="eastAsia"/>
        </w:rPr>
      </w:lvl>
    </w:lvlOverride>
  </w:num>
  <w:num w:numId="225">
    <w:abstractNumId w:val="140"/>
  </w:num>
  <w:num w:numId="226">
    <w:abstractNumId w:val="42"/>
  </w:num>
  <w:num w:numId="227">
    <w:abstractNumId w:val="141"/>
  </w:num>
  <w:num w:numId="228">
    <w:abstractNumId w:val="29"/>
  </w:num>
  <w:num w:numId="229">
    <w:abstractNumId w:val="157"/>
  </w:num>
  <w:num w:numId="230">
    <w:abstractNumId w:val="145"/>
  </w:num>
  <w:num w:numId="231">
    <w:abstractNumId w:val="180"/>
  </w:num>
  <w:num w:numId="232">
    <w:abstractNumId w:val="20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19"/>
  </w:num>
  <w:num w:numId="234">
    <w:abstractNumId w:val="162"/>
  </w:num>
  <w:num w:numId="235">
    <w:abstractNumId w:val="9"/>
    <w:lvlOverride w:ilvl="0">
      <w:lvl w:ilvl="0">
        <w:start w:val="1"/>
        <w:numFmt w:val="chineseCountingThousand"/>
        <w:pStyle w:val="a640"/>
        <w:lvlText w:val="第%1章"/>
        <w:lvlJc w:val="left"/>
        <w:pPr>
          <w:tabs>
            <w:tab w:val="left" w:pos="2920"/>
          </w:tabs>
          <w:ind w:left="1673" w:firstLine="454"/>
        </w:pPr>
        <w:rPr>
          <w:rFonts w:hint="eastAsia"/>
        </w:rPr>
      </w:lvl>
    </w:lvlOverride>
    <w:lvlOverride w:ilvl="1">
      <w:lvl w:ilvl="1">
        <w:start w:val="1"/>
        <w:numFmt w:val="decimal"/>
        <w:isLgl/>
        <w:lvlText w:val="%1.%2"/>
        <w:lvlJc w:val="left"/>
        <w:pPr>
          <w:tabs>
            <w:tab w:val="left" w:pos="860"/>
          </w:tabs>
          <w:ind w:left="860" w:hanging="576"/>
        </w:pPr>
        <w:rPr>
          <w:rFonts w:asciiTheme="minorEastAsia" w:eastAsiaTheme="minorEastAsia" w:hAnsiTheme="minorEastAsia" w:cs="Times New Roman" w:hint="eastAsia"/>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Override>
    <w:lvlOverride w:ilvl="2">
      <w:lvl w:ilvl="2">
        <w:start w:val="1"/>
        <w:numFmt w:val="decimal"/>
        <w:isLgl/>
        <w:lvlText w:val="%1.%2.%3"/>
        <w:lvlJc w:val="left"/>
        <w:pPr>
          <w:tabs>
            <w:tab w:val="left" w:pos="720"/>
          </w:tabs>
          <w:ind w:left="720" w:hanging="720"/>
        </w:pPr>
        <w:rPr>
          <w:rFonts w:hint="eastAsia"/>
        </w:rPr>
      </w:lvl>
    </w:lvlOverride>
    <w:lvlOverride w:ilvl="3">
      <w:lvl w:ilvl="3">
        <w:start w:val="1"/>
        <w:numFmt w:val="decimal"/>
        <w:isLgl/>
        <w:lvlText w:val="%1.%2.%3.%4"/>
        <w:lvlJc w:val="left"/>
        <w:pPr>
          <w:tabs>
            <w:tab w:val="left" w:pos="1432"/>
          </w:tabs>
          <w:ind w:left="1432" w:hanging="864"/>
        </w:pPr>
        <w:rPr>
          <w:rFonts w:hint="eastAsia"/>
          <w:b/>
        </w:rPr>
      </w:lvl>
    </w:lvlOverride>
    <w:lvlOverride w:ilvl="4">
      <w:lvl w:ilvl="4">
        <w:start w:val="1"/>
        <w:numFmt w:val="decimal"/>
        <w:isLgl/>
        <w:lvlText w:val="%1.%2.%3.%4.%5"/>
        <w:lvlJc w:val="left"/>
        <w:pPr>
          <w:tabs>
            <w:tab w:val="left" w:pos="2426"/>
          </w:tabs>
          <w:ind w:left="2426" w:hanging="1008"/>
        </w:pPr>
        <w:rPr>
          <w:rFonts w:hint="eastAsia"/>
        </w:rPr>
      </w:lvl>
    </w:lvlOverride>
    <w:lvlOverride w:ilvl="5">
      <w:lvl w:ilvl="5" w:tentative="1">
        <w:start w:val="1"/>
        <w:numFmt w:val="decimal"/>
        <w:isLgl/>
        <w:lvlText w:val="%1.%2.%3.%4.%5.%6"/>
        <w:lvlJc w:val="left"/>
        <w:pPr>
          <w:ind w:left="1805" w:hanging="1152"/>
        </w:pPr>
        <w:rPr>
          <w:rFonts w:hint="eastAsia"/>
        </w:rPr>
      </w:lvl>
    </w:lvlOverride>
    <w:lvlOverride w:ilvl="6">
      <w:lvl w:ilvl="6" w:tentative="1">
        <w:start w:val="1"/>
        <w:numFmt w:val="decimal"/>
        <w:isLgl/>
        <w:lvlText w:val="%1.%2.%3.%4.%5.%6.%7"/>
        <w:lvlJc w:val="left"/>
        <w:pPr>
          <w:tabs>
            <w:tab w:val="left" w:pos="1949"/>
          </w:tabs>
          <w:ind w:left="1949" w:hanging="1296"/>
        </w:pPr>
        <w:rPr>
          <w:rFonts w:hint="eastAsia"/>
        </w:rPr>
      </w:lvl>
    </w:lvlOverride>
    <w:lvlOverride w:ilvl="7">
      <w:lvl w:ilvl="7" w:tentative="1">
        <w:start w:val="1"/>
        <w:numFmt w:val="decimal"/>
        <w:isLgl/>
        <w:lvlText w:val="%1.%2.%3.%4.%5.%6.%7.%8"/>
        <w:lvlJc w:val="left"/>
        <w:pPr>
          <w:tabs>
            <w:tab w:val="left" w:pos="2093"/>
          </w:tabs>
          <w:ind w:left="2093" w:hanging="1440"/>
        </w:pPr>
        <w:rPr>
          <w:rFonts w:hint="eastAsia"/>
        </w:rPr>
      </w:lvl>
    </w:lvlOverride>
    <w:lvlOverride w:ilvl="8">
      <w:lvl w:ilvl="8" w:tentative="1">
        <w:start w:val="1"/>
        <w:numFmt w:val="decimal"/>
        <w:isLgl/>
        <w:lvlText w:val="%1.%2.%3.%4.%5.%6.%7.%8.%9"/>
        <w:lvlJc w:val="left"/>
        <w:pPr>
          <w:tabs>
            <w:tab w:val="left" w:pos="2237"/>
          </w:tabs>
          <w:ind w:left="2237" w:hanging="1584"/>
        </w:pPr>
        <w:rPr>
          <w:rFonts w:hint="eastAsia"/>
        </w:rPr>
      </w:lvl>
    </w:lvlOverride>
  </w:num>
  <w:num w:numId="236">
    <w:abstractNumId w:val="11"/>
  </w:num>
  <w:num w:numId="237">
    <w:abstractNumId w:val="9"/>
    <w:lvlOverride w:ilvl="0">
      <w:lvl w:ilvl="0" w:tentative="1">
        <w:start w:val="1"/>
        <w:numFmt w:val="chineseCountingThousand"/>
        <w:pStyle w:val="a640"/>
        <w:lvlText w:val="第%1章"/>
        <w:lvlJc w:val="left"/>
        <w:pPr>
          <w:tabs>
            <w:tab w:val="left" w:pos="2920"/>
          </w:tabs>
          <w:ind w:left="1673" w:firstLine="454"/>
        </w:pPr>
        <w:rPr>
          <w:rFonts w:hint="eastAsia"/>
        </w:rPr>
      </w:lvl>
    </w:lvlOverride>
    <w:lvlOverride w:ilvl="1">
      <w:lvl w:ilvl="1" w:tentative="1">
        <w:start w:val="1"/>
        <w:numFmt w:val="decimal"/>
        <w:isLgl/>
        <w:lvlText w:val="%1.%2"/>
        <w:lvlJc w:val="left"/>
        <w:pPr>
          <w:tabs>
            <w:tab w:val="left" w:pos="860"/>
          </w:tabs>
          <w:ind w:left="860" w:hanging="576"/>
        </w:pPr>
        <w:rPr>
          <w:rFonts w:asciiTheme="minorEastAsia" w:eastAsiaTheme="minorEastAsia" w:hAnsiTheme="minorEastAsia" w:cs="Times New Roman"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Override>
    <w:lvlOverride w:ilvl="2">
      <w:lvl w:ilvl="2" w:tentative="1">
        <w:start w:val="1"/>
        <w:numFmt w:val="decimal"/>
        <w:isLgl/>
        <w:lvlText w:val="%1.%2.%3"/>
        <w:lvlJc w:val="left"/>
        <w:pPr>
          <w:tabs>
            <w:tab w:val="left" w:pos="1997"/>
          </w:tabs>
          <w:ind w:left="1997" w:hanging="720"/>
        </w:pPr>
        <w:rPr>
          <w:rFonts w:hint="eastAsia"/>
        </w:rPr>
      </w:lvl>
    </w:lvlOverride>
    <w:lvlOverride w:ilvl="3">
      <w:lvl w:ilvl="3" w:tentative="1">
        <w:start w:val="1"/>
        <w:numFmt w:val="decimal"/>
        <w:isLgl/>
        <w:lvlText w:val="%1.%2.%3.%4"/>
        <w:lvlJc w:val="left"/>
        <w:pPr>
          <w:tabs>
            <w:tab w:val="left" w:pos="1432"/>
          </w:tabs>
          <w:ind w:left="1432" w:hanging="864"/>
        </w:pPr>
        <w:rPr>
          <w:rFonts w:hint="eastAsia"/>
        </w:rPr>
      </w:lvl>
    </w:lvlOverride>
    <w:lvlOverride w:ilvl="4">
      <w:lvl w:ilvl="4">
        <w:start w:val="1"/>
        <w:numFmt w:val="decimal"/>
        <w:isLgl/>
        <w:lvlText w:val="%1.%2.%3.%4.%5"/>
        <w:lvlJc w:val="left"/>
        <w:pPr>
          <w:tabs>
            <w:tab w:val="left" w:pos="1718"/>
          </w:tabs>
          <w:ind w:left="1718" w:hanging="1008"/>
        </w:pPr>
        <w:rPr>
          <w:rFonts w:hint="eastAsia"/>
          <w:lang w:val="en-US"/>
        </w:rPr>
      </w:lvl>
    </w:lvlOverride>
    <w:lvlOverride w:ilvl="5">
      <w:lvl w:ilvl="5" w:tentative="1">
        <w:start w:val="1"/>
        <w:numFmt w:val="decimal"/>
        <w:isLgl/>
        <w:lvlText w:val="%1.%2.%3.%4.%5.%6"/>
        <w:lvlJc w:val="left"/>
        <w:pPr>
          <w:ind w:left="1805" w:hanging="1152"/>
        </w:pPr>
        <w:rPr>
          <w:rFonts w:hint="eastAsia"/>
        </w:rPr>
      </w:lvl>
    </w:lvlOverride>
    <w:lvlOverride w:ilvl="6">
      <w:lvl w:ilvl="6" w:tentative="1">
        <w:start w:val="1"/>
        <w:numFmt w:val="decimal"/>
        <w:isLgl/>
        <w:lvlText w:val="%1.%2.%3.%4.%5.%6.%7"/>
        <w:lvlJc w:val="left"/>
        <w:pPr>
          <w:tabs>
            <w:tab w:val="left" w:pos="1949"/>
          </w:tabs>
          <w:ind w:left="1949" w:hanging="1296"/>
        </w:pPr>
        <w:rPr>
          <w:rFonts w:hint="eastAsia"/>
        </w:rPr>
      </w:lvl>
    </w:lvlOverride>
    <w:lvlOverride w:ilvl="7">
      <w:lvl w:ilvl="7" w:tentative="1">
        <w:start w:val="1"/>
        <w:numFmt w:val="decimal"/>
        <w:isLgl/>
        <w:lvlText w:val="%1.%2.%3.%4.%5.%6.%7.%8"/>
        <w:lvlJc w:val="left"/>
        <w:pPr>
          <w:tabs>
            <w:tab w:val="left" w:pos="2093"/>
          </w:tabs>
          <w:ind w:left="2093" w:hanging="1440"/>
        </w:pPr>
        <w:rPr>
          <w:rFonts w:hint="eastAsia"/>
        </w:rPr>
      </w:lvl>
    </w:lvlOverride>
    <w:lvlOverride w:ilvl="8">
      <w:lvl w:ilvl="8" w:tentative="1">
        <w:start w:val="1"/>
        <w:numFmt w:val="decimal"/>
        <w:isLgl/>
        <w:lvlText w:val="%1.%2.%3.%4.%5.%6.%7.%8.%9"/>
        <w:lvlJc w:val="left"/>
        <w:pPr>
          <w:tabs>
            <w:tab w:val="left" w:pos="2237"/>
          </w:tabs>
          <w:ind w:left="2237" w:hanging="1584"/>
        </w:pPr>
        <w:rPr>
          <w:rFonts w:hint="eastAsia"/>
        </w:rPr>
      </w:lvl>
    </w:lvlOverride>
  </w:num>
  <w:num w:numId="238">
    <w:abstractNumId w:val="16"/>
  </w:num>
  <w:num w:numId="239">
    <w:abstractNumId w:val="195"/>
  </w:num>
  <w:numIdMacAtCleanup w:val="2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clean"/>
  <w:defaultTabStop w:val="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F10"/>
    <w:rsid w:val="0000129B"/>
    <w:rsid w:val="000029AB"/>
    <w:rsid w:val="00003ADD"/>
    <w:rsid w:val="00010181"/>
    <w:rsid w:val="00011EE6"/>
    <w:rsid w:val="000123F3"/>
    <w:rsid w:val="0001423E"/>
    <w:rsid w:val="0001578C"/>
    <w:rsid w:val="00022A76"/>
    <w:rsid w:val="00025B88"/>
    <w:rsid w:val="00031888"/>
    <w:rsid w:val="000345A7"/>
    <w:rsid w:val="00034663"/>
    <w:rsid w:val="00036DAB"/>
    <w:rsid w:val="00042BCD"/>
    <w:rsid w:val="00044499"/>
    <w:rsid w:val="00050D0A"/>
    <w:rsid w:val="00051E4F"/>
    <w:rsid w:val="0005339B"/>
    <w:rsid w:val="000547C1"/>
    <w:rsid w:val="000623A4"/>
    <w:rsid w:val="000673AD"/>
    <w:rsid w:val="0007292C"/>
    <w:rsid w:val="0007535B"/>
    <w:rsid w:val="00076C60"/>
    <w:rsid w:val="00083418"/>
    <w:rsid w:val="00084B5C"/>
    <w:rsid w:val="00094857"/>
    <w:rsid w:val="00095E8D"/>
    <w:rsid w:val="000A4720"/>
    <w:rsid w:val="000A7784"/>
    <w:rsid w:val="000B0383"/>
    <w:rsid w:val="000B7E68"/>
    <w:rsid w:val="000C0177"/>
    <w:rsid w:val="000C064C"/>
    <w:rsid w:val="000C0DD0"/>
    <w:rsid w:val="000C32B9"/>
    <w:rsid w:val="000C5EB7"/>
    <w:rsid w:val="000D133E"/>
    <w:rsid w:val="000D2B34"/>
    <w:rsid w:val="000D3AAD"/>
    <w:rsid w:val="000D5981"/>
    <w:rsid w:val="000D6031"/>
    <w:rsid w:val="000D62E1"/>
    <w:rsid w:val="000D780B"/>
    <w:rsid w:val="000E265A"/>
    <w:rsid w:val="000E31E7"/>
    <w:rsid w:val="000E580C"/>
    <w:rsid w:val="000E788C"/>
    <w:rsid w:val="000F05AB"/>
    <w:rsid w:val="000F32A8"/>
    <w:rsid w:val="000F4FD0"/>
    <w:rsid w:val="000F53E1"/>
    <w:rsid w:val="0010164D"/>
    <w:rsid w:val="001035E2"/>
    <w:rsid w:val="001041C4"/>
    <w:rsid w:val="001057DE"/>
    <w:rsid w:val="001066C9"/>
    <w:rsid w:val="00110268"/>
    <w:rsid w:val="0012251F"/>
    <w:rsid w:val="00125A19"/>
    <w:rsid w:val="00133BDE"/>
    <w:rsid w:val="00135729"/>
    <w:rsid w:val="00143099"/>
    <w:rsid w:val="00143C99"/>
    <w:rsid w:val="00144C8A"/>
    <w:rsid w:val="00146EDC"/>
    <w:rsid w:val="00146FAB"/>
    <w:rsid w:val="00147C77"/>
    <w:rsid w:val="0015147F"/>
    <w:rsid w:val="00152037"/>
    <w:rsid w:val="0015336A"/>
    <w:rsid w:val="00153962"/>
    <w:rsid w:val="00154ABA"/>
    <w:rsid w:val="00155EC8"/>
    <w:rsid w:val="00156591"/>
    <w:rsid w:val="00165B75"/>
    <w:rsid w:val="00167CA1"/>
    <w:rsid w:val="001710CE"/>
    <w:rsid w:val="001722ED"/>
    <w:rsid w:val="001800EC"/>
    <w:rsid w:val="00181BF2"/>
    <w:rsid w:val="0018262A"/>
    <w:rsid w:val="001834D2"/>
    <w:rsid w:val="00190571"/>
    <w:rsid w:val="0019064D"/>
    <w:rsid w:val="00193BBC"/>
    <w:rsid w:val="001B1704"/>
    <w:rsid w:val="001B6E83"/>
    <w:rsid w:val="001B79FC"/>
    <w:rsid w:val="001C157E"/>
    <w:rsid w:val="001C1CE6"/>
    <w:rsid w:val="001C3B91"/>
    <w:rsid w:val="001C60D8"/>
    <w:rsid w:val="001C6B50"/>
    <w:rsid w:val="001D0D75"/>
    <w:rsid w:val="001D5326"/>
    <w:rsid w:val="001D5D2F"/>
    <w:rsid w:val="001D713D"/>
    <w:rsid w:val="001D781E"/>
    <w:rsid w:val="001E02CB"/>
    <w:rsid w:val="001E2C1A"/>
    <w:rsid w:val="001E4B4C"/>
    <w:rsid w:val="001E6727"/>
    <w:rsid w:val="001E79EE"/>
    <w:rsid w:val="001F4B68"/>
    <w:rsid w:val="0020282B"/>
    <w:rsid w:val="0020307A"/>
    <w:rsid w:val="00203F8E"/>
    <w:rsid w:val="00207956"/>
    <w:rsid w:val="00211519"/>
    <w:rsid w:val="00211E94"/>
    <w:rsid w:val="00213C1F"/>
    <w:rsid w:val="00216CF1"/>
    <w:rsid w:val="00223A06"/>
    <w:rsid w:val="00226380"/>
    <w:rsid w:val="002332A8"/>
    <w:rsid w:val="0023475D"/>
    <w:rsid w:val="00243444"/>
    <w:rsid w:val="0024630B"/>
    <w:rsid w:val="00251F35"/>
    <w:rsid w:val="002524F6"/>
    <w:rsid w:val="00253766"/>
    <w:rsid w:val="002573A3"/>
    <w:rsid w:val="00275724"/>
    <w:rsid w:val="002770A7"/>
    <w:rsid w:val="002809BC"/>
    <w:rsid w:val="00281714"/>
    <w:rsid w:val="00284105"/>
    <w:rsid w:val="0029049E"/>
    <w:rsid w:val="0029299C"/>
    <w:rsid w:val="002933CC"/>
    <w:rsid w:val="00293B85"/>
    <w:rsid w:val="002A1F23"/>
    <w:rsid w:val="002A3842"/>
    <w:rsid w:val="002B068F"/>
    <w:rsid w:val="002B1D9F"/>
    <w:rsid w:val="002B2D2A"/>
    <w:rsid w:val="002B3A51"/>
    <w:rsid w:val="002C41A4"/>
    <w:rsid w:val="002C4243"/>
    <w:rsid w:val="002C43BB"/>
    <w:rsid w:val="002C5C7E"/>
    <w:rsid w:val="002D2D0A"/>
    <w:rsid w:val="002D5468"/>
    <w:rsid w:val="002E3106"/>
    <w:rsid w:val="002E5DE7"/>
    <w:rsid w:val="002E60B6"/>
    <w:rsid w:val="002E6F9F"/>
    <w:rsid w:val="002F21B2"/>
    <w:rsid w:val="002F47F6"/>
    <w:rsid w:val="002F47FA"/>
    <w:rsid w:val="00304213"/>
    <w:rsid w:val="003065C7"/>
    <w:rsid w:val="003066D3"/>
    <w:rsid w:val="0031164B"/>
    <w:rsid w:val="00316CF4"/>
    <w:rsid w:val="00321255"/>
    <w:rsid w:val="00321310"/>
    <w:rsid w:val="00321443"/>
    <w:rsid w:val="00323596"/>
    <w:rsid w:val="00330603"/>
    <w:rsid w:val="00330A8B"/>
    <w:rsid w:val="003346A7"/>
    <w:rsid w:val="00335AE5"/>
    <w:rsid w:val="0033747D"/>
    <w:rsid w:val="003375AF"/>
    <w:rsid w:val="00337DB7"/>
    <w:rsid w:val="00342B37"/>
    <w:rsid w:val="00343FA9"/>
    <w:rsid w:val="003502AF"/>
    <w:rsid w:val="00350B2F"/>
    <w:rsid w:val="0035118D"/>
    <w:rsid w:val="003522AF"/>
    <w:rsid w:val="00352BBC"/>
    <w:rsid w:val="00353052"/>
    <w:rsid w:val="003577CA"/>
    <w:rsid w:val="00360D35"/>
    <w:rsid w:val="00361590"/>
    <w:rsid w:val="00363E02"/>
    <w:rsid w:val="00370B10"/>
    <w:rsid w:val="00372A86"/>
    <w:rsid w:val="00372C7A"/>
    <w:rsid w:val="00372EAE"/>
    <w:rsid w:val="00373619"/>
    <w:rsid w:val="00374AE3"/>
    <w:rsid w:val="00375160"/>
    <w:rsid w:val="003776D4"/>
    <w:rsid w:val="00377B02"/>
    <w:rsid w:val="003823E9"/>
    <w:rsid w:val="00383DB6"/>
    <w:rsid w:val="0038589F"/>
    <w:rsid w:val="00386C6A"/>
    <w:rsid w:val="00390053"/>
    <w:rsid w:val="003A4485"/>
    <w:rsid w:val="003A78EC"/>
    <w:rsid w:val="003B1EA2"/>
    <w:rsid w:val="003B2B24"/>
    <w:rsid w:val="003B2B28"/>
    <w:rsid w:val="003B3669"/>
    <w:rsid w:val="003B5B35"/>
    <w:rsid w:val="003C262F"/>
    <w:rsid w:val="003C2CC5"/>
    <w:rsid w:val="003C6000"/>
    <w:rsid w:val="003D24C0"/>
    <w:rsid w:val="003D76D6"/>
    <w:rsid w:val="003E058A"/>
    <w:rsid w:val="003E5AFE"/>
    <w:rsid w:val="003E739E"/>
    <w:rsid w:val="003F24DE"/>
    <w:rsid w:val="003F295E"/>
    <w:rsid w:val="003F40F7"/>
    <w:rsid w:val="003F41B0"/>
    <w:rsid w:val="003F5A2F"/>
    <w:rsid w:val="0040160C"/>
    <w:rsid w:val="00402DD3"/>
    <w:rsid w:val="00404D3B"/>
    <w:rsid w:val="00415394"/>
    <w:rsid w:val="00422900"/>
    <w:rsid w:val="00422B0F"/>
    <w:rsid w:val="00435C1D"/>
    <w:rsid w:val="00436819"/>
    <w:rsid w:val="00443C6F"/>
    <w:rsid w:val="004466BD"/>
    <w:rsid w:val="00452BFE"/>
    <w:rsid w:val="004540E2"/>
    <w:rsid w:val="004549A8"/>
    <w:rsid w:val="004648FA"/>
    <w:rsid w:val="004667A6"/>
    <w:rsid w:val="00467396"/>
    <w:rsid w:val="00472509"/>
    <w:rsid w:val="00472669"/>
    <w:rsid w:val="00473F66"/>
    <w:rsid w:val="00474265"/>
    <w:rsid w:val="00474AC6"/>
    <w:rsid w:val="00475279"/>
    <w:rsid w:val="00476D2A"/>
    <w:rsid w:val="00480BC2"/>
    <w:rsid w:val="00481106"/>
    <w:rsid w:val="004811A0"/>
    <w:rsid w:val="00482665"/>
    <w:rsid w:val="004854F9"/>
    <w:rsid w:val="0048615E"/>
    <w:rsid w:val="00493700"/>
    <w:rsid w:val="00497134"/>
    <w:rsid w:val="004A1CD5"/>
    <w:rsid w:val="004A1F83"/>
    <w:rsid w:val="004A2330"/>
    <w:rsid w:val="004A243E"/>
    <w:rsid w:val="004A5CFA"/>
    <w:rsid w:val="004A6C54"/>
    <w:rsid w:val="004B1904"/>
    <w:rsid w:val="004B2DDB"/>
    <w:rsid w:val="004B7086"/>
    <w:rsid w:val="004C2900"/>
    <w:rsid w:val="004C44CB"/>
    <w:rsid w:val="004C4E1F"/>
    <w:rsid w:val="004E045A"/>
    <w:rsid w:val="004E6A89"/>
    <w:rsid w:val="004E6CFB"/>
    <w:rsid w:val="004E6E25"/>
    <w:rsid w:val="004E74B5"/>
    <w:rsid w:val="004E7550"/>
    <w:rsid w:val="004F4FDE"/>
    <w:rsid w:val="004F59EB"/>
    <w:rsid w:val="004F7C18"/>
    <w:rsid w:val="00501A8D"/>
    <w:rsid w:val="0050323B"/>
    <w:rsid w:val="005110DB"/>
    <w:rsid w:val="00513334"/>
    <w:rsid w:val="00516312"/>
    <w:rsid w:val="0051705B"/>
    <w:rsid w:val="0051735B"/>
    <w:rsid w:val="005174C8"/>
    <w:rsid w:val="0052106E"/>
    <w:rsid w:val="00521EDD"/>
    <w:rsid w:val="0052469F"/>
    <w:rsid w:val="00526B64"/>
    <w:rsid w:val="00530AFD"/>
    <w:rsid w:val="005326C4"/>
    <w:rsid w:val="005332C7"/>
    <w:rsid w:val="00537325"/>
    <w:rsid w:val="00540811"/>
    <w:rsid w:val="00541EF9"/>
    <w:rsid w:val="0054426A"/>
    <w:rsid w:val="00544959"/>
    <w:rsid w:val="0054685C"/>
    <w:rsid w:val="0054716D"/>
    <w:rsid w:val="00556E35"/>
    <w:rsid w:val="00560423"/>
    <w:rsid w:val="0056127F"/>
    <w:rsid w:val="005718C3"/>
    <w:rsid w:val="0057316D"/>
    <w:rsid w:val="00576CB6"/>
    <w:rsid w:val="00577A79"/>
    <w:rsid w:val="00580ECD"/>
    <w:rsid w:val="005820EA"/>
    <w:rsid w:val="00582348"/>
    <w:rsid w:val="00583951"/>
    <w:rsid w:val="0058450E"/>
    <w:rsid w:val="005868A4"/>
    <w:rsid w:val="0059239C"/>
    <w:rsid w:val="00594E11"/>
    <w:rsid w:val="0059642E"/>
    <w:rsid w:val="00596B43"/>
    <w:rsid w:val="005A1732"/>
    <w:rsid w:val="005C07BA"/>
    <w:rsid w:val="005C63C8"/>
    <w:rsid w:val="005D103D"/>
    <w:rsid w:val="005D5909"/>
    <w:rsid w:val="005D6EF3"/>
    <w:rsid w:val="005E0C54"/>
    <w:rsid w:val="005E4F73"/>
    <w:rsid w:val="005F07E2"/>
    <w:rsid w:val="005F428A"/>
    <w:rsid w:val="005F7EB3"/>
    <w:rsid w:val="00600439"/>
    <w:rsid w:val="00602917"/>
    <w:rsid w:val="006049A8"/>
    <w:rsid w:val="00610B88"/>
    <w:rsid w:val="0061215D"/>
    <w:rsid w:val="00613111"/>
    <w:rsid w:val="0061473B"/>
    <w:rsid w:val="00614B42"/>
    <w:rsid w:val="00616193"/>
    <w:rsid w:val="00616968"/>
    <w:rsid w:val="00617704"/>
    <w:rsid w:val="00620AE9"/>
    <w:rsid w:val="00624706"/>
    <w:rsid w:val="00624FC5"/>
    <w:rsid w:val="0062617F"/>
    <w:rsid w:val="00626373"/>
    <w:rsid w:val="00627918"/>
    <w:rsid w:val="006321AB"/>
    <w:rsid w:val="006328BF"/>
    <w:rsid w:val="00632F62"/>
    <w:rsid w:val="00635496"/>
    <w:rsid w:val="006360D1"/>
    <w:rsid w:val="006408ED"/>
    <w:rsid w:val="00640B80"/>
    <w:rsid w:val="00641D9C"/>
    <w:rsid w:val="00646D20"/>
    <w:rsid w:val="00647994"/>
    <w:rsid w:val="00647EA3"/>
    <w:rsid w:val="006512C6"/>
    <w:rsid w:val="00652061"/>
    <w:rsid w:val="00652C41"/>
    <w:rsid w:val="00657737"/>
    <w:rsid w:val="00666FE3"/>
    <w:rsid w:val="006724B9"/>
    <w:rsid w:val="00675730"/>
    <w:rsid w:val="00675DC0"/>
    <w:rsid w:val="006767CD"/>
    <w:rsid w:val="0067698C"/>
    <w:rsid w:val="00680F60"/>
    <w:rsid w:val="0069519E"/>
    <w:rsid w:val="006A68C5"/>
    <w:rsid w:val="006A71FE"/>
    <w:rsid w:val="006B1631"/>
    <w:rsid w:val="006B24C0"/>
    <w:rsid w:val="006C033B"/>
    <w:rsid w:val="006C1426"/>
    <w:rsid w:val="006D314A"/>
    <w:rsid w:val="006D336F"/>
    <w:rsid w:val="006D4DF7"/>
    <w:rsid w:val="006D609D"/>
    <w:rsid w:val="006D6C56"/>
    <w:rsid w:val="006E2DB0"/>
    <w:rsid w:val="006F2F32"/>
    <w:rsid w:val="00704650"/>
    <w:rsid w:val="007052ED"/>
    <w:rsid w:val="0070779E"/>
    <w:rsid w:val="00711EFB"/>
    <w:rsid w:val="007144B8"/>
    <w:rsid w:val="00715C7E"/>
    <w:rsid w:val="00720517"/>
    <w:rsid w:val="00723299"/>
    <w:rsid w:val="00724294"/>
    <w:rsid w:val="007279EF"/>
    <w:rsid w:val="00727DEC"/>
    <w:rsid w:val="007302FB"/>
    <w:rsid w:val="007413E1"/>
    <w:rsid w:val="007451A9"/>
    <w:rsid w:val="0074789A"/>
    <w:rsid w:val="007528D1"/>
    <w:rsid w:val="00754B12"/>
    <w:rsid w:val="00757504"/>
    <w:rsid w:val="00757D68"/>
    <w:rsid w:val="007632F5"/>
    <w:rsid w:val="007724D3"/>
    <w:rsid w:val="007859F1"/>
    <w:rsid w:val="00785A05"/>
    <w:rsid w:val="00786637"/>
    <w:rsid w:val="0078755A"/>
    <w:rsid w:val="00794D2E"/>
    <w:rsid w:val="007968B9"/>
    <w:rsid w:val="007A0DF1"/>
    <w:rsid w:val="007A1F61"/>
    <w:rsid w:val="007A308B"/>
    <w:rsid w:val="007A6304"/>
    <w:rsid w:val="007B05E0"/>
    <w:rsid w:val="007B0E88"/>
    <w:rsid w:val="007B4383"/>
    <w:rsid w:val="007C20BE"/>
    <w:rsid w:val="007C3280"/>
    <w:rsid w:val="007C6174"/>
    <w:rsid w:val="007E2AEA"/>
    <w:rsid w:val="007E2EF1"/>
    <w:rsid w:val="007E480F"/>
    <w:rsid w:val="007E65B0"/>
    <w:rsid w:val="007E67AF"/>
    <w:rsid w:val="007F1C9F"/>
    <w:rsid w:val="007F2D28"/>
    <w:rsid w:val="007F3E2E"/>
    <w:rsid w:val="008006DC"/>
    <w:rsid w:val="008171E2"/>
    <w:rsid w:val="0081725D"/>
    <w:rsid w:val="008174CE"/>
    <w:rsid w:val="00820A74"/>
    <w:rsid w:val="00821B37"/>
    <w:rsid w:val="00826E3F"/>
    <w:rsid w:val="00831BEC"/>
    <w:rsid w:val="00832C2A"/>
    <w:rsid w:val="00833CB7"/>
    <w:rsid w:val="00835516"/>
    <w:rsid w:val="00846E97"/>
    <w:rsid w:val="0084715A"/>
    <w:rsid w:val="0085227B"/>
    <w:rsid w:val="00854BC9"/>
    <w:rsid w:val="00862770"/>
    <w:rsid w:val="00865B8C"/>
    <w:rsid w:val="008673E0"/>
    <w:rsid w:val="00871181"/>
    <w:rsid w:val="008771C9"/>
    <w:rsid w:val="00884975"/>
    <w:rsid w:val="00884D02"/>
    <w:rsid w:val="00885280"/>
    <w:rsid w:val="008905EB"/>
    <w:rsid w:val="00892595"/>
    <w:rsid w:val="0089499F"/>
    <w:rsid w:val="00894B2D"/>
    <w:rsid w:val="008971B6"/>
    <w:rsid w:val="008A0868"/>
    <w:rsid w:val="008A511A"/>
    <w:rsid w:val="008B0278"/>
    <w:rsid w:val="008B0966"/>
    <w:rsid w:val="008B304D"/>
    <w:rsid w:val="008B31D1"/>
    <w:rsid w:val="008B390D"/>
    <w:rsid w:val="008B4F5C"/>
    <w:rsid w:val="008B6601"/>
    <w:rsid w:val="008B6BA5"/>
    <w:rsid w:val="008C09F0"/>
    <w:rsid w:val="008C1641"/>
    <w:rsid w:val="008C16CD"/>
    <w:rsid w:val="008C1766"/>
    <w:rsid w:val="008C26FA"/>
    <w:rsid w:val="008C4FE4"/>
    <w:rsid w:val="008C75B1"/>
    <w:rsid w:val="008D0109"/>
    <w:rsid w:val="008D08D7"/>
    <w:rsid w:val="008D144B"/>
    <w:rsid w:val="008D595B"/>
    <w:rsid w:val="008E2942"/>
    <w:rsid w:val="008E3C14"/>
    <w:rsid w:val="008F41EF"/>
    <w:rsid w:val="008F4F08"/>
    <w:rsid w:val="008F6447"/>
    <w:rsid w:val="008F7438"/>
    <w:rsid w:val="008F7FE2"/>
    <w:rsid w:val="0090215D"/>
    <w:rsid w:val="00902F28"/>
    <w:rsid w:val="0090433C"/>
    <w:rsid w:val="009068B1"/>
    <w:rsid w:val="00906A4C"/>
    <w:rsid w:val="00911B12"/>
    <w:rsid w:val="0091360C"/>
    <w:rsid w:val="0092114E"/>
    <w:rsid w:val="00921E7A"/>
    <w:rsid w:val="00931DEB"/>
    <w:rsid w:val="009330B2"/>
    <w:rsid w:val="00933202"/>
    <w:rsid w:val="009350CD"/>
    <w:rsid w:val="009369D3"/>
    <w:rsid w:val="00940548"/>
    <w:rsid w:val="009428BC"/>
    <w:rsid w:val="00942C02"/>
    <w:rsid w:val="00944070"/>
    <w:rsid w:val="009441AE"/>
    <w:rsid w:val="00944DA4"/>
    <w:rsid w:val="00946D21"/>
    <w:rsid w:val="0094792A"/>
    <w:rsid w:val="00947954"/>
    <w:rsid w:val="00950CF9"/>
    <w:rsid w:val="009553DF"/>
    <w:rsid w:val="00962CBE"/>
    <w:rsid w:val="00964DB9"/>
    <w:rsid w:val="00970CD1"/>
    <w:rsid w:val="009757D5"/>
    <w:rsid w:val="009834D1"/>
    <w:rsid w:val="00983BC0"/>
    <w:rsid w:val="009856EA"/>
    <w:rsid w:val="009913E0"/>
    <w:rsid w:val="009924A1"/>
    <w:rsid w:val="00993E6D"/>
    <w:rsid w:val="0099544D"/>
    <w:rsid w:val="0099787E"/>
    <w:rsid w:val="00997A4C"/>
    <w:rsid w:val="00997ADF"/>
    <w:rsid w:val="009A5D27"/>
    <w:rsid w:val="009A6DB6"/>
    <w:rsid w:val="009B70D6"/>
    <w:rsid w:val="009C1A7A"/>
    <w:rsid w:val="009C2C69"/>
    <w:rsid w:val="009C42F0"/>
    <w:rsid w:val="009C4493"/>
    <w:rsid w:val="009C78DE"/>
    <w:rsid w:val="009C7997"/>
    <w:rsid w:val="009D137D"/>
    <w:rsid w:val="009D3F94"/>
    <w:rsid w:val="009D7489"/>
    <w:rsid w:val="009D7E76"/>
    <w:rsid w:val="009E0946"/>
    <w:rsid w:val="009E1E89"/>
    <w:rsid w:val="009E349B"/>
    <w:rsid w:val="009F06E4"/>
    <w:rsid w:val="009F0B8E"/>
    <w:rsid w:val="00A0160B"/>
    <w:rsid w:val="00A027AB"/>
    <w:rsid w:val="00A038AA"/>
    <w:rsid w:val="00A03BB0"/>
    <w:rsid w:val="00A03F8A"/>
    <w:rsid w:val="00A04552"/>
    <w:rsid w:val="00A0484A"/>
    <w:rsid w:val="00A049D4"/>
    <w:rsid w:val="00A05B14"/>
    <w:rsid w:val="00A0790C"/>
    <w:rsid w:val="00A15080"/>
    <w:rsid w:val="00A2110A"/>
    <w:rsid w:val="00A2165E"/>
    <w:rsid w:val="00A2411D"/>
    <w:rsid w:val="00A24151"/>
    <w:rsid w:val="00A25054"/>
    <w:rsid w:val="00A252BB"/>
    <w:rsid w:val="00A329AF"/>
    <w:rsid w:val="00A34E8D"/>
    <w:rsid w:val="00A34F0C"/>
    <w:rsid w:val="00A46560"/>
    <w:rsid w:val="00A50B8E"/>
    <w:rsid w:val="00A54021"/>
    <w:rsid w:val="00A5417D"/>
    <w:rsid w:val="00A563B6"/>
    <w:rsid w:val="00A62BD0"/>
    <w:rsid w:val="00A6584E"/>
    <w:rsid w:val="00A6630D"/>
    <w:rsid w:val="00A66C62"/>
    <w:rsid w:val="00A745AF"/>
    <w:rsid w:val="00A74EC6"/>
    <w:rsid w:val="00A755E6"/>
    <w:rsid w:val="00A76EB3"/>
    <w:rsid w:val="00A82272"/>
    <w:rsid w:val="00A847D3"/>
    <w:rsid w:val="00A85619"/>
    <w:rsid w:val="00A97CAD"/>
    <w:rsid w:val="00AA1376"/>
    <w:rsid w:val="00AA25E5"/>
    <w:rsid w:val="00AA35A8"/>
    <w:rsid w:val="00AA50E8"/>
    <w:rsid w:val="00AA60B1"/>
    <w:rsid w:val="00AB12E1"/>
    <w:rsid w:val="00AB1731"/>
    <w:rsid w:val="00AB3BD5"/>
    <w:rsid w:val="00AC0BFE"/>
    <w:rsid w:val="00AC54AA"/>
    <w:rsid w:val="00AC6A5A"/>
    <w:rsid w:val="00AC6E23"/>
    <w:rsid w:val="00AD1AFB"/>
    <w:rsid w:val="00AD21A7"/>
    <w:rsid w:val="00AD4820"/>
    <w:rsid w:val="00AD7DFD"/>
    <w:rsid w:val="00AE4131"/>
    <w:rsid w:val="00AE4247"/>
    <w:rsid w:val="00AE4637"/>
    <w:rsid w:val="00AE7088"/>
    <w:rsid w:val="00AF37F1"/>
    <w:rsid w:val="00AF4365"/>
    <w:rsid w:val="00AF6B2E"/>
    <w:rsid w:val="00B00D3D"/>
    <w:rsid w:val="00B071DC"/>
    <w:rsid w:val="00B13F10"/>
    <w:rsid w:val="00B14C80"/>
    <w:rsid w:val="00B156D0"/>
    <w:rsid w:val="00B17900"/>
    <w:rsid w:val="00B21EE8"/>
    <w:rsid w:val="00B22443"/>
    <w:rsid w:val="00B22A53"/>
    <w:rsid w:val="00B30636"/>
    <w:rsid w:val="00B32909"/>
    <w:rsid w:val="00B33F29"/>
    <w:rsid w:val="00B34CA6"/>
    <w:rsid w:val="00B41D4A"/>
    <w:rsid w:val="00B43B2B"/>
    <w:rsid w:val="00B44BC4"/>
    <w:rsid w:val="00B45245"/>
    <w:rsid w:val="00B452F9"/>
    <w:rsid w:val="00B511E7"/>
    <w:rsid w:val="00B516DE"/>
    <w:rsid w:val="00B51D45"/>
    <w:rsid w:val="00B528D8"/>
    <w:rsid w:val="00B52960"/>
    <w:rsid w:val="00B54294"/>
    <w:rsid w:val="00B54B39"/>
    <w:rsid w:val="00B5677E"/>
    <w:rsid w:val="00B619D6"/>
    <w:rsid w:val="00B63C6C"/>
    <w:rsid w:val="00B66D34"/>
    <w:rsid w:val="00B77EDC"/>
    <w:rsid w:val="00B84027"/>
    <w:rsid w:val="00B910F5"/>
    <w:rsid w:val="00B9296E"/>
    <w:rsid w:val="00B95B5D"/>
    <w:rsid w:val="00BA0AA7"/>
    <w:rsid w:val="00BA7BC8"/>
    <w:rsid w:val="00BB1658"/>
    <w:rsid w:val="00BB2AB6"/>
    <w:rsid w:val="00BB2C2D"/>
    <w:rsid w:val="00BD2369"/>
    <w:rsid w:val="00BD4FBC"/>
    <w:rsid w:val="00BD586F"/>
    <w:rsid w:val="00BD77CC"/>
    <w:rsid w:val="00BE200E"/>
    <w:rsid w:val="00BE2406"/>
    <w:rsid w:val="00BE442B"/>
    <w:rsid w:val="00BF0B04"/>
    <w:rsid w:val="00C067FD"/>
    <w:rsid w:val="00C07049"/>
    <w:rsid w:val="00C111F4"/>
    <w:rsid w:val="00C202A7"/>
    <w:rsid w:val="00C20E93"/>
    <w:rsid w:val="00C233CB"/>
    <w:rsid w:val="00C2396B"/>
    <w:rsid w:val="00C269F7"/>
    <w:rsid w:val="00C276BC"/>
    <w:rsid w:val="00C27C7E"/>
    <w:rsid w:val="00C318EC"/>
    <w:rsid w:val="00C33FAA"/>
    <w:rsid w:val="00C3784D"/>
    <w:rsid w:val="00C4057C"/>
    <w:rsid w:val="00C4283A"/>
    <w:rsid w:val="00C4400A"/>
    <w:rsid w:val="00C5085C"/>
    <w:rsid w:val="00C5210A"/>
    <w:rsid w:val="00C52745"/>
    <w:rsid w:val="00C61E7F"/>
    <w:rsid w:val="00C6259E"/>
    <w:rsid w:val="00C70E27"/>
    <w:rsid w:val="00C82D72"/>
    <w:rsid w:val="00C84E37"/>
    <w:rsid w:val="00C91EC5"/>
    <w:rsid w:val="00C92684"/>
    <w:rsid w:val="00C92D0F"/>
    <w:rsid w:val="00C93BC3"/>
    <w:rsid w:val="00C9482D"/>
    <w:rsid w:val="00C94D30"/>
    <w:rsid w:val="00C94F20"/>
    <w:rsid w:val="00C9604E"/>
    <w:rsid w:val="00CA2D72"/>
    <w:rsid w:val="00CB03CB"/>
    <w:rsid w:val="00CB423F"/>
    <w:rsid w:val="00CB5BF2"/>
    <w:rsid w:val="00CB6A55"/>
    <w:rsid w:val="00CB7F29"/>
    <w:rsid w:val="00CC1307"/>
    <w:rsid w:val="00CC22D1"/>
    <w:rsid w:val="00CC29CF"/>
    <w:rsid w:val="00CC2A96"/>
    <w:rsid w:val="00CC43AD"/>
    <w:rsid w:val="00CC4F2C"/>
    <w:rsid w:val="00CC5181"/>
    <w:rsid w:val="00CC6675"/>
    <w:rsid w:val="00CD2B0D"/>
    <w:rsid w:val="00CD3617"/>
    <w:rsid w:val="00CD7841"/>
    <w:rsid w:val="00CE145C"/>
    <w:rsid w:val="00CE215C"/>
    <w:rsid w:val="00CE43DF"/>
    <w:rsid w:val="00CE5C79"/>
    <w:rsid w:val="00CF08E7"/>
    <w:rsid w:val="00CF2BA9"/>
    <w:rsid w:val="00CF57A3"/>
    <w:rsid w:val="00CF5D6B"/>
    <w:rsid w:val="00CF6F66"/>
    <w:rsid w:val="00D00C23"/>
    <w:rsid w:val="00D00F3F"/>
    <w:rsid w:val="00D016C4"/>
    <w:rsid w:val="00D0353E"/>
    <w:rsid w:val="00D06245"/>
    <w:rsid w:val="00D0741C"/>
    <w:rsid w:val="00D130A2"/>
    <w:rsid w:val="00D219B7"/>
    <w:rsid w:val="00D21EC7"/>
    <w:rsid w:val="00D24152"/>
    <w:rsid w:val="00D25DF0"/>
    <w:rsid w:val="00D30540"/>
    <w:rsid w:val="00D358FA"/>
    <w:rsid w:val="00D3633E"/>
    <w:rsid w:val="00D36811"/>
    <w:rsid w:val="00D36CA4"/>
    <w:rsid w:val="00D41A82"/>
    <w:rsid w:val="00D42C30"/>
    <w:rsid w:val="00D47281"/>
    <w:rsid w:val="00D476D5"/>
    <w:rsid w:val="00D52048"/>
    <w:rsid w:val="00D52AF3"/>
    <w:rsid w:val="00D5315C"/>
    <w:rsid w:val="00D60002"/>
    <w:rsid w:val="00D64EF2"/>
    <w:rsid w:val="00D7087D"/>
    <w:rsid w:val="00D732F7"/>
    <w:rsid w:val="00D7390E"/>
    <w:rsid w:val="00D73AE0"/>
    <w:rsid w:val="00D74B06"/>
    <w:rsid w:val="00D85C8F"/>
    <w:rsid w:val="00D86E3B"/>
    <w:rsid w:val="00D8711F"/>
    <w:rsid w:val="00D90037"/>
    <w:rsid w:val="00D95C07"/>
    <w:rsid w:val="00D95E8C"/>
    <w:rsid w:val="00DA1C14"/>
    <w:rsid w:val="00DA275E"/>
    <w:rsid w:val="00DB1F03"/>
    <w:rsid w:val="00DB227D"/>
    <w:rsid w:val="00DC0427"/>
    <w:rsid w:val="00DC2229"/>
    <w:rsid w:val="00DC4493"/>
    <w:rsid w:val="00DC5A05"/>
    <w:rsid w:val="00DC688F"/>
    <w:rsid w:val="00DD3E00"/>
    <w:rsid w:val="00DD55AA"/>
    <w:rsid w:val="00DD6934"/>
    <w:rsid w:val="00DE14EB"/>
    <w:rsid w:val="00DE2C8C"/>
    <w:rsid w:val="00DE2EC8"/>
    <w:rsid w:val="00DE367C"/>
    <w:rsid w:val="00DE7A64"/>
    <w:rsid w:val="00DF0B32"/>
    <w:rsid w:val="00DF3CEB"/>
    <w:rsid w:val="00DF6582"/>
    <w:rsid w:val="00DF679C"/>
    <w:rsid w:val="00DF7FA6"/>
    <w:rsid w:val="00E0000C"/>
    <w:rsid w:val="00E01945"/>
    <w:rsid w:val="00E0381C"/>
    <w:rsid w:val="00E03EFA"/>
    <w:rsid w:val="00E05350"/>
    <w:rsid w:val="00E0766B"/>
    <w:rsid w:val="00E11A61"/>
    <w:rsid w:val="00E12832"/>
    <w:rsid w:val="00E16798"/>
    <w:rsid w:val="00E22DC5"/>
    <w:rsid w:val="00E23E46"/>
    <w:rsid w:val="00E25A3A"/>
    <w:rsid w:val="00E25F98"/>
    <w:rsid w:val="00E26508"/>
    <w:rsid w:val="00E27E3A"/>
    <w:rsid w:val="00E31A49"/>
    <w:rsid w:val="00E32684"/>
    <w:rsid w:val="00E352DD"/>
    <w:rsid w:val="00E423BC"/>
    <w:rsid w:val="00E42E69"/>
    <w:rsid w:val="00E4323C"/>
    <w:rsid w:val="00E447BA"/>
    <w:rsid w:val="00E47162"/>
    <w:rsid w:val="00E4748F"/>
    <w:rsid w:val="00E5054E"/>
    <w:rsid w:val="00E526F4"/>
    <w:rsid w:val="00E60BA9"/>
    <w:rsid w:val="00E61274"/>
    <w:rsid w:val="00E67599"/>
    <w:rsid w:val="00E70B4B"/>
    <w:rsid w:val="00E73B32"/>
    <w:rsid w:val="00E74E11"/>
    <w:rsid w:val="00E80057"/>
    <w:rsid w:val="00E81F6E"/>
    <w:rsid w:val="00E830BF"/>
    <w:rsid w:val="00E83C91"/>
    <w:rsid w:val="00E8703B"/>
    <w:rsid w:val="00E873AE"/>
    <w:rsid w:val="00E904DA"/>
    <w:rsid w:val="00E97214"/>
    <w:rsid w:val="00EA0574"/>
    <w:rsid w:val="00EA503A"/>
    <w:rsid w:val="00EA5974"/>
    <w:rsid w:val="00EA7763"/>
    <w:rsid w:val="00EA7D1F"/>
    <w:rsid w:val="00EB12D0"/>
    <w:rsid w:val="00EB613E"/>
    <w:rsid w:val="00EC22D7"/>
    <w:rsid w:val="00EC5EAF"/>
    <w:rsid w:val="00EC635E"/>
    <w:rsid w:val="00EC7693"/>
    <w:rsid w:val="00ED1DB7"/>
    <w:rsid w:val="00ED6B89"/>
    <w:rsid w:val="00EE17E1"/>
    <w:rsid w:val="00EE1A74"/>
    <w:rsid w:val="00EE5EB8"/>
    <w:rsid w:val="00EF65AF"/>
    <w:rsid w:val="00EF78DD"/>
    <w:rsid w:val="00F00030"/>
    <w:rsid w:val="00F0198C"/>
    <w:rsid w:val="00F02909"/>
    <w:rsid w:val="00F05ADB"/>
    <w:rsid w:val="00F204E9"/>
    <w:rsid w:val="00F23424"/>
    <w:rsid w:val="00F250F5"/>
    <w:rsid w:val="00F2586C"/>
    <w:rsid w:val="00F26550"/>
    <w:rsid w:val="00F26CF1"/>
    <w:rsid w:val="00F33A95"/>
    <w:rsid w:val="00F4000F"/>
    <w:rsid w:val="00F41CB3"/>
    <w:rsid w:val="00F46057"/>
    <w:rsid w:val="00F50697"/>
    <w:rsid w:val="00F513AA"/>
    <w:rsid w:val="00F5222F"/>
    <w:rsid w:val="00F52847"/>
    <w:rsid w:val="00F5555B"/>
    <w:rsid w:val="00F61D9E"/>
    <w:rsid w:val="00F62492"/>
    <w:rsid w:val="00F62E77"/>
    <w:rsid w:val="00F76232"/>
    <w:rsid w:val="00F833B3"/>
    <w:rsid w:val="00F87992"/>
    <w:rsid w:val="00F90775"/>
    <w:rsid w:val="00F95676"/>
    <w:rsid w:val="00FA242C"/>
    <w:rsid w:val="00FA4480"/>
    <w:rsid w:val="00FB21A7"/>
    <w:rsid w:val="00FB30BC"/>
    <w:rsid w:val="00FB4FE7"/>
    <w:rsid w:val="00FB72AB"/>
    <w:rsid w:val="00FC37A7"/>
    <w:rsid w:val="00FC5FC9"/>
    <w:rsid w:val="00FD256A"/>
    <w:rsid w:val="00FD3D68"/>
    <w:rsid w:val="00FD47D8"/>
    <w:rsid w:val="00FD7881"/>
    <w:rsid w:val="00FE0E38"/>
    <w:rsid w:val="00FE5038"/>
    <w:rsid w:val="00FE541A"/>
    <w:rsid w:val="00FE559F"/>
    <w:rsid w:val="00FE69A3"/>
    <w:rsid w:val="00FE6AA4"/>
    <w:rsid w:val="00FE7735"/>
    <w:rsid w:val="00FF34CF"/>
    <w:rsid w:val="00FF470B"/>
    <w:rsid w:val="00FF525D"/>
    <w:rsid w:val="00FF5374"/>
    <w:rsid w:val="00FF7B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0C7A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iPriority="99" w:unhideWhenUsed="1" w:qFormat="1"/>
    <w:lsdException w:name="Strong" w:uiPriority="99"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lsdException w:name="Table Colorful 2" w:semiHidden="1" w:unhideWhenUsed="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unhideWhenUsed="1" w:qFormat="1"/>
    <w:lsdException w:name="Table Grid" w:uiPriority="3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00F"/>
    <w:pPr>
      <w:widowControl w:val="0"/>
      <w:spacing w:line="360" w:lineRule="auto"/>
      <w:ind w:firstLine="200" w:firstLineChars="200"/>
      <w:jc w:val="both"/>
    </w:pPr>
    <w:rPr>
      <w:sz w:val="24"/>
    </w:rPr>
  </w:style>
  <w:style w:type="paragraph" w:styleId="Heading1">
    <w:name w:val="heading 1"/>
    <w:aliases w:val="1,1.0,123321,1st level,H1,H11,H12,H13,H14,H15,H16,H17,Head 1,Head 11,Head 111,Head 12,Heading 11,Level 1,Level 1 Topic Heading,PIM 1,Section Head,Title1,app heading 1,app heading 11,app heading 111,app heading 12,app heading 13,h1,l1,prop,卷标题,第 ？ 章"/>
    <w:basedOn w:val="Normal"/>
    <w:next w:val="Normal"/>
    <w:link w:val="15"/>
    <w:qFormat/>
    <w:rsid w:val="00CF2BA9"/>
    <w:pPr>
      <w:keepNext/>
      <w:keepLines/>
      <w:numPr>
        <w:numId w:val="40"/>
      </w:numPr>
      <w:spacing w:before="260" w:after="260"/>
      <w:ind w:left="0" w:firstLine="0" w:firstLineChars="0"/>
      <w:outlineLvl w:val="0"/>
    </w:pPr>
    <w:rPr>
      <w:rFonts w:ascii="Calibri" w:eastAsia="宋体" w:hAnsi="Calibri"/>
      <w:b/>
      <w:bCs/>
      <w:kern w:val="44"/>
      <w:sz w:val="44"/>
      <w:szCs w:val="44"/>
    </w:rPr>
  </w:style>
  <w:style w:type="paragraph" w:styleId="Heading2">
    <w:name w:val="heading 2"/>
    <w:aliases w:val="2,2nd level,A,H2,H21,H211,H22,H2normal full,HD2,Head 2,Header 2,Heading 2 CCBS,Heading 2 Hidden,Heading 2_0,Level 2 Head,PA Major Section,PIM2,Title2,Titre2,Titre3,UNDERRUBRIK 1-2,Underrubrik1,h2,heading 2,l2,prop2,sect 1.2,sect 1.21,标题 2my2,标题 4.1,节"/>
    <w:basedOn w:val="Normal"/>
    <w:next w:val="Normal"/>
    <w:link w:val="21"/>
    <w:qFormat/>
    <w:rsid w:val="00036DAB"/>
    <w:pPr>
      <w:keepNext/>
      <w:keepLines/>
      <w:numPr>
        <w:ilvl w:val="1"/>
        <w:numId w:val="40"/>
      </w:numPr>
      <w:spacing w:before="260" w:after="260"/>
      <w:ind w:left="0" w:firstLine="0" w:firstLineChars="0"/>
      <w:outlineLvl w:val="1"/>
    </w:pPr>
    <w:rPr>
      <w:rFonts w:asciiTheme="majorHAnsi" w:eastAsiaTheme="majorEastAsia" w:hAnsiTheme="majorHAnsi" w:cstheme="majorBidi"/>
      <w:b/>
      <w:bCs/>
      <w:sz w:val="36"/>
      <w:szCs w:val="32"/>
    </w:rPr>
  </w:style>
  <w:style w:type="paragraph" w:styleId="Heading3">
    <w:name w:val="heading 3"/>
    <w:aliases w:val="3,3heading,3rd level,BOD 0,Bold Head,CT,H3,H31,Head 3,Heading 3 - old,Heading 31,Heading 3_0,L3,Level 3 Head,Level 3 Topic Heading,Map,PIM 3,Title3,bh,h3,heading 3,l3,level_3,list 3,prop3,sect1.2.3,sect1.2.31,sect1.2.311,sect1.2.32,sect1.2.33,正文三级标题"/>
    <w:basedOn w:val="Normal"/>
    <w:next w:val="Normal"/>
    <w:link w:val="31"/>
    <w:qFormat/>
    <w:rsid w:val="004549A8"/>
    <w:pPr>
      <w:keepNext/>
      <w:keepLines/>
      <w:numPr>
        <w:ilvl w:val="2"/>
        <w:numId w:val="40"/>
      </w:numPr>
      <w:spacing w:before="260" w:after="260"/>
      <w:ind w:left="0" w:firstLine="0" w:firstLineChars="0"/>
      <w:outlineLvl w:val="2"/>
    </w:pPr>
    <w:rPr>
      <w:b/>
      <w:bCs/>
      <w:sz w:val="32"/>
      <w:szCs w:val="32"/>
    </w:rPr>
  </w:style>
  <w:style w:type="paragraph" w:styleId="Heading4">
    <w:name w:val="heading 4"/>
    <w:aliases w:val="(A-4),1.,4,4heading,H4,Heading 14,Heading 141,Heading 142,PIM 4,Ref Heading 1,Ref Heading 11,Ref Heading 111,Ref Heading 12,Ref Heading 13,b,bl,h4,rh1,rh11,rh111,rh12,rh13,sect 1.2.3.4,sect 1.2.3.41,sect 1.2.3.411,sect 1.2.3.42,sect 1.2.3.43,正文四级标题"/>
    <w:basedOn w:val="Normal"/>
    <w:next w:val="Normal"/>
    <w:link w:val="42"/>
    <w:qFormat/>
    <w:rsid w:val="001834D2"/>
    <w:pPr>
      <w:keepNext/>
      <w:keepLines/>
      <w:numPr>
        <w:ilvl w:val="3"/>
        <w:numId w:val="40"/>
      </w:numPr>
      <w:spacing w:before="260" w:after="260"/>
      <w:ind w:left="0" w:firstLine="0" w:firstLineChars="0"/>
      <w:outlineLvl w:val="3"/>
    </w:pPr>
    <w:rPr>
      <w:rFonts w:ascii="Calibri" w:hAnsi="Calibri" w:eastAsiaTheme="majorEastAsia" w:cstheme="majorBidi"/>
      <w:b/>
      <w:bCs/>
      <w:sz w:val="28"/>
      <w:szCs w:val="28"/>
    </w:rPr>
  </w:style>
  <w:style w:type="paragraph" w:styleId="Heading5">
    <w:name w:val="heading 5"/>
    <w:aliases w:val="H5,H5-Heading 5,Head 5,Heading5,IS41 Heading 5,ITT t5,Module heading 2,PA Pico Section,PIM 5,Roman list,Second Subheading,Table label,dash,dash1,dash2,dash3,dd,dd1,dd2,ds,ds1,ds2,ds3,h5,h51,heading 5,heading5,hm,l5,list 5,mh2,module heading,口,口1,口2"/>
    <w:basedOn w:val="Normal"/>
    <w:next w:val="Normal"/>
    <w:link w:val="5"/>
    <w:qFormat/>
    <w:rsid w:val="00F0198C"/>
    <w:pPr>
      <w:keepNext/>
      <w:keepLines/>
      <w:numPr>
        <w:ilvl w:val="4"/>
        <w:numId w:val="40"/>
      </w:numPr>
      <w:spacing w:before="260" w:after="260"/>
      <w:ind w:left="0" w:firstLine="0" w:firstLineChars="0"/>
      <w:outlineLvl w:val="4"/>
    </w:pPr>
    <w:rPr>
      <w:b/>
      <w:bCs/>
      <w:sz w:val="28"/>
      <w:szCs w:val="28"/>
    </w:rPr>
  </w:style>
  <w:style w:type="paragraph" w:styleId="Heading6">
    <w:name w:val="heading 6"/>
    <w:aliases w:val=". (a.),1.1.1.1.1.1,BOD 4,Bullet (Single Lines),Bullet list,Caption number (page-wide),DO NOT USE_h6,Figure label,H6,Heading6,L6,Legal Level 1.,PIM 6,Third Subheading,cnp,h6,heading 6,hsm,l6,list 6,submodule heading,标题 6(ALT+6),标题七3,正文六级标题,第五层条"/>
    <w:basedOn w:val="Normal"/>
    <w:next w:val="Normal"/>
    <w:link w:val="6"/>
    <w:uiPriority w:val="9"/>
    <w:unhideWhenUsed/>
    <w:qFormat/>
    <w:rsid w:val="002332A8"/>
    <w:pPr>
      <w:keepNext/>
      <w:keepLines/>
      <w:numPr>
        <w:ilvl w:val="5"/>
        <w:numId w:val="40"/>
      </w:numPr>
      <w:spacing w:before="260" w:after="260"/>
      <w:ind w:firstLine="0" w:firstLineChars="0"/>
      <w:outlineLvl w:val="5"/>
    </w:pPr>
    <w:rPr>
      <w:rFonts w:ascii="Calibri" w:hAnsi="Calibri" w:eastAsiaTheme="majorEastAsia" w:cstheme="majorBidi"/>
      <w:b/>
      <w:bCs/>
      <w:szCs w:val="24"/>
    </w:rPr>
  </w:style>
  <w:style w:type="paragraph" w:styleId="Heading7">
    <w:name w:val="heading 7"/>
    <w:aliases w:val="L,PIM 7,letter list,不用,不用 Char Char Char Char Char Char,标题 7 Char Char Char Char,标题 7 Char Char Char Char Char Char,标题 7 Char Char1,标题 7 Char Char1 Char Char,标题 7 Char1 Char Char Char Char,标题 7 Char1 Char Char1,标题 7 Char1 Char1 Char,标题 7 Char2"/>
    <w:basedOn w:val="Normal"/>
    <w:next w:val="Normal"/>
    <w:link w:val="7"/>
    <w:unhideWhenUsed/>
    <w:qFormat/>
    <w:rsid w:val="00474265"/>
    <w:pPr>
      <w:keepNext/>
      <w:keepLines/>
      <w:spacing w:before="240" w:after="64" w:line="320" w:lineRule="auto"/>
      <w:outlineLvl w:val="6"/>
    </w:pPr>
    <w:rPr>
      <w:b/>
      <w:bCs/>
      <w:szCs w:val="24"/>
    </w:rPr>
  </w:style>
  <w:style w:type="paragraph" w:styleId="Heading8">
    <w:name w:val="heading 8"/>
    <w:aliases w:val="Body Text 7,Legal Level 1.1.1.,action,action1,action11,action111,action112,action113,action12,action13,action14,action2,action21,action22,action23,action3,action31,action32,action33,action4,action5,action6,action7,action8,action9,不用8,注意框体,（A）"/>
    <w:basedOn w:val="Normal"/>
    <w:next w:val="Normal"/>
    <w:link w:val="80"/>
    <w:unhideWhenUsed/>
    <w:qFormat/>
    <w:rsid w:val="00FE69A3"/>
    <w:pPr>
      <w:keepNext/>
      <w:keepLines/>
      <w:spacing w:before="240" w:after="64" w:line="319" w:lineRule="auto"/>
      <w:ind w:firstLine="0" w:firstLineChars="0"/>
      <w:jc w:val="left"/>
      <w:outlineLvl w:val="7"/>
    </w:pPr>
    <w:rPr>
      <w:rFonts w:ascii="Cambria" w:eastAsia="宋体" w:hAnsi="Cambria" w:cs="Times New Roman"/>
      <w:szCs w:val="24"/>
      <w:lang w:eastAsia="en-US"/>
    </w:rPr>
  </w:style>
  <w:style w:type="paragraph" w:styleId="Heading9">
    <w:name w:val="heading 9"/>
    <w:aliases w:val="9,Alt+9,App Heading,Appendix,AppendixBodyHead,Code eg's,FH,Figure Heading,HF,Legal Level 1.1.1.1.,PIM 9,figures,ft,ft1,h9,heading 9,huh,progress,progress1,progress11,progress2,t,table,table left,table title,tl,三级标题,不用9,图,图表,标,标题 45,正文九级标题,第八层条"/>
    <w:basedOn w:val="Normal"/>
    <w:next w:val="Normal"/>
    <w:link w:val="91"/>
    <w:uiPriority w:val="99"/>
    <w:unhideWhenUsed/>
    <w:qFormat/>
    <w:rsid w:val="00FE69A3"/>
    <w:pPr>
      <w:keepNext/>
      <w:keepLines/>
      <w:spacing w:before="240" w:after="64" w:line="320" w:lineRule="auto"/>
      <w:ind w:firstLine="0" w:firstLineChars="0"/>
      <w:outlineLvl w:val="8"/>
    </w:pPr>
    <w:rPr>
      <w:rFonts w:ascii="Cambria" w:eastAsia="宋体" w:hAnsi="Cambria" w:cs="Times New Roman"/>
      <w:sz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2.3标题,??¨¨?o??¡ì?¨¦D?¡§¡è?¡ìa,?¡è?o?¡§¡éD?¨¤¡§a,Bullet List,FooterText,List,Paragraphe de liste1,lp1,numbered,stc标题4,¡¤?o?¨¢D¡À¨ª,·ûºÅÁÐ±í,列出段落11,列出段落12,列出段落4,有序多级列表1,正文段落1,段落样式,符号1.1（天云科技）,符号列表,编号,表格段落,表格说明样式"/>
    <w:basedOn w:val="Normal"/>
    <w:link w:val="a19"/>
    <w:uiPriority w:val="34"/>
    <w:qFormat/>
    <w:rsid w:val="00AE4637"/>
    <w:pPr>
      <w:ind w:firstLine="420"/>
    </w:pPr>
  </w:style>
  <w:style w:type="character" w:customStyle="1" w:styleId="15">
    <w:name w:val="标题 1 字符"/>
    <w:aliases w:val="1 字符,1.0 字符,123321 字符,1st level 字符,H1 字符,H11 字符,H12 字符,H13 字符,H14 字符,H15 字符,H16 字符,H17 字符,Level 1 字符,PIM 1 字符,Section Head 字符,Title1 字符,app heading 1 字符,app heading 11 字符,app heading 111 字符,app heading 12 字符,h1 字符,l1 字符,prop 字符,卷标题 字符,第 ？ 章 字符"/>
    <w:basedOn w:val="DefaultParagraphFont"/>
    <w:link w:val="Heading1"/>
    <w:qFormat/>
    <w:rsid w:val="00CF2BA9"/>
    <w:rPr>
      <w:rFonts w:ascii="Calibri" w:eastAsia="宋体" w:hAnsi="Calibri"/>
      <w:b/>
      <w:bCs/>
      <w:kern w:val="44"/>
      <w:sz w:val="44"/>
      <w:szCs w:val="44"/>
    </w:rPr>
  </w:style>
  <w:style w:type="character" w:customStyle="1" w:styleId="21">
    <w:name w:val="标题 2 字符"/>
    <w:aliases w:val="2 字符,2nd level 字符,H2 字符,H2normal full 字符,HD2 字符,Head 2 字符,Header 2 字符,Heading 2 CCBS 字符,Heading 2 Hidden 字符,Heading 2 字符,Level 2 Head 字符,PA Major Section 字符,PIM2 字符,Titre2 字符,Titre3 字符,UNDERRUBRIK 1-2 字符,h2 字符,heading 2 字符,l2 字符,标题 4.1 字符,节 字符"/>
    <w:basedOn w:val="DefaultParagraphFont"/>
    <w:link w:val="Heading2"/>
    <w:qFormat/>
    <w:rsid w:val="00036DAB"/>
    <w:rPr>
      <w:rFonts w:asciiTheme="majorHAnsi" w:eastAsiaTheme="majorEastAsia" w:hAnsiTheme="majorHAnsi" w:cstheme="majorBidi"/>
      <w:b/>
      <w:bCs/>
      <w:sz w:val="36"/>
      <w:szCs w:val="32"/>
    </w:rPr>
  </w:style>
  <w:style w:type="character" w:customStyle="1" w:styleId="31">
    <w:name w:val="标题 3 字符"/>
    <w:aliases w:val="3 字符,3heading 字符,3rd level 字符,Bold Head 字符,CT 字符,H3 字符,H31 字符,Head 3 字符,Heading 3 - old 字符,Heading 3 字符,Heading 31 字符,Level 3 Head 字符,Map 字符,PIM 3 字符,Title3 字符,bh 字符,h3 字符,heading 3 字符,l3 字符,level_3 字符,list 3 字符,prop3 字符,sect1.2.3 字符,正文三级标题 字符"/>
    <w:basedOn w:val="DefaultParagraphFont"/>
    <w:link w:val="Heading3"/>
    <w:qFormat/>
    <w:rsid w:val="004549A8"/>
    <w:rPr>
      <w:b/>
      <w:bCs/>
      <w:sz w:val="32"/>
      <w:szCs w:val="32"/>
    </w:rPr>
  </w:style>
  <w:style w:type="character" w:customStyle="1" w:styleId="42">
    <w:name w:val="标题 4 字符"/>
    <w:aliases w:val="1. 字符,4 字符,4heading 字符,H4 字符,Heading 14 字符,Heading 141 字符,Heading 142 字符,PIM 4 字符,Ref Heading 1 字符,Ref Heading 11 字符,Ref Heading 12 字符,h4 字符,rh1 字符,rh11 字符,rh12 字符,sect 1.2.3.4 字符,sect 1.2.3.41 字符,sect 1.2.3.411 字符,sect 1.2.3.42 字符,正文四级标题 字符"/>
    <w:basedOn w:val="DefaultParagraphFont"/>
    <w:link w:val="Heading4"/>
    <w:qFormat/>
    <w:rsid w:val="001834D2"/>
    <w:rPr>
      <w:rFonts w:ascii="Calibri" w:hAnsi="Calibri" w:eastAsiaTheme="majorEastAsia" w:cstheme="majorBidi"/>
      <w:b/>
      <w:bCs/>
      <w:sz w:val="28"/>
      <w:szCs w:val="28"/>
    </w:rPr>
  </w:style>
  <w:style w:type="character" w:customStyle="1" w:styleId="5">
    <w:name w:val="标题 5 字符"/>
    <w:aliases w:val="H5 字符,H5-Heading 5 字符,Head 5 字符,Heading5 字符,IS41 Heading 5 字符,ITT t5 字符,Module heading 2 字符,PA Pico Section 字符,PIM 5 字符,Roman list 字符,Table label 字符,dash 字符,dd 字符,ds 字符,h5 字符,h51 字符,heading 5 字符,heading5 字符,hm 字符,l5 字符,list 5 字符,mh2 字符,口 字符"/>
    <w:basedOn w:val="DefaultParagraphFont"/>
    <w:link w:val="Heading5"/>
    <w:qFormat/>
    <w:rsid w:val="00F0198C"/>
    <w:rPr>
      <w:b/>
      <w:bCs/>
      <w:sz w:val="28"/>
      <w:szCs w:val="28"/>
    </w:rPr>
  </w:style>
  <w:style w:type="character" w:customStyle="1" w:styleId="6">
    <w:name w:val="标题 6 字符"/>
    <w:aliases w:val=". (a.) 字符,1.1.1.1.1.1 字符,BOD 4 字符,Bullet (Single Lines) 字符,Bullet list 字符,H6 字符,Heading6 字符,L6 字符,Legal Level 1. 字符,PIM 6 字符,Third Subheading 字符,cnp 字符,h6 字符,heading 6 字符,hsm 字符,l6 字符,submodule heading 字符,标题 6(ALT+6) 字符,标题七3 字符,正文六级标题 字符,第五层条 字符"/>
    <w:basedOn w:val="DefaultParagraphFont"/>
    <w:link w:val="Heading6"/>
    <w:uiPriority w:val="9"/>
    <w:qFormat/>
    <w:rsid w:val="002332A8"/>
    <w:rPr>
      <w:rFonts w:ascii="Calibri" w:hAnsi="Calibri" w:eastAsiaTheme="majorEastAsia" w:cstheme="majorBidi"/>
      <w:b/>
      <w:bCs/>
      <w:sz w:val="24"/>
      <w:szCs w:val="24"/>
    </w:rPr>
  </w:style>
  <w:style w:type="paragraph" w:styleId="TOCHeading">
    <w:name w:val="TOC Heading"/>
    <w:basedOn w:val="Heading1"/>
    <w:next w:val="Normal"/>
    <w:uiPriority w:val="39"/>
    <w:unhideWhenUsed/>
    <w:qFormat/>
    <w:rsid w:val="008B304D"/>
    <w:pPr>
      <w:widowControl/>
      <w:numPr>
        <w:numId w:val="0"/>
      </w:numPr>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Normal"/>
    <w:next w:val="Normal"/>
    <w:autoRedefine/>
    <w:uiPriority w:val="39"/>
    <w:unhideWhenUsed/>
    <w:qFormat/>
    <w:rsid w:val="001B1704"/>
    <w:pPr>
      <w:tabs>
        <w:tab w:val="right" w:leader="dot" w:pos="8296"/>
      </w:tabs>
      <w:ind w:firstLine="0" w:firstLineChars="0"/>
    </w:pPr>
    <w:rPr>
      <w:b/>
    </w:rPr>
  </w:style>
  <w:style w:type="paragraph" w:styleId="TOC2">
    <w:name w:val="toc 2"/>
    <w:basedOn w:val="Normal"/>
    <w:next w:val="Normal"/>
    <w:link w:val="283"/>
    <w:autoRedefine/>
    <w:uiPriority w:val="39"/>
    <w:unhideWhenUsed/>
    <w:qFormat/>
    <w:rsid w:val="007968B9"/>
    <w:pPr>
      <w:ind w:left="150" w:firstLine="0" w:leftChars="150" w:firstLineChars="0"/>
    </w:pPr>
    <w:rPr>
      <w:b/>
    </w:rPr>
  </w:style>
  <w:style w:type="paragraph" w:styleId="TOC3">
    <w:name w:val="toc 3"/>
    <w:basedOn w:val="Normal"/>
    <w:next w:val="Normal"/>
    <w:autoRedefine/>
    <w:uiPriority w:val="39"/>
    <w:unhideWhenUsed/>
    <w:qFormat/>
    <w:rsid w:val="00640B80"/>
    <w:pPr>
      <w:ind w:left="300" w:firstLine="0" w:leftChars="300" w:firstLineChars="0"/>
    </w:pPr>
    <w:rPr>
      <w:b/>
    </w:rPr>
  </w:style>
  <w:style w:type="character" w:styleId="Hyperlink">
    <w:name w:val="Hyperlink"/>
    <w:aliases w:val="上海中望标准超级链接,超级链接,超级链接1,超级链接2"/>
    <w:basedOn w:val="DefaultParagraphFont"/>
    <w:uiPriority w:val="99"/>
    <w:unhideWhenUsed/>
    <w:qFormat/>
    <w:rsid w:val="008B304D"/>
    <w:rPr>
      <w:color w:val="0000FF" w:themeColor="hyperlink"/>
      <w:u w:val="single"/>
    </w:rPr>
  </w:style>
  <w:style w:type="paragraph" w:styleId="Header">
    <w:name w:val="header"/>
    <w:basedOn w:val="Normal"/>
    <w:link w:val="a3"/>
    <w:unhideWhenUsed/>
    <w:qFormat/>
    <w:rsid w:val="00940548"/>
    <w:pPr>
      <w:pBdr>
        <w:bottom w:val="single" w:sz="6" w:space="1" w:color="auto"/>
      </w:pBd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qFormat/>
    <w:rsid w:val="00940548"/>
    <w:rPr>
      <w:sz w:val="18"/>
      <w:szCs w:val="18"/>
    </w:rPr>
  </w:style>
  <w:style w:type="paragraph" w:styleId="Footer">
    <w:name w:val="footer"/>
    <w:basedOn w:val="Normal"/>
    <w:link w:val="a4"/>
    <w:uiPriority w:val="99"/>
    <w:unhideWhenUsed/>
    <w:qFormat/>
    <w:rsid w:val="00940548"/>
    <w:pPr>
      <w:tabs>
        <w:tab w:val="center" w:pos="4153"/>
        <w:tab w:val="right" w:pos="8306"/>
      </w:tabs>
      <w:snapToGrid w:val="0"/>
      <w:spacing w:line="240" w:lineRule="auto"/>
      <w:jc w:val="left"/>
    </w:pPr>
    <w:rPr>
      <w:sz w:val="18"/>
      <w:szCs w:val="18"/>
    </w:rPr>
  </w:style>
  <w:style w:type="character" w:customStyle="1" w:styleId="a4">
    <w:name w:val="页脚 字符"/>
    <w:basedOn w:val="DefaultParagraphFont"/>
    <w:link w:val="Footer"/>
    <w:uiPriority w:val="99"/>
    <w:qFormat/>
    <w:rsid w:val="00940548"/>
    <w:rPr>
      <w:sz w:val="18"/>
      <w:szCs w:val="18"/>
    </w:rPr>
  </w:style>
  <w:style w:type="numbering" w:customStyle="1" w:styleId="085-2">
    <w:name w:val="样式 编号 左侧:  0.85 厘米 悬挂缩进: -2 字符"/>
    <w:basedOn w:val="NoList"/>
    <w:rsid w:val="0057316D"/>
  </w:style>
  <w:style w:type="character" w:customStyle="1" w:styleId="7">
    <w:name w:val="标题 7 字符"/>
    <w:aliases w:val="L 字符,PIM 7 字符,不用 Char Char Char Char Char Char 字符,不用 字符,标题 7 Char Char Char Char Char Char 字符,标题 7 Char Char Char Char 字符,标题 7 Char Char1 Char Char 字符,标题 7 Char Char1 字符,标题 7 Char1 Char Char Char Char 字符,标题 7 Char1 Char Char1 字符,标题 7 Char2 字符"/>
    <w:basedOn w:val="DefaultParagraphFont"/>
    <w:link w:val="Heading7"/>
    <w:qFormat/>
    <w:rsid w:val="00474265"/>
    <w:rPr>
      <w:b/>
      <w:bCs/>
      <w:sz w:val="24"/>
      <w:szCs w:val="24"/>
    </w:rPr>
  </w:style>
  <w:style w:type="numbering" w:customStyle="1" w:styleId="19">
    <w:name w:val="无列表1"/>
    <w:next w:val="NoList"/>
    <w:uiPriority w:val="99"/>
    <w:semiHidden/>
    <w:unhideWhenUsed/>
    <w:rsid w:val="00C33FAA"/>
  </w:style>
  <w:style w:type="paragraph" w:customStyle="1" w:styleId="112">
    <w:name w:val="样式1"/>
    <w:basedOn w:val="Heading2"/>
    <w:link w:val="1Char"/>
    <w:qFormat/>
    <w:rsid w:val="00C33FAA"/>
    <w:pPr>
      <w:widowControl/>
      <w:tabs>
        <w:tab w:val="num" w:pos="420"/>
      </w:tabs>
      <w:adjustRightInd w:val="0"/>
      <w:snapToGrid w:val="0"/>
      <w:spacing w:before="0" w:after="0"/>
      <w:ind w:left="420" w:hanging="420"/>
      <w:jc w:val="center"/>
    </w:pPr>
    <w:rPr>
      <w:rFonts w:ascii="宋体" w:eastAsia="宋体" w:hAnsi="Arial" w:cs="Times New Roman"/>
      <w:bCs w:val="0"/>
      <w:kern w:val="0"/>
      <w:sz w:val="32"/>
      <w:szCs w:val="20"/>
    </w:rPr>
  </w:style>
  <w:style w:type="character" w:customStyle="1" w:styleId="1Char">
    <w:name w:val="样式1 Char"/>
    <w:link w:val="112"/>
    <w:qFormat/>
    <w:rsid w:val="00C33FAA"/>
    <w:rPr>
      <w:rFonts w:ascii="宋体" w:eastAsia="宋体" w:hAnsi="Arial" w:cs="Times New Roman"/>
      <w:b/>
      <w:kern w:val="0"/>
      <w:sz w:val="32"/>
      <w:szCs w:val="20"/>
    </w:rPr>
  </w:style>
  <w:style w:type="numbering" w:customStyle="1" w:styleId="085-21">
    <w:name w:val="样式 编号 左侧:  0.85 厘米 悬挂缩进: -2 字符1"/>
    <w:basedOn w:val="NoList"/>
    <w:rsid w:val="00C33FAA"/>
  </w:style>
  <w:style w:type="numbering" w:customStyle="1" w:styleId="085-211">
    <w:name w:val="样式 编号 左侧:  0.85 厘米 悬挂缩进: -2 字符11"/>
    <w:basedOn w:val="NoList"/>
    <w:rsid w:val="00C33FAA"/>
  </w:style>
  <w:style w:type="paragraph" w:customStyle="1" w:styleId="a5">
    <w:name w:val="表格题注"/>
    <w:next w:val="Normal"/>
    <w:qFormat/>
    <w:rsid w:val="00C33FAA"/>
    <w:pPr>
      <w:keepLines/>
      <w:numPr>
        <w:ilvl w:val="8"/>
        <w:numId w:val="3"/>
      </w:numPr>
      <w:spacing w:beforeLines="100"/>
      <w:ind w:left="1089" w:hanging="369"/>
      <w:jc w:val="center"/>
    </w:pPr>
    <w:rPr>
      <w:rFonts w:ascii="Arial" w:eastAsia="宋体" w:hAnsi="Arial" w:cs="Times New Roman"/>
      <w:kern w:val="0"/>
      <w:sz w:val="18"/>
      <w:szCs w:val="18"/>
    </w:rPr>
  </w:style>
  <w:style w:type="paragraph" w:styleId="NoSpacing">
    <w:name w:val="No Spacing"/>
    <w:aliases w:val="首行  小四  1.5"/>
    <w:uiPriority w:val="1"/>
    <w:qFormat/>
    <w:rsid w:val="001D781E"/>
    <w:pPr>
      <w:widowControl w:val="0"/>
      <w:spacing w:line="360" w:lineRule="auto"/>
      <w:ind w:firstLine="200" w:firstLineChars="200"/>
    </w:pPr>
    <w:rPr>
      <w:rFonts w:ascii="Calibri" w:eastAsia="宋体" w:hAnsi="Calibri" w:cs="Times New Roman"/>
      <w:sz w:val="24"/>
    </w:rPr>
  </w:style>
  <w:style w:type="paragraph" w:customStyle="1" w:styleId="113">
    <w:name w:val="11"/>
    <w:basedOn w:val="Normal"/>
    <w:qFormat/>
    <w:rsid w:val="009D3F94"/>
    <w:pPr>
      <w:ind w:firstLine="0" w:firstLineChars="0"/>
    </w:pPr>
  </w:style>
  <w:style w:type="character" w:customStyle="1" w:styleId="80">
    <w:name w:val="标题 8 字符"/>
    <w:aliases w:val="Body Text 7 字符,Legal Level 1.1.1. 字符,action 字符,action1 字符,action11 字符,action111 字符,action12 字符,action13 字符,action2 字符,action21 字符,action22 字符,action3 字符,action31 字符,action4 字符,action5 字符,action6 字符,action7 字符,action8 字符,不用8 字符,注意框体 字符,（A） 字符"/>
    <w:basedOn w:val="DefaultParagraphFont"/>
    <w:link w:val="Heading8"/>
    <w:qFormat/>
    <w:rsid w:val="00FE69A3"/>
    <w:rPr>
      <w:rFonts w:ascii="Cambria" w:eastAsia="宋体" w:hAnsi="Cambria" w:cs="Times New Roman"/>
      <w:sz w:val="24"/>
      <w:szCs w:val="24"/>
      <w:lang w:eastAsia="en-US"/>
    </w:rPr>
  </w:style>
  <w:style w:type="character" w:customStyle="1" w:styleId="91">
    <w:name w:val="标题 9 字符"/>
    <w:aliases w:val="9 字符,Alt+9 字符,Appendix 字符,AppendixBodyHead 字符,Code eg's 字符,FH 字符,Figure Heading 字符,HF 字符,PIM 9 字符,figures 字符,ft 字符,ft1 字符,h9 字符,heading 9 字符,huh 字符,t 字符,table left 字符,table title 字符,table 字符,tl 字符,三级标题 字符,不用9 字符,图 字符,图表 字符,标 字符,标题 45 字符,第八层条 字符"/>
    <w:basedOn w:val="DefaultParagraphFont"/>
    <w:link w:val="Heading9"/>
    <w:qFormat/>
    <w:rsid w:val="00FE69A3"/>
    <w:rPr>
      <w:rFonts w:ascii="Cambria" w:eastAsia="宋体" w:hAnsi="Cambria" w:cs="Times New Roman"/>
      <w:lang w:eastAsia="en-US"/>
    </w:rPr>
  </w:style>
  <w:style w:type="numbering" w:customStyle="1" w:styleId="24">
    <w:name w:val="无列表2"/>
    <w:next w:val="NoList"/>
    <w:uiPriority w:val="99"/>
    <w:semiHidden/>
    <w:unhideWhenUsed/>
    <w:rsid w:val="00FE69A3"/>
  </w:style>
  <w:style w:type="table" w:styleId="TableGrid">
    <w:name w:val="Table Grid"/>
    <w:basedOn w:val="TableNormal"/>
    <w:uiPriority w:val="39"/>
    <w:qFormat/>
    <w:rsid w:val="00FE69A3"/>
    <w:pPr>
      <w:widowControl w:val="0"/>
      <w:spacing w:before="50" w:beforeLines="50" w:after="50" w:afterLines="5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编号，小四"/>
    <w:basedOn w:val="Normal"/>
    <w:link w:val="Char17"/>
    <w:qFormat/>
    <w:rsid w:val="00FE69A3"/>
    <w:pPr>
      <w:ind w:firstLine="0" w:firstLineChars="0"/>
    </w:pPr>
    <w:rPr>
      <w:rFonts w:ascii="Times New Roman" w:eastAsia="宋体" w:hAnsi="Times New Roman" w:cs="Times New Roman"/>
      <w:szCs w:val="28"/>
    </w:rPr>
  </w:style>
  <w:style w:type="paragraph" w:styleId="DocumentMap">
    <w:name w:val="Document Map"/>
    <w:basedOn w:val="Normal"/>
    <w:link w:val="a8"/>
    <w:qFormat/>
    <w:rsid w:val="00FE69A3"/>
    <w:pPr>
      <w:shd w:val="clear" w:color="auto" w:fill="000080"/>
    </w:pPr>
    <w:rPr>
      <w:rFonts w:ascii="Times New Roman" w:eastAsia="宋体" w:hAnsi="Times New Roman" w:cs="Times New Roman"/>
      <w:szCs w:val="28"/>
    </w:rPr>
  </w:style>
  <w:style w:type="character" w:customStyle="1" w:styleId="a8">
    <w:name w:val="文档结构图 字符"/>
    <w:basedOn w:val="DefaultParagraphFont"/>
    <w:link w:val="DocumentMap"/>
    <w:qFormat/>
    <w:rsid w:val="00FE69A3"/>
    <w:rPr>
      <w:rFonts w:ascii="Times New Roman" w:eastAsia="宋体" w:hAnsi="Times New Roman" w:cs="Times New Roman"/>
      <w:sz w:val="24"/>
      <w:szCs w:val="28"/>
      <w:shd w:val="clear" w:color="auto" w:fill="000080"/>
    </w:rPr>
  </w:style>
  <w:style w:type="paragraph" w:customStyle="1" w:styleId="71">
    <w:name w:val="样式 标题 7 +"/>
    <w:basedOn w:val="Heading7"/>
    <w:uiPriority w:val="99"/>
    <w:qFormat/>
    <w:rsid w:val="00FE69A3"/>
    <w:pPr>
      <w:numPr>
        <w:ilvl w:val="6"/>
        <w:numId w:val="40"/>
      </w:numPr>
      <w:spacing w:before="120" w:line="360" w:lineRule="auto"/>
      <w:ind w:firstLine="0" w:firstLineChars="0"/>
      <w:jc w:val="center"/>
    </w:pPr>
    <w:rPr>
      <w:rFonts w:ascii="Times New Roman" w:eastAsia="宋体" w:hAnsi="Times New Roman" w:cs="Times New Roman"/>
      <w:lang w:eastAsia="en-US"/>
    </w:rPr>
  </w:style>
  <w:style w:type="numbering" w:customStyle="1" w:styleId="085-22">
    <w:name w:val="样式 编号 左侧:  0.85 厘米 悬挂缩进: -2 字符2"/>
    <w:basedOn w:val="NoList"/>
    <w:rsid w:val="00FE69A3"/>
  </w:style>
  <w:style w:type="paragraph" w:styleId="BodyText">
    <w:name w:val="Body Text"/>
    <w:basedOn w:val="Normal"/>
    <w:link w:val="a9"/>
    <w:qFormat/>
    <w:rsid w:val="00FE69A3"/>
    <w:pPr>
      <w:spacing w:after="120"/>
    </w:pPr>
    <w:rPr>
      <w:rFonts w:ascii="Times New Roman" w:eastAsia="宋体" w:hAnsi="Times New Roman" w:cs="Times New Roman"/>
      <w:szCs w:val="28"/>
    </w:rPr>
  </w:style>
  <w:style w:type="character" w:customStyle="1" w:styleId="a9">
    <w:name w:val="正文文本 字符"/>
    <w:basedOn w:val="DefaultParagraphFont"/>
    <w:link w:val="BodyText"/>
    <w:qFormat/>
    <w:rsid w:val="00FE69A3"/>
    <w:rPr>
      <w:rFonts w:ascii="Times New Roman" w:eastAsia="宋体" w:hAnsi="Times New Roman" w:cs="Times New Roman"/>
      <w:sz w:val="24"/>
      <w:szCs w:val="28"/>
    </w:rPr>
  </w:style>
  <w:style w:type="paragraph" w:customStyle="1" w:styleId="0">
    <w:name w:val="样式 首行缩进:  0 字符"/>
    <w:basedOn w:val="Normal"/>
    <w:link w:val="0Char"/>
    <w:qFormat/>
    <w:rsid w:val="00FE69A3"/>
    <w:rPr>
      <w:rFonts w:ascii="Times New Roman" w:eastAsia="宋体" w:hAnsi="Times New Roman" w:cs="宋体"/>
      <w:szCs w:val="20"/>
    </w:rPr>
  </w:style>
  <w:style w:type="paragraph" w:styleId="Caption">
    <w:name w:val="caption"/>
    <w:aliases w:val="BB,信息主题,信息主题 Char Char,图10,图101,图11,图110,图111,图12,图121,图13,图131,图14,图141,图15,图151,图16,图161,图17,图171,图18,图19,图2,图20,图21,图22,图3,图31,图32,图4,图41,图5,图51,图6,图61,图7,图71,图8,图81,图9,图91,图片,题注 Char Char,题注 Char Char Char Char,题注 Char1,题注(图注),题注(图注) + 居中"/>
    <w:basedOn w:val="Normal"/>
    <w:next w:val="Normal"/>
    <w:link w:val="a25"/>
    <w:uiPriority w:val="35"/>
    <w:unhideWhenUsed/>
    <w:qFormat/>
    <w:rsid w:val="00FE69A3"/>
    <w:pPr>
      <w:numPr>
        <w:numId w:val="4"/>
      </w:numPr>
      <w:ind w:firstLine="0" w:firstLineChars="0"/>
      <w:jc w:val="center"/>
    </w:pPr>
    <w:rPr>
      <w:rFonts w:ascii="Times New Roman" w:eastAsia="宋体" w:hAnsi="Times New Roman" w:cs="Times New Roman"/>
      <w:noProof/>
      <w:sz w:val="21"/>
      <w:szCs w:val="28"/>
    </w:rPr>
  </w:style>
  <w:style w:type="paragraph" w:customStyle="1" w:styleId="a10">
    <w:name w:val="表格表头"/>
    <w:basedOn w:val="Normal"/>
    <w:qFormat/>
    <w:rsid w:val="00FE69A3"/>
    <w:pPr>
      <w:ind w:firstLine="0" w:firstLineChars="0"/>
      <w:jc w:val="center"/>
      <w:outlineLvl w:val="0"/>
    </w:pPr>
    <w:rPr>
      <w:rFonts w:ascii="宋体" w:eastAsia="黑体" w:hAnsi="宋体" w:cs="Times New Roman"/>
      <w:noProof/>
    </w:rPr>
  </w:style>
  <w:style w:type="paragraph" w:customStyle="1" w:styleId="a11">
    <w:name w:val="表格正文"/>
    <w:basedOn w:val="Normal"/>
    <w:link w:val="Char85"/>
    <w:qFormat/>
    <w:rsid w:val="00FE69A3"/>
    <w:pPr>
      <w:ind w:firstLine="0" w:firstLineChars="0"/>
      <w:jc w:val="left"/>
    </w:pPr>
    <w:rPr>
      <w:rFonts w:ascii="Times New Roman" w:eastAsia="宋体" w:hAnsi="Times New Roman" w:cs="Times New Roman"/>
      <w:sz w:val="21"/>
      <w:szCs w:val="28"/>
    </w:rPr>
  </w:style>
  <w:style w:type="paragraph" w:customStyle="1" w:styleId="115">
    <w:name w:val="表1"/>
    <w:basedOn w:val="Normal"/>
    <w:link w:val="1Char4"/>
    <w:qFormat/>
    <w:rsid w:val="00FE69A3"/>
    <w:pPr>
      <w:numPr>
        <w:numId w:val="5"/>
      </w:numPr>
      <w:ind w:firstLine="0" w:firstLineChars="0"/>
      <w:jc w:val="center"/>
    </w:pPr>
    <w:rPr>
      <w:rFonts w:ascii="Times New Roman" w:eastAsia="宋体" w:hAnsi="Times New Roman" w:cs="Times New Roman"/>
      <w:sz w:val="21"/>
      <w:szCs w:val="28"/>
    </w:rPr>
  </w:style>
  <w:style w:type="paragraph" w:customStyle="1" w:styleId="Default">
    <w:name w:val="Default"/>
    <w:link w:val="DefaultChar"/>
    <w:qFormat/>
    <w:rsid w:val="00FE69A3"/>
    <w:pPr>
      <w:widowControl w:val="0"/>
      <w:autoSpaceDE w:val="0"/>
      <w:autoSpaceDN w:val="0"/>
      <w:adjustRightInd w:val="0"/>
      <w:spacing w:line="360" w:lineRule="auto"/>
      <w:ind w:firstLine="147" w:firstLineChars="147"/>
      <w:jc w:val="both"/>
    </w:pPr>
    <w:rPr>
      <w:rFonts w:ascii="宋体" w:eastAsia="宋体" w:hAnsi="Times New Roman" w:cs="Times New Roman"/>
      <w:color w:val="000000"/>
      <w:sz w:val="24"/>
      <w:szCs w:val="24"/>
    </w:rPr>
  </w:style>
  <w:style w:type="character" w:customStyle="1" w:styleId="DefaultChar">
    <w:name w:val="Default Char"/>
    <w:link w:val="Default"/>
    <w:qFormat/>
    <w:rsid w:val="00FE69A3"/>
    <w:rPr>
      <w:rFonts w:ascii="宋体" w:eastAsia="宋体" w:hAnsi="Times New Roman" w:cs="Times New Roman"/>
      <w:color w:val="000000"/>
      <w:sz w:val="24"/>
      <w:szCs w:val="24"/>
    </w:rPr>
  </w:style>
  <w:style w:type="paragraph" w:customStyle="1" w:styleId="CM51">
    <w:name w:val="CM51"/>
    <w:basedOn w:val="Default"/>
    <w:next w:val="Default"/>
    <w:rsid w:val="00FE69A3"/>
    <w:pPr>
      <w:spacing w:after="103" w:line="240" w:lineRule="auto"/>
      <w:ind w:firstLine="0" w:firstLineChars="0"/>
      <w:jc w:val="left"/>
    </w:pPr>
    <w:rPr>
      <w:rFonts w:ascii="黑体" w:eastAsia="黑体" w:hAnsi="Calibri"/>
      <w:color w:val="auto"/>
    </w:rPr>
  </w:style>
  <w:style w:type="paragraph" w:styleId="TOC4">
    <w:name w:val="toc 4"/>
    <w:basedOn w:val="Normal"/>
    <w:next w:val="Normal"/>
    <w:link w:val="414"/>
    <w:autoRedefine/>
    <w:uiPriority w:val="39"/>
    <w:qFormat/>
    <w:rsid w:val="00FE69A3"/>
    <w:pPr>
      <w:ind w:left="300" w:leftChars="300"/>
    </w:pPr>
    <w:rPr>
      <w:rFonts w:ascii="Times New Roman" w:eastAsia="宋体" w:hAnsi="Times New Roman" w:cs="Times New Roman"/>
      <w:szCs w:val="28"/>
    </w:rPr>
  </w:style>
  <w:style w:type="character" w:styleId="CommentReference">
    <w:name w:val="annotation reference"/>
    <w:qFormat/>
    <w:rsid w:val="00FE69A3"/>
    <w:rPr>
      <w:rFonts w:ascii="Verdana" w:eastAsia="宋体" w:hAnsi="Verdana"/>
      <w:sz w:val="21"/>
      <w:szCs w:val="21"/>
      <w:lang w:val="en-US" w:eastAsia="en-US" w:bidi="ar-SA"/>
    </w:rPr>
  </w:style>
  <w:style w:type="paragraph" w:styleId="TOC5">
    <w:name w:val="toc 5"/>
    <w:basedOn w:val="Normal"/>
    <w:next w:val="Normal"/>
    <w:autoRedefine/>
    <w:uiPriority w:val="39"/>
    <w:qFormat/>
    <w:rsid w:val="00FE69A3"/>
    <w:pPr>
      <w:ind w:left="400" w:leftChars="400"/>
    </w:pPr>
    <w:rPr>
      <w:rFonts w:ascii="Times New Roman" w:eastAsia="宋体" w:hAnsi="Times New Roman" w:cs="Times New Roman"/>
      <w:szCs w:val="28"/>
    </w:rPr>
  </w:style>
  <w:style w:type="paragraph" w:styleId="CommentText">
    <w:name w:val="annotation text"/>
    <w:basedOn w:val="Normal"/>
    <w:link w:val="a12"/>
    <w:uiPriority w:val="99"/>
    <w:qFormat/>
    <w:rsid w:val="00FE69A3"/>
    <w:pPr>
      <w:jc w:val="left"/>
    </w:pPr>
    <w:rPr>
      <w:rFonts w:ascii="Times New Roman" w:eastAsia="宋体" w:hAnsi="Times New Roman" w:cs="Times New Roman"/>
      <w:szCs w:val="28"/>
    </w:rPr>
  </w:style>
  <w:style w:type="character" w:customStyle="1" w:styleId="a12">
    <w:name w:val="批注文字 字符"/>
    <w:basedOn w:val="DefaultParagraphFont"/>
    <w:link w:val="CommentText"/>
    <w:uiPriority w:val="99"/>
    <w:qFormat/>
    <w:rsid w:val="00FE69A3"/>
    <w:rPr>
      <w:rFonts w:ascii="Times New Roman" w:eastAsia="宋体" w:hAnsi="Times New Roman" w:cs="Times New Roman"/>
      <w:sz w:val="24"/>
      <w:szCs w:val="28"/>
    </w:rPr>
  </w:style>
  <w:style w:type="paragraph" w:styleId="CommentSubject">
    <w:name w:val="annotation subject"/>
    <w:basedOn w:val="CommentText"/>
    <w:next w:val="CommentText"/>
    <w:link w:val="a13"/>
    <w:qFormat/>
    <w:rsid w:val="00FE69A3"/>
    <w:rPr>
      <w:b/>
      <w:bCs/>
    </w:rPr>
  </w:style>
  <w:style w:type="character" w:customStyle="1" w:styleId="a13">
    <w:name w:val="批注主题 字符"/>
    <w:basedOn w:val="a12"/>
    <w:link w:val="CommentSubject"/>
    <w:qFormat/>
    <w:rsid w:val="00FE69A3"/>
    <w:rPr>
      <w:rFonts w:ascii="Times New Roman" w:eastAsia="宋体" w:hAnsi="Times New Roman" w:cs="Times New Roman"/>
      <w:b/>
      <w:bCs/>
      <w:sz w:val="24"/>
      <w:szCs w:val="28"/>
    </w:rPr>
  </w:style>
  <w:style w:type="paragraph" w:styleId="BalloonText">
    <w:name w:val="Balloon Text"/>
    <w:basedOn w:val="Normal"/>
    <w:link w:val="a14"/>
    <w:qFormat/>
    <w:rsid w:val="00FE69A3"/>
    <w:rPr>
      <w:rFonts w:ascii="Times New Roman" w:eastAsia="宋体" w:hAnsi="Times New Roman" w:cs="Times New Roman"/>
      <w:sz w:val="18"/>
      <w:szCs w:val="18"/>
    </w:rPr>
  </w:style>
  <w:style w:type="character" w:customStyle="1" w:styleId="a14">
    <w:name w:val="批注框文本 字符"/>
    <w:basedOn w:val="DefaultParagraphFont"/>
    <w:link w:val="BalloonText"/>
    <w:qFormat/>
    <w:rsid w:val="00FE69A3"/>
    <w:rPr>
      <w:rFonts w:ascii="Times New Roman" w:eastAsia="宋体" w:hAnsi="Times New Roman" w:cs="Times New Roman"/>
      <w:sz w:val="18"/>
      <w:szCs w:val="18"/>
    </w:rPr>
  </w:style>
  <w:style w:type="character" w:styleId="PageNumber">
    <w:name w:val="page number"/>
    <w:qFormat/>
    <w:rsid w:val="00FE69A3"/>
  </w:style>
  <w:style w:type="paragraph" w:customStyle="1" w:styleId="63">
    <w:name w:val="标题6"/>
    <w:basedOn w:val="Heading6"/>
    <w:next w:val="Normal"/>
    <w:link w:val="6Char"/>
    <w:qFormat/>
    <w:rsid w:val="00FE69A3"/>
    <w:pPr>
      <w:spacing w:before="240" w:after="64" w:line="320" w:lineRule="auto"/>
      <w:ind w:left="0"/>
    </w:pPr>
    <w:rPr>
      <w:rFonts w:ascii="Times New Roman" w:eastAsia="黑体" w:hAnsi="Times New Roman" w:cs="Times New Roman"/>
      <w:szCs w:val="28"/>
    </w:rPr>
  </w:style>
  <w:style w:type="paragraph" w:customStyle="1" w:styleId="73">
    <w:name w:val="标题7"/>
    <w:basedOn w:val="Heading7"/>
    <w:next w:val="Normal"/>
    <w:rsid w:val="00FE69A3"/>
    <w:pPr>
      <w:numPr>
        <w:ilvl w:val="6"/>
        <w:numId w:val="6"/>
      </w:numPr>
      <w:spacing w:before="50" w:beforeLines="50" w:after="50" w:afterLines="50" w:line="360" w:lineRule="auto"/>
      <w:ind w:firstLine="0" w:firstLineChars="0"/>
      <w:jc w:val="left"/>
    </w:pPr>
    <w:rPr>
      <w:rFonts w:ascii="Times New Roman" w:eastAsia="黑体" w:hAnsi="Times New Roman" w:cs="Times New Roman"/>
      <w:szCs w:val="20"/>
    </w:rPr>
  </w:style>
  <w:style w:type="paragraph" w:customStyle="1" w:styleId="83">
    <w:name w:val="标题8"/>
    <w:basedOn w:val="Heading8"/>
    <w:next w:val="Normal"/>
    <w:qFormat/>
    <w:rsid w:val="00FE69A3"/>
    <w:pPr>
      <w:numPr>
        <w:ilvl w:val="7"/>
        <w:numId w:val="7"/>
      </w:numPr>
      <w:spacing w:before="50" w:beforeLines="50" w:after="50" w:afterLines="50" w:line="360" w:lineRule="auto"/>
    </w:pPr>
    <w:rPr>
      <w:rFonts w:ascii="Arial" w:eastAsia="黑体" w:hAnsi="Arial"/>
      <w:sz w:val="21"/>
      <w:szCs w:val="20"/>
      <w:lang w:eastAsia="zh-CN"/>
    </w:rPr>
  </w:style>
  <w:style w:type="paragraph" w:customStyle="1" w:styleId="95">
    <w:name w:val="标题9"/>
    <w:basedOn w:val="Heading9"/>
    <w:next w:val="Normal"/>
    <w:uiPriority w:val="99"/>
    <w:qFormat/>
    <w:rsid w:val="00FE69A3"/>
    <w:pPr>
      <w:numPr>
        <w:ilvl w:val="8"/>
        <w:numId w:val="40"/>
      </w:numPr>
    </w:pPr>
  </w:style>
  <w:style w:type="paragraph" w:styleId="TableofFigures">
    <w:name w:val="table of figures"/>
    <w:basedOn w:val="Normal"/>
    <w:next w:val="Normal"/>
    <w:link w:val="a664"/>
    <w:qFormat/>
    <w:rsid w:val="00FE69A3"/>
    <w:pPr>
      <w:ind w:left="840" w:hanging="420" w:leftChars="200" w:hangingChars="200"/>
    </w:pPr>
    <w:rPr>
      <w:rFonts w:ascii="Times New Roman" w:eastAsia="宋体" w:hAnsi="Times New Roman" w:cs="Times New Roman"/>
      <w:szCs w:val="28"/>
    </w:rPr>
  </w:style>
  <w:style w:type="paragraph" w:customStyle="1" w:styleId="a15">
    <w:name w:val="正文黑体"/>
    <w:basedOn w:val="0"/>
    <w:qFormat/>
    <w:rsid w:val="00FE69A3"/>
    <w:pPr>
      <w:ind w:firstLine="480"/>
    </w:pPr>
    <w:rPr>
      <w:rFonts w:ascii="黑体" w:eastAsia="黑体" w:hAnsi="黑体"/>
    </w:rPr>
  </w:style>
  <w:style w:type="paragraph" w:customStyle="1" w:styleId="64">
    <w:name w:val="样式 标题6 + 左"/>
    <w:basedOn w:val="63"/>
    <w:rsid w:val="00FE69A3"/>
    <w:pPr>
      <w:spacing w:line="319" w:lineRule="auto"/>
      <w:jc w:val="left"/>
    </w:pPr>
  </w:style>
  <w:style w:type="paragraph" w:customStyle="1" w:styleId="84">
    <w:name w:val="样式 标题 8 + 左"/>
    <w:basedOn w:val="Heading8"/>
    <w:uiPriority w:val="99"/>
    <w:qFormat/>
    <w:rsid w:val="00FE69A3"/>
    <w:pPr>
      <w:numPr>
        <w:ilvl w:val="7"/>
        <w:numId w:val="40"/>
      </w:numPr>
    </w:pPr>
    <w:rPr>
      <w:rFonts w:cs="宋体"/>
      <w:szCs w:val="20"/>
    </w:rPr>
  </w:style>
  <w:style w:type="paragraph" w:customStyle="1" w:styleId="80505">
    <w:name w:val="样式 标题8 + 段前: 0.5 行 段后: 0.5 行"/>
    <w:basedOn w:val="83"/>
    <w:next w:val="Normal"/>
    <w:rsid w:val="00FE69A3"/>
    <w:pPr>
      <w:ind w:left="0" w:firstLine="0"/>
    </w:pPr>
    <w:rPr>
      <w:rFonts w:cs="宋体"/>
    </w:rPr>
  </w:style>
  <w:style w:type="paragraph" w:customStyle="1" w:styleId="85">
    <w:name w:val="样式 标题 8 +"/>
    <w:basedOn w:val="Heading8"/>
    <w:rsid w:val="00FE69A3"/>
  </w:style>
  <w:style w:type="paragraph" w:customStyle="1" w:styleId="96">
    <w:name w:val="样式 标题 9 +"/>
    <w:basedOn w:val="95"/>
    <w:rsid w:val="00FE69A3"/>
  </w:style>
  <w:style w:type="paragraph" w:customStyle="1" w:styleId="a16">
    <w:name w:val="正文四号"/>
    <w:basedOn w:val="Normal"/>
    <w:qFormat/>
    <w:rsid w:val="00FE69A3"/>
    <w:rPr>
      <w:rFonts w:ascii="Times New Roman" w:eastAsia="宋体" w:hAnsi="Times New Roman" w:cs="Times New Roman"/>
      <w:sz w:val="28"/>
      <w:szCs w:val="28"/>
    </w:rPr>
  </w:style>
  <w:style w:type="paragraph" w:customStyle="1" w:styleId="a17">
    <w:name w:val="编号，四号"/>
    <w:basedOn w:val="a7"/>
    <w:qFormat/>
    <w:rsid w:val="00FE69A3"/>
    <w:pPr>
      <w:numPr>
        <w:numId w:val="8"/>
      </w:numPr>
      <w:tabs>
        <w:tab w:val="num" w:pos="420"/>
      </w:tabs>
      <w:ind w:left="420"/>
    </w:pPr>
    <w:rPr>
      <w:sz w:val="28"/>
    </w:rPr>
  </w:style>
  <w:style w:type="paragraph" w:styleId="BodyTextFirstIndent">
    <w:name w:val="Body Text First Indent"/>
    <w:aliases w:val="正文3级,正文_hegov,正文首行缩进 Char Char,正文首行缩进 Char Char Char Char"/>
    <w:basedOn w:val="Normal"/>
    <w:link w:val="a18"/>
    <w:qFormat/>
    <w:rsid w:val="00FE69A3"/>
    <w:pPr>
      <w:spacing w:line="240" w:lineRule="auto"/>
      <w:ind w:firstLine="498"/>
    </w:pPr>
    <w:rPr>
      <w:rFonts w:ascii="Times New Roman" w:eastAsia="宋体" w:hAnsi="Times New Roman" w:cs="Times New Roman"/>
      <w:szCs w:val="28"/>
      <w:lang w:val="x-none" w:eastAsia="x-none"/>
    </w:rPr>
  </w:style>
  <w:style w:type="character" w:customStyle="1" w:styleId="a18">
    <w:name w:val="正文首行缩进 字符"/>
    <w:aliases w:val="正文3级 字符,正文_hegov 字符,正文首行缩进 Char Char Char Char 字符,正文首行缩进 Char Char 字符"/>
    <w:basedOn w:val="a9"/>
    <w:link w:val="BodyTextFirstIndent"/>
    <w:qFormat/>
    <w:rsid w:val="00FE69A3"/>
    <w:rPr>
      <w:rFonts w:ascii="Times New Roman" w:eastAsia="宋体" w:hAnsi="Times New Roman" w:cs="Times New Roman"/>
      <w:sz w:val="24"/>
      <w:szCs w:val="28"/>
      <w:lang w:val="x-none" w:eastAsia="x-none"/>
    </w:rPr>
  </w:style>
  <w:style w:type="character" w:customStyle="1" w:styleId="a19">
    <w:name w:val="列出段落 字符"/>
    <w:aliases w:val="1.2.3标题 字符,Bullet List 字符,FooterText 字符,List 字符,Paragraphe de liste1 字符,lp1 字符,numbered 字符,stc标题4 字符,¡¤?o?¨¢D¡À¨ª 字符,·ûºÅÁÐ±í 字符,列出段落11 字符,列出段落12 字符,列出段落4 字符,有序多级列表1 字符,正文段落1 字符,段落样式 字符,符号1.1（天云科技） 字符,符号列表 字符,编号 字符,表格段落 字符,表格说明样式 字符"/>
    <w:link w:val="ListParagraph"/>
    <w:uiPriority w:val="34"/>
    <w:qFormat/>
    <w:rsid w:val="00FE69A3"/>
    <w:rPr>
      <w:sz w:val="24"/>
    </w:rPr>
  </w:style>
  <w:style w:type="paragraph" w:customStyle="1" w:styleId="a20">
    <w:name w:val="正文（标记）"/>
    <w:basedOn w:val="Normal"/>
    <w:link w:val="Char0"/>
    <w:qFormat/>
    <w:rsid w:val="00FE69A3"/>
    <w:pPr>
      <w:numPr>
        <w:numId w:val="9"/>
      </w:numPr>
      <w:spacing w:before="156" w:beforeLines="50" w:after="156" w:afterLines="50" w:line="240" w:lineRule="auto"/>
      <w:ind w:firstLine="0" w:firstLineChars="0"/>
    </w:pPr>
    <w:rPr>
      <w:rFonts w:ascii="Times New Roman" w:eastAsia="宋体" w:hAnsi="Times New Roman" w:cs="Times New Roman"/>
      <w:szCs w:val="24"/>
    </w:rPr>
  </w:style>
  <w:style w:type="paragraph" w:customStyle="1" w:styleId="a21">
    <w:name w:val="正文（黑体）"/>
    <w:basedOn w:val="Normal"/>
    <w:next w:val="Normal"/>
    <w:link w:val="Char220"/>
    <w:qFormat/>
    <w:rsid w:val="00FE69A3"/>
    <w:pPr>
      <w:spacing w:before="156" w:beforeLines="50" w:after="156" w:afterLines="50"/>
      <w:ind w:firstLine="480"/>
    </w:pPr>
    <w:rPr>
      <w:rFonts w:ascii="黑体" w:eastAsia="黑体" w:hAnsi="Times New Roman" w:cs="Times New Roman"/>
      <w:color w:val="000080"/>
      <w:szCs w:val="24"/>
    </w:rPr>
  </w:style>
  <w:style w:type="paragraph" w:customStyle="1" w:styleId="a22">
    <w:name w:val="正文（缩进）"/>
    <w:basedOn w:val="Normal"/>
    <w:link w:val="Char"/>
    <w:qFormat/>
    <w:rsid w:val="00FE69A3"/>
    <w:pPr>
      <w:spacing w:before="156" w:beforeLines="50" w:after="156" w:afterLines="50"/>
      <w:ind w:firstLine="480"/>
    </w:pPr>
    <w:rPr>
      <w:rFonts w:ascii="Times New Roman" w:eastAsia="宋体" w:hAnsi="Times New Roman" w:cs="Times New Roman"/>
      <w:szCs w:val="24"/>
    </w:rPr>
  </w:style>
  <w:style w:type="paragraph" w:customStyle="1" w:styleId="a23">
    <w:name w:val="正文（编号）"/>
    <w:basedOn w:val="a22"/>
    <w:link w:val="Char223"/>
    <w:qFormat/>
    <w:rsid w:val="00FE69A3"/>
    <w:pPr>
      <w:numPr>
        <w:numId w:val="10"/>
      </w:numPr>
      <w:tabs>
        <w:tab w:val="num" w:pos="360"/>
        <w:tab w:val="num" w:pos="420"/>
        <w:tab w:val="clear" w:pos="780"/>
      </w:tabs>
      <w:ind w:left="0" w:firstLine="480" w:firstLineChars="0"/>
    </w:pPr>
  </w:style>
  <w:style w:type="character" w:customStyle="1" w:styleId="Char">
    <w:name w:val="正文（缩进） Char"/>
    <w:link w:val="a22"/>
    <w:qFormat/>
    <w:rsid w:val="00FE69A3"/>
    <w:rPr>
      <w:rFonts w:ascii="Times New Roman" w:eastAsia="宋体" w:hAnsi="Times New Roman" w:cs="Times New Roman"/>
      <w:sz w:val="24"/>
      <w:szCs w:val="24"/>
    </w:rPr>
  </w:style>
  <w:style w:type="character" w:customStyle="1" w:styleId="Char0">
    <w:name w:val="正文（标记） Char"/>
    <w:link w:val="a20"/>
    <w:qFormat/>
    <w:rsid w:val="00FE69A3"/>
    <w:rPr>
      <w:rFonts w:ascii="Times New Roman" w:eastAsia="宋体" w:hAnsi="Times New Roman" w:cs="Times New Roman"/>
      <w:sz w:val="24"/>
      <w:szCs w:val="24"/>
    </w:rPr>
  </w:style>
  <w:style w:type="character" w:styleId="FollowedHyperlink">
    <w:name w:val="FollowedHyperlink"/>
    <w:aliases w:val="已访问的超链接"/>
    <w:uiPriority w:val="99"/>
    <w:qFormat/>
    <w:rsid w:val="00FE69A3"/>
    <w:rPr>
      <w:rFonts w:ascii="Verdana" w:eastAsia="宋体" w:hAnsi="Verdana"/>
      <w:color w:val="800080"/>
      <w:sz w:val="28"/>
      <w:szCs w:val="28"/>
      <w:u w:val="single"/>
      <w:lang w:val="en-US" w:eastAsia="en-US" w:bidi="ar-SA"/>
    </w:rPr>
  </w:style>
  <w:style w:type="paragraph" w:customStyle="1" w:styleId="132">
    <w:name w:val="样式13"/>
    <w:basedOn w:val="Normal"/>
    <w:qFormat/>
    <w:rsid w:val="00FE69A3"/>
    <w:pPr>
      <w:widowControl/>
      <w:numPr>
        <w:numId w:val="11"/>
      </w:numPr>
      <w:ind w:left="0" w:firstLine="0" w:firstLineChars="0"/>
      <w:jc w:val="center"/>
      <w:outlineLvl w:val="0"/>
    </w:pPr>
    <w:rPr>
      <w:rFonts w:ascii="Times New Roman" w:eastAsia="宋体" w:hAnsi="Times New Roman" w:cs="Times New Roman"/>
      <w:b/>
      <w:kern w:val="0"/>
      <w:sz w:val="44"/>
      <w:szCs w:val="44"/>
    </w:rPr>
  </w:style>
  <w:style w:type="paragraph" w:customStyle="1" w:styleId="142">
    <w:name w:val="样式14"/>
    <w:basedOn w:val="Normal"/>
    <w:qFormat/>
    <w:rsid w:val="00FE69A3"/>
    <w:pPr>
      <w:widowControl/>
      <w:numPr>
        <w:ilvl w:val="1"/>
        <w:numId w:val="11"/>
      </w:numPr>
      <w:ind w:left="0" w:firstLine="0" w:firstLineChars="0"/>
      <w:jc w:val="left"/>
      <w:outlineLvl w:val="1"/>
    </w:pPr>
    <w:rPr>
      <w:rFonts w:ascii="Times New Roman" w:eastAsia="宋体" w:hAnsi="Times New Roman" w:cs="Times New Roman"/>
      <w:b/>
      <w:kern w:val="0"/>
      <w:sz w:val="32"/>
      <w:szCs w:val="32"/>
    </w:rPr>
  </w:style>
  <w:style w:type="paragraph" w:customStyle="1" w:styleId="154">
    <w:name w:val="样式15"/>
    <w:basedOn w:val="Normal"/>
    <w:qFormat/>
    <w:rsid w:val="00FE69A3"/>
    <w:pPr>
      <w:widowControl/>
      <w:numPr>
        <w:ilvl w:val="2"/>
        <w:numId w:val="11"/>
      </w:numPr>
      <w:ind w:firstLine="0" w:firstLineChars="0"/>
      <w:jc w:val="left"/>
      <w:outlineLvl w:val="2"/>
    </w:pPr>
    <w:rPr>
      <w:rFonts w:ascii="Times New Roman" w:eastAsia="宋体" w:hAnsi="Times New Roman" w:cs="Times New Roman"/>
      <w:b/>
      <w:kern w:val="0"/>
      <w:sz w:val="30"/>
      <w:szCs w:val="30"/>
    </w:rPr>
  </w:style>
  <w:style w:type="paragraph" w:customStyle="1" w:styleId="162">
    <w:name w:val="样式16"/>
    <w:basedOn w:val="Normal"/>
    <w:qFormat/>
    <w:rsid w:val="00FE69A3"/>
    <w:pPr>
      <w:widowControl/>
      <w:numPr>
        <w:ilvl w:val="3"/>
        <w:numId w:val="11"/>
      </w:numPr>
      <w:spacing w:beforeLines="50" w:afterLines="50"/>
      <w:ind w:firstLine="0" w:firstLineChars="0"/>
      <w:jc w:val="left"/>
      <w:outlineLvl w:val="3"/>
    </w:pPr>
    <w:rPr>
      <w:rFonts w:ascii="Times New Roman" w:eastAsia="宋体" w:hAnsi="Times New Roman" w:cs="Times New Roman"/>
      <w:b/>
      <w:kern w:val="0"/>
      <w:sz w:val="28"/>
      <w:szCs w:val="28"/>
    </w:rPr>
  </w:style>
  <w:style w:type="paragraph" w:customStyle="1" w:styleId="181">
    <w:name w:val="样式18"/>
    <w:basedOn w:val="Normal"/>
    <w:qFormat/>
    <w:rsid w:val="00FE69A3"/>
    <w:pPr>
      <w:widowControl/>
      <w:numPr>
        <w:ilvl w:val="4"/>
        <w:numId w:val="11"/>
      </w:numPr>
      <w:ind w:firstLine="0" w:firstLineChars="0"/>
      <w:jc w:val="left"/>
      <w:outlineLvl w:val="4"/>
    </w:pPr>
    <w:rPr>
      <w:rFonts w:ascii="Times New Roman" w:eastAsia="宋体" w:hAnsi="Times New Roman" w:cs="Times New Roman"/>
      <w:b/>
      <w:kern w:val="0"/>
      <w:sz w:val="28"/>
      <w:szCs w:val="28"/>
    </w:rPr>
  </w:style>
  <w:style w:type="paragraph" w:customStyle="1" w:styleId="191">
    <w:name w:val="样式19"/>
    <w:basedOn w:val="Normal"/>
    <w:link w:val="19Char"/>
    <w:qFormat/>
    <w:rsid w:val="00FE69A3"/>
    <w:pPr>
      <w:widowControl/>
      <w:tabs>
        <w:tab w:val="left" w:pos="0"/>
      </w:tabs>
      <w:ind w:firstLine="480"/>
    </w:pPr>
    <w:rPr>
      <w:rFonts w:ascii="Times New Roman" w:eastAsia="宋体" w:hAnsi="Times New Roman" w:cs="Times New Roman"/>
      <w:color w:val="000000"/>
      <w:kern w:val="0"/>
      <w:szCs w:val="24"/>
    </w:rPr>
  </w:style>
  <w:style w:type="paragraph" w:customStyle="1" w:styleId="201">
    <w:name w:val="样式20"/>
    <w:basedOn w:val="Normal"/>
    <w:link w:val="20Char"/>
    <w:qFormat/>
    <w:rsid w:val="00FE69A3"/>
    <w:pPr>
      <w:widowControl/>
      <w:ind w:firstLine="0" w:firstLineChars="0"/>
      <w:jc w:val="center"/>
    </w:pPr>
    <w:rPr>
      <w:rFonts w:ascii="Times New Roman" w:eastAsia="宋体" w:hAnsi="Times New Roman" w:cs="Times New Roman"/>
      <w:kern w:val="0"/>
      <w:sz w:val="21"/>
      <w:szCs w:val="24"/>
    </w:rPr>
  </w:style>
  <w:style w:type="character" w:customStyle="1" w:styleId="19Char">
    <w:name w:val="样式19 Char"/>
    <w:link w:val="191"/>
    <w:rsid w:val="00FE69A3"/>
    <w:rPr>
      <w:rFonts w:ascii="Times New Roman" w:eastAsia="宋体" w:hAnsi="Times New Roman" w:cs="Times New Roman"/>
      <w:color w:val="000000"/>
      <w:kern w:val="0"/>
      <w:sz w:val="24"/>
      <w:szCs w:val="24"/>
    </w:rPr>
  </w:style>
  <w:style w:type="character" w:customStyle="1" w:styleId="20Char">
    <w:name w:val="样式20 Char"/>
    <w:link w:val="201"/>
    <w:rsid w:val="00FE69A3"/>
    <w:rPr>
      <w:rFonts w:ascii="Times New Roman" w:eastAsia="宋体" w:hAnsi="Times New Roman" w:cs="Times New Roman"/>
      <w:kern w:val="0"/>
      <w:szCs w:val="24"/>
    </w:rPr>
  </w:style>
  <w:style w:type="paragraph" w:styleId="Title">
    <w:name w:val="Title"/>
    <w:basedOn w:val="Normal"/>
    <w:link w:val="a24"/>
    <w:qFormat/>
    <w:rsid w:val="00FE69A3"/>
    <w:pPr>
      <w:spacing w:before="240" w:after="60" w:line="240" w:lineRule="auto"/>
      <w:ind w:firstLine="0" w:firstLineChars="0"/>
      <w:jc w:val="center"/>
      <w:outlineLvl w:val="0"/>
    </w:pPr>
    <w:rPr>
      <w:rFonts w:ascii="Times New Roman" w:eastAsia="宋体" w:hAnsi="Times New Roman" w:cs="Times New Roman"/>
      <w:b/>
      <w:sz w:val="32"/>
      <w:szCs w:val="28"/>
    </w:rPr>
  </w:style>
  <w:style w:type="character" w:customStyle="1" w:styleId="a24">
    <w:name w:val="标题 字符"/>
    <w:basedOn w:val="DefaultParagraphFont"/>
    <w:link w:val="Title"/>
    <w:qFormat/>
    <w:rsid w:val="00FE69A3"/>
    <w:rPr>
      <w:rFonts w:ascii="Times New Roman" w:eastAsia="宋体" w:hAnsi="Times New Roman" w:cs="Times New Roman"/>
      <w:b/>
      <w:sz w:val="32"/>
      <w:szCs w:val="28"/>
    </w:rPr>
  </w:style>
  <w:style w:type="paragraph" w:styleId="NormalIndent">
    <w:name w:val="Normal Indent"/>
    <w:aliases w:val="ALT+Z,Alt+X,Indent 1,PI,bt,mr正文缩进,±íÕýÎÄ,ÕýÎÄ·ÇËõ½ø,四号,标题4,正文(首行缩进两字),正文(首行缩进两字)1,正文不缩进,正文不缩进 Char,正文普通文字,正文缩进1,正文缩进Hik,正文缩进陈木华,正文非缩进,正文非缩进 Char,正文（图说明文字居中）,正文（缩进1）,正文（首行缩进两字）,正文（首行缩进两字） Char,段1,水上软件,特点,特点 Char,特点正文,缩进,表正文,表正文 Char,首行缩进"/>
    <w:basedOn w:val="Normal"/>
    <w:link w:val="a32"/>
    <w:qFormat/>
    <w:rsid w:val="00FE69A3"/>
    <w:pPr>
      <w:ind w:firstLine="420" w:firstLineChars="225"/>
    </w:pPr>
    <w:rPr>
      <w:rFonts w:ascii="宋体" w:eastAsia="宋体" w:hAnsi="宋体" w:cs="Times New Roman"/>
      <w:kern w:val="0"/>
      <w:szCs w:val="28"/>
    </w:rPr>
  </w:style>
  <w:style w:type="character" w:customStyle="1" w:styleId="0Char">
    <w:name w:val="样式 首行缩进:  0 字符 Char"/>
    <w:link w:val="0"/>
    <w:qFormat/>
    <w:locked/>
    <w:rsid w:val="00FE69A3"/>
    <w:rPr>
      <w:rFonts w:ascii="Times New Roman" w:eastAsia="宋体" w:hAnsi="Times New Roman" w:cs="宋体"/>
      <w:sz w:val="24"/>
      <w:szCs w:val="20"/>
    </w:rPr>
  </w:style>
  <w:style w:type="character" w:customStyle="1" w:styleId="a25">
    <w:name w:val="题注 字符"/>
    <w:aliases w:val="BB 字符,信息主题 Char Char 字符,信息主题 字符,图10 字符,图11 字符,图12 字符,图13 字符,图14 字符,图15 字符,图16 字符,图17 字符,图18 字符,图2 字符,图21 字符,图3 字符,图31 字符,图4 字符,图5 字符,图6 字符,图7 字符,图8 字符,图9 字符,图片 字符,题注 Char Char Char Char 字符,题注 Char Char 字符,题注 Char1 字符,题注(图注) + 居中 字符,题注(图注) 字符"/>
    <w:link w:val="Caption"/>
    <w:uiPriority w:val="35"/>
    <w:qFormat/>
    <w:rsid w:val="00FE69A3"/>
    <w:rPr>
      <w:rFonts w:ascii="Times New Roman" w:eastAsia="宋体" w:hAnsi="Times New Roman" w:cs="Times New Roman"/>
      <w:noProof/>
      <w:szCs w:val="28"/>
    </w:rPr>
  </w:style>
  <w:style w:type="paragraph" w:customStyle="1" w:styleId="ItemList">
    <w:name w:val="Item List"/>
    <w:link w:val="ItemListCharChar"/>
    <w:qFormat/>
    <w:rsid w:val="00FE69A3"/>
    <w:pPr>
      <w:numPr>
        <w:numId w:val="12"/>
      </w:numPr>
      <w:spacing w:line="300" w:lineRule="auto"/>
    </w:pPr>
    <w:rPr>
      <w:rFonts w:ascii="Times New Roman" w:eastAsia="宋体" w:hAnsi="Times New Roman" w:cs="Times New Roman"/>
      <w:szCs w:val="28"/>
    </w:rPr>
  </w:style>
  <w:style w:type="paragraph" w:customStyle="1" w:styleId="20505">
    <w:name w:val="样式 首行缩进:  2 字符 段前: 0.5 行 段后: 0.5 行"/>
    <w:basedOn w:val="Normal"/>
    <w:rsid w:val="00FE69A3"/>
    <w:pPr>
      <w:spacing w:before="50" w:beforeLines="50" w:after="50" w:afterLines="50" w:line="300" w:lineRule="auto"/>
    </w:pPr>
    <w:rPr>
      <w:rFonts w:ascii="Times New Roman" w:eastAsia="宋体" w:hAnsi="Times New Roman" w:cs="Times New Roman"/>
      <w:szCs w:val="28"/>
    </w:rPr>
  </w:style>
  <w:style w:type="paragraph" w:customStyle="1" w:styleId="a26">
    <w:name w:val="*正文"/>
    <w:basedOn w:val="Normal"/>
    <w:link w:val="Char7"/>
    <w:qFormat/>
    <w:rsid w:val="00FE69A3"/>
    <w:pPr>
      <w:ind w:firstLine="0" w:firstLineChars="0"/>
    </w:pPr>
    <w:rPr>
      <w:rFonts w:ascii="宋体" w:eastAsia="宋体" w:hAnsi="宋体" w:cs="Times New Roman"/>
      <w:szCs w:val="24"/>
      <w:lang w:val="x-none" w:eastAsia="x-none"/>
    </w:rPr>
  </w:style>
  <w:style w:type="character" w:customStyle="1" w:styleId="Char7">
    <w:name w:val="*正文 Char"/>
    <w:link w:val="a26"/>
    <w:qFormat/>
    <w:rsid w:val="00FE69A3"/>
    <w:rPr>
      <w:rFonts w:ascii="宋体" w:eastAsia="宋体" w:hAnsi="宋体" w:cs="Times New Roman"/>
      <w:sz w:val="24"/>
      <w:szCs w:val="24"/>
      <w:lang w:val="x-none" w:eastAsia="x-none"/>
    </w:rPr>
  </w:style>
  <w:style w:type="paragraph" w:customStyle="1" w:styleId="a27">
    <w:name w:val="a2"/>
    <w:basedOn w:val="Normal"/>
    <w:qFormat/>
    <w:rsid w:val="00FE69A3"/>
    <w:pPr>
      <w:widowControl/>
      <w:spacing w:after="150" w:line="240" w:lineRule="auto"/>
      <w:ind w:firstLine="0" w:firstLineChars="0"/>
      <w:jc w:val="left"/>
    </w:pPr>
    <w:rPr>
      <w:rFonts w:ascii="宋体" w:eastAsia="宋体" w:hAnsi="宋体" w:cs="Times New Roman"/>
      <w:kern w:val="0"/>
      <w:szCs w:val="24"/>
    </w:rPr>
  </w:style>
  <w:style w:type="character" w:customStyle="1" w:styleId="Char8">
    <w:name w:val="投标文件 正文首行缩进 Char"/>
    <w:link w:val="a28"/>
    <w:qFormat/>
    <w:rsid w:val="00FE69A3"/>
    <w:rPr>
      <w:szCs w:val="24"/>
    </w:rPr>
  </w:style>
  <w:style w:type="paragraph" w:customStyle="1" w:styleId="a28">
    <w:name w:val="投标文件 正文首行缩进"/>
    <w:basedOn w:val="BodyTextFirstIndent2"/>
    <w:link w:val="Char8"/>
    <w:qFormat/>
    <w:rsid w:val="00FE69A3"/>
    <w:pPr>
      <w:spacing w:after="220"/>
      <w:ind w:left="0" w:firstLine="200" w:leftChars="0"/>
    </w:pPr>
    <w:rPr>
      <w:rFonts w:asciiTheme="minorHAnsi" w:eastAsiaTheme="minorEastAsia" w:hAnsiTheme="minorHAnsi" w:cstheme="minorBidi"/>
      <w:sz w:val="21"/>
    </w:rPr>
  </w:style>
  <w:style w:type="paragraph" w:styleId="BodyTextIndent">
    <w:name w:val="Body Text Indent"/>
    <w:basedOn w:val="Normal"/>
    <w:link w:val="a29"/>
    <w:qFormat/>
    <w:rsid w:val="00FE69A3"/>
    <w:pPr>
      <w:spacing w:after="120"/>
      <w:ind w:left="420" w:leftChars="200"/>
    </w:pPr>
    <w:rPr>
      <w:rFonts w:ascii="Times New Roman" w:eastAsia="宋体" w:hAnsi="Times New Roman" w:cs="Times New Roman"/>
      <w:szCs w:val="24"/>
    </w:rPr>
  </w:style>
  <w:style w:type="character" w:customStyle="1" w:styleId="a29">
    <w:name w:val="正文文本缩进 字符"/>
    <w:basedOn w:val="DefaultParagraphFont"/>
    <w:link w:val="BodyTextIndent"/>
    <w:qFormat/>
    <w:rsid w:val="00FE69A3"/>
    <w:rPr>
      <w:rFonts w:ascii="Times New Roman" w:eastAsia="宋体" w:hAnsi="Times New Roman" w:cs="Times New Roman"/>
      <w:sz w:val="24"/>
      <w:szCs w:val="24"/>
    </w:rPr>
  </w:style>
  <w:style w:type="paragraph" w:styleId="BodyTextFirstIndent2">
    <w:name w:val="Body Text First Indent 2"/>
    <w:basedOn w:val="BodyTextIndent"/>
    <w:link w:val="27"/>
    <w:qFormat/>
    <w:rsid w:val="00FE69A3"/>
    <w:pPr>
      <w:ind w:firstLine="420"/>
    </w:pPr>
  </w:style>
  <w:style w:type="character" w:customStyle="1" w:styleId="27">
    <w:name w:val="正文首行缩进 2 字符"/>
    <w:basedOn w:val="a29"/>
    <w:link w:val="BodyTextFirstIndent2"/>
    <w:qFormat/>
    <w:rsid w:val="00FE69A3"/>
    <w:rPr>
      <w:rFonts w:ascii="Times New Roman" w:eastAsia="宋体" w:hAnsi="Times New Roman" w:cs="Times New Roman"/>
      <w:sz w:val="24"/>
      <w:szCs w:val="24"/>
    </w:rPr>
  </w:style>
  <w:style w:type="paragraph" w:customStyle="1" w:styleId="28">
    <w:name w:val="正文（首行缩进2字符）"/>
    <w:basedOn w:val="Normal"/>
    <w:link w:val="2Char"/>
    <w:qFormat/>
    <w:rsid w:val="00FE69A3"/>
    <w:pPr>
      <w:spacing w:line="240" w:lineRule="auto"/>
    </w:pPr>
    <w:rPr>
      <w:rFonts w:ascii="Times New Roman" w:eastAsia="宋体" w:hAnsi="Times New Roman" w:cs="Times New Roman"/>
      <w:szCs w:val="24"/>
    </w:rPr>
  </w:style>
  <w:style w:type="character" w:customStyle="1" w:styleId="2Char">
    <w:name w:val="正文（首行缩进2字符） Char"/>
    <w:link w:val="28"/>
    <w:qFormat/>
    <w:rsid w:val="00FE69A3"/>
    <w:rPr>
      <w:rFonts w:ascii="Times New Roman" w:eastAsia="宋体" w:hAnsi="Times New Roman" w:cs="Times New Roman"/>
      <w:sz w:val="24"/>
      <w:szCs w:val="24"/>
    </w:rPr>
  </w:style>
  <w:style w:type="paragraph" w:customStyle="1" w:styleId="134">
    <w:name w:val="1级标题"/>
    <w:basedOn w:val="ListParagraph"/>
    <w:link w:val="1Char2"/>
    <w:qFormat/>
    <w:rsid w:val="00FE69A3"/>
    <w:pPr>
      <w:keepLines/>
      <w:pageBreakBefore/>
      <w:numPr>
        <w:numId w:val="13"/>
      </w:numPr>
      <w:spacing w:before="240" w:after="240"/>
      <w:ind w:left="4543" w:firstLine="0" w:firstLineChars="0"/>
      <w:contextualSpacing/>
      <w:jc w:val="center"/>
      <w:outlineLvl w:val="0"/>
    </w:pPr>
    <w:rPr>
      <w:rFonts w:ascii="黑体" w:eastAsia="黑体" w:hAnsi="黑体" w:cs="Times New Roman"/>
      <w:kern w:val="0"/>
      <w:sz w:val="36"/>
      <w:szCs w:val="36"/>
      <w:lang w:eastAsia="en-US" w:bidi="en-US"/>
    </w:rPr>
  </w:style>
  <w:style w:type="paragraph" w:customStyle="1" w:styleId="29">
    <w:name w:val="2级标题"/>
    <w:basedOn w:val="ListParagraph"/>
    <w:link w:val="2Char1"/>
    <w:qFormat/>
    <w:rsid w:val="00FE69A3"/>
    <w:pPr>
      <w:keepLines/>
      <w:numPr>
        <w:ilvl w:val="1"/>
        <w:numId w:val="13"/>
      </w:numPr>
      <w:spacing w:before="240" w:after="120"/>
      <w:ind w:left="1407" w:hanging="567" w:firstLineChars="0"/>
      <w:contextualSpacing/>
      <w:jc w:val="left"/>
      <w:outlineLvl w:val="1"/>
    </w:pPr>
    <w:rPr>
      <w:rFonts w:ascii="黑体" w:eastAsia="黑体" w:hAnsi="黑体" w:cs="Times New Roman"/>
      <w:kern w:val="0"/>
      <w:sz w:val="32"/>
      <w:szCs w:val="36"/>
      <w:lang w:eastAsia="en-US" w:bidi="en-US"/>
    </w:rPr>
  </w:style>
  <w:style w:type="paragraph" w:customStyle="1" w:styleId="38">
    <w:name w:val="3级标题"/>
    <w:basedOn w:val="ListParagraph"/>
    <w:link w:val="3Char0"/>
    <w:qFormat/>
    <w:rsid w:val="00FE69A3"/>
    <w:pPr>
      <w:keepLines/>
      <w:numPr>
        <w:ilvl w:val="2"/>
        <w:numId w:val="13"/>
      </w:numPr>
      <w:spacing w:before="120" w:after="120"/>
      <w:ind w:left="1146" w:hanging="720" w:firstLineChars="0"/>
      <w:contextualSpacing/>
      <w:jc w:val="left"/>
      <w:outlineLvl w:val="2"/>
    </w:pPr>
    <w:rPr>
      <w:rFonts w:ascii="黑体" w:eastAsia="黑体" w:hAnsi="黑体" w:cs="Times New Roman"/>
      <w:kern w:val="0"/>
      <w:sz w:val="28"/>
      <w:szCs w:val="36"/>
      <w:lang w:eastAsia="en-US" w:bidi="en-US"/>
    </w:rPr>
  </w:style>
  <w:style w:type="paragraph" w:customStyle="1" w:styleId="49">
    <w:name w:val="4级标题"/>
    <w:basedOn w:val="ListParagraph"/>
    <w:link w:val="4Char"/>
    <w:qFormat/>
    <w:rsid w:val="00FE69A3"/>
    <w:pPr>
      <w:keepLines/>
      <w:numPr>
        <w:ilvl w:val="3"/>
        <w:numId w:val="13"/>
      </w:numPr>
      <w:ind w:left="2424" w:hanging="864" w:firstLineChars="0"/>
      <w:contextualSpacing/>
      <w:jc w:val="left"/>
      <w:outlineLvl w:val="3"/>
    </w:pPr>
    <w:rPr>
      <w:rFonts w:ascii="黑体" w:eastAsia="黑体" w:hAnsi="黑体" w:cs="Times New Roman"/>
      <w:kern w:val="0"/>
      <w:szCs w:val="24"/>
      <w:lang w:eastAsia="en-US" w:bidi="en-US"/>
    </w:rPr>
  </w:style>
  <w:style w:type="character" w:customStyle="1" w:styleId="ItemListCharChar">
    <w:name w:val="Item List Char Char"/>
    <w:link w:val="ItemList"/>
    <w:qFormat/>
    <w:locked/>
    <w:rsid w:val="00FE69A3"/>
    <w:rPr>
      <w:rFonts w:ascii="Times New Roman" w:eastAsia="宋体" w:hAnsi="Times New Roman" w:cs="Times New Roman"/>
      <w:szCs w:val="28"/>
    </w:rPr>
  </w:style>
  <w:style w:type="paragraph" w:customStyle="1" w:styleId="ItemListinTable">
    <w:name w:val="Item List in Table"/>
    <w:basedOn w:val="Normal"/>
    <w:qFormat/>
    <w:rsid w:val="00FE69A3"/>
    <w:pPr>
      <w:widowControl/>
      <w:tabs>
        <w:tab w:val="num" w:pos="284"/>
      </w:tabs>
      <w:spacing w:before="80" w:after="80" w:line="240" w:lineRule="auto"/>
      <w:ind w:left="284" w:firstLine="0" w:firstLineChars="0"/>
      <w:jc w:val="left"/>
    </w:pPr>
    <w:rPr>
      <w:rFonts w:ascii="Times New Roman" w:eastAsia="宋体" w:hAnsi="Times New Roman" w:cs="Arial"/>
      <w:sz w:val="18"/>
      <w:szCs w:val="18"/>
      <w:lang w:eastAsia="en-US"/>
    </w:rPr>
  </w:style>
  <w:style w:type="paragraph" w:customStyle="1" w:styleId="NotesTextListinTable">
    <w:name w:val="Notes Text List in Table"/>
    <w:qFormat/>
    <w:rsid w:val="00FE69A3"/>
    <w:pPr>
      <w:tabs>
        <w:tab w:val="num" w:pos="284"/>
      </w:tabs>
      <w:spacing w:before="80" w:after="80"/>
      <w:ind w:left="284" w:hanging="284"/>
    </w:pPr>
    <w:rPr>
      <w:rFonts w:ascii="Times New Roman" w:eastAsia="楷体_GB2312" w:hAnsi="Times New Roman" w:cs="楷体_GB2312"/>
      <w:noProof/>
      <w:sz w:val="18"/>
      <w:szCs w:val="18"/>
    </w:rPr>
  </w:style>
  <w:style w:type="paragraph" w:customStyle="1" w:styleId="ItemListinTable2">
    <w:name w:val="Item List in Table_2"/>
    <w:basedOn w:val="Normal"/>
    <w:rsid w:val="00FE69A3"/>
    <w:pPr>
      <w:widowControl/>
      <w:tabs>
        <w:tab w:val="num" w:pos="510"/>
      </w:tabs>
      <w:spacing w:before="80" w:after="80" w:line="240" w:lineRule="auto"/>
      <w:ind w:left="511" w:hanging="227" w:firstLineChars="0"/>
      <w:jc w:val="left"/>
    </w:pPr>
    <w:rPr>
      <w:rFonts w:ascii="Times New Roman" w:eastAsia="宋体" w:hAnsi="Times New Roman" w:cs="Arial"/>
      <w:sz w:val="18"/>
      <w:szCs w:val="18"/>
      <w:lang w:eastAsia="en-US"/>
    </w:rPr>
  </w:style>
  <w:style w:type="paragraph" w:customStyle="1" w:styleId="ItemList2">
    <w:name w:val="Item List_2"/>
    <w:basedOn w:val="ItemList"/>
    <w:rsid w:val="00FE69A3"/>
    <w:pPr>
      <w:numPr>
        <w:numId w:val="0"/>
      </w:numPr>
      <w:tabs>
        <w:tab w:val="num" w:pos="360"/>
      </w:tabs>
      <w:spacing w:before="40" w:after="40" w:line="240" w:lineRule="auto"/>
      <w:ind w:left="1418" w:hanging="284"/>
    </w:pPr>
    <w:rPr>
      <w:rFonts w:cs="Arial"/>
      <w:lang w:eastAsia="en-US"/>
    </w:rPr>
  </w:style>
  <w:style w:type="paragraph" w:customStyle="1" w:styleId="ItemList3">
    <w:name w:val="Item List_3"/>
    <w:basedOn w:val="ItemList2"/>
    <w:semiHidden/>
    <w:rsid w:val="00FE69A3"/>
    <w:pPr>
      <w:ind w:left="1701" w:hanging="283"/>
    </w:pPr>
  </w:style>
  <w:style w:type="character" w:customStyle="1" w:styleId="CharChar5">
    <w:name w:val="*正文 Char Char"/>
    <w:qFormat/>
    <w:rsid w:val="00FE69A3"/>
    <w:rPr>
      <w:rFonts w:ascii="仿宋_GB2312" w:eastAsia="仿宋_GB2312" w:hAnsi="Times New Roman" w:cs="Times New Roman"/>
      <w:kern w:val="2"/>
      <w:sz w:val="24"/>
      <w:szCs w:val="28"/>
    </w:rPr>
  </w:style>
  <w:style w:type="paragraph" w:styleId="TOC6">
    <w:name w:val="toc 6"/>
    <w:basedOn w:val="Normal"/>
    <w:next w:val="Normal"/>
    <w:autoRedefine/>
    <w:uiPriority w:val="39"/>
    <w:unhideWhenUsed/>
    <w:qFormat/>
    <w:rsid w:val="00FE69A3"/>
    <w:pPr>
      <w:spacing w:line="240" w:lineRule="auto"/>
      <w:ind w:left="2100" w:firstLine="0" w:leftChars="1000" w:firstLineChars="0"/>
    </w:pPr>
    <w:rPr>
      <w:rFonts w:ascii="Calibri" w:eastAsia="宋体" w:hAnsi="Calibri" w:cs="Times New Roman"/>
      <w:sz w:val="21"/>
      <w:szCs w:val="22"/>
    </w:rPr>
  </w:style>
  <w:style w:type="paragraph" w:styleId="TOC7">
    <w:name w:val="toc 7"/>
    <w:basedOn w:val="Normal"/>
    <w:next w:val="Normal"/>
    <w:autoRedefine/>
    <w:uiPriority w:val="39"/>
    <w:unhideWhenUsed/>
    <w:qFormat/>
    <w:rsid w:val="00FE69A3"/>
    <w:pPr>
      <w:spacing w:line="240" w:lineRule="auto"/>
      <w:ind w:left="2520" w:firstLine="0" w:leftChars="1200" w:firstLineChars="0"/>
    </w:pPr>
    <w:rPr>
      <w:rFonts w:ascii="Calibri" w:eastAsia="宋体" w:hAnsi="Calibri" w:cs="Times New Roman"/>
      <w:sz w:val="21"/>
      <w:szCs w:val="22"/>
    </w:rPr>
  </w:style>
  <w:style w:type="paragraph" w:styleId="TOC8">
    <w:name w:val="toc 8"/>
    <w:basedOn w:val="Normal"/>
    <w:next w:val="Normal"/>
    <w:autoRedefine/>
    <w:uiPriority w:val="39"/>
    <w:unhideWhenUsed/>
    <w:qFormat/>
    <w:rsid w:val="00FE69A3"/>
    <w:pPr>
      <w:spacing w:line="240" w:lineRule="auto"/>
      <w:ind w:left="2940" w:firstLine="0" w:leftChars="1400" w:firstLineChars="0"/>
    </w:pPr>
    <w:rPr>
      <w:rFonts w:ascii="Calibri" w:eastAsia="宋体" w:hAnsi="Calibri" w:cs="Times New Roman"/>
      <w:sz w:val="21"/>
      <w:szCs w:val="22"/>
    </w:rPr>
  </w:style>
  <w:style w:type="paragraph" w:styleId="TOC9">
    <w:name w:val="toc 9"/>
    <w:basedOn w:val="Normal"/>
    <w:next w:val="Normal"/>
    <w:autoRedefine/>
    <w:uiPriority w:val="39"/>
    <w:unhideWhenUsed/>
    <w:qFormat/>
    <w:rsid w:val="00FE69A3"/>
    <w:pPr>
      <w:spacing w:line="240" w:lineRule="auto"/>
      <w:ind w:left="3360" w:firstLine="0" w:leftChars="1600" w:firstLineChars="0"/>
    </w:pPr>
    <w:rPr>
      <w:rFonts w:ascii="Calibri" w:eastAsia="宋体" w:hAnsi="Calibri" w:cs="Times New Roman"/>
      <w:sz w:val="21"/>
      <w:szCs w:val="22"/>
    </w:rPr>
  </w:style>
  <w:style w:type="paragraph" w:customStyle="1" w:styleId="a30">
    <w:name w:val="格式正文"/>
    <w:basedOn w:val="Normal"/>
    <w:link w:val="Char9"/>
    <w:qFormat/>
    <w:rsid w:val="00FE69A3"/>
    <w:pPr>
      <w:spacing w:before="60" w:after="60"/>
      <w:ind w:firstLine="482" w:firstLineChars="0"/>
    </w:pPr>
    <w:rPr>
      <w:rFonts w:ascii="Times New Roman" w:eastAsia="宋体" w:hAnsi="Times New Roman" w:cs="Times New Roman"/>
      <w:kern w:val="0"/>
      <w:szCs w:val="28"/>
    </w:rPr>
  </w:style>
  <w:style w:type="character" w:customStyle="1" w:styleId="Char9">
    <w:name w:val="格式正文 Char"/>
    <w:link w:val="a30"/>
    <w:rsid w:val="00FE69A3"/>
    <w:rPr>
      <w:rFonts w:ascii="Times New Roman" w:eastAsia="宋体" w:hAnsi="Times New Roman" w:cs="Times New Roman"/>
      <w:kern w:val="0"/>
      <w:sz w:val="24"/>
      <w:szCs w:val="28"/>
    </w:rPr>
  </w:style>
  <w:style w:type="paragraph" w:styleId="NormalWeb">
    <w:name w:val="Normal (Web)"/>
    <w:aliases w:val="普通(Web)"/>
    <w:basedOn w:val="Normal"/>
    <w:link w:val="a84"/>
    <w:uiPriority w:val="99"/>
    <w:unhideWhenUsed/>
    <w:qFormat/>
    <w:rsid w:val="00FE69A3"/>
    <w:pPr>
      <w:widowControl/>
      <w:spacing w:before="100" w:beforeAutospacing="1" w:after="100" w:afterAutospacing="1" w:line="240" w:lineRule="auto"/>
      <w:ind w:firstLine="0" w:firstLineChars="0"/>
      <w:jc w:val="left"/>
    </w:pPr>
    <w:rPr>
      <w:rFonts w:ascii="宋体" w:eastAsia="宋体" w:hAnsi="宋体" w:cs="Times New Roman"/>
      <w:kern w:val="0"/>
      <w:szCs w:val="24"/>
    </w:rPr>
  </w:style>
  <w:style w:type="paragraph" w:customStyle="1" w:styleId="213">
    <w:name w:val="样式2"/>
    <w:basedOn w:val="112"/>
    <w:link w:val="2Char0"/>
    <w:qFormat/>
    <w:rsid w:val="00FE69A3"/>
    <w:pPr>
      <w:keepNext w:val="0"/>
      <w:keepLines w:val="0"/>
      <w:widowControl w:val="0"/>
      <w:numPr>
        <w:ilvl w:val="0"/>
        <w:numId w:val="0"/>
      </w:numPr>
      <w:adjustRightInd/>
      <w:snapToGrid/>
      <w:ind w:firstLine="420" w:firstLineChars="200"/>
      <w:jc w:val="both"/>
      <w:outlineLvl w:val="9"/>
    </w:pPr>
    <w:rPr>
      <w:rFonts w:ascii="Arial" w:cs="Arial"/>
      <w:b w:val="0"/>
      <w:color w:val="333333"/>
      <w:kern w:val="2"/>
      <w:sz w:val="21"/>
      <w:szCs w:val="21"/>
      <w:shd w:val="clear" w:color="auto" w:fill="FFFFFF"/>
    </w:rPr>
  </w:style>
  <w:style w:type="paragraph" w:customStyle="1" w:styleId="39">
    <w:name w:val="样式3"/>
    <w:basedOn w:val="112"/>
    <w:next w:val="112"/>
    <w:link w:val="3Char"/>
    <w:qFormat/>
    <w:rsid w:val="00FE69A3"/>
    <w:pPr>
      <w:keepNext w:val="0"/>
      <w:keepLines w:val="0"/>
      <w:widowControl w:val="0"/>
      <w:numPr>
        <w:ilvl w:val="0"/>
        <w:numId w:val="0"/>
      </w:numPr>
      <w:adjustRightInd/>
      <w:snapToGrid/>
      <w:ind w:firstLine="480" w:firstLineChars="200"/>
      <w:jc w:val="both"/>
      <w:outlineLvl w:val="9"/>
    </w:pPr>
    <w:rPr>
      <w:rFonts w:ascii="Times New Roman" w:hAnsi="Times New Roman"/>
      <w:b w:val="0"/>
      <w:sz w:val="24"/>
      <w:szCs w:val="28"/>
    </w:rPr>
  </w:style>
  <w:style w:type="character" w:customStyle="1" w:styleId="2Char0">
    <w:name w:val="样式2 Char"/>
    <w:link w:val="213"/>
    <w:rsid w:val="00FE69A3"/>
    <w:rPr>
      <w:rFonts w:ascii="Arial" w:eastAsia="宋体" w:hAnsi="Arial" w:cs="Arial"/>
      <w:color w:val="333333"/>
    </w:rPr>
  </w:style>
  <w:style w:type="character" w:customStyle="1" w:styleId="apple-converted-space">
    <w:name w:val="apple-converted-space"/>
    <w:qFormat/>
    <w:rsid w:val="00FE69A3"/>
  </w:style>
  <w:style w:type="character" w:customStyle="1" w:styleId="3Char">
    <w:name w:val="样式3 Char"/>
    <w:basedOn w:val="1Char"/>
    <w:link w:val="39"/>
    <w:rsid w:val="00FE69A3"/>
    <w:rPr>
      <w:rFonts w:ascii="Times New Roman" w:eastAsia="宋体" w:hAnsi="Times New Roman" w:cs="Times New Roman"/>
      <w:b w:val="0"/>
      <w:kern w:val="0"/>
      <w:sz w:val="24"/>
      <w:szCs w:val="28"/>
    </w:rPr>
  </w:style>
  <w:style w:type="character" w:styleId="Strong">
    <w:name w:val="Strong"/>
    <w:uiPriority w:val="99"/>
    <w:qFormat/>
    <w:rsid w:val="00FE69A3"/>
    <w:rPr>
      <w:rFonts w:ascii="Verdana" w:eastAsia="宋体" w:hAnsi="Verdana"/>
      <w:b/>
      <w:bCs/>
      <w:sz w:val="28"/>
      <w:szCs w:val="28"/>
      <w:lang w:val="en-US" w:eastAsia="en-US" w:bidi="ar-SA"/>
    </w:rPr>
  </w:style>
  <w:style w:type="table" w:customStyle="1" w:styleId="135">
    <w:name w:val="网格型1"/>
    <w:basedOn w:val="TableNormal"/>
    <w:next w:val="TableGrid"/>
    <w:uiPriority w:val="59"/>
    <w:rsid w:val="00FE69A3"/>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1">
    <w:name w:val="标准正文"/>
    <w:basedOn w:val="Normal"/>
    <w:link w:val="Char11"/>
    <w:qFormat/>
    <w:rsid w:val="00FE69A3"/>
    <w:pPr>
      <w:spacing w:before="156" w:after="156"/>
      <w:ind w:firstLine="480"/>
    </w:pPr>
    <w:rPr>
      <w:rFonts w:ascii="Times New Roman" w:eastAsia="宋体" w:hAnsi="Times New Roman" w:cs="宋体"/>
      <w:szCs w:val="20"/>
    </w:rPr>
  </w:style>
  <w:style w:type="character" w:customStyle="1" w:styleId="Char11">
    <w:name w:val="标准正文 Char"/>
    <w:link w:val="a31"/>
    <w:qFormat/>
    <w:locked/>
    <w:rsid w:val="00FE69A3"/>
    <w:rPr>
      <w:rFonts w:ascii="Times New Roman" w:eastAsia="宋体" w:hAnsi="Times New Roman" w:cs="宋体"/>
      <w:sz w:val="24"/>
      <w:szCs w:val="20"/>
    </w:rPr>
  </w:style>
  <w:style w:type="character" w:customStyle="1" w:styleId="ksfindclass">
    <w:name w:val="ksfind_class"/>
    <w:rsid w:val="00FE69A3"/>
  </w:style>
  <w:style w:type="character" w:customStyle="1" w:styleId="ksfindclassselect">
    <w:name w:val="ksfind_class_select"/>
    <w:rsid w:val="00FE69A3"/>
  </w:style>
  <w:style w:type="numbering" w:customStyle="1" w:styleId="085-212">
    <w:name w:val="样式 编号 左侧:  0.85 厘米 悬挂缩进: -2 字符12"/>
    <w:basedOn w:val="NoList"/>
    <w:rsid w:val="00FE69A3"/>
  </w:style>
  <w:style w:type="numbering" w:customStyle="1" w:styleId="085-221">
    <w:name w:val="样式 编号 左侧:  0.85 厘米 悬挂缩进: -2 字符21"/>
    <w:basedOn w:val="NoList"/>
    <w:rsid w:val="00FE69A3"/>
    <w:pPr>
      <w:numPr>
        <w:numId w:val="1"/>
      </w:numPr>
    </w:pPr>
  </w:style>
  <w:style w:type="numbering" w:customStyle="1" w:styleId="1112">
    <w:name w:val="无列表11"/>
    <w:next w:val="NoList"/>
    <w:uiPriority w:val="99"/>
    <w:semiHidden/>
    <w:unhideWhenUsed/>
    <w:rsid w:val="00FE69A3"/>
  </w:style>
  <w:style w:type="table" w:customStyle="1" w:styleId="214">
    <w:name w:val="网格型2"/>
    <w:basedOn w:val="TableNormal"/>
    <w:next w:val="TableGrid"/>
    <w:rsid w:val="00FE69A3"/>
    <w:pPr>
      <w:widowControl w:val="0"/>
      <w:spacing w:before="50" w:beforeLines="50" w:after="50" w:afterLines="50"/>
      <w:jc w:val="both"/>
    </w:pPr>
    <w:rPr>
      <w:rFonts w:ascii="Arial" w:eastAsia="宋体" w:hAnsi="Arial" w:cs="宋体"/>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Char">
    <w:name w:val="Default Char Char"/>
    <w:rsid w:val="00FE69A3"/>
    <w:rPr>
      <w:rFonts w:ascii="宋体" w:cs="宋体"/>
      <w:color w:val="000000"/>
      <w:sz w:val="24"/>
      <w:szCs w:val="24"/>
    </w:rPr>
  </w:style>
  <w:style w:type="character" w:customStyle="1" w:styleId="a32">
    <w:name w:val="正文缩进 字符"/>
    <w:aliases w:val="ALT+Z 字符,bt 字符,±íÕýÎÄ 字符,ÕýÎÄ·ÇËõ½ø 字符,四号 字符,标题4 字符,正文(首行缩进两字) 字符,正文(首行缩进两字)1 字符,正文不缩进 Char 字符,正文不缩进 字符,正文普通文字 字符,正文缩进Hik 字符,正文非缩进 Char 字符,正文非缩进 字符,正文（首行缩进两字） Char 字符,正文（首行缩进两字） 字符,段1 字符,水上软件 字符,特点 Char 字符,特点 字符,缩进 字符,表正文 Char 字符,表正文 字符,首行缩进 字符"/>
    <w:link w:val="NormalIndent"/>
    <w:qFormat/>
    <w:rsid w:val="00FE69A3"/>
    <w:rPr>
      <w:rFonts w:ascii="宋体" w:eastAsia="宋体" w:hAnsi="宋体" w:cs="Times New Roman"/>
      <w:kern w:val="0"/>
      <w:sz w:val="24"/>
      <w:szCs w:val="28"/>
    </w:rPr>
  </w:style>
  <w:style w:type="paragraph" w:customStyle="1" w:styleId="138">
    <w:name w:val="列出段落1"/>
    <w:basedOn w:val="Normal"/>
    <w:uiPriority w:val="99"/>
    <w:qFormat/>
    <w:rsid w:val="00FE69A3"/>
    <w:pPr>
      <w:ind w:firstLine="420"/>
    </w:pPr>
    <w:rPr>
      <w:rFonts w:ascii="Arial" w:eastAsia="宋体" w:hAnsi="Arial" w:cs="宋体"/>
      <w:szCs w:val="20"/>
    </w:rPr>
  </w:style>
  <w:style w:type="paragraph" w:styleId="Revision">
    <w:name w:val="Revision"/>
    <w:uiPriority w:val="99"/>
    <w:rsid w:val="00FE69A3"/>
    <w:pPr>
      <w:numPr>
        <w:numId w:val="32"/>
      </w:numPr>
      <w:ind w:left="0" w:firstLine="0"/>
    </w:pPr>
    <w:rPr>
      <w:rFonts w:ascii="Arial" w:eastAsia="宋体" w:hAnsi="Arial" w:cs="宋体"/>
      <w:sz w:val="24"/>
      <w:szCs w:val="20"/>
    </w:rPr>
  </w:style>
  <w:style w:type="paragraph" w:customStyle="1" w:styleId="139">
    <w:name w:val="无间隔1"/>
    <w:uiPriority w:val="1"/>
    <w:qFormat/>
    <w:rsid w:val="00FE69A3"/>
    <w:pPr>
      <w:widowControl w:val="0"/>
      <w:jc w:val="both"/>
    </w:pPr>
    <w:rPr>
      <w:rFonts w:ascii="Times New Roman" w:eastAsia="宋体" w:hAnsi="Times New Roman" w:cs="Times New Roman"/>
      <w:sz w:val="24"/>
    </w:rPr>
  </w:style>
  <w:style w:type="paragraph" w:customStyle="1" w:styleId="215">
    <w:name w:val="列出段落2"/>
    <w:basedOn w:val="Normal"/>
    <w:qFormat/>
    <w:rsid w:val="00FE69A3"/>
    <w:pPr>
      <w:ind w:firstLine="420"/>
    </w:pPr>
    <w:rPr>
      <w:rFonts w:ascii="Arial" w:eastAsia="宋体" w:hAnsi="Arial" w:cs="宋体"/>
      <w:szCs w:val="20"/>
    </w:rPr>
  </w:style>
  <w:style w:type="paragraph" w:customStyle="1" w:styleId="216">
    <w:name w:val="无间隔2"/>
    <w:link w:val="NoSpacingCharChar"/>
    <w:qFormat/>
    <w:rsid w:val="00FE69A3"/>
    <w:pPr>
      <w:widowControl w:val="0"/>
      <w:jc w:val="both"/>
    </w:pPr>
    <w:rPr>
      <w:rFonts w:ascii="Times New Roman" w:eastAsia="宋体" w:hAnsi="Times New Roman" w:cs="Times New Roman"/>
      <w:sz w:val="24"/>
    </w:rPr>
  </w:style>
  <w:style w:type="numbering" w:customStyle="1" w:styleId="144">
    <w:name w:val="大华1"/>
    <w:uiPriority w:val="99"/>
    <w:rsid w:val="00FE69A3"/>
    <w:pPr>
      <w:numPr>
        <w:numId w:val="16"/>
      </w:numPr>
    </w:pPr>
  </w:style>
  <w:style w:type="paragraph" w:styleId="Date">
    <w:name w:val="Date"/>
    <w:basedOn w:val="Normal"/>
    <w:next w:val="Normal"/>
    <w:link w:val="a33"/>
    <w:unhideWhenUsed/>
    <w:qFormat/>
    <w:rsid w:val="00FE69A3"/>
    <w:pPr>
      <w:ind w:left="100" w:leftChars="2500"/>
    </w:pPr>
    <w:rPr>
      <w:rFonts w:ascii="Arial" w:eastAsia="宋体" w:hAnsi="Arial" w:cs="宋体"/>
      <w:szCs w:val="20"/>
    </w:rPr>
  </w:style>
  <w:style w:type="character" w:customStyle="1" w:styleId="a33">
    <w:name w:val="日期 字符"/>
    <w:basedOn w:val="DefaultParagraphFont"/>
    <w:link w:val="Date"/>
    <w:qFormat/>
    <w:rsid w:val="00FE69A3"/>
    <w:rPr>
      <w:rFonts w:ascii="Arial" w:eastAsia="宋体" w:hAnsi="Arial" w:cs="宋体"/>
      <w:sz w:val="24"/>
      <w:szCs w:val="20"/>
    </w:rPr>
  </w:style>
  <w:style w:type="paragraph" w:customStyle="1" w:styleId="a34">
    <w:name w:val="段"/>
    <w:uiPriority w:val="99"/>
    <w:qFormat/>
    <w:rsid w:val="00FE69A3"/>
    <w:pPr>
      <w:autoSpaceDE w:val="0"/>
      <w:autoSpaceDN w:val="0"/>
      <w:spacing w:after="200" w:line="276" w:lineRule="auto"/>
      <w:ind w:firstLine="200" w:firstLineChars="200"/>
      <w:jc w:val="both"/>
    </w:pPr>
    <w:rPr>
      <w:rFonts w:ascii="宋体" w:eastAsia="宋体" w:hAnsi="Calibri" w:cs="Times New Roman"/>
      <w:kern w:val="0"/>
      <w:szCs w:val="22"/>
    </w:rPr>
  </w:style>
  <w:style w:type="character" w:customStyle="1" w:styleId="Char17">
    <w:name w:val="编号，小四 Char"/>
    <w:link w:val="a7"/>
    <w:rsid w:val="00FE69A3"/>
    <w:rPr>
      <w:rFonts w:ascii="Times New Roman" w:eastAsia="宋体" w:hAnsi="Times New Roman" w:cs="Times New Roman"/>
      <w:sz w:val="24"/>
      <w:szCs w:val="28"/>
    </w:rPr>
  </w:style>
  <w:style w:type="paragraph" w:customStyle="1" w:styleId="074">
    <w:name w:val="样式 首行缩进:  0.74 厘米"/>
    <w:basedOn w:val="Normal"/>
    <w:link w:val="074Char"/>
    <w:qFormat/>
    <w:rsid w:val="00FE69A3"/>
    <w:rPr>
      <w:rFonts w:ascii="Times New Roman" w:eastAsia="仿宋" w:hAnsi="Times New Roman" w:cs="宋体"/>
      <w:szCs w:val="20"/>
    </w:rPr>
  </w:style>
  <w:style w:type="paragraph" w:customStyle="1" w:styleId="a35">
    <w:name w:val="内容文本"/>
    <w:basedOn w:val="ListParagraph"/>
    <w:link w:val="Char18"/>
    <w:qFormat/>
    <w:rsid w:val="00FE69A3"/>
    <w:pPr>
      <w:ind w:firstLine="200"/>
      <w:contextualSpacing/>
      <w:jc w:val="left"/>
    </w:pPr>
    <w:rPr>
      <w:rFonts w:ascii="宋体" w:eastAsia="宋体" w:hAnsi="宋体" w:cs="Times New Roman"/>
      <w:kern w:val="0"/>
      <w:szCs w:val="24"/>
      <w:lang w:val="x-none" w:eastAsia="en-US" w:bidi="en-US"/>
    </w:rPr>
  </w:style>
  <w:style w:type="character" w:customStyle="1" w:styleId="Char18">
    <w:name w:val="内容文本 Char"/>
    <w:link w:val="a35"/>
    <w:rsid w:val="00FE69A3"/>
    <w:rPr>
      <w:rFonts w:ascii="宋体" w:eastAsia="宋体" w:hAnsi="宋体" w:cs="Times New Roman"/>
      <w:kern w:val="0"/>
      <w:sz w:val="24"/>
      <w:szCs w:val="24"/>
      <w:lang w:val="x-none" w:eastAsia="en-US" w:bidi="en-US"/>
    </w:rPr>
  </w:style>
  <w:style w:type="paragraph" w:customStyle="1" w:styleId="GP">
    <w:name w:val="GP正文(首行缩进)"/>
    <w:basedOn w:val="Normal"/>
    <w:qFormat/>
    <w:rsid w:val="00FE69A3"/>
    <w:pPr>
      <w:jc w:val="left"/>
    </w:pPr>
    <w:rPr>
      <w:rFonts w:ascii="Times New Roman" w:eastAsia="宋体" w:hAnsi="Times New Roman" w:cs="Times New Roman"/>
    </w:rPr>
  </w:style>
  <w:style w:type="paragraph" w:styleId="PlainText">
    <w:name w:val="Plain Text"/>
    <w:aliases w:val="Texte,小,普通文字,普通文字 Char,普通文字 Char Char Char Char Char Char3,普通文字 Char Char Char Char Char6,普通文字 Char Char Char Char Char61,普通文字1,正 文 1,纯文本 Char Char Char,纯文本 Char Char Char Char Char,纯文本 Char Char1,纯文本 Char1 Char Char,纯文本2,纯文本21,纯文本211"/>
    <w:basedOn w:val="Normal"/>
    <w:link w:val="a36"/>
    <w:qFormat/>
    <w:rsid w:val="00FE69A3"/>
    <w:pPr>
      <w:spacing w:line="240" w:lineRule="auto"/>
      <w:ind w:firstLine="0" w:firstLineChars="0"/>
    </w:pPr>
    <w:rPr>
      <w:rFonts w:ascii="宋体" w:eastAsia="宋体" w:hAnsi="Courier New" w:cs="Times New Roman"/>
      <w:sz w:val="21"/>
      <w:szCs w:val="20"/>
    </w:rPr>
  </w:style>
  <w:style w:type="character" w:customStyle="1" w:styleId="a36">
    <w:name w:val="纯文本 字符"/>
    <w:aliases w:val="Texte 字符,小 字符,普通文字 Char Char Char Char Char Char3 字符,普通文字 Char Char Char Char Char6 字符,普通文字 Char Char Char Char Char61 字符,普通文字 Char 字符,普通文字 字符,普通文字1 字符,正 文 1 字符,纯文本 Char Char Char Char Char 字符,纯文本 Char Char Char 字符,纯文本2 字符,纯文本21 字符,纯文本211 字符"/>
    <w:basedOn w:val="DefaultParagraphFont"/>
    <w:link w:val="PlainText"/>
    <w:qFormat/>
    <w:rsid w:val="00FE69A3"/>
    <w:rPr>
      <w:rFonts w:ascii="宋体" w:eastAsia="宋体" w:hAnsi="Courier New" w:cs="Times New Roman"/>
      <w:szCs w:val="20"/>
    </w:rPr>
  </w:style>
  <w:style w:type="paragraph" w:customStyle="1" w:styleId="Char21">
    <w:name w:val="Char"/>
    <w:basedOn w:val="Normal"/>
    <w:autoRedefine/>
    <w:qFormat/>
    <w:rsid w:val="00FE69A3"/>
    <w:pPr>
      <w:spacing w:line="240" w:lineRule="auto"/>
      <w:ind w:firstLine="0" w:firstLineChars="0"/>
    </w:pPr>
    <w:rPr>
      <w:rFonts w:ascii="仿宋_GB2312" w:eastAsia="仿宋_GB2312" w:hAnsi="Times New Roman" w:cs="Times New Roman"/>
      <w:b/>
      <w:sz w:val="32"/>
      <w:szCs w:val="32"/>
    </w:rPr>
  </w:style>
  <w:style w:type="character" w:customStyle="1" w:styleId="htmltxt1">
    <w:name w:val="html_txt1"/>
    <w:qFormat/>
    <w:rsid w:val="00FE69A3"/>
    <w:rPr>
      <w:color w:val="000000"/>
    </w:rPr>
  </w:style>
  <w:style w:type="character" w:customStyle="1" w:styleId="defChar">
    <w:name w:val="def正文 Char"/>
    <w:link w:val="def"/>
    <w:qFormat/>
    <w:rsid w:val="00FE69A3"/>
    <w:rPr>
      <w:rFonts w:ascii="黑体" w:eastAsia="黑体" w:hAnsi="黑体"/>
      <w:szCs w:val="24"/>
    </w:rPr>
  </w:style>
  <w:style w:type="paragraph" w:customStyle="1" w:styleId="149">
    <w:name w:val="正文1"/>
    <w:link w:val="1Char14"/>
    <w:autoRedefine/>
    <w:qFormat/>
    <w:rsid w:val="00FE69A3"/>
    <w:pPr>
      <w:widowControl w:val="0"/>
      <w:adjustRightInd w:val="0"/>
      <w:snapToGrid w:val="0"/>
      <w:spacing w:line="360" w:lineRule="auto"/>
      <w:ind w:firstLine="288"/>
      <w:jc w:val="both"/>
      <w:textAlignment w:val="baseline"/>
    </w:pPr>
    <w:rPr>
      <w:rFonts w:ascii="黑体" w:eastAsia="黑体" w:hAnsi="黑体" w:cs="Times New Roman"/>
      <w:kern w:val="0"/>
      <w:sz w:val="24"/>
      <w:szCs w:val="20"/>
    </w:rPr>
  </w:style>
  <w:style w:type="paragraph" w:customStyle="1" w:styleId="a37">
    <w:name w:val="正文小四"/>
    <w:basedOn w:val="Normal"/>
    <w:autoRedefine/>
    <w:qFormat/>
    <w:rsid w:val="00FE69A3"/>
    <w:pPr>
      <w:spacing w:beforeLines="50" w:afterLines="50"/>
      <w:ind w:firstLine="360"/>
      <w:jc w:val="left"/>
    </w:pPr>
    <w:rPr>
      <w:rFonts w:ascii="Times New Roman" w:eastAsia="宋体" w:hAnsi="Times New Roman" w:cs="Times New Roman"/>
      <w:sz w:val="18"/>
      <w:szCs w:val="18"/>
    </w:rPr>
  </w:style>
  <w:style w:type="paragraph" w:styleId="FootnoteText">
    <w:name w:val="footnote text"/>
    <w:basedOn w:val="Normal"/>
    <w:link w:val="a38"/>
    <w:unhideWhenUsed/>
    <w:qFormat/>
    <w:rsid w:val="00FE69A3"/>
    <w:pPr>
      <w:snapToGrid w:val="0"/>
      <w:jc w:val="left"/>
    </w:pPr>
    <w:rPr>
      <w:rFonts w:ascii="Times New Roman" w:eastAsia="宋体" w:hAnsi="Times New Roman" w:cs="Times New Roman"/>
      <w:sz w:val="18"/>
      <w:szCs w:val="18"/>
    </w:rPr>
  </w:style>
  <w:style w:type="character" w:customStyle="1" w:styleId="a38">
    <w:name w:val="脚注文本 字符"/>
    <w:basedOn w:val="DefaultParagraphFont"/>
    <w:link w:val="FootnoteText"/>
    <w:qFormat/>
    <w:rsid w:val="00FE69A3"/>
    <w:rPr>
      <w:rFonts w:ascii="Times New Roman" w:eastAsia="宋体" w:hAnsi="Times New Roman" w:cs="Times New Roman"/>
      <w:sz w:val="18"/>
      <w:szCs w:val="18"/>
    </w:rPr>
  </w:style>
  <w:style w:type="character" w:styleId="FootnoteReference">
    <w:name w:val="footnote reference"/>
    <w:unhideWhenUsed/>
    <w:qFormat/>
    <w:rsid w:val="00FE69A3"/>
    <w:rPr>
      <w:vertAlign w:val="superscript"/>
    </w:rPr>
  </w:style>
  <w:style w:type="paragraph" w:customStyle="1" w:styleId="-2">
    <w:name w:val="列表项目符号-其他2"/>
    <w:basedOn w:val="ListNumber2"/>
    <w:rsid w:val="00FE69A3"/>
    <w:pPr>
      <w:numPr>
        <w:numId w:val="17"/>
      </w:numPr>
      <w:spacing w:line="312" w:lineRule="auto"/>
      <w:ind w:left="0" w:firstLine="200"/>
      <w:contextualSpacing w:val="0"/>
    </w:pPr>
    <w:rPr>
      <w:sz w:val="21"/>
      <w:szCs w:val="24"/>
    </w:rPr>
  </w:style>
  <w:style w:type="paragraph" w:styleId="ListNumber2">
    <w:name w:val="List Number 2"/>
    <w:basedOn w:val="Normal"/>
    <w:unhideWhenUsed/>
    <w:qFormat/>
    <w:rsid w:val="00FE69A3"/>
    <w:pPr>
      <w:numPr>
        <w:numId w:val="15"/>
      </w:numPr>
      <w:contextualSpacing/>
    </w:pPr>
    <w:rPr>
      <w:rFonts w:ascii="Times New Roman" w:eastAsia="宋体" w:hAnsi="Times New Roman" w:cs="Times New Roman"/>
      <w:szCs w:val="22"/>
    </w:rPr>
  </w:style>
  <w:style w:type="character" w:customStyle="1" w:styleId="3Char0">
    <w:name w:val="3级标题 Char"/>
    <w:link w:val="38"/>
    <w:qFormat/>
    <w:rsid w:val="00FE69A3"/>
    <w:rPr>
      <w:rFonts w:ascii="黑体" w:eastAsia="黑体" w:hAnsi="黑体" w:cs="Times New Roman"/>
      <w:kern w:val="0"/>
      <w:sz w:val="28"/>
      <w:szCs w:val="36"/>
      <w:lang w:eastAsia="en-US" w:bidi="en-US"/>
    </w:rPr>
  </w:style>
  <w:style w:type="paragraph" w:customStyle="1" w:styleId="a39">
    <w:name w:val="一级标题"/>
    <w:basedOn w:val="ListParagraph"/>
    <w:autoRedefine/>
    <w:rsid w:val="00FE69A3"/>
    <w:pPr>
      <w:keepLines/>
      <w:pageBreakBefore/>
      <w:spacing w:after="240"/>
      <w:ind w:left="425" w:hanging="425" w:firstLineChars="0"/>
      <w:contextualSpacing/>
      <w:jc w:val="center"/>
      <w:outlineLvl w:val="0"/>
    </w:pPr>
    <w:rPr>
      <w:rFonts w:ascii="黑体" w:eastAsia="黑体" w:hAnsi="黑体" w:cs="Times New Roman"/>
      <w:sz w:val="36"/>
      <w:szCs w:val="36"/>
    </w:rPr>
  </w:style>
  <w:style w:type="paragraph" w:customStyle="1" w:styleId="a40">
    <w:name w:val="四级标题"/>
    <w:basedOn w:val="ListParagraph"/>
    <w:link w:val="Char22"/>
    <w:autoRedefine/>
    <w:rsid w:val="00FE69A3"/>
    <w:pPr>
      <w:keepLines/>
      <w:ind w:left="720" w:firstLine="0" w:firstLineChars="0"/>
      <w:contextualSpacing/>
      <w:outlineLvl w:val="3"/>
    </w:pPr>
    <w:rPr>
      <w:rFonts w:ascii="黑体" w:eastAsia="黑体" w:hAnsi="黑体" w:cs="Times New Roman"/>
    </w:rPr>
  </w:style>
  <w:style w:type="character" w:customStyle="1" w:styleId="Char22">
    <w:name w:val="四级标题 Char"/>
    <w:link w:val="a40"/>
    <w:rsid w:val="00FE69A3"/>
    <w:rPr>
      <w:rFonts w:ascii="黑体" w:eastAsia="黑体" w:hAnsi="黑体" w:cs="Times New Roman"/>
      <w:sz w:val="24"/>
    </w:rPr>
  </w:style>
  <w:style w:type="character" w:customStyle="1" w:styleId="Char23">
    <w:name w:val="三级标题 Char"/>
    <w:rsid w:val="00FE69A3"/>
    <w:rPr>
      <w:rFonts w:ascii="黑体" w:eastAsia="黑体" w:hAnsi="黑体"/>
      <w:sz w:val="28"/>
      <w:szCs w:val="28"/>
      <w:lang w:bidi="en-US"/>
    </w:rPr>
  </w:style>
  <w:style w:type="paragraph" w:customStyle="1" w:styleId="a41">
    <w:name w:val="二级标题"/>
    <w:basedOn w:val="ListParagraph"/>
    <w:link w:val="Char24"/>
    <w:rsid w:val="00FE69A3"/>
    <w:pPr>
      <w:keepLines/>
      <w:ind w:left="720" w:firstLine="0" w:firstLineChars="0"/>
      <w:contextualSpacing/>
      <w:outlineLvl w:val="1"/>
    </w:pPr>
    <w:rPr>
      <w:rFonts w:ascii="黑体" w:eastAsia="黑体" w:hAnsi="黑体" w:cs="Times New Roman"/>
      <w:sz w:val="30"/>
      <w:szCs w:val="30"/>
    </w:rPr>
  </w:style>
  <w:style w:type="character" w:customStyle="1" w:styleId="Char24">
    <w:name w:val="二级标题 Char"/>
    <w:link w:val="a41"/>
    <w:rsid w:val="00FE69A3"/>
    <w:rPr>
      <w:rFonts w:ascii="黑体" w:eastAsia="黑体" w:hAnsi="黑体" w:cs="Times New Roman"/>
      <w:sz w:val="30"/>
      <w:szCs w:val="30"/>
    </w:rPr>
  </w:style>
  <w:style w:type="character" w:customStyle="1" w:styleId="1Char0">
    <w:name w:val="1 Char"/>
    <w:rsid w:val="00FE69A3"/>
    <w:rPr>
      <w:rFonts w:ascii="黑体" w:eastAsia="黑体" w:hAnsi="黑体"/>
      <w:sz w:val="36"/>
      <w:szCs w:val="36"/>
    </w:rPr>
  </w:style>
  <w:style w:type="paragraph" w:customStyle="1" w:styleId="a42">
    <w:name w:val="一"/>
    <w:basedOn w:val="a39"/>
    <w:link w:val="Char25"/>
    <w:rsid w:val="00FE69A3"/>
    <w:pPr>
      <w:ind w:left="0" w:firstLine="0"/>
    </w:pPr>
  </w:style>
  <w:style w:type="character" w:customStyle="1" w:styleId="Char25">
    <w:name w:val="一 Char"/>
    <w:link w:val="a42"/>
    <w:rsid w:val="00FE69A3"/>
    <w:rPr>
      <w:rFonts w:ascii="黑体" w:eastAsia="黑体" w:hAnsi="黑体" w:cs="Times New Roman"/>
      <w:sz w:val="36"/>
      <w:szCs w:val="36"/>
    </w:rPr>
  </w:style>
  <w:style w:type="character" w:customStyle="1" w:styleId="Char110">
    <w:name w:val="正文缩进 Char1"/>
    <w:aliases w:val="ALT+Z Char1,Indent 1 Char1,PI Char,±íÕýÎÄ Char1,ÕýÎÄ·ÇËõ½ø Char1,正文(首行缩进两字) Char1,正文(首行缩进两字)1 Char1,正文不缩进 Char1,正文非缩进 Char1,正文（图说明文字居中） Char1,正文（缩进1） Char1,正文（首行缩进两字） Char1,段1 Char1,水上软件 Char1,特点 Char Char1,特点 Char2,特点正文 Char1,表正文 Char1"/>
    <w:qFormat/>
    <w:rsid w:val="00FE69A3"/>
    <w:rPr>
      <w:rFonts w:ascii="Times New Roman" w:hAnsi="Times New Roman" w:cs="Times New Roman"/>
      <w:kern w:val="2"/>
      <w:sz w:val="21"/>
      <w:szCs w:val="24"/>
    </w:rPr>
  </w:style>
  <w:style w:type="paragraph" w:customStyle="1" w:styleId="a43">
    <w:name w:val="三"/>
    <w:basedOn w:val="Heading9"/>
    <w:link w:val="Char27"/>
    <w:rsid w:val="00FE69A3"/>
    <w:pPr>
      <w:keepNext w:val="0"/>
      <w:keepLines w:val="0"/>
      <w:spacing w:after="120" w:line="360" w:lineRule="auto"/>
      <w:contextualSpacing/>
      <w:outlineLvl w:val="2"/>
    </w:pPr>
    <w:rPr>
      <w:rFonts w:ascii="黑体" w:eastAsia="黑体" w:hAnsi="黑体"/>
      <w:sz w:val="28"/>
      <w:szCs w:val="28"/>
      <w:lang w:eastAsia="zh-CN" w:bidi="en-US"/>
    </w:rPr>
  </w:style>
  <w:style w:type="character" w:customStyle="1" w:styleId="Char27">
    <w:name w:val="三 Char"/>
    <w:link w:val="a43"/>
    <w:rsid w:val="00FE69A3"/>
    <w:rPr>
      <w:rFonts w:ascii="黑体" w:eastAsia="黑体" w:hAnsi="黑体" w:cs="Times New Roman"/>
      <w:sz w:val="28"/>
      <w:szCs w:val="28"/>
      <w:lang w:bidi="en-US"/>
    </w:rPr>
  </w:style>
  <w:style w:type="paragraph" w:customStyle="1" w:styleId="a44">
    <w:name w:val="四"/>
    <w:basedOn w:val="a40"/>
    <w:link w:val="Char28"/>
    <w:rsid w:val="00FE69A3"/>
    <w:pPr>
      <w:ind w:left="1984" w:hanging="1984"/>
    </w:pPr>
    <w:rPr>
      <w:szCs w:val="24"/>
    </w:rPr>
  </w:style>
  <w:style w:type="character" w:customStyle="1" w:styleId="Char28">
    <w:name w:val="四 Char"/>
    <w:link w:val="a44"/>
    <w:rsid w:val="00FE69A3"/>
    <w:rPr>
      <w:rFonts w:ascii="黑体" w:eastAsia="黑体" w:hAnsi="黑体" w:cs="Times New Roman"/>
      <w:sz w:val="24"/>
      <w:szCs w:val="24"/>
    </w:rPr>
  </w:style>
  <w:style w:type="paragraph" w:customStyle="1" w:styleId="a45">
    <w:name w:val="一一"/>
    <w:basedOn w:val="a39"/>
    <w:link w:val="Char29"/>
    <w:rsid w:val="00FE69A3"/>
    <w:pPr>
      <w:ind w:left="0" w:firstLine="0"/>
    </w:pPr>
  </w:style>
  <w:style w:type="character" w:customStyle="1" w:styleId="Char29">
    <w:name w:val="一一 Char"/>
    <w:link w:val="a45"/>
    <w:rsid w:val="00FE69A3"/>
    <w:rPr>
      <w:rFonts w:ascii="黑体" w:eastAsia="黑体" w:hAnsi="黑体" w:cs="Times New Roman"/>
      <w:sz w:val="36"/>
      <w:szCs w:val="36"/>
    </w:rPr>
  </w:style>
  <w:style w:type="paragraph" w:styleId="Subtitle">
    <w:name w:val="Subtitle"/>
    <w:basedOn w:val="Normal"/>
    <w:next w:val="Normal"/>
    <w:link w:val="a46"/>
    <w:qFormat/>
    <w:rsid w:val="00FE69A3"/>
    <w:pPr>
      <w:numPr>
        <w:ilvl w:val="1"/>
      </w:numPr>
      <w:ind w:firstLine="200" w:firstLineChars="200"/>
    </w:pPr>
    <w:rPr>
      <w:rFonts w:ascii="Cambria" w:eastAsia="宋体" w:hAnsi="Cambria" w:cs="Times New Roman"/>
      <w:i/>
      <w:iCs/>
      <w:color w:val="4F81BD"/>
      <w:spacing w:val="15"/>
      <w:szCs w:val="24"/>
    </w:rPr>
  </w:style>
  <w:style w:type="character" w:customStyle="1" w:styleId="a46">
    <w:name w:val="副标题 字符"/>
    <w:basedOn w:val="DefaultParagraphFont"/>
    <w:link w:val="Subtitle"/>
    <w:qFormat/>
    <w:rsid w:val="00FE69A3"/>
    <w:rPr>
      <w:rFonts w:ascii="Cambria" w:eastAsia="宋体" w:hAnsi="Cambria" w:cs="Times New Roman"/>
      <w:i/>
      <w:iCs/>
      <w:color w:val="4F81BD"/>
      <w:spacing w:val="15"/>
      <w:sz w:val="24"/>
      <w:szCs w:val="24"/>
    </w:rPr>
  </w:style>
  <w:style w:type="character" w:styleId="Emphasis">
    <w:name w:val="Emphasis"/>
    <w:qFormat/>
    <w:rsid w:val="00FE69A3"/>
    <w:rPr>
      <w:i/>
      <w:iCs/>
    </w:rPr>
  </w:style>
  <w:style w:type="paragraph" w:styleId="Quote">
    <w:name w:val="Quote"/>
    <w:basedOn w:val="Normal"/>
    <w:next w:val="Normal"/>
    <w:link w:val="a47"/>
    <w:uiPriority w:val="29"/>
    <w:qFormat/>
    <w:rsid w:val="00FE69A3"/>
    <w:pPr>
      <w:ind w:firstLine="0" w:firstLineChars="0"/>
    </w:pPr>
    <w:rPr>
      <w:rFonts w:ascii="Times New Roman" w:eastAsia="宋体" w:hAnsi="Times New Roman" w:cs="Times New Roman"/>
      <w:i/>
      <w:iCs/>
      <w:color w:val="000000"/>
    </w:rPr>
  </w:style>
  <w:style w:type="character" w:customStyle="1" w:styleId="a47">
    <w:name w:val="引用 字符"/>
    <w:basedOn w:val="DefaultParagraphFont"/>
    <w:link w:val="Quote"/>
    <w:uiPriority w:val="29"/>
    <w:qFormat/>
    <w:rsid w:val="00FE69A3"/>
    <w:rPr>
      <w:rFonts w:ascii="Times New Roman" w:eastAsia="宋体" w:hAnsi="Times New Roman" w:cs="Times New Roman"/>
      <w:i/>
      <w:iCs/>
      <w:color w:val="000000"/>
      <w:sz w:val="24"/>
    </w:rPr>
  </w:style>
  <w:style w:type="paragraph" w:styleId="IntenseQuote">
    <w:name w:val="Intense Quote"/>
    <w:basedOn w:val="Normal"/>
    <w:next w:val="Normal"/>
    <w:link w:val="a48"/>
    <w:uiPriority w:val="30"/>
    <w:qFormat/>
    <w:rsid w:val="00FE69A3"/>
    <w:pPr>
      <w:pBdr>
        <w:bottom w:val="single" w:sz="4" w:space="4" w:color="4F81BD"/>
      </w:pBdr>
      <w:spacing w:before="200" w:after="280"/>
      <w:ind w:left="936" w:right="936" w:firstLine="0" w:firstLineChars="0"/>
    </w:pPr>
    <w:rPr>
      <w:rFonts w:ascii="Times New Roman" w:eastAsia="宋体" w:hAnsi="Times New Roman" w:cs="Times New Roman"/>
      <w:b/>
      <w:bCs/>
      <w:i/>
      <w:iCs/>
      <w:color w:val="4F81BD"/>
    </w:rPr>
  </w:style>
  <w:style w:type="character" w:customStyle="1" w:styleId="a48">
    <w:name w:val="明显引用 字符"/>
    <w:basedOn w:val="DefaultParagraphFont"/>
    <w:link w:val="IntenseQuote"/>
    <w:uiPriority w:val="30"/>
    <w:qFormat/>
    <w:rsid w:val="00FE69A3"/>
    <w:rPr>
      <w:rFonts w:ascii="Times New Roman" w:eastAsia="宋体" w:hAnsi="Times New Roman" w:cs="Times New Roman"/>
      <w:b/>
      <w:bCs/>
      <w:i/>
      <w:iCs/>
      <w:color w:val="4F81BD"/>
      <w:sz w:val="24"/>
    </w:rPr>
  </w:style>
  <w:style w:type="character" w:styleId="SubtleEmphasis">
    <w:name w:val="Subtle Emphasis"/>
    <w:uiPriority w:val="19"/>
    <w:rsid w:val="00FE69A3"/>
    <w:rPr>
      <w:i/>
      <w:iCs/>
      <w:color w:val="808080"/>
    </w:rPr>
  </w:style>
  <w:style w:type="character" w:styleId="IntenseEmphasis">
    <w:name w:val="Intense Emphasis"/>
    <w:uiPriority w:val="21"/>
    <w:qFormat/>
    <w:rsid w:val="00FE69A3"/>
    <w:rPr>
      <w:b/>
      <w:bCs/>
      <w:i/>
      <w:iCs/>
      <w:color w:val="4F81BD"/>
    </w:rPr>
  </w:style>
  <w:style w:type="character" w:styleId="SubtleReference">
    <w:name w:val="Subtle Reference"/>
    <w:uiPriority w:val="31"/>
    <w:rsid w:val="00FE69A3"/>
    <w:rPr>
      <w:smallCaps/>
      <w:color w:val="C0504D"/>
      <w:u w:val="single"/>
    </w:rPr>
  </w:style>
  <w:style w:type="character" w:styleId="IntenseReference">
    <w:name w:val="Intense Reference"/>
    <w:uiPriority w:val="32"/>
    <w:rsid w:val="00FE69A3"/>
    <w:rPr>
      <w:b/>
      <w:bCs/>
      <w:smallCaps/>
      <w:color w:val="C0504D"/>
      <w:spacing w:val="5"/>
      <w:u w:val="single"/>
    </w:rPr>
  </w:style>
  <w:style w:type="character" w:styleId="BookTitle">
    <w:name w:val="Book Title"/>
    <w:uiPriority w:val="33"/>
    <w:rsid w:val="00FE69A3"/>
    <w:rPr>
      <w:b/>
      <w:bCs/>
      <w:smallCaps/>
      <w:spacing w:val="5"/>
    </w:rPr>
  </w:style>
  <w:style w:type="character" w:customStyle="1" w:styleId="1Char2">
    <w:name w:val="1级标题 Char"/>
    <w:link w:val="134"/>
    <w:qFormat/>
    <w:rsid w:val="00FE69A3"/>
    <w:rPr>
      <w:rFonts w:ascii="黑体" w:eastAsia="黑体" w:hAnsi="黑体" w:cs="Times New Roman"/>
      <w:kern w:val="0"/>
      <w:sz w:val="36"/>
      <w:szCs w:val="36"/>
      <w:lang w:eastAsia="en-US" w:bidi="en-US"/>
    </w:rPr>
  </w:style>
  <w:style w:type="character" w:customStyle="1" w:styleId="2Char1">
    <w:name w:val="2级标题 Char"/>
    <w:link w:val="29"/>
    <w:qFormat/>
    <w:rsid w:val="00FE69A3"/>
    <w:rPr>
      <w:rFonts w:ascii="黑体" w:eastAsia="黑体" w:hAnsi="黑体" w:cs="Times New Roman"/>
      <w:kern w:val="0"/>
      <w:sz w:val="32"/>
      <w:szCs w:val="36"/>
      <w:lang w:eastAsia="en-US" w:bidi="en-US"/>
    </w:rPr>
  </w:style>
  <w:style w:type="character" w:customStyle="1" w:styleId="4Char">
    <w:name w:val="4级标题 Char"/>
    <w:link w:val="49"/>
    <w:qFormat/>
    <w:rsid w:val="00FE69A3"/>
    <w:rPr>
      <w:rFonts w:ascii="黑体" w:eastAsia="黑体" w:hAnsi="黑体" w:cs="Times New Roman"/>
      <w:kern w:val="0"/>
      <w:sz w:val="24"/>
      <w:szCs w:val="24"/>
      <w:lang w:eastAsia="en-US" w:bidi="en-US"/>
    </w:rPr>
  </w:style>
  <w:style w:type="paragraph" w:customStyle="1" w:styleId="222">
    <w:name w:val="标题2"/>
    <w:basedOn w:val="Normal"/>
    <w:link w:val="2Char2"/>
    <w:qFormat/>
    <w:rsid w:val="00FE69A3"/>
    <w:pPr>
      <w:spacing w:beforeLines="50" w:afterLines="50"/>
      <w:ind w:left="567" w:hanging="567" w:firstLineChars="0"/>
      <w:outlineLvl w:val="1"/>
    </w:pPr>
    <w:rPr>
      <w:rFonts w:ascii="Times New Roman" w:eastAsia="宋体" w:hAnsi="宋体" w:cs="Times New Roman"/>
      <w:b/>
      <w:sz w:val="30"/>
      <w:szCs w:val="30"/>
      <w:lang w:val="x-none" w:eastAsia="x-none"/>
    </w:rPr>
  </w:style>
  <w:style w:type="character" w:customStyle="1" w:styleId="2Char2">
    <w:name w:val="标题2 Char"/>
    <w:link w:val="222"/>
    <w:qFormat/>
    <w:rsid w:val="00FE69A3"/>
    <w:rPr>
      <w:rFonts w:ascii="Times New Roman" w:eastAsia="宋体" w:hAnsi="宋体" w:cs="Times New Roman"/>
      <w:b/>
      <w:sz w:val="30"/>
      <w:szCs w:val="30"/>
      <w:lang w:val="x-none" w:eastAsia="x-none"/>
    </w:rPr>
  </w:style>
  <w:style w:type="paragraph" w:customStyle="1" w:styleId="156">
    <w:name w:val="标题1"/>
    <w:basedOn w:val="Normal"/>
    <w:link w:val="1Char5"/>
    <w:qFormat/>
    <w:rsid w:val="00FE69A3"/>
    <w:pPr>
      <w:spacing w:beforeLines="50" w:afterLines="50"/>
      <w:ind w:firstLine="0" w:firstLineChars="0"/>
      <w:outlineLvl w:val="0"/>
    </w:pPr>
    <w:rPr>
      <w:rFonts w:ascii="Times New Roman" w:eastAsia="宋体" w:hAnsi="Times New Roman" w:cs="Times New Roman"/>
      <w:b/>
      <w:sz w:val="32"/>
      <w:szCs w:val="32"/>
    </w:rPr>
  </w:style>
  <w:style w:type="paragraph" w:customStyle="1" w:styleId="313">
    <w:name w:val="标题3"/>
    <w:basedOn w:val="Normal"/>
    <w:link w:val="3Char1"/>
    <w:qFormat/>
    <w:rsid w:val="00FE69A3"/>
    <w:pPr>
      <w:spacing w:beforeLines="50" w:afterLines="50"/>
      <w:ind w:left="709" w:hanging="709" w:firstLineChars="0"/>
      <w:outlineLvl w:val="2"/>
    </w:pPr>
    <w:rPr>
      <w:rFonts w:ascii="Times New Roman" w:eastAsia="宋体" w:hAnsi="Times New Roman" w:cs="Times New Roman"/>
      <w:sz w:val="28"/>
      <w:szCs w:val="28"/>
      <w:lang w:val="x-none" w:eastAsia="x-none"/>
    </w:rPr>
  </w:style>
  <w:style w:type="character" w:customStyle="1" w:styleId="3Char1">
    <w:name w:val="标题3 Char"/>
    <w:link w:val="313"/>
    <w:qFormat/>
    <w:rsid w:val="00FE69A3"/>
    <w:rPr>
      <w:rFonts w:ascii="Times New Roman" w:eastAsia="宋体" w:hAnsi="Times New Roman" w:cs="Times New Roman"/>
      <w:sz w:val="28"/>
      <w:szCs w:val="28"/>
      <w:lang w:val="x-none" w:eastAsia="x-none"/>
    </w:rPr>
  </w:style>
  <w:style w:type="paragraph" w:customStyle="1" w:styleId="54">
    <w:name w:val="标题5"/>
    <w:basedOn w:val="Normal"/>
    <w:link w:val="5Char"/>
    <w:qFormat/>
    <w:rsid w:val="00FE69A3"/>
    <w:pPr>
      <w:numPr>
        <w:numId w:val="18"/>
      </w:numPr>
      <w:spacing w:beforeLines="50" w:afterLines="50"/>
      <w:ind w:firstLine="0" w:firstLineChars="0"/>
      <w:outlineLvl w:val="4"/>
    </w:pPr>
    <w:rPr>
      <w:rFonts w:ascii="Calibri" w:eastAsia="宋体" w:hAnsi="Calibri" w:cs="Times New Roman"/>
      <w:szCs w:val="24"/>
      <w:lang w:val="x-none" w:eastAsia="x-none"/>
    </w:rPr>
  </w:style>
  <w:style w:type="character" w:customStyle="1" w:styleId="5Char">
    <w:name w:val="标题5 Char"/>
    <w:link w:val="54"/>
    <w:qFormat/>
    <w:rsid w:val="00FE69A3"/>
    <w:rPr>
      <w:rFonts w:ascii="Calibri" w:eastAsia="宋体" w:hAnsi="Calibri" w:cs="Times New Roman"/>
      <w:sz w:val="24"/>
      <w:szCs w:val="24"/>
      <w:lang w:val="x-none" w:eastAsia="x-none"/>
    </w:rPr>
  </w:style>
  <w:style w:type="character" w:customStyle="1" w:styleId="6Char">
    <w:name w:val="标题6 Char"/>
    <w:link w:val="63"/>
    <w:rsid w:val="00FE69A3"/>
    <w:rPr>
      <w:rFonts w:ascii="Times New Roman" w:eastAsia="黑体" w:hAnsi="Times New Roman" w:cs="Times New Roman"/>
      <w:b/>
      <w:bCs/>
      <w:sz w:val="24"/>
      <w:szCs w:val="28"/>
    </w:rPr>
  </w:style>
  <w:style w:type="paragraph" w:customStyle="1" w:styleId="a49">
    <w:name w:val="规范正文"/>
    <w:basedOn w:val="Normal"/>
    <w:link w:val="Char106"/>
    <w:qFormat/>
    <w:rsid w:val="00FE69A3"/>
    <w:pPr>
      <w:spacing w:afterLines="50"/>
      <w:ind w:left="359" w:firstLine="0" w:leftChars="171" w:firstLineChars="0"/>
    </w:pPr>
    <w:rPr>
      <w:rFonts w:ascii="Times New Roman" w:eastAsia="宋体" w:hAnsi="Times New Roman" w:cs="Times New Roman"/>
      <w:szCs w:val="24"/>
    </w:rPr>
  </w:style>
  <w:style w:type="paragraph" w:customStyle="1" w:styleId="a50">
    <w:name w:val="段落正文"/>
    <w:link w:val="Char269"/>
    <w:qFormat/>
    <w:rsid w:val="00FE69A3"/>
    <w:pPr>
      <w:spacing w:before="60" w:after="60"/>
      <w:ind w:firstLine="200" w:firstLineChars="200"/>
      <w:jc w:val="both"/>
    </w:pPr>
    <w:rPr>
      <w:rFonts w:ascii="Arial" w:eastAsia="宋体" w:hAnsi="Arial" w:cs="Times New Roman"/>
      <w:sz w:val="24"/>
      <w:szCs w:val="24"/>
    </w:rPr>
  </w:style>
  <w:style w:type="paragraph" w:styleId="List2">
    <w:name w:val="List 2"/>
    <w:basedOn w:val="Normal"/>
    <w:qFormat/>
    <w:rsid w:val="00FE69A3"/>
    <w:pPr>
      <w:spacing w:line="240" w:lineRule="auto"/>
      <w:ind w:left="100" w:hanging="200" w:leftChars="200" w:hangingChars="200"/>
    </w:pPr>
    <w:rPr>
      <w:rFonts w:ascii="Calibri" w:eastAsia="宋体" w:hAnsi="Calibri" w:cs="Times New Roman"/>
      <w:sz w:val="21"/>
      <w:szCs w:val="22"/>
    </w:rPr>
  </w:style>
  <w:style w:type="paragraph" w:styleId="List1">
    <w:name w:val="List"/>
    <w:basedOn w:val="Normal"/>
    <w:unhideWhenUsed/>
    <w:qFormat/>
    <w:rsid w:val="00FE69A3"/>
    <w:pPr>
      <w:ind w:left="200" w:hanging="200" w:hangingChars="200"/>
      <w:contextualSpacing/>
    </w:pPr>
    <w:rPr>
      <w:rFonts w:ascii="Times New Roman" w:eastAsia="宋体" w:hAnsi="Times New Roman" w:cs="Times New Roman"/>
    </w:rPr>
  </w:style>
  <w:style w:type="paragraph" w:styleId="ListContinue2">
    <w:name w:val="List Continue 2"/>
    <w:basedOn w:val="Normal"/>
    <w:unhideWhenUsed/>
    <w:qFormat/>
    <w:rsid w:val="00FE69A3"/>
    <w:pPr>
      <w:spacing w:after="120"/>
      <w:ind w:left="840" w:firstLine="0" w:leftChars="400" w:firstLineChars="0"/>
      <w:contextualSpacing/>
    </w:pPr>
    <w:rPr>
      <w:rFonts w:ascii="Times New Roman" w:eastAsia="宋体" w:hAnsi="Times New Roman" w:cs="Times New Roman"/>
    </w:rPr>
  </w:style>
  <w:style w:type="paragraph" w:styleId="ListBullet2">
    <w:name w:val="List Bullet 2"/>
    <w:basedOn w:val="Normal"/>
    <w:qFormat/>
    <w:rsid w:val="00FE69A3"/>
    <w:pPr>
      <w:numPr>
        <w:numId w:val="19"/>
      </w:numPr>
      <w:spacing w:line="240" w:lineRule="auto"/>
    </w:pPr>
    <w:rPr>
      <w:rFonts w:ascii="Calibri" w:eastAsia="宋体" w:hAnsi="Calibri" w:cs="Times New Roman"/>
      <w:sz w:val="21"/>
      <w:szCs w:val="22"/>
    </w:rPr>
  </w:style>
  <w:style w:type="paragraph" w:customStyle="1" w:styleId="ParaCharCharCharChar">
    <w:name w:val="默认段落字体 Para Char Char Char Char"/>
    <w:basedOn w:val="Normal"/>
    <w:qFormat/>
    <w:rsid w:val="00FE69A3"/>
    <w:pPr>
      <w:adjustRightInd w:val="0"/>
      <w:ind w:firstLine="0" w:firstLineChars="0"/>
    </w:pPr>
    <w:rPr>
      <w:rFonts w:ascii="Times New Roman" w:eastAsia="宋体" w:hAnsi="Times New Roman" w:cs="Times New Roman"/>
      <w:kern w:val="0"/>
      <w:szCs w:val="20"/>
    </w:rPr>
  </w:style>
  <w:style w:type="paragraph" w:styleId="ListBullet3">
    <w:name w:val="List Bullet 3"/>
    <w:basedOn w:val="Normal"/>
    <w:qFormat/>
    <w:rsid w:val="00FE69A3"/>
    <w:pPr>
      <w:numPr>
        <w:numId w:val="20"/>
      </w:numPr>
    </w:pPr>
    <w:rPr>
      <w:rFonts w:ascii="Times New Roman" w:eastAsia="宋体" w:hAnsi="Times New Roman" w:cs="Times New Roman"/>
    </w:rPr>
  </w:style>
  <w:style w:type="paragraph" w:customStyle="1" w:styleId="a51">
    <w:name w:val="图表批注"/>
    <w:basedOn w:val="a35"/>
    <w:link w:val="Char30"/>
    <w:qFormat/>
    <w:rsid w:val="00FE69A3"/>
    <w:pPr>
      <w:ind w:firstLine="0" w:firstLineChars="0"/>
      <w:jc w:val="center"/>
    </w:pPr>
    <w:rPr>
      <w:sz w:val="21"/>
      <w:lang w:val="en-US"/>
    </w:rPr>
  </w:style>
  <w:style w:type="character" w:customStyle="1" w:styleId="Char30">
    <w:name w:val="图表批注 Char"/>
    <w:link w:val="a51"/>
    <w:rsid w:val="00FE69A3"/>
    <w:rPr>
      <w:rFonts w:ascii="宋体" w:eastAsia="宋体" w:hAnsi="宋体" w:cs="Times New Roman"/>
      <w:kern w:val="0"/>
      <w:szCs w:val="24"/>
      <w:lang w:eastAsia="en-US" w:bidi="en-US"/>
    </w:rPr>
  </w:style>
  <w:style w:type="paragraph" w:customStyle="1" w:styleId="a52">
    <w:name w:val="突出编号项"/>
    <w:basedOn w:val="a35"/>
    <w:link w:val="Char31"/>
    <w:rsid w:val="00FE69A3"/>
    <w:pPr>
      <w:numPr>
        <w:numId w:val="21"/>
      </w:numPr>
      <w:ind w:firstLine="0" w:firstLineChars="0"/>
    </w:pPr>
    <w:rPr>
      <w:b/>
      <w:lang w:val="en-US"/>
    </w:rPr>
  </w:style>
  <w:style w:type="paragraph" w:customStyle="1" w:styleId="a53">
    <w:name w:val="一般编号项"/>
    <w:basedOn w:val="a35"/>
    <w:link w:val="Char32"/>
    <w:rsid w:val="00FE69A3"/>
    <w:pPr>
      <w:numPr>
        <w:numId w:val="22"/>
      </w:numPr>
      <w:ind w:firstLine="0" w:firstLineChars="0"/>
    </w:pPr>
  </w:style>
  <w:style w:type="character" w:customStyle="1" w:styleId="Char31">
    <w:name w:val="突出编号项 Char"/>
    <w:link w:val="a52"/>
    <w:rsid w:val="00FE69A3"/>
    <w:rPr>
      <w:rFonts w:ascii="宋体" w:eastAsia="宋体" w:hAnsi="宋体" w:cs="Times New Roman"/>
      <w:b/>
      <w:kern w:val="0"/>
      <w:sz w:val="24"/>
      <w:szCs w:val="24"/>
      <w:lang w:eastAsia="en-US" w:bidi="en-US"/>
    </w:rPr>
  </w:style>
  <w:style w:type="paragraph" w:customStyle="1" w:styleId="a54">
    <w:name w:val="细小编号项"/>
    <w:basedOn w:val="a35"/>
    <w:link w:val="Char33"/>
    <w:rsid w:val="00FE69A3"/>
    <w:pPr>
      <w:numPr>
        <w:numId w:val="23"/>
      </w:numPr>
      <w:ind w:firstLine="0" w:firstLineChars="0"/>
    </w:pPr>
  </w:style>
  <w:style w:type="character" w:customStyle="1" w:styleId="Char32">
    <w:name w:val="一般编号项 Char"/>
    <w:link w:val="a53"/>
    <w:rsid w:val="00FE69A3"/>
    <w:rPr>
      <w:rFonts w:ascii="宋体" w:eastAsia="宋体" w:hAnsi="宋体" w:cs="Times New Roman"/>
      <w:kern w:val="0"/>
      <w:sz w:val="24"/>
      <w:szCs w:val="24"/>
      <w:lang w:val="x-none" w:eastAsia="en-US" w:bidi="en-US"/>
    </w:rPr>
  </w:style>
  <w:style w:type="paragraph" w:customStyle="1" w:styleId="a55">
    <w:name w:val="并列项"/>
    <w:basedOn w:val="a35"/>
    <w:link w:val="Char34"/>
    <w:qFormat/>
    <w:rsid w:val="00FE69A3"/>
    <w:pPr>
      <w:numPr>
        <w:numId w:val="24"/>
      </w:numPr>
      <w:ind w:firstLine="0" w:firstLineChars="0"/>
    </w:pPr>
  </w:style>
  <w:style w:type="character" w:customStyle="1" w:styleId="Char33">
    <w:name w:val="细小编号项 Char"/>
    <w:link w:val="a54"/>
    <w:rsid w:val="00FE69A3"/>
    <w:rPr>
      <w:rFonts w:ascii="宋体" w:eastAsia="宋体" w:hAnsi="宋体" w:cs="Times New Roman"/>
      <w:kern w:val="0"/>
      <w:sz w:val="24"/>
      <w:szCs w:val="24"/>
      <w:lang w:val="x-none" w:eastAsia="en-US" w:bidi="en-US"/>
    </w:rPr>
  </w:style>
  <w:style w:type="paragraph" w:customStyle="1" w:styleId="a56">
    <w:name w:val="图片格式"/>
    <w:basedOn w:val="a35"/>
    <w:link w:val="Char35"/>
    <w:uiPriority w:val="2"/>
    <w:qFormat/>
    <w:rsid w:val="00FE69A3"/>
    <w:pPr>
      <w:ind w:firstLine="0" w:firstLineChars="0"/>
      <w:jc w:val="center"/>
    </w:pPr>
  </w:style>
  <w:style w:type="character" w:customStyle="1" w:styleId="Char34">
    <w:name w:val="并列项 Char"/>
    <w:link w:val="a55"/>
    <w:qFormat/>
    <w:rsid w:val="00FE69A3"/>
    <w:rPr>
      <w:rFonts w:ascii="宋体" w:eastAsia="宋体" w:hAnsi="宋体" w:cs="Times New Roman"/>
      <w:kern w:val="0"/>
      <w:sz w:val="24"/>
      <w:szCs w:val="24"/>
      <w:lang w:val="x-none" w:eastAsia="en-US" w:bidi="en-US"/>
    </w:rPr>
  </w:style>
  <w:style w:type="character" w:customStyle="1" w:styleId="Char35">
    <w:name w:val="图片格式 Char"/>
    <w:link w:val="a56"/>
    <w:uiPriority w:val="2"/>
    <w:qFormat/>
    <w:rsid w:val="00FE69A3"/>
    <w:rPr>
      <w:rFonts w:ascii="宋体" w:eastAsia="宋体" w:hAnsi="宋体" w:cs="Times New Roman"/>
      <w:kern w:val="0"/>
      <w:sz w:val="24"/>
      <w:szCs w:val="24"/>
      <w:lang w:val="x-none" w:eastAsia="en-US" w:bidi="en-US"/>
    </w:rPr>
  </w:style>
  <w:style w:type="paragraph" w:customStyle="1" w:styleId="BodyTextFirstIndent1">
    <w:name w:val="Body Text First Indent1"/>
    <w:basedOn w:val="Normal"/>
    <w:rsid w:val="00FE69A3"/>
    <w:pPr>
      <w:spacing w:line="240" w:lineRule="auto"/>
    </w:pPr>
    <w:rPr>
      <w:rFonts w:ascii="Times New Roman" w:eastAsia="宋体" w:hAnsi="Times New Roman" w:cs="Times New Roman"/>
      <w:color w:val="000000"/>
      <w:sz w:val="21"/>
      <w:szCs w:val="24"/>
    </w:rPr>
  </w:style>
  <w:style w:type="paragraph" w:styleId="ListNumber">
    <w:name w:val="List Number"/>
    <w:basedOn w:val="Normal"/>
    <w:unhideWhenUsed/>
    <w:qFormat/>
    <w:rsid w:val="00FE69A3"/>
    <w:pPr>
      <w:numPr>
        <w:numId w:val="25"/>
      </w:numPr>
      <w:contextualSpacing/>
    </w:pPr>
    <w:rPr>
      <w:rFonts w:ascii="Times New Roman" w:eastAsia="宋体" w:hAnsi="Times New Roman" w:cs="Times New Roman"/>
      <w:szCs w:val="22"/>
    </w:rPr>
  </w:style>
  <w:style w:type="paragraph" w:styleId="ListBullet">
    <w:name w:val="List Bullet"/>
    <w:basedOn w:val="Normal"/>
    <w:unhideWhenUsed/>
    <w:qFormat/>
    <w:rsid w:val="00FE69A3"/>
    <w:pPr>
      <w:numPr>
        <w:numId w:val="26"/>
      </w:numPr>
      <w:contextualSpacing/>
    </w:pPr>
    <w:rPr>
      <w:rFonts w:ascii="Times New Roman" w:eastAsia="宋体" w:hAnsi="Times New Roman" w:cs="Times New Roman"/>
      <w:szCs w:val="22"/>
    </w:rPr>
  </w:style>
  <w:style w:type="paragraph" w:customStyle="1" w:styleId="CharCharCharChar3">
    <w:name w:val="Char Char Char Char"/>
    <w:basedOn w:val="Normal"/>
    <w:autoRedefine/>
    <w:qFormat/>
    <w:rsid w:val="00FE69A3"/>
    <w:pPr>
      <w:widowControl/>
      <w:spacing w:after="160" w:line="240" w:lineRule="exact"/>
      <w:ind w:firstLine="0" w:firstLineChars="0"/>
      <w:jc w:val="left"/>
    </w:pPr>
    <w:rPr>
      <w:rFonts w:ascii="Verdana" w:eastAsia="仿宋_GB2312" w:hAnsi="Verdana" w:cs="Times New Roman"/>
      <w:kern w:val="0"/>
      <w:szCs w:val="20"/>
      <w:lang w:eastAsia="en-US"/>
    </w:rPr>
  </w:style>
  <w:style w:type="character" w:customStyle="1" w:styleId="info4">
    <w:name w:val="info4"/>
    <w:rsid w:val="00FE69A3"/>
  </w:style>
  <w:style w:type="character" w:customStyle="1" w:styleId="1Char12">
    <w:name w:val="标题 1 Char1"/>
    <w:aliases w:val="Bold Char1,H1 Char1,Huvudrubrik Char1,NMP Heading 1 Char1,NMP Heading1 Char1,Normal + Font: Helvetica Char1,Normal+Font:Helvetica Char1,Not Bold Char1,Space Before 12 pt Char1,app heading 1 Char1,h1 Char1,l1 Char1,space bof.. Char1,章 Char1"/>
    <w:qFormat/>
    <w:rsid w:val="00FE69A3"/>
    <w:rPr>
      <w:b/>
      <w:bCs/>
      <w:kern w:val="44"/>
      <w:sz w:val="44"/>
      <w:szCs w:val="44"/>
    </w:rPr>
  </w:style>
  <w:style w:type="character" w:customStyle="1" w:styleId="2Char10">
    <w:name w:val="标题 2 Char1"/>
    <w:aliases w:val="1.1  heading 2 Char1,2 Char1,21 Char1,2nd level Char1,H2 Char1,H21 Char1,H22 Char1,H24 Char,Head2A Char1,R2 Char1,UNDERRUBRIK 1-2 Char1,h2 Char1,heading 2 Char1,heading 2+ Indent: Left 0.25 in Char1,heading8 Char1,õberschrift 2 Char1,节 Char1"/>
    <w:qFormat/>
    <w:rsid w:val="00FE69A3"/>
    <w:rPr>
      <w:rFonts w:ascii="Cambria" w:eastAsia="宋体" w:hAnsi="Cambria" w:cs="Times New Roman"/>
      <w:b/>
      <w:bCs/>
      <w:kern w:val="2"/>
      <w:sz w:val="32"/>
      <w:szCs w:val="32"/>
    </w:rPr>
  </w:style>
  <w:style w:type="paragraph" w:customStyle="1" w:styleId="157">
    <w:name w:val="样式 正文首行缩进 + 首行缩进:  1 字符"/>
    <w:basedOn w:val="BodyTextFirstIndent"/>
    <w:rsid w:val="00FE69A3"/>
    <w:pPr>
      <w:widowControl/>
      <w:spacing w:after="40"/>
      <w:ind w:left="420" w:firstLine="200"/>
      <w:jc w:val="left"/>
    </w:pPr>
    <w:rPr>
      <w:rFonts w:cs="宋体"/>
      <w:sz w:val="21"/>
      <w:szCs w:val="20"/>
    </w:rPr>
  </w:style>
  <w:style w:type="paragraph" w:customStyle="1" w:styleId="InfoBlue">
    <w:name w:val="InfoBlue"/>
    <w:basedOn w:val="Normal"/>
    <w:next w:val="BodyText"/>
    <w:autoRedefine/>
    <w:qFormat/>
    <w:rsid w:val="00FE69A3"/>
    <w:pPr>
      <w:widowControl/>
      <w:spacing w:after="120" w:line="240" w:lineRule="atLeast"/>
      <w:ind w:left="720" w:firstLine="0" w:firstLineChars="0"/>
      <w:jc w:val="left"/>
    </w:pPr>
    <w:rPr>
      <w:rFonts w:ascii="Times New Roman" w:eastAsia="宋体" w:hAnsi="Times New Roman" w:cs="Times New Roman"/>
      <w:i/>
      <w:color w:val="0000FF"/>
      <w:kern w:val="0"/>
      <w:sz w:val="20"/>
      <w:szCs w:val="20"/>
      <w:lang w:eastAsia="en-US"/>
    </w:rPr>
  </w:style>
  <w:style w:type="paragraph" w:customStyle="1" w:styleId="413">
    <w:name w:val="正文缩进4"/>
    <w:basedOn w:val="Normal"/>
    <w:rsid w:val="00FE69A3"/>
    <w:pPr>
      <w:widowControl/>
      <w:spacing w:line="240" w:lineRule="auto"/>
      <w:ind w:firstLine="420" w:firstLineChars="0"/>
      <w:jc w:val="left"/>
    </w:pPr>
    <w:rPr>
      <w:rFonts w:ascii="Times New Roman" w:eastAsia="宋体" w:hAnsi="Times New Roman" w:cs="Times New Roman"/>
      <w:sz w:val="21"/>
    </w:rPr>
  </w:style>
  <w:style w:type="character" w:customStyle="1" w:styleId="apple-style-span">
    <w:name w:val="apple-style-span"/>
    <w:qFormat/>
    <w:rsid w:val="00FE69A3"/>
  </w:style>
  <w:style w:type="paragraph" w:customStyle="1" w:styleId="6-1">
    <w:name w:val="标题6-1"/>
    <w:basedOn w:val="Title"/>
    <w:qFormat/>
    <w:rsid w:val="00FE69A3"/>
    <w:pPr>
      <w:spacing w:before="0" w:beforeLines="50" w:after="0" w:afterLines="50" w:line="360" w:lineRule="auto"/>
      <w:ind w:left="1134" w:hanging="1134"/>
      <w:jc w:val="both"/>
      <w:outlineLvl w:val="3"/>
    </w:pPr>
    <w:rPr>
      <w:b w:val="0"/>
      <w:sz w:val="24"/>
      <w:szCs w:val="24"/>
      <w:lang w:val="x-none" w:eastAsia="x-none"/>
    </w:rPr>
  </w:style>
  <w:style w:type="paragraph" w:customStyle="1" w:styleId="p0">
    <w:name w:val="p0"/>
    <w:basedOn w:val="Normal"/>
    <w:uiPriority w:val="99"/>
    <w:qFormat/>
    <w:rsid w:val="00FE69A3"/>
    <w:pPr>
      <w:widowControl/>
      <w:spacing w:line="240" w:lineRule="auto"/>
      <w:ind w:firstLine="0" w:firstLineChars="0"/>
      <w:jc w:val="left"/>
    </w:pPr>
    <w:rPr>
      <w:rFonts w:ascii="Times New Roman" w:eastAsia="宋体" w:hAnsi="Times New Roman" w:cs="Times New Roman"/>
      <w:kern w:val="0"/>
      <w:sz w:val="21"/>
    </w:rPr>
  </w:style>
  <w:style w:type="paragraph" w:customStyle="1" w:styleId="223">
    <w:name w:val="正文缩进2"/>
    <w:basedOn w:val="Normal"/>
    <w:qFormat/>
    <w:rsid w:val="00FE69A3"/>
    <w:pPr>
      <w:widowControl/>
      <w:spacing w:line="240" w:lineRule="auto"/>
      <w:ind w:firstLine="420" w:firstLineChars="0"/>
      <w:jc w:val="left"/>
    </w:pPr>
    <w:rPr>
      <w:rFonts w:ascii="Times New Roman" w:eastAsia="宋体" w:hAnsi="Times New Roman" w:cs="Times New Roman"/>
      <w:sz w:val="21"/>
    </w:rPr>
  </w:style>
  <w:style w:type="paragraph" w:customStyle="1" w:styleId="p18">
    <w:name w:val="p18"/>
    <w:basedOn w:val="Normal"/>
    <w:qFormat/>
    <w:rsid w:val="00FE69A3"/>
    <w:pPr>
      <w:widowControl/>
      <w:spacing w:line="240" w:lineRule="auto"/>
      <w:ind w:firstLine="420" w:firstLineChars="0"/>
      <w:jc w:val="left"/>
    </w:pPr>
    <w:rPr>
      <w:rFonts w:ascii="Times New Roman" w:eastAsia="宋体" w:hAnsi="Times New Roman" w:cs="Times New Roman"/>
      <w:kern w:val="0"/>
      <w:sz w:val="21"/>
    </w:rPr>
  </w:style>
  <w:style w:type="paragraph" w:customStyle="1" w:styleId="314">
    <w:name w:val="正文缩进3"/>
    <w:basedOn w:val="Normal"/>
    <w:rsid w:val="00FE69A3"/>
    <w:pPr>
      <w:widowControl/>
      <w:spacing w:line="240" w:lineRule="auto"/>
      <w:ind w:firstLine="420" w:firstLineChars="0"/>
      <w:jc w:val="left"/>
    </w:pPr>
    <w:rPr>
      <w:rFonts w:ascii="Times New Roman" w:eastAsia="宋体" w:hAnsi="Times New Roman" w:cs="Times New Roman"/>
      <w:sz w:val="21"/>
    </w:rPr>
  </w:style>
  <w:style w:type="paragraph" w:styleId="Index5">
    <w:name w:val="index 5"/>
    <w:basedOn w:val="Normal"/>
    <w:next w:val="Normal"/>
    <w:autoRedefine/>
    <w:qFormat/>
    <w:rsid w:val="00FE69A3"/>
    <w:pPr>
      <w:widowControl/>
      <w:spacing w:line="240" w:lineRule="auto"/>
      <w:ind w:left="800" w:firstLine="0" w:leftChars="800" w:firstLineChars="0"/>
      <w:jc w:val="left"/>
    </w:pPr>
    <w:rPr>
      <w:rFonts w:ascii="Times New Roman" w:eastAsia="宋体" w:hAnsi="Times New Roman" w:cs="Times New Roman"/>
      <w:sz w:val="21"/>
    </w:rPr>
  </w:style>
  <w:style w:type="numbering" w:customStyle="1" w:styleId="a57">
    <w:name w:val="警方"/>
    <w:uiPriority w:val="99"/>
    <w:rsid w:val="00FE69A3"/>
    <w:pPr>
      <w:numPr>
        <w:numId w:val="30"/>
      </w:numPr>
    </w:pPr>
  </w:style>
  <w:style w:type="numbering" w:customStyle="1" w:styleId="a58">
    <w:name w:val="啊啊啊"/>
    <w:uiPriority w:val="99"/>
    <w:rsid w:val="00FE69A3"/>
    <w:pPr>
      <w:numPr>
        <w:numId w:val="31"/>
      </w:numPr>
    </w:pPr>
  </w:style>
  <w:style w:type="character" w:customStyle="1" w:styleId="5-1Char">
    <w:name w:val="标题5-1 Char"/>
    <w:link w:val="5-1"/>
    <w:qFormat/>
    <w:locked/>
    <w:rsid w:val="00FE69A3"/>
  </w:style>
  <w:style w:type="paragraph" w:customStyle="1" w:styleId="5-1">
    <w:name w:val="标题5-1"/>
    <w:basedOn w:val="Title"/>
    <w:link w:val="5-1Char"/>
    <w:qFormat/>
    <w:rsid w:val="00FE69A3"/>
    <w:pPr>
      <w:spacing w:before="0" w:beforeLines="50" w:after="0" w:afterLines="50" w:line="360" w:lineRule="auto"/>
      <w:ind w:left="992" w:hanging="992"/>
      <w:jc w:val="both"/>
      <w:outlineLvl w:val="3"/>
    </w:pPr>
    <w:rPr>
      <w:rFonts w:asciiTheme="minorHAnsi" w:eastAsiaTheme="minorEastAsia" w:hAnsiTheme="minorHAnsi" w:cstheme="minorBidi"/>
      <w:b w:val="0"/>
      <w:sz w:val="21"/>
      <w:szCs w:val="21"/>
    </w:rPr>
  </w:style>
  <w:style w:type="character" w:customStyle="1" w:styleId="5-2Char">
    <w:name w:val="标题5-2 Char"/>
    <w:link w:val="5-2"/>
    <w:locked/>
    <w:rsid w:val="00FE69A3"/>
    <w:rPr>
      <w:szCs w:val="24"/>
      <w:lang w:val="x-none" w:eastAsia="x-none"/>
    </w:rPr>
  </w:style>
  <w:style w:type="character" w:customStyle="1" w:styleId="heading3IndentLeft025inChar2">
    <w:name w:val="heading 3 + Indent: Left 0.25 in Char2"/>
    <w:aliases w:val="31 Char1,311 Char1,32 Char1,H3 Char1,Underrubrik2 Char1,h Char,h3 Char1,heading 3 + Indent: 1.1.1Left 0.25 in Char1,heading 3 + Indent: Left 0.25 in Char Char1,sub-sub Char1,sub-sub1 Char1,sub-sub2 Char1,标题 3 Char1"/>
    <w:semiHidden/>
    <w:qFormat/>
    <w:rsid w:val="00FE69A3"/>
    <w:rPr>
      <w:b/>
      <w:bCs/>
      <w:kern w:val="2"/>
      <w:sz w:val="32"/>
      <w:szCs w:val="32"/>
    </w:rPr>
  </w:style>
  <w:style w:type="paragraph" w:customStyle="1" w:styleId="5-2">
    <w:name w:val="标题5-2"/>
    <w:basedOn w:val="5-1"/>
    <w:next w:val="a31"/>
    <w:link w:val="5-2Char"/>
    <w:autoRedefine/>
    <w:qFormat/>
    <w:rsid w:val="00FE69A3"/>
    <w:pPr>
      <w:numPr>
        <w:numId w:val="27"/>
      </w:numPr>
      <w:outlineLvl w:val="4"/>
    </w:pPr>
    <w:rPr>
      <w:szCs w:val="24"/>
      <w:lang w:val="x-none" w:eastAsia="x-none"/>
    </w:rPr>
  </w:style>
  <w:style w:type="character" w:customStyle="1" w:styleId="6CharChar">
    <w:name w:val="标题6 Char Char"/>
    <w:rsid w:val="00FE69A3"/>
    <w:rPr>
      <w:rFonts w:ascii="宋体" w:eastAsia="宋体" w:hAnsi="宋体" w:hint="eastAsia"/>
      <w:kern w:val="2"/>
      <w:sz w:val="24"/>
      <w:szCs w:val="24"/>
      <w:lang w:val="en-US" w:eastAsia="zh-CN" w:bidi="ar-SA"/>
    </w:rPr>
  </w:style>
  <w:style w:type="table" w:styleId="TableTheme">
    <w:name w:val="Table Theme"/>
    <w:basedOn w:val="TableNormal"/>
    <w:rsid w:val="00FE69A3"/>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rsid w:val="00FE69A3"/>
    <w:rPr>
      <w:rFonts w:ascii="Times New Roman" w:eastAsia="宋体" w:hAnsi="Times New Roman" w:cs="Times New Roman"/>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E69A3"/>
    <w:rPr>
      <w:rFonts w:ascii="Times New Roman" w:eastAsia="宋体" w:hAnsi="Times New Roman"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Elegant">
    <w:name w:val="Table Elegant"/>
    <w:basedOn w:val="TableNormal"/>
    <w:rsid w:val="00FE69A3"/>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8">
    <w:name w:val="1）样式"/>
    <w:basedOn w:val="Normal"/>
    <w:link w:val="1Char3"/>
    <w:qFormat/>
    <w:rsid w:val="00FE69A3"/>
    <w:pPr>
      <w:numPr>
        <w:numId w:val="28"/>
      </w:numPr>
      <w:ind w:firstLine="0" w:firstLineChars="0"/>
    </w:pPr>
    <w:rPr>
      <w:rFonts w:ascii="Times New Roman" w:eastAsia="宋体" w:hAnsi="Times New Roman" w:cs="Times New Roman"/>
      <w:szCs w:val="24"/>
      <w:lang w:val="x-none" w:eastAsia="x-none"/>
    </w:rPr>
  </w:style>
  <w:style w:type="character" w:customStyle="1" w:styleId="1Char3">
    <w:name w:val="1）样式 Char"/>
    <w:link w:val="158"/>
    <w:rsid w:val="00FE69A3"/>
    <w:rPr>
      <w:rFonts w:ascii="Times New Roman" w:eastAsia="宋体" w:hAnsi="Times New Roman" w:cs="Times New Roman"/>
      <w:sz w:val="24"/>
      <w:szCs w:val="24"/>
      <w:lang w:val="x-none" w:eastAsia="x-none"/>
    </w:rPr>
  </w:style>
  <w:style w:type="paragraph" w:customStyle="1" w:styleId="a59">
    <w:name w:val="文字"/>
    <w:basedOn w:val="Normal"/>
    <w:link w:val="Char36"/>
    <w:qFormat/>
    <w:rsid w:val="00FE69A3"/>
    <w:pPr>
      <w:tabs>
        <w:tab w:val="left" w:pos="8520"/>
      </w:tabs>
      <w:spacing w:line="312" w:lineRule="auto"/>
      <w:ind w:right="-210" w:firstLine="556" w:firstLineChars="0"/>
    </w:pPr>
    <w:rPr>
      <w:rFonts w:ascii="楷体_GB2312" w:eastAsia="楷体_GB2312" w:hAnsi="Times New Roman" w:cs="Times New Roman"/>
      <w:sz w:val="28"/>
      <w:szCs w:val="20"/>
      <w:lang w:val="x-none" w:eastAsia="x-none"/>
    </w:rPr>
  </w:style>
  <w:style w:type="character" w:customStyle="1" w:styleId="Char36">
    <w:name w:val="文字 Char"/>
    <w:link w:val="a59"/>
    <w:qFormat/>
    <w:locked/>
    <w:rsid w:val="00FE69A3"/>
    <w:rPr>
      <w:rFonts w:ascii="楷体_GB2312" w:eastAsia="楷体_GB2312" w:hAnsi="Times New Roman" w:cs="Times New Roman"/>
      <w:sz w:val="28"/>
      <w:szCs w:val="20"/>
      <w:lang w:val="x-none" w:eastAsia="x-none"/>
    </w:rPr>
  </w:style>
  <w:style w:type="paragraph" w:customStyle="1" w:styleId="315">
    <w:name w:val="列出段落3"/>
    <w:basedOn w:val="Normal"/>
    <w:uiPriority w:val="34"/>
    <w:qFormat/>
    <w:rsid w:val="00FE69A3"/>
    <w:pPr>
      <w:spacing w:line="240" w:lineRule="auto"/>
      <w:ind w:firstLine="420"/>
    </w:pPr>
    <w:rPr>
      <w:rFonts w:ascii="Times New Roman" w:eastAsia="宋体" w:hAnsi="Times New Roman" w:cs="Times New Roman"/>
      <w:sz w:val="21"/>
      <w:szCs w:val="24"/>
    </w:rPr>
  </w:style>
  <w:style w:type="paragraph" w:customStyle="1" w:styleId="reader-word-layer">
    <w:name w:val="reader-word-layer"/>
    <w:basedOn w:val="Normal"/>
    <w:qFormat/>
    <w:rsid w:val="00FE69A3"/>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a60">
    <w:name w:val="符号 箭头"/>
    <w:basedOn w:val="Normal"/>
    <w:rsid w:val="00FE69A3"/>
    <w:pPr>
      <w:numPr>
        <w:numId w:val="29"/>
      </w:numPr>
      <w:ind w:firstLine="0" w:firstLineChars="0"/>
    </w:pPr>
    <w:rPr>
      <w:rFonts w:ascii="Arial" w:eastAsia="宋体" w:hAnsi="Arial" w:cs="宋体"/>
      <w:szCs w:val="20"/>
    </w:rPr>
  </w:style>
  <w:style w:type="paragraph" w:customStyle="1" w:styleId="55">
    <w:name w:val="样式5"/>
    <w:basedOn w:val="ListParagraph"/>
    <w:link w:val="5Char0"/>
    <w:qFormat/>
    <w:rsid w:val="00FE69A3"/>
    <w:pPr>
      <w:keepLines/>
      <w:ind w:firstLine="480"/>
      <w:contextualSpacing/>
      <w:jc w:val="left"/>
    </w:pPr>
    <w:rPr>
      <w:rFonts w:ascii="宋体" w:eastAsia="宋体" w:hAnsi="宋体" w:cs="Times New Roman"/>
      <w:kern w:val="0"/>
      <w:szCs w:val="24"/>
      <w:lang w:eastAsia="en-US" w:bidi="en-US"/>
    </w:rPr>
  </w:style>
  <w:style w:type="character" w:customStyle="1" w:styleId="5Char0">
    <w:name w:val="样式5 Char"/>
    <w:link w:val="55"/>
    <w:rsid w:val="00FE69A3"/>
    <w:rPr>
      <w:rFonts w:ascii="宋体" w:eastAsia="宋体" w:hAnsi="宋体" w:cs="Times New Roman"/>
      <w:kern w:val="0"/>
      <w:sz w:val="24"/>
      <w:szCs w:val="24"/>
      <w:lang w:eastAsia="en-US" w:bidi="en-US"/>
    </w:rPr>
  </w:style>
  <w:style w:type="character" w:customStyle="1" w:styleId="1Char4">
    <w:name w:val="表1 Char"/>
    <w:link w:val="115"/>
    <w:rsid w:val="00FE69A3"/>
    <w:rPr>
      <w:rFonts w:ascii="Times New Roman" w:eastAsia="宋体" w:hAnsi="Times New Roman" w:cs="Times New Roman"/>
      <w:szCs w:val="28"/>
    </w:rPr>
  </w:style>
  <w:style w:type="character" w:customStyle="1" w:styleId="1Char5">
    <w:name w:val="标题1 Char"/>
    <w:link w:val="156"/>
    <w:qFormat/>
    <w:rsid w:val="00FE69A3"/>
    <w:rPr>
      <w:rFonts w:ascii="Times New Roman" w:eastAsia="宋体" w:hAnsi="Times New Roman" w:cs="Times New Roman"/>
      <w:b/>
      <w:sz w:val="32"/>
      <w:szCs w:val="32"/>
    </w:rPr>
  </w:style>
  <w:style w:type="paragraph" w:customStyle="1" w:styleId="56">
    <w:name w:val="5"/>
    <w:basedOn w:val="Normal"/>
    <w:rsid w:val="00FE69A3"/>
    <w:pPr>
      <w:ind w:firstLine="0" w:firstLineChars="0"/>
    </w:pPr>
    <w:rPr>
      <w:rFonts w:ascii="Times New Roman" w:eastAsia="宋体" w:hAnsi="Times New Roman" w:cs="Times New Roman"/>
      <w:szCs w:val="24"/>
    </w:rPr>
  </w:style>
  <w:style w:type="paragraph" w:customStyle="1" w:styleId="a61">
    <w:name w:val="附件标题"/>
    <w:basedOn w:val="Normal"/>
    <w:rsid w:val="00FE69A3"/>
    <w:pPr>
      <w:ind w:firstLine="0" w:firstLineChars="0"/>
      <w:jc w:val="center"/>
    </w:pPr>
    <w:rPr>
      <w:rFonts w:ascii="Arial" w:eastAsia="黑体" w:hAnsi="Arial" w:cs="Times New Roman"/>
      <w:szCs w:val="24"/>
    </w:rPr>
  </w:style>
  <w:style w:type="paragraph" w:customStyle="1" w:styleId="159">
    <w:name w:val="附件(1)"/>
    <w:basedOn w:val="Normal"/>
    <w:rsid w:val="00FE69A3"/>
    <w:pPr>
      <w:numPr>
        <w:numId w:val="33"/>
      </w:numPr>
      <w:ind w:firstLine="0" w:firstLineChars="0"/>
    </w:pPr>
    <w:rPr>
      <w:rFonts w:ascii="Times New Roman" w:eastAsia="宋体" w:hAnsi="Times New Roman" w:cs="Times New Roman"/>
      <w:szCs w:val="24"/>
    </w:rPr>
  </w:style>
  <w:style w:type="paragraph" w:customStyle="1" w:styleId="164">
    <w:name w:val="附件1."/>
    <w:basedOn w:val="Heading1"/>
    <w:rsid w:val="00FE69A3"/>
    <w:pPr>
      <w:keepNext w:val="0"/>
      <w:keepLines w:val="0"/>
      <w:numPr>
        <w:numId w:val="0"/>
      </w:numPr>
      <w:tabs>
        <w:tab w:val="num" w:pos="360"/>
        <w:tab w:val="num" w:pos="420"/>
      </w:tabs>
      <w:spacing w:before="0" w:after="0"/>
      <w:ind w:left="567" w:hanging="567"/>
    </w:pPr>
    <w:rPr>
      <w:rFonts w:ascii="Times New Roman" w:hAnsi="Times New Roman" w:cs="Times New Roman"/>
      <w:b w:val="0"/>
      <w:sz w:val="24"/>
    </w:rPr>
  </w:style>
  <w:style w:type="paragraph" w:customStyle="1" w:styleId="a62">
    <w:name w:val="附件圈"/>
    <w:basedOn w:val="159"/>
    <w:rsid w:val="00FE69A3"/>
    <w:pPr>
      <w:numPr>
        <w:numId w:val="34"/>
      </w:numPr>
    </w:pPr>
  </w:style>
  <w:style w:type="paragraph" w:styleId="BodyTextIndent2">
    <w:name w:val="Body Text Indent 2"/>
    <w:basedOn w:val="Normal"/>
    <w:link w:val="224"/>
    <w:qFormat/>
    <w:rsid w:val="00FE69A3"/>
    <w:pPr>
      <w:spacing w:after="120" w:line="480" w:lineRule="auto"/>
      <w:ind w:left="420" w:firstLine="0" w:leftChars="200" w:firstLineChars="0"/>
    </w:pPr>
    <w:rPr>
      <w:rFonts w:ascii="Times New Roman" w:eastAsia="宋体" w:hAnsi="Times New Roman" w:cs="Times New Roman"/>
      <w:szCs w:val="24"/>
    </w:rPr>
  </w:style>
  <w:style w:type="character" w:customStyle="1" w:styleId="224">
    <w:name w:val="正文文本缩进 2 字符"/>
    <w:basedOn w:val="DefaultParagraphFont"/>
    <w:link w:val="BodyTextIndent2"/>
    <w:qFormat/>
    <w:rsid w:val="00FE69A3"/>
    <w:rPr>
      <w:rFonts w:ascii="Times New Roman" w:eastAsia="宋体" w:hAnsi="Times New Roman" w:cs="Times New Roman"/>
      <w:sz w:val="24"/>
      <w:szCs w:val="24"/>
    </w:rPr>
  </w:style>
  <w:style w:type="paragraph" w:customStyle="1" w:styleId="2H2Heading2HiddenHeading2CCBSheading22ndlevelh">
    <w:name w:val="样式 标题 2H2Heading 2 HiddenHeading 2 CCBSheading 22nd levelh..."/>
    <w:basedOn w:val="Heading2"/>
    <w:autoRedefine/>
    <w:rsid w:val="00FE69A3"/>
    <w:pPr>
      <w:numPr>
        <w:numId w:val="14"/>
      </w:numPr>
      <w:spacing w:before="120" w:after="120" w:line="240" w:lineRule="auto"/>
      <w:ind w:left="576" w:hanging="576"/>
    </w:pPr>
    <w:rPr>
      <w:rFonts w:ascii="Arial" w:eastAsia="黑体" w:hAnsi="Arial" w:cs="宋体"/>
      <w:b w:val="0"/>
      <w:bCs w:val="0"/>
      <w:szCs w:val="28"/>
    </w:rPr>
  </w:style>
  <w:style w:type="paragraph" w:customStyle="1" w:styleId="2H2Heading2HiddenHeading2CCBSheading22ndlevelh1">
    <w:name w:val="样式 标题 2H2Heading 2 HiddenHeading 2 CCBSheading 22nd levelh...1"/>
    <w:basedOn w:val="Heading2"/>
    <w:autoRedefine/>
    <w:rsid w:val="00FE69A3"/>
    <w:pPr>
      <w:numPr>
        <w:ilvl w:val="0"/>
        <w:numId w:val="0"/>
      </w:numPr>
      <w:spacing w:before="240" w:after="240" w:line="240" w:lineRule="auto"/>
      <w:ind w:left="576" w:hanging="576"/>
    </w:pPr>
    <w:rPr>
      <w:rFonts w:ascii="宋体" w:eastAsia="宋体" w:hAnsi="宋体" w:cs="Times New Roman"/>
      <w:b w:val="0"/>
      <w:bCs w:val="0"/>
      <w:szCs w:val="28"/>
    </w:rPr>
  </w:style>
  <w:style w:type="paragraph" w:customStyle="1" w:styleId="CharChar2Char">
    <w:name w:val="Char Char2 Char"/>
    <w:basedOn w:val="Normal"/>
    <w:autoRedefine/>
    <w:qFormat/>
    <w:rsid w:val="00FE69A3"/>
    <w:pPr>
      <w:keepNext/>
      <w:keepLines/>
      <w:pageBreakBefore/>
      <w:tabs>
        <w:tab w:val="num" w:pos="845"/>
      </w:tabs>
      <w:spacing w:line="240" w:lineRule="auto"/>
      <w:ind w:left="845" w:hanging="420" w:firstLineChars="0"/>
    </w:pPr>
    <w:rPr>
      <w:rFonts w:ascii="Tahoma" w:eastAsia="宋体" w:hAnsi="Tahoma" w:cs="Times New Roman"/>
      <w:szCs w:val="20"/>
    </w:rPr>
  </w:style>
  <w:style w:type="paragraph" w:customStyle="1" w:styleId="165">
    <w:name w:val="标识1"/>
    <w:basedOn w:val="BodyText"/>
    <w:rsid w:val="00FE69A3"/>
    <w:pPr>
      <w:numPr>
        <w:numId w:val="35"/>
      </w:numPr>
      <w:spacing w:line="240" w:lineRule="auto"/>
      <w:ind w:firstLine="0" w:firstLineChars="0"/>
    </w:pPr>
    <w:rPr>
      <w:rFonts w:ascii="宋体"/>
      <w:sz w:val="21"/>
      <w:szCs w:val="24"/>
      <w:lang w:val="x-none" w:eastAsia="x-none"/>
    </w:rPr>
  </w:style>
  <w:style w:type="paragraph" w:customStyle="1" w:styleId="a63">
    <w:name w:val="正文段"/>
    <w:basedOn w:val="Normal"/>
    <w:qFormat/>
    <w:rsid w:val="00FE69A3"/>
    <w:pPr>
      <w:widowControl/>
      <w:adjustRightInd w:val="0"/>
      <w:spacing w:after="240" w:line="360" w:lineRule="atLeast"/>
      <w:ind w:firstLine="454" w:firstLineChars="0"/>
      <w:textAlignment w:val="bottom"/>
    </w:pPr>
    <w:rPr>
      <w:rFonts w:ascii="宋体" w:eastAsia="宋体" w:hAnsi="Times New Roman" w:cs="Times New Roman"/>
      <w:kern w:val="0"/>
      <w:szCs w:val="20"/>
    </w:rPr>
  </w:style>
  <w:style w:type="paragraph" w:customStyle="1" w:styleId="ParaChar">
    <w:name w:val="默认段落字体 Para Char"/>
    <w:basedOn w:val="Normal"/>
    <w:qFormat/>
    <w:rsid w:val="00FE69A3"/>
    <w:pPr>
      <w:spacing w:line="240" w:lineRule="auto"/>
      <w:ind w:firstLine="0" w:firstLineChars="0"/>
    </w:pPr>
    <w:rPr>
      <w:rFonts w:ascii="Arial" w:eastAsia="宋体" w:hAnsi="Arial" w:cs="Arial"/>
      <w:sz w:val="21"/>
      <w:szCs w:val="24"/>
    </w:rPr>
  </w:style>
  <w:style w:type="paragraph" w:styleId="ListNumber3">
    <w:name w:val="List Number 3"/>
    <w:basedOn w:val="Normal"/>
    <w:qFormat/>
    <w:rsid w:val="00FE69A3"/>
    <w:pPr>
      <w:numPr>
        <w:numId w:val="36"/>
      </w:numPr>
      <w:spacing w:line="312" w:lineRule="auto"/>
    </w:pPr>
    <w:rPr>
      <w:rFonts w:ascii="Times New Roman" w:eastAsia="宋体" w:hAnsi="Times New Roman" w:cs="Times New Roman"/>
      <w:sz w:val="21"/>
      <w:szCs w:val="24"/>
    </w:rPr>
  </w:style>
  <w:style w:type="paragraph" w:styleId="BodyTextIndent3">
    <w:name w:val="Body Text Indent 3"/>
    <w:basedOn w:val="Normal"/>
    <w:link w:val="316"/>
    <w:qFormat/>
    <w:rsid w:val="00FE69A3"/>
    <w:pPr>
      <w:spacing w:after="120"/>
      <w:ind w:left="420" w:firstLine="0" w:leftChars="200" w:firstLineChars="0"/>
    </w:pPr>
    <w:rPr>
      <w:rFonts w:ascii="Times New Roman" w:eastAsia="宋体" w:hAnsi="Times New Roman" w:cs="Times New Roman"/>
      <w:sz w:val="16"/>
      <w:szCs w:val="16"/>
      <w:lang w:val="x-none" w:eastAsia="x-none"/>
    </w:rPr>
  </w:style>
  <w:style w:type="character" w:customStyle="1" w:styleId="316">
    <w:name w:val="正文文本缩进 3 字符"/>
    <w:basedOn w:val="DefaultParagraphFont"/>
    <w:link w:val="BodyTextIndent3"/>
    <w:qFormat/>
    <w:rsid w:val="00FE69A3"/>
    <w:rPr>
      <w:rFonts w:ascii="Times New Roman" w:eastAsia="宋体" w:hAnsi="Times New Roman" w:cs="Times New Roman"/>
      <w:sz w:val="16"/>
      <w:szCs w:val="16"/>
      <w:lang w:val="x-none" w:eastAsia="x-none"/>
    </w:rPr>
  </w:style>
  <w:style w:type="paragraph" w:customStyle="1" w:styleId="def">
    <w:name w:val="def正文"/>
    <w:basedOn w:val="BodyText"/>
    <w:link w:val="defChar"/>
    <w:autoRedefine/>
    <w:qFormat/>
    <w:rsid w:val="00FE69A3"/>
    <w:pPr>
      <w:widowControl/>
      <w:spacing w:after="0" w:line="276" w:lineRule="auto"/>
      <w:ind w:firstLine="0" w:firstLineChars="0"/>
      <w:jc w:val="center"/>
    </w:pPr>
    <w:rPr>
      <w:rFonts w:ascii="黑体" w:eastAsia="黑体" w:hAnsi="黑体" w:cstheme="minorBidi"/>
      <w:sz w:val="21"/>
      <w:szCs w:val="24"/>
    </w:rPr>
  </w:style>
  <w:style w:type="paragraph" w:customStyle="1" w:styleId="366172">
    <w:name w:val="样式 标题 3 + 四号 段前: 6 磅 段后: 6 磅 行距: 多倍行距 1.72 字行"/>
    <w:basedOn w:val="Heading3"/>
    <w:autoRedefine/>
    <w:rsid w:val="00FE69A3"/>
    <w:pPr>
      <w:keepNext w:val="0"/>
      <w:keepLines w:val="0"/>
      <w:widowControl/>
      <w:numPr>
        <w:ilvl w:val="0"/>
        <w:numId w:val="0"/>
      </w:numPr>
      <w:spacing w:before="240" w:after="120" w:line="413" w:lineRule="auto"/>
      <w:jc w:val="left"/>
    </w:pPr>
    <w:rPr>
      <w:rFonts w:ascii="黑体" w:eastAsia="宋体" w:hAnsi="黑体" w:cs="宋体"/>
      <w:b w:val="0"/>
      <w:bCs w:val="0"/>
      <w:color w:val="000000"/>
      <w:sz w:val="28"/>
      <w:szCs w:val="20"/>
    </w:rPr>
  </w:style>
  <w:style w:type="character" w:customStyle="1" w:styleId="4Char1">
    <w:name w:val="标题 4 Char1"/>
    <w:aliases w:val="PIM 4 Char1,bb Char1,bb1 Char1,bb2 Char1,bb3 Char1,bb4 Char1,bb5 Char1,bl Char1,bl1 Char1,bl2 Char1,bl3 Char1,bl4 Char1,bl5 Char1,bl6 Char1,bullet Char1,bullet1 Char1,bullet2 Char1,bullet3 Char1,bullet4 Char1,bullet5 Char1,h4 Char1"/>
    <w:qFormat/>
    <w:rsid w:val="00FE69A3"/>
    <w:rPr>
      <w:rFonts w:ascii="Arial" w:eastAsia="黑体" w:hAnsi="Arial" w:cs="Times New Roman"/>
      <w:bCs/>
      <w:sz w:val="24"/>
      <w:szCs w:val="28"/>
      <w:lang w:val="x-none" w:eastAsia="x-none"/>
    </w:rPr>
  </w:style>
  <w:style w:type="paragraph" w:customStyle="1" w:styleId="2CenturyGothic175">
    <w:name w:val="样式 正文文本缩进 2 + Century Gothic 四号 行距: 多倍行距 1.75 字行"/>
    <w:basedOn w:val="Normal"/>
    <w:qFormat/>
    <w:rsid w:val="00FE69A3"/>
    <w:pPr>
      <w:adjustRightInd w:val="0"/>
      <w:snapToGrid w:val="0"/>
      <w:spacing w:line="396" w:lineRule="auto"/>
      <w:ind w:firstLine="207" w:firstLineChars="207"/>
    </w:pPr>
    <w:rPr>
      <w:rFonts w:ascii="Century Gothic" w:eastAsia="宋体" w:hAnsi="Times New Roman" w:cs="宋体"/>
      <w:sz w:val="28"/>
      <w:szCs w:val="20"/>
    </w:rPr>
  </w:style>
  <w:style w:type="character" w:customStyle="1" w:styleId="3zw">
    <w:name w:val="3zw"/>
    <w:rsid w:val="00FE69A3"/>
  </w:style>
  <w:style w:type="paragraph" w:customStyle="1" w:styleId="225">
    <w:name w:val="样式 首行缩进:  2 字符"/>
    <w:basedOn w:val="Normal"/>
    <w:link w:val="2Char18"/>
    <w:qFormat/>
    <w:rsid w:val="00FE69A3"/>
    <w:pPr>
      <w:spacing w:line="300" w:lineRule="auto"/>
    </w:pPr>
    <w:rPr>
      <w:rFonts w:ascii="宋体" w:eastAsia="宋体" w:hAnsi="Times New Roman" w:cs="宋体"/>
      <w:szCs w:val="20"/>
    </w:rPr>
  </w:style>
  <w:style w:type="paragraph" w:customStyle="1" w:styleId="ParaCharCharCharCharCharCharCharCharCharChar">
    <w:name w:val="默认段落字体 Para Char Char Char Char Char Char Char Char Char Char"/>
    <w:basedOn w:val="Normal"/>
    <w:qFormat/>
    <w:rsid w:val="00FE69A3"/>
    <w:pPr>
      <w:spacing w:line="240" w:lineRule="auto"/>
      <w:ind w:firstLine="0" w:firstLineChars="0"/>
    </w:pPr>
    <w:rPr>
      <w:rFonts w:ascii="Times New Roman" w:eastAsia="宋体" w:hAnsi="Times New Roman" w:cs="Times New Roman"/>
      <w:sz w:val="21"/>
      <w:szCs w:val="20"/>
    </w:rPr>
  </w:style>
  <w:style w:type="paragraph" w:customStyle="1" w:styleId="01-">
    <w:name w:val="01 标题-封面"/>
    <w:next w:val="PlainText"/>
    <w:rsid w:val="00FE69A3"/>
    <w:pPr>
      <w:spacing w:line="312" w:lineRule="auto"/>
      <w:ind w:left="721" w:hanging="420"/>
      <w:jc w:val="right"/>
    </w:pPr>
    <w:rPr>
      <w:rFonts w:ascii="Arial" w:eastAsia="黑体" w:hAnsi="Arial" w:cs="Times New Roman"/>
      <w:b/>
      <w:color w:val="800000"/>
      <w:sz w:val="72"/>
      <w:szCs w:val="20"/>
    </w:rPr>
  </w:style>
  <w:style w:type="paragraph" w:customStyle="1" w:styleId="a64">
    <w:name w:val="方案正文"/>
    <w:basedOn w:val="Normal"/>
    <w:autoRedefine/>
    <w:uiPriority w:val="99"/>
    <w:qFormat/>
    <w:rsid w:val="0091360C"/>
    <w:pPr>
      <w:numPr>
        <w:numId w:val="37"/>
      </w:numPr>
      <w:adjustRightInd w:val="0"/>
      <w:snapToGrid w:val="0"/>
      <w:ind w:left="0" w:firstLine="561" w:firstLineChars="0"/>
      <w:jc w:val="left"/>
      <w:textAlignment w:val="baseline"/>
    </w:pPr>
    <w:rPr>
      <w:rFonts w:ascii="宋体" w:eastAsia="宋体" w:hAnsi="宋体" w:cs="Arial"/>
      <w:noProof/>
      <w:snapToGrid w:val="0"/>
      <w:kern w:val="0"/>
    </w:rPr>
  </w:style>
  <w:style w:type="numbering" w:customStyle="1" w:styleId="166">
    <w:name w:val="文章/节1"/>
    <w:basedOn w:val="NoList"/>
    <w:next w:val="ArticleSection"/>
    <w:rsid w:val="00FE69A3"/>
  </w:style>
  <w:style w:type="numbering" w:styleId="ArticleSection">
    <w:name w:val="Outline List 3"/>
    <w:basedOn w:val="NoList"/>
    <w:uiPriority w:val="99"/>
    <w:semiHidden/>
    <w:unhideWhenUsed/>
    <w:rsid w:val="00FE69A3"/>
    <w:pPr>
      <w:numPr>
        <w:numId w:val="38"/>
      </w:numPr>
    </w:pPr>
  </w:style>
  <w:style w:type="paragraph" w:customStyle="1" w:styleId="57">
    <w:name w:val="5级标题"/>
    <w:basedOn w:val="0"/>
    <w:link w:val="5Char1"/>
    <w:qFormat/>
    <w:rsid w:val="00FE69A3"/>
    <w:pPr>
      <w:numPr>
        <w:numId w:val="39"/>
      </w:numPr>
      <w:tabs>
        <w:tab w:val="left" w:pos="420"/>
      </w:tabs>
      <w:ind w:firstLine="0" w:firstLineChars="0"/>
      <w:outlineLvl w:val="4"/>
    </w:pPr>
    <w:rPr>
      <w:rFonts w:ascii="Arial" w:hAnsi="Arial"/>
      <w:sz w:val="28"/>
    </w:rPr>
  </w:style>
  <w:style w:type="character" w:customStyle="1" w:styleId="5Char1">
    <w:name w:val="5级标题 Char"/>
    <w:basedOn w:val="0Char"/>
    <w:link w:val="57"/>
    <w:qFormat/>
    <w:rsid w:val="00FE69A3"/>
    <w:rPr>
      <w:rFonts w:ascii="Arial" w:eastAsia="宋体" w:hAnsi="Arial" w:cs="宋体"/>
      <w:sz w:val="28"/>
      <w:szCs w:val="20"/>
    </w:rPr>
  </w:style>
  <w:style w:type="character" w:customStyle="1" w:styleId="Char123">
    <w:name w:val="题注(图注) Char1"/>
    <w:aliases w:val="BB Char1,题注 Char Char Char Char Char Char Char Char Char Char1,题注 Char Char Char Char Char Char1,题注 Char Char Char Char1 Char2,题注 Char Char Char1 Char Char1,题注(图注) + 居中 Char1,题注(表) Char,题注-QBPT Char1,题注1 Char Char1"/>
    <w:rsid w:val="00FE69A3"/>
    <w:rPr>
      <w:rFonts w:ascii="Cambria" w:eastAsia="黑体" w:hAnsi="Cambria"/>
      <w:kern w:val="2"/>
      <w:sz w:val="21"/>
      <w:lang w:val="x-none" w:eastAsia="x-none"/>
    </w:rPr>
  </w:style>
  <w:style w:type="character" w:customStyle="1" w:styleId="fontstyle01">
    <w:name w:val="fontstyle01"/>
    <w:basedOn w:val="DefaultParagraphFont"/>
    <w:rsid w:val="00FE69A3"/>
    <w:rPr>
      <w:rFonts w:ascii="宋体" w:eastAsia="宋体" w:hAnsi="宋体" w:hint="eastAsia"/>
      <w:b w:val="0"/>
      <w:bCs w:val="0"/>
      <w:i w:val="0"/>
      <w:iCs w:val="0"/>
      <w:color w:val="000000"/>
      <w:sz w:val="16"/>
      <w:szCs w:val="16"/>
    </w:rPr>
  </w:style>
  <w:style w:type="character" w:customStyle="1" w:styleId="fontstyle11">
    <w:name w:val="fontstyle11"/>
    <w:basedOn w:val="DefaultParagraphFont"/>
    <w:rsid w:val="00FE69A3"/>
    <w:rPr>
      <w:rFonts w:ascii="Times New Roman" w:hAnsi="Times New Roman" w:cs="Times New Roman" w:hint="default"/>
      <w:b w:val="0"/>
      <w:bCs w:val="0"/>
      <w:i w:val="0"/>
      <w:iCs w:val="0"/>
      <w:color w:val="000000"/>
      <w:sz w:val="14"/>
      <w:szCs w:val="14"/>
    </w:rPr>
  </w:style>
  <w:style w:type="paragraph" w:customStyle="1" w:styleId="a65">
    <w:name w:val="①图文"/>
    <w:qFormat/>
    <w:rsid w:val="00FE69A3"/>
    <w:pPr>
      <w:spacing w:line="360" w:lineRule="auto"/>
      <w:jc w:val="center"/>
    </w:pPr>
    <w:rPr>
      <w:rFonts w:ascii="宋体" w:eastAsia="宋体"/>
      <w:noProof/>
    </w:rPr>
  </w:style>
  <w:style w:type="character" w:customStyle="1" w:styleId="Char38">
    <w:name w:val="①正文 Char"/>
    <w:link w:val="a66"/>
    <w:rsid w:val="00FE69A3"/>
    <w:rPr>
      <w:rFonts w:eastAsia="宋体"/>
      <w:sz w:val="24"/>
      <w:szCs w:val="24"/>
    </w:rPr>
  </w:style>
  <w:style w:type="paragraph" w:customStyle="1" w:styleId="a66">
    <w:name w:val="①正文"/>
    <w:basedOn w:val="Normal"/>
    <w:link w:val="Char38"/>
    <w:qFormat/>
    <w:rsid w:val="00FE69A3"/>
    <w:pPr>
      <w:ind w:firstLine="480"/>
    </w:pPr>
    <w:rPr>
      <w:rFonts w:eastAsia="宋体"/>
      <w:szCs w:val="24"/>
    </w:rPr>
  </w:style>
  <w:style w:type="character" w:customStyle="1" w:styleId="CtrQChar">
    <w:name w:val="!我的正文 Ctr+Q Char"/>
    <w:link w:val="CtrQ"/>
    <w:qFormat/>
    <w:rsid w:val="00FE69A3"/>
    <w:rPr>
      <w:sz w:val="24"/>
      <w:lang w:eastAsia="en-US"/>
    </w:rPr>
  </w:style>
  <w:style w:type="paragraph" w:customStyle="1" w:styleId="CtrQ">
    <w:name w:val="!我的正文 Ctr+Q"/>
    <w:basedOn w:val="Normal"/>
    <w:link w:val="CtrQChar"/>
    <w:qFormat/>
    <w:rsid w:val="00FE69A3"/>
    <w:pPr>
      <w:adjustRightInd w:val="0"/>
      <w:snapToGrid w:val="0"/>
      <w:ind w:firstLine="480"/>
    </w:pPr>
    <w:rPr>
      <w:lang w:eastAsia="en-US"/>
    </w:rPr>
  </w:style>
  <w:style w:type="character" w:customStyle="1" w:styleId="4Char0">
    <w:name w:val="标题4 Char"/>
    <w:rsid w:val="00FE69A3"/>
    <w:rPr>
      <w:rFonts w:ascii="Times New Roman" w:hAnsi="Times New Roman" w:cs="Times New Roman"/>
      <w:kern w:val="2"/>
      <w:sz w:val="24"/>
      <w:szCs w:val="24"/>
    </w:rPr>
  </w:style>
  <w:style w:type="paragraph" w:customStyle="1" w:styleId="GP0">
    <w:name w:val="GP正文(无首行缩进)"/>
    <w:basedOn w:val="Normal"/>
    <w:qFormat/>
    <w:rsid w:val="00FE69A3"/>
    <w:pPr>
      <w:ind w:firstLine="480"/>
      <w:jc w:val="left"/>
    </w:pPr>
    <w:rPr>
      <w:rFonts w:ascii="Arial" w:eastAsia="宋体" w:hAnsi="宋体" w:cs="宋体"/>
      <w:szCs w:val="20"/>
    </w:rPr>
  </w:style>
  <w:style w:type="paragraph" w:styleId="EndnoteText">
    <w:name w:val="endnote text"/>
    <w:basedOn w:val="Normal"/>
    <w:link w:val="a67"/>
    <w:qFormat/>
    <w:rsid w:val="00FE69A3"/>
    <w:pPr>
      <w:snapToGrid w:val="0"/>
      <w:jc w:val="left"/>
    </w:pPr>
    <w:rPr>
      <w:rFonts w:ascii="Arial" w:eastAsia="宋体" w:hAnsi="Arial" w:cs="宋体"/>
      <w:szCs w:val="20"/>
    </w:rPr>
  </w:style>
  <w:style w:type="character" w:customStyle="1" w:styleId="a67">
    <w:name w:val="尾注文本 字符"/>
    <w:basedOn w:val="DefaultParagraphFont"/>
    <w:link w:val="EndnoteText"/>
    <w:qFormat/>
    <w:rsid w:val="00FE69A3"/>
    <w:rPr>
      <w:rFonts w:ascii="Arial" w:eastAsia="宋体" w:hAnsi="Arial" w:cs="宋体"/>
      <w:sz w:val="24"/>
      <w:szCs w:val="20"/>
    </w:rPr>
  </w:style>
  <w:style w:type="character" w:customStyle="1" w:styleId="Char39">
    <w:name w:val="列出段落 Char"/>
    <w:aliases w:val="1.2.3标题 Char,Bullet List Char,FooterText Char,List Char,List Paragraph Char,Paragraphe de liste1 Char,lp1 Char,numbered Char,stc标题4 Char,·ûºÅÁÐ±í Char,列出段落1 Char,列出段落11 Char,列出段落12 Char,正文段落1 Char,段落样式 Char,符号1.1（天云科技） Char,符号列表 Char,编号 Char"/>
    <w:uiPriority w:val="34"/>
    <w:qFormat/>
    <w:rsid w:val="00FE69A3"/>
    <w:rPr>
      <w:kern w:val="2"/>
      <w:sz w:val="24"/>
    </w:rPr>
  </w:style>
  <w:style w:type="paragraph" w:customStyle="1" w:styleId="FigureCaption">
    <w:name w:val="Figure Caption"/>
    <w:next w:val="Normal"/>
    <w:rsid w:val="00FE69A3"/>
    <w:pPr>
      <w:spacing w:before="120" w:after="240"/>
      <w:ind w:left="1134"/>
      <w:jc w:val="center"/>
    </w:pPr>
    <w:rPr>
      <w:rFonts w:ascii="Arial" w:eastAsia="黑体" w:hAnsi="Arial" w:cs="Times New Roman"/>
      <w:kern w:val="0"/>
      <w:szCs w:val="20"/>
      <w:lang w:val="en-GB" w:eastAsia="en-US"/>
    </w:rPr>
  </w:style>
  <w:style w:type="paragraph" w:customStyle="1" w:styleId="Figure">
    <w:name w:val="Figure"/>
    <w:next w:val="FigureCaption"/>
    <w:rsid w:val="00FE69A3"/>
    <w:pPr>
      <w:keepNext/>
      <w:keepLines/>
      <w:spacing w:before="80" w:after="80"/>
      <w:ind w:left="567"/>
      <w:jc w:val="center"/>
    </w:pPr>
    <w:rPr>
      <w:rFonts w:ascii="Arial" w:eastAsia="宋体" w:hAnsi="Arial" w:cs="Times New Roman"/>
      <w:kern w:val="0"/>
      <w:szCs w:val="20"/>
      <w:lang w:val="en-GB" w:eastAsia="en-US"/>
    </w:rPr>
  </w:style>
  <w:style w:type="paragraph" w:customStyle="1" w:styleId="TableHeading">
    <w:name w:val="Table Heading"/>
    <w:next w:val="Normal"/>
    <w:link w:val="TableHeadingChar"/>
    <w:qFormat/>
    <w:rsid w:val="00FE69A3"/>
    <w:pPr>
      <w:keepNext/>
      <w:keepLines/>
      <w:autoSpaceDE w:val="0"/>
      <w:autoSpaceDN w:val="0"/>
      <w:snapToGrid w:val="0"/>
      <w:spacing w:before="60" w:after="60"/>
    </w:pPr>
    <w:rPr>
      <w:rFonts w:ascii="Arial" w:eastAsia="黑体" w:hAnsi="Arial" w:cs="Times New Roman"/>
      <w:kern w:val="0"/>
      <w:sz w:val="18"/>
      <w:szCs w:val="20"/>
      <w:lang w:eastAsia="en-US"/>
    </w:rPr>
  </w:style>
  <w:style w:type="paragraph" w:customStyle="1" w:styleId="TableText">
    <w:name w:val="Table Text"/>
    <w:link w:val="TableTextChar"/>
    <w:qFormat/>
    <w:rsid w:val="00FE69A3"/>
    <w:pPr>
      <w:autoSpaceDE w:val="0"/>
      <w:autoSpaceDN w:val="0"/>
      <w:spacing w:before="60" w:after="60"/>
    </w:pPr>
    <w:rPr>
      <w:rFonts w:ascii="Times New Roman" w:eastAsia="宋体" w:hAnsi="Times New Roman" w:cs="Arial"/>
      <w:kern w:val="0"/>
      <w:sz w:val="18"/>
      <w:szCs w:val="20"/>
      <w:lang w:eastAsia="en-US"/>
    </w:rPr>
  </w:style>
  <w:style w:type="character" w:customStyle="1" w:styleId="TableTextChar">
    <w:name w:val="Table Text Char"/>
    <w:link w:val="TableText"/>
    <w:rsid w:val="00FE69A3"/>
    <w:rPr>
      <w:rFonts w:ascii="Times New Roman" w:eastAsia="宋体" w:hAnsi="Times New Roman" w:cs="Arial"/>
      <w:kern w:val="0"/>
      <w:sz w:val="18"/>
      <w:szCs w:val="20"/>
      <w:lang w:eastAsia="en-US"/>
    </w:rPr>
  </w:style>
  <w:style w:type="character" w:customStyle="1" w:styleId="TableHeadingChar">
    <w:name w:val="Table Heading Char"/>
    <w:link w:val="TableHeading"/>
    <w:rsid w:val="00FE69A3"/>
    <w:rPr>
      <w:rFonts w:ascii="Arial" w:eastAsia="黑体" w:hAnsi="Arial" w:cs="Times New Roman"/>
      <w:kern w:val="0"/>
      <w:sz w:val="18"/>
      <w:szCs w:val="20"/>
      <w:lang w:eastAsia="en-US"/>
    </w:rPr>
  </w:style>
  <w:style w:type="paragraph" w:customStyle="1" w:styleId="z-Block">
    <w:name w:val="z-Block"/>
    <w:basedOn w:val="Normal"/>
    <w:next w:val="Normal"/>
    <w:rsid w:val="00FE69A3"/>
    <w:pPr>
      <w:keepNext/>
      <w:keepLines/>
      <w:widowControl/>
      <w:topLinePunct/>
      <w:adjustRightInd w:val="0"/>
      <w:snapToGrid w:val="0"/>
      <w:spacing w:before="300" w:after="80" w:line="240" w:lineRule="atLeast"/>
      <w:ind w:firstLine="0" w:firstLineChars="0"/>
      <w:jc w:val="left"/>
      <w:outlineLvl w:val="3"/>
    </w:pPr>
    <w:rPr>
      <w:rFonts w:ascii="Book Antiqua" w:eastAsia="黑体" w:hAnsi="Book Antiqua" w:cs="Book Antiqua"/>
      <w:bCs/>
      <w:kern w:val="0"/>
      <w:sz w:val="26"/>
      <w:szCs w:val="26"/>
    </w:rPr>
  </w:style>
  <w:style w:type="paragraph" w:customStyle="1" w:styleId="a68">
    <w:name w:val="符号标题"/>
    <w:basedOn w:val="Normal"/>
    <w:semiHidden/>
    <w:qFormat/>
    <w:rsid w:val="0007292C"/>
    <w:pPr>
      <w:numPr>
        <w:ilvl w:val="2"/>
        <w:numId w:val="41"/>
      </w:numPr>
      <w:tabs>
        <w:tab w:val="left" w:pos="1200"/>
      </w:tabs>
      <w:adjustRightInd w:val="0"/>
      <w:snapToGrid w:val="0"/>
      <w:spacing w:line="312" w:lineRule="auto"/>
      <w:ind w:firstLine="130" w:firstLineChars="130"/>
    </w:pPr>
    <w:rPr>
      <w:rFonts w:ascii="Times New Roman" w:eastAsia="宋体" w:hAnsi="Times New Roman" w:cs="Times New Roman"/>
      <w:color w:val="000000"/>
      <w:szCs w:val="24"/>
    </w:rPr>
  </w:style>
  <w:style w:type="numbering" w:customStyle="1" w:styleId="317">
    <w:name w:val="无列表3"/>
    <w:next w:val="NoList"/>
    <w:uiPriority w:val="99"/>
    <w:semiHidden/>
    <w:unhideWhenUsed/>
    <w:rsid w:val="006049A8"/>
  </w:style>
  <w:style w:type="paragraph" w:styleId="Macro">
    <w:name w:val="macro"/>
    <w:link w:val="a69"/>
    <w:qFormat/>
    <w:rsid w:val="006049A8"/>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sz w:val="24"/>
      <w:szCs w:val="24"/>
    </w:rPr>
  </w:style>
  <w:style w:type="character" w:customStyle="1" w:styleId="a69">
    <w:name w:val="宏文本 字符"/>
    <w:basedOn w:val="DefaultParagraphFont"/>
    <w:link w:val="Macro"/>
    <w:qFormat/>
    <w:rsid w:val="006049A8"/>
    <w:rPr>
      <w:rFonts w:ascii="Courier New" w:eastAsia="宋体" w:hAnsi="Courier New" w:cs="Courier New"/>
      <w:sz w:val="24"/>
      <w:szCs w:val="24"/>
    </w:rPr>
  </w:style>
  <w:style w:type="paragraph" w:styleId="List31">
    <w:name w:val="List 3"/>
    <w:basedOn w:val="Normal"/>
    <w:qFormat/>
    <w:rsid w:val="006049A8"/>
    <w:pPr>
      <w:ind w:left="100" w:hanging="200" w:leftChars="400" w:hangingChars="200"/>
    </w:pPr>
    <w:rPr>
      <w:rFonts w:ascii="Times New Roman" w:eastAsia="宋体" w:hAnsi="Times New Roman" w:cs="Times New Roman"/>
      <w:color w:val="000000"/>
      <w:szCs w:val="22"/>
    </w:rPr>
  </w:style>
  <w:style w:type="paragraph" w:styleId="TableofAuthorities">
    <w:name w:val="table of authorities"/>
    <w:basedOn w:val="Normal"/>
    <w:next w:val="Normal"/>
    <w:qFormat/>
    <w:rsid w:val="006049A8"/>
    <w:pPr>
      <w:ind w:left="420" w:firstLine="480" w:leftChars="200"/>
    </w:pPr>
    <w:rPr>
      <w:rFonts w:ascii="宋体" w:eastAsia="宋体" w:hAnsi="Times New Roman" w:cs="Times New Roman"/>
      <w:sz w:val="28"/>
      <w:szCs w:val="24"/>
    </w:rPr>
  </w:style>
  <w:style w:type="paragraph" w:styleId="NoteHeading">
    <w:name w:val="Note Heading"/>
    <w:basedOn w:val="Normal"/>
    <w:next w:val="Normal"/>
    <w:link w:val="a70"/>
    <w:qFormat/>
    <w:rsid w:val="006049A8"/>
    <w:pPr>
      <w:numPr>
        <w:numId w:val="42"/>
      </w:numPr>
      <w:spacing w:line="240" w:lineRule="auto"/>
      <w:ind w:firstLineChars="0"/>
      <w:jc w:val="center"/>
    </w:pPr>
    <w:rPr>
      <w:rFonts w:ascii="Times New Roman" w:eastAsia="宋体" w:hAnsi="Times New Roman" w:cs="Times New Roman"/>
      <w:sz w:val="21"/>
      <w:szCs w:val="24"/>
    </w:rPr>
  </w:style>
  <w:style w:type="character" w:customStyle="1" w:styleId="a70">
    <w:name w:val="注释标题 字符"/>
    <w:basedOn w:val="DefaultParagraphFont"/>
    <w:link w:val="NoteHeading"/>
    <w:qFormat/>
    <w:rsid w:val="006049A8"/>
    <w:rPr>
      <w:rFonts w:ascii="Times New Roman" w:eastAsia="宋体" w:hAnsi="Times New Roman" w:cs="Times New Roman"/>
      <w:szCs w:val="24"/>
    </w:rPr>
  </w:style>
  <w:style w:type="paragraph" w:styleId="ListBullet4">
    <w:name w:val="List Bullet 4"/>
    <w:basedOn w:val="Normal"/>
    <w:qFormat/>
    <w:rsid w:val="006049A8"/>
    <w:pPr>
      <w:numPr>
        <w:numId w:val="43"/>
      </w:numPr>
    </w:pPr>
    <w:rPr>
      <w:rFonts w:ascii="Times New Roman" w:eastAsia="宋体" w:hAnsi="Times New Roman" w:cs="Times New Roman"/>
      <w:color w:val="000000"/>
      <w:szCs w:val="22"/>
    </w:rPr>
  </w:style>
  <w:style w:type="paragraph" w:styleId="Index8">
    <w:name w:val="index 8"/>
    <w:basedOn w:val="Normal"/>
    <w:next w:val="Normal"/>
    <w:qFormat/>
    <w:rsid w:val="006049A8"/>
    <w:pPr>
      <w:ind w:left="1400" w:leftChars="1400"/>
    </w:pPr>
    <w:rPr>
      <w:rFonts w:ascii="Times New Roman" w:eastAsia="宋体" w:hAnsi="Times New Roman" w:cs="Times New Roman"/>
      <w:color w:val="000000"/>
      <w:szCs w:val="24"/>
    </w:rPr>
  </w:style>
  <w:style w:type="paragraph" w:styleId="E-mailSignature">
    <w:name w:val="E-mail Signature"/>
    <w:basedOn w:val="Normal"/>
    <w:link w:val="a71"/>
    <w:qFormat/>
    <w:rsid w:val="006049A8"/>
    <w:rPr>
      <w:rFonts w:ascii="Times New Roman" w:eastAsia="宋体" w:hAnsi="Times New Roman" w:cs="Times New Roman"/>
      <w:color w:val="000000"/>
      <w:szCs w:val="22"/>
    </w:rPr>
  </w:style>
  <w:style w:type="character" w:customStyle="1" w:styleId="a71">
    <w:name w:val="电子邮件签名 字符"/>
    <w:basedOn w:val="DefaultParagraphFont"/>
    <w:link w:val="E-mailSignature"/>
    <w:qFormat/>
    <w:rsid w:val="006049A8"/>
    <w:rPr>
      <w:rFonts w:ascii="Times New Roman" w:eastAsia="宋体" w:hAnsi="Times New Roman" w:cs="Times New Roman"/>
      <w:color w:val="000000"/>
      <w:sz w:val="24"/>
      <w:szCs w:val="22"/>
    </w:rPr>
  </w:style>
  <w:style w:type="paragraph" w:styleId="EnvelopeAddress">
    <w:name w:val="envelope address"/>
    <w:basedOn w:val="Normal"/>
    <w:qFormat/>
    <w:rsid w:val="006049A8"/>
    <w:pPr>
      <w:framePr w:w="7920" w:h="1980" w:hRule="exact" w:hSpace="180" w:wrap="auto" w:hAnchor="page" w:xAlign="center" w:yAlign="bottom"/>
      <w:snapToGrid w:val="0"/>
      <w:ind w:left="100" w:leftChars="1400"/>
    </w:pPr>
    <w:rPr>
      <w:rFonts w:ascii="Arial" w:eastAsia="宋体" w:hAnsi="Arial" w:cs="Arial"/>
      <w:color w:val="000000"/>
      <w:szCs w:val="24"/>
    </w:rPr>
  </w:style>
  <w:style w:type="paragraph" w:styleId="TOAHeading">
    <w:name w:val="toa heading"/>
    <w:basedOn w:val="Normal"/>
    <w:next w:val="Normal"/>
    <w:qFormat/>
    <w:rsid w:val="006049A8"/>
    <w:pPr>
      <w:spacing w:before="120" w:line="240" w:lineRule="auto"/>
      <w:ind w:firstLine="0" w:firstLineChars="0"/>
    </w:pPr>
    <w:rPr>
      <w:rFonts w:ascii="Arial" w:eastAsia="宋体" w:hAnsi="Arial" w:cs="Times New Roman"/>
      <w:szCs w:val="20"/>
    </w:rPr>
  </w:style>
  <w:style w:type="paragraph" w:styleId="Index6">
    <w:name w:val="index 6"/>
    <w:basedOn w:val="Normal"/>
    <w:next w:val="Normal"/>
    <w:qFormat/>
    <w:rsid w:val="006049A8"/>
    <w:pPr>
      <w:ind w:left="1000" w:leftChars="1000"/>
    </w:pPr>
    <w:rPr>
      <w:rFonts w:ascii="Times New Roman" w:eastAsia="宋体" w:hAnsi="Times New Roman" w:cs="Times New Roman"/>
      <w:color w:val="000000"/>
      <w:szCs w:val="24"/>
    </w:rPr>
  </w:style>
  <w:style w:type="paragraph" w:styleId="Salutation">
    <w:name w:val="Salutation"/>
    <w:basedOn w:val="Normal"/>
    <w:next w:val="Normal"/>
    <w:link w:val="326"/>
    <w:qFormat/>
    <w:rsid w:val="006049A8"/>
    <w:rPr>
      <w:rFonts w:ascii="Times New Roman" w:eastAsia="宋体" w:hAnsi="Times New Roman" w:cs="Times New Roman"/>
      <w:color w:val="000000"/>
      <w:szCs w:val="22"/>
    </w:rPr>
  </w:style>
  <w:style w:type="character" w:customStyle="1" w:styleId="a72">
    <w:name w:val="称呼 字符"/>
    <w:basedOn w:val="DefaultParagraphFont"/>
    <w:qFormat/>
    <w:rsid w:val="006049A8"/>
    <w:rPr>
      <w:sz w:val="24"/>
    </w:rPr>
  </w:style>
  <w:style w:type="paragraph" w:styleId="BodyText3">
    <w:name w:val="Body Text 3"/>
    <w:basedOn w:val="Normal"/>
    <w:link w:val="3310"/>
    <w:qFormat/>
    <w:rsid w:val="006049A8"/>
    <w:pPr>
      <w:spacing w:line="240" w:lineRule="auto"/>
      <w:ind w:firstLine="0" w:firstLineChars="0"/>
    </w:pPr>
    <w:rPr>
      <w:rFonts w:ascii="宋体" w:eastAsia="宋体" w:hAnsi="宋体" w:cs="Times New Roman"/>
      <w:sz w:val="36"/>
      <w:szCs w:val="24"/>
    </w:rPr>
  </w:style>
  <w:style w:type="character" w:customStyle="1" w:styleId="318">
    <w:name w:val="正文文本 3 字符"/>
    <w:basedOn w:val="DefaultParagraphFont"/>
    <w:qFormat/>
    <w:rsid w:val="006049A8"/>
    <w:rPr>
      <w:sz w:val="16"/>
      <w:szCs w:val="16"/>
    </w:rPr>
  </w:style>
  <w:style w:type="paragraph" w:styleId="Closing">
    <w:name w:val="Closing"/>
    <w:basedOn w:val="Normal"/>
    <w:link w:val="a73"/>
    <w:qFormat/>
    <w:rsid w:val="006049A8"/>
    <w:pPr>
      <w:ind w:left="100" w:leftChars="2100"/>
    </w:pPr>
    <w:rPr>
      <w:rFonts w:ascii="Times New Roman" w:eastAsia="宋体" w:hAnsi="Times New Roman" w:cs="Times New Roman"/>
      <w:color w:val="000000"/>
      <w:szCs w:val="22"/>
    </w:rPr>
  </w:style>
  <w:style w:type="character" w:customStyle="1" w:styleId="a73">
    <w:name w:val="结束语 字符"/>
    <w:basedOn w:val="DefaultParagraphFont"/>
    <w:link w:val="Closing"/>
    <w:qFormat/>
    <w:rsid w:val="006049A8"/>
    <w:rPr>
      <w:rFonts w:ascii="Times New Roman" w:eastAsia="宋体" w:hAnsi="Times New Roman" w:cs="Times New Roman"/>
      <w:color w:val="000000"/>
      <w:sz w:val="24"/>
      <w:szCs w:val="22"/>
    </w:rPr>
  </w:style>
  <w:style w:type="paragraph" w:styleId="ListContinue">
    <w:name w:val="List Continue"/>
    <w:basedOn w:val="Normal"/>
    <w:qFormat/>
    <w:rsid w:val="006049A8"/>
    <w:pPr>
      <w:spacing w:after="120"/>
      <w:ind w:left="420" w:leftChars="200"/>
    </w:pPr>
    <w:rPr>
      <w:rFonts w:ascii="Times New Roman" w:eastAsia="宋体" w:hAnsi="Times New Roman" w:cs="Times New Roman"/>
      <w:color w:val="000000"/>
      <w:szCs w:val="22"/>
    </w:rPr>
  </w:style>
  <w:style w:type="paragraph" w:styleId="BlockText">
    <w:name w:val="Block Text"/>
    <w:basedOn w:val="Normal"/>
    <w:qFormat/>
    <w:rsid w:val="006049A8"/>
    <w:pPr>
      <w:spacing w:after="120"/>
      <w:ind w:left="1440" w:right="1440" w:leftChars="700" w:rightChars="700"/>
    </w:pPr>
    <w:rPr>
      <w:rFonts w:ascii="Times New Roman" w:eastAsia="宋体" w:hAnsi="Times New Roman" w:cs="Times New Roman"/>
      <w:color w:val="000000"/>
      <w:szCs w:val="22"/>
    </w:rPr>
  </w:style>
  <w:style w:type="paragraph" w:styleId="HTMLAddress">
    <w:name w:val="HTML Address"/>
    <w:basedOn w:val="Normal"/>
    <w:link w:val="HTML"/>
    <w:qFormat/>
    <w:rsid w:val="006049A8"/>
    <w:pPr>
      <w:ind w:firstLine="0" w:firstLineChars="0"/>
    </w:pPr>
    <w:rPr>
      <w:rFonts w:ascii="Times New Roman" w:eastAsia="宋体" w:hAnsi="Times New Roman" w:cs="Times New Roman"/>
      <w:i/>
      <w:iCs/>
      <w:sz w:val="21"/>
      <w:szCs w:val="24"/>
    </w:rPr>
  </w:style>
  <w:style w:type="character" w:customStyle="1" w:styleId="HTML">
    <w:name w:val="HTML 地址 字符"/>
    <w:basedOn w:val="DefaultParagraphFont"/>
    <w:link w:val="HTMLAddress"/>
    <w:qFormat/>
    <w:rsid w:val="006049A8"/>
    <w:rPr>
      <w:rFonts w:ascii="Times New Roman" w:eastAsia="宋体" w:hAnsi="Times New Roman" w:cs="Times New Roman"/>
      <w:i/>
      <w:iCs/>
      <w:szCs w:val="24"/>
    </w:rPr>
  </w:style>
  <w:style w:type="paragraph" w:styleId="Index4">
    <w:name w:val="index 4"/>
    <w:basedOn w:val="Normal"/>
    <w:next w:val="Normal"/>
    <w:qFormat/>
    <w:rsid w:val="006049A8"/>
    <w:pPr>
      <w:ind w:left="600" w:leftChars="600"/>
    </w:pPr>
    <w:rPr>
      <w:rFonts w:ascii="Times New Roman" w:eastAsia="宋体" w:hAnsi="Times New Roman" w:cs="Times New Roman"/>
      <w:color w:val="000000"/>
      <w:szCs w:val="24"/>
    </w:rPr>
  </w:style>
  <w:style w:type="paragraph" w:styleId="ListBullet5">
    <w:name w:val="List Bullet 5"/>
    <w:basedOn w:val="Normal"/>
    <w:qFormat/>
    <w:rsid w:val="006049A8"/>
    <w:pPr>
      <w:tabs>
        <w:tab w:val="left" w:pos="2040"/>
      </w:tabs>
      <w:ind w:left="2040" w:hanging="360" w:leftChars="800" w:hangingChars="200"/>
    </w:pPr>
    <w:rPr>
      <w:rFonts w:ascii="Times New Roman" w:eastAsia="宋体" w:hAnsi="Times New Roman" w:cs="Times New Roman"/>
      <w:color w:val="000000"/>
      <w:szCs w:val="22"/>
    </w:rPr>
  </w:style>
  <w:style w:type="paragraph" w:styleId="ListNumber4">
    <w:name w:val="List Number 4"/>
    <w:basedOn w:val="Normal"/>
    <w:qFormat/>
    <w:rsid w:val="006049A8"/>
    <w:pPr>
      <w:numPr>
        <w:numId w:val="44"/>
      </w:numPr>
    </w:pPr>
    <w:rPr>
      <w:rFonts w:ascii="Times New Roman" w:eastAsia="宋体" w:hAnsi="Times New Roman" w:cs="Times New Roman"/>
      <w:color w:val="000000"/>
      <w:szCs w:val="22"/>
    </w:rPr>
  </w:style>
  <w:style w:type="paragraph" w:styleId="Index3">
    <w:name w:val="index 3"/>
    <w:basedOn w:val="Normal"/>
    <w:next w:val="Normal"/>
    <w:qFormat/>
    <w:rsid w:val="006049A8"/>
    <w:pPr>
      <w:ind w:left="400" w:leftChars="400"/>
    </w:pPr>
    <w:rPr>
      <w:rFonts w:ascii="Times New Roman" w:eastAsia="宋体" w:hAnsi="Times New Roman" w:cs="Times New Roman"/>
      <w:color w:val="000000"/>
      <w:szCs w:val="24"/>
    </w:rPr>
  </w:style>
  <w:style w:type="paragraph" w:styleId="ListContinue5">
    <w:name w:val="List Continue 5"/>
    <w:basedOn w:val="Normal"/>
    <w:qFormat/>
    <w:rsid w:val="006049A8"/>
    <w:pPr>
      <w:spacing w:after="120"/>
      <w:ind w:left="2100" w:leftChars="1000"/>
    </w:pPr>
    <w:rPr>
      <w:rFonts w:ascii="Times New Roman" w:eastAsia="宋体" w:hAnsi="Times New Roman" w:cs="Times New Roman"/>
      <w:color w:val="000000"/>
      <w:szCs w:val="22"/>
    </w:rPr>
  </w:style>
  <w:style w:type="paragraph" w:styleId="EnvelopeReturn">
    <w:name w:val="envelope return"/>
    <w:basedOn w:val="Normal"/>
    <w:qFormat/>
    <w:rsid w:val="006049A8"/>
    <w:pPr>
      <w:snapToGrid w:val="0"/>
    </w:pPr>
    <w:rPr>
      <w:rFonts w:ascii="Arial" w:eastAsia="宋体" w:hAnsi="Arial" w:cs="Arial"/>
      <w:color w:val="000000"/>
      <w:szCs w:val="22"/>
    </w:rPr>
  </w:style>
  <w:style w:type="paragraph" w:styleId="Signature">
    <w:name w:val="Signature"/>
    <w:basedOn w:val="Normal"/>
    <w:link w:val="a74"/>
    <w:qFormat/>
    <w:rsid w:val="006049A8"/>
    <w:pPr>
      <w:ind w:left="100" w:leftChars="2100"/>
    </w:pPr>
    <w:rPr>
      <w:rFonts w:ascii="Times New Roman" w:eastAsia="宋体" w:hAnsi="Times New Roman" w:cs="Times New Roman"/>
      <w:color w:val="000000"/>
      <w:szCs w:val="22"/>
    </w:rPr>
  </w:style>
  <w:style w:type="character" w:customStyle="1" w:styleId="a74">
    <w:name w:val="签名 字符"/>
    <w:basedOn w:val="DefaultParagraphFont"/>
    <w:link w:val="Signature"/>
    <w:qFormat/>
    <w:rsid w:val="006049A8"/>
    <w:rPr>
      <w:rFonts w:ascii="Times New Roman" w:eastAsia="宋体" w:hAnsi="Times New Roman" w:cs="Times New Roman"/>
      <w:color w:val="000000"/>
      <w:sz w:val="24"/>
      <w:szCs w:val="22"/>
    </w:rPr>
  </w:style>
  <w:style w:type="paragraph" w:styleId="ListContinue4">
    <w:name w:val="List Continue 4"/>
    <w:basedOn w:val="Normal"/>
    <w:qFormat/>
    <w:rsid w:val="006049A8"/>
    <w:pPr>
      <w:spacing w:after="120"/>
      <w:ind w:left="1680" w:leftChars="800"/>
    </w:pPr>
    <w:rPr>
      <w:rFonts w:ascii="Times New Roman" w:eastAsia="宋体" w:hAnsi="Times New Roman" w:cs="Times New Roman"/>
      <w:color w:val="000000"/>
      <w:szCs w:val="22"/>
    </w:rPr>
  </w:style>
  <w:style w:type="paragraph" w:styleId="Index1">
    <w:name w:val="index 1"/>
    <w:basedOn w:val="Normal"/>
    <w:next w:val="Normal"/>
    <w:autoRedefine/>
    <w:unhideWhenUsed/>
    <w:qFormat/>
    <w:rsid w:val="006049A8"/>
    <w:pPr>
      <w:ind w:firstLine="0"/>
    </w:pPr>
  </w:style>
  <w:style w:type="paragraph" w:styleId="IndexHeading">
    <w:name w:val="index heading"/>
    <w:basedOn w:val="Normal"/>
    <w:next w:val="Index1"/>
    <w:qFormat/>
    <w:rsid w:val="006049A8"/>
    <w:rPr>
      <w:rFonts w:ascii="Arial" w:eastAsia="宋体" w:hAnsi="Arial" w:cs="Arial"/>
      <w:b/>
      <w:bCs/>
      <w:color w:val="000000"/>
      <w:szCs w:val="24"/>
    </w:rPr>
  </w:style>
  <w:style w:type="paragraph" w:styleId="ListNumber5">
    <w:name w:val="List Number 5"/>
    <w:basedOn w:val="Normal"/>
    <w:qFormat/>
    <w:rsid w:val="006049A8"/>
    <w:pPr>
      <w:numPr>
        <w:numId w:val="45"/>
      </w:numPr>
    </w:pPr>
    <w:rPr>
      <w:rFonts w:ascii="Times New Roman" w:eastAsia="宋体" w:hAnsi="Times New Roman" w:cs="Times New Roman"/>
      <w:color w:val="000000"/>
      <w:szCs w:val="22"/>
    </w:rPr>
  </w:style>
  <w:style w:type="paragraph" w:styleId="List51">
    <w:name w:val="List 5"/>
    <w:basedOn w:val="Normal"/>
    <w:qFormat/>
    <w:rsid w:val="006049A8"/>
    <w:pPr>
      <w:ind w:left="100" w:hanging="200" w:leftChars="800" w:hangingChars="200"/>
    </w:pPr>
    <w:rPr>
      <w:rFonts w:ascii="Times New Roman" w:eastAsia="宋体" w:hAnsi="Times New Roman" w:cs="Times New Roman"/>
      <w:color w:val="000000"/>
      <w:szCs w:val="22"/>
    </w:rPr>
  </w:style>
  <w:style w:type="paragraph" w:styleId="Index7">
    <w:name w:val="index 7"/>
    <w:basedOn w:val="Normal"/>
    <w:next w:val="Normal"/>
    <w:qFormat/>
    <w:rsid w:val="006049A8"/>
    <w:pPr>
      <w:ind w:left="1200" w:leftChars="1200"/>
    </w:pPr>
    <w:rPr>
      <w:rFonts w:ascii="Times New Roman" w:eastAsia="宋体" w:hAnsi="Times New Roman" w:cs="Times New Roman"/>
      <w:color w:val="000000"/>
      <w:szCs w:val="24"/>
    </w:rPr>
  </w:style>
  <w:style w:type="paragraph" w:styleId="Index9">
    <w:name w:val="index 9"/>
    <w:basedOn w:val="Normal"/>
    <w:next w:val="Normal"/>
    <w:qFormat/>
    <w:rsid w:val="006049A8"/>
    <w:pPr>
      <w:ind w:left="1600" w:leftChars="1600"/>
    </w:pPr>
    <w:rPr>
      <w:rFonts w:ascii="Times New Roman" w:eastAsia="宋体" w:hAnsi="Times New Roman" w:cs="Times New Roman"/>
      <w:color w:val="000000"/>
      <w:szCs w:val="24"/>
    </w:rPr>
  </w:style>
  <w:style w:type="paragraph" w:styleId="BodyText2">
    <w:name w:val="Body Text 2"/>
    <w:basedOn w:val="Normal"/>
    <w:link w:val="2310"/>
    <w:qFormat/>
    <w:rsid w:val="006049A8"/>
    <w:pPr>
      <w:autoSpaceDE w:val="0"/>
      <w:autoSpaceDN w:val="0"/>
      <w:adjustRightInd w:val="0"/>
      <w:spacing w:line="240" w:lineRule="auto"/>
      <w:ind w:firstLine="0" w:firstLineChars="0"/>
    </w:pPr>
    <w:rPr>
      <w:rFonts w:ascii="Times New Roman" w:eastAsia="宋体" w:hAnsi="Times New Roman" w:cs="Times New Roman"/>
      <w:color w:val="000000"/>
      <w:sz w:val="21"/>
      <w:szCs w:val="24"/>
    </w:rPr>
  </w:style>
  <w:style w:type="character" w:customStyle="1" w:styleId="226">
    <w:name w:val="正文文本 2 字符"/>
    <w:basedOn w:val="DefaultParagraphFont"/>
    <w:qFormat/>
    <w:rsid w:val="006049A8"/>
    <w:rPr>
      <w:sz w:val="24"/>
    </w:rPr>
  </w:style>
  <w:style w:type="paragraph" w:styleId="List4">
    <w:name w:val="List 4"/>
    <w:basedOn w:val="Normal"/>
    <w:qFormat/>
    <w:rsid w:val="006049A8"/>
    <w:pPr>
      <w:ind w:left="100" w:hanging="200" w:leftChars="600" w:hangingChars="200"/>
    </w:pPr>
    <w:rPr>
      <w:rFonts w:ascii="Times New Roman" w:eastAsia="宋体" w:hAnsi="Times New Roman" w:cs="Times New Roman"/>
      <w:color w:val="000000"/>
      <w:szCs w:val="22"/>
    </w:rPr>
  </w:style>
  <w:style w:type="paragraph" w:styleId="MessageHeader">
    <w:name w:val="Message Header"/>
    <w:basedOn w:val="Normal"/>
    <w:link w:val="a75"/>
    <w:qFormat/>
    <w:rsid w:val="006049A8"/>
    <w:pPr>
      <w:pBdr>
        <w:top w:val="single" w:sz="6" w:space="1" w:color="auto"/>
        <w:left w:val="single" w:sz="6" w:space="1" w:color="auto"/>
        <w:bottom w:val="single" w:sz="6" w:space="1" w:color="auto"/>
        <w:right w:val="single" w:sz="6" w:space="1" w:color="auto"/>
      </w:pBdr>
      <w:shd w:val="pct20" w:color="auto" w:fill="auto"/>
      <w:ind w:left="1080" w:hanging="1080" w:leftChars="500" w:hangingChars="500"/>
    </w:pPr>
    <w:rPr>
      <w:rFonts w:ascii="Arial" w:eastAsia="宋体" w:hAnsi="Arial" w:cs="Arial"/>
      <w:szCs w:val="24"/>
    </w:rPr>
  </w:style>
  <w:style w:type="character" w:customStyle="1" w:styleId="a75">
    <w:name w:val="信息标题 字符"/>
    <w:basedOn w:val="DefaultParagraphFont"/>
    <w:link w:val="MessageHeader"/>
    <w:qFormat/>
    <w:rsid w:val="006049A8"/>
    <w:rPr>
      <w:rFonts w:ascii="Arial" w:eastAsia="宋体" w:hAnsi="Arial" w:cs="Arial"/>
      <w:sz w:val="24"/>
      <w:szCs w:val="24"/>
      <w:shd w:val="pct20" w:color="auto" w:fill="auto"/>
    </w:rPr>
  </w:style>
  <w:style w:type="paragraph" w:styleId="HTMLPreformatted">
    <w:name w:val="HTML Preformatted"/>
    <w:basedOn w:val="Normal"/>
    <w:link w:val="HTML1"/>
    <w:qFormat/>
    <w:rsid w:val="006049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rFonts w:ascii="宋体" w:eastAsia="宋体" w:hAnsi="宋体" w:cs="宋体"/>
      <w:kern w:val="0"/>
      <w:szCs w:val="24"/>
    </w:rPr>
  </w:style>
  <w:style w:type="character" w:customStyle="1" w:styleId="HTML0">
    <w:name w:val="HTML 预设格式 字符"/>
    <w:basedOn w:val="DefaultParagraphFont"/>
    <w:qFormat/>
    <w:rsid w:val="006049A8"/>
    <w:rPr>
      <w:rFonts w:ascii="Courier New" w:hAnsi="Courier New" w:cs="Courier New"/>
      <w:sz w:val="20"/>
      <w:szCs w:val="20"/>
    </w:rPr>
  </w:style>
  <w:style w:type="paragraph" w:styleId="ListContinue3">
    <w:name w:val="List Continue 3"/>
    <w:basedOn w:val="Normal"/>
    <w:qFormat/>
    <w:rsid w:val="006049A8"/>
    <w:pPr>
      <w:spacing w:after="120"/>
      <w:ind w:left="1260" w:leftChars="600"/>
    </w:pPr>
    <w:rPr>
      <w:rFonts w:ascii="Times New Roman" w:eastAsia="宋体" w:hAnsi="Times New Roman" w:cs="Times New Roman"/>
      <w:color w:val="000000"/>
      <w:szCs w:val="22"/>
    </w:rPr>
  </w:style>
  <w:style w:type="paragraph" w:styleId="Index2">
    <w:name w:val="index 2"/>
    <w:basedOn w:val="Normal"/>
    <w:next w:val="Normal"/>
    <w:qFormat/>
    <w:rsid w:val="006049A8"/>
    <w:pPr>
      <w:ind w:left="200" w:leftChars="200"/>
    </w:pPr>
    <w:rPr>
      <w:rFonts w:ascii="Times New Roman" w:eastAsia="宋体" w:hAnsi="Times New Roman" w:cs="Times New Roman"/>
      <w:color w:val="000000"/>
      <w:szCs w:val="24"/>
    </w:rPr>
  </w:style>
  <w:style w:type="table" w:customStyle="1" w:styleId="319">
    <w:name w:val="网格型3"/>
    <w:basedOn w:val="TableNormal"/>
    <w:next w:val="TableGrid"/>
    <w:uiPriority w:val="39"/>
    <w:qFormat/>
    <w:rsid w:val="006049A8"/>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表格主题1"/>
    <w:basedOn w:val="TableNormal"/>
    <w:next w:val="TableTheme"/>
    <w:qFormat/>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彩色型 11"/>
    <w:basedOn w:val="TableNormal"/>
    <w:next w:val="TableColorful1"/>
    <w:qFormat/>
    <w:rsid w:val="006049A8"/>
    <w:pPr>
      <w:widowControl w:val="0"/>
      <w:spacing w:line="360" w:lineRule="auto"/>
      <w:jc w:val="both"/>
    </w:pPr>
    <w:rPr>
      <w:rFonts w:ascii="Calibri" w:eastAsia="宋体" w:hAnsi="Calibri" w:cs="Times New Roman"/>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2">
    <w:name w:val="彩色型 21"/>
    <w:basedOn w:val="TableNormal"/>
    <w:next w:val="TableColorful2"/>
    <w:qFormat/>
    <w:rsid w:val="006049A8"/>
    <w:pPr>
      <w:widowControl w:val="0"/>
      <w:spacing w:line="360" w:lineRule="auto"/>
      <w:jc w:val="both"/>
    </w:pPr>
    <w:rPr>
      <w:rFonts w:ascii="Calibri" w:eastAsia="宋体" w:hAnsi="Calibri"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68">
    <w:name w:val="典雅型1"/>
    <w:basedOn w:val="TableNormal"/>
    <w:next w:val="TableElegant"/>
    <w:qFormat/>
    <w:rsid w:val="006049A8"/>
    <w:pPr>
      <w:widowControl w:val="0"/>
      <w:spacing w:line="360" w:lineRule="auto"/>
      <w:jc w:val="both"/>
    </w:pPr>
    <w:rPr>
      <w:rFonts w:ascii="Calibri" w:eastAsia="宋体" w:hAnsi="Calibri"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rsid w:val="006049A8"/>
    <w:pPr>
      <w:widowControl w:val="0"/>
      <w:spacing w:line="360" w:lineRule="auto"/>
      <w:jc w:val="both"/>
    </w:pPr>
    <w:rPr>
      <w:rFonts w:ascii="Calibri" w:eastAsia="宋体" w:hAnsi="Calibri" w:cs="Times New Roman"/>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rsid w:val="006049A8"/>
    <w:pPr>
      <w:widowControl w:val="0"/>
      <w:spacing w:line="360" w:lineRule="auto"/>
      <w:jc w:val="both"/>
    </w:pPr>
    <w:rPr>
      <w:rFonts w:ascii="Calibri" w:eastAsia="宋体" w:hAnsi="Calibri" w:cs="Times New Roman"/>
      <w:kern w:val="0"/>
      <w:sz w:val="20"/>
      <w:szCs w:val="20"/>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rsid w:val="006049A8"/>
    <w:pPr>
      <w:widowControl w:val="0"/>
      <w:spacing w:line="360" w:lineRule="auto"/>
      <w:jc w:val="both"/>
    </w:pPr>
    <w:rPr>
      <w:rFonts w:ascii="Calibri" w:eastAsia="宋体" w:hAnsi="Calibri" w:cs="Times New Roman"/>
      <w:kern w:val="0"/>
      <w:sz w:val="20"/>
      <w:szCs w:val="20"/>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rsid w:val="006049A8"/>
    <w:pPr>
      <w:widowControl w:val="0"/>
      <w:spacing w:line="360" w:lineRule="auto"/>
      <w:jc w:val="both"/>
    </w:pPr>
    <w:rPr>
      <w:rFonts w:ascii="Calibri" w:eastAsia="宋体" w:hAnsi="Calibri" w:cs="Times New Roman"/>
      <w:kern w:val="0"/>
      <w:sz w:val="20"/>
      <w:szCs w:val="20"/>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qFormat/>
    <w:rsid w:val="006049A8"/>
    <w:pPr>
      <w:widowControl w:val="0"/>
      <w:spacing w:line="360" w:lineRule="auto"/>
      <w:jc w:val="both"/>
    </w:pPr>
    <w:rPr>
      <w:rFonts w:ascii="Calibri" w:eastAsia="宋体" w:hAnsi="Calibri" w:cs="Times New Roman"/>
      <w:kern w:val="0"/>
      <w:sz w:val="20"/>
      <w:szCs w:val="20"/>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rsid w:val="006049A8"/>
    <w:pPr>
      <w:widowControl w:val="0"/>
      <w:spacing w:line="360" w:lineRule="auto"/>
      <w:jc w:val="both"/>
    </w:pPr>
    <w:rPr>
      <w:rFonts w:ascii="Calibri" w:eastAsia="宋体" w:hAnsi="Calibri" w:cs="Times New Roman"/>
      <w:kern w:val="0"/>
      <w:sz w:val="20"/>
      <w:szCs w:val="20"/>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rsid w:val="006049A8"/>
    <w:pPr>
      <w:widowControl w:val="0"/>
      <w:spacing w:line="360" w:lineRule="auto"/>
      <w:jc w:val="both"/>
    </w:pPr>
    <w:rPr>
      <w:rFonts w:ascii="Calibri" w:eastAsia="宋体" w:hAnsi="Calibri" w:cs="Times New Roman"/>
      <w:kern w:val="0"/>
      <w:sz w:val="20"/>
      <w:szCs w:val="20"/>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rsid w:val="006049A8"/>
    <w:pPr>
      <w:widowControl w:val="0"/>
      <w:spacing w:line="360" w:lineRule="auto"/>
      <w:jc w:val="both"/>
    </w:pPr>
    <w:rPr>
      <w:rFonts w:ascii="Calibri" w:eastAsia="宋体" w:hAnsi="Calibri" w:cs="Times New Roman"/>
      <w:kern w:val="0"/>
      <w:sz w:val="20"/>
      <w:szCs w:val="20"/>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qFormat/>
    <w:rsid w:val="006049A8"/>
    <w:pPr>
      <w:widowControl w:val="0"/>
      <w:spacing w:line="360" w:lineRule="auto"/>
      <w:jc w:val="both"/>
    </w:pPr>
    <w:rPr>
      <w:rFonts w:ascii="Calibri" w:eastAsia="宋体" w:hAnsi="Calibri"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qFormat/>
    <w:rsid w:val="006049A8"/>
    <w:pPr>
      <w:widowControl w:val="0"/>
      <w:spacing w:line="360" w:lineRule="auto"/>
      <w:jc w:val="both"/>
    </w:pPr>
    <w:rPr>
      <w:rFonts w:ascii="Calibri" w:eastAsia="宋体" w:hAnsi="Calibri" w:cs="Times New Roman"/>
      <w:b/>
      <w:bCs/>
      <w:kern w:val="0"/>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rsid w:val="006049A8"/>
    <w:pPr>
      <w:widowControl w:val="0"/>
      <w:spacing w:line="360" w:lineRule="auto"/>
      <w:jc w:val="both"/>
    </w:pPr>
    <w:rPr>
      <w:rFonts w:ascii="Calibri" w:eastAsia="宋体" w:hAnsi="Calibri" w:cs="Times New Roman"/>
      <w:b/>
      <w:bCs/>
      <w:kern w:val="0"/>
      <w:sz w:val="20"/>
      <w:szCs w:val="20"/>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rsid w:val="006049A8"/>
    <w:pPr>
      <w:widowControl w:val="0"/>
      <w:spacing w:line="360" w:lineRule="auto"/>
      <w:jc w:val="both"/>
    </w:pPr>
    <w:rPr>
      <w:rFonts w:ascii="Calibri" w:eastAsia="宋体" w:hAnsi="Calibri" w:cs="Times New Roman"/>
      <w:b/>
      <w:bCs/>
      <w:kern w:val="0"/>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rsid w:val="006049A8"/>
    <w:pPr>
      <w:widowControl w:val="0"/>
      <w:spacing w:line="360" w:lineRule="auto"/>
      <w:jc w:val="both"/>
    </w:pPr>
    <w:rPr>
      <w:rFonts w:ascii="Calibri" w:eastAsia="宋体" w:hAnsi="Calibri" w:cs="Times New Roman"/>
      <w:kern w:val="0"/>
      <w:sz w:val="20"/>
      <w:szCs w:val="20"/>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rsid w:val="006049A8"/>
    <w:pPr>
      <w:widowControl w:val="0"/>
      <w:spacing w:line="360" w:lineRule="auto"/>
      <w:jc w:val="both"/>
    </w:pPr>
    <w:rPr>
      <w:rFonts w:ascii="Calibri" w:eastAsia="宋体" w:hAnsi="Calibri" w:cs="Times New Roman"/>
      <w:kern w:val="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rsid w:val="006049A8"/>
    <w:pPr>
      <w:widowControl w:val="0"/>
      <w:spacing w:line="360" w:lineRule="auto"/>
      <w:jc w:val="both"/>
    </w:pPr>
    <w:rPr>
      <w:rFonts w:ascii="Calibri" w:eastAsia="宋体" w:hAnsi="Calibri" w:cs="Times New Roman"/>
      <w:kern w:val="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rsid w:val="006049A8"/>
    <w:pPr>
      <w:widowControl w:val="0"/>
      <w:spacing w:line="360" w:lineRule="auto"/>
      <w:jc w:val="both"/>
    </w:pPr>
    <w:rPr>
      <w:rFonts w:ascii="Calibri" w:eastAsia="宋体" w:hAnsi="Calibri" w:cs="Times New Roman"/>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qFormat/>
    <w:rsid w:val="006049A8"/>
    <w:pPr>
      <w:widowControl w:val="0"/>
      <w:spacing w:line="360" w:lineRule="auto"/>
      <w:jc w:val="both"/>
    </w:pPr>
    <w:rPr>
      <w:rFonts w:ascii="Calibri" w:eastAsia="宋体" w:hAnsi="Calibri" w:cs="Times New Roman"/>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rsid w:val="006049A8"/>
    <w:pPr>
      <w:widowControl w:val="0"/>
      <w:spacing w:line="360" w:lineRule="auto"/>
      <w:jc w:val="both"/>
    </w:pPr>
    <w:rPr>
      <w:rFonts w:ascii="Calibri" w:eastAsia="宋体" w:hAnsi="Calibri" w:cs="Times New Roman"/>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rsid w:val="006049A8"/>
    <w:pPr>
      <w:widowControl w:val="0"/>
      <w:spacing w:line="360" w:lineRule="auto"/>
      <w:jc w:val="both"/>
    </w:pPr>
    <w:rPr>
      <w:rFonts w:ascii="Calibri" w:eastAsia="宋体" w:hAnsi="Calibri"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qFormat/>
    <w:rsid w:val="006049A8"/>
    <w:pPr>
      <w:widowControl w:val="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LightListAccent5">
    <w:name w:val="Light List Accent 5"/>
    <w:basedOn w:val="TableNormal"/>
    <w:uiPriority w:val="61"/>
    <w:rsid w:val="006049A8"/>
    <w:rPr>
      <w:rFonts w:ascii="Calibri" w:eastAsia="宋体" w:hAnsi="Calibri" w:cs="Times New Roman"/>
      <w:kern w:val="0"/>
      <w:sz w:val="20"/>
      <w:szCs w:val="20"/>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styleId="LightGridAccent5">
    <w:name w:val="Light Grid Accent 5"/>
    <w:basedOn w:val="TableNormal"/>
    <w:uiPriority w:val="62"/>
    <w:unhideWhenUsed/>
    <w:rsid w:val="006049A8"/>
    <w:rPr>
      <w:rFonts w:ascii="Times New Roman" w:eastAsia="宋体" w:hAnsi="Times New Roman" w:cs="Times New Roman"/>
      <w:kern w:val="0"/>
      <w:sz w:val="20"/>
      <w:szCs w:val="20"/>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ColorfulListAccent1">
    <w:name w:val="Colorful List Accent 1"/>
    <w:basedOn w:val="TableNormal"/>
    <w:uiPriority w:val="72"/>
    <w:rsid w:val="006049A8"/>
    <w:rPr>
      <w:rFonts w:ascii="Calibri" w:eastAsia="宋体" w:hAnsi="Calibri" w:cs="Times New Roman"/>
      <w:color w:val="000000" w:themeColor="text1"/>
      <w:kern w:val="0"/>
      <w:sz w:val="20"/>
      <w:szCs w:val="20"/>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styleId="EndnoteReference">
    <w:name w:val="endnote reference"/>
    <w:qFormat/>
    <w:rsid w:val="006049A8"/>
    <w:rPr>
      <w:vertAlign w:val="superscript"/>
    </w:rPr>
  </w:style>
  <w:style w:type="character" w:styleId="LineNumber">
    <w:name w:val="line number"/>
    <w:qFormat/>
    <w:rsid w:val="006049A8"/>
  </w:style>
  <w:style w:type="character" w:styleId="HTMLDefinition">
    <w:name w:val="HTML Definition"/>
    <w:qFormat/>
    <w:rsid w:val="006049A8"/>
    <w:rPr>
      <w:rFonts w:ascii="Arial" w:eastAsia="黑体" w:hAnsi="Arial" w:cs="Arial"/>
      <w:i/>
      <w:iCs/>
      <w:snapToGrid w:val="0"/>
      <w:sz w:val="21"/>
      <w:szCs w:val="21"/>
      <w:lang w:val="en-US" w:eastAsia="zh-CN" w:bidi="ar-SA"/>
    </w:rPr>
  </w:style>
  <w:style w:type="character" w:styleId="HTMLTypewriter">
    <w:name w:val="HTML Typewriter"/>
    <w:qFormat/>
    <w:rsid w:val="006049A8"/>
    <w:rPr>
      <w:rFonts w:ascii="Courier New" w:eastAsia="黑体" w:hAnsi="Courier New" w:cs="Courier New"/>
      <w:snapToGrid w:val="0"/>
      <w:sz w:val="20"/>
      <w:szCs w:val="20"/>
      <w:lang w:val="en-US" w:eastAsia="zh-CN" w:bidi="ar-SA"/>
    </w:rPr>
  </w:style>
  <w:style w:type="character" w:styleId="HTMLAcronym">
    <w:name w:val="HTML Acronym"/>
    <w:basedOn w:val="DefaultParagraphFont"/>
    <w:qFormat/>
    <w:rsid w:val="006049A8"/>
    <w:rPr>
      <w:rFonts w:ascii="Arial" w:eastAsia="黑体" w:hAnsi="Arial" w:cs="Arial"/>
      <w:snapToGrid w:val="0"/>
      <w:sz w:val="21"/>
      <w:szCs w:val="21"/>
      <w:lang w:val="en-US" w:eastAsia="zh-CN" w:bidi="ar-SA"/>
    </w:rPr>
  </w:style>
  <w:style w:type="character" w:styleId="HTMLVariable">
    <w:name w:val="HTML Variable"/>
    <w:qFormat/>
    <w:rsid w:val="006049A8"/>
    <w:rPr>
      <w:rFonts w:ascii="Arial" w:eastAsia="黑体" w:hAnsi="Arial" w:cs="Arial"/>
      <w:i/>
      <w:iCs/>
      <w:snapToGrid w:val="0"/>
      <w:sz w:val="21"/>
      <w:szCs w:val="21"/>
      <w:lang w:val="en-US" w:eastAsia="zh-CN" w:bidi="ar-SA"/>
    </w:rPr>
  </w:style>
  <w:style w:type="character" w:styleId="HTMLCode">
    <w:name w:val="HTML Code"/>
    <w:qFormat/>
    <w:rsid w:val="006049A8"/>
    <w:rPr>
      <w:rFonts w:ascii="Courier New" w:eastAsia="黑体" w:hAnsi="Courier New" w:cs="Courier New"/>
      <w:snapToGrid w:val="0"/>
      <w:sz w:val="20"/>
      <w:szCs w:val="20"/>
      <w:lang w:val="en-US" w:eastAsia="zh-CN" w:bidi="ar-SA"/>
    </w:rPr>
  </w:style>
  <w:style w:type="character" w:styleId="HTMLCite">
    <w:name w:val="HTML Cite"/>
    <w:qFormat/>
    <w:rsid w:val="006049A8"/>
    <w:rPr>
      <w:rFonts w:ascii="Arial" w:eastAsia="黑体" w:hAnsi="Arial" w:cs="Arial"/>
      <w:i/>
      <w:iCs/>
      <w:snapToGrid w:val="0"/>
      <w:sz w:val="21"/>
      <w:szCs w:val="21"/>
      <w:lang w:val="en-US" w:eastAsia="zh-CN" w:bidi="ar-SA"/>
    </w:rPr>
  </w:style>
  <w:style w:type="character" w:styleId="HTMLKeyboard">
    <w:name w:val="HTML Keyboard"/>
    <w:qFormat/>
    <w:rsid w:val="006049A8"/>
    <w:rPr>
      <w:rFonts w:ascii="Courier New" w:eastAsia="黑体" w:hAnsi="Courier New" w:cs="Courier New"/>
      <w:snapToGrid w:val="0"/>
      <w:sz w:val="20"/>
      <w:szCs w:val="20"/>
      <w:lang w:val="en-US" w:eastAsia="zh-CN" w:bidi="ar-SA"/>
    </w:rPr>
  </w:style>
  <w:style w:type="character" w:styleId="HTMLSample">
    <w:name w:val="HTML Sample"/>
    <w:qFormat/>
    <w:rsid w:val="006049A8"/>
    <w:rPr>
      <w:rFonts w:ascii="Courier New" w:eastAsia="黑体" w:hAnsi="Courier New" w:cs="Courier New"/>
      <w:snapToGrid w:val="0"/>
      <w:sz w:val="21"/>
      <w:szCs w:val="21"/>
      <w:lang w:val="en-US" w:eastAsia="zh-CN" w:bidi="ar-SA"/>
    </w:rPr>
  </w:style>
  <w:style w:type="character" w:customStyle="1" w:styleId="1210">
    <w:name w:val="标题 1 字符2"/>
    <w:qFormat/>
    <w:rsid w:val="006049A8"/>
    <w:rPr>
      <w:rFonts w:eastAsia="黑体"/>
      <w:b/>
      <w:kern w:val="44"/>
      <w:sz w:val="30"/>
      <w:szCs w:val="30"/>
    </w:rPr>
  </w:style>
  <w:style w:type="character" w:customStyle="1" w:styleId="227">
    <w:name w:val="标题 2 字符2"/>
    <w:qFormat/>
    <w:rsid w:val="006049A8"/>
    <w:rPr>
      <w:rFonts w:ascii="Times New Roman" w:hAnsi="Times New Roman"/>
      <w:b/>
      <w:bCs/>
      <w:kern w:val="2"/>
      <w:sz w:val="28"/>
      <w:szCs w:val="28"/>
    </w:rPr>
  </w:style>
  <w:style w:type="character" w:customStyle="1" w:styleId="321">
    <w:name w:val="标题 3 字符2"/>
    <w:qFormat/>
    <w:rsid w:val="006049A8"/>
    <w:rPr>
      <w:rFonts w:ascii="Times New Roman" w:hAnsi="Times New Roman"/>
      <w:b/>
      <w:bCs/>
      <w:color w:val="000000"/>
      <w:kern w:val="2"/>
      <w:sz w:val="24"/>
      <w:szCs w:val="32"/>
    </w:rPr>
  </w:style>
  <w:style w:type="character" w:customStyle="1" w:styleId="421">
    <w:name w:val="标题 4 字符2"/>
    <w:qFormat/>
    <w:rsid w:val="006049A8"/>
    <w:rPr>
      <w:rFonts w:ascii="Times New Roman" w:hAnsi="Times New Roman"/>
      <w:b/>
      <w:bCs/>
      <w:color w:val="000000"/>
      <w:kern w:val="2"/>
      <w:sz w:val="24"/>
      <w:szCs w:val="28"/>
    </w:rPr>
  </w:style>
  <w:style w:type="character" w:customStyle="1" w:styleId="520">
    <w:name w:val="标题 5 字符2"/>
    <w:qFormat/>
    <w:rsid w:val="006049A8"/>
    <w:rPr>
      <w:rFonts w:ascii="Times New Roman" w:hAnsi="Times New Roman"/>
      <w:b/>
      <w:bCs/>
      <w:color w:val="000000"/>
      <w:kern w:val="2"/>
      <w:sz w:val="24"/>
      <w:szCs w:val="28"/>
    </w:rPr>
  </w:style>
  <w:style w:type="character" w:customStyle="1" w:styleId="620">
    <w:name w:val="标题 6 字符2"/>
    <w:qFormat/>
    <w:rsid w:val="006049A8"/>
    <w:rPr>
      <w:rFonts w:ascii="Times New Roman" w:hAnsi="Times New Roman"/>
      <w:b/>
      <w:bCs/>
      <w:color w:val="000000"/>
      <w:kern w:val="2"/>
      <w:sz w:val="24"/>
      <w:szCs w:val="24"/>
    </w:rPr>
  </w:style>
  <w:style w:type="character" w:customStyle="1" w:styleId="720">
    <w:name w:val="标题 7 字符2"/>
    <w:qFormat/>
    <w:rsid w:val="006049A8"/>
    <w:rPr>
      <w:rFonts w:asciiTheme="minorEastAsia" w:hAnsiTheme="minorEastAsia" w:cstheme="majorBidi"/>
      <w:b/>
      <w:bCs/>
      <w:color w:val="000000"/>
      <w:kern w:val="2"/>
      <w:sz w:val="24"/>
      <w:szCs w:val="32"/>
    </w:rPr>
  </w:style>
  <w:style w:type="character" w:customStyle="1" w:styleId="820">
    <w:name w:val="标题 8 字符2"/>
    <w:qFormat/>
    <w:rsid w:val="006049A8"/>
    <w:rPr>
      <w:rFonts w:ascii="Cambria" w:hAnsi="Cambria"/>
      <w:color w:val="000000"/>
      <w:kern w:val="2"/>
      <w:sz w:val="24"/>
      <w:szCs w:val="24"/>
    </w:rPr>
  </w:style>
  <w:style w:type="character" w:customStyle="1" w:styleId="920">
    <w:name w:val="标题 9 字符2"/>
    <w:qFormat/>
    <w:rsid w:val="006049A8"/>
    <w:rPr>
      <w:rFonts w:ascii="Cambria" w:hAnsi="Cambria"/>
      <w:color w:val="000000"/>
      <w:kern w:val="2"/>
      <w:sz w:val="24"/>
      <w:szCs w:val="24"/>
    </w:rPr>
  </w:style>
  <w:style w:type="character" w:customStyle="1" w:styleId="228">
    <w:name w:val="标题 字符2"/>
    <w:qFormat/>
    <w:rsid w:val="006049A8"/>
    <w:rPr>
      <w:rFonts w:ascii="Cambria" w:hAnsi="Cambria"/>
      <w:b/>
      <w:bCs/>
      <w:color w:val="000000"/>
      <w:kern w:val="2"/>
      <w:sz w:val="32"/>
      <w:szCs w:val="32"/>
    </w:rPr>
  </w:style>
  <w:style w:type="character" w:customStyle="1" w:styleId="414">
    <w:name w:val="目录 4 字符"/>
    <w:link w:val="TOC4"/>
    <w:uiPriority w:val="39"/>
    <w:qFormat/>
    <w:rsid w:val="006049A8"/>
    <w:rPr>
      <w:rFonts w:ascii="Times New Roman" w:eastAsia="宋体" w:hAnsi="Times New Roman" w:cs="Times New Roman"/>
      <w:sz w:val="24"/>
      <w:szCs w:val="28"/>
    </w:rPr>
  </w:style>
  <w:style w:type="character" w:customStyle="1" w:styleId="611">
    <w:name w:val="网格表 6 彩色1"/>
    <w:uiPriority w:val="19"/>
    <w:semiHidden/>
    <w:qFormat/>
    <w:rsid w:val="006049A8"/>
    <w:rPr>
      <w:i/>
      <w:iCs/>
      <w:color w:val="808080"/>
    </w:rPr>
  </w:style>
  <w:style w:type="character" w:customStyle="1" w:styleId="229">
    <w:name w:val="纯文本 字符2"/>
    <w:qFormat/>
    <w:rsid w:val="006049A8"/>
    <w:rPr>
      <w:rFonts w:ascii="宋体" w:hAnsi="Courier New" w:cs="Courier New"/>
      <w:color w:val="000000"/>
      <w:kern w:val="2"/>
      <w:sz w:val="24"/>
      <w:szCs w:val="24"/>
    </w:rPr>
  </w:style>
  <w:style w:type="paragraph" w:customStyle="1" w:styleId="a76">
    <w:name w:val="表格格式"/>
    <w:basedOn w:val="Normal"/>
    <w:link w:val="Char44"/>
    <w:qFormat/>
    <w:rsid w:val="006049A8"/>
    <w:pPr>
      <w:spacing w:line="360" w:lineRule="exact"/>
      <w:jc w:val="center"/>
    </w:pPr>
    <w:rPr>
      <w:rFonts w:ascii="Times New Roman" w:eastAsia="宋体" w:hAnsi="Times New Roman" w:cs="Times New Roman"/>
      <w:color w:val="000000"/>
      <w:szCs w:val="24"/>
    </w:rPr>
  </w:style>
  <w:style w:type="character" w:customStyle="1" w:styleId="Char44">
    <w:name w:val="表格格式 Char"/>
    <w:link w:val="a76"/>
    <w:qFormat/>
    <w:rsid w:val="006049A8"/>
    <w:rPr>
      <w:rFonts w:ascii="Times New Roman" w:eastAsia="宋体" w:hAnsi="Times New Roman" w:cs="Times New Roman"/>
      <w:color w:val="000000"/>
      <w:sz w:val="24"/>
      <w:szCs w:val="24"/>
    </w:rPr>
  </w:style>
  <w:style w:type="character" w:customStyle="1" w:styleId="169">
    <w:name w:val="副标题 字符1"/>
    <w:qFormat/>
    <w:rsid w:val="006049A8"/>
    <w:rPr>
      <w:rFonts w:ascii="Cambria" w:hAnsi="Cambria"/>
      <w:b/>
      <w:bCs/>
      <w:color w:val="000000"/>
      <w:kern w:val="28"/>
      <w:sz w:val="32"/>
      <w:szCs w:val="32"/>
    </w:rPr>
  </w:style>
  <w:style w:type="paragraph" w:customStyle="1" w:styleId="1-21">
    <w:name w:val="中等深浅网格 1 - 着色 21"/>
    <w:basedOn w:val="Normal"/>
    <w:link w:val="1-2"/>
    <w:uiPriority w:val="34"/>
    <w:semiHidden/>
    <w:qFormat/>
    <w:rsid w:val="006049A8"/>
    <w:pPr>
      <w:ind w:firstLine="0" w:firstLineChars="0"/>
    </w:pPr>
    <w:rPr>
      <w:rFonts w:ascii="Times New Roman" w:eastAsia="宋体" w:hAnsi="Times New Roman" w:cs="Times New Roman"/>
      <w:color w:val="000000"/>
      <w:szCs w:val="20"/>
    </w:rPr>
  </w:style>
  <w:style w:type="character" w:customStyle="1" w:styleId="173">
    <w:name w:val="列出段落 字符1"/>
    <w:uiPriority w:val="34"/>
    <w:qFormat/>
    <w:rsid w:val="006049A8"/>
    <w:rPr>
      <w:rFonts w:cs="Times New Roman"/>
      <w:szCs w:val="20"/>
    </w:rPr>
  </w:style>
  <w:style w:type="character" w:customStyle="1" w:styleId="322">
    <w:name w:val="批注框文本 字符3"/>
    <w:qFormat/>
    <w:rsid w:val="006049A8"/>
    <w:rPr>
      <w:rFonts w:ascii="Times New Roman" w:hAnsi="Times New Roman"/>
      <w:color w:val="000000"/>
      <w:kern w:val="2"/>
      <w:sz w:val="18"/>
      <w:szCs w:val="18"/>
    </w:rPr>
  </w:style>
  <w:style w:type="paragraph" w:customStyle="1" w:styleId="a77">
    <w:name w:val="项目符号格式"/>
    <w:basedOn w:val="1-21"/>
    <w:link w:val="Char45"/>
    <w:semiHidden/>
    <w:qFormat/>
    <w:rsid w:val="006049A8"/>
    <w:pPr>
      <w:numPr>
        <w:ilvl w:val="2"/>
        <w:numId w:val="46"/>
      </w:numPr>
      <w:ind w:firstLine="0"/>
    </w:pPr>
  </w:style>
  <w:style w:type="character" w:customStyle="1" w:styleId="Char45">
    <w:name w:val="项目符号格式 Char"/>
    <w:link w:val="a77"/>
    <w:semiHidden/>
    <w:qFormat/>
    <w:rsid w:val="006049A8"/>
    <w:rPr>
      <w:rFonts w:ascii="Times New Roman" w:eastAsia="宋体" w:hAnsi="Times New Roman" w:cs="Times New Roman"/>
      <w:color w:val="000000"/>
      <w:sz w:val="24"/>
      <w:szCs w:val="20"/>
    </w:rPr>
  </w:style>
  <w:style w:type="paragraph" w:customStyle="1" w:styleId="1-11">
    <w:name w:val="中等深浅底纹 1 - 着色 11"/>
    <w:uiPriority w:val="1"/>
    <w:semiHidden/>
    <w:qFormat/>
    <w:rsid w:val="006049A8"/>
    <w:pPr>
      <w:widowControl w:val="0"/>
      <w:jc w:val="both"/>
    </w:pPr>
    <w:rPr>
      <w:rFonts w:ascii="Calibri" w:eastAsia="宋体" w:hAnsi="Calibri" w:cs="Times New Roman"/>
    </w:rPr>
  </w:style>
  <w:style w:type="character" w:customStyle="1" w:styleId="230">
    <w:name w:val="批注文字 字符2"/>
    <w:qFormat/>
    <w:rsid w:val="006049A8"/>
    <w:rPr>
      <w:rFonts w:ascii="Times New Roman" w:hAnsi="Times New Roman"/>
      <w:color w:val="000000"/>
      <w:kern w:val="2"/>
      <w:sz w:val="24"/>
      <w:szCs w:val="24"/>
    </w:rPr>
  </w:style>
  <w:style w:type="character" w:customStyle="1" w:styleId="323">
    <w:name w:val="批注主题 字符3"/>
    <w:qFormat/>
    <w:rsid w:val="006049A8"/>
    <w:rPr>
      <w:rFonts w:ascii="Times New Roman" w:hAnsi="Times New Roman"/>
      <w:b/>
      <w:bCs/>
      <w:color w:val="000000"/>
      <w:kern w:val="2"/>
      <w:sz w:val="24"/>
      <w:szCs w:val="24"/>
    </w:rPr>
  </w:style>
  <w:style w:type="paragraph" w:customStyle="1" w:styleId="a78">
    <w:name w:val="图表章节"/>
    <w:basedOn w:val="Heading4"/>
    <w:next w:val="Normal"/>
    <w:link w:val="Char46"/>
    <w:uiPriority w:val="2"/>
    <w:semiHidden/>
    <w:qFormat/>
    <w:rsid w:val="006049A8"/>
    <w:pPr>
      <w:numPr>
        <w:ilvl w:val="0"/>
        <w:numId w:val="0"/>
      </w:numPr>
      <w:tabs>
        <w:tab w:val="left" w:pos="425"/>
      </w:tabs>
      <w:spacing w:before="0" w:after="0"/>
      <w:jc w:val="center"/>
    </w:pPr>
    <w:rPr>
      <w:rFonts w:ascii="宋体" w:eastAsia="宋体" w:hAnsi="宋体" w:cs="Times New Roman"/>
      <w:color w:val="000000"/>
      <w:sz w:val="24"/>
    </w:rPr>
  </w:style>
  <w:style w:type="character" w:customStyle="1" w:styleId="Char46">
    <w:name w:val="图表章节 Char"/>
    <w:link w:val="a78"/>
    <w:uiPriority w:val="2"/>
    <w:semiHidden/>
    <w:qFormat/>
    <w:rsid w:val="006049A8"/>
    <w:rPr>
      <w:rFonts w:ascii="宋体" w:eastAsia="宋体" w:hAnsi="宋体" w:cs="Times New Roman"/>
      <w:b/>
      <w:bCs/>
      <w:color w:val="000000"/>
      <w:sz w:val="24"/>
      <w:szCs w:val="28"/>
    </w:rPr>
  </w:style>
  <w:style w:type="character" w:customStyle="1" w:styleId="324">
    <w:name w:val="日期 字符3"/>
    <w:qFormat/>
    <w:rsid w:val="006049A8"/>
    <w:rPr>
      <w:rFonts w:ascii="Times New Roman" w:hAnsi="Times New Roman"/>
      <w:color w:val="000000"/>
      <w:kern w:val="2"/>
      <w:sz w:val="24"/>
      <w:szCs w:val="24"/>
    </w:rPr>
  </w:style>
  <w:style w:type="character" w:customStyle="1" w:styleId="Char125">
    <w:name w:val="列出段落 Char1"/>
    <w:uiPriority w:val="34"/>
    <w:qFormat/>
    <w:rsid w:val="006049A8"/>
    <w:rPr>
      <w:rFonts w:ascii="Times New Roman" w:eastAsia="宋体" w:hAnsi="Times New Roman" w:cs="Times New Roman"/>
      <w:kern w:val="0"/>
      <w:sz w:val="24"/>
      <w:szCs w:val="20"/>
    </w:rPr>
  </w:style>
  <w:style w:type="paragraph" w:customStyle="1" w:styleId="a79">
    <w:name w:val="前言、引言标题"/>
    <w:next w:val="Normal"/>
    <w:qFormat/>
    <w:rsid w:val="006049A8"/>
    <w:pPr>
      <w:numPr>
        <w:numId w:val="47"/>
      </w:numPr>
      <w:shd w:val="clear" w:color="FFFFFF" w:fill="FFFFFF"/>
      <w:spacing w:before="640" w:after="560" w:line="360" w:lineRule="auto"/>
      <w:jc w:val="center"/>
      <w:outlineLvl w:val="0"/>
    </w:pPr>
    <w:rPr>
      <w:rFonts w:ascii="黑体" w:eastAsia="黑体" w:hAnsi="Times New Roman" w:cs="Times New Roman"/>
      <w:kern w:val="0"/>
      <w:sz w:val="32"/>
      <w:szCs w:val="20"/>
    </w:rPr>
  </w:style>
  <w:style w:type="paragraph" w:customStyle="1" w:styleId="a80">
    <w:name w:val="二级条标题"/>
    <w:basedOn w:val="Normal"/>
    <w:next w:val="Normal"/>
    <w:link w:val="Char127"/>
    <w:qFormat/>
    <w:rsid w:val="006049A8"/>
    <w:pPr>
      <w:widowControl/>
      <w:numPr>
        <w:ilvl w:val="3"/>
        <w:numId w:val="47"/>
      </w:numPr>
      <w:ind w:left="0"/>
      <w:outlineLvl w:val="3"/>
    </w:pPr>
    <w:rPr>
      <w:rFonts w:ascii="Times New Roman" w:eastAsia="黑体" w:hAnsi="Times New Roman" w:cs="Times New Roman"/>
      <w:color w:val="000000"/>
      <w:kern w:val="0"/>
      <w:szCs w:val="20"/>
    </w:rPr>
  </w:style>
  <w:style w:type="paragraph" w:customStyle="1" w:styleId="a81">
    <w:name w:val="三级条标题"/>
    <w:basedOn w:val="a80"/>
    <w:next w:val="Normal"/>
    <w:qFormat/>
    <w:rsid w:val="006049A8"/>
    <w:pPr>
      <w:numPr>
        <w:ilvl w:val="4"/>
      </w:numPr>
      <w:tabs>
        <w:tab w:val="num" w:pos="2520"/>
      </w:tabs>
      <w:ind w:left="2520" w:hanging="420"/>
      <w:outlineLvl w:val="4"/>
    </w:pPr>
  </w:style>
  <w:style w:type="paragraph" w:customStyle="1" w:styleId="a82">
    <w:name w:val="四级条标题"/>
    <w:basedOn w:val="a81"/>
    <w:next w:val="Normal"/>
    <w:qFormat/>
    <w:rsid w:val="006049A8"/>
    <w:pPr>
      <w:numPr>
        <w:ilvl w:val="5"/>
      </w:numPr>
      <w:tabs>
        <w:tab w:val="num" w:pos="2940"/>
      </w:tabs>
      <w:ind w:left="2940" w:hanging="420"/>
      <w:outlineLvl w:val="5"/>
    </w:pPr>
  </w:style>
  <w:style w:type="paragraph" w:customStyle="1" w:styleId="a83">
    <w:name w:val="五级条标题"/>
    <w:basedOn w:val="a82"/>
    <w:next w:val="Normal"/>
    <w:qFormat/>
    <w:rsid w:val="006049A8"/>
    <w:pPr>
      <w:numPr>
        <w:ilvl w:val="6"/>
      </w:numPr>
      <w:tabs>
        <w:tab w:val="num" w:pos="3360"/>
      </w:tabs>
      <w:ind w:left="3360" w:hanging="420"/>
      <w:outlineLvl w:val="6"/>
    </w:pPr>
  </w:style>
  <w:style w:type="character" w:customStyle="1" w:styleId="231">
    <w:name w:val="题注 字符2"/>
    <w:qFormat/>
    <w:rsid w:val="006049A8"/>
    <w:rPr>
      <w:rFonts w:ascii="宋体" w:hAnsi="宋体"/>
      <w:color w:val="000000"/>
      <w:kern w:val="2"/>
      <w:sz w:val="24"/>
    </w:rPr>
  </w:style>
  <w:style w:type="character" w:customStyle="1" w:styleId="8Char2">
    <w:name w:val="标题 8 Char2"/>
    <w:uiPriority w:val="9"/>
    <w:semiHidden/>
    <w:qFormat/>
    <w:rsid w:val="006049A8"/>
    <w:rPr>
      <w:rFonts w:ascii="Cambria" w:hAnsi="Cambria"/>
      <w:kern w:val="2"/>
      <w:sz w:val="24"/>
      <w:szCs w:val="24"/>
    </w:rPr>
  </w:style>
  <w:style w:type="character" w:customStyle="1" w:styleId="5Char10">
    <w:name w:val="标题 5 Char1"/>
    <w:aliases w:val="H5 Char1,dash Char1,dash1 Char1,dash2 Char1,dash3 Char1,dash4 Char1,dash5 Char1,dash6 Char1,dash7 Char1,dd Char1,dd1 Char1,dd2 Char1,dd3 Char1,dd4 Char1,dd5 Char1,dd6 Char1,ds Char1,ds1 Char1,ds2 Char1,ds3 Char1,ds4 Char1,ds5 Char1,ds6 Char1"/>
    <w:semiHidden/>
    <w:qFormat/>
    <w:rsid w:val="006049A8"/>
    <w:rPr>
      <w:b/>
      <w:bCs/>
      <w:kern w:val="2"/>
      <w:sz w:val="28"/>
      <w:szCs w:val="28"/>
    </w:rPr>
  </w:style>
  <w:style w:type="character" w:customStyle="1" w:styleId="a84">
    <w:name w:val="普通(网站) 字符"/>
    <w:aliases w:val="普通(Web) 字符"/>
    <w:link w:val="NormalWeb"/>
    <w:qFormat/>
    <w:rsid w:val="006049A8"/>
    <w:rPr>
      <w:rFonts w:ascii="宋体" w:eastAsia="宋体" w:hAnsi="宋体" w:cs="Times New Roman"/>
      <w:kern w:val="0"/>
      <w:sz w:val="24"/>
      <w:szCs w:val="24"/>
    </w:rPr>
  </w:style>
  <w:style w:type="character" w:customStyle="1" w:styleId="325">
    <w:name w:val="文档结构图 字符3"/>
    <w:qFormat/>
    <w:rsid w:val="006049A8"/>
    <w:rPr>
      <w:rFonts w:ascii="宋体" w:hAnsi="Times New Roman"/>
      <w:color w:val="000000"/>
      <w:kern w:val="2"/>
      <w:sz w:val="18"/>
      <w:szCs w:val="18"/>
    </w:rPr>
  </w:style>
  <w:style w:type="character" w:customStyle="1" w:styleId="1-2">
    <w:name w:val="中等深浅网格 1 - 着色 2 字符"/>
    <w:link w:val="1-21"/>
    <w:uiPriority w:val="34"/>
    <w:semiHidden/>
    <w:qFormat/>
    <w:rsid w:val="006049A8"/>
    <w:rPr>
      <w:rFonts w:ascii="Times New Roman" w:eastAsia="宋体" w:hAnsi="Times New Roman" w:cs="Times New Roman"/>
      <w:color w:val="000000"/>
      <w:sz w:val="24"/>
      <w:szCs w:val="20"/>
    </w:rPr>
  </w:style>
  <w:style w:type="character" w:customStyle="1" w:styleId="6Char2">
    <w:name w:val="标题 6 Char2"/>
    <w:semiHidden/>
    <w:qFormat/>
    <w:rsid w:val="006049A8"/>
    <w:rPr>
      <w:rFonts w:ascii="Cambria" w:hAnsi="Cambria"/>
      <w:b/>
      <w:bCs/>
      <w:kern w:val="2"/>
      <w:sz w:val="24"/>
      <w:szCs w:val="24"/>
    </w:rPr>
  </w:style>
  <w:style w:type="character" w:customStyle="1" w:styleId="9Char2">
    <w:name w:val="标题 9 Char2"/>
    <w:uiPriority w:val="9"/>
    <w:semiHidden/>
    <w:qFormat/>
    <w:rsid w:val="006049A8"/>
    <w:rPr>
      <w:rFonts w:ascii="Cambria" w:hAnsi="Cambria"/>
      <w:kern w:val="2"/>
      <w:sz w:val="24"/>
      <w:szCs w:val="21"/>
    </w:rPr>
  </w:style>
  <w:style w:type="character" w:customStyle="1" w:styleId="Char47">
    <w:name w:val="表头文字样式 Char"/>
    <w:link w:val="a85"/>
    <w:semiHidden/>
    <w:qFormat/>
    <w:rsid w:val="006049A8"/>
    <w:rPr>
      <w:rFonts w:ascii="Times New Roman" w:hAnsi="Times New Roman"/>
      <w:b/>
      <w:color w:val="000000"/>
      <w:sz w:val="24"/>
      <w:szCs w:val="24"/>
    </w:rPr>
  </w:style>
  <w:style w:type="paragraph" w:customStyle="1" w:styleId="a85">
    <w:name w:val="表头文字样式"/>
    <w:basedOn w:val="Normal"/>
    <w:link w:val="Char47"/>
    <w:semiHidden/>
    <w:qFormat/>
    <w:rsid w:val="006049A8"/>
    <w:pPr>
      <w:jc w:val="center"/>
    </w:pPr>
    <w:rPr>
      <w:rFonts w:ascii="Times New Roman" w:hAnsi="Times New Roman"/>
      <w:b/>
      <w:color w:val="000000"/>
      <w:szCs w:val="24"/>
    </w:rPr>
  </w:style>
  <w:style w:type="character" w:customStyle="1" w:styleId="Char48">
    <w:name w:val="文档结构图 Char"/>
    <w:uiPriority w:val="99"/>
    <w:qFormat/>
    <w:rsid w:val="006049A8"/>
    <w:rPr>
      <w:rFonts w:ascii="Microsoft YaHei UI" w:eastAsia="Microsoft YaHei UI"/>
      <w:sz w:val="18"/>
      <w:szCs w:val="18"/>
    </w:rPr>
  </w:style>
  <w:style w:type="paragraph" w:customStyle="1" w:styleId="a86">
    <w:name w:val="表格文字样式"/>
    <w:basedOn w:val="Normal"/>
    <w:semiHidden/>
    <w:qFormat/>
    <w:rsid w:val="006049A8"/>
    <w:rPr>
      <w:rFonts w:ascii="Times New Roman" w:eastAsia="宋体" w:hAnsi="Times New Roman" w:cs="Times New Roman"/>
      <w:color w:val="000000"/>
      <w:szCs w:val="24"/>
    </w:rPr>
  </w:style>
  <w:style w:type="paragraph" w:customStyle="1" w:styleId="a87">
    <w:name w:val="封面标准文稿编辑信息"/>
    <w:semiHidden/>
    <w:qFormat/>
    <w:rsid w:val="006049A8"/>
    <w:pPr>
      <w:spacing w:before="180" w:line="180" w:lineRule="exact"/>
      <w:jc w:val="center"/>
    </w:pPr>
    <w:rPr>
      <w:rFonts w:ascii="宋体" w:eastAsia="宋体" w:hAnsi="Times New Roman" w:cs="Times New Roman"/>
      <w:kern w:val="0"/>
      <w:szCs w:val="20"/>
    </w:rPr>
  </w:style>
  <w:style w:type="character" w:customStyle="1" w:styleId="Char49">
    <w:name w:val="文档正文 Char"/>
    <w:link w:val="a88"/>
    <w:qFormat/>
    <w:rsid w:val="006049A8"/>
    <w:rPr>
      <w:rFonts w:ascii="Times New Roman" w:eastAsia="仿宋_GB2312" w:hAnsi="Times New Roman"/>
      <w:color w:val="000000"/>
      <w:sz w:val="28"/>
      <w:szCs w:val="24"/>
    </w:rPr>
  </w:style>
  <w:style w:type="paragraph" w:customStyle="1" w:styleId="a88">
    <w:name w:val="文档正文"/>
    <w:basedOn w:val="Normal"/>
    <w:link w:val="Char49"/>
    <w:qFormat/>
    <w:rsid w:val="006049A8"/>
    <w:pPr>
      <w:adjustRightInd w:val="0"/>
      <w:snapToGrid w:val="0"/>
      <w:spacing w:line="300" w:lineRule="auto"/>
      <w:ind w:firstLine="561"/>
    </w:pPr>
    <w:rPr>
      <w:rFonts w:ascii="Times New Roman" w:eastAsia="仿宋_GB2312" w:hAnsi="Times New Roman"/>
      <w:color w:val="000000"/>
      <w:sz w:val="28"/>
      <w:szCs w:val="24"/>
    </w:rPr>
  </w:style>
  <w:style w:type="character" w:customStyle="1" w:styleId="510">
    <w:name w:val="标题 5 字符1"/>
    <w:uiPriority w:val="9"/>
    <w:semiHidden/>
    <w:qFormat/>
    <w:locked/>
    <w:rsid w:val="006049A8"/>
    <w:rPr>
      <w:rFonts w:ascii="Times New Roman" w:hAnsi="Times New Roman"/>
      <w:kern w:val="2"/>
      <w:sz w:val="24"/>
      <w:szCs w:val="28"/>
    </w:rPr>
  </w:style>
  <w:style w:type="paragraph" w:customStyle="1" w:styleId="a89">
    <w:name w:val="项目符号：一级"/>
    <w:basedOn w:val="Normal"/>
    <w:next w:val="Normal"/>
    <w:semiHidden/>
    <w:qFormat/>
    <w:rsid w:val="006049A8"/>
    <w:pPr>
      <w:widowControl/>
      <w:numPr>
        <w:numId w:val="48"/>
      </w:numPr>
      <w:tabs>
        <w:tab w:val="left" w:pos="360"/>
        <w:tab w:val="left" w:pos="620"/>
      </w:tabs>
      <w:adjustRightInd w:val="0"/>
      <w:snapToGrid w:val="0"/>
      <w:ind w:left="620" w:firstLine="482"/>
    </w:pPr>
    <w:rPr>
      <w:rFonts w:ascii="宋体" w:eastAsia="宋体" w:hAnsi="宋体" w:cs="Times New Roman"/>
      <w:color w:val="000000"/>
      <w:kern w:val="0"/>
      <w:szCs w:val="24"/>
    </w:rPr>
  </w:style>
  <w:style w:type="table" w:customStyle="1" w:styleId="174">
    <w:name w:val="浅色底纹1"/>
    <w:basedOn w:val="TableNormal"/>
    <w:qFormat/>
    <w:rsid w:val="006049A8"/>
    <w:rPr>
      <w:rFonts w:ascii="Calibri" w:eastAsia="宋体" w:hAnsi="Calibri" w:cs="Times New Roman"/>
      <w:color w:val="000000"/>
      <w:kern w:val="0"/>
      <w:sz w:val="20"/>
      <w:szCs w:val="2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90">
    <w:name w:val="大标题"/>
    <w:basedOn w:val="Normal"/>
    <w:next w:val="Normal"/>
    <w:link w:val="Char187"/>
    <w:semiHidden/>
    <w:qFormat/>
    <w:rsid w:val="006049A8"/>
    <w:pPr>
      <w:spacing w:beforeLines="50" w:afterLines="50"/>
      <w:ind w:firstLine="420"/>
      <w:jc w:val="center"/>
      <w:outlineLvl w:val="0"/>
    </w:pPr>
    <w:rPr>
      <w:rFonts w:ascii="宋体" w:eastAsia="宋体" w:hAnsi="宋体" w:cs="Times New Roman"/>
      <w:b/>
      <w:color w:val="000000"/>
      <w:sz w:val="44"/>
      <w:szCs w:val="28"/>
    </w:rPr>
  </w:style>
  <w:style w:type="paragraph" w:customStyle="1" w:styleId="a91">
    <w:name w:val="前言一级标题样式"/>
    <w:basedOn w:val="Normal"/>
    <w:next w:val="Normal"/>
    <w:semiHidden/>
    <w:qFormat/>
    <w:rsid w:val="006049A8"/>
    <w:pPr>
      <w:ind w:firstLine="643"/>
      <w:outlineLvl w:val="0"/>
    </w:pPr>
    <w:rPr>
      <w:rFonts w:ascii="宋体" w:eastAsia="宋体" w:hAnsi="宋体" w:cs="Times New Roman"/>
      <w:b/>
      <w:color w:val="000000"/>
      <w:sz w:val="32"/>
      <w:szCs w:val="24"/>
    </w:rPr>
  </w:style>
  <w:style w:type="paragraph" w:customStyle="1" w:styleId="a92">
    <w:name w:val="表格题注样式"/>
    <w:basedOn w:val="Normal"/>
    <w:next w:val="Normal"/>
    <w:semiHidden/>
    <w:qFormat/>
    <w:rsid w:val="006049A8"/>
    <w:pPr>
      <w:jc w:val="center"/>
    </w:pPr>
    <w:rPr>
      <w:rFonts w:ascii="黑体" w:eastAsia="黑体" w:hAnsi="Times New Roman" w:cs="Times New Roman"/>
      <w:color w:val="000000"/>
      <w:sz w:val="18"/>
      <w:szCs w:val="18"/>
    </w:rPr>
  </w:style>
  <w:style w:type="paragraph" w:customStyle="1" w:styleId="415">
    <w:name w:val="无间隔4"/>
    <w:link w:val="Char52"/>
    <w:uiPriority w:val="1"/>
    <w:semiHidden/>
    <w:qFormat/>
    <w:rsid w:val="006049A8"/>
    <w:pPr>
      <w:widowControl w:val="0"/>
      <w:jc w:val="both"/>
    </w:pPr>
    <w:rPr>
      <w:rFonts w:ascii="Calibri" w:eastAsia="宋体" w:hAnsi="Calibri" w:cs="Times New Roman"/>
      <w:szCs w:val="22"/>
    </w:rPr>
  </w:style>
  <w:style w:type="paragraph" w:customStyle="1" w:styleId="a93">
    <w:name w:val="图文字"/>
    <w:basedOn w:val="Normal"/>
    <w:next w:val="Normal"/>
    <w:semiHidden/>
    <w:qFormat/>
    <w:rsid w:val="006049A8"/>
    <w:pPr>
      <w:jc w:val="center"/>
    </w:pPr>
    <w:rPr>
      <w:rFonts w:ascii="Times New Roman" w:eastAsia="宋体" w:hAnsi="Times New Roman" w:cs="宋体"/>
      <w:color w:val="000000"/>
      <w:sz w:val="18"/>
      <w:szCs w:val="18"/>
    </w:rPr>
  </w:style>
  <w:style w:type="character" w:customStyle="1" w:styleId="326">
    <w:name w:val="称呼 字符3"/>
    <w:link w:val="Salutation"/>
    <w:qFormat/>
    <w:rsid w:val="006049A8"/>
    <w:rPr>
      <w:rFonts w:ascii="Times New Roman" w:eastAsia="宋体" w:hAnsi="Times New Roman" w:cs="Times New Roman"/>
      <w:color w:val="000000"/>
      <w:sz w:val="24"/>
      <w:szCs w:val="22"/>
    </w:rPr>
  </w:style>
  <w:style w:type="character" w:customStyle="1" w:styleId="Char126">
    <w:name w:val="纯文本 Char1"/>
    <w:qFormat/>
    <w:rsid w:val="006049A8"/>
    <w:rPr>
      <w:rFonts w:ascii="宋体" w:eastAsia="宋体" w:hAnsi="Courier New" w:cs="Courier New"/>
    </w:rPr>
  </w:style>
  <w:style w:type="paragraph" w:customStyle="1" w:styleId="175">
    <w:name w:val="表格编号样式1"/>
    <w:basedOn w:val="a86"/>
    <w:semiHidden/>
    <w:qFormat/>
    <w:rsid w:val="006049A8"/>
    <w:pPr>
      <w:numPr>
        <w:numId w:val="49"/>
      </w:numPr>
    </w:pPr>
  </w:style>
  <w:style w:type="paragraph" w:customStyle="1" w:styleId="232">
    <w:name w:val="表格编号样式2"/>
    <w:basedOn w:val="a86"/>
    <w:semiHidden/>
    <w:qFormat/>
    <w:rsid w:val="006049A8"/>
    <w:pPr>
      <w:numPr>
        <w:numId w:val="50"/>
      </w:numPr>
      <w:ind w:firstLine="0"/>
    </w:pPr>
  </w:style>
  <w:style w:type="paragraph" w:customStyle="1" w:styleId="176">
    <w:name w:val="符号 1"/>
    <w:basedOn w:val="Normal"/>
    <w:semiHidden/>
    <w:qFormat/>
    <w:rsid w:val="006049A8"/>
    <w:pPr>
      <w:numPr>
        <w:ilvl w:val="1"/>
        <w:numId w:val="51"/>
      </w:numPr>
      <w:tabs>
        <w:tab w:val="left" w:pos="900"/>
        <w:tab w:val="clear" w:pos="1320"/>
      </w:tabs>
      <w:ind w:left="900"/>
    </w:pPr>
    <w:rPr>
      <w:rFonts w:ascii="Times New Roman" w:eastAsia="宋体" w:hAnsi="Times New Roman" w:cs="Times New Roman"/>
      <w:color w:val="000000"/>
      <w:kern w:val="28"/>
      <w:szCs w:val="24"/>
    </w:rPr>
  </w:style>
  <w:style w:type="paragraph" w:customStyle="1" w:styleId="a94">
    <w:name w:val="大纲正文"/>
    <w:basedOn w:val="Normal"/>
    <w:semiHidden/>
    <w:qFormat/>
    <w:rsid w:val="006049A8"/>
    <w:pPr>
      <w:ind w:firstLine="480"/>
    </w:pPr>
    <w:rPr>
      <w:rFonts w:ascii="Times New Roman" w:eastAsia="宋体" w:hAnsi="Times New Roman" w:cs="宋体"/>
      <w:color w:val="000000"/>
      <w:szCs w:val="20"/>
    </w:rPr>
  </w:style>
  <w:style w:type="paragraph" w:customStyle="1" w:styleId="2-21">
    <w:name w:val="中等深浅列表 2 - 着色 21"/>
    <w:hidden/>
    <w:uiPriority w:val="99"/>
    <w:qFormat/>
    <w:rsid w:val="006049A8"/>
    <w:rPr>
      <w:rFonts w:ascii="Calibri" w:eastAsia="宋体" w:hAnsi="Calibri" w:cs="Times New Roman"/>
      <w:szCs w:val="22"/>
    </w:rPr>
  </w:style>
  <w:style w:type="paragraph" w:customStyle="1" w:styleId="58">
    <w:name w:val="标题 5（有编号）（绿盟科技）"/>
    <w:basedOn w:val="Normal"/>
    <w:next w:val="Normal"/>
    <w:qFormat/>
    <w:rsid w:val="006049A8"/>
    <w:pPr>
      <w:keepNext/>
      <w:keepLines/>
      <w:numPr>
        <w:ilvl w:val="4"/>
        <w:numId w:val="52"/>
      </w:numPr>
      <w:spacing w:line="377" w:lineRule="auto"/>
      <w:ind w:firstLine="0"/>
      <w:jc w:val="left"/>
      <w:outlineLvl w:val="4"/>
    </w:pPr>
    <w:rPr>
      <w:rFonts w:ascii="Arial" w:eastAsia="黑体" w:hAnsi="Arial" w:cs="Times New Roman"/>
      <w:b/>
      <w:color w:val="000000"/>
      <w:kern w:val="0"/>
      <w:szCs w:val="28"/>
    </w:rPr>
  </w:style>
  <w:style w:type="paragraph" w:customStyle="1" w:styleId="66">
    <w:name w:val="标题 6（有编号）（绿盟科技）"/>
    <w:basedOn w:val="Normal"/>
    <w:next w:val="Normal"/>
    <w:qFormat/>
    <w:rsid w:val="006049A8"/>
    <w:pPr>
      <w:keepNext/>
      <w:keepLines/>
      <w:numPr>
        <w:ilvl w:val="5"/>
        <w:numId w:val="52"/>
      </w:numPr>
      <w:spacing w:line="319" w:lineRule="auto"/>
      <w:ind w:firstLine="0"/>
      <w:jc w:val="left"/>
      <w:outlineLvl w:val="5"/>
    </w:pPr>
    <w:rPr>
      <w:rFonts w:ascii="Arial" w:eastAsia="黑体" w:hAnsi="Arial" w:cs="Times New Roman"/>
      <w:b/>
      <w:color w:val="000000"/>
      <w:kern w:val="0"/>
      <w:szCs w:val="24"/>
    </w:rPr>
  </w:style>
  <w:style w:type="paragraph" w:customStyle="1" w:styleId="a95">
    <w:name w:val="插图标注（绿盟科技）"/>
    <w:next w:val="Normal"/>
    <w:qFormat/>
    <w:rsid w:val="006049A8"/>
    <w:pPr>
      <w:numPr>
        <w:ilvl w:val="6"/>
        <w:numId w:val="52"/>
      </w:numPr>
      <w:spacing w:after="156"/>
      <w:jc w:val="center"/>
    </w:pPr>
    <w:rPr>
      <w:rFonts w:ascii="Arial" w:eastAsia="宋体" w:hAnsi="Arial" w:cs="Arial"/>
      <w:kern w:val="0"/>
    </w:rPr>
  </w:style>
  <w:style w:type="paragraph" w:customStyle="1" w:styleId="a96">
    <w:name w:val="表格标注（绿盟科技）"/>
    <w:basedOn w:val="a95"/>
    <w:next w:val="Normal"/>
    <w:qFormat/>
    <w:rsid w:val="006049A8"/>
    <w:pPr>
      <w:numPr>
        <w:ilvl w:val="7"/>
      </w:numPr>
    </w:pPr>
  </w:style>
  <w:style w:type="paragraph" w:customStyle="1" w:styleId="a97">
    <w:name w:val="图片居中"/>
    <w:basedOn w:val="Normal"/>
    <w:qFormat/>
    <w:rsid w:val="006049A8"/>
    <w:pPr>
      <w:jc w:val="center"/>
    </w:pPr>
    <w:rPr>
      <w:rFonts w:ascii="宋体" w:eastAsia="宋体" w:hAnsi="宋体" w:cs="宋体"/>
      <w:color w:val="000000"/>
      <w:szCs w:val="20"/>
    </w:rPr>
  </w:style>
  <w:style w:type="character" w:customStyle="1" w:styleId="Char50">
    <w:name w:val="哈哈正文 Char"/>
    <w:link w:val="a98"/>
    <w:semiHidden/>
    <w:qFormat/>
    <w:rsid w:val="006049A8"/>
    <w:rPr>
      <w:rFonts w:ascii="宋体" w:hAnsi="宋体"/>
      <w:color w:val="000000"/>
      <w:sz w:val="24"/>
      <w:szCs w:val="24"/>
    </w:rPr>
  </w:style>
  <w:style w:type="paragraph" w:customStyle="1" w:styleId="a98">
    <w:name w:val="哈哈正文"/>
    <w:basedOn w:val="Normal"/>
    <w:link w:val="Char50"/>
    <w:semiHidden/>
    <w:qFormat/>
    <w:rsid w:val="006049A8"/>
    <w:pPr>
      <w:jc w:val="left"/>
    </w:pPr>
    <w:rPr>
      <w:rFonts w:ascii="宋体" w:hAnsi="宋体"/>
      <w:color w:val="000000"/>
      <w:szCs w:val="24"/>
    </w:rPr>
  </w:style>
  <w:style w:type="paragraph" w:customStyle="1" w:styleId="a99">
    <w:name w:val="论文正文"/>
    <w:basedOn w:val="Normal"/>
    <w:link w:val="Char51"/>
    <w:semiHidden/>
    <w:qFormat/>
    <w:rsid w:val="006049A8"/>
    <w:pPr>
      <w:widowControl/>
      <w:spacing w:line="400" w:lineRule="exact"/>
      <w:jc w:val="left"/>
    </w:pPr>
    <w:rPr>
      <w:rFonts w:ascii="Times New Roman" w:eastAsia="宋体" w:hAnsi="Times New Roman" w:cs="Times New Roman"/>
      <w:color w:val="000000"/>
      <w:kern w:val="0"/>
      <w:szCs w:val="24"/>
      <w:lang w:bidi="en-US"/>
    </w:rPr>
  </w:style>
  <w:style w:type="character" w:customStyle="1" w:styleId="Char51">
    <w:name w:val="论文正文 Char"/>
    <w:link w:val="a99"/>
    <w:semiHidden/>
    <w:qFormat/>
    <w:rsid w:val="006049A8"/>
    <w:rPr>
      <w:rFonts w:ascii="Times New Roman" w:eastAsia="宋体" w:hAnsi="Times New Roman" w:cs="Times New Roman"/>
      <w:color w:val="000000"/>
      <w:kern w:val="0"/>
      <w:sz w:val="24"/>
      <w:szCs w:val="24"/>
      <w:lang w:bidi="en-US"/>
    </w:rPr>
  </w:style>
  <w:style w:type="paragraph" w:customStyle="1" w:styleId="3-21">
    <w:name w:val="中等深浅网格 3 - 着色 21"/>
    <w:basedOn w:val="Normal"/>
    <w:next w:val="Normal"/>
    <w:link w:val="3-2"/>
    <w:uiPriority w:val="30"/>
    <w:semiHidden/>
    <w:qFormat/>
    <w:rsid w:val="006049A8"/>
    <w:pPr>
      <w:pBdr>
        <w:bottom w:val="single" w:sz="4" w:space="4" w:color="4F81BD"/>
      </w:pBdr>
      <w:spacing w:before="200" w:after="280"/>
      <w:ind w:left="936" w:right="936"/>
      <w:jc w:val="left"/>
    </w:pPr>
    <w:rPr>
      <w:rFonts w:ascii="Times New Roman" w:eastAsia="宋体" w:hAnsi="Times New Roman" w:cs="Times New Roman"/>
      <w:b/>
      <w:bCs/>
      <w:i/>
      <w:iCs/>
      <w:color w:val="4F81BD"/>
      <w:szCs w:val="24"/>
    </w:rPr>
  </w:style>
  <w:style w:type="character" w:customStyle="1" w:styleId="3-2">
    <w:name w:val="中等深浅网格 3 - 着色 2 字符"/>
    <w:link w:val="3-21"/>
    <w:uiPriority w:val="30"/>
    <w:semiHidden/>
    <w:qFormat/>
    <w:rsid w:val="006049A8"/>
    <w:rPr>
      <w:rFonts w:ascii="Times New Roman" w:eastAsia="宋体" w:hAnsi="Times New Roman" w:cs="Times New Roman"/>
      <w:b/>
      <w:bCs/>
      <w:i/>
      <w:iCs/>
      <w:color w:val="4F81BD"/>
      <w:sz w:val="24"/>
      <w:szCs w:val="24"/>
    </w:rPr>
  </w:style>
  <w:style w:type="character" w:customStyle="1" w:styleId="327">
    <w:name w:val="脚注文本 字符3"/>
    <w:qFormat/>
    <w:rsid w:val="006049A8"/>
    <w:rPr>
      <w:rFonts w:ascii="Times New Roman" w:hAnsi="Times New Roman"/>
      <w:color w:val="000000"/>
      <w:kern w:val="2"/>
      <w:sz w:val="18"/>
      <w:szCs w:val="18"/>
    </w:rPr>
  </w:style>
  <w:style w:type="character" w:customStyle="1" w:styleId="CharCharChar1">
    <w:name w:val="哈哈正文 Char Char Char"/>
    <w:semiHidden/>
    <w:rsid w:val="006049A8"/>
    <w:rPr>
      <w:rFonts w:ascii="宋体" w:hAnsi="宋体"/>
      <w:sz w:val="24"/>
    </w:rPr>
  </w:style>
  <w:style w:type="character" w:customStyle="1" w:styleId="CharChar6">
    <w:name w:val="公文正文 Char Char"/>
    <w:link w:val="a100"/>
    <w:semiHidden/>
    <w:qFormat/>
    <w:rsid w:val="006049A8"/>
    <w:rPr>
      <w:rFonts w:ascii="仿宋_GB2312" w:eastAsia="仿宋_GB2312" w:hAnsi="Times New Roman"/>
      <w:color w:val="000000"/>
      <w:sz w:val="24"/>
      <w:szCs w:val="24"/>
    </w:rPr>
  </w:style>
  <w:style w:type="paragraph" w:customStyle="1" w:styleId="a100">
    <w:name w:val="公文正文"/>
    <w:basedOn w:val="Normal"/>
    <w:link w:val="CharChar6"/>
    <w:semiHidden/>
    <w:qFormat/>
    <w:rsid w:val="006049A8"/>
    <w:pPr>
      <w:spacing w:before="156"/>
      <w:ind w:firstLine="360"/>
    </w:pPr>
    <w:rPr>
      <w:rFonts w:ascii="仿宋_GB2312" w:eastAsia="仿宋_GB2312" w:hAnsi="Times New Roman"/>
      <w:color w:val="000000"/>
      <w:szCs w:val="24"/>
    </w:rPr>
  </w:style>
  <w:style w:type="character" w:customStyle="1" w:styleId="CharChar7">
    <w:name w:val="标准正文 Char Char"/>
    <w:semiHidden/>
    <w:qFormat/>
    <w:rsid w:val="006049A8"/>
    <w:rPr>
      <w:rFonts w:ascii="Times New Roman" w:hAnsi="Times New Roman"/>
      <w:color w:val="000000"/>
      <w:kern w:val="2"/>
      <w:sz w:val="24"/>
      <w:szCs w:val="24"/>
    </w:rPr>
  </w:style>
  <w:style w:type="character" w:customStyle="1" w:styleId="5CharCharCharCharCharCharCharCharCharCharCharCharChar">
    <w:name w:val="标题 5 Char Char Char Char Char Char Char Char Char Char Char Char Char"/>
    <w:semiHidden/>
    <w:rsid w:val="006049A8"/>
    <w:rPr>
      <w:rFonts w:eastAsia="宋体"/>
      <w:b/>
      <w:bCs/>
      <w:kern w:val="2"/>
      <w:sz w:val="28"/>
      <w:szCs w:val="28"/>
      <w:lang w:val="en-US" w:eastAsia="zh-CN" w:bidi="ar-SA"/>
    </w:rPr>
  </w:style>
  <w:style w:type="character" w:customStyle="1" w:styleId="Char52">
    <w:name w:val="无间隔 Char"/>
    <w:link w:val="415"/>
    <w:uiPriority w:val="1"/>
    <w:semiHidden/>
    <w:qFormat/>
    <w:rsid w:val="006049A8"/>
    <w:rPr>
      <w:rFonts w:ascii="Calibri" w:eastAsia="宋体" w:hAnsi="Calibri" w:cs="Times New Roman"/>
      <w:szCs w:val="22"/>
    </w:rPr>
  </w:style>
  <w:style w:type="character" w:customStyle="1" w:styleId="CharChar8">
    <w:name w:val="三级条标题 Char Char"/>
    <w:rsid w:val="006049A8"/>
    <w:rPr>
      <w:rFonts w:ascii="黑体" w:eastAsia="黑体"/>
      <w:sz w:val="21"/>
      <w:lang w:val="en-US" w:eastAsia="zh-CN" w:bidi="ar-SA"/>
    </w:rPr>
  </w:style>
  <w:style w:type="character" w:customStyle="1" w:styleId="CharChar9">
    <w:name w:val="文章正文 Char Char"/>
    <w:link w:val="a101"/>
    <w:semiHidden/>
    <w:qFormat/>
    <w:rsid w:val="006049A8"/>
    <w:rPr>
      <w:rFonts w:ascii="Times New Roman" w:hAnsi="Times New Roman"/>
      <w:color w:val="000000"/>
      <w:sz w:val="24"/>
      <w:szCs w:val="24"/>
    </w:rPr>
  </w:style>
  <w:style w:type="paragraph" w:customStyle="1" w:styleId="a101">
    <w:name w:val="文章正文"/>
    <w:basedOn w:val="Normal"/>
    <w:link w:val="CharChar9"/>
    <w:semiHidden/>
    <w:qFormat/>
    <w:rsid w:val="006049A8"/>
    <w:pPr>
      <w:ind w:firstLine="420"/>
    </w:pPr>
    <w:rPr>
      <w:rFonts w:ascii="Times New Roman" w:hAnsi="Times New Roman"/>
      <w:color w:val="000000"/>
      <w:szCs w:val="24"/>
    </w:rPr>
  </w:style>
  <w:style w:type="character" w:customStyle="1" w:styleId="CharChar12">
    <w:name w:val="论文正文 Char Char"/>
    <w:semiHidden/>
    <w:rsid w:val="006049A8"/>
    <w:rPr>
      <w:sz w:val="24"/>
      <w:szCs w:val="24"/>
      <w:lang w:bidi="en-US"/>
    </w:rPr>
  </w:style>
  <w:style w:type="character" w:customStyle="1" w:styleId="CharChar13">
    <w:name w:val="哈哈正文 Char Char"/>
    <w:semiHidden/>
    <w:rsid w:val="006049A8"/>
    <w:rPr>
      <w:rFonts w:ascii="宋体" w:hAnsi="宋体"/>
      <w:sz w:val="24"/>
    </w:rPr>
  </w:style>
  <w:style w:type="character" w:customStyle="1" w:styleId="Char127">
    <w:name w:val="二级条标题 Char1"/>
    <w:link w:val="a80"/>
    <w:qFormat/>
    <w:rsid w:val="006049A8"/>
    <w:rPr>
      <w:rFonts w:ascii="Times New Roman" w:eastAsia="黑体" w:hAnsi="Times New Roman" w:cs="Times New Roman"/>
      <w:color w:val="000000"/>
      <w:kern w:val="0"/>
      <w:sz w:val="24"/>
      <w:szCs w:val="20"/>
    </w:rPr>
  </w:style>
  <w:style w:type="character" w:customStyle="1" w:styleId="CharCharCharCharCharChar2">
    <w:name w:val="段 Char Char Char Char Char Char"/>
    <w:semiHidden/>
    <w:rsid w:val="006049A8"/>
    <w:rPr>
      <w:rFonts w:ascii="宋体" w:eastAsia="宋体"/>
      <w:sz w:val="21"/>
      <w:lang w:val="en-US" w:eastAsia="zh-CN" w:bidi="ar-SA"/>
    </w:rPr>
  </w:style>
  <w:style w:type="character" w:customStyle="1" w:styleId="CharCharCharChar4">
    <w:name w:val="哈哈正文 Char Char Char Char"/>
    <w:semiHidden/>
    <w:rsid w:val="006049A8"/>
    <w:rPr>
      <w:rFonts w:ascii="宋体" w:hAnsi="宋体"/>
      <w:sz w:val="24"/>
    </w:rPr>
  </w:style>
  <w:style w:type="character" w:customStyle="1" w:styleId="CharChar14">
    <w:name w:val="表头文字样式 Char Char"/>
    <w:semiHidden/>
    <w:rsid w:val="006049A8"/>
    <w:rPr>
      <w:rFonts w:ascii="Times New Roman" w:hAnsi="Times New Roman"/>
      <w:b/>
      <w:kern w:val="2"/>
      <w:sz w:val="21"/>
      <w:szCs w:val="24"/>
    </w:rPr>
  </w:style>
  <w:style w:type="character" w:customStyle="1" w:styleId="Char128">
    <w:name w:val="批注文字 Char1"/>
    <w:uiPriority w:val="99"/>
    <w:qFormat/>
    <w:rsid w:val="006049A8"/>
    <w:rPr>
      <w:kern w:val="2"/>
      <w:sz w:val="21"/>
      <w:szCs w:val="22"/>
    </w:rPr>
  </w:style>
  <w:style w:type="character" w:customStyle="1" w:styleId="Char129">
    <w:name w:val="尾注文本 Char1"/>
    <w:basedOn w:val="DefaultParagraphFont"/>
    <w:qFormat/>
    <w:rsid w:val="006049A8"/>
  </w:style>
  <w:style w:type="character" w:customStyle="1" w:styleId="Char130">
    <w:name w:val="宏文本 Char1"/>
    <w:qFormat/>
    <w:rsid w:val="006049A8"/>
    <w:rPr>
      <w:rFonts w:ascii="Courier New" w:eastAsia="宋体" w:hAnsi="Courier New" w:cs="Courier New"/>
      <w:sz w:val="24"/>
      <w:szCs w:val="24"/>
    </w:rPr>
  </w:style>
  <w:style w:type="character" w:customStyle="1" w:styleId="Char131">
    <w:name w:val="批注主题 Char1"/>
    <w:qFormat/>
    <w:rsid w:val="006049A8"/>
    <w:rPr>
      <w:b/>
      <w:bCs/>
      <w:kern w:val="2"/>
      <w:sz w:val="21"/>
      <w:szCs w:val="22"/>
    </w:rPr>
  </w:style>
  <w:style w:type="character" w:customStyle="1" w:styleId="Char132">
    <w:name w:val="文档结构图 Char1"/>
    <w:semiHidden/>
    <w:qFormat/>
    <w:rsid w:val="006049A8"/>
    <w:rPr>
      <w:rFonts w:ascii="宋体"/>
      <w:kern w:val="2"/>
      <w:sz w:val="18"/>
      <w:szCs w:val="18"/>
    </w:rPr>
  </w:style>
  <w:style w:type="character" w:customStyle="1" w:styleId="Char133">
    <w:name w:val="日期 Char1"/>
    <w:qFormat/>
    <w:rsid w:val="006049A8"/>
    <w:rPr>
      <w:kern w:val="2"/>
      <w:sz w:val="21"/>
      <w:szCs w:val="22"/>
    </w:rPr>
  </w:style>
  <w:style w:type="character" w:customStyle="1" w:styleId="Char134">
    <w:name w:val="批注框文本 Char1"/>
    <w:uiPriority w:val="99"/>
    <w:qFormat/>
    <w:rsid w:val="006049A8"/>
    <w:rPr>
      <w:kern w:val="2"/>
      <w:sz w:val="18"/>
      <w:szCs w:val="18"/>
    </w:rPr>
  </w:style>
  <w:style w:type="paragraph" w:customStyle="1" w:styleId="177">
    <w:name w:val="段 1"/>
    <w:basedOn w:val="Normal"/>
    <w:semiHidden/>
    <w:qFormat/>
    <w:rsid w:val="006049A8"/>
    <w:rPr>
      <w:rFonts w:ascii="Times New Roman" w:eastAsia="宋体" w:hAnsi="Times New Roman" w:cs="Times New Roman"/>
      <w:b/>
      <w:bCs/>
      <w:color w:val="000000"/>
      <w:szCs w:val="24"/>
    </w:rPr>
  </w:style>
  <w:style w:type="paragraph" w:customStyle="1" w:styleId="a102">
    <w:name w:val="附录表标题"/>
    <w:next w:val="a34"/>
    <w:semiHidden/>
    <w:qFormat/>
    <w:rsid w:val="006049A8"/>
    <w:pPr>
      <w:jc w:val="center"/>
      <w:textAlignment w:val="baseline"/>
    </w:pPr>
    <w:rPr>
      <w:rFonts w:ascii="黑体" w:eastAsia="黑体" w:hAnsi="Times New Roman" w:cs="黑体"/>
      <w:kern w:val="21"/>
    </w:rPr>
  </w:style>
  <w:style w:type="paragraph" w:customStyle="1" w:styleId="a103">
    <w:name w:val="首行缩进正文"/>
    <w:basedOn w:val="Normal"/>
    <w:link w:val="Char177"/>
    <w:semiHidden/>
    <w:qFormat/>
    <w:rsid w:val="006049A8"/>
    <w:pPr>
      <w:ind w:firstLine="480"/>
    </w:pPr>
    <w:rPr>
      <w:rFonts w:ascii="Times New Roman" w:eastAsia="宋体" w:hAnsi="Times New Roman" w:cs="Times New Roman"/>
      <w:color w:val="000000"/>
      <w:szCs w:val="20"/>
    </w:rPr>
  </w:style>
  <w:style w:type="paragraph" w:customStyle="1" w:styleId="a104">
    <w:name w:val="文献分类号"/>
    <w:semiHidden/>
    <w:qFormat/>
    <w:rsid w:val="006049A8"/>
    <w:pPr>
      <w:widowControl w:val="0"/>
      <w:textAlignment w:val="center"/>
    </w:pPr>
    <w:rPr>
      <w:rFonts w:ascii="Times New Roman" w:eastAsia="黑体" w:hAnsi="Times New Roman" w:cs="Times New Roman"/>
      <w:kern w:val="0"/>
      <w:szCs w:val="20"/>
    </w:rPr>
  </w:style>
  <w:style w:type="paragraph" w:customStyle="1" w:styleId="416">
    <w:name w:val="标题4，章节第四层"/>
    <w:basedOn w:val="Normal"/>
    <w:next w:val="Normal"/>
    <w:semiHidden/>
    <w:qFormat/>
    <w:rsid w:val="006049A8"/>
    <w:pPr>
      <w:numPr>
        <w:ilvl w:val="3"/>
        <w:numId w:val="53"/>
      </w:numPr>
      <w:tabs>
        <w:tab w:val="left" w:pos="630"/>
        <w:tab w:val="clear" w:pos="1865"/>
      </w:tabs>
      <w:spacing w:line="240" w:lineRule="auto"/>
      <w:ind w:firstLine="0"/>
      <w:outlineLvl w:val="3"/>
    </w:pPr>
    <w:rPr>
      <w:rFonts w:ascii="Arial" w:eastAsia="华文细黑" w:hAnsi="Arial" w:cs="Times New Roman"/>
      <w:color w:val="000000"/>
      <w:sz w:val="30"/>
      <w:szCs w:val="24"/>
    </w:rPr>
  </w:style>
  <w:style w:type="paragraph" w:customStyle="1" w:styleId="a105">
    <w:name w:val="附录四级条标题"/>
    <w:basedOn w:val="a106"/>
    <w:next w:val="a34"/>
    <w:semiHidden/>
    <w:qFormat/>
    <w:rsid w:val="006049A8"/>
    <w:pPr>
      <w:numPr>
        <w:ilvl w:val="5"/>
      </w:numPr>
      <w:tabs>
        <w:tab w:val="left" w:pos="2520"/>
      </w:tabs>
      <w:ind w:left="2520" w:hanging="420"/>
      <w:outlineLvl w:val="5"/>
    </w:pPr>
  </w:style>
  <w:style w:type="paragraph" w:customStyle="1" w:styleId="a106">
    <w:name w:val="附录三级条标题"/>
    <w:basedOn w:val="a107"/>
    <w:next w:val="a34"/>
    <w:semiHidden/>
    <w:qFormat/>
    <w:rsid w:val="006049A8"/>
    <w:pPr>
      <w:numPr>
        <w:ilvl w:val="4"/>
      </w:numPr>
      <w:tabs>
        <w:tab w:val="left" w:pos="2100"/>
      </w:tabs>
      <w:ind w:left="2100" w:hanging="420"/>
      <w:outlineLvl w:val="4"/>
    </w:pPr>
  </w:style>
  <w:style w:type="paragraph" w:customStyle="1" w:styleId="a107">
    <w:name w:val="附录二级条标题"/>
    <w:basedOn w:val="a108"/>
    <w:next w:val="a34"/>
    <w:semiHidden/>
    <w:qFormat/>
    <w:rsid w:val="006049A8"/>
    <w:pPr>
      <w:numPr>
        <w:ilvl w:val="3"/>
      </w:numPr>
      <w:tabs>
        <w:tab w:val="left" w:pos="1680"/>
      </w:tabs>
      <w:ind w:left="1680" w:hanging="420"/>
      <w:outlineLvl w:val="3"/>
    </w:pPr>
  </w:style>
  <w:style w:type="paragraph" w:customStyle="1" w:styleId="a108">
    <w:name w:val="附录一级条标题"/>
    <w:basedOn w:val="a109"/>
    <w:next w:val="a34"/>
    <w:semiHidden/>
    <w:qFormat/>
    <w:rsid w:val="006049A8"/>
    <w:pPr>
      <w:numPr>
        <w:ilvl w:val="2"/>
      </w:numPr>
      <w:tabs>
        <w:tab w:val="left" w:pos="1260"/>
      </w:tabs>
      <w:autoSpaceDN w:val="0"/>
      <w:spacing w:beforeLines="0" w:afterLines="0"/>
      <w:ind w:left="1260" w:hanging="420"/>
      <w:outlineLvl w:val="2"/>
    </w:pPr>
  </w:style>
  <w:style w:type="paragraph" w:customStyle="1" w:styleId="a109">
    <w:name w:val="附录章标题"/>
    <w:next w:val="a34"/>
    <w:semiHidden/>
    <w:qFormat/>
    <w:rsid w:val="006049A8"/>
    <w:pPr>
      <w:numPr>
        <w:ilvl w:val="1"/>
        <w:numId w:val="54"/>
      </w:numPr>
      <w:wordWrap w:val="0"/>
      <w:overflowPunct w:val="0"/>
      <w:autoSpaceDE w:val="0"/>
      <w:spacing w:beforeLines="50" w:afterLines="50"/>
      <w:jc w:val="both"/>
      <w:textAlignment w:val="baseline"/>
      <w:outlineLvl w:val="1"/>
    </w:pPr>
    <w:rPr>
      <w:rFonts w:ascii="黑体" w:eastAsia="黑体" w:hAnsi="Times New Roman" w:cs="Times New Roman"/>
      <w:kern w:val="21"/>
      <w:szCs w:val="20"/>
    </w:rPr>
  </w:style>
  <w:style w:type="character" w:customStyle="1" w:styleId="Char135">
    <w:name w:val="标题 Char1"/>
    <w:qFormat/>
    <w:rsid w:val="006049A8"/>
    <w:rPr>
      <w:rFonts w:ascii="Cambria" w:hAnsi="Cambria" w:cs="Times New Roman"/>
      <w:b/>
      <w:bCs/>
      <w:kern w:val="2"/>
      <w:sz w:val="32"/>
      <w:szCs w:val="32"/>
    </w:rPr>
  </w:style>
  <w:style w:type="character" w:customStyle="1" w:styleId="Char136">
    <w:name w:val="脚注文本 Char1"/>
    <w:qFormat/>
    <w:rsid w:val="006049A8"/>
    <w:rPr>
      <w:sz w:val="18"/>
      <w:szCs w:val="18"/>
    </w:rPr>
  </w:style>
  <w:style w:type="character" w:customStyle="1" w:styleId="Char137">
    <w:name w:val="副标题 Char1"/>
    <w:qFormat/>
    <w:rsid w:val="006049A8"/>
    <w:rPr>
      <w:rFonts w:ascii="Cambria" w:hAnsi="Cambria" w:cs="Times New Roman"/>
      <w:b/>
      <w:bCs/>
      <w:kern w:val="28"/>
      <w:sz w:val="32"/>
      <w:szCs w:val="32"/>
    </w:rPr>
  </w:style>
  <w:style w:type="paragraph" w:customStyle="1" w:styleId="59">
    <w:name w:val="标题5，章节第五层"/>
    <w:basedOn w:val="Normal"/>
    <w:next w:val="Normal"/>
    <w:semiHidden/>
    <w:qFormat/>
    <w:rsid w:val="006049A8"/>
    <w:pPr>
      <w:numPr>
        <w:ilvl w:val="4"/>
        <w:numId w:val="53"/>
      </w:numPr>
      <w:tabs>
        <w:tab w:val="left" w:pos="1050"/>
        <w:tab w:val="clear" w:pos="1700"/>
      </w:tabs>
      <w:spacing w:before="78" w:line="240" w:lineRule="auto"/>
      <w:ind w:firstLine="0"/>
      <w:outlineLvl w:val="4"/>
    </w:pPr>
    <w:rPr>
      <w:rFonts w:ascii="Arial" w:eastAsia="华文细黑" w:hAnsi="Arial" w:cs="Times New Roman"/>
      <w:color w:val="000000"/>
      <w:sz w:val="30"/>
      <w:szCs w:val="24"/>
    </w:rPr>
  </w:style>
  <w:style w:type="paragraph" w:customStyle="1" w:styleId="a110">
    <w:name w:val="辑要页"/>
    <w:basedOn w:val="Normal"/>
    <w:semiHidden/>
    <w:qFormat/>
    <w:rsid w:val="006049A8"/>
    <w:pPr>
      <w:widowControl/>
      <w:adjustRightInd w:val="0"/>
      <w:snapToGrid w:val="0"/>
      <w:spacing w:before="1200" w:after="1400" w:line="300" w:lineRule="auto"/>
      <w:jc w:val="center"/>
      <w:textAlignment w:val="baseline"/>
    </w:pPr>
    <w:rPr>
      <w:rFonts w:ascii="黑体" w:eastAsia="黑体" w:hAnsi="Arial" w:cs="Times New Roman"/>
      <w:color w:val="000000"/>
      <w:spacing w:val="100"/>
      <w:kern w:val="0"/>
      <w:sz w:val="32"/>
      <w:szCs w:val="20"/>
    </w:rPr>
  </w:style>
  <w:style w:type="paragraph" w:customStyle="1" w:styleId="a111">
    <w:name w:val="标准书眉一"/>
    <w:semiHidden/>
    <w:qFormat/>
    <w:rsid w:val="006049A8"/>
    <w:pPr>
      <w:jc w:val="both"/>
    </w:pPr>
    <w:rPr>
      <w:rFonts w:ascii="Times New Roman" w:eastAsia="宋体" w:hAnsi="Times New Roman" w:cs="Times New Roman"/>
      <w:kern w:val="0"/>
      <w:sz w:val="20"/>
      <w:szCs w:val="20"/>
    </w:rPr>
  </w:style>
  <w:style w:type="paragraph" w:customStyle="1" w:styleId="a112">
    <w:name w:val="表格"/>
    <w:basedOn w:val="Normal"/>
    <w:link w:val="Char57"/>
    <w:qFormat/>
    <w:rsid w:val="006049A8"/>
    <w:pPr>
      <w:spacing w:line="400" w:lineRule="exact"/>
    </w:pPr>
    <w:rPr>
      <w:rFonts w:ascii="Times New Roman" w:eastAsia="宋体" w:hAnsi="Times New Roman" w:cs="Times New Roman"/>
      <w:color w:val="000000"/>
      <w:szCs w:val="24"/>
    </w:rPr>
  </w:style>
  <w:style w:type="paragraph" w:customStyle="1" w:styleId="178">
    <w:name w:val="标题1，章节第一层"/>
    <w:basedOn w:val="Normal"/>
    <w:next w:val="Normal"/>
    <w:qFormat/>
    <w:rsid w:val="006049A8"/>
    <w:pPr>
      <w:numPr>
        <w:numId w:val="53"/>
      </w:numPr>
      <w:tabs>
        <w:tab w:val="clear" w:pos="360"/>
        <w:tab w:val="left" w:pos="693"/>
      </w:tabs>
      <w:spacing w:beforeLines="200" w:afterLines="200" w:line="300" w:lineRule="auto"/>
      <w:ind w:firstLine="0"/>
      <w:outlineLvl w:val="0"/>
    </w:pPr>
    <w:rPr>
      <w:rFonts w:ascii="Arial" w:eastAsia="黑体" w:hAnsi="Arial" w:cs="Times New Roman"/>
      <w:color w:val="000000"/>
      <w:sz w:val="36"/>
      <w:szCs w:val="24"/>
    </w:rPr>
  </w:style>
  <w:style w:type="paragraph" w:customStyle="1" w:styleId="CharChar15">
    <w:name w:val="文章正文 Char Char1"/>
    <w:basedOn w:val="Normal"/>
    <w:semiHidden/>
    <w:qFormat/>
    <w:rsid w:val="006049A8"/>
    <w:pPr>
      <w:ind w:firstLine="420"/>
    </w:pPr>
    <w:rPr>
      <w:rFonts w:ascii="Times New Roman" w:eastAsia="宋体" w:hAnsi="Times New Roman" w:cs="Times New Roman"/>
      <w:color w:val="000000"/>
      <w:szCs w:val="24"/>
    </w:rPr>
  </w:style>
  <w:style w:type="paragraph" w:customStyle="1" w:styleId="a113">
    <w:name w:val="参考文献、索引标题"/>
    <w:basedOn w:val="a79"/>
    <w:next w:val="Normal"/>
    <w:semiHidden/>
    <w:qFormat/>
    <w:rsid w:val="006049A8"/>
    <w:pPr>
      <w:numPr>
        <w:numId w:val="0"/>
      </w:numPr>
      <w:spacing w:after="200" w:line="240" w:lineRule="auto"/>
    </w:pPr>
    <w:rPr>
      <w:sz w:val="21"/>
    </w:rPr>
  </w:style>
  <w:style w:type="paragraph" w:customStyle="1" w:styleId="5l">
    <w:name w:val="标题 5l"/>
    <w:basedOn w:val="Heading5"/>
    <w:semiHidden/>
    <w:qFormat/>
    <w:rsid w:val="006049A8"/>
    <w:pPr>
      <w:numPr>
        <w:numId w:val="0"/>
      </w:numPr>
      <w:tabs>
        <w:tab w:val="left" w:pos="0"/>
        <w:tab w:val="left" w:pos="425"/>
        <w:tab w:val="left" w:pos="2127"/>
        <w:tab w:val="left" w:pos="2552"/>
        <w:tab w:val="left" w:pos="6946"/>
      </w:tabs>
      <w:adjustRightInd w:val="0"/>
      <w:spacing w:before="0" w:after="0" w:line="376" w:lineRule="atLeast"/>
      <w:textAlignment w:val="baseline"/>
    </w:pPr>
    <w:rPr>
      <w:rFonts w:ascii="Times New Roman" w:eastAsia="宋体" w:hAnsi="Times New Roman" w:cs="Times New Roman"/>
      <w:color w:val="000000"/>
      <w:kern w:val="0"/>
      <w:sz w:val="24"/>
    </w:rPr>
  </w:style>
  <w:style w:type="paragraph" w:customStyle="1" w:styleId="a114">
    <w:name w:val="标准图片"/>
    <w:basedOn w:val="Normal"/>
    <w:semiHidden/>
    <w:qFormat/>
    <w:rsid w:val="006049A8"/>
    <w:pPr>
      <w:jc w:val="center"/>
    </w:pPr>
    <w:rPr>
      <w:rFonts w:ascii="Times New Roman" w:eastAsia="宋体" w:hAnsi="Times New Roman" w:cs="宋体"/>
      <w:color w:val="000000"/>
      <w:szCs w:val="20"/>
    </w:rPr>
  </w:style>
  <w:style w:type="paragraph" w:customStyle="1" w:styleId="a115">
    <w:name w:val="附录标识"/>
    <w:basedOn w:val="a79"/>
    <w:semiHidden/>
    <w:qFormat/>
    <w:rsid w:val="006049A8"/>
    <w:pPr>
      <w:numPr>
        <w:numId w:val="55"/>
      </w:numPr>
      <w:tabs>
        <w:tab w:val="clear" w:pos="620"/>
        <w:tab w:val="left" w:pos="810"/>
        <w:tab w:val="left" w:pos="6405"/>
      </w:tabs>
      <w:spacing w:after="200" w:line="240" w:lineRule="auto"/>
      <w:ind w:left="810" w:hanging="810"/>
    </w:pPr>
    <w:rPr>
      <w:sz w:val="21"/>
    </w:rPr>
  </w:style>
  <w:style w:type="paragraph" w:customStyle="1" w:styleId="179">
    <w:name w:val="部分1"/>
    <w:basedOn w:val="Normal"/>
    <w:semiHidden/>
    <w:qFormat/>
    <w:rsid w:val="006049A8"/>
    <w:pPr>
      <w:keepNext/>
      <w:pageBreakBefore/>
      <w:tabs>
        <w:tab w:val="left" w:pos="0"/>
      </w:tabs>
      <w:ind w:left="432" w:hanging="432"/>
      <w:jc w:val="center"/>
      <w:outlineLvl w:val="0"/>
    </w:pPr>
    <w:rPr>
      <w:rFonts w:ascii="Times New Roman" w:eastAsia="黑体" w:hAnsi="Times New Roman" w:cs="Times New Roman"/>
      <w:b/>
      <w:color w:val="000000"/>
      <w:kern w:val="44"/>
      <w:sz w:val="36"/>
      <w:szCs w:val="20"/>
    </w:rPr>
  </w:style>
  <w:style w:type="paragraph" w:customStyle="1" w:styleId="ParaCharCharChar1Char">
    <w:name w:val="默认段落字体 Para Char Char Char1 Char"/>
    <w:basedOn w:val="Normal"/>
    <w:next w:val="Normal"/>
    <w:semiHidden/>
    <w:qFormat/>
    <w:rsid w:val="006049A8"/>
    <w:pPr>
      <w:spacing w:line="240" w:lineRule="atLeast"/>
      <w:ind w:left="420" w:firstLine="420"/>
      <w:jc w:val="left"/>
    </w:pPr>
    <w:rPr>
      <w:rFonts w:ascii="Times New Roman" w:eastAsia="宋体" w:hAnsi="Times New Roman" w:cs="Times New Roman"/>
      <w:color w:val="000000"/>
      <w:kern w:val="0"/>
      <w:szCs w:val="24"/>
    </w:rPr>
  </w:style>
  <w:style w:type="paragraph" w:customStyle="1" w:styleId="a116">
    <w:name w:val="表格文字"/>
    <w:basedOn w:val="Normal"/>
    <w:link w:val="Char100"/>
    <w:qFormat/>
    <w:rsid w:val="006049A8"/>
    <w:pPr>
      <w:autoSpaceDE w:val="0"/>
      <w:autoSpaceDN w:val="0"/>
      <w:adjustRightInd w:val="0"/>
      <w:spacing w:before="100" w:beforeAutospacing="1" w:after="100" w:afterAutospacing="1"/>
      <w:jc w:val="center"/>
      <w:textAlignment w:val="baseline"/>
    </w:pPr>
    <w:rPr>
      <w:rFonts w:ascii="Times New Roman" w:eastAsia="宋体" w:hAnsi="Times New Roman" w:cs="Times New Roman"/>
      <w:color w:val="000000"/>
      <w:kern w:val="0"/>
      <w:szCs w:val="20"/>
    </w:rPr>
  </w:style>
  <w:style w:type="paragraph" w:customStyle="1" w:styleId="a117">
    <w:name w:val="文件分类"/>
    <w:basedOn w:val="Normal"/>
    <w:semiHidden/>
    <w:qFormat/>
    <w:rsid w:val="006049A8"/>
    <w:pPr>
      <w:widowControl/>
      <w:adjustRightInd w:val="0"/>
      <w:snapToGrid w:val="0"/>
      <w:spacing w:beforeLines="25" w:after="480" w:line="2400" w:lineRule="auto"/>
      <w:jc w:val="center"/>
      <w:textAlignment w:val="baseline"/>
    </w:pPr>
    <w:rPr>
      <w:rFonts w:ascii="Arial" w:eastAsia="宋体" w:hAnsi="Arial" w:cs="Times New Roman"/>
      <w:color w:val="000000"/>
      <w:spacing w:val="10"/>
      <w:kern w:val="0"/>
      <w:sz w:val="32"/>
      <w:szCs w:val="20"/>
    </w:rPr>
  </w:style>
  <w:style w:type="paragraph" w:customStyle="1" w:styleId="a118">
    <w:name w:val="发布日期"/>
    <w:semiHidden/>
    <w:qFormat/>
    <w:rsid w:val="006049A8"/>
    <w:rPr>
      <w:rFonts w:ascii="Times New Roman" w:eastAsia="黑体" w:hAnsi="Times New Roman" w:cs="Times New Roman"/>
      <w:kern w:val="0"/>
      <w:sz w:val="28"/>
      <w:szCs w:val="20"/>
    </w:rPr>
  </w:style>
  <w:style w:type="paragraph" w:customStyle="1" w:styleId="a119">
    <w:name w:val="辑要页内容"/>
    <w:basedOn w:val="Normal"/>
    <w:semiHidden/>
    <w:qFormat/>
    <w:rsid w:val="006049A8"/>
    <w:pPr>
      <w:widowControl/>
      <w:adjustRightInd w:val="0"/>
      <w:snapToGrid w:val="0"/>
      <w:spacing w:after="120" w:line="480" w:lineRule="auto"/>
      <w:textAlignment w:val="baseline"/>
    </w:pPr>
    <w:rPr>
      <w:rFonts w:ascii="黑体" w:eastAsia="黑体" w:hAnsi="Arial" w:cs="Times New Roman"/>
      <w:color w:val="000000"/>
      <w:kern w:val="0"/>
      <w:sz w:val="28"/>
      <w:szCs w:val="20"/>
    </w:rPr>
  </w:style>
  <w:style w:type="paragraph" w:customStyle="1" w:styleId="a120">
    <w:name w:val="表号"/>
    <w:basedOn w:val="Normal"/>
    <w:link w:val="Char183"/>
    <w:qFormat/>
    <w:rsid w:val="006049A8"/>
    <w:pPr>
      <w:tabs>
        <w:tab w:val="left" w:pos="648"/>
      </w:tabs>
      <w:autoSpaceDE w:val="0"/>
      <w:autoSpaceDN w:val="0"/>
      <w:adjustRightInd w:val="0"/>
      <w:spacing w:before="210" w:after="210" w:line="240" w:lineRule="auto"/>
      <w:ind w:left="425" w:hanging="137"/>
      <w:jc w:val="center"/>
    </w:pPr>
    <w:rPr>
      <w:rFonts w:ascii="Times New Roman" w:eastAsia="宋体" w:hAnsi="Times New Roman" w:cs="Times New Roman"/>
      <w:color w:val="000000"/>
      <w:kern w:val="0"/>
      <w:szCs w:val="24"/>
      <w:lang w:eastAsia="en-US"/>
    </w:rPr>
  </w:style>
  <w:style w:type="paragraph" w:customStyle="1" w:styleId="a121">
    <w:name w:val="文件标识号"/>
    <w:basedOn w:val="Normal"/>
    <w:semiHidden/>
    <w:qFormat/>
    <w:rsid w:val="006049A8"/>
    <w:pPr>
      <w:widowControl/>
      <w:adjustRightInd w:val="0"/>
      <w:snapToGrid w:val="0"/>
      <w:spacing w:before="120" w:after="120" w:line="1440" w:lineRule="auto"/>
      <w:jc w:val="center"/>
      <w:textAlignment w:val="baseline"/>
    </w:pPr>
    <w:rPr>
      <w:rFonts w:ascii="Arial" w:eastAsia="黑体" w:hAnsi="Arial" w:cs="Times New Roman"/>
      <w:color w:val="000000"/>
      <w:spacing w:val="10"/>
      <w:kern w:val="0"/>
      <w:sz w:val="32"/>
      <w:szCs w:val="20"/>
    </w:rPr>
  </w:style>
  <w:style w:type="paragraph" w:customStyle="1" w:styleId="a122">
    <w:name w:val="文头字"/>
    <w:basedOn w:val="Normal"/>
    <w:semiHidden/>
    <w:qFormat/>
    <w:rsid w:val="006049A8"/>
    <w:pPr>
      <w:widowControl/>
      <w:adjustRightInd w:val="0"/>
      <w:snapToGrid w:val="0"/>
      <w:spacing w:before="200"/>
      <w:jc w:val="center"/>
      <w:textAlignment w:val="baseline"/>
    </w:pPr>
    <w:rPr>
      <w:rFonts w:ascii="Arial" w:eastAsia="宋体" w:hAnsi="Arial" w:cs="Times New Roman"/>
      <w:b/>
      <w:snapToGrid w:val="0"/>
      <w:color w:val="FF0000"/>
      <w:spacing w:val="100"/>
      <w:kern w:val="0"/>
      <w:sz w:val="48"/>
      <w:szCs w:val="20"/>
    </w:rPr>
  </w:style>
  <w:style w:type="paragraph" w:customStyle="1" w:styleId="a123">
    <w:name w:val="常用正文"/>
    <w:link w:val="Char70"/>
    <w:semiHidden/>
    <w:qFormat/>
    <w:rsid w:val="006049A8"/>
    <w:pPr>
      <w:widowControl w:val="0"/>
      <w:spacing w:line="360" w:lineRule="auto"/>
      <w:ind w:firstLine="200"/>
      <w:textAlignment w:val="bottom"/>
    </w:pPr>
    <w:rPr>
      <w:rFonts w:ascii="Arial" w:eastAsia="楷体_GB2312" w:hAnsi="Arial" w:cs="Times New Roman"/>
      <w:kern w:val="0"/>
      <w:sz w:val="28"/>
      <w:szCs w:val="20"/>
    </w:rPr>
  </w:style>
  <w:style w:type="paragraph" w:customStyle="1" w:styleId="511">
    <w:name w:val="表格5号字"/>
    <w:basedOn w:val="Normal"/>
    <w:semiHidden/>
    <w:qFormat/>
    <w:rsid w:val="006049A8"/>
    <w:pPr>
      <w:spacing w:line="400" w:lineRule="exact"/>
    </w:pPr>
    <w:rPr>
      <w:rFonts w:ascii="宋体" w:eastAsia="宋体" w:hAnsi="宋体" w:cs="Times New Roman"/>
      <w:color w:val="000000"/>
      <w:szCs w:val="24"/>
    </w:rPr>
  </w:style>
  <w:style w:type="paragraph" w:customStyle="1" w:styleId="ParaCharChar">
    <w:name w:val="默认段落字体 Para Char Char"/>
    <w:basedOn w:val="Normal"/>
    <w:semiHidden/>
    <w:qFormat/>
    <w:rsid w:val="006049A8"/>
    <w:pPr>
      <w:spacing w:line="240" w:lineRule="auto"/>
    </w:pPr>
    <w:rPr>
      <w:rFonts w:ascii="Times New Roman" w:eastAsia="宋体" w:hAnsi="Times New Roman" w:cs="Times New Roman"/>
      <w:color w:val="000000"/>
      <w:szCs w:val="24"/>
    </w:rPr>
  </w:style>
  <w:style w:type="paragraph" w:customStyle="1" w:styleId="a124">
    <w:name w:val="单位名称"/>
    <w:basedOn w:val="Normal"/>
    <w:semiHidden/>
    <w:qFormat/>
    <w:rsid w:val="006049A8"/>
    <w:pPr>
      <w:widowControl/>
      <w:adjustRightInd w:val="0"/>
      <w:snapToGrid w:val="0"/>
      <w:spacing w:before="240" w:after="40" w:line="300" w:lineRule="auto"/>
      <w:jc w:val="center"/>
      <w:textAlignment w:val="baseline"/>
    </w:pPr>
    <w:rPr>
      <w:rFonts w:ascii="Arial" w:eastAsia="宋体" w:hAnsi="Arial" w:cs="Times New Roman"/>
      <w:snapToGrid w:val="0"/>
      <w:color w:val="000000"/>
      <w:spacing w:val="10"/>
      <w:kern w:val="0"/>
      <w:sz w:val="32"/>
      <w:szCs w:val="20"/>
    </w:rPr>
  </w:style>
  <w:style w:type="paragraph" w:customStyle="1" w:styleId="a125">
    <w:name w:val="列项·"/>
    <w:semiHidden/>
    <w:qFormat/>
    <w:rsid w:val="006049A8"/>
    <w:pPr>
      <w:numPr>
        <w:numId w:val="56"/>
      </w:numPr>
      <w:tabs>
        <w:tab w:val="left" w:pos="840"/>
        <w:tab w:val="clear" w:pos="1140"/>
      </w:tabs>
      <w:ind w:left="840" w:hanging="420" w:leftChars="200" w:hangingChars="200"/>
      <w:jc w:val="both"/>
    </w:pPr>
    <w:rPr>
      <w:rFonts w:ascii="宋体" w:eastAsia="宋体" w:hAnsi="Times New Roman" w:cs="Times New Roman"/>
      <w:kern w:val="0"/>
      <w:szCs w:val="20"/>
    </w:rPr>
  </w:style>
  <w:style w:type="paragraph" w:customStyle="1" w:styleId="a126">
    <w:name w:val="示例"/>
    <w:next w:val="a34"/>
    <w:semiHidden/>
    <w:qFormat/>
    <w:rsid w:val="006049A8"/>
    <w:pPr>
      <w:numPr>
        <w:numId w:val="57"/>
      </w:numPr>
      <w:tabs>
        <w:tab w:val="left" w:pos="816"/>
        <w:tab w:val="clear" w:pos="1120"/>
      </w:tabs>
      <w:ind w:firstLine="419" w:firstLineChars="233"/>
      <w:jc w:val="both"/>
    </w:pPr>
    <w:rPr>
      <w:rFonts w:ascii="宋体" w:eastAsia="宋体" w:hAnsi="Times New Roman" w:cs="Times New Roman"/>
      <w:kern w:val="0"/>
      <w:sz w:val="18"/>
      <w:szCs w:val="20"/>
    </w:rPr>
  </w:style>
  <w:style w:type="paragraph" w:customStyle="1" w:styleId="a127">
    <w:name w:val="附录五级条标题"/>
    <w:basedOn w:val="a105"/>
    <w:next w:val="a34"/>
    <w:semiHidden/>
    <w:qFormat/>
    <w:rsid w:val="006049A8"/>
    <w:pPr>
      <w:numPr>
        <w:ilvl w:val="6"/>
      </w:numPr>
      <w:tabs>
        <w:tab w:val="clear" w:pos="2520"/>
        <w:tab w:val="left" w:pos="2940"/>
      </w:tabs>
      <w:ind w:left="2940" w:hanging="420"/>
      <w:outlineLvl w:val="6"/>
    </w:pPr>
  </w:style>
  <w:style w:type="paragraph" w:customStyle="1" w:styleId="a128">
    <w:name w:val="列项——"/>
    <w:semiHidden/>
    <w:qFormat/>
    <w:rsid w:val="006049A8"/>
    <w:pPr>
      <w:widowControl w:val="0"/>
      <w:numPr>
        <w:numId w:val="58"/>
      </w:numPr>
      <w:tabs>
        <w:tab w:val="left" w:pos="854"/>
        <w:tab w:val="clear" w:pos="1140"/>
      </w:tabs>
      <w:ind w:left="200" w:hanging="200" w:leftChars="200" w:hangingChars="200"/>
      <w:jc w:val="both"/>
    </w:pPr>
    <w:rPr>
      <w:rFonts w:ascii="宋体" w:eastAsia="宋体" w:hAnsi="Times New Roman" w:cs="Times New Roman"/>
      <w:kern w:val="0"/>
      <w:szCs w:val="20"/>
    </w:rPr>
  </w:style>
  <w:style w:type="paragraph" w:customStyle="1" w:styleId="a129">
    <w:name w:val="签署页"/>
    <w:basedOn w:val="Normal"/>
    <w:semiHidden/>
    <w:qFormat/>
    <w:rsid w:val="006049A8"/>
    <w:pPr>
      <w:widowControl/>
      <w:adjustRightInd w:val="0"/>
      <w:snapToGrid w:val="0"/>
      <w:spacing w:line="480" w:lineRule="auto"/>
      <w:ind w:left="2438" w:hanging="1701"/>
      <w:textAlignment w:val="baseline"/>
    </w:pPr>
    <w:rPr>
      <w:rFonts w:ascii="宋体" w:eastAsia="宋体" w:hAnsi="Arial" w:cs="Times New Roman"/>
      <w:color w:val="000000"/>
      <w:spacing w:val="6"/>
      <w:kern w:val="0"/>
      <w:sz w:val="32"/>
      <w:szCs w:val="20"/>
    </w:rPr>
  </w:style>
  <w:style w:type="paragraph" w:customStyle="1" w:styleId="a130">
    <w:name w:val="四级无标题条"/>
    <w:basedOn w:val="Normal"/>
    <w:semiHidden/>
    <w:qFormat/>
    <w:rsid w:val="006049A8"/>
    <w:pPr>
      <w:numPr>
        <w:ilvl w:val="5"/>
        <w:numId w:val="59"/>
      </w:numPr>
      <w:spacing w:line="240" w:lineRule="auto"/>
    </w:pPr>
    <w:rPr>
      <w:rFonts w:ascii="Times New Roman" w:eastAsia="宋体" w:hAnsi="Times New Roman" w:cs="Times New Roman"/>
      <w:color w:val="000000"/>
      <w:szCs w:val="24"/>
    </w:rPr>
  </w:style>
  <w:style w:type="paragraph" w:customStyle="1" w:styleId="a131">
    <w:name w:val="内容标题"/>
    <w:basedOn w:val="DocumentMap"/>
    <w:semiHidden/>
    <w:qFormat/>
    <w:rsid w:val="006049A8"/>
    <w:pPr>
      <w:spacing w:line="240" w:lineRule="auto"/>
      <w:ind w:firstLine="0" w:firstLineChars="0"/>
    </w:pPr>
    <w:rPr>
      <w:rFonts w:ascii="Tahoma" w:hAnsi="Tahoma"/>
      <w:color w:val="000000"/>
      <w:kern w:val="0"/>
      <w:szCs w:val="24"/>
    </w:rPr>
  </w:style>
  <w:style w:type="paragraph" w:customStyle="1" w:styleId="a132">
    <w:name w:val="目次、标准名称标题"/>
    <w:basedOn w:val="a79"/>
    <w:next w:val="a34"/>
    <w:semiHidden/>
    <w:qFormat/>
    <w:rsid w:val="006049A8"/>
    <w:pPr>
      <w:numPr>
        <w:numId w:val="0"/>
      </w:numPr>
      <w:spacing w:line="460" w:lineRule="exact"/>
    </w:pPr>
  </w:style>
  <w:style w:type="paragraph" w:customStyle="1" w:styleId="328">
    <w:name w:val="标题3，章节第三层"/>
    <w:basedOn w:val="Normal"/>
    <w:next w:val="Normal"/>
    <w:semiHidden/>
    <w:qFormat/>
    <w:rsid w:val="006049A8"/>
    <w:pPr>
      <w:numPr>
        <w:ilvl w:val="2"/>
        <w:numId w:val="53"/>
      </w:numPr>
      <w:adjustRightInd w:val="0"/>
      <w:snapToGrid w:val="0"/>
      <w:spacing w:before="78" w:line="300" w:lineRule="auto"/>
      <w:ind w:firstLine="0"/>
      <w:outlineLvl w:val="2"/>
    </w:pPr>
    <w:rPr>
      <w:rFonts w:ascii="Arial" w:eastAsia="华文细黑" w:hAnsi="Arial" w:cs="Times New Roman"/>
      <w:color w:val="000000"/>
      <w:sz w:val="30"/>
      <w:szCs w:val="24"/>
    </w:rPr>
  </w:style>
  <w:style w:type="paragraph" w:customStyle="1" w:styleId="233">
    <w:name w:val="符号 2"/>
    <w:basedOn w:val="176"/>
    <w:semiHidden/>
    <w:qFormat/>
    <w:rsid w:val="006049A8"/>
    <w:pPr>
      <w:numPr>
        <w:ilvl w:val="0"/>
        <w:numId w:val="0"/>
      </w:numPr>
      <w:tabs>
        <w:tab w:val="left" w:pos="1620"/>
      </w:tabs>
      <w:ind w:left="1620" w:hanging="360"/>
    </w:pPr>
  </w:style>
  <w:style w:type="paragraph" w:customStyle="1" w:styleId="a133">
    <w:name w:val="二级无标题条"/>
    <w:basedOn w:val="Normal"/>
    <w:semiHidden/>
    <w:qFormat/>
    <w:rsid w:val="006049A8"/>
    <w:pPr>
      <w:spacing w:line="240" w:lineRule="auto"/>
    </w:pPr>
    <w:rPr>
      <w:rFonts w:ascii="Times New Roman" w:eastAsia="宋体" w:hAnsi="Times New Roman" w:cs="Times New Roman"/>
      <w:color w:val="000000"/>
      <w:szCs w:val="24"/>
    </w:rPr>
  </w:style>
  <w:style w:type="paragraph" w:customStyle="1" w:styleId="CharChar16">
    <w:name w:val="段 Char Char"/>
    <w:semiHidden/>
    <w:qFormat/>
    <w:rsid w:val="006049A8"/>
    <w:pPr>
      <w:tabs>
        <w:tab w:val="left" w:pos="0"/>
      </w:tabs>
      <w:autoSpaceDE w:val="0"/>
      <w:autoSpaceDN w:val="0"/>
      <w:ind w:firstLine="200" w:firstLineChars="200"/>
      <w:jc w:val="both"/>
    </w:pPr>
    <w:rPr>
      <w:rFonts w:ascii="宋体" w:eastAsia="宋体" w:hAnsi="Times New Roman" w:cs="Times New Roman"/>
      <w:kern w:val="0"/>
      <w:szCs w:val="20"/>
    </w:rPr>
  </w:style>
  <w:style w:type="paragraph" w:customStyle="1" w:styleId="ParaCharCharCharCharCharCharCharCharChar1CharCharCharChar">
    <w:name w:val="默认段落字体 Para Char Char Char Char Char Char Char Char Char1 Char Char Char Char"/>
    <w:basedOn w:val="Normal"/>
    <w:semiHidden/>
    <w:qFormat/>
    <w:rsid w:val="006049A8"/>
    <w:pPr>
      <w:spacing w:line="240" w:lineRule="auto"/>
    </w:pPr>
    <w:rPr>
      <w:rFonts w:ascii="Tahoma" w:eastAsia="宋体" w:hAnsi="Tahoma" w:cs="Times New Roman"/>
      <w:color w:val="000000"/>
      <w:szCs w:val="20"/>
    </w:rPr>
  </w:style>
  <w:style w:type="paragraph" w:customStyle="1" w:styleId="234">
    <w:name w:val="标题2，章节第二层"/>
    <w:basedOn w:val="Normal"/>
    <w:next w:val="Normal"/>
    <w:semiHidden/>
    <w:qFormat/>
    <w:rsid w:val="006049A8"/>
    <w:pPr>
      <w:numPr>
        <w:ilvl w:val="1"/>
        <w:numId w:val="53"/>
      </w:numPr>
      <w:tabs>
        <w:tab w:val="left" w:pos="630"/>
        <w:tab w:val="clear" w:pos="720"/>
      </w:tabs>
      <w:adjustRightInd w:val="0"/>
      <w:snapToGrid w:val="0"/>
      <w:spacing w:beforeLines="100" w:afterLines="100" w:line="300" w:lineRule="auto"/>
      <w:ind w:firstLine="0"/>
      <w:outlineLvl w:val="1"/>
    </w:pPr>
    <w:rPr>
      <w:rFonts w:ascii="Arial" w:eastAsia="黑体" w:hAnsi="Arial" w:cs="Times New Roman"/>
      <w:color w:val="000000"/>
      <w:sz w:val="32"/>
      <w:szCs w:val="24"/>
    </w:rPr>
  </w:style>
  <w:style w:type="paragraph" w:customStyle="1" w:styleId="ParaCharCharCharCharCharCharCharCharChar1CharCharCharCharCharCharChar">
    <w:name w:val="默认段落字体 Para Char Char Char Char Char Char Char Char Char1 Char Char Char Char Char Char Char"/>
    <w:basedOn w:val="Normal"/>
    <w:semiHidden/>
    <w:qFormat/>
    <w:rsid w:val="006049A8"/>
    <w:pPr>
      <w:keepNext/>
      <w:autoSpaceDE w:val="0"/>
      <w:autoSpaceDN w:val="0"/>
      <w:spacing w:before="40" w:after="40" w:line="240" w:lineRule="auto"/>
      <w:jc w:val="center"/>
    </w:pPr>
    <w:rPr>
      <w:rFonts w:ascii="Times New Roman" w:eastAsia="仿宋_GB2312" w:hAnsi="Times New Roman" w:cs="Times New Roman"/>
      <w:color w:val="000000"/>
      <w:szCs w:val="24"/>
    </w:rPr>
  </w:style>
  <w:style w:type="paragraph" w:customStyle="1" w:styleId="a134">
    <w:name w:val="文件名称"/>
    <w:basedOn w:val="Normal"/>
    <w:semiHidden/>
    <w:qFormat/>
    <w:rsid w:val="006049A8"/>
    <w:pPr>
      <w:widowControl/>
      <w:adjustRightInd w:val="0"/>
      <w:snapToGrid w:val="0"/>
      <w:jc w:val="center"/>
      <w:textAlignment w:val="baseline"/>
    </w:pPr>
    <w:rPr>
      <w:rFonts w:ascii="Arial" w:eastAsia="黑体" w:hAnsi="Arial" w:cs="Times New Roman"/>
      <w:color w:val="000000"/>
      <w:spacing w:val="20"/>
      <w:kern w:val="0"/>
      <w:sz w:val="44"/>
      <w:szCs w:val="20"/>
    </w:rPr>
  </w:style>
  <w:style w:type="paragraph" w:customStyle="1" w:styleId="a135">
    <w:name w:val="发布部门"/>
    <w:next w:val="a34"/>
    <w:semiHidden/>
    <w:qFormat/>
    <w:rsid w:val="006049A8"/>
    <w:pPr>
      <w:jc w:val="center"/>
    </w:pPr>
    <w:rPr>
      <w:rFonts w:ascii="宋体" w:eastAsia="宋体" w:hAnsi="Times New Roman" w:cs="Times New Roman"/>
      <w:b/>
      <w:spacing w:val="20"/>
      <w:w w:val="135"/>
      <w:kern w:val="0"/>
      <w:sz w:val="36"/>
      <w:szCs w:val="20"/>
    </w:rPr>
  </w:style>
  <w:style w:type="paragraph" w:customStyle="1" w:styleId="a136">
    <w:name w:val="模板普通正文"/>
    <w:basedOn w:val="Normal"/>
    <w:qFormat/>
    <w:rsid w:val="006049A8"/>
    <w:pPr>
      <w:spacing w:beforeLines="50" w:after="10"/>
      <w:ind w:firstLine="490" w:firstLineChars="175"/>
      <w:jc w:val="left"/>
    </w:pPr>
    <w:rPr>
      <w:rFonts w:ascii="Times New Roman" w:eastAsia="宋体" w:hAnsi="Times New Roman" w:cs="Times New Roman"/>
      <w:color w:val="000000"/>
      <w:szCs w:val="24"/>
    </w:rPr>
  </w:style>
  <w:style w:type="character" w:customStyle="1" w:styleId="Char138">
    <w:name w:val="明显引用 Char1"/>
    <w:semiHidden/>
    <w:qFormat/>
    <w:rsid w:val="006049A8"/>
    <w:rPr>
      <w:b/>
      <w:bCs/>
      <w:i/>
      <w:iCs/>
      <w:color w:val="4F81BD"/>
      <w:kern w:val="2"/>
      <w:sz w:val="21"/>
      <w:szCs w:val="22"/>
    </w:rPr>
  </w:style>
  <w:style w:type="paragraph" w:customStyle="1" w:styleId="a137">
    <w:name w:val="五级无标题条"/>
    <w:basedOn w:val="Normal"/>
    <w:semiHidden/>
    <w:qFormat/>
    <w:rsid w:val="006049A8"/>
    <w:pPr>
      <w:numPr>
        <w:ilvl w:val="6"/>
        <w:numId w:val="59"/>
      </w:numPr>
      <w:spacing w:line="240" w:lineRule="auto"/>
    </w:pPr>
    <w:rPr>
      <w:rFonts w:ascii="Times New Roman" w:eastAsia="宋体" w:hAnsi="Times New Roman" w:cs="Times New Roman"/>
      <w:color w:val="000000"/>
      <w:szCs w:val="24"/>
    </w:rPr>
  </w:style>
  <w:style w:type="paragraph" w:customStyle="1" w:styleId="a138">
    <w:name w:val="列表标题"/>
    <w:basedOn w:val="Normal"/>
    <w:next w:val="Normal"/>
    <w:semiHidden/>
    <w:qFormat/>
    <w:rsid w:val="006049A8"/>
    <w:pPr>
      <w:spacing w:line="240" w:lineRule="auto"/>
      <w:jc w:val="center"/>
    </w:pPr>
    <w:rPr>
      <w:rFonts w:ascii="Times New Roman" w:eastAsia="宋体" w:hAnsi="Times New Roman" w:cs="Times New Roman"/>
      <w:color w:val="000000"/>
      <w:szCs w:val="20"/>
    </w:rPr>
  </w:style>
  <w:style w:type="paragraph" w:customStyle="1" w:styleId="183">
    <w:name w:val="纯文本1"/>
    <w:basedOn w:val="Normal"/>
    <w:semiHidden/>
    <w:qFormat/>
    <w:rsid w:val="006049A8"/>
    <w:pPr>
      <w:adjustRightInd w:val="0"/>
      <w:spacing w:line="240" w:lineRule="auto"/>
      <w:textAlignment w:val="baseline"/>
    </w:pPr>
    <w:rPr>
      <w:rFonts w:ascii="宋体" w:eastAsia="宋体" w:hAnsi="Courier New" w:cs="Times New Roman"/>
      <w:color w:val="000000"/>
      <w:szCs w:val="20"/>
    </w:rPr>
  </w:style>
  <w:style w:type="paragraph" w:customStyle="1" w:styleId="184">
    <w:name w:val="目录标题1"/>
    <w:basedOn w:val="Normal"/>
    <w:link w:val="Char190"/>
    <w:semiHidden/>
    <w:qFormat/>
    <w:rsid w:val="006049A8"/>
    <w:pPr>
      <w:spacing w:line="240" w:lineRule="auto"/>
      <w:ind w:right="2" w:firstLine="630" w:firstLineChars="225"/>
      <w:jc w:val="center"/>
    </w:pPr>
    <w:rPr>
      <w:rFonts w:ascii="仿宋_GB2312" w:eastAsia="仿宋_GB2312" w:hAnsi="Times New Roman" w:cs="Times New Roman"/>
      <w:b/>
      <w:color w:val="000000"/>
      <w:sz w:val="28"/>
      <w:szCs w:val="28"/>
    </w:rPr>
  </w:style>
  <w:style w:type="paragraph" w:customStyle="1" w:styleId="a139">
    <w:name w:val="段(正文）"/>
    <w:semiHidden/>
    <w:qFormat/>
    <w:rsid w:val="006049A8"/>
    <w:pPr>
      <w:autoSpaceDE w:val="0"/>
      <w:autoSpaceDN w:val="0"/>
      <w:ind w:firstLine="420"/>
      <w:jc w:val="both"/>
    </w:pPr>
    <w:rPr>
      <w:rFonts w:ascii="宋体" w:eastAsia="宋体" w:hAnsi="Times New Roman" w:cs="Times New Roman"/>
      <w:kern w:val="0"/>
      <w:szCs w:val="20"/>
    </w:rPr>
  </w:style>
  <w:style w:type="paragraph" w:customStyle="1" w:styleId="a140">
    <w:name w:val="三级无标题条"/>
    <w:basedOn w:val="Normal"/>
    <w:semiHidden/>
    <w:qFormat/>
    <w:rsid w:val="006049A8"/>
    <w:pPr>
      <w:numPr>
        <w:ilvl w:val="4"/>
        <w:numId w:val="59"/>
      </w:numPr>
      <w:spacing w:line="240" w:lineRule="auto"/>
    </w:pPr>
    <w:rPr>
      <w:rFonts w:ascii="Times New Roman" w:eastAsia="宋体" w:hAnsi="Times New Roman" w:cs="Times New Roman"/>
      <w:color w:val="000000"/>
      <w:szCs w:val="24"/>
    </w:rPr>
  </w:style>
  <w:style w:type="table" w:customStyle="1" w:styleId="1114">
    <w:name w:val="网格型11"/>
    <w:basedOn w:val="TableNormal"/>
    <w:uiPriority w:val="59"/>
    <w:qFormat/>
    <w:rsid w:val="006049A8"/>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3">
    <w:name w:val="段 Char"/>
    <w:qFormat/>
    <w:rsid w:val="006049A8"/>
    <w:pPr>
      <w:autoSpaceDE w:val="0"/>
      <w:autoSpaceDN w:val="0"/>
      <w:ind w:firstLine="200" w:firstLineChars="200"/>
      <w:jc w:val="both"/>
    </w:pPr>
    <w:rPr>
      <w:rFonts w:ascii="宋体" w:eastAsia="宋体" w:hAnsi="Times New Roman" w:cs="Times New Roman"/>
      <w:kern w:val="0"/>
      <w:szCs w:val="20"/>
    </w:rPr>
  </w:style>
  <w:style w:type="character" w:customStyle="1" w:styleId="6Char1">
    <w:name w:val="标题 6 Char1"/>
    <w:aliases w:val="BOD 4 Char1,Bullet (Single Lines) Char1,Bullet list Char1,DO NOT USE_h6 Char1,H6 Char1,PIM 6 Char1,Third Subheading Char1,h6 Char1,正文六级标题 Char1"/>
    <w:semiHidden/>
    <w:qFormat/>
    <w:rsid w:val="006049A8"/>
    <w:rPr>
      <w:rFonts w:ascii="Times New Roman" w:hAnsi="Times New Roman"/>
      <w:b/>
      <w:bCs/>
      <w:kern w:val="2"/>
      <w:sz w:val="24"/>
      <w:szCs w:val="24"/>
    </w:rPr>
  </w:style>
  <w:style w:type="character" w:customStyle="1" w:styleId="7Char1">
    <w:name w:val="标题 7 Char1"/>
    <w:aliases w:val="不用 Char1"/>
    <w:semiHidden/>
    <w:qFormat/>
    <w:rsid w:val="006049A8"/>
    <w:rPr>
      <w:rFonts w:ascii="Times New Roman" w:hAnsi="Times New Roman"/>
      <w:b/>
      <w:bCs/>
      <w:kern w:val="2"/>
      <w:sz w:val="24"/>
      <w:szCs w:val="24"/>
    </w:rPr>
  </w:style>
  <w:style w:type="character" w:customStyle="1" w:styleId="8Char1">
    <w:name w:val="标题 8 Char1"/>
    <w:aliases w:val="不用8 Char1"/>
    <w:qFormat/>
    <w:rsid w:val="006049A8"/>
    <w:rPr>
      <w:rFonts w:ascii="Times New Roman" w:hAnsi="Times New Roman"/>
      <w:b/>
      <w:kern w:val="2"/>
      <w:sz w:val="24"/>
      <w:szCs w:val="24"/>
    </w:rPr>
  </w:style>
  <w:style w:type="character" w:customStyle="1" w:styleId="9Char1">
    <w:name w:val="标题 9 Char1"/>
    <w:aliases w:val="不用9 Char1"/>
    <w:semiHidden/>
    <w:qFormat/>
    <w:rsid w:val="006049A8"/>
    <w:rPr>
      <w:rFonts w:ascii="Cambria" w:hAnsi="Cambria"/>
      <w:kern w:val="2"/>
      <w:sz w:val="21"/>
      <w:szCs w:val="21"/>
    </w:rPr>
  </w:style>
  <w:style w:type="paragraph" w:customStyle="1" w:styleId="085">
    <w:name w:val="首行缩进:  0.85 厘米"/>
    <w:basedOn w:val="Normal"/>
    <w:link w:val="085Char"/>
    <w:semiHidden/>
    <w:qFormat/>
    <w:rsid w:val="006049A8"/>
    <w:pPr>
      <w:widowControl/>
      <w:spacing w:after="100"/>
      <w:ind w:firstLine="482"/>
      <w:jc w:val="left"/>
    </w:pPr>
    <w:rPr>
      <w:rFonts w:ascii="Times New Roman" w:eastAsia="宋体" w:hAnsi="Times New Roman" w:cs="宋体"/>
      <w:color w:val="000000"/>
      <w:kern w:val="0"/>
      <w:szCs w:val="20"/>
      <w:lang w:eastAsia="en-US" w:bidi="en-US"/>
    </w:rPr>
  </w:style>
  <w:style w:type="character" w:customStyle="1" w:styleId="085Char">
    <w:name w:val="首行缩进:  0.85 厘米 Char"/>
    <w:link w:val="085"/>
    <w:semiHidden/>
    <w:qFormat/>
    <w:locked/>
    <w:rsid w:val="006049A8"/>
    <w:rPr>
      <w:rFonts w:ascii="Times New Roman" w:eastAsia="宋体" w:hAnsi="Times New Roman" w:cs="宋体"/>
      <w:color w:val="000000"/>
      <w:kern w:val="0"/>
      <w:sz w:val="24"/>
      <w:szCs w:val="20"/>
      <w:lang w:eastAsia="en-US" w:bidi="en-US"/>
    </w:rPr>
  </w:style>
  <w:style w:type="paragraph" w:customStyle="1" w:styleId="a141">
    <w:name w:val="文档编号"/>
    <w:basedOn w:val="Normal"/>
    <w:next w:val="Normal"/>
    <w:semiHidden/>
    <w:qFormat/>
    <w:rsid w:val="006049A8"/>
    <w:pPr>
      <w:adjustRightInd w:val="0"/>
      <w:jc w:val="center"/>
      <w:textAlignment w:val="baseline"/>
    </w:pPr>
    <w:rPr>
      <w:rFonts w:ascii="宋体" w:eastAsia="宋体" w:hAnsi="Times New Roman" w:cs="Times New Roman"/>
      <w:color w:val="000000"/>
      <w:kern w:val="0"/>
      <w:sz w:val="20"/>
      <w:szCs w:val="24"/>
    </w:rPr>
  </w:style>
  <w:style w:type="paragraph" w:customStyle="1" w:styleId="235">
    <w:name w:val="首行缩进:  2 字符"/>
    <w:basedOn w:val="Normal"/>
    <w:semiHidden/>
    <w:qFormat/>
    <w:rsid w:val="006049A8"/>
    <w:pPr>
      <w:spacing w:before="240" w:line="288" w:lineRule="auto"/>
      <w:ind w:firstLine="420"/>
    </w:pPr>
    <w:rPr>
      <w:rFonts w:ascii="Times New Roman" w:eastAsia="宋体" w:hAnsi="Times New Roman" w:cs="宋体"/>
      <w:color w:val="000000"/>
      <w:szCs w:val="20"/>
    </w:rPr>
  </w:style>
  <w:style w:type="paragraph" w:customStyle="1" w:styleId="a142">
    <w:name w:val="图形版面居中"/>
    <w:basedOn w:val="Normal"/>
    <w:next w:val="Normal"/>
    <w:semiHidden/>
    <w:qFormat/>
    <w:rsid w:val="006049A8"/>
    <w:pPr>
      <w:keepNext/>
      <w:spacing w:before="360"/>
      <w:jc w:val="center"/>
    </w:pPr>
    <w:rPr>
      <w:rFonts w:ascii="仿宋_GB2312" w:eastAsia="仿宋_GB2312" w:hAnsi="宋体" w:cs="Times New Roman"/>
      <w:color w:val="000000"/>
      <w:szCs w:val="24"/>
    </w:rPr>
  </w:style>
  <w:style w:type="character" w:customStyle="1" w:styleId="Char54">
    <w:name w:val="三级条标题 Char"/>
    <w:semiHidden/>
    <w:qFormat/>
    <w:rsid w:val="006049A8"/>
    <w:rPr>
      <w:rFonts w:ascii="黑体" w:eastAsia="黑体"/>
      <w:sz w:val="21"/>
      <w:lang w:val="en-US" w:eastAsia="zh-CN" w:bidi="ar-SA"/>
    </w:rPr>
  </w:style>
  <w:style w:type="character" w:customStyle="1" w:styleId="CharCharChar2">
    <w:name w:val="段 Char Char Char"/>
    <w:semiHidden/>
    <w:qFormat/>
    <w:rsid w:val="006049A8"/>
    <w:rPr>
      <w:rFonts w:ascii="宋体" w:eastAsia="宋体"/>
      <w:sz w:val="21"/>
      <w:lang w:val="en-US" w:eastAsia="zh-CN" w:bidi="ar-SA"/>
    </w:rPr>
  </w:style>
  <w:style w:type="paragraph" w:customStyle="1" w:styleId="a143">
    <w:name w:val="无标题条"/>
    <w:next w:val="Char53"/>
    <w:semiHidden/>
    <w:qFormat/>
    <w:rsid w:val="006049A8"/>
    <w:pPr>
      <w:tabs>
        <w:tab w:val="left" w:pos="3000"/>
      </w:tabs>
      <w:ind w:left="3000" w:hanging="420"/>
      <w:jc w:val="both"/>
    </w:pPr>
    <w:rPr>
      <w:rFonts w:ascii="Times New Roman" w:eastAsia="宋体" w:hAnsi="Times New Roman" w:cs="Times New Roman"/>
      <w:kern w:val="0"/>
      <w:szCs w:val="20"/>
    </w:rPr>
  </w:style>
  <w:style w:type="paragraph" w:customStyle="1" w:styleId="a144">
    <w:name w:val="哈哈图"/>
    <w:basedOn w:val="Normal"/>
    <w:semiHidden/>
    <w:qFormat/>
    <w:rsid w:val="006049A8"/>
    <w:pPr>
      <w:jc w:val="center"/>
    </w:pPr>
    <w:rPr>
      <w:rFonts w:ascii="Times New Roman" w:eastAsia="宋体" w:hAnsi="Times New Roman" w:cs="Times New Roman"/>
      <w:color w:val="000000"/>
      <w:szCs w:val="24"/>
    </w:rPr>
  </w:style>
  <w:style w:type="character" w:customStyle="1" w:styleId="Char55">
    <w:name w:val="哈哈改 Char"/>
    <w:link w:val="a145"/>
    <w:semiHidden/>
    <w:qFormat/>
    <w:rsid w:val="006049A8"/>
    <w:rPr>
      <w:rFonts w:ascii="宋体" w:hAnsi="宋体"/>
      <w:b/>
      <w:color w:val="000000"/>
      <w:sz w:val="24"/>
      <w:szCs w:val="24"/>
    </w:rPr>
  </w:style>
  <w:style w:type="paragraph" w:customStyle="1" w:styleId="a145">
    <w:name w:val="哈哈改"/>
    <w:basedOn w:val="a98"/>
    <w:link w:val="Char55"/>
    <w:semiHidden/>
    <w:qFormat/>
    <w:rsid w:val="006049A8"/>
    <w:pPr>
      <w:ind w:firstLine="480"/>
      <w:jc w:val="both"/>
    </w:pPr>
    <w:rPr>
      <w:b/>
    </w:rPr>
  </w:style>
  <w:style w:type="character" w:customStyle="1" w:styleId="Char56">
    <w:name w:val="哈哈标题三 Char"/>
    <w:link w:val="a146"/>
    <w:semiHidden/>
    <w:qFormat/>
    <w:rsid w:val="006049A8"/>
    <w:rPr>
      <w:rFonts w:ascii="宋体" w:hAnsi="宋体"/>
      <w:b/>
      <w:color w:val="000000"/>
      <w:sz w:val="24"/>
    </w:rPr>
  </w:style>
  <w:style w:type="paragraph" w:customStyle="1" w:styleId="a146">
    <w:name w:val="哈哈标题三"/>
    <w:basedOn w:val="313"/>
    <w:link w:val="Char56"/>
    <w:semiHidden/>
    <w:qFormat/>
    <w:rsid w:val="006049A8"/>
    <w:pPr>
      <w:keepNext/>
      <w:keepLines/>
      <w:tabs>
        <w:tab w:val="left" w:pos="360"/>
        <w:tab w:val="left" w:pos="425"/>
        <w:tab w:val="left" w:pos="780"/>
        <w:tab w:val="left" w:pos="1260"/>
        <w:tab w:val="left" w:pos="1418"/>
        <w:tab w:val="left" w:pos="1620"/>
        <w:tab w:val="left" w:pos="1740"/>
      </w:tabs>
      <w:spacing w:before="260" w:beforeLines="0" w:after="260" w:afterLines="0" w:line="480" w:lineRule="auto"/>
      <w:ind w:left="1740" w:hanging="420" w:leftChars="200" w:hangingChars="200"/>
      <w:jc w:val="left"/>
    </w:pPr>
    <w:rPr>
      <w:rFonts w:ascii="宋体" w:hAnsi="宋体" w:eastAsiaTheme="minorEastAsia" w:cstheme="minorBidi"/>
      <w:b/>
      <w:color w:val="000000"/>
      <w:sz w:val="24"/>
      <w:szCs w:val="21"/>
      <w:lang w:val="en-US" w:eastAsia="zh-CN"/>
    </w:rPr>
  </w:style>
  <w:style w:type="character" w:customStyle="1" w:styleId="Char57">
    <w:name w:val="表格 Char"/>
    <w:link w:val="a112"/>
    <w:qFormat/>
    <w:rsid w:val="006049A8"/>
    <w:rPr>
      <w:rFonts w:ascii="Times New Roman" w:eastAsia="宋体" w:hAnsi="Times New Roman" w:cs="Times New Roman"/>
      <w:color w:val="000000"/>
      <w:sz w:val="24"/>
      <w:szCs w:val="24"/>
    </w:rPr>
  </w:style>
  <w:style w:type="paragraph" w:customStyle="1" w:styleId="a147">
    <w:name w:val="缺省文本"/>
    <w:basedOn w:val="Normal"/>
    <w:link w:val="Char151"/>
    <w:qFormat/>
    <w:rsid w:val="006049A8"/>
    <w:pPr>
      <w:autoSpaceDE w:val="0"/>
      <w:autoSpaceDN w:val="0"/>
      <w:adjustRightInd w:val="0"/>
      <w:spacing w:line="240" w:lineRule="auto"/>
      <w:jc w:val="left"/>
    </w:pPr>
    <w:rPr>
      <w:rFonts w:ascii="Times New Roman" w:eastAsia="宋体" w:hAnsi="Times New Roman" w:cs="Times New Roman"/>
      <w:color w:val="000000"/>
      <w:kern w:val="0"/>
      <w:szCs w:val="20"/>
    </w:rPr>
  </w:style>
  <w:style w:type="paragraph" w:customStyle="1" w:styleId="417">
    <w:name w:val="哈哈标题4"/>
    <w:basedOn w:val="Normal"/>
    <w:semiHidden/>
    <w:qFormat/>
    <w:rsid w:val="006049A8"/>
    <w:pPr>
      <w:keepNext/>
      <w:keepLines/>
      <w:tabs>
        <w:tab w:val="left" w:pos="360"/>
        <w:tab w:val="left" w:pos="2160"/>
      </w:tabs>
      <w:spacing w:before="280" w:after="290" w:line="372" w:lineRule="auto"/>
      <w:ind w:left="2160" w:hanging="420"/>
      <w:outlineLvl w:val="3"/>
    </w:pPr>
    <w:rPr>
      <w:rFonts w:ascii="Arial" w:eastAsia="宋体" w:hAnsi="Arial" w:cs="Times New Roman"/>
      <w:b/>
      <w:color w:val="000000"/>
      <w:sz w:val="28"/>
      <w:szCs w:val="20"/>
    </w:rPr>
  </w:style>
  <w:style w:type="paragraph" w:customStyle="1" w:styleId="a148">
    <w:name w:val="图形文字"/>
    <w:semiHidden/>
    <w:qFormat/>
    <w:rsid w:val="006049A8"/>
    <w:pPr>
      <w:jc w:val="center"/>
    </w:pPr>
    <w:rPr>
      <w:rFonts w:ascii="Times New Roman" w:eastAsia="宋体" w:hAnsi="Times New Roman" w:cs="Times New Roman"/>
      <w:sz w:val="18"/>
      <w:szCs w:val="20"/>
    </w:rPr>
  </w:style>
  <w:style w:type="paragraph" w:customStyle="1" w:styleId="a149">
    <w:name w:val="哈哈标题二"/>
    <w:basedOn w:val="Heading2"/>
    <w:semiHidden/>
    <w:qFormat/>
    <w:rsid w:val="006049A8"/>
    <w:pPr>
      <w:numPr>
        <w:ilvl w:val="0"/>
        <w:numId w:val="0"/>
      </w:numPr>
      <w:tabs>
        <w:tab w:val="left" w:pos="425"/>
        <w:tab w:val="left" w:pos="567"/>
        <w:tab w:val="left" w:pos="2552"/>
      </w:tabs>
      <w:spacing w:before="0" w:after="0" w:line="413" w:lineRule="auto"/>
      <w:ind w:left="576" w:hanging="576"/>
      <w:jc w:val="left"/>
    </w:pPr>
    <w:rPr>
      <w:rFonts w:ascii="Times New Roman" w:eastAsia="宋体" w:hAnsi="Times New Roman" w:cs="Times New Roman"/>
      <w:bCs w:val="0"/>
      <w:spacing w:val="6"/>
      <w:sz w:val="28"/>
      <w:szCs w:val="20"/>
    </w:rPr>
  </w:style>
  <w:style w:type="paragraph" w:customStyle="1" w:styleId="a150">
    <w:name w:val="图下文字"/>
    <w:basedOn w:val="Normal"/>
    <w:link w:val="Char296"/>
    <w:semiHidden/>
    <w:qFormat/>
    <w:rsid w:val="006049A8"/>
    <w:pPr>
      <w:adjustRightInd w:val="0"/>
      <w:snapToGrid w:val="0"/>
      <w:spacing w:line="312" w:lineRule="auto"/>
      <w:jc w:val="center"/>
    </w:pPr>
    <w:rPr>
      <w:rFonts w:ascii="Times New Roman" w:eastAsia="宋体" w:hAnsi="Times New Roman" w:cs="Times New Roman"/>
      <w:color w:val="000000"/>
      <w:sz w:val="18"/>
      <w:szCs w:val="20"/>
    </w:rPr>
  </w:style>
  <w:style w:type="paragraph" w:customStyle="1" w:styleId="236">
    <w:name w:val="技术规格数标题2"/>
    <w:basedOn w:val="Normal"/>
    <w:semiHidden/>
    <w:qFormat/>
    <w:rsid w:val="006049A8"/>
    <w:pPr>
      <w:keepNext/>
      <w:keepLines/>
      <w:widowControl/>
      <w:tabs>
        <w:tab w:val="left" w:pos="-180"/>
        <w:tab w:val="left" w:pos="7920"/>
      </w:tabs>
      <w:spacing w:before="120" w:after="120"/>
      <w:ind w:left="-2" w:right="100" w:leftChars="100" w:rightChars="100"/>
      <w:jc w:val="center"/>
      <w:outlineLvl w:val="2"/>
    </w:pPr>
    <w:rPr>
      <w:rFonts w:ascii="Times New Roman" w:eastAsia="宋体" w:hAnsi="Times New Roman" w:cs="Times New Roman"/>
      <w:b/>
      <w:color w:val="000000"/>
      <w:kern w:val="0"/>
      <w:szCs w:val="20"/>
    </w:rPr>
  </w:style>
  <w:style w:type="paragraph" w:customStyle="1" w:styleId="a151">
    <w:name w:val="封二"/>
    <w:basedOn w:val="Normal"/>
    <w:semiHidden/>
    <w:qFormat/>
    <w:rsid w:val="006049A8"/>
    <w:pPr>
      <w:ind w:firstLine="425"/>
    </w:pPr>
    <w:rPr>
      <w:rFonts w:ascii="Times New Roman" w:eastAsia="幼圆" w:hAnsi="Times New Roman" w:cs="Times New Roman"/>
      <w:color w:val="000000"/>
      <w:sz w:val="32"/>
      <w:szCs w:val="20"/>
    </w:rPr>
  </w:style>
  <w:style w:type="paragraph" w:customStyle="1" w:styleId="a152">
    <w:name w:val="表头"/>
    <w:basedOn w:val="Normal"/>
    <w:link w:val="Char156"/>
    <w:qFormat/>
    <w:rsid w:val="006049A8"/>
    <w:pPr>
      <w:tabs>
        <w:tab w:val="left" w:pos="480"/>
      </w:tabs>
      <w:autoSpaceDE w:val="0"/>
      <w:autoSpaceDN w:val="0"/>
      <w:adjustRightInd w:val="0"/>
      <w:spacing w:line="240" w:lineRule="auto"/>
      <w:ind w:firstLine="482"/>
      <w:jc w:val="center"/>
      <w:textAlignment w:val="baseline"/>
    </w:pPr>
    <w:rPr>
      <w:rFonts w:ascii="Times New Roman" w:eastAsia="宋体" w:hAnsi="Tms Rmn" w:cs="Times New Roman"/>
      <w:b/>
      <w:color w:val="000000"/>
      <w:kern w:val="0"/>
      <w:szCs w:val="20"/>
    </w:rPr>
  </w:style>
  <w:style w:type="paragraph" w:customStyle="1" w:styleId="a153">
    <w:name w:val="哈哈表格"/>
    <w:basedOn w:val="Normal"/>
    <w:semiHidden/>
    <w:qFormat/>
    <w:rsid w:val="006049A8"/>
    <w:rPr>
      <w:rFonts w:ascii="宋体" w:eastAsia="宋体" w:hAnsi="宋体" w:cs="Times New Roman"/>
      <w:color w:val="000000"/>
      <w:szCs w:val="20"/>
    </w:rPr>
  </w:style>
  <w:style w:type="paragraph" w:customStyle="1" w:styleId="185">
    <w:name w:val="缺省文本:1"/>
    <w:basedOn w:val="Normal"/>
    <w:qFormat/>
    <w:rsid w:val="006049A8"/>
    <w:pPr>
      <w:autoSpaceDE w:val="0"/>
      <w:autoSpaceDN w:val="0"/>
      <w:adjustRightInd w:val="0"/>
      <w:spacing w:after="120" w:line="240" w:lineRule="auto"/>
      <w:jc w:val="left"/>
    </w:pPr>
    <w:rPr>
      <w:rFonts w:ascii="楷体_GB2312" w:eastAsia="楷体_GB2312" w:hAnsi="Times New Roman" w:cs="Times New Roman"/>
      <w:color w:val="000000"/>
      <w:kern w:val="0"/>
      <w:sz w:val="28"/>
      <w:szCs w:val="20"/>
    </w:rPr>
  </w:style>
  <w:style w:type="paragraph" w:customStyle="1" w:styleId="a154">
    <w:name w:val="大特点"/>
    <w:basedOn w:val="Normal"/>
    <w:semiHidden/>
    <w:qFormat/>
    <w:rsid w:val="006049A8"/>
    <w:pPr>
      <w:tabs>
        <w:tab w:val="left" w:pos="425"/>
      </w:tabs>
      <w:spacing w:before="240"/>
      <w:ind w:left="1260" w:hanging="360"/>
    </w:pPr>
    <w:rPr>
      <w:rFonts w:ascii="Times New Roman" w:eastAsia="宋体" w:hAnsi="Times New Roman" w:cs="Times New Roman"/>
      <w:color w:val="000000"/>
      <w:spacing w:val="12"/>
      <w:szCs w:val="20"/>
    </w:rPr>
  </w:style>
  <w:style w:type="paragraph" w:customStyle="1" w:styleId="a155">
    <w:name w:val="表格标题"/>
    <w:basedOn w:val="Normal"/>
    <w:link w:val="CharChar23"/>
    <w:qFormat/>
    <w:rsid w:val="006049A8"/>
    <w:pPr>
      <w:spacing w:line="240" w:lineRule="auto"/>
      <w:jc w:val="center"/>
    </w:pPr>
    <w:rPr>
      <w:rFonts w:ascii="Times New Roman" w:eastAsia="宋体" w:hAnsi="Times New Roman" w:cs="Times New Roman"/>
      <w:b/>
      <w:color w:val="000000"/>
      <w:szCs w:val="20"/>
    </w:rPr>
  </w:style>
  <w:style w:type="paragraph" w:customStyle="1" w:styleId="186">
    <w:name w:val="哈哈改1"/>
    <w:basedOn w:val="a98"/>
    <w:semiHidden/>
    <w:qFormat/>
    <w:rsid w:val="006049A8"/>
    <w:pPr>
      <w:ind w:firstLine="480"/>
      <w:jc w:val="both"/>
    </w:pPr>
    <w:rPr>
      <w:b/>
      <w:color w:val="FF0000"/>
    </w:rPr>
  </w:style>
  <w:style w:type="paragraph" w:customStyle="1" w:styleId="a156">
    <w:name w:val="表格文本"/>
    <w:link w:val="Char145"/>
    <w:qFormat/>
    <w:rsid w:val="006049A8"/>
    <w:pPr>
      <w:tabs>
        <w:tab w:val="decimal" w:pos="0"/>
      </w:tabs>
    </w:pPr>
    <w:rPr>
      <w:rFonts w:ascii="Arial" w:eastAsia="宋体" w:hAnsi="Arial" w:cs="Times New Roman"/>
      <w:kern w:val="0"/>
      <w:szCs w:val="20"/>
    </w:rPr>
  </w:style>
  <w:style w:type="paragraph" w:customStyle="1" w:styleId="329">
    <w:name w:val="技术规格书标题3"/>
    <w:basedOn w:val="Heading3"/>
    <w:semiHidden/>
    <w:qFormat/>
    <w:rsid w:val="006049A8"/>
    <w:pPr>
      <w:widowControl/>
      <w:numPr>
        <w:ilvl w:val="0"/>
        <w:numId w:val="0"/>
      </w:numPr>
      <w:tabs>
        <w:tab w:val="left" w:pos="-180"/>
        <w:tab w:val="left" w:pos="284"/>
        <w:tab w:val="left" w:pos="425"/>
        <w:tab w:val="left" w:pos="1418"/>
        <w:tab w:val="left" w:pos="7920"/>
      </w:tabs>
      <w:spacing w:line="480" w:lineRule="auto"/>
      <w:ind w:left="-2" w:right="100" w:hanging="2892" w:leftChars="100" w:rightChars="100"/>
      <w:jc w:val="left"/>
    </w:pPr>
    <w:rPr>
      <w:rFonts w:ascii="Times New Roman" w:eastAsia="宋体" w:hAnsi="Times New Roman" w:cs="Times New Roman"/>
      <w:bCs w:val="0"/>
      <w:color w:val="000000"/>
      <w:sz w:val="24"/>
      <w:szCs w:val="20"/>
    </w:rPr>
  </w:style>
  <w:style w:type="paragraph" w:customStyle="1" w:styleId="a157">
    <w:name w:val="条文脚注"/>
    <w:basedOn w:val="FootnoteText"/>
    <w:semiHidden/>
    <w:qFormat/>
    <w:rsid w:val="006049A8"/>
    <w:pPr>
      <w:spacing w:line="240" w:lineRule="auto"/>
      <w:ind w:left="200" w:hanging="200" w:leftChars="200" w:hangingChars="200"/>
      <w:jc w:val="both"/>
    </w:pPr>
    <w:rPr>
      <w:rFonts w:ascii="宋体" w:eastAsia="楷体_GB2312"/>
      <w:color w:val="000000"/>
      <w:szCs w:val="20"/>
    </w:rPr>
  </w:style>
  <w:style w:type="paragraph" w:customStyle="1" w:styleId="187">
    <w:name w:val="格式段落1"/>
    <w:basedOn w:val="Normal"/>
    <w:next w:val="Normal"/>
    <w:semiHidden/>
    <w:qFormat/>
    <w:rsid w:val="006049A8"/>
    <w:pPr>
      <w:tabs>
        <w:tab w:val="left" w:pos="360"/>
      </w:tabs>
      <w:spacing w:afterLines="50"/>
    </w:pPr>
    <w:rPr>
      <w:rFonts w:ascii="Verdana" w:eastAsia="宋体" w:hAnsi="Verdana" w:cs="Times New Roman"/>
      <w:color w:val="000000"/>
      <w:szCs w:val="20"/>
    </w:rPr>
  </w:style>
  <w:style w:type="paragraph" w:customStyle="1" w:styleId="a158">
    <w:name w:val="表格内容"/>
    <w:basedOn w:val="Normal"/>
    <w:link w:val="Char73"/>
    <w:semiHidden/>
    <w:qFormat/>
    <w:rsid w:val="006049A8"/>
    <w:pPr>
      <w:spacing w:line="300" w:lineRule="auto"/>
      <w:jc w:val="center"/>
    </w:pPr>
    <w:rPr>
      <w:rFonts w:ascii="宋体" w:eastAsia="宋体" w:hAnsi="宋体" w:cs="Times New Roman"/>
      <w:color w:val="000000"/>
      <w:szCs w:val="20"/>
    </w:rPr>
  </w:style>
  <w:style w:type="paragraph" w:customStyle="1" w:styleId="a159">
    <w:name w:val="仿宋正文"/>
    <w:basedOn w:val="Normal"/>
    <w:semiHidden/>
    <w:qFormat/>
    <w:rsid w:val="006049A8"/>
    <w:pPr>
      <w:spacing w:line="300" w:lineRule="auto"/>
      <w:ind w:firstLine="480"/>
    </w:pPr>
    <w:rPr>
      <w:rFonts w:ascii="仿宋_GB2312" w:eastAsia="仿宋_GB2312" w:hAnsi="Times New Roman" w:cs="Times New Roman"/>
      <w:color w:val="000000"/>
      <w:szCs w:val="20"/>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Normal"/>
    <w:semiHidden/>
    <w:qFormat/>
    <w:rsid w:val="006049A8"/>
    <w:pPr>
      <w:spacing w:line="240" w:lineRule="auto"/>
    </w:pPr>
    <w:rPr>
      <w:rFonts w:ascii="Tahoma" w:eastAsia="宋体" w:hAnsi="Tahoma" w:cs="Times New Roman"/>
      <w:color w:val="000000"/>
      <w:szCs w:val="20"/>
    </w:rPr>
  </w:style>
  <w:style w:type="paragraph" w:customStyle="1" w:styleId="330">
    <w:name w:val="哈哈标题3"/>
    <w:basedOn w:val="Heading3"/>
    <w:semiHidden/>
    <w:qFormat/>
    <w:rsid w:val="006049A8"/>
    <w:pPr>
      <w:numPr>
        <w:ilvl w:val="0"/>
        <w:numId w:val="0"/>
      </w:numPr>
      <w:tabs>
        <w:tab w:val="left" w:pos="425"/>
        <w:tab w:val="left" w:pos="709"/>
        <w:tab w:val="left" w:pos="1418"/>
      </w:tabs>
      <w:spacing w:line="413" w:lineRule="auto"/>
      <w:ind w:left="938"/>
      <w:jc w:val="left"/>
    </w:pPr>
    <w:rPr>
      <w:rFonts w:ascii="宋体" w:eastAsia="宋体" w:hAnsi="宋体" w:cs="Times New Roman"/>
      <w:bCs w:val="0"/>
      <w:color w:val="000000"/>
      <w:szCs w:val="20"/>
    </w:rPr>
  </w:style>
  <w:style w:type="paragraph" w:customStyle="1" w:styleId="a160">
    <w:name w:val="答复"/>
    <w:basedOn w:val="Normal"/>
    <w:semiHidden/>
    <w:qFormat/>
    <w:rsid w:val="006049A8"/>
    <w:rPr>
      <w:rFonts w:ascii="Times New Roman" w:eastAsia="宋体" w:hAnsi="Times New Roman" w:cs="Times New Roman"/>
      <w:b/>
      <w:color w:val="000000"/>
      <w:szCs w:val="20"/>
    </w:rPr>
  </w:style>
  <w:style w:type="paragraph" w:customStyle="1" w:styleId="a161">
    <w:name w:val="哈哈标题一"/>
    <w:basedOn w:val="156"/>
    <w:semiHidden/>
    <w:qFormat/>
    <w:rsid w:val="006049A8"/>
    <w:pPr>
      <w:keepNext/>
      <w:keepLines/>
      <w:tabs>
        <w:tab w:val="left" w:pos="425"/>
      </w:tabs>
      <w:spacing w:before="240" w:beforeLines="0" w:after="120" w:afterLines="0" w:line="576" w:lineRule="auto"/>
      <w:ind w:left="432" w:hanging="432" w:firstLineChars="200"/>
      <w:textAlignment w:val="center"/>
    </w:pPr>
    <w:rPr>
      <w:color w:val="000000"/>
      <w:spacing w:val="6"/>
      <w:kern w:val="36"/>
      <w:sz w:val="36"/>
      <w:szCs w:val="20"/>
    </w:rPr>
  </w:style>
  <w:style w:type="paragraph" w:customStyle="1" w:styleId="188">
    <w:name w:val="哈哈序号1"/>
    <w:basedOn w:val="a98"/>
    <w:semiHidden/>
    <w:qFormat/>
    <w:rsid w:val="006049A8"/>
    <w:pPr>
      <w:tabs>
        <w:tab w:val="left" w:pos="780"/>
        <w:tab w:val="left" w:pos="900"/>
        <w:tab w:val="left" w:pos="1500"/>
      </w:tabs>
      <w:ind w:left="900" w:hanging="420" w:leftChars="200" w:firstLineChars="0"/>
      <w:jc w:val="both"/>
    </w:pPr>
    <w:rPr>
      <w:b/>
    </w:rPr>
  </w:style>
  <w:style w:type="paragraph" w:customStyle="1" w:styleId="418">
    <w:name w:val="哈哈 标题 4"/>
    <w:basedOn w:val="313"/>
    <w:semiHidden/>
    <w:qFormat/>
    <w:rsid w:val="006049A8"/>
    <w:pPr>
      <w:keepNext/>
      <w:keepLines/>
      <w:tabs>
        <w:tab w:val="left" w:pos="360"/>
        <w:tab w:val="left" w:pos="425"/>
        <w:tab w:val="left" w:pos="709"/>
        <w:tab w:val="left" w:pos="1418"/>
        <w:tab w:val="left" w:pos="1680"/>
        <w:tab w:val="left" w:pos="1880"/>
        <w:tab w:val="left" w:pos="2160"/>
      </w:tabs>
      <w:spacing w:before="260" w:beforeLines="0" w:after="260" w:afterLines="0" w:line="480" w:lineRule="auto"/>
      <w:ind w:left="2160" w:hanging="420"/>
      <w:jc w:val="left"/>
    </w:pPr>
    <w:rPr>
      <w:rFonts w:ascii="宋体" w:hAnsi="宋体"/>
      <w:b/>
      <w:color w:val="000000"/>
      <w:sz w:val="24"/>
      <w:szCs w:val="21"/>
      <w:lang w:val="en-US" w:eastAsia="zh-CN"/>
    </w:rPr>
  </w:style>
  <w:style w:type="paragraph" w:customStyle="1" w:styleId="a162">
    <w:name w:val="解释字体"/>
    <w:basedOn w:val="Normal"/>
    <w:next w:val="Normal"/>
    <w:semiHidden/>
    <w:qFormat/>
    <w:rsid w:val="006049A8"/>
    <w:pPr>
      <w:widowControl/>
      <w:spacing w:after="80" w:line="240" w:lineRule="auto"/>
      <w:jc w:val="left"/>
    </w:pPr>
    <w:rPr>
      <w:rFonts w:ascii="Arial" w:eastAsia="宋体" w:hAnsi="Arial" w:cs="Times New Roman"/>
      <w:i/>
      <w:snapToGrid w:val="0"/>
      <w:color w:val="000000"/>
      <w:kern w:val="0"/>
      <w:szCs w:val="20"/>
    </w:rPr>
  </w:style>
  <w:style w:type="paragraph" w:customStyle="1" w:styleId="189">
    <w:name w:val="第1层并列"/>
    <w:basedOn w:val="Normal"/>
    <w:semiHidden/>
    <w:qFormat/>
    <w:rsid w:val="006049A8"/>
    <w:pPr>
      <w:spacing w:before="60" w:after="60"/>
      <w:ind w:firstLine="502" w:firstLineChars="209"/>
      <w:jc w:val="left"/>
    </w:pPr>
    <w:rPr>
      <w:rFonts w:ascii="宋体" w:eastAsia="宋体" w:hAnsi="宋体" w:cs="Times New Roman"/>
      <w:color w:val="000000"/>
      <w:szCs w:val="20"/>
    </w:rPr>
  </w:style>
  <w:style w:type="paragraph" w:customStyle="1" w:styleId="237">
    <w:name w:val="哈哈序号2级"/>
    <w:basedOn w:val="a98"/>
    <w:semiHidden/>
    <w:qFormat/>
    <w:rsid w:val="006049A8"/>
    <w:pPr>
      <w:tabs>
        <w:tab w:val="left" w:pos="-1210"/>
        <w:tab w:val="left" w:pos="360"/>
        <w:tab w:val="left" w:pos="900"/>
      </w:tabs>
      <w:ind w:left="900" w:hanging="420" w:firstLineChars="0"/>
      <w:jc w:val="both"/>
    </w:pPr>
    <w:rPr>
      <w:b/>
    </w:rPr>
  </w:style>
  <w:style w:type="paragraph" w:customStyle="1" w:styleId="192">
    <w:name w:val="表头1"/>
    <w:semiHidden/>
    <w:qFormat/>
    <w:rsid w:val="006049A8"/>
    <w:pPr>
      <w:widowControl w:val="0"/>
      <w:jc w:val="center"/>
    </w:pPr>
    <w:rPr>
      <w:rFonts w:ascii="Times New Roman" w:eastAsia="宋体" w:hAnsi="Times New Roman" w:cs="Times New Roman"/>
      <w:sz w:val="24"/>
      <w:szCs w:val="20"/>
    </w:rPr>
  </w:style>
  <w:style w:type="paragraph" w:customStyle="1" w:styleId="a163">
    <w:name w:val="表图名"/>
    <w:basedOn w:val="Normal"/>
    <w:semiHidden/>
    <w:qFormat/>
    <w:rsid w:val="006049A8"/>
    <w:rPr>
      <w:rFonts w:ascii="Arial" w:eastAsia="宋体" w:hAnsi="Arial" w:cs="Times New Roman"/>
      <w:color w:val="000000"/>
      <w:szCs w:val="20"/>
    </w:rPr>
  </w:style>
  <w:style w:type="paragraph" w:customStyle="1" w:styleId="419">
    <w:name w:val="技术规格数标题4"/>
    <w:basedOn w:val="Heading5"/>
    <w:next w:val="Normal"/>
    <w:semiHidden/>
    <w:qFormat/>
    <w:rsid w:val="006049A8"/>
    <w:pPr>
      <w:widowControl/>
      <w:numPr>
        <w:ilvl w:val="0"/>
        <w:numId w:val="0"/>
      </w:numPr>
      <w:tabs>
        <w:tab w:val="left" w:pos="425"/>
        <w:tab w:val="left" w:pos="2127"/>
        <w:tab w:val="left" w:pos="2552"/>
        <w:tab w:val="left" w:pos="6946"/>
        <w:tab w:val="left" w:pos="8804"/>
      </w:tabs>
      <w:spacing w:before="60" w:after="60"/>
      <w:ind w:left="180" w:right="104" w:leftChars="75" w:rightChars="104"/>
      <w:jc w:val="left"/>
    </w:pPr>
    <w:rPr>
      <w:rFonts w:ascii="宋体" w:eastAsia="宋体" w:hAnsi="宋体" w:cs="Times New Roman"/>
      <w:bCs w:val="0"/>
      <w:color w:val="000000"/>
      <w:kern w:val="0"/>
      <w:sz w:val="24"/>
      <w:szCs w:val="20"/>
    </w:rPr>
  </w:style>
  <w:style w:type="paragraph" w:customStyle="1" w:styleId="-">
    <w:name w:val="标题-部分"/>
    <w:basedOn w:val="Normal"/>
    <w:semiHidden/>
    <w:qFormat/>
    <w:rsid w:val="006049A8"/>
    <w:pPr>
      <w:tabs>
        <w:tab w:val="left" w:pos="1200"/>
      </w:tabs>
      <w:ind w:left="1200" w:hanging="360" w:leftChars="400" w:hangingChars="200"/>
    </w:pPr>
    <w:rPr>
      <w:rFonts w:ascii="楷体_GB2312" w:eastAsia="楷体_GB2312" w:hAnsi="宋体" w:cs="Times New Roman"/>
      <w:color w:val="000000"/>
      <w:sz w:val="28"/>
      <w:szCs w:val="20"/>
    </w:rPr>
  </w:style>
  <w:style w:type="paragraph" w:customStyle="1" w:styleId="a164">
    <w:name w:val="宋体"/>
    <w:basedOn w:val="Normal"/>
    <w:semiHidden/>
    <w:qFormat/>
    <w:rsid w:val="006049A8"/>
    <w:pPr>
      <w:spacing w:line="240" w:lineRule="auto"/>
    </w:pPr>
    <w:rPr>
      <w:rFonts w:ascii="宋体" w:eastAsia="宋体" w:hAnsi="宋体" w:cs="Times New Roman"/>
      <w:color w:val="000000"/>
      <w:spacing w:val="10"/>
      <w:szCs w:val="20"/>
    </w:rPr>
  </w:style>
  <w:style w:type="paragraph" w:customStyle="1" w:styleId="193">
    <w:name w:val="第1层正文"/>
    <w:basedOn w:val="Normal"/>
    <w:semiHidden/>
    <w:qFormat/>
    <w:rsid w:val="006049A8"/>
    <w:pPr>
      <w:tabs>
        <w:tab w:val="left" w:pos="945"/>
      </w:tabs>
      <w:spacing w:before="120" w:after="120" w:line="240" w:lineRule="auto"/>
      <w:ind w:left="945" w:leftChars="450"/>
    </w:pPr>
    <w:rPr>
      <w:rFonts w:ascii="Times New Roman" w:eastAsia="宋体" w:hAnsi="Times New Roman" w:cs="Times New Roman"/>
      <w:color w:val="000000"/>
      <w:szCs w:val="20"/>
    </w:rPr>
  </w:style>
  <w:style w:type="paragraph" w:customStyle="1" w:styleId="a165">
    <w:name w:val="公司徽标"/>
    <w:basedOn w:val="Normal"/>
    <w:semiHidden/>
    <w:qFormat/>
    <w:rsid w:val="006049A8"/>
    <w:pPr>
      <w:spacing w:line="440" w:lineRule="exact"/>
    </w:pPr>
    <w:rPr>
      <w:rFonts w:ascii="Times New Roman" w:eastAsia="宋体" w:hAnsi="Times New Roman" w:cs="Times New Roman"/>
      <w:b/>
      <w:color w:val="000000"/>
      <w:szCs w:val="20"/>
    </w:rPr>
  </w:style>
  <w:style w:type="paragraph" w:customStyle="1" w:styleId="ParaCharCharCharCharCharCharChar">
    <w:name w:val="默认段落字体 Para Char Char Char Char Char Char Char"/>
    <w:basedOn w:val="Normal"/>
    <w:qFormat/>
    <w:rsid w:val="006049A8"/>
    <w:pPr>
      <w:spacing w:line="240" w:lineRule="auto"/>
    </w:pPr>
    <w:rPr>
      <w:rFonts w:ascii="Tahoma" w:eastAsia="宋体" w:hAnsi="Tahoma" w:cs="Times New Roman"/>
      <w:color w:val="000000"/>
      <w:szCs w:val="20"/>
    </w:rPr>
  </w:style>
  <w:style w:type="paragraph" w:customStyle="1" w:styleId="a166">
    <w:name w:val="图形"/>
    <w:basedOn w:val="Normal"/>
    <w:next w:val="Caption"/>
    <w:semiHidden/>
    <w:qFormat/>
    <w:rsid w:val="006049A8"/>
    <w:pPr>
      <w:spacing w:line="240" w:lineRule="exact"/>
      <w:ind w:firstLine="540" w:firstLineChars="225"/>
    </w:pPr>
    <w:rPr>
      <w:rFonts w:ascii="Times New Roman" w:eastAsia="宋体" w:hAnsi="Times New Roman" w:cs="Times New Roman"/>
      <w:color w:val="000000"/>
      <w:szCs w:val="20"/>
    </w:rPr>
  </w:style>
  <w:style w:type="paragraph" w:customStyle="1" w:styleId="194">
    <w:name w:val="列表符号项目级别1"/>
    <w:basedOn w:val="Normal"/>
    <w:semiHidden/>
    <w:qFormat/>
    <w:rsid w:val="006049A8"/>
    <w:pPr>
      <w:widowControl/>
      <w:spacing w:line="288" w:lineRule="auto"/>
    </w:pPr>
    <w:rPr>
      <w:rFonts w:ascii="Arial" w:eastAsia="宋体" w:hAnsi="Arial" w:cs="Times New Roman"/>
      <w:color w:val="000000"/>
      <w:kern w:val="0"/>
      <w:szCs w:val="20"/>
    </w:rPr>
  </w:style>
  <w:style w:type="paragraph" w:customStyle="1" w:styleId="a167">
    <w:name w:val="标准"/>
    <w:basedOn w:val="Normal"/>
    <w:semiHidden/>
    <w:qFormat/>
    <w:rsid w:val="006049A8"/>
    <w:pPr>
      <w:autoSpaceDE w:val="0"/>
      <w:autoSpaceDN w:val="0"/>
      <w:adjustRightInd w:val="0"/>
      <w:snapToGrid w:val="0"/>
      <w:spacing w:line="312" w:lineRule="atLeast"/>
      <w:ind w:right="11" w:firstLine="480"/>
      <w:textAlignment w:val="baseline"/>
    </w:pPr>
    <w:rPr>
      <w:rFonts w:ascii="宋体" w:eastAsia="宋体" w:hAnsi="Times New Roman" w:cs="Times New Roman"/>
      <w:color w:val="000000"/>
      <w:kern w:val="0"/>
      <w:szCs w:val="20"/>
    </w:rPr>
  </w:style>
  <w:style w:type="paragraph" w:customStyle="1" w:styleId="a168">
    <w:name w:val="分类"/>
    <w:basedOn w:val="Normal"/>
    <w:semiHidden/>
    <w:qFormat/>
    <w:rsid w:val="006049A8"/>
    <w:pPr>
      <w:spacing w:line="240" w:lineRule="auto"/>
      <w:ind w:left="567"/>
    </w:pPr>
    <w:rPr>
      <w:rFonts w:ascii="Times New Roman" w:eastAsia="宋体" w:hAnsi="Times New Roman" w:cs="Times New Roman"/>
      <w:color w:val="000000"/>
      <w:szCs w:val="20"/>
    </w:rPr>
  </w:style>
  <w:style w:type="paragraph" w:customStyle="1" w:styleId="238">
    <w:name w:val="段落缩进2 小四"/>
    <w:basedOn w:val="Normal"/>
    <w:semiHidden/>
    <w:qFormat/>
    <w:rsid w:val="006049A8"/>
    <w:pPr>
      <w:ind w:firstLine="480"/>
    </w:pPr>
    <w:rPr>
      <w:rFonts w:ascii="宋体" w:eastAsia="宋体" w:hAnsi="宋体" w:cs="Times New Roman"/>
      <w:color w:val="000000"/>
      <w:szCs w:val="20"/>
    </w:rPr>
  </w:style>
  <w:style w:type="paragraph" w:customStyle="1" w:styleId="a169">
    <w:name w:val="填表"/>
    <w:basedOn w:val="Normal"/>
    <w:semiHidden/>
    <w:qFormat/>
    <w:rsid w:val="006049A8"/>
    <w:pPr>
      <w:spacing w:line="240" w:lineRule="atLeast"/>
      <w:jc w:val="center"/>
    </w:pPr>
    <w:rPr>
      <w:rFonts w:ascii="Times New Roman" w:eastAsia="宋体" w:hAnsi="Times New Roman" w:cs="Times New Roman"/>
      <w:color w:val="000000"/>
      <w:kern w:val="0"/>
      <w:sz w:val="18"/>
      <w:szCs w:val="20"/>
    </w:rPr>
  </w:style>
  <w:style w:type="paragraph" w:customStyle="1" w:styleId="239">
    <w:name w:val="列表项2，点"/>
    <w:basedOn w:val="Normal"/>
    <w:semiHidden/>
    <w:qFormat/>
    <w:rsid w:val="006049A8"/>
    <w:pPr>
      <w:widowControl/>
      <w:tabs>
        <w:tab w:val="left" w:pos="1102"/>
      </w:tabs>
      <w:adjustRightInd w:val="0"/>
      <w:snapToGrid w:val="0"/>
      <w:spacing w:before="25"/>
      <w:ind w:left="720" w:hanging="420" w:leftChars="300"/>
      <w:jc w:val="center"/>
      <w:textAlignment w:val="baseline"/>
    </w:pPr>
    <w:rPr>
      <w:rFonts w:ascii="Arial" w:eastAsia="新宋体" w:hAnsi="Arial" w:cs="Times New Roman"/>
      <w:i/>
      <w:color w:val="000000"/>
      <w:szCs w:val="22"/>
    </w:rPr>
  </w:style>
  <w:style w:type="paragraph" w:customStyle="1" w:styleId="Web1">
    <w:name w:val="普通 (Web)"/>
    <w:basedOn w:val="Normal"/>
    <w:semiHidden/>
    <w:qFormat/>
    <w:rsid w:val="006049A8"/>
    <w:pPr>
      <w:widowControl/>
      <w:spacing w:before="100" w:after="100" w:line="240" w:lineRule="auto"/>
      <w:jc w:val="left"/>
    </w:pPr>
    <w:rPr>
      <w:rFonts w:ascii="宋体" w:eastAsia="宋体" w:hAnsi="宋体" w:cs="Times New Roman"/>
      <w:color w:val="000000"/>
      <w:kern w:val="0"/>
      <w:szCs w:val="24"/>
    </w:rPr>
  </w:style>
  <w:style w:type="paragraph" w:customStyle="1" w:styleId="a170">
    <w:name w:val="目次"/>
    <w:basedOn w:val="Normal"/>
    <w:semiHidden/>
    <w:qFormat/>
    <w:rsid w:val="006049A8"/>
    <w:pPr>
      <w:widowControl/>
      <w:adjustRightInd w:val="0"/>
      <w:snapToGrid w:val="0"/>
      <w:spacing w:before="600" w:after="800" w:line="300" w:lineRule="auto"/>
      <w:jc w:val="center"/>
      <w:textAlignment w:val="baseline"/>
    </w:pPr>
    <w:rPr>
      <w:rFonts w:ascii="黑体" w:eastAsia="黑体" w:hAnsi="Arial" w:cs="Times New Roman"/>
      <w:color w:val="000000"/>
      <w:spacing w:val="100"/>
      <w:kern w:val="0"/>
      <w:sz w:val="30"/>
      <w:szCs w:val="20"/>
    </w:rPr>
  </w:style>
  <w:style w:type="paragraph" w:customStyle="1" w:styleId="a171">
    <w:name w:val="图，整体编号"/>
    <w:basedOn w:val="Normal"/>
    <w:semiHidden/>
    <w:qFormat/>
    <w:rsid w:val="006049A8"/>
    <w:pPr>
      <w:widowControl/>
      <w:tabs>
        <w:tab w:val="left" w:pos="284"/>
        <w:tab w:val="left" w:pos="720"/>
      </w:tabs>
      <w:adjustRightInd w:val="0"/>
      <w:snapToGrid w:val="0"/>
      <w:spacing w:before="25" w:line="400" w:lineRule="exact"/>
      <w:ind w:left="284" w:hanging="284"/>
      <w:jc w:val="center"/>
      <w:textAlignment w:val="baseline"/>
    </w:pPr>
    <w:rPr>
      <w:rFonts w:ascii="Arial" w:eastAsia="华文细黑" w:hAnsi="Arial" w:cs="Times New Roman"/>
      <w:color w:val="000000"/>
      <w:szCs w:val="22"/>
    </w:rPr>
  </w:style>
  <w:style w:type="paragraph" w:customStyle="1" w:styleId="a172">
    <w:name w:val="表，整体编号"/>
    <w:basedOn w:val="Normal"/>
    <w:semiHidden/>
    <w:qFormat/>
    <w:rsid w:val="006049A8"/>
    <w:pPr>
      <w:widowControl/>
      <w:tabs>
        <w:tab w:val="left" w:pos="284"/>
        <w:tab w:val="center" w:pos="420"/>
      </w:tabs>
      <w:adjustRightInd w:val="0"/>
      <w:snapToGrid w:val="0"/>
      <w:spacing w:before="25" w:line="400" w:lineRule="exact"/>
      <w:ind w:left="284" w:hanging="284"/>
      <w:jc w:val="center"/>
      <w:textAlignment w:val="baseline"/>
    </w:pPr>
    <w:rPr>
      <w:rFonts w:ascii="Arial" w:eastAsia="华文细黑" w:hAnsi="Arial" w:cs="Times New Roman"/>
      <w:color w:val="000000"/>
      <w:szCs w:val="22"/>
    </w:rPr>
  </w:style>
  <w:style w:type="paragraph" w:customStyle="1" w:styleId="a173">
    <w:name w:val="参考文献"/>
    <w:basedOn w:val="Normal"/>
    <w:semiHidden/>
    <w:qFormat/>
    <w:rsid w:val="006049A8"/>
    <w:pPr>
      <w:widowControl/>
      <w:numPr>
        <w:numId w:val="60"/>
      </w:numPr>
      <w:tabs>
        <w:tab w:val="clear" w:pos="1202"/>
      </w:tabs>
      <w:adjustRightInd w:val="0"/>
      <w:snapToGrid w:val="0"/>
      <w:spacing w:before="120" w:after="240" w:line="360" w:lineRule="atLeast"/>
      <w:ind w:left="0"/>
      <w:jc w:val="center"/>
      <w:textAlignment w:val="baseline"/>
    </w:pPr>
    <w:rPr>
      <w:rFonts w:ascii="Arial" w:eastAsia="黑体" w:hAnsi="Arial" w:cs="Times New Roman"/>
      <w:color w:val="000000"/>
      <w:spacing w:val="120"/>
      <w:kern w:val="0"/>
      <w:szCs w:val="20"/>
    </w:rPr>
  </w:style>
  <w:style w:type="paragraph" w:customStyle="1" w:styleId="a174">
    <w:name w:val="表格字体"/>
    <w:basedOn w:val="Normal"/>
    <w:semiHidden/>
    <w:qFormat/>
    <w:rsid w:val="006049A8"/>
    <w:pPr>
      <w:widowControl/>
      <w:adjustRightInd w:val="0"/>
      <w:snapToGrid w:val="0"/>
      <w:spacing w:before="25" w:line="400" w:lineRule="exact"/>
      <w:ind w:firstLine="482"/>
      <w:jc w:val="center"/>
      <w:textAlignment w:val="baseline"/>
    </w:pPr>
    <w:rPr>
      <w:rFonts w:ascii="Arial" w:eastAsia="新宋体" w:hAnsi="Arial" w:cs="Times New Roman"/>
      <w:color w:val="000000"/>
      <w:szCs w:val="22"/>
    </w:rPr>
  </w:style>
  <w:style w:type="paragraph" w:customStyle="1" w:styleId="195">
    <w:name w:val="附录1层"/>
    <w:basedOn w:val="Normal"/>
    <w:next w:val="Normal"/>
    <w:semiHidden/>
    <w:qFormat/>
    <w:rsid w:val="006049A8"/>
    <w:pPr>
      <w:widowControl/>
      <w:adjustRightInd w:val="0"/>
      <w:snapToGrid w:val="0"/>
      <w:spacing w:beforeLines="25" w:line="300" w:lineRule="auto"/>
      <w:textAlignment w:val="baseline"/>
    </w:pPr>
    <w:rPr>
      <w:rFonts w:ascii="Arial" w:eastAsia="黑体" w:hAnsi="Arial" w:cs="Times New Roman"/>
      <w:color w:val="000000"/>
      <w:kern w:val="0"/>
      <w:sz w:val="28"/>
      <w:szCs w:val="20"/>
    </w:rPr>
  </w:style>
  <w:style w:type="paragraph" w:customStyle="1" w:styleId="a175">
    <w:name w:val="附录标题"/>
    <w:basedOn w:val="Normal"/>
    <w:semiHidden/>
    <w:qFormat/>
    <w:rsid w:val="006049A8"/>
    <w:pPr>
      <w:widowControl/>
      <w:adjustRightInd w:val="0"/>
      <w:snapToGrid w:val="0"/>
      <w:spacing w:before="120" w:after="60" w:line="400" w:lineRule="exact"/>
      <w:ind w:firstLine="482"/>
      <w:jc w:val="center"/>
      <w:textAlignment w:val="baseline"/>
    </w:pPr>
    <w:rPr>
      <w:rFonts w:ascii="Arial" w:eastAsia="黑体" w:hAnsi="Arial" w:cs="Times New Roman"/>
      <w:color w:val="000000"/>
      <w:szCs w:val="22"/>
    </w:rPr>
  </w:style>
  <w:style w:type="paragraph" w:customStyle="1" w:styleId="a176">
    <w:name w:val="表格编号"/>
    <w:basedOn w:val="Normal"/>
    <w:semiHidden/>
    <w:qFormat/>
    <w:rsid w:val="006049A8"/>
    <w:pPr>
      <w:tabs>
        <w:tab w:val="left" w:pos="432"/>
      </w:tabs>
      <w:spacing w:line="240" w:lineRule="auto"/>
      <w:ind w:left="432" w:hanging="432"/>
    </w:pPr>
    <w:rPr>
      <w:rFonts w:ascii="Times New Roman" w:eastAsia="楷体_GB2312" w:hAnsi="Times New Roman" w:cs="Times New Roman"/>
      <w:color w:val="000000"/>
      <w:szCs w:val="24"/>
    </w:rPr>
  </w:style>
  <w:style w:type="paragraph" w:customStyle="1" w:styleId="a177">
    <w:name w:val="项目符号：二级"/>
    <w:basedOn w:val="Normal"/>
    <w:link w:val="Char58"/>
    <w:semiHidden/>
    <w:qFormat/>
    <w:rsid w:val="006049A8"/>
    <w:pPr>
      <w:widowControl/>
      <w:adjustRightInd w:val="0"/>
      <w:snapToGrid w:val="0"/>
      <w:spacing w:before="78" w:line="400" w:lineRule="exact"/>
      <w:jc w:val="center"/>
      <w:textAlignment w:val="baseline"/>
    </w:pPr>
    <w:rPr>
      <w:rFonts w:ascii="Arial" w:eastAsia="新宋体" w:hAnsi="Arial" w:cs="Times New Roman"/>
      <w:bCs/>
      <w:color w:val="000000"/>
      <w:szCs w:val="22"/>
    </w:rPr>
  </w:style>
  <w:style w:type="paragraph" w:customStyle="1" w:styleId="a178">
    <w:name w:val="加点正文缩进"/>
    <w:basedOn w:val="Normal"/>
    <w:link w:val="Char231"/>
    <w:qFormat/>
    <w:rsid w:val="006049A8"/>
    <w:pPr>
      <w:tabs>
        <w:tab w:val="left" w:pos="2127"/>
      </w:tabs>
      <w:spacing w:beforeLines="50" w:afterLines="50" w:line="300" w:lineRule="auto"/>
      <w:ind w:left="2127" w:hanging="425"/>
    </w:pPr>
    <w:rPr>
      <w:rFonts w:ascii="Times New Roman" w:eastAsia="宋体" w:hAnsi="Times New Roman" w:cs="Times New Roman"/>
      <w:color w:val="000000"/>
      <w:szCs w:val="24"/>
    </w:rPr>
  </w:style>
  <w:style w:type="paragraph" w:customStyle="1" w:styleId="196">
    <w:name w:val="列表项1，点"/>
    <w:basedOn w:val="Normal"/>
    <w:semiHidden/>
    <w:qFormat/>
    <w:rsid w:val="006049A8"/>
    <w:pPr>
      <w:widowControl/>
      <w:tabs>
        <w:tab w:val="left" w:pos="284"/>
      </w:tabs>
      <w:adjustRightInd w:val="0"/>
      <w:snapToGrid w:val="0"/>
      <w:spacing w:before="78" w:line="400" w:lineRule="exact"/>
      <w:ind w:left="284" w:hanging="284"/>
      <w:jc w:val="center"/>
      <w:textAlignment w:val="baseline"/>
    </w:pPr>
    <w:rPr>
      <w:rFonts w:ascii="Arial" w:eastAsia="黑体" w:hAnsi="Arial" w:cs="Times New Roman"/>
      <w:i/>
      <w:color w:val="000000"/>
      <w:szCs w:val="24"/>
    </w:rPr>
  </w:style>
  <w:style w:type="paragraph" w:customStyle="1" w:styleId="-0">
    <w:name w:val="并列项-点"/>
    <w:basedOn w:val="Normal"/>
    <w:semiHidden/>
    <w:qFormat/>
    <w:rsid w:val="006049A8"/>
    <w:pPr>
      <w:widowControl/>
      <w:tabs>
        <w:tab w:val="left" w:pos="851"/>
        <w:tab w:val="left" w:pos="1140"/>
      </w:tabs>
      <w:adjustRightInd w:val="0"/>
      <w:snapToGrid w:val="0"/>
      <w:spacing w:line="360" w:lineRule="atLeast"/>
      <w:ind w:left="1140" w:hanging="420"/>
      <w:textAlignment w:val="baseline"/>
    </w:pPr>
    <w:rPr>
      <w:rFonts w:ascii="Times New Roman" w:eastAsia="宋体" w:hAnsi="Times New Roman" w:cs="Times New Roman"/>
      <w:color w:val="000000"/>
      <w:kern w:val="0"/>
      <w:szCs w:val="20"/>
    </w:rPr>
  </w:style>
  <w:style w:type="paragraph" w:customStyle="1" w:styleId="a179">
    <w:name w:val="并列项二点"/>
    <w:basedOn w:val="Normal"/>
    <w:semiHidden/>
    <w:qFormat/>
    <w:rsid w:val="006049A8"/>
    <w:pPr>
      <w:widowControl/>
      <w:tabs>
        <w:tab w:val="left" w:pos="425"/>
      </w:tabs>
      <w:adjustRightInd w:val="0"/>
      <w:snapToGrid w:val="0"/>
      <w:spacing w:line="240" w:lineRule="auto"/>
      <w:ind w:left="1240" w:hanging="400" w:leftChars="400"/>
      <w:textAlignment w:val="baseline"/>
    </w:pPr>
    <w:rPr>
      <w:rFonts w:ascii="Times New Roman" w:eastAsia="宋体" w:hAnsi="Times New Roman" w:cs="Times New Roman"/>
      <w:color w:val="000000"/>
      <w:kern w:val="0"/>
      <w:szCs w:val="20"/>
    </w:rPr>
  </w:style>
  <w:style w:type="paragraph" w:customStyle="1" w:styleId="a180">
    <w:name w:val="加点正文"/>
    <w:basedOn w:val="Normal"/>
    <w:semiHidden/>
    <w:qFormat/>
    <w:rsid w:val="006049A8"/>
    <w:pPr>
      <w:tabs>
        <w:tab w:val="left" w:pos="480"/>
      </w:tabs>
      <w:spacing w:beforeLines="50" w:afterLines="50" w:line="300" w:lineRule="auto"/>
      <w:ind w:left="425" w:hanging="425"/>
    </w:pPr>
    <w:rPr>
      <w:rFonts w:ascii="Times New Roman" w:eastAsia="宋体" w:hAnsi="Times New Roman" w:cs="Times New Roman"/>
      <w:color w:val="000000"/>
      <w:szCs w:val="24"/>
    </w:rPr>
  </w:style>
  <w:style w:type="character" w:customStyle="1" w:styleId="Char58">
    <w:name w:val="项目符号：二级 Char"/>
    <w:link w:val="a177"/>
    <w:semiHidden/>
    <w:qFormat/>
    <w:rsid w:val="006049A8"/>
    <w:rPr>
      <w:rFonts w:ascii="Arial" w:eastAsia="新宋体" w:hAnsi="Arial" w:cs="Times New Roman"/>
      <w:bCs/>
      <w:color w:val="000000"/>
      <w:sz w:val="24"/>
      <w:szCs w:val="22"/>
    </w:rPr>
  </w:style>
  <w:style w:type="paragraph" w:customStyle="1" w:styleId="240">
    <w:name w:val="附录2层"/>
    <w:basedOn w:val="Normal"/>
    <w:next w:val="Normal"/>
    <w:semiHidden/>
    <w:qFormat/>
    <w:rsid w:val="006049A8"/>
    <w:pPr>
      <w:widowControl/>
      <w:adjustRightInd w:val="0"/>
      <w:snapToGrid w:val="0"/>
      <w:spacing w:line="360" w:lineRule="atLeast"/>
      <w:textAlignment w:val="baseline"/>
    </w:pPr>
    <w:rPr>
      <w:rFonts w:ascii="黑体" w:eastAsia="黑体" w:hAnsi="Times New Roman" w:cs="Times New Roman"/>
      <w:color w:val="000000"/>
      <w:kern w:val="0"/>
      <w:szCs w:val="20"/>
    </w:rPr>
  </w:style>
  <w:style w:type="paragraph" w:customStyle="1" w:styleId="a181">
    <w:name w:val="封面"/>
    <w:basedOn w:val="Normal"/>
    <w:link w:val="Char294"/>
    <w:qFormat/>
    <w:rsid w:val="006049A8"/>
    <w:pPr>
      <w:adjustRightInd w:val="0"/>
      <w:spacing w:line="360" w:lineRule="atLeast"/>
      <w:jc w:val="right"/>
      <w:textAlignment w:val="baseline"/>
    </w:pPr>
    <w:rPr>
      <w:rFonts w:ascii="Arial" w:eastAsia="宋体" w:hAnsi="Arial" w:cs="Times New Roman"/>
      <w:color w:val="000000"/>
      <w:kern w:val="0"/>
      <w:szCs w:val="20"/>
    </w:rPr>
  </w:style>
  <w:style w:type="paragraph" w:customStyle="1" w:styleId="197">
    <w:name w:val="模板标题1"/>
    <w:basedOn w:val="Heading1"/>
    <w:next w:val="Normal"/>
    <w:qFormat/>
    <w:rsid w:val="006049A8"/>
    <w:pPr>
      <w:pageBreakBefore/>
      <w:numPr>
        <w:numId w:val="61"/>
      </w:numPr>
      <w:tabs>
        <w:tab w:val="left" w:pos="360"/>
        <w:tab w:val="left" w:pos="425"/>
        <w:tab w:val="left" w:pos="560"/>
      </w:tabs>
      <w:spacing w:before="240" w:after="240"/>
      <w:ind w:left="432" w:hanging="432"/>
      <w:jc w:val="center"/>
    </w:pPr>
    <w:rPr>
      <w:rFonts w:ascii="宋体" w:eastAsia="黑体" w:hAnsi="宋体" w:cs="Times New Roman"/>
      <w:bCs w:val="0"/>
      <w:sz w:val="32"/>
      <w:szCs w:val="30"/>
    </w:rPr>
  </w:style>
  <w:style w:type="paragraph" w:customStyle="1" w:styleId="A-S-1">
    <w:name w:val="首行缩进(A-S-1)"/>
    <w:semiHidden/>
    <w:qFormat/>
    <w:rsid w:val="006049A8"/>
    <w:pPr>
      <w:spacing w:line="360" w:lineRule="auto"/>
      <w:ind w:firstLine="454"/>
    </w:pPr>
    <w:rPr>
      <w:rFonts w:ascii="Times New Roman" w:eastAsia="宋体" w:hAnsi="Times New Roman" w:cs="Times New Roman"/>
      <w:kern w:val="0"/>
      <w:sz w:val="24"/>
      <w:szCs w:val="20"/>
    </w:rPr>
  </w:style>
  <w:style w:type="paragraph" w:customStyle="1" w:styleId="Web9">
    <w:name w:val="普通(Web)9"/>
    <w:basedOn w:val="Normal"/>
    <w:semiHidden/>
    <w:qFormat/>
    <w:rsid w:val="006049A8"/>
    <w:pPr>
      <w:widowControl/>
      <w:spacing w:line="240" w:lineRule="auto"/>
      <w:jc w:val="left"/>
    </w:pPr>
    <w:rPr>
      <w:rFonts w:ascii="宋体" w:eastAsia="宋体" w:hAnsi="宋体" w:cs="Times New Roman"/>
      <w:color w:val="000000"/>
      <w:kern w:val="0"/>
      <w:szCs w:val="24"/>
    </w:rPr>
  </w:style>
  <w:style w:type="paragraph" w:customStyle="1" w:styleId="331">
    <w:name w:val="列表项目符号3"/>
    <w:basedOn w:val="Normal"/>
    <w:semiHidden/>
    <w:qFormat/>
    <w:rsid w:val="006049A8"/>
    <w:pPr>
      <w:tabs>
        <w:tab w:val="left" w:pos="420"/>
      </w:tabs>
      <w:adjustRightInd w:val="0"/>
      <w:ind w:left="420" w:hanging="420"/>
    </w:pPr>
    <w:rPr>
      <w:rFonts w:ascii="Times New Roman" w:eastAsia="宋体" w:hAnsi="Times New Roman" w:cs="Times New Roman"/>
      <w:color w:val="000000"/>
      <w:kern w:val="0"/>
      <w:szCs w:val="20"/>
    </w:rPr>
  </w:style>
  <w:style w:type="paragraph" w:customStyle="1" w:styleId="a182">
    <w:name w:val="我的正文"/>
    <w:basedOn w:val="Normal"/>
    <w:link w:val="Char59"/>
    <w:qFormat/>
    <w:rsid w:val="006049A8"/>
    <w:pPr>
      <w:widowControl/>
    </w:pPr>
    <w:rPr>
      <w:rFonts w:ascii="Arial" w:eastAsia="宋体" w:hAnsi="Arial" w:cs="Times New Roman"/>
      <w:color w:val="000000"/>
      <w:szCs w:val="18"/>
    </w:rPr>
  </w:style>
  <w:style w:type="character" w:customStyle="1" w:styleId="Char59">
    <w:name w:val="我的正文 Char"/>
    <w:link w:val="a182"/>
    <w:qFormat/>
    <w:rsid w:val="006049A8"/>
    <w:rPr>
      <w:rFonts w:ascii="Arial" w:eastAsia="宋体" w:hAnsi="Arial" w:cs="Times New Roman"/>
      <w:color w:val="000000"/>
      <w:sz w:val="24"/>
      <w:szCs w:val="18"/>
    </w:rPr>
  </w:style>
  <w:style w:type="paragraph" w:customStyle="1" w:styleId="a183">
    <w:name w:val="普通正文"/>
    <w:basedOn w:val="Normal"/>
    <w:link w:val="Char83"/>
    <w:qFormat/>
    <w:rsid w:val="006049A8"/>
    <w:pPr>
      <w:adjustRightInd w:val="0"/>
      <w:spacing w:before="120" w:after="120"/>
      <w:ind w:firstLine="480"/>
      <w:jc w:val="left"/>
      <w:textAlignment w:val="baseline"/>
    </w:pPr>
    <w:rPr>
      <w:rFonts w:ascii="Arial" w:eastAsia="宋体" w:hAnsi="Arial" w:cs="Times New Roman"/>
      <w:color w:val="000000"/>
      <w:kern w:val="0"/>
      <w:szCs w:val="24"/>
    </w:rPr>
  </w:style>
  <w:style w:type="paragraph" w:customStyle="1" w:styleId="a184">
    <w:name w:val="表题"/>
    <w:basedOn w:val="Normal"/>
    <w:link w:val="Char248"/>
    <w:semiHidden/>
    <w:qFormat/>
    <w:rsid w:val="006049A8"/>
    <w:pPr>
      <w:spacing w:after="120" w:line="420" w:lineRule="exact"/>
      <w:jc w:val="center"/>
    </w:pPr>
    <w:rPr>
      <w:rFonts w:ascii="Times New Roman" w:eastAsia="楷体_GB2312" w:hAnsi="Times New Roman" w:cs="Times New Roman"/>
      <w:color w:val="000000"/>
      <w:kern w:val="0"/>
      <w:szCs w:val="20"/>
    </w:rPr>
  </w:style>
  <w:style w:type="paragraph" w:customStyle="1" w:styleId="198">
    <w:name w:val="表格内容1"/>
    <w:basedOn w:val="Normal"/>
    <w:semiHidden/>
    <w:qFormat/>
    <w:rsid w:val="006049A8"/>
    <w:pPr>
      <w:spacing w:line="240" w:lineRule="auto"/>
    </w:pPr>
    <w:rPr>
      <w:rFonts w:ascii="Times New Roman" w:eastAsia="宋体" w:hAnsi="Times New Roman" w:cs="Times New Roman"/>
      <w:color w:val="000000"/>
      <w:szCs w:val="20"/>
    </w:rPr>
  </w:style>
  <w:style w:type="paragraph" w:customStyle="1" w:styleId="a185">
    <w:name w:val="四号正文"/>
    <w:basedOn w:val="Normal"/>
    <w:semiHidden/>
    <w:qFormat/>
    <w:rsid w:val="006049A8"/>
    <w:pPr>
      <w:ind w:firstLine="560"/>
    </w:pPr>
    <w:rPr>
      <w:rFonts w:ascii="Times New Roman" w:eastAsia="宋体" w:hAnsi="Times New Roman" w:cs="Times New Roman"/>
      <w:color w:val="000000"/>
      <w:sz w:val="28"/>
      <w:szCs w:val="28"/>
    </w:rPr>
  </w:style>
  <w:style w:type="paragraph" w:customStyle="1" w:styleId="a186">
    <w:name w:val="图注"/>
    <w:basedOn w:val="Caption"/>
    <w:next w:val="Normal"/>
    <w:qFormat/>
    <w:rsid w:val="006049A8"/>
    <w:pPr>
      <w:numPr>
        <w:numId w:val="0"/>
      </w:numPr>
      <w:spacing w:line="240" w:lineRule="auto"/>
      <w:ind w:firstLine="200" w:firstLineChars="200"/>
    </w:pPr>
    <w:rPr>
      <w:rFonts w:ascii="宋体" w:hAnsi="宋体"/>
      <w:b/>
      <w:bCs/>
      <w:noProof w:val="0"/>
      <w:color w:val="000000"/>
      <w:sz w:val="24"/>
      <w:szCs w:val="24"/>
    </w:rPr>
  </w:style>
  <w:style w:type="paragraph" w:customStyle="1" w:styleId="199">
    <w:name w:val="标准标题1"/>
    <w:basedOn w:val="Heading1"/>
    <w:next w:val="Normal"/>
    <w:semiHidden/>
    <w:qFormat/>
    <w:rsid w:val="006049A8"/>
    <w:pPr>
      <w:pageBreakBefore/>
      <w:numPr>
        <w:numId w:val="62"/>
      </w:numPr>
      <w:tabs>
        <w:tab w:val="left" w:pos="360"/>
        <w:tab w:val="clear" w:pos="425"/>
        <w:tab w:val="left" w:pos="560"/>
      </w:tabs>
      <w:spacing w:before="340" w:after="330" w:line="578" w:lineRule="auto"/>
      <w:ind w:left="432" w:hanging="432"/>
      <w:jc w:val="center"/>
    </w:pPr>
    <w:rPr>
      <w:rFonts w:ascii="黑体" w:eastAsia="黑体" w:hAnsi="黑体" w:cs="华文中宋"/>
      <w:bCs w:val="0"/>
      <w:sz w:val="32"/>
      <w:szCs w:val="30"/>
    </w:rPr>
  </w:style>
  <w:style w:type="paragraph" w:customStyle="1" w:styleId="241">
    <w:name w:val="标准标题2"/>
    <w:basedOn w:val="Heading2"/>
    <w:next w:val="Normal"/>
    <w:semiHidden/>
    <w:qFormat/>
    <w:rsid w:val="006049A8"/>
    <w:pPr>
      <w:numPr>
        <w:numId w:val="62"/>
      </w:numPr>
      <w:tabs>
        <w:tab w:val="left" w:pos="360"/>
        <w:tab w:val="left" w:pos="425"/>
        <w:tab w:val="left" w:pos="2552"/>
      </w:tabs>
      <w:spacing w:before="156" w:after="156" w:line="416" w:lineRule="auto"/>
      <w:ind w:left="576" w:hanging="576"/>
      <w:jc w:val="left"/>
    </w:pPr>
    <w:rPr>
      <w:rFonts w:ascii="黑体" w:eastAsia="黑体" w:hAnsi="黑体" w:cs="华文中宋"/>
      <w:sz w:val="28"/>
      <w:szCs w:val="28"/>
    </w:rPr>
  </w:style>
  <w:style w:type="paragraph" w:customStyle="1" w:styleId="332">
    <w:name w:val="标准标题3"/>
    <w:basedOn w:val="Heading3"/>
    <w:next w:val="Normal"/>
    <w:link w:val="3Char2"/>
    <w:semiHidden/>
    <w:qFormat/>
    <w:rsid w:val="006049A8"/>
    <w:pPr>
      <w:numPr>
        <w:numId w:val="62"/>
      </w:numPr>
      <w:tabs>
        <w:tab w:val="left" w:pos="1418"/>
      </w:tabs>
      <w:spacing w:line="415" w:lineRule="auto"/>
      <w:jc w:val="left"/>
    </w:pPr>
    <w:rPr>
      <w:rFonts w:ascii="黑体" w:eastAsia="黑体" w:hAnsi="黑体" w:cs="华文中宋"/>
      <w:color w:val="000000"/>
    </w:rPr>
  </w:style>
  <w:style w:type="paragraph" w:customStyle="1" w:styleId="422">
    <w:name w:val="标准标题4"/>
    <w:basedOn w:val="Heading4"/>
    <w:next w:val="Normal"/>
    <w:semiHidden/>
    <w:qFormat/>
    <w:rsid w:val="006049A8"/>
    <w:pPr>
      <w:numPr>
        <w:ilvl w:val="0"/>
        <w:numId w:val="0"/>
      </w:numPr>
      <w:tabs>
        <w:tab w:val="left" w:pos="425"/>
        <w:tab w:val="left" w:pos="1680"/>
      </w:tabs>
      <w:spacing w:before="0" w:after="0" w:line="376" w:lineRule="auto"/>
      <w:ind w:left="425" w:hanging="425"/>
    </w:pPr>
    <w:rPr>
      <w:rFonts w:ascii="黑体" w:eastAsia="黑体" w:hAnsi="黑体" w:cs="黑体"/>
      <w:bCs w:val="0"/>
      <w:color w:val="000000"/>
      <w:sz w:val="32"/>
      <w:szCs w:val="32"/>
    </w:rPr>
  </w:style>
  <w:style w:type="paragraph" w:customStyle="1" w:styleId="512">
    <w:name w:val="标准标题5"/>
    <w:basedOn w:val="Heading5"/>
    <w:next w:val="Normal"/>
    <w:semiHidden/>
    <w:qFormat/>
    <w:rsid w:val="006049A8"/>
    <w:pPr>
      <w:numPr>
        <w:numId w:val="62"/>
      </w:numPr>
      <w:tabs>
        <w:tab w:val="left" w:pos="360"/>
        <w:tab w:val="left" w:pos="425"/>
        <w:tab w:val="left" w:pos="2127"/>
        <w:tab w:val="left" w:pos="2552"/>
        <w:tab w:val="left" w:pos="6946"/>
      </w:tabs>
      <w:spacing w:before="0" w:after="0"/>
      <w:ind w:left="1008" w:hanging="1008"/>
    </w:pPr>
    <w:rPr>
      <w:rFonts w:ascii="Times New Roman" w:eastAsia="黑体" w:hAnsi="Times New Roman" w:cs="Times New Roman"/>
      <w:color w:val="000000"/>
      <w:sz w:val="32"/>
    </w:rPr>
  </w:style>
  <w:style w:type="paragraph" w:customStyle="1" w:styleId="67">
    <w:name w:val="标准标题6"/>
    <w:basedOn w:val="Heading6"/>
    <w:next w:val="Normal"/>
    <w:semiHidden/>
    <w:qFormat/>
    <w:rsid w:val="006049A8"/>
    <w:pPr>
      <w:numPr>
        <w:numId w:val="62"/>
      </w:numPr>
      <w:tabs>
        <w:tab w:val="left" w:pos="425"/>
      </w:tabs>
      <w:spacing w:before="0" w:after="0"/>
    </w:pPr>
    <w:rPr>
      <w:rFonts w:ascii="Arial" w:eastAsia="黑体" w:hAnsi="Arial" w:cs="Times New Roman"/>
      <w:color w:val="000000"/>
      <w:sz w:val="32"/>
    </w:rPr>
  </w:style>
  <w:style w:type="character" w:customStyle="1" w:styleId="3Char2">
    <w:name w:val="标准标题3 Char"/>
    <w:link w:val="332"/>
    <w:semiHidden/>
    <w:qFormat/>
    <w:rsid w:val="006049A8"/>
    <w:rPr>
      <w:rFonts w:ascii="黑体" w:eastAsia="黑体" w:hAnsi="黑体" w:cs="华文中宋"/>
      <w:b/>
      <w:bCs/>
      <w:color w:val="000000"/>
      <w:sz w:val="32"/>
      <w:szCs w:val="32"/>
    </w:rPr>
  </w:style>
  <w:style w:type="paragraph" w:customStyle="1" w:styleId="a187">
    <w:name w:val="首信标准正文"/>
    <w:basedOn w:val="Normal"/>
    <w:semiHidden/>
    <w:qFormat/>
    <w:rsid w:val="006049A8"/>
    <w:rPr>
      <w:rFonts w:ascii="Tahoma" w:eastAsia="宋体" w:hAnsi="Tahoma" w:cs="Times New Roman"/>
      <w:color w:val="000000"/>
      <w:szCs w:val="20"/>
    </w:rPr>
  </w:style>
  <w:style w:type="paragraph" w:customStyle="1" w:styleId="a188">
    <w:name w:val="缩进正文"/>
    <w:basedOn w:val="Normal"/>
    <w:link w:val="Char180"/>
    <w:qFormat/>
    <w:rsid w:val="006049A8"/>
    <w:pPr>
      <w:spacing w:beforeLines="25" w:afterLines="25"/>
      <w:ind w:firstLine="480"/>
    </w:pPr>
    <w:rPr>
      <w:rFonts w:ascii="Times New Roman" w:eastAsia="宋体" w:hAnsi="Times New Roman" w:cs="Times New Roman"/>
      <w:color w:val="000000"/>
      <w:szCs w:val="24"/>
    </w:rPr>
  </w:style>
  <w:style w:type="paragraph" w:customStyle="1" w:styleId="a189">
    <w:name w:val="表身"/>
    <w:qFormat/>
    <w:rsid w:val="006049A8"/>
    <w:pPr>
      <w:keepNext/>
      <w:spacing w:before="60" w:after="60" w:line="300" w:lineRule="auto"/>
      <w:jc w:val="both"/>
      <w:textAlignment w:val="center"/>
    </w:pPr>
    <w:rPr>
      <w:rFonts w:ascii="Times New Roman" w:eastAsia="宋体" w:hAnsi="Times New Roman" w:cs="Times New Roman"/>
      <w:kern w:val="0"/>
      <w:sz w:val="18"/>
      <w:szCs w:val="20"/>
    </w:rPr>
  </w:style>
  <w:style w:type="paragraph" w:customStyle="1" w:styleId="a196">
    <w:name w:val="表项"/>
    <w:next w:val="a189"/>
    <w:qFormat/>
    <w:rsid w:val="006049A8"/>
    <w:pPr>
      <w:keepNext/>
      <w:spacing w:line="300" w:lineRule="auto"/>
      <w:jc w:val="center"/>
      <w:textAlignment w:val="baseline"/>
    </w:pPr>
    <w:rPr>
      <w:rFonts w:ascii="Arial" w:eastAsia="黑体" w:hAnsi="Arial" w:cs="Times New Roman"/>
      <w:kern w:val="0"/>
      <w:szCs w:val="20"/>
    </w:rPr>
  </w:style>
  <w:style w:type="paragraph" w:customStyle="1" w:styleId="a197">
    <w:name w:val="导言"/>
    <w:basedOn w:val="Normal"/>
    <w:semiHidden/>
    <w:qFormat/>
    <w:rsid w:val="006049A8"/>
    <w:pPr>
      <w:widowControl/>
      <w:overflowPunct w:val="0"/>
      <w:autoSpaceDE w:val="0"/>
      <w:autoSpaceDN w:val="0"/>
      <w:adjustRightInd w:val="0"/>
      <w:spacing w:afterLines="20" w:line="240" w:lineRule="atLeast"/>
      <w:ind w:firstLine="480"/>
      <w:jc w:val="left"/>
      <w:textAlignment w:val="baseline"/>
    </w:pPr>
    <w:rPr>
      <w:rFonts w:ascii="华文新魏" w:eastAsia="华文新魏" w:hAnsi="Times New Roman" w:cs="Angsana New"/>
      <w:color w:val="000000"/>
      <w:kern w:val="0"/>
      <w:szCs w:val="20"/>
      <w:lang w:val="en-GB"/>
    </w:rPr>
  </w:style>
  <w:style w:type="paragraph" w:customStyle="1" w:styleId="a198">
    <w:name w:val="二级"/>
    <w:basedOn w:val="Heading2"/>
    <w:semiHidden/>
    <w:qFormat/>
    <w:rsid w:val="006049A8"/>
    <w:pPr>
      <w:pageBreakBefore/>
      <w:numPr>
        <w:ilvl w:val="0"/>
        <w:numId w:val="0"/>
      </w:numPr>
      <w:tabs>
        <w:tab w:val="left" w:pos="425"/>
        <w:tab w:val="left" w:pos="2552"/>
      </w:tabs>
      <w:spacing w:before="156" w:after="156" w:line="415" w:lineRule="auto"/>
      <w:jc w:val="left"/>
    </w:pPr>
    <w:rPr>
      <w:rFonts w:ascii="Arial" w:eastAsia="黑体" w:hAnsi="Arial" w:cs="Times New Roman"/>
      <w:sz w:val="28"/>
      <w:szCs w:val="28"/>
    </w:rPr>
  </w:style>
  <w:style w:type="paragraph" w:customStyle="1" w:styleId="a199">
    <w:name w:val="三级"/>
    <w:basedOn w:val="Heading5"/>
    <w:next w:val="Normal"/>
    <w:semiHidden/>
    <w:qFormat/>
    <w:rsid w:val="006049A8"/>
    <w:pPr>
      <w:numPr>
        <w:ilvl w:val="0"/>
        <w:numId w:val="0"/>
      </w:numPr>
      <w:tabs>
        <w:tab w:val="left" w:pos="425"/>
        <w:tab w:val="left" w:pos="2127"/>
        <w:tab w:val="left" w:pos="2552"/>
        <w:tab w:val="left" w:pos="6946"/>
      </w:tabs>
      <w:spacing w:before="0" w:after="0"/>
    </w:pPr>
    <w:rPr>
      <w:rFonts w:ascii="Times New Roman" w:eastAsia="宋体" w:hAnsi="Times New Roman" w:cs="Times New Roman"/>
      <w:color w:val="000000"/>
      <w:sz w:val="24"/>
    </w:rPr>
  </w:style>
  <w:style w:type="paragraph" w:customStyle="1" w:styleId="a200">
    <w:name w:val="项目符号，一级"/>
    <w:basedOn w:val="Normal"/>
    <w:next w:val="Normal"/>
    <w:semiHidden/>
    <w:qFormat/>
    <w:rsid w:val="006049A8"/>
    <w:pPr>
      <w:framePr w:hSpace="180" w:wrap="around" w:vAnchor="text" w:hAnchor="text" w:y="1"/>
      <w:widowControl/>
      <w:tabs>
        <w:tab w:val="left" w:pos="900"/>
      </w:tabs>
      <w:adjustRightInd w:val="0"/>
      <w:snapToGrid w:val="0"/>
      <w:spacing w:beforeLines="25" w:line="240" w:lineRule="atLeast"/>
      <w:ind w:left="376" w:leftChars="179"/>
      <w:suppressOverlap/>
      <w:jc w:val="left"/>
      <w:textAlignment w:val="baseline"/>
    </w:pPr>
    <w:rPr>
      <w:rFonts w:ascii="宋体" w:eastAsia="宋体" w:hAnsi="宋体" w:cs="Times New Roman"/>
      <w:color w:val="000000"/>
      <w:kern w:val="0"/>
      <w:szCs w:val="24"/>
    </w:rPr>
  </w:style>
  <w:style w:type="paragraph" w:customStyle="1" w:styleId="CharCharCharCharCharCharCharCharCharCharCharCharCharCharCharCharCharCharCharCharCharChar1CharChar">
    <w:name w:val="首信标准正文 Char Char Char Char Char Char Char Char Char Char Char Char Char Char Char Char Char Char Char Char Char Char1 Char Char"/>
    <w:basedOn w:val="Normal"/>
    <w:semiHidden/>
    <w:qFormat/>
    <w:rsid w:val="006049A8"/>
    <w:rPr>
      <w:rFonts w:ascii="Tahoma" w:eastAsia="宋体" w:hAnsi="Tahoma" w:cs="Times New Roman"/>
      <w:color w:val="000000"/>
      <w:sz w:val="36"/>
      <w:szCs w:val="36"/>
    </w:rPr>
  </w:style>
  <w:style w:type="paragraph" w:customStyle="1" w:styleId="a201">
    <w:name w:val="简单回函地址"/>
    <w:basedOn w:val="Normal"/>
    <w:qFormat/>
    <w:rsid w:val="006049A8"/>
    <w:pPr>
      <w:spacing w:line="240" w:lineRule="auto"/>
    </w:pPr>
    <w:rPr>
      <w:rFonts w:ascii="Times New Roman" w:eastAsia="宋体" w:hAnsi="Times New Roman" w:cs="Times New Roman"/>
      <w:color w:val="000000"/>
      <w:szCs w:val="24"/>
    </w:rPr>
  </w:style>
  <w:style w:type="paragraph" w:customStyle="1" w:styleId="a202">
    <w:name w:val="枚举项"/>
    <w:basedOn w:val="Normal"/>
    <w:semiHidden/>
    <w:qFormat/>
    <w:rsid w:val="006049A8"/>
    <w:pPr>
      <w:widowControl/>
      <w:tabs>
        <w:tab w:val="left" w:pos="1440"/>
      </w:tabs>
      <w:jc w:val="left"/>
    </w:pPr>
    <w:rPr>
      <w:rFonts w:ascii="Times New Roman" w:eastAsia="宋体" w:hAnsi="Times New Roman" w:cs="Times New Roman"/>
      <w:color w:val="000000"/>
      <w:kern w:val="0"/>
      <w:szCs w:val="24"/>
    </w:rPr>
  </w:style>
  <w:style w:type="paragraph" w:customStyle="1" w:styleId="a203">
    <w:name w:val="分项斜体"/>
    <w:basedOn w:val="Normal"/>
    <w:semiHidden/>
    <w:qFormat/>
    <w:rsid w:val="006049A8"/>
    <w:pPr>
      <w:widowControl/>
      <w:jc w:val="left"/>
    </w:pPr>
    <w:rPr>
      <w:rFonts w:ascii="Times New Roman" w:eastAsia="宋体" w:hAnsi="Times New Roman" w:cs="Times New Roman"/>
      <w:i/>
      <w:color w:val="000000"/>
      <w:kern w:val="0"/>
      <w:szCs w:val="24"/>
    </w:rPr>
  </w:style>
  <w:style w:type="character" w:customStyle="1" w:styleId="7Char2Char">
    <w:name w:val="标题 7 Char2 Char"/>
    <w:semiHidden/>
    <w:qFormat/>
    <w:rsid w:val="006049A8"/>
    <w:rPr>
      <w:rFonts w:ascii="Tahoma" w:eastAsia="宋体" w:hAnsi="Tahoma"/>
      <w:b/>
      <w:kern w:val="2"/>
      <w:sz w:val="24"/>
      <w:szCs w:val="36"/>
      <w:lang w:val="en-US" w:eastAsia="zh-CN" w:bidi="ar-SA"/>
    </w:rPr>
  </w:style>
  <w:style w:type="paragraph" w:customStyle="1" w:styleId="a204">
    <w:name w:val="标题二"/>
    <w:basedOn w:val="Heading2"/>
    <w:next w:val="Normal"/>
    <w:semiHidden/>
    <w:qFormat/>
    <w:rsid w:val="006049A8"/>
    <w:pPr>
      <w:numPr>
        <w:ilvl w:val="0"/>
        <w:numId w:val="0"/>
      </w:numPr>
      <w:tabs>
        <w:tab w:val="left" w:pos="-420"/>
        <w:tab w:val="left" w:pos="448"/>
        <w:tab w:val="left" w:pos="2552"/>
      </w:tabs>
      <w:spacing w:before="100" w:beforeAutospacing="1" w:after="100" w:afterAutospacing="1" w:line="240" w:lineRule="auto"/>
      <w:ind w:left="-420"/>
      <w:jc w:val="left"/>
    </w:pPr>
    <w:rPr>
      <w:rFonts w:ascii="Times New Roman" w:eastAsia="宋体" w:hAnsi="Times New Roman" w:cs="Angsana New"/>
      <w:sz w:val="24"/>
      <w:szCs w:val="28"/>
    </w:rPr>
  </w:style>
  <w:style w:type="paragraph" w:customStyle="1" w:styleId="4110">
    <w:name w:val="标题 41"/>
    <w:basedOn w:val="Normal"/>
    <w:qFormat/>
    <w:rsid w:val="006049A8"/>
    <w:pPr>
      <w:spacing w:line="240" w:lineRule="auto"/>
    </w:pPr>
    <w:rPr>
      <w:rFonts w:ascii="Times New Roman" w:eastAsia="宋体" w:hAnsi="Times New Roman" w:cs="Times New Roman"/>
      <w:color w:val="000000"/>
      <w:szCs w:val="24"/>
    </w:rPr>
  </w:style>
  <w:style w:type="paragraph" w:customStyle="1" w:styleId="a205">
    <w:name w:val="図"/>
    <w:basedOn w:val="Normal"/>
    <w:next w:val="Normal"/>
    <w:semiHidden/>
    <w:qFormat/>
    <w:rsid w:val="006049A8"/>
    <w:pPr>
      <w:spacing w:beforeLines="50" w:line="240" w:lineRule="auto"/>
      <w:jc w:val="center"/>
    </w:pPr>
    <w:rPr>
      <w:rFonts w:ascii="Century" w:eastAsia="MS PMincho" w:hAnsi="Century" w:cs="Times New Roman"/>
      <w:color w:val="000000"/>
      <w:szCs w:val="24"/>
      <w:lang w:eastAsia="ja-JP"/>
    </w:rPr>
  </w:style>
  <w:style w:type="paragraph" w:customStyle="1" w:styleId="a206">
    <w:name w:val="标题一"/>
    <w:basedOn w:val="Heading1"/>
    <w:next w:val="Normal"/>
    <w:qFormat/>
    <w:rsid w:val="006049A8"/>
    <w:pPr>
      <w:keepLines w:val="0"/>
      <w:pageBreakBefore/>
      <w:numPr>
        <w:numId w:val="0"/>
      </w:numPr>
      <w:tabs>
        <w:tab w:val="left" w:pos="-420"/>
        <w:tab w:val="left" w:pos="224"/>
        <w:tab w:val="left" w:pos="425"/>
        <w:tab w:val="left" w:pos="560"/>
      </w:tabs>
      <w:spacing w:before="340" w:after="330" w:line="240" w:lineRule="auto"/>
      <w:ind w:left="425" w:hanging="425"/>
      <w:jc w:val="center"/>
    </w:pPr>
    <w:rPr>
      <w:rFonts w:eastAsia="黑体" w:cs="Angsana New"/>
      <w:kern w:val="2"/>
      <w:sz w:val="32"/>
      <w:szCs w:val="24"/>
    </w:rPr>
  </w:style>
  <w:style w:type="paragraph" w:customStyle="1" w:styleId="a207">
    <w:name w:val="表文字"/>
    <w:basedOn w:val="Normal"/>
    <w:qFormat/>
    <w:rsid w:val="006049A8"/>
    <w:pPr>
      <w:widowControl/>
      <w:overflowPunct w:val="0"/>
      <w:autoSpaceDE w:val="0"/>
      <w:autoSpaceDN w:val="0"/>
      <w:adjustRightInd w:val="0"/>
      <w:spacing w:line="240" w:lineRule="auto"/>
      <w:jc w:val="center"/>
      <w:textAlignment w:val="baseline"/>
    </w:pPr>
    <w:rPr>
      <w:rFonts w:ascii="Times New Roman" w:eastAsia="宋体" w:hAnsi="Times New Roman" w:cs="Angsana New"/>
      <w:b/>
      <w:bCs/>
      <w:color w:val="000000"/>
      <w:kern w:val="0"/>
      <w:sz w:val="20"/>
      <w:szCs w:val="20"/>
      <w:lang w:val="en-GB"/>
    </w:rPr>
  </w:style>
  <w:style w:type="paragraph" w:customStyle="1" w:styleId="1101">
    <w:name w:val="段标题1"/>
    <w:basedOn w:val="Normal"/>
    <w:semiHidden/>
    <w:qFormat/>
    <w:rsid w:val="006049A8"/>
    <w:pPr>
      <w:tabs>
        <w:tab w:val="left" w:pos="1860"/>
      </w:tabs>
      <w:adjustRightInd w:val="0"/>
      <w:snapToGrid w:val="0"/>
      <w:ind w:left="420"/>
      <w:jc w:val="left"/>
      <w:textAlignment w:val="baseline"/>
    </w:pPr>
    <w:rPr>
      <w:rFonts w:ascii="Times New Roman" w:eastAsia="宋体" w:hAnsi="Times New Roman" w:cs="Times New Roman"/>
      <w:snapToGrid w:val="0"/>
      <w:color w:val="000000"/>
      <w:kern w:val="0"/>
      <w:szCs w:val="20"/>
    </w:rPr>
  </w:style>
  <w:style w:type="paragraph" w:customStyle="1" w:styleId="1102">
    <w:name w:val="数标题1"/>
    <w:basedOn w:val="Normal"/>
    <w:semiHidden/>
    <w:qFormat/>
    <w:rsid w:val="006049A8"/>
    <w:pPr>
      <w:tabs>
        <w:tab w:val="left" w:pos="1440"/>
      </w:tabs>
      <w:adjustRightInd w:val="0"/>
      <w:spacing w:before="120"/>
      <w:textAlignment w:val="baseline"/>
    </w:pPr>
    <w:rPr>
      <w:rFonts w:ascii="Times New Roman" w:eastAsia="宋体" w:hAnsi="Times New Roman" w:cs="Times New Roman"/>
      <w:b/>
      <w:color w:val="000000"/>
      <w:kern w:val="0"/>
      <w:szCs w:val="20"/>
    </w:rPr>
  </w:style>
  <w:style w:type="paragraph" w:customStyle="1" w:styleId="242">
    <w:name w:val="文2"/>
    <w:basedOn w:val="Normal"/>
    <w:semiHidden/>
    <w:qFormat/>
    <w:rsid w:val="006049A8"/>
    <w:pPr>
      <w:tabs>
        <w:tab w:val="left" w:pos="1440"/>
      </w:tabs>
      <w:autoSpaceDE w:val="0"/>
      <w:autoSpaceDN w:val="0"/>
      <w:adjustRightInd w:val="0"/>
      <w:spacing w:line="300" w:lineRule="auto"/>
      <w:ind w:left="777"/>
      <w:jc w:val="left"/>
    </w:pPr>
    <w:rPr>
      <w:rFonts w:ascii="Times New Roman" w:eastAsia="宋体" w:hAnsi="Times New Roman" w:cs="Times New Roman"/>
      <w:color w:val="000000"/>
      <w:kern w:val="0"/>
      <w:sz w:val="22"/>
      <w:szCs w:val="22"/>
    </w:rPr>
  </w:style>
  <w:style w:type="paragraph" w:customStyle="1" w:styleId="a208">
    <w:name w:val="文本框文字"/>
    <w:basedOn w:val="Normal"/>
    <w:qFormat/>
    <w:rsid w:val="006049A8"/>
    <w:pPr>
      <w:adjustRightInd w:val="0"/>
      <w:snapToGrid w:val="0"/>
      <w:spacing w:before="100" w:beforeAutospacing="1" w:after="100" w:afterAutospacing="1" w:line="240" w:lineRule="auto"/>
    </w:pPr>
    <w:rPr>
      <w:rFonts w:ascii="Times New Roman" w:eastAsia="宋体" w:hAnsi="Times New Roman" w:cs="Angsana New"/>
      <w:color w:val="000000"/>
      <w:szCs w:val="24"/>
    </w:rPr>
  </w:style>
  <w:style w:type="paragraph" w:customStyle="1" w:styleId="a209">
    <w:name w:val="图表说明"/>
    <w:basedOn w:val="Normal"/>
    <w:qFormat/>
    <w:rsid w:val="006049A8"/>
    <w:pPr>
      <w:widowControl/>
      <w:overflowPunct w:val="0"/>
      <w:autoSpaceDE w:val="0"/>
      <w:autoSpaceDN w:val="0"/>
      <w:adjustRightInd w:val="0"/>
      <w:spacing w:after="62" w:line="240" w:lineRule="auto"/>
      <w:jc w:val="center"/>
    </w:pPr>
    <w:rPr>
      <w:rFonts w:ascii="Times New Roman" w:eastAsia="宋体" w:hAnsi="Times New Roman" w:cs="Angsana New"/>
      <w:color w:val="000000"/>
      <w:kern w:val="0"/>
      <w:szCs w:val="20"/>
      <w:lang w:val="en-GB"/>
    </w:rPr>
  </w:style>
  <w:style w:type="paragraph" w:customStyle="1" w:styleId="a210">
    <w:name w:val="封面落款"/>
    <w:qFormat/>
    <w:rsid w:val="006049A8"/>
    <w:pPr>
      <w:adjustRightInd w:val="0"/>
      <w:snapToGrid w:val="0"/>
      <w:spacing w:line="360" w:lineRule="auto"/>
      <w:jc w:val="center"/>
    </w:pPr>
    <w:rPr>
      <w:rFonts w:ascii="Times New Roman" w:eastAsia="楷体_GB2312" w:hAnsi="Times New Roman" w:cs="Times New Roman"/>
      <w:b/>
      <w:snapToGrid w:val="0"/>
      <w:color w:val="000000"/>
      <w:spacing w:val="60"/>
      <w:kern w:val="0"/>
      <w:sz w:val="30"/>
      <w:szCs w:val="30"/>
    </w:rPr>
  </w:style>
  <w:style w:type="paragraph" w:customStyle="1" w:styleId="a211">
    <w:name w:val="封面标题"/>
    <w:link w:val="Char74"/>
    <w:qFormat/>
    <w:rsid w:val="006049A8"/>
    <w:pPr>
      <w:jc w:val="center"/>
    </w:pPr>
    <w:rPr>
      <w:rFonts w:ascii="Times New Roman" w:eastAsia="宋体" w:hAnsi="Times New Roman" w:cs="Times New Roman"/>
      <w:b/>
      <w:sz w:val="72"/>
      <w:szCs w:val="72"/>
    </w:rPr>
  </w:style>
  <w:style w:type="paragraph" w:customStyle="1" w:styleId="a212">
    <w:name w:val="段落"/>
    <w:basedOn w:val="Normal"/>
    <w:link w:val="Char82"/>
    <w:qFormat/>
    <w:rsid w:val="006049A8"/>
    <w:pPr>
      <w:spacing w:line="480" w:lineRule="auto"/>
      <w:ind w:firstLine="540" w:firstLineChars="225"/>
    </w:pPr>
    <w:rPr>
      <w:rFonts w:ascii="宋体" w:eastAsia="宋体" w:hAnsi="宋体" w:cs="Times New Roman"/>
      <w:color w:val="000000"/>
      <w:szCs w:val="24"/>
    </w:rPr>
  </w:style>
  <w:style w:type="paragraph" w:customStyle="1" w:styleId="a213">
    <w:name w:val="封面标准名称"/>
    <w:semiHidden/>
    <w:qFormat/>
    <w:rsid w:val="006049A8"/>
    <w:pPr>
      <w:framePr w:w="9638" w:h="6917" w:hRule="exact" w:wrap="around" w:hAnchor="margin" w:xAlign="center" w:y="5955" w:anchorLock="1"/>
      <w:widowControl w:val="0"/>
      <w:spacing w:line="680" w:lineRule="exact"/>
      <w:jc w:val="center"/>
      <w:textAlignment w:val="center"/>
    </w:pPr>
    <w:rPr>
      <w:rFonts w:ascii="黑体" w:eastAsia="黑体" w:hAnsi="Times New Roman" w:cs="Times New Roman"/>
      <w:kern w:val="0"/>
      <w:sz w:val="52"/>
      <w:szCs w:val="20"/>
    </w:rPr>
  </w:style>
  <w:style w:type="paragraph" w:customStyle="1" w:styleId="CharCharCharChar5">
    <w:name w:val="首信标准正文 Char Char Char Char"/>
    <w:basedOn w:val="Normal"/>
    <w:semiHidden/>
    <w:qFormat/>
    <w:rsid w:val="006049A8"/>
    <w:rPr>
      <w:rFonts w:ascii="Tahoma" w:eastAsia="宋体" w:hAnsi="Tahoma" w:cs="Times New Roman"/>
      <w:color w:val="000000"/>
      <w:szCs w:val="20"/>
    </w:rPr>
  </w:style>
  <w:style w:type="paragraph" w:customStyle="1" w:styleId="a214">
    <w:name w:val="表格(五号)"/>
    <w:basedOn w:val="Normal"/>
    <w:semiHidden/>
    <w:qFormat/>
    <w:rsid w:val="006049A8"/>
    <w:pPr>
      <w:adjustRightInd w:val="0"/>
      <w:snapToGrid w:val="0"/>
      <w:spacing w:before="60" w:after="60" w:line="240" w:lineRule="auto"/>
      <w:ind w:left="11"/>
      <w:jc w:val="center"/>
    </w:pPr>
    <w:rPr>
      <w:rFonts w:ascii="Times New Roman" w:eastAsia="宋体" w:hAnsi="Times New Roman" w:cs="Times New Roman"/>
      <w:color w:val="000000"/>
      <w:kern w:val="0"/>
      <w:szCs w:val="20"/>
    </w:rPr>
  </w:style>
  <w:style w:type="paragraph" w:customStyle="1" w:styleId="CharCharCharCharCharCharCharCharCharCharCharCharCharCharCharCharCharCharCharCharCharChar">
    <w:name w:val="首信标准正文 Char Char Char Char Char Char Char Char Char Char Char Char Char Char Char Char Char Char Char Char Char Char"/>
    <w:basedOn w:val="Normal"/>
    <w:semiHidden/>
    <w:qFormat/>
    <w:rsid w:val="006049A8"/>
    <w:rPr>
      <w:rFonts w:ascii="Tahoma" w:eastAsia="宋体" w:hAnsi="Tahoma" w:cs="Times New Roman"/>
      <w:color w:val="000000"/>
      <w:szCs w:val="20"/>
    </w:rPr>
  </w:style>
  <w:style w:type="paragraph" w:customStyle="1" w:styleId="CharCharCharCharCharCharCharCharCharCharCharCharCharCharCharCharCharChar">
    <w:name w:val="首信标准正文 Char Char Char Char Char Char Char Char Char Char Char Char Char Char Char Char Char Char"/>
    <w:basedOn w:val="Normal"/>
    <w:semiHidden/>
    <w:qFormat/>
    <w:rsid w:val="006049A8"/>
    <w:rPr>
      <w:rFonts w:ascii="Tahoma" w:eastAsia="宋体" w:hAnsi="Tahoma" w:cs="Times New Roman"/>
      <w:color w:val="000000"/>
      <w:sz w:val="36"/>
      <w:szCs w:val="36"/>
    </w:rPr>
  </w:style>
  <w:style w:type="paragraph" w:customStyle="1" w:styleId="CharChar17">
    <w:name w:val="文档正文 Char Char"/>
    <w:basedOn w:val="Normal"/>
    <w:semiHidden/>
    <w:qFormat/>
    <w:rsid w:val="006049A8"/>
    <w:pPr>
      <w:adjustRightInd w:val="0"/>
      <w:textAlignment w:val="baseline"/>
    </w:pPr>
    <w:rPr>
      <w:rFonts w:ascii="Times New Roman" w:eastAsia="宋体" w:hAnsi="Times New Roman" w:cs="Times New Roman"/>
      <w:color w:val="000000"/>
      <w:kern w:val="0"/>
      <w:szCs w:val="28"/>
    </w:rPr>
  </w:style>
  <w:style w:type="paragraph" w:customStyle="1" w:styleId="a215">
    <w:name w:val="封面_项目建设单位"/>
    <w:basedOn w:val="PlainText"/>
    <w:semiHidden/>
    <w:qFormat/>
    <w:rsid w:val="006049A8"/>
    <w:pPr>
      <w:autoSpaceDE w:val="0"/>
      <w:autoSpaceDN w:val="0"/>
      <w:adjustRightInd w:val="0"/>
      <w:spacing w:line="240" w:lineRule="atLeast"/>
      <w:ind w:firstLine="425" w:firstLineChars="200"/>
      <w:jc w:val="distribute"/>
    </w:pPr>
    <w:rPr>
      <w:rFonts w:ascii="Arial" w:eastAsia="黑体" w:hAnsi="Arial"/>
      <w:color w:val="000000"/>
      <w:sz w:val="32"/>
    </w:rPr>
  </w:style>
  <w:style w:type="paragraph" w:customStyle="1" w:styleId="a216">
    <w:name w:val="表格样式"/>
    <w:basedOn w:val="Normal"/>
    <w:qFormat/>
    <w:rsid w:val="006049A8"/>
    <w:pPr>
      <w:spacing w:line="240" w:lineRule="auto"/>
    </w:pPr>
    <w:rPr>
      <w:rFonts w:ascii="Times New Roman" w:eastAsia="幼圆" w:hAnsi="Times New Roman" w:cs="Times New Roman"/>
      <w:color w:val="000000"/>
      <w:szCs w:val="20"/>
    </w:rPr>
  </w:style>
  <w:style w:type="paragraph" w:customStyle="1" w:styleId="a217">
    <w:name w:val="插图"/>
    <w:basedOn w:val="Heading3"/>
    <w:next w:val="Normal"/>
    <w:qFormat/>
    <w:rsid w:val="006049A8"/>
    <w:pPr>
      <w:keepNext w:val="0"/>
      <w:numPr>
        <w:ilvl w:val="0"/>
        <w:numId w:val="0"/>
      </w:numPr>
      <w:tabs>
        <w:tab w:val="left" w:pos="284"/>
        <w:tab w:val="left" w:pos="425"/>
        <w:tab w:val="left" w:pos="1418"/>
      </w:tabs>
      <w:spacing w:before="0" w:after="100"/>
      <w:ind w:left="2892" w:hanging="2892"/>
      <w:jc w:val="center"/>
      <w:outlineLvl w:val="9"/>
    </w:pPr>
    <w:rPr>
      <w:rFonts w:ascii="黑体" w:eastAsia="黑体" w:hAnsi="Times New Roman" w:cs="Times New Roman"/>
      <w:b w:val="0"/>
      <w:bCs w:val="0"/>
      <w:color w:val="000000"/>
      <w:sz w:val="21"/>
    </w:rPr>
  </w:style>
  <w:style w:type="paragraph" w:customStyle="1" w:styleId="a218">
    <w:name w:val="我的正文下级"/>
    <w:basedOn w:val="Normal"/>
    <w:semiHidden/>
    <w:qFormat/>
    <w:rsid w:val="006049A8"/>
    <w:pPr>
      <w:numPr>
        <w:numId w:val="63"/>
      </w:numPr>
      <w:tabs>
        <w:tab w:val="clear" w:pos="225"/>
      </w:tabs>
      <w:spacing w:line="240" w:lineRule="auto"/>
      <w:ind w:left="0" w:firstLine="0"/>
    </w:pPr>
    <w:rPr>
      <w:rFonts w:ascii="仿宋_GB2312" w:eastAsia="仿宋_GB2312" w:hAnsi="宋体" w:cs="Times New Roman" w:hint="eastAsia"/>
      <w:color w:val="000000"/>
      <w:kern w:val="0"/>
      <w:sz w:val="28"/>
      <w:szCs w:val="28"/>
    </w:rPr>
  </w:style>
  <w:style w:type="paragraph" w:customStyle="1" w:styleId="1-1">
    <w:name w:val="表格1-1"/>
    <w:basedOn w:val="Normal"/>
    <w:semiHidden/>
    <w:qFormat/>
    <w:rsid w:val="006049A8"/>
    <w:pPr>
      <w:spacing w:before="120" w:after="120" w:line="240" w:lineRule="auto"/>
    </w:pPr>
    <w:rPr>
      <w:rFonts w:ascii="Times New Roman" w:eastAsia="宋体" w:hAnsi="Times New Roman" w:cs="Times New Roman"/>
      <w:color w:val="000000"/>
      <w:szCs w:val="20"/>
    </w:rPr>
  </w:style>
  <w:style w:type="paragraph" w:customStyle="1" w:styleId="a219">
    <w:name w:val="表标题"/>
    <w:basedOn w:val="Normal"/>
    <w:qFormat/>
    <w:rsid w:val="006049A8"/>
    <w:pPr>
      <w:spacing w:before="60" w:line="300" w:lineRule="exact"/>
      <w:jc w:val="center"/>
    </w:pPr>
    <w:rPr>
      <w:rFonts w:ascii="黑体" w:eastAsia="黑体" w:hAnsi="Times New Roman" w:cs="Times New Roman"/>
      <w:color w:val="000000"/>
      <w:sz w:val="28"/>
      <w:szCs w:val="20"/>
    </w:rPr>
  </w:style>
  <w:style w:type="paragraph" w:customStyle="1" w:styleId="1103">
    <w:name w:val="图1"/>
    <w:basedOn w:val="TableofFigures"/>
    <w:semiHidden/>
    <w:qFormat/>
    <w:rsid w:val="006049A8"/>
    <w:pPr>
      <w:ind w:left="0" w:firstLine="0" w:leftChars="0" w:firstLineChars="0"/>
      <w:jc w:val="center"/>
    </w:pPr>
    <w:rPr>
      <w:rFonts w:ascii="宋体" w:hAnsi="宋体"/>
      <w:b/>
      <w:bCs/>
      <w:color w:val="000000"/>
      <w:sz w:val="18"/>
      <w:szCs w:val="24"/>
    </w:rPr>
  </w:style>
  <w:style w:type="paragraph" w:customStyle="1" w:styleId="CharCharChar3">
    <w:name w:val="标准 Char Char Char"/>
    <w:basedOn w:val="Normal"/>
    <w:link w:val="CharCharCharChar6"/>
    <w:semiHidden/>
    <w:qFormat/>
    <w:rsid w:val="006049A8"/>
    <w:pPr>
      <w:autoSpaceDE w:val="0"/>
      <w:autoSpaceDN w:val="0"/>
      <w:adjustRightInd w:val="0"/>
      <w:snapToGrid w:val="0"/>
      <w:spacing w:line="312" w:lineRule="atLeast"/>
      <w:ind w:right="11" w:firstLine="480"/>
      <w:textAlignment w:val="baseline"/>
    </w:pPr>
    <w:rPr>
      <w:rFonts w:ascii="宋体" w:eastAsia="宋体" w:hAnsi="Times New Roman" w:cs="Times New Roman"/>
      <w:color w:val="000000"/>
      <w:szCs w:val="20"/>
    </w:rPr>
  </w:style>
  <w:style w:type="character" w:customStyle="1" w:styleId="CharCharCharChar6">
    <w:name w:val="标准 Char Char Char Char"/>
    <w:link w:val="CharCharChar3"/>
    <w:semiHidden/>
    <w:qFormat/>
    <w:rsid w:val="006049A8"/>
    <w:rPr>
      <w:rFonts w:ascii="宋体" w:eastAsia="宋体" w:hAnsi="Times New Roman" w:cs="Times New Roman"/>
      <w:color w:val="000000"/>
      <w:sz w:val="24"/>
      <w:szCs w:val="20"/>
    </w:rPr>
  </w:style>
  <w:style w:type="paragraph" w:customStyle="1" w:styleId="a220">
    <w:name w:val="段落内容"/>
    <w:basedOn w:val="Normal"/>
    <w:semiHidden/>
    <w:qFormat/>
    <w:rsid w:val="006049A8"/>
    <w:pPr>
      <w:spacing w:afterLines="50" w:line="240" w:lineRule="auto"/>
      <w:ind w:firstLine="560"/>
    </w:pPr>
    <w:rPr>
      <w:rFonts w:ascii="Times New Roman" w:eastAsia="宋体" w:hAnsi="Times New Roman" w:cs="宋体"/>
      <w:color w:val="000000"/>
      <w:sz w:val="28"/>
      <w:szCs w:val="20"/>
    </w:rPr>
  </w:style>
  <w:style w:type="character" w:customStyle="1" w:styleId="CharCharCharCharChar1">
    <w:name w:val="标准 Char Char Char Char Char"/>
    <w:semiHidden/>
    <w:qFormat/>
    <w:rsid w:val="006049A8"/>
    <w:rPr>
      <w:rFonts w:ascii="宋体" w:eastAsia="宋体" w:hAnsi="Tahoma"/>
      <w:color w:val="000000"/>
      <w:kern w:val="2"/>
      <w:sz w:val="24"/>
      <w:lang w:val="en-US" w:eastAsia="zh-CN" w:bidi="ar-SA"/>
    </w:rPr>
  </w:style>
  <w:style w:type="paragraph" w:customStyle="1" w:styleId="a221">
    <w:name w:val="表样式"/>
    <w:basedOn w:val="Normal"/>
    <w:semiHidden/>
    <w:qFormat/>
    <w:rsid w:val="006049A8"/>
    <w:pPr>
      <w:autoSpaceDE w:val="0"/>
      <w:autoSpaceDN w:val="0"/>
      <w:adjustRightInd w:val="0"/>
      <w:spacing w:before="90" w:after="90" w:line="240" w:lineRule="auto"/>
      <w:jc w:val="left"/>
    </w:pPr>
    <w:rPr>
      <w:rFonts w:ascii="Arial" w:eastAsia="宋体" w:hAnsi="Arial" w:cs="Arial"/>
      <w:color w:val="000000"/>
      <w:kern w:val="0"/>
      <w:sz w:val="18"/>
      <w:szCs w:val="18"/>
    </w:rPr>
  </w:style>
  <w:style w:type="paragraph" w:customStyle="1" w:styleId="423">
    <w:name w:val="我的样式4级目录"/>
    <w:basedOn w:val="Normal"/>
    <w:semiHidden/>
    <w:qFormat/>
    <w:rsid w:val="006049A8"/>
    <w:pPr>
      <w:widowControl/>
      <w:numPr>
        <w:ilvl w:val="4"/>
        <w:numId w:val="64"/>
      </w:numPr>
      <w:spacing w:line="240" w:lineRule="auto"/>
      <w:ind w:firstLine="0"/>
      <w:jc w:val="left"/>
    </w:pPr>
    <w:rPr>
      <w:rFonts w:ascii="Arial" w:eastAsia="宋体" w:hAnsi="宋体" w:cs="Arial"/>
      <w:b/>
      <w:color w:val="000000"/>
      <w:kern w:val="0"/>
      <w:szCs w:val="24"/>
    </w:rPr>
  </w:style>
  <w:style w:type="paragraph" w:customStyle="1" w:styleId="a222">
    <w:name w:val="列表（符号一级）（绿盟科技）"/>
    <w:basedOn w:val="Normal"/>
    <w:link w:val="Char61"/>
    <w:semiHidden/>
    <w:qFormat/>
    <w:rsid w:val="006049A8"/>
    <w:pPr>
      <w:widowControl/>
      <w:numPr>
        <w:numId w:val="65"/>
      </w:numPr>
      <w:tabs>
        <w:tab w:val="left" w:pos="360"/>
      </w:tabs>
      <w:spacing w:line="300" w:lineRule="auto"/>
      <w:ind w:left="0" w:firstLine="0"/>
      <w:jc w:val="left"/>
    </w:pPr>
    <w:rPr>
      <w:rFonts w:ascii="Arial" w:eastAsia="宋体" w:hAnsi="Arial" w:cs="Times New Roman"/>
      <w:color w:val="000000"/>
      <w:kern w:val="0"/>
      <w:szCs w:val="24"/>
    </w:rPr>
  </w:style>
  <w:style w:type="paragraph" w:customStyle="1" w:styleId="a223">
    <w:name w:val="列表（符号二级）（绿盟科技）"/>
    <w:basedOn w:val="a222"/>
    <w:semiHidden/>
    <w:qFormat/>
    <w:rsid w:val="006049A8"/>
    <w:pPr>
      <w:numPr>
        <w:ilvl w:val="1"/>
      </w:numPr>
      <w:tabs>
        <w:tab w:val="left" w:pos="840"/>
        <w:tab w:val="left" w:pos="992"/>
        <w:tab w:val="left" w:pos="1230"/>
        <w:tab w:val="left" w:pos="1320"/>
      </w:tabs>
      <w:ind w:left="1320" w:firstLine="0"/>
    </w:pPr>
  </w:style>
  <w:style w:type="paragraph" w:customStyle="1" w:styleId="a224">
    <w:name w:val="分层标题"/>
    <w:basedOn w:val="Normal"/>
    <w:next w:val="Normal"/>
    <w:semiHidden/>
    <w:qFormat/>
    <w:rsid w:val="006049A8"/>
    <w:pPr>
      <w:tabs>
        <w:tab w:val="left" w:pos="0"/>
      </w:tabs>
      <w:spacing w:before="120" w:after="120" w:line="480" w:lineRule="exact"/>
    </w:pPr>
    <w:rPr>
      <w:rFonts w:ascii="Times New Roman" w:eastAsia="宋体" w:hAnsi="Times New Roman" w:cs="Times New Roman"/>
      <w:b/>
      <w:color w:val="000000"/>
      <w:szCs w:val="24"/>
    </w:rPr>
  </w:style>
  <w:style w:type="paragraph" w:customStyle="1" w:styleId="a225">
    <w:name w:val="并列样式"/>
    <w:basedOn w:val="Normal"/>
    <w:semiHidden/>
    <w:qFormat/>
    <w:rsid w:val="006049A8"/>
    <w:pPr>
      <w:spacing w:before="120" w:after="120" w:line="360" w:lineRule="exact"/>
    </w:pPr>
    <w:rPr>
      <w:rFonts w:ascii="Times New Roman" w:eastAsia="宋体" w:hAnsi="Times New Roman" w:cs="Times New Roman"/>
      <w:color w:val="000000"/>
      <w:szCs w:val="20"/>
    </w:rPr>
  </w:style>
  <w:style w:type="paragraph" w:customStyle="1" w:styleId="-1">
    <w:name w:val="次级并列项-点"/>
    <w:basedOn w:val="-0"/>
    <w:next w:val="Normal"/>
    <w:semiHidden/>
    <w:qFormat/>
    <w:rsid w:val="006049A8"/>
    <w:pPr>
      <w:widowControl w:val="0"/>
      <w:numPr>
        <w:numId w:val="66"/>
      </w:numPr>
      <w:tabs>
        <w:tab w:val="left" w:pos="360"/>
        <w:tab w:val="clear" w:pos="420"/>
        <w:tab w:val="clear" w:pos="851"/>
      </w:tabs>
      <w:adjustRightInd/>
      <w:snapToGrid/>
      <w:spacing w:line="440" w:lineRule="exact"/>
      <w:ind w:left="851" w:hanging="284"/>
      <w:textAlignment w:val="auto"/>
    </w:pPr>
    <w:rPr>
      <w:rFonts w:ascii="仿宋_GB2312" w:eastAsia="仿宋_GB2312"/>
      <w:kern w:val="2"/>
      <w:sz w:val="32"/>
      <w:szCs w:val="24"/>
    </w:rPr>
  </w:style>
  <w:style w:type="paragraph" w:customStyle="1" w:styleId="a226">
    <w:name w:val="文字列表"/>
    <w:basedOn w:val="Normal"/>
    <w:semiHidden/>
    <w:qFormat/>
    <w:rsid w:val="006049A8"/>
    <w:pPr>
      <w:tabs>
        <w:tab w:val="left" w:pos="180"/>
      </w:tabs>
      <w:ind w:left="720"/>
    </w:pPr>
    <w:rPr>
      <w:rFonts w:ascii="宋体" w:eastAsia="宋体" w:hAnsi="宋体" w:cs="Times New Roman"/>
      <w:bCs/>
      <w:color w:val="000000"/>
      <w:szCs w:val="20"/>
    </w:rPr>
  </w:style>
  <w:style w:type="paragraph" w:customStyle="1" w:styleId="a227">
    <w:name w:val="我的样式"/>
    <w:basedOn w:val="Normal"/>
    <w:semiHidden/>
    <w:qFormat/>
    <w:rsid w:val="006049A8"/>
    <w:pPr>
      <w:spacing w:line="240" w:lineRule="auto"/>
    </w:pPr>
    <w:rPr>
      <w:rFonts w:ascii="Times New Roman" w:eastAsia="宋体" w:hAnsi="Times New Roman" w:cs="Times New Roman"/>
      <w:b/>
      <w:color w:val="000000"/>
      <w:szCs w:val="24"/>
    </w:rPr>
  </w:style>
  <w:style w:type="paragraph" w:customStyle="1" w:styleId="1115">
    <w:name w:val="标题1－1"/>
    <w:basedOn w:val="Normal"/>
    <w:semiHidden/>
    <w:qFormat/>
    <w:rsid w:val="006049A8"/>
    <w:pPr>
      <w:ind w:left="1" w:right="3814" w:hanging="179" w:leftChars="-85" w:hangingChars="64"/>
    </w:pPr>
    <w:rPr>
      <w:rFonts w:ascii="Times New Roman" w:eastAsia="华文细黑" w:hAnsi="Times New Roman" w:cs="Times New Roman"/>
      <w:bCs/>
      <w:color w:val="000000"/>
      <w:sz w:val="28"/>
      <w:szCs w:val="24"/>
    </w:rPr>
  </w:style>
  <w:style w:type="paragraph" w:customStyle="1" w:styleId="1116">
    <w:name w:val="标题11"/>
    <w:semiHidden/>
    <w:qFormat/>
    <w:rsid w:val="006049A8"/>
    <w:pPr>
      <w:widowControl w:val="0"/>
      <w:spacing w:line="360" w:lineRule="auto"/>
      <w:ind w:left="420" w:firstLine="480" w:leftChars="200" w:firstLineChars="200"/>
      <w:jc w:val="both"/>
    </w:pPr>
    <w:rPr>
      <w:rFonts w:ascii="宋体" w:eastAsia="宋体" w:hAnsi="宋体" w:cs="Times New Roman"/>
      <w:b/>
      <w:bCs/>
      <w:sz w:val="24"/>
      <w:szCs w:val="24"/>
    </w:rPr>
  </w:style>
  <w:style w:type="paragraph" w:customStyle="1" w:styleId="1120">
    <w:name w:val="标题112"/>
    <w:next w:val="Normal"/>
    <w:semiHidden/>
    <w:qFormat/>
    <w:rsid w:val="006049A8"/>
    <w:pPr>
      <w:spacing w:line="360" w:lineRule="auto"/>
    </w:pPr>
    <w:rPr>
      <w:rFonts w:ascii="Times New Roman" w:eastAsia="宋体" w:hAnsi="Times New Roman" w:cs="Times New Roman"/>
      <w:b/>
      <w:bCs/>
      <w:sz w:val="24"/>
      <w:szCs w:val="24"/>
    </w:rPr>
  </w:style>
  <w:style w:type="paragraph" w:customStyle="1" w:styleId="Char60">
    <w:name w:val="缩紧正文 Char"/>
    <w:basedOn w:val="Normal"/>
    <w:semiHidden/>
    <w:qFormat/>
    <w:rsid w:val="006049A8"/>
    <w:pPr>
      <w:spacing w:before="120" w:after="120" w:line="400" w:lineRule="exact"/>
      <w:ind w:firstLine="480"/>
    </w:pPr>
    <w:rPr>
      <w:rFonts w:ascii="宋体" w:eastAsia="宋体" w:hAnsi="宋体" w:cs="Times New Roman"/>
      <w:color w:val="000000"/>
      <w:szCs w:val="20"/>
    </w:rPr>
  </w:style>
  <w:style w:type="paragraph" w:customStyle="1" w:styleId="a228">
    <w:name w:val="插图（绿盟科技）"/>
    <w:next w:val="Normal"/>
    <w:semiHidden/>
    <w:qFormat/>
    <w:rsid w:val="006049A8"/>
    <w:pPr>
      <w:spacing w:beforeLines="25" w:afterLines="25"/>
      <w:jc w:val="center"/>
    </w:pPr>
    <w:rPr>
      <w:rFonts w:ascii="Arial" w:eastAsia="宋体" w:hAnsi="Arial" w:cs="Times New Roman"/>
      <w:kern w:val="0"/>
    </w:rPr>
  </w:style>
  <w:style w:type="character" w:customStyle="1" w:styleId="Char61">
    <w:name w:val="列表（符号一级）（绿盟科技） Char"/>
    <w:link w:val="a222"/>
    <w:semiHidden/>
    <w:qFormat/>
    <w:rsid w:val="006049A8"/>
    <w:rPr>
      <w:rFonts w:ascii="Arial" w:eastAsia="宋体" w:hAnsi="Arial" w:cs="Times New Roman"/>
      <w:color w:val="000000"/>
      <w:kern w:val="0"/>
      <w:sz w:val="24"/>
      <w:szCs w:val="24"/>
    </w:rPr>
  </w:style>
  <w:style w:type="paragraph" w:customStyle="1" w:styleId="a229">
    <w:name w:val="项目下文字"/>
    <w:basedOn w:val="Normal"/>
    <w:link w:val="Char62"/>
    <w:semiHidden/>
    <w:qFormat/>
    <w:rsid w:val="006049A8"/>
    <w:pPr>
      <w:adjustRightInd w:val="0"/>
      <w:spacing w:before="120" w:after="120"/>
      <w:jc w:val="left"/>
      <w:textAlignment w:val="baseline"/>
    </w:pPr>
    <w:rPr>
      <w:rFonts w:ascii="宋体" w:eastAsia="宋体" w:hAnsi="Times New Roman" w:cs="Times New Roman"/>
      <w:color w:val="000000"/>
      <w:szCs w:val="20"/>
    </w:rPr>
  </w:style>
  <w:style w:type="character" w:customStyle="1" w:styleId="Char62">
    <w:name w:val="项目下文字 Char"/>
    <w:link w:val="a229"/>
    <w:semiHidden/>
    <w:qFormat/>
    <w:rsid w:val="006049A8"/>
    <w:rPr>
      <w:rFonts w:ascii="宋体" w:eastAsia="宋体" w:hAnsi="Times New Roman" w:cs="Times New Roman"/>
      <w:color w:val="000000"/>
      <w:sz w:val="24"/>
      <w:szCs w:val="20"/>
    </w:rPr>
  </w:style>
  <w:style w:type="paragraph" w:customStyle="1" w:styleId="1104">
    <w:name w:val="列表1"/>
    <w:basedOn w:val="Normal"/>
    <w:link w:val="1Char9"/>
    <w:semiHidden/>
    <w:qFormat/>
    <w:rsid w:val="006049A8"/>
    <w:pPr>
      <w:numPr>
        <w:numId w:val="67"/>
      </w:numPr>
      <w:spacing w:line="360" w:lineRule="atLeast"/>
      <w:ind w:firstLine="0"/>
    </w:pPr>
    <w:rPr>
      <w:rFonts w:ascii="Times New Roman" w:eastAsia="宋体" w:hAnsi="Times New Roman" w:cs="Times New Roman"/>
      <w:color w:val="000000"/>
      <w:szCs w:val="24"/>
    </w:rPr>
  </w:style>
  <w:style w:type="paragraph" w:customStyle="1" w:styleId="00">
    <w:name w:val="图表目录0"/>
    <w:basedOn w:val="Normal"/>
    <w:next w:val="Normal"/>
    <w:semiHidden/>
    <w:qFormat/>
    <w:rsid w:val="006049A8"/>
    <w:pPr>
      <w:widowControl/>
      <w:tabs>
        <w:tab w:val="left" w:pos="425"/>
        <w:tab w:val="left" w:pos="3240"/>
      </w:tabs>
      <w:adjustRightInd w:val="0"/>
      <w:snapToGrid w:val="0"/>
      <w:spacing w:line="240" w:lineRule="auto"/>
      <w:ind w:left="425" w:hanging="425"/>
      <w:jc w:val="left"/>
      <w:textAlignment w:val="baseline"/>
    </w:pPr>
    <w:rPr>
      <w:rFonts w:ascii="Arial" w:eastAsia="宋体" w:hAnsi="Arial" w:cs="Times New Roman"/>
      <w:color w:val="FFFFFF"/>
      <w:kern w:val="0"/>
      <w:szCs w:val="20"/>
    </w:rPr>
  </w:style>
  <w:style w:type="paragraph" w:customStyle="1" w:styleId="a230">
    <w:name w:val="图表二级"/>
    <w:basedOn w:val="Normal"/>
    <w:next w:val="Normal"/>
    <w:semiHidden/>
    <w:qFormat/>
    <w:rsid w:val="006049A8"/>
    <w:pPr>
      <w:widowControl/>
      <w:tabs>
        <w:tab w:val="left" w:pos="567"/>
        <w:tab w:val="left" w:pos="3240"/>
      </w:tabs>
      <w:adjustRightInd w:val="0"/>
      <w:snapToGrid w:val="0"/>
      <w:spacing w:line="240" w:lineRule="auto"/>
      <w:ind w:left="567" w:hanging="567"/>
      <w:jc w:val="center"/>
      <w:textAlignment w:val="baseline"/>
    </w:pPr>
    <w:rPr>
      <w:rFonts w:ascii="Arial" w:eastAsia="宋体" w:hAnsi="Arial" w:cs="Times New Roman"/>
      <w:color w:val="000000"/>
      <w:kern w:val="0"/>
      <w:szCs w:val="20"/>
    </w:rPr>
  </w:style>
  <w:style w:type="paragraph" w:customStyle="1" w:styleId="01">
    <w:name w:val="表格0"/>
    <w:basedOn w:val="Normal"/>
    <w:next w:val="Normal"/>
    <w:semiHidden/>
    <w:qFormat/>
    <w:rsid w:val="006049A8"/>
    <w:pPr>
      <w:widowControl/>
      <w:tabs>
        <w:tab w:val="left" w:pos="900"/>
      </w:tabs>
      <w:adjustRightInd w:val="0"/>
      <w:snapToGrid w:val="0"/>
      <w:spacing w:line="240" w:lineRule="auto"/>
      <w:ind w:left="900" w:hanging="420"/>
      <w:textAlignment w:val="baseline"/>
    </w:pPr>
    <w:rPr>
      <w:rFonts w:ascii="Arial" w:eastAsia="宋体" w:hAnsi="Arial" w:cs="Times New Roman"/>
      <w:color w:val="FFFFFF"/>
      <w:kern w:val="0"/>
      <w:szCs w:val="20"/>
    </w:rPr>
  </w:style>
  <w:style w:type="paragraph" w:customStyle="1" w:styleId="a231">
    <w:name w:val="文本框正文"/>
    <w:basedOn w:val="Normal"/>
    <w:semiHidden/>
    <w:qFormat/>
    <w:rsid w:val="006049A8"/>
    <w:pPr>
      <w:spacing w:line="240" w:lineRule="auto"/>
      <w:jc w:val="center"/>
    </w:pPr>
    <w:rPr>
      <w:rFonts w:ascii="Times New Roman" w:eastAsia="宋体" w:hAnsi="Times New Roman" w:cs="Times New Roman"/>
      <w:b/>
      <w:color w:val="000000"/>
      <w:szCs w:val="24"/>
    </w:rPr>
  </w:style>
  <w:style w:type="paragraph" w:customStyle="1" w:styleId="243">
    <w:name w:val="列表2"/>
    <w:basedOn w:val="Normal"/>
    <w:link w:val="2Char3"/>
    <w:semiHidden/>
    <w:qFormat/>
    <w:rsid w:val="006049A8"/>
    <w:pPr>
      <w:numPr>
        <w:numId w:val="68"/>
      </w:numPr>
      <w:spacing w:line="240" w:lineRule="auto"/>
      <w:ind w:firstLine="0"/>
    </w:pPr>
    <w:rPr>
      <w:rFonts w:ascii="Times New Roman" w:eastAsia="宋体" w:hAnsi="Times New Roman" w:cs="Times New Roman"/>
      <w:color w:val="000000"/>
      <w:szCs w:val="24"/>
    </w:rPr>
  </w:style>
  <w:style w:type="paragraph" w:customStyle="1" w:styleId="424">
    <w:name w:val="仿宋小4"/>
    <w:basedOn w:val="Normal"/>
    <w:semiHidden/>
    <w:qFormat/>
    <w:rsid w:val="006049A8"/>
    <w:pPr>
      <w:widowControl/>
      <w:adjustRightInd w:val="0"/>
      <w:snapToGrid w:val="0"/>
      <w:spacing w:before="40" w:after="40" w:line="240" w:lineRule="exact"/>
      <w:textAlignment w:val="baseline"/>
    </w:pPr>
    <w:rPr>
      <w:rFonts w:ascii="仿宋_GB2312" w:eastAsia="仿宋_GB2312" w:hAnsi="Times New Roman" w:cs="Times New Roman"/>
      <w:color w:val="000000"/>
      <w:kern w:val="0"/>
      <w:szCs w:val="20"/>
    </w:rPr>
  </w:style>
  <w:style w:type="paragraph" w:customStyle="1" w:styleId="244">
    <w:name w:val="项目编号2"/>
    <w:basedOn w:val="Normal"/>
    <w:semiHidden/>
    <w:qFormat/>
    <w:rsid w:val="006049A8"/>
    <w:pPr>
      <w:spacing w:line="500" w:lineRule="exact"/>
      <w:ind w:firstLine="480"/>
    </w:pPr>
    <w:rPr>
      <w:rFonts w:ascii="Times New Roman" w:eastAsia="宋体" w:hAnsi="Times New Roman" w:cs="Times New Roman"/>
      <w:color w:val="000000"/>
      <w:szCs w:val="24"/>
    </w:rPr>
  </w:style>
  <w:style w:type="paragraph" w:customStyle="1" w:styleId="a232">
    <w:name w:val="标准小四"/>
    <w:basedOn w:val="Normal"/>
    <w:link w:val="Char257"/>
    <w:semiHidden/>
    <w:qFormat/>
    <w:rsid w:val="006049A8"/>
    <w:pPr>
      <w:ind w:firstLine="480"/>
    </w:pPr>
    <w:rPr>
      <w:rFonts w:ascii="Arial" w:eastAsia="宋体" w:hAnsi="Arial" w:cs="Times New Roman"/>
      <w:color w:val="000000"/>
      <w:szCs w:val="24"/>
    </w:rPr>
  </w:style>
  <w:style w:type="paragraph" w:customStyle="1" w:styleId="1105">
    <w:name w:val="条1"/>
    <w:basedOn w:val="Normal"/>
    <w:semiHidden/>
    <w:qFormat/>
    <w:rsid w:val="006049A8"/>
    <w:pPr>
      <w:tabs>
        <w:tab w:val="left" w:pos="900"/>
      </w:tabs>
      <w:spacing w:before="156"/>
      <w:ind w:left="900" w:hanging="420"/>
    </w:pPr>
    <w:rPr>
      <w:rFonts w:ascii="Times New Roman" w:eastAsia="黑体" w:hAnsi="Times New Roman" w:cs="Times New Roman"/>
      <w:color w:val="000000"/>
      <w:szCs w:val="20"/>
    </w:rPr>
  </w:style>
  <w:style w:type="paragraph" w:customStyle="1" w:styleId="a233">
    <w:name w:val="项目符号，二级"/>
    <w:basedOn w:val="Normal"/>
    <w:semiHidden/>
    <w:qFormat/>
    <w:rsid w:val="006049A8"/>
    <w:pPr>
      <w:widowControl/>
      <w:tabs>
        <w:tab w:val="left" w:pos="420"/>
        <w:tab w:val="left" w:pos="1211"/>
      </w:tabs>
      <w:adjustRightInd w:val="0"/>
      <w:snapToGrid w:val="0"/>
      <w:spacing w:before="78"/>
      <w:ind w:left="420" w:right="-27"/>
      <w:jc w:val="left"/>
      <w:textAlignment w:val="baseline"/>
    </w:pPr>
    <w:rPr>
      <w:rFonts w:ascii="宋体" w:eastAsia="宋体" w:hAnsi="宋体" w:cs="Times New Roman"/>
      <w:color w:val="000000"/>
      <w:szCs w:val="24"/>
    </w:rPr>
  </w:style>
  <w:style w:type="paragraph" w:customStyle="1" w:styleId="style9">
    <w:name w:val="行间距 style9"/>
    <w:basedOn w:val="Normal"/>
    <w:semiHidden/>
    <w:qFormat/>
    <w:rsid w:val="006049A8"/>
    <w:pPr>
      <w:widowControl/>
      <w:spacing w:before="100" w:beforeAutospacing="1" w:after="100" w:afterAutospacing="1" w:line="240" w:lineRule="auto"/>
      <w:jc w:val="left"/>
    </w:pPr>
    <w:rPr>
      <w:rFonts w:ascii="宋体" w:eastAsia="宋体" w:hAnsi="宋体" w:cs="宋体"/>
      <w:color w:val="000000"/>
      <w:kern w:val="0"/>
      <w:szCs w:val="24"/>
    </w:rPr>
  </w:style>
  <w:style w:type="paragraph" w:customStyle="1" w:styleId="811">
    <w:name w:val="标题 81"/>
    <w:basedOn w:val="Normal"/>
    <w:qFormat/>
    <w:rsid w:val="006049A8"/>
    <w:pPr>
      <w:widowControl/>
      <w:tabs>
        <w:tab w:val="left" w:pos="992"/>
        <w:tab w:val="left" w:pos="1440"/>
      </w:tabs>
      <w:autoSpaceDE w:val="0"/>
      <w:autoSpaceDN w:val="0"/>
      <w:spacing w:line="240" w:lineRule="auto"/>
      <w:ind w:left="1440" w:hanging="1440"/>
      <w:jc w:val="left"/>
    </w:pPr>
    <w:rPr>
      <w:rFonts w:ascii="Times New Roman" w:eastAsia="宋体" w:hAnsi="Times New Roman" w:cs="Times New Roman"/>
      <w:color w:val="000000"/>
      <w:kern w:val="24"/>
      <w:sz w:val="20"/>
      <w:szCs w:val="20"/>
    </w:rPr>
  </w:style>
  <w:style w:type="paragraph" w:customStyle="1" w:styleId="CharChar18">
    <w:name w:val="批注框文本 Char Char"/>
    <w:basedOn w:val="Normal"/>
    <w:link w:val="CharCharChar7"/>
    <w:semiHidden/>
    <w:qFormat/>
    <w:rsid w:val="006049A8"/>
    <w:pPr>
      <w:spacing w:line="240" w:lineRule="auto"/>
    </w:pPr>
    <w:rPr>
      <w:rFonts w:ascii="Times New Roman" w:eastAsia="宋体" w:hAnsi="Times New Roman" w:cs="Times New Roman"/>
      <w:color w:val="000000"/>
      <w:sz w:val="18"/>
      <w:szCs w:val="20"/>
    </w:rPr>
  </w:style>
  <w:style w:type="character" w:customStyle="1" w:styleId="CharChar19">
    <w:name w:val="封面日期 Char Char"/>
    <w:semiHidden/>
    <w:qFormat/>
    <w:rsid w:val="006049A8"/>
    <w:rPr>
      <w:rFonts w:ascii="宋体" w:eastAsia="宋体" w:hAnsi="Verdana"/>
      <w:sz w:val="24"/>
      <w:lang w:val="en-US" w:eastAsia="zh-CN" w:bidi="ar-SA"/>
    </w:rPr>
  </w:style>
  <w:style w:type="paragraph" w:customStyle="1" w:styleId="916">
    <w:name w:val="标题 91"/>
    <w:basedOn w:val="Normal"/>
    <w:qFormat/>
    <w:rsid w:val="006049A8"/>
    <w:pPr>
      <w:widowControl/>
      <w:tabs>
        <w:tab w:val="left" w:pos="1584"/>
      </w:tabs>
      <w:autoSpaceDE w:val="0"/>
      <w:autoSpaceDN w:val="0"/>
      <w:spacing w:line="240" w:lineRule="auto"/>
      <w:ind w:left="1584" w:hanging="1584"/>
      <w:jc w:val="left"/>
    </w:pPr>
    <w:rPr>
      <w:rFonts w:ascii="Times New Roman" w:eastAsia="宋体" w:hAnsi="Times New Roman" w:cs="Times New Roman"/>
      <w:color w:val="000000"/>
      <w:kern w:val="24"/>
      <w:sz w:val="20"/>
      <w:szCs w:val="20"/>
    </w:rPr>
  </w:style>
  <w:style w:type="paragraph" w:customStyle="1" w:styleId="a234">
    <w:name w:val="加点"/>
    <w:basedOn w:val="Normal"/>
    <w:semiHidden/>
    <w:qFormat/>
    <w:rsid w:val="006049A8"/>
    <w:rPr>
      <w:rFonts w:ascii="Times New Roman" w:eastAsia="楷体_GB2312" w:hAnsi="Times New Roman" w:cs="Times New Roman"/>
      <w:color w:val="000000"/>
      <w:szCs w:val="20"/>
    </w:rPr>
  </w:style>
  <w:style w:type="paragraph" w:customStyle="1" w:styleId="a235">
    <w:name w:val="表文"/>
    <w:link w:val="Char77"/>
    <w:semiHidden/>
    <w:qFormat/>
    <w:rsid w:val="006049A8"/>
    <w:pPr>
      <w:spacing w:before="62" w:after="62"/>
      <w:jc w:val="center"/>
    </w:pPr>
    <w:rPr>
      <w:rFonts w:ascii="Times New Roman" w:eastAsia="仿宋_GB2312" w:hAnsi="Times New Roman" w:cs="Times New Roman"/>
      <w:kern w:val="0"/>
      <w:sz w:val="24"/>
      <w:szCs w:val="20"/>
    </w:rPr>
  </w:style>
  <w:style w:type="paragraph" w:customStyle="1" w:styleId="1106">
    <w:name w:val="表格1"/>
    <w:basedOn w:val="Normal"/>
    <w:semiHidden/>
    <w:qFormat/>
    <w:rsid w:val="006049A8"/>
    <w:pPr>
      <w:ind w:firstLine="480"/>
    </w:pPr>
    <w:rPr>
      <w:rFonts w:ascii="宋体" w:eastAsia="宋体" w:hAnsi="宋体" w:cs="Times New Roman"/>
      <w:color w:val="000000"/>
      <w:szCs w:val="24"/>
    </w:rPr>
  </w:style>
  <w:style w:type="paragraph" w:customStyle="1" w:styleId="a236">
    <w:name w:val="列表项"/>
    <w:basedOn w:val="Normal"/>
    <w:semiHidden/>
    <w:qFormat/>
    <w:rsid w:val="006049A8"/>
    <w:pPr>
      <w:tabs>
        <w:tab w:val="left" w:pos="420"/>
        <w:tab w:val="left" w:pos="1020"/>
        <w:tab w:val="left" w:pos="3300"/>
      </w:tabs>
      <w:spacing w:line="400" w:lineRule="exact"/>
      <w:ind w:left="3300" w:hanging="420"/>
    </w:pPr>
    <w:rPr>
      <w:rFonts w:ascii="Times New Roman" w:eastAsia="楷体_GB2312" w:hAnsi="Times New Roman" w:cs="Times New Roman"/>
      <w:color w:val="000000"/>
      <w:szCs w:val="24"/>
    </w:rPr>
  </w:style>
  <w:style w:type="paragraph" w:customStyle="1" w:styleId="a237">
    <w:name w:val="段落缩进"/>
    <w:semiHidden/>
    <w:qFormat/>
    <w:rsid w:val="006049A8"/>
    <w:pPr>
      <w:spacing w:after="120" w:line="360" w:lineRule="auto"/>
      <w:ind w:firstLine="425"/>
    </w:pPr>
    <w:rPr>
      <w:rFonts w:ascii="Times New Roman" w:eastAsia="宋体" w:hAnsi="Times New Roman" w:cs="Times New Roman"/>
      <w:kern w:val="0"/>
      <w:sz w:val="24"/>
      <w:szCs w:val="20"/>
    </w:rPr>
  </w:style>
  <w:style w:type="paragraph" w:customStyle="1" w:styleId="a238">
    <w:name w:val="流程图"/>
    <w:basedOn w:val="Normal"/>
    <w:semiHidden/>
    <w:qFormat/>
    <w:rsid w:val="006049A8"/>
    <w:pPr>
      <w:jc w:val="center"/>
    </w:pPr>
    <w:rPr>
      <w:rFonts w:ascii="Times New Roman" w:eastAsia="宋体" w:hAnsi="Times New Roman" w:cs="Times New Roman"/>
      <w:color w:val="000000"/>
      <w:szCs w:val="20"/>
    </w:rPr>
  </w:style>
  <w:style w:type="paragraph" w:customStyle="1" w:styleId="z-1">
    <w:name w:val="z-窗体底端1"/>
    <w:basedOn w:val="Normal"/>
    <w:next w:val="Normal"/>
    <w:link w:val="z-Char"/>
    <w:rsid w:val="006049A8"/>
    <w:pPr>
      <w:widowControl/>
      <w:pBdr>
        <w:top w:val="single" w:sz="6" w:space="1" w:color="auto"/>
      </w:pBdr>
      <w:spacing w:line="240" w:lineRule="auto"/>
      <w:jc w:val="center"/>
    </w:pPr>
    <w:rPr>
      <w:rFonts w:ascii="Arial" w:eastAsia="宋体" w:hAnsi="Arial" w:cs="Arial"/>
      <w:vanish/>
      <w:color w:val="000000"/>
      <w:kern w:val="0"/>
      <w:sz w:val="16"/>
      <w:szCs w:val="16"/>
    </w:rPr>
  </w:style>
  <w:style w:type="character" w:customStyle="1" w:styleId="z-Char">
    <w:name w:val="z-窗体底端 Char"/>
    <w:link w:val="z-1"/>
    <w:qFormat/>
    <w:rsid w:val="006049A8"/>
    <w:rPr>
      <w:rFonts w:ascii="Arial" w:eastAsia="宋体" w:hAnsi="Arial" w:cs="Arial"/>
      <w:vanish/>
      <w:color w:val="000000"/>
      <w:kern w:val="0"/>
      <w:sz w:val="16"/>
      <w:szCs w:val="16"/>
    </w:rPr>
  </w:style>
  <w:style w:type="paragraph" w:customStyle="1" w:styleId="a239">
    <w:name w:val="标题样式"/>
    <w:basedOn w:val="Normal"/>
    <w:semiHidden/>
    <w:qFormat/>
    <w:rsid w:val="006049A8"/>
    <w:pPr>
      <w:tabs>
        <w:tab w:val="left" w:pos="420"/>
      </w:tabs>
    </w:pPr>
    <w:rPr>
      <w:rFonts w:ascii="宋体" w:eastAsia="宋体" w:hAnsi="宋体" w:cs="Times New Roman"/>
      <w:color w:val="000000"/>
      <w:szCs w:val="24"/>
    </w:rPr>
  </w:style>
  <w:style w:type="paragraph" w:customStyle="1" w:styleId="Char63">
    <w:name w:val="表格标题黑体居中 Char"/>
    <w:basedOn w:val="Normal"/>
    <w:semiHidden/>
    <w:qFormat/>
    <w:rsid w:val="006049A8"/>
    <w:pPr>
      <w:spacing w:after="120"/>
      <w:jc w:val="center"/>
    </w:pPr>
    <w:rPr>
      <w:rFonts w:ascii="黑体" w:eastAsia="黑体" w:hAnsi="Times New Roman" w:cs="Times New Roman"/>
      <w:b/>
      <w:color w:val="000000"/>
      <w:sz w:val="30"/>
      <w:szCs w:val="20"/>
    </w:rPr>
  </w:style>
  <w:style w:type="paragraph" w:customStyle="1" w:styleId="a240">
    <w:name w:val="表注"/>
    <w:basedOn w:val="Normal"/>
    <w:next w:val="Normal"/>
    <w:qFormat/>
    <w:rsid w:val="006049A8"/>
    <w:pPr>
      <w:keepNext/>
      <w:numPr>
        <w:numId w:val="69"/>
      </w:numPr>
      <w:adjustRightInd w:val="0"/>
      <w:ind w:firstLine="0"/>
      <w:textAlignment w:val="baseline"/>
      <w:outlineLvl w:val="5"/>
    </w:pPr>
    <w:rPr>
      <w:rFonts w:ascii="Times New Roman" w:eastAsia="宋体" w:hAnsi="Times New Roman" w:cs="Times New Roman"/>
      <w:color w:val="000000"/>
      <w:kern w:val="0"/>
      <w:szCs w:val="20"/>
    </w:rPr>
  </w:style>
  <w:style w:type="paragraph" w:customStyle="1" w:styleId="a241">
    <w:name w:val="公式编号"/>
    <w:basedOn w:val="Normal"/>
    <w:next w:val="Normal"/>
    <w:semiHidden/>
    <w:qFormat/>
    <w:rsid w:val="006049A8"/>
    <w:pPr>
      <w:widowControl/>
      <w:numPr>
        <w:numId w:val="70"/>
      </w:numPr>
      <w:tabs>
        <w:tab w:val="clear" w:pos="720"/>
        <w:tab w:val="left" w:pos="800"/>
      </w:tabs>
      <w:adjustRightInd w:val="0"/>
      <w:spacing w:before="60" w:after="60" w:line="360" w:lineRule="atLeast"/>
      <w:ind w:left="800" w:hanging="800"/>
      <w:jc w:val="right"/>
      <w:textAlignment w:val="baseline"/>
    </w:pPr>
    <w:rPr>
      <w:rFonts w:ascii="Times New Roman" w:eastAsia="宋体" w:hAnsi="Times New Roman" w:cs="Times New Roman"/>
      <w:color w:val="000000"/>
      <w:kern w:val="0"/>
      <w:szCs w:val="20"/>
    </w:rPr>
  </w:style>
  <w:style w:type="paragraph" w:customStyle="1" w:styleId="245">
    <w:name w:val="图名2"/>
    <w:basedOn w:val="Normal"/>
    <w:semiHidden/>
    <w:qFormat/>
    <w:rsid w:val="006049A8"/>
    <w:pPr>
      <w:widowControl/>
      <w:tabs>
        <w:tab w:val="left" w:leader="dot" w:pos="1701"/>
        <w:tab w:val="left" w:pos="9072"/>
      </w:tabs>
      <w:snapToGrid w:val="0"/>
      <w:spacing w:before="120" w:after="360" w:line="360" w:lineRule="atLeast"/>
      <w:jc w:val="center"/>
    </w:pPr>
    <w:rPr>
      <w:rFonts w:ascii="Arial" w:eastAsia="黑体" w:hAnsi="Arial" w:cs="Times New Roman"/>
      <w:color w:val="000000"/>
      <w:kern w:val="21"/>
      <w:sz w:val="18"/>
      <w:szCs w:val="20"/>
    </w:rPr>
  </w:style>
  <w:style w:type="paragraph" w:customStyle="1" w:styleId="a242">
    <w:name w:val="文本正文"/>
    <w:basedOn w:val="Normal"/>
    <w:semiHidden/>
    <w:qFormat/>
    <w:rsid w:val="006049A8"/>
    <w:pPr>
      <w:jc w:val="left"/>
    </w:pPr>
    <w:rPr>
      <w:rFonts w:ascii="Times New Roman" w:eastAsia="宋体" w:hAnsi="Times New Roman" w:cs="宋体"/>
      <w:color w:val="000000"/>
      <w:szCs w:val="20"/>
    </w:rPr>
  </w:style>
  <w:style w:type="paragraph" w:customStyle="1" w:styleId="2113">
    <w:name w:val="列出段落21"/>
    <w:basedOn w:val="Normal"/>
    <w:semiHidden/>
    <w:qFormat/>
    <w:rsid w:val="006049A8"/>
    <w:pPr>
      <w:spacing w:line="240" w:lineRule="auto"/>
      <w:ind w:firstLine="420"/>
    </w:pPr>
    <w:rPr>
      <w:rFonts w:ascii="Times New Roman" w:eastAsia="宋体" w:hAnsi="Times New Roman" w:cs="Times New Roman"/>
      <w:color w:val="000000"/>
      <w:szCs w:val="22"/>
    </w:rPr>
  </w:style>
  <w:style w:type="character" w:customStyle="1" w:styleId="Char64">
    <w:name w:val="公文正文 Char"/>
    <w:semiHidden/>
    <w:qFormat/>
    <w:rsid w:val="006049A8"/>
    <w:rPr>
      <w:rFonts w:ascii="仿宋_GB2312" w:eastAsia="仿宋_GB2312" w:hAnsi="宋体"/>
      <w:kern w:val="28"/>
      <w:sz w:val="24"/>
      <w:szCs w:val="24"/>
      <w:lang w:val="zh-CN"/>
    </w:rPr>
  </w:style>
  <w:style w:type="paragraph" w:customStyle="1" w:styleId="1107">
    <w:name w:val="项目列表符号1"/>
    <w:basedOn w:val="Normal"/>
    <w:semiHidden/>
    <w:qFormat/>
    <w:rsid w:val="006049A8"/>
    <w:pPr>
      <w:widowControl/>
      <w:spacing w:before="120" w:line="240" w:lineRule="auto"/>
      <w:ind w:left="425" w:hanging="425"/>
    </w:pPr>
    <w:rPr>
      <w:rFonts w:ascii="Times New Roman" w:eastAsia="宋体" w:hAnsi="Times New Roman" w:cs="Times New Roman"/>
      <w:color w:val="000000"/>
      <w:kern w:val="0"/>
      <w:szCs w:val="24"/>
    </w:rPr>
  </w:style>
  <w:style w:type="paragraph" w:customStyle="1" w:styleId="a243">
    <w:name w:val="列表样式(一级)"/>
    <w:basedOn w:val="Normal"/>
    <w:semiHidden/>
    <w:qFormat/>
    <w:rsid w:val="006049A8"/>
    <w:pPr>
      <w:numPr>
        <w:numId w:val="71"/>
      </w:numPr>
      <w:spacing w:before="160" w:after="160" w:line="280" w:lineRule="exact"/>
      <w:ind w:firstLine="0"/>
      <w:jc w:val="left"/>
    </w:pPr>
    <w:rPr>
      <w:rFonts w:ascii="Arial" w:eastAsia="华文细黑" w:hAnsi="Arial" w:cs="Times New Roman"/>
      <w:color w:val="505050"/>
      <w:sz w:val="16"/>
      <w:szCs w:val="16"/>
    </w:rPr>
  </w:style>
  <w:style w:type="paragraph" w:customStyle="1" w:styleId="a244">
    <w:name w:val="模板正文缩进"/>
    <w:basedOn w:val="Normal"/>
    <w:qFormat/>
    <w:rsid w:val="006049A8"/>
    <w:pPr>
      <w:spacing w:beforeLines="30" w:afterLines="30" w:line="400" w:lineRule="exact"/>
      <w:ind w:firstLine="480"/>
    </w:pPr>
    <w:rPr>
      <w:rFonts w:ascii="宋体" w:eastAsia="宋体" w:hAnsi="宋体" w:cs="Times New Roman"/>
      <w:color w:val="000000"/>
      <w:kern w:val="0"/>
      <w:szCs w:val="24"/>
    </w:rPr>
  </w:style>
  <w:style w:type="paragraph" w:customStyle="1" w:styleId="a245">
    <w:name w:val="模板正文"/>
    <w:basedOn w:val="Normal"/>
    <w:link w:val="CharChar32"/>
    <w:semiHidden/>
    <w:qFormat/>
    <w:rsid w:val="006049A8"/>
    <w:pPr>
      <w:spacing w:beforeLines="50" w:afterLines="50" w:line="400" w:lineRule="exact"/>
    </w:pPr>
    <w:rPr>
      <w:rFonts w:ascii="宋体" w:eastAsia="宋体" w:hAnsi="宋体" w:cs="Times New Roman"/>
      <w:color w:val="000000"/>
      <w:szCs w:val="24"/>
    </w:rPr>
  </w:style>
  <w:style w:type="paragraph" w:customStyle="1" w:styleId="246">
    <w:name w:val="项目符合2"/>
    <w:basedOn w:val="Normal"/>
    <w:semiHidden/>
    <w:qFormat/>
    <w:rsid w:val="006049A8"/>
    <w:pPr>
      <w:tabs>
        <w:tab w:val="left" w:pos="1049"/>
      </w:tabs>
      <w:spacing w:line="240" w:lineRule="auto"/>
      <w:ind w:left="1049" w:hanging="420"/>
    </w:pPr>
    <w:rPr>
      <w:rFonts w:ascii="Times New Roman" w:eastAsia="宋体" w:hAnsi="Times New Roman" w:cs="Times New Roman"/>
      <w:color w:val="000000"/>
      <w:szCs w:val="24"/>
    </w:rPr>
  </w:style>
  <w:style w:type="paragraph" w:customStyle="1" w:styleId="1117">
    <w:name w:val="纯文本11"/>
    <w:basedOn w:val="Normal"/>
    <w:semiHidden/>
    <w:qFormat/>
    <w:rsid w:val="006049A8"/>
    <w:pPr>
      <w:adjustRightInd w:val="0"/>
      <w:spacing w:line="240" w:lineRule="auto"/>
    </w:pPr>
    <w:rPr>
      <w:rFonts w:ascii="宋体" w:eastAsia="宋体" w:hAnsi="Courier New" w:cs="Times New Roman"/>
      <w:color w:val="000000"/>
      <w:szCs w:val="20"/>
    </w:rPr>
  </w:style>
  <w:style w:type="paragraph" w:customStyle="1" w:styleId="821">
    <w:name w:val="标题 82"/>
    <w:basedOn w:val="Normal"/>
    <w:semiHidden/>
    <w:qFormat/>
    <w:rsid w:val="006049A8"/>
    <w:pPr>
      <w:widowControl/>
      <w:tabs>
        <w:tab w:val="left" w:pos="992"/>
        <w:tab w:val="left" w:pos="1440"/>
      </w:tabs>
      <w:autoSpaceDE w:val="0"/>
      <w:autoSpaceDN w:val="0"/>
      <w:spacing w:line="240" w:lineRule="auto"/>
      <w:ind w:left="1440" w:hanging="1440"/>
      <w:jc w:val="left"/>
    </w:pPr>
    <w:rPr>
      <w:rFonts w:ascii="Times New Roman" w:eastAsia="宋体" w:hAnsi="Times New Roman" w:cs="Times New Roman"/>
      <w:color w:val="000000"/>
      <w:kern w:val="24"/>
      <w:sz w:val="20"/>
      <w:szCs w:val="20"/>
    </w:rPr>
  </w:style>
  <w:style w:type="paragraph" w:customStyle="1" w:styleId="921">
    <w:name w:val="标题 92"/>
    <w:basedOn w:val="Normal"/>
    <w:semiHidden/>
    <w:qFormat/>
    <w:rsid w:val="006049A8"/>
    <w:pPr>
      <w:widowControl/>
      <w:tabs>
        <w:tab w:val="left" w:pos="1584"/>
      </w:tabs>
      <w:autoSpaceDE w:val="0"/>
      <w:autoSpaceDN w:val="0"/>
      <w:spacing w:line="240" w:lineRule="auto"/>
      <w:ind w:left="1584" w:hanging="1584"/>
      <w:jc w:val="left"/>
    </w:pPr>
    <w:rPr>
      <w:rFonts w:ascii="Times New Roman" w:eastAsia="宋体" w:hAnsi="Times New Roman" w:cs="Times New Roman"/>
      <w:color w:val="000000"/>
      <w:kern w:val="24"/>
      <w:sz w:val="20"/>
      <w:szCs w:val="20"/>
    </w:rPr>
  </w:style>
  <w:style w:type="paragraph" w:customStyle="1" w:styleId="-3">
    <w:name w:val="德山-正文"/>
    <w:basedOn w:val="Normal"/>
    <w:semiHidden/>
    <w:qFormat/>
    <w:rsid w:val="006049A8"/>
    <w:pPr>
      <w:spacing w:beforeLines="50" w:afterLines="50"/>
    </w:pPr>
    <w:rPr>
      <w:rFonts w:ascii="Times New Roman" w:eastAsia="宋体" w:hAnsi="Times New Roman" w:cs="Times New Roman"/>
      <w:color w:val="000000"/>
      <w:szCs w:val="24"/>
    </w:rPr>
  </w:style>
  <w:style w:type="paragraph" w:customStyle="1" w:styleId="a246">
    <w:name w:val="文章标题"/>
    <w:next w:val="a247"/>
    <w:qFormat/>
    <w:rsid w:val="006049A8"/>
    <w:pPr>
      <w:spacing w:beforeLines="800" w:afterLines="100"/>
      <w:jc w:val="center"/>
    </w:pPr>
    <w:rPr>
      <w:rFonts w:ascii="Arial" w:eastAsia="黑体" w:hAnsi="Arial" w:cs="宋体"/>
      <w:bCs/>
      <w:sz w:val="52"/>
      <w:szCs w:val="20"/>
    </w:rPr>
  </w:style>
  <w:style w:type="paragraph" w:customStyle="1" w:styleId="a247">
    <w:name w:val="封面公司名"/>
    <w:qFormat/>
    <w:rsid w:val="006049A8"/>
    <w:pPr>
      <w:jc w:val="center"/>
    </w:pPr>
    <w:rPr>
      <w:rFonts w:ascii="Arial" w:eastAsia="楷体_GB2312" w:hAnsi="Arial" w:cs="宋体"/>
      <w:bCs/>
      <w:sz w:val="28"/>
      <w:szCs w:val="20"/>
    </w:rPr>
  </w:style>
  <w:style w:type="paragraph" w:customStyle="1" w:styleId="247">
    <w:name w:val="表格标题2"/>
    <w:basedOn w:val="a248"/>
    <w:semiHidden/>
    <w:qFormat/>
    <w:rsid w:val="006049A8"/>
    <w:rPr>
      <w:b/>
    </w:rPr>
  </w:style>
  <w:style w:type="paragraph" w:customStyle="1" w:styleId="a248">
    <w:name w:val="表格内文"/>
    <w:basedOn w:val="Normal"/>
    <w:semiHidden/>
    <w:qFormat/>
    <w:rsid w:val="006049A8"/>
    <w:pPr>
      <w:spacing w:line="400" w:lineRule="exact"/>
    </w:pPr>
    <w:rPr>
      <w:rFonts w:ascii="Arial" w:eastAsia="宋体" w:hAnsi="Arial" w:cs="宋体"/>
      <w:color w:val="000000"/>
      <w:szCs w:val="20"/>
    </w:rPr>
  </w:style>
  <w:style w:type="paragraph" w:customStyle="1" w:styleId="1108">
    <w:name w:val="表格标题1"/>
    <w:basedOn w:val="Normal"/>
    <w:semiHidden/>
    <w:qFormat/>
    <w:rsid w:val="006049A8"/>
    <w:pPr>
      <w:spacing w:line="400" w:lineRule="exact"/>
      <w:jc w:val="center"/>
    </w:pPr>
    <w:rPr>
      <w:rFonts w:ascii="Arial" w:eastAsia="宋体" w:hAnsi="Arial" w:cs="宋体"/>
      <w:b/>
      <w:bCs/>
      <w:color w:val="000000"/>
      <w:szCs w:val="24"/>
    </w:rPr>
  </w:style>
  <w:style w:type="paragraph" w:customStyle="1" w:styleId="ParaCharCharCharCharCharChar">
    <w:name w:val="默认段落字体 Para Char Char Char Char Char Char"/>
    <w:basedOn w:val="Normal"/>
    <w:qFormat/>
    <w:rsid w:val="006049A8"/>
    <w:pPr>
      <w:spacing w:line="240" w:lineRule="auto"/>
    </w:pPr>
    <w:rPr>
      <w:rFonts w:ascii="Tahoma" w:eastAsia="宋体" w:hAnsi="Tahoma" w:cs="Times New Roman"/>
      <w:color w:val="000000"/>
      <w:szCs w:val="20"/>
    </w:rPr>
  </w:style>
  <w:style w:type="paragraph" w:customStyle="1" w:styleId="a249">
    <w:name w:val="图号"/>
    <w:basedOn w:val="Normal"/>
    <w:link w:val="Char65"/>
    <w:qFormat/>
    <w:rsid w:val="006049A8"/>
    <w:pPr>
      <w:tabs>
        <w:tab w:val="left" w:pos="3840"/>
      </w:tabs>
      <w:autoSpaceDE w:val="0"/>
      <w:autoSpaceDN w:val="0"/>
      <w:adjustRightInd w:val="0"/>
      <w:spacing w:before="105"/>
      <w:ind w:left="3840" w:hanging="420"/>
      <w:jc w:val="center"/>
    </w:pPr>
    <w:rPr>
      <w:rFonts w:ascii="Arial" w:eastAsia="宋体" w:hAnsi="Arial" w:cs="Times New Roman"/>
      <w:color w:val="000000"/>
      <w:kern w:val="0"/>
      <w:sz w:val="18"/>
      <w:szCs w:val="18"/>
    </w:rPr>
  </w:style>
  <w:style w:type="paragraph" w:customStyle="1" w:styleId="a254">
    <w:name w:val="图样式"/>
    <w:basedOn w:val="Normal"/>
    <w:qFormat/>
    <w:rsid w:val="006049A8"/>
    <w:pPr>
      <w:widowControl/>
      <w:autoSpaceDE w:val="0"/>
      <w:autoSpaceDN w:val="0"/>
      <w:adjustRightInd w:val="0"/>
      <w:spacing w:before="80" w:after="80"/>
      <w:jc w:val="center"/>
    </w:pPr>
    <w:rPr>
      <w:rFonts w:ascii="Times New Roman" w:eastAsia="宋体" w:hAnsi="Times New Roman" w:cs="Times New Roman"/>
      <w:color w:val="000000"/>
      <w:kern w:val="0"/>
      <w:sz w:val="20"/>
      <w:szCs w:val="20"/>
    </w:rPr>
  </w:style>
  <w:style w:type="character" w:customStyle="1" w:styleId="Char65">
    <w:name w:val="图号 Char"/>
    <w:link w:val="a249"/>
    <w:qFormat/>
    <w:locked/>
    <w:rsid w:val="006049A8"/>
    <w:rPr>
      <w:rFonts w:ascii="Arial" w:eastAsia="宋体" w:hAnsi="Arial" w:cs="Times New Roman"/>
      <w:color w:val="000000"/>
      <w:kern w:val="0"/>
      <w:sz w:val="18"/>
      <w:szCs w:val="18"/>
    </w:rPr>
  </w:style>
  <w:style w:type="paragraph" w:customStyle="1" w:styleId="-4">
    <w:name w:val="江西-正文"/>
    <w:basedOn w:val="Normal"/>
    <w:link w:val="-Char"/>
    <w:semiHidden/>
    <w:qFormat/>
    <w:rsid w:val="006049A8"/>
    <w:pPr>
      <w:spacing w:line="240" w:lineRule="auto"/>
    </w:pPr>
    <w:rPr>
      <w:rFonts w:ascii="Times New Roman" w:eastAsia="华文中宋" w:hAnsi="Times New Roman" w:cs="Times New Roman"/>
      <w:color w:val="000000"/>
      <w:szCs w:val="24"/>
    </w:rPr>
  </w:style>
  <w:style w:type="character" w:customStyle="1" w:styleId="-Char">
    <w:name w:val="江西-正文 Char"/>
    <w:link w:val="-4"/>
    <w:semiHidden/>
    <w:qFormat/>
    <w:locked/>
    <w:rsid w:val="006049A8"/>
    <w:rPr>
      <w:rFonts w:ascii="Times New Roman" w:eastAsia="华文中宋" w:hAnsi="Times New Roman" w:cs="Times New Roman"/>
      <w:color w:val="000000"/>
      <w:sz w:val="24"/>
      <w:szCs w:val="24"/>
    </w:rPr>
  </w:style>
  <w:style w:type="paragraph" w:customStyle="1" w:styleId="-5">
    <w:name w:val="江西-标题四"/>
    <w:basedOn w:val="Normal"/>
    <w:link w:val="-Char0"/>
    <w:semiHidden/>
    <w:qFormat/>
    <w:rsid w:val="006049A8"/>
    <w:pPr>
      <w:tabs>
        <w:tab w:val="left" w:pos="2160"/>
      </w:tabs>
      <w:spacing w:beforeLines="50" w:afterLines="50" w:line="240" w:lineRule="auto"/>
      <w:ind w:left="425" w:hanging="425"/>
      <w:outlineLvl w:val="3"/>
    </w:pPr>
    <w:rPr>
      <w:rFonts w:ascii="Times New Roman" w:eastAsia="华文中宋" w:hAnsi="Times New Roman" w:cs="Times New Roman"/>
      <w:b/>
      <w:color w:val="000000"/>
      <w:sz w:val="30"/>
      <w:szCs w:val="24"/>
    </w:rPr>
  </w:style>
  <w:style w:type="character" w:customStyle="1" w:styleId="-Char0">
    <w:name w:val="江西-标题四 Char"/>
    <w:link w:val="-5"/>
    <w:semiHidden/>
    <w:qFormat/>
    <w:locked/>
    <w:rsid w:val="006049A8"/>
    <w:rPr>
      <w:rFonts w:ascii="Times New Roman" w:eastAsia="华文中宋" w:hAnsi="Times New Roman" w:cs="Times New Roman"/>
      <w:b/>
      <w:color w:val="000000"/>
      <w:sz w:val="30"/>
      <w:szCs w:val="24"/>
    </w:rPr>
  </w:style>
  <w:style w:type="character" w:customStyle="1" w:styleId="Char66">
    <w:name w:val="文章正文 Char"/>
    <w:semiHidden/>
    <w:qFormat/>
    <w:rsid w:val="006049A8"/>
    <w:rPr>
      <w:rFonts w:ascii="Times New Roman" w:hAnsi="Times New Roman"/>
      <w:kern w:val="2"/>
      <w:sz w:val="24"/>
      <w:szCs w:val="24"/>
    </w:rPr>
  </w:style>
  <w:style w:type="character" w:customStyle="1" w:styleId="11CharChar">
    <w:name w:val="文件标题1.1 Char Char"/>
    <w:link w:val="1118"/>
    <w:semiHidden/>
    <w:qFormat/>
    <w:rsid w:val="006049A8"/>
    <w:rPr>
      <w:rFonts w:ascii="Times New Roman" w:hAnsi="Times New Roman"/>
      <w:b/>
      <w:color w:val="000000"/>
      <w:sz w:val="30"/>
      <w:szCs w:val="24"/>
    </w:rPr>
  </w:style>
  <w:style w:type="paragraph" w:customStyle="1" w:styleId="1118">
    <w:name w:val="文件标题1.1"/>
    <w:basedOn w:val="Normal"/>
    <w:link w:val="11CharChar"/>
    <w:semiHidden/>
    <w:qFormat/>
    <w:rsid w:val="006049A8"/>
    <w:pPr>
      <w:spacing w:beforeLines="50" w:afterLines="50"/>
      <w:jc w:val="left"/>
      <w:outlineLvl w:val="1"/>
    </w:pPr>
    <w:rPr>
      <w:rFonts w:ascii="Times New Roman" w:hAnsi="Times New Roman"/>
      <w:b/>
      <w:color w:val="000000"/>
      <w:sz w:val="30"/>
      <w:szCs w:val="24"/>
    </w:rPr>
  </w:style>
  <w:style w:type="paragraph" w:customStyle="1" w:styleId="a255">
    <w:name w:val="数字编号"/>
    <w:basedOn w:val="Normal"/>
    <w:semiHidden/>
    <w:qFormat/>
    <w:rsid w:val="006049A8"/>
    <w:rPr>
      <w:rFonts w:ascii="Times New Roman" w:eastAsia="宋体" w:hAnsi="Times New Roman" w:cs="Times New Roman"/>
      <w:color w:val="000000"/>
      <w:szCs w:val="24"/>
    </w:rPr>
  </w:style>
  <w:style w:type="paragraph" w:customStyle="1" w:styleId="a256">
    <w:name w:val="说明文本"/>
    <w:basedOn w:val="Normal"/>
    <w:semiHidden/>
    <w:qFormat/>
    <w:rsid w:val="006049A8"/>
    <w:pPr>
      <w:spacing w:beforeLines="50" w:afterLines="50" w:line="240" w:lineRule="auto"/>
    </w:pPr>
    <w:rPr>
      <w:rFonts w:ascii="Arial" w:eastAsia="宋体" w:hAnsi="Arial" w:cs="Times New Roman"/>
      <w:color w:val="000000"/>
      <w:szCs w:val="24"/>
    </w:rPr>
  </w:style>
  <w:style w:type="paragraph" w:customStyle="1" w:styleId="1109">
    <w:name w:val="东营开发区1"/>
    <w:basedOn w:val="PlainText"/>
    <w:link w:val="1Char8"/>
    <w:semiHidden/>
    <w:qFormat/>
    <w:rsid w:val="006049A8"/>
    <w:pPr>
      <w:numPr>
        <w:numId w:val="72"/>
      </w:numPr>
      <w:ind w:firstLine="200" w:firstLineChars="200"/>
      <w:jc w:val="left"/>
    </w:pPr>
    <w:rPr>
      <w:rFonts w:hAnsi="宋体" w:cs="Courier New"/>
      <w:b/>
      <w:color w:val="000000"/>
      <w:sz w:val="32"/>
      <w:szCs w:val="24"/>
    </w:rPr>
  </w:style>
  <w:style w:type="character" w:customStyle="1" w:styleId="1Char8">
    <w:name w:val="东营开发区1 Char"/>
    <w:link w:val="1109"/>
    <w:semiHidden/>
    <w:qFormat/>
    <w:rsid w:val="006049A8"/>
    <w:rPr>
      <w:rFonts w:ascii="宋体" w:eastAsia="宋体" w:hAnsi="宋体" w:cs="Courier New"/>
      <w:b/>
      <w:color w:val="000000"/>
      <w:sz w:val="32"/>
      <w:szCs w:val="24"/>
    </w:rPr>
  </w:style>
  <w:style w:type="table" w:customStyle="1" w:styleId="2114">
    <w:name w:val="网格型21"/>
    <w:basedOn w:val="TableNormal"/>
    <w:uiPriority w:val="59"/>
    <w:qFormat/>
    <w:rsid w:val="006049A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67">
    <w:name w:val="常规 Char"/>
    <w:link w:val="a257"/>
    <w:semiHidden/>
    <w:qFormat/>
    <w:rsid w:val="006049A8"/>
    <w:rPr>
      <w:rFonts w:ascii="Times New Roman" w:hAnsi="Times New Roman"/>
      <w:color w:val="000000"/>
      <w:sz w:val="24"/>
      <w:szCs w:val="24"/>
    </w:rPr>
  </w:style>
  <w:style w:type="paragraph" w:customStyle="1" w:styleId="a257">
    <w:name w:val="常规"/>
    <w:basedOn w:val="Normal"/>
    <w:link w:val="Char67"/>
    <w:semiHidden/>
    <w:qFormat/>
    <w:rsid w:val="006049A8"/>
    <w:pPr>
      <w:spacing w:beforeLines="100" w:afterLines="100" w:line="240" w:lineRule="auto"/>
      <w:ind w:left="1134"/>
    </w:pPr>
    <w:rPr>
      <w:rFonts w:ascii="Times New Roman" w:hAnsi="Times New Roman"/>
      <w:color w:val="000000"/>
      <w:szCs w:val="24"/>
    </w:rPr>
  </w:style>
  <w:style w:type="table" w:customStyle="1" w:styleId="3110">
    <w:name w:val="彩色型 31"/>
    <w:basedOn w:val="TableNormal"/>
    <w:rsid w:val="006049A8"/>
    <w:pPr>
      <w:widowControl w:val="0"/>
      <w:spacing w:line="360" w:lineRule="auto"/>
      <w:jc w:val="both"/>
    </w:pPr>
    <w:rPr>
      <w:rFonts w:ascii="Calibri" w:eastAsia="宋体" w:hAnsi="Calibri" w:cs="Times New Roman"/>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19">
    <w:name w:val="古典型 11"/>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5">
    <w:name w:val="古典型 2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1">
    <w:name w:val="古典型 31"/>
    <w:basedOn w:val="TableNormal"/>
    <w:rsid w:val="006049A8"/>
    <w:pPr>
      <w:widowControl w:val="0"/>
      <w:spacing w:line="360" w:lineRule="auto"/>
      <w:jc w:val="both"/>
    </w:pPr>
    <w:rPr>
      <w:rFonts w:ascii="Calibri" w:eastAsia="宋体" w:hAnsi="Calibri" w:cs="Times New Roman"/>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
    <w:name w:val="古典型 4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16">
    <w:name w:val="简明型 21"/>
    <w:basedOn w:val="TableNormal"/>
    <w:rsid w:val="006049A8"/>
    <w:pPr>
      <w:widowControl w:val="0"/>
      <w:spacing w:line="360" w:lineRule="auto"/>
      <w:jc w:val="both"/>
    </w:pPr>
    <w:rPr>
      <w:rFonts w:ascii="Calibri" w:eastAsia="宋体" w:hAnsi="Calibri" w:cs="Times New Roman"/>
      <w:kern w:val="0"/>
      <w:sz w:val="20"/>
      <w:szCs w:val="20"/>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2">
    <w:name w:val="简明型 3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21">
    <w:name w:val="立体型 11"/>
    <w:basedOn w:val="TableNormal"/>
    <w:rsid w:val="006049A8"/>
    <w:pPr>
      <w:widowControl w:val="0"/>
      <w:spacing w:line="360" w:lineRule="auto"/>
      <w:jc w:val="both"/>
    </w:pPr>
    <w:rPr>
      <w:rFonts w:ascii="Calibri" w:eastAsia="宋体" w:hAnsi="Calibri" w:cs="Times New Roman"/>
      <w:kern w:val="0"/>
      <w:sz w:val="20"/>
      <w:szCs w:val="20"/>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3113">
    <w:name w:val="立体型 31"/>
    <w:basedOn w:val="TableNormal"/>
    <w:rsid w:val="006049A8"/>
    <w:pPr>
      <w:widowControl w:val="0"/>
      <w:spacing w:line="360" w:lineRule="auto"/>
      <w:jc w:val="both"/>
    </w:pPr>
    <w:rPr>
      <w:rFonts w:ascii="Calibri" w:eastAsia="宋体" w:hAnsi="Calibri" w:cs="Times New Roman"/>
      <w:kern w:val="0"/>
      <w:sz w:val="20"/>
      <w:szCs w:val="20"/>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22">
    <w:name w:val="列表型 1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7">
    <w:name w:val="列表型 21"/>
    <w:basedOn w:val="TableNormal"/>
    <w:rsid w:val="006049A8"/>
    <w:pPr>
      <w:widowControl w:val="0"/>
      <w:spacing w:line="360" w:lineRule="auto"/>
      <w:jc w:val="both"/>
    </w:pPr>
    <w:rPr>
      <w:rFonts w:ascii="Calibri" w:eastAsia="宋体" w:hAnsi="Calibri" w:cs="Times New Roman"/>
      <w:kern w:val="0"/>
      <w:sz w:val="20"/>
      <w:szCs w:val="20"/>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4">
    <w:name w:val="列表型 3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2">
    <w:name w:val="列表型 4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711">
    <w:name w:val="列表型 7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
    <w:name w:val="列表型 81"/>
    <w:basedOn w:val="TableNormal"/>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123">
    <w:name w:val="流行型1"/>
    <w:basedOn w:val="TableNormal"/>
    <w:rsid w:val="006049A8"/>
    <w:pPr>
      <w:widowControl w:val="0"/>
      <w:spacing w:line="360" w:lineRule="auto"/>
      <w:jc w:val="both"/>
    </w:pPr>
    <w:rPr>
      <w:rFonts w:ascii="Calibri" w:eastAsia="宋体" w:hAnsi="Calibri"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24">
    <w:name w:val="竖列型 11"/>
    <w:basedOn w:val="TableNormal"/>
    <w:rsid w:val="006049A8"/>
    <w:pPr>
      <w:widowControl w:val="0"/>
      <w:spacing w:line="360" w:lineRule="auto"/>
      <w:jc w:val="both"/>
    </w:pPr>
    <w:rPr>
      <w:rFonts w:ascii="Calibri" w:eastAsia="宋体" w:hAnsi="Calibri" w:cs="Times New Roman"/>
      <w:b/>
      <w:bCs/>
      <w:kern w:val="0"/>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8">
    <w:name w:val="竖列型 21"/>
    <w:basedOn w:val="TableNormal"/>
    <w:rsid w:val="006049A8"/>
    <w:pPr>
      <w:widowControl w:val="0"/>
      <w:spacing w:line="360" w:lineRule="auto"/>
      <w:jc w:val="both"/>
    </w:pPr>
    <w:rPr>
      <w:rFonts w:ascii="Calibri" w:eastAsia="宋体" w:hAnsi="Calibri" w:cs="Times New Roman"/>
      <w:b/>
      <w:bCs/>
      <w:kern w:val="0"/>
      <w:sz w:val="20"/>
      <w:szCs w:val="20"/>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5">
    <w:name w:val="竖列型 31"/>
    <w:basedOn w:val="TableNormal"/>
    <w:rsid w:val="006049A8"/>
    <w:pPr>
      <w:widowControl w:val="0"/>
      <w:spacing w:line="360" w:lineRule="auto"/>
      <w:jc w:val="both"/>
    </w:pPr>
    <w:rPr>
      <w:rFonts w:ascii="Calibri" w:eastAsia="宋体" w:hAnsi="Calibri" w:cs="Times New Roman"/>
      <w:b/>
      <w:bCs/>
      <w:kern w:val="0"/>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3">
    <w:name w:val="竖列型 41"/>
    <w:basedOn w:val="TableNormal"/>
    <w:rsid w:val="006049A8"/>
    <w:pPr>
      <w:widowControl w:val="0"/>
      <w:spacing w:line="360" w:lineRule="auto"/>
      <w:jc w:val="both"/>
    </w:pPr>
    <w:rPr>
      <w:rFonts w:ascii="Calibri" w:eastAsia="宋体" w:hAnsi="Calibri" w:cs="Times New Roman"/>
      <w:kern w:val="0"/>
      <w:sz w:val="20"/>
      <w:szCs w:val="20"/>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竖列型 5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114">
    <w:name w:val="网格型 41"/>
    <w:basedOn w:val="TableNormal"/>
    <w:rsid w:val="006049A8"/>
    <w:pPr>
      <w:widowControl w:val="0"/>
      <w:spacing w:line="360" w:lineRule="auto"/>
      <w:jc w:val="both"/>
    </w:pPr>
    <w:rPr>
      <w:rFonts w:ascii="Calibri" w:eastAsia="宋体" w:hAnsi="Calibri" w:cs="Times New Roman"/>
      <w:kern w:val="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612">
    <w:name w:val="网格型 6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813">
    <w:name w:val="网格型 81"/>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5">
    <w:name w:val="网页型 11"/>
    <w:basedOn w:val="TableNormal"/>
    <w:qFormat/>
    <w:rsid w:val="006049A8"/>
    <w:pPr>
      <w:widowControl w:val="0"/>
      <w:spacing w:line="360" w:lineRule="auto"/>
      <w:jc w:val="both"/>
    </w:pPr>
    <w:rPr>
      <w:rFonts w:ascii="Calibri" w:eastAsia="宋体" w:hAnsi="Calibri" w:cs="Times New Roman"/>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9">
    <w:name w:val="网页型 21"/>
    <w:basedOn w:val="TableNormal"/>
    <w:rsid w:val="006049A8"/>
    <w:pPr>
      <w:widowControl w:val="0"/>
      <w:spacing w:line="360" w:lineRule="auto"/>
      <w:jc w:val="both"/>
    </w:pPr>
    <w:rPr>
      <w:rFonts w:ascii="Calibri" w:eastAsia="宋体" w:hAnsi="Calibri" w:cs="Times New Roman"/>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6">
    <w:name w:val="网页型 31"/>
    <w:basedOn w:val="TableNormal"/>
    <w:rsid w:val="006049A8"/>
    <w:pPr>
      <w:widowControl w:val="0"/>
      <w:spacing w:line="360" w:lineRule="auto"/>
      <w:jc w:val="both"/>
    </w:pPr>
    <w:rPr>
      <w:rFonts w:ascii="Calibri" w:eastAsia="宋体" w:hAnsi="Calibri"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customStyle="1" w:styleId="Char68">
    <w:name w:val="方案正文 Char"/>
    <w:basedOn w:val="Normal"/>
    <w:qFormat/>
    <w:rsid w:val="006049A8"/>
    <w:pPr>
      <w:adjustRightInd w:val="0"/>
      <w:spacing w:before="100" w:beforeAutospacing="1" w:line="360" w:lineRule="atLeast"/>
      <w:ind w:firstLine="480"/>
      <w:textAlignment w:val="baseline"/>
    </w:pPr>
    <w:rPr>
      <w:rFonts w:ascii="Arial" w:eastAsia="宋体" w:hAnsi="Arial" w:cs="Times New Roman"/>
      <w:bCs/>
      <w:color w:val="000000"/>
      <w:szCs w:val="24"/>
    </w:rPr>
  </w:style>
  <w:style w:type="paragraph" w:customStyle="1" w:styleId="5-11">
    <w:name w:val="网格表 5 深色 - 着色 11"/>
    <w:basedOn w:val="Normal"/>
    <w:semiHidden/>
    <w:qFormat/>
    <w:rsid w:val="006049A8"/>
    <w:pPr>
      <w:spacing w:line="240" w:lineRule="auto"/>
      <w:ind w:right="2" w:firstLine="630" w:firstLineChars="225"/>
      <w:jc w:val="center"/>
    </w:pPr>
    <w:rPr>
      <w:rFonts w:ascii="仿宋_GB2312" w:eastAsia="仿宋_GB2312" w:hAnsi="Times New Roman" w:cs="Times New Roman"/>
      <w:b/>
      <w:color w:val="000000"/>
      <w:sz w:val="28"/>
      <w:szCs w:val="28"/>
    </w:rPr>
  </w:style>
  <w:style w:type="paragraph" w:customStyle="1" w:styleId="333">
    <w:name w:val="纯文本3"/>
    <w:basedOn w:val="Normal"/>
    <w:semiHidden/>
    <w:qFormat/>
    <w:rsid w:val="006049A8"/>
    <w:pPr>
      <w:adjustRightInd w:val="0"/>
      <w:spacing w:line="240" w:lineRule="auto"/>
      <w:textAlignment w:val="baseline"/>
    </w:pPr>
    <w:rPr>
      <w:rFonts w:ascii="宋体" w:eastAsia="宋体" w:hAnsi="Courier New" w:cs="Times New Roman"/>
      <w:color w:val="000000"/>
      <w:szCs w:val="20"/>
    </w:rPr>
  </w:style>
  <w:style w:type="paragraph" w:customStyle="1" w:styleId="425">
    <w:name w:val="城管标题4"/>
    <w:basedOn w:val="Heading4"/>
    <w:semiHidden/>
    <w:qFormat/>
    <w:rsid w:val="006049A8"/>
    <w:pPr>
      <w:numPr>
        <w:ilvl w:val="0"/>
        <w:numId w:val="0"/>
      </w:numPr>
      <w:tabs>
        <w:tab w:val="left" w:pos="425"/>
        <w:tab w:val="left" w:pos="1258"/>
      </w:tabs>
      <w:spacing w:before="0" w:after="0"/>
      <w:ind w:left="1256" w:hanging="1114"/>
      <w:jc w:val="left"/>
    </w:pPr>
    <w:rPr>
      <w:rFonts w:ascii="黑体" w:eastAsia="黑体" w:hAnsi="宋体" w:cs="Arial"/>
      <w:b w:val="0"/>
      <w:bCs w:val="0"/>
      <w:color w:val="000000"/>
      <w:kern w:val="0"/>
      <w:sz w:val="24"/>
      <w:szCs w:val="32"/>
    </w:rPr>
  </w:style>
  <w:style w:type="character" w:customStyle="1" w:styleId="NoSpacingCharChar">
    <w:name w:val="No Spacing Char Char"/>
    <w:link w:val="216"/>
    <w:qFormat/>
    <w:rsid w:val="006049A8"/>
    <w:rPr>
      <w:rFonts w:ascii="Times New Roman" w:eastAsia="宋体" w:hAnsi="Times New Roman" w:cs="Times New Roman"/>
      <w:sz w:val="24"/>
    </w:rPr>
  </w:style>
  <w:style w:type="character" w:customStyle="1" w:styleId="Char141">
    <w:name w:val="称呼 Char1"/>
    <w:qFormat/>
    <w:rsid w:val="006049A8"/>
    <w:rPr>
      <w:rFonts w:ascii="Times New Roman" w:hAnsi="Times New Roman"/>
      <w:kern w:val="2"/>
      <w:sz w:val="21"/>
      <w:szCs w:val="24"/>
    </w:rPr>
  </w:style>
  <w:style w:type="character" w:customStyle="1" w:styleId="Char142">
    <w:name w:val="电子邮件签名 Char1"/>
    <w:qFormat/>
    <w:rsid w:val="006049A8"/>
    <w:rPr>
      <w:rFonts w:ascii="Times New Roman" w:hAnsi="Times New Roman"/>
      <w:kern w:val="2"/>
      <w:sz w:val="21"/>
      <w:szCs w:val="24"/>
    </w:rPr>
  </w:style>
  <w:style w:type="character" w:customStyle="1" w:styleId="Char143">
    <w:name w:val="签名 Char1"/>
    <w:qFormat/>
    <w:rsid w:val="006049A8"/>
    <w:rPr>
      <w:rFonts w:ascii="Times New Roman" w:hAnsi="Times New Roman"/>
      <w:kern w:val="2"/>
      <w:sz w:val="21"/>
      <w:szCs w:val="24"/>
    </w:rPr>
  </w:style>
  <w:style w:type="character" w:customStyle="1" w:styleId="Char144">
    <w:name w:val="结束语 Char1"/>
    <w:qFormat/>
    <w:rsid w:val="006049A8"/>
    <w:rPr>
      <w:rFonts w:ascii="Times New Roman" w:hAnsi="Times New Roman"/>
      <w:kern w:val="2"/>
      <w:sz w:val="21"/>
      <w:szCs w:val="24"/>
    </w:rPr>
  </w:style>
  <w:style w:type="paragraph" w:customStyle="1" w:styleId="514">
    <w:name w:val="标题 51"/>
    <w:basedOn w:val="Normal"/>
    <w:next w:val="Normal"/>
    <w:qFormat/>
    <w:rsid w:val="006049A8"/>
    <w:pPr>
      <w:keepNext/>
      <w:keepLines/>
      <w:spacing w:before="280" w:after="290" w:line="376" w:lineRule="auto"/>
      <w:ind w:left="425" w:hanging="425"/>
      <w:outlineLvl w:val="4"/>
    </w:pPr>
    <w:rPr>
      <w:rFonts w:ascii="宋体" w:eastAsia="宋体" w:hAnsi="宋体" w:cs="Times New Roman" w:hint="eastAsia"/>
      <w:b/>
      <w:bCs/>
      <w:color w:val="000000"/>
      <w:szCs w:val="28"/>
    </w:rPr>
  </w:style>
  <w:style w:type="paragraph" w:customStyle="1" w:styleId="2-1">
    <w:name w:val="标题2-1"/>
    <w:basedOn w:val="Normal"/>
    <w:semiHidden/>
    <w:qFormat/>
    <w:rsid w:val="006049A8"/>
    <w:pPr>
      <w:numPr>
        <w:ilvl w:val="1"/>
        <w:numId w:val="73"/>
      </w:numPr>
      <w:autoSpaceDE w:val="0"/>
      <w:autoSpaceDN w:val="0"/>
      <w:adjustRightInd w:val="0"/>
      <w:spacing w:beforeLines="50" w:afterLines="50" w:line="240" w:lineRule="auto"/>
      <w:jc w:val="left"/>
      <w:outlineLvl w:val="1"/>
    </w:pPr>
    <w:rPr>
      <w:rFonts w:ascii="Arial" w:eastAsia="宋体" w:hAnsi="宋体" w:cs="Arial"/>
      <w:b/>
      <w:bCs/>
      <w:color w:val="292929"/>
      <w:kern w:val="0"/>
      <w:sz w:val="28"/>
      <w:szCs w:val="28"/>
    </w:rPr>
  </w:style>
  <w:style w:type="paragraph" w:customStyle="1" w:styleId="1126">
    <w:name w:val="访问过的超链接1"/>
    <w:uiPriority w:val="99"/>
    <w:semiHidden/>
    <w:qFormat/>
    <w:rsid w:val="006049A8"/>
    <w:pPr>
      <w:widowControl w:val="0"/>
      <w:spacing w:beforeLines="50" w:afterLines="50" w:line="360" w:lineRule="auto"/>
      <w:ind w:firstLine="200" w:firstLineChars="200"/>
      <w:jc w:val="both"/>
    </w:pPr>
    <w:rPr>
      <w:rFonts w:ascii="Calibri" w:eastAsia="宋体" w:hAnsi="Calibri" w:cs="Times New Roman"/>
      <w:sz w:val="24"/>
    </w:rPr>
  </w:style>
  <w:style w:type="paragraph" w:customStyle="1" w:styleId="a258">
    <w:name w:val="二级节标题"/>
    <w:next w:val="Normal"/>
    <w:semiHidden/>
    <w:qFormat/>
    <w:rsid w:val="006049A8"/>
    <w:pPr>
      <w:tabs>
        <w:tab w:val="left" w:pos="672"/>
      </w:tabs>
      <w:spacing w:before="240" w:after="240" w:line="400" w:lineRule="exact"/>
      <w:outlineLvl w:val="2"/>
    </w:pPr>
    <w:rPr>
      <w:rFonts w:ascii="Arial" w:eastAsia="宋体" w:hAnsi="Arial" w:cs="Times New Roman"/>
      <w:b/>
      <w:kern w:val="0"/>
      <w:sz w:val="30"/>
      <w:szCs w:val="30"/>
    </w:rPr>
  </w:style>
  <w:style w:type="paragraph" w:customStyle="1" w:styleId="a259">
    <w:name w:val="三级节标题"/>
    <w:next w:val="Normal"/>
    <w:semiHidden/>
    <w:qFormat/>
    <w:rsid w:val="006049A8"/>
    <w:pPr>
      <w:spacing w:before="120" w:after="120" w:line="400" w:lineRule="exact"/>
      <w:outlineLvl w:val="3"/>
    </w:pPr>
    <w:rPr>
      <w:rFonts w:ascii="Arial" w:eastAsia="黑体" w:hAnsi="Arial" w:cs="Times New Roman"/>
      <w:b/>
      <w:kern w:val="0"/>
      <w:sz w:val="28"/>
      <w:szCs w:val="28"/>
    </w:rPr>
  </w:style>
  <w:style w:type="paragraph" w:customStyle="1" w:styleId="ParaCharCharCharCharCharCharCharCharChar1">
    <w:name w:val="默认段落字体 Para Char Char Char Char Char Char Char Char Char1"/>
    <w:basedOn w:val="Normal"/>
    <w:semiHidden/>
    <w:qFormat/>
    <w:rsid w:val="006049A8"/>
    <w:pPr>
      <w:spacing w:line="240" w:lineRule="auto"/>
    </w:pPr>
    <w:rPr>
      <w:rFonts w:ascii="Tahoma" w:eastAsia="宋体" w:hAnsi="Tahoma" w:cs="Times New Roman"/>
      <w:color w:val="000000"/>
      <w:szCs w:val="20"/>
    </w:rPr>
  </w:style>
  <w:style w:type="paragraph" w:customStyle="1" w:styleId="1CharCharCharCharCharCharChar">
    <w:name w:val="默认段落字体1 Char Char Char Char Char Char Char"/>
    <w:basedOn w:val="Normal"/>
    <w:semiHidden/>
    <w:qFormat/>
    <w:rsid w:val="006049A8"/>
    <w:pPr>
      <w:spacing w:line="240" w:lineRule="auto"/>
    </w:pPr>
    <w:rPr>
      <w:rFonts w:ascii="仿宋_GB2312" w:eastAsia="仿宋_GB2312" w:hAnsi="Times New Roman" w:cs="Times New Roman"/>
      <w:b/>
      <w:color w:val="000000"/>
      <w:sz w:val="32"/>
      <w:szCs w:val="32"/>
    </w:rPr>
  </w:style>
  <w:style w:type="paragraph" w:customStyle="1" w:styleId="1127">
    <w:name w:val="标题样式1"/>
    <w:basedOn w:val="Heading1"/>
    <w:semiHidden/>
    <w:qFormat/>
    <w:rsid w:val="006049A8"/>
    <w:pPr>
      <w:pageBreakBefore/>
      <w:numPr>
        <w:numId w:val="74"/>
      </w:numPr>
      <w:tabs>
        <w:tab w:val="left" w:pos="425"/>
        <w:tab w:val="left" w:pos="560"/>
      </w:tabs>
      <w:spacing w:before="240" w:after="240"/>
      <w:ind w:left="420" w:hanging="132"/>
      <w:jc w:val="center"/>
    </w:pPr>
    <w:rPr>
      <w:rFonts w:ascii="宋体" w:eastAsia="黑体" w:hAnsi="宋体" w:cs="Times New Roman"/>
      <w:bCs w:val="0"/>
      <w:sz w:val="30"/>
      <w:szCs w:val="30"/>
    </w:rPr>
  </w:style>
  <w:style w:type="paragraph" w:customStyle="1" w:styleId="248">
    <w:name w:val="标题样式2"/>
    <w:basedOn w:val="Heading2"/>
    <w:semiHidden/>
    <w:qFormat/>
    <w:rsid w:val="006049A8"/>
    <w:pPr>
      <w:numPr>
        <w:numId w:val="74"/>
      </w:numPr>
      <w:tabs>
        <w:tab w:val="left" w:pos="425"/>
      </w:tabs>
      <w:spacing w:before="240" w:after="240"/>
      <w:ind w:left="840"/>
      <w:jc w:val="left"/>
    </w:pPr>
    <w:rPr>
      <w:rFonts w:ascii="Times New Roman" w:eastAsia="宋体" w:hAnsi="Times New Roman" w:cs="Times New Roman"/>
      <w:szCs w:val="28"/>
    </w:rPr>
  </w:style>
  <w:style w:type="character" w:customStyle="1" w:styleId="CharChar20">
    <w:name w:val="文字 Char Char"/>
    <w:qFormat/>
    <w:rsid w:val="006049A8"/>
    <w:rPr>
      <w:rFonts w:ascii="楷体_GB2312" w:eastAsia="楷体_GB2312" w:hAnsi="Times New Roman"/>
      <w:kern w:val="2"/>
      <w:sz w:val="28"/>
    </w:rPr>
  </w:style>
  <w:style w:type="paragraph" w:customStyle="1" w:styleId="249">
    <w:name w:val="表格2"/>
    <w:basedOn w:val="Normal"/>
    <w:semiHidden/>
    <w:qFormat/>
    <w:rsid w:val="006049A8"/>
    <w:pPr>
      <w:widowControl/>
      <w:spacing w:beforeLines="20" w:afterLines="20" w:line="240" w:lineRule="auto"/>
    </w:pPr>
    <w:rPr>
      <w:rFonts w:ascii="宋体" w:eastAsia="仿宋_GB2312" w:hAnsi="宋体" w:cs="Times New Roman"/>
      <w:color w:val="000000"/>
      <w:szCs w:val="24"/>
    </w:rPr>
  </w:style>
  <w:style w:type="paragraph" w:customStyle="1" w:styleId="a260">
    <w:name w:val="项目"/>
    <w:basedOn w:val="Normal"/>
    <w:link w:val="Char148"/>
    <w:qFormat/>
    <w:rsid w:val="006049A8"/>
    <w:pPr>
      <w:adjustRightInd w:val="0"/>
      <w:spacing w:beforeLines="50"/>
      <w:textAlignment w:val="baseline"/>
    </w:pPr>
    <w:rPr>
      <w:rFonts w:ascii="Times New Roman" w:eastAsia="宋体" w:hAnsi="Times New Roman" w:cs="Times New Roman"/>
      <w:color w:val="000000"/>
      <w:szCs w:val="24"/>
    </w:rPr>
  </w:style>
  <w:style w:type="character" w:customStyle="1" w:styleId="Char69">
    <w:name w:val="表内文字 Char"/>
    <w:semiHidden/>
    <w:qFormat/>
    <w:rsid w:val="006049A8"/>
    <w:rPr>
      <w:rFonts w:ascii="宋体" w:hAnsi="宋体"/>
      <w:kern w:val="2"/>
      <w:sz w:val="24"/>
      <w:szCs w:val="24"/>
    </w:rPr>
  </w:style>
  <w:style w:type="character" w:customStyle="1" w:styleId="Char70">
    <w:name w:val="常用正文 Char"/>
    <w:link w:val="a123"/>
    <w:semiHidden/>
    <w:qFormat/>
    <w:rsid w:val="006049A8"/>
    <w:rPr>
      <w:rFonts w:ascii="Arial" w:eastAsia="楷体_GB2312" w:hAnsi="Arial" w:cs="Times New Roman"/>
      <w:kern w:val="0"/>
      <w:sz w:val="28"/>
      <w:szCs w:val="20"/>
    </w:rPr>
  </w:style>
  <w:style w:type="character" w:customStyle="1" w:styleId="CharCharChar4">
    <w:name w:val="常用正文 Char Char Char"/>
    <w:link w:val="CharChar21"/>
    <w:semiHidden/>
    <w:qFormat/>
    <w:rsid w:val="006049A8"/>
    <w:rPr>
      <w:rFonts w:ascii="Arial" w:eastAsia="楷体_GB2312" w:hAnsi="Arial"/>
      <w:sz w:val="24"/>
      <w:szCs w:val="24"/>
    </w:rPr>
  </w:style>
  <w:style w:type="paragraph" w:customStyle="1" w:styleId="CharChar21">
    <w:name w:val="常用正文 Char Char"/>
    <w:link w:val="CharCharChar4"/>
    <w:semiHidden/>
    <w:qFormat/>
    <w:rsid w:val="006049A8"/>
    <w:pPr>
      <w:widowControl w:val="0"/>
      <w:spacing w:line="360" w:lineRule="auto"/>
      <w:ind w:firstLine="200" w:firstLineChars="200"/>
      <w:textAlignment w:val="bottom"/>
    </w:pPr>
    <w:rPr>
      <w:rFonts w:ascii="Arial" w:eastAsia="楷体_GB2312" w:hAnsi="Arial"/>
      <w:sz w:val="24"/>
      <w:szCs w:val="24"/>
    </w:rPr>
  </w:style>
  <w:style w:type="character" w:customStyle="1" w:styleId="CharChar22">
    <w:name w:val="题目 Char Char"/>
    <w:semiHidden/>
    <w:rsid w:val="006049A8"/>
    <w:rPr>
      <w:rFonts w:ascii="Arial" w:hAnsi="Arial" w:cs="Arial"/>
      <w:b/>
      <w:bCs/>
      <w:kern w:val="28"/>
      <w:sz w:val="32"/>
      <w:szCs w:val="32"/>
    </w:rPr>
  </w:style>
  <w:style w:type="character" w:customStyle="1" w:styleId="Char71">
    <w:name w:val="表格左 Char"/>
    <w:link w:val="a261"/>
    <w:semiHidden/>
    <w:qFormat/>
    <w:rsid w:val="006049A8"/>
    <w:rPr>
      <w:rFonts w:ascii="宋体" w:hAnsi="宋体"/>
      <w:color w:val="000000"/>
      <w:sz w:val="28"/>
      <w:szCs w:val="24"/>
    </w:rPr>
  </w:style>
  <w:style w:type="paragraph" w:customStyle="1" w:styleId="a261">
    <w:name w:val="表格左"/>
    <w:basedOn w:val="a11"/>
    <w:link w:val="Char71"/>
    <w:semiHidden/>
    <w:qFormat/>
    <w:rsid w:val="006049A8"/>
    <w:pPr>
      <w:ind w:firstLine="200" w:firstLineChars="200"/>
      <w:jc w:val="both"/>
    </w:pPr>
    <w:rPr>
      <w:rFonts w:ascii="宋体" w:hAnsi="宋体" w:eastAsiaTheme="minorEastAsia" w:cstheme="minorBidi"/>
      <w:color w:val="000000"/>
      <w:sz w:val="28"/>
      <w:szCs w:val="24"/>
    </w:rPr>
  </w:style>
  <w:style w:type="character" w:customStyle="1" w:styleId="CharCharCharChar1Char">
    <w:name w:val="缩进 Char Char Char Char1 Char"/>
    <w:semiHidden/>
    <w:rsid w:val="006049A8"/>
    <w:rPr>
      <w:rFonts w:ascii="Tahoma" w:eastAsia="宋体" w:hAnsi="Tahoma"/>
      <w:kern w:val="2"/>
      <w:sz w:val="24"/>
      <w:szCs w:val="24"/>
      <w:lang w:val="en-US" w:eastAsia="zh-CN" w:bidi="ar-SA"/>
    </w:rPr>
  </w:style>
  <w:style w:type="character" w:customStyle="1" w:styleId="CharChar23">
    <w:name w:val="表格标题 Char Char"/>
    <w:link w:val="a155"/>
    <w:qFormat/>
    <w:rsid w:val="006049A8"/>
    <w:rPr>
      <w:rFonts w:ascii="Times New Roman" w:eastAsia="宋体" w:hAnsi="Times New Roman" w:cs="Times New Roman"/>
      <w:b/>
      <w:color w:val="000000"/>
      <w:sz w:val="24"/>
      <w:szCs w:val="20"/>
    </w:rPr>
  </w:style>
  <w:style w:type="character" w:customStyle="1" w:styleId="1128">
    <w:name w:val="不明显强调1"/>
    <w:uiPriority w:val="19"/>
    <w:semiHidden/>
    <w:qFormat/>
    <w:rsid w:val="006049A8"/>
    <w:rPr>
      <w:i/>
      <w:iCs/>
    </w:rPr>
  </w:style>
  <w:style w:type="character" w:customStyle="1" w:styleId="CharChar24">
    <w:name w:val="我的标题一 Char Char"/>
    <w:semiHidden/>
    <w:rsid w:val="006049A8"/>
    <w:rPr>
      <w:rFonts w:ascii="宋体" w:eastAsia="宋体" w:hAnsi="宋体"/>
      <w:b/>
      <w:bCs/>
      <w:kern w:val="44"/>
      <w:sz w:val="44"/>
      <w:szCs w:val="44"/>
      <w:lang w:val="en-US" w:eastAsia="zh-CN" w:bidi="ar-SA"/>
    </w:rPr>
  </w:style>
  <w:style w:type="character" w:customStyle="1" w:styleId="1129">
    <w:name w:val="明显参考1"/>
    <w:uiPriority w:val="32"/>
    <w:semiHidden/>
    <w:qFormat/>
    <w:rsid w:val="006049A8"/>
    <w:rPr>
      <w:smallCaps/>
      <w:spacing w:val="5"/>
      <w:u w:val="single"/>
    </w:rPr>
  </w:style>
  <w:style w:type="character" w:customStyle="1" w:styleId="CharChar25">
    <w:name w:val="内容 Char Char"/>
    <w:link w:val="a262"/>
    <w:semiHidden/>
    <w:qFormat/>
    <w:rsid w:val="006049A8"/>
    <w:rPr>
      <w:rFonts w:ascii="Times New Roman" w:hAnsi="Times New Roman"/>
      <w:color w:val="000000"/>
      <w:sz w:val="24"/>
      <w:szCs w:val="28"/>
    </w:rPr>
  </w:style>
  <w:style w:type="paragraph" w:customStyle="1" w:styleId="a262">
    <w:name w:val="内容"/>
    <w:basedOn w:val="Normal"/>
    <w:link w:val="CharChar25"/>
    <w:semiHidden/>
    <w:qFormat/>
    <w:rsid w:val="006049A8"/>
    <w:rPr>
      <w:rFonts w:ascii="Times New Roman" w:hAnsi="Times New Roman"/>
      <w:color w:val="000000"/>
      <w:szCs w:val="28"/>
    </w:rPr>
  </w:style>
  <w:style w:type="character" w:customStyle="1" w:styleId="CharChar26">
    <w:name w:val="题注(图注) Char Char"/>
    <w:semiHidden/>
    <w:rsid w:val="006049A8"/>
    <w:rPr>
      <w:rFonts w:ascii="Arial" w:eastAsia="黑体" w:hAnsi="Arial" w:cs="Arial"/>
      <w:kern w:val="2"/>
      <w:sz w:val="24"/>
      <w:lang w:val="en-US" w:eastAsia="zh-CN" w:bidi="ar-SA"/>
    </w:rPr>
  </w:style>
  <w:style w:type="character" w:customStyle="1" w:styleId="CharChar27">
    <w:name w:val="表格标题(居中) Char Char"/>
    <w:link w:val="a263"/>
    <w:semiHidden/>
    <w:qFormat/>
    <w:rsid w:val="006049A8"/>
    <w:rPr>
      <w:rFonts w:ascii="Tahoma" w:eastAsia="黑体" w:hAnsi="Tahoma"/>
      <w:color w:val="000000"/>
      <w:sz w:val="24"/>
      <w:szCs w:val="24"/>
    </w:rPr>
  </w:style>
  <w:style w:type="paragraph" w:customStyle="1" w:styleId="a263">
    <w:name w:val="表格标题(居中)"/>
    <w:basedOn w:val="Normal"/>
    <w:link w:val="CharChar27"/>
    <w:semiHidden/>
    <w:qFormat/>
    <w:rsid w:val="006049A8"/>
    <w:pPr>
      <w:snapToGrid w:val="0"/>
      <w:spacing w:line="300" w:lineRule="auto"/>
      <w:jc w:val="center"/>
    </w:pPr>
    <w:rPr>
      <w:rFonts w:ascii="Tahoma" w:eastAsia="黑体" w:hAnsi="Tahoma"/>
      <w:color w:val="000000"/>
      <w:szCs w:val="24"/>
    </w:rPr>
  </w:style>
  <w:style w:type="character" w:customStyle="1" w:styleId="Char72">
    <w:name w:val="普通(网站) Char"/>
    <w:uiPriority w:val="99"/>
    <w:qFormat/>
    <w:rsid w:val="006049A8"/>
    <w:rPr>
      <w:rFonts w:ascii="Times New Roman" w:eastAsia="宋体" w:hAnsi="Times New Roman" w:cs="Times New Roman"/>
      <w:sz w:val="24"/>
      <w:szCs w:val="24"/>
    </w:rPr>
  </w:style>
  <w:style w:type="character" w:customStyle="1" w:styleId="Char145">
    <w:name w:val="表格文本 Char1"/>
    <w:link w:val="a156"/>
    <w:qFormat/>
    <w:rsid w:val="006049A8"/>
    <w:rPr>
      <w:rFonts w:ascii="Arial" w:eastAsia="宋体" w:hAnsi="Arial" w:cs="Times New Roman"/>
      <w:kern w:val="0"/>
      <w:szCs w:val="20"/>
    </w:rPr>
  </w:style>
  <w:style w:type="character" w:customStyle="1" w:styleId="BChar">
    <w:name w:val="项目编号B Char"/>
    <w:link w:val="B0"/>
    <w:semiHidden/>
    <w:qFormat/>
    <w:rsid w:val="006049A8"/>
    <w:rPr>
      <w:rFonts w:ascii="Times New Roman" w:hAnsi="Times New Roman"/>
      <w:color w:val="000000"/>
      <w:sz w:val="24"/>
      <w:szCs w:val="24"/>
    </w:rPr>
  </w:style>
  <w:style w:type="paragraph" w:customStyle="1" w:styleId="B0">
    <w:name w:val="项目编号B"/>
    <w:basedOn w:val="Normal"/>
    <w:link w:val="BChar"/>
    <w:semiHidden/>
    <w:qFormat/>
    <w:rsid w:val="006049A8"/>
    <w:pPr>
      <w:widowControl/>
      <w:tabs>
        <w:tab w:val="left" w:pos="620"/>
      </w:tabs>
      <w:spacing w:beforeLines="50" w:afterLines="50"/>
      <w:ind w:left="620" w:hanging="200" w:hangingChars="200"/>
    </w:pPr>
    <w:rPr>
      <w:rFonts w:ascii="Times New Roman" w:hAnsi="Times New Roman"/>
      <w:color w:val="000000"/>
      <w:szCs w:val="24"/>
    </w:rPr>
  </w:style>
  <w:style w:type="character" w:customStyle="1" w:styleId="Char73">
    <w:name w:val="表格内容 Char"/>
    <w:link w:val="a158"/>
    <w:semiHidden/>
    <w:qFormat/>
    <w:rsid w:val="006049A8"/>
    <w:rPr>
      <w:rFonts w:ascii="宋体" w:eastAsia="宋体" w:hAnsi="宋体" w:cs="Times New Roman"/>
      <w:color w:val="000000"/>
      <w:sz w:val="24"/>
      <w:szCs w:val="20"/>
    </w:rPr>
  </w:style>
  <w:style w:type="character" w:customStyle="1" w:styleId="1-110">
    <w:name w:val="网格表 1 浅色 - 着色 11"/>
    <w:uiPriority w:val="31"/>
    <w:semiHidden/>
    <w:qFormat/>
    <w:rsid w:val="006049A8"/>
    <w:rPr>
      <w:sz w:val="24"/>
      <w:szCs w:val="24"/>
      <w:u w:val="single"/>
    </w:rPr>
  </w:style>
  <w:style w:type="character" w:customStyle="1" w:styleId="Char74">
    <w:name w:val="封面标题 Char"/>
    <w:link w:val="a211"/>
    <w:qFormat/>
    <w:rsid w:val="006049A8"/>
    <w:rPr>
      <w:rFonts w:ascii="Times New Roman" w:eastAsia="宋体" w:hAnsi="Times New Roman" w:cs="Times New Roman"/>
      <w:b/>
      <w:sz w:val="72"/>
      <w:szCs w:val="72"/>
    </w:rPr>
  </w:style>
  <w:style w:type="character" w:customStyle="1" w:styleId="Char75">
    <w:name w:val="表头文本 Char"/>
    <w:link w:val="a264"/>
    <w:semiHidden/>
    <w:qFormat/>
    <w:rsid w:val="006049A8"/>
    <w:rPr>
      <w:rFonts w:ascii="Arial" w:hAnsi="Arial"/>
      <w:b/>
    </w:rPr>
  </w:style>
  <w:style w:type="paragraph" w:customStyle="1" w:styleId="a264">
    <w:name w:val="表头文本"/>
    <w:link w:val="Char75"/>
    <w:semiHidden/>
    <w:qFormat/>
    <w:rsid w:val="006049A8"/>
    <w:pPr>
      <w:jc w:val="center"/>
    </w:pPr>
    <w:rPr>
      <w:rFonts w:ascii="Arial" w:hAnsi="Arial"/>
      <w:b/>
    </w:rPr>
  </w:style>
  <w:style w:type="character" w:customStyle="1" w:styleId="CharChar28">
    <w:name w:val="加点字 Char Char"/>
    <w:link w:val="Char76"/>
    <w:semiHidden/>
    <w:qFormat/>
    <w:rsid w:val="006049A8"/>
    <w:rPr>
      <w:rFonts w:ascii="Helvetica" w:eastAsia="方正中等线简体" w:hAnsi="Helvetica"/>
      <w:sz w:val="18"/>
      <w:szCs w:val="10"/>
    </w:rPr>
  </w:style>
  <w:style w:type="paragraph" w:customStyle="1" w:styleId="Char76">
    <w:name w:val="加点字 Char"/>
    <w:link w:val="CharChar28"/>
    <w:semiHidden/>
    <w:qFormat/>
    <w:rsid w:val="006049A8"/>
    <w:pPr>
      <w:spacing w:line="160" w:lineRule="atLeast"/>
      <w:ind w:left="200" w:hanging="200" w:hangingChars="200"/>
    </w:pPr>
    <w:rPr>
      <w:rFonts w:ascii="Helvetica" w:eastAsia="方正中等线简体" w:hAnsi="Helvetica"/>
      <w:sz w:val="18"/>
      <w:szCs w:val="10"/>
    </w:rPr>
  </w:style>
  <w:style w:type="character" w:customStyle="1" w:styleId="Char77">
    <w:name w:val="表文 Char"/>
    <w:link w:val="a235"/>
    <w:semiHidden/>
    <w:qFormat/>
    <w:locked/>
    <w:rsid w:val="006049A8"/>
    <w:rPr>
      <w:rFonts w:ascii="Times New Roman" w:eastAsia="仿宋_GB2312" w:hAnsi="Times New Roman" w:cs="Times New Roman"/>
      <w:kern w:val="0"/>
      <w:sz w:val="24"/>
      <w:szCs w:val="20"/>
    </w:rPr>
  </w:style>
  <w:style w:type="character" w:customStyle="1" w:styleId="Char78">
    <w:name w:val="段落行文 Char"/>
    <w:link w:val="a265"/>
    <w:semiHidden/>
    <w:qFormat/>
    <w:rsid w:val="006049A8"/>
    <w:rPr>
      <w:rFonts w:ascii="Times New Roman" w:eastAsia="仿宋_GB2312" w:hAnsi="Times New Roman"/>
      <w:color w:val="000000"/>
      <w:sz w:val="24"/>
      <w:szCs w:val="24"/>
    </w:rPr>
  </w:style>
  <w:style w:type="paragraph" w:customStyle="1" w:styleId="a265">
    <w:name w:val="段落行文"/>
    <w:basedOn w:val="Normal"/>
    <w:link w:val="Char78"/>
    <w:semiHidden/>
    <w:qFormat/>
    <w:rsid w:val="006049A8"/>
    <w:pPr>
      <w:adjustRightInd w:val="0"/>
      <w:snapToGrid w:val="0"/>
      <w:spacing w:line="480" w:lineRule="auto"/>
      <w:ind w:firstLine="480"/>
    </w:pPr>
    <w:rPr>
      <w:rFonts w:ascii="Times New Roman" w:eastAsia="仿宋_GB2312" w:hAnsi="Times New Roman"/>
      <w:color w:val="000000"/>
      <w:szCs w:val="24"/>
    </w:rPr>
  </w:style>
  <w:style w:type="character" w:customStyle="1" w:styleId="2-11">
    <w:name w:val="网格表 2 - 着色 11"/>
    <w:uiPriority w:val="32"/>
    <w:semiHidden/>
    <w:qFormat/>
    <w:rsid w:val="006049A8"/>
    <w:rPr>
      <w:b/>
      <w:sz w:val="24"/>
      <w:u w:val="single"/>
    </w:rPr>
  </w:style>
  <w:style w:type="character" w:customStyle="1" w:styleId="Char79">
    <w:name w:val="吉奥表格正文 Char"/>
    <w:link w:val="a266"/>
    <w:semiHidden/>
    <w:qFormat/>
    <w:rsid w:val="006049A8"/>
    <w:rPr>
      <w:rFonts w:ascii="Times New Roman" w:eastAsia="仿宋_GB2312" w:hAnsi="Times New Roman"/>
      <w:color w:val="000000"/>
      <w:sz w:val="24"/>
      <w:szCs w:val="24"/>
    </w:rPr>
  </w:style>
  <w:style w:type="paragraph" w:customStyle="1" w:styleId="a266">
    <w:name w:val="吉奥表格正文"/>
    <w:basedOn w:val="Normal"/>
    <w:link w:val="Char79"/>
    <w:semiHidden/>
    <w:qFormat/>
    <w:rsid w:val="006049A8"/>
    <w:pPr>
      <w:snapToGrid w:val="0"/>
      <w:spacing w:beforeLines="10" w:afterLines="10" w:line="360" w:lineRule="atLeast"/>
      <w:textAlignment w:val="center"/>
    </w:pPr>
    <w:rPr>
      <w:rFonts w:ascii="Times New Roman" w:eastAsia="仿宋_GB2312" w:hAnsi="Times New Roman"/>
      <w:color w:val="000000"/>
      <w:szCs w:val="24"/>
    </w:rPr>
  </w:style>
  <w:style w:type="character" w:customStyle="1" w:styleId="Char80">
    <w:name w:val="吉奥正文 Char"/>
    <w:link w:val="a267"/>
    <w:semiHidden/>
    <w:qFormat/>
    <w:locked/>
    <w:rsid w:val="006049A8"/>
    <w:rPr>
      <w:rFonts w:ascii="Times New Roman" w:eastAsia="仿宋_GB2312" w:hAnsi="Times New Roman"/>
      <w:color w:val="000000"/>
      <w:sz w:val="24"/>
      <w:szCs w:val="24"/>
    </w:rPr>
  </w:style>
  <w:style w:type="paragraph" w:customStyle="1" w:styleId="a267">
    <w:name w:val="吉奥正文"/>
    <w:basedOn w:val="Normal"/>
    <w:link w:val="Char80"/>
    <w:semiHidden/>
    <w:qFormat/>
    <w:rsid w:val="006049A8"/>
    <w:pPr>
      <w:adjustRightInd w:val="0"/>
      <w:snapToGrid w:val="0"/>
      <w:spacing w:before="120"/>
      <w:ind w:firstLine="480"/>
      <w:textAlignment w:val="baseline"/>
    </w:pPr>
    <w:rPr>
      <w:rFonts w:ascii="Times New Roman" w:eastAsia="仿宋_GB2312" w:hAnsi="Times New Roman"/>
      <w:color w:val="000000"/>
      <w:szCs w:val="24"/>
    </w:rPr>
  </w:style>
  <w:style w:type="character" w:customStyle="1" w:styleId="Char81">
    <w:name w:val="模板正文 Char"/>
    <w:semiHidden/>
    <w:qFormat/>
    <w:rsid w:val="006049A8"/>
    <w:rPr>
      <w:rFonts w:eastAsia="宋体" w:cs="宋体"/>
      <w:kern w:val="2"/>
      <w:sz w:val="24"/>
      <w:szCs w:val="21"/>
      <w:lang w:val="en-US" w:eastAsia="zh-CN" w:bidi="ar-SA"/>
    </w:rPr>
  </w:style>
  <w:style w:type="character" w:customStyle="1" w:styleId="a268">
    <w:name w:val="神路正文"/>
    <w:semiHidden/>
    <w:rsid w:val="006049A8"/>
    <w:rPr>
      <w:rFonts w:ascii="宋体" w:eastAsia="仿宋_GB2312" w:hAnsi="宋体"/>
      <w:color w:val="000000"/>
      <w:sz w:val="24"/>
    </w:rPr>
  </w:style>
  <w:style w:type="character" w:customStyle="1" w:styleId="-CharChar">
    <w:name w:val="王玲-图片 Char Char"/>
    <w:link w:val="-6"/>
    <w:semiHidden/>
    <w:qFormat/>
    <w:rsid w:val="006049A8"/>
    <w:rPr>
      <w:rFonts w:ascii="Tahoma" w:hAnsi="Tahoma"/>
      <w:color w:val="000000"/>
      <w:sz w:val="24"/>
      <w:szCs w:val="24"/>
    </w:rPr>
  </w:style>
  <w:style w:type="paragraph" w:customStyle="1" w:styleId="-6">
    <w:name w:val="王玲-图片"/>
    <w:basedOn w:val="Normal"/>
    <w:link w:val="-CharChar"/>
    <w:semiHidden/>
    <w:qFormat/>
    <w:rsid w:val="006049A8"/>
    <w:pPr>
      <w:spacing w:line="240" w:lineRule="auto"/>
      <w:jc w:val="center"/>
    </w:pPr>
    <w:rPr>
      <w:rFonts w:ascii="Tahoma" w:hAnsi="Tahoma"/>
      <w:color w:val="000000"/>
      <w:szCs w:val="24"/>
    </w:rPr>
  </w:style>
  <w:style w:type="character" w:customStyle="1" w:styleId="123Char0">
    <w:name w:val="方框下的123标题 Char"/>
    <w:link w:val="1231"/>
    <w:semiHidden/>
    <w:qFormat/>
    <w:rsid w:val="006049A8"/>
    <w:rPr>
      <w:rFonts w:ascii="Times New Roman" w:hAnsi="Times New Roman"/>
      <w:color w:val="000000"/>
      <w:sz w:val="24"/>
      <w:szCs w:val="24"/>
    </w:rPr>
  </w:style>
  <w:style w:type="paragraph" w:customStyle="1" w:styleId="1231">
    <w:name w:val="方框下的123标题"/>
    <w:basedOn w:val="Normal"/>
    <w:link w:val="123Char0"/>
    <w:semiHidden/>
    <w:qFormat/>
    <w:rsid w:val="006049A8"/>
    <w:pPr>
      <w:tabs>
        <w:tab w:val="left" w:pos="425"/>
      </w:tabs>
      <w:ind w:left="425" w:hanging="425"/>
    </w:pPr>
    <w:rPr>
      <w:rFonts w:ascii="Times New Roman" w:hAnsi="Times New Roman"/>
      <w:color w:val="000000"/>
      <w:szCs w:val="24"/>
    </w:rPr>
  </w:style>
  <w:style w:type="character" w:customStyle="1" w:styleId="1newChar">
    <w:name w:val="列表1new Char"/>
    <w:link w:val="1new"/>
    <w:semiHidden/>
    <w:qFormat/>
    <w:rsid w:val="006049A8"/>
    <w:rPr>
      <w:color w:val="000000"/>
      <w:sz w:val="24"/>
      <w:szCs w:val="24"/>
    </w:rPr>
  </w:style>
  <w:style w:type="paragraph" w:customStyle="1" w:styleId="1new">
    <w:name w:val="列表1new"/>
    <w:basedOn w:val="1104"/>
    <w:link w:val="1newChar"/>
    <w:semiHidden/>
    <w:qFormat/>
    <w:rsid w:val="006049A8"/>
    <w:pPr>
      <w:widowControl/>
      <w:numPr>
        <w:numId w:val="0"/>
      </w:numPr>
      <w:tabs>
        <w:tab w:val="left" w:pos="851"/>
      </w:tabs>
      <w:spacing w:beforeLines="50" w:afterLines="50" w:line="276" w:lineRule="auto"/>
      <w:ind w:firstLine="480" w:firstLineChars="200"/>
      <w:jc w:val="left"/>
    </w:pPr>
    <w:rPr>
      <w:rFonts w:asciiTheme="minorHAnsi" w:eastAsiaTheme="minorEastAsia" w:hAnsiTheme="minorHAnsi" w:cstheme="minorBidi"/>
    </w:rPr>
  </w:style>
  <w:style w:type="character" w:customStyle="1" w:styleId="Char82">
    <w:name w:val="段落 Char"/>
    <w:link w:val="a212"/>
    <w:qFormat/>
    <w:rsid w:val="006049A8"/>
    <w:rPr>
      <w:rFonts w:ascii="宋体" w:eastAsia="宋体" w:hAnsi="宋体" w:cs="Times New Roman"/>
      <w:color w:val="000000"/>
      <w:sz w:val="24"/>
      <w:szCs w:val="24"/>
    </w:rPr>
  </w:style>
  <w:style w:type="character" w:customStyle="1" w:styleId="Char83">
    <w:name w:val="普通正文 Char"/>
    <w:link w:val="a183"/>
    <w:semiHidden/>
    <w:qFormat/>
    <w:rsid w:val="006049A8"/>
    <w:rPr>
      <w:rFonts w:ascii="Arial" w:eastAsia="宋体" w:hAnsi="Arial" w:cs="Times New Roman"/>
      <w:color w:val="000000"/>
      <w:kern w:val="0"/>
      <w:sz w:val="24"/>
      <w:szCs w:val="24"/>
    </w:rPr>
  </w:style>
  <w:style w:type="character" w:customStyle="1" w:styleId="CharCharCharChar7">
    <w:name w:val="文字 Char Char Char Char"/>
    <w:rsid w:val="006049A8"/>
    <w:rPr>
      <w:rFonts w:ascii="宋体" w:eastAsia="宋体"/>
      <w:kern w:val="2"/>
      <w:sz w:val="28"/>
      <w:lang w:val="en-US" w:eastAsia="zh-CN" w:bidi="ar-SA"/>
    </w:rPr>
  </w:style>
  <w:style w:type="character" w:customStyle="1" w:styleId="Char84">
    <w:name w:val="监理用表落款 Char"/>
    <w:link w:val="a269"/>
    <w:semiHidden/>
    <w:qFormat/>
    <w:rsid w:val="006049A8"/>
    <w:rPr>
      <w:rFonts w:ascii="仿宋_GB2312" w:eastAsia="仿宋_GB2312" w:hAnsi="宋体"/>
      <w:bCs/>
      <w:color w:val="000000"/>
      <w:sz w:val="24"/>
      <w:szCs w:val="24"/>
    </w:rPr>
  </w:style>
  <w:style w:type="paragraph" w:customStyle="1" w:styleId="a269">
    <w:name w:val="监理用表落款"/>
    <w:basedOn w:val="Normal"/>
    <w:link w:val="Char84"/>
    <w:semiHidden/>
    <w:qFormat/>
    <w:rsid w:val="006049A8"/>
    <w:pPr>
      <w:tabs>
        <w:tab w:val="left" w:pos="4620"/>
      </w:tabs>
    </w:pPr>
    <w:rPr>
      <w:rFonts w:ascii="仿宋_GB2312" w:eastAsia="仿宋_GB2312" w:hAnsi="宋体"/>
      <w:bCs/>
      <w:color w:val="000000"/>
      <w:szCs w:val="24"/>
    </w:rPr>
  </w:style>
  <w:style w:type="character" w:customStyle="1" w:styleId="a270">
    <w:name w:val="个人撰写风格"/>
    <w:semiHidden/>
    <w:qFormat/>
    <w:rsid w:val="006049A8"/>
    <w:rPr>
      <w:rFonts w:ascii="Arial" w:eastAsia="宋体" w:hAnsi="Arial" w:cs="Arial"/>
      <w:color w:val="auto"/>
      <w:kern w:val="2"/>
      <w:sz w:val="20"/>
      <w:lang w:val="en-US" w:eastAsia="zh-CN" w:bidi="ar-SA"/>
    </w:rPr>
  </w:style>
  <w:style w:type="character" w:customStyle="1" w:styleId="Char85">
    <w:name w:val="表格正文 Char"/>
    <w:link w:val="a11"/>
    <w:qFormat/>
    <w:rsid w:val="006049A8"/>
    <w:rPr>
      <w:rFonts w:ascii="Times New Roman" w:eastAsia="宋体" w:hAnsi="Times New Roman" w:cs="Times New Roman"/>
      <w:szCs w:val="28"/>
    </w:rPr>
  </w:style>
  <w:style w:type="character" w:customStyle="1" w:styleId="-CharChar0">
    <w:name w:val="王玲-正文 Char Char"/>
    <w:link w:val="-7"/>
    <w:semiHidden/>
    <w:qFormat/>
    <w:rsid w:val="006049A8"/>
    <w:rPr>
      <w:rFonts w:ascii="Tahoma" w:hAnsi="Tahoma"/>
      <w:color w:val="000000"/>
      <w:sz w:val="24"/>
      <w:szCs w:val="24"/>
    </w:rPr>
  </w:style>
  <w:style w:type="paragraph" w:customStyle="1" w:styleId="-7">
    <w:name w:val="王玲-正文"/>
    <w:basedOn w:val="Normal"/>
    <w:link w:val="-CharChar0"/>
    <w:semiHidden/>
    <w:qFormat/>
    <w:rsid w:val="006049A8"/>
    <w:rPr>
      <w:rFonts w:ascii="Tahoma" w:hAnsi="Tahoma"/>
      <w:color w:val="000000"/>
      <w:szCs w:val="24"/>
    </w:rPr>
  </w:style>
  <w:style w:type="character" w:customStyle="1" w:styleId="CharChar29">
    <w:name w:val="文字字体 Char Char"/>
    <w:link w:val="a271"/>
    <w:semiHidden/>
    <w:qFormat/>
    <w:rsid w:val="006049A8"/>
    <w:rPr>
      <w:rFonts w:ascii="宋体" w:hAnsi="宋体"/>
      <w:color w:val="000000"/>
      <w:sz w:val="24"/>
      <w:szCs w:val="24"/>
    </w:rPr>
  </w:style>
  <w:style w:type="paragraph" w:customStyle="1" w:styleId="a271">
    <w:name w:val="文字字体"/>
    <w:basedOn w:val="Normal"/>
    <w:next w:val="Normal"/>
    <w:link w:val="CharChar29"/>
    <w:semiHidden/>
    <w:qFormat/>
    <w:rsid w:val="006049A8"/>
    <w:pPr>
      <w:ind w:firstLine="480"/>
    </w:pPr>
    <w:rPr>
      <w:rFonts w:ascii="宋体" w:hAnsi="宋体"/>
      <w:color w:val="000000"/>
      <w:szCs w:val="24"/>
    </w:rPr>
  </w:style>
  <w:style w:type="character" w:customStyle="1" w:styleId="-Char1">
    <w:name w:val="王玲-正文 Char"/>
    <w:semiHidden/>
    <w:rsid w:val="006049A8"/>
    <w:rPr>
      <w:rFonts w:ascii="Tahoma" w:eastAsia="宋体" w:hAnsi="Tahoma" w:cs="Times New Roman"/>
      <w:kern w:val="0"/>
      <w:sz w:val="24"/>
      <w:szCs w:val="20"/>
    </w:rPr>
  </w:style>
  <w:style w:type="character" w:customStyle="1" w:styleId="11CharChar0">
    <w:name w:val="内容11 Char Char"/>
    <w:semiHidden/>
    <w:rsid w:val="006049A8"/>
    <w:rPr>
      <w:kern w:val="2"/>
      <w:sz w:val="21"/>
      <w:szCs w:val="24"/>
    </w:rPr>
  </w:style>
  <w:style w:type="character" w:customStyle="1" w:styleId="3117">
    <w:name w:val="标题31"/>
    <w:semiHidden/>
    <w:rsid w:val="006049A8"/>
    <w:rPr>
      <w:rFonts w:ascii="Arial" w:eastAsia="仿宋_GB2312" w:hAnsi="Arial"/>
      <w:bCs/>
      <w:sz w:val="28"/>
    </w:rPr>
  </w:style>
  <w:style w:type="character" w:customStyle="1" w:styleId="5CharChar">
    <w:name w:val="标题5 Char Char"/>
    <w:semiHidden/>
    <w:qFormat/>
    <w:rsid w:val="006049A8"/>
    <w:rPr>
      <w:rFonts w:ascii="Calibri" w:eastAsia="黑体" w:hAnsi="Calibri"/>
      <w:kern w:val="2"/>
      <w:sz w:val="28"/>
      <w:szCs w:val="28"/>
      <w:lang w:bidi="ar-SA"/>
    </w:rPr>
  </w:style>
  <w:style w:type="character" w:customStyle="1" w:styleId="72Char">
    <w:name w:val="节72 Char"/>
    <w:semiHidden/>
    <w:rsid w:val="006049A8"/>
    <w:rPr>
      <w:rFonts w:eastAsia="宋体"/>
      <w:b/>
      <w:bCs/>
      <w:sz w:val="28"/>
      <w:szCs w:val="21"/>
      <w:lang w:val="en-US" w:eastAsia="en-US" w:bidi="ar-SA"/>
    </w:rPr>
  </w:style>
  <w:style w:type="character" w:customStyle="1" w:styleId="CharCharCharChar8">
    <w:name w:val="表格文本 Char Char Char Char"/>
    <w:link w:val="CharCharChar5"/>
    <w:semiHidden/>
    <w:qFormat/>
    <w:rsid w:val="006049A8"/>
    <w:rPr>
      <w:rFonts w:ascii="Arial" w:eastAsia="黑体" w:hAnsi="Arial"/>
    </w:rPr>
  </w:style>
  <w:style w:type="paragraph" w:customStyle="1" w:styleId="CharCharChar5">
    <w:name w:val="表格文本 Char Char Char"/>
    <w:link w:val="CharCharCharChar8"/>
    <w:semiHidden/>
    <w:qFormat/>
    <w:rsid w:val="006049A8"/>
    <w:pPr>
      <w:tabs>
        <w:tab w:val="decimal" w:pos="0"/>
      </w:tabs>
    </w:pPr>
    <w:rPr>
      <w:rFonts w:ascii="Arial" w:eastAsia="黑体" w:hAnsi="Arial"/>
    </w:rPr>
  </w:style>
  <w:style w:type="character" w:customStyle="1" w:styleId="Char86">
    <w:name w:val="表头文字 Char"/>
    <w:link w:val="a272"/>
    <w:qFormat/>
    <w:rsid w:val="006049A8"/>
    <w:rPr>
      <w:rFonts w:ascii="Times New Roman" w:hAnsi="Times New Roman"/>
      <w:b/>
      <w:color w:val="000000"/>
      <w:sz w:val="24"/>
      <w:szCs w:val="24"/>
    </w:rPr>
  </w:style>
  <w:style w:type="paragraph" w:customStyle="1" w:styleId="a272">
    <w:name w:val="表头文字"/>
    <w:basedOn w:val="Normal"/>
    <w:link w:val="Char86"/>
    <w:qFormat/>
    <w:rsid w:val="006049A8"/>
    <w:pPr>
      <w:adjustRightInd w:val="0"/>
      <w:snapToGrid w:val="0"/>
      <w:spacing w:beforeLines="50"/>
      <w:jc w:val="center"/>
      <w:textAlignment w:val="baseline"/>
    </w:pPr>
    <w:rPr>
      <w:rFonts w:ascii="Times New Roman" w:hAnsi="Times New Roman"/>
      <w:b/>
      <w:color w:val="000000"/>
      <w:szCs w:val="24"/>
    </w:rPr>
  </w:style>
  <w:style w:type="character" w:customStyle="1" w:styleId="CharChar210">
    <w:name w:val="题目 Char Char2"/>
    <w:semiHidden/>
    <w:rsid w:val="006049A8"/>
    <w:rPr>
      <w:rFonts w:ascii="Arial" w:hAnsi="Arial" w:cs="Arial"/>
      <w:b/>
      <w:bCs/>
      <w:kern w:val="28"/>
      <w:sz w:val="32"/>
      <w:szCs w:val="32"/>
    </w:rPr>
  </w:style>
  <w:style w:type="character" w:customStyle="1" w:styleId="Char87">
    <w:name w:val="表头样式 Char"/>
    <w:link w:val="a273"/>
    <w:semiHidden/>
    <w:qFormat/>
    <w:rsid w:val="006049A8"/>
    <w:rPr>
      <w:rFonts w:ascii="Arial" w:hAnsi="Arial" w:cs="Arial"/>
      <w:b/>
      <w:color w:val="000000"/>
      <w:sz w:val="24"/>
      <w:szCs w:val="24"/>
    </w:rPr>
  </w:style>
  <w:style w:type="paragraph" w:customStyle="1" w:styleId="a273">
    <w:name w:val="表头样式"/>
    <w:basedOn w:val="Normal"/>
    <w:link w:val="Char87"/>
    <w:qFormat/>
    <w:rsid w:val="006049A8"/>
    <w:pPr>
      <w:widowControl/>
      <w:spacing w:line="240" w:lineRule="auto"/>
      <w:jc w:val="center"/>
    </w:pPr>
    <w:rPr>
      <w:rFonts w:ascii="Arial" w:hAnsi="Arial" w:cs="Arial"/>
      <w:b/>
      <w:color w:val="000000"/>
      <w:szCs w:val="24"/>
    </w:rPr>
  </w:style>
  <w:style w:type="character" w:customStyle="1" w:styleId="Char146">
    <w:name w:val="标准正文 Char1"/>
    <w:semiHidden/>
    <w:rsid w:val="006049A8"/>
    <w:rPr>
      <w:kern w:val="2"/>
      <w:sz w:val="24"/>
    </w:rPr>
  </w:style>
  <w:style w:type="character" w:customStyle="1" w:styleId="Char88">
    <w:name w:val="方案文档 Char"/>
    <w:link w:val="a274"/>
    <w:semiHidden/>
    <w:qFormat/>
    <w:rsid w:val="006049A8"/>
    <w:rPr>
      <w:rFonts w:ascii="Arial" w:hAnsi="Arial"/>
      <w:color w:val="000000"/>
      <w:sz w:val="24"/>
      <w:szCs w:val="24"/>
    </w:rPr>
  </w:style>
  <w:style w:type="paragraph" w:customStyle="1" w:styleId="a274">
    <w:name w:val="方案文档"/>
    <w:basedOn w:val="Normal"/>
    <w:link w:val="Char88"/>
    <w:semiHidden/>
    <w:qFormat/>
    <w:rsid w:val="006049A8"/>
    <w:pPr>
      <w:widowControl/>
      <w:spacing w:beforeLines="50" w:afterLines="50"/>
      <w:ind w:firstLine="480"/>
    </w:pPr>
    <w:rPr>
      <w:rFonts w:ascii="Arial" w:hAnsi="Arial"/>
      <w:color w:val="000000"/>
      <w:szCs w:val="24"/>
    </w:rPr>
  </w:style>
  <w:style w:type="character" w:customStyle="1" w:styleId="Char89">
    <w:name w:val="列表方框 Char"/>
    <w:link w:val="a275"/>
    <w:semiHidden/>
    <w:qFormat/>
    <w:rsid w:val="006049A8"/>
    <w:rPr>
      <w:rFonts w:ascii="Times New Roman" w:hAnsi="Times New Roman"/>
      <w:color w:val="000000"/>
      <w:sz w:val="24"/>
      <w:szCs w:val="24"/>
    </w:rPr>
  </w:style>
  <w:style w:type="paragraph" w:customStyle="1" w:styleId="a275">
    <w:name w:val="列表方框"/>
    <w:basedOn w:val="B0"/>
    <w:link w:val="Char89"/>
    <w:semiHidden/>
    <w:qFormat/>
    <w:rsid w:val="006049A8"/>
    <w:pPr>
      <w:tabs>
        <w:tab w:val="left" w:pos="426"/>
        <w:tab w:val="clear" w:pos="620"/>
      </w:tabs>
      <w:ind w:left="0" w:firstLine="480" w:firstLineChars="200"/>
    </w:pPr>
  </w:style>
  <w:style w:type="character" w:customStyle="1" w:styleId="11Char1">
    <w:name w:val="内容11 Char"/>
    <w:link w:val="1130"/>
    <w:semiHidden/>
    <w:qFormat/>
    <w:rsid w:val="006049A8"/>
    <w:rPr>
      <w:rFonts w:ascii="Times New Roman" w:hAnsi="Times New Roman"/>
      <w:color w:val="000000"/>
      <w:sz w:val="24"/>
      <w:szCs w:val="24"/>
    </w:rPr>
  </w:style>
  <w:style w:type="paragraph" w:customStyle="1" w:styleId="1130">
    <w:name w:val="内容11"/>
    <w:basedOn w:val="Normal"/>
    <w:link w:val="11Char1"/>
    <w:semiHidden/>
    <w:qFormat/>
    <w:rsid w:val="006049A8"/>
    <w:pPr>
      <w:spacing w:line="240" w:lineRule="auto"/>
      <w:ind w:firstLine="420"/>
    </w:pPr>
    <w:rPr>
      <w:rFonts w:ascii="Times New Roman" w:hAnsi="Times New Roman"/>
      <w:color w:val="000000"/>
      <w:szCs w:val="24"/>
    </w:rPr>
  </w:style>
  <w:style w:type="character" w:customStyle="1" w:styleId="a276">
    <w:name w:val="个人答复风格"/>
    <w:semiHidden/>
    <w:qFormat/>
    <w:rsid w:val="006049A8"/>
    <w:rPr>
      <w:rFonts w:ascii="Arial" w:eastAsia="宋体" w:hAnsi="Arial" w:cs="Arial"/>
      <w:color w:val="auto"/>
      <w:kern w:val="2"/>
      <w:sz w:val="20"/>
      <w:lang w:val="en-US" w:eastAsia="zh-CN" w:bidi="ar-SA"/>
    </w:rPr>
  </w:style>
  <w:style w:type="character" w:customStyle="1" w:styleId="CharChar30">
    <w:name w:val="插图说明 Char Char"/>
    <w:link w:val="a277"/>
    <w:semiHidden/>
    <w:qFormat/>
    <w:rsid w:val="006049A8"/>
    <w:rPr>
      <w:rFonts w:ascii="Tahoma" w:eastAsia="黑体" w:hAnsi="Tahoma"/>
      <w:color w:val="000000"/>
      <w:sz w:val="24"/>
      <w:szCs w:val="24"/>
    </w:rPr>
  </w:style>
  <w:style w:type="paragraph" w:customStyle="1" w:styleId="a277">
    <w:name w:val="插图说明"/>
    <w:basedOn w:val="Normal"/>
    <w:link w:val="CharChar30"/>
    <w:semiHidden/>
    <w:qFormat/>
    <w:rsid w:val="006049A8"/>
    <w:pPr>
      <w:adjustRightInd w:val="0"/>
      <w:spacing w:after="240" w:line="240" w:lineRule="auto"/>
      <w:jc w:val="center"/>
      <w:textAlignment w:val="baseline"/>
    </w:pPr>
    <w:rPr>
      <w:rFonts w:ascii="Tahoma" w:eastAsia="黑体" w:hAnsi="Tahoma"/>
      <w:color w:val="000000"/>
      <w:szCs w:val="24"/>
    </w:rPr>
  </w:style>
  <w:style w:type="character" w:customStyle="1" w:styleId="Char90">
    <w:name w:val="马森攀马森攀马森攀马森攀马森攀马森攀马森攀马森攀马森攀 Char"/>
    <w:link w:val="a278"/>
    <w:semiHidden/>
    <w:qFormat/>
    <w:rsid w:val="006049A8"/>
    <w:rPr>
      <w:rFonts w:ascii="宋体" w:hAnsi="宋体"/>
      <w:smallCaps/>
      <w:color w:val="000000"/>
      <w:sz w:val="24"/>
      <w:szCs w:val="24"/>
    </w:rPr>
  </w:style>
  <w:style w:type="paragraph" w:customStyle="1" w:styleId="a278">
    <w:name w:val="马森攀马森攀马森攀马森攀马森攀马森攀马森攀马森攀马森攀"/>
    <w:basedOn w:val="Caption"/>
    <w:link w:val="Char90"/>
    <w:semiHidden/>
    <w:qFormat/>
    <w:rsid w:val="006049A8"/>
    <w:pPr>
      <w:widowControl/>
      <w:numPr>
        <w:numId w:val="0"/>
      </w:numPr>
      <w:ind w:firstLine="200" w:firstLineChars="200"/>
    </w:pPr>
    <w:rPr>
      <w:rFonts w:ascii="宋体" w:hAnsi="宋体" w:eastAsiaTheme="minorEastAsia" w:cstheme="minorBidi"/>
      <w:smallCaps/>
      <w:noProof w:val="0"/>
      <w:color w:val="000000"/>
      <w:sz w:val="24"/>
      <w:szCs w:val="24"/>
    </w:rPr>
  </w:style>
  <w:style w:type="character" w:customStyle="1" w:styleId="CharChar31">
    <w:name w:val="表内文字 Char Char"/>
    <w:semiHidden/>
    <w:qFormat/>
    <w:rsid w:val="006049A8"/>
    <w:rPr>
      <w:rFonts w:ascii="宋体" w:hAnsi="宋体"/>
      <w:bCs/>
      <w:color w:val="000000"/>
      <w:spacing w:val="-20"/>
      <w:sz w:val="24"/>
      <w:szCs w:val="28"/>
    </w:rPr>
  </w:style>
  <w:style w:type="character" w:customStyle="1" w:styleId="CharChar32">
    <w:name w:val="模板正文 Char Char"/>
    <w:link w:val="a245"/>
    <w:semiHidden/>
    <w:qFormat/>
    <w:rsid w:val="006049A8"/>
    <w:rPr>
      <w:rFonts w:ascii="宋体" w:eastAsia="宋体" w:hAnsi="宋体" w:cs="Times New Roman"/>
      <w:color w:val="000000"/>
      <w:sz w:val="24"/>
      <w:szCs w:val="24"/>
    </w:rPr>
  </w:style>
  <w:style w:type="character" w:customStyle="1" w:styleId="CharCharChar6">
    <w:name w:val="文本正文 Char Char Char"/>
    <w:link w:val="Char91"/>
    <w:semiHidden/>
    <w:qFormat/>
    <w:rsid w:val="006049A8"/>
    <w:rPr>
      <w:rFonts w:ascii="Tahoma" w:hAnsi="Tahoma" w:cs="宋体"/>
      <w:color w:val="000000"/>
      <w:sz w:val="24"/>
      <w:szCs w:val="24"/>
    </w:rPr>
  </w:style>
  <w:style w:type="paragraph" w:customStyle="1" w:styleId="Char91">
    <w:name w:val="文本正文 Char"/>
    <w:basedOn w:val="Normal"/>
    <w:link w:val="CharCharChar6"/>
    <w:semiHidden/>
    <w:qFormat/>
    <w:rsid w:val="006049A8"/>
    <w:rPr>
      <w:rFonts w:ascii="Tahoma" w:hAnsi="Tahoma" w:cs="宋体"/>
      <w:color w:val="000000"/>
      <w:szCs w:val="24"/>
    </w:rPr>
  </w:style>
  <w:style w:type="character" w:customStyle="1" w:styleId="1131">
    <w:name w:val="明显强调1"/>
    <w:uiPriority w:val="21"/>
    <w:semiHidden/>
    <w:qFormat/>
    <w:rsid w:val="006049A8"/>
    <w:rPr>
      <w:b/>
      <w:i/>
      <w:color w:val="4F81BD"/>
    </w:rPr>
  </w:style>
  <w:style w:type="character" w:customStyle="1" w:styleId="Char92">
    <w:name w:val="表格文本 Char"/>
    <w:semiHidden/>
    <w:qFormat/>
    <w:rsid w:val="006049A8"/>
    <w:rPr>
      <w:rFonts w:ascii="Arial" w:eastAsia="宋体" w:hAnsi="Arial"/>
      <w:sz w:val="21"/>
      <w:szCs w:val="21"/>
      <w:lang w:val="en-US" w:eastAsia="zh-CN" w:bidi="ar-SA"/>
    </w:rPr>
  </w:style>
  <w:style w:type="character" w:customStyle="1" w:styleId="CharChar33">
    <w:name w:val="图文框 Char Char"/>
    <w:link w:val="a279"/>
    <w:semiHidden/>
    <w:qFormat/>
    <w:rsid w:val="006049A8"/>
    <w:rPr>
      <w:sz w:val="24"/>
      <w:szCs w:val="24"/>
    </w:rPr>
  </w:style>
  <w:style w:type="paragraph" w:customStyle="1" w:styleId="a279">
    <w:name w:val="图文框"/>
    <w:link w:val="CharChar33"/>
    <w:semiHidden/>
    <w:qFormat/>
    <w:rsid w:val="006049A8"/>
    <w:pPr>
      <w:spacing w:line="360" w:lineRule="auto"/>
      <w:jc w:val="center"/>
    </w:pPr>
    <w:rPr>
      <w:sz w:val="24"/>
      <w:szCs w:val="24"/>
    </w:rPr>
  </w:style>
  <w:style w:type="character" w:customStyle="1" w:styleId="Char93">
    <w:name w:val="内容正文 Char"/>
    <w:link w:val="a280"/>
    <w:semiHidden/>
    <w:qFormat/>
    <w:rsid w:val="006049A8"/>
    <w:rPr>
      <w:rFonts w:ascii="Arial" w:hAnsi="Arial"/>
      <w:color w:val="000000"/>
      <w:sz w:val="24"/>
      <w:szCs w:val="24"/>
    </w:rPr>
  </w:style>
  <w:style w:type="paragraph" w:customStyle="1" w:styleId="a280">
    <w:name w:val="内容正文"/>
    <w:basedOn w:val="Normal"/>
    <w:link w:val="Char93"/>
    <w:semiHidden/>
    <w:qFormat/>
    <w:rsid w:val="006049A8"/>
    <w:pPr>
      <w:spacing w:beforeLines="50" w:afterLines="50"/>
      <w:ind w:firstLine="420"/>
    </w:pPr>
    <w:rPr>
      <w:rFonts w:ascii="Arial" w:hAnsi="Arial"/>
      <w:color w:val="000000"/>
      <w:szCs w:val="24"/>
    </w:rPr>
  </w:style>
  <w:style w:type="character" w:customStyle="1" w:styleId="4CharChar">
    <w:name w:val="标题4 Char Char"/>
    <w:semiHidden/>
    <w:qFormat/>
    <w:rsid w:val="006049A8"/>
    <w:rPr>
      <w:rFonts w:ascii="Arial" w:eastAsia="方正黑体简体" w:hAnsi="Arial"/>
      <w:b/>
      <w:bCs/>
      <w:kern w:val="2"/>
      <w:sz w:val="24"/>
      <w:szCs w:val="28"/>
      <w:lang w:val="en-US" w:eastAsia="zh-CN" w:bidi="ar-SA"/>
    </w:rPr>
  </w:style>
  <w:style w:type="character" w:customStyle="1" w:styleId="Char94">
    <w:name w:val="内容 Char"/>
    <w:semiHidden/>
    <w:rsid w:val="006049A8"/>
    <w:rPr>
      <w:rFonts w:ascii="Calibri" w:eastAsia="宋体" w:hAnsi="Calibri" w:cs="Times New Roman"/>
      <w:sz w:val="24"/>
      <w:szCs w:val="28"/>
    </w:rPr>
  </w:style>
  <w:style w:type="character" w:customStyle="1" w:styleId="a281">
    <w:name w:val="封面大字"/>
    <w:semiHidden/>
    <w:rsid w:val="006049A8"/>
    <w:rPr>
      <w:rFonts w:eastAsia="黑体"/>
      <w:b/>
      <w:bCs/>
      <w:spacing w:val="161"/>
      <w:kern w:val="0"/>
      <w:sz w:val="72"/>
    </w:rPr>
  </w:style>
  <w:style w:type="character" w:customStyle="1" w:styleId="Char95">
    <w:name w:val="测试样式 Char"/>
    <w:link w:val="a282"/>
    <w:semiHidden/>
    <w:qFormat/>
    <w:rsid w:val="006049A8"/>
    <w:rPr>
      <w:rFonts w:ascii="宋体" w:hAnsi="宋体"/>
      <w:color w:val="000000"/>
      <w:sz w:val="28"/>
      <w:szCs w:val="28"/>
    </w:rPr>
  </w:style>
  <w:style w:type="paragraph" w:customStyle="1" w:styleId="a282">
    <w:name w:val="测试样式"/>
    <w:basedOn w:val="Normal"/>
    <w:next w:val="a278"/>
    <w:link w:val="Char95"/>
    <w:semiHidden/>
    <w:qFormat/>
    <w:rsid w:val="006049A8"/>
    <w:pPr>
      <w:widowControl/>
      <w:spacing w:line="500" w:lineRule="exact"/>
      <w:ind w:firstLine="630" w:firstLineChars="225"/>
      <w:jc w:val="left"/>
    </w:pPr>
    <w:rPr>
      <w:rFonts w:ascii="宋体" w:hAnsi="宋体"/>
      <w:color w:val="000000"/>
      <w:sz w:val="28"/>
      <w:szCs w:val="28"/>
    </w:rPr>
  </w:style>
  <w:style w:type="character" w:customStyle="1" w:styleId="6CharChar0">
    <w:name w:val="标题 6 Char Char"/>
    <w:semiHidden/>
    <w:qFormat/>
    <w:rsid w:val="006049A8"/>
    <w:rPr>
      <w:rFonts w:ascii="Arial" w:eastAsia="黑体" w:hAnsi="Arial"/>
      <w:b/>
      <w:bCs/>
      <w:kern w:val="2"/>
      <w:sz w:val="24"/>
      <w:szCs w:val="24"/>
      <w:lang w:val="en-US" w:eastAsia="zh-CN" w:bidi="ar-SA"/>
    </w:rPr>
  </w:style>
  <w:style w:type="character" w:customStyle="1" w:styleId="Char96">
    <w:name w:val="文字字体 Char"/>
    <w:semiHidden/>
    <w:rsid w:val="006049A8"/>
    <w:rPr>
      <w:rFonts w:ascii="宋体" w:hAnsi="宋体"/>
      <w:kern w:val="2"/>
      <w:sz w:val="24"/>
      <w:szCs w:val="24"/>
    </w:rPr>
  </w:style>
  <w:style w:type="character" w:customStyle="1" w:styleId="1132">
    <w:name w:val="不明显参考1"/>
    <w:uiPriority w:val="31"/>
    <w:qFormat/>
    <w:rsid w:val="006049A8"/>
    <w:rPr>
      <w:smallCaps/>
    </w:rPr>
  </w:style>
  <w:style w:type="character" w:customStyle="1" w:styleId="AChar">
    <w:name w:val="项目编号A Char"/>
    <w:link w:val="A283"/>
    <w:semiHidden/>
    <w:qFormat/>
    <w:rsid w:val="006049A8"/>
    <w:rPr>
      <w:rFonts w:ascii="Times New Roman" w:hAnsi="Times New Roman"/>
      <w:color w:val="000000"/>
      <w:sz w:val="24"/>
      <w:szCs w:val="24"/>
    </w:rPr>
  </w:style>
  <w:style w:type="paragraph" w:customStyle="1" w:styleId="A283">
    <w:name w:val="项目编号A"/>
    <w:basedOn w:val="Normal"/>
    <w:link w:val="AChar"/>
    <w:semiHidden/>
    <w:qFormat/>
    <w:rsid w:val="006049A8"/>
    <w:pPr>
      <w:widowControl/>
      <w:tabs>
        <w:tab w:val="left" w:pos="620"/>
      </w:tabs>
      <w:spacing w:beforeLines="50" w:afterLines="50"/>
      <w:ind w:left="618"/>
    </w:pPr>
    <w:rPr>
      <w:rFonts w:ascii="Times New Roman" w:hAnsi="Times New Roman"/>
      <w:color w:val="000000"/>
      <w:szCs w:val="24"/>
    </w:rPr>
  </w:style>
  <w:style w:type="character" w:customStyle="1" w:styleId="CharChar34">
    <w:name w:val="使用的题注 Char Char"/>
    <w:link w:val="a284"/>
    <w:semiHidden/>
    <w:qFormat/>
    <w:rsid w:val="006049A8"/>
    <w:rPr>
      <w:rFonts w:ascii="Arial" w:eastAsia="黑体" w:hAnsi="Arial"/>
      <w:color w:val="000000"/>
      <w:sz w:val="24"/>
      <w:szCs w:val="24"/>
    </w:rPr>
  </w:style>
  <w:style w:type="paragraph" w:customStyle="1" w:styleId="a284">
    <w:name w:val="使用的题注"/>
    <w:basedOn w:val="Normal"/>
    <w:link w:val="CharChar34"/>
    <w:semiHidden/>
    <w:qFormat/>
    <w:rsid w:val="006049A8"/>
    <w:pPr>
      <w:ind w:firstLine="3720" w:firstLineChars="1550"/>
    </w:pPr>
    <w:rPr>
      <w:rFonts w:ascii="Arial" w:eastAsia="黑体" w:hAnsi="Arial"/>
      <w:color w:val="000000"/>
      <w:szCs w:val="24"/>
    </w:rPr>
  </w:style>
  <w:style w:type="character" w:customStyle="1" w:styleId="Char97">
    <w:name w:val="上款两地分居奥斯卡的发生空间阿斯顿发生的发生的 Char"/>
    <w:link w:val="a285"/>
    <w:semiHidden/>
    <w:qFormat/>
    <w:rsid w:val="006049A8"/>
    <w:rPr>
      <w:rFonts w:ascii="宋体" w:hAnsi="宋体"/>
      <w:color w:val="000000"/>
      <w:sz w:val="28"/>
      <w:szCs w:val="28"/>
    </w:rPr>
  </w:style>
  <w:style w:type="paragraph" w:customStyle="1" w:styleId="a285">
    <w:name w:val="上款两地分居奥斯卡的发生空间阿斯顿发生的发生的"/>
    <w:basedOn w:val="Normal"/>
    <w:link w:val="Char97"/>
    <w:semiHidden/>
    <w:qFormat/>
    <w:rsid w:val="006049A8"/>
    <w:pPr>
      <w:widowControl/>
      <w:spacing w:line="500" w:lineRule="exact"/>
      <w:ind w:firstLine="630" w:firstLineChars="225"/>
      <w:jc w:val="left"/>
    </w:pPr>
    <w:rPr>
      <w:rFonts w:ascii="宋体" w:hAnsi="宋体"/>
      <w:color w:val="000000"/>
      <w:sz w:val="28"/>
      <w:szCs w:val="28"/>
    </w:rPr>
  </w:style>
  <w:style w:type="character" w:customStyle="1" w:styleId="CharChar35">
    <w:name w:val="文本正文 Char Char"/>
    <w:semiHidden/>
    <w:rsid w:val="006049A8"/>
    <w:rPr>
      <w:rFonts w:ascii="Times New Roman" w:eastAsia="宋体" w:hAnsi="Times New Roman" w:cs="Times New Roman"/>
      <w:kern w:val="0"/>
      <w:sz w:val="24"/>
      <w:szCs w:val="20"/>
    </w:rPr>
  </w:style>
  <w:style w:type="character" w:customStyle="1" w:styleId="Char98">
    <w:name w:val="水利厅正文文字 Char"/>
    <w:link w:val="a286"/>
    <w:semiHidden/>
    <w:qFormat/>
    <w:rsid w:val="006049A8"/>
    <w:rPr>
      <w:rFonts w:ascii="宋体" w:hAnsi="宋体"/>
      <w:color w:val="000000"/>
      <w:sz w:val="24"/>
      <w:szCs w:val="24"/>
    </w:rPr>
  </w:style>
  <w:style w:type="paragraph" w:customStyle="1" w:styleId="a286">
    <w:name w:val="水利厅正文文字"/>
    <w:basedOn w:val="Normal"/>
    <w:link w:val="Char98"/>
    <w:semiHidden/>
    <w:qFormat/>
    <w:rsid w:val="006049A8"/>
    <w:rPr>
      <w:rFonts w:ascii="宋体" w:hAnsi="宋体"/>
      <w:color w:val="000000"/>
      <w:szCs w:val="24"/>
    </w:rPr>
  </w:style>
  <w:style w:type="character" w:customStyle="1" w:styleId="a287">
    <w:name w:val="微软用户"/>
    <w:semiHidden/>
    <w:rsid w:val="006049A8"/>
    <w:rPr>
      <w:rFonts w:ascii="Arial" w:hAnsi="Arial" w:cs="Arial"/>
      <w:color w:val="auto"/>
      <w:sz w:val="24"/>
      <w:szCs w:val="24"/>
      <w:u w:val="none"/>
    </w:rPr>
  </w:style>
  <w:style w:type="character" w:customStyle="1" w:styleId="Char99">
    <w:name w:val="三正正文 Char"/>
    <w:link w:val="a288"/>
    <w:semiHidden/>
    <w:qFormat/>
    <w:rsid w:val="006049A8"/>
    <w:rPr>
      <w:rFonts w:ascii="Times New Roman" w:hAnsi="Times New Roman"/>
      <w:color w:val="000000"/>
      <w:sz w:val="24"/>
      <w:szCs w:val="24"/>
    </w:rPr>
  </w:style>
  <w:style w:type="paragraph" w:customStyle="1" w:styleId="a288">
    <w:name w:val="三正正文"/>
    <w:basedOn w:val="Normal"/>
    <w:link w:val="Char99"/>
    <w:semiHidden/>
    <w:qFormat/>
    <w:rsid w:val="006049A8"/>
    <w:pPr>
      <w:spacing w:beforeLines="50" w:afterLines="50"/>
    </w:pPr>
    <w:rPr>
      <w:rFonts w:ascii="Times New Roman" w:hAnsi="Times New Roman"/>
      <w:color w:val="000000"/>
      <w:szCs w:val="24"/>
    </w:rPr>
  </w:style>
  <w:style w:type="character" w:customStyle="1" w:styleId="Char100">
    <w:name w:val="表格文字 Char"/>
    <w:link w:val="a116"/>
    <w:semiHidden/>
    <w:qFormat/>
    <w:rsid w:val="006049A8"/>
    <w:rPr>
      <w:rFonts w:ascii="Times New Roman" w:eastAsia="宋体" w:hAnsi="Times New Roman" w:cs="Times New Roman"/>
      <w:color w:val="000000"/>
      <w:kern w:val="0"/>
      <w:sz w:val="24"/>
      <w:szCs w:val="20"/>
    </w:rPr>
  </w:style>
  <w:style w:type="character" w:customStyle="1" w:styleId="Char101">
    <w:name w:val="插图说明 Char"/>
    <w:semiHidden/>
    <w:qFormat/>
    <w:rsid w:val="006049A8"/>
    <w:rPr>
      <w:rFonts w:ascii="Times New Roman" w:eastAsia="黑体" w:hAnsi="Times New Roman" w:cs="Times New Roman"/>
      <w:kern w:val="0"/>
      <w:sz w:val="24"/>
      <w:szCs w:val="20"/>
    </w:rPr>
  </w:style>
  <w:style w:type="character" w:customStyle="1" w:styleId="CharChar1CharChar">
    <w:name w:val="方案正文 Char Char1 Char Char"/>
    <w:link w:val="CharChar1Char"/>
    <w:semiHidden/>
    <w:qFormat/>
    <w:rsid w:val="006049A8"/>
    <w:rPr>
      <w:rFonts w:ascii="Arial" w:hAnsi="Arial"/>
      <w:color w:val="000000"/>
      <w:sz w:val="24"/>
      <w:szCs w:val="24"/>
    </w:rPr>
  </w:style>
  <w:style w:type="paragraph" w:customStyle="1" w:styleId="CharChar1Char">
    <w:name w:val="方案正文 Char Char1 Char"/>
    <w:basedOn w:val="Normal"/>
    <w:link w:val="CharChar1CharChar"/>
    <w:semiHidden/>
    <w:qFormat/>
    <w:rsid w:val="006049A8"/>
    <w:pPr>
      <w:widowControl/>
      <w:spacing w:beforeLines="50" w:afterLines="50"/>
      <w:ind w:firstLine="359" w:firstLineChars="171"/>
      <w:jc w:val="left"/>
    </w:pPr>
    <w:rPr>
      <w:rFonts w:ascii="Arial" w:hAnsi="Arial"/>
      <w:color w:val="000000"/>
      <w:szCs w:val="24"/>
    </w:rPr>
  </w:style>
  <w:style w:type="character" w:customStyle="1" w:styleId="Char102">
    <w:name w:val="五号正文（标准） Char"/>
    <w:semiHidden/>
    <w:rsid w:val="006049A8"/>
    <w:rPr>
      <w:rFonts w:ascii="仿宋_GB2312" w:eastAsia="仿宋_GB2312" w:hAnsi="宋体"/>
      <w:kern w:val="2"/>
      <w:sz w:val="24"/>
      <w:szCs w:val="24"/>
      <w:lang w:val="en-US" w:eastAsia="zh-CN" w:bidi="ar-SA"/>
    </w:rPr>
  </w:style>
  <w:style w:type="character" w:customStyle="1" w:styleId="3Char3">
    <w:name w:val="列表3 Char"/>
    <w:link w:val="334"/>
    <w:semiHidden/>
    <w:qFormat/>
    <w:rsid w:val="006049A8"/>
    <w:rPr>
      <w:rFonts w:ascii="宋体" w:hAnsi="宋体"/>
      <w:color w:val="000000"/>
      <w:sz w:val="22"/>
      <w:szCs w:val="32"/>
      <w:lang w:val="zh-CN"/>
    </w:rPr>
  </w:style>
  <w:style w:type="paragraph" w:customStyle="1" w:styleId="334">
    <w:name w:val="列表3"/>
    <w:basedOn w:val="Normal"/>
    <w:link w:val="3Char3"/>
    <w:semiHidden/>
    <w:qFormat/>
    <w:rsid w:val="006049A8"/>
    <w:pPr>
      <w:widowControl/>
      <w:spacing w:beforeLines="50" w:afterLines="50"/>
      <w:ind w:firstLine="641"/>
      <w:jc w:val="left"/>
    </w:pPr>
    <w:rPr>
      <w:rFonts w:ascii="宋体" w:hAnsi="宋体"/>
      <w:color w:val="000000"/>
      <w:sz w:val="22"/>
      <w:szCs w:val="32"/>
      <w:lang w:val="zh-CN"/>
    </w:rPr>
  </w:style>
  <w:style w:type="character" w:customStyle="1" w:styleId="Char103">
    <w:name w:val="我的图表标题 Char"/>
    <w:link w:val="a289"/>
    <w:semiHidden/>
    <w:qFormat/>
    <w:rsid w:val="006049A8"/>
    <w:rPr>
      <w:rFonts w:ascii="Cambria" w:eastAsia="黑体" w:hAnsi="Cambria"/>
      <w:color w:val="000000"/>
      <w:sz w:val="24"/>
      <w:szCs w:val="24"/>
    </w:rPr>
  </w:style>
  <w:style w:type="paragraph" w:customStyle="1" w:styleId="a289">
    <w:name w:val="我的图表标题"/>
    <w:basedOn w:val="Normal"/>
    <w:link w:val="Char103"/>
    <w:semiHidden/>
    <w:qFormat/>
    <w:rsid w:val="006049A8"/>
    <w:pPr>
      <w:widowControl/>
      <w:spacing w:beforeLines="100" w:afterLines="150"/>
      <w:ind w:firstLine="480"/>
      <w:jc w:val="center"/>
    </w:pPr>
    <w:rPr>
      <w:rFonts w:ascii="Cambria" w:eastAsia="黑体" w:hAnsi="Cambria"/>
      <w:color w:val="000000"/>
      <w:szCs w:val="24"/>
    </w:rPr>
  </w:style>
  <w:style w:type="character" w:customStyle="1" w:styleId="CharCharCharChar9">
    <w:name w:val="文档正文 Char Char Char Char"/>
    <w:semiHidden/>
    <w:rsid w:val="006049A8"/>
    <w:rPr>
      <w:rFonts w:ascii="Tahoma" w:eastAsia="宋体" w:hAnsi="Tahoma"/>
      <w:color w:val="000000"/>
      <w:kern w:val="2"/>
      <w:sz w:val="24"/>
      <w:szCs w:val="24"/>
      <w:lang w:val="en-US" w:eastAsia="zh-CN" w:bidi="ar-SA"/>
    </w:rPr>
  </w:style>
  <w:style w:type="character" w:customStyle="1" w:styleId="Char104">
    <w:name w:val="图格式 Char"/>
    <w:link w:val="a290"/>
    <w:semiHidden/>
    <w:qFormat/>
    <w:rsid w:val="006049A8"/>
    <w:rPr>
      <w:rFonts w:ascii="Times New Roman" w:hAnsi="Times New Roman"/>
      <w:color w:val="000000"/>
      <w:sz w:val="24"/>
      <w:szCs w:val="24"/>
    </w:rPr>
  </w:style>
  <w:style w:type="paragraph" w:customStyle="1" w:styleId="a290">
    <w:name w:val="图格式"/>
    <w:basedOn w:val="Normal"/>
    <w:link w:val="Char104"/>
    <w:semiHidden/>
    <w:qFormat/>
    <w:rsid w:val="006049A8"/>
    <w:pPr>
      <w:widowControl/>
      <w:spacing w:beforeLines="50" w:afterLines="50"/>
      <w:ind w:firstLine="480"/>
      <w:jc w:val="center"/>
    </w:pPr>
    <w:rPr>
      <w:rFonts w:ascii="Times New Roman" w:hAnsi="Times New Roman"/>
      <w:color w:val="000000"/>
      <w:szCs w:val="24"/>
    </w:rPr>
  </w:style>
  <w:style w:type="character" w:customStyle="1" w:styleId="a291">
    <w:name w:val="发布"/>
    <w:semiHidden/>
    <w:qFormat/>
    <w:rsid w:val="006049A8"/>
    <w:rPr>
      <w:rFonts w:ascii="黑体" w:eastAsia="黑体" w:hAnsi="Tahoma"/>
      <w:spacing w:val="22"/>
      <w:w w:val="100"/>
      <w:kern w:val="2"/>
      <w:position w:val="3"/>
      <w:sz w:val="28"/>
      <w:lang w:val="en-US" w:eastAsia="zh-CN" w:bidi="ar-SA"/>
    </w:rPr>
  </w:style>
  <w:style w:type="character" w:customStyle="1" w:styleId="CharCharCharChar10">
    <w:name w:val="段 Char Char Char Char"/>
    <w:semiHidden/>
    <w:rsid w:val="006049A8"/>
    <w:rPr>
      <w:rFonts w:ascii="宋体" w:eastAsia="宋体" w:hAnsi="Tahoma"/>
      <w:kern w:val="2"/>
      <w:sz w:val="21"/>
      <w:lang w:val="en-US" w:eastAsia="zh-CN" w:bidi="ar-SA"/>
    </w:rPr>
  </w:style>
  <w:style w:type="character" w:customStyle="1" w:styleId="41Char">
    <w:name w:val="标题4_1 Char"/>
    <w:link w:val="4115"/>
    <w:semiHidden/>
    <w:qFormat/>
    <w:rsid w:val="006049A8"/>
    <w:rPr>
      <w:rFonts w:eastAsia="新宋体" w:hAnsi="新宋体"/>
      <w:b/>
      <w:bCs/>
      <w:color w:val="000000"/>
      <w:sz w:val="24"/>
      <w:szCs w:val="30"/>
    </w:rPr>
  </w:style>
  <w:style w:type="paragraph" w:customStyle="1" w:styleId="4115">
    <w:name w:val="标题4_1"/>
    <w:basedOn w:val="Heading4"/>
    <w:link w:val="41Char"/>
    <w:semiHidden/>
    <w:qFormat/>
    <w:rsid w:val="006049A8"/>
    <w:pPr>
      <w:numPr>
        <w:numId w:val="0"/>
      </w:numPr>
      <w:tabs>
        <w:tab w:val="left" w:pos="425"/>
      </w:tabs>
      <w:snapToGrid w:val="0"/>
      <w:spacing w:before="0" w:after="0" w:line="376" w:lineRule="auto"/>
      <w:ind w:left="851" w:hanging="851"/>
    </w:pPr>
    <w:rPr>
      <w:rFonts w:eastAsia="新宋体" w:hAnsi="新宋体" w:asciiTheme="minorHAnsi" w:cstheme="minorBidi"/>
      <w:color w:val="000000"/>
      <w:sz w:val="24"/>
      <w:szCs w:val="30"/>
    </w:rPr>
  </w:style>
  <w:style w:type="character" w:customStyle="1" w:styleId="ABCChar">
    <w:name w:val="方框下的ABC标题 Char"/>
    <w:link w:val="ABC"/>
    <w:semiHidden/>
    <w:qFormat/>
    <w:rsid w:val="006049A8"/>
    <w:rPr>
      <w:rFonts w:ascii="宋体" w:hAnsi="宋体"/>
      <w:color w:val="000000"/>
      <w:sz w:val="24"/>
      <w:szCs w:val="24"/>
    </w:rPr>
  </w:style>
  <w:style w:type="paragraph" w:customStyle="1" w:styleId="ABC">
    <w:name w:val="方框下的ABC标题"/>
    <w:basedOn w:val="Normal"/>
    <w:link w:val="ABCChar"/>
    <w:semiHidden/>
    <w:qFormat/>
    <w:rsid w:val="006049A8"/>
    <w:pPr>
      <w:tabs>
        <w:tab w:val="left" w:pos="840"/>
      </w:tabs>
      <w:snapToGrid w:val="0"/>
      <w:spacing w:afterLines="50"/>
      <w:ind w:left="840" w:hanging="420"/>
    </w:pPr>
    <w:rPr>
      <w:rFonts w:ascii="宋体" w:hAnsi="宋体"/>
      <w:color w:val="000000"/>
      <w:szCs w:val="24"/>
    </w:rPr>
  </w:style>
  <w:style w:type="character" w:customStyle="1" w:styleId="712">
    <w:name w:val="网格表 7 彩色1"/>
    <w:uiPriority w:val="21"/>
    <w:semiHidden/>
    <w:qFormat/>
    <w:rsid w:val="006049A8"/>
    <w:rPr>
      <w:b/>
      <w:i/>
      <w:sz w:val="24"/>
      <w:szCs w:val="24"/>
      <w:u w:val="single"/>
    </w:rPr>
  </w:style>
  <w:style w:type="character" w:customStyle="1" w:styleId="Char105">
    <w:name w:val="列表箭头 Char"/>
    <w:link w:val="a292"/>
    <w:semiHidden/>
    <w:qFormat/>
    <w:rsid w:val="006049A8"/>
    <w:rPr>
      <w:rFonts w:eastAsia="楷体_GB2312"/>
      <w:sz w:val="24"/>
      <w:lang w:val="zh-CN"/>
    </w:rPr>
  </w:style>
  <w:style w:type="paragraph" w:customStyle="1" w:styleId="a292">
    <w:name w:val="列表箭头"/>
    <w:basedOn w:val="334"/>
    <w:link w:val="Char105"/>
    <w:semiHidden/>
    <w:qFormat/>
    <w:rsid w:val="006049A8"/>
    <w:pPr>
      <w:widowControl w:val="0"/>
      <w:spacing w:beforeLines="0" w:line="240" w:lineRule="auto"/>
      <w:ind w:firstLine="0" w:firstLineChars="0"/>
      <w:jc w:val="both"/>
    </w:pPr>
    <w:rPr>
      <w:rFonts w:eastAsia="楷体_GB2312" w:asciiTheme="minorHAnsi" w:hAnsiTheme="minorHAnsi"/>
      <w:color w:val="auto"/>
      <w:sz w:val="24"/>
      <w:szCs w:val="21"/>
    </w:rPr>
  </w:style>
  <w:style w:type="character" w:customStyle="1" w:styleId="CharCharChar7">
    <w:name w:val="批注框文本 Char Char Char"/>
    <w:link w:val="CharChar18"/>
    <w:semiHidden/>
    <w:qFormat/>
    <w:rsid w:val="006049A8"/>
    <w:rPr>
      <w:rFonts w:ascii="Times New Roman" w:eastAsia="宋体" w:hAnsi="Times New Roman" w:cs="Times New Roman"/>
      <w:color w:val="000000"/>
      <w:sz w:val="18"/>
      <w:szCs w:val="20"/>
    </w:rPr>
  </w:style>
  <w:style w:type="character" w:customStyle="1" w:styleId="Char106">
    <w:name w:val="规范正文 Char"/>
    <w:link w:val="a49"/>
    <w:qFormat/>
    <w:locked/>
    <w:rsid w:val="006049A8"/>
    <w:rPr>
      <w:rFonts w:ascii="Times New Roman" w:eastAsia="宋体" w:hAnsi="Times New Roman" w:cs="Times New Roman"/>
      <w:sz w:val="24"/>
      <w:szCs w:val="24"/>
    </w:rPr>
  </w:style>
  <w:style w:type="character" w:customStyle="1" w:styleId="Char107">
    <w:name w:val="表格标题(居中) Char"/>
    <w:semiHidden/>
    <w:qFormat/>
    <w:rsid w:val="006049A8"/>
    <w:rPr>
      <w:rFonts w:ascii="Times New Roman" w:eastAsia="黑体" w:hAnsi="Times New Roman" w:cs="Times New Roman"/>
      <w:kern w:val="0"/>
      <w:sz w:val="24"/>
      <w:szCs w:val="20"/>
    </w:rPr>
  </w:style>
  <w:style w:type="character" w:customStyle="1" w:styleId="-Char2">
    <w:name w:val="王玲-图片 Char"/>
    <w:semiHidden/>
    <w:rsid w:val="006049A8"/>
    <w:rPr>
      <w:rFonts w:ascii="Tahoma" w:eastAsia="宋体" w:hAnsi="Tahoma" w:cs="Times New Roman"/>
      <w:kern w:val="0"/>
      <w:sz w:val="20"/>
      <w:szCs w:val="20"/>
    </w:rPr>
  </w:style>
  <w:style w:type="character" w:customStyle="1" w:styleId="Char108">
    <w:name w:val="插图题注 Char"/>
    <w:link w:val="a293"/>
    <w:qFormat/>
    <w:rsid w:val="006049A8"/>
    <w:rPr>
      <w:rFonts w:ascii="Arial" w:hAnsi="Arial"/>
      <w:sz w:val="18"/>
      <w:szCs w:val="18"/>
    </w:rPr>
  </w:style>
  <w:style w:type="paragraph" w:customStyle="1" w:styleId="a293">
    <w:name w:val="插图题注"/>
    <w:next w:val="Normal"/>
    <w:link w:val="Char108"/>
    <w:qFormat/>
    <w:rsid w:val="006049A8"/>
    <w:pPr>
      <w:tabs>
        <w:tab w:val="left" w:pos="1418"/>
      </w:tabs>
      <w:spacing w:afterLines="100"/>
      <w:ind w:left="1089" w:hanging="369"/>
      <w:jc w:val="center"/>
    </w:pPr>
    <w:rPr>
      <w:rFonts w:ascii="Arial" w:hAnsi="Arial"/>
      <w:sz w:val="18"/>
      <w:szCs w:val="18"/>
    </w:rPr>
  </w:style>
  <w:style w:type="character" w:customStyle="1" w:styleId="Char109">
    <w:name w:val="图题注 Char"/>
    <w:link w:val="a294"/>
    <w:semiHidden/>
    <w:qFormat/>
    <w:rsid w:val="006049A8"/>
    <w:rPr>
      <w:rFonts w:ascii="Arial" w:eastAsia="黑体" w:hAnsi="Arial"/>
      <w:color w:val="000000"/>
    </w:rPr>
  </w:style>
  <w:style w:type="paragraph" w:customStyle="1" w:styleId="a294">
    <w:name w:val="图题注"/>
    <w:basedOn w:val="Caption"/>
    <w:link w:val="Char109"/>
    <w:semiHidden/>
    <w:qFormat/>
    <w:rsid w:val="006049A8"/>
    <w:pPr>
      <w:widowControl/>
      <w:numPr>
        <w:numId w:val="0"/>
      </w:numPr>
      <w:spacing w:line="240" w:lineRule="auto"/>
      <w:ind w:firstLine="200" w:firstLineChars="200"/>
    </w:pPr>
    <w:rPr>
      <w:rFonts w:ascii="Arial" w:eastAsia="黑体" w:hAnsi="Arial" w:cstheme="minorBidi"/>
      <w:noProof w:val="0"/>
      <w:color w:val="000000"/>
      <w:szCs w:val="21"/>
    </w:rPr>
  </w:style>
  <w:style w:type="character" w:customStyle="1" w:styleId="Char147">
    <w:name w:val="带缩进的正文 Char"/>
    <w:link w:val="a295"/>
    <w:semiHidden/>
    <w:qFormat/>
    <w:rsid w:val="006049A8"/>
    <w:rPr>
      <w:rFonts w:ascii="Times New Roman" w:hAnsi="Times New Roman"/>
      <w:color w:val="000000"/>
      <w:sz w:val="24"/>
      <w:szCs w:val="24"/>
    </w:rPr>
  </w:style>
  <w:style w:type="paragraph" w:customStyle="1" w:styleId="a295">
    <w:name w:val="带缩进的正文"/>
    <w:basedOn w:val="Normal"/>
    <w:link w:val="Char147"/>
    <w:semiHidden/>
    <w:qFormat/>
    <w:rsid w:val="006049A8"/>
    <w:pPr>
      <w:widowControl/>
      <w:spacing w:beforeLines="50" w:afterLines="50"/>
      <w:ind w:firstLine="480"/>
    </w:pPr>
    <w:rPr>
      <w:rFonts w:ascii="Times New Roman" w:hAnsi="Times New Roman"/>
      <w:color w:val="000000"/>
      <w:szCs w:val="24"/>
    </w:rPr>
  </w:style>
  <w:style w:type="character" w:customStyle="1" w:styleId="Char148">
    <w:name w:val="项目 Char"/>
    <w:link w:val="a260"/>
    <w:qFormat/>
    <w:rsid w:val="006049A8"/>
    <w:rPr>
      <w:rFonts w:ascii="Times New Roman" w:eastAsia="宋体" w:hAnsi="Times New Roman" w:cs="Times New Roman"/>
      <w:color w:val="000000"/>
      <w:sz w:val="24"/>
      <w:szCs w:val="24"/>
    </w:rPr>
  </w:style>
  <w:style w:type="character" w:customStyle="1" w:styleId="2Char3">
    <w:name w:val="列表2 Char"/>
    <w:link w:val="243"/>
    <w:semiHidden/>
    <w:qFormat/>
    <w:rsid w:val="006049A8"/>
    <w:rPr>
      <w:rFonts w:ascii="Times New Roman" w:eastAsia="宋体" w:hAnsi="Times New Roman" w:cs="Times New Roman"/>
      <w:color w:val="000000"/>
      <w:sz w:val="24"/>
      <w:szCs w:val="24"/>
    </w:rPr>
  </w:style>
  <w:style w:type="character" w:customStyle="1" w:styleId="1Char9">
    <w:name w:val="列表1 Char"/>
    <w:link w:val="1104"/>
    <w:semiHidden/>
    <w:qFormat/>
    <w:rsid w:val="006049A8"/>
    <w:rPr>
      <w:rFonts w:ascii="Times New Roman" w:eastAsia="宋体" w:hAnsi="Times New Roman" w:cs="Times New Roman"/>
      <w:color w:val="000000"/>
      <w:sz w:val="24"/>
      <w:szCs w:val="24"/>
    </w:rPr>
  </w:style>
  <w:style w:type="character" w:customStyle="1" w:styleId="1133">
    <w:name w:val="书籍标题1"/>
    <w:uiPriority w:val="33"/>
    <w:semiHidden/>
    <w:qFormat/>
    <w:rsid w:val="006049A8"/>
    <w:rPr>
      <w:i/>
      <w:iCs/>
      <w:smallCaps/>
      <w:spacing w:val="5"/>
    </w:rPr>
  </w:style>
  <w:style w:type="character" w:customStyle="1" w:styleId="CharChar36">
    <w:name w:val="表格内容 Char Char"/>
    <w:semiHidden/>
    <w:rsid w:val="006049A8"/>
    <w:rPr>
      <w:kern w:val="1"/>
      <w:sz w:val="21"/>
      <w:szCs w:val="24"/>
      <w:lang w:eastAsia="ar-SA"/>
    </w:rPr>
  </w:style>
  <w:style w:type="character" w:customStyle="1" w:styleId="Char210">
    <w:name w:val="批注文字 Char2"/>
    <w:semiHidden/>
    <w:qFormat/>
    <w:rsid w:val="006049A8"/>
    <w:rPr>
      <w:rFonts w:ascii="Times New Roman" w:eastAsia="仿宋_GB2312" w:hAnsi="Times New Roman"/>
      <w:kern w:val="2"/>
      <w:sz w:val="24"/>
    </w:rPr>
  </w:style>
  <w:style w:type="character" w:customStyle="1" w:styleId="Char149">
    <w:name w:val="表格题目 Char"/>
    <w:link w:val="a296"/>
    <w:semiHidden/>
    <w:qFormat/>
    <w:rsid w:val="006049A8"/>
    <w:rPr>
      <w:rFonts w:eastAsia="楷体_GB2312"/>
      <w:sz w:val="24"/>
      <w:szCs w:val="24"/>
    </w:rPr>
  </w:style>
  <w:style w:type="paragraph" w:customStyle="1" w:styleId="a296">
    <w:name w:val="表格题目"/>
    <w:next w:val="Normal"/>
    <w:link w:val="Char149"/>
    <w:semiHidden/>
    <w:qFormat/>
    <w:rsid w:val="006049A8"/>
    <w:pPr>
      <w:spacing w:before="60" w:after="60"/>
      <w:jc w:val="center"/>
    </w:pPr>
    <w:rPr>
      <w:rFonts w:eastAsia="楷体_GB2312"/>
      <w:sz w:val="24"/>
      <w:szCs w:val="24"/>
    </w:rPr>
  </w:style>
  <w:style w:type="character" w:customStyle="1" w:styleId="Char150">
    <w:name w:val="文档正文 Char1"/>
    <w:semiHidden/>
    <w:qFormat/>
    <w:rsid w:val="006049A8"/>
    <w:rPr>
      <w:rFonts w:ascii="仿宋_GB2312" w:eastAsia="仿宋_GB2312"/>
      <w:sz w:val="28"/>
    </w:rPr>
  </w:style>
  <w:style w:type="character" w:customStyle="1" w:styleId="3-11">
    <w:name w:val="网格表 3 - 着色 11"/>
    <w:uiPriority w:val="33"/>
    <w:semiHidden/>
    <w:qFormat/>
    <w:rsid w:val="006049A8"/>
    <w:rPr>
      <w:rFonts w:ascii="Cambria" w:eastAsia="宋体" w:hAnsi="Cambria"/>
      <w:b/>
      <w:i/>
      <w:sz w:val="24"/>
      <w:szCs w:val="24"/>
    </w:rPr>
  </w:style>
  <w:style w:type="character" w:customStyle="1" w:styleId="Char151">
    <w:name w:val="缺省文本 Char"/>
    <w:link w:val="a147"/>
    <w:qFormat/>
    <w:rsid w:val="006049A8"/>
    <w:rPr>
      <w:rFonts w:ascii="Times New Roman" w:eastAsia="宋体" w:hAnsi="Times New Roman" w:cs="Times New Roman"/>
      <w:color w:val="000000"/>
      <w:kern w:val="0"/>
      <w:sz w:val="24"/>
      <w:szCs w:val="20"/>
    </w:rPr>
  </w:style>
  <w:style w:type="character" w:customStyle="1" w:styleId="61Char">
    <w:name w:val="标题6_1 Char"/>
    <w:link w:val="613"/>
    <w:semiHidden/>
    <w:qFormat/>
    <w:rsid w:val="006049A8"/>
    <w:rPr>
      <w:rFonts w:eastAsia="新宋体" w:hAnsi="新宋体"/>
      <w:b/>
      <w:bCs/>
      <w:color w:val="000000"/>
      <w:sz w:val="24"/>
      <w:szCs w:val="24"/>
    </w:rPr>
  </w:style>
  <w:style w:type="paragraph" w:customStyle="1" w:styleId="613">
    <w:name w:val="标题6_1"/>
    <w:basedOn w:val="Heading6"/>
    <w:link w:val="61Char"/>
    <w:semiHidden/>
    <w:qFormat/>
    <w:rsid w:val="006049A8"/>
    <w:pPr>
      <w:numPr>
        <w:ilvl w:val="0"/>
        <w:numId w:val="0"/>
      </w:numPr>
      <w:tabs>
        <w:tab w:val="left" w:pos="425"/>
      </w:tabs>
      <w:snapToGrid w:val="0"/>
      <w:spacing w:before="156" w:after="0"/>
      <w:ind w:left="1134" w:hanging="1134"/>
    </w:pPr>
    <w:rPr>
      <w:rFonts w:eastAsia="新宋体" w:hAnsi="新宋体" w:asciiTheme="minorHAnsi" w:cstheme="minorBidi"/>
      <w:color w:val="000000"/>
    </w:rPr>
  </w:style>
  <w:style w:type="character" w:customStyle="1" w:styleId="Char152">
    <w:name w:val="封面日期显示 Char"/>
    <w:link w:val="a297"/>
    <w:semiHidden/>
    <w:qFormat/>
    <w:rsid w:val="006049A8"/>
    <w:rPr>
      <w:rFonts w:ascii="Arial" w:hAnsi="Arial"/>
      <w:b/>
      <w:bCs/>
      <w:sz w:val="30"/>
    </w:rPr>
  </w:style>
  <w:style w:type="paragraph" w:customStyle="1" w:styleId="a297">
    <w:name w:val="封面日期显示"/>
    <w:basedOn w:val="a211"/>
    <w:link w:val="Char152"/>
    <w:semiHidden/>
    <w:qFormat/>
    <w:rsid w:val="006049A8"/>
    <w:pPr>
      <w:snapToGrid w:val="0"/>
      <w:spacing w:line="360" w:lineRule="auto"/>
    </w:pPr>
    <w:rPr>
      <w:rFonts w:ascii="Arial" w:hAnsi="Arial" w:eastAsiaTheme="minorEastAsia" w:cstheme="minorBidi"/>
      <w:bCs/>
      <w:sz w:val="30"/>
      <w:szCs w:val="21"/>
    </w:rPr>
  </w:style>
  <w:style w:type="character" w:customStyle="1" w:styleId="CharChar110">
    <w:name w:val="题目 Char Char1"/>
    <w:semiHidden/>
    <w:rsid w:val="006049A8"/>
    <w:rPr>
      <w:rFonts w:ascii="Arial" w:hAnsi="Arial" w:cs="Arial"/>
      <w:b/>
      <w:bCs/>
      <w:kern w:val="28"/>
      <w:sz w:val="32"/>
      <w:szCs w:val="32"/>
    </w:rPr>
  </w:style>
  <w:style w:type="character" w:customStyle="1" w:styleId="22Char">
    <w:name w:val="纯文本22 Char"/>
    <w:semiHidden/>
    <w:rsid w:val="006049A8"/>
    <w:rPr>
      <w:rFonts w:ascii="宋体" w:eastAsia="宋体" w:hAnsi="Courier New"/>
      <w:sz w:val="24"/>
      <w:lang w:val="en-US" w:eastAsia="zh-CN" w:bidi="ar-SA"/>
    </w:rPr>
  </w:style>
  <w:style w:type="character" w:customStyle="1" w:styleId="CharChar37">
    <w:name w:val="表头样式 Char Char"/>
    <w:semiHidden/>
    <w:rsid w:val="006049A8"/>
    <w:rPr>
      <w:rFonts w:ascii="Arial" w:eastAsia="宋体" w:hAnsi="Arial" w:cs="Arial"/>
      <w:b/>
      <w:snapToGrid/>
      <w:sz w:val="21"/>
      <w:szCs w:val="21"/>
      <w:lang w:val="en-US" w:eastAsia="zh-CN" w:bidi="ar-SA"/>
    </w:rPr>
  </w:style>
  <w:style w:type="paragraph" w:customStyle="1" w:styleId="a298">
    <w:name w:val="目录名"/>
    <w:basedOn w:val="Normal"/>
    <w:next w:val="TOC1"/>
    <w:qFormat/>
    <w:rsid w:val="006049A8"/>
    <w:pPr>
      <w:spacing w:beforeLines="50" w:afterLines="50"/>
      <w:ind w:right="240"/>
    </w:pPr>
    <w:rPr>
      <w:rFonts w:ascii="仿宋_GB2312" w:eastAsia="仿宋_GB2312" w:hAnsi="宋体" w:cs="Times New Roman"/>
      <w:bCs/>
      <w:color w:val="000000"/>
      <w:sz w:val="18"/>
      <w:szCs w:val="18"/>
    </w:rPr>
  </w:style>
  <w:style w:type="paragraph" w:customStyle="1" w:styleId="a299">
    <w:name w:val="图表文字"/>
    <w:basedOn w:val="Normal"/>
    <w:semiHidden/>
    <w:qFormat/>
    <w:rsid w:val="006049A8"/>
    <w:pPr>
      <w:spacing w:line="420" w:lineRule="exact"/>
      <w:jc w:val="distribute"/>
    </w:pPr>
    <w:rPr>
      <w:rFonts w:ascii="宋体" w:eastAsia="宋体" w:hAnsi="宋体" w:cs="Times New Roman"/>
      <w:color w:val="000000"/>
      <w:position w:val="6"/>
      <w:szCs w:val="20"/>
    </w:rPr>
  </w:style>
  <w:style w:type="paragraph" w:customStyle="1" w:styleId="wChar">
    <w:name w:val="表号w Char"/>
    <w:basedOn w:val="Normal"/>
    <w:semiHidden/>
    <w:qFormat/>
    <w:rsid w:val="006049A8"/>
    <w:pPr>
      <w:snapToGrid w:val="0"/>
      <w:spacing w:line="240" w:lineRule="auto"/>
    </w:pPr>
    <w:rPr>
      <w:rFonts w:ascii="Times New Roman" w:eastAsia="宋体" w:hAnsi="Times New Roman" w:cs="Times New Roman"/>
      <w:color w:val="000000"/>
      <w:szCs w:val="24"/>
    </w:rPr>
  </w:style>
  <w:style w:type="paragraph" w:customStyle="1" w:styleId="a300">
    <w:name w:val="表格的附加说明"/>
    <w:basedOn w:val="Normal"/>
    <w:semiHidden/>
    <w:qFormat/>
    <w:rsid w:val="006049A8"/>
    <w:pPr>
      <w:widowControl/>
      <w:spacing w:line="320" w:lineRule="exact"/>
      <w:ind w:firstLine="840" w:firstLineChars="400"/>
    </w:pPr>
    <w:rPr>
      <w:rFonts w:ascii="Times New Roman" w:eastAsia="黑体" w:hAnsi="Times New Roman" w:cs="Times New Roman"/>
      <w:color w:val="000000"/>
      <w:szCs w:val="24"/>
    </w:rPr>
  </w:style>
  <w:style w:type="paragraph" w:customStyle="1" w:styleId="a301">
    <w:name w:val="区分大小写的页眉"/>
    <w:basedOn w:val="Normal"/>
    <w:semiHidden/>
    <w:qFormat/>
    <w:rsid w:val="006049A8"/>
    <w:pPr>
      <w:keepLines/>
      <w:widowControl/>
      <w:pBdr>
        <w:bottom w:val="single" w:sz="12" w:space="1" w:color="auto"/>
      </w:pBdr>
      <w:tabs>
        <w:tab w:val="right" w:pos="8641"/>
      </w:tabs>
      <w:wordWrap w:val="0"/>
      <w:spacing w:after="120" w:line="120" w:lineRule="atLeast"/>
      <w:jc w:val="right"/>
    </w:pPr>
    <w:rPr>
      <w:rFonts w:ascii="Arial" w:eastAsia="宋体" w:hAnsi="Arial" w:cs="Times New Roman"/>
      <w:color w:val="000000"/>
      <w:spacing w:val="-5"/>
      <w:kern w:val="0"/>
      <w:sz w:val="15"/>
      <w:szCs w:val="20"/>
    </w:rPr>
  </w:style>
  <w:style w:type="paragraph" w:customStyle="1" w:styleId="a302">
    <w:name w:val="每章引子"/>
    <w:basedOn w:val="a182"/>
    <w:semiHidden/>
    <w:qFormat/>
    <w:rsid w:val="006049A8"/>
    <w:pPr>
      <w:keepNext/>
      <w:widowControl w:val="0"/>
      <w:pBdr>
        <w:top w:val="single" w:sz="18" w:space="1" w:color="auto"/>
        <w:bottom w:val="single" w:sz="18" w:space="1" w:color="auto"/>
      </w:pBdr>
      <w:spacing w:beforeLines="100" w:after="480"/>
      <w:ind w:firstLine="480"/>
    </w:pPr>
    <w:rPr>
      <w:rFonts w:ascii="仿宋_GB2312" w:eastAsia="仿宋_GB2312" w:hAnsi="Calibri"/>
      <w:kern w:val="0"/>
      <w:szCs w:val="24"/>
    </w:rPr>
  </w:style>
  <w:style w:type="paragraph" w:customStyle="1" w:styleId="a303">
    <w:name w:val="细项"/>
    <w:basedOn w:val="Normal"/>
    <w:semiHidden/>
    <w:qFormat/>
    <w:rsid w:val="006049A8"/>
    <w:pPr>
      <w:tabs>
        <w:tab w:val="left" w:pos="425"/>
      </w:tabs>
      <w:autoSpaceDE w:val="0"/>
      <w:autoSpaceDN w:val="0"/>
      <w:ind w:left="425" w:hanging="425" w:firstLineChars="225"/>
      <w:jc w:val="left"/>
    </w:pPr>
    <w:rPr>
      <w:rFonts w:ascii="宋体" w:eastAsia="宋体" w:hAnsi="Times New Roman" w:cs="Times New Roman"/>
      <w:color w:val="000000"/>
      <w:kern w:val="0"/>
      <w:sz w:val="28"/>
      <w:szCs w:val="24"/>
    </w:rPr>
  </w:style>
  <w:style w:type="paragraph" w:customStyle="1" w:styleId="a304">
    <w:name w:val="其他标准称谓"/>
    <w:semiHidden/>
    <w:qFormat/>
    <w:rsid w:val="006049A8"/>
    <w:pPr>
      <w:spacing w:line="0" w:lineRule="atLeast"/>
      <w:jc w:val="distribute"/>
    </w:pPr>
    <w:rPr>
      <w:rFonts w:ascii="黑体" w:eastAsia="黑体" w:hAnsi="宋体" w:cs="Times New Roman"/>
      <w:kern w:val="0"/>
      <w:sz w:val="52"/>
      <w:szCs w:val="20"/>
    </w:rPr>
  </w:style>
  <w:style w:type="paragraph" w:customStyle="1" w:styleId="a305">
    <w:name w:val="封面正文"/>
    <w:semiHidden/>
    <w:qFormat/>
    <w:rsid w:val="006049A8"/>
    <w:pPr>
      <w:jc w:val="both"/>
    </w:pPr>
    <w:rPr>
      <w:rFonts w:ascii="Times New Roman" w:eastAsia="宋体" w:hAnsi="Times New Roman" w:cs="Times New Roman"/>
      <w:kern w:val="0"/>
      <w:sz w:val="20"/>
      <w:szCs w:val="20"/>
    </w:rPr>
  </w:style>
  <w:style w:type="paragraph" w:customStyle="1" w:styleId="a306">
    <w:name w:val="数字编号列项（二级）"/>
    <w:semiHidden/>
    <w:qFormat/>
    <w:rsid w:val="006049A8"/>
    <w:pPr>
      <w:ind w:left="1260" w:hanging="420" w:leftChars="400" w:hangingChars="200"/>
      <w:jc w:val="both"/>
    </w:pPr>
    <w:rPr>
      <w:rFonts w:ascii="宋体" w:eastAsia="宋体" w:hAnsi="Times New Roman" w:cs="Times New Roman"/>
      <w:kern w:val="0"/>
      <w:szCs w:val="20"/>
    </w:rPr>
  </w:style>
  <w:style w:type="paragraph" w:customStyle="1" w:styleId="a307">
    <w:name w:val="条"/>
    <w:basedOn w:val="Normal"/>
    <w:semiHidden/>
    <w:qFormat/>
    <w:rsid w:val="006049A8"/>
    <w:pPr>
      <w:tabs>
        <w:tab w:val="left" w:pos="1080"/>
      </w:tabs>
      <w:snapToGrid w:val="0"/>
      <w:ind w:left="425" w:hanging="425"/>
      <w:jc w:val="left"/>
    </w:pPr>
    <w:rPr>
      <w:rFonts w:ascii="宋体" w:eastAsia="宋体" w:hAnsi="Times New Roman" w:cs="Times New Roman"/>
      <w:color w:val="000000"/>
      <w:szCs w:val="20"/>
    </w:rPr>
  </w:style>
  <w:style w:type="paragraph" w:customStyle="1" w:styleId="a308">
    <w:name w:val="广地弱正文"/>
    <w:basedOn w:val="Normal"/>
    <w:semiHidden/>
    <w:qFormat/>
    <w:rsid w:val="006049A8"/>
    <w:pPr>
      <w:spacing w:line="480" w:lineRule="exact"/>
      <w:ind w:firstLine="454"/>
    </w:pPr>
    <w:rPr>
      <w:rFonts w:ascii="Times New Roman" w:eastAsia="仿宋_GB2312" w:hAnsi="Times New Roman" w:cs="Times New Roman"/>
      <w:color w:val="000000"/>
      <w:szCs w:val="24"/>
    </w:rPr>
  </w:style>
  <w:style w:type="paragraph" w:customStyle="1" w:styleId="a309">
    <w:name w:val="封面一致性程度标识"/>
    <w:semiHidden/>
    <w:qFormat/>
    <w:rsid w:val="006049A8"/>
    <w:pPr>
      <w:spacing w:before="440" w:line="400" w:lineRule="exact"/>
      <w:jc w:val="center"/>
    </w:pPr>
    <w:rPr>
      <w:rFonts w:ascii="宋体" w:eastAsia="宋体" w:hAnsi="Times New Roman" w:cs="Times New Roman"/>
      <w:kern w:val="0"/>
      <w:sz w:val="28"/>
      <w:szCs w:val="20"/>
    </w:rPr>
  </w:style>
  <w:style w:type="paragraph" w:customStyle="1" w:styleId="a310">
    <w:name w:val="实施日期"/>
    <w:basedOn w:val="a118"/>
    <w:semiHidden/>
    <w:qFormat/>
    <w:rsid w:val="006049A8"/>
    <w:pPr>
      <w:jc w:val="right"/>
    </w:pPr>
  </w:style>
  <w:style w:type="paragraph" w:customStyle="1" w:styleId="a311">
    <w:name w:val="附件"/>
    <w:basedOn w:val="Heading3"/>
    <w:semiHidden/>
    <w:qFormat/>
    <w:rsid w:val="006049A8"/>
    <w:pPr>
      <w:keepNext w:val="0"/>
      <w:keepLines w:val="0"/>
      <w:numPr>
        <w:numId w:val="0"/>
      </w:numPr>
      <w:tabs>
        <w:tab w:val="left" w:pos="1440"/>
      </w:tabs>
      <w:spacing w:before="120" w:after="120" w:line="240" w:lineRule="atLeast"/>
      <w:ind w:left="720" w:hanging="720"/>
      <w:jc w:val="left"/>
    </w:pPr>
    <w:rPr>
      <w:rFonts w:ascii="Times New Roman" w:eastAsia="宋体" w:hAnsi="Times New Roman" w:cs="Times New Roman"/>
      <w:color w:val="000000"/>
      <w:kern w:val="0"/>
      <w:sz w:val="24"/>
      <w:szCs w:val="30"/>
    </w:rPr>
  </w:style>
  <w:style w:type="paragraph" w:customStyle="1" w:styleId="250">
    <w:name w:val="项目符号2号"/>
    <w:semiHidden/>
    <w:qFormat/>
    <w:rsid w:val="006049A8"/>
    <w:pPr>
      <w:tabs>
        <w:tab w:val="left" w:pos="0"/>
      </w:tabs>
      <w:spacing w:line="360" w:lineRule="auto"/>
    </w:pPr>
    <w:rPr>
      <w:rFonts w:ascii="宋体" w:eastAsia="宋体" w:hAnsi="宋体" w:cs="宋体"/>
      <w:sz w:val="24"/>
      <w:szCs w:val="20"/>
    </w:rPr>
  </w:style>
  <w:style w:type="paragraph" w:customStyle="1" w:styleId="a312">
    <w:name w:val="标准称谓"/>
    <w:next w:val="Normal"/>
    <w:semiHidden/>
    <w:qFormat/>
    <w:rsid w:val="006049A8"/>
    <w:pPr>
      <w:widowControl w:val="0"/>
      <w:kinsoku w:val="0"/>
      <w:overflowPunct w:val="0"/>
      <w:autoSpaceDE w:val="0"/>
      <w:autoSpaceDN w:val="0"/>
      <w:spacing w:line="0" w:lineRule="atLeast"/>
      <w:jc w:val="distribute"/>
    </w:pPr>
    <w:rPr>
      <w:rFonts w:ascii="宋体" w:eastAsia="宋体" w:hAnsi="Times New Roman" w:cs="Times New Roman"/>
      <w:b/>
      <w:bCs/>
      <w:spacing w:val="20"/>
      <w:w w:val="148"/>
      <w:kern w:val="0"/>
      <w:sz w:val="52"/>
      <w:szCs w:val="20"/>
    </w:rPr>
  </w:style>
  <w:style w:type="paragraph" w:customStyle="1" w:styleId="1134">
    <w:name w:val="项目符号1"/>
    <w:basedOn w:val="Normal"/>
    <w:link w:val="1Char15"/>
    <w:semiHidden/>
    <w:qFormat/>
    <w:rsid w:val="006049A8"/>
    <w:pPr>
      <w:autoSpaceDE w:val="0"/>
      <w:autoSpaceDN w:val="0"/>
      <w:adjustRightInd w:val="0"/>
      <w:spacing w:line="240" w:lineRule="auto"/>
      <w:ind w:left="360" w:hanging="360"/>
      <w:jc w:val="left"/>
    </w:pPr>
    <w:rPr>
      <w:rFonts w:ascii="Times New Roman" w:eastAsia="宋体" w:hAnsi="Times New Roman" w:cs="Times New Roman"/>
      <w:color w:val="000000"/>
      <w:kern w:val="0"/>
      <w:szCs w:val="20"/>
    </w:rPr>
  </w:style>
  <w:style w:type="paragraph" w:customStyle="1" w:styleId="a313">
    <w:name w:val="关注类型"/>
    <w:basedOn w:val="Normal"/>
    <w:semiHidden/>
    <w:qFormat/>
    <w:rsid w:val="006049A8"/>
    <w:pPr>
      <w:widowControl/>
      <w:tabs>
        <w:tab w:val="left" w:pos="360"/>
      </w:tabs>
      <w:spacing w:beforeLines="50" w:afterLines="50"/>
    </w:pPr>
    <w:rPr>
      <w:rFonts w:ascii="Times New Roman" w:eastAsia="宋体" w:hAnsi="Times New Roman" w:cs="Times New Roman"/>
      <w:color w:val="000000"/>
      <w:szCs w:val="20"/>
    </w:rPr>
  </w:style>
  <w:style w:type="paragraph" w:customStyle="1" w:styleId="Char153">
    <w:name w:val="手册正文 Char"/>
    <w:basedOn w:val="Normal"/>
    <w:semiHidden/>
    <w:qFormat/>
    <w:rsid w:val="006049A8"/>
    <w:pPr>
      <w:widowControl/>
      <w:spacing w:line="400" w:lineRule="atLeast"/>
      <w:jc w:val="left"/>
    </w:pPr>
    <w:rPr>
      <w:rFonts w:ascii="Arial" w:eastAsia="宋体" w:hAnsi="Arial" w:cs="Times New Roman"/>
      <w:color w:val="000000"/>
      <w:kern w:val="0"/>
      <w:szCs w:val="24"/>
      <w:lang w:eastAsia="en-US"/>
    </w:rPr>
  </w:style>
  <w:style w:type="paragraph" w:customStyle="1" w:styleId="ParaCharCharCharCharCharCharCharCharChar1Char">
    <w:name w:val="默认段落字体 Para Char Char Char Char Char Char Char Char Char1 Char"/>
    <w:basedOn w:val="Normal"/>
    <w:qFormat/>
    <w:rsid w:val="006049A8"/>
    <w:pPr>
      <w:spacing w:line="240" w:lineRule="auto"/>
    </w:pPr>
    <w:rPr>
      <w:rFonts w:ascii="Times New Roman" w:eastAsia="宋体" w:hAnsi="Times New Roman" w:cs="Times New Roman"/>
      <w:color w:val="000000"/>
      <w:szCs w:val="20"/>
    </w:rPr>
  </w:style>
  <w:style w:type="paragraph" w:customStyle="1" w:styleId="-8">
    <w:name w:val="列表项目符号-其他"/>
    <w:basedOn w:val="Normal"/>
    <w:semiHidden/>
    <w:qFormat/>
    <w:rsid w:val="006049A8"/>
    <w:pPr>
      <w:tabs>
        <w:tab w:val="left" w:pos="840"/>
      </w:tabs>
      <w:adjustRightInd w:val="0"/>
      <w:spacing w:line="312" w:lineRule="auto"/>
      <w:ind w:left="1485"/>
      <w:jc w:val="left"/>
    </w:pPr>
    <w:rPr>
      <w:rFonts w:ascii="Arial" w:eastAsia="宋体" w:hAnsi="Arial" w:cs="Times New Roman"/>
      <w:b/>
      <w:color w:val="000000"/>
      <w:szCs w:val="24"/>
    </w:rPr>
  </w:style>
  <w:style w:type="paragraph" w:customStyle="1" w:styleId="a314">
    <w:name w:val="封面公司名称"/>
    <w:basedOn w:val="a147"/>
    <w:semiHidden/>
    <w:qFormat/>
    <w:rsid w:val="006049A8"/>
    <w:pPr>
      <w:autoSpaceDE/>
      <w:autoSpaceDN/>
      <w:adjustRightInd/>
      <w:snapToGrid w:val="0"/>
      <w:spacing w:afterLines="50"/>
      <w:jc w:val="center"/>
    </w:pPr>
    <w:rPr>
      <w:rFonts w:ascii="Calibri" w:eastAsia="黑体" w:hAnsi="Calibri"/>
      <w:kern w:val="44"/>
      <w:sz w:val="44"/>
      <w:szCs w:val="44"/>
    </w:rPr>
  </w:style>
  <w:style w:type="paragraph" w:customStyle="1" w:styleId="a315">
    <w:name w:val="封面华为技术"/>
    <w:basedOn w:val="Normal"/>
    <w:semiHidden/>
    <w:qFormat/>
    <w:rsid w:val="006049A8"/>
    <w:pPr>
      <w:widowControl/>
      <w:snapToGrid w:val="0"/>
      <w:jc w:val="center"/>
    </w:pPr>
    <w:rPr>
      <w:rFonts w:ascii="Times New Roman" w:eastAsia="黑体" w:hAnsi="Times New Roman" w:cs="Times New Roman"/>
      <w:color w:val="000000"/>
      <w:kern w:val="0"/>
      <w:sz w:val="32"/>
      <w:szCs w:val="32"/>
    </w:rPr>
  </w:style>
  <w:style w:type="paragraph" w:customStyle="1" w:styleId="1135">
    <w:name w:val="日期1"/>
    <w:basedOn w:val="Normal"/>
    <w:next w:val="Normal"/>
    <w:qFormat/>
    <w:rsid w:val="006049A8"/>
    <w:pPr>
      <w:spacing w:line="240" w:lineRule="auto"/>
      <w:ind w:left="100" w:leftChars="2500"/>
    </w:pPr>
    <w:rPr>
      <w:rFonts w:ascii="Times New Roman" w:eastAsia="宋体" w:hAnsi="Times New Roman" w:cs="Times New Roman"/>
      <w:color w:val="000000"/>
      <w:kern w:val="0"/>
      <w:sz w:val="20"/>
      <w:szCs w:val="24"/>
    </w:rPr>
  </w:style>
  <w:style w:type="paragraph" w:customStyle="1" w:styleId="a316">
    <w:name w:val="封面抬头"/>
    <w:basedOn w:val="a317"/>
    <w:semiHidden/>
    <w:qFormat/>
    <w:rsid w:val="006049A8"/>
    <w:pPr>
      <w:widowControl/>
      <w:autoSpaceDE/>
      <w:autoSpaceDN/>
      <w:adjustRightInd/>
    </w:pPr>
    <w:rPr>
      <w:rFonts w:ascii="Times New Roman" w:eastAsia="宋体"/>
      <w:b w:val="0"/>
      <w:sz w:val="28"/>
      <w:szCs w:val="28"/>
    </w:rPr>
  </w:style>
  <w:style w:type="paragraph" w:customStyle="1" w:styleId="a317">
    <w:name w:val="封面文档标题"/>
    <w:basedOn w:val="Normal"/>
    <w:qFormat/>
    <w:rsid w:val="006049A8"/>
    <w:pPr>
      <w:autoSpaceDE w:val="0"/>
      <w:autoSpaceDN w:val="0"/>
      <w:adjustRightInd w:val="0"/>
      <w:snapToGrid w:val="0"/>
      <w:jc w:val="center"/>
    </w:pPr>
    <w:rPr>
      <w:rFonts w:ascii="隶书" w:eastAsia="隶书" w:hAnsi="Times New Roman" w:cs="Times New Roman"/>
      <w:b/>
      <w:color w:val="000000"/>
      <w:kern w:val="0"/>
      <w:sz w:val="72"/>
      <w:szCs w:val="20"/>
    </w:rPr>
  </w:style>
  <w:style w:type="paragraph" w:customStyle="1" w:styleId="1136">
    <w:name w:val="吉奥项目编号1"/>
    <w:basedOn w:val="Normal"/>
    <w:semiHidden/>
    <w:qFormat/>
    <w:rsid w:val="006049A8"/>
    <w:pPr>
      <w:tabs>
        <w:tab w:val="left" w:pos="1021"/>
        <w:tab w:val="left" w:pos="1200"/>
      </w:tabs>
      <w:spacing w:before="120"/>
      <w:ind w:left="1200" w:leftChars="400"/>
    </w:pPr>
    <w:rPr>
      <w:rFonts w:ascii="Times New Roman" w:eastAsia="仿宋_GB2312" w:hAnsi="Times New Roman" w:cs="Times New Roman"/>
      <w:color w:val="000000"/>
      <w:szCs w:val="24"/>
    </w:rPr>
  </w:style>
  <w:style w:type="paragraph" w:customStyle="1" w:styleId="a318">
    <w:name w:val="请求"/>
    <w:basedOn w:val="Normal"/>
    <w:semiHidden/>
    <w:qFormat/>
    <w:rsid w:val="006049A8"/>
    <w:pPr>
      <w:shd w:val="clear" w:color="auto" w:fill="CCECFF"/>
      <w:spacing w:line="240" w:lineRule="auto"/>
      <w:jc w:val="left"/>
    </w:pPr>
    <w:rPr>
      <w:rFonts w:ascii="Verdana" w:eastAsia="宋体" w:hAnsi="Verdana" w:cs="Times New Roman"/>
      <w:i/>
      <w:color w:val="000000"/>
      <w:szCs w:val="24"/>
    </w:rPr>
  </w:style>
  <w:style w:type="paragraph" w:customStyle="1" w:styleId="251">
    <w:name w:val="封面标题2"/>
    <w:basedOn w:val="Normal"/>
    <w:semiHidden/>
    <w:qFormat/>
    <w:rsid w:val="006049A8"/>
    <w:pPr>
      <w:tabs>
        <w:tab w:val="center" w:pos="4535"/>
      </w:tabs>
      <w:spacing w:line="300" w:lineRule="atLeast"/>
      <w:ind w:left="1" w:firstLine="2157" w:firstLineChars="674"/>
    </w:pPr>
    <w:rPr>
      <w:rFonts w:ascii="隶书" w:eastAsia="隶书" w:hAnsi="Times New Roman" w:cs="Times New Roman"/>
      <w:bCs/>
      <w:color w:val="000000"/>
      <w:sz w:val="32"/>
      <w:szCs w:val="20"/>
    </w:rPr>
  </w:style>
  <w:style w:type="paragraph" w:customStyle="1" w:styleId="a319">
    <w:name w:val="项目符号"/>
    <w:basedOn w:val="a77"/>
    <w:link w:val="Char168"/>
    <w:qFormat/>
    <w:rsid w:val="006049A8"/>
    <w:pPr>
      <w:tabs>
        <w:tab w:val="left" w:pos="709"/>
        <w:tab w:val="clear" w:pos="1204"/>
      </w:tabs>
      <w:ind w:left="448"/>
    </w:pPr>
  </w:style>
  <w:style w:type="paragraph" w:customStyle="1" w:styleId="a330">
    <w:name w:val="表格题头"/>
    <w:basedOn w:val="a11"/>
    <w:semiHidden/>
    <w:qFormat/>
    <w:rsid w:val="006049A8"/>
    <w:pPr>
      <w:ind w:firstLine="200" w:firstLineChars="200"/>
      <w:jc w:val="both"/>
    </w:pPr>
    <w:rPr>
      <w:rFonts w:ascii="宋体" w:hAnsi="宋体"/>
      <w:color w:val="000000"/>
      <w:sz w:val="28"/>
      <w:szCs w:val="24"/>
    </w:rPr>
  </w:style>
  <w:style w:type="paragraph" w:customStyle="1" w:styleId="a331">
    <w:name w:val="普通段落"/>
    <w:basedOn w:val="Normal"/>
    <w:semiHidden/>
    <w:qFormat/>
    <w:rsid w:val="006049A8"/>
    <w:pPr>
      <w:widowControl/>
      <w:ind w:firstLine="420"/>
      <w:jc w:val="left"/>
    </w:pPr>
    <w:rPr>
      <w:rFonts w:ascii="Times New Roman" w:eastAsia="宋体" w:hAnsi="Times New Roman" w:cs="Times New Roman"/>
      <w:color w:val="000000"/>
      <w:kern w:val="0"/>
      <w:szCs w:val="24"/>
    </w:rPr>
  </w:style>
  <w:style w:type="paragraph" w:customStyle="1" w:styleId="1137">
    <w:name w:val="列表样式1"/>
    <w:basedOn w:val="Normal"/>
    <w:semiHidden/>
    <w:qFormat/>
    <w:rsid w:val="006049A8"/>
    <w:pPr>
      <w:tabs>
        <w:tab w:val="left" w:pos="420"/>
        <w:tab w:val="left" w:pos="2040"/>
      </w:tabs>
      <w:spacing w:line="240" w:lineRule="auto"/>
      <w:ind w:left="2040" w:hanging="360" w:leftChars="800"/>
    </w:pPr>
    <w:rPr>
      <w:rFonts w:ascii="Times New Roman" w:eastAsia="宋体" w:hAnsi="Times New Roman" w:cs="Times New Roman"/>
      <w:color w:val="000000"/>
      <w:szCs w:val="24"/>
    </w:rPr>
  </w:style>
  <w:style w:type="paragraph" w:customStyle="1" w:styleId="a332">
    <w:name w:val="目录项"/>
    <w:basedOn w:val="Normal"/>
    <w:semiHidden/>
    <w:qFormat/>
    <w:rsid w:val="006049A8"/>
    <w:pPr>
      <w:spacing w:before="100" w:beforeAutospacing="1" w:afterLines="200"/>
      <w:ind w:firstLine="225" w:firstLineChars="225"/>
      <w:jc w:val="center"/>
    </w:pPr>
    <w:rPr>
      <w:rFonts w:ascii="Times New Roman" w:eastAsia="黑体" w:hAnsi="Times New Roman" w:cs="Times New Roman"/>
      <w:color w:val="000000"/>
      <w:kern w:val="30"/>
      <w:sz w:val="30"/>
      <w:szCs w:val="30"/>
    </w:rPr>
  </w:style>
  <w:style w:type="paragraph" w:customStyle="1" w:styleId="a333">
    <w:name w:val="框图文字"/>
    <w:basedOn w:val="PlainText"/>
    <w:semiHidden/>
    <w:qFormat/>
    <w:rsid w:val="006049A8"/>
    <w:pPr>
      <w:adjustRightInd w:val="0"/>
      <w:snapToGrid w:val="0"/>
      <w:ind w:firstLine="200" w:firstLineChars="200"/>
      <w:jc w:val="center"/>
    </w:pPr>
    <w:rPr>
      <w:rFonts w:ascii="Times New Roman" w:hAnsi="Times New Roman"/>
      <w:color w:val="000000"/>
      <w:sz w:val="20"/>
      <w:szCs w:val="24"/>
    </w:rPr>
  </w:style>
  <w:style w:type="paragraph" w:customStyle="1" w:styleId="a334">
    <w:name w:val="导读"/>
    <w:basedOn w:val="Heading1"/>
    <w:semiHidden/>
    <w:qFormat/>
    <w:rsid w:val="006049A8"/>
    <w:pPr>
      <w:pageBreakBefore/>
      <w:numPr>
        <w:numId w:val="0"/>
      </w:numPr>
      <w:tabs>
        <w:tab w:val="left" w:pos="0"/>
        <w:tab w:val="left" w:pos="425"/>
        <w:tab w:val="left" w:pos="560"/>
      </w:tabs>
      <w:snapToGrid w:val="0"/>
      <w:spacing w:before="0" w:after="0"/>
      <w:jc w:val="center"/>
    </w:pPr>
    <w:rPr>
      <w:rFonts w:eastAsia="黑体" w:cs="Times New Roman"/>
      <w:bCs w:val="0"/>
      <w:sz w:val="30"/>
      <w:szCs w:val="30"/>
    </w:rPr>
  </w:style>
  <w:style w:type="paragraph" w:customStyle="1" w:styleId="a335">
    <w:name w:val="项目内容"/>
    <w:basedOn w:val="Normal"/>
    <w:semiHidden/>
    <w:qFormat/>
    <w:rsid w:val="006049A8"/>
    <w:pPr>
      <w:autoSpaceDE w:val="0"/>
      <w:autoSpaceDN w:val="0"/>
      <w:spacing w:beforeLines="20" w:line="288" w:lineRule="auto"/>
      <w:ind w:firstLine="225" w:firstLineChars="225"/>
      <w:jc w:val="left"/>
    </w:pPr>
    <w:rPr>
      <w:rFonts w:ascii="宋体" w:eastAsia="宋体" w:hAnsi="宋体" w:cs="Times New Roman"/>
      <w:b/>
      <w:color w:val="000000"/>
      <w:kern w:val="0"/>
      <w:szCs w:val="20"/>
    </w:rPr>
  </w:style>
  <w:style w:type="paragraph" w:customStyle="1" w:styleId="a336">
    <w:name w:val="模板页脚"/>
    <w:basedOn w:val="Normal"/>
    <w:semiHidden/>
    <w:qFormat/>
    <w:rsid w:val="006049A8"/>
    <w:pPr>
      <w:tabs>
        <w:tab w:val="center" w:pos="4153"/>
        <w:tab w:val="right" w:pos="8306"/>
      </w:tabs>
      <w:snapToGrid w:val="0"/>
      <w:spacing w:before="96" w:after="96" w:line="240" w:lineRule="auto"/>
      <w:jc w:val="left"/>
    </w:pPr>
    <w:rPr>
      <w:rFonts w:ascii="宋体" w:eastAsia="宋体" w:hAnsi="宋体" w:cs="Times New Roman"/>
      <w:bCs/>
      <w:color w:val="000000"/>
      <w:sz w:val="18"/>
      <w:szCs w:val="18"/>
    </w:rPr>
  </w:style>
  <w:style w:type="paragraph" w:customStyle="1" w:styleId="515">
    <w:name w:val="图中5号字"/>
    <w:basedOn w:val="Normal"/>
    <w:semiHidden/>
    <w:qFormat/>
    <w:rsid w:val="006049A8"/>
    <w:pPr>
      <w:spacing w:line="320" w:lineRule="exact"/>
      <w:jc w:val="center"/>
    </w:pPr>
    <w:rPr>
      <w:rFonts w:ascii="宋体" w:eastAsia="宋体" w:hAnsi="宋体" w:cs="Times New Roman"/>
      <w:color w:val="000000"/>
      <w:szCs w:val="24"/>
    </w:rPr>
  </w:style>
  <w:style w:type="paragraph" w:customStyle="1" w:styleId="a337">
    <w:name w:val="广地正文"/>
    <w:basedOn w:val="Normal"/>
    <w:qFormat/>
    <w:rsid w:val="006049A8"/>
    <w:pPr>
      <w:spacing w:line="480" w:lineRule="exact"/>
      <w:ind w:firstLine="534"/>
    </w:pPr>
    <w:rPr>
      <w:rFonts w:ascii="宋体" w:eastAsia="宋体" w:hAnsi="Times New Roman" w:cs="Times New Roman"/>
      <w:color w:val="000000"/>
      <w:sz w:val="28"/>
      <w:szCs w:val="28"/>
    </w:rPr>
  </w:style>
  <w:style w:type="paragraph" w:customStyle="1" w:styleId="a338">
    <w:name w:val="目次、索引正文"/>
    <w:semiHidden/>
    <w:qFormat/>
    <w:rsid w:val="006049A8"/>
    <w:pPr>
      <w:spacing w:line="320" w:lineRule="exact"/>
      <w:jc w:val="both"/>
    </w:pPr>
    <w:rPr>
      <w:rFonts w:ascii="宋体" w:eastAsia="宋体" w:hAnsi="Times New Roman" w:cs="Times New Roman"/>
      <w:kern w:val="0"/>
      <w:szCs w:val="20"/>
    </w:rPr>
  </w:style>
  <w:style w:type="paragraph" w:customStyle="1" w:styleId="a339">
    <w:name w:val="表内文字居左"/>
    <w:link w:val="Char305"/>
    <w:qFormat/>
    <w:rsid w:val="006049A8"/>
    <w:pPr>
      <w:spacing w:line="360" w:lineRule="auto"/>
    </w:pPr>
    <w:rPr>
      <w:rFonts w:ascii="Times New Roman" w:eastAsia="宋体" w:hAnsi="Times New Roman" w:cs="Times New Roman"/>
      <w:sz w:val="24"/>
      <w:szCs w:val="24"/>
    </w:rPr>
  </w:style>
  <w:style w:type="paragraph" w:customStyle="1" w:styleId="CharCharCharCharCharChar4">
    <w:name w:val="广地弱正文 Char Char Char Char Char Char"/>
    <w:basedOn w:val="Normal"/>
    <w:semiHidden/>
    <w:qFormat/>
    <w:rsid w:val="006049A8"/>
    <w:pPr>
      <w:spacing w:line="480" w:lineRule="exact"/>
      <w:ind w:firstLine="454"/>
    </w:pPr>
    <w:rPr>
      <w:rFonts w:ascii="Times New Roman" w:eastAsia="仿宋_GB2312" w:hAnsi="Times New Roman" w:cs="Times New Roman"/>
      <w:color w:val="000000"/>
      <w:szCs w:val="24"/>
    </w:rPr>
  </w:style>
  <w:style w:type="paragraph" w:customStyle="1" w:styleId="a340">
    <w:name w:val="我的大标题"/>
    <w:basedOn w:val="Normal"/>
    <w:semiHidden/>
    <w:qFormat/>
    <w:rsid w:val="006049A8"/>
    <w:pPr>
      <w:spacing w:before="100" w:beforeAutospacing="1" w:after="100" w:afterAutospacing="1"/>
      <w:ind w:left="420" w:hanging="420" w:firstLineChars="225"/>
    </w:pPr>
    <w:rPr>
      <w:rFonts w:ascii="Times New Roman" w:eastAsia="宋体" w:hAnsi="Times New Roman" w:cs="Times New Roman"/>
      <w:b/>
      <w:bCs/>
      <w:color w:val="000000"/>
      <w:szCs w:val="24"/>
    </w:rPr>
  </w:style>
  <w:style w:type="paragraph" w:customStyle="1" w:styleId="a341">
    <w:name w:val="封面标准文稿类别"/>
    <w:semiHidden/>
    <w:qFormat/>
    <w:rsid w:val="006049A8"/>
    <w:pPr>
      <w:spacing w:before="440" w:line="400" w:lineRule="exact"/>
      <w:jc w:val="center"/>
    </w:pPr>
    <w:rPr>
      <w:rFonts w:ascii="宋体" w:eastAsia="宋体" w:hAnsi="Times New Roman" w:cs="Times New Roman"/>
      <w:kern w:val="0"/>
      <w:sz w:val="24"/>
      <w:szCs w:val="20"/>
    </w:rPr>
  </w:style>
  <w:style w:type="paragraph" w:customStyle="1" w:styleId="1138">
    <w:name w:val="项目符号1号"/>
    <w:semiHidden/>
    <w:qFormat/>
    <w:rsid w:val="006049A8"/>
    <w:pPr>
      <w:tabs>
        <w:tab w:val="left" w:pos="0"/>
      </w:tabs>
      <w:spacing w:line="360" w:lineRule="auto"/>
    </w:pPr>
    <w:rPr>
      <w:rFonts w:ascii="Times New Roman" w:eastAsia="宋体" w:hAnsi="Times New Roman" w:cs="宋体"/>
      <w:sz w:val="24"/>
      <w:szCs w:val="20"/>
    </w:rPr>
  </w:style>
  <w:style w:type="paragraph" w:customStyle="1" w:styleId="a342">
    <w:name w:val="标准正文样式"/>
    <w:basedOn w:val="Normal"/>
    <w:semiHidden/>
    <w:qFormat/>
    <w:rsid w:val="006049A8"/>
    <w:rPr>
      <w:rFonts w:ascii="Times New Roman" w:eastAsia="宋体" w:hAnsi="Times New Roman" w:cs="Times New Roman"/>
      <w:color w:val="000000"/>
      <w:kern w:val="0"/>
      <w:szCs w:val="20"/>
    </w:rPr>
  </w:style>
  <w:style w:type="paragraph" w:customStyle="1" w:styleId="a343">
    <w:name w:val="列项——（一级）"/>
    <w:semiHidden/>
    <w:qFormat/>
    <w:rsid w:val="006049A8"/>
    <w:pPr>
      <w:widowControl w:val="0"/>
      <w:tabs>
        <w:tab w:val="left" w:pos="432"/>
        <w:tab w:val="left" w:pos="854"/>
      </w:tabs>
      <w:spacing w:line="360" w:lineRule="auto"/>
      <w:ind w:left="200" w:hanging="200" w:leftChars="200" w:hangingChars="200"/>
      <w:jc w:val="both"/>
    </w:pPr>
    <w:rPr>
      <w:rFonts w:ascii="宋体" w:eastAsia="宋体" w:hAnsi="Times New Roman" w:cs="Times New Roman"/>
      <w:kern w:val="0"/>
      <w:szCs w:val="20"/>
    </w:rPr>
  </w:style>
  <w:style w:type="paragraph" w:customStyle="1" w:styleId="a344">
    <w:name w:val="标题 一"/>
    <w:basedOn w:val="Heading1"/>
    <w:semiHidden/>
    <w:qFormat/>
    <w:rsid w:val="006049A8"/>
    <w:pPr>
      <w:pageBreakBefore/>
      <w:numPr>
        <w:numId w:val="0"/>
      </w:numPr>
      <w:tabs>
        <w:tab w:val="left" w:pos="425"/>
        <w:tab w:val="left" w:pos="480"/>
        <w:tab w:val="left" w:pos="560"/>
      </w:tabs>
      <w:spacing w:before="0" w:after="0" w:line="312" w:lineRule="auto"/>
      <w:ind w:left="480" w:hanging="480"/>
      <w:jc w:val="center"/>
    </w:pPr>
    <w:rPr>
      <w:rFonts w:eastAsia="黑体" w:cs="Times New Roman"/>
      <w:bCs w:val="0"/>
      <w:sz w:val="30"/>
      <w:szCs w:val="30"/>
    </w:rPr>
  </w:style>
  <w:style w:type="paragraph" w:customStyle="1" w:styleId="a345">
    <w:name w:val="图中文字"/>
    <w:basedOn w:val="Normal"/>
    <w:semiHidden/>
    <w:qFormat/>
    <w:rsid w:val="006049A8"/>
    <w:pPr>
      <w:jc w:val="center"/>
    </w:pPr>
    <w:rPr>
      <w:rFonts w:ascii="Times New Roman" w:eastAsia="宋体" w:hAnsi="Times New Roman" w:cs="Times New Roman"/>
      <w:color w:val="000000"/>
      <w:szCs w:val="20"/>
    </w:rPr>
  </w:style>
  <w:style w:type="paragraph" w:customStyle="1" w:styleId="a346">
    <w:name w:val="插图居中"/>
    <w:next w:val="Normal"/>
    <w:qFormat/>
    <w:rsid w:val="006049A8"/>
    <w:pPr>
      <w:spacing w:beforeLines="50" w:afterLines="50" w:line="360" w:lineRule="auto"/>
      <w:jc w:val="center"/>
    </w:pPr>
    <w:rPr>
      <w:rFonts w:ascii="Times New Roman" w:eastAsia="宋体" w:hAnsi="Times New Roman" w:cs="Times New Roman"/>
      <w:sz w:val="24"/>
      <w:szCs w:val="24"/>
    </w:rPr>
  </w:style>
  <w:style w:type="paragraph" w:customStyle="1" w:styleId="a347">
    <w:name w:val="标准标志"/>
    <w:next w:val="Normal"/>
    <w:semiHidden/>
    <w:qFormat/>
    <w:rsid w:val="006049A8"/>
    <w:pPr>
      <w:shd w:val="solid" w:color="FFFFFF" w:fill="FFFFFF"/>
      <w:spacing w:line="0" w:lineRule="atLeast"/>
      <w:jc w:val="right"/>
    </w:pPr>
    <w:rPr>
      <w:rFonts w:ascii="Times New Roman" w:eastAsia="宋体" w:hAnsi="Times New Roman" w:cs="Times New Roman"/>
      <w:b/>
      <w:w w:val="130"/>
      <w:kern w:val="0"/>
      <w:sz w:val="96"/>
      <w:szCs w:val="20"/>
    </w:rPr>
  </w:style>
  <w:style w:type="paragraph" w:customStyle="1" w:styleId="a348">
    <w:name w:val="附录图标题"/>
    <w:next w:val="a34"/>
    <w:semiHidden/>
    <w:qFormat/>
    <w:rsid w:val="006049A8"/>
    <w:pPr>
      <w:jc w:val="center"/>
    </w:pPr>
    <w:rPr>
      <w:rFonts w:ascii="黑体" w:eastAsia="黑体" w:hAnsi="Times New Roman" w:cs="Times New Roman"/>
      <w:kern w:val="0"/>
      <w:szCs w:val="20"/>
    </w:rPr>
  </w:style>
  <w:style w:type="paragraph" w:customStyle="1" w:styleId="a349">
    <w:name w:val="部分样式"/>
    <w:basedOn w:val="Heading1"/>
    <w:semiHidden/>
    <w:qFormat/>
    <w:rsid w:val="006049A8"/>
    <w:pPr>
      <w:pageBreakBefore/>
      <w:numPr>
        <w:numId w:val="0"/>
      </w:numPr>
      <w:tabs>
        <w:tab w:val="left" w:pos="425"/>
        <w:tab w:val="left" w:pos="560"/>
      </w:tabs>
      <w:spacing w:before="340" w:after="330"/>
      <w:ind w:left="420" w:hanging="420"/>
      <w:jc w:val="center"/>
    </w:pPr>
    <w:rPr>
      <w:rFonts w:eastAsia="黑体" w:cs="Times New Roman"/>
      <w:bCs w:val="0"/>
      <w:sz w:val="30"/>
      <w:szCs w:val="30"/>
    </w:rPr>
  </w:style>
  <w:style w:type="paragraph" w:customStyle="1" w:styleId="a350">
    <w:name w:val="图标注"/>
    <w:basedOn w:val="Normal"/>
    <w:link w:val="Char292"/>
    <w:semiHidden/>
    <w:qFormat/>
    <w:rsid w:val="006049A8"/>
    <w:pPr>
      <w:spacing w:beforeLines="40" w:afterLines="40" w:line="300" w:lineRule="auto"/>
      <w:ind w:firstLine="420"/>
      <w:jc w:val="center"/>
    </w:pPr>
    <w:rPr>
      <w:rFonts w:ascii="黑体" w:eastAsia="黑体" w:hAnsi="Times New Roman" w:cs="宋体"/>
      <w:color w:val="000000"/>
      <w:szCs w:val="20"/>
    </w:rPr>
  </w:style>
  <w:style w:type="paragraph" w:customStyle="1" w:styleId="a351">
    <w:name w:val="方框标题"/>
    <w:basedOn w:val="Normal"/>
    <w:next w:val="Normal"/>
    <w:link w:val="Char226"/>
    <w:qFormat/>
    <w:rsid w:val="006049A8"/>
    <w:pPr>
      <w:tabs>
        <w:tab w:val="left" w:pos="820"/>
        <w:tab w:val="left" w:pos="1620"/>
      </w:tabs>
      <w:autoSpaceDE w:val="0"/>
      <w:autoSpaceDN w:val="0"/>
      <w:ind w:left="1620" w:hanging="360" w:leftChars="600"/>
    </w:pPr>
    <w:rPr>
      <w:rFonts w:ascii="Times New Roman" w:eastAsia="黑体" w:hAnsi="Times New Roman" w:cs="Times New Roman"/>
      <w:color w:val="000000"/>
      <w:szCs w:val="24"/>
    </w:rPr>
  </w:style>
  <w:style w:type="paragraph" w:customStyle="1" w:styleId="1139">
    <w:name w:val="列表项目符号 1"/>
    <w:basedOn w:val="ListBullet"/>
    <w:semiHidden/>
    <w:qFormat/>
    <w:rsid w:val="006049A8"/>
    <w:pPr>
      <w:widowControl/>
      <w:numPr>
        <w:numId w:val="0"/>
      </w:numPr>
      <w:tabs>
        <w:tab w:val="left" w:pos="360"/>
        <w:tab w:val="left" w:pos="425"/>
      </w:tabs>
      <w:spacing w:line="360" w:lineRule="exact"/>
      <w:ind w:left="425"/>
      <w:contextualSpacing w:val="0"/>
    </w:pPr>
    <w:rPr>
      <w:rFonts w:ascii="Garamond" w:eastAsia="楷体_GB2312" w:hAnsi="Garamond"/>
      <w:color w:val="000000"/>
      <w:szCs w:val="20"/>
    </w:rPr>
  </w:style>
  <w:style w:type="paragraph" w:customStyle="1" w:styleId="a352">
    <w:name w:val="标准书脚_偶数页"/>
    <w:semiHidden/>
    <w:qFormat/>
    <w:rsid w:val="006049A8"/>
    <w:pPr>
      <w:spacing w:before="120"/>
    </w:pPr>
    <w:rPr>
      <w:rFonts w:ascii="Times New Roman" w:eastAsia="宋体" w:hAnsi="Times New Roman" w:cs="Times New Roman"/>
      <w:kern w:val="0"/>
      <w:sz w:val="18"/>
      <w:szCs w:val="20"/>
    </w:rPr>
  </w:style>
  <w:style w:type="paragraph" w:customStyle="1" w:styleId="a353">
    <w:name w:val="表格标注"/>
    <w:basedOn w:val="Normal"/>
    <w:semiHidden/>
    <w:qFormat/>
    <w:rsid w:val="006049A8"/>
    <w:pPr>
      <w:spacing w:before="152" w:after="160" w:line="300" w:lineRule="auto"/>
      <w:jc w:val="right"/>
    </w:pPr>
    <w:rPr>
      <w:rFonts w:ascii="黑体" w:eastAsia="黑体" w:hAnsi="Arial" w:cs="宋体"/>
      <w:color w:val="000000"/>
      <w:szCs w:val="20"/>
    </w:rPr>
  </w:style>
  <w:style w:type="paragraph" w:customStyle="1" w:styleId="a354">
    <w:name w:val="图表脚注"/>
    <w:next w:val="a34"/>
    <w:qFormat/>
    <w:rsid w:val="006049A8"/>
    <w:pPr>
      <w:ind w:left="300" w:hanging="100" w:leftChars="200" w:hangingChars="100"/>
      <w:jc w:val="both"/>
    </w:pPr>
    <w:rPr>
      <w:rFonts w:ascii="宋体" w:eastAsia="宋体" w:hAnsi="Times New Roman" w:cs="Times New Roman"/>
      <w:kern w:val="0"/>
      <w:sz w:val="18"/>
      <w:szCs w:val="20"/>
    </w:rPr>
  </w:style>
  <w:style w:type="paragraph" w:customStyle="1" w:styleId="a355">
    <w:name w:val="标准书脚_奇数页"/>
    <w:semiHidden/>
    <w:qFormat/>
    <w:rsid w:val="006049A8"/>
    <w:pPr>
      <w:spacing w:before="120"/>
      <w:jc w:val="right"/>
    </w:pPr>
    <w:rPr>
      <w:rFonts w:ascii="Times New Roman" w:eastAsia="宋体" w:hAnsi="Times New Roman" w:cs="Times New Roman"/>
      <w:kern w:val="0"/>
      <w:sz w:val="18"/>
      <w:szCs w:val="20"/>
    </w:rPr>
  </w:style>
  <w:style w:type="paragraph" w:customStyle="1" w:styleId="252">
    <w:name w:val="封面标准号2"/>
    <w:basedOn w:val="1140"/>
    <w:semiHidden/>
    <w:qFormat/>
    <w:rsid w:val="006049A8"/>
    <w:pPr>
      <w:adjustRightInd w:val="0"/>
      <w:spacing w:before="357" w:line="280" w:lineRule="exact"/>
    </w:pPr>
  </w:style>
  <w:style w:type="paragraph" w:customStyle="1" w:styleId="1140">
    <w:name w:val="封面标准号1"/>
    <w:semiHidden/>
    <w:qFormat/>
    <w:rsid w:val="006049A8"/>
    <w:pPr>
      <w:widowControl w:val="0"/>
      <w:kinsoku w:val="0"/>
      <w:overflowPunct w:val="0"/>
      <w:autoSpaceDE w:val="0"/>
      <w:autoSpaceDN w:val="0"/>
      <w:spacing w:before="308"/>
      <w:jc w:val="right"/>
      <w:textAlignment w:val="center"/>
    </w:pPr>
    <w:rPr>
      <w:rFonts w:ascii="Times New Roman" w:eastAsia="宋体" w:hAnsi="Times New Roman" w:cs="Times New Roman"/>
      <w:kern w:val="0"/>
      <w:sz w:val="28"/>
      <w:szCs w:val="20"/>
    </w:rPr>
  </w:style>
  <w:style w:type="paragraph" w:customStyle="1" w:styleId="1141">
    <w:name w:val="文档结构图1"/>
    <w:basedOn w:val="Normal"/>
    <w:semiHidden/>
    <w:qFormat/>
    <w:rsid w:val="006049A8"/>
    <w:pPr>
      <w:spacing w:line="240" w:lineRule="auto"/>
    </w:pPr>
    <w:rPr>
      <w:rFonts w:ascii="宋体" w:eastAsia="宋体" w:hAnsi="Times New Roman" w:cs="Times New Roman"/>
      <w:color w:val="000000"/>
      <w:kern w:val="0"/>
      <w:sz w:val="18"/>
      <w:szCs w:val="18"/>
    </w:rPr>
  </w:style>
  <w:style w:type="paragraph" w:customStyle="1" w:styleId="a356">
    <w:name w:val="标准书眉_奇数页"/>
    <w:next w:val="Normal"/>
    <w:semiHidden/>
    <w:qFormat/>
    <w:rsid w:val="006049A8"/>
    <w:pPr>
      <w:tabs>
        <w:tab w:val="center" w:pos="4154"/>
        <w:tab w:val="right" w:pos="8306"/>
      </w:tabs>
      <w:spacing w:after="120"/>
      <w:jc w:val="right"/>
    </w:pPr>
    <w:rPr>
      <w:rFonts w:ascii="Times New Roman" w:eastAsia="宋体" w:hAnsi="Times New Roman" w:cs="Times New Roman"/>
      <w:kern w:val="0"/>
      <w:szCs w:val="20"/>
    </w:rPr>
  </w:style>
  <w:style w:type="paragraph" w:customStyle="1" w:styleId="a357">
    <w:name w:val="箭头段落"/>
    <w:basedOn w:val="Normal"/>
    <w:semiHidden/>
    <w:qFormat/>
    <w:rsid w:val="006049A8"/>
    <w:pPr>
      <w:tabs>
        <w:tab w:val="left" w:pos="620"/>
      </w:tabs>
      <w:ind w:left="620" w:hanging="420"/>
      <w:jc w:val="left"/>
    </w:pPr>
    <w:rPr>
      <w:rFonts w:ascii="仿宋_GB2312" w:eastAsia="仿宋_GB2312" w:hAnsi="宋体" w:cs="宋体"/>
      <w:color w:val="000000"/>
      <w:sz w:val="28"/>
      <w:szCs w:val="20"/>
    </w:rPr>
  </w:style>
  <w:style w:type="paragraph" w:customStyle="1" w:styleId="ParaCharCharCharCharCharCharCharCharChar2Char">
    <w:name w:val="默认段落字体 Para Char Char Char Char Char Char Char Char Char2 Char"/>
    <w:basedOn w:val="Normal"/>
    <w:semiHidden/>
    <w:qFormat/>
    <w:rsid w:val="006049A8"/>
    <w:pPr>
      <w:widowControl/>
      <w:spacing w:beforeLines="50" w:afterLines="50"/>
      <w:ind w:firstLine="480"/>
    </w:pPr>
    <w:rPr>
      <w:rFonts w:ascii="Tahoma" w:eastAsia="宋体" w:hAnsi="Tahoma" w:cs="Times New Roman"/>
      <w:color w:val="000000"/>
      <w:szCs w:val="20"/>
    </w:rPr>
  </w:style>
  <w:style w:type="paragraph" w:customStyle="1" w:styleId="a358">
    <w:name w:val="其他发布部门"/>
    <w:basedOn w:val="a135"/>
    <w:semiHidden/>
    <w:qFormat/>
    <w:rsid w:val="006049A8"/>
    <w:pPr>
      <w:spacing w:line="0" w:lineRule="atLeast"/>
    </w:pPr>
    <w:rPr>
      <w:rFonts w:ascii="黑体" w:eastAsia="黑体"/>
      <w:b w:val="0"/>
    </w:rPr>
  </w:style>
  <w:style w:type="paragraph" w:customStyle="1" w:styleId="253">
    <w:name w:val="我的标题2"/>
    <w:basedOn w:val="Normal"/>
    <w:next w:val="Normal"/>
    <w:semiHidden/>
    <w:qFormat/>
    <w:rsid w:val="006049A8"/>
    <w:pPr>
      <w:widowControl/>
      <w:snapToGrid w:val="0"/>
      <w:spacing w:line="300" w:lineRule="auto"/>
      <w:jc w:val="left"/>
    </w:pPr>
    <w:rPr>
      <w:rFonts w:ascii="宋体" w:eastAsia="宋体" w:hAnsi="宋体" w:cs="Times New Roman"/>
      <w:b/>
      <w:bCs/>
      <w:color w:val="000000"/>
      <w:spacing w:val="6"/>
      <w:szCs w:val="20"/>
    </w:rPr>
  </w:style>
  <w:style w:type="paragraph" w:customStyle="1" w:styleId="a359">
    <w:name w:val="标准书眉_偶数页"/>
    <w:basedOn w:val="a356"/>
    <w:next w:val="Normal"/>
    <w:semiHidden/>
    <w:qFormat/>
    <w:rsid w:val="006049A8"/>
    <w:pPr>
      <w:jc w:val="left"/>
    </w:pPr>
  </w:style>
  <w:style w:type="paragraph" w:customStyle="1" w:styleId="a362">
    <w:name w:val="目标标题"/>
    <w:basedOn w:val="Normal"/>
    <w:semiHidden/>
    <w:qFormat/>
    <w:rsid w:val="006049A8"/>
    <w:pPr>
      <w:spacing w:beforeLines="40" w:afterLines="40" w:line="300" w:lineRule="auto"/>
      <w:ind w:firstLine="420"/>
      <w:jc w:val="center"/>
    </w:pPr>
    <w:rPr>
      <w:rFonts w:ascii="黑体" w:eastAsia="黑体" w:hAnsi="Times New Roman" w:cs="宋体"/>
      <w:b/>
      <w:bCs/>
      <w:color w:val="000000"/>
      <w:sz w:val="44"/>
      <w:szCs w:val="20"/>
    </w:rPr>
  </w:style>
  <w:style w:type="paragraph" w:customStyle="1" w:styleId="a363">
    <w:name w:val="农信网正文"/>
    <w:basedOn w:val="Normal"/>
    <w:semiHidden/>
    <w:qFormat/>
    <w:rsid w:val="006049A8"/>
    <w:pPr>
      <w:widowControl/>
      <w:spacing w:beforeLines="50" w:afterLines="50"/>
      <w:ind w:firstLine="561"/>
    </w:pPr>
    <w:rPr>
      <w:rFonts w:ascii="宋体" w:eastAsia="宋体" w:hAnsi="宋体" w:cs="宋体"/>
      <w:color w:val="000000"/>
      <w:szCs w:val="20"/>
    </w:rPr>
  </w:style>
  <w:style w:type="paragraph" w:customStyle="1" w:styleId="a364">
    <w:name w:val="封面标准代替信息"/>
    <w:basedOn w:val="252"/>
    <w:semiHidden/>
    <w:qFormat/>
    <w:rsid w:val="006049A8"/>
    <w:pPr>
      <w:spacing w:before="57"/>
    </w:pPr>
    <w:rPr>
      <w:rFonts w:ascii="宋体"/>
      <w:sz w:val="21"/>
    </w:rPr>
  </w:style>
  <w:style w:type="paragraph" w:customStyle="1" w:styleId="254">
    <w:name w:val="名称2"/>
    <w:basedOn w:val="Normal"/>
    <w:semiHidden/>
    <w:qFormat/>
    <w:rsid w:val="006049A8"/>
    <w:pPr>
      <w:widowControl/>
      <w:spacing w:beforeLines="50" w:afterLines="50"/>
      <w:ind w:firstLine="480"/>
      <w:jc w:val="center"/>
    </w:pPr>
    <w:rPr>
      <w:rFonts w:ascii="宋体" w:eastAsia="宋体" w:hAnsi="Times New Roman" w:cs="Times New Roman" w:hint="eastAsia"/>
      <w:b/>
      <w:color w:val="000000"/>
      <w:sz w:val="36"/>
      <w:szCs w:val="28"/>
    </w:rPr>
  </w:style>
  <w:style w:type="paragraph" w:customStyle="1" w:styleId="a365">
    <w:name w:val="图文(五号中)"/>
    <w:basedOn w:val="Normal"/>
    <w:semiHidden/>
    <w:qFormat/>
    <w:rsid w:val="006049A8"/>
    <w:pPr>
      <w:widowControl/>
      <w:spacing w:beforeLines="50" w:afterLines="50"/>
      <w:ind w:firstLine="480"/>
      <w:jc w:val="center"/>
    </w:pPr>
    <w:rPr>
      <w:rFonts w:ascii="Times New Roman" w:eastAsia="仿宋_GB2312" w:hAnsi="Times New Roman" w:cs="Times New Roman"/>
      <w:color w:val="000000"/>
      <w:szCs w:val="24"/>
    </w:rPr>
  </w:style>
  <w:style w:type="paragraph" w:customStyle="1" w:styleId="1142">
    <w:name w:val="框文 1"/>
    <w:basedOn w:val="Normal"/>
    <w:semiHidden/>
    <w:qFormat/>
    <w:rsid w:val="006049A8"/>
    <w:pPr>
      <w:spacing w:line="320" w:lineRule="atLeast"/>
      <w:jc w:val="center"/>
    </w:pPr>
    <w:rPr>
      <w:rFonts w:ascii="Times New Roman" w:eastAsia="宋体" w:hAnsi="Times New Roman" w:cs="Times New Roman"/>
      <w:color w:val="000000"/>
      <w:sz w:val="18"/>
      <w:szCs w:val="24"/>
    </w:rPr>
  </w:style>
  <w:style w:type="paragraph" w:customStyle="1" w:styleId="a366">
    <w:name w:val="符号正文"/>
    <w:basedOn w:val="Normal"/>
    <w:semiHidden/>
    <w:qFormat/>
    <w:rsid w:val="006049A8"/>
    <w:pPr>
      <w:widowControl/>
      <w:spacing w:beforeLines="50" w:afterLines="50"/>
      <w:ind w:firstLine="480"/>
    </w:pPr>
    <w:rPr>
      <w:rFonts w:ascii="Times New Roman" w:eastAsia="宋体" w:hAnsi="Times New Roman" w:cs="Times New Roman"/>
      <w:color w:val="000000"/>
      <w:szCs w:val="24"/>
    </w:rPr>
  </w:style>
  <w:style w:type="paragraph" w:customStyle="1" w:styleId="a367">
    <w:name w:val="封面标准英文名称"/>
    <w:semiHidden/>
    <w:qFormat/>
    <w:rsid w:val="006049A8"/>
    <w:pPr>
      <w:widowControl w:val="0"/>
      <w:spacing w:before="370" w:line="400" w:lineRule="exact"/>
      <w:jc w:val="center"/>
    </w:pPr>
    <w:rPr>
      <w:rFonts w:ascii="Times New Roman" w:eastAsia="宋体" w:hAnsi="Times New Roman" w:cs="Times New Roman"/>
      <w:kern w:val="0"/>
      <w:sz w:val="28"/>
      <w:szCs w:val="20"/>
    </w:rPr>
  </w:style>
  <w:style w:type="paragraph" w:customStyle="1" w:styleId="1143">
    <w:name w:val="普通(网站)1"/>
    <w:basedOn w:val="Normal"/>
    <w:qFormat/>
    <w:rsid w:val="006049A8"/>
    <w:pPr>
      <w:widowControl/>
      <w:spacing w:before="100" w:beforeAutospacing="1" w:after="100" w:afterAutospacing="1" w:line="240" w:lineRule="auto"/>
      <w:jc w:val="left"/>
    </w:pPr>
    <w:rPr>
      <w:rFonts w:ascii="宋体" w:eastAsia="楷体_GB2312" w:hAnsi="宋体" w:cs="宋体"/>
      <w:color w:val="000000"/>
      <w:kern w:val="0"/>
      <w:szCs w:val="24"/>
    </w:rPr>
  </w:style>
  <w:style w:type="paragraph" w:customStyle="1" w:styleId="1144">
    <w:name w:val="標題（1）"/>
    <w:basedOn w:val="Normal"/>
    <w:semiHidden/>
    <w:qFormat/>
    <w:rsid w:val="006049A8"/>
    <w:pPr>
      <w:tabs>
        <w:tab w:val="left" w:pos="720"/>
        <w:tab w:val="left" w:pos="900"/>
        <w:tab w:val="left" w:pos="1260"/>
      </w:tabs>
      <w:snapToGrid w:val="0"/>
      <w:spacing w:line="400" w:lineRule="exact"/>
      <w:ind w:left="900" w:right="-516" w:hanging="420"/>
      <w:jc w:val="left"/>
    </w:pPr>
    <w:rPr>
      <w:rFonts w:ascii="DFKai-SB" w:eastAsia="DFKai-SB" w:hAnsi="Times New Roman" w:cs="Times New Roman"/>
      <w:color w:val="000000"/>
      <w:szCs w:val="20"/>
      <w:lang w:eastAsia="zh-TW"/>
    </w:rPr>
  </w:style>
  <w:style w:type="paragraph" w:customStyle="1" w:styleId="a368">
    <w:name w:val="加点字"/>
    <w:semiHidden/>
    <w:qFormat/>
    <w:rsid w:val="006049A8"/>
    <w:pPr>
      <w:spacing w:line="160" w:lineRule="atLeast"/>
      <w:ind w:left="200" w:hanging="200" w:hangingChars="200"/>
    </w:pPr>
    <w:rPr>
      <w:rFonts w:ascii="Helvetica" w:eastAsia="方正中等线简体" w:hAnsi="Helvetica" w:cs="Times New Roman"/>
      <w:sz w:val="18"/>
      <w:szCs w:val="10"/>
    </w:rPr>
  </w:style>
  <w:style w:type="paragraph" w:customStyle="1" w:styleId="a369">
    <w:name w:val="建议书封面"/>
    <w:basedOn w:val="Normal"/>
    <w:semiHidden/>
    <w:qFormat/>
    <w:rsid w:val="006049A8"/>
    <w:pPr>
      <w:tabs>
        <w:tab w:val="left" w:pos="900"/>
      </w:tabs>
      <w:snapToGrid w:val="0"/>
      <w:spacing w:before="120" w:after="120" w:line="400" w:lineRule="exact"/>
      <w:jc w:val="center"/>
      <w:outlineLvl w:val="0"/>
    </w:pPr>
    <w:rPr>
      <w:rFonts w:ascii="Times New Roman" w:eastAsia="宋体" w:hAnsi="Times New Roman" w:cs="Times New Roman"/>
      <w:b/>
      <w:color w:val="000000"/>
      <w:kern w:val="0"/>
      <w:sz w:val="52"/>
      <w:szCs w:val="20"/>
    </w:rPr>
  </w:style>
  <w:style w:type="paragraph" w:customStyle="1" w:styleId="-50">
    <w:name w:val="文档-标题5"/>
    <w:basedOn w:val="Normal"/>
    <w:next w:val="Normal"/>
    <w:semiHidden/>
    <w:qFormat/>
    <w:rsid w:val="006049A8"/>
    <w:pPr>
      <w:keepNext/>
      <w:keepLines/>
      <w:tabs>
        <w:tab w:val="left" w:pos="2100"/>
      </w:tabs>
      <w:snapToGrid w:val="0"/>
      <w:spacing w:before="280" w:after="290" w:line="376" w:lineRule="auto"/>
      <w:ind w:left="2100"/>
      <w:jc w:val="left"/>
      <w:outlineLvl w:val="4"/>
    </w:pPr>
    <w:rPr>
      <w:rFonts w:ascii="Times New Roman" w:eastAsia="新宋体" w:hAnsi="新宋体" w:cs="Times New Roman"/>
      <w:b/>
      <w:bCs/>
      <w:color w:val="7030A0"/>
      <w:sz w:val="28"/>
      <w:szCs w:val="28"/>
    </w:rPr>
  </w:style>
  <w:style w:type="paragraph" w:customStyle="1" w:styleId="a370">
    <w:name w:val="图题"/>
    <w:basedOn w:val="Normal"/>
    <w:qFormat/>
    <w:rsid w:val="006049A8"/>
    <w:pPr>
      <w:widowControl/>
      <w:autoSpaceDE w:val="0"/>
      <w:autoSpaceDN w:val="0"/>
      <w:adjustRightInd w:val="0"/>
      <w:snapToGrid w:val="0"/>
      <w:spacing w:beforeLines="50" w:after="80" w:line="300" w:lineRule="auto"/>
      <w:ind w:left="680" w:firstLine="480"/>
      <w:jc w:val="center"/>
    </w:pPr>
    <w:rPr>
      <w:rFonts w:ascii="Arial" w:eastAsia="黑体" w:hAnsi="Arial" w:cs="Times New Roman"/>
      <w:color w:val="000000"/>
      <w:sz w:val="16"/>
      <w:szCs w:val="20"/>
    </w:rPr>
  </w:style>
  <w:style w:type="paragraph" w:customStyle="1" w:styleId="a371">
    <w:name w:val="表格居中"/>
    <w:basedOn w:val="Normal"/>
    <w:semiHidden/>
    <w:qFormat/>
    <w:rsid w:val="006049A8"/>
    <w:pPr>
      <w:widowControl/>
      <w:adjustRightInd w:val="0"/>
      <w:snapToGrid w:val="0"/>
      <w:spacing w:beforeLines="50" w:afterLines="50"/>
      <w:ind w:firstLine="480"/>
      <w:jc w:val="center"/>
    </w:pPr>
    <w:rPr>
      <w:rFonts w:ascii="Arial" w:eastAsia="楷体_GB2312" w:hAnsi="Arial" w:cs="Times New Roman"/>
      <w:color w:val="000000"/>
      <w:szCs w:val="20"/>
    </w:rPr>
  </w:style>
  <w:style w:type="paragraph" w:customStyle="1" w:styleId="a372">
    <w:name w:val="常用正文小"/>
    <w:basedOn w:val="Normal"/>
    <w:semiHidden/>
    <w:qFormat/>
    <w:rsid w:val="006049A8"/>
    <w:pPr>
      <w:widowControl/>
      <w:spacing w:beforeLines="50" w:afterLines="50"/>
      <w:ind w:firstLine="420"/>
      <w:jc w:val="left"/>
    </w:pPr>
    <w:rPr>
      <w:rFonts w:ascii="Arial" w:eastAsia="楷体_GB2312" w:hAnsi="Arial" w:cs="Times New Roman"/>
      <w:color w:val="000000"/>
      <w:kern w:val="0"/>
      <w:szCs w:val="24"/>
    </w:rPr>
  </w:style>
  <w:style w:type="paragraph" w:customStyle="1" w:styleId="a373">
    <w:name w:val="前言"/>
    <w:basedOn w:val="Normal"/>
    <w:semiHidden/>
    <w:qFormat/>
    <w:rsid w:val="006049A8"/>
    <w:pPr>
      <w:widowControl/>
      <w:spacing w:line="240" w:lineRule="auto"/>
      <w:jc w:val="center"/>
    </w:pPr>
    <w:rPr>
      <w:rFonts w:ascii="宋体" w:eastAsia="宋体" w:hAnsi="宋体" w:cs="宋体"/>
      <w:b/>
      <w:bCs/>
      <w:color w:val="000000"/>
      <w:sz w:val="36"/>
      <w:szCs w:val="24"/>
    </w:rPr>
  </w:style>
  <w:style w:type="paragraph" w:customStyle="1" w:styleId="a374">
    <w:name w:val="发布实施"/>
    <w:basedOn w:val="Normal"/>
    <w:semiHidden/>
    <w:qFormat/>
    <w:rsid w:val="006049A8"/>
    <w:pPr>
      <w:widowControl/>
      <w:spacing w:line="240" w:lineRule="auto"/>
      <w:jc w:val="center"/>
    </w:pPr>
    <w:rPr>
      <w:rFonts w:ascii="黑体" w:eastAsia="黑体" w:hAnsi="宋体" w:cs="宋体"/>
      <w:b/>
      <w:color w:val="000000"/>
      <w:spacing w:val="40"/>
      <w:szCs w:val="24"/>
    </w:rPr>
  </w:style>
  <w:style w:type="paragraph" w:customStyle="1" w:styleId="CharChar38">
    <w:name w:val="金宏发行正文 Char Char"/>
    <w:basedOn w:val="Normal"/>
    <w:semiHidden/>
    <w:qFormat/>
    <w:rsid w:val="006049A8"/>
    <w:pPr>
      <w:widowControl/>
      <w:spacing w:beforeLines="50" w:afterLines="50" w:line="500" w:lineRule="exact"/>
      <w:ind w:firstLine="560"/>
    </w:pPr>
    <w:rPr>
      <w:rFonts w:ascii="Times New Roman" w:eastAsia="仿宋_GB2312" w:hAnsi="Times New Roman" w:cs="宋体"/>
      <w:color w:val="000000"/>
      <w:sz w:val="28"/>
      <w:szCs w:val="20"/>
    </w:rPr>
  </w:style>
  <w:style w:type="paragraph" w:customStyle="1" w:styleId="a375">
    <w:name w:val="图例"/>
    <w:basedOn w:val="Normal"/>
    <w:link w:val="Char161"/>
    <w:qFormat/>
    <w:rsid w:val="006049A8"/>
    <w:pPr>
      <w:spacing w:line="240" w:lineRule="auto"/>
      <w:jc w:val="left"/>
    </w:pPr>
    <w:rPr>
      <w:rFonts w:ascii="Times New Roman" w:eastAsia="宋体" w:hAnsi="Times New Roman" w:cs="Times New Roman"/>
      <w:color w:val="000000"/>
      <w:sz w:val="18"/>
      <w:szCs w:val="18"/>
    </w:rPr>
  </w:style>
  <w:style w:type="paragraph" w:customStyle="1" w:styleId="a376">
    <w:name w:val="框下空行"/>
    <w:basedOn w:val="Normal"/>
    <w:semiHidden/>
    <w:qFormat/>
    <w:rsid w:val="006049A8"/>
    <w:pPr>
      <w:widowControl/>
      <w:autoSpaceDE w:val="0"/>
      <w:autoSpaceDN w:val="0"/>
      <w:adjustRightInd w:val="0"/>
      <w:snapToGrid w:val="0"/>
      <w:spacing w:beforeLines="50" w:afterLines="50" w:line="200" w:lineRule="exact"/>
      <w:ind w:left="680" w:firstLine="480"/>
    </w:pPr>
    <w:rPr>
      <w:rFonts w:ascii="Times New Roman" w:eastAsia="宋体" w:hAnsi="Times New Roman" w:cs="Times New Roman"/>
      <w:color w:val="000000"/>
      <w:sz w:val="18"/>
      <w:szCs w:val="20"/>
    </w:rPr>
  </w:style>
  <w:style w:type="paragraph" w:customStyle="1" w:styleId="a377">
    <w:name w:val="图片（中）"/>
    <w:basedOn w:val="Normal"/>
    <w:next w:val="Normal"/>
    <w:semiHidden/>
    <w:qFormat/>
    <w:rsid w:val="006049A8"/>
    <w:pPr>
      <w:keepNext/>
      <w:widowControl/>
      <w:adjustRightInd w:val="0"/>
      <w:snapToGrid w:val="0"/>
      <w:spacing w:beforeLines="50" w:afterLines="50" w:line="300" w:lineRule="auto"/>
      <w:ind w:left="680" w:firstLine="480"/>
      <w:jc w:val="center"/>
    </w:pPr>
    <w:rPr>
      <w:rFonts w:ascii="Arial" w:eastAsia="黑体" w:hAnsi="Arial" w:cs="Times New Roman"/>
      <w:color w:val="000000"/>
      <w:sz w:val="16"/>
      <w:szCs w:val="20"/>
    </w:rPr>
  </w:style>
  <w:style w:type="paragraph" w:customStyle="1" w:styleId="255">
    <w:name w:val="文本框内文字2"/>
    <w:basedOn w:val="Normal"/>
    <w:semiHidden/>
    <w:qFormat/>
    <w:rsid w:val="006049A8"/>
    <w:pPr>
      <w:spacing w:line="240" w:lineRule="auto"/>
      <w:ind w:firstLine="425"/>
    </w:pPr>
    <w:rPr>
      <w:rFonts w:ascii="Arial" w:eastAsia="宋体" w:hAnsi="Arial" w:cs="Arial"/>
      <w:color w:val="000000"/>
      <w:szCs w:val="24"/>
    </w:rPr>
  </w:style>
  <w:style w:type="paragraph" w:customStyle="1" w:styleId="ParaCharCharCharCharCharCharCharCharChar">
    <w:name w:val="默认段落字体 Para Char Char Char Char Char Char Char Char Char"/>
    <w:basedOn w:val="Normal"/>
    <w:semiHidden/>
    <w:qFormat/>
    <w:rsid w:val="006049A8"/>
    <w:pPr>
      <w:widowControl/>
      <w:snapToGrid w:val="0"/>
      <w:spacing w:line="240" w:lineRule="auto"/>
      <w:jc w:val="left"/>
    </w:pPr>
    <w:rPr>
      <w:rFonts w:ascii="Tahoma" w:eastAsia="新宋体" w:hAnsi="Tahoma" w:cs="Times New Roman"/>
      <w:color w:val="000000"/>
      <w:kern w:val="0"/>
      <w:szCs w:val="20"/>
      <w:lang w:eastAsia="en-US" w:bidi="en-US"/>
    </w:rPr>
  </w:style>
  <w:style w:type="paragraph" w:customStyle="1" w:styleId="1145">
    <w:name w:val="批注框文本1"/>
    <w:basedOn w:val="Normal"/>
    <w:semiHidden/>
    <w:qFormat/>
    <w:rsid w:val="006049A8"/>
    <w:pPr>
      <w:spacing w:line="240" w:lineRule="auto"/>
    </w:pPr>
    <w:rPr>
      <w:rFonts w:ascii="Times New Roman" w:eastAsia="宋体" w:hAnsi="Times New Roman" w:cs="Times New Roman"/>
      <w:color w:val="000000"/>
      <w:sz w:val="18"/>
      <w:szCs w:val="18"/>
    </w:rPr>
  </w:style>
  <w:style w:type="paragraph" w:customStyle="1" w:styleId="a378">
    <w:name w:val="图目录"/>
    <w:basedOn w:val="TableofFigures"/>
    <w:next w:val="Normal"/>
    <w:semiHidden/>
    <w:qFormat/>
    <w:rsid w:val="006049A8"/>
    <w:pPr>
      <w:widowControl/>
      <w:tabs>
        <w:tab w:val="left" w:pos="220"/>
      </w:tabs>
      <w:spacing w:beforeLines="50" w:afterLines="50"/>
      <w:ind w:left="0" w:firstLine="0" w:leftChars="0" w:firstLineChars="200"/>
      <w:jc w:val="center"/>
    </w:pPr>
    <w:rPr>
      <w:rFonts w:cs="Calibri"/>
      <w:caps/>
      <w:color w:val="000000"/>
      <w:sz w:val="20"/>
      <w:szCs w:val="20"/>
    </w:rPr>
  </w:style>
  <w:style w:type="paragraph" w:customStyle="1" w:styleId="a379">
    <w:name w:val="参考资料清单+倾斜+蓝色"/>
    <w:basedOn w:val="Normal"/>
    <w:semiHidden/>
    <w:qFormat/>
    <w:rsid w:val="006049A8"/>
    <w:pPr>
      <w:autoSpaceDE w:val="0"/>
      <w:autoSpaceDN w:val="0"/>
      <w:adjustRightInd w:val="0"/>
    </w:pPr>
    <w:rPr>
      <w:rFonts w:ascii="Arial" w:eastAsia="宋体" w:hAnsi="Arial" w:cs="Times New Roman"/>
      <w:i/>
      <w:iCs/>
      <w:color w:val="0000FF"/>
      <w:kern w:val="0"/>
      <w:szCs w:val="24"/>
    </w:rPr>
  </w:style>
  <w:style w:type="paragraph" w:customStyle="1" w:styleId="a380">
    <w:name w:val="无缩进正文"/>
    <w:basedOn w:val="Normal"/>
    <w:semiHidden/>
    <w:qFormat/>
    <w:rsid w:val="006049A8"/>
    <w:pPr>
      <w:adjustRightInd w:val="0"/>
      <w:textAlignment w:val="baseline"/>
    </w:pPr>
    <w:rPr>
      <w:rFonts w:ascii="Times New Roman" w:eastAsia="宋体" w:hAnsi="Times New Roman" w:cs="Times New Roman"/>
      <w:color w:val="000000"/>
      <w:kern w:val="0"/>
      <w:sz w:val="28"/>
      <w:szCs w:val="20"/>
    </w:rPr>
  </w:style>
  <w:style w:type="paragraph" w:customStyle="1" w:styleId="4116">
    <w:name w:val="列出段落41"/>
    <w:basedOn w:val="Normal"/>
    <w:semiHidden/>
    <w:qFormat/>
    <w:rsid w:val="006049A8"/>
    <w:pPr>
      <w:spacing w:beforeLines="50" w:afterLines="50"/>
      <w:ind w:firstLine="420"/>
    </w:pPr>
    <w:rPr>
      <w:rFonts w:ascii="Times New Roman" w:eastAsia="宋体" w:hAnsi="Times New Roman" w:cs="Times New Roman"/>
      <w:color w:val="000000"/>
      <w:szCs w:val="22"/>
    </w:rPr>
  </w:style>
  <w:style w:type="paragraph" w:customStyle="1" w:styleId="a381">
    <w:name w:val="题目"/>
    <w:basedOn w:val="Normal"/>
    <w:semiHidden/>
    <w:qFormat/>
    <w:rsid w:val="006049A8"/>
    <w:pPr>
      <w:spacing w:before="60" w:after="120" w:line="480" w:lineRule="auto"/>
      <w:ind w:firstLine="361"/>
      <w:jc w:val="center"/>
    </w:pPr>
    <w:rPr>
      <w:rFonts w:ascii="宋体" w:eastAsia="黑体" w:hAnsi="宋体" w:cs="Times New Roman"/>
      <w:b/>
      <w:color w:val="000000"/>
      <w:sz w:val="48"/>
      <w:szCs w:val="18"/>
    </w:rPr>
  </w:style>
  <w:style w:type="paragraph" w:customStyle="1" w:styleId="Char154">
    <w:name w:val="文本 Char"/>
    <w:basedOn w:val="Normal"/>
    <w:semiHidden/>
    <w:qFormat/>
    <w:rsid w:val="006049A8"/>
    <w:pPr>
      <w:ind w:firstLine="640"/>
    </w:pPr>
    <w:rPr>
      <w:rFonts w:ascii="仿宋_GB2312" w:eastAsia="仿宋_GB2312" w:hAnsi="宋体" w:cs="Courier New"/>
      <w:b/>
      <w:bCs/>
      <w:color w:val="000000"/>
      <w:sz w:val="32"/>
      <w:szCs w:val="24"/>
    </w:rPr>
  </w:style>
  <w:style w:type="paragraph" w:customStyle="1" w:styleId="with">
    <w:name w:val="内容with编号"/>
    <w:basedOn w:val="Normal"/>
    <w:semiHidden/>
    <w:qFormat/>
    <w:rsid w:val="006049A8"/>
    <w:pPr>
      <w:widowControl/>
      <w:tabs>
        <w:tab w:val="left" w:pos="987"/>
        <w:tab w:val="left" w:pos="1134"/>
      </w:tabs>
      <w:spacing w:beforeLines="50" w:afterLines="50"/>
      <w:ind w:left="851" w:hanging="851"/>
    </w:pPr>
    <w:rPr>
      <w:rFonts w:ascii="宋体" w:eastAsia="宋体" w:hAnsi="Times New Roman" w:cs="Times New Roman"/>
      <w:color w:val="000000"/>
      <w:kern w:val="0"/>
      <w:szCs w:val="20"/>
    </w:rPr>
  </w:style>
  <w:style w:type="paragraph" w:customStyle="1" w:styleId="ParaCharCharCharCharCharCharCharCharCharCharCharCharChar1CharCharChar">
    <w:name w:val="默认段落字体 Para Char Char Char Char Char Char Char Char Char Char Char Char Char1 Char Char Char"/>
    <w:basedOn w:val="Normal"/>
    <w:semiHidden/>
    <w:qFormat/>
    <w:rsid w:val="006049A8"/>
    <w:pPr>
      <w:snapToGrid w:val="0"/>
      <w:spacing w:line="240" w:lineRule="auto"/>
    </w:pPr>
    <w:rPr>
      <w:rFonts w:ascii="Arial" w:eastAsia="宋体" w:hAnsi="Arial" w:cs="Arial"/>
      <w:color w:val="000000"/>
      <w:szCs w:val="24"/>
    </w:rPr>
  </w:style>
  <w:style w:type="paragraph" w:customStyle="1" w:styleId="a382">
    <w:name w:val="目录头"/>
    <w:basedOn w:val="Normal"/>
    <w:semiHidden/>
    <w:qFormat/>
    <w:rsid w:val="006049A8"/>
    <w:pPr>
      <w:spacing w:before="120" w:after="120" w:line="400" w:lineRule="exact"/>
      <w:jc w:val="center"/>
      <w:outlineLvl w:val="0"/>
    </w:pPr>
    <w:rPr>
      <w:rFonts w:ascii="Times New Roman" w:eastAsia="宋体" w:hAnsi="Times New Roman" w:cs="Times New Roman"/>
      <w:b/>
      <w:color w:val="000000"/>
      <w:sz w:val="32"/>
      <w:szCs w:val="20"/>
    </w:rPr>
  </w:style>
  <w:style w:type="paragraph" w:customStyle="1" w:styleId="256">
    <w:name w:val="华诚项目 2"/>
    <w:basedOn w:val="Normal"/>
    <w:semiHidden/>
    <w:qFormat/>
    <w:rsid w:val="006049A8"/>
    <w:pPr>
      <w:tabs>
        <w:tab w:val="left" w:pos="425"/>
      </w:tabs>
      <w:spacing w:line="400" w:lineRule="exact"/>
      <w:ind w:left="425"/>
    </w:pPr>
    <w:rPr>
      <w:rFonts w:ascii="Times New Roman" w:eastAsia="宋体" w:hAnsi="Times New Roman" w:cs="Times New Roman"/>
      <w:color w:val="000000"/>
      <w:szCs w:val="24"/>
    </w:rPr>
  </w:style>
  <w:style w:type="paragraph" w:customStyle="1" w:styleId="257">
    <w:name w:val="第2分级"/>
    <w:basedOn w:val="Normal"/>
    <w:semiHidden/>
    <w:qFormat/>
    <w:rsid w:val="006049A8"/>
    <w:pPr>
      <w:adjustRightInd w:val="0"/>
      <w:snapToGrid w:val="0"/>
      <w:spacing w:line="240" w:lineRule="auto"/>
      <w:ind w:left="900"/>
    </w:pPr>
    <w:rPr>
      <w:rFonts w:ascii="Swis721 LtCn BT" w:eastAsia="PMingLiU" w:hAnsi="Swis721 LtCn BT" w:cs="Times New Roman"/>
      <w:color w:val="000000"/>
      <w:szCs w:val="24"/>
    </w:rPr>
  </w:style>
  <w:style w:type="paragraph" w:customStyle="1" w:styleId="a383">
    <w:name w:val="监理用表备注"/>
    <w:basedOn w:val="Normal"/>
    <w:semiHidden/>
    <w:qFormat/>
    <w:rsid w:val="006049A8"/>
    <w:pPr>
      <w:spacing w:line="288" w:lineRule="auto"/>
    </w:pPr>
    <w:rPr>
      <w:rFonts w:ascii="Times New Roman" w:eastAsia="仿宋_GB2312" w:hAnsi="Times New Roman" w:cs="Times New Roman"/>
      <w:color w:val="000000"/>
      <w:szCs w:val="24"/>
    </w:rPr>
  </w:style>
  <w:style w:type="paragraph" w:customStyle="1" w:styleId="1146">
    <w:name w:val="明显引用1"/>
    <w:basedOn w:val="Normal"/>
    <w:next w:val="Normal"/>
    <w:semiHidden/>
    <w:qFormat/>
    <w:rsid w:val="006049A8"/>
    <w:pPr>
      <w:widowControl/>
      <w:pBdr>
        <w:bottom w:val="single" w:sz="4" w:space="1" w:color="auto"/>
      </w:pBdr>
      <w:spacing w:beforeLines="50" w:afterLines="50" w:line="276" w:lineRule="auto"/>
      <w:ind w:left="1008" w:right="1152" w:firstLine="480"/>
    </w:pPr>
    <w:rPr>
      <w:rFonts w:ascii="Times New Roman" w:eastAsia="宋体" w:hAnsi="Times New Roman" w:cs="Times New Roman"/>
      <w:b/>
      <w:bCs/>
      <w:i/>
      <w:iCs/>
      <w:color w:val="000000"/>
      <w:kern w:val="0"/>
      <w:sz w:val="22"/>
      <w:szCs w:val="22"/>
    </w:rPr>
  </w:style>
  <w:style w:type="paragraph" w:customStyle="1" w:styleId="258">
    <w:name w:val="分项列表2"/>
    <w:basedOn w:val="Normal"/>
    <w:semiHidden/>
    <w:qFormat/>
    <w:rsid w:val="006049A8"/>
    <w:pPr>
      <w:spacing w:beforeLines="50" w:afterLines="50"/>
      <w:ind w:left="840"/>
    </w:pPr>
    <w:rPr>
      <w:rFonts w:ascii="Times New Roman" w:eastAsia="宋体" w:hAnsi="Times New Roman" w:cs="Times New Roman"/>
      <w:color w:val="000000"/>
      <w:szCs w:val="28"/>
    </w:rPr>
  </w:style>
  <w:style w:type="paragraph" w:customStyle="1" w:styleId="75">
    <w:name w:val="內文7"/>
    <w:semiHidden/>
    <w:qFormat/>
    <w:rsid w:val="006049A8"/>
    <w:pPr>
      <w:widowControl w:val="0"/>
      <w:adjustRightInd w:val="0"/>
      <w:spacing w:before="60" w:line="360" w:lineRule="atLeast"/>
      <w:jc w:val="center"/>
      <w:textAlignment w:val="baseline"/>
    </w:pPr>
    <w:rPr>
      <w:rFonts w:ascii="華康粗黑體" w:eastAsia="華康粗黑體" w:hAnsi="Times New Roman" w:cs="Times New Roman"/>
      <w:kern w:val="0"/>
      <w:sz w:val="24"/>
      <w:szCs w:val="20"/>
      <w:lang w:eastAsia="zh-TW"/>
    </w:rPr>
  </w:style>
  <w:style w:type="paragraph" w:customStyle="1" w:styleId="--">
    <w:name w:val="绿盟科技--列表（符号一级）"/>
    <w:basedOn w:val="Normal"/>
    <w:semiHidden/>
    <w:qFormat/>
    <w:rsid w:val="006049A8"/>
    <w:pPr>
      <w:widowControl/>
      <w:spacing w:beforeLines="50" w:afterLines="50" w:line="300" w:lineRule="auto"/>
      <w:ind w:left="420" w:hanging="420"/>
      <w:jc w:val="left"/>
    </w:pPr>
    <w:rPr>
      <w:rFonts w:ascii="Arial" w:eastAsia="宋体" w:hAnsi="Arial" w:cs="Times New Roman"/>
      <w:color w:val="000000"/>
      <w:kern w:val="0"/>
      <w:szCs w:val="24"/>
    </w:rPr>
  </w:style>
  <w:style w:type="paragraph" w:customStyle="1" w:styleId="1147">
    <w:name w:val="文本框样式1"/>
    <w:basedOn w:val="Normal"/>
    <w:semiHidden/>
    <w:qFormat/>
    <w:rsid w:val="006049A8"/>
    <w:pPr>
      <w:spacing w:line="180" w:lineRule="exact"/>
      <w:jc w:val="center"/>
    </w:pPr>
    <w:rPr>
      <w:rFonts w:ascii="Times New Roman" w:eastAsia="宋体" w:hAnsi="Times New Roman" w:cs="Times New Roman"/>
      <w:color w:val="000000"/>
      <w:szCs w:val="24"/>
    </w:rPr>
  </w:style>
  <w:style w:type="paragraph" w:customStyle="1" w:styleId="a384">
    <w:name w:val="大標題"/>
    <w:basedOn w:val="Normal"/>
    <w:semiHidden/>
    <w:qFormat/>
    <w:rsid w:val="006049A8"/>
    <w:pPr>
      <w:tabs>
        <w:tab w:val="left" w:pos="900"/>
        <w:tab w:val="left" w:pos="960"/>
      </w:tabs>
      <w:spacing w:line="240" w:lineRule="auto"/>
      <w:ind w:left="960" w:hanging="480"/>
      <w:jc w:val="left"/>
    </w:pPr>
    <w:rPr>
      <w:rFonts w:ascii="Times New Roman" w:eastAsia="DFKai-SB" w:hAnsi="Times New Roman" w:cs="Times New Roman"/>
      <w:b/>
      <w:color w:val="000000"/>
      <w:sz w:val="28"/>
      <w:szCs w:val="20"/>
      <w:lang w:eastAsia="zh-TW"/>
    </w:rPr>
  </w:style>
  <w:style w:type="paragraph" w:customStyle="1" w:styleId="a385">
    <w:name w:val="附图居中"/>
    <w:basedOn w:val="Normal"/>
    <w:next w:val="Normal"/>
    <w:semiHidden/>
    <w:qFormat/>
    <w:rsid w:val="006049A8"/>
    <w:pPr>
      <w:keepNext/>
      <w:widowControl/>
      <w:spacing w:beforeLines="50" w:afterLines="50"/>
      <w:ind w:firstLine="480"/>
      <w:jc w:val="center"/>
    </w:pPr>
    <w:rPr>
      <w:rFonts w:ascii="Times New Roman" w:eastAsia="宋体" w:hAnsi="Times New Roman" w:cs="Times New Roman"/>
      <w:color w:val="000000"/>
      <w:szCs w:val="24"/>
    </w:rPr>
  </w:style>
  <w:style w:type="paragraph" w:customStyle="1" w:styleId="a386">
    <w:name w:val="项目编号"/>
    <w:basedOn w:val="Normal"/>
    <w:semiHidden/>
    <w:qFormat/>
    <w:rsid w:val="006049A8"/>
    <w:pPr>
      <w:tabs>
        <w:tab w:val="left" w:pos="620"/>
        <w:tab w:val="left" w:pos="3780"/>
      </w:tabs>
      <w:ind w:left="620"/>
    </w:pPr>
    <w:rPr>
      <w:rFonts w:ascii="Times New Roman" w:eastAsia="宋体" w:hAnsi="Times New Roman" w:cs="Times New Roman"/>
      <w:color w:val="000000"/>
      <w:szCs w:val="24"/>
    </w:rPr>
  </w:style>
  <w:style w:type="paragraph" w:customStyle="1" w:styleId="1148">
    <w:name w:val="標題1"/>
    <w:basedOn w:val="Normal"/>
    <w:semiHidden/>
    <w:qFormat/>
    <w:rsid w:val="006049A8"/>
    <w:pPr>
      <w:tabs>
        <w:tab w:val="left" w:pos="420"/>
      </w:tabs>
      <w:spacing w:line="240" w:lineRule="auto"/>
      <w:ind w:left="420" w:hanging="420"/>
      <w:jc w:val="left"/>
    </w:pPr>
    <w:rPr>
      <w:rFonts w:ascii="Times New Roman" w:eastAsia="DFKai-SB" w:hAnsi="Times New Roman" w:cs="Times New Roman"/>
      <w:color w:val="000000"/>
      <w:szCs w:val="20"/>
      <w:lang w:eastAsia="zh-TW"/>
    </w:rPr>
  </w:style>
  <w:style w:type="paragraph" w:customStyle="1" w:styleId="426">
    <w:name w:val="题注4"/>
    <w:basedOn w:val="Normal"/>
    <w:next w:val="Caption"/>
    <w:semiHidden/>
    <w:qFormat/>
    <w:rsid w:val="006049A8"/>
    <w:pPr>
      <w:ind w:left="-132" w:right="-105" w:hanging="2" w:leftChars="-64" w:rightChars="-50" w:firstLineChars="225"/>
      <w:jc w:val="center"/>
    </w:pPr>
    <w:rPr>
      <w:rFonts w:ascii="Times New Roman" w:eastAsia="宋体" w:hAnsi="Times New Roman" w:cs="Times New Roman"/>
      <w:b/>
      <w:color w:val="FF0000"/>
      <w:szCs w:val="24"/>
      <w:lang w:val="en-GB"/>
    </w:rPr>
  </w:style>
  <w:style w:type="paragraph" w:customStyle="1" w:styleId="335">
    <w:name w:val="表格3"/>
    <w:semiHidden/>
    <w:qFormat/>
    <w:rsid w:val="006049A8"/>
    <w:pPr>
      <w:widowControl w:val="0"/>
      <w:adjustRightInd w:val="0"/>
      <w:spacing w:line="360" w:lineRule="atLeast"/>
      <w:textAlignment w:val="baseline"/>
    </w:pPr>
    <w:rPr>
      <w:rFonts w:ascii="華康中楷體" w:eastAsia="華康中楷體" w:hAnsi="Times New Roman" w:cs="Times New Roman"/>
      <w:kern w:val="0"/>
      <w:sz w:val="28"/>
      <w:szCs w:val="20"/>
      <w:lang w:eastAsia="zh-TW"/>
    </w:rPr>
  </w:style>
  <w:style w:type="paragraph" w:customStyle="1" w:styleId="ParaCharCharCharCharCharCharCharCharChar1CharCharChar">
    <w:name w:val="默认段落字体 Para Char Char Char Char Char Char Char Char Char1 Char Char Char"/>
    <w:basedOn w:val="Normal"/>
    <w:semiHidden/>
    <w:qFormat/>
    <w:rsid w:val="006049A8"/>
    <w:pPr>
      <w:snapToGrid w:val="0"/>
      <w:spacing w:line="240" w:lineRule="auto"/>
    </w:pPr>
    <w:rPr>
      <w:rFonts w:ascii="Tahoma" w:eastAsia="宋体" w:hAnsi="Tahoma" w:cs="Times New Roman"/>
      <w:color w:val="000000"/>
      <w:szCs w:val="20"/>
    </w:rPr>
  </w:style>
  <w:style w:type="paragraph" w:customStyle="1" w:styleId="516">
    <w:name w:val="列出段落5"/>
    <w:basedOn w:val="Normal"/>
    <w:semiHidden/>
    <w:qFormat/>
    <w:rsid w:val="006049A8"/>
    <w:pPr>
      <w:spacing w:line="240" w:lineRule="auto"/>
      <w:ind w:left="720"/>
      <w:contextualSpacing/>
    </w:pPr>
    <w:rPr>
      <w:rFonts w:ascii="Times New Roman" w:eastAsia="宋体" w:hAnsi="Times New Roman" w:cs="Times New Roman"/>
      <w:color w:val="000000"/>
      <w:szCs w:val="24"/>
    </w:rPr>
  </w:style>
  <w:style w:type="paragraph" w:customStyle="1" w:styleId="ParaCharCharCharCharCharCharCharCharCharCharCharCharCharChar">
    <w:name w:val="默认段落字体 Para Char Char Char Char Char Char Char Char Char Char Char Char Char Char"/>
    <w:next w:val="Normal"/>
    <w:semiHidden/>
    <w:qFormat/>
    <w:rsid w:val="006049A8"/>
    <w:pPr>
      <w:keepNext/>
      <w:keepLines/>
      <w:widowControl w:val="0"/>
      <w:tabs>
        <w:tab w:val="left" w:pos="360"/>
      </w:tabs>
      <w:adjustRightInd w:val="0"/>
      <w:spacing w:before="240" w:after="240" w:line="360" w:lineRule="atLeast"/>
      <w:jc w:val="both"/>
      <w:textAlignment w:val="baseline"/>
      <w:outlineLvl w:val="7"/>
    </w:pPr>
    <w:rPr>
      <w:rFonts w:ascii="Arial" w:eastAsia="黑体" w:hAnsi="Arial" w:cs="Arial"/>
      <w:snapToGrid w:val="0"/>
      <w:kern w:val="0"/>
    </w:rPr>
  </w:style>
  <w:style w:type="paragraph" w:customStyle="1" w:styleId="a387">
    <w:name w:val="项目符号."/>
    <w:basedOn w:val="Normal"/>
    <w:semiHidden/>
    <w:qFormat/>
    <w:rsid w:val="006049A8"/>
    <w:pPr>
      <w:widowControl/>
      <w:spacing w:line="240" w:lineRule="auto"/>
    </w:pPr>
    <w:rPr>
      <w:rFonts w:ascii="宋体" w:eastAsia="宋体" w:hAnsi="宋体" w:cs="宋体"/>
      <w:color w:val="000000"/>
      <w:szCs w:val="24"/>
    </w:rPr>
  </w:style>
  <w:style w:type="paragraph" w:customStyle="1" w:styleId="a388">
    <w:name w:val="下级项目内容"/>
    <w:basedOn w:val="Normal"/>
    <w:semiHidden/>
    <w:qFormat/>
    <w:rsid w:val="006049A8"/>
    <w:pPr>
      <w:tabs>
        <w:tab w:val="left" w:pos="360"/>
        <w:tab w:val="left" w:pos="432"/>
      </w:tabs>
      <w:autoSpaceDE w:val="0"/>
      <w:autoSpaceDN w:val="0"/>
      <w:spacing w:line="288" w:lineRule="auto"/>
      <w:ind w:firstLine="225" w:firstLineChars="225"/>
      <w:jc w:val="left"/>
    </w:pPr>
    <w:rPr>
      <w:rFonts w:ascii="宋体" w:eastAsia="宋体" w:hAnsi="宋体" w:cs="Times New Roman"/>
      <w:bCs/>
      <w:color w:val="000000"/>
      <w:kern w:val="0"/>
      <w:szCs w:val="20"/>
    </w:rPr>
  </w:style>
  <w:style w:type="paragraph" w:customStyle="1" w:styleId="a389">
    <w:name w:val="列表样式"/>
    <w:basedOn w:val="Normal"/>
    <w:semiHidden/>
    <w:qFormat/>
    <w:rsid w:val="006049A8"/>
    <w:pPr>
      <w:widowControl/>
      <w:tabs>
        <w:tab w:val="left" w:pos="425"/>
      </w:tabs>
      <w:spacing w:beforeLines="50" w:beforeAutospacing="1" w:afterLines="50" w:afterAutospacing="1"/>
      <w:ind w:left="425" w:hanging="425"/>
    </w:pPr>
    <w:rPr>
      <w:rFonts w:ascii="Times New Roman" w:eastAsia="宋体" w:hAnsi="Times New Roman" w:cs="Times New Roman"/>
      <w:color w:val="000000"/>
      <w:szCs w:val="24"/>
    </w:rPr>
  </w:style>
  <w:style w:type="paragraph" w:customStyle="1" w:styleId="a390">
    <w:name w:val="大大標題"/>
    <w:basedOn w:val="a384"/>
    <w:semiHidden/>
    <w:qFormat/>
    <w:rsid w:val="006049A8"/>
  </w:style>
  <w:style w:type="paragraph" w:customStyle="1" w:styleId="259">
    <w:name w:val="首行缩进2格"/>
    <w:basedOn w:val="Normal"/>
    <w:semiHidden/>
    <w:qFormat/>
    <w:rsid w:val="006049A8"/>
    <w:pPr>
      <w:spacing w:line="240" w:lineRule="auto"/>
      <w:ind w:firstLine="420"/>
    </w:pPr>
    <w:rPr>
      <w:rFonts w:ascii="Times New Roman" w:eastAsia="宋体" w:hAnsi="Times New Roman" w:cs="Times New Roman"/>
      <w:color w:val="000000"/>
      <w:szCs w:val="20"/>
    </w:rPr>
  </w:style>
  <w:style w:type="paragraph" w:customStyle="1" w:styleId="-20">
    <w:name w:val="文档-标题2"/>
    <w:basedOn w:val="Normal"/>
    <w:next w:val="Normal"/>
    <w:semiHidden/>
    <w:qFormat/>
    <w:rsid w:val="006049A8"/>
    <w:pPr>
      <w:keepNext/>
      <w:keepLines/>
      <w:tabs>
        <w:tab w:val="left" w:pos="840"/>
      </w:tabs>
      <w:snapToGrid w:val="0"/>
      <w:spacing w:before="260" w:after="260" w:line="416" w:lineRule="auto"/>
      <w:ind w:left="840"/>
      <w:jc w:val="left"/>
      <w:outlineLvl w:val="1"/>
    </w:pPr>
    <w:rPr>
      <w:rFonts w:ascii="Cambria" w:eastAsia="新宋体" w:hAnsi="Cambria" w:cs="Times New Roman"/>
      <w:b/>
      <w:bCs/>
      <w:color w:val="7030A0"/>
      <w:sz w:val="32"/>
      <w:szCs w:val="32"/>
    </w:rPr>
  </w:style>
  <w:style w:type="paragraph" w:customStyle="1" w:styleId="Heading12">
    <w:name w:val="附录 Heading 1"/>
    <w:basedOn w:val="Heading1"/>
    <w:semiHidden/>
    <w:qFormat/>
    <w:rsid w:val="006049A8"/>
    <w:pPr>
      <w:keepLines w:val="0"/>
      <w:pageBreakBefore/>
      <w:widowControl/>
      <w:numPr>
        <w:numId w:val="0"/>
      </w:numPr>
      <w:tabs>
        <w:tab w:val="left" w:pos="425"/>
        <w:tab w:val="left" w:pos="560"/>
        <w:tab w:val="left" w:pos="984"/>
      </w:tabs>
      <w:snapToGrid w:val="0"/>
      <w:spacing w:before="0" w:after="0" w:line="480" w:lineRule="auto"/>
      <w:ind w:left="984" w:hanging="360"/>
      <w:jc w:val="left"/>
    </w:pPr>
    <w:rPr>
      <w:rFonts w:ascii="Microsoft Sans Serif" w:eastAsia="仿宋_GB2312" w:hAnsi="Microsoft Sans Serif" w:cs="Microsoft Sans Serif"/>
      <w:bCs w:val="0"/>
      <w:kern w:val="32"/>
      <w:sz w:val="40"/>
      <w:szCs w:val="32"/>
    </w:rPr>
  </w:style>
  <w:style w:type="paragraph" w:customStyle="1" w:styleId="a391">
    <w:name w:val="表内容"/>
    <w:qFormat/>
    <w:rsid w:val="006049A8"/>
    <w:pPr>
      <w:spacing w:line="360" w:lineRule="auto"/>
      <w:ind w:firstLine="150" w:firstLineChars="150"/>
      <w:jc w:val="both"/>
    </w:pPr>
    <w:rPr>
      <w:rFonts w:ascii="宋体" w:eastAsia="宋体" w:hAnsi="Times New Roman" w:cs="Times New Roman"/>
      <w:kern w:val="21"/>
      <w:sz w:val="24"/>
      <w:szCs w:val="24"/>
    </w:rPr>
  </w:style>
  <w:style w:type="paragraph" w:customStyle="1" w:styleId="517">
    <w:name w:val="標題5"/>
    <w:basedOn w:val="Heading3"/>
    <w:semiHidden/>
    <w:qFormat/>
    <w:rsid w:val="006049A8"/>
    <w:pPr>
      <w:widowControl/>
      <w:numPr>
        <w:numId w:val="0"/>
      </w:numPr>
      <w:tabs>
        <w:tab w:val="left" w:pos="1080"/>
        <w:tab w:val="left" w:pos="1418"/>
      </w:tabs>
      <w:autoSpaceDE w:val="0"/>
      <w:autoSpaceDN w:val="0"/>
      <w:adjustRightInd w:val="0"/>
      <w:snapToGrid w:val="0"/>
      <w:spacing w:before="0" w:after="0" w:line="240" w:lineRule="auto"/>
      <w:ind w:left="1133" w:right="240" w:firstLine="1" w:leftChars="472" w:rightChars="100"/>
      <w:jc w:val="left"/>
      <w:textAlignment w:val="bottom"/>
    </w:pPr>
    <w:rPr>
      <w:rFonts w:ascii="DFKai-SB" w:eastAsia="DFKai-SB" w:hAnsi="DFKai-SB" w:cs="Times New Roman"/>
      <w:bCs w:val="0"/>
      <w:color w:val="000000"/>
      <w:kern w:val="0"/>
      <w:sz w:val="24"/>
      <w:szCs w:val="24"/>
      <w:lang w:eastAsia="zh-TW"/>
    </w:rPr>
  </w:style>
  <w:style w:type="paragraph" w:customStyle="1" w:styleId="a392">
    <w:name w:val="题头内容"/>
    <w:basedOn w:val="Normal"/>
    <w:semiHidden/>
    <w:qFormat/>
    <w:rsid w:val="006049A8"/>
    <w:pPr>
      <w:adjustRightInd w:val="0"/>
      <w:snapToGrid w:val="0"/>
      <w:spacing w:before="120" w:after="120" w:line="312" w:lineRule="atLeast"/>
      <w:ind w:right="879" w:firstLine="839"/>
      <w:jc w:val="center"/>
      <w:textAlignment w:val="baseline"/>
    </w:pPr>
    <w:rPr>
      <w:rFonts w:ascii="黑体" w:eastAsia="黑体" w:hAnsi="Times New Roman" w:cs="Times New Roman"/>
      <w:color w:val="000000"/>
      <w:kern w:val="0"/>
      <w:sz w:val="32"/>
      <w:szCs w:val="20"/>
    </w:rPr>
  </w:style>
  <w:style w:type="paragraph" w:customStyle="1" w:styleId="260">
    <w:name w:val="条目2"/>
    <w:basedOn w:val="Normal"/>
    <w:semiHidden/>
    <w:qFormat/>
    <w:rsid w:val="006049A8"/>
    <w:pPr>
      <w:tabs>
        <w:tab w:val="left" w:pos="980"/>
      </w:tabs>
      <w:ind w:left="980" w:hanging="420"/>
    </w:pPr>
    <w:rPr>
      <w:rFonts w:ascii="Times New Roman" w:eastAsia="宋体" w:hAnsi="Times New Roman" w:cs="Times New Roman"/>
      <w:color w:val="000000"/>
      <w:szCs w:val="24"/>
    </w:rPr>
  </w:style>
  <w:style w:type="paragraph" w:customStyle="1" w:styleId="261">
    <w:name w:val="首页标题2"/>
    <w:basedOn w:val="Normal"/>
    <w:semiHidden/>
    <w:qFormat/>
    <w:rsid w:val="006049A8"/>
    <w:pPr>
      <w:adjustRightInd w:val="0"/>
      <w:spacing w:line="240" w:lineRule="auto"/>
    </w:pPr>
    <w:rPr>
      <w:rFonts w:ascii="隶书_GB2312" w:eastAsia="宋体" w:hAnsi="Times New Roman" w:cs="Times New Roman"/>
      <w:color w:val="000000"/>
      <w:kern w:val="0"/>
      <w:szCs w:val="24"/>
    </w:rPr>
  </w:style>
  <w:style w:type="paragraph" w:customStyle="1" w:styleId="1149">
    <w:name w:val="神路1级"/>
    <w:basedOn w:val="139"/>
    <w:semiHidden/>
    <w:qFormat/>
    <w:rsid w:val="006049A8"/>
    <w:pPr>
      <w:tabs>
        <w:tab w:val="left" w:pos="360"/>
        <w:tab w:val="left" w:pos="1080"/>
      </w:tabs>
      <w:spacing w:beforeLines="100" w:afterLines="100"/>
      <w:outlineLvl w:val="0"/>
    </w:pPr>
    <w:rPr>
      <w:rFonts w:ascii="仿宋_GB2312" w:eastAsia="仿宋_GB2312" w:hAnsi="黑体"/>
      <w:b/>
      <w:sz w:val="28"/>
      <w:szCs w:val="28"/>
    </w:rPr>
  </w:style>
  <w:style w:type="paragraph" w:customStyle="1" w:styleId="a393">
    <w:name w:val="表中文字"/>
    <w:basedOn w:val="Normal"/>
    <w:semiHidden/>
    <w:qFormat/>
    <w:rsid w:val="006049A8"/>
    <w:pPr>
      <w:autoSpaceDE w:val="0"/>
      <w:autoSpaceDN w:val="0"/>
      <w:adjustRightInd w:val="0"/>
      <w:snapToGrid w:val="0"/>
      <w:spacing w:line="240" w:lineRule="exact"/>
      <w:jc w:val="center"/>
    </w:pPr>
    <w:rPr>
      <w:rFonts w:ascii="Times New Roman" w:eastAsia="宋体" w:hAnsi="Times New Roman" w:cs="Times New Roman"/>
      <w:color w:val="000000"/>
      <w:kern w:val="0"/>
      <w:szCs w:val="24"/>
    </w:rPr>
  </w:style>
  <w:style w:type="paragraph" w:customStyle="1" w:styleId="336">
    <w:name w:val="项目符号3"/>
    <w:basedOn w:val="Normal"/>
    <w:semiHidden/>
    <w:qFormat/>
    <w:rsid w:val="006049A8"/>
    <w:pPr>
      <w:numPr>
        <w:numId w:val="75"/>
      </w:numPr>
      <w:tabs>
        <w:tab w:val="left" w:pos="1259"/>
      </w:tabs>
      <w:snapToGrid w:val="0"/>
      <w:spacing w:beforeLines="50" w:line="360" w:lineRule="exact"/>
      <w:ind w:firstLine="0"/>
    </w:pPr>
    <w:rPr>
      <w:rFonts w:ascii="Arial" w:eastAsia="宋体" w:hAnsi="Arial" w:cs="宋体"/>
      <w:color w:val="000000"/>
      <w:szCs w:val="24"/>
    </w:rPr>
  </w:style>
  <w:style w:type="paragraph" w:customStyle="1" w:styleId="a394">
    <w:name w:val="并列项目"/>
    <w:next w:val="Normal"/>
    <w:semiHidden/>
    <w:qFormat/>
    <w:rsid w:val="006049A8"/>
    <w:pPr>
      <w:widowControl w:val="0"/>
      <w:tabs>
        <w:tab w:val="left" w:pos="540"/>
      </w:tabs>
      <w:autoSpaceDE w:val="0"/>
      <w:autoSpaceDN w:val="0"/>
      <w:spacing w:line="360" w:lineRule="auto"/>
      <w:ind w:left="970" w:hanging="970" w:firstLineChars="150"/>
      <w:jc w:val="both"/>
    </w:pPr>
    <w:rPr>
      <w:rFonts w:ascii="宋体" w:eastAsia="宋体" w:hAnsi="Times New Roman" w:cs="Times New Roman"/>
      <w:kern w:val="0"/>
      <w:sz w:val="24"/>
      <w:szCs w:val="20"/>
    </w:rPr>
  </w:style>
  <w:style w:type="paragraph" w:customStyle="1" w:styleId="CharChar39">
    <w:name w:val="方案正文 Char Char"/>
    <w:basedOn w:val="Normal"/>
    <w:semiHidden/>
    <w:qFormat/>
    <w:rsid w:val="006049A8"/>
    <w:pPr>
      <w:widowControl/>
      <w:spacing w:beforeLines="50" w:afterLines="50"/>
      <w:ind w:firstLine="359" w:firstLineChars="171"/>
      <w:jc w:val="left"/>
    </w:pPr>
    <w:rPr>
      <w:rFonts w:ascii="Arial" w:eastAsia="宋体" w:hAnsi="Arial" w:cs="宋体"/>
      <w:color w:val="000000"/>
      <w:szCs w:val="24"/>
    </w:rPr>
  </w:style>
  <w:style w:type="paragraph" w:customStyle="1" w:styleId="a395">
    <w:name w:val="上地正文"/>
    <w:basedOn w:val="Normal"/>
    <w:qFormat/>
    <w:rsid w:val="006049A8"/>
    <w:pPr>
      <w:spacing w:line="480" w:lineRule="exact"/>
      <w:ind w:firstLine="534"/>
    </w:pPr>
    <w:rPr>
      <w:rFonts w:ascii="宋体" w:eastAsia="宋体" w:hAnsi="Times New Roman" w:cs="Times New Roman"/>
      <w:color w:val="000000"/>
      <w:sz w:val="28"/>
      <w:szCs w:val="28"/>
    </w:rPr>
  </w:style>
  <w:style w:type="paragraph" w:customStyle="1" w:styleId="427">
    <w:name w:val="投标文件 标题 4"/>
    <w:basedOn w:val="Heading4"/>
    <w:semiHidden/>
    <w:qFormat/>
    <w:rsid w:val="006049A8"/>
    <w:pPr>
      <w:widowControl/>
      <w:numPr>
        <w:numId w:val="0"/>
      </w:numPr>
      <w:tabs>
        <w:tab w:val="left" w:pos="425"/>
        <w:tab w:val="left" w:pos="567"/>
      </w:tabs>
      <w:spacing w:before="156" w:after="156"/>
      <w:ind w:left="567" w:hanging="567"/>
    </w:pPr>
    <w:rPr>
      <w:rFonts w:ascii="Arial" w:eastAsia="黑体" w:hAnsi="Arial" w:cs="Times New Roman"/>
      <w:color w:val="000000"/>
      <w:sz w:val="24"/>
    </w:rPr>
  </w:style>
  <w:style w:type="paragraph" w:customStyle="1" w:styleId="518">
    <w:name w:val="图内文字5号居左"/>
    <w:qFormat/>
    <w:rsid w:val="006049A8"/>
    <w:pPr>
      <w:spacing w:line="360" w:lineRule="auto"/>
      <w:jc w:val="both"/>
    </w:pPr>
    <w:rPr>
      <w:rFonts w:ascii="Times New Roman" w:eastAsia="宋体" w:hAnsi="Times New Roman" w:cs="Times New Roman"/>
      <w:szCs w:val="24"/>
    </w:rPr>
  </w:style>
  <w:style w:type="paragraph" w:customStyle="1" w:styleId="CharCharCharCharCharCharCharCharCharCharCharCharCharCharChar">
    <w:name w:val="纯文本 Char Char Char Char Char Char Char Char Char Char Char Char Char Char Char"/>
    <w:basedOn w:val="Normal"/>
    <w:next w:val="PlainText"/>
    <w:semiHidden/>
    <w:qFormat/>
    <w:rsid w:val="006049A8"/>
    <w:pPr>
      <w:spacing w:line="240" w:lineRule="auto"/>
    </w:pPr>
    <w:rPr>
      <w:rFonts w:ascii="宋体" w:eastAsia="宋体" w:hAnsi="Courier New" w:cs="Times New Roman"/>
      <w:color w:val="000000"/>
      <w:szCs w:val="20"/>
    </w:rPr>
  </w:style>
  <w:style w:type="paragraph" w:customStyle="1" w:styleId="a396">
    <w:name w:val="基本正文"/>
    <w:semiHidden/>
    <w:qFormat/>
    <w:rsid w:val="006049A8"/>
    <w:pPr>
      <w:widowControl w:val="0"/>
      <w:spacing w:before="60" w:after="60" w:line="360" w:lineRule="exact"/>
      <w:ind w:firstLine="420" w:firstLineChars="200"/>
      <w:jc w:val="both"/>
    </w:pPr>
    <w:rPr>
      <w:rFonts w:ascii="Times New Roman" w:eastAsia="宋体" w:hAnsi="Times New Roman" w:cs="Times New Roman"/>
      <w:kern w:val="0"/>
      <w:sz w:val="20"/>
      <w:szCs w:val="20"/>
    </w:rPr>
  </w:style>
  <w:style w:type="paragraph" w:customStyle="1" w:styleId="a397">
    <w:name w:val="监理用表正文"/>
    <w:basedOn w:val="Normal"/>
    <w:semiHidden/>
    <w:qFormat/>
    <w:rsid w:val="006049A8"/>
    <w:rPr>
      <w:rFonts w:ascii="仿宋_GB2312" w:eastAsia="仿宋_GB2312" w:hAnsi="宋体" w:cs="Times New Roman"/>
      <w:color w:val="000000"/>
      <w:szCs w:val="24"/>
    </w:rPr>
  </w:style>
  <w:style w:type="paragraph" w:customStyle="1" w:styleId="a398">
    <w:name w:val="表正文中"/>
    <w:semiHidden/>
    <w:qFormat/>
    <w:rsid w:val="006049A8"/>
    <w:pPr>
      <w:jc w:val="center"/>
    </w:pPr>
    <w:rPr>
      <w:rFonts w:ascii="Arial" w:eastAsia="宋体" w:hAnsi="Arial" w:cs="Times New Roman"/>
      <w:sz w:val="18"/>
      <w:szCs w:val="24"/>
    </w:rPr>
  </w:style>
  <w:style w:type="paragraph" w:customStyle="1" w:styleId="B1">
    <w:name w:val="表格B"/>
    <w:basedOn w:val="Normal"/>
    <w:semiHidden/>
    <w:qFormat/>
    <w:rsid w:val="006049A8"/>
    <w:pPr>
      <w:widowControl/>
      <w:spacing w:beforeLines="50" w:afterLines="50"/>
      <w:ind w:firstLine="480"/>
    </w:pPr>
    <w:rPr>
      <w:rFonts w:ascii="Century Gothic" w:eastAsia="楷体_GB2312" w:hAnsi="Century Gothic" w:cs="Times New Roman"/>
      <w:color w:val="000000"/>
      <w:szCs w:val="24"/>
    </w:rPr>
  </w:style>
  <w:style w:type="paragraph" w:customStyle="1" w:styleId="ParaCharCharCharCharCharCharCharCharCharCharCharCharCharCharCharCharChar">
    <w:name w:val="默认段落字体 Para Char Char Char Char Char Char Char Char Char Char Char Char Char Char Char Char Char"/>
    <w:basedOn w:val="Normal"/>
    <w:semiHidden/>
    <w:qFormat/>
    <w:rsid w:val="006049A8"/>
    <w:pPr>
      <w:widowControl/>
      <w:spacing w:beforeLines="50" w:afterLines="50"/>
    </w:pPr>
    <w:rPr>
      <w:rFonts w:ascii="Times New Roman" w:eastAsia="宋体" w:hAnsi="Times New Roman" w:cs="Times New Roman"/>
      <w:color w:val="000000"/>
      <w:szCs w:val="20"/>
    </w:rPr>
  </w:style>
  <w:style w:type="paragraph" w:customStyle="1" w:styleId="1150">
    <w:name w:val="超链接1"/>
    <w:basedOn w:val="Normal"/>
    <w:semiHidden/>
    <w:qFormat/>
    <w:rsid w:val="006049A8"/>
    <w:pPr>
      <w:widowControl/>
      <w:spacing w:beforeLines="50" w:afterLines="50"/>
      <w:jc w:val="left"/>
    </w:pPr>
    <w:rPr>
      <w:rFonts w:ascii="Times New Roman" w:eastAsia="宋体" w:hAnsi="Times New Roman" w:cs="Times New Roman"/>
      <w:color w:val="000000"/>
      <w:kern w:val="0"/>
      <w:szCs w:val="20"/>
    </w:rPr>
  </w:style>
  <w:style w:type="paragraph" w:customStyle="1" w:styleId="a399">
    <w:name w:val="关于"/>
    <w:basedOn w:val="Normal"/>
    <w:next w:val="Normal"/>
    <w:semiHidden/>
    <w:qFormat/>
    <w:rsid w:val="006049A8"/>
    <w:pPr>
      <w:keepNext/>
      <w:keepLines/>
      <w:widowControl/>
      <w:tabs>
        <w:tab w:val="left" w:pos="600"/>
        <w:tab w:val="left" w:pos="960"/>
        <w:tab w:val="left" w:pos="1080"/>
      </w:tabs>
      <w:overflowPunct w:val="0"/>
      <w:spacing w:before="220"/>
      <w:ind w:right="28" w:firstLine="480"/>
    </w:pPr>
    <w:rPr>
      <w:rFonts w:ascii="宋体" w:eastAsia="宋体" w:hAnsi="宋体" w:cs="Times New Roman"/>
      <w:color w:val="000000"/>
      <w:kern w:val="0"/>
      <w:szCs w:val="20"/>
    </w:rPr>
  </w:style>
  <w:style w:type="paragraph" w:customStyle="1" w:styleId="a400">
    <w:name w:val="表格正文加粗居中"/>
    <w:basedOn w:val="Normal"/>
    <w:semiHidden/>
    <w:qFormat/>
    <w:rsid w:val="006049A8"/>
    <w:pPr>
      <w:adjustRightInd w:val="0"/>
      <w:snapToGrid w:val="0"/>
      <w:spacing w:line="240" w:lineRule="auto"/>
      <w:jc w:val="center"/>
      <w:textAlignment w:val="baseline"/>
    </w:pPr>
    <w:rPr>
      <w:rFonts w:ascii="Times New Roman" w:eastAsia="宋体" w:hAnsi="Times New Roman" w:cs="宋体"/>
      <w:b/>
      <w:bCs/>
      <w:color w:val="000000"/>
      <w:kern w:val="0"/>
      <w:szCs w:val="20"/>
    </w:rPr>
  </w:style>
  <w:style w:type="paragraph" w:customStyle="1" w:styleId="1151">
    <w:name w:val="表格_1"/>
    <w:basedOn w:val="Normal"/>
    <w:semiHidden/>
    <w:qFormat/>
    <w:rsid w:val="006049A8"/>
    <w:pPr>
      <w:spacing w:line="240" w:lineRule="auto"/>
    </w:pPr>
    <w:rPr>
      <w:rFonts w:ascii="Arial" w:eastAsia="楷体_GB2312" w:hAnsi="Arial" w:cs="Times New Roman"/>
      <w:color w:val="000000"/>
      <w:szCs w:val="20"/>
    </w:rPr>
  </w:style>
  <w:style w:type="paragraph" w:customStyle="1" w:styleId="a401">
    <w:name w:val="缩正文"/>
    <w:basedOn w:val="Normal"/>
    <w:semiHidden/>
    <w:qFormat/>
    <w:rsid w:val="006049A8"/>
    <w:pPr>
      <w:spacing w:after="120" w:line="240" w:lineRule="auto"/>
      <w:ind w:left="2268"/>
    </w:pPr>
    <w:rPr>
      <w:rFonts w:ascii="Times New Roman" w:eastAsia="宋体" w:hAnsi="Times New Roman" w:cs="Times New Roman"/>
      <w:color w:val="000000"/>
      <w:szCs w:val="20"/>
    </w:rPr>
  </w:style>
  <w:style w:type="paragraph" w:customStyle="1" w:styleId="a402">
    <w:name w:val="表格内文字"/>
    <w:basedOn w:val="Normal"/>
    <w:link w:val="Char165"/>
    <w:qFormat/>
    <w:rsid w:val="006049A8"/>
    <w:pPr>
      <w:keepLines/>
      <w:widowControl/>
      <w:spacing w:before="40" w:after="40" w:line="240" w:lineRule="auto"/>
      <w:textAlignment w:val="top"/>
    </w:pPr>
    <w:rPr>
      <w:rFonts w:ascii="Times New Roman" w:eastAsia="宋体" w:hAnsi="Times New Roman" w:cs="Times New Roman"/>
      <w:color w:val="000000"/>
      <w:sz w:val="18"/>
      <w:szCs w:val="18"/>
    </w:rPr>
  </w:style>
  <w:style w:type="paragraph" w:customStyle="1" w:styleId="262">
    <w:name w:val="日期2"/>
    <w:basedOn w:val="Normal"/>
    <w:next w:val="Normal"/>
    <w:qFormat/>
    <w:rsid w:val="006049A8"/>
    <w:pPr>
      <w:adjustRightInd w:val="0"/>
    </w:pPr>
    <w:rPr>
      <w:rFonts w:ascii="宋体" w:eastAsia="宋体" w:hAnsi="Arial" w:cs="Times New Roman" w:hint="eastAsia"/>
      <w:color w:val="000000"/>
      <w:spacing w:val="2"/>
      <w:szCs w:val="20"/>
    </w:rPr>
  </w:style>
  <w:style w:type="paragraph" w:customStyle="1" w:styleId="-10">
    <w:name w:val="文档-标题1"/>
    <w:basedOn w:val="Normal"/>
    <w:next w:val="Normal"/>
    <w:semiHidden/>
    <w:qFormat/>
    <w:rsid w:val="006049A8"/>
    <w:pPr>
      <w:keepNext/>
      <w:keepLines/>
      <w:tabs>
        <w:tab w:val="left" w:pos="0"/>
      </w:tabs>
      <w:snapToGrid w:val="0"/>
      <w:spacing w:before="340" w:after="330" w:line="578" w:lineRule="auto"/>
      <w:jc w:val="left"/>
      <w:outlineLvl w:val="0"/>
    </w:pPr>
    <w:rPr>
      <w:rFonts w:ascii="Times New Roman" w:eastAsia="新宋体" w:hAnsi="新宋体" w:cs="Times New Roman"/>
      <w:b/>
      <w:bCs/>
      <w:color w:val="7030A0"/>
      <w:kern w:val="44"/>
      <w:sz w:val="44"/>
      <w:szCs w:val="44"/>
    </w:rPr>
  </w:style>
  <w:style w:type="paragraph" w:customStyle="1" w:styleId="b2">
    <w:name w:val="列表b"/>
    <w:basedOn w:val="Normal"/>
    <w:semiHidden/>
    <w:qFormat/>
    <w:rsid w:val="006049A8"/>
    <w:pPr>
      <w:widowControl/>
      <w:tabs>
        <w:tab w:val="left" w:pos="425"/>
      </w:tabs>
      <w:adjustRightInd w:val="0"/>
      <w:spacing w:beforeLines="50" w:afterLines="50" w:line="400" w:lineRule="atLeast"/>
      <w:ind w:left="425" w:hanging="425"/>
      <w:textAlignment w:val="baseline"/>
    </w:pPr>
    <w:rPr>
      <w:rFonts w:ascii="Arial" w:eastAsia="宋体" w:hAnsi="Arial" w:cs="Times New Roman"/>
      <w:color w:val="000000"/>
      <w:spacing w:val="-2"/>
      <w:kern w:val="0"/>
      <w:szCs w:val="20"/>
    </w:rPr>
  </w:style>
  <w:style w:type="paragraph" w:customStyle="1" w:styleId="a403">
    <w:name w:val="图片标签"/>
    <w:basedOn w:val="Normal"/>
    <w:semiHidden/>
    <w:qFormat/>
    <w:rsid w:val="006049A8"/>
    <w:pPr>
      <w:spacing w:line="480" w:lineRule="auto"/>
      <w:jc w:val="center"/>
    </w:pPr>
    <w:rPr>
      <w:rFonts w:ascii="Times New Roman" w:eastAsia="宋体" w:hAnsi="Times New Roman" w:cs="Times New Roman"/>
      <w:color w:val="000000"/>
      <w:sz w:val="18"/>
      <w:szCs w:val="24"/>
    </w:rPr>
  </w:style>
  <w:style w:type="paragraph" w:customStyle="1" w:styleId="a404">
    <w:name w:val="表身（左）"/>
    <w:semiHidden/>
    <w:qFormat/>
    <w:rsid w:val="006049A8"/>
    <w:pPr>
      <w:adjustRightInd w:val="0"/>
      <w:snapToGrid w:val="0"/>
      <w:spacing w:line="300" w:lineRule="auto"/>
      <w:ind w:firstLine="150" w:firstLineChars="150"/>
      <w:jc w:val="both"/>
      <w:textAlignment w:val="center"/>
    </w:pPr>
    <w:rPr>
      <w:rFonts w:ascii="Times New Roman" w:eastAsia="宋体" w:hAnsi="Times New Roman" w:cs="Times New Roman"/>
      <w:kern w:val="0"/>
      <w:sz w:val="16"/>
      <w:szCs w:val="20"/>
    </w:rPr>
  </w:style>
  <w:style w:type="paragraph" w:customStyle="1" w:styleId="a405">
    <w:name w:val="说明"/>
    <w:basedOn w:val="Normal"/>
    <w:semiHidden/>
    <w:qFormat/>
    <w:rsid w:val="006049A8"/>
    <w:pPr>
      <w:widowControl/>
      <w:numPr>
        <w:numId w:val="76"/>
      </w:numPr>
      <w:spacing w:before="60" w:after="60" w:line="240" w:lineRule="auto"/>
      <w:ind w:firstLine="200"/>
    </w:pPr>
    <w:rPr>
      <w:rFonts w:ascii="宋体" w:eastAsia="楷体_GB2312" w:hAnsi="宋体" w:cs="宋体"/>
      <w:color w:val="000000"/>
      <w:szCs w:val="24"/>
    </w:rPr>
  </w:style>
  <w:style w:type="paragraph" w:customStyle="1" w:styleId="a406">
    <w:name w:val="标准编号"/>
    <w:basedOn w:val="Normal"/>
    <w:semiHidden/>
    <w:qFormat/>
    <w:rsid w:val="006049A8"/>
    <w:pPr>
      <w:widowControl/>
      <w:spacing w:line="240" w:lineRule="auto"/>
      <w:jc w:val="center"/>
    </w:pPr>
    <w:rPr>
      <w:rFonts w:ascii="黑体" w:eastAsia="黑体" w:hAnsi="宋体" w:cs="宋体"/>
      <w:b/>
      <w:bCs/>
      <w:color w:val="000000"/>
      <w:sz w:val="30"/>
      <w:szCs w:val="24"/>
    </w:rPr>
  </w:style>
  <w:style w:type="paragraph" w:customStyle="1" w:styleId="a407">
    <w:name w:val="尾消息标题"/>
    <w:basedOn w:val="Normal"/>
    <w:next w:val="Normal"/>
    <w:semiHidden/>
    <w:qFormat/>
    <w:rsid w:val="006049A8"/>
    <w:pPr>
      <w:widowControl/>
      <w:pBdr>
        <w:bottom w:val="single" w:sz="6" w:space="19" w:color="auto"/>
        <w:between w:val="single" w:sz="6" w:space="19" w:color="auto"/>
      </w:pBdr>
      <w:tabs>
        <w:tab w:val="left" w:pos="1260"/>
        <w:tab w:val="left" w:pos="2940"/>
      </w:tabs>
      <w:jc w:val="left"/>
    </w:pPr>
    <w:rPr>
      <w:rFonts w:ascii="Times New Roman" w:eastAsia="宋体" w:hAnsi="Times New Roman" w:cs="Times New Roman"/>
      <w:color w:val="000000"/>
      <w:spacing w:val="-5"/>
      <w:kern w:val="0"/>
      <w:szCs w:val="20"/>
    </w:rPr>
  </w:style>
  <w:style w:type="paragraph" w:customStyle="1" w:styleId="a408">
    <w:name w:val="标题二样式"/>
    <w:basedOn w:val="Heading2"/>
    <w:semiHidden/>
    <w:qFormat/>
    <w:rsid w:val="006049A8"/>
    <w:pPr>
      <w:numPr>
        <w:numId w:val="0"/>
      </w:numPr>
      <w:tabs>
        <w:tab w:val="left" w:pos="425"/>
      </w:tabs>
      <w:spacing w:before="0" w:after="0" w:line="240" w:lineRule="auto"/>
      <w:ind w:left="425" w:hanging="425"/>
      <w:jc w:val="left"/>
    </w:pPr>
    <w:rPr>
      <w:rFonts w:ascii="Arial" w:eastAsia="黑体" w:hAnsi="Arial" w:cs="Times New Roman"/>
      <w:sz w:val="28"/>
      <w:szCs w:val="28"/>
    </w:rPr>
  </w:style>
  <w:style w:type="paragraph" w:customStyle="1" w:styleId="a409">
    <w:name w:val="代码"/>
    <w:basedOn w:val="Normal"/>
    <w:semiHidden/>
    <w:qFormat/>
    <w:rsid w:val="006049A8"/>
    <w:pPr>
      <w:widowControl/>
      <w:shd w:val="clear" w:color="auto" w:fill="FFFF99"/>
      <w:kinsoku w:val="0"/>
      <w:wordWrap w:val="0"/>
      <w:overflowPunct w:val="0"/>
      <w:autoSpaceDE w:val="0"/>
      <w:autoSpaceDN w:val="0"/>
      <w:adjustRightInd w:val="0"/>
      <w:spacing w:before="60" w:line="240" w:lineRule="auto"/>
      <w:jc w:val="left"/>
      <w:textAlignment w:val="baseline"/>
    </w:pPr>
    <w:rPr>
      <w:rFonts w:ascii="Courier New" w:eastAsia="宋体" w:hAnsi="Courier New" w:cs="Courier New"/>
      <w:color w:val="000000"/>
      <w:kern w:val="0"/>
      <w:szCs w:val="20"/>
    </w:rPr>
  </w:style>
  <w:style w:type="paragraph" w:customStyle="1" w:styleId="a410">
    <w:name w:val="表身（中）"/>
    <w:basedOn w:val="Normal"/>
    <w:semiHidden/>
    <w:qFormat/>
    <w:rsid w:val="006049A8"/>
    <w:pPr>
      <w:widowControl/>
      <w:adjustRightInd w:val="0"/>
      <w:snapToGrid w:val="0"/>
      <w:spacing w:beforeLines="50" w:afterLines="50" w:line="300" w:lineRule="auto"/>
      <w:ind w:firstLine="480"/>
      <w:jc w:val="center"/>
      <w:textAlignment w:val="center"/>
    </w:pPr>
    <w:rPr>
      <w:rFonts w:ascii="Times New Roman" w:eastAsia="宋体" w:hAnsi="Times New Roman" w:cs="Times New Roman"/>
      <w:color w:val="000000"/>
      <w:kern w:val="0"/>
      <w:sz w:val="16"/>
      <w:szCs w:val="20"/>
    </w:rPr>
  </w:style>
  <w:style w:type="paragraph" w:customStyle="1" w:styleId="a411">
    <w:name w:val="图片说明"/>
    <w:basedOn w:val="Normal"/>
    <w:link w:val="Char155"/>
    <w:semiHidden/>
    <w:qFormat/>
    <w:rsid w:val="006049A8"/>
    <w:pPr>
      <w:widowControl/>
      <w:adjustRightInd w:val="0"/>
      <w:snapToGrid w:val="0"/>
      <w:spacing w:beforeLines="50" w:afterLines="50" w:line="240" w:lineRule="atLeast"/>
      <w:ind w:firstLine="480"/>
    </w:pPr>
    <w:rPr>
      <w:rFonts w:ascii="Times New Roman" w:eastAsia="宋体" w:hAnsi="Times New Roman" w:cs="Times New Roman"/>
      <w:color w:val="000000"/>
      <w:szCs w:val="24"/>
    </w:rPr>
  </w:style>
  <w:style w:type="paragraph" w:customStyle="1" w:styleId="428">
    <w:name w:val="方案标题4"/>
    <w:basedOn w:val="Title"/>
    <w:semiHidden/>
    <w:qFormat/>
    <w:rsid w:val="006049A8"/>
    <w:pPr>
      <w:spacing w:before="0" w:after="0" w:line="415" w:lineRule="auto"/>
      <w:ind w:firstLine="200" w:firstLineChars="200"/>
      <w:jc w:val="both"/>
      <w:outlineLvl w:val="9"/>
    </w:pPr>
    <w:rPr>
      <w:b w:val="0"/>
      <w:color w:val="000000"/>
      <w:sz w:val="24"/>
      <w:szCs w:val="24"/>
    </w:rPr>
  </w:style>
  <w:style w:type="paragraph" w:customStyle="1" w:styleId="337">
    <w:name w:val="无间隔3"/>
    <w:semiHidden/>
    <w:qFormat/>
    <w:rsid w:val="006049A8"/>
    <w:pPr>
      <w:widowControl w:val="0"/>
      <w:spacing w:line="360" w:lineRule="auto"/>
      <w:ind w:firstLine="150" w:firstLineChars="150"/>
      <w:jc w:val="both"/>
    </w:pPr>
    <w:rPr>
      <w:rFonts w:ascii="Calibri" w:eastAsia="宋体" w:hAnsi="Calibri" w:cs="Times New Roman"/>
      <w:kern w:val="0"/>
      <w:sz w:val="20"/>
      <w:szCs w:val="20"/>
    </w:rPr>
  </w:style>
  <w:style w:type="paragraph" w:customStyle="1" w:styleId="--0">
    <w:name w:val="--规划正文"/>
    <w:basedOn w:val="Normal"/>
    <w:semiHidden/>
    <w:qFormat/>
    <w:rsid w:val="006049A8"/>
    <w:pPr>
      <w:widowControl/>
      <w:spacing w:beforeLines="50" w:afterLines="50"/>
    </w:pPr>
    <w:rPr>
      <w:rFonts w:ascii="Times New Roman" w:eastAsia="宋体" w:hAnsi="Times New Roman" w:cs="Times New Roman"/>
      <w:color w:val="000000"/>
      <w:szCs w:val="20"/>
    </w:rPr>
  </w:style>
  <w:style w:type="paragraph" w:customStyle="1" w:styleId="263">
    <w:name w:val="项目 2"/>
    <w:basedOn w:val="Normal"/>
    <w:semiHidden/>
    <w:qFormat/>
    <w:rsid w:val="006049A8"/>
    <w:pPr>
      <w:widowControl/>
      <w:tabs>
        <w:tab w:val="left" w:pos="1260"/>
      </w:tabs>
      <w:spacing w:beforeLines="50" w:afterLines="50"/>
      <w:ind w:left="1260" w:hanging="360"/>
    </w:pPr>
    <w:rPr>
      <w:rFonts w:ascii="黑体" w:eastAsia="宋体" w:hAnsi="Times New Roman" w:cs="Times New Roman"/>
      <w:color w:val="000000"/>
      <w:szCs w:val="24"/>
    </w:rPr>
  </w:style>
  <w:style w:type="paragraph" w:customStyle="1" w:styleId="264">
    <w:name w:val="项目2"/>
    <w:basedOn w:val="Normal"/>
    <w:qFormat/>
    <w:rsid w:val="006049A8"/>
    <w:pPr>
      <w:widowControl/>
      <w:tabs>
        <w:tab w:val="left" w:pos="840"/>
      </w:tabs>
      <w:spacing w:beforeLines="50" w:afterLines="50"/>
      <w:ind w:left="840"/>
    </w:pPr>
    <w:rPr>
      <w:rFonts w:ascii="Times New Roman" w:eastAsia="宋体" w:hAnsi="Times New Roman" w:cs="Times New Roman"/>
      <w:color w:val="000000"/>
      <w:szCs w:val="20"/>
    </w:rPr>
  </w:style>
  <w:style w:type="paragraph" w:customStyle="1" w:styleId="265">
    <w:name w:val="缺省文本:2"/>
    <w:basedOn w:val="Normal"/>
    <w:semiHidden/>
    <w:qFormat/>
    <w:rsid w:val="006049A8"/>
    <w:pPr>
      <w:widowControl/>
      <w:autoSpaceDE w:val="0"/>
      <w:autoSpaceDN w:val="0"/>
      <w:adjustRightInd w:val="0"/>
      <w:spacing w:beforeLines="50" w:afterLines="50"/>
      <w:ind w:firstLine="480"/>
      <w:jc w:val="left"/>
    </w:pPr>
    <w:rPr>
      <w:rFonts w:ascii="Times New Roman" w:eastAsia="宋体" w:hAnsi="Times New Roman" w:cs="Times New Roman"/>
      <w:color w:val="000000"/>
      <w:kern w:val="0"/>
      <w:szCs w:val="24"/>
    </w:rPr>
  </w:style>
  <w:style w:type="paragraph" w:customStyle="1" w:styleId="a412">
    <w:name w:val="表格横标题"/>
    <w:basedOn w:val="Normal"/>
    <w:semiHidden/>
    <w:qFormat/>
    <w:rsid w:val="006049A8"/>
    <w:pPr>
      <w:tabs>
        <w:tab w:val="left" w:pos="817"/>
      </w:tabs>
      <w:spacing w:beforeLines="20" w:afterLines="20" w:line="240" w:lineRule="auto"/>
      <w:jc w:val="center"/>
    </w:pPr>
    <w:rPr>
      <w:rFonts w:ascii="Times New Roman" w:eastAsia="黑体" w:hAnsi="宋体" w:cs="Times New Roman"/>
      <w:color w:val="000000"/>
      <w:szCs w:val="24"/>
    </w:rPr>
  </w:style>
  <w:style w:type="paragraph" w:customStyle="1" w:styleId="a413">
    <w:name w:val="居中黑体字"/>
    <w:basedOn w:val="Normal"/>
    <w:next w:val="Normal"/>
    <w:semiHidden/>
    <w:qFormat/>
    <w:rsid w:val="006049A8"/>
    <w:pPr>
      <w:widowControl/>
      <w:snapToGrid w:val="0"/>
      <w:jc w:val="center"/>
    </w:pPr>
    <w:rPr>
      <w:rFonts w:ascii="Times New Roman" w:eastAsia="新宋体" w:hAnsi="Times New Roman" w:cs="Times New Roman"/>
      <w:b/>
      <w:color w:val="000000"/>
      <w:szCs w:val="20"/>
    </w:rPr>
  </w:style>
  <w:style w:type="paragraph" w:customStyle="1" w:styleId="CharCharChar8">
    <w:name w:val="文字 Char Char Char"/>
    <w:basedOn w:val="Normal"/>
    <w:qFormat/>
    <w:rsid w:val="006049A8"/>
    <w:pPr>
      <w:widowControl/>
      <w:tabs>
        <w:tab w:val="left" w:pos="8520"/>
      </w:tabs>
      <w:spacing w:beforeLines="50" w:afterLines="50" w:line="312" w:lineRule="auto"/>
      <w:ind w:right="-210" w:firstLine="556"/>
    </w:pPr>
    <w:rPr>
      <w:rFonts w:ascii="宋体" w:eastAsia="宋体" w:hAnsi="Times New Roman" w:cs="Times New Roman"/>
      <w:color w:val="000000"/>
      <w:sz w:val="28"/>
      <w:szCs w:val="20"/>
    </w:rPr>
  </w:style>
  <w:style w:type="paragraph" w:customStyle="1" w:styleId="a414">
    <w:name w:val="第一章"/>
    <w:basedOn w:val="Normal"/>
    <w:semiHidden/>
    <w:qFormat/>
    <w:rsid w:val="006049A8"/>
    <w:pPr>
      <w:pageBreakBefore/>
      <w:widowControl/>
      <w:tabs>
        <w:tab w:val="left" w:pos="1134"/>
      </w:tabs>
      <w:spacing w:beforeLines="50" w:afterLines="100" w:line="276" w:lineRule="auto"/>
      <w:ind w:left="851"/>
      <w:jc w:val="left"/>
    </w:pPr>
    <w:rPr>
      <w:rFonts w:ascii="Times New Roman" w:eastAsia="黑体" w:hAnsi="Times New Roman" w:cs="Times New Roman"/>
      <w:b/>
      <w:color w:val="000000"/>
      <w:kern w:val="0"/>
      <w:sz w:val="32"/>
      <w:szCs w:val="22"/>
    </w:rPr>
  </w:style>
  <w:style w:type="paragraph" w:customStyle="1" w:styleId="a415">
    <w:name w:val="图片样式"/>
    <w:basedOn w:val="Normal"/>
    <w:semiHidden/>
    <w:qFormat/>
    <w:rsid w:val="006049A8"/>
    <w:pPr>
      <w:widowControl/>
      <w:spacing w:beforeLines="50" w:afterLines="50" w:line="320" w:lineRule="atLeast"/>
      <w:ind w:firstLine="480"/>
      <w:jc w:val="center"/>
    </w:pPr>
    <w:rPr>
      <w:rFonts w:ascii="宋体" w:eastAsia="宋体" w:hAnsi="Times New Roman" w:cs="Times New Roman"/>
      <w:color w:val="000000"/>
      <w:kern w:val="0"/>
      <w:sz w:val="22"/>
      <w:szCs w:val="22"/>
    </w:rPr>
  </w:style>
  <w:style w:type="paragraph" w:customStyle="1" w:styleId="a416">
    <w:name w:val="封面二"/>
    <w:basedOn w:val="Normal"/>
    <w:semiHidden/>
    <w:qFormat/>
    <w:rsid w:val="006049A8"/>
    <w:pPr>
      <w:widowControl/>
      <w:overflowPunct w:val="0"/>
      <w:autoSpaceDE w:val="0"/>
      <w:autoSpaceDN w:val="0"/>
      <w:adjustRightInd w:val="0"/>
      <w:snapToGrid w:val="0"/>
      <w:spacing w:before="120" w:after="120"/>
      <w:jc w:val="center"/>
      <w:textAlignment w:val="baseline"/>
    </w:pPr>
    <w:rPr>
      <w:rFonts w:ascii="Times New Roman" w:eastAsia="宋体" w:hAnsi="Times New Roman" w:cs="Times New Roman"/>
      <w:b/>
      <w:color w:val="000000"/>
      <w:kern w:val="0"/>
      <w:sz w:val="32"/>
      <w:szCs w:val="20"/>
    </w:rPr>
  </w:style>
  <w:style w:type="paragraph" w:customStyle="1" w:styleId="1152">
    <w:name w:val="段落1"/>
    <w:basedOn w:val="Normal"/>
    <w:semiHidden/>
    <w:qFormat/>
    <w:rsid w:val="006049A8"/>
    <w:pPr>
      <w:spacing w:after="120"/>
      <w:ind w:firstLine="420"/>
    </w:pPr>
    <w:rPr>
      <w:rFonts w:ascii="Times New Roman" w:eastAsia="宋体" w:hAnsi="Times New Roman" w:cs="Times New Roman"/>
      <w:color w:val="000000"/>
      <w:szCs w:val="20"/>
    </w:rPr>
  </w:style>
  <w:style w:type="paragraph" w:customStyle="1" w:styleId="a417">
    <w:name w:val="附件小标题"/>
    <w:basedOn w:val="Normal"/>
    <w:semiHidden/>
    <w:qFormat/>
    <w:rsid w:val="006049A8"/>
    <w:pPr>
      <w:tabs>
        <w:tab w:val="left" w:pos="1440"/>
        <w:tab w:val="left" w:pos="2238"/>
        <w:tab w:val="left" w:pos="2356"/>
      </w:tabs>
      <w:spacing w:line="240" w:lineRule="auto"/>
      <w:ind w:left="1984" w:hanging="708"/>
    </w:pPr>
    <w:rPr>
      <w:rFonts w:ascii="Times New Roman" w:eastAsia="宋体" w:hAnsi="Times New Roman" w:cs="Times New Roman"/>
      <w:color w:val="000000"/>
      <w:szCs w:val="24"/>
    </w:rPr>
  </w:style>
  <w:style w:type="paragraph" w:customStyle="1" w:styleId="a418">
    <w:name w:val="项符&gt;"/>
    <w:basedOn w:val="Normal"/>
    <w:semiHidden/>
    <w:qFormat/>
    <w:rsid w:val="006049A8"/>
    <w:rPr>
      <w:rFonts w:ascii="宋体" w:eastAsia="宋体" w:hAnsi="宋体" w:cs="Times New Roman"/>
      <w:color w:val="000000"/>
      <w:szCs w:val="30"/>
    </w:rPr>
  </w:style>
  <w:style w:type="paragraph" w:customStyle="1" w:styleId="a419">
    <w:name w:val="封面抬头标题"/>
    <w:basedOn w:val="Normal"/>
    <w:semiHidden/>
    <w:qFormat/>
    <w:rsid w:val="006049A8"/>
    <w:pPr>
      <w:spacing w:after="120" w:line="480" w:lineRule="auto"/>
    </w:pPr>
    <w:rPr>
      <w:rFonts w:ascii="Times New Roman" w:eastAsia="宋体" w:hAnsi="Times New Roman" w:cs="Times New Roman"/>
      <w:color w:val="000000"/>
      <w:szCs w:val="24"/>
    </w:rPr>
  </w:style>
  <w:style w:type="paragraph" w:customStyle="1" w:styleId="a420">
    <w:name w:val="文本标题"/>
    <w:basedOn w:val="Normal"/>
    <w:semiHidden/>
    <w:qFormat/>
    <w:rsid w:val="006049A8"/>
    <w:pPr>
      <w:adjustRightInd w:val="0"/>
      <w:snapToGrid w:val="0"/>
      <w:jc w:val="center"/>
    </w:pPr>
    <w:rPr>
      <w:rFonts w:ascii="Times New Roman" w:eastAsia="宋体" w:hAnsi="Times New Roman" w:cs="Times New Roman"/>
      <w:b/>
      <w:bCs/>
      <w:snapToGrid w:val="0"/>
      <w:color w:val="000000"/>
      <w:spacing w:val="20"/>
      <w:sz w:val="52"/>
      <w:szCs w:val="20"/>
    </w:rPr>
  </w:style>
  <w:style w:type="paragraph" w:customStyle="1" w:styleId="1153">
    <w:name w:val="无编号标题1"/>
    <w:basedOn w:val="Heading1"/>
    <w:semiHidden/>
    <w:qFormat/>
    <w:rsid w:val="006049A8"/>
    <w:pPr>
      <w:pageBreakBefore/>
      <w:widowControl/>
      <w:numPr>
        <w:numId w:val="0"/>
      </w:numPr>
      <w:tabs>
        <w:tab w:val="left" w:pos="142"/>
        <w:tab w:val="left" w:pos="425"/>
        <w:tab w:val="left" w:pos="560"/>
      </w:tabs>
      <w:spacing w:before="0" w:beforeLines="800" w:after="0" w:afterLines="400" w:line="240" w:lineRule="auto"/>
      <w:contextualSpacing/>
      <w:jc w:val="right"/>
    </w:pPr>
    <w:rPr>
      <w:rFonts w:ascii="Arial" w:eastAsia="黑体" w:hAnsi="Arial" w:cs="Arial"/>
      <w:bCs w:val="0"/>
      <w:kern w:val="0"/>
      <w:sz w:val="28"/>
      <w:szCs w:val="28"/>
    </w:rPr>
  </w:style>
  <w:style w:type="paragraph" w:customStyle="1" w:styleId="a421">
    <w:name w:val="石怀正文"/>
    <w:basedOn w:val="Normal"/>
    <w:semiHidden/>
    <w:qFormat/>
    <w:rsid w:val="006049A8"/>
    <w:pPr>
      <w:spacing w:line="579" w:lineRule="exact"/>
    </w:pPr>
    <w:rPr>
      <w:rFonts w:ascii="仿宋_GB2312" w:eastAsia="仿宋_GB2312" w:hAnsi="Times New Roman" w:cs="Times New Roman"/>
      <w:color w:val="000000"/>
      <w:sz w:val="32"/>
      <w:szCs w:val="32"/>
    </w:rPr>
  </w:style>
  <w:style w:type="paragraph" w:customStyle="1" w:styleId="a422">
    <w:name w:val="插 图"/>
    <w:basedOn w:val="Normal"/>
    <w:semiHidden/>
    <w:qFormat/>
    <w:rsid w:val="006049A8"/>
    <w:pPr>
      <w:jc w:val="center"/>
    </w:pPr>
    <w:rPr>
      <w:rFonts w:ascii="Georgia" w:eastAsia="宋体" w:hAnsi="Georgia" w:cs="Times New Roman"/>
      <w:color w:val="000000"/>
      <w:szCs w:val="24"/>
    </w:rPr>
  </w:style>
  <w:style w:type="paragraph" w:customStyle="1" w:styleId="a423">
    <w:name w:val="第四级标题"/>
    <w:basedOn w:val="Normal"/>
    <w:semiHidden/>
    <w:qFormat/>
    <w:rsid w:val="006049A8"/>
    <w:pPr>
      <w:tabs>
        <w:tab w:val="left" w:pos="576"/>
        <w:tab w:val="left" w:pos="1260"/>
      </w:tabs>
      <w:spacing w:beforeLines="50" w:line="300" w:lineRule="auto"/>
      <w:ind w:left="576" w:hanging="1260" w:firstLineChars="225"/>
      <w:outlineLvl w:val="1"/>
    </w:pPr>
    <w:rPr>
      <w:rFonts w:ascii="Times New Roman" w:eastAsia="宋体" w:hAnsi="Times New Roman" w:cs="Times New Roman"/>
      <w:b/>
      <w:color w:val="000000"/>
      <w:sz w:val="28"/>
      <w:szCs w:val="28"/>
    </w:rPr>
  </w:style>
  <w:style w:type="paragraph" w:customStyle="1" w:styleId="338">
    <w:name w:val="标题3下正文"/>
    <w:basedOn w:val="Normal"/>
    <w:semiHidden/>
    <w:qFormat/>
    <w:rsid w:val="006049A8"/>
    <w:pPr>
      <w:widowControl/>
      <w:adjustRightInd w:val="0"/>
      <w:spacing w:line="360" w:lineRule="atLeast"/>
      <w:ind w:left="425" w:firstLine="425"/>
    </w:pPr>
    <w:rPr>
      <w:rFonts w:ascii="Times New Roman" w:eastAsia="楷体_GB2312" w:hAnsi="Chn JSong SG" w:cs="Times New Roman"/>
      <w:color w:val="000000"/>
      <w:kern w:val="0"/>
      <w:szCs w:val="18"/>
    </w:rPr>
  </w:style>
  <w:style w:type="paragraph" w:customStyle="1" w:styleId="a424">
    <w:name w:val="其它内容"/>
    <w:basedOn w:val="Normal"/>
    <w:semiHidden/>
    <w:qFormat/>
    <w:rsid w:val="006049A8"/>
    <w:pPr>
      <w:spacing w:line="440" w:lineRule="exact"/>
    </w:pPr>
    <w:rPr>
      <w:rFonts w:ascii="Times New Roman" w:eastAsia="新宋体" w:hAnsi="Times New Roman" w:cs="Times New Roman"/>
      <w:color w:val="000000"/>
      <w:szCs w:val="24"/>
    </w:rPr>
  </w:style>
  <w:style w:type="paragraph" w:customStyle="1" w:styleId="a425">
    <w:name w:val="说明标题一"/>
    <w:basedOn w:val="Normal"/>
    <w:semiHidden/>
    <w:qFormat/>
    <w:rsid w:val="006049A8"/>
    <w:pPr>
      <w:ind w:firstLine="640"/>
      <w:outlineLvl w:val="0"/>
    </w:pPr>
    <w:rPr>
      <w:rFonts w:ascii="黑体" w:eastAsia="黑体" w:hAnsi="Times New Roman" w:cs="Times New Roman"/>
      <w:color w:val="000000"/>
      <w:sz w:val="32"/>
      <w:szCs w:val="32"/>
    </w:rPr>
  </w:style>
  <w:style w:type="paragraph" w:customStyle="1" w:styleId="a426">
    <w:name w:val="文本"/>
    <w:basedOn w:val="Normal"/>
    <w:semiHidden/>
    <w:qFormat/>
    <w:rsid w:val="006049A8"/>
    <w:pPr>
      <w:ind w:firstLine="640"/>
    </w:pPr>
    <w:rPr>
      <w:rFonts w:ascii="仿宋_GB2312" w:eastAsia="仿宋_GB2312" w:hAnsi="Times New Roman" w:cs="Times New Roman"/>
      <w:bCs/>
      <w:color w:val="000000"/>
      <w:sz w:val="32"/>
      <w:szCs w:val="24"/>
    </w:rPr>
  </w:style>
  <w:style w:type="paragraph" w:customStyle="1" w:styleId="a427">
    <w:name w:val="图片注释"/>
    <w:basedOn w:val="Normal"/>
    <w:next w:val="Normal"/>
    <w:semiHidden/>
    <w:qFormat/>
    <w:rsid w:val="006049A8"/>
    <w:pPr>
      <w:tabs>
        <w:tab w:val="left" w:pos="567"/>
        <w:tab w:val="left" w:pos="964"/>
      </w:tabs>
      <w:spacing w:line="240" w:lineRule="auto"/>
      <w:ind w:left="964" w:hanging="482"/>
      <w:jc w:val="center"/>
    </w:pPr>
    <w:rPr>
      <w:rFonts w:ascii="Times New Roman" w:eastAsia="宋体" w:hAnsi="Times New Roman" w:cs="Times New Roman"/>
      <w:b/>
      <w:color w:val="000000"/>
      <w:szCs w:val="20"/>
    </w:rPr>
  </w:style>
  <w:style w:type="paragraph" w:customStyle="1" w:styleId="266">
    <w:name w:val="素材2"/>
    <w:basedOn w:val="Normal"/>
    <w:semiHidden/>
    <w:qFormat/>
    <w:rsid w:val="006049A8"/>
    <w:pPr>
      <w:snapToGrid w:val="0"/>
      <w:spacing w:after="80" w:line="480" w:lineRule="atLeast"/>
      <w:ind w:left="403" w:firstLine="539"/>
    </w:pPr>
    <w:rPr>
      <w:rFonts w:ascii="宋体" w:eastAsia="楷体_GB2312" w:hAnsi="Times New Roman" w:cs="Times New Roman"/>
      <w:color w:val="000000"/>
      <w:kern w:val="52"/>
      <w:sz w:val="27"/>
      <w:szCs w:val="20"/>
    </w:rPr>
  </w:style>
  <w:style w:type="paragraph" w:customStyle="1" w:styleId="a428">
    <w:name w:val="项目列表"/>
    <w:basedOn w:val="Normal"/>
    <w:semiHidden/>
    <w:qFormat/>
    <w:rsid w:val="006049A8"/>
    <w:pPr>
      <w:widowControl/>
      <w:ind w:firstLine="192" w:firstLineChars="192"/>
      <w:jc w:val="left"/>
    </w:pPr>
    <w:rPr>
      <w:rFonts w:ascii="Times New Roman" w:eastAsia="宋体" w:hAnsi="Times New Roman" w:cs="宋体"/>
      <w:color w:val="000000"/>
      <w:kern w:val="0"/>
      <w:sz w:val="28"/>
      <w:szCs w:val="20"/>
    </w:rPr>
  </w:style>
  <w:style w:type="paragraph" w:customStyle="1" w:styleId="a429">
    <w:name w:val="第二级标题"/>
    <w:basedOn w:val="Normal"/>
    <w:next w:val="Normal"/>
    <w:semiHidden/>
    <w:qFormat/>
    <w:rsid w:val="006049A8"/>
    <w:rPr>
      <w:rFonts w:ascii="Times New Roman" w:eastAsia="宋体" w:hAnsi="Times New Roman" w:cs="Times New Roman"/>
      <w:b/>
      <w:color w:val="000080"/>
      <w:sz w:val="32"/>
      <w:szCs w:val="24"/>
    </w:rPr>
  </w:style>
  <w:style w:type="paragraph" w:customStyle="1" w:styleId="ParaCharCharCharCharCharCharCharCharCharCharCharCharCharCharChar">
    <w:name w:val="默认段落字体 Para Char Char Char Char Char Char Char Char Char Char Char Char Char Char Char"/>
    <w:basedOn w:val="DocumentMap"/>
    <w:semiHidden/>
    <w:qFormat/>
    <w:rsid w:val="006049A8"/>
    <w:pPr>
      <w:snapToGrid w:val="0"/>
      <w:spacing w:line="240" w:lineRule="auto"/>
      <w:ind w:firstLine="0" w:firstLineChars="0"/>
    </w:pPr>
    <w:rPr>
      <w:rFonts w:ascii="Tahoma" w:hAnsi="Tahoma"/>
      <w:color w:val="000000"/>
      <w:szCs w:val="24"/>
    </w:rPr>
  </w:style>
  <w:style w:type="paragraph" w:customStyle="1" w:styleId="a430">
    <w:name w:val="封面正标题"/>
    <w:basedOn w:val="Normal"/>
    <w:semiHidden/>
    <w:qFormat/>
    <w:rsid w:val="006049A8"/>
    <w:pPr>
      <w:snapToGrid w:val="0"/>
      <w:spacing w:beforeLines="100" w:afterLines="100" w:line="240" w:lineRule="auto"/>
      <w:jc w:val="center"/>
    </w:pPr>
    <w:rPr>
      <w:rFonts w:ascii="Times New Roman" w:eastAsia="黑体" w:hAnsi="Times New Roman" w:cs="Times New Roman"/>
      <w:color w:val="000000"/>
      <w:sz w:val="52"/>
      <w:szCs w:val="20"/>
    </w:rPr>
  </w:style>
  <w:style w:type="paragraph" w:customStyle="1" w:styleId="a431">
    <w:name w:val="梒?盘?"/>
    <w:basedOn w:val="Normal"/>
    <w:qFormat/>
    <w:rsid w:val="006049A8"/>
    <w:pPr>
      <w:tabs>
        <w:tab w:val="left" w:pos="1400"/>
      </w:tabs>
      <w:spacing w:line="240" w:lineRule="auto"/>
      <w:ind w:left="1400"/>
    </w:pPr>
    <w:rPr>
      <w:rFonts w:ascii="Times New Roman" w:eastAsia="宋体" w:hAnsi="Times New Roman" w:cs="Times New Roman"/>
      <w:color w:val="000000"/>
      <w:szCs w:val="24"/>
    </w:rPr>
  </w:style>
  <w:style w:type="paragraph" w:customStyle="1" w:styleId="ParaCharCharCharCharCharCharCharCharCharCharCharCharCharCharChar1Char">
    <w:name w:val="默认段落字体 Para Char Char Char Char Char Char Char Char Char Char Char Char Char Char Char1 Char"/>
    <w:basedOn w:val="Heading4"/>
    <w:semiHidden/>
    <w:qFormat/>
    <w:rsid w:val="006049A8"/>
    <w:pPr>
      <w:numPr>
        <w:numId w:val="0"/>
      </w:numPr>
      <w:tabs>
        <w:tab w:val="left" w:pos="425"/>
      </w:tabs>
      <w:snapToGrid w:val="0"/>
      <w:spacing w:before="0" w:after="0" w:line="376" w:lineRule="auto"/>
      <w:ind w:left="864" w:hanging="864"/>
    </w:pPr>
    <w:rPr>
      <w:rFonts w:ascii="Tahoma" w:eastAsia="黑体" w:hAnsi="Tahoma" w:cs="Times New Roman"/>
      <w:b w:val="0"/>
      <w:color w:val="000000"/>
      <w:sz w:val="24"/>
    </w:rPr>
  </w:style>
  <w:style w:type="paragraph" w:customStyle="1" w:styleId="339">
    <w:name w:val="标文3"/>
    <w:basedOn w:val="Normal"/>
    <w:semiHidden/>
    <w:qFormat/>
    <w:rsid w:val="006049A8"/>
    <w:pPr>
      <w:widowControl/>
      <w:spacing w:line="300" w:lineRule="auto"/>
      <w:ind w:left="567" w:firstLine="539"/>
      <w:jc w:val="left"/>
    </w:pPr>
    <w:rPr>
      <w:rFonts w:ascii="宋体" w:eastAsia="宋体" w:hAnsi="Times New Roman" w:cs="Times New Roman"/>
      <w:color w:val="000000"/>
      <w:kern w:val="0"/>
      <w:sz w:val="28"/>
      <w:szCs w:val="20"/>
    </w:rPr>
  </w:style>
  <w:style w:type="paragraph" w:customStyle="1" w:styleId="a432">
    <w:name w:val="封面书名"/>
    <w:semiHidden/>
    <w:qFormat/>
    <w:rsid w:val="006049A8"/>
    <w:pPr>
      <w:spacing w:before="120" w:after="120" w:line="360" w:lineRule="auto"/>
      <w:jc w:val="center"/>
    </w:pPr>
    <w:rPr>
      <w:rFonts w:ascii="Arial" w:eastAsia="黑体" w:hAnsi="Arial" w:cs="Times New Roman"/>
      <w:b/>
      <w:kern w:val="0"/>
      <w:sz w:val="48"/>
      <w:szCs w:val="20"/>
    </w:rPr>
  </w:style>
  <w:style w:type="paragraph" w:customStyle="1" w:styleId="s">
    <w:name w:val="图表s"/>
    <w:basedOn w:val="a159"/>
    <w:next w:val="a159"/>
    <w:semiHidden/>
    <w:qFormat/>
    <w:rsid w:val="006049A8"/>
    <w:pPr>
      <w:widowControl/>
      <w:spacing w:line="360" w:lineRule="auto"/>
      <w:ind w:firstLine="225" w:firstLineChars="225"/>
      <w:outlineLvl w:val="6"/>
    </w:pPr>
    <w:rPr>
      <w:rFonts w:ascii="Times New Roman" w:eastAsia="黑体"/>
      <w:kern w:val="0"/>
      <w:sz w:val="21"/>
    </w:rPr>
  </w:style>
  <w:style w:type="paragraph" w:customStyle="1" w:styleId="-30">
    <w:name w:val="文档-标题3"/>
    <w:basedOn w:val="Normal"/>
    <w:next w:val="Normal"/>
    <w:semiHidden/>
    <w:qFormat/>
    <w:rsid w:val="006049A8"/>
    <w:pPr>
      <w:keepNext/>
      <w:keepLines/>
      <w:tabs>
        <w:tab w:val="left" w:pos="1260"/>
      </w:tabs>
      <w:snapToGrid w:val="0"/>
      <w:spacing w:before="260" w:after="260" w:line="416" w:lineRule="auto"/>
      <w:ind w:left="1260"/>
      <w:jc w:val="left"/>
      <w:outlineLvl w:val="2"/>
    </w:pPr>
    <w:rPr>
      <w:rFonts w:ascii="Times New Roman" w:eastAsia="新宋体" w:hAnsi="新宋体" w:cs="Times New Roman"/>
      <w:b/>
      <w:bCs/>
      <w:color w:val="7030A0"/>
      <w:sz w:val="32"/>
      <w:szCs w:val="32"/>
    </w:rPr>
  </w:style>
  <w:style w:type="paragraph" w:customStyle="1" w:styleId="-9">
    <w:name w:val="签名 - 公司"/>
    <w:basedOn w:val="Signature"/>
    <w:next w:val="a399"/>
    <w:semiHidden/>
    <w:qFormat/>
    <w:rsid w:val="006049A8"/>
    <w:pPr>
      <w:keepNext/>
      <w:widowControl/>
      <w:tabs>
        <w:tab w:val="left" w:pos="600"/>
        <w:tab w:val="left" w:pos="960"/>
        <w:tab w:val="left" w:pos="1080"/>
      </w:tabs>
      <w:overflowPunct w:val="0"/>
      <w:ind w:left="0" w:right="28" w:firstLine="480" w:leftChars="0"/>
      <w:jc w:val="right"/>
    </w:pPr>
    <w:rPr>
      <w:rFonts w:ascii="宋体" w:hAnsi="宋体"/>
      <w:kern w:val="0"/>
      <w:szCs w:val="20"/>
    </w:rPr>
  </w:style>
  <w:style w:type="paragraph" w:customStyle="1" w:styleId="ParaCharCharCharCharCharCharCharCharCharCharCharCharCharCharCharCharCharChar">
    <w:name w:val="默认段落字体 Para Char Char Char Char Char Char Char Char Char Char Char Char Char Char Char Char Char Char"/>
    <w:basedOn w:val="DocumentMap"/>
    <w:semiHidden/>
    <w:qFormat/>
    <w:rsid w:val="006049A8"/>
    <w:pPr>
      <w:spacing w:line="240" w:lineRule="auto"/>
      <w:ind w:firstLine="0" w:firstLineChars="0"/>
    </w:pPr>
    <w:rPr>
      <w:rFonts w:ascii="Tahoma" w:hAnsi="Tahoma"/>
      <w:color w:val="000000"/>
      <w:szCs w:val="24"/>
    </w:rPr>
  </w:style>
  <w:style w:type="paragraph" w:customStyle="1" w:styleId="2B">
    <w:name w:val="标题2B"/>
    <w:basedOn w:val="Heading2"/>
    <w:semiHidden/>
    <w:qFormat/>
    <w:rsid w:val="006049A8"/>
    <w:pPr>
      <w:numPr>
        <w:numId w:val="0"/>
      </w:numPr>
      <w:tabs>
        <w:tab w:val="left" w:pos="425"/>
        <w:tab w:val="left" w:pos="1298"/>
      </w:tabs>
      <w:overflowPunct w:val="0"/>
      <w:autoSpaceDE w:val="0"/>
      <w:autoSpaceDN w:val="0"/>
      <w:adjustRightInd w:val="0"/>
      <w:spacing w:before="0" w:after="0" w:line="240" w:lineRule="atLeast"/>
      <w:jc w:val="left"/>
      <w:textAlignment w:val="baseline"/>
    </w:pPr>
    <w:rPr>
      <w:rFonts w:ascii="宋体" w:eastAsia="宋体" w:hAnsi="Times New Roman" w:cs="Times New Roman"/>
      <w:bCs w:val="0"/>
      <w:spacing w:val="20"/>
      <w:kern w:val="0"/>
      <w:sz w:val="24"/>
      <w:szCs w:val="20"/>
    </w:rPr>
  </w:style>
  <w:style w:type="paragraph" w:customStyle="1" w:styleId="a433">
    <w:name w:val="数字标题"/>
    <w:basedOn w:val="Normal"/>
    <w:semiHidden/>
    <w:qFormat/>
    <w:rsid w:val="006049A8"/>
    <w:pPr>
      <w:tabs>
        <w:tab w:val="left" w:pos="1191"/>
      </w:tabs>
      <w:autoSpaceDE w:val="0"/>
      <w:autoSpaceDN w:val="0"/>
      <w:adjustRightInd w:val="0"/>
      <w:ind w:left="1191" w:hanging="511"/>
      <w:textAlignment w:val="baseline"/>
    </w:pPr>
    <w:rPr>
      <w:rFonts w:ascii="宋体" w:eastAsia="宋体" w:hAnsi="Times New Roman" w:cs="Times New Roman"/>
      <w:color w:val="000000"/>
      <w:sz w:val="28"/>
      <w:szCs w:val="20"/>
    </w:rPr>
  </w:style>
  <w:style w:type="paragraph" w:customStyle="1" w:styleId="a434">
    <w:name w:val="可研正文"/>
    <w:basedOn w:val="Normal"/>
    <w:link w:val="Char162"/>
    <w:qFormat/>
    <w:rsid w:val="006049A8"/>
    <w:pPr>
      <w:spacing w:line="440" w:lineRule="exact"/>
      <w:ind w:firstLine="567"/>
    </w:pPr>
    <w:rPr>
      <w:rFonts w:ascii="仿宋_GB2312" w:eastAsia="仿宋_GB2312" w:hAnsi="Times New Roman" w:cs="Times New Roman"/>
      <w:color w:val="000000"/>
      <w:sz w:val="28"/>
      <w:szCs w:val="20"/>
    </w:rPr>
  </w:style>
  <w:style w:type="paragraph" w:customStyle="1" w:styleId="a435">
    <w:name w:val="图文字体"/>
    <w:basedOn w:val="Normal"/>
    <w:semiHidden/>
    <w:qFormat/>
    <w:rsid w:val="006049A8"/>
    <w:pPr>
      <w:spacing w:line="240" w:lineRule="auto"/>
    </w:pPr>
    <w:rPr>
      <w:rFonts w:ascii="宋体" w:eastAsia="宋体" w:hAnsi="宋体" w:cs="Times New Roman"/>
      <w:color w:val="000000"/>
      <w:szCs w:val="20"/>
    </w:rPr>
  </w:style>
  <w:style w:type="paragraph" w:customStyle="1" w:styleId="CharChar40">
    <w:name w:val="广地弱正文 Char Char"/>
    <w:basedOn w:val="Normal"/>
    <w:semiHidden/>
    <w:qFormat/>
    <w:rsid w:val="006049A8"/>
    <w:pPr>
      <w:spacing w:line="480" w:lineRule="exact"/>
      <w:ind w:firstLine="454"/>
    </w:pPr>
    <w:rPr>
      <w:rFonts w:ascii="Times New Roman" w:eastAsia="仿宋_GB2312" w:hAnsi="Times New Roman" w:cs="Times New Roman"/>
      <w:color w:val="000000"/>
      <w:szCs w:val="24"/>
    </w:rPr>
  </w:style>
  <w:style w:type="paragraph" w:customStyle="1" w:styleId="a436">
    <w:name w:val="表格说明"/>
    <w:basedOn w:val="Normal"/>
    <w:semiHidden/>
    <w:qFormat/>
    <w:rsid w:val="006049A8"/>
    <w:pPr>
      <w:spacing w:beforeLines="100" w:line="288" w:lineRule="auto"/>
      <w:ind w:firstLine="225" w:firstLineChars="225"/>
      <w:jc w:val="left"/>
    </w:pPr>
    <w:rPr>
      <w:rFonts w:ascii="Times New Roman" w:eastAsia="仿宋_GB2312" w:hAnsi="Times New Roman" w:cs="Times New Roman"/>
      <w:color w:val="000000"/>
      <w:szCs w:val="24"/>
    </w:rPr>
  </w:style>
  <w:style w:type="paragraph" w:customStyle="1" w:styleId="a437">
    <w:name w:val="清除格式"/>
    <w:basedOn w:val="Normal"/>
    <w:semiHidden/>
    <w:qFormat/>
    <w:rsid w:val="006049A8"/>
    <w:pPr>
      <w:keepNext/>
      <w:keepLines/>
      <w:tabs>
        <w:tab w:val="left" w:pos="576"/>
      </w:tabs>
      <w:spacing w:before="156" w:after="156" w:line="415" w:lineRule="auto"/>
      <w:ind w:left="567" w:right="-512" w:hanging="567" w:rightChars="-244"/>
      <w:outlineLvl w:val="1"/>
    </w:pPr>
    <w:rPr>
      <w:rFonts w:ascii="Arial" w:eastAsia="黑体" w:hAnsi="Arial" w:cs="宋体"/>
      <w:b/>
      <w:bCs/>
      <w:color w:val="000000"/>
      <w:kern w:val="44"/>
      <w:sz w:val="32"/>
      <w:szCs w:val="20"/>
    </w:rPr>
  </w:style>
  <w:style w:type="paragraph" w:customStyle="1" w:styleId="519">
    <w:name w:val="题注5"/>
    <w:basedOn w:val="Normal"/>
    <w:next w:val="Caption"/>
    <w:semiHidden/>
    <w:qFormat/>
    <w:rsid w:val="006049A8"/>
    <w:pPr>
      <w:ind w:firstLine="225" w:firstLineChars="225"/>
      <w:jc w:val="center"/>
    </w:pPr>
    <w:rPr>
      <w:rFonts w:ascii="Times New Roman" w:eastAsia="宋体" w:hAnsi="Times New Roman" w:cs="Times New Roman"/>
      <w:b/>
      <w:color w:val="000000"/>
      <w:szCs w:val="24"/>
    </w:rPr>
  </w:style>
  <w:style w:type="paragraph" w:customStyle="1" w:styleId="a438">
    <w:name w:val="列举项目"/>
    <w:basedOn w:val="Normal"/>
    <w:semiHidden/>
    <w:qFormat/>
    <w:rsid w:val="006049A8"/>
    <w:pPr>
      <w:widowControl/>
      <w:jc w:val="left"/>
    </w:pPr>
    <w:rPr>
      <w:rFonts w:ascii="宋体" w:eastAsia="宋体" w:hAnsi="宋体" w:cs="宋体"/>
      <w:color w:val="000000"/>
      <w:kern w:val="0"/>
      <w:szCs w:val="20"/>
    </w:rPr>
  </w:style>
  <w:style w:type="paragraph" w:customStyle="1" w:styleId="a439">
    <w:name w:val="表正文左"/>
    <w:semiHidden/>
    <w:qFormat/>
    <w:rsid w:val="006049A8"/>
    <w:rPr>
      <w:rFonts w:ascii="Arial" w:eastAsia="宋体" w:hAnsi="Arial" w:cs="Times New Roman"/>
      <w:sz w:val="18"/>
      <w:szCs w:val="24"/>
    </w:rPr>
  </w:style>
  <w:style w:type="paragraph" w:customStyle="1" w:styleId="a440">
    <w:name w:val="附正文"/>
    <w:basedOn w:val="Normal"/>
    <w:semiHidden/>
    <w:qFormat/>
    <w:rsid w:val="006049A8"/>
    <w:pPr>
      <w:spacing w:beforeLines="50" w:afterLines="50" w:line="280" w:lineRule="exact"/>
    </w:pPr>
    <w:rPr>
      <w:rFonts w:ascii="Times New Roman" w:eastAsia="宋体" w:hAnsi="Times New Roman" w:cs="Times New Roman"/>
      <w:b/>
      <w:color w:val="000000"/>
      <w:spacing w:val="-16"/>
      <w:kern w:val="0"/>
      <w:szCs w:val="24"/>
      <w:lang w:eastAsia="zh-TW"/>
    </w:rPr>
  </w:style>
  <w:style w:type="paragraph" w:customStyle="1" w:styleId="a441">
    <w:name w:val="表格字"/>
    <w:basedOn w:val="Normal"/>
    <w:semiHidden/>
    <w:qFormat/>
    <w:rsid w:val="006049A8"/>
    <w:pPr>
      <w:spacing w:line="240" w:lineRule="auto"/>
    </w:pPr>
    <w:rPr>
      <w:rFonts w:ascii="Times New Roman" w:eastAsia="宋体" w:hAnsi="Times New Roman" w:cs="Times New Roman"/>
      <w:color w:val="000000"/>
      <w:sz w:val="28"/>
      <w:szCs w:val="20"/>
    </w:rPr>
  </w:style>
  <w:style w:type="paragraph" w:customStyle="1" w:styleId="a442">
    <w:name w:val="图文居中"/>
    <w:basedOn w:val="Normal"/>
    <w:semiHidden/>
    <w:qFormat/>
    <w:rsid w:val="006049A8"/>
    <w:pPr>
      <w:jc w:val="center"/>
    </w:pPr>
    <w:rPr>
      <w:rFonts w:ascii="Times New Roman" w:eastAsia="黑体" w:hAnsi="Times New Roman" w:cs="宋体"/>
      <w:b/>
      <w:color w:val="000000"/>
      <w:szCs w:val="20"/>
    </w:rPr>
  </w:style>
  <w:style w:type="paragraph" w:customStyle="1" w:styleId="a443">
    <w:name w:val="规划正文"/>
    <w:basedOn w:val="Normal"/>
    <w:semiHidden/>
    <w:qFormat/>
    <w:rsid w:val="006049A8"/>
    <w:pPr>
      <w:snapToGrid w:val="0"/>
      <w:spacing w:afterLines="50"/>
      <w:ind w:firstLine="560"/>
    </w:pPr>
    <w:rPr>
      <w:rFonts w:ascii="仿宋_GB2312" w:eastAsia="仿宋_GB2312" w:hAnsi="Times New Roman" w:cs="Times New Roman"/>
      <w:color w:val="000000"/>
      <w:sz w:val="28"/>
      <w:szCs w:val="28"/>
    </w:rPr>
  </w:style>
  <w:style w:type="paragraph" w:customStyle="1" w:styleId="a444">
    <w:name w:val="表格（小四号字）"/>
    <w:basedOn w:val="Normal"/>
    <w:semiHidden/>
    <w:qFormat/>
    <w:rsid w:val="006049A8"/>
    <w:pPr>
      <w:keepNext/>
      <w:adjustRightInd w:val="0"/>
      <w:spacing w:line="240" w:lineRule="auto"/>
      <w:jc w:val="center"/>
      <w:textAlignment w:val="baseline"/>
    </w:pPr>
    <w:rPr>
      <w:rFonts w:ascii="宋体" w:eastAsia="宋体" w:hAnsi="宋体" w:cs="Times New Roman"/>
      <w:color w:val="000000"/>
      <w:kern w:val="0"/>
      <w:szCs w:val="20"/>
      <w:lang w:val="en-GB"/>
    </w:rPr>
  </w:style>
  <w:style w:type="paragraph" w:customStyle="1" w:styleId="340">
    <w:name w:val="第3分级"/>
    <w:basedOn w:val="Normal"/>
    <w:semiHidden/>
    <w:qFormat/>
    <w:rsid w:val="006049A8"/>
    <w:pPr>
      <w:adjustRightInd w:val="0"/>
      <w:snapToGrid w:val="0"/>
      <w:spacing w:line="240" w:lineRule="auto"/>
      <w:ind w:left="1080" w:hanging="600" w:leftChars="200" w:hangingChars="250"/>
    </w:pPr>
    <w:rPr>
      <w:rFonts w:ascii="Swis721 LtCn BT" w:eastAsia="PMingLiU" w:hAnsi="Swis721 LtCn BT" w:cs="Times New Roman"/>
      <w:color w:val="000000"/>
      <w:szCs w:val="24"/>
    </w:rPr>
  </w:style>
  <w:style w:type="paragraph" w:customStyle="1" w:styleId="a445">
    <w:name w:val="封面命名"/>
    <w:basedOn w:val="Normal"/>
    <w:semiHidden/>
    <w:qFormat/>
    <w:rsid w:val="006049A8"/>
    <w:pPr>
      <w:autoSpaceDE w:val="0"/>
      <w:autoSpaceDN w:val="0"/>
      <w:adjustRightInd w:val="0"/>
      <w:spacing w:before="120" w:after="120"/>
      <w:jc w:val="center"/>
      <w:textAlignment w:val="baseline"/>
    </w:pPr>
    <w:rPr>
      <w:rFonts w:ascii="宋体" w:eastAsia="宋体" w:hAnsi="Arial" w:cs="Times New Roman"/>
      <w:b/>
      <w:color w:val="000000"/>
      <w:kern w:val="0"/>
      <w:sz w:val="52"/>
      <w:szCs w:val="20"/>
    </w:rPr>
  </w:style>
  <w:style w:type="paragraph" w:customStyle="1" w:styleId="a446">
    <w:name w:val="框文"/>
    <w:basedOn w:val="Normal"/>
    <w:semiHidden/>
    <w:qFormat/>
    <w:rsid w:val="006049A8"/>
    <w:pPr>
      <w:snapToGrid w:val="0"/>
      <w:spacing w:line="240" w:lineRule="auto"/>
      <w:jc w:val="center"/>
    </w:pPr>
    <w:rPr>
      <w:rFonts w:ascii="Times New Roman" w:eastAsia="宋体" w:hAnsi="Times New Roman" w:cs="Times New Roman"/>
      <w:color w:val="000000"/>
      <w:szCs w:val="20"/>
    </w:rPr>
  </w:style>
  <w:style w:type="paragraph" w:customStyle="1" w:styleId="ParaCharCharChar">
    <w:name w:val="默认段落字体 Para Char Char Char"/>
    <w:basedOn w:val="Normal"/>
    <w:qFormat/>
    <w:rsid w:val="006049A8"/>
    <w:pPr>
      <w:widowControl/>
      <w:tabs>
        <w:tab w:val="left" w:pos="3360"/>
      </w:tabs>
      <w:spacing w:before="80" w:after="80" w:line="240" w:lineRule="auto"/>
      <w:ind w:left="3360" w:hanging="420"/>
    </w:pPr>
    <w:rPr>
      <w:rFonts w:ascii="Arial" w:eastAsia="宋体" w:hAnsi="Arial" w:cs="Arial"/>
      <w:color w:val="000000"/>
      <w:sz w:val="20"/>
      <w:szCs w:val="24"/>
    </w:rPr>
  </w:style>
  <w:style w:type="paragraph" w:customStyle="1" w:styleId="ParaCharCharCharCharCharCharCharCharCharCharCharCharCharCharCharCharCharCharCharCharChar">
    <w:name w:val="默认段落字体 Para Char Char Char Char Char Char Char Char Char Char Char Char Char Char Char Char Char Char Char Char Char"/>
    <w:basedOn w:val="DocumentMap"/>
    <w:semiHidden/>
    <w:qFormat/>
    <w:rsid w:val="006049A8"/>
    <w:pPr>
      <w:spacing w:line="240" w:lineRule="auto"/>
      <w:ind w:firstLine="0" w:firstLineChars="0"/>
    </w:pPr>
    <w:rPr>
      <w:rFonts w:ascii="Tahoma" w:hAnsi="Tahoma"/>
      <w:color w:val="000000"/>
      <w:szCs w:val="24"/>
    </w:rPr>
  </w:style>
  <w:style w:type="paragraph" w:customStyle="1" w:styleId="1154">
    <w:name w:val="表号1"/>
    <w:basedOn w:val="Normal"/>
    <w:semiHidden/>
    <w:qFormat/>
    <w:rsid w:val="006049A8"/>
    <w:pPr>
      <w:widowControl/>
      <w:numPr>
        <w:numId w:val="77"/>
      </w:numPr>
      <w:tabs>
        <w:tab w:val="left" w:pos="648"/>
      </w:tabs>
      <w:overflowPunct w:val="0"/>
      <w:autoSpaceDE w:val="0"/>
      <w:autoSpaceDN w:val="0"/>
      <w:adjustRightInd w:val="0"/>
      <w:spacing w:before="120" w:after="120"/>
      <w:jc w:val="center"/>
      <w:textAlignment w:val="baseline"/>
    </w:pPr>
    <w:rPr>
      <w:rFonts w:ascii="Times New Roman" w:eastAsia="宋体" w:hAnsi="Times New Roman" w:cs="Times New Roman"/>
      <w:color w:val="000000"/>
      <w:kern w:val="0"/>
      <w:szCs w:val="20"/>
    </w:rPr>
  </w:style>
  <w:style w:type="paragraph" w:customStyle="1" w:styleId="a447">
    <w:name w:val="居中字符"/>
    <w:basedOn w:val="Normal"/>
    <w:next w:val="Normal"/>
    <w:semiHidden/>
    <w:qFormat/>
    <w:rsid w:val="006049A8"/>
    <w:pPr>
      <w:widowControl/>
      <w:snapToGrid w:val="0"/>
      <w:jc w:val="center"/>
    </w:pPr>
    <w:rPr>
      <w:rFonts w:ascii="Times New Roman" w:eastAsia="新宋体" w:hAnsi="Times New Roman" w:cs="Times New Roman"/>
      <w:b/>
      <w:color w:val="000000"/>
      <w:szCs w:val="20"/>
    </w:rPr>
  </w:style>
  <w:style w:type="paragraph" w:customStyle="1" w:styleId="a448">
    <w:name w:val="回答"/>
    <w:basedOn w:val="Normal"/>
    <w:semiHidden/>
    <w:qFormat/>
    <w:rsid w:val="006049A8"/>
    <w:pPr>
      <w:snapToGrid w:val="0"/>
      <w:ind w:firstLine="480"/>
    </w:pPr>
    <w:rPr>
      <w:rFonts w:ascii="宋体" w:eastAsia="新宋体" w:hAnsi="宋体" w:cs="Times New Roman"/>
      <w:b/>
      <w:color w:val="000000"/>
      <w:szCs w:val="24"/>
    </w:rPr>
  </w:style>
  <w:style w:type="paragraph" w:customStyle="1" w:styleId="Para">
    <w:name w:val="默认段落字体 Para"/>
    <w:basedOn w:val="Normal"/>
    <w:semiHidden/>
    <w:qFormat/>
    <w:rsid w:val="006049A8"/>
    <w:pPr>
      <w:adjustRightInd w:val="0"/>
      <w:snapToGrid w:val="0"/>
    </w:pPr>
    <w:rPr>
      <w:rFonts w:ascii="Times New Roman" w:eastAsia="宋体" w:hAnsi="Times New Roman" w:cs="Times New Roman"/>
      <w:color w:val="000000"/>
      <w:kern w:val="0"/>
      <w:szCs w:val="20"/>
    </w:rPr>
  </w:style>
  <w:style w:type="paragraph" w:customStyle="1" w:styleId="a449">
    <w:name w:val="我的文本"/>
    <w:basedOn w:val="Normal"/>
    <w:semiHidden/>
    <w:qFormat/>
    <w:rsid w:val="006049A8"/>
    <w:pPr>
      <w:widowControl/>
      <w:spacing w:beforeLines="40" w:afterLines="40" w:line="288" w:lineRule="auto"/>
      <w:ind w:left="1471" w:right="210" w:hanging="30" w:leftChars="686" w:rightChars="100"/>
      <w:jc w:val="left"/>
    </w:pPr>
    <w:rPr>
      <w:rFonts w:ascii="宋体" w:eastAsia="宋体" w:hAnsi="宋体" w:cs="宋体"/>
      <w:color w:val="000000"/>
      <w:kern w:val="0"/>
      <w:szCs w:val="24"/>
    </w:rPr>
  </w:style>
  <w:style w:type="paragraph" w:customStyle="1" w:styleId="a450">
    <w:name w:val="答复正文"/>
    <w:basedOn w:val="Normal"/>
    <w:semiHidden/>
    <w:qFormat/>
    <w:rsid w:val="006049A8"/>
    <w:pPr>
      <w:autoSpaceDE w:val="0"/>
      <w:autoSpaceDN w:val="0"/>
      <w:adjustRightInd w:val="0"/>
      <w:snapToGrid w:val="0"/>
      <w:spacing w:before="60" w:after="60"/>
    </w:pPr>
    <w:rPr>
      <w:rFonts w:ascii="宋体" w:eastAsia="新宋体" w:hAnsi="Letter Gothic" w:cs="Times New Roman"/>
      <w:color w:val="0000FF"/>
      <w:kern w:val="0"/>
      <w:szCs w:val="20"/>
    </w:rPr>
  </w:style>
  <w:style w:type="paragraph" w:customStyle="1" w:styleId="Heading24">
    <w:name w:val="附录 Heading 2"/>
    <w:basedOn w:val="Heading2"/>
    <w:semiHidden/>
    <w:qFormat/>
    <w:rsid w:val="006049A8"/>
    <w:pPr>
      <w:keepLines w:val="0"/>
      <w:widowControl/>
      <w:numPr>
        <w:ilvl w:val="0"/>
        <w:numId w:val="0"/>
      </w:numPr>
      <w:tabs>
        <w:tab w:val="left" w:pos="0"/>
        <w:tab w:val="left" w:pos="425"/>
      </w:tabs>
      <w:snapToGrid w:val="0"/>
      <w:spacing w:before="480" w:after="0" w:line="288" w:lineRule="auto"/>
      <w:ind w:left="420" w:hanging="420"/>
      <w:jc w:val="left"/>
    </w:pPr>
    <w:rPr>
      <w:rFonts w:ascii="Microsoft Sans Serif" w:eastAsia="新宋体" w:hAnsi="Microsoft Sans Serif" w:cs="Microsoft Sans Serif"/>
      <w:b w:val="0"/>
      <w:bCs w:val="0"/>
      <w:iCs/>
      <w:kern w:val="0"/>
      <w:sz w:val="28"/>
      <w:szCs w:val="28"/>
      <w:u w:val="single"/>
    </w:rPr>
  </w:style>
  <w:style w:type="paragraph" w:customStyle="1" w:styleId="Heading34">
    <w:name w:val="附录Heading 3"/>
    <w:basedOn w:val="Heading3"/>
    <w:semiHidden/>
    <w:qFormat/>
    <w:rsid w:val="006049A8"/>
    <w:pPr>
      <w:keepLines w:val="0"/>
      <w:widowControl/>
      <w:numPr>
        <w:ilvl w:val="1"/>
        <w:numId w:val="78"/>
      </w:numPr>
      <w:pBdr>
        <w:bottom w:val="single" w:sz="4" w:space="1" w:color="auto"/>
      </w:pBdr>
      <w:tabs>
        <w:tab w:val="left" w:pos="425"/>
        <w:tab w:val="left" w:pos="900"/>
        <w:tab w:val="left" w:pos="1418"/>
      </w:tabs>
      <w:snapToGrid w:val="0"/>
      <w:spacing w:before="240" w:after="0" w:line="288" w:lineRule="auto"/>
      <w:ind w:left="0"/>
      <w:jc w:val="left"/>
    </w:pPr>
    <w:rPr>
      <w:rFonts w:ascii="Microsoft Sans Serif" w:eastAsia="宋体" w:hAnsi="Microsoft Sans Serif" w:cs="Arial"/>
      <w:color w:val="000000"/>
      <w:kern w:val="0"/>
      <w:sz w:val="26"/>
      <w:szCs w:val="26"/>
    </w:rPr>
  </w:style>
  <w:style w:type="paragraph" w:customStyle="1" w:styleId="010">
    <w:name w:val="标准正文01"/>
    <w:basedOn w:val="Normal"/>
    <w:semiHidden/>
    <w:qFormat/>
    <w:rsid w:val="006049A8"/>
    <w:pPr>
      <w:snapToGrid w:val="0"/>
      <w:spacing w:line="240" w:lineRule="auto"/>
      <w:ind w:left="420" w:leftChars="200"/>
    </w:pPr>
    <w:rPr>
      <w:rFonts w:ascii="Verdana" w:eastAsia="宋体" w:hAnsi="Verdana" w:cs="宋体"/>
      <w:color w:val="000000"/>
      <w:szCs w:val="24"/>
    </w:rPr>
  </w:style>
  <w:style w:type="paragraph" w:customStyle="1" w:styleId="a451">
    <w:name w:val="图形样式"/>
    <w:basedOn w:val="Normal"/>
    <w:qFormat/>
    <w:rsid w:val="006049A8"/>
    <w:pPr>
      <w:snapToGrid w:val="0"/>
      <w:spacing w:line="240" w:lineRule="auto"/>
      <w:jc w:val="center"/>
    </w:pPr>
    <w:rPr>
      <w:rFonts w:ascii="Arial" w:eastAsia="楷体_GB2312" w:hAnsi="Arial" w:cs="Times New Roman"/>
      <w:b/>
      <w:color w:val="000000"/>
      <w:szCs w:val="28"/>
    </w:rPr>
  </w:style>
  <w:style w:type="paragraph" w:customStyle="1" w:styleId="ParaCharCharCharCharCharCharCharCharCharCharCharCharCharCharCharChar2Char">
    <w:name w:val="默认段落字体 Para Char Char Char Char Char Char Char Char Char Char Char Char Char Char Char Char2 Char"/>
    <w:next w:val="Normal"/>
    <w:semiHidden/>
    <w:qFormat/>
    <w:rsid w:val="006049A8"/>
    <w:pPr>
      <w:keepNext/>
      <w:keepLines/>
      <w:tabs>
        <w:tab w:val="left" w:pos="900"/>
      </w:tabs>
      <w:spacing w:before="240" w:after="240"/>
      <w:ind w:left="900" w:hanging="720"/>
      <w:outlineLvl w:val="7"/>
    </w:pPr>
    <w:rPr>
      <w:rFonts w:ascii="Arial" w:eastAsia="黑体" w:hAnsi="Arial" w:cs="Arial"/>
      <w:snapToGrid w:val="0"/>
      <w:kern w:val="0"/>
    </w:rPr>
  </w:style>
  <w:style w:type="paragraph" w:customStyle="1" w:styleId="ParaCharCharCharCharCharCharCharCharCharCharCharChar1Char">
    <w:name w:val="默认段落字体 Para Char Char Char Char Char Char Char Char Char Char Char Char1 Char"/>
    <w:basedOn w:val="DocumentMap"/>
    <w:semiHidden/>
    <w:qFormat/>
    <w:rsid w:val="006049A8"/>
    <w:pPr>
      <w:snapToGrid w:val="0"/>
      <w:spacing w:line="240" w:lineRule="auto"/>
      <w:ind w:firstLine="0" w:firstLineChars="0"/>
    </w:pPr>
    <w:rPr>
      <w:rFonts w:ascii="Tahoma" w:hAnsi="Tahoma"/>
      <w:color w:val="000000"/>
      <w:szCs w:val="24"/>
    </w:rPr>
  </w:style>
  <w:style w:type="paragraph" w:customStyle="1" w:styleId="-11">
    <w:name w:val="文档-正文"/>
    <w:basedOn w:val="Normal"/>
    <w:link w:val="-Char3"/>
    <w:semiHidden/>
    <w:qFormat/>
    <w:rsid w:val="006049A8"/>
    <w:pPr>
      <w:shd w:val="clear" w:color="auto" w:fill="D0FDCF"/>
      <w:snapToGrid w:val="0"/>
      <w:spacing w:before="56" w:after="113"/>
    </w:pPr>
    <w:rPr>
      <w:rFonts w:ascii="Arial" w:eastAsia="宋体" w:hAnsi="Arial" w:cs="Arial"/>
      <w:color w:val="000000"/>
      <w:szCs w:val="20"/>
    </w:rPr>
  </w:style>
  <w:style w:type="paragraph" w:customStyle="1" w:styleId="CharCharCharChar11">
    <w:name w:val="缩进 Char Char Char Char1"/>
    <w:basedOn w:val="Normal"/>
    <w:semiHidden/>
    <w:qFormat/>
    <w:rsid w:val="006049A8"/>
    <w:pPr>
      <w:snapToGrid w:val="0"/>
      <w:spacing w:beforeLines="50" w:afterLines="50"/>
      <w:ind w:firstLine="480"/>
    </w:pPr>
    <w:rPr>
      <w:rFonts w:ascii="Tahoma" w:eastAsia="宋体" w:hAnsi="Tahoma" w:cs="Times New Roman"/>
      <w:color w:val="000000"/>
      <w:szCs w:val="24"/>
    </w:rPr>
  </w:style>
  <w:style w:type="paragraph" w:customStyle="1" w:styleId="ParaCharCharCharCharCharCharCharCharChar1CharCharCharCharCharCharCharCharChar2Char">
    <w:name w:val="默认段落字体 Para Char Char Char Char Char Char Char Char Char1 Char Char Char Char Char Char Char Char Char2 Char"/>
    <w:basedOn w:val="DocumentMap"/>
    <w:semiHidden/>
    <w:qFormat/>
    <w:rsid w:val="006049A8"/>
    <w:pPr>
      <w:snapToGrid w:val="0"/>
      <w:spacing w:line="240" w:lineRule="auto"/>
      <w:ind w:firstLine="0" w:firstLineChars="0"/>
    </w:pPr>
    <w:rPr>
      <w:rFonts w:ascii="Tahoma" w:hAnsi="Tahoma"/>
      <w:color w:val="000000"/>
      <w:szCs w:val="24"/>
    </w:rPr>
  </w:style>
  <w:style w:type="paragraph" w:customStyle="1" w:styleId="a452">
    <w:name w:val="封面副标题"/>
    <w:basedOn w:val="Normal"/>
    <w:semiHidden/>
    <w:qFormat/>
    <w:rsid w:val="006049A8"/>
    <w:pPr>
      <w:snapToGrid w:val="0"/>
      <w:spacing w:beforeLines="100" w:afterLines="100" w:line="240" w:lineRule="auto"/>
      <w:jc w:val="center"/>
    </w:pPr>
    <w:rPr>
      <w:rFonts w:ascii="Times New Roman" w:eastAsia="楷体_GB2312" w:hAnsi="Times New Roman" w:cs="Times New Roman"/>
      <w:b/>
      <w:color w:val="000000"/>
      <w:sz w:val="32"/>
      <w:szCs w:val="20"/>
    </w:rPr>
  </w:style>
  <w:style w:type="paragraph" w:customStyle="1" w:styleId="a453">
    <w:name w:val="文档标题"/>
    <w:basedOn w:val="Normal"/>
    <w:qFormat/>
    <w:rsid w:val="006049A8"/>
    <w:pPr>
      <w:tabs>
        <w:tab w:val="left" w:pos="0"/>
      </w:tabs>
      <w:adjustRightInd w:val="0"/>
      <w:snapToGrid w:val="0"/>
      <w:spacing w:before="300" w:after="300" w:line="360" w:lineRule="atLeast"/>
      <w:jc w:val="center"/>
      <w:textAlignment w:val="baseline"/>
    </w:pPr>
    <w:rPr>
      <w:rFonts w:ascii="Arial" w:eastAsia="黑体" w:hAnsi="Arial" w:cs="Times New Roman"/>
      <w:color w:val="000000"/>
      <w:sz w:val="36"/>
      <w:szCs w:val="36"/>
    </w:rPr>
  </w:style>
  <w:style w:type="paragraph" w:customStyle="1" w:styleId="-40">
    <w:name w:val="文档-标题4"/>
    <w:basedOn w:val="Normal"/>
    <w:next w:val="Normal"/>
    <w:semiHidden/>
    <w:qFormat/>
    <w:rsid w:val="006049A8"/>
    <w:pPr>
      <w:keepNext/>
      <w:keepLines/>
      <w:tabs>
        <w:tab w:val="left" w:pos="1680"/>
      </w:tabs>
      <w:snapToGrid w:val="0"/>
      <w:spacing w:before="280" w:after="290" w:line="376" w:lineRule="auto"/>
      <w:ind w:left="1680"/>
      <w:jc w:val="left"/>
      <w:outlineLvl w:val="3"/>
    </w:pPr>
    <w:rPr>
      <w:rFonts w:ascii="Cambria" w:eastAsia="新宋体" w:hAnsi="Cambria" w:cs="Times New Roman"/>
      <w:b/>
      <w:bCs/>
      <w:color w:val="7030A0"/>
      <w:kern w:val="44"/>
      <w:sz w:val="28"/>
      <w:szCs w:val="28"/>
    </w:rPr>
  </w:style>
  <w:style w:type="paragraph" w:customStyle="1" w:styleId="-60">
    <w:name w:val="文档-标题6"/>
    <w:basedOn w:val="Normal"/>
    <w:next w:val="Normal"/>
    <w:semiHidden/>
    <w:qFormat/>
    <w:rsid w:val="006049A8"/>
    <w:pPr>
      <w:keepNext/>
      <w:keepLines/>
      <w:tabs>
        <w:tab w:val="left" w:pos="2520"/>
      </w:tabs>
      <w:snapToGrid w:val="0"/>
      <w:spacing w:before="240" w:after="64" w:line="320" w:lineRule="auto"/>
      <w:ind w:left="2520"/>
      <w:jc w:val="left"/>
      <w:outlineLvl w:val="5"/>
    </w:pPr>
    <w:rPr>
      <w:rFonts w:ascii="Arial" w:eastAsia="新宋体" w:hAnsi="Arial" w:cs="Times New Roman"/>
      <w:b/>
      <w:bCs/>
      <w:color w:val="7030A0"/>
      <w:szCs w:val="24"/>
    </w:rPr>
  </w:style>
  <w:style w:type="paragraph" w:customStyle="1" w:styleId="a454">
    <w:name w:val="吉奥表头文字"/>
    <w:basedOn w:val="Normal"/>
    <w:semiHidden/>
    <w:qFormat/>
    <w:rsid w:val="006049A8"/>
    <w:pPr>
      <w:adjustRightInd w:val="0"/>
      <w:snapToGrid w:val="0"/>
      <w:spacing w:beforeLines="10" w:afterLines="10" w:line="360" w:lineRule="atLeast"/>
      <w:jc w:val="center"/>
      <w:textAlignment w:val="baseline"/>
    </w:pPr>
    <w:rPr>
      <w:rFonts w:ascii="Times New Roman" w:eastAsia="仿宋_GB2312" w:hAnsi="Times New Roman" w:cs="Times New Roman"/>
      <w:b/>
      <w:color w:val="000000"/>
      <w:szCs w:val="24"/>
    </w:rPr>
  </w:style>
  <w:style w:type="paragraph" w:customStyle="1" w:styleId="CharChar41">
    <w:name w:val="缺省文本 Char Char"/>
    <w:basedOn w:val="Normal"/>
    <w:semiHidden/>
    <w:qFormat/>
    <w:rsid w:val="006049A8"/>
    <w:pPr>
      <w:widowControl/>
      <w:autoSpaceDE w:val="0"/>
      <w:autoSpaceDN w:val="0"/>
      <w:adjustRightInd w:val="0"/>
      <w:snapToGrid w:val="0"/>
      <w:spacing w:before="80" w:after="80" w:line="300" w:lineRule="auto"/>
      <w:ind w:firstLine="425"/>
      <w:jc w:val="left"/>
      <w:textAlignment w:val="baseline"/>
    </w:pPr>
    <w:rPr>
      <w:rFonts w:ascii="Arial" w:eastAsia="新宋体" w:hAnsi="Arial" w:cs="Times New Roman"/>
      <w:color w:val="000000"/>
      <w:szCs w:val="20"/>
    </w:rPr>
  </w:style>
  <w:style w:type="paragraph" w:customStyle="1" w:styleId="1155">
    <w:name w:val="项目符号 1"/>
    <w:basedOn w:val="Normal"/>
    <w:semiHidden/>
    <w:qFormat/>
    <w:rsid w:val="006049A8"/>
    <w:pPr>
      <w:autoSpaceDE w:val="0"/>
      <w:autoSpaceDN w:val="0"/>
      <w:adjustRightInd w:val="0"/>
      <w:snapToGrid w:val="0"/>
      <w:ind w:left="928" w:hanging="361"/>
      <w:textAlignment w:val="baseline"/>
    </w:pPr>
    <w:rPr>
      <w:rFonts w:ascii="Times New Roman" w:eastAsia="新宋体" w:hAnsi="Times New Roman" w:cs="Times New Roman"/>
      <w:color w:val="000000"/>
      <w:kern w:val="0"/>
      <w:szCs w:val="20"/>
    </w:rPr>
  </w:style>
  <w:style w:type="paragraph" w:customStyle="1" w:styleId="a455">
    <w:name w:val="封面表格文本"/>
    <w:basedOn w:val="Normal"/>
    <w:qFormat/>
    <w:rsid w:val="006049A8"/>
    <w:pPr>
      <w:widowControl/>
      <w:snapToGrid w:val="0"/>
      <w:spacing w:line="240" w:lineRule="auto"/>
      <w:jc w:val="center"/>
    </w:pPr>
    <w:rPr>
      <w:rFonts w:ascii="Times New Roman" w:eastAsia="宋体" w:hAnsi="Times New Roman" w:cs="Times New Roman"/>
      <w:color w:val="000000"/>
      <w:kern w:val="0"/>
      <w:sz w:val="18"/>
      <w:szCs w:val="20"/>
    </w:rPr>
  </w:style>
  <w:style w:type="paragraph" w:customStyle="1" w:styleId="11112">
    <w:name w:val="默认段落字体11112"/>
    <w:basedOn w:val="Normal"/>
    <w:semiHidden/>
    <w:qFormat/>
    <w:rsid w:val="006049A8"/>
    <w:pPr>
      <w:widowControl/>
      <w:snapToGrid w:val="0"/>
    </w:pPr>
    <w:rPr>
      <w:rFonts w:ascii="Tahoma" w:eastAsia="宋体" w:hAnsi="Tahoma" w:cs="Times New Roman"/>
      <w:color w:val="000000"/>
      <w:szCs w:val="24"/>
    </w:rPr>
  </w:style>
  <w:style w:type="paragraph" w:customStyle="1" w:styleId="a456">
    <w:name w:val="表格号"/>
    <w:basedOn w:val="a88"/>
    <w:qFormat/>
    <w:rsid w:val="006049A8"/>
    <w:pPr>
      <w:spacing w:line="200" w:lineRule="atLeast"/>
      <w:ind w:firstLine="0"/>
      <w:jc w:val="right"/>
      <w:textAlignment w:val="baseline"/>
    </w:pPr>
    <w:rPr>
      <w:rFonts w:eastAsia="宋体"/>
      <w:sz w:val="18"/>
    </w:rPr>
  </w:style>
  <w:style w:type="paragraph" w:customStyle="1" w:styleId="429">
    <w:name w:val="标文4"/>
    <w:basedOn w:val="Normal"/>
    <w:semiHidden/>
    <w:qFormat/>
    <w:rsid w:val="006049A8"/>
    <w:pPr>
      <w:widowControl/>
      <w:spacing w:line="300" w:lineRule="auto"/>
      <w:ind w:left="953" w:firstLine="516"/>
      <w:jc w:val="left"/>
    </w:pPr>
    <w:rPr>
      <w:rFonts w:ascii="宋体" w:eastAsia="宋体" w:hAnsi="Times New Roman" w:cs="Times New Roman"/>
      <w:color w:val="000000"/>
      <w:kern w:val="0"/>
      <w:szCs w:val="20"/>
    </w:rPr>
  </w:style>
  <w:style w:type="paragraph" w:customStyle="1" w:styleId="267">
    <w:name w:val="标文2"/>
    <w:basedOn w:val="Normal"/>
    <w:semiHidden/>
    <w:qFormat/>
    <w:rsid w:val="006049A8"/>
    <w:pPr>
      <w:widowControl/>
      <w:spacing w:line="300" w:lineRule="auto"/>
      <w:ind w:left="391" w:firstLine="590"/>
      <w:jc w:val="left"/>
    </w:pPr>
    <w:rPr>
      <w:rFonts w:ascii="宋体" w:eastAsia="宋体" w:hAnsi="Times New Roman" w:cs="Times New Roman"/>
      <w:color w:val="000000"/>
      <w:kern w:val="0"/>
      <w:sz w:val="28"/>
      <w:szCs w:val="20"/>
    </w:rPr>
  </w:style>
  <w:style w:type="paragraph" w:customStyle="1" w:styleId="1156">
    <w:name w:val="题注1"/>
    <w:basedOn w:val="Normal"/>
    <w:semiHidden/>
    <w:qFormat/>
    <w:rsid w:val="006049A8"/>
    <w:pPr>
      <w:widowControl/>
      <w:snapToGrid w:val="0"/>
      <w:spacing w:before="30" w:after="100" w:afterAutospacing="1" w:line="240" w:lineRule="auto"/>
      <w:ind w:left="90"/>
      <w:jc w:val="left"/>
    </w:pPr>
    <w:rPr>
      <w:rFonts w:ascii="宋体" w:eastAsia="新宋体" w:hAnsi="宋体" w:cs="宋体"/>
      <w:color w:val="000000"/>
      <w:kern w:val="0"/>
      <w:sz w:val="18"/>
      <w:szCs w:val="18"/>
    </w:rPr>
  </w:style>
  <w:style w:type="paragraph" w:customStyle="1" w:styleId="1CharCharChar">
    <w:name w:val="标题1 Char Char Char"/>
    <w:basedOn w:val="Heading1"/>
    <w:semiHidden/>
    <w:qFormat/>
    <w:rsid w:val="006049A8"/>
    <w:pPr>
      <w:pageBreakBefore/>
      <w:numPr>
        <w:numId w:val="0"/>
      </w:numPr>
      <w:tabs>
        <w:tab w:val="left" w:pos="425"/>
        <w:tab w:val="left" w:pos="560"/>
        <w:tab w:val="center" w:pos="1080"/>
        <w:tab w:val="center" w:pos="1620"/>
      </w:tabs>
      <w:snapToGrid w:val="0"/>
      <w:spacing w:before="0" w:after="156" w:line="360" w:lineRule="exact"/>
      <w:jc w:val="center"/>
      <w:textAlignment w:val="baseline"/>
    </w:pPr>
    <w:rPr>
      <w:rFonts w:eastAsia="黑体" w:cs="Times New Roman"/>
      <w:bCs w:val="0"/>
      <w:sz w:val="24"/>
      <w:szCs w:val="30"/>
    </w:rPr>
  </w:style>
  <w:style w:type="paragraph" w:customStyle="1" w:styleId="a457">
    <w:name w:val="图文框文字块"/>
    <w:semiHidden/>
    <w:qFormat/>
    <w:rsid w:val="006049A8"/>
    <w:pPr>
      <w:spacing w:before="80" w:after="80" w:line="360" w:lineRule="auto"/>
    </w:pPr>
    <w:rPr>
      <w:rFonts w:ascii="Times New Roman" w:eastAsia="宋体" w:hAnsi="Times New Roman" w:cs="Times New Roman"/>
      <w:kern w:val="0"/>
      <w:szCs w:val="20"/>
    </w:rPr>
  </w:style>
  <w:style w:type="paragraph" w:customStyle="1" w:styleId="1157">
    <w:name w:val="题注11"/>
    <w:basedOn w:val="Normal"/>
    <w:semiHidden/>
    <w:qFormat/>
    <w:rsid w:val="006049A8"/>
    <w:pPr>
      <w:widowControl/>
      <w:snapToGrid w:val="0"/>
      <w:spacing w:before="30" w:after="100" w:afterAutospacing="1" w:line="240" w:lineRule="auto"/>
      <w:ind w:left="90"/>
      <w:jc w:val="left"/>
    </w:pPr>
    <w:rPr>
      <w:rFonts w:ascii="宋体" w:eastAsia="新宋体" w:hAnsi="宋体" w:cs="宋体"/>
      <w:color w:val="000000"/>
      <w:kern w:val="0"/>
      <w:sz w:val="18"/>
      <w:szCs w:val="18"/>
    </w:rPr>
  </w:style>
  <w:style w:type="paragraph" w:customStyle="1" w:styleId="a458">
    <w:name w:val="表内文字居中"/>
    <w:qFormat/>
    <w:rsid w:val="006049A8"/>
    <w:pPr>
      <w:spacing w:beforeLines="50" w:afterLines="50" w:line="25" w:lineRule="atLeast"/>
      <w:jc w:val="center"/>
    </w:pPr>
    <w:rPr>
      <w:rFonts w:ascii="Times New Roman" w:eastAsia="宋体" w:hAnsi="Times New Roman" w:cs="Times New Roman"/>
      <w:sz w:val="24"/>
      <w:szCs w:val="24"/>
    </w:rPr>
  </w:style>
  <w:style w:type="paragraph" w:customStyle="1" w:styleId="a459">
    <w:name w:val="分目录"/>
    <w:basedOn w:val="TOC1"/>
    <w:semiHidden/>
    <w:qFormat/>
    <w:rsid w:val="006049A8"/>
    <w:pPr>
      <w:tabs>
        <w:tab w:val="left" w:pos="990"/>
      </w:tabs>
      <w:adjustRightInd w:val="0"/>
      <w:spacing w:before="400" w:after="400" w:line="400" w:lineRule="exact"/>
      <w:ind w:firstLine="422" w:firstLineChars="200"/>
      <w:jc w:val="left"/>
    </w:pPr>
    <w:rPr>
      <w:rFonts w:ascii="Times New Roman" w:eastAsia="宋体" w:hAnsi="Times New Roman" w:cs="Times New Roman"/>
      <w:bCs/>
      <w:caps/>
      <w:color w:val="000000"/>
      <w:sz w:val="32"/>
      <w:szCs w:val="24"/>
    </w:rPr>
  </w:style>
  <w:style w:type="paragraph" w:customStyle="1" w:styleId="a460">
    <w:name w:val="表头文字(同正文大小)"/>
    <w:basedOn w:val="Normal"/>
    <w:semiHidden/>
    <w:qFormat/>
    <w:rsid w:val="006049A8"/>
    <w:pPr>
      <w:spacing w:line="264" w:lineRule="auto"/>
      <w:jc w:val="center"/>
    </w:pPr>
    <w:rPr>
      <w:rFonts w:ascii="Times New Roman" w:eastAsia="黑体" w:hAnsi="Times New Roman" w:cs="Times New Roman"/>
      <w:color w:val="000000"/>
      <w:kern w:val="0"/>
      <w:szCs w:val="20"/>
      <w:lang w:eastAsia="en-US"/>
    </w:rPr>
  </w:style>
  <w:style w:type="paragraph" w:customStyle="1" w:styleId="a461">
    <w:name w:val="示意图说明"/>
    <w:basedOn w:val="Normal"/>
    <w:next w:val="Normal"/>
    <w:semiHidden/>
    <w:qFormat/>
    <w:rsid w:val="006049A8"/>
    <w:pPr>
      <w:jc w:val="center"/>
    </w:pPr>
    <w:rPr>
      <w:rFonts w:ascii="Times New Roman" w:eastAsia="黑体" w:hAnsi="Times New Roman" w:cs="Times New Roman"/>
      <w:color w:val="000000"/>
      <w:kern w:val="0"/>
      <w:szCs w:val="20"/>
      <w:lang w:eastAsia="en-US"/>
    </w:rPr>
  </w:style>
  <w:style w:type="paragraph" w:customStyle="1" w:styleId="a462">
    <w:name w:val="表内文字(同正文大小)"/>
    <w:basedOn w:val="Normal"/>
    <w:semiHidden/>
    <w:qFormat/>
    <w:rsid w:val="006049A8"/>
    <w:pPr>
      <w:spacing w:line="264" w:lineRule="auto"/>
      <w:jc w:val="left"/>
    </w:pPr>
    <w:rPr>
      <w:rFonts w:ascii="Times New Roman" w:eastAsia="宋体" w:hAnsi="Times New Roman" w:cs="Times New Roman"/>
      <w:color w:val="000000"/>
      <w:kern w:val="0"/>
      <w:szCs w:val="20"/>
      <w:lang w:eastAsia="en-US"/>
    </w:rPr>
  </w:style>
  <w:style w:type="paragraph" w:customStyle="1" w:styleId="a463">
    <w:name w:val="点对点应答文字"/>
    <w:basedOn w:val="Normal"/>
    <w:semiHidden/>
    <w:qFormat/>
    <w:rsid w:val="006049A8"/>
    <w:pPr>
      <w:jc w:val="left"/>
    </w:pPr>
    <w:rPr>
      <w:rFonts w:ascii="Times New Roman" w:eastAsia="宋体" w:hAnsi="Times New Roman" w:cs="Times New Roman"/>
      <w:i/>
      <w:color w:val="0000FF"/>
      <w:kern w:val="0"/>
      <w:szCs w:val="20"/>
      <w:lang w:eastAsia="en-US"/>
    </w:rPr>
  </w:style>
  <w:style w:type="paragraph" w:customStyle="1" w:styleId="-FG">
    <w:name w:val="目录-FG"/>
    <w:basedOn w:val="TOC1"/>
    <w:semiHidden/>
    <w:qFormat/>
    <w:rsid w:val="006049A8"/>
    <w:pPr>
      <w:tabs>
        <w:tab w:val="left" w:pos="840"/>
        <w:tab w:val="left" w:pos="990"/>
        <w:tab w:val="clear" w:pos="8296"/>
        <w:tab w:val="right" w:leader="dot" w:pos="8302"/>
      </w:tabs>
      <w:spacing w:before="120" w:after="120"/>
      <w:ind w:firstLine="422" w:firstLineChars="200"/>
      <w:jc w:val="left"/>
    </w:pPr>
    <w:rPr>
      <w:rFonts w:ascii="Calibri" w:eastAsia="宋体" w:hAnsi="Calibri" w:cs="Times New Roman"/>
      <w:bCs/>
      <w:caps/>
      <w:color w:val="000000"/>
      <w:sz w:val="20"/>
      <w:szCs w:val="20"/>
    </w:rPr>
  </w:style>
  <w:style w:type="paragraph" w:customStyle="1" w:styleId="-12">
    <w:name w:val="封面-文档名"/>
    <w:basedOn w:val="Normal"/>
    <w:semiHidden/>
    <w:qFormat/>
    <w:rsid w:val="006049A8"/>
    <w:pPr>
      <w:spacing w:line="288" w:lineRule="auto"/>
      <w:jc w:val="center"/>
    </w:pPr>
    <w:rPr>
      <w:rFonts w:ascii="Times New Roman" w:eastAsia="幼圆" w:hAnsi="Times New Roman" w:cs="Times New Roman"/>
      <w:b/>
      <w:color w:val="000000"/>
      <w:sz w:val="44"/>
      <w:szCs w:val="24"/>
    </w:rPr>
  </w:style>
  <w:style w:type="paragraph" w:customStyle="1" w:styleId="-13">
    <w:name w:val="封面-单位"/>
    <w:basedOn w:val="Normal"/>
    <w:semiHidden/>
    <w:qFormat/>
    <w:rsid w:val="006049A8"/>
    <w:pPr>
      <w:spacing w:line="288" w:lineRule="auto"/>
      <w:jc w:val="center"/>
    </w:pPr>
    <w:rPr>
      <w:rFonts w:ascii="Times New Roman" w:eastAsia="幼圆" w:hAnsi="Times New Roman" w:cs="Times New Roman"/>
      <w:b/>
      <w:color w:val="000000"/>
      <w:sz w:val="28"/>
      <w:szCs w:val="24"/>
    </w:rPr>
  </w:style>
  <w:style w:type="paragraph" w:customStyle="1" w:styleId="a464">
    <w:name w:val="图内文字"/>
    <w:basedOn w:val="Normal"/>
    <w:link w:val="CharChar66"/>
    <w:semiHidden/>
    <w:qFormat/>
    <w:rsid w:val="006049A8"/>
    <w:pPr>
      <w:adjustRightInd w:val="0"/>
      <w:snapToGrid w:val="0"/>
      <w:spacing w:before="60" w:after="60" w:line="240" w:lineRule="auto"/>
      <w:jc w:val="center"/>
    </w:pPr>
    <w:rPr>
      <w:rFonts w:ascii="Times New Roman" w:eastAsia="宋体" w:hAnsi="Times New Roman" w:cs="Times New Roman"/>
      <w:color w:val="000000"/>
      <w:szCs w:val="20"/>
    </w:rPr>
  </w:style>
  <w:style w:type="paragraph" w:customStyle="1" w:styleId="4Char2">
    <w:name w:val="标题标题4 Char"/>
    <w:basedOn w:val="Normal"/>
    <w:link w:val="4CharChar0"/>
    <w:semiHidden/>
    <w:qFormat/>
    <w:rsid w:val="006049A8"/>
    <w:pPr>
      <w:spacing w:line="240" w:lineRule="auto"/>
      <w:outlineLvl w:val="2"/>
    </w:pPr>
    <w:rPr>
      <w:rFonts w:ascii="Arial" w:eastAsia="黑体" w:hAnsi="Arial" w:cs="Times New Roman"/>
      <w:b/>
      <w:bCs/>
      <w:color w:val="000000"/>
      <w:szCs w:val="24"/>
    </w:rPr>
  </w:style>
  <w:style w:type="character" w:customStyle="1" w:styleId="CharCharChar9">
    <w:name w:val="内容 Char Char Char"/>
    <w:semiHidden/>
    <w:rsid w:val="006049A8"/>
    <w:rPr>
      <w:rFonts w:ascii="Calibri" w:hAnsi="Calibri"/>
      <w:kern w:val="2"/>
      <w:sz w:val="24"/>
      <w:szCs w:val="28"/>
    </w:rPr>
  </w:style>
  <w:style w:type="character" w:customStyle="1" w:styleId="CharChar42">
    <w:name w:val="表格文字不缩进 Char Char"/>
    <w:semiHidden/>
    <w:rsid w:val="006049A8"/>
    <w:rPr>
      <w:rFonts w:eastAsia="宋体"/>
      <w:kern w:val="2"/>
      <w:sz w:val="28"/>
      <w:szCs w:val="24"/>
      <w:lang w:val="en-US" w:eastAsia="zh-CN" w:bidi="ar-SA"/>
    </w:rPr>
  </w:style>
  <w:style w:type="character" w:customStyle="1" w:styleId="Char155">
    <w:name w:val="图片说明 Char"/>
    <w:link w:val="a411"/>
    <w:semiHidden/>
    <w:qFormat/>
    <w:rsid w:val="006049A8"/>
    <w:rPr>
      <w:rFonts w:ascii="Times New Roman" w:eastAsia="宋体" w:hAnsi="Times New Roman" w:cs="Times New Roman"/>
      <w:color w:val="000000"/>
      <w:sz w:val="24"/>
      <w:szCs w:val="24"/>
    </w:rPr>
  </w:style>
  <w:style w:type="character" w:customStyle="1" w:styleId="CharCharChar10">
    <w:name w:val="表内文字 Char Char Char"/>
    <w:semiHidden/>
    <w:rsid w:val="006049A8"/>
    <w:rPr>
      <w:sz w:val="21"/>
      <w:lang w:val="en-US" w:eastAsia="zh-CN" w:bidi="ar-SA"/>
    </w:rPr>
  </w:style>
  <w:style w:type="character" w:customStyle="1" w:styleId="ABCCharChar">
    <w:name w:val="方框下的ABC标题 Char Char"/>
    <w:semiHidden/>
    <w:qFormat/>
    <w:rsid w:val="006049A8"/>
    <w:rPr>
      <w:rFonts w:eastAsia="宋体" w:hAnsi="宋体"/>
      <w:kern w:val="2"/>
      <w:sz w:val="21"/>
      <w:szCs w:val="24"/>
      <w:lang w:val="en-US" w:eastAsia="zh-CN" w:bidi="ar-SA"/>
    </w:rPr>
  </w:style>
  <w:style w:type="character" w:customStyle="1" w:styleId="4CharChar0">
    <w:name w:val="标题标题4 Char Char"/>
    <w:link w:val="4Char2"/>
    <w:semiHidden/>
    <w:qFormat/>
    <w:rsid w:val="006049A8"/>
    <w:rPr>
      <w:rFonts w:ascii="Arial" w:eastAsia="黑体" w:hAnsi="Arial" w:cs="Times New Roman"/>
      <w:b/>
      <w:bCs/>
      <w:color w:val="000000"/>
      <w:sz w:val="24"/>
      <w:szCs w:val="24"/>
    </w:rPr>
  </w:style>
  <w:style w:type="character" w:customStyle="1" w:styleId="ABCCharCharChar">
    <w:name w:val="方框下的ABC标题 Char Char Char"/>
    <w:semiHidden/>
    <w:rsid w:val="006049A8"/>
    <w:rPr>
      <w:rFonts w:eastAsia="宋体" w:hAnsi="宋体"/>
      <w:kern w:val="2"/>
      <w:sz w:val="21"/>
      <w:szCs w:val="24"/>
      <w:lang w:val="en-US" w:eastAsia="zh-CN" w:bidi="ar-SA"/>
    </w:rPr>
  </w:style>
  <w:style w:type="character" w:customStyle="1" w:styleId="Char156">
    <w:name w:val="表头 Char"/>
    <w:link w:val="a152"/>
    <w:qFormat/>
    <w:rsid w:val="006049A8"/>
    <w:rPr>
      <w:rFonts w:ascii="Times New Roman" w:eastAsia="宋体" w:hAnsi="Tms Rmn" w:cs="Times New Roman"/>
      <w:b/>
      <w:color w:val="000000"/>
      <w:kern w:val="0"/>
      <w:sz w:val="24"/>
      <w:szCs w:val="20"/>
    </w:rPr>
  </w:style>
  <w:style w:type="paragraph" w:customStyle="1" w:styleId="268">
    <w:name w:val="目录2"/>
    <w:basedOn w:val="Heading1"/>
    <w:semiHidden/>
    <w:qFormat/>
    <w:rsid w:val="006049A8"/>
    <w:pPr>
      <w:pageBreakBefore/>
      <w:widowControl/>
      <w:numPr>
        <w:numId w:val="0"/>
      </w:numPr>
      <w:tabs>
        <w:tab w:val="left" w:pos="425"/>
        <w:tab w:val="left" w:pos="560"/>
      </w:tabs>
      <w:spacing w:before="163" w:after="163"/>
      <w:ind w:left="420" w:hanging="420"/>
      <w:jc w:val="center"/>
    </w:pPr>
    <w:rPr>
      <w:rFonts w:ascii="黑体" w:eastAsia="黑体" w:hAnsi="Arial" w:cs="黑体"/>
      <w:bCs w:val="0"/>
      <w:sz w:val="30"/>
      <w:szCs w:val="36"/>
    </w:rPr>
  </w:style>
  <w:style w:type="paragraph" w:customStyle="1" w:styleId="a465">
    <w:name w:val="图片及标题"/>
    <w:next w:val="Normal"/>
    <w:link w:val="Char157"/>
    <w:uiPriority w:val="99"/>
    <w:semiHidden/>
    <w:qFormat/>
    <w:rsid w:val="006049A8"/>
    <w:pPr>
      <w:spacing w:before="156" w:after="156" w:line="360" w:lineRule="auto"/>
      <w:jc w:val="center"/>
    </w:pPr>
    <w:rPr>
      <w:rFonts w:ascii="Arial" w:eastAsia="宋体" w:hAnsi="Arial" w:cs="Times New Roman"/>
      <w:szCs w:val="24"/>
    </w:rPr>
  </w:style>
  <w:style w:type="character" w:customStyle="1" w:styleId="Char157">
    <w:name w:val="图片及标题 Char"/>
    <w:link w:val="a465"/>
    <w:uiPriority w:val="99"/>
    <w:semiHidden/>
    <w:qFormat/>
    <w:rsid w:val="006049A8"/>
    <w:rPr>
      <w:rFonts w:ascii="Arial" w:eastAsia="宋体" w:hAnsi="Arial" w:cs="Times New Roman"/>
      <w:szCs w:val="24"/>
    </w:rPr>
  </w:style>
  <w:style w:type="paragraph" w:customStyle="1" w:styleId="521">
    <w:name w:val="圈5级标题"/>
    <w:basedOn w:val="Heading5"/>
    <w:link w:val="5Char2"/>
    <w:uiPriority w:val="99"/>
    <w:semiHidden/>
    <w:qFormat/>
    <w:rsid w:val="006049A8"/>
    <w:pPr>
      <w:keepNext w:val="0"/>
      <w:keepLines w:val="0"/>
      <w:widowControl/>
      <w:numPr>
        <w:ilvl w:val="0"/>
        <w:numId w:val="0"/>
      </w:numPr>
      <w:tabs>
        <w:tab w:val="left" w:pos="425"/>
        <w:tab w:val="left" w:pos="2552"/>
      </w:tabs>
      <w:spacing w:before="163" w:after="163"/>
      <w:ind w:right="240" w:firstLine="200" w:rightChars="100" w:firstLineChars="200"/>
      <w:jc w:val="left"/>
      <w:outlineLvl w:val="9"/>
    </w:pPr>
    <w:rPr>
      <w:rFonts w:ascii="宋体" w:eastAsia="宋体" w:hAnsi="宋体" w:cs="宋体"/>
      <w:b w:val="0"/>
      <w:bCs w:val="0"/>
      <w:color w:val="000000"/>
      <w:sz w:val="24"/>
      <w:szCs w:val="24"/>
    </w:rPr>
  </w:style>
  <w:style w:type="character" w:customStyle="1" w:styleId="5Char2">
    <w:name w:val="圈5级标题 Char"/>
    <w:link w:val="521"/>
    <w:uiPriority w:val="99"/>
    <w:semiHidden/>
    <w:qFormat/>
    <w:rsid w:val="006049A8"/>
    <w:rPr>
      <w:rFonts w:ascii="宋体" w:eastAsia="宋体" w:hAnsi="宋体" w:cs="宋体"/>
      <w:color w:val="000000"/>
      <w:sz w:val="24"/>
      <w:szCs w:val="24"/>
    </w:rPr>
  </w:style>
  <w:style w:type="paragraph" w:customStyle="1" w:styleId="a466">
    <w:name w:val="方格并退格"/>
    <w:basedOn w:val="Heading6"/>
    <w:next w:val="Normal"/>
    <w:link w:val="Char158"/>
    <w:uiPriority w:val="99"/>
    <w:semiHidden/>
    <w:qFormat/>
    <w:rsid w:val="006049A8"/>
    <w:pPr>
      <w:keepNext w:val="0"/>
      <w:keepLines w:val="0"/>
      <w:widowControl/>
      <w:numPr>
        <w:ilvl w:val="0"/>
        <w:numId w:val="0"/>
      </w:numPr>
      <w:tabs>
        <w:tab w:val="left" w:pos="425"/>
      </w:tabs>
      <w:spacing w:before="163" w:after="163"/>
      <w:ind w:left="900" w:right="240" w:hanging="420" w:rightChars="100" w:firstLineChars="200"/>
      <w:jc w:val="left"/>
      <w:outlineLvl w:val="9"/>
    </w:pPr>
    <w:rPr>
      <w:rFonts w:ascii="宋体" w:eastAsia="宋体" w:hAnsi="宋体" w:cs="宋体"/>
      <w:bCs w:val="0"/>
      <w:color w:val="000000"/>
    </w:rPr>
  </w:style>
  <w:style w:type="character" w:customStyle="1" w:styleId="Char158">
    <w:name w:val="方格并退格 Char"/>
    <w:link w:val="a466"/>
    <w:uiPriority w:val="99"/>
    <w:semiHidden/>
    <w:qFormat/>
    <w:rsid w:val="006049A8"/>
    <w:rPr>
      <w:rFonts w:ascii="宋体" w:eastAsia="宋体" w:hAnsi="宋体" w:cs="宋体"/>
      <w:b/>
      <w:color w:val="000000"/>
      <w:sz w:val="24"/>
      <w:szCs w:val="24"/>
    </w:rPr>
  </w:style>
  <w:style w:type="character" w:customStyle="1" w:styleId="a467">
    <w:name w:val="彩色列表字符"/>
    <w:link w:val="1158"/>
    <w:semiHidden/>
    <w:qFormat/>
    <w:rsid w:val="006049A8"/>
    <w:rPr>
      <w:rFonts w:ascii="Times New Roman" w:hAnsi="Times New Roman"/>
      <w:color w:val="000000"/>
      <w:sz w:val="24"/>
      <w:szCs w:val="24"/>
    </w:rPr>
  </w:style>
  <w:style w:type="paragraph" w:customStyle="1" w:styleId="1158">
    <w:name w:val="彩色列表1"/>
    <w:basedOn w:val="Normal"/>
    <w:link w:val="a467"/>
    <w:semiHidden/>
    <w:qFormat/>
    <w:rsid w:val="006049A8"/>
    <w:pPr>
      <w:ind w:firstLine="420"/>
    </w:pPr>
    <w:rPr>
      <w:rFonts w:ascii="Times New Roman" w:hAnsi="Times New Roman"/>
      <w:color w:val="000000"/>
      <w:szCs w:val="24"/>
    </w:rPr>
  </w:style>
  <w:style w:type="paragraph" w:customStyle="1" w:styleId="-61">
    <w:name w:val="彩色底纹 - 强调文字颜色 61"/>
    <w:basedOn w:val="Heading1"/>
    <w:next w:val="Normal"/>
    <w:semiHidden/>
    <w:qFormat/>
    <w:rsid w:val="006049A8"/>
    <w:pPr>
      <w:pageBreakBefore/>
      <w:widowControl/>
      <w:numPr>
        <w:numId w:val="0"/>
      </w:numPr>
      <w:tabs>
        <w:tab w:val="left" w:pos="425"/>
        <w:tab w:val="left" w:pos="560"/>
      </w:tabs>
      <w:spacing w:before="163" w:beforeAutospacing="1" w:after="163" w:afterAutospacing="1" w:line="276" w:lineRule="auto"/>
      <w:jc w:val="center"/>
      <w:outlineLvl w:val="9"/>
    </w:pPr>
    <w:rPr>
      <w:rFonts w:ascii="Cambria" w:eastAsia="黑体" w:hAnsi="Cambria" w:cs="Times New Roman"/>
      <w:bCs w:val="0"/>
      <w:color w:val="365F91"/>
      <w:kern w:val="0"/>
      <w:sz w:val="28"/>
      <w:szCs w:val="28"/>
    </w:rPr>
  </w:style>
  <w:style w:type="paragraph" w:customStyle="1" w:styleId="a468">
    <w:name w:val="实心圆"/>
    <w:next w:val="Normal"/>
    <w:semiHidden/>
    <w:qFormat/>
    <w:rsid w:val="006049A8"/>
    <w:pPr>
      <w:spacing w:beforeLines="50" w:afterLines="50"/>
    </w:pPr>
    <w:rPr>
      <w:rFonts w:ascii="Arial" w:eastAsia="宋体" w:hAnsi="Arial" w:cs="Times New Roman"/>
      <w:bCs/>
      <w:sz w:val="24"/>
      <w:szCs w:val="32"/>
    </w:rPr>
  </w:style>
  <w:style w:type="paragraph" w:customStyle="1" w:styleId="a469">
    <w:name w:val="简短要点"/>
    <w:next w:val="Normal"/>
    <w:semiHidden/>
    <w:qFormat/>
    <w:rsid w:val="006049A8"/>
    <w:pPr>
      <w:spacing w:beforeLines="50" w:afterLines="50" w:line="300" w:lineRule="auto"/>
      <w:ind w:firstLine="400"/>
    </w:pPr>
    <w:rPr>
      <w:rFonts w:ascii="Times New Roman" w:eastAsia="宋体" w:hAnsi="Times New Roman" w:cs="Times New Roman"/>
      <w:b/>
      <w:bCs/>
      <w:sz w:val="24"/>
      <w:szCs w:val="28"/>
    </w:rPr>
  </w:style>
  <w:style w:type="paragraph" w:customStyle="1" w:styleId="1159">
    <w:name w:val="标准产品标题1"/>
    <w:basedOn w:val="Heading1"/>
    <w:semiHidden/>
    <w:qFormat/>
    <w:rsid w:val="006049A8"/>
    <w:pPr>
      <w:pageBreakBefore/>
      <w:numPr>
        <w:numId w:val="0"/>
      </w:numPr>
      <w:tabs>
        <w:tab w:val="left" w:pos="425"/>
        <w:tab w:val="left" w:pos="560"/>
      </w:tabs>
      <w:spacing w:before="163" w:after="163"/>
      <w:ind w:left="432" w:hanging="432"/>
      <w:jc w:val="center"/>
    </w:pPr>
    <w:rPr>
      <w:rFonts w:eastAsia="黑体" w:cs="Times New Roman"/>
      <w:b w:val="0"/>
      <w:sz w:val="30"/>
      <w:szCs w:val="30"/>
    </w:rPr>
  </w:style>
  <w:style w:type="paragraph" w:customStyle="1" w:styleId="a470">
    <w:name w:val="标准产品文档"/>
    <w:basedOn w:val="Normal"/>
    <w:semiHidden/>
    <w:qFormat/>
    <w:rsid w:val="006049A8"/>
    <w:pPr>
      <w:widowControl/>
      <w:spacing w:line="300" w:lineRule="auto"/>
      <w:ind w:firstLine="480"/>
    </w:pPr>
    <w:rPr>
      <w:rFonts w:ascii="Times New Roman" w:eastAsia="宋体" w:hAnsi="Times New Roman" w:cs="Times New Roman"/>
      <w:color w:val="000000"/>
      <w:kern w:val="0"/>
      <w:szCs w:val="20"/>
    </w:rPr>
  </w:style>
  <w:style w:type="paragraph" w:customStyle="1" w:styleId="341">
    <w:name w:val="标准产品文档标题3"/>
    <w:basedOn w:val="Heading3"/>
    <w:semiHidden/>
    <w:qFormat/>
    <w:rsid w:val="006049A8"/>
    <w:pPr>
      <w:numPr>
        <w:ilvl w:val="0"/>
        <w:numId w:val="0"/>
      </w:numPr>
      <w:tabs>
        <w:tab w:val="left" w:pos="425"/>
        <w:tab w:val="left" w:pos="1418"/>
      </w:tabs>
      <w:spacing w:before="163" w:after="163" w:line="300" w:lineRule="auto"/>
      <w:ind w:left="720" w:hanging="720"/>
      <w:jc w:val="left"/>
    </w:pPr>
    <w:rPr>
      <w:rFonts w:ascii="宋体" w:eastAsia="宋体" w:hAnsi="宋体" w:cs="Times New Roman"/>
      <w:bCs w:val="0"/>
      <w:color w:val="000000"/>
      <w:kern w:val="0"/>
      <w:szCs w:val="20"/>
    </w:rPr>
  </w:style>
  <w:style w:type="paragraph" w:customStyle="1" w:styleId="430">
    <w:name w:val="标准产品文档标题4"/>
    <w:basedOn w:val="Heading4"/>
    <w:semiHidden/>
    <w:qFormat/>
    <w:rsid w:val="006049A8"/>
    <w:pPr>
      <w:numPr>
        <w:ilvl w:val="0"/>
        <w:numId w:val="0"/>
      </w:numPr>
      <w:tabs>
        <w:tab w:val="left" w:pos="425"/>
      </w:tabs>
      <w:spacing w:before="163" w:after="163" w:line="300" w:lineRule="auto"/>
      <w:ind w:left="1680" w:hanging="420"/>
    </w:pPr>
    <w:rPr>
      <w:rFonts w:eastAsia="宋体" w:cs="Times New Roman"/>
      <w:b w:val="0"/>
      <w:color w:val="000000"/>
      <w:kern w:val="0"/>
      <w:sz w:val="24"/>
      <w:szCs w:val="30"/>
    </w:rPr>
  </w:style>
  <w:style w:type="paragraph" w:customStyle="1" w:styleId="522">
    <w:name w:val="标准产品文档标题5"/>
    <w:basedOn w:val="Heading5"/>
    <w:semiHidden/>
    <w:qFormat/>
    <w:rsid w:val="006049A8"/>
    <w:pPr>
      <w:numPr>
        <w:ilvl w:val="0"/>
        <w:numId w:val="0"/>
      </w:numPr>
      <w:tabs>
        <w:tab w:val="left" w:pos="425"/>
        <w:tab w:val="left" w:pos="2552"/>
      </w:tabs>
      <w:spacing w:before="163" w:after="163" w:line="300" w:lineRule="auto"/>
      <w:ind w:left="1008" w:right="240" w:hanging="1008" w:rightChars="100"/>
    </w:pPr>
    <w:rPr>
      <w:rFonts w:ascii="Calibri" w:eastAsia="宋体" w:hAnsi="Calibri" w:cs="Times New Roman"/>
      <w:b w:val="0"/>
      <w:color w:val="000000"/>
      <w:kern w:val="0"/>
      <w:sz w:val="24"/>
    </w:rPr>
  </w:style>
  <w:style w:type="paragraph" w:customStyle="1" w:styleId="68">
    <w:name w:val="标准产品文档标题6"/>
    <w:basedOn w:val="Heading6"/>
    <w:semiHidden/>
    <w:qFormat/>
    <w:rsid w:val="006049A8"/>
    <w:pPr>
      <w:numPr>
        <w:ilvl w:val="0"/>
        <w:numId w:val="0"/>
      </w:numPr>
      <w:tabs>
        <w:tab w:val="left" w:pos="425"/>
      </w:tabs>
      <w:spacing w:before="163" w:after="163" w:line="300" w:lineRule="auto"/>
      <w:ind w:left="2520" w:right="240" w:hanging="202" w:rightChars="100" w:hangingChars="202"/>
    </w:pPr>
    <w:rPr>
      <w:rFonts w:ascii="Cambria" w:eastAsia="宋体" w:hAnsi="Cambria" w:cs="Times New Roman"/>
      <w:color w:val="000000"/>
      <w:kern w:val="0"/>
    </w:rPr>
  </w:style>
  <w:style w:type="paragraph" w:customStyle="1" w:styleId="a471">
    <w:name w:val="标题三"/>
    <w:basedOn w:val="341"/>
    <w:link w:val="Char159"/>
    <w:qFormat/>
    <w:rsid w:val="006049A8"/>
    <w:pPr>
      <w:numPr>
        <w:ilvl w:val="2"/>
      </w:numPr>
      <w:ind w:left="720" w:hanging="720"/>
    </w:pPr>
    <w:rPr>
      <w:b w:val="0"/>
    </w:rPr>
  </w:style>
  <w:style w:type="character" w:customStyle="1" w:styleId="Char159">
    <w:name w:val="标题三 Char"/>
    <w:link w:val="a471"/>
    <w:qFormat/>
    <w:rsid w:val="006049A8"/>
    <w:rPr>
      <w:rFonts w:ascii="宋体" w:eastAsia="宋体" w:hAnsi="宋体" w:cs="Times New Roman"/>
      <w:color w:val="000000"/>
      <w:kern w:val="0"/>
      <w:sz w:val="32"/>
      <w:szCs w:val="20"/>
    </w:rPr>
  </w:style>
  <w:style w:type="character" w:customStyle="1" w:styleId="Char160">
    <w:name w:val="图片 Char"/>
    <w:semiHidden/>
    <w:qFormat/>
    <w:rsid w:val="006049A8"/>
    <w:rPr>
      <w:rFonts w:ascii="Garamond" w:hAnsi="Garamond"/>
      <w:color w:val="000000"/>
      <w:sz w:val="22"/>
    </w:rPr>
  </w:style>
  <w:style w:type="character" w:customStyle="1" w:styleId="CharChar43">
    <w:name w:val="表格 Char Char"/>
    <w:qFormat/>
    <w:locked/>
    <w:rsid w:val="006049A8"/>
    <w:rPr>
      <w:rFonts w:ascii="Times New Roman" w:hAnsi="Times New Roman"/>
      <w:kern w:val="2"/>
      <w:sz w:val="28"/>
      <w:szCs w:val="24"/>
    </w:rPr>
  </w:style>
  <w:style w:type="character" w:customStyle="1" w:styleId="Char161">
    <w:name w:val="图例 Char"/>
    <w:link w:val="a375"/>
    <w:qFormat/>
    <w:rsid w:val="006049A8"/>
    <w:rPr>
      <w:rFonts w:ascii="Times New Roman" w:eastAsia="宋体" w:hAnsi="Times New Roman" w:cs="Times New Roman"/>
      <w:color w:val="000000"/>
      <w:sz w:val="18"/>
      <w:szCs w:val="18"/>
    </w:rPr>
  </w:style>
  <w:style w:type="character" w:customStyle="1" w:styleId="Char162">
    <w:name w:val="可研正文 Char"/>
    <w:link w:val="a434"/>
    <w:qFormat/>
    <w:rsid w:val="006049A8"/>
    <w:rPr>
      <w:rFonts w:ascii="仿宋_GB2312" w:eastAsia="仿宋_GB2312" w:hAnsi="Times New Roman" w:cs="Times New Roman"/>
      <w:color w:val="000000"/>
      <w:sz w:val="28"/>
      <w:szCs w:val="20"/>
    </w:rPr>
  </w:style>
  <w:style w:type="character" w:customStyle="1" w:styleId="Char163">
    <w:name w:val="体彩正文 Char"/>
    <w:link w:val="a472"/>
    <w:semiHidden/>
    <w:qFormat/>
    <w:locked/>
    <w:rsid w:val="006049A8"/>
    <w:rPr>
      <w:rFonts w:ascii="Arial" w:hAnsi="Arial" w:cs="宋体"/>
      <w:color w:val="000000"/>
      <w:sz w:val="24"/>
      <w:szCs w:val="24"/>
    </w:rPr>
  </w:style>
  <w:style w:type="paragraph" w:customStyle="1" w:styleId="a472">
    <w:name w:val="体彩正文"/>
    <w:basedOn w:val="Normal"/>
    <w:link w:val="Char163"/>
    <w:semiHidden/>
    <w:qFormat/>
    <w:rsid w:val="006049A8"/>
    <w:pPr>
      <w:adjustRightInd w:val="0"/>
      <w:spacing w:before="120" w:after="120" w:line="240" w:lineRule="auto"/>
      <w:jc w:val="left"/>
    </w:pPr>
    <w:rPr>
      <w:rFonts w:ascii="Arial" w:hAnsi="Arial" w:cs="宋体"/>
      <w:color w:val="000000"/>
      <w:szCs w:val="24"/>
    </w:rPr>
  </w:style>
  <w:style w:type="paragraph" w:customStyle="1" w:styleId="3118">
    <w:name w:val="列出段落31"/>
    <w:basedOn w:val="Normal"/>
    <w:semiHidden/>
    <w:qFormat/>
    <w:rsid w:val="006049A8"/>
    <w:pPr>
      <w:spacing w:beforeLines="50" w:afterLines="50"/>
      <w:ind w:firstLine="420"/>
    </w:pPr>
    <w:rPr>
      <w:rFonts w:ascii="Times New Roman" w:eastAsia="宋体" w:hAnsi="Times New Roman" w:cs="Times New Roman"/>
      <w:color w:val="000000"/>
      <w:szCs w:val="22"/>
    </w:rPr>
  </w:style>
  <w:style w:type="table" w:customStyle="1" w:styleId="3119">
    <w:name w:val="网格型31"/>
    <w:basedOn w:val="TableNormal"/>
    <w:uiPriority w:val="59"/>
    <w:qFormat/>
    <w:rsid w:val="006049A8"/>
    <w:rPr>
      <w:rFonts w:ascii="Calibri" w:eastAsia="宋体"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0">
    <w:name w:val="浅色底纹11"/>
    <w:basedOn w:val="TableNormal"/>
    <w:semiHidden/>
    <w:rsid w:val="006049A8"/>
    <w:rPr>
      <w:rFonts w:ascii="Calibri" w:eastAsia="宋体" w:hAnsi="Calibri" w:cs="Times New Roman"/>
      <w:color w:val="000000"/>
      <w:kern w:val="0"/>
      <w:sz w:val="20"/>
      <w:szCs w:val="2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61">
    <w:name w:val="表格主题11"/>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简明型 11"/>
    <w:basedOn w:val="TableNormal"/>
    <w:qFormat/>
    <w:rsid w:val="006049A8"/>
    <w:pPr>
      <w:widowControl w:val="0"/>
      <w:spacing w:line="360" w:lineRule="auto"/>
      <w:jc w:val="both"/>
    </w:pPr>
    <w:rPr>
      <w:rFonts w:ascii="Calibri" w:eastAsia="宋体" w:hAnsi="Calibri"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63">
    <w:name w:val="精巧型 11"/>
    <w:basedOn w:val="TableNormal"/>
    <w:rsid w:val="006049A8"/>
    <w:pPr>
      <w:widowControl w:val="0"/>
      <w:spacing w:line="360" w:lineRule="auto"/>
      <w:jc w:val="both"/>
    </w:pPr>
    <w:rPr>
      <w:rFonts w:ascii="Calibri" w:eastAsia="宋体" w:hAnsi="Calibri" w:cs="Times New Roman"/>
      <w:kern w:val="0"/>
      <w:sz w:val="20"/>
      <w:szCs w:val="20"/>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0">
    <w:name w:val="精巧型 21"/>
    <w:basedOn w:val="TableNormal"/>
    <w:rsid w:val="006049A8"/>
    <w:pPr>
      <w:widowControl w:val="0"/>
      <w:spacing w:line="360" w:lineRule="auto"/>
      <w:jc w:val="both"/>
    </w:pPr>
    <w:rPr>
      <w:rFonts w:ascii="Calibri" w:eastAsia="宋体" w:hAnsi="Calibri" w:cs="Times New Roman"/>
      <w:kern w:val="0"/>
      <w:sz w:val="20"/>
      <w:szCs w:val="20"/>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1">
    <w:name w:val="立体型 21"/>
    <w:basedOn w:val="TableNormal"/>
    <w:qFormat/>
    <w:rsid w:val="006049A8"/>
    <w:pPr>
      <w:widowControl w:val="0"/>
      <w:spacing w:line="360" w:lineRule="auto"/>
      <w:jc w:val="both"/>
    </w:pPr>
    <w:rPr>
      <w:rFonts w:ascii="Calibri" w:eastAsia="宋体" w:hAnsi="Calibri" w:cs="Times New Roman"/>
      <w:kern w:val="0"/>
      <w:sz w:val="20"/>
      <w:szCs w:val="20"/>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5110">
    <w:name w:val="列表型 51"/>
    <w:basedOn w:val="TableNormal"/>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4">
    <w:name w:val="列表型 61"/>
    <w:basedOn w:val="TableNormal"/>
    <w:locked/>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1164">
    <w:name w:val="网格型 11"/>
    <w:basedOn w:val="TableNormal"/>
    <w:qFormat/>
    <w:locked/>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122">
    <w:name w:val="网格型 21"/>
    <w:basedOn w:val="TableNormal"/>
    <w:rsid w:val="006049A8"/>
    <w:pPr>
      <w:widowControl w:val="0"/>
      <w:spacing w:line="360" w:lineRule="auto"/>
      <w:jc w:val="both"/>
    </w:pPr>
    <w:rPr>
      <w:rFonts w:ascii="Calibri" w:eastAsia="宋体" w:hAnsi="Calibri" w:cs="Times New Roman"/>
      <w:kern w:val="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20">
    <w:name w:val="网格型 31"/>
    <w:basedOn w:val="TableNormal"/>
    <w:rsid w:val="006049A8"/>
    <w:pPr>
      <w:widowControl w:val="0"/>
      <w:spacing w:line="360" w:lineRule="auto"/>
      <w:jc w:val="both"/>
    </w:pPr>
    <w:rPr>
      <w:rFonts w:ascii="Calibri" w:eastAsia="宋体" w:hAnsi="Calibri" w:cs="Times New Roman"/>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5111">
    <w:name w:val="网格型 51"/>
    <w:basedOn w:val="TableNormal"/>
    <w:rsid w:val="006049A8"/>
    <w:pPr>
      <w:widowControl w:val="0"/>
      <w:spacing w:line="360" w:lineRule="auto"/>
      <w:jc w:val="both"/>
    </w:pPr>
    <w:rPr>
      <w:rFonts w:ascii="Calibri" w:eastAsia="宋体" w:hAnsi="Calibri"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3">
    <w:name w:val="网格型 71"/>
    <w:basedOn w:val="TableNormal"/>
    <w:rsid w:val="006049A8"/>
    <w:pPr>
      <w:widowControl w:val="0"/>
      <w:spacing w:line="360" w:lineRule="auto"/>
      <w:jc w:val="both"/>
    </w:pPr>
    <w:rPr>
      <w:rFonts w:ascii="Calibri" w:eastAsia="宋体" w:hAnsi="Calibri" w:cs="Times New Roman"/>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21110">
    <w:name w:val="网格型211"/>
    <w:basedOn w:val="TableNormal"/>
    <w:qFormat/>
    <w:rsid w:val="006049A8"/>
    <w:pPr>
      <w:spacing w:line="360" w:lineRule="auto"/>
      <w:ind w:firstLine="200" w:firstLineChars="200"/>
      <w:jc w:val="both"/>
    </w:pPr>
    <w:rPr>
      <w:rFonts w:ascii="Calibri" w:eastAsia="宋体" w:hAnsi="Calibri" w:cs="Times New Roman"/>
      <w:kern w:val="0"/>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网格型111"/>
    <w:basedOn w:val="TableNormal"/>
    <w:qFormat/>
    <w:rsid w:val="006049A8"/>
    <w:rPr>
      <w:rFonts w:ascii="Calibri" w:eastAsia="宋体"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2">
    <w:name w:val="我的标题3"/>
    <w:basedOn w:val="Normal"/>
    <w:next w:val="Normal"/>
    <w:qFormat/>
    <w:rsid w:val="006049A8"/>
    <w:pPr>
      <w:keepNext/>
      <w:widowControl/>
      <w:spacing w:line="240" w:lineRule="auto"/>
      <w:ind w:left="2836"/>
      <w:jc w:val="left"/>
      <w:outlineLvl w:val="2"/>
    </w:pPr>
    <w:rPr>
      <w:rFonts w:ascii="Arial" w:eastAsia="仿宋_GB2312" w:hAnsi="Arial" w:cs="Times New Roman"/>
      <w:b/>
      <w:color w:val="000000"/>
      <w:sz w:val="32"/>
      <w:szCs w:val="18"/>
    </w:rPr>
  </w:style>
  <w:style w:type="paragraph" w:customStyle="1" w:styleId="431">
    <w:name w:val="我的标题4"/>
    <w:basedOn w:val="Normal"/>
    <w:next w:val="Normal"/>
    <w:semiHidden/>
    <w:qFormat/>
    <w:rsid w:val="006049A8"/>
    <w:pPr>
      <w:keepNext/>
      <w:keepLines/>
      <w:widowControl/>
      <w:spacing w:line="240" w:lineRule="auto"/>
      <w:ind w:left="142"/>
      <w:jc w:val="left"/>
      <w:outlineLvl w:val="3"/>
    </w:pPr>
    <w:rPr>
      <w:rFonts w:ascii="Arial" w:eastAsia="仿宋_GB2312" w:hAnsi="Arial" w:cs="Times New Roman"/>
      <w:b/>
      <w:color w:val="000000"/>
      <w:sz w:val="30"/>
      <w:szCs w:val="18"/>
    </w:rPr>
  </w:style>
  <w:style w:type="paragraph" w:customStyle="1" w:styleId="523">
    <w:name w:val="我的标题5"/>
    <w:basedOn w:val="Normal"/>
    <w:next w:val="Normal"/>
    <w:semiHidden/>
    <w:qFormat/>
    <w:rsid w:val="006049A8"/>
    <w:pPr>
      <w:widowControl/>
      <w:spacing w:line="240" w:lineRule="auto"/>
      <w:outlineLvl w:val="4"/>
    </w:pPr>
    <w:rPr>
      <w:rFonts w:ascii="Arial" w:eastAsia="仿宋_GB2312" w:hAnsi="Arial" w:cs="Times New Roman"/>
      <w:color w:val="000000"/>
      <w:sz w:val="30"/>
      <w:szCs w:val="18"/>
    </w:rPr>
  </w:style>
  <w:style w:type="paragraph" w:customStyle="1" w:styleId="a473">
    <w:name w:val="标准段落"/>
    <w:basedOn w:val="Normal"/>
    <w:link w:val="Char164"/>
    <w:semiHidden/>
    <w:qFormat/>
    <w:rsid w:val="006049A8"/>
    <w:pPr>
      <w:widowControl/>
      <w:numPr>
        <w:numId w:val="79"/>
      </w:numPr>
      <w:topLinePunct/>
      <w:autoSpaceDE w:val="0"/>
      <w:autoSpaceDN w:val="0"/>
      <w:spacing w:before="100" w:beforeAutospacing="1" w:after="100" w:afterAutospacing="1"/>
      <w:jc w:val="left"/>
    </w:pPr>
    <w:rPr>
      <w:rFonts w:ascii="Times New Roman" w:eastAsia="宋体" w:hAnsi="Times New Roman" w:cs="Times New Roman"/>
      <w:color w:val="000000"/>
      <w:szCs w:val="24"/>
      <w:lang w:bidi="th-TH"/>
    </w:rPr>
  </w:style>
  <w:style w:type="character" w:customStyle="1" w:styleId="Char164">
    <w:name w:val="标准段落 Char"/>
    <w:link w:val="a473"/>
    <w:semiHidden/>
    <w:qFormat/>
    <w:rsid w:val="006049A8"/>
    <w:rPr>
      <w:rFonts w:ascii="Times New Roman" w:eastAsia="宋体" w:hAnsi="Times New Roman" w:cs="Times New Roman"/>
      <w:color w:val="000000"/>
      <w:sz w:val="24"/>
      <w:szCs w:val="24"/>
      <w:lang w:bidi="th-TH"/>
    </w:rPr>
  </w:style>
  <w:style w:type="paragraph" w:customStyle="1" w:styleId="269">
    <w:name w:val="黑2"/>
    <w:basedOn w:val="Normal"/>
    <w:semiHidden/>
    <w:qFormat/>
    <w:rsid w:val="006049A8"/>
    <w:pPr>
      <w:spacing w:line="480" w:lineRule="exact"/>
      <w:ind w:firstLine="482"/>
    </w:pPr>
    <w:rPr>
      <w:rFonts w:ascii="宋体" w:eastAsia="宋体" w:hAnsi="宋体" w:cs="Times New Roman"/>
      <w:b/>
      <w:color w:val="000000"/>
      <w:szCs w:val="20"/>
    </w:rPr>
  </w:style>
  <w:style w:type="table" w:customStyle="1" w:styleId="6-11">
    <w:name w:val="网格表 6 彩色 - 着色 11"/>
    <w:basedOn w:val="TableNormal"/>
    <w:uiPriority w:val="51"/>
    <w:rsid w:val="006049A8"/>
    <w:rPr>
      <w:rFonts w:ascii="Calibri" w:eastAsia="宋体" w:hAnsi="Calibri" w:cs="Times New Roman"/>
      <w:kern w:val="0"/>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07413">
    <w:name w:val="首行缩进:  0.74 厘米 行距: 多倍行距 1.3 字行"/>
    <w:basedOn w:val="Normal"/>
    <w:semiHidden/>
    <w:qFormat/>
    <w:rsid w:val="006049A8"/>
    <w:pPr>
      <w:spacing w:line="312" w:lineRule="auto"/>
      <w:ind w:firstLine="420"/>
    </w:pPr>
    <w:rPr>
      <w:rFonts w:ascii="Times New Roman" w:eastAsia="宋体" w:hAnsi="Times New Roman" w:cs="宋体"/>
      <w:color w:val="000000"/>
      <w:szCs w:val="20"/>
    </w:rPr>
  </w:style>
  <w:style w:type="character" w:customStyle="1" w:styleId="Char165">
    <w:name w:val="表格内文字 Char"/>
    <w:link w:val="a402"/>
    <w:qFormat/>
    <w:rsid w:val="006049A8"/>
    <w:rPr>
      <w:rFonts w:ascii="Times New Roman" w:eastAsia="宋体" w:hAnsi="Times New Roman" w:cs="Times New Roman"/>
      <w:color w:val="000000"/>
      <w:sz w:val="18"/>
      <w:szCs w:val="18"/>
    </w:rPr>
  </w:style>
  <w:style w:type="character" w:customStyle="1" w:styleId="listbulletChar">
    <w:name w:val="附件编号list bullet Char"/>
    <w:link w:val="listbullet0"/>
    <w:semiHidden/>
    <w:qFormat/>
    <w:rsid w:val="006049A8"/>
    <w:rPr>
      <w:szCs w:val="24"/>
    </w:rPr>
  </w:style>
  <w:style w:type="paragraph" w:customStyle="1" w:styleId="listbullet0">
    <w:name w:val="附件编号list bullet"/>
    <w:link w:val="listbulletChar"/>
    <w:semiHidden/>
    <w:qFormat/>
    <w:rsid w:val="006049A8"/>
    <w:pPr>
      <w:tabs>
        <w:tab w:val="left" w:pos="1152"/>
      </w:tabs>
      <w:spacing w:before="80" w:after="80" w:line="360" w:lineRule="auto"/>
      <w:ind w:left="432" w:hanging="432"/>
    </w:pPr>
    <w:rPr>
      <w:szCs w:val="24"/>
    </w:rPr>
  </w:style>
  <w:style w:type="character" w:customStyle="1" w:styleId="1Char13">
    <w:name w:val="表名1 Char"/>
    <w:link w:val="1165"/>
    <w:semiHidden/>
    <w:qFormat/>
    <w:rsid w:val="006049A8"/>
    <w:rPr>
      <w:rFonts w:ascii="Times New Roman" w:hAnsi="Times New Roman"/>
      <w:color w:val="000000"/>
      <w:kern w:val="21"/>
      <w:sz w:val="18"/>
      <w:szCs w:val="24"/>
    </w:rPr>
  </w:style>
  <w:style w:type="paragraph" w:customStyle="1" w:styleId="1165">
    <w:name w:val="表名1"/>
    <w:basedOn w:val="Normal"/>
    <w:link w:val="1Char13"/>
    <w:semiHidden/>
    <w:qFormat/>
    <w:rsid w:val="006049A8"/>
    <w:pPr>
      <w:numPr>
        <w:numId w:val="80"/>
      </w:numPr>
      <w:tabs>
        <w:tab w:val="left" w:leader="dot" w:pos="1701"/>
        <w:tab w:val="left" w:pos="9072"/>
      </w:tabs>
      <w:snapToGrid w:val="0"/>
      <w:spacing w:before="360" w:after="120" w:line="360" w:lineRule="atLeast"/>
      <w:ind w:firstLine="0"/>
      <w:jc w:val="center"/>
    </w:pPr>
    <w:rPr>
      <w:rFonts w:ascii="Times New Roman" w:hAnsi="Times New Roman"/>
      <w:color w:val="000000"/>
      <w:kern w:val="21"/>
      <w:sz w:val="18"/>
      <w:szCs w:val="24"/>
    </w:rPr>
  </w:style>
  <w:style w:type="character" w:customStyle="1" w:styleId="1Char20">
    <w:name w:val="图名1 Char2"/>
    <w:link w:val="1166"/>
    <w:semiHidden/>
    <w:qFormat/>
    <w:rsid w:val="006049A8"/>
    <w:rPr>
      <w:rFonts w:ascii="Times New Roman" w:hAnsi="Times New Roman"/>
      <w:color w:val="000000"/>
      <w:kern w:val="21"/>
      <w:sz w:val="18"/>
      <w:szCs w:val="24"/>
    </w:rPr>
  </w:style>
  <w:style w:type="paragraph" w:customStyle="1" w:styleId="1166">
    <w:name w:val="图名1"/>
    <w:basedOn w:val="Normal"/>
    <w:link w:val="1Char20"/>
    <w:semiHidden/>
    <w:qFormat/>
    <w:rsid w:val="006049A8"/>
    <w:pPr>
      <w:numPr>
        <w:numId w:val="81"/>
      </w:numPr>
      <w:tabs>
        <w:tab w:val="left" w:leader="dot" w:pos="1701"/>
        <w:tab w:val="left" w:pos="9072"/>
      </w:tabs>
      <w:snapToGrid w:val="0"/>
      <w:spacing w:before="120" w:after="360" w:line="360" w:lineRule="atLeast"/>
      <w:ind w:firstLine="0"/>
      <w:jc w:val="center"/>
    </w:pPr>
    <w:rPr>
      <w:rFonts w:ascii="Times New Roman" w:hAnsi="Times New Roman"/>
      <w:color w:val="000000"/>
      <w:kern w:val="21"/>
      <w:sz w:val="18"/>
      <w:szCs w:val="24"/>
    </w:rPr>
  </w:style>
  <w:style w:type="character" w:customStyle="1" w:styleId="2Char4">
    <w:name w:val="表名2 Char"/>
    <w:link w:val="270"/>
    <w:qFormat/>
    <w:rsid w:val="006049A8"/>
    <w:rPr>
      <w:rFonts w:ascii="Times New Roman" w:hAnsi="Times New Roman"/>
      <w:color w:val="000000"/>
      <w:kern w:val="21"/>
      <w:sz w:val="18"/>
      <w:szCs w:val="24"/>
    </w:rPr>
  </w:style>
  <w:style w:type="paragraph" w:customStyle="1" w:styleId="270">
    <w:name w:val="表名2"/>
    <w:basedOn w:val="1165"/>
    <w:link w:val="2Char4"/>
    <w:qFormat/>
    <w:rsid w:val="006049A8"/>
    <w:pPr>
      <w:tabs>
        <w:tab w:val="clear" w:pos="1701"/>
        <w:tab w:val="left" w:pos="1987"/>
        <w:tab w:val="clear" w:pos="9072"/>
      </w:tabs>
      <w:ind w:left="0"/>
    </w:pPr>
  </w:style>
  <w:style w:type="paragraph" w:customStyle="1" w:styleId="a474">
    <w:name w:val="附件正文"/>
    <w:semiHidden/>
    <w:qFormat/>
    <w:rsid w:val="006049A8"/>
    <w:pPr>
      <w:spacing w:before="80" w:after="80" w:line="360" w:lineRule="auto"/>
      <w:ind w:left="864"/>
    </w:pPr>
    <w:rPr>
      <w:rFonts w:ascii="Times New Roman" w:eastAsia="宋体" w:hAnsi="Times New Roman" w:cs="Times New Roman"/>
      <w:sz w:val="24"/>
      <w:szCs w:val="24"/>
    </w:rPr>
  </w:style>
  <w:style w:type="paragraph" w:customStyle="1" w:styleId="list7">
    <w:name w:val="附件编号list"/>
    <w:semiHidden/>
    <w:qFormat/>
    <w:rsid w:val="006049A8"/>
    <w:pPr>
      <w:tabs>
        <w:tab w:val="left" w:pos="1296"/>
      </w:tabs>
      <w:spacing w:before="80" w:after="80" w:line="360" w:lineRule="auto"/>
      <w:ind w:left="425" w:hanging="425"/>
    </w:pPr>
    <w:rPr>
      <w:rFonts w:ascii="Times New Roman" w:eastAsia="宋体" w:hAnsi="Times New Roman" w:cs="Times New Roman"/>
      <w:sz w:val="24"/>
      <w:szCs w:val="24"/>
    </w:rPr>
  </w:style>
  <w:style w:type="paragraph" w:customStyle="1" w:styleId="271">
    <w:name w:val="表注2"/>
    <w:basedOn w:val="1167"/>
    <w:semiHidden/>
    <w:qFormat/>
    <w:rsid w:val="006049A8"/>
    <w:pPr>
      <w:ind w:left="0"/>
    </w:pPr>
  </w:style>
  <w:style w:type="paragraph" w:customStyle="1" w:styleId="1167">
    <w:name w:val="表注1"/>
    <w:basedOn w:val="Normal"/>
    <w:semiHidden/>
    <w:qFormat/>
    <w:rsid w:val="006049A8"/>
    <w:pPr>
      <w:spacing w:before="120" w:line="300" w:lineRule="atLeast"/>
      <w:ind w:left="1701"/>
    </w:pPr>
    <w:rPr>
      <w:rFonts w:ascii="Times New Roman" w:eastAsia="宋体" w:hAnsi="Times New Roman" w:cs="Times New Roman"/>
      <w:color w:val="000000"/>
      <w:sz w:val="15"/>
      <w:szCs w:val="24"/>
    </w:rPr>
  </w:style>
  <w:style w:type="paragraph" w:customStyle="1" w:styleId="a475">
    <w:name w:val="图形正文居中"/>
    <w:basedOn w:val="Normal"/>
    <w:next w:val="Normal"/>
    <w:semiHidden/>
    <w:qFormat/>
    <w:rsid w:val="006049A8"/>
    <w:pPr>
      <w:keepNext/>
      <w:widowControl/>
      <w:spacing w:before="360" w:after="120" w:line="360" w:lineRule="atLeast"/>
      <w:ind w:left="1701"/>
      <w:jc w:val="center"/>
    </w:pPr>
    <w:rPr>
      <w:rFonts w:ascii="Times New Roman" w:eastAsia="宋体" w:hAnsi="Times New Roman" w:cs="Times New Roman"/>
      <w:color w:val="000000"/>
      <w:szCs w:val="20"/>
    </w:rPr>
  </w:style>
  <w:style w:type="paragraph" w:customStyle="1" w:styleId="a476">
    <w:name w:val="手册说明"/>
    <w:basedOn w:val="Normal"/>
    <w:next w:val="Normal"/>
    <w:semiHidden/>
    <w:qFormat/>
    <w:rsid w:val="006049A8"/>
    <w:pPr>
      <w:keepNext/>
      <w:widowControl/>
      <w:spacing w:before="480" w:after="120" w:line="240" w:lineRule="atLeast"/>
    </w:pPr>
    <w:rPr>
      <w:rFonts w:ascii="Times New Roman" w:eastAsia="黑体" w:hAnsi="Times New Roman" w:cs="Times New Roman"/>
      <w:b/>
      <w:bCs/>
      <w:color w:val="000000"/>
      <w:kern w:val="36"/>
      <w:sz w:val="28"/>
      <w:szCs w:val="28"/>
    </w:rPr>
  </w:style>
  <w:style w:type="paragraph" w:customStyle="1" w:styleId="1168">
    <w:name w:val="附件编号1"/>
    <w:semiHidden/>
    <w:qFormat/>
    <w:rsid w:val="006049A8"/>
    <w:pPr>
      <w:numPr>
        <w:numId w:val="82"/>
      </w:numPr>
      <w:tabs>
        <w:tab w:val="left" w:pos="864"/>
      </w:tabs>
      <w:spacing w:before="80" w:after="80" w:line="360" w:lineRule="auto"/>
    </w:pPr>
    <w:rPr>
      <w:rFonts w:ascii="Times New Roman" w:eastAsia="宋体" w:hAnsi="Times New Roman" w:cs="Times New Roman"/>
      <w:b/>
      <w:sz w:val="24"/>
      <w:szCs w:val="24"/>
    </w:rPr>
  </w:style>
  <w:style w:type="paragraph" w:customStyle="1" w:styleId="A477">
    <w:name w:val="附件A"/>
    <w:next w:val="Normal"/>
    <w:semiHidden/>
    <w:qFormat/>
    <w:rsid w:val="006049A8"/>
    <w:pPr>
      <w:spacing w:before="360" w:after="360" w:line="240" w:lineRule="atLeast"/>
      <w:ind w:left="360" w:hanging="360"/>
      <w:jc w:val="center"/>
      <w:outlineLvl w:val="0"/>
    </w:pPr>
    <w:rPr>
      <w:rFonts w:ascii="Times New Roman" w:eastAsia="宋体" w:hAnsi="Times New Roman" w:cs="Times New Roman"/>
      <w:b/>
      <w:sz w:val="44"/>
      <w:szCs w:val="44"/>
    </w:rPr>
  </w:style>
  <w:style w:type="paragraph" w:customStyle="1" w:styleId="272">
    <w:name w:val="附件标题2"/>
    <w:next w:val="Normal"/>
    <w:semiHidden/>
    <w:qFormat/>
    <w:rsid w:val="006049A8"/>
    <w:pPr>
      <w:spacing w:before="480" w:after="120" w:line="240" w:lineRule="atLeast"/>
      <w:ind w:left="840" w:hanging="420"/>
      <w:jc w:val="both"/>
      <w:outlineLvl w:val="1"/>
    </w:pPr>
    <w:rPr>
      <w:rFonts w:ascii="Times New Roman" w:eastAsia="黑体" w:hAnsi="Times New Roman" w:cs="Times New Roman"/>
      <w:b/>
      <w:sz w:val="28"/>
      <w:szCs w:val="28"/>
    </w:rPr>
  </w:style>
  <w:style w:type="paragraph" w:customStyle="1" w:styleId="a478">
    <w:name w:val="附件正文缩进"/>
    <w:semiHidden/>
    <w:qFormat/>
    <w:rsid w:val="006049A8"/>
    <w:pPr>
      <w:spacing w:before="80" w:after="80" w:line="360" w:lineRule="auto"/>
      <w:ind w:left="1152"/>
    </w:pPr>
    <w:rPr>
      <w:rFonts w:ascii="Times New Roman" w:eastAsia="宋体" w:hAnsi="Times New Roman" w:cs="Times New Roman"/>
      <w:sz w:val="24"/>
      <w:szCs w:val="24"/>
    </w:rPr>
  </w:style>
  <w:style w:type="paragraph" w:customStyle="1" w:styleId="a479">
    <w:name w:val="图前正文"/>
    <w:basedOn w:val="Normal"/>
    <w:semiHidden/>
    <w:qFormat/>
    <w:rsid w:val="006049A8"/>
    <w:pPr>
      <w:tabs>
        <w:tab w:val="left" w:pos="2088"/>
      </w:tabs>
      <w:adjustRightInd w:val="0"/>
      <w:snapToGrid w:val="0"/>
      <w:spacing w:before="120" w:after="360" w:line="360" w:lineRule="atLeast"/>
      <w:ind w:left="1701"/>
    </w:pPr>
    <w:rPr>
      <w:rFonts w:ascii="Times New Roman" w:eastAsia="宋体" w:hAnsi="Times New Roman" w:cs="Times New Roman"/>
      <w:color w:val="000000"/>
      <w:kern w:val="21"/>
      <w:szCs w:val="24"/>
    </w:rPr>
  </w:style>
  <w:style w:type="paragraph" w:customStyle="1" w:styleId="a480">
    <w:name w:val="表后正文"/>
    <w:basedOn w:val="Normal"/>
    <w:semiHidden/>
    <w:qFormat/>
    <w:rsid w:val="006049A8"/>
    <w:pPr>
      <w:spacing w:before="360" w:after="120" w:line="360" w:lineRule="atLeast"/>
      <w:ind w:left="1701"/>
    </w:pPr>
    <w:rPr>
      <w:rFonts w:ascii="Times New Roman" w:eastAsia="宋体" w:hAnsi="Times New Roman" w:cs="Times New Roman"/>
      <w:color w:val="000000"/>
      <w:szCs w:val="24"/>
    </w:rPr>
  </w:style>
  <w:style w:type="paragraph" w:customStyle="1" w:styleId="343">
    <w:name w:val="附件标题3"/>
    <w:next w:val="Normal"/>
    <w:semiHidden/>
    <w:qFormat/>
    <w:rsid w:val="006049A8"/>
    <w:pPr>
      <w:spacing w:before="360" w:after="120" w:line="240" w:lineRule="atLeast"/>
      <w:ind w:left="1260" w:hanging="420"/>
      <w:jc w:val="both"/>
      <w:outlineLvl w:val="2"/>
    </w:pPr>
    <w:rPr>
      <w:rFonts w:ascii="Times New Roman" w:eastAsia="黑体" w:hAnsi="Times New Roman" w:cs="Times New Roman"/>
      <w:b/>
      <w:sz w:val="24"/>
      <w:szCs w:val="24"/>
    </w:rPr>
  </w:style>
  <w:style w:type="character" w:customStyle="1" w:styleId="Char166">
    <w:name w:val="纯文本 Char"/>
    <w:qFormat/>
    <w:rsid w:val="006049A8"/>
    <w:rPr>
      <w:rFonts w:ascii="宋体" w:eastAsia="宋体" w:hAnsi="Courier New" w:cs="Courier New"/>
    </w:rPr>
  </w:style>
  <w:style w:type="paragraph" w:customStyle="1" w:styleId="a481">
    <w:name w:val="点对点格式"/>
    <w:basedOn w:val="Normal"/>
    <w:link w:val="Char167"/>
    <w:uiPriority w:val="2"/>
    <w:semiHidden/>
    <w:qFormat/>
    <w:rsid w:val="006049A8"/>
    <w:pPr>
      <w:ind w:firstLine="482"/>
    </w:pPr>
    <w:rPr>
      <w:rFonts w:ascii="Times New Roman" w:eastAsia="宋体" w:hAnsi="Times New Roman" w:cs="Times New Roman"/>
      <w:b/>
      <w:color w:val="000000"/>
      <w:szCs w:val="24"/>
    </w:rPr>
  </w:style>
  <w:style w:type="character" w:customStyle="1" w:styleId="Char167">
    <w:name w:val="点对点格式 Char"/>
    <w:link w:val="a481"/>
    <w:uiPriority w:val="2"/>
    <w:semiHidden/>
    <w:qFormat/>
    <w:rsid w:val="006049A8"/>
    <w:rPr>
      <w:rFonts w:ascii="Times New Roman" w:eastAsia="宋体" w:hAnsi="Times New Roman" w:cs="Times New Roman"/>
      <w:b/>
      <w:color w:val="000000"/>
      <w:sz w:val="24"/>
      <w:szCs w:val="24"/>
    </w:rPr>
  </w:style>
  <w:style w:type="character" w:customStyle="1" w:styleId="Char168">
    <w:name w:val="项目符号 Char"/>
    <w:link w:val="a319"/>
    <w:qFormat/>
    <w:rsid w:val="006049A8"/>
    <w:rPr>
      <w:rFonts w:ascii="Times New Roman" w:eastAsia="宋体" w:hAnsi="Times New Roman" w:cs="Times New Roman"/>
      <w:color w:val="000000"/>
      <w:sz w:val="24"/>
      <w:szCs w:val="20"/>
    </w:rPr>
  </w:style>
  <w:style w:type="paragraph" w:customStyle="1" w:styleId="a482">
    <w:name w:val="序号二级"/>
    <w:basedOn w:val="1-21"/>
    <w:link w:val="Char169"/>
    <w:uiPriority w:val="1"/>
    <w:semiHidden/>
    <w:qFormat/>
    <w:rsid w:val="006049A8"/>
    <w:pPr>
      <w:numPr>
        <w:numId w:val="83"/>
      </w:numPr>
      <w:ind w:firstLine="0"/>
    </w:pPr>
  </w:style>
  <w:style w:type="character" w:customStyle="1" w:styleId="Char169">
    <w:name w:val="序号二级 Char"/>
    <w:link w:val="a482"/>
    <w:uiPriority w:val="1"/>
    <w:semiHidden/>
    <w:qFormat/>
    <w:rsid w:val="006049A8"/>
    <w:rPr>
      <w:rFonts w:ascii="Times New Roman" w:eastAsia="宋体" w:hAnsi="Times New Roman" w:cs="Times New Roman"/>
      <w:color w:val="000000"/>
      <w:sz w:val="24"/>
      <w:szCs w:val="20"/>
    </w:rPr>
  </w:style>
  <w:style w:type="paragraph" w:customStyle="1" w:styleId="a483">
    <w:name w:val="序号三级"/>
    <w:basedOn w:val="1-21"/>
    <w:link w:val="Char170"/>
    <w:uiPriority w:val="1"/>
    <w:semiHidden/>
    <w:qFormat/>
    <w:rsid w:val="006049A8"/>
    <w:pPr>
      <w:numPr>
        <w:numId w:val="84"/>
      </w:numPr>
      <w:tabs>
        <w:tab w:val="clear" w:pos="477"/>
      </w:tabs>
    </w:pPr>
  </w:style>
  <w:style w:type="character" w:customStyle="1" w:styleId="Char170">
    <w:name w:val="序号三级 Char"/>
    <w:link w:val="a483"/>
    <w:uiPriority w:val="1"/>
    <w:semiHidden/>
    <w:qFormat/>
    <w:rsid w:val="006049A8"/>
    <w:rPr>
      <w:rFonts w:ascii="Times New Roman" w:eastAsia="宋体" w:hAnsi="Times New Roman" w:cs="Times New Roman"/>
      <w:color w:val="000000"/>
      <w:sz w:val="24"/>
      <w:szCs w:val="20"/>
    </w:rPr>
  </w:style>
  <w:style w:type="paragraph" w:customStyle="1" w:styleId="a484">
    <w:name w:val="序号一级"/>
    <w:basedOn w:val="1-21"/>
    <w:link w:val="Char171"/>
    <w:semiHidden/>
    <w:qFormat/>
    <w:rsid w:val="006049A8"/>
    <w:pPr>
      <w:tabs>
        <w:tab w:val="left" w:pos="0"/>
      </w:tabs>
    </w:pPr>
  </w:style>
  <w:style w:type="character" w:customStyle="1" w:styleId="Char171">
    <w:name w:val="序号一级 Char"/>
    <w:link w:val="a484"/>
    <w:semiHidden/>
    <w:qFormat/>
    <w:rsid w:val="006049A8"/>
    <w:rPr>
      <w:rFonts w:ascii="Times New Roman" w:eastAsia="宋体" w:hAnsi="Times New Roman" w:cs="Times New Roman"/>
      <w:color w:val="000000"/>
      <w:sz w:val="24"/>
      <w:szCs w:val="20"/>
    </w:rPr>
  </w:style>
  <w:style w:type="character" w:customStyle="1" w:styleId="273">
    <w:name w:val="页脚 字符2"/>
    <w:qFormat/>
    <w:rsid w:val="006049A8"/>
    <w:rPr>
      <w:rFonts w:ascii="Times New Roman" w:hAnsi="Times New Roman"/>
      <w:color w:val="000000"/>
      <w:kern w:val="2"/>
      <w:sz w:val="18"/>
      <w:szCs w:val="18"/>
    </w:rPr>
  </w:style>
  <w:style w:type="character" w:customStyle="1" w:styleId="344">
    <w:name w:val="页眉 字符3"/>
    <w:uiPriority w:val="99"/>
    <w:qFormat/>
    <w:rsid w:val="006049A8"/>
    <w:rPr>
      <w:rFonts w:ascii="Times New Roman" w:hAnsi="Times New Roman"/>
      <w:color w:val="000000"/>
      <w:kern w:val="2"/>
      <w:sz w:val="18"/>
      <w:szCs w:val="18"/>
    </w:rPr>
  </w:style>
  <w:style w:type="character" w:customStyle="1" w:styleId="1169">
    <w:name w:val="正文缩进 字符1"/>
    <w:qFormat/>
    <w:rsid w:val="006049A8"/>
    <w:rPr>
      <w:rFonts w:ascii="Times New Roman" w:hAnsi="Times New Roman"/>
      <w:color w:val="000000"/>
      <w:kern w:val="2"/>
      <w:sz w:val="24"/>
    </w:rPr>
  </w:style>
  <w:style w:type="paragraph" w:customStyle="1" w:styleId="a485">
    <w:name w:val="正文首行不缩进"/>
    <w:basedOn w:val="NormalIndent"/>
    <w:link w:val="Char172"/>
    <w:uiPriority w:val="2"/>
    <w:semiHidden/>
    <w:qFormat/>
    <w:rsid w:val="006049A8"/>
    <w:pPr>
      <w:ind w:firstLine="0" w:firstLineChars="0"/>
    </w:pPr>
    <w:rPr>
      <w:rFonts w:ascii="Times New Roman" w:hAnsi="Times New Roman"/>
      <w:color w:val="000000"/>
      <w:kern w:val="2"/>
      <w:szCs w:val="20"/>
    </w:rPr>
  </w:style>
  <w:style w:type="character" w:customStyle="1" w:styleId="Char172">
    <w:name w:val="正文首行不缩进 Char"/>
    <w:link w:val="a485"/>
    <w:uiPriority w:val="2"/>
    <w:semiHidden/>
    <w:qFormat/>
    <w:rsid w:val="006049A8"/>
    <w:rPr>
      <w:rFonts w:ascii="Times New Roman" w:eastAsia="宋体" w:hAnsi="Times New Roman" w:cs="Times New Roman"/>
      <w:color w:val="000000"/>
      <w:sz w:val="24"/>
      <w:szCs w:val="20"/>
    </w:rPr>
  </w:style>
  <w:style w:type="character" w:customStyle="1" w:styleId="274">
    <w:name w:val="正文文本 字符2"/>
    <w:qFormat/>
    <w:rsid w:val="006049A8"/>
    <w:rPr>
      <w:rFonts w:ascii="Times New Roman" w:hAnsi="Arial"/>
      <w:color w:val="000000"/>
      <w:sz w:val="24"/>
    </w:rPr>
  </w:style>
  <w:style w:type="character" w:customStyle="1" w:styleId="1170">
    <w:name w:val="正文首行缩进 字符1"/>
    <w:qFormat/>
    <w:rsid w:val="006049A8"/>
    <w:rPr>
      <w:rFonts w:ascii="Times New Roman"/>
      <w:kern w:val="2"/>
      <w:sz w:val="24"/>
      <w:szCs w:val="21"/>
    </w:rPr>
  </w:style>
  <w:style w:type="paragraph" w:customStyle="1" w:styleId="a486">
    <w:name w:val="纵向页眉格式"/>
    <w:basedOn w:val="Header"/>
    <w:link w:val="Char173"/>
    <w:semiHidden/>
    <w:qFormat/>
    <w:rsid w:val="006049A8"/>
    <w:pPr>
      <w:spacing w:line="360" w:lineRule="exact"/>
      <w:jc w:val="both"/>
    </w:pPr>
    <w:rPr>
      <w:rFonts w:ascii="Times New Roman" w:eastAsia="宋体" w:hAnsi="Times New Roman" w:cs="宋体"/>
      <w:color w:val="000000"/>
      <w:kern w:val="0"/>
      <w:szCs w:val="24"/>
    </w:rPr>
  </w:style>
  <w:style w:type="character" w:customStyle="1" w:styleId="Char173">
    <w:name w:val="纵向页眉格式 Char"/>
    <w:link w:val="a486"/>
    <w:semiHidden/>
    <w:qFormat/>
    <w:rsid w:val="006049A8"/>
    <w:rPr>
      <w:rFonts w:ascii="Times New Roman" w:eastAsia="宋体" w:hAnsi="Times New Roman" w:cs="宋体"/>
      <w:color w:val="000000"/>
      <w:kern w:val="0"/>
      <w:sz w:val="18"/>
      <w:szCs w:val="24"/>
    </w:rPr>
  </w:style>
  <w:style w:type="character" w:customStyle="1" w:styleId="1171">
    <w:name w:val="@他1"/>
    <w:uiPriority w:val="99"/>
    <w:semiHidden/>
    <w:rsid w:val="006049A8"/>
    <w:rPr>
      <w:color w:val="2B579A"/>
      <w:shd w:val="clear" w:color="auto" w:fill="E6E6E6"/>
    </w:rPr>
  </w:style>
  <w:style w:type="character" w:customStyle="1" w:styleId="25Char">
    <w:name w:val="样式 首行缩进:  2 字符5 Char"/>
    <w:link w:val="2510"/>
    <w:uiPriority w:val="99"/>
    <w:semiHidden/>
    <w:qFormat/>
    <w:rsid w:val="006049A8"/>
    <w:rPr>
      <w:sz w:val="24"/>
    </w:rPr>
  </w:style>
  <w:style w:type="paragraph" w:customStyle="1" w:styleId="2510">
    <w:name w:val="样式 首行缩进:  2 字符5"/>
    <w:basedOn w:val="Normal"/>
    <w:link w:val="25Char"/>
    <w:uiPriority w:val="99"/>
    <w:semiHidden/>
    <w:qFormat/>
    <w:rsid w:val="006049A8"/>
    <w:pPr>
      <w:widowControl/>
      <w:spacing w:beforeLines="50" w:afterLines="50"/>
      <w:ind w:firstLine="480"/>
    </w:pPr>
  </w:style>
  <w:style w:type="character" w:customStyle="1" w:styleId="6Char0">
    <w:name w:val="样式6 Char"/>
    <w:link w:val="69"/>
    <w:qFormat/>
    <w:rsid w:val="006049A8"/>
    <w:rPr>
      <w:rFonts w:ascii="Times New Roman" w:hAnsi="Times New Roman"/>
      <w:b/>
      <w:bCs/>
      <w:sz w:val="24"/>
      <w:szCs w:val="24"/>
    </w:rPr>
  </w:style>
  <w:style w:type="paragraph" w:customStyle="1" w:styleId="69">
    <w:name w:val="样式6"/>
    <w:basedOn w:val="Normal"/>
    <w:link w:val="6Char0"/>
    <w:qFormat/>
    <w:rsid w:val="006049A8"/>
    <w:pPr>
      <w:spacing w:beforeLines="50" w:afterLines="50"/>
      <w:ind w:firstLine="480"/>
    </w:pPr>
    <w:rPr>
      <w:rFonts w:ascii="Times New Roman" w:hAnsi="Times New Roman"/>
      <w:b/>
      <w:bCs/>
      <w:szCs w:val="24"/>
    </w:rPr>
  </w:style>
  <w:style w:type="paragraph" w:customStyle="1" w:styleId="xl65">
    <w:name w:val="xl65"/>
    <w:basedOn w:val="Normal"/>
    <w:qFormat/>
    <w:rsid w:val="006049A8"/>
    <w:pPr>
      <w:widowControl/>
      <w:pBdr>
        <w:top w:val="single" w:sz="8" w:space="0" w:color="auto"/>
        <w:right w:val="single" w:sz="8" w:space="0" w:color="auto"/>
      </w:pBdr>
      <w:shd w:val="clear" w:color="000000" w:fill="D9D9D9"/>
      <w:spacing w:before="100" w:beforeAutospacing="1" w:after="100" w:afterAutospacing="1" w:line="240" w:lineRule="auto"/>
      <w:ind w:firstLine="0" w:firstLineChars="0"/>
      <w:jc w:val="center"/>
      <w:textAlignment w:val="center"/>
    </w:pPr>
    <w:rPr>
      <w:rFonts w:ascii="宋体" w:eastAsia="宋体" w:hAnsi="宋体" w:cs="宋体"/>
      <w:b/>
      <w:bCs/>
      <w:color w:val="000000"/>
      <w:kern w:val="0"/>
      <w:szCs w:val="24"/>
    </w:rPr>
  </w:style>
  <w:style w:type="paragraph" w:customStyle="1" w:styleId="xl66">
    <w:name w:val="xl66"/>
    <w:basedOn w:val="Normal"/>
    <w:uiPriority w:val="1"/>
    <w:qFormat/>
    <w:rsid w:val="006049A8"/>
    <w:pPr>
      <w:widowControl/>
      <w:pBdr>
        <w:bottom w:val="single" w:sz="8" w:space="0" w:color="auto"/>
        <w:right w:val="single" w:sz="8" w:space="0" w:color="auto"/>
      </w:pBdr>
      <w:shd w:val="clear" w:color="000000" w:fill="D9D9D9"/>
      <w:spacing w:before="100" w:beforeAutospacing="1" w:after="100" w:afterAutospacing="1" w:line="240" w:lineRule="auto"/>
      <w:ind w:firstLine="0" w:firstLineChars="0"/>
      <w:jc w:val="center"/>
      <w:textAlignment w:val="center"/>
    </w:pPr>
    <w:rPr>
      <w:rFonts w:ascii="宋体" w:eastAsia="宋体" w:hAnsi="宋体" w:cs="宋体"/>
      <w:b/>
      <w:bCs/>
      <w:color w:val="000000"/>
      <w:kern w:val="0"/>
      <w:szCs w:val="24"/>
    </w:rPr>
  </w:style>
  <w:style w:type="paragraph" w:customStyle="1" w:styleId="xl67">
    <w:name w:val="xl67"/>
    <w:basedOn w:val="Normal"/>
    <w:uiPriority w:val="1"/>
    <w:qFormat/>
    <w:rsid w:val="006049A8"/>
    <w:pPr>
      <w:widowControl/>
      <w:pBdr>
        <w:bottom w:val="single" w:sz="8" w:space="0" w:color="auto"/>
        <w:righ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68">
    <w:name w:val="xl68"/>
    <w:basedOn w:val="Normal"/>
    <w:uiPriority w:val="1"/>
    <w:qFormat/>
    <w:rsid w:val="006049A8"/>
    <w:pPr>
      <w:widowControl/>
      <w:pBdr>
        <w:bottom w:val="single" w:sz="8" w:space="0" w:color="auto"/>
        <w:righ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69">
    <w:name w:val="xl69"/>
    <w:basedOn w:val="Normal"/>
    <w:uiPriority w:val="1"/>
    <w:qFormat/>
    <w:rsid w:val="006049A8"/>
    <w:pPr>
      <w:widowControl/>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ind w:firstLine="0" w:firstLineChars="0"/>
      <w:jc w:val="center"/>
      <w:textAlignment w:val="center"/>
    </w:pPr>
    <w:rPr>
      <w:rFonts w:ascii="宋体" w:eastAsia="宋体" w:hAnsi="宋体" w:cs="宋体"/>
      <w:b/>
      <w:bCs/>
      <w:color w:val="000000"/>
      <w:kern w:val="0"/>
      <w:szCs w:val="24"/>
    </w:rPr>
  </w:style>
  <w:style w:type="paragraph" w:customStyle="1" w:styleId="xl70">
    <w:name w:val="xl70"/>
    <w:basedOn w:val="Normal"/>
    <w:uiPriority w:val="1"/>
    <w:qFormat/>
    <w:rsid w:val="006049A8"/>
    <w:pPr>
      <w:widowControl/>
      <w:pBdr>
        <w:top w:val="single" w:sz="8" w:space="0" w:color="auto"/>
        <w:bottom w:val="single" w:sz="8" w:space="0" w:color="auto"/>
        <w:right w:val="single" w:sz="8" w:space="0" w:color="auto"/>
      </w:pBdr>
      <w:shd w:val="clear" w:color="000000" w:fill="D9D9D9"/>
      <w:spacing w:before="100" w:beforeAutospacing="1" w:after="100" w:afterAutospacing="1" w:line="240" w:lineRule="auto"/>
      <w:ind w:firstLine="0" w:firstLineChars="0"/>
      <w:jc w:val="center"/>
      <w:textAlignment w:val="center"/>
    </w:pPr>
    <w:rPr>
      <w:rFonts w:ascii="宋体" w:eastAsia="宋体" w:hAnsi="宋体" w:cs="宋体"/>
      <w:b/>
      <w:bCs/>
      <w:color w:val="000000"/>
      <w:kern w:val="0"/>
      <w:szCs w:val="24"/>
    </w:rPr>
  </w:style>
  <w:style w:type="paragraph" w:customStyle="1" w:styleId="xl71">
    <w:name w:val="xl71"/>
    <w:basedOn w:val="Normal"/>
    <w:uiPriority w:val="1"/>
    <w:qFormat/>
    <w:rsid w:val="006049A8"/>
    <w:pPr>
      <w:widowControl/>
      <w:pBdr>
        <w:bottom w:val="single" w:sz="8" w:space="0" w:color="auto"/>
        <w:right w:val="single" w:sz="8" w:space="0" w:color="auto"/>
      </w:pBdr>
      <w:spacing w:before="100" w:beforeAutospacing="1" w:after="100" w:afterAutospacing="1" w:line="240" w:lineRule="auto"/>
      <w:ind w:firstLine="0" w:firstLineChars="0"/>
      <w:jc w:val="left"/>
      <w:textAlignment w:val="center"/>
    </w:pPr>
    <w:rPr>
      <w:rFonts w:ascii="宋体" w:eastAsia="宋体" w:hAnsi="宋体" w:cs="宋体"/>
      <w:color w:val="000000"/>
      <w:kern w:val="0"/>
      <w:szCs w:val="24"/>
    </w:rPr>
  </w:style>
  <w:style w:type="paragraph" w:customStyle="1" w:styleId="xl72">
    <w:name w:val="xl72"/>
    <w:basedOn w:val="Normal"/>
    <w:uiPriority w:val="1"/>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b/>
      <w:bCs/>
      <w:kern w:val="0"/>
      <w:szCs w:val="24"/>
    </w:rPr>
  </w:style>
  <w:style w:type="paragraph" w:customStyle="1" w:styleId="xl73">
    <w:name w:val="xl73"/>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center"/>
    </w:pPr>
    <w:rPr>
      <w:rFonts w:ascii="宋体" w:eastAsia="宋体" w:hAnsi="宋体" w:cs="宋体"/>
      <w:color w:val="000000"/>
      <w:kern w:val="0"/>
      <w:szCs w:val="24"/>
    </w:rPr>
  </w:style>
  <w:style w:type="paragraph" w:customStyle="1" w:styleId="xl74">
    <w:name w:val="xl74"/>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xl75">
    <w:name w:val="xl75"/>
    <w:basedOn w:val="Normal"/>
    <w:qFormat/>
    <w:rsid w:val="006049A8"/>
    <w:pPr>
      <w:widowControl/>
      <w:pBdr>
        <w:bottom w:val="single" w:sz="8" w:space="0" w:color="auto"/>
        <w:right w:val="single" w:sz="8" w:space="0" w:color="auto"/>
      </w:pBdr>
      <w:shd w:val="clear" w:color="000000" w:fill="FFFFFF"/>
      <w:spacing w:before="100" w:beforeAutospacing="1" w:after="100" w:afterAutospacing="1" w:line="240" w:lineRule="auto"/>
      <w:ind w:firstLine="0" w:firstLineChars="0"/>
      <w:jc w:val="left"/>
      <w:textAlignment w:val="center"/>
    </w:pPr>
    <w:rPr>
      <w:rFonts w:ascii="宋体" w:eastAsia="宋体" w:hAnsi="宋体" w:cs="宋体"/>
      <w:kern w:val="0"/>
      <w:szCs w:val="24"/>
    </w:rPr>
  </w:style>
  <w:style w:type="paragraph" w:customStyle="1" w:styleId="xl76">
    <w:name w:val="xl76"/>
    <w:basedOn w:val="Normal"/>
    <w:qFormat/>
    <w:rsid w:val="006049A8"/>
    <w:pPr>
      <w:widowControl/>
      <w:pBdr>
        <w:right w:val="single" w:sz="8" w:space="0" w:color="auto"/>
      </w:pBdr>
      <w:spacing w:before="100" w:beforeAutospacing="1" w:after="100" w:afterAutospacing="1" w:line="240" w:lineRule="auto"/>
      <w:ind w:firstLine="0" w:firstLineChars="0"/>
      <w:jc w:val="left"/>
      <w:textAlignment w:val="center"/>
    </w:pPr>
    <w:rPr>
      <w:rFonts w:ascii="宋体" w:eastAsia="宋体" w:hAnsi="宋体" w:cs="宋体"/>
      <w:color w:val="000000"/>
      <w:kern w:val="0"/>
      <w:szCs w:val="24"/>
    </w:rPr>
  </w:style>
  <w:style w:type="paragraph" w:customStyle="1" w:styleId="xl77">
    <w:name w:val="xl77"/>
    <w:basedOn w:val="Normal"/>
    <w:qFormat/>
    <w:rsid w:val="006049A8"/>
    <w:pPr>
      <w:widowControl/>
      <w:pBdr>
        <w:left w:val="single" w:sz="8" w:space="0" w:color="auto"/>
        <w:bottom w:val="single" w:sz="8" w:space="0" w:color="auto"/>
        <w:righ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78">
    <w:name w:val="xl78"/>
    <w:basedOn w:val="Normal"/>
    <w:qFormat/>
    <w:rsid w:val="006049A8"/>
    <w:pPr>
      <w:widowControl/>
      <w:pBdr>
        <w:right w:val="single" w:sz="8" w:space="0" w:color="auto"/>
      </w:pBdr>
      <w:spacing w:before="100" w:beforeAutospacing="1" w:after="100" w:afterAutospacing="1" w:line="240" w:lineRule="auto"/>
      <w:ind w:firstLine="0" w:firstLineChars="0"/>
      <w:jc w:val="left"/>
      <w:textAlignment w:val="center"/>
    </w:pPr>
    <w:rPr>
      <w:rFonts w:ascii="宋体" w:eastAsia="宋体" w:hAnsi="宋体" w:cs="宋体"/>
      <w:kern w:val="0"/>
      <w:szCs w:val="24"/>
    </w:rPr>
  </w:style>
  <w:style w:type="paragraph" w:customStyle="1" w:styleId="xl79">
    <w:name w:val="xl79"/>
    <w:basedOn w:val="Normal"/>
    <w:qFormat/>
    <w:rsid w:val="006049A8"/>
    <w:pPr>
      <w:widowControl/>
      <w:pBdr>
        <w:bottom w:val="single" w:sz="8" w:space="0" w:color="auto"/>
        <w:right w:val="single" w:sz="8" w:space="0" w:color="auto"/>
      </w:pBdr>
      <w:shd w:val="clear" w:color="000000" w:fill="FFFFFF"/>
      <w:spacing w:before="100" w:beforeAutospacing="1" w:after="100" w:afterAutospacing="1" w:line="240" w:lineRule="auto"/>
      <w:ind w:firstLine="0" w:firstLineChars="0"/>
      <w:jc w:val="center"/>
      <w:textAlignment w:val="center"/>
    </w:pPr>
    <w:rPr>
      <w:rFonts w:ascii="宋体" w:eastAsia="宋体" w:hAnsi="宋体" w:cs="宋体"/>
      <w:kern w:val="0"/>
      <w:szCs w:val="24"/>
    </w:rPr>
  </w:style>
  <w:style w:type="paragraph" w:customStyle="1" w:styleId="xl80">
    <w:name w:val="xl80"/>
    <w:basedOn w:val="Normal"/>
    <w:qFormat/>
    <w:rsid w:val="006049A8"/>
    <w:pPr>
      <w:widowControl/>
      <w:pBdr>
        <w:top w:val="single" w:sz="8" w:space="0" w:color="auto"/>
        <w:left w:val="single" w:sz="8" w:space="0" w:color="auto"/>
        <w:righ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81">
    <w:name w:val="xl81"/>
    <w:basedOn w:val="Normal"/>
    <w:qFormat/>
    <w:rsid w:val="006049A8"/>
    <w:pPr>
      <w:widowControl/>
      <w:pBdr>
        <w:top w:val="single" w:sz="8" w:space="0" w:color="auto"/>
        <w:lef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82">
    <w:name w:val="xl82"/>
    <w:basedOn w:val="Normal"/>
    <w:qFormat/>
    <w:rsid w:val="006049A8"/>
    <w:pPr>
      <w:widowControl/>
      <w:pBdr>
        <w:top w:val="single" w:sz="8" w:space="0" w:color="auto"/>
        <w:righ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83">
    <w:name w:val="xl83"/>
    <w:basedOn w:val="Normal"/>
    <w:qFormat/>
    <w:rsid w:val="006049A8"/>
    <w:pPr>
      <w:widowControl/>
      <w:pBdr>
        <w:top w:val="single" w:sz="8" w:space="0" w:color="auto"/>
        <w:left w:val="single" w:sz="8" w:space="0" w:color="auto"/>
        <w:righ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84">
    <w:name w:val="xl84"/>
    <w:basedOn w:val="Normal"/>
    <w:qFormat/>
    <w:rsid w:val="006049A8"/>
    <w:pPr>
      <w:widowControl/>
      <w:pBdr>
        <w:top w:val="single" w:sz="8" w:space="0" w:color="auto"/>
        <w:left w:val="single" w:sz="8" w:space="0" w:color="auto"/>
        <w:right w:val="single" w:sz="8" w:space="0" w:color="auto"/>
      </w:pBdr>
      <w:spacing w:before="100" w:beforeAutospacing="1" w:after="100" w:afterAutospacing="1" w:line="240" w:lineRule="auto"/>
      <w:ind w:firstLine="0" w:firstLineChars="0"/>
      <w:jc w:val="left"/>
      <w:textAlignment w:val="center"/>
    </w:pPr>
    <w:rPr>
      <w:rFonts w:ascii="宋体" w:eastAsia="宋体" w:hAnsi="宋体" w:cs="宋体"/>
      <w:color w:val="000000"/>
      <w:kern w:val="0"/>
      <w:szCs w:val="24"/>
    </w:rPr>
  </w:style>
  <w:style w:type="paragraph" w:customStyle="1" w:styleId="xl85">
    <w:name w:val="xl85"/>
    <w:basedOn w:val="Normal"/>
    <w:qFormat/>
    <w:rsid w:val="006049A8"/>
    <w:pPr>
      <w:widowControl/>
      <w:pBdr>
        <w:left w:val="single" w:sz="8" w:space="0" w:color="auto"/>
        <w:righ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86">
    <w:name w:val="xl86"/>
    <w:basedOn w:val="Normal"/>
    <w:qFormat/>
    <w:rsid w:val="006049A8"/>
    <w:pPr>
      <w:widowControl/>
      <w:pBdr>
        <w:top w:val="single" w:sz="8" w:space="0" w:color="000000"/>
        <w:left w:val="single" w:sz="8" w:space="0" w:color="auto"/>
        <w:righ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87">
    <w:name w:val="xl87"/>
    <w:basedOn w:val="Normal"/>
    <w:qFormat/>
    <w:rsid w:val="006049A8"/>
    <w:pPr>
      <w:widowControl/>
      <w:pBdr>
        <w:left w:val="single" w:sz="8" w:space="0" w:color="auto"/>
        <w:bottom w:val="single" w:sz="8" w:space="0" w:color="000000"/>
        <w:right w:val="single" w:sz="8" w:space="0" w:color="auto"/>
      </w:pBdr>
      <w:spacing w:before="100" w:beforeAutospacing="1" w:after="100" w:afterAutospacing="1" w:line="240" w:lineRule="auto"/>
      <w:ind w:firstLine="0" w:firstLineChars="0"/>
      <w:jc w:val="center"/>
      <w:textAlignment w:val="center"/>
    </w:pPr>
    <w:rPr>
      <w:rFonts w:ascii="宋体" w:eastAsia="宋体" w:hAnsi="宋体" w:cs="宋体"/>
      <w:color w:val="000000"/>
      <w:kern w:val="0"/>
      <w:szCs w:val="24"/>
    </w:rPr>
  </w:style>
  <w:style w:type="paragraph" w:customStyle="1" w:styleId="xl88">
    <w:name w:val="xl88"/>
    <w:basedOn w:val="Normal"/>
    <w:qFormat/>
    <w:rsid w:val="006049A8"/>
    <w:pPr>
      <w:widowControl/>
      <w:pBdr>
        <w:left w:val="single" w:sz="8" w:space="0" w:color="auto"/>
        <w:bottom w:val="single" w:sz="8" w:space="0" w:color="auto"/>
      </w:pBdr>
      <w:shd w:val="clear" w:color="000000" w:fill="D9D9D9"/>
      <w:spacing w:before="100" w:beforeAutospacing="1" w:after="100" w:afterAutospacing="1" w:line="240" w:lineRule="auto"/>
      <w:ind w:firstLine="0" w:firstLineChars="0"/>
      <w:jc w:val="center"/>
      <w:textAlignment w:val="center"/>
    </w:pPr>
    <w:rPr>
      <w:rFonts w:ascii="宋体" w:eastAsia="宋体" w:hAnsi="宋体" w:cs="宋体"/>
      <w:b/>
      <w:bCs/>
      <w:color w:val="000000"/>
      <w:kern w:val="0"/>
      <w:szCs w:val="24"/>
    </w:rPr>
  </w:style>
  <w:style w:type="paragraph" w:customStyle="1" w:styleId="xl89">
    <w:name w:val="xl89"/>
    <w:basedOn w:val="Normal"/>
    <w:qFormat/>
    <w:rsid w:val="006049A8"/>
    <w:pPr>
      <w:widowControl/>
      <w:pBdr>
        <w:bottom w:val="single" w:sz="8" w:space="0" w:color="auto"/>
      </w:pBdr>
      <w:shd w:val="clear" w:color="000000" w:fill="D9D9D9"/>
      <w:spacing w:before="100" w:beforeAutospacing="1" w:after="100" w:afterAutospacing="1" w:line="240" w:lineRule="auto"/>
      <w:ind w:firstLine="0" w:firstLineChars="0"/>
      <w:jc w:val="center"/>
      <w:textAlignment w:val="center"/>
    </w:pPr>
    <w:rPr>
      <w:rFonts w:ascii="宋体" w:eastAsia="宋体" w:hAnsi="宋体" w:cs="宋体"/>
      <w:b/>
      <w:bCs/>
      <w:color w:val="000000"/>
      <w:kern w:val="0"/>
      <w:szCs w:val="24"/>
    </w:rPr>
  </w:style>
  <w:style w:type="paragraph" w:customStyle="1" w:styleId="xl90">
    <w:name w:val="xl90"/>
    <w:basedOn w:val="Normal"/>
    <w:qFormat/>
    <w:rsid w:val="006049A8"/>
    <w:pPr>
      <w:widowControl/>
      <w:pBdr>
        <w:top w:val="single" w:sz="8" w:space="0" w:color="000000"/>
        <w:left w:val="single" w:sz="8" w:space="0" w:color="auto"/>
        <w:right w:val="single" w:sz="8" w:space="0" w:color="auto"/>
      </w:pBdr>
      <w:spacing w:before="100" w:beforeAutospacing="1" w:after="100" w:afterAutospacing="1" w:line="240" w:lineRule="auto"/>
      <w:ind w:firstLine="0" w:firstLineChars="0"/>
      <w:jc w:val="left"/>
      <w:textAlignment w:val="center"/>
    </w:pPr>
    <w:rPr>
      <w:rFonts w:ascii="宋体" w:eastAsia="宋体" w:hAnsi="宋体" w:cs="宋体"/>
      <w:color w:val="000000"/>
      <w:kern w:val="0"/>
      <w:szCs w:val="24"/>
    </w:rPr>
  </w:style>
  <w:style w:type="paragraph" w:customStyle="1" w:styleId="xl91">
    <w:name w:val="xl91"/>
    <w:basedOn w:val="Normal"/>
    <w:qFormat/>
    <w:rsid w:val="006049A8"/>
    <w:pPr>
      <w:widowControl/>
      <w:pBdr>
        <w:left w:val="single" w:sz="8" w:space="0" w:color="auto"/>
        <w:right w:val="single" w:sz="8" w:space="0" w:color="auto"/>
      </w:pBdr>
      <w:spacing w:before="100" w:beforeAutospacing="1" w:after="100" w:afterAutospacing="1" w:line="240" w:lineRule="auto"/>
      <w:ind w:firstLine="0" w:firstLineChars="0"/>
      <w:jc w:val="left"/>
      <w:textAlignment w:val="center"/>
    </w:pPr>
    <w:rPr>
      <w:rFonts w:ascii="宋体" w:eastAsia="宋体" w:hAnsi="宋体" w:cs="宋体"/>
      <w:color w:val="000000"/>
      <w:kern w:val="0"/>
      <w:szCs w:val="24"/>
    </w:rPr>
  </w:style>
  <w:style w:type="paragraph" w:customStyle="1" w:styleId="xl92">
    <w:name w:val="xl92"/>
    <w:basedOn w:val="Normal"/>
    <w:qFormat/>
    <w:rsid w:val="006049A8"/>
    <w:pPr>
      <w:widowControl/>
      <w:pBdr>
        <w:left w:val="single" w:sz="8" w:space="0" w:color="auto"/>
        <w:bottom w:val="single" w:sz="8" w:space="0" w:color="000000"/>
        <w:right w:val="single" w:sz="8" w:space="0" w:color="auto"/>
      </w:pBdr>
      <w:spacing w:before="100" w:beforeAutospacing="1" w:after="100" w:afterAutospacing="1" w:line="240" w:lineRule="auto"/>
      <w:ind w:firstLine="0" w:firstLineChars="0"/>
      <w:jc w:val="left"/>
      <w:textAlignment w:val="center"/>
    </w:pPr>
    <w:rPr>
      <w:rFonts w:ascii="宋体" w:eastAsia="宋体" w:hAnsi="宋体" w:cs="宋体"/>
      <w:color w:val="000000"/>
      <w:kern w:val="0"/>
      <w:szCs w:val="24"/>
    </w:rPr>
  </w:style>
  <w:style w:type="character" w:customStyle="1" w:styleId="275">
    <w:name w:val="@他2"/>
    <w:uiPriority w:val="99"/>
    <w:semiHidden/>
    <w:rsid w:val="006049A8"/>
    <w:rPr>
      <w:color w:val="2B579A"/>
      <w:shd w:val="clear" w:color="auto" w:fill="E6E6E6"/>
    </w:rPr>
  </w:style>
  <w:style w:type="paragraph" w:customStyle="1" w:styleId="a487">
    <w:name w:val="正文！"/>
    <w:basedOn w:val="Normal"/>
    <w:link w:val="Char174"/>
    <w:semiHidden/>
    <w:qFormat/>
    <w:rsid w:val="006049A8"/>
    <w:rPr>
      <w:rFonts w:ascii="Calibri" w:eastAsia="微软雅黑" w:hAnsi="Calibri" w:cs="Times New Roman"/>
      <w:szCs w:val="22"/>
    </w:rPr>
  </w:style>
  <w:style w:type="character" w:customStyle="1" w:styleId="Char174">
    <w:name w:val="正文！ Char"/>
    <w:link w:val="a487"/>
    <w:semiHidden/>
    <w:qFormat/>
    <w:rsid w:val="006049A8"/>
    <w:rPr>
      <w:rFonts w:ascii="Calibri" w:eastAsia="微软雅黑" w:hAnsi="Calibri" w:cs="Times New Roman"/>
      <w:sz w:val="24"/>
      <w:szCs w:val="22"/>
    </w:rPr>
  </w:style>
  <w:style w:type="paragraph" w:customStyle="1" w:styleId="2Char5">
    <w:name w:val="样式 正文首行缩进 + 首行缩进:  2 字符 Char"/>
    <w:basedOn w:val="BodyTextFirstIndent"/>
    <w:link w:val="2CharChar1"/>
    <w:semiHidden/>
    <w:qFormat/>
    <w:rsid w:val="006049A8"/>
    <w:pPr>
      <w:spacing w:before="120" w:after="240" w:line="360" w:lineRule="auto"/>
      <w:ind w:firstLine="200"/>
    </w:pPr>
    <w:rPr>
      <w:rFonts w:cs="宋体"/>
      <w:sz w:val="21"/>
      <w:szCs w:val="20"/>
      <w:lang w:val="en-US" w:eastAsia="zh-CN"/>
    </w:rPr>
  </w:style>
  <w:style w:type="character" w:customStyle="1" w:styleId="2CharChar1">
    <w:name w:val="样式 正文首行缩进 + 首行缩进:  2 字符 Char Char1"/>
    <w:link w:val="2Char5"/>
    <w:semiHidden/>
    <w:qFormat/>
    <w:rsid w:val="006049A8"/>
    <w:rPr>
      <w:rFonts w:ascii="Times New Roman" w:eastAsia="宋体" w:hAnsi="Times New Roman" w:cs="宋体"/>
      <w:szCs w:val="20"/>
    </w:rPr>
  </w:style>
  <w:style w:type="table" w:customStyle="1" w:styleId="TableGrid10">
    <w:name w:val="Table Grid1"/>
    <w:basedOn w:val="TableNormal"/>
    <w:uiPriority w:val="59"/>
    <w:qFormat/>
    <w:rsid w:val="006049A8"/>
    <w:pPr>
      <w:widowControl w:val="0"/>
      <w:spacing w:line="264" w:lineRule="auto"/>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hb">
    <w:name w:val="正文首行缩进（qhb）"/>
    <w:basedOn w:val="Normal"/>
    <w:link w:val="qhbChar"/>
    <w:qFormat/>
    <w:rsid w:val="006049A8"/>
    <w:pPr>
      <w:widowControl/>
      <w:spacing w:after="50"/>
      <w:jc w:val="left"/>
    </w:pPr>
    <w:rPr>
      <w:rFonts w:ascii="Arial" w:eastAsia="宋体" w:hAnsi="Arial" w:cs="Times New Roman"/>
      <w:kern w:val="0"/>
    </w:rPr>
  </w:style>
  <w:style w:type="character" w:customStyle="1" w:styleId="qhbChar">
    <w:name w:val="正文首行缩进（qhb） Char"/>
    <w:link w:val="qhb"/>
    <w:qFormat/>
    <w:rsid w:val="006049A8"/>
    <w:rPr>
      <w:rFonts w:ascii="Arial" w:eastAsia="宋体" w:hAnsi="Arial" w:cs="Times New Roman"/>
      <w:kern w:val="0"/>
      <w:sz w:val="24"/>
    </w:rPr>
  </w:style>
  <w:style w:type="paragraph" w:customStyle="1" w:styleId="3121">
    <w:name w:val="网格表 31"/>
    <w:basedOn w:val="Heading1"/>
    <w:next w:val="Normal"/>
    <w:qFormat/>
    <w:rsid w:val="006049A8"/>
    <w:pPr>
      <w:pageBreakBefore/>
      <w:widowControl/>
      <w:numPr>
        <w:numId w:val="0"/>
      </w:numPr>
      <w:tabs>
        <w:tab w:val="left" w:pos="425"/>
        <w:tab w:val="left" w:pos="560"/>
      </w:tabs>
      <w:spacing w:before="0" w:after="0" w:line="276" w:lineRule="auto"/>
      <w:jc w:val="left"/>
      <w:outlineLvl w:val="9"/>
    </w:pPr>
    <w:rPr>
      <w:rFonts w:ascii="Cambria" w:eastAsia="黑体" w:hAnsi="Cambria" w:cs="Times New Roman"/>
      <w:bCs w:val="0"/>
      <w:color w:val="365F91"/>
      <w:kern w:val="0"/>
      <w:sz w:val="28"/>
      <w:szCs w:val="28"/>
    </w:rPr>
  </w:style>
  <w:style w:type="character" w:customStyle="1" w:styleId="Char175">
    <w:name w:val="正文首行缩进 Char1"/>
    <w:basedOn w:val="274"/>
    <w:qFormat/>
    <w:rsid w:val="006049A8"/>
    <w:rPr>
      <w:rFonts w:ascii="Calibri" w:eastAsia="宋体" w:hAnsi="Arial" w:cs="Times New Roman"/>
      <w:color w:val="000000"/>
      <w:kern w:val="0"/>
      <w:sz w:val="24"/>
      <w:szCs w:val="20"/>
    </w:rPr>
  </w:style>
  <w:style w:type="paragraph" w:customStyle="1" w:styleId="a488">
    <w:name w:val="投标文件正文"/>
    <w:link w:val="Char176"/>
    <w:semiHidden/>
    <w:qFormat/>
    <w:rsid w:val="006049A8"/>
    <w:pPr>
      <w:widowControl w:val="0"/>
      <w:spacing w:line="360" w:lineRule="auto"/>
      <w:ind w:firstLine="200" w:firstLineChars="200"/>
      <w:jc w:val="both"/>
    </w:pPr>
    <w:rPr>
      <w:rFonts w:ascii="等线" w:eastAsia="等线" w:hAnsi="等线" w:cs="Times New Roman"/>
      <w:szCs w:val="22"/>
    </w:rPr>
  </w:style>
  <w:style w:type="character" w:customStyle="1" w:styleId="Char176">
    <w:name w:val="投标文件正文 Char"/>
    <w:link w:val="a488"/>
    <w:semiHidden/>
    <w:qFormat/>
    <w:rsid w:val="006049A8"/>
    <w:rPr>
      <w:rFonts w:ascii="等线" w:eastAsia="等线" w:hAnsi="等线" w:cs="Times New Roman"/>
      <w:szCs w:val="22"/>
    </w:rPr>
  </w:style>
  <w:style w:type="paragraph" w:customStyle="1" w:styleId="1232">
    <w:name w:val="正文123"/>
    <w:basedOn w:val="Normal"/>
    <w:link w:val="123Char1"/>
    <w:semiHidden/>
    <w:qFormat/>
    <w:rsid w:val="006049A8"/>
    <w:pPr>
      <w:spacing w:afterLines="50"/>
    </w:pPr>
    <w:rPr>
      <w:rFonts w:ascii="Calibri" w:eastAsia="宋体" w:hAnsi="Calibri" w:cs="Times New Roman"/>
      <w:szCs w:val="22"/>
    </w:rPr>
  </w:style>
  <w:style w:type="character" w:customStyle="1" w:styleId="123Char1">
    <w:name w:val="正文123 Char"/>
    <w:link w:val="1232"/>
    <w:semiHidden/>
    <w:qFormat/>
    <w:locked/>
    <w:rsid w:val="006049A8"/>
    <w:rPr>
      <w:rFonts w:ascii="Calibri" w:eastAsia="宋体" w:hAnsi="Calibri" w:cs="Times New Roman"/>
      <w:sz w:val="24"/>
      <w:szCs w:val="22"/>
    </w:rPr>
  </w:style>
  <w:style w:type="paragraph" w:customStyle="1" w:styleId="2CharChar">
    <w:name w:val="样式 首行缩进:  2 字符 Char Char"/>
    <w:basedOn w:val="Normal"/>
    <w:semiHidden/>
    <w:qFormat/>
    <w:rsid w:val="006049A8"/>
    <w:pPr>
      <w:widowControl/>
      <w:spacing w:after="180" w:line="273" w:lineRule="auto"/>
      <w:ind w:firstLine="480" w:firstLineChars="0"/>
      <w:jc w:val="left"/>
    </w:pPr>
    <w:rPr>
      <w:rFonts w:ascii="Calibri" w:eastAsia="宋体" w:hAnsi="Calibri" w:cs="Times New Roman"/>
      <w:kern w:val="0"/>
      <w:sz w:val="21"/>
      <w:szCs w:val="22"/>
    </w:rPr>
  </w:style>
  <w:style w:type="paragraph" w:customStyle="1" w:styleId="TOC10">
    <w:name w:val="TOC 标题1"/>
    <w:basedOn w:val="Heading1"/>
    <w:next w:val="Normal"/>
    <w:uiPriority w:val="39"/>
    <w:qFormat/>
    <w:rsid w:val="006049A8"/>
    <w:pPr>
      <w:pageBreakBefore/>
      <w:widowControl/>
      <w:numPr>
        <w:numId w:val="0"/>
      </w:numPr>
      <w:tabs>
        <w:tab w:val="left" w:pos="425"/>
        <w:tab w:val="left" w:pos="560"/>
      </w:tabs>
      <w:spacing w:before="240" w:after="0" w:line="259" w:lineRule="auto"/>
      <w:jc w:val="left"/>
      <w:outlineLvl w:val="9"/>
    </w:pPr>
    <w:rPr>
      <w:rFonts w:ascii="Calibri Light" w:eastAsia="黑体" w:hAnsi="Calibri Light" w:cs="Times New Roman"/>
      <w:b w:val="0"/>
      <w:color w:val="2E74B5"/>
      <w:kern w:val="0"/>
      <w:sz w:val="32"/>
      <w:szCs w:val="32"/>
    </w:rPr>
  </w:style>
  <w:style w:type="character" w:customStyle="1" w:styleId="Char177">
    <w:name w:val="首行缩进正文 Char"/>
    <w:link w:val="a103"/>
    <w:semiHidden/>
    <w:qFormat/>
    <w:rsid w:val="006049A8"/>
    <w:rPr>
      <w:rFonts w:ascii="Times New Roman" w:eastAsia="宋体" w:hAnsi="Times New Roman" w:cs="Times New Roman"/>
      <w:color w:val="000000"/>
      <w:sz w:val="24"/>
      <w:szCs w:val="20"/>
    </w:rPr>
  </w:style>
  <w:style w:type="character" w:customStyle="1" w:styleId="225Char2">
    <w:name w:val="样式 首行缩进:  2.25 字符 Char2"/>
    <w:link w:val="2250"/>
    <w:semiHidden/>
    <w:qFormat/>
    <w:locked/>
    <w:rsid w:val="006049A8"/>
    <w:rPr>
      <w:rFonts w:ascii="Times New Roman" w:hAnsi="Times New Roman"/>
      <w:sz w:val="24"/>
    </w:rPr>
  </w:style>
  <w:style w:type="paragraph" w:customStyle="1" w:styleId="2250">
    <w:name w:val="样式 首行缩进:  2.25 字符"/>
    <w:basedOn w:val="Normal"/>
    <w:link w:val="225Char2"/>
    <w:semiHidden/>
    <w:qFormat/>
    <w:rsid w:val="006049A8"/>
    <w:pPr>
      <w:widowControl/>
      <w:ind w:firstLine="225" w:firstLineChars="225"/>
      <w:jc w:val="left"/>
    </w:pPr>
    <w:rPr>
      <w:rFonts w:ascii="Times New Roman" w:hAnsi="Times New Roman"/>
    </w:rPr>
  </w:style>
  <w:style w:type="paragraph" w:customStyle="1" w:styleId="276">
    <w:name w:val="样式 宋体 首行缩进:  2 字符"/>
    <w:basedOn w:val="Normal"/>
    <w:semiHidden/>
    <w:qFormat/>
    <w:rsid w:val="006049A8"/>
    <w:pPr>
      <w:widowControl/>
      <w:ind w:firstLine="480"/>
      <w:jc w:val="left"/>
    </w:pPr>
    <w:rPr>
      <w:rFonts w:ascii="Times New Roman" w:eastAsia="宋体" w:hAnsi="Times New Roman" w:cs="宋体"/>
      <w:szCs w:val="20"/>
    </w:rPr>
  </w:style>
  <w:style w:type="character" w:customStyle="1" w:styleId="Char178">
    <w:name w:val="正文 拉开行距 Char"/>
    <w:link w:val="a489"/>
    <w:semiHidden/>
    <w:qFormat/>
    <w:rsid w:val="006049A8"/>
    <w:rPr>
      <w:rFonts w:ascii="宋体" w:hAnsi="宋体"/>
      <w:sz w:val="24"/>
      <w:szCs w:val="22"/>
    </w:rPr>
  </w:style>
  <w:style w:type="paragraph" w:customStyle="1" w:styleId="a489">
    <w:name w:val="正文 拉开行距"/>
    <w:basedOn w:val="Normal"/>
    <w:link w:val="Char178"/>
    <w:semiHidden/>
    <w:qFormat/>
    <w:rsid w:val="006049A8"/>
    <w:pPr>
      <w:ind w:firstLine="420" w:firstLineChars="0"/>
    </w:pPr>
    <w:rPr>
      <w:rFonts w:ascii="宋体" w:hAnsi="宋体"/>
      <w:szCs w:val="22"/>
    </w:rPr>
  </w:style>
  <w:style w:type="character" w:customStyle="1" w:styleId="H4Char10">
    <w:name w:val="H4 Char1"/>
    <w:semiHidden/>
    <w:qFormat/>
    <w:rsid w:val="006049A8"/>
    <w:rPr>
      <w:rFonts w:ascii="Cambria" w:eastAsia="宋体" w:hAnsi="Cambria"/>
      <w:b/>
      <w:bCs/>
      <w:kern w:val="2"/>
      <w:sz w:val="28"/>
      <w:szCs w:val="28"/>
      <w:lang w:val="en-US" w:eastAsia="zh-CN" w:bidi="ar-SA"/>
    </w:rPr>
  </w:style>
  <w:style w:type="character" w:customStyle="1" w:styleId="1111Char">
    <w:name w:val="1.1.1.1 Char"/>
    <w:link w:val="11111"/>
    <w:semiHidden/>
    <w:qFormat/>
    <w:rsid w:val="006049A8"/>
    <w:rPr>
      <w:rFonts w:ascii="黑体" w:eastAsia="黑体" w:hAnsi="黑体"/>
      <w:color w:val="000000"/>
      <w:sz w:val="32"/>
      <w:szCs w:val="32"/>
    </w:rPr>
  </w:style>
  <w:style w:type="paragraph" w:customStyle="1" w:styleId="11111">
    <w:name w:val="1.1.1.1"/>
    <w:basedOn w:val="Normal"/>
    <w:link w:val="1111Char"/>
    <w:semiHidden/>
    <w:qFormat/>
    <w:rsid w:val="006049A8"/>
    <w:pPr>
      <w:keepNext/>
      <w:keepLines/>
      <w:spacing w:beforeLines="50" w:afterLines="100"/>
      <w:ind w:left="864" w:hanging="864" w:firstLineChars="0"/>
      <w:jc w:val="left"/>
      <w:outlineLvl w:val="3"/>
    </w:pPr>
    <w:rPr>
      <w:rFonts w:ascii="黑体" w:eastAsia="黑体" w:hAnsi="黑体"/>
      <w:color w:val="000000"/>
      <w:sz w:val="32"/>
      <w:szCs w:val="32"/>
    </w:rPr>
  </w:style>
  <w:style w:type="character" w:customStyle="1" w:styleId="myChar">
    <w:name w:val="my正文 Char"/>
    <w:link w:val="my"/>
    <w:qFormat/>
    <w:rsid w:val="006049A8"/>
    <w:rPr>
      <w:rFonts w:eastAsia="仿宋_GB2312"/>
      <w:sz w:val="24"/>
      <w:szCs w:val="24"/>
    </w:rPr>
  </w:style>
  <w:style w:type="paragraph" w:customStyle="1" w:styleId="my">
    <w:name w:val="my正文"/>
    <w:basedOn w:val="Normal"/>
    <w:link w:val="myChar"/>
    <w:qFormat/>
    <w:rsid w:val="006049A8"/>
    <w:pPr>
      <w:ind w:firstLine="480"/>
    </w:pPr>
    <w:rPr>
      <w:rFonts w:eastAsia="仿宋_GB2312"/>
      <w:szCs w:val="24"/>
    </w:rPr>
  </w:style>
  <w:style w:type="character" w:customStyle="1" w:styleId="myCharChar">
    <w:name w:val="my正文 Char Char"/>
    <w:semiHidden/>
    <w:qFormat/>
    <w:rsid w:val="006049A8"/>
    <w:rPr>
      <w:rFonts w:ascii="Tahoma" w:eastAsia="宋体" w:hAnsi="Tahoma" w:cs="Times New Roman"/>
      <w:kern w:val="0"/>
      <w:sz w:val="24"/>
      <w:szCs w:val="24"/>
    </w:rPr>
  </w:style>
  <w:style w:type="character" w:customStyle="1" w:styleId="H6Char">
    <w:name w:val="H6 Char"/>
    <w:semiHidden/>
    <w:qFormat/>
    <w:rsid w:val="006049A8"/>
    <w:rPr>
      <w:rFonts w:ascii="Cambria" w:eastAsia="宋体" w:hAnsi="Cambria"/>
      <w:b/>
      <w:bCs/>
      <w:kern w:val="2"/>
      <w:sz w:val="24"/>
      <w:szCs w:val="24"/>
      <w:lang w:val="en-US" w:eastAsia="zh-CN" w:bidi="ar-SA"/>
    </w:rPr>
  </w:style>
  <w:style w:type="character" w:customStyle="1" w:styleId="AChar0">
    <w:name w:val="A正文 Char"/>
    <w:link w:val="A490"/>
    <w:semiHidden/>
    <w:qFormat/>
    <w:rsid w:val="006049A8"/>
    <w:rPr>
      <w:rFonts w:ascii="宋体" w:hAnsi="宋体"/>
      <w:color w:val="000000"/>
      <w:sz w:val="24"/>
      <w:szCs w:val="24"/>
    </w:rPr>
  </w:style>
  <w:style w:type="paragraph" w:customStyle="1" w:styleId="A490">
    <w:name w:val="A正文"/>
    <w:basedOn w:val="Normal"/>
    <w:link w:val="AChar0"/>
    <w:semiHidden/>
    <w:qFormat/>
    <w:rsid w:val="006049A8"/>
    <w:pPr>
      <w:ind w:firstLine="480"/>
    </w:pPr>
    <w:rPr>
      <w:rFonts w:ascii="宋体" w:hAnsi="宋体"/>
      <w:color w:val="000000"/>
      <w:szCs w:val="24"/>
    </w:rPr>
  </w:style>
  <w:style w:type="character" w:customStyle="1" w:styleId="0Char0">
    <w:name w:val="0 正文 Char"/>
    <w:link w:val="02"/>
    <w:semiHidden/>
    <w:qFormat/>
    <w:rsid w:val="006049A8"/>
    <w:rPr>
      <w:rFonts w:ascii="仿宋_GB2312" w:eastAsia="仿宋_GB2312"/>
      <w:sz w:val="28"/>
      <w:szCs w:val="28"/>
    </w:rPr>
  </w:style>
  <w:style w:type="paragraph" w:customStyle="1" w:styleId="02">
    <w:name w:val="0 正文"/>
    <w:basedOn w:val="Normal"/>
    <w:link w:val="0Char0"/>
    <w:semiHidden/>
    <w:qFormat/>
    <w:rsid w:val="006049A8"/>
    <w:pPr>
      <w:adjustRightInd w:val="0"/>
      <w:snapToGrid w:val="0"/>
      <w:spacing w:afterLines="50"/>
      <w:ind w:firstLine="560"/>
    </w:pPr>
    <w:rPr>
      <w:rFonts w:ascii="仿宋_GB2312" w:eastAsia="仿宋_GB2312"/>
      <w:sz w:val="28"/>
      <w:szCs w:val="28"/>
    </w:rPr>
  </w:style>
  <w:style w:type="character" w:customStyle="1" w:styleId="HTML1">
    <w:name w:val="HTML 预设格式 字符1"/>
    <w:link w:val="HTMLPreformatted"/>
    <w:qFormat/>
    <w:rsid w:val="006049A8"/>
    <w:rPr>
      <w:rFonts w:ascii="宋体" w:eastAsia="宋体" w:hAnsi="宋体" w:cs="宋体"/>
      <w:kern w:val="0"/>
      <w:sz w:val="24"/>
      <w:szCs w:val="24"/>
    </w:rPr>
  </w:style>
  <w:style w:type="character" w:customStyle="1" w:styleId="1172">
    <w:name w:val="明显引用 字符1"/>
    <w:qFormat/>
    <w:rsid w:val="006049A8"/>
    <w:rPr>
      <w:b/>
      <w:bCs/>
      <w:i/>
      <w:iCs/>
      <w:color w:val="4F81BD"/>
    </w:rPr>
  </w:style>
  <w:style w:type="character" w:customStyle="1" w:styleId="Char179">
    <w:name w:val="插图样式 Char"/>
    <w:link w:val="a491"/>
    <w:semiHidden/>
    <w:qFormat/>
    <w:rsid w:val="006049A8"/>
    <w:rPr>
      <w:rFonts w:ascii="宋体" w:hAnsi="宋体"/>
      <w:sz w:val="28"/>
      <w:szCs w:val="28"/>
    </w:rPr>
  </w:style>
  <w:style w:type="paragraph" w:customStyle="1" w:styleId="a491">
    <w:name w:val="插图样式"/>
    <w:basedOn w:val="Normal"/>
    <w:link w:val="Char179"/>
    <w:semiHidden/>
    <w:qFormat/>
    <w:rsid w:val="006049A8"/>
    <w:pPr>
      <w:adjustRightInd w:val="0"/>
      <w:snapToGrid w:val="0"/>
      <w:ind w:firstLine="0" w:firstLineChars="0"/>
      <w:jc w:val="center"/>
    </w:pPr>
    <w:rPr>
      <w:rFonts w:ascii="宋体" w:hAnsi="宋体"/>
      <w:sz w:val="28"/>
      <w:szCs w:val="28"/>
    </w:rPr>
  </w:style>
  <w:style w:type="character" w:customStyle="1" w:styleId="CharChar44">
    <w:name w:val="工可正文 Char Char"/>
    <w:link w:val="a492"/>
    <w:semiHidden/>
    <w:qFormat/>
    <w:rsid w:val="006049A8"/>
    <w:rPr>
      <w:rFonts w:ascii="Times New Roman" w:hAnsi="Times New Roman"/>
      <w:sz w:val="28"/>
    </w:rPr>
  </w:style>
  <w:style w:type="paragraph" w:customStyle="1" w:styleId="a492">
    <w:name w:val="工可正文"/>
    <w:basedOn w:val="PlainText"/>
    <w:link w:val="CharChar44"/>
    <w:qFormat/>
    <w:rsid w:val="006049A8"/>
    <w:pPr>
      <w:spacing w:line="360" w:lineRule="auto"/>
      <w:ind w:firstLine="560" w:firstLineChars="200"/>
    </w:pPr>
    <w:rPr>
      <w:rFonts w:ascii="Times New Roman" w:hAnsi="Times New Roman" w:eastAsiaTheme="minorEastAsia" w:cstheme="minorBidi"/>
      <w:sz w:val="28"/>
      <w:szCs w:val="21"/>
    </w:rPr>
  </w:style>
  <w:style w:type="character" w:customStyle="1" w:styleId="277">
    <w:name w:val="不明显强调2"/>
    <w:uiPriority w:val="19"/>
    <w:qFormat/>
    <w:rsid w:val="006049A8"/>
    <w:rPr>
      <w:i/>
      <w:iCs/>
      <w:color w:val="808080"/>
    </w:rPr>
  </w:style>
  <w:style w:type="character" w:customStyle="1" w:styleId="CharCharCharCharCharCharCharCharCharCharCharChar1Char">
    <w:name w:val="正文文本 Char Char Char Char Char Char Char Char Char Char Char Char1 Char"/>
    <w:semiHidden/>
    <w:rsid w:val="006049A8"/>
    <w:rPr>
      <w:rFonts w:eastAsia="宋体"/>
      <w:kern w:val="2"/>
      <w:sz w:val="24"/>
      <w:lang w:val="en-US" w:eastAsia="zh-CN" w:bidi="ar-SA"/>
    </w:rPr>
  </w:style>
  <w:style w:type="character" w:customStyle="1" w:styleId="H4Char">
    <w:name w:val="H4 Char"/>
    <w:semiHidden/>
    <w:qFormat/>
    <w:rsid w:val="006049A8"/>
    <w:rPr>
      <w:rFonts w:ascii="Cambria" w:eastAsia="宋体" w:hAnsi="Cambria" w:cs="Times New Roman"/>
      <w:b/>
      <w:bCs/>
      <w:sz w:val="28"/>
      <w:szCs w:val="28"/>
    </w:rPr>
  </w:style>
  <w:style w:type="character" w:customStyle="1" w:styleId="buslinestops">
    <w:name w:val="busline_stops"/>
    <w:basedOn w:val="DefaultParagraphFont"/>
    <w:semiHidden/>
    <w:rsid w:val="006049A8"/>
  </w:style>
  <w:style w:type="character" w:customStyle="1" w:styleId="11Char2">
    <w:name w:val="1.1 Char"/>
    <w:link w:val="1173"/>
    <w:semiHidden/>
    <w:qFormat/>
    <w:rsid w:val="006049A8"/>
    <w:rPr>
      <w:rFonts w:ascii="黑体" w:eastAsia="黑体" w:hAnsi="黑体"/>
      <w:color w:val="000000"/>
      <w:sz w:val="36"/>
      <w:szCs w:val="36"/>
    </w:rPr>
  </w:style>
  <w:style w:type="paragraph" w:customStyle="1" w:styleId="1173">
    <w:name w:val="1.1"/>
    <w:basedOn w:val="Normal"/>
    <w:link w:val="11Char2"/>
    <w:semiHidden/>
    <w:qFormat/>
    <w:rsid w:val="006049A8"/>
    <w:pPr>
      <w:keepNext/>
      <w:keepLines/>
      <w:spacing w:beforeLines="50" w:afterLines="100"/>
      <w:ind w:left="718" w:firstLine="0" w:firstLineChars="0"/>
      <w:jc w:val="left"/>
      <w:outlineLvl w:val="1"/>
    </w:pPr>
    <w:rPr>
      <w:rFonts w:ascii="黑体" w:eastAsia="黑体" w:hAnsi="黑体"/>
      <w:color w:val="000000"/>
      <w:sz w:val="36"/>
      <w:szCs w:val="36"/>
    </w:rPr>
  </w:style>
  <w:style w:type="character" w:customStyle="1" w:styleId="MMNotesChar">
    <w:name w:val="MM Notes Char"/>
    <w:link w:val="MMNotes"/>
    <w:semiHidden/>
    <w:qFormat/>
    <w:rsid w:val="006049A8"/>
    <w:rPr>
      <w:rFonts w:ascii="Arial" w:hAnsi="Arial"/>
      <w:sz w:val="28"/>
    </w:rPr>
  </w:style>
  <w:style w:type="paragraph" w:customStyle="1" w:styleId="MMNotes">
    <w:name w:val="MM Notes"/>
    <w:basedOn w:val="Normal"/>
    <w:link w:val="MMNotesChar"/>
    <w:semiHidden/>
    <w:qFormat/>
    <w:rsid w:val="006049A8"/>
    <w:pPr>
      <w:tabs>
        <w:tab w:val="center" w:pos="2268"/>
        <w:tab w:val="right" w:pos="7938"/>
      </w:tabs>
      <w:ind w:firstLine="560"/>
    </w:pPr>
    <w:rPr>
      <w:rFonts w:ascii="Arial" w:hAnsi="Arial"/>
      <w:sz w:val="28"/>
    </w:rPr>
  </w:style>
  <w:style w:type="character" w:customStyle="1" w:styleId="278">
    <w:name w:val="明显参考2"/>
    <w:uiPriority w:val="32"/>
    <w:qFormat/>
    <w:rsid w:val="006049A8"/>
    <w:rPr>
      <w:b/>
      <w:bCs/>
      <w:smallCaps/>
      <w:color w:val="C0504D"/>
      <w:spacing w:val="5"/>
      <w:u w:val="single"/>
    </w:rPr>
  </w:style>
  <w:style w:type="character" w:customStyle="1" w:styleId="Char180">
    <w:name w:val="缩进正文 Char"/>
    <w:link w:val="a188"/>
    <w:qFormat/>
    <w:rsid w:val="006049A8"/>
    <w:rPr>
      <w:rFonts w:ascii="Times New Roman" w:eastAsia="宋体" w:hAnsi="Times New Roman" w:cs="Times New Roman"/>
      <w:color w:val="000000"/>
      <w:sz w:val="24"/>
      <w:szCs w:val="24"/>
    </w:rPr>
  </w:style>
  <w:style w:type="character" w:customStyle="1" w:styleId="5Char3">
    <w:name w:val="标题 5（宋艳） Char"/>
    <w:semiHidden/>
    <w:qFormat/>
    <w:rsid w:val="006049A8"/>
    <w:rPr>
      <w:rFonts w:ascii="Calibri" w:eastAsia="宋体" w:hAnsi="Calibri"/>
      <w:b/>
      <w:bCs/>
      <w:kern w:val="2"/>
      <w:sz w:val="28"/>
      <w:szCs w:val="28"/>
      <w:lang w:val="en-US" w:eastAsia="zh-CN" w:bidi="ar-SA"/>
    </w:rPr>
  </w:style>
  <w:style w:type="character" w:customStyle="1" w:styleId="111Char">
    <w:name w:val="1.1.1 Char"/>
    <w:semiHidden/>
    <w:qFormat/>
    <w:rsid w:val="006049A8"/>
    <w:rPr>
      <w:rFonts w:ascii="黑体" w:eastAsia="黑体" w:hAnsi="黑体"/>
      <w:color w:val="000000"/>
      <w:kern w:val="2"/>
      <w:sz w:val="32"/>
      <w:szCs w:val="32"/>
    </w:rPr>
  </w:style>
  <w:style w:type="character" w:customStyle="1" w:styleId="279">
    <w:name w:val="书籍标题2"/>
    <w:uiPriority w:val="33"/>
    <w:qFormat/>
    <w:rsid w:val="006049A8"/>
    <w:rPr>
      <w:b/>
      <w:bCs/>
      <w:smallCaps/>
      <w:spacing w:val="5"/>
    </w:rPr>
  </w:style>
  <w:style w:type="character" w:customStyle="1" w:styleId="H2Char">
    <w:name w:val="H2 Char"/>
    <w:semiHidden/>
    <w:qFormat/>
    <w:rsid w:val="006049A8"/>
    <w:rPr>
      <w:rFonts w:ascii="Cambria" w:eastAsia="宋体" w:hAnsi="Cambria" w:cs="Times New Roman"/>
      <w:b/>
      <w:bCs/>
      <w:sz w:val="32"/>
      <w:szCs w:val="32"/>
    </w:rPr>
  </w:style>
  <w:style w:type="character" w:customStyle="1" w:styleId="111Char0">
    <w:name w:val="图表名111 Char"/>
    <w:link w:val="11113"/>
    <w:semiHidden/>
    <w:qFormat/>
    <w:rsid w:val="006049A8"/>
    <w:rPr>
      <w:rFonts w:ascii="宋体" w:hAnsi="宋体"/>
      <w:b/>
      <w:sz w:val="24"/>
    </w:rPr>
  </w:style>
  <w:style w:type="paragraph" w:customStyle="1" w:styleId="11113">
    <w:name w:val="图表名111"/>
    <w:basedOn w:val="Normal"/>
    <w:link w:val="111Char0"/>
    <w:semiHidden/>
    <w:qFormat/>
    <w:rsid w:val="006049A8"/>
    <w:pPr>
      <w:keepNext/>
      <w:snapToGrid w:val="0"/>
      <w:spacing w:afterLines="50" w:line="240" w:lineRule="auto"/>
      <w:ind w:firstLine="0" w:firstLineChars="0"/>
      <w:jc w:val="center"/>
    </w:pPr>
    <w:rPr>
      <w:rFonts w:ascii="宋体" w:hAnsi="宋体"/>
      <w:b/>
    </w:rPr>
  </w:style>
  <w:style w:type="character" w:customStyle="1" w:styleId="1174">
    <w:name w:val="引用 字符1"/>
    <w:qFormat/>
    <w:rsid w:val="006049A8"/>
    <w:rPr>
      <w:i/>
      <w:iCs/>
      <w:color w:val="000000"/>
    </w:rPr>
  </w:style>
  <w:style w:type="character" w:customStyle="1" w:styleId="h3Char">
    <w:name w:val="h3 Char"/>
    <w:semiHidden/>
    <w:qFormat/>
    <w:rsid w:val="006049A8"/>
    <w:rPr>
      <w:b/>
      <w:bCs/>
      <w:sz w:val="32"/>
      <w:szCs w:val="32"/>
    </w:rPr>
  </w:style>
  <w:style w:type="character" w:customStyle="1" w:styleId="H1Char">
    <w:name w:val="H1 Char"/>
    <w:semiHidden/>
    <w:qFormat/>
    <w:rsid w:val="006049A8"/>
    <w:rPr>
      <w:b/>
      <w:bCs/>
      <w:kern w:val="44"/>
      <w:sz w:val="44"/>
      <w:szCs w:val="44"/>
    </w:rPr>
  </w:style>
  <w:style w:type="character" w:customStyle="1" w:styleId="280">
    <w:name w:val="不明显参考2"/>
    <w:uiPriority w:val="31"/>
    <w:qFormat/>
    <w:rsid w:val="006049A8"/>
    <w:rPr>
      <w:smallCaps/>
      <w:color w:val="C0504D"/>
      <w:u w:val="single"/>
    </w:rPr>
  </w:style>
  <w:style w:type="character" w:customStyle="1" w:styleId="Char181">
    <w:name w:val="样式 表头 + 自动设置 Char"/>
    <w:link w:val="a493"/>
    <w:semiHidden/>
    <w:qFormat/>
    <w:rsid w:val="006049A8"/>
    <w:rPr>
      <w:rFonts w:ascii="宋体" w:hAnsi="宋体"/>
      <w:b/>
      <w:bCs/>
    </w:rPr>
  </w:style>
  <w:style w:type="paragraph" w:customStyle="1" w:styleId="a493">
    <w:name w:val="样式 表头 + 自动设置"/>
    <w:basedOn w:val="Normal"/>
    <w:link w:val="Char181"/>
    <w:semiHidden/>
    <w:qFormat/>
    <w:rsid w:val="006049A8"/>
    <w:pPr>
      <w:adjustRightInd w:val="0"/>
      <w:snapToGrid w:val="0"/>
      <w:spacing w:beforeLines="50" w:afterLines="50" w:line="240" w:lineRule="auto"/>
      <w:ind w:firstLine="0" w:firstLineChars="0"/>
      <w:jc w:val="center"/>
    </w:pPr>
    <w:rPr>
      <w:rFonts w:ascii="宋体" w:hAnsi="宋体"/>
      <w:b/>
      <w:bCs/>
      <w:sz w:val="21"/>
    </w:rPr>
  </w:style>
  <w:style w:type="character" w:customStyle="1" w:styleId="281">
    <w:name w:val="明显强调2"/>
    <w:uiPriority w:val="21"/>
    <w:qFormat/>
    <w:rsid w:val="006049A8"/>
    <w:rPr>
      <w:b/>
      <w:bCs/>
      <w:i/>
      <w:iCs/>
      <w:color w:val="4F81BD"/>
    </w:rPr>
  </w:style>
  <w:style w:type="character" w:customStyle="1" w:styleId="buslinetitle">
    <w:name w:val="busline_title"/>
    <w:basedOn w:val="DefaultParagraphFont"/>
    <w:semiHidden/>
    <w:rsid w:val="006049A8"/>
  </w:style>
  <w:style w:type="paragraph" w:customStyle="1" w:styleId="2H2sect12Heading2HiddenHeading2CCBS2ndleve">
    <w:name w:val="样式 标题 2第*章H2sect 1.2Heading 2 HiddenHeading 2 CCBS2nd leve..."/>
    <w:basedOn w:val="Heading2"/>
    <w:semiHidden/>
    <w:qFormat/>
    <w:rsid w:val="006049A8"/>
    <w:pPr>
      <w:numPr>
        <w:numId w:val="0"/>
      </w:numPr>
      <w:tabs>
        <w:tab w:val="left" w:pos="425"/>
      </w:tabs>
      <w:spacing w:before="0" w:beforeLines="50" w:after="0" w:afterLines="50" w:line="415" w:lineRule="auto"/>
      <w:ind w:left="576" w:hanging="576"/>
      <w:jc w:val="left"/>
    </w:pPr>
    <w:rPr>
      <w:rFonts w:ascii="Arial" w:eastAsia="黑体" w:hAnsi="Arial" w:cs="宋体"/>
      <w:sz w:val="44"/>
      <w:szCs w:val="20"/>
    </w:rPr>
  </w:style>
  <w:style w:type="paragraph" w:customStyle="1" w:styleId="a494">
    <w:name w:val="正文可研"/>
    <w:basedOn w:val="Normal"/>
    <w:semiHidden/>
    <w:qFormat/>
    <w:rsid w:val="006049A8"/>
    <w:pPr>
      <w:spacing w:beforeLines="50" w:afterLines="50"/>
    </w:pPr>
    <w:rPr>
      <w:rFonts w:ascii="Calibri" w:eastAsia="宋体" w:hAnsi="Calibri" w:cs="Times New Roman"/>
      <w:sz w:val="28"/>
      <w:szCs w:val="22"/>
    </w:rPr>
  </w:style>
  <w:style w:type="paragraph" w:customStyle="1" w:styleId="432">
    <w:name w:val="标题4（宋艳）"/>
    <w:basedOn w:val="Heading4"/>
    <w:semiHidden/>
    <w:qFormat/>
    <w:rsid w:val="006049A8"/>
    <w:pPr>
      <w:numPr>
        <w:numId w:val="0"/>
      </w:numPr>
      <w:tabs>
        <w:tab w:val="left" w:pos="425"/>
        <w:tab w:val="left" w:pos="454"/>
      </w:tabs>
      <w:spacing w:before="0" w:beforeLines="50" w:after="0" w:afterLines="50" w:line="377" w:lineRule="auto"/>
      <w:ind w:right="238"/>
      <w:jc w:val="left"/>
    </w:pPr>
    <w:rPr>
      <w:rFonts w:ascii="Arial" w:eastAsia="黑体" w:hAnsi="Arial" w:cs="宋体"/>
      <w:sz w:val="24"/>
      <w:szCs w:val="20"/>
    </w:rPr>
  </w:style>
  <w:style w:type="paragraph" w:customStyle="1" w:styleId="a495">
    <w:name w:val="样式"/>
    <w:semiHidden/>
    <w:qFormat/>
    <w:rsid w:val="006049A8"/>
    <w:pPr>
      <w:widowControl w:val="0"/>
      <w:autoSpaceDE w:val="0"/>
      <w:autoSpaceDN w:val="0"/>
      <w:adjustRightInd w:val="0"/>
    </w:pPr>
    <w:rPr>
      <w:rFonts w:ascii="宋体" w:eastAsia="宋体" w:hAnsi="Calibri" w:cs="宋体"/>
      <w:kern w:val="0"/>
      <w:sz w:val="24"/>
      <w:szCs w:val="24"/>
    </w:rPr>
  </w:style>
  <w:style w:type="paragraph" w:customStyle="1" w:styleId="2151">
    <w:name w:val="样式 小四 首行缩进:  2 字符 行距: 1.5 倍行距1"/>
    <w:basedOn w:val="Normal"/>
    <w:semiHidden/>
    <w:qFormat/>
    <w:rsid w:val="006049A8"/>
    <w:pPr>
      <w:spacing w:line="240" w:lineRule="auto"/>
    </w:pPr>
    <w:rPr>
      <w:rFonts w:ascii="宋体" w:eastAsia="宋体" w:hAnsi="宋体" w:cs="宋体"/>
      <w:kern w:val="0"/>
      <w:sz w:val="28"/>
      <w:szCs w:val="20"/>
    </w:rPr>
  </w:style>
  <w:style w:type="paragraph" w:customStyle="1" w:styleId="xl96">
    <w:name w:val="xl96"/>
    <w:basedOn w:val="Normal"/>
    <w:qFormat/>
    <w:rsid w:val="006049A8"/>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xl104">
    <w:name w:val="xl104"/>
    <w:basedOn w:val="Normal"/>
    <w:qFormat/>
    <w:rsid w:val="006049A8"/>
    <w:pPr>
      <w:widowControl/>
      <w:pBdr>
        <w:top w:val="single" w:sz="4" w:space="0" w:color="auto"/>
        <w:bottom w:val="single" w:sz="4" w:space="0" w:color="auto"/>
      </w:pBdr>
      <w:shd w:val="clear" w:color="000000" w:fill="92D050"/>
      <w:spacing w:before="100" w:beforeAutospacing="1" w:after="100" w:afterAutospacing="1" w:line="240" w:lineRule="auto"/>
      <w:ind w:firstLine="0" w:firstLineChars="0"/>
      <w:jc w:val="left"/>
    </w:pPr>
    <w:rPr>
      <w:rFonts w:ascii="宋体" w:eastAsia="宋体" w:hAnsi="宋体" w:cs="宋体"/>
      <w:kern w:val="0"/>
      <w:szCs w:val="24"/>
    </w:rPr>
  </w:style>
  <w:style w:type="character" w:customStyle="1" w:styleId="Char211">
    <w:name w:val="明显引用 Char2"/>
    <w:basedOn w:val="DefaultParagraphFont"/>
    <w:uiPriority w:val="30"/>
    <w:qFormat/>
    <w:rsid w:val="006049A8"/>
    <w:rPr>
      <w:rFonts w:ascii="Times New Roman" w:hAnsi="Times New Roman"/>
      <w:b/>
      <w:bCs/>
      <w:i/>
      <w:iCs/>
      <w:color w:val="4F81BD" w:themeColor="accent1"/>
      <w:kern w:val="2"/>
      <w:sz w:val="24"/>
      <w:szCs w:val="24"/>
    </w:rPr>
  </w:style>
  <w:style w:type="paragraph" w:customStyle="1" w:styleId="xl112">
    <w:name w:val="xl112"/>
    <w:basedOn w:val="Normal"/>
    <w:qFormat/>
    <w:rsid w:val="006049A8"/>
    <w:pPr>
      <w:widowControl/>
      <w:pBdr>
        <w:top w:val="single" w:sz="4" w:space="0" w:color="auto"/>
        <w:bottom w:val="single" w:sz="4" w:space="0" w:color="auto"/>
        <w:right w:val="single" w:sz="4" w:space="0" w:color="auto"/>
      </w:pBdr>
      <w:shd w:val="clear" w:color="000000" w:fill="C5D9F1"/>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a496">
    <w:name w:val="重庆工可样式"/>
    <w:basedOn w:val="Normal"/>
    <w:semiHidden/>
    <w:qFormat/>
    <w:rsid w:val="006049A8"/>
    <w:pPr>
      <w:spacing w:line="240" w:lineRule="auto"/>
      <w:ind w:firstLine="560" w:firstLineChars="0"/>
    </w:pPr>
    <w:rPr>
      <w:rFonts w:ascii="宋体" w:eastAsia="宋体" w:hAnsi="宋体" w:cs="Times New Roman"/>
      <w:sz w:val="28"/>
      <w:szCs w:val="22"/>
    </w:rPr>
  </w:style>
  <w:style w:type="character" w:customStyle="1" w:styleId="Char182">
    <w:name w:val="引用 Char1"/>
    <w:basedOn w:val="DefaultParagraphFont"/>
    <w:uiPriority w:val="29"/>
    <w:qFormat/>
    <w:rsid w:val="006049A8"/>
    <w:rPr>
      <w:rFonts w:ascii="Times New Roman" w:hAnsi="Times New Roman"/>
      <w:i/>
      <w:iCs/>
      <w:color w:val="000000" w:themeColor="text1"/>
      <w:kern w:val="2"/>
      <w:sz w:val="24"/>
      <w:szCs w:val="24"/>
    </w:rPr>
  </w:style>
  <w:style w:type="paragraph" w:customStyle="1" w:styleId="xl100">
    <w:name w:val="xl100"/>
    <w:basedOn w:val="Normal"/>
    <w:qFormat/>
    <w:rsid w:val="006049A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poititlew">
    <w:name w:val="poititlew"/>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000">
    <w:name w:val="00正文"/>
    <w:basedOn w:val="Normal"/>
    <w:semiHidden/>
    <w:qFormat/>
    <w:rsid w:val="006049A8"/>
    <w:rPr>
      <w:rFonts w:ascii="Calibri" w:eastAsia="宋体" w:hAnsi="Calibri" w:cs="Times New Roman"/>
      <w:sz w:val="28"/>
      <w:szCs w:val="22"/>
    </w:rPr>
  </w:style>
  <w:style w:type="paragraph" w:customStyle="1" w:styleId="xl107">
    <w:name w:val="xl107"/>
    <w:basedOn w:val="Normal"/>
    <w:qFormat/>
    <w:rsid w:val="006049A8"/>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a497">
    <w:name w:val="表"/>
    <w:basedOn w:val="Normal"/>
    <w:semiHidden/>
    <w:qFormat/>
    <w:rsid w:val="006049A8"/>
    <w:pPr>
      <w:widowControl/>
      <w:autoSpaceDE w:val="0"/>
      <w:autoSpaceDN w:val="0"/>
      <w:adjustRightInd w:val="0"/>
      <w:spacing w:line="480" w:lineRule="exact"/>
    </w:pPr>
    <w:rPr>
      <w:rFonts w:ascii="Times New Roman" w:eastAsia="宋体" w:hAnsi="Times New Roman" w:cs="Times New Roman"/>
      <w:color w:val="000000"/>
      <w:kern w:val="0"/>
      <w:szCs w:val="24"/>
    </w:rPr>
  </w:style>
  <w:style w:type="paragraph" w:customStyle="1" w:styleId="xl99">
    <w:name w:val="xl99"/>
    <w:basedOn w:val="Normal"/>
    <w:qFormat/>
    <w:rsid w:val="006049A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firstLineChars="0"/>
      <w:jc w:val="center"/>
    </w:pPr>
    <w:rPr>
      <w:rFonts w:ascii="宋体" w:eastAsia="宋体" w:hAnsi="宋体" w:cs="宋体"/>
      <w:kern w:val="0"/>
      <w:szCs w:val="24"/>
    </w:rPr>
  </w:style>
  <w:style w:type="character" w:customStyle="1" w:styleId="HTMLChar1">
    <w:name w:val="HTML 预设格式 Char1"/>
    <w:basedOn w:val="DefaultParagraphFont"/>
    <w:qFormat/>
    <w:rsid w:val="006049A8"/>
    <w:rPr>
      <w:rFonts w:ascii="Courier New" w:hAnsi="Courier New" w:cs="Courier New"/>
      <w:color w:val="000000"/>
      <w:kern w:val="2"/>
    </w:rPr>
  </w:style>
  <w:style w:type="paragraph" w:customStyle="1" w:styleId="xl115">
    <w:name w:val="xl115"/>
    <w:basedOn w:val="Normal"/>
    <w:qFormat/>
    <w:rsid w:val="006049A8"/>
    <w:pPr>
      <w:widowControl/>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xl111">
    <w:name w:val="xl111"/>
    <w:basedOn w:val="Normal"/>
    <w:qFormat/>
    <w:rsid w:val="006049A8"/>
    <w:pPr>
      <w:widowControl/>
      <w:pBdr>
        <w:top w:val="single" w:sz="4" w:space="0" w:color="auto"/>
        <w:bottom w:val="single" w:sz="4" w:space="0" w:color="auto"/>
      </w:pBdr>
      <w:shd w:val="clear" w:color="000000" w:fill="C5D9F1"/>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xl95">
    <w:name w:val="xl95"/>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xl109">
    <w:name w:val="xl109"/>
    <w:basedOn w:val="Normal"/>
    <w:qFormat/>
    <w:rsid w:val="006049A8"/>
    <w:pPr>
      <w:widowControl/>
      <w:pBdr>
        <w:top w:val="single" w:sz="4" w:space="0" w:color="auto"/>
        <w:bottom w:val="single" w:sz="4" w:space="0" w:color="auto"/>
        <w:right w:val="single" w:sz="4" w:space="0" w:color="auto"/>
      </w:pBdr>
      <w:shd w:val="clear" w:color="000000" w:fill="C5D9F1"/>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xl93">
    <w:name w:val="xl93"/>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a498">
    <w:name w:val="剧中"/>
    <w:basedOn w:val="Normal"/>
    <w:semiHidden/>
    <w:qFormat/>
    <w:rsid w:val="006049A8"/>
    <w:pPr>
      <w:spacing w:line="240" w:lineRule="auto"/>
      <w:ind w:firstLine="0" w:firstLineChars="0"/>
      <w:jc w:val="center"/>
    </w:pPr>
    <w:rPr>
      <w:rFonts w:ascii="Calibri" w:eastAsia="宋体" w:hAnsi="Calibri" w:cs="Times New Roman"/>
      <w:sz w:val="21"/>
      <w:szCs w:val="22"/>
    </w:rPr>
  </w:style>
  <w:style w:type="paragraph" w:customStyle="1" w:styleId="a499">
    <w:name w:val="正文文字"/>
    <w:basedOn w:val="Normal"/>
    <w:link w:val="Char234"/>
    <w:semiHidden/>
    <w:qFormat/>
    <w:rsid w:val="006049A8"/>
    <w:pPr>
      <w:spacing w:afterLines="50"/>
    </w:pPr>
    <w:rPr>
      <w:rFonts w:ascii="Calibri" w:eastAsia="宋体" w:hAnsi="Calibri" w:cs="Times New Roman"/>
      <w:szCs w:val="24"/>
    </w:rPr>
  </w:style>
  <w:style w:type="paragraph" w:customStyle="1" w:styleId="a500">
    <w:name w:val="格子里"/>
    <w:basedOn w:val="Normal"/>
    <w:semiHidden/>
    <w:qFormat/>
    <w:rsid w:val="006049A8"/>
    <w:pPr>
      <w:spacing w:line="480" w:lineRule="auto"/>
      <w:ind w:firstLine="0" w:firstLineChars="0"/>
      <w:jc w:val="center"/>
    </w:pPr>
    <w:rPr>
      <w:rFonts w:ascii="Calibri" w:eastAsia="宋体" w:hAnsi="Calibri" w:cs="Times New Roman"/>
      <w:szCs w:val="22"/>
    </w:rPr>
  </w:style>
  <w:style w:type="paragraph" w:customStyle="1" w:styleId="xl105">
    <w:name w:val="xl105"/>
    <w:basedOn w:val="Normal"/>
    <w:qFormat/>
    <w:rsid w:val="006049A8"/>
    <w:pPr>
      <w:widowControl/>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xl113">
    <w:name w:val="xl113"/>
    <w:basedOn w:val="Normal"/>
    <w:qFormat/>
    <w:rsid w:val="006049A8"/>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xl97">
    <w:name w:val="xl97"/>
    <w:basedOn w:val="Normal"/>
    <w:qFormat/>
    <w:rsid w:val="006049A8"/>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xl106">
    <w:name w:val="xl106"/>
    <w:basedOn w:val="Normal"/>
    <w:qFormat/>
    <w:rsid w:val="006049A8"/>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firstLineChars="0"/>
      <w:jc w:val="center"/>
    </w:pPr>
    <w:rPr>
      <w:rFonts w:ascii="宋体" w:eastAsia="宋体" w:hAnsi="宋体" w:cs="宋体"/>
      <w:b/>
      <w:bCs/>
      <w:kern w:val="0"/>
      <w:szCs w:val="24"/>
    </w:rPr>
  </w:style>
  <w:style w:type="paragraph" w:customStyle="1" w:styleId="xl94">
    <w:name w:val="xl94"/>
    <w:basedOn w:val="Normal"/>
    <w:qFormat/>
    <w:rsid w:val="006049A8"/>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345">
    <w:name w:val="标题 3（宋艳）"/>
    <w:basedOn w:val="Heading3"/>
    <w:semiHidden/>
    <w:qFormat/>
    <w:rsid w:val="006049A8"/>
    <w:pPr>
      <w:numPr>
        <w:numId w:val="0"/>
      </w:numPr>
      <w:tabs>
        <w:tab w:val="left" w:pos="720"/>
        <w:tab w:val="left" w:pos="993"/>
        <w:tab w:val="left" w:pos="1418"/>
      </w:tabs>
      <w:spacing w:before="0" w:beforeLines="50" w:after="0" w:afterLines="50" w:line="415" w:lineRule="auto"/>
      <w:ind w:left="720" w:right="238" w:hanging="720"/>
      <w:jc w:val="left"/>
    </w:pPr>
    <w:rPr>
      <w:rFonts w:ascii="Times New Roman" w:eastAsia="黑体" w:hAnsi="Times New Roman" w:cs="宋体"/>
      <w:color w:val="000000"/>
      <w:sz w:val="36"/>
      <w:szCs w:val="20"/>
    </w:rPr>
  </w:style>
  <w:style w:type="paragraph" w:customStyle="1" w:styleId="xl110">
    <w:name w:val="xl110"/>
    <w:basedOn w:val="Normal"/>
    <w:qFormat/>
    <w:rsid w:val="006049A8"/>
    <w:pPr>
      <w:widowControl/>
      <w:pBdr>
        <w:top w:val="single" w:sz="4" w:space="0" w:color="auto"/>
        <w:left w:val="single" w:sz="4" w:space="0" w:color="auto"/>
        <w:bottom w:val="single" w:sz="4" w:space="0" w:color="auto"/>
      </w:pBdr>
      <w:shd w:val="clear" w:color="000000" w:fill="C5D9F1"/>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style1">
    <w:name w:val="style1"/>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xl102">
    <w:name w:val="xl102"/>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color w:val="000000"/>
      <w:kern w:val="0"/>
      <w:sz w:val="20"/>
      <w:szCs w:val="20"/>
    </w:rPr>
  </w:style>
  <w:style w:type="paragraph" w:customStyle="1" w:styleId="05">
    <w:name w:val="段后: 0.5 行 行距: 多倍行..."/>
    <w:basedOn w:val="Normal"/>
    <w:semiHidden/>
    <w:qFormat/>
    <w:rsid w:val="006049A8"/>
    <w:pPr>
      <w:adjustRightInd w:val="0"/>
      <w:snapToGrid w:val="0"/>
      <w:spacing w:beforeLines="50" w:afterLines="50" w:line="300" w:lineRule="auto"/>
      <w:ind w:firstLine="0" w:firstLineChars="0"/>
      <w:jc w:val="center"/>
    </w:pPr>
    <w:rPr>
      <w:rFonts w:ascii="Times New Roman" w:eastAsia="宋体" w:hAnsi="Times New Roman" w:cs="宋体"/>
      <w:b/>
      <w:kern w:val="0"/>
      <w:sz w:val="21"/>
      <w:szCs w:val="20"/>
    </w:rPr>
  </w:style>
  <w:style w:type="paragraph" w:customStyle="1" w:styleId="1175">
    <w:name w:val="修订1"/>
    <w:uiPriority w:val="99"/>
    <w:rsid w:val="006049A8"/>
    <w:rPr>
      <w:rFonts w:ascii="Calibri" w:eastAsia="宋体" w:hAnsi="Calibri" w:cs="Times New Roman"/>
      <w:szCs w:val="22"/>
    </w:rPr>
  </w:style>
  <w:style w:type="paragraph" w:customStyle="1" w:styleId="xl98">
    <w:name w:val="xl98"/>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76">
    <w:name w:val="样式7"/>
    <w:basedOn w:val="Normal"/>
    <w:qFormat/>
    <w:rsid w:val="006049A8"/>
    <w:pPr>
      <w:numPr>
        <w:numId w:val="85"/>
      </w:numPr>
      <w:spacing w:line="440" w:lineRule="exact"/>
      <w:ind w:firstLine="0" w:firstLineChars="0"/>
    </w:pPr>
    <w:rPr>
      <w:rFonts w:ascii="宋体" w:eastAsia="宋体" w:hAnsi="宋体" w:cs="Times New Roman"/>
      <w:b/>
      <w:sz w:val="28"/>
      <w:szCs w:val="22"/>
    </w:rPr>
  </w:style>
  <w:style w:type="paragraph" w:customStyle="1" w:styleId="xl103">
    <w:name w:val="xl103"/>
    <w:basedOn w:val="Normal"/>
    <w:qFormat/>
    <w:rsid w:val="006049A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a501">
    <w:name w:val="表题注"/>
    <w:basedOn w:val="Caption"/>
    <w:link w:val="Char217"/>
    <w:semiHidden/>
    <w:qFormat/>
    <w:rsid w:val="006049A8"/>
    <w:pPr>
      <w:numPr>
        <w:numId w:val="0"/>
      </w:numPr>
    </w:pPr>
    <w:rPr>
      <w:rFonts w:ascii="Arial" w:hAnsi="Arial"/>
      <w:b/>
      <w:noProof w:val="0"/>
      <w:sz w:val="24"/>
      <w:szCs w:val="20"/>
    </w:rPr>
  </w:style>
  <w:style w:type="paragraph" w:customStyle="1" w:styleId="xl114">
    <w:name w:val="xl114"/>
    <w:basedOn w:val="Normal"/>
    <w:qFormat/>
    <w:rsid w:val="006049A8"/>
    <w:pPr>
      <w:widowControl/>
      <w:pBdr>
        <w:top w:val="single" w:sz="4" w:space="0" w:color="auto"/>
        <w:bottom w:val="single" w:sz="4" w:space="0" w:color="auto"/>
      </w:pBdr>
      <w:shd w:val="clear" w:color="000000" w:fill="92D050"/>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xl101">
    <w:name w:val="xl101"/>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Cs w:val="24"/>
    </w:rPr>
  </w:style>
  <w:style w:type="paragraph" w:customStyle="1" w:styleId="xl108">
    <w:name w:val="xl108"/>
    <w:basedOn w:val="Normal"/>
    <w:qFormat/>
    <w:rsid w:val="006049A8"/>
    <w:pPr>
      <w:widowControl/>
      <w:pBdr>
        <w:top w:val="single" w:sz="4" w:space="0" w:color="auto"/>
        <w:left w:val="single" w:sz="4" w:space="0" w:color="auto"/>
        <w:bottom w:val="single" w:sz="4" w:space="0" w:color="auto"/>
      </w:pBdr>
      <w:shd w:val="clear" w:color="000000" w:fill="C5D9F1"/>
      <w:spacing w:before="100" w:beforeAutospacing="1" w:after="100" w:afterAutospacing="1" w:line="240" w:lineRule="auto"/>
      <w:ind w:firstLine="0" w:firstLineChars="0"/>
      <w:jc w:val="center"/>
    </w:pPr>
    <w:rPr>
      <w:rFonts w:ascii="宋体" w:eastAsia="宋体" w:hAnsi="宋体" w:cs="宋体"/>
      <w:kern w:val="0"/>
      <w:szCs w:val="24"/>
    </w:rPr>
  </w:style>
  <w:style w:type="table" w:customStyle="1" w:styleId="1176">
    <w:name w:val="浅色列表1"/>
    <w:basedOn w:val="TableNormal"/>
    <w:uiPriority w:val="61"/>
    <w:rsid w:val="006049A8"/>
    <w:rPr>
      <w:rFonts w:ascii="Calibri" w:eastAsia="宋体" w:hAnsi="Calibri" w:cs="Times New Roman"/>
      <w:kern w:val="0"/>
      <w:sz w:val="20"/>
      <w:szCs w:val="20"/>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1177">
    <w:name w:val="浅色网格1"/>
    <w:basedOn w:val="TableNormal"/>
    <w:uiPriority w:val="62"/>
    <w:rsid w:val="006049A8"/>
    <w:rPr>
      <w:rFonts w:ascii="Calibri" w:eastAsia="宋体" w:hAnsi="Calibri" w:cs="Times New Roman"/>
      <w:kern w:val="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eastAsia="MS Minch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il"/>
          <w:tr2bl w:val="nil"/>
        </w:tcBorders>
      </w:tcPr>
    </w:tblStylePr>
    <w:tblStylePr w:type="lastRow">
      <w:pPr>
        <w:spacing w:before="0" w:after="0" w:line="240" w:lineRule="auto"/>
      </w:pPr>
      <w:rPr>
        <w:rFonts w:eastAsia="MS Minch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il"/>
          <w:tr2bl w:val="nil"/>
        </w:tcBorders>
      </w:tcPr>
    </w:tblStylePr>
    <w:tblStylePr w:type="firstCol">
      <w:rPr>
        <w:rFonts w:eastAsia="MS Mincho" w:cs="Times New Roman"/>
        <w:b/>
        <w:bCs/>
      </w:rPr>
    </w:tblStylePr>
    <w:tblStylePr w:type="lastCol">
      <w:rPr>
        <w:rFonts w:eastAsia="MS Mincho"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tcPr>
    </w:tblStylePr>
  </w:style>
  <w:style w:type="character" w:customStyle="1" w:styleId="Char183">
    <w:name w:val="表号 Char"/>
    <w:link w:val="a120"/>
    <w:qFormat/>
    <w:rsid w:val="006049A8"/>
    <w:rPr>
      <w:rFonts w:ascii="Times New Roman" w:eastAsia="宋体" w:hAnsi="Times New Roman" w:cs="Times New Roman"/>
      <w:color w:val="000000"/>
      <w:kern w:val="0"/>
      <w:sz w:val="24"/>
      <w:szCs w:val="24"/>
      <w:lang w:eastAsia="en-US"/>
    </w:rPr>
  </w:style>
  <w:style w:type="paragraph" w:customStyle="1" w:styleId="a502">
    <w:name w:val="■小四"/>
    <w:basedOn w:val="Normal"/>
    <w:next w:val="a232"/>
    <w:semiHidden/>
    <w:qFormat/>
    <w:rsid w:val="006049A8"/>
    <w:pPr>
      <w:tabs>
        <w:tab w:val="left" w:pos="629"/>
      </w:tabs>
      <w:ind w:left="629" w:hanging="431" w:firstLineChars="0"/>
    </w:pPr>
    <w:rPr>
      <w:rFonts w:ascii="Arial" w:eastAsia="宋体" w:hAnsi="Arial" w:cs="Times New Roman"/>
    </w:rPr>
  </w:style>
  <w:style w:type="paragraph" w:customStyle="1" w:styleId="a503">
    <w:name w:val="●小四"/>
    <w:basedOn w:val="Normal"/>
    <w:next w:val="a232"/>
    <w:semiHidden/>
    <w:qFormat/>
    <w:rsid w:val="006049A8"/>
    <w:pPr>
      <w:numPr>
        <w:numId w:val="86"/>
      </w:numPr>
      <w:tabs>
        <w:tab w:val="left" w:pos="839"/>
        <w:tab w:val="clear" w:pos="1680"/>
      </w:tabs>
      <w:ind w:left="839" w:hanging="641" w:firstLineChars="0"/>
    </w:pPr>
    <w:rPr>
      <w:rFonts w:ascii="Arial" w:eastAsia="宋体" w:hAnsi="Arial" w:cs="Times New Roman"/>
    </w:rPr>
  </w:style>
  <w:style w:type="paragraph" w:customStyle="1" w:styleId="a504">
    <w:name w:val="表格文字居中"/>
    <w:basedOn w:val="a116"/>
    <w:semiHidden/>
    <w:qFormat/>
    <w:rsid w:val="006049A8"/>
    <w:pPr>
      <w:autoSpaceDE/>
      <w:autoSpaceDN/>
      <w:adjustRightInd/>
      <w:spacing w:beforeLines="50" w:beforeAutospacing="0" w:after="0" w:afterAutospacing="0" w:line="240" w:lineRule="auto"/>
      <w:ind w:firstLine="0" w:firstLineChars="0"/>
      <w:textAlignment w:val="auto"/>
    </w:pPr>
    <w:rPr>
      <w:rFonts w:ascii="Arial" w:hAnsi="Arial"/>
      <w:color w:val="auto"/>
      <w:kern w:val="2"/>
      <w:sz w:val="21"/>
      <w:szCs w:val="21"/>
    </w:rPr>
  </w:style>
  <w:style w:type="paragraph" w:customStyle="1" w:styleId="a505">
    <w:name w:val="目标正文"/>
    <w:basedOn w:val="Normal"/>
    <w:semiHidden/>
    <w:qFormat/>
    <w:rsid w:val="006049A8"/>
    <w:pPr>
      <w:spacing w:beforeLines="50" w:line="240" w:lineRule="auto"/>
    </w:pPr>
    <w:rPr>
      <w:rFonts w:ascii="Times New Roman" w:eastAsia="宋体" w:hAnsi="Times New Roman" w:cs="Times New Roman"/>
      <w:sz w:val="21"/>
      <w:szCs w:val="24"/>
    </w:rPr>
  </w:style>
  <w:style w:type="paragraph" w:customStyle="1" w:styleId="a506">
    <w:name w:val="标准小四居中"/>
    <w:basedOn w:val="Normal"/>
    <w:next w:val="a232"/>
    <w:semiHidden/>
    <w:qFormat/>
    <w:rsid w:val="006049A8"/>
    <w:pPr>
      <w:spacing w:line="240" w:lineRule="auto"/>
      <w:ind w:firstLine="0" w:firstLineChars="0"/>
      <w:jc w:val="center"/>
    </w:pPr>
    <w:rPr>
      <w:rFonts w:ascii="Arial" w:eastAsia="宋体" w:hAnsi="Arial" w:cs="Times New Roman"/>
      <w:szCs w:val="24"/>
    </w:rPr>
  </w:style>
  <w:style w:type="paragraph" w:customStyle="1" w:styleId="5151">
    <w:name w:val="样式 小四 段后: 5 磅 行距: 1.5 倍行距1"/>
    <w:basedOn w:val="Normal"/>
    <w:semiHidden/>
    <w:qFormat/>
    <w:rsid w:val="006049A8"/>
    <w:pPr>
      <w:adjustRightInd w:val="0"/>
    </w:pPr>
    <w:rPr>
      <w:rFonts w:ascii="Times New Roman" w:eastAsia="宋体" w:hAnsi="Times New Roman" w:cs="Times New Roman"/>
      <w:szCs w:val="20"/>
    </w:rPr>
  </w:style>
  <w:style w:type="paragraph" w:customStyle="1" w:styleId="Javis">
    <w:name w:val="Javis"/>
    <w:basedOn w:val="Normal"/>
    <w:link w:val="JavisChar"/>
    <w:semiHidden/>
    <w:qFormat/>
    <w:rsid w:val="006049A8"/>
    <w:pPr>
      <w:tabs>
        <w:tab w:val="left" w:pos="1995"/>
      </w:tabs>
      <w:ind w:firstLine="0" w:firstLineChars="0"/>
    </w:pPr>
    <w:rPr>
      <w:rFonts w:ascii="Times New Roman" w:eastAsia="宋体" w:hAnsi="Times New Roman" w:cs="Times New Roman"/>
      <w:szCs w:val="20"/>
    </w:rPr>
  </w:style>
  <w:style w:type="paragraph" w:customStyle="1" w:styleId="a507">
    <w:name w:val="分类缩进正文文字"/>
    <w:basedOn w:val="BodyTextIndent"/>
    <w:semiHidden/>
    <w:qFormat/>
    <w:rsid w:val="006049A8"/>
    <w:pPr>
      <w:tabs>
        <w:tab w:val="left" w:pos="4860"/>
      </w:tabs>
      <w:spacing w:after="0"/>
      <w:ind w:left="0" w:firstLine="0" w:leftChars="0" w:firstLineChars="0"/>
      <w:jc w:val="center"/>
    </w:pPr>
    <w:rPr>
      <w:rFonts w:ascii="宋体" w:hAnsi="宋体"/>
      <w:bCs/>
      <w:sz w:val="21"/>
    </w:rPr>
  </w:style>
  <w:style w:type="paragraph" w:customStyle="1" w:styleId="a508">
    <w:name w:val="研讨厅论证正文"/>
    <w:basedOn w:val="Normal"/>
    <w:semiHidden/>
    <w:qFormat/>
    <w:rsid w:val="006049A8"/>
    <w:pPr>
      <w:snapToGrid w:val="0"/>
      <w:spacing w:line="400" w:lineRule="exact"/>
      <w:ind w:firstLine="480"/>
    </w:pPr>
    <w:rPr>
      <w:rFonts w:ascii="Times New Roman" w:eastAsia="仿宋_GB2312" w:hAnsi="Times New Roman" w:cs="Times New Roman"/>
      <w:szCs w:val="20"/>
    </w:rPr>
  </w:style>
  <w:style w:type="paragraph" w:customStyle="1" w:styleId="282">
    <w:name w:val="正文2"/>
    <w:basedOn w:val="Normal"/>
    <w:next w:val="Normal"/>
    <w:link w:val="2Char7"/>
    <w:qFormat/>
    <w:rsid w:val="006049A8"/>
    <w:pPr>
      <w:widowControl/>
      <w:tabs>
        <w:tab w:val="left" w:pos="842"/>
        <w:tab w:val="left" w:pos="945"/>
      </w:tabs>
      <w:adjustRightInd w:val="0"/>
      <w:ind w:firstLine="482" w:firstLineChars="0"/>
    </w:pPr>
    <w:rPr>
      <w:rFonts w:ascii="Times New Roman" w:eastAsia="宋体" w:hAnsi="Times New Roman" w:cs="Times New Roman"/>
      <w:spacing w:val="2"/>
      <w:kern w:val="0"/>
      <w:szCs w:val="24"/>
    </w:rPr>
  </w:style>
  <w:style w:type="paragraph" w:customStyle="1" w:styleId="0850">
    <w:name w:val="样式 图号 + 左侧:  0.85 字符"/>
    <w:basedOn w:val="a249"/>
    <w:semiHidden/>
    <w:qFormat/>
    <w:rsid w:val="006049A8"/>
    <w:pPr>
      <w:widowControl/>
      <w:numPr>
        <w:numId w:val="87"/>
      </w:numPr>
      <w:tabs>
        <w:tab w:val="left" w:pos="360"/>
        <w:tab w:val="clear" w:pos="850"/>
      </w:tabs>
      <w:overflowPunct w:val="0"/>
      <w:snapToGrid w:val="0"/>
      <w:spacing w:before="0" w:line="240" w:lineRule="auto"/>
      <w:ind w:left="0" w:hanging="420" w:firstLineChars="0"/>
      <w:textAlignment w:val="baseline"/>
    </w:pPr>
    <w:rPr>
      <w:rFonts w:ascii="宋体" w:hAnsi="宋体" w:cs="宋体"/>
      <w:color w:val="333333"/>
      <w:sz w:val="21"/>
      <w:szCs w:val="21"/>
    </w:rPr>
  </w:style>
  <w:style w:type="paragraph" w:customStyle="1" w:styleId="a509">
    <w:name w:val="报告正文文字"/>
    <w:basedOn w:val="Normal"/>
    <w:link w:val="Char184"/>
    <w:qFormat/>
    <w:rsid w:val="006049A8"/>
    <w:pPr>
      <w:spacing w:line="240" w:lineRule="auto"/>
      <w:ind w:firstLine="560"/>
    </w:pPr>
    <w:rPr>
      <w:rFonts w:ascii="Times New Roman" w:eastAsia="宋体" w:hAnsi="Times New Roman" w:cs="Times New Roman"/>
      <w:sz w:val="28"/>
      <w:szCs w:val="20"/>
    </w:rPr>
  </w:style>
  <w:style w:type="character" w:customStyle="1" w:styleId="Char184">
    <w:name w:val="报告正文文字 Char"/>
    <w:link w:val="a509"/>
    <w:qFormat/>
    <w:rsid w:val="006049A8"/>
    <w:rPr>
      <w:rFonts w:ascii="Times New Roman" w:eastAsia="宋体" w:hAnsi="Times New Roman" w:cs="Times New Roman"/>
      <w:sz w:val="28"/>
      <w:szCs w:val="20"/>
    </w:rPr>
  </w:style>
  <w:style w:type="paragraph" w:customStyle="1" w:styleId="a510">
    <w:name w:val="编号正文缩进"/>
    <w:basedOn w:val="NormalIndent"/>
    <w:link w:val="Char185"/>
    <w:semiHidden/>
    <w:qFormat/>
    <w:rsid w:val="006049A8"/>
    <w:pPr>
      <w:numPr>
        <w:numId w:val="88"/>
      </w:numPr>
      <w:adjustRightInd w:val="0"/>
      <w:spacing w:line="400" w:lineRule="atLeast"/>
      <w:ind w:firstLine="0" w:firstLineChars="0"/>
      <w:textAlignment w:val="baseline"/>
    </w:pPr>
    <w:rPr>
      <w:rFonts w:ascii="Times New Roman" w:hAnsi="Times New Roman"/>
      <w:szCs w:val="20"/>
    </w:rPr>
  </w:style>
  <w:style w:type="character" w:customStyle="1" w:styleId="Char185">
    <w:name w:val="编号正文缩进 Char"/>
    <w:link w:val="a510"/>
    <w:semiHidden/>
    <w:qFormat/>
    <w:rsid w:val="006049A8"/>
    <w:rPr>
      <w:rFonts w:ascii="Times New Roman" w:eastAsia="宋体" w:hAnsi="Times New Roman" w:cs="Times New Roman"/>
      <w:kern w:val="0"/>
      <w:sz w:val="24"/>
      <w:szCs w:val="20"/>
    </w:rPr>
  </w:style>
  <w:style w:type="character" w:customStyle="1" w:styleId="Char186">
    <w:name w:val="表格标题 Char"/>
    <w:semiHidden/>
    <w:rsid w:val="006049A8"/>
    <w:rPr>
      <w:rFonts w:ascii="黑体" w:eastAsia="黑体" w:hAnsi="黑体"/>
      <w:b/>
      <w:color w:val="FFFFFF"/>
      <w:kern w:val="2"/>
      <w:sz w:val="28"/>
      <w:szCs w:val="28"/>
    </w:rPr>
  </w:style>
  <w:style w:type="character" w:customStyle="1" w:styleId="Char187">
    <w:name w:val="大标题 Char"/>
    <w:link w:val="a90"/>
    <w:semiHidden/>
    <w:qFormat/>
    <w:rsid w:val="006049A8"/>
    <w:rPr>
      <w:rFonts w:ascii="宋体" w:eastAsia="宋体" w:hAnsi="宋体" w:cs="Times New Roman"/>
      <w:b/>
      <w:color w:val="000000"/>
      <w:sz w:val="44"/>
      <w:szCs w:val="28"/>
    </w:rPr>
  </w:style>
  <w:style w:type="paragraph" w:customStyle="1" w:styleId="a511">
    <w:name w:val="符号正文缩进"/>
    <w:basedOn w:val="NormalIndent"/>
    <w:link w:val="Char188"/>
    <w:semiHidden/>
    <w:qFormat/>
    <w:rsid w:val="006049A8"/>
    <w:pPr>
      <w:numPr>
        <w:numId w:val="89"/>
      </w:numPr>
      <w:adjustRightInd w:val="0"/>
      <w:spacing w:line="400" w:lineRule="atLeast"/>
      <w:ind w:firstLine="0" w:firstLineChars="0"/>
      <w:textAlignment w:val="baseline"/>
    </w:pPr>
    <w:rPr>
      <w:rFonts w:ascii="Times New Roman" w:hAnsi="Times New Roman"/>
      <w:szCs w:val="20"/>
    </w:rPr>
  </w:style>
  <w:style w:type="character" w:customStyle="1" w:styleId="Char188">
    <w:name w:val="符号正文缩进 Char"/>
    <w:link w:val="a511"/>
    <w:semiHidden/>
    <w:qFormat/>
    <w:rsid w:val="006049A8"/>
    <w:rPr>
      <w:rFonts w:ascii="Times New Roman" w:eastAsia="宋体" w:hAnsi="Times New Roman" w:cs="Times New Roman"/>
      <w:kern w:val="0"/>
      <w:sz w:val="24"/>
      <w:szCs w:val="20"/>
    </w:rPr>
  </w:style>
  <w:style w:type="paragraph" w:customStyle="1" w:styleId="a512">
    <w:name w:val="栏目标题"/>
    <w:basedOn w:val="Normal"/>
    <w:link w:val="Char189"/>
    <w:semiHidden/>
    <w:qFormat/>
    <w:rsid w:val="006049A8"/>
    <w:pPr>
      <w:spacing w:line="240" w:lineRule="auto"/>
      <w:ind w:firstLine="0" w:firstLineChars="0"/>
      <w:jc w:val="center"/>
    </w:pPr>
    <w:rPr>
      <w:rFonts w:ascii="黑体" w:eastAsia="黑体" w:hAnsi="黑体" w:cs="Times New Roman"/>
      <w:b/>
      <w:sz w:val="28"/>
      <w:szCs w:val="28"/>
    </w:rPr>
  </w:style>
  <w:style w:type="character" w:customStyle="1" w:styleId="Char189">
    <w:name w:val="栏目标题 Char"/>
    <w:link w:val="a512"/>
    <w:semiHidden/>
    <w:qFormat/>
    <w:rsid w:val="006049A8"/>
    <w:rPr>
      <w:rFonts w:ascii="黑体" w:eastAsia="黑体" w:hAnsi="黑体" w:cs="Times New Roman"/>
      <w:b/>
      <w:sz w:val="28"/>
      <w:szCs w:val="28"/>
    </w:rPr>
  </w:style>
  <w:style w:type="character" w:customStyle="1" w:styleId="Char190">
    <w:name w:val="目录标题 Char"/>
    <w:link w:val="184"/>
    <w:semiHidden/>
    <w:qFormat/>
    <w:rsid w:val="006049A8"/>
    <w:rPr>
      <w:rFonts w:ascii="仿宋_GB2312" w:eastAsia="仿宋_GB2312" w:hAnsi="Times New Roman" w:cs="Times New Roman"/>
      <w:b/>
      <w:color w:val="000000"/>
      <w:sz w:val="28"/>
      <w:szCs w:val="28"/>
    </w:rPr>
  </w:style>
  <w:style w:type="character" w:customStyle="1" w:styleId="Char191">
    <w:name w:val="小标题 Char"/>
    <w:semiHidden/>
    <w:qFormat/>
    <w:rsid w:val="006049A8"/>
    <w:rPr>
      <w:rFonts w:ascii="黑体" w:eastAsia="黑体" w:hAnsi="黑体"/>
      <w:b/>
      <w:bCs/>
      <w:kern w:val="2"/>
      <w:sz w:val="48"/>
      <w:szCs w:val="48"/>
    </w:rPr>
  </w:style>
  <w:style w:type="paragraph" w:customStyle="1" w:styleId="a513">
    <w:name w:val="页眉注释"/>
    <w:basedOn w:val="Normal"/>
    <w:link w:val="Char192"/>
    <w:semiHidden/>
    <w:qFormat/>
    <w:rsid w:val="006049A8"/>
    <w:pPr>
      <w:spacing w:line="0" w:lineRule="atLeast"/>
      <w:ind w:firstLine="0" w:firstLineChars="0"/>
      <w:jc w:val="center"/>
    </w:pPr>
    <w:rPr>
      <w:rFonts w:ascii="华文细黑" w:eastAsia="华文细黑" w:hAnsi="华文细黑" w:cs="Times New Roman"/>
      <w:b/>
      <w:color w:val="FFFFFF"/>
      <w:sz w:val="18"/>
      <w:szCs w:val="18"/>
    </w:rPr>
  </w:style>
  <w:style w:type="character" w:customStyle="1" w:styleId="Char192">
    <w:name w:val="页眉注释 Char"/>
    <w:link w:val="a513"/>
    <w:semiHidden/>
    <w:qFormat/>
    <w:rsid w:val="006049A8"/>
    <w:rPr>
      <w:rFonts w:ascii="华文细黑" w:eastAsia="华文细黑" w:hAnsi="华文细黑" w:cs="Times New Roman"/>
      <w:b/>
      <w:color w:val="FFFFFF"/>
      <w:sz w:val="18"/>
      <w:szCs w:val="18"/>
    </w:rPr>
  </w:style>
  <w:style w:type="paragraph" w:customStyle="1" w:styleId="a514">
    <w:name w:val="正文居中"/>
    <w:basedOn w:val="Normal"/>
    <w:link w:val="Char193"/>
    <w:semiHidden/>
    <w:qFormat/>
    <w:rsid w:val="006049A8"/>
    <w:pPr>
      <w:spacing w:line="240" w:lineRule="auto"/>
      <w:ind w:firstLine="0" w:firstLineChars="0"/>
      <w:jc w:val="center"/>
    </w:pPr>
    <w:rPr>
      <w:rFonts w:ascii="Times New Roman" w:eastAsia="宋体" w:hAnsi="Times New Roman" w:cs="Times New Roman"/>
      <w:sz w:val="28"/>
      <w:szCs w:val="28"/>
    </w:rPr>
  </w:style>
  <w:style w:type="character" w:customStyle="1" w:styleId="Char193">
    <w:name w:val="正文居中 Char"/>
    <w:link w:val="a514"/>
    <w:semiHidden/>
    <w:qFormat/>
    <w:rsid w:val="006049A8"/>
    <w:rPr>
      <w:rFonts w:ascii="Times New Roman" w:eastAsia="宋体" w:hAnsi="Times New Roman" w:cs="Times New Roman"/>
      <w:sz w:val="28"/>
      <w:szCs w:val="28"/>
    </w:rPr>
  </w:style>
  <w:style w:type="paragraph" w:customStyle="1" w:styleId="a515">
    <w:name w:val="正文靠右"/>
    <w:basedOn w:val="Normal"/>
    <w:link w:val="Char194"/>
    <w:semiHidden/>
    <w:qFormat/>
    <w:rsid w:val="006049A8"/>
    <w:pPr>
      <w:spacing w:line="240" w:lineRule="auto"/>
      <w:ind w:firstLine="0" w:firstLineChars="0"/>
      <w:jc w:val="right"/>
    </w:pPr>
    <w:rPr>
      <w:rFonts w:ascii="Times New Roman" w:eastAsia="宋体" w:hAnsi="Times New Roman" w:cs="Times New Roman"/>
      <w:sz w:val="28"/>
      <w:szCs w:val="28"/>
    </w:rPr>
  </w:style>
  <w:style w:type="character" w:customStyle="1" w:styleId="Char194">
    <w:name w:val="正文靠右 Char"/>
    <w:link w:val="a515"/>
    <w:semiHidden/>
    <w:qFormat/>
    <w:rsid w:val="006049A8"/>
    <w:rPr>
      <w:rFonts w:ascii="Times New Roman" w:eastAsia="宋体" w:hAnsi="Times New Roman" w:cs="Times New Roman"/>
      <w:sz w:val="28"/>
      <w:szCs w:val="28"/>
    </w:rPr>
  </w:style>
  <w:style w:type="character" w:customStyle="1" w:styleId="Char195">
    <w:name w:val="工可正文 Char"/>
    <w:qFormat/>
    <w:rsid w:val="006049A8"/>
    <w:rPr>
      <w:rFonts w:ascii="Calibri" w:eastAsia="宋体" w:hAnsi="Calibri"/>
      <w:kern w:val="2"/>
      <w:sz w:val="21"/>
      <w:szCs w:val="22"/>
      <w:lang w:bidi="ar-SA"/>
    </w:rPr>
  </w:style>
  <w:style w:type="character" w:customStyle="1" w:styleId="a516">
    <w:name w:val="样式 宋体 四号"/>
    <w:semiHidden/>
    <w:rsid w:val="006049A8"/>
    <w:rPr>
      <w:rFonts w:ascii="Times New Roman" w:eastAsia="宋体" w:hAnsi="Times New Roman" w:cs="Times New Roman" w:hint="default"/>
      <w:sz w:val="28"/>
    </w:rPr>
  </w:style>
  <w:style w:type="paragraph" w:customStyle="1" w:styleId="a517">
    <w:name w:val="四级目录"/>
    <w:basedOn w:val="Heading4"/>
    <w:link w:val="Char271"/>
    <w:semiHidden/>
    <w:qFormat/>
    <w:rsid w:val="006049A8"/>
    <w:pPr>
      <w:numPr>
        <w:numId w:val="90"/>
      </w:numPr>
      <w:tabs>
        <w:tab w:val="left" w:pos="425"/>
        <w:tab w:val="left" w:pos="810"/>
        <w:tab w:val="left" w:pos="1134"/>
        <w:tab w:val="left" w:pos="1418"/>
      </w:tabs>
      <w:snapToGrid w:val="0"/>
      <w:spacing w:before="0" w:beforeLines="50" w:after="0" w:afterLines="50"/>
      <w:jc w:val="left"/>
    </w:pPr>
    <w:rPr>
      <w:rFonts w:ascii="宋体" w:eastAsia="宋体" w:hAnsi="宋体" w:cs="Times New Roman"/>
      <w:kern w:val="0"/>
      <w:sz w:val="24"/>
      <w:szCs w:val="30"/>
    </w:rPr>
  </w:style>
  <w:style w:type="character" w:customStyle="1" w:styleId="question-title2">
    <w:name w:val="question-title2"/>
    <w:semiHidden/>
    <w:rsid w:val="006049A8"/>
  </w:style>
  <w:style w:type="paragraph" w:customStyle="1" w:styleId="a518">
    <w:name w:val="正文（首行缩进）"/>
    <w:next w:val="NormalIndent"/>
    <w:qFormat/>
    <w:rsid w:val="006049A8"/>
    <w:pPr>
      <w:spacing w:after="120" w:line="400" w:lineRule="exact"/>
      <w:ind w:left="200" w:firstLine="200" w:leftChars="200" w:firstLineChars="200"/>
    </w:pPr>
    <w:rPr>
      <w:rFonts w:ascii="Calibri" w:eastAsia="宋体" w:hAnsi="Calibri" w:cs="Times New Roman"/>
      <w:sz w:val="24"/>
      <w:szCs w:val="22"/>
    </w:rPr>
  </w:style>
  <w:style w:type="paragraph" w:customStyle="1" w:styleId="a519">
    <w:name w:val="正文表标题"/>
    <w:next w:val="Normal"/>
    <w:qFormat/>
    <w:rsid w:val="006049A8"/>
    <w:pPr>
      <w:jc w:val="center"/>
    </w:pPr>
    <w:rPr>
      <w:rFonts w:ascii="黑体" w:eastAsia="黑体" w:hAnsi="Times New Roman" w:cs="Times New Roman"/>
      <w:kern w:val="0"/>
      <w:szCs w:val="20"/>
    </w:rPr>
  </w:style>
  <w:style w:type="paragraph" w:customStyle="1" w:styleId="a520">
    <w:name w:val="图标题"/>
    <w:basedOn w:val="Normal"/>
    <w:next w:val="Normal"/>
    <w:link w:val="Char301"/>
    <w:qFormat/>
    <w:rsid w:val="006049A8"/>
    <w:pPr>
      <w:widowControl/>
      <w:spacing w:before="200" w:after="400" w:line="312" w:lineRule="auto"/>
      <w:ind w:firstLine="476"/>
      <w:jc w:val="center"/>
    </w:pPr>
    <w:rPr>
      <w:rFonts w:ascii="宋体" w:eastAsia="宋体" w:hAnsi="宋体" w:cs="Times New Roman"/>
      <w:b/>
      <w:spacing w:val="-5"/>
      <w:kern w:val="0"/>
      <w:sz w:val="28"/>
      <w:szCs w:val="20"/>
    </w:rPr>
  </w:style>
  <w:style w:type="paragraph" w:customStyle="1" w:styleId="1511">
    <w:name w:val="样式 四号 行距: 1.5 倍行距"/>
    <w:basedOn w:val="Normal"/>
    <w:semiHidden/>
    <w:qFormat/>
    <w:rsid w:val="006049A8"/>
    <w:pPr>
      <w:spacing w:line="312" w:lineRule="auto"/>
      <w:ind w:firstLine="202" w:firstLineChars="202"/>
    </w:pPr>
    <w:rPr>
      <w:rFonts w:ascii="宋体" w:eastAsia="宋体" w:hAnsi="宋体" w:cs="宋体"/>
      <w:szCs w:val="20"/>
    </w:rPr>
  </w:style>
  <w:style w:type="paragraph" w:customStyle="1" w:styleId="TimesNewRoman620192">
    <w:name w:val="样式 (西文) Times New Roman 四号 段后: 6 磅 行距: 固定值 20 磅 首行缩进:  1.92 ..."/>
    <w:basedOn w:val="Normal"/>
    <w:qFormat/>
    <w:rsid w:val="006049A8"/>
    <w:pPr>
      <w:spacing w:beforeLines="50" w:afterLines="50"/>
    </w:pPr>
    <w:rPr>
      <w:rFonts w:ascii="宋体" w:eastAsia="宋体" w:hAnsi="宋体" w:cs="宋体"/>
      <w:sz w:val="28"/>
      <w:szCs w:val="20"/>
    </w:rPr>
  </w:style>
  <w:style w:type="paragraph" w:customStyle="1" w:styleId="TimesNewRoman101620">
    <w:name w:val="样式 (西文) Times New Roman 四号 首行缩进:  1.01 厘米 段后: 6 磅 行距: 固定值 20..."/>
    <w:basedOn w:val="Normal"/>
    <w:semiHidden/>
    <w:qFormat/>
    <w:rsid w:val="006049A8"/>
    <w:pPr>
      <w:spacing w:beforeLines="50" w:afterLines="50"/>
    </w:pPr>
    <w:rPr>
      <w:rFonts w:ascii="宋体" w:eastAsia="宋体" w:hAnsi="宋体" w:cs="宋体"/>
      <w:sz w:val="28"/>
      <w:szCs w:val="20"/>
    </w:rPr>
  </w:style>
  <w:style w:type="paragraph" w:customStyle="1" w:styleId="xl116">
    <w:name w:val="xl116"/>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17">
    <w:name w:val="xl117"/>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18">
    <w:name w:val="xl118"/>
    <w:basedOn w:val="Normal"/>
    <w:qFormat/>
    <w:rsid w:val="006049A8"/>
    <w:pPr>
      <w:widowControl/>
      <w:spacing w:before="100" w:beforeAutospacing="1" w:after="100" w:afterAutospacing="1"/>
      <w:ind w:firstLine="560"/>
      <w:jc w:val="left"/>
      <w:textAlignment w:val="center"/>
    </w:pPr>
    <w:rPr>
      <w:rFonts w:ascii="宋体" w:eastAsia="宋体" w:hAnsi="宋体" w:cs="宋体"/>
      <w:color w:val="000000"/>
      <w:kern w:val="0"/>
      <w:szCs w:val="24"/>
    </w:rPr>
  </w:style>
  <w:style w:type="paragraph" w:customStyle="1" w:styleId="xl119">
    <w:name w:val="xl119"/>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560"/>
      <w:jc w:val="center"/>
      <w:textAlignment w:val="center"/>
    </w:pPr>
    <w:rPr>
      <w:rFonts w:ascii="宋体" w:eastAsia="宋体" w:hAnsi="宋体" w:cs="宋体"/>
      <w:kern w:val="0"/>
      <w:szCs w:val="24"/>
    </w:rPr>
  </w:style>
  <w:style w:type="paragraph" w:customStyle="1" w:styleId="xl120">
    <w:name w:val="xl120"/>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21">
    <w:name w:val="xl121"/>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22">
    <w:name w:val="xl122"/>
    <w:basedOn w:val="Normal"/>
    <w:qFormat/>
    <w:rsid w:val="006049A8"/>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ind w:firstLine="560"/>
      <w:jc w:val="left"/>
      <w:textAlignment w:val="center"/>
    </w:pPr>
    <w:rPr>
      <w:rFonts w:ascii="宋体" w:eastAsia="宋体" w:hAnsi="宋体" w:cs="宋体"/>
      <w:b/>
      <w:bCs/>
      <w:kern w:val="0"/>
      <w:szCs w:val="24"/>
    </w:rPr>
  </w:style>
  <w:style w:type="paragraph" w:customStyle="1" w:styleId="xl123">
    <w:name w:val="xl123"/>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ind w:firstLine="560"/>
      <w:jc w:val="center"/>
      <w:textAlignment w:val="center"/>
    </w:pPr>
    <w:rPr>
      <w:rFonts w:ascii="宋体" w:eastAsia="宋体" w:hAnsi="宋体" w:cs="宋体"/>
      <w:kern w:val="0"/>
      <w:szCs w:val="24"/>
    </w:rPr>
  </w:style>
  <w:style w:type="paragraph" w:customStyle="1" w:styleId="xl124">
    <w:name w:val="xl124"/>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25">
    <w:name w:val="xl125"/>
    <w:basedOn w:val="Normal"/>
    <w:semiHidden/>
    <w:qFormat/>
    <w:rsid w:val="006049A8"/>
    <w:pPr>
      <w:widowControl/>
      <w:pBdr>
        <w:top w:val="single" w:sz="4" w:space="0" w:color="auto"/>
        <w:bottom w:val="single" w:sz="4" w:space="0" w:color="auto"/>
        <w:right w:val="single" w:sz="4" w:space="0" w:color="auto"/>
      </w:pBdr>
      <w:shd w:val="clear" w:color="000000" w:fill="CCCCFF"/>
      <w:spacing w:before="100" w:beforeAutospacing="1" w:after="100" w:afterAutospacing="1"/>
      <w:ind w:firstLine="560"/>
      <w:jc w:val="center"/>
      <w:textAlignment w:val="center"/>
    </w:pPr>
    <w:rPr>
      <w:rFonts w:ascii="宋体" w:eastAsia="宋体" w:hAnsi="宋体" w:cs="宋体"/>
      <w:b/>
      <w:bCs/>
      <w:kern w:val="0"/>
      <w:szCs w:val="24"/>
    </w:rPr>
  </w:style>
  <w:style w:type="paragraph" w:customStyle="1" w:styleId="xl126">
    <w:name w:val="xl126"/>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560"/>
      <w:jc w:val="left"/>
    </w:pPr>
    <w:rPr>
      <w:rFonts w:ascii="宋体" w:eastAsia="宋体" w:hAnsi="宋体" w:cs="宋体"/>
      <w:kern w:val="0"/>
      <w:szCs w:val="24"/>
    </w:rPr>
  </w:style>
  <w:style w:type="paragraph" w:customStyle="1" w:styleId="xl127">
    <w:name w:val="xl127"/>
    <w:basedOn w:val="Normal"/>
    <w:semiHidden/>
    <w:qFormat/>
    <w:rsid w:val="006049A8"/>
    <w:pPr>
      <w:widowControl/>
      <w:pBdr>
        <w:top w:val="single" w:sz="4" w:space="0" w:color="auto"/>
        <w:right w:val="single" w:sz="4" w:space="0" w:color="auto"/>
      </w:pBdr>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28">
    <w:name w:val="xl128"/>
    <w:basedOn w:val="Normal"/>
    <w:semiHidden/>
    <w:qFormat/>
    <w:rsid w:val="006049A8"/>
    <w:pPr>
      <w:widowControl/>
      <w:pBdr>
        <w:top w:val="single" w:sz="4" w:space="0" w:color="auto"/>
        <w:left w:val="single" w:sz="4" w:space="0" w:color="auto"/>
        <w:right w:val="single" w:sz="4" w:space="0" w:color="auto"/>
      </w:pBdr>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29">
    <w:name w:val="xl129"/>
    <w:basedOn w:val="Normal"/>
    <w:semiHidden/>
    <w:qFormat/>
    <w:rsid w:val="006049A8"/>
    <w:pPr>
      <w:widowControl/>
      <w:pBdr>
        <w:top w:val="single" w:sz="4" w:space="0" w:color="auto"/>
        <w:left w:val="single" w:sz="4" w:space="0" w:color="auto"/>
        <w:right w:val="single" w:sz="4" w:space="0" w:color="auto"/>
      </w:pBdr>
      <w:spacing w:before="100" w:beforeAutospacing="1" w:after="100" w:afterAutospacing="1"/>
      <w:ind w:firstLine="560"/>
      <w:jc w:val="center"/>
      <w:textAlignment w:val="center"/>
    </w:pPr>
    <w:rPr>
      <w:rFonts w:ascii="宋体" w:eastAsia="宋体" w:hAnsi="宋体" w:cs="宋体"/>
      <w:kern w:val="0"/>
      <w:szCs w:val="24"/>
    </w:rPr>
  </w:style>
  <w:style w:type="paragraph" w:customStyle="1" w:styleId="xl130">
    <w:name w:val="xl130"/>
    <w:basedOn w:val="Normal"/>
    <w:semiHidden/>
    <w:qFormat/>
    <w:rsid w:val="006049A8"/>
    <w:pPr>
      <w:widowControl/>
      <w:pBdr>
        <w:top w:val="single" w:sz="4" w:space="0" w:color="auto"/>
        <w:bottom w:val="single" w:sz="8" w:space="0" w:color="auto"/>
        <w:right w:val="single" w:sz="4" w:space="0" w:color="auto"/>
      </w:pBdr>
      <w:shd w:val="clear" w:color="000000" w:fill="CCCCFF"/>
      <w:spacing w:before="100" w:beforeAutospacing="1" w:after="100" w:afterAutospacing="1"/>
      <w:ind w:firstLine="560"/>
      <w:jc w:val="left"/>
      <w:textAlignment w:val="center"/>
    </w:pPr>
    <w:rPr>
      <w:rFonts w:ascii="宋体" w:eastAsia="宋体" w:hAnsi="宋体" w:cs="宋体"/>
      <w:b/>
      <w:bCs/>
      <w:kern w:val="0"/>
      <w:szCs w:val="24"/>
    </w:rPr>
  </w:style>
  <w:style w:type="paragraph" w:customStyle="1" w:styleId="xl131">
    <w:name w:val="xl131"/>
    <w:basedOn w:val="Normal"/>
    <w:semiHidden/>
    <w:qFormat/>
    <w:rsid w:val="006049A8"/>
    <w:pPr>
      <w:widowControl/>
      <w:spacing w:before="100" w:beforeAutospacing="1" w:after="100" w:afterAutospacing="1"/>
      <w:ind w:firstLine="560"/>
      <w:jc w:val="center"/>
      <w:textAlignment w:val="center"/>
    </w:pPr>
    <w:rPr>
      <w:rFonts w:ascii="宋体" w:eastAsia="宋体" w:hAnsi="宋体" w:cs="宋体"/>
      <w:b/>
      <w:bCs/>
      <w:kern w:val="0"/>
      <w:sz w:val="32"/>
      <w:szCs w:val="32"/>
    </w:rPr>
  </w:style>
  <w:style w:type="paragraph" w:customStyle="1" w:styleId="xl132">
    <w:name w:val="xl132"/>
    <w:basedOn w:val="Normal"/>
    <w:semiHidden/>
    <w:qFormat/>
    <w:rsid w:val="006049A8"/>
    <w:pPr>
      <w:widowControl/>
      <w:pBdr>
        <w:bottom w:val="single" w:sz="8" w:space="0" w:color="auto"/>
      </w:pBdr>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33">
    <w:name w:val="xl133"/>
    <w:basedOn w:val="Normal"/>
    <w:semiHidden/>
    <w:qFormat/>
    <w:rsid w:val="006049A8"/>
    <w:pPr>
      <w:widowControl/>
      <w:pBdr>
        <w:top w:val="single" w:sz="4" w:space="0" w:color="auto"/>
        <w:left w:val="single" w:sz="4" w:space="0" w:color="auto"/>
        <w:right w:val="single" w:sz="4" w:space="0" w:color="auto"/>
      </w:pBdr>
      <w:spacing w:before="100" w:beforeAutospacing="1" w:after="100" w:afterAutospacing="1"/>
      <w:ind w:firstLine="560"/>
      <w:jc w:val="left"/>
      <w:textAlignment w:val="center"/>
    </w:pPr>
    <w:rPr>
      <w:rFonts w:ascii="宋体" w:eastAsia="宋体" w:hAnsi="宋体" w:cs="Times New Roman"/>
      <w:kern w:val="0"/>
      <w:szCs w:val="24"/>
    </w:rPr>
  </w:style>
  <w:style w:type="paragraph" w:customStyle="1" w:styleId="xl134">
    <w:name w:val="xl134"/>
    <w:basedOn w:val="Normal"/>
    <w:semiHidden/>
    <w:qFormat/>
    <w:rsid w:val="006049A8"/>
    <w:pPr>
      <w:widowControl/>
      <w:pBdr>
        <w:left w:val="single" w:sz="4" w:space="0" w:color="auto"/>
        <w:bottom w:val="single" w:sz="4" w:space="0" w:color="auto"/>
        <w:right w:val="single" w:sz="4" w:space="0" w:color="auto"/>
      </w:pBdr>
      <w:spacing w:before="100" w:beforeAutospacing="1" w:after="100" w:afterAutospacing="1"/>
      <w:ind w:firstLine="560"/>
      <w:jc w:val="left"/>
      <w:textAlignment w:val="center"/>
    </w:pPr>
    <w:rPr>
      <w:rFonts w:ascii="宋体" w:eastAsia="宋体" w:hAnsi="宋体" w:cs="Times New Roman"/>
      <w:kern w:val="0"/>
      <w:szCs w:val="24"/>
    </w:rPr>
  </w:style>
  <w:style w:type="paragraph" w:customStyle="1" w:styleId="xl135">
    <w:name w:val="xl135"/>
    <w:basedOn w:val="Normal"/>
    <w:semiHidden/>
    <w:qFormat/>
    <w:rsid w:val="006049A8"/>
    <w:pPr>
      <w:widowControl/>
      <w:spacing w:before="100" w:beforeAutospacing="1" w:after="100" w:afterAutospacing="1"/>
      <w:ind w:firstLine="560"/>
      <w:jc w:val="left"/>
    </w:pPr>
    <w:rPr>
      <w:rFonts w:ascii="宋体" w:eastAsia="宋体" w:hAnsi="宋体" w:cs="宋体"/>
      <w:kern w:val="0"/>
      <w:szCs w:val="24"/>
    </w:rPr>
  </w:style>
  <w:style w:type="paragraph" w:customStyle="1" w:styleId="xl136">
    <w:name w:val="xl136"/>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560"/>
      <w:jc w:val="left"/>
    </w:pPr>
    <w:rPr>
      <w:rFonts w:ascii="宋体" w:eastAsia="宋体" w:hAnsi="宋体" w:cs="宋体"/>
      <w:kern w:val="0"/>
      <w:szCs w:val="24"/>
    </w:rPr>
  </w:style>
  <w:style w:type="paragraph" w:customStyle="1" w:styleId="xl137">
    <w:name w:val="xl137"/>
    <w:basedOn w:val="Normal"/>
    <w:semiHidden/>
    <w:qFormat/>
    <w:rsid w:val="006049A8"/>
    <w:pPr>
      <w:widowControl/>
      <w:pBdr>
        <w:top w:val="single" w:sz="4" w:space="0" w:color="auto"/>
        <w:left w:val="single" w:sz="4" w:space="0" w:color="auto"/>
        <w:right w:val="single" w:sz="4" w:space="0" w:color="auto"/>
      </w:pBdr>
      <w:shd w:val="clear" w:color="000000" w:fill="FFFFFF"/>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38">
    <w:name w:val="xl138"/>
    <w:basedOn w:val="Normal"/>
    <w:semiHidden/>
    <w:qFormat/>
    <w:rsid w:val="006049A8"/>
    <w:pPr>
      <w:widowControl/>
      <w:pBdr>
        <w:top w:val="single" w:sz="4" w:space="0" w:color="auto"/>
        <w:left w:val="single" w:sz="4" w:space="0" w:color="auto"/>
        <w:right w:val="single" w:sz="4" w:space="0" w:color="auto"/>
      </w:pBdr>
      <w:shd w:val="clear" w:color="000000" w:fill="FFFFFF"/>
      <w:spacing w:before="100" w:beforeAutospacing="1" w:after="100" w:afterAutospacing="1"/>
      <w:ind w:firstLine="560"/>
      <w:jc w:val="center"/>
      <w:textAlignment w:val="center"/>
    </w:pPr>
    <w:rPr>
      <w:rFonts w:ascii="宋体" w:eastAsia="宋体" w:hAnsi="宋体" w:cs="宋体"/>
      <w:kern w:val="0"/>
      <w:szCs w:val="24"/>
    </w:rPr>
  </w:style>
  <w:style w:type="paragraph" w:customStyle="1" w:styleId="xl139">
    <w:name w:val="xl139"/>
    <w:basedOn w:val="Normal"/>
    <w:semiHidden/>
    <w:qFormat/>
    <w:rsid w:val="006049A8"/>
    <w:pPr>
      <w:widowControl/>
      <w:pBdr>
        <w:top w:val="single" w:sz="4" w:space="0" w:color="auto"/>
        <w:bottom w:val="single" w:sz="4" w:space="0" w:color="auto"/>
      </w:pBdr>
      <w:shd w:val="clear" w:color="000000" w:fill="FFFFFF"/>
      <w:spacing w:before="100" w:beforeAutospacing="1" w:after="100" w:afterAutospacing="1"/>
      <w:ind w:firstLine="560"/>
      <w:jc w:val="left"/>
    </w:pPr>
    <w:rPr>
      <w:rFonts w:ascii="宋体" w:eastAsia="宋体" w:hAnsi="宋体" w:cs="宋体"/>
      <w:b/>
      <w:bCs/>
      <w:kern w:val="0"/>
      <w:szCs w:val="24"/>
    </w:rPr>
  </w:style>
  <w:style w:type="paragraph" w:customStyle="1" w:styleId="xl140">
    <w:name w:val="xl140"/>
    <w:basedOn w:val="Normal"/>
    <w:semiHidden/>
    <w:qFormat/>
    <w:rsid w:val="006049A8"/>
    <w:pPr>
      <w:widowControl/>
      <w:pBdr>
        <w:top w:val="single" w:sz="4" w:space="0" w:color="auto"/>
        <w:bottom w:val="single" w:sz="4" w:space="0" w:color="auto"/>
        <w:right w:val="single" w:sz="4" w:space="0" w:color="auto"/>
      </w:pBdr>
      <w:shd w:val="clear" w:color="000000" w:fill="FFFFFF"/>
      <w:spacing w:before="100" w:beforeAutospacing="1" w:after="100" w:afterAutospacing="1"/>
      <w:ind w:firstLine="560"/>
      <w:jc w:val="center"/>
      <w:textAlignment w:val="center"/>
    </w:pPr>
    <w:rPr>
      <w:rFonts w:ascii="宋体" w:eastAsia="宋体" w:hAnsi="宋体" w:cs="宋体"/>
      <w:kern w:val="0"/>
      <w:szCs w:val="24"/>
    </w:rPr>
  </w:style>
  <w:style w:type="paragraph" w:customStyle="1" w:styleId="xl141">
    <w:name w:val="xl141"/>
    <w:basedOn w:val="Normal"/>
    <w:semiHidden/>
    <w:qFormat/>
    <w:rsid w:val="006049A8"/>
    <w:pPr>
      <w:widowControl/>
      <w:pBdr>
        <w:top w:val="single" w:sz="4" w:space="0" w:color="auto"/>
        <w:bottom w:val="single" w:sz="4" w:space="0" w:color="auto"/>
        <w:right w:val="single" w:sz="4" w:space="0" w:color="auto"/>
      </w:pBdr>
      <w:shd w:val="clear" w:color="000000" w:fill="FFFFFF"/>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42">
    <w:name w:val="xl142"/>
    <w:basedOn w:val="Normal"/>
    <w:semiHidden/>
    <w:qFormat/>
    <w:rsid w:val="006049A8"/>
    <w:pPr>
      <w:widowControl/>
      <w:pBdr>
        <w:top w:val="single" w:sz="4" w:space="0" w:color="auto"/>
        <w:bottom w:val="single" w:sz="4" w:space="0" w:color="auto"/>
        <w:right w:val="single" w:sz="4" w:space="0" w:color="auto"/>
      </w:pBdr>
      <w:shd w:val="clear" w:color="000000" w:fill="FFFFFF"/>
      <w:spacing w:before="100" w:beforeAutospacing="1" w:after="100" w:afterAutospacing="1"/>
      <w:ind w:firstLine="560"/>
      <w:jc w:val="center"/>
      <w:textAlignment w:val="center"/>
    </w:pPr>
    <w:rPr>
      <w:rFonts w:ascii="宋体" w:eastAsia="宋体" w:hAnsi="宋体" w:cs="宋体"/>
      <w:b/>
      <w:bCs/>
      <w:kern w:val="0"/>
      <w:szCs w:val="24"/>
    </w:rPr>
  </w:style>
  <w:style w:type="paragraph" w:customStyle="1" w:styleId="xl143">
    <w:name w:val="xl143"/>
    <w:basedOn w:val="Normal"/>
    <w:semiHidden/>
    <w:qFormat/>
    <w:rsid w:val="006049A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560"/>
      <w:jc w:val="left"/>
    </w:pPr>
    <w:rPr>
      <w:rFonts w:ascii="宋体" w:eastAsia="宋体" w:hAnsi="宋体" w:cs="宋体"/>
      <w:kern w:val="0"/>
      <w:szCs w:val="24"/>
    </w:rPr>
  </w:style>
  <w:style w:type="paragraph" w:customStyle="1" w:styleId="xl144">
    <w:name w:val="xl144"/>
    <w:basedOn w:val="Normal"/>
    <w:semiHidden/>
    <w:qFormat/>
    <w:rsid w:val="006049A8"/>
    <w:pPr>
      <w:widowControl/>
      <w:shd w:val="clear" w:color="000000" w:fill="FFFFFF"/>
      <w:spacing w:before="100" w:beforeAutospacing="1" w:after="100" w:afterAutospacing="1"/>
      <w:ind w:firstLine="560"/>
      <w:jc w:val="center"/>
      <w:textAlignment w:val="center"/>
    </w:pPr>
    <w:rPr>
      <w:rFonts w:ascii="宋体" w:eastAsia="宋体" w:hAnsi="宋体" w:cs="宋体"/>
      <w:b/>
      <w:bCs/>
      <w:kern w:val="0"/>
      <w:sz w:val="32"/>
      <w:szCs w:val="32"/>
    </w:rPr>
  </w:style>
  <w:style w:type="paragraph" w:customStyle="1" w:styleId="xl145">
    <w:name w:val="xl145"/>
    <w:basedOn w:val="Normal"/>
    <w:semiHidden/>
    <w:qFormat/>
    <w:rsid w:val="006049A8"/>
    <w:pPr>
      <w:widowControl/>
      <w:pBdr>
        <w:bottom w:val="single" w:sz="8" w:space="0" w:color="auto"/>
      </w:pBdr>
      <w:shd w:val="clear" w:color="000000" w:fill="FFFFFF"/>
      <w:spacing w:before="100" w:beforeAutospacing="1" w:after="100" w:afterAutospacing="1"/>
      <w:ind w:firstLine="560"/>
      <w:jc w:val="left"/>
      <w:textAlignment w:val="center"/>
    </w:pPr>
    <w:rPr>
      <w:rFonts w:ascii="宋体" w:eastAsia="宋体" w:hAnsi="宋体" w:cs="宋体"/>
      <w:kern w:val="0"/>
      <w:szCs w:val="24"/>
    </w:rPr>
  </w:style>
  <w:style w:type="paragraph" w:customStyle="1" w:styleId="xl146">
    <w:name w:val="xl146"/>
    <w:basedOn w:val="Normal"/>
    <w:semiHidden/>
    <w:qFormat/>
    <w:rsid w:val="006049A8"/>
    <w:pPr>
      <w:widowControl/>
      <w:shd w:val="clear" w:color="000000" w:fill="FFFFFF"/>
      <w:spacing w:before="100" w:beforeAutospacing="1" w:after="100" w:afterAutospacing="1"/>
      <w:ind w:firstLine="560"/>
      <w:jc w:val="right"/>
      <w:textAlignment w:val="center"/>
    </w:pPr>
    <w:rPr>
      <w:rFonts w:ascii="宋体" w:eastAsia="宋体" w:hAnsi="宋体" w:cs="宋体"/>
      <w:kern w:val="0"/>
      <w:szCs w:val="24"/>
    </w:rPr>
  </w:style>
  <w:style w:type="paragraph" w:customStyle="1" w:styleId="a521">
    <w:name w:val="文题"/>
    <w:basedOn w:val="Normal"/>
    <w:next w:val="Normal"/>
    <w:semiHidden/>
    <w:qFormat/>
    <w:rsid w:val="006049A8"/>
    <w:pPr>
      <w:spacing w:line="560" w:lineRule="exact"/>
      <w:ind w:firstLine="560"/>
      <w:jc w:val="center"/>
    </w:pPr>
    <w:rPr>
      <w:rFonts w:ascii="宋体" w:eastAsia="黑体" w:hAnsi="宋体" w:cs="Times New Roman"/>
      <w:sz w:val="30"/>
      <w:szCs w:val="20"/>
    </w:rPr>
  </w:style>
  <w:style w:type="paragraph" w:customStyle="1" w:styleId="a810">
    <w:name w:val="a8"/>
    <w:basedOn w:val="Normal"/>
    <w:semiHidden/>
    <w:qFormat/>
    <w:rsid w:val="006049A8"/>
    <w:pPr>
      <w:widowControl/>
      <w:spacing w:before="100" w:beforeAutospacing="1" w:after="100" w:afterAutospacing="1"/>
      <w:ind w:firstLine="560"/>
      <w:jc w:val="left"/>
    </w:pPr>
    <w:rPr>
      <w:rFonts w:ascii="宋体" w:eastAsia="宋体" w:hAnsi="宋体" w:cs="Times New Roman"/>
      <w:kern w:val="0"/>
      <w:szCs w:val="24"/>
    </w:rPr>
  </w:style>
  <w:style w:type="paragraph" w:customStyle="1" w:styleId="Proposalsbody">
    <w:name w:val="Proposals body"/>
    <w:basedOn w:val="Normal"/>
    <w:next w:val="Normal"/>
    <w:semiHidden/>
    <w:qFormat/>
    <w:rsid w:val="006049A8"/>
    <w:pPr>
      <w:widowControl/>
      <w:ind w:firstLine="0" w:firstLineChars="0"/>
      <w:jc w:val="left"/>
    </w:pPr>
    <w:rPr>
      <w:rFonts w:ascii="宋体" w:eastAsia="宋体" w:hAnsi="Times New Roman" w:cs="Times New Roman"/>
      <w:snapToGrid w:val="0"/>
      <w:color w:val="000000"/>
      <w:kern w:val="0"/>
      <w:szCs w:val="20"/>
    </w:rPr>
  </w:style>
  <w:style w:type="character" w:customStyle="1" w:styleId="unnamed11">
    <w:name w:val="unnamed11"/>
    <w:semiHidden/>
    <w:qFormat/>
    <w:rsid w:val="006049A8"/>
    <w:rPr>
      <w:spacing w:val="360"/>
      <w:sz w:val="20"/>
      <w:szCs w:val="20"/>
    </w:rPr>
  </w:style>
  <w:style w:type="paragraph" w:customStyle="1" w:styleId="TableDescription">
    <w:name w:val="Table Description"/>
    <w:next w:val="Normal"/>
    <w:link w:val="TableDescriptionChar"/>
    <w:qFormat/>
    <w:rsid w:val="006049A8"/>
    <w:pPr>
      <w:keepNext/>
      <w:snapToGrid w:val="0"/>
      <w:spacing w:before="160" w:after="80"/>
      <w:ind w:left="1701"/>
      <w:jc w:val="center"/>
    </w:pPr>
    <w:rPr>
      <w:rFonts w:ascii="Arial" w:eastAsia="黑体" w:hAnsi="Arial" w:cs="Times New Roman"/>
      <w:kern w:val="0"/>
      <w:sz w:val="18"/>
      <w:szCs w:val="20"/>
      <w:lang w:eastAsia="en-US"/>
    </w:rPr>
  </w:style>
  <w:style w:type="character" w:customStyle="1" w:styleId="283">
    <w:name w:val="目录 2 字符"/>
    <w:link w:val="TOC2"/>
    <w:uiPriority w:val="39"/>
    <w:qFormat/>
    <w:rsid w:val="006049A8"/>
    <w:rPr>
      <w:b/>
      <w:sz w:val="24"/>
    </w:rPr>
  </w:style>
  <w:style w:type="paragraph" w:customStyle="1" w:styleId="a522">
    <w:name w:val="沈标题四"/>
    <w:basedOn w:val="Heading4"/>
    <w:next w:val="Normal"/>
    <w:semiHidden/>
    <w:qFormat/>
    <w:rsid w:val="006049A8"/>
    <w:pPr>
      <w:keepNext w:val="0"/>
      <w:keepLines w:val="0"/>
      <w:numPr>
        <w:ilvl w:val="0"/>
        <w:numId w:val="0"/>
      </w:numPr>
      <w:tabs>
        <w:tab w:val="left" w:pos="425"/>
        <w:tab w:val="left" w:pos="810"/>
        <w:tab w:val="left" w:pos="1134"/>
        <w:tab w:val="left" w:pos="1418"/>
      </w:tabs>
      <w:snapToGrid w:val="0"/>
      <w:spacing w:before="0" w:beforeLines="50" w:after="0" w:afterLines="50"/>
      <w:jc w:val="left"/>
    </w:pPr>
    <w:rPr>
      <w:rFonts w:ascii="Arial Narrow" w:eastAsia="方正姚体" w:hAnsi="Arial Narrow" w:cs="Times New Roman"/>
      <w:b w:val="0"/>
      <w:kern w:val="0"/>
      <w:sz w:val="24"/>
      <w:szCs w:val="24"/>
    </w:rPr>
  </w:style>
  <w:style w:type="character" w:customStyle="1" w:styleId="3310">
    <w:name w:val="正文文本 3 字符3"/>
    <w:basedOn w:val="DefaultParagraphFont"/>
    <w:link w:val="BodyText3"/>
    <w:qFormat/>
    <w:rsid w:val="006049A8"/>
    <w:rPr>
      <w:rFonts w:ascii="宋体" w:eastAsia="宋体" w:hAnsi="宋体" w:cs="Times New Roman"/>
      <w:sz w:val="36"/>
      <w:szCs w:val="24"/>
    </w:rPr>
  </w:style>
  <w:style w:type="character" w:customStyle="1" w:styleId="2310">
    <w:name w:val="正文文本 2 字符3"/>
    <w:basedOn w:val="DefaultParagraphFont"/>
    <w:link w:val="BodyText2"/>
    <w:qFormat/>
    <w:rsid w:val="006049A8"/>
    <w:rPr>
      <w:rFonts w:ascii="Times New Roman" w:eastAsia="宋体" w:hAnsi="Times New Roman" w:cs="Times New Roman"/>
      <w:color w:val="000000"/>
      <w:szCs w:val="24"/>
    </w:rPr>
  </w:style>
  <w:style w:type="paragraph" w:customStyle="1" w:styleId="L11">
    <w:name w:val="标准有序列表（L1）"/>
    <w:basedOn w:val="NormalIndent"/>
    <w:semiHidden/>
    <w:qFormat/>
    <w:rsid w:val="006049A8"/>
    <w:pPr>
      <w:tabs>
        <w:tab w:val="left" w:pos="0"/>
      </w:tabs>
      <w:ind w:firstLine="0" w:firstLineChars="0"/>
    </w:pPr>
    <w:rPr>
      <w:rFonts w:ascii="黑体" w:eastAsia="黑体" w:hAnsi="Times New Roman"/>
      <w:color w:val="000000"/>
      <w:kern w:val="2"/>
      <w:szCs w:val="20"/>
    </w:rPr>
  </w:style>
  <w:style w:type="character" w:customStyle="1" w:styleId="1CharChar">
    <w:name w:val="标题 1 Char Char"/>
    <w:qFormat/>
    <w:rsid w:val="006049A8"/>
    <w:rPr>
      <w:rFonts w:eastAsia="宋体"/>
      <w:b/>
      <w:spacing w:val="-2"/>
      <w:sz w:val="24"/>
      <w:lang w:val="en-US" w:eastAsia="zh-CN" w:bidi="ar-SA"/>
    </w:rPr>
  </w:style>
  <w:style w:type="paragraph" w:customStyle="1" w:styleId="GB2312015">
    <w:name w:val="样式 正文文本缩进 + 仿宋_GB2312 小四 首行缩进:  0 厘米 行距: 1.5 倍行距"/>
    <w:basedOn w:val="BodyTextIndent"/>
    <w:semiHidden/>
    <w:qFormat/>
    <w:rsid w:val="006049A8"/>
    <w:pPr>
      <w:spacing w:after="0"/>
      <w:ind w:left="0" w:firstLine="0" w:leftChars="0" w:firstLineChars="0"/>
    </w:pPr>
    <w:rPr>
      <w:rFonts w:ascii="仿宋_GB2312" w:eastAsia="新宋体"/>
      <w:szCs w:val="20"/>
    </w:rPr>
  </w:style>
  <w:style w:type="paragraph" w:customStyle="1" w:styleId="GB2312015GBCharChar">
    <w:name w:val="样式 样式 正文文本缩进 + 仿宋_GB2312 小四 首行缩进:  0 厘米 行距: 1.5 倍行距 + (中文) 仿宋_GB... Char Char"/>
    <w:basedOn w:val="GB2312015"/>
    <w:semiHidden/>
    <w:qFormat/>
    <w:rsid w:val="006049A8"/>
    <w:pPr>
      <w:ind w:firstLine="480" w:firstLineChars="200"/>
    </w:pPr>
  </w:style>
  <w:style w:type="paragraph" w:customStyle="1" w:styleId="GB2312015GB">
    <w:name w:val="样式 样式 正文文本缩进 + 仿宋_GB2312 小四 首行缩进:  0 厘米 行距: 1.5 倍行距 + (中文) 仿宋_GB..."/>
    <w:basedOn w:val="GB2312015"/>
    <w:semiHidden/>
    <w:qFormat/>
    <w:rsid w:val="006049A8"/>
    <w:pPr>
      <w:ind w:firstLine="480" w:firstLineChars="200"/>
    </w:pPr>
  </w:style>
  <w:style w:type="paragraph" w:customStyle="1" w:styleId="text">
    <w:name w:val="text"/>
    <w:basedOn w:val="Normal"/>
    <w:semiHidden/>
    <w:qFormat/>
    <w:rsid w:val="006049A8"/>
    <w:pPr>
      <w:adjustRightInd w:val="0"/>
      <w:spacing w:before="120"/>
      <w:ind w:firstLine="425" w:firstLineChars="0"/>
      <w:jc w:val="left"/>
      <w:textAlignment w:val="baseline"/>
    </w:pPr>
    <w:rPr>
      <w:rFonts w:ascii="宋体" w:eastAsia="宋体" w:hAnsi="Arial" w:cs="Arial"/>
      <w:bCs/>
      <w:kern w:val="0"/>
      <w:sz w:val="26"/>
      <w:szCs w:val="32"/>
    </w:rPr>
  </w:style>
  <w:style w:type="paragraph" w:customStyle="1" w:styleId="a523">
    <w:name w:val="二级项目符号"/>
    <w:basedOn w:val="Normal"/>
    <w:semiHidden/>
    <w:qFormat/>
    <w:rsid w:val="006049A8"/>
    <w:pPr>
      <w:widowControl/>
      <w:tabs>
        <w:tab w:val="left" w:pos="964"/>
      </w:tabs>
      <w:ind w:left="964" w:hanging="482" w:firstLineChars="0"/>
    </w:pPr>
    <w:rPr>
      <w:rFonts w:ascii="Times New Roman" w:eastAsia="宋体" w:hAnsi="Times New Roman" w:cs="Times New Roman"/>
      <w:kern w:val="0"/>
      <w:szCs w:val="20"/>
    </w:rPr>
  </w:style>
  <w:style w:type="character" w:customStyle="1" w:styleId="line1">
    <w:name w:val="line1"/>
    <w:semiHidden/>
    <w:qFormat/>
    <w:rsid w:val="006049A8"/>
    <w:rPr>
      <w:spacing w:val="360"/>
      <w:u w:val="none"/>
    </w:rPr>
  </w:style>
  <w:style w:type="paragraph" w:customStyle="1" w:styleId="a524">
    <w:name w:val="章正文"/>
    <w:basedOn w:val="Normal"/>
    <w:semiHidden/>
    <w:qFormat/>
    <w:rsid w:val="006049A8"/>
    <w:pPr>
      <w:spacing w:beforeLines="50" w:after="120" w:line="300" w:lineRule="auto"/>
      <w:ind w:firstLine="480" w:firstLineChars="0"/>
    </w:pPr>
    <w:rPr>
      <w:rFonts w:ascii="Helvetica" w:eastAsia="宋体" w:hAnsi="Helvetica" w:cs="Times New Roman"/>
      <w:kern w:val="0"/>
      <w:szCs w:val="24"/>
    </w:rPr>
  </w:style>
  <w:style w:type="character" w:customStyle="1" w:styleId="pointnormal1">
    <w:name w:val="point_normal1"/>
    <w:semiHidden/>
    <w:qFormat/>
    <w:rsid w:val="006049A8"/>
    <w:rPr>
      <w:rFonts w:ascii="Arial" w:hAnsi="Arial" w:cs="Arial" w:hint="default"/>
      <w:sz w:val="18"/>
      <w:szCs w:val="18"/>
    </w:rPr>
  </w:style>
  <w:style w:type="character" w:customStyle="1" w:styleId="a525">
    <w:name w:val="样式 小四"/>
    <w:semiHidden/>
    <w:qFormat/>
    <w:rsid w:val="006049A8"/>
    <w:rPr>
      <w:sz w:val="21"/>
    </w:rPr>
  </w:style>
  <w:style w:type="character" w:customStyle="1" w:styleId="para0">
    <w:name w:val="para"/>
    <w:semiHidden/>
    <w:qFormat/>
    <w:rsid w:val="006049A8"/>
  </w:style>
  <w:style w:type="paragraph" w:customStyle="1" w:styleId="a526">
    <w:name w:val="此正文"/>
    <w:basedOn w:val="Normal"/>
    <w:semiHidden/>
    <w:qFormat/>
    <w:rsid w:val="006049A8"/>
    <w:rPr>
      <w:rFonts w:ascii="Times New Roman" w:eastAsia="宋体" w:hAnsi="Times New Roman" w:cs="Times New Roman"/>
      <w:szCs w:val="20"/>
    </w:rPr>
  </w:style>
  <w:style w:type="paragraph" w:customStyle="1" w:styleId="paragraph1">
    <w:name w:val="paragraph1"/>
    <w:basedOn w:val="Normal"/>
    <w:link w:val="paragraph1Char"/>
    <w:semiHidden/>
    <w:qFormat/>
    <w:rsid w:val="006049A8"/>
    <w:pPr>
      <w:spacing w:afterLines="30"/>
      <w:ind w:firstLine="420"/>
    </w:pPr>
    <w:rPr>
      <w:rFonts w:ascii="Times New Roman" w:eastAsia="楷体_GB2312" w:hAnsi="Times New Roman" w:cs="Times New Roman"/>
      <w:szCs w:val="20"/>
    </w:rPr>
  </w:style>
  <w:style w:type="paragraph" w:customStyle="1" w:styleId="IBM">
    <w:name w:val="IBM 正文"/>
    <w:basedOn w:val="Normal"/>
    <w:semiHidden/>
    <w:qFormat/>
    <w:rsid w:val="006049A8"/>
    <w:pPr>
      <w:spacing w:line="360" w:lineRule="atLeast"/>
      <w:ind w:firstLine="0" w:firstLineChars="0"/>
    </w:pPr>
    <w:rPr>
      <w:rFonts w:ascii="Times New Roman" w:eastAsia="宋体" w:hAnsi="Times New Roman" w:cs="Times New Roman"/>
      <w:szCs w:val="20"/>
    </w:rPr>
  </w:style>
  <w:style w:type="paragraph" w:customStyle="1" w:styleId="3CharCharChar">
    <w:name w:val="样式 样式3 + 宋体 五号 Char Char Char"/>
    <w:basedOn w:val="Normal"/>
    <w:semiHidden/>
    <w:qFormat/>
    <w:rsid w:val="006049A8"/>
    <w:pPr>
      <w:keepNext/>
      <w:keepLines/>
      <w:tabs>
        <w:tab w:val="left" w:pos="1050"/>
      </w:tabs>
      <w:spacing w:line="240" w:lineRule="auto"/>
      <w:ind w:left="1050" w:hanging="450" w:firstLineChars="0"/>
      <w:jc w:val="left"/>
      <w:outlineLvl w:val="7"/>
    </w:pPr>
    <w:rPr>
      <w:rFonts w:ascii="宋体" w:eastAsia="宋体" w:hAnsi="宋体" w:cs="Times New Roman"/>
      <w:b/>
      <w:bCs/>
      <w:sz w:val="21"/>
      <w:szCs w:val="24"/>
    </w:rPr>
  </w:style>
  <w:style w:type="paragraph" w:customStyle="1" w:styleId="284">
    <w:name w:val="样式 标题 2 + 五号"/>
    <w:basedOn w:val="Heading2"/>
    <w:semiHidden/>
    <w:qFormat/>
    <w:rsid w:val="006049A8"/>
    <w:pPr>
      <w:numPr>
        <w:ilvl w:val="0"/>
        <w:numId w:val="0"/>
      </w:numPr>
      <w:tabs>
        <w:tab w:val="left" w:pos="425"/>
        <w:tab w:val="left" w:pos="851"/>
      </w:tabs>
      <w:spacing w:before="0" w:beforeLines="50" w:after="0" w:afterLines="50" w:line="240" w:lineRule="auto"/>
      <w:jc w:val="left"/>
    </w:pPr>
    <w:rPr>
      <w:rFonts w:ascii="宋体" w:eastAsia="宋体" w:hAnsi="宋体" w:cs="Times New Roman"/>
      <w:sz w:val="21"/>
      <w:szCs w:val="36"/>
    </w:rPr>
  </w:style>
  <w:style w:type="paragraph" w:customStyle="1" w:styleId="11CharCharCharCharCharCharCharCharCharCharCharCharCharCharCharCharChar">
    <w:name w:val="样式 标题 1 + 五号1 Char Char Char Char Char Char Char Char Char Char Char Char Char Char Char Char Char"/>
    <w:basedOn w:val="Heading1"/>
    <w:semiHidden/>
    <w:qFormat/>
    <w:rsid w:val="006049A8"/>
    <w:pPr>
      <w:pageBreakBefore/>
      <w:numPr>
        <w:numId w:val="0"/>
      </w:numPr>
      <w:tabs>
        <w:tab w:val="left" w:pos="425"/>
        <w:tab w:val="left" w:pos="560"/>
        <w:tab w:val="left" w:pos="709"/>
      </w:tabs>
      <w:spacing w:before="0" w:beforeLines="50" w:after="0" w:afterLines="50" w:line="480" w:lineRule="auto"/>
      <w:jc w:val="left"/>
    </w:pPr>
    <w:rPr>
      <w:rFonts w:eastAsia="黑体" w:cs="Times New Roman"/>
      <w:bCs w:val="0"/>
      <w:sz w:val="21"/>
      <w:szCs w:val="28"/>
    </w:rPr>
  </w:style>
  <w:style w:type="paragraph" w:customStyle="1" w:styleId="1178">
    <w:name w:val="样式 标题 1 + 五号"/>
    <w:basedOn w:val="Heading1"/>
    <w:semiHidden/>
    <w:qFormat/>
    <w:rsid w:val="006049A8"/>
    <w:pPr>
      <w:pageBreakBefore/>
      <w:numPr>
        <w:numId w:val="0"/>
      </w:numPr>
      <w:tabs>
        <w:tab w:val="left" w:pos="425"/>
        <w:tab w:val="left" w:pos="560"/>
        <w:tab w:val="left" w:pos="709"/>
      </w:tabs>
      <w:spacing w:before="0" w:beforeLines="50" w:after="0" w:afterLines="50" w:line="240" w:lineRule="auto"/>
      <w:jc w:val="center"/>
    </w:pPr>
    <w:rPr>
      <w:rFonts w:eastAsia="黑体" w:cs="Times New Roman"/>
      <w:bCs w:val="0"/>
      <w:sz w:val="32"/>
      <w:szCs w:val="32"/>
    </w:rPr>
  </w:style>
  <w:style w:type="character" w:customStyle="1" w:styleId="3CharCharCharChar">
    <w:name w:val="样式 样式3 + 宋体 五号 Char Char Char Char"/>
    <w:semiHidden/>
    <w:rsid w:val="006049A8"/>
    <w:rPr>
      <w:rFonts w:ascii="宋体" w:eastAsia="宋体" w:hAnsi="宋体" w:hint="eastAsia"/>
      <w:b/>
      <w:bCs/>
      <w:kern w:val="2"/>
      <w:sz w:val="21"/>
      <w:szCs w:val="24"/>
      <w:lang w:val="en-US" w:eastAsia="zh-CN" w:bidi="ar-SA"/>
    </w:rPr>
  </w:style>
  <w:style w:type="character" w:customStyle="1" w:styleId="NormalIndentChar1Char1Char2CharCharCharCharCharCharCharCharCharCharCharCharCharChar">
    <w:name w:val="Normal Indent Char1 Char1 Char2 Char Char Char Char Char Char Char Char Char Char Char Char Char Char"/>
    <w:semiHidden/>
    <w:rsid w:val="006049A8"/>
    <w:rPr>
      <w:rFonts w:eastAsia="仿宋_GB2312"/>
      <w:kern w:val="2"/>
      <w:sz w:val="22"/>
      <w:szCs w:val="24"/>
      <w:lang w:val="en-US" w:eastAsia="zh-CN" w:bidi="ar-SA"/>
    </w:rPr>
  </w:style>
  <w:style w:type="paragraph" w:customStyle="1" w:styleId="a527">
    <w:name w:val="页面边线"/>
    <w:basedOn w:val="Normal"/>
    <w:semiHidden/>
    <w:qFormat/>
    <w:rsid w:val="006049A8"/>
    <w:pPr>
      <w:adjustRightInd w:val="0"/>
      <w:spacing w:line="360" w:lineRule="atLeast"/>
      <w:ind w:firstLine="0" w:firstLineChars="0"/>
      <w:textAlignment w:val="baseline"/>
    </w:pPr>
    <w:rPr>
      <w:rFonts w:ascii="Century" w:eastAsia="宋体" w:hAnsi="Century" w:cs="Times New Roman"/>
      <w:kern w:val="0"/>
      <w:sz w:val="21"/>
      <w:szCs w:val="20"/>
      <w:lang w:eastAsia="ja-JP"/>
    </w:rPr>
  </w:style>
  <w:style w:type="paragraph" w:customStyle="1" w:styleId="a528">
    <w:name w:val="文本框内文字"/>
    <w:basedOn w:val="Normal"/>
    <w:semiHidden/>
    <w:qFormat/>
    <w:rsid w:val="006049A8"/>
    <w:pPr>
      <w:spacing w:line="0" w:lineRule="atLeast"/>
      <w:ind w:firstLine="0" w:firstLineChars="0"/>
    </w:pPr>
    <w:rPr>
      <w:rFonts w:ascii="Times New Roman" w:eastAsia="仿宋_GB2312" w:hAnsi="Times New Roman" w:cs="Times New Roman"/>
      <w:sz w:val="22"/>
      <w:szCs w:val="24"/>
    </w:rPr>
  </w:style>
  <w:style w:type="character" w:customStyle="1" w:styleId="AC">
    <w:name w:val="A C"/>
    <w:semiHidden/>
    <w:rsid w:val="006049A8"/>
    <w:rPr>
      <w:rFonts w:ascii="仿宋_GB2312"/>
      <w:bCs/>
      <w:iCs/>
      <w:sz w:val="24"/>
    </w:rPr>
  </w:style>
  <w:style w:type="paragraph" w:customStyle="1" w:styleId="P1">
    <w:name w:val="P1"/>
    <w:basedOn w:val="Normal"/>
    <w:semiHidden/>
    <w:qFormat/>
    <w:rsid w:val="006049A8"/>
    <w:pPr>
      <w:widowControl/>
      <w:spacing w:before="240" w:line="240" w:lineRule="atLeast"/>
      <w:ind w:firstLine="0" w:firstLineChars="0"/>
      <w:jc w:val="left"/>
    </w:pPr>
    <w:rPr>
      <w:rFonts w:ascii="Times New Roman" w:eastAsia="宋体" w:hAnsi="Times New Roman" w:cs="Times New Roman"/>
      <w:b/>
      <w:kern w:val="0"/>
      <w:sz w:val="21"/>
      <w:lang w:val="en-AU" w:eastAsia="en-US"/>
    </w:rPr>
  </w:style>
  <w:style w:type="paragraph" w:customStyle="1" w:styleId="P2">
    <w:name w:val="P2"/>
    <w:basedOn w:val="Normal"/>
    <w:semiHidden/>
    <w:qFormat/>
    <w:rsid w:val="006049A8"/>
    <w:pPr>
      <w:widowControl/>
      <w:spacing w:before="240" w:line="240" w:lineRule="atLeast"/>
      <w:ind w:left="578" w:firstLine="0" w:firstLineChars="0"/>
      <w:jc w:val="left"/>
    </w:pPr>
    <w:rPr>
      <w:rFonts w:ascii="Times New Roman" w:eastAsia="宋体" w:hAnsi="Times New Roman" w:cs="Times New Roman"/>
      <w:b/>
      <w:kern w:val="0"/>
      <w:sz w:val="21"/>
      <w:lang w:val="en-AU" w:eastAsia="en-US"/>
    </w:rPr>
  </w:style>
  <w:style w:type="paragraph" w:customStyle="1" w:styleId="P3">
    <w:name w:val="P3"/>
    <w:basedOn w:val="Normal"/>
    <w:semiHidden/>
    <w:qFormat/>
    <w:rsid w:val="006049A8"/>
    <w:pPr>
      <w:widowControl/>
      <w:spacing w:before="240" w:line="240" w:lineRule="atLeast"/>
      <w:ind w:left="1152" w:firstLine="0" w:firstLineChars="0"/>
      <w:jc w:val="left"/>
    </w:pPr>
    <w:rPr>
      <w:rFonts w:ascii="Times New Roman" w:eastAsia="宋体" w:hAnsi="Times New Roman" w:cs="Times New Roman"/>
      <w:b/>
      <w:kern w:val="0"/>
      <w:sz w:val="21"/>
      <w:lang w:val="en-AU" w:eastAsia="en-US"/>
    </w:rPr>
  </w:style>
  <w:style w:type="character" w:customStyle="1" w:styleId="huide001">
    <w:name w:val="huide001"/>
    <w:semiHidden/>
    <w:rsid w:val="006049A8"/>
    <w:rPr>
      <w:rFonts w:ascii="Arial" w:hAnsi="Arial" w:cs="Arial" w:hint="default"/>
      <w:color w:val="666666"/>
      <w:sz w:val="18"/>
      <w:szCs w:val="18"/>
    </w:rPr>
  </w:style>
  <w:style w:type="paragraph" w:customStyle="1" w:styleId="huide00">
    <w:name w:val="huide00"/>
    <w:basedOn w:val="Normal"/>
    <w:semiHidden/>
    <w:qFormat/>
    <w:rsid w:val="006049A8"/>
    <w:pPr>
      <w:widowControl/>
      <w:spacing w:before="100" w:beforeAutospacing="1" w:after="100" w:afterAutospacing="1" w:line="240" w:lineRule="auto"/>
      <w:ind w:firstLine="0" w:firstLineChars="0"/>
      <w:jc w:val="left"/>
    </w:pPr>
    <w:rPr>
      <w:rFonts w:ascii="Arial" w:eastAsia="Arial Unicode MS" w:hAnsi="Arial" w:cs="Arial"/>
      <w:color w:val="666666"/>
      <w:kern w:val="0"/>
      <w:sz w:val="18"/>
      <w:szCs w:val="18"/>
    </w:rPr>
  </w:style>
  <w:style w:type="paragraph" w:customStyle="1" w:styleId="Paragraph2">
    <w:name w:val="Paragraph2"/>
    <w:basedOn w:val="Normal"/>
    <w:semiHidden/>
    <w:qFormat/>
    <w:rsid w:val="006049A8"/>
    <w:pPr>
      <w:spacing w:before="80" w:afterLines="50" w:line="240" w:lineRule="auto"/>
      <w:ind w:left="720" w:firstLine="0" w:firstLineChars="0"/>
    </w:pPr>
    <w:rPr>
      <w:rFonts w:ascii="宋体" w:eastAsia="宋体" w:hAnsi="Times New Roman" w:cs="Times New Roman"/>
      <w:snapToGrid w:val="0"/>
      <w:color w:val="000000"/>
      <w:kern w:val="0"/>
      <w:sz w:val="21"/>
      <w:szCs w:val="20"/>
      <w:lang w:val="en-AU"/>
    </w:rPr>
  </w:style>
  <w:style w:type="paragraph" w:customStyle="1" w:styleId="Tabletext0">
    <w:name w:val="Tabletext"/>
    <w:basedOn w:val="Normal"/>
    <w:qFormat/>
    <w:rsid w:val="006049A8"/>
    <w:pPr>
      <w:keepLines/>
      <w:spacing w:afterLines="50" w:line="240" w:lineRule="auto"/>
      <w:ind w:firstLine="0" w:firstLineChars="0"/>
      <w:jc w:val="left"/>
    </w:pPr>
    <w:rPr>
      <w:rFonts w:ascii="宋体" w:eastAsia="宋体" w:hAnsi="Times New Roman" w:cs="Times New Roman"/>
      <w:snapToGrid w:val="0"/>
      <w:kern w:val="0"/>
      <w:sz w:val="21"/>
      <w:szCs w:val="20"/>
    </w:rPr>
  </w:style>
  <w:style w:type="paragraph" w:customStyle="1" w:styleId="Blockquote">
    <w:name w:val="Blockquote"/>
    <w:basedOn w:val="Normal"/>
    <w:qFormat/>
    <w:rsid w:val="006049A8"/>
    <w:pPr>
      <w:widowControl/>
      <w:spacing w:before="100" w:afterLines="50" w:line="240" w:lineRule="auto"/>
      <w:ind w:left="360" w:right="360" w:firstLine="0" w:firstLineChars="0"/>
      <w:jc w:val="left"/>
    </w:pPr>
    <w:rPr>
      <w:rFonts w:ascii="宋体" w:eastAsia="宋体" w:hAnsi="Times New Roman" w:cs="Times New Roman"/>
      <w:snapToGrid w:val="0"/>
      <w:kern w:val="0"/>
      <w:szCs w:val="20"/>
      <w:lang w:val="en-CA"/>
    </w:rPr>
  </w:style>
  <w:style w:type="paragraph" w:customStyle="1" w:styleId="Bullet1">
    <w:name w:val="Bullet1"/>
    <w:basedOn w:val="Normal"/>
    <w:semiHidden/>
    <w:qFormat/>
    <w:rsid w:val="006049A8"/>
    <w:pPr>
      <w:spacing w:afterLines="50" w:line="240" w:lineRule="auto"/>
      <w:ind w:left="720" w:hanging="432" w:firstLineChars="0"/>
      <w:jc w:val="left"/>
    </w:pPr>
    <w:rPr>
      <w:rFonts w:ascii="宋体" w:eastAsia="宋体" w:hAnsi="Times New Roman" w:cs="Times New Roman"/>
      <w:snapToGrid w:val="0"/>
      <w:kern w:val="0"/>
      <w:sz w:val="21"/>
      <w:szCs w:val="20"/>
    </w:rPr>
  </w:style>
  <w:style w:type="paragraph" w:customStyle="1" w:styleId="Bullet2">
    <w:name w:val="Bullet2"/>
    <w:basedOn w:val="Normal"/>
    <w:semiHidden/>
    <w:qFormat/>
    <w:rsid w:val="006049A8"/>
    <w:pPr>
      <w:spacing w:afterLines="50" w:line="240" w:lineRule="auto"/>
      <w:ind w:left="1440" w:hanging="360" w:firstLineChars="0"/>
      <w:jc w:val="left"/>
    </w:pPr>
    <w:rPr>
      <w:rFonts w:ascii="宋体" w:eastAsia="宋体" w:hAnsi="Times New Roman" w:cs="Times New Roman"/>
      <w:snapToGrid w:val="0"/>
      <w:color w:val="000080"/>
      <w:kern w:val="0"/>
      <w:sz w:val="21"/>
      <w:szCs w:val="20"/>
    </w:rPr>
  </w:style>
  <w:style w:type="paragraph" w:customStyle="1" w:styleId="MainTitle">
    <w:name w:val="Main Title"/>
    <w:basedOn w:val="Normal"/>
    <w:semiHidden/>
    <w:qFormat/>
    <w:rsid w:val="006049A8"/>
    <w:pPr>
      <w:spacing w:before="480" w:afterLines="50" w:line="240" w:lineRule="auto"/>
      <w:ind w:firstLine="0" w:firstLineChars="0"/>
      <w:jc w:val="center"/>
    </w:pPr>
    <w:rPr>
      <w:rFonts w:ascii="宋体" w:eastAsia="宋体" w:hAnsi="Times New Roman" w:cs="Times New Roman"/>
      <w:b/>
      <w:snapToGrid w:val="0"/>
      <w:kern w:val="28"/>
      <w:sz w:val="32"/>
      <w:szCs w:val="20"/>
    </w:rPr>
  </w:style>
  <w:style w:type="paragraph" w:customStyle="1" w:styleId="Paragraph10">
    <w:name w:val="Paragraph1"/>
    <w:basedOn w:val="Normal"/>
    <w:semiHidden/>
    <w:qFormat/>
    <w:rsid w:val="006049A8"/>
    <w:pPr>
      <w:spacing w:before="80" w:afterLines="50" w:line="240" w:lineRule="auto"/>
      <w:ind w:firstLine="0" w:firstLineChars="0"/>
    </w:pPr>
    <w:rPr>
      <w:rFonts w:ascii="宋体" w:eastAsia="宋体" w:hAnsi="Times New Roman" w:cs="Times New Roman"/>
      <w:snapToGrid w:val="0"/>
      <w:kern w:val="0"/>
      <w:sz w:val="21"/>
      <w:szCs w:val="20"/>
    </w:rPr>
  </w:style>
  <w:style w:type="paragraph" w:customStyle="1" w:styleId="Paragraph3">
    <w:name w:val="Paragraph3"/>
    <w:basedOn w:val="Normal"/>
    <w:semiHidden/>
    <w:qFormat/>
    <w:rsid w:val="006049A8"/>
    <w:pPr>
      <w:spacing w:before="80" w:afterLines="50" w:line="240" w:lineRule="auto"/>
      <w:ind w:left="1530" w:firstLine="0" w:firstLineChars="0"/>
    </w:pPr>
    <w:rPr>
      <w:rFonts w:ascii="宋体" w:eastAsia="宋体" w:hAnsi="Times New Roman" w:cs="Times New Roman"/>
      <w:snapToGrid w:val="0"/>
      <w:kern w:val="0"/>
      <w:sz w:val="21"/>
      <w:szCs w:val="20"/>
    </w:rPr>
  </w:style>
  <w:style w:type="paragraph" w:customStyle="1" w:styleId="Paragraph4">
    <w:name w:val="Paragraph4"/>
    <w:basedOn w:val="Normal"/>
    <w:semiHidden/>
    <w:qFormat/>
    <w:rsid w:val="006049A8"/>
    <w:pPr>
      <w:spacing w:before="80" w:afterLines="50" w:line="240" w:lineRule="auto"/>
      <w:ind w:left="2250" w:firstLine="0" w:firstLineChars="0"/>
    </w:pPr>
    <w:rPr>
      <w:rFonts w:ascii="宋体" w:eastAsia="宋体" w:hAnsi="Times New Roman" w:cs="Times New Roman"/>
      <w:snapToGrid w:val="0"/>
      <w:kern w:val="0"/>
      <w:sz w:val="21"/>
      <w:szCs w:val="20"/>
    </w:rPr>
  </w:style>
  <w:style w:type="paragraph" w:customStyle="1" w:styleId="Body">
    <w:name w:val="Body"/>
    <w:basedOn w:val="Normal"/>
    <w:link w:val="BodyChar2"/>
    <w:qFormat/>
    <w:rsid w:val="006049A8"/>
    <w:pPr>
      <w:widowControl/>
      <w:spacing w:before="120" w:afterLines="50" w:line="240" w:lineRule="auto"/>
      <w:ind w:firstLine="0" w:firstLineChars="0"/>
    </w:pPr>
    <w:rPr>
      <w:rFonts w:ascii="宋体" w:eastAsia="宋体" w:hAnsi="Times New Roman" w:cs="Times New Roman"/>
      <w:snapToGrid w:val="0"/>
      <w:kern w:val="0"/>
      <w:sz w:val="21"/>
      <w:szCs w:val="20"/>
    </w:rPr>
  </w:style>
  <w:style w:type="paragraph" w:customStyle="1" w:styleId="Bullet">
    <w:name w:val="Bullet"/>
    <w:basedOn w:val="Normal"/>
    <w:qFormat/>
    <w:rsid w:val="006049A8"/>
    <w:pPr>
      <w:widowControl/>
      <w:tabs>
        <w:tab w:val="left" w:pos="720"/>
        <w:tab w:val="left" w:pos="964"/>
      </w:tabs>
      <w:spacing w:before="120" w:afterLines="50" w:line="240" w:lineRule="auto"/>
      <w:ind w:left="720" w:right="360" w:hanging="482" w:firstLineChars="0"/>
    </w:pPr>
    <w:rPr>
      <w:rFonts w:ascii="宋体" w:eastAsia="宋体" w:hAnsi="Times New Roman" w:cs="Times New Roman"/>
      <w:snapToGrid w:val="0"/>
      <w:kern w:val="0"/>
      <w:sz w:val="21"/>
      <w:szCs w:val="20"/>
    </w:rPr>
  </w:style>
  <w:style w:type="character" w:customStyle="1" w:styleId="tw4winMark">
    <w:name w:val="tw4winMark"/>
    <w:qFormat/>
    <w:rsid w:val="006049A8"/>
    <w:rPr>
      <w:rFonts w:ascii="Courier New" w:hAnsi="Courier New"/>
      <w:vanish/>
      <w:color w:val="800080"/>
      <w:vertAlign w:val="subscript"/>
    </w:rPr>
  </w:style>
  <w:style w:type="character" w:customStyle="1" w:styleId="tw4winError">
    <w:name w:val="tw4winError"/>
    <w:semiHidden/>
    <w:rsid w:val="006049A8"/>
    <w:rPr>
      <w:rFonts w:ascii="Courier New" w:hAnsi="Courier New"/>
      <w:color w:val="00FF00"/>
      <w:sz w:val="40"/>
    </w:rPr>
  </w:style>
  <w:style w:type="character" w:customStyle="1" w:styleId="tw4winTerm">
    <w:name w:val="tw4winTerm"/>
    <w:semiHidden/>
    <w:qFormat/>
    <w:rsid w:val="006049A8"/>
    <w:rPr>
      <w:color w:val="0000FF"/>
    </w:rPr>
  </w:style>
  <w:style w:type="character" w:customStyle="1" w:styleId="tw4winPopup">
    <w:name w:val="tw4winPopup"/>
    <w:semiHidden/>
    <w:rsid w:val="006049A8"/>
    <w:rPr>
      <w:rFonts w:ascii="Courier New" w:hAnsi="Courier New"/>
      <w:color w:val="008000"/>
    </w:rPr>
  </w:style>
  <w:style w:type="character" w:customStyle="1" w:styleId="tw4winJump">
    <w:name w:val="tw4winJump"/>
    <w:semiHidden/>
    <w:rsid w:val="006049A8"/>
    <w:rPr>
      <w:rFonts w:ascii="Courier New" w:hAnsi="Courier New"/>
      <w:color w:val="008080"/>
    </w:rPr>
  </w:style>
  <w:style w:type="character" w:customStyle="1" w:styleId="tw4winExternal">
    <w:name w:val="tw4winExternal"/>
    <w:semiHidden/>
    <w:rsid w:val="006049A8"/>
    <w:rPr>
      <w:rFonts w:ascii="Courier New" w:hAnsi="Courier New"/>
      <w:color w:val="808080"/>
    </w:rPr>
  </w:style>
  <w:style w:type="character" w:customStyle="1" w:styleId="tw4winInternal">
    <w:name w:val="tw4winInternal"/>
    <w:semiHidden/>
    <w:rsid w:val="006049A8"/>
    <w:rPr>
      <w:rFonts w:ascii="Courier New" w:hAnsi="Courier New"/>
      <w:color w:val="FF0000"/>
    </w:rPr>
  </w:style>
  <w:style w:type="paragraph" w:customStyle="1" w:styleId="Table-ColHead">
    <w:name w:val="Table - Col. Head"/>
    <w:basedOn w:val="Normal"/>
    <w:semiHidden/>
    <w:qFormat/>
    <w:rsid w:val="006049A8"/>
    <w:pPr>
      <w:keepNext/>
      <w:widowControl/>
      <w:spacing w:before="60" w:afterLines="50" w:line="240" w:lineRule="auto"/>
      <w:ind w:firstLine="0" w:firstLineChars="0"/>
      <w:jc w:val="left"/>
    </w:pPr>
    <w:rPr>
      <w:rFonts w:ascii="Arial" w:eastAsia="宋体" w:hAnsi="Arial" w:cs="Times New Roman"/>
      <w:b/>
      <w:kern w:val="0"/>
      <w:sz w:val="18"/>
      <w:szCs w:val="20"/>
      <w:lang w:eastAsia="en-US"/>
    </w:rPr>
  </w:style>
  <w:style w:type="paragraph" w:customStyle="1" w:styleId="Table-Text">
    <w:name w:val="Table - Text"/>
    <w:basedOn w:val="Normal"/>
    <w:semiHidden/>
    <w:qFormat/>
    <w:rsid w:val="006049A8"/>
    <w:pPr>
      <w:widowControl/>
      <w:spacing w:before="60" w:afterLines="50" w:line="240" w:lineRule="auto"/>
      <w:ind w:firstLine="0" w:firstLineChars="0"/>
      <w:jc w:val="left"/>
    </w:pPr>
    <w:rPr>
      <w:rFonts w:ascii="Times New Roman" w:eastAsia="宋体" w:hAnsi="Times New Roman" w:cs="Times New Roman"/>
      <w:kern w:val="0"/>
      <w:sz w:val="21"/>
      <w:szCs w:val="20"/>
      <w:lang w:eastAsia="en-US"/>
    </w:rPr>
  </w:style>
  <w:style w:type="paragraph" w:customStyle="1" w:styleId="050">
    <w:name w:val="样式 三号 加粗 段后: 0.5 行"/>
    <w:basedOn w:val="Normal"/>
    <w:semiHidden/>
    <w:qFormat/>
    <w:rsid w:val="006049A8"/>
    <w:pPr>
      <w:spacing w:afterLines="50" w:line="240" w:lineRule="auto"/>
      <w:ind w:firstLine="0" w:firstLineChars="0"/>
      <w:jc w:val="left"/>
    </w:pPr>
    <w:rPr>
      <w:rFonts w:ascii="宋体" w:eastAsia="宋体" w:hAnsi="Times New Roman" w:cs="宋体"/>
      <w:b/>
      <w:bCs/>
      <w:snapToGrid w:val="0"/>
      <w:kern w:val="0"/>
      <w:sz w:val="32"/>
      <w:szCs w:val="20"/>
    </w:rPr>
  </w:style>
  <w:style w:type="paragraph" w:customStyle="1" w:styleId="105">
    <w:name w:val="样式 左侧:  1 厘米 段后: 0.5 行"/>
    <w:basedOn w:val="Normal"/>
    <w:semiHidden/>
    <w:qFormat/>
    <w:rsid w:val="006049A8"/>
    <w:pPr>
      <w:spacing w:afterLines="50" w:line="240" w:lineRule="auto"/>
      <w:ind w:firstLine="425" w:firstLineChars="0"/>
      <w:jc w:val="left"/>
    </w:pPr>
    <w:rPr>
      <w:rFonts w:ascii="宋体" w:eastAsia="宋体" w:hAnsi="Times New Roman" w:cs="宋体"/>
      <w:snapToGrid w:val="0"/>
      <w:kern w:val="0"/>
      <w:sz w:val="21"/>
      <w:szCs w:val="20"/>
    </w:rPr>
  </w:style>
  <w:style w:type="paragraph" w:customStyle="1" w:styleId="3ChapterXXX05">
    <w:name w:val="样式 标题 3Chapter X.X.X. + 段后: 0.5 行"/>
    <w:basedOn w:val="Heading3"/>
    <w:semiHidden/>
    <w:qFormat/>
    <w:rsid w:val="006049A8"/>
    <w:pPr>
      <w:keepLines w:val="0"/>
      <w:numPr>
        <w:ilvl w:val="0"/>
        <w:numId w:val="0"/>
      </w:numPr>
      <w:tabs>
        <w:tab w:val="left" w:pos="425"/>
        <w:tab w:val="left" w:pos="993"/>
        <w:tab w:val="left" w:pos="1276"/>
        <w:tab w:val="left" w:pos="1418"/>
      </w:tabs>
      <w:spacing w:before="0" w:beforeLines="50" w:after="0" w:afterLines="50" w:line="240" w:lineRule="auto"/>
      <w:jc w:val="left"/>
    </w:pPr>
    <w:rPr>
      <w:rFonts w:ascii="宋体" w:eastAsia="宋体" w:hAnsi="Times New Roman" w:cs="宋体"/>
      <w:snapToGrid w:val="0"/>
      <w:color w:val="000000"/>
      <w:kern w:val="0"/>
      <w:sz w:val="24"/>
      <w:szCs w:val="20"/>
    </w:rPr>
  </w:style>
  <w:style w:type="paragraph" w:customStyle="1" w:styleId="2ChapterXXStatementh22Header2l2Level2Headhea">
    <w:name w:val="样式 标题 2Chapter X.X. Statementh22Header 2l2Level 2 Headhea..."/>
    <w:basedOn w:val="Heading2"/>
    <w:semiHidden/>
    <w:qFormat/>
    <w:rsid w:val="006049A8"/>
    <w:pPr>
      <w:keepLines w:val="0"/>
      <w:numPr>
        <w:ilvl w:val="0"/>
        <w:numId w:val="0"/>
      </w:numPr>
      <w:tabs>
        <w:tab w:val="left" w:pos="425"/>
        <w:tab w:val="left" w:pos="851"/>
      </w:tabs>
      <w:spacing w:before="0" w:beforeLines="50" w:after="0" w:afterLines="50" w:line="240" w:lineRule="auto"/>
      <w:jc w:val="left"/>
    </w:pPr>
    <w:rPr>
      <w:rFonts w:ascii="宋体" w:eastAsia="宋体" w:hAnsi="Times New Roman" w:cs="宋体"/>
      <w:snapToGrid w:val="0"/>
      <w:kern w:val="0"/>
      <w:sz w:val="24"/>
      <w:szCs w:val="24"/>
    </w:rPr>
  </w:style>
  <w:style w:type="paragraph" w:customStyle="1" w:styleId="2ChapterXXStatementh22Header2l2Level2Headhea1">
    <w:name w:val="样式 标题 2Chapter X.X. Statementh22Header 2l2Level 2 Headhea...1"/>
    <w:basedOn w:val="Heading3"/>
    <w:semiHidden/>
    <w:qFormat/>
    <w:rsid w:val="006049A8"/>
    <w:pPr>
      <w:keepLines w:val="0"/>
      <w:numPr>
        <w:ilvl w:val="0"/>
        <w:numId w:val="0"/>
      </w:numPr>
      <w:tabs>
        <w:tab w:val="left" w:pos="425"/>
        <w:tab w:val="left" w:pos="993"/>
        <w:tab w:val="left" w:pos="1276"/>
        <w:tab w:val="left" w:pos="1418"/>
      </w:tabs>
      <w:spacing w:before="0" w:beforeLines="50" w:after="0" w:afterLines="50" w:line="240" w:lineRule="auto"/>
      <w:jc w:val="left"/>
    </w:pPr>
    <w:rPr>
      <w:rFonts w:ascii="宋体" w:eastAsia="宋体" w:hAnsi="Times New Roman" w:cs="宋体"/>
      <w:snapToGrid w:val="0"/>
      <w:color w:val="000000"/>
      <w:kern w:val="0"/>
      <w:sz w:val="24"/>
      <w:szCs w:val="20"/>
    </w:rPr>
  </w:style>
  <w:style w:type="paragraph" w:customStyle="1" w:styleId="3ChapterXXX0505">
    <w:name w:val="样式 样式 标题 3Chapter X.X.X. + 段后: 0.5 行 + 段后: 0.5 行"/>
    <w:basedOn w:val="3ChapterXXX05"/>
    <w:semiHidden/>
    <w:qFormat/>
    <w:rsid w:val="006049A8"/>
  </w:style>
  <w:style w:type="paragraph" w:customStyle="1" w:styleId="3ChapterXXX050505">
    <w:name w:val="样式 样式 样式 标题 3Chapter X.X.X. + 段后: 0.5 行 + 段后: 0.5 行 + 段后: 0.5 行"/>
    <w:basedOn w:val="3ChapterXXX0505"/>
    <w:semiHidden/>
    <w:qFormat/>
    <w:rsid w:val="006049A8"/>
    <w:pPr>
      <w:spacing w:after="120"/>
    </w:pPr>
  </w:style>
  <w:style w:type="paragraph" w:customStyle="1" w:styleId="405">
    <w:name w:val="样式 标题 4 + 段后: 0.5 行"/>
    <w:basedOn w:val="Heading4"/>
    <w:semiHidden/>
    <w:qFormat/>
    <w:rsid w:val="006049A8"/>
    <w:pPr>
      <w:keepLines w:val="0"/>
      <w:numPr>
        <w:ilvl w:val="0"/>
        <w:numId w:val="0"/>
      </w:numPr>
      <w:tabs>
        <w:tab w:val="left" w:pos="425"/>
        <w:tab w:val="left" w:pos="810"/>
        <w:tab w:val="left" w:pos="1134"/>
        <w:tab w:val="left" w:pos="1418"/>
      </w:tabs>
      <w:snapToGrid w:val="0"/>
      <w:spacing w:before="0" w:beforeLines="50" w:after="0" w:afterLines="50" w:line="240" w:lineRule="auto"/>
      <w:jc w:val="left"/>
    </w:pPr>
    <w:rPr>
      <w:rFonts w:ascii="宋体" w:eastAsia="宋体" w:hAnsi="Times New Roman" w:cs="宋体"/>
      <w:snapToGrid w:val="0"/>
      <w:kern w:val="0"/>
      <w:sz w:val="21"/>
      <w:szCs w:val="20"/>
    </w:rPr>
  </w:style>
  <w:style w:type="paragraph" w:customStyle="1" w:styleId="40505">
    <w:name w:val="样式 样式 标题 4 + 段后: 0.5 行 + 段后: 0.5 行"/>
    <w:basedOn w:val="405"/>
    <w:semiHidden/>
    <w:qFormat/>
    <w:rsid w:val="006049A8"/>
  </w:style>
  <w:style w:type="paragraph" w:customStyle="1" w:styleId="3ChapterXXX0505051">
    <w:name w:val="标题 3Chapter X.X.X. + 段后: 0.5 行 + 段后: 0.5 行 + 段后: 0.5 行1"/>
    <w:basedOn w:val="3ChapterXXX0505"/>
    <w:semiHidden/>
    <w:qFormat/>
    <w:rsid w:val="006049A8"/>
  </w:style>
  <w:style w:type="paragraph" w:customStyle="1" w:styleId="3ChapterXXX">
    <w:name w:val="样式 标题 3Chapter X.X.X"/>
    <w:basedOn w:val="3ChapterXXX0505051"/>
    <w:semiHidden/>
    <w:qFormat/>
    <w:rsid w:val="006049A8"/>
    <w:pPr>
      <w:spacing w:after="120"/>
    </w:pPr>
  </w:style>
  <w:style w:type="paragraph" w:customStyle="1" w:styleId="1050">
    <w:name w:val="样式 标题 1 + 段后: 0.5 行"/>
    <w:basedOn w:val="Heading1"/>
    <w:semiHidden/>
    <w:qFormat/>
    <w:rsid w:val="006049A8"/>
    <w:pPr>
      <w:keepLines w:val="0"/>
      <w:pageBreakBefore/>
      <w:numPr>
        <w:numId w:val="0"/>
      </w:numPr>
      <w:tabs>
        <w:tab w:val="left" w:pos="425"/>
        <w:tab w:val="left" w:pos="560"/>
        <w:tab w:val="left" w:pos="709"/>
      </w:tabs>
      <w:spacing w:before="0" w:beforeLines="50" w:after="0" w:afterLines="50" w:line="240" w:lineRule="auto"/>
      <w:jc w:val="left"/>
    </w:pPr>
    <w:rPr>
      <w:rFonts w:ascii="宋体" w:eastAsia="黑体" w:cs="宋体"/>
      <w:bCs w:val="0"/>
      <w:snapToGrid w:val="0"/>
      <w:kern w:val="0"/>
      <w:sz w:val="28"/>
      <w:szCs w:val="30"/>
    </w:rPr>
  </w:style>
  <w:style w:type="paragraph" w:customStyle="1" w:styleId="4ChapterXXXX051">
    <w:name w:val="样式 标题 4Chapter X.X.X.X. + 段后: 0.5 行1"/>
    <w:basedOn w:val="405"/>
    <w:semiHidden/>
    <w:qFormat/>
    <w:rsid w:val="006049A8"/>
    <w:pPr>
      <w:spacing w:after="120"/>
    </w:pPr>
  </w:style>
  <w:style w:type="paragraph" w:customStyle="1" w:styleId="4ChapterXXX051">
    <w:name w:val="样式 标题 4Chapter X.X.X. + 段后: 0.5 行1"/>
    <w:basedOn w:val="Heading4"/>
    <w:next w:val="Heading4"/>
    <w:semiHidden/>
    <w:qFormat/>
    <w:rsid w:val="006049A8"/>
    <w:pPr>
      <w:keepLines w:val="0"/>
      <w:numPr>
        <w:ilvl w:val="0"/>
        <w:numId w:val="0"/>
      </w:numPr>
      <w:tabs>
        <w:tab w:val="left" w:pos="425"/>
        <w:tab w:val="left" w:pos="810"/>
        <w:tab w:val="left" w:pos="1134"/>
        <w:tab w:val="left" w:pos="1418"/>
      </w:tabs>
      <w:snapToGrid w:val="0"/>
      <w:spacing w:before="0" w:beforeLines="50" w:after="0" w:afterLines="50" w:line="240" w:lineRule="auto"/>
      <w:ind w:left="425" w:hanging="425"/>
      <w:jc w:val="left"/>
    </w:pPr>
    <w:rPr>
      <w:rFonts w:ascii="宋体" w:eastAsia="宋体" w:hAnsi="Times New Roman" w:cs="宋体"/>
      <w:snapToGrid w:val="0"/>
      <w:kern w:val="0"/>
      <w:sz w:val="21"/>
      <w:szCs w:val="20"/>
    </w:rPr>
  </w:style>
  <w:style w:type="paragraph" w:customStyle="1" w:styleId="3ChapterXXX050">
    <w:name w:val="样式 标题 3Chapter X.X.X. + 五号 段后: 0.5 行"/>
    <w:basedOn w:val="Heading3"/>
    <w:semiHidden/>
    <w:qFormat/>
    <w:rsid w:val="006049A8"/>
    <w:pPr>
      <w:keepLines w:val="0"/>
      <w:numPr>
        <w:ilvl w:val="0"/>
        <w:numId w:val="0"/>
      </w:numPr>
      <w:tabs>
        <w:tab w:val="left" w:pos="425"/>
        <w:tab w:val="left" w:pos="993"/>
        <w:tab w:val="left" w:pos="1276"/>
        <w:tab w:val="left" w:pos="1418"/>
      </w:tabs>
      <w:spacing w:before="0" w:beforeLines="50" w:after="0" w:afterLines="50" w:line="240" w:lineRule="auto"/>
      <w:jc w:val="left"/>
    </w:pPr>
    <w:rPr>
      <w:rFonts w:ascii="宋体" w:eastAsia="宋体" w:hAnsi="Times New Roman" w:cs="宋体"/>
      <w:snapToGrid w:val="0"/>
      <w:color w:val="000000"/>
      <w:kern w:val="0"/>
      <w:sz w:val="21"/>
      <w:szCs w:val="20"/>
    </w:rPr>
  </w:style>
  <w:style w:type="paragraph" w:customStyle="1" w:styleId="4ChapterXXX05105">
    <w:name w:val="样式 标题 4Chapter X.X.X. + 段后: 0.5 行1 + 段后: 0.5 行"/>
    <w:basedOn w:val="4ChapterXXX051"/>
    <w:semiHidden/>
    <w:qFormat/>
    <w:rsid w:val="006049A8"/>
    <w:rPr>
      <w:szCs w:val="21"/>
    </w:rPr>
  </w:style>
  <w:style w:type="paragraph" w:customStyle="1" w:styleId="433">
    <w:name w:val="样式 标题 4"/>
    <w:basedOn w:val="4ChapterXXXX051"/>
    <w:next w:val="a529"/>
    <w:semiHidden/>
    <w:qFormat/>
    <w:rsid w:val="006049A8"/>
    <w:pPr>
      <w:tabs>
        <w:tab w:val="left" w:pos="2100"/>
      </w:tabs>
      <w:spacing w:after="50"/>
      <w:ind w:left="2100" w:hanging="420"/>
    </w:pPr>
  </w:style>
  <w:style w:type="paragraph" w:customStyle="1" w:styleId="a529">
    <w:name w:val="样式 正文"/>
    <w:basedOn w:val="Normal"/>
    <w:next w:val="Normal"/>
    <w:semiHidden/>
    <w:qFormat/>
    <w:rsid w:val="006049A8"/>
    <w:pPr>
      <w:spacing w:afterLines="50" w:line="240" w:lineRule="auto"/>
      <w:ind w:firstLine="0" w:firstLineChars="0"/>
      <w:jc w:val="left"/>
    </w:pPr>
    <w:rPr>
      <w:rFonts w:ascii="宋体" w:eastAsia="宋体" w:hAnsi="Times New Roman" w:cs="宋体"/>
      <w:snapToGrid w:val="0"/>
      <w:kern w:val="0"/>
      <w:sz w:val="21"/>
      <w:szCs w:val="20"/>
    </w:rPr>
  </w:style>
  <w:style w:type="paragraph" w:customStyle="1" w:styleId="4051">
    <w:name w:val="样式 样式 标题 4 + 段后: 0.5 行1"/>
    <w:basedOn w:val="405"/>
    <w:next w:val="EndnoteText"/>
    <w:semiHidden/>
    <w:qFormat/>
    <w:rsid w:val="006049A8"/>
    <w:pPr>
      <w:spacing w:after="120"/>
    </w:pPr>
  </w:style>
  <w:style w:type="paragraph" w:customStyle="1" w:styleId="3ChapterXXX051">
    <w:name w:val="样式 标题 3Chapter X.X.X. + 段后: 0.5 行1"/>
    <w:basedOn w:val="Heading3"/>
    <w:next w:val="Normal"/>
    <w:semiHidden/>
    <w:qFormat/>
    <w:rsid w:val="006049A8"/>
    <w:pPr>
      <w:keepLines w:val="0"/>
      <w:numPr>
        <w:ilvl w:val="0"/>
        <w:numId w:val="0"/>
      </w:numPr>
      <w:tabs>
        <w:tab w:val="left" w:pos="425"/>
        <w:tab w:val="left" w:pos="993"/>
        <w:tab w:val="left" w:pos="1276"/>
        <w:tab w:val="left" w:pos="1418"/>
      </w:tabs>
      <w:spacing w:before="0" w:beforeLines="50" w:after="0" w:afterLines="50" w:line="240" w:lineRule="auto"/>
      <w:jc w:val="left"/>
    </w:pPr>
    <w:rPr>
      <w:rFonts w:ascii="宋体" w:eastAsia="宋体" w:hAnsi="Times New Roman" w:cs="宋体"/>
      <w:snapToGrid w:val="0"/>
      <w:color w:val="000000"/>
      <w:kern w:val="0"/>
      <w:sz w:val="24"/>
      <w:szCs w:val="20"/>
    </w:rPr>
  </w:style>
  <w:style w:type="paragraph" w:customStyle="1" w:styleId="346">
    <w:name w:val="样式 标题 3"/>
    <w:basedOn w:val="Heading3"/>
    <w:next w:val="434"/>
    <w:qFormat/>
    <w:rsid w:val="006049A8"/>
    <w:pPr>
      <w:keepLines w:val="0"/>
      <w:numPr>
        <w:ilvl w:val="0"/>
        <w:numId w:val="0"/>
      </w:numPr>
      <w:tabs>
        <w:tab w:val="left" w:pos="425"/>
        <w:tab w:val="left" w:pos="993"/>
        <w:tab w:val="left" w:pos="1276"/>
        <w:tab w:val="left" w:pos="1418"/>
      </w:tabs>
      <w:spacing w:before="0" w:beforeLines="50" w:after="0" w:afterLines="50" w:line="240" w:lineRule="auto"/>
      <w:jc w:val="left"/>
    </w:pPr>
    <w:rPr>
      <w:rFonts w:ascii="宋体" w:eastAsia="宋体" w:hAnsi="Times New Roman" w:cs="宋体"/>
      <w:snapToGrid w:val="0"/>
      <w:color w:val="000000"/>
      <w:kern w:val="0"/>
      <w:sz w:val="24"/>
      <w:szCs w:val="20"/>
    </w:rPr>
  </w:style>
  <w:style w:type="paragraph" w:customStyle="1" w:styleId="434">
    <w:name w:val="最新标题4"/>
    <w:basedOn w:val="433"/>
    <w:next w:val="Normal"/>
    <w:semiHidden/>
    <w:qFormat/>
    <w:rsid w:val="006049A8"/>
    <w:pPr>
      <w:tabs>
        <w:tab w:val="clear" w:pos="2100"/>
      </w:tabs>
      <w:spacing w:after="120"/>
      <w:ind w:left="0" w:firstLine="0"/>
    </w:pPr>
  </w:style>
  <w:style w:type="paragraph" w:customStyle="1" w:styleId="285">
    <w:name w:val="样式 标题 2"/>
    <w:basedOn w:val="Heading2"/>
    <w:next w:val="347"/>
    <w:semiHidden/>
    <w:qFormat/>
    <w:rsid w:val="006049A8"/>
    <w:pPr>
      <w:keepLines w:val="0"/>
      <w:numPr>
        <w:ilvl w:val="0"/>
        <w:numId w:val="0"/>
      </w:numPr>
      <w:tabs>
        <w:tab w:val="left" w:pos="425"/>
        <w:tab w:val="left" w:pos="851"/>
      </w:tabs>
      <w:spacing w:before="0" w:beforeLines="50" w:after="0" w:afterLines="50" w:line="240" w:lineRule="auto"/>
      <w:ind w:left="380" w:hanging="380"/>
      <w:jc w:val="left"/>
    </w:pPr>
    <w:rPr>
      <w:rFonts w:ascii="宋体" w:eastAsia="宋体" w:hAnsi="Times New Roman" w:cs="宋体"/>
      <w:snapToGrid w:val="0"/>
      <w:kern w:val="0"/>
      <w:sz w:val="28"/>
      <w:szCs w:val="20"/>
    </w:rPr>
  </w:style>
  <w:style w:type="paragraph" w:customStyle="1" w:styleId="347">
    <w:name w:val="最新标题3"/>
    <w:basedOn w:val="346"/>
    <w:next w:val="434"/>
    <w:semiHidden/>
    <w:qFormat/>
    <w:rsid w:val="006049A8"/>
    <w:pPr>
      <w:spacing w:after="120"/>
    </w:pPr>
  </w:style>
  <w:style w:type="paragraph" w:customStyle="1" w:styleId="1179">
    <w:name w:val="样式 标题1"/>
    <w:basedOn w:val="1050"/>
    <w:next w:val="286"/>
    <w:semiHidden/>
    <w:qFormat/>
    <w:rsid w:val="006049A8"/>
    <w:pPr>
      <w:tabs>
        <w:tab w:val="left" w:pos="1140"/>
      </w:tabs>
      <w:spacing w:after="50"/>
      <w:ind w:left="1140" w:hanging="720"/>
    </w:pPr>
    <w:rPr>
      <w:bCs/>
      <w:sz w:val="32"/>
    </w:rPr>
  </w:style>
  <w:style w:type="paragraph" w:customStyle="1" w:styleId="286">
    <w:name w:val="最新标题2"/>
    <w:basedOn w:val="285"/>
    <w:next w:val="347"/>
    <w:semiHidden/>
    <w:qFormat/>
    <w:rsid w:val="006049A8"/>
  </w:style>
  <w:style w:type="paragraph" w:customStyle="1" w:styleId="435">
    <w:name w:val="样式　标题4"/>
    <w:basedOn w:val="4ChapterXXX051"/>
    <w:next w:val="Normal"/>
    <w:semiHidden/>
    <w:qFormat/>
    <w:rsid w:val="006049A8"/>
  </w:style>
  <w:style w:type="paragraph" w:customStyle="1" w:styleId="a530">
    <w:name w:val="样式 模板描述"/>
    <w:basedOn w:val="Normal"/>
    <w:next w:val="a529"/>
    <w:semiHidden/>
    <w:qFormat/>
    <w:rsid w:val="006049A8"/>
    <w:pPr>
      <w:spacing w:afterLines="50" w:line="240" w:lineRule="auto"/>
      <w:ind w:firstLine="0" w:firstLineChars="0"/>
      <w:jc w:val="left"/>
    </w:pPr>
    <w:rPr>
      <w:rFonts w:ascii="宋体" w:eastAsia="宋体" w:hAnsi="Times New Roman" w:cs="宋体"/>
      <w:i/>
      <w:iCs/>
      <w:snapToGrid w:val="0"/>
      <w:color w:val="0000FF"/>
      <w:kern w:val="0"/>
      <w:sz w:val="21"/>
    </w:rPr>
  </w:style>
  <w:style w:type="paragraph" w:customStyle="1" w:styleId="1180">
    <w:name w:val="最新标题1"/>
    <w:basedOn w:val="1179"/>
    <w:next w:val="286"/>
    <w:semiHidden/>
    <w:qFormat/>
    <w:rsid w:val="006049A8"/>
    <w:pPr>
      <w:spacing w:after="120"/>
    </w:pPr>
    <w:rPr>
      <w:bCs w:val="0"/>
    </w:rPr>
  </w:style>
  <w:style w:type="paragraph" w:customStyle="1" w:styleId="Style-">
    <w:name w:val="Style-正文"/>
    <w:basedOn w:val="Normal"/>
    <w:semiHidden/>
    <w:qFormat/>
    <w:rsid w:val="006049A8"/>
    <w:pPr>
      <w:ind w:firstLine="420" w:firstLineChars="0"/>
    </w:pPr>
    <w:rPr>
      <w:rFonts w:ascii="宋体" w:eastAsia="宋体" w:hAnsi="宋体" w:cs="Times New Roman"/>
      <w:szCs w:val="24"/>
    </w:rPr>
  </w:style>
  <w:style w:type="paragraph" w:customStyle="1" w:styleId="S4-B-L15">
    <w:name w:val="S4-B-L15"/>
    <w:basedOn w:val="Normal"/>
    <w:semiHidden/>
    <w:qFormat/>
    <w:rsid w:val="006049A8"/>
    <w:pPr>
      <w:ind w:firstLine="0" w:firstLineChars="0"/>
    </w:pPr>
    <w:rPr>
      <w:rFonts w:ascii="Times New Roman" w:eastAsia="宋体" w:hAnsi="Times New Roman" w:cs="Times New Roman"/>
      <w:b/>
      <w:bCs/>
      <w:szCs w:val="24"/>
    </w:rPr>
  </w:style>
  <w:style w:type="paragraph" w:customStyle="1" w:styleId="S4-L15">
    <w:name w:val="S4-L15"/>
    <w:basedOn w:val="Normal"/>
    <w:semiHidden/>
    <w:qFormat/>
    <w:rsid w:val="006049A8"/>
    <w:pPr>
      <w:spacing w:after="120"/>
      <w:ind w:left="720" w:firstLine="392" w:firstLineChars="0"/>
    </w:pPr>
    <w:rPr>
      <w:rFonts w:ascii="Times New Roman" w:eastAsia="宋体" w:hAnsi="Times New Roman" w:cs="Times New Roman"/>
      <w:sz w:val="21"/>
      <w:lang w:val="fr-FR"/>
    </w:rPr>
  </w:style>
  <w:style w:type="paragraph" w:customStyle="1" w:styleId="S4-L15-C">
    <w:name w:val="S4-L15-C"/>
    <w:basedOn w:val="Normal"/>
    <w:semiHidden/>
    <w:qFormat/>
    <w:rsid w:val="006049A8"/>
    <w:pPr>
      <w:spacing w:after="120"/>
      <w:ind w:firstLine="0" w:firstLineChars="0"/>
      <w:jc w:val="center"/>
    </w:pPr>
    <w:rPr>
      <w:rFonts w:ascii="Times New Roman" w:eastAsia="宋体" w:hAnsi="Times New Roman" w:cs="Times New Roman"/>
      <w:sz w:val="21"/>
    </w:rPr>
  </w:style>
  <w:style w:type="paragraph" w:customStyle="1" w:styleId="S4-L15-No">
    <w:name w:val="S4-L15-No"/>
    <w:basedOn w:val="S4-L15"/>
    <w:semiHidden/>
    <w:qFormat/>
    <w:rsid w:val="006049A8"/>
    <w:pPr>
      <w:tabs>
        <w:tab w:val="left" w:pos="720"/>
      </w:tabs>
      <w:ind w:hanging="720"/>
    </w:pPr>
  </w:style>
  <w:style w:type="paragraph" w:customStyle="1" w:styleId="S4-I-L15-U">
    <w:name w:val="S4-I-L15-U"/>
    <w:basedOn w:val="Normal"/>
    <w:semiHidden/>
    <w:qFormat/>
    <w:rsid w:val="006049A8"/>
    <w:pPr>
      <w:ind w:firstLine="0" w:firstLineChars="0"/>
    </w:pPr>
    <w:rPr>
      <w:rFonts w:ascii="Times New Roman" w:eastAsia="宋体" w:hAnsi="Times New Roman" w:cs="Times New Roman"/>
      <w:b/>
      <w:i/>
      <w:szCs w:val="24"/>
      <w:u w:val="single"/>
    </w:rPr>
  </w:style>
  <w:style w:type="paragraph" w:customStyle="1" w:styleId="PlainText10">
    <w:name w:val="Plain Text1"/>
    <w:basedOn w:val="Normal"/>
    <w:semiHidden/>
    <w:qFormat/>
    <w:rsid w:val="006049A8"/>
    <w:pPr>
      <w:autoSpaceDE w:val="0"/>
      <w:autoSpaceDN w:val="0"/>
      <w:adjustRightInd w:val="0"/>
      <w:ind w:firstLine="0" w:firstLineChars="0"/>
    </w:pPr>
    <w:rPr>
      <w:rFonts w:ascii="宋体" w:eastAsia="宋体" w:hAnsi="宋体" w:cs="Times New Roman" w:hint="eastAsia"/>
      <w:szCs w:val="20"/>
    </w:rPr>
  </w:style>
  <w:style w:type="paragraph" w:customStyle="1" w:styleId="S4-I-U-L15-No-dot">
    <w:name w:val="S4-I-U-L15-No-dot"/>
    <w:basedOn w:val="Normal"/>
    <w:semiHidden/>
    <w:qFormat/>
    <w:rsid w:val="006049A8"/>
    <w:pPr>
      <w:tabs>
        <w:tab w:val="left" w:pos="1112"/>
      </w:tabs>
      <w:spacing w:after="120"/>
      <w:ind w:left="1112" w:hanging="420" w:firstLineChars="0"/>
    </w:pPr>
    <w:rPr>
      <w:rFonts w:ascii="Times New Roman" w:eastAsia="宋体" w:hAnsi="Times New Roman" w:cs="Times New Roman"/>
      <w:i/>
      <w:szCs w:val="24"/>
      <w:u w:val="single"/>
    </w:rPr>
  </w:style>
  <w:style w:type="paragraph" w:customStyle="1" w:styleId="3A-3sect123h3H3level3PIM3Level3HeadHeading">
    <w:name w:val="样式 标题 3(A-3)sect1.2.3h3H3level_3PIM 3Level 3 HeadHeading..."/>
    <w:basedOn w:val="Heading3"/>
    <w:semiHidden/>
    <w:qFormat/>
    <w:rsid w:val="006049A8"/>
    <w:pPr>
      <w:numPr>
        <w:numId w:val="0"/>
      </w:numPr>
      <w:tabs>
        <w:tab w:val="left" w:pos="993"/>
        <w:tab w:val="left" w:pos="1276"/>
        <w:tab w:val="left" w:pos="1418"/>
      </w:tabs>
      <w:spacing w:before="0" w:beforeLines="50" w:after="0" w:afterLines="50"/>
      <w:jc w:val="left"/>
    </w:pPr>
    <w:rPr>
      <w:rFonts w:ascii="宋体" w:eastAsia="宋体" w:hAnsi="宋体" w:cs="Times New Roman"/>
      <w:color w:val="000000"/>
      <w:sz w:val="24"/>
      <w:szCs w:val="36"/>
    </w:rPr>
  </w:style>
  <w:style w:type="paragraph" w:customStyle="1" w:styleId="a531">
    <w:name w:val="五号正文项目（标准）"/>
    <w:basedOn w:val="Normal"/>
    <w:semiHidden/>
    <w:qFormat/>
    <w:rsid w:val="006049A8"/>
    <w:pPr>
      <w:tabs>
        <w:tab w:val="left" w:pos="900"/>
      </w:tabs>
      <w:spacing w:line="400" w:lineRule="exact"/>
      <w:ind w:left="900" w:hanging="540" w:firstLineChars="0"/>
      <w:jc w:val="left"/>
    </w:pPr>
    <w:rPr>
      <w:rFonts w:ascii="宋体" w:eastAsia="宋体" w:hAnsi="宋体" w:cs="Times New Roman"/>
      <w:color w:val="000000"/>
      <w:sz w:val="21"/>
      <w:szCs w:val="20"/>
    </w:rPr>
  </w:style>
  <w:style w:type="paragraph" w:customStyle="1" w:styleId="a532">
    <w:name w:val="圆点"/>
    <w:basedOn w:val="Normal"/>
    <w:semiHidden/>
    <w:qFormat/>
    <w:rsid w:val="006049A8"/>
    <w:pPr>
      <w:spacing w:beforeLines="50" w:afterLines="50"/>
      <w:ind w:firstLine="480"/>
    </w:pPr>
    <w:rPr>
      <w:rFonts w:ascii="仿宋_GB2312" w:eastAsia="仿宋_GB2312" w:hAnsi="Times New Roman" w:cs="Times New Roman"/>
      <w:szCs w:val="24"/>
    </w:rPr>
  </w:style>
  <w:style w:type="character" w:customStyle="1" w:styleId="tpccontent1">
    <w:name w:val="tpc_content1"/>
    <w:qFormat/>
    <w:rsid w:val="006049A8"/>
    <w:rPr>
      <w:sz w:val="20"/>
      <w:szCs w:val="20"/>
    </w:rPr>
  </w:style>
  <w:style w:type="character" w:customStyle="1" w:styleId="style181">
    <w:name w:val="style181"/>
    <w:semiHidden/>
    <w:rsid w:val="006049A8"/>
    <w:rPr>
      <w:rFonts w:ascii="Arial" w:hAnsi="Arial" w:cs="Arial" w:hint="default"/>
      <w:color w:val="000000"/>
      <w:sz w:val="18"/>
      <w:szCs w:val="18"/>
    </w:rPr>
  </w:style>
  <w:style w:type="paragraph" w:customStyle="1" w:styleId="Char196">
    <w:name w:val="金保文档标准正文 Char"/>
    <w:basedOn w:val="Normal"/>
    <w:semiHidden/>
    <w:qFormat/>
    <w:rsid w:val="006049A8"/>
    <w:pPr>
      <w:tabs>
        <w:tab w:val="left" w:pos="1500"/>
      </w:tabs>
      <w:ind w:left="1500" w:hanging="420" w:firstLineChars="0"/>
      <w:jc w:val="left"/>
    </w:pPr>
    <w:rPr>
      <w:rFonts w:ascii="Times New Roman" w:eastAsia="宋体" w:hAnsi="Times New Roman" w:cs="Times New Roman"/>
      <w:color w:val="000000"/>
      <w:szCs w:val="24"/>
    </w:rPr>
  </w:style>
  <w:style w:type="paragraph" w:customStyle="1" w:styleId="3h33rdlevelHeading3-oldH3Fab-3level3PIM3Leve">
    <w:name w:val="样式 标题 3h33rd levelHeading 3 - oldH3Fab-3level_3PIM 3Leve..."/>
    <w:basedOn w:val="Heading3"/>
    <w:semiHidden/>
    <w:qFormat/>
    <w:rsid w:val="006049A8"/>
    <w:pPr>
      <w:widowControl/>
      <w:numPr>
        <w:ilvl w:val="0"/>
        <w:numId w:val="0"/>
      </w:numPr>
      <w:tabs>
        <w:tab w:val="left" w:pos="425"/>
        <w:tab w:val="left" w:pos="993"/>
        <w:tab w:val="left" w:pos="1276"/>
        <w:tab w:val="left" w:pos="1418"/>
      </w:tabs>
      <w:spacing w:before="0" w:beforeLines="50" w:after="0" w:afterLines="50"/>
      <w:jc w:val="left"/>
    </w:pPr>
    <w:rPr>
      <w:rFonts w:ascii="宋体" w:eastAsia="宋体" w:hAnsi="宋体" w:cs="宋体"/>
      <w:bCs w:val="0"/>
      <w:color w:val="000000"/>
      <w:spacing w:val="-5"/>
      <w:kern w:val="28"/>
      <w:sz w:val="24"/>
      <w:szCs w:val="30"/>
    </w:rPr>
  </w:style>
  <w:style w:type="paragraph" w:customStyle="1" w:styleId="5H5ITTt5PAPicoSection5H5-Heading5h5l5heading51">
    <w:name w:val="样式 标题 5H5ITT t5PA Pico Section5H5-Heading 5h5l5heading5...1"/>
    <w:basedOn w:val="Heading5"/>
    <w:semiHidden/>
    <w:qFormat/>
    <w:rsid w:val="006049A8"/>
    <w:pPr>
      <w:widowControl/>
      <w:numPr>
        <w:ilvl w:val="0"/>
        <w:numId w:val="0"/>
      </w:numPr>
      <w:tabs>
        <w:tab w:val="left" w:pos="425"/>
        <w:tab w:val="left" w:pos="567"/>
        <w:tab w:val="left" w:pos="709"/>
        <w:tab w:val="left" w:pos="810"/>
        <w:tab w:val="left" w:pos="1134"/>
        <w:tab w:val="left" w:pos="1276"/>
        <w:tab w:val="left" w:pos="1418"/>
        <w:tab w:val="left" w:pos="1800"/>
        <w:tab w:val="left" w:pos="2552"/>
      </w:tabs>
      <w:snapToGrid w:val="0"/>
      <w:spacing w:before="0" w:beforeLines="50" w:after="0" w:afterLines="50"/>
      <w:ind w:left="346"/>
      <w:jc w:val="left"/>
    </w:pPr>
    <w:rPr>
      <w:rFonts w:ascii="宋体" w:eastAsia="宋体" w:hAnsi="宋体" w:cs="Times New Roman"/>
      <w:spacing w:val="-2"/>
      <w:kern w:val="28"/>
      <w:sz w:val="24"/>
      <w:szCs w:val="30"/>
    </w:rPr>
  </w:style>
  <w:style w:type="paragraph" w:customStyle="1" w:styleId="a533">
    <w:name w:val="标书_正文"/>
    <w:basedOn w:val="Normal"/>
    <w:qFormat/>
    <w:rsid w:val="006049A8"/>
    <w:pPr>
      <w:ind w:firstLine="480"/>
    </w:pPr>
    <w:rPr>
      <w:rFonts w:ascii="宋体" w:eastAsia="宋体" w:hAnsi="Times New Roman" w:cs="Times New Roman"/>
      <w:kern w:val="0"/>
      <w:szCs w:val="20"/>
    </w:rPr>
  </w:style>
  <w:style w:type="paragraph" w:customStyle="1" w:styleId="1520">
    <w:name w:val="样式 小四 行距: 1.5 倍行距 首行缩进:  2 字符"/>
    <w:basedOn w:val="Normal"/>
    <w:qFormat/>
    <w:rsid w:val="006049A8"/>
    <w:pPr>
      <w:ind w:firstLine="480"/>
    </w:pPr>
    <w:rPr>
      <w:rFonts w:ascii="Times New Roman" w:eastAsia="宋体" w:hAnsi="Times New Roman" w:cs="宋体"/>
      <w:szCs w:val="20"/>
    </w:rPr>
  </w:style>
  <w:style w:type="paragraph" w:customStyle="1" w:styleId="287">
    <w:name w:val="标书_标题2"/>
    <w:basedOn w:val="Heading2"/>
    <w:semiHidden/>
    <w:qFormat/>
    <w:rsid w:val="006049A8"/>
    <w:pPr>
      <w:numPr>
        <w:ilvl w:val="0"/>
        <w:numId w:val="0"/>
      </w:numPr>
      <w:tabs>
        <w:tab w:val="left" w:pos="425"/>
        <w:tab w:val="left" w:pos="851"/>
      </w:tabs>
      <w:spacing w:before="0" w:beforeLines="50" w:after="0" w:afterLines="50"/>
      <w:jc w:val="left"/>
    </w:pPr>
    <w:rPr>
      <w:rFonts w:ascii="宋体" w:eastAsia="宋体" w:hAnsi="宋体" w:cs="Times New Roman"/>
      <w:sz w:val="28"/>
      <w:szCs w:val="20"/>
    </w:rPr>
  </w:style>
  <w:style w:type="paragraph" w:customStyle="1" w:styleId="615">
    <w:name w:val="正文6"/>
    <w:basedOn w:val="Normal"/>
    <w:semiHidden/>
    <w:qFormat/>
    <w:rsid w:val="006049A8"/>
    <w:pPr>
      <w:widowControl/>
      <w:tabs>
        <w:tab w:val="left" w:pos="720"/>
      </w:tabs>
      <w:spacing w:before="156" w:after="156" w:line="375" w:lineRule="atLeast"/>
      <w:ind w:left="720" w:hanging="420" w:firstLineChars="0"/>
      <w:jc w:val="left"/>
    </w:pPr>
    <w:rPr>
      <w:rFonts w:ascii="Arial" w:eastAsia="宋体" w:hAnsi="Arial" w:cs="Arial"/>
      <w:kern w:val="0"/>
      <w:szCs w:val="24"/>
    </w:rPr>
  </w:style>
  <w:style w:type="paragraph" w:customStyle="1" w:styleId="77">
    <w:name w:val="正文7"/>
    <w:basedOn w:val="615"/>
    <w:semiHidden/>
    <w:qFormat/>
    <w:rsid w:val="006049A8"/>
    <w:pPr>
      <w:tabs>
        <w:tab w:val="clear" w:pos="720"/>
        <w:tab w:val="left" w:pos="840"/>
      </w:tabs>
      <w:ind w:left="1500" w:hanging="240" w:leftChars="600"/>
    </w:pPr>
  </w:style>
  <w:style w:type="paragraph" w:customStyle="1" w:styleId="70505">
    <w:name w:val="样式 正文7 + 段前: 0.5 行 段后: 0.5 行"/>
    <w:basedOn w:val="77"/>
    <w:semiHidden/>
    <w:qFormat/>
    <w:rsid w:val="006049A8"/>
    <w:pPr>
      <w:tabs>
        <w:tab w:val="clear" w:pos="840"/>
      </w:tabs>
      <w:ind w:left="0" w:firstLine="0" w:leftChars="0"/>
    </w:pPr>
    <w:rPr>
      <w:rFonts w:cs="宋体"/>
    </w:rPr>
  </w:style>
  <w:style w:type="paragraph" w:customStyle="1" w:styleId="288">
    <w:name w:val="样式 正文文本 + 首行缩进:  2 字符"/>
    <w:basedOn w:val="BodyText"/>
    <w:link w:val="2CharChar8"/>
    <w:semiHidden/>
    <w:qFormat/>
    <w:rsid w:val="006049A8"/>
    <w:pPr>
      <w:widowControl/>
      <w:spacing w:before="50" w:after="50" w:line="375" w:lineRule="atLeast"/>
      <w:jc w:val="left"/>
    </w:pPr>
    <w:rPr>
      <w:rFonts w:ascii="Arial" w:hAnsi="Arial" w:cs="宋体"/>
      <w:kern w:val="0"/>
      <w:szCs w:val="24"/>
    </w:rPr>
  </w:style>
  <w:style w:type="paragraph" w:customStyle="1" w:styleId="1181">
    <w:name w:val="正文字缩1字"/>
    <w:basedOn w:val="Normal"/>
    <w:semiHidden/>
    <w:qFormat/>
    <w:rsid w:val="006049A8"/>
    <w:pPr>
      <w:widowControl/>
      <w:spacing w:before="60" w:after="60" w:line="375" w:lineRule="atLeast"/>
      <w:ind w:left="100" w:leftChars="100"/>
      <w:jc w:val="left"/>
    </w:pPr>
    <w:rPr>
      <w:rFonts w:ascii="Arial" w:eastAsia="宋体" w:hAnsi="Arial" w:cs="Arial"/>
      <w:kern w:val="0"/>
      <w:szCs w:val="24"/>
    </w:rPr>
  </w:style>
  <w:style w:type="paragraph" w:customStyle="1" w:styleId="11210">
    <w:name w:val="样式 正文字缩1字 + 左侧:  1 字符 首行缩进:  2 字符"/>
    <w:basedOn w:val="1181"/>
    <w:semiHidden/>
    <w:qFormat/>
    <w:rsid w:val="006049A8"/>
    <w:pPr>
      <w:spacing w:before="50" w:after="50"/>
    </w:pPr>
    <w:rPr>
      <w:rFonts w:cs="宋体"/>
    </w:rPr>
  </w:style>
  <w:style w:type="paragraph" w:customStyle="1" w:styleId="289">
    <w:name w:val="正文字缩2字"/>
    <w:basedOn w:val="1181"/>
    <w:semiHidden/>
    <w:qFormat/>
    <w:rsid w:val="006049A8"/>
    <w:pPr>
      <w:ind w:left="200" w:leftChars="200"/>
    </w:pPr>
  </w:style>
  <w:style w:type="paragraph" w:customStyle="1" w:styleId="2220">
    <w:name w:val="样式 正文字缩2字 + 左侧:  2 字符 首行缩进:  2 字符"/>
    <w:basedOn w:val="289"/>
    <w:semiHidden/>
    <w:qFormat/>
    <w:rsid w:val="006049A8"/>
    <w:pPr>
      <w:spacing w:before="50" w:after="50"/>
    </w:pPr>
    <w:rPr>
      <w:rFonts w:cs="宋体"/>
    </w:rPr>
  </w:style>
  <w:style w:type="paragraph" w:customStyle="1" w:styleId="348">
    <w:name w:val="正文3"/>
    <w:basedOn w:val="Normal"/>
    <w:link w:val="normalChar1"/>
    <w:semiHidden/>
    <w:qFormat/>
    <w:rsid w:val="006049A8"/>
    <w:pPr>
      <w:widowControl/>
      <w:spacing w:before="120" w:after="120" w:line="375" w:lineRule="atLeast"/>
      <w:ind w:left="300" w:hanging="100" w:leftChars="200" w:hangingChars="100"/>
      <w:jc w:val="left"/>
    </w:pPr>
    <w:rPr>
      <w:rFonts w:ascii="Arial" w:eastAsia="宋体" w:hAnsi="Arial" w:cs="Arial"/>
      <w:kern w:val="0"/>
      <w:szCs w:val="24"/>
    </w:rPr>
  </w:style>
  <w:style w:type="paragraph" w:customStyle="1" w:styleId="436">
    <w:name w:val="正文4"/>
    <w:basedOn w:val="Normal"/>
    <w:link w:val="4Char3"/>
    <w:qFormat/>
    <w:rsid w:val="006049A8"/>
    <w:pPr>
      <w:widowControl/>
      <w:tabs>
        <w:tab w:val="left" w:pos="520"/>
      </w:tabs>
      <w:spacing w:before="120" w:after="120" w:line="375" w:lineRule="atLeast"/>
      <w:ind w:left="400" w:hanging="100" w:leftChars="300" w:hangingChars="100"/>
      <w:jc w:val="left"/>
    </w:pPr>
    <w:rPr>
      <w:rFonts w:ascii="Arial" w:eastAsia="宋体" w:hAnsi="Arial" w:cs="Arial"/>
      <w:kern w:val="0"/>
      <w:szCs w:val="24"/>
    </w:rPr>
  </w:style>
  <w:style w:type="character" w:customStyle="1" w:styleId="4Char3">
    <w:name w:val="正文4 Char"/>
    <w:link w:val="436"/>
    <w:qFormat/>
    <w:rsid w:val="006049A8"/>
    <w:rPr>
      <w:rFonts w:ascii="Arial" w:eastAsia="宋体" w:hAnsi="Arial" w:cs="Arial"/>
      <w:kern w:val="0"/>
      <w:sz w:val="24"/>
      <w:szCs w:val="24"/>
    </w:rPr>
  </w:style>
  <w:style w:type="paragraph" w:customStyle="1" w:styleId="524">
    <w:name w:val="正文5"/>
    <w:basedOn w:val="Normal"/>
    <w:semiHidden/>
    <w:qFormat/>
    <w:rsid w:val="006049A8"/>
    <w:pPr>
      <w:widowControl/>
      <w:spacing w:before="120" w:after="120" w:line="375" w:lineRule="atLeast"/>
      <w:ind w:left="500" w:hanging="100" w:leftChars="400" w:hangingChars="100"/>
      <w:jc w:val="left"/>
    </w:pPr>
    <w:rPr>
      <w:rFonts w:ascii="Arial" w:eastAsia="宋体" w:hAnsi="Arial" w:cs="Arial"/>
      <w:kern w:val="0"/>
      <w:szCs w:val="24"/>
    </w:rPr>
  </w:style>
  <w:style w:type="paragraph" w:customStyle="1" w:styleId="a534">
    <w:name w:val="注意事项"/>
    <w:basedOn w:val="Normal"/>
    <w:semiHidden/>
    <w:qFormat/>
    <w:rsid w:val="006049A8"/>
    <w:pPr>
      <w:widowControl/>
      <w:spacing w:before="60" w:after="60" w:line="375" w:lineRule="atLeast"/>
      <w:jc w:val="left"/>
    </w:pPr>
    <w:rPr>
      <w:rFonts w:ascii="Arial" w:eastAsia="宋体" w:hAnsi="Arial" w:cs="Arial"/>
      <w:b/>
      <w:bCs/>
      <w:kern w:val="0"/>
      <w:szCs w:val="24"/>
    </w:rPr>
  </w:style>
  <w:style w:type="paragraph" w:customStyle="1" w:styleId="290">
    <w:name w:val="要点2"/>
    <w:basedOn w:val="1182"/>
    <w:semiHidden/>
    <w:qFormat/>
    <w:rsid w:val="006049A8"/>
    <w:pPr>
      <w:tabs>
        <w:tab w:val="left" w:pos="840"/>
      </w:tabs>
      <w:ind w:left="840" w:hanging="420"/>
    </w:pPr>
    <w:rPr>
      <w:b/>
      <w:shd w:val="pct10" w:color="auto" w:fill="FFFFFF"/>
    </w:rPr>
  </w:style>
  <w:style w:type="paragraph" w:customStyle="1" w:styleId="1182">
    <w:name w:val="要点1"/>
    <w:basedOn w:val="Normal"/>
    <w:semiHidden/>
    <w:qFormat/>
    <w:rsid w:val="006049A8"/>
    <w:pPr>
      <w:ind w:firstLine="420" w:firstLineChars="0"/>
      <w:jc w:val="left"/>
    </w:pPr>
    <w:rPr>
      <w:rFonts w:ascii="Times New Roman" w:eastAsia="宋体" w:hAnsi="Times New Roman" w:cs="Times New Roman"/>
      <w:kern w:val="0"/>
    </w:rPr>
  </w:style>
  <w:style w:type="paragraph" w:customStyle="1" w:styleId="a535">
    <w:name w:val="填表项"/>
    <w:basedOn w:val="Normal"/>
    <w:semiHidden/>
    <w:qFormat/>
    <w:rsid w:val="006049A8"/>
    <w:pPr>
      <w:ind w:firstLine="420" w:firstLineChars="0"/>
      <w:jc w:val="left"/>
    </w:pPr>
    <w:rPr>
      <w:rFonts w:ascii="Times New Roman" w:eastAsia="宋体" w:hAnsi="Times New Roman" w:cs="Times New Roman"/>
      <w:kern w:val="0"/>
      <w:u w:val="single"/>
    </w:rPr>
  </w:style>
  <w:style w:type="paragraph" w:customStyle="1" w:styleId="a536">
    <w:name w:val="配置缩进"/>
    <w:basedOn w:val="a537"/>
    <w:semiHidden/>
    <w:qFormat/>
    <w:rsid w:val="006049A8"/>
    <w:pPr>
      <w:autoSpaceDE w:val="0"/>
      <w:autoSpaceDN w:val="0"/>
      <w:adjustRightInd w:val="0"/>
      <w:spacing w:beforeLines="0" w:afterLines="0"/>
      <w:ind w:left="200" w:firstLine="425" w:leftChars="200" w:firstLineChars="0"/>
    </w:pPr>
    <w:rPr>
      <w:b w:val="0"/>
      <w:szCs w:val="20"/>
    </w:rPr>
  </w:style>
  <w:style w:type="paragraph" w:customStyle="1" w:styleId="a537">
    <w:name w:val="配置"/>
    <w:basedOn w:val="Normal"/>
    <w:link w:val="Char197"/>
    <w:semiHidden/>
    <w:qFormat/>
    <w:rsid w:val="006049A8"/>
    <w:pPr>
      <w:spacing w:beforeLines="50" w:afterLines="50" w:line="100" w:lineRule="atLeast"/>
      <w:ind w:left="901" w:hanging="181" w:leftChars="300" w:hangingChars="100"/>
      <w:jc w:val="left"/>
    </w:pPr>
    <w:rPr>
      <w:rFonts w:ascii="Times New Roman" w:eastAsia="宋体" w:hAnsi="Times New Roman" w:cs="Times New Roman"/>
      <w:b/>
      <w:kern w:val="0"/>
      <w:sz w:val="18"/>
      <w:szCs w:val="24"/>
    </w:rPr>
  </w:style>
  <w:style w:type="character" w:customStyle="1" w:styleId="Char197">
    <w:name w:val="配置 Char"/>
    <w:link w:val="a537"/>
    <w:semiHidden/>
    <w:qFormat/>
    <w:rsid w:val="006049A8"/>
    <w:rPr>
      <w:rFonts w:ascii="Times New Roman" w:eastAsia="宋体" w:hAnsi="Times New Roman" w:cs="Times New Roman"/>
      <w:b/>
      <w:kern w:val="0"/>
      <w:sz w:val="18"/>
      <w:szCs w:val="24"/>
    </w:rPr>
  </w:style>
  <w:style w:type="paragraph" w:customStyle="1" w:styleId="a538">
    <w:name w:val="引用文字"/>
    <w:basedOn w:val="Normal"/>
    <w:semiHidden/>
    <w:qFormat/>
    <w:rsid w:val="006049A8"/>
    <w:pPr>
      <w:pBdr>
        <w:top w:val="single" w:sz="4" w:space="1" w:color="auto"/>
        <w:left w:val="single" w:sz="4" w:space="4" w:color="auto"/>
        <w:bottom w:val="single" w:sz="4" w:space="1" w:color="auto"/>
        <w:right w:val="single" w:sz="4" w:space="4" w:color="auto"/>
      </w:pBdr>
      <w:spacing w:beforeLines="50" w:afterLines="50"/>
      <w:ind w:left="100" w:right="100" w:leftChars="100" w:rightChars="100"/>
      <w:jc w:val="left"/>
    </w:pPr>
    <w:rPr>
      <w:rFonts w:ascii="Segoe UI" w:eastAsia="宋体" w:hAnsi="宋体" w:cs="Latha"/>
      <w:kern w:val="0"/>
      <w:szCs w:val="24"/>
    </w:rPr>
  </w:style>
  <w:style w:type="paragraph" w:customStyle="1" w:styleId="a539">
    <w:name w:val="居右表格文字"/>
    <w:basedOn w:val="a116"/>
    <w:semiHidden/>
    <w:qFormat/>
    <w:rsid w:val="006049A8"/>
    <w:pPr>
      <w:autoSpaceDE/>
      <w:autoSpaceDN/>
      <w:adjustRightInd/>
      <w:spacing w:before="0" w:beforeAutospacing="0" w:after="0" w:afterAutospacing="0"/>
      <w:ind w:firstLine="420" w:firstLineChars="0"/>
      <w:jc w:val="right"/>
      <w:textAlignment w:val="top"/>
    </w:pPr>
    <w:rPr>
      <w:color w:val="auto"/>
      <w:sz w:val="18"/>
      <w:szCs w:val="24"/>
    </w:rPr>
  </w:style>
  <w:style w:type="paragraph" w:customStyle="1" w:styleId="a540">
    <w:name w:val="项目圆"/>
    <w:basedOn w:val="Normal"/>
    <w:semiHidden/>
    <w:qFormat/>
    <w:rsid w:val="006049A8"/>
    <w:pPr>
      <w:tabs>
        <w:tab w:val="left" w:pos="454"/>
        <w:tab w:val="left" w:pos="840"/>
      </w:tabs>
      <w:spacing w:beforeLines="50" w:afterLines="50"/>
      <w:ind w:left="454" w:firstLine="0" w:firstLineChars="0"/>
      <w:jc w:val="left"/>
    </w:pPr>
    <w:rPr>
      <w:rFonts w:ascii="Times New Roman" w:eastAsia="宋体" w:hAnsi="Times New Roman" w:cs="Times New Roman"/>
      <w:kern w:val="0"/>
      <w:szCs w:val="24"/>
    </w:rPr>
  </w:style>
  <w:style w:type="paragraph" w:customStyle="1" w:styleId="a541">
    <w:name w:val="样式花"/>
    <w:basedOn w:val="a540"/>
    <w:semiHidden/>
    <w:qFormat/>
    <w:rsid w:val="006049A8"/>
    <w:pPr>
      <w:tabs>
        <w:tab w:val="clear" w:pos="454"/>
        <w:tab w:val="left" w:pos="1191"/>
      </w:tabs>
      <w:spacing w:before="156" w:after="156"/>
      <w:ind w:left="1191" w:hanging="284"/>
    </w:pPr>
  </w:style>
  <w:style w:type="paragraph" w:customStyle="1" w:styleId="a542">
    <w:name w:val="着重文字缩进"/>
    <w:basedOn w:val="Normal"/>
    <w:semiHidden/>
    <w:qFormat/>
    <w:rsid w:val="006049A8"/>
    <w:pPr>
      <w:ind w:firstLine="422"/>
      <w:jc w:val="left"/>
    </w:pPr>
    <w:rPr>
      <w:rFonts w:ascii="Times New Roman" w:eastAsia="楷体_GB2312" w:hAnsi="Times New Roman" w:cs="Times New Roman"/>
      <w:b/>
      <w:bCs/>
      <w:kern w:val="0"/>
      <w:u w:val="double"/>
    </w:rPr>
  </w:style>
  <w:style w:type="paragraph" w:customStyle="1" w:styleId="a543">
    <w:name w:val="序号"/>
    <w:basedOn w:val="Normal"/>
    <w:semiHidden/>
    <w:qFormat/>
    <w:rsid w:val="006049A8"/>
    <w:pPr>
      <w:tabs>
        <w:tab w:val="left" w:pos="840"/>
      </w:tabs>
      <w:ind w:left="840" w:hanging="420" w:firstLineChars="0"/>
      <w:jc w:val="left"/>
    </w:pPr>
    <w:rPr>
      <w:rFonts w:ascii="Times New Roman" w:eastAsia="宋体" w:hAnsi="Times New Roman" w:cs="Times New Roman"/>
      <w:bCs/>
      <w:kern w:val="0"/>
      <w:szCs w:val="24"/>
    </w:rPr>
  </w:style>
  <w:style w:type="paragraph" w:customStyle="1" w:styleId="a544">
    <w:name w:val="配置边框"/>
    <w:basedOn w:val="Normal"/>
    <w:semiHidden/>
    <w:qFormat/>
    <w:rsid w:val="006049A8"/>
    <w:pPr>
      <w:pBdr>
        <w:top w:val="single" w:sz="4" w:space="1" w:color="auto"/>
        <w:left w:val="single" w:sz="4" w:space="4" w:color="auto"/>
        <w:bottom w:val="single" w:sz="4" w:space="1" w:color="auto"/>
        <w:right w:val="single" w:sz="4" w:space="4" w:color="auto"/>
      </w:pBdr>
      <w:spacing w:beforeLines="50" w:afterLines="50" w:line="100" w:lineRule="atLeast"/>
      <w:ind w:left="400" w:right="300" w:hanging="100" w:leftChars="300" w:rightChars="300" w:hangingChars="100"/>
      <w:jc w:val="left"/>
    </w:pPr>
    <w:rPr>
      <w:rFonts w:ascii="Times New Roman" w:eastAsia="宋体" w:hAnsi="Times New Roman" w:cs="Times New Roman"/>
      <w:b/>
      <w:kern w:val="0"/>
      <w:sz w:val="18"/>
      <w:szCs w:val="24"/>
    </w:rPr>
  </w:style>
  <w:style w:type="paragraph" w:customStyle="1" w:styleId="a545">
    <w:name w:val="规范条目"/>
    <w:basedOn w:val="a534"/>
    <w:semiHidden/>
    <w:qFormat/>
    <w:rsid w:val="006049A8"/>
    <w:pPr>
      <w:widowControl w:val="0"/>
      <w:tabs>
        <w:tab w:val="left" w:pos="680"/>
      </w:tabs>
      <w:spacing w:beforeLines="50" w:afterLines="50" w:line="360" w:lineRule="auto"/>
      <w:ind w:firstLine="0" w:firstLineChars="0"/>
    </w:pPr>
    <w:rPr>
      <w:rFonts w:ascii="Times New Roman" w:hAnsi="Times New Roman" w:cs="Latha"/>
      <w:b w:val="0"/>
      <w:szCs w:val="21"/>
    </w:rPr>
  </w:style>
  <w:style w:type="paragraph" w:customStyle="1" w:styleId="a546">
    <w:name w:val="a"/>
    <w:basedOn w:val="Normal"/>
    <w:qFormat/>
    <w:rsid w:val="006049A8"/>
    <w:pPr>
      <w:widowControl/>
      <w:ind w:firstLine="420" w:firstLineChars="0"/>
      <w:jc w:val="left"/>
    </w:pPr>
    <w:rPr>
      <w:rFonts w:ascii="Times New Roman" w:eastAsia="宋体" w:hAnsi="Times New Roman" w:cs="Times New Roman"/>
      <w:kern w:val="0"/>
      <w:sz w:val="18"/>
      <w:szCs w:val="18"/>
    </w:rPr>
  </w:style>
  <w:style w:type="paragraph" w:customStyle="1" w:styleId="a547">
    <w:name w:val="列表项目"/>
    <w:basedOn w:val="Normal"/>
    <w:semiHidden/>
    <w:qFormat/>
    <w:rsid w:val="006049A8"/>
    <w:pPr>
      <w:numPr>
        <w:numId w:val="91"/>
      </w:numPr>
      <w:tabs>
        <w:tab w:val="left" w:pos="420"/>
        <w:tab w:val="clear" w:pos="980"/>
      </w:tabs>
      <w:spacing w:line="288" w:lineRule="auto"/>
      <w:ind w:left="840" w:hanging="420" w:leftChars="200" w:hangingChars="200"/>
    </w:pPr>
    <w:rPr>
      <w:rFonts w:ascii="Times New Roman" w:eastAsia="宋体" w:hAnsi="Times New Roman" w:cs="Times New Roman"/>
      <w:sz w:val="21"/>
      <w:szCs w:val="20"/>
    </w:rPr>
  </w:style>
  <w:style w:type="paragraph" w:customStyle="1" w:styleId="a548">
    <w:name w:val="正文样式"/>
    <w:basedOn w:val="Normal"/>
    <w:link w:val="Char198"/>
    <w:qFormat/>
    <w:rsid w:val="006049A8"/>
    <w:pPr>
      <w:widowControl/>
      <w:spacing w:after="200"/>
      <w:ind w:firstLine="566" w:firstLineChars="236"/>
      <w:jc w:val="left"/>
    </w:pPr>
    <w:rPr>
      <w:rFonts w:ascii="微软雅黑" w:eastAsia="微软雅黑" w:hAnsi="微软雅黑" w:cs="Times New Roman"/>
      <w:kern w:val="0"/>
      <w:szCs w:val="24"/>
      <w:lang w:eastAsia="en-US" w:bidi="en-US"/>
    </w:rPr>
  </w:style>
  <w:style w:type="character" w:customStyle="1" w:styleId="Char198">
    <w:name w:val="正文样式 Char"/>
    <w:link w:val="a548"/>
    <w:qFormat/>
    <w:rsid w:val="006049A8"/>
    <w:rPr>
      <w:rFonts w:ascii="微软雅黑" w:eastAsia="微软雅黑" w:hAnsi="微软雅黑" w:cs="Times New Roman"/>
      <w:kern w:val="0"/>
      <w:sz w:val="24"/>
      <w:szCs w:val="24"/>
      <w:lang w:eastAsia="en-US" w:bidi="en-US"/>
    </w:rPr>
  </w:style>
  <w:style w:type="character" w:customStyle="1" w:styleId="px14">
    <w:name w:val="px14"/>
    <w:semiHidden/>
    <w:qFormat/>
    <w:rsid w:val="006049A8"/>
  </w:style>
  <w:style w:type="paragraph" w:customStyle="1" w:styleId="291">
    <w:name w:val="编号2"/>
    <w:basedOn w:val="Normal"/>
    <w:link w:val="2CharChar0"/>
    <w:qFormat/>
    <w:rsid w:val="006049A8"/>
    <w:pPr>
      <w:numPr>
        <w:numId w:val="92"/>
      </w:numPr>
      <w:wordWrap w:val="0"/>
      <w:adjustRightInd w:val="0"/>
      <w:ind w:firstLine="0" w:firstLineChars="0"/>
      <w:jc w:val="left"/>
    </w:pPr>
    <w:rPr>
      <w:rFonts w:ascii="Calibri" w:eastAsia="宋体" w:hAnsi="Calibri" w:cs="Times New Roman"/>
      <w:szCs w:val="24"/>
    </w:rPr>
  </w:style>
  <w:style w:type="paragraph" w:customStyle="1" w:styleId="349">
    <w:name w:val="编号3"/>
    <w:basedOn w:val="Normal"/>
    <w:link w:val="3Char4"/>
    <w:semiHidden/>
    <w:qFormat/>
    <w:rsid w:val="006049A8"/>
    <w:pPr>
      <w:numPr>
        <w:numId w:val="93"/>
      </w:numPr>
      <w:wordWrap w:val="0"/>
      <w:adjustRightInd w:val="0"/>
      <w:snapToGrid w:val="0"/>
      <w:ind w:firstLine="0" w:firstLineChars="0"/>
      <w:jc w:val="left"/>
    </w:pPr>
    <w:rPr>
      <w:rFonts w:ascii="Calibri" w:eastAsia="宋体" w:hAnsi="Calibri" w:cs="Times New Roman"/>
      <w:szCs w:val="24"/>
    </w:rPr>
  </w:style>
  <w:style w:type="character" w:customStyle="1" w:styleId="3Char4">
    <w:name w:val="编号3 Char"/>
    <w:link w:val="349"/>
    <w:semiHidden/>
    <w:qFormat/>
    <w:rsid w:val="006049A8"/>
    <w:rPr>
      <w:rFonts w:ascii="Calibri" w:eastAsia="宋体" w:hAnsi="Calibri" w:cs="Times New Roman"/>
      <w:sz w:val="24"/>
      <w:szCs w:val="24"/>
    </w:rPr>
  </w:style>
  <w:style w:type="paragraph" w:customStyle="1" w:styleId="4H4PIM4h444headingFirstSubheadingI4l4list">
    <w:name w:val="样式 标题 4H4PIM 4h444heading四级标题First SubheadingI4l4list ..."/>
    <w:basedOn w:val="Heading4"/>
    <w:semiHidden/>
    <w:qFormat/>
    <w:rsid w:val="006049A8"/>
    <w:pPr>
      <w:numPr>
        <w:numId w:val="94"/>
      </w:numPr>
      <w:tabs>
        <w:tab w:val="left" w:pos="425"/>
        <w:tab w:val="left" w:pos="810"/>
        <w:tab w:val="left" w:pos="1134"/>
        <w:tab w:val="left" w:pos="1418"/>
      </w:tabs>
      <w:snapToGrid w:val="0"/>
      <w:spacing w:before="0" w:beforeLines="50" w:after="0" w:afterLines="50" w:line="376" w:lineRule="atLeast"/>
      <w:jc w:val="left"/>
    </w:pPr>
    <w:rPr>
      <w:rFonts w:ascii="Times New Roman" w:eastAsia="宋体" w:hAnsi="Times New Roman" w:cs="宋体"/>
      <w:kern w:val="0"/>
      <w:sz w:val="24"/>
      <w:szCs w:val="20"/>
    </w:rPr>
  </w:style>
  <w:style w:type="paragraph" w:customStyle="1" w:styleId="3150">
    <w:name w:val="样式 标题 3 + 左 行距: 1.5 倍行距"/>
    <w:basedOn w:val="Heading4"/>
    <w:next w:val="4H4PIM4h444headingFirstSubheadingI4l4list"/>
    <w:semiHidden/>
    <w:qFormat/>
    <w:rsid w:val="006049A8"/>
    <w:pPr>
      <w:numPr>
        <w:ilvl w:val="0"/>
        <w:numId w:val="0"/>
      </w:numPr>
      <w:tabs>
        <w:tab w:val="left" w:pos="425"/>
        <w:tab w:val="left" w:pos="454"/>
        <w:tab w:val="left" w:pos="810"/>
        <w:tab w:val="left" w:pos="1134"/>
        <w:tab w:val="left" w:pos="1418"/>
      </w:tabs>
      <w:snapToGrid w:val="0"/>
      <w:spacing w:before="0" w:beforeLines="50" w:after="0" w:afterLines="50"/>
      <w:ind w:left="454" w:hanging="454"/>
      <w:jc w:val="left"/>
    </w:pPr>
    <w:rPr>
      <w:rFonts w:ascii="宋体" w:eastAsia="宋体" w:hAnsi="宋体" w:cs="宋体"/>
      <w:kern w:val="0"/>
      <w:sz w:val="24"/>
      <w:szCs w:val="20"/>
    </w:rPr>
  </w:style>
  <w:style w:type="paragraph" w:customStyle="1" w:styleId="a549">
    <w:name w:val="标书内容"/>
    <w:basedOn w:val="Normal"/>
    <w:link w:val="Char199"/>
    <w:semiHidden/>
    <w:qFormat/>
    <w:rsid w:val="006049A8"/>
    <w:pPr>
      <w:ind w:firstLine="480"/>
    </w:pPr>
    <w:rPr>
      <w:rFonts w:ascii="Times New Roman" w:eastAsia="宋体" w:hAnsi="Times New Roman" w:cs="Times New Roman"/>
      <w:bCs/>
    </w:rPr>
  </w:style>
  <w:style w:type="character" w:customStyle="1" w:styleId="Char199">
    <w:name w:val="标书内容 Char"/>
    <w:link w:val="a549"/>
    <w:semiHidden/>
    <w:qFormat/>
    <w:rsid w:val="006049A8"/>
    <w:rPr>
      <w:rFonts w:ascii="Times New Roman" w:eastAsia="宋体" w:hAnsi="Times New Roman" w:cs="Times New Roman"/>
      <w:bCs/>
      <w:sz w:val="24"/>
    </w:rPr>
  </w:style>
  <w:style w:type="paragraph" w:customStyle="1" w:styleId="zdb">
    <w:name w:val="zdb正文"/>
    <w:basedOn w:val="NormalIndent"/>
    <w:semiHidden/>
    <w:qFormat/>
    <w:rsid w:val="006049A8"/>
    <w:pPr>
      <w:ind w:firstLine="480" w:firstLineChars="200"/>
    </w:pPr>
    <w:rPr>
      <w:rFonts w:cs="宋体"/>
      <w:kern w:val="2"/>
      <w:szCs w:val="20"/>
    </w:rPr>
  </w:style>
  <w:style w:type="paragraph" w:customStyle="1" w:styleId="TableHeadingCenter">
    <w:name w:val="Table_Heading_Center"/>
    <w:basedOn w:val="Normal"/>
    <w:semiHidden/>
    <w:qFormat/>
    <w:rsid w:val="006049A8"/>
    <w:pPr>
      <w:keepNext/>
      <w:keepLines/>
      <w:widowControl/>
      <w:tabs>
        <w:tab w:val="left" w:pos="360"/>
      </w:tabs>
      <w:spacing w:before="40" w:after="40"/>
      <w:ind w:firstLine="0" w:firstLineChars="0"/>
      <w:jc w:val="center"/>
    </w:pPr>
    <w:rPr>
      <w:rFonts w:ascii="黑体" w:eastAsia="黑体" w:hAnsi="仿宋体" w:cs="Times New Roman"/>
      <w:b/>
      <w:color w:val="000000"/>
      <w:kern w:val="0"/>
      <w:szCs w:val="20"/>
    </w:rPr>
  </w:style>
  <w:style w:type="character" w:customStyle="1" w:styleId="BodyChar2">
    <w:name w:val="Body Char2"/>
    <w:link w:val="Body"/>
    <w:qFormat/>
    <w:rsid w:val="006049A8"/>
    <w:rPr>
      <w:rFonts w:ascii="宋体" w:eastAsia="宋体" w:hAnsi="Times New Roman" w:cs="Times New Roman"/>
      <w:snapToGrid w:val="0"/>
      <w:kern w:val="0"/>
      <w:szCs w:val="20"/>
    </w:rPr>
  </w:style>
  <w:style w:type="paragraph" w:customStyle="1" w:styleId="0741515">
    <w:name w:val="样式 样式 四号 首行缩进:  0.74 厘米 行距: 1.5 倍行距 + 宋体 四号 行距: 1.5 倍行距"/>
    <w:basedOn w:val="Normal"/>
    <w:link w:val="0741515Char"/>
    <w:semiHidden/>
    <w:qFormat/>
    <w:rsid w:val="006049A8"/>
    <w:pPr>
      <w:ind w:firstLine="560"/>
    </w:pPr>
    <w:rPr>
      <w:rFonts w:ascii="宋体" w:eastAsia="宋体" w:hAnsi="宋体" w:cs="宋体"/>
      <w:sz w:val="28"/>
      <w:szCs w:val="20"/>
    </w:rPr>
  </w:style>
  <w:style w:type="character" w:customStyle="1" w:styleId="0741515Char">
    <w:name w:val="样式 样式 四号 首行缩进:  0.74 厘米 行距: 1.5 倍行距 + 宋体 四号 行距: 1.5 倍行距 Char"/>
    <w:link w:val="0741515"/>
    <w:semiHidden/>
    <w:qFormat/>
    <w:rsid w:val="006049A8"/>
    <w:rPr>
      <w:rFonts w:ascii="宋体" w:eastAsia="宋体" w:hAnsi="宋体" w:cs="宋体"/>
      <w:sz w:val="28"/>
      <w:szCs w:val="20"/>
    </w:rPr>
  </w:style>
  <w:style w:type="paragraph" w:customStyle="1" w:styleId="bbbbbb">
    <w:name w:val="bbbbbb"/>
    <w:basedOn w:val="ListParagraph"/>
    <w:link w:val="bbbbbbCharChar"/>
    <w:semiHidden/>
    <w:qFormat/>
    <w:rsid w:val="006049A8"/>
    <w:pPr>
      <w:numPr>
        <w:numId w:val="95"/>
      </w:numPr>
      <w:ind w:firstLine="0" w:firstLineChars="0"/>
    </w:pPr>
    <w:rPr>
      <w:rFonts w:ascii="Calibri" w:eastAsia="宋体" w:hAnsi="Calibri" w:cs="Times New Roman"/>
      <w:szCs w:val="22"/>
    </w:rPr>
  </w:style>
  <w:style w:type="character" w:customStyle="1" w:styleId="CharChar45">
    <w:name w:val="列出段落 Char Char"/>
    <w:semiHidden/>
    <w:qFormat/>
    <w:rsid w:val="006049A8"/>
    <w:rPr>
      <w:sz w:val="24"/>
    </w:rPr>
  </w:style>
  <w:style w:type="character" w:customStyle="1" w:styleId="ysCharChar">
    <w:name w:val="ys Char Char"/>
    <w:link w:val="ys"/>
    <w:semiHidden/>
    <w:qFormat/>
    <w:rsid w:val="006049A8"/>
    <w:rPr>
      <w:rFonts w:ascii="宋体" w:hAnsi="宋体"/>
      <w:sz w:val="24"/>
      <w:szCs w:val="24"/>
    </w:rPr>
  </w:style>
  <w:style w:type="paragraph" w:customStyle="1" w:styleId="ys">
    <w:name w:val="ys"/>
    <w:basedOn w:val="a550"/>
    <w:link w:val="ysCharChar"/>
    <w:semiHidden/>
    <w:qFormat/>
    <w:rsid w:val="006049A8"/>
    <w:pPr>
      <w:spacing w:before="120" w:after="120"/>
      <w:ind w:left="660" w:right="240" w:hanging="420" w:leftChars="0"/>
    </w:pPr>
    <w:rPr>
      <w:rFonts w:ascii="宋体" w:hAnsi="宋体" w:eastAsiaTheme="minorEastAsia" w:cstheme="minorBidi"/>
      <w:bCs w:val="0"/>
      <w:kern w:val="2"/>
    </w:rPr>
  </w:style>
  <w:style w:type="paragraph" w:customStyle="1" w:styleId="a550">
    <w:name w:val="交通三级"/>
    <w:basedOn w:val="a551"/>
    <w:link w:val="CharChar46"/>
    <w:semiHidden/>
    <w:qFormat/>
    <w:rsid w:val="006049A8"/>
    <w:pPr>
      <w:ind w:left="930" w:right="210"/>
      <w:outlineLvl w:val="3"/>
    </w:pPr>
    <w:rPr>
      <w:rFonts w:ascii="Cambria" w:hAnsi="Cambria"/>
      <w:b w:val="0"/>
    </w:rPr>
  </w:style>
  <w:style w:type="paragraph" w:customStyle="1" w:styleId="a551">
    <w:name w:val="交通四级目录"/>
    <w:basedOn w:val="Heading5"/>
    <w:link w:val="CharChar47"/>
    <w:semiHidden/>
    <w:qFormat/>
    <w:rsid w:val="006049A8"/>
    <w:pPr>
      <w:numPr>
        <w:numId w:val="0"/>
      </w:numPr>
      <w:tabs>
        <w:tab w:val="left" w:pos="425"/>
        <w:tab w:val="left" w:pos="567"/>
        <w:tab w:val="left" w:pos="721"/>
        <w:tab w:val="left" w:pos="810"/>
        <w:tab w:val="left" w:pos="1134"/>
        <w:tab w:val="left" w:pos="1276"/>
        <w:tab w:val="left" w:pos="1418"/>
        <w:tab w:val="left" w:pos="2552"/>
      </w:tabs>
      <w:snapToGrid w:val="0"/>
      <w:spacing w:before="0" w:beforeLines="50" w:after="0" w:afterLines="50"/>
      <w:ind w:left="3451" w:right="100" w:hanging="720" w:leftChars="100" w:rightChars="100"/>
      <w:jc w:val="left"/>
    </w:pPr>
    <w:rPr>
      <w:rFonts w:ascii="Calibri" w:eastAsia="宋体" w:hAnsi="Calibri" w:cs="Times New Roman"/>
      <w:kern w:val="0"/>
      <w:sz w:val="24"/>
      <w:szCs w:val="24"/>
    </w:rPr>
  </w:style>
  <w:style w:type="character" w:customStyle="1" w:styleId="aaaaCharChar">
    <w:name w:val="aaaa Char Char"/>
    <w:link w:val="aaaa"/>
    <w:semiHidden/>
    <w:qFormat/>
    <w:rsid w:val="006049A8"/>
    <w:rPr>
      <w:rFonts w:ascii="宋体" w:hAnsi="宋体"/>
      <w:sz w:val="24"/>
      <w:szCs w:val="24"/>
    </w:rPr>
  </w:style>
  <w:style w:type="paragraph" w:customStyle="1" w:styleId="aaaa">
    <w:name w:val="aaaa"/>
    <w:basedOn w:val="a552"/>
    <w:link w:val="aaaaCharChar"/>
    <w:semiHidden/>
    <w:qFormat/>
    <w:rsid w:val="006049A8"/>
    <w:pPr>
      <w:ind w:left="1260" w:firstLine="0" w:firstLineChars="0"/>
    </w:pPr>
    <w:rPr>
      <w:rFonts w:eastAsiaTheme="minorEastAsia" w:cstheme="minorBidi"/>
      <w:kern w:val="2"/>
    </w:rPr>
  </w:style>
  <w:style w:type="paragraph" w:customStyle="1" w:styleId="a552">
    <w:name w:val="交通段落"/>
    <w:basedOn w:val="0741515"/>
    <w:link w:val="CharChar49"/>
    <w:semiHidden/>
    <w:qFormat/>
    <w:rsid w:val="006049A8"/>
    <w:pPr>
      <w:ind w:firstLine="480"/>
    </w:pPr>
    <w:rPr>
      <w:rFonts w:cs="Times New Roman"/>
      <w:kern w:val="0"/>
      <w:sz w:val="24"/>
      <w:szCs w:val="24"/>
    </w:rPr>
  </w:style>
  <w:style w:type="character" w:customStyle="1" w:styleId="5CharChar0">
    <w:name w:val="样式5 Char Char"/>
    <w:semiHidden/>
    <w:qFormat/>
    <w:rsid w:val="006049A8"/>
    <w:rPr>
      <w:rFonts w:ascii="宋体"/>
      <w:b/>
      <w:bCs/>
      <w:sz w:val="24"/>
      <w:szCs w:val="24"/>
      <w:lang w:val="zh-CN"/>
    </w:rPr>
  </w:style>
  <w:style w:type="character" w:customStyle="1" w:styleId="xdCharChar">
    <w:name w:val="xd Char Char"/>
    <w:link w:val="xd"/>
    <w:semiHidden/>
    <w:qFormat/>
    <w:rsid w:val="006049A8"/>
    <w:rPr>
      <w:rFonts w:ascii="宋体" w:hAnsi="宋体"/>
      <w:sz w:val="24"/>
      <w:szCs w:val="22"/>
    </w:rPr>
  </w:style>
  <w:style w:type="paragraph" w:customStyle="1" w:styleId="xd">
    <w:name w:val="xd"/>
    <w:basedOn w:val="ListParagraph"/>
    <w:link w:val="xdCharChar"/>
    <w:semiHidden/>
    <w:qFormat/>
    <w:rsid w:val="006049A8"/>
    <w:pPr>
      <w:ind w:left="840" w:hanging="420" w:firstLineChars="0"/>
    </w:pPr>
    <w:rPr>
      <w:rFonts w:ascii="宋体" w:hAnsi="宋体"/>
      <w:szCs w:val="22"/>
    </w:rPr>
  </w:style>
  <w:style w:type="character" w:customStyle="1" w:styleId="zzzCharChar">
    <w:name w:val="zzz Char Char"/>
    <w:link w:val="zzz"/>
    <w:semiHidden/>
    <w:qFormat/>
    <w:rsid w:val="006049A8"/>
    <w:rPr>
      <w:rFonts w:ascii="宋体" w:eastAsia="Times New Roman" w:hAnsi="宋体"/>
      <w:sz w:val="24"/>
      <w:szCs w:val="24"/>
    </w:rPr>
  </w:style>
  <w:style w:type="paragraph" w:customStyle="1" w:styleId="zzz">
    <w:name w:val="zzz"/>
    <w:basedOn w:val="a552"/>
    <w:link w:val="zzzCharChar"/>
    <w:semiHidden/>
    <w:qFormat/>
    <w:rsid w:val="006049A8"/>
    <w:pPr>
      <w:ind w:left="180" w:firstLine="0" w:firstLineChars="0"/>
    </w:pPr>
    <w:rPr>
      <w:rFonts w:eastAsia="Times New Roman" w:cstheme="minorBidi"/>
      <w:kern w:val="2"/>
    </w:rPr>
  </w:style>
  <w:style w:type="character" w:customStyle="1" w:styleId="CharChar46">
    <w:name w:val="交通三级 Char Char"/>
    <w:link w:val="a550"/>
    <w:semiHidden/>
    <w:qFormat/>
    <w:rsid w:val="006049A8"/>
    <w:rPr>
      <w:rFonts w:ascii="Cambria" w:eastAsia="宋体" w:hAnsi="Cambria" w:cs="Times New Roman"/>
      <w:bCs/>
      <w:kern w:val="0"/>
      <w:sz w:val="24"/>
      <w:szCs w:val="24"/>
    </w:rPr>
  </w:style>
  <w:style w:type="character" w:customStyle="1" w:styleId="CharChar47">
    <w:name w:val="交通四级目录 Char Char"/>
    <w:link w:val="a551"/>
    <w:semiHidden/>
    <w:qFormat/>
    <w:rsid w:val="006049A8"/>
    <w:rPr>
      <w:rFonts w:ascii="Calibri" w:eastAsia="宋体" w:hAnsi="Calibri" w:cs="Times New Roman"/>
      <w:b/>
      <w:bCs/>
      <w:kern w:val="0"/>
      <w:sz w:val="24"/>
      <w:szCs w:val="24"/>
    </w:rPr>
  </w:style>
  <w:style w:type="character" w:customStyle="1" w:styleId="a553">
    <w:name w:val="无间隔 字符"/>
    <w:semiHidden/>
    <w:qFormat/>
    <w:rsid w:val="006049A8"/>
    <w:rPr>
      <w:rFonts w:ascii="Cambria" w:eastAsia="宋体" w:hAnsi="Cambria"/>
      <w:sz w:val="22"/>
      <w:szCs w:val="22"/>
      <w:lang w:val="en-US" w:eastAsia="en-US" w:bidi="en-US"/>
    </w:rPr>
  </w:style>
  <w:style w:type="character" w:customStyle="1" w:styleId="CharChar48">
    <w:name w:val="交通二级 Char Char"/>
    <w:link w:val="a554"/>
    <w:semiHidden/>
    <w:qFormat/>
    <w:rsid w:val="006049A8"/>
    <w:rPr>
      <w:rFonts w:ascii="Arial" w:eastAsia="黑体" w:hAnsi="Arial"/>
      <w:b/>
      <w:bCs/>
      <w:sz w:val="24"/>
      <w:szCs w:val="24"/>
    </w:rPr>
  </w:style>
  <w:style w:type="paragraph" w:customStyle="1" w:styleId="a554">
    <w:name w:val="交通二级"/>
    <w:basedOn w:val="Heading2"/>
    <w:link w:val="CharChar48"/>
    <w:semiHidden/>
    <w:qFormat/>
    <w:rsid w:val="006049A8"/>
    <w:pPr>
      <w:numPr>
        <w:numId w:val="0"/>
      </w:numPr>
      <w:tabs>
        <w:tab w:val="left" w:pos="425"/>
        <w:tab w:val="left" w:pos="577"/>
        <w:tab w:val="left" w:pos="851"/>
      </w:tabs>
      <w:spacing w:before="0" w:beforeLines="50" w:after="0" w:afterLines="50"/>
      <w:ind w:left="577" w:hanging="576"/>
      <w:jc w:val="left"/>
    </w:pPr>
    <w:rPr>
      <w:rFonts w:ascii="Arial" w:eastAsia="黑体" w:hAnsi="Arial" w:cstheme="minorBidi"/>
      <w:sz w:val="24"/>
      <w:szCs w:val="24"/>
    </w:rPr>
  </w:style>
  <w:style w:type="character" w:customStyle="1" w:styleId="0741515CharChar">
    <w:name w:val="样式 样式 四号 首行缩进:  0.74 厘米 行距: 1.5 倍行距 + 宋体 四号 行距: 1.5 倍行距 Char Char"/>
    <w:semiHidden/>
    <w:rsid w:val="006049A8"/>
    <w:rPr>
      <w:rFonts w:ascii="宋体" w:eastAsia="宋体" w:hAnsi="宋体" w:cs="宋体"/>
      <w:sz w:val="28"/>
      <w:szCs w:val="20"/>
    </w:rPr>
  </w:style>
  <w:style w:type="character" w:customStyle="1" w:styleId="CharChar49">
    <w:name w:val="交通段落 Char Char"/>
    <w:link w:val="a552"/>
    <w:semiHidden/>
    <w:qFormat/>
    <w:rsid w:val="006049A8"/>
    <w:rPr>
      <w:rFonts w:ascii="宋体" w:eastAsia="宋体" w:hAnsi="宋体" w:cs="Times New Roman"/>
      <w:kern w:val="0"/>
      <w:sz w:val="24"/>
      <w:szCs w:val="24"/>
    </w:rPr>
  </w:style>
  <w:style w:type="character" w:customStyle="1" w:styleId="5CharChar1">
    <w:name w:val="交通5级 Char Char"/>
    <w:link w:val="525"/>
    <w:semiHidden/>
    <w:qFormat/>
    <w:rsid w:val="006049A8"/>
    <w:rPr>
      <w:b/>
      <w:bCs/>
      <w:sz w:val="24"/>
      <w:szCs w:val="24"/>
    </w:rPr>
  </w:style>
  <w:style w:type="paragraph" w:customStyle="1" w:styleId="525">
    <w:name w:val="交通5级"/>
    <w:basedOn w:val="a551"/>
    <w:link w:val="5CharChar1"/>
    <w:semiHidden/>
    <w:qFormat/>
    <w:rsid w:val="006049A8"/>
    <w:pPr>
      <w:ind w:left="1140" w:right="210" w:leftChars="200"/>
    </w:pPr>
    <w:rPr>
      <w:rFonts w:asciiTheme="minorHAnsi" w:eastAsiaTheme="minorEastAsia" w:hAnsiTheme="minorHAnsi" w:cstheme="minorBidi"/>
      <w:kern w:val="2"/>
    </w:rPr>
  </w:style>
  <w:style w:type="character" w:customStyle="1" w:styleId="TableHeadingCharChar">
    <w:name w:val="Table Heading Char Char"/>
    <w:qFormat/>
    <w:rsid w:val="006049A8"/>
    <w:rPr>
      <w:rFonts w:ascii="Arial" w:eastAsia="黑体" w:hAnsi="Arial" w:cs="Arial"/>
      <w:kern w:val="0"/>
      <w:sz w:val="18"/>
      <w:szCs w:val="18"/>
    </w:rPr>
  </w:style>
  <w:style w:type="character" w:customStyle="1" w:styleId="qqqqqqqqqqqqqCharChar">
    <w:name w:val="qqqqqqqqqqqqq Char Char"/>
    <w:link w:val="qqqqqqqqqqqqq"/>
    <w:semiHidden/>
    <w:qFormat/>
    <w:rsid w:val="006049A8"/>
    <w:rPr>
      <w:rFonts w:ascii="宋体" w:eastAsia="Times New Roman" w:hAnsi="宋体"/>
      <w:sz w:val="24"/>
      <w:szCs w:val="24"/>
    </w:rPr>
  </w:style>
  <w:style w:type="paragraph" w:customStyle="1" w:styleId="qqqqqqqqqqqqq">
    <w:name w:val="qqqqqqqqqqqqq"/>
    <w:basedOn w:val="ListParagraph"/>
    <w:link w:val="qqqqqqqqqqqqqCharChar"/>
    <w:semiHidden/>
    <w:qFormat/>
    <w:rsid w:val="006049A8"/>
    <w:pPr>
      <w:autoSpaceDE w:val="0"/>
      <w:autoSpaceDN w:val="0"/>
      <w:adjustRightInd w:val="0"/>
      <w:spacing w:before="60"/>
      <w:ind w:left="180" w:right="119" w:hanging="180" w:firstLineChars="0"/>
    </w:pPr>
    <w:rPr>
      <w:rFonts w:ascii="宋体" w:eastAsia="Times New Roman" w:hAnsi="宋体"/>
      <w:szCs w:val="24"/>
    </w:rPr>
  </w:style>
  <w:style w:type="character" w:customStyle="1" w:styleId="bbbbbbCharChar">
    <w:name w:val="bbbbbb Char Char"/>
    <w:link w:val="bbbbbb"/>
    <w:semiHidden/>
    <w:qFormat/>
    <w:rsid w:val="006049A8"/>
    <w:rPr>
      <w:rFonts w:ascii="Calibri" w:eastAsia="宋体" w:hAnsi="Calibri" w:cs="Times New Roman"/>
      <w:sz w:val="24"/>
      <w:szCs w:val="22"/>
    </w:rPr>
  </w:style>
  <w:style w:type="paragraph" w:customStyle="1" w:styleId="3h3H3sect12366">
    <w:name w:val="样式 标题 3h3H3sect1.2.3 + 五号 段前: 6 磅 段后: 6 磅 行距: 单倍行距"/>
    <w:basedOn w:val="Heading3"/>
    <w:semiHidden/>
    <w:qFormat/>
    <w:rsid w:val="006049A8"/>
    <w:pPr>
      <w:numPr>
        <w:numId w:val="0"/>
      </w:numPr>
      <w:tabs>
        <w:tab w:val="left" w:pos="360"/>
        <w:tab w:val="left" w:pos="993"/>
        <w:tab w:val="left" w:pos="1276"/>
        <w:tab w:val="left" w:pos="1418"/>
      </w:tabs>
      <w:adjustRightInd w:val="0"/>
      <w:spacing w:before="0" w:beforeLines="50" w:after="0" w:afterLines="50" w:line="240" w:lineRule="auto"/>
      <w:jc w:val="left"/>
    </w:pPr>
    <w:rPr>
      <w:rFonts w:ascii="Times New Roman" w:eastAsia="宋体" w:hAnsi="Times New Roman" w:cs="Times New Roman"/>
      <w:color w:val="000000"/>
      <w:kern w:val="0"/>
      <w:sz w:val="21"/>
      <w:szCs w:val="20"/>
    </w:rPr>
  </w:style>
  <w:style w:type="paragraph" w:customStyle="1" w:styleId="myText">
    <w:name w:val="myText"/>
    <w:basedOn w:val="BodyTextIndent2"/>
    <w:semiHidden/>
    <w:qFormat/>
    <w:rsid w:val="006049A8"/>
    <w:pPr>
      <w:spacing w:beforeLines="50" w:after="0" w:afterLines="50" w:line="480" w:lineRule="atLeast"/>
      <w:ind w:left="0" w:firstLine="200" w:leftChars="0" w:firstLineChars="200"/>
    </w:pPr>
    <w:rPr>
      <w:sz w:val="28"/>
      <w:szCs w:val="20"/>
    </w:rPr>
  </w:style>
  <w:style w:type="paragraph" w:customStyle="1" w:styleId="999">
    <w:name w:val="999 正文"/>
    <w:basedOn w:val="NormalIndent"/>
    <w:semiHidden/>
    <w:qFormat/>
    <w:rsid w:val="006049A8"/>
    <w:pPr>
      <w:ind w:left="420" w:right="210" w:firstLine="480" w:leftChars="100" w:rightChars="100" w:firstLineChars="200"/>
    </w:pPr>
    <w:rPr>
      <w:rFonts w:ascii="Times New Roman" w:hAnsi="Times New Roman"/>
      <w:kern w:val="2"/>
      <w:szCs w:val="24"/>
    </w:rPr>
  </w:style>
  <w:style w:type="character" w:customStyle="1" w:styleId="paragraph1Char">
    <w:name w:val="paragraph1 Char"/>
    <w:link w:val="paragraph1"/>
    <w:semiHidden/>
    <w:qFormat/>
    <w:rsid w:val="006049A8"/>
    <w:rPr>
      <w:rFonts w:ascii="Times New Roman" w:eastAsia="楷体_GB2312" w:hAnsi="Times New Roman" w:cs="Times New Roman"/>
      <w:sz w:val="24"/>
      <w:szCs w:val="20"/>
    </w:rPr>
  </w:style>
  <w:style w:type="paragraph" w:customStyle="1" w:styleId="number3">
    <w:name w:val="number3"/>
    <w:basedOn w:val="Normal"/>
    <w:semiHidden/>
    <w:qFormat/>
    <w:rsid w:val="006049A8"/>
    <w:pPr>
      <w:numPr>
        <w:numId w:val="96"/>
      </w:numPr>
      <w:ind w:firstLine="0" w:firstLineChars="0"/>
    </w:pPr>
    <w:rPr>
      <w:rFonts w:ascii="宋体" w:eastAsia="宋体" w:hAnsi="宋体" w:cs="Arial"/>
      <w:szCs w:val="24"/>
    </w:rPr>
  </w:style>
  <w:style w:type="paragraph" w:customStyle="1" w:styleId="a555">
    <w:name w:val="自定义正文"/>
    <w:basedOn w:val="Normal"/>
    <w:link w:val="Char200"/>
    <w:qFormat/>
    <w:rsid w:val="006049A8"/>
    <w:pPr>
      <w:spacing w:beforeLines="50" w:afterLines="50"/>
      <w:jc w:val="left"/>
    </w:pPr>
    <w:rPr>
      <w:rFonts w:ascii="宋体" w:eastAsia="宋体" w:hAnsi="宋体" w:cs="Times New Roman"/>
      <w:kern w:val="0"/>
      <w:szCs w:val="24"/>
    </w:rPr>
  </w:style>
  <w:style w:type="character" w:customStyle="1" w:styleId="Char200">
    <w:name w:val="自定义正文 Char"/>
    <w:link w:val="a555"/>
    <w:qFormat/>
    <w:rsid w:val="006049A8"/>
    <w:rPr>
      <w:rFonts w:ascii="宋体" w:eastAsia="宋体" w:hAnsi="宋体" w:cs="Times New Roman"/>
      <w:kern w:val="0"/>
      <w:sz w:val="24"/>
      <w:szCs w:val="24"/>
    </w:rPr>
  </w:style>
  <w:style w:type="paragraph" w:customStyle="1" w:styleId="FullPage">
    <w:name w:val="*Full Page"/>
    <w:basedOn w:val="Normal"/>
    <w:semiHidden/>
    <w:qFormat/>
    <w:rsid w:val="006049A8"/>
    <w:pPr>
      <w:widowControl/>
      <w:spacing w:after="280" w:line="220" w:lineRule="atLeast"/>
      <w:ind w:firstLine="0" w:firstLineChars="0"/>
      <w:jc w:val="left"/>
    </w:pPr>
    <w:rPr>
      <w:rFonts w:ascii="Arial" w:eastAsia="宋体" w:hAnsi="Arial" w:cs="Times New Roman"/>
      <w:snapToGrid w:val="0"/>
      <w:kern w:val="0"/>
      <w:sz w:val="20"/>
      <w:szCs w:val="20"/>
    </w:rPr>
  </w:style>
  <w:style w:type="paragraph" w:customStyle="1" w:styleId="itemlist0">
    <w:name w:val="itemlist"/>
    <w:basedOn w:val="Normal"/>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tableheading0">
    <w:name w:val="tableheading"/>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tabletext1">
    <w:name w:val="tabletext"/>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a556">
    <w:name w:val="标书正文格式"/>
    <w:link w:val="Char201"/>
    <w:qFormat/>
    <w:rsid w:val="006049A8"/>
    <w:pPr>
      <w:spacing w:line="360" w:lineRule="auto"/>
      <w:ind w:firstLine="200" w:firstLineChars="200"/>
    </w:pPr>
    <w:rPr>
      <w:rFonts w:ascii="Times New Roman" w:eastAsia="楷体_GB2312" w:hAnsi="Times New Roman" w:cs="Times New Roman"/>
      <w:sz w:val="24"/>
      <w:szCs w:val="24"/>
    </w:rPr>
  </w:style>
  <w:style w:type="character" w:customStyle="1" w:styleId="Char201">
    <w:name w:val="标书正文格式 Char"/>
    <w:link w:val="a556"/>
    <w:qFormat/>
    <w:rsid w:val="006049A8"/>
    <w:rPr>
      <w:rFonts w:ascii="Times New Roman" w:eastAsia="楷体_GB2312" w:hAnsi="Times New Roman" w:cs="Times New Roman"/>
      <w:sz w:val="24"/>
      <w:szCs w:val="24"/>
    </w:rPr>
  </w:style>
  <w:style w:type="character" w:customStyle="1" w:styleId="StyleHeading3h33rdlevelH3Level3Headlevel3PIM3sect12Char">
    <w:name w:val="Style Heading 3h33rd levelH3Level 3 Headlevel_3PIM 3sect1.2.... Char"/>
    <w:semiHidden/>
    <w:rsid w:val="006049A8"/>
    <w:rPr>
      <w:rFonts w:ascii="宋体" w:eastAsia="宋体" w:hAnsi="宋体"/>
      <w:b/>
      <w:bCs/>
      <w:kern w:val="2"/>
      <w:sz w:val="28"/>
      <w:szCs w:val="32"/>
      <w:lang w:val="en-US" w:eastAsia="zh-CN" w:bidi="ar-SA"/>
    </w:rPr>
  </w:style>
  <w:style w:type="paragraph" w:customStyle="1" w:styleId="trademark">
    <w:name w:val="trademark"/>
    <w:semiHidden/>
    <w:qFormat/>
    <w:rsid w:val="006049A8"/>
    <w:pPr>
      <w:spacing w:after="60"/>
    </w:pPr>
    <w:rPr>
      <w:rFonts w:ascii="Futura Bk" w:eastAsia="宋体" w:hAnsi="Futura Bk" w:cs="Times New Roman"/>
      <w:kern w:val="0"/>
      <w:sz w:val="15"/>
      <w:szCs w:val="20"/>
      <w:lang w:eastAsia="en-US"/>
    </w:rPr>
  </w:style>
  <w:style w:type="paragraph" w:customStyle="1" w:styleId="Paragraph">
    <w:name w:val="Paragraph"/>
    <w:basedOn w:val="Normal"/>
    <w:semiHidden/>
    <w:qFormat/>
    <w:rsid w:val="006049A8"/>
    <w:pPr>
      <w:widowControl/>
      <w:spacing w:line="240" w:lineRule="auto"/>
      <w:ind w:firstLine="567" w:firstLineChars="0"/>
      <w:jc w:val="left"/>
    </w:pPr>
    <w:rPr>
      <w:rFonts w:ascii="Verdana" w:eastAsia="宋体" w:hAnsi="Verdana" w:cs="Times New Roman"/>
      <w:kern w:val="0"/>
      <w:sz w:val="20"/>
      <w:szCs w:val="20"/>
      <w:lang w:eastAsia="en-US"/>
    </w:rPr>
  </w:style>
  <w:style w:type="paragraph" w:customStyle="1" w:styleId="ymtext">
    <w:name w:val="ymtext"/>
    <w:basedOn w:val="Normal"/>
    <w:semiHidden/>
    <w:qFormat/>
    <w:rsid w:val="006049A8"/>
    <w:pPr>
      <w:widowControl/>
      <w:spacing w:after="100" w:line="500" w:lineRule="atLeast"/>
      <w:ind w:firstLine="547" w:firstLineChars="0"/>
      <w:jc w:val="left"/>
    </w:pPr>
    <w:rPr>
      <w:rFonts w:ascii="宋体" w:eastAsia="宋体" w:hAnsi="Times New Roman" w:cs="Times New Roman"/>
      <w:spacing w:val="40"/>
      <w:kern w:val="0"/>
      <w:szCs w:val="20"/>
    </w:rPr>
  </w:style>
  <w:style w:type="paragraph" w:customStyle="1" w:styleId="292">
    <w:name w:val="正文加重首行缩进2字"/>
    <w:basedOn w:val="293"/>
    <w:semiHidden/>
    <w:qFormat/>
    <w:rsid w:val="006049A8"/>
    <w:pPr>
      <w:spacing w:before="100" w:beforeAutospacing="1" w:after="100" w:afterAutospacing="1"/>
      <w:ind w:right="0" w:firstLine="567" w:rightChars="0"/>
      <w:jc w:val="both"/>
    </w:pPr>
    <w:rPr>
      <w:rFonts w:eastAsia="楷体_GB2312"/>
      <w:b/>
      <w:bCs/>
      <w:color w:val="auto"/>
      <w:kern w:val="0"/>
      <w:sz w:val="28"/>
    </w:rPr>
  </w:style>
  <w:style w:type="paragraph" w:customStyle="1" w:styleId="293">
    <w:name w:val="正文首行缩进2字"/>
    <w:basedOn w:val="Normal"/>
    <w:link w:val="2CharChar7"/>
    <w:qFormat/>
    <w:rsid w:val="006049A8"/>
    <w:pPr>
      <w:spacing w:line="240" w:lineRule="auto"/>
      <w:ind w:right="17" w:firstLine="0" w:rightChars="8" w:firstLineChars="0"/>
      <w:jc w:val="center"/>
    </w:pPr>
    <w:rPr>
      <w:rFonts w:ascii="Times New Roman" w:eastAsia="宋体" w:hAnsi="Times New Roman" w:cs="Times New Roman"/>
      <w:color w:val="000000"/>
      <w:szCs w:val="24"/>
    </w:rPr>
  </w:style>
  <w:style w:type="paragraph" w:customStyle="1" w:styleId="a557">
    <w:name w:val="政务正文"/>
    <w:basedOn w:val="Normal"/>
    <w:semiHidden/>
    <w:qFormat/>
    <w:rsid w:val="006049A8"/>
    <w:pPr>
      <w:spacing w:beforeLines="30" w:afterLines="30"/>
      <w:ind w:firstLine="480"/>
    </w:pPr>
    <w:rPr>
      <w:rFonts w:ascii="楷体_GB2312" w:eastAsia="楷体_GB2312" w:hAnsi="宋体" w:cs="Times New Roman"/>
      <w:szCs w:val="24"/>
    </w:rPr>
  </w:style>
  <w:style w:type="paragraph" w:customStyle="1" w:styleId="xl35">
    <w:name w:val="xl35"/>
    <w:basedOn w:val="Normal"/>
    <w:qFormat/>
    <w:rsid w:val="006049A8"/>
    <w:pPr>
      <w:widowControl/>
      <w:pBdr>
        <w:left w:val="single" w:sz="4" w:space="0" w:color="auto"/>
        <w:bottom w:val="single" w:sz="4" w:space="0" w:color="auto"/>
        <w:right w:val="single" w:sz="4" w:space="0" w:color="auto"/>
      </w:pBdr>
      <w:spacing w:before="100" w:beforeAutospacing="1" w:after="100" w:afterAutospacing="1" w:line="240" w:lineRule="auto"/>
      <w:ind w:firstLine="0" w:firstLineChars="0"/>
      <w:textAlignment w:val="center"/>
    </w:pPr>
    <w:rPr>
      <w:rFonts w:ascii="Arial Unicode MS" w:eastAsia="Arial Unicode MS" w:hAnsi="Arial Unicode MS" w:cs="Times New Roman"/>
      <w:kern w:val="0"/>
      <w:szCs w:val="24"/>
    </w:rPr>
  </w:style>
  <w:style w:type="paragraph" w:customStyle="1" w:styleId="a558">
    <w:name w:val="正文表格"/>
    <w:basedOn w:val="Normal"/>
    <w:link w:val="Char240"/>
    <w:qFormat/>
    <w:rsid w:val="006049A8"/>
    <w:pPr>
      <w:spacing w:before="60" w:after="60" w:line="240" w:lineRule="auto"/>
      <w:ind w:firstLine="0" w:firstLineChars="0"/>
    </w:pPr>
    <w:rPr>
      <w:rFonts w:ascii="Times New Roman" w:eastAsia="宋体" w:hAnsi="Times New Roman" w:cs="Times New Roman"/>
      <w:sz w:val="21"/>
      <w:szCs w:val="20"/>
    </w:rPr>
  </w:style>
  <w:style w:type="paragraph" w:customStyle="1" w:styleId="a559">
    <w:name w:val="内文"/>
    <w:basedOn w:val="Normal"/>
    <w:semiHidden/>
    <w:qFormat/>
    <w:rsid w:val="006049A8"/>
    <w:pPr>
      <w:spacing w:beforeLines="50" w:afterLines="50" w:line="240" w:lineRule="atLeast"/>
      <w:ind w:firstLine="359" w:firstLineChars="171"/>
    </w:pPr>
    <w:rPr>
      <w:rFonts w:ascii="Times New Roman" w:eastAsia="仿宋_GB2312" w:hAnsi="Times New Roman" w:cs="Times New Roman"/>
      <w:kern w:val="0"/>
      <w:sz w:val="21"/>
    </w:rPr>
  </w:style>
  <w:style w:type="paragraph" w:customStyle="1" w:styleId="a560">
    <w:name w:val="正文符号"/>
    <w:basedOn w:val="Normal"/>
    <w:semiHidden/>
    <w:qFormat/>
    <w:rsid w:val="006049A8"/>
    <w:pPr>
      <w:tabs>
        <w:tab w:val="left" w:pos="779"/>
      </w:tabs>
      <w:spacing w:beforeLines="50" w:afterLines="50" w:line="240" w:lineRule="atLeast"/>
      <w:ind w:left="779" w:hanging="420" w:firstLineChars="0"/>
      <w:jc w:val="left"/>
    </w:pPr>
    <w:rPr>
      <w:rFonts w:ascii="Times New Roman" w:eastAsia="仿宋_GB2312" w:hAnsi="Times New Roman" w:cs="Times New Roman"/>
      <w:kern w:val="0"/>
      <w:sz w:val="21"/>
    </w:rPr>
  </w:style>
  <w:style w:type="paragraph" w:customStyle="1" w:styleId="a561">
    <w:name w:val="内文缩排"/>
    <w:basedOn w:val="a559"/>
    <w:semiHidden/>
    <w:qFormat/>
    <w:rsid w:val="006049A8"/>
    <w:pPr>
      <w:ind w:left="540" w:leftChars="257"/>
    </w:pPr>
  </w:style>
  <w:style w:type="paragraph" w:customStyle="1" w:styleId="1183">
    <w:name w:val="正文符号1"/>
    <w:basedOn w:val="a560"/>
    <w:qFormat/>
    <w:rsid w:val="006049A8"/>
    <w:pPr>
      <w:tabs>
        <w:tab w:val="clear" w:pos="779"/>
        <w:tab w:val="left" w:pos="1260"/>
      </w:tabs>
      <w:ind w:left="1260"/>
    </w:pPr>
  </w:style>
  <w:style w:type="paragraph" w:customStyle="1" w:styleId="1184">
    <w:name w:val="内文缩排编号1"/>
    <w:basedOn w:val="Normal"/>
    <w:semiHidden/>
    <w:qFormat/>
    <w:rsid w:val="006049A8"/>
    <w:pPr>
      <w:tabs>
        <w:tab w:val="left" w:pos="1319"/>
      </w:tabs>
      <w:spacing w:beforeLines="50" w:afterLines="50" w:line="240" w:lineRule="atLeast"/>
      <w:ind w:left="1319" w:hanging="420" w:firstLineChars="0"/>
    </w:pPr>
    <w:rPr>
      <w:rFonts w:ascii="Times New Roman" w:eastAsia="仿宋_GB2312" w:hAnsi="Times New Roman" w:cs="Times New Roman"/>
      <w:kern w:val="0"/>
      <w:sz w:val="21"/>
    </w:rPr>
  </w:style>
  <w:style w:type="paragraph" w:customStyle="1" w:styleId="a562">
    <w:name w:val="表格文字编号"/>
    <w:basedOn w:val="Normal"/>
    <w:semiHidden/>
    <w:qFormat/>
    <w:rsid w:val="006049A8"/>
    <w:pPr>
      <w:tabs>
        <w:tab w:val="left" w:pos="420"/>
      </w:tabs>
      <w:spacing w:beforeLines="25" w:afterLines="25" w:line="240" w:lineRule="atLeast"/>
      <w:ind w:left="420" w:hanging="420" w:firstLineChars="0"/>
    </w:pPr>
    <w:rPr>
      <w:rFonts w:ascii="Times New Roman" w:eastAsia="仿宋_GB2312" w:hAnsi="Times New Roman" w:cs="Times New Roman"/>
      <w:bCs/>
      <w:kern w:val="0"/>
      <w:sz w:val="21"/>
    </w:rPr>
  </w:style>
  <w:style w:type="table" w:customStyle="1" w:styleId="TableNormal0">
    <w:name w:val="Table Normal_0"/>
    <w:qFormat/>
    <w:rsid w:val="006049A8"/>
    <w:rPr>
      <w:rFonts w:ascii="Times New Roman" w:eastAsia="宋体" w:hAnsi="Times New Roman" w:cs="Times New Roman"/>
      <w:kern w:val="0"/>
      <w:sz w:val="20"/>
      <w:szCs w:val="20"/>
    </w:rPr>
    <w:tblPr>
      <w:tblCellMar>
        <w:top w:w="0" w:type="dxa"/>
        <w:left w:w="108" w:type="dxa"/>
        <w:bottom w:w="0" w:type="dxa"/>
        <w:right w:w="108" w:type="dxa"/>
      </w:tblCellMar>
    </w:tblPr>
  </w:style>
  <w:style w:type="character" w:customStyle="1" w:styleId="small">
    <w:name w:val="small"/>
    <w:semiHidden/>
    <w:qFormat/>
    <w:rsid w:val="006049A8"/>
    <w:rPr>
      <w:rFonts w:ascii="华文仿宋" w:eastAsia="华文仿宋" w:hAnsi="华文仿宋"/>
      <w:kern w:val="2"/>
      <w:sz w:val="30"/>
      <w:szCs w:val="30"/>
      <w:lang w:val="en-US" w:eastAsia="zh-CN" w:bidi="ar-SA"/>
    </w:rPr>
  </w:style>
  <w:style w:type="paragraph" w:customStyle="1" w:styleId="Heading4forinserts">
    <w:name w:val="Heading4 for inserts"/>
    <w:basedOn w:val="Heading4"/>
    <w:semiHidden/>
    <w:qFormat/>
    <w:rsid w:val="006049A8"/>
    <w:pPr>
      <w:keepLines w:val="0"/>
      <w:widowControl/>
      <w:numPr>
        <w:ilvl w:val="0"/>
        <w:numId w:val="0"/>
      </w:numPr>
      <w:tabs>
        <w:tab w:val="left" w:pos="425"/>
        <w:tab w:val="left" w:pos="810"/>
        <w:tab w:val="left" w:pos="851"/>
        <w:tab w:val="left" w:pos="900"/>
        <w:tab w:val="left" w:pos="1134"/>
        <w:tab w:val="left" w:pos="1418"/>
      </w:tabs>
      <w:snapToGrid w:val="0"/>
      <w:spacing w:before="0" w:beforeLines="50" w:after="0" w:afterLines="50"/>
      <w:jc w:val="left"/>
    </w:pPr>
    <w:rPr>
      <w:rFonts w:ascii="宋体" w:eastAsia="宋体" w:hAnsi="宋体" w:cs="Microsoft Sans Serif"/>
      <w:color w:val="0000FF"/>
      <w:kern w:val="0"/>
      <w:sz w:val="32"/>
      <w:szCs w:val="32"/>
    </w:rPr>
  </w:style>
  <w:style w:type="paragraph" w:customStyle="1" w:styleId="Table1">
    <w:name w:val="Table"/>
    <w:semiHidden/>
    <w:qFormat/>
    <w:rsid w:val="006049A8"/>
    <w:rPr>
      <w:rFonts w:ascii="Times New Roman" w:eastAsia="宋体" w:hAnsi="Times New Roman" w:cs="Times New Roman"/>
      <w:kern w:val="0"/>
      <w:szCs w:val="20"/>
      <w:lang w:eastAsia="en-US"/>
    </w:rPr>
  </w:style>
  <w:style w:type="paragraph" w:customStyle="1" w:styleId="2210">
    <w:name w:val="样式 正文首行缩进 2 + 红色 首行缩进:  2 字符"/>
    <w:basedOn w:val="BodyTextFirstIndent2"/>
    <w:semiHidden/>
    <w:qFormat/>
    <w:rsid w:val="006049A8"/>
    <w:pPr>
      <w:spacing w:line="240" w:lineRule="auto"/>
      <w:ind w:left="0" w:firstLine="200" w:leftChars="0"/>
    </w:pPr>
    <w:rPr>
      <w:rFonts w:cs="宋体"/>
    </w:rPr>
  </w:style>
  <w:style w:type="paragraph" w:customStyle="1" w:styleId="Highlight">
    <w:name w:val="Highlight"/>
    <w:basedOn w:val="Normal"/>
    <w:semiHidden/>
    <w:qFormat/>
    <w:rsid w:val="006049A8"/>
    <w:pPr>
      <w:widowControl/>
      <w:spacing w:before="240" w:after="120" w:line="288" w:lineRule="auto"/>
      <w:ind w:firstLine="454" w:firstLineChars="0"/>
      <w:jc w:val="left"/>
    </w:pPr>
    <w:rPr>
      <w:rFonts w:ascii="Times New Roman" w:eastAsia="宋体" w:hAnsi="Times New Roman" w:cs="Times New Roman"/>
      <w:b/>
      <w:kern w:val="0"/>
      <w:sz w:val="21"/>
      <w:szCs w:val="24"/>
      <w:u w:val="single"/>
    </w:rPr>
  </w:style>
  <w:style w:type="paragraph" w:customStyle="1" w:styleId="subhead">
    <w:name w:val="subhead"/>
    <w:semiHidden/>
    <w:qFormat/>
    <w:rsid w:val="006049A8"/>
    <w:pPr>
      <w:spacing w:after="120" w:line="300" w:lineRule="exact"/>
    </w:pPr>
    <w:rPr>
      <w:rFonts w:ascii="Futura Hv" w:eastAsia="宋体" w:hAnsi="Futura Hv" w:cs="Times New Roman"/>
      <w:kern w:val="0"/>
      <w:sz w:val="26"/>
      <w:szCs w:val="20"/>
      <w:lang w:eastAsia="en-US"/>
    </w:rPr>
  </w:style>
  <w:style w:type="paragraph" w:customStyle="1" w:styleId="SideBar">
    <w:name w:val="SideBar"/>
    <w:basedOn w:val="Normal"/>
    <w:semiHidden/>
    <w:qFormat/>
    <w:rsid w:val="006049A8"/>
    <w:pPr>
      <w:widowControl/>
      <w:spacing w:before="120" w:line="240" w:lineRule="auto"/>
      <w:ind w:firstLine="0" w:firstLineChars="0"/>
      <w:jc w:val="left"/>
    </w:pPr>
    <w:rPr>
      <w:rFonts w:ascii="New Century Schlbk" w:eastAsia="宋体" w:hAnsi="New Century Schlbk" w:cs="Times New Roman"/>
      <w:kern w:val="0"/>
      <w:sz w:val="22"/>
      <w:szCs w:val="24"/>
    </w:rPr>
  </w:style>
  <w:style w:type="paragraph" w:customStyle="1" w:styleId="HS5">
    <w:name w:val="HS5"/>
    <w:basedOn w:val="Heading5"/>
    <w:semiHidden/>
    <w:qFormat/>
    <w:rsid w:val="006049A8"/>
    <w:pPr>
      <w:numPr>
        <w:ilvl w:val="0"/>
        <w:numId w:val="0"/>
      </w:numPr>
      <w:tabs>
        <w:tab w:val="left" w:pos="425"/>
        <w:tab w:val="left" w:pos="567"/>
        <w:tab w:val="left" w:pos="709"/>
        <w:tab w:val="left" w:pos="810"/>
        <w:tab w:val="left" w:pos="1134"/>
        <w:tab w:val="left" w:pos="1418"/>
        <w:tab w:val="left" w:pos="2552"/>
      </w:tabs>
      <w:snapToGrid w:val="0"/>
      <w:spacing w:before="0" w:beforeLines="50" w:after="0" w:afterLines="50" w:line="240" w:lineRule="auto"/>
      <w:jc w:val="left"/>
    </w:pPr>
    <w:rPr>
      <w:rFonts w:ascii="Arial" w:eastAsia="楷体_GB2312" w:hAnsi="Arial" w:cs="Times New Roman"/>
      <w:bCs w:val="0"/>
      <w:snapToGrid w:val="0"/>
      <w:kern w:val="0"/>
      <w:sz w:val="24"/>
      <w:szCs w:val="30"/>
    </w:rPr>
  </w:style>
  <w:style w:type="character" w:customStyle="1" w:styleId="themebody1">
    <w:name w:val="themebody1"/>
    <w:semiHidden/>
    <w:qFormat/>
    <w:rsid w:val="006049A8"/>
    <w:rPr>
      <w:color w:val="FFFFFF"/>
    </w:rPr>
  </w:style>
  <w:style w:type="character" w:customStyle="1" w:styleId="bold1">
    <w:name w:val="bold1"/>
    <w:semiHidden/>
    <w:qFormat/>
    <w:rsid w:val="006049A8"/>
    <w:rPr>
      <w:b/>
      <w:bCs/>
    </w:rPr>
  </w:style>
  <w:style w:type="paragraph" w:customStyle="1" w:styleId="Char202">
    <w:name w:val="正文无缩进 Char"/>
    <w:basedOn w:val="Normal"/>
    <w:semiHidden/>
    <w:qFormat/>
    <w:rsid w:val="006049A8"/>
    <w:pPr>
      <w:tabs>
        <w:tab w:val="left" w:pos="420"/>
      </w:tabs>
      <w:ind w:firstLine="0" w:firstLineChars="0"/>
    </w:pPr>
    <w:rPr>
      <w:rFonts w:ascii="Times New Roman" w:eastAsia="宋体" w:hAnsi="Times New Roman" w:cs="Times New Roman"/>
      <w:szCs w:val="24"/>
    </w:rPr>
  </w:style>
  <w:style w:type="paragraph" w:customStyle="1" w:styleId="Bulletwithtext1">
    <w:name w:val="Bullet with text 1"/>
    <w:basedOn w:val="Normal"/>
    <w:semiHidden/>
    <w:qFormat/>
    <w:rsid w:val="006049A8"/>
    <w:pPr>
      <w:widowControl/>
      <w:numPr>
        <w:numId w:val="97"/>
      </w:numPr>
      <w:spacing w:line="240" w:lineRule="auto"/>
      <w:ind w:firstLine="0" w:firstLineChars="0"/>
      <w:jc w:val="left"/>
    </w:pPr>
    <w:rPr>
      <w:rFonts w:ascii="Arial" w:eastAsia="宋体" w:hAnsi="Arial" w:cs="Times New Roman"/>
      <w:kern w:val="0"/>
      <w:sz w:val="20"/>
      <w:szCs w:val="20"/>
    </w:rPr>
  </w:style>
  <w:style w:type="paragraph" w:customStyle="1" w:styleId="PatsH2H2">
    <w:name w:val="Pat's H2 H2"/>
    <w:basedOn w:val="Normal"/>
    <w:semiHidden/>
    <w:qFormat/>
    <w:rsid w:val="006049A8"/>
    <w:pPr>
      <w:widowControl/>
      <w:spacing w:before="240" w:after="60" w:line="240" w:lineRule="auto"/>
      <w:ind w:firstLine="0" w:firstLineChars="0"/>
      <w:jc w:val="left"/>
    </w:pPr>
    <w:rPr>
      <w:rFonts w:ascii="Arial" w:eastAsia="宋体" w:hAnsi="Arial" w:cs="Times New Roman"/>
      <w:b/>
      <w:i/>
      <w:kern w:val="0"/>
      <w:szCs w:val="20"/>
      <w:lang w:eastAsia="en-US"/>
    </w:rPr>
  </w:style>
  <w:style w:type="paragraph" w:customStyle="1" w:styleId="2150">
    <w:name w:val="样式 样式 首行缩进:  2 字符 + 行距: 1.5 倍行距"/>
    <w:basedOn w:val="Normal"/>
    <w:semiHidden/>
    <w:qFormat/>
    <w:rsid w:val="006049A8"/>
    <w:pPr>
      <w:ind w:firstLine="470" w:firstLineChars="196"/>
    </w:pPr>
    <w:rPr>
      <w:rFonts w:ascii="Times New Roman" w:eastAsia="宋体" w:hAnsi="Times New Roman" w:cs="宋体"/>
      <w:szCs w:val="20"/>
    </w:rPr>
  </w:style>
  <w:style w:type="paragraph" w:customStyle="1" w:styleId="xl22">
    <w:name w:val="xl22"/>
    <w:basedOn w:val="Normal"/>
    <w:semiHidden/>
    <w:qFormat/>
    <w:rsid w:val="006049A8"/>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宋体" w:eastAsia="宋体" w:hAnsi="宋体" w:cs="宋体"/>
      <w:kern w:val="0"/>
      <w:sz w:val="20"/>
      <w:szCs w:val="20"/>
    </w:rPr>
  </w:style>
  <w:style w:type="paragraph" w:customStyle="1" w:styleId="xl23">
    <w:name w:val="xl23"/>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宋体" w:eastAsia="宋体" w:hAnsi="宋体" w:cs="宋体"/>
      <w:kern w:val="0"/>
      <w:sz w:val="20"/>
      <w:szCs w:val="20"/>
    </w:rPr>
  </w:style>
  <w:style w:type="paragraph" w:customStyle="1" w:styleId="xl24">
    <w:name w:val="xl24"/>
    <w:basedOn w:val="Normal"/>
    <w:semiHidden/>
    <w:qFormat/>
    <w:rsid w:val="006049A8"/>
    <w:pPr>
      <w:widowControl/>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ind w:firstLine="0" w:firstLineChars="0"/>
      <w:jc w:val="left"/>
      <w:textAlignment w:val="bottom"/>
    </w:pPr>
    <w:rPr>
      <w:rFonts w:ascii="宋体" w:eastAsia="宋体" w:hAnsi="宋体" w:cs="宋体"/>
      <w:kern w:val="0"/>
      <w:sz w:val="20"/>
      <w:szCs w:val="20"/>
    </w:rPr>
  </w:style>
  <w:style w:type="paragraph" w:customStyle="1" w:styleId="xl25">
    <w:name w:val="xl25"/>
    <w:basedOn w:val="Normal"/>
    <w:qFormat/>
    <w:rsid w:val="006049A8"/>
    <w:pPr>
      <w:widowControl/>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ind w:firstLine="0" w:firstLineChars="0"/>
      <w:jc w:val="left"/>
      <w:textAlignment w:val="bottom"/>
    </w:pPr>
    <w:rPr>
      <w:rFonts w:ascii="宋体" w:eastAsia="宋体" w:hAnsi="宋体" w:cs="宋体"/>
      <w:kern w:val="0"/>
      <w:sz w:val="16"/>
      <w:szCs w:val="16"/>
    </w:rPr>
  </w:style>
  <w:style w:type="paragraph" w:customStyle="1" w:styleId="xl26">
    <w:name w:val="xl26"/>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宋体" w:eastAsia="宋体" w:hAnsi="宋体" w:cs="宋体"/>
      <w:kern w:val="0"/>
      <w:sz w:val="16"/>
      <w:szCs w:val="16"/>
    </w:rPr>
  </w:style>
  <w:style w:type="paragraph" w:customStyle="1" w:styleId="xl27">
    <w:name w:val="xl27"/>
    <w:basedOn w:val="Normal"/>
    <w:qFormat/>
    <w:rsid w:val="006049A8"/>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华文中宋" w:eastAsia="华文中宋" w:hAnsi="华文中宋" w:cs="宋体"/>
      <w:kern w:val="0"/>
      <w:sz w:val="20"/>
      <w:szCs w:val="20"/>
    </w:rPr>
  </w:style>
  <w:style w:type="paragraph" w:customStyle="1" w:styleId="xl28">
    <w:name w:val="xl28"/>
    <w:basedOn w:val="Normal"/>
    <w:qFormat/>
    <w:rsid w:val="006049A8"/>
    <w:pPr>
      <w:widowControl/>
      <w:pBdr>
        <w:top w:val="single" w:sz="4" w:space="0" w:color="auto"/>
        <w:left w:val="single" w:sz="4" w:space="0" w:color="auto"/>
        <w:bottom w:val="single" w:sz="4" w:space="0" w:color="auto"/>
        <w:right w:val="single" w:sz="4" w:space="0" w:color="auto"/>
      </w:pBdr>
      <w:shd w:val="clear" w:color="auto" w:fill="000000"/>
      <w:spacing w:before="100" w:beforeAutospacing="1" w:after="100" w:afterAutospacing="1" w:line="240" w:lineRule="auto"/>
      <w:ind w:firstLine="0" w:firstLineChars="0"/>
      <w:jc w:val="left"/>
      <w:textAlignment w:val="bottom"/>
    </w:pPr>
    <w:rPr>
      <w:rFonts w:ascii="宋体" w:eastAsia="宋体" w:hAnsi="宋体" w:cs="宋体"/>
      <w:kern w:val="0"/>
      <w:sz w:val="20"/>
      <w:szCs w:val="20"/>
    </w:rPr>
  </w:style>
  <w:style w:type="paragraph" w:customStyle="1" w:styleId="xl29">
    <w:name w:val="xl29"/>
    <w:basedOn w:val="Normal"/>
    <w:qFormat/>
    <w:rsid w:val="006049A8"/>
    <w:pPr>
      <w:widowControl/>
      <w:pBdr>
        <w:top w:val="single" w:sz="4" w:space="0" w:color="auto"/>
        <w:left w:val="single" w:sz="4" w:space="0" w:color="auto"/>
        <w:bottom w:val="single" w:sz="4" w:space="0" w:color="auto"/>
        <w:right w:val="single" w:sz="4" w:space="0" w:color="auto"/>
      </w:pBdr>
      <w:shd w:val="clear" w:color="auto" w:fill="000000"/>
      <w:spacing w:before="100" w:beforeAutospacing="1" w:after="100" w:afterAutospacing="1" w:line="240" w:lineRule="auto"/>
      <w:ind w:firstLine="0" w:firstLineChars="0"/>
      <w:jc w:val="left"/>
      <w:textAlignment w:val="bottom"/>
    </w:pPr>
    <w:rPr>
      <w:rFonts w:ascii="宋体" w:eastAsia="宋体" w:hAnsi="宋体" w:cs="宋体"/>
      <w:kern w:val="0"/>
      <w:sz w:val="16"/>
      <w:szCs w:val="16"/>
    </w:rPr>
  </w:style>
  <w:style w:type="paragraph" w:customStyle="1" w:styleId="xl30">
    <w:name w:val="xl30"/>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华文中宋" w:eastAsia="华文中宋" w:hAnsi="华文中宋" w:cs="宋体"/>
      <w:kern w:val="0"/>
      <w:sz w:val="20"/>
      <w:szCs w:val="20"/>
    </w:rPr>
  </w:style>
  <w:style w:type="paragraph" w:customStyle="1" w:styleId="xl31">
    <w:name w:val="xl31"/>
    <w:basedOn w:val="Normal"/>
    <w:qFormat/>
    <w:rsid w:val="006049A8"/>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华文中宋" w:eastAsia="华文中宋" w:hAnsi="华文中宋" w:cs="宋体"/>
      <w:kern w:val="0"/>
      <w:sz w:val="20"/>
      <w:szCs w:val="20"/>
    </w:rPr>
  </w:style>
  <w:style w:type="paragraph" w:customStyle="1" w:styleId="xl32">
    <w:name w:val="xl32"/>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华文中宋" w:eastAsia="华文中宋" w:hAnsi="华文中宋" w:cs="宋体"/>
      <w:kern w:val="0"/>
      <w:sz w:val="16"/>
      <w:szCs w:val="16"/>
    </w:rPr>
  </w:style>
  <w:style w:type="paragraph" w:customStyle="1" w:styleId="xl33">
    <w:name w:val="xl33"/>
    <w:basedOn w:val="Normal"/>
    <w:qFormat/>
    <w:rsid w:val="006049A8"/>
    <w:pPr>
      <w:widowControl/>
      <w:pBdr>
        <w:top w:val="single" w:sz="4" w:space="0" w:color="auto"/>
        <w:left w:val="single" w:sz="4" w:space="0" w:color="auto"/>
        <w:bottom w:val="single" w:sz="4" w:space="0" w:color="auto"/>
        <w:right w:val="single" w:sz="4" w:space="0" w:color="auto"/>
      </w:pBdr>
      <w:shd w:val="clear" w:color="auto" w:fill="000000"/>
      <w:spacing w:before="100" w:beforeAutospacing="1" w:after="100" w:afterAutospacing="1" w:line="240" w:lineRule="auto"/>
      <w:ind w:firstLine="0" w:firstLineChars="0"/>
      <w:jc w:val="left"/>
      <w:textAlignment w:val="bottom"/>
    </w:pPr>
    <w:rPr>
      <w:rFonts w:ascii="华文中宋" w:eastAsia="华文中宋" w:hAnsi="华文中宋" w:cs="宋体"/>
      <w:kern w:val="0"/>
      <w:sz w:val="16"/>
      <w:szCs w:val="16"/>
    </w:rPr>
  </w:style>
  <w:style w:type="paragraph" w:customStyle="1" w:styleId="xl34">
    <w:name w:val="xl34"/>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华文中宋" w:eastAsia="华文中宋" w:hAnsi="华文中宋" w:cs="宋体"/>
      <w:kern w:val="0"/>
      <w:sz w:val="20"/>
      <w:szCs w:val="20"/>
    </w:rPr>
  </w:style>
  <w:style w:type="paragraph" w:customStyle="1" w:styleId="xl36">
    <w:name w:val="xl36"/>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宋体" w:eastAsia="宋体" w:hAnsi="宋体" w:cs="宋体"/>
      <w:color w:val="FF0000"/>
      <w:kern w:val="0"/>
      <w:sz w:val="16"/>
      <w:szCs w:val="16"/>
    </w:rPr>
  </w:style>
  <w:style w:type="paragraph" w:customStyle="1" w:styleId="xl37">
    <w:name w:val="xl37"/>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宋体" w:eastAsia="宋体" w:hAnsi="宋体" w:cs="宋体"/>
      <w:color w:val="000000"/>
      <w:kern w:val="0"/>
      <w:sz w:val="16"/>
      <w:szCs w:val="16"/>
    </w:rPr>
  </w:style>
  <w:style w:type="paragraph" w:customStyle="1" w:styleId="xl38">
    <w:name w:val="xl38"/>
    <w:basedOn w:val="Normal"/>
    <w:qFormat/>
    <w:rsid w:val="006049A8"/>
    <w:pPr>
      <w:widowControl/>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黑体" w:eastAsia="黑体" w:hAnsi="宋体" w:cs="宋体"/>
      <w:b/>
      <w:bCs/>
      <w:kern w:val="0"/>
      <w:szCs w:val="24"/>
    </w:rPr>
  </w:style>
  <w:style w:type="paragraph" w:customStyle="1" w:styleId="xl39">
    <w:name w:val="xl39"/>
    <w:basedOn w:val="Normal"/>
    <w:qFormat/>
    <w:rsid w:val="006049A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黑体" w:eastAsia="黑体" w:hAnsi="宋体" w:cs="宋体"/>
      <w:b/>
      <w:bCs/>
      <w:kern w:val="0"/>
      <w:szCs w:val="24"/>
    </w:rPr>
  </w:style>
  <w:style w:type="paragraph" w:customStyle="1" w:styleId="xl40">
    <w:name w:val="xl40"/>
    <w:basedOn w:val="Normal"/>
    <w:qFormat/>
    <w:rsid w:val="006049A8"/>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firstLineChars="0"/>
      <w:jc w:val="left"/>
      <w:textAlignment w:val="bottom"/>
    </w:pPr>
    <w:rPr>
      <w:rFonts w:ascii="黑体" w:eastAsia="黑体" w:hAnsi="宋体" w:cs="宋体"/>
      <w:b/>
      <w:bCs/>
      <w:kern w:val="0"/>
      <w:szCs w:val="24"/>
    </w:rPr>
  </w:style>
  <w:style w:type="paragraph" w:customStyle="1" w:styleId="xl41">
    <w:name w:val="xl41"/>
    <w:basedOn w:val="Normal"/>
    <w:qFormat/>
    <w:rsid w:val="006049A8"/>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firstLineChars="0"/>
      <w:jc w:val="left"/>
      <w:textAlignment w:val="bottom"/>
    </w:pPr>
    <w:rPr>
      <w:rFonts w:ascii="华文中宋" w:eastAsia="华文中宋" w:hAnsi="华文中宋" w:cs="宋体"/>
      <w:kern w:val="0"/>
      <w:sz w:val="16"/>
      <w:szCs w:val="16"/>
    </w:rPr>
  </w:style>
  <w:style w:type="paragraph" w:customStyle="1" w:styleId="xl42">
    <w:name w:val="xl42"/>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textAlignment w:val="bottom"/>
    </w:pPr>
    <w:rPr>
      <w:rFonts w:ascii="宋体" w:eastAsia="宋体" w:hAnsi="宋体" w:cs="宋体"/>
      <w:kern w:val="0"/>
      <w:sz w:val="16"/>
      <w:szCs w:val="16"/>
    </w:rPr>
  </w:style>
  <w:style w:type="paragraph" w:customStyle="1" w:styleId="xl43">
    <w:name w:val="xl43"/>
    <w:basedOn w:val="Normal"/>
    <w:qFormat/>
    <w:rsid w:val="006049A8"/>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firstLineChars="0"/>
      <w:jc w:val="right"/>
      <w:textAlignment w:val="bottom"/>
    </w:pPr>
    <w:rPr>
      <w:rFonts w:ascii="宋体" w:eastAsia="宋体" w:hAnsi="宋体" w:cs="宋体"/>
      <w:kern w:val="0"/>
      <w:sz w:val="16"/>
      <w:szCs w:val="16"/>
    </w:rPr>
  </w:style>
  <w:style w:type="paragraph" w:customStyle="1" w:styleId="xl44">
    <w:name w:val="xl44"/>
    <w:basedOn w:val="Normal"/>
    <w:qFormat/>
    <w:rsid w:val="006049A8"/>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xl45">
    <w:name w:val="xl45"/>
    <w:basedOn w:val="Normal"/>
    <w:semiHidden/>
    <w:qFormat/>
    <w:rsid w:val="006049A8"/>
    <w:pPr>
      <w:widowControl/>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firstLineChars="0"/>
      <w:jc w:val="left"/>
      <w:textAlignment w:val="bottom"/>
    </w:pPr>
    <w:rPr>
      <w:rFonts w:ascii="宋体" w:eastAsia="宋体" w:hAnsi="宋体" w:cs="宋体"/>
      <w:b/>
      <w:bCs/>
      <w:kern w:val="0"/>
      <w:sz w:val="18"/>
      <w:szCs w:val="18"/>
    </w:rPr>
  </w:style>
  <w:style w:type="paragraph" w:customStyle="1" w:styleId="xl46">
    <w:name w:val="xl46"/>
    <w:basedOn w:val="Normal"/>
    <w:semiHidden/>
    <w:qFormat/>
    <w:rsid w:val="006049A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firstLineChars="0"/>
      <w:jc w:val="left"/>
      <w:textAlignment w:val="bottom"/>
    </w:pPr>
    <w:rPr>
      <w:rFonts w:ascii="宋体" w:eastAsia="宋体" w:hAnsi="宋体" w:cs="宋体"/>
      <w:b/>
      <w:bCs/>
      <w:kern w:val="0"/>
      <w:sz w:val="18"/>
      <w:szCs w:val="18"/>
    </w:rPr>
  </w:style>
  <w:style w:type="paragraph" w:customStyle="1" w:styleId="xl47">
    <w:name w:val="xl47"/>
    <w:basedOn w:val="Normal"/>
    <w:qFormat/>
    <w:rsid w:val="006049A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xl48">
    <w:name w:val="xl48"/>
    <w:basedOn w:val="Normal"/>
    <w:semiHidden/>
    <w:qFormat/>
    <w:rsid w:val="006049A8"/>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xl49">
    <w:name w:val="xl49"/>
    <w:basedOn w:val="Normal"/>
    <w:semiHidden/>
    <w:qFormat/>
    <w:rsid w:val="006049A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xl50">
    <w:name w:val="xl50"/>
    <w:basedOn w:val="Normal"/>
    <w:semiHidden/>
    <w:qFormat/>
    <w:rsid w:val="006049A8"/>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firstLineChars="0"/>
      <w:jc w:val="left"/>
    </w:pPr>
    <w:rPr>
      <w:rFonts w:ascii="宋体" w:eastAsia="宋体" w:hAnsi="宋体" w:cs="宋体"/>
      <w:kern w:val="0"/>
      <w:szCs w:val="24"/>
    </w:rPr>
  </w:style>
  <w:style w:type="character" w:customStyle="1" w:styleId="1Char14">
    <w:name w:val="正文1 Char"/>
    <w:link w:val="149"/>
    <w:qFormat/>
    <w:rsid w:val="006049A8"/>
    <w:rPr>
      <w:rFonts w:ascii="黑体" w:eastAsia="黑体" w:hAnsi="黑体" w:cs="Times New Roman"/>
      <w:kern w:val="0"/>
      <w:sz w:val="24"/>
      <w:szCs w:val="20"/>
    </w:rPr>
  </w:style>
  <w:style w:type="paragraph" w:customStyle="1" w:styleId="11-">
    <w:name w:val="11-正文"/>
    <w:basedOn w:val="Normal"/>
    <w:link w:val="11-Char"/>
    <w:qFormat/>
    <w:rsid w:val="006049A8"/>
    <w:pPr>
      <w:spacing w:beforeLines="50"/>
      <w:ind w:firstLine="420"/>
    </w:pPr>
    <w:rPr>
      <w:rFonts w:ascii="Times New Roman" w:eastAsia="宋体" w:hAnsi="Times New Roman" w:cs="宋体"/>
      <w:sz w:val="21"/>
      <w:szCs w:val="20"/>
    </w:rPr>
  </w:style>
  <w:style w:type="character" w:customStyle="1" w:styleId="11-Char">
    <w:name w:val="11-正文 Char"/>
    <w:link w:val="11-"/>
    <w:qFormat/>
    <w:rsid w:val="006049A8"/>
    <w:rPr>
      <w:rFonts w:ascii="Times New Roman" w:eastAsia="宋体" w:hAnsi="Times New Roman" w:cs="宋体"/>
      <w:szCs w:val="20"/>
    </w:rPr>
  </w:style>
  <w:style w:type="character" w:customStyle="1" w:styleId="a563">
    <w:name w:val="样式 黑体 二号 加粗"/>
    <w:semiHidden/>
    <w:rsid w:val="006049A8"/>
    <w:rPr>
      <w:rFonts w:ascii="黑体" w:eastAsia="黑体" w:hAnsi="黑体"/>
      <w:b/>
      <w:bCs/>
      <w:sz w:val="44"/>
    </w:rPr>
  </w:style>
  <w:style w:type="paragraph" w:customStyle="1" w:styleId="10202">
    <w:name w:val="样式 目录 1 + 段前: 0.2 行 段后: 0.2 行"/>
    <w:basedOn w:val="TOC1"/>
    <w:semiHidden/>
    <w:qFormat/>
    <w:rsid w:val="006049A8"/>
    <w:pPr>
      <w:tabs>
        <w:tab w:val="left" w:pos="567"/>
        <w:tab w:val="left" w:pos="990"/>
      </w:tabs>
      <w:spacing w:beforeLines="40" w:afterLines="40" w:line="300" w:lineRule="auto"/>
      <w:jc w:val="left"/>
    </w:pPr>
    <w:rPr>
      <w:rFonts w:ascii="Times New Roman" w:eastAsia="黑体" w:hAnsi="Times New Roman" w:cs="宋体"/>
      <w:bCs/>
      <w:caps/>
      <w:szCs w:val="20"/>
    </w:rPr>
  </w:style>
  <w:style w:type="paragraph" w:customStyle="1" w:styleId="21111">
    <w:name w:val="样式 标题 2 + 段前: 1 行 段后: 1 行"/>
    <w:basedOn w:val="Heading2"/>
    <w:semiHidden/>
    <w:qFormat/>
    <w:rsid w:val="006049A8"/>
    <w:pPr>
      <w:widowControl/>
      <w:numPr>
        <w:ilvl w:val="0"/>
        <w:numId w:val="0"/>
      </w:numPr>
      <w:tabs>
        <w:tab w:val="left" w:pos="425"/>
      </w:tabs>
      <w:spacing w:before="0" w:beforeLines="100" w:after="0" w:afterLines="50"/>
      <w:jc w:val="left"/>
    </w:pPr>
    <w:rPr>
      <w:rFonts w:ascii="Arial" w:eastAsia="宋体" w:hAnsi="Arial" w:cs="宋体"/>
      <w:sz w:val="44"/>
      <w:szCs w:val="20"/>
    </w:rPr>
  </w:style>
  <w:style w:type="paragraph" w:customStyle="1" w:styleId="20202">
    <w:name w:val="样式 目录 2 + 段前: 0.2 行 段后: 0.2 行"/>
    <w:basedOn w:val="TOC2"/>
    <w:semiHidden/>
    <w:qFormat/>
    <w:rsid w:val="006049A8"/>
    <w:pPr>
      <w:tabs>
        <w:tab w:val="left" w:pos="1440"/>
        <w:tab w:val="right" w:leader="dot" w:pos="9060"/>
      </w:tabs>
      <w:spacing w:before="62" w:afterLines="50" w:line="240" w:lineRule="auto"/>
      <w:ind w:left="227" w:leftChars="0"/>
      <w:jc w:val="center"/>
    </w:pPr>
    <w:rPr>
      <w:rFonts w:ascii="Times New Roman" w:eastAsia="黑体" w:hAnsi="Times New Roman" w:cs="宋体"/>
      <w:smallCaps/>
      <w:szCs w:val="20"/>
    </w:rPr>
  </w:style>
  <w:style w:type="paragraph" w:customStyle="1" w:styleId="30202">
    <w:name w:val="样式 目录 3 + 段前: 0.2 行 段后: 0.2 行"/>
    <w:basedOn w:val="TOC3"/>
    <w:semiHidden/>
    <w:qFormat/>
    <w:rsid w:val="006049A8"/>
    <w:pPr>
      <w:spacing w:before="62" w:after="62" w:line="240" w:lineRule="auto"/>
      <w:ind w:left="482" w:leftChars="0"/>
      <w:jc w:val="left"/>
    </w:pPr>
    <w:rPr>
      <w:rFonts w:ascii="Times New Roman" w:eastAsia="宋体" w:hAnsi="Times New Roman" w:cs="宋体"/>
      <w:b w:val="0"/>
      <w:iCs/>
      <w:sz w:val="21"/>
    </w:rPr>
  </w:style>
  <w:style w:type="paragraph" w:customStyle="1" w:styleId="87">
    <w:name w:val="正文8"/>
    <w:basedOn w:val="Normal"/>
    <w:semiHidden/>
    <w:qFormat/>
    <w:rsid w:val="006049A8"/>
    <w:pPr>
      <w:adjustRightInd w:val="0"/>
      <w:spacing w:before="80" w:after="80" w:line="312" w:lineRule="atLeast"/>
      <w:ind w:firstLine="425" w:firstLineChars="0"/>
      <w:textAlignment w:val="baseline"/>
    </w:pPr>
    <w:rPr>
      <w:rFonts w:ascii="Times New Roman" w:eastAsia="宋体" w:hAnsi="Times New Roman" w:cs="Times New Roman"/>
      <w:kern w:val="0"/>
      <w:sz w:val="21"/>
      <w:szCs w:val="20"/>
    </w:rPr>
  </w:style>
  <w:style w:type="paragraph" w:customStyle="1" w:styleId="a564">
    <w:name w:val="表居中"/>
    <w:basedOn w:val="NormalIndent"/>
    <w:qFormat/>
    <w:rsid w:val="006049A8"/>
    <w:pPr>
      <w:ind w:firstLine="0" w:firstLineChars="0"/>
      <w:jc w:val="center"/>
    </w:pPr>
    <w:rPr>
      <w:szCs w:val="24"/>
    </w:rPr>
  </w:style>
  <w:style w:type="paragraph" w:customStyle="1" w:styleId="a565">
    <w:name w:val="ÕýÎÄÊ×ÐÐËõ½ø"/>
    <w:basedOn w:val="Normal"/>
    <w:semiHidden/>
    <w:qFormat/>
    <w:rsid w:val="006049A8"/>
    <w:pPr>
      <w:widowControl/>
      <w:overflowPunct w:val="0"/>
      <w:autoSpaceDE w:val="0"/>
      <w:autoSpaceDN w:val="0"/>
      <w:adjustRightInd w:val="0"/>
      <w:ind w:firstLine="425" w:firstLineChars="0"/>
      <w:textAlignment w:val="baseline"/>
    </w:pPr>
    <w:rPr>
      <w:rFonts w:ascii="Times New Roman" w:eastAsia="宋体" w:hAnsi="Times New Roman" w:cs="Times New Roman"/>
      <w:kern w:val="0"/>
      <w:sz w:val="21"/>
      <w:szCs w:val="20"/>
    </w:rPr>
  </w:style>
  <w:style w:type="paragraph" w:customStyle="1" w:styleId="a566">
    <w:name w:val="Í¼ºÅ"/>
    <w:basedOn w:val="Normal"/>
    <w:semiHidden/>
    <w:qFormat/>
    <w:rsid w:val="006049A8"/>
    <w:pPr>
      <w:widowControl/>
      <w:overflowPunct w:val="0"/>
      <w:autoSpaceDE w:val="0"/>
      <w:autoSpaceDN w:val="0"/>
      <w:adjustRightInd w:val="0"/>
      <w:spacing w:after="210" w:line="240" w:lineRule="auto"/>
      <w:ind w:firstLine="0" w:firstLineChars="0"/>
      <w:jc w:val="center"/>
      <w:textAlignment w:val="baseline"/>
    </w:pPr>
    <w:rPr>
      <w:rFonts w:ascii="宋体" w:eastAsia="宋体" w:hAnsi="Times New Roman" w:cs="Times New Roman"/>
      <w:kern w:val="0"/>
      <w:sz w:val="21"/>
      <w:szCs w:val="20"/>
    </w:rPr>
  </w:style>
  <w:style w:type="paragraph" w:customStyle="1" w:styleId="0740">
    <w:name w:val="样式 正文首行缩进 + 宋体 首行缩进:  0.74 厘米"/>
    <w:basedOn w:val="BodyTextFirstIndent"/>
    <w:qFormat/>
    <w:rsid w:val="006049A8"/>
    <w:pPr>
      <w:numPr>
        <w:numId w:val="98"/>
      </w:numPr>
      <w:tabs>
        <w:tab w:val="clear" w:pos="907"/>
      </w:tabs>
      <w:autoSpaceDE w:val="0"/>
      <w:autoSpaceDN w:val="0"/>
      <w:adjustRightInd w:val="0"/>
      <w:spacing w:before="120" w:line="380" w:lineRule="exact"/>
      <w:ind w:left="0" w:firstLine="420" w:firstLineChars="0"/>
    </w:pPr>
    <w:rPr>
      <w:rFonts w:ascii="宋体" w:hAnsi="宋体"/>
      <w:kern w:val="0"/>
      <w:szCs w:val="20"/>
      <w:lang w:val="en-US" w:eastAsia="zh-CN"/>
    </w:rPr>
  </w:style>
  <w:style w:type="paragraph" w:customStyle="1" w:styleId="a567">
    <w:name w:val="项目正文"/>
    <w:basedOn w:val="Normal"/>
    <w:qFormat/>
    <w:rsid w:val="006049A8"/>
    <w:pPr>
      <w:ind w:firstLine="0" w:firstLineChars="0"/>
    </w:pPr>
    <w:rPr>
      <w:rFonts w:ascii="Times New Roman" w:eastAsia="宋体" w:hAnsi="Times New Roman" w:cs="Times New Roman"/>
      <w:color w:val="000000"/>
      <w:sz w:val="21"/>
      <w:szCs w:val="20"/>
    </w:rPr>
  </w:style>
  <w:style w:type="paragraph" w:customStyle="1" w:styleId="1185">
    <w:name w:val="±í¸ñ1"/>
    <w:basedOn w:val="Normal"/>
    <w:semiHidden/>
    <w:qFormat/>
    <w:rsid w:val="006049A8"/>
    <w:pPr>
      <w:widowControl/>
      <w:overflowPunct w:val="0"/>
      <w:autoSpaceDE w:val="0"/>
      <w:autoSpaceDN w:val="0"/>
      <w:adjustRightInd w:val="0"/>
      <w:spacing w:line="240" w:lineRule="auto"/>
      <w:ind w:firstLine="0" w:firstLineChars="0"/>
      <w:jc w:val="center"/>
      <w:textAlignment w:val="baseline"/>
    </w:pPr>
    <w:rPr>
      <w:rFonts w:ascii="Times New Roman" w:eastAsia="宋体" w:hAnsi="Times New Roman" w:cs="Times New Roman"/>
      <w:b/>
      <w:kern w:val="0"/>
      <w:sz w:val="18"/>
      <w:szCs w:val="20"/>
    </w:rPr>
  </w:style>
  <w:style w:type="paragraph" w:customStyle="1" w:styleId="a568">
    <w:name w:val="附图标题"/>
    <w:basedOn w:val="Normal"/>
    <w:next w:val="NormalIndent"/>
    <w:semiHidden/>
    <w:qFormat/>
    <w:rsid w:val="006049A8"/>
    <w:pPr>
      <w:keepNext/>
      <w:numPr>
        <w:numId w:val="99"/>
      </w:numPr>
      <w:tabs>
        <w:tab w:val="clear" w:pos="425"/>
      </w:tabs>
      <w:spacing w:beforeLines="50" w:line="300" w:lineRule="auto"/>
      <w:ind w:left="0" w:firstLine="0" w:firstLineChars="0"/>
      <w:jc w:val="center"/>
    </w:pPr>
    <w:rPr>
      <w:rFonts w:ascii="宋体" w:eastAsia="宋体" w:hAnsi="宋体" w:cs="黑体"/>
      <w:b/>
      <w:bCs/>
      <w:color w:val="000000"/>
      <w:sz w:val="21"/>
    </w:rPr>
  </w:style>
  <w:style w:type="paragraph" w:customStyle="1" w:styleId="klCharChar">
    <w:name w:val="kl Char Char"/>
    <w:basedOn w:val="Normal"/>
    <w:link w:val="klCharCharChar"/>
    <w:semiHidden/>
    <w:qFormat/>
    <w:rsid w:val="006049A8"/>
    <w:pPr>
      <w:tabs>
        <w:tab w:val="left" w:pos="1140"/>
      </w:tabs>
      <w:ind w:left="1140" w:hanging="360" w:firstLineChars="0"/>
    </w:pPr>
    <w:rPr>
      <w:rFonts w:ascii="宋体" w:eastAsia="宋体" w:hAnsi="宋体" w:cs="Times New Roman"/>
      <w:bCs/>
      <w:spacing w:val="5"/>
      <w:sz w:val="21"/>
      <w:szCs w:val="24"/>
    </w:rPr>
  </w:style>
  <w:style w:type="character" w:customStyle="1" w:styleId="klCharCharChar">
    <w:name w:val="kl Char Char Char"/>
    <w:link w:val="klCharChar"/>
    <w:semiHidden/>
    <w:qFormat/>
    <w:rsid w:val="006049A8"/>
    <w:rPr>
      <w:rFonts w:ascii="宋体" w:eastAsia="宋体" w:hAnsi="宋体" w:cs="Times New Roman"/>
      <w:bCs/>
      <w:spacing w:val="5"/>
      <w:szCs w:val="24"/>
    </w:rPr>
  </w:style>
  <w:style w:type="paragraph" w:customStyle="1" w:styleId="nospace1">
    <w:name w:val="nospace1"/>
    <w:basedOn w:val="Normal"/>
    <w:semiHidden/>
    <w:qFormat/>
    <w:rsid w:val="006049A8"/>
    <w:pPr>
      <w:widowControl/>
      <w:pBdr>
        <w:left w:val="single" w:sz="6" w:space="0" w:color="8E8E8E"/>
        <w:right w:val="single" w:sz="6" w:space="0" w:color="8E8E8E"/>
      </w:pBdr>
      <w:spacing w:before="150" w:after="150" w:line="270" w:lineRule="atLeast"/>
      <w:ind w:left="375" w:firstLine="0" w:firstLineChars="0"/>
      <w:jc w:val="left"/>
    </w:pPr>
    <w:rPr>
      <w:rFonts w:ascii="宋体" w:eastAsia="宋体" w:hAnsi="宋体" w:cs="宋体"/>
      <w:kern w:val="0"/>
      <w:szCs w:val="24"/>
    </w:rPr>
  </w:style>
  <w:style w:type="paragraph" w:customStyle="1" w:styleId="bodytextbb1Bodybtcontents01Char">
    <w:name w:val="样式 正文文本body textbb1Bodybtcontents + 小四 黑色 段后: 0 磅 行距: 1... Char"/>
    <w:basedOn w:val="BodyText"/>
    <w:semiHidden/>
    <w:qFormat/>
    <w:rsid w:val="006049A8"/>
    <w:pPr>
      <w:spacing w:after="0"/>
    </w:pPr>
    <w:rPr>
      <w:rFonts w:ascii="宋体" w:hAnsi="宋体" w:cs="宋体"/>
      <w:color w:val="000000"/>
      <w:szCs w:val="24"/>
    </w:rPr>
  </w:style>
  <w:style w:type="paragraph" w:customStyle="1" w:styleId="bodytextbb1Bodybtcontents01">
    <w:name w:val="样式 样式 正文文本body textbb1Bodybtcontents + 小四 黑色 段后: 0 磅 行距: 1... + ..."/>
    <w:basedOn w:val="bodytextbb1Bodybtcontents01Char"/>
    <w:semiHidden/>
    <w:qFormat/>
    <w:rsid w:val="006049A8"/>
  </w:style>
  <w:style w:type="paragraph" w:customStyle="1" w:styleId="Numberedlist21">
    <w:name w:val="Numbered list 2.1"/>
    <w:basedOn w:val="Heading1"/>
    <w:next w:val="Normal"/>
    <w:semiHidden/>
    <w:qFormat/>
    <w:rsid w:val="006049A8"/>
    <w:pPr>
      <w:keepLines w:val="0"/>
      <w:pageBreakBefore/>
      <w:widowControl/>
      <w:numPr>
        <w:numId w:val="100"/>
      </w:numPr>
      <w:tabs>
        <w:tab w:val="left" w:pos="425"/>
        <w:tab w:val="left" w:pos="560"/>
        <w:tab w:val="left" w:pos="720"/>
      </w:tabs>
      <w:spacing w:before="0" w:beforeLines="50" w:after="0" w:afterLines="50" w:line="240" w:lineRule="auto"/>
      <w:ind w:left="720" w:hanging="720"/>
      <w:jc w:val="left"/>
    </w:pPr>
    <w:rPr>
      <w:rFonts w:ascii="Futura Hv" w:eastAsia="Times New Roman" w:hAnsi="Futura Hv" w:cs="Times New Roman"/>
      <w:b w:val="0"/>
      <w:kern w:val="28"/>
      <w:sz w:val="28"/>
      <w:szCs w:val="30"/>
      <w:lang w:eastAsia="en-US"/>
    </w:rPr>
  </w:style>
  <w:style w:type="paragraph" w:customStyle="1" w:styleId="Numberedlist22">
    <w:name w:val="Numbered list 2.2"/>
    <w:basedOn w:val="Heading2"/>
    <w:next w:val="Normal"/>
    <w:semiHidden/>
    <w:qFormat/>
    <w:rsid w:val="006049A8"/>
    <w:pPr>
      <w:keepLines w:val="0"/>
      <w:widowControl/>
      <w:numPr>
        <w:numId w:val="100"/>
      </w:numPr>
      <w:tabs>
        <w:tab w:val="left" w:pos="425"/>
        <w:tab w:val="left" w:pos="720"/>
      </w:tabs>
      <w:spacing w:before="0" w:beforeLines="50" w:after="0" w:afterLines="50" w:line="240" w:lineRule="auto"/>
      <w:ind w:hanging="720"/>
      <w:jc w:val="left"/>
    </w:pPr>
    <w:rPr>
      <w:rFonts w:ascii="Futura Hv" w:eastAsia="Times New Roman" w:hAnsi="Futura Hv" w:cs="Times New Roman"/>
      <w:b w:val="0"/>
      <w:bCs w:val="0"/>
      <w:kern w:val="0"/>
      <w:sz w:val="24"/>
      <w:szCs w:val="20"/>
      <w:lang w:eastAsia="en-US"/>
    </w:rPr>
  </w:style>
  <w:style w:type="paragraph" w:customStyle="1" w:styleId="Numberedlist23">
    <w:name w:val="Numbered list 2.3"/>
    <w:basedOn w:val="Heading3"/>
    <w:next w:val="Normal"/>
    <w:qFormat/>
    <w:rsid w:val="006049A8"/>
    <w:pPr>
      <w:keepLines w:val="0"/>
      <w:widowControl/>
      <w:numPr>
        <w:numId w:val="100"/>
      </w:numPr>
      <w:tabs>
        <w:tab w:val="left" w:pos="993"/>
        <w:tab w:val="left" w:pos="1080"/>
        <w:tab w:val="left" w:pos="1276"/>
        <w:tab w:val="left" w:pos="1440"/>
      </w:tabs>
      <w:spacing w:before="0" w:beforeLines="50" w:after="0" w:afterLines="50" w:line="240" w:lineRule="auto"/>
      <w:jc w:val="left"/>
    </w:pPr>
    <w:rPr>
      <w:rFonts w:ascii="Futura Hv" w:eastAsia="Times New Roman" w:hAnsi="Futura Hv" w:cs="Times New Roman"/>
      <w:b w:val="0"/>
      <w:bCs w:val="0"/>
      <w:color w:val="000000"/>
      <w:kern w:val="0"/>
      <w:sz w:val="22"/>
      <w:szCs w:val="20"/>
      <w:lang w:eastAsia="en-US"/>
    </w:rPr>
  </w:style>
  <w:style w:type="paragraph" w:customStyle="1" w:styleId="Numberedlist24">
    <w:name w:val="Numbered list 2.4"/>
    <w:basedOn w:val="Heading4"/>
    <w:next w:val="Normal"/>
    <w:qFormat/>
    <w:rsid w:val="006049A8"/>
    <w:pPr>
      <w:keepLines w:val="0"/>
      <w:widowControl/>
      <w:numPr>
        <w:numId w:val="100"/>
      </w:numPr>
      <w:tabs>
        <w:tab w:val="left" w:pos="425"/>
        <w:tab w:val="left" w:pos="810"/>
        <w:tab w:val="left" w:pos="851"/>
        <w:tab w:val="left" w:pos="1080"/>
        <w:tab w:val="left" w:pos="1134"/>
        <w:tab w:val="left" w:pos="1440"/>
        <w:tab w:val="left" w:pos="1800"/>
      </w:tabs>
      <w:snapToGrid w:val="0"/>
      <w:spacing w:before="0" w:beforeLines="50" w:after="0" w:afterLines="50" w:line="240" w:lineRule="auto"/>
      <w:ind w:left="1080" w:hanging="1080"/>
      <w:jc w:val="left"/>
    </w:pPr>
    <w:rPr>
      <w:rFonts w:ascii="Futura Hv" w:eastAsia="Times New Roman" w:hAnsi="Futura Hv" w:cs="Times New Roman"/>
      <w:b w:val="0"/>
      <w:bCs w:val="0"/>
      <w:kern w:val="0"/>
      <w:sz w:val="20"/>
      <w:szCs w:val="20"/>
      <w:lang w:eastAsia="en-US"/>
    </w:rPr>
  </w:style>
  <w:style w:type="character" w:customStyle="1" w:styleId="large1">
    <w:name w:val="large1"/>
    <w:qFormat/>
    <w:rsid w:val="006049A8"/>
    <w:rPr>
      <w:rFonts w:ascii="宋体" w:eastAsia="宋体" w:hAnsi="宋体" w:hint="eastAsia"/>
      <w:sz w:val="21"/>
      <w:szCs w:val="21"/>
    </w:rPr>
  </w:style>
  <w:style w:type="paragraph" w:customStyle="1" w:styleId="a3100">
    <w:name w:val="a3"/>
    <w:basedOn w:val="Normal"/>
    <w:semiHidden/>
    <w:qFormat/>
    <w:rsid w:val="006049A8"/>
    <w:pPr>
      <w:widowControl/>
      <w:spacing w:line="300" w:lineRule="atLeast"/>
      <w:ind w:firstLine="0" w:firstLineChars="0"/>
      <w:jc w:val="left"/>
    </w:pPr>
    <w:rPr>
      <w:rFonts w:ascii="宋体" w:eastAsia="宋体" w:hAnsi="宋体" w:cs="宋体"/>
      <w:kern w:val="0"/>
      <w:sz w:val="18"/>
      <w:szCs w:val="18"/>
    </w:rPr>
  </w:style>
  <w:style w:type="character" w:customStyle="1" w:styleId="TableTextChar1">
    <w:name w:val="Table Text Char1"/>
    <w:qFormat/>
    <w:rsid w:val="006049A8"/>
    <w:rPr>
      <w:rFonts w:ascii="Times New Roman" w:hAnsi="Times New Roman"/>
      <w:sz w:val="24"/>
      <w:szCs w:val="24"/>
    </w:rPr>
  </w:style>
  <w:style w:type="paragraph" w:customStyle="1" w:styleId="Arial122">
    <w:name w:val="样式 Arial 行距: 多倍行距 1.2 字行 首行缩进:  2 字符"/>
    <w:basedOn w:val="Normal"/>
    <w:semiHidden/>
    <w:qFormat/>
    <w:rsid w:val="006049A8"/>
    <w:pPr>
      <w:spacing w:line="288" w:lineRule="auto"/>
      <w:ind w:firstLine="420"/>
    </w:pPr>
    <w:rPr>
      <w:rFonts w:ascii="Arial" w:eastAsia="宋体" w:hAnsi="Arial" w:cs="宋体"/>
      <w:sz w:val="20"/>
      <w:szCs w:val="20"/>
    </w:rPr>
  </w:style>
  <w:style w:type="paragraph" w:customStyle="1" w:styleId="ItemListChar">
    <w:name w:val="Item List Char"/>
    <w:semiHidden/>
    <w:qFormat/>
    <w:rsid w:val="006049A8"/>
    <w:pPr>
      <w:tabs>
        <w:tab w:val="left" w:pos="1644"/>
      </w:tabs>
      <w:spacing w:line="300" w:lineRule="auto"/>
      <w:ind w:left="1644" w:hanging="510"/>
      <w:jc w:val="both"/>
    </w:pPr>
    <w:rPr>
      <w:rFonts w:ascii="Arial" w:eastAsia="宋体" w:hAnsi="Arial" w:cs="Arial"/>
      <w:kern w:val="0"/>
    </w:rPr>
  </w:style>
  <w:style w:type="paragraph" w:customStyle="1" w:styleId="ItemStep">
    <w:name w:val="Item Step"/>
    <w:basedOn w:val="Normal"/>
    <w:qFormat/>
    <w:rsid w:val="006049A8"/>
    <w:pPr>
      <w:widowControl/>
      <w:tabs>
        <w:tab w:val="left" w:pos="482"/>
      </w:tabs>
      <w:snapToGrid w:val="0"/>
      <w:spacing w:before="80" w:after="80" w:line="300" w:lineRule="auto"/>
      <w:ind w:left="737" w:hanging="397" w:firstLineChars="0"/>
    </w:pPr>
    <w:rPr>
      <w:rFonts w:ascii="Arial" w:eastAsia="宋体" w:hAnsi="Arial" w:cs="Arial"/>
      <w:kern w:val="0"/>
      <w:sz w:val="21"/>
    </w:rPr>
  </w:style>
  <w:style w:type="paragraph" w:customStyle="1" w:styleId="INFeature">
    <w:name w:val="IN Feature"/>
    <w:basedOn w:val="Normal"/>
    <w:semiHidden/>
    <w:qFormat/>
    <w:rsid w:val="006049A8"/>
    <w:pPr>
      <w:widowControl/>
      <w:snapToGrid w:val="0"/>
      <w:spacing w:before="80" w:after="80" w:line="300" w:lineRule="auto"/>
      <w:ind w:firstLine="0" w:firstLineChars="0"/>
    </w:pPr>
    <w:rPr>
      <w:rFonts w:ascii="Arial" w:eastAsia="宋体" w:hAnsi="Arial" w:cs="Arial"/>
      <w:kern w:val="0"/>
      <w:sz w:val="21"/>
    </w:rPr>
  </w:style>
  <w:style w:type="paragraph" w:customStyle="1" w:styleId="INStep">
    <w:name w:val="IN Step"/>
    <w:basedOn w:val="Normal"/>
    <w:semiHidden/>
    <w:qFormat/>
    <w:rsid w:val="006049A8"/>
    <w:pPr>
      <w:widowControl/>
      <w:tabs>
        <w:tab w:val="left" w:pos="1134"/>
      </w:tabs>
      <w:snapToGrid w:val="0"/>
      <w:spacing w:before="80" w:after="80" w:line="300" w:lineRule="auto"/>
      <w:ind w:left="1134" w:hanging="907" w:firstLineChars="0"/>
    </w:pPr>
    <w:rPr>
      <w:rFonts w:ascii="Arial" w:eastAsia="宋体" w:hAnsi="Arial" w:cs="Arial"/>
      <w:kern w:val="0"/>
      <w:sz w:val="21"/>
    </w:rPr>
  </w:style>
  <w:style w:type="paragraph" w:customStyle="1" w:styleId="a569">
    <w:name w:val="有符号正文"/>
    <w:basedOn w:val="Normal"/>
    <w:qFormat/>
    <w:rsid w:val="006049A8"/>
    <w:pPr>
      <w:spacing w:line="400" w:lineRule="exact"/>
    </w:pPr>
    <w:rPr>
      <w:rFonts w:ascii="Arial" w:eastAsia="宋体" w:hAnsi="Arial" w:cs="Times New Roman"/>
      <w:sz w:val="21"/>
      <w:szCs w:val="24"/>
    </w:rPr>
  </w:style>
  <w:style w:type="paragraph" w:customStyle="1" w:styleId="TableTextCharChar">
    <w:name w:val="Table Text Char Char"/>
    <w:link w:val="TableTextCharCharChar"/>
    <w:semiHidden/>
    <w:qFormat/>
    <w:rsid w:val="006049A8"/>
    <w:pPr>
      <w:snapToGrid w:val="0"/>
      <w:spacing w:before="80" w:after="80"/>
    </w:pPr>
    <w:rPr>
      <w:rFonts w:ascii="Arial" w:eastAsia="宋体" w:hAnsi="Arial" w:cs="Arial"/>
      <w:sz w:val="18"/>
    </w:rPr>
  </w:style>
  <w:style w:type="character" w:customStyle="1" w:styleId="TableTextCharCharChar">
    <w:name w:val="Table Text Char Char Char"/>
    <w:link w:val="TableTextCharChar"/>
    <w:semiHidden/>
    <w:qFormat/>
    <w:rsid w:val="006049A8"/>
    <w:rPr>
      <w:rFonts w:ascii="Arial" w:eastAsia="宋体" w:hAnsi="Arial" w:cs="Arial"/>
      <w:sz w:val="18"/>
    </w:rPr>
  </w:style>
  <w:style w:type="paragraph" w:customStyle="1" w:styleId="ParaCharCharCharCharCharCharCharCharCharCharCharCharChar">
    <w:name w:val="默认段落字体 Para Char Char Char Char Char Char Char Char Char Char Char Char Char"/>
    <w:basedOn w:val="Normal"/>
    <w:semiHidden/>
    <w:qFormat/>
    <w:rsid w:val="006049A8"/>
    <w:pPr>
      <w:spacing w:line="240" w:lineRule="auto"/>
      <w:ind w:firstLine="0" w:firstLineChars="0"/>
    </w:pPr>
    <w:rPr>
      <w:rFonts w:ascii="Tahoma" w:eastAsia="宋体" w:hAnsi="Tahoma" w:cs="Times New Roman"/>
      <w:szCs w:val="20"/>
    </w:rPr>
  </w:style>
  <w:style w:type="paragraph" w:customStyle="1" w:styleId="a570">
    <w:name w:val="正文标准格式"/>
    <w:link w:val="Char203"/>
    <w:semiHidden/>
    <w:qFormat/>
    <w:rsid w:val="006049A8"/>
    <w:pPr>
      <w:widowControl w:val="0"/>
      <w:spacing w:line="360" w:lineRule="auto"/>
      <w:jc w:val="both"/>
    </w:pPr>
    <w:rPr>
      <w:rFonts w:ascii="宋体" w:eastAsia="宋体" w:hAnsi="宋体" w:cs="Times New Roman"/>
      <w:b/>
      <w:color w:val="FF0000"/>
      <w:kern w:val="0"/>
      <w:sz w:val="24"/>
      <w:szCs w:val="24"/>
    </w:rPr>
  </w:style>
  <w:style w:type="character" w:customStyle="1" w:styleId="Char203">
    <w:name w:val="正文标准格式 Char"/>
    <w:link w:val="a570"/>
    <w:semiHidden/>
    <w:qFormat/>
    <w:rsid w:val="006049A8"/>
    <w:rPr>
      <w:rFonts w:ascii="宋体" w:eastAsia="宋体" w:hAnsi="宋体" w:cs="Times New Roman"/>
      <w:b/>
      <w:color w:val="FF0000"/>
      <w:kern w:val="0"/>
      <w:sz w:val="24"/>
      <w:szCs w:val="24"/>
    </w:rPr>
  </w:style>
  <w:style w:type="paragraph" w:customStyle="1" w:styleId="notesheading">
    <w:name w:val="notesheading"/>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notestext">
    <w:name w:val="notestext"/>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a00">
    <w:name w:val="a0"/>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437">
    <w:name w:val="样式4"/>
    <w:basedOn w:val="Normal"/>
    <w:next w:val="Normal"/>
    <w:link w:val="4CharChar1"/>
    <w:qFormat/>
    <w:rsid w:val="006049A8"/>
    <w:pPr>
      <w:spacing w:line="240" w:lineRule="auto"/>
      <w:ind w:firstLine="0" w:firstLineChars="0"/>
      <w:jc w:val="left"/>
    </w:pPr>
    <w:rPr>
      <w:rFonts w:ascii="Times New Roman" w:eastAsia="宋体" w:hAnsi="Times New Roman" w:cs="Times New Roman"/>
      <w:b/>
      <w:sz w:val="28"/>
      <w:szCs w:val="32"/>
    </w:rPr>
  </w:style>
  <w:style w:type="character" w:customStyle="1" w:styleId="smalltxt1">
    <w:name w:val="smalltxt1"/>
    <w:semiHidden/>
    <w:rsid w:val="006049A8"/>
    <w:rPr>
      <w:rFonts w:ascii="ˎ̥" w:hAnsi="ˎ̥" w:hint="default"/>
      <w:sz w:val="24"/>
      <w:szCs w:val="24"/>
    </w:rPr>
  </w:style>
  <w:style w:type="paragraph" w:customStyle="1" w:styleId="a571">
    <w:name w:val="标书正文"/>
    <w:basedOn w:val="Normal"/>
    <w:link w:val="Char241"/>
    <w:qFormat/>
    <w:rsid w:val="006049A8"/>
    <w:pPr>
      <w:ind w:firstLine="480"/>
    </w:pPr>
    <w:rPr>
      <w:rFonts w:ascii="宋体" w:eastAsia="宋体" w:hAnsi="Times New Roman" w:cs="宋体"/>
      <w:szCs w:val="24"/>
    </w:rPr>
  </w:style>
  <w:style w:type="paragraph" w:customStyle="1" w:styleId="a572">
    <w:name w:val="#"/>
    <w:basedOn w:val="Normal"/>
    <w:semiHidden/>
    <w:qFormat/>
    <w:rsid w:val="006049A8"/>
    <w:pPr>
      <w:numPr>
        <w:numId w:val="101"/>
      </w:numPr>
      <w:ind w:firstLine="0" w:firstLineChars="0"/>
    </w:pPr>
    <w:rPr>
      <w:rFonts w:ascii="Times New Roman" w:eastAsia="宋体" w:hAnsi="Times New Roman" w:cs="Times New Roman"/>
      <w:szCs w:val="24"/>
    </w:rPr>
  </w:style>
  <w:style w:type="paragraph" w:customStyle="1" w:styleId="a573">
    <w:name w:val="项目排列"/>
    <w:basedOn w:val="Normal"/>
    <w:qFormat/>
    <w:rsid w:val="006049A8"/>
    <w:pPr>
      <w:spacing w:beforeLines="50" w:afterLines="50" w:line="300" w:lineRule="auto"/>
      <w:ind w:left="350" w:hanging="150" w:leftChars="200" w:hangingChars="150"/>
    </w:pPr>
    <w:rPr>
      <w:rFonts w:ascii="Times New Roman" w:eastAsia="宋体" w:hAnsi="Times New Roman" w:cs="Times New Roman"/>
      <w:szCs w:val="24"/>
    </w:rPr>
  </w:style>
  <w:style w:type="paragraph" w:customStyle="1" w:styleId="int">
    <w:name w:val="int"/>
    <w:basedOn w:val="Normal"/>
    <w:semiHidden/>
    <w:qFormat/>
    <w:rsid w:val="006049A8"/>
    <w:pPr>
      <w:adjustRightInd w:val="0"/>
      <w:snapToGrid w:val="0"/>
      <w:spacing w:line="320" w:lineRule="exact"/>
      <w:ind w:firstLine="454" w:firstLineChars="0"/>
    </w:pPr>
    <w:rPr>
      <w:rFonts w:ascii="Times New Roman" w:eastAsia="宋体" w:hAnsi="Times New Roman" w:cs="Times New Roman"/>
      <w:sz w:val="21"/>
      <w:szCs w:val="24"/>
    </w:rPr>
  </w:style>
  <w:style w:type="paragraph" w:customStyle="1" w:styleId="20171">
    <w:name w:val="样式 样式 样式 样式 样式 样式 样式 正文首行缩进 2 + 左  0 字符 首行缩进:  1.71 字符 + 首行缩进:  ..."/>
    <w:basedOn w:val="Normal"/>
    <w:semiHidden/>
    <w:qFormat/>
    <w:rsid w:val="006049A8"/>
    <w:pPr>
      <w:spacing w:after="120"/>
    </w:pPr>
    <w:rPr>
      <w:rFonts w:ascii="Times New Roman" w:eastAsia="宋体" w:hAnsi="Times New Roman" w:cs="Times New Roman"/>
      <w:kern w:val="28"/>
      <w:szCs w:val="20"/>
    </w:rPr>
  </w:style>
  <w:style w:type="paragraph" w:customStyle="1" w:styleId="TableTextLeft">
    <w:name w:val="TableTextLeft"/>
    <w:semiHidden/>
    <w:qFormat/>
    <w:rsid w:val="006049A8"/>
    <w:rPr>
      <w:rFonts w:ascii="Century Gothic" w:eastAsia="宋体" w:hAnsi="Century Gothic" w:cs="Times New Roman"/>
      <w:kern w:val="0"/>
      <w:sz w:val="18"/>
      <w:szCs w:val="18"/>
    </w:rPr>
  </w:style>
  <w:style w:type="paragraph" w:customStyle="1" w:styleId="Subhead1">
    <w:name w:val="Subhead1"/>
    <w:next w:val="Body"/>
    <w:link w:val="Subhead1Char"/>
    <w:semiHidden/>
    <w:qFormat/>
    <w:rsid w:val="006049A8"/>
    <w:pPr>
      <w:spacing w:before="240" w:after="60"/>
      <w:jc w:val="both"/>
    </w:pPr>
    <w:rPr>
      <w:rFonts w:ascii="宋体" w:eastAsia="宋体" w:hAnsi="宋体" w:cs="Times New Roman"/>
      <w:b/>
      <w:kern w:val="0"/>
      <w:sz w:val="28"/>
      <w:szCs w:val="28"/>
      <w:lang w:val="zh-CN"/>
    </w:rPr>
  </w:style>
  <w:style w:type="paragraph" w:customStyle="1" w:styleId="Subhead2">
    <w:name w:val="Subhead2"/>
    <w:basedOn w:val="Subhead1"/>
    <w:link w:val="Subhead2Char"/>
    <w:semiHidden/>
    <w:qFormat/>
    <w:rsid w:val="006049A8"/>
    <w:rPr>
      <w:rFonts w:ascii="Century Gothic"/>
      <w:i/>
      <w:spacing w:val="10"/>
      <w:sz w:val="22"/>
      <w:szCs w:val="24"/>
    </w:rPr>
  </w:style>
  <w:style w:type="paragraph" w:customStyle="1" w:styleId="BulletRoundIndent">
    <w:name w:val="BulletRoundIndent"/>
    <w:basedOn w:val="Normal"/>
    <w:semiHidden/>
    <w:qFormat/>
    <w:rsid w:val="006049A8"/>
    <w:pPr>
      <w:widowControl/>
      <w:numPr>
        <w:numId w:val="102"/>
      </w:numPr>
      <w:spacing w:before="120" w:after="60" w:line="240" w:lineRule="auto"/>
      <w:ind w:firstLine="0" w:firstLineChars="0"/>
    </w:pPr>
    <w:rPr>
      <w:rFonts w:ascii="Univers" w:eastAsia="宋体" w:hAnsi="宋体" w:cs="Times New Roman"/>
      <w:spacing w:val="-6"/>
      <w:kern w:val="0"/>
      <w:sz w:val="22"/>
      <w:szCs w:val="22"/>
      <w:lang w:val="zh-CN"/>
    </w:rPr>
  </w:style>
  <w:style w:type="paragraph" w:customStyle="1" w:styleId="TableTextFirstColumn">
    <w:name w:val="TableTextFirstColumn"/>
    <w:basedOn w:val="TableTextLeft"/>
    <w:next w:val="TableTextLeft"/>
    <w:semiHidden/>
    <w:qFormat/>
    <w:rsid w:val="006049A8"/>
    <w:rPr>
      <w:b/>
    </w:rPr>
  </w:style>
  <w:style w:type="paragraph" w:customStyle="1" w:styleId="StyleSubhead2CenturyGothic">
    <w:name w:val="Style Subhead2 + Century Gothic"/>
    <w:basedOn w:val="Subhead2"/>
    <w:link w:val="StyleSubhead2CenturyGothicChar"/>
    <w:semiHidden/>
    <w:qFormat/>
    <w:rsid w:val="006049A8"/>
    <w:rPr>
      <w:rFonts w:hAnsi="Century Gothic"/>
      <w:bCs/>
      <w:iCs/>
    </w:rPr>
  </w:style>
  <w:style w:type="character" w:customStyle="1" w:styleId="Subhead1Char">
    <w:name w:val="Subhead1 Char"/>
    <w:link w:val="Subhead1"/>
    <w:semiHidden/>
    <w:qFormat/>
    <w:rsid w:val="006049A8"/>
    <w:rPr>
      <w:rFonts w:ascii="宋体" w:eastAsia="宋体" w:hAnsi="宋体" w:cs="Times New Roman"/>
      <w:b/>
      <w:kern w:val="0"/>
      <w:sz w:val="28"/>
      <w:szCs w:val="28"/>
      <w:lang w:val="zh-CN"/>
    </w:rPr>
  </w:style>
  <w:style w:type="character" w:customStyle="1" w:styleId="Subhead2Char">
    <w:name w:val="Subhead2 Char"/>
    <w:link w:val="Subhead2"/>
    <w:semiHidden/>
    <w:qFormat/>
    <w:rsid w:val="006049A8"/>
    <w:rPr>
      <w:rFonts w:ascii="Century Gothic" w:eastAsia="宋体" w:hAnsi="宋体" w:cs="Times New Roman"/>
      <w:b/>
      <w:i/>
      <w:spacing w:val="10"/>
      <w:kern w:val="0"/>
      <w:sz w:val="22"/>
      <w:szCs w:val="24"/>
      <w:lang w:val="zh-CN"/>
    </w:rPr>
  </w:style>
  <w:style w:type="character" w:customStyle="1" w:styleId="StyleSubhead2CenturyGothicChar">
    <w:name w:val="Style Subhead2 + Century Gothic Char"/>
    <w:link w:val="StyleSubhead2CenturyGothic"/>
    <w:semiHidden/>
    <w:qFormat/>
    <w:rsid w:val="006049A8"/>
    <w:rPr>
      <w:rFonts w:ascii="Century Gothic" w:eastAsia="宋体" w:hAnsi="Century Gothic" w:cs="Times New Roman"/>
      <w:b/>
      <w:bCs/>
      <w:i/>
      <w:iCs/>
      <w:spacing w:val="10"/>
      <w:kern w:val="0"/>
      <w:sz w:val="22"/>
      <w:szCs w:val="24"/>
      <w:lang w:val="zh-CN"/>
    </w:rPr>
  </w:style>
  <w:style w:type="paragraph" w:customStyle="1" w:styleId="tyChar">
    <w:name w:val="正文标准样式ty Char"/>
    <w:basedOn w:val="Normal"/>
    <w:semiHidden/>
    <w:qFormat/>
    <w:rsid w:val="006049A8"/>
    <w:pPr>
      <w:ind w:firstLine="480"/>
    </w:pPr>
    <w:rPr>
      <w:rFonts w:ascii="Times New Roman" w:eastAsia="宋体" w:hAnsi="Times New Roman" w:cs="宋体"/>
      <w:szCs w:val="20"/>
    </w:rPr>
  </w:style>
  <w:style w:type="paragraph" w:customStyle="1" w:styleId="3h33rdlevelsect1233level3PIM3Level3HeadHead">
    <w:name w:val="样式 标题 3h33rd levelsect1.2.33level_3PIM 3Level 3 HeadHead..."/>
    <w:basedOn w:val="Heading3"/>
    <w:semiHidden/>
    <w:qFormat/>
    <w:rsid w:val="006049A8"/>
    <w:pPr>
      <w:numPr>
        <w:ilvl w:val="0"/>
        <w:numId w:val="0"/>
      </w:numPr>
      <w:tabs>
        <w:tab w:val="left" w:pos="425"/>
        <w:tab w:val="left" w:pos="993"/>
        <w:tab w:val="left" w:pos="1276"/>
        <w:tab w:val="left" w:pos="1418"/>
      </w:tabs>
      <w:spacing w:before="0" w:beforeLines="50" w:after="0" w:afterLines="50" w:line="415" w:lineRule="auto"/>
      <w:ind w:left="284" w:hanging="284"/>
      <w:jc w:val="left"/>
    </w:pPr>
    <w:rPr>
      <w:rFonts w:ascii="Verdana" w:eastAsia="宋体" w:hAnsi="Verdana" w:cs="宋体"/>
      <w:color w:val="000000"/>
      <w:sz w:val="28"/>
      <w:szCs w:val="20"/>
    </w:rPr>
  </w:style>
  <w:style w:type="paragraph" w:customStyle="1" w:styleId="-110">
    <w:name w:val="带符号的正文标准格式-11"/>
    <w:basedOn w:val="a570"/>
    <w:link w:val="-11Char"/>
    <w:semiHidden/>
    <w:qFormat/>
    <w:rsid w:val="006049A8"/>
    <w:pPr>
      <w:numPr>
        <w:numId w:val="103"/>
      </w:numPr>
      <w:tabs>
        <w:tab w:val="left" w:pos="720"/>
        <w:tab w:val="left" w:pos="900"/>
        <w:tab w:val="clear" w:pos="1751"/>
      </w:tabs>
      <w:ind w:left="720" w:hanging="360"/>
    </w:pPr>
  </w:style>
  <w:style w:type="paragraph" w:customStyle="1" w:styleId="1512">
    <w:name w:val="样式 行距: 1.5 倍行距"/>
    <w:basedOn w:val="Normal"/>
    <w:qFormat/>
    <w:rsid w:val="006049A8"/>
    <w:pPr>
      <w:ind w:firstLine="420"/>
    </w:pPr>
    <w:rPr>
      <w:rFonts w:ascii="Verdana" w:eastAsia="宋体" w:hAnsi="Verdana" w:cs="宋体"/>
      <w:szCs w:val="20"/>
    </w:rPr>
  </w:style>
  <w:style w:type="paragraph" w:customStyle="1" w:styleId="1513">
    <w:name w:val="样式 (符号) 华文细黑 行距: 1.5 倍行距"/>
    <w:basedOn w:val="Normal"/>
    <w:semiHidden/>
    <w:qFormat/>
    <w:rsid w:val="006049A8"/>
    <w:pPr>
      <w:ind w:firstLine="420"/>
    </w:pPr>
    <w:rPr>
      <w:rFonts w:ascii="Verdana" w:eastAsia="宋体" w:hAnsi="华文细黑" w:cs="宋体"/>
      <w:szCs w:val="20"/>
    </w:rPr>
  </w:style>
  <w:style w:type="character" w:customStyle="1" w:styleId="-11Char">
    <w:name w:val="带符号的正文标准格式-11 Char"/>
    <w:link w:val="-110"/>
    <w:semiHidden/>
    <w:qFormat/>
    <w:rsid w:val="006049A8"/>
    <w:rPr>
      <w:rFonts w:ascii="宋体" w:eastAsia="宋体" w:hAnsi="宋体" w:cs="Times New Roman"/>
      <w:b/>
      <w:color w:val="FF0000"/>
      <w:kern w:val="0"/>
      <w:sz w:val="24"/>
      <w:szCs w:val="24"/>
    </w:rPr>
  </w:style>
  <w:style w:type="paragraph" w:customStyle="1" w:styleId="1186">
    <w:name w:val="[列表1]"/>
    <w:basedOn w:val="Normal"/>
    <w:semiHidden/>
    <w:qFormat/>
    <w:rsid w:val="006049A8"/>
    <w:pPr>
      <w:numPr>
        <w:numId w:val="104"/>
      </w:numPr>
      <w:ind w:firstLine="0" w:firstLineChars="0"/>
    </w:pPr>
    <w:rPr>
      <w:rFonts w:ascii="宋体" w:eastAsia="Arial Unicode MS" w:hAnsi="宋体" w:cs="Arial Unicode MS"/>
      <w:szCs w:val="24"/>
    </w:rPr>
  </w:style>
  <w:style w:type="paragraph" w:customStyle="1" w:styleId="a574">
    <w:name w:val="[正文行首缩进]"/>
    <w:semiHidden/>
    <w:qFormat/>
    <w:rsid w:val="006049A8"/>
    <w:pPr>
      <w:widowControl w:val="0"/>
      <w:spacing w:afterLines="50" w:line="360" w:lineRule="auto"/>
      <w:ind w:firstLine="480" w:firstLineChars="200"/>
      <w:jc w:val="both"/>
    </w:pPr>
    <w:rPr>
      <w:rFonts w:ascii="Times New Roman" w:eastAsia="宋体" w:hAnsi="Times New Roman" w:cs="Times New Roman"/>
      <w:bCs/>
      <w:color w:val="000000"/>
      <w:sz w:val="24"/>
      <w:szCs w:val="24"/>
    </w:rPr>
  </w:style>
  <w:style w:type="paragraph" w:customStyle="1" w:styleId="294">
    <w:name w:val="样式 正文缩进 + 首行缩进:  2 字符"/>
    <w:basedOn w:val="NormalIndent"/>
    <w:link w:val="2Char8"/>
    <w:qFormat/>
    <w:rsid w:val="006049A8"/>
    <w:pPr>
      <w:ind w:firstLine="200" w:firstLineChars="200"/>
    </w:pPr>
    <w:rPr>
      <w:rFonts w:ascii="Times New Roman" w:hAnsi="Times New Roman" w:cs="宋体"/>
      <w:kern w:val="2"/>
      <w:szCs w:val="20"/>
    </w:rPr>
  </w:style>
  <w:style w:type="paragraph" w:customStyle="1" w:styleId="style11">
    <w:name w:val="style11"/>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itemstep0">
    <w:name w:val="itemstep"/>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character" w:customStyle="1" w:styleId="Char204">
    <w:name w:val="Ò³Ã¼ Char"/>
    <w:semiHidden/>
    <w:qFormat/>
    <w:rsid w:val="006049A8"/>
    <w:rPr>
      <w:rFonts w:eastAsia="宋体"/>
      <w:kern w:val="2"/>
      <w:sz w:val="18"/>
      <w:szCs w:val="18"/>
      <w:lang w:val="en-US" w:eastAsia="zh-CN" w:bidi="ar-SA"/>
    </w:rPr>
  </w:style>
  <w:style w:type="paragraph" w:customStyle="1" w:styleId="3311">
    <w:name w:val="样式 标题 3标书标题3 + 非加粗"/>
    <w:basedOn w:val="Heading3"/>
    <w:next w:val="a571"/>
    <w:link w:val="33Char"/>
    <w:semiHidden/>
    <w:qFormat/>
    <w:rsid w:val="006049A8"/>
    <w:pPr>
      <w:numPr>
        <w:ilvl w:val="0"/>
        <w:numId w:val="0"/>
      </w:numPr>
      <w:tabs>
        <w:tab w:val="left" w:pos="425"/>
        <w:tab w:val="left" w:pos="993"/>
        <w:tab w:val="left" w:pos="1276"/>
        <w:tab w:val="left" w:pos="1418"/>
      </w:tabs>
      <w:spacing w:before="0" w:beforeLines="50" w:after="0" w:afterLines="50" w:line="415" w:lineRule="auto"/>
      <w:jc w:val="left"/>
    </w:pPr>
    <w:rPr>
      <w:rFonts w:ascii="Arial" w:eastAsia="宋体" w:hAnsi="Arial" w:cs="Times New Roman"/>
      <w:bCs w:val="0"/>
      <w:color w:val="000000"/>
      <w:spacing w:val="6"/>
      <w:sz w:val="24"/>
      <w:szCs w:val="36"/>
    </w:rPr>
  </w:style>
  <w:style w:type="character" w:customStyle="1" w:styleId="33Char">
    <w:name w:val="样式 标题 3标书标题3 + 非加粗 Char"/>
    <w:link w:val="3311"/>
    <w:semiHidden/>
    <w:qFormat/>
    <w:rsid w:val="006049A8"/>
    <w:rPr>
      <w:rFonts w:ascii="Arial" w:eastAsia="宋体" w:hAnsi="Arial" w:cs="Times New Roman"/>
      <w:b/>
      <w:color w:val="000000"/>
      <w:spacing w:val="6"/>
      <w:sz w:val="24"/>
      <w:szCs w:val="36"/>
    </w:rPr>
  </w:style>
  <w:style w:type="character" w:customStyle="1" w:styleId="1187">
    <w:name w:val="称呼 字符1"/>
    <w:basedOn w:val="DefaultParagraphFont"/>
    <w:uiPriority w:val="99"/>
    <w:semiHidden/>
    <w:rsid w:val="006049A8"/>
    <w:rPr>
      <w:kern w:val="2"/>
      <w:sz w:val="21"/>
      <w:szCs w:val="22"/>
    </w:rPr>
  </w:style>
  <w:style w:type="paragraph" w:customStyle="1" w:styleId="T2">
    <w:name w:val="T2"/>
    <w:basedOn w:val="Normal"/>
    <w:link w:val="T2Char"/>
    <w:semiHidden/>
    <w:qFormat/>
    <w:rsid w:val="006049A8"/>
    <w:pPr>
      <w:keepLines/>
      <w:widowControl/>
      <w:tabs>
        <w:tab w:val="left" w:pos="709"/>
        <w:tab w:val="left" w:pos="1134"/>
        <w:tab w:val="left" w:pos="1559"/>
        <w:tab w:val="left" w:pos="1985"/>
        <w:tab w:val="left" w:pos="2410"/>
        <w:tab w:val="left" w:pos="2835"/>
        <w:tab w:val="left" w:pos="3260"/>
        <w:tab w:val="left" w:pos="3686"/>
      </w:tabs>
      <w:spacing w:after="120" w:line="300" w:lineRule="auto"/>
      <w:ind w:left="284" w:firstLine="0" w:firstLineChars="0"/>
    </w:pPr>
    <w:rPr>
      <w:rFonts w:ascii="Arial" w:eastAsia="宋体" w:hAnsi="Arial" w:cs="Times New Roman"/>
      <w:kern w:val="0"/>
      <w:sz w:val="22"/>
      <w:szCs w:val="20"/>
      <w:lang w:eastAsia="en-US"/>
    </w:rPr>
  </w:style>
  <w:style w:type="character" w:customStyle="1" w:styleId="T2Char">
    <w:name w:val="T2 Char"/>
    <w:link w:val="T2"/>
    <w:semiHidden/>
    <w:qFormat/>
    <w:rsid w:val="006049A8"/>
    <w:rPr>
      <w:rFonts w:ascii="Arial" w:eastAsia="宋体" w:hAnsi="Arial" w:cs="Times New Roman"/>
      <w:kern w:val="0"/>
      <w:sz w:val="22"/>
      <w:szCs w:val="20"/>
      <w:lang w:eastAsia="en-US"/>
    </w:rPr>
  </w:style>
  <w:style w:type="paragraph" w:customStyle="1" w:styleId="public">
    <w:name w:val="public正文段落"/>
    <w:basedOn w:val="Normal"/>
    <w:link w:val="publicChar2"/>
    <w:semiHidden/>
    <w:qFormat/>
    <w:rsid w:val="006049A8"/>
    <w:pPr>
      <w:ind w:firstLine="480"/>
    </w:pPr>
    <w:rPr>
      <w:rFonts w:ascii="Times New Roman" w:eastAsia="宋体" w:hAnsi="Times New Roman" w:cs="Times New Roman"/>
      <w:szCs w:val="28"/>
    </w:rPr>
  </w:style>
  <w:style w:type="paragraph" w:customStyle="1" w:styleId="public3">
    <w:name w:val="public 3级"/>
    <w:basedOn w:val="Heading3"/>
    <w:semiHidden/>
    <w:qFormat/>
    <w:rsid w:val="006049A8"/>
    <w:pPr>
      <w:numPr>
        <w:ilvl w:val="0"/>
        <w:numId w:val="0"/>
      </w:numPr>
      <w:tabs>
        <w:tab w:val="left" w:pos="425"/>
        <w:tab w:val="left" w:pos="993"/>
        <w:tab w:val="left" w:pos="1276"/>
        <w:tab w:val="left" w:pos="1418"/>
      </w:tabs>
      <w:spacing w:before="0" w:beforeLines="50" w:after="0" w:afterLines="50"/>
      <w:jc w:val="left"/>
    </w:pPr>
    <w:rPr>
      <w:rFonts w:ascii="宋体" w:eastAsia="宋体" w:hAnsi="宋体" w:cs="Times New Roman"/>
      <w:color w:val="000000"/>
      <w:sz w:val="28"/>
      <w:szCs w:val="28"/>
    </w:rPr>
  </w:style>
  <w:style w:type="paragraph" w:customStyle="1" w:styleId="public4">
    <w:name w:val="public 4级"/>
    <w:basedOn w:val="Heading4"/>
    <w:semiHidden/>
    <w:qFormat/>
    <w:rsid w:val="006049A8"/>
    <w:pPr>
      <w:numPr>
        <w:ilvl w:val="0"/>
        <w:numId w:val="0"/>
      </w:numPr>
      <w:tabs>
        <w:tab w:val="left" w:pos="425"/>
        <w:tab w:val="left" w:pos="810"/>
        <w:tab w:val="left" w:pos="851"/>
        <w:tab w:val="left" w:pos="1134"/>
        <w:tab w:val="left" w:pos="1418"/>
      </w:tabs>
      <w:snapToGrid w:val="0"/>
      <w:spacing w:before="0" w:beforeLines="50" w:after="0" w:afterLines="50"/>
      <w:jc w:val="left"/>
    </w:pPr>
    <w:rPr>
      <w:rFonts w:ascii="Arial" w:eastAsia="宋体" w:hAnsi="Arial" w:cs="Times New Roman"/>
      <w:sz w:val="24"/>
      <w:szCs w:val="24"/>
    </w:rPr>
  </w:style>
  <w:style w:type="paragraph" w:customStyle="1" w:styleId="public2">
    <w:name w:val="public 2级"/>
    <w:basedOn w:val="Heading2"/>
    <w:semiHidden/>
    <w:qFormat/>
    <w:rsid w:val="006049A8"/>
    <w:pPr>
      <w:numPr>
        <w:ilvl w:val="0"/>
        <w:numId w:val="0"/>
      </w:numPr>
      <w:tabs>
        <w:tab w:val="left" w:pos="425"/>
      </w:tabs>
      <w:spacing w:before="0" w:beforeLines="50" w:after="0" w:afterLines="50"/>
      <w:jc w:val="center"/>
    </w:pPr>
    <w:rPr>
      <w:rFonts w:ascii="宋体" w:eastAsia="宋体" w:hAnsi="宋体" w:cs="Times New Roman"/>
      <w:sz w:val="44"/>
      <w:szCs w:val="44"/>
    </w:rPr>
  </w:style>
  <w:style w:type="paragraph" w:customStyle="1" w:styleId="public1">
    <w:name w:val="public 1级"/>
    <w:basedOn w:val="Heading1"/>
    <w:semiHidden/>
    <w:qFormat/>
    <w:rsid w:val="006049A8"/>
    <w:pPr>
      <w:pageBreakBefore/>
      <w:numPr>
        <w:numId w:val="0"/>
      </w:numPr>
      <w:tabs>
        <w:tab w:val="left" w:pos="425"/>
        <w:tab w:val="left" w:pos="560"/>
        <w:tab w:val="left" w:pos="709"/>
      </w:tabs>
      <w:spacing w:before="0" w:beforeLines="50" w:after="0" w:afterLines="50"/>
      <w:ind w:left="180" w:hanging="180"/>
      <w:jc w:val="center"/>
    </w:pPr>
    <w:rPr>
      <w:rFonts w:ascii="宋体" w:eastAsia="黑体" w:hAnsi="宋体" w:cs="Times New Roman"/>
      <w:bCs w:val="0"/>
      <w:sz w:val="48"/>
      <w:szCs w:val="48"/>
    </w:rPr>
  </w:style>
  <w:style w:type="paragraph" w:customStyle="1" w:styleId="public5">
    <w:name w:val="public 5级"/>
    <w:basedOn w:val="Heading5"/>
    <w:semiHidden/>
    <w:qFormat/>
    <w:rsid w:val="006049A8"/>
    <w:pPr>
      <w:numPr>
        <w:ilvl w:val="0"/>
        <w:numId w:val="0"/>
      </w:numPr>
      <w:tabs>
        <w:tab w:val="left" w:pos="425"/>
        <w:tab w:val="left" w:pos="567"/>
        <w:tab w:val="left" w:pos="709"/>
        <w:tab w:val="left" w:pos="810"/>
        <w:tab w:val="left" w:pos="1134"/>
        <w:tab w:val="left" w:pos="1276"/>
        <w:tab w:val="left" w:pos="1418"/>
        <w:tab w:val="left" w:pos="2552"/>
      </w:tabs>
      <w:snapToGrid w:val="0"/>
      <w:spacing w:before="0" w:beforeLines="50" w:after="0" w:afterLines="50"/>
      <w:ind w:left="540"/>
      <w:jc w:val="left"/>
    </w:pPr>
    <w:rPr>
      <w:rFonts w:ascii="宋体" w:eastAsia="宋体" w:hAnsi="宋体" w:cs="Times New Roman"/>
      <w:bCs w:val="0"/>
      <w:kern w:val="0"/>
      <w:sz w:val="24"/>
      <w:szCs w:val="24"/>
    </w:rPr>
  </w:style>
  <w:style w:type="paragraph" w:customStyle="1" w:styleId="public0">
    <w:name w:val="public 圆点"/>
    <w:basedOn w:val="Normal"/>
    <w:semiHidden/>
    <w:qFormat/>
    <w:rsid w:val="006049A8"/>
    <w:pPr>
      <w:numPr>
        <w:numId w:val="105"/>
      </w:numPr>
      <w:ind w:firstLine="0" w:firstLineChars="0"/>
    </w:pPr>
    <w:rPr>
      <w:rFonts w:ascii="宋体" w:eastAsia="宋体" w:hAnsi="宋体" w:cs="Times New Roman"/>
      <w:color w:val="000000"/>
      <w:szCs w:val="24"/>
    </w:rPr>
  </w:style>
  <w:style w:type="paragraph" w:customStyle="1" w:styleId="public6">
    <w:name w:val="public 箭头"/>
    <w:basedOn w:val="Normal"/>
    <w:link w:val="publicChar"/>
    <w:semiHidden/>
    <w:qFormat/>
    <w:rsid w:val="006049A8"/>
    <w:pPr>
      <w:numPr>
        <w:numId w:val="106"/>
      </w:numPr>
      <w:spacing w:beforeLines="50" w:after="50"/>
      <w:ind w:left="719" w:hanging="358" w:leftChars="172" w:hangingChars="149"/>
    </w:pPr>
    <w:rPr>
      <w:rFonts w:ascii="宋体" w:eastAsia="宋体" w:hAnsi="宋体" w:cs="Times New Roman"/>
      <w:szCs w:val="24"/>
    </w:rPr>
  </w:style>
  <w:style w:type="paragraph" w:customStyle="1" w:styleId="ALTZ1Char1">
    <w:name w:val="样式 正文缩进表正文正文非缩进特点ALT+Z段1四号水上软件缩进正文编号正文对齐正文不缩进特点 Char...1"/>
    <w:basedOn w:val="NormalIndent"/>
    <w:semiHidden/>
    <w:qFormat/>
    <w:rsid w:val="006049A8"/>
    <w:pPr>
      <w:spacing w:before="156" w:after="156"/>
      <w:ind w:left="1446" w:firstLine="200" w:firstLineChars="200"/>
    </w:pPr>
    <w:rPr>
      <w:rFonts w:ascii="Times New Roman" w:hAnsi="Times New Roman" w:cs="宋体"/>
      <w:kern w:val="2"/>
      <w:szCs w:val="24"/>
    </w:rPr>
  </w:style>
  <w:style w:type="paragraph" w:customStyle="1" w:styleId="public7">
    <w:name w:val="样式 public 箭头 + 加粗"/>
    <w:basedOn w:val="public6"/>
    <w:link w:val="publicChar0"/>
    <w:semiHidden/>
    <w:qFormat/>
    <w:rsid w:val="006049A8"/>
    <w:rPr>
      <w:b/>
      <w:bCs/>
    </w:rPr>
  </w:style>
  <w:style w:type="paragraph" w:customStyle="1" w:styleId="public8">
    <w:name w:val="public 箭头加粗"/>
    <w:basedOn w:val="public7"/>
    <w:link w:val="publicChar1"/>
    <w:semiHidden/>
    <w:qFormat/>
    <w:rsid w:val="006049A8"/>
    <w:pPr>
      <w:ind w:left="720" w:hanging="359"/>
    </w:pPr>
  </w:style>
  <w:style w:type="character" w:customStyle="1" w:styleId="publicChar">
    <w:name w:val="public 箭头 Char"/>
    <w:link w:val="public6"/>
    <w:semiHidden/>
    <w:qFormat/>
    <w:rsid w:val="006049A8"/>
    <w:rPr>
      <w:rFonts w:ascii="宋体" w:eastAsia="宋体" w:hAnsi="宋体" w:cs="Times New Roman"/>
      <w:sz w:val="24"/>
      <w:szCs w:val="24"/>
    </w:rPr>
  </w:style>
  <w:style w:type="character" w:customStyle="1" w:styleId="publicChar0">
    <w:name w:val="样式 public 箭头 + 加粗 Char"/>
    <w:link w:val="public7"/>
    <w:semiHidden/>
    <w:qFormat/>
    <w:rsid w:val="006049A8"/>
    <w:rPr>
      <w:rFonts w:ascii="宋体" w:eastAsia="宋体" w:hAnsi="宋体" w:cs="Times New Roman"/>
      <w:b/>
      <w:bCs/>
      <w:sz w:val="24"/>
      <w:szCs w:val="24"/>
    </w:rPr>
  </w:style>
  <w:style w:type="character" w:customStyle="1" w:styleId="publicChar1">
    <w:name w:val="public 箭头加粗 Char"/>
    <w:link w:val="public8"/>
    <w:semiHidden/>
    <w:qFormat/>
    <w:rsid w:val="006049A8"/>
    <w:rPr>
      <w:rFonts w:ascii="宋体" w:eastAsia="宋体" w:hAnsi="宋体" w:cs="Times New Roman"/>
      <w:b/>
      <w:bCs/>
      <w:sz w:val="24"/>
      <w:szCs w:val="24"/>
    </w:rPr>
  </w:style>
  <w:style w:type="character" w:customStyle="1" w:styleId="publicChar2">
    <w:name w:val="public正文段落 Char"/>
    <w:link w:val="public"/>
    <w:semiHidden/>
    <w:qFormat/>
    <w:rsid w:val="006049A8"/>
    <w:rPr>
      <w:rFonts w:ascii="Times New Roman" w:eastAsia="宋体" w:hAnsi="Times New Roman" w:cs="Times New Roman"/>
      <w:sz w:val="24"/>
      <w:szCs w:val="28"/>
    </w:rPr>
  </w:style>
  <w:style w:type="paragraph" w:customStyle="1" w:styleId="public50">
    <w:name w:val="样式 public 5级倾斜"/>
    <w:basedOn w:val="public5"/>
    <w:semiHidden/>
    <w:qFormat/>
    <w:rsid w:val="006049A8"/>
    <w:rPr>
      <w:i/>
      <w:iCs/>
    </w:rPr>
  </w:style>
  <w:style w:type="paragraph" w:customStyle="1" w:styleId="public51">
    <w:name w:val="public 5级斜体"/>
    <w:basedOn w:val="public5"/>
    <w:semiHidden/>
    <w:qFormat/>
    <w:rsid w:val="006049A8"/>
    <w:rPr>
      <w:i/>
    </w:rPr>
  </w:style>
  <w:style w:type="paragraph" w:customStyle="1" w:styleId="A575">
    <w:name w:val="正文 A"/>
    <w:qFormat/>
    <w:rsid w:val="006049A8"/>
    <w:pPr>
      <w:widowControl w:val="0"/>
      <w:jc w:val="both"/>
    </w:pPr>
    <w:rPr>
      <w:rFonts w:ascii="Times New Roman" w:eastAsia="ヒラギノ角ゴ Pro W3" w:hAnsi="Times New Roman" w:cs="Times New Roman"/>
      <w:color w:val="000000"/>
      <w:szCs w:val="20"/>
    </w:rPr>
  </w:style>
  <w:style w:type="character" w:customStyle="1" w:styleId="txtgray6666661">
    <w:name w:val="txt_gray_6666661"/>
    <w:rsid w:val="006049A8"/>
    <w:rPr>
      <w:color w:val="333333"/>
    </w:rPr>
  </w:style>
  <w:style w:type="paragraph" w:customStyle="1" w:styleId="public9">
    <w:name w:val="public 小序号"/>
    <w:basedOn w:val="Normal"/>
    <w:semiHidden/>
    <w:qFormat/>
    <w:rsid w:val="006049A8"/>
    <w:pPr>
      <w:numPr>
        <w:numId w:val="107"/>
      </w:numPr>
      <w:spacing w:beforeLines="50" w:after="50"/>
      <w:ind w:firstLine="0" w:firstLineChars="0"/>
    </w:pPr>
    <w:rPr>
      <w:rFonts w:ascii="宋体" w:eastAsia="宋体" w:hAnsi="宋体" w:cs="Times New Roman"/>
      <w:szCs w:val="24"/>
    </w:rPr>
  </w:style>
  <w:style w:type="paragraph" w:customStyle="1" w:styleId="public10">
    <w:name w:val="public 小圆序号"/>
    <w:basedOn w:val="Normal"/>
    <w:semiHidden/>
    <w:qFormat/>
    <w:rsid w:val="006049A8"/>
    <w:pPr>
      <w:numPr>
        <w:numId w:val="108"/>
      </w:numPr>
      <w:ind w:firstLine="0" w:firstLineChars="0"/>
    </w:pPr>
    <w:rPr>
      <w:rFonts w:ascii="宋体" w:eastAsia="宋体" w:hAnsi="宋体" w:cs="Times New Roman"/>
      <w:szCs w:val="24"/>
    </w:rPr>
  </w:style>
  <w:style w:type="paragraph" w:customStyle="1" w:styleId="public20">
    <w:name w:val="public 小圆序号2"/>
    <w:basedOn w:val="public10"/>
    <w:semiHidden/>
    <w:qFormat/>
    <w:rsid w:val="006049A8"/>
    <w:pPr>
      <w:numPr>
        <w:numId w:val="109"/>
      </w:numPr>
      <w:tabs>
        <w:tab w:val="clear" w:pos="420"/>
        <w:tab w:val="left" w:pos="1080"/>
      </w:tabs>
      <w:ind w:left="720" w:firstLine="0"/>
    </w:pPr>
  </w:style>
  <w:style w:type="paragraph" w:customStyle="1" w:styleId="public11">
    <w:name w:val="public 括号序号"/>
    <w:basedOn w:val="Normal"/>
    <w:semiHidden/>
    <w:qFormat/>
    <w:rsid w:val="006049A8"/>
    <w:pPr>
      <w:numPr>
        <w:numId w:val="110"/>
      </w:numPr>
      <w:tabs>
        <w:tab w:val="clear" w:pos="840"/>
        <w:tab w:val="left" w:pos="1560"/>
      </w:tabs>
      <w:ind w:left="1418" w:firstLine="0" w:leftChars="475" w:firstLineChars="0"/>
    </w:pPr>
    <w:rPr>
      <w:rFonts w:ascii="宋体" w:eastAsia="宋体" w:hAnsi="宋体" w:cs="Times New Roman"/>
      <w:szCs w:val="24"/>
    </w:rPr>
  </w:style>
  <w:style w:type="paragraph" w:customStyle="1" w:styleId="StyleHeading11H1PIM1Heading0R1H11h1Level1TopicHeadi">
    <w:name w:val="Style Heading 11.H1PIM 1Heading 0R1H11h1Level 1 Topic Headi..."/>
    <w:basedOn w:val="Heading1"/>
    <w:semiHidden/>
    <w:qFormat/>
    <w:rsid w:val="006049A8"/>
    <w:pPr>
      <w:keepLines w:val="0"/>
      <w:pageBreakBefore/>
      <w:numPr>
        <w:numId w:val="0"/>
      </w:numPr>
      <w:tabs>
        <w:tab w:val="left" w:pos="0"/>
        <w:tab w:val="left" w:pos="425"/>
        <w:tab w:val="left" w:pos="560"/>
        <w:tab w:val="left" w:pos="709"/>
      </w:tabs>
      <w:spacing w:before="0" w:beforeLines="50" w:after="0" w:afterLines="50"/>
      <w:jc w:val="left"/>
    </w:pPr>
    <w:rPr>
      <w:rFonts w:ascii="Arial" w:eastAsia="黑体" w:hAnsi="Arial" w:cs="Times New Roman"/>
      <w:bCs w:val="0"/>
      <w:kern w:val="32"/>
      <w:sz w:val="30"/>
      <w:szCs w:val="28"/>
    </w:rPr>
  </w:style>
  <w:style w:type="paragraph" w:customStyle="1" w:styleId="StyleHeading2Heading2HiddenHeading2CCBSTitre3H2heading">
    <w:name w:val="样式 Style Heading 2Heading 2 HiddenHeading 2 CCBSTitre3H2heading ..."/>
    <w:basedOn w:val="Normal"/>
    <w:semiHidden/>
    <w:qFormat/>
    <w:rsid w:val="006049A8"/>
    <w:pPr>
      <w:keepLines/>
      <w:tabs>
        <w:tab w:val="left" w:pos="0"/>
      </w:tabs>
      <w:spacing w:beforeLines="50" w:afterLines="50"/>
      <w:ind w:left="284" w:hanging="284" w:firstLineChars="0"/>
      <w:outlineLvl w:val="1"/>
    </w:pPr>
    <w:rPr>
      <w:rFonts w:ascii="Arial" w:eastAsia="黑体" w:hAnsi="Arial" w:cs="Times New Roman"/>
      <w:b/>
      <w:bCs/>
    </w:rPr>
  </w:style>
  <w:style w:type="paragraph" w:customStyle="1" w:styleId="3Level3HeadH3Heading3-oldlevel3PIM3h3sect12">
    <w:name w:val="样式 标题 3Level 3 HeadH3Heading 3 - oldlevel_3PIM 3h3sect1.2... + 五号"/>
    <w:basedOn w:val="Normal"/>
    <w:semiHidden/>
    <w:qFormat/>
    <w:rsid w:val="006049A8"/>
    <w:pPr>
      <w:keepNext/>
      <w:tabs>
        <w:tab w:val="left" w:pos="142"/>
      </w:tabs>
      <w:spacing w:beforeLines="50" w:afterLines="50"/>
      <w:ind w:hanging="567" w:firstLineChars="0"/>
      <w:jc w:val="left"/>
      <w:outlineLvl w:val="2"/>
    </w:pPr>
    <w:rPr>
      <w:rFonts w:ascii="宋体" w:eastAsia="宋体" w:hAnsi="宋体" w:cs="Times New Roman"/>
      <w:b/>
      <w:bCs/>
    </w:rPr>
  </w:style>
  <w:style w:type="paragraph" w:customStyle="1" w:styleId="5H5PIM5DONOTUSEh5dashdsddh5Heading5l5dash1d1">
    <w:name w:val="样式 样式 标题 5H5PIM 5DO NOT USE_h5dashdsddh5Heading5l5dash1d...1 + 五号"/>
    <w:basedOn w:val="Normal"/>
    <w:semiHidden/>
    <w:qFormat/>
    <w:rsid w:val="006049A8"/>
    <w:pPr>
      <w:keepNext/>
      <w:keepLines/>
      <w:numPr>
        <w:ilvl w:val="1"/>
        <w:numId w:val="111"/>
      </w:numPr>
      <w:spacing w:beforeLines="50" w:afterLines="50"/>
      <w:ind w:firstLine="0" w:firstLineChars="0"/>
      <w:outlineLvl w:val="4"/>
    </w:pPr>
    <w:rPr>
      <w:rFonts w:ascii="宋体" w:eastAsia="宋体" w:hAnsi="宋体" w:cs="Times New Roman"/>
      <w:bCs/>
      <w:sz w:val="21"/>
    </w:rPr>
  </w:style>
  <w:style w:type="paragraph" w:customStyle="1" w:styleId="3H3BOD0h3sect123Heading3-oldlevel3PIM3Leve">
    <w:name w:val="样式 标题 3H3BOD 0h3sect1.2.3Heading 3 - oldlevel_3PIM 3Leve..."/>
    <w:basedOn w:val="Heading3"/>
    <w:semiHidden/>
    <w:qFormat/>
    <w:rsid w:val="006049A8"/>
    <w:pPr>
      <w:numPr>
        <w:ilvl w:val="0"/>
        <w:numId w:val="0"/>
      </w:numPr>
      <w:tabs>
        <w:tab w:val="left" w:pos="425"/>
        <w:tab w:val="left" w:pos="576"/>
        <w:tab w:val="left" w:pos="851"/>
        <w:tab w:val="left" w:pos="993"/>
        <w:tab w:val="left" w:pos="1134"/>
        <w:tab w:val="left" w:pos="1276"/>
        <w:tab w:val="left" w:pos="1418"/>
      </w:tabs>
      <w:spacing w:before="0" w:beforeLines="50" w:after="0" w:afterLines="50"/>
      <w:jc w:val="left"/>
    </w:pPr>
    <w:rPr>
      <w:rFonts w:ascii="宋体" w:eastAsia="宋体" w:hAnsi="宋体" w:cs="Times New Roman"/>
      <w:bCs w:val="0"/>
      <w:color w:val="000000"/>
      <w:sz w:val="44"/>
      <w:szCs w:val="44"/>
    </w:rPr>
  </w:style>
  <w:style w:type="paragraph" w:customStyle="1" w:styleId="1188">
    <w:name w:val="项目1"/>
    <w:basedOn w:val="NormalIndent"/>
    <w:next w:val="NormalIndent"/>
    <w:uiPriority w:val="39"/>
    <w:semiHidden/>
    <w:qFormat/>
    <w:rsid w:val="006049A8"/>
    <w:pPr>
      <w:numPr>
        <w:numId w:val="112"/>
      </w:numPr>
      <w:spacing w:afterLines="50"/>
      <w:ind w:firstLine="0" w:firstLineChars="0"/>
    </w:pPr>
    <w:rPr>
      <w:rFonts w:ascii="Times New Roman" w:hAnsi="Times New Roman"/>
      <w:kern w:val="2"/>
      <w:szCs w:val="24"/>
    </w:rPr>
  </w:style>
  <w:style w:type="paragraph" w:customStyle="1" w:styleId="0851">
    <w:name w:val="样式 首行缩进:  0.85 厘米"/>
    <w:basedOn w:val="Normal"/>
    <w:qFormat/>
    <w:rsid w:val="006049A8"/>
    <w:pPr>
      <w:ind w:firstLine="482" w:firstLineChars="0"/>
    </w:pPr>
    <w:rPr>
      <w:rFonts w:ascii="Times New Roman" w:eastAsia="宋体" w:hAnsi="Times New Roman" w:cs="Times New Roman"/>
      <w:szCs w:val="20"/>
    </w:rPr>
  </w:style>
  <w:style w:type="paragraph" w:customStyle="1" w:styleId="p17">
    <w:name w:val="p17"/>
    <w:basedOn w:val="Normal"/>
    <w:qFormat/>
    <w:rsid w:val="006049A8"/>
    <w:pPr>
      <w:pageBreakBefore/>
      <w:widowControl/>
      <w:spacing w:before="340" w:after="330"/>
      <w:ind w:left="144" w:hanging="144" w:firstLineChars="0"/>
      <w:jc w:val="center"/>
    </w:pPr>
    <w:rPr>
      <w:rFonts w:ascii="Times New Roman" w:eastAsia="宋体" w:hAnsi="Times New Roman" w:cs="Times New Roman"/>
      <w:b/>
      <w:bCs/>
      <w:kern w:val="0"/>
      <w:sz w:val="44"/>
      <w:szCs w:val="44"/>
    </w:rPr>
  </w:style>
  <w:style w:type="paragraph" w:customStyle="1" w:styleId="p19">
    <w:name w:val="p19"/>
    <w:basedOn w:val="Normal"/>
    <w:semiHidden/>
    <w:qFormat/>
    <w:rsid w:val="006049A8"/>
    <w:pPr>
      <w:widowControl/>
      <w:spacing w:line="240" w:lineRule="auto"/>
      <w:ind w:firstLine="420" w:firstLineChars="0"/>
    </w:pPr>
    <w:rPr>
      <w:rFonts w:ascii="Calibri" w:eastAsia="宋体" w:hAnsi="Calibri" w:cs="宋体"/>
      <w:kern w:val="0"/>
      <w:sz w:val="21"/>
    </w:rPr>
  </w:style>
  <w:style w:type="paragraph" w:customStyle="1" w:styleId="p20">
    <w:name w:val="p20"/>
    <w:basedOn w:val="Normal"/>
    <w:semiHidden/>
    <w:qFormat/>
    <w:rsid w:val="006049A8"/>
    <w:pPr>
      <w:widowControl/>
      <w:ind w:left="601" w:firstLine="0" w:firstLineChars="0"/>
    </w:pPr>
    <w:rPr>
      <w:rFonts w:ascii="仿宋_GB2312" w:eastAsia="仿宋_GB2312" w:hAnsi="宋体" w:cs="宋体"/>
      <w:kern w:val="0"/>
      <w:szCs w:val="24"/>
    </w:rPr>
  </w:style>
  <w:style w:type="paragraph" w:customStyle="1" w:styleId="p21">
    <w:name w:val="p21"/>
    <w:basedOn w:val="Normal"/>
    <w:semiHidden/>
    <w:qFormat/>
    <w:rsid w:val="006049A8"/>
    <w:pPr>
      <w:widowControl/>
      <w:spacing w:before="156" w:after="156"/>
      <w:ind w:firstLine="420" w:firstLineChars="0"/>
    </w:pPr>
    <w:rPr>
      <w:rFonts w:ascii="Calibri" w:eastAsia="宋体" w:hAnsi="Calibri" w:cs="宋体"/>
      <w:kern w:val="0"/>
      <w:sz w:val="22"/>
      <w:szCs w:val="22"/>
    </w:rPr>
  </w:style>
  <w:style w:type="paragraph" w:customStyle="1" w:styleId="p22">
    <w:name w:val="p22"/>
    <w:basedOn w:val="Normal"/>
    <w:semiHidden/>
    <w:qFormat/>
    <w:rsid w:val="006049A8"/>
    <w:pPr>
      <w:widowControl/>
      <w:snapToGrid w:val="0"/>
      <w:ind w:firstLine="420" w:firstLineChars="0"/>
    </w:pPr>
    <w:rPr>
      <w:rFonts w:ascii="Arial" w:eastAsia="宋体" w:hAnsi="Arial" w:cs="Arial"/>
      <w:kern w:val="0"/>
      <w:szCs w:val="24"/>
    </w:rPr>
  </w:style>
  <w:style w:type="paragraph" w:customStyle="1" w:styleId="p23">
    <w:name w:val="p23"/>
    <w:basedOn w:val="Normal"/>
    <w:semiHidden/>
    <w:qFormat/>
    <w:rsid w:val="006049A8"/>
    <w:pPr>
      <w:widowControl/>
      <w:pBdr>
        <w:bottom w:val="single" w:sz="6" w:space="1" w:color="000000"/>
      </w:pBdr>
      <w:spacing w:line="240" w:lineRule="auto"/>
      <w:ind w:firstLine="0" w:firstLineChars="0"/>
      <w:jc w:val="center"/>
    </w:pPr>
    <w:rPr>
      <w:rFonts w:ascii="Times New Roman" w:eastAsia="宋体" w:hAnsi="Times New Roman" w:cs="Times New Roman"/>
      <w:kern w:val="0"/>
      <w:sz w:val="18"/>
      <w:szCs w:val="18"/>
    </w:rPr>
  </w:style>
  <w:style w:type="paragraph" w:customStyle="1" w:styleId="p24">
    <w:name w:val="p24"/>
    <w:basedOn w:val="Normal"/>
    <w:semiHidden/>
    <w:qFormat/>
    <w:rsid w:val="006049A8"/>
    <w:pPr>
      <w:widowControl/>
      <w:spacing w:line="240" w:lineRule="auto"/>
      <w:ind w:firstLine="0" w:firstLineChars="0"/>
      <w:jc w:val="left"/>
    </w:pPr>
    <w:rPr>
      <w:rFonts w:ascii="Times New Roman" w:eastAsia="宋体" w:hAnsi="Times New Roman" w:cs="Times New Roman"/>
      <w:kern w:val="0"/>
      <w:sz w:val="18"/>
      <w:szCs w:val="18"/>
    </w:rPr>
  </w:style>
  <w:style w:type="paragraph" w:customStyle="1" w:styleId="p25">
    <w:name w:val="p25"/>
    <w:basedOn w:val="Normal"/>
    <w:semiHidden/>
    <w:qFormat/>
    <w:rsid w:val="006049A8"/>
    <w:pPr>
      <w:widowControl/>
      <w:ind w:firstLine="420" w:firstLineChars="0"/>
    </w:pPr>
    <w:rPr>
      <w:rFonts w:ascii="Times New Roman" w:eastAsia="宋体" w:hAnsi="Times New Roman" w:cs="Times New Roman"/>
      <w:kern w:val="0"/>
      <w:szCs w:val="24"/>
    </w:rPr>
  </w:style>
  <w:style w:type="paragraph" w:customStyle="1" w:styleId="p26">
    <w:name w:val="p26"/>
    <w:basedOn w:val="Normal"/>
    <w:semiHidden/>
    <w:qFormat/>
    <w:rsid w:val="006049A8"/>
    <w:pPr>
      <w:widowControl/>
      <w:spacing w:after="120"/>
      <w:ind w:left="420" w:firstLine="0" w:firstLineChars="0"/>
    </w:pPr>
    <w:rPr>
      <w:rFonts w:ascii="Times New Roman" w:eastAsia="宋体" w:hAnsi="Times New Roman" w:cs="Times New Roman"/>
      <w:kern w:val="0"/>
      <w:szCs w:val="24"/>
    </w:rPr>
  </w:style>
  <w:style w:type="paragraph" w:customStyle="1" w:styleId="p27">
    <w:name w:val="p27"/>
    <w:basedOn w:val="Normal"/>
    <w:semiHidden/>
    <w:qFormat/>
    <w:rsid w:val="006049A8"/>
    <w:pPr>
      <w:widowControl/>
      <w:spacing w:after="120" w:line="480" w:lineRule="auto"/>
      <w:ind w:left="420" w:firstLine="0" w:firstLineChars="0"/>
    </w:pPr>
    <w:rPr>
      <w:rFonts w:ascii="Times New Roman" w:eastAsia="宋体" w:hAnsi="Times New Roman" w:cs="Times New Roman"/>
      <w:kern w:val="0"/>
      <w:szCs w:val="24"/>
    </w:rPr>
  </w:style>
  <w:style w:type="paragraph" w:customStyle="1" w:styleId="p28">
    <w:name w:val="p28"/>
    <w:basedOn w:val="Normal"/>
    <w:semiHidden/>
    <w:qFormat/>
    <w:rsid w:val="006049A8"/>
    <w:pPr>
      <w:widowControl/>
      <w:spacing w:before="62" w:after="93"/>
      <w:ind w:firstLine="420" w:firstLineChars="0"/>
    </w:pPr>
    <w:rPr>
      <w:rFonts w:ascii="Times New Roman" w:eastAsia="宋体" w:hAnsi="Times New Roman" w:cs="Times New Roman"/>
      <w:kern w:val="0"/>
      <w:szCs w:val="24"/>
    </w:rPr>
  </w:style>
  <w:style w:type="paragraph" w:customStyle="1" w:styleId="p29">
    <w:name w:val="p29"/>
    <w:basedOn w:val="Normal"/>
    <w:semiHidden/>
    <w:qFormat/>
    <w:rsid w:val="006049A8"/>
    <w:pPr>
      <w:widowControl/>
      <w:ind w:firstLine="0" w:firstLineChars="0"/>
    </w:pPr>
    <w:rPr>
      <w:rFonts w:ascii="Times New Roman" w:eastAsia="宋体" w:hAnsi="Times New Roman" w:cs="Times New Roman"/>
      <w:kern w:val="0"/>
      <w:sz w:val="21"/>
    </w:rPr>
  </w:style>
  <w:style w:type="character" w:customStyle="1" w:styleId="104">
    <w:name w:val="10"/>
    <w:semiHidden/>
    <w:qFormat/>
    <w:rsid w:val="006049A8"/>
    <w:rPr>
      <w:rFonts w:ascii="Times New Roman" w:hAnsi="Times New Roman" w:cs="Times New Roman" w:hint="default"/>
      <w:sz w:val="20"/>
      <w:szCs w:val="20"/>
    </w:rPr>
  </w:style>
  <w:style w:type="character" w:customStyle="1" w:styleId="1514">
    <w:name w:val="15"/>
    <w:qFormat/>
    <w:rsid w:val="006049A8"/>
    <w:rPr>
      <w:rFonts w:ascii="Times New Roman" w:hAnsi="Times New Roman" w:cs="Times New Roman" w:hint="default"/>
      <w:sz w:val="20"/>
      <w:szCs w:val="20"/>
    </w:rPr>
  </w:style>
  <w:style w:type="character" w:customStyle="1" w:styleId="1610">
    <w:name w:val="16"/>
    <w:qFormat/>
    <w:rsid w:val="006049A8"/>
    <w:rPr>
      <w:rFonts w:ascii="Times New Roman" w:hAnsi="Times New Roman" w:cs="Times New Roman" w:hint="default"/>
      <w:color w:val="0000FF"/>
      <w:sz w:val="20"/>
      <w:szCs w:val="20"/>
      <w:u w:val="single"/>
    </w:rPr>
  </w:style>
  <w:style w:type="paragraph" w:customStyle="1" w:styleId="88">
    <w:name w:val="8"/>
    <w:uiPriority w:val="99"/>
    <w:semiHidden/>
    <w:qFormat/>
    <w:rsid w:val="006049A8"/>
    <w:pPr>
      <w:widowControl w:val="0"/>
      <w:jc w:val="both"/>
    </w:pPr>
    <w:rPr>
      <w:rFonts w:ascii="Times New Roman" w:eastAsia="宋体" w:hAnsi="Times New Roman" w:cs="Times New Roman"/>
      <w:szCs w:val="24"/>
    </w:rPr>
  </w:style>
  <w:style w:type="paragraph" w:customStyle="1" w:styleId="5a">
    <w:name w:val="样式 标题 5a"/>
    <w:basedOn w:val="Heading5"/>
    <w:uiPriority w:val="39"/>
    <w:semiHidden/>
    <w:qFormat/>
    <w:rsid w:val="006049A8"/>
    <w:pPr>
      <w:numPr>
        <w:ilvl w:val="0"/>
        <w:numId w:val="0"/>
      </w:numPr>
      <w:tabs>
        <w:tab w:val="left" w:pos="425"/>
        <w:tab w:val="left" w:pos="567"/>
        <w:tab w:val="left" w:pos="709"/>
        <w:tab w:val="left" w:pos="810"/>
        <w:tab w:val="left" w:pos="1134"/>
        <w:tab w:val="left" w:pos="1418"/>
        <w:tab w:val="left" w:pos="2552"/>
      </w:tabs>
      <w:snapToGrid w:val="0"/>
      <w:spacing w:before="0" w:beforeLines="50" w:after="0" w:afterLines="50"/>
      <w:ind w:left="420" w:hanging="420"/>
      <w:jc w:val="left"/>
    </w:pPr>
    <w:rPr>
      <w:rFonts w:ascii="Times New Roman" w:eastAsia="仿宋_GB2312" w:hAnsi="Times New Roman" w:cs="宋体"/>
      <w:bCs w:val="0"/>
      <w:kern w:val="0"/>
      <w:sz w:val="24"/>
      <w:szCs w:val="20"/>
    </w:rPr>
  </w:style>
  <w:style w:type="paragraph" w:customStyle="1" w:styleId="Body1">
    <w:name w:val="Body 1"/>
    <w:semiHidden/>
    <w:qFormat/>
    <w:rsid w:val="006049A8"/>
    <w:pPr>
      <w:spacing w:before="100" w:after="100" w:line="280" w:lineRule="exact"/>
    </w:pPr>
    <w:rPr>
      <w:rFonts w:ascii="Verdana" w:eastAsia="Times New Roman" w:hAnsi="Verdana" w:cs="Times New Roman"/>
      <w:kern w:val="0"/>
      <w:sz w:val="18"/>
      <w:szCs w:val="20"/>
      <w:lang w:eastAsia="en-US"/>
    </w:rPr>
  </w:style>
  <w:style w:type="paragraph" w:customStyle="1" w:styleId="a576">
    <w:name w:val="图表题注样式"/>
    <w:basedOn w:val="Caption"/>
    <w:link w:val="Char205"/>
    <w:semiHidden/>
    <w:qFormat/>
    <w:rsid w:val="006049A8"/>
    <w:pPr>
      <w:numPr>
        <w:numId w:val="0"/>
      </w:numPr>
      <w:ind w:firstLine="480"/>
    </w:pPr>
    <w:rPr>
      <w:rFonts w:ascii="Arial" w:eastAsia="黑体" w:hAnsi="Arial" w:cs="宋体"/>
      <w:b/>
      <w:noProof w:val="0"/>
      <w:szCs w:val="21"/>
    </w:rPr>
  </w:style>
  <w:style w:type="character" w:customStyle="1" w:styleId="Char205">
    <w:name w:val="图表题注样式 Char"/>
    <w:link w:val="a576"/>
    <w:semiHidden/>
    <w:qFormat/>
    <w:rsid w:val="006049A8"/>
    <w:rPr>
      <w:rFonts w:ascii="Arial" w:eastAsia="黑体" w:hAnsi="Arial" w:cs="宋体"/>
      <w:b/>
    </w:rPr>
  </w:style>
  <w:style w:type="paragraph" w:customStyle="1" w:styleId="a577">
    <w:name w:val="正文－缩进"/>
    <w:basedOn w:val="NormalIndent"/>
    <w:link w:val="Char206"/>
    <w:semiHidden/>
    <w:qFormat/>
    <w:rsid w:val="006049A8"/>
    <w:pPr>
      <w:spacing w:beforeLines="50" w:after="120"/>
      <w:ind w:firstLine="200" w:firstLineChars="200"/>
    </w:pPr>
    <w:rPr>
      <w:rFonts w:ascii="Times New Roman" w:hAnsi="Times New Roman" w:cs="宋体"/>
      <w:kern w:val="2"/>
      <w:szCs w:val="20"/>
    </w:rPr>
  </w:style>
  <w:style w:type="character" w:customStyle="1" w:styleId="Char206">
    <w:name w:val="正文－缩进 Char"/>
    <w:link w:val="a577"/>
    <w:semiHidden/>
    <w:qFormat/>
    <w:rsid w:val="006049A8"/>
    <w:rPr>
      <w:rFonts w:ascii="Times New Roman" w:eastAsia="宋体" w:hAnsi="Times New Roman" w:cs="宋体"/>
      <w:sz w:val="24"/>
      <w:szCs w:val="20"/>
    </w:rPr>
  </w:style>
  <w:style w:type="character" w:customStyle="1" w:styleId="CharChar111">
    <w:name w:val="正文缩进 Char Char1"/>
    <w:semiHidden/>
    <w:qFormat/>
    <w:rsid w:val="006049A8"/>
    <w:rPr>
      <w:rFonts w:eastAsia="宋体"/>
      <w:kern w:val="2"/>
      <w:sz w:val="24"/>
      <w:szCs w:val="24"/>
      <w:lang w:val="en-US" w:eastAsia="zh-CN" w:bidi="ar-SA"/>
    </w:rPr>
  </w:style>
  <w:style w:type="paragraph" w:customStyle="1" w:styleId="index">
    <w:name w:val="index"/>
    <w:basedOn w:val="Normal"/>
    <w:semiHidden/>
    <w:qFormat/>
    <w:rsid w:val="006049A8"/>
    <w:pPr>
      <w:tabs>
        <w:tab w:val="left" w:pos="318"/>
      </w:tabs>
      <w:snapToGrid w:val="0"/>
      <w:spacing w:after="120" w:line="240" w:lineRule="auto"/>
      <w:ind w:left="318" w:hanging="318" w:firstLineChars="0"/>
    </w:pPr>
    <w:rPr>
      <w:rFonts w:ascii="Times New Roman" w:eastAsia="宋体" w:hAnsi="Times New Roman" w:cs="Times New Roman"/>
      <w:kern w:val="0"/>
      <w:sz w:val="20"/>
      <w:szCs w:val="20"/>
    </w:rPr>
  </w:style>
  <w:style w:type="paragraph" w:customStyle="1" w:styleId="public12">
    <w:name w:val="图序号 public"/>
    <w:basedOn w:val="Normal"/>
    <w:semiHidden/>
    <w:qFormat/>
    <w:rsid w:val="006049A8"/>
    <w:pPr>
      <w:numPr>
        <w:numId w:val="113"/>
      </w:numPr>
      <w:spacing w:line="240" w:lineRule="auto"/>
      <w:ind w:firstLine="0" w:firstLineChars="0"/>
      <w:jc w:val="center"/>
    </w:pPr>
    <w:rPr>
      <w:rFonts w:ascii="宋体" w:eastAsia="宋体" w:hAnsi="宋体" w:cs="Times New Roman"/>
      <w:szCs w:val="24"/>
    </w:rPr>
  </w:style>
  <w:style w:type="character" w:customStyle="1" w:styleId="Char1100">
    <w:name w:val="无间隔 Char1"/>
    <w:semiHidden/>
    <w:rsid w:val="006049A8"/>
    <w:rPr>
      <w:rFonts w:ascii="Cambria" w:eastAsia="宋体" w:hAnsi="Cambria"/>
      <w:sz w:val="22"/>
      <w:szCs w:val="22"/>
      <w:lang w:val="en-US" w:eastAsia="en-US" w:bidi="en-US"/>
    </w:rPr>
  </w:style>
  <w:style w:type="paragraph" w:customStyle="1" w:styleId="2012">
    <w:name w:val="正文2012"/>
    <w:basedOn w:val="Normal"/>
    <w:link w:val="2012Char"/>
    <w:semiHidden/>
    <w:qFormat/>
    <w:rsid w:val="006049A8"/>
    <w:pPr>
      <w:spacing w:beforeLines="40" w:afterLines="40" w:line="300" w:lineRule="auto"/>
      <w:ind w:firstLine="566" w:firstLineChars="236"/>
      <w:jc w:val="left"/>
    </w:pPr>
    <w:rPr>
      <w:rFonts w:ascii="仿宋_GB2312" w:eastAsia="仿宋_GB2312" w:hAnsi="宋体" w:cs="Arial"/>
      <w:szCs w:val="24"/>
    </w:rPr>
  </w:style>
  <w:style w:type="character" w:customStyle="1" w:styleId="2012Char">
    <w:name w:val="正文2012 Char"/>
    <w:link w:val="2012"/>
    <w:semiHidden/>
    <w:qFormat/>
    <w:rsid w:val="006049A8"/>
    <w:rPr>
      <w:rFonts w:ascii="仿宋_GB2312" w:eastAsia="仿宋_GB2312" w:hAnsi="宋体" w:cs="Arial"/>
      <w:sz w:val="24"/>
      <w:szCs w:val="24"/>
    </w:rPr>
  </w:style>
  <w:style w:type="paragraph" w:customStyle="1" w:styleId="2211">
    <w:name w:val="样式22"/>
    <w:basedOn w:val="Heading4"/>
    <w:semiHidden/>
    <w:qFormat/>
    <w:rsid w:val="006049A8"/>
    <w:pPr>
      <w:widowControl/>
      <w:numPr>
        <w:ilvl w:val="0"/>
        <w:numId w:val="0"/>
      </w:numPr>
      <w:tabs>
        <w:tab w:val="left" w:pos="425"/>
        <w:tab w:val="left" w:pos="810"/>
        <w:tab w:val="left" w:pos="1134"/>
        <w:tab w:val="left" w:pos="1418"/>
      </w:tabs>
      <w:snapToGrid w:val="0"/>
      <w:spacing w:before="0" w:beforeLines="50" w:after="0" w:afterLines="50"/>
      <w:jc w:val="left"/>
    </w:pPr>
    <w:rPr>
      <w:rFonts w:ascii="仿宋_GB2312" w:eastAsia="仿宋_GB2312" w:hAnsi="宋体" w:cs="Times New Roman"/>
      <w:sz w:val="24"/>
      <w:szCs w:val="32"/>
    </w:rPr>
  </w:style>
  <w:style w:type="character" w:customStyle="1" w:styleId="CharChar112">
    <w:name w:val="封面日期 Char Char1"/>
    <w:semiHidden/>
    <w:rsid w:val="006049A8"/>
    <w:rPr>
      <w:rFonts w:ascii="Calibri" w:eastAsia="楷体_GB2312" w:hAnsi="Calibri"/>
      <w:kern w:val="2"/>
      <w:sz w:val="32"/>
      <w:lang w:val="en-US" w:eastAsia="zh-CN" w:bidi="ar-SA"/>
    </w:rPr>
  </w:style>
  <w:style w:type="paragraph" w:customStyle="1" w:styleId="0741">
    <w:name w:val="标书正文:  0.74 厘米"/>
    <w:basedOn w:val="Normal"/>
    <w:qFormat/>
    <w:rsid w:val="006049A8"/>
    <w:pPr>
      <w:snapToGrid w:val="0"/>
      <w:spacing w:beforeLines="40" w:afterLines="40" w:line="300" w:lineRule="auto"/>
      <w:ind w:firstLine="420" w:firstLineChars="0"/>
    </w:pPr>
    <w:rPr>
      <w:rFonts w:ascii="Times New Roman" w:eastAsia="宋体" w:hAnsi="Times New Roman" w:cs="Times New Roman"/>
      <w:szCs w:val="20"/>
    </w:rPr>
  </w:style>
  <w:style w:type="paragraph" w:customStyle="1" w:styleId="TableCellHead">
    <w:name w:val="Table Cell Head"/>
    <w:basedOn w:val="Normal"/>
    <w:next w:val="Normal"/>
    <w:semiHidden/>
    <w:qFormat/>
    <w:rsid w:val="006049A8"/>
    <w:pPr>
      <w:widowControl/>
      <w:numPr>
        <w:numId w:val="114"/>
      </w:numPr>
      <w:tabs>
        <w:tab w:val="clear" w:pos="-360"/>
        <w:tab w:val="left" w:pos="360"/>
        <w:tab w:val="left" w:pos="720"/>
        <w:tab w:val="left" w:pos="1440"/>
        <w:tab w:val="left" w:pos="2160"/>
        <w:tab w:val="left" w:pos="2880"/>
        <w:tab w:val="left" w:pos="3600"/>
        <w:tab w:val="right" w:pos="7110"/>
        <w:tab w:val="left" w:pos="7920"/>
        <w:tab w:val="left" w:pos="8640"/>
      </w:tabs>
      <w:spacing w:before="120" w:after="120" w:line="240" w:lineRule="auto"/>
      <w:ind w:firstLine="36" w:firstLineChars="0"/>
      <w:jc w:val="left"/>
    </w:pPr>
    <w:rPr>
      <w:rFonts w:ascii="Arial" w:eastAsia="宋体" w:hAnsi="Arial" w:cs="Times New Roman"/>
      <w:b/>
      <w:bCs/>
      <w:color w:val="000000"/>
      <w:kern w:val="0"/>
      <w:sz w:val="18"/>
      <w:szCs w:val="20"/>
      <w:lang w:eastAsia="en-US"/>
    </w:rPr>
  </w:style>
  <w:style w:type="paragraph" w:customStyle="1" w:styleId="ALTZ4Char1CharChar1">
    <w:name w:val="样式 正文缩进缩进ALT+Z标题4正文缩进 Char正文缩进1正文（首行缩进两字） Char正文缩进 Char1 ..."/>
    <w:basedOn w:val="NormalIndent"/>
    <w:link w:val="ALTZ4Char1CharChar1Char"/>
    <w:semiHidden/>
    <w:qFormat/>
    <w:rsid w:val="006049A8"/>
    <w:pPr>
      <w:ind w:firstLine="0" w:firstLineChars="0"/>
    </w:pPr>
    <w:rPr>
      <w:rFonts w:ascii="Times New Roman" w:hAnsi="Times New Roman" w:cs="宋体"/>
      <w:kern w:val="2"/>
      <w:szCs w:val="20"/>
    </w:rPr>
  </w:style>
  <w:style w:type="character" w:customStyle="1" w:styleId="ALTZ4Char1CharChar1Char">
    <w:name w:val="样式 正文缩进缩进ALT+Z标题4正文缩进 Char正文缩进1正文（首行缩进两字） Char正文缩进 Char1 ... Char"/>
    <w:link w:val="ALTZ4Char1CharChar1"/>
    <w:semiHidden/>
    <w:qFormat/>
    <w:rsid w:val="006049A8"/>
    <w:rPr>
      <w:rFonts w:ascii="Times New Roman" w:eastAsia="宋体" w:hAnsi="Times New Roman" w:cs="宋体"/>
      <w:sz w:val="24"/>
      <w:szCs w:val="20"/>
    </w:rPr>
  </w:style>
  <w:style w:type="paragraph" w:customStyle="1" w:styleId="shfw20">
    <w:name w:val="shfw全文样式 四号 行距: 固定值 20 磅"/>
    <w:basedOn w:val="Normal"/>
    <w:link w:val="shfw20Char"/>
    <w:semiHidden/>
    <w:qFormat/>
    <w:rsid w:val="006049A8"/>
    <w:pPr>
      <w:spacing w:line="400" w:lineRule="exact"/>
      <w:ind w:firstLine="560"/>
    </w:pPr>
    <w:rPr>
      <w:rFonts w:ascii="Times New Roman" w:eastAsia="宋体" w:hAnsi="Times New Roman" w:cs="宋体"/>
      <w:sz w:val="28"/>
      <w:szCs w:val="20"/>
    </w:rPr>
  </w:style>
  <w:style w:type="character" w:customStyle="1" w:styleId="shfw20Char">
    <w:name w:val="shfw全文样式 四号 行距: 固定值 20 磅 Char"/>
    <w:link w:val="shfw20"/>
    <w:semiHidden/>
    <w:qFormat/>
    <w:rsid w:val="006049A8"/>
    <w:rPr>
      <w:rFonts w:ascii="Times New Roman" w:eastAsia="宋体" w:hAnsi="Times New Roman" w:cs="宋体"/>
      <w:sz w:val="28"/>
      <w:szCs w:val="20"/>
    </w:rPr>
  </w:style>
  <w:style w:type="paragraph" w:customStyle="1" w:styleId="a578">
    <w:name w:val="表格字头"/>
    <w:basedOn w:val="Normal"/>
    <w:semiHidden/>
    <w:qFormat/>
    <w:rsid w:val="006049A8"/>
    <w:pPr>
      <w:widowControl/>
      <w:ind w:firstLine="0" w:firstLineChars="0"/>
      <w:jc w:val="center"/>
    </w:pPr>
    <w:rPr>
      <w:rFonts w:ascii="宋体" w:eastAsia="宋体" w:hAnsi="宋体" w:cs="Times New Roman"/>
      <w:b/>
      <w:sz w:val="28"/>
      <w:szCs w:val="24"/>
    </w:rPr>
  </w:style>
  <w:style w:type="paragraph" w:customStyle="1" w:styleId="a579">
    <w:name w:val="图编号"/>
    <w:basedOn w:val="Normal"/>
    <w:semiHidden/>
    <w:qFormat/>
    <w:rsid w:val="006049A8"/>
    <w:pPr>
      <w:widowControl/>
      <w:ind w:firstLine="0" w:firstLineChars="0"/>
      <w:jc w:val="center"/>
    </w:pPr>
    <w:rPr>
      <w:rFonts w:ascii="Times New Roman" w:eastAsia="宋体" w:hAnsi="Times New Roman" w:cs="Times New Roman"/>
      <w:kern w:val="0"/>
      <w:szCs w:val="24"/>
    </w:rPr>
  </w:style>
  <w:style w:type="paragraph" w:customStyle="1" w:styleId="a580">
    <w:name w:val="表编号"/>
    <w:basedOn w:val="Normal"/>
    <w:semiHidden/>
    <w:qFormat/>
    <w:rsid w:val="006049A8"/>
    <w:pPr>
      <w:widowControl/>
      <w:ind w:firstLine="0" w:firstLineChars="0"/>
      <w:jc w:val="center"/>
    </w:pPr>
    <w:rPr>
      <w:rFonts w:ascii="Times New Roman" w:eastAsia="宋体" w:hAnsi="Times New Roman" w:cs="Times New Roman"/>
      <w:kern w:val="0"/>
      <w:szCs w:val="24"/>
    </w:rPr>
  </w:style>
  <w:style w:type="paragraph" w:customStyle="1" w:styleId="20505232">
    <w:name w:val="正文：2 字符 段前: 0.5 行 段后: 0.5 行 行距: 最小值 23 磅 + 首行缩进:  2 字符..."/>
    <w:basedOn w:val="Normal"/>
    <w:semiHidden/>
    <w:qFormat/>
    <w:rsid w:val="006049A8"/>
    <w:pPr>
      <w:adjustRightInd w:val="0"/>
      <w:spacing w:beforeLines="50" w:afterLines="50" w:line="460" w:lineRule="atLeast"/>
      <w:ind w:firstLine="480"/>
      <w:textAlignment w:val="baseline"/>
    </w:pPr>
    <w:rPr>
      <w:rFonts w:ascii="Times New Roman" w:eastAsia="宋体" w:hAnsi="Times New Roman" w:cs="宋体"/>
      <w:szCs w:val="20"/>
    </w:rPr>
  </w:style>
  <w:style w:type="paragraph" w:customStyle="1" w:styleId="438">
    <w:name w:val="样式 标题 4 + 字距调整二号"/>
    <w:basedOn w:val="Heading4"/>
    <w:semiHidden/>
    <w:qFormat/>
    <w:rsid w:val="006049A8"/>
    <w:pPr>
      <w:numPr>
        <w:numId w:val="0"/>
      </w:numPr>
      <w:tabs>
        <w:tab w:val="left" w:pos="425"/>
        <w:tab w:val="left" w:pos="810"/>
        <w:tab w:val="left" w:pos="864"/>
        <w:tab w:val="left" w:pos="1134"/>
        <w:tab w:val="left" w:pos="1418"/>
      </w:tabs>
      <w:snapToGrid w:val="0"/>
      <w:spacing w:before="0" w:beforeLines="50" w:after="0" w:afterLines="50"/>
      <w:ind w:left="864" w:hanging="864"/>
      <w:jc w:val="left"/>
    </w:pPr>
    <w:rPr>
      <w:rFonts w:ascii="Arial" w:eastAsia="宋体" w:hAnsi="Arial" w:cs="Times New Roman"/>
      <w:kern w:val="44"/>
      <w:sz w:val="24"/>
      <w:szCs w:val="32"/>
    </w:rPr>
  </w:style>
  <w:style w:type="paragraph" w:customStyle="1" w:styleId="350">
    <w:name w:val="标题 3 + 小四"/>
    <w:basedOn w:val="Heading3"/>
    <w:next w:val="20505232"/>
    <w:semiHidden/>
    <w:qFormat/>
    <w:rsid w:val="006049A8"/>
    <w:pPr>
      <w:tabs>
        <w:tab w:val="left" w:pos="720"/>
        <w:tab w:val="left" w:pos="993"/>
        <w:tab w:val="left" w:pos="1418"/>
      </w:tabs>
      <w:spacing w:before="0" w:beforeLines="50" w:after="0" w:afterLines="50" w:line="415" w:lineRule="auto"/>
      <w:ind w:hanging="6107"/>
      <w:jc w:val="left"/>
    </w:pPr>
    <w:rPr>
      <w:rFonts w:ascii="Times New Roman" w:eastAsia="宋体" w:hAnsi="Times New Roman" w:cs="Times New Roman"/>
      <w:color w:val="000000"/>
      <w:sz w:val="24"/>
      <w:szCs w:val="36"/>
    </w:rPr>
  </w:style>
  <w:style w:type="paragraph" w:customStyle="1" w:styleId="1189">
    <w:name w:val="标题 1 + 三号 居中"/>
    <w:basedOn w:val="Heading1"/>
    <w:semiHidden/>
    <w:qFormat/>
    <w:rsid w:val="006049A8"/>
    <w:pPr>
      <w:pageBreakBefore/>
      <w:tabs>
        <w:tab w:val="left" w:pos="432"/>
        <w:tab w:val="left" w:pos="560"/>
        <w:tab w:val="left" w:pos="709"/>
      </w:tabs>
      <w:spacing w:before="0" w:beforeLines="50" w:after="0" w:afterLines="50"/>
      <w:jc w:val="center"/>
    </w:pPr>
    <w:rPr>
      <w:rFonts w:eastAsia="黑体" w:cs="宋体"/>
      <w:bCs w:val="0"/>
      <w:sz w:val="32"/>
      <w:szCs w:val="30"/>
    </w:rPr>
  </w:style>
  <w:style w:type="paragraph" w:customStyle="1" w:styleId="a581">
    <w:name w:val="表格文字两端对齐"/>
    <w:basedOn w:val="a116"/>
    <w:semiHidden/>
    <w:qFormat/>
    <w:rsid w:val="006049A8"/>
    <w:pPr>
      <w:widowControl/>
      <w:autoSpaceDE/>
      <w:autoSpaceDN/>
      <w:adjustRightInd/>
      <w:spacing w:before="0" w:beforeAutospacing="0" w:after="0" w:afterAutospacing="0" w:line="240" w:lineRule="auto"/>
      <w:ind w:firstLine="0" w:firstLineChars="0"/>
      <w:jc w:val="both"/>
      <w:textAlignment w:val="auto"/>
    </w:pPr>
    <w:rPr>
      <w:rFonts w:cs="宋体"/>
      <w:color w:val="auto"/>
      <w:kern w:val="2"/>
    </w:rPr>
  </w:style>
  <w:style w:type="paragraph" w:customStyle="1" w:styleId="295">
    <w:name w:val="样式 标题 2 + 四号"/>
    <w:basedOn w:val="Heading2"/>
    <w:semiHidden/>
    <w:qFormat/>
    <w:rsid w:val="006049A8"/>
    <w:pPr>
      <w:numPr>
        <w:numId w:val="115"/>
      </w:numPr>
      <w:tabs>
        <w:tab w:val="left" w:pos="425"/>
        <w:tab w:val="left" w:pos="851"/>
      </w:tabs>
      <w:spacing w:before="0" w:beforeLines="50" w:after="0" w:afterLines="50"/>
      <w:jc w:val="left"/>
    </w:pPr>
    <w:rPr>
      <w:rFonts w:ascii="Arial" w:eastAsia="宋体" w:hAnsi="Arial" w:cs="Times New Roman"/>
      <w:sz w:val="28"/>
      <w:szCs w:val="44"/>
    </w:rPr>
  </w:style>
  <w:style w:type="paragraph" w:customStyle="1" w:styleId="line">
    <w:name w:val="line"/>
    <w:basedOn w:val="Normal"/>
    <w:semiHidden/>
    <w:qFormat/>
    <w:rsid w:val="006049A8"/>
    <w:pPr>
      <w:widowControl/>
      <w:spacing w:before="100" w:beforeAutospacing="1" w:after="100" w:afterAutospacing="1" w:line="500" w:lineRule="atLeast"/>
      <w:ind w:firstLine="0" w:firstLineChars="0"/>
      <w:jc w:val="left"/>
    </w:pPr>
    <w:rPr>
      <w:rFonts w:ascii="宋体" w:eastAsia="宋体" w:hAnsi="宋体" w:cs="宋体"/>
      <w:kern w:val="0"/>
      <w:szCs w:val="24"/>
    </w:rPr>
  </w:style>
  <w:style w:type="paragraph" w:customStyle="1" w:styleId="zhengwen">
    <w:name w:val="zhengwen"/>
    <w:basedOn w:val="NormalIndent"/>
    <w:semiHidden/>
    <w:qFormat/>
    <w:rsid w:val="006049A8"/>
    <w:pPr>
      <w:spacing w:beforeLines="50" w:afterLines="50" w:line="500" w:lineRule="atLeast"/>
      <w:ind w:firstLine="560" w:firstLineChars="200"/>
    </w:pPr>
    <w:rPr>
      <w:kern w:val="2"/>
      <w:sz w:val="28"/>
      <w:szCs w:val="20"/>
      <w:lang w:val="zh-CN"/>
    </w:rPr>
  </w:style>
  <w:style w:type="paragraph" w:customStyle="1" w:styleId="xxcZhenWen">
    <w:name w:val="xxcZhenWen"/>
    <w:basedOn w:val="Normal"/>
    <w:link w:val="xxcZhenWenCharChar"/>
    <w:semiHidden/>
    <w:qFormat/>
    <w:rsid w:val="006049A8"/>
    <w:pPr>
      <w:ind w:firstLine="420" w:firstLineChars="0"/>
    </w:pPr>
    <w:rPr>
      <w:rFonts w:ascii="Times New Roman" w:eastAsia="宋体" w:hAnsi="Times New Roman" w:cs="Times New Roman"/>
      <w:kern w:val="0"/>
      <w:szCs w:val="24"/>
    </w:rPr>
  </w:style>
  <w:style w:type="character" w:customStyle="1" w:styleId="xxcZhenWenCharChar">
    <w:name w:val="xxcZhenWen Char Char"/>
    <w:link w:val="xxcZhenWen"/>
    <w:semiHidden/>
    <w:qFormat/>
    <w:rsid w:val="006049A8"/>
    <w:rPr>
      <w:rFonts w:ascii="Times New Roman" w:eastAsia="宋体" w:hAnsi="Times New Roman" w:cs="Times New Roman"/>
      <w:kern w:val="0"/>
      <w:sz w:val="24"/>
      <w:szCs w:val="24"/>
    </w:rPr>
  </w:style>
  <w:style w:type="paragraph" w:customStyle="1" w:styleId="1AH1H11H12H111H13H112Section">
    <w:name w:val="样式 标题 1章第*部分第A章H1标题 前言章节H11H12H111H13H112第一层Section..."/>
    <w:basedOn w:val="Heading1"/>
    <w:semiHidden/>
    <w:qFormat/>
    <w:rsid w:val="006049A8"/>
    <w:pPr>
      <w:keepNext w:val="0"/>
      <w:keepLines w:val="0"/>
      <w:pageBreakBefore/>
      <w:tabs>
        <w:tab w:val="left" w:pos="425"/>
        <w:tab w:val="left" w:pos="560"/>
        <w:tab w:val="left" w:pos="709"/>
      </w:tabs>
      <w:spacing w:before="0" w:beforeLines="50" w:after="0" w:afterLines="50"/>
      <w:ind w:left="420" w:hanging="420"/>
      <w:jc w:val="center"/>
    </w:pPr>
    <w:rPr>
      <w:rFonts w:eastAsia="黑体" w:cs="宋体"/>
      <w:bCs w:val="0"/>
      <w:kern w:val="2"/>
      <w:sz w:val="48"/>
      <w:szCs w:val="30"/>
    </w:rPr>
  </w:style>
  <w:style w:type="paragraph" w:customStyle="1" w:styleId="NormalParagraph">
    <w:name w:val="Normal Paragraph"/>
    <w:basedOn w:val="Normal"/>
    <w:semiHidden/>
    <w:qFormat/>
    <w:rsid w:val="006049A8"/>
    <w:pPr>
      <w:widowControl/>
      <w:spacing w:before="120"/>
      <w:ind w:firstLine="425" w:firstLineChars="0"/>
    </w:pPr>
    <w:rPr>
      <w:rFonts w:ascii="Times New Roman" w:eastAsia="宋体" w:hAnsi="Times New Roman" w:cs="Times New Roman"/>
      <w:kern w:val="0"/>
      <w:szCs w:val="24"/>
    </w:rPr>
  </w:style>
  <w:style w:type="paragraph" w:customStyle="1" w:styleId="New">
    <w:name w:val="正文New"/>
    <w:basedOn w:val="Normal"/>
    <w:semiHidden/>
    <w:qFormat/>
    <w:rsid w:val="006049A8"/>
    <w:pPr>
      <w:tabs>
        <w:tab w:val="left" w:pos="0"/>
      </w:tabs>
      <w:spacing w:beforeLines="50" w:afterLines="50"/>
      <w:jc w:val="left"/>
    </w:pPr>
    <w:rPr>
      <w:rFonts w:ascii="Times New Roman" w:eastAsia="仿宋_GB2312" w:hAnsi="Times New Roman" w:cs="Times New Roman"/>
      <w:szCs w:val="24"/>
    </w:rPr>
  </w:style>
  <w:style w:type="paragraph" w:customStyle="1" w:styleId="a582">
    <w:name w:val="正文设计"/>
    <w:basedOn w:val="Normal"/>
    <w:semiHidden/>
    <w:qFormat/>
    <w:rsid w:val="006049A8"/>
    <w:pPr>
      <w:widowControl/>
      <w:snapToGrid w:val="0"/>
      <w:jc w:val="left"/>
    </w:pPr>
    <w:rPr>
      <w:rFonts w:ascii="Times New Roman" w:eastAsia="宋体" w:hAnsi="Times New Roman" w:cs="Times New Roman"/>
      <w:kern w:val="0"/>
      <w:szCs w:val="24"/>
    </w:rPr>
  </w:style>
  <w:style w:type="paragraph" w:customStyle="1" w:styleId="neusoft">
    <w:name w:val="一级标号(neusoft)"/>
    <w:basedOn w:val="Normal"/>
    <w:link w:val="neusoftChar"/>
    <w:semiHidden/>
    <w:qFormat/>
    <w:rsid w:val="006049A8"/>
    <w:pPr>
      <w:widowControl/>
      <w:numPr>
        <w:numId w:val="116"/>
      </w:numPr>
      <w:snapToGrid w:val="0"/>
      <w:spacing w:before="80" w:after="80"/>
      <w:ind w:firstLine="0" w:firstLineChars="0"/>
    </w:pPr>
    <w:rPr>
      <w:rFonts w:ascii="Arial" w:eastAsia="宋体" w:hAnsi="Arial" w:cs="Arial"/>
      <w:color w:val="000000"/>
      <w:kern w:val="0"/>
    </w:rPr>
  </w:style>
  <w:style w:type="paragraph" w:customStyle="1" w:styleId="neusoft0">
    <w:name w:val="一级标号正文（neusoft）"/>
    <w:basedOn w:val="Normal"/>
    <w:link w:val="neusoftChar0"/>
    <w:semiHidden/>
    <w:qFormat/>
    <w:rsid w:val="006049A8"/>
    <w:pPr>
      <w:widowControl/>
      <w:snapToGrid w:val="0"/>
      <w:spacing w:before="80" w:after="80"/>
      <w:ind w:left="566" w:right="240" w:firstLine="425" w:leftChars="236" w:rightChars="100" w:firstLineChars="0"/>
      <w:jc w:val="left"/>
    </w:pPr>
    <w:rPr>
      <w:rFonts w:ascii="宋体" w:eastAsia="宋体" w:hAnsi="宋体" w:cs="Arial"/>
      <w:spacing w:val="2"/>
      <w:kern w:val="0"/>
    </w:rPr>
  </w:style>
  <w:style w:type="character" w:customStyle="1" w:styleId="neusoftChar">
    <w:name w:val="一级标号(neusoft) Char"/>
    <w:link w:val="neusoft"/>
    <w:semiHidden/>
    <w:qFormat/>
    <w:rsid w:val="006049A8"/>
    <w:rPr>
      <w:rFonts w:ascii="Arial" w:eastAsia="宋体" w:hAnsi="Arial" w:cs="Arial"/>
      <w:color w:val="000000"/>
      <w:kern w:val="0"/>
      <w:sz w:val="24"/>
    </w:rPr>
  </w:style>
  <w:style w:type="character" w:customStyle="1" w:styleId="neusoftChar0">
    <w:name w:val="一级标号正文（neusoft） Char"/>
    <w:link w:val="neusoft0"/>
    <w:semiHidden/>
    <w:qFormat/>
    <w:rsid w:val="006049A8"/>
    <w:rPr>
      <w:rFonts w:ascii="宋体" w:eastAsia="宋体" w:hAnsi="宋体" w:cs="Arial"/>
      <w:spacing w:val="2"/>
      <w:kern w:val="0"/>
      <w:sz w:val="24"/>
    </w:rPr>
  </w:style>
  <w:style w:type="paragraph" w:customStyle="1" w:styleId="a583">
    <w:name w:val="封面中文名称"/>
    <w:basedOn w:val="BodyText"/>
    <w:semiHidden/>
    <w:qFormat/>
    <w:rsid w:val="006049A8"/>
    <w:pPr>
      <w:ind w:firstLine="0" w:firstLineChars="0"/>
      <w:jc w:val="center"/>
    </w:pPr>
    <w:rPr>
      <w:rFonts w:ascii="黑体" w:eastAsia="黑体"/>
      <w:b/>
      <w:spacing w:val="80"/>
      <w:sz w:val="44"/>
      <w:szCs w:val="24"/>
    </w:rPr>
  </w:style>
  <w:style w:type="paragraph" w:customStyle="1" w:styleId="a584">
    <w:name w:val="封面英文名称"/>
    <w:basedOn w:val="BodyText"/>
    <w:semiHidden/>
    <w:qFormat/>
    <w:rsid w:val="006049A8"/>
    <w:pPr>
      <w:ind w:firstLine="0" w:firstLineChars="0"/>
      <w:jc w:val="center"/>
    </w:pPr>
    <w:rPr>
      <w:rFonts w:ascii="黑体"/>
      <w:b/>
      <w:spacing w:val="60"/>
      <w:sz w:val="28"/>
      <w:szCs w:val="24"/>
    </w:rPr>
  </w:style>
  <w:style w:type="paragraph" w:customStyle="1" w:styleId="a585">
    <w:name w:val="封面版本号"/>
    <w:basedOn w:val="BodyText2"/>
    <w:semiHidden/>
    <w:qFormat/>
    <w:rsid w:val="006049A8"/>
    <w:pPr>
      <w:autoSpaceDE/>
      <w:autoSpaceDN/>
      <w:adjustRightInd/>
      <w:jc w:val="center"/>
    </w:pPr>
    <w:rPr>
      <w:rFonts w:ascii="黑体" w:eastAsia="黑体"/>
      <w:b/>
      <w:color w:val="auto"/>
      <w:spacing w:val="40"/>
      <w:sz w:val="24"/>
    </w:rPr>
  </w:style>
  <w:style w:type="paragraph" w:customStyle="1" w:styleId="a586">
    <w:name w:val="章标题"/>
    <w:next w:val="a34"/>
    <w:qFormat/>
    <w:rsid w:val="006049A8"/>
    <w:pPr>
      <w:numPr>
        <w:numId w:val="117"/>
      </w:numPr>
      <w:spacing w:beforeLines="50" w:afterLines="50"/>
      <w:outlineLvl w:val="1"/>
    </w:pPr>
    <w:rPr>
      <w:rFonts w:ascii="黑体" w:eastAsia="黑体" w:hAnsi="Times New Roman" w:cs="Times New Roman"/>
      <w:snapToGrid w:val="0"/>
      <w:kern w:val="0"/>
      <w:szCs w:val="20"/>
    </w:rPr>
  </w:style>
  <w:style w:type="paragraph" w:customStyle="1" w:styleId="T1">
    <w:name w:val="T1"/>
    <w:basedOn w:val="T2"/>
    <w:semiHidden/>
    <w:qFormat/>
    <w:rsid w:val="006049A8"/>
    <w:pPr>
      <w:tabs>
        <w:tab w:val="left" w:pos="425"/>
        <w:tab w:val="clear" w:pos="709"/>
        <w:tab w:val="left" w:pos="851"/>
        <w:tab w:val="clear" w:pos="1134"/>
        <w:tab w:val="left" w:pos="1276"/>
        <w:tab w:val="clear" w:pos="1559"/>
        <w:tab w:val="left" w:pos="1701"/>
        <w:tab w:val="clear" w:pos="1985"/>
        <w:tab w:val="left" w:pos="2126"/>
        <w:tab w:val="clear" w:pos="2410"/>
        <w:tab w:val="left" w:pos="2552"/>
        <w:tab w:val="clear" w:pos="2835"/>
        <w:tab w:val="left" w:pos="2977"/>
        <w:tab w:val="clear" w:pos="3260"/>
        <w:tab w:val="clear" w:pos="3686"/>
      </w:tabs>
      <w:ind w:left="0"/>
    </w:pPr>
  </w:style>
  <w:style w:type="paragraph" w:customStyle="1" w:styleId="t3">
    <w:name w:val="t规范正文"/>
    <w:basedOn w:val="Normal"/>
    <w:semiHidden/>
    <w:qFormat/>
    <w:rsid w:val="006049A8"/>
    <w:pPr>
      <w:ind w:firstLine="480"/>
    </w:pPr>
    <w:rPr>
      <w:rFonts w:ascii="Verdana" w:eastAsia="宋体" w:hAnsi="Times New Roman" w:cs="Times New Roman"/>
      <w:color w:val="000000"/>
      <w:szCs w:val="20"/>
    </w:rPr>
  </w:style>
  <w:style w:type="paragraph" w:customStyle="1" w:styleId="T30">
    <w:name w:val="T3"/>
    <w:basedOn w:val="T2"/>
    <w:semiHidden/>
    <w:qFormat/>
    <w:rsid w:val="006049A8"/>
    <w:pPr>
      <w:tabs>
        <w:tab w:val="clear" w:pos="709"/>
        <w:tab w:val="left" w:pos="992"/>
        <w:tab w:val="clear" w:pos="1134"/>
        <w:tab w:val="left" w:pos="1418"/>
        <w:tab w:val="clear" w:pos="1559"/>
        <w:tab w:val="left" w:pos="1843"/>
        <w:tab w:val="clear" w:pos="1985"/>
        <w:tab w:val="left" w:pos="2268"/>
        <w:tab w:val="clear" w:pos="2410"/>
        <w:tab w:val="left" w:pos="2693"/>
        <w:tab w:val="clear" w:pos="2835"/>
        <w:tab w:val="left" w:pos="3119"/>
        <w:tab w:val="clear" w:pos="3260"/>
        <w:tab w:val="left" w:pos="3544"/>
        <w:tab w:val="clear" w:pos="3686"/>
      </w:tabs>
      <w:ind w:left="567"/>
    </w:pPr>
  </w:style>
  <w:style w:type="paragraph" w:customStyle="1" w:styleId="1190">
    <w:name w:val="正文文本缩进1"/>
    <w:basedOn w:val="Normal"/>
    <w:semiHidden/>
    <w:qFormat/>
    <w:rsid w:val="006049A8"/>
    <w:pPr>
      <w:widowControl/>
      <w:spacing w:before="100" w:beforeAutospacing="1" w:after="100" w:afterAutospacing="1"/>
      <w:ind w:firstLine="0" w:firstLineChars="0"/>
      <w:jc w:val="left"/>
    </w:pPr>
    <w:rPr>
      <w:rFonts w:ascii="宋体" w:eastAsia="宋体" w:hAnsi="宋体" w:cs="Times New Roman"/>
      <w:kern w:val="0"/>
      <w:szCs w:val="24"/>
    </w:rPr>
  </w:style>
  <w:style w:type="paragraph" w:customStyle="1" w:styleId="CharCharCharCharCharCharChar1CharCharChar">
    <w:name w:val="文档正文 Char Char Char Char Char Char Char1 Char Char Char"/>
    <w:basedOn w:val="Normal"/>
    <w:semiHidden/>
    <w:qFormat/>
    <w:rsid w:val="006049A8"/>
    <w:pPr>
      <w:adjustRightInd w:val="0"/>
      <w:ind w:firstLine="567" w:firstLineChars="0"/>
    </w:pPr>
    <w:rPr>
      <w:rFonts w:ascii="Arial" w:eastAsia="宋体" w:hAnsi="Arial" w:cs="Times New Roman"/>
      <w:kern w:val="0"/>
      <w:szCs w:val="24"/>
    </w:rPr>
  </w:style>
  <w:style w:type="paragraph" w:customStyle="1" w:styleId="a587">
    <w:name w:val="项目符号缩进"/>
    <w:basedOn w:val="Normal"/>
    <w:semiHidden/>
    <w:qFormat/>
    <w:rsid w:val="006049A8"/>
    <w:pPr>
      <w:widowControl/>
      <w:overflowPunct w:val="0"/>
      <w:autoSpaceDE w:val="0"/>
      <w:autoSpaceDN w:val="0"/>
      <w:adjustRightInd w:val="0"/>
      <w:ind w:firstLine="0" w:firstLineChars="0"/>
      <w:jc w:val="left"/>
    </w:pPr>
    <w:rPr>
      <w:rFonts w:ascii="Arial" w:eastAsia="宋体" w:hAnsi="Times New Roman" w:cs="Times New Roman"/>
      <w:kern w:val="0"/>
      <w:szCs w:val="20"/>
    </w:rPr>
  </w:style>
  <w:style w:type="paragraph" w:customStyle="1" w:styleId="a588">
    <w:name w:val="标号"/>
    <w:basedOn w:val="Normal"/>
    <w:semiHidden/>
    <w:qFormat/>
    <w:rsid w:val="006049A8"/>
    <w:pPr>
      <w:ind w:firstLine="0" w:firstLineChars="0"/>
    </w:pPr>
    <w:rPr>
      <w:rFonts w:ascii="Times New Roman" w:eastAsia="宋体" w:hAnsi="宋体" w:cs="Times New Roman"/>
      <w:szCs w:val="20"/>
    </w:rPr>
  </w:style>
  <w:style w:type="paragraph" w:customStyle="1" w:styleId="TableItem5">
    <w:name w:val="TableItem5"/>
    <w:basedOn w:val="Normal"/>
    <w:semiHidden/>
    <w:qFormat/>
    <w:rsid w:val="006049A8"/>
    <w:pPr>
      <w:spacing w:before="20" w:after="20" w:line="320" w:lineRule="atLeast"/>
      <w:ind w:firstLine="0" w:firstLineChars="0"/>
      <w:jc w:val="left"/>
    </w:pPr>
    <w:rPr>
      <w:rFonts w:ascii="Arial" w:eastAsia="宋体" w:hAnsi="Arial" w:cs="Times New Roman"/>
      <w:sz w:val="21"/>
      <w:szCs w:val="20"/>
    </w:rPr>
  </w:style>
  <w:style w:type="character" w:customStyle="1" w:styleId="2Char6">
    <w:name w:val="正文首行缩进2字 Char"/>
    <w:semiHidden/>
    <w:qFormat/>
    <w:rsid w:val="006049A8"/>
    <w:rPr>
      <w:rFonts w:ascii="宋体" w:eastAsia="宋体" w:hAnsi="宋体" w:cs="Arial" w:hint="eastAsia"/>
      <w:snapToGrid w:val="0"/>
      <w:kern w:val="2"/>
      <w:sz w:val="24"/>
      <w:szCs w:val="24"/>
      <w:lang w:val="zh-CN" w:eastAsia="zh-CN" w:bidi="ar-SA"/>
    </w:rPr>
  </w:style>
  <w:style w:type="paragraph" w:customStyle="1" w:styleId="a589">
    <w:name w:val="正文_列表"/>
    <w:basedOn w:val="293"/>
    <w:semiHidden/>
    <w:qFormat/>
    <w:rsid w:val="006049A8"/>
    <w:pPr>
      <w:tabs>
        <w:tab w:val="left" w:pos="360"/>
        <w:tab w:val="left" w:pos="840"/>
        <w:tab w:val="left" w:pos="1260"/>
      </w:tabs>
      <w:adjustRightInd w:val="0"/>
      <w:snapToGrid w:val="0"/>
      <w:spacing w:line="360" w:lineRule="auto"/>
      <w:ind w:left="840" w:right="0" w:firstLine="480" w:rightChars="0"/>
      <w:jc w:val="both"/>
    </w:pPr>
    <w:rPr>
      <w:color w:val="auto"/>
      <w:lang w:val="zh-CN"/>
    </w:rPr>
  </w:style>
  <w:style w:type="paragraph" w:customStyle="1" w:styleId="l4">
    <w:name w:val="l_抽取条件"/>
    <w:basedOn w:val="Normal"/>
    <w:semiHidden/>
    <w:qFormat/>
    <w:rsid w:val="006049A8"/>
    <w:pPr>
      <w:tabs>
        <w:tab w:val="left" w:pos="845"/>
      </w:tabs>
      <w:ind w:left="845" w:hanging="420" w:firstLineChars="0"/>
    </w:pPr>
    <w:rPr>
      <w:rFonts w:ascii="宋体" w:eastAsia="宋体" w:hAnsi="宋体" w:cs="Times New Roman" w:hint="eastAsia"/>
      <w:sz w:val="21"/>
      <w:szCs w:val="24"/>
    </w:rPr>
  </w:style>
  <w:style w:type="paragraph" w:customStyle="1" w:styleId="l7">
    <w:name w:val="l_接口文件类型"/>
    <w:basedOn w:val="Normal"/>
    <w:semiHidden/>
    <w:qFormat/>
    <w:rsid w:val="006049A8"/>
    <w:pPr>
      <w:tabs>
        <w:tab w:val="left" w:pos="1260"/>
      </w:tabs>
      <w:ind w:left="1260" w:hanging="420" w:firstLineChars="0"/>
    </w:pPr>
    <w:rPr>
      <w:rFonts w:ascii="宋体" w:eastAsia="宋体" w:hAnsi="宋体" w:cs="Times New Roman" w:hint="eastAsia"/>
      <w:sz w:val="21"/>
    </w:rPr>
  </w:style>
  <w:style w:type="paragraph" w:customStyle="1" w:styleId="CellBody">
    <w:name w:val="CellBody"/>
    <w:basedOn w:val="Normal"/>
    <w:semiHidden/>
    <w:qFormat/>
    <w:rsid w:val="006049A8"/>
    <w:pPr>
      <w:adjustRightInd w:val="0"/>
      <w:spacing w:before="60" w:after="60" w:line="240" w:lineRule="atLeast"/>
      <w:ind w:firstLine="0" w:firstLineChars="0"/>
      <w:jc w:val="left"/>
    </w:pPr>
    <w:rPr>
      <w:rFonts w:ascii="Times New Roman" w:eastAsia="宋体" w:hAnsi="Times New Roman" w:cs="Times New Roman"/>
      <w:kern w:val="0"/>
      <w:sz w:val="21"/>
      <w:szCs w:val="20"/>
    </w:rPr>
  </w:style>
  <w:style w:type="paragraph" w:customStyle="1" w:styleId="l8">
    <w:name w:val="l_接口文件名"/>
    <w:basedOn w:val="Normal"/>
    <w:semiHidden/>
    <w:qFormat/>
    <w:rsid w:val="006049A8"/>
    <w:pPr>
      <w:ind w:left="845" w:firstLine="415" w:firstLineChars="0"/>
    </w:pPr>
    <w:rPr>
      <w:rFonts w:ascii="宋体" w:eastAsia="宋体" w:hAnsi="宋体" w:cs="Times New Roman" w:hint="eastAsia"/>
      <w:sz w:val="21"/>
    </w:rPr>
  </w:style>
  <w:style w:type="paragraph" w:customStyle="1" w:styleId="11510">
    <w:name w:val="样式 标题 1 + 加粗 行距: 1.5 倍行距"/>
    <w:basedOn w:val="Heading1"/>
    <w:semiHidden/>
    <w:qFormat/>
    <w:rsid w:val="006049A8"/>
    <w:pPr>
      <w:pageBreakBefore/>
      <w:tabs>
        <w:tab w:val="left" w:pos="425"/>
        <w:tab w:val="left" w:pos="560"/>
      </w:tabs>
      <w:spacing w:before="340" w:after="330"/>
      <w:ind w:left="425" w:hanging="425"/>
      <w:jc w:val="center"/>
    </w:pPr>
    <w:rPr>
      <w:rFonts w:eastAsia="黑体" w:cs="宋体"/>
      <w:sz w:val="21"/>
      <w:szCs w:val="30"/>
    </w:rPr>
  </w:style>
  <w:style w:type="paragraph" w:customStyle="1" w:styleId="11511">
    <w:name w:val="样式 标题 1 + 加粗 行距: 1.5 倍行距1"/>
    <w:basedOn w:val="Heading1"/>
    <w:semiHidden/>
    <w:qFormat/>
    <w:rsid w:val="006049A8"/>
    <w:pPr>
      <w:pageBreakBefore/>
      <w:tabs>
        <w:tab w:val="left" w:pos="425"/>
        <w:tab w:val="left" w:pos="560"/>
      </w:tabs>
      <w:spacing w:before="340" w:after="330"/>
      <w:ind w:left="425" w:hanging="425"/>
      <w:jc w:val="center"/>
    </w:pPr>
    <w:rPr>
      <w:rFonts w:eastAsia="黑体" w:cs="宋体"/>
      <w:sz w:val="21"/>
      <w:szCs w:val="21"/>
    </w:rPr>
  </w:style>
  <w:style w:type="paragraph" w:customStyle="1" w:styleId="11520">
    <w:name w:val="样式 标题 1 + 加粗 行距: 1.5 倍行距2"/>
    <w:basedOn w:val="Heading1"/>
    <w:semiHidden/>
    <w:qFormat/>
    <w:rsid w:val="006049A8"/>
    <w:pPr>
      <w:pageBreakBefore/>
      <w:numPr>
        <w:numId w:val="0"/>
      </w:numPr>
      <w:tabs>
        <w:tab w:val="left" w:pos="425"/>
        <w:tab w:val="left" w:pos="560"/>
      </w:tabs>
      <w:spacing w:before="340" w:after="330"/>
      <w:ind w:left="425" w:hanging="425"/>
      <w:jc w:val="center"/>
    </w:pPr>
    <w:rPr>
      <w:rFonts w:eastAsia="黑体" w:cs="宋体"/>
      <w:sz w:val="21"/>
      <w:szCs w:val="21"/>
    </w:rPr>
  </w:style>
  <w:style w:type="paragraph" w:customStyle="1" w:styleId="xl51">
    <w:name w:val="xl51"/>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firstLineChars="0"/>
      <w:jc w:val="left"/>
      <w:textAlignment w:val="center"/>
    </w:pPr>
    <w:rPr>
      <w:rFonts w:ascii="宋体" w:eastAsia="宋体" w:hAnsi="宋体" w:cs="宋体"/>
      <w:kern w:val="0"/>
      <w:sz w:val="18"/>
      <w:szCs w:val="18"/>
    </w:rPr>
  </w:style>
  <w:style w:type="paragraph" w:customStyle="1" w:styleId="xl52">
    <w:name w:val="xl52"/>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firstLineChars="0"/>
      <w:jc w:val="left"/>
      <w:textAlignment w:val="center"/>
    </w:pPr>
    <w:rPr>
      <w:rFonts w:ascii="宋体" w:eastAsia="宋体" w:hAnsi="宋体" w:cs="宋体"/>
      <w:kern w:val="0"/>
      <w:sz w:val="18"/>
      <w:szCs w:val="18"/>
    </w:rPr>
  </w:style>
  <w:style w:type="paragraph" w:customStyle="1" w:styleId="xl53">
    <w:name w:val="xl53"/>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firstLineChars="0"/>
      <w:jc w:val="left"/>
      <w:textAlignment w:val="center"/>
    </w:pPr>
    <w:rPr>
      <w:rFonts w:ascii="宋体" w:eastAsia="宋体" w:hAnsi="宋体" w:cs="宋体"/>
      <w:kern w:val="0"/>
      <w:sz w:val="18"/>
      <w:szCs w:val="18"/>
    </w:rPr>
  </w:style>
  <w:style w:type="paragraph" w:customStyle="1" w:styleId="xl54">
    <w:name w:val="xl54"/>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firstLineChars="0"/>
      <w:jc w:val="left"/>
    </w:pPr>
    <w:rPr>
      <w:rFonts w:ascii="Times New Roman" w:eastAsia="宋体" w:hAnsi="Times New Roman" w:cs="Times New Roman"/>
      <w:kern w:val="0"/>
      <w:sz w:val="18"/>
      <w:szCs w:val="18"/>
    </w:rPr>
  </w:style>
  <w:style w:type="paragraph" w:customStyle="1" w:styleId="xl55">
    <w:name w:val="xl55"/>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firstLineChars="0"/>
      <w:jc w:val="left"/>
      <w:textAlignment w:val="center"/>
    </w:pPr>
    <w:rPr>
      <w:rFonts w:ascii="宋体" w:eastAsia="宋体" w:hAnsi="宋体" w:cs="宋体"/>
      <w:kern w:val="0"/>
      <w:sz w:val="18"/>
      <w:szCs w:val="18"/>
    </w:rPr>
  </w:style>
  <w:style w:type="paragraph" w:customStyle="1" w:styleId="xl56">
    <w:name w:val="xl56"/>
    <w:basedOn w:val="Normal"/>
    <w:semiHidden/>
    <w:qFormat/>
    <w:rsid w:val="006049A8"/>
    <w:pPr>
      <w:widowControl/>
      <w:spacing w:before="100" w:beforeAutospacing="1" w:after="100" w:afterAutospacing="1"/>
      <w:ind w:firstLine="0" w:firstLineChars="0"/>
      <w:jc w:val="left"/>
    </w:pPr>
    <w:rPr>
      <w:rFonts w:ascii="宋体" w:eastAsia="宋体" w:hAnsi="宋体" w:cs="宋体"/>
      <w:kern w:val="0"/>
      <w:sz w:val="18"/>
      <w:szCs w:val="18"/>
    </w:rPr>
  </w:style>
  <w:style w:type="paragraph" w:customStyle="1" w:styleId="xl57">
    <w:name w:val="xl57"/>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ind w:firstLine="0" w:firstLineChars="0"/>
      <w:jc w:val="left"/>
      <w:textAlignment w:val="center"/>
    </w:pPr>
    <w:rPr>
      <w:rFonts w:ascii="宋体" w:eastAsia="宋体" w:hAnsi="宋体" w:cs="宋体"/>
      <w:kern w:val="0"/>
      <w:sz w:val="18"/>
      <w:szCs w:val="18"/>
    </w:rPr>
  </w:style>
  <w:style w:type="paragraph" w:customStyle="1" w:styleId="xl58">
    <w:name w:val="xl58"/>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firstLineChars="0"/>
      <w:jc w:val="left"/>
      <w:textAlignment w:val="center"/>
    </w:pPr>
    <w:rPr>
      <w:rFonts w:ascii="Times New Roman" w:eastAsia="宋体" w:hAnsi="Times New Roman" w:cs="Times New Roman"/>
      <w:kern w:val="0"/>
      <w:sz w:val="18"/>
      <w:szCs w:val="18"/>
    </w:rPr>
  </w:style>
  <w:style w:type="paragraph" w:customStyle="1" w:styleId="2152">
    <w:name w:val="样式 标题 2 + (西文) 黑体 (中文) 宋体 五号 黑色 行距: 1.5 倍行距"/>
    <w:basedOn w:val="Heading2"/>
    <w:next w:val="Heading3"/>
    <w:semiHidden/>
    <w:qFormat/>
    <w:rsid w:val="006049A8"/>
    <w:pPr>
      <w:widowControl/>
      <w:tabs>
        <w:tab w:val="left" w:pos="425"/>
      </w:tabs>
      <w:spacing w:before="240" w:after="0"/>
      <w:ind w:left="992" w:hanging="567"/>
      <w:jc w:val="left"/>
    </w:pPr>
    <w:rPr>
      <w:rFonts w:ascii="黑体" w:eastAsia="宋体" w:hAnsi="黑体" w:cs="宋体"/>
      <w:b w:val="0"/>
      <w:kern w:val="44"/>
      <w:sz w:val="21"/>
      <w:szCs w:val="20"/>
    </w:rPr>
  </w:style>
  <w:style w:type="paragraph" w:customStyle="1" w:styleId="2153">
    <w:name w:val="样式 标题 2 + 行距: 1.5 倍行距"/>
    <w:basedOn w:val="Heading2"/>
    <w:next w:val="Heading3"/>
    <w:semiHidden/>
    <w:qFormat/>
    <w:rsid w:val="006049A8"/>
    <w:pPr>
      <w:widowControl/>
      <w:tabs>
        <w:tab w:val="left" w:pos="425"/>
      </w:tabs>
      <w:spacing w:before="240" w:after="0"/>
      <w:ind w:left="992" w:hanging="567"/>
      <w:jc w:val="left"/>
    </w:pPr>
    <w:rPr>
      <w:rFonts w:ascii="Arial" w:eastAsia="黑体" w:hAnsi="Arial" w:cs="宋体"/>
      <w:b w:val="0"/>
      <w:kern w:val="44"/>
      <w:sz w:val="28"/>
      <w:szCs w:val="20"/>
    </w:rPr>
  </w:style>
  <w:style w:type="paragraph" w:customStyle="1" w:styleId="T4">
    <w:name w:val="T4"/>
    <w:basedOn w:val="T30"/>
    <w:semiHidden/>
    <w:qFormat/>
    <w:rsid w:val="006049A8"/>
    <w:pPr>
      <w:tabs>
        <w:tab w:val="clear" w:pos="992"/>
        <w:tab w:val="left" w:pos="1276"/>
        <w:tab w:val="clear" w:pos="1418"/>
        <w:tab w:val="left" w:pos="1701"/>
        <w:tab w:val="clear" w:pos="1843"/>
        <w:tab w:val="left" w:pos="2126"/>
        <w:tab w:val="clear" w:pos="2268"/>
        <w:tab w:val="left" w:pos="2552"/>
        <w:tab w:val="clear" w:pos="2693"/>
        <w:tab w:val="left" w:pos="2977"/>
        <w:tab w:val="clear" w:pos="3119"/>
        <w:tab w:val="left" w:pos="3402"/>
        <w:tab w:val="clear" w:pos="3544"/>
      </w:tabs>
      <w:ind w:left="851"/>
    </w:pPr>
  </w:style>
  <w:style w:type="character" w:customStyle="1" w:styleId="hljs-tag">
    <w:name w:val="hljs-tag"/>
    <w:basedOn w:val="DefaultParagraphFont"/>
    <w:semiHidden/>
    <w:qFormat/>
    <w:rsid w:val="006049A8"/>
  </w:style>
  <w:style w:type="character" w:customStyle="1" w:styleId="hljs-title">
    <w:name w:val="hljs-title"/>
    <w:basedOn w:val="DefaultParagraphFont"/>
    <w:semiHidden/>
    <w:qFormat/>
    <w:rsid w:val="006049A8"/>
  </w:style>
  <w:style w:type="paragraph" w:customStyle="1" w:styleId="1191">
    <w:name w:val="引用1"/>
    <w:basedOn w:val="Normal"/>
    <w:next w:val="Normal"/>
    <w:link w:val="a590"/>
    <w:uiPriority w:val="29"/>
    <w:semiHidden/>
    <w:qFormat/>
    <w:rsid w:val="006049A8"/>
    <w:pPr>
      <w:ind w:firstLine="0" w:firstLineChars="0"/>
    </w:pPr>
    <w:rPr>
      <w:rFonts w:ascii="Times New Roman" w:eastAsia="宋体" w:hAnsi="Times New Roman" w:cs="Times New Roman"/>
      <w:i/>
      <w:iCs/>
      <w:color w:val="000000" w:themeColor="text1"/>
      <w:sz w:val="21"/>
      <w:szCs w:val="24"/>
    </w:rPr>
  </w:style>
  <w:style w:type="character" w:customStyle="1" w:styleId="a590">
    <w:name w:val="引用字符"/>
    <w:basedOn w:val="DefaultParagraphFont"/>
    <w:link w:val="1191"/>
    <w:uiPriority w:val="29"/>
    <w:semiHidden/>
    <w:qFormat/>
    <w:rsid w:val="006049A8"/>
    <w:rPr>
      <w:rFonts w:ascii="Times New Roman" w:eastAsia="宋体" w:hAnsi="Times New Roman" w:cs="Times New Roman"/>
      <w:i/>
      <w:iCs/>
      <w:color w:val="000000" w:themeColor="text1"/>
      <w:szCs w:val="24"/>
    </w:rPr>
  </w:style>
  <w:style w:type="character" w:customStyle="1" w:styleId="6110">
    <w:name w:val="网格表 6 彩色11"/>
    <w:uiPriority w:val="19"/>
    <w:semiHidden/>
    <w:qFormat/>
    <w:rsid w:val="006049A8"/>
    <w:rPr>
      <w:i/>
      <w:iCs/>
      <w:color w:val="808080"/>
    </w:rPr>
  </w:style>
  <w:style w:type="paragraph" w:customStyle="1" w:styleId="1-211">
    <w:name w:val="中等深浅网格 1 - 着色 211"/>
    <w:basedOn w:val="Normal"/>
    <w:uiPriority w:val="34"/>
    <w:semiHidden/>
    <w:qFormat/>
    <w:rsid w:val="006049A8"/>
    <w:pPr>
      <w:ind w:firstLine="0" w:firstLineChars="0"/>
    </w:pPr>
    <w:rPr>
      <w:rFonts w:ascii="Times New Roman" w:eastAsia="宋体" w:hAnsi="Times New Roman" w:cs="Times New Roman"/>
      <w:color w:val="000000"/>
      <w:szCs w:val="20"/>
    </w:rPr>
  </w:style>
  <w:style w:type="paragraph" w:customStyle="1" w:styleId="1-111">
    <w:name w:val="中等深浅底纹 1 - 着色 111"/>
    <w:uiPriority w:val="1"/>
    <w:semiHidden/>
    <w:qFormat/>
    <w:rsid w:val="006049A8"/>
    <w:pPr>
      <w:widowControl w:val="0"/>
      <w:jc w:val="both"/>
    </w:pPr>
    <w:rPr>
      <w:rFonts w:ascii="Calibri" w:eastAsia="宋体" w:hAnsi="Calibri" w:cs="Times New Roman"/>
    </w:rPr>
  </w:style>
  <w:style w:type="paragraph" w:customStyle="1" w:styleId="2-211">
    <w:name w:val="中等深浅列表 2 - 着色 211"/>
    <w:hidden/>
    <w:uiPriority w:val="99"/>
    <w:qFormat/>
    <w:rsid w:val="006049A8"/>
    <w:rPr>
      <w:rFonts w:ascii="Calibri" w:eastAsia="宋体" w:hAnsi="Calibri" w:cs="Times New Roman"/>
      <w:szCs w:val="22"/>
    </w:rPr>
  </w:style>
  <w:style w:type="paragraph" w:customStyle="1" w:styleId="3-211">
    <w:name w:val="中等深浅网格 3 - 着色 211"/>
    <w:basedOn w:val="Normal"/>
    <w:next w:val="Normal"/>
    <w:uiPriority w:val="30"/>
    <w:semiHidden/>
    <w:qFormat/>
    <w:rsid w:val="006049A8"/>
    <w:pPr>
      <w:pBdr>
        <w:bottom w:val="single" w:sz="4" w:space="4" w:color="4F81BD"/>
      </w:pBdr>
      <w:spacing w:before="200" w:after="280"/>
      <w:ind w:left="936" w:right="936"/>
      <w:jc w:val="left"/>
    </w:pPr>
    <w:rPr>
      <w:rFonts w:ascii="Times New Roman" w:eastAsia="宋体" w:hAnsi="Times New Roman" w:cs="Times New Roman"/>
      <w:b/>
      <w:bCs/>
      <w:i/>
      <w:iCs/>
      <w:color w:val="4F81BD"/>
      <w:szCs w:val="24"/>
    </w:rPr>
  </w:style>
  <w:style w:type="paragraph" w:customStyle="1" w:styleId="5-111">
    <w:name w:val="网格表 5 深色 - 着色 111"/>
    <w:basedOn w:val="Normal"/>
    <w:semiHidden/>
    <w:qFormat/>
    <w:rsid w:val="006049A8"/>
    <w:pPr>
      <w:spacing w:line="240" w:lineRule="auto"/>
      <w:ind w:right="2" w:firstLine="630" w:firstLineChars="225"/>
      <w:jc w:val="center"/>
    </w:pPr>
    <w:rPr>
      <w:rFonts w:ascii="仿宋_GB2312" w:eastAsia="仿宋_GB2312" w:hAnsi="Times New Roman" w:cs="Times New Roman"/>
      <w:b/>
      <w:color w:val="000000"/>
      <w:sz w:val="28"/>
      <w:szCs w:val="28"/>
    </w:rPr>
  </w:style>
  <w:style w:type="character" w:customStyle="1" w:styleId="1-1110">
    <w:name w:val="网格表 1 浅色 - 着色 111"/>
    <w:uiPriority w:val="31"/>
    <w:semiHidden/>
    <w:qFormat/>
    <w:rsid w:val="006049A8"/>
    <w:rPr>
      <w:sz w:val="24"/>
      <w:szCs w:val="24"/>
      <w:u w:val="single"/>
    </w:rPr>
  </w:style>
  <w:style w:type="character" w:customStyle="1" w:styleId="2-111">
    <w:name w:val="网格表 2 - 着色 111"/>
    <w:uiPriority w:val="32"/>
    <w:semiHidden/>
    <w:qFormat/>
    <w:rsid w:val="006049A8"/>
    <w:rPr>
      <w:b/>
      <w:sz w:val="24"/>
      <w:u w:val="single"/>
    </w:rPr>
  </w:style>
  <w:style w:type="character" w:customStyle="1" w:styleId="7110">
    <w:name w:val="网格表 7 彩色11"/>
    <w:uiPriority w:val="21"/>
    <w:semiHidden/>
    <w:qFormat/>
    <w:rsid w:val="006049A8"/>
    <w:rPr>
      <w:b/>
      <w:i/>
      <w:sz w:val="24"/>
      <w:szCs w:val="24"/>
      <w:u w:val="single"/>
    </w:rPr>
  </w:style>
  <w:style w:type="character" w:customStyle="1" w:styleId="3-111">
    <w:name w:val="网格表 3 - 着色 111"/>
    <w:uiPriority w:val="33"/>
    <w:semiHidden/>
    <w:qFormat/>
    <w:rsid w:val="006049A8"/>
    <w:rPr>
      <w:rFonts w:ascii="Cambria" w:eastAsia="宋体" w:hAnsi="Cambria"/>
      <w:b/>
      <w:i/>
      <w:sz w:val="24"/>
      <w:szCs w:val="24"/>
    </w:rPr>
  </w:style>
  <w:style w:type="character" w:customStyle="1" w:styleId="GW-CharChar">
    <w:name w:val="GW-正文 Char Char"/>
    <w:link w:val="GW-"/>
    <w:semiHidden/>
    <w:qFormat/>
    <w:rsid w:val="006049A8"/>
    <w:rPr>
      <w:rFonts w:eastAsia="仿宋_GB2312"/>
      <w:sz w:val="24"/>
      <w:szCs w:val="24"/>
    </w:rPr>
  </w:style>
  <w:style w:type="paragraph" w:customStyle="1" w:styleId="GW-">
    <w:name w:val="GW-正文"/>
    <w:link w:val="GW-CharChar"/>
    <w:semiHidden/>
    <w:qFormat/>
    <w:rsid w:val="006049A8"/>
    <w:pPr>
      <w:spacing w:line="300" w:lineRule="auto"/>
      <w:ind w:firstLine="200" w:firstLineChars="200"/>
    </w:pPr>
    <w:rPr>
      <w:rFonts w:eastAsia="仿宋_GB2312"/>
      <w:sz w:val="24"/>
      <w:szCs w:val="24"/>
    </w:rPr>
  </w:style>
  <w:style w:type="paragraph" w:customStyle="1" w:styleId="xl64">
    <w:name w:val="xl64"/>
    <w:basedOn w:val="Normal"/>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4205">
    <w:name w:val="样式 标题 4条 2 + 段前: 0.5 行"/>
    <w:basedOn w:val="Heading4"/>
    <w:semiHidden/>
    <w:qFormat/>
    <w:rsid w:val="006049A8"/>
    <w:pPr>
      <w:keepNext w:val="0"/>
      <w:keepLines w:val="0"/>
      <w:numPr>
        <w:ilvl w:val="0"/>
        <w:numId w:val="0"/>
      </w:numPr>
      <w:tabs>
        <w:tab w:val="left" w:pos="425"/>
        <w:tab w:val="left" w:pos="864"/>
      </w:tabs>
      <w:spacing w:before="0" w:beforeLines="50" w:after="120" w:line="240" w:lineRule="auto"/>
      <w:ind w:left="864" w:hanging="864"/>
      <w:jc w:val="left"/>
    </w:pPr>
    <w:rPr>
      <w:rFonts w:ascii="Arial" w:eastAsia="宋体" w:hAnsi="Arial" w:cs="宋体"/>
      <w:color w:val="000000"/>
      <w:kern w:val="0"/>
      <w:sz w:val="21"/>
      <w:szCs w:val="21"/>
    </w:rPr>
  </w:style>
  <w:style w:type="paragraph" w:customStyle="1" w:styleId="439">
    <w:name w:val="无序排列（缩进4字符）"/>
    <w:basedOn w:val="Normal"/>
    <w:semiHidden/>
    <w:qFormat/>
    <w:rsid w:val="006049A8"/>
    <w:pPr>
      <w:widowControl/>
      <w:numPr>
        <w:ilvl w:val="1"/>
        <w:numId w:val="118"/>
      </w:numPr>
      <w:ind w:firstLine="0" w:firstLineChars="0"/>
      <w:jc w:val="left"/>
    </w:pPr>
    <w:rPr>
      <w:rFonts w:ascii="Arial" w:eastAsia="宋体" w:hAnsi="Arial" w:cs="Times New Roman"/>
      <w:kern w:val="0"/>
      <w:sz w:val="21"/>
      <w:szCs w:val="24"/>
    </w:rPr>
  </w:style>
  <w:style w:type="paragraph" w:customStyle="1" w:styleId="1192">
    <w:name w:val="1正文"/>
    <w:basedOn w:val="Normal"/>
    <w:qFormat/>
    <w:rsid w:val="006049A8"/>
    <w:rPr>
      <w:rFonts w:ascii="仿宋_GB2312" w:eastAsia="宋体" w:hAnsi="Arial" w:cs="Times New Roman"/>
      <w:szCs w:val="28"/>
    </w:rPr>
  </w:style>
  <w:style w:type="paragraph" w:customStyle="1" w:styleId="a591">
    <w:name w:val="_正文段落"/>
    <w:basedOn w:val="Normal"/>
    <w:link w:val="Char207"/>
    <w:uiPriority w:val="1"/>
    <w:qFormat/>
    <w:rsid w:val="006049A8"/>
    <w:pPr>
      <w:spacing w:beforeLines="15" w:afterLines="15"/>
    </w:pPr>
    <w:rPr>
      <w:rFonts w:ascii="Times New Roman" w:eastAsia="仿宋" w:hAnsi="Times New Roman" w:cs="Times New Roman"/>
      <w:kern w:val="0"/>
      <w:sz w:val="28"/>
      <w:szCs w:val="24"/>
    </w:rPr>
  </w:style>
  <w:style w:type="character" w:customStyle="1" w:styleId="Char207">
    <w:name w:val="_正文段落 Char"/>
    <w:link w:val="a591"/>
    <w:uiPriority w:val="1"/>
    <w:qFormat/>
    <w:rsid w:val="006049A8"/>
    <w:rPr>
      <w:rFonts w:ascii="Times New Roman" w:eastAsia="仿宋" w:hAnsi="Times New Roman" w:cs="Times New Roman"/>
      <w:kern w:val="0"/>
      <w:sz w:val="28"/>
      <w:szCs w:val="24"/>
    </w:rPr>
  </w:style>
  <w:style w:type="character" w:customStyle="1" w:styleId="351">
    <w:name w:val="@他3"/>
    <w:uiPriority w:val="99"/>
    <w:semiHidden/>
    <w:rsid w:val="006049A8"/>
    <w:rPr>
      <w:color w:val="2B579A"/>
      <w:shd w:val="clear" w:color="auto" w:fill="E6E6E6"/>
    </w:rPr>
  </w:style>
  <w:style w:type="character" w:customStyle="1" w:styleId="440">
    <w:name w:val="@他4"/>
    <w:uiPriority w:val="99"/>
    <w:semiHidden/>
    <w:rsid w:val="006049A8"/>
    <w:rPr>
      <w:color w:val="2B579A"/>
      <w:shd w:val="clear" w:color="auto" w:fill="E6E6E6"/>
    </w:rPr>
  </w:style>
  <w:style w:type="paragraph" w:customStyle="1" w:styleId="A592">
    <w:name w:val="A正文小四"/>
    <w:basedOn w:val="Normal"/>
    <w:link w:val="AChar1"/>
    <w:qFormat/>
    <w:rsid w:val="006049A8"/>
    <w:rPr>
      <w:rFonts w:ascii="Times New Roman" w:eastAsia="宋体" w:hAnsi="Times New Roman" w:cs="Times New Roman"/>
      <w:szCs w:val="24"/>
    </w:rPr>
  </w:style>
  <w:style w:type="character" w:customStyle="1" w:styleId="AChar1">
    <w:name w:val="A正文小四 Char"/>
    <w:link w:val="A592"/>
    <w:qFormat/>
    <w:rsid w:val="006049A8"/>
    <w:rPr>
      <w:rFonts w:ascii="Times New Roman" w:eastAsia="宋体" w:hAnsi="Times New Roman" w:cs="Times New Roman"/>
      <w:sz w:val="24"/>
      <w:szCs w:val="24"/>
    </w:rPr>
  </w:style>
  <w:style w:type="character" w:customStyle="1" w:styleId="my0">
    <w:name w:val="my 字符"/>
    <w:link w:val="my1"/>
    <w:semiHidden/>
    <w:qFormat/>
    <w:rsid w:val="006049A8"/>
    <w:rPr>
      <w:sz w:val="24"/>
    </w:rPr>
  </w:style>
  <w:style w:type="paragraph" w:customStyle="1" w:styleId="my1">
    <w:name w:val="my"/>
    <w:basedOn w:val="Normal"/>
    <w:link w:val="my0"/>
    <w:semiHidden/>
    <w:qFormat/>
    <w:rsid w:val="006049A8"/>
  </w:style>
  <w:style w:type="paragraph" w:customStyle="1" w:styleId="03">
    <w:name w:val="0正文"/>
    <w:basedOn w:val="Normal"/>
    <w:link w:val="0Char1"/>
    <w:semiHidden/>
    <w:qFormat/>
    <w:rsid w:val="006049A8"/>
    <w:pPr>
      <w:spacing w:beforeLines="50"/>
    </w:pPr>
    <w:rPr>
      <w:rFonts w:ascii="Times New Roman" w:eastAsia="宋体" w:hAnsi="Times New Roman" w:cs="Times New Roman"/>
      <w:szCs w:val="24"/>
      <w:lang w:val="en-GB"/>
    </w:rPr>
  </w:style>
  <w:style w:type="character" w:customStyle="1" w:styleId="0Char1">
    <w:name w:val="0正文 Char"/>
    <w:link w:val="03"/>
    <w:semiHidden/>
    <w:qFormat/>
    <w:rsid w:val="006049A8"/>
    <w:rPr>
      <w:rFonts w:ascii="Times New Roman" w:eastAsia="宋体" w:hAnsi="Times New Roman" w:cs="Times New Roman"/>
      <w:sz w:val="24"/>
      <w:szCs w:val="24"/>
      <w:lang w:val="en-GB"/>
    </w:rPr>
  </w:style>
  <w:style w:type="paragraph" w:customStyle="1" w:styleId="a593">
    <w:name w:val="页面正文"/>
    <w:basedOn w:val="Normal"/>
    <w:semiHidden/>
    <w:qFormat/>
    <w:rsid w:val="006049A8"/>
    <w:rPr>
      <w:rFonts w:ascii="Times New Roman" w:eastAsia="宋体" w:hAnsi="Times New Roman" w:cs="Times New Roman"/>
      <w:szCs w:val="22"/>
    </w:rPr>
  </w:style>
  <w:style w:type="paragraph" w:customStyle="1" w:styleId="a594">
    <w:name w:val="表格啊啊"/>
    <w:basedOn w:val="Normal"/>
    <w:link w:val="Char208"/>
    <w:semiHidden/>
    <w:qFormat/>
    <w:rsid w:val="006049A8"/>
    <w:pPr>
      <w:spacing w:line="240" w:lineRule="auto"/>
      <w:ind w:firstLine="0" w:firstLineChars="0"/>
      <w:contextualSpacing/>
    </w:pPr>
    <w:rPr>
      <w:rFonts w:ascii="宋体" w:eastAsia="楷体" w:hAnsi="宋体" w:cs="Times New Roman"/>
      <w:sz w:val="22"/>
      <w:szCs w:val="22"/>
    </w:rPr>
  </w:style>
  <w:style w:type="character" w:customStyle="1" w:styleId="Char208">
    <w:name w:val="表格啊啊 Char"/>
    <w:link w:val="a594"/>
    <w:semiHidden/>
    <w:qFormat/>
    <w:rsid w:val="006049A8"/>
    <w:rPr>
      <w:rFonts w:ascii="宋体" w:eastAsia="楷体" w:hAnsi="宋体" w:cs="Times New Roman"/>
      <w:sz w:val="22"/>
      <w:szCs w:val="22"/>
    </w:rPr>
  </w:style>
  <w:style w:type="paragraph" w:customStyle="1" w:styleId="1193">
    <w:name w:val="正1"/>
    <w:basedOn w:val="Normal"/>
    <w:semiHidden/>
    <w:qFormat/>
    <w:rsid w:val="006049A8"/>
    <w:pPr>
      <w:numPr>
        <w:numId w:val="119"/>
      </w:numPr>
      <w:tabs>
        <w:tab w:val="left" w:pos="1276"/>
      </w:tabs>
      <w:spacing w:line="240" w:lineRule="auto"/>
      <w:ind w:firstLine="0" w:firstLineChars="0"/>
    </w:pPr>
    <w:rPr>
      <w:rFonts w:ascii="宋体" w:eastAsia="宋体" w:hAnsi="宋体" w:cs="Times New Roman"/>
      <w:b/>
      <w:sz w:val="28"/>
      <w:szCs w:val="28"/>
    </w:rPr>
  </w:style>
  <w:style w:type="paragraph" w:customStyle="1" w:styleId="a595">
    <w:name w:val="正文标准"/>
    <w:basedOn w:val="my"/>
    <w:link w:val="Char209"/>
    <w:qFormat/>
    <w:rsid w:val="006049A8"/>
    <w:rPr>
      <w:rFonts w:ascii="宋体" w:eastAsia="宋体" w:hAnsi="宋体"/>
      <w:kern w:val="0"/>
      <w:lang w:val="zh-CN"/>
    </w:rPr>
  </w:style>
  <w:style w:type="character" w:customStyle="1" w:styleId="Char209">
    <w:name w:val="正文标准 Char"/>
    <w:link w:val="a595"/>
    <w:qFormat/>
    <w:rsid w:val="006049A8"/>
    <w:rPr>
      <w:rFonts w:ascii="宋体" w:eastAsia="宋体" w:hAnsi="宋体"/>
      <w:kern w:val="0"/>
      <w:sz w:val="24"/>
      <w:szCs w:val="24"/>
      <w:lang w:val="zh-CN"/>
    </w:rPr>
  </w:style>
  <w:style w:type="character" w:customStyle="1" w:styleId="Char212">
    <w:name w:val="页脚 Char"/>
    <w:qFormat/>
    <w:rsid w:val="006049A8"/>
    <w:rPr>
      <w:rFonts w:eastAsia="仿宋"/>
      <w:sz w:val="18"/>
    </w:rPr>
  </w:style>
  <w:style w:type="character" w:customStyle="1" w:styleId="1194">
    <w:name w:val="未处理的提及1"/>
    <w:basedOn w:val="DefaultParagraphFont"/>
    <w:uiPriority w:val="99"/>
    <w:semiHidden/>
    <w:qFormat/>
    <w:rsid w:val="006049A8"/>
    <w:rPr>
      <w:color w:val="808080"/>
      <w:shd w:val="clear" w:color="auto" w:fill="E6E6E6"/>
    </w:rPr>
  </w:style>
  <w:style w:type="paragraph" w:customStyle="1" w:styleId="a596">
    <w:name w:val="武汉表格"/>
    <w:basedOn w:val="Normal"/>
    <w:link w:val="Char213"/>
    <w:semiHidden/>
    <w:qFormat/>
    <w:rsid w:val="006049A8"/>
    <w:pPr>
      <w:spacing w:line="240" w:lineRule="auto"/>
      <w:ind w:firstLine="0" w:firstLineChars="0"/>
    </w:pPr>
    <w:rPr>
      <w:rFonts w:ascii="Times New Roman" w:eastAsia="黑体" w:hAnsi="Times New Roman"/>
      <w:sz w:val="21"/>
    </w:rPr>
  </w:style>
  <w:style w:type="paragraph" w:customStyle="1" w:styleId="a597">
    <w:name w:val="武汉加粗"/>
    <w:basedOn w:val="Normal"/>
    <w:link w:val="Char214"/>
    <w:semiHidden/>
    <w:qFormat/>
    <w:rsid w:val="006049A8"/>
    <w:rPr>
      <w:rFonts w:ascii="Times New Roman" w:hAnsi="Times New Roman"/>
      <w:b/>
      <w:sz w:val="28"/>
      <w:szCs w:val="22"/>
      <w:lang w:val="en-GB"/>
    </w:rPr>
  </w:style>
  <w:style w:type="character" w:customStyle="1" w:styleId="Char213">
    <w:name w:val="武汉表格 Char"/>
    <w:basedOn w:val="DefaultParagraphFont"/>
    <w:link w:val="a596"/>
    <w:semiHidden/>
    <w:qFormat/>
    <w:rsid w:val="006049A8"/>
    <w:rPr>
      <w:rFonts w:ascii="Times New Roman" w:eastAsia="黑体" w:hAnsi="Times New Roman"/>
    </w:rPr>
  </w:style>
  <w:style w:type="character" w:customStyle="1" w:styleId="Char214">
    <w:name w:val="武汉加粗 Char"/>
    <w:basedOn w:val="DefaultParagraphFont"/>
    <w:link w:val="a597"/>
    <w:semiHidden/>
    <w:qFormat/>
    <w:rsid w:val="006049A8"/>
    <w:rPr>
      <w:rFonts w:ascii="Times New Roman" w:hAnsi="Times New Roman"/>
      <w:b/>
      <w:sz w:val="28"/>
      <w:szCs w:val="22"/>
      <w:lang w:val="en-GB"/>
    </w:rPr>
  </w:style>
  <w:style w:type="character" w:customStyle="1" w:styleId="Char215">
    <w:name w:val="批注框文本 Char2"/>
    <w:basedOn w:val="DefaultParagraphFont"/>
    <w:semiHidden/>
    <w:qFormat/>
    <w:rsid w:val="006049A8"/>
    <w:rPr>
      <w:rFonts w:ascii="Times New Roman" w:hAnsi="Times New Roman"/>
      <w:sz w:val="18"/>
      <w:szCs w:val="18"/>
    </w:rPr>
  </w:style>
  <w:style w:type="character" w:customStyle="1" w:styleId="Char216">
    <w:name w:val="批注主题 Char2"/>
    <w:basedOn w:val="Char210"/>
    <w:semiHidden/>
    <w:qFormat/>
    <w:rsid w:val="006049A8"/>
    <w:rPr>
      <w:rFonts w:ascii="Times New Roman" w:eastAsia="宋体" w:hAnsi="Times New Roman" w:cs="Times New Roman"/>
      <w:b/>
      <w:bCs/>
      <w:kern w:val="2"/>
      <w:sz w:val="24"/>
      <w:szCs w:val="20"/>
      <w:lang w:val="en-GB"/>
    </w:rPr>
  </w:style>
  <w:style w:type="paragraph" w:customStyle="1" w:styleId="a598">
    <w:name w:val="表格数据"/>
    <w:basedOn w:val="BodyText"/>
    <w:semiHidden/>
    <w:qFormat/>
    <w:rsid w:val="006049A8"/>
    <w:pPr>
      <w:autoSpaceDE w:val="0"/>
      <w:autoSpaceDN w:val="0"/>
      <w:adjustRightInd w:val="0"/>
      <w:spacing w:after="0"/>
      <w:ind w:firstLine="0" w:firstLineChars="0"/>
    </w:pPr>
    <w:rPr>
      <w:rFonts w:ascii="宋体" w:hAnsi="宋体" w:cs="宋体"/>
      <w:kern w:val="0"/>
      <w:sz w:val="28"/>
      <w:szCs w:val="24"/>
    </w:rPr>
  </w:style>
  <w:style w:type="paragraph" w:customStyle="1" w:styleId="a599">
    <w:name w:val="字母编号列项（一级）"/>
    <w:semiHidden/>
    <w:qFormat/>
    <w:rsid w:val="006049A8"/>
    <w:pPr>
      <w:tabs>
        <w:tab w:val="left" w:pos="840"/>
      </w:tabs>
      <w:ind w:left="839" w:hanging="419"/>
      <w:jc w:val="both"/>
    </w:pPr>
    <w:rPr>
      <w:rFonts w:ascii="宋体" w:eastAsia="宋体" w:hAnsi="Times New Roman" w:cs="Times New Roman"/>
      <w:kern w:val="0"/>
      <w:szCs w:val="20"/>
    </w:rPr>
  </w:style>
  <w:style w:type="paragraph" w:customStyle="1" w:styleId="a600">
    <w:name w:val="编号列项（三级）"/>
    <w:semiHidden/>
    <w:qFormat/>
    <w:rsid w:val="006049A8"/>
    <w:pPr>
      <w:tabs>
        <w:tab w:val="left" w:pos="0"/>
      </w:tabs>
      <w:ind w:left="1679" w:hanging="420"/>
    </w:pPr>
    <w:rPr>
      <w:rFonts w:ascii="宋体" w:eastAsia="宋体" w:hAnsi="Times New Roman" w:cs="Times New Roman"/>
      <w:kern w:val="0"/>
      <w:szCs w:val="20"/>
    </w:rPr>
  </w:style>
  <w:style w:type="paragraph" w:customStyle="1" w:styleId="Level4">
    <w:name w:val="Level4"/>
    <w:basedOn w:val="Normal"/>
    <w:uiPriority w:val="1"/>
    <w:semiHidden/>
    <w:qFormat/>
    <w:rsid w:val="006049A8"/>
    <w:pPr>
      <w:widowControl/>
      <w:numPr>
        <w:numId w:val="120"/>
      </w:numPr>
      <w:tabs>
        <w:tab w:val="left" w:pos="432"/>
      </w:tabs>
      <w:spacing w:line="300" w:lineRule="auto"/>
      <w:ind w:firstLine="567" w:firstLineChars="0"/>
    </w:pPr>
    <w:rPr>
      <w:rFonts w:ascii="Times New Roman" w:eastAsia="宋体" w:hAnsi="Times New Roman" w:cs="Arial"/>
      <w:kern w:val="0"/>
      <w:sz w:val="28"/>
      <w:szCs w:val="22"/>
    </w:rPr>
  </w:style>
  <w:style w:type="paragraph" w:customStyle="1" w:styleId="a601">
    <w:name w:val="一级条标题"/>
    <w:basedOn w:val="a586"/>
    <w:next w:val="Normal"/>
    <w:qFormat/>
    <w:rsid w:val="006049A8"/>
    <w:pPr>
      <w:numPr>
        <w:numId w:val="0"/>
      </w:numPr>
      <w:tabs>
        <w:tab w:val="clear" w:pos="420"/>
      </w:tabs>
      <w:spacing w:beforeLines="0" w:afterLines="0"/>
      <w:ind w:left="1995"/>
      <w:jc w:val="both"/>
      <w:outlineLvl w:val="2"/>
    </w:pPr>
    <w:rPr>
      <w:snapToGrid/>
    </w:rPr>
  </w:style>
  <w:style w:type="character" w:customStyle="1" w:styleId="Char217">
    <w:name w:val="表题注 Char"/>
    <w:link w:val="a501"/>
    <w:semiHidden/>
    <w:qFormat/>
    <w:rsid w:val="006049A8"/>
    <w:rPr>
      <w:rFonts w:ascii="Arial" w:eastAsia="宋体" w:hAnsi="Arial" w:cs="Times New Roman"/>
      <w:b/>
      <w:sz w:val="24"/>
      <w:szCs w:val="20"/>
    </w:rPr>
  </w:style>
  <w:style w:type="paragraph" w:customStyle="1" w:styleId="a602">
    <w:name w:val="正文设置"/>
    <w:basedOn w:val="Normal"/>
    <w:semiHidden/>
    <w:qFormat/>
    <w:rsid w:val="006049A8"/>
    <w:pPr>
      <w:ind w:firstLine="480" w:firstLineChars="0"/>
    </w:pPr>
    <w:rPr>
      <w:rFonts w:ascii="Times New Roman" w:eastAsia="宋体" w:hAnsi="Times New Roman" w:cs="Times New Roman"/>
      <w:sz w:val="28"/>
      <w:szCs w:val="22"/>
    </w:rPr>
  </w:style>
  <w:style w:type="paragraph" w:customStyle="1" w:styleId="55555">
    <w:name w:val="55555"/>
    <w:basedOn w:val="ListParagraph"/>
    <w:link w:val="55555Char"/>
    <w:qFormat/>
    <w:rsid w:val="006049A8"/>
    <w:pPr>
      <w:ind w:firstLine="560"/>
    </w:pPr>
    <w:rPr>
      <w:rFonts w:ascii="仿宋_GB2312" w:eastAsia="仿宋_GB2312" w:hAnsi="宋体" w:cs="Times New Roman"/>
      <w:sz w:val="28"/>
      <w:szCs w:val="28"/>
      <w:lang w:eastAsia="zh-TW"/>
    </w:rPr>
  </w:style>
  <w:style w:type="character" w:customStyle="1" w:styleId="55555Char">
    <w:name w:val="55555 Char"/>
    <w:link w:val="55555"/>
    <w:qFormat/>
    <w:rsid w:val="006049A8"/>
    <w:rPr>
      <w:rFonts w:ascii="仿宋_GB2312" w:eastAsia="仿宋_GB2312" w:hAnsi="宋体" w:cs="Times New Roman"/>
      <w:sz w:val="28"/>
      <w:szCs w:val="28"/>
      <w:lang w:eastAsia="zh-TW"/>
    </w:rPr>
  </w:style>
  <w:style w:type="character" w:customStyle="1" w:styleId="2Char2052Char">
    <w:name w:val="样式 样式 样式 正文首行缩进 2 Char + 首行缩进:  2 字符 段后: 0.5 行 + 首行缩进:  2 字符 段后... Char"/>
    <w:link w:val="2Char2052"/>
    <w:semiHidden/>
    <w:qFormat/>
    <w:rsid w:val="006049A8"/>
    <w:rPr>
      <w:sz w:val="24"/>
    </w:rPr>
  </w:style>
  <w:style w:type="paragraph" w:customStyle="1" w:styleId="2Char2052">
    <w:name w:val="样式 样式 样式 正文首行缩进 2 Char + 首行缩进:  2 字符 段后: 0.5 行 + 首行缩进:  2 字符 段后..."/>
    <w:basedOn w:val="Normal"/>
    <w:link w:val="2Char2052Char"/>
    <w:semiHidden/>
    <w:qFormat/>
    <w:rsid w:val="006049A8"/>
    <w:pPr>
      <w:spacing w:beforeLines="50"/>
      <w:ind w:firstLine="480"/>
      <w:jc w:val="left"/>
    </w:pPr>
  </w:style>
  <w:style w:type="paragraph" w:customStyle="1" w:styleId="xl199">
    <w:name w:val="xl199"/>
    <w:basedOn w:val="Normal"/>
    <w:uiPriority w:val="99"/>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firstLineChars="0"/>
      <w:jc w:val="left"/>
      <w:textAlignment w:val="center"/>
    </w:pPr>
    <w:rPr>
      <w:rFonts w:ascii="仿宋_GB2312" w:eastAsia="仿宋_GB2312" w:hAnsi="宋体" w:cs="宋体"/>
      <w:kern w:val="0"/>
      <w:sz w:val="22"/>
      <w:szCs w:val="22"/>
    </w:rPr>
  </w:style>
  <w:style w:type="paragraph" w:customStyle="1" w:styleId="xl254">
    <w:name w:val="xl254"/>
    <w:basedOn w:val="Normal"/>
    <w:uiPriority w:val="99"/>
    <w:semiHidden/>
    <w:qFormat/>
    <w:rsid w:val="006049A8"/>
    <w:pPr>
      <w:widowControl/>
      <w:pBdr>
        <w:top w:val="single" w:sz="8" w:space="0" w:color="auto"/>
        <w:left w:val="single" w:sz="4" w:space="0" w:color="auto"/>
      </w:pBdr>
      <w:spacing w:before="100" w:beforeAutospacing="1" w:after="100" w:afterAutospacing="1"/>
      <w:ind w:firstLine="0" w:firstLineChars="0"/>
      <w:jc w:val="center"/>
      <w:textAlignment w:val="center"/>
    </w:pPr>
    <w:rPr>
      <w:rFonts w:ascii="仿宋_GB2312" w:eastAsia="仿宋_GB2312" w:hAnsi="宋体" w:cs="宋体"/>
      <w:kern w:val="0"/>
      <w:sz w:val="22"/>
      <w:szCs w:val="22"/>
    </w:rPr>
  </w:style>
  <w:style w:type="paragraph" w:customStyle="1" w:styleId="44CharCharCharCharstyle4CharC1">
    <w:name w:val="样式 标题 4标题 4 Char（一）款（一） Char（一） Char Charstyle4（一） Char C...1"/>
    <w:basedOn w:val="Heading4"/>
    <w:semiHidden/>
    <w:qFormat/>
    <w:rsid w:val="006049A8"/>
    <w:pPr>
      <w:keepLines w:val="0"/>
      <w:widowControl/>
      <w:numPr>
        <w:ilvl w:val="4"/>
        <w:numId w:val="121"/>
      </w:numPr>
      <w:tabs>
        <w:tab w:val="left" w:pos="560"/>
      </w:tabs>
      <w:spacing w:before="240" w:after="0" w:afterLines="100"/>
    </w:pPr>
    <w:rPr>
      <w:rFonts w:ascii="Cambria" w:eastAsia="宋体" w:hAnsi="Cambria" w:cs="Times New Roman"/>
      <w:bCs w:val="0"/>
      <w:kern w:val="0"/>
      <w:szCs w:val="20"/>
    </w:rPr>
  </w:style>
  <w:style w:type="paragraph" w:customStyle="1" w:styleId="3style3CF3Final33CharCharChar3">
    <w:name w:val="样式 标题 3一style3条(C+F3)Final－标题 3头标题 3 Char Char Char标题 3 ..."/>
    <w:basedOn w:val="Heading3"/>
    <w:semiHidden/>
    <w:qFormat/>
    <w:rsid w:val="006049A8"/>
    <w:pPr>
      <w:keepNext w:val="0"/>
      <w:keepLines w:val="0"/>
      <w:widowControl/>
      <w:numPr>
        <w:numId w:val="121"/>
      </w:numPr>
      <w:tabs>
        <w:tab w:val="left" w:pos="1418"/>
      </w:tabs>
      <w:spacing w:before="120" w:after="240"/>
      <w:jc w:val="left"/>
    </w:pPr>
    <w:rPr>
      <w:rFonts w:ascii="Arial" w:eastAsia="宋体" w:hAnsi="Arial" w:cs="Times New Roman"/>
      <w:sz w:val="24"/>
    </w:rPr>
  </w:style>
  <w:style w:type="paragraph" w:customStyle="1" w:styleId="296">
    <w:name w:val="样式 标题 2 + (西文) 黑体 小四"/>
    <w:basedOn w:val="Heading2"/>
    <w:next w:val="Normal"/>
    <w:uiPriority w:val="99"/>
    <w:semiHidden/>
    <w:qFormat/>
    <w:rsid w:val="006049A8"/>
    <w:pPr>
      <w:keepLines w:val="0"/>
      <w:numPr>
        <w:ilvl w:val="0"/>
        <w:numId w:val="0"/>
      </w:numPr>
      <w:tabs>
        <w:tab w:val="left" w:pos="425"/>
      </w:tabs>
      <w:snapToGrid w:val="0"/>
      <w:spacing w:before="0" w:beforeLines="50" w:after="0" w:afterLines="100"/>
      <w:ind w:left="705" w:hanging="705"/>
      <w:jc w:val="left"/>
    </w:pPr>
    <w:rPr>
      <w:rFonts w:ascii="黑体" w:eastAsia="宋体" w:hAnsi="黑体" w:cs="Times New Roman"/>
      <w:iCs/>
      <w:sz w:val="30"/>
      <w:szCs w:val="28"/>
    </w:rPr>
  </w:style>
  <w:style w:type="character" w:customStyle="1" w:styleId="1Char15">
    <w:name w:val="项目符号1 Char"/>
    <w:link w:val="1134"/>
    <w:semiHidden/>
    <w:qFormat/>
    <w:rsid w:val="006049A8"/>
    <w:rPr>
      <w:rFonts w:ascii="Times New Roman" w:eastAsia="宋体" w:hAnsi="Times New Roman" w:cs="Times New Roman"/>
      <w:color w:val="000000"/>
      <w:kern w:val="0"/>
      <w:sz w:val="24"/>
      <w:szCs w:val="20"/>
    </w:rPr>
  </w:style>
  <w:style w:type="paragraph" w:customStyle="1" w:styleId="1195">
    <w:name w:val="书目1"/>
    <w:basedOn w:val="Normal"/>
    <w:next w:val="Normal"/>
    <w:uiPriority w:val="37"/>
    <w:semiHidden/>
    <w:rsid w:val="006049A8"/>
    <w:pPr>
      <w:ind w:firstLine="480"/>
    </w:pPr>
    <w:rPr>
      <w:rFonts w:ascii="宋体" w:eastAsia="宋体" w:hAnsi="Times New Roman" w:cs="Times New Roman"/>
      <w:sz w:val="28"/>
      <w:szCs w:val="24"/>
    </w:rPr>
  </w:style>
  <w:style w:type="paragraph" w:customStyle="1" w:styleId="z-10">
    <w:name w:val="z-窗体顶端1"/>
    <w:basedOn w:val="Normal"/>
    <w:next w:val="Normal"/>
    <w:link w:val="z-Char0"/>
    <w:uiPriority w:val="99"/>
    <w:rsid w:val="006049A8"/>
    <w:pPr>
      <w:widowControl/>
      <w:pBdr>
        <w:bottom w:val="single" w:sz="6" w:space="1" w:color="auto"/>
      </w:pBdr>
      <w:ind w:firstLine="480"/>
      <w:jc w:val="center"/>
    </w:pPr>
    <w:rPr>
      <w:rFonts w:ascii="Arial" w:eastAsia="宋体" w:hAnsi="Arial" w:cs="Arial"/>
      <w:vanish/>
      <w:kern w:val="0"/>
      <w:sz w:val="16"/>
      <w:szCs w:val="16"/>
    </w:rPr>
  </w:style>
  <w:style w:type="character" w:customStyle="1" w:styleId="z-Char0">
    <w:name w:val="z-窗体顶端 Char"/>
    <w:basedOn w:val="DefaultParagraphFont"/>
    <w:link w:val="z-10"/>
    <w:uiPriority w:val="99"/>
    <w:qFormat/>
    <w:rsid w:val="006049A8"/>
    <w:rPr>
      <w:rFonts w:ascii="Arial" w:eastAsia="宋体" w:hAnsi="Arial" w:cs="Arial"/>
      <w:vanish/>
      <w:kern w:val="0"/>
      <w:sz w:val="16"/>
      <w:szCs w:val="16"/>
    </w:rPr>
  </w:style>
  <w:style w:type="paragraph" w:customStyle="1" w:styleId="1196">
    <w:name w:val="项目编号1"/>
    <w:basedOn w:val="Normal"/>
    <w:semiHidden/>
    <w:qFormat/>
    <w:rsid w:val="006049A8"/>
    <w:pPr>
      <w:numPr>
        <w:numId w:val="122"/>
      </w:numPr>
      <w:ind w:firstLine="0" w:firstLineChars="0"/>
      <w:jc w:val="left"/>
    </w:pPr>
    <w:rPr>
      <w:rFonts w:ascii="宋体" w:eastAsia="宋体" w:hAnsi="宋体" w:cs="Times New Roman"/>
      <w:sz w:val="28"/>
      <w:szCs w:val="22"/>
    </w:rPr>
  </w:style>
  <w:style w:type="character" w:customStyle="1" w:styleId="2Char7">
    <w:name w:val="正文2 Char"/>
    <w:link w:val="282"/>
    <w:qFormat/>
    <w:rsid w:val="006049A8"/>
    <w:rPr>
      <w:rFonts w:ascii="Times New Roman" w:eastAsia="宋体" w:hAnsi="Times New Roman" w:cs="Times New Roman"/>
      <w:spacing w:val="2"/>
      <w:kern w:val="0"/>
      <w:sz w:val="24"/>
      <w:szCs w:val="24"/>
    </w:rPr>
  </w:style>
  <w:style w:type="character" w:customStyle="1" w:styleId="CharChar50">
    <w:name w:val="小标题 Char Char"/>
    <w:semiHidden/>
    <w:rsid w:val="006049A8"/>
    <w:rPr>
      <w:sz w:val="28"/>
      <w:szCs w:val="24"/>
    </w:rPr>
  </w:style>
  <w:style w:type="paragraph" w:customStyle="1" w:styleId="xl63">
    <w:name w:val="xl63"/>
    <w:basedOn w:val="Normal"/>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0" w:firstLineChars="0"/>
      <w:jc w:val="left"/>
    </w:pPr>
    <w:rPr>
      <w:rFonts w:ascii="Times New Roman" w:eastAsia="宋体" w:hAnsi="Times New Roman" w:cs="Times New Roman"/>
      <w:kern w:val="0"/>
      <w:sz w:val="20"/>
      <w:szCs w:val="20"/>
    </w:rPr>
  </w:style>
  <w:style w:type="paragraph" w:customStyle="1" w:styleId="ab">
    <w:name w:val="序列a)b)"/>
    <w:basedOn w:val="Normal"/>
    <w:semiHidden/>
    <w:qFormat/>
    <w:rsid w:val="006049A8"/>
    <w:pPr>
      <w:widowControl/>
      <w:numPr>
        <w:ilvl w:val="1"/>
        <w:numId w:val="123"/>
      </w:numPr>
      <w:adjustRightInd w:val="0"/>
      <w:snapToGrid w:val="0"/>
      <w:spacing w:line="300" w:lineRule="auto"/>
      <w:ind w:left="0" w:firstLine="200"/>
      <w:jc w:val="left"/>
      <w:textAlignment w:val="baseline"/>
    </w:pPr>
    <w:rPr>
      <w:rFonts w:ascii="Times New Roman" w:eastAsia="宋体" w:hAnsi="Times New Roman" w:cs="Times New Roman"/>
      <w:kern w:val="0"/>
      <w:sz w:val="28"/>
      <w:szCs w:val="20"/>
    </w:rPr>
  </w:style>
  <w:style w:type="paragraph" w:customStyle="1" w:styleId="1211">
    <w:name w:val="并列条文1）2）"/>
    <w:basedOn w:val="Normal"/>
    <w:semiHidden/>
    <w:qFormat/>
    <w:rsid w:val="006049A8"/>
    <w:pPr>
      <w:widowControl/>
      <w:numPr>
        <w:numId w:val="123"/>
      </w:numPr>
      <w:tabs>
        <w:tab w:val="clear" w:pos="420"/>
        <w:tab w:val="left" w:pos="480"/>
        <w:tab w:val="left" w:pos="600"/>
      </w:tabs>
      <w:adjustRightInd w:val="0"/>
      <w:snapToGrid w:val="0"/>
      <w:ind w:left="0" w:firstLine="454" w:firstLineChars="0"/>
      <w:jc w:val="left"/>
      <w:textAlignment w:val="baseline"/>
    </w:pPr>
    <w:rPr>
      <w:rFonts w:ascii="宋体" w:eastAsia="宋体" w:hAnsi="宋体" w:cs="Times New Roman"/>
      <w:kern w:val="24"/>
      <w:sz w:val="28"/>
      <w:szCs w:val="24"/>
    </w:rPr>
  </w:style>
  <w:style w:type="character" w:customStyle="1" w:styleId="Char218">
    <w:name w:val="标题 Char2"/>
    <w:basedOn w:val="DefaultParagraphFont"/>
    <w:semiHidden/>
    <w:qFormat/>
    <w:rsid w:val="006049A8"/>
    <w:rPr>
      <w:rFonts w:ascii="Cambria" w:eastAsia="宋体" w:hAnsi="Cambria" w:cs="Times New Roman"/>
      <w:b/>
      <w:bCs/>
      <w:sz w:val="32"/>
      <w:szCs w:val="32"/>
    </w:rPr>
  </w:style>
  <w:style w:type="character" w:customStyle="1" w:styleId="ui">
    <w:name w:val="ui"/>
    <w:semiHidden/>
    <w:rsid w:val="006049A8"/>
    <w:rPr>
      <w:b/>
      <w:bCs/>
    </w:rPr>
  </w:style>
  <w:style w:type="paragraph" w:customStyle="1" w:styleId="para8">
    <w:name w:val="para8"/>
    <w:basedOn w:val="Normal"/>
    <w:semiHidden/>
    <w:qFormat/>
    <w:rsid w:val="006049A8"/>
    <w:pPr>
      <w:widowControl/>
      <w:spacing w:after="105" w:line="300" w:lineRule="atLeast"/>
      <w:ind w:firstLine="0" w:firstLineChars="0"/>
      <w:jc w:val="left"/>
    </w:pPr>
    <w:rPr>
      <w:rFonts w:ascii="宋体" w:eastAsia="宋体" w:hAnsi="宋体" w:cs="宋体"/>
      <w:color w:val="454545"/>
      <w:kern w:val="0"/>
      <w:sz w:val="20"/>
      <w:szCs w:val="20"/>
    </w:rPr>
  </w:style>
  <w:style w:type="character" w:customStyle="1" w:styleId="notlocalizable">
    <w:name w:val="notlocalizable"/>
    <w:semiHidden/>
    <w:rsid w:val="006049A8"/>
  </w:style>
  <w:style w:type="paragraph" w:customStyle="1" w:styleId="a603">
    <w:name w:val="标题一a"/>
    <w:basedOn w:val="Normal"/>
    <w:semiHidden/>
    <w:qFormat/>
    <w:rsid w:val="006049A8"/>
    <w:pPr>
      <w:numPr>
        <w:numId w:val="124"/>
      </w:numPr>
      <w:ind w:firstLine="200"/>
    </w:pPr>
    <w:rPr>
      <w:rFonts w:ascii="Times New Roman" w:eastAsia="宋体" w:hAnsi="Times New Roman" w:cs="Times New Roman"/>
      <w:sz w:val="28"/>
      <w:szCs w:val="22"/>
    </w:rPr>
  </w:style>
  <w:style w:type="paragraph" w:customStyle="1" w:styleId="Normal1">
    <w:name w:val="Normal1"/>
    <w:basedOn w:val="Normal"/>
    <w:semiHidden/>
    <w:qFormat/>
    <w:rsid w:val="006049A8"/>
    <w:pPr>
      <w:numPr>
        <w:ilvl w:val="1"/>
        <w:numId w:val="125"/>
      </w:numPr>
      <w:tabs>
        <w:tab w:val="left" w:pos="317"/>
        <w:tab w:val="clear" w:pos="780"/>
      </w:tabs>
      <w:ind w:left="842" w:hanging="778" w:firstLineChars="0"/>
    </w:pPr>
    <w:rPr>
      <w:rFonts w:ascii="宋体" w:eastAsia="仿宋体" w:hAnsi="宋体" w:cs="Times New Roman"/>
      <w:kern w:val="0"/>
      <w:sz w:val="21"/>
    </w:rPr>
  </w:style>
  <w:style w:type="character" w:customStyle="1" w:styleId="0850505CharChar">
    <w:name w:val="样式 首行缩进:  0.85 厘米 段前: 0.5 行 段后: 0.5 行 Char Char"/>
    <w:link w:val="0850505"/>
    <w:semiHidden/>
    <w:qFormat/>
    <w:rsid w:val="006049A8"/>
    <w:rPr>
      <w:rFonts w:cs="宋体"/>
      <w:sz w:val="24"/>
    </w:rPr>
  </w:style>
  <w:style w:type="paragraph" w:customStyle="1" w:styleId="0850505">
    <w:name w:val="样式 首行缩进:  0.85 厘米 段前: 0.5 行 段后: 0.5 行"/>
    <w:basedOn w:val="Normal"/>
    <w:link w:val="0850505CharChar"/>
    <w:semiHidden/>
    <w:qFormat/>
    <w:rsid w:val="006049A8"/>
    <w:pPr>
      <w:spacing w:beforeLines="50" w:afterLines="50"/>
      <w:ind w:firstLine="480" w:firstLineChars="0"/>
    </w:pPr>
    <w:rPr>
      <w:rFonts w:cs="宋体"/>
    </w:rPr>
  </w:style>
  <w:style w:type="paragraph" w:customStyle="1" w:styleId="297">
    <w:name w:val="正文要点2级"/>
    <w:next w:val="Normal"/>
    <w:semiHidden/>
    <w:qFormat/>
    <w:rsid w:val="006049A8"/>
    <w:pPr>
      <w:tabs>
        <w:tab w:val="left" w:pos="425"/>
      </w:tabs>
      <w:spacing w:beforeLines="50" w:afterLines="50" w:line="360" w:lineRule="auto"/>
      <w:ind w:left="425" w:hanging="425"/>
    </w:pPr>
    <w:rPr>
      <w:rFonts w:ascii="Arial" w:eastAsia="黑体" w:hAnsi="Arial" w:cs="Times New Roman"/>
      <w:bCs/>
      <w:szCs w:val="32"/>
    </w:rPr>
  </w:style>
  <w:style w:type="paragraph" w:customStyle="1" w:styleId="298">
    <w:name w:val="项目符号2"/>
    <w:basedOn w:val="Normal"/>
    <w:qFormat/>
    <w:rsid w:val="006049A8"/>
    <w:pPr>
      <w:numPr>
        <w:numId w:val="126"/>
      </w:numPr>
      <w:ind w:firstLineChars="0"/>
      <w:jc w:val="left"/>
    </w:pPr>
    <w:rPr>
      <w:rFonts w:ascii="宋体" w:eastAsia="宋体" w:hAnsi="Times New Roman" w:cs="Times New Roman"/>
      <w:sz w:val="28"/>
      <w:szCs w:val="24"/>
    </w:rPr>
  </w:style>
  <w:style w:type="paragraph" w:customStyle="1" w:styleId="352">
    <w:name w:val="项目编号3"/>
    <w:basedOn w:val="Normal"/>
    <w:next w:val="Normal"/>
    <w:semiHidden/>
    <w:qFormat/>
    <w:rsid w:val="006049A8"/>
    <w:pPr>
      <w:tabs>
        <w:tab w:val="left" w:pos="240"/>
      </w:tabs>
      <w:jc w:val="left"/>
    </w:pPr>
    <w:rPr>
      <w:rFonts w:ascii="宋体" w:eastAsia="宋体" w:hAnsi="Times New Roman" w:cs="Times New Roman"/>
      <w:sz w:val="28"/>
      <w:szCs w:val="24"/>
    </w:rPr>
  </w:style>
  <w:style w:type="paragraph" w:customStyle="1" w:styleId="78">
    <w:name w:val="7"/>
    <w:uiPriority w:val="99"/>
    <w:semiHidden/>
    <w:qFormat/>
    <w:rsid w:val="006049A8"/>
    <w:pPr>
      <w:widowControl w:val="0"/>
      <w:spacing w:line="360" w:lineRule="auto"/>
      <w:ind w:firstLine="200" w:firstLineChars="200"/>
      <w:jc w:val="both"/>
    </w:pPr>
    <w:rPr>
      <w:rFonts w:ascii="Times New Roman" w:eastAsia="宋体" w:hAnsi="Times New Roman" w:cs="Times New Roman"/>
      <w:sz w:val="24"/>
      <w:szCs w:val="22"/>
    </w:rPr>
  </w:style>
  <w:style w:type="character" w:customStyle="1" w:styleId="CharChar51">
    <w:name w:val="正文格式 Char Char"/>
    <w:link w:val="a604"/>
    <w:qFormat/>
    <w:locked/>
    <w:rsid w:val="006049A8"/>
    <w:rPr>
      <w:rFonts w:ascii="宋体" w:hAnsi="宋体" w:cs="宋体"/>
    </w:rPr>
  </w:style>
  <w:style w:type="paragraph" w:customStyle="1" w:styleId="a604">
    <w:name w:val="正文格式"/>
    <w:basedOn w:val="Normal"/>
    <w:link w:val="CharChar51"/>
    <w:qFormat/>
    <w:rsid w:val="006049A8"/>
    <w:pPr>
      <w:ind w:firstLine="420"/>
    </w:pPr>
    <w:rPr>
      <w:rFonts w:ascii="宋体" w:hAnsi="宋体" w:cs="宋体"/>
      <w:sz w:val="21"/>
    </w:rPr>
  </w:style>
  <w:style w:type="character" w:customStyle="1" w:styleId="p9l1">
    <w:name w:val="p9l1"/>
    <w:semiHidden/>
    <w:rsid w:val="006049A8"/>
    <w:rPr>
      <w:sz w:val="18"/>
      <w:szCs w:val="18"/>
      <w:u w:val="none"/>
    </w:rPr>
  </w:style>
  <w:style w:type="character" w:customStyle="1" w:styleId="style3">
    <w:name w:val="style3"/>
    <w:qFormat/>
    <w:rsid w:val="006049A8"/>
  </w:style>
  <w:style w:type="paragraph" w:customStyle="1" w:styleId="3H3H31H32H33H34H35H36H37H38H39H310H311H321H3">
    <w:name w:val="样式 标题 3H3H31H32H33H34H35H36H37H38H39H310H311H321H3..."/>
    <w:basedOn w:val="Heading3"/>
    <w:semiHidden/>
    <w:qFormat/>
    <w:rsid w:val="006049A8"/>
    <w:pPr>
      <w:numPr>
        <w:ilvl w:val="0"/>
        <w:numId w:val="0"/>
      </w:numPr>
      <w:tabs>
        <w:tab w:val="left" w:pos="425"/>
        <w:tab w:val="left" w:pos="709"/>
        <w:tab w:val="left" w:pos="1418"/>
      </w:tabs>
      <w:spacing w:before="120" w:after="120"/>
      <w:jc w:val="left"/>
    </w:pPr>
    <w:rPr>
      <w:rFonts w:ascii="Times New Roman" w:eastAsia="黑体" w:hAnsi="Times New Roman" w:cs="宋体"/>
      <w:b w:val="0"/>
      <w:bCs w:val="0"/>
      <w:sz w:val="24"/>
      <w:szCs w:val="20"/>
    </w:rPr>
  </w:style>
  <w:style w:type="character" w:customStyle="1" w:styleId="Char219">
    <w:name w:val="正文首行缩进 Char2"/>
    <w:basedOn w:val="DefaultParagraphFont"/>
    <w:uiPriority w:val="99"/>
    <w:semiHidden/>
    <w:qFormat/>
    <w:rsid w:val="006049A8"/>
    <w:rPr>
      <w:rFonts w:ascii="Times New Roman" w:eastAsia="宋体" w:hAnsi="Times New Roman" w:cs="Times New Roman"/>
      <w:sz w:val="24"/>
      <w:szCs w:val="24"/>
      <w:lang w:val="en-GB"/>
    </w:rPr>
  </w:style>
  <w:style w:type="paragraph" w:customStyle="1" w:styleId="a605">
    <w:name w:val="正文（居中）"/>
    <w:basedOn w:val="Normal"/>
    <w:qFormat/>
    <w:rsid w:val="006049A8"/>
    <w:pPr>
      <w:keepNext/>
      <w:spacing w:beforeLines="50" w:afterLines="50"/>
      <w:ind w:firstLine="0" w:firstLineChars="0"/>
      <w:jc w:val="center"/>
    </w:pPr>
    <w:rPr>
      <w:rFonts w:ascii="黑体" w:eastAsia="黑体" w:hAnsi="Cambria" w:cs="Times New Roman"/>
      <w:sz w:val="28"/>
      <w:szCs w:val="24"/>
    </w:rPr>
  </w:style>
  <w:style w:type="character" w:customStyle="1" w:styleId="Char220">
    <w:name w:val="正文（黑体） Char"/>
    <w:link w:val="a21"/>
    <w:qFormat/>
    <w:rsid w:val="006049A8"/>
    <w:rPr>
      <w:rFonts w:ascii="黑体" w:eastAsia="黑体" w:hAnsi="Times New Roman" w:cs="Times New Roman"/>
      <w:color w:val="000080"/>
      <w:sz w:val="24"/>
      <w:szCs w:val="24"/>
    </w:rPr>
  </w:style>
  <w:style w:type="paragraph" w:customStyle="1" w:styleId="Char221">
    <w:name w:val="首航缩进 Char"/>
    <w:basedOn w:val="Normal"/>
    <w:link w:val="CharChar52"/>
    <w:qFormat/>
    <w:rsid w:val="006049A8"/>
    <w:pPr>
      <w:adjustRightInd w:val="0"/>
      <w:snapToGrid w:val="0"/>
      <w:spacing w:line="440" w:lineRule="exact"/>
      <w:ind w:firstLine="480" w:firstLineChars="0"/>
    </w:pPr>
    <w:rPr>
      <w:rFonts w:ascii="仿宋_GB2312" w:eastAsia="仿宋_GB2312" w:hAnsi="Times New Roman" w:cs="Times New Roman"/>
      <w:color w:val="000000"/>
      <w:sz w:val="28"/>
      <w:szCs w:val="24"/>
    </w:rPr>
  </w:style>
  <w:style w:type="character" w:customStyle="1" w:styleId="CharChar52">
    <w:name w:val="首航缩进 Char Char"/>
    <w:link w:val="Char221"/>
    <w:qFormat/>
    <w:rsid w:val="006049A8"/>
    <w:rPr>
      <w:rFonts w:ascii="仿宋_GB2312" w:eastAsia="仿宋_GB2312" w:hAnsi="Times New Roman" w:cs="Times New Roman"/>
      <w:color w:val="000000"/>
      <w:sz w:val="28"/>
      <w:szCs w:val="24"/>
    </w:rPr>
  </w:style>
  <w:style w:type="character" w:customStyle="1" w:styleId="Char222">
    <w:name w:val="正文（标记） Char2"/>
    <w:locked/>
    <w:rsid w:val="006049A8"/>
    <w:rPr>
      <w:rFonts w:eastAsia="宋体"/>
      <w:kern w:val="2"/>
      <w:sz w:val="24"/>
      <w:szCs w:val="24"/>
      <w:lang w:val="en-US" w:eastAsia="zh-CN" w:bidi="ar-SA"/>
    </w:rPr>
  </w:style>
  <w:style w:type="paragraph" w:customStyle="1" w:styleId="Heading13">
    <w:name w:val="Heading 1 章"/>
    <w:next w:val="Normal"/>
    <w:semiHidden/>
    <w:qFormat/>
    <w:rsid w:val="006049A8"/>
    <w:pPr>
      <w:numPr>
        <w:numId w:val="127"/>
      </w:numPr>
      <w:spacing w:beforeLines="100" w:afterLines="100" w:line="440" w:lineRule="exact"/>
      <w:jc w:val="center"/>
    </w:pPr>
    <w:rPr>
      <w:rFonts w:ascii="黑体" w:eastAsia="黑体" w:hAnsi="黑体" w:cs="宋体"/>
      <w:b/>
      <w:bCs/>
      <w:kern w:val="44"/>
      <w:sz w:val="32"/>
      <w:szCs w:val="20"/>
    </w:rPr>
  </w:style>
  <w:style w:type="paragraph" w:customStyle="1" w:styleId="a1410">
    <w:name w:val="a14"/>
    <w:basedOn w:val="Normal"/>
    <w:semiHidden/>
    <w:qFormat/>
    <w:rsid w:val="006049A8"/>
    <w:pPr>
      <w:widowControl/>
      <w:spacing w:before="100" w:beforeAutospacing="1" w:after="100" w:afterAutospacing="1"/>
      <w:ind w:firstLine="0" w:firstLineChars="0"/>
      <w:jc w:val="left"/>
    </w:pPr>
    <w:rPr>
      <w:rFonts w:ascii="宋体" w:eastAsia="宋体" w:hAnsi="宋体" w:cs="宋体"/>
      <w:kern w:val="0"/>
      <w:sz w:val="28"/>
      <w:szCs w:val="24"/>
    </w:rPr>
  </w:style>
  <w:style w:type="character" w:customStyle="1" w:styleId="p14">
    <w:name w:val="p14"/>
    <w:semiHidden/>
    <w:rsid w:val="006049A8"/>
  </w:style>
  <w:style w:type="paragraph" w:customStyle="1" w:styleId="106">
    <w:name w:val="样式 编号1 + 首行缩进:  0 字符"/>
    <w:basedOn w:val="Normal"/>
    <w:semiHidden/>
    <w:qFormat/>
    <w:rsid w:val="006049A8"/>
    <w:pPr>
      <w:ind w:firstLine="0" w:firstLineChars="0"/>
    </w:pPr>
    <w:rPr>
      <w:rFonts w:ascii="Times New Roman" w:eastAsia="宋体" w:hAnsi="Times New Roman" w:cs="宋体"/>
      <w:sz w:val="28"/>
      <w:szCs w:val="20"/>
    </w:rPr>
  </w:style>
  <w:style w:type="paragraph" w:customStyle="1" w:styleId="299">
    <w:name w:val="样式 题注 + 居中 首行缩进:  2 字符"/>
    <w:basedOn w:val="Caption"/>
    <w:semiHidden/>
    <w:qFormat/>
    <w:rsid w:val="006049A8"/>
    <w:pPr>
      <w:numPr>
        <w:numId w:val="0"/>
      </w:numPr>
      <w:tabs>
        <w:tab w:val="center" w:pos="4153"/>
      </w:tabs>
      <w:wordWrap w:val="0"/>
      <w:ind w:firstLine="400" w:firstLineChars="200"/>
    </w:pPr>
    <w:rPr>
      <w:rFonts w:cs="宋体"/>
      <w:noProof w:val="0"/>
      <w:sz w:val="28"/>
      <w:szCs w:val="24"/>
    </w:rPr>
  </w:style>
  <w:style w:type="character" w:customStyle="1" w:styleId="paramtd12">
    <w:name w:val="param_td12"/>
    <w:semiHidden/>
    <w:rsid w:val="006049A8"/>
  </w:style>
  <w:style w:type="paragraph" w:customStyle="1" w:styleId="1197">
    <w:name w:val="编号1"/>
    <w:basedOn w:val="Normal"/>
    <w:link w:val="1CharChar0"/>
    <w:qFormat/>
    <w:rsid w:val="006049A8"/>
    <w:pPr>
      <w:ind w:firstLine="0" w:firstLineChars="0"/>
    </w:pPr>
    <w:rPr>
      <w:rFonts w:ascii="Times New Roman" w:eastAsia="宋体" w:hAnsi="Times New Roman" w:cs="Times New Roman"/>
      <w:sz w:val="28"/>
      <w:szCs w:val="24"/>
    </w:rPr>
  </w:style>
  <w:style w:type="character" w:customStyle="1" w:styleId="1CharChar0">
    <w:name w:val="编号1 Char Char"/>
    <w:link w:val="1197"/>
    <w:semiHidden/>
    <w:qFormat/>
    <w:rsid w:val="006049A8"/>
    <w:rPr>
      <w:rFonts w:ascii="Times New Roman" w:eastAsia="宋体" w:hAnsi="Times New Roman" w:cs="Times New Roman"/>
      <w:sz w:val="28"/>
      <w:szCs w:val="24"/>
    </w:rPr>
  </w:style>
  <w:style w:type="character" w:customStyle="1" w:styleId="Char223">
    <w:name w:val="正文（编号） Char"/>
    <w:link w:val="a23"/>
    <w:qFormat/>
    <w:rsid w:val="006049A8"/>
    <w:rPr>
      <w:rFonts w:ascii="Times New Roman" w:eastAsia="宋体" w:hAnsi="Times New Roman" w:cs="Times New Roman"/>
      <w:sz w:val="24"/>
      <w:szCs w:val="24"/>
    </w:rPr>
  </w:style>
  <w:style w:type="character" w:customStyle="1" w:styleId="3Char20">
    <w:name w:val="正文文本缩进 3 Char2"/>
    <w:basedOn w:val="DefaultParagraphFont"/>
    <w:semiHidden/>
    <w:qFormat/>
    <w:rsid w:val="006049A8"/>
    <w:rPr>
      <w:rFonts w:ascii="Times New Roman" w:eastAsia="宋体" w:hAnsi="Times New Roman" w:cs="Times New Roman"/>
      <w:sz w:val="16"/>
      <w:szCs w:val="16"/>
    </w:rPr>
  </w:style>
  <w:style w:type="character" w:customStyle="1" w:styleId="Char224">
    <w:name w:val="图表 Char"/>
    <w:qFormat/>
    <w:rsid w:val="006049A8"/>
    <w:rPr>
      <w:rFonts w:ascii="Times New Roman" w:hAnsi="Times New Roman"/>
      <w:color w:val="000000"/>
      <w:sz w:val="24"/>
      <w:lang w:eastAsia="en-US"/>
    </w:rPr>
  </w:style>
  <w:style w:type="paragraph" w:customStyle="1" w:styleId="a606">
    <w:name w:val="方框小标题"/>
    <w:basedOn w:val="Normal"/>
    <w:next w:val="Normal"/>
    <w:link w:val="Char225"/>
    <w:semiHidden/>
    <w:qFormat/>
    <w:rsid w:val="006049A8"/>
    <w:pPr>
      <w:numPr>
        <w:numId w:val="128"/>
      </w:numPr>
      <w:spacing w:before="120" w:after="120"/>
      <w:ind w:firstLine="0" w:firstLineChars="0"/>
    </w:pPr>
    <w:rPr>
      <w:rFonts w:ascii="Times New Roman" w:eastAsia="宋体" w:hAnsi="Times New Roman" w:cs="Times New Roman"/>
      <w:sz w:val="28"/>
      <w:szCs w:val="24"/>
    </w:rPr>
  </w:style>
  <w:style w:type="character" w:customStyle="1" w:styleId="Char225">
    <w:name w:val="方框小标题 Char"/>
    <w:link w:val="a606"/>
    <w:semiHidden/>
    <w:qFormat/>
    <w:rsid w:val="006049A8"/>
    <w:rPr>
      <w:rFonts w:ascii="Times New Roman" w:eastAsia="宋体" w:hAnsi="Times New Roman" w:cs="Times New Roman"/>
      <w:sz w:val="28"/>
      <w:szCs w:val="24"/>
    </w:rPr>
  </w:style>
  <w:style w:type="character" w:customStyle="1" w:styleId="Char226">
    <w:name w:val="方框标题 Char"/>
    <w:link w:val="a351"/>
    <w:qFormat/>
    <w:rsid w:val="006049A8"/>
    <w:rPr>
      <w:rFonts w:ascii="Times New Roman" w:eastAsia="黑体" w:hAnsi="Times New Roman" w:cs="Times New Roman"/>
      <w:color w:val="000000"/>
      <w:sz w:val="24"/>
      <w:szCs w:val="24"/>
    </w:rPr>
  </w:style>
  <w:style w:type="paragraph" w:customStyle="1" w:styleId="a607">
    <w:name w:val="标注类"/>
    <w:basedOn w:val="Normal"/>
    <w:semiHidden/>
    <w:qFormat/>
    <w:rsid w:val="006049A8"/>
    <w:pPr>
      <w:spacing w:beforeLines="50" w:afterLines="50"/>
      <w:ind w:firstLine="482" w:firstLineChars="0"/>
    </w:pPr>
    <w:rPr>
      <w:rFonts w:ascii="Times New Roman" w:eastAsia="楷体_GB2312" w:hAnsi="Times New Roman" w:cs="Times New Roman"/>
      <w:sz w:val="28"/>
      <w:szCs w:val="24"/>
    </w:rPr>
  </w:style>
  <w:style w:type="paragraph" w:customStyle="1" w:styleId="a608">
    <w:name w:val="图标标题"/>
    <w:basedOn w:val="Normal"/>
    <w:semiHidden/>
    <w:qFormat/>
    <w:rsid w:val="006049A8"/>
    <w:pPr>
      <w:ind w:firstLine="0" w:firstLineChars="0"/>
      <w:jc w:val="center"/>
    </w:pPr>
    <w:rPr>
      <w:rFonts w:ascii="Times New Roman" w:eastAsia="黑体" w:hAnsi="Times New Roman" w:cs="Times New Roman"/>
      <w:sz w:val="21"/>
      <w:szCs w:val="20"/>
      <w:lang w:val="en-GB"/>
    </w:rPr>
  </w:style>
  <w:style w:type="paragraph" w:customStyle="1" w:styleId="q1">
    <w:name w:val="q1"/>
    <w:basedOn w:val="Title"/>
    <w:semiHidden/>
    <w:qFormat/>
    <w:rsid w:val="006049A8"/>
    <w:pPr>
      <w:numPr>
        <w:numId w:val="129"/>
      </w:numPr>
      <w:tabs>
        <w:tab w:val="clear" w:pos="740"/>
      </w:tabs>
      <w:spacing w:line="360" w:lineRule="auto"/>
      <w:ind w:left="0" w:firstLine="200" w:firstLineChars="200"/>
    </w:pPr>
    <w:rPr>
      <w:rFonts w:ascii="Cambria" w:hAnsi="Cambria"/>
      <w:bCs/>
      <w:color w:val="000000"/>
      <w:szCs w:val="32"/>
    </w:rPr>
  </w:style>
  <w:style w:type="paragraph" w:customStyle="1" w:styleId="q2">
    <w:name w:val="q2"/>
    <w:basedOn w:val="Title"/>
    <w:semiHidden/>
    <w:qFormat/>
    <w:rsid w:val="006049A8"/>
    <w:pPr>
      <w:numPr>
        <w:ilvl w:val="1"/>
        <w:numId w:val="129"/>
      </w:numPr>
      <w:spacing w:line="360" w:lineRule="auto"/>
      <w:ind w:left="0" w:firstLine="200" w:firstLineChars="200"/>
    </w:pPr>
    <w:rPr>
      <w:rFonts w:ascii="Cambria" w:hAnsi="Cambria"/>
      <w:bCs/>
      <w:color w:val="000000"/>
      <w:szCs w:val="32"/>
    </w:rPr>
  </w:style>
  <w:style w:type="paragraph" w:customStyle="1" w:styleId="q3">
    <w:name w:val="q3"/>
    <w:basedOn w:val="Title"/>
    <w:next w:val="Normal"/>
    <w:semiHidden/>
    <w:qFormat/>
    <w:rsid w:val="006049A8"/>
    <w:pPr>
      <w:numPr>
        <w:ilvl w:val="2"/>
        <w:numId w:val="129"/>
      </w:numPr>
      <w:tabs>
        <w:tab w:val="clear" w:pos="1280"/>
      </w:tabs>
      <w:spacing w:line="360" w:lineRule="auto"/>
      <w:ind w:left="0" w:firstLine="200" w:firstLineChars="200"/>
    </w:pPr>
    <w:rPr>
      <w:rFonts w:ascii="Cambria" w:hAnsi="Cambria"/>
      <w:bCs/>
      <w:color w:val="000000"/>
      <w:szCs w:val="32"/>
    </w:rPr>
  </w:style>
  <w:style w:type="paragraph" w:customStyle="1" w:styleId="q4">
    <w:name w:val="q4"/>
    <w:basedOn w:val="Title"/>
    <w:next w:val="Normal"/>
    <w:semiHidden/>
    <w:qFormat/>
    <w:rsid w:val="006049A8"/>
    <w:pPr>
      <w:numPr>
        <w:ilvl w:val="3"/>
        <w:numId w:val="129"/>
      </w:numPr>
      <w:tabs>
        <w:tab w:val="clear" w:pos="1280"/>
      </w:tabs>
      <w:spacing w:line="360" w:lineRule="auto"/>
      <w:ind w:left="0" w:firstLine="200" w:firstLineChars="200"/>
    </w:pPr>
    <w:rPr>
      <w:rFonts w:ascii="Cambria" w:hAnsi="Cambria"/>
      <w:bCs/>
      <w:color w:val="000000"/>
      <w:szCs w:val="32"/>
    </w:rPr>
  </w:style>
  <w:style w:type="character" w:customStyle="1" w:styleId="2Char12">
    <w:name w:val="正文文本缩进 2 Char1"/>
    <w:basedOn w:val="DefaultParagraphFont"/>
    <w:qFormat/>
    <w:rsid w:val="006049A8"/>
    <w:rPr>
      <w:rFonts w:ascii="Times New Roman" w:eastAsia="宋体" w:hAnsi="Times New Roman" w:cs="Times New Roman"/>
      <w:sz w:val="24"/>
      <w:szCs w:val="24"/>
    </w:rPr>
  </w:style>
  <w:style w:type="character" w:customStyle="1" w:styleId="highlight1">
    <w:name w:val="highlight1"/>
    <w:semiHidden/>
    <w:qFormat/>
    <w:rsid w:val="006049A8"/>
    <w:rPr>
      <w:sz w:val="21"/>
      <w:szCs w:val="21"/>
    </w:rPr>
  </w:style>
  <w:style w:type="character" w:customStyle="1" w:styleId="ttag">
    <w:name w:val="t_tag"/>
    <w:semiHidden/>
    <w:qFormat/>
    <w:rsid w:val="006049A8"/>
  </w:style>
  <w:style w:type="paragraph" w:customStyle="1" w:styleId="3Heading3-oldHeading3H3l3CTBOD03h33rdlevel2">
    <w:name w:val="样式 标题 3Heading 3 - oldHeading 3H3l3CTBOD 03h33rd level...2"/>
    <w:basedOn w:val="Heading3"/>
    <w:link w:val="3Heading3-oldHeading3H3l3CTBOD03h33rdlevel2Char"/>
    <w:semiHidden/>
    <w:qFormat/>
    <w:rsid w:val="006049A8"/>
    <w:pPr>
      <w:numPr>
        <w:ilvl w:val="0"/>
        <w:numId w:val="0"/>
      </w:numPr>
      <w:tabs>
        <w:tab w:val="left" w:pos="425"/>
        <w:tab w:val="left" w:pos="459"/>
        <w:tab w:val="left" w:pos="1418"/>
      </w:tabs>
      <w:spacing w:before="120" w:after="120"/>
      <w:jc w:val="left"/>
    </w:pPr>
    <w:rPr>
      <w:rFonts w:ascii="Times New Roman" w:eastAsia="黑体" w:hAnsi="Times New Roman" w:cs="Times New Roman"/>
      <w:sz w:val="24"/>
    </w:rPr>
  </w:style>
  <w:style w:type="paragraph" w:customStyle="1" w:styleId="a609">
    <w:name w:val="首航缩进"/>
    <w:basedOn w:val="Normal"/>
    <w:semiHidden/>
    <w:qFormat/>
    <w:rsid w:val="006049A8"/>
    <w:pPr>
      <w:ind w:firstLine="480"/>
    </w:pPr>
    <w:rPr>
      <w:rFonts w:ascii="Times New Roman" w:eastAsia="宋体" w:hAnsi="Times New Roman" w:cs="Times New Roman"/>
      <w:color w:val="FF0000"/>
      <w:sz w:val="28"/>
      <w:szCs w:val="24"/>
    </w:rPr>
  </w:style>
  <w:style w:type="paragraph" w:customStyle="1" w:styleId="3Heading3-oldHeading3H3l3CTBOD03h33rdlevel">
    <w:name w:val="样式 标题 3Heading 3 - oldHeading 3H3l3CTBOD 03h33rd level..."/>
    <w:basedOn w:val="Heading3"/>
    <w:semiHidden/>
    <w:qFormat/>
    <w:rsid w:val="006049A8"/>
    <w:pPr>
      <w:numPr>
        <w:ilvl w:val="0"/>
        <w:numId w:val="0"/>
      </w:numPr>
      <w:tabs>
        <w:tab w:val="left" w:pos="425"/>
        <w:tab w:val="left" w:pos="709"/>
        <w:tab w:val="left" w:pos="1418"/>
        <w:tab w:val="left" w:pos="4500"/>
      </w:tabs>
      <w:spacing w:before="120" w:after="120"/>
      <w:ind w:left="2907" w:hanging="567"/>
      <w:jc w:val="left"/>
    </w:pPr>
    <w:rPr>
      <w:rFonts w:ascii="Times New Roman" w:eastAsia="黑体" w:hAnsi="Times New Roman" w:cs="宋体"/>
      <w:sz w:val="28"/>
      <w:szCs w:val="28"/>
    </w:rPr>
  </w:style>
  <w:style w:type="paragraph" w:customStyle="1" w:styleId="2h2sect12H22ndlevel2Header2l2Titre2Head2">
    <w:name w:val="样式 标题 2h2sect 1.2二级H22nd level2Header 2l2Titre2Head 2..."/>
    <w:basedOn w:val="Heading2"/>
    <w:semiHidden/>
    <w:qFormat/>
    <w:rsid w:val="006049A8"/>
    <w:pPr>
      <w:numPr>
        <w:ilvl w:val="0"/>
        <w:numId w:val="0"/>
      </w:numPr>
      <w:tabs>
        <w:tab w:val="left" w:pos="425"/>
        <w:tab w:val="left" w:pos="567"/>
      </w:tabs>
      <w:spacing w:before="0" w:after="0"/>
      <w:jc w:val="left"/>
    </w:pPr>
    <w:rPr>
      <w:rFonts w:ascii="Times New Roman" w:eastAsia="黑体" w:hAnsi="Times New Roman" w:cs="宋体"/>
      <w:sz w:val="30"/>
      <w:szCs w:val="30"/>
    </w:rPr>
  </w:style>
  <w:style w:type="paragraph" w:customStyle="1" w:styleId="3Heading3-oldHeading3H3l3CTBOD03h33rdlevel1">
    <w:name w:val="样式 标题 3Heading 3 - oldHeading 3H3l3CTBOD 03h33rd level...1"/>
    <w:basedOn w:val="Heading3"/>
    <w:semiHidden/>
    <w:qFormat/>
    <w:rsid w:val="006049A8"/>
    <w:pPr>
      <w:numPr>
        <w:ilvl w:val="0"/>
        <w:numId w:val="0"/>
      </w:numPr>
      <w:tabs>
        <w:tab w:val="left" w:pos="425"/>
        <w:tab w:val="left" w:pos="459"/>
        <w:tab w:val="left" w:pos="1418"/>
      </w:tabs>
      <w:spacing w:before="120" w:after="120"/>
      <w:jc w:val="left"/>
    </w:pPr>
    <w:rPr>
      <w:rFonts w:ascii="Times New Roman" w:eastAsia="黑体" w:hAnsi="Times New Roman" w:cs="宋体"/>
      <w:b w:val="0"/>
      <w:sz w:val="24"/>
      <w:szCs w:val="30"/>
    </w:rPr>
  </w:style>
  <w:style w:type="character" w:customStyle="1" w:styleId="3Heading3-oldHeading3H3l3CTBOD03h33rdlevel2Char">
    <w:name w:val="样式 标题 3Heading 3 - oldHeading 3H3l3CTBOD 03h33rd level...2 Char"/>
    <w:link w:val="3Heading3-oldHeading3H3l3CTBOD03h33rdlevel2"/>
    <w:semiHidden/>
    <w:qFormat/>
    <w:rsid w:val="006049A8"/>
    <w:rPr>
      <w:rFonts w:ascii="Times New Roman" w:eastAsia="黑体" w:hAnsi="Times New Roman" w:cs="Times New Roman"/>
      <w:b/>
      <w:bCs/>
      <w:sz w:val="24"/>
      <w:szCs w:val="32"/>
    </w:rPr>
  </w:style>
  <w:style w:type="character" w:customStyle="1" w:styleId="pt9-hui-line201">
    <w:name w:val="pt9-hui-line201"/>
    <w:semiHidden/>
    <w:qFormat/>
    <w:rsid w:val="006049A8"/>
    <w:rPr>
      <w:color w:val="333333"/>
      <w:spacing w:val="300"/>
      <w:sz w:val="18"/>
      <w:szCs w:val="18"/>
      <w:u w:val="none"/>
    </w:rPr>
  </w:style>
  <w:style w:type="paragraph" w:customStyle="1" w:styleId="1198">
    <w:name w:val="题目1"/>
    <w:basedOn w:val="Normal"/>
    <w:semiHidden/>
    <w:qFormat/>
    <w:rsid w:val="006049A8"/>
    <w:pPr>
      <w:tabs>
        <w:tab w:val="left" w:pos="1320"/>
      </w:tabs>
      <w:adjustRightInd w:val="0"/>
      <w:spacing w:line="312" w:lineRule="atLeast"/>
      <w:ind w:left="1320" w:firstLine="0" w:firstLineChars="0"/>
      <w:textAlignment w:val="baseline"/>
    </w:pPr>
    <w:rPr>
      <w:rFonts w:ascii="Times New Roman" w:eastAsia="宋体" w:hAnsi="Times New Roman" w:cs="Times New Roman"/>
      <w:kern w:val="0"/>
      <w:sz w:val="21"/>
      <w:szCs w:val="20"/>
    </w:rPr>
  </w:style>
  <w:style w:type="paragraph" w:customStyle="1" w:styleId="a610">
    <w:name w:val="正文（小标题）"/>
    <w:basedOn w:val="Normal"/>
    <w:next w:val="Normal"/>
    <w:link w:val="Char227"/>
    <w:qFormat/>
    <w:rsid w:val="006049A8"/>
    <w:pPr>
      <w:spacing w:beforeLines="50" w:afterLines="50"/>
      <w:ind w:firstLine="0" w:firstLineChars="0"/>
    </w:pPr>
    <w:rPr>
      <w:rFonts w:ascii="黑体" w:eastAsia="黑体" w:hAnsi="Times New Roman" w:cs="Times New Roman"/>
      <w:color w:val="0000FF"/>
      <w:sz w:val="28"/>
      <w:szCs w:val="24"/>
    </w:rPr>
  </w:style>
  <w:style w:type="character" w:customStyle="1" w:styleId="Char227">
    <w:name w:val="正文（小标题） Char"/>
    <w:link w:val="a610"/>
    <w:qFormat/>
    <w:rsid w:val="006049A8"/>
    <w:rPr>
      <w:rFonts w:ascii="黑体" w:eastAsia="黑体" w:hAnsi="Times New Roman" w:cs="Times New Roman"/>
      <w:color w:val="0000FF"/>
      <w:sz w:val="28"/>
      <w:szCs w:val="24"/>
    </w:rPr>
  </w:style>
  <w:style w:type="character" w:customStyle="1" w:styleId="Char1101">
    <w:name w:val="正文（缩进） Char1"/>
    <w:semiHidden/>
    <w:qFormat/>
    <w:rsid w:val="006049A8"/>
    <w:rPr>
      <w:rFonts w:ascii="Times New Roman" w:hAnsi="Times New Roman"/>
      <w:kern w:val="2"/>
      <w:sz w:val="24"/>
      <w:szCs w:val="24"/>
    </w:rPr>
  </w:style>
  <w:style w:type="paragraph" w:customStyle="1" w:styleId="3H31113h3sect123BOD03rdlevellevel3PIM3">
    <w:name w:val="样式 标题 3H31.1.1标题 3h3sect1.2.3BOD 03rd levellevel_3PIM 3..."/>
    <w:basedOn w:val="Heading3"/>
    <w:qFormat/>
    <w:rsid w:val="006049A8"/>
    <w:pPr>
      <w:numPr>
        <w:ilvl w:val="0"/>
        <w:numId w:val="0"/>
      </w:numPr>
      <w:tabs>
        <w:tab w:val="left" w:pos="425"/>
        <w:tab w:val="left" w:pos="459"/>
        <w:tab w:val="left" w:pos="900"/>
        <w:tab w:val="left" w:pos="1418"/>
      </w:tabs>
      <w:autoSpaceDE w:val="0"/>
      <w:autoSpaceDN w:val="0"/>
      <w:adjustRightInd w:val="0"/>
      <w:snapToGrid w:val="0"/>
      <w:spacing w:before="120" w:after="120"/>
      <w:jc w:val="left"/>
    </w:pPr>
    <w:rPr>
      <w:rFonts w:ascii="Times New Roman" w:eastAsia="黑体" w:hAnsi="Times New Roman" w:cs="Times New Roman"/>
      <w:color w:val="000000"/>
      <w:kern w:val="0"/>
      <w:sz w:val="28"/>
    </w:rPr>
  </w:style>
  <w:style w:type="paragraph" w:customStyle="1" w:styleId="3H31113h3sect123BOD03rdlevellevel3PIM31">
    <w:name w:val="样式 标题 3H31.1.1标题 3h3sect1.2.3BOD 03rd levellevel_3PIM 3...1"/>
    <w:basedOn w:val="Heading3"/>
    <w:semiHidden/>
    <w:qFormat/>
    <w:rsid w:val="006049A8"/>
    <w:pPr>
      <w:numPr>
        <w:ilvl w:val="0"/>
        <w:numId w:val="0"/>
      </w:numPr>
      <w:tabs>
        <w:tab w:val="left" w:pos="425"/>
        <w:tab w:val="left" w:pos="459"/>
        <w:tab w:val="left" w:pos="900"/>
        <w:tab w:val="left" w:pos="1418"/>
      </w:tabs>
      <w:autoSpaceDE w:val="0"/>
      <w:autoSpaceDN w:val="0"/>
      <w:adjustRightInd w:val="0"/>
      <w:snapToGrid w:val="0"/>
      <w:spacing w:before="120" w:after="120"/>
      <w:jc w:val="left"/>
    </w:pPr>
    <w:rPr>
      <w:rFonts w:ascii="Times New Roman" w:eastAsia="黑体" w:hAnsi="Times New Roman" w:cs="Times New Roman"/>
      <w:color w:val="000000"/>
      <w:kern w:val="0"/>
      <w:sz w:val="28"/>
    </w:rPr>
  </w:style>
  <w:style w:type="paragraph" w:customStyle="1" w:styleId="3H31113h3sect123BOD03rdlevellevel3PIM32">
    <w:name w:val="样式 标题 3H31.1.1标题 3h3sect1.2.3BOD 03rd levellevel_3PIM 3...2"/>
    <w:basedOn w:val="Heading3"/>
    <w:semiHidden/>
    <w:qFormat/>
    <w:rsid w:val="006049A8"/>
    <w:pPr>
      <w:numPr>
        <w:ilvl w:val="0"/>
        <w:numId w:val="0"/>
      </w:numPr>
      <w:tabs>
        <w:tab w:val="left" w:pos="425"/>
        <w:tab w:val="left" w:pos="459"/>
        <w:tab w:val="left" w:pos="900"/>
        <w:tab w:val="left" w:pos="1418"/>
      </w:tabs>
      <w:autoSpaceDE w:val="0"/>
      <w:autoSpaceDN w:val="0"/>
      <w:adjustRightInd w:val="0"/>
      <w:snapToGrid w:val="0"/>
      <w:spacing w:before="120" w:after="120"/>
      <w:jc w:val="left"/>
    </w:pPr>
    <w:rPr>
      <w:rFonts w:ascii="Times New Roman" w:eastAsia="黑体" w:hAnsi="Times New Roman" w:cs="Times New Roman"/>
      <w:color w:val="000000"/>
      <w:kern w:val="0"/>
      <w:sz w:val="28"/>
    </w:rPr>
  </w:style>
  <w:style w:type="paragraph" w:customStyle="1" w:styleId="3H31113h3sect123BOD03rdlevellevel3PIM33">
    <w:name w:val="样式 标题 3H31.1.1标题 3h3sect1.2.3BOD 03rd levellevel_3PIM 3...3"/>
    <w:basedOn w:val="Heading3"/>
    <w:semiHidden/>
    <w:qFormat/>
    <w:rsid w:val="006049A8"/>
    <w:pPr>
      <w:numPr>
        <w:ilvl w:val="0"/>
        <w:numId w:val="0"/>
      </w:numPr>
      <w:tabs>
        <w:tab w:val="left" w:pos="425"/>
        <w:tab w:val="left" w:pos="459"/>
        <w:tab w:val="left" w:pos="900"/>
        <w:tab w:val="left" w:pos="1418"/>
      </w:tabs>
      <w:autoSpaceDE w:val="0"/>
      <w:autoSpaceDN w:val="0"/>
      <w:adjustRightInd w:val="0"/>
      <w:snapToGrid w:val="0"/>
      <w:spacing w:before="120" w:after="120"/>
      <w:jc w:val="left"/>
    </w:pPr>
    <w:rPr>
      <w:rFonts w:ascii="Times New Roman" w:eastAsia="黑体" w:hAnsi="Times New Roman" w:cs="Times New Roman"/>
      <w:color w:val="000000"/>
      <w:kern w:val="0"/>
      <w:sz w:val="28"/>
    </w:rPr>
  </w:style>
  <w:style w:type="paragraph" w:customStyle="1" w:styleId="StyleFirstline2ch">
    <w:name w:val="Style First line:  2 ch"/>
    <w:basedOn w:val="Normal"/>
    <w:semiHidden/>
    <w:qFormat/>
    <w:rsid w:val="006049A8"/>
    <w:pPr>
      <w:spacing w:line="440" w:lineRule="exact"/>
      <w:ind w:firstLine="480"/>
    </w:pPr>
    <w:rPr>
      <w:rFonts w:ascii="Times New Roman" w:eastAsia="宋体" w:hAnsi="Times New Roman" w:cs="Times New Roman"/>
      <w:sz w:val="28"/>
      <w:szCs w:val="24"/>
    </w:rPr>
  </w:style>
  <w:style w:type="paragraph" w:customStyle="1" w:styleId="CharChar53">
    <w:name w:val="正文（缩进） Char Char"/>
    <w:basedOn w:val="Normal"/>
    <w:qFormat/>
    <w:rsid w:val="006049A8"/>
    <w:pPr>
      <w:spacing w:beforeLines="50" w:afterLines="50"/>
      <w:ind w:firstLine="480"/>
    </w:pPr>
    <w:rPr>
      <w:rFonts w:ascii="Times New Roman" w:eastAsia="宋体" w:hAnsi="Times New Roman" w:cs="Times New Roman"/>
      <w:sz w:val="28"/>
      <w:szCs w:val="24"/>
    </w:rPr>
  </w:style>
  <w:style w:type="paragraph" w:customStyle="1" w:styleId="CharCharChar11">
    <w:name w:val="正文（缩进） Char Char Char"/>
    <w:basedOn w:val="Normal"/>
    <w:semiHidden/>
    <w:qFormat/>
    <w:rsid w:val="006049A8"/>
    <w:pPr>
      <w:spacing w:beforeLines="50" w:afterLines="50"/>
      <w:ind w:firstLine="480"/>
    </w:pPr>
    <w:rPr>
      <w:rFonts w:ascii="Times New Roman" w:eastAsia="宋体" w:hAnsi="Times New Roman" w:cs="Times New Roman"/>
      <w:sz w:val="28"/>
      <w:szCs w:val="24"/>
    </w:rPr>
  </w:style>
  <w:style w:type="paragraph" w:customStyle="1" w:styleId="04">
    <w:name w:val="样式 左  0 字符"/>
    <w:basedOn w:val="Normal"/>
    <w:semiHidden/>
    <w:qFormat/>
    <w:rsid w:val="006049A8"/>
    <w:pPr>
      <w:ind w:firstLine="480"/>
    </w:pPr>
    <w:rPr>
      <w:rFonts w:ascii="Times New Roman" w:eastAsia="宋体" w:hAnsi="Times New Roman" w:cs="宋体"/>
      <w:sz w:val="28"/>
      <w:szCs w:val="20"/>
    </w:rPr>
  </w:style>
  <w:style w:type="paragraph" w:customStyle="1" w:styleId="013">
    <w:name w:val="样式 样式 左  0 字符1 + 左侧:  3 字符"/>
    <w:basedOn w:val="Normal"/>
    <w:semiHidden/>
    <w:qFormat/>
    <w:rsid w:val="006049A8"/>
    <w:pPr>
      <w:ind w:left="400" w:firstLine="0" w:leftChars="400" w:firstLineChars="0"/>
    </w:pPr>
    <w:rPr>
      <w:rFonts w:ascii="Times New Roman" w:eastAsia="宋体" w:hAnsi="Times New Roman" w:cs="宋体"/>
      <w:sz w:val="28"/>
      <w:szCs w:val="20"/>
    </w:rPr>
  </w:style>
  <w:style w:type="character" w:customStyle="1" w:styleId="CharChar113">
    <w:name w:val="正文（缩进） Char Char1"/>
    <w:semiHidden/>
    <w:rsid w:val="006049A8"/>
    <w:rPr>
      <w:kern w:val="2"/>
      <w:sz w:val="24"/>
      <w:szCs w:val="24"/>
    </w:rPr>
  </w:style>
  <w:style w:type="character" w:customStyle="1" w:styleId="p121">
    <w:name w:val="p121"/>
    <w:semiHidden/>
    <w:qFormat/>
    <w:rsid w:val="006049A8"/>
    <w:rPr>
      <w:sz w:val="18"/>
      <w:szCs w:val="18"/>
    </w:rPr>
  </w:style>
  <w:style w:type="character" w:customStyle="1" w:styleId="CharCharCharCharCharCharCharCharCharCharCharCharCharCharCharCharCharCharCharCharCharCharCharCharCharCharCharCharCharCharCharCharCharCharCharCharCharCharCharCharCharCharCharCharCharCharCharCharCharCh">
    <w:name w:val="三级条标题 Char Char Char Char Char Char Char Char Char Char Char Char Char Char Char Char Char Char Char Char Char Char Char Char Char Char Char Char Char Char Char Char Char Char Char Char Char Char Char Char Char Char Char Char Char Char Char Char Char Ch"/>
    <w:semiHidden/>
    <w:rsid w:val="006049A8"/>
    <w:rPr>
      <w:rFonts w:ascii="黑体" w:eastAsia="黑体"/>
      <w:sz w:val="21"/>
      <w:lang w:val="en-US" w:eastAsia="zh-CN" w:bidi="ar-SA"/>
    </w:rPr>
  </w:style>
  <w:style w:type="paragraph" w:customStyle="1" w:styleId="2100">
    <w:name w:val="样式 题注 + 首行缩进:  2 字符"/>
    <w:basedOn w:val="Caption"/>
    <w:semiHidden/>
    <w:qFormat/>
    <w:rsid w:val="006049A8"/>
    <w:pPr>
      <w:numPr>
        <w:numId w:val="0"/>
      </w:numPr>
      <w:tabs>
        <w:tab w:val="center" w:pos="4153"/>
      </w:tabs>
      <w:wordWrap w:val="0"/>
      <w:ind w:firstLine="400" w:firstLineChars="200"/>
    </w:pPr>
    <w:rPr>
      <w:rFonts w:cs="宋体"/>
      <w:noProof w:val="0"/>
      <w:sz w:val="28"/>
      <w:szCs w:val="24"/>
    </w:rPr>
  </w:style>
  <w:style w:type="paragraph" w:customStyle="1" w:styleId="2123">
    <w:name w:val="样式 题注 + 首行缩进:  2 字符1"/>
    <w:basedOn w:val="Caption"/>
    <w:semiHidden/>
    <w:qFormat/>
    <w:rsid w:val="006049A8"/>
    <w:pPr>
      <w:numPr>
        <w:numId w:val="0"/>
      </w:numPr>
      <w:tabs>
        <w:tab w:val="center" w:pos="4153"/>
      </w:tabs>
      <w:wordWrap w:val="0"/>
      <w:ind w:firstLine="200" w:firstLineChars="200"/>
    </w:pPr>
    <w:rPr>
      <w:rFonts w:cs="宋体"/>
      <w:noProof w:val="0"/>
      <w:sz w:val="28"/>
      <w:szCs w:val="24"/>
    </w:rPr>
  </w:style>
  <w:style w:type="paragraph" w:customStyle="1" w:styleId="2212">
    <w:name w:val="样式 题注 + 首行缩进:  2 字符2"/>
    <w:basedOn w:val="Caption"/>
    <w:semiHidden/>
    <w:qFormat/>
    <w:rsid w:val="006049A8"/>
    <w:pPr>
      <w:numPr>
        <w:numId w:val="0"/>
      </w:numPr>
      <w:tabs>
        <w:tab w:val="center" w:pos="4153"/>
      </w:tabs>
      <w:wordWrap w:val="0"/>
      <w:ind w:firstLine="200" w:firstLineChars="200"/>
    </w:pPr>
    <w:rPr>
      <w:rFonts w:cs="宋体"/>
      <w:noProof w:val="0"/>
      <w:sz w:val="28"/>
      <w:szCs w:val="24"/>
    </w:rPr>
  </w:style>
  <w:style w:type="character" w:customStyle="1" w:styleId="yqlink">
    <w:name w:val="yqlink"/>
    <w:semiHidden/>
    <w:rsid w:val="006049A8"/>
  </w:style>
  <w:style w:type="paragraph" w:customStyle="1" w:styleId="StyleHeading3H31113Level3Headlevel3PIM3h3sect12">
    <w:name w:val="Style Heading 3H31.1.1标题 3Level 3 Headlevel_3PIM 3h3sect1.2...."/>
    <w:basedOn w:val="Heading3"/>
    <w:semiHidden/>
    <w:qFormat/>
    <w:rsid w:val="006049A8"/>
    <w:pPr>
      <w:numPr>
        <w:ilvl w:val="0"/>
        <w:numId w:val="0"/>
      </w:numPr>
      <w:tabs>
        <w:tab w:val="left" w:pos="425"/>
        <w:tab w:val="left" w:pos="709"/>
        <w:tab w:val="left" w:pos="1418"/>
        <w:tab w:val="left" w:pos="1571"/>
      </w:tabs>
      <w:spacing w:before="120" w:after="120"/>
      <w:ind w:left="1571" w:hanging="720"/>
      <w:jc w:val="center"/>
    </w:pPr>
    <w:rPr>
      <w:rFonts w:ascii="宋体" w:eastAsia="黑体" w:hAnsi="Times New Roman" w:cs="Times New Roman"/>
      <w:kern w:val="21"/>
      <w:sz w:val="28"/>
      <w:szCs w:val="20"/>
    </w:rPr>
  </w:style>
  <w:style w:type="paragraph" w:customStyle="1" w:styleId="Heading25">
    <w:name w:val="Heading 2 节"/>
    <w:next w:val="Normal"/>
    <w:semiHidden/>
    <w:qFormat/>
    <w:rsid w:val="006049A8"/>
    <w:pPr>
      <w:tabs>
        <w:tab w:val="left" w:pos="360"/>
      </w:tabs>
      <w:spacing w:beforeLines="35" w:afterLines="35" w:line="440" w:lineRule="exact"/>
      <w:jc w:val="center"/>
    </w:pPr>
    <w:rPr>
      <w:rFonts w:ascii="Times New Roman" w:eastAsia="黑体" w:hAnsi="Times New Roman" w:cs="Times New Roman"/>
      <w:b/>
      <w:bCs/>
      <w:sz w:val="28"/>
      <w:szCs w:val="28"/>
    </w:rPr>
  </w:style>
  <w:style w:type="paragraph" w:customStyle="1" w:styleId="526">
    <w:name w:val="正5"/>
    <w:basedOn w:val="Normal"/>
    <w:next w:val="BodyTextFirstIndent"/>
    <w:semiHidden/>
    <w:qFormat/>
    <w:rsid w:val="006049A8"/>
    <w:pPr>
      <w:spacing w:line="460" w:lineRule="exact"/>
      <w:ind w:firstLine="0" w:firstLineChars="0"/>
      <w:jc w:val="center"/>
    </w:pPr>
    <w:rPr>
      <w:rFonts w:ascii="仿宋_GB2312" w:eastAsia="仿宋_GB2312" w:hAnsi="Times New Roman" w:cs="Times New Roman"/>
      <w:sz w:val="28"/>
      <w:szCs w:val="20"/>
    </w:rPr>
  </w:style>
  <w:style w:type="paragraph" w:customStyle="1" w:styleId="1199">
    <w:name w:val="图表目录1"/>
    <w:basedOn w:val="ListBullet5"/>
    <w:semiHidden/>
    <w:qFormat/>
    <w:rsid w:val="006049A8"/>
  </w:style>
  <w:style w:type="paragraph" w:customStyle="1" w:styleId="a611">
    <w:name w:val="样式 题注 + 宋体 小四"/>
    <w:basedOn w:val="Caption"/>
    <w:link w:val="Char228"/>
    <w:semiHidden/>
    <w:qFormat/>
    <w:rsid w:val="006049A8"/>
    <w:pPr>
      <w:numPr>
        <w:numId w:val="0"/>
      </w:numPr>
      <w:tabs>
        <w:tab w:val="center" w:pos="4153"/>
      </w:tabs>
      <w:wordWrap w:val="0"/>
      <w:ind w:firstLine="200" w:firstLineChars="200"/>
    </w:pPr>
    <w:rPr>
      <w:rFonts w:cs="Arial"/>
      <w:noProof w:val="0"/>
      <w:sz w:val="28"/>
      <w:szCs w:val="24"/>
    </w:rPr>
  </w:style>
  <w:style w:type="character" w:customStyle="1" w:styleId="Char228">
    <w:name w:val="样式 题注 + 宋体 小四 Char"/>
    <w:link w:val="a611"/>
    <w:semiHidden/>
    <w:qFormat/>
    <w:rsid w:val="006049A8"/>
    <w:rPr>
      <w:rFonts w:ascii="Times New Roman" w:eastAsia="宋体" w:hAnsi="Times New Roman" w:cs="Arial"/>
      <w:sz w:val="28"/>
      <w:szCs w:val="24"/>
    </w:rPr>
  </w:style>
  <w:style w:type="paragraph" w:customStyle="1" w:styleId="2101">
    <w:name w:val="图表内文字2"/>
    <w:semiHidden/>
    <w:qFormat/>
    <w:rsid w:val="006049A8"/>
    <w:pPr>
      <w:spacing w:line="360" w:lineRule="auto"/>
      <w:jc w:val="center"/>
    </w:pPr>
    <w:rPr>
      <w:rFonts w:ascii="Times New Roman" w:eastAsia="宋体" w:hAnsi="Times New Roman" w:cs="Times New Roman"/>
      <w:b/>
      <w:kern w:val="0"/>
      <w:sz w:val="24"/>
      <w:szCs w:val="24"/>
    </w:rPr>
  </w:style>
  <w:style w:type="paragraph" w:customStyle="1" w:styleId="a612">
    <w:name w:val="图表名称"/>
    <w:semiHidden/>
    <w:qFormat/>
    <w:rsid w:val="006049A8"/>
    <w:pPr>
      <w:spacing w:line="360" w:lineRule="auto"/>
      <w:jc w:val="center"/>
    </w:pPr>
    <w:rPr>
      <w:rFonts w:ascii="Times New Roman" w:eastAsia="宋体" w:hAnsi="Times New Roman" w:cs="Times New Roman"/>
      <w:b/>
      <w:kern w:val="0"/>
      <w:sz w:val="24"/>
      <w:szCs w:val="24"/>
    </w:rPr>
  </w:style>
  <w:style w:type="paragraph" w:customStyle="1" w:styleId="a613">
    <w:name w:val="图表内文字"/>
    <w:semiHidden/>
    <w:qFormat/>
    <w:rsid w:val="006049A8"/>
    <w:pPr>
      <w:widowControl w:val="0"/>
      <w:spacing w:line="360" w:lineRule="auto"/>
      <w:jc w:val="center"/>
    </w:pPr>
    <w:rPr>
      <w:rFonts w:ascii="Times New Roman" w:eastAsia="宋体" w:hAnsi="Times New Roman" w:cs="Times New Roman"/>
      <w:sz w:val="24"/>
      <w:szCs w:val="28"/>
    </w:rPr>
  </w:style>
  <w:style w:type="paragraph" w:customStyle="1" w:styleId="xl59">
    <w:name w:val="xl59"/>
    <w:basedOn w:val="Normal"/>
    <w:semiHidden/>
    <w:qFormat/>
    <w:rsid w:val="006049A8"/>
    <w:pPr>
      <w:widowControl/>
      <w:pBdr>
        <w:top w:val="single" w:sz="4" w:space="0" w:color="auto"/>
        <w:left w:val="single" w:sz="4" w:space="0" w:color="auto"/>
        <w:right w:val="single" w:sz="4" w:space="0" w:color="auto"/>
      </w:pBdr>
      <w:spacing w:before="100" w:beforeAutospacing="1" w:after="100" w:afterAutospacing="1"/>
      <w:ind w:firstLine="0" w:firstLineChars="0"/>
      <w:jc w:val="center"/>
      <w:textAlignment w:val="center"/>
    </w:pPr>
    <w:rPr>
      <w:rFonts w:ascii="宋体" w:eastAsia="宋体" w:hAnsi="宋体" w:cs="宋体"/>
      <w:kern w:val="0"/>
      <w:sz w:val="20"/>
      <w:szCs w:val="20"/>
    </w:rPr>
  </w:style>
  <w:style w:type="paragraph" w:customStyle="1" w:styleId="xl60">
    <w:name w:val="xl60"/>
    <w:basedOn w:val="Normal"/>
    <w:semiHidden/>
    <w:qFormat/>
    <w:rsid w:val="006049A8"/>
    <w:pPr>
      <w:widowControl/>
      <w:pBdr>
        <w:top w:val="single" w:sz="4" w:space="0" w:color="auto"/>
        <w:bottom w:val="single" w:sz="8" w:space="0" w:color="auto"/>
      </w:pBdr>
      <w:spacing w:before="100" w:beforeAutospacing="1" w:after="100" w:afterAutospacing="1"/>
      <w:ind w:firstLine="0" w:firstLineChars="0"/>
      <w:jc w:val="center"/>
      <w:textAlignment w:val="center"/>
    </w:pPr>
    <w:rPr>
      <w:rFonts w:ascii="宋体" w:eastAsia="宋体" w:hAnsi="宋体" w:cs="宋体"/>
      <w:kern w:val="0"/>
      <w:sz w:val="20"/>
      <w:szCs w:val="20"/>
    </w:rPr>
  </w:style>
  <w:style w:type="paragraph" w:customStyle="1" w:styleId="xl61">
    <w:name w:val="xl61"/>
    <w:basedOn w:val="Normal"/>
    <w:semiHidden/>
    <w:qFormat/>
    <w:rsid w:val="006049A8"/>
    <w:pPr>
      <w:widowControl/>
      <w:pBdr>
        <w:top w:val="single" w:sz="4" w:space="0" w:color="auto"/>
        <w:bottom w:val="single" w:sz="8" w:space="0" w:color="auto"/>
        <w:right w:val="single" w:sz="4" w:space="0" w:color="auto"/>
      </w:pBdr>
      <w:spacing w:before="100" w:beforeAutospacing="1" w:after="100" w:afterAutospacing="1"/>
      <w:ind w:firstLine="0" w:firstLineChars="0"/>
      <w:jc w:val="center"/>
      <w:textAlignment w:val="center"/>
    </w:pPr>
    <w:rPr>
      <w:rFonts w:ascii="宋体" w:eastAsia="宋体" w:hAnsi="宋体" w:cs="宋体"/>
      <w:kern w:val="0"/>
      <w:sz w:val="20"/>
      <w:szCs w:val="20"/>
    </w:rPr>
  </w:style>
  <w:style w:type="paragraph" w:customStyle="1" w:styleId="xl62">
    <w:name w:val="xl62"/>
    <w:basedOn w:val="Normal"/>
    <w:semiHidden/>
    <w:qFormat/>
    <w:rsid w:val="006049A8"/>
    <w:pPr>
      <w:widowControl/>
      <w:pBdr>
        <w:top w:val="single" w:sz="4" w:space="0" w:color="auto"/>
        <w:bottom w:val="single" w:sz="4" w:space="0" w:color="auto"/>
      </w:pBdr>
      <w:spacing w:before="100" w:beforeAutospacing="1" w:after="100" w:afterAutospacing="1"/>
      <w:ind w:firstLine="0" w:firstLineChars="0"/>
      <w:jc w:val="center"/>
      <w:textAlignment w:val="center"/>
    </w:pPr>
    <w:rPr>
      <w:rFonts w:ascii="宋体" w:eastAsia="宋体" w:hAnsi="宋体" w:cs="宋体"/>
      <w:kern w:val="0"/>
      <w:sz w:val="20"/>
      <w:szCs w:val="20"/>
    </w:rPr>
  </w:style>
  <w:style w:type="character" w:customStyle="1" w:styleId="pediy">
    <w:name w:val="pediy"/>
    <w:semiHidden/>
    <w:rsid w:val="006049A8"/>
  </w:style>
  <w:style w:type="paragraph" w:customStyle="1" w:styleId="a614">
    <w:name w:val="图表正文"/>
    <w:basedOn w:val="Normal"/>
    <w:link w:val="Char229"/>
    <w:semiHidden/>
    <w:qFormat/>
    <w:rsid w:val="006049A8"/>
    <w:pPr>
      <w:spacing w:line="300" w:lineRule="auto"/>
      <w:ind w:firstLine="0" w:firstLineChars="0"/>
      <w:jc w:val="center"/>
    </w:pPr>
    <w:rPr>
      <w:rFonts w:ascii="Times New Roman" w:eastAsia="宋体" w:hAnsi="Times New Roman" w:cs="宋体"/>
      <w:sz w:val="21"/>
      <w:szCs w:val="20"/>
    </w:rPr>
  </w:style>
  <w:style w:type="character" w:customStyle="1" w:styleId="Char229">
    <w:name w:val="图表正文 Char"/>
    <w:link w:val="a614"/>
    <w:semiHidden/>
    <w:qFormat/>
    <w:rsid w:val="006049A8"/>
    <w:rPr>
      <w:rFonts w:ascii="Times New Roman" w:eastAsia="宋体" w:hAnsi="Times New Roman" w:cs="宋体"/>
      <w:szCs w:val="20"/>
    </w:rPr>
  </w:style>
  <w:style w:type="character" w:customStyle="1" w:styleId="Char230">
    <w:name w:val="正文格式 Char"/>
    <w:qFormat/>
    <w:rsid w:val="006049A8"/>
    <w:rPr>
      <w:rFonts w:ascii="Arial" w:eastAsia="新宋体" w:hAnsi="Arial" w:cs="Times New Roman"/>
      <w:kern w:val="0"/>
      <w:sz w:val="24"/>
      <w:szCs w:val="20"/>
    </w:rPr>
  </w:style>
  <w:style w:type="character" w:customStyle="1" w:styleId="Char231">
    <w:name w:val="加点正文缩进 Char"/>
    <w:link w:val="a178"/>
    <w:semiHidden/>
    <w:qFormat/>
    <w:rsid w:val="006049A8"/>
    <w:rPr>
      <w:rFonts w:ascii="Times New Roman" w:eastAsia="宋体" w:hAnsi="Times New Roman" w:cs="Times New Roman"/>
      <w:color w:val="000000"/>
      <w:sz w:val="24"/>
      <w:szCs w:val="24"/>
    </w:rPr>
  </w:style>
  <w:style w:type="character" w:customStyle="1" w:styleId="arc11">
    <w:name w:val="arc11"/>
    <w:semiHidden/>
    <w:rsid w:val="006049A8"/>
    <w:rPr>
      <w:rFonts w:hint="default"/>
      <w:color w:val="333333"/>
      <w:sz w:val="24"/>
      <w:szCs w:val="24"/>
    </w:rPr>
  </w:style>
  <w:style w:type="character" w:customStyle="1" w:styleId="t11">
    <w:name w:val="t11"/>
    <w:semiHidden/>
    <w:rsid w:val="006049A8"/>
    <w:rPr>
      <w:b/>
      <w:bCs/>
      <w:sz w:val="18"/>
      <w:szCs w:val="18"/>
      <w:shd w:val="clear" w:color="auto" w:fill="FFFFFF"/>
    </w:rPr>
  </w:style>
  <w:style w:type="paragraph" w:customStyle="1" w:styleId="a615">
    <w:name w:val="图表题头"/>
    <w:basedOn w:val="Normal"/>
    <w:next w:val="Normal"/>
    <w:link w:val="Char232"/>
    <w:semiHidden/>
    <w:qFormat/>
    <w:rsid w:val="006049A8"/>
    <w:pPr>
      <w:tabs>
        <w:tab w:val="left" w:pos="480"/>
      </w:tabs>
      <w:spacing w:before="120" w:after="120"/>
      <w:ind w:firstLine="0" w:firstLineChars="0"/>
      <w:jc w:val="center"/>
    </w:pPr>
    <w:rPr>
      <w:rFonts w:ascii="Times New Roman" w:eastAsia="宋体" w:hAnsi="Times New Roman" w:cs="宋体"/>
      <w:b/>
      <w:bCs/>
      <w:sz w:val="21"/>
      <w:szCs w:val="24"/>
    </w:rPr>
  </w:style>
  <w:style w:type="character" w:customStyle="1" w:styleId="Char232">
    <w:name w:val="图表题头 Char"/>
    <w:link w:val="a615"/>
    <w:semiHidden/>
    <w:qFormat/>
    <w:rsid w:val="006049A8"/>
    <w:rPr>
      <w:rFonts w:ascii="Times New Roman" w:eastAsia="宋体" w:hAnsi="Times New Roman" w:cs="宋体"/>
      <w:b/>
      <w:bCs/>
      <w:szCs w:val="24"/>
    </w:rPr>
  </w:style>
  <w:style w:type="paragraph" w:customStyle="1" w:styleId="2311">
    <w:name w:val="样式 题注 + 首行缩进:  2 字符3"/>
    <w:basedOn w:val="Caption"/>
    <w:semiHidden/>
    <w:qFormat/>
    <w:rsid w:val="006049A8"/>
    <w:pPr>
      <w:numPr>
        <w:numId w:val="0"/>
      </w:numPr>
      <w:tabs>
        <w:tab w:val="center" w:pos="4153"/>
      </w:tabs>
      <w:wordWrap w:val="0"/>
      <w:ind w:firstLine="200" w:firstLineChars="200"/>
    </w:pPr>
    <w:rPr>
      <w:rFonts w:cs="宋体"/>
      <w:noProof w:val="0"/>
      <w:sz w:val="28"/>
      <w:szCs w:val="24"/>
    </w:rPr>
  </w:style>
  <w:style w:type="paragraph" w:customStyle="1" w:styleId="4H44thlevelTitre4PIM4h4sect1234RefHeadi">
    <w:name w:val="样式 标题 4H44th levelTitre4第三层条PIM 4h4sect 1.2.3.4Ref Headi..."/>
    <w:basedOn w:val="Heading4"/>
    <w:next w:val="Normal"/>
    <w:semiHidden/>
    <w:qFormat/>
    <w:rsid w:val="006049A8"/>
    <w:pPr>
      <w:numPr>
        <w:ilvl w:val="0"/>
        <w:numId w:val="0"/>
      </w:numPr>
      <w:tabs>
        <w:tab w:val="left" w:pos="425"/>
        <w:tab w:val="left" w:pos="560"/>
        <w:tab w:val="left" w:pos="864"/>
      </w:tabs>
      <w:spacing w:before="120" w:after="120"/>
      <w:ind w:left="864" w:hanging="864"/>
    </w:pPr>
    <w:rPr>
      <w:rFonts w:ascii="Songti SC Regular" w:eastAsia="Songti SC Regular" w:hAnsi="Songti SC Regular" w:cs="宋体"/>
      <w:kern w:val="44"/>
    </w:rPr>
  </w:style>
  <w:style w:type="paragraph" w:customStyle="1" w:styleId="1H1Heading0PIM1Fab-1h11NormalFontHelvetica">
    <w:name w:val="样式 标题 1H1Heading 0PIM 1Fab-1h11.Normal + Font: Helvetica..."/>
    <w:basedOn w:val="Heading1"/>
    <w:semiHidden/>
    <w:qFormat/>
    <w:rsid w:val="006049A8"/>
    <w:pPr>
      <w:numPr>
        <w:numId w:val="0"/>
      </w:numPr>
      <w:tabs>
        <w:tab w:val="left" w:pos="432"/>
      </w:tabs>
      <w:spacing w:before="120" w:after="120"/>
      <w:ind w:left="432" w:hanging="432"/>
      <w:jc w:val="left"/>
    </w:pPr>
    <w:rPr>
      <w:rFonts w:ascii="Times New Roman" w:hAnsi="Times New Roman" w:cs="宋体"/>
      <w:sz w:val="32"/>
      <w:szCs w:val="30"/>
    </w:rPr>
  </w:style>
  <w:style w:type="paragraph" w:customStyle="1" w:styleId="1233">
    <w:name w:val="正文下的123"/>
    <w:basedOn w:val="Normal"/>
    <w:next w:val="Normal"/>
    <w:semiHidden/>
    <w:qFormat/>
    <w:rsid w:val="006049A8"/>
    <w:pPr>
      <w:ind w:firstLine="480"/>
    </w:pPr>
    <w:rPr>
      <w:rFonts w:ascii="Times New Roman" w:eastAsia="宋体" w:hAnsi="Times New Roman" w:cs="Times New Roman"/>
      <w:sz w:val="28"/>
      <w:szCs w:val="24"/>
    </w:rPr>
  </w:style>
  <w:style w:type="paragraph" w:customStyle="1" w:styleId="a616">
    <w:name w:val="正文下小标题"/>
    <w:basedOn w:val="Normal"/>
    <w:next w:val="Normal"/>
    <w:semiHidden/>
    <w:qFormat/>
    <w:rsid w:val="006049A8"/>
    <w:pPr>
      <w:ind w:firstLine="480"/>
    </w:pPr>
    <w:rPr>
      <w:rFonts w:ascii="Times New Roman" w:eastAsia="宋体" w:hAnsi="Times New Roman" w:cs="Times New Roman"/>
      <w:sz w:val="28"/>
      <w:szCs w:val="24"/>
    </w:rPr>
  </w:style>
  <w:style w:type="paragraph" w:customStyle="1" w:styleId="5Titre5H5h5PIM5Titre5lettreheading5h51hea">
    <w:name w:val="样式 标题 5第四层条Titre5H5h5PIM 5Titre 5 lettreheading 5h51hea..."/>
    <w:basedOn w:val="Heading5"/>
    <w:semiHidden/>
    <w:qFormat/>
    <w:rsid w:val="006049A8"/>
    <w:pPr>
      <w:numPr>
        <w:ilvl w:val="0"/>
        <w:numId w:val="0"/>
      </w:numPr>
      <w:tabs>
        <w:tab w:val="left" w:pos="425"/>
        <w:tab w:val="left" w:pos="560"/>
        <w:tab w:val="left" w:pos="1008"/>
        <w:tab w:val="left" w:pos="2552"/>
      </w:tabs>
      <w:spacing w:before="240" w:after="100" w:afterAutospacing="1"/>
    </w:pPr>
    <w:rPr>
      <w:rFonts w:ascii="Songti SC Regular" w:eastAsia="黑体" w:hAnsi="Songti SC Regular" w:cs="宋体"/>
      <w:sz w:val="24"/>
      <w:szCs w:val="20"/>
    </w:rPr>
  </w:style>
  <w:style w:type="character" w:customStyle="1" w:styleId="Char233">
    <w:name w:val="图 Char"/>
    <w:qFormat/>
    <w:rsid w:val="006049A8"/>
    <w:rPr>
      <w:rFonts w:ascii="Arial" w:hAnsi="Arial" w:cs="Arial"/>
      <w:b/>
      <w:bCs/>
      <w:kern w:val="2"/>
      <w:sz w:val="24"/>
      <w:szCs w:val="24"/>
    </w:rPr>
  </w:style>
  <w:style w:type="paragraph" w:customStyle="1" w:styleId="a617">
    <w:name w:val="表格文字（大）"/>
    <w:basedOn w:val="Normal"/>
    <w:qFormat/>
    <w:rsid w:val="006049A8"/>
    <w:pPr>
      <w:spacing w:before="20" w:after="20"/>
      <w:ind w:firstLine="0" w:firstLineChars="0"/>
    </w:pPr>
    <w:rPr>
      <w:rFonts w:ascii="Century Gothic" w:eastAsia="宋体" w:hAnsi="Century Gothic" w:cs="Times New Roman"/>
      <w:sz w:val="28"/>
      <w:szCs w:val="20"/>
    </w:rPr>
  </w:style>
  <w:style w:type="paragraph" w:customStyle="1" w:styleId="Head82">
    <w:name w:val="Head 8.2"/>
    <w:basedOn w:val="Normal"/>
    <w:semiHidden/>
    <w:qFormat/>
    <w:rsid w:val="006049A8"/>
    <w:pPr>
      <w:widowControl/>
      <w:suppressAutoHyphens/>
      <w:spacing w:before="480" w:after="240"/>
      <w:ind w:firstLine="0" w:firstLineChars="0"/>
      <w:jc w:val="center"/>
    </w:pPr>
    <w:rPr>
      <w:rFonts w:ascii="Times New Roman Bold" w:eastAsia="宋体" w:hAnsi="Times New Roman Bold" w:cs="Times New Roman"/>
      <w:b/>
      <w:kern w:val="0"/>
      <w:sz w:val="28"/>
      <w:szCs w:val="20"/>
    </w:rPr>
  </w:style>
  <w:style w:type="paragraph" w:customStyle="1" w:styleId="07400">
    <w:name w:val="样式 宋体 小四 首行缩进:  0.74 厘米 行距: 最小值 0 磅"/>
    <w:basedOn w:val="Normal"/>
    <w:semiHidden/>
    <w:qFormat/>
    <w:rsid w:val="006049A8"/>
    <w:pPr>
      <w:ind w:firstLine="420" w:firstLineChars="0"/>
    </w:pPr>
    <w:rPr>
      <w:rFonts w:ascii="宋体" w:eastAsia="宋体" w:hAnsi="宋体" w:cs="Times New Roman"/>
      <w:sz w:val="28"/>
      <w:szCs w:val="24"/>
    </w:rPr>
  </w:style>
  <w:style w:type="paragraph" w:customStyle="1" w:styleId="AA1">
    <w:name w:val="AA缩进正文(1)"/>
    <w:basedOn w:val="Normal"/>
    <w:semiHidden/>
    <w:qFormat/>
    <w:rsid w:val="006049A8"/>
    <w:pPr>
      <w:adjustRightInd w:val="0"/>
      <w:snapToGrid w:val="0"/>
      <w:spacing w:line="400" w:lineRule="exact"/>
      <w:ind w:left="460" w:hanging="260" w:leftChars="200" w:hangingChars="260"/>
    </w:pPr>
    <w:rPr>
      <w:rFonts w:ascii="宋体" w:eastAsia="宋体" w:hAnsi="Times New Roman" w:cs="Times New Roman"/>
      <w:sz w:val="28"/>
      <w:szCs w:val="24"/>
    </w:rPr>
  </w:style>
  <w:style w:type="paragraph" w:customStyle="1" w:styleId="AA11">
    <w:name w:val="AA节(1.1)"/>
    <w:basedOn w:val="Heading2"/>
    <w:next w:val="Normal"/>
    <w:semiHidden/>
    <w:qFormat/>
    <w:rsid w:val="006049A8"/>
    <w:pPr>
      <w:keepNext w:val="0"/>
      <w:keepLines w:val="0"/>
      <w:numPr>
        <w:ilvl w:val="0"/>
        <w:numId w:val="0"/>
      </w:numPr>
      <w:tabs>
        <w:tab w:val="left" w:pos="425"/>
        <w:tab w:val="right" w:leader="dot" w:pos="9629"/>
      </w:tabs>
      <w:adjustRightInd w:val="0"/>
      <w:snapToGrid w:val="0"/>
      <w:spacing w:before="0" w:beforeLines="70" w:after="0" w:afterLines="70" w:line="400" w:lineRule="exact"/>
      <w:jc w:val="left"/>
    </w:pPr>
    <w:rPr>
      <w:rFonts w:ascii="黑体" w:eastAsia="黑体" w:hAnsi="Times New Roman" w:cs="Times New Roman"/>
      <w:bCs w:val="0"/>
      <w:snapToGrid w:val="0"/>
      <w:kern w:val="0"/>
      <w:sz w:val="30"/>
      <w:szCs w:val="24"/>
    </w:rPr>
  </w:style>
  <w:style w:type="character" w:customStyle="1" w:styleId="AA1Char">
    <w:name w:val="AA缩进正文(1) Char"/>
    <w:semiHidden/>
    <w:rsid w:val="006049A8"/>
    <w:rPr>
      <w:rFonts w:ascii="宋体" w:eastAsia="宋体"/>
      <w:kern w:val="2"/>
      <w:sz w:val="24"/>
      <w:szCs w:val="24"/>
      <w:lang w:val="en-US" w:eastAsia="zh-CN" w:bidi="ar-SA"/>
    </w:rPr>
  </w:style>
  <w:style w:type="paragraph" w:customStyle="1" w:styleId="1-indent">
    <w:name w:val="1-indent"/>
    <w:basedOn w:val="Normal"/>
    <w:semiHidden/>
    <w:qFormat/>
    <w:rsid w:val="006049A8"/>
    <w:pPr>
      <w:widowControl/>
      <w:tabs>
        <w:tab w:val="left" w:pos="360"/>
        <w:tab w:val="left" w:pos="720"/>
        <w:tab w:val="left" w:pos="5040"/>
        <w:tab w:val="left" w:pos="5400"/>
      </w:tabs>
      <w:spacing w:before="120"/>
      <w:ind w:left="360" w:hanging="360" w:firstLineChars="0"/>
    </w:pPr>
    <w:rPr>
      <w:rFonts w:ascii="Book Antiqua" w:eastAsia="宋体" w:hAnsi="Book Antiqua" w:cs="Times New Roman"/>
      <w:kern w:val="0"/>
      <w:sz w:val="20"/>
      <w:szCs w:val="20"/>
      <w:lang w:val="en-GB"/>
    </w:rPr>
  </w:style>
  <w:style w:type="paragraph" w:customStyle="1" w:styleId="a618">
    <w:name w:val="项目标题"/>
    <w:basedOn w:val="Normal"/>
    <w:semiHidden/>
    <w:qFormat/>
    <w:rsid w:val="006049A8"/>
    <w:pPr>
      <w:tabs>
        <w:tab w:val="left" w:pos="720"/>
      </w:tabs>
      <w:spacing w:before="80" w:after="156" w:line="336" w:lineRule="auto"/>
      <w:ind w:left="420" w:hanging="420" w:firstLineChars="0"/>
    </w:pPr>
    <w:rPr>
      <w:rFonts w:ascii="Times New Roman" w:eastAsia="宋体" w:hAnsi="Times New Roman" w:cs="Times New Roman"/>
      <w:b/>
      <w:sz w:val="28"/>
      <w:szCs w:val="20"/>
    </w:rPr>
  </w:style>
  <w:style w:type="character" w:customStyle="1" w:styleId="black1">
    <w:name w:val="black1"/>
    <w:semiHidden/>
    <w:rsid w:val="006049A8"/>
    <w:rPr>
      <w:rFonts w:ascii="Arial" w:hAnsi="Arial" w:cs="Arial" w:hint="default"/>
      <w:color w:val="000000"/>
      <w:sz w:val="20"/>
      <w:szCs w:val="20"/>
      <w:u w:val="none"/>
    </w:rPr>
  </w:style>
  <w:style w:type="character" w:customStyle="1" w:styleId="title20">
    <w:name w:val="title2"/>
    <w:semiHidden/>
    <w:rsid w:val="006049A8"/>
    <w:rPr>
      <w:rFonts w:ascii="սڌ弲̥" w:eastAsia="սڌ弲̥" w:hint="eastAsia"/>
      <w:color w:val="000000"/>
      <w:sz w:val="24"/>
      <w:szCs w:val="24"/>
      <w:u w:val="none"/>
    </w:rPr>
  </w:style>
  <w:style w:type="paragraph" w:customStyle="1" w:styleId="a619">
    <w:name w:val="项目段落"/>
    <w:basedOn w:val="Normal"/>
    <w:semiHidden/>
    <w:qFormat/>
    <w:rsid w:val="006049A8"/>
    <w:pPr>
      <w:tabs>
        <w:tab w:val="left" w:pos="720"/>
      </w:tabs>
      <w:adjustRightInd w:val="0"/>
      <w:ind w:left="720" w:hanging="720"/>
      <w:jc w:val="left"/>
    </w:pPr>
    <w:rPr>
      <w:rFonts w:ascii="Times New Roman" w:eastAsia="宋体" w:hAnsi="Times New Roman" w:cs="Times New Roman"/>
      <w:sz w:val="28"/>
      <w:szCs w:val="24"/>
    </w:rPr>
  </w:style>
  <w:style w:type="paragraph" w:customStyle="1" w:styleId="a620">
    <w:name w:val="大部分"/>
    <w:basedOn w:val="Normal"/>
    <w:semiHidden/>
    <w:qFormat/>
    <w:rsid w:val="006049A8"/>
    <w:pPr>
      <w:numPr>
        <w:numId w:val="130"/>
      </w:numPr>
      <w:spacing w:beforeLines="100" w:afterLines="100" w:line="660" w:lineRule="auto"/>
      <w:ind w:firstLine="200"/>
      <w:jc w:val="center"/>
    </w:pPr>
    <w:rPr>
      <w:rFonts w:ascii="Times New Roman" w:eastAsia="黑体" w:hAnsi="Times New Roman" w:cs="Times New Roman"/>
      <w:sz w:val="44"/>
      <w:szCs w:val="24"/>
    </w:rPr>
  </w:style>
  <w:style w:type="paragraph" w:customStyle="1" w:styleId="Table1Tab">
    <w:name w:val="Table 1 Tab"/>
    <w:next w:val="BodyText"/>
    <w:semiHidden/>
    <w:qFormat/>
    <w:rsid w:val="006049A8"/>
    <w:pPr>
      <w:tabs>
        <w:tab w:val="center" w:pos="567"/>
        <w:tab w:val="center" w:pos="1757"/>
        <w:tab w:val="center" w:pos="3005"/>
        <w:tab w:val="center" w:pos="4195"/>
        <w:tab w:val="center" w:pos="5443"/>
        <w:tab w:val="center" w:pos="6690"/>
        <w:tab w:val="center" w:pos="7880"/>
      </w:tabs>
    </w:pPr>
    <w:rPr>
      <w:rFonts w:ascii="Optima" w:eastAsia="宋体" w:hAnsi="Optima" w:cs="Times New Roman"/>
      <w:kern w:val="0"/>
      <w:sz w:val="17"/>
      <w:szCs w:val="20"/>
    </w:rPr>
  </w:style>
  <w:style w:type="paragraph" w:customStyle="1" w:styleId="Subheading">
    <w:name w:val="Subheading"/>
    <w:semiHidden/>
    <w:qFormat/>
    <w:rsid w:val="006049A8"/>
    <w:pPr>
      <w:widowControl w:val="0"/>
      <w:autoSpaceDE w:val="0"/>
      <w:autoSpaceDN w:val="0"/>
      <w:adjustRightInd w:val="0"/>
    </w:pPr>
    <w:rPr>
      <w:rFonts w:ascii="Optima" w:eastAsia="‚l‚r –¾’©" w:hAnsi="Optima" w:cs="Times New Roman"/>
      <w:b/>
      <w:kern w:val="0"/>
      <w:sz w:val="22"/>
      <w:szCs w:val="20"/>
    </w:rPr>
  </w:style>
  <w:style w:type="paragraph" w:customStyle="1" w:styleId="2213">
    <w:name w:val="样式 标题 2 + 首行缩进:  2 字符"/>
    <w:basedOn w:val="Heading2"/>
    <w:semiHidden/>
    <w:qFormat/>
    <w:rsid w:val="006049A8"/>
    <w:pPr>
      <w:numPr>
        <w:ilvl w:val="0"/>
        <w:numId w:val="0"/>
      </w:numPr>
      <w:tabs>
        <w:tab w:val="left" w:pos="425"/>
      </w:tabs>
      <w:spacing w:before="0" w:after="0"/>
      <w:ind w:left="840" w:firstLine="643"/>
      <w:jc w:val="left"/>
    </w:pPr>
    <w:rPr>
      <w:rFonts w:ascii="Times New Roman" w:eastAsia="黑体" w:hAnsi="Times New Roman" w:cs="宋体"/>
      <w:sz w:val="28"/>
      <w:szCs w:val="20"/>
    </w:rPr>
  </w:style>
  <w:style w:type="paragraph" w:customStyle="1" w:styleId="a621">
    <w:name w:val="注×："/>
    <w:semiHidden/>
    <w:qFormat/>
    <w:rsid w:val="006049A8"/>
    <w:pPr>
      <w:widowControl w:val="0"/>
      <w:tabs>
        <w:tab w:val="left" w:pos="630"/>
        <w:tab w:val="left" w:pos="900"/>
      </w:tabs>
      <w:autoSpaceDE w:val="0"/>
      <w:autoSpaceDN w:val="0"/>
      <w:ind w:left="900" w:hanging="500"/>
      <w:jc w:val="both"/>
    </w:pPr>
    <w:rPr>
      <w:rFonts w:ascii="宋体" w:eastAsia="宋体" w:hAnsi="Times New Roman" w:cs="Times New Roman"/>
      <w:kern w:val="0"/>
      <w:sz w:val="18"/>
      <w:szCs w:val="20"/>
    </w:rPr>
  </w:style>
  <w:style w:type="character" w:customStyle="1" w:styleId="Char234">
    <w:name w:val="正文文字 Char"/>
    <w:link w:val="a499"/>
    <w:semiHidden/>
    <w:qFormat/>
    <w:rsid w:val="006049A8"/>
    <w:rPr>
      <w:rFonts w:ascii="Calibri" w:eastAsia="宋体" w:hAnsi="Calibri" w:cs="Times New Roman"/>
      <w:sz w:val="24"/>
      <w:szCs w:val="24"/>
    </w:rPr>
  </w:style>
  <w:style w:type="paragraph" w:customStyle="1" w:styleId="1200">
    <w:name w:val="文档标题1"/>
    <w:basedOn w:val="Normal"/>
    <w:semiHidden/>
    <w:qFormat/>
    <w:rsid w:val="006049A8"/>
    <w:pPr>
      <w:ind w:firstLine="0" w:firstLineChars="0"/>
      <w:jc w:val="center"/>
    </w:pPr>
    <w:rPr>
      <w:rFonts w:ascii="Times New Roman" w:eastAsia="黑体" w:hAnsi="Times New Roman" w:cs="Times New Roman"/>
      <w:sz w:val="84"/>
      <w:szCs w:val="24"/>
    </w:rPr>
  </w:style>
  <w:style w:type="paragraph" w:customStyle="1" w:styleId="a622">
    <w:name w:val="版本号"/>
    <w:basedOn w:val="Normal"/>
    <w:semiHidden/>
    <w:qFormat/>
    <w:rsid w:val="006049A8"/>
    <w:pPr>
      <w:ind w:firstLine="0" w:firstLineChars="0"/>
    </w:pPr>
    <w:rPr>
      <w:rFonts w:ascii="Times New Roman" w:eastAsia="黑体" w:hAnsi="Times New Roman" w:cs="Times New Roman"/>
      <w:b/>
      <w:sz w:val="28"/>
      <w:szCs w:val="24"/>
    </w:rPr>
  </w:style>
  <w:style w:type="paragraph" w:customStyle="1" w:styleId="a623">
    <w:name w:val="密级"/>
    <w:semiHidden/>
    <w:qFormat/>
    <w:rsid w:val="006049A8"/>
    <w:pPr>
      <w:spacing w:afterLines="50"/>
    </w:pPr>
    <w:rPr>
      <w:rFonts w:ascii="Times New Roman" w:eastAsia="宋体" w:hAnsi="Times New Roman" w:cs="Times New Roman"/>
      <w:b/>
      <w:sz w:val="24"/>
      <w:szCs w:val="24"/>
    </w:rPr>
  </w:style>
  <w:style w:type="paragraph" w:customStyle="1" w:styleId="a624">
    <w:name w:val="文档单位"/>
    <w:basedOn w:val="Normal"/>
    <w:semiHidden/>
    <w:qFormat/>
    <w:rsid w:val="006049A8"/>
    <w:pPr>
      <w:ind w:firstLine="0" w:firstLineChars="0"/>
    </w:pPr>
    <w:rPr>
      <w:rFonts w:ascii="Times New Roman" w:eastAsia="楷体_GB2312" w:hAnsi="Times New Roman" w:cs="Times New Roman"/>
      <w:b/>
      <w:sz w:val="28"/>
      <w:szCs w:val="24"/>
    </w:rPr>
  </w:style>
  <w:style w:type="character" w:customStyle="1" w:styleId="Char235">
    <w:name w:val="标准正文统一格式 Char"/>
    <w:link w:val="a625"/>
    <w:semiHidden/>
    <w:qFormat/>
    <w:locked/>
    <w:rsid w:val="006049A8"/>
    <w:rPr>
      <w:rFonts w:ascii="宋体" w:hAnsi="宋体"/>
      <w:sz w:val="24"/>
    </w:rPr>
  </w:style>
  <w:style w:type="paragraph" w:customStyle="1" w:styleId="a625">
    <w:name w:val="标准正文统一格式"/>
    <w:basedOn w:val="Normal"/>
    <w:link w:val="Char235"/>
    <w:semiHidden/>
    <w:qFormat/>
    <w:rsid w:val="006049A8"/>
    <w:pPr>
      <w:ind w:left="200" w:firstLine="480" w:leftChars="200"/>
    </w:pPr>
    <w:rPr>
      <w:rFonts w:ascii="宋体" w:hAnsi="宋体"/>
    </w:rPr>
  </w:style>
  <w:style w:type="paragraph" w:customStyle="1" w:styleId="a626">
    <w:name w:val="质疑"/>
    <w:basedOn w:val="a499"/>
    <w:link w:val="Char236"/>
    <w:semiHidden/>
    <w:qFormat/>
    <w:rsid w:val="006049A8"/>
    <w:pPr>
      <w:spacing w:after="156" w:line="400" w:lineRule="exact"/>
      <w:ind w:firstLine="480"/>
    </w:pPr>
    <w:rPr>
      <w:rFonts w:ascii="Times New Roman" w:hAnsi="Times New Roman" w:cs="宋体"/>
      <w:color w:val="FF0000"/>
      <w:sz w:val="28"/>
    </w:rPr>
  </w:style>
  <w:style w:type="paragraph" w:customStyle="1" w:styleId="2102">
    <w:name w:val="文档标题2"/>
    <w:next w:val="Normal"/>
    <w:semiHidden/>
    <w:qFormat/>
    <w:rsid w:val="006049A8"/>
    <w:pPr>
      <w:jc w:val="center"/>
    </w:pPr>
    <w:rPr>
      <w:rFonts w:ascii="Times New Roman" w:eastAsia="黑体" w:hAnsi="Times New Roman" w:cs="Times New Roman"/>
      <w:b/>
      <w:sz w:val="44"/>
      <w:szCs w:val="24"/>
    </w:rPr>
  </w:style>
  <w:style w:type="paragraph" w:customStyle="1" w:styleId="3h3H3level3PIM3Level3HeadHeading3-oldsect12">
    <w:name w:val="样式 标题 3h3H3level_3PIM 3Level 3 HeadHeading 3 - oldsect1.2..."/>
    <w:basedOn w:val="Heading3"/>
    <w:link w:val="3h3H3level3PIM3Level3HeadHeading3-oldsect12Char"/>
    <w:semiHidden/>
    <w:qFormat/>
    <w:rsid w:val="006049A8"/>
    <w:pPr>
      <w:numPr>
        <w:ilvl w:val="0"/>
        <w:numId w:val="0"/>
      </w:numPr>
      <w:tabs>
        <w:tab w:val="left" w:pos="1418"/>
      </w:tabs>
      <w:spacing w:before="120" w:after="120"/>
      <w:ind w:left="1260" w:hanging="420"/>
      <w:jc w:val="left"/>
    </w:pPr>
    <w:rPr>
      <w:rFonts w:ascii="Times New Roman" w:eastAsia="黑体" w:hAnsi="Times New Roman" w:cs="Times New Roman"/>
      <w:b w:val="0"/>
      <w:bCs w:val="0"/>
      <w:kern w:val="44"/>
      <w:sz w:val="24"/>
      <w:szCs w:val="30"/>
    </w:rPr>
  </w:style>
  <w:style w:type="character" w:customStyle="1" w:styleId="3h3H3level3PIM3Level3HeadHeading3-oldsect12Char">
    <w:name w:val="样式 标题 3h3H3level_3PIM 3Level 3 HeadHeading 3 - oldsect1.2... Char"/>
    <w:link w:val="3h3H3level3PIM3Level3HeadHeading3-oldsect12"/>
    <w:semiHidden/>
    <w:qFormat/>
    <w:rsid w:val="006049A8"/>
    <w:rPr>
      <w:rFonts w:ascii="Times New Roman" w:eastAsia="黑体" w:hAnsi="Times New Roman" w:cs="Times New Roman"/>
      <w:kern w:val="44"/>
      <w:sz w:val="24"/>
      <w:szCs w:val="30"/>
    </w:rPr>
  </w:style>
  <w:style w:type="paragraph" w:customStyle="1" w:styleId="3h3H3level3PIM3Level3HeadHeading3-oldsect122">
    <w:name w:val="样式 标题 3h3H3level_3PIM 3Level 3 HeadHeading 3 - oldsect1.2...2"/>
    <w:basedOn w:val="Heading3"/>
    <w:semiHidden/>
    <w:qFormat/>
    <w:rsid w:val="006049A8"/>
    <w:pPr>
      <w:numPr>
        <w:ilvl w:val="0"/>
        <w:numId w:val="0"/>
      </w:numPr>
      <w:tabs>
        <w:tab w:val="left" w:pos="425"/>
        <w:tab w:val="left" w:pos="1418"/>
      </w:tabs>
      <w:spacing w:before="120" w:after="120"/>
      <w:ind w:left="1260" w:hanging="420"/>
      <w:jc w:val="left"/>
    </w:pPr>
    <w:rPr>
      <w:rFonts w:ascii="Times New Roman" w:eastAsia="黑体" w:hAnsi="Times New Roman" w:cs="宋体"/>
      <w:b w:val="0"/>
      <w:bCs w:val="0"/>
      <w:kern w:val="44"/>
      <w:sz w:val="24"/>
      <w:szCs w:val="20"/>
    </w:rPr>
  </w:style>
  <w:style w:type="character" w:customStyle="1" w:styleId="Char236">
    <w:name w:val="质疑 Char"/>
    <w:link w:val="a626"/>
    <w:semiHidden/>
    <w:qFormat/>
    <w:rsid w:val="006049A8"/>
    <w:rPr>
      <w:rFonts w:ascii="Times New Roman" w:eastAsia="宋体" w:hAnsi="Times New Roman" w:cs="宋体"/>
      <w:color w:val="FF0000"/>
      <w:sz w:val="28"/>
      <w:szCs w:val="24"/>
    </w:rPr>
  </w:style>
  <w:style w:type="character" w:customStyle="1" w:styleId="Char237">
    <w:name w:val="题注 Char2"/>
    <w:semiHidden/>
    <w:qFormat/>
    <w:rsid w:val="006049A8"/>
    <w:rPr>
      <w:rFonts w:ascii="Cambria" w:eastAsia="黑体" w:hAnsi="Cambria"/>
      <w:kern w:val="2"/>
      <w:lang w:val="en-US" w:eastAsia="zh-CN" w:bidi="ar-SA"/>
    </w:rPr>
  </w:style>
  <w:style w:type="character" w:customStyle="1" w:styleId="Char238">
    <w:name w:val="表格样式居中 Char"/>
    <w:link w:val="a627"/>
    <w:semiHidden/>
    <w:qFormat/>
    <w:rsid w:val="006049A8"/>
    <w:rPr>
      <w:rFonts w:eastAsia="仿宋_GB2312"/>
      <w:kern w:val="44"/>
    </w:rPr>
  </w:style>
  <w:style w:type="paragraph" w:customStyle="1" w:styleId="a627">
    <w:name w:val="表格样式居中"/>
    <w:link w:val="Char238"/>
    <w:semiHidden/>
    <w:qFormat/>
    <w:rsid w:val="006049A8"/>
    <w:pPr>
      <w:adjustRightInd w:val="0"/>
      <w:snapToGrid w:val="0"/>
      <w:jc w:val="center"/>
    </w:pPr>
    <w:rPr>
      <w:rFonts w:eastAsia="仿宋_GB2312"/>
      <w:kern w:val="44"/>
    </w:rPr>
  </w:style>
  <w:style w:type="character" w:customStyle="1" w:styleId="Char239">
    <w:name w:val="表格样式居左 Char"/>
    <w:link w:val="a628"/>
    <w:semiHidden/>
    <w:qFormat/>
    <w:rsid w:val="006049A8"/>
    <w:rPr>
      <w:rFonts w:eastAsia="仿宋_GB2312"/>
    </w:rPr>
  </w:style>
  <w:style w:type="paragraph" w:customStyle="1" w:styleId="a628">
    <w:name w:val="表格样式居左"/>
    <w:link w:val="Char239"/>
    <w:semiHidden/>
    <w:qFormat/>
    <w:rsid w:val="006049A8"/>
    <w:pPr>
      <w:adjustRightInd w:val="0"/>
      <w:snapToGrid w:val="0"/>
      <w:spacing w:line="360" w:lineRule="exact"/>
      <w:jc w:val="both"/>
    </w:pPr>
    <w:rPr>
      <w:rFonts w:eastAsia="仿宋_GB2312"/>
    </w:rPr>
  </w:style>
  <w:style w:type="character" w:customStyle="1" w:styleId="msonormal">
    <w:name w:val="msonormal"/>
    <w:semiHidden/>
    <w:qFormat/>
    <w:rsid w:val="006049A8"/>
  </w:style>
  <w:style w:type="character" w:customStyle="1" w:styleId="section1">
    <w:name w:val="section1"/>
    <w:semiHidden/>
    <w:rsid w:val="006049A8"/>
  </w:style>
  <w:style w:type="character" w:customStyle="1" w:styleId="h210">
    <w:name w:val="h21"/>
    <w:semiHidden/>
    <w:rsid w:val="006049A8"/>
    <w:rPr>
      <w:sz w:val="19"/>
    </w:rPr>
  </w:style>
  <w:style w:type="character" w:customStyle="1" w:styleId="2CharChar0">
    <w:name w:val="编号2 Char Char"/>
    <w:link w:val="291"/>
    <w:qFormat/>
    <w:rsid w:val="006049A8"/>
    <w:rPr>
      <w:rFonts w:ascii="Calibri" w:eastAsia="宋体" w:hAnsi="Calibri" w:cs="Times New Roman"/>
      <w:sz w:val="24"/>
      <w:szCs w:val="24"/>
    </w:rPr>
  </w:style>
  <w:style w:type="paragraph" w:customStyle="1" w:styleId="MMTopic3">
    <w:name w:val="MM Topic 3"/>
    <w:basedOn w:val="Heading3"/>
    <w:link w:val="MMTopic3CharChar"/>
    <w:qFormat/>
    <w:rsid w:val="006049A8"/>
    <w:pPr>
      <w:numPr>
        <w:ilvl w:val="0"/>
        <w:numId w:val="0"/>
      </w:numPr>
      <w:tabs>
        <w:tab w:val="left" w:pos="425"/>
        <w:tab w:val="left" w:pos="1260"/>
        <w:tab w:val="left" w:pos="1418"/>
      </w:tabs>
      <w:ind w:left="1260" w:hanging="420"/>
      <w:jc w:val="left"/>
    </w:pPr>
    <w:rPr>
      <w:rFonts w:ascii="Times New Roman" w:eastAsia="宋体" w:hAnsi="Times New Roman" w:cs="Times New Roman"/>
      <w:bCs w:val="0"/>
      <w:sz w:val="28"/>
      <w:szCs w:val="20"/>
    </w:rPr>
  </w:style>
  <w:style w:type="paragraph" w:customStyle="1" w:styleId="MMTopic6">
    <w:name w:val="MM Topic 6"/>
    <w:basedOn w:val="Heading6"/>
    <w:semiHidden/>
    <w:qFormat/>
    <w:rsid w:val="006049A8"/>
    <w:pPr>
      <w:numPr>
        <w:ilvl w:val="0"/>
        <w:numId w:val="0"/>
      </w:numPr>
      <w:tabs>
        <w:tab w:val="left" w:pos="425"/>
        <w:tab w:val="left" w:pos="1152"/>
        <w:tab w:val="left" w:pos="2520"/>
      </w:tabs>
      <w:spacing w:before="0" w:after="0"/>
      <w:ind w:left="2520" w:hanging="420"/>
      <w:jc w:val="left"/>
    </w:pPr>
    <w:rPr>
      <w:rFonts w:ascii="Arial" w:eastAsia="黑体" w:hAnsi="Arial" w:cs="Times New Roman"/>
      <w:bCs w:val="0"/>
      <w:szCs w:val="20"/>
    </w:rPr>
  </w:style>
  <w:style w:type="paragraph" w:customStyle="1" w:styleId="MMTopic4">
    <w:name w:val="MM Topic 4"/>
    <w:basedOn w:val="Heading4"/>
    <w:link w:val="MMTopic4CharChar"/>
    <w:semiHidden/>
    <w:qFormat/>
    <w:rsid w:val="006049A8"/>
    <w:pPr>
      <w:numPr>
        <w:ilvl w:val="0"/>
        <w:numId w:val="0"/>
      </w:numPr>
      <w:tabs>
        <w:tab w:val="left" w:pos="425"/>
        <w:tab w:val="left" w:pos="560"/>
        <w:tab w:val="left" w:pos="1680"/>
        <w:tab w:val="left" w:pos="1984"/>
      </w:tabs>
      <w:spacing w:before="280" w:after="290" w:line="374" w:lineRule="auto"/>
      <w:ind w:left="1680" w:hanging="420"/>
    </w:pPr>
    <w:rPr>
      <w:rFonts w:ascii="Arial" w:eastAsia="Songti SC Regular" w:hAnsi="Arial" w:cs="Times New Roman"/>
      <w:b w:val="0"/>
      <w:kern w:val="44"/>
      <w:szCs w:val="20"/>
    </w:rPr>
  </w:style>
  <w:style w:type="paragraph" w:customStyle="1" w:styleId="MMTopic7">
    <w:name w:val="MM Topic 7"/>
    <w:basedOn w:val="Heading7"/>
    <w:semiHidden/>
    <w:qFormat/>
    <w:rsid w:val="006049A8"/>
    <w:pPr>
      <w:tabs>
        <w:tab w:val="left" w:pos="425"/>
        <w:tab w:val="left" w:pos="1296"/>
        <w:tab w:val="left" w:pos="2940"/>
      </w:tabs>
      <w:spacing w:before="0" w:after="0" w:line="360" w:lineRule="auto"/>
      <w:ind w:left="2940" w:hanging="420" w:firstLineChars="0"/>
    </w:pPr>
    <w:rPr>
      <w:rFonts w:ascii="Times New Roman" w:eastAsia="黑体" w:hAnsi="Times New Roman" w:cs="Times New Roman"/>
      <w:bCs w:val="0"/>
      <w:sz w:val="28"/>
      <w:szCs w:val="20"/>
    </w:rPr>
  </w:style>
  <w:style w:type="paragraph" w:customStyle="1" w:styleId="MMTopic5">
    <w:name w:val="MM Topic 5"/>
    <w:basedOn w:val="Heading5"/>
    <w:semiHidden/>
    <w:qFormat/>
    <w:rsid w:val="006049A8"/>
    <w:pPr>
      <w:numPr>
        <w:ilvl w:val="0"/>
        <w:numId w:val="0"/>
      </w:numPr>
      <w:tabs>
        <w:tab w:val="left" w:pos="425"/>
        <w:tab w:val="left" w:pos="560"/>
        <w:tab w:val="left" w:pos="2100"/>
        <w:tab w:val="left" w:pos="2551"/>
      </w:tabs>
      <w:spacing w:before="280" w:after="290" w:line="374" w:lineRule="auto"/>
      <w:ind w:left="2100" w:hanging="420"/>
    </w:pPr>
    <w:rPr>
      <w:rFonts w:ascii="Songti SC Regular" w:eastAsia="黑体" w:hAnsi="Songti SC Regular" w:cs="Times New Roman"/>
      <w:bCs w:val="0"/>
      <w:sz w:val="24"/>
      <w:szCs w:val="20"/>
    </w:rPr>
  </w:style>
  <w:style w:type="paragraph" w:customStyle="1" w:styleId="MMTopic2">
    <w:name w:val="MM Topic 2"/>
    <w:basedOn w:val="Heading2"/>
    <w:link w:val="MMTopic2CharChar"/>
    <w:qFormat/>
    <w:rsid w:val="006049A8"/>
    <w:pPr>
      <w:numPr>
        <w:ilvl w:val="0"/>
        <w:numId w:val="0"/>
      </w:numPr>
      <w:tabs>
        <w:tab w:val="left" w:pos="425"/>
        <w:tab w:val="left" w:pos="840"/>
        <w:tab w:val="left" w:pos="992"/>
      </w:tabs>
      <w:ind w:left="840" w:hanging="420"/>
      <w:jc w:val="left"/>
    </w:pPr>
    <w:rPr>
      <w:rFonts w:ascii="Arial" w:eastAsia="黑体" w:hAnsi="Arial" w:cs="Times New Roman"/>
      <w:bCs w:val="0"/>
      <w:sz w:val="28"/>
      <w:szCs w:val="20"/>
    </w:rPr>
  </w:style>
  <w:style w:type="paragraph" w:customStyle="1" w:styleId="MMTopic8">
    <w:name w:val="MM Topic 8"/>
    <w:basedOn w:val="Heading8"/>
    <w:semiHidden/>
    <w:qFormat/>
    <w:rsid w:val="006049A8"/>
    <w:pPr>
      <w:tabs>
        <w:tab w:val="left" w:pos="1440"/>
        <w:tab w:val="left" w:pos="3360"/>
      </w:tabs>
      <w:ind w:left="3360" w:hanging="420"/>
      <w:jc w:val="both"/>
    </w:pPr>
    <w:rPr>
      <w:rFonts w:ascii="Arial" w:eastAsia="黑体" w:hAnsi="Arial"/>
      <w:sz w:val="28"/>
      <w:szCs w:val="20"/>
      <w:lang w:eastAsia="zh-CN"/>
    </w:rPr>
  </w:style>
  <w:style w:type="paragraph" w:customStyle="1" w:styleId="unnamed2">
    <w:name w:val="unnamed2"/>
    <w:basedOn w:val="Normal"/>
    <w:semiHidden/>
    <w:qFormat/>
    <w:rsid w:val="006049A8"/>
    <w:pPr>
      <w:widowControl/>
      <w:spacing w:before="100" w:beforeAutospacing="1" w:after="100" w:afterAutospacing="1" w:line="440" w:lineRule="atLeast"/>
      <w:ind w:firstLine="0" w:firstLineChars="0"/>
      <w:jc w:val="left"/>
    </w:pPr>
    <w:rPr>
      <w:rFonts w:ascii="宋体" w:eastAsia="宋体" w:hAnsi="宋体" w:cs="Times New Roman"/>
      <w:kern w:val="0"/>
      <w:sz w:val="21"/>
      <w:szCs w:val="20"/>
    </w:rPr>
  </w:style>
  <w:style w:type="paragraph" w:customStyle="1" w:styleId="a629">
    <w:name w:val="列表（编号二级）（绿盟科技）"/>
    <w:basedOn w:val="a630"/>
    <w:semiHidden/>
    <w:qFormat/>
    <w:rsid w:val="006049A8"/>
  </w:style>
  <w:style w:type="paragraph" w:customStyle="1" w:styleId="a630">
    <w:name w:val="列表（编号一级）（绿盟科技）"/>
    <w:basedOn w:val="Normal"/>
    <w:semiHidden/>
    <w:qFormat/>
    <w:rsid w:val="006049A8"/>
    <w:pPr>
      <w:widowControl/>
      <w:tabs>
        <w:tab w:val="left" w:pos="840"/>
      </w:tabs>
      <w:spacing w:beforeLines="25" w:line="300" w:lineRule="auto"/>
      <w:ind w:left="840" w:hanging="420" w:firstLineChars="0"/>
      <w:jc w:val="left"/>
    </w:pPr>
    <w:rPr>
      <w:rFonts w:ascii="Arial" w:eastAsia="宋体" w:hAnsi="Arial" w:cs="Times New Roman"/>
      <w:kern w:val="0"/>
      <w:sz w:val="21"/>
      <w:szCs w:val="20"/>
    </w:rPr>
  </w:style>
  <w:style w:type="paragraph" w:customStyle="1" w:styleId="MMTopic1">
    <w:name w:val="MM Topic 1"/>
    <w:basedOn w:val="Heading1"/>
    <w:qFormat/>
    <w:rsid w:val="006049A8"/>
    <w:pPr>
      <w:numPr>
        <w:numId w:val="0"/>
      </w:numPr>
      <w:tabs>
        <w:tab w:val="left" w:pos="425"/>
        <w:tab w:val="left" w:pos="840"/>
      </w:tabs>
      <w:spacing w:before="340" w:after="330" w:line="576" w:lineRule="auto"/>
      <w:ind w:left="840" w:hanging="420"/>
      <w:jc w:val="left"/>
    </w:pPr>
    <w:rPr>
      <w:rFonts w:ascii="Times New Roman" w:hAnsi="Times New Roman" w:cs="Times New Roman"/>
      <w:bCs w:val="0"/>
      <w:sz w:val="32"/>
      <w:szCs w:val="30"/>
    </w:rPr>
  </w:style>
  <w:style w:type="paragraph" w:customStyle="1" w:styleId="3h3H3level3PIM3Level3HeadHeading3-oldsect121">
    <w:name w:val="样式 标题 3h3H3level_3PIM 3Level 3 HeadHeading 3 - oldsect1.2...1"/>
    <w:basedOn w:val="Heading3"/>
    <w:semiHidden/>
    <w:qFormat/>
    <w:rsid w:val="006049A8"/>
    <w:pPr>
      <w:numPr>
        <w:ilvl w:val="0"/>
        <w:numId w:val="0"/>
      </w:numPr>
      <w:tabs>
        <w:tab w:val="left" w:pos="425"/>
        <w:tab w:val="left" w:pos="1418"/>
      </w:tabs>
      <w:spacing w:before="120" w:after="120"/>
      <w:ind w:left="1260" w:hanging="420"/>
      <w:jc w:val="left"/>
    </w:pPr>
    <w:rPr>
      <w:rFonts w:ascii="宋体" w:eastAsia="黑体" w:hAnsi="宋体" w:cs="Times New Roman"/>
      <w:b w:val="0"/>
      <w:bCs w:val="0"/>
      <w:kern w:val="44"/>
      <w:sz w:val="24"/>
      <w:szCs w:val="30"/>
    </w:rPr>
  </w:style>
  <w:style w:type="paragraph" w:customStyle="1" w:styleId="3h3H3level3PIM3Level3HeadHeading3-oldsect123">
    <w:name w:val="样式 标题 3h3H3level_3PIM 3Level 3 HeadHeading 3 - oldsect1.2...3"/>
    <w:basedOn w:val="Heading3"/>
    <w:semiHidden/>
    <w:qFormat/>
    <w:rsid w:val="006049A8"/>
    <w:pPr>
      <w:numPr>
        <w:ilvl w:val="0"/>
        <w:numId w:val="0"/>
      </w:numPr>
      <w:tabs>
        <w:tab w:val="left" w:pos="425"/>
        <w:tab w:val="left" w:pos="1418"/>
      </w:tabs>
      <w:spacing w:before="120" w:after="120"/>
      <w:ind w:left="1260" w:hanging="420"/>
      <w:jc w:val="left"/>
    </w:pPr>
    <w:rPr>
      <w:rFonts w:ascii="宋体" w:eastAsia="黑体" w:hAnsi="宋体" w:cs="宋体"/>
      <w:b w:val="0"/>
      <w:bCs w:val="0"/>
      <w:kern w:val="44"/>
      <w:sz w:val="24"/>
      <w:szCs w:val="20"/>
    </w:rPr>
  </w:style>
  <w:style w:type="character" w:customStyle="1" w:styleId="Char1102">
    <w:name w:val="段落 Char1"/>
    <w:semiHidden/>
    <w:rsid w:val="006049A8"/>
    <w:rPr>
      <w:rFonts w:ascii="宋体" w:eastAsia="宋体" w:hAnsi="宋体" w:cs="Times New Roman"/>
      <w:sz w:val="24"/>
      <w:szCs w:val="32"/>
    </w:rPr>
  </w:style>
  <w:style w:type="character" w:customStyle="1" w:styleId="Char240">
    <w:name w:val="正文表格 Char"/>
    <w:link w:val="a558"/>
    <w:qFormat/>
    <w:rsid w:val="006049A8"/>
    <w:rPr>
      <w:rFonts w:ascii="Times New Roman" w:eastAsia="宋体" w:hAnsi="Times New Roman" w:cs="Times New Roman"/>
      <w:szCs w:val="20"/>
    </w:rPr>
  </w:style>
  <w:style w:type="character" w:customStyle="1" w:styleId="Char241">
    <w:name w:val="标书正文 Char"/>
    <w:link w:val="a571"/>
    <w:qFormat/>
    <w:rsid w:val="006049A8"/>
    <w:rPr>
      <w:rFonts w:ascii="宋体" w:eastAsia="宋体" w:hAnsi="Times New Roman" w:cs="宋体"/>
      <w:sz w:val="24"/>
      <w:szCs w:val="24"/>
    </w:rPr>
  </w:style>
  <w:style w:type="paragraph" w:customStyle="1" w:styleId="1201">
    <w:name w:val="1－正文"/>
    <w:basedOn w:val="Normal"/>
    <w:semiHidden/>
    <w:qFormat/>
    <w:rsid w:val="006049A8"/>
    <w:pPr>
      <w:spacing w:before="156" w:line="300" w:lineRule="auto"/>
      <w:ind w:firstLine="0" w:firstLineChars="0"/>
    </w:pPr>
    <w:rPr>
      <w:rFonts w:ascii="Times New Roman" w:eastAsia="宋体" w:hAnsi="Times New Roman" w:cs="Times New Roman"/>
      <w:sz w:val="21"/>
      <w:szCs w:val="20"/>
    </w:rPr>
  </w:style>
  <w:style w:type="character" w:customStyle="1" w:styleId="z11">
    <w:name w:val="z_11"/>
    <w:semiHidden/>
    <w:rsid w:val="006049A8"/>
    <w:rPr>
      <w:color w:val="FF0000"/>
    </w:rPr>
  </w:style>
  <w:style w:type="character" w:customStyle="1" w:styleId="z41">
    <w:name w:val="z_41"/>
    <w:semiHidden/>
    <w:rsid w:val="006049A8"/>
    <w:rPr>
      <w:color w:val="676568"/>
    </w:rPr>
  </w:style>
  <w:style w:type="paragraph" w:customStyle="1" w:styleId="441">
    <w:name w:val="项目编号4"/>
    <w:basedOn w:val="Normal"/>
    <w:semiHidden/>
    <w:qFormat/>
    <w:rsid w:val="006049A8"/>
    <w:pPr>
      <w:numPr>
        <w:numId w:val="131"/>
      </w:numPr>
      <w:ind w:left="0" w:firstLine="200"/>
      <w:jc w:val="left"/>
    </w:pPr>
    <w:rPr>
      <w:rFonts w:ascii="宋体" w:eastAsia="宋体" w:hAnsi="Times New Roman" w:cs="Times New Roman"/>
      <w:sz w:val="28"/>
      <w:szCs w:val="24"/>
    </w:rPr>
  </w:style>
  <w:style w:type="paragraph" w:customStyle="1" w:styleId="353">
    <w:name w:val="日期3"/>
    <w:basedOn w:val="Normal"/>
    <w:next w:val="Normal"/>
    <w:semiHidden/>
    <w:qFormat/>
    <w:rsid w:val="006049A8"/>
    <w:pPr>
      <w:tabs>
        <w:tab w:val="left" w:pos="425"/>
      </w:tabs>
      <w:autoSpaceDE w:val="0"/>
      <w:autoSpaceDN w:val="0"/>
      <w:adjustRightInd w:val="0"/>
      <w:spacing w:before="60" w:after="60" w:line="312" w:lineRule="atLeast"/>
      <w:ind w:left="425" w:hanging="425" w:firstLineChars="0"/>
      <w:jc w:val="right"/>
      <w:textAlignment w:val="baseline"/>
    </w:pPr>
    <w:rPr>
      <w:rFonts w:ascii="Times New Roman" w:eastAsia="宋体" w:hAnsi="Times New Roman" w:cs="Times New Roman"/>
      <w:kern w:val="0"/>
      <w:sz w:val="44"/>
      <w:szCs w:val="20"/>
    </w:rPr>
  </w:style>
  <w:style w:type="paragraph" w:customStyle="1" w:styleId="a631">
    <w:name w:val="仿宋段落"/>
    <w:basedOn w:val="Normal"/>
    <w:semiHidden/>
    <w:qFormat/>
    <w:rsid w:val="006049A8"/>
    <w:pPr>
      <w:ind w:firstLine="480"/>
    </w:pPr>
    <w:rPr>
      <w:rFonts w:ascii="Tahoma" w:eastAsia="仿宋" w:hAnsi="Tahoma" w:cs="Tahoma"/>
      <w:sz w:val="28"/>
      <w:szCs w:val="24"/>
    </w:rPr>
  </w:style>
  <w:style w:type="paragraph" w:customStyle="1" w:styleId="442">
    <w:name w:val="日期4"/>
    <w:basedOn w:val="Normal"/>
    <w:next w:val="Normal"/>
    <w:semiHidden/>
    <w:qFormat/>
    <w:rsid w:val="006049A8"/>
    <w:pPr>
      <w:tabs>
        <w:tab w:val="left" w:pos="425"/>
      </w:tabs>
      <w:autoSpaceDE w:val="0"/>
      <w:autoSpaceDN w:val="0"/>
      <w:adjustRightInd w:val="0"/>
      <w:spacing w:before="60" w:after="60" w:line="312" w:lineRule="atLeast"/>
      <w:ind w:left="425" w:hanging="425" w:firstLineChars="0"/>
      <w:jc w:val="right"/>
      <w:textAlignment w:val="baseline"/>
    </w:pPr>
    <w:rPr>
      <w:rFonts w:ascii="Times New Roman" w:eastAsia="宋体" w:hAnsi="Times New Roman" w:cs="Times New Roman"/>
      <w:kern w:val="0"/>
      <w:sz w:val="44"/>
      <w:szCs w:val="20"/>
    </w:rPr>
  </w:style>
  <w:style w:type="paragraph" w:customStyle="1" w:styleId="11100">
    <w:name w:val="日期11"/>
    <w:basedOn w:val="Normal"/>
    <w:next w:val="Normal"/>
    <w:semiHidden/>
    <w:qFormat/>
    <w:rsid w:val="006049A8"/>
    <w:pPr>
      <w:tabs>
        <w:tab w:val="left" w:pos="425"/>
      </w:tabs>
      <w:autoSpaceDE w:val="0"/>
      <w:autoSpaceDN w:val="0"/>
      <w:adjustRightInd w:val="0"/>
      <w:spacing w:before="60" w:after="60" w:line="312" w:lineRule="atLeast"/>
      <w:ind w:left="425" w:hanging="425" w:firstLineChars="0"/>
      <w:jc w:val="right"/>
      <w:textAlignment w:val="baseline"/>
    </w:pPr>
    <w:rPr>
      <w:rFonts w:ascii="Times New Roman" w:eastAsia="宋体" w:hAnsi="Times New Roman" w:cs="Times New Roman"/>
      <w:kern w:val="0"/>
      <w:sz w:val="44"/>
      <w:szCs w:val="20"/>
    </w:rPr>
  </w:style>
  <w:style w:type="paragraph" w:customStyle="1" w:styleId="1515">
    <w:name w:val="样式 仿宋 四号 行距: 1.5 倍行距"/>
    <w:basedOn w:val="NormalIndent"/>
    <w:semiHidden/>
    <w:qFormat/>
    <w:rsid w:val="006049A8"/>
    <w:pPr>
      <w:ind w:firstLine="560" w:firstLineChars="200"/>
      <w:jc w:val="left"/>
    </w:pPr>
    <w:rPr>
      <w:rFonts w:ascii="仿宋" w:eastAsia="仿宋" w:hAnsi="仿宋" w:cs="宋体"/>
      <w:kern w:val="2"/>
      <w:sz w:val="28"/>
      <w:szCs w:val="20"/>
    </w:rPr>
  </w:style>
  <w:style w:type="paragraph" w:customStyle="1" w:styleId="Level11">
    <w:name w:val="Level1"/>
    <w:basedOn w:val="Normal"/>
    <w:uiPriority w:val="1"/>
    <w:semiHidden/>
    <w:qFormat/>
    <w:rsid w:val="006049A8"/>
    <w:pPr>
      <w:widowControl/>
      <w:spacing w:before="60" w:after="60" w:line="300" w:lineRule="auto"/>
      <w:ind w:firstLine="567" w:firstLineChars="0"/>
    </w:pPr>
    <w:rPr>
      <w:rFonts w:ascii="Times New Roman" w:eastAsia="宋体" w:hAnsi="Times New Roman" w:cs="Arial"/>
      <w:b/>
      <w:bCs/>
      <w:color w:val="0000CC"/>
      <w:kern w:val="0"/>
      <w:sz w:val="28"/>
      <w:szCs w:val="22"/>
      <w:lang w:val="en-GB"/>
    </w:rPr>
  </w:style>
  <w:style w:type="paragraph" w:customStyle="1" w:styleId="p16">
    <w:name w:val="p16"/>
    <w:basedOn w:val="Normal"/>
    <w:qFormat/>
    <w:rsid w:val="006049A8"/>
    <w:pPr>
      <w:widowControl/>
      <w:ind w:firstLine="0" w:firstLineChars="0"/>
    </w:pPr>
    <w:rPr>
      <w:rFonts w:ascii="Times New Roman" w:eastAsia="宋体" w:hAnsi="Times New Roman" w:cs="Times New Roman"/>
      <w:kern w:val="0"/>
      <w:sz w:val="32"/>
      <w:szCs w:val="32"/>
    </w:rPr>
  </w:style>
  <w:style w:type="paragraph" w:customStyle="1" w:styleId="HS-">
    <w:name w:val="HS-正文"/>
    <w:basedOn w:val="Normal"/>
    <w:link w:val="HS-Char"/>
    <w:semiHidden/>
    <w:qFormat/>
    <w:rsid w:val="006049A8"/>
    <w:pPr>
      <w:spacing w:before="120" w:after="120" w:line="400" w:lineRule="exact"/>
      <w:ind w:firstLine="480"/>
    </w:pPr>
    <w:rPr>
      <w:rFonts w:ascii="宋体" w:eastAsia="宋体" w:hAnsi="宋体" w:cs="Times New Roman"/>
      <w:color w:val="000000"/>
      <w:sz w:val="28"/>
      <w:szCs w:val="24"/>
    </w:rPr>
  </w:style>
  <w:style w:type="character" w:customStyle="1" w:styleId="HS-Char">
    <w:name w:val="HS-正文 Char"/>
    <w:link w:val="HS-"/>
    <w:semiHidden/>
    <w:qFormat/>
    <w:rsid w:val="006049A8"/>
    <w:rPr>
      <w:rFonts w:ascii="宋体" w:eastAsia="宋体" w:hAnsi="宋体" w:cs="Times New Roman"/>
      <w:color w:val="000000"/>
      <w:sz w:val="28"/>
      <w:szCs w:val="24"/>
    </w:rPr>
  </w:style>
  <w:style w:type="paragraph" w:customStyle="1" w:styleId="79">
    <w:name w:val="列出段落7"/>
    <w:basedOn w:val="Normal"/>
    <w:semiHidden/>
    <w:qFormat/>
    <w:rsid w:val="006049A8"/>
    <w:pPr>
      <w:ind w:firstLine="420"/>
    </w:pPr>
    <w:rPr>
      <w:rFonts w:ascii="Calibri" w:eastAsia="宋体" w:hAnsi="Calibri" w:cs="Times New Roman"/>
      <w:sz w:val="21"/>
      <w:szCs w:val="22"/>
    </w:rPr>
  </w:style>
  <w:style w:type="character" w:customStyle="1" w:styleId="2CharChar2">
    <w:name w:val="样式2 Char Char"/>
    <w:semiHidden/>
    <w:qFormat/>
    <w:rsid w:val="006049A8"/>
    <w:rPr>
      <w:rFonts w:ascii="宋体" w:hAnsi="宋体"/>
      <w:kern w:val="2"/>
      <w:sz w:val="24"/>
      <w:szCs w:val="24"/>
      <w:lang w:val="en-US" w:eastAsia="zh-CN" w:bidi="ar-SA"/>
    </w:rPr>
  </w:style>
  <w:style w:type="paragraph" w:customStyle="1" w:styleId="pic-info">
    <w:name w:val="pic-info"/>
    <w:basedOn w:val="Normal"/>
    <w:qFormat/>
    <w:rsid w:val="006049A8"/>
    <w:pPr>
      <w:widowControl/>
      <w:spacing w:before="100" w:beforeAutospacing="1" w:after="100" w:afterAutospacing="1"/>
      <w:ind w:firstLine="0" w:firstLineChars="0"/>
      <w:jc w:val="left"/>
    </w:pPr>
    <w:rPr>
      <w:rFonts w:ascii="宋体" w:eastAsia="宋体" w:hAnsi="宋体" w:cs="宋体"/>
      <w:kern w:val="0"/>
      <w:sz w:val="28"/>
      <w:szCs w:val="24"/>
    </w:rPr>
  </w:style>
  <w:style w:type="character" w:customStyle="1" w:styleId="Char310">
    <w:name w:val="题注 Char3"/>
    <w:semiHidden/>
    <w:rsid w:val="006049A8"/>
    <w:rPr>
      <w:rFonts w:ascii="Arial" w:hAnsi="Arial"/>
      <w:b/>
      <w:spacing w:val="10"/>
    </w:rPr>
  </w:style>
  <w:style w:type="character" w:customStyle="1" w:styleId="Char242">
    <w:name w:val="文字正文主体 Char"/>
    <w:link w:val="a632"/>
    <w:semiHidden/>
    <w:qFormat/>
    <w:rsid w:val="006049A8"/>
    <w:rPr>
      <w:rFonts w:ascii="仿宋_GB2312" w:eastAsia="仿宋_GB2312"/>
      <w:color w:val="00B050"/>
      <w:sz w:val="32"/>
      <w:szCs w:val="32"/>
      <w:lang w:val="zh-CN"/>
    </w:rPr>
  </w:style>
  <w:style w:type="paragraph" w:customStyle="1" w:styleId="a632">
    <w:name w:val="文字正文主体"/>
    <w:basedOn w:val="Normal"/>
    <w:link w:val="Char242"/>
    <w:semiHidden/>
    <w:qFormat/>
    <w:rsid w:val="006049A8"/>
    <w:pPr>
      <w:tabs>
        <w:tab w:val="center" w:pos="2268"/>
        <w:tab w:val="right" w:pos="7938"/>
      </w:tabs>
      <w:adjustRightInd w:val="0"/>
      <w:snapToGrid w:val="0"/>
      <w:spacing w:line="500" w:lineRule="exact"/>
      <w:ind w:firstLine="640"/>
    </w:pPr>
    <w:rPr>
      <w:rFonts w:ascii="仿宋_GB2312" w:eastAsia="仿宋_GB2312"/>
      <w:color w:val="00B050"/>
      <w:sz w:val="32"/>
      <w:szCs w:val="32"/>
      <w:lang w:val="zh-CN"/>
    </w:rPr>
  </w:style>
  <w:style w:type="character" w:customStyle="1" w:styleId="3Level3Headsect123H3h33rdlevell3CTHeading3-Char">
    <w:name w:val="样式 标题 3Level 3 Headsect1.2.3H3h33rd levell3CTHeading 3 -... Char"/>
    <w:link w:val="3Level3Headsect123H3h33rdlevell3CTHeading3-"/>
    <w:semiHidden/>
    <w:qFormat/>
    <w:rsid w:val="006049A8"/>
    <w:rPr>
      <w:rFonts w:ascii="Arial" w:eastAsia="黑体" w:hAnsi="Arial"/>
      <w:bCs/>
      <w:sz w:val="28"/>
      <w:szCs w:val="32"/>
    </w:rPr>
  </w:style>
  <w:style w:type="paragraph" w:customStyle="1" w:styleId="3Level3Headsect123H3h33rdlevell3CTHeading3-">
    <w:name w:val="样式 标题 3Level 3 Headsect1.2.3H3h33rd levell3CTHeading 3 -..."/>
    <w:basedOn w:val="Heading3"/>
    <w:link w:val="3Level3Headsect123H3h33rdlevell3CTHeading3-Char"/>
    <w:semiHidden/>
    <w:qFormat/>
    <w:rsid w:val="006049A8"/>
    <w:pPr>
      <w:numPr>
        <w:numId w:val="0"/>
      </w:numPr>
      <w:tabs>
        <w:tab w:val="left" w:pos="851"/>
        <w:tab w:val="left" w:pos="1418"/>
      </w:tabs>
      <w:spacing w:line="416" w:lineRule="auto"/>
      <w:jc w:val="left"/>
    </w:pPr>
    <w:rPr>
      <w:rFonts w:ascii="Arial" w:eastAsia="黑体" w:hAnsi="Arial"/>
      <w:b w:val="0"/>
      <w:sz w:val="28"/>
    </w:rPr>
  </w:style>
  <w:style w:type="character" w:customStyle="1" w:styleId="ok11">
    <w:name w:val="ok11"/>
    <w:semiHidden/>
    <w:rsid w:val="006049A8"/>
    <w:rPr>
      <w:rFonts w:ascii="Verdana" w:eastAsia="宋体" w:hAnsi="Verdana"/>
      <w:sz w:val="18"/>
      <w:szCs w:val="18"/>
      <w:lang w:val="en-US" w:eastAsia="en-US" w:bidi="ar-SA"/>
    </w:rPr>
  </w:style>
  <w:style w:type="character" w:customStyle="1" w:styleId="Char243">
    <w:name w:val="标书表格字体格式 Char"/>
    <w:link w:val="a633"/>
    <w:semiHidden/>
    <w:qFormat/>
    <w:rsid w:val="006049A8"/>
    <w:rPr>
      <w:szCs w:val="24"/>
    </w:rPr>
  </w:style>
  <w:style w:type="paragraph" w:customStyle="1" w:styleId="a633">
    <w:name w:val="标书表格字体格式"/>
    <w:next w:val="Normal"/>
    <w:link w:val="Char243"/>
    <w:semiHidden/>
    <w:qFormat/>
    <w:rsid w:val="006049A8"/>
    <w:rPr>
      <w:szCs w:val="24"/>
    </w:rPr>
  </w:style>
  <w:style w:type="character" w:customStyle="1" w:styleId="Char244">
    <w:name w:val="投标书正文 Char"/>
    <w:link w:val="a634"/>
    <w:semiHidden/>
    <w:qFormat/>
    <w:rsid w:val="006049A8"/>
    <w:rPr>
      <w:sz w:val="24"/>
      <w:szCs w:val="24"/>
    </w:rPr>
  </w:style>
  <w:style w:type="paragraph" w:customStyle="1" w:styleId="a634">
    <w:name w:val="投标书正文"/>
    <w:link w:val="Char244"/>
    <w:semiHidden/>
    <w:qFormat/>
    <w:rsid w:val="006049A8"/>
    <w:pPr>
      <w:autoSpaceDE w:val="0"/>
      <w:spacing w:line="360" w:lineRule="auto"/>
      <w:ind w:firstLine="200" w:firstLineChars="200"/>
    </w:pPr>
    <w:rPr>
      <w:sz w:val="24"/>
      <w:szCs w:val="24"/>
    </w:rPr>
  </w:style>
  <w:style w:type="character" w:customStyle="1" w:styleId="Char245">
    <w:name w:val="投标书正文无序编号 Char"/>
    <w:link w:val="a635"/>
    <w:semiHidden/>
    <w:qFormat/>
    <w:rsid w:val="006049A8"/>
    <w:rPr>
      <w:sz w:val="24"/>
      <w:szCs w:val="24"/>
    </w:rPr>
  </w:style>
  <w:style w:type="paragraph" w:customStyle="1" w:styleId="a635">
    <w:name w:val="投标书正文无序编号"/>
    <w:basedOn w:val="a634"/>
    <w:link w:val="Char245"/>
    <w:semiHidden/>
    <w:qFormat/>
    <w:rsid w:val="006049A8"/>
    <w:pPr>
      <w:adjustRightInd w:val="0"/>
      <w:ind w:left="1320" w:firstLine="0" w:firstLineChars="0"/>
    </w:pPr>
  </w:style>
  <w:style w:type="character" w:customStyle="1" w:styleId="1202">
    <w:name w:val="占位符文本1"/>
    <w:semiHidden/>
    <w:qFormat/>
    <w:rsid w:val="006049A8"/>
    <w:rPr>
      <w:color w:val="808080"/>
    </w:rPr>
  </w:style>
  <w:style w:type="character" w:customStyle="1" w:styleId="txt9049a0">
    <w:name w:val="txt9049a0"/>
    <w:semiHidden/>
    <w:qFormat/>
    <w:rsid w:val="006049A8"/>
  </w:style>
  <w:style w:type="character" w:customStyle="1" w:styleId="1203">
    <w:name w:val="页码1"/>
    <w:semiHidden/>
    <w:qFormat/>
    <w:rsid w:val="006049A8"/>
  </w:style>
  <w:style w:type="character" w:customStyle="1" w:styleId="lip2">
    <w:name w:val="lip2"/>
    <w:semiHidden/>
    <w:rsid w:val="006049A8"/>
  </w:style>
  <w:style w:type="character" w:customStyle="1" w:styleId="rip2">
    <w:name w:val="rip2"/>
    <w:semiHidden/>
    <w:rsid w:val="006049A8"/>
  </w:style>
  <w:style w:type="character" w:customStyle="1" w:styleId="2Char8">
    <w:name w:val="样式 正文缩进 + 首行缩进:  2 字符 Char"/>
    <w:link w:val="294"/>
    <w:qFormat/>
    <w:rsid w:val="006049A8"/>
    <w:rPr>
      <w:rFonts w:ascii="Times New Roman" w:eastAsia="宋体" w:hAnsi="Times New Roman" w:cs="宋体"/>
      <w:sz w:val="24"/>
      <w:szCs w:val="20"/>
    </w:rPr>
  </w:style>
  <w:style w:type="character" w:customStyle="1" w:styleId="unnamed21">
    <w:name w:val="unnamed21"/>
    <w:semiHidden/>
    <w:qFormat/>
    <w:rsid w:val="006049A8"/>
    <w:rPr>
      <w:color w:val="CC6633"/>
      <w:u w:val="none"/>
    </w:rPr>
  </w:style>
  <w:style w:type="character" w:customStyle="1" w:styleId="CharChar54">
    <w:name w:val="特点标题 Char Char"/>
    <w:semiHidden/>
    <w:rsid w:val="006049A8"/>
    <w:rPr>
      <w:kern w:val="0"/>
      <w:sz w:val="22"/>
      <w:lang w:eastAsia="en-US" w:bidi="en-US"/>
    </w:rPr>
  </w:style>
  <w:style w:type="character" w:customStyle="1" w:styleId="1CharChar2">
    <w:name w:val="正文首行缩进1 Char Char"/>
    <w:semiHidden/>
    <w:rsid w:val="006049A8"/>
    <w:rPr>
      <w:kern w:val="0"/>
      <w:sz w:val="22"/>
      <w:lang w:eastAsia="en-US" w:bidi="en-US"/>
    </w:rPr>
  </w:style>
  <w:style w:type="character" w:customStyle="1" w:styleId="Cha">
    <w:name w:val="小节 Cha"/>
    <w:semiHidden/>
    <w:rsid w:val="006049A8"/>
    <w:rPr>
      <w:rFonts w:eastAsia="宋体"/>
      <w:b/>
      <w:bCs/>
      <w:kern w:val="2"/>
      <w:sz w:val="32"/>
      <w:szCs w:val="32"/>
      <w:lang w:val="en-US" w:eastAsia="zh-CN" w:bidi="ar-SA"/>
    </w:rPr>
  </w:style>
  <w:style w:type="character" w:customStyle="1" w:styleId="titleblack14px1">
    <w:name w:val="titleblack14px1"/>
    <w:semiHidden/>
    <w:qFormat/>
    <w:rsid w:val="006049A8"/>
    <w:rPr>
      <w:b/>
      <w:bCs/>
      <w:color w:val="000000"/>
      <w:sz w:val="21"/>
      <w:szCs w:val="21"/>
    </w:rPr>
  </w:style>
  <w:style w:type="character" w:customStyle="1" w:styleId="mmm">
    <w:name w:val="mmm"/>
    <w:semiHidden/>
    <w:rsid w:val="006049A8"/>
  </w:style>
  <w:style w:type="character" w:customStyle="1" w:styleId="style131">
    <w:name w:val="style131"/>
    <w:semiHidden/>
    <w:rsid w:val="006049A8"/>
    <w:rPr>
      <w:rFonts w:ascii="宋体" w:eastAsia="宋体" w:hAnsi="宋体" w:hint="eastAsia"/>
      <w:color w:val="555555"/>
      <w:spacing w:val="360"/>
      <w:sz w:val="18"/>
      <w:szCs w:val="18"/>
    </w:rPr>
  </w:style>
  <w:style w:type="character" w:customStyle="1" w:styleId="H212C">
    <w:name w:val="H212 C"/>
    <w:semiHidden/>
    <w:rsid w:val="006049A8"/>
    <w:rPr>
      <w:rFonts w:ascii="Arial" w:eastAsia="黑体" w:hAnsi="Arial"/>
      <w:b/>
      <w:bCs/>
      <w:kern w:val="2"/>
      <w:sz w:val="32"/>
      <w:szCs w:val="32"/>
      <w:lang w:val="en-US" w:eastAsia="zh-CN" w:bidi="ar-SA"/>
    </w:rPr>
  </w:style>
  <w:style w:type="character" w:customStyle="1" w:styleId="IndCh">
    <w:name w:val="Ind Ch"/>
    <w:semiHidden/>
    <w:rsid w:val="006049A8"/>
    <w:rPr>
      <w:rFonts w:ascii="宋体" w:eastAsia="宋体"/>
      <w:color w:val="000000"/>
      <w:kern w:val="2"/>
      <w:sz w:val="24"/>
      <w:lang w:val="en-US" w:eastAsia="zh-CN" w:bidi="ar-SA"/>
    </w:rPr>
  </w:style>
  <w:style w:type="character" w:customStyle="1" w:styleId="CharCharCharCharCharCharCharCharCharCharCharCharCharCharCharCharCharCharCharCharCharCharCharCharCharCharCharCharCharCharCharCharCharCharCharCharCharCharCharCharCharCharCharCharCharCharCharCharCharCh0">
    <w:name w:val="正文文字 Char Char Char Char Char Char Char Char Char Char Char Char Char Char Char Char Char Char Char Char Char Char Char Char Char Char Char Char Char Char Char Char Char Char Char Char Char Char Char Char Char Char Char Char Char Char Char Char Char  Ch"/>
    <w:semiHidden/>
    <w:rsid w:val="006049A8"/>
    <w:rPr>
      <w:rFonts w:eastAsia="宋体"/>
      <w:kern w:val="2"/>
      <w:sz w:val="21"/>
      <w:szCs w:val="24"/>
      <w:lang w:val="en-US" w:eastAsia="zh-CN" w:bidi="ar-SA"/>
    </w:rPr>
  </w:style>
  <w:style w:type="character" w:customStyle="1" w:styleId="titlered1">
    <w:name w:val="titlered1"/>
    <w:semiHidden/>
    <w:rsid w:val="006049A8"/>
    <w:rPr>
      <w:rFonts w:hint="default"/>
      <w:color w:val="CE0702"/>
      <w:sz w:val="18"/>
      <w:szCs w:val="18"/>
    </w:rPr>
  </w:style>
  <w:style w:type="character" w:customStyle="1" w:styleId="textdarkgray1">
    <w:name w:val="text_darkgray1"/>
    <w:semiHidden/>
    <w:rsid w:val="006049A8"/>
    <w:rPr>
      <w:color w:val="000000"/>
      <w:spacing w:val="380"/>
      <w:sz w:val="22"/>
      <w:szCs w:val="22"/>
    </w:rPr>
  </w:style>
  <w:style w:type="character" w:customStyle="1" w:styleId="line1801">
    <w:name w:val="line1801"/>
    <w:semiHidden/>
    <w:rsid w:val="006049A8"/>
    <w:rPr>
      <w:rFonts w:hint="default"/>
      <w:spacing w:val="380"/>
      <w:sz w:val="19"/>
      <w:szCs w:val="19"/>
    </w:rPr>
  </w:style>
  <w:style w:type="character" w:customStyle="1" w:styleId="orange1">
    <w:name w:val="orange1"/>
    <w:semiHidden/>
    <w:qFormat/>
    <w:rsid w:val="006049A8"/>
    <w:rPr>
      <w:rFonts w:ascii="Arial" w:hAnsi="Arial" w:cs="Arial" w:hint="default"/>
      <w:b/>
      <w:bCs/>
      <w:color w:val="FF6600"/>
      <w:sz w:val="18"/>
      <w:szCs w:val="18"/>
    </w:rPr>
  </w:style>
  <w:style w:type="character" w:customStyle="1" w:styleId="weby1">
    <w:name w:val="weby1"/>
    <w:semiHidden/>
    <w:rsid w:val="006049A8"/>
  </w:style>
  <w:style w:type="character" w:customStyle="1" w:styleId="specifications1">
    <w:name w:val="specifications1"/>
    <w:semiHidden/>
    <w:rsid w:val="006049A8"/>
    <w:rPr>
      <w:rFonts w:ascii="Arial" w:hAnsi="Arial" w:cs="Arial" w:hint="default"/>
      <w:i/>
      <w:iCs/>
      <w:color w:val="FF3300"/>
      <w:sz w:val="20"/>
      <w:szCs w:val="20"/>
      <w:u w:val="none"/>
    </w:rPr>
  </w:style>
  <w:style w:type="character" w:customStyle="1" w:styleId="small-text">
    <w:name w:val="small-text"/>
    <w:semiHidden/>
    <w:rsid w:val="006049A8"/>
  </w:style>
  <w:style w:type="character" w:customStyle="1" w:styleId="NewNewNew">
    <w:name w:val="页码 New New New"/>
    <w:semiHidden/>
    <w:rsid w:val="006049A8"/>
  </w:style>
  <w:style w:type="character" w:customStyle="1" w:styleId="NewNew">
    <w:name w:val="页码 New New"/>
    <w:semiHidden/>
    <w:rsid w:val="006049A8"/>
  </w:style>
  <w:style w:type="character" w:customStyle="1" w:styleId="New0">
    <w:name w:val="页码 New"/>
    <w:semiHidden/>
    <w:rsid w:val="006049A8"/>
  </w:style>
  <w:style w:type="character" w:customStyle="1" w:styleId="Char1103">
    <w:name w:val="页眉 Char1"/>
    <w:qFormat/>
    <w:rsid w:val="006049A8"/>
    <w:rPr>
      <w:sz w:val="18"/>
      <w:szCs w:val="18"/>
    </w:rPr>
  </w:style>
  <w:style w:type="character" w:customStyle="1" w:styleId="a636">
    <w:name w:val="加粗项目符号"/>
    <w:semiHidden/>
    <w:qFormat/>
    <w:rsid w:val="006049A8"/>
    <w:rPr>
      <w:b/>
      <w:bCs/>
    </w:rPr>
  </w:style>
  <w:style w:type="paragraph" w:customStyle="1" w:styleId="a637">
    <w:name w:val="正文，段落"/>
    <w:basedOn w:val="Normal"/>
    <w:semiHidden/>
    <w:qFormat/>
    <w:rsid w:val="006049A8"/>
    <w:pPr>
      <w:spacing w:after="312"/>
      <w:ind w:firstLine="420"/>
    </w:pPr>
    <w:rPr>
      <w:rFonts w:ascii="Times New Roman" w:eastAsia="宋体" w:hAnsi="Times New Roman" w:cs="宋体"/>
      <w:sz w:val="28"/>
      <w:szCs w:val="20"/>
    </w:rPr>
  </w:style>
  <w:style w:type="paragraph" w:customStyle="1" w:styleId="redchu">
    <w:name w:val="redchu"/>
    <w:basedOn w:val="Normal"/>
    <w:semiHidden/>
    <w:qFormat/>
    <w:rsid w:val="006049A8"/>
    <w:pPr>
      <w:widowControl/>
      <w:ind w:firstLine="0" w:firstLineChars="0"/>
      <w:jc w:val="left"/>
    </w:pPr>
    <w:rPr>
      <w:rFonts w:ascii="宋体" w:eastAsia="宋体" w:hAnsi="宋体" w:cs="宋体"/>
      <w:b/>
      <w:bCs/>
      <w:color w:val="FF0000"/>
      <w:kern w:val="0"/>
      <w:sz w:val="28"/>
      <w:szCs w:val="24"/>
    </w:rPr>
  </w:style>
  <w:style w:type="paragraph" w:customStyle="1" w:styleId="more">
    <w:name w:val="more"/>
    <w:basedOn w:val="Normal"/>
    <w:semiHidden/>
    <w:qFormat/>
    <w:rsid w:val="006049A8"/>
    <w:pPr>
      <w:widowControl/>
      <w:spacing w:before="120"/>
      <w:ind w:firstLine="0" w:firstLineChars="0"/>
      <w:jc w:val="left"/>
    </w:pPr>
    <w:rPr>
      <w:rFonts w:ascii="宋体" w:eastAsia="宋体" w:hAnsi="宋体" w:cs="宋体"/>
      <w:kern w:val="0"/>
      <w:sz w:val="28"/>
      <w:szCs w:val="24"/>
    </w:rPr>
  </w:style>
  <w:style w:type="paragraph" w:customStyle="1" w:styleId="SUR-ABC">
    <w:name w:val="SUR-方框下的ABC标题"/>
    <w:basedOn w:val="Normal"/>
    <w:semiHidden/>
    <w:qFormat/>
    <w:rsid w:val="006049A8"/>
    <w:pPr>
      <w:numPr>
        <w:ilvl w:val="1"/>
        <w:numId w:val="132"/>
      </w:numPr>
      <w:tabs>
        <w:tab w:val="left" w:pos="704"/>
      </w:tabs>
      <w:ind w:firstLine="0" w:firstLineChars="0"/>
      <w:jc w:val="left"/>
    </w:pPr>
    <w:rPr>
      <w:rFonts w:ascii="Times New Roman" w:eastAsia="宋体" w:hAnsi="Times New Roman" w:cs="Times New Roman"/>
      <w:kern w:val="0"/>
      <w:sz w:val="21"/>
      <w:szCs w:val="20"/>
      <w:lang w:eastAsia="en-US"/>
    </w:rPr>
  </w:style>
  <w:style w:type="paragraph" w:customStyle="1" w:styleId="GP5">
    <w:name w:val="GP标题5"/>
    <w:basedOn w:val="GP0"/>
    <w:next w:val="GP"/>
    <w:semiHidden/>
    <w:qFormat/>
    <w:rsid w:val="006049A8"/>
    <w:pPr>
      <w:ind w:firstLine="0" w:firstLineChars="0"/>
    </w:pPr>
    <w:rPr>
      <w:rFonts w:ascii="Times New Roman" w:hAnsi="Times New Roman" w:cs="Calibri"/>
      <w:szCs w:val="21"/>
    </w:rPr>
  </w:style>
  <w:style w:type="paragraph" w:customStyle="1" w:styleId="recommended">
    <w:name w:val="recommended"/>
    <w:basedOn w:val="Normal"/>
    <w:semiHidden/>
    <w:qFormat/>
    <w:rsid w:val="006049A8"/>
    <w:pPr>
      <w:widowControl/>
      <w:spacing w:before="120"/>
      <w:ind w:left="120" w:firstLine="0" w:firstLineChars="0"/>
      <w:jc w:val="left"/>
    </w:pPr>
    <w:rPr>
      <w:rFonts w:ascii="宋体" w:eastAsia="宋体" w:hAnsi="宋体" w:cs="宋体"/>
      <w:kern w:val="0"/>
      <w:sz w:val="28"/>
      <w:szCs w:val="24"/>
    </w:rPr>
  </w:style>
  <w:style w:type="paragraph" w:customStyle="1" w:styleId="img">
    <w:name w:val="img"/>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info">
    <w:name w:val="info"/>
    <w:basedOn w:val="Normal"/>
    <w:semiHidden/>
    <w:qFormat/>
    <w:rsid w:val="006049A8"/>
    <w:pPr>
      <w:widowControl/>
      <w:spacing w:line="450" w:lineRule="atLeast"/>
      <w:ind w:firstLine="0" w:firstLineChars="0"/>
      <w:jc w:val="left"/>
    </w:pPr>
    <w:rPr>
      <w:rFonts w:ascii="宋体" w:eastAsia="宋体" w:hAnsi="宋体" w:cs="宋体"/>
      <w:kern w:val="0"/>
      <w:sz w:val="28"/>
      <w:szCs w:val="24"/>
    </w:rPr>
  </w:style>
  <w:style w:type="paragraph" w:customStyle="1" w:styleId="products">
    <w:name w:val="products"/>
    <w:basedOn w:val="Normal"/>
    <w:semiHidden/>
    <w:qFormat/>
    <w:rsid w:val="006049A8"/>
    <w:pPr>
      <w:widowControl/>
      <w:spacing w:before="105"/>
      <w:ind w:left="195" w:firstLine="0" w:firstLineChars="0"/>
      <w:jc w:val="left"/>
    </w:pPr>
    <w:rPr>
      <w:rFonts w:ascii="宋体" w:eastAsia="宋体" w:hAnsi="宋体" w:cs="宋体"/>
      <w:kern w:val="0"/>
      <w:sz w:val="28"/>
      <w:szCs w:val="24"/>
    </w:rPr>
  </w:style>
  <w:style w:type="paragraph" w:customStyle="1" w:styleId="GP1">
    <w:name w:val="GP有序编号1级"/>
    <w:basedOn w:val="GP0"/>
    <w:semiHidden/>
    <w:qFormat/>
    <w:rsid w:val="006049A8"/>
    <w:pPr>
      <w:numPr>
        <w:numId w:val="133"/>
      </w:numPr>
      <w:ind w:left="0" w:firstLine="0" w:firstLineChars="0"/>
    </w:pPr>
    <w:rPr>
      <w:rFonts w:ascii="Times New Roman" w:hAnsi="Times New Roman" w:cs="Calibri"/>
      <w:szCs w:val="21"/>
    </w:rPr>
  </w:style>
  <w:style w:type="paragraph" w:customStyle="1" w:styleId="TableText2">
    <w:name w:val="TableText"/>
    <w:basedOn w:val="Normal"/>
    <w:semiHidden/>
    <w:qFormat/>
    <w:rsid w:val="006049A8"/>
    <w:pPr>
      <w:widowControl/>
      <w:spacing w:before="60" w:after="60" w:line="240" w:lineRule="atLeast"/>
      <w:ind w:firstLine="0" w:firstLineChars="0"/>
      <w:jc w:val="left"/>
    </w:pPr>
    <w:rPr>
      <w:rFonts w:ascii="Times New Roman" w:eastAsia="仿宋体" w:hAnsi="Times New Roman" w:cs="Times New Roman"/>
      <w:kern w:val="0"/>
      <w:sz w:val="28"/>
      <w:szCs w:val="20"/>
    </w:rPr>
  </w:style>
  <w:style w:type="paragraph" w:customStyle="1" w:styleId="3Level3HeadH3h3111Heading3sect1233rdlevel3">
    <w:name w:val="样式 标题 3Level 3 HeadH3h31.1.1 Heading 3sect1.2.33rd level3..."/>
    <w:basedOn w:val="Heading3"/>
    <w:semiHidden/>
    <w:qFormat/>
    <w:rsid w:val="006049A8"/>
    <w:pPr>
      <w:numPr>
        <w:numId w:val="0"/>
      </w:numPr>
      <w:tabs>
        <w:tab w:val="left" w:pos="851"/>
        <w:tab w:val="left" w:pos="1418"/>
      </w:tabs>
      <w:spacing w:before="0" w:beforeLines="150" w:after="0" w:afterLines="100"/>
      <w:ind w:left="578" w:hanging="578" w:firstLineChars="400"/>
      <w:jc w:val="left"/>
    </w:pPr>
    <w:rPr>
      <w:rFonts w:ascii="Arial" w:eastAsia="黑体" w:hAnsi="Arial" w:cs="宋体"/>
      <w:b w:val="0"/>
      <w:color w:val="000000"/>
      <w:sz w:val="28"/>
      <w:szCs w:val="28"/>
    </w:rPr>
  </w:style>
  <w:style w:type="paragraph" w:customStyle="1" w:styleId="GP2">
    <w:name w:val="GP无序编号"/>
    <w:basedOn w:val="GP0"/>
    <w:semiHidden/>
    <w:qFormat/>
    <w:rsid w:val="006049A8"/>
    <w:pPr>
      <w:numPr>
        <w:numId w:val="134"/>
      </w:numPr>
      <w:ind w:left="0" w:firstLine="0" w:firstLineChars="0"/>
    </w:pPr>
    <w:rPr>
      <w:rFonts w:ascii="Times New Roman" w:hAnsi="Times New Roman" w:cs="Calibri"/>
      <w:szCs w:val="21"/>
    </w:rPr>
  </w:style>
  <w:style w:type="paragraph" w:customStyle="1" w:styleId="GP20">
    <w:name w:val="GP有序编号2级"/>
    <w:basedOn w:val="GP0"/>
    <w:semiHidden/>
    <w:qFormat/>
    <w:rsid w:val="006049A8"/>
    <w:pPr>
      <w:numPr>
        <w:numId w:val="135"/>
      </w:numPr>
      <w:ind w:left="0" w:firstLine="0" w:firstLineChars="0"/>
    </w:pPr>
    <w:rPr>
      <w:rFonts w:ascii="Times New Roman" w:hAnsi="Times New Roman" w:cs="Calibri"/>
      <w:szCs w:val="21"/>
    </w:rPr>
  </w:style>
  <w:style w:type="paragraph" w:customStyle="1" w:styleId="GP21">
    <w:name w:val="GP标题2"/>
    <w:basedOn w:val="GP0"/>
    <w:next w:val="GP"/>
    <w:semiHidden/>
    <w:qFormat/>
    <w:rsid w:val="006049A8"/>
    <w:pPr>
      <w:numPr>
        <w:ilvl w:val="1"/>
        <w:numId w:val="135"/>
      </w:numPr>
      <w:ind w:left="0" w:firstLine="0" w:firstLineChars="0"/>
    </w:pPr>
    <w:rPr>
      <w:rFonts w:ascii="Times New Roman" w:hAnsi="Times New Roman" w:cs="Calibri"/>
      <w:szCs w:val="21"/>
    </w:rPr>
  </w:style>
  <w:style w:type="paragraph" w:customStyle="1" w:styleId="a638">
    <w:name w:val="投标书无缩进正文"/>
    <w:basedOn w:val="a634"/>
    <w:semiHidden/>
    <w:qFormat/>
    <w:rsid w:val="006049A8"/>
    <w:pPr>
      <w:ind w:firstLine="0" w:firstLineChars="0"/>
    </w:pPr>
  </w:style>
  <w:style w:type="paragraph" w:customStyle="1" w:styleId="GP22">
    <w:name w:val="GP公文标题2"/>
    <w:basedOn w:val="GP0"/>
    <w:next w:val="GP"/>
    <w:semiHidden/>
    <w:qFormat/>
    <w:rsid w:val="006049A8"/>
    <w:pPr>
      <w:numPr>
        <w:ilvl w:val="1"/>
        <w:numId w:val="136"/>
      </w:numPr>
      <w:ind w:firstLineChars="0"/>
    </w:pPr>
    <w:rPr>
      <w:rFonts w:ascii="Times New Roman" w:hAnsi="Times New Roman" w:cs="Calibri"/>
      <w:szCs w:val="21"/>
    </w:rPr>
  </w:style>
  <w:style w:type="paragraph" w:customStyle="1" w:styleId="GP3">
    <w:name w:val="GP公文标题3"/>
    <w:basedOn w:val="GP0"/>
    <w:next w:val="GP"/>
    <w:semiHidden/>
    <w:qFormat/>
    <w:rsid w:val="006049A8"/>
    <w:pPr>
      <w:numPr>
        <w:ilvl w:val="2"/>
        <w:numId w:val="136"/>
      </w:numPr>
      <w:ind w:firstLine="0" w:firstLineChars="0"/>
    </w:pPr>
    <w:rPr>
      <w:rFonts w:ascii="Times New Roman" w:hAnsi="Times New Roman" w:cs="Calibri"/>
      <w:szCs w:val="21"/>
    </w:rPr>
  </w:style>
  <w:style w:type="paragraph" w:customStyle="1" w:styleId="red">
    <w:name w:val="red"/>
    <w:basedOn w:val="Normal"/>
    <w:semiHidden/>
    <w:qFormat/>
    <w:rsid w:val="006049A8"/>
    <w:pPr>
      <w:widowControl/>
      <w:ind w:firstLine="0" w:firstLineChars="0"/>
      <w:jc w:val="left"/>
    </w:pPr>
    <w:rPr>
      <w:rFonts w:ascii="Arial" w:eastAsia="宋体" w:hAnsi="Arial" w:cs="Arial"/>
      <w:color w:val="FF0000"/>
      <w:kern w:val="0"/>
      <w:sz w:val="18"/>
      <w:szCs w:val="18"/>
    </w:rPr>
  </w:style>
  <w:style w:type="paragraph" w:customStyle="1" w:styleId="GP50">
    <w:name w:val="GP公文标题5"/>
    <w:basedOn w:val="GP0"/>
    <w:next w:val="GP"/>
    <w:semiHidden/>
    <w:qFormat/>
    <w:rsid w:val="006049A8"/>
    <w:pPr>
      <w:numPr>
        <w:ilvl w:val="4"/>
        <w:numId w:val="136"/>
      </w:numPr>
      <w:ind w:firstLine="0" w:firstLineChars="0"/>
    </w:pPr>
    <w:rPr>
      <w:rFonts w:ascii="Times New Roman" w:hAnsi="Times New Roman" w:cs="Calibri"/>
      <w:szCs w:val="21"/>
    </w:rPr>
  </w:style>
  <w:style w:type="paragraph" w:customStyle="1" w:styleId="menunav">
    <w:name w:val="menunav"/>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NewNewNewNewNewNewNewNewNew">
    <w:name w:val="正文 New New New New New New New New New New"/>
    <w:semiHidden/>
    <w:qFormat/>
    <w:rsid w:val="006049A8"/>
    <w:pPr>
      <w:widowControl w:val="0"/>
      <w:jc w:val="both"/>
    </w:pPr>
    <w:rPr>
      <w:rFonts w:ascii="Times New Roman" w:eastAsia="宋体" w:hAnsi="Times New Roman" w:cs="Calibri"/>
      <w:szCs w:val="22"/>
    </w:rPr>
  </w:style>
  <w:style w:type="paragraph" w:customStyle="1" w:styleId="mediaexpasurelitle2">
    <w:name w:val="media_expasure_litle2"/>
    <w:basedOn w:val="Normal"/>
    <w:semiHidden/>
    <w:qFormat/>
    <w:rsid w:val="006049A8"/>
    <w:pPr>
      <w:widowControl/>
      <w:spacing w:after="120"/>
      <w:ind w:firstLine="0" w:firstLineChars="0"/>
      <w:jc w:val="left"/>
    </w:pPr>
    <w:rPr>
      <w:rFonts w:ascii="宋体" w:eastAsia="宋体" w:hAnsi="宋体" w:cs="宋体"/>
      <w:kern w:val="0"/>
      <w:sz w:val="28"/>
      <w:szCs w:val="24"/>
    </w:rPr>
  </w:style>
  <w:style w:type="paragraph" w:customStyle="1" w:styleId="productsba">
    <w:name w:val="products_ba"/>
    <w:basedOn w:val="Normal"/>
    <w:semiHidden/>
    <w:qFormat/>
    <w:rsid w:val="006049A8"/>
    <w:pPr>
      <w:widowControl/>
      <w:shd w:val="clear" w:color="auto" w:fill="727171"/>
      <w:ind w:firstLine="0" w:firstLineChars="0"/>
      <w:jc w:val="left"/>
    </w:pPr>
    <w:rPr>
      <w:rFonts w:ascii="宋体" w:eastAsia="宋体" w:hAnsi="宋体" w:cs="宋体"/>
      <w:kern w:val="0"/>
      <w:sz w:val="28"/>
      <w:szCs w:val="24"/>
    </w:rPr>
  </w:style>
  <w:style w:type="paragraph" w:customStyle="1" w:styleId="a639">
    <w:name w:val="篇"/>
    <w:basedOn w:val="Normal"/>
    <w:next w:val="Normal"/>
    <w:semiHidden/>
    <w:qFormat/>
    <w:rsid w:val="006049A8"/>
    <w:pPr>
      <w:adjustRightInd w:val="0"/>
      <w:spacing w:line="360" w:lineRule="atLeast"/>
      <w:ind w:firstLine="0" w:firstLineChars="0"/>
      <w:jc w:val="center"/>
      <w:textAlignment w:val="baseline"/>
    </w:pPr>
    <w:rPr>
      <w:rFonts w:ascii="Times New Roman" w:eastAsia="黑体" w:hAnsi="Times New Roman" w:cs="Times New Roman"/>
      <w:kern w:val="0"/>
      <w:sz w:val="28"/>
      <w:szCs w:val="20"/>
    </w:rPr>
  </w:style>
  <w:style w:type="paragraph" w:customStyle="1" w:styleId="GP30">
    <w:name w:val="GP有序编号3级"/>
    <w:basedOn w:val="GP0"/>
    <w:semiHidden/>
    <w:qFormat/>
    <w:rsid w:val="006049A8"/>
    <w:pPr>
      <w:numPr>
        <w:numId w:val="137"/>
      </w:numPr>
      <w:ind w:left="0" w:firstLine="0" w:firstLineChars="0"/>
    </w:pPr>
    <w:rPr>
      <w:rFonts w:ascii="Times New Roman" w:hAnsi="Times New Roman" w:cs="Calibri"/>
      <w:szCs w:val="21"/>
    </w:rPr>
  </w:style>
  <w:style w:type="paragraph" w:customStyle="1" w:styleId="marg7">
    <w:name w:val="marg7"/>
    <w:basedOn w:val="Normal"/>
    <w:semiHidden/>
    <w:qFormat/>
    <w:rsid w:val="006049A8"/>
    <w:pPr>
      <w:widowControl/>
      <w:spacing w:before="105"/>
      <w:ind w:firstLine="0" w:firstLineChars="0"/>
      <w:jc w:val="left"/>
    </w:pPr>
    <w:rPr>
      <w:rFonts w:ascii="宋体" w:eastAsia="宋体" w:hAnsi="宋体" w:cs="宋体"/>
      <w:kern w:val="0"/>
      <w:sz w:val="28"/>
      <w:szCs w:val="24"/>
    </w:rPr>
  </w:style>
  <w:style w:type="paragraph" w:customStyle="1" w:styleId="nt">
    <w:name w:val="n_t"/>
    <w:basedOn w:val="Normal"/>
    <w:semiHidden/>
    <w:qFormat/>
    <w:rsid w:val="006049A8"/>
    <w:pPr>
      <w:widowControl/>
      <w:ind w:firstLine="0" w:firstLineChars="0"/>
      <w:jc w:val="left"/>
    </w:pPr>
    <w:rPr>
      <w:rFonts w:ascii="Arial" w:eastAsia="宋体" w:hAnsi="Arial" w:cs="Arial"/>
      <w:b/>
      <w:bCs/>
      <w:color w:val="C3291F"/>
      <w:kern w:val="0"/>
      <w:sz w:val="27"/>
      <w:szCs w:val="27"/>
    </w:rPr>
  </w:style>
  <w:style w:type="paragraph" w:customStyle="1" w:styleId="ntext">
    <w:name w:val="n_text"/>
    <w:basedOn w:val="Normal"/>
    <w:semiHidden/>
    <w:qFormat/>
    <w:rsid w:val="006049A8"/>
    <w:pPr>
      <w:widowControl/>
      <w:ind w:firstLine="0" w:firstLineChars="0"/>
      <w:jc w:val="left"/>
    </w:pPr>
    <w:rPr>
      <w:rFonts w:ascii="Arial" w:eastAsia="宋体" w:hAnsi="Arial" w:cs="Arial"/>
      <w:color w:val="5E5D5E"/>
      <w:kern w:val="0"/>
      <w:sz w:val="18"/>
      <w:szCs w:val="18"/>
    </w:rPr>
  </w:style>
  <w:style w:type="paragraph" w:customStyle="1" w:styleId="ntextt">
    <w:name w:val="n_text_t"/>
    <w:basedOn w:val="Normal"/>
    <w:semiHidden/>
    <w:qFormat/>
    <w:rsid w:val="006049A8"/>
    <w:pPr>
      <w:widowControl/>
      <w:ind w:firstLine="0" w:firstLineChars="0"/>
      <w:jc w:val="left"/>
    </w:pPr>
    <w:rPr>
      <w:rFonts w:ascii="Arial" w:eastAsia="宋体" w:hAnsi="Arial" w:cs="Arial"/>
      <w:color w:val="5E5D5E"/>
      <w:kern w:val="0"/>
      <w:sz w:val="21"/>
    </w:rPr>
  </w:style>
  <w:style w:type="paragraph" w:customStyle="1" w:styleId="NewNewNewNewNewNewNewNewNewNewNewNewNewNewNewNewNewNew">
    <w:name w:val="正文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GP10">
    <w:name w:val="GP公文标题1"/>
    <w:basedOn w:val="GP0"/>
    <w:next w:val="GP"/>
    <w:semiHidden/>
    <w:qFormat/>
    <w:rsid w:val="006049A8"/>
    <w:pPr>
      <w:numPr>
        <w:numId w:val="136"/>
      </w:numPr>
      <w:ind w:firstLineChars="0"/>
    </w:pPr>
    <w:rPr>
      <w:rFonts w:ascii="Times New Roman" w:hAnsi="Times New Roman" w:cs="Calibri"/>
      <w:szCs w:val="21"/>
    </w:rPr>
  </w:style>
  <w:style w:type="paragraph" w:customStyle="1" w:styleId="sub">
    <w:name w:val="sub"/>
    <w:basedOn w:val="Normal"/>
    <w:semiHidden/>
    <w:qFormat/>
    <w:rsid w:val="006049A8"/>
    <w:pPr>
      <w:widowControl/>
      <w:ind w:firstLine="0" w:firstLineChars="0"/>
      <w:jc w:val="left"/>
    </w:pPr>
    <w:rPr>
      <w:rFonts w:ascii="Verdana" w:eastAsia="宋体" w:hAnsi="Verdana" w:cs="宋体"/>
      <w:kern w:val="0"/>
      <w:sz w:val="28"/>
      <w:szCs w:val="24"/>
    </w:rPr>
  </w:style>
  <w:style w:type="paragraph" w:customStyle="1" w:styleId="leftbar">
    <w:name w:val="leftbar"/>
    <w:basedOn w:val="Normal"/>
    <w:semiHidden/>
    <w:qFormat/>
    <w:rsid w:val="006049A8"/>
    <w:pPr>
      <w:widowControl/>
      <w:spacing w:before="150"/>
      <w:ind w:firstLine="0" w:firstLineChars="0"/>
      <w:jc w:val="left"/>
    </w:pPr>
    <w:rPr>
      <w:rFonts w:ascii="宋体" w:eastAsia="宋体" w:hAnsi="宋体" w:cs="宋体"/>
      <w:kern w:val="0"/>
      <w:sz w:val="28"/>
      <w:szCs w:val="24"/>
    </w:rPr>
  </w:style>
  <w:style w:type="paragraph" w:customStyle="1" w:styleId="leftadv">
    <w:name w:val="leftadv"/>
    <w:basedOn w:val="Normal"/>
    <w:semiHidden/>
    <w:qFormat/>
    <w:rsid w:val="006049A8"/>
    <w:pPr>
      <w:widowControl/>
      <w:spacing w:before="105"/>
      <w:ind w:firstLine="0" w:firstLineChars="0"/>
      <w:jc w:val="center"/>
    </w:pPr>
    <w:rPr>
      <w:rFonts w:ascii="宋体" w:eastAsia="宋体" w:hAnsi="宋体" w:cs="宋体"/>
      <w:kern w:val="0"/>
      <w:sz w:val="28"/>
      <w:szCs w:val="24"/>
    </w:rPr>
  </w:style>
  <w:style w:type="paragraph" w:customStyle="1" w:styleId="GP4">
    <w:name w:val="GP标题4"/>
    <w:basedOn w:val="Normal"/>
    <w:next w:val="GP"/>
    <w:semiHidden/>
    <w:qFormat/>
    <w:rsid w:val="006049A8"/>
    <w:pPr>
      <w:spacing w:beforeLines="50" w:afterLines="50"/>
      <w:ind w:firstLine="0" w:firstLineChars="0"/>
      <w:jc w:val="left"/>
      <w:outlineLvl w:val="3"/>
    </w:pPr>
    <w:rPr>
      <w:rFonts w:ascii="华文细黑" w:eastAsia="华文细黑" w:hAnsi="华文细黑" w:cs="Times New Roman"/>
      <w:b/>
      <w:sz w:val="28"/>
    </w:rPr>
  </w:style>
  <w:style w:type="paragraph" w:customStyle="1" w:styleId="rightbar">
    <w:name w:val="rightbar"/>
    <w:basedOn w:val="Normal"/>
    <w:semiHidden/>
    <w:qFormat/>
    <w:rsid w:val="006049A8"/>
    <w:pPr>
      <w:widowControl/>
      <w:spacing w:before="150"/>
      <w:ind w:firstLine="0" w:firstLineChars="0"/>
      <w:jc w:val="left"/>
    </w:pPr>
    <w:rPr>
      <w:rFonts w:ascii="宋体" w:eastAsia="宋体" w:hAnsi="宋体" w:cs="宋体"/>
      <w:kern w:val="0"/>
      <w:sz w:val="28"/>
      <w:szCs w:val="24"/>
    </w:rPr>
  </w:style>
  <w:style w:type="paragraph" w:customStyle="1" w:styleId="a640">
    <w:name w:val="规范"/>
    <w:basedOn w:val="Normal"/>
    <w:next w:val="Normal"/>
    <w:semiHidden/>
    <w:qFormat/>
    <w:rsid w:val="006049A8"/>
    <w:pPr>
      <w:numPr>
        <w:numId w:val="138"/>
      </w:numPr>
      <w:tabs>
        <w:tab w:val="left" w:pos="420"/>
      </w:tabs>
      <w:spacing w:line="288" w:lineRule="auto"/>
      <w:ind w:firstLine="0" w:firstLineChars="0"/>
      <w:jc w:val="left"/>
    </w:pPr>
    <w:rPr>
      <w:rFonts w:ascii="Times New Roman" w:eastAsia="宋体" w:hAnsi="Times New Roman" w:cs="Times New Roman"/>
      <w:sz w:val="28"/>
      <w:szCs w:val="24"/>
    </w:rPr>
  </w:style>
  <w:style w:type="paragraph" w:customStyle="1" w:styleId="GP11">
    <w:name w:val="GP标题1"/>
    <w:basedOn w:val="GP0"/>
    <w:next w:val="GP"/>
    <w:semiHidden/>
    <w:qFormat/>
    <w:rsid w:val="006049A8"/>
    <w:pPr>
      <w:ind w:firstLine="0" w:firstLineChars="0"/>
    </w:pPr>
    <w:rPr>
      <w:rFonts w:ascii="Times New Roman" w:hAnsi="Times New Roman" w:cs="Calibri"/>
      <w:szCs w:val="21"/>
    </w:rPr>
  </w:style>
  <w:style w:type="paragraph" w:customStyle="1" w:styleId="GP31">
    <w:name w:val="GP标题3"/>
    <w:basedOn w:val="GP0"/>
    <w:next w:val="GP"/>
    <w:semiHidden/>
    <w:qFormat/>
    <w:rsid w:val="006049A8"/>
    <w:pPr>
      <w:numPr>
        <w:ilvl w:val="2"/>
        <w:numId w:val="135"/>
      </w:numPr>
      <w:ind w:left="0" w:firstLine="0" w:firstLineChars="0"/>
    </w:pPr>
    <w:rPr>
      <w:rFonts w:ascii="Times New Roman" w:hAnsi="Times New Roman" w:cs="Calibri"/>
      <w:szCs w:val="21"/>
    </w:rPr>
  </w:style>
  <w:style w:type="paragraph" w:customStyle="1" w:styleId="GP40">
    <w:name w:val="GP公文标题4"/>
    <w:basedOn w:val="GP0"/>
    <w:next w:val="GP"/>
    <w:semiHidden/>
    <w:qFormat/>
    <w:rsid w:val="006049A8"/>
    <w:pPr>
      <w:numPr>
        <w:ilvl w:val="3"/>
        <w:numId w:val="136"/>
      </w:numPr>
      <w:ind w:firstLine="0" w:firstLineChars="0"/>
    </w:pPr>
    <w:rPr>
      <w:rFonts w:ascii="Times New Roman" w:hAnsi="Times New Roman" w:cs="Calibri"/>
      <w:szCs w:val="21"/>
    </w:rPr>
  </w:style>
  <w:style w:type="paragraph" w:customStyle="1" w:styleId="subimg">
    <w:name w:val="subimg"/>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hotnews">
    <w:name w:val="hotnews"/>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hotnewsl">
    <w:name w:val="hotnews_l"/>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hotnewsc">
    <w:name w:val="hotnews_c"/>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hotnewsctuo">
    <w:name w:val="hotnews_c_tuo"/>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hotnewsctr">
    <w:name w:val="hotnews_c_tr"/>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htonewfont">
    <w:name w:val="htonew_font"/>
    <w:basedOn w:val="Normal"/>
    <w:semiHidden/>
    <w:qFormat/>
    <w:rsid w:val="006049A8"/>
    <w:pPr>
      <w:widowControl/>
      <w:spacing w:line="450" w:lineRule="atLeast"/>
      <w:ind w:firstLine="0" w:firstLineChars="0"/>
      <w:jc w:val="left"/>
    </w:pPr>
    <w:rPr>
      <w:rFonts w:ascii="宋体" w:eastAsia="宋体" w:hAnsi="宋体" w:cs="宋体"/>
      <w:kern w:val="0"/>
      <w:sz w:val="28"/>
      <w:szCs w:val="24"/>
    </w:rPr>
  </w:style>
  <w:style w:type="paragraph" w:customStyle="1" w:styleId="hotnewsr">
    <w:name w:val="hotnews_r"/>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hotnewsmore">
    <w:name w:val="hotnews_more"/>
    <w:basedOn w:val="Normal"/>
    <w:semiHidden/>
    <w:qFormat/>
    <w:rsid w:val="006049A8"/>
    <w:pPr>
      <w:widowControl/>
      <w:spacing w:line="450" w:lineRule="atLeast"/>
      <w:ind w:firstLine="0" w:firstLineChars="0"/>
      <w:jc w:val="left"/>
    </w:pPr>
    <w:rPr>
      <w:rFonts w:ascii="宋体" w:eastAsia="宋体" w:hAnsi="宋体" w:cs="宋体"/>
      <w:kern w:val="0"/>
      <w:sz w:val="28"/>
      <w:szCs w:val="24"/>
    </w:rPr>
  </w:style>
  <w:style w:type="paragraph" w:customStyle="1" w:styleId="recommendedc">
    <w:name w:val="recommended_c"/>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uboxlisth3">
    <w:name w:val="uboxlisth3"/>
    <w:basedOn w:val="Normal"/>
    <w:semiHidden/>
    <w:qFormat/>
    <w:rsid w:val="006049A8"/>
    <w:pPr>
      <w:widowControl/>
      <w:ind w:firstLine="120" w:firstLineChars="0"/>
      <w:jc w:val="left"/>
    </w:pPr>
    <w:rPr>
      <w:rFonts w:ascii="宋体" w:eastAsia="宋体" w:hAnsi="宋体" w:cs="宋体"/>
      <w:color w:val="666666"/>
      <w:kern w:val="0"/>
      <w:sz w:val="21"/>
    </w:rPr>
  </w:style>
  <w:style w:type="paragraph" w:customStyle="1" w:styleId="prductst">
    <w:name w:val="prducts_t"/>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rductspic">
    <w:name w:val="prducts_pic"/>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rductspict">
    <w:name w:val="prducts_pict"/>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rductspicr">
    <w:name w:val="prducts_picr"/>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producttitle">
    <w:name w:val="newproduct_title"/>
    <w:basedOn w:val="Normal"/>
    <w:semiHidden/>
    <w:qFormat/>
    <w:rsid w:val="006049A8"/>
    <w:pPr>
      <w:widowControl/>
      <w:ind w:firstLine="0" w:firstLineChars="0"/>
      <w:jc w:val="left"/>
    </w:pPr>
    <w:rPr>
      <w:rFonts w:ascii="Verdana" w:eastAsia="宋体" w:hAnsi="Verdana" w:cs="宋体"/>
      <w:b/>
      <w:bCs/>
      <w:color w:val="C3291F"/>
      <w:kern w:val="0"/>
      <w:sz w:val="27"/>
      <w:szCs w:val="27"/>
    </w:rPr>
  </w:style>
  <w:style w:type="paragraph" w:customStyle="1" w:styleId="newproductnr1">
    <w:name w:val="newproduct_nr1"/>
    <w:basedOn w:val="Normal"/>
    <w:semiHidden/>
    <w:qFormat/>
    <w:rsid w:val="006049A8"/>
    <w:pPr>
      <w:widowControl/>
      <w:spacing w:line="285" w:lineRule="atLeast"/>
      <w:ind w:firstLine="0" w:firstLineChars="0"/>
      <w:jc w:val="left"/>
    </w:pPr>
    <w:rPr>
      <w:rFonts w:ascii="Verdana" w:eastAsia="宋体" w:hAnsi="Verdana" w:cs="宋体"/>
      <w:color w:val="5E5D5E"/>
      <w:kern w:val="0"/>
      <w:sz w:val="21"/>
    </w:rPr>
  </w:style>
  <w:style w:type="paragraph" w:customStyle="1" w:styleId="newproductnr2">
    <w:name w:val="newproduct_nr2"/>
    <w:basedOn w:val="Normal"/>
    <w:semiHidden/>
    <w:qFormat/>
    <w:rsid w:val="006049A8"/>
    <w:pPr>
      <w:widowControl/>
      <w:ind w:firstLine="0" w:firstLineChars="0"/>
      <w:jc w:val="left"/>
    </w:pPr>
    <w:rPr>
      <w:rFonts w:ascii="宋体" w:eastAsia="宋体" w:hAnsi="宋体" w:cs="宋体"/>
      <w:color w:val="666666"/>
      <w:kern w:val="0"/>
      <w:sz w:val="18"/>
      <w:szCs w:val="18"/>
    </w:rPr>
  </w:style>
  <w:style w:type="paragraph" w:customStyle="1" w:styleId="submenu">
    <w:name w:val="submenu"/>
    <w:basedOn w:val="Normal"/>
    <w:semiHidden/>
    <w:qFormat/>
    <w:rsid w:val="006049A8"/>
    <w:pPr>
      <w:widowControl/>
      <w:ind w:firstLine="0" w:firstLineChars="0"/>
      <w:jc w:val="left"/>
    </w:pPr>
    <w:rPr>
      <w:rFonts w:ascii="宋体" w:eastAsia="宋体" w:hAnsi="宋体" w:cs="宋体"/>
      <w:color w:val="636263"/>
      <w:kern w:val="0"/>
      <w:sz w:val="28"/>
      <w:szCs w:val="24"/>
    </w:rPr>
  </w:style>
  <w:style w:type="paragraph" w:customStyle="1" w:styleId="menu4">
    <w:name w:val="menu4"/>
    <w:basedOn w:val="Normal"/>
    <w:semiHidden/>
    <w:qFormat/>
    <w:rsid w:val="006049A8"/>
    <w:pPr>
      <w:widowControl/>
      <w:spacing w:line="420" w:lineRule="atLeast"/>
      <w:ind w:firstLine="0" w:firstLineChars="0"/>
      <w:jc w:val="left"/>
    </w:pPr>
    <w:rPr>
      <w:rFonts w:ascii="宋体" w:eastAsia="宋体" w:hAnsi="宋体" w:cs="宋体"/>
      <w:color w:val="5E5D5E"/>
      <w:kern w:val="0"/>
      <w:sz w:val="28"/>
      <w:szCs w:val="24"/>
    </w:rPr>
  </w:style>
  <w:style w:type="paragraph" w:customStyle="1" w:styleId="mediaexpasure">
    <w:name w:val="media_expasure"/>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mediahuadong">
    <w:name w:val="media_huadong"/>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mediaexpasurelitle">
    <w:name w:val="media_expasure_litle"/>
    <w:basedOn w:val="Normal"/>
    <w:semiHidden/>
    <w:qFormat/>
    <w:rsid w:val="006049A8"/>
    <w:pPr>
      <w:widowControl/>
      <w:spacing w:after="120"/>
      <w:ind w:firstLine="0" w:firstLineChars="0"/>
      <w:jc w:val="left"/>
    </w:pPr>
    <w:rPr>
      <w:rFonts w:ascii="宋体" w:eastAsia="宋体" w:hAnsi="宋体" w:cs="宋体"/>
      <w:kern w:val="0"/>
      <w:sz w:val="28"/>
      <w:szCs w:val="24"/>
    </w:rPr>
  </w:style>
  <w:style w:type="paragraph" w:customStyle="1" w:styleId="mediaexpasuredate">
    <w:name w:val="media_expasure_date"/>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mediaexpasuredate2">
    <w:name w:val="media_expasure_date2"/>
    <w:basedOn w:val="Normal"/>
    <w:semiHidden/>
    <w:qFormat/>
    <w:rsid w:val="006049A8"/>
    <w:pPr>
      <w:widowControl/>
      <w:spacing w:before="300"/>
      <w:ind w:firstLine="0" w:firstLineChars="0"/>
      <w:jc w:val="left"/>
    </w:pPr>
    <w:rPr>
      <w:rFonts w:ascii="宋体" w:eastAsia="宋体" w:hAnsi="宋体" w:cs="宋体"/>
      <w:color w:val="5E5D5E"/>
      <w:kern w:val="0"/>
      <w:sz w:val="28"/>
      <w:szCs w:val="24"/>
    </w:rPr>
  </w:style>
  <w:style w:type="paragraph" w:customStyle="1" w:styleId="next">
    <w:name w:val="next"/>
    <w:basedOn w:val="Normal"/>
    <w:semiHidden/>
    <w:qFormat/>
    <w:rsid w:val="006049A8"/>
    <w:pPr>
      <w:widowControl/>
      <w:spacing w:before="300" w:after="300" w:line="285" w:lineRule="atLeast"/>
      <w:ind w:firstLine="0" w:firstLineChars="0"/>
      <w:jc w:val="left"/>
    </w:pPr>
    <w:rPr>
      <w:rFonts w:ascii="宋体" w:eastAsia="宋体" w:hAnsi="宋体" w:cs="宋体"/>
      <w:kern w:val="0"/>
      <w:sz w:val="28"/>
      <w:szCs w:val="24"/>
    </w:rPr>
  </w:style>
  <w:style w:type="paragraph" w:customStyle="1" w:styleId="nextcurrent">
    <w:name w:val="next_current"/>
    <w:basedOn w:val="Normal"/>
    <w:semiHidden/>
    <w:qFormat/>
    <w:rsid w:val="006049A8"/>
    <w:pPr>
      <w:widowControl/>
      <w:ind w:firstLine="0" w:firstLineChars="0"/>
      <w:jc w:val="left"/>
    </w:pPr>
    <w:rPr>
      <w:rFonts w:ascii="宋体" w:eastAsia="宋体" w:hAnsi="宋体" w:cs="宋体"/>
      <w:b/>
      <w:bCs/>
      <w:kern w:val="0"/>
      <w:sz w:val="28"/>
      <w:szCs w:val="24"/>
    </w:rPr>
  </w:style>
  <w:style w:type="paragraph" w:customStyle="1" w:styleId="mainright">
    <w:name w:val="main_right"/>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mediaexpasuredate3">
    <w:name w:val="media_expasure_date3"/>
    <w:basedOn w:val="Normal"/>
    <w:semiHidden/>
    <w:qFormat/>
    <w:rsid w:val="006049A8"/>
    <w:pPr>
      <w:widowControl/>
      <w:spacing w:before="150"/>
      <w:ind w:firstLine="0" w:firstLineChars="0"/>
      <w:jc w:val="left"/>
    </w:pPr>
    <w:rPr>
      <w:rFonts w:ascii="宋体" w:eastAsia="宋体" w:hAnsi="宋体" w:cs="宋体"/>
      <w:kern w:val="0"/>
      <w:sz w:val="28"/>
      <w:szCs w:val="24"/>
    </w:rPr>
  </w:style>
  <w:style w:type="paragraph" w:customStyle="1" w:styleId="pressrelease">
    <w:name w:val="press_release"/>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age">
    <w:name w:val="page"/>
    <w:basedOn w:val="Normal"/>
    <w:semiHidden/>
    <w:qFormat/>
    <w:rsid w:val="006049A8"/>
    <w:pPr>
      <w:widowControl/>
      <w:spacing w:line="600" w:lineRule="atLeast"/>
      <w:ind w:firstLine="0" w:firstLineChars="0"/>
      <w:jc w:val="center"/>
    </w:pPr>
    <w:rPr>
      <w:rFonts w:ascii="宋体" w:eastAsia="宋体" w:hAnsi="宋体" w:cs="宋体"/>
      <w:color w:val="666666"/>
      <w:kern w:val="0"/>
      <w:sz w:val="28"/>
      <w:szCs w:val="24"/>
    </w:rPr>
  </w:style>
  <w:style w:type="paragraph" w:customStyle="1" w:styleId="partnerlist">
    <w:name w:val="partner_list"/>
    <w:basedOn w:val="Normal"/>
    <w:semiHidden/>
    <w:qFormat/>
    <w:rsid w:val="006049A8"/>
    <w:pPr>
      <w:widowControl/>
      <w:ind w:firstLine="0" w:firstLineChars="0"/>
      <w:jc w:val="center"/>
    </w:pPr>
    <w:rPr>
      <w:rFonts w:ascii="宋体" w:eastAsia="宋体" w:hAnsi="宋体" w:cs="宋体"/>
      <w:kern w:val="0"/>
      <w:sz w:val="28"/>
      <w:szCs w:val="24"/>
    </w:rPr>
  </w:style>
  <w:style w:type="paragraph" w:customStyle="1" w:styleId="partnerlistcurrent">
    <w:name w:val="partner_list_current"/>
    <w:basedOn w:val="Normal"/>
    <w:semiHidden/>
    <w:qFormat/>
    <w:rsid w:val="006049A8"/>
    <w:pPr>
      <w:widowControl/>
      <w:ind w:firstLine="0" w:firstLineChars="0"/>
      <w:jc w:val="left"/>
    </w:pPr>
    <w:rPr>
      <w:rFonts w:ascii="宋体" w:eastAsia="宋体" w:hAnsi="宋体" w:cs="宋体"/>
      <w:color w:val="D40000"/>
      <w:kern w:val="0"/>
      <w:sz w:val="28"/>
      <w:szCs w:val="24"/>
    </w:rPr>
  </w:style>
  <w:style w:type="paragraph" w:customStyle="1" w:styleId="pcontainer">
    <w:name w:val="p_container"/>
    <w:basedOn w:val="Normal"/>
    <w:semiHidden/>
    <w:qFormat/>
    <w:rsid w:val="006049A8"/>
    <w:pPr>
      <w:widowControl/>
      <w:spacing w:before="195"/>
      <w:ind w:left="75" w:firstLine="0" w:firstLineChars="0"/>
      <w:jc w:val="left"/>
    </w:pPr>
    <w:rPr>
      <w:rFonts w:ascii="宋体" w:eastAsia="宋体" w:hAnsi="宋体" w:cs="宋体"/>
      <w:kern w:val="0"/>
      <w:sz w:val="28"/>
      <w:szCs w:val="24"/>
    </w:rPr>
  </w:style>
  <w:style w:type="paragraph" w:customStyle="1" w:styleId="productsbato">
    <w:name w:val="products_bato"/>
    <w:basedOn w:val="Normal"/>
    <w:semiHidden/>
    <w:qFormat/>
    <w:rsid w:val="006049A8"/>
    <w:pPr>
      <w:widowControl/>
      <w:shd w:val="clear" w:color="auto" w:fill="727171"/>
      <w:ind w:firstLine="0" w:firstLineChars="0"/>
      <w:jc w:val="left"/>
    </w:pPr>
    <w:rPr>
      <w:rFonts w:ascii="宋体" w:eastAsia="宋体" w:hAnsi="宋体" w:cs="宋体"/>
      <w:kern w:val="0"/>
      <w:sz w:val="28"/>
      <w:szCs w:val="24"/>
    </w:rPr>
  </w:style>
  <w:style w:type="paragraph" w:customStyle="1" w:styleId="mediaexpasure2">
    <w:name w:val="media_expasure2"/>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listdetails">
    <w:name w:val="list_details"/>
    <w:basedOn w:val="Normal"/>
    <w:semiHidden/>
    <w:qFormat/>
    <w:rsid w:val="006049A8"/>
    <w:pPr>
      <w:widowControl/>
      <w:spacing w:before="300"/>
      <w:ind w:firstLine="0" w:firstLineChars="0"/>
      <w:jc w:val="left"/>
    </w:pPr>
    <w:rPr>
      <w:rFonts w:ascii="宋体" w:eastAsia="宋体" w:hAnsi="宋体" w:cs="宋体"/>
      <w:kern w:val="0"/>
      <w:sz w:val="28"/>
      <w:szCs w:val="24"/>
    </w:rPr>
  </w:style>
  <w:style w:type="paragraph" w:customStyle="1" w:styleId="productsshow">
    <w:name w:val="products_show"/>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roductsshowpic">
    <w:name w:val="products_show_pic"/>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rpic">
    <w:name w:val="prpic"/>
    <w:basedOn w:val="Normal"/>
    <w:semiHidden/>
    <w:qFormat/>
    <w:rsid w:val="006049A8"/>
    <w:pPr>
      <w:widowControl/>
      <w:ind w:firstLine="0" w:firstLineChars="0"/>
      <w:jc w:val="right"/>
    </w:pPr>
    <w:rPr>
      <w:rFonts w:ascii="宋体" w:eastAsia="宋体" w:hAnsi="宋体" w:cs="宋体"/>
      <w:kern w:val="0"/>
      <w:sz w:val="28"/>
      <w:szCs w:val="24"/>
    </w:rPr>
  </w:style>
  <w:style w:type="paragraph" w:customStyle="1" w:styleId="ppitu">
    <w:name w:val="ppitu"/>
    <w:basedOn w:val="Normal"/>
    <w:semiHidden/>
    <w:qFormat/>
    <w:rsid w:val="006049A8"/>
    <w:pPr>
      <w:widowControl/>
      <w:ind w:left="1125" w:firstLine="0" w:firstLineChars="0"/>
      <w:jc w:val="left"/>
    </w:pPr>
    <w:rPr>
      <w:rFonts w:ascii="宋体" w:eastAsia="宋体" w:hAnsi="宋体" w:cs="宋体"/>
      <w:kern w:val="0"/>
      <w:sz w:val="28"/>
      <w:szCs w:val="24"/>
    </w:rPr>
  </w:style>
  <w:style w:type="paragraph" w:customStyle="1" w:styleId="scrollimg">
    <w:name w:val="scroll_img"/>
    <w:basedOn w:val="Normal"/>
    <w:semiHidden/>
    <w:qFormat/>
    <w:rsid w:val="006049A8"/>
    <w:pPr>
      <w:widowControl/>
      <w:spacing w:before="195"/>
      <w:ind w:left="195" w:firstLine="0" w:firstLineChars="0"/>
      <w:jc w:val="left"/>
    </w:pPr>
    <w:rPr>
      <w:rFonts w:ascii="宋体" w:eastAsia="宋体" w:hAnsi="宋体" w:cs="宋体"/>
      <w:kern w:val="0"/>
      <w:sz w:val="28"/>
      <w:szCs w:val="24"/>
    </w:rPr>
  </w:style>
  <w:style w:type="paragraph" w:customStyle="1" w:styleId="scrolltext">
    <w:name w:val="scroll_text"/>
    <w:basedOn w:val="Normal"/>
    <w:semiHidden/>
    <w:qFormat/>
    <w:rsid w:val="006049A8"/>
    <w:pPr>
      <w:widowControl/>
      <w:spacing w:before="300"/>
      <w:ind w:left="150" w:firstLine="0" w:firstLineChars="0"/>
      <w:jc w:val="left"/>
    </w:pPr>
    <w:rPr>
      <w:rFonts w:ascii="宋体" w:eastAsia="宋体" w:hAnsi="宋体" w:cs="宋体"/>
      <w:color w:val="7E7D7E"/>
      <w:kern w:val="0"/>
      <w:sz w:val="28"/>
      <w:szCs w:val="24"/>
    </w:rPr>
  </w:style>
  <w:style w:type="paragraph" w:customStyle="1" w:styleId="more7">
    <w:name w:val="more7"/>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supportlist">
    <w:name w:val="support_list"/>
    <w:basedOn w:val="Normal"/>
    <w:semiHidden/>
    <w:qFormat/>
    <w:rsid w:val="006049A8"/>
    <w:pPr>
      <w:widowControl/>
      <w:spacing w:before="270"/>
      <w:ind w:firstLine="0" w:firstLineChars="0"/>
      <w:jc w:val="left"/>
    </w:pPr>
    <w:rPr>
      <w:rFonts w:ascii="宋体" w:eastAsia="宋体" w:hAnsi="宋体" w:cs="宋体"/>
      <w:kern w:val="0"/>
      <w:sz w:val="28"/>
      <w:szCs w:val="24"/>
    </w:rPr>
  </w:style>
  <w:style w:type="paragraph" w:customStyle="1" w:styleId="prodoutsselect">
    <w:name w:val="prodouts_select"/>
    <w:basedOn w:val="Normal"/>
    <w:semiHidden/>
    <w:qFormat/>
    <w:rsid w:val="006049A8"/>
    <w:pPr>
      <w:widowControl/>
      <w:pBdr>
        <w:top w:val="single" w:sz="12" w:space="0" w:color="DEDEDE"/>
        <w:left w:val="single" w:sz="12" w:space="0" w:color="DEDEDE"/>
        <w:bottom w:val="single" w:sz="12" w:space="0" w:color="DEDEDE"/>
        <w:right w:val="single" w:sz="12" w:space="0" w:color="DEDEDE"/>
      </w:pBdr>
      <w:shd w:val="clear" w:color="auto" w:fill="F5F5F5"/>
      <w:spacing w:before="90" w:line="225" w:lineRule="atLeast"/>
      <w:ind w:left="150" w:firstLine="0" w:firstLineChars="0"/>
      <w:jc w:val="left"/>
    </w:pPr>
    <w:rPr>
      <w:rFonts w:ascii="Verdana" w:eastAsia="宋体" w:hAnsi="Verdana" w:cs="宋体"/>
      <w:kern w:val="0"/>
      <w:sz w:val="18"/>
      <w:szCs w:val="18"/>
    </w:rPr>
  </w:style>
  <w:style w:type="paragraph" w:customStyle="1" w:styleId="prodoutsenterinput">
    <w:name w:val="prodouts_enterinput"/>
    <w:basedOn w:val="Normal"/>
    <w:semiHidden/>
    <w:qFormat/>
    <w:rsid w:val="006049A8"/>
    <w:pPr>
      <w:widowControl/>
      <w:pBdr>
        <w:top w:val="single" w:sz="12" w:space="0" w:color="DEDEDE"/>
        <w:left w:val="single" w:sz="12" w:space="0" w:color="DEDEDE"/>
        <w:bottom w:val="single" w:sz="12" w:space="0" w:color="DEDEDE"/>
        <w:right w:val="single" w:sz="12" w:space="0" w:color="DEDEDE"/>
      </w:pBdr>
      <w:shd w:val="clear" w:color="auto" w:fill="F5F5F5"/>
      <w:spacing w:before="90"/>
      <w:ind w:left="150" w:firstLine="0" w:firstLineChars="0"/>
      <w:jc w:val="right"/>
    </w:pPr>
    <w:rPr>
      <w:rFonts w:ascii="Verdana" w:eastAsia="宋体" w:hAnsi="Verdana" w:cs="宋体"/>
      <w:kern w:val="0"/>
      <w:sz w:val="15"/>
      <w:szCs w:val="15"/>
    </w:rPr>
  </w:style>
  <w:style w:type="paragraph" w:customStyle="1" w:styleId="selectsearch">
    <w:name w:val="select_search"/>
    <w:basedOn w:val="Normal"/>
    <w:semiHidden/>
    <w:qFormat/>
    <w:rsid w:val="006049A8"/>
    <w:pPr>
      <w:widowControl/>
      <w:spacing w:before="75"/>
      <w:ind w:left="120" w:firstLine="0" w:firstLineChars="0"/>
      <w:jc w:val="left"/>
    </w:pPr>
    <w:rPr>
      <w:rFonts w:ascii="宋体" w:eastAsia="宋体" w:hAnsi="宋体" w:cs="宋体"/>
      <w:kern w:val="0"/>
      <w:sz w:val="28"/>
      <w:szCs w:val="24"/>
    </w:rPr>
  </w:style>
  <w:style w:type="paragraph" w:customStyle="1" w:styleId="menuone">
    <w:name w:val="menuone"/>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technicalibrary">
    <w:name w:val="technicalibrary"/>
    <w:basedOn w:val="Normal"/>
    <w:semiHidden/>
    <w:qFormat/>
    <w:rsid w:val="006049A8"/>
    <w:pPr>
      <w:widowControl/>
      <w:spacing w:before="225"/>
      <w:ind w:left="90" w:firstLine="0" w:firstLineChars="0"/>
      <w:jc w:val="left"/>
    </w:pPr>
    <w:rPr>
      <w:rFonts w:ascii="宋体" w:eastAsia="宋体" w:hAnsi="宋体" w:cs="宋体"/>
      <w:kern w:val="0"/>
      <w:sz w:val="28"/>
      <w:szCs w:val="24"/>
    </w:rPr>
  </w:style>
  <w:style w:type="paragraph" w:customStyle="1" w:styleId="partnermore">
    <w:name w:val="partner_more"/>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arnterpp">
    <w:name w:val="parnter_pp"/>
    <w:basedOn w:val="Normal"/>
    <w:semiHidden/>
    <w:qFormat/>
    <w:rsid w:val="006049A8"/>
    <w:pPr>
      <w:widowControl/>
      <w:spacing w:before="150" w:after="150"/>
      <w:ind w:firstLine="0" w:firstLineChars="0"/>
      <w:jc w:val="left"/>
    </w:pPr>
    <w:rPr>
      <w:rFonts w:ascii="宋体" w:eastAsia="宋体" w:hAnsi="宋体" w:cs="宋体"/>
      <w:kern w:val="0"/>
      <w:sz w:val="28"/>
      <w:szCs w:val="24"/>
    </w:rPr>
  </w:style>
  <w:style w:type="paragraph" w:customStyle="1" w:styleId="parnterppt">
    <w:name w:val="parnter_pp_t"/>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arnterppc">
    <w:name w:val="parnter_pp_c"/>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seekdealertip">
    <w:name w:val="seekdealertip"/>
    <w:basedOn w:val="Normal"/>
    <w:semiHidden/>
    <w:qFormat/>
    <w:rsid w:val="006049A8"/>
    <w:pPr>
      <w:widowControl/>
      <w:ind w:left="3000" w:firstLine="0" w:firstLineChars="0"/>
      <w:jc w:val="left"/>
    </w:pPr>
    <w:rPr>
      <w:rFonts w:ascii="宋体" w:eastAsia="宋体" w:hAnsi="宋体" w:cs="宋体"/>
      <w:kern w:val="0"/>
      <w:sz w:val="28"/>
      <w:szCs w:val="24"/>
    </w:rPr>
  </w:style>
  <w:style w:type="paragraph" w:customStyle="1" w:styleId="indexmain">
    <w:name w:val="index_main"/>
    <w:basedOn w:val="Normal"/>
    <w:semiHidden/>
    <w:qFormat/>
    <w:rsid w:val="006049A8"/>
    <w:pPr>
      <w:widowControl/>
      <w:spacing w:before="150"/>
      <w:ind w:firstLine="0" w:firstLineChars="0"/>
      <w:jc w:val="left"/>
    </w:pPr>
    <w:rPr>
      <w:rFonts w:ascii="宋体" w:eastAsia="宋体" w:hAnsi="宋体" w:cs="宋体"/>
      <w:kern w:val="0"/>
      <w:sz w:val="28"/>
      <w:szCs w:val="24"/>
    </w:rPr>
  </w:style>
  <w:style w:type="paragraph" w:customStyle="1" w:styleId="indexmainl">
    <w:name w:val="index_main_l"/>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indexmainr">
    <w:name w:val="index_main_r"/>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inewlist">
    <w:name w:val="i_newlist"/>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slistt">
    <w:name w:val="newslist_t"/>
    <w:basedOn w:val="Normal"/>
    <w:semiHidden/>
    <w:qFormat/>
    <w:rsid w:val="006049A8"/>
    <w:pPr>
      <w:widowControl/>
      <w:ind w:firstLine="0" w:firstLineChars="0"/>
      <w:jc w:val="left"/>
    </w:pPr>
    <w:rPr>
      <w:rFonts w:ascii="Verdana" w:eastAsia="宋体" w:hAnsi="Verdana" w:cs="宋体"/>
      <w:b/>
      <w:bCs/>
      <w:color w:val="5A5A58"/>
      <w:kern w:val="0"/>
      <w:sz w:val="18"/>
      <w:szCs w:val="18"/>
    </w:rPr>
  </w:style>
  <w:style w:type="paragraph" w:customStyle="1" w:styleId="sitemap">
    <w:name w:val="sitemap"/>
    <w:basedOn w:val="Normal"/>
    <w:semiHidden/>
    <w:qFormat/>
    <w:rsid w:val="006049A8"/>
    <w:pPr>
      <w:widowControl/>
      <w:pBdr>
        <w:bottom w:val="dashed" w:sz="6" w:space="4" w:color="999999"/>
      </w:pBdr>
      <w:spacing w:before="75" w:after="75" w:line="450" w:lineRule="atLeast"/>
      <w:ind w:firstLine="0" w:firstLineChars="0"/>
      <w:jc w:val="left"/>
    </w:pPr>
    <w:rPr>
      <w:rFonts w:ascii="宋体" w:eastAsia="宋体" w:hAnsi="宋体" w:cs="宋体"/>
      <w:kern w:val="0"/>
      <w:sz w:val="28"/>
      <w:szCs w:val="24"/>
    </w:rPr>
  </w:style>
  <w:style w:type="paragraph" w:customStyle="1" w:styleId="sitemapsmall">
    <w:name w:val="sitemap_small"/>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artnertabletop">
    <w:name w:val="partner_table_top"/>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artnertablenr">
    <w:name w:val="partner_table_nr"/>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arnterfont01">
    <w:name w:val="parnter_font01"/>
    <w:basedOn w:val="Normal"/>
    <w:semiHidden/>
    <w:qFormat/>
    <w:rsid w:val="006049A8"/>
    <w:pPr>
      <w:widowControl/>
      <w:ind w:firstLine="0" w:firstLineChars="0"/>
      <w:jc w:val="left"/>
    </w:pPr>
    <w:rPr>
      <w:rFonts w:ascii="Verdana" w:eastAsia="宋体" w:hAnsi="Verdana" w:cs="宋体"/>
      <w:b/>
      <w:bCs/>
      <w:color w:val="636263"/>
      <w:kern w:val="0"/>
      <w:sz w:val="18"/>
      <w:szCs w:val="18"/>
    </w:rPr>
  </w:style>
  <w:style w:type="paragraph" w:customStyle="1" w:styleId="parnterfont02">
    <w:name w:val="parnter_font02"/>
    <w:basedOn w:val="Normal"/>
    <w:semiHidden/>
    <w:qFormat/>
    <w:rsid w:val="006049A8"/>
    <w:pPr>
      <w:widowControl/>
      <w:ind w:firstLine="0" w:firstLineChars="0"/>
      <w:jc w:val="left"/>
    </w:pPr>
    <w:rPr>
      <w:rFonts w:ascii="Verdana" w:eastAsia="宋体" w:hAnsi="Verdana" w:cs="宋体"/>
      <w:b/>
      <w:bCs/>
      <w:color w:val="636263"/>
      <w:kern w:val="0"/>
      <w:sz w:val="18"/>
      <w:szCs w:val="18"/>
    </w:rPr>
  </w:style>
  <w:style w:type="paragraph" w:customStyle="1" w:styleId="online">
    <w:name w:val="online"/>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onlinelink">
    <w:name w:val="online_link"/>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onlinep">
    <w:name w:val="online_p"/>
    <w:basedOn w:val="Normal"/>
    <w:semiHidden/>
    <w:qFormat/>
    <w:rsid w:val="006049A8"/>
    <w:pPr>
      <w:widowControl/>
      <w:spacing w:line="300" w:lineRule="atLeast"/>
      <w:ind w:firstLine="0" w:firstLineChars="0"/>
      <w:jc w:val="left"/>
    </w:pPr>
    <w:rPr>
      <w:rFonts w:ascii="宋体" w:eastAsia="宋体" w:hAnsi="宋体" w:cs="宋体"/>
      <w:color w:val="666666"/>
      <w:kern w:val="0"/>
      <w:sz w:val="28"/>
      <w:szCs w:val="24"/>
    </w:rPr>
  </w:style>
  <w:style w:type="paragraph" w:customStyle="1" w:styleId="newstitle">
    <w:name w:val="news_title"/>
    <w:basedOn w:val="Normal"/>
    <w:semiHidden/>
    <w:qFormat/>
    <w:rsid w:val="006049A8"/>
    <w:pPr>
      <w:widowControl/>
      <w:pBdr>
        <w:bottom w:val="single" w:sz="6" w:space="0" w:color="CCCCCC"/>
      </w:pBdr>
      <w:spacing w:before="150" w:after="105"/>
      <w:ind w:left="225" w:firstLine="0" w:firstLineChars="0"/>
      <w:jc w:val="left"/>
    </w:pPr>
    <w:rPr>
      <w:rFonts w:ascii="宋体" w:eastAsia="宋体" w:hAnsi="宋体" w:cs="宋体"/>
      <w:b/>
      <w:bCs/>
      <w:color w:val="666666"/>
      <w:kern w:val="0"/>
      <w:sz w:val="28"/>
      <w:szCs w:val="24"/>
    </w:rPr>
  </w:style>
  <w:style w:type="paragraph" w:customStyle="1" w:styleId="pht">
    <w:name w:val="ph_t"/>
    <w:basedOn w:val="Normal"/>
    <w:semiHidden/>
    <w:qFormat/>
    <w:rsid w:val="006049A8"/>
    <w:pPr>
      <w:widowControl/>
      <w:spacing w:line="375" w:lineRule="atLeast"/>
      <w:ind w:firstLine="480" w:firstLineChars="0"/>
      <w:jc w:val="left"/>
    </w:pPr>
    <w:rPr>
      <w:rFonts w:ascii="宋体" w:eastAsia="宋体" w:hAnsi="宋体" w:cs="宋体"/>
      <w:b/>
      <w:bCs/>
      <w:color w:val="636263"/>
      <w:kern w:val="0"/>
      <w:sz w:val="28"/>
      <w:szCs w:val="24"/>
    </w:rPr>
  </w:style>
  <w:style w:type="paragraph" w:customStyle="1" w:styleId="phtext">
    <w:name w:val="ph_text"/>
    <w:basedOn w:val="Normal"/>
    <w:semiHidden/>
    <w:qFormat/>
    <w:rsid w:val="006049A8"/>
    <w:pPr>
      <w:widowControl/>
      <w:spacing w:line="315" w:lineRule="atLeast"/>
      <w:ind w:firstLine="0" w:firstLineChars="0"/>
      <w:jc w:val="left"/>
    </w:pPr>
    <w:rPr>
      <w:rFonts w:ascii="宋体" w:eastAsia="宋体" w:hAnsi="宋体" w:cs="宋体"/>
      <w:color w:val="636263"/>
      <w:kern w:val="0"/>
      <w:sz w:val="28"/>
      <w:szCs w:val="24"/>
    </w:rPr>
  </w:style>
  <w:style w:type="paragraph" w:customStyle="1" w:styleId="pht2">
    <w:name w:val="ph_t2"/>
    <w:basedOn w:val="Normal"/>
    <w:semiHidden/>
    <w:qFormat/>
    <w:rsid w:val="006049A8"/>
    <w:pPr>
      <w:widowControl/>
      <w:spacing w:line="375" w:lineRule="atLeast"/>
      <w:ind w:firstLine="480" w:firstLineChars="0"/>
      <w:jc w:val="left"/>
    </w:pPr>
    <w:rPr>
      <w:rFonts w:ascii="宋体" w:eastAsia="宋体" w:hAnsi="宋体" w:cs="宋体"/>
      <w:b/>
      <w:bCs/>
      <w:color w:val="636263"/>
      <w:kern w:val="0"/>
      <w:sz w:val="28"/>
      <w:szCs w:val="24"/>
    </w:rPr>
  </w:style>
  <w:style w:type="paragraph" w:customStyle="1" w:styleId="logot">
    <w:name w:val="logo_t"/>
    <w:basedOn w:val="Normal"/>
    <w:semiHidden/>
    <w:qFormat/>
    <w:rsid w:val="006049A8"/>
    <w:pPr>
      <w:widowControl/>
      <w:pBdr>
        <w:bottom w:val="dashed" w:sz="6" w:space="4" w:color="CCCCCC"/>
      </w:pBdr>
      <w:spacing w:after="150"/>
      <w:ind w:firstLine="0" w:firstLineChars="0"/>
      <w:jc w:val="center"/>
    </w:pPr>
    <w:rPr>
      <w:rFonts w:ascii="宋体" w:eastAsia="宋体" w:hAnsi="宋体" w:cs="宋体"/>
      <w:kern w:val="0"/>
      <w:sz w:val="28"/>
      <w:szCs w:val="24"/>
    </w:rPr>
  </w:style>
  <w:style w:type="paragraph" w:customStyle="1" w:styleId="logoh1">
    <w:name w:val="logo_h1"/>
    <w:basedOn w:val="Normal"/>
    <w:semiHidden/>
    <w:qFormat/>
    <w:rsid w:val="006049A8"/>
    <w:pPr>
      <w:widowControl/>
      <w:spacing w:line="375" w:lineRule="atLeast"/>
      <w:ind w:firstLine="0" w:firstLineChars="0"/>
      <w:jc w:val="left"/>
    </w:pPr>
    <w:rPr>
      <w:rFonts w:ascii="宋体" w:eastAsia="宋体" w:hAnsi="宋体" w:cs="宋体"/>
      <w:b/>
      <w:bCs/>
      <w:color w:val="666666"/>
      <w:kern w:val="0"/>
      <w:sz w:val="18"/>
      <w:szCs w:val="18"/>
    </w:rPr>
  </w:style>
  <w:style w:type="paragraph" w:customStyle="1" w:styleId="searcht">
    <w:name w:val="search_t"/>
    <w:basedOn w:val="Normal"/>
    <w:semiHidden/>
    <w:qFormat/>
    <w:rsid w:val="006049A8"/>
    <w:pPr>
      <w:widowControl/>
      <w:pBdr>
        <w:bottom w:val="single" w:sz="12" w:space="0" w:color="E3E3E3"/>
      </w:pBdr>
      <w:spacing w:after="120"/>
      <w:ind w:firstLine="0" w:firstLineChars="0"/>
      <w:jc w:val="left"/>
    </w:pPr>
    <w:rPr>
      <w:rFonts w:ascii="宋体" w:eastAsia="宋体" w:hAnsi="宋体" w:cs="宋体"/>
      <w:kern w:val="0"/>
      <w:sz w:val="21"/>
    </w:rPr>
  </w:style>
  <w:style w:type="paragraph" w:customStyle="1" w:styleId="searchnr">
    <w:name w:val="search_nr"/>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seachl">
    <w:name w:val="seach_l"/>
    <w:basedOn w:val="Normal"/>
    <w:semiHidden/>
    <w:qFormat/>
    <w:rsid w:val="006049A8"/>
    <w:pPr>
      <w:widowControl/>
      <w:pBdr>
        <w:right w:val="single" w:sz="6" w:space="0" w:color="E3E3E3"/>
      </w:pBdr>
      <w:ind w:firstLine="0" w:firstLineChars="0"/>
      <w:jc w:val="left"/>
    </w:pPr>
    <w:rPr>
      <w:rFonts w:ascii="宋体" w:eastAsia="宋体" w:hAnsi="宋体" w:cs="宋体"/>
      <w:kern w:val="0"/>
      <w:sz w:val="28"/>
      <w:szCs w:val="24"/>
    </w:rPr>
  </w:style>
  <w:style w:type="paragraph" w:customStyle="1" w:styleId="seachr">
    <w:name w:val="seach_r"/>
    <w:basedOn w:val="Normal"/>
    <w:semiHidden/>
    <w:qFormat/>
    <w:rsid w:val="006049A8"/>
    <w:pPr>
      <w:widowControl/>
      <w:pBdr>
        <w:top w:val="single" w:sz="2" w:space="2" w:color="E3E3E3"/>
        <w:left w:val="single" w:sz="6" w:space="0" w:color="E3E3E3"/>
        <w:bottom w:val="single" w:sz="6" w:space="2" w:color="E3E3E3"/>
        <w:right w:val="single" w:sz="6" w:space="0" w:color="E3E3E3"/>
      </w:pBdr>
      <w:ind w:firstLine="0" w:firstLineChars="0"/>
      <w:jc w:val="left"/>
    </w:pPr>
    <w:rPr>
      <w:rFonts w:ascii="宋体" w:eastAsia="宋体" w:hAnsi="宋体" w:cs="宋体"/>
      <w:kern w:val="0"/>
      <w:sz w:val="28"/>
      <w:szCs w:val="24"/>
    </w:rPr>
  </w:style>
  <w:style w:type="paragraph" w:customStyle="1" w:styleId="seachr2">
    <w:name w:val="seach_r2"/>
    <w:basedOn w:val="Normal"/>
    <w:semiHidden/>
    <w:qFormat/>
    <w:rsid w:val="006049A8"/>
    <w:pPr>
      <w:widowControl/>
      <w:pBdr>
        <w:top w:val="single" w:sz="2" w:space="2" w:color="E3E3E3"/>
        <w:left w:val="single" w:sz="6" w:space="0" w:color="E3E3E3"/>
        <w:bottom w:val="single" w:sz="6" w:space="2" w:color="E3E3E3"/>
        <w:right w:val="single" w:sz="6" w:space="0" w:color="E3E3E3"/>
      </w:pBdr>
      <w:ind w:firstLine="0" w:firstLineChars="0"/>
      <w:jc w:val="left"/>
    </w:pPr>
    <w:rPr>
      <w:rFonts w:ascii="宋体" w:eastAsia="宋体" w:hAnsi="宋体" w:cs="宋体"/>
      <w:kern w:val="0"/>
      <w:sz w:val="28"/>
      <w:szCs w:val="24"/>
    </w:rPr>
  </w:style>
  <w:style w:type="paragraph" w:customStyle="1" w:styleId="seacha1">
    <w:name w:val="seach_a1"/>
    <w:basedOn w:val="Normal"/>
    <w:semiHidden/>
    <w:qFormat/>
    <w:rsid w:val="006049A8"/>
    <w:pPr>
      <w:widowControl/>
      <w:spacing w:line="585" w:lineRule="atLeast"/>
      <w:ind w:firstLine="0" w:firstLineChars="0"/>
      <w:jc w:val="center"/>
    </w:pPr>
    <w:rPr>
      <w:rFonts w:ascii="宋体" w:eastAsia="宋体" w:hAnsi="宋体" w:cs="宋体"/>
      <w:color w:val="5E5D5E"/>
      <w:kern w:val="0"/>
      <w:sz w:val="28"/>
      <w:szCs w:val="24"/>
    </w:rPr>
  </w:style>
  <w:style w:type="paragraph" w:customStyle="1" w:styleId="searchrt">
    <w:name w:val="search_r_t"/>
    <w:basedOn w:val="Normal"/>
    <w:semiHidden/>
    <w:qFormat/>
    <w:rsid w:val="006049A8"/>
    <w:pPr>
      <w:widowControl/>
      <w:ind w:firstLine="0" w:firstLineChars="0"/>
      <w:jc w:val="left"/>
    </w:pPr>
    <w:rPr>
      <w:rFonts w:ascii="宋体" w:eastAsia="宋体" w:hAnsi="宋体" w:cs="宋体"/>
      <w:color w:val="5E5D5E"/>
      <w:kern w:val="0"/>
      <w:sz w:val="28"/>
      <w:szCs w:val="24"/>
    </w:rPr>
  </w:style>
  <w:style w:type="paragraph" w:customStyle="1" w:styleId="searchrt2">
    <w:name w:val="search_r_t2"/>
    <w:basedOn w:val="Normal"/>
    <w:semiHidden/>
    <w:qFormat/>
    <w:rsid w:val="006049A8"/>
    <w:pPr>
      <w:widowControl/>
      <w:spacing w:line="384" w:lineRule="auto"/>
      <w:ind w:firstLine="0" w:firstLineChars="0"/>
      <w:jc w:val="left"/>
    </w:pPr>
    <w:rPr>
      <w:rFonts w:ascii="宋体" w:eastAsia="宋体" w:hAnsi="宋体" w:cs="宋体"/>
      <w:color w:val="5E5D5E"/>
      <w:kern w:val="0"/>
      <w:sz w:val="28"/>
      <w:szCs w:val="24"/>
    </w:rPr>
  </w:style>
  <w:style w:type="paragraph" w:customStyle="1" w:styleId="searchrd">
    <w:name w:val="search_r_d"/>
    <w:basedOn w:val="Normal"/>
    <w:semiHidden/>
    <w:qFormat/>
    <w:rsid w:val="006049A8"/>
    <w:pPr>
      <w:widowControl/>
      <w:ind w:firstLine="0" w:firstLineChars="0"/>
      <w:jc w:val="center"/>
    </w:pPr>
    <w:rPr>
      <w:rFonts w:ascii="宋体" w:eastAsia="宋体" w:hAnsi="宋体" w:cs="宋体"/>
      <w:color w:val="5E5D5E"/>
      <w:kern w:val="0"/>
      <w:sz w:val="28"/>
      <w:szCs w:val="24"/>
    </w:rPr>
  </w:style>
  <w:style w:type="paragraph" w:customStyle="1" w:styleId="searchrd2">
    <w:name w:val="search_r_d2"/>
    <w:basedOn w:val="Normal"/>
    <w:semiHidden/>
    <w:qFormat/>
    <w:rsid w:val="006049A8"/>
    <w:pPr>
      <w:widowControl/>
      <w:ind w:firstLine="0" w:firstLineChars="0"/>
      <w:jc w:val="center"/>
    </w:pPr>
    <w:rPr>
      <w:rFonts w:ascii="宋体" w:eastAsia="宋体" w:hAnsi="宋体" w:cs="宋体"/>
      <w:color w:val="5E5D5E"/>
      <w:kern w:val="0"/>
      <w:sz w:val="28"/>
      <w:szCs w:val="24"/>
    </w:rPr>
  </w:style>
  <w:style w:type="paragraph" w:customStyle="1" w:styleId="seacha2">
    <w:name w:val="seach_a2"/>
    <w:basedOn w:val="Normal"/>
    <w:semiHidden/>
    <w:qFormat/>
    <w:rsid w:val="006049A8"/>
    <w:pPr>
      <w:widowControl/>
      <w:spacing w:line="435" w:lineRule="atLeast"/>
      <w:ind w:firstLine="0" w:firstLineChars="0"/>
      <w:jc w:val="center"/>
    </w:pPr>
    <w:rPr>
      <w:rFonts w:ascii="宋体" w:eastAsia="宋体" w:hAnsi="宋体" w:cs="宋体"/>
      <w:color w:val="5E5D5E"/>
      <w:kern w:val="0"/>
      <w:sz w:val="28"/>
      <w:szCs w:val="24"/>
    </w:rPr>
  </w:style>
  <w:style w:type="paragraph" w:customStyle="1" w:styleId="seacha3">
    <w:name w:val="seach_a3"/>
    <w:basedOn w:val="Normal"/>
    <w:semiHidden/>
    <w:qFormat/>
    <w:rsid w:val="006049A8"/>
    <w:pPr>
      <w:widowControl/>
      <w:pBdr>
        <w:top w:val="single" w:sz="6" w:space="0" w:color="E3E3E3"/>
        <w:left w:val="single" w:sz="6" w:space="0" w:color="E3E3E3"/>
        <w:bottom w:val="single" w:sz="6" w:space="0" w:color="E3E3E3"/>
      </w:pBdr>
      <w:shd w:val="clear" w:color="auto" w:fill="EFEFEF"/>
      <w:spacing w:line="390" w:lineRule="atLeast"/>
      <w:ind w:firstLine="0" w:firstLineChars="0"/>
      <w:jc w:val="center"/>
    </w:pPr>
    <w:rPr>
      <w:rFonts w:ascii="宋体" w:eastAsia="宋体" w:hAnsi="宋体" w:cs="宋体"/>
      <w:color w:val="5E5D5E"/>
      <w:kern w:val="0"/>
      <w:sz w:val="28"/>
      <w:szCs w:val="24"/>
    </w:rPr>
  </w:style>
  <w:style w:type="paragraph" w:customStyle="1" w:styleId="slution2a">
    <w:name w:val="slution2_a"/>
    <w:basedOn w:val="Normal"/>
    <w:semiHidden/>
    <w:qFormat/>
    <w:rsid w:val="006049A8"/>
    <w:pPr>
      <w:widowControl/>
      <w:spacing w:after="375"/>
      <w:ind w:firstLine="0" w:firstLineChars="0"/>
      <w:jc w:val="left"/>
    </w:pPr>
    <w:rPr>
      <w:rFonts w:ascii="宋体" w:eastAsia="宋体" w:hAnsi="宋体" w:cs="宋体"/>
      <w:kern w:val="0"/>
      <w:sz w:val="28"/>
      <w:szCs w:val="24"/>
    </w:rPr>
  </w:style>
  <w:style w:type="paragraph" w:customStyle="1" w:styleId="slution2t">
    <w:name w:val="slution2_t"/>
    <w:basedOn w:val="Normal"/>
    <w:semiHidden/>
    <w:qFormat/>
    <w:rsid w:val="006049A8"/>
    <w:pPr>
      <w:widowControl/>
      <w:spacing w:line="225" w:lineRule="atLeast"/>
      <w:ind w:firstLine="0" w:firstLineChars="0"/>
      <w:jc w:val="left"/>
    </w:pPr>
    <w:rPr>
      <w:rFonts w:ascii="宋体" w:eastAsia="宋体" w:hAnsi="宋体" w:cs="宋体"/>
      <w:b/>
      <w:bCs/>
      <w:color w:val="595554"/>
      <w:kern w:val="0"/>
      <w:sz w:val="20"/>
      <w:szCs w:val="20"/>
    </w:rPr>
  </w:style>
  <w:style w:type="paragraph" w:customStyle="1" w:styleId="slution2t2">
    <w:name w:val="slution2_t2"/>
    <w:basedOn w:val="Normal"/>
    <w:semiHidden/>
    <w:qFormat/>
    <w:rsid w:val="006049A8"/>
    <w:pPr>
      <w:widowControl/>
      <w:spacing w:line="225" w:lineRule="atLeast"/>
      <w:ind w:firstLine="0" w:firstLineChars="0"/>
      <w:jc w:val="left"/>
    </w:pPr>
    <w:rPr>
      <w:rFonts w:ascii="宋体" w:eastAsia="宋体" w:hAnsi="宋体" w:cs="宋体"/>
      <w:b/>
      <w:bCs/>
      <w:color w:val="595554"/>
      <w:kern w:val="0"/>
      <w:sz w:val="20"/>
      <w:szCs w:val="20"/>
    </w:rPr>
  </w:style>
  <w:style w:type="paragraph" w:customStyle="1" w:styleId="slution2b1">
    <w:name w:val="slution2_b1"/>
    <w:basedOn w:val="Normal"/>
    <w:semiHidden/>
    <w:qFormat/>
    <w:rsid w:val="006049A8"/>
    <w:pPr>
      <w:widowControl/>
      <w:ind w:right="555" w:firstLine="0" w:firstLineChars="0"/>
      <w:jc w:val="left"/>
    </w:pPr>
    <w:rPr>
      <w:rFonts w:ascii="宋体" w:eastAsia="宋体" w:hAnsi="宋体" w:cs="宋体"/>
      <w:kern w:val="0"/>
      <w:sz w:val="28"/>
      <w:szCs w:val="24"/>
    </w:rPr>
  </w:style>
  <w:style w:type="paragraph" w:customStyle="1" w:styleId="slution2img">
    <w:name w:val="slution2_img"/>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slution2text">
    <w:name w:val="slution2_text"/>
    <w:basedOn w:val="Normal"/>
    <w:semiHidden/>
    <w:qFormat/>
    <w:rsid w:val="006049A8"/>
    <w:pPr>
      <w:widowControl/>
      <w:pBdr>
        <w:top w:val="single" w:sz="6" w:space="0" w:color="D6D6D6"/>
      </w:pBdr>
      <w:spacing w:before="120" w:line="285" w:lineRule="atLeast"/>
      <w:ind w:firstLine="0" w:firstLineChars="0"/>
      <w:jc w:val="left"/>
    </w:pPr>
    <w:rPr>
      <w:rFonts w:ascii="宋体" w:eastAsia="宋体" w:hAnsi="宋体" w:cs="宋体"/>
      <w:color w:val="5A5A58"/>
      <w:kern w:val="0"/>
      <w:sz w:val="28"/>
      <w:szCs w:val="24"/>
    </w:rPr>
  </w:style>
  <w:style w:type="paragraph" w:customStyle="1" w:styleId="selectcity">
    <w:name w:val="select_city"/>
    <w:basedOn w:val="Normal"/>
    <w:semiHidden/>
    <w:qFormat/>
    <w:rsid w:val="006049A8"/>
    <w:pPr>
      <w:widowControl/>
      <w:spacing w:line="255" w:lineRule="atLeast"/>
      <w:ind w:firstLine="0" w:firstLineChars="0"/>
      <w:jc w:val="left"/>
    </w:pPr>
    <w:rPr>
      <w:rFonts w:ascii="宋体" w:eastAsia="宋体" w:hAnsi="宋体" w:cs="宋体"/>
      <w:color w:val="000000"/>
      <w:kern w:val="0"/>
      <w:sz w:val="18"/>
      <w:szCs w:val="18"/>
    </w:rPr>
  </w:style>
  <w:style w:type="paragraph" w:customStyle="1" w:styleId="tboverlaymacffbghack">
    <w:name w:val="tb_overlaymacffbghack"/>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tboverlaybg">
    <w:name w:val="tb_overlaybg"/>
    <w:basedOn w:val="Normal"/>
    <w:semiHidden/>
    <w:qFormat/>
    <w:rsid w:val="006049A8"/>
    <w:pPr>
      <w:widowControl/>
      <w:shd w:val="clear" w:color="auto" w:fill="000000"/>
      <w:ind w:firstLine="0" w:firstLineChars="0"/>
      <w:jc w:val="left"/>
    </w:pPr>
    <w:rPr>
      <w:rFonts w:ascii="宋体" w:eastAsia="宋体" w:hAnsi="宋体" w:cs="宋体"/>
      <w:kern w:val="0"/>
      <w:sz w:val="28"/>
      <w:szCs w:val="24"/>
    </w:rPr>
  </w:style>
  <w:style w:type="paragraph" w:customStyle="1" w:styleId="hide">
    <w:name w:val="hide"/>
    <w:basedOn w:val="Normal"/>
    <w:semiHidden/>
    <w:qFormat/>
    <w:rsid w:val="006049A8"/>
    <w:pPr>
      <w:widowControl/>
      <w:ind w:firstLine="0" w:firstLineChars="0"/>
      <w:jc w:val="left"/>
    </w:pPr>
    <w:rPr>
      <w:rFonts w:ascii="宋体" w:eastAsia="宋体" w:hAnsi="宋体" w:cs="宋体"/>
      <w:vanish/>
      <w:kern w:val="0"/>
      <w:sz w:val="28"/>
      <w:szCs w:val="24"/>
    </w:rPr>
  </w:style>
  <w:style w:type="paragraph" w:customStyle="1" w:styleId="logo">
    <w:name w:val="logo"/>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seach">
    <w:name w:val="seach"/>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menu1">
    <w:name w:val="menu1"/>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menu2">
    <w:name w:val="menu2"/>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menu">
    <w:name w:val="menu"/>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icxia">
    <w:name w:val="picxia"/>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icxiat">
    <w:name w:val="picxiat"/>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tupic">
    <w:name w:val="tupic"/>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tuxian">
    <w:name w:val="tuxian"/>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kuan">
    <w:name w:val="kuan"/>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x1">
    <w:name w:val="x1"/>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xx">
    <w:name w:val="xx"/>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list1">
    <w:name w:val="p_list1"/>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list2">
    <w:name w:val="p_list2"/>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plist3">
    <w:name w:val="p_list3"/>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more5">
    <w:name w:val="more5"/>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x2">
    <w:name w:val="x2"/>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avone">
    <w:name w:val="navone"/>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topsearch">
    <w:name w:val="topsearch"/>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more4">
    <w:name w:val="more4"/>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kuan2">
    <w:name w:val="kuan2"/>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avcurrent">
    <w:name w:val="navcurrent"/>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sticker-controls">
    <w:name w:val="newsticker-controls"/>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sitem-previous">
    <w:name w:val="newsitem-previous"/>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sitem-next">
    <w:name w:val="newsitem-next"/>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sticker-nav">
    <w:name w:val="newsticker-nav"/>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sticker-feed">
    <w:name w:val="newsticker-feed"/>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logo1">
    <w:name w:val="logo1"/>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seach1">
    <w:name w:val="seach1"/>
    <w:basedOn w:val="Normal"/>
    <w:semiHidden/>
    <w:qFormat/>
    <w:rsid w:val="006049A8"/>
    <w:pPr>
      <w:widowControl/>
      <w:spacing w:before="270"/>
      <w:ind w:firstLine="0" w:firstLineChars="0"/>
      <w:jc w:val="left"/>
    </w:pPr>
    <w:rPr>
      <w:rFonts w:ascii="宋体" w:eastAsia="宋体" w:hAnsi="宋体" w:cs="宋体"/>
      <w:kern w:val="0"/>
      <w:sz w:val="28"/>
      <w:szCs w:val="24"/>
    </w:rPr>
  </w:style>
  <w:style w:type="paragraph" w:customStyle="1" w:styleId="menu11">
    <w:name w:val="menu11"/>
    <w:basedOn w:val="Normal"/>
    <w:semiHidden/>
    <w:qFormat/>
    <w:rsid w:val="006049A8"/>
    <w:pPr>
      <w:widowControl/>
      <w:shd w:val="clear" w:color="auto" w:fill="F1FBEC"/>
      <w:spacing w:line="450" w:lineRule="atLeast"/>
      <w:ind w:firstLine="0" w:firstLineChars="0"/>
      <w:jc w:val="left"/>
    </w:pPr>
    <w:rPr>
      <w:rFonts w:ascii="宋体" w:eastAsia="宋体" w:hAnsi="宋体" w:cs="宋体"/>
      <w:kern w:val="0"/>
      <w:sz w:val="28"/>
      <w:szCs w:val="24"/>
    </w:rPr>
  </w:style>
  <w:style w:type="paragraph" w:customStyle="1" w:styleId="menu21">
    <w:name w:val="menu21"/>
    <w:basedOn w:val="Normal"/>
    <w:semiHidden/>
    <w:qFormat/>
    <w:rsid w:val="006049A8"/>
    <w:pPr>
      <w:widowControl/>
      <w:shd w:val="clear" w:color="auto" w:fill="F5F5F5"/>
      <w:spacing w:line="450" w:lineRule="atLeast"/>
      <w:ind w:firstLine="0" w:firstLineChars="0"/>
      <w:jc w:val="left"/>
    </w:pPr>
    <w:rPr>
      <w:rFonts w:ascii="宋体" w:eastAsia="宋体" w:hAnsi="宋体" w:cs="宋体"/>
      <w:color w:val="999999"/>
      <w:kern w:val="0"/>
      <w:sz w:val="28"/>
      <w:szCs w:val="24"/>
    </w:rPr>
  </w:style>
  <w:style w:type="paragraph" w:customStyle="1" w:styleId="list10">
    <w:name w:val="list1"/>
    <w:basedOn w:val="Normal"/>
    <w:semiHidden/>
    <w:qFormat/>
    <w:rsid w:val="006049A8"/>
    <w:pPr>
      <w:widowControl/>
      <w:pBdr>
        <w:left w:val="single" w:sz="6" w:space="8" w:color="DEDEDE"/>
        <w:bottom w:val="single" w:sz="6" w:space="3" w:color="DEDEDE"/>
        <w:right w:val="single" w:sz="6" w:space="3" w:color="DEDEDE"/>
      </w:pBdr>
      <w:shd w:val="clear" w:color="auto" w:fill="FBFBFB"/>
      <w:spacing w:line="300" w:lineRule="atLeast"/>
      <w:ind w:firstLine="0" w:firstLineChars="0"/>
      <w:jc w:val="left"/>
    </w:pPr>
    <w:rPr>
      <w:rFonts w:ascii="宋体" w:eastAsia="宋体" w:hAnsi="宋体" w:cs="宋体"/>
      <w:vanish/>
      <w:kern w:val="0"/>
      <w:sz w:val="28"/>
      <w:szCs w:val="24"/>
    </w:rPr>
  </w:style>
  <w:style w:type="paragraph" w:customStyle="1" w:styleId="menu3">
    <w:name w:val="menu3"/>
    <w:basedOn w:val="Normal"/>
    <w:semiHidden/>
    <w:qFormat/>
    <w:rsid w:val="006049A8"/>
    <w:pPr>
      <w:widowControl/>
      <w:ind w:firstLine="0" w:firstLineChars="0"/>
      <w:jc w:val="left"/>
    </w:pPr>
    <w:rPr>
      <w:rFonts w:ascii="宋体" w:eastAsia="宋体" w:hAnsi="宋体" w:cs="宋体"/>
      <w:kern w:val="0"/>
      <w:sz w:val="18"/>
      <w:szCs w:val="18"/>
    </w:rPr>
  </w:style>
  <w:style w:type="paragraph" w:customStyle="1" w:styleId="picxia1">
    <w:name w:val="picxia1"/>
    <w:basedOn w:val="Normal"/>
    <w:semiHidden/>
    <w:qFormat/>
    <w:rsid w:val="006049A8"/>
    <w:pPr>
      <w:widowControl/>
      <w:ind w:right="150" w:firstLine="0" w:firstLineChars="0"/>
      <w:jc w:val="right"/>
    </w:pPr>
    <w:rPr>
      <w:rFonts w:ascii="宋体" w:eastAsia="宋体" w:hAnsi="宋体" w:cs="宋体"/>
      <w:color w:val="8F8F8F"/>
      <w:kern w:val="0"/>
      <w:sz w:val="17"/>
      <w:szCs w:val="17"/>
    </w:rPr>
  </w:style>
  <w:style w:type="paragraph" w:customStyle="1" w:styleId="picxiat1">
    <w:name w:val="picxiat1"/>
    <w:basedOn w:val="Normal"/>
    <w:semiHidden/>
    <w:qFormat/>
    <w:rsid w:val="006049A8"/>
    <w:pPr>
      <w:widowControl/>
      <w:ind w:left="150" w:firstLine="0" w:firstLineChars="0"/>
      <w:jc w:val="left"/>
    </w:pPr>
    <w:rPr>
      <w:rFonts w:ascii="宋体" w:eastAsia="宋体" w:hAnsi="宋体" w:cs="宋体"/>
      <w:kern w:val="0"/>
      <w:sz w:val="28"/>
      <w:szCs w:val="24"/>
    </w:rPr>
  </w:style>
  <w:style w:type="paragraph" w:customStyle="1" w:styleId="info1">
    <w:name w:val="info1"/>
    <w:basedOn w:val="Normal"/>
    <w:semiHidden/>
    <w:qFormat/>
    <w:rsid w:val="006049A8"/>
    <w:pPr>
      <w:widowControl/>
      <w:spacing w:line="225" w:lineRule="atLeast"/>
      <w:ind w:firstLine="0" w:firstLineChars="0"/>
      <w:jc w:val="left"/>
    </w:pPr>
    <w:rPr>
      <w:rFonts w:ascii="宋体" w:eastAsia="宋体" w:hAnsi="宋体" w:cs="宋体"/>
      <w:color w:val="5E5D5E"/>
      <w:kern w:val="0"/>
      <w:sz w:val="28"/>
      <w:szCs w:val="24"/>
    </w:rPr>
  </w:style>
  <w:style w:type="paragraph" w:customStyle="1" w:styleId="tupic1">
    <w:name w:val="tupic1"/>
    <w:basedOn w:val="Normal"/>
    <w:semiHidden/>
    <w:qFormat/>
    <w:rsid w:val="006049A8"/>
    <w:pPr>
      <w:widowControl/>
      <w:spacing w:after="75"/>
      <w:ind w:left="75" w:right="150" w:firstLine="0" w:firstLineChars="0"/>
      <w:jc w:val="left"/>
    </w:pPr>
    <w:rPr>
      <w:rFonts w:ascii="宋体" w:eastAsia="宋体" w:hAnsi="宋体" w:cs="宋体"/>
      <w:kern w:val="0"/>
      <w:sz w:val="28"/>
      <w:szCs w:val="24"/>
    </w:rPr>
  </w:style>
  <w:style w:type="paragraph" w:customStyle="1" w:styleId="tuxian1">
    <w:name w:val="tuxian1"/>
    <w:basedOn w:val="Normal"/>
    <w:semiHidden/>
    <w:qFormat/>
    <w:rsid w:val="006049A8"/>
    <w:pPr>
      <w:widowControl/>
      <w:pBdr>
        <w:left w:val="single" w:sz="6" w:space="0" w:color="EAEAEA"/>
      </w:pBdr>
      <w:spacing w:after="75"/>
      <w:ind w:left="75" w:right="300" w:firstLine="0" w:firstLineChars="0"/>
      <w:jc w:val="left"/>
    </w:pPr>
    <w:rPr>
      <w:rFonts w:ascii="宋体" w:eastAsia="宋体" w:hAnsi="宋体" w:cs="宋体"/>
      <w:kern w:val="0"/>
      <w:sz w:val="28"/>
      <w:szCs w:val="24"/>
    </w:rPr>
  </w:style>
  <w:style w:type="paragraph" w:customStyle="1" w:styleId="kuan1">
    <w:name w:val="kuan1"/>
    <w:basedOn w:val="Normal"/>
    <w:semiHidden/>
    <w:qFormat/>
    <w:rsid w:val="006049A8"/>
    <w:pPr>
      <w:widowControl/>
      <w:pBdr>
        <w:top w:val="single" w:sz="36" w:space="0" w:color="EEEEEE"/>
        <w:left w:val="single" w:sz="36" w:space="0" w:color="EEEEEE"/>
        <w:bottom w:val="single" w:sz="36" w:space="0" w:color="EEEEEE"/>
        <w:right w:val="single" w:sz="36" w:space="0" w:color="EEEEEE"/>
      </w:pBdr>
      <w:ind w:firstLine="0" w:firstLineChars="0"/>
      <w:jc w:val="left"/>
    </w:pPr>
    <w:rPr>
      <w:rFonts w:ascii="宋体" w:eastAsia="宋体" w:hAnsi="宋体" w:cs="宋体"/>
      <w:kern w:val="0"/>
      <w:sz w:val="28"/>
      <w:szCs w:val="24"/>
    </w:rPr>
  </w:style>
  <w:style w:type="paragraph" w:customStyle="1" w:styleId="kuan21">
    <w:name w:val="kuan21"/>
    <w:basedOn w:val="Normal"/>
    <w:semiHidden/>
    <w:qFormat/>
    <w:rsid w:val="006049A8"/>
    <w:pPr>
      <w:widowControl/>
      <w:pBdr>
        <w:top w:val="single" w:sz="6" w:space="0" w:color="DDDDDD"/>
        <w:left w:val="single" w:sz="6" w:space="0" w:color="DDDDDD"/>
        <w:bottom w:val="single" w:sz="6" w:space="0" w:color="DDDDDD"/>
        <w:right w:val="single" w:sz="6" w:space="0" w:color="DDDDDD"/>
      </w:pBdr>
      <w:ind w:firstLine="0" w:firstLineChars="0"/>
      <w:jc w:val="left"/>
    </w:pPr>
    <w:rPr>
      <w:rFonts w:ascii="宋体" w:eastAsia="宋体" w:hAnsi="宋体" w:cs="宋体"/>
      <w:kern w:val="0"/>
      <w:sz w:val="28"/>
      <w:szCs w:val="24"/>
    </w:rPr>
  </w:style>
  <w:style w:type="paragraph" w:customStyle="1" w:styleId="x11">
    <w:name w:val="x11"/>
    <w:basedOn w:val="Normal"/>
    <w:semiHidden/>
    <w:qFormat/>
    <w:rsid w:val="006049A8"/>
    <w:pPr>
      <w:widowControl/>
      <w:pBdr>
        <w:left w:val="single" w:sz="6" w:space="0" w:color="EFEFEF"/>
      </w:pBdr>
      <w:ind w:firstLine="0" w:firstLineChars="0"/>
      <w:jc w:val="left"/>
    </w:pPr>
    <w:rPr>
      <w:rFonts w:ascii="宋体" w:eastAsia="宋体" w:hAnsi="宋体" w:cs="宋体"/>
      <w:kern w:val="0"/>
      <w:sz w:val="28"/>
      <w:szCs w:val="24"/>
    </w:rPr>
  </w:style>
  <w:style w:type="paragraph" w:customStyle="1" w:styleId="xx1">
    <w:name w:val="xx1"/>
    <w:basedOn w:val="Normal"/>
    <w:semiHidden/>
    <w:qFormat/>
    <w:rsid w:val="006049A8"/>
    <w:pPr>
      <w:widowControl/>
      <w:pBdr>
        <w:bottom w:val="single" w:sz="6" w:space="0" w:color="EFEFEF"/>
        <w:right w:val="single" w:sz="6" w:space="0" w:color="EFEFEF"/>
      </w:pBdr>
      <w:ind w:firstLine="0" w:firstLineChars="0"/>
      <w:jc w:val="left"/>
    </w:pPr>
    <w:rPr>
      <w:rFonts w:ascii="宋体" w:eastAsia="宋体" w:hAnsi="宋体" w:cs="宋体"/>
      <w:kern w:val="0"/>
      <w:sz w:val="28"/>
      <w:szCs w:val="24"/>
    </w:rPr>
  </w:style>
  <w:style w:type="paragraph" w:customStyle="1" w:styleId="info2">
    <w:name w:val="info2"/>
    <w:basedOn w:val="Normal"/>
    <w:semiHidden/>
    <w:qFormat/>
    <w:rsid w:val="006049A8"/>
    <w:pPr>
      <w:widowControl/>
      <w:spacing w:before="150" w:line="210" w:lineRule="atLeast"/>
      <w:ind w:firstLine="0" w:firstLineChars="0"/>
      <w:jc w:val="left"/>
    </w:pPr>
    <w:rPr>
      <w:rFonts w:ascii="Verdana" w:eastAsia="宋体" w:hAnsi="Verdana" w:cs="宋体"/>
      <w:kern w:val="0"/>
      <w:sz w:val="28"/>
      <w:szCs w:val="24"/>
    </w:rPr>
  </w:style>
  <w:style w:type="paragraph" w:customStyle="1" w:styleId="plist11">
    <w:name w:val="p_list11"/>
    <w:basedOn w:val="Normal"/>
    <w:semiHidden/>
    <w:qFormat/>
    <w:rsid w:val="006049A8"/>
    <w:pPr>
      <w:widowControl/>
      <w:ind w:firstLine="0" w:firstLineChars="0"/>
      <w:jc w:val="left"/>
    </w:pPr>
    <w:rPr>
      <w:rFonts w:ascii="宋体" w:eastAsia="宋体" w:hAnsi="宋体" w:cs="宋体"/>
      <w:color w:val="4D4D4D"/>
      <w:kern w:val="0"/>
      <w:sz w:val="28"/>
      <w:szCs w:val="24"/>
    </w:rPr>
  </w:style>
  <w:style w:type="paragraph" w:customStyle="1" w:styleId="plist21">
    <w:name w:val="p_list21"/>
    <w:basedOn w:val="Normal"/>
    <w:semiHidden/>
    <w:qFormat/>
    <w:rsid w:val="006049A8"/>
    <w:pPr>
      <w:widowControl/>
      <w:ind w:left="75" w:firstLine="0" w:firstLineChars="0"/>
      <w:jc w:val="left"/>
    </w:pPr>
    <w:rPr>
      <w:rFonts w:ascii="宋体" w:eastAsia="宋体" w:hAnsi="宋体" w:cs="宋体"/>
      <w:color w:val="727171"/>
      <w:kern w:val="0"/>
      <w:sz w:val="28"/>
      <w:szCs w:val="24"/>
    </w:rPr>
  </w:style>
  <w:style w:type="paragraph" w:customStyle="1" w:styleId="plist31">
    <w:name w:val="p_list31"/>
    <w:basedOn w:val="Normal"/>
    <w:semiHidden/>
    <w:qFormat/>
    <w:rsid w:val="006049A8"/>
    <w:pPr>
      <w:widowControl/>
      <w:spacing w:before="750"/>
      <w:ind w:left="750" w:firstLine="0" w:firstLineChars="0"/>
      <w:jc w:val="left"/>
    </w:pPr>
    <w:rPr>
      <w:rFonts w:ascii="宋体" w:eastAsia="宋体" w:hAnsi="宋体" w:cs="宋体"/>
      <w:kern w:val="0"/>
      <w:sz w:val="28"/>
      <w:szCs w:val="24"/>
    </w:rPr>
  </w:style>
  <w:style w:type="paragraph" w:customStyle="1" w:styleId="info3">
    <w:name w:val="info3"/>
    <w:basedOn w:val="Normal"/>
    <w:semiHidden/>
    <w:qFormat/>
    <w:rsid w:val="006049A8"/>
    <w:pPr>
      <w:widowControl/>
      <w:spacing w:before="150" w:after="150" w:line="300" w:lineRule="atLeast"/>
      <w:ind w:left="240" w:firstLine="0" w:firstLineChars="0"/>
      <w:jc w:val="left"/>
    </w:pPr>
    <w:rPr>
      <w:rFonts w:ascii="宋体" w:eastAsia="宋体" w:hAnsi="宋体" w:cs="宋体"/>
      <w:color w:val="5E5D5E"/>
      <w:kern w:val="0"/>
      <w:sz w:val="28"/>
      <w:szCs w:val="24"/>
    </w:rPr>
  </w:style>
  <w:style w:type="paragraph" w:customStyle="1" w:styleId="more41">
    <w:name w:val="more41"/>
    <w:basedOn w:val="Normal"/>
    <w:semiHidden/>
    <w:qFormat/>
    <w:rsid w:val="006049A8"/>
    <w:pPr>
      <w:widowControl/>
      <w:ind w:left="240" w:firstLine="0" w:firstLineChars="0"/>
      <w:jc w:val="left"/>
    </w:pPr>
    <w:rPr>
      <w:rFonts w:ascii="宋体" w:eastAsia="宋体" w:hAnsi="宋体" w:cs="宋体"/>
      <w:color w:val="BFBEBF"/>
      <w:kern w:val="0"/>
      <w:sz w:val="28"/>
      <w:szCs w:val="24"/>
    </w:rPr>
  </w:style>
  <w:style w:type="paragraph" w:customStyle="1" w:styleId="more51">
    <w:name w:val="more51"/>
    <w:basedOn w:val="Normal"/>
    <w:semiHidden/>
    <w:qFormat/>
    <w:rsid w:val="006049A8"/>
    <w:pPr>
      <w:widowControl/>
      <w:ind w:left="240" w:firstLine="0" w:firstLineChars="0"/>
      <w:jc w:val="left"/>
    </w:pPr>
    <w:rPr>
      <w:rFonts w:ascii="宋体" w:eastAsia="宋体" w:hAnsi="宋体" w:cs="宋体"/>
      <w:color w:val="BFBEBF"/>
      <w:kern w:val="0"/>
      <w:sz w:val="28"/>
      <w:szCs w:val="24"/>
    </w:rPr>
  </w:style>
  <w:style w:type="paragraph" w:customStyle="1" w:styleId="title11">
    <w:name w:val="title1"/>
    <w:basedOn w:val="Normal"/>
    <w:semiHidden/>
    <w:qFormat/>
    <w:rsid w:val="006049A8"/>
    <w:pPr>
      <w:widowControl/>
      <w:ind w:firstLine="0" w:firstLineChars="0"/>
      <w:jc w:val="left"/>
    </w:pPr>
    <w:rPr>
      <w:rFonts w:ascii="宋体" w:eastAsia="宋体" w:hAnsi="宋体" w:cs="宋体"/>
      <w:b/>
      <w:bCs/>
      <w:kern w:val="0"/>
      <w:sz w:val="28"/>
      <w:szCs w:val="24"/>
    </w:rPr>
  </w:style>
  <w:style w:type="paragraph" w:customStyle="1" w:styleId="more52">
    <w:name w:val="more52"/>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title21">
    <w:name w:val="title21"/>
    <w:basedOn w:val="Normal"/>
    <w:semiHidden/>
    <w:qFormat/>
    <w:rsid w:val="006049A8"/>
    <w:pPr>
      <w:widowControl/>
      <w:ind w:firstLine="0" w:firstLineChars="0"/>
      <w:jc w:val="left"/>
    </w:pPr>
    <w:rPr>
      <w:rFonts w:ascii="宋体" w:eastAsia="宋体" w:hAnsi="宋体" w:cs="宋体"/>
      <w:color w:val="216592"/>
      <w:kern w:val="0"/>
      <w:sz w:val="28"/>
      <w:szCs w:val="24"/>
    </w:rPr>
  </w:style>
  <w:style w:type="paragraph" w:customStyle="1" w:styleId="x21">
    <w:name w:val="x21"/>
    <w:basedOn w:val="Normal"/>
    <w:semiHidden/>
    <w:qFormat/>
    <w:rsid w:val="006049A8"/>
    <w:pPr>
      <w:widowControl/>
      <w:pBdr>
        <w:bottom w:val="single" w:sz="6" w:space="0" w:color="EAEAEA"/>
      </w:pBdr>
      <w:ind w:firstLine="0" w:firstLineChars="0"/>
      <w:jc w:val="left"/>
    </w:pPr>
    <w:rPr>
      <w:rFonts w:ascii="宋体" w:eastAsia="宋体" w:hAnsi="宋体" w:cs="宋体"/>
      <w:kern w:val="0"/>
      <w:sz w:val="28"/>
      <w:szCs w:val="24"/>
    </w:rPr>
  </w:style>
  <w:style w:type="paragraph" w:customStyle="1" w:styleId="navone1">
    <w:name w:val="navone1"/>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topsearch1">
    <w:name w:val="topsearch1"/>
    <w:basedOn w:val="Normal"/>
    <w:semiHidden/>
    <w:qFormat/>
    <w:rsid w:val="006049A8"/>
    <w:pPr>
      <w:widowControl/>
      <w:ind w:left="12075" w:firstLine="0" w:firstLineChars="0"/>
      <w:jc w:val="left"/>
    </w:pPr>
    <w:rPr>
      <w:rFonts w:ascii="宋体" w:eastAsia="宋体" w:hAnsi="宋体" w:cs="宋体"/>
      <w:kern w:val="0"/>
      <w:sz w:val="28"/>
      <w:szCs w:val="24"/>
    </w:rPr>
  </w:style>
  <w:style w:type="paragraph" w:customStyle="1" w:styleId="img1">
    <w:name w:val="img1"/>
    <w:basedOn w:val="Normal"/>
    <w:semiHidden/>
    <w:qFormat/>
    <w:rsid w:val="006049A8"/>
    <w:pPr>
      <w:widowControl/>
      <w:pBdr>
        <w:bottom w:val="single" w:sz="6" w:space="9" w:color="CCCCCC"/>
      </w:pBdr>
      <w:spacing w:before="120" w:after="120" w:line="330" w:lineRule="atLeast"/>
      <w:ind w:left="150" w:firstLine="0" w:firstLineChars="0"/>
      <w:jc w:val="center"/>
    </w:pPr>
    <w:rPr>
      <w:rFonts w:ascii="宋体" w:eastAsia="宋体" w:hAnsi="宋体" w:cs="宋体"/>
      <w:color w:val="5E5D5E"/>
      <w:kern w:val="0"/>
      <w:sz w:val="28"/>
      <w:szCs w:val="24"/>
    </w:rPr>
  </w:style>
  <w:style w:type="paragraph" w:customStyle="1" w:styleId="newsticker-controls1">
    <w:name w:val="newsticker-controls1"/>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sitem-previous1">
    <w:name w:val="newsitem-previous1"/>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sitem-next1">
    <w:name w:val="newsitem-next1"/>
    <w:basedOn w:val="Normal"/>
    <w:semiHidden/>
    <w:qFormat/>
    <w:rsid w:val="006049A8"/>
    <w:pPr>
      <w:widowControl/>
      <w:pBdr>
        <w:left w:val="single" w:sz="6" w:space="0" w:color="CCCCCC"/>
      </w:pBdr>
      <w:ind w:firstLine="0" w:firstLineChars="0"/>
      <w:jc w:val="left"/>
    </w:pPr>
    <w:rPr>
      <w:rFonts w:ascii="宋体" w:eastAsia="宋体" w:hAnsi="宋体" w:cs="宋体"/>
      <w:kern w:val="0"/>
      <w:sz w:val="28"/>
      <w:szCs w:val="24"/>
    </w:rPr>
  </w:style>
  <w:style w:type="paragraph" w:customStyle="1" w:styleId="newsticker-nav1">
    <w:name w:val="newsticker-nav1"/>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ewsticker-feed1">
    <w:name w:val="newsticker-feed1"/>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navcurrent1">
    <w:name w:val="navcurrent1"/>
    <w:basedOn w:val="Normal"/>
    <w:semiHidden/>
    <w:qFormat/>
    <w:rsid w:val="006049A8"/>
    <w:pPr>
      <w:widowControl/>
      <w:ind w:firstLine="0" w:firstLineChars="0"/>
      <w:jc w:val="left"/>
    </w:pPr>
    <w:rPr>
      <w:rFonts w:ascii="宋体" w:eastAsia="宋体" w:hAnsi="宋体" w:cs="宋体"/>
      <w:color w:val="000000"/>
      <w:kern w:val="0"/>
      <w:sz w:val="28"/>
      <w:szCs w:val="24"/>
    </w:rPr>
  </w:style>
  <w:style w:type="paragraph" w:customStyle="1" w:styleId="navcurrent2">
    <w:name w:val="navcurrent2"/>
    <w:basedOn w:val="Normal"/>
    <w:semiHidden/>
    <w:qFormat/>
    <w:rsid w:val="006049A8"/>
    <w:pPr>
      <w:widowControl/>
      <w:ind w:firstLine="0" w:firstLineChars="0"/>
      <w:jc w:val="left"/>
    </w:pPr>
    <w:rPr>
      <w:rFonts w:ascii="宋体" w:eastAsia="宋体" w:hAnsi="宋体" w:cs="宋体"/>
      <w:color w:val="FF0000"/>
      <w:kern w:val="0"/>
      <w:sz w:val="28"/>
      <w:szCs w:val="24"/>
    </w:rPr>
  </w:style>
  <w:style w:type="paragraph" w:customStyle="1" w:styleId="2214">
    <w:name w:val="样式 样式 正文首行缩进 + 首行缩进:  2 字符 + 首行缩进:  2 字符"/>
    <w:basedOn w:val="Normal"/>
    <w:semiHidden/>
    <w:qFormat/>
    <w:rsid w:val="006049A8"/>
    <w:pPr>
      <w:spacing w:line="440" w:lineRule="exact"/>
      <w:ind w:firstLine="480"/>
    </w:pPr>
    <w:rPr>
      <w:rFonts w:ascii="Times New Roman" w:eastAsia="宋体" w:hAnsi="Times New Roman" w:cs="宋体"/>
      <w:sz w:val="28"/>
      <w:szCs w:val="20"/>
    </w:rPr>
  </w:style>
  <w:style w:type="paragraph" w:customStyle="1" w:styleId="MOT-Text-3">
    <w:name w:val="MOT-Text-3"/>
    <w:basedOn w:val="Normal"/>
    <w:semiHidden/>
    <w:qFormat/>
    <w:rsid w:val="006049A8"/>
    <w:pPr>
      <w:widowControl/>
      <w:spacing w:before="60"/>
      <w:ind w:firstLine="0" w:firstLineChars="0"/>
      <w:jc w:val="left"/>
    </w:pPr>
    <w:rPr>
      <w:rFonts w:ascii="Times New Roman" w:eastAsia="宋体" w:hAnsi="Times New Roman" w:cs="Times New Roman"/>
      <w:kern w:val="0"/>
      <w:sz w:val="18"/>
      <w:szCs w:val="24"/>
    </w:rPr>
  </w:style>
  <w:style w:type="paragraph" w:customStyle="1" w:styleId="354">
    <w:name w:val="页眉3"/>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527">
    <w:name w:val="日期5"/>
    <w:basedOn w:val="Normal"/>
    <w:semiHidden/>
    <w:qFormat/>
    <w:rsid w:val="006049A8"/>
    <w:pPr>
      <w:widowControl/>
      <w:ind w:firstLine="0" w:firstLineChars="0"/>
      <w:jc w:val="center"/>
    </w:pPr>
    <w:rPr>
      <w:rFonts w:ascii="Verdana" w:eastAsia="宋体" w:hAnsi="Verdana" w:cs="宋体"/>
      <w:i/>
      <w:iCs/>
      <w:color w:val="828282"/>
      <w:kern w:val="0"/>
      <w:sz w:val="18"/>
      <w:szCs w:val="18"/>
    </w:rPr>
  </w:style>
  <w:style w:type="paragraph" w:customStyle="1" w:styleId="a641">
    <w:name w:val="正文内容"/>
    <w:basedOn w:val="Normal"/>
    <w:link w:val="Char262"/>
    <w:qFormat/>
    <w:rsid w:val="006049A8"/>
    <w:pPr>
      <w:ind w:firstLine="0" w:firstLineChars="0"/>
    </w:pPr>
    <w:rPr>
      <w:rFonts w:ascii="Arial" w:eastAsia="宋体" w:hAnsi="Arial" w:cs="Times New Roman"/>
      <w:spacing w:val="-12"/>
      <w:sz w:val="21"/>
      <w:szCs w:val="20"/>
    </w:rPr>
  </w:style>
  <w:style w:type="paragraph" w:customStyle="1" w:styleId="z1">
    <w:name w:val="z1"/>
    <w:basedOn w:val="Normal"/>
    <w:semiHidden/>
    <w:qFormat/>
    <w:rsid w:val="006049A8"/>
    <w:pPr>
      <w:widowControl/>
      <w:wordWrap w:val="0"/>
      <w:adjustRightInd w:val="0"/>
      <w:snapToGrid w:val="0"/>
      <w:spacing w:beforeLines="50" w:afterLines="50" w:line="300" w:lineRule="auto"/>
      <w:ind w:left="359" w:firstLine="480" w:leftChars="171"/>
    </w:pPr>
    <w:rPr>
      <w:rFonts w:ascii="Arial" w:eastAsia="宋体" w:hAnsi="Arial" w:cs="Times New Roman"/>
      <w:sz w:val="28"/>
    </w:rPr>
  </w:style>
  <w:style w:type="paragraph" w:customStyle="1" w:styleId="TableBody">
    <w:name w:val="Table Body"/>
    <w:basedOn w:val="Normal"/>
    <w:semiHidden/>
    <w:qFormat/>
    <w:rsid w:val="006049A8"/>
    <w:pPr>
      <w:widowControl/>
      <w:ind w:firstLine="0" w:firstLineChars="0"/>
      <w:jc w:val="center"/>
    </w:pPr>
    <w:rPr>
      <w:rFonts w:ascii="Arial" w:eastAsia="宋体" w:hAnsi="Arial" w:cs="Times New Roman"/>
      <w:kern w:val="0"/>
      <w:sz w:val="18"/>
      <w:szCs w:val="20"/>
    </w:rPr>
  </w:style>
  <w:style w:type="paragraph" w:customStyle="1" w:styleId="2H2Heading2HiddenHeading2CCBSheading22IS">
    <w:name w:val="样式 标题 2H2Heading 2 HiddenHeading 2 CCBSheading 2第一章 标题 2IS..."/>
    <w:basedOn w:val="Heading2"/>
    <w:semiHidden/>
    <w:qFormat/>
    <w:rsid w:val="006049A8"/>
    <w:pPr>
      <w:numPr>
        <w:ilvl w:val="0"/>
        <w:numId w:val="0"/>
      </w:numPr>
      <w:tabs>
        <w:tab w:val="left" w:pos="425"/>
        <w:tab w:val="left" w:pos="709"/>
      </w:tabs>
      <w:adjustRightInd w:val="0"/>
      <w:spacing w:before="312" w:after="312" w:line="480" w:lineRule="auto"/>
      <w:ind w:left="567" w:hanging="567"/>
      <w:jc w:val="left"/>
      <w:textAlignment w:val="baseline"/>
    </w:pPr>
    <w:rPr>
      <w:rFonts w:ascii="Times New Roman" w:eastAsia="宋体" w:hAnsi="Times New Roman" w:cs="Times New Roman"/>
      <w:b w:val="0"/>
      <w:color w:val="4F81BD"/>
      <w:sz w:val="28"/>
      <w:szCs w:val="20"/>
    </w:rPr>
  </w:style>
  <w:style w:type="paragraph" w:customStyle="1" w:styleId="a642">
    <w:name w:val="正文加点"/>
    <w:basedOn w:val="Normal"/>
    <w:next w:val="Normal"/>
    <w:semiHidden/>
    <w:qFormat/>
    <w:rsid w:val="006049A8"/>
    <w:pPr>
      <w:tabs>
        <w:tab w:val="left" w:pos="780"/>
      </w:tabs>
      <w:ind w:firstLine="420" w:firstLineChars="0"/>
    </w:pPr>
    <w:rPr>
      <w:rFonts w:ascii="Arial" w:eastAsia="宋体" w:hAnsi="Arial" w:cs="Arial"/>
      <w:sz w:val="28"/>
      <w:szCs w:val="24"/>
    </w:rPr>
  </w:style>
  <w:style w:type="paragraph" w:customStyle="1" w:styleId="a643">
    <w:name w:val="黑"/>
    <w:basedOn w:val="Normal"/>
    <w:semiHidden/>
    <w:qFormat/>
    <w:rsid w:val="006049A8"/>
    <w:pPr>
      <w:ind w:firstLine="0" w:firstLineChars="0"/>
    </w:pPr>
    <w:rPr>
      <w:rFonts w:ascii="Times New Roman" w:eastAsia="宋体" w:hAnsi="Times New Roman" w:cs="Times New Roman"/>
      <w:b/>
      <w:sz w:val="28"/>
      <w:szCs w:val="24"/>
    </w:rPr>
  </w:style>
  <w:style w:type="paragraph" w:customStyle="1" w:styleId="a644">
    <w:name w:val="附图图题"/>
    <w:basedOn w:val="Normal"/>
    <w:next w:val="NormalIndent"/>
    <w:semiHidden/>
    <w:qFormat/>
    <w:rsid w:val="006049A8"/>
    <w:pPr>
      <w:spacing w:afterLines="50"/>
      <w:ind w:left="200" w:hanging="200" w:hangingChars="200"/>
      <w:jc w:val="center"/>
    </w:pPr>
    <w:rPr>
      <w:rFonts w:ascii="Arial" w:eastAsia="黑体" w:hAnsi="Arial" w:cs="Times New Roman"/>
      <w:sz w:val="18"/>
      <w:szCs w:val="24"/>
    </w:rPr>
  </w:style>
  <w:style w:type="paragraph" w:customStyle="1" w:styleId="a645">
    <w:name w:val="正文（首行不缩进）"/>
    <w:basedOn w:val="Normal"/>
    <w:qFormat/>
    <w:rsid w:val="006049A8"/>
    <w:pPr>
      <w:autoSpaceDE w:val="0"/>
      <w:autoSpaceDN w:val="0"/>
      <w:adjustRightInd w:val="0"/>
      <w:ind w:firstLine="0" w:firstLineChars="0"/>
    </w:pPr>
    <w:rPr>
      <w:rFonts w:ascii="Times New Roman" w:eastAsia="宋体" w:hAnsi="Times New Roman" w:cs="Times New Roman"/>
      <w:sz w:val="21"/>
      <w:szCs w:val="20"/>
    </w:rPr>
  </w:style>
  <w:style w:type="paragraph" w:customStyle="1" w:styleId="TableBold">
    <w:name w:val="Table Bold"/>
    <w:basedOn w:val="TableBody"/>
    <w:semiHidden/>
    <w:qFormat/>
    <w:rsid w:val="006049A8"/>
  </w:style>
  <w:style w:type="paragraph" w:customStyle="1" w:styleId="Xie">
    <w:name w:val="Xie图文中"/>
    <w:semiHidden/>
    <w:qFormat/>
    <w:rsid w:val="006049A8"/>
    <w:pPr>
      <w:widowControl w:val="0"/>
      <w:adjustRightInd w:val="0"/>
      <w:snapToGrid w:val="0"/>
      <w:spacing w:after="200" w:line="276" w:lineRule="auto"/>
      <w:jc w:val="center"/>
    </w:pPr>
    <w:rPr>
      <w:rFonts w:ascii="Calibri" w:eastAsia="仿宋_GB2312" w:hAnsi="Calibri" w:cs="Calibri"/>
      <w:kern w:val="0"/>
      <w:sz w:val="24"/>
      <w:szCs w:val="22"/>
    </w:rPr>
  </w:style>
  <w:style w:type="paragraph" w:customStyle="1" w:styleId="ParaCharCharCharCharCharCharCharCharChar1CharCharCharCharCharCharCharCharChar">
    <w:name w:val="默认段落字体 Para Char Char Char Char Char Char Char Char Char1 Char Char Char Char Char Char Char Char Char"/>
    <w:basedOn w:val="DocumentMap"/>
    <w:semiHidden/>
    <w:qFormat/>
    <w:rsid w:val="006049A8"/>
    <w:pPr>
      <w:shd w:val="clear" w:color="auto" w:fill="auto"/>
      <w:spacing w:beforeLines="50" w:afterLines="50"/>
    </w:pPr>
    <w:rPr>
      <w:rFonts w:ascii="宋体"/>
      <w:color w:val="000000"/>
      <w:sz w:val="18"/>
      <w:szCs w:val="18"/>
    </w:rPr>
  </w:style>
  <w:style w:type="paragraph" w:customStyle="1" w:styleId="2CharCharCharCharChar">
    <w:name w:val="样式 正文缩进 + 首行缩进:  2 字符 Char Char Char Char Char"/>
    <w:basedOn w:val="NormalIndent"/>
    <w:semiHidden/>
    <w:qFormat/>
    <w:rsid w:val="006049A8"/>
    <w:pPr>
      <w:ind w:firstLine="480" w:firstLineChars="200"/>
    </w:pPr>
    <w:rPr>
      <w:rFonts w:ascii="Times New Roman" w:hAnsi="Times New Roman" w:cs="隶书"/>
      <w:kern w:val="2"/>
      <w:sz w:val="28"/>
      <w:szCs w:val="24"/>
    </w:rPr>
  </w:style>
  <w:style w:type="paragraph" w:customStyle="1" w:styleId="ResponseCharCharChar">
    <w:name w:val="Response Char Char Char"/>
    <w:basedOn w:val="NormalIndent"/>
    <w:semiHidden/>
    <w:qFormat/>
    <w:rsid w:val="006049A8"/>
    <w:pPr>
      <w:spacing w:before="60" w:after="120" w:line="240" w:lineRule="auto"/>
      <w:ind w:left="567" w:firstLine="0" w:firstLineChars="0"/>
    </w:pPr>
    <w:rPr>
      <w:rFonts w:ascii="Arial" w:eastAsia="MS Mincho" w:hAnsi="Arial"/>
      <w:color w:val="0000FF"/>
      <w:kern w:val="2"/>
      <w:sz w:val="28"/>
      <w:szCs w:val="24"/>
    </w:rPr>
  </w:style>
  <w:style w:type="paragraph" w:customStyle="1" w:styleId="WW-CharChar">
    <w:name w:val="WW-普通文字 Char Char"/>
    <w:basedOn w:val="Normal"/>
    <w:semiHidden/>
    <w:qFormat/>
    <w:rsid w:val="006049A8"/>
    <w:pPr>
      <w:suppressAutoHyphens/>
      <w:ind w:firstLine="0" w:firstLineChars="0"/>
    </w:pPr>
    <w:rPr>
      <w:rFonts w:ascii="宋体" w:eastAsia="宋体" w:hAnsi="宋体" w:cs="Times New Roman"/>
      <w:kern w:val="1"/>
      <w:sz w:val="21"/>
      <w:szCs w:val="24"/>
      <w:lang w:eastAsia="ar-SA"/>
    </w:rPr>
  </w:style>
  <w:style w:type="paragraph" w:customStyle="1" w:styleId="IBMbullets1">
    <w:name w:val="IBM bullets 1"/>
    <w:basedOn w:val="Normal"/>
    <w:semiHidden/>
    <w:qFormat/>
    <w:rsid w:val="006049A8"/>
    <w:pPr>
      <w:tabs>
        <w:tab w:val="left" w:pos="1080"/>
        <w:tab w:val="left" w:pos="1134"/>
      </w:tabs>
      <w:spacing w:before="120"/>
      <w:ind w:left="1135" w:hanging="360" w:firstLineChars="0"/>
    </w:pPr>
    <w:rPr>
      <w:rFonts w:ascii="IBM Helvetica Light" w:eastAsia="Times New Roman" w:hAnsi="IBM Helvetica Light" w:cs="Times New Roman"/>
      <w:sz w:val="20"/>
      <w:szCs w:val="20"/>
    </w:rPr>
  </w:style>
  <w:style w:type="paragraph" w:customStyle="1" w:styleId="Responseitalic">
    <w:name w:val="Response italic"/>
    <w:basedOn w:val="ResponseCharCharChar"/>
    <w:semiHidden/>
    <w:qFormat/>
    <w:rsid w:val="006049A8"/>
  </w:style>
  <w:style w:type="paragraph" w:customStyle="1" w:styleId="IBMbullets2">
    <w:name w:val="IBM bullets 2"/>
    <w:basedOn w:val="IBMbullets1"/>
    <w:semiHidden/>
    <w:qFormat/>
    <w:rsid w:val="006049A8"/>
  </w:style>
  <w:style w:type="paragraph" w:customStyle="1" w:styleId="Style2">
    <w:name w:val="Style2"/>
    <w:basedOn w:val="Heading2"/>
    <w:semiHidden/>
    <w:qFormat/>
    <w:rsid w:val="006049A8"/>
    <w:pPr>
      <w:numPr>
        <w:ilvl w:val="0"/>
        <w:numId w:val="0"/>
      </w:numPr>
      <w:tabs>
        <w:tab w:val="left" w:pos="425"/>
        <w:tab w:val="left" w:pos="540"/>
      </w:tabs>
      <w:autoSpaceDE w:val="0"/>
      <w:autoSpaceDN w:val="0"/>
      <w:adjustRightInd w:val="0"/>
      <w:spacing w:before="200" w:after="0"/>
      <w:ind w:left="567" w:hanging="567"/>
      <w:jc w:val="left"/>
    </w:pPr>
    <w:rPr>
      <w:rFonts w:ascii="宋体" w:eastAsia="宋体" w:hAnsi="宋体" w:cs="Times New Roman"/>
      <w:b w:val="0"/>
      <w:bCs w:val="0"/>
      <w:color w:val="4F81BD"/>
      <w:sz w:val="21"/>
      <w:szCs w:val="21"/>
    </w:rPr>
  </w:style>
  <w:style w:type="paragraph" w:customStyle="1" w:styleId="qc">
    <w:name w:val="qc"/>
    <w:basedOn w:val="Normal"/>
    <w:semiHidden/>
    <w:qFormat/>
    <w:rsid w:val="006049A8"/>
    <w:pPr>
      <w:spacing w:before="100" w:beforeAutospacing="1" w:after="100" w:afterAutospacing="1"/>
      <w:ind w:firstLine="0" w:firstLineChars="0"/>
    </w:pPr>
    <w:rPr>
      <w:rFonts w:ascii="宋体" w:eastAsia="宋体" w:hAnsi="宋体" w:cs="宋体"/>
      <w:color w:val="999999"/>
      <w:sz w:val="18"/>
      <w:szCs w:val="18"/>
    </w:rPr>
  </w:style>
  <w:style w:type="paragraph" w:customStyle="1" w:styleId="0742">
    <w:name w:val="正文样式 首行缩进:  0.74 厘米"/>
    <w:basedOn w:val="Normal"/>
    <w:semiHidden/>
    <w:qFormat/>
    <w:rsid w:val="006049A8"/>
    <w:pPr>
      <w:ind w:left="-108" w:right="72" w:firstLine="480" w:leftChars="-60"/>
    </w:pPr>
    <w:rPr>
      <w:rFonts w:ascii="Times New Roman" w:eastAsia="宋体" w:hAnsi="Times New Roman" w:cs="Times New Roman"/>
      <w:color w:val="000000"/>
      <w:sz w:val="28"/>
      <w:szCs w:val="20"/>
    </w:rPr>
  </w:style>
  <w:style w:type="paragraph" w:customStyle="1" w:styleId="ParaCharCharCharCharCharCharCharCharChar1CharCharCharCharCharCharCharCharCharCharCharCharCharCharCharCharCharChar">
    <w:name w:val="默认段落字体 Para Char Char Char Char Char Char Char Char Char1 Char Char Char Char Char Char Char Char Char Char Char Char Char Char Char Char Char Char"/>
    <w:basedOn w:val="DocumentMap"/>
    <w:semiHidden/>
    <w:qFormat/>
    <w:rsid w:val="006049A8"/>
    <w:pPr>
      <w:shd w:val="clear" w:color="auto" w:fill="auto"/>
      <w:spacing w:beforeLines="50" w:afterLines="50"/>
    </w:pPr>
    <w:rPr>
      <w:rFonts w:ascii="宋体"/>
      <w:color w:val="000000"/>
      <w:sz w:val="18"/>
      <w:szCs w:val="18"/>
    </w:rPr>
  </w:style>
  <w:style w:type="paragraph" w:customStyle="1" w:styleId="1204">
    <w:name w:val="样式 附图标题 + 段后: 1 行"/>
    <w:basedOn w:val="Normal"/>
    <w:semiHidden/>
    <w:qFormat/>
    <w:rsid w:val="006049A8"/>
    <w:pPr>
      <w:keepNext/>
      <w:tabs>
        <w:tab w:val="left" w:pos="720"/>
      </w:tabs>
      <w:spacing w:after="240"/>
      <w:ind w:firstLine="0" w:firstLineChars="0"/>
      <w:jc w:val="center"/>
    </w:pPr>
    <w:rPr>
      <w:rFonts w:ascii="Arial" w:eastAsia="黑体" w:hAnsi="Arial" w:cs="Times New Roman"/>
      <w:b/>
      <w:sz w:val="18"/>
      <w:szCs w:val="20"/>
    </w:rPr>
  </w:style>
  <w:style w:type="paragraph" w:customStyle="1" w:styleId="a646">
    <w:name w:val="正文列表"/>
    <w:basedOn w:val="Normal"/>
    <w:semiHidden/>
    <w:qFormat/>
    <w:rsid w:val="006049A8"/>
    <w:pPr>
      <w:spacing w:after="120"/>
      <w:ind w:firstLine="0" w:firstLineChars="0"/>
    </w:pPr>
    <w:rPr>
      <w:rFonts w:ascii="Times New Roman" w:eastAsia="宋体" w:hAnsi="Times New Roman" w:cs="Times New Roman"/>
      <w:sz w:val="28"/>
      <w:szCs w:val="20"/>
      <w:lang w:eastAsia="zh-TW"/>
    </w:rPr>
  </w:style>
  <w:style w:type="paragraph" w:customStyle="1" w:styleId="1205">
    <w:name w:val="小标题 1"/>
    <w:basedOn w:val="Normal"/>
    <w:semiHidden/>
    <w:qFormat/>
    <w:rsid w:val="006049A8"/>
    <w:pPr>
      <w:autoSpaceDE w:val="0"/>
      <w:autoSpaceDN w:val="0"/>
      <w:adjustRightInd w:val="0"/>
      <w:spacing w:line="360" w:lineRule="atLeast"/>
      <w:ind w:firstLine="0" w:firstLineChars="0"/>
    </w:pPr>
    <w:rPr>
      <w:rFonts w:ascii="文鼎粗黑" w:eastAsia="文鼎粗黑" w:hAnsi="Times New Roman" w:cs="Times New Roman"/>
      <w:sz w:val="21"/>
      <w:szCs w:val="20"/>
    </w:rPr>
  </w:style>
  <w:style w:type="paragraph" w:customStyle="1" w:styleId="Option">
    <w:name w:val="Option"/>
    <w:basedOn w:val="Normal"/>
    <w:semiHidden/>
    <w:qFormat/>
    <w:rsid w:val="006049A8"/>
    <w:pPr>
      <w:ind w:firstLine="0" w:firstLineChars="0"/>
    </w:pPr>
    <w:rPr>
      <w:rFonts w:ascii="Arial" w:eastAsia="宋体" w:hAnsi="Arial" w:cs="Times New Roman"/>
      <w:color w:val="000000"/>
      <w:sz w:val="21"/>
      <w:szCs w:val="20"/>
    </w:rPr>
  </w:style>
  <w:style w:type="paragraph" w:customStyle="1" w:styleId="616">
    <w:name w:val="标句6"/>
    <w:basedOn w:val="Normal"/>
    <w:semiHidden/>
    <w:qFormat/>
    <w:rsid w:val="006049A8"/>
    <w:pPr>
      <w:snapToGrid w:val="0"/>
      <w:spacing w:line="500" w:lineRule="atLeast"/>
      <w:ind w:left="1418" w:hanging="284" w:firstLineChars="0"/>
      <w:jc w:val="center"/>
    </w:pPr>
    <w:rPr>
      <w:rFonts w:ascii="宋体" w:eastAsia="宋体" w:hAnsi="Times New Roman" w:cs="Times New Roman"/>
      <w:kern w:val="52"/>
      <w:sz w:val="27"/>
      <w:szCs w:val="20"/>
    </w:rPr>
  </w:style>
  <w:style w:type="paragraph" w:customStyle="1" w:styleId="yehuda">
    <w:name w:val="yehuda"/>
    <w:basedOn w:val="Normal"/>
    <w:semiHidden/>
    <w:qFormat/>
    <w:rsid w:val="006049A8"/>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firstLineChars="0"/>
    </w:pPr>
    <w:rPr>
      <w:rFonts w:ascii="Times New Roman" w:eastAsia="宋体" w:hAnsi="Times New Roman" w:cs="Times New Roman"/>
      <w:sz w:val="28"/>
      <w:szCs w:val="20"/>
    </w:rPr>
  </w:style>
  <w:style w:type="paragraph" w:customStyle="1" w:styleId="2103">
    <w:name w:val="需求书2"/>
    <w:basedOn w:val="Normal"/>
    <w:semiHidden/>
    <w:qFormat/>
    <w:rsid w:val="006049A8"/>
    <w:pPr>
      <w:ind w:firstLine="0" w:firstLineChars="0"/>
      <w:jc w:val="center"/>
    </w:pPr>
    <w:rPr>
      <w:rFonts w:ascii="宋体" w:eastAsia="宋体" w:hAnsi="宋体" w:cs="Arial"/>
      <w:color w:val="FF0000"/>
      <w:sz w:val="20"/>
      <w:szCs w:val="20"/>
    </w:rPr>
  </w:style>
  <w:style w:type="paragraph" w:customStyle="1" w:styleId="NormalBoldChar1">
    <w:name w:val="Normal Bold Char1"/>
    <w:basedOn w:val="Normal"/>
    <w:semiHidden/>
    <w:qFormat/>
    <w:rsid w:val="006049A8"/>
    <w:pPr>
      <w:tabs>
        <w:tab w:val="left" w:pos="624"/>
        <w:tab w:val="left" w:pos="2340"/>
        <w:tab w:val="left" w:pos="4320"/>
      </w:tabs>
      <w:ind w:firstLine="0" w:firstLineChars="0"/>
    </w:pPr>
    <w:rPr>
      <w:rFonts w:ascii="Arial" w:eastAsia="宋体" w:hAnsi="Arial" w:cs="Arial"/>
      <w:b/>
      <w:bCs/>
      <w:sz w:val="18"/>
      <w:szCs w:val="18"/>
    </w:rPr>
  </w:style>
  <w:style w:type="paragraph" w:customStyle="1" w:styleId="SubParagraphType">
    <w:name w:val="Sub Paragraph Type"/>
    <w:basedOn w:val="Normal"/>
    <w:semiHidden/>
    <w:qFormat/>
    <w:rsid w:val="006049A8"/>
    <w:pPr>
      <w:tabs>
        <w:tab w:val="left" w:pos="360"/>
      </w:tabs>
      <w:spacing w:line="240" w:lineRule="exact"/>
      <w:ind w:firstLine="0" w:firstLineChars="0"/>
    </w:pPr>
    <w:rPr>
      <w:rFonts w:ascii="Beijing" w:eastAsia="Times New Roman" w:hAnsi="Times New Roman" w:cs="Times New Roman"/>
      <w:sz w:val="18"/>
      <w:szCs w:val="18"/>
    </w:rPr>
  </w:style>
  <w:style w:type="paragraph" w:customStyle="1" w:styleId="617">
    <w:name w:val="素材6"/>
    <w:basedOn w:val="Normal"/>
    <w:semiHidden/>
    <w:qFormat/>
    <w:rsid w:val="006049A8"/>
    <w:pPr>
      <w:snapToGrid w:val="0"/>
      <w:spacing w:line="500" w:lineRule="atLeast"/>
      <w:ind w:left="1418" w:firstLine="0" w:firstLineChars="0"/>
    </w:pPr>
    <w:rPr>
      <w:rFonts w:ascii="宋体" w:eastAsia="宋体" w:hAnsi="Times New Roman" w:cs="Times New Roman"/>
      <w:kern w:val="52"/>
      <w:sz w:val="27"/>
      <w:szCs w:val="20"/>
    </w:rPr>
  </w:style>
  <w:style w:type="paragraph" w:customStyle="1" w:styleId="a647">
    <w:name w:val="一般文字"/>
    <w:basedOn w:val="Normal"/>
    <w:next w:val="Normal"/>
    <w:semiHidden/>
    <w:qFormat/>
    <w:rsid w:val="006049A8"/>
    <w:pPr>
      <w:autoSpaceDE w:val="0"/>
      <w:autoSpaceDN w:val="0"/>
      <w:adjustRightInd w:val="0"/>
      <w:ind w:firstLine="0" w:firstLineChars="0"/>
    </w:pPr>
    <w:rPr>
      <w:rFonts w:ascii="Arial" w:eastAsia="宋体" w:hAnsi="Arial" w:cs="Times New Roman"/>
      <w:sz w:val="20"/>
      <w:szCs w:val="24"/>
    </w:rPr>
  </w:style>
  <w:style w:type="paragraph" w:customStyle="1" w:styleId="a648">
    <w:name w:val="插圖"/>
    <w:basedOn w:val="Normal"/>
    <w:semiHidden/>
    <w:qFormat/>
    <w:rsid w:val="006049A8"/>
    <w:pPr>
      <w:autoSpaceDE w:val="0"/>
      <w:autoSpaceDN w:val="0"/>
      <w:adjustRightInd w:val="0"/>
      <w:spacing w:after="200" w:line="276" w:lineRule="auto"/>
      <w:ind w:firstLine="0" w:firstLineChars="0"/>
      <w:jc w:val="left"/>
    </w:pPr>
    <w:rPr>
      <w:rFonts w:ascii="Arial" w:eastAsia="宋体" w:hAnsi="Arial" w:cs="Times New Roman"/>
      <w:kern w:val="0"/>
      <w:sz w:val="20"/>
      <w:szCs w:val="24"/>
    </w:rPr>
  </w:style>
  <w:style w:type="paragraph" w:customStyle="1" w:styleId="528">
    <w:name w:val="标句5"/>
    <w:basedOn w:val="Normal"/>
    <w:semiHidden/>
    <w:qFormat/>
    <w:rsid w:val="006049A8"/>
    <w:pPr>
      <w:snapToGrid w:val="0"/>
      <w:spacing w:line="500" w:lineRule="atLeast"/>
      <w:ind w:left="1135" w:hanging="284" w:firstLineChars="0"/>
    </w:pPr>
    <w:rPr>
      <w:rFonts w:ascii="宋体" w:eastAsia="宋体" w:hAnsi="Times New Roman" w:cs="Times New Roman"/>
      <w:kern w:val="28"/>
      <w:sz w:val="27"/>
      <w:szCs w:val="20"/>
    </w:rPr>
  </w:style>
  <w:style w:type="paragraph" w:customStyle="1" w:styleId="443">
    <w:name w:val="标句4"/>
    <w:basedOn w:val="Normal"/>
    <w:semiHidden/>
    <w:qFormat/>
    <w:rsid w:val="006049A8"/>
    <w:pPr>
      <w:snapToGrid w:val="0"/>
      <w:spacing w:before="120" w:line="500" w:lineRule="atLeast"/>
      <w:ind w:left="851" w:hanging="284" w:firstLineChars="0"/>
    </w:pPr>
    <w:rPr>
      <w:rFonts w:ascii="宋体" w:eastAsia="宋体" w:hAnsi="Times New Roman" w:cs="Times New Roman"/>
      <w:b/>
      <w:kern w:val="52"/>
      <w:sz w:val="27"/>
      <w:szCs w:val="20"/>
    </w:rPr>
  </w:style>
  <w:style w:type="paragraph" w:customStyle="1" w:styleId="355">
    <w:name w:val="标句3"/>
    <w:basedOn w:val="Normal"/>
    <w:semiHidden/>
    <w:qFormat/>
    <w:rsid w:val="006049A8"/>
    <w:pPr>
      <w:snapToGrid w:val="0"/>
      <w:spacing w:before="120" w:line="500" w:lineRule="atLeast"/>
      <w:ind w:left="568" w:hanging="284" w:firstLineChars="0"/>
    </w:pPr>
    <w:rPr>
      <w:rFonts w:ascii="宋体" w:eastAsia="宋体" w:hAnsi="Times New Roman" w:cs="Times New Roman"/>
      <w:b/>
      <w:kern w:val="52"/>
      <w:sz w:val="28"/>
      <w:szCs w:val="20"/>
    </w:rPr>
  </w:style>
  <w:style w:type="paragraph" w:customStyle="1" w:styleId="444">
    <w:name w:val="素材4"/>
    <w:basedOn w:val="Normal"/>
    <w:semiHidden/>
    <w:qFormat/>
    <w:rsid w:val="006049A8"/>
    <w:pPr>
      <w:snapToGrid w:val="0"/>
      <w:spacing w:line="500" w:lineRule="atLeast"/>
      <w:ind w:left="1135" w:hanging="284" w:firstLineChars="0"/>
    </w:pPr>
    <w:rPr>
      <w:rFonts w:ascii="宋体" w:eastAsia="宋体" w:hAnsi="Times New Roman" w:cs="Times New Roman"/>
      <w:kern w:val="28"/>
      <w:sz w:val="27"/>
      <w:szCs w:val="20"/>
    </w:rPr>
  </w:style>
  <w:style w:type="paragraph" w:customStyle="1" w:styleId="529">
    <w:name w:val="素材5"/>
    <w:basedOn w:val="Normal"/>
    <w:semiHidden/>
    <w:qFormat/>
    <w:rsid w:val="006049A8"/>
    <w:pPr>
      <w:snapToGrid w:val="0"/>
      <w:spacing w:line="500" w:lineRule="atLeast"/>
      <w:ind w:left="1111" w:firstLine="0" w:firstLineChars="0"/>
    </w:pPr>
    <w:rPr>
      <w:rFonts w:ascii="宋体" w:eastAsia="宋体" w:hAnsi="Times New Roman" w:cs="Times New Roman"/>
      <w:kern w:val="28"/>
      <w:sz w:val="27"/>
      <w:szCs w:val="20"/>
    </w:rPr>
  </w:style>
  <w:style w:type="paragraph" w:customStyle="1" w:styleId="1206">
    <w:name w:val="素材1"/>
    <w:basedOn w:val="Normal"/>
    <w:semiHidden/>
    <w:qFormat/>
    <w:rsid w:val="006049A8"/>
    <w:pPr>
      <w:snapToGrid w:val="0"/>
      <w:spacing w:before="120" w:line="540" w:lineRule="atLeast"/>
      <w:ind w:firstLine="567" w:firstLineChars="0"/>
    </w:pPr>
    <w:rPr>
      <w:rFonts w:ascii="宋体" w:eastAsia="宋体" w:hAnsi="Times New Roman" w:cs="Times New Roman"/>
      <w:kern w:val="52"/>
      <w:sz w:val="28"/>
      <w:szCs w:val="20"/>
    </w:rPr>
  </w:style>
  <w:style w:type="paragraph" w:customStyle="1" w:styleId="ParagraphText">
    <w:name w:val="Paragraph Text"/>
    <w:basedOn w:val="Normal"/>
    <w:semiHidden/>
    <w:qFormat/>
    <w:rsid w:val="006049A8"/>
    <w:pPr>
      <w:spacing w:line="320" w:lineRule="exact"/>
      <w:ind w:firstLine="0" w:firstLineChars="0"/>
    </w:pPr>
    <w:rPr>
      <w:rFonts w:ascii="Beijing" w:eastAsia="Times New Roman" w:hAnsi="Times New Roman" w:cs="Times New Roman"/>
      <w:sz w:val="18"/>
      <w:szCs w:val="18"/>
    </w:rPr>
  </w:style>
  <w:style w:type="paragraph" w:customStyle="1" w:styleId="11H1h11stlevelSectionHeadl1Heading0PIM1">
    <w:name w:val="样式 标题 1标书1H1h11st levelSection Headl1标题一Heading 0PIM 1..."/>
    <w:basedOn w:val="Normal"/>
    <w:semiHidden/>
    <w:qFormat/>
    <w:rsid w:val="006049A8"/>
    <w:pPr>
      <w:ind w:firstLine="0" w:firstLineChars="0"/>
    </w:pPr>
    <w:rPr>
      <w:rFonts w:ascii="Times New Roman" w:eastAsia="宋体" w:hAnsi="Times New Roman" w:cs="Times New Roman"/>
      <w:sz w:val="21"/>
      <w:szCs w:val="24"/>
    </w:rPr>
  </w:style>
  <w:style w:type="paragraph" w:customStyle="1" w:styleId="3Arial">
    <w:name w:val="样式 标题 3 + (西文) Arial (中文) 黑体 四号 非加粗"/>
    <w:basedOn w:val="Heading3"/>
    <w:semiHidden/>
    <w:qFormat/>
    <w:rsid w:val="006049A8"/>
    <w:pPr>
      <w:numPr>
        <w:numId w:val="0"/>
      </w:numPr>
      <w:tabs>
        <w:tab w:val="left" w:pos="851"/>
        <w:tab w:val="left" w:pos="1418"/>
      </w:tabs>
      <w:spacing w:before="0" w:after="0"/>
      <w:jc w:val="left"/>
    </w:pPr>
    <w:rPr>
      <w:rFonts w:ascii="黑体" w:eastAsia="黑体" w:hAnsi="宋体" w:cs="Arial"/>
      <w:bCs w:val="0"/>
      <w:color w:val="4F81BD"/>
      <w:sz w:val="21"/>
      <w:szCs w:val="21"/>
    </w:rPr>
  </w:style>
  <w:style w:type="paragraph" w:customStyle="1" w:styleId="2H22CharUnderrubrik1prop2sect12DONOTUSEh2c">
    <w:name w:val="样式 标题 2H2标题 2 CharUnderrubrik1prop2sect 1.2DO NOT USE_h2c..."/>
    <w:basedOn w:val="Heading2"/>
    <w:semiHidden/>
    <w:qFormat/>
    <w:rsid w:val="006049A8"/>
    <w:pPr>
      <w:numPr>
        <w:ilvl w:val="0"/>
        <w:numId w:val="0"/>
      </w:numPr>
      <w:tabs>
        <w:tab w:val="left" w:pos="425"/>
        <w:tab w:val="left" w:pos="525"/>
      </w:tabs>
      <w:spacing w:before="200" w:after="100"/>
      <w:ind w:left="567" w:hanging="567"/>
      <w:jc w:val="left"/>
    </w:pPr>
    <w:rPr>
      <w:rFonts w:ascii="宋体" w:eastAsia="宋体" w:hAnsi="Cambria" w:cs="Times New Roman"/>
      <w:b w:val="0"/>
      <w:sz w:val="28"/>
      <w:szCs w:val="20"/>
    </w:rPr>
  </w:style>
  <w:style w:type="paragraph" w:customStyle="1" w:styleId="1TITRE1H1Header1h1-Title111stlevelSect">
    <w:name w:val="样式 标题 1TITRE1H1Header1h1合同标题章-标题Title1标书11st levelSect..."/>
    <w:basedOn w:val="Heading1"/>
    <w:semiHidden/>
    <w:qFormat/>
    <w:rsid w:val="006049A8"/>
    <w:pPr>
      <w:numPr>
        <w:numId w:val="0"/>
      </w:numPr>
      <w:tabs>
        <w:tab w:val="left" w:pos="425"/>
        <w:tab w:val="left" w:pos="1200"/>
        <w:tab w:val="left" w:pos="1276"/>
      </w:tabs>
      <w:spacing w:before="200" w:after="200"/>
      <w:jc w:val="center"/>
    </w:pPr>
    <w:rPr>
      <w:rFonts w:ascii="宋体" w:hAnsi="Cambria" w:cs="Times New Roman"/>
      <w:b w:val="0"/>
      <w:bCs w:val="0"/>
      <w:color w:val="365F91"/>
      <w:kern w:val="2"/>
      <w:sz w:val="28"/>
      <w:szCs w:val="28"/>
    </w:rPr>
  </w:style>
  <w:style w:type="paragraph" w:customStyle="1" w:styleId="a649">
    <w:name w:val="五号正文（标准）"/>
    <w:basedOn w:val="Normal"/>
    <w:semiHidden/>
    <w:qFormat/>
    <w:rsid w:val="006049A8"/>
    <w:pPr>
      <w:spacing w:line="560" w:lineRule="exact"/>
      <w:ind w:firstLine="560"/>
    </w:pPr>
    <w:rPr>
      <w:rFonts w:ascii="宋体" w:eastAsia="宋体" w:hAnsi="宋体" w:cs="Times New Roman"/>
      <w:bCs/>
      <w:sz w:val="28"/>
      <w:szCs w:val="24"/>
    </w:rPr>
  </w:style>
  <w:style w:type="paragraph" w:customStyle="1" w:styleId="89">
    <w:name w:val="样式8"/>
    <w:qFormat/>
    <w:rsid w:val="006049A8"/>
    <w:pPr>
      <w:tabs>
        <w:tab w:val="right" w:leader="dot" w:pos="9458"/>
      </w:tabs>
      <w:ind w:left="210"/>
      <w:jc w:val="both"/>
    </w:pPr>
    <w:rPr>
      <w:rFonts w:ascii="Arial" w:eastAsia="宋体" w:hAnsi="Calibri" w:cs="Arial"/>
      <w:kern w:val="0"/>
      <w:sz w:val="20"/>
      <w:szCs w:val="20"/>
    </w:rPr>
  </w:style>
  <w:style w:type="paragraph" w:customStyle="1" w:styleId="98">
    <w:name w:val="样式9"/>
    <w:basedOn w:val="NormalIndent"/>
    <w:link w:val="9Char"/>
    <w:qFormat/>
    <w:rsid w:val="006049A8"/>
    <w:pPr>
      <w:suppressAutoHyphens/>
      <w:spacing w:before="100" w:beforeAutospacing="1" w:after="100" w:afterAutospacing="1"/>
      <w:ind w:firstLine="454" w:firstLineChars="0"/>
    </w:pPr>
    <w:rPr>
      <w:iCs/>
      <w:kern w:val="2"/>
      <w:sz w:val="20"/>
      <w:szCs w:val="20"/>
    </w:rPr>
  </w:style>
  <w:style w:type="paragraph" w:customStyle="1" w:styleId="107">
    <w:name w:val="样式10"/>
    <w:basedOn w:val="Heading1"/>
    <w:semiHidden/>
    <w:qFormat/>
    <w:rsid w:val="006049A8"/>
    <w:pPr>
      <w:numPr>
        <w:numId w:val="0"/>
      </w:numPr>
      <w:tabs>
        <w:tab w:val="left" w:pos="425"/>
        <w:tab w:val="left" w:pos="1200"/>
        <w:tab w:val="left" w:pos="1276"/>
      </w:tabs>
      <w:spacing w:before="0" w:after="0"/>
      <w:jc w:val="center"/>
    </w:pPr>
    <w:rPr>
      <w:rFonts w:ascii="Cambria" w:hAnsi="Cambria" w:cs="Times New Roman"/>
      <w:b w:val="0"/>
      <w:color w:val="365F91"/>
      <w:kern w:val="2"/>
      <w:sz w:val="28"/>
      <w:szCs w:val="28"/>
    </w:rPr>
  </w:style>
  <w:style w:type="paragraph" w:customStyle="1" w:styleId="11101">
    <w:name w:val="样式11"/>
    <w:basedOn w:val="Normal"/>
    <w:link w:val="11Char3"/>
    <w:semiHidden/>
    <w:qFormat/>
    <w:rsid w:val="006049A8"/>
    <w:pPr>
      <w:ind w:firstLine="0" w:firstLineChars="0"/>
    </w:pPr>
    <w:rPr>
      <w:rFonts w:ascii="Times New Roman" w:eastAsia="宋体" w:hAnsi="Times New Roman" w:cs="Times New Roman"/>
      <w:sz w:val="21"/>
      <w:szCs w:val="24"/>
    </w:rPr>
  </w:style>
  <w:style w:type="paragraph" w:customStyle="1" w:styleId="1212">
    <w:name w:val="样式12"/>
    <w:basedOn w:val="Normal"/>
    <w:semiHidden/>
    <w:qFormat/>
    <w:rsid w:val="006049A8"/>
    <w:pPr>
      <w:ind w:firstLine="0" w:firstLineChars="0"/>
    </w:pPr>
    <w:rPr>
      <w:rFonts w:ascii="Times New Roman" w:eastAsia="宋体" w:hAnsi="Times New Roman" w:cs="Times New Roman"/>
      <w:sz w:val="21"/>
      <w:szCs w:val="24"/>
    </w:rPr>
  </w:style>
  <w:style w:type="paragraph" w:customStyle="1" w:styleId="3H3l3CTh33rdlevelLevel3HeadHeading3-oldISO2">
    <w:name w:val="样式 标题 3H3l3CTh33rd levelLevel 3 HeadHeading 3 - oldISO2..."/>
    <w:basedOn w:val="Heading3"/>
    <w:semiHidden/>
    <w:qFormat/>
    <w:rsid w:val="006049A8"/>
    <w:pPr>
      <w:numPr>
        <w:numId w:val="0"/>
      </w:numPr>
      <w:tabs>
        <w:tab w:val="left" w:pos="851"/>
        <w:tab w:val="left" w:pos="1418"/>
      </w:tabs>
      <w:spacing w:before="0" w:after="0"/>
      <w:ind w:left="737" w:hanging="539"/>
      <w:jc w:val="left"/>
    </w:pPr>
    <w:rPr>
      <w:rFonts w:ascii="宋体" w:eastAsia="宋体" w:hAnsi="宋体" w:cs="Times New Roman"/>
      <w:b w:val="0"/>
      <w:bCs w:val="0"/>
      <w:sz w:val="24"/>
      <w:szCs w:val="20"/>
    </w:rPr>
  </w:style>
  <w:style w:type="paragraph" w:customStyle="1" w:styleId="New1">
    <w:name w:val="正文缩进 New"/>
    <w:basedOn w:val="Normal"/>
    <w:semiHidden/>
    <w:qFormat/>
    <w:rsid w:val="006049A8"/>
    <w:pPr>
      <w:ind w:firstLine="420"/>
    </w:pPr>
    <w:rPr>
      <w:rFonts w:ascii="Times New Roman" w:eastAsia="宋体" w:hAnsi="Times New Roman" w:cs="Times New Roman"/>
      <w:sz w:val="21"/>
      <w:szCs w:val="24"/>
    </w:rPr>
  </w:style>
  <w:style w:type="paragraph" w:customStyle="1" w:styleId="NewNewNewNewNewNewNewNewNewNewNewNewNewNewNewNewNewNewNewNew">
    <w:name w:val="正文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NewNewNewNewNew">
    <w:name w:val="正文 New New New New New New New New New New New New New New New New New New New New New New New New New New New New New New New New"/>
    <w:semiHidden/>
    <w:qFormat/>
    <w:rsid w:val="006049A8"/>
    <w:pPr>
      <w:widowControl w:val="0"/>
      <w:jc w:val="both"/>
    </w:pPr>
    <w:rPr>
      <w:rFonts w:ascii="Calibri" w:eastAsia="宋体" w:hAnsi="Calibri" w:cs="黑体"/>
      <w:szCs w:val="22"/>
    </w:rPr>
  </w:style>
  <w:style w:type="paragraph" w:customStyle="1" w:styleId="NewNew0">
    <w:name w:val="正文 New New"/>
    <w:semiHidden/>
    <w:qFormat/>
    <w:rsid w:val="006049A8"/>
    <w:pPr>
      <w:widowControl w:val="0"/>
      <w:jc w:val="both"/>
    </w:pPr>
    <w:rPr>
      <w:rFonts w:ascii="Times New Roman" w:eastAsia="宋体" w:hAnsi="Times New Roman" w:cs="Calibri"/>
      <w:szCs w:val="22"/>
    </w:rPr>
  </w:style>
  <w:style w:type="paragraph" w:customStyle="1" w:styleId="NewNewNew0">
    <w:name w:val="正文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
    <w:name w:val="正文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
    <w:name w:val="正文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
    <w:name w:val="正文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NewNewNewNewNewNew">
    <w:name w:val="正文 New New New New New New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
    <w:name w:val="正文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w:semiHidden/>
    <w:qFormat/>
    <w:rsid w:val="006049A8"/>
    <w:pPr>
      <w:widowControl w:val="0"/>
      <w:jc w:val="both"/>
    </w:pPr>
    <w:rPr>
      <w:rFonts w:ascii="Calibri" w:eastAsia="宋体" w:hAnsi="Calibri" w:cs="黑体"/>
      <w:szCs w:val="22"/>
    </w:rPr>
  </w:style>
  <w:style w:type="paragraph" w:customStyle="1" w:styleId="NewNewNewNewNewNewNew">
    <w:name w:val="正文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NewNewNew">
    <w:name w:val="正文 New New New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
    <w:name w:val="正文 New New New New New New New New New New New New New New New New New"/>
    <w:semiHidden/>
    <w:qFormat/>
    <w:rsid w:val="006049A8"/>
    <w:pPr>
      <w:widowControl w:val="0"/>
      <w:jc w:val="both"/>
    </w:pPr>
    <w:rPr>
      <w:rFonts w:ascii="Calibri" w:eastAsia="宋体" w:hAnsi="Calibri" w:cs="黑体"/>
      <w:szCs w:val="22"/>
    </w:rPr>
  </w:style>
  <w:style w:type="paragraph" w:customStyle="1" w:styleId="NewNewNewNewNewNewNewNewNewNewNewNewNewNewNewNewNewNewNewNewNewNewNewNewNewNewNewNewNew">
    <w:name w:val="正文 New New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NewNewNewNewNewNewNewNewNewNew">
    <w:name w:val="正文 New New New New New New New New New New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
    <w:name w:val="正文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
    <w:name w:val="正文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
    <w:name w:val="正文 New New New New"/>
    <w:semiHidden/>
    <w:qFormat/>
    <w:rsid w:val="006049A8"/>
    <w:pPr>
      <w:widowControl w:val="0"/>
      <w:jc w:val="both"/>
    </w:pPr>
    <w:rPr>
      <w:rFonts w:ascii="Onyx" w:eastAsia="仿宋_GB2312" w:hAnsi="Onyx" w:cs="Calibri"/>
      <w:kern w:val="0"/>
      <w:sz w:val="20"/>
      <w:szCs w:val="20"/>
    </w:rPr>
  </w:style>
  <w:style w:type="paragraph" w:customStyle="1" w:styleId="NewNewNewNewNewNewNewNewNewNewNew">
    <w:name w:val="正文 New New New New New New New New New New New"/>
    <w:semiHidden/>
    <w:qFormat/>
    <w:rsid w:val="006049A8"/>
    <w:pPr>
      <w:widowControl w:val="0"/>
      <w:jc w:val="both"/>
    </w:pPr>
    <w:rPr>
      <w:rFonts w:ascii="Times New Roman" w:eastAsia="宋体" w:hAnsi="Times New Roman" w:cs="Calibri"/>
      <w:szCs w:val="22"/>
    </w:rPr>
  </w:style>
  <w:style w:type="paragraph" w:customStyle="1" w:styleId="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w:semiHidden/>
    <w:qFormat/>
    <w:rsid w:val="006049A8"/>
    <w:pPr>
      <w:widowControl w:val="0"/>
      <w:jc w:val="both"/>
    </w:pPr>
    <w:rPr>
      <w:rFonts w:ascii="Calibri" w:eastAsia="宋体" w:hAnsi="Calibri" w:cs="黑体"/>
      <w:szCs w:val="22"/>
    </w:rPr>
  </w:style>
  <w:style w:type="paragraph" w:customStyle="1" w:styleId="NewNewNewNewNewNewNewNewNewNewNewNewNewNewNewNewNewNewNewNewNewNewNewNewNewNewNewNewNewNewNewNewNewNewNewNew">
    <w:name w:val="正文 New New New New New New New New New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NewNewNewNewNewNewNewNew">
    <w:name w:val="正文 New New New New New New New New New New New New New New New New New New New New New New New New New New New New New New New New New New New"/>
    <w:semiHidden/>
    <w:qFormat/>
    <w:rsid w:val="006049A8"/>
    <w:pPr>
      <w:widowControl w:val="0"/>
      <w:jc w:val="both"/>
    </w:pPr>
    <w:rPr>
      <w:rFonts w:ascii="Calibri" w:eastAsia="宋体" w:hAnsi="Calibri" w:cs="黑体"/>
      <w:szCs w:val="22"/>
    </w:rPr>
  </w:style>
  <w:style w:type="paragraph" w:customStyle="1" w:styleId="NewNewNewNewNewNewNewNewNewNewNewNewNewNewNewNewNewNewNewNewNewNewNewNewNewNewNewNew">
    <w:name w:val="正文 New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
    <w:name w:val="正文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
    <w:name w:val="正文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
    <w:name w:val="正文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NewNewNewNew">
    <w:name w:val="正文 New New New New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2"/>
    </w:rPr>
  </w:style>
  <w:style w:type="paragraph" w:customStyle="1" w:styleId="a650">
    <w:name w:val="正文带项目编号"/>
    <w:basedOn w:val="NewNewNewNewNewNewNewNewNewNewNewNewNewNewNewNewNew"/>
    <w:semiHidden/>
    <w:qFormat/>
    <w:rsid w:val="006049A8"/>
  </w:style>
  <w:style w:type="paragraph" w:customStyle="1" w:styleId="NewNewNewNewNew">
    <w:name w:val="正文 New New New New New"/>
    <w:semiHidden/>
    <w:qFormat/>
    <w:rsid w:val="006049A8"/>
    <w:pPr>
      <w:widowControl w:val="0"/>
      <w:jc w:val="both"/>
    </w:pPr>
    <w:rPr>
      <w:rFonts w:ascii="Onyx" w:eastAsia="仿宋_GB2312" w:hAnsi="Onyx" w:cs="Calibri"/>
      <w:kern w:val="0"/>
      <w:sz w:val="20"/>
      <w:szCs w:val="20"/>
    </w:rPr>
  </w:style>
  <w:style w:type="paragraph" w:customStyle="1" w:styleId="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w:semiHidden/>
    <w:qFormat/>
    <w:rsid w:val="006049A8"/>
    <w:pPr>
      <w:widowControl w:val="0"/>
      <w:jc w:val="both"/>
    </w:pPr>
    <w:rPr>
      <w:rFonts w:ascii="Calibri" w:eastAsia="宋体" w:hAnsi="Calibri" w:cs="黑体"/>
      <w:szCs w:val="22"/>
    </w:rPr>
  </w:style>
  <w:style w:type="paragraph" w:customStyle="1" w:styleId="NewNewNewNewNewNewNewNewNewNewNewNewNewNewNewNewNewNewNewNewNewNewNewNewNewNewNewNewNewNewNewNewNewNew">
    <w:name w:val="正文 New New New New New New New New New New New New New New New New New New New New New New New New New New New New New New New New New New"/>
    <w:semiHidden/>
    <w:qFormat/>
    <w:rsid w:val="006049A8"/>
    <w:pPr>
      <w:widowControl w:val="0"/>
      <w:jc w:val="both"/>
    </w:pPr>
    <w:rPr>
      <w:rFonts w:ascii="Calibri" w:eastAsia="宋体" w:hAnsi="Calibri" w:cs="黑体"/>
      <w:szCs w:val="22"/>
    </w:rPr>
  </w:style>
  <w:style w:type="paragraph" w:customStyle="1" w:styleId="NewNewNewNewNewNew">
    <w:name w:val="正文 New New New New New New"/>
    <w:semiHidden/>
    <w:qFormat/>
    <w:rsid w:val="006049A8"/>
    <w:pPr>
      <w:widowControl w:val="0"/>
      <w:jc w:val="both"/>
    </w:pPr>
    <w:rPr>
      <w:rFonts w:ascii="Onyx" w:eastAsia="仿宋_GB2312" w:hAnsi="Onyx" w:cs="Calibri"/>
      <w:kern w:val="0"/>
      <w:sz w:val="20"/>
      <w:szCs w:val="20"/>
    </w:rPr>
  </w:style>
  <w:style w:type="paragraph" w:customStyle="1" w:styleId="NewNewNewNewNewNewNewNewNew">
    <w:name w:val="正文 New New New New New New New New New"/>
    <w:semiHidden/>
    <w:qFormat/>
    <w:rsid w:val="006049A8"/>
    <w:pPr>
      <w:widowControl w:val="0"/>
      <w:jc w:val="both"/>
    </w:pPr>
    <w:rPr>
      <w:rFonts w:ascii="Times New Roman" w:eastAsia="宋体" w:hAnsi="Times New Roman" w:cs="Calibri"/>
      <w:szCs w:val="22"/>
    </w:rPr>
  </w:style>
  <w:style w:type="paragraph" w:customStyle="1" w:styleId="NewNewNewNewNewNewNewNewNewNewNewNewNewNewNewNewNewNewNewNewNewNewNew">
    <w:name w:val="正文 New New New New New New New New New New New New New New New New New New New New New New New"/>
    <w:semiHidden/>
    <w:qFormat/>
    <w:rsid w:val="006049A8"/>
    <w:pPr>
      <w:widowControl w:val="0"/>
      <w:jc w:val="both"/>
    </w:pPr>
    <w:rPr>
      <w:rFonts w:ascii="Times New Roman" w:eastAsia="宋体" w:hAnsi="Times New Roman" w:cs="Calibri"/>
      <w:szCs w:val="24"/>
    </w:rPr>
  </w:style>
  <w:style w:type="paragraph" w:customStyle="1" w:styleId="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w:semiHidden/>
    <w:qFormat/>
    <w:rsid w:val="006049A8"/>
    <w:pPr>
      <w:widowControl w:val="0"/>
      <w:jc w:val="both"/>
    </w:pPr>
    <w:rPr>
      <w:rFonts w:ascii="Calibri" w:eastAsia="宋体" w:hAnsi="Calibri" w:cs="黑体"/>
      <w:szCs w:val="22"/>
    </w:rPr>
  </w:style>
  <w:style w:type="paragraph" w:customStyle="1" w:styleId="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w:semiHidden/>
    <w:qFormat/>
    <w:rsid w:val="006049A8"/>
    <w:pPr>
      <w:widowControl w:val="0"/>
      <w:jc w:val="both"/>
    </w:pPr>
    <w:rPr>
      <w:rFonts w:ascii="Times New Roman" w:eastAsia="宋体" w:hAnsi="Times New Roman" w:cs="Calibri"/>
      <w:szCs w:val="22"/>
    </w:rPr>
  </w:style>
  <w:style w:type="paragraph" w:customStyle="1" w:styleId="NewNewNewNewNewNewNewNewNewNewNewNew">
    <w:name w:val="正文 New New New New New New New New New New New New"/>
    <w:semiHidden/>
    <w:qFormat/>
    <w:rsid w:val="006049A8"/>
    <w:pPr>
      <w:widowControl w:val="0"/>
      <w:jc w:val="both"/>
    </w:pPr>
    <w:rPr>
      <w:rFonts w:ascii="Times New Roman" w:eastAsia="宋体" w:hAnsi="Times New Roman" w:cs="Calibri"/>
      <w:szCs w:val="22"/>
    </w:rPr>
  </w:style>
  <w:style w:type="paragraph" w:customStyle="1" w:styleId="Style909">
    <w:name w:val="_Style 909"/>
    <w:next w:val="Normal"/>
    <w:uiPriority w:val="99"/>
    <w:semiHidden/>
    <w:qFormat/>
    <w:rsid w:val="006049A8"/>
    <w:pPr>
      <w:widowControl w:val="0"/>
      <w:spacing w:line="360" w:lineRule="auto"/>
      <w:ind w:firstLine="200" w:firstLineChars="200"/>
      <w:jc w:val="both"/>
    </w:pPr>
    <w:rPr>
      <w:rFonts w:ascii="Times New Roman" w:eastAsia="宋体" w:hAnsi="Times New Roman" w:cs="Times New Roman"/>
      <w:sz w:val="24"/>
      <w:szCs w:val="22"/>
    </w:rPr>
  </w:style>
  <w:style w:type="paragraph" w:customStyle="1" w:styleId="a651">
    <w:name w:val="正文，首行缩进:"/>
    <w:basedOn w:val="Normal"/>
    <w:semiHidden/>
    <w:qFormat/>
    <w:rsid w:val="006049A8"/>
    <w:pPr>
      <w:ind w:firstLine="480"/>
      <w:jc w:val="left"/>
    </w:pPr>
    <w:rPr>
      <w:rFonts w:ascii="仿宋_GB2312" w:eastAsia="仿宋_GB2312" w:hAnsi="Arial" w:cs="宋体" w:hint="eastAsia"/>
      <w:kern w:val="0"/>
      <w:sz w:val="28"/>
      <w:szCs w:val="20"/>
    </w:rPr>
  </w:style>
  <w:style w:type="paragraph" w:customStyle="1" w:styleId="zj">
    <w:name w:val="zj+正文"/>
    <w:basedOn w:val="Normal"/>
    <w:semiHidden/>
    <w:qFormat/>
    <w:rsid w:val="006049A8"/>
    <w:pPr>
      <w:spacing w:line="396" w:lineRule="auto"/>
      <w:ind w:firstLine="480"/>
    </w:pPr>
    <w:rPr>
      <w:rFonts w:ascii="仿宋_GB2312" w:eastAsia="仿宋_GB2312" w:hAnsi="Times New Roman" w:cs="Times New Roman"/>
      <w:sz w:val="28"/>
      <w:szCs w:val="20"/>
    </w:rPr>
  </w:style>
  <w:style w:type="character" w:customStyle="1" w:styleId="zjChar">
    <w:name w:val="zj+表标题 Char"/>
    <w:link w:val="zj0"/>
    <w:semiHidden/>
    <w:qFormat/>
    <w:rsid w:val="006049A8"/>
    <w:rPr>
      <w:rFonts w:ascii="黑体" w:eastAsia="黑体" w:hAnsi="宋体"/>
    </w:rPr>
  </w:style>
  <w:style w:type="paragraph" w:customStyle="1" w:styleId="zj0">
    <w:name w:val="zj+表标题"/>
    <w:basedOn w:val="Normal"/>
    <w:link w:val="zjChar"/>
    <w:semiHidden/>
    <w:qFormat/>
    <w:rsid w:val="006049A8"/>
    <w:pPr>
      <w:spacing w:beforeLines="20" w:afterLines="20"/>
      <w:ind w:firstLine="0" w:firstLineChars="0"/>
      <w:jc w:val="center"/>
    </w:pPr>
    <w:rPr>
      <w:rFonts w:ascii="黑体" w:eastAsia="黑体" w:hAnsi="宋体"/>
      <w:sz w:val="21"/>
    </w:rPr>
  </w:style>
  <w:style w:type="paragraph" w:customStyle="1" w:styleId="zj1">
    <w:name w:val="zj+图"/>
    <w:basedOn w:val="Normal"/>
    <w:semiHidden/>
    <w:qFormat/>
    <w:rsid w:val="006049A8"/>
    <w:pPr>
      <w:ind w:firstLine="0" w:firstLineChars="0"/>
      <w:jc w:val="center"/>
    </w:pPr>
    <w:rPr>
      <w:rFonts w:ascii="Times New Roman" w:eastAsia="宋体" w:hAnsi="Times New Roman" w:cs="Times New Roman"/>
      <w:sz w:val="28"/>
      <w:szCs w:val="20"/>
    </w:rPr>
  </w:style>
  <w:style w:type="character" w:customStyle="1" w:styleId="z-Char1">
    <w:name w:val="z-窗体顶端 Char1"/>
    <w:qFormat/>
    <w:rsid w:val="006049A8"/>
    <w:rPr>
      <w:rFonts w:ascii="Arial" w:hAnsi="Arial" w:cs="Arial"/>
      <w:vanish/>
      <w:kern w:val="2"/>
      <w:sz w:val="16"/>
      <w:szCs w:val="16"/>
    </w:rPr>
  </w:style>
  <w:style w:type="character" w:customStyle="1" w:styleId="z-Char10">
    <w:name w:val="z-窗体底端 Char1"/>
    <w:qFormat/>
    <w:rsid w:val="006049A8"/>
    <w:rPr>
      <w:rFonts w:ascii="Arial" w:hAnsi="Arial" w:cs="Arial"/>
      <w:vanish/>
      <w:kern w:val="2"/>
      <w:sz w:val="16"/>
      <w:szCs w:val="16"/>
    </w:rPr>
  </w:style>
  <w:style w:type="character" w:customStyle="1" w:styleId="a652">
    <w:name w:val="样式 宋体 小四 加粗"/>
    <w:semiHidden/>
    <w:rsid w:val="006049A8"/>
    <w:rPr>
      <w:rFonts w:ascii="宋体" w:hAnsi="宋体"/>
      <w:b/>
      <w:bCs/>
      <w:sz w:val="24"/>
    </w:rPr>
  </w:style>
  <w:style w:type="paragraph" w:customStyle="1" w:styleId="1516">
    <w:name w:val="样式 宋体 小四 行距: 1.5 倍行距1"/>
    <w:basedOn w:val="Normal"/>
    <w:semiHidden/>
    <w:qFormat/>
    <w:rsid w:val="006049A8"/>
    <w:pPr>
      <w:ind w:firstLine="480"/>
    </w:pPr>
    <w:rPr>
      <w:rFonts w:ascii="宋体" w:eastAsia="宋体" w:hAnsi="宋体" w:cs="宋体"/>
      <w:sz w:val="28"/>
      <w:szCs w:val="20"/>
    </w:rPr>
  </w:style>
  <w:style w:type="character" w:customStyle="1" w:styleId="CharChar55">
    <w:name w:val="表格格式 Char Char"/>
    <w:semiHidden/>
    <w:rsid w:val="006049A8"/>
    <w:rPr>
      <w:rFonts w:ascii="Times New Roman" w:hAnsi="Times New Roman" w:cs="宋体"/>
      <w:color w:val="000000"/>
      <w:kern w:val="2"/>
      <w:sz w:val="24"/>
    </w:rPr>
  </w:style>
  <w:style w:type="character" w:customStyle="1" w:styleId="Char246">
    <w:name w:val="正文 Char"/>
    <w:qFormat/>
    <w:rsid w:val="006049A8"/>
    <w:rPr>
      <w:rFonts w:ascii="Arial" w:hAnsi="Arial" w:cs="Arial"/>
      <w:color w:val="000000"/>
      <w:spacing w:val="10"/>
      <w:kern w:val="2"/>
      <w:sz w:val="24"/>
      <w:szCs w:val="25"/>
    </w:rPr>
  </w:style>
  <w:style w:type="paragraph" w:customStyle="1" w:styleId="814">
    <w:name w:val="列出段落8"/>
    <w:basedOn w:val="Normal"/>
    <w:semiHidden/>
    <w:qFormat/>
    <w:rsid w:val="006049A8"/>
    <w:pPr>
      <w:ind w:firstLine="420"/>
    </w:pPr>
    <w:rPr>
      <w:rFonts w:ascii="Calibri" w:eastAsia="宋体" w:hAnsi="Calibri" w:cs="Times New Roman"/>
      <w:sz w:val="28"/>
      <w:szCs w:val="22"/>
    </w:rPr>
  </w:style>
  <w:style w:type="paragraph" w:customStyle="1" w:styleId="Level31">
    <w:name w:val="Level3"/>
    <w:uiPriority w:val="1"/>
    <w:semiHidden/>
    <w:qFormat/>
    <w:rsid w:val="006049A8"/>
    <w:pPr>
      <w:numPr>
        <w:numId w:val="139"/>
      </w:numPr>
      <w:spacing w:line="300" w:lineRule="auto"/>
      <w:ind w:left="567" w:firstLine="0"/>
    </w:pPr>
    <w:rPr>
      <w:rFonts w:ascii="Calibri" w:eastAsia="宋体" w:hAnsi="Calibri" w:cs="Arial"/>
      <w:kern w:val="0"/>
      <w:sz w:val="24"/>
      <w:szCs w:val="22"/>
    </w:rPr>
  </w:style>
  <w:style w:type="paragraph" w:customStyle="1" w:styleId="2Char9">
    <w:name w:val="正文 首行缩进:  2 字符 Char"/>
    <w:basedOn w:val="Normal"/>
    <w:semiHidden/>
    <w:qFormat/>
    <w:rsid w:val="006049A8"/>
    <w:pPr>
      <w:ind w:firstLine="480" w:firstLineChars="0"/>
      <w:jc w:val="left"/>
    </w:pPr>
    <w:rPr>
      <w:rFonts w:ascii="Calibri" w:eastAsia="宋体" w:hAnsi="Calibri" w:cs="Times New Roman"/>
      <w:sz w:val="28"/>
      <w:szCs w:val="20"/>
    </w:rPr>
  </w:style>
  <w:style w:type="character" w:customStyle="1" w:styleId="6615Char">
    <w:name w:val="样式 小四 段前: 6 磅 段后: 6 磅 行距: 1.5 倍行距 Char"/>
    <w:link w:val="6615"/>
    <w:semiHidden/>
    <w:qFormat/>
    <w:rsid w:val="006049A8"/>
    <w:rPr>
      <w:sz w:val="24"/>
    </w:rPr>
  </w:style>
  <w:style w:type="paragraph" w:customStyle="1" w:styleId="6615">
    <w:name w:val="样式 小四 段前: 6 磅 段后: 6 磅 行距: 1.5 倍行距"/>
    <w:basedOn w:val="Normal"/>
    <w:link w:val="6615Char"/>
    <w:semiHidden/>
    <w:qFormat/>
    <w:rsid w:val="006049A8"/>
    <w:pPr>
      <w:spacing w:before="120" w:after="120"/>
      <w:ind w:firstLine="480"/>
    </w:pPr>
  </w:style>
  <w:style w:type="paragraph" w:customStyle="1" w:styleId="Z">
    <w:name w:val="Z正文"/>
    <w:link w:val="ZChar"/>
    <w:semiHidden/>
    <w:qFormat/>
    <w:rsid w:val="006049A8"/>
    <w:pPr>
      <w:spacing w:line="360" w:lineRule="auto"/>
      <w:ind w:firstLine="480" w:firstLineChars="200"/>
      <w:jc w:val="both"/>
    </w:pPr>
    <w:rPr>
      <w:rFonts w:ascii="宋体" w:eastAsia="宋体" w:hAnsi="宋体" w:cs="Times New Roman"/>
      <w:kern w:val="0"/>
      <w:sz w:val="24"/>
      <w:szCs w:val="20"/>
    </w:rPr>
  </w:style>
  <w:style w:type="character" w:customStyle="1" w:styleId="ZChar">
    <w:name w:val="Z正文 Char"/>
    <w:link w:val="Z"/>
    <w:semiHidden/>
    <w:qFormat/>
    <w:rsid w:val="006049A8"/>
    <w:rPr>
      <w:rFonts w:ascii="宋体" w:eastAsia="宋体" w:hAnsi="宋体" w:cs="Times New Roman"/>
      <w:kern w:val="0"/>
      <w:sz w:val="24"/>
      <w:szCs w:val="20"/>
    </w:rPr>
  </w:style>
  <w:style w:type="paragraph" w:customStyle="1" w:styleId="1207">
    <w:name w:val="正文编号1"/>
    <w:basedOn w:val="Normal"/>
    <w:link w:val="1CharChar3"/>
    <w:semiHidden/>
    <w:qFormat/>
    <w:rsid w:val="006049A8"/>
    <w:pPr>
      <w:widowControl/>
      <w:tabs>
        <w:tab w:val="left" w:leader="dot" w:pos="1701"/>
        <w:tab w:val="left" w:pos="9072"/>
      </w:tabs>
      <w:adjustRightInd w:val="0"/>
      <w:snapToGrid w:val="0"/>
      <w:spacing w:before="120" w:after="120" w:line="360" w:lineRule="atLeast"/>
      <w:ind w:left="2342" w:hanging="471" w:firstLineChars="0"/>
    </w:pPr>
    <w:rPr>
      <w:rFonts w:ascii="Times New Roman" w:eastAsia="宋体" w:hAnsi="Times New Roman" w:cs="Times New Roman"/>
      <w:kern w:val="21"/>
      <w:sz w:val="21"/>
      <w:szCs w:val="20"/>
    </w:rPr>
  </w:style>
  <w:style w:type="character" w:customStyle="1" w:styleId="1CharChar3">
    <w:name w:val="正文编号1 Char Char"/>
    <w:link w:val="1207"/>
    <w:semiHidden/>
    <w:qFormat/>
    <w:rsid w:val="006049A8"/>
    <w:rPr>
      <w:rFonts w:ascii="Times New Roman" w:eastAsia="宋体" w:hAnsi="Times New Roman" w:cs="Times New Roman"/>
      <w:kern w:val="21"/>
      <w:szCs w:val="20"/>
    </w:rPr>
  </w:style>
  <w:style w:type="character" w:customStyle="1" w:styleId="CharChar56">
    <w:name w:val="表格内文字 Char Char"/>
    <w:semiHidden/>
    <w:rsid w:val="006049A8"/>
    <w:rPr>
      <w:rFonts w:ascii="Arial" w:eastAsia="宋体" w:hAnsi="Arial" w:cs="Times New Roman"/>
      <w:kern w:val="0"/>
      <w:sz w:val="18"/>
      <w:szCs w:val="18"/>
    </w:rPr>
  </w:style>
  <w:style w:type="paragraph" w:customStyle="1" w:styleId="1710">
    <w:name w:val="样式17"/>
    <w:basedOn w:val="ListParagraph"/>
    <w:link w:val="17Char"/>
    <w:semiHidden/>
    <w:qFormat/>
    <w:rsid w:val="006049A8"/>
    <w:pPr>
      <w:numPr>
        <w:numId w:val="140"/>
      </w:numPr>
      <w:spacing w:line="240" w:lineRule="auto"/>
      <w:ind w:firstLine="0" w:firstLineChars="0"/>
      <w:jc w:val="left"/>
    </w:pPr>
    <w:rPr>
      <w:rFonts w:ascii="宋体" w:eastAsia="宋体" w:hAnsi="Calibri" w:cs="Times New Roman"/>
      <w:sz w:val="28"/>
      <w:szCs w:val="22"/>
    </w:rPr>
  </w:style>
  <w:style w:type="character" w:customStyle="1" w:styleId="17Char">
    <w:name w:val="样式17 Char"/>
    <w:basedOn w:val="DefaultParagraphFont"/>
    <w:link w:val="1710"/>
    <w:semiHidden/>
    <w:qFormat/>
    <w:rsid w:val="006049A8"/>
    <w:rPr>
      <w:rFonts w:ascii="宋体" w:eastAsia="宋体" w:hAnsi="Calibri" w:cs="Times New Roman"/>
      <w:sz w:val="28"/>
      <w:szCs w:val="22"/>
    </w:rPr>
  </w:style>
  <w:style w:type="paragraph" w:customStyle="1" w:styleId="a653">
    <w:name w:val="武汉序号"/>
    <w:basedOn w:val="Normal"/>
    <w:link w:val="Char247"/>
    <w:semiHidden/>
    <w:qFormat/>
    <w:rsid w:val="006049A8"/>
    <w:pPr>
      <w:numPr>
        <w:numId w:val="141"/>
      </w:numPr>
      <w:ind w:firstLine="0" w:firstLineChars="0"/>
    </w:pPr>
    <w:rPr>
      <w:rFonts w:ascii="Times New Roman" w:hAnsi="Times New Roman"/>
      <w:sz w:val="28"/>
      <w:szCs w:val="22"/>
    </w:rPr>
  </w:style>
  <w:style w:type="character" w:customStyle="1" w:styleId="Char247">
    <w:name w:val="武汉序号 Char"/>
    <w:basedOn w:val="DefaultParagraphFont"/>
    <w:link w:val="a653"/>
    <w:semiHidden/>
    <w:qFormat/>
    <w:rsid w:val="006049A8"/>
    <w:rPr>
      <w:rFonts w:ascii="Times New Roman" w:hAnsi="Times New Roman"/>
      <w:sz w:val="28"/>
      <w:szCs w:val="22"/>
    </w:rPr>
  </w:style>
  <w:style w:type="paragraph" w:customStyle="1" w:styleId="a654">
    <w:name w:val="正文一"/>
    <w:basedOn w:val="PlainText"/>
    <w:semiHidden/>
    <w:qFormat/>
    <w:rsid w:val="006049A8"/>
    <w:pPr>
      <w:spacing w:line="360" w:lineRule="auto"/>
      <w:ind w:firstLine="200" w:firstLineChars="200"/>
    </w:pPr>
    <w:rPr>
      <w:rFonts w:cs="Courier New"/>
      <w:color w:val="000000"/>
      <w:sz w:val="24"/>
      <w:szCs w:val="24"/>
    </w:rPr>
  </w:style>
  <w:style w:type="character" w:customStyle="1" w:styleId="Char248">
    <w:name w:val="表题 Char"/>
    <w:link w:val="a184"/>
    <w:semiHidden/>
    <w:qFormat/>
    <w:rsid w:val="006049A8"/>
    <w:rPr>
      <w:rFonts w:ascii="Times New Roman" w:eastAsia="楷体_GB2312" w:hAnsi="Times New Roman" w:cs="Times New Roman"/>
      <w:color w:val="000000"/>
      <w:kern w:val="0"/>
      <w:sz w:val="24"/>
      <w:szCs w:val="20"/>
    </w:rPr>
  </w:style>
  <w:style w:type="character" w:customStyle="1" w:styleId="Char249">
    <w:name w:val="全正文 Char"/>
    <w:link w:val="a655"/>
    <w:semiHidden/>
    <w:qFormat/>
    <w:rsid w:val="006049A8"/>
    <w:rPr>
      <w:rFonts w:ascii="仿宋_GB2312" w:eastAsia="仿宋_GB2312" w:hAnsi="宋体"/>
      <w:color w:val="000000"/>
      <w:sz w:val="32"/>
    </w:rPr>
  </w:style>
  <w:style w:type="paragraph" w:customStyle="1" w:styleId="a655">
    <w:name w:val="全正文"/>
    <w:basedOn w:val="Normal"/>
    <w:link w:val="Char249"/>
    <w:semiHidden/>
    <w:qFormat/>
    <w:rsid w:val="006049A8"/>
    <w:pPr>
      <w:ind w:firstLine="627" w:firstLineChars="196"/>
    </w:pPr>
    <w:rPr>
      <w:rFonts w:ascii="仿宋_GB2312" w:eastAsia="仿宋_GB2312" w:hAnsi="宋体"/>
      <w:color w:val="000000"/>
      <w:sz w:val="32"/>
    </w:rPr>
  </w:style>
  <w:style w:type="character" w:customStyle="1" w:styleId="Char250">
    <w:name w:val="省厅正文 Char"/>
    <w:link w:val="a656"/>
    <w:semiHidden/>
    <w:qFormat/>
    <w:rsid w:val="006049A8"/>
    <w:rPr>
      <w:rFonts w:eastAsia="仿宋_GB2312"/>
      <w:sz w:val="32"/>
    </w:rPr>
  </w:style>
  <w:style w:type="paragraph" w:customStyle="1" w:styleId="a656">
    <w:name w:val="省厅正文"/>
    <w:basedOn w:val="Normal"/>
    <w:link w:val="Char250"/>
    <w:semiHidden/>
    <w:qFormat/>
    <w:rsid w:val="006049A8"/>
    <w:pPr>
      <w:adjustRightInd w:val="0"/>
      <w:snapToGrid w:val="0"/>
      <w:spacing w:line="336" w:lineRule="auto"/>
      <w:ind w:firstLine="640"/>
    </w:pPr>
    <w:rPr>
      <w:rFonts w:eastAsia="仿宋_GB2312"/>
      <w:sz w:val="32"/>
    </w:rPr>
  </w:style>
  <w:style w:type="character" w:customStyle="1" w:styleId="1Char16">
    <w:name w:val="省厅标题1 Char"/>
    <w:link w:val="1208"/>
    <w:semiHidden/>
    <w:qFormat/>
    <w:rsid w:val="006049A8"/>
    <w:rPr>
      <w:rFonts w:eastAsia="黑体"/>
      <w:sz w:val="32"/>
    </w:rPr>
  </w:style>
  <w:style w:type="paragraph" w:customStyle="1" w:styleId="1208">
    <w:name w:val="省厅标题1"/>
    <w:basedOn w:val="Normal"/>
    <w:link w:val="1Char16"/>
    <w:semiHidden/>
    <w:qFormat/>
    <w:rsid w:val="006049A8"/>
    <w:pPr>
      <w:adjustRightInd w:val="0"/>
      <w:snapToGrid w:val="0"/>
      <w:spacing w:line="336" w:lineRule="auto"/>
      <w:ind w:firstLine="640"/>
      <w:outlineLvl w:val="0"/>
    </w:pPr>
    <w:rPr>
      <w:rFonts w:eastAsia="黑体"/>
      <w:sz w:val="32"/>
    </w:rPr>
  </w:style>
  <w:style w:type="paragraph" w:customStyle="1" w:styleId="2104">
    <w:name w:val="省厅标题2"/>
    <w:basedOn w:val="Normal"/>
    <w:semiHidden/>
    <w:qFormat/>
    <w:rsid w:val="006049A8"/>
    <w:pPr>
      <w:adjustRightInd w:val="0"/>
      <w:snapToGrid w:val="0"/>
      <w:spacing w:line="336" w:lineRule="auto"/>
      <w:ind w:firstLine="640"/>
      <w:outlineLvl w:val="1"/>
    </w:pPr>
    <w:rPr>
      <w:rFonts w:ascii="Calibri" w:eastAsia="楷体_GB2312" w:hAnsi="Calibri" w:cs="Times New Roman"/>
      <w:sz w:val="32"/>
      <w:szCs w:val="20"/>
    </w:rPr>
  </w:style>
  <w:style w:type="paragraph" w:customStyle="1" w:styleId="ArialPIHD1GB23121">
    <w:name w:val="样式 正文文本缩进特点标题ArialPI正文文字首行缩进HD正文1上海中望标准 + 仿宋_GB2312 小四 左...1"/>
    <w:basedOn w:val="BodyTextIndent"/>
    <w:semiHidden/>
    <w:qFormat/>
    <w:rsid w:val="006049A8"/>
    <w:pPr>
      <w:spacing w:line="240" w:lineRule="auto"/>
      <w:ind w:firstLine="0" w:firstLineChars="0"/>
    </w:pPr>
    <w:rPr>
      <w:sz w:val="21"/>
    </w:rPr>
  </w:style>
  <w:style w:type="paragraph" w:customStyle="1" w:styleId="ItemStepinTable">
    <w:name w:val="Item Step in Table"/>
    <w:qFormat/>
    <w:rsid w:val="006049A8"/>
    <w:pPr>
      <w:tabs>
        <w:tab w:val="left" w:pos="397"/>
      </w:tabs>
      <w:spacing w:before="40" w:after="40"/>
      <w:ind w:left="397" w:hanging="397"/>
      <w:jc w:val="both"/>
    </w:pPr>
    <w:rPr>
      <w:rFonts w:ascii="Arial" w:eastAsia="宋体" w:hAnsi="Arial" w:cs="Times New Roman"/>
      <w:kern w:val="0"/>
      <w:sz w:val="18"/>
      <w:szCs w:val="20"/>
    </w:rPr>
  </w:style>
  <w:style w:type="paragraph" w:customStyle="1" w:styleId="zb">
    <w:name w:val="正文zb"/>
    <w:semiHidden/>
    <w:qFormat/>
    <w:rsid w:val="006049A8"/>
    <w:pPr>
      <w:widowControl w:val="0"/>
      <w:spacing w:line="360" w:lineRule="auto"/>
      <w:ind w:firstLine="480" w:firstLineChars="200"/>
      <w:jc w:val="both"/>
      <w:outlineLvl w:val="0"/>
    </w:pPr>
    <w:rPr>
      <w:rFonts w:ascii="Times New Roman" w:eastAsia="宋体" w:hAnsi="Times New Roman" w:cs="Times New Roman"/>
      <w:color w:val="000000"/>
      <w:sz w:val="24"/>
      <w:szCs w:val="20"/>
    </w:rPr>
  </w:style>
  <w:style w:type="paragraph" w:customStyle="1" w:styleId="356">
    <w:name w:val="省厅标题3"/>
    <w:basedOn w:val="Normal"/>
    <w:semiHidden/>
    <w:qFormat/>
    <w:rsid w:val="006049A8"/>
    <w:pPr>
      <w:adjustRightInd w:val="0"/>
      <w:snapToGrid w:val="0"/>
      <w:spacing w:line="336" w:lineRule="auto"/>
      <w:ind w:firstLine="640"/>
      <w:outlineLvl w:val="2"/>
    </w:pPr>
    <w:rPr>
      <w:rFonts w:ascii="Calibri" w:eastAsia="仿宋_GB2312" w:hAnsi="Calibri" w:cs="Times New Roman"/>
      <w:sz w:val="32"/>
      <w:szCs w:val="20"/>
    </w:rPr>
  </w:style>
  <w:style w:type="paragraph" w:customStyle="1" w:styleId="1209">
    <w:name w:val="正文文本1"/>
    <w:basedOn w:val="Normal"/>
    <w:qFormat/>
    <w:rsid w:val="006049A8"/>
    <w:pPr>
      <w:ind w:firstLine="0" w:firstLineChars="0"/>
    </w:pPr>
    <w:rPr>
      <w:rFonts w:ascii="宋体" w:eastAsia="宋体" w:hAnsi="Times New Roman" w:cs="Times New Roman"/>
      <w:sz w:val="28"/>
      <w:szCs w:val="20"/>
    </w:rPr>
  </w:style>
  <w:style w:type="paragraph" w:customStyle="1" w:styleId="1521">
    <w:name w:val="样式 行距: 1.5 倍行距2"/>
    <w:basedOn w:val="Normal"/>
    <w:semiHidden/>
    <w:qFormat/>
    <w:rsid w:val="006049A8"/>
    <w:pPr>
      <w:spacing w:line="400" w:lineRule="exact"/>
    </w:pPr>
    <w:rPr>
      <w:rFonts w:ascii="Arial" w:eastAsia="宋体" w:hAnsi="Arial" w:cs="宋体"/>
      <w:color w:val="000000"/>
      <w:sz w:val="28"/>
      <w:szCs w:val="20"/>
    </w:rPr>
  </w:style>
  <w:style w:type="paragraph" w:customStyle="1" w:styleId="zb22">
    <w:name w:val="样式 正文zb + 首行缩进:  2 字符2"/>
    <w:basedOn w:val="zb"/>
    <w:semiHidden/>
    <w:qFormat/>
    <w:rsid w:val="006049A8"/>
  </w:style>
  <w:style w:type="paragraph" w:customStyle="1" w:styleId="TimesNewRoman152">
    <w:name w:val="样式 样式 Times New Roman 行距: 1.5 倍行距 + 首行缩进:  2 字符"/>
    <w:basedOn w:val="Normal"/>
    <w:semiHidden/>
    <w:qFormat/>
    <w:rsid w:val="006049A8"/>
    <w:pPr>
      <w:spacing w:line="400" w:lineRule="exact"/>
    </w:pPr>
    <w:rPr>
      <w:rFonts w:ascii="Times New Roman" w:eastAsia="宋体" w:hAnsi="Times New Roman" w:cs="宋体"/>
      <w:color w:val="000000"/>
      <w:sz w:val="28"/>
      <w:szCs w:val="20"/>
    </w:rPr>
  </w:style>
  <w:style w:type="paragraph" w:customStyle="1" w:styleId="050530505">
    <w:name w:val="样式 样式 样式 功能点 + 微软雅黑 段前: 0.5 行 段后: 0.5 行3 + 段前: 0.5 行 段后: 0.5 行 +..."/>
    <w:basedOn w:val="Normal"/>
    <w:semiHidden/>
    <w:qFormat/>
    <w:rsid w:val="006049A8"/>
    <w:pPr>
      <w:tabs>
        <w:tab w:val="left" w:pos="1200"/>
      </w:tabs>
      <w:autoSpaceDE w:val="0"/>
      <w:autoSpaceDN w:val="0"/>
      <w:adjustRightInd w:val="0"/>
      <w:spacing w:beforeLines="50" w:afterLines="50" w:line="400" w:lineRule="exact"/>
      <w:ind w:firstLine="567" w:firstLineChars="0"/>
    </w:pPr>
    <w:rPr>
      <w:rFonts w:ascii="黑体" w:eastAsia="黑体" w:hAnsi="微软雅黑" w:cs="宋体"/>
      <w:b/>
      <w:bCs/>
      <w:color w:val="000000"/>
      <w:sz w:val="28"/>
      <w:szCs w:val="20"/>
    </w:rPr>
  </w:style>
  <w:style w:type="paragraph" w:customStyle="1" w:styleId="2124">
    <w:name w:val="样式 全正文 + 首行缩进:  2 字符1"/>
    <w:basedOn w:val="a655"/>
    <w:semiHidden/>
    <w:qFormat/>
    <w:rsid w:val="006049A8"/>
  </w:style>
  <w:style w:type="paragraph" w:customStyle="1" w:styleId="1530">
    <w:name w:val="样式 行距: 1.5 倍行距3"/>
    <w:basedOn w:val="Normal"/>
    <w:semiHidden/>
    <w:qFormat/>
    <w:rsid w:val="006049A8"/>
    <w:pPr>
      <w:spacing w:line="400" w:lineRule="exact"/>
    </w:pPr>
    <w:rPr>
      <w:rFonts w:ascii="Arial" w:eastAsia="宋体" w:hAnsi="Arial" w:cs="宋体"/>
      <w:color w:val="000000"/>
      <w:sz w:val="28"/>
      <w:szCs w:val="20"/>
    </w:rPr>
  </w:style>
  <w:style w:type="paragraph" w:customStyle="1" w:styleId="075151">
    <w:name w:val="样式 首行缩进:  0.75 厘米 行距: 1.5 倍行距1"/>
    <w:basedOn w:val="Normal"/>
    <w:semiHidden/>
    <w:qFormat/>
    <w:rsid w:val="006049A8"/>
    <w:pPr>
      <w:spacing w:line="400" w:lineRule="exact"/>
      <w:ind w:firstLine="567" w:firstLineChars="0"/>
    </w:pPr>
    <w:rPr>
      <w:rFonts w:ascii="Arial" w:eastAsia="宋体" w:hAnsi="Arial" w:cs="宋体"/>
      <w:color w:val="000000"/>
      <w:sz w:val="28"/>
      <w:szCs w:val="20"/>
    </w:rPr>
  </w:style>
  <w:style w:type="paragraph" w:customStyle="1" w:styleId="xl147">
    <w:name w:val="xl147"/>
    <w:basedOn w:val="Normal"/>
    <w:semiHidden/>
    <w:qFormat/>
    <w:rsid w:val="006049A8"/>
    <w:pPr>
      <w:widowControl/>
      <w:pBdr>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48">
    <w:name w:val="xl148"/>
    <w:basedOn w:val="Normal"/>
    <w:semiHidden/>
    <w:qFormat/>
    <w:rsid w:val="006049A8"/>
    <w:pPr>
      <w:widowControl/>
      <w:pBdr>
        <w:top w:val="single" w:sz="4" w:space="0" w:color="auto"/>
        <w:left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49">
    <w:name w:val="xl149"/>
    <w:basedOn w:val="Normal"/>
    <w:semiHidden/>
    <w:qFormat/>
    <w:rsid w:val="006049A8"/>
    <w:pPr>
      <w:widowControl/>
      <w:pBdr>
        <w:left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50">
    <w:name w:val="xl150"/>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51">
    <w:name w:val="xl151"/>
    <w:basedOn w:val="Normal"/>
    <w:semiHidden/>
    <w:qFormat/>
    <w:rsid w:val="006049A8"/>
    <w:pPr>
      <w:widowControl/>
      <w:pBdr>
        <w:top w:val="single" w:sz="4" w:space="0" w:color="auto"/>
        <w:bottom w:val="single" w:sz="4" w:space="0" w:color="auto"/>
      </w:pBdr>
      <w:spacing w:before="100" w:beforeAutospacing="1" w:after="100" w:afterAutospacing="1" w:line="240" w:lineRule="auto"/>
      <w:ind w:firstLine="0" w:firstLineChars="0"/>
      <w:jc w:val="center"/>
    </w:pPr>
    <w:rPr>
      <w:rFonts w:ascii="宋体" w:eastAsia="宋体" w:hAnsi="宋体" w:cs="宋体"/>
      <w:b/>
      <w:bCs/>
      <w:kern w:val="0"/>
      <w:sz w:val="28"/>
      <w:szCs w:val="24"/>
    </w:rPr>
  </w:style>
  <w:style w:type="paragraph" w:customStyle="1" w:styleId="xl152">
    <w:name w:val="xl152"/>
    <w:basedOn w:val="Normal"/>
    <w:semiHidden/>
    <w:qFormat/>
    <w:rsid w:val="006049A8"/>
    <w:pPr>
      <w:widowControl/>
      <w:pBdr>
        <w:top w:val="single" w:sz="4" w:space="0" w:color="auto"/>
        <w:lef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53">
    <w:name w:val="xl153"/>
    <w:basedOn w:val="Normal"/>
    <w:semiHidden/>
    <w:qFormat/>
    <w:rsid w:val="006049A8"/>
    <w:pPr>
      <w:widowControl/>
      <w:pBdr>
        <w:top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54">
    <w:name w:val="xl154"/>
    <w:basedOn w:val="Normal"/>
    <w:semiHidden/>
    <w:qFormat/>
    <w:rsid w:val="006049A8"/>
    <w:pPr>
      <w:widowControl/>
      <w:pBdr>
        <w:lef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55">
    <w:name w:val="xl155"/>
    <w:basedOn w:val="Normal"/>
    <w:semiHidden/>
    <w:qFormat/>
    <w:rsid w:val="006049A8"/>
    <w:pPr>
      <w:widowControl/>
      <w:pBdr>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56">
    <w:name w:val="xl156"/>
    <w:basedOn w:val="Normal"/>
    <w:semiHidden/>
    <w:qFormat/>
    <w:rsid w:val="006049A8"/>
    <w:pPr>
      <w:widowControl/>
      <w:pBdr>
        <w:left w:val="single" w:sz="4" w:space="0" w:color="auto"/>
        <w:bottom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57">
    <w:name w:val="xl157"/>
    <w:basedOn w:val="Normal"/>
    <w:semiHidden/>
    <w:qFormat/>
    <w:rsid w:val="006049A8"/>
    <w:pPr>
      <w:widowControl/>
      <w:pBdr>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58">
    <w:name w:val="xl158"/>
    <w:basedOn w:val="Normal"/>
    <w:semiHidden/>
    <w:qFormat/>
    <w:rsid w:val="006049A8"/>
    <w:pPr>
      <w:widowControl/>
      <w:pBdr>
        <w:top w:val="single" w:sz="4" w:space="0" w:color="auto"/>
        <w:lef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59">
    <w:name w:val="xl159"/>
    <w:basedOn w:val="Normal"/>
    <w:semiHidden/>
    <w:qFormat/>
    <w:rsid w:val="006049A8"/>
    <w:pPr>
      <w:widowControl/>
      <w:pBdr>
        <w:top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60">
    <w:name w:val="xl160"/>
    <w:basedOn w:val="Normal"/>
    <w:semiHidden/>
    <w:qFormat/>
    <w:rsid w:val="006049A8"/>
    <w:pPr>
      <w:widowControl/>
      <w:pBdr>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61">
    <w:name w:val="xl161"/>
    <w:basedOn w:val="Normal"/>
    <w:semiHidden/>
    <w:qFormat/>
    <w:rsid w:val="006049A8"/>
    <w:pPr>
      <w:widowControl/>
      <w:pBdr>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62">
    <w:name w:val="xl162"/>
    <w:basedOn w:val="Normal"/>
    <w:semiHidden/>
    <w:qFormat/>
    <w:rsid w:val="006049A8"/>
    <w:pPr>
      <w:widowControl/>
      <w:pBdr>
        <w:top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63">
    <w:name w:val="xl163"/>
    <w:basedOn w:val="Normal"/>
    <w:semiHidden/>
    <w:qFormat/>
    <w:rsid w:val="006049A8"/>
    <w:pPr>
      <w:widowControl/>
      <w:pBdr>
        <w:lef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64">
    <w:name w:val="xl164"/>
    <w:basedOn w:val="Normal"/>
    <w:semiHidden/>
    <w:qFormat/>
    <w:rsid w:val="006049A8"/>
    <w:pPr>
      <w:widowControl/>
      <w:pBdr>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65">
    <w:name w:val="xl165"/>
    <w:basedOn w:val="Normal"/>
    <w:semiHidden/>
    <w:qFormat/>
    <w:rsid w:val="006049A8"/>
    <w:pPr>
      <w:widowControl/>
      <w:pBdr>
        <w:left w:val="single" w:sz="4" w:space="0" w:color="auto"/>
        <w:bottom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66">
    <w:name w:val="xl166"/>
    <w:basedOn w:val="Normal"/>
    <w:semiHidden/>
    <w:qFormat/>
    <w:rsid w:val="006049A8"/>
    <w:pPr>
      <w:widowControl/>
      <w:pBdr>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67">
    <w:name w:val="xl167"/>
    <w:basedOn w:val="Normal"/>
    <w:semiHidden/>
    <w:qFormat/>
    <w:rsid w:val="006049A8"/>
    <w:pPr>
      <w:widowControl/>
      <w:pBdr>
        <w:left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68">
    <w:name w:val="xl168"/>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69">
    <w:name w:val="xl169"/>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70">
    <w:name w:val="xl170"/>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71">
    <w:name w:val="xl171"/>
    <w:basedOn w:val="Normal"/>
    <w:semiHidden/>
    <w:qFormat/>
    <w:rsid w:val="006049A8"/>
    <w:pPr>
      <w:widowControl/>
      <w:pBdr>
        <w:left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72">
    <w:name w:val="xl172"/>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73">
    <w:name w:val="xl173"/>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74">
    <w:name w:val="xl174"/>
    <w:basedOn w:val="Normal"/>
    <w:semiHidden/>
    <w:qFormat/>
    <w:rsid w:val="006049A8"/>
    <w:pPr>
      <w:widowControl/>
      <w:pBdr>
        <w:top w:val="single" w:sz="4" w:space="0" w:color="auto"/>
        <w:lef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75">
    <w:name w:val="xl175"/>
    <w:basedOn w:val="Normal"/>
    <w:semiHidden/>
    <w:qFormat/>
    <w:rsid w:val="006049A8"/>
    <w:pPr>
      <w:widowControl/>
      <w:pBdr>
        <w:top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76">
    <w:name w:val="xl176"/>
    <w:basedOn w:val="Normal"/>
    <w:semiHidden/>
    <w:qFormat/>
    <w:rsid w:val="006049A8"/>
    <w:pPr>
      <w:widowControl/>
      <w:pBdr>
        <w:lef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77">
    <w:name w:val="xl177"/>
    <w:basedOn w:val="Normal"/>
    <w:semiHidden/>
    <w:qFormat/>
    <w:rsid w:val="006049A8"/>
    <w:pPr>
      <w:widowControl/>
      <w:pBdr>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78">
    <w:name w:val="xl178"/>
    <w:basedOn w:val="Normal"/>
    <w:semiHidden/>
    <w:qFormat/>
    <w:rsid w:val="006049A8"/>
    <w:pPr>
      <w:widowControl/>
      <w:pBdr>
        <w:left w:val="single" w:sz="4" w:space="0" w:color="auto"/>
        <w:bottom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79">
    <w:name w:val="xl179"/>
    <w:basedOn w:val="Normal"/>
    <w:semiHidden/>
    <w:qFormat/>
    <w:rsid w:val="006049A8"/>
    <w:pPr>
      <w:widowControl/>
      <w:pBdr>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80">
    <w:name w:val="xl180"/>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81">
    <w:name w:val="xl181"/>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182">
    <w:name w:val="xl182"/>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center"/>
      <w:textAlignment w:val="top"/>
    </w:pPr>
    <w:rPr>
      <w:rFonts w:ascii="宋体" w:eastAsia="宋体" w:hAnsi="宋体" w:cs="宋体"/>
      <w:b/>
      <w:bCs/>
      <w:kern w:val="0"/>
      <w:sz w:val="28"/>
      <w:szCs w:val="24"/>
    </w:rPr>
  </w:style>
  <w:style w:type="paragraph" w:customStyle="1" w:styleId="xl183">
    <w:name w:val="xl183"/>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center"/>
      <w:textAlignment w:val="top"/>
    </w:pPr>
    <w:rPr>
      <w:rFonts w:ascii="宋体" w:eastAsia="宋体" w:hAnsi="宋体" w:cs="宋体"/>
      <w:b/>
      <w:bCs/>
      <w:kern w:val="0"/>
      <w:sz w:val="28"/>
      <w:szCs w:val="24"/>
    </w:rPr>
  </w:style>
  <w:style w:type="paragraph" w:customStyle="1" w:styleId="xl184">
    <w:name w:val="xl184"/>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85">
    <w:name w:val="xl185"/>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86">
    <w:name w:val="xl186"/>
    <w:basedOn w:val="Normal"/>
    <w:semiHidden/>
    <w:qFormat/>
    <w:rsid w:val="006049A8"/>
    <w:pPr>
      <w:widowControl/>
      <w:pBdr>
        <w:top w:val="single" w:sz="4" w:space="0" w:color="auto"/>
        <w:bottom w:val="single" w:sz="4" w:space="0" w:color="auto"/>
      </w:pBdr>
      <w:spacing w:before="100" w:beforeAutospacing="1" w:after="100" w:afterAutospacing="1" w:line="240" w:lineRule="auto"/>
      <w:ind w:firstLine="0" w:firstLineChars="0"/>
      <w:jc w:val="center"/>
      <w:textAlignment w:val="top"/>
    </w:pPr>
    <w:rPr>
      <w:rFonts w:ascii="宋体" w:eastAsia="宋体" w:hAnsi="宋体" w:cs="宋体"/>
      <w:b/>
      <w:bCs/>
      <w:kern w:val="0"/>
      <w:sz w:val="28"/>
      <w:szCs w:val="24"/>
    </w:rPr>
  </w:style>
  <w:style w:type="paragraph" w:customStyle="1" w:styleId="xl187">
    <w:name w:val="xl187"/>
    <w:basedOn w:val="Normal"/>
    <w:semiHidden/>
    <w:qFormat/>
    <w:rsid w:val="006049A8"/>
    <w:pPr>
      <w:widowControl/>
      <w:pBdr>
        <w:top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8"/>
      <w:szCs w:val="24"/>
    </w:rPr>
  </w:style>
  <w:style w:type="paragraph" w:customStyle="1" w:styleId="xl188">
    <w:name w:val="xl188"/>
    <w:basedOn w:val="Normal"/>
    <w:semiHidden/>
    <w:qFormat/>
    <w:rsid w:val="006049A8"/>
    <w:pPr>
      <w:widowControl/>
      <w:pBdr>
        <w:left w:val="single" w:sz="4" w:space="0" w:color="auto"/>
      </w:pBdr>
      <w:spacing w:before="100" w:beforeAutospacing="1" w:after="100" w:afterAutospacing="1" w:line="240" w:lineRule="auto"/>
      <w:ind w:firstLine="0" w:firstLineChars="0"/>
      <w:jc w:val="left"/>
    </w:pPr>
    <w:rPr>
      <w:rFonts w:ascii="宋体" w:eastAsia="宋体" w:hAnsi="宋体" w:cs="宋体"/>
      <w:kern w:val="0"/>
      <w:sz w:val="28"/>
      <w:szCs w:val="24"/>
    </w:rPr>
  </w:style>
  <w:style w:type="paragraph" w:customStyle="1" w:styleId="xl189">
    <w:name w:val="xl189"/>
    <w:basedOn w:val="Normal"/>
    <w:semiHidden/>
    <w:qFormat/>
    <w:rsid w:val="006049A8"/>
    <w:pPr>
      <w:widowControl/>
      <w:pBdr>
        <w:right w:val="single" w:sz="4" w:space="0" w:color="auto"/>
      </w:pBdr>
      <w:spacing w:before="100" w:beforeAutospacing="1" w:after="100" w:afterAutospacing="1" w:line="240" w:lineRule="auto"/>
      <w:ind w:firstLine="0" w:firstLineChars="0"/>
      <w:jc w:val="left"/>
    </w:pPr>
    <w:rPr>
      <w:rFonts w:ascii="宋体" w:eastAsia="宋体" w:hAnsi="宋体" w:cs="宋体"/>
      <w:kern w:val="0"/>
      <w:sz w:val="28"/>
      <w:szCs w:val="24"/>
    </w:rPr>
  </w:style>
  <w:style w:type="paragraph" w:customStyle="1" w:styleId="xl190">
    <w:name w:val="xl190"/>
    <w:basedOn w:val="Normal"/>
    <w:semiHidden/>
    <w:qFormat/>
    <w:rsid w:val="006049A8"/>
    <w:pPr>
      <w:widowControl/>
      <w:pBdr>
        <w:left w:val="single" w:sz="4" w:space="0" w:color="auto"/>
        <w:bottom w:val="single" w:sz="4" w:space="0" w:color="auto"/>
      </w:pBdr>
      <w:spacing w:before="100" w:beforeAutospacing="1" w:after="100" w:afterAutospacing="1" w:line="240" w:lineRule="auto"/>
      <w:ind w:firstLine="0" w:firstLineChars="0"/>
      <w:jc w:val="left"/>
    </w:pPr>
    <w:rPr>
      <w:rFonts w:ascii="宋体" w:eastAsia="宋体" w:hAnsi="宋体" w:cs="宋体"/>
      <w:kern w:val="0"/>
      <w:sz w:val="28"/>
      <w:szCs w:val="24"/>
    </w:rPr>
  </w:style>
  <w:style w:type="paragraph" w:customStyle="1" w:styleId="xl191">
    <w:name w:val="xl191"/>
    <w:basedOn w:val="Normal"/>
    <w:semiHidden/>
    <w:qFormat/>
    <w:rsid w:val="006049A8"/>
    <w:pPr>
      <w:widowControl/>
      <w:pBdr>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8"/>
      <w:szCs w:val="24"/>
    </w:rPr>
  </w:style>
  <w:style w:type="paragraph" w:customStyle="1" w:styleId="xl192">
    <w:name w:val="xl192"/>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left"/>
      <w:textAlignment w:val="top"/>
    </w:pPr>
    <w:rPr>
      <w:rFonts w:ascii="宋体" w:eastAsia="宋体" w:hAnsi="宋体" w:cs="宋体"/>
      <w:kern w:val="0"/>
      <w:sz w:val="28"/>
      <w:szCs w:val="24"/>
    </w:rPr>
  </w:style>
  <w:style w:type="paragraph" w:customStyle="1" w:styleId="xl193">
    <w:name w:val="xl193"/>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top"/>
    </w:pPr>
    <w:rPr>
      <w:rFonts w:ascii="宋体" w:eastAsia="宋体" w:hAnsi="宋体" w:cs="宋体"/>
      <w:kern w:val="0"/>
      <w:sz w:val="28"/>
      <w:szCs w:val="24"/>
    </w:rPr>
  </w:style>
  <w:style w:type="paragraph" w:customStyle="1" w:styleId="xl194">
    <w:name w:val="xl194"/>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eastAsia="宋体" w:hAnsi="宋体" w:cs="宋体"/>
      <w:kern w:val="0"/>
      <w:sz w:val="20"/>
      <w:szCs w:val="20"/>
    </w:rPr>
  </w:style>
  <w:style w:type="paragraph" w:customStyle="1" w:styleId="xl195">
    <w:name w:val="xl195"/>
    <w:basedOn w:val="Normal"/>
    <w:semiHidden/>
    <w:qFormat/>
    <w:rsid w:val="006049A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firstLineChars="0"/>
      <w:jc w:val="center"/>
    </w:pPr>
    <w:rPr>
      <w:rFonts w:ascii="宋体" w:eastAsia="宋体" w:hAnsi="宋体" w:cs="宋体"/>
      <w:color w:val="FF0000"/>
      <w:kern w:val="0"/>
      <w:sz w:val="20"/>
      <w:szCs w:val="20"/>
    </w:rPr>
  </w:style>
  <w:style w:type="paragraph" w:customStyle="1" w:styleId="xl196">
    <w:name w:val="xl196"/>
    <w:basedOn w:val="Normal"/>
    <w:semiHidden/>
    <w:qFormat/>
    <w:rsid w:val="006049A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97">
    <w:name w:val="xl197"/>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198">
    <w:name w:val="xl198"/>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textAlignment w:val="top"/>
    </w:pPr>
    <w:rPr>
      <w:rFonts w:ascii="宋体" w:eastAsia="宋体" w:hAnsi="宋体" w:cs="宋体"/>
      <w:kern w:val="0"/>
      <w:sz w:val="20"/>
      <w:szCs w:val="20"/>
    </w:rPr>
  </w:style>
  <w:style w:type="paragraph" w:customStyle="1" w:styleId="xl200">
    <w:name w:val="xl200"/>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eastAsia="宋体" w:hAnsi="宋体" w:cs="宋体"/>
      <w:kern w:val="0"/>
      <w:sz w:val="20"/>
      <w:szCs w:val="20"/>
    </w:rPr>
  </w:style>
  <w:style w:type="paragraph" w:customStyle="1" w:styleId="xl201">
    <w:name w:val="xl201"/>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202">
    <w:name w:val="xl202"/>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top"/>
    </w:pPr>
    <w:rPr>
      <w:rFonts w:ascii="宋体" w:eastAsia="宋体" w:hAnsi="宋体" w:cs="宋体"/>
      <w:kern w:val="0"/>
      <w:sz w:val="20"/>
      <w:szCs w:val="20"/>
    </w:rPr>
  </w:style>
  <w:style w:type="paragraph" w:customStyle="1" w:styleId="xl203">
    <w:name w:val="xl203"/>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204">
    <w:name w:val="xl204"/>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textAlignment w:val="top"/>
    </w:pPr>
    <w:rPr>
      <w:rFonts w:ascii="宋体" w:eastAsia="宋体" w:hAnsi="宋体" w:cs="宋体"/>
      <w:kern w:val="0"/>
      <w:sz w:val="20"/>
      <w:szCs w:val="20"/>
    </w:rPr>
  </w:style>
  <w:style w:type="paragraph" w:customStyle="1" w:styleId="xl205">
    <w:name w:val="xl205"/>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eastAsia="宋体" w:hAnsi="宋体" w:cs="宋体"/>
      <w:kern w:val="0"/>
      <w:sz w:val="20"/>
      <w:szCs w:val="20"/>
    </w:rPr>
  </w:style>
  <w:style w:type="paragraph" w:customStyle="1" w:styleId="xl206">
    <w:name w:val="xl206"/>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eastAsia="宋体" w:hAnsi="宋体" w:cs="宋体"/>
      <w:kern w:val="0"/>
      <w:sz w:val="20"/>
      <w:szCs w:val="20"/>
    </w:rPr>
  </w:style>
  <w:style w:type="paragraph" w:customStyle="1" w:styleId="xl207">
    <w:name w:val="xl207"/>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208">
    <w:name w:val="xl208"/>
    <w:basedOn w:val="Normal"/>
    <w:semiHidden/>
    <w:qFormat/>
    <w:rsid w:val="006049A8"/>
    <w:pPr>
      <w:widowControl/>
      <w:pBdr>
        <w:top w:val="single" w:sz="4" w:space="0" w:color="auto"/>
        <w:bottom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209">
    <w:name w:val="xl209"/>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left"/>
    </w:pPr>
    <w:rPr>
      <w:rFonts w:ascii="宋体" w:eastAsia="宋体" w:hAnsi="宋体" w:cs="宋体"/>
      <w:kern w:val="0"/>
      <w:sz w:val="20"/>
      <w:szCs w:val="20"/>
    </w:rPr>
  </w:style>
  <w:style w:type="paragraph" w:customStyle="1" w:styleId="xl210">
    <w:name w:val="xl210"/>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top"/>
    </w:pPr>
    <w:rPr>
      <w:rFonts w:ascii="宋体" w:eastAsia="宋体" w:hAnsi="宋体" w:cs="宋体"/>
      <w:kern w:val="0"/>
      <w:sz w:val="20"/>
      <w:szCs w:val="20"/>
    </w:rPr>
  </w:style>
  <w:style w:type="paragraph" w:customStyle="1" w:styleId="xl211">
    <w:name w:val="xl211"/>
    <w:basedOn w:val="Normal"/>
    <w:semiHidden/>
    <w:qFormat/>
    <w:rsid w:val="006049A8"/>
    <w:pPr>
      <w:widowControl/>
      <w:pBdr>
        <w:top w:val="single" w:sz="4" w:space="0" w:color="auto"/>
        <w:bottom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212">
    <w:name w:val="xl212"/>
    <w:basedOn w:val="Normal"/>
    <w:semiHidden/>
    <w:qFormat/>
    <w:rsid w:val="006049A8"/>
    <w:pPr>
      <w:widowControl/>
      <w:pBdr>
        <w:left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0"/>
      <w:szCs w:val="20"/>
    </w:rPr>
  </w:style>
  <w:style w:type="paragraph" w:customStyle="1" w:styleId="xl213">
    <w:name w:val="xl213"/>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eastAsia="宋体" w:hAnsi="宋体" w:cs="宋体"/>
      <w:kern w:val="0"/>
      <w:sz w:val="20"/>
      <w:szCs w:val="20"/>
    </w:rPr>
  </w:style>
  <w:style w:type="paragraph" w:customStyle="1" w:styleId="xl214">
    <w:name w:val="xl214"/>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textAlignment w:val="top"/>
    </w:pPr>
    <w:rPr>
      <w:rFonts w:ascii="宋体" w:eastAsia="宋体" w:hAnsi="宋体" w:cs="宋体"/>
      <w:kern w:val="0"/>
      <w:sz w:val="20"/>
      <w:szCs w:val="20"/>
    </w:rPr>
  </w:style>
  <w:style w:type="paragraph" w:customStyle="1" w:styleId="xl215">
    <w:name w:val="xl215"/>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center"/>
      <w:textAlignment w:val="top"/>
    </w:pPr>
    <w:rPr>
      <w:rFonts w:ascii="宋体" w:eastAsia="宋体" w:hAnsi="宋体" w:cs="宋体"/>
      <w:kern w:val="0"/>
      <w:sz w:val="20"/>
      <w:szCs w:val="20"/>
    </w:rPr>
  </w:style>
  <w:style w:type="paragraph" w:customStyle="1" w:styleId="xl216">
    <w:name w:val="xl216"/>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center"/>
      <w:textAlignment w:val="top"/>
    </w:pPr>
    <w:rPr>
      <w:rFonts w:ascii="宋体" w:eastAsia="宋体" w:hAnsi="宋体" w:cs="宋体"/>
      <w:kern w:val="0"/>
      <w:sz w:val="20"/>
      <w:szCs w:val="20"/>
    </w:rPr>
  </w:style>
  <w:style w:type="paragraph" w:customStyle="1" w:styleId="xl217">
    <w:name w:val="xl217"/>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center"/>
      <w:textAlignment w:val="top"/>
    </w:pPr>
    <w:rPr>
      <w:rFonts w:ascii="宋体" w:eastAsia="宋体" w:hAnsi="宋体" w:cs="宋体"/>
      <w:kern w:val="0"/>
      <w:sz w:val="20"/>
      <w:szCs w:val="20"/>
    </w:rPr>
  </w:style>
  <w:style w:type="paragraph" w:customStyle="1" w:styleId="xl218">
    <w:name w:val="xl218"/>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eastAsia="宋体" w:hAnsi="宋体" w:cs="宋体"/>
      <w:kern w:val="0"/>
      <w:sz w:val="28"/>
      <w:szCs w:val="24"/>
    </w:rPr>
  </w:style>
  <w:style w:type="paragraph" w:customStyle="1" w:styleId="xl219">
    <w:name w:val="xl219"/>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left"/>
      <w:textAlignment w:val="top"/>
    </w:pPr>
    <w:rPr>
      <w:rFonts w:ascii="宋体" w:eastAsia="宋体" w:hAnsi="宋体" w:cs="宋体"/>
      <w:kern w:val="0"/>
      <w:sz w:val="20"/>
      <w:szCs w:val="20"/>
    </w:rPr>
  </w:style>
  <w:style w:type="paragraph" w:customStyle="1" w:styleId="xl220">
    <w:name w:val="xl220"/>
    <w:basedOn w:val="Normal"/>
    <w:semiHidden/>
    <w:qFormat/>
    <w:rsid w:val="006049A8"/>
    <w:pPr>
      <w:widowControl/>
      <w:pBdr>
        <w:top w:val="single" w:sz="4" w:space="0" w:color="auto"/>
        <w:bottom w:val="single" w:sz="4" w:space="0" w:color="auto"/>
      </w:pBdr>
      <w:spacing w:before="100" w:beforeAutospacing="1" w:after="100" w:afterAutospacing="1" w:line="240" w:lineRule="auto"/>
      <w:ind w:firstLine="0" w:firstLineChars="0"/>
      <w:jc w:val="left"/>
      <w:textAlignment w:val="top"/>
    </w:pPr>
    <w:rPr>
      <w:rFonts w:ascii="宋体" w:eastAsia="宋体" w:hAnsi="宋体" w:cs="宋体"/>
      <w:kern w:val="0"/>
      <w:sz w:val="20"/>
      <w:szCs w:val="20"/>
    </w:rPr>
  </w:style>
  <w:style w:type="paragraph" w:customStyle="1" w:styleId="xl221">
    <w:name w:val="xl221"/>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left"/>
      <w:textAlignment w:val="top"/>
    </w:pPr>
    <w:rPr>
      <w:rFonts w:ascii="宋体" w:eastAsia="宋体" w:hAnsi="宋体" w:cs="宋体"/>
      <w:kern w:val="0"/>
      <w:sz w:val="20"/>
      <w:szCs w:val="20"/>
    </w:rPr>
  </w:style>
  <w:style w:type="paragraph" w:customStyle="1" w:styleId="xl222">
    <w:name w:val="xl222"/>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textAlignment w:val="top"/>
    </w:pPr>
    <w:rPr>
      <w:rFonts w:ascii="宋体" w:eastAsia="宋体" w:hAnsi="宋体" w:cs="宋体"/>
      <w:kern w:val="0"/>
      <w:sz w:val="20"/>
      <w:szCs w:val="20"/>
    </w:rPr>
  </w:style>
  <w:style w:type="paragraph" w:customStyle="1" w:styleId="xl223">
    <w:name w:val="xl223"/>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kern w:val="0"/>
      <w:sz w:val="28"/>
      <w:szCs w:val="24"/>
    </w:rPr>
  </w:style>
  <w:style w:type="paragraph" w:customStyle="1" w:styleId="xl224">
    <w:name w:val="xl224"/>
    <w:basedOn w:val="Normal"/>
    <w:semiHidden/>
    <w:qFormat/>
    <w:rsid w:val="006049A8"/>
    <w:pPr>
      <w:widowControl/>
      <w:pBdr>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b/>
      <w:bCs/>
      <w:kern w:val="0"/>
      <w:sz w:val="28"/>
      <w:szCs w:val="24"/>
    </w:rPr>
  </w:style>
  <w:style w:type="paragraph" w:customStyle="1" w:styleId="xl225">
    <w:name w:val="xl225"/>
    <w:basedOn w:val="Normal"/>
    <w:semiHidden/>
    <w:qFormat/>
    <w:rsid w:val="006049A8"/>
    <w:pPr>
      <w:widowControl/>
      <w:pBdr>
        <w:top w:val="single" w:sz="4" w:space="0" w:color="auto"/>
        <w:left w:val="single" w:sz="4" w:space="0" w:color="auto"/>
        <w:bottom w:val="single" w:sz="4" w:space="0" w:color="auto"/>
      </w:pBdr>
      <w:spacing w:before="100" w:beforeAutospacing="1" w:after="100" w:afterAutospacing="1" w:line="240" w:lineRule="auto"/>
      <w:ind w:firstLine="0" w:firstLineChars="0"/>
      <w:jc w:val="center"/>
    </w:pPr>
    <w:rPr>
      <w:rFonts w:ascii="宋体" w:eastAsia="宋体" w:hAnsi="宋体" w:cs="宋体"/>
      <w:b/>
      <w:bCs/>
      <w:kern w:val="0"/>
      <w:sz w:val="28"/>
      <w:szCs w:val="24"/>
    </w:rPr>
  </w:style>
  <w:style w:type="paragraph" w:customStyle="1" w:styleId="xl226">
    <w:name w:val="xl226"/>
    <w:basedOn w:val="Normal"/>
    <w:semiHidden/>
    <w:qFormat/>
    <w:rsid w:val="006049A8"/>
    <w:pPr>
      <w:widowControl/>
      <w:pBdr>
        <w:top w:val="single" w:sz="4" w:space="0" w:color="auto"/>
        <w:bottom w:val="single" w:sz="4" w:space="0" w:color="auto"/>
      </w:pBdr>
      <w:spacing w:before="100" w:beforeAutospacing="1" w:after="100" w:afterAutospacing="1" w:line="240" w:lineRule="auto"/>
      <w:ind w:firstLine="0" w:firstLineChars="0"/>
      <w:jc w:val="center"/>
    </w:pPr>
    <w:rPr>
      <w:rFonts w:ascii="宋体" w:eastAsia="宋体" w:hAnsi="宋体" w:cs="宋体"/>
      <w:b/>
      <w:bCs/>
      <w:kern w:val="0"/>
      <w:sz w:val="28"/>
      <w:szCs w:val="24"/>
    </w:rPr>
  </w:style>
  <w:style w:type="paragraph" w:customStyle="1" w:styleId="xl227">
    <w:name w:val="xl227"/>
    <w:basedOn w:val="Normal"/>
    <w:semiHidden/>
    <w:qFormat/>
    <w:rsid w:val="006049A8"/>
    <w:pPr>
      <w:widowControl/>
      <w:pBdr>
        <w:top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b/>
      <w:bCs/>
      <w:kern w:val="0"/>
      <w:sz w:val="28"/>
      <w:szCs w:val="24"/>
    </w:rPr>
  </w:style>
  <w:style w:type="paragraph" w:customStyle="1" w:styleId="xl228">
    <w:name w:val="xl228"/>
    <w:basedOn w:val="Normal"/>
    <w:semiHidden/>
    <w:qFormat/>
    <w:rsid w:val="006049A8"/>
    <w:pPr>
      <w:widowControl/>
      <w:pBdr>
        <w:left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b/>
      <w:bCs/>
      <w:kern w:val="0"/>
      <w:sz w:val="28"/>
      <w:szCs w:val="24"/>
    </w:rPr>
  </w:style>
  <w:style w:type="paragraph" w:customStyle="1" w:styleId="xl229">
    <w:name w:val="xl229"/>
    <w:basedOn w:val="Normal"/>
    <w:semiHidden/>
    <w:qFormat/>
    <w:rsid w:val="006049A8"/>
    <w:pPr>
      <w:widowControl/>
      <w:pBdr>
        <w:left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b/>
      <w:bCs/>
      <w:kern w:val="0"/>
      <w:sz w:val="28"/>
      <w:szCs w:val="24"/>
    </w:rPr>
  </w:style>
  <w:style w:type="paragraph" w:customStyle="1" w:styleId="xl230">
    <w:name w:val="xl230"/>
    <w:basedOn w:val="Normal"/>
    <w:semiHidden/>
    <w:qFormat/>
    <w:rsid w:val="006049A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宋体" w:eastAsia="宋体" w:hAnsi="宋体" w:cs="宋体"/>
      <w:b/>
      <w:bCs/>
      <w:kern w:val="0"/>
      <w:sz w:val="28"/>
      <w:szCs w:val="24"/>
    </w:rPr>
  </w:style>
  <w:style w:type="paragraph" w:customStyle="1" w:styleId="TableParagraph">
    <w:name w:val="Table Paragraph"/>
    <w:basedOn w:val="Normal"/>
    <w:uiPriority w:val="1"/>
    <w:qFormat/>
    <w:rsid w:val="006049A8"/>
    <w:pPr>
      <w:autoSpaceDE w:val="0"/>
      <w:autoSpaceDN w:val="0"/>
      <w:adjustRightInd w:val="0"/>
      <w:spacing w:line="240" w:lineRule="auto"/>
      <w:ind w:firstLine="0" w:firstLineChars="0"/>
      <w:jc w:val="left"/>
    </w:pPr>
    <w:rPr>
      <w:rFonts w:ascii="Times New Roman" w:hAnsi="Times New Roman" w:cs="Times New Roman"/>
      <w:kern w:val="0"/>
      <w:sz w:val="28"/>
      <w:szCs w:val="24"/>
    </w:rPr>
  </w:style>
  <w:style w:type="paragraph" w:customStyle="1" w:styleId="2280">
    <w:name w:val="样式 项目编号2 + 行距: 固定值 28 磅"/>
    <w:basedOn w:val="244"/>
    <w:semiHidden/>
    <w:qFormat/>
    <w:rsid w:val="006049A8"/>
    <w:pPr>
      <w:numPr>
        <w:numId w:val="142"/>
      </w:numPr>
      <w:ind w:left="0" w:firstLine="480"/>
    </w:pPr>
  </w:style>
  <w:style w:type="character" w:customStyle="1" w:styleId="1213">
    <w:name w:val="题注 字符1"/>
    <w:qFormat/>
    <w:rsid w:val="006049A8"/>
    <w:rPr>
      <w:rFonts w:ascii="Times New Roman" w:eastAsia="黑体" w:hAnsi="Times New Roman" w:cs="Times New Roman"/>
      <w:szCs w:val="20"/>
      <w:lang w:val="en-GB"/>
    </w:rPr>
  </w:style>
  <w:style w:type="paragraph" w:customStyle="1" w:styleId="a657">
    <w:name w:val="上标"/>
    <w:basedOn w:val="Normal"/>
    <w:next w:val="a262"/>
    <w:semiHidden/>
    <w:qFormat/>
    <w:rsid w:val="006049A8"/>
    <w:pPr>
      <w:spacing w:line="240" w:lineRule="auto"/>
      <w:ind w:firstLine="0" w:firstLineChars="0"/>
    </w:pPr>
    <w:rPr>
      <w:rFonts w:ascii="Times New Roman" w:eastAsia="宋体" w:hAnsi="Times New Roman" w:cs="Times New Roman"/>
      <w:sz w:val="28"/>
      <w:szCs w:val="24"/>
      <w:vertAlign w:val="superscript"/>
    </w:rPr>
  </w:style>
  <w:style w:type="paragraph" w:customStyle="1" w:styleId="a658">
    <w:name w:val="下标"/>
    <w:basedOn w:val="Normal"/>
    <w:next w:val="a262"/>
    <w:semiHidden/>
    <w:qFormat/>
    <w:rsid w:val="006049A8"/>
    <w:pPr>
      <w:spacing w:line="240" w:lineRule="auto"/>
      <w:ind w:firstLine="0" w:firstLineChars="0"/>
    </w:pPr>
    <w:rPr>
      <w:rFonts w:ascii="Times New Roman" w:eastAsia="宋体" w:hAnsi="Times New Roman" w:cs="Times New Roman"/>
      <w:sz w:val="28"/>
      <w:szCs w:val="24"/>
      <w:vertAlign w:val="subscript"/>
    </w:rPr>
  </w:style>
  <w:style w:type="character" w:customStyle="1" w:styleId="headline-content2">
    <w:name w:val="headline-content2"/>
    <w:basedOn w:val="DefaultParagraphFont"/>
    <w:qFormat/>
    <w:rsid w:val="006049A8"/>
  </w:style>
  <w:style w:type="paragraph" w:customStyle="1" w:styleId="1214">
    <w:name w:val="通信正文1"/>
    <w:basedOn w:val="Normal"/>
    <w:semiHidden/>
    <w:qFormat/>
    <w:rsid w:val="006049A8"/>
    <w:pPr>
      <w:adjustRightInd w:val="0"/>
      <w:spacing w:line="336" w:lineRule="auto"/>
      <w:ind w:firstLine="560"/>
      <w:textAlignment w:val="baseline"/>
    </w:pPr>
    <w:rPr>
      <w:rFonts w:ascii="宋体" w:eastAsia="宋体" w:hAnsi="Times New Roman" w:cs="Times New Roman"/>
      <w:kern w:val="0"/>
      <w:sz w:val="28"/>
      <w:szCs w:val="20"/>
    </w:rPr>
  </w:style>
  <w:style w:type="paragraph" w:customStyle="1" w:styleId="a659">
    <w:name w:val="篇章标题"/>
    <w:basedOn w:val="Normal"/>
    <w:semiHidden/>
    <w:qFormat/>
    <w:rsid w:val="006049A8"/>
    <w:pPr>
      <w:tabs>
        <w:tab w:val="right" w:leader="dot" w:pos="8222"/>
      </w:tabs>
      <w:adjustRightInd w:val="0"/>
      <w:snapToGrid w:val="0"/>
      <w:spacing w:beforeLines="100" w:afterLines="100" w:line="326" w:lineRule="auto"/>
      <w:ind w:left="780" w:hanging="360" w:firstLineChars="0"/>
      <w:jc w:val="center"/>
      <w:textAlignment w:val="baseline"/>
    </w:pPr>
    <w:rPr>
      <w:rFonts w:ascii="Times New Roman" w:eastAsia="华文中宋" w:hAnsi="Times New Roman" w:cs="Times New Roman"/>
      <w:kern w:val="0"/>
      <w:sz w:val="44"/>
      <w:szCs w:val="24"/>
    </w:rPr>
  </w:style>
  <w:style w:type="paragraph" w:customStyle="1" w:styleId="30505">
    <w:name w:val="样式 样式 标题 3 + 小四 + 段前: 0.5 行 段后: 0.5 行"/>
    <w:basedOn w:val="Normal"/>
    <w:semiHidden/>
    <w:qFormat/>
    <w:rsid w:val="006049A8"/>
    <w:pPr>
      <w:keepNext/>
      <w:keepLines/>
      <w:numPr>
        <w:numId w:val="143"/>
      </w:numPr>
      <w:tabs>
        <w:tab w:val="left" w:pos="941"/>
      </w:tabs>
      <w:spacing w:beforeLines="50" w:afterLines="50" w:line="480" w:lineRule="exact"/>
      <w:ind w:firstLine="0" w:firstLineChars="0"/>
      <w:outlineLvl w:val="2"/>
    </w:pPr>
    <w:rPr>
      <w:rFonts w:ascii="宋体" w:eastAsia="宋体" w:hAnsi="宋体" w:cs="宋体"/>
      <w:sz w:val="28"/>
      <w:szCs w:val="20"/>
    </w:rPr>
  </w:style>
  <w:style w:type="paragraph" w:customStyle="1" w:styleId="CharCharCharCharChar2">
    <w:name w:val="内容 Char Char Char Char Char"/>
    <w:basedOn w:val="Normal"/>
    <w:semiHidden/>
    <w:qFormat/>
    <w:rsid w:val="006049A8"/>
    <w:pPr>
      <w:spacing w:line="480" w:lineRule="exact"/>
    </w:pPr>
    <w:rPr>
      <w:rFonts w:ascii="Times New Roman" w:eastAsia="宋体" w:hAnsi="Times New Roman" w:cs="Times New Roman"/>
      <w:sz w:val="28"/>
      <w:szCs w:val="24"/>
    </w:rPr>
  </w:style>
  <w:style w:type="paragraph" w:customStyle="1" w:styleId="CharCharCharCharCharChar5">
    <w:name w:val="内容 Char Char Char Char Char Char"/>
    <w:basedOn w:val="Normal"/>
    <w:semiHidden/>
    <w:qFormat/>
    <w:rsid w:val="006049A8"/>
    <w:pPr>
      <w:spacing w:line="480" w:lineRule="exact"/>
    </w:pPr>
    <w:rPr>
      <w:rFonts w:ascii="Times New Roman" w:eastAsia="宋体" w:hAnsi="Times New Roman" w:cs="Times New Roman"/>
      <w:sz w:val="28"/>
    </w:rPr>
  </w:style>
  <w:style w:type="paragraph" w:customStyle="1" w:styleId="MTDisplayEquation">
    <w:name w:val="MTDisplayEquation"/>
    <w:basedOn w:val="Normal"/>
    <w:next w:val="Normal"/>
    <w:qFormat/>
    <w:rsid w:val="006049A8"/>
    <w:pPr>
      <w:tabs>
        <w:tab w:val="left" w:pos="1260"/>
        <w:tab w:val="center" w:pos="5760"/>
        <w:tab w:val="right" w:pos="10260"/>
      </w:tabs>
      <w:ind w:left="1260" w:hanging="420" w:firstLineChars="0"/>
    </w:pPr>
    <w:rPr>
      <w:rFonts w:ascii="宋体" w:eastAsia="宋体" w:hAnsi="宋体" w:cs="Times New Roman"/>
      <w:sz w:val="28"/>
      <w:szCs w:val="24"/>
    </w:rPr>
  </w:style>
  <w:style w:type="paragraph" w:customStyle="1" w:styleId="lyj2">
    <w:name w:val="lyj标题2"/>
    <w:basedOn w:val="Normal"/>
    <w:semiHidden/>
    <w:qFormat/>
    <w:rsid w:val="006049A8"/>
    <w:pPr>
      <w:numPr>
        <w:ilvl w:val="1"/>
        <w:numId w:val="144"/>
      </w:numPr>
      <w:ind w:firstLineChars="0"/>
      <w:outlineLvl w:val="1"/>
    </w:pPr>
    <w:rPr>
      <w:rFonts w:ascii="Times New Roman" w:eastAsia="宋体" w:hAnsi="Times New Roman" w:cs="Times New Roman"/>
      <w:b/>
      <w:sz w:val="30"/>
      <w:szCs w:val="24"/>
    </w:rPr>
  </w:style>
  <w:style w:type="paragraph" w:customStyle="1" w:styleId="lyj3">
    <w:name w:val="lyj标题3"/>
    <w:basedOn w:val="Normal"/>
    <w:link w:val="lyj3Char"/>
    <w:semiHidden/>
    <w:qFormat/>
    <w:rsid w:val="006049A8"/>
    <w:pPr>
      <w:numPr>
        <w:ilvl w:val="2"/>
        <w:numId w:val="144"/>
      </w:numPr>
      <w:ind w:firstLineChars="0"/>
      <w:outlineLvl w:val="2"/>
    </w:pPr>
    <w:rPr>
      <w:rFonts w:ascii="Times New Roman" w:eastAsia="宋体" w:hAnsi="Times New Roman" w:cs="Times New Roman"/>
      <w:b/>
      <w:sz w:val="28"/>
      <w:szCs w:val="24"/>
    </w:rPr>
  </w:style>
  <w:style w:type="paragraph" w:customStyle="1" w:styleId="lyj4">
    <w:name w:val="lyj标题4"/>
    <w:basedOn w:val="Normal"/>
    <w:semiHidden/>
    <w:qFormat/>
    <w:rsid w:val="006049A8"/>
    <w:pPr>
      <w:numPr>
        <w:ilvl w:val="3"/>
        <w:numId w:val="144"/>
      </w:numPr>
      <w:ind w:firstLineChars="0"/>
      <w:outlineLvl w:val="3"/>
    </w:pPr>
    <w:rPr>
      <w:rFonts w:ascii="Times New Roman" w:eastAsia="宋体" w:hAnsi="Times New Roman" w:cs="Times New Roman"/>
      <w:b/>
      <w:sz w:val="28"/>
      <w:szCs w:val="24"/>
    </w:rPr>
  </w:style>
  <w:style w:type="paragraph" w:customStyle="1" w:styleId="lyj20">
    <w:name w:val="lyj表2"/>
    <w:basedOn w:val="lyj"/>
    <w:semiHidden/>
    <w:qFormat/>
    <w:rsid w:val="006049A8"/>
    <w:pPr>
      <w:numPr>
        <w:ilvl w:val="6"/>
      </w:numPr>
    </w:pPr>
  </w:style>
  <w:style w:type="paragraph" w:customStyle="1" w:styleId="lyj">
    <w:name w:val="lyj图"/>
    <w:basedOn w:val="lyj4"/>
    <w:semiHidden/>
    <w:qFormat/>
    <w:rsid w:val="006049A8"/>
    <w:pPr>
      <w:numPr>
        <w:ilvl w:val="4"/>
      </w:numPr>
    </w:pPr>
  </w:style>
  <w:style w:type="paragraph" w:customStyle="1" w:styleId="lyj1">
    <w:name w:val="lyj标题1"/>
    <w:basedOn w:val="Normal"/>
    <w:semiHidden/>
    <w:qFormat/>
    <w:rsid w:val="006049A8"/>
    <w:pPr>
      <w:numPr>
        <w:numId w:val="144"/>
      </w:numPr>
      <w:spacing w:line="480" w:lineRule="auto"/>
      <w:ind w:firstLineChars="0"/>
      <w:outlineLvl w:val="0"/>
    </w:pPr>
    <w:rPr>
      <w:rFonts w:ascii="Times New Roman" w:eastAsia="宋体" w:hAnsi="Times New Roman" w:cs="宋体"/>
      <w:b/>
      <w:sz w:val="32"/>
      <w:szCs w:val="20"/>
    </w:rPr>
  </w:style>
  <w:style w:type="character" w:customStyle="1" w:styleId="lyj3Char">
    <w:name w:val="lyj标题3 Char"/>
    <w:link w:val="lyj3"/>
    <w:semiHidden/>
    <w:qFormat/>
    <w:rsid w:val="006049A8"/>
    <w:rPr>
      <w:rFonts w:ascii="Times New Roman" w:eastAsia="宋体" w:hAnsi="Times New Roman" w:cs="Times New Roman"/>
      <w:b/>
      <w:sz w:val="28"/>
      <w:szCs w:val="24"/>
    </w:rPr>
  </w:style>
  <w:style w:type="character" w:customStyle="1" w:styleId="lyj10">
    <w:name w:val="lyj1"/>
    <w:semiHidden/>
    <w:rsid w:val="006049A8"/>
    <w:rPr>
      <w:sz w:val="32"/>
    </w:rPr>
  </w:style>
  <w:style w:type="character" w:customStyle="1" w:styleId="CharCharCharChar12">
    <w:name w:val="内容 Char Char Char Char"/>
    <w:semiHidden/>
    <w:rsid w:val="006049A8"/>
    <w:rPr>
      <w:rFonts w:ascii="Times New Roman" w:eastAsia="宋体" w:hAnsi="Times New Roman" w:cs="Times New Roman"/>
      <w:sz w:val="24"/>
      <w:szCs w:val="24"/>
    </w:rPr>
  </w:style>
  <w:style w:type="table" w:customStyle="1" w:styleId="445">
    <w:name w:val="网格型4"/>
    <w:basedOn w:val="TableNormal"/>
    <w:uiPriority w:val="59"/>
    <w:qFormat/>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网格型5"/>
    <w:basedOn w:val="TableNormal"/>
    <w:uiPriority w:val="59"/>
    <w:qFormat/>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
    <w:name w:val="网格型6"/>
    <w:basedOn w:val="TableNormal"/>
    <w:uiPriority w:val="39"/>
    <w:qFormat/>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网格型7"/>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网格型8"/>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网格型9"/>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网格型10"/>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60">
    <w:name w:val="特殊标题 + 左"/>
    <w:basedOn w:val="Normal"/>
    <w:semiHidden/>
    <w:qFormat/>
    <w:rsid w:val="006049A8"/>
    <w:pPr>
      <w:spacing w:before="240" w:after="60"/>
      <w:jc w:val="left"/>
      <w:outlineLvl w:val="0"/>
    </w:pPr>
    <w:rPr>
      <w:rFonts w:ascii="等线 Light" w:eastAsia="宋体" w:hAnsi="等线 Light" w:cs="宋体"/>
      <w:b/>
      <w:bCs/>
      <w:sz w:val="28"/>
      <w:szCs w:val="20"/>
    </w:rPr>
  </w:style>
  <w:style w:type="paragraph" w:customStyle="1" w:styleId="1215">
    <w:name w:val="项目编号 1"/>
    <w:basedOn w:val="Normal"/>
    <w:semiHidden/>
    <w:qFormat/>
    <w:rsid w:val="006049A8"/>
    <w:pPr>
      <w:numPr>
        <w:numId w:val="145"/>
      </w:numPr>
      <w:ind w:left="0" w:firstLine="480"/>
      <w:jc w:val="left"/>
    </w:pPr>
    <w:rPr>
      <w:rFonts w:ascii="Times New Roman" w:eastAsia="宋体" w:hAnsi="Times New Roman" w:cs="Times New Roman"/>
      <w:sz w:val="28"/>
      <w:szCs w:val="22"/>
    </w:rPr>
  </w:style>
  <w:style w:type="paragraph" w:customStyle="1" w:styleId="2105">
    <w:name w:val="项目编号 2"/>
    <w:basedOn w:val="1215"/>
    <w:semiHidden/>
    <w:qFormat/>
    <w:rsid w:val="006049A8"/>
    <w:pPr>
      <w:numPr>
        <w:numId w:val="146"/>
      </w:numPr>
      <w:ind w:left="0" w:firstLine="200"/>
    </w:pPr>
  </w:style>
  <w:style w:type="paragraph" w:customStyle="1" w:styleId="357">
    <w:name w:val="项目编号 3"/>
    <w:basedOn w:val="2105"/>
    <w:semiHidden/>
    <w:qFormat/>
    <w:rsid w:val="006049A8"/>
    <w:pPr>
      <w:numPr>
        <w:numId w:val="147"/>
      </w:numPr>
      <w:ind w:left="0" w:firstLine="200"/>
    </w:pPr>
  </w:style>
  <w:style w:type="table" w:customStyle="1" w:styleId="1216">
    <w:name w:val="网格型12"/>
    <w:basedOn w:val="TableNormal"/>
    <w:uiPriority w:val="39"/>
    <w:qFormat/>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7">
    <w:name w:val="1 图表题注字号"/>
    <w:uiPriority w:val="99"/>
    <w:semiHidden/>
    <w:qFormat/>
    <w:rsid w:val="006049A8"/>
    <w:pPr>
      <w:jc w:val="center"/>
    </w:pPr>
    <w:rPr>
      <w:rFonts w:ascii="宋体" w:eastAsia="宋体" w:hAnsi="宋体" w:cs="Times New Roman"/>
      <w:sz w:val="20"/>
      <w:szCs w:val="22"/>
    </w:rPr>
  </w:style>
  <w:style w:type="paragraph" w:customStyle="1" w:styleId="G">
    <w:name w:val="G正文"/>
    <w:basedOn w:val="Normal"/>
    <w:qFormat/>
    <w:rsid w:val="006049A8"/>
    <w:pPr>
      <w:widowControl/>
      <w:ind w:firstLine="480"/>
    </w:pPr>
    <w:rPr>
      <w:rFonts w:ascii="Times New Roman" w:eastAsia="仿宋_GB2312" w:hAnsi="Times New Roman" w:cs="宋体"/>
      <w:sz w:val="28"/>
      <w:szCs w:val="20"/>
    </w:rPr>
  </w:style>
  <w:style w:type="paragraph" w:customStyle="1" w:styleId="2h2sect">
    <w:name w:val="标题 2h2sect"/>
    <w:next w:val="Normal"/>
    <w:semiHidden/>
    <w:qFormat/>
    <w:rsid w:val="006049A8"/>
    <w:pPr>
      <w:spacing w:before="120" w:after="120" w:line="360" w:lineRule="auto"/>
      <w:ind w:left="420" w:hanging="420"/>
    </w:pPr>
    <w:rPr>
      <w:rFonts w:ascii="Times New Roman" w:eastAsia="宋体" w:hAnsi="宋体" w:cs="宋体"/>
      <w:b/>
      <w:bCs/>
      <w:color w:val="000000"/>
      <w:sz w:val="30"/>
      <w:szCs w:val="30"/>
    </w:rPr>
  </w:style>
  <w:style w:type="paragraph" w:customStyle="1" w:styleId="446">
    <w:name w:val="标题4 + 居中"/>
    <w:basedOn w:val="Normal"/>
    <w:next w:val="Normal"/>
    <w:semiHidden/>
    <w:qFormat/>
    <w:rsid w:val="006049A8"/>
    <w:pPr>
      <w:spacing w:line="240" w:lineRule="auto"/>
      <w:ind w:left="420" w:firstLine="0" w:firstLineChars="0"/>
      <w:jc w:val="center"/>
    </w:pPr>
    <w:rPr>
      <w:rFonts w:ascii="Times New Roman" w:eastAsia="宋体" w:hAnsi="Times New Roman" w:cs="宋体"/>
      <w:bCs/>
      <w:sz w:val="30"/>
      <w:szCs w:val="20"/>
    </w:rPr>
  </w:style>
  <w:style w:type="paragraph" w:customStyle="1" w:styleId="GW-40505">
    <w:name w:val="样式 GW-标题4 + 段前: 0.5 行 段后: 0.5 行"/>
    <w:basedOn w:val="Normal"/>
    <w:semiHidden/>
    <w:qFormat/>
    <w:rsid w:val="006049A8"/>
    <w:pPr>
      <w:keepNext/>
      <w:keepLines/>
      <w:spacing w:beforeLines="50" w:afterLines="50"/>
      <w:ind w:firstLine="0" w:firstLineChars="0"/>
      <w:outlineLvl w:val="3"/>
    </w:pPr>
    <w:rPr>
      <w:rFonts w:ascii="Arial" w:eastAsia="仿宋_GB2312" w:hAnsi="Arial" w:cs="宋体"/>
      <w:b/>
      <w:bCs/>
      <w:kern w:val="44"/>
      <w:sz w:val="28"/>
      <w:szCs w:val="28"/>
    </w:rPr>
  </w:style>
  <w:style w:type="paragraph" w:customStyle="1" w:styleId="GW-5">
    <w:name w:val="GW-标题5"/>
    <w:basedOn w:val="Normal"/>
    <w:semiHidden/>
    <w:qFormat/>
    <w:rsid w:val="006049A8"/>
    <w:pPr>
      <w:keepNext/>
      <w:keepLines/>
      <w:spacing w:beforeLines="50" w:afterLines="50"/>
      <w:ind w:left="420" w:firstLine="0" w:firstLineChars="0"/>
      <w:outlineLvl w:val="4"/>
    </w:pPr>
    <w:rPr>
      <w:rFonts w:ascii="仿宋_GB2312" w:eastAsia="仿宋_GB2312" w:hAnsi="Calibri" w:cs="Times New Roman"/>
      <w:b/>
      <w:bCs/>
      <w:kern w:val="44"/>
      <w:sz w:val="28"/>
      <w:szCs w:val="24"/>
    </w:rPr>
  </w:style>
  <w:style w:type="table" w:customStyle="1" w:styleId="1310">
    <w:name w:val="网格型13"/>
    <w:basedOn w:val="TableNormal"/>
    <w:rsid w:val="006049A8"/>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网格型14"/>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网格型311"/>
    <w:basedOn w:val="TableNormal"/>
    <w:uiPriority w:val="39"/>
    <w:qFormat/>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7">
    <w:name w:val="网格型4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网格型5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
    <w:name w:val="网格型61"/>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网格型71"/>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
    <w:name w:val="网格型8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7">
    <w:name w:val="网格型9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网格型10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网格型1111"/>
    <w:basedOn w:val="TableNormal"/>
    <w:uiPriority w:val="39"/>
    <w:qFormat/>
    <w:locked/>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8">
    <w:name w:val="网格型121"/>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61">
    <w:name w:val="文本样式"/>
    <w:basedOn w:val="Normal"/>
    <w:link w:val="Char251"/>
    <w:semiHidden/>
    <w:qFormat/>
    <w:rsid w:val="006049A8"/>
    <w:pPr>
      <w:ind w:firstLine="480"/>
    </w:pPr>
    <w:rPr>
      <w:rFonts w:ascii="Times New Roman" w:eastAsia="宋体" w:hAnsi="Times New Roman" w:cs="Times New Roman"/>
      <w:sz w:val="28"/>
      <w:szCs w:val="22"/>
    </w:rPr>
  </w:style>
  <w:style w:type="character" w:customStyle="1" w:styleId="Char251">
    <w:name w:val="文本样式 Char"/>
    <w:link w:val="a661"/>
    <w:semiHidden/>
    <w:qFormat/>
    <w:rsid w:val="006049A8"/>
    <w:rPr>
      <w:rFonts w:ascii="Times New Roman" w:eastAsia="宋体" w:hAnsi="Times New Roman" w:cs="Times New Roman"/>
      <w:sz w:val="28"/>
      <w:szCs w:val="22"/>
    </w:rPr>
  </w:style>
  <w:style w:type="table" w:customStyle="1" w:styleId="1517">
    <w:name w:val="网格型15"/>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5">
    <w:name w:val="网格型22"/>
    <w:basedOn w:val="TableNormal"/>
    <w:uiPriority w:val="39"/>
    <w:qFormat/>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网格型32"/>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网格型42"/>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网格型52"/>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网格型62"/>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网格型72"/>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网格型82"/>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网格型92"/>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网格型102"/>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网格型112"/>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网格型131"/>
    <w:basedOn w:val="TableNormal"/>
    <w:rsid w:val="006049A8"/>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
    <w:name w:val="网格型14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网格型2111"/>
    <w:basedOn w:val="TableNormal"/>
    <w:uiPriority w:val="39"/>
    <w:qFormat/>
    <w:locked/>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8">
    <w:name w:val="网格型41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网格型51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网格型611"/>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网格型711"/>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网格型81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网格型91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网格型1011"/>
    <w:basedOn w:val="TableNormal"/>
    <w:uiPriority w:val="39"/>
    <w:rsid w:val="006049A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网格型1211"/>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2">
    <w:name w:val="text2"/>
    <w:semiHidden/>
    <w:rsid w:val="006049A8"/>
  </w:style>
  <w:style w:type="character" w:customStyle="1" w:styleId="1219">
    <w:name w:val="页脚 字符1"/>
    <w:basedOn w:val="DefaultParagraphFont"/>
    <w:uiPriority w:val="99"/>
    <w:semiHidden/>
    <w:qFormat/>
    <w:rsid w:val="006049A8"/>
    <w:rPr>
      <w:sz w:val="18"/>
      <w:szCs w:val="18"/>
    </w:rPr>
  </w:style>
  <w:style w:type="table" w:customStyle="1" w:styleId="Gridding1">
    <w:name w:val="Gridding1"/>
    <w:basedOn w:val="TableNormal"/>
    <w:rsid w:val="006049A8"/>
    <w:pPr>
      <w:widowControl w:val="0"/>
      <w:spacing w:line="360" w:lineRule="auto"/>
      <w:ind w:firstLine="200" w:firstLineChars="20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W-1">
    <w:name w:val="GW-标题1"/>
    <w:basedOn w:val="Heading1"/>
    <w:next w:val="Normal"/>
    <w:semiHidden/>
    <w:qFormat/>
    <w:rsid w:val="006049A8"/>
    <w:pPr>
      <w:numPr>
        <w:numId w:val="0"/>
      </w:numPr>
      <w:tabs>
        <w:tab w:val="left" w:pos="425"/>
        <w:tab w:val="left" w:pos="624"/>
      </w:tabs>
      <w:spacing w:before="0" w:beforeLines="100" w:after="0" w:afterLines="100"/>
      <w:ind w:left="420" w:hanging="420"/>
    </w:pPr>
    <w:rPr>
      <w:rFonts w:eastAsia="仿宋_GB2312" w:cs="Times New Roman"/>
      <w:sz w:val="30"/>
    </w:rPr>
  </w:style>
  <w:style w:type="paragraph" w:customStyle="1" w:styleId="GW-2">
    <w:name w:val="GW-标题2"/>
    <w:basedOn w:val="GW-1"/>
    <w:semiHidden/>
    <w:qFormat/>
    <w:rsid w:val="006049A8"/>
    <w:pPr>
      <w:spacing w:before="100" w:after="100"/>
      <w:outlineLvl w:val="1"/>
    </w:pPr>
    <w:rPr>
      <w:sz w:val="36"/>
    </w:rPr>
  </w:style>
  <w:style w:type="paragraph" w:customStyle="1" w:styleId="GW-3">
    <w:name w:val="GW-标题3"/>
    <w:basedOn w:val="GW-2"/>
    <w:semiHidden/>
    <w:qFormat/>
    <w:rsid w:val="006049A8"/>
    <w:pPr>
      <w:spacing w:beforeLines="50" w:afterLines="50"/>
      <w:outlineLvl w:val="2"/>
    </w:pPr>
    <w:rPr>
      <w:rFonts w:ascii="仿宋_GB2312"/>
      <w:sz w:val="32"/>
      <w:szCs w:val="24"/>
    </w:rPr>
  </w:style>
  <w:style w:type="paragraph" w:customStyle="1" w:styleId="GW-6">
    <w:name w:val="GW-标题6"/>
    <w:basedOn w:val="GW-5"/>
    <w:semiHidden/>
    <w:qFormat/>
    <w:rsid w:val="006049A8"/>
    <w:pPr>
      <w:ind w:hanging="420"/>
      <w:outlineLvl w:val="5"/>
    </w:pPr>
    <w:rPr>
      <w:sz w:val="24"/>
    </w:rPr>
  </w:style>
  <w:style w:type="paragraph" w:customStyle="1" w:styleId="GW-7">
    <w:name w:val="GW-标题7"/>
    <w:basedOn w:val="GW-6"/>
    <w:semiHidden/>
    <w:qFormat/>
    <w:rsid w:val="006049A8"/>
    <w:pPr>
      <w:outlineLvl w:val="6"/>
    </w:pPr>
    <w:rPr>
      <w:sz w:val="21"/>
    </w:rPr>
  </w:style>
  <w:style w:type="table" w:customStyle="1" w:styleId="Table10">
    <w:name w:val="Table1"/>
    <w:basedOn w:val="TableGrid"/>
    <w:qFormat/>
    <w:rsid w:val="006049A8"/>
    <w:pPr>
      <w:snapToGrid w:val="0"/>
      <w:spacing w:before="0" w:beforeLines="0" w:after="0" w:afterLines="0"/>
      <w:jc w:val="left"/>
    </w:pPr>
    <w:tblPr>
      <w:jc w:val="center"/>
    </w:tblPr>
    <w:trPr>
      <w:cantSplit/>
      <w:jc w:val="center"/>
    </w:trPr>
    <w:tcPr>
      <w:vAlign w:val="center"/>
    </w:tcPr>
    <w:tblStylePr w:type="firstRow">
      <w:pPr>
        <w:wordWrap/>
        <w:ind w:left="0" w:leftChars="0"/>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611">
    <w:name w:val="网格型16"/>
    <w:basedOn w:val="TableNormal"/>
    <w:rsid w:val="006049A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0">
    <w:name w:val="_Style 3"/>
    <w:basedOn w:val="Normal"/>
    <w:qFormat/>
    <w:rsid w:val="006049A8"/>
    <w:pPr>
      <w:widowControl/>
      <w:adjustRightInd w:val="0"/>
      <w:spacing w:after="160" w:line="240" w:lineRule="exact"/>
      <w:ind w:firstLine="0" w:firstLineChars="0"/>
      <w:jc w:val="left"/>
    </w:pPr>
    <w:rPr>
      <w:rFonts w:ascii="Times New Roman" w:eastAsia="仿宋_GB2312" w:hAnsi="Times New Roman" w:cs="Times New Roman"/>
      <w:sz w:val="32"/>
      <w:szCs w:val="24"/>
    </w:rPr>
  </w:style>
  <w:style w:type="paragraph" w:customStyle="1" w:styleId="06">
    <w:name w:val="0"/>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 w:val="28"/>
      <w:szCs w:val="24"/>
    </w:rPr>
  </w:style>
  <w:style w:type="paragraph" w:customStyle="1" w:styleId="a662">
    <w:name w:val="段内主题"/>
    <w:basedOn w:val="Normal"/>
    <w:link w:val="Char275"/>
    <w:semiHidden/>
    <w:qFormat/>
    <w:rsid w:val="006049A8"/>
    <w:pPr>
      <w:numPr>
        <w:ilvl w:val="1"/>
        <w:numId w:val="148"/>
      </w:numPr>
      <w:ind w:firstLine="0" w:firstLineChars="0"/>
      <w:jc w:val="left"/>
    </w:pPr>
    <w:rPr>
      <w:rFonts w:ascii="宋体" w:eastAsia="宋体" w:hAnsi="宋体" w:cs="Times New Roman"/>
      <w:b/>
      <w:sz w:val="28"/>
      <w:szCs w:val="24"/>
    </w:rPr>
  </w:style>
  <w:style w:type="paragraph" w:customStyle="1" w:styleId="1CharCharCharChar">
    <w:name w:val="1 Char Char Char Char"/>
    <w:basedOn w:val="Normal"/>
    <w:semiHidden/>
    <w:qFormat/>
    <w:rsid w:val="006049A8"/>
    <w:pPr>
      <w:spacing w:line="240" w:lineRule="auto"/>
      <w:ind w:firstLine="0" w:firstLineChars="0"/>
    </w:pPr>
    <w:rPr>
      <w:rFonts w:ascii="Tahoma" w:eastAsia="宋体" w:hAnsi="Tahoma" w:cs="Times New Roman"/>
      <w:sz w:val="28"/>
      <w:szCs w:val="20"/>
    </w:rPr>
  </w:style>
  <w:style w:type="paragraph" w:customStyle="1" w:styleId="a663">
    <w:name w:val="(符号)标书正文"/>
    <w:basedOn w:val="Normal"/>
    <w:semiHidden/>
    <w:qFormat/>
    <w:rsid w:val="006049A8"/>
    <w:pPr>
      <w:spacing w:line="500" w:lineRule="exact"/>
      <w:ind w:firstLine="480"/>
    </w:pPr>
    <w:rPr>
      <w:rFonts w:ascii="宋体" w:eastAsia="宋体" w:hAnsi="宋体" w:cs="宋体"/>
      <w:color w:val="FF0000"/>
      <w:sz w:val="28"/>
      <w:szCs w:val="24"/>
    </w:rPr>
  </w:style>
  <w:style w:type="character" w:customStyle="1" w:styleId="074Char">
    <w:name w:val="样式 首行缩进:  0.74 厘米 Char"/>
    <w:link w:val="074"/>
    <w:qFormat/>
    <w:rsid w:val="006049A8"/>
    <w:rPr>
      <w:rFonts w:ascii="Times New Roman" w:eastAsia="仿宋" w:hAnsi="Times New Roman" w:cs="宋体"/>
      <w:sz w:val="24"/>
      <w:szCs w:val="20"/>
    </w:rPr>
  </w:style>
  <w:style w:type="paragraph" w:customStyle="1" w:styleId="358">
    <w:name w:val="样式 标题 3 + +中文正文"/>
    <w:basedOn w:val="Heading3"/>
    <w:semiHidden/>
    <w:qFormat/>
    <w:rsid w:val="006049A8"/>
    <w:pPr>
      <w:tabs>
        <w:tab w:val="left" w:pos="709"/>
        <w:tab w:val="left" w:pos="1418"/>
      </w:tabs>
      <w:spacing w:before="120" w:after="120"/>
      <w:ind w:left="8789"/>
      <w:jc w:val="left"/>
    </w:pPr>
    <w:rPr>
      <w:rFonts w:ascii="黑体" w:eastAsia="黑体" w:hAnsi="Times New Roman" w:cs="Times New Roman"/>
      <w:b w:val="0"/>
      <w:bCs w:val="0"/>
    </w:rPr>
  </w:style>
  <w:style w:type="paragraph" w:customStyle="1" w:styleId="001">
    <w:name w:val="样式 表格格式 + 居中 段前: 0 磅 段后: 0 磅"/>
    <w:basedOn w:val="Heading7"/>
    <w:semiHidden/>
    <w:qFormat/>
    <w:rsid w:val="006049A8"/>
    <w:pPr>
      <w:keepNext w:val="0"/>
      <w:keepLines w:val="0"/>
      <w:tabs>
        <w:tab w:val="left" w:pos="0"/>
        <w:tab w:val="left" w:pos="425"/>
      </w:tabs>
      <w:autoSpaceDE w:val="0"/>
      <w:autoSpaceDN w:val="0"/>
      <w:adjustRightInd w:val="0"/>
      <w:snapToGrid w:val="0"/>
      <w:spacing w:before="0" w:after="0" w:line="240" w:lineRule="auto"/>
      <w:ind w:firstLine="0" w:firstLineChars="0"/>
      <w:jc w:val="left"/>
      <w:outlineLvl w:val="9"/>
    </w:pPr>
    <w:rPr>
      <w:rFonts w:ascii="Times New Roman" w:eastAsia="宋体" w:hAnsi="Times New Roman" w:cs="宋体"/>
      <w:b w:val="0"/>
      <w:bCs w:val="0"/>
      <w:kern w:val="0"/>
      <w:sz w:val="28"/>
      <w:szCs w:val="20"/>
    </w:rPr>
  </w:style>
  <w:style w:type="character" w:customStyle="1" w:styleId="-Char3">
    <w:name w:val="文档-正文 Char"/>
    <w:link w:val="-11"/>
    <w:semiHidden/>
    <w:qFormat/>
    <w:rsid w:val="006049A8"/>
    <w:rPr>
      <w:rFonts w:ascii="Arial" w:eastAsia="宋体" w:hAnsi="Arial" w:cs="Arial"/>
      <w:color w:val="000000"/>
      <w:sz w:val="24"/>
      <w:szCs w:val="20"/>
      <w:shd w:val="clear" w:color="auto" w:fill="D0FDCF"/>
    </w:rPr>
  </w:style>
  <w:style w:type="paragraph" w:customStyle="1" w:styleId="46615">
    <w:name w:val="样式 标题 4 + 左 段前: 6 磅 段后: 6 磅 行距: 1.5 倍行距"/>
    <w:basedOn w:val="Heading4"/>
    <w:semiHidden/>
    <w:qFormat/>
    <w:rsid w:val="006049A8"/>
    <w:pPr>
      <w:numPr>
        <w:ilvl w:val="0"/>
        <w:numId w:val="0"/>
      </w:numPr>
      <w:tabs>
        <w:tab w:val="left" w:pos="425"/>
        <w:tab w:val="left" w:pos="560"/>
      </w:tabs>
      <w:spacing w:before="240" w:after="120" w:line="560" w:lineRule="exact"/>
      <w:ind w:firstLine="200" w:firstLineChars="200"/>
    </w:pPr>
    <w:rPr>
      <w:rFonts w:ascii="仿宋_GB2312" w:eastAsia="仿宋_GB2312" w:hAnsi="Cambria" w:cs="宋体"/>
      <w:bCs w:val="0"/>
      <w:sz w:val="32"/>
      <w:szCs w:val="20"/>
    </w:rPr>
  </w:style>
  <w:style w:type="paragraph" w:customStyle="1" w:styleId="New2">
    <w:name w:val="正文 New"/>
    <w:semiHidden/>
    <w:qFormat/>
    <w:rsid w:val="006049A8"/>
    <w:pPr>
      <w:widowControl w:val="0"/>
      <w:spacing w:line="360" w:lineRule="auto"/>
      <w:jc w:val="both"/>
    </w:pPr>
    <w:rPr>
      <w:rFonts w:ascii="Calibri" w:eastAsia="宋体" w:hAnsi="Calibri" w:cs="黑体"/>
      <w:szCs w:val="22"/>
    </w:rPr>
  </w:style>
  <w:style w:type="character" w:customStyle="1" w:styleId="param-name">
    <w:name w:val="param-name"/>
    <w:semiHidden/>
    <w:rsid w:val="006049A8"/>
  </w:style>
  <w:style w:type="paragraph" w:customStyle="1" w:styleId="NewNewNewNewNewNewNewNewNewNewNewNewNewNewNewNewNewNewNewNewNewNewNewNew">
    <w:name w:val="正文 New New New New New New New New New New New New New New New New New New New New New New New New"/>
    <w:semiHidden/>
    <w:qFormat/>
    <w:rsid w:val="006049A8"/>
    <w:pPr>
      <w:jc w:val="both"/>
    </w:pPr>
    <w:rPr>
      <w:rFonts w:ascii="Times New Roman" w:eastAsia="Times New Roman" w:hAnsi="Times New Roman" w:cs="Times New Roman" w:hint="eastAsia"/>
      <w:szCs w:val="20"/>
    </w:rPr>
  </w:style>
  <w:style w:type="paragraph" w:customStyle="1" w:styleId="NewNewNewNewNewNewNewNewNewNewNewNewNewNewNewNewNewNewNew">
    <w:name w:val="正文 New New New New New New New New New New New New New New New New New New New"/>
    <w:semiHidden/>
    <w:qFormat/>
    <w:rsid w:val="006049A8"/>
    <w:pPr>
      <w:jc w:val="both"/>
    </w:pPr>
    <w:rPr>
      <w:rFonts w:ascii="Times New Roman" w:eastAsia="Times New Roman" w:hAnsi="Times New Roman" w:cs="Times New Roman" w:hint="eastAsia"/>
      <w:szCs w:val="20"/>
    </w:rPr>
  </w:style>
  <w:style w:type="paragraph" w:customStyle="1" w:styleId="NewNewNewNewNewNewNewNewNewNewNewNewNewNewNewNewNewNewNewNewNewNewNewNewNewNewNewNewNewNewNewNewNewNewNewNewNewNewNewNewNewNewNewNewNewNewNewNewNewNewNewNewNewNewNewNewNewNewNewNewNewNew84">
    <w:name w:val="正文 New New New New New New New New New New New New New New New New New New New New New New New New New New New New New New New New New New New New New New New New New New New New New New New New New New New New New New New New New New New New New New 84"/>
    <w:semiHidden/>
    <w:qFormat/>
    <w:rsid w:val="006049A8"/>
    <w:pPr>
      <w:widowControl w:val="0"/>
      <w:jc w:val="both"/>
    </w:pPr>
    <w:rPr>
      <w:rFonts w:ascii="Times New Roman" w:eastAsia="宋体" w:hAnsi="Times New Roman" w:cs="Times New Roman"/>
      <w:szCs w:val="24"/>
    </w:rPr>
  </w:style>
  <w:style w:type="paragraph" w:customStyle="1" w:styleId="NewNewNewNewNewNewNewNewNewNewNewNewNewNewNewNewNewNewNewNewNewNewNewNewNewNewNewNewNewNewNewNewNewNewNewNewNewNewNewNewNewNewNewNewNewNewNewNewNewNewNewNewNewNewNewNewNewNewNewNewNewNew68">
    <w:name w:val="正文 New New New New New New New New New New New New New New New New New New New New New New New New New New New New New New New New New New New New New New New New New New New New New New New New New New New New New New New New New New New New New New 68"/>
    <w:semiHidden/>
    <w:qFormat/>
    <w:rsid w:val="006049A8"/>
    <w:pPr>
      <w:widowControl w:val="0"/>
      <w:jc w:val="both"/>
    </w:pPr>
    <w:rPr>
      <w:rFonts w:ascii="Times New Roman" w:eastAsia="宋体" w:hAnsi="Times New Roman" w:cs="Times New Roman"/>
      <w:szCs w:val="24"/>
    </w:rPr>
  </w:style>
  <w:style w:type="paragraph" w:customStyle="1" w:styleId="NewNewNewNewNewNewNewNewNewNewNewNewNewNewNewNewNewNewNewNewNewNewNewNewNewNewNewNewNewNewNewNewNewNewNewNewNewNewNewNewNewNewNewNewNewNewNewNewNewNewNewNewNewNewNewNewNewNewNewNewNewNew101">
    <w:name w:val="正文 New New New New New New New New New New New New New New New New New New New New New New New New New New New New New New New New New New New New New New New New New New New New New New New New New New New New New New New New New New New New New New101"/>
    <w:semiHidden/>
    <w:qFormat/>
    <w:rsid w:val="006049A8"/>
    <w:pPr>
      <w:jc w:val="both"/>
    </w:pPr>
    <w:rPr>
      <w:rFonts w:ascii="Times New Roman" w:eastAsia="Times New Roman" w:hAnsi="Times New Roman" w:cs="Times New Roman" w:hint="eastAsia"/>
      <w:szCs w:val="20"/>
    </w:rPr>
  </w:style>
  <w:style w:type="paragraph" w:customStyle="1" w:styleId="NewNewNewNewNewNewNewNewNewNewNewNewNewNewNewNewNewNewNewNewNewNewNewNewNewNewNewNewNewNewNewNewNewNewNewNewNewNewNewNewNewNewNewNewNewNewNewNewNewNewNewNewNewNewNewNewNewNewNewNewNewNew90">
    <w:name w:val="正文 New New New New New New New New New New New New New New New New New New New New New New New New New New New New New New New New New New New New New New New New New New New New New New New New New New New New New New New New New New New New New New 90"/>
    <w:semiHidden/>
    <w:qFormat/>
    <w:rsid w:val="006049A8"/>
    <w:pPr>
      <w:widowControl w:val="0"/>
      <w:jc w:val="both"/>
    </w:pPr>
    <w:rPr>
      <w:rFonts w:ascii="Calibri" w:eastAsia="宋体" w:hAnsi="Calibri" w:cs="Times New Roman"/>
      <w:szCs w:val="22"/>
    </w:rPr>
  </w:style>
  <w:style w:type="paragraph" w:customStyle="1" w:styleId="NewNewNewNewNewNewNewNewNewNewNewNewNewNewNewNewNewNewNewNewNewNewNewNewNewNewNewNewNewNewNewNewNewNewNewNewNewNewNewNewNewNewNewNewNewNewNewNewNewNewNewNewNewNewNewNewNewNewNewNewNewNew69">
    <w:name w:val="正文 New New New New New New New New New New New New New New New New New New New New New New New New New New New New New New New New New New New New New New New New New New New New New New New New New New New New New New New New New New New New New New 69"/>
    <w:semiHidden/>
    <w:qFormat/>
    <w:rsid w:val="006049A8"/>
    <w:pPr>
      <w:widowControl w:val="0"/>
      <w:jc w:val="both"/>
    </w:pPr>
    <w:rPr>
      <w:rFonts w:ascii="Times New Roman" w:eastAsia="宋体" w:hAnsi="Times New Roman" w:cs="Times New Roman"/>
      <w:szCs w:val="20"/>
    </w:rPr>
  </w:style>
  <w:style w:type="paragraph" w:customStyle="1" w:styleId="NewNewNewNewNewNewNewNewNewNewNewNewNewNewNewNewNewNewNewNewNewNewNewNewNewNewNewNewNewNewNewNewNewNewNewNewNewNewNewNewNewNewNewNewNewNewNewNewNewNewNewNewNewNewNewNewNewNewNewNewNewNewN7">
    <w:name w:val="正文 New New New New New New New New New New New New New New New New New New New New New New New New New New New New New New New New New New New New New New New New New New New New New New New New New New New New New New New New New New New New New New N7"/>
    <w:semiHidden/>
    <w:qFormat/>
    <w:rsid w:val="006049A8"/>
    <w:pPr>
      <w:jc w:val="both"/>
    </w:pPr>
    <w:rPr>
      <w:rFonts w:ascii="Times New Roman" w:eastAsia="Times New Roman" w:hAnsi="Times New Roman" w:cs="Times New Roman" w:hint="eastAsia"/>
      <w:szCs w:val="20"/>
    </w:rPr>
  </w:style>
  <w:style w:type="paragraph" w:customStyle="1" w:styleId="NewNewNewNewNewNewNewNewNewNewNewNewNewNewNewNewNewNewNewNewNewNewNewNewNewNewNewNewNewNewNewNewNewNewNewNewNewNewNewNewNewNewNewNewNewNewNewNewNewNewNewNewNewNewNewNewNewNewNewNewNewNewN5">
    <w:name w:val="正文 New New New New New New New New New New New New New New New New New New New New New New New New New New New New New New New New New New New New New New New New New New New New New New New New New New New New New New New New New New New New New New N5"/>
    <w:semiHidden/>
    <w:qFormat/>
    <w:rsid w:val="006049A8"/>
    <w:pPr>
      <w:jc w:val="both"/>
    </w:pPr>
    <w:rPr>
      <w:rFonts w:ascii="Times New Roman" w:eastAsia="Times New Roman" w:hAnsi="Times New Roman" w:cs="Times New Roman" w:hint="eastAsia"/>
      <w:szCs w:val="20"/>
    </w:rPr>
  </w:style>
  <w:style w:type="paragraph" w:customStyle="1" w:styleId="-14">
    <w:name w:val="表格-1"/>
    <w:basedOn w:val="Normal"/>
    <w:semiHidden/>
    <w:qFormat/>
    <w:rsid w:val="006049A8"/>
    <w:pPr>
      <w:spacing w:beforeLines="50" w:afterLines="50" w:line="0" w:lineRule="atLeast"/>
      <w:jc w:val="left"/>
    </w:pPr>
    <w:rPr>
      <w:rFonts w:ascii="黑体" w:eastAsia="黑体" w:hAnsi="宋体" w:cs="Times New Roman"/>
      <w:color w:val="000000"/>
      <w:sz w:val="18"/>
      <w:szCs w:val="20"/>
    </w:rPr>
  </w:style>
  <w:style w:type="character" w:customStyle="1" w:styleId="lemmatitleh1">
    <w:name w:val="lemmatitleh1"/>
    <w:semiHidden/>
    <w:rsid w:val="006049A8"/>
  </w:style>
  <w:style w:type="paragraph" w:customStyle="1" w:styleId="puce1">
    <w:name w:val="puce_1"/>
    <w:basedOn w:val="Normal"/>
    <w:semiHidden/>
    <w:qFormat/>
    <w:rsid w:val="006049A8"/>
    <w:pPr>
      <w:widowControl/>
      <w:numPr>
        <w:numId w:val="149"/>
      </w:numPr>
      <w:tabs>
        <w:tab w:val="left" w:pos="426"/>
      </w:tabs>
      <w:spacing w:before="40" w:after="40" w:line="240" w:lineRule="auto"/>
      <w:ind w:firstLine="0" w:firstLineChars="0"/>
      <w:jc w:val="left"/>
    </w:pPr>
    <w:rPr>
      <w:rFonts w:ascii="FuturaA Md BT" w:eastAsia="宋体" w:hAnsi="FuturaA Md BT" w:cs="Times New Roman"/>
      <w:kern w:val="0"/>
      <w:sz w:val="22"/>
      <w:szCs w:val="20"/>
      <w:lang w:eastAsia="en-US"/>
    </w:rPr>
  </w:style>
  <w:style w:type="paragraph" w:customStyle="1" w:styleId="3Ctrl3">
    <w:name w:val="样式 !标题3 Ctrl+3 +"/>
    <w:basedOn w:val="Normal"/>
    <w:semiHidden/>
    <w:qFormat/>
    <w:rsid w:val="006049A8"/>
    <w:pPr>
      <w:tabs>
        <w:tab w:val="left" w:pos="709"/>
      </w:tabs>
      <w:adjustRightInd w:val="0"/>
      <w:snapToGrid w:val="0"/>
      <w:spacing w:beforeLines="75" w:afterLines="25"/>
      <w:ind w:firstLine="198" w:firstLineChars="0"/>
      <w:outlineLvl w:val="2"/>
    </w:pPr>
    <w:rPr>
      <w:rFonts w:ascii="Arial" w:eastAsia="黑体" w:hAnsi="Arial" w:cs="宋体"/>
      <w:b/>
      <w:bCs/>
      <w:sz w:val="32"/>
      <w:szCs w:val="20"/>
    </w:rPr>
  </w:style>
  <w:style w:type="paragraph" w:customStyle="1" w:styleId="359">
    <w:name w:val="文档标题3"/>
    <w:basedOn w:val="Heading3"/>
    <w:next w:val="Normal"/>
    <w:link w:val="3Char5"/>
    <w:semiHidden/>
    <w:qFormat/>
    <w:rsid w:val="006049A8"/>
    <w:pPr>
      <w:numPr>
        <w:ilvl w:val="0"/>
        <w:numId w:val="0"/>
      </w:numPr>
      <w:tabs>
        <w:tab w:val="left" w:pos="425"/>
        <w:tab w:val="left" w:pos="993"/>
        <w:tab w:val="left" w:pos="1418"/>
      </w:tabs>
      <w:spacing w:before="100" w:beforeAutospacing="1" w:after="100" w:afterAutospacing="1"/>
      <w:ind w:left="425" w:hanging="425"/>
      <w:jc w:val="left"/>
    </w:pPr>
    <w:rPr>
      <w:rFonts w:ascii="Times New Roman" w:eastAsia="宋体" w:hAnsi="Times New Roman" w:cs="Times New Roman"/>
    </w:rPr>
  </w:style>
  <w:style w:type="paragraph" w:customStyle="1" w:styleId="447">
    <w:name w:val="文档标题4"/>
    <w:basedOn w:val="Heading4"/>
    <w:next w:val="Normal"/>
    <w:semiHidden/>
    <w:qFormat/>
    <w:rsid w:val="006049A8"/>
    <w:pPr>
      <w:numPr>
        <w:ilvl w:val="0"/>
        <w:numId w:val="0"/>
      </w:numPr>
      <w:tabs>
        <w:tab w:val="left" w:pos="425"/>
        <w:tab w:val="left" w:pos="560"/>
      </w:tabs>
      <w:spacing w:before="100" w:beforeAutospacing="1" w:after="100" w:afterAutospacing="1"/>
      <w:ind w:left="425" w:hanging="425"/>
    </w:pPr>
    <w:rPr>
      <w:rFonts w:ascii="Arial" w:eastAsia="宋体" w:hAnsi="Arial" w:cs="Times New Roman"/>
      <w:b w:val="0"/>
      <w:bCs w:val="0"/>
      <w:sz w:val="24"/>
    </w:rPr>
  </w:style>
  <w:style w:type="paragraph" w:customStyle="1" w:styleId="531">
    <w:name w:val="文档标题5"/>
    <w:basedOn w:val="Heading5"/>
    <w:next w:val="Normal"/>
    <w:semiHidden/>
    <w:qFormat/>
    <w:rsid w:val="006049A8"/>
    <w:pPr>
      <w:numPr>
        <w:ilvl w:val="0"/>
        <w:numId w:val="0"/>
      </w:numPr>
      <w:tabs>
        <w:tab w:val="left" w:pos="425"/>
        <w:tab w:val="left" w:pos="560"/>
        <w:tab w:val="left" w:pos="2552"/>
      </w:tabs>
      <w:spacing w:before="100" w:beforeAutospacing="1" w:after="100" w:afterAutospacing="1"/>
      <w:ind w:left="425" w:hanging="425"/>
    </w:pPr>
    <w:rPr>
      <w:rFonts w:ascii="Songti SC Regular" w:eastAsia="黑体" w:hAnsi="Songti SC Regular" w:cs="Times New Roman"/>
      <w:b w:val="0"/>
      <w:sz w:val="24"/>
    </w:rPr>
  </w:style>
  <w:style w:type="paragraph" w:customStyle="1" w:styleId="622">
    <w:name w:val="文档标题6"/>
    <w:basedOn w:val="Heading6"/>
    <w:next w:val="Normal"/>
    <w:semiHidden/>
    <w:qFormat/>
    <w:rsid w:val="006049A8"/>
    <w:pPr>
      <w:tabs>
        <w:tab w:val="left" w:pos="1334"/>
      </w:tabs>
      <w:spacing w:before="100" w:beforeAutospacing="1" w:after="100" w:afterAutospacing="1"/>
      <w:ind w:left="425" w:hanging="425"/>
      <w:jc w:val="left"/>
    </w:pPr>
    <w:rPr>
      <w:rFonts w:ascii="Arial" w:eastAsia="宋体" w:hAnsi="Arial" w:cs="Times New Roman"/>
      <w:bCs w:val="0"/>
    </w:rPr>
  </w:style>
  <w:style w:type="character" w:customStyle="1" w:styleId="a664">
    <w:name w:val="图表目录 字符"/>
    <w:link w:val="TableofFigures"/>
    <w:uiPriority w:val="99"/>
    <w:qFormat/>
    <w:rsid w:val="006049A8"/>
    <w:rPr>
      <w:rFonts w:ascii="Times New Roman" w:eastAsia="宋体" w:hAnsi="Times New Roman" w:cs="Times New Roman"/>
      <w:sz w:val="24"/>
      <w:szCs w:val="28"/>
    </w:rPr>
  </w:style>
  <w:style w:type="paragraph" w:customStyle="1" w:styleId="2106">
    <w:name w:val="2级符号"/>
    <w:next w:val="Normal"/>
    <w:semiHidden/>
    <w:qFormat/>
    <w:rsid w:val="006049A8"/>
    <w:pPr>
      <w:numPr>
        <w:numId w:val="150"/>
      </w:numPr>
      <w:spacing w:line="360" w:lineRule="auto"/>
    </w:pPr>
    <w:rPr>
      <w:rFonts w:ascii="Times New Roman" w:eastAsia="宋体" w:hAnsi="Times New Roman" w:cs="Times New Roman"/>
      <w:b/>
      <w:sz w:val="24"/>
      <w:szCs w:val="24"/>
    </w:rPr>
  </w:style>
  <w:style w:type="character" w:customStyle="1" w:styleId="15Char">
    <w:name w:val="样式 正文缩进 + 行距: 1.5 倍行距 Char"/>
    <w:link w:val="1518"/>
    <w:semiHidden/>
    <w:qFormat/>
    <w:rsid w:val="006049A8"/>
    <w:rPr>
      <w:rFonts w:ascii="宋体"/>
    </w:rPr>
  </w:style>
  <w:style w:type="paragraph" w:customStyle="1" w:styleId="1518">
    <w:name w:val="样式 正文缩进 + 行距: 1.5 倍行距"/>
    <w:basedOn w:val="NormalIndent"/>
    <w:link w:val="15Char"/>
    <w:semiHidden/>
    <w:qFormat/>
    <w:rsid w:val="006049A8"/>
    <w:pPr>
      <w:adjustRightInd w:val="0"/>
      <w:ind w:firstLine="0" w:firstLineChars="0"/>
      <w:textAlignment w:val="baseline"/>
    </w:pPr>
    <w:rPr>
      <w:rFonts w:eastAsiaTheme="minorEastAsia" w:hAnsiTheme="minorHAnsi" w:cstheme="minorBidi"/>
      <w:kern w:val="2"/>
      <w:sz w:val="21"/>
      <w:szCs w:val="21"/>
    </w:rPr>
  </w:style>
  <w:style w:type="paragraph" w:customStyle="1" w:styleId="WW-">
    <w:name w:val="WW-正文缩进"/>
    <w:basedOn w:val="Normal"/>
    <w:semiHidden/>
    <w:qFormat/>
    <w:rsid w:val="006049A8"/>
    <w:pPr>
      <w:suppressAutoHyphens/>
      <w:spacing w:line="240" w:lineRule="auto"/>
      <w:ind w:firstLine="420" w:firstLineChars="0"/>
      <w:jc w:val="left"/>
    </w:pPr>
    <w:rPr>
      <w:rFonts w:ascii="Times New Roman" w:eastAsia="宋体" w:hAnsi="Times New Roman" w:cs="Times New Roman"/>
      <w:kern w:val="1"/>
      <w:sz w:val="28"/>
      <w:szCs w:val="20"/>
    </w:rPr>
  </w:style>
  <w:style w:type="paragraph" w:customStyle="1" w:styleId="1221">
    <w:name w:val="数字级连标题1"/>
    <w:basedOn w:val="Heading1"/>
    <w:next w:val="Normal"/>
    <w:semiHidden/>
    <w:qFormat/>
    <w:rsid w:val="006049A8"/>
    <w:pPr>
      <w:numPr>
        <w:numId w:val="151"/>
      </w:numPr>
      <w:tabs>
        <w:tab w:val="left" w:pos="425"/>
        <w:tab w:val="left" w:pos="624"/>
      </w:tabs>
      <w:spacing w:before="100" w:beforeAutospacing="1" w:after="100" w:afterAutospacing="1"/>
    </w:pPr>
    <w:rPr>
      <w:rFonts w:ascii="Times New Roman" w:hAnsi="Times New Roman" w:cs="Times New Roman"/>
      <w:sz w:val="30"/>
    </w:rPr>
  </w:style>
  <w:style w:type="paragraph" w:customStyle="1" w:styleId="2107">
    <w:name w:val="数字级连标题2"/>
    <w:basedOn w:val="Heading2"/>
    <w:next w:val="Normal"/>
    <w:semiHidden/>
    <w:qFormat/>
    <w:rsid w:val="006049A8"/>
    <w:pPr>
      <w:numPr>
        <w:ilvl w:val="0"/>
        <w:numId w:val="0"/>
      </w:numPr>
      <w:tabs>
        <w:tab w:val="left" w:pos="0"/>
        <w:tab w:val="left" w:pos="425"/>
      </w:tabs>
      <w:spacing w:before="100" w:beforeAutospacing="1" w:after="100" w:afterAutospacing="1"/>
      <w:ind w:left="567" w:hanging="567"/>
      <w:jc w:val="left"/>
    </w:pPr>
    <w:rPr>
      <w:rFonts w:ascii="Times New Roman" w:eastAsia="宋体" w:hAnsi="Times New Roman" w:cs="Times New Roman"/>
      <w:szCs w:val="36"/>
    </w:rPr>
  </w:style>
  <w:style w:type="paragraph" w:customStyle="1" w:styleId="360">
    <w:name w:val="数字级连标题3"/>
    <w:basedOn w:val="Heading3"/>
    <w:next w:val="Normal"/>
    <w:semiHidden/>
    <w:qFormat/>
    <w:rsid w:val="006049A8"/>
    <w:pPr>
      <w:numPr>
        <w:ilvl w:val="0"/>
        <w:numId w:val="0"/>
      </w:numPr>
      <w:tabs>
        <w:tab w:val="left" w:pos="0"/>
        <w:tab w:val="left" w:pos="425"/>
        <w:tab w:val="left" w:pos="993"/>
        <w:tab w:val="left" w:pos="1418"/>
      </w:tabs>
      <w:spacing w:before="100" w:beforeAutospacing="1" w:after="100" w:afterAutospacing="1"/>
      <w:ind w:left="567" w:hanging="567"/>
      <w:jc w:val="left"/>
    </w:pPr>
    <w:rPr>
      <w:rFonts w:ascii="Times New Roman" w:eastAsia="宋体" w:hAnsi="Times New Roman" w:cs="Times New Roman"/>
    </w:rPr>
  </w:style>
  <w:style w:type="paragraph" w:customStyle="1" w:styleId="448">
    <w:name w:val="数字级连标题4"/>
    <w:basedOn w:val="Heading4"/>
    <w:next w:val="Normal"/>
    <w:semiHidden/>
    <w:qFormat/>
    <w:rsid w:val="006049A8"/>
    <w:pPr>
      <w:numPr>
        <w:ilvl w:val="0"/>
        <w:numId w:val="0"/>
      </w:numPr>
      <w:tabs>
        <w:tab w:val="left" w:pos="0"/>
        <w:tab w:val="left" w:pos="425"/>
        <w:tab w:val="left" w:pos="560"/>
      </w:tabs>
      <w:spacing w:before="240" w:after="120"/>
      <w:ind w:left="567" w:hanging="567"/>
    </w:pPr>
    <w:rPr>
      <w:rFonts w:ascii="Songti SC Regular" w:eastAsia="宋体" w:hAnsi="Songti SC Regular" w:cs="Times New Roman"/>
      <w:b w:val="0"/>
      <w:bCs w:val="0"/>
      <w:szCs w:val="30"/>
    </w:rPr>
  </w:style>
  <w:style w:type="paragraph" w:customStyle="1" w:styleId="532">
    <w:name w:val="数字级连标题5"/>
    <w:basedOn w:val="Heading5"/>
    <w:next w:val="Normal"/>
    <w:semiHidden/>
    <w:qFormat/>
    <w:rsid w:val="006049A8"/>
    <w:pPr>
      <w:numPr>
        <w:ilvl w:val="0"/>
        <w:numId w:val="0"/>
      </w:numPr>
      <w:tabs>
        <w:tab w:val="left" w:pos="0"/>
        <w:tab w:val="left" w:pos="425"/>
        <w:tab w:val="left" w:pos="560"/>
        <w:tab w:val="left" w:pos="2552"/>
      </w:tabs>
      <w:spacing w:before="240" w:after="120"/>
      <w:ind w:left="567" w:hanging="567"/>
    </w:pPr>
    <w:rPr>
      <w:rFonts w:ascii="Songti SC Regular" w:eastAsia="黑体" w:hAnsi="Songti SC Regular" w:cs="Times New Roman"/>
      <w:b w:val="0"/>
      <w:sz w:val="24"/>
    </w:rPr>
  </w:style>
  <w:style w:type="paragraph" w:customStyle="1" w:styleId="623">
    <w:name w:val="数字级连标题6"/>
    <w:basedOn w:val="Heading6"/>
    <w:semiHidden/>
    <w:qFormat/>
    <w:rsid w:val="006049A8"/>
    <w:pPr>
      <w:tabs>
        <w:tab w:val="left" w:pos="0"/>
        <w:tab w:val="left" w:pos="1334"/>
      </w:tabs>
      <w:spacing w:before="100" w:beforeAutospacing="1" w:after="100" w:afterAutospacing="1"/>
      <w:ind w:left="567" w:hanging="567"/>
      <w:jc w:val="left"/>
    </w:pPr>
    <w:rPr>
      <w:rFonts w:ascii="Times New Roman" w:eastAsia="宋体" w:hAnsi="Times New Roman" w:cs="Times New Roman"/>
      <w:bCs w:val="0"/>
    </w:rPr>
  </w:style>
  <w:style w:type="paragraph" w:customStyle="1" w:styleId="015">
    <w:name w:val="样式 正文缩进 + 首行缩进:  0 厘米 行距: 1.5 倍行距"/>
    <w:basedOn w:val="NormalIndent"/>
    <w:semiHidden/>
    <w:qFormat/>
    <w:rsid w:val="006049A8"/>
    <w:pPr>
      <w:adjustRightInd w:val="0"/>
      <w:ind w:firstLine="0" w:firstLineChars="0"/>
      <w:textAlignment w:val="baseline"/>
    </w:pPr>
    <w:rPr>
      <w:rFonts w:hAnsi="Times New Roman" w:cs="宋体"/>
      <w:sz w:val="21"/>
      <w:szCs w:val="21"/>
    </w:rPr>
  </w:style>
  <w:style w:type="character" w:customStyle="1" w:styleId="1TextChar">
    <w:name w:val="1Text Char"/>
    <w:link w:val="1Text"/>
    <w:semiHidden/>
    <w:qFormat/>
    <w:locked/>
    <w:rsid w:val="006049A8"/>
    <w:rPr>
      <w:sz w:val="24"/>
      <w:szCs w:val="24"/>
    </w:rPr>
  </w:style>
  <w:style w:type="paragraph" w:customStyle="1" w:styleId="1Text">
    <w:name w:val="1Text"/>
    <w:basedOn w:val="Normal"/>
    <w:link w:val="1TextChar"/>
    <w:semiHidden/>
    <w:qFormat/>
    <w:rsid w:val="006049A8"/>
    <w:pPr>
      <w:spacing w:beforeLines="50"/>
      <w:ind w:firstLine="480"/>
    </w:pPr>
    <w:rPr>
      <w:szCs w:val="24"/>
    </w:rPr>
  </w:style>
  <w:style w:type="paragraph" w:customStyle="1" w:styleId="1222">
    <w:name w:val="标记1"/>
    <w:basedOn w:val="Normal"/>
    <w:semiHidden/>
    <w:qFormat/>
    <w:rsid w:val="006049A8"/>
    <w:pPr>
      <w:numPr>
        <w:numId w:val="152"/>
      </w:numPr>
      <w:spacing w:line="240" w:lineRule="auto"/>
      <w:ind w:firstLine="0" w:firstLineChars="0"/>
    </w:pPr>
    <w:rPr>
      <w:rFonts w:ascii="Times New Roman" w:eastAsia="宋体" w:hAnsi="Times New Roman" w:cs="Times New Roman"/>
      <w:sz w:val="21"/>
      <w:szCs w:val="24"/>
    </w:rPr>
  </w:style>
  <w:style w:type="paragraph" w:customStyle="1" w:styleId="624">
    <w:name w:val="6级标题"/>
    <w:basedOn w:val="Normal"/>
    <w:semiHidden/>
    <w:qFormat/>
    <w:rsid w:val="006049A8"/>
    <w:pPr>
      <w:keepNext/>
      <w:widowControl/>
      <w:spacing w:before="240" w:after="64" w:line="314" w:lineRule="auto"/>
      <w:ind w:left="200" w:hanging="200" w:firstLineChars="0"/>
    </w:pPr>
    <w:rPr>
      <w:rFonts w:ascii="Cambria" w:eastAsia="宋体" w:hAnsi="Cambria" w:cs="宋体"/>
      <w:b/>
      <w:bCs/>
      <w:kern w:val="0"/>
      <w:sz w:val="28"/>
      <w:szCs w:val="24"/>
    </w:rPr>
  </w:style>
  <w:style w:type="character" w:customStyle="1" w:styleId="A2Char">
    <w:name w:val="A2 Char"/>
    <w:link w:val="A2100"/>
    <w:semiHidden/>
    <w:qFormat/>
    <w:locked/>
    <w:rsid w:val="006049A8"/>
    <w:rPr>
      <w:rFonts w:ascii="Cambria" w:hAnsi="Cambria"/>
      <w:b/>
      <w:bCs/>
      <w:sz w:val="28"/>
      <w:szCs w:val="28"/>
    </w:rPr>
  </w:style>
  <w:style w:type="paragraph" w:customStyle="1" w:styleId="A2100">
    <w:name w:val="A2"/>
    <w:basedOn w:val="Heading2"/>
    <w:link w:val="A2Char"/>
    <w:semiHidden/>
    <w:qFormat/>
    <w:rsid w:val="006049A8"/>
    <w:pPr>
      <w:numPr>
        <w:ilvl w:val="0"/>
        <w:numId w:val="0"/>
      </w:numPr>
      <w:tabs>
        <w:tab w:val="left" w:pos="425"/>
      </w:tabs>
      <w:spacing w:line="415" w:lineRule="auto"/>
      <w:ind w:left="576" w:hanging="576"/>
      <w:jc w:val="left"/>
    </w:pPr>
    <w:rPr>
      <w:rFonts w:ascii="Cambria" w:hAnsi="Cambria" w:eastAsiaTheme="minorEastAsia" w:cstheme="minorBidi"/>
      <w:sz w:val="28"/>
      <w:szCs w:val="28"/>
    </w:rPr>
  </w:style>
  <w:style w:type="paragraph" w:customStyle="1" w:styleId="1223">
    <w:name w:val="1级符号"/>
    <w:next w:val="Normal"/>
    <w:link w:val="1Char17"/>
    <w:semiHidden/>
    <w:qFormat/>
    <w:rsid w:val="006049A8"/>
    <w:pPr>
      <w:numPr>
        <w:numId w:val="153"/>
      </w:numPr>
      <w:spacing w:line="360" w:lineRule="auto"/>
    </w:pPr>
    <w:rPr>
      <w:rFonts w:ascii="Times New Roman" w:eastAsia="宋体" w:hAnsi="Times New Roman" w:cs="Times New Roman"/>
      <w:b/>
      <w:sz w:val="24"/>
      <w:szCs w:val="24"/>
    </w:rPr>
  </w:style>
  <w:style w:type="character" w:customStyle="1" w:styleId="1Char17">
    <w:name w:val="1级符号 Char"/>
    <w:link w:val="1223"/>
    <w:semiHidden/>
    <w:qFormat/>
    <w:rsid w:val="006049A8"/>
    <w:rPr>
      <w:rFonts w:ascii="Times New Roman" w:eastAsia="宋体" w:hAnsi="Times New Roman" w:cs="Times New Roman"/>
      <w:b/>
      <w:sz w:val="24"/>
      <w:szCs w:val="24"/>
    </w:rPr>
  </w:style>
  <w:style w:type="paragraph" w:customStyle="1" w:styleId="a665">
    <w:name w:val="题注样式"/>
    <w:basedOn w:val="Caption"/>
    <w:link w:val="Char252"/>
    <w:semiHidden/>
    <w:qFormat/>
    <w:rsid w:val="006049A8"/>
    <w:pPr>
      <w:numPr>
        <w:numId w:val="0"/>
      </w:numPr>
      <w:wordWrap w:val="0"/>
      <w:spacing w:line="240" w:lineRule="auto"/>
    </w:pPr>
    <w:rPr>
      <w:rFonts w:ascii="黑体" w:eastAsia="黑体" w:hAnsi="黑体"/>
      <w:noProof w:val="0"/>
      <w:sz w:val="28"/>
      <w:szCs w:val="24"/>
    </w:rPr>
  </w:style>
  <w:style w:type="character" w:customStyle="1" w:styleId="Char252">
    <w:name w:val="题注样式 Char"/>
    <w:link w:val="a665"/>
    <w:semiHidden/>
    <w:qFormat/>
    <w:rsid w:val="006049A8"/>
    <w:rPr>
      <w:rFonts w:ascii="黑体" w:eastAsia="黑体" w:hAnsi="黑体" w:cs="Times New Roman"/>
      <w:sz w:val="28"/>
      <w:szCs w:val="24"/>
    </w:rPr>
  </w:style>
  <w:style w:type="paragraph" w:customStyle="1" w:styleId="a666">
    <w:name w:val="消防正文"/>
    <w:basedOn w:val="Normal"/>
    <w:link w:val="Char259"/>
    <w:semiHidden/>
    <w:qFormat/>
    <w:rsid w:val="006049A8"/>
    <w:pPr>
      <w:widowControl/>
      <w:adjustRightInd w:val="0"/>
      <w:snapToGrid w:val="0"/>
      <w:spacing w:line="300" w:lineRule="auto"/>
    </w:pPr>
    <w:rPr>
      <w:rFonts w:ascii="宋体" w:eastAsia="宋体" w:hAnsi="宋体" w:cs="Times New Roman"/>
      <w:snapToGrid w:val="0"/>
      <w:kern w:val="0"/>
      <w:sz w:val="28"/>
      <w:szCs w:val="20"/>
    </w:rPr>
  </w:style>
  <w:style w:type="character" w:customStyle="1" w:styleId="3Char5">
    <w:name w:val="文档标题3 Char"/>
    <w:link w:val="359"/>
    <w:semiHidden/>
    <w:qFormat/>
    <w:rsid w:val="006049A8"/>
    <w:rPr>
      <w:rFonts w:ascii="Times New Roman" w:eastAsia="宋体" w:hAnsi="Times New Roman" w:cs="Times New Roman"/>
      <w:b/>
      <w:bCs/>
      <w:sz w:val="32"/>
      <w:szCs w:val="32"/>
    </w:rPr>
  </w:style>
  <w:style w:type="paragraph" w:customStyle="1" w:styleId="wen">
    <w:name w:val="wen"/>
    <w:basedOn w:val="Normal"/>
    <w:semiHidden/>
    <w:qFormat/>
    <w:rsid w:val="006049A8"/>
    <w:pPr>
      <w:snapToGrid w:val="0"/>
      <w:spacing w:beforeLines="50" w:afterLines="50"/>
      <w:ind w:firstLine="0" w:firstLineChars="0"/>
    </w:pPr>
    <w:rPr>
      <w:rFonts w:ascii="Univers" w:eastAsia="宋体" w:hAnsi="Times New Roman" w:cs="Times New Roman"/>
      <w:kern w:val="44"/>
      <w:sz w:val="28"/>
      <w:szCs w:val="24"/>
    </w:rPr>
  </w:style>
  <w:style w:type="paragraph" w:customStyle="1" w:styleId="a667">
    <w:name w:val="样式 标准小四 + (西文) 宋体 五号"/>
    <w:basedOn w:val="Normal"/>
    <w:link w:val="Char253"/>
    <w:semiHidden/>
    <w:qFormat/>
    <w:rsid w:val="006049A8"/>
    <w:pPr>
      <w:widowControl/>
      <w:jc w:val="left"/>
    </w:pPr>
    <w:rPr>
      <w:rFonts w:ascii="宋体" w:eastAsia="宋体" w:hAnsi="宋体" w:cs="Times New Roman"/>
      <w:sz w:val="28"/>
      <w:szCs w:val="24"/>
    </w:rPr>
  </w:style>
  <w:style w:type="character" w:customStyle="1" w:styleId="Char253">
    <w:name w:val="样式 标准小四 + (西文) 宋体 五号 Char"/>
    <w:link w:val="a667"/>
    <w:semiHidden/>
    <w:qFormat/>
    <w:rsid w:val="006049A8"/>
    <w:rPr>
      <w:rFonts w:ascii="宋体" w:eastAsia="宋体" w:hAnsi="宋体" w:cs="Times New Roman"/>
      <w:sz w:val="28"/>
      <w:szCs w:val="24"/>
    </w:rPr>
  </w:style>
  <w:style w:type="paragraph" w:customStyle="1" w:styleId="a668">
    <w:name w:val="设计正文"/>
    <w:basedOn w:val="Normal"/>
    <w:link w:val="Char254"/>
    <w:qFormat/>
    <w:rsid w:val="006049A8"/>
    <w:pPr>
      <w:widowControl/>
      <w:spacing w:line="300" w:lineRule="auto"/>
      <w:ind w:firstLine="480" w:firstLineChars="0"/>
      <w:jc w:val="left"/>
    </w:pPr>
    <w:rPr>
      <w:rFonts w:ascii="仿宋_GB2312" w:eastAsia="仿宋_GB2312" w:hAnsi="Times New Roman" w:cs="Times New Roman"/>
      <w:sz w:val="28"/>
      <w:szCs w:val="20"/>
    </w:rPr>
  </w:style>
  <w:style w:type="character" w:customStyle="1" w:styleId="Char254">
    <w:name w:val="设计正文 Char"/>
    <w:link w:val="a668"/>
    <w:qFormat/>
    <w:rsid w:val="006049A8"/>
    <w:rPr>
      <w:rFonts w:ascii="仿宋_GB2312" w:eastAsia="仿宋_GB2312" w:hAnsi="Times New Roman" w:cs="Times New Roman"/>
      <w:sz w:val="28"/>
      <w:szCs w:val="20"/>
    </w:rPr>
  </w:style>
  <w:style w:type="paragraph" w:customStyle="1" w:styleId="a669">
    <w:name w:val="图表内容"/>
    <w:basedOn w:val="Normal"/>
    <w:link w:val="Char255"/>
    <w:semiHidden/>
    <w:qFormat/>
    <w:rsid w:val="006049A8"/>
    <w:pPr>
      <w:spacing w:before="20" w:after="20" w:line="240" w:lineRule="auto"/>
      <w:ind w:firstLine="0" w:firstLineChars="0"/>
    </w:pPr>
    <w:rPr>
      <w:rFonts w:ascii="Times New Roman" w:eastAsia="宋体" w:hAnsi="Times New Roman" w:cs="Times New Roman"/>
      <w:sz w:val="21"/>
      <w:szCs w:val="20"/>
    </w:rPr>
  </w:style>
  <w:style w:type="character" w:customStyle="1" w:styleId="Char255">
    <w:name w:val="图表内容 Char"/>
    <w:link w:val="a669"/>
    <w:semiHidden/>
    <w:qFormat/>
    <w:rsid w:val="006049A8"/>
    <w:rPr>
      <w:rFonts w:ascii="Times New Roman" w:eastAsia="宋体" w:hAnsi="Times New Roman" w:cs="Times New Roman"/>
      <w:szCs w:val="20"/>
    </w:rPr>
  </w:style>
  <w:style w:type="paragraph" w:customStyle="1" w:styleId="a670">
    <w:name w:val="正文图标题"/>
    <w:next w:val="a34"/>
    <w:qFormat/>
    <w:rsid w:val="006049A8"/>
    <w:pPr>
      <w:numPr>
        <w:numId w:val="154"/>
      </w:numPr>
      <w:spacing w:beforeLines="50" w:afterLines="50"/>
      <w:jc w:val="center"/>
    </w:pPr>
    <w:rPr>
      <w:rFonts w:ascii="黑体" w:eastAsia="黑体" w:hAnsi="Times New Roman" w:cs="Times New Roman"/>
      <w:kern w:val="0"/>
      <w:szCs w:val="20"/>
    </w:rPr>
  </w:style>
  <w:style w:type="paragraph" w:customStyle="1" w:styleId="a671">
    <w:name w:val="二级无"/>
    <w:basedOn w:val="Normal"/>
    <w:semiHidden/>
    <w:qFormat/>
    <w:rsid w:val="006049A8"/>
    <w:pPr>
      <w:widowControl/>
      <w:numPr>
        <w:ilvl w:val="2"/>
        <w:numId w:val="155"/>
      </w:numPr>
      <w:spacing w:line="240" w:lineRule="auto"/>
      <w:ind w:firstLine="0" w:firstLineChars="0"/>
      <w:jc w:val="left"/>
      <w:outlineLvl w:val="3"/>
    </w:pPr>
    <w:rPr>
      <w:rFonts w:ascii="宋体" w:eastAsia="宋体" w:hAnsi="Times New Roman" w:cs="Times New Roman"/>
      <w:kern w:val="0"/>
      <w:sz w:val="21"/>
    </w:rPr>
  </w:style>
  <w:style w:type="paragraph" w:customStyle="1" w:styleId="a672">
    <w:name w:val="四级无"/>
    <w:basedOn w:val="Normal"/>
    <w:semiHidden/>
    <w:qFormat/>
    <w:rsid w:val="006049A8"/>
    <w:pPr>
      <w:widowControl/>
      <w:numPr>
        <w:ilvl w:val="4"/>
        <w:numId w:val="155"/>
      </w:numPr>
      <w:spacing w:line="240" w:lineRule="auto"/>
      <w:ind w:firstLine="0" w:firstLineChars="0"/>
      <w:jc w:val="left"/>
      <w:outlineLvl w:val="5"/>
    </w:pPr>
    <w:rPr>
      <w:rFonts w:ascii="宋体" w:eastAsia="宋体" w:hAnsi="Times New Roman" w:cs="Times New Roman"/>
      <w:kern w:val="0"/>
      <w:sz w:val="21"/>
    </w:rPr>
  </w:style>
  <w:style w:type="paragraph" w:customStyle="1" w:styleId="a673">
    <w:name w:val="五级无"/>
    <w:basedOn w:val="Normal"/>
    <w:semiHidden/>
    <w:qFormat/>
    <w:rsid w:val="006049A8"/>
    <w:pPr>
      <w:widowControl/>
      <w:numPr>
        <w:ilvl w:val="5"/>
        <w:numId w:val="155"/>
      </w:numPr>
      <w:spacing w:line="240" w:lineRule="auto"/>
      <w:ind w:firstLine="0" w:firstLineChars="0"/>
      <w:jc w:val="left"/>
      <w:outlineLvl w:val="6"/>
    </w:pPr>
    <w:rPr>
      <w:rFonts w:ascii="宋体" w:eastAsia="宋体" w:hAnsi="Times New Roman" w:cs="Times New Roman"/>
      <w:kern w:val="0"/>
      <w:sz w:val="21"/>
    </w:rPr>
  </w:style>
  <w:style w:type="paragraph" w:customStyle="1" w:styleId="a674">
    <w:name w:val="一级无"/>
    <w:basedOn w:val="Normal"/>
    <w:semiHidden/>
    <w:qFormat/>
    <w:rsid w:val="006049A8"/>
    <w:pPr>
      <w:widowControl/>
      <w:numPr>
        <w:ilvl w:val="1"/>
        <w:numId w:val="155"/>
      </w:numPr>
      <w:spacing w:line="240" w:lineRule="auto"/>
      <w:ind w:firstLine="0" w:firstLineChars="0"/>
      <w:jc w:val="left"/>
      <w:outlineLvl w:val="2"/>
    </w:pPr>
    <w:rPr>
      <w:rFonts w:ascii="宋体" w:eastAsia="宋体" w:hAnsi="Times New Roman" w:cs="Times New Roman"/>
      <w:kern w:val="0"/>
      <w:sz w:val="21"/>
    </w:rPr>
  </w:style>
  <w:style w:type="paragraph" w:customStyle="1" w:styleId="-abc">
    <w:name w:val="标准-abc"/>
    <w:basedOn w:val="Normal"/>
    <w:semiHidden/>
    <w:qFormat/>
    <w:rsid w:val="006049A8"/>
    <w:pPr>
      <w:widowControl/>
      <w:numPr>
        <w:numId w:val="156"/>
      </w:numPr>
      <w:tabs>
        <w:tab w:val="left" w:pos="-454"/>
      </w:tabs>
      <w:adjustRightInd w:val="0"/>
      <w:snapToGrid w:val="0"/>
      <w:spacing w:line="300" w:lineRule="auto"/>
      <w:ind w:left="-340" w:right="100" w:firstLine="340" w:rightChars="100" w:firstLineChars="0"/>
      <w:textAlignment w:val="baseline"/>
    </w:pPr>
    <w:rPr>
      <w:rFonts w:ascii="Times New Roman" w:eastAsia="宋体" w:hAnsi="Times New Roman" w:cs="宋体"/>
      <w:kern w:val="0"/>
      <w:sz w:val="28"/>
      <w:szCs w:val="20"/>
    </w:rPr>
  </w:style>
  <w:style w:type="paragraph" w:customStyle="1" w:styleId="a675">
    <w:name w:val="正文内容格式"/>
    <w:basedOn w:val="Normal"/>
    <w:link w:val="Char268"/>
    <w:semiHidden/>
    <w:qFormat/>
    <w:rsid w:val="006049A8"/>
    <w:pPr>
      <w:widowControl/>
      <w:numPr>
        <w:numId w:val="157"/>
      </w:numPr>
      <w:adjustRightInd w:val="0"/>
      <w:snapToGrid w:val="0"/>
      <w:spacing w:line="300" w:lineRule="auto"/>
      <w:ind w:left="0" w:firstLine="480"/>
      <w:textAlignment w:val="baseline"/>
    </w:pPr>
    <w:rPr>
      <w:rFonts w:ascii="Calibri" w:eastAsia="宋体" w:hAnsi="Calibri" w:cs="Times New Roman"/>
      <w:color w:val="000000"/>
      <w:sz w:val="28"/>
      <w:szCs w:val="22"/>
    </w:rPr>
  </w:style>
  <w:style w:type="paragraph" w:customStyle="1" w:styleId="a676">
    <w:name w:val="正文缩进 + 首行缩进"/>
    <w:link w:val="Char256"/>
    <w:semiHidden/>
    <w:qFormat/>
    <w:rsid w:val="006049A8"/>
    <w:pPr>
      <w:keepNext/>
      <w:keepLines/>
      <w:spacing w:line="360" w:lineRule="auto"/>
      <w:jc w:val="both"/>
    </w:pPr>
    <w:rPr>
      <w:rFonts w:ascii="Times New Roman" w:eastAsia="仿宋_GB2312" w:hAnsi="Times New Roman" w:cs="Times New Roman"/>
      <w:kern w:val="0"/>
      <w:sz w:val="24"/>
      <w:szCs w:val="20"/>
    </w:rPr>
  </w:style>
  <w:style w:type="character" w:customStyle="1" w:styleId="Char256">
    <w:name w:val="正文缩进 + 首行缩进 Char"/>
    <w:link w:val="a676"/>
    <w:semiHidden/>
    <w:qFormat/>
    <w:locked/>
    <w:rsid w:val="006049A8"/>
    <w:rPr>
      <w:rFonts w:ascii="Times New Roman" w:eastAsia="仿宋_GB2312" w:hAnsi="Times New Roman" w:cs="Times New Roman"/>
      <w:kern w:val="0"/>
      <w:sz w:val="24"/>
      <w:szCs w:val="20"/>
    </w:rPr>
  </w:style>
  <w:style w:type="paragraph" w:customStyle="1" w:styleId="14ALTZ3">
    <w:name w:val="样式 正文缩进正文（首行缩进两字）表正文正文非缩进特点段1正文不缩进标题4水上软件ALT+Z四号正文文字3..."/>
    <w:basedOn w:val="NormalIndent"/>
    <w:semiHidden/>
    <w:qFormat/>
    <w:rsid w:val="006049A8"/>
    <w:pPr>
      <w:ind w:firstLine="480" w:firstLineChars="200"/>
    </w:pPr>
    <w:rPr>
      <w:rFonts w:ascii="Calibri" w:hAnsi="Calibri" w:cs="宋体"/>
      <w:kern w:val="2"/>
      <w:sz w:val="28"/>
      <w:szCs w:val="20"/>
    </w:rPr>
  </w:style>
  <w:style w:type="paragraph" w:customStyle="1" w:styleId="1051">
    <w:name w:val="样式 样式 标题 1 + 黑体 小二 居中 + 段前: 0.5 行 段后: 1 行"/>
    <w:basedOn w:val="Normal"/>
    <w:link w:val="1051Char"/>
    <w:semiHidden/>
    <w:qFormat/>
    <w:rsid w:val="006049A8"/>
    <w:pPr>
      <w:pageBreakBefore/>
      <w:widowControl/>
      <w:numPr>
        <w:numId w:val="158"/>
      </w:numPr>
      <w:tabs>
        <w:tab w:val="left" w:pos="0"/>
        <w:tab w:val="left" w:pos="720"/>
        <w:tab w:val="left" w:pos="1134"/>
        <w:tab w:val="left" w:pos="1418"/>
        <w:tab w:val="left" w:pos="3119"/>
        <w:tab w:val="left" w:pos="3402"/>
        <w:tab w:val="left" w:pos="3544"/>
        <w:tab w:val="left" w:pos="3686"/>
        <w:tab w:val="left" w:pos="3828"/>
        <w:tab w:val="left" w:pos="4253"/>
        <w:tab w:val="left" w:pos="4536"/>
      </w:tabs>
      <w:spacing w:beforeLines="100" w:afterLines="100"/>
      <w:ind w:left="0" w:firstLine="0" w:firstLineChars="0"/>
      <w:jc w:val="center"/>
      <w:outlineLvl w:val="0"/>
    </w:pPr>
    <w:rPr>
      <w:rFonts w:ascii="Cambria" w:eastAsia="Cambria" w:hAnsi="Cambria" w:cs="Times New Roman"/>
      <w:b/>
      <w:bCs/>
      <w:kern w:val="44"/>
      <w:sz w:val="32"/>
      <w:szCs w:val="32"/>
    </w:rPr>
  </w:style>
  <w:style w:type="paragraph" w:customStyle="1" w:styleId="2h2sect12H2UNDERRUBRIK1-2hhHeadingTwoProphead2">
    <w:name w:val="样式 标题 2h2sect 1.2H2UNDERRUBRIK 1-2hhHeading TwoProphead 2..."/>
    <w:basedOn w:val="Heading2"/>
    <w:link w:val="2h2sect12H2UNDERRUBRIK1-2hhHeadingTwoProphead2CharChar"/>
    <w:semiHidden/>
    <w:qFormat/>
    <w:rsid w:val="006049A8"/>
    <w:pPr>
      <w:keepNext w:val="0"/>
      <w:keepLines w:val="0"/>
      <w:widowControl/>
      <w:numPr>
        <w:ilvl w:val="2"/>
        <w:numId w:val="158"/>
      </w:numPr>
      <w:tabs>
        <w:tab w:val="left" w:pos="425"/>
        <w:tab w:val="left" w:pos="720"/>
        <w:tab w:val="left" w:pos="992"/>
      </w:tabs>
      <w:spacing w:before="0" w:beforeLines="50" w:after="0" w:afterLines="50"/>
      <w:ind w:left="992" w:hanging="992"/>
      <w:jc w:val="left"/>
    </w:pPr>
    <w:rPr>
      <w:rFonts w:ascii="Cambria" w:eastAsia="Cambria" w:hAnsi="Cambria" w:cs="Times New Roman"/>
      <w:kern w:val="0"/>
      <w:sz w:val="30"/>
      <w:szCs w:val="30"/>
    </w:rPr>
  </w:style>
  <w:style w:type="character" w:customStyle="1" w:styleId="Char1104">
    <w:name w:val="正文格式 Char1"/>
    <w:rsid w:val="006049A8"/>
    <w:rPr>
      <w:rFonts w:ascii="仿宋_GB2312" w:eastAsia="仿宋_GB2312" w:hAnsi="宋体" w:cs="Times New Roman"/>
      <w:snapToGrid w:val="0"/>
      <w:kern w:val="0"/>
    </w:rPr>
  </w:style>
  <w:style w:type="paragraph" w:customStyle="1" w:styleId="3H31113sect123sect1231sect1232sect12311">
    <w:name w:val="样式 标题 3H31.1.1标题 3sect1.2.3sect1.2.31sect1.2.32sect1.2.311..."/>
    <w:basedOn w:val="Heading3"/>
    <w:semiHidden/>
    <w:qFormat/>
    <w:rsid w:val="006049A8"/>
    <w:pPr>
      <w:widowControl/>
      <w:numPr>
        <w:ilvl w:val="0"/>
        <w:numId w:val="0"/>
      </w:numPr>
      <w:tabs>
        <w:tab w:val="left" w:pos="425"/>
        <w:tab w:val="left" w:pos="993"/>
        <w:tab w:val="left" w:pos="1418"/>
        <w:tab w:val="left" w:pos="1571"/>
      </w:tabs>
      <w:spacing w:before="0" w:beforeLines="100" w:after="0"/>
      <w:ind w:left="1418" w:hanging="1418"/>
      <w:jc w:val="left"/>
    </w:pPr>
    <w:rPr>
      <w:rFonts w:ascii="Cambria" w:eastAsia="Cambria" w:hAnsi="Cambria" w:cs="Times New Roman"/>
      <w:kern w:val="0"/>
      <w:sz w:val="24"/>
      <w:szCs w:val="28"/>
    </w:rPr>
  </w:style>
  <w:style w:type="paragraph" w:customStyle="1" w:styleId="449">
    <w:name w:val="标4"/>
    <w:basedOn w:val="Heading4"/>
    <w:link w:val="4Char4"/>
    <w:semiHidden/>
    <w:qFormat/>
    <w:rsid w:val="006049A8"/>
    <w:pPr>
      <w:widowControl/>
      <w:numPr>
        <w:ilvl w:val="0"/>
        <w:numId w:val="0"/>
      </w:numPr>
      <w:tabs>
        <w:tab w:val="left" w:pos="425"/>
        <w:tab w:val="left" w:pos="560"/>
        <w:tab w:val="left" w:pos="720"/>
        <w:tab w:val="left" w:pos="1440"/>
      </w:tabs>
      <w:spacing w:before="0" w:beforeLines="50" w:after="0" w:afterLines="100"/>
      <w:ind w:left="850" w:hanging="850"/>
    </w:pPr>
    <w:rPr>
      <w:rFonts w:ascii="Songti SC Regular" w:eastAsia="Songti SC Regular" w:hAnsi="Songti SC Regular" w:cs="Times New Roman"/>
      <w:b w:val="0"/>
      <w:bCs w:val="0"/>
      <w:kern w:val="0"/>
      <w:szCs w:val="24"/>
    </w:rPr>
  </w:style>
  <w:style w:type="paragraph" w:customStyle="1" w:styleId="533">
    <w:name w:val="标5"/>
    <w:basedOn w:val="Heading5"/>
    <w:link w:val="5Char4"/>
    <w:semiHidden/>
    <w:qFormat/>
    <w:rsid w:val="006049A8"/>
    <w:pPr>
      <w:keepLines w:val="0"/>
      <w:widowControl/>
      <w:numPr>
        <w:ilvl w:val="0"/>
        <w:numId w:val="0"/>
      </w:numPr>
      <w:tabs>
        <w:tab w:val="left" w:pos="425"/>
        <w:tab w:val="left" w:pos="560"/>
        <w:tab w:val="left" w:pos="720"/>
        <w:tab w:val="left" w:pos="2552"/>
      </w:tabs>
      <w:spacing w:before="0" w:beforeLines="50" w:after="0" w:afterLines="100"/>
    </w:pPr>
    <w:rPr>
      <w:rFonts w:ascii="Songti SC Regular" w:eastAsia="黑体" w:hAnsi="Songti SC Regular" w:cs="Times New Roman"/>
      <w:bCs w:val="0"/>
      <w:spacing w:val="20"/>
      <w:sz w:val="24"/>
      <w:szCs w:val="24"/>
    </w:rPr>
  </w:style>
  <w:style w:type="character" w:customStyle="1" w:styleId="4Char4">
    <w:name w:val="标4 Char"/>
    <w:link w:val="449"/>
    <w:semiHidden/>
    <w:qFormat/>
    <w:rsid w:val="006049A8"/>
    <w:rPr>
      <w:rFonts w:ascii="Songti SC Regular" w:eastAsia="Songti SC Regular" w:hAnsi="Songti SC Regular" w:cs="Times New Roman"/>
      <w:kern w:val="0"/>
      <w:sz w:val="28"/>
      <w:szCs w:val="24"/>
    </w:rPr>
  </w:style>
  <w:style w:type="character" w:customStyle="1" w:styleId="Char257">
    <w:name w:val="标准小四 Char"/>
    <w:link w:val="a232"/>
    <w:semiHidden/>
    <w:qFormat/>
    <w:rsid w:val="006049A8"/>
    <w:rPr>
      <w:rFonts w:ascii="Arial" w:eastAsia="宋体" w:hAnsi="Arial" w:cs="Times New Roman"/>
      <w:color w:val="000000"/>
      <w:sz w:val="24"/>
      <w:szCs w:val="24"/>
    </w:rPr>
  </w:style>
  <w:style w:type="character" w:customStyle="1" w:styleId="1051Char">
    <w:name w:val="样式 样式 标题 1 + 黑体 小二 居中 + 段前: 0.5 行 段后: 1 行 Char"/>
    <w:link w:val="1051"/>
    <w:semiHidden/>
    <w:qFormat/>
    <w:locked/>
    <w:rsid w:val="006049A8"/>
    <w:rPr>
      <w:rFonts w:ascii="Cambria" w:eastAsia="Cambria" w:hAnsi="Cambria" w:cs="Times New Roman"/>
      <w:b/>
      <w:bCs/>
      <w:kern w:val="44"/>
      <w:sz w:val="32"/>
      <w:szCs w:val="32"/>
    </w:rPr>
  </w:style>
  <w:style w:type="character" w:customStyle="1" w:styleId="5Char4">
    <w:name w:val="标5 Char"/>
    <w:link w:val="533"/>
    <w:semiHidden/>
    <w:qFormat/>
    <w:rsid w:val="006049A8"/>
    <w:rPr>
      <w:rFonts w:ascii="Songti SC Regular" w:eastAsia="黑体" w:hAnsi="Songti SC Regular" w:cs="Times New Roman"/>
      <w:b/>
      <w:spacing w:val="20"/>
      <w:sz w:val="24"/>
      <w:szCs w:val="24"/>
    </w:rPr>
  </w:style>
  <w:style w:type="paragraph" w:customStyle="1" w:styleId="2108">
    <w:name w:val="标2"/>
    <w:basedOn w:val="Normal"/>
    <w:link w:val="2Char13"/>
    <w:semiHidden/>
    <w:qFormat/>
    <w:rsid w:val="006049A8"/>
    <w:pPr>
      <w:widowControl/>
      <w:tabs>
        <w:tab w:val="left" w:pos="0"/>
        <w:tab w:val="left" w:pos="360"/>
        <w:tab w:val="left" w:pos="720"/>
      </w:tabs>
      <w:spacing w:beforeLines="50" w:afterLines="100"/>
      <w:ind w:hanging="3910" w:firstLineChars="0"/>
      <w:jc w:val="left"/>
      <w:outlineLvl w:val="1"/>
    </w:pPr>
    <w:rPr>
      <w:rFonts w:ascii="Calibri" w:eastAsia="黑体" w:hAnsi="Calibri" w:cs="Times New Roman"/>
      <w:bCs/>
      <w:kern w:val="0"/>
      <w:sz w:val="36"/>
      <w:szCs w:val="32"/>
    </w:rPr>
  </w:style>
  <w:style w:type="character" w:customStyle="1" w:styleId="2Char13">
    <w:name w:val="标2 Char"/>
    <w:link w:val="2108"/>
    <w:semiHidden/>
    <w:qFormat/>
    <w:rsid w:val="006049A8"/>
    <w:rPr>
      <w:rFonts w:ascii="Calibri" w:eastAsia="黑体" w:hAnsi="Calibri" w:cs="Times New Roman"/>
      <w:bCs/>
      <w:kern w:val="0"/>
      <w:sz w:val="36"/>
      <w:szCs w:val="32"/>
    </w:rPr>
  </w:style>
  <w:style w:type="paragraph" w:customStyle="1" w:styleId="361">
    <w:name w:val="标3"/>
    <w:basedOn w:val="3H31113sect123sect1231sect1232sect12311"/>
    <w:link w:val="3Char6"/>
    <w:semiHidden/>
    <w:qFormat/>
    <w:rsid w:val="006049A8"/>
  </w:style>
  <w:style w:type="character" w:customStyle="1" w:styleId="3Char6">
    <w:name w:val="标3 Char"/>
    <w:link w:val="361"/>
    <w:semiHidden/>
    <w:qFormat/>
    <w:rsid w:val="006049A8"/>
    <w:rPr>
      <w:rFonts w:ascii="Cambria" w:eastAsia="Cambria" w:hAnsi="Cambria" w:cs="Times New Roman"/>
      <w:b/>
      <w:bCs/>
      <w:kern w:val="0"/>
      <w:sz w:val="24"/>
      <w:szCs w:val="28"/>
    </w:rPr>
  </w:style>
  <w:style w:type="character" w:customStyle="1" w:styleId="JavisChar">
    <w:name w:val="Javis Char"/>
    <w:link w:val="Javis"/>
    <w:semiHidden/>
    <w:qFormat/>
    <w:locked/>
    <w:rsid w:val="006049A8"/>
    <w:rPr>
      <w:rFonts w:ascii="Times New Roman" w:eastAsia="宋体" w:hAnsi="Times New Roman" w:cs="Times New Roman"/>
      <w:sz w:val="24"/>
      <w:szCs w:val="20"/>
    </w:rPr>
  </w:style>
  <w:style w:type="character" w:customStyle="1" w:styleId="Tahoma125Char">
    <w:name w:val="样式 正文格式 + Tahoma 行距: 多倍行距 1.25 字行 Char"/>
    <w:link w:val="Tahoma125"/>
    <w:semiHidden/>
    <w:qFormat/>
    <w:rsid w:val="006049A8"/>
    <w:rPr>
      <w:sz w:val="24"/>
    </w:rPr>
  </w:style>
  <w:style w:type="paragraph" w:customStyle="1" w:styleId="Tahoma125">
    <w:name w:val="样式 正文格式 + Tahoma 行距: 多倍行距 1.25 字行"/>
    <w:basedOn w:val="Normal"/>
    <w:link w:val="Tahoma125Char"/>
    <w:semiHidden/>
    <w:qFormat/>
    <w:rsid w:val="006049A8"/>
    <w:pPr>
      <w:widowControl/>
      <w:tabs>
        <w:tab w:val="left" w:pos="720"/>
      </w:tabs>
      <w:adjustRightInd w:val="0"/>
      <w:snapToGrid w:val="0"/>
      <w:spacing w:line="300" w:lineRule="auto"/>
      <w:ind w:firstLine="482" w:firstLineChars="0"/>
      <w:textAlignment w:val="baseline"/>
    </w:pPr>
  </w:style>
  <w:style w:type="paragraph" w:customStyle="1" w:styleId="HS-1">
    <w:name w:val="正文缩进HS-正文1"/>
    <w:basedOn w:val="Normal"/>
    <w:semiHidden/>
    <w:qFormat/>
    <w:rsid w:val="006049A8"/>
    <w:pPr>
      <w:suppressAutoHyphens/>
      <w:ind w:firstLine="480" w:firstLineChars="0"/>
    </w:pPr>
    <w:rPr>
      <w:rFonts w:ascii="宋体" w:eastAsia="宋体" w:hAnsi="宋体" w:cs="Times New Roman"/>
      <w:color w:val="000000"/>
      <w:kern w:val="1"/>
      <w:sz w:val="21"/>
      <w:szCs w:val="20"/>
    </w:rPr>
  </w:style>
  <w:style w:type="paragraph" w:customStyle="1" w:styleId="1224">
    <w:name w:val="正文首行缩进1"/>
    <w:basedOn w:val="BodyText"/>
    <w:semiHidden/>
    <w:qFormat/>
    <w:rsid w:val="006049A8"/>
    <w:pPr>
      <w:widowControl/>
      <w:suppressAutoHyphens/>
      <w:spacing w:after="0" w:line="240" w:lineRule="auto"/>
      <w:ind w:firstLine="420" w:firstLineChars="0"/>
      <w:jc w:val="left"/>
    </w:pPr>
    <w:rPr>
      <w:kern w:val="1"/>
      <w:sz w:val="28"/>
      <w:szCs w:val="24"/>
      <w:lang w:eastAsia="ar-SA"/>
    </w:rPr>
  </w:style>
  <w:style w:type="paragraph" w:customStyle="1" w:styleId="a677">
    <w:name w:val="东莞正文"/>
    <w:basedOn w:val="Normal"/>
    <w:semiHidden/>
    <w:qFormat/>
    <w:rsid w:val="006049A8"/>
    <w:pPr>
      <w:widowControl/>
      <w:ind w:firstLine="480" w:firstLineChars="0"/>
      <w:jc w:val="left"/>
    </w:pPr>
    <w:rPr>
      <w:rFonts w:ascii="Arial" w:eastAsia="仿宋_GB2312" w:hAnsi="Arial" w:cs="宋体"/>
      <w:color w:val="000000"/>
      <w:sz w:val="28"/>
      <w:szCs w:val="20"/>
    </w:rPr>
  </w:style>
  <w:style w:type="paragraph" w:customStyle="1" w:styleId="1522">
    <w:name w:val="样式 行距: 1.5 倍行距 首行缩进:  2 字符"/>
    <w:basedOn w:val="Normal"/>
    <w:qFormat/>
    <w:rsid w:val="006049A8"/>
    <w:rPr>
      <w:rFonts w:ascii="Calibri" w:eastAsia="宋体" w:hAnsi="Calibri" w:cs="宋体"/>
      <w:sz w:val="28"/>
      <w:szCs w:val="20"/>
    </w:rPr>
  </w:style>
  <w:style w:type="character" w:customStyle="1" w:styleId="hps">
    <w:name w:val="hps"/>
    <w:semiHidden/>
    <w:rsid w:val="006049A8"/>
    <w:rPr>
      <w:rFonts w:cs="Times New Roman"/>
    </w:rPr>
  </w:style>
  <w:style w:type="paragraph" w:customStyle="1" w:styleId="SUB1-C">
    <w:name w:val="SUB1-C"/>
    <w:basedOn w:val="Normal"/>
    <w:link w:val="SUB1-C0"/>
    <w:qFormat/>
    <w:rsid w:val="006049A8"/>
    <w:pPr>
      <w:keepNext/>
      <w:snapToGrid w:val="0"/>
      <w:ind w:firstLine="475" w:firstLineChars="198"/>
      <w:outlineLvl w:val="3"/>
    </w:pPr>
    <w:rPr>
      <w:rFonts w:ascii="宋体" w:eastAsia="宋体" w:hAnsi="Arial" w:cs="Times New Roman"/>
      <w:bCs/>
      <w:sz w:val="28"/>
      <w:szCs w:val="24"/>
    </w:rPr>
  </w:style>
  <w:style w:type="character" w:customStyle="1" w:styleId="SUB1-C0">
    <w:name w:val="SUB1-C 字元"/>
    <w:link w:val="SUB1-C"/>
    <w:qFormat/>
    <w:rsid w:val="006049A8"/>
    <w:rPr>
      <w:rFonts w:ascii="宋体" w:eastAsia="宋体" w:hAnsi="Arial" w:cs="Times New Roman"/>
      <w:bCs/>
      <w:sz w:val="28"/>
      <w:szCs w:val="24"/>
    </w:rPr>
  </w:style>
  <w:style w:type="paragraph" w:customStyle="1" w:styleId="362">
    <w:name w:val="3级符号"/>
    <w:next w:val="Normal"/>
    <w:semiHidden/>
    <w:qFormat/>
    <w:rsid w:val="006049A8"/>
    <w:pPr>
      <w:numPr>
        <w:numId w:val="159"/>
      </w:numPr>
      <w:tabs>
        <w:tab w:val="clear" w:pos="900"/>
      </w:tabs>
      <w:spacing w:line="360" w:lineRule="auto"/>
      <w:ind w:left="1259"/>
    </w:pPr>
    <w:rPr>
      <w:rFonts w:ascii="Times New Roman" w:eastAsia="宋体" w:hAnsi="Times New Roman" w:cs="Times New Roman"/>
      <w:b/>
      <w:sz w:val="24"/>
      <w:szCs w:val="24"/>
    </w:rPr>
  </w:style>
  <w:style w:type="paragraph" w:customStyle="1" w:styleId="451">
    <w:name w:val="4级符号"/>
    <w:next w:val="Normal"/>
    <w:semiHidden/>
    <w:qFormat/>
    <w:rsid w:val="006049A8"/>
    <w:pPr>
      <w:numPr>
        <w:numId w:val="160"/>
      </w:numPr>
      <w:spacing w:line="360" w:lineRule="auto"/>
    </w:pPr>
    <w:rPr>
      <w:rFonts w:ascii="Times New Roman" w:eastAsia="宋体" w:hAnsi="Times New Roman" w:cs="Times New Roman"/>
      <w:b/>
      <w:sz w:val="24"/>
      <w:szCs w:val="24"/>
    </w:rPr>
  </w:style>
  <w:style w:type="paragraph" w:customStyle="1" w:styleId="716">
    <w:name w:val="7级标题"/>
    <w:next w:val="Normal"/>
    <w:semiHidden/>
    <w:qFormat/>
    <w:rsid w:val="006049A8"/>
    <w:pPr>
      <w:spacing w:line="360" w:lineRule="auto"/>
      <w:outlineLvl w:val="6"/>
    </w:pPr>
    <w:rPr>
      <w:rFonts w:ascii="Times New Roman" w:eastAsia="宋体" w:hAnsi="Times New Roman" w:cs="Times New Roman"/>
      <w:b/>
      <w:bCs/>
      <w:kern w:val="0"/>
      <w:sz w:val="24"/>
    </w:rPr>
  </w:style>
  <w:style w:type="paragraph" w:customStyle="1" w:styleId="1225">
    <w:name w:val="样式 样式 正文1 + 首行缩进:  2 字符"/>
    <w:basedOn w:val="1226"/>
    <w:semiHidden/>
    <w:qFormat/>
    <w:rsid w:val="006049A8"/>
  </w:style>
  <w:style w:type="paragraph" w:customStyle="1" w:styleId="1226">
    <w:name w:val="样式 正文1"/>
    <w:basedOn w:val="Normal"/>
    <w:semiHidden/>
    <w:qFormat/>
    <w:rsid w:val="006049A8"/>
    <w:pPr>
      <w:tabs>
        <w:tab w:val="left" w:pos="3346"/>
      </w:tabs>
      <w:spacing w:line="240" w:lineRule="auto"/>
    </w:pPr>
    <w:rPr>
      <w:rFonts w:ascii="宋体" w:eastAsia="宋体" w:hAnsi="宋体" w:cs="Times New Roman"/>
      <w:sz w:val="21"/>
      <w:szCs w:val="20"/>
    </w:rPr>
  </w:style>
  <w:style w:type="paragraph" w:customStyle="1" w:styleId="a678">
    <w:name w:val="新正文"/>
    <w:basedOn w:val="Normal"/>
    <w:semiHidden/>
    <w:qFormat/>
    <w:rsid w:val="006049A8"/>
    <w:pPr>
      <w:adjustRightInd w:val="0"/>
      <w:snapToGrid w:val="0"/>
    </w:pPr>
    <w:rPr>
      <w:rFonts w:ascii="Times New Roman" w:eastAsia="宋体" w:hAnsi="Times New Roman" w:cs="Times New Roman"/>
      <w:sz w:val="28"/>
      <w:szCs w:val="20"/>
    </w:rPr>
  </w:style>
  <w:style w:type="paragraph" w:customStyle="1" w:styleId="a679">
    <w:name w:val="排列"/>
    <w:basedOn w:val="Normal"/>
    <w:semiHidden/>
    <w:qFormat/>
    <w:rsid w:val="006049A8"/>
    <w:pPr>
      <w:tabs>
        <w:tab w:val="left" w:pos="840"/>
      </w:tabs>
      <w:adjustRightInd w:val="0"/>
      <w:ind w:left="420" w:hanging="420" w:firstLineChars="0"/>
    </w:pPr>
    <w:rPr>
      <w:rFonts w:ascii="宋体" w:eastAsia="宋体" w:hAnsi="宋体" w:cs="Times New Roman"/>
      <w:kern w:val="0"/>
      <w:sz w:val="28"/>
      <w:szCs w:val="20"/>
    </w:rPr>
  </w:style>
  <w:style w:type="paragraph" w:customStyle="1" w:styleId="wen0">
    <w:name w:val="wen 粗"/>
    <w:basedOn w:val="Normal"/>
    <w:semiHidden/>
    <w:qFormat/>
    <w:rsid w:val="006049A8"/>
    <w:pPr>
      <w:widowControl/>
      <w:tabs>
        <w:tab w:val="left" w:pos="900"/>
      </w:tabs>
      <w:overflowPunct w:val="0"/>
      <w:autoSpaceDE w:val="0"/>
      <w:autoSpaceDN w:val="0"/>
      <w:adjustRightInd w:val="0"/>
      <w:snapToGrid w:val="0"/>
      <w:spacing w:before="100" w:beforeAutospacing="1" w:after="100" w:afterAutospacing="1"/>
      <w:ind w:left="900" w:hanging="420"/>
      <w:jc w:val="left"/>
      <w:textAlignment w:val="baseline"/>
    </w:pPr>
    <w:rPr>
      <w:rFonts w:ascii="宋体" w:eastAsia="黑体" w:hAnsi="宋体" w:cs="Times New Roman"/>
      <w:b/>
      <w:kern w:val="0"/>
      <w:sz w:val="28"/>
      <w:szCs w:val="20"/>
      <w:lang w:val="en-GB"/>
    </w:rPr>
  </w:style>
  <w:style w:type="paragraph" w:customStyle="1" w:styleId="2109">
    <w:name w:val="数字2"/>
    <w:basedOn w:val="Heading2"/>
    <w:semiHidden/>
    <w:qFormat/>
    <w:rsid w:val="006049A8"/>
    <w:pPr>
      <w:numPr>
        <w:ilvl w:val="0"/>
        <w:numId w:val="0"/>
      </w:numPr>
      <w:tabs>
        <w:tab w:val="left" w:pos="425"/>
        <w:tab w:val="left" w:pos="1320"/>
      </w:tabs>
      <w:spacing w:before="0" w:after="0"/>
      <w:ind w:left="992"/>
      <w:jc w:val="left"/>
    </w:pPr>
    <w:rPr>
      <w:rFonts w:ascii="Cambria" w:eastAsia="宋体" w:hAnsi="Cambria" w:cs="Times New Roman"/>
      <w:sz w:val="28"/>
      <w:szCs w:val="28"/>
    </w:rPr>
  </w:style>
  <w:style w:type="paragraph" w:customStyle="1" w:styleId="a680">
    <w:name w:val="编号密级"/>
    <w:basedOn w:val="Normal"/>
    <w:semiHidden/>
    <w:qFormat/>
    <w:rsid w:val="006049A8"/>
    <w:pPr>
      <w:snapToGrid w:val="0"/>
      <w:spacing w:before="200" w:after="240" w:line="480" w:lineRule="auto"/>
      <w:ind w:firstLine="0" w:firstLineChars="0"/>
      <w:jc w:val="center"/>
    </w:pPr>
    <w:rPr>
      <w:rFonts w:ascii="黑体" w:eastAsia="黑体" w:hAnsi="Times New Roman" w:cs="Times New Roman"/>
      <w:spacing w:val="6"/>
      <w:kern w:val="21"/>
      <w:sz w:val="28"/>
      <w:szCs w:val="20"/>
    </w:rPr>
  </w:style>
  <w:style w:type="character" w:customStyle="1" w:styleId="12345678910111213141516Char">
    <w:name w:val="样式 题注图图1图2图3图4图5图6图7图8图9图10图11图12图13图14图15图16图... Char"/>
    <w:link w:val="12345678910111213141516"/>
    <w:semiHidden/>
    <w:qFormat/>
    <w:rsid w:val="006049A8"/>
    <w:rPr>
      <w:rFonts w:ascii="黑体" w:eastAsia="黑体"/>
      <w:sz w:val="24"/>
    </w:rPr>
  </w:style>
  <w:style w:type="paragraph" w:customStyle="1" w:styleId="12345678910111213141516">
    <w:name w:val="样式 题注图图1图2图3图4图5图6图7图8图9图10图11图12图13图14图15图16图..."/>
    <w:link w:val="12345678910111213141516Char"/>
    <w:semiHidden/>
    <w:qFormat/>
    <w:rsid w:val="006049A8"/>
    <w:pPr>
      <w:jc w:val="center"/>
    </w:pPr>
    <w:rPr>
      <w:rFonts w:ascii="黑体" w:eastAsia="黑体"/>
      <w:sz w:val="24"/>
    </w:rPr>
  </w:style>
  <w:style w:type="paragraph" w:customStyle="1" w:styleId="a681">
    <w:name w:val="图标"/>
    <w:basedOn w:val="Normal"/>
    <w:semiHidden/>
    <w:qFormat/>
    <w:rsid w:val="006049A8"/>
    <w:pPr>
      <w:widowControl/>
      <w:tabs>
        <w:tab w:val="left" w:pos="360"/>
      </w:tabs>
      <w:adjustRightInd w:val="0"/>
      <w:snapToGrid w:val="0"/>
      <w:spacing w:line="240" w:lineRule="auto"/>
      <w:ind w:firstLine="0" w:firstLineChars="0"/>
      <w:jc w:val="center"/>
      <w:textAlignment w:val="baseline"/>
    </w:pPr>
    <w:rPr>
      <w:rFonts w:ascii="Times New Roman" w:eastAsia="宋体" w:hAnsi="Times New Roman" w:cs="Times New Roman"/>
      <w:kern w:val="0"/>
      <w:sz w:val="21"/>
      <w:szCs w:val="20"/>
    </w:rPr>
  </w:style>
  <w:style w:type="paragraph" w:customStyle="1" w:styleId="2660">
    <w:name w:val="样式 标题 2 + 段前: 6 磅 段后: 6 磅"/>
    <w:basedOn w:val="Heading2"/>
    <w:semiHidden/>
    <w:qFormat/>
    <w:rsid w:val="006049A8"/>
    <w:pPr>
      <w:numPr>
        <w:ilvl w:val="0"/>
        <w:numId w:val="0"/>
      </w:numPr>
      <w:tabs>
        <w:tab w:val="left" w:pos="425"/>
      </w:tabs>
      <w:snapToGrid w:val="0"/>
      <w:spacing w:before="0" w:beforeLines="30" w:after="0" w:afterLines="30" w:line="300" w:lineRule="auto"/>
      <w:ind w:left="210"/>
      <w:jc w:val="left"/>
    </w:pPr>
    <w:rPr>
      <w:rFonts w:ascii="宋体" w:eastAsia="黑体" w:hAnsi="Times New Roman" w:cs="Times New Roman"/>
      <w:b w:val="0"/>
      <w:bCs w:val="0"/>
      <w:kern w:val="0"/>
      <w:sz w:val="24"/>
      <w:szCs w:val="20"/>
    </w:rPr>
  </w:style>
  <w:style w:type="paragraph" w:customStyle="1" w:styleId="1227">
    <w:name w:val="并列项 1"/>
    <w:basedOn w:val="NormalIndent"/>
    <w:link w:val="1Char18"/>
    <w:semiHidden/>
    <w:qFormat/>
    <w:rsid w:val="006049A8"/>
    <w:pPr>
      <w:tabs>
        <w:tab w:val="left" w:pos="420"/>
        <w:tab w:val="left" w:pos="1050"/>
      </w:tabs>
      <w:snapToGrid w:val="0"/>
      <w:spacing w:line="300" w:lineRule="auto"/>
      <w:ind w:left="420" w:hanging="420" w:firstLineChars="0"/>
    </w:pPr>
    <w:rPr>
      <w:rFonts w:hAnsi="Times New Roman"/>
      <w:kern w:val="24"/>
      <w:sz w:val="28"/>
      <w:szCs w:val="20"/>
    </w:rPr>
  </w:style>
  <w:style w:type="paragraph" w:customStyle="1" w:styleId="363">
    <w:name w:val="并列项3"/>
    <w:basedOn w:val="NormalIndent"/>
    <w:semiHidden/>
    <w:qFormat/>
    <w:rsid w:val="006049A8"/>
    <w:pPr>
      <w:tabs>
        <w:tab w:val="left" w:pos="720"/>
        <w:tab w:val="left" w:pos="1040"/>
        <w:tab w:val="left" w:pos="1365"/>
      </w:tabs>
      <w:snapToGrid w:val="0"/>
      <w:spacing w:line="300" w:lineRule="auto"/>
      <w:ind w:left="1365" w:firstLine="0" w:firstLineChars="0"/>
    </w:pPr>
    <w:rPr>
      <w:rFonts w:hAnsi="Times New Roman"/>
      <w:snapToGrid w:val="0"/>
      <w:sz w:val="28"/>
      <w:szCs w:val="20"/>
    </w:rPr>
  </w:style>
  <w:style w:type="paragraph" w:customStyle="1" w:styleId="2112311x241">
    <w:name w:val="样式 样式 标题 2第一层条论文标题 1第二层第一层条1第一层条2第一层条3第一层条11x标题 2第一层条4第一层...1 + ..."/>
    <w:basedOn w:val="Normal"/>
    <w:semiHidden/>
    <w:qFormat/>
    <w:rsid w:val="006049A8"/>
    <w:pPr>
      <w:keepNext/>
      <w:keepLines/>
      <w:spacing w:line="300" w:lineRule="auto"/>
      <w:ind w:left="1440" w:hanging="420" w:firstLineChars="0"/>
      <w:outlineLvl w:val="1"/>
    </w:pPr>
    <w:rPr>
      <w:rFonts w:ascii="黑体" w:eastAsia="黑体" w:hAnsi="Times New Roman" w:cs="Times New Roman"/>
      <w:kern w:val="0"/>
      <w:sz w:val="28"/>
      <w:szCs w:val="20"/>
    </w:rPr>
  </w:style>
  <w:style w:type="paragraph" w:customStyle="1" w:styleId="a682">
    <w:name w:val="注："/>
    <w:basedOn w:val="Normal"/>
    <w:semiHidden/>
    <w:qFormat/>
    <w:rsid w:val="006049A8"/>
    <w:pPr>
      <w:tabs>
        <w:tab w:val="left" w:pos="1120"/>
        <w:tab w:val="left" w:pos="2099"/>
      </w:tabs>
      <w:snapToGrid w:val="0"/>
      <w:spacing w:line="288" w:lineRule="auto"/>
      <w:ind w:left="2099" w:hanging="420" w:firstLineChars="0"/>
    </w:pPr>
    <w:rPr>
      <w:rFonts w:ascii="宋体" w:eastAsia="宋体" w:hAnsi="Times New Roman" w:cs="Times New Roman"/>
      <w:kern w:val="21"/>
      <w:sz w:val="28"/>
      <w:szCs w:val="20"/>
    </w:rPr>
  </w:style>
  <w:style w:type="paragraph" w:customStyle="1" w:styleId="2125">
    <w:name w:val="并列项 2"/>
    <w:basedOn w:val="NormalIndent"/>
    <w:semiHidden/>
    <w:qFormat/>
    <w:rsid w:val="006049A8"/>
    <w:pPr>
      <w:tabs>
        <w:tab w:val="left" w:pos="425"/>
        <w:tab w:val="left" w:pos="1260"/>
      </w:tabs>
      <w:snapToGrid w:val="0"/>
      <w:spacing w:line="300" w:lineRule="auto"/>
      <w:ind w:left="425" w:hanging="425" w:firstLineChars="0"/>
    </w:pPr>
    <w:rPr>
      <w:rFonts w:hAnsi="Times New Roman"/>
      <w:kern w:val="24"/>
      <w:sz w:val="28"/>
      <w:szCs w:val="20"/>
    </w:rPr>
  </w:style>
  <w:style w:type="character" w:customStyle="1" w:styleId="Char258">
    <w:name w:val="正文文本缩进 Char2"/>
    <w:semiHidden/>
    <w:qFormat/>
    <w:rsid w:val="006049A8"/>
    <w:rPr>
      <w:rFonts w:ascii="Times New Roman" w:hAnsi="Times New Roman"/>
      <w:kern w:val="2"/>
      <w:sz w:val="21"/>
      <w:szCs w:val="24"/>
    </w:rPr>
  </w:style>
  <w:style w:type="paragraph" w:customStyle="1" w:styleId="a683">
    <w:name w:val="正文定义"/>
    <w:basedOn w:val="Normal"/>
    <w:semiHidden/>
    <w:qFormat/>
    <w:rsid w:val="006049A8"/>
    <w:pPr>
      <w:spacing w:line="300" w:lineRule="auto"/>
      <w:ind w:firstLine="480"/>
    </w:pPr>
    <w:rPr>
      <w:rFonts w:ascii="Times New Roman" w:eastAsia="宋体" w:hAnsi="Times New Roman" w:cs="Times New Roman"/>
      <w:sz w:val="28"/>
      <w:szCs w:val="24"/>
    </w:rPr>
  </w:style>
  <w:style w:type="paragraph" w:customStyle="1" w:styleId="1228">
    <w:name w:val="特殊标题1"/>
    <w:basedOn w:val="Heading1"/>
    <w:next w:val="Normal"/>
    <w:semiHidden/>
    <w:qFormat/>
    <w:rsid w:val="006049A8"/>
    <w:pPr>
      <w:numPr>
        <w:numId w:val="161"/>
      </w:numPr>
      <w:tabs>
        <w:tab w:val="left" w:pos="425"/>
        <w:tab w:val="left" w:pos="624"/>
      </w:tabs>
      <w:spacing w:before="340" w:after="330" w:line="578" w:lineRule="auto"/>
      <w:jc w:val="left"/>
    </w:pPr>
    <w:rPr>
      <w:rFonts w:ascii="宋体" w:hAnsi="宋体" w:cs="Times New Roman"/>
      <w:sz w:val="30"/>
    </w:rPr>
  </w:style>
  <w:style w:type="paragraph" w:customStyle="1" w:styleId="2126">
    <w:name w:val="特殊标题2"/>
    <w:basedOn w:val="Heading2"/>
    <w:next w:val="Normal"/>
    <w:semiHidden/>
    <w:qFormat/>
    <w:rsid w:val="006049A8"/>
    <w:pPr>
      <w:numPr>
        <w:ilvl w:val="0"/>
        <w:numId w:val="0"/>
      </w:numPr>
      <w:tabs>
        <w:tab w:val="left" w:pos="284"/>
        <w:tab w:val="left" w:pos="425"/>
      </w:tabs>
      <w:spacing w:line="415" w:lineRule="auto"/>
      <w:ind w:left="284" w:hanging="284"/>
      <w:jc w:val="left"/>
    </w:pPr>
    <w:rPr>
      <w:rFonts w:ascii="宋体" w:eastAsia="黑体" w:hAnsi="宋体" w:cs="Times New Roman"/>
      <w:szCs w:val="28"/>
    </w:rPr>
  </w:style>
  <w:style w:type="paragraph" w:customStyle="1" w:styleId="364">
    <w:name w:val="特殊标题3"/>
    <w:basedOn w:val="Heading3"/>
    <w:semiHidden/>
    <w:qFormat/>
    <w:rsid w:val="006049A8"/>
    <w:pPr>
      <w:numPr>
        <w:ilvl w:val="0"/>
        <w:numId w:val="0"/>
      </w:numPr>
      <w:tabs>
        <w:tab w:val="left" w:pos="284"/>
        <w:tab w:val="left" w:pos="425"/>
        <w:tab w:val="left" w:pos="993"/>
        <w:tab w:val="left" w:pos="1418"/>
      </w:tabs>
      <w:spacing w:line="415" w:lineRule="auto"/>
      <w:ind w:left="284" w:hanging="284"/>
      <w:jc w:val="left"/>
    </w:pPr>
    <w:rPr>
      <w:rFonts w:ascii="宋体" w:eastAsia="宋体" w:hAnsi="宋体" w:cs="Times New Roman"/>
    </w:rPr>
  </w:style>
  <w:style w:type="paragraph" w:customStyle="1" w:styleId="452">
    <w:name w:val="特殊标题4"/>
    <w:basedOn w:val="Heading4"/>
    <w:semiHidden/>
    <w:qFormat/>
    <w:rsid w:val="006049A8"/>
    <w:pPr>
      <w:numPr>
        <w:ilvl w:val="0"/>
        <w:numId w:val="0"/>
      </w:numPr>
      <w:tabs>
        <w:tab w:val="left" w:pos="284"/>
        <w:tab w:val="left" w:pos="425"/>
        <w:tab w:val="left" w:pos="560"/>
      </w:tabs>
      <w:spacing w:before="280" w:after="290" w:line="377" w:lineRule="auto"/>
      <w:ind w:left="284" w:hanging="284"/>
    </w:pPr>
    <w:rPr>
      <w:rFonts w:ascii="宋体" w:eastAsia="Songti SC Regular" w:hAnsi="宋体" w:cs="Times New Roman"/>
      <w:b w:val="0"/>
      <w:bCs w:val="0"/>
      <w:sz w:val="24"/>
    </w:rPr>
  </w:style>
  <w:style w:type="paragraph" w:customStyle="1" w:styleId="534">
    <w:name w:val="特殊标题5"/>
    <w:basedOn w:val="Heading5"/>
    <w:semiHidden/>
    <w:qFormat/>
    <w:rsid w:val="006049A8"/>
    <w:pPr>
      <w:numPr>
        <w:ilvl w:val="0"/>
        <w:numId w:val="0"/>
      </w:numPr>
      <w:tabs>
        <w:tab w:val="left" w:pos="284"/>
        <w:tab w:val="left" w:pos="425"/>
        <w:tab w:val="left" w:pos="560"/>
        <w:tab w:val="left" w:pos="2552"/>
      </w:tabs>
      <w:spacing w:before="280" w:after="290" w:line="376" w:lineRule="auto"/>
      <w:ind w:left="284" w:hanging="284"/>
    </w:pPr>
    <w:rPr>
      <w:rFonts w:ascii="Songti SC Regular" w:eastAsia="黑体" w:hAnsi="Songti SC Regular" w:cs="Times New Roman"/>
      <w:b w:val="0"/>
      <w:sz w:val="24"/>
    </w:rPr>
  </w:style>
  <w:style w:type="paragraph" w:customStyle="1" w:styleId="1229">
    <w:name w:val="文档格式1"/>
    <w:basedOn w:val="Normal"/>
    <w:next w:val="Normal"/>
    <w:semiHidden/>
    <w:qFormat/>
    <w:rsid w:val="006049A8"/>
    <w:pPr>
      <w:keepNext/>
      <w:keepLines/>
      <w:numPr>
        <w:numId w:val="162"/>
      </w:numPr>
      <w:ind w:firstLine="0" w:firstLineChars="0"/>
      <w:outlineLvl w:val="0"/>
    </w:pPr>
    <w:rPr>
      <w:rFonts w:ascii="宋体" w:eastAsia="宋体" w:hAnsi="宋体" w:cs="Times New Roman"/>
      <w:b/>
      <w:bCs/>
      <w:kern w:val="44"/>
      <w:sz w:val="32"/>
      <w:szCs w:val="44"/>
    </w:rPr>
  </w:style>
  <w:style w:type="paragraph" w:customStyle="1" w:styleId="2127">
    <w:name w:val="文档格式2"/>
    <w:basedOn w:val="Normal"/>
    <w:semiHidden/>
    <w:qFormat/>
    <w:rsid w:val="006049A8"/>
    <w:pPr>
      <w:keepNext/>
      <w:keepLines/>
      <w:numPr>
        <w:ilvl w:val="1"/>
        <w:numId w:val="162"/>
      </w:numPr>
      <w:ind w:firstLine="0" w:firstLineChars="0"/>
      <w:outlineLvl w:val="1"/>
    </w:pPr>
    <w:rPr>
      <w:rFonts w:ascii="宋体" w:eastAsia="宋体" w:hAnsi="宋体" w:cs="Times New Roman"/>
      <w:b/>
      <w:bCs/>
      <w:sz w:val="32"/>
      <w:szCs w:val="36"/>
    </w:rPr>
  </w:style>
  <w:style w:type="paragraph" w:customStyle="1" w:styleId="365">
    <w:name w:val="文档格式3"/>
    <w:basedOn w:val="Normal"/>
    <w:semiHidden/>
    <w:qFormat/>
    <w:rsid w:val="006049A8"/>
    <w:pPr>
      <w:keepNext/>
      <w:keepLines/>
      <w:numPr>
        <w:ilvl w:val="2"/>
        <w:numId w:val="162"/>
      </w:numPr>
      <w:ind w:firstLine="0" w:firstLineChars="0"/>
      <w:outlineLvl w:val="2"/>
    </w:pPr>
    <w:rPr>
      <w:rFonts w:ascii="Times New Roman" w:eastAsia="宋体" w:hAnsi="Times New Roman" w:cs="Times New Roman"/>
      <w:b/>
      <w:bCs/>
      <w:sz w:val="30"/>
      <w:szCs w:val="32"/>
    </w:rPr>
  </w:style>
  <w:style w:type="paragraph" w:customStyle="1" w:styleId="453">
    <w:name w:val="文档格式4"/>
    <w:basedOn w:val="Normal"/>
    <w:semiHidden/>
    <w:qFormat/>
    <w:rsid w:val="006049A8"/>
    <w:pPr>
      <w:keepNext/>
      <w:keepLines/>
      <w:numPr>
        <w:ilvl w:val="3"/>
        <w:numId w:val="162"/>
      </w:numPr>
      <w:ind w:firstLine="0" w:firstLineChars="0"/>
      <w:outlineLvl w:val="3"/>
    </w:pPr>
    <w:rPr>
      <w:rFonts w:ascii="宋体" w:eastAsia="宋体" w:hAnsi="宋体" w:cs="Times New Roman"/>
      <w:b/>
      <w:bCs/>
      <w:sz w:val="28"/>
      <w:szCs w:val="28"/>
    </w:rPr>
  </w:style>
  <w:style w:type="paragraph" w:customStyle="1" w:styleId="535">
    <w:name w:val="文档格式5"/>
    <w:basedOn w:val="Normal"/>
    <w:semiHidden/>
    <w:qFormat/>
    <w:rsid w:val="006049A8"/>
    <w:pPr>
      <w:keepNext/>
      <w:keepLines/>
      <w:numPr>
        <w:ilvl w:val="4"/>
        <w:numId w:val="162"/>
      </w:numPr>
      <w:ind w:firstLine="0" w:firstLineChars="0"/>
      <w:outlineLvl w:val="4"/>
    </w:pPr>
    <w:rPr>
      <w:rFonts w:ascii="Times New Roman" w:eastAsia="宋体" w:hAnsi="Times New Roman" w:cs="Times New Roman"/>
      <w:b/>
      <w:bCs/>
      <w:sz w:val="28"/>
      <w:szCs w:val="28"/>
    </w:rPr>
  </w:style>
  <w:style w:type="paragraph" w:customStyle="1" w:styleId="625">
    <w:name w:val="文档格式6"/>
    <w:basedOn w:val="Normal"/>
    <w:semiHidden/>
    <w:qFormat/>
    <w:rsid w:val="006049A8"/>
    <w:pPr>
      <w:keepNext/>
      <w:keepLines/>
      <w:numPr>
        <w:ilvl w:val="5"/>
        <w:numId w:val="162"/>
      </w:numPr>
      <w:ind w:firstLine="0" w:firstLineChars="0"/>
      <w:outlineLvl w:val="5"/>
    </w:pPr>
    <w:rPr>
      <w:rFonts w:ascii="Times New Roman" w:eastAsia="宋体" w:hAnsi="Times New Roman" w:cs="Times New Roman"/>
      <w:b/>
      <w:bCs/>
      <w:sz w:val="28"/>
      <w:szCs w:val="24"/>
    </w:rPr>
  </w:style>
  <w:style w:type="paragraph" w:customStyle="1" w:styleId="717">
    <w:name w:val="文档标题7"/>
    <w:basedOn w:val="Heading7"/>
    <w:semiHidden/>
    <w:qFormat/>
    <w:rsid w:val="006049A8"/>
    <w:pPr>
      <w:numPr>
        <w:ilvl w:val="6"/>
        <w:numId w:val="163"/>
      </w:numPr>
      <w:tabs>
        <w:tab w:val="left" w:pos="425"/>
        <w:tab w:val="left" w:pos="4619"/>
      </w:tabs>
      <w:spacing w:before="100" w:beforeAutospacing="1" w:after="100" w:afterAutospacing="1" w:line="360" w:lineRule="auto"/>
      <w:ind w:left="4619" w:hanging="420" w:firstLineChars="0"/>
    </w:pPr>
    <w:rPr>
      <w:rFonts w:ascii="Times New Roman" w:eastAsia="宋体" w:hAnsi="Times New Roman" w:cs="Times New Roman"/>
      <w:sz w:val="28"/>
    </w:rPr>
  </w:style>
  <w:style w:type="paragraph" w:customStyle="1" w:styleId="1234">
    <w:name w:val="数字标题1"/>
    <w:basedOn w:val="Heading1"/>
    <w:next w:val="Normal"/>
    <w:semiHidden/>
    <w:qFormat/>
    <w:rsid w:val="006049A8"/>
    <w:pPr>
      <w:numPr>
        <w:numId w:val="0"/>
      </w:numPr>
      <w:tabs>
        <w:tab w:val="left" w:pos="360"/>
        <w:tab w:val="left" w:pos="425"/>
        <w:tab w:val="left" w:pos="624"/>
      </w:tabs>
      <w:spacing w:before="340" w:after="330" w:line="578" w:lineRule="auto"/>
    </w:pPr>
    <w:rPr>
      <w:rFonts w:ascii="Times New Roman" w:hAnsi="Times New Roman" w:cs="Times New Roman"/>
      <w:sz w:val="30"/>
    </w:rPr>
  </w:style>
  <w:style w:type="paragraph" w:customStyle="1" w:styleId="366">
    <w:name w:val="数字标题3"/>
    <w:basedOn w:val="Heading3"/>
    <w:next w:val="Normal"/>
    <w:semiHidden/>
    <w:qFormat/>
    <w:rsid w:val="006049A8"/>
    <w:pPr>
      <w:numPr>
        <w:ilvl w:val="0"/>
        <w:numId w:val="0"/>
      </w:numPr>
      <w:tabs>
        <w:tab w:val="left" w:pos="360"/>
        <w:tab w:val="left" w:pos="425"/>
        <w:tab w:val="left" w:pos="993"/>
        <w:tab w:val="left" w:pos="1418"/>
      </w:tabs>
      <w:spacing w:line="416" w:lineRule="auto"/>
      <w:jc w:val="left"/>
    </w:pPr>
    <w:rPr>
      <w:rFonts w:ascii="Times New Roman" w:eastAsia="宋体" w:hAnsi="Times New Roman" w:cs="Times New Roman"/>
    </w:rPr>
  </w:style>
  <w:style w:type="paragraph" w:customStyle="1" w:styleId="454">
    <w:name w:val="数字标题4"/>
    <w:basedOn w:val="Heading4"/>
    <w:semiHidden/>
    <w:qFormat/>
    <w:rsid w:val="006049A8"/>
    <w:pPr>
      <w:numPr>
        <w:ilvl w:val="0"/>
        <w:numId w:val="0"/>
      </w:numPr>
      <w:tabs>
        <w:tab w:val="left" w:pos="425"/>
        <w:tab w:val="left" w:pos="560"/>
        <w:tab w:val="left" w:pos="720"/>
      </w:tabs>
      <w:spacing w:before="280" w:after="290" w:line="376" w:lineRule="auto"/>
      <w:ind w:left="720" w:hanging="720"/>
    </w:pPr>
    <w:rPr>
      <w:rFonts w:ascii="Songti SC Regular" w:eastAsia="宋体" w:hAnsi="Songti SC Regular" w:cs="Times New Roman"/>
      <w:b w:val="0"/>
      <w:bCs w:val="0"/>
      <w:i/>
      <w:sz w:val="24"/>
      <w:szCs w:val="30"/>
    </w:rPr>
  </w:style>
  <w:style w:type="paragraph" w:customStyle="1" w:styleId="536">
    <w:name w:val="数字标题5"/>
    <w:basedOn w:val="Heading5"/>
    <w:next w:val="Normal"/>
    <w:semiHidden/>
    <w:qFormat/>
    <w:rsid w:val="006049A8"/>
    <w:pPr>
      <w:numPr>
        <w:ilvl w:val="0"/>
        <w:numId w:val="0"/>
      </w:numPr>
      <w:tabs>
        <w:tab w:val="left" w:pos="425"/>
        <w:tab w:val="left" w:pos="560"/>
        <w:tab w:val="left" w:pos="1080"/>
        <w:tab w:val="left" w:pos="2552"/>
      </w:tabs>
      <w:spacing w:before="280" w:after="290" w:line="376" w:lineRule="auto"/>
      <w:ind w:left="1080" w:hanging="1080"/>
    </w:pPr>
    <w:rPr>
      <w:rFonts w:ascii="Songti SC Regular" w:eastAsia="黑体" w:hAnsi="Songti SC Regular" w:cs="Times New Roman"/>
      <w:b w:val="0"/>
      <w:sz w:val="24"/>
    </w:rPr>
  </w:style>
  <w:style w:type="paragraph" w:customStyle="1" w:styleId="626">
    <w:name w:val="数字标题6"/>
    <w:basedOn w:val="Heading6"/>
    <w:next w:val="Normal"/>
    <w:semiHidden/>
    <w:qFormat/>
    <w:rsid w:val="006049A8"/>
    <w:pPr>
      <w:tabs>
        <w:tab w:val="left" w:pos="1080"/>
        <w:tab w:val="left" w:pos="1334"/>
      </w:tabs>
      <w:spacing w:before="0" w:after="0" w:line="320" w:lineRule="auto"/>
      <w:ind w:left="1080" w:hanging="1080"/>
      <w:jc w:val="left"/>
    </w:pPr>
    <w:rPr>
      <w:rFonts w:ascii="Times New Roman" w:eastAsia="宋体" w:hAnsi="Times New Roman" w:cs="Times New Roman"/>
      <w:bCs w:val="0"/>
      <w:i/>
    </w:rPr>
  </w:style>
  <w:style w:type="character" w:customStyle="1" w:styleId="WW8Num110z0">
    <w:name w:val="WW8Num110z0"/>
    <w:semiHidden/>
    <w:rsid w:val="006049A8"/>
    <w:rPr>
      <w:rFonts w:ascii="Wingdings" w:hAnsi="Wingdings"/>
    </w:rPr>
  </w:style>
  <w:style w:type="character" w:customStyle="1" w:styleId="WW8Num8z0">
    <w:name w:val="WW8Num8z0"/>
    <w:semiHidden/>
    <w:qFormat/>
    <w:rsid w:val="006049A8"/>
    <w:rPr>
      <w:color w:val="000000"/>
    </w:rPr>
  </w:style>
  <w:style w:type="character" w:customStyle="1" w:styleId="myp1111">
    <w:name w:val="myp1111"/>
    <w:semiHidden/>
    <w:qFormat/>
    <w:rsid w:val="006049A8"/>
    <w:rPr>
      <w:color w:val="000000"/>
      <w:spacing w:val="330"/>
      <w:sz w:val="20"/>
      <w:szCs w:val="20"/>
      <w:u w:val="none"/>
    </w:rPr>
  </w:style>
  <w:style w:type="character" w:customStyle="1" w:styleId="Char1105">
    <w:name w:val="图表目录 Char1"/>
    <w:semiHidden/>
    <w:rsid w:val="006049A8"/>
    <w:rPr>
      <w:rFonts w:ascii="Times New Roman" w:hAnsi="Times New Roman"/>
      <w:smallCaps/>
      <w:kern w:val="2"/>
    </w:rPr>
  </w:style>
  <w:style w:type="character" w:customStyle="1" w:styleId="2h2sect12H2UNDERRUBRIK1-2hhHeadingTwoProphead2CharChar">
    <w:name w:val="样式 标题 2h2sect 1.2H2UNDERRUBRIK 1-2hhHeading TwoProphead 2... Char Char"/>
    <w:link w:val="2h2sect12H2UNDERRUBRIK1-2hhHeadingTwoProphead2"/>
    <w:semiHidden/>
    <w:qFormat/>
    <w:rsid w:val="006049A8"/>
    <w:rPr>
      <w:rFonts w:ascii="Cambria" w:eastAsia="Cambria" w:hAnsi="Cambria" w:cs="Times New Roman"/>
      <w:b/>
      <w:bCs/>
      <w:kern w:val="0"/>
      <w:sz w:val="30"/>
      <w:szCs w:val="30"/>
    </w:rPr>
  </w:style>
  <w:style w:type="paragraph" w:customStyle="1" w:styleId="unnamed1">
    <w:name w:val="unnamed1"/>
    <w:basedOn w:val="Normal"/>
    <w:semiHidden/>
    <w:qFormat/>
    <w:rsid w:val="006049A8"/>
    <w:pPr>
      <w:widowControl/>
      <w:spacing w:before="100" w:beforeAutospacing="1" w:after="100" w:afterAutospacing="1"/>
      <w:ind w:firstLine="0" w:firstLineChars="0"/>
      <w:jc w:val="left"/>
    </w:pPr>
    <w:rPr>
      <w:rFonts w:ascii="宋体" w:eastAsia="宋体" w:hAnsi="宋体" w:cs="Times New Roman"/>
      <w:kern w:val="0"/>
      <w:sz w:val="28"/>
      <w:szCs w:val="24"/>
    </w:rPr>
  </w:style>
  <w:style w:type="paragraph" w:customStyle="1" w:styleId="Bullets1">
    <w:name w:val="Bullets 1"/>
    <w:basedOn w:val="Normal"/>
    <w:next w:val="Normal"/>
    <w:semiHidden/>
    <w:qFormat/>
    <w:rsid w:val="006049A8"/>
    <w:pPr>
      <w:autoSpaceDE w:val="0"/>
      <w:autoSpaceDN w:val="0"/>
      <w:adjustRightInd w:val="0"/>
      <w:spacing w:line="240" w:lineRule="auto"/>
      <w:ind w:firstLine="0" w:firstLineChars="0"/>
      <w:jc w:val="left"/>
    </w:pPr>
    <w:rPr>
      <w:rFonts w:ascii="Sim Sun" w:eastAsia="Sim Sun" w:hAnsi="Times New Roman" w:cs="Times New Roman"/>
      <w:kern w:val="0"/>
      <w:sz w:val="28"/>
      <w:szCs w:val="24"/>
    </w:rPr>
  </w:style>
  <w:style w:type="paragraph" w:customStyle="1" w:styleId="SubHeadingSpecs">
    <w:name w:val="Sub Heading Specs"/>
    <w:basedOn w:val="Normal"/>
    <w:next w:val="Normal"/>
    <w:semiHidden/>
    <w:qFormat/>
    <w:rsid w:val="006049A8"/>
    <w:pPr>
      <w:autoSpaceDE w:val="0"/>
      <w:autoSpaceDN w:val="0"/>
      <w:adjustRightInd w:val="0"/>
      <w:spacing w:line="240" w:lineRule="auto"/>
      <w:ind w:firstLine="0" w:firstLineChars="0"/>
      <w:jc w:val="left"/>
    </w:pPr>
    <w:rPr>
      <w:rFonts w:ascii="Sim Sun" w:eastAsia="Sim Sun" w:hAnsi="Times New Roman" w:cs="Times New Roman"/>
      <w:kern w:val="0"/>
      <w:sz w:val="28"/>
      <w:szCs w:val="24"/>
    </w:rPr>
  </w:style>
  <w:style w:type="paragraph" w:customStyle="1" w:styleId="Specs">
    <w:name w:val="Specs"/>
    <w:basedOn w:val="Normal"/>
    <w:next w:val="Normal"/>
    <w:semiHidden/>
    <w:qFormat/>
    <w:rsid w:val="006049A8"/>
    <w:pPr>
      <w:autoSpaceDE w:val="0"/>
      <w:autoSpaceDN w:val="0"/>
      <w:adjustRightInd w:val="0"/>
      <w:spacing w:line="240" w:lineRule="auto"/>
      <w:ind w:firstLine="0" w:firstLineChars="0"/>
      <w:jc w:val="left"/>
    </w:pPr>
    <w:rPr>
      <w:rFonts w:ascii="Sim Sun" w:eastAsia="Sim Sun" w:hAnsi="Times New Roman" w:cs="Times New Roman"/>
      <w:kern w:val="0"/>
      <w:sz w:val="28"/>
      <w:szCs w:val="24"/>
    </w:rPr>
  </w:style>
  <w:style w:type="paragraph" w:customStyle="1" w:styleId="absatz4">
    <w:name w:val="absatz4"/>
    <w:basedOn w:val="Normal"/>
    <w:semiHidden/>
    <w:qFormat/>
    <w:rsid w:val="006049A8"/>
    <w:pPr>
      <w:widowControl/>
      <w:tabs>
        <w:tab w:val="left" w:pos="709"/>
        <w:tab w:val="left" w:pos="2268"/>
        <w:tab w:val="right" w:pos="10206"/>
      </w:tabs>
      <w:spacing w:line="240" w:lineRule="auto"/>
      <w:ind w:left="2268" w:hanging="2268" w:firstLineChars="0"/>
    </w:pPr>
    <w:rPr>
      <w:rFonts w:ascii="Times New Roman" w:eastAsia="宋体" w:hAnsi="Times New Roman" w:cs="Times New Roman"/>
      <w:kern w:val="0"/>
      <w:sz w:val="28"/>
      <w:szCs w:val="20"/>
      <w:lang w:val="en-GB" w:eastAsia="es-ES"/>
    </w:rPr>
  </w:style>
  <w:style w:type="paragraph" w:customStyle="1" w:styleId="Linespacing15linesFirstline2ch">
    <w:name w:val="正文: 宋体 四号 Line spacing:  1.5 lines First line:  2 ch"/>
    <w:basedOn w:val="Normal"/>
    <w:link w:val="Linespacing15linesFirstline2chChar"/>
    <w:semiHidden/>
    <w:qFormat/>
    <w:rsid w:val="006049A8"/>
    <w:pPr>
      <w:ind w:firstLine="840" w:firstLineChars="300"/>
    </w:pPr>
    <w:rPr>
      <w:rFonts w:ascii="宋体" w:eastAsia="宋体" w:hAnsi="宋体" w:cs="Times New Roman"/>
      <w:sz w:val="28"/>
      <w:szCs w:val="28"/>
    </w:rPr>
  </w:style>
  <w:style w:type="character" w:customStyle="1" w:styleId="Linespacing15linesFirstline2chChar">
    <w:name w:val="正文: 宋体 四号 Line spacing:  1.5 lines First line:  2 ch Char"/>
    <w:link w:val="Linespacing15linesFirstline2ch"/>
    <w:semiHidden/>
    <w:qFormat/>
    <w:rsid w:val="006049A8"/>
    <w:rPr>
      <w:rFonts w:ascii="宋体" w:eastAsia="宋体" w:hAnsi="宋体" w:cs="Times New Roman"/>
      <w:sz w:val="28"/>
      <w:szCs w:val="28"/>
    </w:rPr>
  </w:style>
  <w:style w:type="character" w:customStyle="1" w:styleId="Char259">
    <w:name w:val="消防正文 Char"/>
    <w:link w:val="a666"/>
    <w:semiHidden/>
    <w:qFormat/>
    <w:rsid w:val="006049A8"/>
    <w:rPr>
      <w:rFonts w:ascii="宋体" w:eastAsia="宋体" w:hAnsi="宋体" w:cs="Times New Roman"/>
      <w:snapToGrid w:val="0"/>
      <w:kern w:val="0"/>
      <w:sz w:val="28"/>
      <w:szCs w:val="20"/>
    </w:rPr>
  </w:style>
  <w:style w:type="paragraph" w:customStyle="1" w:styleId="L21">
    <w:name w:val="L标题 2"/>
    <w:basedOn w:val="Heading2"/>
    <w:semiHidden/>
    <w:qFormat/>
    <w:rsid w:val="006049A8"/>
    <w:pPr>
      <w:numPr>
        <w:ilvl w:val="0"/>
        <w:numId w:val="0"/>
      </w:numPr>
      <w:tabs>
        <w:tab w:val="left" w:pos="425"/>
        <w:tab w:val="left" w:pos="756"/>
      </w:tabs>
      <w:spacing w:before="280" w:after="0" w:line="300" w:lineRule="auto"/>
      <w:ind w:left="756" w:hanging="576"/>
      <w:jc w:val="left"/>
    </w:pPr>
    <w:rPr>
      <w:rFonts w:ascii="Times New Roman" w:eastAsia="黑体" w:hAnsi="Times New Roman" w:cs="Times New Roman"/>
      <w:sz w:val="30"/>
      <w:szCs w:val="28"/>
    </w:rPr>
  </w:style>
  <w:style w:type="paragraph" w:customStyle="1" w:styleId="a684">
    <w:name w:val="小节"/>
    <w:basedOn w:val="Heading3"/>
    <w:semiHidden/>
    <w:qFormat/>
    <w:rsid w:val="006049A8"/>
    <w:pPr>
      <w:numPr>
        <w:ilvl w:val="0"/>
        <w:numId w:val="0"/>
      </w:numPr>
      <w:tabs>
        <w:tab w:val="left" w:pos="425"/>
        <w:tab w:val="left" w:pos="993"/>
        <w:tab w:val="left" w:pos="1418"/>
      </w:tabs>
      <w:spacing w:line="415" w:lineRule="auto"/>
      <w:jc w:val="left"/>
    </w:pPr>
    <w:rPr>
      <w:rFonts w:ascii="Times New Roman" w:eastAsia="宋体" w:hAnsi="Times New Roman" w:cs="Times New Roman"/>
      <w:sz w:val="28"/>
    </w:rPr>
  </w:style>
  <w:style w:type="paragraph" w:customStyle="1" w:styleId="225225">
    <w:name w:val="样式 样式 首行缩进:  2.25 字符 + 首行缩进:  2.25 字符"/>
    <w:basedOn w:val="Normal"/>
    <w:link w:val="225225Char"/>
    <w:semiHidden/>
    <w:qFormat/>
    <w:rsid w:val="006049A8"/>
    <w:pPr>
      <w:keepNext/>
      <w:ind w:firstLine="540" w:firstLineChars="225"/>
    </w:pPr>
    <w:rPr>
      <w:rFonts w:ascii="Times New Roman" w:eastAsia="宋体" w:hAnsi="Times New Roman" w:cs="Times New Roman"/>
      <w:sz w:val="28"/>
      <w:szCs w:val="20"/>
    </w:rPr>
  </w:style>
  <w:style w:type="character" w:customStyle="1" w:styleId="225225Char">
    <w:name w:val="样式 样式 首行缩进:  2.25 字符 + 首行缩进:  2.25 字符 Char"/>
    <w:link w:val="225225"/>
    <w:semiHidden/>
    <w:qFormat/>
    <w:rsid w:val="006049A8"/>
    <w:rPr>
      <w:rFonts w:ascii="Times New Roman" w:eastAsia="宋体" w:hAnsi="Times New Roman" w:cs="Times New Roman"/>
      <w:sz w:val="28"/>
      <w:szCs w:val="20"/>
    </w:rPr>
  </w:style>
  <w:style w:type="paragraph" w:customStyle="1" w:styleId="a685">
    <w:name w:val="图案编号"/>
    <w:basedOn w:val="Normal"/>
    <w:link w:val="CharChar57"/>
    <w:semiHidden/>
    <w:qFormat/>
    <w:rsid w:val="006049A8"/>
    <w:pPr>
      <w:keepNext/>
      <w:numPr>
        <w:numId w:val="164"/>
      </w:numPr>
      <w:spacing w:line="240" w:lineRule="auto"/>
      <w:ind w:firstLine="0" w:firstLineChars="0"/>
      <w:jc w:val="center"/>
      <w:textAlignment w:val="center"/>
    </w:pPr>
    <w:rPr>
      <w:rFonts w:ascii="Times New Roman" w:eastAsia="宋体" w:hAnsi="Times New Roman" w:cs="Times New Roman"/>
      <w:sz w:val="21"/>
      <w:szCs w:val="24"/>
    </w:rPr>
  </w:style>
  <w:style w:type="character" w:customStyle="1" w:styleId="CharChar57">
    <w:name w:val="图案编号 Char Char"/>
    <w:link w:val="a685"/>
    <w:semiHidden/>
    <w:qFormat/>
    <w:rsid w:val="006049A8"/>
    <w:rPr>
      <w:rFonts w:ascii="Times New Roman" w:eastAsia="宋体" w:hAnsi="Times New Roman" w:cs="Times New Roman"/>
      <w:szCs w:val="24"/>
    </w:rPr>
  </w:style>
  <w:style w:type="paragraph" w:customStyle="1" w:styleId="StyleHeading4ComplexArialNotBoldBefore0cmHan">
    <w:name w:val="Style Heading 4 + (Complex) Arial 小四 Not Bold Before:  0 cm Han..."/>
    <w:basedOn w:val="Heading4"/>
    <w:semiHidden/>
    <w:qFormat/>
    <w:rsid w:val="006049A8"/>
    <w:pPr>
      <w:numPr>
        <w:ilvl w:val="0"/>
        <w:numId w:val="0"/>
      </w:numPr>
      <w:tabs>
        <w:tab w:val="left" w:pos="425"/>
        <w:tab w:val="left" w:pos="560"/>
        <w:tab w:val="left" w:pos="864"/>
      </w:tabs>
      <w:spacing w:before="240" w:after="120"/>
      <w:ind w:firstLine="720"/>
    </w:pPr>
    <w:rPr>
      <w:rFonts w:ascii="Arial" w:eastAsia="Songti SC Regular" w:hAnsi="Arial" w:cs="Arial"/>
      <w:kern w:val="0"/>
      <w:szCs w:val="24"/>
    </w:rPr>
  </w:style>
  <w:style w:type="paragraph" w:customStyle="1" w:styleId="a686">
    <w:name w:val="一、"/>
    <w:basedOn w:val="Normal"/>
    <w:semiHidden/>
    <w:qFormat/>
    <w:rsid w:val="006049A8"/>
    <w:pPr>
      <w:numPr>
        <w:numId w:val="165"/>
      </w:numPr>
      <w:tabs>
        <w:tab w:val="clear" w:pos="425"/>
      </w:tabs>
      <w:spacing w:beforeLines="250" w:afterLines="50"/>
      <w:ind w:left="0" w:firstLine="0" w:firstLineChars="0"/>
    </w:pPr>
    <w:rPr>
      <w:rFonts w:ascii="宋体" w:eastAsia="宋体" w:hAnsi="宋体" w:cs="Times New Roman"/>
      <w:b/>
      <w:spacing w:val="1"/>
      <w:sz w:val="28"/>
      <w:szCs w:val="24"/>
    </w:rPr>
  </w:style>
  <w:style w:type="paragraph" w:customStyle="1" w:styleId="a687">
    <w:name w:val="图表名"/>
    <w:basedOn w:val="Normal"/>
    <w:semiHidden/>
    <w:qFormat/>
    <w:rsid w:val="006049A8"/>
    <w:pPr>
      <w:numPr>
        <w:ilvl w:val="2"/>
        <w:numId w:val="165"/>
      </w:numPr>
      <w:tabs>
        <w:tab w:val="clear" w:pos="1418"/>
      </w:tabs>
      <w:spacing w:beforeLines="50" w:afterLines="50"/>
      <w:ind w:left="0" w:firstLine="0" w:firstLineChars="0"/>
      <w:jc w:val="center"/>
    </w:pPr>
    <w:rPr>
      <w:rFonts w:ascii="宋体" w:eastAsia="宋体" w:hAnsi="宋体" w:cs="Times New Roman"/>
      <w:b/>
      <w:kern w:val="0"/>
      <w:sz w:val="28"/>
      <w:szCs w:val="24"/>
    </w:rPr>
  </w:style>
  <w:style w:type="paragraph" w:customStyle="1" w:styleId="StyleLatinLinespacing15linesFirstline3ch">
    <w:name w:val="Style (Latin) 宋体 四号 Line spacing:  1.5 lines First line:  3 ch"/>
    <w:basedOn w:val="Normal"/>
    <w:semiHidden/>
    <w:qFormat/>
    <w:rsid w:val="006049A8"/>
    <w:pPr>
      <w:ind w:firstLine="840" w:firstLineChars="300"/>
    </w:pPr>
    <w:rPr>
      <w:rFonts w:ascii="宋体" w:eastAsia="宋体" w:hAnsi="宋体" w:cs="宋体"/>
      <w:sz w:val="28"/>
      <w:szCs w:val="20"/>
    </w:rPr>
  </w:style>
  <w:style w:type="paragraph" w:customStyle="1" w:styleId="jintitle4">
    <w:name w:val="jin title4"/>
    <w:basedOn w:val="Normal"/>
    <w:semiHidden/>
    <w:qFormat/>
    <w:rsid w:val="006049A8"/>
    <w:pPr>
      <w:tabs>
        <w:tab w:val="left" w:pos="432"/>
      </w:tabs>
      <w:spacing w:after="60"/>
      <w:ind w:firstLine="0" w:firstLineChars="0"/>
      <w:outlineLvl w:val="0"/>
    </w:pPr>
    <w:rPr>
      <w:rFonts w:ascii="Times New Roman" w:eastAsia="楷体_GB2312" w:hAnsi="Times New Roman" w:cs="Times New Roman"/>
      <w:b/>
      <w:sz w:val="28"/>
      <w:szCs w:val="20"/>
    </w:rPr>
  </w:style>
  <w:style w:type="paragraph" w:customStyle="1" w:styleId="a688">
    <w:name w:val="正文字体"/>
    <w:basedOn w:val="Normal"/>
    <w:next w:val="Normal"/>
    <w:link w:val="Char260"/>
    <w:semiHidden/>
    <w:qFormat/>
    <w:rsid w:val="006049A8"/>
    <w:pPr>
      <w:ind w:firstLine="480"/>
    </w:pPr>
    <w:rPr>
      <w:rFonts w:ascii="宋体" w:eastAsia="宋体" w:hAnsi="宋体" w:cs="Times New Roman"/>
      <w:kern w:val="0"/>
      <w:sz w:val="28"/>
      <w:szCs w:val="24"/>
    </w:rPr>
  </w:style>
  <w:style w:type="character" w:customStyle="1" w:styleId="Char260">
    <w:name w:val="正文字体 Char"/>
    <w:link w:val="a688"/>
    <w:semiHidden/>
    <w:qFormat/>
    <w:rsid w:val="006049A8"/>
    <w:rPr>
      <w:rFonts w:ascii="宋体" w:eastAsia="宋体" w:hAnsi="宋体" w:cs="Times New Roman"/>
      <w:kern w:val="0"/>
      <w:sz w:val="28"/>
      <w:szCs w:val="24"/>
    </w:rPr>
  </w:style>
  <w:style w:type="paragraph" w:customStyle="1" w:styleId="a689">
    <w:name w:val="表格内容字体"/>
    <w:basedOn w:val="Normal"/>
    <w:semiHidden/>
    <w:qFormat/>
    <w:rsid w:val="006049A8"/>
    <w:pPr>
      <w:spacing w:line="0" w:lineRule="atLeast"/>
      <w:ind w:firstLine="0" w:firstLineChars="0"/>
      <w:jc w:val="center"/>
    </w:pPr>
    <w:rPr>
      <w:rFonts w:ascii="Calibri" w:eastAsia="仿宋_GB2312" w:hAnsi="Calibri" w:cs="Times New Roman"/>
      <w:sz w:val="21"/>
    </w:rPr>
  </w:style>
  <w:style w:type="paragraph" w:customStyle="1" w:styleId="a690">
    <w:name w:val="表格标题描述字体"/>
    <w:semiHidden/>
    <w:qFormat/>
    <w:rsid w:val="006049A8"/>
    <w:pPr>
      <w:jc w:val="center"/>
    </w:pPr>
    <w:rPr>
      <w:rFonts w:ascii="Calibri" w:eastAsia="黑体" w:hAnsi="Calibri" w:cs="Times New Roman"/>
      <w:b/>
      <w:sz w:val="28"/>
    </w:rPr>
  </w:style>
  <w:style w:type="paragraph" w:customStyle="1" w:styleId="jinnormal">
    <w:name w:val="jin normal"/>
    <w:basedOn w:val="Normal"/>
    <w:semiHidden/>
    <w:qFormat/>
    <w:rsid w:val="006049A8"/>
    <w:pPr>
      <w:ind w:firstLine="432" w:firstLineChars="0"/>
    </w:pPr>
    <w:rPr>
      <w:rFonts w:ascii="Times New Roman" w:eastAsia="楷体" w:hAnsi="Times New Roman" w:cs="Times New Roman"/>
      <w:snapToGrid w:val="0"/>
      <w:sz w:val="28"/>
      <w:szCs w:val="20"/>
      <w:lang w:eastAsia="en-US"/>
    </w:rPr>
  </w:style>
  <w:style w:type="paragraph" w:customStyle="1" w:styleId="a691">
    <w:name w:val="一级缩进"/>
    <w:link w:val="Char261"/>
    <w:semiHidden/>
    <w:qFormat/>
    <w:rsid w:val="006049A8"/>
    <w:pPr>
      <w:numPr>
        <w:numId w:val="166"/>
      </w:numPr>
      <w:adjustRightInd w:val="0"/>
      <w:snapToGrid w:val="0"/>
      <w:spacing w:line="360" w:lineRule="auto"/>
      <w:jc w:val="both"/>
    </w:pPr>
    <w:rPr>
      <w:rFonts w:ascii="Times New Roman" w:eastAsia="仿宋_GB2312" w:hAnsi="Times New Roman" w:cs="Times New Roman"/>
      <w:sz w:val="24"/>
      <w:szCs w:val="24"/>
    </w:rPr>
  </w:style>
  <w:style w:type="character" w:customStyle="1" w:styleId="Char261">
    <w:name w:val="一级缩进 Char"/>
    <w:link w:val="a691"/>
    <w:semiHidden/>
    <w:qFormat/>
    <w:rsid w:val="006049A8"/>
    <w:rPr>
      <w:rFonts w:ascii="Times New Roman" w:eastAsia="仿宋_GB2312" w:hAnsi="Times New Roman" w:cs="Times New Roman"/>
      <w:sz w:val="24"/>
      <w:szCs w:val="24"/>
    </w:rPr>
  </w:style>
  <w:style w:type="character" w:customStyle="1" w:styleId="style12">
    <w:name w:val="style12"/>
    <w:semiHidden/>
    <w:rsid w:val="006049A8"/>
    <w:rPr>
      <w:rFonts w:ascii="Verdana" w:eastAsia="宋体" w:hAnsi="Verdana"/>
      <w:sz w:val="21"/>
      <w:lang w:val="en-US" w:eastAsia="en-US" w:bidi="ar-SA"/>
    </w:rPr>
  </w:style>
  <w:style w:type="paragraph" w:customStyle="1" w:styleId="GB2312106">
    <w:name w:val="样式 仿宋_GB2312 小三 左侧:  1.06 厘米"/>
    <w:basedOn w:val="Normal"/>
    <w:semiHidden/>
    <w:qFormat/>
    <w:rsid w:val="006049A8"/>
    <w:pPr>
      <w:ind w:left="601" w:firstLine="0" w:firstLineChars="0"/>
    </w:pPr>
    <w:rPr>
      <w:rFonts w:ascii="仿宋_GB2312" w:eastAsia="仿宋_GB2312" w:hAnsi="Times New Roman" w:cs="宋体"/>
      <w:sz w:val="28"/>
      <w:szCs w:val="20"/>
    </w:rPr>
  </w:style>
  <w:style w:type="character" w:customStyle="1" w:styleId="style20">
    <w:name w:val="style2"/>
    <w:semiHidden/>
    <w:rsid w:val="006049A8"/>
  </w:style>
  <w:style w:type="character" w:customStyle="1" w:styleId="style61">
    <w:name w:val="style61"/>
    <w:semiHidden/>
    <w:qFormat/>
    <w:rsid w:val="006049A8"/>
    <w:rPr>
      <w:rFonts w:ascii="宋体" w:eastAsia="宋体" w:hAnsi="宋体" w:hint="eastAsia"/>
      <w:color w:val="666666"/>
      <w:sz w:val="18"/>
      <w:szCs w:val="18"/>
    </w:rPr>
  </w:style>
  <w:style w:type="paragraph" w:customStyle="1" w:styleId="a692">
    <w:name w:val="[基本段落]"/>
    <w:basedOn w:val="Normal"/>
    <w:semiHidden/>
    <w:qFormat/>
    <w:rsid w:val="006049A8"/>
    <w:pPr>
      <w:autoSpaceDE w:val="0"/>
      <w:autoSpaceDN w:val="0"/>
      <w:adjustRightInd w:val="0"/>
      <w:spacing w:line="288" w:lineRule="auto"/>
      <w:ind w:firstLine="0" w:firstLineChars="0"/>
      <w:textAlignment w:val="center"/>
    </w:pPr>
    <w:rPr>
      <w:rFonts w:ascii="华文黑体 Light" w:eastAsia="华文黑体 Light" w:hAnsi="Times New Roman" w:cs="华文黑体 Light"/>
      <w:color w:val="000000"/>
      <w:kern w:val="0"/>
      <w:sz w:val="28"/>
      <w:szCs w:val="24"/>
      <w:lang w:val="zh-CN"/>
    </w:rPr>
  </w:style>
  <w:style w:type="paragraph" w:customStyle="1" w:styleId="ReturnAddress">
    <w:name w:val="Return Address"/>
    <w:basedOn w:val="Normal"/>
    <w:semiHidden/>
    <w:qFormat/>
    <w:rsid w:val="006049A8"/>
    <w:pPr>
      <w:keepLines/>
      <w:framePr w:w="4320" w:h="965" w:hRule="atLeast" w:hSpace="187" w:vSpace="187" w:wrap="notBeside" w:vAnchor="page" w:hAnchor="margin" w:xAlign="right" w:y="966" w:anchorLock="1"/>
      <w:widowControl/>
      <w:tabs>
        <w:tab w:val="left" w:pos="2160"/>
      </w:tabs>
      <w:spacing w:line="160" w:lineRule="atLeast"/>
      <w:ind w:firstLine="0" w:firstLineChars="0"/>
      <w:jc w:val="left"/>
    </w:pPr>
    <w:rPr>
      <w:rFonts w:ascii="Arial" w:eastAsia="宋体" w:hAnsi="Arial" w:cs="Times New Roman"/>
      <w:kern w:val="0"/>
      <w:sz w:val="14"/>
      <w:szCs w:val="20"/>
      <w:lang w:eastAsia="en-US"/>
    </w:rPr>
  </w:style>
  <w:style w:type="paragraph" w:customStyle="1" w:styleId="Heading15">
    <w:name w:val="Heading1"/>
    <w:basedOn w:val="ReturnAddress"/>
    <w:semiHidden/>
    <w:qFormat/>
    <w:rsid w:val="006049A8"/>
    <w:pPr>
      <w:framePr w:w="0" w:h="0" w:hRule="auto" w:wrap="auto" w:vAnchor="margin" w:hAnchor="text" w:xAlign="left" w:yAlign="inline" w:anchorLock="0"/>
    </w:pPr>
    <w:rPr>
      <w:rFonts w:cs="Arial"/>
      <w:b/>
      <w:sz w:val="22"/>
      <w:szCs w:val="22"/>
    </w:rPr>
  </w:style>
  <w:style w:type="paragraph" w:customStyle="1" w:styleId="X">
    <w:name w:val="百姓X"/>
    <w:basedOn w:val="Normal"/>
    <w:semiHidden/>
    <w:qFormat/>
    <w:rsid w:val="006049A8"/>
    <w:pPr>
      <w:ind w:firstLine="540" w:firstLineChars="0"/>
    </w:pPr>
    <w:rPr>
      <w:rFonts w:ascii="Arial Narrow" w:eastAsia="楷体_GB2312" w:hAnsi="Arial Narrow" w:cs="Times New Roman"/>
      <w:sz w:val="28"/>
      <w:szCs w:val="24"/>
    </w:rPr>
  </w:style>
  <w:style w:type="character" w:customStyle="1" w:styleId="pro-words">
    <w:name w:val="pro-words"/>
    <w:semiHidden/>
    <w:rsid w:val="006049A8"/>
  </w:style>
  <w:style w:type="character" w:customStyle="1" w:styleId="YlmF">
    <w:name w:val="YlmF"/>
    <w:semiHidden/>
    <w:rsid w:val="006049A8"/>
    <w:rPr>
      <w:color w:val="000000"/>
    </w:rPr>
  </w:style>
  <w:style w:type="paragraph" w:customStyle="1" w:styleId="ReleaseInformation">
    <w:name w:val="Release Information"/>
    <w:basedOn w:val="Normal"/>
    <w:semiHidden/>
    <w:qFormat/>
    <w:rsid w:val="006049A8"/>
    <w:pPr>
      <w:widowControl/>
      <w:autoSpaceDE w:val="0"/>
      <w:autoSpaceDN w:val="0"/>
      <w:adjustRightInd w:val="0"/>
      <w:spacing w:before="60" w:after="60" w:line="276" w:lineRule="auto"/>
      <w:ind w:left="2549" w:hanging="1411" w:firstLineChars="0"/>
      <w:jc w:val="left"/>
    </w:pPr>
    <w:rPr>
      <w:rFonts w:ascii="宋体" w:eastAsia="宋体" w:hAnsi="Calibri" w:cs="Times New Roman"/>
      <w:kern w:val="0"/>
      <w:sz w:val="28"/>
      <w:szCs w:val="22"/>
      <w:lang w:eastAsia="en-US" w:bidi="en-US"/>
    </w:rPr>
  </w:style>
  <w:style w:type="paragraph" w:customStyle="1" w:styleId="2156052">
    <w:name w:val="样式 样式 样式 首行缩进:  2 字符 段前: 15.6 磅 段后: 0.5 行 + 首行缩进:  2 字符 + 首行缩进: ..."/>
    <w:basedOn w:val="Normal"/>
    <w:semiHidden/>
    <w:qFormat/>
    <w:rsid w:val="006049A8"/>
    <w:pPr>
      <w:snapToGrid w:val="0"/>
      <w:spacing w:line="480" w:lineRule="auto"/>
    </w:pPr>
    <w:rPr>
      <w:rFonts w:ascii="Times New Roman" w:eastAsia="仿宋_GB2312" w:hAnsi="Times New Roman" w:cs="宋体"/>
      <w:sz w:val="28"/>
      <w:szCs w:val="20"/>
    </w:rPr>
  </w:style>
  <w:style w:type="paragraph" w:customStyle="1" w:styleId="a693">
    <w:name w:val="样式 首行不缩进"/>
    <w:basedOn w:val="Normal"/>
    <w:semiHidden/>
    <w:qFormat/>
    <w:rsid w:val="006049A8"/>
    <w:pPr>
      <w:ind w:firstLine="0" w:firstLineChars="0"/>
      <w:jc w:val="left"/>
    </w:pPr>
    <w:rPr>
      <w:rFonts w:ascii="Times New Roman" w:eastAsia="宋体" w:hAnsi="Times New Roman" w:cs="宋体"/>
      <w:sz w:val="28"/>
      <w:szCs w:val="20"/>
    </w:rPr>
  </w:style>
  <w:style w:type="paragraph" w:customStyle="1" w:styleId="NotesTextList">
    <w:name w:val="Notes Text List"/>
    <w:qFormat/>
    <w:rsid w:val="006049A8"/>
    <w:pPr>
      <w:keepNext/>
      <w:keepLines/>
      <w:numPr>
        <w:numId w:val="167"/>
      </w:numPr>
      <w:pBdr>
        <w:bottom w:val="single" w:sz="8" w:space="5" w:color="auto"/>
      </w:pBdr>
    </w:pPr>
    <w:rPr>
      <w:rFonts w:ascii="Arial" w:eastAsia="楷体_GB2312" w:hAnsi="Arial" w:cs="Arial"/>
      <w:kern w:val="0"/>
    </w:rPr>
  </w:style>
  <w:style w:type="table" w:customStyle="1" w:styleId="537">
    <w:name w:val="网格型53"/>
    <w:basedOn w:val="TableNormal"/>
    <w:rsid w:val="006049A8"/>
    <w:pPr>
      <w:widowControl w:val="0"/>
      <w:autoSpaceDE w:val="0"/>
      <w:autoSpaceDN w:val="0"/>
      <w:adjustRightInd w:val="0"/>
      <w:spacing w:line="360"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网格型73"/>
    <w:basedOn w:val="TableNormal"/>
    <w:rsid w:val="006049A8"/>
    <w:pPr>
      <w:widowControl w:val="0"/>
      <w:autoSpaceDE w:val="0"/>
      <w:autoSpaceDN w:val="0"/>
      <w:adjustRightInd w:val="0"/>
      <w:spacing w:line="360"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94">
    <w:name w:val="北京市应急总报告正文"/>
    <w:basedOn w:val="Normal"/>
    <w:qFormat/>
    <w:rsid w:val="006049A8"/>
    <w:pPr>
      <w:numPr>
        <w:ilvl w:val="3"/>
        <w:numId w:val="168"/>
      </w:numPr>
      <w:adjustRightInd w:val="0"/>
      <w:snapToGrid w:val="0"/>
      <w:spacing w:line="300" w:lineRule="auto"/>
      <w:ind w:firstLineChars="0"/>
    </w:pPr>
    <w:rPr>
      <w:rFonts w:ascii="Times New Roman" w:eastAsia="仿宋_GB2312" w:hAnsi="Times New Roman" w:cs="Times New Roman"/>
      <w:sz w:val="21"/>
      <w:szCs w:val="24"/>
    </w:rPr>
  </w:style>
  <w:style w:type="paragraph" w:customStyle="1" w:styleId="Arial085">
    <w:name w:val="样式 Arial 小四 首行缩进:  0.85 厘米"/>
    <w:basedOn w:val="Normal"/>
    <w:semiHidden/>
    <w:qFormat/>
    <w:rsid w:val="006049A8"/>
    <w:pPr>
      <w:tabs>
        <w:tab w:val="left" w:pos="945"/>
      </w:tabs>
      <w:spacing w:afterLines="50"/>
      <w:ind w:firstLine="480"/>
    </w:pPr>
    <w:rPr>
      <w:rFonts w:ascii="仿宋_GB2312" w:eastAsia="仿宋_GB2312" w:hAnsi="宋体" w:cs="宋体"/>
      <w:sz w:val="28"/>
      <w:szCs w:val="20"/>
    </w:rPr>
  </w:style>
  <w:style w:type="character" w:customStyle="1" w:styleId="Char262">
    <w:name w:val="正文内容 Char"/>
    <w:link w:val="a641"/>
    <w:qFormat/>
    <w:rsid w:val="006049A8"/>
    <w:rPr>
      <w:rFonts w:ascii="Arial" w:eastAsia="宋体" w:hAnsi="Arial" w:cs="Times New Roman"/>
      <w:spacing w:val="-12"/>
      <w:szCs w:val="20"/>
    </w:rPr>
  </w:style>
  <w:style w:type="paragraph" w:customStyle="1" w:styleId="Normal0">
    <w:name w:val="Normal0"/>
    <w:semiHidden/>
    <w:qFormat/>
    <w:rsid w:val="006049A8"/>
    <w:rPr>
      <w:rFonts w:ascii="Times New Roman" w:eastAsia="宋体" w:hAnsi="Times New Roman" w:cs="Times New Roman"/>
      <w:kern w:val="0"/>
      <w:sz w:val="20"/>
      <w:szCs w:val="20"/>
      <w:lang w:eastAsia="en-US"/>
    </w:rPr>
  </w:style>
  <w:style w:type="paragraph" w:customStyle="1" w:styleId="Title22">
    <w:name w:val="Title 2"/>
    <w:basedOn w:val="Normal0"/>
    <w:next w:val="Title"/>
    <w:semiHidden/>
    <w:qFormat/>
    <w:rsid w:val="006049A8"/>
  </w:style>
  <w:style w:type="paragraph" w:customStyle="1" w:styleId="abstract">
    <w:name w:val="abstract"/>
    <w:basedOn w:val="Normal"/>
    <w:next w:val="Normal"/>
    <w:qFormat/>
    <w:rsid w:val="006049A8"/>
    <w:pPr>
      <w:widowControl/>
      <w:spacing w:line="240" w:lineRule="auto"/>
      <w:ind w:left="1440" w:right="1440" w:firstLine="0" w:firstLineChars="0"/>
    </w:pPr>
    <w:rPr>
      <w:rFonts w:ascii="Book Antiqua" w:eastAsia="Times New Roman" w:hAnsi="Book Antiqua" w:cs="Times New Roman"/>
      <w:i/>
      <w:kern w:val="0"/>
      <w:sz w:val="20"/>
      <w:szCs w:val="20"/>
      <w:lang w:eastAsia="en-US"/>
    </w:rPr>
  </w:style>
  <w:style w:type="paragraph" w:customStyle="1" w:styleId="OutBox1">
    <w:name w:val="Out Box 1"/>
    <w:basedOn w:val="Normal"/>
    <w:semiHidden/>
    <w:qFormat/>
    <w:rsid w:val="006049A8"/>
    <w:pPr>
      <w:widowControl/>
      <w:overflowPunct w:val="0"/>
      <w:autoSpaceDE w:val="0"/>
      <w:autoSpaceDN w:val="0"/>
      <w:adjustRightInd w:val="0"/>
      <w:spacing w:line="240" w:lineRule="auto"/>
      <w:ind w:left="1170" w:right="86" w:hanging="450" w:firstLineChars="0"/>
      <w:jc w:val="left"/>
      <w:textAlignment w:val="baseline"/>
    </w:pPr>
    <w:rPr>
      <w:rFonts w:ascii="Times" w:eastAsia="宋体" w:hAnsi="Times" w:cs="Times New Roman"/>
      <w:color w:val="000000"/>
      <w:kern w:val="0"/>
      <w:sz w:val="20"/>
      <w:szCs w:val="20"/>
    </w:rPr>
  </w:style>
  <w:style w:type="paragraph" w:customStyle="1" w:styleId="2128">
    <w:name w:val="正文首行缩进 + 首行缩进:  2 字符"/>
    <w:basedOn w:val="BodyTextFirstIndent"/>
    <w:link w:val="2Char15"/>
    <w:semiHidden/>
    <w:qFormat/>
    <w:rsid w:val="006049A8"/>
    <w:pPr>
      <w:spacing w:after="120" w:line="360" w:lineRule="auto"/>
      <w:ind w:firstLine="420" w:firstLineChars="100"/>
    </w:pPr>
    <w:rPr>
      <w:rFonts w:hAnsi="Calibri"/>
      <w:szCs w:val="21"/>
      <w:lang w:val="en-US" w:eastAsia="zh-CN"/>
    </w:rPr>
  </w:style>
  <w:style w:type="character" w:customStyle="1" w:styleId="1CharChar4">
    <w:name w:val="1).多级符号 Char Char"/>
    <w:semiHidden/>
    <w:rsid w:val="006049A8"/>
    <w:rPr>
      <w:rFonts w:eastAsia="宋体"/>
      <w:kern w:val="2"/>
      <w:sz w:val="21"/>
      <w:szCs w:val="24"/>
      <w:lang w:val="en-US" w:eastAsia="zh-CN" w:bidi="ar-SA"/>
    </w:rPr>
  </w:style>
  <w:style w:type="paragraph" w:customStyle="1" w:styleId="a695">
    <w:name w:val="注释"/>
    <w:basedOn w:val="Normal"/>
    <w:next w:val="Normal"/>
    <w:semiHidden/>
    <w:qFormat/>
    <w:rsid w:val="006049A8"/>
    <w:pPr>
      <w:spacing w:line="240" w:lineRule="auto"/>
      <w:ind w:firstLine="420"/>
      <w:jc w:val="left"/>
    </w:pPr>
    <w:rPr>
      <w:rFonts w:ascii="Times New Roman" w:eastAsia="宋体" w:hAnsi="Times New Roman" w:cs="Times New Roman"/>
      <w:i/>
      <w:iCs/>
      <w:snapToGrid w:val="0"/>
      <w:color w:val="0000FF"/>
      <w:kern w:val="0"/>
      <w:sz w:val="21"/>
      <w:szCs w:val="20"/>
    </w:rPr>
  </w:style>
  <w:style w:type="paragraph" w:customStyle="1" w:styleId="07513">
    <w:name w:val="样式 宋体 首行缩进:  0.75 厘米 行距: 多倍行距 1.3 字行"/>
    <w:basedOn w:val="Normal"/>
    <w:semiHidden/>
    <w:qFormat/>
    <w:rsid w:val="006049A8"/>
    <w:pPr>
      <w:spacing w:line="312" w:lineRule="auto"/>
      <w:ind w:firstLine="425" w:firstLineChars="0"/>
    </w:pPr>
    <w:rPr>
      <w:rFonts w:ascii="宋体" w:eastAsia="宋体" w:hAnsi="宋体" w:cs="Times New Roman"/>
      <w:sz w:val="28"/>
      <w:szCs w:val="20"/>
    </w:rPr>
  </w:style>
  <w:style w:type="paragraph" w:customStyle="1" w:styleId="1235">
    <w:name w:val="正文样式1"/>
    <w:basedOn w:val="Normal"/>
    <w:semiHidden/>
    <w:qFormat/>
    <w:rsid w:val="006049A8"/>
    <w:pPr>
      <w:ind w:firstLine="480"/>
    </w:pPr>
    <w:rPr>
      <w:rFonts w:ascii="Times New Roman" w:eastAsia="宋体" w:hAnsi="Times New Roman" w:cs="Times New Roman"/>
      <w:sz w:val="28"/>
      <w:szCs w:val="24"/>
    </w:rPr>
  </w:style>
  <w:style w:type="paragraph" w:customStyle="1" w:styleId="a696">
    <w:name w:val="设计正文加粗"/>
    <w:basedOn w:val="Normal"/>
    <w:link w:val="Char263"/>
    <w:semiHidden/>
    <w:qFormat/>
    <w:rsid w:val="006049A8"/>
    <w:pPr>
      <w:spacing w:line="300" w:lineRule="auto"/>
      <w:ind w:firstLine="482"/>
    </w:pPr>
    <w:rPr>
      <w:rFonts w:ascii="仿宋_GB2312" w:eastAsia="仿宋_GB2312" w:hAnsi="Times New Roman" w:cs="Times New Roman"/>
      <w:b/>
      <w:bCs/>
      <w:sz w:val="28"/>
      <w:szCs w:val="20"/>
    </w:rPr>
  </w:style>
  <w:style w:type="character" w:customStyle="1" w:styleId="Char263">
    <w:name w:val="设计正文加粗 Char"/>
    <w:link w:val="a696"/>
    <w:semiHidden/>
    <w:qFormat/>
    <w:rsid w:val="006049A8"/>
    <w:rPr>
      <w:rFonts w:ascii="仿宋_GB2312" w:eastAsia="仿宋_GB2312" w:hAnsi="Times New Roman" w:cs="Times New Roman"/>
      <w:b/>
      <w:bCs/>
      <w:sz w:val="28"/>
      <w:szCs w:val="20"/>
    </w:rPr>
  </w:style>
  <w:style w:type="paragraph" w:customStyle="1" w:styleId="TEXT0">
    <w:name w:val="TEXT"/>
    <w:basedOn w:val="Normal"/>
    <w:semiHidden/>
    <w:qFormat/>
    <w:rsid w:val="006049A8"/>
    <w:pPr>
      <w:widowControl/>
      <w:ind w:firstLine="480" w:firstLineChars="0"/>
      <w:jc w:val="left"/>
    </w:pPr>
    <w:rPr>
      <w:rFonts w:ascii="Times New Roman" w:eastAsia="宋体" w:hAnsi="Times New Roman" w:cs="Times New Roman"/>
      <w:kern w:val="0"/>
      <w:sz w:val="28"/>
      <w:szCs w:val="24"/>
    </w:rPr>
  </w:style>
  <w:style w:type="paragraph" w:customStyle="1" w:styleId="a697">
    <w:name w:val="点标题"/>
    <w:basedOn w:val="Normal"/>
    <w:semiHidden/>
    <w:qFormat/>
    <w:rsid w:val="006049A8"/>
    <w:pPr>
      <w:ind w:left="420" w:hanging="420" w:firstLineChars="0"/>
      <w:jc w:val="center"/>
    </w:pPr>
    <w:rPr>
      <w:rFonts w:ascii="Times New Roman" w:eastAsia="宋体" w:hAnsi="Times New Roman" w:cs="Times New Roman"/>
      <w:sz w:val="28"/>
      <w:szCs w:val="24"/>
    </w:rPr>
  </w:style>
  <w:style w:type="paragraph" w:customStyle="1" w:styleId="--1">
    <w:name w:val="题注-题注-图表"/>
    <w:basedOn w:val="Normal"/>
    <w:next w:val="Normal"/>
    <w:link w:val="--Char"/>
    <w:semiHidden/>
    <w:qFormat/>
    <w:rsid w:val="006049A8"/>
    <w:pPr>
      <w:spacing w:beforeLines="50" w:afterLines="50" w:line="300" w:lineRule="auto"/>
      <w:ind w:firstLine="420" w:firstLineChars="0"/>
      <w:jc w:val="center"/>
    </w:pPr>
    <w:rPr>
      <w:rFonts w:ascii="宋体" w:eastAsia="黑体" w:hAnsi="宋体" w:cs="Times New Roman"/>
      <w:sz w:val="28"/>
      <w:szCs w:val="24"/>
    </w:rPr>
  </w:style>
  <w:style w:type="character" w:customStyle="1" w:styleId="--Char">
    <w:name w:val="题注-题注-图表 Char"/>
    <w:link w:val="--1"/>
    <w:semiHidden/>
    <w:qFormat/>
    <w:rsid w:val="006049A8"/>
    <w:rPr>
      <w:rFonts w:ascii="宋体" w:eastAsia="黑体" w:hAnsi="宋体" w:cs="Times New Roman"/>
      <w:sz w:val="28"/>
      <w:szCs w:val="24"/>
    </w:rPr>
  </w:style>
  <w:style w:type="paragraph" w:customStyle="1" w:styleId="a698">
    <w:name w:val="正文 + 小四"/>
    <w:basedOn w:val="Normal"/>
    <w:qFormat/>
    <w:rsid w:val="006049A8"/>
    <w:pPr>
      <w:autoSpaceDE w:val="0"/>
      <w:autoSpaceDN w:val="0"/>
      <w:adjustRightInd w:val="0"/>
      <w:ind w:firstLine="461" w:firstLineChars="0"/>
    </w:pPr>
    <w:rPr>
      <w:rFonts w:ascii="宋体" w:eastAsia="宋体" w:hAnsi="Arial" w:cs="宋体"/>
      <w:sz w:val="28"/>
      <w:szCs w:val="24"/>
      <w:lang w:val="zh-CN"/>
    </w:rPr>
  </w:style>
  <w:style w:type="paragraph" w:customStyle="1" w:styleId="a699">
    <w:name w:val="一级列表"/>
    <w:basedOn w:val="Normal"/>
    <w:qFormat/>
    <w:rsid w:val="006049A8"/>
    <w:pPr>
      <w:numPr>
        <w:numId w:val="169"/>
      </w:numPr>
      <w:tabs>
        <w:tab w:val="clear" w:pos="425"/>
        <w:tab w:val="left" w:pos="936"/>
      </w:tabs>
      <w:spacing w:after="60" w:line="360" w:lineRule="exact"/>
      <w:ind w:left="935" w:firstLine="0" w:firstLineChars="0"/>
    </w:pPr>
    <w:rPr>
      <w:rFonts w:ascii="Times New Roman" w:eastAsia="宋体" w:hAnsi="Times New Roman" w:cs="Times New Roman"/>
      <w:sz w:val="28"/>
      <w:szCs w:val="20"/>
    </w:rPr>
  </w:style>
  <w:style w:type="paragraph" w:customStyle="1" w:styleId="Kuku">
    <w:name w:val="正文缩进Kuku"/>
    <w:basedOn w:val="Normal"/>
    <w:link w:val="KukuCharChar"/>
    <w:semiHidden/>
    <w:qFormat/>
    <w:rsid w:val="006049A8"/>
    <w:pPr>
      <w:widowControl/>
      <w:adjustRightInd w:val="0"/>
      <w:snapToGrid w:val="0"/>
      <w:spacing w:afterLines="50"/>
      <w:ind w:firstLine="482" w:firstLineChars="0"/>
      <w:jc w:val="left"/>
      <w:textAlignment w:val="baseline"/>
    </w:pPr>
    <w:rPr>
      <w:rFonts w:ascii="黑体" w:eastAsia="宋体" w:hAnsi="Times New Roman" w:cs="Times New Roman"/>
      <w:kern w:val="0"/>
      <w:sz w:val="28"/>
      <w:szCs w:val="20"/>
    </w:rPr>
  </w:style>
  <w:style w:type="character" w:customStyle="1" w:styleId="KukuCharChar">
    <w:name w:val="正文缩进Kuku Char Char"/>
    <w:link w:val="Kuku"/>
    <w:semiHidden/>
    <w:qFormat/>
    <w:rsid w:val="006049A8"/>
    <w:rPr>
      <w:rFonts w:ascii="黑体" w:eastAsia="宋体" w:hAnsi="Times New Roman" w:cs="Times New Roman"/>
      <w:kern w:val="0"/>
      <w:sz w:val="28"/>
      <w:szCs w:val="20"/>
    </w:rPr>
  </w:style>
  <w:style w:type="paragraph" w:customStyle="1" w:styleId="a700">
    <w:name w:val="表标题行"/>
    <w:basedOn w:val="Normal"/>
    <w:link w:val="Char264"/>
    <w:semiHidden/>
    <w:qFormat/>
    <w:rsid w:val="006049A8"/>
    <w:pPr>
      <w:spacing w:line="240" w:lineRule="auto"/>
      <w:ind w:firstLine="0" w:firstLineChars="0"/>
      <w:jc w:val="center"/>
    </w:pPr>
    <w:rPr>
      <w:rFonts w:ascii="宋体" w:eastAsia="黑体" w:hAnsi="宋体" w:cs="Times New Roman"/>
      <w:color w:val="000000"/>
      <w:sz w:val="21"/>
      <w:szCs w:val="20"/>
    </w:rPr>
  </w:style>
  <w:style w:type="character" w:customStyle="1" w:styleId="Char264">
    <w:name w:val="表标题行 Char"/>
    <w:link w:val="a700"/>
    <w:semiHidden/>
    <w:qFormat/>
    <w:rsid w:val="006049A8"/>
    <w:rPr>
      <w:rFonts w:ascii="宋体" w:eastAsia="黑体" w:hAnsi="宋体" w:cs="Times New Roman"/>
      <w:color w:val="000000"/>
      <w:szCs w:val="20"/>
    </w:rPr>
  </w:style>
  <w:style w:type="character" w:customStyle="1" w:styleId="reg">
    <w:name w:val="reg"/>
    <w:semiHidden/>
    <w:qFormat/>
    <w:rsid w:val="006049A8"/>
  </w:style>
  <w:style w:type="paragraph" w:customStyle="1" w:styleId="6151">
    <w:name w:val="样式 段后: 6 磅 行距: 最小值 15 磅1"/>
    <w:basedOn w:val="Normal"/>
    <w:semiHidden/>
    <w:qFormat/>
    <w:rsid w:val="006049A8"/>
    <w:pPr>
      <w:numPr>
        <w:numId w:val="170"/>
      </w:numPr>
      <w:spacing w:line="340" w:lineRule="atLeast"/>
      <w:ind w:firstLine="0" w:firstLineChars="0"/>
    </w:pPr>
    <w:rPr>
      <w:rFonts w:ascii="Times New Roman" w:eastAsia="宋体" w:hAnsi="Times New Roman" w:cs="宋体"/>
      <w:sz w:val="21"/>
      <w:szCs w:val="20"/>
    </w:rPr>
  </w:style>
  <w:style w:type="character" w:customStyle="1" w:styleId="a701">
    <w:name w:val="标语"/>
    <w:semiHidden/>
    <w:qFormat/>
    <w:rsid w:val="006049A8"/>
    <w:rPr>
      <w:i/>
      <w:spacing w:val="-6"/>
      <w:sz w:val="24"/>
    </w:rPr>
  </w:style>
  <w:style w:type="paragraph" w:customStyle="1" w:styleId="absatz1">
    <w:name w:val="absatz1"/>
    <w:basedOn w:val="Normal"/>
    <w:semiHidden/>
    <w:qFormat/>
    <w:rsid w:val="006049A8"/>
    <w:pPr>
      <w:widowControl/>
      <w:tabs>
        <w:tab w:val="left" w:pos="709"/>
      </w:tabs>
      <w:spacing w:line="240" w:lineRule="auto"/>
      <w:ind w:left="709" w:hanging="709" w:firstLineChars="0"/>
    </w:pPr>
    <w:rPr>
      <w:rFonts w:ascii="Times New Roman" w:eastAsia="宋体" w:hAnsi="Times New Roman" w:cs="Times New Roman"/>
      <w:kern w:val="0"/>
      <w:sz w:val="28"/>
      <w:szCs w:val="20"/>
      <w:lang w:val="en-GB" w:eastAsia="es-ES"/>
    </w:rPr>
  </w:style>
  <w:style w:type="character" w:customStyle="1" w:styleId="style161">
    <w:name w:val="style161"/>
    <w:semiHidden/>
    <w:rsid w:val="006049A8"/>
    <w:rPr>
      <w:b/>
      <w:bCs/>
      <w:color w:val="FF0000"/>
      <w:sz w:val="24"/>
      <w:szCs w:val="24"/>
    </w:rPr>
  </w:style>
  <w:style w:type="paragraph" w:customStyle="1" w:styleId="1236">
    <w:name w:val="公文标题 1"/>
    <w:basedOn w:val="Normal"/>
    <w:next w:val="Normal"/>
    <w:semiHidden/>
    <w:qFormat/>
    <w:rsid w:val="006049A8"/>
    <w:pPr>
      <w:numPr>
        <w:numId w:val="171"/>
      </w:numPr>
      <w:spacing w:line="240" w:lineRule="auto"/>
      <w:ind w:firstLine="0" w:firstLineChars="0"/>
      <w:outlineLvl w:val="0"/>
    </w:pPr>
    <w:rPr>
      <w:rFonts w:ascii="仿宋_GB2312" w:eastAsia="仿宋_GB2312" w:hAnsi="宋体" w:cs="Times New Roman"/>
      <w:kern w:val="28"/>
      <w:sz w:val="28"/>
      <w:szCs w:val="24"/>
    </w:rPr>
  </w:style>
  <w:style w:type="paragraph" w:customStyle="1" w:styleId="2129">
    <w:name w:val="公文标题 2"/>
    <w:basedOn w:val="1236"/>
    <w:next w:val="Normal"/>
    <w:semiHidden/>
    <w:qFormat/>
    <w:rsid w:val="006049A8"/>
    <w:pPr>
      <w:numPr>
        <w:ilvl w:val="1"/>
      </w:numPr>
      <w:outlineLvl w:val="1"/>
    </w:pPr>
  </w:style>
  <w:style w:type="paragraph" w:customStyle="1" w:styleId="367">
    <w:name w:val="公文标题 3"/>
    <w:basedOn w:val="2129"/>
    <w:next w:val="Normal"/>
    <w:semiHidden/>
    <w:qFormat/>
    <w:rsid w:val="006049A8"/>
    <w:pPr>
      <w:numPr>
        <w:ilvl w:val="2"/>
      </w:numPr>
      <w:outlineLvl w:val="2"/>
    </w:pPr>
  </w:style>
  <w:style w:type="paragraph" w:customStyle="1" w:styleId="455">
    <w:name w:val="公文标题 4"/>
    <w:basedOn w:val="367"/>
    <w:next w:val="Normal"/>
    <w:semiHidden/>
    <w:qFormat/>
    <w:rsid w:val="006049A8"/>
    <w:pPr>
      <w:numPr>
        <w:ilvl w:val="3"/>
      </w:numPr>
      <w:outlineLvl w:val="9"/>
    </w:pPr>
  </w:style>
  <w:style w:type="paragraph" w:customStyle="1" w:styleId="0Char2">
    <w:name w:val="样式 首行缩进:  0 厘米 行距: 单倍行距 Char"/>
    <w:basedOn w:val="Normal"/>
    <w:semiHidden/>
    <w:qFormat/>
    <w:rsid w:val="006049A8"/>
    <w:pPr>
      <w:adjustRightInd w:val="0"/>
      <w:spacing w:line="240" w:lineRule="auto"/>
      <w:ind w:firstLine="0" w:firstLineChars="0"/>
      <w:textAlignment w:val="baseline"/>
    </w:pPr>
    <w:rPr>
      <w:rFonts w:ascii="Times New Roman" w:eastAsia="宋体" w:hAnsi="Times New Roman" w:cs="Times New Roman"/>
      <w:kern w:val="0"/>
      <w:sz w:val="21"/>
    </w:rPr>
  </w:style>
  <w:style w:type="paragraph" w:customStyle="1" w:styleId="a702">
    <w:name w:val="并列项 ·"/>
    <w:basedOn w:val="a604"/>
    <w:semiHidden/>
    <w:qFormat/>
    <w:rsid w:val="006049A8"/>
    <w:pPr>
      <w:numPr>
        <w:numId w:val="172"/>
      </w:numPr>
      <w:tabs>
        <w:tab w:val="num" w:pos="360"/>
        <w:tab w:val="clear" w:pos="902"/>
      </w:tabs>
      <w:ind w:left="0" w:firstLine="420"/>
    </w:pPr>
  </w:style>
  <w:style w:type="paragraph" w:customStyle="1" w:styleId="311131231122">
    <w:name w:val="样式 标题 3第二层条第三层1.1.1 标题 3第二层条1第二层条2第二层条3第二层条11论文标题 2第二层条...2"/>
    <w:basedOn w:val="Heading3"/>
    <w:semiHidden/>
    <w:qFormat/>
    <w:rsid w:val="006049A8"/>
    <w:pPr>
      <w:numPr>
        <w:ilvl w:val="0"/>
        <w:numId w:val="0"/>
      </w:numPr>
      <w:tabs>
        <w:tab w:val="left" w:pos="425"/>
        <w:tab w:val="left" w:pos="720"/>
        <w:tab w:val="left" w:pos="993"/>
        <w:tab w:val="left" w:pos="1418"/>
      </w:tabs>
      <w:spacing w:before="0" w:after="0"/>
      <w:ind w:left="720" w:hanging="720"/>
      <w:jc w:val="left"/>
    </w:pPr>
    <w:rPr>
      <w:rFonts w:ascii="宋体" w:eastAsia="宋体" w:hAnsi="宋体" w:cs="Times New Roman"/>
      <w:sz w:val="28"/>
    </w:rPr>
  </w:style>
  <w:style w:type="paragraph" w:customStyle="1" w:styleId="456">
    <w:name w:val="样式 标题 4 + 宋体 小四"/>
    <w:basedOn w:val="Heading4"/>
    <w:semiHidden/>
    <w:qFormat/>
    <w:rsid w:val="006049A8"/>
    <w:pPr>
      <w:numPr>
        <w:ilvl w:val="0"/>
        <w:numId w:val="0"/>
      </w:numPr>
      <w:tabs>
        <w:tab w:val="left" w:pos="425"/>
        <w:tab w:val="left" w:pos="560"/>
        <w:tab w:val="left" w:pos="1584"/>
      </w:tabs>
      <w:spacing w:before="240" w:after="100" w:afterAutospacing="1" w:line="240" w:lineRule="auto"/>
      <w:ind w:left="1584" w:hanging="864"/>
    </w:pPr>
    <w:rPr>
      <w:rFonts w:ascii="宋体" w:eastAsia="宋体" w:hAnsi="宋体" w:cs="Times New Roman"/>
      <w:b w:val="0"/>
      <w:bCs w:val="0"/>
    </w:rPr>
  </w:style>
  <w:style w:type="paragraph" w:customStyle="1" w:styleId="300">
    <w:name w:val="样式 标题 3 + 小四 段前: 0 磅 段后: 0 磅 行距: 单倍行距"/>
    <w:basedOn w:val="Heading3"/>
    <w:semiHidden/>
    <w:qFormat/>
    <w:rsid w:val="006049A8"/>
    <w:pPr>
      <w:numPr>
        <w:ilvl w:val="0"/>
        <w:numId w:val="0"/>
      </w:numPr>
      <w:tabs>
        <w:tab w:val="left" w:pos="425"/>
        <w:tab w:val="left" w:pos="720"/>
        <w:tab w:val="left" w:pos="993"/>
        <w:tab w:val="left" w:pos="1418"/>
      </w:tabs>
      <w:spacing w:before="0" w:beforeLines="50" w:after="0" w:line="240" w:lineRule="auto"/>
      <w:ind w:left="720" w:hanging="720"/>
      <w:jc w:val="left"/>
    </w:pPr>
    <w:rPr>
      <w:rFonts w:ascii="Times New Roman" w:eastAsia="宋体" w:hAnsi="Times New Roman" w:cs="宋体"/>
      <w:sz w:val="28"/>
      <w:szCs w:val="20"/>
    </w:rPr>
  </w:style>
  <w:style w:type="paragraph" w:customStyle="1" w:styleId="a703">
    <w:name w:val="正文缩进小五"/>
    <w:basedOn w:val="Normal"/>
    <w:semiHidden/>
    <w:qFormat/>
    <w:rsid w:val="006049A8"/>
    <w:pPr>
      <w:widowControl/>
      <w:spacing w:line="240" w:lineRule="auto"/>
      <w:ind w:firstLine="360"/>
    </w:pPr>
    <w:rPr>
      <w:rFonts w:ascii="Arial" w:eastAsia="宋体" w:hAnsi="Arial" w:cs="Times New Roman"/>
      <w:kern w:val="0"/>
      <w:sz w:val="18"/>
      <w:szCs w:val="18"/>
    </w:rPr>
  </w:style>
  <w:style w:type="character" w:customStyle="1" w:styleId="big1">
    <w:name w:val="big1"/>
    <w:semiHidden/>
    <w:qFormat/>
    <w:rsid w:val="006049A8"/>
    <w:rPr>
      <w:sz w:val="22"/>
      <w:szCs w:val="22"/>
    </w:rPr>
  </w:style>
  <w:style w:type="character" w:customStyle="1" w:styleId="sony12">
    <w:name w:val="sony12"/>
    <w:semiHidden/>
    <w:qFormat/>
    <w:rsid w:val="006049A8"/>
  </w:style>
  <w:style w:type="paragraph" w:customStyle="1" w:styleId="a704">
    <w:name w:val="本文項目"/>
    <w:basedOn w:val="Normal"/>
    <w:semiHidden/>
    <w:qFormat/>
    <w:rsid w:val="006049A8"/>
    <w:pPr>
      <w:numPr>
        <w:numId w:val="173"/>
      </w:numPr>
      <w:tabs>
        <w:tab w:val="clear" w:pos="1020"/>
      </w:tabs>
      <w:autoSpaceDE w:val="0"/>
      <w:autoSpaceDN w:val="0"/>
      <w:adjustRightInd w:val="0"/>
      <w:ind w:left="0" w:firstLine="0" w:firstLineChars="0"/>
      <w:jc w:val="left"/>
    </w:pPr>
    <w:rPr>
      <w:rFonts w:ascii="Times New Roman" w:eastAsia="宋体" w:hAnsi="Times New Roman" w:cs="Times New Roman"/>
      <w:b/>
      <w:kern w:val="0"/>
      <w:sz w:val="28"/>
      <w:szCs w:val="24"/>
    </w:rPr>
  </w:style>
  <w:style w:type="character" w:customStyle="1" w:styleId="maintext1">
    <w:name w:val="maintext1"/>
    <w:semiHidden/>
    <w:rsid w:val="006049A8"/>
    <w:rPr>
      <w:rFonts w:ascii="Arial" w:hAnsi="Arial" w:cs="Arial" w:hint="default"/>
      <w:sz w:val="18"/>
      <w:szCs w:val="18"/>
    </w:rPr>
  </w:style>
  <w:style w:type="paragraph" w:customStyle="1" w:styleId="a705">
    <w:name w:val="标书一级标题"/>
    <w:basedOn w:val="Heading1"/>
    <w:semiHidden/>
    <w:qFormat/>
    <w:rsid w:val="006049A8"/>
    <w:pPr>
      <w:numPr>
        <w:numId w:val="0"/>
      </w:numPr>
      <w:tabs>
        <w:tab w:val="left" w:pos="420"/>
        <w:tab w:val="left" w:pos="624"/>
      </w:tabs>
      <w:spacing w:before="120" w:after="120" w:line="578" w:lineRule="auto"/>
      <w:ind w:left="420" w:hanging="420"/>
      <w:jc w:val="center"/>
    </w:pPr>
    <w:rPr>
      <w:rFonts w:ascii="Arial" w:hAnsi="Arial" w:cs="Times New Roman"/>
      <w:smallCaps/>
      <w:sz w:val="36"/>
    </w:rPr>
  </w:style>
  <w:style w:type="paragraph" w:customStyle="1" w:styleId="a706">
    <w:name w:val="标书二级标题"/>
    <w:basedOn w:val="Heading2"/>
    <w:semiHidden/>
    <w:qFormat/>
    <w:rsid w:val="006049A8"/>
    <w:pPr>
      <w:numPr>
        <w:ilvl w:val="0"/>
        <w:numId w:val="0"/>
      </w:numPr>
      <w:tabs>
        <w:tab w:val="left" w:pos="425"/>
        <w:tab w:val="left" w:pos="840"/>
      </w:tabs>
      <w:spacing w:before="0" w:after="0" w:line="415" w:lineRule="auto"/>
      <w:ind w:left="840" w:hanging="420"/>
      <w:jc w:val="left"/>
    </w:pPr>
    <w:rPr>
      <w:rFonts w:ascii="Arial" w:eastAsia="宋体" w:hAnsi="Arial" w:cs="Times New Roman"/>
      <w:smallCaps/>
      <w:sz w:val="28"/>
      <w:szCs w:val="28"/>
    </w:rPr>
  </w:style>
  <w:style w:type="paragraph" w:customStyle="1" w:styleId="2130">
    <w:name w:val="标书二级标题2"/>
    <w:basedOn w:val="a706"/>
    <w:semiHidden/>
    <w:qFormat/>
    <w:rsid w:val="006049A8"/>
    <w:pPr>
      <w:numPr>
        <w:ilvl w:val="1"/>
      </w:numPr>
      <w:tabs>
        <w:tab w:val="left" w:pos="720"/>
      </w:tabs>
      <w:ind w:left="840" w:hanging="420"/>
    </w:pPr>
    <w:rPr>
      <w:rFonts w:eastAsia="黑体" w:cs="Arial"/>
      <w:b w:val="0"/>
      <w:smallCaps w:val="0"/>
      <w:sz w:val="30"/>
      <w:szCs w:val="30"/>
    </w:rPr>
  </w:style>
  <w:style w:type="paragraph" w:customStyle="1" w:styleId="a707">
    <w:name w:val="标书三级标题"/>
    <w:basedOn w:val="Heading3"/>
    <w:qFormat/>
    <w:rsid w:val="006049A8"/>
    <w:pPr>
      <w:numPr>
        <w:ilvl w:val="0"/>
        <w:numId w:val="0"/>
      </w:numPr>
      <w:tabs>
        <w:tab w:val="left" w:pos="425"/>
        <w:tab w:val="left" w:pos="720"/>
        <w:tab w:val="left" w:pos="993"/>
        <w:tab w:val="left" w:pos="1418"/>
      </w:tabs>
      <w:spacing w:before="120" w:after="120" w:line="415" w:lineRule="auto"/>
      <w:jc w:val="left"/>
    </w:pPr>
    <w:rPr>
      <w:rFonts w:ascii="Times New Roman" w:eastAsia="宋体" w:hAnsi="Times New Roman" w:cs="Times New Roman"/>
      <w:sz w:val="24"/>
      <w:szCs w:val="30"/>
    </w:rPr>
  </w:style>
  <w:style w:type="paragraph" w:customStyle="1" w:styleId="a708">
    <w:name w:val="标书章号，自动编号"/>
    <w:basedOn w:val="Normal"/>
    <w:semiHidden/>
    <w:qFormat/>
    <w:rsid w:val="006049A8"/>
    <w:pPr>
      <w:keepNext/>
      <w:keepLines/>
      <w:tabs>
        <w:tab w:val="left" w:pos="420"/>
      </w:tabs>
      <w:spacing w:before="340" w:after="330" w:line="578" w:lineRule="auto"/>
      <w:ind w:left="420" w:hanging="420" w:firstLineChars="0"/>
      <w:jc w:val="center"/>
      <w:outlineLvl w:val="0"/>
    </w:pPr>
    <w:rPr>
      <w:rFonts w:ascii="Times New Roman" w:eastAsia="宋体" w:hAnsi="Times New Roman" w:cs="Times New Roman"/>
      <w:b/>
      <w:bCs/>
      <w:kern w:val="44"/>
      <w:sz w:val="36"/>
      <w:szCs w:val="44"/>
    </w:rPr>
  </w:style>
  <w:style w:type="paragraph" w:customStyle="1" w:styleId="a709">
    <w:name w:val="标书三级标题，自动编号"/>
    <w:basedOn w:val="Heading4"/>
    <w:semiHidden/>
    <w:qFormat/>
    <w:rsid w:val="006049A8"/>
    <w:pPr>
      <w:numPr>
        <w:ilvl w:val="0"/>
        <w:numId w:val="0"/>
      </w:numPr>
      <w:tabs>
        <w:tab w:val="left" w:pos="425"/>
        <w:tab w:val="left" w:pos="560"/>
        <w:tab w:val="left" w:pos="780"/>
      </w:tabs>
      <w:spacing w:before="240" w:after="120" w:line="377" w:lineRule="auto"/>
      <w:ind w:left="780" w:hanging="360"/>
    </w:pPr>
    <w:rPr>
      <w:rFonts w:ascii="Arial" w:eastAsia="Songti SC Regular" w:hAnsi="Arial" w:cs="Times New Roman"/>
      <w:b w:val="0"/>
      <w:bCs w:val="0"/>
    </w:rPr>
  </w:style>
  <w:style w:type="paragraph" w:customStyle="1" w:styleId="a710">
    <w:name w:val="标书一级标题，自动编号"/>
    <w:basedOn w:val="a705"/>
    <w:semiHidden/>
    <w:qFormat/>
    <w:rsid w:val="006049A8"/>
    <w:pPr>
      <w:tabs>
        <w:tab w:val="clear" w:pos="420"/>
        <w:tab w:val="left" w:pos="2244"/>
      </w:tabs>
      <w:spacing w:line="415" w:lineRule="auto"/>
      <w:ind w:left="2244"/>
      <w:jc w:val="left"/>
      <w:outlineLvl w:val="1"/>
    </w:pPr>
    <w:rPr>
      <w:rFonts w:eastAsia="黑体"/>
      <w:smallCaps w:val="0"/>
      <w:kern w:val="2"/>
      <w:sz w:val="30"/>
      <w:szCs w:val="32"/>
    </w:rPr>
  </w:style>
  <w:style w:type="paragraph" w:customStyle="1" w:styleId="a711">
    <w:name w:val="标书二级标题，自动编号"/>
    <w:basedOn w:val="a706"/>
    <w:semiHidden/>
    <w:qFormat/>
    <w:rsid w:val="006049A8"/>
    <w:pPr>
      <w:numPr>
        <w:ilvl w:val="2"/>
      </w:numPr>
      <w:spacing w:before="160" w:after="160"/>
      <w:ind w:left="840" w:hanging="420"/>
      <w:outlineLvl w:val="2"/>
    </w:pPr>
    <w:rPr>
      <w:rFonts w:ascii="Times New Roman" w:hAnsi="Times New Roman"/>
      <w:smallCaps w:val="0"/>
    </w:rPr>
  </w:style>
  <w:style w:type="paragraph" w:customStyle="1" w:styleId="2131">
    <w:name w:val="小标题2"/>
    <w:basedOn w:val="Normal"/>
    <w:next w:val="Normal"/>
    <w:semiHidden/>
    <w:qFormat/>
    <w:rsid w:val="006049A8"/>
    <w:pPr>
      <w:spacing w:beforeLines="20" w:afterLines="20" w:line="400" w:lineRule="exact"/>
    </w:pPr>
    <w:rPr>
      <w:rFonts w:ascii="Times New Roman" w:eastAsia="楷体_GB2312" w:hAnsi="Times New Roman" w:cs="Times New Roman"/>
      <w:sz w:val="28"/>
      <w:szCs w:val="24"/>
    </w:rPr>
  </w:style>
  <w:style w:type="paragraph" w:customStyle="1" w:styleId="a712">
    <w:name w:val="标书一级"/>
    <w:basedOn w:val="a705"/>
    <w:semiHidden/>
    <w:qFormat/>
    <w:rsid w:val="006049A8"/>
    <w:pPr>
      <w:tabs>
        <w:tab w:val="clear" w:pos="420"/>
      </w:tabs>
      <w:ind w:left="425" w:hanging="425"/>
    </w:pPr>
  </w:style>
  <w:style w:type="character" w:customStyle="1" w:styleId="12word1">
    <w:name w:val="12word1"/>
    <w:semiHidden/>
    <w:qFormat/>
    <w:rsid w:val="006049A8"/>
    <w:rPr>
      <w:sz w:val="18"/>
      <w:szCs w:val="18"/>
    </w:rPr>
  </w:style>
  <w:style w:type="paragraph" w:customStyle="1" w:styleId="a713">
    <w:name w:val="标书四级标题，自动编号"/>
    <w:basedOn w:val="Normal"/>
    <w:semiHidden/>
    <w:qFormat/>
    <w:rsid w:val="006049A8"/>
    <w:pPr>
      <w:spacing w:line="240" w:lineRule="auto"/>
      <w:ind w:firstLine="0" w:firstLineChars="0"/>
    </w:pPr>
    <w:rPr>
      <w:rFonts w:ascii="Times New Roman" w:eastAsia="宋体" w:hAnsi="Times New Roman" w:cs="Times New Roman"/>
      <w:sz w:val="21"/>
      <w:szCs w:val="24"/>
    </w:rPr>
  </w:style>
  <w:style w:type="paragraph" w:customStyle="1" w:styleId="a714">
    <w:name w:val="标书四级标题"/>
    <w:basedOn w:val="Normal"/>
    <w:semiHidden/>
    <w:qFormat/>
    <w:rsid w:val="006049A8"/>
    <w:pPr>
      <w:spacing w:line="240" w:lineRule="auto"/>
    </w:pPr>
    <w:rPr>
      <w:rFonts w:ascii="Times New Roman" w:eastAsia="宋体" w:hAnsi="Times New Roman" w:cs="Times New Roman"/>
      <w:sz w:val="21"/>
      <w:szCs w:val="24"/>
    </w:rPr>
  </w:style>
  <w:style w:type="paragraph" w:customStyle="1" w:styleId="indtxt">
    <w:name w:val="ind:txt"/>
    <w:basedOn w:val="Normal"/>
    <w:semiHidden/>
    <w:qFormat/>
    <w:rsid w:val="006049A8"/>
    <w:pPr>
      <w:numPr>
        <w:numId w:val="174"/>
      </w:numPr>
      <w:tabs>
        <w:tab w:val="clear" w:pos="777"/>
      </w:tabs>
      <w:ind w:left="0" w:firstLine="420" w:firstLineChars="0"/>
    </w:pPr>
    <w:rPr>
      <w:rFonts w:ascii="宋体" w:eastAsia="宋体" w:hAnsi="宋体" w:cs="Times New Roman"/>
      <w:sz w:val="21"/>
      <w:szCs w:val="24"/>
    </w:rPr>
  </w:style>
  <w:style w:type="paragraph" w:customStyle="1" w:styleId="style27">
    <w:name w:val="style27"/>
    <w:basedOn w:val="Normal"/>
    <w:semiHidden/>
    <w:qFormat/>
    <w:rsid w:val="006049A8"/>
    <w:pPr>
      <w:widowControl/>
      <w:tabs>
        <w:tab w:val="left" w:pos="980"/>
      </w:tabs>
      <w:spacing w:before="100" w:beforeAutospacing="1" w:after="100" w:afterAutospacing="1" w:line="240" w:lineRule="auto"/>
      <w:ind w:firstLine="0" w:firstLineChars="0"/>
      <w:jc w:val="left"/>
    </w:pPr>
    <w:rPr>
      <w:rFonts w:ascii="Arial Unicode MS" w:eastAsia="宋体" w:hAnsi="Arial Unicode MS" w:cs="Times New Roman"/>
      <w:b/>
      <w:bCs/>
      <w:kern w:val="0"/>
      <w:sz w:val="27"/>
      <w:szCs w:val="27"/>
    </w:rPr>
  </w:style>
  <w:style w:type="paragraph" w:customStyle="1" w:styleId="2216">
    <w:name w:val="样式 我的正文 + 左侧:  2 字符 首行缩进:  2 字符"/>
    <w:basedOn w:val="Normal"/>
    <w:semiHidden/>
    <w:qFormat/>
    <w:rsid w:val="006049A8"/>
    <w:pPr>
      <w:widowControl/>
      <w:autoSpaceDE w:val="0"/>
      <w:autoSpaceDN w:val="0"/>
      <w:adjustRightInd w:val="0"/>
      <w:ind w:left="200" w:leftChars="200"/>
      <w:jc w:val="left"/>
    </w:pPr>
    <w:rPr>
      <w:rFonts w:ascii="宋体" w:eastAsia="宋体" w:hAnsi="宋体" w:cs="宋体"/>
      <w:color w:val="000000"/>
      <w:kern w:val="0"/>
      <w:sz w:val="28"/>
      <w:szCs w:val="20"/>
    </w:rPr>
  </w:style>
  <w:style w:type="paragraph" w:customStyle="1" w:styleId="Level5">
    <w:name w:val="Level5"/>
    <w:basedOn w:val="Normal"/>
    <w:semiHidden/>
    <w:qFormat/>
    <w:rsid w:val="006049A8"/>
    <w:pPr>
      <w:widowControl/>
      <w:tabs>
        <w:tab w:val="left" w:pos="432"/>
      </w:tabs>
      <w:spacing w:before="40" w:after="40" w:line="300" w:lineRule="auto"/>
      <w:ind w:left="425" w:hanging="425" w:firstLineChars="0"/>
    </w:pPr>
    <w:rPr>
      <w:rFonts w:ascii="Arial" w:eastAsia="宋体" w:hAnsi="Arial" w:cs="Times New Roman"/>
      <w:kern w:val="0"/>
      <w:sz w:val="28"/>
      <w:szCs w:val="20"/>
      <w:lang w:val="en-GB"/>
    </w:rPr>
  </w:style>
  <w:style w:type="paragraph" w:customStyle="1" w:styleId="Arial15">
    <w:name w:val="样式 Arial 小四 行距: 1.5 倍行距"/>
    <w:basedOn w:val="Normal"/>
    <w:semiHidden/>
    <w:qFormat/>
    <w:rsid w:val="006049A8"/>
    <w:pPr>
      <w:ind w:firstLine="480"/>
      <w:jc w:val="center"/>
    </w:pPr>
    <w:rPr>
      <w:rFonts w:ascii="Arial" w:eastAsia="宋体" w:hAnsi="Arial" w:cs="Times New Roman"/>
      <w:sz w:val="28"/>
    </w:rPr>
  </w:style>
  <w:style w:type="paragraph" w:customStyle="1" w:styleId="4CharCharCharChar">
    <w:name w:val="样式 标题 4 + 加粗 倾斜 Char Char Char Char"/>
    <w:basedOn w:val="Heading4"/>
    <w:link w:val="4CharCharCharCharChar"/>
    <w:semiHidden/>
    <w:qFormat/>
    <w:rsid w:val="006049A8"/>
    <w:pPr>
      <w:widowControl/>
      <w:numPr>
        <w:ilvl w:val="0"/>
        <w:numId w:val="0"/>
      </w:numPr>
      <w:tabs>
        <w:tab w:val="left" w:pos="425"/>
        <w:tab w:val="left" w:pos="560"/>
      </w:tabs>
      <w:spacing w:before="240" w:after="120"/>
      <w:ind w:left="7" w:right="-238"/>
    </w:pPr>
    <w:rPr>
      <w:rFonts w:ascii="Songti SC Regular" w:eastAsia="宋体" w:hAnsi="Songti SC Regular" w:cs="Times New Roman"/>
      <w:bCs w:val="0"/>
      <w:iCs/>
      <w:spacing w:val="-2"/>
      <w:kern w:val="28"/>
      <w:sz w:val="21"/>
      <w:szCs w:val="20"/>
    </w:rPr>
  </w:style>
  <w:style w:type="character" w:customStyle="1" w:styleId="4CharCharCharCharChar">
    <w:name w:val="样式 标题 4 + 加粗 倾斜 Char Char Char Char Char"/>
    <w:link w:val="4CharCharCharChar"/>
    <w:semiHidden/>
    <w:qFormat/>
    <w:rsid w:val="006049A8"/>
    <w:rPr>
      <w:rFonts w:ascii="Songti SC Regular" w:eastAsia="宋体" w:hAnsi="Songti SC Regular" w:cs="Times New Roman"/>
      <w:b/>
      <w:iCs/>
      <w:spacing w:val="-2"/>
      <w:kern w:val="28"/>
      <w:szCs w:val="20"/>
    </w:rPr>
  </w:style>
  <w:style w:type="paragraph" w:customStyle="1" w:styleId="a715">
    <w:name w:val="题注 + 居中"/>
    <w:basedOn w:val="Caption"/>
    <w:link w:val="Char265"/>
    <w:semiHidden/>
    <w:qFormat/>
    <w:rsid w:val="006049A8"/>
    <w:pPr>
      <w:numPr>
        <w:numId w:val="0"/>
      </w:numPr>
      <w:wordWrap w:val="0"/>
      <w:textAlignment w:val="baseline"/>
    </w:pPr>
    <w:rPr>
      <w:rFonts w:ascii="仿宋_GB2312" w:eastAsia="仿宋_GB2312" w:hAnsi="宋体"/>
      <w:noProof w:val="0"/>
      <w:sz w:val="28"/>
      <w:szCs w:val="24"/>
    </w:rPr>
  </w:style>
  <w:style w:type="character" w:customStyle="1" w:styleId="Char265">
    <w:name w:val="题注 + 居中 Char"/>
    <w:link w:val="a715"/>
    <w:semiHidden/>
    <w:qFormat/>
    <w:rsid w:val="006049A8"/>
    <w:rPr>
      <w:rFonts w:ascii="仿宋_GB2312" w:eastAsia="仿宋_GB2312" w:hAnsi="宋体" w:cs="Times New Roman"/>
      <w:sz w:val="28"/>
      <w:szCs w:val="24"/>
    </w:rPr>
  </w:style>
  <w:style w:type="paragraph" w:customStyle="1" w:styleId="2Char14">
    <w:name w:val="正文 首行缩进2字符 Char"/>
    <w:basedOn w:val="Normal"/>
    <w:semiHidden/>
    <w:qFormat/>
    <w:rsid w:val="006049A8"/>
    <w:pPr>
      <w:snapToGrid w:val="0"/>
    </w:pPr>
    <w:rPr>
      <w:rFonts w:ascii="宋体" w:eastAsia="宋体" w:hAnsi="Times New Roman" w:cs="宋体"/>
      <w:bCs/>
      <w:color w:val="000000"/>
      <w:kern w:val="0"/>
      <w:sz w:val="28"/>
      <w:szCs w:val="24"/>
    </w:rPr>
  </w:style>
  <w:style w:type="paragraph" w:customStyle="1" w:styleId="11567815">
    <w:name w:val="样式 标题 1 + 段前: 15.6 磅 段后: 7.8 磅 底端: (单实线 自动设置  1.5 磅 行宽) 行距:..."/>
    <w:basedOn w:val="Heading1"/>
    <w:semiHidden/>
    <w:qFormat/>
    <w:rsid w:val="006049A8"/>
    <w:pPr>
      <w:numPr>
        <w:numId w:val="175"/>
      </w:numPr>
      <w:pBdr>
        <w:bottom w:val="single" w:sz="12" w:space="1" w:color="auto"/>
      </w:pBdr>
      <w:tabs>
        <w:tab w:val="left" w:pos="425"/>
      </w:tabs>
      <w:spacing w:before="0" w:after="0" w:line="240" w:lineRule="auto"/>
    </w:pPr>
    <w:rPr>
      <w:rFonts w:ascii="Times New Roman" w:hAnsi="Times New Roman" w:cs="宋体"/>
      <w:sz w:val="30"/>
      <w:szCs w:val="30"/>
    </w:rPr>
  </w:style>
  <w:style w:type="paragraph" w:customStyle="1" w:styleId="33CharCharChar3CharCharCharCharCharChar">
    <w:name w:val="样式 标题 3标题 3 Char Char Char标题 3 Char Char Char Char Char Char标..."/>
    <w:basedOn w:val="Heading3"/>
    <w:semiHidden/>
    <w:qFormat/>
    <w:rsid w:val="006049A8"/>
    <w:pPr>
      <w:numPr>
        <w:ilvl w:val="0"/>
        <w:numId w:val="0"/>
      </w:numPr>
      <w:tabs>
        <w:tab w:val="left" w:pos="360"/>
        <w:tab w:val="left" w:pos="425"/>
        <w:tab w:val="left" w:pos="614"/>
        <w:tab w:val="left" w:pos="993"/>
        <w:tab w:val="left" w:pos="1418"/>
      </w:tabs>
      <w:spacing w:before="240" w:after="240" w:line="240" w:lineRule="auto"/>
      <w:ind w:left="1418" w:hanging="567"/>
      <w:jc w:val="left"/>
    </w:pPr>
    <w:rPr>
      <w:rFonts w:ascii="宋体" w:eastAsia="宋体" w:hAnsi="宋体" w:cs="宋体"/>
      <w:sz w:val="28"/>
      <w:szCs w:val="20"/>
    </w:rPr>
  </w:style>
  <w:style w:type="paragraph" w:customStyle="1" w:styleId="500">
    <w:name w:val="样式 标题 5 + 左侧:  0 厘米 首行缩进:  0 厘米"/>
    <w:basedOn w:val="Heading5"/>
    <w:semiHidden/>
    <w:qFormat/>
    <w:rsid w:val="006049A8"/>
    <w:pPr>
      <w:numPr>
        <w:ilvl w:val="0"/>
        <w:numId w:val="0"/>
      </w:numPr>
      <w:tabs>
        <w:tab w:val="left" w:pos="0"/>
        <w:tab w:val="left" w:pos="420"/>
        <w:tab w:val="left" w:pos="560"/>
        <w:tab w:val="left" w:pos="2552"/>
      </w:tabs>
      <w:spacing w:before="280" w:after="290" w:line="377" w:lineRule="auto"/>
      <w:ind w:left="420" w:hanging="420"/>
    </w:pPr>
    <w:rPr>
      <w:rFonts w:ascii="Songti SC Regular" w:eastAsia="黑体" w:hAnsi="Songti SC Regular" w:cs="宋体"/>
      <w:b w:val="0"/>
      <w:sz w:val="24"/>
      <w:szCs w:val="20"/>
    </w:rPr>
  </w:style>
  <w:style w:type="paragraph" w:customStyle="1" w:styleId="a716">
    <w:name w:val="图表文字说明"/>
    <w:basedOn w:val="Normal"/>
    <w:semiHidden/>
    <w:qFormat/>
    <w:rsid w:val="006049A8"/>
    <w:pPr>
      <w:spacing w:afterLines="50"/>
      <w:ind w:firstLine="0" w:firstLineChars="0"/>
      <w:jc w:val="center"/>
    </w:pPr>
    <w:rPr>
      <w:rFonts w:ascii="仿宋_GB2312" w:eastAsia="仿宋_GB2312" w:hAnsi="Times New Roman" w:cs="Times New Roman"/>
      <w:sz w:val="21"/>
      <w:szCs w:val="24"/>
    </w:rPr>
  </w:style>
  <w:style w:type="paragraph" w:customStyle="1" w:styleId="1237">
    <w:name w:val="目录1"/>
    <w:basedOn w:val="Normal"/>
    <w:qFormat/>
    <w:rsid w:val="006049A8"/>
    <w:pPr>
      <w:spacing w:before="40" w:after="40" w:line="200" w:lineRule="atLeast"/>
      <w:ind w:firstLine="0" w:firstLineChars="0"/>
      <w:textAlignment w:val="baseline"/>
    </w:pPr>
    <w:rPr>
      <w:rFonts w:ascii="Times New Roman" w:eastAsia="宋体" w:hAnsi="Times New Roman" w:cs="Times New Roman"/>
      <w:sz w:val="21"/>
    </w:rPr>
  </w:style>
  <w:style w:type="paragraph" w:customStyle="1" w:styleId="infoblue0">
    <w:name w:val="infoblue"/>
    <w:basedOn w:val="Normal"/>
    <w:semiHidden/>
    <w:qFormat/>
    <w:rsid w:val="006049A8"/>
    <w:pPr>
      <w:widowControl/>
      <w:spacing w:before="80" w:line="240" w:lineRule="atLeast"/>
      <w:ind w:left="450" w:firstLine="0" w:firstLineChars="0"/>
      <w:jc w:val="left"/>
      <w:textAlignment w:val="baseline"/>
    </w:pPr>
    <w:rPr>
      <w:rFonts w:ascii="Times New Roman" w:eastAsia="宋体" w:hAnsi="Times New Roman" w:cs="Times New Roman"/>
      <w:i/>
      <w:iCs/>
      <w:color w:val="0000FF"/>
      <w:kern w:val="0"/>
      <w:sz w:val="20"/>
      <w:szCs w:val="20"/>
    </w:rPr>
  </w:style>
  <w:style w:type="paragraph" w:customStyle="1" w:styleId="368">
    <w:name w:val="目录3"/>
    <w:basedOn w:val="Normal"/>
    <w:semiHidden/>
    <w:qFormat/>
    <w:rsid w:val="006049A8"/>
    <w:pPr>
      <w:spacing w:before="40" w:after="40" w:line="200" w:lineRule="atLeast"/>
      <w:ind w:firstLine="0" w:firstLineChars="0"/>
      <w:textAlignment w:val="baseline"/>
    </w:pPr>
    <w:rPr>
      <w:rFonts w:ascii="Times New Roman" w:eastAsia="宋体" w:hAnsi="Times New Roman" w:cs="Times New Roman"/>
      <w:sz w:val="21"/>
    </w:rPr>
  </w:style>
  <w:style w:type="paragraph" w:customStyle="1" w:styleId="a717">
    <w:name w:val="!中标"/>
    <w:basedOn w:val="Normal"/>
    <w:next w:val="NormalIndent"/>
    <w:semiHidden/>
    <w:qFormat/>
    <w:rsid w:val="006049A8"/>
    <w:pPr>
      <w:spacing w:before="200" w:after="40" w:line="320" w:lineRule="atLeast"/>
      <w:ind w:firstLine="0" w:firstLineChars="0"/>
      <w:textAlignment w:val="baseline"/>
    </w:pPr>
    <w:rPr>
      <w:rFonts w:ascii="Times New Roman" w:eastAsia="方正粗圆简体" w:hAnsi="Times New Roman" w:cs="Times New Roman"/>
      <w:spacing w:val="8"/>
      <w:w w:val="110"/>
      <w:sz w:val="28"/>
      <w:szCs w:val="24"/>
    </w:rPr>
  </w:style>
  <w:style w:type="paragraph" w:customStyle="1" w:styleId="457">
    <w:name w:val="目录4"/>
    <w:basedOn w:val="Normal"/>
    <w:semiHidden/>
    <w:qFormat/>
    <w:rsid w:val="006049A8"/>
    <w:pPr>
      <w:spacing w:before="40" w:after="40" w:line="200" w:lineRule="atLeast"/>
      <w:ind w:firstLine="0" w:firstLineChars="0"/>
      <w:textAlignment w:val="baseline"/>
    </w:pPr>
    <w:rPr>
      <w:rFonts w:ascii="Times New Roman" w:eastAsia="宋体" w:hAnsi="Times New Roman" w:cs="Times New Roman"/>
      <w:sz w:val="21"/>
    </w:rPr>
  </w:style>
  <w:style w:type="paragraph" w:customStyle="1" w:styleId="538">
    <w:name w:val="目录5"/>
    <w:basedOn w:val="Normal"/>
    <w:semiHidden/>
    <w:qFormat/>
    <w:rsid w:val="006049A8"/>
    <w:pPr>
      <w:spacing w:before="40" w:after="40" w:line="200" w:lineRule="atLeast"/>
      <w:ind w:firstLine="0" w:firstLineChars="0"/>
      <w:textAlignment w:val="baseline"/>
    </w:pPr>
    <w:rPr>
      <w:rFonts w:ascii="Times New Roman" w:eastAsia="宋体" w:hAnsi="Times New Roman" w:cs="Times New Roman"/>
      <w:sz w:val="21"/>
    </w:rPr>
  </w:style>
  <w:style w:type="paragraph" w:customStyle="1" w:styleId="a718">
    <w:name w:val="封面下标"/>
    <w:basedOn w:val="Normal"/>
    <w:semiHidden/>
    <w:qFormat/>
    <w:rsid w:val="006049A8"/>
    <w:pPr>
      <w:spacing w:before="80" w:after="160" w:line="320" w:lineRule="atLeast"/>
      <w:ind w:firstLine="0" w:firstLineChars="0"/>
      <w:jc w:val="center"/>
      <w:textAlignment w:val="baseline"/>
    </w:pPr>
    <w:rPr>
      <w:rFonts w:ascii="Times New Roman" w:eastAsia="宋体" w:hAnsi="Times New Roman" w:cs="Times New Roman"/>
      <w:b/>
      <w:sz w:val="30"/>
    </w:rPr>
  </w:style>
  <w:style w:type="paragraph" w:customStyle="1" w:styleId="1238">
    <w:name w:val="列表项目1"/>
    <w:basedOn w:val="Normal"/>
    <w:semiHidden/>
    <w:qFormat/>
    <w:rsid w:val="006049A8"/>
    <w:pPr>
      <w:numPr>
        <w:numId w:val="176"/>
      </w:numPr>
      <w:tabs>
        <w:tab w:val="left" w:pos="550"/>
        <w:tab w:val="clear" w:pos="620"/>
      </w:tabs>
      <w:spacing w:before="80" w:after="160" w:line="320" w:lineRule="atLeast"/>
      <w:ind w:left="660" w:hanging="220" w:leftChars="200" w:firstLineChars="0"/>
      <w:textAlignment w:val="baseline"/>
    </w:pPr>
    <w:rPr>
      <w:rFonts w:ascii="Times New Roman" w:eastAsia="宋体" w:hAnsi="Times New Roman" w:cs="Times New Roman"/>
      <w:sz w:val="21"/>
    </w:rPr>
  </w:style>
  <w:style w:type="paragraph" w:customStyle="1" w:styleId="a719">
    <w:name w:val="注记文本"/>
    <w:basedOn w:val="Normal"/>
    <w:link w:val="Char266"/>
    <w:semiHidden/>
    <w:qFormat/>
    <w:rsid w:val="006049A8"/>
    <w:pPr>
      <w:spacing w:before="80" w:after="160" w:line="320" w:lineRule="atLeast"/>
      <w:ind w:firstLine="0" w:firstLineChars="0"/>
      <w:textAlignment w:val="baseline"/>
    </w:pPr>
    <w:rPr>
      <w:rFonts w:ascii="Times New Roman" w:eastAsia="宋体" w:hAnsi="Times New Roman" w:cs="Times New Roman"/>
      <w:sz w:val="18"/>
    </w:rPr>
  </w:style>
  <w:style w:type="character" w:customStyle="1" w:styleId="Char266">
    <w:name w:val="注记文本 Char"/>
    <w:link w:val="a719"/>
    <w:semiHidden/>
    <w:qFormat/>
    <w:rsid w:val="006049A8"/>
    <w:rPr>
      <w:rFonts w:ascii="Times New Roman" w:eastAsia="宋体" w:hAnsi="Times New Roman" w:cs="Times New Roman"/>
      <w:sz w:val="18"/>
    </w:rPr>
  </w:style>
  <w:style w:type="paragraph" w:customStyle="1" w:styleId="2132">
    <w:name w:val="批注框文本2"/>
    <w:basedOn w:val="Normal"/>
    <w:semiHidden/>
    <w:qFormat/>
    <w:rsid w:val="006049A8"/>
    <w:pPr>
      <w:spacing w:line="440" w:lineRule="exact"/>
      <w:ind w:firstLine="0" w:firstLineChars="0"/>
    </w:pPr>
    <w:rPr>
      <w:rFonts w:ascii="Times New Roman" w:eastAsia="宋体" w:hAnsi="Times New Roman" w:cs="Times New Roman"/>
      <w:sz w:val="18"/>
      <w:szCs w:val="18"/>
    </w:rPr>
  </w:style>
  <w:style w:type="paragraph" w:customStyle="1" w:styleId="1239">
    <w:name w:val="样式 标题 1"/>
    <w:basedOn w:val="Heading1"/>
    <w:semiHidden/>
    <w:qFormat/>
    <w:rsid w:val="006049A8"/>
    <w:pPr>
      <w:pageBreakBefore/>
      <w:numPr>
        <w:numId w:val="0"/>
      </w:numPr>
      <w:tabs>
        <w:tab w:val="left" w:pos="0"/>
        <w:tab w:val="left" w:pos="425"/>
        <w:tab w:val="left" w:pos="624"/>
      </w:tabs>
      <w:spacing w:before="300" w:after="120" w:line="320" w:lineRule="atLeast"/>
      <w:jc w:val="right"/>
      <w:textAlignment w:val="baseline"/>
    </w:pPr>
    <w:rPr>
      <w:rFonts w:ascii="Arial" w:eastAsia="方正粗圆简体" w:hAnsi="Arial" w:cs="宋体"/>
      <w:b w:val="0"/>
      <w:bCs w:val="0"/>
      <w:spacing w:val="8"/>
      <w:w w:val="120"/>
      <w:kern w:val="10"/>
      <w:sz w:val="32"/>
      <w:szCs w:val="30"/>
    </w:rPr>
  </w:style>
  <w:style w:type="paragraph" w:customStyle="1" w:styleId="a720">
    <w:name w:val="标准段落正文"/>
    <w:basedOn w:val="Normal"/>
    <w:link w:val="Char1106"/>
    <w:semiHidden/>
    <w:qFormat/>
    <w:rsid w:val="006049A8"/>
    <w:pPr>
      <w:spacing w:line="312" w:lineRule="auto"/>
      <w:ind w:firstLine="480" w:firstLineChars="0"/>
    </w:pPr>
    <w:rPr>
      <w:rFonts w:ascii="Times New Roman" w:eastAsia="宋体" w:hAnsi="Times New Roman" w:cs="Times New Roman"/>
      <w:sz w:val="28"/>
      <w:szCs w:val="20"/>
    </w:rPr>
  </w:style>
  <w:style w:type="character" w:customStyle="1" w:styleId="Char1106">
    <w:name w:val="标准段落正文 Char1"/>
    <w:link w:val="a720"/>
    <w:semiHidden/>
    <w:qFormat/>
    <w:rsid w:val="006049A8"/>
    <w:rPr>
      <w:rFonts w:ascii="Times New Roman" w:eastAsia="宋体" w:hAnsi="Times New Roman" w:cs="Times New Roman"/>
      <w:sz w:val="28"/>
      <w:szCs w:val="20"/>
    </w:rPr>
  </w:style>
  <w:style w:type="paragraph" w:customStyle="1" w:styleId="5H5PIM5h5SecondSubheading5l4dsddheading">
    <w:name w:val="样式 标题 5口H5PIM 5h5Second Subheading5l4dsdd第四层条heading ..."/>
    <w:basedOn w:val="Heading5"/>
    <w:semiHidden/>
    <w:qFormat/>
    <w:rsid w:val="006049A8"/>
    <w:pPr>
      <w:numPr>
        <w:ilvl w:val="0"/>
        <w:numId w:val="0"/>
      </w:numPr>
      <w:tabs>
        <w:tab w:val="left" w:pos="425"/>
        <w:tab w:val="left" w:pos="560"/>
        <w:tab w:val="left" w:pos="2552"/>
      </w:tabs>
      <w:spacing w:before="280" w:after="290" w:line="376" w:lineRule="auto"/>
    </w:pPr>
    <w:rPr>
      <w:rFonts w:ascii="宋体" w:eastAsia="黑体" w:hAnsi="宋体" w:cs="Times New Roman"/>
      <w:b w:val="0"/>
      <w:sz w:val="30"/>
    </w:rPr>
  </w:style>
  <w:style w:type="paragraph" w:customStyle="1" w:styleId="WW1">
    <w:name w:val="WW1"/>
    <w:basedOn w:val="Heading2"/>
    <w:semiHidden/>
    <w:qFormat/>
    <w:rsid w:val="006049A8"/>
    <w:pPr>
      <w:numPr>
        <w:ilvl w:val="0"/>
        <w:numId w:val="0"/>
      </w:numPr>
      <w:tabs>
        <w:tab w:val="left" w:pos="425"/>
        <w:tab w:val="left" w:pos="567"/>
      </w:tabs>
      <w:snapToGrid w:val="0"/>
      <w:spacing w:before="0" w:after="0" w:line="288" w:lineRule="auto"/>
      <w:ind w:left="567" w:hanging="567"/>
      <w:jc w:val="center"/>
    </w:pPr>
    <w:rPr>
      <w:rFonts w:ascii="Arial" w:eastAsia="宋体" w:hAnsi="Arial" w:cs="Times New Roman"/>
      <w:b w:val="0"/>
      <w:bCs w:val="0"/>
      <w:sz w:val="24"/>
      <w:szCs w:val="20"/>
    </w:rPr>
  </w:style>
  <w:style w:type="paragraph" w:customStyle="1" w:styleId="WW2">
    <w:name w:val="WW2"/>
    <w:basedOn w:val="Heading2"/>
    <w:semiHidden/>
    <w:qFormat/>
    <w:rsid w:val="006049A8"/>
    <w:pPr>
      <w:numPr>
        <w:ilvl w:val="0"/>
        <w:numId w:val="0"/>
      </w:numPr>
      <w:tabs>
        <w:tab w:val="left" w:pos="425"/>
        <w:tab w:val="left" w:pos="567"/>
      </w:tabs>
      <w:snapToGrid w:val="0"/>
      <w:spacing w:before="0" w:after="0" w:line="288" w:lineRule="auto"/>
      <w:ind w:left="567" w:hanging="567"/>
      <w:jc w:val="center"/>
    </w:pPr>
    <w:rPr>
      <w:rFonts w:ascii="Arial" w:eastAsia="宋体" w:hAnsi="Arial" w:cs="Times New Roman"/>
      <w:b w:val="0"/>
      <w:bCs w:val="0"/>
      <w:sz w:val="24"/>
      <w:szCs w:val="20"/>
    </w:rPr>
  </w:style>
  <w:style w:type="paragraph" w:customStyle="1" w:styleId="WW3">
    <w:name w:val="WW3"/>
    <w:basedOn w:val="Normal"/>
    <w:semiHidden/>
    <w:qFormat/>
    <w:rsid w:val="006049A8"/>
    <w:pPr>
      <w:spacing w:line="240" w:lineRule="auto"/>
      <w:ind w:firstLine="0" w:firstLineChars="0"/>
    </w:pPr>
    <w:rPr>
      <w:rFonts w:ascii="Times New Roman" w:eastAsia="宋体" w:hAnsi="Times New Roman" w:cs="Times New Roman"/>
      <w:b/>
      <w:sz w:val="28"/>
      <w:szCs w:val="20"/>
    </w:rPr>
  </w:style>
  <w:style w:type="paragraph" w:customStyle="1" w:styleId="Web1013085">
    <w:name w:val="样式 样式 样式 样式 普通(Web) + 10 磅 行距: 最小值 13 磅 + 左侧:  0.85 厘米 + 首行缩进:  ..."/>
    <w:basedOn w:val="Normal"/>
    <w:semiHidden/>
    <w:qFormat/>
    <w:rsid w:val="006049A8"/>
    <w:pPr>
      <w:widowControl/>
      <w:ind w:firstLine="420"/>
      <w:jc w:val="left"/>
    </w:pPr>
    <w:rPr>
      <w:rFonts w:ascii="Times New Roman" w:eastAsia="宋体" w:hAnsi="Times New Roman" w:cs="宋体"/>
      <w:color w:val="000000"/>
      <w:kern w:val="0"/>
      <w:sz w:val="21"/>
      <w:szCs w:val="20"/>
    </w:rPr>
  </w:style>
  <w:style w:type="paragraph" w:customStyle="1" w:styleId="2133">
    <w:name w:val="样式 标题 2 + 非倾斜"/>
    <w:basedOn w:val="Heading2"/>
    <w:semiHidden/>
    <w:qFormat/>
    <w:rsid w:val="006049A8"/>
    <w:pPr>
      <w:keepLines w:val="0"/>
      <w:widowControl/>
      <w:numPr>
        <w:ilvl w:val="0"/>
        <w:numId w:val="0"/>
      </w:numPr>
      <w:tabs>
        <w:tab w:val="left" w:pos="425"/>
        <w:tab w:val="left" w:pos="576"/>
      </w:tabs>
      <w:spacing w:before="0" w:after="0" w:line="240" w:lineRule="auto"/>
      <w:ind w:left="578" w:hanging="578"/>
      <w:jc w:val="left"/>
    </w:pPr>
    <w:rPr>
      <w:rFonts w:ascii="Arial" w:eastAsia="宋体" w:hAnsi="Arial" w:cs="Times New Roman"/>
      <w:kern w:val="0"/>
      <w:sz w:val="28"/>
      <w:szCs w:val="28"/>
    </w:rPr>
  </w:style>
  <w:style w:type="paragraph" w:customStyle="1" w:styleId="458">
    <w:name w:val="样式 标题 4 + 非加粗"/>
    <w:basedOn w:val="Heading4"/>
    <w:semiHidden/>
    <w:qFormat/>
    <w:rsid w:val="006049A8"/>
    <w:pPr>
      <w:keepLines w:val="0"/>
      <w:widowControl/>
      <w:numPr>
        <w:ilvl w:val="0"/>
        <w:numId w:val="0"/>
      </w:numPr>
      <w:tabs>
        <w:tab w:val="left" w:pos="425"/>
        <w:tab w:val="left" w:pos="560"/>
        <w:tab w:val="left" w:pos="864"/>
      </w:tabs>
      <w:spacing w:before="240" w:after="60"/>
      <w:ind w:left="864" w:hanging="864"/>
    </w:pPr>
    <w:rPr>
      <w:rFonts w:ascii="Songti SC Regular" w:eastAsia="宋体" w:hAnsi="Songti SC Regular" w:cs="Times New Roman"/>
      <w:kern w:val="0"/>
    </w:rPr>
  </w:style>
  <w:style w:type="paragraph" w:customStyle="1" w:styleId="2134">
    <w:name w:val="样式 标题 2 + 小三"/>
    <w:basedOn w:val="Heading2"/>
    <w:semiHidden/>
    <w:qFormat/>
    <w:rsid w:val="006049A8"/>
    <w:pPr>
      <w:numPr>
        <w:ilvl w:val="0"/>
        <w:numId w:val="0"/>
      </w:numPr>
      <w:tabs>
        <w:tab w:val="left" w:pos="0"/>
        <w:tab w:val="left" w:pos="425"/>
      </w:tabs>
      <w:spacing w:line="416" w:lineRule="auto"/>
      <w:ind w:left="567" w:hanging="567"/>
      <w:jc w:val="left"/>
    </w:pPr>
    <w:rPr>
      <w:rFonts w:ascii="Arial" w:eastAsia="黑体" w:hAnsi="Arial" w:cs="Times New Roman"/>
      <w:sz w:val="30"/>
      <w:szCs w:val="28"/>
    </w:rPr>
  </w:style>
  <w:style w:type="character" w:customStyle="1" w:styleId="a721">
    <w:name w:val="消息标题标签"/>
    <w:semiHidden/>
    <w:rsid w:val="006049A8"/>
    <w:rPr>
      <w:rFonts w:ascii="Arial" w:hAnsi="Arial"/>
      <w:b/>
      <w:spacing w:val="-4"/>
      <w:sz w:val="18"/>
      <w:lang w:eastAsia="zh-CN"/>
    </w:rPr>
  </w:style>
  <w:style w:type="paragraph" w:customStyle="1" w:styleId="1240">
    <w:name w:val="复选框1"/>
    <w:basedOn w:val="Normal"/>
    <w:semiHidden/>
    <w:qFormat/>
    <w:rsid w:val="006049A8"/>
    <w:pPr>
      <w:widowControl/>
      <w:spacing w:before="360" w:after="360" w:line="240" w:lineRule="auto"/>
      <w:ind w:firstLine="0" w:firstLineChars="0"/>
      <w:jc w:val="left"/>
    </w:pPr>
    <w:rPr>
      <w:rFonts w:ascii="Times New Roman" w:eastAsia="宋体" w:hAnsi="Times New Roman" w:cs="Times New Roman"/>
      <w:kern w:val="0"/>
      <w:sz w:val="20"/>
      <w:szCs w:val="20"/>
    </w:rPr>
  </w:style>
  <w:style w:type="paragraph" w:customStyle="1" w:styleId="a722">
    <w:name w:val="传真标题"/>
    <w:basedOn w:val="Normal"/>
    <w:semiHidden/>
    <w:qFormat/>
    <w:rsid w:val="006049A8"/>
    <w:pPr>
      <w:widowControl/>
      <w:spacing w:before="240" w:after="60" w:line="240" w:lineRule="auto"/>
      <w:ind w:firstLine="0" w:firstLineChars="0"/>
      <w:jc w:val="left"/>
    </w:pPr>
    <w:rPr>
      <w:rFonts w:ascii="Times New Roman" w:eastAsia="宋体" w:hAnsi="Times New Roman" w:cs="Times New Roman"/>
      <w:kern w:val="0"/>
      <w:sz w:val="20"/>
      <w:szCs w:val="20"/>
    </w:rPr>
  </w:style>
  <w:style w:type="paragraph" w:customStyle="1" w:styleId="a723">
    <w:name w:val="文档标签"/>
    <w:next w:val="Normal"/>
    <w:semiHidden/>
    <w:qFormat/>
    <w:rsid w:val="006049A8"/>
    <w:pPr>
      <w:spacing w:before="100" w:after="720" w:line="600" w:lineRule="exact"/>
      <w:ind w:left="840"/>
    </w:pPr>
    <w:rPr>
      <w:rFonts w:ascii="Times New Roman" w:eastAsia="宋体" w:hAnsi="Times New Roman" w:cs="Times New Roman"/>
      <w:spacing w:val="-34"/>
      <w:kern w:val="0"/>
      <w:sz w:val="60"/>
      <w:szCs w:val="20"/>
    </w:rPr>
  </w:style>
  <w:style w:type="paragraph" w:customStyle="1" w:styleId="a724">
    <w:name w:val="回信地址"/>
    <w:basedOn w:val="Normal"/>
    <w:qFormat/>
    <w:rsid w:val="006049A8"/>
    <w:pPr>
      <w:keepLines/>
      <w:widowControl/>
      <w:spacing w:line="200" w:lineRule="atLeast"/>
      <w:ind w:right="-120" w:firstLine="0" w:firstLineChars="0"/>
      <w:jc w:val="left"/>
    </w:pPr>
    <w:rPr>
      <w:rFonts w:ascii="Times New Roman" w:eastAsia="宋体" w:hAnsi="Times New Roman" w:cs="Times New Roman"/>
      <w:kern w:val="0"/>
      <w:sz w:val="18"/>
      <w:szCs w:val="20"/>
    </w:rPr>
  </w:style>
  <w:style w:type="paragraph" w:customStyle="1" w:styleId="a725">
    <w:name w:val="徽标"/>
    <w:basedOn w:val="Normal"/>
    <w:semiHidden/>
    <w:qFormat/>
    <w:rsid w:val="006049A8"/>
    <w:pPr>
      <w:widowControl/>
      <w:spacing w:line="240" w:lineRule="auto"/>
      <w:ind w:firstLine="0" w:firstLineChars="0"/>
      <w:jc w:val="left"/>
    </w:pPr>
    <w:rPr>
      <w:rFonts w:ascii="Times New Roman" w:eastAsia="宋体" w:hAnsi="Times New Roman" w:cs="Times New Roman"/>
      <w:kern w:val="0"/>
      <w:sz w:val="20"/>
      <w:szCs w:val="20"/>
    </w:rPr>
  </w:style>
  <w:style w:type="character" w:customStyle="1" w:styleId="a726">
    <w:name w:val="复选框"/>
    <w:semiHidden/>
    <w:rsid w:val="006049A8"/>
    <w:rPr>
      <w:spacing w:val="0"/>
      <w:sz w:val="22"/>
      <w:lang w:eastAsia="zh-CN"/>
    </w:rPr>
  </w:style>
  <w:style w:type="paragraph" w:customStyle="1" w:styleId="a727">
    <w:name w:val="公司名称"/>
    <w:basedOn w:val="Normal"/>
    <w:semiHidden/>
    <w:qFormat/>
    <w:rsid w:val="006049A8"/>
    <w:pPr>
      <w:keepLines/>
      <w:widowControl/>
      <w:spacing w:line="200" w:lineRule="atLeast"/>
      <w:ind w:right="-115" w:firstLine="0" w:firstLineChars="0"/>
      <w:jc w:val="left"/>
    </w:pPr>
    <w:rPr>
      <w:rFonts w:ascii="Times New Roman" w:eastAsia="宋体" w:hAnsi="Times New Roman" w:cs="Times New Roman"/>
      <w:kern w:val="0"/>
      <w:sz w:val="16"/>
      <w:szCs w:val="20"/>
    </w:rPr>
  </w:style>
  <w:style w:type="paragraph" w:customStyle="1" w:styleId="a728">
    <w:name w:val="基准页眉样式"/>
    <w:basedOn w:val="Normal"/>
    <w:semiHidden/>
    <w:qFormat/>
    <w:rsid w:val="006049A8"/>
    <w:pPr>
      <w:keepLines/>
      <w:widowControl/>
      <w:tabs>
        <w:tab w:val="left" w:pos="-1080"/>
        <w:tab w:val="center" w:pos="4320"/>
        <w:tab w:val="right" w:pos="9480"/>
      </w:tabs>
      <w:spacing w:line="240" w:lineRule="auto"/>
      <w:ind w:left="-1080" w:right="-840" w:firstLine="0" w:firstLineChars="0"/>
      <w:jc w:val="left"/>
    </w:pPr>
    <w:rPr>
      <w:rFonts w:ascii="Arial" w:eastAsia="宋体" w:hAnsi="Arial" w:cs="Times New Roman"/>
      <w:kern w:val="0"/>
      <w:sz w:val="20"/>
      <w:szCs w:val="20"/>
    </w:rPr>
  </w:style>
  <w:style w:type="paragraph" w:customStyle="1" w:styleId="a729">
    <w:name w:val="基准标题"/>
    <w:basedOn w:val="Normal"/>
    <w:next w:val="BodyText"/>
    <w:semiHidden/>
    <w:qFormat/>
    <w:rsid w:val="006049A8"/>
    <w:pPr>
      <w:keepNext/>
      <w:keepLines/>
      <w:widowControl/>
      <w:spacing w:line="533" w:lineRule="auto"/>
      <w:ind w:left="840" w:right="-240" w:firstLine="0" w:firstLineChars="0"/>
      <w:jc w:val="left"/>
    </w:pPr>
    <w:rPr>
      <w:rFonts w:ascii="Arial" w:eastAsia="宋体" w:hAnsi="Arial" w:cs="Times New Roman"/>
      <w:spacing w:val="-10"/>
      <w:kern w:val="28"/>
      <w:sz w:val="20"/>
      <w:szCs w:val="20"/>
    </w:rPr>
  </w:style>
  <w:style w:type="paragraph" w:customStyle="1" w:styleId="a730">
    <w:name w:val="首消息标题"/>
    <w:basedOn w:val="MessageHeader"/>
    <w:next w:val="MessageHeader"/>
    <w:semiHidden/>
    <w:qFormat/>
    <w:rsid w:val="006049A8"/>
  </w:style>
  <w:style w:type="paragraph" w:customStyle="1" w:styleId="-15">
    <w:name w:val="签名 - 姓名"/>
    <w:basedOn w:val="Normal"/>
    <w:next w:val="Normal"/>
    <w:semiHidden/>
    <w:qFormat/>
    <w:rsid w:val="006049A8"/>
    <w:pPr>
      <w:keepNext/>
      <w:keepLines/>
      <w:widowControl/>
      <w:spacing w:before="660" w:line="240" w:lineRule="auto"/>
      <w:ind w:left="840" w:right="-120" w:firstLine="0" w:firstLineChars="0"/>
      <w:jc w:val="left"/>
    </w:pPr>
    <w:rPr>
      <w:rFonts w:ascii="Times New Roman" w:eastAsia="宋体" w:hAnsi="Times New Roman" w:cs="Times New Roman"/>
      <w:kern w:val="0"/>
      <w:sz w:val="20"/>
      <w:szCs w:val="20"/>
    </w:rPr>
  </w:style>
  <w:style w:type="paragraph" w:customStyle="1" w:styleId="a731">
    <w:name w:val="自由正文"/>
    <w:basedOn w:val="Normal"/>
    <w:link w:val="Char267"/>
    <w:semiHidden/>
    <w:qFormat/>
    <w:rsid w:val="006049A8"/>
    <w:pPr>
      <w:spacing w:line="240" w:lineRule="auto"/>
      <w:ind w:firstLine="0" w:firstLineChars="0"/>
      <w:jc w:val="left"/>
    </w:pPr>
    <w:rPr>
      <w:rFonts w:ascii="Times New Roman" w:eastAsia="宋体" w:hAnsi="Times New Roman" w:cs="Times New Roman"/>
      <w:sz w:val="21"/>
      <w:szCs w:val="20"/>
    </w:rPr>
  </w:style>
  <w:style w:type="character" w:customStyle="1" w:styleId="Char267">
    <w:name w:val="自由正文 Char"/>
    <w:link w:val="a731"/>
    <w:semiHidden/>
    <w:qFormat/>
    <w:rsid w:val="006049A8"/>
    <w:rPr>
      <w:rFonts w:ascii="Times New Roman" w:eastAsia="宋体" w:hAnsi="Times New Roman" w:cs="Times New Roman"/>
      <w:szCs w:val="20"/>
    </w:rPr>
  </w:style>
  <w:style w:type="paragraph" w:customStyle="1" w:styleId="627">
    <w:name w:val="样式 标题 6 + 首行缩进:  2 字符"/>
    <w:basedOn w:val="Heading6"/>
    <w:semiHidden/>
    <w:qFormat/>
    <w:rsid w:val="006049A8"/>
    <w:pPr>
      <w:widowControl/>
      <w:tabs>
        <w:tab w:val="left" w:pos="1334"/>
      </w:tabs>
      <w:spacing w:before="0" w:after="0"/>
      <w:ind w:left="100" w:firstLine="200" w:leftChars="100" w:firstLineChars="200"/>
      <w:jc w:val="left"/>
    </w:pPr>
    <w:rPr>
      <w:rFonts w:ascii="Arial" w:eastAsia="黑体" w:hAnsi="Arial" w:cs="宋体"/>
      <w:bCs w:val="0"/>
      <w:kern w:val="0"/>
      <w:szCs w:val="20"/>
    </w:rPr>
  </w:style>
  <w:style w:type="paragraph" w:customStyle="1" w:styleId="1519">
    <w:name w:val="行距1.5正文"/>
    <w:basedOn w:val="Normal"/>
    <w:semiHidden/>
    <w:qFormat/>
    <w:rsid w:val="006049A8"/>
    <w:pPr>
      <w:widowControl/>
      <w:spacing w:beforeLines="50" w:afterLines="50"/>
      <w:ind w:left="600" w:firstLine="420" w:leftChars="300"/>
      <w:jc w:val="left"/>
    </w:pPr>
    <w:rPr>
      <w:rFonts w:ascii="宋体" w:eastAsia="宋体" w:hAnsi="宋体" w:cs="Times New Roman"/>
      <w:kern w:val="0"/>
      <w:sz w:val="21"/>
      <w:szCs w:val="20"/>
    </w:rPr>
  </w:style>
  <w:style w:type="paragraph" w:customStyle="1" w:styleId="15110">
    <w:name w:val="样式 行距: 1.5 倍行距1"/>
    <w:basedOn w:val="Normal"/>
    <w:semiHidden/>
    <w:qFormat/>
    <w:rsid w:val="006049A8"/>
    <w:pPr>
      <w:widowControl/>
      <w:ind w:left="800" w:firstLine="420" w:leftChars="400"/>
      <w:jc w:val="left"/>
    </w:pPr>
    <w:rPr>
      <w:rFonts w:ascii="Times New Roman" w:eastAsia="宋体" w:hAnsi="Times New Roman" w:cs="宋体"/>
      <w:kern w:val="0"/>
      <w:sz w:val="21"/>
      <w:szCs w:val="20"/>
    </w:rPr>
  </w:style>
  <w:style w:type="paragraph" w:customStyle="1" w:styleId="1523">
    <w:name w:val="样式 五号 行距: 1.5 倍行距"/>
    <w:basedOn w:val="Normal"/>
    <w:semiHidden/>
    <w:qFormat/>
    <w:rsid w:val="006049A8"/>
    <w:pPr>
      <w:widowControl/>
      <w:spacing w:beforeLines="50" w:afterLines="50"/>
      <w:ind w:left="200" w:leftChars="200"/>
      <w:jc w:val="left"/>
    </w:pPr>
    <w:rPr>
      <w:rFonts w:ascii="Times New Roman" w:eastAsia="宋体" w:hAnsi="Times New Roman" w:cs="宋体"/>
      <w:kern w:val="0"/>
      <w:sz w:val="21"/>
      <w:szCs w:val="20"/>
    </w:rPr>
  </w:style>
  <w:style w:type="paragraph" w:customStyle="1" w:styleId="1241">
    <w:name w:val="样式 标题 1 + 两端对齐"/>
    <w:basedOn w:val="Heading1"/>
    <w:semiHidden/>
    <w:qFormat/>
    <w:rsid w:val="006049A8"/>
    <w:pPr>
      <w:keepLines w:val="0"/>
      <w:numPr>
        <w:numId w:val="0"/>
      </w:numPr>
      <w:tabs>
        <w:tab w:val="left" w:pos="425"/>
        <w:tab w:val="left" w:pos="624"/>
      </w:tabs>
      <w:spacing w:before="120" w:after="60" w:line="312" w:lineRule="auto"/>
      <w:ind w:left="-1" w:hanging="2" w:leftChars="-1" w:hangingChars="1"/>
      <w:jc w:val="left"/>
    </w:pPr>
    <w:rPr>
      <w:rFonts w:ascii="Arial" w:hAnsi="Arial" w:cs="宋体"/>
      <w:kern w:val="10"/>
      <w:sz w:val="36"/>
      <w:szCs w:val="30"/>
    </w:rPr>
  </w:style>
  <w:style w:type="paragraph" w:customStyle="1" w:styleId="3211">
    <w:name w:val="样式 标题 3 + 首行缩进:  2 字符"/>
    <w:basedOn w:val="Heading3"/>
    <w:semiHidden/>
    <w:qFormat/>
    <w:rsid w:val="006049A8"/>
    <w:pPr>
      <w:numPr>
        <w:ilvl w:val="0"/>
        <w:numId w:val="0"/>
      </w:numPr>
      <w:tabs>
        <w:tab w:val="left" w:pos="425"/>
        <w:tab w:val="left" w:pos="993"/>
        <w:tab w:val="left" w:pos="1418"/>
        <w:tab w:val="left" w:pos="1800"/>
      </w:tabs>
      <w:spacing w:line="720" w:lineRule="auto"/>
      <w:ind w:left="1"/>
      <w:jc w:val="left"/>
    </w:pPr>
    <w:rPr>
      <w:rFonts w:ascii="Times New Roman" w:eastAsia="宋体" w:hAnsi="Times New Roman" w:cs="宋体"/>
      <w:szCs w:val="20"/>
    </w:rPr>
  </w:style>
  <w:style w:type="paragraph" w:customStyle="1" w:styleId="1242">
    <w:name w:val="样式 标题 1 + 首行缩进:  2 字符"/>
    <w:basedOn w:val="Heading1"/>
    <w:semiHidden/>
    <w:qFormat/>
    <w:rsid w:val="006049A8"/>
    <w:pPr>
      <w:numPr>
        <w:numId w:val="0"/>
      </w:numPr>
      <w:tabs>
        <w:tab w:val="left" w:pos="425"/>
        <w:tab w:val="left" w:pos="624"/>
      </w:tabs>
      <w:spacing w:before="340" w:after="330" w:line="578" w:lineRule="auto"/>
    </w:pPr>
    <w:rPr>
      <w:rFonts w:ascii="Times New Roman" w:hAnsi="Times New Roman" w:cs="宋体"/>
      <w:sz w:val="30"/>
      <w:szCs w:val="30"/>
    </w:rPr>
  </w:style>
  <w:style w:type="paragraph" w:customStyle="1" w:styleId="4211">
    <w:name w:val="样式 标题 4 + 首行缩进:  2 字符"/>
    <w:basedOn w:val="Heading4"/>
    <w:semiHidden/>
    <w:qFormat/>
    <w:rsid w:val="006049A8"/>
    <w:pPr>
      <w:numPr>
        <w:ilvl w:val="0"/>
        <w:numId w:val="0"/>
      </w:numPr>
      <w:tabs>
        <w:tab w:val="left" w:pos="425"/>
        <w:tab w:val="left" w:pos="560"/>
      </w:tabs>
      <w:spacing w:before="280" w:after="290" w:line="377" w:lineRule="auto"/>
    </w:pPr>
    <w:rPr>
      <w:rFonts w:ascii="Arial" w:eastAsia="宋体" w:hAnsi="Arial" w:cs="宋体"/>
      <w:b w:val="0"/>
      <w:bCs w:val="0"/>
      <w:szCs w:val="20"/>
    </w:rPr>
  </w:style>
  <w:style w:type="paragraph" w:customStyle="1" w:styleId="5211">
    <w:name w:val="样式 标题 5 + 首行缩进:  2 字符"/>
    <w:basedOn w:val="Heading5"/>
    <w:semiHidden/>
    <w:qFormat/>
    <w:rsid w:val="006049A8"/>
    <w:pPr>
      <w:numPr>
        <w:ilvl w:val="0"/>
        <w:numId w:val="0"/>
      </w:numPr>
      <w:tabs>
        <w:tab w:val="left" w:pos="425"/>
        <w:tab w:val="left" w:pos="560"/>
        <w:tab w:val="left" w:pos="2552"/>
      </w:tabs>
      <w:spacing w:before="240" w:after="240" w:line="377" w:lineRule="auto"/>
    </w:pPr>
    <w:rPr>
      <w:rFonts w:ascii="Songti SC Regular" w:eastAsia="黑体" w:hAnsi="Songti SC Regular" w:cs="宋体"/>
      <w:b w:val="0"/>
      <w:sz w:val="24"/>
      <w:szCs w:val="20"/>
    </w:rPr>
  </w:style>
  <w:style w:type="character" w:customStyle="1" w:styleId="lineb1">
    <w:name w:val="lineb1"/>
    <w:semiHidden/>
    <w:rsid w:val="006049A8"/>
  </w:style>
  <w:style w:type="paragraph" w:customStyle="1" w:styleId="33CharCharChar3CharCharCharCharCharChar0">
    <w:name w:val="样式 样式 标题 3标题 3 Char Char Char标题 3 Char Char Char Char Char Char标..."/>
    <w:basedOn w:val="33CharCharChar3CharCharCharCharCharChar"/>
    <w:semiHidden/>
    <w:qFormat/>
    <w:rsid w:val="006049A8"/>
  </w:style>
  <w:style w:type="paragraph" w:customStyle="1" w:styleId="0852">
    <w:name w:val="样式 小四 首行缩进:  0.85 厘米"/>
    <w:basedOn w:val="Normal"/>
    <w:semiHidden/>
    <w:qFormat/>
    <w:rsid w:val="006049A8"/>
    <w:pPr>
      <w:ind w:firstLine="0" w:firstLineChars="0"/>
    </w:pPr>
    <w:rPr>
      <w:rFonts w:ascii="Times New Roman" w:eastAsia="宋体" w:hAnsi="Times New Roman" w:cs="宋体"/>
      <w:sz w:val="21"/>
    </w:rPr>
  </w:style>
  <w:style w:type="paragraph" w:customStyle="1" w:styleId="2312156">
    <w:name w:val="样式 标题 2 + 宋体 段前: 31.2 磅 段后: 15.6 磅 行距: 单倍行距"/>
    <w:basedOn w:val="Heading2"/>
    <w:semiHidden/>
    <w:qFormat/>
    <w:rsid w:val="006049A8"/>
    <w:pPr>
      <w:numPr>
        <w:ilvl w:val="0"/>
        <w:numId w:val="0"/>
      </w:numPr>
      <w:tabs>
        <w:tab w:val="left" w:pos="425"/>
        <w:tab w:val="left" w:pos="567"/>
      </w:tabs>
      <w:spacing w:before="360" w:after="0" w:line="240" w:lineRule="auto"/>
      <w:ind w:left="567" w:hanging="567"/>
      <w:jc w:val="left"/>
    </w:pPr>
    <w:rPr>
      <w:rFonts w:ascii="宋体" w:eastAsia="宋体" w:hAnsi="宋体" w:cs="Times New Roman"/>
      <w:sz w:val="28"/>
      <w:szCs w:val="28"/>
    </w:rPr>
  </w:style>
  <w:style w:type="paragraph" w:customStyle="1" w:styleId="WMH1">
    <w:name w:val="WMH 标题 1"/>
    <w:basedOn w:val="Heading1"/>
    <w:semiHidden/>
    <w:qFormat/>
    <w:rsid w:val="006049A8"/>
    <w:pPr>
      <w:keepLines w:val="0"/>
      <w:numPr>
        <w:numId w:val="0"/>
      </w:numPr>
      <w:tabs>
        <w:tab w:val="left" w:pos="425"/>
        <w:tab w:val="left" w:pos="624"/>
        <w:tab w:val="left" w:pos="1080"/>
      </w:tabs>
      <w:spacing w:before="0" w:beforeLines="50" w:after="0" w:afterLines="50"/>
      <w:ind w:left="1080" w:hanging="600"/>
    </w:pPr>
    <w:rPr>
      <w:rFonts w:ascii="Times New Roman" w:eastAsia="黑体" w:hAnsi="Times New Roman" w:cs="宋体"/>
      <w:sz w:val="30"/>
      <w:szCs w:val="30"/>
    </w:rPr>
  </w:style>
  <w:style w:type="paragraph" w:customStyle="1" w:styleId="2h22ndlevel2Header2l2Titre2Head2H2Heading2Hi">
    <w:name w:val="样式 标题 2h22nd level2Header 2l2Titre2Head 2H2Heading 2 Hi..."/>
    <w:basedOn w:val="Heading2"/>
    <w:semiHidden/>
    <w:qFormat/>
    <w:rsid w:val="006049A8"/>
    <w:pPr>
      <w:numPr>
        <w:ilvl w:val="0"/>
        <w:numId w:val="0"/>
      </w:numPr>
      <w:tabs>
        <w:tab w:val="left" w:pos="425"/>
        <w:tab w:val="left" w:pos="840"/>
      </w:tabs>
      <w:spacing w:before="0" w:beforeLines="50" w:after="0" w:afterLines="50"/>
      <w:ind w:left="840" w:hanging="420"/>
      <w:jc w:val="left"/>
    </w:pPr>
    <w:rPr>
      <w:rFonts w:ascii="Times New Roman" w:eastAsia="黑体" w:hAnsi="Times New Roman" w:cs="宋体"/>
      <w:kern w:val="0"/>
      <w:sz w:val="28"/>
      <w:szCs w:val="20"/>
    </w:rPr>
  </w:style>
  <w:style w:type="paragraph" w:customStyle="1" w:styleId="4001">
    <w:name w:val="样式 标题 4 + 左侧:  0 厘米 首行缩进:  0 厘米1"/>
    <w:basedOn w:val="Heading4"/>
    <w:semiHidden/>
    <w:qFormat/>
    <w:rsid w:val="006049A8"/>
    <w:pPr>
      <w:keepLines w:val="0"/>
      <w:widowControl/>
      <w:numPr>
        <w:ilvl w:val="0"/>
        <w:numId w:val="0"/>
      </w:numPr>
      <w:tabs>
        <w:tab w:val="left" w:pos="0"/>
        <w:tab w:val="left" w:pos="425"/>
        <w:tab w:val="left" w:pos="560"/>
      </w:tabs>
      <w:spacing w:before="60" w:after="60"/>
    </w:pPr>
    <w:rPr>
      <w:rFonts w:ascii="宋体" w:eastAsia="宋体" w:hAnsi="宋体" w:cs="Times New Roman"/>
      <w:b w:val="0"/>
      <w:bCs w:val="0"/>
      <w:kern w:val="0"/>
      <w:szCs w:val="21"/>
    </w:rPr>
  </w:style>
  <w:style w:type="paragraph" w:customStyle="1" w:styleId="fdsaf">
    <w:name w:val="正文fdsaf"/>
    <w:basedOn w:val="Normal"/>
    <w:semiHidden/>
    <w:qFormat/>
    <w:rsid w:val="006049A8"/>
    <w:pPr>
      <w:spacing w:line="240" w:lineRule="auto"/>
      <w:ind w:firstLine="0" w:firstLineChars="0"/>
    </w:pPr>
    <w:rPr>
      <w:rFonts w:ascii="Times New Roman" w:eastAsia="宋体" w:hAnsi="Times New Roman" w:cs="Times New Roman"/>
      <w:color w:val="FF0000"/>
      <w:sz w:val="21"/>
    </w:rPr>
  </w:style>
  <w:style w:type="character" w:customStyle="1" w:styleId="SLP">
    <w:name w:val="SLP"/>
    <w:semiHidden/>
    <w:rsid w:val="006049A8"/>
    <w:rPr>
      <w:rFonts w:ascii="Arial" w:eastAsia="宋体" w:hAnsi="Arial" w:cs="Arial"/>
      <w:color w:val="auto"/>
      <w:sz w:val="18"/>
      <w:szCs w:val="20"/>
    </w:rPr>
  </w:style>
  <w:style w:type="paragraph" w:customStyle="1" w:styleId="0856">
    <w:name w:val="样式 小四 首行缩进:  0.85 厘米 段前: 6 磅"/>
    <w:basedOn w:val="Normal"/>
    <w:semiHidden/>
    <w:qFormat/>
    <w:rsid w:val="006049A8"/>
    <w:pPr>
      <w:spacing w:afterLines="50"/>
      <w:ind w:firstLine="0" w:firstLineChars="0"/>
      <w:jc w:val="center"/>
    </w:pPr>
    <w:rPr>
      <w:rFonts w:ascii="仿宋_GB2312" w:eastAsia="仿宋_GB2312" w:hAnsi="Times New Roman" w:cs="宋体"/>
      <w:sz w:val="28"/>
      <w:szCs w:val="20"/>
    </w:rPr>
  </w:style>
  <w:style w:type="character" w:customStyle="1" w:styleId="ziti1">
    <w:name w:val="ziti1"/>
    <w:semiHidden/>
    <w:rsid w:val="006049A8"/>
    <w:rPr>
      <w:b/>
      <w:bCs/>
      <w:color w:val="DE1800"/>
      <w:sz w:val="36"/>
      <w:szCs w:val="36"/>
    </w:rPr>
  </w:style>
  <w:style w:type="paragraph" w:customStyle="1" w:styleId="aaaa2">
    <w:name w:val="样式 aaaa + 宋体 四号 黑色 首行缩进:  2 字符"/>
    <w:basedOn w:val="Normal"/>
    <w:next w:val="Normal"/>
    <w:semiHidden/>
    <w:qFormat/>
    <w:rsid w:val="006049A8"/>
    <w:pPr>
      <w:ind w:firstLine="560"/>
    </w:pPr>
    <w:rPr>
      <w:rFonts w:ascii="宋体" w:eastAsia="宋体" w:hAnsi="宋体" w:cs="宋体"/>
      <w:color w:val="000000"/>
      <w:sz w:val="28"/>
      <w:szCs w:val="20"/>
    </w:rPr>
  </w:style>
  <w:style w:type="paragraph" w:customStyle="1" w:styleId="22Heading2HiddenHeading2CCBSheading2H2sect1">
    <w:name w:val="样式 标题 2标题2Heading 2 HiddenHeading 2 CCBSheading 2H2sect 1...."/>
    <w:basedOn w:val="Heading2"/>
    <w:semiHidden/>
    <w:qFormat/>
    <w:rsid w:val="006049A8"/>
    <w:pPr>
      <w:numPr>
        <w:ilvl w:val="0"/>
        <w:numId w:val="0"/>
      </w:numPr>
      <w:tabs>
        <w:tab w:val="left" w:pos="425"/>
        <w:tab w:val="left" w:pos="567"/>
      </w:tabs>
      <w:spacing w:before="0" w:beforeLines="100" w:after="0" w:afterLines="100"/>
      <w:ind w:left="567" w:hanging="567"/>
      <w:jc w:val="left"/>
    </w:pPr>
    <w:rPr>
      <w:rFonts w:ascii="Arial" w:eastAsia="黑体" w:hAnsi="Arial" w:cs="宋体"/>
      <w:sz w:val="28"/>
      <w:szCs w:val="20"/>
    </w:rPr>
  </w:style>
  <w:style w:type="paragraph" w:customStyle="1" w:styleId="8GeneralText">
    <w:name w:val="*8. General Text"/>
    <w:basedOn w:val="Normal"/>
    <w:next w:val="Normal"/>
    <w:qFormat/>
    <w:rsid w:val="006049A8"/>
    <w:pPr>
      <w:autoSpaceDE w:val="0"/>
      <w:autoSpaceDN w:val="0"/>
      <w:adjustRightInd w:val="0"/>
      <w:spacing w:line="240" w:lineRule="auto"/>
      <w:ind w:firstLine="0" w:firstLineChars="0"/>
      <w:jc w:val="left"/>
    </w:pPr>
    <w:rPr>
      <w:rFonts w:ascii="宋体" w:eastAsia="宋体" w:hAnsi="Times New Roman" w:cs="Times New Roman"/>
      <w:kern w:val="0"/>
      <w:sz w:val="28"/>
      <w:szCs w:val="24"/>
    </w:rPr>
  </w:style>
  <w:style w:type="paragraph" w:customStyle="1" w:styleId="5Head2">
    <w:name w:val="*5. Head 2"/>
    <w:basedOn w:val="Normal"/>
    <w:next w:val="Normal"/>
    <w:semiHidden/>
    <w:qFormat/>
    <w:rsid w:val="006049A8"/>
    <w:pPr>
      <w:autoSpaceDE w:val="0"/>
      <w:autoSpaceDN w:val="0"/>
      <w:adjustRightInd w:val="0"/>
      <w:spacing w:line="240" w:lineRule="auto"/>
      <w:ind w:firstLine="0" w:firstLineChars="0"/>
      <w:jc w:val="left"/>
    </w:pPr>
    <w:rPr>
      <w:rFonts w:ascii="宋体" w:eastAsia="宋体" w:hAnsi="Calibri" w:cs="宋体"/>
      <w:color w:val="000000"/>
      <w:kern w:val="0"/>
      <w:szCs w:val="24"/>
    </w:rPr>
  </w:style>
  <w:style w:type="paragraph" w:customStyle="1" w:styleId="5H5PIM5h5SecondSubheading5l4dsddheading1">
    <w:name w:val="样式 标题 5口H5PIM 5h5Second Subheading5l4dsdd第四层条heading ...1"/>
    <w:basedOn w:val="Heading5"/>
    <w:semiHidden/>
    <w:qFormat/>
    <w:rsid w:val="006049A8"/>
    <w:pPr>
      <w:numPr>
        <w:ilvl w:val="0"/>
        <w:numId w:val="0"/>
      </w:numPr>
      <w:tabs>
        <w:tab w:val="left" w:pos="425"/>
        <w:tab w:val="left" w:pos="560"/>
        <w:tab w:val="left" w:pos="992"/>
        <w:tab w:val="left" w:pos="2552"/>
      </w:tabs>
      <w:spacing w:before="0" w:beforeLines="50" w:after="0" w:afterLines="50"/>
      <w:ind w:left="992" w:hanging="992"/>
    </w:pPr>
    <w:rPr>
      <w:rFonts w:ascii="Songti SC Regular" w:eastAsia="黑体" w:hAnsi="Songti SC Regular" w:cs="Times New Roman"/>
      <w:b w:val="0"/>
      <w:sz w:val="24"/>
    </w:rPr>
  </w:style>
  <w:style w:type="character" w:customStyle="1" w:styleId="bodycopy2">
    <w:name w:val="bodycopy2"/>
    <w:semiHidden/>
    <w:rsid w:val="006049A8"/>
    <w:rPr>
      <w:rFonts w:ascii="Arial" w:hAnsi="Arial" w:cs="Arial" w:hint="default"/>
      <w:color w:val="000000"/>
      <w:sz w:val="18"/>
      <w:szCs w:val="18"/>
      <w:u w:val="none"/>
    </w:rPr>
  </w:style>
  <w:style w:type="character" w:customStyle="1" w:styleId="parahead21">
    <w:name w:val="parahead21"/>
    <w:semiHidden/>
    <w:rsid w:val="006049A8"/>
    <w:rPr>
      <w:rFonts w:ascii="Arial" w:hAnsi="Arial" w:cs="Arial" w:hint="default"/>
      <w:b/>
      <w:bCs/>
      <w:color w:val="666666"/>
      <w:sz w:val="24"/>
      <w:szCs w:val="24"/>
      <w:u w:val="none"/>
    </w:rPr>
  </w:style>
  <w:style w:type="paragraph" w:customStyle="1" w:styleId="oBulletedtext">
    <w:name w:val="o. Bulleted text"/>
    <w:basedOn w:val="Normal"/>
    <w:next w:val="Normal"/>
    <w:semiHidden/>
    <w:qFormat/>
    <w:rsid w:val="006049A8"/>
    <w:pPr>
      <w:autoSpaceDE w:val="0"/>
      <w:autoSpaceDN w:val="0"/>
      <w:adjustRightInd w:val="0"/>
      <w:spacing w:line="240" w:lineRule="auto"/>
      <w:ind w:firstLine="0" w:firstLineChars="0"/>
      <w:jc w:val="left"/>
    </w:pPr>
    <w:rPr>
      <w:rFonts w:ascii="宋体" w:eastAsia="宋体" w:hAnsi="Calibri" w:cs="宋体"/>
      <w:color w:val="000000"/>
      <w:kern w:val="0"/>
      <w:szCs w:val="24"/>
    </w:rPr>
  </w:style>
  <w:style w:type="paragraph" w:customStyle="1" w:styleId="4Head1">
    <w:name w:val="*4. Head 1"/>
    <w:basedOn w:val="Normal"/>
    <w:next w:val="8GeneralText"/>
    <w:semiHidden/>
    <w:qFormat/>
    <w:rsid w:val="006049A8"/>
    <w:pPr>
      <w:keepNext/>
      <w:overflowPunct w:val="0"/>
      <w:autoSpaceDE w:val="0"/>
      <w:autoSpaceDN w:val="0"/>
      <w:adjustRightInd w:val="0"/>
      <w:spacing w:before="180" w:after="60" w:line="240" w:lineRule="exact"/>
      <w:ind w:firstLine="0" w:firstLineChars="0"/>
      <w:jc w:val="left"/>
      <w:textAlignment w:val="baseline"/>
    </w:pPr>
    <w:rPr>
      <w:rFonts w:ascii="Arial" w:eastAsia="宋体" w:hAnsi="Arial" w:cs="Times New Roman"/>
      <w:b/>
      <w:bCs/>
      <w:caps/>
      <w:kern w:val="0"/>
      <w:sz w:val="20"/>
      <w:szCs w:val="20"/>
    </w:rPr>
  </w:style>
  <w:style w:type="paragraph" w:customStyle="1" w:styleId="10Bulletlist">
    <w:name w:val="10. Bullet list"/>
    <w:basedOn w:val="Normal"/>
    <w:semiHidden/>
    <w:qFormat/>
    <w:rsid w:val="006049A8"/>
    <w:pPr>
      <w:tabs>
        <w:tab w:val="left" w:pos="240"/>
      </w:tabs>
      <w:overflowPunct w:val="0"/>
      <w:autoSpaceDE w:val="0"/>
      <w:autoSpaceDN w:val="0"/>
      <w:adjustRightInd w:val="0"/>
      <w:spacing w:line="280" w:lineRule="exact"/>
      <w:ind w:left="490" w:hanging="245" w:firstLineChars="0"/>
      <w:jc w:val="left"/>
      <w:textAlignment w:val="baseline"/>
    </w:pPr>
    <w:rPr>
      <w:rFonts w:ascii="Garamond" w:eastAsia="宋体" w:hAnsi="Garamond" w:cs="Times New Roman"/>
      <w:kern w:val="0"/>
      <w:sz w:val="21"/>
    </w:rPr>
  </w:style>
  <w:style w:type="paragraph" w:customStyle="1" w:styleId="ok">
    <w:name w:val="四级ok"/>
    <w:basedOn w:val="-abc"/>
    <w:link w:val="okChar"/>
    <w:semiHidden/>
    <w:qFormat/>
    <w:rsid w:val="006049A8"/>
  </w:style>
  <w:style w:type="paragraph" w:customStyle="1" w:styleId="ok0">
    <w:name w:val="五级ok"/>
    <w:basedOn w:val="Normal"/>
    <w:semiHidden/>
    <w:qFormat/>
    <w:rsid w:val="006049A8"/>
    <w:pPr>
      <w:tabs>
        <w:tab w:val="left" w:pos="840"/>
      </w:tabs>
      <w:spacing w:line="300" w:lineRule="auto"/>
      <w:ind w:left="840" w:hanging="420" w:firstLineChars="0"/>
    </w:pPr>
    <w:rPr>
      <w:rFonts w:ascii="Times New Roman" w:eastAsia="宋体" w:hAnsi="Times New Roman" w:cs="Times New Roman"/>
      <w:sz w:val="28"/>
    </w:rPr>
  </w:style>
  <w:style w:type="character" w:customStyle="1" w:styleId="okChar">
    <w:name w:val="四级ok Char"/>
    <w:link w:val="ok"/>
    <w:semiHidden/>
    <w:qFormat/>
    <w:rsid w:val="006049A8"/>
    <w:rPr>
      <w:rFonts w:ascii="Times New Roman" w:eastAsia="宋体" w:hAnsi="Times New Roman" w:cs="宋体"/>
      <w:kern w:val="0"/>
      <w:sz w:val="28"/>
      <w:szCs w:val="20"/>
    </w:rPr>
  </w:style>
  <w:style w:type="paragraph" w:customStyle="1" w:styleId="1243">
    <w:name w:val="ÕýÎÄ 1"/>
    <w:basedOn w:val="Normal"/>
    <w:qFormat/>
    <w:rsid w:val="006049A8"/>
    <w:pPr>
      <w:widowControl/>
      <w:overflowPunct w:val="0"/>
      <w:autoSpaceDE w:val="0"/>
      <w:autoSpaceDN w:val="0"/>
      <w:adjustRightInd w:val="0"/>
      <w:spacing w:before="80" w:after="80"/>
      <w:ind w:left="1417" w:firstLine="0" w:firstLineChars="0"/>
      <w:textAlignment w:val="baseline"/>
    </w:pPr>
    <w:rPr>
      <w:rFonts w:ascii="Times New Roman" w:eastAsia="宋体" w:hAnsi="Times New Roman" w:cs="Times New Roman"/>
      <w:kern w:val="0"/>
      <w:sz w:val="21"/>
      <w:szCs w:val="20"/>
    </w:rPr>
  </w:style>
  <w:style w:type="paragraph" w:customStyle="1" w:styleId="a732">
    <w:name w:val="±íÏî"/>
    <w:basedOn w:val="Normal"/>
    <w:qFormat/>
    <w:rsid w:val="006049A8"/>
    <w:pPr>
      <w:widowControl/>
      <w:overflowPunct w:val="0"/>
      <w:autoSpaceDE w:val="0"/>
      <w:autoSpaceDN w:val="0"/>
      <w:adjustRightInd w:val="0"/>
      <w:spacing w:line="300" w:lineRule="auto"/>
      <w:ind w:firstLine="0" w:firstLineChars="0"/>
      <w:jc w:val="center"/>
      <w:textAlignment w:val="baseline"/>
    </w:pPr>
    <w:rPr>
      <w:rFonts w:ascii="Times New Roman" w:eastAsia="宋体" w:hAnsi="Times New Roman" w:cs="Times New Roman"/>
      <w:kern w:val="0"/>
      <w:sz w:val="18"/>
      <w:szCs w:val="20"/>
    </w:rPr>
  </w:style>
  <w:style w:type="paragraph" w:customStyle="1" w:styleId="a733">
    <w:name w:val="±íÉí"/>
    <w:basedOn w:val="Normal"/>
    <w:qFormat/>
    <w:rsid w:val="006049A8"/>
    <w:pPr>
      <w:widowControl/>
      <w:overflowPunct w:val="0"/>
      <w:autoSpaceDE w:val="0"/>
      <w:autoSpaceDN w:val="0"/>
      <w:adjustRightInd w:val="0"/>
      <w:spacing w:line="300" w:lineRule="auto"/>
      <w:ind w:firstLine="0" w:firstLineChars="0"/>
      <w:jc w:val="left"/>
      <w:textAlignment w:val="baseline"/>
    </w:pPr>
    <w:rPr>
      <w:rFonts w:ascii="Times New Roman" w:eastAsia="宋体" w:hAnsi="Times New Roman" w:cs="Times New Roman"/>
      <w:kern w:val="0"/>
      <w:sz w:val="18"/>
      <w:szCs w:val="20"/>
    </w:rPr>
  </w:style>
  <w:style w:type="character" w:customStyle="1" w:styleId="h8CharChar1">
    <w:name w:val="h8 Char Char1"/>
    <w:semiHidden/>
    <w:rsid w:val="006049A8"/>
    <w:rPr>
      <w:rFonts w:ascii="Arial" w:eastAsia="黑体" w:hAnsi="Arial"/>
      <w:snapToGrid w:val="0"/>
      <w:sz w:val="24"/>
      <w:szCs w:val="24"/>
    </w:rPr>
  </w:style>
  <w:style w:type="paragraph" w:customStyle="1" w:styleId="-16">
    <w:name w:val="标准-正文"/>
    <w:basedOn w:val="Normal"/>
    <w:link w:val="-CharChar1"/>
    <w:semiHidden/>
    <w:qFormat/>
    <w:rsid w:val="006049A8"/>
    <w:pPr>
      <w:widowControl/>
      <w:adjustRightInd w:val="0"/>
      <w:snapToGrid w:val="0"/>
      <w:spacing w:line="300" w:lineRule="auto"/>
      <w:textAlignment w:val="baseline"/>
    </w:pPr>
    <w:rPr>
      <w:rFonts w:ascii="Times New Roman" w:eastAsia="宋体" w:hAnsi="Times New Roman" w:cs="Times New Roman"/>
      <w:sz w:val="28"/>
      <w:szCs w:val="20"/>
    </w:rPr>
  </w:style>
  <w:style w:type="character" w:customStyle="1" w:styleId="-CharChar1">
    <w:name w:val="标准-正文 Char Char"/>
    <w:link w:val="-16"/>
    <w:semiHidden/>
    <w:qFormat/>
    <w:rsid w:val="006049A8"/>
    <w:rPr>
      <w:rFonts w:ascii="Times New Roman" w:eastAsia="宋体" w:hAnsi="Times New Roman" w:cs="Times New Roman"/>
      <w:sz w:val="28"/>
      <w:szCs w:val="20"/>
    </w:rPr>
  </w:style>
  <w:style w:type="paragraph" w:customStyle="1" w:styleId="2Heading2HiddenHeading2CCBSheading22ISO1">
    <w:name w:val="样式 标题 2Heading 2 HiddenHeading 2 CCBSheading 2第一章 标题 2ISO1..."/>
    <w:basedOn w:val="Heading2"/>
    <w:semiHidden/>
    <w:qFormat/>
    <w:rsid w:val="006049A8"/>
    <w:pPr>
      <w:numPr>
        <w:ilvl w:val="0"/>
        <w:numId w:val="0"/>
      </w:numPr>
      <w:tabs>
        <w:tab w:val="left" w:pos="425"/>
      </w:tabs>
      <w:spacing w:before="0" w:beforeLines="50" w:after="0" w:afterLines="50" w:line="300" w:lineRule="auto"/>
      <w:jc w:val="left"/>
    </w:pPr>
    <w:rPr>
      <w:rFonts w:ascii="宋体" w:eastAsia="黑体" w:hAnsi="Times New Roman" w:cs="Times New Roman"/>
      <w:b w:val="0"/>
      <w:bCs w:val="0"/>
      <w:snapToGrid w:val="0"/>
      <w:kern w:val="0"/>
      <w:sz w:val="24"/>
      <w:szCs w:val="20"/>
    </w:rPr>
  </w:style>
  <w:style w:type="paragraph" w:customStyle="1" w:styleId="3Level3HeadH3level3PIM3111Heading3-oldh">
    <w:name w:val="样式 标题 3Level 3 HeadH3level_3PIM 3标题 1.1.1Heading 3 - oldh..."/>
    <w:basedOn w:val="Heading3"/>
    <w:semiHidden/>
    <w:qFormat/>
    <w:rsid w:val="006049A8"/>
    <w:pPr>
      <w:numPr>
        <w:ilvl w:val="0"/>
        <w:numId w:val="0"/>
      </w:numPr>
      <w:tabs>
        <w:tab w:val="left" w:pos="425"/>
        <w:tab w:val="left" w:pos="993"/>
        <w:tab w:val="left" w:pos="1418"/>
      </w:tabs>
      <w:spacing w:before="0" w:after="0" w:line="300" w:lineRule="auto"/>
      <w:jc w:val="left"/>
    </w:pPr>
    <w:rPr>
      <w:rFonts w:ascii="黑体" w:eastAsia="黑体" w:hAnsi="Times New Roman" w:cs="Times New Roman"/>
      <w:b w:val="0"/>
      <w:bCs w:val="0"/>
      <w:snapToGrid w:val="0"/>
      <w:color w:val="000000"/>
      <w:kern w:val="0"/>
      <w:sz w:val="24"/>
      <w:szCs w:val="20"/>
    </w:rPr>
  </w:style>
  <w:style w:type="character" w:customStyle="1" w:styleId="2CharChar3">
    <w:name w:val="正文文字 2 Char Char"/>
    <w:qFormat/>
    <w:rsid w:val="006049A8"/>
    <w:rPr>
      <w:kern w:val="2"/>
      <w:sz w:val="21"/>
      <w:szCs w:val="24"/>
    </w:rPr>
  </w:style>
  <w:style w:type="paragraph" w:customStyle="1" w:styleId="-00">
    <w:name w:val="论文正文-0级"/>
    <w:basedOn w:val="PlainText"/>
    <w:semiHidden/>
    <w:qFormat/>
    <w:rsid w:val="006049A8"/>
    <w:pPr>
      <w:spacing w:line="360" w:lineRule="auto"/>
      <w:ind w:firstLine="200" w:firstLineChars="200"/>
    </w:pPr>
    <w:rPr>
      <w:rFonts w:cs="Courier New"/>
      <w:color w:val="000000"/>
      <w:sz w:val="24"/>
      <w:szCs w:val="24"/>
    </w:rPr>
  </w:style>
  <w:style w:type="paragraph" w:customStyle="1" w:styleId="-21">
    <w:name w:val="样式 标准-正文 + 首行缩进:  2 字符1"/>
    <w:basedOn w:val="-16"/>
    <w:link w:val="-21Char"/>
    <w:semiHidden/>
    <w:qFormat/>
    <w:rsid w:val="006049A8"/>
  </w:style>
  <w:style w:type="character" w:customStyle="1" w:styleId="-21Char">
    <w:name w:val="样式 标准-正文 + 首行缩进:  2 字符1 Char"/>
    <w:link w:val="-21"/>
    <w:semiHidden/>
    <w:qFormat/>
    <w:rsid w:val="006049A8"/>
    <w:rPr>
      <w:rFonts w:ascii="Times New Roman" w:eastAsia="宋体" w:hAnsi="Times New Roman" w:cs="Times New Roman"/>
      <w:sz w:val="28"/>
      <w:szCs w:val="20"/>
    </w:rPr>
  </w:style>
  <w:style w:type="character" w:customStyle="1" w:styleId="Char268">
    <w:name w:val="正文内容格式 Char"/>
    <w:link w:val="a675"/>
    <w:semiHidden/>
    <w:qFormat/>
    <w:rsid w:val="006049A8"/>
    <w:rPr>
      <w:rFonts w:ascii="Calibri" w:eastAsia="宋体" w:hAnsi="Calibri" w:cs="Times New Roman"/>
      <w:color w:val="000000"/>
      <w:sz w:val="28"/>
      <w:szCs w:val="22"/>
    </w:rPr>
  </w:style>
  <w:style w:type="paragraph" w:customStyle="1" w:styleId="abc0">
    <w:name w:val="序列a)b)c)"/>
    <w:basedOn w:val="Normal"/>
    <w:semiHidden/>
    <w:qFormat/>
    <w:rsid w:val="006049A8"/>
    <w:pPr>
      <w:widowControl/>
      <w:tabs>
        <w:tab w:val="left" w:pos="902"/>
      </w:tabs>
      <w:adjustRightInd w:val="0"/>
      <w:snapToGrid w:val="0"/>
      <w:spacing w:line="400" w:lineRule="atLeast"/>
      <w:ind w:left="902" w:hanging="420" w:firstLineChars="0"/>
      <w:textAlignment w:val="baseline"/>
    </w:pPr>
    <w:rPr>
      <w:rFonts w:ascii="Calibri" w:eastAsia="宋体" w:hAnsi="Calibri" w:cs="Times New Roman"/>
      <w:sz w:val="28"/>
      <w:szCs w:val="20"/>
    </w:rPr>
  </w:style>
  <w:style w:type="paragraph" w:customStyle="1" w:styleId="-22">
    <w:name w:val="样式 标准-正文 + 首行缩进:  2 字符"/>
    <w:basedOn w:val="-16"/>
    <w:semiHidden/>
    <w:qFormat/>
    <w:rsid w:val="006049A8"/>
  </w:style>
  <w:style w:type="paragraph" w:customStyle="1" w:styleId="-17">
    <w:name w:val="标准-表头"/>
    <w:basedOn w:val="Normal"/>
    <w:link w:val="-Char4"/>
    <w:semiHidden/>
    <w:qFormat/>
    <w:rsid w:val="006049A8"/>
    <w:pPr>
      <w:widowControl/>
      <w:spacing w:line="300" w:lineRule="auto"/>
      <w:ind w:firstLine="0" w:firstLineChars="0"/>
      <w:jc w:val="center"/>
    </w:pPr>
    <w:rPr>
      <w:rFonts w:ascii="Times New Roman" w:eastAsia="黑体" w:hAnsi="Times New Roman" w:cs="Times New Roman"/>
      <w:color w:val="0000FF"/>
      <w:kern w:val="0"/>
      <w:sz w:val="28"/>
      <w:szCs w:val="24"/>
    </w:rPr>
  </w:style>
  <w:style w:type="character" w:customStyle="1" w:styleId="-Char4">
    <w:name w:val="标准-表头 Char"/>
    <w:link w:val="-17"/>
    <w:semiHidden/>
    <w:qFormat/>
    <w:rsid w:val="006049A8"/>
    <w:rPr>
      <w:rFonts w:ascii="Times New Roman" w:eastAsia="黑体" w:hAnsi="Times New Roman" w:cs="Times New Roman"/>
      <w:color w:val="0000FF"/>
      <w:kern w:val="0"/>
      <w:sz w:val="28"/>
      <w:szCs w:val="24"/>
    </w:rPr>
  </w:style>
  <w:style w:type="paragraph" w:customStyle="1" w:styleId="11h1H1L1bocSectionHead1stlevell11H11H12H13">
    <w:name w:val="样式 标题 1标书1h1H1L1bocSection Head1st levell11H11H12H13..."/>
    <w:basedOn w:val="Heading1"/>
    <w:semiHidden/>
    <w:qFormat/>
    <w:rsid w:val="006049A8"/>
    <w:pPr>
      <w:numPr>
        <w:numId w:val="0"/>
      </w:numPr>
      <w:tabs>
        <w:tab w:val="left" w:pos="425"/>
        <w:tab w:val="left" w:pos="624"/>
      </w:tabs>
      <w:adjustRightInd w:val="0"/>
      <w:snapToGrid w:val="0"/>
      <w:spacing w:before="0" w:beforeLines="50" w:after="0" w:afterLines="50" w:line="300" w:lineRule="auto"/>
      <w:ind w:left="432" w:hanging="432"/>
    </w:pPr>
    <w:rPr>
      <w:rFonts w:ascii="宋体" w:eastAsia="黑体" w:hAnsi="Times New Roman" w:cs="宋体"/>
      <w:b w:val="0"/>
      <w:bCs w:val="0"/>
      <w:snapToGrid w:val="0"/>
      <w:kern w:val="0"/>
      <w:sz w:val="24"/>
      <w:szCs w:val="30"/>
    </w:rPr>
  </w:style>
  <w:style w:type="paragraph" w:customStyle="1" w:styleId="2Heading2HiddenHeading2CCBSheading22ISO10">
    <w:name w:val="样式 样式 标题 2Heading 2 HiddenHeading 2 CCBSheading 2第一章 标题 2ISO1......"/>
    <w:basedOn w:val="2Heading2HiddenHeading2CCBSheading22ISO1"/>
    <w:semiHidden/>
    <w:qFormat/>
    <w:rsid w:val="006049A8"/>
    <w:pPr>
      <w:spacing w:before="163" w:after="163"/>
    </w:pPr>
    <w:rPr>
      <w:rFonts w:cs="宋体"/>
    </w:rPr>
  </w:style>
  <w:style w:type="paragraph" w:customStyle="1" w:styleId="11h1H1L1bocSectionHead1stlevell11H11H12H131">
    <w:name w:val="样式 标题 1标书1h1H1L1bocSection Head1st levell11H11H12H13...1"/>
    <w:basedOn w:val="Heading1"/>
    <w:link w:val="11h1H1L1bocSectionHead1stlevell11H11H12H131Char"/>
    <w:semiHidden/>
    <w:qFormat/>
    <w:rsid w:val="006049A8"/>
    <w:pPr>
      <w:numPr>
        <w:numId w:val="0"/>
      </w:numPr>
      <w:tabs>
        <w:tab w:val="left" w:pos="425"/>
        <w:tab w:val="left" w:pos="624"/>
      </w:tabs>
      <w:adjustRightInd w:val="0"/>
      <w:snapToGrid w:val="0"/>
      <w:spacing w:before="0" w:beforeLines="50" w:after="0" w:afterLines="50" w:line="300" w:lineRule="auto"/>
      <w:ind w:left="432" w:hanging="432"/>
    </w:pPr>
    <w:rPr>
      <w:rFonts w:ascii="宋体" w:eastAsia="黑体" w:hAnsi="Times New Roman" w:cs="Times New Roman"/>
      <w:b w:val="0"/>
      <w:bCs w:val="0"/>
      <w:snapToGrid w:val="0"/>
      <w:kern w:val="0"/>
      <w:sz w:val="24"/>
      <w:szCs w:val="30"/>
    </w:rPr>
  </w:style>
  <w:style w:type="character" w:customStyle="1" w:styleId="11h1H1L1bocSectionHead1stlevell11H11H12H131Char">
    <w:name w:val="样式 标题 1标书1h1H1L1bocSection Head1st levell11H11H12H13...1 Char"/>
    <w:link w:val="11h1H1L1bocSectionHead1stlevell11H11H12H131"/>
    <w:semiHidden/>
    <w:qFormat/>
    <w:rsid w:val="006049A8"/>
    <w:rPr>
      <w:rFonts w:ascii="宋体" w:eastAsia="黑体" w:hAnsi="Times New Roman" w:cs="Times New Roman"/>
      <w:snapToGrid w:val="0"/>
      <w:kern w:val="0"/>
      <w:sz w:val="24"/>
      <w:szCs w:val="30"/>
    </w:rPr>
  </w:style>
  <w:style w:type="paragraph" w:customStyle="1" w:styleId="a734">
    <w:name w:val="说明文字"/>
    <w:basedOn w:val="Normal"/>
    <w:semiHidden/>
    <w:qFormat/>
    <w:rsid w:val="006049A8"/>
    <w:pPr>
      <w:spacing w:line="240" w:lineRule="auto"/>
      <w:ind w:firstLine="0" w:firstLineChars="0"/>
    </w:pPr>
    <w:rPr>
      <w:rFonts w:ascii="黑体" w:eastAsia="宋体" w:hAnsi="宋体" w:cs="Times New Roman"/>
      <w:i/>
      <w:color w:val="0000FF"/>
      <w:kern w:val="0"/>
      <w:sz w:val="28"/>
      <w:szCs w:val="20"/>
    </w:rPr>
  </w:style>
  <w:style w:type="paragraph" w:customStyle="1" w:styleId="a735">
    <w:name w:val="条标题"/>
    <w:basedOn w:val="Heading3"/>
    <w:next w:val="Normal"/>
    <w:semiHidden/>
    <w:qFormat/>
    <w:rsid w:val="006049A8"/>
    <w:pPr>
      <w:numPr>
        <w:ilvl w:val="0"/>
        <w:numId w:val="0"/>
      </w:numPr>
      <w:tabs>
        <w:tab w:val="left" w:pos="425"/>
        <w:tab w:val="left" w:pos="993"/>
        <w:tab w:val="left" w:pos="1418"/>
      </w:tabs>
      <w:spacing w:line="416" w:lineRule="auto"/>
      <w:jc w:val="left"/>
    </w:pPr>
    <w:rPr>
      <w:rFonts w:ascii="Calibri" w:eastAsia="黑体" w:hAnsi="Calibri" w:cs="Times New Roman"/>
      <w:b w:val="0"/>
      <w:sz w:val="28"/>
    </w:rPr>
  </w:style>
  <w:style w:type="paragraph" w:customStyle="1" w:styleId="1105051">
    <w:name w:val="样式 标题 1章节1 + 段前: 0.5 行 段后: 0.5 行1"/>
    <w:basedOn w:val="Heading1"/>
    <w:semiHidden/>
    <w:qFormat/>
    <w:rsid w:val="006049A8"/>
    <w:pPr>
      <w:numPr>
        <w:numId w:val="177"/>
      </w:numPr>
      <w:tabs>
        <w:tab w:val="left" w:pos="360"/>
        <w:tab w:val="left" w:pos="425"/>
        <w:tab w:val="left" w:pos="560"/>
        <w:tab w:val="left" w:pos="624"/>
        <w:tab w:val="clear" w:pos="905"/>
      </w:tabs>
      <w:spacing w:before="0" w:beforeLines="50" w:after="0" w:afterLines="50" w:line="300" w:lineRule="auto"/>
      <w:ind w:left="567" w:hanging="567"/>
    </w:pPr>
    <w:rPr>
      <w:rFonts w:ascii="黑体" w:eastAsia="黑体" w:hAnsi="黑体" w:cs="宋体"/>
      <w:b w:val="0"/>
      <w:bCs w:val="0"/>
      <w:sz w:val="24"/>
      <w:szCs w:val="30"/>
    </w:rPr>
  </w:style>
  <w:style w:type="paragraph" w:customStyle="1" w:styleId="2Heading2HiddenHeading2CCBSheading22ISO11">
    <w:name w:val="样式 标题 2Heading 2 HiddenHeading 2 CCBSheading 2第一章 标题 2ISO1...1"/>
    <w:basedOn w:val="Heading2"/>
    <w:semiHidden/>
    <w:qFormat/>
    <w:rsid w:val="006049A8"/>
    <w:pPr>
      <w:numPr>
        <w:ilvl w:val="0"/>
        <w:numId w:val="0"/>
      </w:numPr>
      <w:tabs>
        <w:tab w:val="left" w:pos="425"/>
      </w:tabs>
      <w:spacing w:before="0" w:beforeLines="50" w:after="0" w:afterLines="50" w:line="300" w:lineRule="auto"/>
      <w:jc w:val="left"/>
    </w:pPr>
    <w:rPr>
      <w:rFonts w:ascii="宋体" w:eastAsia="黑体" w:hAnsi="Times New Roman" w:cs="Times New Roman"/>
      <w:b w:val="0"/>
      <w:bCs w:val="0"/>
      <w:snapToGrid w:val="0"/>
      <w:kern w:val="0"/>
      <w:sz w:val="24"/>
      <w:szCs w:val="20"/>
    </w:rPr>
  </w:style>
  <w:style w:type="character" w:customStyle="1" w:styleId="Run-inHead">
    <w:name w:val="Run-in Head"/>
    <w:semiHidden/>
    <w:rsid w:val="006049A8"/>
    <w:rPr>
      <w:rFonts w:ascii="仿宋体" w:eastAsia="仿宋体" w:hAnsi="仿宋体"/>
      <w:b/>
      <w:sz w:val="24"/>
      <w:u w:val="single"/>
    </w:rPr>
  </w:style>
  <w:style w:type="character" w:customStyle="1" w:styleId="1Char18">
    <w:name w:val="并列项 1 Char"/>
    <w:link w:val="1227"/>
    <w:semiHidden/>
    <w:qFormat/>
    <w:rsid w:val="006049A8"/>
    <w:rPr>
      <w:rFonts w:ascii="宋体" w:eastAsia="宋体" w:hAnsi="Times New Roman" w:cs="Times New Roman"/>
      <w:kern w:val="24"/>
      <w:sz w:val="28"/>
      <w:szCs w:val="20"/>
    </w:rPr>
  </w:style>
  <w:style w:type="paragraph" w:customStyle="1" w:styleId="3Level3Headsect123H3Underrubrik2Subheadingh3hh">
    <w:name w:val="样式 标题 3Level 3 Headsect1.2.3H3Underrubrik2Sub headingh3hh..."/>
    <w:basedOn w:val="Heading3"/>
    <w:semiHidden/>
    <w:qFormat/>
    <w:rsid w:val="006049A8"/>
    <w:pPr>
      <w:numPr>
        <w:ilvl w:val="0"/>
        <w:numId w:val="0"/>
      </w:numPr>
      <w:tabs>
        <w:tab w:val="left" w:pos="425"/>
        <w:tab w:val="left" w:pos="993"/>
        <w:tab w:val="left" w:pos="1418"/>
      </w:tabs>
      <w:spacing w:line="600" w:lineRule="exact"/>
      <w:ind w:left="1418" w:hanging="567"/>
      <w:jc w:val="left"/>
    </w:pPr>
    <w:rPr>
      <w:rFonts w:ascii="宋体" w:eastAsia="宋体" w:hAnsi="宋体" w:cs="宋体"/>
      <w:sz w:val="24"/>
      <w:szCs w:val="20"/>
    </w:rPr>
  </w:style>
  <w:style w:type="paragraph" w:customStyle="1" w:styleId="-abc1">
    <w:name w:val="样式 标准-abc + 右侧:  1 字符"/>
    <w:basedOn w:val="-abc"/>
    <w:semiHidden/>
    <w:qFormat/>
    <w:rsid w:val="006049A8"/>
  </w:style>
  <w:style w:type="paragraph" w:customStyle="1" w:styleId="-123">
    <w:name w:val="标准-123"/>
    <w:basedOn w:val="Normal"/>
    <w:semiHidden/>
    <w:qFormat/>
    <w:rsid w:val="006049A8"/>
    <w:pPr>
      <w:widowControl/>
      <w:numPr>
        <w:numId w:val="178"/>
      </w:numPr>
      <w:adjustRightInd w:val="0"/>
      <w:snapToGrid w:val="0"/>
      <w:spacing w:line="300" w:lineRule="auto"/>
      <w:ind w:firstLine="0" w:firstLineChars="0"/>
      <w:textAlignment w:val="baseline"/>
    </w:pPr>
    <w:rPr>
      <w:rFonts w:ascii="Times New Roman" w:eastAsia="宋体" w:hAnsi="Times New Roman" w:cs="宋体"/>
      <w:kern w:val="0"/>
      <w:sz w:val="28"/>
      <w:szCs w:val="20"/>
    </w:rPr>
  </w:style>
  <w:style w:type="paragraph" w:customStyle="1" w:styleId="3-ok">
    <w:name w:val="样式 标题 3-ok"/>
    <w:basedOn w:val="Normal"/>
    <w:next w:val="Normal"/>
    <w:semiHidden/>
    <w:qFormat/>
    <w:rsid w:val="006049A8"/>
    <w:pPr>
      <w:keepNext/>
      <w:keepLines/>
      <w:numPr>
        <w:numId w:val="179"/>
      </w:numPr>
      <w:spacing w:before="156" w:after="156" w:line="300" w:lineRule="auto"/>
      <w:ind w:firstLine="0" w:firstLineChars="0"/>
      <w:jc w:val="left"/>
      <w:outlineLvl w:val="2"/>
    </w:pPr>
    <w:rPr>
      <w:rFonts w:ascii="Times New Roman" w:eastAsia="黑体" w:hAnsi="Times New Roman" w:cs="宋体"/>
      <w:kern w:val="0"/>
      <w:sz w:val="28"/>
      <w:szCs w:val="20"/>
    </w:rPr>
  </w:style>
  <w:style w:type="paragraph" w:customStyle="1" w:styleId="4H4RefHeading1rh1Headingsqlsect1234h2">
    <w:name w:val="样式 标题 4第三层条第四层H4Ref Heading 1rh1Heading sqlsect 1.2.3.4h...2"/>
    <w:basedOn w:val="Heading4"/>
    <w:semiHidden/>
    <w:qFormat/>
    <w:rsid w:val="006049A8"/>
    <w:pPr>
      <w:numPr>
        <w:ilvl w:val="0"/>
        <w:numId w:val="180"/>
      </w:numPr>
      <w:tabs>
        <w:tab w:val="left" w:pos="425"/>
        <w:tab w:val="left" w:pos="560"/>
      </w:tabs>
      <w:spacing w:before="240" w:after="120" w:line="300" w:lineRule="auto"/>
    </w:pPr>
    <w:rPr>
      <w:rFonts w:ascii="Songti SC Regular" w:eastAsia="Songti SC Regular" w:hAnsi="Songti SC Regular" w:cs="宋体"/>
      <w:kern w:val="0"/>
      <w:szCs w:val="20"/>
    </w:rPr>
  </w:style>
  <w:style w:type="paragraph" w:customStyle="1" w:styleId="5123114561">
    <w:name w:val="样式 标题 5第四层条第五层第四层条1第四层条2第四层条3第四层条11第四层条4第四层条5第四层条6第四层条...1"/>
    <w:basedOn w:val="Heading5"/>
    <w:semiHidden/>
    <w:qFormat/>
    <w:rsid w:val="006049A8"/>
    <w:pPr>
      <w:numPr>
        <w:ilvl w:val="0"/>
        <w:numId w:val="0"/>
      </w:numPr>
      <w:tabs>
        <w:tab w:val="left" w:pos="425"/>
        <w:tab w:val="left" w:pos="560"/>
        <w:tab w:val="left" w:pos="2552"/>
      </w:tabs>
      <w:spacing w:before="240" w:after="120" w:line="300" w:lineRule="auto"/>
      <w:ind w:left="840" w:hanging="698"/>
    </w:pPr>
    <w:rPr>
      <w:rFonts w:ascii="黑体" w:eastAsia="黑体" w:hAnsi="Calibri" w:cs="宋体"/>
      <w:bCs w:val="0"/>
      <w:sz w:val="24"/>
      <w:szCs w:val="20"/>
    </w:rPr>
  </w:style>
  <w:style w:type="paragraph" w:customStyle="1" w:styleId="a736">
    <w:name w:val="正文图表样式"/>
    <w:basedOn w:val="Normal"/>
    <w:semiHidden/>
    <w:qFormat/>
    <w:rsid w:val="006049A8"/>
    <w:pPr>
      <w:adjustRightInd w:val="0"/>
      <w:snapToGrid w:val="0"/>
      <w:spacing w:line="240" w:lineRule="auto"/>
      <w:ind w:firstLine="0" w:firstLineChars="0"/>
      <w:jc w:val="center"/>
    </w:pPr>
    <w:rPr>
      <w:rFonts w:ascii="黑体" w:eastAsia="宋体" w:hAnsi="Times New Roman" w:cs="Times New Roman"/>
      <w:kern w:val="24"/>
      <w:sz w:val="28"/>
      <w:szCs w:val="20"/>
    </w:rPr>
  </w:style>
  <w:style w:type="paragraph" w:customStyle="1" w:styleId="123456789101112131415161">
    <w:name w:val="样式 题注图图1图2图3图4图5图6图7图8图9图10图11图12图13图14图15图16图...1"/>
    <w:basedOn w:val="Caption"/>
    <w:semiHidden/>
    <w:qFormat/>
    <w:rsid w:val="006049A8"/>
    <w:pPr>
      <w:numPr>
        <w:numId w:val="0"/>
      </w:numPr>
      <w:tabs>
        <w:tab w:val="left" w:pos="420"/>
      </w:tabs>
      <w:wordWrap w:val="0"/>
      <w:spacing w:before="152" w:after="160" w:line="240" w:lineRule="auto"/>
      <w:ind w:firstLine="120" w:firstLineChars="50"/>
    </w:pPr>
    <w:rPr>
      <w:rFonts w:ascii="Arial" w:hAnsi="Arial"/>
      <w:noProof w:val="0"/>
      <w:sz w:val="28"/>
      <w:szCs w:val="21"/>
    </w:rPr>
  </w:style>
  <w:style w:type="paragraph" w:customStyle="1" w:styleId="11h1H1L1bocSectionHead1stlevell11H11H12H130">
    <w:name w:val="样式 样式 标题 1标书1h1H1L1bocSection Head1st levell11H11H12H13... + 段前:..."/>
    <w:basedOn w:val="11h1H1L1bocSectionHead1stlevell11H11H12H13"/>
    <w:semiHidden/>
    <w:qFormat/>
    <w:rsid w:val="006049A8"/>
  </w:style>
  <w:style w:type="paragraph" w:customStyle="1" w:styleId="CharChar114">
    <w:name w:val="标准正文 Char Char1"/>
    <w:basedOn w:val="Normal"/>
    <w:semiHidden/>
    <w:qFormat/>
    <w:rsid w:val="006049A8"/>
    <w:pPr>
      <w:adjustRightInd w:val="0"/>
      <w:ind w:firstLine="425" w:firstLineChars="0"/>
      <w:jc w:val="left"/>
      <w:textAlignment w:val="baseline"/>
    </w:pPr>
    <w:rPr>
      <w:rFonts w:ascii="宋体" w:eastAsia="宋体" w:hAnsi="Times New Roman" w:cs="Times New Roman"/>
      <w:spacing w:val="-4"/>
      <w:kern w:val="21"/>
      <w:sz w:val="28"/>
      <w:szCs w:val="24"/>
    </w:rPr>
  </w:style>
  <w:style w:type="character" w:customStyle="1" w:styleId="h8CharChar">
    <w:name w:val="h8 Char Char"/>
    <w:semiHidden/>
    <w:rsid w:val="006049A8"/>
    <w:rPr>
      <w:rFonts w:ascii="Arial" w:eastAsia="黑体" w:hAnsi="Arial" w:cs="Times New Roman"/>
      <w:snapToGrid w:val="0"/>
      <w:kern w:val="0"/>
      <w:sz w:val="24"/>
      <w:szCs w:val="24"/>
    </w:rPr>
  </w:style>
  <w:style w:type="character" w:customStyle="1" w:styleId="h9CharChar">
    <w:name w:val="h9 Char Char"/>
    <w:semiHidden/>
    <w:rsid w:val="006049A8"/>
    <w:rPr>
      <w:rFonts w:ascii="Arial" w:eastAsia="黑体" w:hAnsi="Arial" w:cs="Times New Roman"/>
      <w:snapToGrid w:val="0"/>
      <w:kern w:val="0"/>
      <w:szCs w:val="21"/>
    </w:rPr>
  </w:style>
  <w:style w:type="paragraph" w:customStyle="1" w:styleId="6-base5">
    <w:name w:val="样式6-base5"/>
    <w:basedOn w:val="Heading5"/>
    <w:next w:val="Normal"/>
    <w:semiHidden/>
    <w:qFormat/>
    <w:rsid w:val="006049A8"/>
    <w:pPr>
      <w:numPr>
        <w:ilvl w:val="0"/>
        <w:numId w:val="0"/>
      </w:numPr>
      <w:tabs>
        <w:tab w:val="left" w:pos="425"/>
        <w:tab w:val="left" w:pos="560"/>
        <w:tab w:val="left" w:pos="2552"/>
      </w:tabs>
      <w:spacing w:before="240" w:after="120" w:line="300" w:lineRule="auto"/>
    </w:pPr>
    <w:rPr>
      <w:rFonts w:ascii="宋体" w:eastAsia="黑体" w:hAnsi="Songti SC Regular" w:cs="Times New Roman"/>
      <w:bCs w:val="0"/>
      <w:snapToGrid w:val="0"/>
      <w:kern w:val="0"/>
      <w:sz w:val="24"/>
      <w:szCs w:val="20"/>
    </w:rPr>
  </w:style>
  <w:style w:type="character" w:customStyle="1" w:styleId="Char269">
    <w:name w:val="段落正文 Char"/>
    <w:link w:val="a50"/>
    <w:qFormat/>
    <w:rsid w:val="006049A8"/>
    <w:rPr>
      <w:rFonts w:ascii="Arial" w:eastAsia="宋体" w:hAnsi="Arial" w:cs="Times New Roman"/>
      <w:sz w:val="24"/>
      <w:szCs w:val="24"/>
    </w:rPr>
  </w:style>
  <w:style w:type="paragraph" w:customStyle="1" w:styleId="wenChar">
    <w:name w:val="wen 粗 Char"/>
    <w:basedOn w:val="Normal"/>
    <w:link w:val="wenCharChar1"/>
    <w:semiHidden/>
    <w:qFormat/>
    <w:rsid w:val="006049A8"/>
    <w:pPr>
      <w:widowControl/>
      <w:overflowPunct w:val="0"/>
      <w:autoSpaceDE w:val="0"/>
      <w:autoSpaceDN w:val="0"/>
      <w:adjustRightInd w:val="0"/>
      <w:spacing w:beforeLines="50" w:afterLines="50"/>
      <w:ind w:firstLine="482"/>
      <w:jc w:val="left"/>
      <w:textAlignment w:val="baseline"/>
    </w:pPr>
    <w:rPr>
      <w:rFonts w:ascii="Arial" w:eastAsia="黑体" w:hAnsi="Arial" w:cs="Times New Roman"/>
      <w:b/>
      <w:iCs/>
      <w:kern w:val="0"/>
      <w:sz w:val="28"/>
      <w:szCs w:val="24"/>
    </w:rPr>
  </w:style>
  <w:style w:type="character" w:customStyle="1" w:styleId="wenCharChar1">
    <w:name w:val="wen 粗 Char Char1"/>
    <w:link w:val="wenChar"/>
    <w:semiHidden/>
    <w:qFormat/>
    <w:rsid w:val="006049A8"/>
    <w:rPr>
      <w:rFonts w:ascii="Arial" w:eastAsia="黑体" w:hAnsi="Arial" w:cs="Times New Roman"/>
      <w:b/>
      <w:iCs/>
      <w:kern w:val="0"/>
      <w:sz w:val="28"/>
      <w:szCs w:val="24"/>
    </w:rPr>
  </w:style>
  <w:style w:type="paragraph" w:customStyle="1" w:styleId="a737">
    <w:name w:val="其它"/>
    <w:basedOn w:val="Normal"/>
    <w:semiHidden/>
    <w:qFormat/>
    <w:rsid w:val="006049A8"/>
    <w:pPr>
      <w:widowControl/>
      <w:spacing w:before="160" w:after="140" w:line="440" w:lineRule="atLeast"/>
      <w:ind w:firstLine="480" w:firstLineChars="0"/>
    </w:pPr>
    <w:rPr>
      <w:rFonts w:ascii="Times New Roman" w:eastAsia="宋体" w:hAnsi="Times New Roman" w:cs="Times New Roman"/>
      <w:kern w:val="0"/>
      <w:sz w:val="28"/>
      <w:szCs w:val="20"/>
    </w:rPr>
  </w:style>
  <w:style w:type="paragraph" w:customStyle="1" w:styleId="ModuleTitle">
    <w:name w:val="ModuleTitle"/>
    <w:semiHidden/>
    <w:qFormat/>
    <w:rsid w:val="006049A8"/>
    <w:rPr>
      <w:rFonts w:ascii="Helvetica" w:eastAsia="宋体" w:hAnsi="Helvetica" w:cs="Times New Roman"/>
      <w:b/>
      <w:kern w:val="0"/>
      <w:sz w:val="36"/>
      <w:szCs w:val="24"/>
      <w:lang w:eastAsia="en-US"/>
    </w:rPr>
  </w:style>
  <w:style w:type="paragraph" w:customStyle="1" w:styleId="BulletStyle1">
    <w:name w:val="BulletStyle1"/>
    <w:semiHidden/>
    <w:qFormat/>
    <w:rsid w:val="006049A8"/>
    <w:pPr>
      <w:numPr>
        <w:numId w:val="181"/>
      </w:numPr>
    </w:pPr>
    <w:rPr>
      <w:rFonts w:ascii="Helvetica" w:eastAsia="宋体" w:hAnsi="Helvetica" w:cs="Times New Roman"/>
      <w:kern w:val="0"/>
      <w:sz w:val="20"/>
      <w:szCs w:val="24"/>
      <w:lang w:eastAsia="en-US"/>
    </w:rPr>
  </w:style>
  <w:style w:type="paragraph" w:customStyle="1" w:styleId="Teaser">
    <w:name w:val="Teaser"/>
    <w:semiHidden/>
    <w:qFormat/>
    <w:rsid w:val="006049A8"/>
    <w:rPr>
      <w:rFonts w:ascii="Helvetica" w:eastAsia="宋体" w:hAnsi="Helvetica" w:cs="Times New Roman"/>
      <w:i/>
      <w:kern w:val="0"/>
      <w:sz w:val="24"/>
      <w:szCs w:val="24"/>
      <w:lang w:eastAsia="en-US"/>
    </w:rPr>
  </w:style>
  <w:style w:type="paragraph" w:customStyle="1" w:styleId="TextHead1">
    <w:name w:val="TextHead1"/>
    <w:semiHidden/>
    <w:qFormat/>
    <w:rsid w:val="006049A8"/>
    <w:rPr>
      <w:rFonts w:ascii="Helvetica" w:eastAsia="宋体" w:hAnsi="Helvetica" w:cs="Times New Roman"/>
      <w:b/>
      <w:kern w:val="0"/>
      <w:sz w:val="24"/>
      <w:szCs w:val="24"/>
      <w:lang w:eastAsia="en-US"/>
    </w:rPr>
  </w:style>
  <w:style w:type="paragraph" w:customStyle="1" w:styleId="TextStyle1">
    <w:name w:val="TextStyle1"/>
    <w:semiHidden/>
    <w:qFormat/>
    <w:rsid w:val="006049A8"/>
    <w:rPr>
      <w:rFonts w:ascii="Helvetica" w:eastAsia="宋体" w:hAnsi="Helvetica" w:cs="Times New Roman"/>
      <w:kern w:val="0"/>
      <w:sz w:val="20"/>
      <w:szCs w:val="24"/>
      <w:lang w:eastAsia="en-US"/>
    </w:rPr>
  </w:style>
  <w:style w:type="paragraph" w:customStyle="1" w:styleId="SFClearBullets">
    <w:name w:val="SFClearBullets"/>
    <w:semiHidden/>
    <w:qFormat/>
    <w:rsid w:val="006049A8"/>
    <w:pPr>
      <w:numPr>
        <w:ilvl w:val="1"/>
        <w:numId w:val="181"/>
      </w:numPr>
    </w:pPr>
    <w:rPr>
      <w:rFonts w:ascii="Helvetica" w:eastAsia="宋体" w:hAnsi="Helvetica" w:cs="Times New Roman"/>
      <w:kern w:val="0"/>
      <w:sz w:val="20"/>
      <w:szCs w:val="24"/>
      <w:lang w:eastAsia="en-US"/>
    </w:rPr>
  </w:style>
  <w:style w:type="paragraph" w:customStyle="1" w:styleId="-18">
    <w:name w:val="张世超样式-标题1"/>
    <w:basedOn w:val="Title"/>
    <w:semiHidden/>
    <w:qFormat/>
    <w:rsid w:val="006049A8"/>
    <w:pPr>
      <w:spacing w:line="360" w:lineRule="auto"/>
      <w:ind w:firstLine="200" w:firstLineChars="200"/>
    </w:pPr>
    <w:rPr>
      <w:rFonts w:ascii="Cambria" w:hAnsi="Cambria"/>
      <w:bCs/>
      <w:color w:val="000000"/>
      <w:szCs w:val="32"/>
    </w:rPr>
  </w:style>
  <w:style w:type="paragraph" w:customStyle="1" w:styleId="-23">
    <w:name w:val="张世超样式-正文文本2"/>
    <w:basedOn w:val="Normal"/>
    <w:semiHidden/>
    <w:qFormat/>
    <w:rsid w:val="006049A8"/>
    <w:pPr>
      <w:spacing w:line="240" w:lineRule="auto"/>
      <w:ind w:left="100" w:leftChars="100"/>
    </w:pPr>
    <w:rPr>
      <w:rFonts w:ascii="Times New Roman" w:eastAsia="宋体" w:hAnsi="Times New Roman" w:cs="Times New Roman"/>
      <w:sz w:val="21"/>
      <w:szCs w:val="24"/>
    </w:rPr>
  </w:style>
  <w:style w:type="paragraph" w:customStyle="1" w:styleId="-31">
    <w:name w:val="张世超样式-正文文本3"/>
    <w:basedOn w:val="Normal"/>
    <w:semiHidden/>
    <w:qFormat/>
    <w:rsid w:val="006049A8"/>
    <w:pPr>
      <w:spacing w:line="240" w:lineRule="auto"/>
      <w:ind w:left="400" w:leftChars="400"/>
    </w:pPr>
    <w:rPr>
      <w:rFonts w:ascii="Times New Roman" w:eastAsia="宋体" w:hAnsi="Times New Roman" w:cs="Times New Roman"/>
      <w:sz w:val="21"/>
      <w:szCs w:val="24"/>
    </w:rPr>
  </w:style>
  <w:style w:type="paragraph" w:customStyle="1" w:styleId="a738">
    <w:name w:val="保留正文"/>
    <w:basedOn w:val="BodyText"/>
    <w:semiHidden/>
    <w:qFormat/>
    <w:rsid w:val="006049A8"/>
    <w:pPr>
      <w:keepNext/>
      <w:spacing w:after="160" w:line="240" w:lineRule="auto"/>
      <w:ind w:firstLine="0" w:firstLineChars="0"/>
    </w:pPr>
    <w:rPr>
      <w:sz w:val="21"/>
      <w:szCs w:val="24"/>
    </w:rPr>
  </w:style>
  <w:style w:type="character" w:customStyle="1" w:styleId="WW8Num84z0">
    <w:name w:val="WW8Num84z0"/>
    <w:semiHidden/>
    <w:rsid w:val="006049A8"/>
    <w:rPr>
      <w:rFonts w:ascii="Wingdings" w:hAnsi="Wingdings"/>
    </w:rPr>
  </w:style>
  <w:style w:type="paragraph" w:customStyle="1" w:styleId="11102">
    <w:name w:val="正文11"/>
    <w:basedOn w:val="Normal"/>
    <w:link w:val="1Char19"/>
    <w:qFormat/>
    <w:rsid w:val="006049A8"/>
    <w:pPr>
      <w:widowControl/>
      <w:ind w:left="360" w:firstLine="420" w:firstLineChars="0"/>
      <w:jc w:val="left"/>
    </w:pPr>
    <w:rPr>
      <w:rFonts w:ascii="宋体" w:eastAsia="宋体" w:hAnsi="宋体" w:cs="Times New Roman"/>
      <w:kern w:val="0"/>
      <w:sz w:val="21"/>
      <w:szCs w:val="20"/>
    </w:rPr>
  </w:style>
  <w:style w:type="paragraph" w:customStyle="1" w:styleId="a739">
    <w:name w:val="列表内容"/>
    <w:basedOn w:val="Normal"/>
    <w:next w:val="Normal"/>
    <w:qFormat/>
    <w:rsid w:val="006049A8"/>
    <w:pPr>
      <w:widowControl/>
      <w:numPr>
        <w:numId w:val="182"/>
      </w:numPr>
      <w:spacing w:line="240" w:lineRule="auto"/>
      <w:ind w:firstLine="0" w:firstLineChars="0"/>
      <w:jc w:val="left"/>
    </w:pPr>
    <w:rPr>
      <w:rFonts w:ascii="Times New Roman" w:eastAsia="宋体" w:hAnsi="Times New Roman" w:cs="Times New Roman"/>
      <w:kern w:val="0"/>
      <w:sz w:val="18"/>
      <w:szCs w:val="24"/>
    </w:rPr>
  </w:style>
  <w:style w:type="character" w:customStyle="1" w:styleId="bold">
    <w:name w:val="bold"/>
    <w:qFormat/>
    <w:rsid w:val="006049A8"/>
  </w:style>
  <w:style w:type="paragraph" w:customStyle="1" w:styleId="zw">
    <w:name w:val="zw"/>
    <w:basedOn w:val="Normal"/>
    <w:qFormat/>
    <w:rsid w:val="006049A8"/>
    <w:pPr>
      <w:spacing w:line="312" w:lineRule="atLeast"/>
      <w:ind w:firstLine="0" w:firstLineChars="0"/>
    </w:pPr>
    <w:rPr>
      <w:rFonts w:ascii="宋体" w:eastAsia="宋体" w:hAnsi="Times New Roman" w:cs="Times New Roman"/>
      <w:kern w:val="0"/>
      <w:sz w:val="28"/>
      <w:szCs w:val="20"/>
    </w:rPr>
  </w:style>
  <w:style w:type="character" w:customStyle="1" w:styleId="3Char11">
    <w:name w:val="正文文本缩进 3 Char1"/>
    <w:qFormat/>
    <w:rsid w:val="006049A8"/>
    <w:rPr>
      <w:rFonts w:eastAsia="楷体_GB2312"/>
      <w:kern w:val="2"/>
      <w:sz w:val="16"/>
      <w:szCs w:val="16"/>
    </w:rPr>
  </w:style>
  <w:style w:type="character" w:customStyle="1" w:styleId="style491">
    <w:name w:val="style491"/>
    <w:semiHidden/>
    <w:rsid w:val="006049A8"/>
    <w:rPr>
      <w:rFonts w:ascii="宋体" w:eastAsia="宋体" w:hAnsi="宋体" w:hint="eastAsia"/>
      <w:color w:val="CC0000"/>
      <w:sz w:val="18"/>
      <w:szCs w:val="18"/>
    </w:rPr>
  </w:style>
  <w:style w:type="paragraph" w:customStyle="1" w:styleId="style42">
    <w:name w:val="style42"/>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 w:val="18"/>
      <w:szCs w:val="18"/>
    </w:rPr>
  </w:style>
  <w:style w:type="paragraph" w:customStyle="1" w:styleId="style43">
    <w:name w:val="style43"/>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 w:val="18"/>
      <w:szCs w:val="18"/>
    </w:rPr>
  </w:style>
  <w:style w:type="character" w:customStyle="1" w:styleId="style421">
    <w:name w:val="style421"/>
    <w:semiHidden/>
    <w:rsid w:val="006049A8"/>
    <w:rPr>
      <w:sz w:val="18"/>
      <w:szCs w:val="18"/>
    </w:rPr>
  </w:style>
  <w:style w:type="character" w:customStyle="1" w:styleId="2CharChar4">
    <w:name w:val="标题 2(不分页) Char Char"/>
    <w:semiHidden/>
    <w:rsid w:val="006049A8"/>
    <w:rPr>
      <w:rFonts w:eastAsia="黑体"/>
      <w:b/>
      <w:bCs/>
      <w:sz w:val="36"/>
    </w:rPr>
  </w:style>
  <w:style w:type="paragraph" w:customStyle="1" w:styleId="a740">
    <w:name w:val="字元 字元"/>
    <w:basedOn w:val="Normal"/>
    <w:semiHidden/>
    <w:qFormat/>
    <w:rsid w:val="006049A8"/>
    <w:pPr>
      <w:spacing w:line="240" w:lineRule="atLeast"/>
      <w:ind w:left="420" w:firstLine="420" w:firstLineChars="0"/>
    </w:pPr>
    <w:rPr>
      <w:rFonts w:ascii="Times New Roman" w:eastAsia="宋体" w:hAnsi="Times New Roman" w:cs="Times New Roman"/>
      <w:kern w:val="0"/>
      <w:sz w:val="21"/>
    </w:rPr>
  </w:style>
  <w:style w:type="paragraph" w:customStyle="1" w:styleId="1244">
    <w:name w:val="字元 字元1"/>
    <w:basedOn w:val="Normal"/>
    <w:semiHidden/>
    <w:qFormat/>
    <w:rsid w:val="006049A8"/>
    <w:pPr>
      <w:spacing w:line="240" w:lineRule="atLeast"/>
      <w:ind w:left="420" w:firstLine="420" w:firstLineChars="0"/>
    </w:pPr>
    <w:rPr>
      <w:rFonts w:ascii="Times New Roman" w:eastAsia="宋体" w:hAnsi="Times New Roman" w:cs="Times New Roman"/>
      <w:kern w:val="0"/>
      <w:sz w:val="21"/>
    </w:rPr>
  </w:style>
  <w:style w:type="paragraph" w:customStyle="1" w:styleId="aboutmain1">
    <w:name w:val="about_main1"/>
    <w:basedOn w:val="Normal"/>
    <w:semiHidden/>
    <w:qFormat/>
    <w:rsid w:val="006049A8"/>
    <w:pPr>
      <w:widowControl/>
      <w:spacing w:before="30" w:after="100" w:afterAutospacing="1" w:line="240" w:lineRule="auto"/>
      <w:ind w:firstLine="0" w:firstLineChars="0"/>
      <w:jc w:val="left"/>
    </w:pPr>
    <w:rPr>
      <w:rFonts w:ascii="宋体" w:eastAsia="宋体" w:hAnsi="宋体" w:cs="宋体"/>
      <w:kern w:val="0"/>
      <w:sz w:val="28"/>
      <w:szCs w:val="24"/>
    </w:rPr>
  </w:style>
  <w:style w:type="paragraph" w:customStyle="1" w:styleId="718">
    <w:name w:val="样式 7级标题 + (中文) 黑体"/>
    <w:basedOn w:val="716"/>
    <w:semiHidden/>
    <w:qFormat/>
    <w:rsid w:val="006049A8"/>
  </w:style>
  <w:style w:type="paragraph" w:customStyle="1" w:styleId="7Arial">
    <w:name w:val="样式 7级标题 + (西文) Arial (中文) 黑体 三号"/>
    <w:basedOn w:val="716"/>
    <w:semiHidden/>
    <w:qFormat/>
    <w:rsid w:val="006049A8"/>
  </w:style>
  <w:style w:type="paragraph" w:customStyle="1" w:styleId="719">
    <w:name w:val="样式 7级标题 + 三号 非加粗"/>
    <w:basedOn w:val="716"/>
    <w:semiHidden/>
    <w:qFormat/>
    <w:rsid w:val="006049A8"/>
  </w:style>
  <w:style w:type="paragraph" w:customStyle="1" w:styleId="722">
    <w:name w:val="样式 7级标题 + 宋体"/>
    <w:basedOn w:val="716"/>
    <w:semiHidden/>
    <w:qFormat/>
    <w:rsid w:val="006049A8"/>
  </w:style>
  <w:style w:type="paragraph" w:customStyle="1" w:styleId="6TimesNewRoman">
    <w:name w:val="样式 6级标题 + Times New Roman"/>
    <w:basedOn w:val="624"/>
    <w:semiHidden/>
    <w:qFormat/>
    <w:rsid w:val="006049A8"/>
    <w:pPr>
      <w:keepNext w:val="0"/>
      <w:tabs>
        <w:tab w:val="left" w:pos="2520"/>
      </w:tabs>
      <w:spacing w:before="0" w:after="0" w:line="360" w:lineRule="auto"/>
      <w:ind w:left="2520" w:hanging="420"/>
      <w:jc w:val="left"/>
      <w:outlineLvl w:val="5"/>
    </w:pPr>
    <w:rPr>
      <w:rFonts w:ascii="Times New Roman" w:hAnsi="Times New Roman" w:cs="Times New Roman"/>
      <w:bCs w:val="0"/>
      <w:kern w:val="2"/>
    </w:rPr>
  </w:style>
  <w:style w:type="paragraph" w:customStyle="1" w:styleId="7112">
    <w:name w:val="样式 7级标题 + 宋体1"/>
    <w:basedOn w:val="716"/>
    <w:semiHidden/>
    <w:qFormat/>
    <w:rsid w:val="006049A8"/>
  </w:style>
  <w:style w:type="paragraph" w:customStyle="1" w:styleId="1245">
    <w:name w:val="1册标题2"/>
    <w:basedOn w:val="Normal"/>
    <w:next w:val="Normal"/>
    <w:semiHidden/>
    <w:qFormat/>
    <w:rsid w:val="006049A8"/>
    <w:pPr>
      <w:adjustRightInd w:val="0"/>
      <w:spacing w:beforeLines="50" w:afterLines="50" w:line="300" w:lineRule="auto"/>
      <w:ind w:firstLine="0" w:firstLineChars="0"/>
      <w:jc w:val="center"/>
      <w:textAlignment w:val="baseline"/>
      <w:outlineLvl w:val="1"/>
    </w:pPr>
    <w:rPr>
      <w:rFonts w:ascii="Arial" w:eastAsia="黑体" w:hAnsi="Arial" w:cs="Times New Roman"/>
      <w:bCs/>
      <w:kern w:val="0"/>
      <w:sz w:val="32"/>
      <w:szCs w:val="24"/>
    </w:rPr>
  </w:style>
  <w:style w:type="paragraph" w:customStyle="1" w:styleId="itemlistintable0">
    <w:name w:val="itemlistintable"/>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 w:val="28"/>
      <w:szCs w:val="24"/>
    </w:rPr>
  </w:style>
  <w:style w:type="character" w:customStyle="1" w:styleId="Char270">
    <w:name w:val="表外项目符号二级 Char"/>
    <w:link w:val="a741"/>
    <w:semiHidden/>
    <w:qFormat/>
    <w:rsid w:val="006049A8"/>
    <w:rPr>
      <w:rFonts w:ascii="Arial" w:hAnsi="Arial"/>
      <w:color w:val="000000"/>
    </w:rPr>
  </w:style>
  <w:style w:type="paragraph" w:customStyle="1" w:styleId="a741">
    <w:name w:val="表外项目符号二级"/>
    <w:basedOn w:val="Normal"/>
    <w:link w:val="Char270"/>
    <w:semiHidden/>
    <w:qFormat/>
    <w:rsid w:val="006049A8"/>
    <w:pPr>
      <w:adjustRightInd w:val="0"/>
      <w:snapToGrid w:val="0"/>
      <w:spacing w:beforeLines="50" w:afterLines="50" w:line="300" w:lineRule="exact"/>
      <w:ind w:firstLine="0" w:firstLineChars="0"/>
    </w:pPr>
    <w:rPr>
      <w:rFonts w:ascii="Arial" w:hAnsi="Arial"/>
      <w:color w:val="000000"/>
      <w:sz w:val="21"/>
    </w:rPr>
  </w:style>
  <w:style w:type="paragraph" w:customStyle="1" w:styleId="a742">
    <w:name w:val="图片题注"/>
    <w:basedOn w:val="Caption"/>
    <w:semiHidden/>
    <w:qFormat/>
    <w:rsid w:val="006049A8"/>
    <w:pPr>
      <w:numPr>
        <w:numId w:val="0"/>
      </w:numPr>
      <w:wordWrap w:val="0"/>
      <w:spacing w:line="440" w:lineRule="exact"/>
      <w:ind w:firstLine="400" w:firstLineChars="200"/>
    </w:pPr>
    <w:rPr>
      <w:rFonts w:ascii="Arial" w:eastAsia="黑体" w:hAnsi="Arial" w:cs="Arial"/>
      <w:noProof w:val="0"/>
      <w:sz w:val="20"/>
      <w:szCs w:val="24"/>
    </w:rPr>
  </w:style>
  <w:style w:type="character" w:customStyle="1" w:styleId="CharCharCharChar13">
    <w:name w:val="标准正文 Char Char Char Char"/>
    <w:link w:val="CharCharChar12"/>
    <w:semiHidden/>
    <w:qFormat/>
    <w:rsid w:val="006049A8"/>
    <w:rPr>
      <w:sz w:val="24"/>
    </w:rPr>
  </w:style>
  <w:style w:type="paragraph" w:customStyle="1" w:styleId="CharCharChar12">
    <w:name w:val="标准正文 Char Char Char"/>
    <w:basedOn w:val="Normal"/>
    <w:link w:val="CharCharCharChar13"/>
    <w:semiHidden/>
    <w:qFormat/>
    <w:rsid w:val="006049A8"/>
    <w:pPr>
      <w:spacing w:before="60" w:after="60"/>
      <w:ind w:firstLine="482" w:firstLineChars="0"/>
    </w:pPr>
  </w:style>
  <w:style w:type="character" w:customStyle="1" w:styleId="2Char15">
    <w:name w:val="正文首行缩进 + 首行缩进:  2 字符 Char"/>
    <w:link w:val="2128"/>
    <w:semiHidden/>
    <w:qFormat/>
    <w:rsid w:val="006049A8"/>
    <w:rPr>
      <w:rFonts w:ascii="Times New Roman" w:eastAsia="宋体" w:hAnsi="Calibri" w:cs="Times New Roman"/>
      <w:sz w:val="24"/>
    </w:rPr>
  </w:style>
  <w:style w:type="character" w:customStyle="1" w:styleId="a14c">
    <w:name w:val="a14c"/>
    <w:semiHidden/>
    <w:rsid w:val="006049A8"/>
  </w:style>
  <w:style w:type="paragraph" w:customStyle="1" w:styleId="a743">
    <w:name w:val="列表显示"/>
    <w:basedOn w:val="Normal"/>
    <w:semiHidden/>
    <w:qFormat/>
    <w:rsid w:val="006049A8"/>
    <w:pPr>
      <w:tabs>
        <w:tab w:val="left" w:pos="420"/>
      </w:tabs>
      <w:ind w:left="425" w:hanging="425" w:firstLineChars="0"/>
    </w:pPr>
    <w:rPr>
      <w:rFonts w:ascii="Arial" w:eastAsia="宋体" w:hAnsi="Arial" w:cs="Times New Roman"/>
      <w:sz w:val="21"/>
      <w:szCs w:val="24"/>
    </w:rPr>
  </w:style>
  <w:style w:type="paragraph" w:customStyle="1" w:styleId="a744">
    <w:name w:val="a正文"/>
    <w:basedOn w:val="Normal"/>
    <w:link w:val="aCharChar"/>
    <w:semiHidden/>
    <w:qFormat/>
    <w:rsid w:val="006049A8"/>
    <w:pPr>
      <w:ind w:firstLine="480"/>
    </w:pPr>
    <w:rPr>
      <w:rFonts w:ascii="宋体" w:eastAsia="宋体" w:hAnsi="宋体" w:cs="Times New Roman"/>
      <w:bCs/>
      <w:kern w:val="0"/>
      <w:sz w:val="28"/>
      <w:szCs w:val="24"/>
    </w:rPr>
  </w:style>
  <w:style w:type="character" w:customStyle="1" w:styleId="aCharChar">
    <w:name w:val="a正文 Char Char"/>
    <w:link w:val="a744"/>
    <w:semiHidden/>
    <w:qFormat/>
    <w:rsid w:val="006049A8"/>
    <w:rPr>
      <w:rFonts w:ascii="宋体" w:eastAsia="宋体" w:hAnsi="宋体" w:cs="Times New Roman"/>
      <w:bCs/>
      <w:kern w:val="0"/>
      <w:sz w:val="28"/>
      <w:szCs w:val="24"/>
    </w:rPr>
  </w:style>
  <w:style w:type="character" w:customStyle="1" w:styleId="Char271">
    <w:name w:val="四级目录 Char"/>
    <w:link w:val="a517"/>
    <w:semiHidden/>
    <w:qFormat/>
    <w:rsid w:val="006049A8"/>
    <w:rPr>
      <w:rFonts w:ascii="宋体" w:eastAsia="宋体" w:hAnsi="宋体" w:cs="Times New Roman"/>
      <w:b/>
      <w:bCs/>
      <w:kern w:val="0"/>
      <w:sz w:val="24"/>
      <w:szCs w:val="30"/>
    </w:rPr>
  </w:style>
  <w:style w:type="paragraph" w:customStyle="1" w:styleId="3CharCharCharCharCharCharChar">
    <w:name w:val="3级 Char Char Char Char Char Char Char"/>
    <w:basedOn w:val="Normal"/>
    <w:semiHidden/>
    <w:qFormat/>
    <w:rsid w:val="006049A8"/>
    <w:pPr>
      <w:adjustRightInd w:val="0"/>
      <w:spacing w:line="240" w:lineRule="auto"/>
      <w:ind w:firstLine="0" w:firstLineChars="0"/>
      <w:jc w:val="left"/>
    </w:pPr>
    <w:rPr>
      <w:rFonts w:ascii="Times New Roman" w:eastAsia="宋体" w:hAnsi="Times New Roman" w:cs="Times New Roman"/>
      <w:kern w:val="0"/>
      <w:sz w:val="28"/>
      <w:szCs w:val="28"/>
    </w:rPr>
  </w:style>
  <w:style w:type="paragraph" w:customStyle="1" w:styleId="2ok7878">
    <w:name w:val="样式 标题 2ok + 段前: 7.8 磅 段后: 7.8 磅"/>
    <w:basedOn w:val="Heading2"/>
    <w:next w:val="Normal"/>
    <w:semiHidden/>
    <w:qFormat/>
    <w:rsid w:val="006049A8"/>
    <w:pPr>
      <w:widowControl/>
      <w:numPr>
        <w:ilvl w:val="0"/>
        <w:numId w:val="0"/>
      </w:numPr>
      <w:tabs>
        <w:tab w:val="left" w:pos="425"/>
        <w:tab w:val="left" w:pos="567"/>
        <w:tab w:val="left" w:pos="720"/>
      </w:tabs>
      <w:spacing w:before="0" w:beforeLines="50" w:after="0" w:afterLines="50" w:line="300" w:lineRule="auto"/>
      <w:ind w:left="567" w:hanging="567"/>
      <w:jc w:val="left"/>
    </w:pPr>
    <w:rPr>
      <w:rFonts w:ascii="黑体" w:eastAsia="黑体" w:hAnsi="黑体" w:cs="宋体"/>
      <w:b w:val="0"/>
      <w:bCs w:val="0"/>
      <w:kern w:val="0"/>
      <w:sz w:val="24"/>
      <w:szCs w:val="24"/>
    </w:rPr>
  </w:style>
  <w:style w:type="paragraph" w:customStyle="1" w:styleId="a745">
    <w:name w:val="需求正文"/>
    <w:basedOn w:val="Normal"/>
    <w:link w:val="Char272"/>
    <w:semiHidden/>
    <w:qFormat/>
    <w:rsid w:val="006049A8"/>
    <w:pPr>
      <w:spacing w:line="300" w:lineRule="auto"/>
      <w:ind w:firstLine="420"/>
    </w:pPr>
    <w:rPr>
      <w:rFonts w:ascii="Times New Roman" w:eastAsia="宋体" w:hAnsi="Times New Roman" w:cs="Times New Roman"/>
      <w:sz w:val="21"/>
      <w:szCs w:val="24"/>
    </w:rPr>
  </w:style>
  <w:style w:type="character" w:customStyle="1" w:styleId="Char272">
    <w:name w:val="需求正文 Char"/>
    <w:link w:val="a745"/>
    <w:semiHidden/>
    <w:qFormat/>
    <w:rsid w:val="006049A8"/>
    <w:rPr>
      <w:rFonts w:ascii="Times New Roman" w:eastAsia="宋体" w:hAnsi="Times New Roman" w:cs="Times New Roman"/>
      <w:szCs w:val="24"/>
    </w:rPr>
  </w:style>
  <w:style w:type="paragraph" w:customStyle="1" w:styleId="2112311x2410">
    <w:name w:val="样式 样式 样式 标题 2第一层条论文标题 1第二层第一层条1第一层条2第一层条3第一层条11x标题 2第一层条4第一层...1..."/>
    <w:basedOn w:val="Normal"/>
    <w:semiHidden/>
    <w:qFormat/>
    <w:rsid w:val="006049A8"/>
    <w:pPr>
      <w:tabs>
        <w:tab w:val="left" w:pos="807"/>
      </w:tabs>
      <w:spacing w:line="240" w:lineRule="auto"/>
      <w:ind w:left="807" w:hanging="807" w:firstLineChars="0"/>
    </w:pPr>
    <w:rPr>
      <w:rFonts w:ascii="Calibri" w:eastAsia="宋体" w:hAnsi="Calibri" w:cs="Times New Roman"/>
      <w:sz w:val="28"/>
      <w:szCs w:val="22"/>
    </w:rPr>
  </w:style>
  <w:style w:type="paragraph" w:customStyle="1" w:styleId="3Level3HeadH3level3PIM3111Heading3-oldh1">
    <w:name w:val="样式 标题 3Level 3 HeadH3level_3PIM 3标题 1.1.1Heading 3 - oldh...1"/>
    <w:basedOn w:val="Heading3"/>
    <w:link w:val="3Level3HeadH3level3PIM3111Heading3-oldh1Char"/>
    <w:semiHidden/>
    <w:qFormat/>
    <w:rsid w:val="006049A8"/>
    <w:pPr>
      <w:numPr>
        <w:ilvl w:val="0"/>
        <w:numId w:val="0"/>
      </w:numPr>
      <w:tabs>
        <w:tab w:val="left" w:pos="425"/>
        <w:tab w:val="left" w:pos="993"/>
        <w:tab w:val="left" w:pos="1418"/>
      </w:tabs>
      <w:spacing w:before="0" w:after="0" w:line="300" w:lineRule="auto"/>
      <w:jc w:val="left"/>
    </w:pPr>
    <w:rPr>
      <w:rFonts w:ascii="Times New Roman" w:eastAsia="黑体" w:hAnsi="Times New Roman" w:cs="Times New Roman"/>
      <w:b w:val="0"/>
      <w:bCs w:val="0"/>
      <w:snapToGrid w:val="0"/>
      <w:color w:val="000000"/>
      <w:sz w:val="24"/>
      <w:szCs w:val="24"/>
    </w:rPr>
  </w:style>
  <w:style w:type="character" w:customStyle="1" w:styleId="3Level3HeadH3level3PIM3111Heading3-oldh1Char">
    <w:name w:val="样式 标题 3Level 3 HeadH3level_3PIM 3标题 1.1.1Heading 3 - oldh...1 Char"/>
    <w:link w:val="3Level3HeadH3level3PIM3111Heading3-oldh1"/>
    <w:semiHidden/>
    <w:qFormat/>
    <w:rsid w:val="006049A8"/>
    <w:rPr>
      <w:rFonts w:ascii="Times New Roman" w:eastAsia="黑体" w:hAnsi="Times New Roman" w:cs="Times New Roman"/>
      <w:snapToGrid w:val="0"/>
      <w:color w:val="000000"/>
      <w:sz w:val="24"/>
      <w:szCs w:val="24"/>
    </w:rPr>
  </w:style>
  <w:style w:type="character" w:customStyle="1" w:styleId="Char1107">
    <w:name w:val="图 Char1"/>
    <w:semiHidden/>
    <w:rsid w:val="006049A8"/>
    <w:rPr>
      <w:rFonts w:ascii="Arial" w:eastAsia="宋体" w:hAnsi="Arial" w:cs="Arial"/>
      <w:kern w:val="2"/>
      <w:sz w:val="24"/>
      <w:lang w:val="en-US" w:eastAsia="zh-CN" w:bidi="ar-SA"/>
    </w:rPr>
  </w:style>
  <w:style w:type="character" w:customStyle="1" w:styleId="trans">
    <w:name w:val="trans"/>
    <w:semiHidden/>
    <w:qFormat/>
    <w:rsid w:val="006049A8"/>
  </w:style>
  <w:style w:type="character" w:customStyle="1" w:styleId="shorttext1">
    <w:name w:val="short_text1"/>
    <w:semiHidden/>
    <w:qFormat/>
    <w:rsid w:val="006049A8"/>
    <w:rPr>
      <w:sz w:val="29"/>
      <w:szCs w:val="29"/>
    </w:rPr>
  </w:style>
  <w:style w:type="character" w:customStyle="1" w:styleId="tpccontent">
    <w:name w:val="tpc_content"/>
    <w:semiHidden/>
    <w:rsid w:val="006049A8"/>
  </w:style>
  <w:style w:type="character" w:customStyle="1" w:styleId="normalChar1">
    <w:name w:val="normal Char1"/>
    <w:link w:val="348"/>
    <w:semiHidden/>
    <w:qFormat/>
    <w:rsid w:val="006049A8"/>
    <w:rPr>
      <w:rFonts w:ascii="Arial" w:eastAsia="宋体" w:hAnsi="Arial" w:cs="Arial"/>
      <w:kern w:val="0"/>
      <w:sz w:val="24"/>
      <w:szCs w:val="24"/>
    </w:rPr>
  </w:style>
  <w:style w:type="paragraph" w:customStyle="1" w:styleId="l9">
    <w:name w:val="l正文"/>
    <w:basedOn w:val="Normal"/>
    <w:link w:val="lChar"/>
    <w:semiHidden/>
    <w:qFormat/>
    <w:rsid w:val="006049A8"/>
    <w:pPr>
      <w:ind w:firstLine="480"/>
    </w:pPr>
    <w:rPr>
      <w:rFonts w:ascii="宋体" w:eastAsia="宋体" w:hAnsi="宋体" w:cs="Times New Roman"/>
      <w:sz w:val="28"/>
      <w:szCs w:val="24"/>
    </w:rPr>
  </w:style>
  <w:style w:type="character" w:customStyle="1" w:styleId="lChar">
    <w:name w:val="l正文 Char"/>
    <w:link w:val="l9"/>
    <w:semiHidden/>
    <w:qFormat/>
    <w:rsid w:val="006049A8"/>
    <w:rPr>
      <w:rFonts w:ascii="宋体" w:eastAsia="宋体" w:hAnsi="宋体" w:cs="Times New Roman"/>
      <w:sz w:val="28"/>
      <w:szCs w:val="24"/>
    </w:rPr>
  </w:style>
  <w:style w:type="paragraph" w:customStyle="1" w:styleId="lfc">
    <w:name w:val="lfc 正文"/>
    <w:basedOn w:val="Normal"/>
    <w:link w:val="lfcChar"/>
    <w:semiHidden/>
    <w:qFormat/>
    <w:rsid w:val="006049A8"/>
    <w:pPr>
      <w:spacing w:beforeLines="50" w:afterLines="50"/>
    </w:pPr>
    <w:rPr>
      <w:rFonts w:ascii="宋体" w:eastAsia="宋体" w:hAnsi="宋体" w:cs="Times New Roman"/>
      <w:sz w:val="28"/>
      <w:szCs w:val="24"/>
    </w:rPr>
  </w:style>
  <w:style w:type="character" w:customStyle="1" w:styleId="lfcChar">
    <w:name w:val="lfc 正文 Char"/>
    <w:link w:val="lfc"/>
    <w:semiHidden/>
    <w:qFormat/>
    <w:rsid w:val="006049A8"/>
    <w:rPr>
      <w:rFonts w:ascii="宋体" w:eastAsia="宋体" w:hAnsi="宋体" w:cs="Times New Roman"/>
      <w:sz w:val="28"/>
      <w:szCs w:val="24"/>
    </w:rPr>
  </w:style>
  <w:style w:type="character" w:customStyle="1" w:styleId="1Char19">
    <w:name w:val="正文1 Char1"/>
    <w:link w:val="11102"/>
    <w:qFormat/>
    <w:rsid w:val="006049A8"/>
    <w:rPr>
      <w:rFonts w:ascii="宋体" w:eastAsia="宋体" w:hAnsi="宋体" w:cs="Times New Roman"/>
      <w:kern w:val="0"/>
      <w:szCs w:val="20"/>
    </w:rPr>
  </w:style>
  <w:style w:type="paragraph" w:customStyle="1" w:styleId="lfcpic">
    <w:name w:val="lfc pic"/>
    <w:basedOn w:val="Normal"/>
    <w:link w:val="lfcpicChar"/>
    <w:semiHidden/>
    <w:qFormat/>
    <w:rsid w:val="006049A8"/>
    <w:pPr>
      <w:widowControl/>
      <w:spacing w:line="240" w:lineRule="auto"/>
      <w:ind w:firstLine="0" w:firstLineChars="0"/>
      <w:jc w:val="center"/>
    </w:pPr>
    <w:rPr>
      <w:rFonts w:ascii="Cambria" w:eastAsia="宋体" w:hAnsi="Cambria" w:cs="Times New Roman"/>
      <w:b/>
      <w:bCs/>
      <w:sz w:val="28"/>
      <w:szCs w:val="32"/>
    </w:rPr>
  </w:style>
  <w:style w:type="character" w:customStyle="1" w:styleId="lfcpicChar">
    <w:name w:val="lfc pic Char"/>
    <w:link w:val="lfcpic"/>
    <w:semiHidden/>
    <w:qFormat/>
    <w:rsid w:val="006049A8"/>
    <w:rPr>
      <w:rFonts w:ascii="Cambria" w:eastAsia="宋体" w:hAnsi="Cambria" w:cs="Times New Roman"/>
      <w:b/>
      <w:bCs/>
      <w:sz w:val="28"/>
      <w:szCs w:val="32"/>
    </w:rPr>
  </w:style>
  <w:style w:type="paragraph" w:customStyle="1" w:styleId="lfc2">
    <w:name w:val="lfc2"/>
    <w:basedOn w:val="Heading2"/>
    <w:link w:val="lfc2Char"/>
    <w:semiHidden/>
    <w:qFormat/>
    <w:rsid w:val="006049A8"/>
    <w:pPr>
      <w:numPr>
        <w:ilvl w:val="0"/>
        <w:numId w:val="0"/>
      </w:numPr>
      <w:tabs>
        <w:tab w:val="left" w:pos="425"/>
        <w:tab w:val="left" w:pos="709"/>
      </w:tabs>
      <w:spacing w:line="416" w:lineRule="auto"/>
      <w:ind w:left="567"/>
      <w:jc w:val="left"/>
    </w:pPr>
    <w:rPr>
      <w:rFonts w:ascii="宋体" w:eastAsia="宋体" w:hAnsi="宋体" w:cs="Times New Roman"/>
      <w:szCs w:val="36"/>
    </w:rPr>
  </w:style>
  <w:style w:type="character" w:customStyle="1" w:styleId="lfc2Char">
    <w:name w:val="lfc2 Char"/>
    <w:link w:val="lfc2"/>
    <w:semiHidden/>
    <w:qFormat/>
    <w:rsid w:val="006049A8"/>
    <w:rPr>
      <w:rFonts w:ascii="宋体" w:eastAsia="宋体" w:hAnsi="宋体" w:cs="Times New Roman"/>
      <w:b/>
      <w:bCs/>
      <w:sz w:val="36"/>
      <w:szCs w:val="36"/>
    </w:rPr>
  </w:style>
  <w:style w:type="paragraph" w:customStyle="1" w:styleId="A3101">
    <w:name w:val="A3"/>
    <w:basedOn w:val="Heading3"/>
    <w:link w:val="A3Char"/>
    <w:qFormat/>
    <w:rsid w:val="006049A8"/>
    <w:pPr>
      <w:numPr>
        <w:ilvl w:val="0"/>
        <w:numId w:val="0"/>
      </w:numPr>
      <w:tabs>
        <w:tab w:val="left" w:pos="425"/>
        <w:tab w:val="left" w:pos="993"/>
        <w:tab w:val="left" w:pos="1418"/>
      </w:tabs>
      <w:spacing w:line="416" w:lineRule="auto"/>
      <w:ind w:left="720" w:hanging="720"/>
      <w:jc w:val="left"/>
    </w:pPr>
    <w:rPr>
      <w:rFonts w:ascii="Times New Roman" w:eastAsia="宋体" w:hAnsi="Times New Roman" w:cs="Times New Roman"/>
    </w:rPr>
  </w:style>
  <w:style w:type="paragraph" w:customStyle="1" w:styleId="A4100">
    <w:name w:val="A4"/>
    <w:basedOn w:val="Heading4"/>
    <w:link w:val="A4Char"/>
    <w:semiHidden/>
    <w:qFormat/>
    <w:rsid w:val="006049A8"/>
    <w:pPr>
      <w:numPr>
        <w:ilvl w:val="0"/>
        <w:numId w:val="0"/>
      </w:numPr>
      <w:tabs>
        <w:tab w:val="left" w:pos="425"/>
        <w:tab w:val="left" w:pos="560"/>
      </w:tabs>
      <w:spacing w:before="280" w:after="290" w:line="376" w:lineRule="auto"/>
      <w:ind w:left="864" w:hanging="864"/>
    </w:pPr>
    <w:rPr>
      <w:rFonts w:ascii="Cambria" w:eastAsia="宋体" w:hAnsi="Cambria" w:cs="Times New Roman"/>
      <w:b w:val="0"/>
      <w:bCs w:val="0"/>
    </w:rPr>
  </w:style>
  <w:style w:type="character" w:customStyle="1" w:styleId="A3Char">
    <w:name w:val="A3 Char"/>
    <w:link w:val="A3101"/>
    <w:semiHidden/>
    <w:qFormat/>
    <w:rsid w:val="006049A8"/>
    <w:rPr>
      <w:rFonts w:ascii="Times New Roman" w:eastAsia="宋体" w:hAnsi="Times New Roman" w:cs="Times New Roman"/>
      <w:b/>
      <w:bCs/>
      <w:sz w:val="32"/>
      <w:szCs w:val="32"/>
    </w:rPr>
  </w:style>
  <w:style w:type="paragraph" w:customStyle="1" w:styleId="A5100">
    <w:name w:val="A5"/>
    <w:basedOn w:val="Heading5"/>
    <w:semiHidden/>
    <w:qFormat/>
    <w:rsid w:val="006049A8"/>
    <w:pPr>
      <w:numPr>
        <w:ilvl w:val="0"/>
        <w:numId w:val="0"/>
      </w:numPr>
      <w:tabs>
        <w:tab w:val="left" w:pos="425"/>
        <w:tab w:val="left" w:pos="560"/>
        <w:tab w:val="left" w:pos="2552"/>
      </w:tabs>
      <w:spacing w:before="280" w:after="290" w:line="376" w:lineRule="auto"/>
      <w:ind w:left="1008" w:hanging="1008"/>
    </w:pPr>
    <w:rPr>
      <w:rFonts w:ascii="Songti SC Regular" w:eastAsia="黑体" w:hAnsi="Songti SC Regular" w:cs="Times New Roman"/>
      <w:b w:val="0"/>
      <w:sz w:val="24"/>
    </w:rPr>
  </w:style>
  <w:style w:type="paragraph" w:customStyle="1" w:styleId="A6100">
    <w:name w:val="A6"/>
    <w:basedOn w:val="Heading6"/>
    <w:semiHidden/>
    <w:qFormat/>
    <w:rsid w:val="006049A8"/>
    <w:pPr>
      <w:tabs>
        <w:tab w:val="left" w:pos="1334"/>
      </w:tabs>
      <w:spacing w:before="0" w:after="0" w:line="320" w:lineRule="auto"/>
      <w:ind w:left="0"/>
      <w:jc w:val="left"/>
    </w:pPr>
    <w:rPr>
      <w:rFonts w:ascii="Cambria" w:eastAsia="宋体" w:hAnsi="Cambria" w:cs="Times New Roman"/>
      <w:bCs w:val="0"/>
    </w:rPr>
  </w:style>
  <w:style w:type="character" w:customStyle="1" w:styleId="A4Char">
    <w:name w:val="A4 Char"/>
    <w:link w:val="A4100"/>
    <w:semiHidden/>
    <w:qFormat/>
    <w:rsid w:val="006049A8"/>
    <w:rPr>
      <w:rFonts w:ascii="Cambria" w:eastAsia="宋体" w:hAnsi="Cambria" w:cs="Times New Roman"/>
      <w:sz w:val="28"/>
      <w:szCs w:val="28"/>
    </w:rPr>
  </w:style>
  <w:style w:type="table" w:customStyle="1" w:styleId="2312">
    <w:name w:val="网格型23"/>
    <w:basedOn w:val="TableNormal"/>
    <w:rsid w:val="006049A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Pic">
    <w:name w:val="1Pic"/>
    <w:basedOn w:val="Normal"/>
    <w:link w:val="1PicChar"/>
    <w:semiHidden/>
    <w:qFormat/>
    <w:rsid w:val="006049A8"/>
    <w:pPr>
      <w:spacing w:beforeLines="50" w:afterLines="50"/>
      <w:ind w:firstLine="0" w:firstLineChars="0"/>
      <w:jc w:val="center"/>
    </w:pPr>
    <w:rPr>
      <w:rFonts w:ascii="Times New Roman" w:eastAsia="宋体" w:hAnsi="Times New Roman" w:cs="Times New Roman"/>
      <w:sz w:val="28"/>
      <w:szCs w:val="20"/>
    </w:rPr>
  </w:style>
  <w:style w:type="character" w:customStyle="1" w:styleId="1PicChar">
    <w:name w:val="1Pic Char"/>
    <w:link w:val="1Pic"/>
    <w:semiHidden/>
    <w:qFormat/>
    <w:rsid w:val="006049A8"/>
    <w:rPr>
      <w:rFonts w:ascii="Times New Roman" w:eastAsia="宋体" w:hAnsi="Times New Roman" w:cs="Times New Roman"/>
      <w:sz w:val="28"/>
      <w:szCs w:val="20"/>
    </w:rPr>
  </w:style>
  <w:style w:type="paragraph" w:customStyle="1" w:styleId="lfc1">
    <w:name w:val="lfc1"/>
    <w:basedOn w:val="Heading1"/>
    <w:link w:val="lfc1Char"/>
    <w:semiHidden/>
    <w:qFormat/>
    <w:rsid w:val="006049A8"/>
    <w:pPr>
      <w:numPr>
        <w:numId w:val="0"/>
      </w:numPr>
      <w:tabs>
        <w:tab w:val="left" w:pos="425"/>
        <w:tab w:val="left" w:pos="624"/>
      </w:tabs>
      <w:spacing w:before="340" w:after="330" w:line="578" w:lineRule="auto"/>
      <w:ind w:left="425" w:hanging="425"/>
    </w:pPr>
    <w:rPr>
      <w:rFonts w:ascii="宋体" w:hAnsi="宋体" w:cs="Times New Roman"/>
      <w:sz w:val="30"/>
    </w:rPr>
  </w:style>
  <w:style w:type="character" w:customStyle="1" w:styleId="lfc1Char">
    <w:name w:val="lfc1 Char"/>
    <w:link w:val="lfc1"/>
    <w:semiHidden/>
    <w:qFormat/>
    <w:rsid w:val="006049A8"/>
    <w:rPr>
      <w:rFonts w:ascii="宋体" w:eastAsia="宋体" w:hAnsi="宋体" w:cs="Times New Roman"/>
      <w:b/>
      <w:bCs/>
      <w:kern w:val="44"/>
      <w:sz w:val="30"/>
      <w:szCs w:val="44"/>
    </w:rPr>
  </w:style>
  <w:style w:type="paragraph" w:customStyle="1" w:styleId="lfc3">
    <w:name w:val="lfc3"/>
    <w:basedOn w:val="Heading3"/>
    <w:link w:val="lfc3Char"/>
    <w:semiHidden/>
    <w:qFormat/>
    <w:rsid w:val="006049A8"/>
    <w:pPr>
      <w:numPr>
        <w:ilvl w:val="0"/>
        <w:numId w:val="0"/>
      </w:numPr>
      <w:tabs>
        <w:tab w:val="left" w:pos="425"/>
        <w:tab w:val="left" w:pos="993"/>
        <w:tab w:val="left" w:pos="1418"/>
      </w:tabs>
      <w:spacing w:line="416" w:lineRule="auto"/>
      <w:ind w:left="709" w:hanging="709"/>
      <w:jc w:val="left"/>
    </w:pPr>
    <w:rPr>
      <w:rFonts w:ascii="宋体" w:eastAsia="宋体" w:hAnsi="宋体" w:cs="Times New Roman"/>
    </w:rPr>
  </w:style>
  <w:style w:type="character" w:customStyle="1" w:styleId="lfc3Char">
    <w:name w:val="lfc3 Char"/>
    <w:link w:val="lfc3"/>
    <w:semiHidden/>
    <w:qFormat/>
    <w:rsid w:val="006049A8"/>
    <w:rPr>
      <w:rFonts w:ascii="宋体" w:eastAsia="宋体" w:hAnsi="宋体" w:cs="Times New Roman"/>
      <w:b/>
      <w:bCs/>
      <w:sz w:val="32"/>
      <w:szCs w:val="32"/>
    </w:rPr>
  </w:style>
  <w:style w:type="character" w:customStyle="1" w:styleId="Char273">
    <w:name w:val="正文(首行缩进) Char"/>
    <w:link w:val="a746"/>
    <w:semiHidden/>
    <w:qFormat/>
    <w:locked/>
    <w:rsid w:val="006049A8"/>
    <w:rPr>
      <w:rFonts w:ascii="Arial Narrow" w:hAnsi="Arial Narrow"/>
      <w:sz w:val="24"/>
      <w:szCs w:val="24"/>
    </w:rPr>
  </w:style>
  <w:style w:type="paragraph" w:customStyle="1" w:styleId="a746">
    <w:name w:val="正文(首行缩进)"/>
    <w:basedOn w:val="Normal"/>
    <w:link w:val="Char273"/>
    <w:semiHidden/>
    <w:qFormat/>
    <w:rsid w:val="006049A8"/>
    <w:rPr>
      <w:rFonts w:ascii="Arial Narrow" w:hAnsi="Arial Narrow"/>
      <w:szCs w:val="24"/>
    </w:rPr>
  </w:style>
  <w:style w:type="paragraph" w:customStyle="1" w:styleId="1pic0">
    <w:name w:val="1pic"/>
    <w:basedOn w:val="BodyText"/>
    <w:semiHidden/>
    <w:qFormat/>
    <w:rsid w:val="006049A8"/>
    <w:pPr>
      <w:widowControl/>
      <w:tabs>
        <w:tab w:val="left" w:pos="9255"/>
      </w:tabs>
      <w:spacing w:before="80" w:after="80"/>
      <w:ind w:firstLine="0" w:firstLineChars="0"/>
      <w:jc w:val="center"/>
    </w:pPr>
    <w:rPr>
      <w:rFonts w:ascii="宋体" w:hAnsi="宋体"/>
      <w:kern w:val="0"/>
      <w:sz w:val="30"/>
      <w:szCs w:val="30"/>
    </w:rPr>
  </w:style>
  <w:style w:type="character" w:customStyle="1" w:styleId="11Char3">
    <w:name w:val="样式11 Char"/>
    <w:link w:val="11101"/>
    <w:semiHidden/>
    <w:qFormat/>
    <w:rsid w:val="006049A8"/>
    <w:rPr>
      <w:rFonts w:ascii="Times New Roman" w:eastAsia="宋体" w:hAnsi="Times New Roman" w:cs="Times New Roman"/>
      <w:szCs w:val="24"/>
    </w:rPr>
  </w:style>
  <w:style w:type="paragraph" w:customStyle="1" w:styleId="11115">
    <w:name w:val="1.1.1 多级符号"/>
    <w:basedOn w:val="Normal"/>
    <w:semiHidden/>
    <w:qFormat/>
    <w:rsid w:val="006049A8"/>
    <w:pPr>
      <w:spacing w:line="240" w:lineRule="auto"/>
      <w:ind w:firstLine="0" w:firstLineChars="0"/>
    </w:pPr>
    <w:rPr>
      <w:rFonts w:ascii="Times New Roman" w:eastAsia="宋体" w:hAnsi="Times New Roman" w:cs="Times New Roman"/>
      <w:sz w:val="21"/>
      <w:szCs w:val="24"/>
    </w:rPr>
  </w:style>
  <w:style w:type="paragraph" w:customStyle="1" w:styleId="a747">
    <w:name w:val="巡警表头"/>
    <w:basedOn w:val="Normal"/>
    <w:semiHidden/>
    <w:qFormat/>
    <w:rsid w:val="006049A8"/>
    <w:pPr>
      <w:autoSpaceDE w:val="0"/>
      <w:autoSpaceDN w:val="0"/>
      <w:ind w:firstLine="0" w:firstLineChars="0"/>
      <w:jc w:val="center"/>
    </w:pPr>
    <w:rPr>
      <w:rFonts w:ascii="仿宋_GB2312" w:eastAsia="仿宋_GB2312" w:hAnsi="Times New Roman" w:cs="宋体"/>
      <w:snapToGrid w:val="0"/>
      <w:kern w:val="0"/>
      <w:sz w:val="28"/>
      <w:szCs w:val="28"/>
    </w:rPr>
  </w:style>
  <w:style w:type="paragraph" w:customStyle="1" w:styleId="a748">
    <w:name w:val="巡警表正文"/>
    <w:basedOn w:val="Normal"/>
    <w:semiHidden/>
    <w:qFormat/>
    <w:rsid w:val="006049A8"/>
    <w:pPr>
      <w:ind w:firstLine="0" w:firstLineChars="0"/>
      <w:jc w:val="left"/>
    </w:pPr>
    <w:rPr>
      <w:rFonts w:ascii="仿宋_GB2312" w:eastAsia="仿宋_GB2312" w:hAnsi="宋体" w:cs="Times New Roman"/>
      <w:bCs/>
      <w:snapToGrid w:val="0"/>
      <w:kern w:val="0"/>
      <w:sz w:val="28"/>
      <w:szCs w:val="28"/>
    </w:rPr>
  </w:style>
  <w:style w:type="paragraph" w:customStyle="1" w:styleId="my5Title">
    <w:name w:val="my5Title"/>
    <w:basedOn w:val="Heading5"/>
    <w:link w:val="my5TitleChar"/>
    <w:semiHidden/>
    <w:qFormat/>
    <w:rsid w:val="006049A8"/>
    <w:pPr>
      <w:keepLines w:val="0"/>
      <w:numPr>
        <w:ilvl w:val="0"/>
        <w:numId w:val="0"/>
      </w:numPr>
      <w:tabs>
        <w:tab w:val="left" w:pos="425"/>
        <w:tab w:val="left" w:pos="560"/>
        <w:tab w:val="left" w:pos="2552"/>
      </w:tabs>
      <w:spacing w:before="240" w:after="120" w:line="240" w:lineRule="auto"/>
      <w:ind w:left="840"/>
    </w:pPr>
    <w:rPr>
      <w:rFonts w:ascii="Songti SC Regular" w:eastAsia="黑体" w:hAnsi="Songti SC Regular" w:cs="Times New Roman"/>
      <w:b w:val="0"/>
      <w:bCs w:val="0"/>
      <w:i/>
      <w:sz w:val="22"/>
      <w:szCs w:val="20"/>
    </w:rPr>
  </w:style>
  <w:style w:type="character" w:customStyle="1" w:styleId="my5TitleChar">
    <w:name w:val="my5Title Char"/>
    <w:link w:val="my5Title"/>
    <w:semiHidden/>
    <w:qFormat/>
    <w:rsid w:val="006049A8"/>
    <w:rPr>
      <w:rFonts w:ascii="Songti SC Regular" w:eastAsia="黑体" w:hAnsi="Songti SC Regular" w:cs="Times New Roman"/>
      <w:i/>
      <w:sz w:val="22"/>
      <w:szCs w:val="20"/>
    </w:rPr>
  </w:style>
  <w:style w:type="character" w:customStyle="1" w:styleId="Char274">
    <w:name w:val="报告正文 Char"/>
    <w:link w:val="a749"/>
    <w:semiHidden/>
    <w:qFormat/>
    <w:rsid w:val="006049A8"/>
    <w:rPr>
      <w:sz w:val="24"/>
    </w:rPr>
  </w:style>
  <w:style w:type="paragraph" w:customStyle="1" w:styleId="a749">
    <w:name w:val="报告正文"/>
    <w:basedOn w:val="Normal"/>
    <w:link w:val="Char274"/>
    <w:semiHidden/>
    <w:qFormat/>
    <w:rsid w:val="006049A8"/>
    <w:pPr>
      <w:widowControl/>
      <w:overflowPunct w:val="0"/>
      <w:autoSpaceDE w:val="0"/>
      <w:autoSpaceDN w:val="0"/>
      <w:adjustRightInd w:val="0"/>
      <w:ind w:firstLine="420" w:firstLineChars="0"/>
      <w:textAlignment w:val="baseline"/>
    </w:pPr>
  </w:style>
  <w:style w:type="paragraph" w:customStyle="1" w:styleId="my4Titile">
    <w:name w:val="my4Titile"/>
    <w:basedOn w:val="Normal"/>
    <w:link w:val="my4TitileChar"/>
    <w:semiHidden/>
    <w:qFormat/>
    <w:rsid w:val="006049A8"/>
    <w:pPr>
      <w:keepNext/>
      <w:spacing w:line="240" w:lineRule="auto"/>
      <w:ind w:firstLine="0" w:firstLineChars="0"/>
      <w:outlineLvl w:val="3"/>
    </w:pPr>
    <w:rPr>
      <w:rFonts w:ascii="Times New Roman" w:eastAsia="宋体" w:hAnsi="Times New Roman" w:cs="宋体"/>
      <w:b/>
      <w:i/>
      <w:iCs/>
      <w:sz w:val="21"/>
      <w:szCs w:val="20"/>
    </w:rPr>
  </w:style>
  <w:style w:type="character" w:customStyle="1" w:styleId="my4TitileChar">
    <w:name w:val="my4Titile Char"/>
    <w:link w:val="my4Titile"/>
    <w:semiHidden/>
    <w:qFormat/>
    <w:rsid w:val="006049A8"/>
    <w:rPr>
      <w:rFonts w:ascii="Times New Roman" w:eastAsia="宋体" w:hAnsi="Times New Roman" w:cs="宋体"/>
      <w:b/>
      <w:i/>
      <w:iCs/>
      <w:szCs w:val="20"/>
    </w:rPr>
  </w:style>
  <w:style w:type="paragraph" w:customStyle="1" w:styleId="22Heading2HiddenHeading2CCBSheading2H2h2">
    <w:name w:val="样式 标题 2第一章 标题 2Heading 2 HiddenHeading 2 CCBSheading 2H2h2..."/>
    <w:basedOn w:val="Heading2"/>
    <w:semiHidden/>
    <w:qFormat/>
    <w:rsid w:val="006049A8"/>
    <w:pPr>
      <w:numPr>
        <w:numId w:val="183"/>
      </w:numPr>
      <w:tabs>
        <w:tab w:val="left" w:pos="425"/>
      </w:tabs>
      <w:spacing w:line="416" w:lineRule="auto"/>
      <w:jc w:val="left"/>
    </w:pPr>
    <w:rPr>
      <w:rFonts w:ascii="宋体" w:eastAsia="黑体" w:hAnsi="宋体" w:cs="Times New Roman"/>
      <w:sz w:val="30"/>
      <w:szCs w:val="28"/>
    </w:rPr>
  </w:style>
  <w:style w:type="paragraph" w:customStyle="1" w:styleId="109">
    <w:name w:val="标题10"/>
    <w:basedOn w:val="Normal"/>
    <w:semiHidden/>
    <w:qFormat/>
    <w:rsid w:val="006049A8"/>
    <w:pPr>
      <w:spacing w:line="319" w:lineRule="auto"/>
      <w:ind w:firstLine="0" w:firstLineChars="0"/>
    </w:pPr>
    <w:rPr>
      <w:rFonts w:ascii="Times New Roman" w:eastAsia="宋体" w:hAnsi="Times New Roman" w:cs="Times New Roman"/>
      <w:sz w:val="28"/>
      <w:szCs w:val="24"/>
    </w:rPr>
  </w:style>
  <w:style w:type="character" w:customStyle="1" w:styleId="2CharChar5">
    <w:name w:val="正文2 Char Char"/>
    <w:semiHidden/>
    <w:qFormat/>
    <w:rsid w:val="006049A8"/>
    <w:rPr>
      <w:rFonts w:ascii="Times New Roman" w:hAnsi="Times New Roman"/>
      <w:kern w:val="2"/>
      <w:sz w:val="21"/>
      <w:szCs w:val="24"/>
    </w:rPr>
  </w:style>
  <w:style w:type="paragraph" w:customStyle="1" w:styleId="Heading16">
    <w:name w:val="*Heading 1"/>
    <w:basedOn w:val="Normal"/>
    <w:next w:val="Normal"/>
    <w:semiHidden/>
    <w:qFormat/>
    <w:rsid w:val="006049A8"/>
    <w:pPr>
      <w:keepNext/>
      <w:keepLines/>
      <w:widowControl/>
      <w:tabs>
        <w:tab w:val="left" w:pos="420"/>
        <w:tab w:val="left" w:pos="1134"/>
      </w:tabs>
      <w:spacing w:before="240"/>
      <w:ind w:left="1134" w:hanging="1134" w:firstLineChars="0"/>
      <w:jc w:val="left"/>
      <w:outlineLvl w:val="0"/>
    </w:pPr>
    <w:rPr>
      <w:rFonts w:ascii="Times New Roman" w:eastAsia="宋体" w:hAnsi="Times New Roman" w:cs="Times New Roman"/>
      <w:b/>
      <w:iCs/>
      <w:snapToGrid w:val="0"/>
      <w:color w:val="000000"/>
      <w:kern w:val="0"/>
      <w:sz w:val="36"/>
      <w:szCs w:val="36"/>
    </w:rPr>
  </w:style>
  <w:style w:type="paragraph" w:customStyle="1" w:styleId="a750">
    <w:name w:val="正文缩进+间距"/>
    <w:basedOn w:val="NormalIndent"/>
    <w:semiHidden/>
    <w:qFormat/>
    <w:rsid w:val="006049A8"/>
    <w:pPr>
      <w:ind w:firstLine="480" w:firstLineChars="200"/>
    </w:pPr>
    <w:rPr>
      <w:rFonts w:ascii="Times New Roman" w:hAnsi="Times New Roman"/>
      <w:kern w:val="2"/>
      <w:sz w:val="28"/>
      <w:szCs w:val="24"/>
    </w:rPr>
  </w:style>
  <w:style w:type="paragraph" w:customStyle="1" w:styleId="a751">
    <w:name w:val="招标书正文"/>
    <w:basedOn w:val="Normal"/>
    <w:semiHidden/>
    <w:qFormat/>
    <w:rsid w:val="006049A8"/>
    <w:pPr>
      <w:spacing w:beforeLines="50" w:afterLines="50" w:line="300" w:lineRule="auto"/>
    </w:pPr>
    <w:rPr>
      <w:rFonts w:ascii="Times New Roman" w:eastAsia="宋体" w:hAnsi="Times New Roman" w:cs="宋体"/>
      <w:sz w:val="21"/>
      <w:szCs w:val="20"/>
    </w:rPr>
  </w:style>
  <w:style w:type="paragraph" w:customStyle="1" w:styleId="nor">
    <w:name w:val="nor"/>
    <w:basedOn w:val="Normal"/>
    <w:link w:val="norChar"/>
    <w:semiHidden/>
    <w:qFormat/>
    <w:rsid w:val="006049A8"/>
    <w:pPr>
      <w:ind w:firstLine="640"/>
    </w:pPr>
    <w:rPr>
      <w:rFonts w:ascii="仿宋_GB2312" w:eastAsia="仿宋_GB2312" w:hAnsi="Times New Roman" w:cs="Times New Roman"/>
      <w:sz w:val="32"/>
      <w:szCs w:val="32"/>
    </w:rPr>
  </w:style>
  <w:style w:type="character" w:customStyle="1" w:styleId="norChar">
    <w:name w:val="nor Char"/>
    <w:link w:val="nor"/>
    <w:semiHidden/>
    <w:qFormat/>
    <w:rsid w:val="006049A8"/>
    <w:rPr>
      <w:rFonts w:ascii="仿宋_GB2312" w:eastAsia="仿宋_GB2312" w:hAnsi="Times New Roman" w:cs="Times New Roman"/>
      <w:sz w:val="32"/>
      <w:szCs w:val="32"/>
    </w:rPr>
  </w:style>
  <w:style w:type="character" w:customStyle="1" w:styleId="normalChar">
    <w:name w:val="normal Char"/>
    <w:semiHidden/>
    <w:rsid w:val="006049A8"/>
    <w:rPr>
      <w:rFonts w:ascii="仿宋_GB2312" w:eastAsia="仿宋_GB2312" w:hAnsi="Times New Roman" w:cs="Times New Roman"/>
      <w:sz w:val="32"/>
      <w:szCs w:val="32"/>
    </w:rPr>
  </w:style>
  <w:style w:type="paragraph" w:customStyle="1" w:styleId="L2Txt">
    <w:name w:val="L2Txt"/>
    <w:basedOn w:val="L1Txt"/>
    <w:semiHidden/>
    <w:qFormat/>
    <w:rsid w:val="006049A8"/>
    <w:pPr>
      <w:ind w:left="720"/>
    </w:pPr>
  </w:style>
  <w:style w:type="paragraph" w:customStyle="1" w:styleId="L1Txt">
    <w:name w:val="L1Txt"/>
    <w:basedOn w:val="Normal"/>
    <w:semiHidden/>
    <w:qFormat/>
    <w:rsid w:val="006049A8"/>
    <w:pPr>
      <w:keepLines/>
      <w:widowControl/>
      <w:tabs>
        <w:tab w:val="left" w:pos="-720"/>
      </w:tabs>
      <w:suppressAutoHyphens/>
      <w:overflowPunct w:val="0"/>
      <w:autoSpaceDE w:val="0"/>
      <w:autoSpaceDN w:val="0"/>
      <w:adjustRightInd w:val="0"/>
      <w:spacing w:after="20" w:line="240" w:lineRule="auto"/>
      <w:ind w:firstLine="0" w:firstLineChars="0"/>
      <w:textAlignment w:val="baseline"/>
    </w:pPr>
    <w:rPr>
      <w:rFonts w:ascii="Helvetica" w:eastAsia="宋体" w:hAnsi="Helvetica" w:cs="Times New Roman"/>
      <w:spacing w:val="-3"/>
      <w:kern w:val="1"/>
      <w:sz w:val="22"/>
      <w:szCs w:val="20"/>
      <w:lang w:val="en-AU"/>
    </w:rPr>
  </w:style>
  <w:style w:type="paragraph" w:customStyle="1" w:styleId="2135">
    <w:name w:val="正文文本 21"/>
    <w:basedOn w:val="Normal"/>
    <w:semiHidden/>
    <w:qFormat/>
    <w:rsid w:val="006049A8"/>
    <w:pPr>
      <w:keepLines/>
      <w:widowControl/>
      <w:tabs>
        <w:tab w:val="left" w:pos="-720"/>
      </w:tabs>
      <w:suppressAutoHyphens/>
      <w:overflowPunct w:val="0"/>
      <w:autoSpaceDE w:val="0"/>
      <w:autoSpaceDN w:val="0"/>
      <w:adjustRightInd w:val="0"/>
      <w:spacing w:after="20" w:line="240" w:lineRule="auto"/>
      <w:ind w:left="630" w:firstLine="0" w:firstLineChars="0"/>
      <w:jc w:val="left"/>
      <w:textAlignment w:val="baseline"/>
    </w:pPr>
    <w:rPr>
      <w:rFonts w:ascii="宋体" w:eastAsia="宋体" w:hAnsi="ZapfHumnst BT" w:cs="Times New Roman"/>
      <w:spacing w:val="-2"/>
      <w:kern w:val="22"/>
      <w:sz w:val="22"/>
      <w:szCs w:val="20"/>
      <w:lang w:val="en-AU"/>
    </w:rPr>
  </w:style>
  <w:style w:type="paragraph" w:customStyle="1" w:styleId="-19">
    <w:name w:val="财政-标题一"/>
    <w:basedOn w:val="Normal"/>
    <w:semiHidden/>
    <w:qFormat/>
    <w:rsid w:val="006049A8"/>
    <w:pPr>
      <w:numPr>
        <w:numId w:val="184"/>
      </w:numPr>
      <w:spacing w:beforeLines="50" w:afterLines="50" w:line="240" w:lineRule="auto"/>
      <w:ind w:firstLine="0" w:firstLineChars="0"/>
      <w:outlineLvl w:val="0"/>
    </w:pPr>
    <w:rPr>
      <w:rFonts w:ascii="Calibri" w:eastAsia="华文中宋" w:hAnsi="Calibri" w:cs="Times New Roman"/>
      <w:b/>
      <w:sz w:val="44"/>
    </w:rPr>
  </w:style>
  <w:style w:type="paragraph" w:customStyle="1" w:styleId="-24">
    <w:name w:val="财政-标题二"/>
    <w:basedOn w:val="-19"/>
    <w:semiHidden/>
    <w:qFormat/>
    <w:rsid w:val="006049A8"/>
    <w:pPr>
      <w:numPr>
        <w:ilvl w:val="1"/>
      </w:numPr>
      <w:outlineLvl w:val="1"/>
    </w:pPr>
    <w:rPr>
      <w:sz w:val="36"/>
    </w:rPr>
  </w:style>
  <w:style w:type="paragraph" w:customStyle="1" w:styleId="-25">
    <w:name w:val="财政-标题三"/>
    <w:basedOn w:val="-24"/>
    <w:semiHidden/>
    <w:qFormat/>
    <w:rsid w:val="006049A8"/>
    <w:pPr>
      <w:numPr>
        <w:ilvl w:val="2"/>
      </w:numPr>
      <w:outlineLvl w:val="2"/>
    </w:pPr>
    <w:rPr>
      <w:sz w:val="32"/>
    </w:rPr>
  </w:style>
  <w:style w:type="paragraph" w:customStyle="1" w:styleId="-26">
    <w:name w:val="财政-标题四"/>
    <w:basedOn w:val="-25"/>
    <w:semiHidden/>
    <w:qFormat/>
    <w:rsid w:val="006049A8"/>
    <w:pPr>
      <w:numPr>
        <w:ilvl w:val="3"/>
      </w:numPr>
      <w:outlineLvl w:val="3"/>
    </w:pPr>
    <w:rPr>
      <w:sz w:val="30"/>
    </w:rPr>
  </w:style>
  <w:style w:type="paragraph" w:customStyle="1" w:styleId="-27">
    <w:name w:val="财政-标题五"/>
    <w:basedOn w:val="-26"/>
    <w:semiHidden/>
    <w:qFormat/>
    <w:rsid w:val="006049A8"/>
    <w:pPr>
      <w:numPr>
        <w:ilvl w:val="4"/>
      </w:numPr>
      <w:outlineLvl w:val="4"/>
    </w:pPr>
    <w:rPr>
      <w:sz w:val="28"/>
    </w:rPr>
  </w:style>
  <w:style w:type="paragraph" w:customStyle="1" w:styleId="-28">
    <w:name w:val="江西-标题三"/>
    <w:basedOn w:val="Normal"/>
    <w:link w:val="-Char5"/>
    <w:semiHidden/>
    <w:qFormat/>
    <w:rsid w:val="006049A8"/>
    <w:pPr>
      <w:spacing w:beforeLines="50" w:afterLines="50" w:line="240" w:lineRule="auto"/>
      <w:ind w:left="425" w:hanging="425" w:firstLineChars="0"/>
      <w:outlineLvl w:val="2"/>
    </w:pPr>
    <w:rPr>
      <w:rFonts w:ascii="Calibri" w:eastAsia="华文中宋" w:hAnsi="Calibri" w:cs="Times New Roman"/>
      <w:b/>
      <w:sz w:val="32"/>
    </w:rPr>
  </w:style>
  <w:style w:type="character" w:customStyle="1" w:styleId="-Char5">
    <w:name w:val="江西-标题三 Char"/>
    <w:link w:val="-28"/>
    <w:semiHidden/>
    <w:qFormat/>
    <w:rsid w:val="006049A8"/>
    <w:rPr>
      <w:rFonts w:ascii="Calibri" w:eastAsia="华文中宋" w:hAnsi="Calibri" w:cs="Times New Roman"/>
      <w:b/>
      <w:sz w:val="32"/>
    </w:rPr>
  </w:style>
  <w:style w:type="paragraph" w:customStyle="1" w:styleId="-29">
    <w:name w:val="江西-项目"/>
    <w:basedOn w:val="Normal"/>
    <w:link w:val="-Char6"/>
    <w:uiPriority w:val="1"/>
    <w:semiHidden/>
    <w:qFormat/>
    <w:rsid w:val="006049A8"/>
    <w:pPr>
      <w:numPr>
        <w:numId w:val="185"/>
      </w:numPr>
      <w:spacing w:beforeLines="50" w:afterLines="50" w:line="240" w:lineRule="auto"/>
      <w:ind w:firstLine="0" w:firstLineChars="0"/>
    </w:pPr>
    <w:rPr>
      <w:rFonts w:ascii="Calibri" w:eastAsia="华文中宋" w:hAnsi="Calibri" w:cs="Times New Roman"/>
      <w:b/>
      <w:sz w:val="28"/>
      <w:szCs w:val="28"/>
    </w:rPr>
  </w:style>
  <w:style w:type="character" w:customStyle="1" w:styleId="-Char6">
    <w:name w:val="江西-项目 Char"/>
    <w:link w:val="-29"/>
    <w:uiPriority w:val="1"/>
    <w:semiHidden/>
    <w:qFormat/>
    <w:rsid w:val="006049A8"/>
    <w:rPr>
      <w:rFonts w:ascii="Calibri" w:eastAsia="华文中宋" w:hAnsi="Calibri" w:cs="Times New Roman"/>
      <w:b/>
      <w:sz w:val="28"/>
      <w:szCs w:val="28"/>
    </w:rPr>
  </w:style>
  <w:style w:type="character" w:customStyle="1" w:styleId="a752">
    <w:name w:val="页眉或页脚_"/>
    <w:link w:val="1246"/>
    <w:uiPriority w:val="99"/>
    <w:semiHidden/>
    <w:qFormat/>
    <w:rsid w:val="006049A8"/>
    <w:rPr>
      <w:rFonts w:ascii="宋体" w:cs="宋体"/>
      <w:sz w:val="19"/>
      <w:szCs w:val="19"/>
      <w:shd w:val="clear" w:color="auto" w:fill="FFFFFF"/>
    </w:rPr>
  </w:style>
  <w:style w:type="paragraph" w:customStyle="1" w:styleId="1246">
    <w:name w:val="页眉或页脚1"/>
    <w:basedOn w:val="Normal"/>
    <w:link w:val="a752"/>
    <w:uiPriority w:val="99"/>
    <w:semiHidden/>
    <w:qFormat/>
    <w:rsid w:val="006049A8"/>
    <w:pPr>
      <w:shd w:val="clear" w:color="auto" w:fill="FFFFFF"/>
      <w:spacing w:line="240" w:lineRule="atLeast"/>
      <w:ind w:firstLine="0" w:firstLineChars="0"/>
      <w:jc w:val="left"/>
    </w:pPr>
    <w:rPr>
      <w:rFonts w:ascii="宋体" w:cs="宋体"/>
      <w:sz w:val="19"/>
      <w:szCs w:val="19"/>
    </w:rPr>
  </w:style>
  <w:style w:type="character" w:customStyle="1" w:styleId="a753">
    <w:name w:val="页眉或页脚"/>
    <w:uiPriority w:val="99"/>
    <w:semiHidden/>
    <w:rsid w:val="006049A8"/>
  </w:style>
  <w:style w:type="character" w:customStyle="1" w:styleId="TimesNewRoman">
    <w:name w:val="页眉或页脚 + Times New Roman"/>
    <w:uiPriority w:val="99"/>
    <w:semiHidden/>
    <w:rsid w:val="006049A8"/>
    <w:rPr>
      <w:rFonts w:ascii="Times New Roman" w:hAnsi="Times New Roman" w:cs="Times New Roman"/>
      <w:sz w:val="19"/>
      <w:szCs w:val="19"/>
      <w:shd w:val="clear" w:color="auto" w:fill="FFFFFF"/>
    </w:rPr>
  </w:style>
  <w:style w:type="character" w:customStyle="1" w:styleId="539">
    <w:name w:val="正文文本 (5)_"/>
    <w:link w:val="5114"/>
    <w:uiPriority w:val="99"/>
    <w:semiHidden/>
    <w:qFormat/>
    <w:rsid w:val="006049A8"/>
    <w:rPr>
      <w:rFonts w:ascii="Arial Unicode MS" w:eastAsia="Arial Unicode MS" w:cs="Arial Unicode MS"/>
      <w:b/>
      <w:bCs/>
      <w:spacing w:val="-10"/>
      <w:shd w:val="clear" w:color="auto" w:fill="FFFFFF"/>
      <w:lang w:eastAsia="en-US"/>
    </w:rPr>
  </w:style>
  <w:style w:type="paragraph" w:customStyle="1" w:styleId="5114">
    <w:name w:val="正文文本 (5)1"/>
    <w:basedOn w:val="Normal"/>
    <w:link w:val="539"/>
    <w:uiPriority w:val="99"/>
    <w:semiHidden/>
    <w:qFormat/>
    <w:rsid w:val="006049A8"/>
    <w:pPr>
      <w:shd w:val="clear" w:color="auto" w:fill="FFFFFF"/>
      <w:spacing w:line="451" w:lineRule="exact"/>
      <w:ind w:hanging="460" w:firstLineChars="0"/>
      <w:jc w:val="left"/>
    </w:pPr>
    <w:rPr>
      <w:rFonts w:ascii="Arial Unicode MS" w:eastAsia="Arial Unicode MS" w:cs="Arial Unicode MS"/>
      <w:b/>
      <w:bCs/>
      <w:spacing w:val="-10"/>
      <w:sz w:val="21"/>
      <w:lang w:eastAsia="en-US"/>
    </w:rPr>
  </w:style>
  <w:style w:type="character" w:customStyle="1" w:styleId="MingLiU1">
    <w:name w:val="正文文本 + MingLiU1"/>
    <w:uiPriority w:val="99"/>
    <w:semiHidden/>
    <w:rsid w:val="006049A8"/>
    <w:rPr>
      <w:rFonts w:ascii="MingLiU" w:eastAsia="MingLiU" w:hAnsi="Times New Roman" w:cs="MingLiU"/>
      <w:spacing w:val="0"/>
      <w:kern w:val="2"/>
      <w:sz w:val="22"/>
      <w:szCs w:val="22"/>
      <w:u w:val="none"/>
      <w:shd w:val="clear" w:color="auto" w:fill="FFFFFF"/>
      <w:lang w:val="en-US" w:eastAsia="en-US"/>
    </w:rPr>
  </w:style>
  <w:style w:type="character" w:customStyle="1" w:styleId="a754">
    <w:name w:val="正文文本 + 粗体"/>
    <w:uiPriority w:val="99"/>
    <w:semiHidden/>
    <w:rsid w:val="006049A8"/>
    <w:rPr>
      <w:rFonts w:ascii="Arial Unicode MS" w:eastAsia="Arial Unicode MS" w:hAnsi="Times New Roman" w:cs="Arial Unicode MS"/>
      <w:b/>
      <w:bCs/>
      <w:spacing w:val="-10"/>
      <w:kern w:val="2"/>
      <w:sz w:val="21"/>
      <w:u w:val="none"/>
      <w:shd w:val="clear" w:color="auto" w:fill="FFFFFF"/>
      <w:lang w:val="en-US" w:eastAsia="en-US"/>
    </w:rPr>
  </w:style>
  <w:style w:type="character" w:customStyle="1" w:styleId="5310">
    <w:name w:val="正文文本 (5) + 非粗体3"/>
    <w:uiPriority w:val="99"/>
    <w:semiHidden/>
    <w:rsid w:val="006049A8"/>
    <w:rPr>
      <w:rFonts w:ascii="Arial Unicode MS" w:eastAsia="Arial Unicode MS" w:cs="Arial Unicode MS"/>
      <w:spacing w:val="-10"/>
      <w:shd w:val="clear" w:color="auto" w:fill="FFFFFF"/>
      <w:lang w:eastAsia="en-US"/>
    </w:rPr>
  </w:style>
  <w:style w:type="character" w:customStyle="1" w:styleId="540">
    <w:name w:val="正文文本 (5) + 非粗体"/>
    <w:uiPriority w:val="99"/>
    <w:semiHidden/>
    <w:rsid w:val="006049A8"/>
    <w:rPr>
      <w:rFonts w:ascii="Arial Unicode MS" w:eastAsia="Arial Unicode MS" w:cs="Arial Unicode MS"/>
      <w:spacing w:val="20"/>
      <w:u w:val="none"/>
      <w:shd w:val="clear" w:color="auto" w:fill="FFFFFF"/>
      <w:lang w:val="en-US" w:eastAsia="en-US"/>
    </w:rPr>
  </w:style>
  <w:style w:type="character" w:customStyle="1" w:styleId="1pt">
    <w:name w:val="正文文本 + 间距 1 pt"/>
    <w:uiPriority w:val="99"/>
    <w:semiHidden/>
    <w:rsid w:val="006049A8"/>
    <w:rPr>
      <w:rFonts w:ascii="Arial Unicode MS" w:eastAsia="Arial Unicode MS" w:hAnsi="Times New Roman" w:cs="Arial Unicode MS"/>
      <w:spacing w:val="20"/>
      <w:kern w:val="2"/>
      <w:sz w:val="21"/>
      <w:u w:val="none"/>
      <w:shd w:val="clear" w:color="auto" w:fill="FFFFFF"/>
    </w:rPr>
  </w:style>
  <w:style w:type="table" w:customStyle="1" w:styleId="3312">
    <w:name w:val="网格型33"/>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line-1-index1">
    <w:name w:val="headline-1-index1"/>
    <w:semiHidden/>
    <w:rsid w:val="006049A8"/>
    <w:rPr>
      <w:color w:val="CCCCCC"/>
      <w:sz w:val="30"/>
      <w:szCs w:val="30"/>
    </w:rPr>
  </w:style>
  <w:style w:type="character" w:customStyle="1" w:styleId="headline-content3">
    <w:name w:val="headline-content3"/>
    <w:semiHidden/>
    <w:rsid w:val="006049A8"/>
  </w:style>
  <w:style w:type="character" w:customStyle="1" w:styleId="CharChar58">
    <w:name w:val="设计正文 Char Char"/>
    <w:rsid w:val="006049A8"/>
    <w:rPr>
      <w:kern w:val="2"/>
      <w:sz w:val="24"/>
      <w:szCs w:val="28"/>
    </w:rPr>
  </w:style>
  <w:style w:type="character" w:customStyle="1" w:styleId="4Char5">
    <w:name w:val="4号正文 Char"/>
    <w:link w:val="459"/>
    <w:semiHidden/>
    <w:qFormat/>
    <w:rsid w:val="006049A8"/>
    <w:rPr>
      <w:rFonts w:ascii="Arial" w:hAnsi="Arial"/>
      <w:spacing w:val="6"/>
      <w:sz w:val="24"/>
      <w:szCs w:val="28"/>
    </w:rPr>
  </w:style>
  <w:style w:type="paragraph" w:customStyle="1" w:styleId="459">
    <w:name w:val="4号正文"/>
    <w:basedOn w:val="NormalIndent"/>
    <w:link w:val="4Char5"/>
    <w:semiHidden/>
    <w:qFormat/>
    <w:rsid w:val="006049A8"/>
    <w:pPr>
      <w:widowControl/>
      <w:spacing w:before="30"/>
      <w:ind w:firstLine="200" w:firstLineChars="200"/>
      <w:jc w:val="left"/>
    </w:pPr>
    <w:rPr>
      <w:rFonts w:ascii="Arial" w:hAnsi="Arial" w:eastAsiaTheme="minorEastAsia" w:cstheme="minorBidi"/>
      <w:spacing w:val="6"/>
      <w:kern w:val="2"/>
    </w:rPr>
  </w:style>
  <w:style w:type="character" w:customStyle="1" w:styleId="Char275">
    <w:name w:val="段内主题 Char"/>
    <w:link w:val="a662"/>
    <w:semiHidden/>
    <w:qFormat/>
    <w:rsid w:val="006049A8"/>
    <w:rPr>
      <w:rFonts w:ascii="宋体" w:eastAsia="宋体" w:hAnsi="宋体" w:cs="Times New Roman"/>
      <w:b/>
      <w:sz w:val="28"/>
      <w:szCs w:val="24"/>
    </w:rPr>
  </w:style>
  <w:style w:type="paragraph" w:customStyle="1" w:styleId="a755">
    <w:name w:val="标题五"/>
    <w:basedOn w:val="Heading5"/>
    <w:link w:val="Char276"/>
    <w:semiHidden/>
    <w:qFormat/>
    <w:rsid w:val="006049A8"/>
    <w:pPr>
      <w:numPr>
        <w:ilvl w:val="0"/>
        <w:numId w:val="0"/>
      </w:numPr>
      <w:tabs>
        <w:tab w:val="left" w:pos="425"/>
        <w:tab w:val="left" w:pos="560"/>
        <w:tab w:val="left" w:pos="2552"/>
      </w:tabs>
      <w:spacing w:before="240" w:after="120"/>
    </w:pPr>
    <w:rPr>
      <w:rFonts w:ascii="Songti SC Regular" w:eastAsia="黑体" w:hAnsi="Songti SC Regular" w:cs="Times New Roman"/>
      <w:b w:val="0"/>
      <w:sz w:val="24"/>
      <w:szCs w:val="24"/>
    </w:rPr>
  </w:style>
  <w:style w:type="character" w:customStyle="1" w:styleId="Char276">
    <w:name w:val="标题五 Char"/>
    <w:basedOn w:val="DefaultParagraphFont"/>
    <w:link w:val="a755"/>
    <w:semiHidden/>
    <w:qFormat/>
    <w:rsid w:val="006049A8"/>
    <w:rPr>
      <w:rFonts w:ascii="Songti SC Regular" w:eastAsia="黑体" w:hAnsi="Songti SC Regular" w:cs="Times New Roman"/>
      <w:bCs/>
      <w:sz w:val="24"/>
      <w:szCs w:val="24"/>
    </w:rPr>
  </w:style>
  <w:style w:type="paragraph" w:customStyle="1" w:styleId="2136">
    <w:name w:val="正文＋小四＋缩进2字符"/>
    <w:basedOn w:val="Normal"/>
    <w:semiHidden/>
    <w:qFormat/>
    <w:rsid w:val="006049A8"/>
    <w:rPr>
      <w:rFonts w:ascii="Times New Roman" w:eastAsia="宋体" w:hAnsi="Times New Roman" w:cs="Times New Roman"/>
      <w:sz w:val="28"/>
      <w:szCs w:val="24"/>
    </w:rPr>
  </w:style>
  <w:style w:type="character" w:customStyle="1" w:styleId="GB23121">
    <w:name w:val="样式 仿宋_GB2312 四号1"/>
    <w:semiHidden/>
    <w:qFormat/>
    <w:rsid w:val="006049A8"/>
    <w:rPr>
      <w:rFonts w:ascii="仿宋_GB2312" w:eastAsia="仿宋_GB2312" w:hAnsi="仿宋_GB2312"/>
      <w:sz w:val="24"/>
    </w:rPr>
  </w:style>
  <w:style w:type="paragraph" w:customStyle="1" w:styleId="1524">
    <w:name w:val="样式 小四 行距: 1.5 倍行距"/>
    <w:basedOn w:val="Normal"/>
    <w:semiHidden/>
    <w:qFormat/>
    <w:rsid w:val="006049A8"/>
    <w:pPr>
      <w:ind w:firstLine="540" w:firstLineChars="225"/>
    </w:pPr>
    <w:rPr>
      <w:rFonts w:ascii="Times New Roman" w:eastAsia="宋体" w:hAnsi="Times New Roman" w:cs="Times New Roman"/>
      <w:color w:val="3366FF"/>
      <w:sz w:val="28"/>
      <w:szCs w:val="20"/>
    </w:rPr>
  </w:style>
  <w:style w:type="character" w:customStyle="1" w:styleId="a756">
    <w:name w:val="样式 正文 +"/>
    <w:semiHidden/>
    <w:qFormat/>
    <w:rsid w:val="006049A8"/>
    <w:rPr>
      <w:b/>
      <w:bCs/>
      <w:sz w:val="28"/>
    </w:rPr>
  </w:style>
  <w:style w:type="character" w:customStyle="1" w:styleId="MMTopic4CharChar">
    <w:name w:val="MM Topic 4 Char Char"/>
    <w:link w:val="MMTopic4"/>
    <w:semiHidden/>
    <w:qFormat/>
    <w:rsid w:val="006049A8"/>
    <w:rPr>
      <w:rFonts w:ascii="Arial" w:eastAsia="Songti SC Regular" w:hAnsi="Arial" w:cs="Times New Roman"/>
      <w:bCs/>
      <w:kern w:val="44"/>
      <w:sz w:val="28"/>
      <w:szCs w:val="20"/>
    </w:rPr>
  </w:style>
  <w:style w:type="character" w:customStyle="1" w:styleId="GB2312">
    <w:name w:val="样式 (西文) 仿宋_GB2312 (中文) 仿宋 四号"/>
    <w:semiHidden/>
    <w:qFormat/>
    <w:rsid w:val="006049A8"/>
    <w:rPr>
      <w:rFonts w:ascii="仿宋_GB2312" w:eastAsia="仿宋" w:hAnsi="仿宋_GB2312"/>
      <w:sz w:val="28"/>
    </w:rPr>
  </w:style>
  <w:style w:type="character" w:customStyle="1" w:styleId="a757">
    <w:name w:val="方案字体"/>
    <w:semiHidden/>
    <w:qFormat/>
    <w:rsid w:val="006049A8"/>
    <w:rPr>
      <w:rFonts w:ascii="宋体" w:hAnsi="宋体"/>
      <w:sz w:val="24"/>
    </w:rPr>
  </w:style>
  <w:style w:type="character" w:customStyle="1" w:styleId="atitle31">
    <w:name w:val="atitle31"/>
    <w:semiHidden/>
    <w:qFormat/>
    <w:rsid w:val="006049A8"/>
    <w:rPr>
      <w:rFonts w:ascii="Arial" w:hAnsi="Arial" w:cs="Arial" w:hint="default"/>
      <w:b/>
      <w:bCs/>
      <w:sz w:val="29"/>
      <w:szCs w:val="29"/>
    </w:rPr>
  </w:style>
  <w:style w:type="character" w:customStyle="1" w:styleId="blue14">
    <w:name w:val="blue_14"/>
    <w:basedOn w:val="DefaultParagraphFont"/>
    <w:semiHidden/>
    <w:qFormat/>
    <w:rsid w:val="006049A8"/>
  </w:style>
  <w:style w:type="character" w:customStyle="1" w:styleId="CharChar59">
    <w:name w:val="可研正文 Char Char"/>
    <w:qFormat/>
    <w:rsid w:val="006049A8"/>
    <w:rPr>
      <w:rFonts w:ascii="仿宋_GB2312" w:eastAsia="仿宋_GB2312" w:hAnsi="宋体"/>
      <w:bCs/>
      <w:sz w:val="28"/>
      <w:szCs w:val="28"/>
    </w:rPr>
  </w:style>
  <w:style w:type="character" w:customStyle="1" w:styleId="MMTopic2CharChar">
    <w:name w:val="MM Topic 2 Char Char"/>
    <w:link w:val="MMTopic2"/>
    <w:qFormat/>
    <w:rsid w:val="006049A8"/>
    <w:rPr>
      <w:rFonts w:ascii="Arial" w:eastAsia="黑体" w:hAnsi="Arial" w:cs="Times New Roman"/>
      <w:b/>
      <w:sz w:val="28"/>
      <w:szCs w:val="20"/>
    </w:rPr>
  </w:style>
  <w:style w:type="character" w:customStyle="1" w:styleId="MMTopic3CharChar">
    <w:name w:val="MM Topic 3 Char Char"/>
    <w:link w:val="MMTopic3"/>
    <w:qFormat/>
    <w:rsid w:val="006049A8"/>
    <w:rPr>
      <w:rFonts w:ascii="Times New Roman" w:eastAsia="宋体" w:hAnsi="Times New Roman" w:cs="Times New Roman"/>
      <w:b/>
      <w:sz w:val="28"/>
      <w:szCs w:val="20"/>
    </w:rPr>
  </w:style>
  <w:style w:type="character" w:customStyle="1" w:styleId="5-CharChar">
    <w:name w:val="样式5-咨询正文 Char Char"/>
    <w:link w:val="5-"/>
    <w:semiHidden/>
    <w:qFormat/>
    <w:rsid w:val="006049A8"/>
    <w:rPr>
      <w:rFonts w:ascii="宋体" w:hAnsi="宋体"/>
      <w:lang w:bidi="en-US"/>
    </w:rPr>
  </w:style>
  <w:style w:type="paragraph" w:customStyle="1" w:styleId="5-">
    <w:name w:val="样式5-咨询正文"/>
    <w:basedOn w:val="Normal"/>
    <w:link w:val="5-CharChar"/>
    <w:semiHidden/>
    <w:qFormat/>
    <w:rsid w:val="006049A8"/>
    <w:pPr>
      <w:widowControl/>
      <w:ind w:firstLine="420"/>
      <w:jc w:val="left"/>
    </w:pPr>
    <w:rPr>
      <w:rFonts w:ascii="宋体" w:hAnsi="宋体"/>
      <w:sz w:val="21"/>
      <w:lang w:bidi="en-US"/>
    </w:rPr>
  </w:style>
  <w:style w:type="character" w:customStyle="1" w:styleId="url1">
    <w:name w:val="url1"/>
    <w:semiHidden/>
    <w:qFormat/>
    <w:rsid w:val="006049A8"/>
    <w:rPr>
      <w:rFonts w:ascii="arial, helvetica" w:hAnsi="arial, helvetica" w:hint="default"/>
      <w:color w:val="666666"/>
      <w:sz w:val="18"/>
      <w:szCs w:val="18"/>
      <w:vertAlign w:val="superscript"/>
    </w:rPr>
  </w:style>
  <w:style w:type="character" w:customStyle="1" w:styleId="a758">
    <w:name w:val="样式 宋体"/>
    <w:qFormat/>
    <w:rsid w:val="006049A8"/>
    <w:rPr>
      <w:rFonts w:ascii="宋体" w:hAnsi="宋体"/>
      <w:spacing w:val="-4"/>
      <w:sz w:val="24"/>
      <w:szCs w:val="24"/>
    </w:rPr>
  </w:style>
  <w:style w:type="character" w:customStyle="1" w:styleId="CharChar60">
    <w:name w:val="规范正文 Char Char"/>
    <w:semiHidden/>
    <w:qFormat/>
    <w:rsid w:val="006049A8"/>
    <w:rPr>
      <w:rFonts w:ascii="Calibri" w:eastAsia="宋体" w:hAnsi="Calibri" w:cs="Times New Roman"/>
      <w:sz w:val="24"/>
      <w:szCs w:val="20"/>
    </w:rPr>
  </w:style>
  <w:style w:type="paragraph" w:customStyle="1" w:styleId="2154">
    <w:name w:val="样式 标题 2 + 宋体 四号 行距: 1.5 倍行距"/>
    <w:basedOn w:val="Heading2"/>
    <w:semiHidden/>
    <w:qFormat/>
    <w:rsid w:val="006049A8"/>
    <w:pPr>
      <w:numPr>
        <w:numId w:val="0"/>
      </w:numPr>
      <w:tabs>
        <w:tab w:val="left" w:pos="425"/>
      </w:tabs>
      <w:suppressAutoHyphens/>
      <w:adjustRightInd w:val="0"/>
      <w:jc w:val="left"/>
    </w:pPr>
    <w:rPr>
      <w:rFonts w:ascii="宋体" w:eastAsia="宋体" w:hAnsi="宋体" w:cs="宋体"/>
      <w:kern w:val="1"/>
      <w:sz w:val="28"/>
      <w:szCs w:val="20"/>
      <w:lang w:eastAsia="ar-SA"/>
    </w:rPr>
  </w:style>
  <w:style w:type="paragraph" w:customStyle="1" w:styleId="2137">
    <w:name w:val="修订2"/>
    <w:uiPriority w:val="99"/>
    <w:semiHidden/>
    <w:qFormat/>
    <w:rsid w:val="006049A8"/>
    <w:rPr>
      <w:rFonts w:ascii="Times New Roman" w:eastAsia="宋体" w:hAnsi="Times New Roman" w:cs="Times New Roman"/>
      <w:szCs w:val="24"/>
    </w:rPr>
  </w:style>
  <w:style w:type="paragraph" w:customStyle="1" w:styleId="07415">
    <w:name w:val="样式 首行缩进:  0.74 厘米 行距: 1.5 倍行距"/>
    <w:basedOn w:val="Normal"/>
    <w:qFormat/>
    <w:rsid w:val="006049A8"/>
    <w:pPr>
      <w:ind w:firstLine="420" w:firstLineChars="0"/>
    </w:pPr>
    <w:rPr>
      <w:rFonts w:ascii="仿宋_GB2312" w:eastAsia="仿宋_GB2312" w:hAnsi="Times New Roman" w:cs="宋体"/>
      <w:sz w:val="28"/>
      <w:szCs w:val="28"/>
    </w:rPr>
  </w:style>
  <w:style w:type="paragraph" w:customStyle="1" w:styleId="541">
    <w:name w:val="标题5＋无多级符号"/>
    <w:basedOn w:val="Heading5"/>
    <w:next w:val="2136"/>
    <w:semiHidden/>
    <w:qFormat/>
    <w:rsid w:val="006049A8"/>
    <w:pPr>
      <w:numPr>
        <w:ilvl w:val="0"/>
        <w:numId w:val="0"/>
      </w:numPr>
      <w:tabs>
        <w:tab w:val="left" w:pos="425"/>
        <w:tab w:val="left" w:pos="560"/>
        <w:tab w:val="left" w:pos="2552"/>
      </w:tabs>
      <w:spacing w:before="100" w:beforeAutospacing="1" w:after="100" w:afterAutospacing="1"/>
    </w:pPr>
    <w:rPr>
      <w:rFonts w:ascii="Songti SC Regular" w:eastAsia="宋体" w:hAnsi="Songti SC Regular" w:cs="Times New Roman"/>
      <w:sz w:val="24"/>
    </w:rPr>
  </w:style>
  <w:style w:type="paragraph" w:customStyle="1" w:styleId="460">
    <w:name w:val="标题4＋无多级符号"/>
    <w:basedOn w:val="Heading4"/>
    <w:next w:val="2136"/>
    <w:semiHidden/>
    <w:qFormat/>
    <w:rsid w:val="006049A8"/>
    <w:pPr>
      <w:numPr>
        <w:ilvl w:val="4"/>
        <w:numId w:val="0"/>
      </w:numPr>
      <w:tabs>
        <w:tab w:val="left" w:pos="560"/>
      </w:tabs>
      <w:spacing w:before="240" w:after="100" w:afterAutospacing="1"/>
    </w:pPr>
    <w:rPr>
      <w:rFonts w:ascii="Arial" w:eastAsia="宋体" w:hAnsi="Arial" w:cs="Times New Roman"/>
      <w:b w:val="0"/>
      <w:bCs w:val="0"/>
    </w:rPr>
  </w:style>
  <w:style w:type="paragraph" w:customStyle="1" w:styleId="369">
    <w:name w:val="样式 标题 3 + 宋体 四号"/>
    <w:basedOn w:val="Heading3"/>
    <w:semiHidden/>
    <w:qFormat/>
    <w:rsid w:val="006049A8"/>
    <w:pPr>
      <w:numPr>
        <w:numId w:val="0"/>
      </w:numPr>
      <w:tabs>
        <w:tab w:val="left" w:pos="1418"/>
      </w:tabs>
      <w:suppressAutoHyphens/>
      <w:spacing w:line="408" w:lineRule="auto"/>
      <w:ind w:left="101" w:right="100" w:rightChars="100"/>
      <w:jc w:val="left"/>
    </w:pPr>
    <w:rPr>
      <w:rFonts w:ascii="宋体" w:eastAsia="宋体" w:hAnsi="宋体" w:cs="Times New Roman"/>
      <w:kern w:val="1"/>
      <w:sz w:val="28"/>
      <w:lang w:eastAsia="ar-SA"/>
    </w:rPr>
  </w:style>
  <w:style w:type="paragraph" w:customStyle="1" w:styleId="4121">
    <w:name w:val="样式 正文缩进正文（首行缩进两字）四号表正文正文非缩进特点标题4段1 + 首行缩进:  2.1 字符"/>
    <w:basedOn w:val="NormalIndent"/>
    <w:semiHidden/>
    <w:qFormat/>
    <w:rsid w:val="006049A8"/>
    <w:pPr>
      <w:ind w:firstLine="504" w:firstLineChars="210"/>
    </w:pPr>
    <w:rPr>
      <w:rFonts w:ascii="仿宋_GB2312" w:hAnsi="Times New Roman" w:cs="宋体"/>
      <w:kern w:val="2"/>
      <w:sz w:val="28"/>
      <w:szCs w:val="24"/>
    </w:rPr>
  </w:style>
  <w:style w:type="paragraph" w:customStyle="1" w:styleId="a759">
    <w:name w:val="表格标题栏"/>
    <w:basedOn w:val="Normal"/>
    <w:semiHidden/>
    <w:qFormat/>
    <w:rsid w:val="006049A8"/>
    <w:pPr>
      <w:spacing w:line="240" w:lineRule="auto"/>
      <w:ind w:firstLine="0" w:firstLineChars="0"/>
      <w:jc w:val="center"/>
    </w:pPr>
    <w:rPr>
      <w:rFonts w:ascii="Arial" w:eastAsia="黑体" w:hAnsi="Arial" w:cs="Times New Roman"/>
      <w:sz w:val="21"/>
    </w:rPr>
  </w:style>
  <w:style w:type="paragraph" w:customStyle="1" w:styleId="CharCharCharCharCharCharChar">
    <w:name w:val="正文文本 Char Char Char Char Char Char Char"/>
    <w:basedOn w:val="Normal"/>
    <w:next w:val="BodyText"/>
    <w:semiHidden/>
    <w:qFormat/>
    <w:rsid w:val="006049A8"/>
    <w:pPr>
      <w:spacing w:after="120" w:line="240" w:lineRule="auto"/>
      <w:ind w:firstLine="0" w:firstLineChars="0"/>
    </w:pPr>
    <w:rPr>
      <w:rFonts w:ascii="Times New Roman" w:eastAsia="宋体" w:hAnsi="Times New Roman" w:cs="Times New Roman"/>
      <w:sz w:val="21"/>
      <w:szCs w:val="24"/>
    </w:rPr>
  </w:style>
  <w:style w:type="paragraph" w:customStyle="1" w:styleId="a760">
    <w:name w:val="图例编号"/>
    <w:basedOn w:val="Normal"/>
    <w:semiHidden/>
    <w:qFormat/>
    <w:rsid w:val="006049A8"/>
    <w:pPr>
      <w:spacing w:afterLines="100" w:line="300" w:lineRule="auto"/>
      <w:ind w:firstLine="0" w:firstLineChars="0"/>
      <w:jc w:val="center"/>
    </w:pPr>
    <w:rPr>
      <w:rFonts w:ascii="Times New Roman" w:eastAsia="楷体_GB2312" w:hAnsi="Times New Roman" w:cs="Times New Roman"/>
      <w:sz w:val="28"/>
      <w:szCs w:val="24"/>
    </w:rPr>
  </w:style>
  <w:style w:type="paragraph" w:customStyle="1" w:styleId="2138">
    <w:name w:val="正文首行缩进2"/>
    <w:basedOn w:val="Normal"/>
    <w:qFormat/>
    <w:rsid w:val="006049A8"/>
    <w:pPr>
      <w:ind w:firstLine="480"/>
    </w:pPr>
    <w:rPr>
      <w:rFonts w:ascii="Times New Roman" w:eastAsia="宋体" w:hAnsi="Times New Roman" w:cs="Times New Roman"/>
      <w:sz w:val="28"/>
      <w:szCs w:val="24"/>
    </w:rPr>
  </w:style>
  <w:style w:type="paragraph" w:customStyle="1" w:styleId="a761">
    <w:name w:val="需求总结列表"/>
    <w:basedOn w:val="Normal"/>
    <w:semiHidden/>
    <w:qFormat/>
    <w:rsid w:val="006049A8"/>
    <w:pPr>
      <w:tabs>
        <w:tab w:val="left" w:pos="840"/>
      </w:tabs>
      <w:spacing w:line="240" w:lineRule="auto"/>
      <w:ind w:left="840" w:hanging="420" w:firstLineChars="0"/>
    </w:pPr>
    <w:rPr>
      <w:rFonts w:ascii="Times New Roman" w:eastAsia="宋体" w:hAnsi="Times New Roman" w:cs="Times New Roman"/>
      <w:sz w:val="21"/>
      <w:szCs w:val="24"/>
    </w:rPr>
  </w:style>
  <w:style w:type="paragraph" w:customStyle="1" w:styleId="MMCallout1">
    <w:name w:val="MM Callout 1"/>
    <w:basedOn w:val="Normal"/>
    <w:semiHidden/>
    <w:qFormat/>
    <w:rsid w:val="006049A8"/>
    <w:pPr>
      <w:tabs>
        <w:tab w:val="left" w:pos="420"/>
      </w:tabs>
      <w:spacing w:line="240" w:lineRule="auto"/>
      <w:ind w:left="200" w:hanging="200" w:firstLineChars="0"/>
    </w:pPr>
    <w:rPr>
      <w:rFonts w:ascii="Times New Roman" w:eastAsia="宋体" w:hAnsi="Times New Roman" w:cs="Times New Roman"/>
      <w:sz w:val="21"/>
      <w:szCs w:val="24"/>
    </w:rPr>
  </w:style>
  <w:style w:type="paragraph" w:customStyle="1" w:styleId="MMTopic9">
    <w:name w:val="MM Topic 9"/>
    <w:basedOn w:val="Heading9"/>
    <w:semiHidden/>
    <w:qFormat/>
    <w:rsid w:val="006049A8"/>
    <w:rPr>
      <w:rFonts w:ascii="Arial" w:eastAsia="黑体" w:hAnsi="Arial"/>
      <w:lang w:eastAsia="zh-CN"/>
    </w:rPr>
  </w:style>
  <w:style w:type="paragraph" w:customStyle="1" w:styleId="4150">
    <w:name w:val="样式 标题 4 + 宋体 行距: 1.5 倍行距"/>
    <w:basedOn w:val="Heading4"/>
    <w:semiHidden/>
    <w:qFormat/>
    <w:rsid w:val="006049A8"/>
    <w:pPr>
      <w:numPr>
        <w:ilvl w:val="4"/>
        <w:numId w:val="0"/>
      </w:numPr>
      <w:tabs>
        <w:tab w:val="left" w:pos="560"/>
      </w:tabs>
      <w:suppressAutoHyphens/>
      <w:spacing w:before="280" w:after="290"/>
      <w:ind w:left="707" w:right="100" w:rightChars="100"/>
    </w:pPr>
    <w:rPr>
      <w:rFonts w:ascii="宋体" w:eastAsia="宋体" w:hAnsi="宋体" w:cs="宋体"/>
      <w:b w:val="0"/>
      <w:bCs w:val="0"/>
      <w:kern w:val="1"/>
      <w:szCs w:val="20"/>
      <w:lang w:eastAsia="ar-SA"/>
    </w:rPr>
  </w:style>
  <w:style w:type="paragraph" w:customStyle="1" w:styleId="msolistparagraph">
    <w:name w:val="msolistparagraph"/>
    <w:basedOn w:val="Normal"/>
    <w:qFormat/>
    <w:rsid w:val="006049A8"/>
    <w:pPr>
      <w:spacing w:line="240" w:lineRule="auto"/>
      <w:ind w:firstLine="420"/>
    </w:pPr>
    <w:rPr>
      <w:rFonts w:ascii="Calibri" w:eastAsia="宋体" w:hAnsi="Calibri" w:cs="Times New Roman"/>
      <w:sz w:val="21"/>
      <w:szCs w:val="22"/>
    </w:rPr>
  </w:style>
  <w:style w:type="paragraph" w:customStyle="1" w:styleId="205">
    <w:name w:val="样式 标题 2 + 段前: 0.5 行"/>
    <w:basedOn w:val="Heading2"/>
    <w:semiHidden/>
    <w:qFormat/>
    <w:rsid w:val="006049A8"/>
    <w:pPr>
      <w:numPr>
        <w:numId w:val="0"/>
      </w:numPr>
      <w:tabs>
        <w:tab w:val="left" w:pos="425"/>
      </w:tabs>
      <w:adjustRightInd w:val="0"/>
      <w:snapToGrid w:val="0"/>
      <w:spacing w:before="0" w:beforeLines="50" w:after="0" w:line="415" w:lineRule="auto"/>
      <w:jc w:val="left"/>
    </w:pPr>
    <w:rPr>
      <w:rFonts w:ascii="Arial" w:eastAsia="黑体" w:hAnsi="Arial" w:cs="Arial"/>
      <w:b w:val="0"/>
      <w:bCs w:val="0"/>
      <w:sz w:val="30"/>
      <w:szCs w:val="30"/>
    </w:rPr>
  </w:style>
  <w:style w:type="character" w:customStyle="1" w:styleId="a762">
    <w:name w:val="样式 宋体 小四"/>
    <w:semiHidden/>
    <w:qFormat/>
    <w:rsid w:val="006049A8"/>
    <w:rPr>
      <w:rFonts w:ascii="Times New Roman" w:hAnsi="Times New Roman"/>
      <w:sz w:val="24"/>
      <w:szCs w:val="24"/>
    </w:rPr>
  </w:style>
  <w:style w:type="paragraph" w:customStyle="1" w:styleId="461">
    <w:name w:val="样式 标题 4 + (中文) 黑体"/>
    <w:basedOn w:val="Heading4"/>
    <w:semiHidden/>
    <w:qFormat/>
    <w:rsid w:val="006049A8"/>
    <w:pPr>
      <w:numPr>
        <w:ilvl w:val="0"/>
        <w:numId w:val="0"/>
      </w:numPr>
      <w:tabs>
        <w:tab w:val="left" w:pos="425"/>
        <w:tab w:val="left" w:pos="560"/>
      </w:tabs>
      <w:spacing w:before="240" w:after="100" w:afterAutospacing="1"/>
      <w:ind w:left="567" w:hanging="420"/>
    </w:pPr>
    <w:rPr>
      <w:rFonts w:ascii="Arial" w:eastAsia="Songti SC Regular" w:hAnsi="Arial" w:cs="Times New Roman"/>
      <w:b w:val="0"/>
      <w:bCs w:val="0"/>
    </w:rPr>
  </w:style>
  <w:style w:type="paragraph" w:customStyle="1" w:styleId="p15">
    <w:name w:val="p15"/>
    <w:basedOn w:val="Normal"/>
    <w:qFormat/>
    <w:rsid w:val="006049A8"/>
    <w:pPr>
      <w:widowControl/>
      <w:spacing w:line="240" w:lineRule="auto"/>
      <w:ind w:firstLine="420" w:firstLineChars="0"/>
    </w:pPr>
    <w:rPr>
      <w:rFonts w:ascii="Calibri" w:eastAsia="宋体" w:hAnsi="Calibri" w:cs="Calibri"/>
      <w:kern w:val="0"/>
      <w:sz w:val="21"/>
    </w:rPr>
  </w:style>
  <w:style w:type="paragraph" w:customStyle="1" w:styleId="370">
    <w:name w:val="修订3"/>
    <w:hidden/>
    <w:uiPriority w:val="99"/>
    <w:unhideWhenUsed/>
    <w:qFormat/>
    <w:rsid w:val="006049A8"/>
    <w:rPr>
      <w:rFonts w:ascii="Calibri" w:eastAsia="仿宋" w:hAnsi="Calibri" w:cs="Times New Roman"/>
      <w:sz w:val="28"/>
      <w:szCs w:val="20"/>
    </w:rPr>
  </w:style>
  <w:style w:type="paragraph" w:customStyle="1" w:styleId="T5">
    <w:name w:val="T形图题注"/>
    <w:basedOn w:val="Normal"/>
    <w:next w:val="Normal"/>
    <w:semiHidden/>
    <w:qFormat/>
    <w:rsid w:val="006049A8"/>
    <w:pPr>
      <w:tabs>
        <w:tab w:val="left" w:pos="360"/>
      </w:tabs>
      <w:ind w:firstLine="0" w:firstLineChars="0"/>
      <w:jc w:val="center"/>
    </w:pPr>
    <w:rPr>
      <w:rFonts w:ascii="Calibri" w:eastAsia="宋体" w:hAnsi="Calibri" w:cs="Times New Roman"/>
      <w:sz w:val="21"/>
      <w:szCs w:val="22"/>
    </w:rPr>
  </w:style>
  <w:style w:type="character" w:styleId="PlaceholderText">
    <w:name w:val="Placeholder Text"/>
    <w:basedOn w:val="DefaultParagraphFont"/>
    <w:uiPriority w:val="99"/>
    <w:semiHidden/>
    <w:qFormat/>
    <w:rsid w:val="006049A8"/>
    <w:rPr>
      <w:color w:val="808080"/>
    </w:rPr>
  </w:style>
  <w:style w:type="table" w:customStyle="1" w:styleId="542">
    <w:name w:val="网格型54"/>
    <w:basedOn w:val="TableNormal"/>
    <w:rsid w:val="006049A8"/>
    <w:pPr>
      <w:widowControl w:val="0"/>
      <w:autoSpaceDE w:val="0"/>
      <w:autoSpaceDN w:val="0"/>
      <w:adjustRightInd w:val="0"/>
      <w:spacing w:line="360"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网格型74"/>
    <w:basedOn w:val="TableNormal"/>
    <w:rsid w:val="006049A8"/>
    <w:pPr>
      <w:widowControl w:val="0"/>
      <w:autoSpaceDE w:val="0"/>
      <w:autoSpaceDN w:val="0"/>
      <w:adjustRightInd w:val="0"/>
      <w:spacing w:line="360"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网格型24"/>
    <w:basedOn w:val="TableNormal"/>
    <w:rsid w:val="006049A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网格型34"/>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网格型17"/>
    <w:basedOn w:val="TableNormal"/>
    <w:rsid w:val="006049A8"/>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网格型55"/>
    <w:basedOn w:val="TableNormal"/>
    <w:rsid w:val="006049A8"/>
    <w:pPr>
      <w:widowControl w:val="0"/>
      <w:autoSpaceDE w:val="0"/>
      <w:autoSpaceDN w:val="0"/>
      <w:adjustRightInd w:val="0"/>
      <w:spacing w:line="360"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网格型75"/>
    <w:basedOn w:val="TableNormal"/>
    <w:rsid w:val="006049A8"/>
    <w:pPr>
      <w:widowControl w:val="0"/>
      <w:autoSpaceDE w:val="0"/>
      <w:autoSpaceDN w:val="0"/>
      <w:adjustRightInd w:val="0"/>
      <w:spacing w:line="360"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网格型25"/>
    <w:basedOn w:val="TableNormal"/>
    <w:rsid w:val="006049A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网格型35"/>
    <w:basedOn w:val="TableNormal"/>
    <w:uiPriority w:val="39"/>
    <w:rsid w:val="006049A8"/>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网格型18"/>
    <w:basedOn w:val="TableNormal"/>
    <w:uiPriority w:val="59"/>
    <w:qFormat/>
    <w:rsid w:val="006049A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
    <w:name w:val="Table2"/>
    <w:basedOn w:val="TableGrid"/>
    <w:qFormat/>
    <w:rsid w:val="006049A8"/>
    <w:pPr>
      <w:snapToGrid w:val="0"/>
      <w:spacing w:before="0" w:beforeLines="0" w:after="0" w:afterLines="0"/>
      <w:jc w:val="left"/>
    </w:pPr>
    <w:tblPr>
      <w:jc w:val="center"/>
    </w:tblPr>
    <w:trPr>
      <w:cantSplit/>
      <w:jc w:val="center"/>
    </w:trPr>
    <w:tcPr>
      <w:vAlign w:val="center"/>
    </w:tcPr>
    <w:tblStylePr w:type="firstRow">
      <w:pPr>
        <w:wordWrap/>
        <w:ind w:left="0" w:leftChars="0"/>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47">
    <w:name w:val="简明型 12"/>
    <w:basedOn w:val="TableNormal"/>
    <w:rsid w:val="006049A8"/>
    <w:pPr>
      <w:widowControl w:val="0"/>
      <w:jc w:val="both"/>
    </w:pPr>
    <w:rPr>
      <w:rFonts w:ascii="Times New Roman" w:eastAsia="宋体" w:hAnsi="Times New Roman"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910">
    <w:name w:val="网格型19"/>
    <w:basedOn w:val="TableNormal"/>
    <w:qFormat/>
    <w:rsid w:val="006049A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108">
    <w:name w:val="正文文本 Char1"/>
    <w:basedOn w:val="DefaultParagraphFont"/>
    <w:semiHidden/>
    <w:qFormat/>
    <w:rsid w:val="006049A8"/>
    <w:rPr>
      <w:rFonts w:ascii="Arial Unicode MS" w:eastAsia="Arial Unicode MS" w:cs="Arial Unicode MS"/>
      <w:spacing w:val="-10"/>
      <w:shd w:val="clear" w:color="auto" w:fill="FFFFFF"/>
    </w:rPr>
  </w:style>
  <w:style w:type="paragraph" w:customStyle="1" w:styleId="a763">
    <w:name w:val="图表格式"/>
    <w:basedOn w:val="my"/>
    <w:link w:val="Char277"/>
    <w:semiHidden/>
    <w:qFormat/>
    <w:rsid w:val="006049A8"/>
    <w:pPr>
      <w:ind w:firstLine="0" w:firstLineChars="0"/>
      <w:jc w:val="center"/>
    </w:pPr>
    <w:rPr>
      <w:rFonts w:ascii="Tahoma" w:hAnsi="Tahoma"/>
      <w:sz w:val="28"/>
    </w:rPr>
  </w:style>
  <w:style w:type="paragraph" w:customStyle="1" w:styleId="a764">
    <w:name w:val="文档说明"/>
    <w:basedOn w:val="Normal"/>
    <w:link w:val="Char278"/>
    <w:semiHidden/>
    <w:qFormat/>
    <w:rsid w:val="006049A8"/>
    <w:pPr>
      <w:jc w:val="left"/>
    </w:pPr>
    <w:rPr>
      <w:rFonts w:ascii="Cambria" w:eastAsia="宋体" w:hAnsi="Cambria" w:cs="Times New Roman"/>
      <w:sz w:val="28"/>
      <w:szCs w:val="24"/>
    </w:rPr>
  </w:style>
  <w:style w:type="character" w:customStyle="1" w:styleId="Char277">
    <w:name w:val="图表格式 Char"/>
    <w:basedOn w:val="myChar"/>
    <w:link w:val="a763"/>
    <w:semiHidden/>
    <w:qFormat/>
    <w:rsid w:val="006049A8"/>
    <w:rPr>
      <w:rFonts w:ascii="Tahoma" w:eastAsia="仿宋_GB2312" w:hAnsi="Tahoma"/>
      <w:sz w:val="28"/>
      <w:szCs w:val="24"/>
    </w:rPr>
  </w:style>
  <w:style w:type="character" w:customStyle="1" w:styleId="Char278">
    <w:name w:val="文档说明 Char"/>
    <w:link w:val="a764"/>
    <w:semiHidden/>
    <w:qFormat/>
    <w:rsid w:val="006049A8"/>
    <w:rPr>
      <w:rFonts w:ascii="Cambria" w:eastAsia="宋体" w:hAnsi="Cambria" w:cs="Times New Roman"/>
      <w:sz w:val="28"/>
      <w:szCs w:val="24"/>
    </w:rPr>
  </w:style>
  <w:style w:type="paragraph" w:customStyle="1" w:styleId="a765">
    <w:name w:val="图名格式"/>
    <w:basedOn w:val="Caption"/>
    <w:link w:val="Char279"/>
    <w:semiHidden/>
    <w:qFormat/>
    <w:rsid w:val="006049A8"/>
    <w:pPr>
      <w:numPr>
        <w:numId w:val="0"/>
      </w:numPr>
      <w:wordWrap w:val="0"/>
    </w:pPr>
    <w:rPr>
      <w:rFonts w:ascii="Arial" w:eastAsia="黑体" w:hAnsi="Arial" w:cs="Arial"/>
      <w:b/>
      <w:noProof w:val="0"/>
      <w:sz w:val="28"/>
      <w:szCs w:val="24"/>
    </w:rPr>
  </w:style>
  <w:style w:type="character" w:customStyle="1" w:styleId="Char279">
    <w:name w:val="图名格式 Char"/>
    <w:basedOn w:val="DefaultParagraphFont"/>
    <w:link w:val="a765"/>
    <w:semiHidden/>
    <w:qFormat/>
    <w:rsid w:val="006049A8"/>
    <w:rPr>
      <w:rFonts w:ascii="Arial" w:eastAsia="黑体" w:hAnsi="Arial" w:cs="Arial"/>
      <w:b/>
      <w:sz w:val="28"/>
      <w:szCs w:val="24"/>
    </w:rPr>
  </w:style>
  <w:style w:type="paragraph" w:customStyle="1" w:styleId="11103">
    <w:name w:val="表格样式11"/>
    <w:basedOn w:val="a596"/>
    <w:link w:val="11Char4"/>
    <w:semiHidden/>
    <w:qFormat/>
    <w:rsid w:val="006049A8"/>
    <w:pPr>
      <w:jc w:val="center"/>
    </w:pPr>
    <w:rPr>
      <w:sz w:val="24"/>
      <w:szCs w:val="24"/>
    </w:rPr>
  </w:style>
  <w:style w:type="character" w:customStyle="1" w:styleId="11Char4">
    <w:name w:val="表格样式11 Char"/>
    <w:basedOn w:val="Char213"/>
    <w:link w:val="11103"/>
    <w:semiHidden/>
    <w:qFormat/>
    <w:rsid w:val="006049A8"/>
    <w:rPr>
      <w:rFonts w:ascii="Times New Roman" w:eastAsia="黑体" w:hAnsi="Times New Roman"/>
      <w:sz w:val="24"/>
      <w:szCs w:val="24"/>
    </w:rPr>
  </w:style>
  <w:style w:type="paragraph" w:customStyle="1" w:styleId="GW-4">
    <w:name w:val="GW-标题4"/>
    <w:basedOn w:val="GW-3"/>
    <w:next w:val="Normal"/>
    <w:semiHidden/>
    <w:qFormat/>
    <w:rsid w:val="006049A8"/>
    <w:pPr>
      <w:tabs>
        <w:tab w:val="clear" w:pos="624"/>
      </w:tabs>
      <w:spacing w:before="0" w:after="0"/>
      <w:ind w:left="142" w:firstLine="0"/>
      <w:outlineLvl w:val="3"/>
    </w:pPr>
    <w:rPr>
      <w:rFonts w:hAnsi="等线 Light"/>
      <w:bCs w:val="0"/>
      <w:sz w:val="30"/>
    </w:rPr>
  </w:style>
  <w:style w:type="paragraph" w:customStyle="1" w:styleId="GW-8">
    <w:name w:val="GW-标题8"/>
    <w:basedOn w:val="GW-7"/>
    <w:semiHidden/>
    <w:qFormat/>
    <w:rsid w:val="006049A8"/>
  </w:style>
  <w:style w:type="paragraph" w:customStyle="1" w:styleId="GW-9">
    <w:name w:val="GW-标题9"/>
    <w:basedOn w:val="GW-8"/>
    <w:semiHidden/>
    <w:qFormat/>
    <w:rsid w:val="006049A8"/>
    <w:pPr>
      <w:tabs>
        <w:tab w:val="left" w:pos="360"/>
        <w:tab w:val="left" w:pos="3000"/>
        <w:tab w:val="left" w:pos="3420"/>
        <w:tab w:val="left" w:pos="3840"/>
        <w:tab w:val="left" w:pos="4260"/>
      </w:tabs>
      <w:ind w:left="4260" w:firstLine="0"/>
    </w:pPr>
    <w:rPr>
      <w:rFonts w:hAnsi="等线 Light"/>
      <w:b w:val="0"/>
      <w:bCs w:val="0"/>
    </w:rPr>
  </w:style>
  <w:style w:type="table" w:customStyle="1" w:styleId="Gridding2">
    <w:name w:val="Gridding2"/>
    <w:basedOn w:val="TableNormal"/>
    <w:uiPriority w:val="39"/>
    <w:qFormat/>
    <w:rsid w:val="006049A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12">
    <w:name w:val="标题 61"/>
    <w:basedOn w:val="Normal"/>
    <w:next w:val="Normal"/>
    <w:qFormat/>
    <w:rsid w:val="006049A8"/>
    <w:pPr>
      <w:keepNext/>
      <w:keepLines/>
      <w:spacing w:before="240" w:after="64" w:line="320" w:lineRule="auto"/>
      <w:ind w:left="1152" w:firstLine="0" w:firstLineChars="0"/>
      <w:outlineLvl w:val="5"/>
    </w:pPr>
    <w:rPr>
      <w:rFonts w:ascii="Cambria" w:eastAsia="宋体" w:hAnsi="Cambria" w:cs="Times New Roman"/>
      <w:b/>
      <w:bCs/>
      <w:sz w:val="28"/>
      <w:szCs w:val="24"/>
    </w:rPr>
  </w:style>
  <w:style w:type="paragraph" w:customStyle="1" w:styleId="7113">
    <w:name w:val="标题 71"/>
    <w:basedOn w:val="Normal"/>
    <w:next w:val="Normal"/>
    <w:qFormat/>
    <w:rsid w:val="006049A8"/>
    <w:pPr>
      <w:keepNext/>
      <w:keepLines/>
      <w:spacing w:before="240" w:after="64" w:line="320" w:lineRule="auto"/>
      <w:ind w:left="1296" w:firstLine="0" w:firstLineChars="0"/>
      <w:outlineLvl w:val="6"/>
    </w:pPr>
    <w:rPr>
      <w:rFonts w:ascii="Times New Roman" w:eastAsia="宋体" w:hAnsi="Times New Roman" w:cs="Times New Roman"/>
      <w:b/>
      <w:bCs/>
      <w:sz w:val="28"/>
      <w:szCs w:val="24"/>
    </w:rPr>
  </w:style>
  <w:style w:type="paragraph" w:customStyle="1" w:styleId="1525">
    <w:name w:val="正文：宋体五号1.5倍行距首行2字符"/>
    <w:basedOn w:val="Normal"/>
    <w:semiHidden/>
    <w:qFormat/>
    <w:rsid w:val="006049A8"/>
    <w:rPr>
      <w:rFonts w:ascii="Calibri" w:eastAsia="宋体" w:hAnsi="Calibri" w:cs="宋体"/>
      <w:sz w:val="28"/>
      <w:szCs w:val="20"/>
    </w:rPr>
  </w:style>
  <w:style w:type="paragraph" w:customStyle="1" w:styleId="2155">
    <w:name w:val="样式 首行缩进:  2 字符 行距: 1.5 倍行距"/>
    <w:basedOn w:val="Normal"/>
    <w:semiHidden/>
    <w:qFormat/>
    <w:rsid w:val="006049A8"/>
    <w:pPr>
      <w:ind w:firstLine="480"/>
    </w:pPr>
    <w:rPr>
      <w:rFonts w:ascii="Arial" w:eastAsia="仿宋_GB2312" w:hAnsi="Arial" w:cs="宋体"/>
      <w:sz w:val="28"/>
      <w:szCs w:val="24"/>
    </w:rPr>
  </w:style>
  <w:style w:type="paragraph" w:customStyle="1" w:styleId="B3">
    <w:name w:val="B表格正文"/>
    <w:qFormat/>
    <w:rsid w:val="006049A8"/>
    <w:rPr>
      <w:rFonts w:ascii="Calibri" w:eastAsia="黑体" w:hAnsi="Calibri" w:cs="Times New Roman"/>
    </w:rPr>
  </w:style>
  <w:style w:type="paragraph" w:customStyle="1" w:styleId="T6">
    <w:name w:val="T图形居中"/>
    <w:next w:val="Normal"/>
    <w:qFormat/>
    <w:rsid w:val="006049A8"/>
    <w:pPr>
      <w:jc w:val="center"/>
    </w:pPr>
    <w:rPr>
      <w:rFonts w:ascii="Calibri" w:eastAsia="宋体" w:hAnsi="Calibri" w:cs="Times New Roman"/>
      <w:sz w:val="24"/>
    </w:rPr>
  </w:style>
  <w:style w:type="paragraph" w:customStyle="1" w:styleId="T7">
    <w:name w:val="T图形题注"/>
    <w:basedOn w:val="Normal"/>
    <w:next w:val="Normal"/>
    <w:qFormat/>
    <w:rsid w:val="006049A8"/>
    <w:pPr>
      <w:numPr>
        <w:numId w:val="186"/>
      </w:numPr>
      <w:ind w:left="0" w:firstLine="0" w:firstLineChars="0"/>
      <w:jc w:val="center"/>
    </w:pPr>
    <w:rPr>
      <w:rFonts w:ascii="Calibri" w:eastAsia="黑体" w:hAnsi="Calibri" w:cs="Times New Roman"/>
      <w:b/>
      <w:sz w:val="21"/>
    </w:rPr>
  </w:style>
  <w:style w:type="character" w:customStyle="1" w:styleId="2139">
    <w:name w:val="未处理的提及2"/>
    <w:basedOn w:val="DefaultParagraphFont"/>
    <w:uiPriority w:val="99"/>
    <w:rsid w:val="006049A8"/>
    <w:rPr>
      <w:color w:val="808080"/>
      <w:shd w:val="clear" w:color="auto" w:fill="E6E6E6"/>
    </w:rPr>
  </w:style>
  <w:style w:type="paragraph" w:customStyle="1" w:styleId="-32">
    <w:name w:val="正文-段落"/>
    <w:uiPriority w:val="99"/>
    <w:semiHidden/>
    <w:qFormat/>
    <w:rsid w:val="006049A8"/>
    <w:pPr>
      <w:spacing w:line="360" w:lineRule="auto"/>
      <w:ind w:firstLine="200" w:firstLineChars="200"/>
    </w:pPr>
    <w:rPr>
      <w:rFonts w:ascii="Times New Roman" w:eastAsia="宋体" w:hAnsi="Times New Roman" w:cs="宋体"/>
      <w:kern w:val="0"/>
      <w:sz w:val="24"/>
      <w:szCs w:val="24"/>
      <w:lang w:val="en-GB"/>
    </w:rPr>
  </w:style>
  <w:style w:type="paragraph" w:customStyle="1" w:styleId="a766">
    <w:name w:val="目录－标题"/>
    <w:basedOn w:val="Normal"/>
    <w:next w:val="Normal"/>
    <w:uiPriority w:val="99"/>
    <w:semiHidden/>
    <w:qFormat/>
    <w:rsid w:val="006049A8"/>
    <w:pPr>
      <w:widowControl/>
      <w:spacing w:before="100" w:beforeAutospacing="1" w:after="100" w:afterAutospacing="1" w:line="480" w:lineRule="auto"/>
      <w:ind w:firstLine="0" w:firstLineChars="0"/>
      <w:jc w:val="center"/>
    </w:pPr>
    <w:rPr>
      <w:rFonts w:ascii="Times New Roman" w:eastAsia="黑体" w:hAnsi="Times New Roman" w:cs="Times New Roman"/>
      <w:kern w:val="0"/>
      <w:sz w:val="36"/>
      <w:szCs w:val="24"/>
      <w:lang w:val="en-GB"/>
    </w:rPr>
  </w:style>
  <w:style w:type="paragraph" w:customStyle="1" w:styleId="--2">
    <w:name w:val="正文-列表-●"/>
    <w:basedOn w:val="Normal"/>
    <w:next w:val="Normal"/>
    <w:uiPriority w:val="99"/>
    <w:semiHidden/>
    <w:qFormat/>
    <w:rsid w:val="006049A8"/>
    <w:pPr>
      <w:widowControl/>
      <w:numPr>
        <w:numId w:val="187"/>
      </w:numPr>
      <w:ind w:left="620" w:firstLine="0" w:leftChars="200" w:firstLineChars="0"/>
      <w:jc w:val="left"/>
    </w:pPr>
    <w:rPr>
      <w:rFonts w:ascii="Times New Roman" w:eastAsia="宋体" w:hAnsi="Times New Roman" w:cs="Times New Roman"/>
      <w:kern w:val="0"/>
      <w:sz w:val="28"/>
      <w:szCs w:val="28"/>
      <w:lang w:val="en-GB"/>
    </w:rPr>
  </w:style>
  <w:style w:type="paragraph" w:customStyle="1" w:styleId="--10">
    <w:name w:val="正文-小标题-1."/>
    <w:basedOn w:val="Normal"/>
    <w:next w:val="Normal"/>
    <w:uiPriority w:val="99"/>
    <w:semiHidden/>
    <w:qFormat/>
    <w:rsid w:val="006049A8"/>
    <w:pPr>
      <w:widowControl/>
      <w:numPr>
        <w:numId w:val="188"/>
      </w:numPr>
      <w:spacing w:beforeLines="50" w:afterLines="50"/>
      <w:ind w:left="0" w:firstLine="200"/>
      <w:jc w:val="left"/>
    </w:pPr>
    <w:rPr>
      <w:rFonts w:ascii="Times New Roman" w:eastAsia="宋体" w:hAnsi="Times New Roman" w:cs="Times New Roman"/>
      <w:b/>
      <w:kern w:val="0"/>
      <w:sz w:val="28"/>
      <w:szCs w:val="24"/>
      <w:lang w:val="en-GB"/>
    </w:rPr>
  </w:style>
  <w:style w:type="paragraph" w:customStyle="1" w:styleId="--11">
    <w:name w:val="正文-列表-(1)"/>
    <w:basedOn w:val="Normal"/>
    <w:uiPriority w:val="99"/>
    <w:semiHidden/>
    <w:qFormat/>
    <w:rsid w:val="006049A8"/>
    <w:pPr>
      <w:widowControl/>
      <w:numPr>
        <w:numId w:val="189"/>
      </w:numPr>
      <w:ind w:left="400" w:hanging="200" w:leftChars="200" w:hangingChars="200"/>
      <w:jc w:val="left"/>
    </w:pPr>
    <w:rPr>
      <w:rFonts w:ascii="Times New Roman" w:eastAsia="宋体" w:hAnsi="Times New Roman" w:cs="Arial"/>
      <w:kern w:val="0"/>
      <w:sz w:val="28"/>
      <w:szCs w:val="24"/>
      <w:lang w:val="en-GB"/>
    </w:rPr>
  </w:style>
  <w:style w:type="paragraph" w:customStyle="1" w:styleId="-111">
    <w:name w:val="附录-1级标题"/>
    <w:basedOn w:val="Heading1"/>
    <w:uiPriority w:val="99"/>
    <w:semiHidden/>
    <w:qFormat/>
    <w:rsid w:val="006049A8"/>
    <w:pPr>
      <w:pageBreakBefore/>
      <w:widowControl/>
      <w:numPr>
        <w:numId w:val="0"/>
      </w:numPr>
      <w:tabs>
        <w:tab w:val="left" w:pos="425"/>
      </w:tabs>
      <w:spacing w:before="0" w:beforeLines="100" w:after="0" w:afterLines="200" w:line="240" w:lineRule="auto"/>
      <w:jc w:val="left"/>
    </w:pPr>
    <w:rPr>
      <w:rFonts w:ascii="Times New Roman" w:eastAsia="黑体" w:hAnsi="Times New Roman" w:cs="Times New Roman"/>
      <w:b w:val="0"/>
      <w:sz w:val="30"/>
      <w:lang w:val="en-GB"/>
    </w:rPr>
  </w:style>
  <w:style w:type="paragraph" w:customStyle="1" w:styleId="a767">
    <w:name w:val="@ 圆点+悬挂缩进"/>
    <w:basedOn w:val="Normal"/>
    <w:uiPriority w:val="99"/>
    <w:semiHidden/>
    <w:qFormat/>
    <w:rsid w:val="006049A8"/>
    <w:pPr>
      <w:widowControl/>
      <w:ind w:left="360" w:hanging="360" w:hangingChars="150"/>
      <w:jc w:val="center"/>
    </w:pPr>
    <w:rPr>
      <w:rFonts w:ascii="Times New Roman" w:eastAsia="宋体" w:hAnsi="Times New Roman" w:cs="宋体"/>
      <w:kern w:val="0"/>
      <w:sz w:val="28"/>
      <w:szCs w:val="20"/>
      <w:lang w:val="en-GB"/>
    </w:rPr>
  </w:style>
  <w:style w:type="paragraph" w:customStyle="1" w:styleId="a768">
    <w:name w:val="样式 @ 圆点+悬挂缩进 +"/>
    <w:basedOn w:val="a767"/>
    <w:uiPriority w:val="99"/>
    <w:semiHidden/>
    <w:qFormat/>
    <w:rsid w:val="006049A8"/>
    <w:pPr>
      <w:jc w:val="left"/>
    </w:pPr>
  </w:style>
  <w:style w:type="paragraph" w:customStyle="1" w:styleId="-33">
    <w:name w:val="正文-插图"/>
    <w:basedOn w:val="Normal"/>
    <w:next w:val="Normal"/>
    <w:uiPriority w:val="99"/>
    <w:semiHidden/>
    <w:qFormat/>
    <w:rsid w:val="006049A8"/>
    <w:pPr>
      <w:keepNext/>
      <w:widowControl/>
      <w:ind w:firstLine="0" w:firstLineChars="0"/>
      <w:jc w:val="center"/>
    </w:pPr>
    <w:rPr>
      <w:rFonts w:ascii="Times New Roman" w:eastAsia="宋体" w:hAnsi="Times New Roman" w:cs="Times New Roman"/>
      <w:kern w:val="0"/>
      <w:sz w:val="28"/>
      <w:szCs w:val="24"/>
      <w:lang w:val="en-GB"/>
    </w:rPr>
  </w:style>
  <w:style w:type="table" w:customStyle="1" w:styleId="-34">
    <w:name w:val="正文-默认表格"/>
    <w:basedOn w:val="TableNormal"/>
    <w:uiPriority w:val="99"/>
    <w:qFormat/>
    <w:rsid w:val="006049A8"/>
    <w:pPr>
      <w:spacing w:line="360" w:lineRule="auto"/>
      <w:jc w:val="center"/>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vAlign w:val="center"/>
    </w:tcPr>
    <w:tblStylePr w:type="firstRow">
      <w:pPr>
        <w:wordWrap/>
        <w:spacing w:beforeLines="0" w:beforeAutospacing="1"/>
      </w:pPr>
      <w:rPr>
        <w:b/>
      </w:rPr>
      <w:trPr>
        <w:tblHeader/>
      </w:trPr>
    </w:tblStylePr>
    <w:tblStylePr w:type="firstCol">
      <w:pPr>
        <w:jc w:val="center"/>
      </w:pPr>
      <w:tblPr/>
      <w:tcPr>
        <w:vAlign w:val="center"/>
      </w:tcPr>
    </w:tblStylePr>
    <w:tblStylePr w:type="nwCell">
      <w:tblPr/>
      <w:tcPr>
        <w:tcBorders>
          <w:top w:val="single" w:sz="4" w:space="0" w:color="auto"/>
          <w:left w:val="single" w:sz="4" w:space="0" w:color="auto"/>
          <w:bottom w:val="single" w:sz="4" w:space="0" w:color="auto"/>
          <w:right w:val="single" w:sz="4" w:space="0" w:color="auto"/>
          <w:tl2br w:val="nil"/>
        </w:tcBorders>
      </w:tcPr>
    </w:tblStylePr>
  </w:style>
  <w:style w:type="paragraph" w:customStyle="1" w:styleId="-35">
    <w:name w:val="正文-标题"/>
    <w:basedOn w:val="Normal"/>
    <w:uiPriority w:val="99"/>
    <w:semiHidden/>
    <w:qFormat/>
    <w:rsid w:val="006049A8"/>
    <w:pPr>
      <w:widowControl/>
      <w:spacing w:line="480" w:lineRule="auto"/>
      <w:ind w:firstLine="0" w:firstLineChars="0"/>
      <w:jc w:val="center"/>
    </w:pPr>
    <w:rPr>
      <w:rFonts w:ascii="宋体" w:eastAsia="宋体" w:hAnsi="宋体" w:cs="Times New Roman"/>
      <w:b/>
      <w:kern w:val="0"/>
      <w:sz w:val="32"/>
      <w:szCs w:val="32"/>
      <w:lang w:val="en-GB"/>
    </w:rPr>
  </w:style>
  <w:style w:type="paragraph" w:customStyle="1" w:styleId="-2-a">
    <w:name w:val="正文-2级小标题-（a）"/>
    <w:basedOn w:val="Normal"/>
    <w:next w:val="-32"/>
    <w:uiPriority w:val="99"/>
    <w:semiHidden/>
    <w:qFormat/>
    <w:rsid w:val="006049A8"/>
    <w:pPr>
      <w:keepNext/>
      <w:widowControl/>
      <w:numPr>
        <w:numId w:val="190"/>
      </w:numPr>
      <w:tabs>
        <w:tab w:val="left" w:pos="1134"/>
      </w:tabs>
      <w:ind w:left="0" w:firstLine="200"/>
      <w:jc w:val="left"/>
    </w:pPr>
    <w:rPr>
      <w:rFonts w:ascii="Times New Roman" w:eastAsia="宋体" w:hAnsi="Times New Roman" w:cs="Times New Roman"/>
      <w:kern w:val="0"/>
      <w:sz w:val="28"/>
      <w:szCs w:val="24"/>
      <w:lang w:val="en-GB"/>
    </w:rPr>
  </w:style>
  <w:style w:type="paragraph" w:customStyle="1" w:styleId="-1-1">
    <w:name w:val="正文-1级小标题-（1）"/>
    <w:basedOn w:val="Normal"/>
    <w:uiPriority w:val="99"/>
    <w:semiHidden/>
    <w:qFormat/>
    <w:rsid w:val="006049A8"/>
    <w:pPr>
      <w:keepNext/>
      <w:widowControl/>
      <w:tabs>
        <w:tab w:val="left" w:pos="1134"/>
      </w:tabs>
      <w:adjustRightInd w:val="0"/>
      <w:ind w:firstLine="480"/>
      <w:jc w:val="left"/>
    </w:pPr>
    <w:rPr>
      <w:rFonts w:ascii="Times New Roman" w:eastAsia="宋体" w:hAnsi="Times New Roman" w:cs="Times New Roman"/>
      <w:kern w:val="0"/>
      <w:sz w:val="28"/>
      <w:szCs w:val="24"/>
      <w:lang w:val="en-GB"/>
    </w:rPr>
  </w:style>
  <w:style w:type="paragraph" w:customStyle="1" w:styleId="-112">
    <w:name w:val="彩色列表 - 强调文字颜色 11"/>
    <w:basedOn w:val="Normal"/>
    <w:uiPriority w:val="34"/>
    <w:qFormat/>
    <w:rsid w:val="006049A8"/>
    <w:pPr>
      <w:spacing w:line="240" w:lineRule="auto"/>
      <w:ind w:firstLine="420"/>
    </w:pPr>
    <w:rPr>
      <w:rFonts w:ascii="Times New Roman" w:eastAsia="宋体" w:hAnsi="Times New Roman" w:cs="Times New Roman"/>
      <w:sz w:val="21"/>
      <w:szCs w:val="24"/>
    </w:rPr>
  </w:style>
  <w:style w:type="character" w:customStyle="1" w:styleId="TableDescriptionChar">
    <w:name w:val="Table Description Char"/>
    <w:link w:val="TableDescription"/>
    <w:qFormat/>
    <w:rsid w:val="006049A8"/>
    <w:rPr>
      <w:rFonts w:ascii="Arial" w:eastAsia="黑体" w:hAnsi="Arial" w:cs="Times New Roman"/>
      <w:kern w:val="0"/>
      <w:sz w:val="18"/>
      <w:szCs w:val="20"/>
      <w:lang w:eastAsia="en-US"/>
    </w:rPr>
  </w:style>
  <w:style w:type="paragraph" w:customStyle="1" w:styleId="-36">
    <w:name w:val="报告-表格头标题"/>
    <w:next w:val="-37"/>
    <w:uiPriority w:val="99"/>
    <w:semiHidden/>
    <w:qFormat/>
    <w:rsid w:val="006049A8"/>
    <w:pPr>
      <w:jc w:val="center"/>
    </w:pPr>
    <w:rPr>
      <w:rFonts w:ascii="Calibri" w:eastAsia="黑体" w:hAnsi="Calibri" w:cs="Times New Roman"/>
      <w:sz w:val="30"/>
      <w:szCs w:val="22"/>
    </w:rPr>
  </w:style>
  <w:style w:type="paragraph" w:customStyle="1" w:styleId="-37">
    <w:name w:val="报告-正文"/>
    <w:uiPriority w:val="99"/>
    <w:semiHidden/>
    <w:qFormat/>
    <w:rsid w:val="006049A8"/>
    <w:pPr>
      <w:widowControl w:val="0"/>
      <w:spacing w:line="360" w:lineRule="auto"/>
      <w:ind w:firstLine="200" w:firstLineChars="200"/>
    </w:pPr>
    <w:rPr>
      <w:rFonts w:ascii="Times New Roman" w:eastAsia="仿宋_GB2312" w:hAnsi="Times New Roman" w:cs="Times New Roman"/>
      <w:sz w:val="28"/>
      <w:szCs w:val="22"/>
    </w:rPr>
  </w:style>
  <w:style w:type="character" w:customStyle="1" w:styleId="CharChar61">
    <w:name w:val="正文样式 Char Char"/>
    <w:semiHidden/>
    <w:rsid w:val="006049A8"/>
    <w:rPr>
      <w:rFonts w:eastAsia="仿宋"/>
      <w:sz w:val="28"/>
      <w:szCs w:val="24"/>
    </w:rPr>
  </w:style>
  <w:style w:type="paragraph" w:customStyle="1" w:styleId="Normal279">
    <w:name w:val="Normal_279"/>
    <w:uiPriority w:val="99"/>
    <w:semiHidden/>
    <w:qFormat/>
    <w:rsid w:val="006049A8"/>
    <w:pPr>
      <w:spacing w:before="120" w:after="240"/>
      <w:jc w:val="both"/>
    </w:pPr>
    <w:rPr>
      <w:rFonts w:ascii="Calibri" w:eastAsia="Calibri" w:hAnsi="Calibri" w:cs="Times New Roman"/>
      <w:kern w:val="0"/>
      <w:sz w:val="22"/>
      <w:szCs w:val="22"/>
      <w:lang w:val="ru-RU" w:eastAsia="en-US"/>
    </w:rPr>
  </w:style>
  <w:style w:type="paragraph" w:customStyle="1" w:styleId="Normal301">
    <w:name w:val="Normal_301"/>
    <w:uiPriority w:val="99"/>
    <w:semiHidden/>
    <w:qFormat/>
    <w:rsid w:val="006049A8"/>
    <w:pPr>
      <w:spacing w:before="120" w:after="240"/>
      <w:jc w:val="both"/>
    </w:pPr>
    <w:rPr>
      <w:rFonts w:ascii="Calibri" w:eastAsia="Calibri" w:hAnsi="Calibri" w:cs="Times New Roman"/>
      <w:kern w:val="0"/>
      <w:sz w:val="22"/>
      <w:szCs w:val="22"/>
      <w:lang w:val="ru-RU" w:eastAsia="en-US"/>
    </w:rPr>
  </w:style>
  <w:style w:type="paragraph" w:customStyle="1" w:styleId="-38">
    <w:name w:val="报告-表格正文"/>
    <w:uiPriority w:val="99"/>
    <w:semiHidden/>
    <w:qFormat/>
    <w:rsid w:val="006049A8"/>
    <w:pPr>
      <w:spacing w:line="400" w:lineRule="exact"/>
    </w:pPr>
    <w:rPr>
      <w:rFonts w:ascii="Times New Roman" w:eastAsia="仿宋_GB2312" w:hAnsi="Times New Roman" w:cs="黑体"/>
      <w:szCs w:val="22"/>
    </w:rPr>
  </w:style>
  <w:style w:type="paragraph" w:customStyle="1" w:styleId="-08">
    <w:name w:val="报告-08图目录"/>
    <w:next w:val="-37"/>
    <w:uiPriority w:val="99"/>
    <w:semiHidden/>
    <w:qFormat/>
    <w:rsid w:val="006049A8"/>
    <w:pPr>
      <w:numPr>
        <w:ilvl w:val="7"/>
        <w:numId w:val="191"/>
      </w:numPr>
      <w:spacing w:afterLines="50" w:line="360" w:lineRule="auto"/>
      <w:jc w:val="center"/>
      <w:outlineLvl w:val="7"/>
    </w:pPr>
    <w:rPr>
      <w:rFonts w:ascii="Times New Roman" w:eastAsia="黑体" w:hAnsi="Times New Roman" w:cs="黑体"/>
      <w:sz w:val="24"/>
      <w:szCs w:val="22"/>
    </w:rPr>
  </w:style>
  <w:style w:type="paragraph" w:customStyle="1" w:styleId="-09">
    <w:name w:val="报告-09表目录"/>
    <w:next w:val="-37"/>
    <w:uiPriority w:val="99"/>
    <w:semiHidden/>
    <w:qFormat/>
    <w:rsid w:val="006049A8"/>
    <w:pPr>
      <w:numPr>
        <w:ilvl w:val="8"/>
        <w:numId w:val="191"/>
      </w:numPr>
      <w:spacing w:line="360" w:lineRule="auto"/>
      <w:outlineLvl w:val="8"/>
    </w:pPr>
    <w:rPr>
      <w:rFonts w:ascii="Times New Roman" w:eastAsia="仿宋_GB2312" w:hAnsi="Times New Roman" w:cs="黑体"/>
      <w:sz w:val="28"/>
      <w:szCs w:val="22"/>
    </w:rPr>
  </w:style>
  <w:style w:type="paragraph" w:customStyle="1" w:styleId="2140">
    <w:name w:val="标题 2（绿盟科技）"/>
    <w:basedOn w:val="Heading2"/>
    <w:next w:val="Normal"/>
    <w:uiPriority w:val="99"/>
    <w:semiHidden/>
    <w:qFormat/>
    <w:rsid w:val="006049A8"/>
    <w:pPr>
      <w:numPr>
        <w:ilvl w:val="0"/>
        <w:numId w:val="0"/>
      </w:numPr>
      <w:tabs>
        <w:tab w:val="left" w:pos="425"/>
      </w:tabs>
      <w:spacing w:before="489" w:after="489" w:line="415" w:lineRule="auto"/>
      <w:ind w:left="794" w:hanging="794"/>
      <w:jc w:val="left"/>
    </w:pPr>
    <w:rPr>
      <w:rFonts w:ascii="Arial" w:eastAsia="黑体" w:hAnsi="Arial" w:cs="Times New Roman"/>
      <w:b w:val="0"/>
      <w:bCs w:val="0"/>
      <w:kern w:val="0"/>
      <w:szCs w:val="28"/>
    </w:rPr>
  </w:style>
  <w:style w:type="paragraph" w:customStyle="1" w:styleId="371">
    <w:name w:val="标题 3（绿盟科技）"/>
    <w:basedOn w:val="Heading3"/>
    <w:next w:val="Normal"/>
    <w:uiPriority w:val="99"/>
    <w:semiHidden/>
    <w:qFormat/>
    <w:rsid w:val="006049A8"/>
    <w:pPr>
      <w:numPr>
        <w:ilvl w:val="0"/>
        <w:numId w:val="0"/>
      </w:numPr>
      <w:tabs>
        <w:tab w:val="left" w:pos="425"/>
        <w:tab w:val="left" w:pos="960"/>
        <w:tab w:val="left" w:pos="1418"/>
      </w:tabs>
      <w:spacing w:before="435" w:after="435" w:line="415" w:lineRule="auto"/>
      <w:ind w:left="907" w:hanging="907"/>
      <w:jc w:val="left"/>
    </w:pPr>
    <w:rPr>
      <w:rFonts w:ascii="Arial" w:eastAsia="黑体" w:hAnsi="Arial" w:cs="Times New Roman"/>
      <w:b w:val="0"/>
      <w:bCs w:val="0"/>
      <w:kern w:val="0"/>
      <w:sz w:val="28"/>
      <w:szCs w:val="20"/>
    </w:rPr>
  </w:style>
  <w:style w:type="paragraph" w:customStyle="1" w:styleId="462">
    <w:name w:val="标题 4（绿盟科技）"/>
    <w:basedOn w:val="Heading4"/>
    <w:next w:val="Normal"/>
    <w:semiHidden/>
    <w:qFormat/>
    <w:rsid w:val="006049A8"/>
    <w:pPr>
      <w:numPr>
        <w:ilvl w:val="0"/>
        <w:numId w:val="0"/>
      </w:numPr>
      <w:tabs>
        <w:tab w:val="left" w:pos="425"/>
        <w:tab w:val="left" w:pos="560"/>
      </w:tabs>
      <w:spacing w:before="240" w:after="120" w:line="376" w:lineRule="auto"/>
      <w:ind w:left="1134" w:hanging="1134"/>
    </w:pPr>
    <w:rPr>
      <w:rFonts w:ascii="Arial" w:eastAsia="Songti SC Regular" w:hAnsi="Arial" w:cs="Times New Roman"/>
      <w:kern w:val="0"/>
      <w:szCs w:val="30"/>
    </w:rPr>
  </w:style>
  <w:style w:type="paragraph" w:customStyle="1" w:styleId="2141">
    <w:name w:val="正文缩进2字符"/>
    <w:basedOn w:val="BodyTextFirstIndent"/>
    <w:link w:val="2Char16"/>
    <w:qFormat/>
    <w:rsid w:val="006049A8"/>
    <w:pPr>
      <w:spacing w:after="120" w:line="360" w:lineRule="auto"/>
      <w:ind w:firstLine="420" w:firstLineChars="100"/>
    </w:pPr>
    <w:rPr>
      <w:rFonts w:hAnsi="Calibri"/>
      <w:szCs w:val="21"/>
      <w:lang w:val="en-US" w:eastAsia="zh-CN"/>
    </w:rPr>
  </w:style>
  <w:style w:type="character" w:customStyle="1" w:styleId="2Char16">
    <w:name w:val="正文缩进2字符 Char"/>
    <w:link w:val="2141"/>
    <w:qFormat/>
    <w:rsid w:val="006049A8"/>
    <w:rPr>
      <w:rFonts w:ascii="Times New Roman" w:eastAsia="宋体" w:hAnsi="Calibri" w:cs="Times New Roman"/>
      <w:sz w:val="24"/>
    </w:rPr>
  </w:style>
  <w:style w:type="paragraph" w:customStyle="1" w:styleId="a769">
    <w:name w:val="文档附件"/>
    <w:next w:val="Normal"/>
    <w:uiPriority w:val="99"/>
    <w:semiHidden/>
    <w:qFormat/>
    <w:rsid w:val="006049A8"/>
    <w:pPr>
      <w:spacing w:line="360" w:lineRule="auto"/>
      <w:outlineLvl w:val="1"/>
    </w:pPr>
    <w:rPr>
      <w:rFonts w:ascii="Times New Roman" w:eastAsia="宋体" w:hAnsi="Times New Roman" w:cs="Times New Roman"/>
      <w:b/>
      <w:sz w:val="28"/>
      <w:szCs w:val="22"/>
    </w:rPr>
  </w:style>
  <w:style w:type="paragraph" w:customStyle="1" w:styleId="a770">
    <w:name w:val="文档封面类型名"/>
    <w:next w:val="Normal"/>
    <w:uiPriority w:val="99"/>
    <w:semiHidden/>
    <w:qFormat/>
    <w:rsid w:val="006049A8"/>
    <w:pPr>
      <w:spacing w:line="360" w:lineRule="auto"/>
      <w:jc w:val="center"/>
    </w:pPr>
    <w:rPr>
      <w:rFonts w:ascii="Times New Roman" w:eastAsia="楷体_GB2312" w:hAnsi="Times New Roman" w:cs="Times New Roman"/>
      <w:b/>
      <w:sz w:val="84"/>
      <w:szCs w:val="22"/>
    </w:rPr>
  </w:style>
  <w:style w:type="paragraph" w:customStyle="1" w:styleId="a771">
    <w:name w:val="正文首行缩进（绿盟科技）"/>
    <w:basedOn w:val="Normal"/>
    <w:link w:val="Char280"/>
    <w:semiHidden/>
    <w:qFormat/>
    <w:rsid w:val="006049A8"/>
    <w:pPr>
      <w:widowControl/>
      <w:spacing w:after="50" w:line="300" w:lineRule="auto"/>
      <w:jc w:val="left"/>
    </w:pPr>
    <w:rPr>
      <w:rFonts w:ascii="Arial" w:eastAsia="宋体" w:hAnsi="Arial" w:cs="Times New Roman"/>
      <w:kern w:val="0"/>
      <w:sz w:val="20"/>
    </w:rPr>
  </w:style>
  <w:style w:type="character" w:customStyle="1" w:styleId="Char280">
    <w:name w:val="正文首行缩进（绿盟科技） Char"/>
    <w:link w:val="a771"/>
    <w:semiHidden/>
    <w:qFormat/>
    <w:rsid w:val="006049A8"/>
    <w:rPr>
      <w:rFonts w:ascii="Arial" w:eastAsia="宋体" w:hAnsi="Arial" w:cs="Times New Roman"/>
      <w:kern w:val="0"/>
      <w:sz w:val="20"/>
    </w:rPr>
  </w:style>
  <w:style w:type="paragraph" w:customStyle="1" w:styleId="1248">
    <w:name w:val="标题 1（绿盟科技）"/>
    <w:basedOn w:val="Heading1"/>
    <w:next w:val="Normal"/>
    <w:uiPriority w:val="99"/>
    <w:semiHidden/>
    <w:qFormat/>
    <w:rsid w:val="006049A8"/>
    <w:pPr>
      <w:pageBreakBefore/>
      <w:widowControl/>
      <w:numPr>
        <w:numId w:val="0"/>
      </w:numPr>
      <w:pBdr>
        <w:bottom w:val="single" w:sz="48" w:space="1" w:color="auto"/>
      </w:pBdr>
      <w:tabs>
        <w:tab w:val="left" w:pos="425"/>
      </w:tabs>
      <w:spacing w:before="600" w:after="0" w:afterLines="100" w:line="576" w:lineRule="auto"/>
      <w:ind w:left="907" w:hanging="907"/>
      <w:jc w:val="left"/>
    </w:pPr>
    <w:rPr>
      <w:rFonts w:ascii="Arial" w:eastAsia="黑体" w:hAnsi="Arial" w:cs="Times New Roman"/>
      <w:sz w:val="30"/>
      <w:szCs w:val="21"/>
    </w:rPr>
  </w:style>
  <w:style w:type="paragraph" w:customStyle="1" w:styleId="a772">
    <w:name w:val="正文（绿盟科技）"/>
    <w:semiHidden/>
    <w:qFormat/>
    <w:rsid w:val="006049A8"/>
    <w:pPr>
      <w:spacing w:line="300" w:lineRule="auto"/>
    </w:pPr>
    <w:rPr>
      <w:rFonts w:ascii="Arial" w:eastAsia="宋体" w:hAnsi="Arial" w:cs="Times New Roman"/>
      <w:kern w:val="0"/>
    </w:rPr>
  </w:style>
  <w:style w:type="paragraph" w:customStyle="1" w:styleId="heading41">
    <w:name w:val="heading4"/>
    <w:basedOn w:val="Normal"/>
    <w:next w:val="Normal"/>
    <w:semiHidden/>
    <w:qFormat/>
    <w:rsid w:val="006049A8"/>
    <w:pPr>
      <w:widowControl/>
      <w:adjustRightInd w:val="0"/>
      <w:snapToGrid w:val="0"/>
      <w:spacing w:before="200" w:line="240" w:lineRule="atLeast"/>
      <w:ind w:left="397" w:firstLine="0" w:firstLineChars="0"/>
      <w:jc w:val="left"/>
    </w:pPr>
    <w:rPr>
      <w:rFonts w:ascii="Arial" w:eastAsia="黑体" w:hAnsi="Arial" w:cs="Times New Roman"/>
      <w:sz w:val="28"/>
      <w:szCs w:val="22"/>
    </w:rPr>
  </w:style>
  <w:style w:type="paragraph" w:customStyle="1" w:styleId="1249">
    <w:name w:val="有序项目1"/>
    <w:basedOn w:val="Normal"/>
    <w:uiPriority w:val="99"/>
    <w:semiHidden/>
    <w:qFormat/>
    <w:rsid w:val="006049A8"/>
    <w:pPr>
      <w:widowControl/>
      <w:adjustRightInd w:val="0"/>
      <w:snapToGrid w:val="0"/>
      <w:spacing w:before="200" w:line="240" w:lineRule="auto"/>
      <w:ind w:firstLine="0" w:firstLineChars="0"/>
      <w:jc w:val="left"/>
    </w:pPr>
    <w:rPr>
      <w:rFonts w:ascii="Arial" w:eastAsia="宋体" w:hAnsi="Arial" w:cs="Times New Roman"/>
      <w:sz w:val="21"/>
      <w:szCs w:val="22"/>
    </w:rPr>
  </w:style>
  <w:style w:type="paragraph" w:customStyle="1" w:styleId="1250">
    <w:name w:val="方案标题1"/>
    <w:basedOn w:val="Title"/>
    <w:uiPriority w:val="99"/>
    <w:semiHidden/>
    <w:qFormat/>
    <w:rsid w:val="006049A8"/>
    <w:pPr>
      <w:numPr>
        <w:numId w:val="192"/>
      </w:numPr>
      <w:tabs>
        <w:tab w:val="clear" w:pos="1440"/>
      </w:tabs>
      <w:spacing w:line="360" w:lineRule="auto"/>
      <w:ind w:firstLine="200" w:firstLineChars="200"/>
    </w:pPr>
    <w:rPr>
      <w:rFonts w:ascii="Cambria" w:hAnsi="Cambria"/>
      <w:bCs/>
      <w:color w:val="000000"/>
      <w:szCs w:val="32"/>
    </w:rPr>
  </w:style>
  <w:style w:type="paragraph" w:customStyle="1" w:styleId="2142">
    <w:name w:val="方案标题2"/>
    <w:basedOn w:val="Title"/>
    <w:uiPriority w:val="99"/>
    <w:semiHidden/>
    <w:qFormat/>
    <w:rsid w:val="006049A8"/>
    <w:pPr>
      <w:numPr>
        <w:ilvl w:val="1"/>
        <w:numId w:val="192"/>
      </w:numPr>
      <w:tabs>
        <w:tab w:val="clear" w:pos="720"/>
      </w:tabs>
      <w:spacing w:line="360" w:lineRule="auto"/>
      <w:ind w:firstLine="200" w:firstLineChars="200"/>
    </w:pPr>
    <w:rPr>
      <w:rFonts w:ascii="Cambria" w:hAnsi="Cambria"/>
      <w:bCs/>
      <w:color w:val="000000"/>
      <w:szCs w:val="32"/>
    </w:rPr>
  </w:style>
  <w:style w:type="paragraph" w:customStyle="1" w:styleId="372">
    <w:name w:val="方案标题3"/>
    <w:basedOn w:val="Title"/>
    <w:uiPriority w:val="99"/>
    <w:semiHidden/>
    <w:qFormat/>
    <w:rsid w:val="006049A8"/>
    <w:pPr>
      <w:numPr>
        <w:ilvl w:val="2"/>
        <w:numId w:val="192"/>
      </w:numPr>
      <w:spacing w:line="360" w:lineRule="auto"/>
      <w:ind w:firstLine="200" w:firstLineChars="200"/>
    </w:pPr>
    <w:rPr>
      <w:rFonts w:ascii="Cambria" w:hAnsi="Cambria"/>
      <w:bCs/>
      <w:color w:val="000000"/>
      <w:szCs w:val="32"/>
    </w:rPr>
  </w:style>
  <w:style w:type="paragraph" w:customStyle="1" w:styleId="Land">
    <w:name w:val="正文Land"/>
    <w:basedOn w:val="Normal"/>
    <w:uiPriority w:val="99"/>
    <w:semiHidden/>
    <w:qFormat/>
    <w:rsid w:val="006049A8"/>
    <w:pPr>
      <w:spacing w:beforeLines="20"/>
    </w:pPr>
    <w:rPr>
      <w:rFonts w:ascii="宋体" w:eastAsia="宋体" w:hAnsi="Times New Roman" w:cs="Times New Roman"/>
      <w:sz w:val="28"/>
      <w:szCs w:val="24"/>
    </w:rPr>
  </w:style>
  <w:style w:type="character" w:customStyle="1" w:styleId="Char281">
    <w:name w:val="部门正文 Char"/>
    <w:link w:val="a773"/>
    <w:semiHidden/>
    <w:qFormat/>
    <w:locked/>
    <w:rsid w:val="006049A8"/>
    <w:rPr>
      <w:rFonts w:ascii="仿宋_GB2312" w:eastAsia="仿宋_GB2312"/>
      <w:sz w:val="28"/>
      <w:szCs w:val="28"/>
    </w:rPr>
  </w:style>
  <w:style w:type="paragraph" w:customStyle="1" w:styleId="a773">
    <w:name w:val="部门正文"/>
    <w:basedOn w:val="Normal"/>
    <w:link w:val="Char281"/>
    <w:semiHidden/>
    <w:qFormat/>
    <w:rsid w:val="006049A8"/>
    <w:rPr>
      <w:rFonts w:ascii="仿宋_GB2312" w:eastAsia="仿宋_GB2312"/>
      <w:sz w:val="28"/>
      <w:szCs w:val="28"/>
    </w:rPr>
  </w:style>
  <w:style w:type="character" w:customStyle="1" w:styleId="HKIC2CharChar">
    <w:name w:val="HKIC标题2 Char Char"/>
    <w:link w:val="HKIC2"/>
    <w:semiHidden/>
    <w:qFormat/>
    <w:rsid w:val="006049A8"/>
    <w:rPr>
      <w:rFonts w:ascii="华文中宋" w:eastAsia="华文中宋" w:hAnsi="华文中宋" w:cs="Arial"/>
      <w:b/>
      <w:sz w:val="36"/>
      <w:szCs w:val="36"/>
    </w:rPr>
  </w:style>
  <w:style w:type="paragraph" w:customStyle="1" w:styleId="HKIC2">
    <w:name w:val="HKIC标题2"/>
    <w:basedOn w:val="Normal"/>
    <w:next w:val="Normal"/>
    <w:link w:val="HKIC2CharChar"/>
    <w:semiHidden/>
    <w:qFormat/>
    <w:rsid w:val="006049A8"/>
    <w:pPr>
      <w:keepNext/>
      <w:keepLines/>
      <w:widowControl/>
      <w:tabs>
        <w:tab w:val="left" w:pos="1210"/>
        <w:tab w:val="left" w:pos="3836"/>
      </w:tabs>
      <w:adjustRightInd w:val="0"/>
      <w:snapToGrid w:val="0"/>
      <w:spacing w:beforeLines="200" w:afterLines="50" w:line="600" w:lineRule="exact"/>
      <w:jc w:val="left"/>
      <w:outlineLvl w:val="1"/>
    </w:pPr>
    <w:rPr>
      <w:rFonts w:ascii="华文中宋" w:eastAsia="华文中宋" w:hAnsi="华文中宋" w:cs="Arial"/>
      <w:b/>
      <w:sz w:val="36"/>
      <w:szCs w:val="36"/>
    </w:rPr>
  </w:style>
  <w:style w:type="character" w:customStyle="1" w:styleId="HKIC3CharChar">
    <w:name w:val="HKIC标题3 Char Char"/>
    <w:link w:val="HKIC3"/>
    <w:semiHidden/>
    <w:qFormat/>
    <w:rsid w:val="006049A8"/>
    <w:rPr>
      <w:rFonts w:ascii="Arial" w:hAnsi="宋体" w:cs="Arial"/>
      <w:b/>
      <w:spacing w:val="-10"/>
      <w:sz w:val="32"/>
      <w:szCs w:val="32"/>
    </w:rPr>
  </w:style>
  <w:style w:type="paragraph" w:customStyle="1" w:styleId="HKIC3">
    <w:name w:val="HKIC标题3"/>
    <w:basedOn w:val="Normal"/>
    <w:next w:val="Normal"/>
    <w:link w:val="HKIC3CharChar"/>
    <w:semiHidden/>
    <w:qFormat/>
    <w:rsid w:val="006049A8"/>
    <w:pPr>
      <w:keepLines/>
      <w:widowControl/>
      <w:tabs>
        <w:tab w:val="left" w:pos="1430"/>
        <w:tab w:val="left" w:pos="3836"/>
      </w:tabs>
      <w:snapToGrid w:val="0"/>
      <w:spacing w:beforeLines="80" w:line="430" w:lineRule="exact"/>
      <w:jc w:val="left"/>
      <w:outlineLvl w:val="2"/>
    </w:pPr>
    <w:rPr>
      <w:rFonts w:ascii="Arial" w:hAnsi="宋体" w:cs="Arial"/>
      <w:b/>
      <w:spacing w:val="-10"/>
      <w:sz w:val="32"/>
      <w:szCs w:val="32"/>
    </w:rPr>
  </w:style>
  <w:style w:type="paragraph" w:customStyle="1" w:styleId="HKIC4">
    <w:name w:val="HKIC标题4"/>
    <w:basedOn w:val="Normal"/>
    <w:next w:val="Normal"/>
    <w:semiHidden/>
    <w:qFormat/>
    <w:rsid w:val="006049A8"/>
    <w:pPr>
      <w:keepLines/>
      <w:widowControl/>
      <w:numPr>
        <w:ilvl w:val="3"/>
        <w:numId w:val="193"/>
      </w:numPr>
      <w:tabs>
        <w:tab w:val="left" w:pos="3836"/>
      </w:tabs>
      <w:spacing w:beforeLines="20" w:line="480" w:lineRule="exact"/>
      <w:ind w:firstLineChars="0"/>
      <w:jc w:val="left"/>
      <w:outlineLvl w:val="3"/>
    </w:pPr>
    <w:rPr>
      <w:rFonts w:ascii="Arial" w:eastAsia="楷体_GB2312" w:hAnsi="Arial" w:cs="Times New Roman"/>
      <w:b/>
      <w:bCs/>
      <w:spacing w:val="-8"/>
      <w:sz w:val="28"/>
      <w:szCs w:val="28"/>
    </w:rPr>
  </w:style>
  <w:style w:type="paragraph" w:customStyle="1" w:styleId="1251">
    <w:name w:val="样式 样式 正文首行缩进 + 首行缩进:  1 字符 + 首行缩进:  2 字符"/>
    <w:basedOn w:val="Normal"/>
    <w:uiPriority w:val="99"/>
    <w:semiHidden/>
    <w:qFormat/>
    <w:rsid w:val="006049A8"/>
    <w:pPr>
      <w:ind w:firstLine="480"/>
    </w:pPr>
    <w:rPr>
      <w:rFonts w:ascii="Times New Roman" w:eastAsia="宋体" w:hAnsi="Times New Roman" w:cs="宋体"/>
      <w:sz w:val="28"/>
      <w:szCs w:val="20"/>
    </w:rPr>
  </w:style>
  <w:style w:type="paragraph" w:customStyle="1" w:styleId="a774">
    <w:name w:val="宋体小四"/>
    <w:basedOn w:val="Normal"/>
    <w:semiHidden/>
    <w:qFormat/>
    <w:rsid w:val="006049A8"/>
    <w:pPr>
      <w:ind w:firstLine="480"/>
    </w:pPr>
    <w:rPr>
      <w:rFonts w:ascii="Arial" w:eastAsia="宋体" w:hAnsi="Arial" w:cs="宋体"/>
      <w:sz w:val="28"/>
      <w:szCs w:val="20"/>
    </w:rPr>
  </w:style>
  <w:style w:type="paragraph" w:customStyle="1" w:styleId="my2">
    <w:name w:val="my正文样式"/>
    <w:basedOn w:val="Normal"/>
    <w:semiHidden/>
    <w:qFormat/>
    <w:rsid w:val="006049A8"/>
    <w:pPr>
      <w:suppressAutoHyphens/>
    </w:pPr>
    <w:rPr>
      <w:rFonts w:ascii="仿宋_GB2312" w:eastAsia="宋体" w:hAnsi="Times New Roman" w:cs="Times New Roman"/>
      <w:kern w:val="0"/>
      <w:sz w:val="28"/>
    </w:rPr>
  </w:style>
  <w:style w:type="paragraph" w:customStyle="1" w:styleId="1526">
    <w:name w:val="样式 样式 正文首行缩进 + 行距: 1.5 倍行距 + 首行缩进:  2 字符"/>
    <w:basedOn w:val="Normal"/>
    <w:uiPriority w:val="99"/>
    <w:semiHidden/>
    <w:qFormat/>
    <w:rsid w:val="006049A8"/>
    <w:pPr>
      <w:spacing w:after="120"/>
      <w:ind w:firstLine="420"/>
      <w:jc w:val="left"/>
    </w:pPr>
    <w:rPr>
      <w:rFonts w:ascii="宋体" w:eastAsia="宋体" w:hAnsi="宋体" w:cs="宋体"/>
      <w:kern w:val="0"/>
      <w:sz w:val="28"/>
      <w:szCs w:val="20"/>
    </w:rPr>
  </w:style>
  <w:style w:type="paragraph" w:customStyle="1" w:styleId="2143">
    <w:name w:val="标题 21"/>
    <w:basedOn w:val="Normal"/>
    <w:next w:val="Normal"/>
    <w:qFormat/>
    <w:rsid w:val="006049A8"/>
    <w:pPr>
      <w:keepNext/>
      <w:keepLines/>
      <w:spacing w:before="260" w:after="260" w:line="416" w:lineRule="auto"/>
      <w:ind w:firstLine="0" w:firstLineChars="0"/>
      <w:outlineLvl w:val="1"/>
    </w:pPr>
    <w:rPr>
      <w:rFonts w:ascii="Cambria" w:eastAsia="宋体" w:hAnsi="Cambria" w:cs="Times New Roman"/>
      <w:b/>
      <w:bCs/>
      <w:sz w:val="28"/>
      <w:szCs w:val="32"/>
    </w:rPr>
  </w:style>
  <w:style w:type="paragraph" w:customStyle="1" w:styleId="-01">
    <w:name w:val="报告-01级标题"/>
    <w:next w:val="-37"/>
    <w:uiPriority w:val="99"/>
    <w:semiHidden/>
    <w:qFormat/>
    <w:rsid w:val="006049A8"/>
    <w:pPr>
      <w:spacing w:beforeLines="100" w:afterLines="100" w:line="360" w:lineRule="auto"/>
      <w:jc w:val="center"/>
      <w:outlineLvl w:val="0"/>
    </w:pPr>
    <w:rPr>
      <w:rFonts w:ascii="Times New Roman" w:eastAsia="黑体" w:hAnsi="Times New Roman" w:cs="黑体"/>
      <w:sz w:val="32"/>
      <w:szCs w:val="22"/>
    </w:rPr>
  </w:style>
  <w:style w:type="paragraph" w:customStyle="1" w:styleId="-02">
    <w:name w:val="报告-02级标题"/>
    <w:next w:val="-37"/>
    <w:uiPriority w:val="99"/>
    <w:semiHidden/>
    <w:qFormat/>
    <w:rsid w:val="006049A8"/>
    <w:pPr>
      <w:adjustRightInd w:val="0"/>
      <w:snapToGrid w:val="0"/>
      <w:spacing w:beforeLines="100" w:line="360" w:lineRule="auto"/>
      <w:outlineLvl w:val="1"/>
    </w:pPr>
    <w:rPr>
      <w:rFonts w:ascii="Times New Roman" w:eastAsia="黑体" w:hAnsi="Times New Roman" w:cs="黑体"/>
      <w:sz w:val="28"/>
      <w:szCs w:val="28"/>
    </w:rPr>
  </w:style>
  <w:style w:type="paragraph" w:customStyle="1" w:styleId="-03">
    <w:name w:val="报告-03级标题"/>
    <w:next w:val="-37"/>
    <w:uiPriority w:val="99"/>
    <w:semiHidden/>
    <w:qFormat/>
    <w:rsid w:val="006049A8"/>
    <w:pPr>
      <w:adjustRightInd w:val="0"/>
      <w:snapToGrid w:val="0"/>
      <w:spacing w:beforeLines="50" w:line="360" w:lineRule="auto"/>
      <w:ind w:left="284"/>
      <w:outlineLvl w:val="2"/>
    </w:pPr>
    <w:rPr>
      <w:rFonts w:ascii="仿宋_GB2312" w:eastAsia="仿宋_GB2312" w:hAnsi="Times New Roman" w:cs="黑体"/>
      <w:sz w:val="28"/>
      <w:szCs w:val="22"/>
    </w:rPr>
  </w:style>
  <w:style w:type="paragraph" w:customStyle="1" w:styleId="-04">
    <w:name w:val="报告-04级标题"/>
    <w:next w:val="-37"/>
    <w:uiPriority w:val="99"/>
    <w:semiHidden/>
    <w:qFormat/>
    <w:rsid w:val="006049A8"/>
    <w:pPr>
      <w:adjustRightInd w:val="0"/>
      <w:snapToGrid w:val="0"/>
      <w:spacing w:beforeLines="50" w:line="360" w:lineRule="auto"/>
      <w:outlineLvl w:val="3"/>
    </w:pPr>
    <w:rPr>
      <w:rFonts w:ascii="Times New Roman" w:eastAsia="仿宋_GB2312" w:hAnsi="Times New Roman" w:cs="黑体"/>
      <w:sz w:val="28"/>
      <w:szCs w:val="22"/>
    </w:rPr>
  </w:style>
  <w:style w:type="paragraph" w:customStyle="1" w:styleId="-05">
    <w:name w:val="报告-05级标题"/>
    <w:next w:val="-37"/>
    <w:uiPriority w:val="99"/>
    <w:semiHidden/>
    <w:qFormat/>
    <w:rsid w:val="006049A8"/>
    <w:pPr>
      <w:spacing w:beforeLines="100" w:line="360" w:lineRule="auto"/>
      <w:outlineLvl w:val="4"/>
    </w:pPr>
    <w:rPr>
      <w:rFonts w:ascii="Times New Roman" w:eastAsia="仿宋_GB2312" w:hAnsi="Times New Roman" w:cs="黑体"/>
      <w:sz w:val="28"/>
      <w:szCs w:val="22"/>
    </w:rPr>
  </w:style>
  <w:style w:type="paragraph" w:customStyle="1" w:styleId="-06">
    <w:name w:val="报告-06级标题"/>
    <w:next w:val="-37"/>
    <w:uiPriority w:val="99"/>
    <w:semiHidden/>
    <w:qFormat/>
    <w:rsid w:val="006049A8"/>
    <w:pPr>
      <w:spacing w:beforeLines="100" w:line="360" w:lineRule="auto"/>
      <w:outlineLvl w:val="5"/>
    </w:pPr>
    <w:rPr>
      <w:rFonts w:ascii="Times New Roman" w:eastAsia="仿宋_GB2312" w:hAnsi="Times New Roman" w:cs="黑体"/>
      <w:sz w:val="28"/>
      <w:szCs w:val="22"/>
    </w:rPr>
  </w:style>
  <w:style w:type="character" w:customStyle="1" w:styleId="14pxword1">
    <w:name w:val="14pxword1"/>
    <w:semiHidden/>
    <w:rsid w:val="006049A8"/>
    <w:rPr>
      <w:color w:val="000000"/>
      <w:sz w:val="18"/>
      <w:szCs w:val="18"/>
    </w:rPr>
  </w:style>
  <w:style w:type="paragraph" w:customStyle="1" w:styleId="22CharCharChar">
    <w:name w:val="样式 标题 2标题 2 Char Char Char + 小三"/>
    <w:basedOn w:val="Heading2"/>
    <w:uiPriority w:val="99"/>
    <w:semiHidden/>
    <w:qFormat/>
    <w:rsid w:val="006049A8"/>
    <w:pPr>
      <w:numPr>
        <w:numId w:val="194"/>
      </w:numPr>
      <w:tabs>
        <w:tab w:val="left" w:pos="425"/>
      </w:tabs>
      <w:spacing w:before="0" w:beforeLines="150" w:line="560" w:lineRule="atLeast"/>
      <w:ind w:left="840" w:hanging="420"/>
      <w:jc w:val="left"/>
    </w:pPr>
    <w:rPr>
      <w:rFonts w:ascii="黑体" w:eastAsia="宋体" w:hAnsi="宋体" w:cs="Times New Roman"/>
      <w:kern w:val="0"/>
      <w:sz w:val="30"/>
      <w:szCs w:val="28"/>
    </w:rPr>
  </w:style>
  <w:style w:type="paragraph" w:customStyle="1" w:styleId="SquareBullet">
    <w:name w:val="Square Bullet"/>
    <w:basedOn w:val="Normal"/>
    <w:uiPriority w:val="99"/>
    <w:semiHidden/>
    <w:qFormat/>
    <w:rsid w:val="006049A8"/>
    <w:pPr>
      <w:numPr>
        <w:ilvl w:val="2"/>
        <w:numId w:val="195"/>
      </w:numPr>
      <w:tabs>
        <w:tab w:val="left" w:pos="360"/>
        <w:tab w:val="clear" w:pos="2225"/>
      </w:tabs>
      <w:adjustRightInd w:val="0"/>
      <w:snapToGrid w:val="0"/>
      <w:ind w:left="360" w:hanging="200" w:hangingChars="200"/>
    </w:pPr>
    <w:rPr>
      <w:rFonts w:ascii="Times New Roman" w:eastAsia="宋体" w:hAnsi="Times New Roman" w:cs="Times New Roman"/>
      <w:sz w:val="28"/>
      <w:szCs w:val="20"/>
    </w:rPr>
  </w:style>
  <w:style w:type="paragraph" w:customStyle="1" w:styleId="3151">
    <w:name w:val="样式 标题 3 + 黑体 小四 行距: 1.5 倍行距"/>
    <w:basedOn w:val="Heading3"/>
    <w:uiPriority w:val="99"/>
    <w:semiHidden/>
    <w:qFormat/>
    <w:rsid w:val="006049A8"/>
    <w:pPr>
      <w:numPr>
        <w:ilvl w:val="0"/>
        <w:numId w:val="0"/>
      </w:numPr>
      <w:tabs>
        <w:tab w:val="left" w:pos="425"/>
        <w:tab w:val="left" w:pos="1418"/>
      </w:tabs>
      <w:spacing w:before="489" w:after="120" w:line="560" w:lineRule="atLeast"/>
      <w:jc w:val="left"/>
    </w:pPr>
    <w:rPr>
      <w:rFonts w:ascii="黑体" w:eastAsia="黑体" w:hAnsi="宋体" w:cs="宋体"/>
      <w:kern w:val="0"/>
      <w:sz w:val="28"/>
      <w:szCs w:val="20"/>
    </w:rPr>
  </w:style>
  <w:style w:type="character" w:customStyle="1" w:styleId="no">
    <w:name w:val="no"/>
    <w:semiHidden/>
    <w:rsid w:val="006049A8"/>
  </w:style>
  <w:style w:type="character" w:customStyle="1" w:styleId="Char282">
    <w:name w:val="畅通工程项目建议书正文 Char"/>
    <w:link w:val="a775"/>
    <w:semiHidden/>
    <w:qFormat/>
    <w:rsid w:val="006049A8"/>
    <w:rPr>
      <w:rFonts w:ascii="Tahoma" w:hAnsi="Tahoma"/>
      <w:sz w:val="24"/>
      <w:szCs w:val="32"/>
    </w:rPr>
  </w:style>
  <w:style w:type="paragraph" w:customStyle="1" w:styleId="a775">
    <w:name w:val="畅通工程项目建议书正文"/>
    <w:basedOn w:val="Normal"/>
    <w:link w:val="Char282"/>
    <w:semiHidden/>
    <w:qFormat/>
    <w:rsid w:val="006049A8"/>
    <w:rPr>
      <w:rFonts w:ascii="Tahoma" w:hAnsi="Tahoma"/>
      <w:szCs w:val="32"/>
    </w:rPr>
  </w:style>
  <w:style w:type="paragraph" w:customStyle="1" w:styleId="2H2Underrubrik1prop22ndlevelh22Header2l2Titre2">
    <w:name w:val="样式 标题 2H2Underrubrik1prop22nd levelh22Header 2l2Titre2..."/>
    <w:basedOn w:val="Heading2"/>
    <w:uiPriority w:val="99"/>
    <w:semiHidden/>
    <w:qFormat/>
    <w:rsid w:val="006049A8"/>
    <w:pPr>
      <w:numPr>
        <w:ilvl w:val="0"/>
        <w:numId w:val="0"/>
      </w:numPr>
      <w:tabs>
        <w:tab w:val="left" w:pos="425"/>
        <w:tab w:val="left" w:pos="576"/>
      </w:tabs>
      <w:spacing w:before="0" w:beforeLines="150" w:line="415" w:lineRule="auto"/>
      <w:ind w:left="576" w:hanging="576"/>
      <w:jc w:val="left"/>
    </w:pPr>
    <w:rPr>
      <w:rFonts w:ascii="宋体" w:eastAsia="宋体" w:hAnsi="宋体" w:cs="宋体"/>
      <w:kern w:val="0"/>
      <w:sz w:val="30"/>
      <w:szCs w:val="20"/>
    </w:rPr>
  </w:style>
  <w:style w:type="paragraph" w:customStyle="1" w:styleId="pt9">
    <w:name w:val="pt9"/>
    <w:basedOn w:val="Normal"/>
    <w:uiPriority w:val="99"/>
    <w:semiHidden/>
    <w:qFormat/>
    <w:rsid w:val="006049A8"/>
    <w:pPr>
      <w:widowControl/>
      <w:spacing w:before="100" w:beforeAutospacing="1" w:after="100" w:afterAutospacing="1" w:line="240" w:lineRule="auto"/>
      <w:ind w:firstLine="0" w:firstLineChars="0"/>
      <w:jc w:val="left"/>
    </w:pPr>
    <w:rPr>
      <w:rFonts w:ascii="宋体" w:eastAsia="宋体" w:hAnsi="宋体" w:cs="Times New Roman"/>
      <w:kern w:val="0"/>
      <w:sz w:val="28"/>
      <w:szCs w:val="24"/>
    </w:rPr>
  </w:style>
  <w:style w:type="character" w:customStyle="1" w:styleId="3h3Heading3-oldLevel3HeadH3level3PIM3sect12Char">
    <w:name w:val="样式 标题 3h3Heading 3 - oldLevel 3 HeadH3level_3PIM 3sect1.2... Char"/>
    <w:link w:val="3h3Heading3-oldLevel3HeadH3level3PIM3sect12"/>
    <w:semiHidden/>
    <w:qFormat/>
    <w:rsid w:val="006049A8"/>
    <w:rPr>
      <w:b/>
      <w:bCs/>
      <w:sz w:val="24"/>
      <w:szCs w:val="32"/>
    </w:rPr>
  </w:style>
  <w:style w:type="paragraph" w:customStyle="1" w:styleId="3h3Heading3-oldLevel3HeadH3level3PIM3sect12">
    <w:name w:val="样式 标题 3h3Heading 3 - oldLevel 3 HeadH3level_3PIM 3sect1.2..."/>
    <w:basedOn w:val="Heading3"/>
    <w:link w:val="3h3Heading3-oldLevel3HeadH3level3PIM3sect12Char"/>
    <w:semiHidden/>
    <w:qFormat/>
    <w:rsid w:val="006049A8"/>
    <w:pPr>
      <w:numPr>
        <w:numId w:val="0"/>
      </w:numPr>
      <w:tabs>
        <w:tab w:val="left" w:pos="1440"/>
      </w:tabs>
      <w:spacing w:before="489" w:after="120" w:line="413" w:lineRule="auto"/>
      <w:jc w:val="left"/>
    </w:pPr>
    <w:rPr>
      <w:sz w:val="24"/>
    </w:rPr>
  </w:style>
  <w:style w:type="paragraph" w:customStyle="1" w:styleId="2144">
    <w:name w:val="正文文本缩进 21"/>
    <w:basedOn w:val="Normal"/>
    <w:uiPriority w:val="99"/>
    <w:semiHidden/>
    <w:qFormat/>
    <w:rsid w:val="006049A8"/>
    <w:pPr>
      <w:suppressAutoHyphens/>
      <w:ind w:firstLine="360" w:firstLineChars="0"/>
    </w:pPr>
    <w:rPr>
      <w:rFonts w:ascii="宋体" w:eastAsia="宋体" w:hAnsi="宋体" w:cs="Times New Roman"/>
      <w:kern w:val="1"/>
      <w:sz w:val="28"/>
      <w:szCs w:val="20"/>
    </w:rPr>
  </w:style>
  <w:style w:type="paragraph" w:customStyle="1" w:styleId="Arial07422">
    <w:name w:val="样式 Arial 首行缩进:  0.74 厘米 行距: 固定值 22 磅"/>
    <w:basedOn w:val="Normal"/>
    <w:uiPriority w:val="99"/>
    <w:semiHidden/>
    <w:qFormat/>
    <w:rsid w:val="006049A8"/>
    <w:pPr>
      <w:spacing w:line="440" w:lineRule="exact"/>
      <w:ind w:firstLine="397" w:firstLineChars="0"/>
    </w:pPr>
    <w:rPr>
      <w:rFonts w:ascii="Helvetica" w:eastAsia="仿宋_GB2312" w:hAnsi="Helvetica" w:cs="宋体"/>
      <w:sz w:val="28"/>
      <w:szCs w:val="24"/>
    </w:rPr>
  </w:style>
  <w:style w:type="paragraph" w:customStyle="1" w:styleId="CharCharChar13">
    <w:name w:val="模板 Char Char Char"/>
    <w:basedOn w:val="PlainText"/>
    <w:uiPriority w:val="99"/>
    <w:semiHidden/>
    <w:qFormat/>
    <w:rsid w:val="006049A8"/>
    <w:pPr>
      <w:spacing w:line="360" w:lineRule="auto"/>
      <w:ind w:firstLine="200" w:firstLineChars="200"/>
    </w:pPr>
    <w:rPr>
      <w:rFonts w:cs="Courier New"/>
      <w:color w:val="000000"/>
      <w:sz w:val="24"/>
      <w:szCs w:val="24"/>
    </w:rPr>
  </w:style>
  <w:style w:type="paragraph" w:customStyle="1" w:styleId="1527">
    <w:name w:val="样式 四号 行距: 1.5 倍行距 首行缩进:  2 字符"/>
    <w:basedOn w:val="Normal"/>
    <w:uiPriority w:val="99"/>
    <w:semiHidden/>
    <w:qFormat/>
    <w:rsid w:val="006049A8"/>
    <w:pPr>
      <w:ind w:firstLine="560"/>
    </w:pPr>
    <w:rPr>
      <w:rFonts w:ascii="Times New Roman" w:eastAsia="宋体" w:hAnsi="Times New Roman" w:cs="宋体"/>
      <w:sz w:val="21"/>
      <w:szCs w:val="20"/>
    </w:rPr>
  </w:style>
  <w:style w:type="paragraph" w:customStyle="1" w:styleId="MMTitle">
    <w:name w:val="MM Title"/>
    <w:basedOn w:val="Title"/>
    <w:uiPriority w:val="99"/>
    <w:semiHidden/>
    <w:qFormat/>
    <w:rsid w:val="006049A8"/>
    <w:pPr>
      <w:spacing w:line="360" w:lineRule="auto"/>
      <w:ind w:firstLine="200" w:firstLineChars="200"/>
    </w:pPr>
    <w:rPr>
      <w:rFonts w:ascii="Cambria" w:hAnsi="Cambria"/>
      <w:bCs/>
      <w:color w:val="000000"/>
      <w:szCs w:val="32"/>
    </w:rPr>
  </w:style>
  <w:style w:type="paragraph" w:customStyle="1" w:styleId="ul">
    <w:name w:val="ul"/>
    <w:basedOn w:val="Normal"/>
    <w:uiPriority w:val="99"/>
    <w:semiHidden/>
    <w:qFormat/>
    <w:rsid w:val="006049A8"/>
    <w:pPr>
      <w:widowControl/>
      <w:tabs>
        <w:tab w:val="left" w:pos="819"/>
      </w:tabs>
      <w:ind w:firstLine="0" w:firstLineChars="0"/>
    </w:pPr>
    <w:rPr>
      <w:rFonts w:ascii="Times New Roman" w:eastAsia="宋体" w:hAnsi="Times New Roman" w:cs="Times New Roman"/>
      <w:kern w:val="0"/>
      <w:sz w:val="28"/>
      <w:szCs w:val="24"/>
    </w:rPr>
  </w:style>
  <w:style w:type="paragraph" w:customStyle="1" w:styleId="newtext">
    <w:name w:val="newtext"/>
    <w:basedOn w:val="Normal"/>
    <w:semiHidden/>
    <w:qFormat/>
    <w:rsid w:val="006049A8"/>
    <w:pPr>
      <w:widowControl/>
      <w:spacing w:before="100" w:beforeAutospacing="1" w:after="100" w:afterAutospacing="1" w:line="360" w:lineRule="atLeast"/>
      <w:ind w:firstLine="0" w:firstLineChars="0"/>
      <w:jc w:val="left"/>
    </w:pPr>
    <w:rPr>
      <w:rFonts w:ascii="宋体" w:eastAsia="宋体" w:hAnsi="宋体" w:cs="宋体"/>
      <w:kern w:val="0"/>
      <w:sz w:val="21"/>
    </w:rPr>
  </w:style>
  <w:style w:type="paragraph" w:customStyle="1" w:styleId="ALTZ1">
    <w:name w:val="正文缩进(ALT+Z)"/>
    <w:basedOn w:val="Normal"/>
    <w:link w:val="ALTZChar"/>
    <w:semiHidden/>
    <w:qFormat/>
    <w:rsid w:val="006049A8"/>
    <w:rPr>
      <w:rFonts w:ascii="Times New Roman" w:eastAsia="宋体" w:hAnsi="Times New Roman" w:cs="Times New Roman"/>
      <w:kern w:val="0"/>
      <w:sz w:val="28"/>
      <w:szCs w:val="24"/>
    </w:rPr>
  </w:style>
  <w:style w:type="character" w:customStyle="1" w:styleId="ALTZChar">
    <w:name w:val="正文缩进(ALT+Z) Char"/>
    <w:link w:val="ALTZ1"/>
    <w:semiHidden/>
    <w:qFormat/>
    <w:rsid w:val="006049A8"/>
    <w:rPr>
      <w:rFonts w:ascii="Times New Roman" w:eastAsia="宋体" w:hAnsi="Times New Roman" w:cs="Times New Roman"/>
      <w:kern w:val="0"/>
      <w:sz w:val="28"/>
      <w:szCs w:val="24"/>
    </w:rPr>
  </w:style>
  <w:style w:type="paragraph" w:customStyle="1" w:styleId="BodyText21">
    <w:name w:val="Body Text 21"/>
    <w:basedOn w:val="Normal"/>
    <w:uiPriority w:val="99"/>
    <w:semiHidden/>
    <w:qFormat/>
    <w:rsid w:val="006049A8"/>
    <w:pPr>
      <w:widowControl/>
      <w:spacing w:line="240" w:lineRule="auto"/>
      <w:ind w:firstLine="0" w:firstLineChars="0"/>
    </w:pPr>
    <w:rPr>
      <w:rFonts w:ascii="Times New Roman" w:eastAsia="宋体" w:hAnsi="Times New Roman" w:cs="Times New Roman"/>
      <w:kern w:val="0"/>
      <w:sz w:val="28"/>
      <w:szCs w:val="20"/>
      <w:lang w:eastAsia="en-US"/>
    </w:rPr>
  </w:style>
  <w:style w:type="paragraph" w:customStyle="1" w:styleId="2Char074">
    <w:name w:val="样式 样式 样式 首行缩进:  2 字符 Char + 桔黄 + 首行缩进:  0.74 厘米"/>
    <w:basedOn w:val="Normal"/>
    <w:uiPriority w:val="99"/>
    <w:semiHidden/>
    <w:qFormat/>
    <w:rsid w:val="006049A8"/>
    <w:pPr>
      <w:spacing w:line="400" w:lineRule="exact"/>
      <w:ind w:firstLine="420" w:firstLineChars="0"/>
    </w:pPr>
    <w:rPr>
      <w:rFonts w:ascii="宋体" w:eastAsia="宋体" w:hAnsi="宋体" w:cs="Times New Roman"/>
      <w:color w:val="000000"/>
      <w:kern w:val="0"/>
      <w:sz w:val="21"/>
      <w:szCs w:val="20"/>
    </w:rPr>
  </w:style>
  <w:style w:type="character" w:customStyle="1" w:styleId="Char283">
    <w:name w:val="正文（中国电信） Char"/>
    <w:link w:val="a776"/>
    <w:semiHidden/>
    <w:qFormat/>
    <w:rsid w:val="006049A8"/>
  </w:style>
  <w:style w:type="paragraph" w:customStyle="1" w:styleId="a776">
    <w:name w:val="正文（中国电信）"/>
    <w:link w:val="Char283"/>
    <w:semiHidden/>
    <w:qFormat/>
    <w:rsid w:val="006049A8"/>
    <w:pPr>
      <w:spacing w:line="300" w:lineRule="auto"/>
    </w:pPr>
  </w:style>
  <w:style w:type="character" w:customStyle="1" w:styleId="Char284">
    <w:name w:val="正文首行缩进（中国电信） Char"/>
    <w:link w:val="a777"/>
    <w:semiHidden/>
    <w:qFormat/>
    <w:rsid w:val="006049A8"/>
    <w:rPr>
      <w:rFonts w:ascii="Arial" w:hAnsi="Arial"/>
    </w:rPr>
  </w:style>
  <w:style w:type="paragraph" w:customStyle="1" w:styleId="a777">
    <w:name w:val="正文首行缩进（中国电信）"/>
    <w:basedOn w:val="a776"/>
    <w:link w:val="Char284"/>
    <w:semiHidden/>
    <w:qFormat/>
    <w:rsid w:val="006049A8"/>
    <w:pPr>
      <w:spacing w:after="50"/>
      <w:ind w:firstLine="200" w:firstLineChars="200"/>
    </w:pPr>
    <w:rPr>
      <w:rFonts w:ascii="Arial" w:hAnsi="Arial"/>
    </w:rPr>
  </w:style>
  <w:style w:type="paragraph" w:customStyle="1" w:styleId="a778">
    <w:name w:val="列表（符号一级）（中国电信）"/>
    <w:basedOn w:val="a776"/>
    <w:uiPriority w:val="99"/>
    <w:semiHidden/>
    <w:qFormat/>
    <w:rsid w:val="006049A8"/>
  </w:style>
  <w:style w:type="paragraph" w:customStyle="1" w:styleId="2145">
    <w:name w:val="标题 2（中国电信）"/>
    <w:basedOn w:val="Heading2"/>
    <w:next w:val="a776"/>
    <w:uiPriority w:val="99"/>
    <w:semiHidden/>
    <w:qFormat/>
    <w:rsid w:val="006049A8"/>
    <w:pPr>
      <w:numPr>
        <w:ilvl w:val="0"/>
        <w:numId w:val="0"/>
      </w:numPr>
      <w:tabs>
        <w:tab w:val="left" w:pos="425"/>
        <w:tab w:val="left" w:pos="576"/>
      </w:tabs>
      <w:spacing w:before="0" w:beforeLines="150" w:line="413" w:lineRule="auto"/>
      <w:ind w:left="794" w:hanging="794"/>
      <w:jc w:val="left"/>
    </w:pPr>
    <w:rPr>
      <w:rFonts w:ascii="宋体" w:eastAsia="宋体" w:hAnsi="宋体" w:cs="Times New Roman"/>
      <w:bCs w:val="0"/>
      <w:kern w:val="0"/>
      <w:sz w:val="28"/>
      <w:szCs w:val="28"/>
    </w:rPr>
  </w:style>
  <w:style w:type="paragraph" w:customStyle="1" w:styleId="373">
    <w:name w:val="标题 3（中国电信）"/>
    <w:basedOn w:val="Heading3"/>
    <w:next w:val="a776"/>
    <w:uiPriority w:val="99"/>
    <w:semiHidden/>
    <w:qFormat/>
    <w:rsid w:val="006049A8"/>
    <w:pPr>
      <w:numPr>
        <w:ilvl w:val="0"/>
        <w:numId w:val="0"/>
      </w:numPr>
      <w:tabs>
        <w:tab w:val="left" w:pos="425"/>
        <w:tab w:val="left" w:pos="960"/>
        <w:tab w:val="left" w:pos="1418"/>
      </w:tabs>
      <w:spacing w:before="489" w:after="120" w:line="413" w:lineRule="auto"/>
      <w:ind w:left="907" w:hanging="907"/>
      <w:jc w:val="left"/>
    </w:pPr>
    <w:rPr>
      <w:rFonts w:ascii="Arial" w:eastAsia="黑体" w:hAnsi="Arial" w:cs="Times New Roman"/>
      <w:bCs w:val="0"/>
      <w:kern w:val="0"/>
      <w:sz w:val="24"/>
      <w:szCs w:val="20"/>
    </w:rPr>
  </w:style>
  <w:style w:type="paragraph" w:customStyle="1" w:styleId="a779">
    <w:name w:val="列表（符号二级）（中国电信）"/>
    <w:basedOn w:val="a778"/>
    <w:uiPriority w:val="99"/>
    <w:semiHidden/>
    <w:qFormat/>
    <w:rsid w:val="006049A8"/>
    <w:pPr>
      <w:ind w:left="794" w:hanging="794"/>
    </w:pPr>
    <w:rPr>
      <w:rFonts w:ascii="Arial" w:hAnsi="Arial"/>
    </w:rPr>
  </w:style>
  <w:style w:type="paragraph" w:customStyle="1" w:styleId="bianhao1">
    <w:name w:val="bianhao1"/>
    <w:basedOn w:val="Normal"/>
    <w:semiHidden/>
    <w:qFormat/>
    <w:rsid w:val="006049A8"/>
    <w:pPr>
      <w:tabs>
        <w:tab w:val="left" w:pos="900"/>
      </w:tabs>
      <w:ind w:hanging="420" w:firstLineChars="0"/>
    </w:pPr>
    <w:rPr>
      <w:rFonts w:ascii="Times New Roman" w:eastAsia="宋体" w:hAnsi="Times New Roman" w:cs="Times New Roman"/>
      <w:sz w:val="28"/>
      <w:szCs w:val="24"/>
    </w:rPr>
  </w:style>
  <w:style w:type="paragraph" w:customStyle="1" w:styleId="StyleStyleStyleStyleStyleNormalIndent1">
    <w:name w:val="Style Style Style Style Style Normal Indent正文（首行缩进两字）表正文正文非缩进特点段1正文..."/>
    <w:basedOn w:val="Normal"/>
    <w:uiPriority w:val="99"/>
    <w:semiHidden/>
    <w:qFormat/>
    <w:rsid w:val="006049A8"/>
    <w:pPr>
      <w:widowControl/>
      <w:numPr>
        <w:ilvl w:val="2"/>
        <w:numId w:val="196"/>
      </w:numPr>
      <w:spacing w:line="240" w:lineRule="auto"/>
      <w:ind w:firstLine="0" w:firstLineChars="0"/>
      <w:jc w:val="left"/>
    </w:pPr>
    <w:rPr>
      <w:rFonts w:ascii="Times New Roman" w:eastAsia="宋体" w:hAnsi="Times New Roman" w:cs="Times New Roman"/>
      <w:kern w:val="0"/>
      <w:sz w:val="28"/>
      <w:szCs w:val="24"/>
    </w:rPr>
  </w:style>
  <w:style w:type="paragraph" w:customStyle="1" w:styleId="a780">
    <w:name w:val="一级无序项目"/>
    <w:basedOn w:val="Normal"/>
    <w:uiPriority w:val="99"/>
    <w:semiHidden/>
    <w:qFormat/>
    <w:rsid w:val="006049A8"/>
    <w:pPr>
      <w:widowControl/>
      <w:numPr>
        <w:numId w:val="197"/>
      </w:numPr>
      <w:adjustRightInd w:val="0"/>
      <w:snapToGrid w:val="0"/>
      <w:spacing w:before="200" w:line="240" w:lineRule="atLeast"/>
      <w:ind w:left="1134" w:firstLine="0" w:firstLineChars="0"/>
      <w:jc w:val="left"/>
    </w:pPr>
    <w:rPr>
      <w:rFonts w:ascii="Arial" w:eastAsia="宋体" w:hAnsi="Arial" w:cs="Times New Roman"/>
      <w:sz w:val="21"/>
      <w:szCs w:val="22"/>
    </w:rPr>
  </w:style>
  <w:style w:type="paragraph" w:customStyle="1" w:styleId="a781">
    <w:name w:val="无序项目内容"/>
    <w:basedOn w:val="Normal"/>
    <w:uiPriority w:val="99"/>
    <w:semiHidden/>
    <w:qFormat/>
    <w:rsid w:val="006049A8"/>
    <w:pPr>
      <w:widowControl/>
      <w:adjustRightInd w:val="0"/>
      <w:snapToGrid w:val="0"/>
      <w:spacing w:before="200" w:line="240" w:lineRule="atLeast"/>
      <w:ind w:left="1644" w:firstLine="0" w:firstLineChars="0"/>
      <w:jc w:val="left"/>
    </w:pPr>
    <w:rPr>
      <w:rFonts w:ascii="Arial" w:eastAsia="宋体" w:hAnsi="Arial" w:cs="Times New Roman"/>
      <w:sz w:val="21"/>
      <w:szCs w:val="22"/>
    </w:rPr>
  </w:style>
  <w:style w:type="paragraph" w:customStyle="1" w:styleId="Indent">
    <w:name w:val="Indent"/>
    <w:basedOn w:val="Normal"/>
    <w:uiPriority w:val="99"/>
    <w:semiHidden/>
    <w:qFormat/>
    <w:rsid w:val="006049A8"/>
    <w:pPr>
      <w:numPr>
        <w:numId w:val="198"/>
      </w:numPr>
      <w:ind w:left="706" w:hanging="216" w:firstLineChars="0"/>
    </w:pPr>
    <w:rPr>
      <w:rFonts w:ascii="Arial" w:eastAsia="仿宋体" w:hAnsi="Arial" w:cs="Times New Roman"/>
      <w:snapToGrid w:val="0"/>
      <w:kern w:val="0"/>
      <w:sz w:val="22"/>
      <w:szCs w:val="20"/>
    </w:rPr>
  </w:style>
  <w:style w:type="paragraph" w:customStyle="1" w:styleId="MyPoints">
    <w:name w:val="MyPoints"/>
    <w:basedOn w:val="Normal"/>
    <w:semiHidden/>
    <w:qFormat/>
    <w:rsid w:val="006049A8"/>
    <w:pPr>
      <w:widowControl/>
      <w:spacing w:line="240" w:lineRule="auto"/>
      <w:ind w:left="936" w:hanging="360" w:firstLineChars="0"/>
      <w:jc w:val="left"/>
    </w:pPr>
    <w:rPr>
      <w:rFonts w:ascii="Century Gothic" w:eastAsia="宋体" w:hAnsi="Century Gothic" w:cs="Times New Roman"/>
      <w:kern w:val="0"/>
      <w:sz w:val="20"/>
      <w:szCs w:val="20"/>
      <w:lang w:eastAsia="en-US"/>
    </w:rPr>
  </w:style>
  <w:style w:type="paragraph" w:customStyle="1" w:styleId="Style21">
    <w:name w:val="_Style 2"/>
    <w:basedOn w:val="Normal"/>
    <w:qFormat/>
    <w:rsid w:val="006049A8"/>
    <w:pPr>
      <w:widowControl/>
      <w:spacing w:after="160" w:line="240" w:lineRule="exact"/>
      <w:ind w:firstLine="0" w:firstLineChars="0"/>
      <w:jc w:val="left"/>
    </w:pPr>
    <w:rPr>
      <w:rFonts w:ascii="Times New Roman" w:eastAsia="宋体" w:hAnsi="Times New Roman" w:cs="Times New Roman"/>
      <w:sz w:val="21"/>
      <w:szCs w:val="20"/>
    </w:rPr>
  </w:style>
  <w:style w:type="character" w:customStyle="1" w:styleId="HTMLMarkup">
    <w:name w:val="HTML Markup"/>
    <w:semiHidden/>
    <w:rsid w:val="006049A8"/>
    <w:rPr>
      <w:vanish/>
      <w:color w:val="FF0000"/>
    </w:rPr>
  </w:style>
  <w:style w:type="paragraph" w:customStyle="1" w:styleId="PGIS--2">
    <w:name w:val="样式 PGIS-正文-小四，宋体 + 首行缩进:  2 字符"/>
    <w:basedOn w:val="Normal"/>
    <w:uiPriority w:val="99"/>
    <w:semiHidden/>
    <w:qFormat/>
    <w:rsid w:val="006049A8"/>
    <w:pPr>
      <w:ind w:right="28" w:firstLine="480"/>
    </w:pPr>
    <w:rPr>
      <w:rFonts w:ascii="Arial" w:eastAsia="宋体" w:hAnsi="Arial" w:cs="宋体"/>
      <w:sz w:val="28"/>
      <w:szCs w:val="24"/>
    </w:rPr>
  </w:style>
  <w:style w:type="paragraph" w:customStyle="1" w:styleId="a782">
    <w:name w:val="阿拉伯数字编号"/>
    <w:basedOn w:val="Normal"/>
    <w:uiPriority w:val="99"/>
    <w:semiHidden/>
    <w:qFormat/>
    <w:rsid w:val="006049A8"/>
    <w:pPr>
      <w:widowControl/>
      <w:numPr>
        <w:numId w:val="199"/>
      </w:numPr>
      <w:ind w:firstLine="0" w:firstLineChars="0"/>
      <w:jc w:val="left"/>
    </w:pPr>
    <w:rPr>
      <w:rFonts w:ascii="Arial" w:eastAsia="宋体" w:hAnsi="Arial" w:cs="Times New Roman"/>
      <w:kern w:val="0"/>
      <w:sz w:val="28"/>
      <w:szCs w:val="20"/>
      <w:lang w:val="en-GB"/>
    </w:rPr>
  </w:style>
  <w:style w:type="character" w:customStyle="1" w:styleId="11104">
    <w:name w:val="标题 1 字符1"/>
    <w:semiHidden/>
    <w:qFormat/>
    <w:locked/>
    <w:rsid w:val="006049A8"/>
    <w:rPr>
      <w:rFonts w:ascii="Times New Roman" w:eastAsia="黑体" w:hAnsi="Times New Roman"/>
      <w:bCs/>
      <w:kern w:val="44"/>
      <w:sz w:val="44"/>
      <w:szCs w:val="44"/>
      <w:lang w:val="en-GB"/>
    </w:rPr>
  </w:style>
  <w:style w:type="character" w:customStyle="1" w:styleId="2146">
    <w:name w:val="标题 2 字符1"/>
    <w:semiHidden/>
    <w:qFormat/>
    <w:locked/>
    <w:rsid w:val="006049A8"/>
    <w:rPr>
      <w:rFonts w:ascii="Times New Roman" w:eastAsia="黑体" w:hAnsi="Times New Roman"/>
      <w:bCs/>
      <w:sz w:val="36"/>
      <w:szCs w:val="36"/>
      <w:lang w:val="en-GB"/>
    </w:rPr>
  </w:style>
  <w:style w:type="character" w:customStyle="1" w:styleId="3122">
    <w:name w:val="标题 3 字符1"/>
    <w:uiPriority w:val="99"/>
    <w:semiHidden/>
    <w:locked/>
    <w:rsid w:val="006049A8"/>
    <w:rPr>
      <w:rFonts w:ascii="Times New Roman" w:eastAsia="黑体" w:hAnsi="Times New Roman"/>
      <w:bCs/>
      <w:sz w:val="30"/>
    </w:rPr>
  </w:style>
  <w:style w:type="character" w:customStyle="1" w:styleId="4119">
    <w:name w:val="标题 4 字符1"/>
    <w:uiPriority w:val="9"/>
    <w:semiHidden/>
    <w:qFormat/>
    <w:locked/>
    <w:rsid w:val="006049A8"/>
    <w:rPr>
      <w:rFonts w:ascii="Times New Roman" w:eastAsia="黑体" w:hAnsi="Times New Roman"/>
      <w:bCs/>
      <w:sz w:val="28"/>
      <w:szCs w:val="30"/>
    </w:rPr>
  </w:style>
  <w:style w:type="character" w:customStyle="1" w:styleId="6113">
    <w:name w:val="标题 6 字符1"/>
    <w:semiHidden/>
    <w:locked/>
    <w:rsid w:val="006049A8"/>
    <w:rPr>
      <w:rFonts w:ascii="Arial" w:eastAsia="黑体" w:hAnsi="Arial"/>
      <w:bCs/>
      <w:sz w:val="24"/>
      <w:szCs w:val="24"/>
      <w:lang w:val="en-GB"/>
    </w:rPr>
  </w:style>
  <w:style w:type="character" w:customStyle="1" w:styleId="7114">
    <w:name w:val="标题 7 字符1"/>
    <w:uiPriority w:val="99"/>
    <w:semiHidden/>
    <w:qFormat/>
    <w:locked/>
    <w:rsid w:val="006049A8"/>
    <w:rPr>
      <w:rFonts w:ascii="Times New Roman" w:hAnsi="Times New Roman"/>
      <w:b/>
      <w:bCs/>
      <w:sz w:val="24"/>
      <w:szCs w:val="24"/>
      <w:lang w:val="en-GB"/>
    </w:rPr>
  </w:style>
  <w:style w:type="character" w:customStyle="1" w:styleId="817">
    <w:name w:val="标题 8 字符1"/>
    <w:uiPriority w:val="9"/>
    <w:semiHidden/>
    <w:qFormat/>
    <w:locked/>
    <w:rsid w:val="006049A8"/>
    <w:rPr>
      <w:rFonts w:ascii="Arial" w:eastAsia="黑体" w:hAnsi="Arial"/>
      <w:sz w:val="24"/>
      <w:szCs w:val="24"/>
      <w:lang w:val="en-GB"/>
    </w:rPr>
  </w:style>
  <w:style w:type="character" w:customStyle="1" w:styleId="918">
    <w:name w:val="标题 9 字符1"/>
    <w:uiPriority w:val="99"/>
    <w:semiHidden/>
    <w:qFormat/>
    <w:locked/>
    <w:rsid w:val="006049A8"/>
    <w:rPr>
      <w:rFonts w:ascii="Arial" w:eastAsia="黑体" w:hAnsi="Arial"/>
      <w:sz w:val="24"/>
      <w:lang w:val="en-GB"/>
    </w:rPr>
  </w:style>
  <w:style w:type="character" w:customStyle="1" w:styleId="2147">
    <w:name w:val="脚注文本 字符2"/>
    <w:uiPriority w:val="99"/>
    <w:semiHidden/>
    <w:locked/>
    <w:rsid w:val="006049A8"/>
    <w:rPr>
      <w:rFonts w:ascii="Tahoma" w:hAnsi="Tahoma" w:cs="Tahoma"/>
      <w:sz w:val="18"/>
      <w:szCs w:val="18"/>
      <w:lang w:val="en-GB"/>
    </w:rPr>
  </w:style>
  <w:style w:type="character" w:customStyle="1" w:styleId="1252">
    <w:name w:val="批注文字 字符1"/>
    <w:semiHidden/>
    <w:qFormat/>
    <w:locked/>
    <w:rsid w:val="006049A8"/>
    <w:rPr>
      <w:rFonts w:ascii="Times New Roman" w:hAnsi="Times New Roman"/>
      <w:lang w:val="en-GB"/>
    </w:rPr>
  </w:style>
  <w:style w:type="character" w:customStyle="1" w:styleId="2148">
    <w:name w:val="页眉 字符2"/>
    <w:uiPriority w:val="99"/>
    <w:semiHidden/>
    <w:locked/>
    <w:rsid w:val="006049A8"/>
    <w:rPr>
      <w:rFonts w:ascii="Times New Roman" w:hAnsi="Times New Roman"/>
      <w:sz w:val="18"/>
      <w:szCs w:val="18"/>
      <w:lang w:val="en-GB"/>
    </w:rPr>
  </w:style>
  <w:style w:type="character" w:customStyle="1" w:styleId="1253">
    <w:name w:val="标题 字符1"/>
    <w:semiHidden/>
    <w:locked/>
    <w:rsid w:val="006049A8"/>
    <w:rPr>
      <w:rFonts w:ascii="Arial" w:hAnsi="Arial" w:cs="Arial"/>
      <w:b/>
      <w:sz w:val="36"/>
    </w:rPr>
  </w:style>
  <w:style w:type="character" w:customStyle="1" w:styleId="1254">
    <w:name w:val="正文文本 字符1"/>
    <w:uiPriority w:val="99"/>
    <w:semiHidden/>
    <w:locked/>
    <w:rsid w:val="006049A8"/>
    <w:rPr>
      <w:rFonts w:ascii="Times New Roman" w:hAnsi="Times New Roman"/>
      <w:sz w:val="24"/>
      <w:szCs w:val="24"/>
      <w:lang w:val="en-GB"/>
    </w:rPr>
  </w:style>
  <w:style w:type="character" w:customStyle="1" w:styleId="2149">
    <w:name w:val="正文文本缩进 字符2"/>
    <w:semiHidden/>
    <w:locked/>
    <w:rsid w:val="006049A8"/>
    <w:rPr>
      <w:rFonts w:ascii="Times New Roman" w:hAnsi="Times New Roman"/>
      <w:szCs w:val="24"/>
    </w:rPr>
  </w:style>
  <w:style w:type="character" w:customStyle="1" w:styleId="2156">
    <w:name w:val="称呼 字符2"/>
    <w:semiHidden/>
    <w:locked/>
    <w:rsid w:val="006049A8"/>
    <w:rPr>
      <w:rFonts w:ascii="Times New Roman" w:hAnsi="Times New Roman"/>
    </w:rPr>
  </w:style>
  <w:style w:type="character" w:customStyle="1" w:styleId="2157">
    <w:name w:val="日期 字符2"/>
    <w:semiHidden/>
    <w:locked/>
    <w:rsid w:val="006049A8"/>
    <w:rPr>
      <w:rFonts w:ascii="Times New Roman" w:hAnsi="Times New Roman"/>
      <w:szCs w:val="24"/>
    </w:rPr>
  </w:style>
  <w:style w:type="character" w:customStyle="1" w:styleId="2217">
    <w:name w:val="正文文本 2 字符2"/>
    <w:semiHidden/>
    <w:locked/>
    <w:rsid w:val="006049A8"/>
    <w:rPr>
      <w:rFonts w:ascii="宋体" w:hAnsi="Times New Roman"/>
      <w:b/>
      <w:spacing w:val="20"/>
      <w:sz w:val="72"/>
      <w:szCs w:val="24"/>
    </w:rPr>
  </w:style>
  <w:style w:type="character" w:customStyle="1" w:styleId="3212">
    <w:name w:val="正文文本 3 字符2"/>
    <w:uiPriority w:val="99"/>
    <w:semiHidden/>
    <w:locked/>
    <w:rsid w:val="006049A8"/>
    <w:rPr>
      <w:rFonts w:ascii="Times New Roman" w:hAnsi="Times New Roman"/>
      <w:sz w:val="16"/>
      <w:szCs w:val="16"/>
    </w:rPr>
  </w:style>
  <w:style w:type="character" w:customStyle="1" w:styleId="2218">
    <w:name w:val="正文文本缩进 2 字符2"/>
    <w:semiHidden/>
    <w:locked/>
    <w:rsid w:val="006049A8"/>
    <w:rPr>
      <w:rFonts w:ascii="Times New Roman" w:hAnsi="Times New Roman"/>
      <w:sz w:val="24"/>
      <w:szCs w:val="24"/>
    </w:rPr>
  </w:style>
  <w:style w:type="character" w:customStyle="1" w:styleId="3213">
    <w:name w:val="正文文本缩进 3 字符2"/>
    <w:semiHidden/>
    <w:locked/>
    <w:rsid w:val="006049A8"/>
    <w:rPr>
      <w:rFonts w:ascii="Times New Roman" w:hAnsi="Times New Roman"/>
      <w:sz w:val="16"/>
      <w:szCs w:val="16"/>
    </w:rPr>
  </w:style>
  <w:style w:type="character" w:customStyle="1" w:styleId="2158">
    <w:name w:val="文档结构图 字符2"/>
    <w:semiHidden/>
    <w:locked/>
    <w:rsid w:val="006049A8"/>
    <w:rPr>
      <w:rFonts w:ascii="宋体" w:hAnsi="Tahoma"/>
      <w:sz w:val="18"/>
      <w:szCs w:val="18"/>
      <w:lang w:val="en-GB"/>
    </w:rPr>
  </w:style>
  <w:style w:type="character" w:customStyle="1" w:styleId="1255">
    <w:name w:val="纯文本 字符1"/>
    <w:semiHidden/>
    <w:locked/>
    <w:rsid w:val="006049A8"/>
    <w:rPr>
      <w:rFonts w:ascii="宋体" w:hAnsi="Courier New"/>
      <w:spacing w:val="-8"/>
      <w:sz w:val="24"/>
    </w:rPr>
  </w:style>
  <w:style w:type="character" w:customStyle="1" w:styleId="2159">
    <w:name w:val="批注主题 字符2"/>
    <w:semiHidden/>
    <w:locked/>
    <w:rsid w:val="006049A8"/>
    <w:rPr>
      <w:rFonts w:ascii="Times New Roman" w:hAnsi="Times New Roman"/>
      <w:b/>
      <w:bCs/>
      <w:lang w:val="en-GB"/>
    </w:rPr>
  </w:style>
  <w:style w:type="character" w:customStyle="1" w:styleId="2160">
    <w:name w:val="批注框文本 字符2"/>
    <w:uiPriority w:val="99"/>
    <w:semiHidden/>
    <w:locked/>
    <w:rsid w:val="006049A8"/>
    <w:rPr>
      <w:rFonts w:ascii="Tahoma" w:hAnsi="Tahoma" w:cs="Tahoma"/>
      <w:sz w:val="18"/>
      <w:szCs w:val="18"/>
      <w:lang w:val="en-GB"/>
    </w:rPr>
  </w:style>
  <w:style w:type="character" w:customStyle="1" w:styleId="1256">
    <w:name w:val="批注框文本 字符1"/>
    <w:uiPriority w:val="99"/>
    <w:semiHidden/>
    <w:rsid w:val="006049A8"/>
    <w:rPr>
      <w:rFonts w:ascii="Times New Roman" w:hAnsi="Times New Roman"/>
      <w:sz w:val="18"/>
      <w:szCs w:val="18"/>
      <w:lang w:val="en-GB"/>
    </w:rPr>
  </w:style>
  <w:style w:type="character" w:customStyle="1" w:styleId="1257">
    <w:name w:val="页眉 字符1"/>
    <w:uiPriority w:val="99"/>
    <w:rsid w:val="006049A8"/>
    <w:rPr>
      <w:rFonts w:ascii="Times New Roman" w:hAnsi="Times New Roman"/>
      <w:sz w:val="18"/>
      <w:szCs w:val="18"/>
      <w:lang w:val="en-GB"/>
    </w:rPr>
  </w:style>
  <w:style w:type="character" w:customStyle="1" w:styleId="1258">
    <w:name w:val="文档结构图 字符1"/>
    <w:uiPriority w:val="99"/>
    <w:semiHidden/>
    <w:rsid w:val="006049A8"/>
    <w:rPr>
      <w:rFonts w:ascii="Microsoft YaHei UI" w:eastAsia="Microsoft YaHei UI" w:hAnsi="Times New Roman"/>
      <w:sz w:val="18"/>
      <w:szCs w:val="18"/>
      <w:lang w:val="en-GB"/>
    </w:rPr>
  </w:style>
  <w:style w:type="character" w:customStyle="1" w:styleId="1259">
    <w:name w:val="脚注文本 字符1"/>
    <w:uiPriority w:val="99"/>
    <w:semiHidden/>
    <w:rsid w:val="006049A8"/>
    <w:rPr>
      <w:rFonts w:ascii="Times New Roman" w:hAnsi="Times New Roman"/>
      <w:sz w:val="18"/>
      <w:szCs w:val="18"/>
      <w:lang w:val="en-GB"/>
    </w:rPr>
  </w:style>
  <w:style w:type="character" w:customStyle="1" w:styleId="1260">
    <w:name w:val="批注主题 字符1"/>
    <w:semiHidden/>
    <w:rsid w:val="006049A8"/>
    <w:rPr>
      <w:rFonts w:ascii="Times New Roman" w:hAnsi="Times New Roman"/>
      <w:b/>
      <w:bCs/>
      <w:sz w:val="24"/>
      <w:szCs w:val="24"/>
      <w:lang w:val="en-GB"/>
    </w:rPr>
  </w:style>
  <w:style w:type="character" w:customStyle="1" w:styleId="1261">
    <w:name w:val="正文文本缩进 字符1"/>
    <w:semiHidden/>
    <w:qFormat/>
    <w:rsid w:val="006049A8"/>
    <w:rPr>
      <w:rFonts w:ascii="Times New Roman" w:hAnsi="Times New Roman"/>
      <w:sz w:val="24"/>
      <w:szCs w:val="24"/>
      <w:lang w:val="en-GB"/>
    </w:rPr>
  </w:style>
  <w:style w:type="character" w:customStyle="1" w:styleId="3123">
    <w:name w:val="正文文本 3 字符1"/>
    <w:uiPriority w:val="99"/>
    <w:semiHidden/>
    <w:rsid w:val="006049A8"/>
    <w:rPr>
      <w:rFonts w:ascii="Times New Roman" w:hAnsi="Times New Roman"/>
      <w:sz w:val="16"/>
      <w:szCs w:val="16"/>
      <w:lang w:val="en-GB"/>
    </w:rPr>
  </w:style>
  <w:style w:type="character" w:customStyle="1" w:styleId="2161">
    <w:name w:val="正文文本缩进 2 字符1"/>
    <w:semiHidden/>
    <w:rsid w:val="006049A8"/>
    <w:rPr>
      <w:rFonts w:ascii="Times New Roman" w:hAnsi="Times New Roman"/>
      <w:sz w:val="24"/>
      <w:szCs w:val="24"/>
      <w:lang w:val="en-GB"/>
    </w:rPr>
  </w:style>
  <w:style w:type="character" w:customStyle="1" w:styleId="3124">
    <w:name w:val="正文文本缩进 3 字符1"/>
    <w:semiHidden/>
    <w:rsid w:val="006049A8"/>
    <w:rPr>
      <w:rFonts w:ascii="Times New Roman" w:hAnsi="Times New Roman"/>
      <w:sz w:val="16"/>
      <w:szCs w:val="16"/>
      <w:lang w:val="en-GB"/>
    </w:rPr>
  </w:style>
  <w:style w:type="character" w:customStyle="1" w:styleId="1262">
    <w:name w:val="日期 字符1"/>
    <w:semiHidden/>
    <w:rsid w:val="006049A8"/>
    <w:rPr>
      <w:rFonts w:ascii="Times New Roman" w:hAnsi="Times New Roman"/>
      <w:sz w:val="24"/>
      <w:szCs w:val="24"/>
      <w:lang w:val="en-GB"/>
    </w:rPr>
  </w:style>
  <w:style w:type="character" w:customStyle="1" w:styleId="2162">
    <w:name w:val="正文文本 2 字符1"/>
    <w:semiHidden/>
    <w:rsid w:val="006049A8"/>
    <w:rPr>
      <w:rFonts w:ascii="Times New Roman" w:hAnsi="Times New Roman"/>
      <w:sz w:val="24"/>
      <w:szCs w:val="24"/>
      <w:lang w:val="en-GB"/>
    </w:rPr>
  </w:style>
  <w:style w:type="character" w:customStyle="1" w:styleId="CharChar62">
    <w:name w:val="共享目录正文 Char Char"/>
    <w:link w:val="a783"/>
    <w:semiHidden/>
    <w:qFormat/>
    <w:rsid w:val="006049A8"/>
    <w:rPr>
      <w:rFonts w:ascii="宋体" w:cs="宋体"/>
      <w:sz w:val="24"/>
      <w:szCs w:val="32"/>
    </w:rPr>
  </w:style>
  <w:style w:type="paragraph" w:customStyle="1" w:styleId="a783">
    <w:name w:val="共享目录正文"/>
    <w:basedOn w:val="Normal"/>
    <w:link w:val="CharChar62"/>
    <w:semiHidden/>
    <w:qFormat/>
    <w:rsid w:val="006049A8"/>
    <w:rPr>
      <w:rFonts w:ascii="宋体" w:cs="宋体"/>
      <w:szCs w:val="32"/>
    </w:rPr>
  </w:style>
  <w:style w:type="paragraph" w:customStyle="1" w:styleId="2H2Heading2HiddenHeading2CCBSPIM2heading2Titre3Char">
    <w:name w:val="样式 标题 2H2Heading 2 HiddenHeading 2 CCBSPIM2heading 2Titre3... Char"/>
    <w:basedOn w:val="Heading2"/>
    <w:qFormat/>
    <w:rsid w:val="006049A8"/>
    <w:pPr>
      <w:numPr>
        <w:ilvl w:val="0"/>
        <w:numId w:val="200"/>
      </w:numPr>
      <w:tabs>
        <w:tab w:val="left" w:pos="696"/>
        <w:tab w:val="left" w:pos="1247"/>
      </w:tabs>
      <w:spacing w:line="416" w:lineRule="auto"/>
      <w:ind w:left="578" w:hanging="578"/>
      <w:jc w:val="left"/>
    </w:pPr>
    <w:rPr>
      <w:rFonts w:ascii="Arial" w:eastAsia="宋体" w:hAnsi="Arial" w:cs="黑体"/>
      <w:spacing w:val="10"/>
      <w:kern w:val="32"/>
      <w:szCs w:val="28"/>
      <w:lang w:eastAsia="en-US"/>
    </w:rPr>
  </w:style>
  <w:style w:type="table" w:customStyle="1" w:styleId="TableNormal1">
    <w:name w:val="Table Normal1"/>
    <w:qFormat/>
    <w:rsid w:val="006049A8"/>
    <w:rPr>
      <w:rFonts w:ascii="Times New Roman" w:eastAsia="宋体" w:hAnsi="Times New Roman" w:cs="Times New Roman"/>
      <w:kern w:val="0"/>
      <w:sz w:val="20"/>
      <w:szCs w:val="20"/>
    </w:rPr>
    <w:tblPr>
      <w:tblCellMar>
        <w:top w:w="0" w:type="dxa"/>
        <w:left w:w="108" w:type="dxa"/>
        <w:bottom w:w="0" w:type="dxa"/>
        <w:right w:w="108" w:type="dxa"/>
      </w:tblCellMar>
    </w:tblPr>
  </w:style>
  <w:style w:type="character" w:customStyle="1" w:styleId="cesChar">
    <w:name w:val="ces正文 Char"/>
    <w:link w:val="ces"/>
    <w:semiHidden/>
    <w:qFormat/>
    <w:locked/>
    <w:rsid w:val="006049A8"/>
    <w:rPr>
      <w:rFonts w:ascii="宋体" w:hAnsi="宋体"/>
      <w:sz w:val="24"/>
      <w:szCs w:val="24"/>
    </w:rPr>
  </w:style>
  <w:style w:type="paragraph" w:customStyle="1" w:styleId="ces">
    <w:name w:val="ces正文"/>
    <w:basedOn w:val="Normal"/>
    <w:link w:val="cesChar"/>
    <w:semiHidden/>
    <w:qFormat/>
    <w:rsid w:val="006049A8"/>
    <w:pPr>
      <w:ind w:firstLine="480"/>
    </w:pPr>
    <w:rPr>
      <w:rFonts w:ascii="宋体" w:hAnsi="宋体"/>
      <w:szCs w:val="24"/>
    </w:rPr>
  </w:style>
  <w:style w:type="paragraph" w:customStyle="1" w:styleId="my3">
    <w:name w:val="样式 my编号 + 宋体 黑色"/>
    <w:basedOn w:val="Normal"/>
    <w:semiHidden/>
    <w:qFormat/>
    <w:rsid w:val="006049A8"/>
    <w:pPr>
      <w:numPr>
        <w:numId w:val="201"/>
      </w:numPr>
      <w:tabs>
        <w:tab w:val="left" w:pos="420"/>
      </w:tabs>
      <w:ind w:firstLine="0" w:firstLineChars="0"/>
      <w:contextualSpacing/>
    </w:pPr>
    <w:rPr>
      <w:rFonts w:ascii="宋体" w:eastAsia="宋体" w:hAnsi="宋体" w:cs="Times New Roman"/>
      <w:color w:val="000000"/>
      <w:kern w:val="0"/>
      <w:sz w:val="20"/>
      <w:szCs w:val="20"/>
    </w:rPr>
  </w:style>
  <w:style w:type="paragraph" w:customStyle="1" w:styleId="a784">
    <w:name w:val="二级项目"/>
    <w:basedOn w:val="Normal"/>
    <w:semiHidden/>
    <w:qFormat/>
    <w:rsid w:val="006049A8"/>
    <w:pPr>
      <w:tabs>
        <w:tab w:val="left" w:pos="780"/>
      </w:tabs>
      <w:adjustRightInd w:val="0"/>
      <w:spacing w:line="314" w:lineRule="atLeast"/>
      <w:ind w:left="1094" w:hanging="310" w:firstLineChars="0"/>
    </w:pPr>
    <w:rPr>
      <w:rFonts w:ascii="Times New Roman" w:eastAsia="宋体" w:hAnsi="Times New Roman" w:cs="Times New Roman"/>
      <w:kern w:val="0"/>
      <w:sz w:val="21"/>
    </w:rPr>
  </w:style>
  <w:style w:type="paragraph" w:customStyle="1" w:styleId="-210">
    <w:name w:val="舟-标题2"/>
    <w:basedOn w:val="Heading2"/>
    <w:link w:val="-2Char"/>
    <w:semiHidden/>
    <w:qFormat/>
    <w:rsid w:val="006049A8"/>
    <w:pPr>
      <w:numPr>
        <w:numId w:val="202"/>
      </w:numPr>
      <w:tabs>
        <w:tab w:val="left" w:pos="425"/>
      </w:tabs>
      <w:spacing w:before="0" w:after="0"/>
      <w:jc w:val="left"/>
    </w:pPr>
    <w:rPr>
      <w:rFonts w:ascii="楷体" w:eastAsia="楷体" w:hAnsi="楷体" w:cs="Times New Roman"/>
      <w:b w:val="0"/>
      <w:kern w:val="0"/>
      <w:sz w:val="28"/>
      <w:szCs w:val="28"/>
      <w:lang w:val="zh-CN"/>
    </w:rPr>
  </w:style>
  <w:style w:type="character" w:customStyle="1" w:styleId="-2Char">
    <w:name w:val="舟-标题2 Char"/>
    <w:link w:val="-210"/>
    <w:semiHidden/>
    <w:qFormat/>
    <w:rsid w:val="006049A8"/>
    <w:rPr>
      <w:rFonts w:ascii="楷体" w:eastAsia="楷体" w:hAnsi="楷体" w:cs="Times New Roman"/>
      <w:bCs/>
      <w:kern w:val="0"/>
      <w:sz w:val="28"/>
      <w:szCs w:val="28"/>
      <w:lang w:val="zh-CN"/>
    </w:rPr>
  </w:style>
  <w:style w:type="paragraph" w:customStyle="1" w:styleId="a785">
    <w:name w:val="表格列头"/>
    <w:basedOn w:val="Normal"/>
    <w:semiHidden/>
    <w:qFormat/>
    <w:rsid w:val="006049A8"/>
    <w:pPr>
      <w:widowControl/>
      <w:autoSpaceDE w:val="0"/>
      <w:autoSpaceDN w:val="0"/>
      <w:adjustRightInd w:val="0"/>
      <w:ind w:firstLine="0" w:firstLineChars="0"/>
      <w:jc w:val="center"/>
    </w:pPr>
    <w:rPr>
      <w:rFonts w:ascii="黑体" w:eastAsia="黑体" w:hAnsi="黑体" w:cs="仿宋"/>
      <w:bCs/>
      <w:kern w:val="0"/>
      <w:szCs w:val="24"/>
      <w:lang w:val="zh-CN"/>
    </w:rPr>
  </w:style>
  <w:style w:type="paragraph" w:customStyle="1" w:styleId="a786">
    <w:name w:val="小条目"/>
    <w:basedOn w:val="ListParagraph"/>
    <w:link w:val="Char285"/>
    <w:semiHidden/>
    <w:qFormat/>
    <w:rsid w:val="006049A8"/>
    <w:pPr>
      <w:numPr>
        <w:numId w:val="203"/>
      </w:numPr>
      <w:ind w:left="567" w:firstLine="0" w:firstLineChars="0"/>
    </w:pPr>
    <w:rPr>
      <w:rFonts w:ascii="Calibri" w:eastAsia="仿宋" w:hAnsi="Calibri" w:cs="Times New Roman"/>
      <w:szCs w:val="22"/>
    </w:rPr>
  </w:style>
  <w:style w:type="paragraph" w:customStyle="1" w:styleId="a787">
    <w:name w:val="二级条目"/>
    <w:basedOn w:val="Normal"/>
    <w:link w:val="Char286"/>
    <w:semiHidden/>
    <w:qFormat/>
    <w:rsid w:val="006049A8"/>
    <w:pPr>
      <w:numPr>
        <w:ilvl w:val="2"/>
        <w:numId w:val="204"/>
      </w:numPr>
      <w:spacing w:before="120"/>
      <w:ind w:left="851" w:firstLine="0" w:firstLineChars="0"/>
      <w:jc w:val="left"/>
    </w:pPr>
    <w:rPr>
      <w:rFonts w:ascii="仿宋_GB2312" w:eastAsia="仿宋_GB2312" w:hAnsi="Arial" w:cs="Times New Roman"/>
      <w:kern w:val="44"/>
      <w:sz w:val="20"/>
      <w:szCs w:val="44"/>
    </w:rPr>
  </w:style>
  <w:style w:type="character" w:customStyle="1" w:styleId="Char285">
    <w:name w:val="小条目 Char"/>
    <w:link w:val="a786"/>
    <w:semiHidden/>
    <w:qFormat/>
    <w:rsid w:val="006049A8"/>
    <w:rPr>
      <w:rFonts w:ascii="Calibri" w:eastAsia="仿宋" w:hAnsi="Calibri" w:cs="Times New Roman"/>
      <w:sz w:val="24"/>
      <w:szCs w:val="22"/>
    </w:rPr>
  </w:style>
  <w:style w:type="paragraph" w:customStyle="1" w:styleId="a788">
    <w:name w:val="图例标注"/>
    <w:basedOn w:val="Normal"/>
    <w:link w:val="Char287"/>
    <w:semiHidden/>
    <w:qFormat/>
    <w:rsid w:val="006049A8"/>
    <w:pPr>
      <w:spacing w:before="120" w:line="288" w:lineRule="auto"/>
      <w:ind w:left="1247" w:firstLine="420"/>
      <w:jc w:val="center"/>
    </w:pPr>
    <w:rPr>
      <w:rFonts w:ascii="仿宋_GB2312" w:eastAsia="仿宋_GB2312" w:hAnsi="Arial" w:cs="Times New Roman"/>
      <w:kern w:val="44"/>
      <w:sz w:val="20"/>
      <w:szCs w:val="44"/>
    </w:rPr>
  </w:style>
  <w:style w:type="character" w:customStyle="1" w:styleId="Char286">
    <w:name w:val="二级条目 Char"/>
    <w:link w:val="a787"/>
    <w:semiHidden/>
    <w:qFormat/>
    <w:rsid w:val="006049A8"/>
    <w:rPr>
      <w:rFonts w:ascii="仿宋_GB2312" w:eastAsia="仿宋_GB2312" w:hAnsi="Arial" w:cs="Times New Roman"/>
      <w:kern w:val="44"/>
      <w:sz w:val="20"/>
      <w:szCs w:val="44"/>
    </w:rPr>
  </w:style>
  <w:style w:type="character" w:customStyle="1" w:styleId="Char287">
    <w:name w:val="图例标注 Char"/>
    <w:link w:val="a788"/>
    <w:semiHidden/>
    <w:qFormat/>
    <w:rsid w:val="006049A8"/>
    <w:rPr>
      <w:rFonts w:ascii="仿宋_GB2312" w:eastAsia="仿宋_GB2312" w:hAnsi="Arial" w:cs="Times New Roman"/>
      <w:kern w:val="44"/>
      <w:sz w:val="20"/>
      <w:szCs w:val="44"/>
    </w:rPr>
  </w:style>
  <w:style w:type="paragraph" w:customStyle="1" w:styleId="TableBullets">
    <w:name w:val="Table Bullets"/>
    <w:basedOn w:val="Normal"/>
    <w:semiHidden/>
    <w:qFormat/>
    <w:rsid w:val="006049A8"/>
    <w:pPr>
      <w:numPr>
        <w:numId w:val="205"/>
      </w:numPr>
      <w:spacing w:before="40" w:after="40" w:line="264" w:lineRule="auto"/>
      <w:ind w:firstLine="0" w:firstLineChars="0"/>
    </w:pPr>
    <w:rPr>
      <w:rFonts w:ascii="Arial" w:eastAsia="宋体" w:hAnsi="Arial" w:cs="Times New Roman"/>
      <w:sz w:val="21"/>
      <w:szCs w:val="20"/>
    </w:rPr>
  </w:style>
  <w:style w:type="paragraph" w:customStyle="1" w:styleId="M">
    <w:name w:val="正文M"/>
    <w:basedOn w:val="Normal"/>
    <w:link w:val="MChar"/>
    <w:semiHidden/>
    <w:qFormat/>
    <w:rsid w:val="006049A8"/>
    <w:pPr>
      <w:autoSpaceDE w:val="0"/>
      <w:autoSpaceDN w:val="0"/>
      <w:adjustRightInd w:val="0"/>
    </w:pPr>
    <w:rPr>
      <w:rFonts w:ascii="宋体" w:eastAsia="宋体" w:hAnsi="宋体" w:cs="Times New Roman"/>
      <w:color w:val="000000"/>
      <w:kern w:val="0"/>
      <w:szCs w:val="24"/>
    </w:rPr>
  </w:style>
  <w:style w:type="character" w:customStyle="1" w:styleId="MChar">
    <w:name w:val="正文M Char"/>
    <w:link w:val="M"/>
    <w:semiHidden/>
    <w:qFormat/>
    <w:rsid w:val="006049A8"/>
    <w:rPr>
      <w:rFonts w:ascii="宋体" w:eastAsia="宋体" w:hAnsi="宋体" w:cs="Times New Roman"/>
      <w:color w:val="000000"/>
      <w:kern w:val="0"/>
      <w:sz w:val="24"/>
      <w:szCs w:val="24"/>
    </w:rPr>
  </w:style>
  <w:style w:type="paragraph" w:customStyle="1" w:styleId="1263">
    <w:name w:val="新 正文 1"/>
    <w:basedOn w:val="Normal"/>
    <w:link w:val="1264"/>
    <w:semiHidden/>
    <w:qFormat/>
    <w:rsid w:val="006049A8"/>
    <w:pPr>
      <w:ind w:firstLine="480"/>
    </w:pPr>
    <w:rPr>
      <w:rFonts w:ascii="Times New Roman" w:eastAsia="宋体" w:hAnsi="Times New Roman" w:cs="Times New Roman"/>
      <w:szCs w:val="24"/>
    </w:rPr>
  </w:style>
  <w:style w:type="character" w:customStyle="1" w:styleId="1264">
    <w:name w:val="新 正文 1 字符"/>
    <w:link w:val="1263"/>
    <w:semiHidden/>
    <w:qFormat/>
    <w:rsid w:val="006049A8"/>
    <w:rPr>
      <w:rFonts w:ascii="Times New Roman" w:eastAsia="宋体" w:hAnsi="Times New Roman" w:cs="Times New Roman"/>
      <w:sz w:val="24"/>
      <w:szCs w:val="24"/>
    </w:rPr>
  </w:style>
  <w:style w:type="paragraph" w:customStyle="1" w:styleId="a789">
    <w:name w:val="正常"/>
    <w:semiHidden/>
    <w:qFormat/>
    <w:rsid w:val="006049A8"/>
    <w:pPr>
      <w:widowControl w:val="0"/>
      <w:jc w:val="both"/>
    </w:pPr>
    <w:rPr>
      <w:rFonts w:ascii="Calibri" w:eastAsia="宋体" w:hAnsi="Calibri" w:cs="Times New Roman"/>
      <w:szCs w:val="22"/>
    </w:rPr>
  </w:style>
  <w:style w:type="paragraph" w:customStyle="1" w:styleId="wd">
    <w:name w:val="wd_正文"/>
    <w:basedOn w:val="Normal"/>
    <w:semiHidden/>
    <w:qFormat/>
    <w:rsid w:val="006049A8"/>
    <w:rPr>
      <w:rFonts w:ascii="Times New Roman" w:eastAsia="宋体" w:hAnsi="Times New Roman" w:cs="Times New Roman"/>
      <w:szCs w:val="20"/>
    </w:rPr>
  </w:style>
  <w:style w:type="paragraph" w:customStyle="1" w:styleId="Style">
    <w:name w:val="Style"/>
    <w:semiHidden/>
    <w:qFormat/>
    <w:rsid w:val="006049A8"/>
    <w:pPr>
      <w:widowControl w:val="0"/>
      <w:autoSpaceDE w:val="0"/>
      <w:autoSpaceDN w:val="0"/>
      <w:adjustRightInd w:val="0"/>
      <w:spacing w:before="100" w:beforeAutospacing="1" w:after="100" w:afterAutospacing="1" w:line="360" w:lineRule="auto"/>
      <w:ind w:firstLine="200" w:firstLineChars="200"/>
    </w:pPr>
    <w:rPr>
      <w:rFonts w:ascii="Times New Roman" w:eastAsia="宋体" w:hAnsi="Times New Roman" w:cs="Times New Roman"/>
      <w:kern w:val="0"/>
      <w:sz w:val="24"/>
      <w:szCs w:val="24"/>
    </w:rPr>
  </w:style>
  <w:style w:type="table" w:customStyle="1" w:styleId="4-31">
    <w:name w:val="网格表 4 - 着色 31"/>
    <w:basedOn w:val="TableNormal"/>
    <w:uiPriority w:val="49"/>
    <w:qFormat/>
    <w:rsid w:val="006049A8"/>
    <w:rPr>
      <w:szCs w:val="22"/>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a790">
    <w:name w:val="默认"/>
    <w:qFormat/>
    <w:rsid w:val="006049A8"/>
    <w:rPr>
      <w:rFonts w:ascii="Arial Unicode MS" w:eastAsia="Helvetica Neue" w:hAnsi="Arial Unicode MS" w:cs="Arial Unicode MS" w:hint="eastAsia"/>
      <w:color w:val="000000"/>
      <w:kern w:val="0"/>
      <w:sz w:val="22"/>
      <w:szCs w:val="22"/>
      <w:lang w:val="zh-CN"/>
    </w:rPr>
  </w:style>
  <w:style w:type="paragraph" w:customStyle="1" w:styleId="1265">
    <w:name w:val="表格样式 1"/>
    <w:semiHidden/>
    <w:qFormat/>
    <w:rsid w:val="006049A8"/>
    <w:rPr>
      <w:rFonts w:ascii="Helvetica Neue" w:eastAsia="Helvetica Neue" w:hAnsi="Helvetica Neue" w:cs="Helvetica Neue"/>
      <w:b/>
      <w:bCs/>
      <w:color w:val="000000"/>
      <w:kern w:val="0"/>
      <w:sz w:val="20"/>
      <w:szCs w:val="20"/>
    </w:rPr>
  </w:style>
  <w:style w:type="paragraph" w:customStyle="1" w:styleId="2163">
    <w:name w:val="表格样式 2"/>
    <w:semiHidden/>
    <w:qFormat/>
    <w:rsid w:val="006049A8"/>
    <w:rPr>
      <w:rFonts w:ascii="Helvetica Neue" w:eastAsia="Helvetica Neue" w:hAnsi="Helvetica Neue" w:cs="Helvetica Neue"/>
      <w:color w:val="000000"/>
      <w:kern w:val="0"/>
      <w:sz w:val="20"/>
      <w:szCs w:val="20"/>
    </w:rPr>
  </w:style>
  <w:style w:type="paragraph" w:customStyle="1" w:styleId="SZX">
    <w:name w:val="SZX 正文"/>
    <w:basedOn w:val="Normal"/>
    <w:link w:val="SZX0"/>
    <w:uiPriority w:val="99"/>
    <w:semiHidden/>
    <w:qFormat/>
    <w:rsid w:val="006049A8"/>
    <w:pPr>
      <w:widowControl/>
      <w:snapToGrid w:val="0"/>
      <w:spacing w:before="120" w:after="60"/>
      <w:ind w:firstLine="482" w:firstLineChars="0"/>
      <w:jc w:val="left"/>
    </w:pPr>
    <w:rPr>
      <w:rFonts w:ascii="Times New Roman" w:eastAsia="宋体" w:hAnsi="Times New Roman" w:cs="Times New Roman"/>
      <w:kern w:val="0"/>
      <w:szCs w:val="20"/>
    </w:rPr>
  </w:style>
  <w:style w:type="character" w:customStyle="1" w:styleId="SZX0">
    <w:name w:val="SZX 正文 字符"/>
    <w:link w:val="SZX"/>
    <w:uiPriority w:val="99"/>
    <w:semiHidden/>
    <w:qFormat/>
    <w:rsid w:val="006049A8"/>
    <w:rPr>
      <w:rFonts w:ascii="Times New Roman" w:eastAsia="宋体" w:hAnsi="Times New Roman" w:cs="Times New Roman"/>
      <w:kern w:val="0"/>
      <w:sz w:val="24"/>
      <w:szCs w:val="20"/>
    </w:rPr>
  </w:style>
  <w:style w:type="character" w:customStyle="1" w:styleId="2Char17">
    <w:name w:val="正文首行缩进 2 Char1"/>
    <w:uiPriority w:val="99"/>
    <w:qFormat/>
    <w:rsid w:val="006049A8"/>
    <w:rPr>
      <w:rFonts w:ascii="Times New Roman" w:hAnsi="Times New Roman"/>
      <w:kern w:val="2"/>
      <w:sz w:val="24"/>
      <w:szCs w:val="24"/>
    </w:rPr>
  </w:style>
  <w:style w:type="paragraph" w:customStyle="1" w:styleId="a791">
    <w:name w:val="图序"/>
    <w:basedOn w:val="Normal"/>
    <w:semiHidden/>
    <w:qFormat/>
    <w:rsid w:val="006049A8"/>
    <w:pPr>
      <w:ind w:firstLine="480"/>
    </w:pPr>
    <w:rPr>
      <w:rFonts w:ascii="Calibri" w:eastAsia="宋体" w:hAnsi="Calibri" w:cs="Times New Roman"/>
      <w:szCs w:val="22"/>
    </w:rPr>
  </w:style>
  <w:style w:type="paragraph" w:customStyle="1" w:styleId="T8">
    <w:name w:val="T形图居中"/>
    <w:semiHidden/>
    <w:qFormat/>
    <w:rsid w:val="006049A8"/>
    <w:pPr>
      <w:jc w:val="center"/>
    </w:pPr>
    <w:rPr>
      <w:rFonts w:ascii="Calibri" w:eastAsia="宋体" w:hAnsi="Calibri" w:cs="Times New Roman"/>
      <w:sz w:val="24"/>
      <w:szCs w:val="22"/>
    </w:rPr>
  </w:style>
  <w:style w:type="character" w:customStyle="1" w:styleId="CharCharChar14">
    <w:name w:val="表头文字 Char Char Char"/>
    <w:semiHidden/>
    <w:qFormat/>
    <w:rsid w:val="006049A8"/>
    <w:rPr>
      <w:b/>
      <w:kern w:val="2"/>
      <w:sz w:val="24"/>
      <w:szCs w:val="22"/>
    </w:rPr>
  </w:style>
  <w:style w:type="paragraph" w:customStyle="1" w:styleId="a792">
    <w:name w:val="表格序号"/>
    <w:basedOn w:val="a11"/>
    <w:semiHidden/>
    <w:qFormat/>
    <w:rsid w:val="006049A8"/>
    <w:pPr>
      <w:spacing w:line="240" w:lineRule="auto"/>
      <w:jc w:val="center"/>
    </w:pPr>
    <w:rPr>
      <w:rFonts w:ascii="Calibri" w:hAnsi="Calibri"/>
      <w:sz w:val="24"/>
      <w:szCs w:val="22"/>
    </w:rPr>
  </w:style>
  <w:style w:type="character" w:customStyle="1" w:styleId="2Char18">
    <w:name w:val="样式 首行缩进:  2 字符 Char"/>
    <w:link w:val="225"/>
    <w:qFormat/>
    <w:locked/>
    <w:rsid w:val="006049A8"/>
    <w:rPr>
      <w:rFonts w:ascii="宋体" w:eastAsia="宋体" w:hAnsi="Times New Roman" w:cs="宋体"/>
      <w:sz w:val="24"/>
      <w:szCs w:val="20"/>
    </w:rPr>
  </w:style>
  <w:style w:type="paragraph" w:customStyle="1" w:styleId="HH4">
    <w:name w:val="HH4"/>
    <w:basedOn w:val="Heading4"/>
    <w:link w:val="HH4Char"/>
    <w:semiHidden/>
    <w:qFormat/>
    <w:rsid w:val="006049A8"/>
    <w:pPr>
      <w:numPr>
        <w:ilvl w:val="0"/>
        <w:numId w:val="0"/>
      </w:numPr>
      <w:tabs>
        <w:tab w:val="left" w:pos="425"/>
        <w:tab w:val="left" w:pos="1080"/>
      </w:tabs>
      <w:spacing w:before="0" w:beforeLines="50" w:after="0" w:afterLines="50" w:line="312" w:lineRule="auto"/>
      <w:jc w:val="left"/>
      <w:textAlignment w:val="baseline"/>
    </w:pPr>
    <w:rPr>
      <w:rFonts w:ascii="宋体" w:eastAsia="楷体" w:hAnsi="宋体" w:cs="Times New Roman"/>
      <w:bCs w:val="0"/>
      <w:sz w:val="24"/>
    </w:rPr>
  </w:style>
  <w:style w:type="character" w:customStyle="1" w:styleId="HH4Char">
    <w:name w:val="HH4 Char"/>
    <w:link w:val="HH4"/>
    <w:semiHidden/>
    <w:qFormat/>
    <w:rsid w:val="006049A8"/>
    <w:rPr>
      <w:rFonts w:ascii="宋体" w:eastAsia="楷体" w:hAnsi="宋体" w:cs="Times New Roman"/>
      <w:b/>
      <w:sz w:val="24"/>
      <w:szCs w:val="28"/>
    </w:rPr>
  </w:style>
  <w:style w:type="paragraph" w:customStyle="1" w:styleId="a793">
    <w:name w:val="_文本正文"/>
    <w:basedOn w:val="Normal"/>
    <w:link w:val="Char288"/>
    <w:semiHidden/>
    <w:qFormat/>
    <w:rsid w:val="006049A8"/>
    <w:pPr>
      <w:spacing w:line="240" w:lineRule="auto"/>
    </w:pPr>
    <w:rPr>
      <w:rFonts w:ascii="Times New Roman" w:eastAsia="楷体" w:hAnsi="Times New Roman" w:cs="Times New Roman"/>
      <w:sz w:val="21"/>
      <w:szCs w:val="24"/>
      <w:lang w:val="zh-CN"/>
    </w:rPr>
  </w:style>
  <w:style w:type="character" w:customStyle="1" w:styleId="Char288">
    <w:name w:val="_文本正文 Char"/>
    <w:link w:val="a793"/>
    <w:semiHidden/>
    <w:qFormat/>
    <w:locked/>
    <w:rsid w:val="006049A8"/>
    <w:rPr>
      <w:rFonts w:ascii="Times New Roman" w:eastAsia="楷体" w:hAnsi="Times New Roman" w:cs="Times New Roman"/>
      <w:szCs w:val="24"/>
      <w:lang w:val="zh-CN"/>
    </w:rPr>
  </w:style>
  <w:style w:type="paragraph" w:customStyle="1" w:styleId="HH3">
    <w:name w:val="HH3"/>
    <w:basedOn w:val="Heading3"/>
    <w:link w:val="HH3Char"/>
    <w:semiHidden/>
    <w:qFormat/>
    <w:rsid w:val="006049A8"/>
    <w:pPr>
      <w:numPr>
        <w:ilvl w:val="0"/>
        <w:numId w:val="0"/>
      </w:numPr>
      <w:tabs>
        <w:tab w:val="left" w:pos="425"/>
        <w:tab w:val="left" w:pos="1418"/>
      </w:tabs>
      <w:spacing w:line="415" w:lineRule="auto"/>
      <w:contextualSpacing/>
      <w:jc w:val="left"/>
    </w:pPr>
    <w:rPr>
      <w:rFonts w:ascii="Calibri" w:eastAsia="楷体" w:hAnsi="Calibri" w:cs="Times New Roman"/>
      <w:bCs w:val="0"/>
    </w:rPr>
  </w:style>
  <w:style w:type="character" w:customStyle="1" w:styleId="HH3Char">
    <w:name w:val="HH3 Char"/>
    <w:link w:val="HH3"/>
    <w:semiHidden/>
    <w:qFormat/>
    <w:rsid w:val="006049A8"/>
    <w:rPr>
      <w:rFonts w:ascii="Calibri" w:eastAsia="楷体" w:hAnsi="Calibri" w:cs="Times New Roman"/>
      <w:b/>
      <w:sz w:val="32"/>
      <w:szCs w:val="32"/>
    </w:rPr>
  </w:style>
  <w:style w:type="paragraph" w:customStyle="1" w:styleId="11116">
    <w:name w:val="列出段落111"/>
    <w:basedOn w:val="Normal"/>
    <w:uiPriority w:val="34"/>
    <w:semiHidden/>
    <w:qFormat/>
    <w:rsid w:val="006049A8"/>
    <w:pPr>
      <w:ind w:firstLine="420"/>
      <w:contextualSpacing/>
    </w:pPr>
    <w:rPr>
      <w:rFonts w:ascii="Calibri" w:eastAsia="楷体" w:hAnsi="Calibri" w:cs="Times New Roman"/>
      <w:szCs w:val="22"/>
    </w:rPr>
  </w:style>
  <w:style w:type="paragraph" w:customStyle="1" w:styleId="Hh2">
    <w:name w:val="Hh2"/>
    <w:basedOn w:val="Heading2"/>
    <w:link w:val="Hh2Char"/>
    <w:semiHidden/>
    <w:qFormat/>
    <w:rsid w:val="006049A8"/>
    <w:pPr>
      <w:numPr>
        <w:ilvl w:val="0"/>
        <w:numId w:val="0"/>
      </w:numPr>
      <w:tabs>
        <w:tab w:val="left" w:pos="425"/>
      </w:tabs>
      <w:spacing w:line="415" w:lineRule="auto"/>
      <w:contextualSpacing/>
      <w:jc w:val="left"/>
    </w:pPr>
    <w:rPr>
      <w:rFonts w:ascii="Cambria" w:eastAsia="楷体" w:hAnsi="Cambria" w:cs="Times New Roman"/>
      <w:bCs w:val="0"/>
      <w:kern w:val="0"/>
      <w:sz w:val="28"/>
      <w:szCs w:val="28"/>
    </w:rPr>
  </w:style>
  <w:style w:type="character" w:customStyle="1" w:styleId="Hh2Char">
    <w:name w:val="Hh2 Char"/>
    <w:link w:val="Hh2"/>
    <w:semiHidden/>
    <w:qFormat/>
    <w:rsid w:val="006049A8"/>
    <w:rPr>
      <w:rFonts w:ascii="Cambria" w:eastAsia="楷体" w:hAnsi="Cambria" w:cs="Times New Roman"/>
      <w:b/>
      <w:kern w:val="0"/>
      <w:sz w:val="28"/>
      <w:szCs w:val="28"/>
    </w:rPr>
  </w:style>
  <w:style w:type="character" w:customStyle="1" w:styleId="ACharChar0">
    <w:name w:val="A正文 Char Char"/>
    <w:semiHidden/>
    <w:qFormat/>
    <w:rsid w:val="006049A8"/>
    <w:rPr>
      <w:rFonts w:ascii="Times New Roman" w:eastAsia="楷体" w:hAnsi="Times New Roman"/>
      <w:sz w:val="24"/>
      <w:szCs w:val="24"/>
      <w:lang w:val="zh-CN" w:bidi="en-US"/>
    </w:rPr>
  </w:style>
  <w:style w:type="paragraph" w:customStyle="1" w:styleId="2164">
    <w:name w:val="样式 工可正文 + 首行缩进:  2 字符1"/>
    <w:basedOn w:val="Normal"/>
    <w:semiHidden/>
    <w:qFormat/>
    <w:rsid w:val="006049A8"/>
    <w:pPr>
      <w:adjustRightInd w:val="0"/>
      <w:spacing w:line="360" w:lineRule="atLeast"/>
      <w:ind w:firstLine="480" w:firstLineChars="0"/>
      <w:textAlignment w:val="baseline"/>
    </w:pPr>
    <w:rPr>
      <w:rFonts w:ascii="Times New Roman" w:eastAsia="宋体" w:hAnsi="Times New Roman" w:cs="Times New Roman"/>
      <w:szCs w:val="22"/>
    </w:rPr>
  </w:style>
  <w:style w:type="paragraph" w:customStyle="1" w:styleId="L63">
    <w:name w:val="L6正文"/>
    <w:link w:val="L6Char"/>
    <w:semiHidden/>
    <w:qFormat/>
    <w:rsid w:val="006049A8"/>
    <w:pPr>
      <w:spacing w:line="360" w:lineRule="auto"/>
      <w:ind w:firstLine="200" w:firstLineChars="200"/>
    </w:pPr>
    <w:rPr>
      <w:rFonts w:ascii="Times New Roman" w:eastAsia="宋体" w:hAnsi="Times New Roman" w:cs="Times New Roman"/>
      <w:kern w:val="0"/>
      <w:sz w:val="24"/>
      <w:szCs w:val="24"/>
    </w:rPr>
  </w:style>
  <w:style w:type="character" w:customStyle="1" w:styleId="L6Char">
    <w:name w:val="L6正文 Char"/>
    <w:link w:val="L63"/>
    <w:semiHidden/>
    <w:qFormat/>
    <w:rsid w:val="006049A8"/>
    <w:rPr>
      <w:rFonts w:ascii="Times New Roman" w:eastAsia="宋体" w:hAnsi="Times New Roman" w:cs="Times New Roman"/>
      <w:kern w:val="0"/>
      <w:sz w:val="24"/>
      <w:szCs w:val="24"/>
    </w:rPr>
  </w:style>
  <w:style w:type="character" w:customStyle="1" w:styleId="Char289">
    <w:name w:val="正文文本样式 Char"/>
    <w:link w:val="a794"/>
    <w:qFormat/>
    <w:rsid w:val="006049A8"/>
    <w:rPr>
      <w:rFonts w:ascii="Arial" w:hAnsi="Arial"/>
      <w:sz w:val="24"/>
      <w:szCs w:val="22"/>
    </w:rPr>
  </w:style>
  <w:style w:type="paragraph" w:customStyle="1" w:styleId="a794">
    <w:name w:val="正文文本样式"/>
    <w:link w:val="Char289"/>
    <w:qFormat/>
    <w:rsid w:val="006049A8"/>
    <w:pPr>
      <w:spacing w:line="360" w:lineRule="auto"/>
      <w:ind w:firstLine="200" w:firstLineChars="200"/>
    </w:pPr>
    <w:rPr>
      <w:rFonts w:ascii="Arial" w:hAnsi="Arial"/>
      <w:sz w:val="24"/>
      <w:szCs w:val="22"/>
    </w:rPr>
  </w:style>
  <w:style w:type="paragraph" w:customStyle="1" w:styleId="TOC11">
    <w:name w:val="TOC 标题11"/>
    <w:basedOn w:val="Heading1"/>
    <w:next w:val="Normal"/>
    <w:uiPriority w:val="39"/>
    <w:semiHidden/>
    <w:qFormat/>
    <w:rsid w:val="006049A8"/>
    <w:pPr>
      <w:widowControl/>
      <w:numPr>
        <w:numId w:val="0"/>
      </w:numPr>
      <w:tabs>
        <w:tab w:val="left" w:pos="425"/>
      </w:tabs>
      <w:spacing w:before="0" w:after="0" w:line="276" w:lineRule="auto"/>
      <w:jc w:val="left"/>
      <w:outlineLvl w:val="9"/>
    </w:pPr>
    <w:rPr>
      <w:rFonts w:ascii="Cambria" w:hAnsi="Cambria" w:cs="Times New Roman"/>
      <w:color w:val="365F91"/>
      <w:kern w:val="0"/>
      <w:sz w:val="28"/>
      <w:szCs w:val="28"/>
    </w:rPr>
  </w:style>
  <w:style w:type="character" w:customStyle="1" w:styleId="CharChar63">
    <w:name w:val="奥格正文 Char Char"/>
    <w:link w:val="a795"/>
    <w:semiHidden/>
    <w:qFormat/>
    <w:rsid w:val="006049A8"/>
    <w:rPr>
      <w:sz w:val="24"/>
      <w:szCs w:val="24"/>
    </w:rPr>
  </w:style>
  <w:style w:type="paragraph" w:customStyle="1" w:styleId="a795">
    <w:name w:val="奥格正文"/>
    <w:basedOn w:val="Normal"/>
    <w:link w:val="CharChar63"/>
    <w:semiHidden/>
    <w:qFormat/>
    <w:rsid w:val="006049A8"/>
    <w:pPr>
      <w:adjustRightInd w:val="0"/>
    </w:pPr>
    <w:rPr>
      <w:szCs w:val="24"/>
    </w:rPr>
  </w:style>
  <w:style w:type="character" w:customStyle="1" w:styleId="9Char">
    <w:name w:val="样式9 Char"/>
    <w:link w:val="98"/>
    <w:semiHidden/>
    <w:qFormat/>
    <w:rsid w:val="006049A8"/>
    <w:rPr>
      <w:rFonts w:ascii="宋体" w:eastAsia="宋体" w:hAnsi="宋体" w:cs="Times New Roman"/>
      <w:iCs/>
      <w:sz w:val="20"/>
      <w:szCs w:val="20"/>
    </w:rPr>
  </w:style>
  <w:style w:type="character" w:customStyle="1" w:styleId="ZChar0">
    <w:name w:val="我的正文Z Char"/>
    <w:semiHidden/>
    <w:qFormat/>
    <w:rsid w:val="006049A8"/>
    <w:rPr>
      <w:rFonts w:eastAsia="宋体" w:cs="宋体"/>
      <w:color w:val="000000"/>
      <w:kern w:val="2"/>
      <w:sz w:val="24"/>
      <w:szCs w:val="24"/>
      <w:lang w:val="en-US" w:eastAsia="zh-CN" w:bidi="ar-SA"/>
    </w:rPr>
  </w:style>
  <w:style w:type="paragraph" w:customStyle="1" w:styleId="5I">
    <w:name w:val="样式5号字I"/>
    <w:basedOn w:val="Normal"/>
    <w:semiHidden/>
    <w:qFormat/>
    <w:rsid w:val="006049A8"/>
    <w:pPr>
      <w:adjustRightInd w:val="0"/>
      <w:snapToGrid w:val="0"/>
      <w:spacing w:line="240" w:lineRule="auto"/>
      <w:ind w:firstLine="0" w:firstLineChars="0"/>
      <w:jc w:val="center"/>
    </w:pPr>
    <w:rPr>
      <w:rFonts w:ascii="Times New Roman" w:eastAsia="宋体" w:hAnsi="Times New Roman" w:cs="Times New Roman"/>
      <w:sz w:val="21"/>
    </w:rPr>
  </w:style>
  <w:style w:type="paragraph" w:customStyle="1" w:styleId="1266">
    <w:name w:val="样式 题注 + 居中1"/>
    <w:basedOn w:val="Caption"/>
    <w:semiHidden/>
    <w:qFormat/>
    <w:rsid w:val="006049A8"/>
    <w:pPr>
      <w:numPr>
        <w:numId w:val="0"/>
      </w:numPr>
      <w:spacing w:line="312" w:lineRule="auto"/>
    </w:pPr>
    <w:rPr>
      <w:rFonts w:ascii="黑体" w:eastAsia="黑体" w:hAnsi="Arial" w:cs="宋体"/>
      <w:noProof w:val="0"/>
      <w:kern w:val="0"/>
      <w:szCs w:val="24"/>
      <w:lang w:val="zh-CN"/>
    </w:rPr>
  </w:style>
  <w:style w:type="paragraph" w:customStyle="1" w:styleId="x0">
    <w:name w:val="带编号的正文x"/>
    <w:basedOn w:val="Normal"/>
    <w:next w:val="Normal"/>
    <w:semiHidden/>
    <w:qFormat/>
    <w:rsid w:val="006049A8"/>
    <w:pPr>
      <w:widowControl/>
      <w:numPr>
        <w:numId w:val="206"/>
      </w:numPr>
      <w:tabs>
        <w:tab w:val="left" w:pos="900"/>
      </w:tabs>
      <w:spacing w:line="300" w:lineRule="auto"/>
      <w:ind w:left="0" w:firstLine="200" w:firstLineChars="0"/>
      <w:jc w:val="left"/>
    </w:pPr>
    <w:rPr>
      <w:rFonts w:ascii="宋体" w:eastAsia="宋体" w:hAnsi="宋体" w:cs="Times New Roman"/>
      <w:kern w:val="0"/>
      <w:szCs w:val="24"/>
    </w:rPr>
  </w:style>
  <w:style w:type="paragraph" w:customStyle="1" w:styleId="GB23120">
    <w:name w:val="样式 正文缩进 + ΟGB2312"/>
    <w:basedOn w:val="Heading4"/>
    <w:next w:val="NormalIndent"/>
    <w:semiHidden/>
    <w:qFormat/>
    <w:rsid w:val="006049A8"/>
    <w:pPr>
      <w:numPr>
        <w:ilvl w:val="0"/>
        <w:numId w:val="0"/>
      </w:numPr>
      <w:tabs>
        <w:tab w:val="left" w:pos="425"/>
      </w:tabs>
      <w:spacing w:before="0" w:after="0" w:line="240" w:lineRule="auto"/>
    </w:pPr>
    <w:rPr>
      <w:rFonts w:ascii="ΟGB2312" w:eastAsia="黑体" w:hAnsi="ΟGB2312" w:cs="宋体"/>
      <w:b w:val="0"/>
    </w:rPr>
  </w:style>
  <w:style w:type="paragraph" w:customStyle="1" w:styleId="33CharCharCharCharCharCharCharCharCharCharC">
    <w:name w:val="样式 标题 3标题 3 Char Char Char Char Char Char Char Char Char Char C..."/>
    <w:basedOn w:val="Heading3"/>
    <w:next w:val="Normal"/>
    <w:semiHidden/>
    <w:qFormat/>
    <w:rsid w:val="006049A8"/>
    <w:pPr>
      <w:widowControl/>
      <w:numPr>
        <w:ilvl w:val="0"/>
        <w:numId w:val="0"/>
      </w:numPr>
      <w:tabs>
        <w:tab w:val="left" w:pos="425"/>
        <w:tab w:val="left" w:pos="709"/>
        <w:tab w:val="left" w:pos="1200"/>
        <w:tab w:val="left" w:pos="1418"/>
      </w:tabs>
      <w:snapToGrid w:val="0"/>
      <w:spacing w:before="156" w:after="156" w:line="400" w:lineRule="exact"/>
      <w:ind w:left="567"/>
      <w:jc w:val="left"/>
    </w:pPr>
    <w:rPr>
      <w:rFonts w:ascii="仿宋_GB2312" w:eastAsia="仿宋_GB2312" w:hAnsi="华文仿宋" w:cs="宋体"/>
      <w:bCs w:val="0"/>
      <w:kern w:val="0"/>
      <w:sz w:val="24"/>
      <w:szCs w:val="20"/>
    </w:rPr>
  </w:style>
  <w:style w:type="paragraph" w:customStyle="1" w:styleId="2165">
    <w:name w:val="概要2"/>
    <w:semiHidden/>
    <w:qFormat/>
    <w:rsid w:val="006049A8"/>
    <w:pPr>
      <w:numPr>
        <w:ilvl w:val="3"/>
        <w:numId w:val="207"/>
      </w:numPr>
      <w:tabs>
        <w:tab w:val="left" w:pos="982"/>
        <w:tab w:val="left" w:pos="987"/>
        <w:tab w:val="clear" w:pos="3998"/>
      </w:tabs>
      <w:ind w:left="0" w:firstLine="301" w:firstLineChars="100"/>
    </w:pPr>
    <w:rPr>
      <w:rFonts w:ascii="Times New Roman" w:eastAsia="楷体_GB2312" w:hAnsi="Times New Roman" w:cs="Times New Roman"/>
      <w:b/>
      <w:bCs/>
      <w:kern w:val="0"/>
      <w:sz w:val="30"/>
      <w:szCs w:val="20"/>
    </w:rPr>
  </w:style>
  <w:style w:type="paragraph" w:customStyle="1" w:styleId="a796">
    <w:name w:val="一级正文"/>
    <w:basedOn w:val="Normal"/>
    <w:link w:val="CharChar64"/>
    <w:semiHidden/>
    <w:qFormat/>
    <w:rsid w:val="006049A8"/>
    <w:pPr>
      <w:ind w:firstLine="480"/>
    </w:pPr>
    <w:rPr>
      <w:rFonts w:ascii="Times New Roman" w:eastAsia="宋体" w:hAnsi="Times New Roman" w:cs="Times New Roman"/>
      <w:kern w:val="0"/>
      <w:szCs w:val="24"/>
      <w:lang w:val="zh-CN"/>
    </w:rPr>
  </w:style>
  <w:style w:type="character" w:customStyle="1" w:styleId="CharChar64">
    <w:name w:val="一级正文 Char Char"/>
    <w:link w:val="a796"/>
    <w:semiHidden/>
    <w:qFormat/>
    <w:rsid w:val="006049A8"/>
    <w:rPr>
      <w:rFonts w:ascii="Times New Roman" w:eastAsia="宋体" w:hAnsi="Times New Roman" w:cs="Times New Roman"/>
      <w:kern w:val="0"/>
      <w:sz w:val="24"/>
      <w:szCs w:val="24"/>
      <w:lang w:val="zh-CN"/>
    </w:rPr>
  </w:style>
  <w:style w:type="paragraph" w:customStyle="1" w:styleId="My4">
    <w:name w:val="My 正文"/>
    <w:basedOn w:val="Normal"/>
    <w:semiHidden/>
    <w:qFormat/>
    <w:rsid w:val="006049A8"/>
    <w:pPr>
      <w:spacing w:line="520" w:lineRule="atLeast"/>
      <w:ind w:firstLine="480"/>
    </w:pPr>
    <w:rPr>
      <w:rFonts w:ascii="Times New Roman" w:eastAsia="宋体" w:hAnsi="Times New Roman" w:cs="宋体"/>
      <w:szCs w:val="20"/>
    </w:rPr>
  </w:style>
  <w:style w:type="paragraph" w:customStyle="1" w:styleId="a797">
    <w:name w:val="小四 缩进"/>
    <w:basedOn w:val="Normal"/>
    <w:link w:val="CharChar65"/>
    <w:semiHidden/>
    <w:qFormat/>
    <w:rsid w:val="006049A8"/>
    <w:pPr>
      <w:spacing w:line="312" w:lineRule="auto"/>
      <w:ind w:firstLine="480"/>
    </w:pPr>
    <w:rPr>
      <w:rFonts w:ascii="Times New Roman" w:eastAsia="宋体" w:hAnsi="Times New Roman" w:cs="Times New Roman"/>
      <w:kern w:val="0"/>
      <w:szCs w:val="20"/>
      <w:lang w:val="zh-CN"/>
    </w:rPr>
  </w:style>
  <w:style w:type="character" w:customStyle="1" w:styleId="CharChar65">
    <w:name w:val="小四 缩进 Char Char"/>
    <w:link w:val="a797"/>
    <w:semiHidden/>
    <w:qFormat/>
    <w:rsid w:val="006049A8"/>
    <w:rPr>
      <w:rFonts w:ascii="Times New Roman" w:eastAsia="宋体" w:hAnsi="Times New Roman" w:cs="Times New Roman"/>
      <w:kern w:val="0"/>
      <w:sz w:val="24"/>
      <w:szCs w:val="20"/>
      <w:lang w:val="zh-CN"/>
    </w:rPr>
  </w:style>
  <w:style w:type="paragraph" w:customStyle="1" w:styleId="a798">
    <w:name w:val="正文文稿"/>
    <w:basedOn w:val="Normal"/>
    <w:semiHidden/>
    <w:qFormat/>
    <w:rsid w:val="006049A8"/>
    <w:pPr>
      <w:adjustRightInd w:val="0"/>
      <w:spacing w:line="480" w:lineRule="exact"/>
      <w:ind w:firstLine="0" w:firstLineChars="0"/>
    </w:pPr>
    <w:rPr>
      <w:rFonts w:ascii="仿宋_GB2312" w:eastAsia="仿宋_GB2312" w:hAnsi="Times New Roman" w:cs="Times New Roman"/>
      <w:kern w:val="28"/>
      <w:szCs w:val="20"/>
    </w:rPr>
  </w:style>
  <w:style w:type="paragraph" w:customStyle="1" w:styleId="11117">
    <w:name w:val="无间隔111"/>
    <w:semiHidden/>
    <w:qFormat/>
    <w:rsid w:val="006049A8"/>
    <w:pPr>
      <w:widowControl w:val="0"/>
      <w:suppressAutoHyphens/>
      <w:ind w:left="85" w:right="85"/>
    </w:pPr>
    <w:rPr>
      <w:rFonts w:ascii="Times New Roman" w:eastAsia="仿宋_GB2312" w:hAnsi="Times New Roman" w:cs="Times New Roman"/>
      <w:kern w:val="0"/>
      <w:sz w:val="24"/>
      <w:szCs w:val="24"/>
    </w:rPr>
  </w:style>
  <w:style w:type="paragraph" w:customStyle="1" w:styleId="a799">
    <w:name w:val="表格内容小五"/>
    <w:basedOn w:val="Normal"/>
    <w:link w:val="Char290"/>
    <w:semiHidden/>
    <w:qFormat/>
    <w:rsid w:val="006049A8"/>
    <w:pPr>
      <w:ind w:firstLine="0" w:firstLineChars="0"/>
    </w:pPr>
    <w:rPr>
      <w:rFonts w:ascii="Arial" w:eastAsia="宋体" w:hAnsi="Arial" w:cs="Times New Roman"/>
      <w:sz w:val="18"/>
      <w:szCs w:val="20"/>
    </w:rPr>
  </w:style>
  <w:style w:type="character" w:customStyle="1" w:styleId="Char290">
    <w:name w:val="表格内容小五 Char"/>
    <w:link w:val="a799"/>
    <w:semiHidden/>
    <w:qFormat/>
    <w:rsid w:val="006049A8"/>
    <w:rPr>
      <w:rFonts w:ascii="Arial" w:eastAsia="宋体" w:hAnsi="Arial" w:cs="Times New Roman"/>
      <w:sz w:val="18"/>
      <w:szCs w:val="20"/>
    </w:rPr>
  </w:style>
  <w:style w:type="character" w:customStyle="1" w:styleId="Char291">
    <w:name w:val="正文缩进 Char2"/>
    <w:qFormat/>
    <w:rsid w:val="006049A8"/>
    <w:rPr>
      <w:rFonts w:eastAsia="宋体"/>
      <w:kern w:val="2"/>
      <w:sz w:val="24"/>
      <w:lang w:val="en-US" w:eastAsia="zh-CN" w:bidi="ar-SA"/>
    </w:rPr>
  </w:style>
  <w:style w:type="character" w:customStyle="1" w:styleId="1CharChar5">
    <w:name w:val="样式1 Char Char"/>
    <w:qFormat/>
    <w:rsid w:val="006049A8"/>
    <w:rPr>
      <w:kern w:val="2"/>
      <w:sz w:val="28"/>
      <w:szCs w:val="22"/>
    </w:rPr>
  </w:style>
  <w:style w:type="paragraph" w:customStyle="1" w:styleId="5H5ITTt5PAPicoSection5H5-Heading5h5l5heading5">
    <w:name w:val="样式 标题 5H5ITT t5PA Pico Section5H5-Heading 5h5l5heading5..."/>
    <w:basedOn w:val="Heading5"/>
    <w:semiHidden/>
    <w:qFormat/>
    <w:rsid w:val="006049A8"/>
    <w:pPr>
      <w:widowControl/>
      <w:tabs>
        <w:tab w:val="left" w:pos="1080"/>
        <w:tab w:val="left" w:pos="2552"/>
      </w:tabs>
      <w:snapToGrid w:val="0"/>
      <w:spacing w:before="0" w:after="0" w:line="312" w:lineRule="auto"/>
      <w:ind w:left="2662" w:right="-506" w:hanging="420" w:rightChars="-241"/>
    </w:pPr>
    <w:rPr>
      <w:rFonts w:ascii="Times New Roman" w:eastAsia="仿宋_GB2312" w:hAnsi="Times New Roman" w:cs="宋体"/>
      <w:b w:val="0"/>
      <w:bCs w:val="0"/>
      <w:color w:val="000000"/>
      <w:sz w:val="24"/>
      <w:szCs w:val="20"/>
      <w:lang w:val="zh-CN"/>
    </w:rPr>
  </w:style>
  <w:style w:type="paragraph" w:customStyle="1" w:styleId="a800">
    <w:name w:val="标题章节"/>
    <w:basedOn w:val="Normal"/>
    <w:semiHidden/>
    <w:qFormat/>
    <w:rsid w:val="006049A8"/>
    <w:pPr>
      <w:numPr>
        <w:numId w:val="208"/>
      </w:numPr>
      <w:ind w:firstLine="0" w:firstLineChars="0"/>
    </w:pPr>
    <w:rPr>
      <w:rFonts w:ascii="Tahoma" w:eastAsia="宋体" w:hAnsi="Tahoma" w:cs="Times New Roman"/>
      <w:szCs w:val="20"/>
    </w:rPr>
  </w:style>
  <w:style w:type="table" w:customStyle="1" w:styleId="002">
    <w:name w:val="00数据库结构"/>
    <w:basedOn w:val="TableNormal"/>
    <w:qFormat/>
    <w:rsid w:val="006049A8"/>
    <w:pPr>
      <w:jc w:val="both"/>
    </w:pPr>
    <w:rPr>
      <w:rFonts w:ascii="Times New Roman" w:eastAsia="宋体" w:hAnsi="Times New Roman" w:cs="Times New Roman"/>
      <w:kern w:val="0"/>
      <w:szCs w:val="20"/>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pPr>
        <w:jc w:val="center"/>
      </w:pPr>
      <w:rPr>
        <w:rFonts w:eastAsia="宋体"/>
        <w:b/>
        <w:i w:val="0"/>
        <w:sz w:val="21"/>
      </w:rPr>
      <w:tblPr/>
      <w:tcPr>
        <w:tcBorders>
          <w:top w:val="single" w:sz="12" w:space="0" w:color="auto"/>
          <w:left w:val="single" w:sz="12" w:space="0" w:color="auto"/>
          <w:bottom w:val="nil"/>
          <w:right w:val="single" w:sz="12" w:space="0" w:color="auto"/>
          <w:insideH w:val="nil"/>
          <w:insideV w:val="single" w:sz="2" w:space="0" w:color="auto"/>
          <w:tl2br w:val="nil"/>
          <w:tr2bl w:val="nil"/>
        </w:tcBorders>
        <w:shd w:val="clear" w:color="auto" w:fill="B3B3B3"/>
      </w:tcPr>
    </w:tblStylePr>
  </w:style>
  <w:style w:type="character" w:customStyle="1" w:styleId="Char292">
    <w:name w:val="图标注 Char"/>
    <w:link w:val="a350"/>
    <w:semiHidden/>
    <w:qFormat/>
    <w:rsid w:val="006049A8"/>
    <w:rPr>
      <w:rFonts w:ascii="黑体" w:eastAsia="黑体" w:hAnsi="Times New Roman" w:cs="宋体"/>
      <w:color w:val="000000"/>
      <w:sz w:val="24"/>
      <w:szCs w:val="20"/>
    </w:rPr>
  </w:style>
  <w:style w:type="paragraph" w:customStyle="1" w:styleId="a801">
    <w:name w:val="源代码"/>
    <w:basedOn w:val="Normal"/>
    <w:semiHidden/>
    <w:qFormat/>
    <w:rsid w:val="006049A8"/>
    <w:pPr>
      <w:shd w:val="clear" w:color="auto" w:fill="F3F3F3"/>
      <w:ind w:left="420" w:firstLine="0" w:firstLineChars="0"/>
    </w:pPr>
    <w:rPr>
      <w:rFonts w:ascii="Courier New" w:eastAsia="宋体" w:hAnsi="Courier New" w:cs="Courier New"/>
      <w:sz w:val="18"/>
      <w:szCs w:val="24"/>
    </w:rPr>
  </w:style>
  <w:style w:type="character" w:customStyle="1" w:styleId="HighlightedVariable">
    <w:name w:val="Highlighted Variable"/>
    <w:semiHidden/>
    <w:qFormat/>
    <w:rsid w:val="006049A8"/>
    <w:rPr>
      <w:color w:val="0000FF"/>
    </w:rPr>
  </w:style>
  <w:style w:type="paragraph" w:customStyle="1" w:styleId="RouteTitle">
    <w:name w:val="Route Title"/>
    <w:basedOn w:val="Normal"/>
    <w:semiHidden/>
    <w:qFormat/>
    <w:rsid w:val="006049A8"/>
    <w:pPr>
      <w:keepLines/>
      <w:widowControl/>
      <w:overflowPunct w:val="0"/>
      <w:autoSpaceDE w:val="0"/>
      <w:autoSpaceDN w:val="0"/>
      <w:adjustRightInd w:val="0"/>
      <w:spacing w:after="120"/>
      <w:ind w:left="2520" w:right="720" w:firstLine="0" w:firstLineChars="0"/>
      <w:jc w:val="left"/>
      <w:textAlignment w:val="baseline"/>
    </w:pPr>
    <w:rPr>
      <w:rFonts w:ascii="Book Antiqua" w:eastAsia="宋体" w:hAnsi="Book Antiqua" w:cs="Times New Roman"/>
      <w:kern w:val="0"/>
      <w:sz w:val="36"/>
      <w:szCs w:val="20"/>
    </w:rPr>
  </w:style>
  <w:style w:type="character" w:customStyle="1" w:styleId="CharChar66">
    <w:name w:val="图内文字 Char Char"/>
    <w:link w:val="a464"/>
    <w:semiHidden/>
    <w:qFormat/>
    <w:rsid w:val="006049A8"/>
    <w:rPr>
      <w:rFonts w:ascii="Times New Roman" w:eastAsia="宋体" w:hAnsi="Times New Roman" w:cs="Times New Roman"/>
      <w:color w:val="000000"/>
      <w:sz w:val="24"/>
      <w:szCs w:val="20"/>
    </w:rPr>
  </w:style>
  <w:style w:type="paragraph" w:customStyle="1" w:styleId="a802">
    <w:name w:val="图标文字"/>
    <w:basedOn w:val="Normal"/>
    <w:link w:val="Char293"/>
    <w:semiHidden/>
    <w:qFormat/>
    <w:rsid w:val="006049A8"/>
    <w:pPr>
      <w:ind w:firstLine="0" w:firstLineChars="0"/>
      <w:jc w:val="center"/>
    </w:pPr>
    <w:rPr>
      <w:rFonts w:ascii="Times New Roman" w:eastAsia="宋体" w:hAnsi="Times New Roman" w:cs="Times New Roman"/>
      <w:sz w:val="21"/>
      <w:szCs w:val="24"/>
    </w:rPr>
  </w:style>
  <w:style w:type="character" w:customStyle="1" w:styleId="Char293">
    <w:name w:val="图标文字 Char"/>
    <w:link w:val="a802"/>
    <w:semiHidden/>
    <w:qFormat/>
    <w:rsid w:val="006049A8"/>
    <w:rPr>
      <w:rFonts w:ascii="Times New Roman" w:eastAsia="宋体" w:hAnsi="Times New Roman" w:cs="Times New Roman"/>
      <w:szCs w:val="24"/>
    </w:rPr>
  </w:style>
  <w:style w:type="character" w:customStyle="1" w:styleId="3CharCharCharCharCharCharCharCharChar">
    <w:name w:val="标题 3 Char Char Char Char Char Char Char Char Char"/>
    <w:semiHidden/>
    <w:qFormat/>
    <w:rsid w:val="006049A8"/>
    <w:rPr>
      <w:rFonts w:eastAsia="宋体"/>
      <w:b/>
      <w:bCs/>
      <w:kern w:val="2"/>
      <w:sz w:val="32"/>
      <w:szCs w:val="32"/>
      <w:lang w:val="en-US" w:eastAsia="zh-CN" w:bidi="ar-SA"/>
    </w:rPr>
  </w:style>
  <w:style w:type="paragraph" w:customStyle="1" w:styleId="a803">
    <w:name w:val="主标题"/>
    <w:basedOn w:val="Normal"/>
    <w:semiHidden/>
    <w:qFormat/>
    <w:rsid w:val="006049A8"/>
    <w:pPr>
      <w:ind w:firstLine="0" w:firstLineChars="0"/>
      <w:jc w:val="center"/>
    </w:pPr>
    <w:rPr>
      <w:rFonts w:ascii="Arial" w:eastAsia="黑体" w:hAnsi="Arial" w:cs="宋体"/>
      <w:b/>
      <w:sz w:val="44"/>
      <w:szCs w:val="44"/>
    </w:rPr>
  </w:style>
  <w:style w:type="paragraph" w:customStyle="1" w:styleId="a804">
    <w:name w:val="文档信息"/>
    <w:basedOn w:val="Normal"/>
    <w:semiHidden/>
    <w:qFormat/>
    <w:rsid w:val="006049A8"/>
    <w:pPr>
      <w:ind w:firstLine="0" w:firstLineChars="0"/>
      <w:jc w:val="center"/>
    </w:pPr>
    <w:rPr>
      <w:rFonts w:ascii="Times New Roman" w:eastAsia="宋体" w:hAnsi="Times New Roman" w:cs="宋体"/>
      <w:szCs w:val="20"/>
    </w:rPr>
  </w:style>
  <w:style w:type="paragraph" w:customStyle="1" w:styleId="a805">
    <w:name w:val="项目名称"/>
    <w:basedOn w:val="Normal"/>
    <w:semiHidden/>
    <w:qFormat/>
    <w:rsid w:val="006049A8"/>
    <w:pPr>
      <w:ind w:firstLine="0" w:firstLineChars="0"/>
      <w:jc w:val="center"/>
    </w:pPr>
    <w:rPr>
      <w:rFonts w:ascii="Arial" w:eastAsia="黑体" w:hAnsi="Arial" w:cs="宋体"/>
      <w:b/>
      <w:sz w:val="44"/>
      <w:szCs w:val="44"/>
    </w:rPr>
  </w:style>
  <w:style w:type="paragraph" w:customStyle="1" w:styleId="CharChar67">
    <w:name w:val="正文缩进 Char Char"/>
    <w:basedOn w:val="Normal"/>
    <w:next w:val="NormalWeb"/>
    <w:semiHidden/>
    <w:qFormat/>
    <w:rsid w:val="006049A8"/>
    <w:pPr>
      <w:widowControl/>
      <w:spacing w:before="100" w:beforeAutospacing="1" w:after="100" w:afterAutospacing="1"/>
      <w:ind w:firstLine="0" w:firstLineChars="0"/>
      <w:jc w:val="left"/>
    </w:pPr>
    <w:rPr>
      <w:rFonts w:ascii="宋体" w:eastAsia="宋体" w:hAnsi="宋体" w:cs="宋体"/>
      <w:kern w:val="0"/>
      <w:sz w:val="18"/>
      <w:szCs w:val="18"/>
    </w:rPr>
  </w:style>
  <w:style w:type="paragraph" w:customStyle="1" w:styleId="a806">
    <w:name w:val="文档名称"/>
    <w:basedOn w:val="Normal"/>
    <w:next w:val="Normal"/>
    <w:semiHidden/>
    <w:qFormat/>
    <w:rsid w:val="006049A8"/>
    <w:pPr>
      <w:ind w:firstLine="0" w:firstLineChars="0"/>
      <w:jc w:val="center"/>
    </w:pPr>
    <w:rPr>
      <w:rFonts w:ascii="Times New Roman" w:eastAsia="黑体" w:hAnsi="Times New Roman" w:cs="Times New Roman"/>
      <w:b/>
      <w:color w:val="000080"/>
      <w:sz w:val="44"/>
      <w:szCs w:val="44"/>
    </w:rPr>
  </w:style>
  <w:style w:type="paragraph" w:customStyle="1" w:styleId="132Char">
    <w:name w:val="样式 小四 行距: 多倍行距 1.3 字行 首行缩进:  2 字符 Char"/>
    <w:basedOn w:val="Normal"/>
    <w:semiHidden/>
    <w:qFormat/>
    <w:rsid w:val="006049A8"/>
    <w:pPr>
      <w:spacing w:line="312" w:lineRule="auto"/>
      <w:ind w:firstLine="480"/>
    </w:pPr>
    <w:rPr>
      <w:rFonts w:ascii="宋体" w:eastAsia="宋体" w:hAnsi="宋体" w:cs="Times New Roman"/>
      <w:bCs/>
      <w:szCs w:val="24"/>
    </w:rPr>
  </w:style>
  <w:style w:type="paragraph" w:customStyle="1" w:styleId="Z0">
    <w:name w:val="我的正文Z"/>
    <w:basedOn w:val="Normal"/>
    <w:link w:val="ZCharChar"/>
    <w:semiHidden/>
    <w:qFormat/>
    <w:rsid w:val="006049A8"/>
    <w:pPr>
      <w:tabs>
        <w:tab w:val="left" w:pos="7320"/>
      </w:tabs>
      <w:spacing w:line="312" w:lineRule="auto"/>
      <w:ind w:firstLine="480"/>
      <w:jc w:val="center"/>
    </w:pPr>
    <w:rPr>
      <w:rFonts w:ascii="Times New Roman" w:eastAsia="宋体" w:hAnsi="Times New Roman" w:cs="Times New Roman"/>
      <w:color w:val="000000"/>
      <w:kern w:val="0"/>
      <w:szCs w:val="24"/>
    </w:rPr>
  </w:style>
  <w:style w:type="character" w:customStyle="1" w:styleId="ZCharChar">
    <w:name w:val="我的正文Z Char Char"/>
    <w:link w:val="Z0"/>
    <w:semiHidden/>
    <w:qFormat/>
    <w:rsid w:val="006049A8"/>
    <w:rPr>
      <w:rFonts w:ascii="Times New Roman" w:eastAsia="宋体" w:hAnsi="Times New Roman" w:cs="Times New Roman"/>
      <w:color w:val="000000"/>
      <w:kern w:val="0"/>
      <w:sz w:val="24"/>
      <w:szCs w:val="24"/>
    </w:rPr>
  </w:style>
  <w:style w:type="paragraph" w:customStyle="1" w:styleId="a807">
    <w:name w:val="列项正文"/>
    <w:basedOn w:val="Normal"/>
    <w:next w:val="Normal"/>
    <w:semiHidden/>
    <w:qFormat/>
    <w:rsid w:val="006049A8"/>
    <w:pPr>
      <w:tabs>
        <w:tab w:val="left" w:pos="720"/>
      </w:tabs>
      <w:spacing w:before="100" w:beforeAutospacing="1" w:after="100" w:afterAutospacing="1"/>
      <w:ind w:left="720" w:hanging="720" w:firstLineChars="0"/>
    </w:pPr>
    <w:rPr>
      <w:rFonts w:ascii="Book Antiqua" w:eastAsia="宋体" w:hAnsi="Book Antiqua" w:cs="Times New Roman"/>
    </w:rPr>
  </w:style>
  <w:style w:type="character" w:customStyle="1" w:styleId="GB23122">
    <w:name w:val="样式 楷体_GB2312 小四 黑色"/>
    <w:semiHidden/>
    <w:qFormat/>
    <w:rsid w:val="006049A8"/>
    <w:rPr>
      <w:rFonts w:ascii="楷体_GB2312" w:eastAsia="宋体" w:hAnsi="楷体_GB2312"/>
      <w:color w:val="000000"/>
      <w:sz w:val="28"/>
    </w:rPr>
  </w:style>
  <w:style w:type="paragraph" w:customStyle="1" w:styleId="3214">
    <w:name w:val="样式 标题 3 + 左侧:  2 字符"/>
    <w:basedOn w:val="Heading3"/>
    <w:semiHidden/>
    <w:qFormat/>
    <w:rsid w:val="006049A8"/>
    <w:pPr>
      <w:numPr>
        <w:ilvl w:val="0"/>
        <w:numId w:val="0"/>
      </w:numPr>
      <w:tabs>
        <w:tab w:val="left" w:pos="425"/>
        <w:tab w:val="left" w:pos="1418"/>
      </w:tabs>
      <w:spacing w:line="415" w:lineRule="auto"/>
      <w:ind w:left="100" w:leftChars="100"/>
      <w:jc w:val="left"/>
    </w:pPr>
    <w:rPr>
      <w:rFonts w:ascii="Times New Roman" w:eastAsia="黑体" w:hAnsi="Times New Roman" w:cs="宋体"/>
      <w:sz w:val="24"/>
      <w:szCs w:val="20"/>
    </w:rPr>
  </w:style>
  <w:style w:type="character" w:customStyle="1" w:styleId="Char294">
    <w:name w:val="封面 Char"/>
    <w:link w:val="a181"/>
    <w:semiHidden/>
    <w:qFormat/>
    <w:rsid w:val="006049A8"/>
    <w:rPr>
      <w:rFonts w:ascii="Arial" w:eastAsia="宋体" w:hAnsi="Arial" w:cs="Times New Roman"/>
      <w:color w:val="000000"/>
      <w:kern w:val="0"/>
      <w:sz w:val="24"/>
      <w:szCs w:val="20"/>
    </w:rPr>
  </w:style>
  <w:style w:type="paragraph" w:customStyle="1" w:styleId="1H1Heading0heading11h1PIM1Head1Headingapp">
    <w:name w:val="样式 标题 1H1章节Heading 0heading 1标书1h1PIM 1Head1Heading app..."/>
    <w:basedOn w:val="Heading1"/>
    <w:semiHidden/>
    <w:qFormat/>
    <w:rsid w:val="006049A8"/>
    <w:pPr>
      <w:numPr>
        <w:numId w:val="0"/>
      </w:numPr>
      <w:tabs>
        <w:tab w:val="left" w:pos="425"/>
      </w:tabs>
      <w:spacing w:before="240" w:after="240" w:line="312" w:lineRule="auto"/>
      <w:jc w:val="center"/>
    </w:pPr>
    <w:rPr>
      <w:rFonts w:ascii="Times New Roman" w:eastAsia="黑体" w:hAnsi="Times New Roman" w:cs="宋体"/>
      <w:sz w:val="48"/>
      <w:szCs w:val="30"/>
    </w:rPr>
  </w:style>
  <w:style w:type="paragraph" w:customStyle="1" w:styleId="2166">
    <w:name w:val="图样标题2"/>
    <w:semiHidden/>
    <w:qFormat/>
    <w:rsid w:val="006049A8"/>
    <w:pPr>
      <w:widowControl w:val="0"/>
      <w:spacing w:line="312" w:lineRule="auto"/>
      <w:jc w:val="both"/>
    </w:pPr>
    <w:rPr>
      <w:rFonts w:ascii="Times New Roman" w:eastAsia="宋体" w:hAnsi="Times New Roman" w:cs="Times New Roman"/>
      <w:bCs/>
      <w:color w:val="000000"/>
      <w:sz w:val="24"/>
      <w:szCs w:val="24"/>
    </w:rPr>
  </w:style>
  <w:style w:type="paragraph" w:customStyle="1" w:styleId="2167">
    <w:name w:val="样式 正文2 + 五号"/>
    <w:basedOn w:val="Normal"/>
    <w:semiHidden/>
    <w:qFormat/>
    <w:rsid w:val="006049A8"/>
    <w:pPr>
      <w:ind w:firstLine="0" w:firstLineChars="0"/>
    </w:pPr>
    <w:rPr>
      <w:rFonts w:ascii="Times New Roman" w:eastAsia="宋体" w:hAnsi="Times New Roman" w:cs="Times New Roman"/>
      <w:szCs w:val="24"/>
    </w:rPr>
  </w:style>
  <w:style w:type="paragraph" w:customStyle="1" w:styleId="2168">
    <w:name w:val="样式 正文（首行缩进两字）表正文正文非缩进特点 + 首行缩进:  2 字符"/>
    <w:basedOn w:val="NormalIndent"/>
    <w:semiHidden/>
    <w:qFormat/>
    <w:rsid w:val="006049A8"/>
    <w:pPr>
      <w:spacing w:line="312" w:lineRule="auto"/>
      <w:ind w:firstLine="200" w:firstLineChars="200"/>
    </w:pPr>
    <w:rPr>
      <w:rFonts w:ascii="Times New Roman" w:hAnsi="Times New Roman"/>
      <w:szCs w:val="24"/>
    </w:rPr>
  </w:style>
  <w:style w:type="paragraph" w:customStyle="1" w:styleId="2219">
    <w:name w:val="样式 样式 正文（首行缩进两字）表正文正文非缩进特点 + 首行缩进:  2 字符 + 首行缩进:  2 字符"/>
    <w:basedOn w:val="2168"/>
    <w:semiHidden/>
    <w:qFormat/>
    <w:rsid w:val="006049A8"/>
    <w:pPr>
      <w:ind w:firstLine="480"/>
    </w:pPr>
    <w:rPr>
      <w:szCs w:val="20"/>
    </w:rPr>
  </w:style>
  <w:style w:type="paragraph" w:customStyle="1" w:styleId="1267">
    <w:name w:val="标题1正文"/>
    <w:basedOn w:val="Normal"/>
    <w:semiHidden/>
    <w:qFormat/>
    <w:rsid w:val="006049A8"/>
    <w:pPr>
      <w:ind w:firstLine="420" w:firstLineChars="0"/>
    </w:pPr>
    <w:rPr>
      <w:rFonts w:ascii="Times New Roman" w:eastAsia="宋体" w:hAnsi="Times New Roman" w:cs="宋体"/>
      <w:szCs w:val="20"/>
    </w:rPr>
  </w:style>
  <w:style w:type="character" w:customStyle="1" w:styleId="wenzi1">
    <w:name w:val="wenzi1"/>
    <w:semiHidden/>
    <w:qFormat/>
    <w:rsid w:val="006049A8"/>
    <w:rPr>
      <w:rFonts w:eastAsia="宋体"/>
      <w:kern w:val="2"/>
      <w:sz w:val="18"/>
      <w:szCs w:val="18"/>
      <w:lang w:val="en-US" w:eastAsia="zh-CN" w:bidi="ar-SA"/>
    </w:rPr>
  </w:style>
  <w:style w:type="paragraph" w:customStyle="1" w:styleId="3Char7">
    <w:name w:val="标题3正文 Char"/>
    <w:basedOn w:val="Normal"/>
    <w:semiHidden/>
    <w:qFormat/>
    <w:rsid w:val="006049A8"/>
    <w:pPr>
      <w:ind w:left="400" w:firstLine="420" w:leftChars="400" w:firstLineChars="0"/>
    </w:pPr>
    <w:rPr>
      <w:rFonts w:ascii="Times New Roman" w:eastAsia="宋体" w:hAnsi="Times New Roman" w:cs="宋体"/>
      <w:szCs w:val="20"/>
    </w:rPr>
  </w:style>
  <w:style w:type="paragraph" w:customStyle="1" w:styleId="374">
    <w:name w:val="标题3正文"/>
    <w:basedOn w:val="Normal"/>
    <w:semiHidden/>
    <w:qFormat/>
    <w:rsid w:val="006049A8"/>
    <w:pPr>
      <w:ind w:left="400" w:firstLine="420" w:leftChars="400" w:firstLineChars="0"/>
    </w:pPr>
    <w:rPr>
      <w:rFonts w:ascii="Times New Roman" w:eastAsia="宋体" w:hAnsi="Times New Roman" w:cs="宋体"/>
      <w:szCs w:val="20"/>
    </w:rPr>
  </w:style>
  <w:style w:type="paragraph" w:customStyle="1" w:styleId="2169">
    <w:name w:val="标题2正文"/>
    <w:basedOn w:val="1267"/>
    <w:semiHidden/>
    <w:qFormat/>
    <w:rsid w:val="006049A8"/>
    <w:pPr>
      <w:ind w:left="200" w:leftChars="200"/>
    </w:pPr>
  </w:style>
  <w:style w:type="paragraph" w:customStyle="1" w:styleId="Aufzhlung1">
    <w:name w:val="Aufzählung1"/>
    <w:basedOn w:val="Normal"/>
    <w:semiHidden/>
    <w:qFormat/>
    <w:rsid w:val="006049A8"/>
    <w:pPr>
      <w:widowControl/>
      <w:tabs>
        <w:tab w:val="left" w:pos="284"/>
        <w:tab w:val="left" w:pos="567"/>
        <w:tab w:val="left" w:pos="851"/>
      </w:tabs>
      <w:overflowPunct w:val="0"/>
      <w:autoSpaceDE w:val="0"/>
      <w:autoSpaceDN w:val="0"/>
      <w:adjustRightInd w:val="0"/>
      <w:spacing w:after="120" w:line="200" w:lineRule="exact"/>
      <w:ind w:left="284" w:hanging="284" w:firstLineChars="0"/>
      <w:textAlignment w:val="baseline"/>
    </w:pPr>
    <w:rPr>
      <w:rFonts w:ascii="Helvetica" w:eastAsia="宋体" w:hAnsi="Helvetica" w:cs="Times New Roman"/>
      <w:kern w:val="0"/>
      <w:sz w:val="20"/>
      <w:szCs w:val="20"/>
      <w:lang w:val="de-DE"/>
    </w:rPr>
  </w:style>
  <w:style w:type="paragraph" w:customStyle="1" w:styleId="2CharChar6">
    <w:name w:val="正文缩进:  2 字符 Char Char"/>
    <w:basedOn w:val="Normal"/>
    <w:semiHidden/>
    <w:qFormat/>
    <w:rsid w:val="006049A8"/>
    <w:pPr>
      <w:snapToGrid w:val="0"/>
      <w:spacing w:line="336" w:lineRule="auto"/>
      <w:ind w:firstLine="480"/>
    </w:pPr>
    <w:rPr>
      <w:rFonts w:ascii="Times New Roman" w:eastAsia="宋体" w:hAnsi="Times New Roman" w:cs="Times New Roman"/>
      <w:szCs w:val="20"/>
    </w:rPr>
  </w:style>
  <w:style w:type="paragraph" w:customStyle="1" w:styleId="Char295">
    <w:name w:val="表标题 Char"/>
    <w:basedOn w:val="Normal"/>
    <w:link w:val="CharChar68"/>
    <w:semiHidden/>
    <w:qFormat/>
    <w:rsid w:val="006049A8"/>
    <w:pPr>
      <w:adjustRightInd w:val="0"/>
      <w:snapToGrid w:val="0"/>
      <w:spacing w:line="312" w:lineRule="auto"/>
      <w:ind w:firstLine="0" w:firstLineChars="0"/>
      <w:jc w:val="center"/>
    </w:pPr>
    <w:rPr>
      <w:rFonts w:ascii="Times New Roman" w:eastAsia="宋体" w:hAnsi="Times New Roman" w:cs="Times New Roman"/>
      <w:b/>
      <w:sz w:val="21"/>
      <w:szCs w:val="24"/>
    </w:rPr>
  </w:style>
  <w:style w:type="character" w:customStyle="1" w:styleId="CharChar68">
    <w:name w:val="表标题 Char Char"/>
    <w:link w:val="Char295"/>
    <w:semiHidden/>
    <w:qFormat/>
    <w:rsid w:val="006049A8"/>
    <w:rPr>
      <w:rFonts w:ascii="Times New Roman" w:eastAsia="宋体" w:hAnsi="Times New Roman" w:cs="Times New Roman"/>
      <w:b/>
      <w:szCs w:val="24"/>
    </w:rPr>
  </w:style>
  <w:style w:type="character" w:customStyle="1" w:styleId="Char296">
    <w:name w:val="图下文字 Char"/>
    <w:link w:val="a150"/>
    <w:semiHidden/>
    <w:qFormat/>
    <w:rsid w:val="006049A8"/>
    <w:rPr>
      <w:rFonts w:ascii="Times New Roman" w:eastAsia="宋体" w:hAnsi="Times New Roman" w:cs="Times New Roman"/>
      <w:color w:val="000000"/>
      <w:sz w:val="18"/>
      <w:szCs w:val="20"/>
    </w:rPr>
  </w:style>
  <w:style w:type="paragraph" w:customStyle="1" w:styleId="463">
    <w:name w:val="样式 标题 4 + 小四"/>
    <w:basedOn w:val="Heading4"/>
    <w:semiHidden/>
    <w:qFormat/>
    <w:rsid w:val="006049A8"/>
    <w:pPr>
      <w:keepNext w:val="0"/>
      <w:keepLines w:val="0"/>
      <w:numPr>
        <w:ilvl w:val="0"/>
        <w:numId w:val="0"/>
      </w:numPr>
      <w:tabs>
        <w:tab w:val="left" w:pos="425"/>
      </w:tabs>
      <w:spacing w:before="0" w:after="0"/>
      <w:outlineLvl w:val="9"/>
    </w:pPr>
    <w:rPr>
      <w:rFonts w:ascii="Times New Roman" w:eastAsia="宋体" w:hAnsi="Times New Roman" w:cs="Times New Roman"/>
      <w:b w:val="0"/>
      <w:sz w:val="21"/>
      <w:szCs w:val="21"/>
    </w:rPr>
  </w:style>
  <w:style w:type="paragraph" w:customStyle="1" w:styleId="1268">
    <w:name w:val="样式 标题 1 + 小四"/>
    <w:basedOn w:val="Heading1"/>
    <w:qFormat/>
    <w:rsid w:val="006049A8"/>
    <w:pPr>
      <w:pageBreakBefore/>
      <w:numPr>
        <w:numId w:val="209"/>
      </w:numPr>
      <w:tabs>
        <w:tab w:val="left" w:pos="425"/>
      </w:tabs>
      <w:spacing w:before="340" w:after="330"/>
    </w:pPr>
    <w:rPr>
      <w:rFonts w:ascii="Times New Roman" w:hAnsi="Times New Roman" w:cs="Times New Roman"/>
      <w:b w:val="0"/>
      <w:sz w:val="24"/>
      <w:szCs w:val="52"/>
    </w:rPr>
  </w:style>
  <w:style w:type="paragraph" w:customStyle="1" w:styleId="a808">
    <w:name w:val="表标注"/>
    <w:basedOn w:val="Normal"/>
    <w:semiHidden/>
    <w:qFormat/>
    <w:rsid w:val="006049A8"/>
    <w:pPr>
      <w:adjustRightInd w:val="0"/>
      <w:snapToGrid w:val="0"/>
      <w:ind w:firstLine="0" w:firstLineChars="0"/>
      <w:jc w:val="right"/>
    </w:pPr>
    <w:rPr>
      <w:rFonts w:ascii="Times New Roman" w:eastAsia="宋体" w:hAnsi="Times New Roman" w:cs="Times New Roman"/>
      <w:szCs w:val="20"/>
    </w:rPr>
  </w:style>
  <w:style w:type="character" w:customStyle="1" w:styleId="4CharChar1">
    <w:name w:val="样式4 Char Char"/>
    <w:link w:val="437"/>
    <w:qFormat/>
    <w:rsid w:val="006049A8"/>
    <w:rPr>
      <w:rFonts w:ascii="Times New Roman" w:eastAsia="宋体" w:hAnsi="Times New Roman" w:cs="Times New Roman"/>
      <w:b/>
      <w:sz w:val="28"/>
      <w:szCs w:val="32"/>
    </w:rPr>
  </w:style>
  <w:style w:type="paragraph" w:customStyle="1" w:styleId="a809">
    <w:name w:val="编号(邀请函）"/>
    <w:basedOn w:val="Normal"/>
    <w:next w:val="Normal"/>
    <w:semiHidden/>
    <w:qFormat/>
    <w:rsid w:val="006049A8"/>
    <w:pPr>
      <w:tabs>
        <w:tab w:val="left" w:pos="1120"/>
      </w:tabs>
      <w:ind w:left="200" w:hanging="200" w:hangingChars="200"/>
    </w:pPr>
    <w:rPr>
      <w:rFonts w:ascii="Times New Roman" w:eastAsia="宋体" w:hAnsi="Times New Roman" w:cs="Times New Roman"/>
      <w:szCs w:val="24"/>
    </w:rPr>
  </w:style>
  <w:style w:type="paragraph" w:customStyle="1" w:styleId="105051">
    <w:name w:val="样式 样式1 + 段前: 0.5 行 段后: 0.5 行1"/>
    <w:basedOn w:val="Normal"/>
    <w:semiHidden/>
    <w:qFormat/>
    <w:rsid w:val="006049A8"/>
    <w:pPr>
      <w:numPr>
        <w:numId w:val="210"/>
      </w:numPr>
      <w:tabs>
        <w:tab w:val="left" w:pos="620"/>
      </w:tabs>
      <w:spacing w:beforeLines="50" w:afterLines="50"/>
      <w:ind w:left="620" w:hanging="336" w:firstLineChars="0"/>
    </w:pPr>
    <w:rPr>
      <w:rFonts w:ascii="Times New Roman" w:eastAsia="宋体" w:hAnsi="Times New Roman" w:cs="Times New Roman"/>
      <w:szCs w:val="20"/>
    </w:rPr>
  </w:style>
  <w:style w:type="paragraph" w:customStyle="1" w:styleId="HeadingNoTOC4">
    <w:name w:val="HeadingNoTOC 4"/>
    <w:basedOn w:val="Heading4"/>
    <w:next w:val="BodyText2"/>
    <w:link w:val="HeadingNoTOC4CharChar"/>
    <w:semiHidden/>
    <w:qFormat/>
    <w:rsid w:val="006049A8"/>
    <w:pPr>
      <w:keepLines w:val="0"/>
      <w:widowControl/>
      <w:numPr>
        <w:ilvl w:val="0"/>
        <w:numId w:val="211"/>
      </w:numPr>
      <w:tabs>
        <w:tab w:val="left" w:pos="360"/>
        <w:tab w:val="left" w:pos="432"/>
        <w:tab w:val="left" w:pos="720"/>
        <w:tab w:val="left" w:pos="780"/>
        <w:tab w:val="left" w:pos="900"/>
      </w:tabs>
      <w:spacing w:before="0" w:after="0" w:line="240" w:lineRule="auto"/>
      <w:ind w:left="0" w:firstLine="0"/>
      <w:jc w:val="left"/>
      <w:outlineLvl w:val="9"/>
    </w:pPr>
    <w:rPr>
      <w:rFonts w:ascii="Arial" w:eastAsia="隶书" w:hAnsi="Arial" w:cs="Times New Roman"/>
      <w:bCs w:val="0"/>
      <w:i/>
      <w:kern w:val="0"/>
      <w:sz w:val="24"/>
      <w:szCs w:val="20"/>
      <w:lang w:val="zh-CN"/>
    </w:rPr>
  </w:style>
  <w:style w:type="character" w:customStyle="1" w:styleId="HeadingNoTOC4CharChar">
    <w:name w:val="HeadingNoTOC 4 Char Char"/>
    <w:link w:val="HeadingNoTOC4"/>
    <w:semiHidden/>
    <w:qFormat/>
    <w:rsid w:val="006049A8"/>
    <w:rPr>
      <w:rFonts w:ascii="Arial" w:eastAsia="隶书" w:hAnsi="Arial" w:cs="Times New Roman"/>
      <w:b/>
      <w:i/>
      <w:kern w:val="0"/>
      <w:sz w:val="24"/>
      <w:szCs w:val="20"/>
      <w:lang w:val="zh-CN"/>
    </w:rPr>
  </w:style>
  <w:style w:type="paragraph" w:customStyle="1" w:styleId="T-ParaHang2">
    <w:name w:val="T-Para Hang 2"/>
    <w:basedOn w:val="Normal"/>
    <w:semiHidden/>
    <w:qFormat/>
    <w:rsid w:val="006049A8"/>
    <w:pPr>
      <w:overflowPunct w:val="0"/>
      <w:autoSpaceDE w:val="0"/>
      <w:autoSpaceDN w:val="0"/>
      <w:adjustRightInd w:val="0"/>
      <w:ind w:left="720" w:hanging="720" w:firstLineChars="0"/>
      <w:jc w:val="left"/>
      <w:textAlignment w:val="baseline"/>
    </w:pPr>
    <w:rPr>
      <w:rFonts w:ascii="Times New Roman" w:eastAsia="PMingLiU" w:hAnsi="Times New Roman" w:cs="Times New Roman"/>
      <w:iCs/>
      <w:kern w:val="0"/>
      <w:szCs w:val="20"/>
      <w:lang w:eastAsia="zh-TW"/>
    </w:rPr>
  </w:style>
  <w:style w:type="paragraph" w:customStyle="1" w:styleId="ListLetter2">
    <w:name w:val="List Letter 2"/>
    <w:basedOn w:val="ListNumber2"/>
    <w:qFormat/>
    <w:rsid w:val="006049A8"/>
    <w:pPr>
      <w:keepLines/>
      <w:widowControl/>
      <w:numPr>
        <w:numId w:val="0"/>
      </w:numPr>
      <w:tabs>
        <w:tab w:val="left" w:pos="780"/>
      </w:tabs>
      <w:contextualSpacing w:val="0"/>
      <w:jc w:val="left"/>
    </w:pPr>
    <w:rPr>
      <w:rFonts w:eastAsia="PMingLiU"/>
      <w:b/>
      <w:bCs/>
      <w:iCs/>
      <w:snapToGrid w:val="0"/>
      <w:kern w:val="0"/>
      <w:szCs w:val="20"/>
      <w:u w:val="single"/>
      <w:lang w:val="en-GB"/>
    </w:rPr>
  </w:style>
  <w:style w:type="paragraph" w:customStyle="1" w:styleId="sig2">
    <w:name w:val="sig2"/>
    <w:basedOn w:val="Normal"/>
    <w:qFormat/>
    <w:rsid w:val="006049A8"/>
    <w:pPr>
      <w:widowControl/>
      <w:tabs>
        <w:tab w:val="left" w:pos="4680"/>
        <w:tab w:val="left" w:pos="7632"/>
      </w:tabs>
      <w:ind w:left="34" w:hanging="34" w:hangingChars="16"/>
      <w:jc w:val="left"/>
    </w:pPr>
    <w:rPr>
      <w:rFonts w:ascii="Arial" w:eastAsia="PMingLiU" w:hAnsi="Arial" w:cs="Times New Roman"/>
      <w:iCs/>
      <w:kern w:val="0"/>
      <w:szCs w:val="20"/>
      <w:lang w:val="en-AU" w:eastAsia="en-US"/>
    </w:rPr>
  </w:style>
  <w:style w:type="paragraph" w:customStyle="1" w:styleId="a811">
    <w:name w:val="正文强调"/>
    <w:basedOn w:val="Normal"/>
    <w:semiHidden/>
    <w:qFormat/>
    <w:rsid w:val="006049A8"/>
    <w:pPr>
      <w:adjustRightInd w:val="0"/>
      <w:snapToGrid w:val="0"/>
      <w:spacing w:line="312" w:lineRule="auto"/>
      <w:ind w:firstLine="482"/>
    </w:pPr>
    <w:rPr>
      <w:rFonts w:ascii="Times New Roman" w:eastAsia="宋体" w:hAnsi="Times New Roman" w:cs="宋体"/>
      <w:b/>
      <w:bCs/>
      <w:szCs w:val="20"/>
    </w:rPr>
  </w:style>
  <w:style w:type="paragraph" w:customStyle="1" w:styleId="a812">
    <w:name w:val="正文(宽行距)"/>
    <w:basedOn w:val="Normal"/>
    <w:semiHidden/>
    <w:qFormat/>
    <w:rsid w:val="006049A8"/>
    <w:pPr>
      <w:ind w:firstLine="0" w:firstLineChars="0"/>
    </w:pPr>
    <w:rPr>
      <w:rFonts w:ascii="Times New Roman" w:eastAsia="宋体" w:hAnsi="Times New Roman" w:cs="Times New Roman"/>
      <w:szCs w:val="24"/>
    </w:rPr>
  </w:style>
  <w:style w:type="paragraph" w:customStyle="1" w:styleId="0751315">
    <w:name w:val="样式 底端: (双实线 自动设置  0.75 磅 行宽 距正文:  13 磅 边框间距: ) 行距: 1.5 倍行距"/>
    <w:basedOn w:val="Normal"/>
    <w:semiHidden/>
    <w:qFormat/>
    <w:rsid w:val="006049A8"/>
    <w:pPr>
      <w:ind w:firstLine="0" w:firstLineChars="0"/>
    </w:pPr>
    <w:rPr>
      <w:rFonts w:ascii="Times New Roman" w:eastAsia="宋体" w:hAnsi="Times New Roman" w:cs="Times New Roman"/>
      <w:szCs w:val="20"/>
    </w:rPr>
  </w:style>
  <w:style w:type="paragraph" w:customStyle="1" w:styleId="Java">
    <w:name w:val="Java代码"/>
    <w:basedOn w:val="Normal"/>
    <w:semiHidden/>
    <w:qFormat/>
    <w:rsid w:val="006049A8"/>
    <w:pPr>
      <w:shd w:val="clear" w:color="auto" w:fill="E0E0E0"/>
      <w:ind w:left="720" w:right="720" w:firstLine="0" w:firstLineChars="0"/>
    </w:pPr>
    <w:rPr>
      <w:rFonts w:ascii="Times New Roman" w:eastAsia="Times New Roman" w:hAnsi="Times New Roman" w:cs="Times New Roman"/>
      <w:i/>
      <w:sz w:val="18"/>
      <w:szCs w:val="24"/>
    </w:rPr>
  </w:style>
  <w:style w:type="paragraph" w:customStyle="1" w:styleId="07513150">
    <w:name w:val="样式 宋体 底端: (双实线 自动设置  0.75 磅 行宽 距正文:  13 磅 边框间距: ) 行距: 1.5 倍..."/>
    <w:basedOn w:val="Normal"/>
    <w:semiHidden/>
    <w:qFormat/>
    <w:rsid w:val="006049A8"/>
    <w:pPr>
      <w:ind w:firstLine="0" w:firstLineChars="0"/>
    </w:pPr>
    <w:rPr>
      <w:rFonts w:ascii="宋体" w:eastAsia="宋体" w:hAnsi="宋体" w:cs="Times New Roman" w:hint="eastAsia"/>
      <w:szCs w:val="20"/>
    </w:rPr>
  </w:style>
  <w:style w:type="character" w:customStyle="1" w:styleId="a1210">
    <w:name w:val="a12"/>
    <w:semiHidden/>
    <w:qFormat/>
    <w:rsid w:val="006049A8"/>
    <w:rPr>
      <w:rFonts w:eastAsia="宋体"/>
      <w:kern w:val="2"/>
      <w:sz w:val="24"/>
      <w:szCs w:val="24"/>
      <w:lang w:val="en-US" w:eastAsia="zh-CN" w:bidi="ar-SA"/>
    </w:rPr>
  </w:style>
  <w:style w:type="character" w:customStyle="1" w:styleId="b11">
    <w:name w:val="b11"/>
    <w:semiHidden/>
    <w:qFormat/>
    <w:rsid w:val="006049A8"/>
    <w:rPr>
      <w:rFonts w:eastAsia="宋体"/>
      <w:b/>
      <w:bCs/>
      <w:color w:val="FF6666"/>
      <w:kern w:val="2"/>
      <w:sz w:val="24"/>
      <w:szCs w:val="24"/>
      <w:lang w:val="en-US" w:eastAsia="zh-CN" w:bidi="ar-SA"/>
    </w:rPr>
  </w:style>
  <w:style w:type="paragraph" w:customStyle="1" w:styleId="a813">
    <w:name w:val="正文小点"/>
    <w:basedOn w:val="NormalIndent"/>
    <w:next w:val="Normal"/>
    <w:semiHidden/>
    <w:qFormat/>
    <w:rsid w:val="006049A8"/>
    <w:pPr>
      <w:adjustRightInd w:val="0"/>
      <w:snapToGrid w:val="0"/>
      <w:spacing w:line="312" w:lineRule="auto"/>
      <w:ind w:firstLine="200" w:firstLineChars="200"/>
    </w:pPr>
    <w:rPr>
      <w:rFonts w:ascii="Times New Roman" w:hAnsi="Times New Roman"/>
      <w:szCs w:val="20"/>
    </w:rPr>
  </w:style>
  <w:style w:type="character" w:customStyle="1" w:styleId="txt11">
    <w:name w:val="txt11"/>
    <w:semiHidden/>
    <w:qFormat/>
    <w:rsid w:val="006049A8"/>
    <w:rPr>
      <w:rFonts w:ascii="Arial" w:eastAsia="宋体" w:hAnsi="Arial" w:cs="Arial" w:hint="default"/>
      <w:color w:val="000000"/>
      <w:kern w:val="2"/>
      <w:sz w:val="18"/>
      <w:szCs w:val="18"/>
      <w:lang w:val="en-US" w:eastAsia="zh-CN" w:bidi="ar-SA"/>
    </w:rPr>
  </w:style>
  <w:style w:type="paragraph" w:customStyle="1" w:styleId="2221">
    <w:name w:val="样式 样式 正文（首行缩进两字）表正文正文非缩进 + 首行缩进:  2 字符 + 首行缩进:  2 字符"/>
    <w:basedOn w:val="Normal"/>
    <w:semiHidden/>
    <w:qFormat/>
    <w:rsid w:val="006049A8"/>
    <w:pPr>
      <w:spacing w:line="312" w:lineRule="auto"/>
      <w:ind w:firstLine="480"/>
    </w:pPr>
    <w:rPr>
      <w:rFonts w:ascii="Times New Roman" w:eastAsia="宋体" w:hAnsi="Times New Roman" w:cs="Times New Roman"/>
      <w:szCs w:val="20"/>
    </w:rPr>
  </w:style>
  <w:style w:type="character" w:customStyle="1" w:styleId="word1">
    <w:name w:val="word1"/>
    <w:semiHidden/>
    <w:qFormat/>
    <w:rsid w:val="006049A8"/>
    <w:rPr>
      <w:rFonts w:eastAsia="宋体"/>
      <w:kern w:val="2"/>
      <w:sz w:val="18"/>
      <w:szCs w:val="18"/>
      <w:lang w:val="en-US" w:eastAsia="zh-CN" w:bidi="ar-SA"/>
    </w:rPr>
  </w:style>
  <w:style w:type="paragraph" w:customStyle="1" w:styleId="2222">
    <w:name w:val="样式 正文首行缩进 2 + 首行缩进:  2 字符"/>
    <w:basedOn w:val="BodyTextFirstIndent2"/>
    <w:semiHidden/>
    <w:qFormat/>
    <w:rsid w:val="006049A8"/>
    <w:pPr>
      <w:spacing w:line="312" w:lineRule="auto"/>
      <w:ind w:left="0" w:firstLine="480" w:leftChars="0"/>
    </w:pPr>
    <w:rPr>
      <w:kern w:val="0"/>
      <w:szCs w:val="28"/>
    </w:rPr>
  </w:style>
  <w:style w:type="character" w:customStyle="1" w:styleId="pointsmall1">
    <w:name w:val="point_small1"/>
    <w:semiHidden/>
    <w:qFormat/>
    <w:rsid w:val="006049A8"/>
    <w:rPr>
      <w:rFonts w:ascii="Arial" w:eastAsia="宋体" w:hAnsi="Arial" w:cs="Arial" w:hint="default"/>
      <w:kern w:val="2"/>
      <w:sz w:val="18"/>
      <w:szCs w:val="18"/>
      <w:lang w:val="en-US" w:eastAsia="zh-CN" w:bidi="ar-SA"/>
    </w:rPr>
  </w:style>
  <w:style w:type="paragraph" w:customStyle="1" w:styleId="a814">
    <w:name w:val="正文段落"/>
    <w:basedOn w:val="Normal"/>
    <w:link w:val="CharChar69"/>
    <w:qFormat/>
    <w:rsid w:val="006049A8"/>
    <w:pPr>
      <w:spacing w:line="300" w:lineRule="auto"/>
      <w:ind w:firstLine="510"/>
    </w:pPr>
    <w:rPr>
      <w:rFonts w:ascii="Times New Roman" w:eastAsia="宋体" w:hAnsi="Times New Roman" w:cs="Times New Roman"/>
      <w:szCs w:val="20"/>
      <w:lang w:val="zh-CN"/>
    </w:rPr>
  </w:style>
  <w:style w:type="character" w:customStyle="1" w:styleId="CharChar69">
    <w:name w:val="正文段落 Char Char"/>
    <w:link w:val="a814"/>
    <w:qFormat/>
    <w:rsid w:val="006049A8"/>
    <w:rPr>
      <w:rFonts w:ascii="Times New Roman" w:eastAsia="宋体" w:hAnsi="Times New Roman" w:cs="Times New Roman"/>
      <w:sz w:val="24"/>
      <w:szCs w:val="20"/>
      <w:lang w:val="zh-CN"/>
    </w:rPr>
  </w:style>
  <w:style w:type="paragraph" w:customStyle="1" w:styleId="a815">
    <w:name w:val="办公自动化专用标题"/>
    <w:basedOn w:val="Title"/>
    <w:semiHidden/>
    <w:qFormat/>
    <w:rsid w:val="006049A8"/>
    <w:pPr>
      <w:spacing w:line="560" w:lineRule="atLeast"/>
    </w:pPr>
    <w:rPr>
      <w:rFonts w:ascii="宋体" w:hAnsi="Arial"/>
      <w:sz w:val="44"/>
      <w:szCs w:val="20"/>
    </w:rPr>
  </w:style>
  <w:style w:type="character" w:customStyle="1" w:styleId="myp112">
    <w:name w:val="myp112"/>
    <w:qFormat/>
    <w:rsid w:val="006049A8"/>
    <w:rPr>
      <w:rFonts w:eastAsia="宋体" w:hint="default"/>
      <w:color w:val="000000"/>
      <w:kern w:val="2"/>
      <w:sz w:val="22"/>
      <w:szCs w:val="22"/>
      <w:u w:val="none"/>
      <w:lang w:val="en-US" w:eastAsia="zh-CN" w:bidi="ar-SA"/>
    </w:rPr>
  </w:style>
  <w:style w:type="paragraph" w:customStyle="1" w:styleId="1320">
    <w:name w:val="样式 小四 行距: 多倍行距 1.3 字行 首行缩进:  2 字符"/>
    <w:basedOn w:val="Normal"/>
    <w:semiHidden/>
    <w:qFormat/>
    <w:rsid w:val="006049A8"/>
    <w:pPr>
      <w:spacing w:line="312" w:lineRule="auto"/>
      <w:ind w:firstLine="480"/>
    </w:pPr>
    <w:rPr>
      <w:rFonts w:ascii="Times New Roman" w:eastAsia="宋体" w:hAnsi="Times New Roman" w:cs="Times New Roman"/>
      <w:szCs w:val="20"/>
    </w:rPr>
  </w:style>
  <w:style w:type="paragraph" w:customStyle="1" w:styleId="1269">
    <w:name w:val="标题1[部分]"/>
    <w:basedOn w:val="Heading1"/>
    <w:semiHidden/>
    <w:qFormat/>
    <w:rsid w:val="006049A8"/>
    <w:pPr>
      <w:widowControl/>
      <w:numPr>
        <w:numId w:val="0"/>
      </w:numPr>
      <w:tabs>
        <w:tab w:val="left" w:pos="425"/>
      </w:tabs>
      <w:spacing w:before="200" w:after="200" w:line="480" w:lineRule="auto"/>
      <w:jc w:val="center"/>
    </w:pPr>
    <w:rPr>
      <w:rFonts w:ascii="楷体_GB2312" w:eastAsia="楷体_GB2312" w:hAnsi="Times New Roman" w:cs="Times New Roman"/>
      <w:b w:val="0"/>
      <w:sz w:val="48"/>
    </w:rPr>
  </w:style>
  <w:style w:type="paragraph" w:customStyle="1" w:styleId="a816">
    <w:name w:val="正文标题"/>
    <w:semiHidden/>
    <w:qFormat/>
    <w:rsid w:val="006049A8"/>
    <w:pPr>
      <w:spacing w:line="312" w:lineRule="auto"/>
    </w:pPr>
    <w:rPr>
      <w:rFonts w:ascii="Times New Roman" w:eastAsia="宋体" w:hAnsi="Times New Roman" w:cs="Times New Roman"/>
      <w:b/>
      <w:sz w:val="24"/>
      <w:szCs w:val="24"/>
    </w:rPr>
  </w:style>
  <w:style w:type="paragraph" w:customStyle="1" w:styleId="a817">
    <w:name w:val="标题 －小标题"/>
    <w:basedOn w:val="Normal"/>
    <w:semiHidden/>
    <w:qFormat/>
    <w:rsid w:val="006049A8"/>
    <w:pPr>
      <w:numPr>
        <w:numId w:val="212"/>
      </w:numPr>
      <w:spacing w:line="300" w:lineRule="auto"/>
      <w:ind w:firstLine="0" w:firstLineChars="0"/>
    </w:pPr>
    <w:rPr>
      <w:rFonts w:ascii="Times New Roman" w:eastAsia="宋体" w:hAnsi="Times New Roman" w:cs="Times New Roman"/>
      <w:szCs w:val="24"/>
    </w:rPr>
  </w:style>
  <w:style w:type="character" w:customStyle="1" w:styleId="white161">
    <w:name w:val="white_161"/>
    <w:semiHidden/>
    <w:qFormat/>
    <w:rsid w:val="006049A8"/>
    <w:rPr>
      <w:rFonts w:eastAsia="宋体"/>
      <w:color w:val="666666"/>
      <w:kern w:val="2"/>
      <w:sz w:val="23"/>
      <w:szCs w:val="23"/>
      <w:lang w:val="en-US" w:eastAsia="zh-CN" w:bidi="ar-SA"/>
    </w:rPr>
  </w:style>
  <w:style w:type="paragraph" w:customStyle="1" w:styleId="gray">
    <w:name w:val="gray"/>
    <w:basedOn w:val="Normal"/>
    <w:semiHidden/>
    <w:qFormat/>
    <w:rsid w:val="006049A8"/>
    <w:pPr>
      <w:widowControl/>
      <w:spacing w:before="100" w:beforeAutospacing="1" w:after="100" w:afterAutospacing="1"/>
      <w:ind w:firstLine="0" w:firstLineChars="0"/>
      <w:jc w:val="left"/>
    </w:pPr>
    <w:rPr>
      <w:rFonts w:ascii="宋体" w:eastAsia="宋体" w:hAnsi="宋体" w:cs="宋体"/>
      <w:color w:val="444444"/>
      <w:kern w:val="0"/>
      <w:szCs w:val="24"/>
    </w:rPr>
  </w:style>
  <w:style w:type="character" w:customStyle="1" w:styleId="gray1">
    <w:name w:val="gray1"/>
    <w:semiHidden/>
    <w:qFormat/>
    <w:rsid w:val="006049A8"/>
    <w:rPr>
      <w:rFonts w:eastAsia="宋体"/>
      <w:color w:val="444444"/>
      <w:kern w:val="2"/>
      <w:sz w:val="24"/>
      <w:szCs w:val="24"/>
      <w:lang w:val="en-US" w:eastAsia="zh-CN" w:bidi="ar-SA"/>
    </w:rPr>
  </w:style>
  <w:style w:type="paragraph" w:customStyle="1" w:styleId="464">
    <w:name w:val="样式 4级 + 加粗"/>
    <w:basedOn w:val="Normal"/>
    <w:semiHidden/>
    <w:qFormat/>
    <w:rsid w:val="006049A8"/>
    <w:pPr>
      <w:adjustRightInd w:val="0"/>
      <w:ind w:left="200" w:firstLine="0" w:leftChars="200" w:firstLineChars="0"/>
      <w:textAlignment w:val="baseline"/>
      <w:outlineLvl w:val="3"/>
    </w:pPr>
    <w:rPr>
      <w:rFonts w:ascii="Times New Roman" w:eastAsia="宋体" w:hAnsi="Times New Roman" w:cs="Times New Roman"/>
      <w:b/>
      <w:bCs/>
      <w:kern w:val="0"/>
      <w:szCs w:val="24"/>
    </w:rPr>
  </w:style>
  <w:style w:type="character" w:customStyle="1" w:styleId="text22">
    <w:name w:val="text22"/>
    <w:semiHidden/>
    <w:qFormat/>
    <w:rsid w:val="006049A8"/>
    <w:rPr>
      <w:rFonts w:eastAsia="宋体"/>
      <w:kern w:val="2"/>
      <w:sz w:val="24"/>
      <w:szCs w:val="24"/>
      <w:lang w:val="en-US" w:eastAsia="zh-CN" w:bidi="ar-SA"/>
    </w:rPr>
  </w:style>
  <w:style w:type="paragraph" w:customStyle="1" w:styleId="ALTZ41CharCha">
    <w:name w:val="样式 正文缩进表正文正文非缩进特点ALT+Z标题4段1正文（首行缩进两字） Char正文（首行缩进两字） Cha..."/>
    <w:basedOn w:val="NormalIndent"/>
    <w:semiHidden/>
    <w:qFormat/>
    <w:rsid w:val="006049A8"/>
    <w:pPr>
      <w:adjustRightInd w:val="0"/>
      <w:snapToGrid w:val="0"/>
      <w:spacing w:before="156" w:after="156" w:line="240" w:lineRule="auto"/>
      <w:ind w:left="50" w:firstLine="0" w:leftChars="50" w:firstLineChars="0"/>
      <w:jc w:val="left"/>
    </w:pPr>
    <w:rPr>
      <w:rFonts w:ascii="Times New Roman" w:hAnsi="Times New Roman" w:cs="宋体"/>
      <w:sz w:val="21"/>
      <w:szCs w:val="20"/>
    </w:rPr>
  </w:style>
  <w:style w:type="paragraph" w:customStyle="1" w:styleId="22ndlevelh22Header2l2H2Underrubrik1prop2He1">
    <w:name w:val="样式 标题 22nd levelh22Header 2l2H2第一层条Underrubrik1prop2He...1"/>
    <w:basedOn w:val="Heading2"/>
    <w:semiHidden/>
    <w:qFormat/>
    <w:rsid w:val="006049A8"/>
    <w:pPr>
      <w:keepLines w:val="0"/>
      <w:numPr>
        <w:numId w:val="213"/>
      </w:numPr>
      <w:tabs>
        <w:tab w:val="left" w:pos="425"/>
        <w:tab w:val="left" w:pos="600"/>
      </w:tabs>
      <w:spacing w:before="0" w:after="60" w:line="240" w:lineRule="atLeast"/>
      <w:jc w:val="left"/>
    </w:pPr>
    <w:rPr>
      <w:rFonts w:ascii="宋体" w:eastAsia="Times New Roman" w:hAnsi="宋体" w:cs="Times New Roman"/>
      <w:kern w:val="0"/>
      <w:sz w:val="28"/>
      <w:szCs w:val="20"/>
      <w:lang w:eastAsia="en-US"/>
    </w:rPr>
  </w:style>
  <w:style w:type="paragraph" w:customStyle="1" w:styleId="a818">
    <w:name w:val="表上文字"/>
    <w:basedOn w:val="Normal"/>
    <w:semiHidden/>
    <w:qFormat/>
    <w:rsid w:val="006049A8"/>
    <w:pPr>
      <w:adjustRightInd w:val="0"/>
      <w:snapToGrid w:val="0"/>
      <w:spacing w:before="60" w:after="60" w:line="312" w:lineRule="auto"/>
      <w:ind w:firstLine="0" w:firstLineChars="0"/>
      <w:jc w:val="center"/>
    </w:pPr>
    <w:rPr>
      <w:rFonts w:ascii="Times New Roman" w:eastAsia="宋体" w:hAnsi="Times New Roman" w:cs="Times New Roman"/>
      <w:b/>
      <w:color w:val="000000"/>
      <w:szCs w:val="20"/>
    </w:rPr>
  </w:style>
  <w:style w:type="paragraph" w:customStyle="1" w:styleId="2170">
    <w:name w:val="正文 + 首行缩进:  2 字符"/>
    <w:basedOn w:val="Normal"/>
    <w:semiHidden/>
    <w:qFormat/>
    <w:rsid w:val="006049A8"/>
    <w:pPr>
      <w:spacing w:afterLines="100"/>
      <w:ind w:firstLine="480"/>
    </w:pPr>
    <w:rPr>
      <w:rFonts w:ascii="Times New Roman" w:eastAsia="宋体" w:hAnsi="Times New Roman" w:cs="Times New Roman"/>
      <w:szCs w:val="24"/>
    </w:rPr>
  </w:style>
  <w:style w:type="paragraph" w:customStyle="1" w:styleId="a819">
    <w:name w:val="部分"/>
    <w:basedOn w:val="Normal"/>
    <w:next w:val="Normal"/>
    <w:qFormat/>
    <w:rsid w:val="006049A8"/>
    <w:pPr>
      <w:numPr>
        <w:ilvl w:val="1"/>
        <w:numId w:val="214"/>
      </w:numPr>
      <w:spacing w:before="240" w:after="60"/>
      <w:ind w:firstLine="0" w:firstLineChars="0"/>
      <w:jc w:val="center"/>
      <w:outlineLvl w:val="0"/>
    </w:pPr>
    <w:rPr>
      <w:rFonts w:ascii="Arial" w:eastAsia="宋体" w:hAnsi="Arial" w:cs="Arial"/>
      <w:b/>
      <w:sz w:val="36"/>
      <w:szCs w:val="36"/>
    </w:rPr>
  </w:style>
  <w:style w:type="character" w:customStyle="1" w:styleId="Char297">
    <w:name w:val="二级条标题 Char"/>
    <w:semiHidden/>
    <w:qFormat/>
    <w:rsid w:val="006049A8"/>
    <w:rPr>
      <w:rFonts w:ascii="黑体" w:eastAsia="黑体"/>
      <w:kern w:val="2"/>
      <w:sz w:val="21"/>
      <w:szCs w:val="24"/>
      <w:lang w:val="zh-CN"/>
    </w:rPr>
  </w:style>
  <w:style w:type="paragraph" w:customStyle="1" w:styleId="bodytextyybtyTCharChar">
    <w:name w:val="样式 正文文本正文文字body text?y????×?????建议书标准?y?????bt?y???? + T... Char Char"/>
    <w:basedOn w:val="BodyText"/>
    <w:link w:val="bodytextyybtyTCharCharChar"/>
    <w:semiHidden/>
    <w:qFormat/>
    <w:rsid w:val="006049A8"/>
    <w:pPr>
      <w:widowControl/>
      <w:overflowPunct w:val="0"/>
      <w:autoSpaceDE w:val="0"/>
      <w:autoSpaceDN w:val="0"/>
      <w:adjustRightInd w:val="0"/>
      <w:spacing w:before="120"/>
      <w:ind w:left="2520" w:firstLine="0" w:firstLineChars="0"/>
      <w:jc w:val="left"/>
      <w:textAlignment w:val="baseline"/>
    </w:pPr>
    <w:rPr>
      <w:kern w:val="0"/>
      <w:szCs w:val="20"/>
    </w:rPr>
  </w:style>
  <w:style w:type="character" w:customStyle="1" w:styleId="bodytextyybtyTCharCharChar">
    <w:name w:val="样式 正文文本正文文字body text?y????×?????建议书标准?y?????bt?y???? + T... Char Char Char"/>
    <w:link w:val="bodytextyybtyTCharChar"/>
    <w:semiHidden/>
    <w:qFormat/>
    <w:rsid w:val="006049A8"/>
    <w:rPr>
      <w:rFonts w:ascii="Times New Roman" w:eastAsia="宋体" w:hAnsi="Times New Roman" w:cs="Times New Roman"/>
      <w:kern w:val="0"/>
      <w:sz w:val="24"/>
      <w:szCs w:val="20"/>
    </w:rPr>
  </w:style>
  <w:style w:type="paragraph" w:customStyle="1" w:styleId="pimagecaption">
    <w:name w:val="p_imagecaption"/>
    <w:basedOn w:val="Normal"/>
    <w:semiHidden/>
    <w:qFormat/>
    <w:rsid w:val="006049A8"/>
    <w:pPr>
      <w:widowControl/>
      <w:spacing w:before="100" w:beforeAutospacing="1" w:after="100" w:afterAutospacing="1"/>
      <w:ind w:firstLine="0" w:firstLineChars="0"/>
      <w:jc w:val="left"/>
    </w:pPr>
    <w:rPr>
      <w:rFonts w:ascii="宋体" w:eastAsia="宋体" w:hAnsi="宋体" w:cs="宋体"/>
      <w:kern w:val="0"/>
      <w:szCs w:val="24"/>
    </w:rPr>
  </w:style>
  <w:style w:type="paragraph" w:customStyle="1" w:styleId="Char298">
    <w:name w:val="默认段落字体 Char"/>
    <w:basedOn w:val="Normal"/>
    <w:semiHidden/>
    <w:qFormat/>
    <w:rsid w:val="006049A8"/>
    <w:pPr>
      <w:ind w:firstLine="0" w:firstLineChars="0"/>
    </w:pPr>
    <w:rPr>
      <w:rFonts w:ascii="Times New Roman" w:eastAsia="宋体" w:hAnsi="Times New Roman" w:cs="Times New Roman"/>
      <w:szCs w:val="24"/>
    </w:rPr>
  </w:style>
  <w:style w:type="paragraph" w:customStyle="1" w:styleId="Char299">
    <w:name w:val="新正文 Char"/>
    <w:basedOn w:val="Normal"/>
    <w:link w:val="CharChar70"/>
    <w:semiHidden/>
    <w:qFormat/>
    <w:rsid w:val="006049A8"/>
    <w:pPr>
      <w:spacing w:after="120"/>
      <w:ind w:firstLine="540" w:firstLineChars="0"/>
    </w:pPr>
    <w:rPr>
      <w:rFonts w:ascii="Times New Roman" w:eastAsia="宋体" w:hAnsi="Times New Roman" w:cs="Times New Roman"/>
      <w:spacing w:val="10"/>
      <w:szCs w:val="24"/>
    </w:rPr>
  </w:style>
  <w:style w:type="character" w:customStyle="1" w:styleId="CharChar70">
    <w:name w:val="新正文 Char Char"/>
    <w:link w:val="Char299"/>
    <w:semiHidden/>
    <w:qFormat/>
    <w:rsid w:val="006049A8"/>
    <w:rPr>
      <w:rFonts w:ascii="Times New Roman" w:eastAsia="宋体" w:hAnsi="Times New Roman" w:cs="Times New Roman"/>
      <w:spacing w:val="10"/>
      <w:sz w:val="24"/>
      <w:szCs w:val="24"/>
    </w:rPr>
  </w:style>
  <w:style w:type="paragraph" w:customStyle="1" w:styleId="5115">
    <w:name w:val="5.1四级标题"/>
    <w:basedOn w:val="Heading4"/>
    <w:semiHidden/>
    <w:qFormat/>
    <w:rsid w:val="006049A8"/>
    <w:pPr>
      <w:numPr>
        <w:ilvl w:val="0"/>
        <w:numId w:val="0"/>
      </w:numPr>
      <w:tabs>
        <w:tab w:val="left" w:pos="425"/>
      </w:tabs>
      <w:spacing w:before="0" w:beforeLines="50" w:after="0" w:afterLines="50"/>
      <w:outlineLvl w:val="2"/>
    </w:pPr>
    <w:rPr>
      <w:rFonts w:ascii="Arial" w:eastAsia="黑体" w:hAnsi="Arial" w:cs="Times New Roman"/>
      <w:b w:val="0"/>
      <w:bCs w:val="0"/>
      <w:szCs w:val="24"/>
    </w:rPr>
  </w:style>
  <w:style w:type="paragraph" w:customStyle="1" w:styleId="919">
    <w:name w:val="表格9"/>
    <w:basedOn w:val="Heading9"/>
    <w:semiHidden/>
    <w:qFormat/>
    <w:rsid w:val="006049A8"/>
    <w:pPr>
      <w:tabs>
        <w:tab w:val="left" w:pos="1584"/>
      </w:tabs>
      <w:spacing w:before="120" w:after="0" w:line="300" w:lineRule="auto"/>
      <w:ind w:left="1584" w:hanging="1584"/>
    </w:pPr>
    <w:rPr>
      <w:rFonts w:ascii="Arial" w:eastAsia="楷体_GB2312" w:hAnsi="Arial" w:cs="宋体"/>
      <w:szCs w:val="20"/>
      <w:lang w:eastAsia="zh-CN"/>
    </w:rPr>
  </w:style>
  <w:style w:type="paragraph" w:customStyle="1" w:styleId="a820">
    <w:name w:val="图内正文"/>
    <w:basedOn w:val="Heading3"/>
    <w:semiHidden/>
    <w:qFormat/>
    <w:rsid w:val="006049A8"/>
    <w:pPr>
      <w:numPr>
        <w:ilvl w:val="0"/>
        <w:numId w:val="0"/>
      </w:numPr>
      <w:tabs>
        <w:tab w:val="left" w:pos="425"/>
        <w:tab w:val="left" w:pos="1418"/>
      </w:tabs>
      <w:snapToGrid w:val="0"/>
      <w:spacing w:before="0" w:after="0" w:line="240" w:lineRule="auto"/>
      <w:jc w:val="center"/>
    </w:pPr>
    <w:rPr>
      <w:rFonts w:ascii="宋体" w:eastAsia="宋体" w:hAnsi="Times New Roman" w:cs="Times New Roman"/>
      <w:b w:val="0"/>
      <w:bCs w:val="0"/>
      <w:sz w:val="21"/>
      <w:szCs w:val="20"/>
    </w:rPr>
  </w:style>
  <w:style w:type="paragraph" w:customStyle="1" w:styleId="a821">
    <w:name w:val="中文正文"/>
    <w:basedOn w:val="Normal"/>
    <w:semiHidden/>
    <w:qFormat/>
    <w:rsid w:val="006049A8"/>
    <w:pPr>
      <w:spacing w:beforeLines="50" w:afterLines="50"/>
      <w:ind w:firstLine="425" w:firstLineChars="0"/>
    </w:pPr>
    <w:rPr>
      <w:rFonts w:ascii="Times New Roman" w:eastAsia="宋体" w:hAnsi="Times New Roman" w:cs="Times New Roman"/>
      <w:szCs w:val="20"/>
    </w:rPr>
  </w:style>
  <w:style w:type="character" w:customStyle="1" w:styleId="3CharChar1">
    <w:name w:val="标题 3 Char Char1"/>
    <w:semiHidden/>
    <w:qFormat/>
    <w:rsid w:val="006049A8"/>
    <w:rPr>
      <w:rFonts w:eastAsia="黑体"/>
      <w:kern w:val="2"/>
      <w:sz w:val="28"/>
      <w:szCs w:val="32"/>
      <w:lang w:val="en-US" w:eastAsia="zh-CN" w:bidi="ar-SA"/>
    </w:rPr>
  </w:style>
  <w:style w:type="character" w:customStyle="1" w:styleId="a822">
    <w:name w:val="样式 小四 加粗"/>
    <w:semiHidden/>
    <w:qFormat/>
    <w:rsid w:val="006049A8"/>
    <w:rPr>
      <w:rFonts w:eastAsia="宋体"/>
      <w:b/>
      <w:bCs/>
      <w:kern w:val="2"/>
      <w:sz w:val="21"/>
      <w:szCs w:val="24"/>
      <w:lang w:val="en-US" w:eastAsia="zh-CN" w:bidi="ar-SA"/>
    </w:rPr>
  </w:style>
  <w:style w:type="paragraph" w:customStyle="1" w:styleId="a823">
    <w:name w:val="样式 小四 加粗 居中"/>
    <w:basedOn w:val="Normal"/>
    <w:semiHidden/>
    <w:qFormat/>
    <w:rsid w:val="006049A8"/>
    <w:pPr>
      <w:ind w:firstLine="0" w:firstLineChars="0"/>
      <w:jc w:val="center"/>
    </w:pPr>
    <w:rPr>
      <w:rFonts w:ascii="Times New Roman" w:eastAsia="宋体" w:hAnsi="Times New Roman" w:cs="宋体"/>
      <w:b/>
      <w:bCs/>
      <w:szCs w:val="20"/>
    </w:rPr>
  </w:style>
  <w:style w:type="paragraph" w:customStyle="1" w:styleId="a824">
    <w:name w:val="图表注释"/>
    <w:basedOn w:val="Normal"/>
    <w:semiHidden/>
    <w:qFormat/>
    <w:rsid w:val="006049A8"/>
    <w:pPr>
      <w:ind w:firstLine="0" w:firstLineChars="0"/>
      <w:jc w:val="center"/>
    </w:pPr>
    <w:rPr>
      <w:rFonts w:ascii="宋体" w:eastAsia="宋体" w:hAnsi="宋体" w:cs="Times New Roman"/>
      <w:bCs/>
      <w:szCs w:val="24"/>
    </w:rPr>
  </w:style>
  <w:style w:type="paragraph" w:customStyle="1" w:styleId="a825">
    <w:name w:val="建议书"/>
    <w:basedOn w:val="Heading4"/>
    <w:semiHidden/>
    <w:qFormat/>
    <w:rsid w:val="006049A8"/>
    <w:pPr>
      <w:numPr>
        <w:ilvl w:val="0"/>
        <w:numId w:val="0"/>
      </w:numPr>
      <w:tabs>
        <w:tab w:val="left" w:pos="425"/>
        <w:tab w:val="left" w:pos="600"/>
        <w:tab w:val="left" w:pos="780"/>
      </w:tabs>
      <w:spacing w:before="0" w:after="0" w:line="240" w:lineRule="auto"/>
      <w:ind w:left="431" w:hanging="431"/>
    </w:pPr>
    <w:rPr>
      <w:rFonts w:ascii="Arial" w:eastAsia="黑体" w:hAnsi="Arial" w:cs="Times New Roman"/>
      <w:spacing w:val="20"/>
      <w:lang w:val="en-GB"/>
    </w:rPr>
  </w:style>
  <w:style w:type="character" w:customStyle="1" w:styleId="3CharCharCharChar1CharCharCharCharCharCharChar">
    <w:name w:val="标题 3 Char Char Char Char1 Char Char Char Char Char Char Char"/>
    <w:semiHidden/>
    <w:qFormat/>
    <w:rsid w:val="006049A8"/>
    <w:rPr>
      <w:rFonts w:eastAsia="楷体_GB2312"/>
      <w:b/>
      <w:bCs/>
      <w:kern w:val="2"/>
      <w:sz w:val="30"/>
      <w:szCs w:val="32"/>
      <w:lang w:val="en-US" w:eastAsia="zh-CN" w:bidi="ar-SA"/>
    </w:rPr>
  </w:style>
  <w:style w:type="paragraph" w:customStyle="1" w:styleId="a826">
    <w:name w:val="小小节"/>
    <w:basedOn w:val="Normal"/>
    <w:semiHidden/>
    <w:qFormat/>
    <w:rsid w:val="006049A8"/>
    <w:pPr>
      <w:tabs>
        <w:tab w:val="left" w:pos="425"/>
      </w:tabs>
      <w:ind w:left="425" w:hanging="425" w:firstLineChars="0"/>
    </w:pPr>
    <w:rPr>
      <w:rFonts w:ascii="Times New Roman" w:eastAsia="宋体" w:hAnsi="Times New Roman" w:cs="Times New Roman"/>
      <w:szCs w:val="20"/>
    </w:rPr>
  </w:style>
  <w:style w:type="table" w:customStyle="1" w:styleId="1-10">
    <w:name w:val="1-1"/>
    <w:basedOn w:val="TableGrid1"/>
    <w:qFormat/>
    <w:rsid w:val="006049A8"/>
    <w:pPr>
      <w:spacing w:line="240" w:lineRule="auto"/>
    </w:pPr>
    <w:rPr>
      <w:rFonts w:ascii="Times New Roman" w:hAnsi="Times New Roman"/>
      <w:sz w:val="21"/>
      <w:szCs w:val="21"/>
    </w:rPr>
    <w:tblP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Pr>
    <w:tcPr>
      <w:shd w:val="clear" w:color="auto" w:fill="auto"/>
    </w:tcPr>
    <w:tblStylePr w:type="firstRow">
      <w:pPr>
        <w:jc w:val="center"/>
      </w:pPr>
      <w:rPr>
        <w:rFonts w:eastAsia="宋体"/>
        <w:b/>
      </w:rPr>
    </w:tblStyle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character" w:customStyle="1" w:styleId="-CharChar2">
    <w:name w:val="文档-正文 Char Char"/>
    <w:semiHidden/>
    <w:qFormat/>
    <w:rsid w:val="006049A8"/>
    <w:rPr>
      <w:rFonts w:ascii="Times New Roman" w:hAnsi="Times New Roman"/>
      <w:sz w:val="24"/>
    </w:rPr>
  </w:style>
  <w:style w:type="paragraph" w:customStyle="1" w:styleId="12310">
    <w:name w:val="123标题下的小点"/>
    <w:basedOn w:val="Normal"/>
    <w:link w:val="123Char2"/>
    <w:qFormat/>
    <w:rsid w:val="006049A8"/>
    <w:pPr>
      <w:numPr>
        <w:ilvl w:val="1"/>
        <w:numId w:val="215"/>
      </w:numPr>
      <w:ind w:firstLine="0" w:firstLineChars="0"/>
    </w:pPr>
    <w:rPr>
      <w:rFonts w:ascii="宋体" w:eastAsia="宋体" w:hAnsi="宋体" w:cs="Times New Roman"/>
      <w:kern w:val="0"/>
      <w:szCs w:val="20"/>
      <w:lang w:val="zh-CN"/>
    </w:rPr>
  </w:style>
  <w:style w:type="character" w:customStyle="1" w:styleId="123Char2">
    <w:name w:val="123标题下的小点 Char"/>
    <w:link w:val="12310"/>
    <w:qFormat/>
    <w:rsid w:val="006049A8"/>
    <w:rPr>
      <w:rFonts w:ascii="宋体" w:eastAsia="宋体" w:hAnsi="宋体" w:cs="Times New Roman"/>
      <w:kern w:val="0"/>
      <w:sz w:val="24"/>
      <w:szCs w:val="20"/>
      <w:lang w:val="zh-CN"/>
    </w:rPr>
  </w:style>
  <w:style w:type="paragraph" w:customStyle="1" w:styleId="ListBulletedItem2">
    <w:name w:val="List Bulleted Item 2"/>
    <w:qFormat/>
    <w:rsid w:val="006049A8"/>
    <w:pPr>
      <w:numPr>
        <w:numId w:val="216"/>
      </w:numPr>
      <w:tabs>
        <w:tab w:val="left" w:pos="420"/>
        <w:tab w:val="left" w:pos="492"/>
        <w:tab w:val="clear" w:pos="905"/>
      </w:tabs>
      <w:spacing w:after="80" w:line="240" w:lineRule="exact"/>
      <w:ind w:left="990" w:right="1303" w:hanging="270"/>
    </w:pPr>
    <w:rPr>
      <w:rFonts w:ascii="Verdana" w:eastAsia="PMingLiU" w:hAnsi="Verdana" w:cs="Times New Roman"/>
      <w:kern w:val="0"/>
      <w:sz w:val="18"/>
      <w:szCs w:val="20"/>
      <w:lang w:eastAsia="en-US"/>
    </w:rPr>
  </w:style>
  <w:style w:type="paragraph" w:customStyle="1" w:styleId="Logo0">
    <w:name w:val="公司Logo"/>
    <w:basedOn w:val="Normal"/>
    <w:next w:val="Normal"/>
    <w:semiHidden/>
    <w:qFormat/>
    <w:rsid w:val="006049A8"/>
    <w:pPr>
      <w:ind w:firstLine="0" w:firstLineChars="0"/>
      <w:jc w:val="center"/>
    </w:pPr>
    <w:rPr>
      <w:rFonts w:ascii="Arial" w:eastAsia="黑体" w:hAnsi="Arial" w:cs="Times New Roman"/>
      <w:sz w:val="36"/>
      <w:szCs w:val="24"/>
    </w:rPr>
  </w:style>
  <w:style w:type="paragraph" w:customStyle="1" w:styleId="12311">
    <w:name w:val="样式 目录 1 + 行距: 固定值 23 磅"/>
    <w:basedOn w:val="TOC1"/>
    <w:semiHidden/>
    <w:qFormat/>
    <w:rsid w:val="006049A8"/>
    <w:pPr>
      <w:tabs>
        <w:tab w:val="left" w:pos="420"/>
      </w:tabs>
      <w:spacing w:before="120" w:after="120"/>
      <w:jc w:val="left"/>
    </w:pPr>
    <w:rPr>
      <w:rFonts w:ascii="Arial" w:eastAsia="宋体" w:hAnsi="Arial" w:cs="宋体"/>
      <w:b w:val="0"/>
      <w:bCs/>
      <w:caps/>
      <w:szCs w:val="20"/>
    </w:rPr>
  </w:style>
  <w:style w:type="paragraph" w:customStyle="1" w:styleId="2230">
    <w:name w:val="样式 目录 2 + 行距: 固定值 23 磅"/>
    <w:basedOn w:val="TOC2"/>
    <w:semiHidden/>
    <w:qFormat/>
    <w:rsid w:val="006049A8"/>
    <w:pPr>
      <w:tabs>
        <w:tab w:val="left" w:pos="1050"/>
        <w:tab w:val="right" w:leader="dot" w:pos="8296"/>
      </w:tabs>
      <w:ind w:left="200" w:leftChars="0"/>
      <w:jc w:val="left"/>
    </w:pPr>
    <w:rPr>
      <w:rFonts w:ascii="Arial" w:eastAsia="宋体" w:hAnsi="Arial" w:cs="宋体"/>
      <w:b w:val="0"/>
      <w:smallCaps/>
      <w:szCs w:val="20"/>
    </w:rPr>
  </w:style>
  <w:style w:type="paragraph" w:customStyle="1" w:styleId="a827">
    <w:name w:val="表头仿宋文字 + 小四"/>
    <w:basedOn w:val="Normal"/>
    <w:semiHidden/>
    <w:qFormat/>
    <w:rsid w:val="006049A8"/>
    <w:pPr>
      <w:tabs>
        <w:tab w:val="left" w:pos="8160"/>
      </w:tabs>
      <w:adjustRightInd w:val="0"/>
      <w:snapToGrid w:val="0"/>
      <w:ind w:firstLine="0" w:firstLineChars="0"/>
      <w:jc w:val="center"/>
    </w:pPr>
    <w:rPr>
      <w:rFonts w:ascii="仿宋_GB2312" w:eastAsia="仿宋_GB2312" w:hAnsi="Times New Roman" w:cs="Times New Roman"/>
      <w:color w:val="000000"/>
      <w:kern w:val="0"/>
    </w:rPr>
  </w:style>
  <w:style w:type="paragraph" w:customStyle="1" w:styleId="Char300">
    <w:name w:val="表内文字居中 Char"/>
    <w:basedOn w:val="Normal"/>
    <w:link w:val="CharChar71"/>
    <w:semiHidden/>
    <w:qFormat/>
    <w:rsid w:val="006049A8"/>
    <w:pPr>
      <w:tabs>
        <w:tab w:val="left" w:pos="3960"/>
        <w:tab w:val="left" w:pos="8160"/>
      </w:tabs>
      <w:adjustRightInd w:val="0"/>
      <w:snapToGrid w:val="0"/>
      <w:ind w:firstLine="0" w:firstLineChars="0"/>
      <w:jc w:val="center"/>
    </w:pPr>
    <w:rPr>
      <w:rFonts w:ascii="Times New Roman" w:eastAsia="宋体" w:hAnsi="Times New Roman" w:cs="Times New Roman"/>
      <w:color w:val="000000"/>
      <w:kern w:val="0"/>
    </w:rPr>
  </w:style>
  <w:style w:type="character" w:customStyle="1" w:styleId="CharChar71">
    <w:name w:val="表内文字居中 Char Char"/>
    <w:link w:val="Char300"/>
    <w:semiHidden/>
    <w:qFormat/>
    <w:rsid w:val="006049A8"/>
    <w:rPr>
      <w:rFonts w:ascii="Times New Roman" w:eastAsia="宋体" w:hAnsi="Times New Roman" w:cs="Times New Roman"/>
      <w:color w:val="000000"/>
      <w:kern w:val="0"/>
      <w:sz w:val="24"/>
    </w:rPr>
  </w:style>
  <w:style w:type="paragraph" w:customStyle="1" w:styleId="a828">
    <w:name w:val="回目"/>
    <w:basedOn w:val="Normal"/>
    <w:semiHidden/>
    <w:qFormat/>
    <w:rsid w:val="006049A8"/>
    <w:pPr>
      <w:numPr>
        <w:numId w:val="217"/>
      </w:numPr>
      <w:ind w:firstLine="0" w:firstLineChars="0"/>
    </w:pPr>
    <w:rPr>
      <w:rFonts w:ascii="Times New Roman" w:eastAsia="宋体" w:hAnsi="Times New Roman" w:cs="Times New Roman"/>
      <w:szCs w:val="24"/>
    </w:rPr>
  </w:style>
  <w:style w:type="paragraph" w:customStyle="1" w:styleId="NoA">
    <w:name w:val="NoA"/>
    <w:semiHidden/>
    <w:qFormat/>
    <w:rsid w:val="006049A8"/>
    <w:pPr>
      <w:spacing w:line="360" w:lineRule="auto"/>
      <w:jc w:val="center"/>
    </w:pPr>
    <w:rPr>
      <w:rFonts w:ascii="Arial" w:eastAsia="宋体" w:hAnsi="Arial" w:cs="Times New Roman"/>
      <w:kern w:val="0"/>
      <w:szCs w:val="20"/>
    </w:rPr>
  </w:style>
  <w:style w:type="paragraph" w:customStyle="1" w:styleId="2171">
    <w:name w:val="样式 样式2 + 小四 加粗"/>
    <w:basedOn w:val="213"/>
    <w:semiHidden/>
    <w:qFormat/>
    <w:rsid w:val="006049A8"/>
    <w:pPr>
      <w:tabs>
        <w:tab w:val="left" w:pos="425"/>
        <w:tab w:val="left" w:pos="630"/>
        <w:tab w:val="left" w:pos="1260"/>
        <w:tab w:val="left" w:pos="2356"/>
      </w:tabs>
      <w:ind w:left="2242" w:hanging="420" w:firstLineChars="0"/>
      <w:jc w:val="left"/>
    </w:pPr>
    <w:rPr>
      <w:rFonts w:ascii="Times New Roman" w:eastAsia="楷体_GB2312" w:hAnsi="Times New Roman"/>
      <w:b/>
      <w:bCs/>
      <w:color w:val="auto"/>
      <w:sz w:val="30"/>
      <w:shd w:val="clear" w:color="auto" w:fill="auto"/>
    </w:rPr>
  </w:style>
  <w:style w:type="character" w:customStyle="1" w:styleId="Char301">
    <w:name w:val="图标题 Char"/>
    <w:link w:val="a520"/>
    <w:semiHidden/>
    <w:qFormat/>
    <w:rsid w:val="006049A8"/>
    <w:rPr>
      <w:rFonts w:ascii="宋体" w:eastAsia="宋体" w:hAnsi="宋体" w:cs="Times New Roman"/>
      <w:b/>
      <w:spacing w:val="-5"/>
      <w:kern w:val="0"/>
      <w:sz w:val="28"/>
      <w:szCs w:val="20"/>
    </w:rPr>
  </w:style>
  <w:style w:type="paragraph" w:customStyle="1" w:styleId="a829">
    <w:name w:val="小四正文"/>
    <w:basedOn w:val="Normal"/>
    <w:link w:val="Char302"/>
    <w:semiHidden/>
    <w:qFormat/>
    <w:rsid w:val="006049A8"/>
    <w:pPr>
      <w:widowControl/>
      <w:snapToGrid w:val="0"/>
    </w:pPr>
    <w:rPr>
      <w:rFonts w:ascii="Times New Roman" w:eastAsia="宋体" w:hAnsi="Times New Roman" w:cs="Arial"/>
      <w:kern w:val="0"/>
      <w:szCs w:val="24"/>
      <w:lang w:eastAsia="en-US" w:bidi="en-US"/>
    </w:rPr>
  </w:style>
  <w:style w:type="character" w:customStyle="1" w:styleId="Char302">
    <w:name w:val="小四正文 Char"/>
    <w:link w:val="a829"/>
    <w:semiHidden/>
    <w:qFormat/>
    <w:rsid w:val="006049A8"/>
    <w:rPr>
      <w:rFonts w:ascii="Times New Roman" w:eastAsia="宋体" w:hAnsi="Times New Roman" w:cs="Arial"/>
      <w:kern w:val="0"/>
      <w:sz w:val="24"/>
      <w:szCs w:val="24"/>
      <w:lang w:eastAsia="en-US" w:bidi="en-US"/>
    </w:rPr>
  </w:style>
  <w:style w:type="paragraph" w:customStyle="1" w:styleId="375">
    <w:name w:val="样式 3级 + 加粗"/>
    <w:basedOn w:val="Normal"/>
    <w:next w:val="Normal"/>
    <w:semiHidden/>
    <w:qFormat/>
    <w:rsid w:val="006049A8"/>
    <w:pPr>
      <w:adjustRightInd w:val="0"/>
      <w:ind w:firstLine="0" w:firstLineChars="0"/>
      <w:textAlignment w:val="baseline"/>
      <w:outlineLvl w:val="2"/>
    </w:pPr>
    <w:rPr>
      <w:rFonts w:ascii="Times New Roman" w:eastAsia="宋体" w:hAnsi="Times New Roman" w:cs="Times New Roman"/>
      <w:b/>
      <w:bCs/>
      <w:kern w:val="0"/>
      <w:szCs w:val="24"/>
    </w:rPr>
  </w:style>
  <w:style w:type="paragraph" w:customStyle="1" w:styleId="2172">
    <w:name w:val="样式  + 首行缩进:  2 字符"/>
    <w:basedOn w:val="Normal"/>
    <w:semiHidden/>
    <w:qFormat/>
    <w:rsid w:val="006049A8"/>
    <w:pPr>
      <w:adjustRightInd w:val="0"/>
      <w:snapToGrid w:val="0"/>
    </w:pPr>
    <w:rPr>
      <w:rFonts w:ascii="Times New Roman" w:eastAsia="宋体" w:hAnsi="Times New Roman" w:cs="宋体"/>
      <w:szCs w:val="20"/>
    </w:rPr>
  </w:style>
  <w:style w:type="paragraph" w:customStyle="1" w:styleId="3sect123h3H315">
    <w:name w:val="样式 标题 3sect1.2.3h3H3 + 行距: 1.5 倍行距"/>
    <w:basedOn w:val="Heading3"/>
    <w:semiHidden/>
    <w:qFormat/>
    <w:rsid w:val="006049A8"/>
    <w:pPr>
      <w:numPr>
        <w:ilvl w:val="0"/>
        <w:numId w:val="0"/>
      </w:numPr>
      <w:tabs>
        <w:tab w:val="left" w:pos="425"/>
        <w:tab w:val="left" w:pos="1418"/>
      </w:tabs>
      <w:adjustRightInd w:val="0"/>
      <w:snapToGrid w:val="0"/>
      <w:spacing w:before="240" w:after="120"/>
      <w:jc w:val="left"/>
    </w:pPr>
    <w:rPr>
      <w:rFonts w:ascii="Times New Roman" w:eastAsia="宋体" w:hAnsi="Times New Roman" w:cs="宋体"/>
      <w:sz w:val="28"/>
      <w:szCs w:val="20"/>
    </w:rPr>
  </w:style>
  <w:style w:type="paragraph" w:customStyle="1" w:styleId="4151">
    <w:name w:val="样式 标题 4 + 行距: 1.5 倍行距"/>
    <w:basedOn w:val="Heading4"/>
    <w:semiHidden/>
    <w:qFormat/>
    <w:rsid w:val="006049A8"/>
    <w:pPr>
      <w:numPr>
        <w:ilvl w:val="0"/>
        <w:numId w:val="0"/>
      </w:numPr>
      <w:tabs>
        <w:tab w:val="left" w:pos="425"/>
      </w:tabs>
      <w:adjustRightInd w:val="0"/>
      <w:snapToGrid w:val="0"/>
      <w:spacing w:before="0" w:after="0"/>
      <w:jc w:val="left"/>
    </w:pPr>
    <w:rPr>
      <w:rFonts w:ascii="Times New Roman" w:eastAsia="黑体" w:hAnsi="Times New Roman" w:cs="宋体"/>
      <w:b w:val="0"/>
      <w:bCs w:val="0"/>
      <w:szCs w:val="20"/>
    </w:rPr>
  </w:style>
  <w:style w:type="paragraph" w:customStyle="1" w:styleId="21234112131512">
    <w:name w:val="样式 标题 2子子系统子系统1子系统2子系统3子系统4子系统11子系统21子系统31子系统5子系统12子..."/>
    <w:basedOn w:val="Heading2"/>
    <w:semiHidden/>
    <w:qFormat/>
    <w:rsid w:val="006049A8"/>
    <w:pPr>
      <w:numPr>
        <w:ilvl w:val="0"/>
        <w:numId w:val="0"/>
      </w:numPr>
      <w:tabs>
        <w:tab w:val="left" w:pos="425"/>
      </w:tabs>
      <w:adjustRightInd w:val="0"/>
      <w:snapToGrid w:val="0"/>
      <w:spacing w:before="360" w:after="240"/>
      <w:jc w:val="left"/>
    </w:pPr>
    <w:rPr>
      <w:rFonts w:ascii="Times New Roman" w:eastAsia="宋体" w:hAnsi="Times New Roman" w:cs="宋体"/>
      <w:kern w:val="0"/>
      <w:sz w:val="28"/>
      <w:szCs w:val="20"/>
    </w:rPr>
  </w:style>
  <w:style w:type="character" w:customStyle="1" w:styleId="Level1Char">
    <w:name w:val="Level 1 Char"/>
    <w:semiHidden/>
    <w:qFormat/>
    <w:rsid w:val="006049A8"/>
    <w:rPr>
      <w:rFonts w:ascii="Times New Roman" w:eastAsia="宋体" w:hAnsi="Times New Roman" w:cs="Times New Roman"/>
      <w:b/>
      <w:bCs/>
      <w:szCs w:val="24"/>
    </w:rPr>
  </w:style>
  <w:style w:type="character" w:customStyle="1" w:styleId="Level111Char">
    <w:name w:val="Level 1.1.1 Char"/>
    <w:semiHidden/>
    <w:qFormat/>
    <w:rsid w:val="006049A8"/>
    <w:rPr>
      <w:rFonts w:ascii="Arial" w:eastAsia="黑体" w:hAnsi="Arial" w:cs="Times New Roman"/>
      <w:sz w:val="24"/>
      <w:szCs w:val="24"/>
    </w:rPr>
  </w:style>
  <w:style w:type="paragraph" w:customStyle="1" w:styleId="TOC20">
    <w:name w:val="TOC 标题2"/>
    <w:basedOn w:val="Heading1"/>
    <w:next w:val="Normal"/>
    <w:qFormat/>
    <w:rsid w:val="006049A8"/>
    <w:pPr>
      <w:widowControl/>
      <w:numPr>
        <w:numId w:val="0"/>
      </w:numPr>
      <w:tabs>
        <w:tab w:val="left" w:pos="425"/>
      </w:tabs>
      <w:spacing w:before="0" w:after="0" w:line="276" w:lineRule="auto"/>
      <w:jc w:val="left"/>
      <w:outlineLvl w:val="9"/>
    </w:pPr>
    <w:rPr>
      <w:rFonts w:ascii="Cambria" w:hAnsi="Cambria" w:cs="Times New Roman"/>
      <w:color w:val="365F91"/>
      <w:kern w:val="0"/>
      <w:sz w:val="28"/>
      <w:szCs w:val="28"/>
    </w:rPr>
  </w:style>
  <w:style w:type="paragraph" w:customStyle="1" w:styleId="21130">
    <w:name w:val="标题 2 + (西文) 黑体 五号 非加粗 右侧:  1.13 厘米"/>
    <w:basedOn w:val="Heading2"/>
    <w:semiHidden/>
    <w:qFormat/>
    <w:rsid w:val="006049A8"/>
    <w:pPr>
      <w:keepNext w:val="0"/>
      <w:keepLines w:val="0"/>
      <w:numPr>
        <w:numId w:val="218"/>
      </w:numPr>
      <w:tabs>
        <w:tab w:val="left" w:pos="425"/>
      </w:tabs>
      <w:spacing w:line="240" w:lineRule="auto"/>
      <w:ind w:right="641"/>
      <w:jc w:val="left"/>
    </w:pPr>
    <w:rPr>
      <w:rFonts w:ascii="宋体" w:eastAsia="宋体" w:hAnsi="宋体" w:cs="宋体"/>
      <w:b w:val="0"/>
      <w:bCs w:val="0"/>
      <w:kern w:val="0"/>
      <w:sz w:val="21"/>
      <w:szCs w:val="21"/>
    </w:rPr>
  </w:style>
  <w:style w:type="paragraph" w:customStyle="1" w:styleId="1270">
    <w:name w:val="格式1"/>
    <w:basedOn w:val="Heading1"/>
    <w:semiHidden/>
    <w:qFormat/>
    <w:rsid w:val="006049A8"/>
    <w:pPr>
      <w:numPr>
        <w:numId w:val="219"/>
      </w:numPr>
      <w:tabs>
        <w:tab w:val="left" w:pos="425"/>
      </w:tabs>
      <w:spacing w:before="0" w:after="0" w:line="312" w:lineRule="auto"/>
      <w:jc w:val="center"/>
    </w:pPr>
    <w:rPr>
      <w:rFonts w:ascii="黑体" w:eastAsia="黑体" w:hAnsi="Times New Roman" w:cs="Times New Roman"/>
      <w:sz w:val="48"/>
      <w:szCs w:val="48"/>
    </w:rPr>
  </w:style>
  <w:style w:type="character" w:customStyle="1" w:styleId="CharChar310">
    <w:name w:val="普通文字 Char Char3"/>
    <w:semiHidden/>
    <w:qFormat/>
    <w:rsid w:val="006049A8"/>
    <w:rPr>
      <w:rFonts w:ascii="宋体" w:eastAsia="宋体" w:hAnsi="Courier New"/>
      <w:kern w:val="2"/>
      <w:sz w:val="21"/>
      <w:lang w:val="en-US" w:eastAsia="zh-CN" w:bidi="ar-SA"/>
    </w:rPr>
  </w:style>
  <w:style w:type="paragraph" w:customStyle="1" w:styleId="5221">
    <w:name w:val="样式 标题 5 缩进2 + 首行缩进:  2 字符1"/>
    <w:basedOn w:val="Normal"/>
    <w:semiHidden/>
    <w:qFormat/>
    <w:rsid w:val="006049A8"/>
    <w:pPr>
      <w:keepNext/>
      <w:keepLines/>
      <w:spacing w:before="120" w:after="120"/>
      <w:outlineLvl w:val="4"/>
    </w:pPr>
    <w:rPr>
      <w:rFonts w:ascii="Times New Roman" w:eastAsia="黑体" w:hAnsi="Times New Roman" w:cs="宋体"/>
      <w:szCs w:val="24"/>
    </w:rPr>
  </w:style>
  <w:style w:type="paragraph" w:customStyle="1" w:styleId="5212">
    <w:name w:val="标题 5 缩进2"/>
    <w:basedOn w:val="Normal"/>
    <w:next w:val="Normal"/>
    <w:link w:val="52CharChar"/>
    <w:semiHidden/>
    <w:qFormat/>
    <w:rsid w:val="006049A8"/>
    <w:pPr>
      <w:keepNext/>
      <w:keepLines/>
      <w:ind w:firstLine="482"/>
      <w:outlineLvl w:val="4"/>
    </w:pPr>
    <w:rPr>
      <w:rFonts w:ascii="Times New Roman" w:eastAsia="黑体" w:hAnsi="Times New Roman" w:cs="Times New Roman"/>
      <w:b/>
      <w:bCs/>
      <w:szCs w:val="24"/>
      <w:lang w:val="zh-CN"/>
    </w:rPr>
  </w:style>
  <w:style w:type="character" w:customStyle="1" w:styleId="52CharChar">
    <w:name w:val="标题 5 缩进2 Char Char"/>
    <w:link w:val="5212"/>
    <w:semiHidden/>
    <w:qFormat/>
    <w:rsid w:val="006049A8"/>
    <w:rPr>
      <w:rFonts w:ascii="Times New Roman" w:eastAsia="黑体" w:hAnsi="Times New Roman" w:cs="Times New Roman"/>
      <w:b/>
      <w:bCs/>
      <w:sz w:val="24"/>
      <w:szCs w:val="24"/>
      <w:lang w:val="zh-CN"/>
    </w:rPr>
  </w:style>
  <w:style w:type="paragraph" w:customStyle="1" w:styleId="w">
    <w:name w:val="文本框w"/>
    <w:basedOn w:val="Normal"/>
    <w:link w:val="wCharChar"/>
    <w:semiHidden/>
    <w:qFormat/>
    <w:rsid w:val="006049A8"/>
    <w:pPr>
      <w:adjustRightInd w:val="0"/>
      <w:snapToGrid w:val="0"/>
      <w:ind w:firstLine="0" w:firstLineChars="0"/>
      <w:jc w:val="center"/>
    </w:pPr>
    <w:rPr>
      <w:rFonts w:ascii="Calibri" w:eastAsia="宋体" w:hAnsi="Calibri" w:cs="Times New Roman"/>
      <w:szCs w:val="24"/>
      <w:lang w:val="zh-CN"/>
    </w:rPr>
  </w:style>
  <w:style w:type="character" w:customStyle="1" w:styleId="wCharChar">
    <w:name w:val="文本框w Char Char"/>
    <w:link w:val="w"/>
    <w:semiHidden/>
    <w:qFormat/>
    <w:rsid w:val="006049A8"/>
    <w:rPr>
      <w:rFonts w:ascii="Calibri" w:eastAsia="宋体" w:hAnsi="Calibri" w:cs="Times New Roman"/>
      <w:sz w:val="24"/>
      <w:szCs w:val="24"/>
      <w:lang w:val="zh-CN"/>
    </w:rPr>
  </w:style>
  <w:style w:type="paragraph" w:customStyle="1" w:styleId="B4">
    <w:name w:val="表格居中B"/>
    <w:basedOn w:val="Normal"/>
    <w:link w:val="BCharChar"/>
    <w:semiHidden/>
    <w:qFormat/>
    <w:rsid w:val="006049A8"/>
    <w:pPr>
      <w:spacing w:beforeLines="30" w:afterLines="30"/>
      <w:ind w:firstLine="0" w:firstLineChars="0"/>
      <w:jc w:val="center"/>
    </w:pPr>
    <w:rPr>
      <w:rFonts w:ascii="Times New Roman" w:eastAsia="仿宋_GB2312" w:hAnsi="Times New Roman" w:cs="Times New Roman"/>
      <w:kern w:val="0"/>
      <w:szCs w:val="24"/>
      <w:lang w:val="zh-CN"/>
    </w:rPr>
  </w:style>
  <w:style w:type="character" w:customStyle="1" w:styleId="BCharChar">
    <w:name w:val="表格居中B Char Char"/>
    <w:link w:val="B4"/>
    <w:semiHidden/>
    <w:qFormat/>
    <w:rsid w:val="006049A8"/>
    <w:rPr>
      <w:rFonts w:ascii="Times New Roman" w:eastAsia="仿宋_GB2312" w:hAnsi="Times New Roman" w:cs="Times New Roman"/>
      <w:kern w:val="0"/>
      <w:sz w:val="24"/>
      <w:szCs w:val="24"/>
      <w:lang w:val="zh-CN"/>
    </w:rPr>
  </w:style>
  <w:style w:type="paragraph" w:customStyle="1" w:styleId="T9">
    <w:name w:val="黑体正文T"/>
    <w:basedOn w:val="Normal"/>
    <w:next w:val="Normal"/>
    <w:semiHidden/>
    <w:qFormat/>
    <w:rsid w:val="006049A8"/>
    <w:rPr>
      <w:rFonts w:ascii="Arial" w:eastAsia="黑体" w:hAnsi="Arial" w:cs="Times New Roman"/>
      <w:szCs w:val="24"/>
    </w:rPr>
  </w:style>
  <w:style w:type="character" w:customStyle="1" w:styleId="CharChar72">
    <w:name w:val="我的正文 Char Char"/>
    <w:qFormat/>
    <w:rsid w:val="006049A8"/>
    <w:rPr>
      <w:sz w:val="24"/>
      <w:szCs w:val="24"/>
      <w:lang w:val="zh-CN"/>
    </w:rPr>
  </w:style>
  <w:style w:type="paragraph" w:customStyle="1" w:styleId="2173">
    <w:name w:val="样式 首行缩进:  2 字符1"/>
    <w:basedOn w:val="Normal"/>
    <w:qFormat/>
    <w:rsid w:val="006049A8"/>
    <w:pPr>
      <w:widowControl/>
      <w:ind w:firstLine="480"/>
      <w:jc w:val="left"/>
    </w:pPr>
    <w:rPr>
      <w:rFonts w:ascii="宋体" w:eastAsia="宋体" w:hAnsi="宋体" w:cs="宋体"/>
      <w:kern w:val="0"/>
      <w:szCs w:val="24"/>
    </w:rPr>
  </w:style>
  <w:style w:type="paragraph" w:customStyle="1" w:styleId="2223">
    <w:name w:val="列出段落22"/>
    <w:basedOn w:val="Normal"/>
    <w:semiHidden/>
    <w:qFormat/>
    <w:rsid w:val="006049A8"/>
    <w:pPr>
      <w:ind w:firstLine="420"/>
    </w:pPr>
    <w:rPr>
      <w:rFonts w:ascii="Calibri" w:eastAsia="宋体" w:hAnsi="Calibri" w:cs="Times New Roman"/>
      <w:kern w:val="0"/>
      <w:sz w:val="20"/>
      <w:szCs w:val="20"/>
    </w:rPr>
  </w:style>
  <w:style w:type="character" w:customStyle="1" w:styleId="BodyTextChar">
    <w:name w:val="Body Text Char"/>
    <w:semiHidden/>
    <w:qFormat/>
    <w:locked/>
    <w:rsid w:val="006049A8"/>
    <w:rPr>
      <w:rFonts w:ascii="Times New Roman" w:eastAsia="宋体" w:hAnsi="Times New Roman" w:cs="Times New Roman"/>
      <w:sz w:val="24"/>
      <w:szCs w:val="24"/>
    </w:rPr>
  </w:style>
  <w:style w:type="character" w:customStyle="1" w:styleId="PlainTextChar">
    <w:name w:val="Plain Text Char"/>
    <w:semiHidden/>
    <w:qFormat/>
    <w:locked/>
    <w:rsid w:val="006049A8"/>
    <w:rPr>
      <w:rFonts w:ascii="宋体" w:eastAsia="宋体" w:hAnsi="Courier New" w:cs="Courier New"/>
      <w:sz w:val="21"/>
      <w:szCs w:val="21"/>
    </w:rPr>
  </w:style>
  <w:style w:type="character" w:customStyle="1" w:styleId="2CharCharCharChar">
    <w:name w:val="正文缩进:  2 字符 Char Char Char Char"/>
    <w:link w:val="2174"/>
    <w:semiHidden/>
    <w:qFormat/>
    <w:rsid w:val="006049A8"/>
    <w:rPr>
      <w:sz w:val="24"/>
      <w:szCs w:val="24"/>
    </w:rPr>
  </w:style>
  <w:style w:type="paragraph" w:customStyle="1" w:styleId="2174">
    <w:name w:val="正文缩进:  2 字符"/>
    <w:basedOn w:val="Normal"/>
    <w:link w:val="2CharCharCharChar"/>
    <w:semiHidden/>
    <w:qFormat/>
    <w:rsid w:val="006049A8"/>
    <w:pPr>
      <w:snapToGrid w:val="0"/>
      <w:spacing w:line="312" w:lineRule="auto"/>
      <w:ind w:firstLine="480"/>
    </w:pPr>
    <w:rPr>
      <w:szCs w:val="24"/>
    </w:rPr>
  </w:style>
  <w:style w:type="paragraph" w:customStyle="1" w:styleId="TOC21">
    <w:name w:val="TOC 标题21"/>
    <w:basedOn w:val="Heading1"/>
    <w:next w:val="Normal"/>
    <w:semiHidden/>
    <w:qFormat/>
    <w:rsid w:val="006049A8"/>
    <w:pPr>
      <w:widowControl/>
      <w:numPr>
        <w:numId w:val="0"/>
      </w:numPr>
      <w:tabs>
        <w:tab w:val="left" w:pos="425"/>
      </w:tabs>
      <w:spacing w:before="0" w:after="0"/>
      <w:jc w:val="center"/>
    </w:pPr>
    <w:rPr>
      <w:rFonts w:ascii="Cambria" w:hAnsi="Cambria" w:cs="Times New Roman" w:hint="eastAsia"/>
      <w:bCs w:val="0"/>
      <w:sz w:val="30"/>
      <w:szCs w:val="22"/>
    </w:rPr>
  </w:style>
  <w:style w:type="character" w:customStyle="1" w:styleId="Char303">
    <w:name w:val="一般文字 字元 字 Char"/>
    <w:semiHidden/>
    <w:qFormat/>
    <w:rsid w:val="006049A8"/>
    <w:rPr>
      <w:rFonts w:ascii="宋体" w:eastAsia="宋体" w:hAnsi="Courier New" w:cs="Courier New"/>
      <w:kern w:val="2"/>
      <w:sz w:val="21"/>
      <w:szCs w:val="21"/>
      <w:lang w:val="en-US" w:eastAsia="zh-CN" w:bidi="ar-SA"/>
    </w:rPr>
  </w:style>
  <w:style w:type="character" w:customStyle="1" w:styleId="shengblue1">
    <w:name w:val="shengblue1"/>
    <w:semiHidden/>
    <w:qFormat/>
    <w:rsid w:val="006049A8"/>
    <w:rPr>
      <w:rFonts w:ascii="ˎ̥" w:hAnsi="ˎ̥" w:hint="default"/>
      <w:b/>
      <w:bCs/>
      <w:color w:val="054E99"/>
      <w:sz w:val="26"/>
      <w:szCs w:val="26"/>
      <w:u w:val="none"/>
    </w:rPr>
  </w:style>
  <w:style w:type="character" w:customStyle="1" w:styleId="hover111">
    <w:name w:val="hover111"/>
    <w:semiHidden/>
    <w:qFormat/>
    <w:rsid w:val="006049A8"/>
    <w:rPr>
      <w:color w:val="FFFFFF"/>
      <w:shd w:val="clear" w:color="auto" w:fill="3399CC"/>
    </w:rPr>
  </w:style>
  <w:style w:type="character" w:customStyle="1" w:styleId="3Char8">
    <w:name w:val="正文文字缩进 3 Char"/>
    <w:semiHidden/>
    <w:qFormat/>
    <w:rsid w:val="006049A8"/>
    <w:rPr>
      <w:rFonts w:eastAsia="宋体"/>
      <w:kern w:val="2"/>
      <w:sz w:val="16"/>
      <w:szCs w:val="16"/>
      <w:lang w:val="en-US" w:eastAsia="zh-CN" w:bidi="ar-SA"/>
    </w:rPr>
  </w:style>
  <w:style w:type="character" w:customStyle="1" w:styleId="A1110">
    <w:name w:val="A11"/>
    <w:semiHidden/>
    <w:qFormat/>
    <w:rsid w:val="006049A8"/>
    <w:rPr>
      <w:rFonts w:ascii="Museo Sans For Dell 300" w:eastAsia="Museo Sans For Dell 300" w:cs="Museo Sans For Dell 300"/>
      <w:color w:val="3D444E"/>
      <w:sz w:val="8"/>
      <w:szCs w:val="8"/>
    </w:rPr>
  </w:style>
  <w:style w:type="character" w:customStyle="1" w:styleId="1811">
    <w:name w:val="18"/>
    <w:semiHidden/>
    <w:qFormat/>
    <w:rsid w:val="006049A8"/>
    <w:rPr>
      <w:rFonts w:ascii="宋体" w:eastAsia="宋体" w:hAnsi="宋体" w:hint="eastAsia"/>
      <w:spacing w:val="30"/>
      <w:sz w:val="15"/>
      <w:szCs w:val="15"/>
    </w:rPr>
  </w:style>
  <w:style w:type="character" w:customStyle="1" w:styleId="icon1">
    <w:name w:val="icon1"/>
    <w:semiHidden/>
    <w:qFormat/>
    <w:rsid w:val="006049A8"/>
  </w:style>
  <w:style w:type="character" w:customStyle="1" w:styleId="t10">
    <w:name w:val="t1"/>
    <w:semiHidden/>
    <w:qFormat/>
    <w:rsid w:val="006049A8"/>
    <w:rPr>
      <w:color w:val="000000"/>
      <w:sz w:val="21"/>
      <w:szCs w:val="21"/>
    </w:rPr>
  </w:style>
  <w:style w:type="character" w:customStyle="1" w:styleId="parasmallproductdetailstext">
    <w:name w:val="para_small productdetailstext"/>
    <w:semiHidden/>
    <w:qFormat/>
    <w:rsid w:val="006049A8"/>
  </w:style>
  <w:style w:type="character" w:customStyle="1" w:styleId="2CharChar7">
    <w:name w:val="正文首行缩进2字 Char Char"/>
    <w:link w:val="293"/>
    <w:semiHidden/>
    <w:qFormat/>
    <w:rsid w:val="006049A8"/>
    <w:rPr>
      <w:rFonts w:ascii="Times New Roman" w:eastAsia="宋体" w:hAnsi="Times New Roman" w:cs="Times New Roman"/>
      <w:color w:val="000000"/>
      <w:sz w:val="24"/>
      <w:szCs w:val="24"/>
    </w:rPr>
  </w:style>
  <w:style w:type="character" w:customStyle="1" w:styleId="A1010">
    <w:name w:val="A10"/>
    <w:semiHidden/>
    <w:qFormat/>
    <w:rsid w:val="006049A8"/>
    <w:rPr>
      <w:rFonts w:ascii="Museo Sans For Dell 300" w:eastAsia="Museo Sans For Dell 300" w:cs="Museo Sans For Dell 300"/>
      <w:color w:val="3D444E"/>
      <w:sz w:val="8"/>
      <w:szCs w:val="8"/>
    </w:rPr>
  </w:style>
  <w:style w:type="character" w:customStyle="1" w:styleId="title100">
    <w:name w:val="title10"/>
    <w:semiHidden/>
    <w:qFormat/>
    <w:rsid w:val="006049A8"/>
  </w:style>
  <w:style w:type="character" w:customStyle="1" w:styleId="11Char5">
    <w:name w:val="1.1（特殊） Char"/>
    <w:link w:val="11105"/>
    <w:semiHidden/>
    <w:qFormat/>
    <w:rsid w:val="006049A8"/>
    <w:rPr>
      <w:rFonts w:ascii="微软雅黑" w:eastAsia="微软雅黑" w:hAnsi="微软雅黑"/>
      <w:b/>
      <w:sz w:val="28"/>
      <w:szCs w:val="28"/>
    </w:rPr>
  </w:style>
  <w:style w:type="paragraph" w:customStyle="1" w:styleId="11105">
    <w:name w:val="1.1（特殊）"/>
    <w:basedOn w:val="Normal"/>
    <w:link w:val="11Char5"/>
    <w:semiHidden/>
    <w:qFormat/>
    <w:rsid w:val="006049A8"/>
    <w:pPr>
      <w:spacing w:before="120" w:line="240" w:lineRule="auto"/>
      <w:ind w:firstLine="0" w:firstLineChars="0"/>
      <w:jc w:val="left"/>
    </w:pPr>
    <w:rPr>
      <w:rFonts w:ascii="微软雅黑" w:eastAsia="微软雅黑" w:hAnsi="微软雅黑"/>
      <w:b/>
      <w:sz w:val="28"/>
      <w:szCs w:val="28"/>
    </w:rPr>
  </w:style>
  <w:style w:type="character" w:customStyle="1" w:styleId="CharChar73">
    <w:name w:val="正文(首行缩进) Char Char"/>
    <w:semiHidden/>
    <w:qFormat/>
    <w:rsid w:val="006049A8"/>
    <w:rPr>
      <w:rFonts w:ascii="宋体" w:hAnsi="宋体"/>
      <w:spacing w:val="20"/>
      <w:kern w:val="24"/>
      <w:sz w:val="21"/>
      <w:szCs w:val="21"/>
      <w:lang w:val="en-IE"/>
    </w:rPr>
  </w:style>
  <w:style w:type="character" w:customStyle="1" w:styleId="Char304">
    <w:name w:val="样式模板名称 Char"/>
    <w:semiHidden/>
    <w:qFormat/>
    <w:rsid w:val="006049A8"/>
    <w:rPr>
      <w:rFonts w:ascii="Arial" w:eastAsia="宋体" w:hAnsi="Arial" w:cs="宋体" w:hint="default"/>
      <w:color w:val="3366FF"/>
      <w:sz w:val="21"/>
      <w:szCs w:val="21"/>
      <w:lang w:val="en-US" w:eastAsia="en-US" w:bidi="ar-SA"/>
    </w:rPr>
  </w:style>
  <w:style w:type="character" w:customStyle="1" w:styleId="1CharChar6">
    <w:name w:val="二级菜单1 Char Char"/>
    <w:link w:val="1271"/>
    <w:semiHidden/>
    <w:qFormat/>
    <w:rsid w:val="006049A8"/>
    <w:rPr>
      <w:rFonts w:ascii="黑体" w:eastAsia="黑体"/>
      <w:bCs/>
      <w:sz w:val="30"/>
      <w:szCs w:val="30"/>
    </w:rPr>
  </w:style>
  <w:style w:type="paragraph" w:customStyle="1" w:styleId="1271">
    <w:name w:val="二级菜单1"/>
    <w:basedOn w:val="a830"/>
    <w:link w:val="1CharChar6"/>
    <w:semiHidden/>
    <w:qFormat/>
    <w:rsid w:val="006049A8"/>
    <w:pPr>
      <w:tabs>
        <w:tab w:val="left" w:pos="1200"/>
        <w:tab w:val="left" w:pos="1260"/>
      </w:tabs>
      <w:ind w:left="1260" w:hanging="420" w:leftChars="0" w:firstLineChars="0"/>
      <w:outlineLvl w:val="1"/>
    </w:pPr>
    <w:rPr>
      <w:rFonts w:hAnsiTheme="minorHAnsi" w:cstheme="minorBidi"/>
      <w:b w:val="0"/>
      <w:sz w:val="30"/>
      <w:szCs w:val="30"/>
      <w:lang w:val="en-US"/>
    </w:rPr>
  </w:style>
  <w:style w:type="paragraph" w:customStyle="1" w:styleId="a830">
    <w:name w:val="二级菜单"/>
    <w:basedOn w:val="a831"/>
    <w:link w:val="CharChar75"/>
    <w:semiHidden/>
    <w:qFormat/>
    <w:rsid w:val="006049A8"/>
    <w:pPr>
      <w:tabs>
        <w:tab w:val="left" w:pos="1322"/>
      </w:tabs>
    </w:pPr>
  </w:style>
  <w:style w:type="paragraph" w:customStyle="1" w:styleId="a831">
    <w:name w:val="三级菜单"/>
    <w:basedOn w:val="Heading3"/>
    <w:link w:val="CharChar74"/>
    <w:semiHidden/>
    <w:qFormat/>
    <w:rsid w:val="006049A8"/>
    <w:pPr>
      <w:numPr>
        <w:ilvl w:val="0"/>
        <w:numId w:val="0"/>
      </w:numPr>
      <w:tabs>
        <w:tab w:val="left" w:pos="425"/>
        <w:tab w:val="left" w:pos="1418"/>
        <w:tab w:val="left" w:pos="1742"/>
        <w:tab w:val="left" w:pos="2040"/>
      </w:tabs>
      <w:spacing w:line="415" w:lineRule="auto"/>
      <w:ind w:left="2040" w:hanging="360" w:leftChars="800" w:hangingChars="200"/>
      <w:jc w:val="left"/>
    </w:pPr>
    <w:rPr>
      <w:rFonts w:ascii="黑体" w:eastAsia="黑体" w:hAnsi="Calibri" w:cs="Times New Roman"/>
      <w:sz w:val="28"/>
      <w:szCs w:val="28"/>
      <w:lang w:val="zh-CN"/>
    </w:rPr>
  </w:style>
  <w:style w:type="character" w:customStyle="1" w:styleId="CharChar74">
    <w:name w:val="三级菜单 Char Char"/>
    <w:link w:val="a831"/>
    <w:semiHidden/>
    <w:qFormat/>
    <w:rsid w:val="006049A8"/>
    <w:rPr>
      <w:rFonts w:ascii="黑体" w:eastAsia="黑体" w:hAnsi="Calibri" w:cs="Times New Roman"/>
      <w:b/>
      <w:bCs/>
      <w:sz w:val="28"/>
      <w:szCs w:val="28"/>
      <w:lang w:val="zh-CN"/>
    </w:rPr>
  </w:style>
  <w:style w:type="character" w:customStyle="1" w:styleId="CharChar75">
    <w:name w:val="二级菜单 Char Char"/>
    <w:link w:val="a830"/>
    <w:semiHidden/>
    <w:qFormat/>
    <w:rsid w:val="006049A8"/>
    <w:rPr>
      <w:rFonts w:ascii="黑体" w:eastAsia="黑体" w:hAnsi="Calibri" w:cs="Times New Roman"/>
      <w:b/>
      <w:bCs/>
      <w:sz w:val="28"/>
      <w:szCs w:val="28"/>
      <w:lang w:val="zh-CN"/>
    </w:rPr>
  </w:style>
  <w:style w:type="character" w:customStyle="1" w:styleId="additionalfields">
    <w:name w:val="additionalfields"/>
    <w:semiHidden/>
    <w:qFormat/>
    <w:rsid w:val="006049A8"/>
    <w:rPr>
      <w:sz w:val="21"/>
      <w:szCs w:val="21"/>
    </w:rPr>
  </w:style>
  <w:style w:type="character" w:customStyle="1" w:styleId="yellows1">
    <w:name w:val="yellow_s1"/>
    <w:semiHidden/>
    <w:qFormat/>
    <w:rsid w:val="006049A8"/>
    <w:rPr>
      <w:rFonts w:ascii="ˎ̥" w:hAnsi="ˎ̥" w:hint="default"/>
      <w:b/>
      <w:bCs/>
      <w:color w:val="FF9900"/>
      <w:sz w:val="18"/>
      <w:szCs w:val="18"/>
      <w:u w:val="none"/>
    </w:rPr>
  </w:style>
  <w:style w:type="character" w:customStyle="1" w:styleId="wellhopeCharChar">
    <w:name w:val="wellhope正文 Char Char"/>
    <w:link w:val="wellhope"/>
    <w:qFormat/>
    <w:rsid w:val="006049A8"/>
    <w:rPr>
      <w:sz w:val="24"/>
    </w:rPr>
  </w:style>
  <w:style w:type="paragraph" w:customStyle="1" w:styleId="wellhope">
    <w:name w:val="wellhope正文"/>
    <w:basedOn w:val="Normal"/>
    <w:link w:val="wellhopeCharChar"/>
    <w:qFormat/>
    <w:rsid w:val="006049A8"/>
    <w:pPr>
      <w:spacing w:before="60" w:after="60"/>
      <w:ind w:firstLine="425" w:firstLineChars="0"/>
    </w:pPr>
  </w:style>
  <w:style w:type="character" w:customStyle="1" w:styleId="imapCharChar">
    <w:name w:val="imap正文 Char Char"/>
    <w:link w:val="imap"/>
    <w:semiHidden/>
    <w:qFormat/>
    <w:rsid w:val="006049A8"/>
    <w:rPr>
      <w:sz w:val="24"/>
      <w:szCs w:val="22"/>
    </w:rPr>
  </w:style>
  <w:style w:type="paragraph" w:customStyle="1" w:styleId="imap">
    <w:name w:val="imap正文"/>
    <w:basedOn w:val="Normal"/>
    <w:link w:val="imapCharChar"/>
    <w:semiHidden/>
    <w:qFormat/>
    <w:rsid w:val="006049A8"/>
    <w:pPr>
      <w:spacing w:line="440" w:lineRule="exact"/>
      <w:ind w:firstLine="480"/>
    </w:pPr>
    <w:rPr>
      <w:szCs w:val="22"/>
    </w:rPr>
  </w:style>
  <w:style w:type="character" w:customStyle="1" w:styleId="CharChar76">
    <w:name w:val="表格标准 Char Char"/>
    <w:link w:val="a832"/>
    <w:semiHidden/>
    <w:qFormat/>
    <w:rsid w:val="006049A8"/>
    <w:rPr>
      <w:bCs/>
      <w:color w:val="000000"/>
    </w:rPr>
  </w:style>
  <w:style w:type="paragraph" w:customStyle="1" w:styleId="a832">
    <w:name w:val="表格标准"/>
    <w:basedOn w:val="NormalIndent"/>
    <w:link w:val="CharChar76"/>
    <w:semiHidden/>
    <w:qFormat/>
    <w:rsid w:val="006049A8"/>
    <w:pPr>
      <w:autoSpaceDE w:val="0"/>
      <w:autoSpaceDN w:val="0"/>
      <w:spacing w:line="312" w:lineRule="auto"/>
      <w:ind w:firstLine="0" w:firstLineChars="200"/>
      <w:jc w:val="center"/>
    </w:pPr>
    <w:rPr>
      <w:rFonts w:asciiTheme="minorHAnsi" w:eastAsiaTheme="minorEastAsia" w:hAnsiTheme="minorHAnsi" w:cstheme="minorBidi"/>
      <w:bCs/>
      <w:color w:val="000000"/>
      <w:kern w:val="2"/>
      <w:sz w:val="21"/>
      <w:szCs w:val="21"/>
    </w:rPr>
  </w:style>
  <w:style w:type="character" w:customStyle="1" w:styleId="HPSenderCharChar">
    <w:name w:val="HP Sender Char Char"/>
    <w:link w:val="HPSender"/>
    <w:semiHidden/>
    <w:qFormat/>
    <w:rsid w:val="006049A8"/>
    <w:rPr>
      <w:rFonts w:ascii="Arial" w:eastAsia="Times" w:hAnsi="Arial"/>
      <w:b/>
      <w:sz w:val="16"/>
      <w:szCs w:val="16"/>
      <w:lang w:eastAsia="en-US"/>
    </w:rPr>
  </w:style>
  <w:style w:type="paragraph" w:customStyle="1" w:styleId="HPSender">
    <w:name w:val="HP Sender"/>
    <w:next w:val="Normal"/>
    <w:link w:val="HPSenderCharChar"/>
    <w:semiHidden/>
    <w:qFormat/>
    <w:rsid w:val="006049A8"/>
    <w:pPr>
      <w:spacing w:before="100" w:beforeAutospacing="1" w:after="100" w:afterAutospacing="1"/>
    </w:pPr>
    <w:rPr>
      <w:rFonts w:ascii="Arial" w:eastAsia="Times" w:hAnsi="Arial"/>
      <w:b/>
      <w:sz w:val="16"/>
      <w:szCs w:val="16"/>
      <w:lang w:eastAsia="en-US"/>
    </w:rPr>
  </w:style>
  <w:style w:type="character" w:customStyle="1" w:styleId="2CharChar8">
    <w:name w:val="样式 正文文本 + 首行缩进:  2 字符 Char Char"/>
    <w:link w:val="288"/>
    <w:semiHidden/>
    <w:qFormat/>
    <w:rsid w:val="006049A8"/>
    <w:rPr>
      <w:rFonts w:ascii="Arial" w:eastAsia="宋体" w:hAnsi="Arial" w:cs="宋体"/>
      <w:kern w:val="0"/>
      <w:sz w:val="24"/>
      <w:szCs w:val="24"/>
    </w:rPr>
  </w:style>
  <w:style w:type="character" w:customStyle="1" w:styleId="on2">
    <w:name w:val="on2"/>
    <w:semiHidden/>
    <w:qFormat/>
    <w:rsid w:val="006049A8"/>
  </w:style>
  <w:style w:type="character" w:customStyle="1" w:styleId="3-">
    <w:name w:val="3级标题-"/>
    <w:semiHidden/>
    <w:qFormat/>
    <w:rsid w:val="006049A8"/>
  </w:style>
  <w:style w:type="character" w:customStyle="1" w:styleId="body0">
    <w:name w:val="body"/>
    <w:semiHidden/>
    <w:qFormat/>
    <w:rsid w:val="006049A8"/>
  </w:style>
  <w:style w:type="character" w:customStyle="1" w:styleId="3CharChar">
    <w:name w:val="样式 标题 3 + Char Char"/>
    <w:link w:val="376"/>
    <w:semiHidden/>
    <w:qFormat/>
    <w:rsid w:val="006049A8"/>
    <w:rPr>
      <w:b/>
      <w:bCs/>
      <w:sz w:val="24"/>
      <w:szCs w:val="32"/>
    </w:rPr>
  </w:style>
  <w:style w:type="paragraph" w:customStyle="1" w:styleId="376">
    <w:name w:val="样式 标题 3 +"/>
    <w:basedOn w:val="Normal"/>
    <w:link w:val="3CharChar"/>
    <w:semiHidden/>
    <w:qFormat/>
    <w:rsid w:val="006049A8"/>
    <w:pPr>
      <w:tabs>
        <w:tab w:val="left" w:pos="420"/>
      </w:tabs>
      <w:ind w:left="420"/>
    </w:pPr>
    <w:rPr>
      <w:b/>
      <w:bCs/>
      <w:szCs w:val="32"/>
    </w:rPr>
  </w:style>
  <w:style w:type="character" w:customStyle="1" w:styleId="9CharChar">
    <w:name w:val="样式9 Char Char"/>
    <w:semiHidden/>
    <w:qFormat/>
    <w:rsid w:val="006049A8"/>
    <w:rPr>
      <w:kern w:val="2"/>
      <w:sz w:val="24"/>
      <w:szCs w:val="24"/>
    </w:rPr>
  </w:style>
  <w:style w:type="character" w:customStyle="1" w:styleId="CharChar77">
    <w:name w:val="标书正文 Char Char"/>
    <w:qFormat/>
    <w:rsid w:val="006049A8"/>
    <w:rPr>
      <w:rFonts w:eastAsia="宋体"/>
      <w:kern w:val="2"/>
      <w:sz w:val="24"/>
      <w:szCs w:val="24"/>
      <w:lang w:val="en-US" w:eastAsia="zh-CN" w:bidi="ar-SA"/>
    </w:rPr>
  </w:style>
  <w:style w:type="character" w:customStyle="1" w:styleId="bodytextyybtyTCharCharCharCharChar">
    <w:name w:val="样式 正文文本正文文字body text?y????×?????建议书标准?y?????bt?y???? + T... Char Char Char Char Char"/>
    <w:link w:val="bodytextyybtyT"/>
    <w:semiHidden/>
    <w:qFormat/>
    <w:rsid w:val="006049A8"/>
    <w:rPr>
      <w:sz w:val="24"/>
    </w:rPr>
  </w:style>
  <w:style w:type="paragraph" w:customStyle="1" w:styleId="bodytextyybtyT">
    <w:name w:val="样式 正文文本正文文字body text?y????×?????建议书标准?y?????bt?y???? + T..."/>
    <w:basedOn w:val="BodyText"/>
    <w:link w:val="bodytextyybtyTCharCharCharCharChar"/>
    <w:semiHidden/>
    <w:qFormat/>
    <w:rsid w:val="006049A8"/>
    <w:pPr>
      <w:widowControl/>
      <w:overflowPunct w:val="0"/>
      <w:autoSpaceDE w:val="0"/>
      <w:autoSpaceDN w:val="0"/>
      <w:adjustRightInd w:val="0"/>
      <w:spacing w:before="120" w:line="240" w:lineRule="auto"/>
      <w:ind w:left="2520" w:firstLine="0" w:firstLineChars="0"/>
      <w:jc w:val="left"/>
      <w:textAlignment w:val="baseline"/>
    </w:pPr>
    <w:rPr>
      <w:rFonts w:asciiTheme="minorHAnsi" w:eastAsiaTheme="minorEastAsia" w:hAnsiTheme="minorHAnsi" w:cstheme="minorBidi"/>
      <w:szCs w:val="21"/>
    </w:rPr>
  </w:style>
  <w:style w:type="character" w:customStyle="1" w:styleId="leftnavicon">
    <w:name w:val="left_nav_icon"/>
    <w:semiHidden/>
    <w:qFormat/>
    <w:rsid w:val="006049A8"/>
  </w:style>
  <w:style w:type="character" w:customStyle="1" w:styleId="CharChar78">
    <w:name w:val="奥格正文格式 Char Char"/>
    <w:link w:val="a833"/>
    <w:semiHidden/>
    <w:qFormat/>
    <w:rsid w:val="006049A8"/>
    <w:rPr>
      <w:sz w:val="24"/>
      <w:szCs w:val="24"/>
    </w:rPr>
  </w:style>
  <w:style w:type="paragraph" w:customStyle="1" w:styleId="a833">
    <w:name w:val="奥格正文格式"/>
    <w:basedOn w:val="Normal"/>
    <w:link w:val="CharChar78"/>
    <w:semiHidden/>
    <w:qFormat/>
    <w:rsid w:val="006049A8"/>
    <w:pPr>
      <w:adjustRightInd w:val="0"/>
      <w:jc w:val="left"/>
    </w:pPr>
    <w:rPr>
      <w:szCs w:val="24"/>
    </w:rPr>
  </w:style>
  <w:style w:type="character" w:customStyle="1" w:styleId="throwsign">
    <w:name w:val="throw_sign"/>
    <w:semiHidden/>
    <w:qFormat/>
    <w:rsid w:val="006049A8"/>
  </w:style>
  <w:style w:type="character" w:customStyle="1" w:styleId="BodyTextCharCharCharCharChar">
    <w:name w:val="*Body Text Char Char Char Char Char"/>
    <w:link w:val="BodyTextCharCharChar"/>
    <w:semiHidden/>
    <w:qFormat/>
    <w:rsid w:val="006049A8"/>
    <w:rPr>
      <w:rFonts w:ascii="Arial" w:hAnsi="Arial"/>
      <w:color w:val="000000"/>
      <w:lang w:eastAsia="en-US"/>
    </w:rPr>
  </w:style>
  <w:style w:type="paragraph" w:customStyle="1" w:styleId="BodyTextCharCharChar">
    <w:name w:val="*Body Text Char Char Char"/>
    <w:link w:val="BodyTextCharCharCharCharChar"/>
    <w:semiHidden/>
    <w:qFormat/>
    <w:rsid w:val="006049A8"/>
    <w:pPr>
      <w:spacing w:after="220" w:line="220" w:lineRule="atLeast"/>
    </w:pPr>
    <w:rPr>
      <w:rFonts w:ascii="Arial" w:hAnsi="Arial"/>
      <w:color w:val="000000"/>
      <w:lang w:eastAsia="en-US"/>
    </w:rPr>
  </w:style>
  <w:style w:type="character" w:customStyle="1" w:styleId="mail">
    <w:name w:val="mail"/>
    <w:semiHidden/>
    <w:qFormat/>
    <w:rsid w:val="006049A8"/>
    <w:rPr>
      <w:color w:val="333333"/>
      <w:sz w:val="24"/>
      <w:szCs w:val="24"/>
    </w:rPr>
  </w:style>
  <w:style w:type="character" w:customStyle="1" w:styleId="CharChar79">
    <w:name w:val="常规 Char Char"/>
    <w:qFormat/>
    <w:rsid w:val="006049A8"/>
    <w:rPr>
      <w:kern w:val="2"/>
      <w:sz w:val="21"/>
      <w:szCs w:val="21"/>
    </w:rPr>
  </w:style>
  <w:style w:type="character" w:customStyle="1" w:styleId="CharChar80">
    <w:name w:val="图标注 Char Char"/>
    <w:qFormat/>
    <w:rsid w:val="006049A8"/>
    <w:rPr>
      <w:rFonts w:eastAsia="宋体"/>
      <w:kern w:val="2"/>
      <w:sz w:val="21"/>
      <w:szCs w:val="24"/>
      <w:lang w:val="en-US" w:eastAsia="zh-CN" w:bidi="ar-SA"/>
    </w:rPr>
  </w:style>
  <w:style w:type="character" w:customStyle="1" w:styleId="on6">
    <w:name w:val="on6"/>
    <w:qFormat/>
    <w:rsid w:val="006049A8"/>
    <w:rPr>
      <w:shd w:val="clear" w:color="auto" w:fill="EEEEEE"/>
    </w:rPr>
  </w:style>
  <w:style w:type="paragraph" w:customStyle="1" w:styleId="2175">
    <w:name w:val="正文 首行缩进:2字符"/>
    <w:basedOn w:val="Normal"/>
    <w:rsid w:val="006049A8"/>
    <w:rPr>
      <w:rFonts w:ascii="宋体" w:eastAsia="宋体" w:hAnsi="宋体" w:cs="宋体"/>
      <w:szCs w:val="20"/>
    </w:rPr>
  </w:style>
  <w:style w:type="paragraph" w:customStyle="1" w:styleId="B5">
    <w:name w:val="B表头样式"/>
    <w:next w:val="Normal"/>
    <w:rsid w:val="006049A8"/>
    <w:pPr>
      <w:jc w:val="center"/>
    </w:pPr>
    <w:rPr>
      <w:rFonts w:ascii="Calibri" w:eastAsia="黑体" w:hAnsi="Calibri" w:cs="Times New Roman"/>
      <w:b/>
    </w:rPr>
  </w:style>
  <w:style w:type="paragraph" w:customStyle="1" w:styleId="B6">
    <w:name w:val="B表格序号"/>
    <w:basedOn w:val="B3"/>
    <w:rsid w:val="006049A8"/>
    <w:pPr>
      <w:jc w:val="center"/>
    </w:pPr>
  </w:style>
  <w:style w:type="paragraph" w:customStyle="1" w:styleId="M0">
    <w:name w:val="M目录名称"/>
    <w:basedOn w:val="Normal"/>
    <w:next w:val="Normal"/>
    <w:rsid w:val="006049A8"/>
    <w:pPr>
      <w:widowControl/>
      <w:adjustRightInd w:val="0"/>
      <w:snapToGrid w:val="0"/>
      <w:spacing w:beforeLines="50" w:afterLines="50"/>
      <w:ind w:firstLine="0" w:firstLineChars="0"/>
      <w:jc w:val="center"/>
    </w:pPr>
    <w:rPr>
      <w:rFonts w:ascii="黑体" w:eastAsia="黑体" w:hAnsi="黑体" w:cs="Times New Roman"/>
      <w:b/>
      <w:bCs/>
      <w:snapToGrid w:val="0"/>
      <w:color w:val="000000"/>
      <w:spacing w:val="60"/>
      <w:kern w:val="0"/>
      <w:sz w:val="44"/>
      <w:szCs w:val="30"/>
    </w:rPr>
  </w:style>
  <w:style w:type="paragraph" w:customStyle="1" w:styleId="1-41">
    <w:name w:val="中等深浅列表 1 - 强调文字颜色 41"/>
    <w:hidden/>
    <w:uiPriority w:val="99"/>
    <w:semiHidden/>
    <w:rsid w:val="006049A8"/>
    <w:rPr>
      <w:rFonts w:ascii="Calibri" w:eastAsia="华文楷体" w:hAnsi="Calibri" w:cs="Times New Roman"/>
      <w:szCs w:val="22"/>
    </w:rPr>
  </w:style>
  <w:style w:type="paragraph" w:customStyle="1" w:styleId="B7">
    <w:name w:val="B表格题注"/>
    <w:next w:val="Normal"/>
    <w:rsid w:val="006049A8"/>
    <w:pPr>
      <w:numPr>
        <w:numId w:val="220"/>
      </w:numPr>
      <w:spacing w:line="360" w:lineRule="auto"/>
      <w:jc w:val="center"/>
    </w:pPr>
    <w:rPr>
      <w:rFonts w:ascii="微软雅黑" w:eastAsia="微软雅黑" w:hAnsi="微软雅黑" w:cs="Times New Roman"/>
      <w:b/>
      <w:szCs w:val="24"/>
    </w:rPr>
  </w:style>
  <w:style w:type="paragraph" w:customStyle="1" w:styleId="a834">
    <w:name w:val="图片标题"/>
    <w:basedOn w:val="NormalIndent"/>
    <w:link w:val="a835"/>
    <w:qFormat/>
    <w:rsid w:val="006049A8"/>
    <w:pPr>
      <w:adjustRightInd w:val="0"/>
      <w:snapToGrid w:val="0"/>
      <w:ind w:firstLine="0" w:firstLineChars="0"/>
      <w:jc w:val="center"/>
    </w:pPr>
    <w:rPr>
      <w:rFonts w:ascii="Times New Roman" w:hAnsi="Times New Roman"/>
      <w:kern w:val="2"/>
    </w:rPr>
  </w:style>
  <w:style w:type="character" w:customStyle="1" w:styleId="a835">
    <w:name w:val="图片标题 字符"/>
    <w:link w:val="a834"/>
    <w:qFormat/>
    <w:rsid w:val="006049A8"/>
    <w:rPr>
      <w:rFonts w:ascii="Times New Roman" w:eastAsia="宋体" w:hAnsi="Times New Roman" w:cs="Times New Roman"/>
      <w:sz w:val="24"/>
      <w:szCs w:val="28"/>
    </w:rPr>
  </w:style>
  <w:style w:type="paragraph" w:customStyle="1" w:styleId="2176">
    <w:name w:val="首行缩进2字符"/>
    <w:basedOn w:val="Normal"/>
    <w:link w:val="2Char19"/>
    <w:rsid w:val="006049A8"/>
    <w:pPr>
      <w:spacing w:line="600" w:lineRule="exact"/>
    </w:pPr>
    <w:rPr>
      <w:rFonts w:ascii="仿宋_GB2312" w:eastAsia="仿宋_GB2312"/>
      <w:color w:val="0D0D0D" w:themeColor="text1" w:themeTint="F2"/>
      <w:sz w:val="32"/>
      <w:szCs w:val="32"/>
    </w:rPr>
  </w:style>
  <w:style w:type="character" w:customStyle="1" w:styleId="2Char19">
    <w:name w:val="首行缩进2字符 Char"/>
    <w:basedOn w:val="DefaultParagraphFont"/>
    <w:link w:val="2176"/>
    <w:rsid w:val="006049A8"/>
    <w:rPr>
      <w:rFonts w:ascii="仿宋_GB2312" w:eastAsia="仿宋_GB2312"/>
      <w:color w:val="0D0D0D" w:themeColor="text1" w:themeTint="F2"/>
      <w:sz w:val="32"/>
      <w:szCs w:val="32"/>
    </w:rPr>
  </w:style>
  <w:style w:type="paragraph" w:customStyle="1" w:styleId="font5">
    <w:name w:val="font5"/>
    <w:basedOn w:val="Normal"/>
    <w:rsid w:val="006049A8"/>
    <w:pPr>
      <w:widowControl/>
      <w:spacing w:before="100" w:beforeAutospacing="1" w:after="100" w:afterAutospacing="1" w:line="240" w:lineRule="auto"/>
      <w:ind w:firstLine="0" w:firstLineChars="0"/>
      <w:jc w:val="left"/>
    </w:pPr>
    <w:rPr>
      <w:rFonts w:ascii="等线" w:eastAsia="等线" w:hAnsi="等线" w:cs="宋体"/>
      <w:kern w:val="0"/>
      <w:sz w:val="18"/>
      <w:szCs w:val="18"/>
    </w:rPr>
  </w:style>
  <w:style w:type="paragraph" w:customStyle="1" w:styleId="font6">
    <w:name w:val="font6"/>
    <w:basedOn w:val="Normal"/>
    <w:rsid w:val="006049A8"/>
    <w:pPr>
      <w:widowControl/>
      <w:spacing w:before="100" w:beforeAutospacing="1" w:after="100" w:afterAutospacing="1" w:line="240" w:lineRule="auto"/>
      <w:ind w:firstLine="0" w:firstLineChars="0"/>
      <w:jc w:val="left"/>
    </w:pPr>
    <w:rPr>
      <w:rFonts w:ascii="等线" w:eastAsia="等线" w:hAnsi="等线" w:cs="宋体"/>
      <w:kern w:val="0"/>
      <w:sz w:val="18"/>
      <w:szCs w:val="18"/>
    </w:rPr>
  </w:style>
  <w:style w:type="paragraph" w:customStyle="1" w:styleId="font7">
    <w:name w:val="font7"/>
    <w:basedOn w:val="Normal"/>
    <w:rsid w:val="006049A8"/>
    <w:pPr>
      <w:widowControl/>
      <w:spacing w:before="100" w:beforeAutospacing="1" w:after="100" w:afterAutospacing="1" w:line="240" w:lineRule="auto"/>
      <w:ind w:firstLine="0" w:firstLineChars="0"/>
      <w:jc w:val="left"/>
    </w:pPr>
    <w:rPr>
      <w:rFonts w:ascii="等线" w:eastAsia="等线" w:hAnsi="等线" w:cs="宋体"/>
      <w:color w:val="000000"/>
      <w:kern w:val="0"/>
      <w:sz w:val="22"/>
      <w:szCs w:val="22"/>
    </w:rPr>
  </w:style>
  <w:style w:type="character" w:customStyle="1" w:styleId="a836">
    <w:name w:val="图表标题 字符"/>
    <w:basedOn w:val="DefaultParagraphFont"/>
    <w:rsid w:val="006049A8"/>
    <w:rPr>
      <w:rFonts w:ascii="方正仿宋_GBK" w:eastAsia="黑体" w:hAnsi="华文细黑" w:cs="方正仿宋_GBK"/>
      <w:color w:val="000000"/>
      <w:kern w:val="44"/>
      <w:sz w:val="21"/>
      <w:szCs w:val="32"/>
    </w:rPr>
  </w:style>
  <w:style w:type="paragraph" w:customStyle="1" w:styleId="1528">
    <w:name w:val="正文、宋体、小四、首行缩进、1.5倍行距"/>
    <w:basedOn w:val="Normal"/>
    <w:link w:val="15Char0"/>
    <w:rsid w:val="006049A8"/>
    <w:pPr>
      <w:widowControl/>
    </w:pPr>
    <w:rPr>
      <w:rFonts w:ascii="宋体" w:eastAsia="宋体" w:hAnsi="宋体" w:cs="Times New Roman"/>
      <w:kern w:val="0"/>
      <w:szCs w:val="24"/>
      <w:lang w:bidi="en-US"/>
    </w:rPr>
  </w:style>
  <w:style w:type="character" w:customStyle="1" w:styleId="15Char0">
    <w:name w:val="正文、宋体、小四、首行缩进、1.5倍行距 Char"/>
    <w:link w:val="1528"/>
    <w:qFormat/>
    <w:rsid w:val="006049A8"/>
    <w:rPr>
      <w:rFonts w:ascii="宋体" w:eastAsia="宋体" w:hAnsi="宋体" w:cs="Times New Roman"/>
      <w:kern w:val="0"/>
      <w:sz w:val="24"/>
      <w:szCs w:val="24"/>
      <w:lang w:bidi="en-US"/>
    </w:rPr>
  </w:style>
  <w:style w:type="character" w:customStyle="1" w:styleId="Char305">
    <w:name w:val="表内文字居左 Char"/>
    <w:link w:val="a339"/>
    <w:locked/>
    <w:rsid w:val="006049A8"/>
    <w:rPr>
      <w:rFonts w:ascii="Times New Roman" w:eastAsia="宋体" w:hAnsi="Times New Roman" w:cs="Times New Roman"/>
      <w:sz w:val="24"/>
      <w:szCs w:val="24"/>
    </w:rPr>
  </w:style>
  <w:style w:type="paragraph" w:customStyle="1" w:styleId="1272">
    <w:name w:val="编号1级"/>
    <w:basedOn w:val="Normal"/>
    <w:next w:val="Normal"/>
    <w:rsid w:val="006049A8"/>
    <w:pPr>
      <w:numPr>
        <w:numId w:val="221"/>
      </w:numPr>
      <w:adjustRightInd w:val="0"/>
      <w:snapToGrid w:val="0"/>
      <w:spacing w:before="240" w:line="240" w:lineRule="auto"/>
      <w:ind w:firstLine="0" w:firstLineChars="0"/>
      <w:jc w:val="left"/>
    </w:pPr>
    <w:rPr>
      <w:rFonts w:ascii="Times New Roman" w:eastAsia="宋体" w:hAnsi="Times New Roman" w:cs="Times New Roman"/>
      <w:b/>
      <w:sz w:val="28"/>
      <w:szCs w:val="24"/>
    </w:rPr>
  </w:style>
  <w:style w:type="character" w:customStyle="1" w:styleId="ht1">
    <w:name w:val="ht1"/>
    <w:basedOn w:val="DefaultParagraphFont"/>
    <w:rsid w:val="006049A8"/>
    <w:rPr>
      <w:rFonts w:ascii="黑体" w:eastAsia="黑体"/>
      <w:b/>
      <w:bCs/>
    </w:rPr>
  </w:style>
  <w:style w:type="paragraph" w:customStyle="1" w:styleId="a837">
    <w:name w:val="会议正文"/>
    <w:basedOn w:val="Normal"/>
    <w:rsid w:val="006049A8"/>
    <w:pPr>
      <w:spacing w:line="300" w:lineRule="auto"/>
      <w:ind w:firstLine="560"/>
    </w:pPr>
    <w:rPr>
      <w:rFonts w:ascii="楷体_GB2312" w:eastAsia="楷体_GB2312" w:hAnsi="Times New Roman" w:cs="Times New Roman"/>
      <w:sz w:val="28"/>
      <w:szCs w:val="20"/>
    </w:rPr>
  </w:style>
  <w:style w:type="paragraph" w:customStyle="1" w:styleId="1273">
    <w:name w:val="列表段落1"/>
    <w:basedOn w:val="Normal"/>
    <w:link w:val="a838"/>
    <w:rsid w:val="006049A8"/>
    <w:pPr>
      <w:spacing w:beforeLines="50" w:afterLines="50"/>
      <w:ind w:firstLine="420"/>
    </w:pPr>
    <w:rPr>
      <w:rFonts w:ascii="Times New Roman" w:eastAsia="宋体" w:hAnsi="Times New Roman" w:cs="Times New Roman"/>
    </w:rPr>
  </w:style>
  <w:style w:type="character" w:customStyle="1" w:styleId="a838">
    <w:name w:val="列表段落 字符"/>
    <w:link w:val="1273"/>
    <w:qFormat/>
    <w:rsid w:val="006049A8"/>
    <w:rPr>
      <w:rFonts w:ascii="Times New Roman" w:eastAsia="宋体" w:hAnsi="Times New Roman" w:cs="Times New Roman"/>
      <w:sz w:val="24"/>
    </w:rPr>
  </w:style>
  <w:style w:type="paragraph" w:customStyle="1" w:styleId="Z2">
    <w:name w:val="Z正文强调"/>
    <w:basedOn w:val="Normal"/>
    <w:next w:val="Normal"/>
    <w:rsid w:val="006049A8"/>
    <w:pPr>
      <w:spacing w:beforeLines="50" w:afterLines="50"/>
    </w:pPr>
    <w:rPr>
      <w:rFonts w:ascii="Times New Roman" w:eastAsia="宋体" w:hAnsi="Times New Roman" w:cs="Times New Roman"/>
      <w:b/>
    </w:rPr>
  </w:style>
  <w:style w:type="character" w:customStyle="1" w:styleId="2177">
    <w:name w:val="表正文2"/>
    <w:basedOn w:val="DefaultParagraphFont"/>
    <w:rsid w:val="006049A8"/>
    <w:rPr>
      <w:sz w:val="24"/>
    </w:rPr>
  </w:style>
  <w:style w:type="character" w:customStyle="1" w:styleId="-CharChar3">
    <w:name w:val="乌市-正文 Char Char"/>
    <w:link w:val="-39"/>
    <w:rsid w:val="006049A8"/>
    <w:rPr>
      <w:rFonts w:eastAsia="华文中宋"/>
    </w:rPr>
  </w:style>
  <w:style w:type="paragraph" w:customStyle="1" w:styleId="-39">
    <w:name w:val="乌市-正文"/>
    <w:basedOn w:val="Normal"/>
    <w:link w:val="-CharChar3"/>
    <w:rsid w:val="006049A8"/>
    <w:rPr>
      <w:rFonts w:eastAsia="华文中宋"/>
      <w:sz w:val="21"/>
    </w:rPr>
  </w:style>
  <w:style w:type="character" w:customStyle="1" w:styleId="377">
    <w:name w:val="未处理的提及3"/>
    <w:basedOn w:val="DefaultParagraphFont"/>
    <w:uiPriority w:val="99"/>
    <w:unhideWhenUsed/>
    <w:rsid w:val="006049A8"/>
    <w:rPr>
      <w:color w:val="605E5C"/>
      <w:shd w:val="clear" w:color="auto" w:fill="E1DFDD"/>
    </w:rPr>
  </w:style>
  <w:style w:type="character" w:customStyle="1" w:styleId="Char306">
    <w:name w:val="页眉 Char"/>
    <w:qFormat/>
    <w:rsid w:val="006049A8"/>
    <w:rPr>
      <w:rFonts w:ascii="Calibri" w:hAnsi="Calibri"/>
      <w:kern w:val="2"/>
      <w:sz w:val="18"/>
      <w:szCs w:val="18"/>
    </w:rPr>
  </w:style>
  <w:style w:type="character" w:customStyle="1" w:styleId="9Char0">
    <w:name w:val="标题 9 Char"/>
    <w:qFormat/>
    <w:rsid w:val="006049A8"/>
    <w:rPr>
      <w:rFonts w:ascii="Arial" w:eastAsia="仿宋_GB2312" w:hAnsi="Arial" w:cs="Times New Roman"/>
      <w:sz w:val="28"/>
      <w:szCs w:val="21"/>
    </w:rPr>
  </w:style>
  <w:style w:type="character" w:customStyle="1" w:styleId="Char307">
    <w:name w:val="正文首行缩进 Char"/>
    <w:uiPriority w:val="99"/>
    <w:qFormat/>
    <w:rsid w:val="006049A8"/>
    <w:rPr>
      <w:rFonts w:ascii="Times New Roman" w:eastAsia="仿宋_GB2312" w:hAnsi="Times New Roman" w:cs="Times New Roman"/>
      <w:sz w:val="24"/>
      <w:szCs w:val="24"/>
    </w:rPr>
  </w:style>
  <w:style w:type="character" w:customStyle="1" w:styleId="2Char20">
    <w:name w:val="标题 2 Char"/>
    <w:qFormat/>
    <w:rsid w:val="006049A8"/>
    <w:rPr>
      <w:rFonts w:ascii="Arial" w:eastAsia="仿宋_GB2312" w:hAnsi="Arial"/>
      <w:b/>
      <w:bCs/>
      <w:kern w:val="2"/>
      <w:sz w:val="28"/>
      <w:szCs w:val="36"/>
    </w:rPr>
  </w:style>
  <w:style w:type="character" w:customStyle="1" w:styleId="7Char">
    <w:name w:val="标题 7 Char"/>
    <w:qFormat/>
    <w:rsid w:val="006049A8"/>
    <w:rPr>
      <w:rFonts w:ascii="Times New Roman" w:eastAsia="仿宋_GB2312" w:hAnsi="Times New Roman" w:cs="Times New Roman"/>
      <w:b/>
      <w:bCs/>
      <w:sz w:val="28"/>
      <w:szCs w:val="24"/>
    </w:rPr>
  </w:style>
  <w:style w:type="character" w:customStyle="1" w:styleId="1Char21">
    <w:name w:val="标题 1 Char"/>
    <w:qFormat/>
    <w:rsid w:val="006049A8"/>
    <w:rPr>
      <w:rFonts w:eastAsia="黑体"/>
      <w:bCs/>
      <w:kern w:val="44"/>
      <w:sz w:val="28"/>
      <w:szCs w:val="44"/>
    </w:rPr>
  </w:style>
  <w:style w:type="character" w:customStyle="1" w:styleId="3Char9">
    <w:name w:val="标题 3 Char"/>
    <w:qFormat/>
    <w:rsid w:val="006049A8"/>
    <w:rPr>
      <w:rFonts w:eastAsia="仿宋_GB2312"/>
      <w:b/>
      <w:bCs/>
      <w:kern w:val="2"/>
      <w:sz w:val="28"/>
      <w:szCs w:val="24"/>
    </w:rPr>
  </w:style>
  <w:style w:type="character" w:customStyle="1" w:styleId="CharChar81">
    <w:name w:val="应用正文 Char Char"/>
    <w:link w:val="a839"/>
    <w:rsid w:val="006049A8"/>
    <w:rPr>
      <w:rFonts w:ascii="宋体" w:hAnsi="宋体"/>
      <w:sz w:val="24"/>
      <w:szCs w:val="28"/>
    </w:rPr>
  </w:style>
  <w:style w:type="paragraph" w:customStyle="1" w:styleId="a839">
    <w:name w:val="应用正文"/>
    <w:basedOn w:val="Normal"/>
    <w:link w:val="CharChar81"/>
    <w:rsid w:val="006049A8"/>
    <w:pPr>
      <w:snapToGrid w:val="0"/>
      <w:ind w:firstLine="480"/>
    </w:pPr>
    <w:rPr>
      <w:rFonts w:ascii="宋体" w:hAnsi="宋体"/>
      <w:szCs w:val="28"/>
    </w:rPr>
  </w:style>
  <w:style w:type="character" w:customStyle="1" w:styleId="4Char6">
    <w:name w:val="标题 4 Char"/>
    <w:qFormat/>
    <w:rsid w:val="006049A8"/>
    <w:rPr>
      <w:rFonts w:ascii="Arial" w:eastAsia="仿宋_GB2312" w:hAnsi="Arial"/>
      <w:b/>
      <w:bCs/>
      <w:kern w:val="2"/>
      <w:sz w:val="28"/>
      <w:szCs w:val="28"/>
    </w:rPr>
  </w:style>
  <w:style w:type="character" w:customStyle="1" w:styleId="5Char5">
    <w:name w:val="标题 5 Char"/>
    <w:qFormat/>
    <w:rsid w:val="006049A8"/>
    <w:rPr>
      <w:rFonts w:eastAsia="仿宋_GB2312"/>
      <w:b/>
      <w:bCs/>
      <w:kern w:val="2"/>
      <w:sz w:val="28"/>
      <w:szCs w:val="28"/>
    </w:rPr>
  </w:style>
  <w:style w:type="character" w:customStyle="1" w:styleId="6Char3">
    <w:name w:val="标题 6 Char"/>
    <w:qFormat/>
    <w:rsid w:val="006049A8"/>
    <w:rPr>
      <w:rFonts w:ascii="Arial" w:eastAsia="仿宋_GB2312" w:hAnsi="Arial"/>
      <w:b/>
      <w:bCs/>
      <w:kern w:val="2"/>
      <w:sz w:val="24"/>
      <w:szCs w:val="24"/>
    </w:rPr>
  </w:style>
  <w:style w:type="character" w:customStyle="1" w:styleId="8Char">
    <w:name w:val="标题 8 Char"/>
    <w:qFormat/>
    <w:rsid w:val="006049A8"/>
    <w:rPr>
      <w:rFonts w:ascii="Arial" w:eastAsia="仿宋_GB2312" w:hAnsi="Arial" w:cs="Times New Roman"/>
      <w:b/>
      <w:sz w:val="28"/>
      <w:szCs w:val="24"/>
    </w:rPr>
  </w:style>
  <w:style w:type="character" w:customStyle="1" w:styleId="Char308">
    <w:name w:val="批注主题 Char"/>
    <w:uiPriority w:val="99"/>
    <w:rsid w:val="006049A8"/>
    <w:rPr>
      <w:rFonts w:ascii="Calibri" w:hAnsi="Calibri"/>
      <w:b/>
      <w:bCs/>
      <w:kern w:val="2"/>
      <w:sz w:val="21"/>
      <w:szCs w:val="22"/>
    </w:rPr>
  </w:style>
  <w:style w:type="character" w:customStyle="1" w:styleId="Char309">
    <w:name w:val="批注文字 Char"/>
    <w:uiPriority w:val="99"/>
    <w:rsid w:val="006049A8"/>
    <w:rPr>
      <w:rFonts w:ascii="Calibri" w:hAnsi="Calibri"/>
      <w:kern w:val="2"/>
      <w:sz w:val="21"/>
      <w:szCs w:val="22"/>
    </w:rPr>
  </w:style>
  <w:style w:type="character" w:customStyle="1" w:styleId="Char311">
    <w:name w:val="标题 Char"/>
    <w:qFormat/>
    <w:rsid w:val="006049A8"/>
    <w:rPr>
      <w:rFonts w:ascii="Arial" w:eastAsia="仿宋_GB2312" w:hAnsi="Arial" w:cs="Times New Roman"/>
      <w:b/>
      <w:bCs/>
      <w:sz w:val="36"/>
      <w:szCs w:val="32"/>
    </w:rPr>
  </w:style>
  <w:style w:type="character" w:customStyle="1" w:styleId="4CharChar2">
    <w:name w:val="标题 4 Char Char"/>
    <w:rsid w:val="006049A8"/>
    <w:rPr>
      <w:rFonts w:ascii="Cambria" w:eastAsia="宋体" w:hAnsi="Cambria"/>
      <w:b/>
      <w:bCs/>
      <w:sz w:val="24"/>
      <w:szCs w:val="28"/>
    </w:rPr>
  </w:style>
  <w:style w:type="character" w:customStyle="1" w:styleId="Char312">
    <w:name w:val="批注框文本 Char"/>
    <w:uiPriority w:val="99"/>
    <w:qFormat/>
    <w:rsid w:val="006049A8"/>
    <w:rPr>
      <w:rFonts w:ascii="Calibri" w:hAnsi="Calibri"/>
      <w:kern w:val="2"/>
      <w:sz w:val="18"/>
      <w:szCs w:val="18"/>
    </w:rPr>
  </w:style>
  <w:style w:type="character" w:customStyle="1" w:styleId="5Char6">
    <w:name w:val="正文5号 Char"/>
    <w:link w:val="543"/>
    <w:rsid w:val="006049A8"/>
    <w:rPr>
      <w:rFonts w:ascii="宋体" w:hAnsi="宋体"/>
      <w:szCs w:val="24"/>
    </w:rPr>
  </w:style>
  <w:style w:type="paragraph" w:customStyle="1" w:styleId="543">
    <w:name w:val="正文5号"/>
    <w:basedOn w:val="Normal"/>
    <w:link w:val="5Char6"/>
    <w:rsid w:val="006049A8"/>
    <w:pPr>
      <w:spacing w:line="240" w:lineRule="auto"/>
      <w:ind w:firstLine="424" w:firstLineChars="202"/>
    </w:pPr>
    <w:rPr>
      <w:rFonts w:ascii="宋体" w:hAnsi="宋体"/>
      <w:sz w:val="21"/>
      <w:szCs w:val="24"/>
    </w:rPr>
  </w:style>
  <w:style w:type="character" w:customStyle="1" w:styleId="1Char22">
    <w:name w:val="小标题1 Char"/>
    <w:link w:val="1274"/>
    <w:rsid w:val="006049A8"/>
    <w:rPr>
      <w:rFonts w:ascii="宋体" w:hAnsi="宋体"/>
      <w:b/>
      <w:color w:val="000000"/>
      <w:sz w:val="24"/>
      <w:szCs w:val="24"/>
    </w:rPr>
  </w:style>
  <w:style w:type="paragraph" w:customStyle="1" w:styleId="1274">
    <w:name w:val="小标题1"/>
    <w:basedOn w:val="Normal"/>
    <w:link w:val="1Char22"/>
    <w:rsid w:val="006049A8"/>
    <w:pPr>
      <w:spacing w:line="240" w:lineRule="auto"/>
      <w:ind w:left="420" w:firstLine="0" w:firstLineChars="0"/>
      <w:jc w:val="left"/>
    </w:pPr>
    <w:rPr>
      <w:rFonts w:ascii="宋体" w:hAnsi="宋体"/>
      <w:b/>
      <w:color w:val="000000"/>
      <w:szCs w:val="24"/>
    </w:rPr>
  </w:style>
  <w:style w:type="character" w:customStyle="1" w:styleId="Char313">
    <w:name w:val="宁波 正文 Char"/>
    <w:link w:val="a840"/>
    <w:rsid w:val="006049A8"/>
    <w:rPr>
      <w:rFonts w:eastAsia="仿宋_GB2312" w:cs="宋体"/>
      <w:sz w:val="24"/>
      <w:szCs w:val="24"/>
    </w:rPr>
  </w:style>
  <w:style w:type="paragraph" w:customStyle="1" w:styleId="a840">
    <w:name w:val="宁波 正文"/>
    <w:basedOn w:val="Normal"/>
    <w:link w:val="Char313"/>
    <w:rsid w:val="006049A8"/>
    <w:rPr>
      <w:rFonts w:eastAsia="仿宋_GB2312" w:cs="宋体"/>
      <w:szCs w:val="24"/>
    </w:rPr>
  </w:style>
  <w:style w:type="character" w:customStyle="1" w:styleId="-CharChar4">
    <w:name w:val="乌市-标题三 Char Char"/>
    <w:link w:val="-41"/>
    <w:rsid w:val="006049A8"/>
    <w:rPr>
      <w:rFonts w:ascii="微软雅黑" w:eastAsia="微软雅黑" w:hAnsi="微软雅黑"/>
      <w:b/>
      <w:color w:val="000000"/>
      <w:sz w:val="32"/>
    </w:rPr>
  </w:style>
  <w:style w:type="paragraph" w:customStyle="1" w:styleId="-41">
    <w:name w:val="乌市-标题三"/>
    <w:basedOn w:val="Normal"/>
    <w:link w:val="-CharChar4"/>
    <w:rsid w:val="006049A8"/>
    <w:pPr>
      <w:tabs>
        <w:tab w:val="left" w:pos="360"/>
      </w:tabs>
      <w:spacing w:beforeLines="50" w:afterLines="50" w:line="240" w:lineRule="auto"/>
      <w:ind w:left="360" w:firstLine="0" w:firstLineChars="0"/>
      <w:outlineLvl w:val="2"/>
    </w:pPr>
    <w:rPr>
      <w:rFonts w:ascii="微软雅黑" w:eastAsia="微软雅黑" w:hAnsi="微软雅黑"/>
      <w:b/>
      <w:color w:val="000000"/>
      <w:sz w:val="32"/>
    </w:rPr>
  </w:style>
  <w:style w:type="character" w:customStyle="1" w:styleId="Char314">
    <w:name w:val="正文缩进 Char"/>
    <w:rsid w:val="006049A8"/>
    <w:rPr>
      <w:rFonts w:ascii="Calibri" w:hAnsi="Calibri"/>
      <w:kern w:val="2"/>
      <w:sz w:val="21"/>
      <w:szCs w:val="22"/>
    </w:rPr>
  </w:style>
  <w:style w:type="paragraph" w:customStyle="1" w:styleId="Style3750">
    <w:name w:val="_Style 3750"/>
    <w:basedOn w:val="Normal"/>
    <w:next w:val="ListParagraph"/>
    <w:uiPriority w:val="34"/>
    <w:rsid w:val="006049A8"/>
    <w:pPr>
      <w:spacing w:line="240" w:lineRule="auto"/>
      <w:ind w:firstLine="420"/>
    </w:pPr>
    <w:rPr>
      <w:rFonts w:ascii="Calibri" w:eastAsia="宋体" w:hAnsi="Calibri" w:cs="Times New Roman"/>
      <w:sz w:val="21"/>
      <w:szCs w:val="22"/>
    </w:rPr>
  </w:style>
  <w:style w:type="paragraph" w:customStyle="1" w:styleId="-42">
    <w:name w:val="乌市-标题五"/>
    <w:basedOn w:val="-43"/>
    <w:rsid w:val="006049A8"/>
    <w:pPr>
      <w:ind w:left="2580" w:hanging="200" w:hangingChars="200"/>
      <w:outlineLvl w:val="4"/>
    </w:pPr>
    <w:rPr>
      <w:sz w:val="28"/>
    </w:rPr>
  </w:style>
  <w:style w:type="paragraph" w:customStyle="1" w:styleId="-43">
    <w:name w:val="乌市-标题四"/>
    <w:basedOn w:val="-41"/>
    <w:rsid w:val="006049A8"/>
    <w:pPr>
      <w:ind w:left="2160" w:hanging="420"/>
      <w:outlineLvl w:val="3"/>
    </w:pPr>
    <w:rPr>
      <w:sz w:val="30"/>
    </w:rPr>
  </w:style>
  <w:style w:type="character" w:customStyle="1" w:styleId="465">
    <w:name w:val="未处理的提及4"/>
    <w:basedOn w:val="DefaultParagraphFont"/>
    <w:uiPriority w:val="99"/>
    <w:semiHidden/>
    <w:unhideWhenUsed/>
    <w:rsid w:val="006049A8"/>
    <w:rPr>
      <w:color w:val="605E5C"/>
      <w:shd w:val="clear" w:color="auto" w:fill="E1DFDD"/>
    </w:rPr>
  </w:style>
  <w:style w:type="paragraph" w:customStyle="1" w:styleId="FC">
    <w:name w:val="FC正文"/>
    <w:basedOn w:val="Normal"/>
    <w:link w:val="FCChar"/>
    <w:semiHidden/>
    <w:qFormat/>
    <w:rsid w:val="006049A8"/>
    <w:pPr>
      <w:widowControl/>
    </w:pPr>
    <w:rPr>
      <w:rFonts w:ascii="Times New Roman" w:eastAsia="宋体" w:hAnsi="Times New Roman" w:cs="Times New Roman"/>
    </w:rPr>
  </w:style>
  <w:style w:type="character" w:customStyle="1" w:styleId="FCChar">
    <w:name w:val="FC正文 Char"/>
    <w:link w:val="FC"/>
    <w:semiHidden/>
    <w:qFormat/>
    <w:rsid w:val="006049A8"/>
    <w:rPr>
      <w:rFonts w:ascii="Times New Roman" w:eastAsia="宋体" w:hAnsi="Times New Roman" w:cs="Times New Roman"/>
      <w:sz w:val="24"/>
    </w:rPr>
  </w:style>
  <w:style w:type="character" w:customStyle="1" w:styleId="fontstyle21">
    <w:name w:val="fontstyle21"/>
    <w:basedOn w:val="DefaultParagraphFont"/>
    <w:semiHidden/>
    <w:rsid w:val="006049A8"/>
    <w:rPr>
      <w:rFonts w:ascii="ArialMT" w:hAnsi="ArialMT" w:hint="default"/>
      <w:color w:val="000000"/>
      <w:sz w:val="24"/>
      <w:szCs w:val="24"/>
    </w:rPr>
  </w:style>
  <w:style w:type="paragraph" w:customStyle="1" w:styleId="CharCharCharCharCharCharCharCharCharCharCharCharCharCharCharCharCharCharChar">
    <w:name w:val="Char Char Char Char Char Char Char Char Char Char Char Char Char Char Char Char Char Char Char"/>
    <w:basedOn w:val="Normal"/>
    <w:semiHidden/>
    <w:qFormat/>
    <w:rsid w:val="006049A8"/>
    <w:pPr>
      <w:widowControl/>
      <w:spacing w:after="160" w:line="240" w:lineRule="exact"/>
      <w:ind w:firstLine="560"/>
      <w:jc w:val="left"/>
    </w:pPr>
    <w:rPr>
      <w:rFonts w:ascii="宋体" w:eastAsia="宋体" w:hAnsi="宋体" w:cs="Times New Roman"/>
      <w:kern w:val="0"/>
      <w:sz w:val="28"/>
      <w:szCs w:val="28"/>
      <w:lang w:eastAsia="en-US"/>
    </w:rPr>
  </w:style>
  <w:style w:type="paragraph" w:customStyle="1" w:styleId="CharChar1CharCharCharCharCharChar">
    <w:name w:val="Char Char1 Char Char Char Char Char Char"/>
    <w:basedOn w:val="Normal"/>
    <w:qFormat/>
    <w:rsid w:val="006049A8"/>
    <w:pPr>
      <w:widowControl/>
      <w:spacing w:after="160" w:line="240" w:lineRule="exact"/>
      <w:ind w:firstLine="0" w:firstLineChars="0"/>
      <w:jc w:val="left"/>
    </w:pPr>
    <w:rPr>
      <w:rFonts w:ascii="Verdana" w:eastAsia="仿宋_GB2312" w:hAnsi="Verdana" w:cs="Times New Roman"/>
      <w:kern w:val="0"/>
      <w:szCs w:val="20"/>
      <w:lang w:eastAsia="en-US"/>
    </w:rPr>
  </w:style>
  <w:style w:type="paragraph" w:customStyle="1" w:styleId="CharCharCharCharCharCharCharCharChar">
    <w:name w:val="Char Char Char Char Char Char Char Char Char"/>
    <w:basedOn w:val="Normal"/>
    <w:semiHidden/>
    <w:qFormat/>
    <w:rsid w:val="006049A8"/>
    <w:pPr>
      <w:widowControl/>
      <w:tabs>
        <w:tab w:val="left" w:pos="360"/>
      </w:tabs>
      <w:adjustRightInd w:val="0"/>
      <w:spacing w:after="160" w:line="240" w:lineRule="exact"/>
      <w:ind w:firstLine="0" w:firstLineChars="0"/>
      <w:jc w:val="left"/>
    </w:pPr>
    <w:rPr>
      <w:rFonts w:ascii="Verdana" w:eastAsia="仿宋_GB2312" w:hAnsi="Verdana" w:cs="Times New Roman"/>
      <w:kern w:val="0"/>
      <w:szCs w:val="20"/>
      <w:lang w:eastAsia="en-US"/>
    </w:rPr>
  </w:style>
  <w:style w:type="paragraph" w:customStyle="1" w:styleId="CharCharCharCharCharCharChar0">
    <w:name w:val="Char Char Char Char Char Char Char"/>
    <w:basedOn w:val="DocumentMap"/>
    <w:qFormat/>
    <w:rsid w:val="006049A8"/>
    <w:pPr>
      <w:numPr>
        <w:numId w:val="222"/>
      </w:numPr>
      <w:shd w:val="clear" w:color="auto" w:fill="auto"/>
      <w:tabs>
        <w:tab w:val="clear" w:pos="2060"/>
      </w:tabs>
      <w:ind w:left="0" w:firstLine="0" w:firstLineChars="0"/>
    </w:pPr>
    <w:rPr>
      <w:rFonts w:ascii="Calibri" w:hAnsi="Calibri"/>
      <w:kern w:val="0"/>
      <w:sz w:val="20"/>
      <w:szCs w:val="20"/>
    </w:rPr>
  </w:style>
  <w:style w:type="paragraph" w:customStyle="1" w:styleId="font8">
    <w:name w:val="font8"/>
    <w:basedOn w:val="Normal"/>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Figuretitle">
    <w:name w:val="Figure title"/>
    <w:basedOn w:val="Normal"/>
    <w:next w:val="Normal"/>
    <w:semiHidden/>
    <w:qFormat/>
    <w:rsid w:val="006049A8"/>
    <w:pPr>
      <w:widowControl/>
      <w:suppressAutoHyphens/>
      <w:spacing w:before="220" w:after="220" w:line="230" w:lineRule="atLeast"/>
      <w:ind w:firstLine="0" w:firstLineChars="0"/>
      <w:jc w:val="center"/>
    </w:pPr>
    <w:rPr>
      <w:rFonts w:ascii="Arial" w:eastAsia="宋体" w:hAnsi="Arial" w:cs="Times New Roman"/>
      <w:b/>
      <w:kern w:val="0"/>
      <w:sz w:val="20"/>
      <w:szCs w:val="20"/>
      <w:lang w:val="en-GB"/>
    </w:rPr>
  </w:style>
  <w:style w:type="paragraph" w:customStyle="1" w:styleId="CharChar82">
    <w:name w:val="Char Char"/>
    <w:basedOn w:val="Normal"/>
    <w:qFormat/>
    <w:rsid w:val="006049A8"/>
    <w:pPr>
      <w:widowControl/>
      <w:snapToGrid w:val="0"/>
      <w:spacing w:after="160"/>
      <w:ind w:firstLine="560"/>
      <w:jc w:val="left"/>
    </w:pPr>
    <w:rPr>
      <w:rFonts w:ascii="宋体" w:eastAsia="宋体" w:hAnsi="宋体" w:cs="Times New Roman"/>
      <w:kern w:val="0"/>
      <w:szCs w:val="24"/>
      <w:lang w:eastAsia="en-US"/>
    </w:rPr>
  </w:style>
  <w:style w:type="paragraph" w:customStyle="1" w:styleId="CharChar115">
    <w:name w:val="Char Char1"/>
    <w:basedOn w:val="Normal"/>
    <w:qFormat/>
    <w:rsid w:val="006049A8"/>
    <w:pPr>
      <w:widowControl/>
      <w:snapToGrid w:val="0"/>
      <w:spacing w:after="160"/>
      <w:ind w:firstLine="560"/>
      <w:jc w:val="left"/>
    </w:pPr>
    <w:rPr>
      <w:rFonts w:ascii="宋体" w:eastAsia="宋体" w:hAnsi="宋体" w:cs="Times New Roman"/>
      <w:kern w:val="0"/>
      <w:szCs w:val="24"/>
      <w:lang w:eastAsia="en-US"/>
    </w:rPr>
  </w:style>
  <w:style w:type="paragraph" w:customStyle="1" w:styleId="CharCharCharChar14">
    <w:name w:val="Char Char Char Char1"/>
    <w:basedOn w:val="Normal"/>
    <w:semiHidden/>
    <w:qFormat/>
    <w:rsid w:val="006049A8"/>
    <w:pPr>
      <w:ind w:firstLine="560"/>
    </w:pPr>
    <w:rPr>
      <w:rFonts w:ascii="宋体" w:eastAsia="宋体" w:hAnsi="宋体" w:cs="Times New Roman"/>
      <w:sz w:val="28"/>
      <w:szCs w:val="24"/>
    </w:rPr>
  </w:style>
  <w:style w:type="paragraph" w:customStyle="1" w:styleId="font9">
    <w:name w:val="font9"/>
    <w:basedOn w:val="Normal"/>
    <w:rsid w:val="006049A8"/>
    <w:pPr>
      <w:widowControl/>
      <w:spacing w:before="100" w:beforeAutospacing="1" w:after="100" w:afterAutospacing="1"/>
      <w:ind w:firstLine="560"/>
      <w:jc w:val="left"/>
    </w:pPr>
    <w:rPr>
      <w:rFonts w:ascii="宋体" w:eastAsia="宋体" w:hAnsi="宋体" w:cs="Times New Roman"/>
      <w:color w:val="000000"/>
      <w:kern w:val="0"/>
      <w:szCs w:val="24"/>
    </w:rPr>
  </w:style>
  <w:style w:type="paragraph" w:customStyle="1" w:styleId="font10">
    <w:name w:val="font10"/>
    <w:basedOn w:val="Normal"/>
    <w:qFormat/>
    <w:rsid w:val="006049A8"/>
    <w:pPr>
      <w:widowControl/>
      <w:spacing w:before="100" w:beforeAutospacing="1" w:after="100" w:afterAutospacing="1"/>
      <w:ind w:firstLine="560"/>
      <w:jc w:val="left"/>
    </w:pPr>
    <w:rPr>
      <w:rFonts w:ascii="宋体" w:eastAsia="宋体" w:hAnsi="宋体" w:cs="宋体"/>
      <w:color w:val="000000"/>
      <w:kern w:val="0"/>
      <w:szCs w:val="24"/>
    </w:rPr>
  </w:style>
  <w:style w:type="paragraph" w:customStyle="1" w:styleId="font11">
    <w:name w:val="font11"/>
    <w:basedOn w:val="Normal"/>
    <w:qFormat/>
    <w:rsid w:val="006049A8"/>
    <w:pPr>
      <w:widowControl/>
      <w:spacing w:before="100" w:beforeAutospacing="1" w:after="100" w:afterAutospacing="1"/>
      <w:ind w:firstLine="560"/>
      <w:jc w:val="left"/>
    </w:pPr>
    <w:rPr>
      <w:rFonts w:ascii="宋体" w:eastAsia="宋体" w:hAnsi="宋体" w:cs="Times New Roman"/>
      <w:kern w:val="0"/>
      <w:szCs w:val="24"/>
    </w:rPr>
  </w:style>
  <w:style w:type="paragraph" w:customStyle="1" w:styleId="font12">
    <w:name w:val="font12"/>
    <w:basedOn w:val="Normal"/>
    <w:qFormat/>
    <w:rsid w:val="006049A8"/>
    <w:pPr>
      <w:widowControl/>
      <w:spacing w:before="100" w:beforeAutospacing="1" w:after="100" w:afterAutospacing="1"/>
      <w:ind w:firstLine="560"/>
      <w:jc w:val="left"/>
    </w:pPr>
    <w:rPr>
      <w:rFonts w:ascii="宋体" w:eastAsia="宋体" w:hAnsi="宋体" w:cs="宋体"/>
      <w:kern w:val="0"/>
      <w:szCs w:val="24"/>
    </w:rPr>
  </w:style>
  <w:style w:type="paragraph" w:customStyle="1" w:styleId="font13">
    <w:name w:val="font13"/>
    <w:basedOn w:val="Normal"/>
    <w:qFormat/>
    <w:rsid w:val="006049A8"/>
    <w:pPr>
      <w:widowControl/>
      <w:spacing w:before="100" w:beforeAutospacing="1" w:after="100" w:afterAutospacing="1"/>
      <w:ind w:firstLine="560"/>
      <w:jc w:val="left"/>
    </w:pPr>
    <w:rPr>
      <w:rFonts w:ascii="宋体" w:eastAsia="宋体" w:hAnsi="宋体" w:cs="宋体"/>
      <w:kern w:val="0"/>
      <w:szCs w:val="24"/>
    </w:rPr>
  </w:style>
  <w:style w:type="paragraph" w:customStyle="1" w:styleId="font0">
    <w:name w:val="font0"/>
    <w:basedOn w:val="Normal"/>
    <w:semiHidden/>
    <w:qFormat/>
    <w:rsid w:val="006049A8"/>
    <w:pPr>
      <w:widowControl/>
      <w:spacing w:before="100" w:beforeAutospacing="1" w:after="100" w:afterAutospacing="1"/>
      <w:ind w:firstLine="560"/>
      <w:jc w:val="left"/>
    </w:pPr>
    <w:rPr>
      <w:rFonts w:ascii="宋体" w:eastAsia="宋体" w:hAnsi="宋体" w:cs="宋体"/>
      <w:kern w:val="0"/>
      <w:szCs w:val="24"/>
    </w:rPr>
  </w:style>
  <w:style w:type="paragraph" w:customStyle="1" w:styleId="FigureDescription">
    <w:name w:val="Figure Description"/>
    <w:next w:val="Normal"/>
    <w:link w:val="FigureDescriptionChar"/>
    <w:qFormat/>
    <w:rsid w:val="006049A8"/>
    <w:pPr>
      <w:snapToGrid w:val="0"/>
      <w:spacing w:before="80" w:after="320"/>
      <w:ind w:left="1701"/>
      <w:jc w:val="center"/>
    </w:pPr>
    <w:rPr>
      <w:rFonts w:ascii="Arial" w:eastAsia="黑体" w:hAnsi="Arial" w:cs="Times New Roman"/>
      <w:kern w:val="0"/>
      <w:sz w:val="18"/>
      <w:szCs w:val="20"/>
      <w:lang w:eastAsia="en-US"/>
    </w:rPr>
  </w:style>
  <w:style w:type="paragraph" w:customStyle="1" w:styleId="CharCharCharChar1CharChar">
    <w:name w:val="Char Char Char Char1 Char Char"/>
    <w:basedOn w:val="Normal"/>
    <w:semiHidden/>
    <w:qFormat/>
    <w:rsid w:val="006049A8"/>
    <w:pPr>
      <w:widowControl/>
      <w:spacing w:after="160" w:line="240" w:lineRule="exact"/>
      <w:ind w:firstLine="0" w:firstLineChars="0"/>
      <w:jc w:val="left"/>
    </w:pPr>
    <w:rPr>
      <w:rFonts w:ascii="Verdana" w:eastAsia="宋体" w:hAnsi="Verdana" w:cs="Times New Roman"/>
      <w:kern w:val="0"/>
      <w:sz w:val="20"/>
      <w:szCs w:val="20"/>
      <w:lang w:eastAsia="en-US"/>
    </w:rPr>
  </w:style>
  <w:style w:type="paragraph" w:customStyle="1" w:styleId="CharChar3CharCharCharChar">
    <w:name w:val="Char Char3 Char Char Char Char"/>
    <w:basedOn w:val="Normal"/>
    <w:semiHidden/>
    <w:qFormat/>
    <w:rsid w:val="006049A8"/>
    <w:pPr>
      <w:widowControl/>
      <w:spacing w:after="160"/>
      <w:ind w:firstLine="0" w:firstLineChars="0"/>
      <w:jc w:val="left"/>
    </w:pPr>
    <w:rPr>
      <w:rFonts w:ascii="Verdana" w:eastAsia="宋体" w:hAnsi="Verdana" w:cs="Times New Roman"/>
      <w:kern w:val="0"/>
      <w:szCs w:val="20"/>
      <w:lang w:eastAsia="en-US"/>
    </w:rPr>
  </w:style>
  <w:style w:type="paragraph" w:customStyle="1" w:styleId="CharCharCharCharCharCharCharCharCharCharCharCharChar">
    <w:name w:val="Char Char Char Char Char Char Char Char Char Char Char Char Char"/>
    <w:basedOn w:val="Normal"/>
    <w:qFormat/>
    <w:rsid w:val="006049A8"/>
    <w:pPr>
      <w:tabs>
        <w:tab w:val="left" w:pos="432"/>
      </w:tabs>
      <w:spacing w:line="240" w:lineRule="auto"/>
      <w:ind w:left="432" w:hanging="432" w:firstLineChars="0"/>
    </w:pPr>
    <w:rPr>
      <w:rFonts w:ascii="Tahoma" w:eastAsia="宋体" w:hAnsi="Tahoma" w:cs="Times New Roman"/>
      <w:szCs w:val="20"/>
    </w:rPr>
  </w:style>
  <w:style w:type="paragraph" w:customStyle="1" w:styleId="CharCharChar15">
    <w:name w:val="Char Char Char"/>
    <w:basedOn w:val="Normal"/>
    <w:qFormat/>
    <w:rsid w:val="006049A8"/>
    <w:pPr>
      <w:spacing w:line="240" w:lineRule="auto"/>
      <w:ind w:firstLine="0" w:firstLineChars="0"/>
    </w:pPr>
    <w:rPr>
      <w:rFonts w:ascii="Tahoma" w:eastAsia="宋体" w:hAnsi="Tahoma" w:cs="Times New Roman"/>
      <w:szCs w:val="20"/>
    </w:rPr>
  </w:style>
  <w:style w:type="paragraph" w:customStyle="1" w:styleId="CharCharCharCharCharCharCharChar">
    <w:name w:val="Char Char Char Char Char Char Char Char"/>
    <w:basedOn w:val="Normal"/>
    <w:semiHidden/>
    <w:qFormat/>
    <w:rsid w:val="006049A8"/>
    <w:pPr>
      <w:tabs>
        <w:tab w:val="left" w:pos="360"/>
      </w:tabs>
      <w:spacing w:line="240" w:lineRule="auto"/>
      <w:ind w:firstLine="0" w:firstLineChars="0"/>
    </w:pPr>
    <w:rPr>
      <w:rFonts w:ascii="Times New Roman" w:eastAsia="宋体" w:hAnsi="Times New Roman" w:cs="Times New Roman"/>
      <w:szCs w:val="24"/>
    </w:rPr>
  </w:style>
  <w:style w:type="paragraph" w:customStyle="1" w:styleId="CharCharCharCharCharCharCharCharCharCharCharChar1Char0">
    <w:name w:val="Char Char Char Char Char Char Char Char Char Char Char Char1 Char"/>
    <w:basedOn w:val="DocumentMap"/>
    <w:semiHidden/>
    <w:qFormat/>
    <w:rsid w:val="006049A8"/>
    <w:pPr>
      <w:spacing w:line="240" w:lineRule="auto"/>
      <w:ind w:firstLine="0" w:firstLineChars="0"/>
    </w:pPr>
    <w:rPr>
      <w:rFonts w:ascii="Tahoma" w:hAnsi="Tahoma"/>
      <w:szCs w:val="24"/>
    </w:rPr>
  </w:style>
  <w:style w:type="paragraph" w:customStyle="1" w:styleId="Char3CharCharChar">
    <w:name w:val="Char3 Char Char Char"/>
    <w:basedOn w:val="Normal"/>
    <w:qFormat/>
    <w:rsid w:val="006049A8"/>
    <w:pPr>
      <w:widowControl/>
      <w:spacing w:before="120" w:after="120" w:line="375" w:lineRule="atLeast"/>
      <w:ind w:firstLine="0" w:firstLineChars="0"/>
      <w:jc w:val="left"/>
    </w:pPr>
    <w:rPr>
      <w:rFonts w:ascii="Tahoma" w:eastAsia="宋体" w:hAnsi="Tahoma" w:cs="Arial"/>
      <w:kern w:val="0"/>
      <w:szCs w:val="20"/>
    </w:rPr>
  </w:style>
  <w:style w:type="character" w:customStyle="1" w:styleId="CharChar510">
    <w:name w:val="Char Char5"/>
    <w:semiHidden/>
    <w:qFormat/>
    <w:rsid w:val="006049A8"/>
    <w:rPr>
      <w:rFonts w:eastAsia="宋体"/>
      <w:b/>
      <w:bCs/>
      <w:kern w:val="2"/>
      <w:sz w:val="28"/>
      <w:szCs w:val="28"/>
      <w:lang w:val="en-US" w:eastAsia="zh-CN" w:bidi="ar-SA"/>
    </w:rPr>
  </w:style>
  <w:style w:type="character" w:customStyle="1" w:styleId="CharChar410">
    <w:name w:val="Char Char4"/>
    <w:semiHidden/>
    <w:qFormat/>
    <w:rsid w:val="006049A8"/>
    <w:rPr>
      <w:rFonts w:eastAsia="宋体"/>
      <w:b/>
      <w:bCs/>
      <w:kern w:val="2"/>
      <w:sz w:val="28"/>
      <w:szCs w:val="28"/>
      <w:lang w:val="en-US" w:eastAsia="zh-CN" w:bidi="ar-SA"/>
    </w:rPr>
  </w:style>
  <w:style w:type="paragraph" w:customStyle="1" w:styleId="CharCharChar1Char">
    <w:name w:val="Char Char Char1 Char"/>
    <w:basedOn w:val="Normal"/>
    <w:qFormat/>
    <w:rsid w:val="006049A8"/>
    <w:pPr>
      <w:spacing w:line="240" w:lineRule="auto"/>
      <w:ind w:firstLine="0" w:firstLineChars="0"/>
    </w:pPr>
    <w:rPr>
      <w:rFonts w:ascii="Times New Roman" w:eastAsia="宋体" w:hAnsi="Times New Roman" w:cs="Times New Roman"/>
      <w:sz w:val="21"/>
      <w:szCs w:val="20"/>
    </w:rPr>
  </w:style>
  <w:style w:type="paragraph" w:customStyle="1" w:styleId="Char410">
    <w:name w:val="Char4"/>
    <w:basedOn w:val="Normal"/>
    <w:semiHidden/>
    <w:qFormat/>
    <w:rsid w:val="006049A8"/>
    <w:pPr>
      <w:spacing w:line="240" w:lineRule="auto"/>
      <w:ind w:firstLine="0" w:firstLineChars="0"/>
    </w:pPr>
    <w:rPr>
      <w:rFonts w:ascii="Tahoma" w:eastAsia="宋体" w:hAnsi="Tahoma" w:cs="Times New Roman"/>
      <w:szCs w:val="20"/>
    </w:rPr>
  </w:style>
  <w:style w:type="character" w:customStyle="1" w:styleId="CharChar170">
    <w:name w:val="Char Char17"/>
    <w:semiHidden/>
    <w:qFormat/>
    <w:rsid w:val="006049A8"/>
    <w:rPr>
      <w:rFonts w:ascii="Cambria" w:hAnsi="Cambria"/>
      <w:b/>
      <w:bCs/>
      <w:kern w:val="2"/>
      <w:sz w:val="24"/>
      <w:szCs w:val="24"/>
    </w:rPr>
  </w:style>
  <w:style w:type="character" w:customStyle="1" w:styleId="CharChar160">
    <w:name w:val="Char Char16"/>
    <w:semiHidden/>
    <w:qFormat/>
    <w:rsid w:val="006049A8"/>
    <w:rPr>
      <w:b/>
      <w:bCs/>
      <w:kern w:val="2"/>
      <w:sz w:val="24"/>
      <w:szCs w:val="24"/>
    </w:rPr>
  </w:style>
  <w:style w:type="character" w:customStyle="1" w:styleId="dlCharChar">
    <w:name w:val="dl Char Char"/>
    <w:link w:val="dl"/>
    <w:semiHidden/>
    <w:qFormat/>
    <w:rsid w:val="006049A8"/>
    <w:rPr>
      <w:rFonts w:ascii="宋体" w:hAnsi="宋体"/>
      <w:sz w:val="24"/>
    </w:rPr>
  </w:style>
  <w:style w:type="paragraph" w:customStyle="1" w:styleId="dl">
    <w:name w:val="dl"/>
    <w:basedOn w:val="Normal"/>
    <w:link w:val="dlCharChar"/>
    <w:semiHidden/>
    <w:qFormat/>
    <w:rsid w:val="006049A8"/>
    <w:pPr>
      <w:ind w:firstLine="420" w:firstLineChars="0"/>
    </w:pPr>
    <w:rPr>
      <w:rFonts w:ascii="宋体" w:hAnsi="宋体"/>
    </w:rPr>
  </w:style>
  <w:style w:type="character" w:customStyle="1" w:styleId="CharChar140">
    <w:name w:val="Char Char14"/>
    <w:semiHidden/>
    <w:qFormat/>
    <w:rsid w:val="006049A8"/>
    <w:rPr>
      <w:rFonts w:ascii="Cambria" w:hAnsi="Cambria"/>
      <w:kern w:val="2"/>
      <w:sz w:val="24"/>
      <w:szCs w:val="21"/>
    </w:rPr>
  </w:style>
  <w:style w:type="character" w:customStyle="1" w:styleId="CharChar150">
    <w:name w:val="Char Char15"/>
    <w:semiHidden/>
    <w:qFormat/>
    <w:rsid w:val="006049A8"/>
    <w:rPr>
      <w:rFonts w:ascii="Cambria" w:hAnsi="Cambria"/>
      <w:kern w:val="2"/>
      <w:sz w:val="24"/>
      <w:szCs w:val="24"/>
    </w:rPr>
  </w:style>
  <w:style w:type="character" w:customStyle="1" w:styleId="font1">
    <w:name w:val="font1"/>
    <w:semiHidden/>
    <w:qFormat/>
    <w:rsid w:val="006049A8"/>
    <w:rPr>
      <w:rFonts w:hint="default"/>
      <w:color w:val="000000"/>
      <w:spacing w:val="300"/>
      <w:u w:val="none"/>
    </w:rPr>
  </w:style>
  <w:style w:type="character" w:customStyle="1" w:styleId="CharChar230">
    <w:name w:val="Char Char23"/>
    <w:semiHidden/>
    <w:qFormat/>
    <w:rsid w:val="006049A8"/>
    <w:rPr>
      <w:rFonts w:ascii="Calibri" w:eastAsia="宋体" w:hAnsi="Calibri"/>
      <w:b/>
      <w:bCs/>
      <w:kern w:val="44"/>
      <w:sz w:val="44"/>
      <w:szCs w:val="44"/>
      <w:lang w:bidi="ar-SA"/>
    </w:rPr>
  </w:style>
  <w:style w:type="character" w:customStyle="1" w:styleId="CharChar220">
    <w:name w:val="Char Char22"/>
    <w:semiHidden/>
    <w:qFormat/>
    <w:rsid w:val="006049A8"/>
    <w:rPr>
      <w:rFonts w:ascii="Cambria" w:eastAsia="宋体" w:hAnsi="Cambria"/>
      <w:b/>
      <w:bCs/>
      <w:kern w:val="2"/>
      <w:sz w:val="32"/>
      <w:szCs w:val="32"/>
      <w:lang w:bidi="ar-SA"/>
    </w:rPr>
  </w:style>
  <w:style w:type="character" w:customStyle="1" w:styleId="CharChar211">
    <w:name w:val="Char Char21"/>
    <w:semiHidden/>
    <w:qFormat/>
    <w:rsid w:val="006049A8"/>
    <w:rPr>
      <w:rFonts w:ascii="Calibri" w:eastAsia="宋体" w:hAnsi="Calibri"/>
      <w:b/>
      <w:bCs/>
      <w:kern w:val="2"/>
      <w:sz w:val="32"/>
      <w:szCs w:val="32"/>
      <w:lang w:bidi="ar-SA"/>
    </w:rPr>
  </w:style>
  <w:style w:type="character" w:customStyle="1" w:styleId="CharChar200">
    <w:name w:val="Char Char20"/>
    <w:semiHidden/>
    <w:qFormat/>
    <w:rsid w:val="006049A8"/>
    <w:rPr>
      <w:rFonts w:ascii="Cambria" w:eastAsia="宋体" w:hAnsi="Cambria"/>
      <w:b/>
      <w:bCs/>
      <w:kern w:val="2"/>
      <w:sz w:val="28"/>
      <w:szCs w:val="28"/>
      <w:lang w:bidi="ar-SA"/>
    </w:rPr>
  </w:style>
  <w:style w:type="paragraph" w:customStyle="1" w:styleId="CharCharCharCharCharCharChar1">
    <w:name w:val="Char Char Char Char Char Char Char1"/>
    <w:basedOn w:val="Normal"/>
    <w:qFormat/>
    <w:rsid w:val="006049A8"/>
    <w:pPr>
      <w:widowControl/>
      <w:spacing w:after="160" w:line="240" w:lineRule="exact"/>
      <w:ind w:firstLine="0" w:firstLineChars="0"/>
      <w:jc w:val="left"/>
    </w:pPr>
    <w:rPr>
      <w:rFonts w:ascii="Verdana" w:eastAsia="宋体" w:hAnsi="Verdana" w:cs="Times New Roman"/>
      <w:kern w:val="0"/>
      <w:sz w:val="20"/>
      <w:szCs w:val="20"/>
      <w:lang w:eastAsia="en-US"/>
    </w:rPr>
  </w:style>
  <w:style w:type="paragraph" w:customStyle="1" w:styleId="CharChar1CharCharCharCharCharChar1">
    <w:name w:val="Char Char1 Char Char Char Char Char Char1"/>
    <w:basedOn w:val="Normal"/>
    <w:semiHidden/>
    <w:qFormat/>
    <w:rsid w:val="006049A8"/>
    <w:pPr>
      <w:widowControl/>
      <w:adjustRightInd w:val="0"/>
      <w:snapToGrid w:val="0"/>
      <w:spacing w:beforeLines="25" w:afterLines="25" w:line="240" w:lineRule="exact"/>
      <w:ind w:firstLine="560" w:firstLineChars="192"/>
      <w:jc w:val="left"/>
    </w:pPr>
    <w:rPr>
      <w:rFonts w:ascii="宋体" w:eastAsia="宋体" w:hAnsi="宋体" w:cs="Times New Roman"/>
      <w:kern w:val="0"/>
      <w:sz w:val="28"/>
      <w:szCs w:val="28"/>
      <w:lang w:eastAsia="en-US"/>
    </w:rPr>
  </w:style>
  <w:style w:type="paragraph" w:customStyle="1" w:styleId="CharChar1Char0">
    <w:name w:val="Char Char1 Char"/>
    <w:basedOn w:val="Normal"/>
    <w:qFormat/>
    <w:rsid w:val="006049A8"/>
    <w:pPr>
      <w:spacing w:line="240" w:lineRule="auto"/>
      <w:ind w:firstLine="0" w:firstLineChars="0"/>
    </w:pPr>
    <w:rPr>
      <w:rFonts w:ascii="仿宋_GB2312" w:eastAsia="仿宋_GB2312" w:hAnsi="Times New Roman" w:cs="Times New Roman"/>
      <w:b/>
      <w:sz w:val="32"/>
      <w:szCs w:val="32"/>
    </w:rPr>
  </w:style>
  <w:style w:type="paragraph" w:customStyle="1" w:styleId="CharChar212">
    <w:name w:val="Char Char2"/>
    <w:basedOn w:val="Normal"/>
    <w:semiHidden/>
    <w:qFormat/>
    <w:rsid w:val="006049A8"/>
    <w:pPr>
      <w:spacing w:line="240" w:lineRule="auto"/>
      <w:ind w:firstLine="0" w:firstLineChars="0"/>
    </w:pPr>
    <w:rPr>
      <w:rFonts w:ascii="仿宋_GB2312" w:eastAsia="仿宋_GB2312" w:hAnsi="Times New Roman" w:cs="Times New Roman"/>
      <w:b/>
      <w:sz w:val="32"/>
      <w:szCs w:val="32"/>
    </w:rPr>
  </w:style>
  <w:style w:type="paragraph" w:customStyle="1" w:styleId="CharCharChar16">
    <w:name w:val="Char Char Char1"/>
    <w:basedOn w:val="Normal"/>
    <w:semiHidden/>
    <w:qFormat/>
    <w:rsid w:val="006049A8"/>
    <w:pPr>
      <w:spacing w:line="240" w:lineRule="auto"/>
      <w:ind w:firstLine="0" w:firstLineChars="0"/>
    </w:pPr>
    <w:rPr>
      <w:rFonts w:ascii="Times New Roman" w:eastAsia="宋体" w:hAnsi="Times New Roman" w:cs="Times New Roman"/>
      <w:szCs w:val="24"/>
    </w:rPr>
  </w:style>
  <w:style w:type="paragraph" w:customStyle="1" w:styleId="DefaultText">
    <w:name w:val="Default Text"/>
    <w:basedOn w:val="Normal"/>
    <w:qFormat/>
    <w:rsid w:val="006049A8"/>
    <w:pPr>
      <w:widowControl/>
      <w:overflowPunct w:val="0"/>
      <w:autoSpaceDE w:val="0"/>
      <w:autoSpaceDN w:val="0"/>
      <w:adjustRightInd w:val="0"/>
      <w:spacing w:line="240" w:lineRule="auto"/>
      <w:ind w:firstLine="0" w:firstLineChars="0"/>
      <w:jc w:val="left"/>
      <w:textAlignment w:val="baseline"/>
    </w:pPr>
    <w:rPr>
      <w:rFonts w:ascii="Times New Roman" w:eastAsia="宋体" w:hAnsi="Times New Roman" w:cs="Times New Roman"/>
      <w:kern w:val="0"/>
      <w:szCs w:val="24"/>
    </w:rPr>
  </w:style>
  <w:style w:type="paragraph" w:customStyle="1" w:styleId="CharCharChar1CharCharCharChar">
    <w:name w:val="Char Char Char1 Char Char Char Char"/>
    <w:basedOn w:val="DocumentMap"/>
    <w:qFormat/>
    <w:rsid w:val="006049A8"/>
    <w:pPr>
      <w:spacing w:line="240" w:lineRule="auto"/>
      <w:ind w:left="180" w:hanging="180" w:firstLineChars="0"/>
    </w:pPr>
    <w:rPr>
      <w:rFonts w:ascii="Tahoma" w:hAnsi="Tahoma" w:cs="Tahoma"/>
      <w:kern w:val="0"/>
      <w:sz w:val="18"/>
      <w:szCs w:val="24"/>
    </w:rPr>
  </w:style>
  <w:style w:type="paragraph" w:customStyle="1" w:styleId="Char1109">
    <w:name w:val="Char1"/>
    <w:basedOn w:val="DocumentMap"/>
    <w:qFormat/>
    <w:rsid w:val="006049A8"/>
    <w:pPr>
      <w:spacing w:line="240" w:lineRule="auto"/>
      <w:ind w:firstLine="0" w:firstLineChars="0"/>
    </w:pPr>
    <w:rPr>
      <w:rFonts w:ascii="Tahoma" w:hAnsi="Tahoma"/>
      <w:szCs w:val="24"/>
    </w:rPr>
  </w:style>
  <w:style w:type="paragraph" w:customStyle="1" w:styleId="china-heading1">
    <w:name w:val="china-heading1"/>
    <w:basedOn w:val="Normal"/>
    <w:semiHidden/>
    <w:qFormat/>
    <w:rsid w:val="006049A8"/>
    <w:pPr>
      <w:keepNext/>
      <w:widowControl/>
      <w:numPr>
        <w:numId w:val="223"/>
      </w:numPr>
      <w:shd w:val="clear" w:color="auto" w:fill="FFFFFF"/>
      <w:tabs>
        <w:tab w:val="clear" w:pos="720"/>
        <w:tab w:val="left" w:pos="840"/>
      </w:tabs>
      <w:spacing w:before="120" w:after="60" w:line="240" w:lineRule="auto"/>
      <w:ind w:left="840" w:hanging="420" w:firstLineChars="0"/>
      <w:jc w:val="left"/>
      <w:outlineLvl w:val="0"/>
    </w:pPr>
    <w:rPr>
      <w:rFonts w:ascii="Arial" w:eastAsia="宋体" w:hAnsi="Arial" w:cs="Times New Roman"/>
      <w:b/>
      <w:kern w:val="28"/>
      <w:sz w:val="28"/>
      <w:szCs w:val="20"/>
      <w:lang w:eastAsia="en-US"/>
    </w:rPr>
  </w:style>
  <w:style w:type="paragraph" w:customStyle="1" w:styleId="CharCharCharChar20">
    <w:name w:val="Char Char Char Char2"/>
    <w:basedOn w:val="Normal"/>
    <w:semiHidden/>
    <w:qFormat/>
    <w:rsid w:val="006049A8"/>
    <w:pPr>
      <w:widowControl/>
      <w:spacing w:after="160" w:line="240" w:lineRule="exact"/>
      <w:ind w:firstLine="0" w:firstLineChars="0"/>
      <w:jc w:val="left"/>
    </w:pPr>
    <w:rPr>
      <w:rFonts w:ascii="Arial" w:eastAsia="Times New Roman" w:hAnsi="Arial" w:cs="Verdana"/>
      <w:b/>
      <w:kern w:val="0"/>
      <w:szCs w:val="20"/>
      <w:lang w:eastAsia="en-US"/>
    </w:rPr>
  </w:style>
  <w:style w:type="paragraph" w:customStyle="1" w:styleId="CharChar1Char1">
    <w:name w:val="Char Char1 Char1"/>
    <w:basedOn w:val="Normal"/>
    <w:semiHidden/>
    <w:qFormat/>
    <w:rsid w:val="006049A8"/>
    <w:pPr>
      <w:spacing w:line="240" w:lineRule="auto"/>
      <w:ind w:firstLine="0" w:firstLineChars="0"/>
    </w:pPr>
    <w:rPr>
      <w:rFonts w:ascii="仿宋_GB2312" w:eastAsia="仿宋_GB2312" w:hAnsi="Times New Roman" w:cs="Times New Roman"/>
      <w:b/>
      <w:sz w:val="32"/>
      <w:szCs w:val="32"/>
    </w:rPr>
  </w:style>
  <w:style w:type="paragraph" w:customStyle="1" w:styleId="Char2110">
    <w:name w:val="Char21"/>
    <w:basedOn w:val="Normal"/>
    <w:semiHidden/>
    <w:qFormat/>
    <w:rsid w:val="006049A8"/>
    <w:pPr>
      <w:spacing w:line="240" w:lineRule="auto"/>
      <w:ind w:left="432" w:hanging="432" w:firstLineChars="0"/>
    </w:pPr>
    <w:rPr>
      <w:rFonts w:ascii="Times New Roman" w:eastAsia="宋体" w:hAnsi="Times New Roman" w:cs="Times New Roman"/>
      <w:szCs w:val="24"/>
    </w:rPr>
  </w:style>
  <w:style w:type="paragraph" w:customStyle="1" w:styleId="Char1110">
    <w:name w:val="Char11"/>
    <w:basedOn w:val="DocumentMap"/>
    <w:qFormat/>
    <w:rsid w:val="006049A8"/>
    <w:pPr>
      <w:spacing w:line="240" w:lineRule="auto"/>
      <w:ind w:firstLine="0" w:firstLineChars="0"/>
    </w:pPr>
    <w:rPr>
      <w:rFonts w:ascii="Tahoma" w:hAnsi="Tahoma"/>
      <w:szCs w:val="24"/>
    </w:rPr>
  </w:style>
  <w:style w:type="character" w:customStyle="1" w:styleId="FigureDescriptionChar">
    <w:name w:val="Figure Description Char"/>
    <w:link w:val="FigureDescription"/>
    <w:qFormat/>
    <w:rsid w:val="006049A8"/>
    <w:rPr>
      <w:rFonts w:ascii="Arial" w:eastAsia="黑体" w:hAnsi="Arial" w:cs="Times New Roman"/>
      <w:kern w:val="0"/>
      <w:sz w:val="18"/>
      <w:szCs w:val="20"/>
      <w:lang w:eastAsia="en-US"/>
    </w:rPr>
  </w:style>
  <w:style w:type="character" w:customStyle="1" w:styleId="contentheaderrev1">
    <w:name w:val="contentheaderrev1"/>
    <w:semiHidden/>
    <w:qFormat/>
    <w:rsid w:val="006049A8"/>
    <w:rPr>
      <w:rFonts w:ascii="Arial" w:hAnsi="Arial" w:cs="Arial" w:hint="default"/>
      <w:b/>
      <w:bCs/>
      <w:color w:val="FFFFFF"/>
      <w:sz w:val="18"/>
      <w:szCs w:val="18"/>
      <w:u w:val="none"/>
    </w:rPr>
  </w:style>
  <w:style w:type="paragraph" w:customStyle="1" w:styleId="a841">
    <w:name w:val="È±Ê¡ÎÄ±¾"/>
    <w:basedOn w:val="Normal"/>
    <w:qFormat/>
    <w:rsid w:val="006049A8"/>
    <w:pPr>
      <w:widowControl/>
      <w:overflowPunct w:val="0"/>
      <w:autoSpaceDE w:val="0"/>
      <w:autoSpaceDN w:val="0"/>
      <w:adjustRightInd w:val="0"/>
      <w:spacing w:line="240" w:lineRule="auto"/>
      <w:ind w:firstLine="0" w:firstLineChars="0"/>
      <w:jc w:val="left"/>
      <w:textAlignment w:val="baseline"/>
    </w:pPr>
    <w:rPr>
      <w:rFonts w:ascii="Times New Roman" w:eastAsia="宋体" w:hAnsi="Times New Roman" w:cs="Times New Roman"/>
      <w:kern w:val="0"/>
      <w:szCs w:val="20"/>
    </w:rPr>
  </w:style>
  <w:style w:type="paragraph" w:customStyle="1" w:styleId="figure0">
    <w:name w:val="figure"/>
    <w:basedOn w:val="Normal"/>
    <w:semiHidden/>
    <w:qFormat/>
    <w:rsid w:val="006049A8"/>
    <w:pPr>
      <w:widowControl/>
      <w:spacing w:line="300" w:lineRule="atLeast"/>
      <w:ind w:firstLine="0" w:firstLineChars="0"/>
      <w:jc w:val="left"/>
    </w:pPr>
    <w:rPr>
      <w:rFonts w:ascii="宋体" w:eastAsia="宋体" w:hAnsi="宋体" w:cs="宋体"/>
      <w:kern w:val="0"/>
      <w:sz w:val="18"/>
      <w:szCs w:val="18"/>
    </w:rPr>
  </w:style>
  <w:style w:type="paragraph" w:customStyle="1" w:styleId="CharChar1CharCharCharCharCharCharCharCharCharChar">
    <w:name w:val="Char Char1 Char Char Char Char Char Char Char Char Char Char"/>
    <w:basedOn w:val="Normal"/>
    <w:semiHidden/>
    <w:qFormat/>
    <w:rsid w:val="006049A8"/>
    <w:pPr>
      <w:spacing w:line="240" w:lineRule="auto"/>
      <w:ind w:firstLine="0" w:firstLineChars="0"/>
    </w:pPr>
    <w:rPr>
      <w:rFonts w:ascii="Tahoma" w:eastAsia="宋体" w:hAnsi="Tahoma" w:cs="Arial"/>
    </w:rPr>
  </w:style>
  <w:style w:type="paragraph" w:customStyle="1" w:styleId="figuredescription0">
    <w:name w:val="figuredescription"/>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Cs w:val="24"/>
    </w:rPr>
  </w:style>
  <w:style w:type="paragraph" w:customStyle="1" w:styleId="CharChar1CharCharCharCharCharCharCharChar">
    <w:name w:val="Char Char1 Char Char Char Char Char Char Char Char"/>
    <w:basedOn w:val="Normal"/>
    <w:qFormat/>
    <w:rsid w:val="006049A8"/>
    <w:pPr>
      <w:widowControl/>
      <w:spacing w:after="160" w:line="240" w:lineRule="exact"/>
      <w:ind w:firstLine="0" w:firstLineChars="0"/>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Normal"/>
    <w:semiHidden/>
    <w:qFormat/>
    <w:rsid w:val="006049A8"/>
    <w:pPr>
      <w:spacing w:line="240" w:lineRule="auto"/>
      <w:ind w:firstLine="0" w:firstLineChars="0"/>
    </w:pPr>
    <w:rPr>
      <w:rFonts w:ascii="Times New Roman" w:eastAsia="宋体" w:hAnsi="Times New Roman" w:cs="Times New Roman"/>
      <w:sz w:val="21"/>
      <w:szCs w:val="24"/>
    </w:rPr>
  </w:style>
  <w:style w:type="character" w:customStyle="1" w:styleId="CharChar610">
    <w:name w:val="Char Char6"/>
    <w:semiHidden/>
    <w:qFormat/>
    <w:rsid w:val="006049A8"/>
    <w:rPr>
      <w:rFonts w:eastAsia="宋体"/>
      <w:kern w:val="2"/>
      <w:sz w:val="18"/>
      <w:szCs w:val="18"/>
      <w:lang w:val="en-US" w:eastAsia="zh-CN" w:bidi="ar-SA"/>
    </w:rPr>
  </w:style>
  <w:style w:type="paragraph" w:customStyle="1" w:styleId="Char1CharCharChar">
    <w:name w:val="Char1 Char Char Char"/>
    <w:basedOn w:val="Normal"/>
    <w:qFormat/>
    <w:rsid w:val="006049A8"/>
    <w:pPr>
      <w:widowControl/>
      <w:snapToGrid w:val="0"/>
      <w:spacing w:before="120" w:after="160"/>
      <w:ind w:right="-360" w:firstLine="0" w:firstLineChars="0"/>
      <w:jc w:val="left"/>
    </w:pPr>
    <w:rPr>
      <w:rFonts w:ascii="Arial" w:eastAsia="宋体" w:hAnsi="Arial" w:cs="Times New Roman"/>
      <w:kern w:val="0"/>
      <w:szCs w:val="24"/>
      <w:lang w:eastAsia="en-US"/>
    </w:rPr>
  </w:style>
  <w:style w:type="paragraph" w:customStyle="1" w:styleId="Char1CharCharCharCharCharChar">
    <w:name w:val="Char1 Char Char Char Char Char Char"/>
    <w:basedOn w:val="Normal"/>
    <w:qFormat/>
    <w:rsid w:val="006049A8"/>
    <w:pPr>
      <w:spacing w:line="240" w:lineRule="auto"/>
      <w:ind w:firstLine="0" w:firstLineChars="0"/>
    </w:pPr>
    <w:rPr>
      <w:rFonts w:ascii="Tahoma" w:eastAsia="宋体" w:hAnsi="Tahoma" w:cs="Times New Roman"/>
      <w:szCs w:val="20"/>
    </w:rPr>
  </w:style>
  <w:style w:type="paragraph" w:customStyle="1" w:styleId="DChar">
    <w:name w:val="D正文 Char"/>
    <w:basedOn w:val="Normal"/>
    <w:next w:val="xl76"/>
    <w:link w:val="DCharChar"/>
    <w:semiHidden/>
    <w:qFormat/>
    <w:rsid w:val="006049A8"/>
    <w:pPr>
      <w:spacing w:before="100" w:beforeAutospacing="1" w:after="100" w:afterAutospacing="1"/>
    </w:pPr>
    <w:rPr>
      <w:rFonts w:ascii="Times New Roman" w:eastAsia="宋体" w:hAnsi="Times New Roman" w:cs="Times New Roman"/>
      <w:szCs w:val="20"/>
    </w:rPr>
  </w:style>
  <w:style w:type="paragraph" w:customStyle="1" w:styleId="D2">
    <w:name w:val="D标题2"/>
    <w:basedOn w:val="Heading2"/>
    <w:next w:val="DChar"/>
    <w:semiHidden/>
    <w:qFormat/>
    <w:rsid w:val="006049A8"/>
    <w:pPr>
      <w:numPr>
        <w:ilvl w:val="0"/>
        <w:numId w:val="0"/>
      </w:numPr>
      <w:tabs>
        <w:tab w:val="left" w:pos="425"/>
      </w:tabs>
      <w:spacing w:before="0" w:beforeLines="50" w:beforeAutospacing="1" w:after="0" w:afterLines="50" w:afterAutospacing="1" w:line="240" w:lineRule="auto"/>
      <w:ind w:left="288" w:hanging="288"/>
      <w:jc w:val="left"/>
    </w:pPr>
    <w:rPr>
      <w:rFonts w:ascii="Arial" w:eastAsia="宋体" w:hAnsi="Arial" w:cs="Times New Roman"/>
      <w:bCs w:val="0"/>
      <w:szCs w:val="20"/>
    </w:rPr>
  </w:style>
  <w:style w:type="character" w:customStyle="1" w:styleId="DCharChar">
    <w:name w:val="D正文 Char Char"/>
    <w:link w:val="DChar"/>
    <w:semiHidden/>
    <w:qFormat/>
    <w:rsid w:val="006049A8"/>
    <w:rPr>
      <w:rFonts w:ascii="Times New Roman" w:eastAsia="宋体" w:hAnsi="Times New Roman" w:cs="Times New Roman"/>
      <w:sz w:val="24"/>
      <w:szCs w:val="20"/>
    </w:rPr>
  </w:style>
  <w:style w:type="paragraph" w:customStyle="1" w:styleId="CharCharCharCharCharChar1Char">
    <w:name w:val="Char Char Char Char Char Char1 Char"/>
    <w:basedOn w:val="Normal"/>
    <w:qFormat/>
    <w:rsid w:val="006049A8"/>
    <w:pPr>
      <w:widowControl/>
      <w:spacing w:after="160" w:line="240" w:lineRule="exact"/>
      <w:ind w:firstLine="0" w:firstLineChars="0"/>
      <w:jc w:val="left"/>
    </w:pPr>
    <w:rPr>
      <w:rFonts w:ascii="Verdana" w:eastAsia="宋体" w:hAnsi="Verdana" w:cs="Times New Roman"/>
      <w:kern w:val="0"/>
      <w:sz w:val="21"/>
      <w:szCs w:val="20"/>
      <w:lang w:eastAsia="en-US"/>
    </w:rPr>
  </w:style>
  <w:style w:type="paragraph" w:customStyle="1" w:styleId="Char4CharCharCharChar">
    <w:name w:val="Char4 Char Char Char Char"/>
    <w:basedOn w:val="Normal"/>
    <w:semiHidden/>
    <w:qFormat/>
    <w:rsid w:val="006049A8"/>
    <w:pPr>
      <w:tabs>
        <w:tab w:val="left" w:pos="432"/>
      </w:tabs>
      <w:spacing w:line="240" w:lineRule="auto"/>
      <w:ind w:left="432" w:hanging="432" w:firstLineChars="0"/>
    </w:pPr>
    <w:rPr>
      <w:rFonts w:ascii="Times New Roman" w:eastAsia="宋体" w:hAnsi="Times New Roman" w:cs="Times New Roman"/>
      <w:sz w:val="21"/>
      <w:szCs w:val="20"/>
    </w:rPr>
  </w:style>
  <w:style w:type="character" w:customStyle="1" w:styleId="Footer1CharChar">
    <w:name w:val="Footer1 Char Char"/>
    <w:semiHidden/>
    <w:rsid w:val="006049A8"/>
    <w:rPr>
      <w:rFonts w:eastAsia="宋体"/>
      <w:kern w:val="2"/>
      <w:sz w:val="18"/>
      <w:szCs w:val="18"/>
      <w:lang w:val="en-US" w:eastAsia="zh-CN" w:bidi="ar-SA"/>
    </w:rPr>
  </w:style>
  <w:style w:type="paragraph" w:customStyle="1" w:styleId="CheckList">
    <w:name w:val="CheckList"/>
    <w:basedOn w:val="Normal"/>
    <w:semiHidden/>
    <w:qFormat/>
    <w:rsid w:val="006049A8"/>
    <w:pPr>
      <w:widowControl/>
      <w:spacing w:before="120" w:after="120" w:line="240" w:lineRule="auto"/>
      <w:ind w:left="720" w:hanging="360" w:firstLineChars="0"/>
      <w:jc w:val="left"/>
    </w:pPr>
    <w:rPr>
      <w:rFonts w:ascii="Times New Roman" w:eastAsia="宋体" w:hAnsi="Times New Roman" w:cs="Times New Roman"/>
      <w:b/>
      <w:kern w:val="0"/>
      <w:szCs w:val="20"/>
      <w:lang w:eastAsia="en-US"/>
    </w:rPr>
  </w:style>
  <w:style w:type="paragraph" w:customStyle="1" w:styleId="ColorfulList-Accent11">
    <w:name w:val="Colorful List - Accent 11"/>
    <w:basedOn w:val="Normal"/>
    <w:link w:val="-1Char"/>
    <w:uiPriority w:val="34"/>
    <w:semiHidden/>
    <w:qFormat/>
    <w:rsid w:val="006049A8"/>
    <w:pPr>
      <w:spacing w:line="240" w:lineRule="auto"/>
      <w:ind w:left="720" w:firstLine="0" w:firstLineChars="0"/>
      <w:contextualSpacing/>
    </w:pPr>
    <w:rPr>
      <w:rFonts w:ascii="Times New Roman" w:eastAsia="宋体" w:hAnsi="Times New Roman" w:cs="Times New Roman"/>
      <w:sz w:val="21"/>
      <w:szCs w:val="24"/>
    </w:rPr>
  </w:style>
  <w:style w:type="character" w:customStyle="1" w:styleId="-1Char">
    <w:name w:val="彩色列表 - 强调文字颜色 1 Char"/>
    <w:link w:val="ColorfulList-Accent11"/>
    <w:uiPriority w:val="34"/>
    <w:semiHidden/>
    <w:qFormat/>
    <w:rsid w:val="006049A8"/>
    <w:rPr>
      <w:rFonts w:ascii="Times New Roman" w:eastAsia="宋体" w:hAnsi="Times New Roman" w:cs="Times New Roman"/>
      <w:szCs w:val="24"/>
    </w:rPr>
  </w:style>
  <w:style w:type="paragraph" w:customStyle="1" w:styleId="CharCharCharCharCharCharCharCharCharCharCharCharChar1">
    <w:name w:val="Char Char Char Char Char Char Char Char Char Char Char Char Char1"/>
    <w:basedOn w:val="Normal"/>
    <w:semiHidden/>
    <w:qFormat/>
    <w:rsid w:val="006049A8"/>
    <w:pPr>
      <w:widowControl/>
      <w:spacing w:after="160" w:line="240" w:lineRule="exact"/>
      <w:ind w:firstLine="0" w:firstLineChars="0"/>
      <w:jc w:val="left"/>
    </w:pPr>
    <w:rPr>
      <w:rFonts w:ascii="Arial" w:eastAsia="Times New Roman" w:hAnsi="Arial" w:cs="Verdana"/>
      <w:b/>
      <w:kern w:val="0"/>
      <w:szCs w:val="24"/>
      <w:lang w:eastAsia="en-US"/>
    </w:rPr>
  </w:style>
  <w:style w:type="paragraph" w:customStyle="1" w:styleId="CharCharCharChar1CharChar1">
    <w:name w:val="Char Char Char Char1 Char Char1"/>
    <w:next w:val="Normal"/>
    <w:semiHidden/>
    <w:qFormat/>
    <w:rsid w:val="006049A8"/>
    <w:pPr>
      <w:keepNext/>
      <w:keepLines/>
      <w:tabs>
        <w:tab w:val="left" w:pos="1418"/>
      </w:tabs>
      <w:spacing w:before="240" w:after="240"/>
      <w:ind w:left="1418" w:hanging="1418"/>
      <w:outlineLvl w:val="7"/>
    </w:pPr>
    <w:rPr>
      <w:rFonts w:ascii="Arial" w:eastAsia="黑体" w:hAnsi="Arial" w:cs="Arial"/>
      <w:snapToGrid w:val="0"/>
      <w:kern w:val="0"/>
    </w:rPr>
  </w:style>
  <w:style w:type="character" w:customStyle="1" w:styleId="font01">
    <w:name w:val="font01"/>
    <w:qFormat/>
    <w:rsid w:val="006049A8"/>
    <w:rPr>
      <w:rFonts w:ascii="宋体" w:eastAsia="宋体" w:hAnsi="宋体" w:cs="宋体" w:hint="eastAsia"/>
      <w:color w:val="000000"/>
      <w:sz w:val="24"/>
      <w:szCs w:val="24"/>
      <w:u w:val="none"/>
    </w:rPr>
  </w:style>
  <w:style w:type="character" w:customStyle="1" w:styleId="font21">
    <w:name w:val="font21"/>
    <w:qFormat/>
    <w:rsid w:val="006049A8"/>
    <w:rPr>
      <w:rFonts w:ascii="宋体" w:eastAsia="宋体" w:hAnsi="宋体" w:cs="宋体" w:hint="eastAsia"/>
      <w:b/>
      <w:color w:val="000000"/>
      <w:sz w:val="24"/>
      <w:szCs w:val="24"/>
      <w:u w:val="none"/>
    </w:rPr>
  </w:style>
  <w:style w:type="character" w:customStyle="1" w:styleId="font31">
    <w:name w:val="font31"/>
    <w:qFormat/>
    <w:rsid w:val="006049A8"/>
    <w:rPr>
      <w:rFonts w:ascii="Arial" w:hAnsi="Arial" w:cs="Arial"/>
      <w:b/>
      <w:color w:val="000000"/>
      <w:sz w:val="24"/>
      <w:szCs w:val="24"/>
      <w:u w:val="none"/>
    </w:rPr>
  </w:style>
  <w:style w:type="paragraph" w:customStyle="1" w:styleId="CM24">
    <w:name w:val="CM24"/>
    <w:basedOn w:val="Normal"/>
    <w:next w:val="Normal"/>
    <w:semiHidden/>
    <w:qFormat/>
    <w:rsid w:val="006049A8"/>
    <w:pPr>
      <w:autoSpaceDE w:val="0"/>
      <w:autoSpaceDN w:val="0"/>
      <w:adjustRightInd w:val="0"/>
      <w:spacing w:after="318"/>
      <w:ind w:firstLine="0" w:firstLineChars="0"/>
      <w:jc w:val="left"/>
    </w:pPr>
    <w:rPr>
      <w:rFonts w:ascii="黑体" w:eastAsia="黑体" w:hAnsi="Times New Roman" w:cs="Times New Roman"/>
      <w:kern w:val="0"/>
      <w:sz w:val="28"/>
      <w:szCs w:val="24"/>
    </w:rPr>
  </w:style>
  <w:style w:type="paragraph" w:customStyle="1" w:styleId="Char1CharCharCharCharCharCharCharCharChar">
    <w:name w:val="Char1 Char Char Char Char Char Char Char Char Char"/>
    <w:basedOn w:val="Normal"/>
    <w:semiHidden/>
    <w:qFormat/>
    <w:rsid w:val="006049A8"/>
    <w:pPr>
      <w:ind w:firstLine="0" w:firstLineChars="0"/>
    </w:pPr>
    <w:rPr>
      <w:rFonts w:ascii="Tahoma" w:eastAsia="宋体" w:hAnsi="Tahoma" w:cs="Times New Roman"/>
      <w:sz w:val="28"/>
      <w:szCs w:val="20"/>
    </w:rPr>
  </w:style>
  <w:style w:type="paragraph" w:customStyle="1" w:styleId="Char315">
    <w:name w:val="Char3"/>
    <w:basedOn w:val="Normal"/>
    <w:qFormat/>
    <w:rsid w:val="006049A8"/>
    <w:pPr>
      <w:ind w:firstLine="0" w:firstLineChars="0"/>
    </w:pPr>
    <w:rPr>
      <w:rFonts w:ascii="Tahoma" w:eastAsia="宋体" w:hAnsi="Tahoma" w:cs="Times New Roman"/>
      <w:sz w:val="28"/>
      <w:szCs w:val="20"/>
    </w:rPr>
  </w:style>
  <w:style w:type="character" w:customStyle="1" w:styleId="CharChar130">
    <w:name w:val="Char Char13"/>
    <w:semiHidden/>
    <w:qFormat/>
    <w:rsid w:val="006049A8"/>
    <w:rPr>
      <w:rFonts w:eastAsia="宋体" w:cs="Arial"/>
      <w:kern w:val="2"/>
      <w:sz w:val="24"/>
      <w:szCs w:val="24"/>
      <w:lang w:val="en-US" w:eastAsia="zh-CN" w:bidi="ar-SA"/>
    </w:rPr>
  </w:style>
  <w:style w:type="paragraph" w:customStyle="1" w:styleId="CharCharCharCharCharChar6">
    <w:name w:val="Char Char 字元 字元 字元 Char Char Char Char"/>
    <w:basedOn w:val="Normal"/>
    <w:semiHidden/>
    <w:qFormat/>
    <w:rsid w:val="006049A8"/>
    <w:pPr>
      <w:adjustRightInd w:val="0"/>
      <w:ind w:firstLine="0" w:firstLineChars="0"/>
    </w:pPr>
    <w:rPr>
      <w:rFonts w:ascii="Times New Roman" w:eastAsia="宋体" w:hAnsi="Times New Roman" w:cs="Times New Roman"/>
      <w:kern w:val="0"/>
      <w:sz w:val="28"/>
      <w:szCs w:val="20"/>
    </w:rPr>
  </w:style>
  <w:style w:type="paragraph" w:customStyle="1" w:styleId="Char1CharCharChar1">
    <w:name w:val="Char1 Char Char Char1"/>
    <w:basedOn w:val="Normal"/>
    <w:semiHidden/>
    <w:qFormat/>
    <w:rsid w:val="006049A8"/>
    <w:pPr>
      <w:ind w:firstLine="0" w:firstLineChars="0"/>
    </w:pPr>
    <w:rPr>
      <w:rFonts w:ascii="Tahoma" w:eastAsia="宋体" w:hAnsi="Tahoma" w:cs="Times New Roman"/>
      <w:sz w:val="28"/>
      <w:szCs w:val="20"/>
    </w:rPr>
  </w:style>
  <w:style w:type="paragraph" w:customStyle="1" w:styleId="Char1CharCharCharCharCharCharCharCharChar1">
    <w:name w:val="Char1 Char Char Char Char Char Char Char Char Char1"/>
    <w:basedOn w:val="Normal"/>
    <w:semiHidden/>
    <w:qFormat/>
    <w:rsid w:val="006049A8"/>
    <w:pPr>
      <w:ind w:firstLine="0" w:firstLineChars="0"/>
    </w:pPr>
    <w:rPr>
      <w:rFonts w:ascii="Tahoma" w:eastAsia="宋体" w:hAnsi="Tahoma" w:cs="Times New Roman"/>
      <w:sz w:val="28"/>
      <w:szCs w:val="20"/>
    </w:rPr>
  </w:style>
  <w:style w:type="character" w:customStyle="1" w:styleId="CharChar116">
    <w:name w:val="Char Char11"/>
    <w:semiHidden/>
    <w:qFormat/>
    <w:rsid w:val="006049A8"/>
    <w:rPr>
      <w:rFonts w:cs="Arial"/>
      <w:kern w:val="2"/>
      <w:sz w:val="28"/>
      <w:szCs w:val="24"/>
    </w:rPr>
  </w:style>
  <w:style w:type="character" w:customStyle="1" w:styleId="CharChar131">
    <w:name w:val="Char Char131"/>
    <w:qFormat/>
    <w:rsid w:val="006049A8"/>
    <w:rPr>
      <w:rFonts w:eastAsia="宋体" w:cs="Arial"/>
      <w:kern w:val="2"/>
      <w:sz w:val="24"/>
      <w:szCs w:val="24"/>
      <w:lang w:val="en-US" w:eastAsia="zh-CN" w:bidi="ar-SA"/>
    </w:rPr>
  </w:style>
  <w:style w:type="paragraph" w:customStyle="1" w:styleId="CharCharCharCharCharCharCharCharCharCharCharChar1Char1">
    <w:name w:val="Char Char Char Char Char Char Char Char Char Char Char Char1 Char1"/>
    <w:basedOn w:val="Normal"/>
    <w:semiHidden/>
    <w:qFormat/>
    <w:rsid w:val="006049A8"/>
    <w:pPr>
      <w:snapToGrid w:val="0"/>
      <w:ind w:firstLine="480"/>
    </w:pPr>
    <w:rPr>
      <w:rFonts w:ascii="Times New Roman" w:eastAsia="仿宋_GB2312" w:hAnsi="Times New Roman" w:cs="Times New Roman"/>
      <w:sz w:val="28"/>
      <w:szCs w:val="24"/>
    </w:rPr>
  </w:style>
  <w:style w:type="paragraph" w:customStyle="1" w:styleId="CharCharCharCharCharChar10">
    <w:name w:val="Char Char 字元 字元 字元 Char Char Char Char1"/>
    <w:basedOn w:val="Normal"/>
    <w:semiHidden/>
    <w:qFormat/>
    <w:rsid w:val="006049A8"/>
    <w:pPr>
      <w:adjustRightInd w:val="0"/>
      <w:ind w:firstLine="0" w:firstLineChars="0"/>
    </w:pPr>
    <w:rPr>
      <w:rFonts w:ascii="Times New Roman" w:eastAsia="宋体" w:hAnsi="Times New Roman" w:cs="Times New Roman"/>
      <w:kern w:val="0"/>
      <w:sz w:val="28"/>
      <w:szCs w:val="20"/>
    </w:rPr>
  </w:style>
  <w:style w:type="character" w:customStyle="1" w:styleId="f141">
    <w:name w:val="f141"/>
    <w:semiHidden/>
    <w:qFormat/>
    <w:rsid w:val="006049A8"/>
    <w:rPr>
      <w:sz w:val="21"/>
      <w:szCs w:val="21"/>
    </w:rPr>
  </w:style>
  <w:style w:type="character" w:customStyle="1" w:styleId="font-121">
    <w:name w:val="font-121"/>
    <w:rsid w:val="006049A8"/>
    <w:rPr>
      <w:color w:val="666666"/>
      <w:sz w:val="18"/>
      <w:szCs w:val="18"/>
      <w:u w:val="none"/>
    </w:rPr>
  </w:style>
  <w:style w:type="paragraph" w:customStyle="1" w:styleId="CharCharCharCharCharCharChar1Char">
    <w:name w:val="Char Char Char Char Char Char Char1 Char"/>
    <w:basedOn w:val="Normal"/>
    <w:semiHidden/>
    <w:qFormat/>
    <w:rsid w:val="006049A8"/>
    <w:pPr>
      <w:ind w:firstLine="0" w:firstLineChars="0"/>
    </w:pPr>
    <w:rPr>
      <w:rFonts w:ascii="Times New Roman" w:eastAsia="宋体" w:hAnsi="Times New Roman" w:cs="Times New Roman"/>
      <w:sz w:val="21"/>
      <w:szCs w:val="20"/>
    </w:rPr>
  </w:style>
  <w:style w:type="character" w:customStyle="1" w:styleId="CharChar511">
    <w:name w:val="Char Char51"/>
    <w:semiHidden/>
    <w:rsid w:val="006049A8"/>
    <w:rPr>
      <w:rFonts w:eastAsia="宋体"/>
      <w:b/>
      <w:bCs/>
      <w:kern w:val="2"/>
      <w:sz w:val="28"/>
      <w:szCs w:val="28"/>
      <w:lang w:val="en-US" w:eastAsia="zh-CN" w:bidi="ar-SA"/>
    </w:rPr>
  </w:style>
  <w:style w:type="paragraph" w:customStyle="1" w:styleId="CharChar2Char1">
    <w:name w:val="Char Char2 Char1"/>
    <w:basedOn w:val="Normal"/>
    <w:semiHidden/>
    <w:qFormat/>
    <w:rsid w:val="006049A8"/>
    <w:pPr>
      <w:keepNext/>
      <w:keepLines/>
      <w:pageBreakBefore/>
      <w:tabs>
        <w:tab w:val="left" w:pos="845"/>
      </w:tabs>
      <w:spacing w:line="300" w:lineRule="auto"/>
      <w:ind w:left="845" w:hanging="420" w:firstLineChars="0"/>
    </w:pPr>
    <w:rPr>
      <w:rFonts w:ascii="Tahoma" w:eastAsia="宋体" w:hAnsi="Tahoma" w:cs="Times New Roman"/>
      <w:sz w:val="28"/>
      <w:szCs w:val="20"/>
    </w:rPr>
  </w:style>
  <w:style w:type="paragraph" w:customStyle="1" w:styleId="font14">
    <w:name w:val="font14"/>
    <w:basedOn w:val="Normal"/>
    <w:qFormat/>
    <w:rsid w:val="006049A8"/>
    <w:pPr>
      <w:widowControl/>
      <w:spacing w:before="100" w:beforeAutospacing="1" w:after="100" w:afterAutospacing="1"/>
      <w:ind w:firstLine="0" w:firstLineChars="0"/>
      <w:jc w:val="left"/>
    </w:pPr>
    <w:rPr>
      <w:rFonts w:ascii="宋体" w:eastAsia="宋体" w:hAnsi="宋体" w:cs="宋体"/>
      <w:kern w:val="0"/>
      <w:sz w:val="22"/>
      <w:szCs w:val="22"/>
    </w:rPr>
  </w:style>
  <w:style w:type="paragraph" w:customStyle="1" w:styleId="font15">
    <w:name w:val="font15"/>
    <w:basedOn w:val="Normal"/>
    <w:qFormat/>
    <w:rsid w:val="006049A8"/>
    <w:pPr>
      <w:widowControl/>
      <w:spacing w:before="100" w:beforeAutospacing="1" w:after="100" w:afterAutospacing="1"/>
      <w:ind w:firstLine="0" w:firstLineChars="0"/>
      <w:jc w:val="left"/>
    </w:pPr>
    <w:rPr>
      <w:rFonts w:ascii="宋体" w:eastAsia="宋体" w:hAnsi="宋体" w:cs="宋体"/>
      <w:kern w:val="0"/>
      <w:sz w:val="22"/>
      <w:szCs w:val="22"/>
    </w:rPr>
  </w:style>
  <w:style w:type="paragraph" w:customStyle="1" w:styleId="font16">
    <w:name w:val="font16"/>
    <w:basedOn w:val="Normal"/>
    <w:semiHidden/>
    <w:qFormat/>
    <w:rsid w:val="006049A8"/>
    <w:pPr>
      <w:widowControl/>
      <w:spacing w:before="100" w:beforeAutospacing="1" w:after="100" w:afterAutospacing="1"/>
      <w:ind w:firstLine="0" w:firstLineChars="0"/>
      <w:jc w:val="left"/>
    </w:pPr>
    <w:rPr>
      <w:rFonts w:ascii="宋体" w:eastAsia="宋体" w:hAnsi="宋体" w:cs="宋体"/>
      <w:color w:val="000000"/>
      <w:kern w:val="0"/>
      <w:sz w:val="22"/>
      <w:szCs w:val="22"/>
    </w:rPr>
  </w:style>
  <w:style w:type="paragraph" w:customStyle="1" w:styleId="CharChar1CharChar0">
    <w:name w:val="Char Char1 Char Char"/>
    <w:basedOn w:val="Normal"/>
    <w:semiHidden/>
    <w:qFormat/>
    <w:rsid w:val="006049A8"/>
    <w:pPr>
      <w:widowControl/>
      <w:spacing w:after="160" w:line="240" w:lineRule="exact"/>
      <w:ind w:firstLine="0" w:firstLineChars="0"/>
      <w:jc w:val="left"/>
    </w:pPr>
    <w:rPr>
      <w:rFonts w:ascii="Times New Roman" w:eastAsia="宋体" w:hAnsi="Times New Roman" w:cs="Times New Roman"/>
      <w:sz w:val="21"/>
      <w:szCs w:val="24"/>
    </w:rPr>
  </w:style>
  <w:style w:type="character" w:customStyle="1" w:styleId="Footer-EvenCharChar">
    <w:name w:val="Footer-Even Char Char"/>
    <w:semiHidden/>
    <w:qFormat/>
    <w:rsid w:val="006049A8"/>
    <w:rPr>
      <w:kern w:val="0"/>
      <w:sz w:val="18"/>
      <w:szCs w:val="18"/>
      <w:lang w:eastAsia="en-US" w:bidi="en-US"/>
    </w:rPr>
  </w:style>
  <w:style w:type="paragraph" w:customStyle="1" w:styleId="fontchu">
    <w:name w:val="fontchu"/>
    <w:basedOn w:val="Normal"/>
    <w:semiHidden/>
    <w:qFormat/>
    <w:rsid w:val="006049A8"/>
    <w:pPr>
      <w:widowControl/>
      <w:ind w:firstLine="0" w:firstLineChars="0"/>
      <w:jc w:val="left"/>
    </w:pPr>
    <w:rPr>
      <w:rFonts w:ascii="宋体" w:eastAsia="宋体" w:hAnsi="宋体" w:cs="宋体"/>
      <w:b/>
      <w:bCs/>
      <w:kern w:val="0"/>
      <w:sz w:val="28"/>
      <w:szCs w:val="24"/>
    </w:rPr>
  </w:style>
  <w:style w:type="paragraph" w:customStyle="1" w:styleId="fasttrack">
    <w:name w:val="fasttrack"/>
    <w:basedOn w:val="Normal"/>
    <w:semiHidden/>
    <w:qFormat/>
    <w:rsid w:val="006049A8"/>
    <w:pPr>
      <w:widowControl/>
      <w:ind w:firstLine="0" w:firstLineChars="0"/>
      <w:jc w:val="left"/>
    </w:pPr>
    <w:rPr>
      <w:rFonts w:ascii="宋体" w:eastAsia="宋体" w:hAnsi="宋体" w:cs="宋体"/>
      <w:color w:val="5A5A58"/>
      <w:kern w:val="0"/>
      <w:sz w:val="28"/>
      <w:szCs w:val="24"/>
    </w:rPr>
  </w:style>
  <w:style w:type="paragraph" w:customStyle="1" w:styleId="evaluationlistright">
    <w:name w:val="evaluationlistright"/>
    <w:basedOn w:val="Normal"/>
    <w:semiHidden/>
    <w:qFormat/>
    <w:rsid w:val="006049A8"/>
    <w:pPr>
      <w:widowControl/>
      <w:ind w:firstLine="0" w:firstLineChars="0"/>
      <w:jc w:val="left"/>
    </w:pPr>
    <w:rPr>
      <w:rFonts w:ascii="宋体" w:eastAsia="宋体" w:hAnsi="宋体" w:cs="宋体"/>
      <w:kern w:val="0"/>
      <w:sz w:val="28"/>
      <w:szCs w:val="24"/>
    </w:rPr>
  </w:style>
  <w:style w:type="paragraph" w:customStyle="1" w:styleId="fout">
    <w:name w:val="fout"/>
    <w:basedOn w:val="Normal"/>
    <w:semiHidden/>
    <w:qFormat/>
    <w:rsid w:val="006049A8"/>
    <w:pPr>
      <w:spacing w:before="100" w:beforeAutospacing="1" w:after="100" w:afterAutospacing="1" w:line="270" w:lineRule="atLeast"/>
      <w:ind w:firstLine="0" w:firstLineChars="0"/>
    </w:pPr>
    <w:rPr>
      <w:rFonts w:ascii="ˎ̥" w:eastAsia="宋体" w:hAnsi="ˎ̥" w:cs="宋体"/>
      <w:spacing w:val="30"/>
      <w:sz w:val="18"/>
      <w:szCs w:val="18"/>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rsid w:val="006049A8"/>
    <w:pPr>
      <w:spacing w:line="240" w:lineRule="auto"/>
      <w:ind w:firstLine="0" w:firstLineChars="0"/>
    </w:pPr>
    <w:rPr>
      <w:rFonts w:ascii="Times New Roman" w:eastAsia="宋体" w:hAnsi="Times New Roman" w:cs="Times New Roman"/>
      <w:sz w:val="21"/>
      <w:szCs w:val="24"/>
    </w:rPr>
  </w:style>
  <w:style w:type="paragraph" w:customStyle="1" w:styleId="CharChar1CharCharCharCharCharCharCharCharCharCharCharCharCharCharCharCharChar1Char">
    <w:name w:val="Char Char1 Char Char Char Char Char Char Char Char Char Char Char Char Char Char Char Char Char1 Char"/>
    <w:basedOn w:val="Normal"/>
    <w:semiHidden/>
    <w:qFormat/>
    <w:rsid w:val="006049A8"/>
    <w:pPr>
      <w:widowControl/>
      <w:spacing w:after="160" w:line="240" w:lineRule="exact"/>
      <w:ind w:firstLine="0" w:firstLineChars="0"/>
      <w:jc w:val="left"/>
    </w:pPr>
    <w:rPr>
      <w:rFonts w:ascii="Verdana" w:eastAsia="宋体" w:hAnsi="Verdana" w:cs="Times New Roman"/>
      <w:kern w:val="0"/>
      <w:sz w:val="20"/>
      <w:szCs w:val="20"/>
      <w:lang w:eastAsia="en-US"/>
    </w:rPr>
  </w:style>
  <w:style w:type="paragraph" w:customStyle="1" w:styleId="CharCharCharCharCharChar1CharCharCharChar">
    <w:name w:val="Char Char Char Char Char Char1 Char Char Char Char"/>
    <w:basedOn w:val="Normal"/>
    <w:next w:val="Normal"/>
    <w:semiHidden/>
    <w:qFormat/>
    <w:rsid w:val="006049A8"/>
    <w:pPr>
      <w:spacing w:line="300" w:lineRule="auto"/>
      <w:ind w:firstLine="0" w:firstLineChars="0"/>
    </w:pPr>
    <w:rPr>
      <w:rFonts w:ascii="Verdana" w:eastAsia="Times New Roman" w:hAnsi="Verdana" w:cs="Times New Roman"/>
      <w:kern w:val="0"/>
      <w:sz w:val="21"/>
      <w:szCs w:val="20"/>
      <w:lang w:eastAsia="en-US"/>
    </w:rPr>
  </w:style>
  <w:style w:type="paragraph" w:customStyle="1" w:styleId="CharCharCharCharCharChar1CharCharCharChar1">
    <w:name w:val="Char Char Char Char Char Char1 Char Char Char Char1"/>
    <w:basedOn w:val="Normal"/>
    <w:next w:val="Normal"/>
    <w:semiHidden/>
    <w:qFormat/>
    <w:rsid w:val="006049A8"/>
    <w:pPr>
      <w:spacing w:line="300" w:lineRule="auto"/>
      <w:ind w:firstLine="0" w:firstLineChars="0"/>
    </w:pPr>
    <w:rPr>
      <w:rFonts w:ascii="Verdana" w:eastAsia="Times New Roman" w:hAnsi="Verdana" w:cs="Times New Roman"/>
      <w:kern w:val="0"/>
      <w:sz w:val="21"/>
      <w:szCs w:val="20"/>
      <w:lang w:eastAsia="en-US"/>
    </w:rPr>
  </w:style>
  <w:style w:type="table" w:customStyle="1" w:styleId="1275">
    <w:name w:val="!我的表格1"/>
    <w:basedOn w:val="TableNormal"/>
    <w:uiPriority w:val="39"/>
    <w:rsid w:val="006049A8"/>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CharCharCharCharCharCharChar1CharCharCharChar">
    <w:name w:val="Char Char Char Char Char Char Char Char Char Char Char1 Char Char Char Char"/>
    <w:basedOn w:val="Normal"/>
    <w:semiHidden/>
    <w:qFormat/>
    <w:rsid w:val="006049A8"/>
    <w:pPr>
      <w:tabs>
        <w:tab w:val="left" w:pos="1320"/>
      </w:tabs>
      <w:ind w:left="987" w:firstLine="0"/>
      <w:jc w:val="left"/>
    </w:pPr>
    <w:rPr>
      <w:rFonts w:ascii="Times New Roman" w:eastAsia="宋体" w:hAnsi="Times New Roman" w:cs="黑体"/>
      <w:bCs/>
      <w:sz w:val="28"/>
      <w:szCs w:val="24"/>
    </w:rPr>
  </w:style>
  <w:style w:type="paragraph" w:customStyle="1" w:styleId="5Ctrl5">
    <w:name w:val="!标题5 Ctrl+5"/>
    <w:basedOn w:val="Normal"/>
    <w:next w:val="Normal"/>
    <w:link w:val="5Ctrl5Char"/>
    <w:semiHidden/>
    <w:qFormat/>
    <w:rsid w:val="006049A8"/>
    <w:pPr>
      <w:numPr>
        <w:ilvl w:val="5"/>
        <w:numId w:val="224"/>
      </w:numPr>
      <w:tabs>
        <w:tab w:val="left" w:pos="993"/>
      </w:tabs>
      <w:adjustRightInd w:val="0"/>
      <w:snapToGrid w:val="0"/>
      <w:spacing w:beforeLines="50" w:afterLines="50"/>
      <w:ind w:firstLine="200"/>
      <w:jc w:val="left"/>
      <w:outlineLvl w:val="4"/>
    </w:pPr>
    <w:rPr>
      <w:rFonts w:ascii="华文中宋" w:eastAsia="华文中宋" w:hAnsi="华文中宋" w:cs="Times New Roman"/>
      <w:b/>
      <w:bCs/>
      <w:sz w:val="28"/>
      <w:szCs w:val="24"/>
    </w:rPr>
  </w:style>
  <w:style w:type="paragraph" w:customStyle="1" w:styleId="1Ctrl1">
    <w:name w:val="!标题1 Ctrl+1"/>
    <w:basedOn w:val="Heading1"/>
    <w:next w:val="Normal"/>
    <w:link w:val="1Ctrl1Char"/>
    <w:semiHidden/>
    <w:qFormat/>
    <w:rsid w:val="006049A8"/>
    <w:pPr>
      <w:keepNext w:val="0"/>
      <w:keepLines w:val="0"/>
      <w:numPr>
        <w:ilvl w:val="1"/>
        <w:numId w:val="224"/>
      </w:numPr>
      <w:tabs>
        <w:tab w:val="left" w:pos="425"/>
      </w:tabs>
      <w:adjustRightInd w:val="0"/>
      <w:snapToGrid w:val="0"/>
      <w:spacing w:before="0" w:beforeLines="50" w:after="0" w:afterLines="50"/>
      <w:jc w:val="left"/>
    </w:pPr>
    <w:rPr>
      <w:rFonts w:ascii="宋体" w:hAnsi="宋体" w:cs="Times New Roman"/>
      <w:b w:val="0"/>
      <w:kern w:val="2"/>
      <w:sz w:val="28"/>
      <w:szCs w:val="28"/>
    </w:rPr>
  </w:style>
  <w:style w:type="paragraph" w:customStyle="1" w:styleId="2Ctrl2">
    <w:name w:val="!标题2 Ctrl+2"/>
    <w:basedOn w:val="Heading2"/>
    <w:next w:val="Normal"/>
    <w:link w:val="2Ctrl2Char"/>
    <w:semiHidden/>
    <w:qFormat/>
    <w:rsid w:val="006049A8"/>
    <w:pPr>
      <w:keepNext w:val="0"/>
      <w:keepLines w:val="0"/>
      <w:numPr>
        <w:ilvl w:val="2"/>
        <w:numId w:val="224"/>
      </w:numPr>
      <w:tabs>
        <w:tab w:val="left" w:pos="425"/>
      </w:tabs>
      <w:adjustRightInd w:val="0"/>
      <w:snapToGrid w:val="0"/>
      <w:spacing w:before="0" w:beforeLines="50" w:after="0" w:afterLines="50"/>
      <w:ind w:left="0"/>
      <w:jc w:val="left"/>
    </w:pPr>
    <w:rPr>
      <w:rFonts w:ascii="宋体" w:eastAsia="宋体" w:hAnsi="宋体" w:cs="Times New Roman"/>
      <w:b w:val="0"/>
      <w:bCs w:val="0"/>
      <w:sz w:val="24"/>
      <w:szCs w:val="24"/>
    </w:rPr>
  </w:style>
  <w:style w:type="paragraph" w:customStyle="1" w:styleId="3Ctrl30">
    <w:name w:val="!标题3 Ctrl+3"/>
    <w:basedOn w:val="Heading3"/>
    <w:next w:val="Normal"/>
    <w:link w:val="3Ctrl3CharChar"/>
    <w:semiHidden/>
    <w:qFormat/>
    <w:rsid w:val="006049A8"/>
    <w:pPr>
      <w:keepNext w:val="0"/>
      <w:keepLines w:val="0"/>
      <w:numPr>
        <w:ilvl w:val="3"/>
        <w:numId w:val="224"/>
      </w:numPr>
      <w:tabs>
        <w:tab w:val="left" w:pos="1418"/>
      </w:tabs>
      <w:adjustRightInd w:val="0"/>
      <w:snapToGrid w:val="0"/>
      <w:spacing w:before="0" w:beforeLines="25" w:after="0" w:afterLines="25"/>
      <w:jc w:val="left"/>
    </w:pPr>
    <w:rPr>
      <w:rFonts w:ascii="宋体" w:eastAsia="宋体" w:hAnsi="宋体" w:cs="Times New Roman"/>
      <w:b w:val="0"/>
      <w:bCs w:val="0"/>
      <w:sz w:val="24"/>
      <w:szCs w:val="24"/>
    </w:rPr>
  </w:style>
  <w:style w:type="paragraph" w:customStyle="1" w:styleId="4Ctrl4">
    <w:name w:val="!标题4 Ctrl+4"/>
    <w:basedOn w:val="Normal"/>
    <w:next w:val="Normal"/>
    <w:link w:val="4Ctrl4Char"/>
    <w:semiHidden/>
    <w:qFormat/>
    <w:rsid w:val="006049A8"/>
    <w:pPr>
      <w:numPr>
        <w:ilvl w:val="4"/>
        <w:numId w:val="224"/>
      </w:numPr>
      <w:adjustRightInd w:val="0"/>
      <w:snapToGrid w:val="0"/>
      <w:spacing w:beforeLines="50" w:afterLines="50"/>
      <w:ind w:firstLine="200"/>
      <w:jc w:val="left"/>
      <w:outlineLvl w:val="3"/>
    </w:pPr>
    <w:rPr>
      <w:rFonts w:ascii="宋体" w:eastAsia="宋体" w:hAnsi="宋体" w:cs="Times New Roman"/>
      <w:b/>
      <w:sz w:val="28"/>
      <w:szCs w:val="24"/>
    </w:rPr>
  </w:style>
  <w:style w:type="character" w:customStyle="1" w:styleId="2Ctrl2CharChar">
    <w:name w:val="!标题2 Ctrl+2 Char Char"/>
    <w:semiHidden/>
    <w:rsid w:val="006049A8"/>
    <w:rPr>
      <w:rFonts w:ascii="Arial" w:eastAsia="黑体" w:hAnsi="Arial"/>
      <w:b/>
      <w:kern w:val="2"/>
      <w:sz w:val="36"/>
      <w:szCs w:val="36"/>
      <w:lang w:val="en-US" w:eastAsia="zh-CN" w:bidi="ar-SA"/>
    </w:rPr>
  </w:style>
  <w:style w:type="paragraph" w:customStyle="1" w:styleId="6Ctrl6">
    <w:name w:val="!标题6 Ctrl+6"/>
    <w:basedOn w:val="Normal"/>
    <w:next w:val="Normal"/>
    <w:link w:val="6Ctrl6Char"/>
    <w:semiHidden/>
    <w:qFormat/>
    <w:rsid w:val="006049A8"/>
    <w:pPr>
      <w:adjustRightInd w:val="0"/>
      <w:snapToGrid w:val="0"/>
      <w:spacing w:beforeLines="75" w:afterLines="50" w:line="240" w:lineRule="auto"/>
      <w:ind w:firstLine="0" w:firstLineChars="0"/>
      <w:outlineLvl w:val="5"/>
    </w:pPr>
    <w:rPr>
      <w:rFonts w:ascii="宋体" w:eastAsia="宋体" w:hAnsi="宋体" w:cs="Times New Roman"/>
      <w:b/>
      <w:sz w:val="28"/>
      <w:szCs w:val="24"/>
    </w:rPr>
  </w:style>
  <w:style w:type="character" w:customStyle="1" w:styleId="4Ctrl4Char">
    <w:name w:val="!标题4 Ctrl+4 Char"/>
    <w:link w:val="4Ctrl4"/>
    <w:semiHidden/>
    <w:qFormat/>
    <w:rsid w:val="006049A8"/>
    <w:rPr>
      <w:rFonts w:ascii="宋体" w:eastAsia="宋体" w:hAnsi="宋体" w:cs="Times New Roman"/>
      <w:b/>
      <w:sz w:val="28"/>
      <w:szCs w:val="24"/>
    </w:rPr>
  </w:style>
  <w:style w:type="table" w:customStyle="1" w:styleId="11106">
    <w:name w:val="!我的表格11"/>
    <w:basedOn w:val="TableNormal"/>
    <w:qFormat/>
    <w:rsid w:val="006049A8"/>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8">
    <w:name w:val="!我的表格2"/>
    <w:basedOn w:val="TableNormal"/>
    <w:uiPriority w:val="39"/>
    <w:rsid w:val="006049A8"/>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tent">
    <w:name w:val="content"/>
    <w:basedOn w:val="DefaultParagraphFont"/>
    <w:semiHidden/>
    <w:qFormat/>
    <w:rsid w:val="006049A8"/>
  </w:style>
  <w:style w:type="character" w:customStyle="1" w:styleId="5Ctrl5Char">
    <w:name w:val="!标题5 Ctrl+5 Char"/>
    <w:link w:val="5Ctrl5"/>
    <w:semiHidden/>
    <w:qFormat/>
    <w:rsid w:val="006049A8"/>
    <w:rPr>
      <w:rFonts w:ascii="华文中宋" w:eastAsia="华文中宋" w:hAnsi="华文中宋" w:cs="Times New Roman"/>
      <w:b/>
      <w:bCs/>
      <w:sz w:val="28"/>
      <w:szCs w:val="24"/>
    </w:rPr>
  </w:style>
  <w:style w:type="character" w:customStyle="1" w:styleId="3Ctrl3CharChar">
    <w:name w:val="!标题3 Ctrl+3 Char Char"/>
    <w:link w:val="3Ctrl30"/>
    <w:semiHidden/>
    <w:qFormat/>
    <w:rsid w:val="006049A8"/>
    <w:rPr>
      <w:rFonts w:ascii="宋体" w:eastAsia="宋体" w:hAnsi="宋体" w:cs="Times New Roman"/>
      <w:sz w:val="24"/>
      <w:szCs w:val="24"/>
    </w:rPr>
  </w:style>
  <w:style w:type="character" w:customStyle="1" w:styleId="2Ctrl2Char">
    <w:name w:val="!标题2 Ctrl+2 Char"/>
    <w:link w:val="2Ctrl2"/>
    <w:semiHidden/>
    <w:qFormat/>
    <w:rsid w:val="006049A8"/>
    <w:rPr>
      <w:rFonts w:ascii="宋体" w:eastAsia="宋体" w:hAnsi="宋体" w:cs="Times New Roman"/>
      <w:sz w:val="24"/>
      <w:szCs w:val="24"/>
    </w:rPr>
  </w:style>
  <w:style w:type="character" w:customStyle="1" w:styleId="1Ctrl1Char">
    <w:name w:val="!标题1 Ctrl+1 Char"/>
    <w:link w:val="1Ctrl1"/>
    <w:semiHidden/>
    <w:qFormat/>
    <w:rsid w:val="006049A8"/>
    <w:rPr>
      <w:rFonts w:ascii="宋体" w:eastAsia="宋体" w:hAnsi="宋体" w:cs="Times New Roman"/>
      <w:bCs/>
      <w:sz w:val="28"/>
      <w:szCs w:val="28"/>
    </w:rPr>
  </w:style>
  <w:style w:type="paragraph" w:customStyle="1" w:styleId="-44">
    <w:name w:val="-"/>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 w:val="28"/>
      <w:szCs w:val="24"/>
    </w:rPr>
  </w:style>
  <w:style w:type="character" w:customStyle="1" w:styleId="CharChar100">
    <w:name w:val="Char Char10"/>
    <w:semiHidden/>
    <w:qFormat/>
    <w:rsid w:val="006049A8"/>
    <w:rPr>
      <w:rFonts w:eastAsia="黑体"/>
      <w:bCs/>
      <w:kern w:val="2"/>
      <w:sz w:val="32"/>
      <w:szCs w:val="32"/>
      <w:lang w:val="en-US" w:eastAsia="zh-CN" w:bidi="ar-SA"/>
    </w:rPr>
  </w:style>
  <w:style w:type="character" w:customStyle="1" w:styleId="CharChar90">
    <w:name w:val="Char Char9"/>
    <w:semiHidden/>
    <w:qFormat/>
    <w:rsid w:val="006049A8"/>
    <w:rPr>
      <w:rFonts w:eastAsia="黑体"/>
      <w:bCs/>
      <w:kern w:val="2"/>
      <w:sz w:val="28"/>
      <w:szCs w:val="28"/>
      <w:lang w:val="en-US" w:eastAsia="zh-CN" w:bidi="ar-SA"/>
    </w:rPr>
  </w:style>
  <w:style w:type="character" w:customStyle="1" w:styleId="CharChar83">
    <w:name w:val="Char Char8"/>
    <w:semiHidden/>
    <w:qFormat/>
    <w:rsid w:val="006049A8"/>
    <w:rPr>
      <w:rFonts w:ascii="宋体" w:eastAsia="宋体" w:hAnsi="宋体"/>
      <w:kern w:val="2"/>
      <w:sz w:val="18"/>
      <w:szCs w:val="18"/>
      <w:lang w:val="en-US" w:eastAsia="zh-CN" w:bidi="ar-SA"/>
    </w:rPr>
  </w:style>
  <w:style w:type="paragraph" w:customStyle="1" w:styleId="a842">
    <w:name w:val="!模板基准"/>
    <w:basedOn w:val="Normal"/>
    <w:link w:val="Char316"/>
    <w:semiHidden/>
    <w:qFormat/>
    <w:rsid w:val="006049A8"/>
    <w:pPr>
      <w:spacing w:line="240" w:lineRule="auto"/>
      <w:ind w:firstLine="0" w:firstLineChars="0"/>
    </w:pPr>
    <w:rPr>
      <w:rFonts w:ascii="Arial" w:eastAsia="宋体" w:hAnsi="Arial" w:cs="Times New Roman"/>
      <w:sz w:val="21"/>
    </w:rPr>
  </w:style>
  <w:style w:type="paragraph" w:customStyle="1" w:styleId="AltY">
    <w:name w:val="!圆点编号 Alt+Y"/>
    <w:basedOn w:val="a842"/>
    <w:semiHidden/>
    <w:qFormat/>
    <w:rsid w:val="006049A8"/>
    <w:pPr>
      <w:numPr>
        <w:numId w:val="225"/>
      </w:numPr>
      <w:tabs>
        <w:tab w:val="left" w:pos="0"/>
        <w:tab w:val="left" w:pos="360"/>
        <w:tab w:val="left" w:pos="432"/>
        <w:tab w:val="clear" w:pos="900"/>
      </w:tabs>
      <w:snapToGrid w:val="0"/>
      <w:spacing w:line="360" w:lineRule="auto"/>
      <w:ind w:left="902" w:hanging="425"/>
    </w:pPr>
    <w:rPr>
      <w:sz w:val="24"/>
    </w:rPr>
  </w:style>
  <w:style w:type="paragraph" w:customStyle="1" w:styleId="a843">
    <w:name w:val="!圆点加粗"/>
    <w:basedOn w:val="AltY"/>
    <w:semiHidden/>
    <w:qFormat/>
    <w:rsid w:val="006049A8"/>
  </w:style>
  <w:style w:type="paragraph" w:customStyle="1" w:styleId="a844">
    <w:name w:val="!楔形加粗"/>
    <w:basedOn w:val="AltX0"/>
    <w:semiHidden/>
    <w:qFormat/>
    <w:rsid w:val="006049A8"/>
    <w:pPr>
      <w:numPr>
        <w:ilvl w:val="2"/>
        <w:numId w:val="226"/>
      </w:numPr>
      <w:tabs>
        <w:tab w:val="left" w:pos="360"/>
        <w:tab w:val="clear" w:pos="902"/>
        <w:tab w:val="left" w:pos="1260"/>
      </w:tabs>
      <w:ind w:left="900"/>
    </w:pPr>
  </w:style>
  <w:style w:type="paragraph" w:customStyle="1" w:styleId="AltX0">
    <w:name w:val="!楔形编号 Alt+X"/>
    <w:basedOn w:val="CtrQ"/>
    <w:link w:val="AltXChar"/>
    <w:semiHidden/>
    <w:qFormat/>
    <w:rsid w:val="006049A8"/>
    <w:pPr>
      <w:numPr>
        <w:numId w:val="227"/>
      </w:numPr>
      <w:tabs>
        <w:tab w:val="left" w:pos="432"/>
        <w:tab w:val="left" w:pos="740"/>
        <w:tab w:val="clear" w:pos="902"/>
      </w:tabs>
      <w:ind w:left="900" w:hanging="420" w:firstLineChars="0"/>
    </w:pPr>
    <w:rPr>
      <w:rFonts w:ascii="Arial" w:eastAsia="宋体" w:hAnsi="Arial" w:cs="Times New Roman"/>
      <w:sz w:val="28"/>
      <w:lang w:eastAsia="zh-CN"/>
    </w:rPr>
  </w:style>
  <w:style w:type="paragraph" w:customStyle="1" w:styleId="AltS">
    <w:name w:val="!双列正文 Alt+S"/>
    <w:basedOn w:val="CtrQ"/>
    <w:semiHidden/>
    <w:qFormat/>
    <w:rsid w:val="006049A8"/>
    <w:pPr>
      <w:tabs>
        <w:tab w:val="left" w:pos="3600"/>
      </w:tabs>
      <w:ind w:left="3600" w:hanging="3118" w:firstLineChars="0"/>
    </w:pPr>
    <w:rPr>
      <w:rFonts w:ascii="Arial" w:eastAsia="宋体" w:hAnsi="Arial" w:cs="Times New Roman"/>
      <w:sz w:val="28"/>
      <w:lang w:eastAsia="zh-CN"/>
    </w:rPr>
  </w:style>
  <w:style w:type="paragraph" w:customStyle="1" w:styleId="a845">
    <w:name w:val="!表格文字五号"/>
    <w:basedOn w:val="a842"/>
    <w:semiHidden/>
    <w:qFormat/>
    <w:rsid w:val="006049A8"/>
  </w:style>
  <w:style w:type="paragraph" w:customStyle="1" w:styleId="a846">
    <w:name w:val="!目录"/>
    <w:basedOn w:val="Normal"/>
    <w:semiHidden/>
    <w:qFormat/>
    <w:rsid w:val="006049A8"/>
    <w:pPr>
      <w:spacing w:line="240" w:lineRule="auto"/>
      <w:ind w:firstLine="0" w:firstLineChars="0"/>
      <w:jc w:val="center"/>
    </w:pPr>
    <w:rPr>
      <w:rFonts w:ascii="黑体" w:eastAsia="黑体" w:hAnsi="Times New Roman" w:cs="Times New Roman"/>
      <w:b/>
      <w:sz w:val="44"/>
      <w:szCs w:val="44"/>
    </w:rPr>
  </w:style>
  <w:style w:type="paragraph" w:customStyle="1" w:styleId="a847">
    <w:name w:val="!正文居中"/>
    <w:basedOn w:val="CtrQ"/>
    <w:next w:val="CtrQ"/>
    <w:semiHidden/>
    <w:qFormat/>
    <w:rsid w:val="006049A8"/>
    <w:pPr>
      <w:ind w:firstLine="0" w:firstLineChars="0"/>
      <w:jc w:val="center"/>
    </w:pPr>
    <w:rPr>
      <w:rFonts w:ascii="Arial" w:eastAsia="宋体" w:hAnsi="Arial" w:cs="Times New Roman"/>
      <w:sz w:val="28"/>
      <w:lang w:eastAsia="zh-CN"/>
    </w:rPr>
  </w:style>
  <w:style w:type="paragraph" w:customStyle="1" w:styleId="a848">
    <w:name w:val="!表格文字小四"/>
    <w:basedOn w:val="a842"/>
    <w:next w:val="CtrQ"/>
    <w:semiHidden/>
    <w:qFormat/>
    <w:rsid w:val="006049A8"/>
    <w:rPr>
      <w:sz w:val="24"/>
      <w:szCs w:val="24"/>
    </w:rPr>
  </w:style>
  <w:style w:type="paragraph" w:customStyle="1" w:styleId="AltB">
    <w:name w:val="!加粗小标题 Alt+B"/>
    <w:basedOn w:val="CtrQ"/>
    <w:semiHidden/>
    <w:qFormat/>
    <w:rsid w:val="006049A8"/>
    <w:pPr>
      <w:ind w:firstLine="482"/>
    </w:pPr>
    <w:rPr>
      <w:rFonts w:ascii="Arial" w:eastAsia="黑体" w:hAnsi="Arial" w:cs="Times New Roman"/>
      <w:b/>
      <w:sz w:val="28"/>
      <w:szCs w:val="24"/>
      <w:lang w:eastAsia="zh-CN"/>
    </w:rPr>
  </w:style>
  <w:style w:type="paragraph" w:customStyle="1" w:styleId="a849">
    <w:name w:val="!菱形加粗"/>
    <w:basedOn w:val="CtrQ"/>
    <w:semiHidden/>
    <w:qFormat/>
    <w:rsid w:val="006049A8"/>
    <w:pPr>
      <w:numPr>
        <w:numId w:val="228"/>
      </w:numPr>
      <w:tabs>
        <w:tab w:val="left" w:pos="360"/>
        <w:tab w:val="left" w:pos="420"/>
        <w:tab w:val="clear" w:pos="900"/>
        <w:tab w:val="left" w:pos="2060"/>
      </w:tabs>
      <w:adjustRightInd/>
      <w:ind w:left="902" w:firstLine="0" w:firstLineChars="0"/>
    </w:pPr>
    <w:rPr>
      <w:rFonts w:ascii="Arial" w:eastAsia="黑体" w:hAnsi="Arial" w:cs="Arial"/>
      <w:b/>
      <w:sz w:val="28"/>
      <w:szCs w:val="24"/>
      <w:lang w:eastAsia="zh-CN"/>
    </w:rPr>
  </w:style>
  <w:style w:type="paragraph" w:customStyle="1" w:styleId="a850">
    <w:name w:val="!方块加粗"/>
    <w:basedOn w:val="CtrQ"/>
    <w:semiHidden/>
    <w:qFormat/>
    <w:rsid w:val="006049A8"/>
    <w:pPr>
      <w:numPr>
        <w:numId w:val="229"/>
      </w:numPr>
      <w:tabs>
        <w:tab w:val="left" w:pos="360"/>
        <w:tab w:val="left" w:pos="480"/>
        <w:tab w:val="left" w:pos="584"/>
        <w:tab w:val="clear" w:pos="902"/>
      </w:tabs>
      <w:adjustRightInd/>
      <w:ind w:left="900" w:firstLine="0" w:firstLineChars="0"/>
    </w:pPr>
    <w:rPr>
      <w:rFonts w:ascii="Arial" w:eastAsia="黑体" w:hAnsi="Arial" w:cs="Arial"/>
      <w:b/>
      <w:sz w:val="28"/>
      <w:szCs w:val="24"/>
      <w:lang w:eastAsia="zh-CN"/>
    </w:rPr>
  </w:style>
  <w:style w:type="paragraph" w:customStyle="1" w:styleId="AltF">
    <w:name w:val="!方块编号 Alt+F"/>
    <w:basedOn w:val="CtrQ"/>
    <w:semiHidden/>
    <w:qFormat/>
    <w:rsid w:val="006049A8"/>
    <w:pPr>
      <w:numPr>
        <w:ilvl w:val="1"/>
        <w:numId w:val="226"/>
      </w:numPr>
      <w:tabs>
        <w:tab w:val="left" w:pos="360"/>
        <w:tab w:val="left" w:pos="720"/>
        <w:tab w:val="left" w:pos="840"/>
        <w:tab w:val="clear" w:pos="902"/>
      </w:tabs>
      <w:adjustRightInd/>
      <w:ind w:left="1320" w:firstLine="0" w:firstLineChars="0"/>
    </w:pPr>
    <w:rPr>
      <w:rFonts w:ascii="Arial" w:eastAsia="宋体" w:hAnsi="Arial" w:cs="Times New Roman"/>
      <w:sz w:val="28"/>
      <w:lang w:eastAsia="zh-CN"/>
    </w:rPr>
  </w:style>
  <w:style w:type="paragraph" w:customStyle="1" w:styleId="AltL">
    <w:name w:val="!菱形编号 Alt+L"/>
    <w:basedOn w:val="CtrQ"/>
    <w:semiHidden/>
    <w:qFormat/>
    <w:rsid w:val="006049A8"/>
    <w:pPr>
      <w:numPr>
        <w:numId w:val="230"/>
      </w:numPr>
      <w:tabs>
        <w:tab w:val="left" w:pos="360"/>
        <w:tab w:val="left" w:pos="432"/>
        <w:tab w:val="clear" w:pos="900"/>
      </w:tabs>
      <w:ind w:left="432" w:firstLine="0" w:firstLineChars="0"/>
    </w:pPr>
    <w:rPr>
      <w:rFonts w:ascii="Arial" w:eastAsia="宋体" w:hAnsi="Arial" w:cs="Times New Roman"/>
      <w:sz w:val="28"/>
      <w:lang w:eastAsia="zh-CN"/>
    </w:rPr>
  </w:style>
  <w:style w:type="character" w:customStyle="1" w:styleId="AltXChar">
    <w:name w:val="!楔形编号 Alt+X Char"/>
    <w:link w:val="AltX0"/>
    <w:semiHidden/>
    <w:qFormat/>
    <w:rsid w:val="006049A8"/>
    <w:rPr>
      <w:rFonts w:ascii="Arial" w:eastAsia="宋体" w:hAnsi="Arial" w:cs="Times New Roman"/>
      <w:sz w:val="28"/>
    </w:rPr>
  </w:style>
  <w:style w:type="character" w:customStyle="1" w:styleId="4Ctrl4CharChar">
    <w:name w:val="!标题4 Ctrl+4 Char Char"/>
    <w:semiHidden/>
    <w:rsid w:val="006049A8"/>
    <w:rPr>
      <w:rFonts w:ascii="Arial" w:eastAsia="黑体" w:hAnsi="Arial"/>
      <w:b/>
      <w:kern w:val="2"/>
      <w:sz w:val="30"/>
      <w:szCs w:val="30"/>
      <w:lang w:val="en-US" w:eastAsia="zh-CN" w:bidi="ar-SA"/>
    </w:rPr>
  </w:style>
  <w:style w:type="character" w:customStyle="1" w:styleId="Char316">
    <w:name w:val="!模板基准 Char"/>
    <w:link w:val="a842"/>
    <w:semiHidden/>
    <w:qFormat/>
    <w:rsid w:val="006049A8"/>
    <w:rPr>
      <w:rFonts w:ascii="Arial" w:eastAsia="宋体" w:hAnsi="Arial" w:cs="Times New Roman"/>
    </w:rPr>
  </w:style>
  <w:style w:type="character" w:customStyle="1" w:styleId="6Ctrl6Char">
    <w:name w:val="!标题6 Ctrl+6 Char"/>
    <w:link w:val="6Ctrl6"/>
    <w:semiHidden/>
    <w:qFormat/>
    <w:rsid w:val="006049A8"/>
    <w:rPr>
      <w:rFonts w:ascii="宋体" w:eastAsia="宋体" w:hAnsi="宋体" w:cs="Times New Roman"/>
      <w:b/>
      <w:sz w:val="28"/>
      <w:szCs w:val="24"/>
    </w:rPr>
  </w:style>
  <w:style w:type="paragraph" w:customStyle="1" w:styleId="Char510">
    <w:name w:val="Char5"/>
    <w:basedOn w:val="Normal"/>
    <w:semiHidden/>
    <w:qFormat/>
    <w:rsid w:val="006049A8"/>
    <w:pPr>
      <w:spacing w:line="240" w:lineRule="auto"/>
      <w:ind w:firstLine="0" w:firstLineChars="0"/>
    </w:pPr>
    <w:rPr>
      <w:rFonts w:ascii="Tahoma" w:eastAsia="宋体" w:hAnsi="Tahoma" w:cs="Times New Roman"/>
      <w:sz w:val="28"/>
      <w:szCs w:val="20"/>
    </w:rPr>
  </w:style>
  <w:style w:type="paragraph" w:customStyle="1" w:styleId="default0">
    <w:name w:val="default"/>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 w:val="28"/>
      <w:szCs w:val="24"/>
    </w:rPr>
  </w:style>
  <w:style w:type="paragraph" w:customStyle="1" w:styleId="Char2CharCharCharCharCharChar">
    <w:name w:val="Char2 Char Char Char Char Char Char"/>
    <w:basedOn w:val="Normal"/>
    <w:semiHidden/>
    <w:qFormat/>
    <w:rsid w:val="006049A8"/>
    <w:pPr>
      <w:spacing w:line="240" w:lineRule="auto"/>
      <w:ind w:firstLine="0" w:firstLineChars="0"/>
    </w:pPr>
    <w:rPr>
      <w:rFonts w:ascii="Tahoma" w:eastAsia="宋体" w:hAnsi="Tahoma" w:cs="Times New Roman"/>
      <w:sz w:val="28"/>
      <w:szCs w:val="20"/>
    </w:rPr>
  </w:style>
  <w:style w:type="paragraph" w:customStyle="1" w:styleId="CharChar1CharCharCharCharCharCharCharCharCharCharCharCharCharChar">
    <w:name w:val="Char Char1 Char Char Char Char Char Char Char Char Char Char Char Char Char Char"/>
    <w:basedOn w:val="Normal"/>
    <w:semiHidden/>
    <w:qFormat/>
    <w:rsid w:val="006049A8"/>
    <w:pPr>
      <w:widowControl/>
      <w:spacing w:after="160" w:line="240" w:lineRule="exact"/>
      <w:ind w:firstLine="0" w:firstLineChars="0"/>
      <w:jc w:val="left"/>
    </w:pPr>
    <w:rPr>
      <w:rFonts w:ascii="Times New Roman" w:eastAsia="宋体" w:hAnsi="Times New Roman" w:cs="Times New Roman"/>
      <w:sz w:val="21"/>
      <w:szCs w:val="24"/>
    </w:rPr>
  </w:style>
  <w:style w:type="paragraph" w:customStyle="1" w:styleId="ChinesePara">
    <w:name w:val="ChinesePara"/>
    <w:basedOn w:val="Normal"/>
    <w:semiHidden/>
    <w:qFormat/>
    <w:rsid w:val="006049A8"/>
    <w:pPr>
      <w:widowControl/>
      <w:adjustRightInd w:val="0"/>
      <w:spacing w:beforeLines="50" w:afterLines="50" w:line="400" w:lineRule="exact"/>
    </w:pPr>
    <w:rPr>
      <w:rFonts w:ascii="Arial" w:eastAsia="宋体" w:hAnsi="Arial" w:cs="Times New Roman"/>
      <w:color w:val="000000"/>
      <w:kern w:val="0"/>
      <w:sz w:val="28"/>
    </w:rPr>
  </w:style>
  <w:style w:type="character" w:customStyle="1" w:styleId="font-12">
    <w:name w:val="font-12"/>
    <w:semiHidden/>
    <w:rsid w:val="006049A8"/>
  </w:style>
  <w:style w:type="paragraph" w:customStyle="1" w:styleId="CharChar1CharCharChar">
    <w:name w:val="Char Char1 Char Char Char"/>
    <w:basedOn w:val="Normal"/>
    <w:next w:val="Normal"/>
    <w:semiHidden/>
    <w:qFormat/>
    <w:rsid w:val="006049A8"/>
    <w:pPr>
      <w:widowControl/>
      <w:tabs>
        <w:tab w:val="left" w:pos="0"/>
      </w:tabs>
      <w:spacing w:after="160" w:line="240" w:lineRule="exact"/>
      <w:ind w:left="567" w:hanging="567" w:firstLineChars="0"/>
      <w:jc w:val="left"/>
    </w:pPr>
    <w:rPr>
      <w:rFonts w:ascii="Verdana" w:eastAsia="仿宋_GB2312" w:hAnsi="Verdana" w:cs="Times New Roman"/>
      <w:kern w:val="0"/>
      <w:sz w:val="28"/>
      <w:szCs w:val="20"/>
      <w:lang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semiHidden/>
    <w:qFormat/>
    <w:rsid w:val="006049A8"/>
    <w:pPr>
      <w:widowControl/>
      <w:spacing w:after="160" w:line="240" w:lineRule="exact"/>
      <w:ind w:firstLine="0" w:firstLineChars="0"/>
      <w:jc w:val="left"/>
    </w:pPr>
    <w:rPr>
      <w:rFonts w:ascii="Verdana" w:eastAsia="仿宋_GB2312" w:hAnsi="Verdana" w:cs="Times New Roman"/>
      <w:kern w:val="0"/>
      <w:sz w:val="28"/>
      <w:szCs w:val="20"/>
      <w:lang w:eastAsia="en-US"/>
    </w:rPr>
  </w:style>
  <w:style w:type="paragraph" w:customStyle="1" w:styleId="cm140">
    <w:name w:val="cm140"/>
    <w:basedOn w:val="Normal"/>
    <w:semiHidden/>
    <w:qFormat/>
    <w:rsid w:val="006049A8"/>
    <w:pPr>
      <w:widowControl/>
      <w:spacing w:before="100" w:beforeAutospacing="1" w:after="100" w:afterAutospacing="1" w:line="240" w:lineRule="auto"/>
      <w:ind w:firstLine="0" w:firstLineChars="0"/>
      <w:jc w:val="left"/>
    </w:pPr>
    <w:rPr>
      <w:rFonts w:ascii="宋体" w:eastAsia="宋体" w:hAnsi="宋体" w:cs="宋体"/>
      <w:kern w:val="0"/>
      <w:sz w:val="28"/>
      <w:szCs w:val="24"/>
    </w:rPr>
  </w:style>
  <w:style w:type="paragraph" w:customStyle="1" w:styleId="CharCharCharCharCharCharCharCharCharCharCharCharCharCharChar0">
    <w:name w:val="Char Char Char Char Char Char Char Char Char Char Char Char Char Char Char"/>
    <w:next w:val="Normal"/>
    <w:semiHidden/>
    <w:qFormat/>
    <w:rsid w:val="006049A8"/>
    <w:pPr>
      <w:keepNext/>
      <w:keepLines/>
      <w:spacing w:before="240" w:after="240"/>
      <w:ind w:hanging="624"/>
      <w:outlineLvl w:val="7"/>
    </w:pPr>
    <w:rPr>
      <w:rFonts w:ascii="Verdana" w:eastAsia="宋体" w:hAnsi="Verdana" w:cs="Times New Roman"/>
      <w:kern w:val="0"/>
      <w:szCs w:val="20"/>
      <w:lang w:eastAsia="en-US"/>
    </w:rPr>
  </w:style>
  <w:style w:type="character"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semiHidden/>
    <w:rsid w:val="006049A8"/>
    <w:rPr>
      <w:rFonts w:ascii="Arial" w:eastAsia="黑体" w:hAnsi="Arial" w:cs="Arial"/>
      <w:b/>
      <w:bCs/>
      <w:sz w:val="24"/>
      <w:szCs w:val="24"/>
      <w:lang w:val="en-US" w:eastAsia="zh-CN" w:bidi="ar-SA"/>
    </w:rPr>
  </w:style>
  <w:style w:type="paragraph" w:customStyle="1"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1"/>
    <w:basedOn w:val="Normal"/>
    <w:semiHidden/>
    <w:qFormat/>
    <w:rsid w:val="006049A8"/>
    <w:pPr>
      <w:widowControl/>
      <w:spacing w:after="160"/>
      <w:ind w:firstLine="0" w:firstLineChars="0"/>
      <w:jc w:val="left"/>
    </w:pPr>
    <w:rPr>
      <w:rFonts w:ascii="Verdana" w:eastAsia="仿宋_GB2312" w:hAnsi="Verdana" w:cs="Verdana"/>
      <w:color w:val="000000"/>
      <w:kern w:val="0"/>
      <w:sz w:val="28"/>
      <w:lang w:eastAsia="en-US"/>
    </w:rPr>
  </w:style>
  <w:style w:type="paragraph" w:customStyle="1" w:styleId="Char1310">
    <w:name w:val="Char13"/>
    <w:basedOn w:val="Normal"/>
    <w:semiHidden/>
    <w:qFormat/>
    <w:rsid w:val="006049A8"/>
    <w:pPr>
      <w:spacing w:line="240" w:lineRule="auto"/>
      <w:ind w:firstLine="0" w:firstLineChars="0"/>
    </w:pPr>
    <w:rPr>
      <w:rFonts w:ascii="Tahoma" w:eastAsia="宋体" w:hAnsi="Tahoma" w:cs="Times New Roman"/>
      <w:sz w:val="28"/>
      <w:szCs w:val="24"/>
    </w:rPr>
  </w:style>
  <w:style w:type="character" w:customStyle="1" w:styleId="CharChar710">
    <w:name w:val="Char Char7"/>
    <w:semiHidden/>
    <w:qFormat/>
    <w:rsid w:val="006049A8"/>
    <w:rPr>
      <w:rFonts w:ascii="Cambria" w:eastAsia="宋体" w:hAnsi="Cambria" w:cs="Times New Roman"/>
      <w:b/>
      <w:bCs/>
      <w:kern w:val="2"/>
      <w:sz w:val="32"/>
      <w:szCs w:val="32"/>
    </w:rPr>
  </w:style>
  <w:style w:type="character" w:customStyle="1" w:styleId="CharChar340">
    <w:name w:val="Char Char34"/>
    <w:semiHidden/>
    <w:qFormat/>
    <w:rsid w:val="006049A8"/>
    <w:rPr>
      <w:kern w:val="2"/>
      <w:sz w:val="24"/>
      <w:szCs w:val="24"/>
      <w:shd w:val="clear" w:color="auto" w:fill="000080"/>
    </w:rPr>
  </w:style>
  <w:style w:type="paragraph" w:customStyle="1" w:styleId="CharChar1CharCharCharChar">
    <w:name w:val="Char Char1 Char Char Char Char"/>
    <w:basedOn w:val="Normal"/>
    <w:semiHidden/>
    <w:qFormat/>
    <w:rsid w:val="006049A8"/>
    <w:pPr>
      <w:spacing w:line="240" w:lineRule="auto"/>
      <w:ind w:firstLine="0" w:firstLineChars="0"/>
      <w:jc w:val="center"/>
    </w:pPr>
    <w:rPr>
      <w:rFonts w:ascii="Tahoma" w:eastAsia="宋体" w:hAnsi="Tahoma" w:cs="Times New Roman"/>
      <w:sz w:val="28"/>
      <w:szCs w:val="20"/>
    </w:rPr>
  </w:style>
  <w:style w:type="paragraph" w:customStyle="1" w:styleId="CharCharCharCharCharCharCharCharCharCharCharCharCharCharCharCharCharCharCharCharCharCharCharCharCharCharCharCharCharCharCharChaCharCharCharCharCharCharCharCharCharCharCharCharCharCharCharCharCharCharrCh">
    <w:name w:val="Char Char Char Char Char Char Char Char Char Char Char Char Char Char Char Char Char Char Char Char Char Char Char Char Char Char Char Char Char Char Char ChaChar Char Char Char Char Char Char Char Char Char Char Char Char Char Char Char Char Char r Ch"/>
    <w:basedOn w:val="Normal"/>
    <w:link w:val="CharCharCharCharCharCharCharCharCharCharCharCharCharCharCharCharCharCharCharCharCharCharCharCharCharCharCharCharCharCharCharChaCharCharCharCharCharCharCharCharCharCharCharCharCharCharCharCharCharCharChar"/>
    <w:semiHidden/>
    <w:qFormat/>
    <w:rsid w:val="006049A8"/>
    <w:pPr>
      <w:ind w:firstLine="600" w:firstLineChars="250"/>
    </w:pPr>
    <w:rPr>
      <w:rFonts w:ascii="宋体" w:eastAsia="宋体" w:hAnsi="宋体" w:cs="Times New Roman"/>
      <w:sz w:val="28"/>
      <w:szCs w:val="24"/>
    </w:rPr>
  </w:style>
  <w:style w:type="character" w:customStyle="1" w:styleId="CharCharCharCharCharCharCharCharCharCharCharCharCharCharCharCharCharCharCharCharCharCharCharCharCharCharCharCharCharCharCharChaCharCharCharCharCharCharCharCharCharCharCharCharCharCharCharCharCharCharChar">
    <w:name w:val="Char Char Char Char Char Char Char Char Char Char Char Char Char Char Char Char Char Char Char Char Char Char Char Char Char Char Char Char Char Char Char ChaChar Char Char Char Char Char Char Char Char Char Char Char Char Char Char Char Char Char  Char"/>
    <w:link w:val="CharCharCharCharCharCharCharCharCharCharCharCharCharCharCharCharCharCharCharCharCharCharCharCharCharCharCharCharCharCharCharChaCharCharCharCharCharCharCharCharCharCharCharCharCharCharCharCharCharCharrCh"/>
    <w:semiHidden/>
    <w:qFormat/>
    <w:rsid w:val="006049A8"/>
    <w:rPr>
      <w:rFonts w:ascii="宋体" w:eastAsia="宋体" w:hAnsi="宋体" w:cs="Times New Roman"/>
      <w:sz w:val="28"/>
      <w:szCs w:val="24"/>
    </w:rPr>
  </w:style>
  <w:style w:type="character" w:customStyle="1" w:styleId="content-white1">
    <w:name w:val="content-white1"/>
    <w:semiHidden/>
    <w:rsid w:val="006049A8"/>
    <w:rPr>
      <w:rFonts w:eastAsia="宋体"/>
      <w:color w:val="auto"/>
      <w:kern w:val="2"/>
      <w:sz w:val="18"/>
      <w:szCs w:val="18"/>
      <w:u w:val="none"/>
      <w:lang w:val="en-US" w:eastAsia="zh-CN" w:bidi="ar-SA"/>
    </w:rPr>
  </w:style>
  <w:style w:type="paragraph" w:customStyle="1" w:styleId="a851">
    <w:name w:val="!大标"/>
    <w:basedOn w:val="Normal"/>
    <w:next w:val="Normal"/>
    <w:semiHidden/>
    <w:qFormat/>
    <w:rsid w:val="006049A8"/>
    <w:pPr>
      <w:spacing w:after="60" w:line="320" w:lineRule="atLeast"/>
      <w:ind w:firstLine="0" w:firstLineChars="0"/>
      <w:textAlignment w:val="baseline"/>
    </w:pPr>
    <w:rPr>
      <w:rFonts w:ascii="Times New Roman" w:eastAsia="方正粗圆简体" w:hAnsi="Times New Roman" w:cs="宋体"/>
      <w:spacing w:val="8"/>
      <w:w w:val="110"/>
      <w:sz w:val="28"/>
      <w:szCs w:val="28"/>
    </w:rPr>
  </w:style>
  <w:style w:type="paragraph" w:customStyle="1" w:styleId="a852">
    <w:name w:val="!章名"/>
    <w:basedOn w:val="a851"/>
    <w:next w:val="NormalIndent"/>
    <w:semiHidden/>
    <w:qFormat/>
    <w:rsid w:val="006049A8"/>
  </w:style>
  <w:style w:type="paragraph" w:customStyle="1" w:styleId="a853">
    <w:name w:val="!小标"/>
    <w:basedOn w:val="Normal"/>
    <w:next w:val="NormalIndent"/>
    <w:semiHidden/>
    <w:qFormat/>
    <w:rsid w:val="006049A8"/>
    <w:pPr>
      <w:spacing w:before="60" w:after="160" w:line="320" w:lineRule="atLeast"/>
      <w:ind w:firstLine="0" w:firstLineChars="0"/>
      <w:textAlignment w:val="baseline"/>
    </w:pPr>
    <w:rPr>
      <w:rFonts w:ascii="Times New Roman" w:eastAsia="宋体" w:hAnsi="Times New Roman" w:cs="Times New Roman"/>
      <w:spacing w:val="8"/>
      <w:w w:val="110"/>
      <w:sz w:val="20"/>
      <w:szCs w:val="20"/>
    </w:rPr>
  </w:style>
  <w:style w:type="paragraph" w:customStyle="1" w:styleId="a854">
    <w:name w:val="!目录每行"/>
    <w:basedOn w:val="Normal"/>
    <w:semiHidden/>
    <w:qFormat/>
    <w:rsid w:val="006049A8"/>
    <w:pPr>
      <w:spacing w:before="40" w:after="40" w:line="200" w:lineRule="atLeast"/>
      <w:ind w:firstLine="0" w:firstLineChars="0"/>
      <w:textAlignment w:val="baseline"/>
    </w:pPr>
    <w:rPr>
      <w:rFonts w:ascii="Times New Roman" w:eastAsia="宋体" w:hAnsi="Times New Roman" w:cs="Times New Roman"/>
      <w:sz w:val="21"/>
    </w:rPr>
  </w:style>
  <w:style w:type="paragraph" w:customStyle="1" w:styleId="CommentSubject0">
    <w:name w:val="Comment Subject_0"/>
    <w:basedOn w:val="CommentText"/>
    <w:next w:val="CommentText"/>
    <w:semiHidden/>
    <w:qFormat/>
    <w:rsid w:val="006049A8"/>
    <w:pPr>
      <w:spacing w:line="240" w:lineRule="auto"/>
      <w:ind w:firstLine="0" w:firstLineChars="0"/>
      <w:jc w:val="both"/>
    </w:pPr>
    <w:rPr>
      <w:b/>
      <w:bCs/>
      <w:sz w:val="21"/>
      <w:szCs w:val="24"/>
    </w:rPr>
  </w:style>
  <w:style w:type="paragraph" w:customStyle="1" w:styleId="Date1">
    <w:name w:val="Date1"/>
    <w:basedOn w:val="Normal"/>
    <w:next w:val="Normal"/>
    <w:semiHidden/>
    <w:qFormat/>
    <w:rsid w:val="006049A8"/>
    <w:pPr>
      <w:autoSpaceDE w:val="0"/>
      <w:autoSpaceDN w:val="0"/>
      <w:adjustRightInd w:val="0"/>
      <w:spacing w:line="240" w:lineRule="auto"/>
      <w:ind w:firstLine="0" w:firstLineChars="0"/>
      <w:textAlignment w:val="baseline"/>
    </w:pPr>
    <w:rPr>
      <w:rFonts w:ascii="Times New Roman" w:eastAsia="宋体" w:hAnsi="Times New Roman" w:cs="Times New Roman"/>
      <w:sz w:val="28"/>
      <w:szCs w:val="20"/>
    </w:rPr>
  </w:style>
  <w:style w:type="paragraph" w:customStyle="1" w:styleId="dist1">
    <w:name w:val="dist 标题 1"/>
    <w:basedOn w:val="Heading1"/>
    <w:semiHidden/>
    <w:qFormat/>
    <w:rsid w:val="006049A8"/>
    <w:pPr>
      <w:numPr>
        <w:numId w:val="0"/>
      </w:numPr>
      <w:pBdr>
        <w:bottom w:val="single" w:sz="12" w:space="1" w:color="auto"/>
      </w:pBdr>
      <w:tabs>
        <w:tab w:val="left" w:pos="432"/>
        <w:tab w:val="left" w:pos="624"/>
      </w:tabs>
      <w:spacing w:before="120" w:after="120"/>
      <w:ind w:left="432" w:hanging="432"/>
    </w:pPr>
    <w:rPr>
      <w:rFonts w:ascii="Times New Roman" w:hAnsi="Times New Roman" w:cs="Times New Roman"/>
      <w:sz w:val="36"/>
      <w:szCs w:val="36"/>
    </w:rPr>
  </w:style>
  <w:style w:type="paragraph" w:customStyle="1" w:styleId="dist2">
    <w:name w:val="dist 标题 2"/>
    <w:basedOn w:val="Heading2"/>
    <w:semiHidden/>
    <w:qFormat/>
    <w:rsid w:val="006049A8"/>
    <w:pPr>
      <w:numPr>
        <w:ilvl w:val="0"/>
        <w:numId w:val="0"/>
      </w:numPr>
      <w:tabs>
        <w:tab w:val="left" w:pos="425"/>
        <w:tab w:val="left" w:pos="1265"/>
      </w:tabs>
      <w:spacing w:before="0" w:after="0"/>
      <w:ind w:left="1265" w:hanging="420"/>
      <w:jc w:val="left"/>
    </w:pPr>
    <w:rPr>
      <w:rFonts w:ascii="宋体" w:eastAsia="宋体" w:hAnsi="宋体" w:cs="Times New Roman"/>
      <w:sz w:val="28"/>
      <w:szCs w:val="28"/>
    </w:rPr>
  </w:style>
  <w:style w:type="paragraph" w:customStyle="1" w:styleId="dist3">
    <w:name w:val="dist 标题 3"/>
    <w:basedOn w:val="Heading3"/>
    <w:semiHidden/>
    <w:qFormat/>
    <w:rsid w:val="006049A8"/>
    <w:pPr>
      <w:numPr>
        <w:ilvl w:val="0"/>
        <w:numId w:val="0"/>
      </w:numPr>
      <w:tabs>
        <w:tab w:val="left" w:pos="425"/>
        <w:tab w:val="left" w:pos="720"/>
        <w:tab w:val="left" w:pos="993"/>
        <w:tab w:val="left" w:pos="1418"/>
      </w:tabs>
      <w:spacing w:before="240" w:after="240"/>
      <w:ind w:left="720" w:hanging="720"/>
      <w:jc w:val="left"/>
    </w:pPr>
    <w:rPr>
      <w:rFonts w:ascii="宋体" w:eastAsia="宋体" w:hAnsi="Times New Roman" w:cs="Times New Roman"/>
      <w:sz w:val="28"/>
      <w:szCs w:val="28"/>
    </w:rPr>
  </w:style>
  <w:style w:type="paragraph" w:customStyle="1" w:styleId="CharCharCharChar1CharCharChar">
    <w:name w:val="Char Char Char Char1 Char Char Char"/>
    <w:basedOn w:val="Normal"/>
    <w:semiHidden/>
    <w:qFormat/>
    <w:rsid w:val="006049A8"/>
    <w:pPr>
      <w:widowControl/>
      <w:spacing w:line="400" w:lineRule="exact"/>
      <w:ind w:firstLine="0" w:firstLineChars="0"/>
      <w:jc w:val="center"/>
    </w:pPr>
    <w:rPr>
      <w:rFonts w:ascii="Verdana" w:eastAsia="宋体" w:hAnsi="Verdana" w:cs="Times New Roman"/>
      <w:kern w:val="0"/>
      <w:sz w:val="21"/>
      <w:szCs w:val="20"/>
      <w:lang w:eastAsia="en-US"/>
    </w:rPr>
  </w:style>
  <w:style w:type="paragraph" w:customStyle="1" w:styleId="CharCharCharCharCharCharCharCharCharCharCharCharCharCharCharCharCharCharCharCharCharChar0">
    <w:name w:val="Char Char Char Char Char Char Char Char Char Char Char Char Char Char Char Char Char Char Char Char Char Char"/>
    <w:basedOn w:val="Normal"/>
    <w:semiHidden/>
    <w:qFormat/>
    <w:rsid w:val="006049A8"/>
    <w:pPr>
      <w:spacing w:line="240" w:lineRule="auto"/>
      <w:ind w:firstLine="0" w:firstLineChars="0"/>
    </w:pPr>
    <w:rPr>
      <w:rFonts w:ascii="Times New Roman" w:eastAsia="宋体" w:hAnsi="Times New Roman" w:cs="Times New Roman"/>
      <w:sz w:val="21"/>
      <w:szCs w:val="24"/>
    </w:rPr>
  </w:style>
  <w:style w:type="paragraph" w:customStyle="1" w:styleId="Char2CharCharChar">
    <w:name w:val="Char2 Char Char Char"/>
    <w:basedOn w:val="Normal"/>
    <w:semiHidden/>
    <w:qFormat/>
    <w:rsid w:val="006049A8"/>
    <w:pPr>
      <w:tabs>
        <w:tab w:val="left" w:pos="432"/>
      </w:tabs>
      <w:spacing w:line="240" w:lineRule="auto"/>
      <w:ind w:left="432" w:hanging="432" w:firstLineChars="0"/>
    </w:pPr>
    <w:rPr>
      <w:rFonts w:ascii="Times New Roman" w:eastAsia="宋体" w:hAnsi="Times New Roman" w:cs="Times New Roman"/>
      <w:sz w:val="28"/>
      <w:szCs w:val="24"/>
    </w:rPr>
  </w:style>
  <w:style w:type="paragraph" w:customStyle="1" w:styleId="Default1">
    <w:name w:val="Default1"/>
    <w:basedOn w:val="Normal"/>
    <w:next w:val="Normal"/>
    <w:semiHidden/>
    <w:qFormat/>
    <w:rsid w:val="006049A8"/>
    <w:pPr>
      <w:autoSpaceDE w:val="0"/>
      <w:autoSpaceDN w:val="0"/>
      <w:adjustRightInd w:val="0"/>
      <w:spacing w:line="240" w:lineRule="auto"/>
      <w:ind w:firstLine="0" w:firstLineChars="0"/>
      <w:jc w:val="left"/>
    </w:pPr>
    <w:rPr>
      <w:rFonts w:ascii="TimesNewRoman,Bold" w:eastAsia="宋体" w:hAnsi="TimesNewRoman,Bold" w:cs="Times New Roman"/>
      <w:kern w:val="0"/>
      <w:sz w:val="28"/>
      <w:szCs w:val="24"/>
    </w:rPr>
  </w:style>
  <w:style w:type="paragraph" w:customStyle="1" w:styleId="Figuretag">
    <w:name w:val="Figure tag"/>
    <w:basedOn w:val="Normal"/>
    <w:next w:val="Normal"/>
    <w:semiHidden/>
    <w:qFormat/>
    <w:rsid w:val="006049A8"/>
    <w:pPr>
      <w:autoSpaceDE w:val="0"/>
      <w:autoSpaceDN w:val="0"/>
      <w:adjustRightInd w:val="0"/>
      <w:spacing w:after="144" w:line="240" w:lineRule="auto"/>
      <w:ind w:firstLine="0" w:firstLineChars="0"/>
      <w:jc w:val="left"/>
    </w:pPr>
    <w:rPr>
      <w:rFonts w:ascii="宋体" w:eastAsia="宋体" w:hAnsi="Times New Roman" w:cs="Times New Roman"/>
      <w:kern w:val="0"/>
      <w:sz w:val="28"/>
      <w:szCs w:val="24"/>
    </w:rPr>
  </w:style>
  <w:style w:type="paragraph" w:customStyle="1" w:styleId="CM16">
    <w:name w:val="CM16"/>
    <w:basedOn w:val="Default"/>
    <w:next w:val="Default"/>
    <w:semiHidden/>
    <w:qFormat/>
    <w:rsid w:val="006049A8"/>
    <w:pPr>
      <w:spacing w:line="240" w:lineRule="auto"/>
      <w:ind w:firstLine="0" w:firstLineChars="0"/>
      <w:jc w:val="left"/>
    </w:pPr>
    <w:rPr>
      <w:rFonts w:hAnsi="Calibri" w:cs="宋体"/>
      <w:kern w:val="0"/>
    </w:rPr>
  </w:style>
  <w:style w:type="paragraph" w:customStyle="1" w:styleId="CM35">
    <w:name w:val="CM35"/>
    <w:basedOn w:val="Default"/>
    <w:next w:val="Default"/>
    <w:semiHidden/>
    <w:qFormat/>
    <w:rsid w:val="006049A8"/>
    <w:pPr>
      <w:spacing w:line="240" w:lineRule="auto"/>
      <w:ind w:firstLine="0" w:firstLineChars="0"/>
      <w:jc w:val="left"/>
    </w:pPr>
    <w:rPr>
      <w:rFonts w:hAnsi="Calibri" w:cs="宋体"/>
      <w:kern w:val="0"/>
    </w:rPr>
  </w:style>
  <w:style w:type="paragraph" w:customStyle="1" w:styleId="CharCharChar30">
    <w:name w:val="Char Char Char3"/>
    <w:basedOn w:val="Normal"/>
    <w:semiHidden/>
    <w:qFormat/>
    <w:rsid w:val="006049A8"/>
    <w:pPr>
      <w:spacing w:line="240" w:lineRule="auto"/>
      <w:ind w:firstLine="0" w:firstLineChars="0"/>
    </w:pPr>
    <w:rPr>
      <w:rFonts w:ascii="Times New Roman" w:eastAsia="宋体" w:hAnsi="Times New Roman" w:cs="宋体"/>
      <w:b/>
      <w:sz w:val="28"/>
      <w:szCs w:val="24"/>
    </w:rPr>
  </w:style>
  <w:style w:type="character" w:customStyle="1" w:styleId="CharChar270">
    <w:name w:val="Char Char27"/>
    <w:semiHidden/>
    <w:qFormat/>
    <w:rsid w:val="006049A8"/>
    <w:rPr>
      <w:rFonts w:ascii="宋体"/>
      <w:kern w:val="2"/>
      <w:sz w:val="18"/>
      <w:szCs w:val="18"/>
    </w:rPr>
  </w:style>
  <w:style w:type="character" w:customStyle="1" w:styleId="CharChar260">
    <w:name w:val="Char Char26"/>
    <w:semiHidden/>
    <w:qFormat/>
    <w:rsid w:val="006049A8"/>
    <w:rPr>
      <w:kern w:val="2"/>
      <w:sz w:val="18"/>
      <w:szCs w:val="18"/>
    </w:rPr>
  </w:style>
  <w:style w:type="character" w:customStyle="1" w:styleId="CharChar250">
    <w:name w:val="Char Char25"/>
    <w:semiHidden/>
    <w:qFormat/>
    <w:rsid w:val="006049A8"/>
    <w:rPr>
      <w:kern w:val="2"/>
      <w:sz w:val="18"/>
      <w:szCs w:val="18"/>
    </w:rPr>
  </w:style>
  <w:style w:type="character" w:customStyle="1" w:styleId="CharChar280">
    <w:name w:val="Char Char28"/>
    <w:semiHidden/>
    <w:qFormat/>
    <w:rsid w:val="006049A8"/>
    <w:rPr>
      <w:rFonts w:ascii="宋体"/>
      <w:b/>
      <w:bCs/>
      <w:snapToGrid w:val="0"/>
      <w:sz w:val="24"/>
      <w:szCs w:val="24"/>
    </w:rPr>
  </w:style>
  <w:style w:type="character" w:customStyle="1" w:styleId="CharChar240">
    <w:name w:val="Char Char24"/>
    <w:semiHidden/>
    <w:qFormat/>
    <w:rsid w:val="006049A8"/>
    <w:rPr>
      <w:rFonts w:ascii="宋体"/>
      <w:snapToGrid w:val="0"/>
      <w:sz w:val="18"/>
      <w:szCs w:val="18"/>
    </w:rPr>
  </w:style>
  <w:style w:type="character" w:customStyle="1" w:styleId="CharChar190">
    <w:name w:val="Char Char19"/>
    <w:semiHidden/>
    <w:qFormat/>
    <w:rsid w:val="006049A8"/>
    <w:rPr>
      <w:rFonts w:ascii="宋体" w:hAnsi="Courier New" w:cs="Courier New"/>
      <w:snapToGrid w:val="0"/>
      <w:sz w:val="21"/>
      <w:szCs w:val="21"/>
    </w:rPr>
  </w:style>
  <w:style w:type="paragraph" w:customStyle="1" w:styleId="CharCharChar20">
    <w:name w:val="Char Char Char2"/>
    <w:basedOn w:val="Normal"/>
    <w:semiHidden/>
    <w:qFormat/>
    <w:rsid w:val="006049A8"/>
    <w:pPr>
      <w:spacing w:line="240" w:lineRule="auto"/>
      <w:ind w:firstLine="0" w:firstLineChars="0"/>
    </w:pPr>
    <w:rPr>
      <w:rFonts w:ascii="Tahoma" w:eastAsia="宋体" w:hAnsi="Tahoma" w:cs="Times New Roman"/>
      <w:sz w:val="28"/>
      <w:szCs w:val="20"/>
    </w:rPr>
  </w:style>
  <w:style w:type="paragraph" w:customStyle="1" w:styleId="Char1210">
    <w:name w:val="Char12"/>
    <w:basedOn w:val="Normal"/>
    <w:semiHidden/>
    <w:qFormat/>
    <w:rsid w:val="006049A8"/>
    <w:pPr>
      <w:widowControl/>
      <w:spacing w:after="160" w:line="240" w:lineRule="exact"/>
      <w:ind w:firstLine="0" w:firstLineChars="0"/>
      <w:jc w:val="left"/>
    </w:pPr>
    <w:rPr>
      <w:rFonts w:ascii="Verdana" w:eastAsia="仿宋_GB2312" w:hAnsi="Verdana" w:cs="Times New Roman"/>
      <w:kern w:val="0"/>
      <w:sz w:val="28"/>
      <w:szCs w:val="20"/>
      <w:lang w:eastAsia="en-US"/>
    </w:rPr>
  </w:style>
  <w:style w:type="paragraph" w:customStyle="1" w:styleId="Char317">
    <w:name w:val="Char31"/>
    <w:basedOn w:val="Normal"/>
    <w:semiHidden/>
    <w:qFormat/>
    <w:rsid w:val="006049A8"/>
    <w:pPr>
      <w:widowControl/>
      <w:spacing w:after="160" w:line="240" w:lineRule="exact"/>
      <w:ind w:firstLine="0" w:firstLineChars="0"/>
      <w:jc w:val="left"/>
    </w:pPr>
    <w:rPr>
      <w:rFonts w:ascii="Times New Roman" w:eastAsia="宋体" w:hAnsi="Times New Roman" w:cs="Times New Roman"/>
      <w:sz w:val="21"/>
      <w:szCs w:val="20"/>
    </w:r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semiHidden/>
    <w:qFormat/>
    <w:rsid w:val="006049A8"/>
    <w:pPr>
      <w:spacing w:line="240" w:lineRule="auto"/>
      <w:ind w:firstLine="0" w:firstLineChars="0"/>
    </w:pPr>
    <w:rPr>
      <w:rFonts w:ascii="Times New Roman" w:eastAsia="宋体" w:hAnsi="Times New Roman" w:cs="Times New Roman"/>
      <w:sz w:val="21"/>
      <w:szCs w:val="24"/>
    </w:rPr>
  </w:style>
  <w:style w:type="paragraph" w:customStyle="1" w:styleId="CharChar6CharCharCharChar">
    <w:name w:val="Char Char6 Char Char Char Char"/>
    <w:basedOn w:val="Normal"/>
    <w:semiHidden/>
    <w:qFormat/>
    <w:rsid w:val="006049A8"/>
    <w:pPr>
      <w:widowControl/>
      <w:spacing w:line="240" w:lineRule="auto"/>
      <w:ind w:firstLine="0" w:firstLineChars="0"/>
      <w:jc w:val="left"/>
    </w:pPr>
    <w:rPr>
      <w:rFonts w:ascii="Times New Roman" w:eastAsia="宋体" w:hAnsi="Times New Roman" w:cs="Times New Roman"/>
      <w:kern w:val="0"/>
      <w:sz w:val="20"/>
      <w:szCs w:val="20"/>
      <w:lang w:eastAsia="en-US"/>
    </w:rPr>
  </w:style>
  <w:style w:type="character" w:customStyle="1" w:styleId="CharChar320">
    <w:name w:val="Char Char32"/>
    <w:semiHidden/>
    <w:qFormat/>
    <w:rsid w:val="006049A8"/>
    <w:rPr>
      <w:rFonts w:ascii="宋体" w:eastAsia="宋体"/>
      <w:snapToGrid w:val="0"/>
      <w:sz w:val="24"/>
      <w:lang w:val="en-US" w:eastAsia="zh-CN" w:bidi="ar-SA"/>
    </w:rPr>
  </w:style>
  <w:style w:type="character" w:customStyle="1" w:styleId="CharChar311">
    <w:name w:val="Char Char31"/>
    <w:semiHidden/>
    <w:qFormat/>
    <w:rsid w:val="006049A8"/>
    <w:rPr>
      <w:rFonts w:ascii="Arial" w:eastAsia="黑体" w:hAnsi="Arial"/>
      <w:b/>
      <w:bCs/>
      <w:snapToGrid w:val="0"/>
      <w:sz w:val="24"/>
      <w:szCs w:val="24"/>
    </w:rPr>
  </w:style>
  <w:style w:type="character" w:customStyle="1" w:styleId="CharChar300">
    <w:name w:val="Char Char30"/>
    <w:semiHidden/>
    <w:qFormat/>
    <w:rsid w:val="006049A8"/>
    <w:rPr>
      <w:rFonts w:ascii="宋体"/>
      <w:b/>
      <w:bCs/>
      <w:snapToGrid w:val="0"/>
      <w:sz w:val="24"/>
      <w:szCs w:val="24"/>
    </w:rPr>
  </w:style>
  <w:style w:type="character" w:customStyle="1" w:styleId="CharChar290">
    <w:name w:val="Char Char29"/>
    <w:semiHidden/>
    <w:qFormat/>
    <w:rsid w:val="006049A8"/>
    <w:rPr>
      <w:rFonts w:ascii="Arial" w:eastAsia="黑体" w:hAnsi="Arial"/>
      <w:snapToGrid w:val="0"/>
      <w:sz w:val="24"/>
      <w:szCs w:val="24"/>
    </w:rPr>
  </w:style>
  <w:style w:type="paragraph" w:customStyle="1" w:styleId="ColumnHead">
    <w:name w:val="ColumnHead"/>
    <w:semiHidden/>
    <w:qFormat/>
    <w:rsid w:val="006049A8"/>
    <w:rPr>
      <w:rFonts w:ascii="Helvetica" w:eastAsia="宋体" w:hAnsi="Helvetica" w:cs="Times New Roman"/>
      <w:b/>
      <w:kern w:val="0"/>
      <w:sz w:val="20"/>
      <w:szCs w:val="24"/>
      <w:lang w:eastAsia="en-US"/>
    </w:rPr>
  </w:style>
  <w:style w:type="paragraph" w:customStyle="1" w:styleId="CharCharCharCharCharChar1Char1">
    <w:name w:val="Char Char Char Char Char Char1 Char1"/>
    <w:basedOn w:val="Normal"/>
    <w:semiHidden/>
    <w:qFormat/>
    <w:rsid w:val="006049A8"/>
    <w:pPr>
      <w:widowControl/>
      <w:spacing w:after="160" w:line="240" w:lineRule="exact"/>
      <w:ind w:firstLine="0" w:firstLineChars="0"/>
      <w:jc w:val="left"/>
    </w:pPr>
    <w:rPr>
      <w:rFonts w:ascii="Verdana" w:eastAsia="宋体" w:hAnsi="Verdana" w:cs="Times New Roman"/>
      <w:kern w:val="0"/>
      <w:sz w:val="21"/>
      <w:szCs w:val="20"/>
      <w:lang w:eastAsia="en-US"/>
    </w:rPr>
  </w:style>
  <w:style w:type="paragraph" w:customStyle="1" w:styleId="CharCharCharCharCharCharCharChar1">
    <w:name w:val="Char Char Char Char Char Char Char Char1"/>
    <w:basedOn w:val="Normal"/>
    <w:semiHidden/>
    <w:qFormat/>
    <w:rsid w:val="006049A8"/>
    <w:pPr>
      <w:widowControl/>
      <w:spacing w:after="160" w:line="240" w:lineRule="exact"/>
      <w:ind w:firstLine="0" w:firstLineChars="0"/>
      <w:jc w:val="left"/>
    </w:pPr>
    <w:rPr>
      <w:rFonts w:ascii="Verdana" w:eastAsia="宋体" w:hAnsi="Verdana" w:cs="Times New Roman"/>
      <w:kern w:val="0"/>
      <w:sz w:val="21"/>
      <w:szCs w:val="20"/>
      <w:lang w:eastAsia="en-US"/>
    </w:rPr>
  </w:style>
  <w:style w:type="paragraph" w:customStyle="1" w:styleId="CM9">
    <w:name w:val="CM9"/>
    <w:basedOn w:val="Default"/>
    <w:next w:val="Default"/>
    <w:semiHidden/>
    <w:qFormat/>
    <w:rsid w:val="006049A8"/>
    <w:pPr>
      <w:spacing w:line="240" w:lineRule="auto"/>
      <w:ind w:firstLine="0" w:firstLineChars="0"/>
      <w:jc w:val="left"/>
    </w:pPr>
    <w:rPr>
      <w:rFonts w:hAnsi="Calibri" w:cs="宋体"/>
      <w:kern w:val="0"/>
    </w:rPr>
  </w:style>
  <w:style w:type="paragraph" w:customStyle="1" w:styleId="CM1">
    <w:name w:val="CM1"/>
    <w:basedOn w:val="Default"/>
    <w:next w:val="Default"/>
    <w:semiHidden/>
    <w:qFormat/>
    <w:rsid w:val="006049A8"/>
    <w:pPr>
      <w:spacing w:line="240" w:lineRule="auto"/>
      <w:ind w:firstLine="0" w:firstLineChars="0"/>
      <w:jc w:val="left"/>
    </w:pPr>
    <w:rPr>
      <w:rFonts w:hAnsi="Calibri" w:cs="宋体"/>
      <w:kern w:val="0"/>
    </w:rPr>
  </w:style>
  <w:style w:type="paragraph" w:customStyle="1" w:styleId="CM10">
    <w:name w:val="CM10"/>
    <w:basedOn w:val="Default"/>
    <w:next w:val="Default"/>
    <w:semiHidden/>
    <w:qFormat/>
    <w:rsid w:val="006049A8"/>
    <w:pPr>
      <w:spacing w:line="240" w:lineRule="auto"/>
      <w:ind w:firstLine="0" w:firstLineChars="0"/>
      <w:jc w:val="left"/>
    </w:pPr>
    <w:rPr>
      <w:rFonts w:hAnsi="Calibri" w:cs="宋体"/>
      <w:kern w:val="0"/>
    </w:rPr>
  </w:style>
  <w:style w:type="paragraph" w:customStyle="1" w:styleId="CM11">
    <w:name w:val="CM11"/>
    <w:basedOn w:val="Default"/>
    <w:next w:val="Default"/>
    <w:semiHidden/>
    <w:qFormat/>
    <w:rsid w:val="006049A8"/>
    <w:pPr>
      <w:spacing w:line="240" w:lineRule="auto"/>
      <w:ind w:firstLine="0" w:firstLineChars="0"/>
      <w:jc w:val="left"/>
    </w:pPr>
    <w:rPr>
      <w:rFonts w:hAnsi="Calibri" w:cs="宋体"/>
      <w:kern w:val="0"/>
    </w:rPr>
  </w:style>
  <w:style w:type="paragraph" w:customStyle="1" w:styleId="CM6">
    <w:name w:val="CM6"/>
    <w:basedOn w:val="Default"/>
    <w:next w:val="Default"/>
    <w:semiHidden/>
    <w:qFormat/>
    <w:rsid w:val="006049A8"/>
    <w:pPr>
      <w:spacing w:line="240" w:lineRule="auto"/>
      <w:ind w:firstLine="0" w:firstLineChars="0"/>
      <w:jc w:val="left"/>
    </w:pPr>
    <w:rPr>
      <w:rFonts w:hAnsi="Calibri" w:cs="宋体"/>
      <w:kern w:val="0"/>
    </w:rPr>
  </w:style>
  <w:style w:type="paragraph" w:customStyle="1" w:styleId="CM4">
    <w:name w:val="CM4"/>
    <w:basedOn w:val="Default"/>
    <w:next w:val="Default"/>
    <w:semiHidden/>
    <w:qFormat/>
    <w:rsid w:val="006049A8"/>
    <w:pPr>
      <w:spacing w:line="240" w:lineRule="auto"/>
      <w:ind w:firstLine="0" w:firstLineChars="0"/>
      <w:jc w:val="left"/>
    </w:pPr>
    <w:rPr>
      <w:rFonts w:hAnsi="Calibri" w:cs="宋体"/>
      <w:kern w:val="0"/>
    </w:rPr>
  </w:style>
  <w:style w:type="paragraph" w:customStyle="1" w:styleId="Char1CharCharChar2">
    <w:name w:val="Char1 Char Char Char2"/>
    <w:basedOn w:val="Normal"/>
    <w:uiPriority w:val="99"/>
    <w:semiHidden/>
    <w:qFormat/>
    <w:rsid w:val="006049A8"/>
    <w:pPr>
      <w:spacing w:line="240" w:lineRule="auto"/>
      <w:ind w:firstLine="0" w:firstLineChars="0"/>
    </w:pPr>
    <w:rPr>
      <w:rFonts w:ascii="Tahoma" w:eastAsia="宋体" w:hAnsi="Tahoma" w:cs="Times New Roman"/>
      <w:sz w:val="28"/>
      <w:szCs w:val="20"/>
    </w:rPr>
  </w:style>
  <w:style w:type="character" w:customStyle="1" w:styleId="CharChar411">
    <w:name w:val="Char Char41"/>
    <w:semiHidden/>
    <w:qFormat/>
    <w:rsid w:val="006049A8"/>
    <w:rPr>
      <w:rFonts w:ascii="Arial" w:eastAsia="黑体" w:hAnsi="Arial" w:cs="Arial" w:hint="default"/>
      <w:b/>
      <w:bCs/>
      <w:kern w:val="2"/>
      <w:sz w:val="32"/>
      <w:szCs w:val="32"/>
    </w:rPr>
  </w:style>
  <w:style w:type="paragraph" w:customStyle="1" w:styleId="CharChar6CharCharCharChar1">
    <w:name w:val="Char Char6 Char Char Char Char1"/>
    <w:basedOn w:val="Normal"/>
    <w:semiHidden/>
    <w:qFormat/>
    <w:rsid w:val="006049A8"/>
    <w:pPr>
      <w:widowControl/>
      <w:spacing w:line="240" w:lineRule="auto"/>
      <w:ind w:firstLine="0" w:firstLineChars="0"/>
      <w:jc w:val="left"/>
    </w:pPr>
    <w:rPr>
      <w:rFonts w:ascii="Times New Roman" w:eastAsia="宋体" w:hAnsi="Times New Roman" w:cs="Times New Roman"/>
      <w:kern w:val="0"/>
      <w:sz w:val="20"/>
      <w:szCs w:val="20"/>
      <w:lang w:eastAsia="en-US"/>
    </w:rPr>
  </w:style>
  <w:style w:type="paragraph" w:customStyle="1" w:styleId="CharChar1CharCharChar1">
    <w:name w:val="Char Char1 Char Char Char1"/>
    <w:basedOn w:val="DocumentMap"/>
    <w:semiHidden/>
    <w:qFormat/>
    <w:rsid w:val="006049A8"/>
    <w:pPr>
      <w:shd w:val="clear" w:color="auto" w:fill="auto"/>
      <w:spacing w:beforeLines="50" w:afterLines="50"/>
    </w:pPr>
    <w:rPr>
      <w:rFonts w:ascii="宋体"/>
      <w:color w:val="000000"/>
      <w:sz w:val="18"/>
      <w:szCs w:val="18"/>
    </w:rPr>
  </w:style>
  <w:style w:type="character" w:customStyle="1" w:styleId="content1">
    <w:name w:val="content1"/>
    <w:semiHidden/>
    <w:qFormat/>
    <w:rsid w:val="006049A8"/>
    <w:rPr>
      <w:rFonts w:eastAsia="宋体"/>
      <w:kern w:val="2"/>
      <w:sz w:val="18"/>
      <w:lang w:val="en-US" w:eastAsia="zh-CN"/>
    </w:rPr>
  </w:style>
  <w:style w:type="paragraph" w:customStyle="1" w:styleId="FA">
    <w:name w:val="FA正文"/>
    <w:basedOn w:val="Normal"/>
    <w:link w:val="FACharChar"/>
    <w:semiHidden/>
    <w:qFormat/>
    <w:rsid w:val="006049A8"/>
    <w:pPr>
      <w:ind w:firstLine="480"/>
      <w:jc w:val="left"/>
    </w:pPr>
    <w:rPr>
      <w:rFonts w:ascii="宋体" w:eastAsia="宋体" w:hAnsi="宋体" w:cs="Times New Roman"/>
      <w:color w:val="000000"/>
      <w:sz w:val="28"/>
    </w:rPr>
  </w:style>
  <w:style w:type="character" w:customStyle="1" w:styleId="FACharChar">
    <w:name w:val="FA正文 Char Char"/>
    <w:link w:val="FA"/>
    <w:semiHidden/>
    <w:qFormat/>
    <w:rsid w:val="006049A8"/>
    <w:rPr>
      <w:rFonts w:ascii="宋体" w:eastAsia="宋体" w:hAnsi="宋体" w:cs="Times New Roman"/>
      <w:color w:val="000000"/>
      <w:sz w:val="28"/>
    </w:rPr>
  </w:style>
  <w:style w:type="character" w:customStyle="1" w:styleId="CtrQCharChar">
    <w:name w:val="!我的正文 Ctr+Q Char Char"/>
    <w:rsid w:val="006049A8"/>
    <w:rPr>
      <w:rFonts w:ascii="Arial" w:eastAsia="宋体" w:hAnsi="Arial"/>
      <w:sz w:val="24"/>
      <w:szCs w:val="21"/>
    </w:rPr>
  </w:style>
  <w:style w:type="character" w:customStyle="1" w:styleId="544">
    <w:name w:val="未处理的提及5"/>
    <w:basedOn w:val="DefaultParagraphFont"/>
    <w:uiPriority w:val="99"/>
    <w:semiHidden/>
    <w:unhideWhenUsed/>
    <w:rsid w:val="006049A8"/>
    <w:rPr>
      <w:color w:val="605E5C"/>
      <w:shd w:val="clear" w:color="auto" w:fill="E1DFDD"/>
    </w:rPr>
  </w:style>
  <w:style w:type="paragraph" w:customStyle="1" w:styleId="1276">
    <w:name w:val="正文（1）"/>
    <w:basedOn w:val="Normal"/>
    <w:qFormat/>
    <w:rsid w:val="00D90037"/>
    <w:pPr>
      <w:widowControl/>
      <w:ind w:left="840" w:hanging="420" w:firstLineChars="0"/>
    </w:pPr>
    <w:rPr>
      <w:rFonts w:ascii="Times New Roman" w:eastAsia="宋体" w:hAnsi="Times New Roman"/>
    </w:rPr>
  </w:style>
  <w:style w:type="paragraph" w:customStyle="1" w:styleId="a855">
    <w:name w:val="重点"/>
    <w:basedOn w:val="Normal"/>
    <w:qFormat/>
    <w:rsid w:val="00D90037"/>
    <w:pPr>
      <w:widowControl/>
      <w:numPr>
        <w:numId w:val="231"/>
      </w:numPr>
      <w:tabs>
        <w:tab w:val="clear" w:pos="900"/>
        <w:tab w:val="left" w:pos="1108"/>
      </w:tabs>
      <w:ind w:left="425" w:firstLine="0" w:firstLineChars="0"/>
      <w:jc w:val="left"/>
    </w:pPr>
    <w:rPr>
      <w:sz w:val="28"/>
      <w:szCs w:val="24"/>
      <w:lang w:val="zh-CN"/>
    </w:rPr>
  </w:style>
  <w:style w:type="table" w:customStyle="1" w:styleId="202">
    <w:name w:val="网格型20"/>
    <w:basedOn w:val="TableNormal"/>
    <w:next w:val="TableGrid"/>
    <w:qFormat/>
    <w:rsid w:val="00E16798"/>
    <w:pPr>
      <w:widowControl w:val="0"/>
      <w:spacing w:before="50" w:beforeLines="50" w:after="50" w:afterLines="50"/>
      <w:jc w:val="both"/>
    </w:pPr>
    <w:rPr>
      <w:rFonts w:ascii="Arial" w:eastAsia="宋体" w:hAnsi="Arial" w:cs="宋体"/>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051">
    <w:name w:val="样式 加点正文 + 段前: 0.5 行 段后: 0.5 行1"/>
    <w:basedOn w:val="Normal"/>
    <w:rsid w:val="00E03EFA"/>
    <w:pPr>
      <w:numPr>
        <w:numId w:val="232"/>
      </w:numPr>
      <w:spacing w:beforeLines="50" w:afterLines="50" w:line="300" w:lineRule="auto"/>
      <w:ind w:left="1804"/>
    </w:pPr>
    <w:rPr>
      <w:rFonts w:ascii="Times New Roman" w:eastAsia="宋体" w:hAnsi="Times New Roman" w:cs="Times New Roman"/>
      <w:szCs w:val="20"/>
    </w:rPr>
  </w:style>
  <w:style w:type="numbering" w:customStyle="1" w:styleId="466">
    <w:name w:val="无列表4"/>
    <w:next w:val="NoList"/>
    <w:uiPriority w:val="99"/>
    <w:semiHidden/>
    <w:unhideWhenUsed/>
    <w:rsid w:val="00370B10"/>
  </w:style>
  <w:style w:type="table" w:customStyle="1" w:styleId="TableNormal2">
    <w:name w:val="Table Normal2"/>
    <w:uiPriority w:val="2"/>
    <w:semiHidden/>
    <w:unhideWhenUsed/>
    <w:qFormat/>
    <w:rsid w:val="00370B10"/>
    <w:pPr>
      <w:widowControl w:val="0"/>
      <w:autoSpaceDE w:val="0"/>
      <w:autoSpaceDN w:val="0"/>
    </w:pPr>
    <w:rPr>
      <w:kern w:val="0"/>
      <w:sz w:val="22"/>
      <w:szCs w:val="22"/>
      <w:lang w:eastAsia="en-US"/>
    </w:rPr>
    <w:tblPr>
      <w:tblInd w:w="0" w:type="dxa"/>
      <w:tblCellMar>
        <w:top w:w="0" w:type="dxa"/>
        <w:left w:w="0" w:type="dxa"/>
        <w:bottom w:w="0" w:type="dxa"/>
        <w:right w:w="0" w:type="dxa"/>
      </w:tblCellMar>
    </w:tblPr>
  </w:style>
  <w:style w:type="numbering" w:customStyle="1" w:styleId="085-2111">
    <w:name w:val="样式 编号 左侧:  0.85 厘米 悬挂缩进: -2 字符111"/>
    <w:basedOn w:val="NoList"/>
    <w:rsid w:val="00EE5EB8"/>
    <w:pPr>
      <w:numPr>
        <w:numId w:val="233"/>
      </w:numPr>
    </w:pPr>
  </w:style>
  <w:style w:type="numbering" w:customStyle="1" w:styleId="085-21110">
    <w:name w:val="样式 编号 左侧:  0.85 厘米 悬挂缩进: -2 字符111_0"/>
    <w:basedOn w:val="NoList"/>
    <w:rsid w:val="00E60BA9"/>
    <w:pPr>
      <w:numPr>
        <w:numId w:val="2"/>
      </w:numPr>
    </w:pPr>
  </w:style>
  <w:style w:type="paragraph" w:customStyle="1" w:styleId="11107">
    <w:name w:val="1样式1"/>
    <w:basedOn w:val="Normal"/>
    <w:rsid w:val="00147C77"/>
    <w:pPr>
      <w:widowControl/>
      <w:numPr>
        <w:numId w:val="234"/>
      </w:numPr>
      <w:tabs>
        <w:tab w:val="clear" w:pos="420"/>
      </w:tabs>
      <w:adjustRightInd w:val="0"/>
      <w:snapToGrid w:val="0"/>
      <w:spacing w:beforeLines="50" w:line="288" w:lineRule="auto"/>
      <w:ind w:left="425" w:hanging="425" w:firstLineChars="0"/>
      <w:jc w:val="left"/>
      <w:mirrorIndents/>
    </w:pPr>
  </w:style>
  <w:style w:type="paragraph" w:customStyle="1" w:styleId="11010">
    <w:name w:val="1样式1_0"/>
    <w:basedOn w:val="Normal"/>
    <w:rsid w:val="00D41A82"/>
    <w:pPr>
      <w:widowControl/>
      <w:adjustRightInd w:val="0"/>
      <w:snapToGrid w:val="0"/>
      <w:spacing w:beforeLines="50" w:line="288" w:lineRule="auto"/>
      <w:ind w:left="425" w:hanging="425" w:firstLineChars="0"/>
      <w:jc w:val="left"/>
      <w:mirrorIndents/>
    </w:pPr>
  </w:style>
  <w:style w:type="paragraph" w:customStyle="1" w:styleId="-113">
    <w:name w:val="五莲项目-标题1"/>
    <w:basedOn w:val="Heading1"/>
    <w:autoRedefine/>
    <w:qFormat/>
    <w:rsid w:val="007B0E88"/>
    <w:pPr>
      <w:pageBreakBefore/>
      <w:widowControl/>
      <w:numPr>
        <w:numId w:val="0"/>
      </w:numPr>
      <w:spacing w:before="163" w:beforeLines="50" w:after="0"/>
      <w:jc w:val="left"/>
      <w:mirrorIndents/>
    </w:pPr>
    <w:rPr>
      <w:rFonts w:ascii="宋体" w:hAnsi="宋体"/>
      <w:sz w:val="36"/>
      <w:szCs w:val="28"/>
    </w:rPr>
  </w:style>
  <w:style w:type="paragraph" w:customStyle="1" w:styleId="-211">
    <w:name w:val="五莲项目-标题2"/>
    <w:basedOn w:val="Heading2"/>
    <w:qFormat/>
    <w:rsid w:val="007B0E88"/>
    <w:pPr>
      <w:widowControl/>
      <w:numPr>
        <w:ilvl w:val="0"/>
        <w:numId w:val="0"/>
      </w:numPr>
      <w:spacing w:before="50" w:beforeLines="50" w:after="0"/>
      <w:jc w:val="left"/>
      <w:mirrorIndents/>
    </w:pPr>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endnotes" Target="endnotes.xml" /><Relationship Id="rId20" Type="http://schemas.openxmlformats.org/officeDocument/2006/relationships/header" Target="header8.xml" /><Relationship Id="rId21" Type="http://schemas.openxmlformats.org/officeDocument/2006/relationships/footer" Target="footer7.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header" Target="header11.xml" /><Relationship Id="rId27" Type="http://schemas.openxmlformats.org/officeDocument/2006/relationships/footer" Target="footer10.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settings" Target="settings.xml" /><Relationship Id="rId30" Type="http://schemas.openxmlformats.org/officeDocument/2006/relationships/footer" Target="footer12.xml" /><Relationship Id="rId31" Type="http://schemas.openxmlformats.org/officeDocument/2006/relationships/image" Target="media/image1.png" /><Relationship Id="rId32" Type="http://schemas.openxmlformats.org/officeDocument/2006/relationships/image" Target="media/image2.png" /><Relationship Id="rId33" Type="http://schemas.openxmlformats.org/officeDocument/2006/relationships/header" Target="header13.xml" /><Relationship Id="rId34" Type="http://schemas.openxmlformats.org/officeDocument/2006/relationships/header" Target="header14.xml" /><Relationship Id="rId35" Type="http://schemas.openxmlformats.org/officeDocument/2006/relationships/footer" Target="footer13.xml" /><Relationship Id="rId36" Type="http://schemas.openxmlformats.org/officeDocument/2006/relationships/footer" Target="footer14.xml" /><Relationship Id="rId37" Type="http://schemas.openxmlformats.org/officeDocument/2006/relationships/header" Target="header15.xml" /><Relationship Id="rId38" Type="http://schemas.openxmlformats.org/officeDocument/2006/relationships/footer" Target="footer15.xml" /><Relationship Id="rId39" Type="http://schemas.openxmlformats.org/officeDocument/2006/relationships/image" Target="media/image3.png" /><Relationship Id="rId4" Type="http://schemas.openxmlformats.org/officeDocument/2006/relationships/webSettings" Target="webSettings.xml" /><Relationship Id="rId40" Type="http://schemas.openxmlformats.org/officeDocument/2006/relationships/header" Target="header16.xml" /><Relationship Id="rId41" Type="http://schemas.openxmlformats.org/officeDocument/2006/relationships/header" Target="header17.xml" /><Relationship Id="rId42" Type="http://schemas.openxmlformats.org/officeDocument/2006/relationships/footer" Target="footer16.xml" /><Relationship Id="rId43" Type="http://schemas.openxmlformats.org/officeDocument/2006/relationships/footer" Target="footer17.xml" /><Relationship Id="rId44" Type="http://schemas.openxmlformats.org/officeDocument/2006/relationships/header" Target="header18.xml" /><Relationship Id="rId45" Type="http://schemas.openxmlformats.org/officeDocument/2006/relationships/footer" Target="footer18.xml" /><Relationship Id="rId46" Type="http://schemas.openxmlformats.org/officeDocument/2006/relationships/image" Target="media/image4.png" /><Relationship Id="rId47" Type="http://schemas.openxmlformats.org/officeDocument/2006/relationships/image" Target="media/image5.png" /><Relationship Id="rId48" Type="http://schemas.openxmlformats.org/officeDocument/2006/relationships/header" Target="header19.xml" /><Relationship Id="rId49" Type="http://schemas.openxmlformats.org/officeDocument/2006/relationships/header" Target="header20.xml" /><Relationship Id="rId5" Type="http://schemas.openxmlformats.org/officeDocument/2006/relationships/fontTable" Target="fontTable.xml" /><Relationship Id="rId50" Type="http://schemas.openxmlformats.org/officeDocument/2006/relationships/footer" Target="footer19.xml" /><Relationship Id="rId51" Type="http://schemas.openxmlformats.org/officeDocument/2006/relationships/footer" Target="footer20.xml" /><Relationship Id="rId52" Type="http://schemas.openxmlformats.org/officeDocument/2006/relationships/header" Target="header21.xml" /><Relationship Id="rId53" Type="http://schemas.openxmlformats.org/officeDocument/2006/relationships/footer" Target="footer21.xml" /><Relationship Id="rId54" Type="http://schemas.openxmlformats.org/officeDocument/2006/relationships/image" Target="media/image6.png" /><Relationship Id="rId55" Type="http://schemas.openxmlformats.org/officeDocument/2006/relationships/header" Target="header22.xml" /><Relationship Id="rId56" Type="http://schemas.openxmlformats.org/officeDocument/2006/relationships/header" Target="header23.xml" /><Relationship Id="rId57" Type="http://schemas.openxmlformats.org/officeDocument/2006/relationships/footer" Target="footer22.xml" /><Relationship Id="rId58" Type="http://schemas.openxmlformats.org/officeDocument/2006/relationships/footer" Target="footer23.xml" /><Relationship Id="rId59" Type="http://schemas.openxmlformats.org/officeDocument/2006/relationships/header" Target="header24.xml" /><Relationship Id="rId6" Type="http://schemas.openxmlformats.org/officeDocument/2006/relationships/customXml" Target="../customXml/item1.xml" /><Relationship Id="rId60" Type="http://schemas.openxmlformats.org/officeDocument/2006/relationships/footer" Target="footer24.xml" /><Relationship Id="rId61" Type="http://schemas.openxmlformats.org/officeDocument/2006/relationships/image" Target="media/image7.png" /><Relationship Id="rId62" Type="http://schemas.openxmlformats.org/officeDocument/2006/relationships/image" Target="media/image8.png" /><Relationship Id="rId63" Type="http://schemas.openxmlformats.org/officeDocument/2006/relationships/image" Target="media/image9.png" /><Relationship Id="rId64" Type="http://schemas.openxmlformats.org/officeDocument/2006/relationships/header" Target="header25.xml" /><Relationship Id="rId65" Type="http://schemas.openxmlformats.org/officeDocument/2006/relationships/header" Target="header26.xml" /><Relationship Id="rId66" Type="http://schemas.openxmlformats.org/officeDocument/2006/relationships/footer" Target="footer25.xml" /><Relationship Id="rId67" Type="http://schemas.openxmlformats.org/officeDocument/2006/relationships/footer" Target="footer26.xml" /><Relationship Id="rId68" Type="http://schemas.openxmlformats.org/officeDocument/2006/relationships/header" Target="header27.xml" /><Relationship Id="rId69" Type="http://schemas.openxmlformats.org/officeDocument/2006/relationships/footer" Target="footer27.xml" /><Relationship Id="rId7" Type="http://schemas.openxmlformats.org/officeDocument/2006/relationships/header" Target="header1.xml" /><Relationship Id="rId70" Type="http://schemas.openxmlformats.org/officeDocument/2006/relationships/image" Target="media/image10.png" /><Relationship Id="rId71" Type="http://schemas.openxmlformats.org/officeDocument/2006/relationships/hyperlink" Target="https://d.book118.com/505310103323011043" TargetMode="External" /><Relationship Id="rId72" Type="http://schemas.openxmlformats.org/officeDocument/2006/relationships/header" Target="header28.xml" /><Relationship Id="rId73" Type="http://schemas.openxmlformats.org/officeDocument/2006/relationships/header" Target="header29.xml" /><Relationship Id="rId74" Type="http://schemas.openxmlformats.org/officeDocument/2006/relationships/footer" Target="footer28.xml" /><Relationship Id="rId75" Type="http://schemas.openxmlformats.org/officeDocument/2006/relationships/footer" Target="footer29.xml" /><Relationship Id="rId76" Type="http://schemas.openxmlformats.org/officeDocument/2006/relationships/header" Target="header30.xml" /><Relationship Id="rId77" Type="http://schemas.openxmlformats.org/officeDocument/2006/relationships/footer" Target="footer30.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header" Target="header2.xml" /><Relationship Id="rId80" Type="http://schemas.openxmlformats.org/officeDocument/2006/relationships/styles" Target="styles.xml" /><Relationship Id="rId9" Type="http://schemas.openxmlformats.org/officeDocument/2006/relationships/footer" Target="footer1.xml" /></Relationships>
</file>

<file path=word/_rels/numbering.xml.rels><?xml version="1.0" encoding="utf-8" standalone="yes"?><Relationships xmlns="http://schemas.openxmlformats.org/package/2006/relationships"><Relationship Id="rId1" Type="http://schemas.openxmlformats.org/officeDocument/2006/relationships/image" Target="media/image11.png" /><Relationship Id="rId2" Type="http://schemas.openxmlformats.org/officeDocument/2006/relationships/image" Target="media/image1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7FA31-A3C3-43E4-8963-2CB64EB79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1486</Words>
  <Characters>8476</Characters>
  <Application>Microsoft Office Word</Application>
  <DocSecurity>0</DocSecurity>
  <Lines>70</Lines>
  <Paragraphs>19</Paragraphs>
  <ScaleCrop>false</ScaleCrop>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2024-01-19T07:46:00Z</dcterms:created>
  <dcterms:modified xsi:type="dcterms:W3CDTF">2024-01-19T07:46:00Z</dcterms:modified>
</cp:coreProperties>
</file>