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幼儿园园</w:t>
      </w:r>
      <w:r>
        <w:rPr>
          <w:rFonts w:ascii="宋体" w:eastAsia="黑体" w:hAnsi="SimSun" w:cs="宋体"/>
          <w:b/>
          <w:sz w:val="40"/>
        </w:rPr>
        <w:t>长</w:t>
      </w:r>
      <w:r>
        <w:rPr>
          <w:rFonts w:ascii="宋体" w:eastAsia="黑体" w:hAnsi="MS Mincho" w:cs="宋体"/>
          <w:b/>
          <w:sz w:val="40"/>
        </w:rPr>
        <w:t>培</w:t>
      </w:r>
      <w:r>
        <w:rPr>
          <w:rFonts w:ascii="宋体" w:eastAsia="黑体" w:hAnsi="SimSun" w:cs="宋体"/>
          <w:b/>
          <w:sz w:val="40"/>
        </w:rPr>
        <w:t>训</w:t>
      </w:r>
      <w:r>
        <w:rPr>
          <w:rFonts w:ascii="宋体" w:eastAsia="黑体" w:hAnsi="MS Mincho" w:cs="宋体"/>
          <w:b/>
          <w:sz w:val="40"/>
        </w:rPr>
        <w:t>心得体会</w:t>
      </w:r>
      <w:r>
        <w:rPr>
          <w:rFonts w:ascii="宋体" w:eastAsia="黑体" w:cs="宋体"/>
          <w:b/>
          <w:sz w:val="40"/>
        </w:rPr>
        <w:t>(</w:t>
      </w:r>
      <w:r>
        <w:rPr>
          <w:rFonts w:ascii="宋体" w:eastAsia="黑体" w:hAnsi="MS Mincho" w:cs="宋体"/>
          <w:b/>
          <w:sz w:val="40"/>
        </w:rPr>
        <w:t>集</w:t>
      </w:r>
      <w:r>
        <w:rPr>
          <w:rFonts w:ascii="宋体" w:eastAsia="黑体" w:hAnsi="SimSun" w:cs="宋体"/>
          <w:b/>
          <w:sz w:val="40"/>
        </w:rPr>
        <w:t>锦</w:t>
      </w:r>
      <w:r>
        <w:rPr>
          <w:rFonts w:ascii="宋体" w:eastAsia="黑体" w:cs="宋体"/>
          <w:b/>
          <w:sz w:val="40"/>
        </w:rPr>
        <w:t>15</w:t>
      </w:r>
      <w:r>
        <w:rPr>
          <w:rFonts w:ascii="宋体" w:eastAsia="黑体" w:hAnsi="MS Mincho" w:cs="宋体"/>
          <w:b/>
          <w:sz w:val="40"/>
        </w:rPr>
        <w:t>篇</w:t>
      </w:r>
      <w:r>
        <w:rPr>
          <w:rFonts w:ascii="宋体" w:eastAsia="黑体" w:cs="宋体"/>
          <w:b/>
          <w:sz w:val="40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某些事情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心里有了一些心得后，通常就可以写一篇心得体会将其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下来，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做能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提升我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面表达能力。那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你知道心得体会如何写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？以下是小</w:t>
      </w:r>
      <w:r>
        <w:rPr>
          <w:rFonts w:ascii="宋体" w:eastAsia="宋体" w:hAnsi="SimSun" w:cs="宋体"/>
          <w:sz w:val="28"/>
        </w:rPr>
        <w:t>编为</w:t>
      </w:r>
      <w:r>
        <w:rPr>
          <w:rFonts w:ascii="宋体" w:eastAsia="宋体" w:hAnsi="MS Mincho" w:cs="宋体"/>
          <w:sz w:val="28"/>
        </w:rPr>
        <w:t>大家整理的幼儿园园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心得体会，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迎大家分享。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幼儿园园</w:t>
      </w:r>
      <w:r>
        <w:rPr>
          <w:rFonts w:ascii="宋体" w:eastAsia="宋体" w:hAnsi="SimSun" w:cs="宋体"/>
          <w:i w:val="0"/>
          <w:iCs w:val="0"/>
          <w:sz w:val="28"/>
        </w:rPr>
        <w:t>长</w:t>
      </w:r>
      <w:r>
        <w:rPr>
          <w:rFonts w:ascii="宋体" w:eastAsia="宋体" w:hAnsi="MS Mincho" w:cs="宋体"/>
          <w:i w:val="0"/>
          <w:iCs w:val="0"/>
          <w:sz w:val="28"/>
        </w:rPr>
        <w:t>培</w:t>
      </w:r>
      <w:r>
        <w:rPr>
          <w:rFonts w:ascii="宋体" w:eastAsia="宋体" w:hAnsi="SimSun" w:cs="宋体"/>
          <w:i w:val="0"/>
          <w:iCs w:val="0"/>
          <w:sz w:val="28"/>
        </w:rPr>
        <w:t>训</w:t>
      </w:r>
      <w:r>
        <w:rPr>
          <w:rFonts w:ascii="宋体" w:eastAsia="宋体" w:hAnsi="MS Mincho" w:cs="宋体"/>
          <w:i w:val="0"/>
          <w:iCs w:val="0"/>
          <w:sz w:val="28"/>
        </w:rPr>
        <w:t>心得体会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非常有幸于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cs="宋体"/>
          <w:sz w:val="28"/>
        </w:rPr>
        <w:t>—12</w:t>
      </w:r>
      <w:r>
        <w:rPr>
          <w:rFonts w:ascii="宋体" w:eastAsia="宋体" w:hAnsi="MS Mincho" w:cs="宋体"/>
          <w:sz w:val="28"/>
        </w:rPr>
        <w:t>日在学区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校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和研</w:t>
      </w:r>
      <w:r>
        <w:rPr>
          <w:rFonts w:ascii="宋体" w:eastAsia="宋体" w:hAnsi="SimSun" w:cs="宋体"/>
          <w:sz w:val="28"/>
        </w:rPr>
        <w:t>训员赵红</w:t>
      </w:r>
      <w:r>
        <w:rPr>
          <w:rFonts w:ascii="宋体" w:eastAsia="宋体" w:hAnsi="MS Mincho" w:cs="宋体"/>
          <w:sz w:val="28"/>
        </w:rPr>
        <w:t>芳老</w:t>
      </w:r>
      <w:r>
        <w:rPr>
          <w:rFonts w:ascii="宋体" w:eastAsia="宋体" w:hAnsi="SimSun" w:cs="宋体"/>
          <w:sz w:val="28"/>
        </w:rPr>
        <w:t>师带领</w:t>
      </w:r>
      <w:r>
        <w:rPr>
          <w:rFonts w:ascii="宋体" w:eastAsia="宋体" w:hAnsi="MS Mincho" w:cs="宋体"/>
          <w:sz w:val="28"/>
        </w:rPr>
        <w:t>下，参加了承德市</w:t>
      </w:r>
      <w:r>
        <w:rPr>
          <w:rFonts w:ascii="宋体" w:eastAsia="宋体" w:cs="宋体"/>
          <w:sz w:val="28"/>
        </w:rPr>
        <w:t>“xx”</w:t>
      </w:r>
      <w:r>
        <w:rPr>
          <w:rFonts w:ascii="宋体" w:eastAsia="宋体" w:hAnsi="MS Mincho" w:cs="宋体"/>
          <w:sz w:val="28"/>
        </w:rPr>
        <w:t>第一期幼儿园园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职资</w:t>
      </w:r>
      <w:r>
        <w:rPr>
          <w:rFonts w:ascii="宋体" w:eastAsia="宋体" w:hAnsi="MS Mincho" w:cs="宋体"/>
          <w:sz w:val="28"/>
        </w:rPr>
        <w:t>格培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班的学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机会异常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得，所以格外珍惜。在此期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聆听了培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中心安排的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座，参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了承德市第一幼儿园，听取了幼儿园园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的管理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。通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次学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使我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步开</w:t>
      </w:r>
      <w:r>
        <w:rPr>
          <w:rFonts w:ascii="宋体" w:eastAsia="宋体" w:hAnsi="MS Mincho" w:cs="宋体"/>
          <w:sz w:val="28"/>
        </w:rPr>
        <w:t>拓了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野，增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见识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结识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多幼教行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的新朋友，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今后我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幼儿园的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展指明了方向。同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我也找到了差距，明了了我所在幼儿园存在的不足之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。回</w:t>
      </w:r>
      <w:r>
        <w:rPr>
          <w:rFonts w:ascii="宋体" w:eastAsia="宋体" w:hAnsi="SimSun" w:cs="宋体"/>
          <w:sz w:val="28"/>
        </w:rPr>
        <w:t>顾这</w:t>
      </w:r>
      <w:r>
        <w:rPr>
          <w:rFonts w:ascii="宋体" w:eastAsia="宋体" w:hAnsi="MS Mincho" w:cs="宋体"/>
          <w:sz w:val="28"/>
        </w:rPr>
        <w:t>次学</w:t>
      </w:r>
      <w:r>
        <w:rPr>
          <w:rFonts w:ascii="宋体" w:eastAsia="宋体" w:hAnsi="SimSun" w:cs="宋体"/>
          <w:sz w:val="28"/>
        </w:rPr>
        <w:t>习过</w:t>
      </w:r>
      <w:r>
        <w:rPr>
          <w:rFonts w:ascii="宋体" w:eastAsia="宋体" w:hAnsi="MS Mincho" w:cs="宋体"/>
          <w:sz w:val="28"/>
        </w:rPr>
        <w:t>程，真是受益匪浅，感慨</w:t>
      </w:r>
      <w:r>
        <w:rPr>
          <w:rFonts w:ascii="宋体" w:eastAsia="宋体" w:hAnsi="SimSun" w:cs="宋体"/>
          <w:sz w:val="28"/>
        </w:rPr>
        <w:t>颇</w:t>
      </w:r>
      <w:r>
        <w:rPr>
          <w:rFonts w:ascii="宋体" w:eastAsia="宋体" w:hAnsi="MS Mincho" w:cs="宋体"/>
          <w:sz w:val="28"/>
        </w:rPr>
        <w:t>深。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</w:rPr>
        <w:t>首先，通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、参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，使我理解了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以人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的幼儿园教育理念，懂得了与幼儿园息息相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的教育法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，更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深入的体会到幼儿园教育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科学管理、如何做好安全工作、如何做一名教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、如何科学地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展幼儿园的活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、如何正确引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养观</w:t>
      </w:r>
      <w:r>
        <w:rPr>
          <w:rFonts w:ascii="宋体" w:eastAsia="宋体" w:hAnsi="MS Mincho" w:cs="宋体"/>
          <w:sz w:val="28"/>
        </w:rPr>
        <w:t>念的</w:t>
      </w:r>
      <w:r>
        <w:rPr>
          <w:rFonts w:ascii="宋体" w:eastAsia="宋体" w:hAnsi="SimSun" w:cs="宋体"/>
          <w:sz w:val="28"/>
        </w:rPr>
        <w:t>转变</w:t>
      </w:r>
      <w:r>
        <w:rPr>
          <w:rFonts w:ascii="宋体" w:eastAsia="宋体" w:hAnsi="MS Mincho" w:cs="宋体"/>
          <w:sz w:val="28"/>
        </w:rPr>
        <w:t>、如何有效与家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沟通，真正了解了什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是教</w:t>
      </w:r>
      <w:r>
        <w:rPr>
          <w:rFonts w:ascii="宋体" w:eastAsia="宋体" w:hAnsi="SimSun" w:cs="宋体"/>
          <w:sz w:val="28"/>
        </w:rPr>
        <w:t>师专业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师应该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样关</w:t>
      </w:r>
      <w:r>
        <w:rPr>
          <w:rFonts w:ascii="宋体" w:eastAsia="宋体" w:hAnsi="MS Mincho" w:cs="宋体"/>
          <w:sz w:val="28"/>
        </w:rPr>
        <w:t>注孩子，怎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去研究孩子，以及怎</w:t>
      </w:r>
      <w:r>
        <w:rPr>
          <w:rFonts w:ascii="宋体" w:eastAsia="宋体" w:hAnsi="SimSun" w:cs="宋体"/>
          <w:sz w:val="28"/>
        </w:rPr>
        <w:t>样创</w:t>
      </w:r>
      <w:r>
        <w:rPr>
          <w:rFonts w:ascii="宋体" w:eastAsia="宋体" w:hAnsi="MS Mincho" w:cs="宋体"/>
          <w:sz w:val="28"/>
        </w:rPr>
        <w:t>新幼儿园的管理等，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训为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以后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和自身培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方面指明了方向，从而避免管理和教育的盲目性。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其次，作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于当什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的幼儿园正是我所面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座中很明确的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提出了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代园</w:t>
      </w:r>
      <w:r>
        <w:rPr>
          <w:rFonts w:ascii="宋体" w:eastAsia="宋体" w:hAnsi="SimSun" w:cs="宋体"/>
          <w:sz w:val="28"/>
        </w:rPr>
        <w:t>长应</w:t>
      </w:r>
      <w:r>
        <w:rPr>
          <w:rFonts w:ascii="宋体" w:eastAsia="宋体" w:hAnsi="MS Mincho" w:cs="宋体"/>
          <w:sz w:val="28"/>
        </w:rPr>
        <w:t>具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点和要求。明确了我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的角色和幼儿园的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展方向，在此次学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明确幼儿园的管理不容忽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，从</w:t>
      </w:r>
      <w:r>
        <w:rPr>
          <w:rFonts w:ascii="宋体" w:eastAsia="宋体" w:hAnsi="SimSun" w:cs="宋体"/>
          <w:sz w:val="28"/>
        </w:rPr>
        <w:t>师资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设备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境、孩子、家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等各个方面做了全方位的分析，幼儿园必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朝着精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化方向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再次，在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深刻的感受到了学区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校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赵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刻苦学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劲头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期</w:t>
      </w:r>
      <w:r>
        <w:rPr>
          <w:rFonts w:ascii="宋体" w:eastAsia="宋体" w:hAnsi="SimSun" w:cs="宋体"/>
          <w:sz w:val="28"/>
        </w:rPr>
        <w:t>间张</w:t>
      </w:r>
      <w:r>
        <w:rPr>
          <w:rFonts w:ascii="宋体" w:eastAsia="宋体" w:hAnsi="MS Mincho" w:cs="宋体"/>
          <w:sz w:val="28"/>
        </w:rPr>
        <w:t>校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的一句朴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话时</w:t>
      </w:r>
      <w:r>
        <w:rPr>
          <w:rFonts w:ascii="宋体" w:eastAsia="宋体" w:hAnsi="MS Mincho" w:cs="宋体"/>
          <w:sz w:val="28"/>
        </w:rPr>
        <w:t>刻</w:t>
      </w:r>
      <w:r>
        <w:rPr>
          <w:rFonts w:ascii="宋体" w:eastAsia="宋体" w:hAnsi="SimSun" w:cs="宋体"/>
          <w:sz w:val="28"/>
        </w:rPr>
        <w:t>萦绕</w:t>
      </w:r>
      <w:r>
        <w:rPr>
          <w:rFonts w:ascii="宋体" w:eastAsia="宋体" w:hAnsi="MS Mincho" w:cs="宋体"/>
          <w:sz w:val="28"/>
        </w:rPr>
        <w:t>耳畔：我也得多学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，不学就不知道幼儿教育怎</w:t>
      </w:r>
      <w:r>
        <w:rPr>
          <w:rFonts w:ascii="宋体" w:eastAsia="宋体" w:hAnsi="SimSun" w:cs="宋体"/>
          <w:sz w:val="28"/>
        </w:rPr>
        <w:t>么发</w:t>
      </w:r>
      <w:r>
        <w:rPr>
          <w:rFonts w:ascii="宋体" w:eastAsia="宋体" w:hAnsi="MS Mincho" w:cs="宋体"/>
          <w:sz w:val="28"/>
        </w:rPr>
        <w:t>展了。不知道我作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一名直接的幼儿园的管理者，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理由不好好学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呢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第一，加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，不断提高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学政治、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管理、学理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等，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刻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注学前教育的策法</w:t>
      </w:r>
      <w:r>
        <w:rPr>
          <w:rFonts w:ascii="宋体" w:eastAsia="宋体" w:hAnsi="SimSun" w:cs="宋体"/>
          <w:sz w:val="28"/>
        </w:rPr>
        <w:t>规发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动态</w:t>
      </w:r>
      <w:r>
        <w:rPr>
          <w:rFonts w:ascii="宋体" w:eastAsia="宋体" w:hAnsi="MS Mincho" w:cs="宋体"/>
          <w:sz w:val="28"/>
        </w:rPr>
        <w:t>，不断丰富自己的管理知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，切</w:t>
      </w:r>
      <w:r>
        <w:rPr>
          <w:rFonts w:ascii="宋体" w:eastAsia="宋体" w:hAnsi="SimSun" w:cs="宋体"/>
          <w:sz w:val="28"/>
        </w:rPr>
        <w:t>实转变</w:t>
      </w:r>
      <w:r>
        <w:rPr>
          <w:rFonts w:ascii="宋体" w:eastAsia="宋体" w:hAnsi="MS Mincho" w:cs="宋体"/>
          <w:sz w:val="28"/>
        </w:rPr>
        <w:t>教育管理理念，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提升自己的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整体素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，拓展自己的知</w:t>
      </w:r>
      <w:r>
        <w:rPr>
          <w:rFonts w:ascii="宋体" w:eastAsia="宋体" w:hAnsi="SimSun" w:cs="宋体"/>
          <w:sz w:val="28"/>
        </w:rPr>
        <w:t>识结</w:t>
      </w:r>
      <w:r>
        <w:rPr>
          <w:rFonts w:ascii="宋体" w:eastAsia="宋体" w:hAnsi="MS Mincho" w:cs="宋体"/>
          <w:sz w:val="28"/>
        </w:rPr>
        <w:t>构，深化自己的知</w:t>
      </w:r>
      <w:r>
        <w:rPr>
          <w:rFonts w:ascii="宋体" w:eastAsia="宋体" w:hAnsi="SimSun" w:cs="宋体"/>
          <w:sz w:val="28"/>
        </w:rPr>
        <w:t>识领</w:t>
      </w:r>
      <w:r>
        <w:rPr>
          <w:rFonts w:ascii="宋体" w:eastAsia="宋体" w:hAnsi="MS Mincho" w:cs="宋体"/>
          <w:sz w:val="28"/>
        </w:rPr>
        <w:t>域，努力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造科学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幼儿园走上科学持</w:t>
      </w:r>
      <w:r>
        <w:rPr>
          <w:rFonts w:ascii="宋体" w:eastAsia="宋体" w:hAnsi="SimSun" w:cs="宋体"/>
          <w:sz w:val="28"/>
        </w:rPr>
        <w:t>续发</w:t>
      </w:r>
      <w:r>
        <w:rPr>
          <w:rFonts w:ascii="宋体" w:eastAsia="宋体" w:hAnsi="MS Mincho" w:cs="宋体"/>
          <w:sz w:val="28"/>
        </w:rPr>
        <w:t>展之路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造条件，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自己站于教</w:t>
      </w:r>
      <w:r>
        <w:rPr>
          <w:rFonts w:ascii="宋体" w:eastAsia="宋体" w:hAnsi="SimSun" w:cs="宋体"/>
          <w:sz w:val="28"/>
        </w:rPr>
        <w:t>师队</w:t>
      </w:r>
      <w:r>
        <w:rPr>
          <w:rFonts w:ascii="宋体" w:eastAsia="宋体" w:hAnsi="MS Mincho" w:cs="宋体"/>
          <w:sz w:val="28"/>
        </w:rPr>
        <w:t>伍前沿，当好教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展幼教工作的支持者、引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者、合作者与助手，切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做到依法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园，依法治教，努力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示范园的</w:t>
      </w:r>
      <w:r>
        <w:rPr>
          <w:rFonts w:ascii="宋体" w:eastAsia="宋体" w:hAnsi="SimSun" w:cs="宋体"/>
          <w:sz w:val="28"/>
        </w:rPr>
        <w:t>辐</w:t>
      </w:r>
      <w:r>
        <w:rPr>
          <w:rFonts w:ascii="宋体" w:eastAsia="宋体" w:hAnsi="MS Mincho" w:cs="宋体"/>
          <w:sz w:val="28"/>
        </w:rPr>
        <w:t>射作用。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第二，深入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践，勤于反思。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要切</w:t>
      </w:r>
      <w:r>
        <w:rPr>
          <w:rFonts w:ascii="宋体" w:eastAsia="宋体" w:hAnsi="SimSun" w:cs="宋体"/>
          <w:sz w:val="28"/>
        </w:rPr>
        <w:t>实树</w:t>
      </w:r>
      <w:r>
        <w:rPr>
          <w:rFonts w:ascii="宋体" w:eastAsia="宋体" w:hAnsi="MS Mincho" w:cs="宋体"/>
          <w:sz w:val="28"/>
        </w:rPr>
        <w:t>立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幼儿服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念，在日常事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繁忙中要科学安排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常深入教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中，切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，充分</w:t>
      </w:r>
      <w:r>
        <w:rPr>
          <w:rFonts w:ascii="宋体" w:eastAsia="宋体" w:hAnsi="SimSun" w:cs="宋体"/>
          <w:sz w:val="28"/>
        </w:rPr>
        <w:t>发挥团队</w:t>
      </w:r>
      <w:r>
        <w:rPr>
          <w:rFonts w:ascii="宋体" w:eastAsia="宋体" w:hAnsi="MS Mincho" w:cs="宋体"/>
          <w:sz w:val="28"/>
        </w:rPr>
        <w:t>精神，同心同德促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幼儿园科学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天要</w:t>
      </w:r>
      <w:r>
        <w:rPr>
          <w:rFonts w:ascii="宋体" w:eastAsia="宋体" w:hAnsi="SimSun" w:cs="宋体"/>
          <w:sz w:val="28"/>
        </w:rPr>
        <w:t>挤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时间进</w:t>
      </w:r>
      <w:r>
        <w:rPr>
          <w:rFonts w:ascii="宋体" w:eastAsia="宋体" w:hAnsi="MS Mincho" w:cs="宋体"/>
          <w:sz w:val="28"/>
        </w:rPr>
        <w:t>行反思，反思自己的一切工作，从反思中自省，从反思中明理，从反思中提升自己的管理水平，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表率作用。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几天的培</w:t>
      </w:r>
      <w:r>
        <w:rPr>
          <w:rFonts w:ascii="宋体" w:eastAsia="宋体" w:hAnsi="SimSun" w:cs="宋体"/>
          <w:sz w:val="28"/>
        </w:rPr>
        <w:t>训结</w:t>
      </w:r>
      <w:r>
        <w:rPr>
          <w:rFonts w:ascii="宋体" w:eastAsia="宋体" w:hAnsi="MS Mincho" w:cs="宋体"/>
          <w:sz w:val="28"/>
        </w:rPr>
        <w:t>束了，静下心来，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找差距，借</w:t>
      </w:r>
      <w:r>
        <w:rPr>
          <w:rFonts w:ascii="宋体" w:eastAsia="宋体" w:hAnsi="SimSun" w:cs="宋体"/>
          <w:sz w:val="28"/>
        </w:rPr>
        <w:t>鉴别</w:t>
      </w:r>
      <w:r>
        <w:rPr>
          <w:rFonts w:ascii="宋体" w:eastAsia="宋体" w:hAnsi="MS Mincho" w:cs="宋体"/>
          <w:sz w:val="28"/>
        </w:rPr>
        <w:t>人反思自己，确定今后努力的方向：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一、明确幼儿园的</w:t>
      </w:r>
      <w:r>
        <w:rPr>
          <w:rFonts w:ascii="宋体" w:eastAsia="宋体" w:hAnsi="SimSun" w:cs="宋体"/>
          <w:b/>
          <w:sz w:val="28"/>
        </w:rPr>
        <w:t>发</w:t>
      </w:r>
      <w:r>
        <w:rPr>
          <w:rFonts w:ascii="宋体" w:eastAsia="宋体" w:hAnsi="MS Mincho" w:cs="宋体"/>
          <w:b/>
          <w:sz w:val="28"/>
        </w:rPr>
        <w:t>展方向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根据学区幼儿园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体目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及具体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划，中心幼儿园在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工作中不断</w:t>
      </w:r>
      <w:r>
        <w:rPr>
          <w:rFonts w:ascii="宋体" w:eastAsia="宋体" w:hAnsi="SimSun" w:cs="宋体"/>
          <w:sz w:val="28"/>
        </w:rPr>
        <w:t>总结经验</w:t>
      </w:r>
      <w:r>
        <w:rPr>
          <w:rFonts w:ascii="宋体" w:eastAsia="宋体" w:hAnsi="MS Mincho" w:cs="宋体"/>
          <w:sz w:val="28"/>
        </w:rPr>
        <w:t>，完善不足，促使幼儿园管理日</w:t>
      </w:r>
      <w:r>
        <w:rPr>
          <w:rFonts w:ascii="宋体" w:eastAsia="宋体" w:hAnsi="SimSun" w:cs="宋体"/>
          <w:sz w:val="28"/>
        </w:rPr>
        <w:t>趋规</w:t>
      </w:r>
      <w:r>
        <w:rPr>
          <w:rFonts w:ascii="宋体" w:eastAsia="宋体" w:hAnsi="MS Mincho" w:cs="宋体"/>
          <w:sz w:val="28"/>
        </w:rPr>
        <w:t>范化、精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化，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园水平</w:t>
      </w:r>
      <w:r>
        <w:rPr>
          <w:rFonts w:ascii="宋体" w:eastAsia="宋体" w:hAnsi="SimSun" w:cs="宋体"/>
          <w:sz w:val="28"/>
        </w:rPr>
        <w:t>优质</w:t>
      </w:r>
      <w:r>
        <w:rPr>
          <w:rFonts w:ascii="宋体" w:eastAsia="宋体" w:hAnsi="MS Mincho" w:cs="宋体"/>
          <w:sz w:val="28"/>
        </w:rPr>
        <w:t>化，力求做到在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展中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特色，在特色中求提高。争</w:t>
      </w:r>
      <w:r>
        <w:rPr>
          <w:rFonts w:ascii="宋体" w:eastAsia="宋体" w:hAnsi="SimSun" w:cs="宋体"/>
          <w:sz w:val="28"/>
        </w:rPr>
        <w:t>创农</w:t>
      </w:r>
      <w:r>
        <w:rPr>
          <w:rFonts w:ascii="宋体" w:eastAsia="宋体" w:hAnsi="MS Mincho" w:cs="宋体"/>
          <w:sz w:val="28"/>
        </w:rPr>
        <w:t>村示范性幼儿园。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二、具体措施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力度，全面提高教</w:t>
      </w:r>
      <w:r>
        <w:rPr>
          <w:rFonts w:ascii="宋体" w:eastAsia="宋体" w:hAnsi="SimSun" w:cs="宋体"/>
          <w:sz w:val="28"/>
        </w:rPr>
        <w:t>师队</w:t>
      </w:r>
      <w:r>
        <w:rPr>
          <w:rFonts w:ascii="宋体" w:eastAsia="宋体" w:hAnsi="MS Mincho" w:cs="宋体"/>
          <w:sz w:val="28"/>
        </w:rPr>
        <w:t>伍的整体素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我园教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情况：教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化突出，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人才</w:t>
      </w:r>
      <w:r>
        <w:rPr>
          <w:rFonts w:ascii="宋体" w:eastAsia="宋体" w:hAnsi="SimSun" w:cs="宋体"/>
          <w:sz w:val="28"/>
        </w:rPr>
        <w:t>匮</w:t>
      </w:r>
      <w:r>
        <w:rPr>
          <w:rFonts w:ascii="宋体" w:eastAsia="宋体" w:hAnsi="MS Mincho" w:cs="宋体"/>
          <w:sz w:val="28"/>
        </w:rPr>
        <w:t>乏，教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数量少，任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重，</w:t>
      </w:r>
      <w:r>
        <w:rPr>
          <w:rFonts w:ascii="宋体" w:eastAsia="宋体" w:hAnsi="SimSun" w:cs="宋体"/>
          <w:sz w:val="28"/>
        </w:rPr>
        <w:t>这对</w:t>
      </w:r>
      <w:r>
        <w:rPr>
          <w:rFonts w:ascii="宋体" w:eastAsia="宋体" w:hAnsi="MS Mincho" w:cs="宋体"/>
          <w:sz w:val="28"/>
        </w:rPr>
        <w:t>幼儿园的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是不容</w:t>
      </w:r>
      <w:r>
        <w:rPr>
          <w:rFonts w:ascii="宋体" w:eastAsia="宋体" w:hAnsi="SimSun" w:cs="宋体"/>
          <w:sz w:val="28"/>
        </w:rPr>
        <w:t>乐观</w:t>
      </w:r>
      <w:r>
        <w:rPr>
          <w:rFonts w:ascii="宋体" w:eastAsia="宋体" w:hAnsi="MS Mincho" w:cs="宋体"/>
          <w:sz w:val="28"/>
        </w:rPr>
        <w:t>的。幼儿园科学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师资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有条件下，我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只有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持以人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本的原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，加快教</w:t>
      </w:r>
      <w:r>
        <w:rPr>
          <w:rFonts w:ascii="宋体" w:eastAsia="宋体" w:hAnsi="SimSun" w:cs="宋体"/>
          <w:sz w:val="28"/>
        </w:rPr>
        <w:t>师专业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伐，提升</w:t>
      </w:r>
      <w:r>
        <w:rPr>
          <w:rFonts w:ascii="宋体" w:eastAsia="宋体" w:hAnsi="SimSun" w:cs="宋体"/>
          <w:sz w:val="28"/>
        </w:rPr>
        <w:t>师资队</w:t>
      </w:r>
      <w:r>
        <w:rPr>
          <w:rFonts w:ascii="宋体" w:eastAsia="宋体" w:hAnsi="MS Mincho" w:cs="宋体"/>
          <w:sz w:val="28"/>
        </w:rPr>
        <w:t>伍的整体素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，才能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我园幼儿教育科学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展提供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有力的保障。因此，通</w:t>
      </w:r>
      <w:r>
        <w:rPr>
          <w:rFonts w:ascii="宋体" w:eastAsia="宋体" w:hAnsi="SimSun" w:cs="宋体"/>
          <w:sz w:val="28"/>
        </w:rPr>
        <w:t>过县</w:t>
      </w:r>
      <w:r>
        <w:rPr>
          <w:rFonts w:ascii="宋体" w:eastAsia="宋体" w:hAnsi="MS Mincho" w:cs="宋体"/>
          <w:sz w:val="28"/>
        </w:rPr>
        <w:t>直教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、学区教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、幼儿园内培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、园本教研等，帮助教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上成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起来，通</w:t>
      </w:r>
      <w:r>
        <w:rPr>
          <w:rFonts w:ascii="宋体" w:eastAsia="宋体" w:hAnsi="SimSun" w:cs="宋体"/>
          <w:sz w:val="28"/>
        </w:rPr>
        <w:t>过传</w:t>
      </w:r>
      <w:r>
        <w:rPr>
          <w:rFonts w:ascii="宋体" w:eastAsia="宋体" w:hAnsi="MS Mincho" w:cs="宋体"/>
          <w:sz w:val="28"/>
        </w:rPr>
        <w:t>帮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的形式，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骨干教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及老教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的示范作用，使所有教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在思想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方面尽快成熟起来，鼓励老</w:t>
      </w:r>
      <w:r>
        <w:rPr>
          <w:rFonts w:ascii="宋体" w:eastAsia="宋体" w:hAnsi="SimSun" w:cs="宋体"/>
          <w:sz w:val="28"/>
        </w:rPr>
        <w:t>师们积</w:t>
      </w:r>
      <w:r>
        <w:rPr>
          <w:rFonts w:ascii="宋体" w:eastAsia="宋体" w:hAnsi="MS Mincho" w:cs="宋体"/>
          <w:sz w:val="28"/>
        </w:rPr>
        <w:t>极参与教育科学研究，</w:t>
      </w:r>
      <w:r>
        <w:rPr>
          <w:rFonts w:ascii="宋体" w:eastAsia="宋体" w:hAnsi="SimSun" w:cs="宋体"/>
          <w:sz w:val="28"/>
        </w:rPr>
        <w:t>锤炼组织</w:t>
      </w:r>
      <w:r>
        <w:rPr>
          <w:rFonts w:ascii="宋体" w:eastAsia="宋体" w:hAnsi="MS Mincho" w:cs="宋体"/>
          <w:sz w:val="28"/>
        </w:rPr>
        <w:t>教育活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管理工作的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，不断提升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、完善考核、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价等制度，促使幼儿园科学化、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范化管理，增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工的凝聚力。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根据幼儿园的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情况，完善幼儿园的教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工的考核、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价管理制度，加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幼儿园科学的管理体制，增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工的主人翁意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任感。完善班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管理制度，增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精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化管理力度。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、加大园本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开发</w:t>
      </w:r>
      <w:r>
        <w:rPr>
          <w:rFonts w:ascii="宋体" w:eastAsia="宋体" w:hAnsi="MS Mincho" w:cs="宋体"/>
          <w:sz w:val="28"/>
        </w:rPr>
        <w:t>的科研力度，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出特色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继续开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农</w:t>
      </w:r>
      <w:r>
        <w:rPr>
          <w:rFonts w:ascii="宋体" w:eastAsia="宋体" w:hAnsi="MS Mincho" w:cs="宋体"/>
          <w:sz w:val="28"/>
        </w:rPr>
        <w:t>村美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园本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程的</w:t>
      </w:r>
      <w:r>
        <w:rPr>
          <w:rFonts w:ascii="宋体" w:eastAsia="宋体" w:hAnsi="SimSun" w:cs="宋体"/>
          <w:sz w:val="28"/>
        </w:rPr>
        <w:t>开发</w:t>
      </w:r>
      <w:r>
        <w:rPr>
          <w:rFonts w:ascii="宋体" w:eastAsia="宋体" w:hAnsi="MS Mincho" w:cs="宋体"/>
          <w:sz w:val="28"/>
        </w:rPr>
        <w:t>，多研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，多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践，多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。争取做到，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周一交流研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班一特色，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学期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展一次美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作品展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、注重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成教育，培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幼儿良好的行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幼儿一生奠基。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在幼儿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成教育方面，要制定幼儿园的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体方案，月活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安排。班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要制定相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方案及相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的教育内容，将无形的知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施到有形的教育中。幼儿园将制定班</w:t>
      </w:r>
      <w:r>
        <w:rPr>
          <w:rFonts w:ascii="宋体" w:eastAsia="宋体" w:hAnsi="SimSun" w:cs="宋体"/>
          <w:sz w:val="28"/>
        </w:rPr>
        <w:t>级养</w:t>
      </w:r>
      <w:r>
        <w:rPr>
          <w:rFonts w:ascii="宋体" w:eastAsia="宋体" w:hAnsi="MS Mincho" w:cs="宋体"/>
          <w:sz w:val="28"/>
        </w:rPr>
        <w:t>成教育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比方案。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范一日生活，提高保教水平，确保幼儿安全健康成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要按照幼儿身心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律，促</w:t>
      </w:r>
      <w:r>
        <w:rPr>
          <w:rFonts w:ascii="宋体" w:eastAsia="宋体" w:hAnsi="SimSun" w:cs="宋体"/>
          <w:sz w:val="28"/>
        </w:rPr>
        <w:t>进每</w:t>
      </w:r>
      <w:r>
        <w:rPr>
          <w:rFonts w:ascii="宋体" w:eastAsia="宋体" w:hAnsi="MS Mincho" w:cs="宋体"/>
          <w:sz w:val="28"/>
        </w:rPr>
        <w:t>个孩子在原有基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上健康、和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、快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为实现这</w:t>
      </w:r>
      <w:r>
        <w:rPr>
          <w:rFonts w:ascii="宋体" w:eastAsia="宋体" w:hAnsi="MS Mincho" w:cs="宋体"/>
          <w:sz w:val="28"/>
        </w:rPr>
        <w:t>一目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细节</w:t>
      </w:r>
      <w:r>
        <w:rPr>
          <w:rFonts w:ascii="宋体" w:eastAsia="宋体" w:hAnsi="MS Mincho" w:cs="宋体"/>
          <w:sz w:val="28"/>
        </w:rPr>
        <w:t>管理，在幼儿一日活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各个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加大教育、引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力度，</w:t>
      </w:r>
      <w:r>
        <w:rPr>
          <w:rFonts w:ascii="宋体" w:eastAsia="宋体" w:hAnsi="SimSun" w:cs="宋体"/>
          <w:sz w:val="28"/>
        </w:rPr>
        <w:t>让每</w:t>
      </w:r>
      <w:r>
        <w:rPr>
          <w:rFonts w:ascii="宋体" w:eastAsia="宋体" w:hAnsi="MS Mincho" w:cs="宋体"/>
          <w:sz w:val="28"/>
        </w:rPr>
        <w:t>一个幼儿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科学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、多与家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沟通，</w:t>
      </w:r>
      <w:r>
        <w:rPr>
          <w:rFonts w:ascii="宋体" w:eastAsia="宋体" w:hAnsi="SimSun" w:cs="宋体"/>
          <w:sz w:val="28"/>
        </w:rPr>
        <w:t>转变</w:t>
      </w:r>
      <w:r>
        <w:rPr>
          <w:rFonts w:ascii="宋体" w:eastAsia="宋体" w:hAnsi="MS Mincho" w:cs="宋体"/>
          <w:sz w:val="28"/>
        </w:rPr>
        <w:t>育儿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要以平等的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，耐心、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心听取家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的一些合理化的建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。通</w:t>
      </w:r>
      <w:r>
        <w:rPr>
          <w:rFonts w:ascii="宋体" w:eastAsia="宋体" w:hAnsi="SimSun" w:cs="宋体"/>
          <w:sz w:val="28"/>
        </w:rPr>
        <w:t>过开</w:t>
      </w:r>
      <w:r>
        <w:rPr>
          <w:rFonts w:ascii="宋体" w:eastAsia="宋体" w:hAnsi="MS Mincho" w:cs="宋体"/>
          <w:sz w:val="28"/>
        </w:rPr>
        <w:t>展家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会、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子活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等活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利用家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接送幼儿的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，家</w:t>
      </w:r>
      <w:r>
        <w:rPr>
          <w:rFonts w:ascii="宋体" w:eastAsia="宋体" w:hAnsi="SimSun" w:cs="宋体"/>
          <w:sz w:val="28"/>
        </w:rPr>
        <w:t>访</w:t>
      </w:r>
      <w:r>
        <w:rPr>
          <w:rFonts w:ascii="宋体" w:eastAsia="宋体" w:hAnsi="MS Mincho" w:cs="宋体"/>
          <w:sz w:val="28"/>
        </w:rPr>
        <w:t>等多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形式与家</w:t>
      </w:r>
      <w:r>
        <w:rPr>
          <w:rFonts w:ascii="宋体" w:eastAsia="宋体" w:hAnsi="SimSun" w:cs="宋体"/>
          <w:sz w:val="28"/>
        </w:rPr>
        <w:t>长进</w:t>
      </w:r>
      <w:r>
        <w:rPr>
          <w:rFonts w:ascii="宋体" w:eastAsia="宋体" w:hAnsi="MS Mincho" w:cs="宋体"/>
          <w:sz w:val="28"/>
        </w:rPr>
        <w:t>行交流和沟通，争取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造和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、自然、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松、愉快的家园共育的氛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。通</w:t>
      </w:r>
      <w:r>
        <w:rPr>
          <w:rFonts w:ascii="宋体" w:eastAsia="宋体" w:hAnsi="SimSun" w:cs="宋体"/>
          <w:sz w:val="28"/>
        </w:rPr>
        <w:t>过开</w:t>
      </w:r>
      <w:r>
        <w:rPr>
          <w:rFonts w:ascii="宋体" w:eastAsia="宋体" w:hAnsi="MS Mincho" w:cs="宋体"/>
          <w:sz w:val="28"/>
        </w:rPr>
        <w:t>展育儿交流主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会，耐心告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要运用科学的育儿方式，肯定孩子的成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化孩子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努力的心理，争取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个孩子都不断的提高成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幼儿园园</w:t>
      </w:r>
      <w:r>
        <w:rPr>
          <w:rFonts w:ascii="宋体" w:eastAsia="宋体" w:hAnsi="SimSun" w:cs="宋体"/>
          <w:i w:val="0"/>
          <w:iCs w:val="0"/>
          <w:sz w:val="28"/>
        </w:rPr>
        <w:t>长</w:t>
      </w:r>
      <w:r>
        <w:rPr>
          <w:rFonts w:ascii="宋体" w:eastAsia="宋体" w:hAnsi="MS Mincho" w:cs="宋体"/>
          <w:i w:val="0"/>
          <w:iCs w:val="0"/>
          <w:sz w:val="28"/>
        </w:rPr>
        <w:t>培</w:t>
      </w:r>
      <w:r>
        <w:rPr>
          <w:rFonts w:ascii="宋体" w:eastAsia="宋体" w:hAnsi="SimSun" w:cs="宋体"/>
          <w:i w:val="0"/>
          <w:iCs w:val="0"/>
          <w:sz w:val="28"/>
        </w:rPr>
        <w:t>训</w:t>
      </w:r>
      <w:r>
        <w:rPr>
          <w:rFonts w:ascii="宋体" w:eastAsia="宋体" w:hAnsi="MS Mincho" w:cs="宋体"/>
          <w:i w:val="0"/>
          <w:iCs w:val="0"/>
          <w:sz w:val="28"/>
        </w:rPr>
        <w:t>心得体会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首先感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市教育局，宿州逸夫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范学校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提供了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的机会。感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市人民警察培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学校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提供了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好的学</w:t>
      </w:r>
      <w:r>
        <w:rPr>
          <w:rFonts w:ascii="宋体" w:eastAsia="宋体" w:hAnsi="SimSun" w:cs="宋体"/>
          <w:sz w:val="28"/>
        </w:rPr>
        <w:t>习场</w:t>
      </w:r>
      <w:r>
        <w:rPr>
          <w:rFonts w:ascii="宋体" w:eastAsia="宋体" w:hAnsi="MS Mincho" w:cs="宋体"/>
          <w:sz w:val="28"/>
        </w:rPr>
        <w:t>地。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28</w:t>
      </w:r>
      <w:r>
        <w:rPr>
          <w:rFonts w:ascii="宋体" w:eastAsia="宋体" w:hAnsi="MS Mincho" w:cs="宋体"/>
          <w:sz w:val="28"/>
        </w:rPr>
        <w:t>日至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日我非常有幸的参加了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市幼儿园园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提高培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班。在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短短的一周的集中学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参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了两所幼儿园，聆听了由省教育</w:t>
      </w:r>
      <w:r>
        <w:rPr>
          <w:rFonts w:ascii="宋体" w:eastAsia="宋体" w:hAnsi="SimSun" w:cs="宋体"/>
          <w:sz w:val="28"/>
        </w:rPr>
        <w:t>厅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市教育局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派的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家及本市幼教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家的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座，我被她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身上所具有的内涵深深地吸引，被她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流露出的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生活、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幼教事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无限的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而感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SimSun" w:cs="宋体"/>
          <w:sz w:val="28"/>
        </w:rPr>
        <w:t>县</w:t>
      </w:r>
      <w:r>
        <w:rPr>
          <w:rFonts w:ascii="宋体" w:eastAsia="宋体" w:hAnsi="MS Mincho" w:cs="宋体"/>
          <w:sz w:val="28"/>
        </w:rPr>
        <w:t>一小幼儿园园</w:t>
      </w:r>
      <w:r>
        <w:rPr>
          <w:rFonts w:ascii="宋体" w:eastAsia="宋体" w:hAnsi="SimSun" w:cs="宋体"/>
          <w:sz w:val="28"/>
        </w:rPr>
        <w:t>长张</w:t>
      </w:r>
      <w:r>
        <w:rPr>
          <w:rFonts w:ascii="宋体" w:eastAsia="宋体" w:hAnsi="MS Mincho" w:cs="宋体"/>
          <w:sz w:val="28"/>
        </w:rPr>
        <w:t>泉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的《幼小</w:t>
      </w:r>
      <w:r>
        <w:rPr>
          <w:rFonts w:ascii="宋体" w:eastAsia="宋体" w:hAnsi="SimSun" w:cs="宋体"/>
          <w:sz w:val="28"/>
        </w:rPr>
        <w:t>衔</w:t>
      </w:r>
      <w:r>
        <w:rPr>
          <w:rFonts w:ascii="宋体" w:eastAsia="宋体" w:hAnsi="MS Mincho" w:cs="宋体"/>
          <w:sz w:val="28"/>
        </w:rPr>
        <w:t>接中所注意的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及所要做的工作》使我明白了当前幼小</w:t>
      </w:r>
      <w:r>
        <w:rPr>
          <w:rFonts w:ascii="宋体" w:eastAsia="宋体" w:hAnsi="SimSun" w:cs="宋体"/>
          <w:sz w:val="28"/>
        </w:rPr>
        <w:t>衔</w:t>
      </w:r>
      <w:r>
        <w:rPr>
          <w:rFonts w:ascii="宋体" w:eastAsia="宋体" w:hAnsi="MS Mincho" w:cs="宋体"/>
          <w:sz w:val="28"/>
        </w:rPr>
        <w:t>接中存在的主要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。知道了幼小</w:t>
      </w:r>
      <w:r>
        <w:rPr>
          <w:rFonts w:ascii="宋体" w:eastAsia="宋体" w:hAnsi="SimSun" w:cs="宋体"/>
          <w:sz w:val="28"/>
        </w:rPr>
        <w:t>衔</w:t>
      </w:r>
      <w:r>
        <w:rPr>
          <w:rFonts w:ascii="宋体" w:eastAsia="宋体" w:hAnsi="MS Mincho" w:cs="宋体"/>
          <w:sz w:val="28"/>
        </w:rPr>
        <w:t>接的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不是知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衔</w:t>
      </w:r>
      <w:r>
        <w:rPr>
          <w:rFonts w:ascii="宋体" w:eastAsia="宋体" w:hAnsi="MS Mincho" w:cs="宋体"/>
          <w:sz w:val="28"/>
        </w:rPr>
        <w:t>接，而是能力的</w:t>
      </w:r>
      <w:r>
        <w:rPr>
          <w:rFonts w:ascii="宋体" w:eastAsia="宋体" w:hAnsi="SimSun" w:cs="宋体"/>
          <w:sz w:val="28"/>
        </w:rPr>
        <w:t>衔</w:t>
      </w:r>
      <w:r>
        <w:rPr>
          <w:rFonts w:ascii="宋体" w:eastAsia="宋体" w:hAnsi="MS Mincho" w:cs="宋体"/>
          <w:sz w:val="28"/>
        </w:rPr>
        <w:t>接，明确了怎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帮助幼儿做好入小学前的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市一幼园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王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萍的《新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期如何做园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》，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们讲</w:t>
      </w:r>
      <w:r>
        <w:rPr>
          <w:rFonts w:ascii="宋体" w:eastAsia="宋体" w:hAnsi="MS Mincho" w:cs="宋体"/>
          <w:sz w:val="28"/>
        </w:rPr>
        <w:t>了三个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，一是教育面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的新机遇，二是幼儿教育目前存在的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，三是作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一名园</w:t>
      </w:r>
      <w:r>
        <w:rPr>
          <w:rFonts w:ascii="宋体" w:eastAsia="宋体" w:hAnsi="SimSun" w:cs="宋体"/>
          <w:sz w:val="28"/>
        </w:rPr>
        <w:t>长应该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做。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些使我懂得了作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在新形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下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做到会管理、沟通、能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容、会引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，要</w:t>
      </w:r>
      <w:r>
        <w:rPr>
          <w:rFonts w:ascii="宋体" w:eastAsia="宋体" w:hAnsi="SimSun" w:cs="宋体"/>
          <w:sz w:val="28"/>
        </w:rPr>
        <w:t>时怀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颗</w:t>
      </w:r>
      <w:r>
        <w:rPr>
          <w:rFonts w:ascii="宋体" w:eastAsia="宋体" w:hAnsi="MS Mincho" w:cs="宋体"/>
          <w:sz w:val="28"/>
        </w:rPr>
        <w:t>感恩的心，并且要知法懂法，依法制园，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当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幼儿提供一个以德化人、以慧育人、以情感人、一体健人、以境熏人的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所。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副院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的《幼儿园管理机制的探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》，告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一是园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一定要把握好政策，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园思路要清晰；二是作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要懂管理，更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有一定的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才能正确的引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大家向前走。《园本教研促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幼</w:t>
      </w:r>
      <w:r>
        <w:rPr>
          <w:rFonts w:ascii="宋体" w:eastAsia="宋体" w:hAnsi="SimSun" w:cs="宋体"/>
          <w:sz w:val="28"/>
        </w:rPr>
        <w:t>师专业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》《我的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程我做主</w:t>
      </w:r>
      <w:r>
        <w:rPr>
          <w:rFonts w:ascii="宋体" w:eastAsia="宋体" w:cs="宋体"/>
          <w:sz w:val="28"/>
        </w:rPr>
        <w:t>──</w:t>
      </w:r>
      <w:r>
        <w:rPr>
          <w:rFonts w:ascii="宋体" w:eastAsia="宋体" w:hAnsi="MS Mincho" w:cs="宋体"/>
          <w:sz w:val="28"/>
        </w:rPr>
        <w:t>做一名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施者》的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，真是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开阔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野，明确了方向。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最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的是灵璧幼儿园园</w:t>
      </w:r>
      <w:r>
        <w:rPr>
          <w:rFonts w:ascii="宋体" w:eastAsia="宋体" w:hAnsi="SimSun" w:cs="宋体"/>
          <w:sz w:val="28"/>
        </w:rPr>
        <w:t>长张晓红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座，她的《推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精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化管理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优质</w:t>
      </w:r>
      <w:r>
        <w:rPr>
          <w:rFonts w:ascii="宋体" w:eastAsia="宋体" w:hAnsi="MS Mincho" w:cs="宋体"/>
          <w:sz w:val="28"/>
        </w:rPr>
        <w:t>幼儿园》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我留下了深刻的印象，她的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园理念使我体会到精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化管理就是把大事抓好，小事做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事做精。了解到新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期的园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要具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以下素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：率先垂范、</w:t>
      </w:r>
      <w:r>
        <w:rPr>
          <w:rFonts w:ascii="宋体" w:eastAsia="宋体" w:hAnsi="SimSun" w:cs="宋体"/>
          <w:sz w:val="28"/>
        </w:rPr>
        <w:t>爱岗</w:t>
      </w:r>
      <w:r>
        <w:rPr>
          <w:rFonts w:ascii="宋体" w:eastAsia="宋体" w:hAnsi="MS Mincho" w:cs="宋体"/>
          <w:sz w:val="28"/>
        </w:rPr>
        <w:t>敬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、廉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自律、雷</w:t>
      </w:r>
      <w:r>
        <w:rPr>
          <w:rFonts w:ascii="宋体" w:eastAsia="宋体" w:hAnsi="SimSun" w:cs="宋体"/>
          <w:sz w:val="28"/>
        </w:rPr>
        <w:t>厉风</w:t>
      </w:r>
      <w:r>
        <w:rPr>
          <w:rFonts w:ascii="宋体" w:eastAsia="宋体" w:hAnsi="MS Mincho" w:cs="宋体"/>
          <w:sz w:val="28"/>
        </w:rPr>
        <w:t>行、</w:t>
      </w:r>
      <w:r>
        <w:rPr>
          <w:rFonts w:ascii="宋体" w:eastAsia="宋体" w:hAnsi="SimSun" w:cs="宋体"/>
          <w:sz w:val="28"/>
        </w:rPr>
        <w:t>奖罚</w:t>
      </w:r>
      <w:r>
        <w:rPr>
          <w:rFonts w:ascii="宋体" w:eastAsia="宋体" w:hAnsi="MS Mincho" w:cs="宋体"/>
          <w:sz w:val="28"/>
        </w:rPr>
        <w:t>分明、用心用情工作。她那</w:t>
      </w:r>
      <w:r>
        <w:rPr>
          <w:rFonts w:ascii="宋体" w:eastAsia="宋体" w:hAnsi="SimSun" w:cs="宋体"/>
          <w:sz w:val="28"/>
        </w:rPr>
        <w:t>爱岗</w:t>
      </w:r>
      <w:r>
        <w:rPr>
          <w:rFonts w:ascii="宋体" w:eastAsia="宋体" w:hAnsi="MS Mincho" w:cs="宋体"/>
          <w:sz w:val="28"/>
        </w:rPr>
        <w:t>敬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的感人故事深深地打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了在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位园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，使我深深懂得了没有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就没有教育，没有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更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不上管理。管理者要有一整套成功的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施策略、管理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和以人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本的教育理念。没有思想就没有出路；没有做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就没有地位；没有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力就没有魅力；没有眼界就没有境界；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的理念是我在今后的工作中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得去借</w:t>
      </w:r>
      <w:r>
        <w:rPr>
          <w:rFonts w:ascii="宋体" w:eastAsia="宋体" w:hAnsi="SimSun" w:cs="宋体"/>
          <w:sz w:val="28"/>
        </w:rPr>
        <w:t>鉴</w:t>
      </w:r>
      <w:r>
        <w:rPr>
          <w:rFonts w:ascii="宋体" w:eastAsia="宋体" w:hAnsi="MS Mincho" w:cs="宋体"/>
          <w:sz w:val="28"/>
        </w:rPr>
        <w:t>的。我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的相互交流就是一个好的学</w:t>
      </w:r>
      <w:r>
        <w:rPr>
          <w:rFonts w:ascii="宋体" w:eastAsia="宋体" w:hAnsi="SimSun" w:cs="宋体"/>
          <w:sz w:val="28"/>
        </w:rPr>
        <w:t>习资</w:t>
      </w:r>
      <w:r>
        <w:rPr>
          <w:rFonts w:ascii="宋体" w:eastAsia="宋体" w:hAnsi="MS Mincho" w:cs="宋体"/>
          <w:sz w:val="28"/>
        </w:rPr>
        <w:t>源，我抓住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机会，主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与其他园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沟通，大家都来自不同的园，相互交流，相互学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，相互启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，相互促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，共同提高。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次培</w:t>
      </w:r>
      <w:r>
        <w:rPr>
          <w:rFonts w:ascii="宋体" w:eastAsia="宋体" w:hAnsi="SimSun" w:cs="宋体"/>
          <w:sz w:val="28"/>
        </w:rPr>
        <w:t>训虽</w:t>
      </w:r>
      <w:r>
        <w:rPr>
          <w:rFonts w:ascii="宋体" w:eastAsia="宋体" w:hAnsi="MS Mincho" w:cs="宋体"/>
          <w:sz w:val="28"/>
        </w:rPr>
        <w:t>然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，但是内容丰富，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我受益匪浅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在培</w:t>
      </w:r>
      <w:r>
        <w:rPr>
          <w:rFonts w:ascii="宋体" w:eastAsia="宋体" w:hAnsi="SimSun" w:cs="宋体"/>
          <w:sz w:val="28"/>
        </w:rPr>
        <w:t>训结</w:t>
      </w:r>
      <w:r>
        <w:rPr>
          <w:rFonts w:ascii="宋体" w:eastAsia="宋体" w:hAnsi="MS Mincho" w:cs="宋体"/>
          <w:sz w:val="28"/>
        </w:rPr>
        <w:t>束了但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我留下了深思与启迪，震撼与触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我找到了差距，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清了方向，特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是在学前教育的春天来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的大好形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下，沿着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市学前教育三年行</w:t>
      </w:r>
      <w:r>
        <w:rPr>
          <w:rFonts w:ascii="宋体" w:eastAsia="宋体" w:hAnsi="SimSun" w:cs="宋体"/>
          <w:sz w:val="28"/>
        </w:rPr>
        <w:t>动计</w:t>
      </w:r>
      <w:r>
        <w:rPr>
          <w:rFonts w:ascii="宋体" w:eastAsia="宋体" w:hAnsi="MS Mincho" w:cs="宋体"/>
          <w:sz w:val="28"/>
        </w:rPr>
        <w:t>划的道路，反思自己在工作中的不足，我将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更新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念，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化管理，以德立园，依法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园，科研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园，自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不息，追求完美，不求最大但求最佳，</w:t>
      </w:r>
      <w:r>
        <w:rPr>
          <w:rFonts w:ascii="宋体" w:eastAsia="宋体" w:hAnsi="SimSun" w:cs="宋体"/>
          <w:sz w:val="28"/>
        </w:rPr>
        <w:t>让每</w:t>
      </w:r>
      <w:r>
        <w:rPr>
          <w:rFonts w:ascii="宋体" w:eastAsia="宋体" w:hAnsi="MS Mincho" w:cs="宋体"/>
          <w:sz w:val="28"/>
        </w:rPr>
        <w:t>一位家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放心，</w:t>
      </w:r>
      <w:r>
        <w:rPr>
          <w:rFonts w:ascii="宋体" w:eastAsia="宋体" w:hAnsi="SimSun" w:cs="宋体"/>
          <w:sz w:val="28"/>
        </w:rPr>
        <w:t>让每</w:t>
      </w:r>
      <w:r>
        <w:rPr>
          <w:rFonts w:ascii="宋体" w:eastAsia="宋体" w:hAnsi="MS Mincho" w:cs="宋体"/>
          <w:sz w:val="28"/>
        </w:rPr>
        <w:t>一位儿童都快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幸福的在我园成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幼儿园园</w:t>
      </w:r>
      <w:r>
        <w:rPr>
          <w:rFonts w:ascii="宋体" w:eastAsia="宋体" w:hAnsi="SimSun" w:cs="宋体"/>
          <w:i w:val="0"/>
          <w:iCs w:val="0"/>
          <w:sz w:val="28"/>
        </w:rPr>
        <w:t>长</w:t>
      </w:r>
      <w:r>
        <w:rPr>
          <w:rFonts w:ascii="宋体" w:eastAsia="宋体" w:hAnsi="MS Mincho" w:cs="宋体"/>
          <w:i w:val="0"/>
          <w:iCs w:val="0"/>
          <w:sz w:val="28"/>
        </w:rPr>
        <w:t>培</w:t>
      </w:r>
      <w:r>
        <w:rPr>
          <w:rFonts w:ascii="宋体" w:eastAsia="宋体" w:hAnsi="SimSun" w:cs="宋体"/>
          <w:i w:val="0"/>
          <w:iCs w:val="0"/>
          <w:sz w:val="28"/>
        </w:rPr>
        <w:t>训</w:t>
      </w:r>
      <w:r>
        <w:rPr>
          <w:rFonts w:ascii="宋体" w:eastAsia="宋体" w:hAnsi="MS Mincho" w:cs="宋体"/>
          <w:i w:val="0"/>
          <w:iCs w:val="0"/>
          <w:sz w:val="28"/>
        </w:rPr>
        <w:t>心得体会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有幸参加了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22</w:t>
      </w:r>
      <w:r>
        <w:rPr>
          <w:rFonts w:ascii="宋体" w:eastAsia="宋体" w:hAnsi="MS Mincho" w:cs="宋体"/>
          <w:sz w:val="28"/>
        </w:rPr>
        <w:t>日、</w:t>
      </w:r>
      <w:r>
        <w:rPr>
          <w:rFonts w:ascii="宋体" w:eastAsia="宋体" w:cs="宋体"/>
          <w:sz w:val="28"/>
        </w:rPr>
        <w:t>23</w:t>
      </w:r>
      <w:r>
        <w:rPr>
          <w:rFonts w:ascii="宋体" w:eastAsia="宋体" w:hAnsi="MS Mincho" w:cs="宋体"/>
          <w:sz w:val="28"/>
        </w:rPr>
        <w:t>日，上海市教委</w:t>
      </w:r>
      <w:r>
        <w:rPr>
          <w:rFonts w:ascii="宋体" w:eastAsia="宋体" w:hAnsi="SimSun" w:cs="宋体"/>
          <w:sz w:val="28"/>
        </w:rPr>
        <w:t>举办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上海市幼儿园园</w:t>
      </w:r>
      <w:r>
        <w:rPr>
          <w:rFonts w:ascii="宋体" w:eastAsia="宋体" w:hAnsi="SimSun" w:cs="宋体"/>
          <w:sz w:val="28"/>
        </w:rPr>
        <w:t>长贯彻</w:t>
      </w:r>
      <w:r>
        <w:rPr>
          <w:rFonts w:ascii="宋体" w:eastAsia="宋体" w:hAnsi="MS Mincho" w:cs="宋体"/>
          <w:sz w:val="28"/>
        </w:rPr>
        <w:t>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《上海市学前教育三年行</w:t>
      </w:r>
      <w:r>
        <w:rPr>
          <w:rFonts w:ascii="宋体" w:eastAsia="宋体" w:hAnsi="SimSun" w:cs="宋体"/>
          <w:sz w:val="28"/>
        </w:rPr>
        <w:t>动计</w:t>
      </w:r>
      <w:r>
        <w:rPr>
          <w:rFonts w:ascii="宋体" w:eastAsia="宋体" w:hAnsi="MS Mincho" w:cs="宋体"/>
          <w:sz w:val="28"/>
        </w:rPr>
        <w:t>划》</w:t>
      </w:r>
      <w:r>
        <w:rPr>
          <w:rFonts w:ascii="宋体" w:eastAsia="宋体" w:hAnsi="SimSun" w:cs="宋体"/>
          <w:sz w:val="28"/>
        </w:rPr>
        <w:t>专题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。上海的学前教育事</w:t>
      </w:r>
      <w:r>
        <w:rPr>
          <w:rFonts w:ascii="宋体" w:eastAsia="宋体" w:hAnsi="SimSun" w:cs="宋体"/>
          <w:sz w:val="28"/>
        </w:rPr>
        <w:t>业发</w:t>
      </w:r>
      <w:r>
        <w:rPr>
          <w:rFonts w:ascii="宋体" w:eastAsia="宋体" w:hAnsi="MS Mincho" w:cs="宋体"/>
          <w:sz w:val="28"/>
        </w:rPr>
        <w:t>展面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新的挑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与机遇。</w:t>
      </w:r>
      <w:r>
        <w:rPr>
          <w:rFonts w:ascii="宋体" w:eastAsia="宋体" w:hAnsi="SimSun" w:cs="宋体"/>
          <w:sz w:val="28"/>
        </w:rPr>
        <w:t>为实现</w:t>
      </w:r>
      <w:r>
        <w:rPr>
          <w:rFonts w:ascii="宋体" w:eastAsia="宋体" w:hAnsi="MS Mincho" w:cs="宋体"/>
          <w:sz w:val="28"/>
        </w:rPr>
        <w:t>学前教育事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的科学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展，更好地</w:t>
      </w:r>
      <w:r>
        <w:rPr>
          <w:rFonts w:ascii="宋体" w:eastAsia="宋体" w:hAnsi="SimSun" w:cs="宋体"/>
          <w:sz w:val="28"/>
        </w:rPr>
        <w:t>应对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上海学前教育入园高峰、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步满</w:t>
      </w:r>
      <w:r>
        <w:rPr>
          <w:rFonts w:ascii="宋体" w:eastAsia="宋体" w:hAnsi="MS Mincho" w:cs="宋体"/>
          <w:sz w:val="28"/>
        </w:rPr>
        <w:t>足上海市民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学前教育多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化的需求，上海及学前教育工作者做了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极的准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未来三年，是上海学前教育事</w:t>
      </w:r>
      <w:r>
        <w:rPr>
          <w:rFonts w:ascii="宋体" w:eastAsia="宋体" w:hAnsi="SimSun" w:cs="宋体"/>
          <w:sz w:val="28"/>
        </w:rPr>
        <w:t>业发</w:t>
      </w:r>
      <w:r>
        <w:rPr>
          <w:rFonts w:ascii="宋体" w:eastAsia="宋体" w:hAnsi="MS Mincho" w:cs="宋体"/>
          <w:sz w:val="28"/>
        </w:rPr>
        <w:t>展的</w:t>
      </w:r>
      <w:r>
        <w:rPr>
          <w:rFonts w:ascii="宋体" w:eastAsia="宋体" w:hAnsi="SimSun" w:cs="宋体"/>
          <w:sz w:val="28"/>
        </w:rPr>
        <w:t>关键时</w:t>
      </w:r>
      <w:r>
        <w:rPr>
          <w:rFonts w:ascii="宋体" w:eastAsia="宋体" w:hAnsi="MS Mincho" w:cs="宋体"/>
          <w:sz w:val="28"/>
        </w:rPr>
        <w:t>期。第一：面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新一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的出生高峰以及近几年非</w:t>
      </w:r>
      <w:r>
        <w:rPr>
          <w:rFonts w:ascii="宋体" w:eastAsia="宋体" w:hAnsi="SimSun" w:cs="宋体"/>
          <w:sz w:val="28"/>
        </w:rPr>
        <w:t>沪</w:t>
      </w:r>
      <w:r>
        <w:rPr>
          <w:rFonts w:ascii="宋体" w:eastAsia="宋体" w:hAnsi="MS Mincho" w:cs="宋体"/>
          <w:sz w:val="28"/>
        </w:rPr>
        <w:t>籍人口的大量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入，形成非</w:t>
      </w:r>
      <w:r>
        <w:rPr>
          <w:rFonts w:ascii="宋体" w:eastAsia="宋体" w:hAnsi="SimSun" w:cs="宋体"/>
          <w:sz w:val="28"/>
        </w:rPr>
        <w:t>沪</w:t>
      </w:r>
      <w:r>
        <w:rPr>
          <w:rFonts w:ascii="宋体" w:eastAsia="宋体" w:hAnsi="MS Mincho" w:cs="宋体"/>
          <w:sz w:val="28"/>
        </w:rPr>
        <w:t>籍出生幼儿人数的高峰，两个出生人口高峰叠加，形成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大的入园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第二：高学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、接受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学前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的幼儿教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供需矛盾突出。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的学前教育的</w:t>
      </w:r>
      <w:r>
        <w:rPr>
          <w:rFonts w:ascii="宋体" w:eastAsia="宋体" w:hAnsi="SimSun" w:cs="宋体"/>
          <w:sz w:val="28"/>
        </w:rPr>
        <w:t>毕业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远远</w:t>
      </w:r>
      <w:r>
        <w:rPr>
          <w:rFonts w:ascii="宋体" w:eastAsia="宋体" w:hAnsi="MS Mincho" w:cs="宋体"/>
          <w:sz w:val="28"/>
        </w:rPr>
        <w:t>不能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足幼儿教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的缺口，幼儿园存在着有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制、却没有教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第三：近年来由于学前教育教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hAnsi="SimSun" w:cs="宋体"/>
          <w:sz w:val="28"/>
        </w:rPr>
        <w:t>扩</w:t>
      </w:r>
      <w:r>
        <w:rPr>
          <w:rFonts w:ascii="宋体" w:eastAsia="宋体" w:hAnsi="MS Mincho" w:cs="宋体"/>
          <w:sz w:val="28"/>
        </w:rPr>
        <w:t>容，大量的非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、非学前教育</w:t>
      </w:r>
      <w:r>
        <w:rPr>
          <w:rFonts w:ascii="宋体" w:eastAsia="宋体" w:hAnsi="SimSun" w:cs="宋体"/>
          <w:sz w:val="28"/>
        </w:rPr>
        <w:t>专业毕业</w:t>
      </w:r>
      <w:r>
        <w:rPr>
          <w:rFonts w:ascii="宋体" w:eastAsia="宋体" w:hAnsi="MS Mincho" w:cs="宋体"/>
          <w:sz w:val="28"/>
        </w:rPr>
        <w:t>的新教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工作也非常</w:t>
      </w:r>
      <w:r>
        <w:rPr>
          <w:rFonts w:ascii="宋体" w:eastAsia="宋体" w:hAnsi="SimSun" w:cs="宋体"/>
          <w:sz w:val="28"/>
        </w:rPr>
        <w:t>艰</w:t>
      </w:r>
      <w:r>
        <w:rPr>
          <w:rFonts w:ascii="宋体" w:eastAsia="宋体" w:hAnsi="MS Mincho" w:cs="宋体"/>
          <w:sz w:val="28"/>
        </w:rPr>
        <w:t>巨。第四：幼儿园的三大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保健教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、保育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营养员</w:t>
      </w:r>
      <w:r>
        <w:rPr>
          <w:rFonts w:ascii="宋体" w:eastAsia="宋体" w:hAnsi="MS Mincho" w:cs="宋体"/>
          <w:sz w:val="28"/>
        </w:rPr>
        <w:t>由于受用人机制、待遇等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的制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伍</w:t>
      </w:r>
      <w:r>
        <w:rPr>
          <w:rFonts w:ascii="宋体" w:eastAsia="宋体" w:hAnsi="SimSun" w:cs="宋体"/>
          <w:sz w:val="28"/>
        </w:rPr>
        <w:t>难稳</w:t>
      </w:r>
      <w:r>
        <w:rPr>
          <w:rFonts w:ascii="宋体" w:eastAsia="宋体" w:hAnsi="MS Mincho" w:cs="宋体"/>
          <w:sz w:val="28"/>
        </w:rPr>
        <w:t>定，人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素</w:t>
      </w:r>
      <w:r>
        <w:rPr>
          <w:rFonts w:ascii="宋体" w:eastAsia="宋体" w:hAnsi="SimSun" w:cs="宋体"/>
          <w:sz w:val="28"/>
        </w:rPr>
        <w:t>质难</w:t>
      </w:r>
      <w:r>
        <w:rPr>
          <w:rFonts w:ascii="宋体" w:eastAsia="宋体" w:hAnsi="MS Mincho" w:cs="宋体"/>
          <w:sz w:val="28"/>
        </w:rPr>
        <w:t>以保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。因此，作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一所城</w:t>
      </w:r>
      <w:r>
        <w:rPr>
          <w:rFonts w:ascii="宋体" w:eastAsia="宋体" w:hAnsi="SimSun" w:cs="宋体"/>
          <w:sz w:val="28"/>
        </w:rPr>
        <w:t>乡结</w:t>
      </w:r>
      <w:r>
        <w:rPr>
          <w:rFonts w:ascii="宋体" w:eastAsia="宋体" w:hAnsi="MS Mincho" w:cs="宋体"/>
          <w:sz w:val="28"/>
        </w:rPr>
        <w:t>合部的幼儿园一方面</w:t>
      </w:r>
      <w:r>
        <w:rPr>
          <w:rFonts w:ascii="宋体" w:eastAsia="宋体" w:hAnsi="SimSun" w:cs="宋体"/>
          <w:sz w:val="28"/>
        </w:rPr>
        <w:t>师资队</w:t>
      </w:r>
      <w:r>
        <w:rPr>
          <w:rFonts w:ascii="宋体" w:eastAsia="宋体" w:hAnsi="MS Mincho" w:cs="宋体"/>
          <w:sz w:val="28"/>
        </w:rPr>
        <w:t>伍的建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力度，</w:t>
      </w:r>
      <w:r>
        <w:rPr>
          <w:rFonts w:ascii="宋体" w:eastAsia="宋体" w:hAnsi="SimSun" w:cs="宋体"/>
          <w:sz w:val="28"/>
        </w:rPr>
        <w:t>应对</w:t>
      </w:r>
      <w:r>
        <w:rPr>
          <w:rFonts w:ascii="宋体" w:eastAsia="宋体" w:hAnsi="MS Mincho" w:cs="宋体"/>
          <w:sz w:val="28"/>
        </w:rPr>
        <w:t>入园高峰，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足本市新一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高峰期出生人口和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城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工人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随迁子女的入园需求；另一方面必</w:t>
      </w:r>
      <w:r>
        <w:rPr>
          <w:rFonts w:ascii="宋体" w:eastAsia="宋体" w:hAnsi="SimSun" w:cs="宋体"/>
          <w:sz w:val="28"/>
        </w:rPr>
        <w:t>须进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提高学前教育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量，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足人民群众</w:t>
      </w:r>
      <w:r>
        <w:rPr>
          <w:rFonts w:ascii="宋体" w:eastAsia="宋体" w:hAnsi="SimSun" w:cs="宋体"/>
          <w:sz w:val="28"/>
        </w:rPr>
        <w:t>对优质</w:t>
      </w:r>
      <w:r>
        <w:rPr>
          <w:rFonts w:ascii="宋体" w:eastAsia="宋体" w:hAnsi="MS Mincho" w:cs="宋体"/>
          <w:sz w:val="28"/>
        </w:rPr>
        <w:t>教育的多元需求，适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上海城市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代化建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的要求。当前，人民群众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多元的</w:t>
      </w:r>
      <w:r>
        <w:rPr>
          <w:rFonts w:ascii="宋体" w:eastAsia="宋体" w:hAnsi="SimSun" w:cs="宋体"/>
          <w:sz w:val="28"/>
        </w:rPr>
        <w:t>优质</w:t>
      </w:r>
      <w:r>
        <w:rPr>
          <w:rFonts w:ascii="宋体" w:eastAsia="宋体" w:hAnsi="MS Mincho" w:cs="宋体"/>
          <w:sz w:val="28"/>
        </w:rPr>
        <w:t>学前教育的需求日益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烈，另一方面上海作</w:t>
      </w:r>
      <w:r>
        <w:rPr>
          <w:rFonts w:ascii="宋体" w:eastAsia="宋体" w:hAnsi="SimSun" w:cs="宋体"/>
          <w:sz w:val="28"/>
        </w:rPr>
        <w:t>为现</w:t>
      </w:r>
      <w:r>
        <w:rPr>
          <w:rFonts w:ascii="宋体" w:eastAsia="宋体" w:hAnsi="MS Mincho" w:cs="宋体"/>
          <w:sz w:val="28"/>
        </w:rPr>
        <w:t>代化的国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大都市的建</w:t>
      </w:r>
      <w:r>
        <w:rPr>
          <w:rFonts w:ascii="宋体" w:eastAsia="宋体" w:hAnsi="SimSun" w:cs="宋体"/>
          <w:sz w:val="28"/>
        </w:rPr>
        <w:t>设进</w:t>
      </w:r>
      <w:r>
        <w:rPr>
          <w:rFonts w:ascii="宋体" w:eastAsia="宋体" w:hAnsi="MS Mincho" w:cs="宋体"/>
          <w:sz w:val="28"/>
        </w:rPr>
        <w:t>程也要求学前教育不断提高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量和水平。因此，我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幼儿园正在面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着前所未有的增加数量和提高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量的双重挑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民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幼儿园，今年面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新一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的幼儿入园高峰，民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师师资紧</w:t>
      </w:r>
      <w:r>
        <w:rPr>
          <w:rFonts w:ascii="宋体" w:eastAsia="宋体" w:hAnsi="MS Mincho" w:cs="宋体"/>
          <w:sz w:val="28"/>
        </w:rPr>
        <w:t>缺的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状，我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想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法尽力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定原有的</w:t>
      </w:r>
      <w:r>
        <w:rPr>
          <w:rFonts w:ascii="宋体" w:eastAsia="宋体" w:hAnsi="SimSun" w:cs="宋体"/>
          <w:sz w:val="28"/>
        </w:rPr>
        <w:t>师资队</w:t>
      </w:r>
      <w:r>
        <w:rPr>
          <w:rFonts w:ascii="宋体" w:eastAsia="宋体" w:hAnsi="MS Mincho" w:cs="宋体"/>
          <w:sz w:val="28"/>
        </w:rPr>
        <w:t>伍，努力提高教工福利待遇，将教</w:t>
      </w:r>
      <w:r>
        <w:rPr>
          <w:rFonts w:ascii="宋体" w:eastAsia="宋体" w:hAnsi="SimSun" w:cs="宋体"/>
          <w:sz w:val="28"/>
        </w:rPr>
        <w:t>师资</w:t>
      </w:r>
      <w:r>
        <w:rPr>
          <w:rFonts w:ascii="宋体" w:eastAsia="宋体" w:hAnsi="MS Mincho" w:cs="宋体"/>
          <w:sz w:val="28"/>
        </w:rPr>
        <w:t>源最大化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行了班</w:t>
      </w:r>
      <w:r>
        <w:rPr>
          <w:rFonts w:ascii="宋体" w:eastAsia="宋体" w:hAnsi="SimSun" w:cs="宋体"/>
          <w:sz w:val="28"/>
        </w:rPr>
        <w:t>额</w:t>
      </w:r>
      <w:r>
        <w:rPr>
          <w:rFonts w:ascii="宋体" w:eastAsia="宋体" w:hAnsi="MS Mincho" w:cs="宋体"/>
          <w:sz w:val="28"/>
        </w:rPr>
        <w:t>数的增加，也使活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室的空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充分的利用。在解决幼儿入园人数方面做了</w:t>
      </w:r>
      <w:r>
        <w:rPr>
          <w:rFonts w:ascii="宋体" w:eastAsia="宋体" w:hAnsi="SimSun" w:cs="宋体"/>
          <w:sz w:val="28"/>
        </w:rPr>
        <w:t>积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极的努力。但是，如何在解决入园人数的基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保教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量的持</w:t>
      </w:r>
      <w:r>
        <w:rPr>
          <w:rFonts w:ascii="宋体" w:eastAsia="宋体" w:hAnsi="SimSun" w:cs="宋体"/>
          <w:sz w:val="28"/>
        </w:rPr>
        <w:t>续稳</w:t>
      </w:r>
      <w:r>
        <w:rPr>
          <w:rFonts w:ascii="宋体" w:eastAsia="宋体" w:hAnsi="MS Mincho" w:cs="宋体"/>
          <w:sz w:val="28"/>
        </w:rPr>
        <w:t>定的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展是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一位园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思考的，当前重中之重的工作就要落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幼儿园的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有效地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程是提高保教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量的核心，在此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程中，我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是至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重要的。如何提高园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力，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要做几个方面的思考：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（一）园</w:t>
      </w:r>
      <w:r>
        <w:rPr>
          <w:rFonts w:ascii="宋体" w:eastAsia="宋体" w:hAnsi="SimSun" w:cs="宋体"/>
          <w:sz w:val="28"/>
        </w:rPr>
        <w:t>长应</w:t>
      </w:r>
      <w:r>
        <w:rPr>
          <w:rFonts w:ascii="宋体" w:eastAsia="宋体" w:hAnsi="MS Mincho" w:cs="宋体"/>
          <w:sz w:val="28"/>
        </w:rPr>
        <w:t>具有整合思</w:t>
      </w:r>
      <w:r>
        <w:rPr>
          <w:rFonts w:ascii="宋体" w:eastAsia="宋体" w:hAnsi="SimSun" w:cs="宋体"/>
          <w:sz w:val="28"/>
        </w:rPr>
        <w:t>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因</w:t>
      </w:r>
      <w:r>
        <w:rPr>
          <w:rFonts w:ascii="宋体" w:eastAsia="宋体" w:hAnsi="SimSun" w:cs="宋体"/>
          <w:sz w:val="28"/>
        </w:rPr>
        <w:t>为课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施是一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工程，需要园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充分</w:t>
      </w:r>
      <w:r>
        <w:rPr>
          <w:rFonts w:ascii="宋体" w:eastAsia="宋体" w:hAnsi="SimSun" w:cs="宋体"/>
          <w:sz w:val="28"/>
        </w:rPr>
        <w:t>调动课</w:t>
      </w:r>
      <w:r>
        <w:rPr>
          <w:rFonts w:ascii="宋体" w:eastAsia="宋体" w:hAnsi="MS Mincho" w:cs="宋体"/>
          <w:sz w:val="28"/>
        </w:rPr>
        <w:t>程参与者的多方面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极性，并利用各</w:t>
      </w:r>
      <w:r>
        <w:rPr>
          <w:rFonts w:ascii="宋体" w:eastAsia="宋体" w:hAnsi="SimSun" w:cs="宋体"/>
          <w:sz w:val="28"/>
        </w:rPr>
        <w:t>种资</w:t>
      </w:r>
      <w:r>
        <w:rPr>
          <w:rFonts w:ascii="宋体" w:eastAsia="宋体" w:hAnsi="MS Mincho" w:cs="宋体"/>
          <w:sz w:val="28"/>
        </w:rPr>
        <w:t>源予以</w:t>
      </w:r>
      <w:r>
        <w:rPr>
          <w:rFonts w:ascii="宋体" w:eastAsia="宋体" w:hAnsi="SimSun" w:cs="宋体"/>
          <w:sz w:val="28"/>
        </w:rPr>
        <w:t>统筹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合力、聚焦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幼儿园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展了幼儿探索型主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的研究，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一活</w:t>
      </w:r>
      <w:r>
        <w:rPr>
          <w:rFonts w:ascii="宋体" w:eastAsia="宋体" w:hAnsi="SimSun" w:cs="宋体"/>
          <w:sz w:val="28"/>
        </w:rPr>
        <w:t>动样</w:t>
      </w:r>
      <w:r>
        <w:rPr>
          <w:rFonts w:ascii="宋体" w:eastAsia="宋体" w:hAnsi="MS Mincho" w:cs="宋体"/>
          <w:sz w:val="28"/>
        </w:rPr>
        <w:t>式不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内容、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构、展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方式的整合，在活</w:t>
      </w:r>
      <w:r>
        <w:rPr>
          <w:rFonts w:ascii="宋体" w:eastAsia="宋体" w:hAnsi="SimSun" w:cs="宋体"/>
          <w:sz w:val="28"/>
        </w:rPr>
        <w:t>动实</w:t>
      </w:r>
      <w:r>
        <w:rPr>
          <w:rFonts w:ascii="宋体" w:eastAsia="宋体" w:hAnsi="MS Mincho" w:cs="宋体"/>
          <w:sz w:val="28"/>
        </w:rPr>
        <w:t>施的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、空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上也具有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放性和操作</w:t>
      </w:r>
      <w:r>
        <w:rPr>
          <w:rFonts w:ascii="宋体" w:eastAsia="宋体" w:hAnsi="SimSun" w:cs="宋体"/>
          <w:sz w:val="28"/>
        </w:rPr>
        <w:t>弹</w:t>
      </w:r>
      <w:r>
        <w:rPr>
          <w:rFonts w:ascii="宋体" w:eastAsia="宋体" w:hAnsi="MS Mincho" w:cs="宋体"/>
          <w:sz w:val="28"/>
        </w:rPr>
        <w:t>性的特点。因此我</w:t>
      </w:r>
      <w:r>
        <w:rPr>
          <w:rFonts w:ascii="宋体" w:eastAsia="宋体" w:hAnsi="SimSun" w:cs="宋体"/>
          <w:sz w:val="28"/>
        </w:rPr>
        <w:t>们进</w:t>
      </w:r>
      <w:r>
        <w:rPr>
          <w:rFonts w:ascii="宋体" w:eastAsia="宋体" w:hAnsi="MS Mincho" w:cs="宋体"/>
          <w:sz w:val="28"/>
        </w:rPr>
        <w:t>行了幼儿园一日活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按作息</w:t>
      </w:r>
      <w:r>
        <w:rPr>
          <w:rFonts w:ascii="宋体" w:eastAsia="宋体" w:hAnsi="SimSun" w:cs="宋体"/>
          <w:sz w:val="28"/>
        </w:rPr>
        <w:t>时间计</w:t>
      </w:r>
      <w:r>
        <w:rPr>
          <w:rFonts w:ascii="宋体" w:eastAsia="宋体" w:hAnsi="MS Mincho" w:cs="宋体"/>
          <w:sz w:val="28"/>
        </w:rPr>
        <w:t>划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格的落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制，要求班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保教人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按作息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施。一日活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的流程</w:t>
      </w:r>
      <w:r>
        <w:rPr>
          <w:rFonts w:ascii="宋体" w:eastAsia="宋体" w:hAnsi="SimSun" w:cs="宋体"/>
          <w:sz w:val="28"/>
        </w:rPr>
        <w:t>为满</w:t>
      </w:r>
      <w:r>
        <w:rPr>
          <w:rFonts w:ascii="宋体" w:eastAsia="宋体" w:hAnsi="MS Mincho" w:cs="宋体"/>
          <w:sz w:val="28"/>
        </w:rPr>
        <w:t>足儿童需要的多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动样</w:t>
      </w:r>
      <w:r>
        <w:rPr>
          <w:rFonts w:ascii="宋体" w:eastAsia="宋体" w:hAnsi="MS Mincho" w:cs="宋体"/>
          <w:sz w:val="28"/>
        </w:rPr>
        <w:t>式的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了条件，提供了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动过</w:t>
      </w:r>
      <w:r>
        <w:rPr>
          <w:rFonts w:ascii="宋体" w:eastAsia="宋体" w:hAnsi="MS Mincho" w:cs="宋体"/>
          <w:sz w:val="28"/>
        </w:rPr>
        <w:t>程中生成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性管理，也使教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依据从幼儿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展多元化的需求出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化地服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于幼儿活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需要的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程要求，来拓展挖掘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、空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境等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源，有效地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了整合教育、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化目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程理想。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要合理引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思</w:t>
      </w:r>
      <w:r>
        <w:rPr>
          <w:rFonts w:ascii="宋体" w:eastAsia="宋体" w:hAnsi="SimSun" w:cs="宋体"/>
          <w:sz w:val="28"/>
        </w:rPr>
        <w:t>维转换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方式的</w:t>
      </w:r>
      <w:r>
        <w:rPr>
          <w:rFonts w:ascii="宋体" w:eastAsia="宋体" w:hAnsi="SimSun" w:cs="宋体"/>
          <w:sz w:val="28"/>
        </w:rPr>
        <w:t>转变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念更新的反映，行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方式的</w:t>
      </w:r>
      <w:r>
        <w:rPr>
          <w:rFonts w:ascii="宋体" w:eastAsia="宋体" w:hAnsi="SimSun" w:cs="宋体"/>
          <w:sz w:val="28"/>
        </w:rPr>
        <w:t>转变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念更新的物化，园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要引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师实质</w:t>
      </w:r>
      <w:r>
        <w:rPr>
          <w:rFonts w:ascii="宋体" w:eastAsia="宋体" w:hAnsi="MS Mincho" w:cs="宋体"/>
          <w:sz w:val="28"/>
        </w:rPr>
        <w:t>性的把握两个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面的</w:t>
      </w:r>
      <w:r>
        <w:rPr>
          <w:rFonts w:ascii="宋体" w:eastAsia="宋体" w:hAnsi="SimSun" w:cs="宋体"/>
          <w:sz w:val="28"/>
        </w:rPr>
        <w:t>转换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第一个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面是感悟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面的思</w:t>
      </w:r>
      <w:r>
        <w:rPr>
          <w:rFonts w:ascii="宋体" w:eastAsia="宋体" w:hAnsi="SimSun" w:cs="宋体"/>
          <w:sz w:val="28"/>
        </w:rPr>
        <w:t>维转换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就是形成具有本园特点、符合本园教育工作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程理念，引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的价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取向我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将儿童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本的先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理念</w:t>
      </w:r>
      <w:r>
        <w:rPr>
          <w:rFonts w:ascii="宋体" w:eastAsia="宋体" w:hAnsi="SimSun" w:cs="宋体"/>
          <w:sz w:val="28"/>
        </w:rPr>
        <w:t>经过实</w:t>
      </w:r>
      <w:r>
        <w:rPr>
          <w:rFonts w:ascii="宋体" w:eastAsia="宋体" w:hAnsi="MS Mincho" w:cs="宋体"/>
          <w:sz w:val="28"/>
        </w:rPr>
        <w:t>践，帮助教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逐</w:t>
      </w:r>
      <w:r>
        <w:rPr>
          <w:rFonts w:ascii="宋体" w:eastAsia="宋体" w:hAnsi="SimSun" w:cs="宋体"/>
          <w:sz w:val="28"/>
        </w:rPr>
        <w:t>步树</w:t>
      </w:r>
      <w:r>
        <w:rPr>
          <w:rFonts w:ascii="宋体" w:eastAsia="宋体" w:hAnsi="MS Mincho" w:cs="宋体"/>
          <w:sz w:val="28"/>
        </w:rPr>
        <w:t>立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教育，从辨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儿童需要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念，使教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在参与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改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程中价</w:t>
      </w:r>
      <w:r>
        <w:rPr>
          <w:rFonts w:ascii="宋体" w:eastAsia="宋体" w:hAnsi="SimSun" w:cs="宋体"/>
          <w:sz w:val="28"/>
        </w:rPr>
        <w:t>值导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向明确，在共同构建体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思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教育特征的园本化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施方案的探索中，</w:t>
      </w:r>
      <w:r>
        <w:rPr>
          <w:rFonts w:ascii="宋体" w:eastAsia="宋体" w:hAnsi="SimSun" w:cs="宋体"/>
          <w:sz w:val="28"/>
        </w:rPr>
        <w:t>总结归纳</w:t>
      </w:r>
      <w:r>
        <w:rPr>
          <w:rFonts w:ascii="宋体" w:eastAsia="宋体" w:hAnsi="MS Mincho" w:cs="宋体"/>
          <w:sz w:val="28"/>
        </w:rPr>
        <w:t>了切合幼儿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、体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格的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施操作要点，成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一系列指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教育反思并能指引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践方向的保教工作新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幼儿园园</w:t>
      </w:r>
      <w:r>
        <w:rPr>
          <w:rFonts w:ascii="宋体" w:eastAsia="宋体" w:hAnsi="SimSun" w:cs="宋体"/>
          <w:i w:val="0"/>
          <w:iCs w:val="0"/>
          <w:sz w:val="28"/>
        </w:rPr>
        <w:t>长</w:t>
      </w:r>
      <w:r>
        <w:rPr>
          <w:rFonts w:ascii="宋体" w:eastAsia="宋体" w:hAnsi="MS Mincho" w:cs="宋体"/>
          <w:i w:val="0"/>
          <w:iCs w:val="0"/>
          <w:sz w:val="28"/>
        </w:rPr>
        <w:t>培</w:t>
      </w:r>
      <w:r>
        <w:rPr>
          <w:rFonts w:ascii="宋体" w:eastAsia="宋体" w:hAnsi="SimSun" w:cs="宋体"/>
          <w:i w:val="0"/>
          <w:iCs w:val="0"/>
          <w:sz w:val="28"/>
        </w:rPr>
        <w:t>训</w:t>
      </w:r>
      <w:r>
        <w:rPr>
          <w:rFonts w:ascii="宋体" w:eastAsia="宋体" w:hAnsi="MS Mincho" w:cs="宋体"/>
          <w:i w:val="0"/>
          <w:iCs w:val="0"/>
          <w:sz w:val="28"/>
        </w:rPr>
        <w:t>心得体会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xxxx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17</w:t>
      </w:r>
      <w:r>
        <w:rPr>
          <w:rFonts w:ascii="宋体" w:eastAsia="宋体" w:hAnsi="MS Mincho" w:cs="宋体"/>
          <w:sz w:val="28"/>
        </w:rPr>
        <w:t>日至</w:t>
      </w:r>
      <w:r>
        <w:rPr>
          <w:rFonts w:ascii="宋体" w:eastAsia="宋体" w:cs="宋体"/>
          <w:sz w:val="28"/>
        </w:rPr>
        <w:t>18</w:t>
      </w:r>
      <w:r>
        <w:rPr>
          <w:rFonts w:ascii="宋体" w:eastAsia="宋体" w:hAnsi="MS Mincho" w:cs="宋体"/>
          <w:sz w:val="28"/>
        </w:rPr>
        <w:t>日我非常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幸地参加了区教委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“xxxx</w:t>
      </w:r>
      <w:r>
        <w:rPr>
          <w:rFonts w:ascii="宋体" w:eastAsia="宋体" w:hAnsi="MS Mincho" w:cs="宋体"/>
          <w:sz w:val="28"/>
        </w:rPr>
        <w:t>区</w:t>
      </w:r>
      <w:r>
        <w:rPr>
          <w:rFonts w:ascii="宋体" w:eastAsia="宋体" w:cs="宋体"/>
          <w:sz w:val="28"/>
        </w:rPr>
        <w:t>xxxx</w:t>
      </w:r>
      <w:r>
        <w:rPr>
          <w:rFonts w:ascii="宋体" w:eastAsia="宋体" w:hAnsi="MS Mincho" w:cs="宋体"/>
          <w:sz w:val="28"/>
        </w:rPr>
        <w:t>年幼儿园园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和骨干教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。在培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听取了区教育局副局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丁翌平、学前科副科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周虹、泰州</w:t>
      </w:r>
      <w:r>
        <w:rPr>
          <w:rFonts w:ascii="宋体" w:eastAsia="宋体" w:hAnsi="SimSun" w:cs="宋体"/>
          <w:sz w:val="28"/>
        </w:rPr>
        <w:t>师专</w:t>
      </w:r>
      <w:r>
        <w:rPr>
          <w:rFonts w:ascii="宋体" w:eastAsia="宋体" w:hAnsi="MS Mincho" w:cs="宋体"/>
          <w:sz w:val="28"/>
        </w:rPr>
        <w:t>的黄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霞老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、姜堰市第二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幼儿园的园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黄翠萍的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座。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活的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例、丰富的知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内涵及精湛的理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阐</w:t>
      </w:r>
      <w:r>
        <w:rPr>
          <w:rFonts w:ascii="宋体" w:eastAsia="宋体" w:hAnsi="MS Mincho" w:cs="宋体"/>
          <w:sz w:val="28"/>
        </w:rPr>
        <w:t>述了幼儿园管理、加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园本培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、幼儿园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研究及把握</w:t>
      </w:r>
      <w:r>
        <w:rPr>
          <w:rFonts w:ascii="宋体" w:eastAsia="宋体" w:hAnsi="SimSun" w:cs="宋体"/>
          <w:sz w:val="28"/>
        </w:rPr>
        <w:t>纲</w:t>
      </w:r>
      <w:r>
        <w:rPr>
          <w:rFonts w:ascii="宋体" w:eastAsia="宋体" w:hAnsi="MS Mincho" w:cs="宋体"/>
          <w:sz w:val="28"/>
        </w:rPr>
        <w:t>要精神有效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施幼儿园健康教育。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我深受启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，感悟至深，真可</w:t>
      </w:r>
      <w:r>
        <w:rPr>
          <w:rFonts w:ascii="宋体" w:eastAsia="宋体" w:hAnsi="SimSun" w:cs="宋体"/>
          <w:sz w:val="28"/>
        </w:rPr>
        <w:t>谓</w:t>
      </w:r>
      <w:r>
        <w:rPr>
          <w:rFonts w:ascii="宋体" w:eastAsia="宋体" w:hAnsi="MS Mincho" w:cs="宋体"/>
          <w:sz w:val="28"/>
        </w:rPr>
        <w:t>受益匪浅！下面主要</w:t>
      </w:r>
      <w:r>
        <w:rPr>
          <w:rFonts w:ascii="宋体" w:eastAsia="宋体" w:hAnsi="SimSun" w:cs="宋体"/>
          <w:sz w:val="28"/>
        </w:rPr>
        <w:t>谈谈</w:t>
      </w:r>
      <w:r>
        <w:rPr>
          <w:rFonts w:ascii="宋体" w:eastAsia="宋体" w:hAnsi="MS Mincho" w:cs="宋体"/>
          <w:sz w:val="28"/>
        </w:rPr>
        <w:t>就区教育局学前科副科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周虹和姜堰市第二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幼儿园园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黄翠萍的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座后，我的一些感悟和启示，与同行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一道交流与分享。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区教育局学前科副科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周虹的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座《把握</w:t>
      </w:r>
      <w:r>
        <w:rPr>
          <w:rFonts w:ascii="宋体" w:eastAsia="宋体" w:hAnsi="SimSun" w:cs="宋体"/>
          <w:sz w:val="28"/>
        </w:rPr>
        <w:t>纲</w:t>
      </w:r>
      <w:r>
        <w:rPr>
          <w:rFonts w:ascii="宋体" w:eastAsia="宋体" w:hAnsi="MS Mincho" w:cs="宋体"/>
          <w:sz w:val="28"/>
        </w:rPr>
        <w:t>要精神有效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施幼儿园健康教育》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我留下了深刻的印象。周科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座中</w:t>
      </w:r>
      <w:r>
        <w:rPr>
          <w:rFonts w:ascii="宋体" w:eastAsia="宋体" w:hAnsi="SimSun" w:cs="宋体"/>
          <w:sz w:val="28"/>
        </w:rPr>
        <w:t>阐</w:t>
      </w:r>
      <w:r>
        <w:rPr>
          <w:rFonts w:ascii="宋体" w:eastAsia="宋体" w:hAnsi="MS Mincho" w:cs="宋体"/>
          <w:sz w:val="28"/>
        </w:rPr>
        <w:t>述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要精辟，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的健康教育的教学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践起到了挈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的作用，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的健康教育的科学理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注入了源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之水。新《</w:t>
      </w:r>
      <w:r>
        <w:rPr>
          <w:rFonts w:ascii="宋体" w:eastAsia="宋体" w:hAnsi="SimSun" w:cs="宋体"/>
          <w:sz w:val="28"/>
        </w:rPr>
        <w:t>纲</w:t>
      </w:r>
      <w:r>
        <w:rPr>
          <w:rFonts w:ascii="宋体" w:eastAsia="宋体" w:hAnsi="MS Mincho" w:cs="宋体"/>
          <w:sz w:val="28"/>
        </w:rPr>
        <w:t>要》提出，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幼儿园必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把保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幼儿的生命和促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幼儿的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健康放在工作的首位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知道幼儿园健康教育是幼儿园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教育的一个十分重要的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成部分，随着新的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准的</w:t>
      </w:r>
      <w:r>
        <w:rPr>
          <w:rFonts w:ascii="宋体" w:eastAsia="宋体" w:hAnsi="SimSun" w:cs="宋体"/>
          <w:sz w:val="28"/>
        </w:rPr>
        <w:t>颁</w:t>
      </w:r>
      <w:r>
        <w:rPr>
          <w:rFonts w:ascii="宋体" w:eastAsia="宋体" w:hAnsi="MS Mincho" w:cs="宋体"/>
          <w:sz w:val="28"/>
        </w:rPr>
        <w:t>布，幼儿园健康教育作</w:t>
      </w:r>
      <w:r>
        <w:rPr>
          <w:rFonts w:ascii="宋体" w:eastAsia="宋体" w:hAnsi="SimSun" w:cs="宋体"/>
          <w:sz w:val="28"/>
        </w:rPr>
        <w:t>为课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域之一已提升到很高的地位。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合幼儿园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工作，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了解在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教学中如何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施健康教育，才能保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健康教育效果。幼儿园健康教育的目的不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要提高幼儿健康知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水平，改善幼儿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待个人健康和公共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生的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幼儿的各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有益于个人、社会健康的行</w:t>
      </w:r>
      <w:r>
        <w:rPr>
          <w:rFonts w:ascii="宋体" w:eastAsia="宋体" w:hAnsi="SimSun" w:cs="宋体"/>
          <w:sz w:val="28"/>
        </w:rPr>
        <w:t>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要密切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注幼儿的心理健康，培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</w:t>
      </w:r>
      <w:r>
        <w:rPr>
          <w:rFonts w:ascii="宋体" w:eastAsia="宋体" w:hAnsi="SimSun" w:cs="宋体"/>
          <w:sz w:val="28"/>
        </w:rPr>
        <w:t>乐观</w:t>
      </w:r>
      <w:r>
        <w:rPr>
          <w:rFonts w:ascii="宋体" w:eastAsia="宋体" w:hAnsi="MS Mincho" w:cs="宋体"/>
          <w:sz w:val="28"/>
        </w:rPr>
        <w:t>自信</w:t>
      </w:r>
      <w:r>
        <w:rPr>
          <w:rFonts w:ascii="宋体" w:eastAsia="宋体" w:hAnsi="SimSun" w:cs="宋体"/>
          <w:sz w:val="28"/>
        </w:rPr>
        <w:t>坚强</w:t>
      </w:r>
      <w:r>
        <w:rPr>
          <w:rFonts w:ascii="宋体" w:eastAsia="宋体" w:hAnsi="MS Mincho" w:cs="宋体"/>
          <w:sz w:val="28"/>
        </w:rPr>
        <w:t>的品格，引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幼儿正确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理人与人之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系。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而言之，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幼儿园健康教育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是以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幼儿的身心健康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，全面提高幼儿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健康的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水平，培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幼儿的良好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所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施的教育，将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幼儿的未来的健康生活奠定</w:t>
      </w:r>
      <w:r>
        <w:rPr>
          <w:rFonts w:ascii="宋体" w:eastAsia="宋体" w:hAnsi="SimSun" w:cs="宋体"/>
          <w:sz w:val="28"/>
        </w:rPr>
        <w:t>坚实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在姜堰市第二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幼儿园园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黄翠萍的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座《放</w:t>
      </w:r>
      <w:r>
        <w:rPr>
          <w:rFonts w:ascii="宋体" w:eastAsia="宋体" w:hAnsi="SimSun" w:cs="宋体"/>
          <w:sz w:val="28"/>
        </w:rPr>
        <w:t>飞隐</w:t>
      </w:r>
      <w:r>
        <w:rPr>
          <w:rFonts w:ascii="宋体" w:eastAsia="宋体" w:hAnsi="MS Mincho" w:cs="宋体"/>
          <w:sz w:val="28"/>
        </w:rPr>
        <w:t>形的翅膀》中，以</w:t>
      </w:r>
      <w:r>
        <w:rPr>
          <w:rFonts w:ascii="宋体" w:eastAsia="宋体" w:hAnsi="SimSun" w:cs="宋体"/>
          <w:sz w:val="28"/>
        </w:rPr>
        <w:t>脍</w:t>
      </w:r>
      <w:r>
        <w:rPr>
          <w:rFonts w:ascii="宋体" w:eastAsia="宋体" w:hAnsi="MS Mincho" w:cs="宋体"/>
          <w:sz w:val="28"/>
        </w:rPr>
        <w:t>炙人口的流行歌曲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形的翅膀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为讲</w:t>
      </w:r>
      <w:r>
        <w:rPr>
          <w:rFonts w:ascii="宋体" w:eastAsia="宋体" w:hAnsi="MS Mincho" w:cs="宋体"/>
          <w:sz w:val="28"/>
        </w:rPr>
        <w:t>座的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熟悉的音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旋律中黄园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hAnsi="SimSun" w:cs="宋体"/>
          <w:sz w:val="28"/>
        </w:rPr>
        <w:t>饱满</w:t>
      </w:r>
      <w:r>
        <w:rPr>
          <w:rFonts w:ascii="宋体" w:eastAsia="宋体" w:hAnsi="MS Mincho" w:cs="宋体"/>
          <w:sz w:val="28"/>
        </w:rPr>
        <w:t>的激情、形象生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的肢体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言、幽默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趣的</w:t>
      </w:r>
      <w:r>
        <w:rPr>
          <w:rFonts w:ascii="宋体" w:eastAsia="宋体" w:hAnsi="SimSun" w:cs="宋体"/>
          <w:sz w:val="28"/>
        </w:rPr>
        <w:t>话语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松的</w:t>
      </w:r>
      <w:r>
        <w:rPr>
          <w:rFonts w:ascii="宋体" w:eastAsia="宋体" w:hAnsi="SimSun" w:cs="宋体"/>
          <w:sz w:val="28"/>
        </w:rPr>
        <w:t>课间</w:t>
      </w:r>
      <w:r>
        <w:rPr>
          <w:rFonts w:ascii="宋体" w:eastAsia="宋体" w:hAnsi="MS Mincho" w:cs="宋体"/>
          <w:sz w:val="28"/>
        </w:rPr>
        <w:t>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使会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上的气氛特</w:t>
      </w:r>
      <w:r>
        <w:rPr>
          <w:rFonts w:ascii="宋体" w:eastAsia="宋体" w:hAnsi="SimSun" w:cs="宋体"/>
          <w:sz w:val="28"/>
        </w:rPr>
        <w:t>别轻</w:t>
      </w:r>
      <w:r>
        <w:rPr>
          <w:rFonts w:ascii="宋体" w:eastAsia="宋体" w:hAnsi="MS Mincho" w:cs="宋体"/>
          <w:sz w:val="28"/>
        </w:rPr>
        <w:t>松、活</w:t>
      </w:r>
      <w:r>
        <w:rPr>
          <w:rFonts w:ascii="宋体" w:eastAsia="宋体" w:hAnsi="SimSun" w:cs="宋体"/>
          <w:sz w:val="28"/>
        </w:rPr>
        <w:t>跃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知道我</w:t>
      </w:r>
      <w:r>
        <w:rPr>
          <w:rFonts w:ascii="宋体" w:eastAsia="宋体" w:hAnsi="SimSun" w:cs="宋体"/>
          <w:sz w:val="28"/>
        </w:rPr>
        <w:t>们每</w:t>
      </w:r>
      <w:r>
        <w:rPr>
          <w:rFonts w:ascii="宋体" w:eastAsia="宋体" w:hAnsi="MS Mincho" w:cs="宋体"/>
          <w:sz w:val="28"/>
        </w:rPr>
        <w:t>个人都有一双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形的翅膀，如何</w:t>
      </w:r>
      <w:r>
        <w:rPr>
          <w:rFonts w:ascii="宋体" w:eastAsia="宋体" w:hAnsi="SimSun" w:cs="宋体"/>
          <w:sz w:val="28"/>
        </w:rPr>
        <w:t>让这</w:t>
      </w:r>
      <w:r>
        <w:rPr>
          <w:rFonts w:ascii="宋体" w:eastAsia="宋体" w:hAnsi="MS Mincho" w:cs="宋体"/>
          <w:sz w:val="28"/>
        </w:rPr>
        <w:t>双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形的翅膀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着我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展翅</w:t>
      </w:r>
      <w:r>
        <w:rPr>
          <w:rFonts w:ascii="宋体" w:eastAsia="宋体" w:hAnsi="SimSun" w:cs="宋体"/>
          <w:sz w:val="28"/>
        </w:rPr>
        <w:t>翱</w:t>
      </w:r>
      <w:r>
        <w:rPr>
          <w:rFonts w:ascii="宋体" w:eastAsia="宋体" w:hAnsi="MS Mincho" w:cs="宋体"/>
          <w:sz w:val="28"/>
        </w:rPr>
        <w:t>翔，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需要我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能力和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素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的提高。教育作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社会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展的力量越来越被人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，从事教育工作的教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的素</w:t>
      </w:r>
      <w:r>
        <w:rPr>
          <w:rFonts w:ascii="宋体" w:eastAsia="宋体" w:hAnsi="SimSun" w:cs="宋体"/>
          <w:sz w:val="28"/>
        </w:rPr>
        <w:t>质问题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与教育事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的成</w:t>
      </w:r>
      <w:r>
        <w:rPr>
          <w:rFonts w:ascii="宋体" w:eastAsia="宋体" w:hAnsi="SimSun" w:cs="宋体"/>
          <w:sz w:val="28"/>
        </w:rPr>
        <w:t>败关</w:t>
      </w:r>
      <w:r>
        <w:rPr>
          <w:rFonts w:ascii="宋体" w:eastAsia="宋体" w:hAnsi="MS Mincho" w:cs="宋体"/>
          <w:sz w:val="28"/>
        </w:rPr>
        <w:t>系，教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如何更快地走向成熟等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，已成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教育界甚至全社会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注的焦点。通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黄园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的《加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园本培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》，使我更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步认识</w:t>
      </w:r>
      <w:r>
        <w:rPr>
          <w:rFonts w:ascii="宋体" w:eastAsia="宋体" w:hAnsi="MS Mincho" w:cs="宋体"/>
          <w:sz w:val="28"/>
        </w:rPr>
        <w:t>到教</w:t>
      </w:r>
      <w:r>
        <w:rPr>
          <w:rFonts w:ascii="宋体" w:eastAsia="宋体" w:hAnsi="SimSun" w:cs="宋体"/>
          <w:sz w:val="28"/>
        </w:rPr>
        <w:t>师专业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的重要性及教</w:t>
      </w:r>
      <w:r>
        <w:rPr>
          <w:rFonts w:ascii="宋体" w:eastAsia="宋体" w:hAnsi="SimSun" w:cs="宋体"/>
          <w:sz w:val="28"/>
        </w:rPr>
        <w:t>师专业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的内涵，教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素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是做一名好教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不可缺少的重要条件。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短短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期两天的培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动虽</w:t>
      </w:r>
      <w:r>
        <w:rPr>
          <w:rFonts w:ascii="宋体" w:eastAsia="宋体" w:hAnsi="MS Mincho" w:cs="宋体"/>
          <w:sz w:val="28"/>
        </w:rPr>
        <w:t>然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束了，但留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我的却是一笔宝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财</w:t>
      </w:r>
      <w:r>
        <w:rPr>
          <w:rFonts w:ascii="宋体" w:eastAsia="宋体" w:hAnsi="MS Mincho" w:cs="宋体"/>
          <w:sz w:val="28"/>
        </w:rPr>
        <w:t>富。我相信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笔宝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财</w:t>
      </w:r>
      <w:r>
        <w:rPr>
          <w:rFonts w:ascii="宋体" w:eastAsia="宋体" w:hAnsi="MS Mincho" w:cs="宋体"/>
          <w:sz w:val="28"/>
        </w:rPr>
        <w:t>富将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我今后的教育教学和教育科学研究奠定良好的基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！在未来的工作中我会把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的感触和收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自己今后成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的点点滴滴来体会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将学到的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入到平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的工作中去，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刻提醒自己、激励自己，在教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职业</w:t>
      </w:r>
      <w:r>
        <w:rPr>
          <w:rFonts w:ascii="宋体" w:eastAsia="宋体" w:hAnsi="MS Mincho" w:cs="宋体"/>
          <w:sz w:val="28"/>
        </w:rPr>
        <w:t>道路上更上一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楼！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i w:val="0"/>
          <w:iCs w:val="0"/>
          <w:sz w:val="28"/>
        </w:rPr>
        <w:t>幼儿园园</w:t>
      </w:r>
      <w:r>
        <w:rPr>
          <w:rFonts w:ascii="宋体" w:eastAsia="宋体" w:hAnsi="SimSun" w:cs="宋体"/>
          <w:i w:val="0"/>
          <w:iCs w:val="0"/>
          <w:sz w:val="28"/>
        </w:rPr>
        <w:t>长</w:t>
      </w:r>
      <w:r>
        <w:rPr>
          <w:rFonts w:ascii="宋体" w:eastAsia="宋体" w:hAnsi="MS Mincho" w:cs="宋体"/>
          <w:i w:val="0"/>
          <w:iCs w:val="0"/>
          <w:sz w:val="28"/>
        </w:rPr>
        <w:t>培</w:t>
      </w:r>
      <w:r>
        <w:rPr>
          <w:rFonts w:ascii="宋体" w:eastAsia="宋体" w:hAnsi="SimSun" w:cs="宋体"/>
          <w:i w:val="0"/>
          <w:iCs w:val="0"/>
          <w:sz w:val="28"/>
        </w:rPr>
        <w:t>训</w:t>
      </w:r>
      <w:r>
        <w:rPr>
          <w:rFonts w:ascii="宋体" w:eastAsia="宋体" w:hAnsi="MS Mincho" w:cs="宋体"/>
          <w:i w:val="0"/>
          <w:iCs w:val="0"/>
          <w:sz w:val="28"/>
        </w:rPr>
        <w:t>心得体会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首先园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要明确幼儿园的任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、性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、地位、作用、目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能等多方面的知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。在教育中，要求不断地更新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念、教育教学模式，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师们开</w:t>
      </w:r>
      <w:r>
        <w:rPr>
          <w:rFonts w:ascii="宋体" w:eastAsia="宋体" w:hAnsi="MS Mincho" w:cs="宋体"/>
          <w:sz w:val="28"/>
        </w:rPr>
        <w:t>展各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和幼儿一日活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，做好与家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的沟通工作；在保育上，把好安全和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格按照保育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手册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行，做好幼儿的个人整</w:t>
      </w:r>
      <w:r>
        <w:rPr>
          <w:rFonts w:ascii="宋体" w:eastAsia="宋体" w:hAnsi="SimSun" w:cs="宋体"/>
          <w:sz w:val="28"/>
        </w:rPr>
        <w:t>洁卫</w:t>
      </w:r>
      <w:r>
        <w:rPr>
          <w:rFonts w:ascii="宋体" w:eastAsia="宋体" w:hAnsi="MS Mincho" w:cs="宋体"/>
          <w:sz w:val="28"/>
        </w:rPr>
        <w:t>生工作，并配合教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做好教育工作，真正地体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出保教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合的概念；在后勤上，做好园内的服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工作。</w:t>
      </w:r>
      <w:r>
        <w:rPr>
          <w:rFonts w:ascii="宋体" w:eastAsia="宋体" w:hAnsi="SimSun" w:cs="宋体"/>
          <w:sz w:val="28"/>
        </w:rPr>
        <w:t>针对这</w:t>
      </w:r>
      <w:r>
        <w:rPr>
          <w:rFonts w:ascii="宋体" w:eastAsia="宋体" w:hAnsi="MS Mincho" w:cs="宋体"/>
          <w:sz w:val="28"/>
        </w:rPr>
        <w:t>一系列的工作，园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建立一套正确可行的管理制度，同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一名园</w:t>
      </w:r>
      <w:r>
        <w:rPr>
          <w:rFonts w:ascii="宋体" w:eastAsia="宋体" w:hAnsi="SimSun" w:cs="宋体"/>
          <w:sz w:val="28"/>
        </w:rPr>
        <w:t>长还</w:t>
      </w:r>
      <w:r>
        <w:rPr>
          <w:rFonts w:ascii="宋体" w:eastAsia="宋体" w:hAnsi="MS Mincho" w:cs="宋体"/>
          <w:sz w:val="28"/>
        </w:rPr>
        <w:t>必</w:t>
      </w:r>
      <w:r>
        <w:rPr>
          <w:rFonts w:ascii="宋体" w:eastAsia="宋体" w:hAnsi="SimSun" w:cs="宋体"/>
          <w:sz w:val="28"/>
        </w:rPr>
        <w:t>须树</w:t>
      </w:r>
      <w:r>
        <w:rPr>
          <w:rFonts w:ascii="宋体" w:eastAsia="宋体" w:hAnsi="MS Mincho" w:cs="宋体"/>
          <w:sz w:val="28"/>
        </w:rPr>
        <w:t>立起正确几重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、教育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，一切以孩子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点，尽可能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全园幼儿提供良好学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戏环</w:t>
      </w:r>
      <w:r>
        <w:rPr>
          <w:rFonts w:ascii="宋体" w:eastAsia="宋体" w:hAnsi="MS Mincho" w:cs="宋体"/>
          <w:sz w:val="28"/>
        </w:rPr>
        <w:t>境和高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量的教学水平，使他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在舒适的氛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中健康快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入小学奠定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定的基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堂里我有幸能听到郴州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范政治高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黄成元老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向我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指明了教育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状和教育事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展方向，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们认识</w:t>
      </w:r>
      <w:r>
        <w:rPr>
          <w:rFonts w:ascii="宋体" w:eastAsia="宋体" w:hAnsi="MS Mincho" w:cs="宋体"/>
          <w:sz w:val="28"/>
        </w:rPr>
        <w:t>到我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要一起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我国的教育事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做</w:t>
      </w:r>
      <w:r>
        <w:rPr>
          <w:rFonts w:ascii="宋体" w:eastAsia="宋体" w:hAnsi="SimSun" w:cs="宋体"/>
          <w:sz w:val="28"/>
        </w:rPr>
        <w:t>贡</w:t>
      </w:r>
      <w:r>
        <w:rPr>
          <w:rFonts w:ascii="宋体" w:eastAsia="宋体" w:hAnsi="MS Mincho" w:cs="宋体"/>
          <w:sz w:val="28"/>
        </w:rPr>
        <w:t>献；也很感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多的幼教先</w:t>
      </w:r>
      <w:r>
        <w:rPr>
          <w:rFonts w:ascii="宋体" w:eastAsia="宋体" w:hAnsi="SimSun" w:cs="宋体"/>
          <w:sz w:val="28"/>
        </w:rPr>
        <w:t>驱们</w:t>
      </w:r>
      <w:r>
        <w:rPr>
          <w:rFonts w:ascii="宋体" w:eastAsia="宋体" w:hAnsi="MS Mincho" w:cs="宋体"/>
          <w:sz w:val="28"/>
        </w:rPr>
        <w:t>能那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心胸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广与我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共同分享多年的幼教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：有郴州市直机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幼儿园的彭园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，向我</w:t>
      </w:r>
      <w:r>
        <w:rPr>
          <w:rFonts w:ascii="宋体" w:eastAsia="宋体" w:hAnsi="SimSun" w:cs="宋体"/>
          <w:sz w:val="28"/>
        </w:rPr>
        <w:t>们讲</w:t>
      </w:r>
      <w:r>
        <w:rPr>
          <w:rFonts w:ascii="宋体" w:eastAsia="宋体" w:hAnsi="MS Mincho" w:cs="宋体"/>
          <w:sz w:val="28"/>
        </w:rPr>
        <w:t>述了撰写教学案例的典范，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们认识</w:t>
      </w:r>
      <w:r>
        <w:rPr>
          <w:rFonts w:ascii="宋体" w:eastAsia="宋体" w:hAnsi="MS Mincho" w:cs="宋体"/>
          <w:sz w:val="28"/>
        </w:rPr>
        <w:t>到教学案例并不是一</w:t>
      </w:r>
      <w:r>
        <w:rPr>
          <w:rFonts w:ascii="宋体" w:eastAsia="宋体" w:hAnsi="SimSun" w:cs="宋体"/>
          <w:sz w:val="28"/>
        </w:rPr>
        <w:t>谓</w:t>
      </w:r>
      <w:r>
        <w:rPr>
          <w:rFonts w:ascii="宋体" w:eastAsia="宋体" w:hAnsi="MS Mincho" w:cs="宋体"/>
          <w:sz w:val="28"/>
        </w:rPr>
        <w:t>的重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往日的内容，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了完成一</w:t>
      </w:r>
      <w:r>
        <w:rPr>
          <w:rFonts w:ascii="宋体" w:eastAsia="宋体" w:hAnsi="SimSun" w:cs="宋体"/>
          <w:sz w:val="28"/>
        </w:rPr>
        <w:t>页纸</w:t>
      </w:r>
      <w:r>
        <w:rPr>
          <w:rFonts w:ascii="宋体" w:eastAsia="宋体" w:hAnsi="MS Mincho" w:cs="宋体"/>
          <w:sz w:val="28"/>
        </w:rPr>
        <w:t>而矣，而是要将它当作是一</w:t>
      </w:r>
      <w:r>
        <w:rPr>
          <w:rFonts w:ascii="宋体" w:eastAsia="宋体" w:hAnsi="SimSun" w:cs="宋体"/>
          <w:sz w:val="28"/>
        </w:rPr>
        <w:t>项创</w:t>
      </w:r>
      <w:r>
        <w:rPr>
          <w:rFonts w:ascii="宋体" w:eastAsia="宋体" w:hAnsi="MS Mincho" w:cs="宋体"/>
          <w:sz w:val="28"/>
        </w:rPr>
        <w:t>作，要用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的理念去完成它，要精典又不失新异且真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；有郴州市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幼儿园的美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教学法王老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和舞蹈教学周老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堂气氛生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，那毫无保留的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教学，很是咸悟；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有省直第二幼儿园向园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不辞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苦百忙中赶到郴州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安全有了新的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，安全大于天！在所学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程里美</w:t>
      </w:r>
      <w:r>
        <w:rPr>
          <w:rFonts w:ascii="宋体" w:eastAsia="宋体" w:hAnsi="SimSun" w:cs="宋体"/>
          <w:sz w:val="28"/>
        </w:rPr>
        <w:t>术让</w:t>
      </w:r>
      <w:r>
        <w:rPr>
          <w:rFonts w:ascii="宋体" w:eastAsia="宋体" w:hAnsi="MS Mincho" w:cs="宋体"/>
          <w:sz w:val="28"/>
        </w:rPr>
        <w:t>我感悟特多，所学到的也多，我接触幼儿园的方方面面并不是很多，特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然自己是美</w:t>
      </w:r>
      <w:r>
        <w:rPr>
          <w:rFonts w:ascii="宋体" w:eastAsia="宋体" w:hAnsi="SimSun" w:cs="宋体"/>
          <w:sz w:val="28"/>
        </w:rPr>
        <w:t>术设计专业毕业</w:t>
      </w:r>
      <w:r>
        <w:rPr>
          <w:rFonts w:ascii="宋体" w:eastAsia="宋体" w:hAnsi="MS Mincho" w:cs="宋体"/>
          <w:sz w:val="28"/>
        </w:rPr>
        <w:t>的但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合幼儿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画教学的学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和思考并不多，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教育很是困</w:t>
      </w:r>
      <w:r>
        <w:rPr>
          <w:rFonts w:ascii="宋体" w:eastAsia="宋体" w:hAnsi="SimSun" w:cs="宋体"/>
          <w:sz w:val="28"/>
        </w:rPr>
        <w:t>扰</w:t>
      </w:r>
      <w:r>
        <w:rPr>
          <w:rFonts w:ascii="宋体" w:eastAsia="宋体" w:hAnsi="MS Mincho" w:cs="宋体"/>
          <w:sz w:val="28"/>
        </w:rPr>
        <w:t>，尤其是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将自己到美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中所学理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将其通俗化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用到幼儿园的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境布置和美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块开</w:t>
      </w:r>
      <w:r>
        <w:rPr>
          <w:rFonts w:ascii="宋体" w:eastAsia="宋体" w:hAnsi="MS Mincho" w:cs="宋体"/>
          <w:sz w:val="28"/>
        </w:rPr>
        <w:t>启了方向，懂得了如何将美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中所要学的内容找到一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合适的方式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合到幼儿教学中，要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在玩的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，吸引它</w:t>
      </w:r>
      <w:r>
        <w:rPr>
          <w:rFonts w:ascii="宋体" w:eastAsia="宋体" w:hAnsi="SimSun" w:cs="宋体"/>
          <w:sz w:val="28"/>
        </w:rPr>
        <w:t>们爱</w:t>
      </w:r>
      <w:r>
        <w:rPr>
          <w:rFonts w:ascii="宋体" w:eastAsia="宋体" w:hAnsi="MS Mincho" w:cs="宋体"/>
          <w:sz w:val="28"/>
        </w:rPr>
        <w:t>上美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搞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意，搞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，而是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玩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，玩画画，玩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意，玩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作，玩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。充分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玩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程中感受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条、色彩、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案等的趣味性，通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不同的技法如同一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案用不同的方式不同的材料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、拓、拼、粘、剪可以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造不同的作品，同</w:t>
      </w:r>
      <w:r>
        <w:rPr>
          <w:rFonts w:ascii="宋体" w:eastAsia="宋体" w:hAnsi="SimSun" w:cs="宋体"/>
          <w:sz w:val="28"/>
        </w:rPr>
        <w:t>时还</w:t>
      </w:r>
      <w:r>
        <w:rPr>
          <w:rFonts w:ascii="宋体" w:eastAsia="宋体" w:hAnsi="MS Mincho" w:cs="宋体"/>
          <w:sz w:val="28"/>
        </w:rPr>
        <w:t>可以感受到，同一物体的多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次的培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中，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于一个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初出茅</w:t>
      </w:r>
      <w:r>
        <w:rPr>
          <w:rFonts w:ascii="宋体" w:eastAsia="宋体" w:hAnsi="SimSun" w:cs="宋体"/>
          <w:sz w:val="28"/>
        </w:rPr>
        <w:t>庐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的幼儿园管理者，我需要的是更多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的精神食粮。我相信，通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次培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，所以的学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一定交出一份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意的答卷。我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一定能学有所用，在工作中做到理</w:t>
      </w:r>
      <w:r>
        <w:rPr>
          <w:rFonts w:ascii="宋体" w:eastAsia="宋体" w:hAnsi="SimSun" w:cs="宋体"/>
          <w:sz w:val="28"/>
        </w:rPr>
        <w:t>论结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，把自己的幼儿园管理水平提升一个档次，我希望，在不久的将来会有一批省径、市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示范性幼儿园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当家人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是我</w:t>
      </w:r>
      <w:r>
        <w:rPr>
          <w:rFonts w:ascii="宋体" w:eastAsia="宋体" w:hAnsi="SimSun" w:cs="宋体"/>
          <w:sz w:val="28"/>
        </w:rPr>
        <w:t>们这</w:t>
      </w:r>
      <w:r>
        <w:rPr>
          <w:rFonts w:ascii="宋体" w:eastAsia="宋体" w:hAnsi="MS Mincho" w:cs="宋体"/>
          <w:sz w:val="28"/>
        </w:rPr>
        <w:t>期的同学。也希望在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践一段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以后，能再有机会参加；园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班的培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自己的各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水平得到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飞跃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幼儿园园</w:t>
      </w:r>
      <w:r>
        <w:rPr>
          <w:rFonts w:ascii="宋体" w:eastAsia="宋体" w:hAnsi="SimSun" w:cs="宋体"/>
          <w:i w:val="0"/>
          <w:iCs w:val="0"/>
          <w:sz w:val="28"/>
        </w:rPr>
        <w:t>长</w:t>
      </w:r>
      <w:r>
        <w:rPr>
          <w:rFonts w:ascii="宋体" w:eastAsia="宋体" w:hAnsi="MS Mincho" w:cs="宋体"/>
          <w:i w:val="0"/>
          <w:iCs w:val="0"/>
          <w:sz w:val="28"/>
        </w:rPr>
        <w:t>培</w:t>
      </w:r>
      <w:r>
        <w:rPr>
          <w:rFonts w:ascii="宋体" w:eastAsia="宋体" w:hAnsi="SimSun" w:cs="宋体"/>
          <w:i w:val="0"/>
          <w:iCs w:val="0"/>
          <w:sz w:val="28"/>
        </w:rPr>
        <w:t>训</w:t>
      </w:r>
      <w:r>
        <w:rPr>
          <w:rFonts w:ascii="宋体" w:eastAsia="宋体" w:hAnsi="MS Mincho" w:cs="宋体"/>
          <w:i w:val="0"/>
          <w:iCs w:val="0"/>
          <w:sz w:val="28"/>
        </w:rPr>
        <w:t>心得体会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11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27</w:t>
      </w:r>
      <w:r>
        <w:rPr>
          <w:rFonts w:ascii="宋体" w:eastAsia="宋体" w:hAnsi="MS Mincho" w:cs="宋体"/>
          <w:sz w:val="28"/>
        </w:rPr>
        <w:t>日，我参加了全</w:t>
      </w:r>
      <w:r>
        <w:rPr>
          <w:rFonts w:ascii="宋体" w:eastAsia="宋体" w:hAnsi="SimSun" w:cs="宋体"/>
          <w:sz w:val="28"/>
        </w:rPr>
        <w:t>县</w:t>
      </w:r>
      <w:r>
        <w:rPr>
          <w:rFonts w:ascii="宋体" w:eastAsia="宋体" w:hAnsi="MS Mincho" w:cs="宋体"/>
          <w:sz w:val="28"/>
        </w:rPr>
        <w:t>幼儿园园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，我聆听了两位幼教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域</w:t>
      </w:r>
      <w:r>
        <w:rPr>
          <w:rFonts w:ascii="宋体" w:eastAsia="宋体" w:hAnsi="SimSun" w:cs="宋体"/>
          <w:sz w:val="28"/>
        </w:rPr>
        <w:t>领军</w:t>
      </w:r>
      <w:r>
        <w:rPr>
          <w:rFonts w:ascii="宋体" w:eastAsia="宋体" w:hAnsi="MS Mincho" w:cs="宋体"/>
          <w:sz w:val="28"/>
        </w:rPr>
        <w:t>者的精彩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座，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幼儿园冷丹丹主任《如何有效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察》。安口</w:t>
      </w:r>
      <w:r>
        <w:rPr>
          <w:rFonts w:ascii="宋体" w:eastAsia="宋体" w:hAnsi="SimSun" w:cs="宋体"/>
          <w:sz w:val="28"/>
        </w:rPr>
        <w:t>镇</w:t>
      </w:r>
      <w:r>
        <w:rPr>
          <w:rFonts w:ascii="宋体" w:eastAsia="宋体" w:hAnsi="MS Mincho" w:cs="宋体"/>
          <w:sz w:val="28"/>
        </w:rPr>
        <w:t>中心园</w:t>
      </w:r>
      <w:r>
        <w:rPr>
          <w:rFonts w:ascii="宋体" w:eastAsia="宋体" w:hAnsi="SimSun" w:cs="宋体"/>
          <w:sz w:val="28"/>
        </w:rPr>
        <w:t>杨</w:t>
      </w:r>
      <w:r>
        <w:rPr>
          <w:rFonts w:ascii="宋体" w:eastAsia="宋体" w:hAnsi="MS Mincho" w:cs="宋体"/>
          <w:sz w:val="28"/>
        </w:rPr>
        <w:t>玉</w:t>
      </w:r>
      <w:r>
        <w:rPr>
          <w:rFonts w:ascii="宋体" w:eastAsia="宋体" w:hAnsi="SimSun" w:cs="宋体"/>
          <w:sz w:val="28"/>
        </w:rPr>
        <w:t>凤</w:t>
      </w:r>
      <w:r>
        <w:rPr>
          <w:rFonts w:ascii="宋体" w:eastAsia="宋体" w:hAnsi="MS Mincho" w:cs="宋体"/>
          <w:sz w:val="28"/>
        </w:rPr>
        <w:t>《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园本教研的思考》。她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活的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例和丰富的知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内涵及精湛的理</w:t>
      </w:r>
      <w:r>
        <w:rPr>
          <w:rFonts w:ascii="宋体" w:eastAsia="宋体" w:hAnsi="SimSun" w:cs="宋体"/>
          <w:sz w:val="28"/>
        </w:rPr>
        <w:t>论阐</w:t>
      </w:r>
      <w:r>
        <w:rPr>
          <w:rFonts w:ascii="宋体" w:eastAsia="宋体" w:hAnsi="MS Mincho" w:cs="宋体"/>
          <w:sz w:val="28"/>
        </w:rPr>
        <w:t>述，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了我</w:t>
      </w:r>
      <w:r>
        <w:rPr>
          <w:rFonts w:ascii="宋体" w:eastAsia="宋体" w:hAnsi="SimSun" w:cs="宋体"/>
          <w:sz w:val="28"/>
        </w:rPr>
        <w:t>们强</w:t>
      </w:r>
      <w:r>
        <w:rPr>
          <w:rFonts w:ascii="宋体" w:eastAsia="宋体" w:hAnsi="MS Mincho" w:cs="宋体"/>
          <w:sz w:val="28"/>
        </w:rPr>
        <w:t>烈的感染与深深的理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。下面是我通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训获</w:t>
      </w:r>
      <w:r>
        <w:rPr>
          <w:rFonts w:ascii="宋体" w:eastAsia="宋体" w:hAnsi="MS Mincho" w:cs="宋体"/>
          <w:sz w:val="28"/>
        </w:rPr>
        <w:t>得的几个方面的体会：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观</w:t>
      </w:r>
      <w:r>
        <w:rPr>
          <w:rFonts w:ascii="宋体" w:eastAsia="宋体" w:hAnsi="MS Mincho" w:cs="宋体"/>
          <w:b/>
          <w:bCs/>
          <w:sz w:val="28"/>
        </w:rPr>
        <w:t>察教学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堂</w:t>
      </w:r>
      <w:r>
        <w:rPr>
          <w:rFonts w:ascii="宋体" w:eastAsia="宋体" w:hAnsi="SimSun" w:cs="宋体"/>
          <w:b/>
          <w:bCs/>
          <w:sz w:val="28"/>
        </w:rPr>
        <w:t>对</w:t>
      </w:r>
      <w:r>
        <w:rPr>
          <w:rFonts w:ascii="宋体" w:eastAsia="宋体" w:hAnsi="MS Mincho" w:cs="宋体"/>
          <w:b/>
          <w:bCs/>
          <w:sz w:val="28"/>
        </w:rPr>
        <w:t>教</w:t>
      </w:r>
      <w:r>
        <w:rPr>
          <w:rFonts w:ascii="宋体" w:eastAsia="宋体" w:hAnsi="SimSun" w:cs="宋体"/>
          <w:b/>
          <w:bCs/>
          <w:sz w:val="28"/>
        </w:rPr>
        <w:t>师</w:t>
      </w:r>
      <w:r>
        <w:rPr>
          <w:rFonts w:ascii="宋体" w:eastAsia="宋体" w:hAnsi="MS Mincho" w:cs="宋体"/>
          <w:b/>
          <w:bCs/>
          <w:sz w:val="28"/>
        </w:rPr>
        <w:t>的重要性。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本人</w:t>
      </w:r>
      <w:r>
        <w:rPr>
          <w:rFonts w:ascii="宋体" w:eastAsia="宋体" w:hAnsi="SimSun" w:cs="宋体"/>
          <w:sz w:val="28"/>
        </w:rPr>
        <w:t>认为课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察是一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改</w:t>
      </w:r>
      <w:r>
        <w:rPr>
          <w:rFonts w:ascii="宋体" w:eastAsia="宋体" w:hAnsi="SimSun" w:cs="宋体"/>
          <w:sz w:val="28"/>
        </w:rPr>
        <w:t>进课</w:t>
      </w:r>
      <w:r>
        <w:rPr>
          <w:rFonts w:ascii="宋体" w:eastAsia="宋体" w:hAnsi="MS Mincho" w:cs="宋体"/>
          <w:sz w:val="28"/>
        </w:rPr>
        <w:t>堂教学的有效方法，它有明确的目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者性，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划性。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察与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者和</w:t>
      </w:r>
      <w:r>
        <w:rPr>
          <w:rFonts w:ascii="宋体" w:eastAsia="宋体" w:hAnsi="SimSun" w:cs="宋体"/>
          <w:sz w:val="28"/>
        </w:rPr>
        <w:t>评课</w:t>
      </w:r>
      <w:r>
        <w:rPr>
          <w:rFonts w:ascii="宋体" w:eastAsia="宋体" w:hAnsi="MS Mincho" w:cs="宋体"/>
          <w:sz w:val="28"/>
        </w:rPr>
        <w:t>者消除了很多疑</w:t>
      </w:r>
      <w:r>
        <w:rPr>
          <w:rFonts w:ascii="宋体" w:eastAsia="宋体" w:hAnsi="SimSun" w:cs="宋体"/>
          <w:sz w:val="28"/>
        </w:rPr>
        <w:t>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它所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不再是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价，不再是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的教学划分等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，它指向的是学生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的改善，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程是合作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，研究学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程。它旨在提高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堂效率。明白了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点，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今后的</w:t>
      </w:r>
      <w:r>
        <w:rPr>
          <w:rFonts w:ascii="宋体" w:eastAsia="宋体" w:hAnsi="SimSun" w:cs="宋体"/>
          <w:sz w:val="28"/>
        </w:rPr>
        <w:t>评课</w:t>
      </w:r>
      <w:r>
        <w:rPr>
          <w:rFonts w:ascii="宋体" w:eastAsia="宋体" w:hAnsi="MS Mincho" w:cs="宋体"/>
          <w:sz w:val="28"/>
        </w:rPr>
        <w:t>有了明确的引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，有了很大的作用。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二、反思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堂教学</w:t>
      </w:r>
      <w:r>
        <w:rPr>
          <w:rFonts w:ascii="宋体" w:eastAsia="宋体" w:hAnsi="SimSun" w:cs="宋体"/>
          <w:b/>
          <w:bCs/>
          <w:sz w:val="28"/>
        </w:rPr>
        <w:t>观</w:t>
      </w:r>
      <w:r>
        <w:rPr>
          <w:rFonts w:ascii="宋体" w:eastAsia="宋体" w:hAnsi="MS Mincho" w:cs="宋体"/>
          <w:b/>
          <w:bCs/>
          <w:sz w:val="28"/>
        </w:rPr>
        <w:t>察的不足之</w:t>
      </w:r>
      <w:r>
        <w:rPr>
          <w:rFonts w:ascii="宋体" w:eastAsia="宋体" w:hAnsi="SimSun" w:cs="宋体"/>
          <w:b/>
          <w:bCs/>
          <w:sz w:val="28"/>
        </w:rPr>
        <w:t>处</w:t>
      </w:r>
      <w:r>
        <w:rPr>
          <w:rFonts w:ascii="宋体" w:eastAsia="宋体" w:hAnsi="MS Mincho" w:cs="宋体"/>
          <w:b/>
          <w:bCs/>
          <w:sz w:val="28"/>
        </w:rPr>
        <w:t>。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堂教学</w:t>
      </w:r>
      <w:r>
        <w:rPr>
          <w:rFonts w:ascii="宋体" w:eastAsia="宋体" w:hAnsi="SimSun" w:cs="宋体"/>
          <w:b/>
          <w:bCs/>
          <w:sz w:val="28"/>
        </w:rPr>
        <w:t>观</w:t>
      </w:r>
      <w:r>
        <w:rPr>
          <w:rFonts w:ascii="宋体" w:eastAsia="宋体" w:hAnsi="MS Mincho" w:cs="宋体"/>
          <w:b/>
          <w:bCs/>
          <w:sz w:val="28"/>
        </w:rPr>
        <w:t>察的内容：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型特点；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、活</w:t>
      </w:r>
      <w:r>
        <w:rPr>
          <w:rFonts w:ascii="宋体" w:eastAsia="宋体" w:hAnsi="SimSun" w:cs="宋体"/>
          <w:sz w:val="28"/>
        </w:rPr>
        <w:t>动时间</w:t>
      </w:r>
      <w:r>
        <w:rPr>
          <w:rFonts w:ascii="宋体" w:eastAsia="宋体" w:hAnsi="MS Mincho" w:cs="宋体"/>
          <w:sz w:val="28"/>
        </w:rPr>
        <w:t>与学生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极投入活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时间长</w:t>
      </w:r>
      <w:r>
        <w:rPr>
          <w:rFonts w:ascii="宋体" w:eastAsia="宋体" w:hAnsi="MS Mincho" w:cs="宋体"/>
          <w:sz w:val="28"/>
        </w:rPr>
        <w:t>度；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、学生完成的主要学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及其使用的主要学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策略；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型和学生回答的机会，内容与方式；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、同伴、小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的方式，所作回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，所作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言，小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生，生生之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的交往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习课</w:t>
      </w:r>
      <w:r>
        <w:rPr>
          <w:rFonts w:ascii="宋体" w:eastAsia="宋体" w:hAnsi="MS Mincho" w:cs="宋体"/>
          <w:sz w:val="28"/>
        </w:rPr>
        <w:t>堂教学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内容，本人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到今后要由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察他人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堂中去反思自己的教育理念、教学行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，从感悟中去提升自己的教育能力。以往听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更多的是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的教学情况，如教</w:t>
      </w:r>
      <w:r>
        <w:rPr>
          <w:rFonts w:ascii="宋体" w:eastAsia="宋体" w:hAnsi="SimSun" w:cs="宋体"/>
          <w:sz w:val="28"/>
        </w:rPr>
        <w:t>师对</w:t>
      </w:r>
      <w:r>
        <w:rPr>
          <w:rFonts w:ascii="宋体" w:eastAsia="宋体" w:hAnsi="MS Mincho" w:cs="宋体"/>
          <w:sz w:val="28"/>
        </w:rPr>
        <w:t>教材的把握情况，教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的教学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能力等。然而，在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更多忽略了探</w:t>
      </w:r>
      <w:r>
        <w:rPr>
          <w:rFonts w:ascii="宋体" w:eastAsia="宋体" w:hAnsi="SimSun" w:cs="宋体"/>
          <w:sz w:val="28"/>
        </w:rPr>
        <w:t>讨师</w:t>
      </w:r>
      <w:r>
        <w:rPr>
          <w:rFonts w:ascii="宋体" w:eastAsia="宋体" w:hAnsi="MS Mincho" w:cs="宋体"/>
          <w:sz w:val="28"/>
        </w:rPr>
        <w:t>生互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与教育成效之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系；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察学生的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度及其行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（如投入学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或非投入学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）；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察不清，很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然，由于听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目的不明确，加上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察的技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或策略不明确，更无法有效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。，而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察要求我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更多是把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角更多地投向学生，学生是学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的主体，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堂教学有四十分的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程，投入越多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出也就越多。即使老</w:t>
      </w:r>
      <w:r>
        <w:rPr>
          <w:rFonts w:ascii="宋体" w:eastAsia="宋体" w:hAnsi="SimSun" w:cs="宋体"/>
          <w:sz w:val="28"/>
        </w:rPr>
        <w:t>师讲</w:t>
      </w:r>
      <w:r>
        <w:rPr>
          <w:rFonts w:ascii="宋体" w:eastAsia="宋体" w:hAnsi="MS Mincho" w:cs="宋体"/>
          <w:sz w:val="28"/>
        </w:rPr>
        <w:t>得再精彩，学生如果没有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真的听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的学生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堂效率就相当低。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气氛，不</w:t>
      </w:r>
      <w:r>
        <w:rPr>
          <w:rFonts w:ascii="宋体" w:eastAsia="宋体" w:hAnsi="SimSun" w:cs="宋体"/>
          <w:sz w:val="28"/>
        </w:rPr>
        <w:t>仅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影响学生的学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效果，而且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左右教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讲课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堂教学中，教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注意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察良好的学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是否形成，学生反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是否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极，学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趣是否</w:t>
      </w:r>
      <w:r>
        <w:rPr>
          <w:rFonts w:ascii="宋体" w:eastAsia="宋体" w:hAnsi="SimSun" w:cs="宋体"/>
          <w:sz w:val="28"/>
        </w:rPr>
        <w:t>浓</w:t>
      </w:r>
      <w:r>
        <w:rPr>
          <w:rFonts w:ascii="宋体" w:eastAsia="宋体" w:hAnsi="MS Mincho" w:cs="宋体"/>
          <w:sz w:val="28"/>
        </w:rPr>
        <w:t>厚，是否</w:t>
      </w:r>
      <w:r>
        <w:rPr>
          <w:rFonts w:ascii="宋体" w:eastAsia="宋体" w:hAnsi="SimSun" w:cs="宋体"/>
          <w:sz w:val="28"/>
        </w:rPr>
        <w:t>开动脑</w:t>
      </w:r>
      <w:r>
        <w:rPr>
          <w:rFonts w:ascii="宋体" w:eastAsia="宋体" w:hAnsi="MS Mincho" w:cs="宋体"/>
          <w:sz w:val="28"/>
        </w:rPr>
        <w:t>筋自主探索并在小</w:t>
      </w:r>
      <w:r>
        <w:rPr>
          <w:rFonts w:ascii="宋体" w:eastAsia="宋体" w:hAnsi="SimSun" w:cs="宋体"/>
          <w:sz w:val="28"/>
        </w:rPr>
        <w:t>组讨论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极的交流，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是否达到等。除此之外，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要注意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堂上是否有人在打瞌睡、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小差，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内容不感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提出的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毫无反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面情况。当我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把</w:t>
      </w:r>
      <w:r>
        <w:rPr>
          <w:rFonts w:ascii="宋体" w:eastAsia="宋体" w:hAnsi="SimSun" w:cs="宋体"/>
          <w:sz w:val="28"/>
        </w:rPr>
        <w:t>视线转</w:t>
      </w:r>
      <w:r>
        <w:rPr>
          <w:rFonts w:ascii="宋体" w:eastAsia="宋体" w:hAnsi="MS Mincho" w:cs="宋体"/>
          <w:sz w:val="28"/>
        </w:rPr>
        <w:t>向学生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，可以更好的了解大部分学生在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，好的或者坏的，以后再从自己的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堂上可以在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方面做一些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整或者采取一些特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的措施。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察是教</w:t>
      </w:r>
      <w:r>
        <w:rPr>
          <w:rFonts w:ascii="宋体" w:eastAsia="宋体" w:hAnsi="SimSun" w:cs="宋体"/>
          <w:sz w:val="28"/>
        </w:rPr>
        <w:t>师获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的重要</w:t>
      </w:r>
      <w:r>
        <w:rPr>
          <w:rFonts w:ascii="宋体" w:eastAsia="宋体" w:cs="宋体"/>
          <w:sz w:val="28"/>
        </w:rPr>
        <w:t>xxxxxxxx</w:t>
      </w:r>
      <w:r>
        <w:rPr>
          <w:rFonts w:ascii="宋体" w:eastAsia="宋体" w:hAnsi="MS Mincho" w:cs="宋体"/>
          <w:sz w:val="28"/>
        </w:rPr>
        <w:t>，也是教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用以搜集学生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料、分析教学方法的有效性、了解教学与学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的基本方法，是促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师专业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展的重要途径，同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教育决策与教育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价提供有力的事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依据。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三、园本教研活</w:t>
      </w:r>
      <w:r>
        <w:rPr>
          <w:rFonts w:ascii="宋体" w:eastAsia="宋体" w:hAnsi="SimSun" w:cs="宋体"/>
          <w:b/>
          <w:bCs/>
          <w:sz w:val="28"/>
        </w:rPr>
        <w:t>动师</w:t>
      </w:r>
      <w:r>
        <w:rPr>
          <w:rFonts w:ascii="宋体" w:eastAsia="宋体" w:hAnsi="MS Mincho" w:cs="宋体"/>
          <w:b/>
          <w:bCs/>
          <w:sz w:val="28"/>
        </w:rPr>
        <w:t>园共</w:t>
      </w:r>
      <w:r>
        <w:rPr>
          <w:rFonts w:ascii="宋体" w:eastAsia="宋体" w:hAnsi="SimSun" w:cs="宋体"/>
          <w:b/>
          <w:bCs/>
          <w:sz w:val="28"/>
        </w:rPr>
        <w:t>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一提到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园本教研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四个字后，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那是园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的事。当听了</w:t>
      </w:r>
      <w:r>
        <w:rPr>
          <w:rFonts w:ascii="宋体" w:eastAsia="宋体" w:hAnsi="SimSun" w:cs="宋体"/>
          <w:sz w:val="28"/>
        </w:rPr>
        <w:t>杨</w:t>
      </w:r>
      <w:r>
        <w:rPr>
          <w:rFonts w:ascii="宋体" w:eastAsia="宋体" w:hAnsi="MS Mincho" w:cs="宋体"/>
          <w:sz w:val="28"/>
        </w:rPr>
        <w:t>玉</w:t>
      </w:r>
      <w:r>
        <w:rPr>
          <w:rFonts w:ascii="宋体" w:eastAsia="宋体" w:hAnsi="SimSun" w:cs="宋体"/>
          <w:sz w:val="28"/>
        </w:rPr>
        <w:t>凤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做的《在园本教研中提升自我》的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座，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深深懂得，它是提高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位教</w:t>
      </w:r>
      <w:r>
        <w:rPr>
          <w:rFonts w:ascii="宋体" w:eastAsia="宋体" w:hAnsi="SimSun" w:cs="宋体"/>
          <w:sz w:val="28"/>
        </w:rPr>
        <w:t>师业务</w:t>
      </w:r>
      <w:r>
        <w:rPr>
          <w:rFonts w:ascii="宋体" w:eastAsia="宋体" w:hAnsi="MS Mincho" w:cs="宋体"/>
          <w:sz w:val="28"/>
        </w:rPr>
        <w:t>能力，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教育理念的有效途径。因此我园今后会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教研中存在的</w:t>
      </w:r>
      <w:r>
        <w:rPr>
          <w:rFonts w:ascii="宋体" w:eastAsia="宋体" w:hAnsi="SimSun" w:cs="宋体"/>
          <w:sz w:val="28"/>
        </w:rPr>
        <w:t>诸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，以园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本，以人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本，以研</w:t>
      </w:r>
      <w:r>
        <w:rPr>
          <w:rFonts w:ascii="宋体" w:eastAsia="宋体" w:hAnsi="SimSun" w:cs="宋体"/>
          <w:sz w:val="28"/>
        </w:rPr>
        <w:t>为实</w:t>
      </w:r>
      <w:r>
        <w:rPr>
          <w:rFonts w:ascii="宋体" w:eastAsia="宋体" w:hAnsi="MS Mincho" w:cs="宋体"/>
          <w:sz w:val="28"/>
        </w:rPr>
        <w:t>，倡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教育反思，体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主体性，</w:t>
      </w:r>
      <w:r>
        <w:rPr>
          <w:rFonts w:ascii="宋体" w:eastAsia="宋体" w:hAnsi="SimSun" w:cs="宋体"/>
          <w:sz w:val="28"/>
        </w:rPr>
        <w:t>让每</w:t>
      </w:r>
      <w:r>
        <w:rPr>
          <w:rFonts w:ascii="宋体" w:eastAsia="宋体" w:hAnsi="MS Mincho" w:cs="宋体"/>
          <w:sz w:val="28"/>
        </w:rPr>
        <w:t>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在园本教研活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中提升自我，同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也能促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幼儿园蓬勃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在今后的教学中，本人要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自己教学行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行分析与反思，善于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察教学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堂，使自己从多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渠道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得信息，不断提高教学水平。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全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有效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展园本教研活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，提升本园保育水平。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幼儿园园</w:t>
      </w:r>
      <w:r>
        <w:rPr>
          <w:rFonts w:ascii="宋体" w:eastAsia="宋体" w:hAnsi="SimSun" w:cs="宋体"/>
          <w:i w:val="0"/>
          <w:iCs w:val="0"/>
          <w:sz w:val="28"/>
        </w:rPr>
        <w:t>长</w:t>
      </w:r>
      <w:r>
        <w:rPr>
          <w:rFonts w:ascii="宋体" w:eastAsia="宋体" w:hAnsi="MS Mincho" w:cs="宋体"/>
          <w:i w:val="0"/>
          <w:iCs w:val="0"/>
          <w:sz w:val="28"/>
        </w:rPr>
        <w:t>培</w:t>
      </w:r>
      <w:r>
        <w:rPr>
          <w:rFonts w:ascii="宋体" w:eastAsia="宋体" w:hAnsi="SimSun" w:cs="宋体"/>
          <w:i w:val="0"/>
          <w:iCs w:val="0"/>
          <w:sz w:val="28"/>
        </w:rPr>
        <w:t>训</w:t>
      </w:r>
      <w:r>
        <w:rPr>
          <w:rFonts w:ascii="宋体" w:eastAsia="宋体" w:hAnsi="MS Mincho" w:cs="宋体"/>
          <w:i w:val="0"/>
          <w:iCs w:val="0"/>
          <w:sz w:val="28"/>
        </w:rPr>
        <w:t>心得体会</w:t>
      </w:r>
      <w:r>
        <w:rPr>
          <w:rFonts w:ascii="宋体" w:eastAsia="宋体" w:hAnsi="Times New Roman" w:cs="宋体"/>
          <w:i w:val="0"/>
          <w:iCs w:val="0"/>
          <w:sz w:val="28"/>
        </w:rPr>
        <w:t>7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https://d.book118.com/506114145212010032</w:t>
        </w:r>
      </w:hyperlink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4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06114145212010032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幼儿园园长培训心得体会(集锦15篇)</dc:title>
  <dc:subject>某些事情让我们心里有了一些心得后，通常就可以写一篇心得体会将其记下来，这么做能够提升我们的书面表达能力。那么你知道心得体会如何写吗？以下是小编为大家整理的幼儿园园长培训心得体会，欢迎大家分享。幼儿园园</dc:subject>
  <cp:keywords>幼儿园园长培训心得体会</cp:keywords>
  <cp:revision>0</cp:revision>
</cp:coreProperties>
</file>