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新教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师师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德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师风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学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习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心得体会集合</w:t>
      </w:r>
      <w:r>
        <w:rPr>
          <w:rFonts w:ascii="宋体" w:eastAsia="黑体" w:cs="宋体"/>
          <w:b/>
          <w:sz w:val="40"/>
          <w:bdr w:val="none" w:sz="0" w:space="0" w:color="auto"/>
        </w:rPr>
        <w:t>15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当我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心中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累了不少感想和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解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，可以将其</w:t>
      </w:r>
      <w:r>
        <w:rPr>
          <w:rFonts w:ascii="宋体" w:eastAsia="宋体" w:hAnsi="SimSun" w:cs="宋体"/>
          <w:sz w:val="28"/>
          <w:bdr w:val="none" w:sz="0" w:space="0" w:color="auto"/>
        </w:rPr>
        <w:t>记录</w:t>
      </w:r>
      <w:r>
        <w:rPr>
          <w:rFonts w:ascii="宋体" w:eastAsia="宋体" w:hAnsi="MS Mincho" w:cs="宋体"/>
          <w:sz w:val="28"/>
          <w:bdr w:val="none" w:sz="0" w:space="0" w:color="auto"/>
        </w:rPr>
        <w:t>在心得体会中，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可以帮助我</w:t>
      </w:r>
      <w:r>
        <w:rPr>
          <w:rFonts w:ascii="宋体" w:eastAsia="宋体" w:hAnsi="SimSun" w:cs="宋体"/>
          <w:sz w:val="28"/>
          <w:bdr w:val="none" w:sz="0" w:space="0" w:color="auto"/>
        </w:rPr>
        <w:t>们总结</w:t>
      </w:r>
      <w:r>
        <w:rPr>
          <w:rFonts w:ascii="宋体" w:eastAsia="宋体" w:hAnsi="MS Mincho" w:cs="宋体"/>
          <w:sz w:val="28"/>
          <w:bdr w:val="none" w:sz="0" w:space="0" w:color="auto"/>
        </w:rPr>
        <w:t>以往思想、工作和学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。但是心得体会有什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要求呢？下面是小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精心整理的新教</w:t>
      </w:r>
      <w:r>
        <w:rPr>
          <w:rFonts w:ascii="宋体" w:eastAsia="宋体" w:hAnsi="SimSun" w:cs="宋体"/>
          <w:sz w:val="28"/>
          <w:bdr w:val="none" w:sz="0" w:space="0" w:color="auto"/>
        </w:rPr>
        <w:t>师师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师风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心得体会，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迎大家借</w:t>
      </w:r>
      <w:r>
        <w:rPr>
          <w:rFonts w:ascii="宋体" w:eastAsia="宋体" w:hAnsi="SimSun" w:cs="宋体"/>
          <w:sz w:val="28"/>
          <w:bdr w:val="none" w:sz="0" w:space="0" w:color="auto"/>
        </w:rPr>
        <w:t>鉴</w:t>
      </w:r>
      <w:r>
        <w:rPr>
          <w:rFonts w:ascii="宋体" w:eastAsia="宋体" w:hAnsi="MS Mincho" w:cs="宋体"/>
          <w:sz w:val="28"/>
          <w:bdr w:val="none" w:sz="0" w:space="0" w:color="auto"/>
        </w:rPr>
        <w:t>与参考，希望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大家有所帮助。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新教</w:t>
      </w:r>
      <w:r>
        <w:rPr>
          <w:rFonts w:ascii="宋体" w:eastAsia="宋体" w:hAnsi="SimSun" w:cs="宋体"/>
          <w:sz w:val="28"/>
          <w:bdr w:val="none" w:sz="0" w:space="0" w:color="auto"/>
        </w:rPr>
        <w:t>师师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师风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心得体会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德，即教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道德；</w:t>
      </w:r>
      <w:r>
        <w:rPr>
          <w:rFonts w:ascii="宋体" w:eastAsia="宋体" w:hAnsi="SimSun" w:cs="宋体"/>
          <w:sz w:val="28"/>
          <w:bdr w:val="none" w:sz="0" w:space="0" w:color="auto"/>
        </w:rPr>
        <w:t>师风</w:t>
      </w:r>
      <w:r>
        <w:rPr>
          <w:rFonts w:ascii="宋体" w:eastAsia="宋体" w:hAnsi="MS Mincho" w:cs="宋体"/>
          <w:sz w:val="28"/>
          <w:bdr w:val="none" w:sz="0" w:space="0" w:color="auto"/>
        </w:rPr>
        <w:t>，即教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师风对</w:t>
      </w:r>
      <w:r>
        <w:rPr>
          <w:rFonts w:ascii="宋体" w:eastAsia="宋体" w:hAnsi="MS Mincho" w:cs="宋体"/>
          <w:sz w:val="28"/>
          <w:bdr w:val="none" w:sz="0" w:space="0" w:color="auto"/>
        </w:rPr>
        <w:t>一个教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的重要，因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是学生行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杆。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灵魂的工程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要教好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要育好人，各方面都要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表。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上所述，我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清楚地意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到：正确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自身的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，倡</w:t>
      </w:r>
      <w:r>
        <w:rPr>
          <w:rFonts w:ascii="宋体" w:eastAsia="宋体" w:hAnsi="SimSun" w:cs="宋体"/>
          <w:sz w:val="28"/>
          <w:bdr w:val="none" w:sz="0" w:space="0" w:color="auto"/>
        </w:rPr>
        <w:t>导爱岗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化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，是社会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教育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道德的必然要求。由此可知，作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，你要把学生培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成大家都愿意接近的人，你就要注意培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学生的道德，而你要使学生成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有道德的人，就要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学生愿意和你接近，以便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学生施加大的影响。良好的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师风</w:t>
      </w:r>
      <w:r>
        <w:rPr>
          <w:rFonts w:ascii="宋体" w:eastAsia="宋体" w:hAnsi="MS Mincho" w:cs="宋体"/>
          <w:sz w:val="28"/>
          <w:bdr w:val="none" w:sz="0" w:space="0" w:color="auto"/>
        </w:rPr>
        <w:t>的形成，</w:t>
      </w:r>
      <w:r>
        <w:rPr>
          <w:rFonts w:ascii="宋体" w:eastAsia="宋体" w:hAnsi="SimSun" w:cs="宋体"/>
          <w:sz w:val="28"/>
          <w:bdr w:val="none" w:sz="0" w:space="0" w:color="auto"/>
        </w:rPr>
        <w:t>绝</w:t>
      </w:r>
      <w:r>
        <w:rPr>
          <w:rFonts w:ascii="宋体" w:eastAsia="宋体" w:hAnsi="MS Mincho" w:cs="宋体"/>
          <w:sz w:val="28"/>
          <w:bdr w:val="none" w:sz="0" w:space="0" w:color="auto"/>
        </w:rPr>
        <w:t>非一朝一夕，在制度</w:t>
      </w:r>
      <w:r>
        <w:rPr>
          <w:rFonts w:ascii="宋体" w:eastAsia="宋体" w:hAnsi="SimSun" w:cs="宋体"/>
          <w:sz w:val="28"/>
          <w:bdr w:val="none" w:sz="0" w:space="0" w:color="auto"/>
        </w:rPr>
        <w:t>约</w:t>
      </w:r>
      <w:r>
        <w:rPr>
          <w:rFonts w:ascii="宋体" w:eastAsia="宋体" w:hAnsi="MS Mincho" w:cs="宋体"/>
          <w:sz w:val="28"/>
          <w:bdr w:val="none" w:sz="0" w:space="0" w:color="auto"/>
        </w:rPr>
        <w:t>束的基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上，也需要广大教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提高自律意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改正自己生活、工作中的不良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，在学生中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立起良好的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师风</w:t>
      </w:r>
      <w:r>
        <w:rPr>
          <w:rFonts w:ascii="宋体" w:eastAsia="宋体" w:hAnsi="MS Mincho" w:cs="宋体"/>
          <w:sz w:val="28"/>
          <w:bdr w:val="none" w:sz="0" w:space="0" w:color="auto"/>
        </w:rPr>
        <w:t>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一名学生管理工作的</w:t>
      </w:r>
      <w:r>
        <w:rPr>
          <w:rFonts w:ascii="宋体" w:eastAsia="宋体" w:hAnsi="SimSun" w:cs="宋体"/>
          <w:sz w:val="28"/>
          <w:bdr w:val="none" w:sz="0" w:space="0" w:color="auto"/>
        </w:rPr>
        <w:t>辅导员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要提高自身的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师风</w:t>
      </w:r>
      <w:r>
        <w:rPr>
          <w:rFonts w:ascii="宋体" w:eastAsia="宋体" w:hAnsi="MS Mincho" w:cs="宋体"/>
          <w:sz w:val="28"/>
          <w:bdr w:val="none" w:sz="0" w:space="0" w:color="auto"/>
        </w:rPr>
        <w:t>要从以下几个方面下手，努力提高自身的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对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学生工作要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热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心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俗</w:t>
      </w:r>
      <w:r>
        <w:rPr>
          <w:rFonts w:ascii="宋体" w:eastAsia="宋体" w:hAnsi="SimSun" w:cs="宋体"/>
          <w:sz w:val="28"/>
          <w:bdr w:val="none" w:sz="0" w:space="0" w:color="auto"/>
        </w:rPr>
        <w:t>话说</w:t>
      </w:r>
      <w:r>
        <w:rPr>
          <w:rFonts w:ascii="宋体" w:eastAsia="宋体" w:hAnsi="MS Mincho" w:cs="宋体"/>
          <w:sz w:val="28"/>
          <w:bdr w:val="none" w:sz="0" w:space="0" w:color="auto"/>
        </w:rPr>
        <w:t>：三百六十行，行行出状元。做任何工作都是如此，学生工作也不例外。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明了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心在工作中的重要性。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心可以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是做好工作的首要因素，做任何事情都需要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心和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情。要做好学生工作，首要的是要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热爱这</w:t>
      </w:r>
      <w:r>
        <w:rPr>
          <w:rFonts w:ascii="宋体" w:eastAsia="宋体" w:hAnsi="MS Mincho" w:cs="宋体"/>
          <w:sz w:val="28"/>
          <w:bdr w:val="none" w:sz="0" w:space="0" w:color="auto"/>
        </w:rPr>
        <w:t>份工作，喜</w:t>
      </w:r>
      <w:r>
        <w:rPr>
          <w:rFonts w:ascii="宋体" w:eastAsia="宋体" w:hAnsi="SimSun" w:cs="宋体"/>
          <w:sz w:val="28"/>
          <w:bdr w:val="none" w:sz="0" w:space="0" w:color="auto"/>
        </w:rPr>
        <w:t>欢这</w:t>
      </w:r>
      <w:r>
        <w:rPr>
          <w:rFonts w:ascii="宋体" w:eastAsia="宋体" w:hAnsi="MS Mincho" w:cs="宋体"/>
          <w:sz w:val="28"/>
          <w:bdr w:val="none" w:sz="0" w:space="0" w:color="auto"/>
        </w:rPr>
        <w:t>份工作。只有在此基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上我</w:t>
      </w:r>
      <w:r>
        <w:rPr>
          <w:rFonts w:ascii="宋体" w:eastAsia="宋体" w:hAnsi="SimSun" w:cs="宋体"/>
          <w:sz w:val="28"/>
          <w:bdr w:val="none" w:sz="0" w:space="0" w:color="auto"/>
        </w:rPr>
        <w:t>们辅导员</w:t>
      </w:r>
      <w:r>
        <w:rPr>
          <w:rFonts w:ascii="宋体" w:eastAsia="宋体" w:hAnsi="MS Mincho" w:cs="宋体"/>
          <w:sz w:val="28"/>
          <w:bdr w:val="none" w:sz="0" w:space="0" w:color="auto"/>
        </w:rPr>
        <w:t>才能以</w:t>
      </w:r>
      <w:r>
        <w:rPr>
          <w:rFonts w:ascii="宋体" w:eastAsia="宋体" w:hAnsi="SimSun" w:cs="宋体"/>
          <w:sz w:val="28"/>
          <w:bdr w:val="none" w:sz="0" w:space="0" w:color="auto"/>
        </w:rPr>
        <w:t>饱满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心地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、做好学生工作。学生第一天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到，</w:t>
      </w:r>
      <w:r>
        <w:rPr>
          <w:rFonts w:ascii="宋体" w:eastAsia="宋体" w:hAnsi="SimSun" w:cs="宋体"/>
          <w:sz w:val="28"/>
          <w:bdr w:val="none" w:sz="0" w:space="0" w:color="auto"/>
        </w:rPr>
        <w:t>辅导员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为处</w:t>
      </w:r>
      <w:r>
        <w:rPr>
          <w:rFonts w:ascii="宋体" w:eastAsia="宋体" w:hAnsi="MS Mincho" w:cs="宋体"/>
          <w:sz w:val="28"/>
          <w:bdr w:val="none" w:sz="0" w:space="0" w:color="auto"/>
        </w:rPr>
        <w:t>在接待第一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的工作人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应热</w:t>
      </w:r>
      <w:r>
        <w:rPr>
          <w:rFonts w:ascii="宋体" w:eastAsia="宋体" w:hAnsi="MS Mincho" w:cs="宋体"/>
          <w:sz w:val="28"/>
          <w:bdr w:val="none" w:sz="0" w:space="0" w:color="auto"/>
        </w:rPr>
        <w:t>情地接待新生和随同的家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学校不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生陌生感，而是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有家的</w:t>
      </w:r>
      <w:r>
        <w:rPr>
          <w:rFonts w:ascii="宋体" w:eastAsia="宋体" w:hAnsi="SimSun" w:cs="宋体"/>
          <w:sz w:val="28"/>
          <w:bdr w:val="none" w:sz="0" w:space="0" w:color="auto"/>
        </w:rPr>
        <w:t>归</w:t>
      </w:r>
      <w:r>
        <w:rPr>
          <w:rFonts w:ascii="宋体" w:eastAsia="宋体" w:hAnsi="MS Mincho" w:cs="宋体"/>
          <w:sz w:val="28"/>
          <w:bdr w:val="none" w:sz="0" w:space="0" w:color="auto"/>
        </w:rPr>
        <w:t>属感。</w:t>
      </w:r>
      <w:r>
        <w:rPr>
          <w:rFonts w:ascii="宋体" w:eastAsia="宋体" w:hAnsi="SimSun" w:cs="宋体"/>
          <w:sz w:val="28"/>
          <w:bdr w:val="none" w:sz="0" w:space="0" w:color="auto"/>
        </w:rPr>
        <w:t>辅导员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利用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个机会，与他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建立信任感，先了解他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的一些基本情况，</w:t>
      </w:r>
      <w:r>
        <w:rPr>
          <w:rFonts w:ascii="宋体" w:eastAsia="宋体" w:hAnsi="SimSun" w:cs="宋体"/>
          <w:sz w:val="28"/>
          <w:bdr w:val="none" w:sz="0" w:space="0" w:color="auto"/>
        </w:rPr>
        <w:t>这对</w:t>
      </w:r>
      <w:r>
        <w:rPr>
          <w:rFonts w:ascii="宋体" w:eastAsia="宋体" w:hAnsi="MS Mincho" w:cs="宋体"/>
          <w:sz w:val="28"/>
          <w:bdr w:val="none" w:sz="0" w:space="0" w:color="auto"/>
        </w:rPr>
        <w:t>于以后的工作是大有帮助的。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对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学生工作要有信心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由于我院分高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和中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上、自制力上不如其他院校的学生，所以学生工作也就相</w:t>
      </w:r>
      <w:r>
        <w:rPr>
          <w:rFonts w:ascii="宋体" w:eastAsia="宋体" w:hAnsi="SimSun" w:cs="宋体"/>
          <w:sz w:val="28"/>
          <w:bdr w:val="none" w:sz="0" w:space="0" w:color="auto"/>
        </w:rPr>
        <w:t>对复杂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面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的事情、出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也相</w:t>
      </w:r>
      <w:r>
        <w:rPr>
          <w:rFonts w:ascii="宋体" w:eastAsia="宋体" w:hAnsi="SimSun" w:cs="宋体"/>
          <w:sz w:val="28"/>
          <w:bdr w:val="none" w:sz="0" w:space="0" w:color="auto"/>
        </w:rPr>
        <w:t>对较</w:t>
      </w:r>
      <w:r>
        <w:rPr>
          <w:rFonts w:ascii="宋体" w:eastAsia="宋体" w:hAnsi="MS Mincho" w:cs="宋体"/>
          <w:sz w:val="28"/>
          <w:bdr w:val="none" w:sz="0" w:space="0" w:color="auto"/>
        </w:rPr>
        <w:t>多。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们辅导员</w:t>
      </w:r>
      <w:r>
        <w:rPr>
          <w:rFonts w:ascii="宋体" w:eastAsia="宋体" w:hAnsi="MS Mincho" w:cs="宋体"/>
          <w:sz w:val="28"/>
          <w:bdr w:val="none" w:sz="0" w:space="0" w:color="auto"/>
        </w:rPr>
        <w:t>缺乏信心的重要原因，</w:t>
      </w:r>
      <w:r>
        <w:rPr>
          <w:rFonts w:ascii="宋体" w:eastAsia="宋体" w:hAnsi="SimSun" w:cs="宋体"/>
          <w:sz w:val="28"/>
          <w:bdr w:val="none" w:sz="0" w:space="0" w:color="auto"/>
        </w:rPr>
        <w:t>辅导员对</w:t>
      </w:r>
      <w:r>
        <w:rPr>
          <w:rFonts w:ascii="宋体" w:eastAsia="宋体" w:hAnsi="MS Mincho" w:cs="宋体"/>
          <w:sz w:val="28"/>
          <w:bdr w:val="none" w:sz="0" w:space="0" w:color="auto"/>
        </w:rPr>
        <w:t>宁夏建</w:t>
      </w:r>
      <w:r>
        <w:rPr>
          <w:rFonts w:ascii="宋体" w:eastAsia="宋体" w:hAnsi="SimSun" w:cs="宋体"/>
          <w:sz w:val="28"/>
          <w:bdr w:val="none" w:sz="0" w:space="0" w:color="auto"/>
        </w:rPr>
        <w:t>设职业</w:t>
      </w:r>
      <w:r>
        <w:rPr>
          <w:rFonts w:ascii="宋体" w:eastAsia="宋体" w:hAnsi="MS Mincho" w:cs="宋体"/>
          <w:sz w:val="28"/>
          <w:bdr w:val="none" w:sz="0" w:space="0" w:color="auto"/>
        </w:rPr>
        <w:t>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学院的学生工作有疑</w:t>
      </w:r>
      <w:r>
        <w:rPr>
          <w:rFonts w:ascii="宋体" w:eastAsia="宋体" w:hAnsi="SimSun" w:cs="宋体"/>
          <w:sz w:val="28"/>
          <w:bdr w:val="none" w:sz="0" w:space="0" w:color="auto"/>
        </w:rPr>
        <w:t>虑</w:t>
      </w:r>
      <w:r>
        <w:rPr>
          <w:rFonts w:ascii="宋体" w:eastAsia="宋体" w:hAnsi="MS Mincho" w:cs="宋体"/>
          <w:sz w:val="28"/>
          <w:bdr w:val="none" w:sz="0" w:space="0" w:color="auto"/>
        </w:rPr>
        <w:t>，心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上不是很好。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就要求我</w:t>
      </w:r>
      <w:r>
        <w:rPr>
          <w:rFonts w:ascii="宋体" w:eastAsia="宋体" w:hAnsi="SimSun" w:cs="宋体"/>
          <w:sz w:val="28"/>
          <w:bdr w:val="none" w:sz="0" w:space="0" w:color="auto"/>
        </w:rPr>
        <w:t>们辅导员</w:t>
      </w:r>
      <w:r>
        <w:rPr>
          <w:rFonts w:ascii="宋体" w:eastAsia="宋体" w:hAnsi="MS Mincho" w:cs="宋体"/>
          <w:sz w:val="28"/>
          <w:bdr w:val="none" w:sz="0" w:space="0" w:color="auto"/>
        </w:rPr>
        <w:t>在做学生工作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，一定要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自己有信心，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做好学生工作有信心。我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在做工作之前，最好做一些</w:t>
      </w:r>
      <w:r>
        <w:rPr>
          <w:rFonts w:ascii="宋体" w:eastAsia="宋体" w:hAnsi="SimSun" w:cs="宋体"/>
          <w:sz w:val="28"/>
          <w:bdr w:val="none" w:sz="0" w:space="0" w:color="auto"/>
        </w:rPr>
        <w:t>详细</w:t>
      </w:r>
      <w:r>
        <w:rPr>
          <w:rFonts w:ascii="宋体" w:eastAsia="宋体" w:hAnsi="MS Mincho" w:cs="宋体"/>
          <w:sz w:val="28"/>
          <w:bdr w:val="none" w:sz="0" w:space="0" w:color="auto"/>
        </w:rPr>
        <w:t>的工作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自己的工作心里有数。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能使我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的工作具有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性和目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性，在无形中就增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的自信心。我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有信心，工作做好了，学生才相信我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对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学生要有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爱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心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学生是</w:t>
      </w:r>
      <w:r>
        <w:rPr>
          <w:rFonts w:ascii="宋体" w:eastAsia="宋体" w:hAnsi="SimSun" w:cs="宋体"/>
          <w:sz w:val="28"/>
          <w:bdr w:val="none" w:sz="0" w:space="0" w:color="auto"/>
        </w:rPr>
        <w:t>辅导员</w:t>
      </w:r>
      <w:r>
        <w:rPr>
          <w:rFonts w:ascii="宋体" w:eastAsia="宋体" w:hAnsi="MS Mincho" w:cs="宋体"/>
          <w:sz w:val="28"/>
          <w:bdr w:val="none" w:sz="0" w:space="0" w:color="auto"/>
        </w:rPr>
        <w:t>工作目</w:t>
      </w:r>
      <w:r>
        <w:rPr>
          <w:rFonts w:ascii="宋体" w:eastAsia="宋体" w:hAnsi="SimSun" w:cs="宋体"/>
          <w:sz w:val="28"/>
          <w:bdr w:val="none" w:sz="0" w:space="0" w:color="auto"/>
        </w:rPr>
        <w:t>标对</w:t>
      </w:r>
      <w:r>
        <w:rPr>
          <w:rFonts w:ascii="宋体" w:eastAsia="宋体" w:hAnsi="MS Mincho" w:cs="宋体"/>
          <w:sz w:val="28"/>
          <w:bdr w:val="none" w:sz="0" w:space="0" w:color="auto"/>
        </w:rPr>
        <w:t>象。我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在做学生工作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，要以学生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中心。学生到了学校，就是我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学校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个大家庭中的一分子。我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辅导员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的学生，把他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真正地</w:t>
      </w:r>
      <w:r>
        <w:rPr>
          <w:rFonts w:ascii="宋体" w:eastAsia="宋体" w:hAnsi="SimSun" w:cs="宋体"/>
          <w:sz w:val="28"/>
          <w:bdr w:val="none" w:sz="0" w:space="0" w:color="auto"/>
        </w:rPr>
        <w:t>纳</w:t>
      </w:r>
      <w:r>
        <w:rPr>
          <w:rFonts w:ascii="宋体" w:eastAsia="宋体" w:hAnsi="MS Mincho" w:cs="宋体"/>
          <w:sz w:val="28"/>
          <w:bdr w:val="none" w:sz="0" w:space="0" w:color="auto"/>
        </w:rPr>
        <w:t>入我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个大家庭之中。在做学生工作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时时爱护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的同学。要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到我</w:t>
      </w:r>
      <w:r>
        <w:rPr>
          <w:rFonts w:ascii="宋体" w:eastAsia="宋体" w:hAnsi="SimSun" w:cs="宋体"/>
          <w:sz w:val="28"/>
          <w:bdr w:val="none" w:sz="0" w:space="0" w:color="auto"/>
        </w:rPr>
        <w:t>们这样</w:t>
      </w:r>
      <w:r>
        <w:rPr>
          <w:rFonts w:ascii="宋体" w:eastAsia="宋体" w:hAnsi="MS Mincho" w:cs="宋体"/>
          <w:sz w:val="28"/>
          <w:bdr w:val="none" w:sz="0" w:space="0" w:color="auto"/>
        </w:rPr>
        <w:t>一个大家庭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。不能由于自身的疏忽、</w:t>
      </w:r>
      <w:r>
        <w:rPr>
          <w:rFonts w:ascii="宋体" w:eastAsia="宋体" w:hAnsi="SimSun" w:cs="宋体"/>
          <w:sz w:val="28"/>
          <w:bdr w:val="none" w:sz="0" w:space="0" w:color="auto"/>
        </w:rPr>
        <w:t>错误</w:t>
      </w:r>
      <w:r>
        <w:rPr>
          <w:rFonts w:ascii="宋体" w:eastAsia="宋体" w:hAnsi="MS Mincho" w:cs="宋体"/>
          <w:sz w:val="28"/>
          <w:bdr w:val="none" w:sz="0" w:space="0" w:color="auto"/>
        </w:rPr>
        <w:t>而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害我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的同学。作</w:t>
      </w:r>
      <w:r>
        <w:rPr>
          <w:rFonts w:ascii="宋体" w:eastAsia="宋体" w:hAnsi="SimSun" w:cs="宋体"/>
          <w:sz w:val="28"/>
          <w:bdr w:val="none" w:sz="0" w:space="0" w:color="auto"/>
        </w:rPr>
        <w:t>为辅导员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们应时</w:t>
      </w:r>
      <w:r>
        <w:rPr>
          <w:rFonts w:ascii="宋体" w:eastAsia="宋体" w:hAnsi="MS Mincho" w:cs="宋体"/>
          <w:sz w:val="28"/>
          <w:bdr w:val="none" w:sz="0" w:space="0" w:color="auto"/>
        </w:rPr>
        <w:t>刻注意自己的言行，要管好自己的嘴。</w:t>
      </w:r>
      <w:r>
        <w:rPr>
          <w:rFonts w:ascii="宋体" w:eastAsia="宋体" w:hAnsi="SimSun" w:cs="宋体"/>
          <w:sz w:val="28"/>
          <w:bdr w:val="none" w:sz="0" w:space="0" w:color="auto"/>
        </w:rPr>
        <w:t>该说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，不</w:t>
      </w:r>
      <w:r>
        <w:rPr>
          <w:rFonts w:ascii="宋体" w:eastAsia="宋体" w:hAnsi="SimSun" w:cs="宋体"/>
          <w:sz w:val="28"/>
          <w:bdr w:val="none" w:sz="0" w:space="0" w:color="auto"/>
        </w:rPr>
        <w:t>该说</w:t>
      </w:r>
      <w:r>
        <w:rPr>
          <w:rFonts w:ascii="宋体" w:eastAsia="宋体" w:hAnsi="MS Mincho" w:cs="宋体"/>
          <w:sz w:val="28"/>
          <w:bdr w:val="none" w:sz="0" w:space="0" w:color="auto"/>
        </w:rPr>
        <w:t>的一定不能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。即使是我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的同学犯</w:t>
      </w:r>
      <w:r>
        <w:rPr>
          <w:rFonts w:ascii="宋体" w:eastAsia="宋体" w:hAnsi="SimSun" w:cs="宋体"/>
          <w:sz w:val="28"/>
          <w:bdr w:val="none" w:sz="0" w:space="0" w:color="auto"/>
        </w:rPr>
        <w:t>错误</w:t>
      </w:r>
      <w:r>
        <w:rPr>
          <w:rFonts w:ascii="宋体" w:eastAsia="宋体" w:hAnsi="MS Mincho" w:cs="宋体"/>
          <w:sz w:val="28"/>
          <w:bdr w:val="none" w:sz="0" w:space="0" w:color="auto"/>
        </w:rPr>
        <w:t>了。我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也要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方式，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理，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。在工作中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一些他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容易接受的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们辅导员</w:t>
      </w:r>
      <w:r>
        <w:rPr>
          <w:rFonts w:ascii="宋体" w:eastAsia="宋体" w:hAnsi="MS Mincho" w:cs="宋体"/>
          <w:sz w:val="28"/>
          <w:bdr w:val="none" w:sz="0" w:space="0" w:color="auto"/>
        </w:rPr>
        <w:t>自己犯了</w:t>
      </w:r>
      <w:r>
        <w:rPr>
          <w:rFonts w:ascii="宋体" w:eastAsia="宋体" w:hAnsi="SimSun" w:cs="宋体"/>
          <w:sz w:val="28"/>
          <w:bdr w:val="none" w:sz="0" w:space="0" w:color="auto"/>
        </w:rPr>
        <w:t>错误</w:t>
      </w:r>
      <w:r>
        <w:rPr>
          <w:rFonts w:ascii="宋体" w:eastAsia="宋体" w:hAnsi="MS Mincho" w:cs="宋体"/>
          <w:sz w:val="28"/>
          <w:bdr w:val="none" w:sz="0" w:space="0" w:color="auto"/>
        </w:rPr>
        <w:t>，要作自我批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常深入学生宿舍和他</w:t>
      </w:r>
      <w:r>
        <w:rPr>
          <w:rFonts w:ascii="宋体" w:eastAsia="宋体" w:hAnsi="SimSun" w:cs="宋体"/>
          <w:sz w:val="28"/>
          <w:bdr w:val="none" w:sz="0" w:space="0" w:color="auto"/>
        </w:rPr>
        <w:t>们进</w:t>
      </w:r>
      <w:r>
        <w:rPr>
          <w:rFonts w:ascii="宋体" w:eastAsia="宋体" w:hAnsi="MS Mincho" w:cs="宋体"/>
          <w:sz w:val="28"/>
          <w:bdr w:val="none" w:sz="0" w:space="0" w:color="auto"/>
        </w:rPr>
        <w:t>行沟通，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于出</w:t>
      </w:r>
      <w:r>
        <w:rPr>
          <w:rFonts w:ascii="宋体" w:eastAsia="宋体" w:hAnsi="SimSun" w:cs="宋体"/>
          <w:sz w:val="28"/>
          <w:bdr w:val="none" w:sz="0" w:space="0" w:color="auto"/>
        </w:rPr>
        <w:t>现问题</w:t>
      </w:r>
      <w:r>
        <w:rPr>
          <w:rFonts w:ascii="宋体" w:eastAsia="宋体" w:hAnsi="MS Mincho" w:cs="宋体"/>
          <w:sz w:val="28"/>
          <w:bdr w:val="none" w:sz="0" w:space="0" w:color="auto"/>
        </w:rPr>
        <w:t>的同学，要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予</w:t>
      </w:r>
      <w:r>
        <w:rPr>
          <w:rFonts w:ascii="宋体" w:eastAsia="宋体" w:hAnsi="SimSun" w:cs="宋体"/>
          <w:sz w:val="28"/>
          <w:bdr w:val="none" w:sz="0" w:space="0" w:color="auto"/>
        </w:rPr>
        <w:t>关爱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对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待学生要真心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们辅导员</w:t>
      </w:r>
      <w:r>
        <w:rPr>
          <w:rFonts w:ascii="宋体" w:eastAsia="宋体" w:hAnsi="MS Mincho" w:cs="宋体"/>
          <w:sz w:val="28"/>
          <w:bdr w:val="none" w:sz="0" w:space="0" w:color="auto"/>
        </w:rPr>
        <w:t>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的接触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程中，要真心地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一位同学。同学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么问题</w:t>
      </w:r>
      <w:r>
        <w:rPr>
          <w:rFonts w:ascii="宋体" w:eastAsia="宋体" w:hAnsi="MS Mincho" w:cs="宋体"/>
          <w:sz w:val="28"/>
          <w:bdr w:val="none" w:sz="0" w:space="0" w:color="auto"/>
        </w:rPr>
        <w:t>，遇到了什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解决不了的事情，作</w:t>
      </w:r>
      <w:r>
        <w:rPr>
          <w:rFonts w:ascii="宋体" w:eastAsia="宋体" w:hAnsi="SimSun" w:cs="宋体"/>
          <w:sz w:val="28"/>
          <w:bdr w:val="none" w:sz="0" w:space="0" w:color="auto"/>
        </w:rPr>
        <w:t>为辅导员</w:t>
      </w:r>
      <w:r>
        <w:rPr>
          <w:rFonts w:ascii="宋体" w:eastAsia="宋体" w:hAnsi="MS Mincho" w:cs="宋体"/>
          <w:sz w:val="28"/>
          <w:bdr w:val="none" w:sz="0" w:space="0" w:color="auto"/>
        </w:rPr>
        <w:t>要真情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意地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其解决。要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到我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是确确</w:t>
      </w:r>
      <w:r>
        <w:rPr>
          <w:rFonts w:ascii="宋体" w:eastAsia="宋体" w:hAnsi="SimSun" w:cs="宋体"/>
          <w:sz w:val="28"/>
          <w:bdr w:val="none" w:sz="0" w:space="0" w:color="auto"/>
        </w:rPr>
        <w:t>实实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其解决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实实</w:t>
      </w:r>
      <w:r>
        <w:rPr>
          <w:rFonts w:ascii="宋体" w:eastAsia="宋体" w:hAnsi="MS Mincho" w:cs="宋体"/>
          <w:sz w:val="28"/>
          <w:bdr w:val="none" w:sz="0" w:space="0" w:color="auto"/>
        </w:rPr>
        <w:t>在在地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其解决困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。而不能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学生感到我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是在</w:t>
      </w:r>
      <w:r>
        <w:rPr>
          <w:rFonts w:ascii="宋体" w:eastAsia="宋体" w:hAnsi="SimSun" w:cs="宋体"/>
          <w:sz w:val="28"/>
          <w:bdr w:val="none" w:sz="0" w:space="0" w:color="auto"/>
        </w:rPr>
        <w:t>摆</w:t>
      </w:r>
      <w:r>
        <w:rPr>
          <w:rFonts w:ascii="宋体" w:eastAsia="宋体" w:hAnsi="MS Mincho" w:cs="宋体"/>
          <w:sz w:val="28"/>
          <w:bdr w:val="none" w:sz="0" w:space="0" w:color="auto"/>
        </w:rPr>
        <w:t>花架子。只有真心地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一位学生，我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才能</w:t>
      </w:r>
      <w:r>
        <w:rPr>
          <w:rFonts w:ascii="宋体" w:eastAsia="宋体" w:hAnsi="SimSun" w:cs="宋体"/>
          <w:sz w:val="28"/>
          <w:bdr w:val="none" w:sz="0" w:space="0" w:color="auto"/>
        </w:rPr>
        <w:t>赢</w:t>
      </w:r>
      <w:r>
        <w:rPr>
          <w:rFonts w:ascii="宋体" w:eastAsia="宋体" w:hAnsi="MS Mincho" w:cs="宋体"/>
          <w:sz w:val="28"/>
          <w:bdr w:val="none" w:sz="0" w:space="0" w:color="auto"/>
        </w:rPr>
        <w:t>得他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的信任，出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就会第一个想到的就是我</w:t>
      </w:r>
      <w:r>
        <w:rPr>
          <w:rFonts w:ascii="宋体" w:eastAsia="宋体" w:hAnsi="SimSun" w:cs="宋体"/>
          <w:sz w:val="28"/>
          <w:bdr w:val="none" w:sz="0" w:space="0" w:color="auto"/>
        </w:rPr>
        <w:t>们辅导员</w:t>
      </w:r>
      <w:r>
        <w:rPr>
          <w:rFonts w:ascii="宋体" w:eastAsia="宋体" w:hAnsi="MS Mincho" w:cs="宋体"/>
          <w:sz w:val="28"/>
          <w:bdr w:val="none" w:sz="0" w:space="0" w:color="auto"/>
        </w:rPr>
        <w:t>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才会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解决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五、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对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学生要耐心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我院男生比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多，比</w:t>
      </w:r>
      <w:r>
        <w:rPr>
          <w:rFonts w:ascii="宋体" w:eastAsia="宋体" w:hAnsi="SimSun" w:cs="宋体"/>
          <w:sz w:val="28"/>
          <w:bdr w:val="none" w:sz="0" w:space="0" w:color="auto"/>
        </w:rPr>
        <w:t>较顽</w:t>
      </w:r>
      <w:r>
        <w:rPr>
          <w:rFonts w:ascii="宋体" w:eastAsia="宋体" w:hAnsi="MS Mincho" w:cs="宋体"/>
          <w:sz w:val="28"/>
          <w:bdr w:val="none" w:sz="0" w:space="0" w:color="auto"/>
        </w:rPr>
        <w:t>皮的学生、不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的学生和不听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的学生可能占有相当的部分。我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在工作中如果遇到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的学生，我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首先要把自己</w:t>
      </w:r>
      <w:r>
        <w:rPr>
          <w:rFonts w:ascii="宋体" w:eastAsia="宋体" w:hAnsi="SimSun" w:cs="宋体"/>
          <w:sz w:val="28"/>
          <w:bdr w:val="none" w:sz="0" w:space="0" w:color="auto"/>
        </w:rPr>
        <w:t>稳</w:t>
      </w:r>
      <w:r>
        <w:rPr>
          <w:rFonts w:ascii="宋体" w:eastAsia="宋体" w:hAnsi="MS Mincho" w:cs="宋体"/>
          <w:sz w:val="28"/>
          <w:bdr w:val="none" w:sz="0" w:space="0" w:color="auto"/>
        </w:rPr>
        <w:t>住，要有心平气和，要有耐心。我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要耐心地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做好出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件事情，要耐心</w:t>
      </w:r>
      <w:r>
        <w:rPr>
          <w:rFonts w:ascii="宋体" w:eastAsia="宋体" w:hAnsi="SimSun" w:cs="宋体"/>
          <w:sz w:val="28"/>
          <w:bdr w:val="none" w:sz="0" w:space="0" w:color="auto"/>
        </w:rPr>
        <w:t>劝说每</w:t>
      </w:r>
      <w:r>
        <w:rPr>
          <w:rFonts w:ascii="宋体" w:eastAsia="宋体" w:hAnsi="MS Mincho" w:cs="宋体"/>
          <w:sz w:val="28"/>
          <w:bdr w:val="none" w:sz="0" w:space="0" w:color="auto"/>
        </w:rPr>
        <w:t>一位出</w:t>
      </w:r>
      <w:r>
        <w:rPr>
          <w:rFonts w:ascii="宋体" w:eastAsia="宋体" w:hAnsi="SimSun" w:cs="宋体"/>
          <w:sz w:val="28"/>
          <w:bdr w:val="none" w:sz="0" w:space="0" w:color="auto"/>
        </w:rPr>
        <w:t>现问题</w:t>
      </w:r>
      <w:r>
        <w:rPr>
          <w:rFonts w:ascii="宋体" w:eastAsia="宋体" w:hAnsi="MS Mincho" w:cs="宋体"/>
          <w:sz w:val="28"/>
          <w:bdr w:val="none" w:sz="0" w:space="0" w:color="auto"/>
        </w:rPr>
        <w:t>的同学，耐心地听取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一位同学的</w:t>
      </w:r>
      <w:r>
        <w:rPr>
          <w:rFonts w:ascii="宋体" w:eastAsia="宋体" w:hAnsi="SimSun" w:cs="宋体"/>
          <w:sz w:val="28"/>
          <w:bdr w:val="none" w:sz="0" w:space="0" w:color="auto"/>
        </w:rPr>
        <w:t>倾诉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辅导员</w:t>
      </w:r>
      <w:r>
        <w:rPr>
          <w:rFonts w:ascii="宋体" w:eastAsia="宋体" w:hAnsi="MS Mincho" w:cs="宋体"/>
          <w:sz w:val="28"/>
          <w:bdr w:val="none" w:sz="0" w:space="0" w:color="auto"/>
        </w:rPr>
        <w:t>耐心了，我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的学生才能安下心来。在同学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的日常学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生活中，我</w:t>
      </w:r>
      <w:r>
        <w:rPr>
          <w:rFonts w:ascii="宋体" w:eastAsia="宋体" w:hAnsi="SimSun" w:cs="宋体"/>
          <w:sz w:val="28"/>
          <w:bdr w:val="none" w:sz="0" w:space="0" w:color="auto"/>
        </w:rPr>
        <w:t>们应该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划地找一些同学</w:t>
      </w:r>
      <w:r>
        <w:rPr>
          <w:rFonts w:ascii="宋体" w:eastAsia="宋体" w:hAnsi="SimSun" w:cs="宋体"/>
          <w:sz w:val="28"/>
          <w:bdr w:val="none" w:sz="0" w:space="0" w:color="auto"/>
        </w:rPr>
        <w:t>谈话</w:t>
      </w:r>
      <w:r>
        <w:rPr>
          <w:rFonts w:ascii="宋体" w:eastAsia="宋体" w:hAnsi="MS Mincho" w:cs="宋体"/>
          <w:sz w:val="28"/>
          <w:bdr w:val="none" w:sz="0" w:space="0" w:color="auto"/>
        </w:rPr>
        <w:t>，耐心地听取他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近期的看法和想法。遇到</w:t>
      </w:r>
      <w:r>
        <w:rPr>
          <w:rFonts w:ascii="宋体" w:eastAsia="宋体" w:hAnsi="SimSun" w:cs="宋体"/>
          <w:sz w:val="28"/>
          <w:bdr w:val="none" w:sz="0" w:space="0" w:color="auto"/>
        </w:rPr>
        <w:t>顽</w:t>
      </w:r>
      <w:r>
        <w:rPr>
          <w:rFonts w:ascii="宋体" w:eastAsia="宋体" w:hAnsi="MS Mincho" w:cs="宋体"/>
          <w:sz w:val="28"/>
          <w:bdr w:val="none" w:sz="0" w:space="0" w:color="auto"/>
        </w:rPr>
        <w:t>皮的、不听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的、不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的学生，要耐心地</w:t>
      </w:r>
      <w:r>
        <w:rPr>
          <w:rFonts w:ascii="宋体" w:eastAsia="宋体" w:hAnsi="SimSun" w:cs="宋体"/>
          <w:sz w:val="28"/>
          <w:bdr w:val="none" w:sz="0" w:space="0" w:color="auto"/>
        </w:rPr>
        <w:t>劝说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使其逐</w:t>
      </w:r>
      <w:r>
        <w:rPr>
          <w:rFonts w:ascii="宋体" w:eastAsia="宋体" w:hAnsi="SimSun" w:cs="宋体"/>
          <w:sz w:val="28"/>
          <w:bdr w:val="none" w:sz="0" w:space="0" w:color="auto"/>
        </w:rPr>
        <w:t>渐步</w:t>
      </w:r>
      <w:r>
        <w:rPr>
          <w:rFonts w:ascii="宋体" w:eastAsia="宋体" w:hAnsi="MS Mincho" w:cs="宋体"/>
          <w:sz w:val="28"/>
          <w:bdr w:val="none" w:sz="0" w:space="0" w:color="auto"/>
        </w:rPr>
        <w:t>入正</w:t>
      </w:r>
      <w:r>
        <w:rPr>
          <w:rFonts w:ascii="宋体" w:eastAsia="宋体" w:hAnsi="SimSun" w:cs="宋体"/>
          <w:sz w:val="28"/>
          <w:bdr w:val="none" w:sz="0" w:space="0" w:color="auto"/>
        </w:rPr>
        <w:t>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六、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对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学生要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关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心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从踏入校园的那一刻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始，也就真正地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视线</w:t>
      </w:r>
      <w:r>
        <w:rPr>
          <w:rFonts w:ascii="宋体" w:eastAsia="宋体" w:hAnsi="MS Mincho" w:cs="宋体"/>
          <w:sz w:val="28"/>
          <w:bdr w:val="none" w:sz="0" w:space="0" w:color="auto"/>
        </w:rPr>
        <w:t>，走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的生活中。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就要求我</w:t>
      </w:r>
      <w:r>
        <w:rPr>
          <w:rFonts w:ascii="宋体" w:eastAsia="宋体" w:hAnsi="SimSun" w:cs="宋体"/>
          <w:sz w:val="28"/>
          <w:bdr w:val="none" w:sz="0" w:space="0" w:color="auto"/>
        </w:rPr>
        <w:t>们关</w:t>
      </w:r>
      <w:r>
        <w:rPr>
          <w:rFonts w:ascii="宋体" w:eastAsia="宋体" w:hAnsi="MS Mincho" w:cs="宋体"/>
          <w:sz w:val="28"/>
          <w:bdr w:val="none" w:sz="0" w:space="0" w:color="auto"/>
        </w:rPr>
        <w:t>心学生的生活，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的健康。学生来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到了，要帮助他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做好入学工作。学生在学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生活中遇到了一些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真地</w:t>
      </w:r>
      <w:r>
        <w:rPr>
          <w:rFonts w:ascii="宋体" w:eastAsia="宋体" w:hAnsi="SimSun" w:cs="宋体"/>
          <w:sz w:val="28"/>
          <w:bdr w:val="none" w:sz="0" w:space="0" w:color="auto"/>
        </w:rPr>
        <w:t>倾</w:t>
      </w:r>
      <w:r>
        <w:rPr>
          <w:rFonts w:ascii="宋体" w:eastAsia="宋体" w:hAnsi="MS Mincho" w:cs="宋体"/>
          <w:sz w:val="28"/>
          <w:bdr w:val="none" w:sz="0" w:space="0" w:color="auto"/>
        </w:rPr>
        <w:t>听，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真地做笔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，并及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地解决他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遇到的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。自己解决不了的，要及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的向上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反映，也可以和各位</w:t>
      </w:r>
      <w:r>
        <w:rPr>
          <w:rFonts w:ascii="宋体" w:eastAsia="宋体" w:hAnsi="SimSun" w:cs="宋体"/>
          <w:sz w:val="28"/>
          <w:bdr w:val="none" w:sz="0" w:space="0" w:color="auto"/>
        </w:rPr>
        <w:t>辅导员讨论寻</w:t>
      </w:r>
      <w:r>
        <w:rPr>
          <w:rFonts w:ascii="宋体" w:eastAsia="宋体" w:hAnsi="MS Mincho" w:cs="宋体"/>
          <w:sz w:val="28"/>
          <w:bdr w:val="none" w:sz="0" w:space="0" w:color="auto"/>
        </w:rPr>
        <w:t>求解决的方法。千万不能拖沓，更不能不解决。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七、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对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学生要有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宽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容心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在日常的生活中，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免地会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那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，一旦学生出</w:t>
      </w:r>
      <w:r>
        <w:rPr>
          <w:rFonts w:ascii="宋体" w:eastAsia="宋体" w:hAnsi="SimSun" w:cs="宋体"/>
          <w:sz w:val="28"/>
          <w:bdr w:val="none" w:sz="0" w:space="0" w:color="auto"/>
        </w:rPr>
        <w:t>现问题时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不能一味地批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总说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的不是，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们这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，那也不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就在无形中增加了他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的心理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担，不但解决不了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，甚至有可能使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激化。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就要求我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学生要有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容心。同学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批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是要批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的，但是要以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理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主，在此基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上指出他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所犯的</w:t>
      </w:r>
      <w:r>
        <w:rPr>
          <w:rFonts w:ascii="宋体" w:eastAsia="宋体" w:hAnsi="SimSun" w:cs="宋体"/>
          <w:sz w:val="28"/>
          <w:bdr w:val="none" w:sz="0" w:space="0" w:color="auto"/>
        </w:rPr>
        <w:t>错误</w:t>
      </w:r>
      <w:r>
        <w:rPr>
          <w:rFonts w:ascii="宋体" w:eastAsia="宋体" w:hAnsi="MS Mincho" w:cs="宋体"/>
          <w:sz w:val="28"/>
          <w:bdr w:val="none" w:sz="0" w:space="0" w:color="auto"/>
        </w:rPr>
        <w:t>，并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指正，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在今后的学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生活中才能信任我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八、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对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学生要有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责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任心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为辅导员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们应该对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的学生有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任心。我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在校中的生活学</w:t>
      </w:r>
      <w:r>
        <w:rPr>
          <w:rFonts w:ascii="宋体" w:eastAsia="宋体" w:hAnsi="SimSun" w:cs="宋体"/>
          <w:sz w:val="28"/>
          <w:bdr w:val="none" w:sz="0" w:space="0" w:color="auto"/>
        </w:rPr>
        <w:t>习负责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的身心健康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。同学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既然来到了学校，他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的一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都要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就要求我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在工作中，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。学生出</w:t>
      </w:r>
      <w:r>
        <w:rPr>
          <w:rFonts w:ascii="宋体" w:eastAsia="宋体" w:hAnsi="SimSun" w:cs="宋体"/>
          <w:sz w:val="28"/>
          <w:bdr w:val="none" w:sz="0" w:space="0" w:color="auto"/>
        </w:rPr>
        <w:t>现问题</w:t>
      </w:r>
      <w:r>
        <w:rPr>
          <w:rFonts w:ascii="宋体" w:eastAsia="宋体" w:hAnsi="MS Mincho" w:cs="宋体"/>
          <w:sz w:val="28"/>
          <w:bdr w:val="none" w:sz="0" w:space="0" w:color="auto"/>
        </w:rPr>
        <w:t>了，要及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解决。我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常深入到同学中，了解他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生活的最新</w:t>
      </w:r>
      <w:r>
        <w:rPr>
          <w:rFonts w:ascii="宋体" w:eastAsia="宋体" w:hAnsi="SimSun" w:cs="宋体"/>
          <w:sz w:val="28"/>
          <w:bdr w:val="none" w:sz="0" w:space="0" w:color="auto"/>
        </w:rPr>
        <w:t>动态</w:t>
      </w:r>
      <w:r>
        <w:rPr>
          <w:rFonts w:ascii="宋体" w:eastAsia="宋体" w:hAnsi="MS Mincho" w:cs="宋体"/>
          <w:sz w:val="28"/>
          <w:bdr w:val="none" w:sz="0" w:space="0" w:color="auto"/>
        </w:rPr>
        <w:t>。只有我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了，学校才会信任我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，学生才会信任我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，社会才会信任我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过师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师风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，也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了自身的不足。做人民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意的教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不能光作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口号，要付出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，在教育教学中首先要学会不断学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，以学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来丰富自己的学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，提高自身能力，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水平；其次，在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教学中要勤于</w:t>
      </w:r>
      <w:r>
        <w:rPr>
          <w:rFonts w:ascii="宋体" w:eastAsia="宋体" w:hAnsi="SimSun" w:cs="宋体"/>
          <w:sz w:val="28"/>
          <w:bdr w:val="none" w:sz="0" w:space="0" w:color="auto"/>
        </w:rPr>
        <w:t>钻</w:t>
      </w:r>
      <w:r>
        <w:rPr>
          <w:rFonts w:ascii="宋体" w:eastAsia="宋体" w:hAnsi="MS Mincho" w:cs="宋体"/>
          <w:sz w:val="28"/>
          <w:bdr w:val="none" w:sz="0" w:space="0" w:color="auto"/>
        </w:rPr>
        <w:t>研，</w:t>
      </w:r>
      <w:r>
        <w:rPr>
          <w:rFonts w:ascii="宋体" w:eastAsia="宋体" w:hAnsi="SimSun" w:cs="宋体"/>
          <w:sz w:val="28"/>
          <w:bdr w:val="none" w:sz="0" w:space="0" w:color="auto"/>
        </w:rPr>
        <w:t>倾</w:t>
      </w:r>
      <w:r>
        <w:rPr>
          <w:rFonts w:ascii="宋体" w:eastAsia="宋体" w:hAnsi="MS Mincho" w:cs="宋体"/>
          <w:sz w:val="28"/>
          <w:bdr w:val="none" w:sz="0" w:space="0" w:color="auto"/>
        </w:rPr>
        <w:t>心育人，要用心去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授知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学生多方面的智力；另外，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于学生的，在服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学生的同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，要教会学生怎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做人，做一个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社会有用的人。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体而言，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师风</w:t>
      </w:r>
      <w:r>
        <w:rPr>
          <w:rFonts w:ascii="宋体" w:eastAsia="宋体" w:hAnsi="MS Mincho" w:cs="宋体"/>
          <w:sz w:val="28"/>
          <w:bdr w:val="none" w:sz="0" w:space="0" w:color="auto"/>
        </w:rPr>
        <w:t>教育活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中，警示了我工作中的不足，更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我体会到人生的价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所在，特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要有很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任感和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于奉献的精神，要有良好的心</w:t>
      </w:r>
      <w:r>
        <w:rPr>
          <w:rFonts w:ascii="宋体" w:eastAsia="宋体" w:hAnsi="SimSun" w:cs="宋体"/>
          <w:sz w:val="28"/>
          <w:bdr w:val="none" w:sz="0" w:space="0" w:color="auto"/>
        </w:rPr>
        <w:t>态热爱</w:t>
      </w:r>
      <w:r>
        <w:rPr>
          <w:rFonts w:ascii="宋体" w:eastAsia="宋体" w:hAnsi="MS Mincho" w:cs="宋体"/>
          <w:sz w:val="28"/>
          <w:bdr w:val="none" w:sz="0" w:space="0" w:color="auto"/>
        </w:rPr>
        <w:t>好工作，学生管理工作是快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的，奉献是幸福的！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新教</w:t>
      </w:r>
      <w:r>
        <w:rPr>
          <w:rFonts w:ascii="宋体" w:eastAsia="宋体" w:hAnsi="SimSun" w:cs="宋体"/>
          <w:sz w:val="28"/>
          <w:bdr w:val="none" w:sz="0" w:space="0" w:color="auto"/>
        </w:rPr>
        <w:t>师师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师风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心得体会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德古来有之，不同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</w:t>
      </w:r>
      <w:r>
        <w:rPr>
          <w:rFonts w:ascii="宋体" w:eastAsia="宋体" w:hAnsi="SimSun" w:cs="宋体"/>
          <w:sz w:val="28"/>
          <w:bdr w:val="none" w:sz="0" w:space="0" w:color="auto"/>
        </w:rPr>
        <w:t>对师</w:t>
      </w:r>
      <w:r>
        <w:rPr>
          <w:rFonts w:ascii="宋体" w:eastAsia="宋体" w:hAnsi="MS Mincho" w:cs="宋体"/>
          <w:sz w:val="28"/>
          <w:bdr w:val="none" w:sz="0" w:space="0" w:color="auto"/>
        </w:rPr>
        <w:t>德有不同的要求，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代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古代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德的</w:t>
      </w:r>
      <w:r>
        <w:rPr>
          <w:rFonts w:ascii="宋体" w:eastAsia="宋体" w:hAnsi="SimSun" w:cs="宋体"/>
          <w:sz w:val="28"/>
          <w:bdr w:val="none" w:sz="0" w:space="0" w:color="auto"/>
        </w:rPr>
        <w:t>继</w:t>
      </w:r>
      <w:r>
        <w:rPr>
          <w:rFonts w:ascii="宋体" w:eastAsia="宋体" w:hAnsi="MS Mincho" w:cs="宋体"/>
          <w:sz w:val="28"/>
          <w:bdr w:val="none" w:sz="0" w:space="0" w:color="auto"/>
        </w:rPr>
        <w:t>承与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展，知</w:t>
      </w:r>
      <w:r>
        <w:rPr>
          <w:rFonts w:ascii="宋体" w:eastAsia="宋体" w:hAnsi="SimSun" w:cs="宋体"/>
          <w:sz w:val="28"/>
          <w:bdr w:val="none" w:sz="0" w:space="0" w:color="auto"/>
        </w:rPr>
        <w:t>识经济时</w:t>
      </w:r>
      <w:r>
        <w:rPr>
          <w:rFonts w:ascii="宋体" w:eastAsia="宋体" w:hAnsi="MS Mincho" w:cs="宋体"/>
          <w:sz w:val="28"/>
          <w:bdr w:val="none" w:sz="0" w:space="0" w:color="auto"/>
        </w:rPr>
        <w:t>代</w:t>
      </w:r>
      <w:r>
        <w:rPr>
          <w:rFonts w:ascii="宋体" w:eastAsia="宋体" w:hAnsi="SimSun" w:cs="宋体"/>
          <w:sz w:val="28"/>
          <w:bdr w:val="none" w:sz="0" w:space="0" w:color="auto"/>
        </w:rPr>
        <w:t>对师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赋</w:t>
      </w:r>
      <w:r>
        <w:rPr>
          <w:rFonts w:ascii="宋体" w:eastAsia="宋体" w:hAnsi="MS Mincho" w:cs="宋体"/>
          <w:sz w:val="28"/>
          <w:bdr w:val="none" w:sz="0" w:space="0" w:color="auto"/>
        </w:rPr>
        <w:t>予了新的。本学期，制定学</w:t>
      </w:r>
      <w:r>
        <w:rPr>
          <w:rFonts w:ascii="宋体" w:eastAsia="宋体" w:hAnsi="SimSun" w:cs="宋体"/>
          <w:sz w:val="28"/>
          <w:bdr w:val="none" w:sz="0" w:space="0" w:color="auto"/>
        </w:rPr>
        <w:t>习计</w:t>
      </w:r>
      <w:r>
        <w:rPr>
          <w:rFonts w:ascii="宋体" w:eastAsia="宋体" w:hAnsi="MS Mincho" w:cs="宋体"/>
          <w:sz w:val="28"/>
          <w:bdr w:val="none" w:sz="0" w:space="0" w:color="auto"/>
        </w:rPr>
        <w:t>划，立志要明晰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德以下几个方面的：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德的要求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爱岗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敬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业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、献身教育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有苦也有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，平凡中</w:t>
      </w:r>
      <w:r>
        <w:rPr>
          <w:rFonts w:ascii="宋体" w:eastAsia="宋体" w:hAnsi="SimSun" w:cs="宋体"/>
          <w:sz w:val="28"/>
          <w:bdr w:val="none" w:sz="0" w:space="0" w:color="auto"/>
        </w:rPr>
        <w:t>见伟</w:t>
      </w:r>
      <w:r>
        <w:rPr>
          <w:rFonts w:ascii="宋体" w:eastAsia="宋体" w:hAnsi="MS Mincho" w:cs="宋体"/>
          <w:sz w:val="28"/>
          <w:bdr w:val="none" w:sz="0" w:space="0" w:color="auto"/>
        </w:rPr>
        <w:t>大，只有</w:t>
      </w:r>
      <w:r>
        <w:rPr>
          <w:rFonts w:ascii="宋体" w:eastAsia="宋体" w:hAnsi="SimSun" w:cs="宋体"/>
          <w:sz w:val="28"/>
          <w:bdr w:val="none" w:sz="0" w:space="0" w:color="auto"/>
        </w:rPr>
        <w:t>爱岗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才能用心</w:t>
      </w:r>
      <w:r>
        <w:rPr>
          <w:rFonts w:ascii="宋体" w:eastAsia="宋体" w:hAnsi="SimSun" w:cs="宋体"/>
          <w:sz w:val="28"/>
          <w:bdr w:val="none" w:sz="0" w:space="0" w:color="auto"/>
        </w:rPr>
        <w:t>应对</w:t>
      </w:r>
      <w:r>
        <w:rPr>
          <w:rFonts w:ascii="宋体" w:eastAsia="宋体" w:hAnsi="MS Mincho" w:cs="宋体"/>
          <w:sz w:val="28"/>
          <w:bdr w:val="none" w:sz="0" w:space="0" w:color="auto"/>
        </w:rPr>
        <w:t>自身的社会</w:t>
      </w:r>
      <w:r>
        <w:rPr>
          <w:rFonts w:ascii="宋体" w:eastAsia="宋体" w:hAnsi="SimSun" w:cs="宋体"/>
          <w:sz w:val="28"/>
          <w:bdr w:val="none" w:sz="0" w:space="0" w:color="auto"/>
        </w:rPr>
        <w:t>职责</w:t>
      </w:r>
      <w:r>
        <w:rPr>
          <w:rFonts w:ascii="宋体" w:eastAsia="宋体" w:hAnsi="MS Mincho" w:cs="宋体"/>
          <w:sz w:val="28"/>
          <w:bdr w:val="none" w:sz="0" w:space="0" w:color="auto"/>
        </w:rPr>
        <w:t>和社会</w:t>
      </w:r>
      <w:r>
        <w:rPr>
          <w:rFonts w:ascii="宋体" w:eastAsia="宋体" w:hAnsi="SimSun" w:cs="宋体"/>
          <w:sz w:val="28"/>
          <w:bdr w:val="none" w:sz="0" w:space="0" w:color="auto"/>
        </w:rPr>
        <w:t>义务</w:t>
      </w:r>
      <w:r>
        <w:rPr>
          <w:rFonts w:ascii="宋体" w:eastAsia="宋体" w:hAnsi="MS Mincho" w:cs="宋体"/>
          <w:sz w:val="28"/>
          <w:bdr w:val="none" w:sz="0" w:space="0" w:color="auto"/>
        </w:rPr>
        <w:t>，才能自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、不断地完善自我，才能在教育活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中有所收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仅仅仅</w:t>
      </w:r>
      <w:r>
        <w:rPr>
          <w:rFonts w:ascii="宋体" w:eastAsia="宋体" w:hAnsi="MS Mincho" w:cs="宋体"/>
          <w:sz w:val="28"/>
          <w:bdr w:val="none" w:sz="0" w:space="0" w:color="auto"/>
        </w:rPr>
        <w:t>是在奉献、在燃</w:t>
      </w:r>
      <w:r>
        <w:rPr>
          <w:rFonts w:ascii="宋体" w:eastAsia="宋体" w:hAnsi="SimSun" w:cs="宋体"/>
          <w:sz w:val="28"/>
          <w:bdr w:val="none" w:sz="0" w:space="0" w:color="auto"/>
        </w:rPr>
        <w:t>烧</w:t>
      </w:r>
      <w:r>
        <w:rPr>
          <w:rFonts w:ascii="宋体" w:eastAsia="宋体" w:hAnsi="MS Mincho" w:cs="宋体"/>
          <w:sz w:val="28"/>
          <w:bdr w:val="none" w:sz="0" w:space="0" w:color="auto"/>
        </w:rPr>
        <w:t>，而且同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是在汲取，在更新，在升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要付出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辛的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，但是苦中有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在其中。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最大的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趣就是照亮了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人，充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了自己。正是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成就感、幸福感，激励着千千万万的教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不辞辛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教育事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献身。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德的核心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热爱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学生、教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书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育人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学生，了解学生，循循善</w:t>
      </w:r>
      <w:r>
        <w:rPr>
          <w:rFonts w:ascii="宋体" w:eastAsia="宋体" w:hAnsi="SimSun" w:cs="宋体"/>
          <w:sz w:val="28"/>
          <w:bdr w:val="none" w:sz="0" w:space="0" w:color="auto"/>
        </w:rPr>
        <w:t>诱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诲</w:t>
      </w:r>
      <w:r>
        <w:rPr>
          <w:rFonts w:ascii="宋体" w:eastAsia="宋体" w:hAnsi="MS Mincho" w:cs="宋体"/>
          <w:sz w:val="28"/>
          <w:bdr w:val="none" w:sz="0" w:space="0" w:color="auto"/>
        </w:rPr>
        <w:t>人不倦，不歧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学生，建立民主平等、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密的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系，做学生的良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益友。教</w:t>
      </w:r>
      <w:r>
        <w:rPr>
          <w:rFonts w:ascii="宋体" w:eastAsia="宋体" w:hAnsi="SimSun" w:cs="宋体"/>
          <w:sz w:val="28"/>
          <w:bdr w:val="none" w:sz="0" w:space="0" w:color="auto"/>
        </w:rPr>
        <w:t>师对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，是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德的核心。教</w:t>
      </w:r>
      <w:r>
        <w:rPr>
          <w:rFonts w:ascii="宋体" w:eastAsia="宋体" w:hAnsi="SimSun" w:cs="宋体"/>
          <w:sz w:val="28"/>
          <w:bdr w:val="none" w:sz="0" w:space="0" w:color="auto"/>
        </w:rPr>
        <w:t>师对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只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付出不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回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、无私的、广泛的且没有血</w:t>
      </w:r>
      <w:r>
        <w:rPr>
          <w:rFonts w:ascii="宋体" w:eastAsia="宋体" w:hAnsi="SimSun" w:cs="宋体"/>
          <w:sz w:val="28"/>
          <w:bdr w:val="none" w:sz="0" w:space="0" w:color="auto"/>
        </w:rPr>
        <w:t>缘关</w:t>
      </w:r>
      <w:r>
        <w:rPr>
          <w:rFonts w:ascii="宋体" w:eastAsia="宋体" w:hAnsi="MS Mincho" w:cs="宋体"/>
          <w:sz w:val="28"/>
          <w:bdr w:val="none" w:sz="0" w:space="0" w:color="auto"/>
        </w:rPr>
        <w:t>系的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这种爱</w:t>
      </w:r>
      <w:r>
        <w:rPr>
          <w:rFonts w:ascii="宋体" w:eastAsia="宋体" w:hAnsi="MS Mincho" w:cs="宋体"/>
          <w:sz w:val="28"/>
          <w:bdr w:val="none" w:sz="0" w:space="0" w:color="auto"/>
        </w:rPr>
        <w:t>是神圣的，是教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教育学生的感情基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。学生一旦体会到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感情，就会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其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，从而信其道，也正是在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程中，教育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了其根本的功能。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学生，怎</w:t>
      </w:r>
      <w:r>
        <w:rPr>
          <w:rFonts w:ascii="宋体" w:eastAsia="宋体" w:hAnsi="SimSun" w:cs="宋体"/>
          <w:sz w:val="28"/>
          <w:bdr w:val="none" w:sz="0" w:space="0" w:color="auto"/>
        </w:rPr>
        <w:t>样爱</w:t>
      </w:r>
      <w:r>
        <w:rPr>
          <w:rFonts w:ascii="宋体" w:eastAsia="宋体" w:hAnsi="MS Mincho" w:cs="宋体"/>
          <w:sz w:val="28"/>
          <w:bdr w:val="none" w:sz="0" w:space="0" w:color="auto"/>
        </w:rPr>
        <w:t>才是真正的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当相信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一个学生都能成功，平等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一个学生，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闪</w:t>
      </w:r>
      <w:r>
        <w:rPr>
          <w:rFonts w:ascii="宋体" w:eastAsia="宋体" w:hAnsi="MS Mincho" w:cs="宋体"/>
          <w:sz w:val="28"/>
          <w:bdr w:val="none" w:sz="0" w:space="0" w:color="auto"/>
        </w:rPr>
        <w:t>光点，</w:t>
      </w:r>
      <w:r>
        <w:rPr>
          <w:rFonts w:ascii="宋体" w:eastAsia="宋体" w:hAnsi="SimSun" w:cs="宋体"/>
          <w:sz w:val="28"/>
          <w:bdr w:val="none" w:sz="0" w:space="0" w:color="auto"/>
        </w:rPr>
        <w:t>让每</w:t>
      </w:r>
      <w:r>
        <w:rPr>
          <w:rFonts w:ascii="宋体" w:eastAsia="宋体" w:hAnsi="MS Mincho" w:cs="宋体"/>
          <w:sz w:val="28"/>
          <w:bdr w:val="none" w:sz="0" w:space="0" w:color="auto"/>
        </w:rPr>
        <w:t>一个学生都能品</w:t>
      </w:r>
      <w:r>
        <w:rPr>
          <w:rFonts w:ascii="宋体" w:eastAsia="宋体" w:hAnsi="SimSun" w:cs="宋体"/>
          <w:sz w:val="28"/>
          <w:bdr w:val="none" w:sz="0" w:space="0" w:color="auto"/>
        </w:rPr>
        <w:t>尝</w:t>
      </w:r>
      <w:r>
        <w:rPr>
          <w:rFonts w:ascii="宋体" w:eastAsia="宋体" w:hAnsi="MS Mincho" w:cs="宋体"/>
          <w:sz w:val="28"/>
          <w:bdr w:val="none" w:sz="0" w:space="0" w:color="auto"/>
        </w:rPr>
        <w:t>到成功的喜悦。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德的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发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展更新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观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念、努力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创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新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学生从分数的奴隶</w:t>
      </w:r>
      <w:r>
        <w:rPr>
          <w:rFonts w:ascii="宋体" w:eastAsia="宋体" w:hAnsi="SimSun" w:cs="宋体"/>
          <w:sz w:val="28"/>
          <w:bdr w:val="none" w:sz="0" w:space="0" w:color="auto"/>
        </w:rPr>
        <w:t>变为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的主人。要从以教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点</w:t>
      </w:r>
      <w:r>
        <w:rPr>
          <w:rFonts w:ascii="宋体" w:eastAsia="宋体" w:hAnsi="SimSun" w:cs="宋体"/>
          <w:sz w:val="28"/>
          <w:bdr w:val="none" w:sz="0" w:space="0" w:color="auto"/>
        </w:rPr>
        <w:t>转变为</w:t>
      </w:r>
      <w:r>
        <w:rPr>
          <w:rFonts w:ascii="宋体" w:eastAsia="宋体" w:hAnsi="MS Mincho" w:cs="宋体"/>
          <w:sz w:val="28"/>
          <w:bdr w:val="none" w:sz="0" w:space="0" w:color="auto"/>
        </w:rPr>
        <w:t>以学生的学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点，教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，教不是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治学生学、代替学生学，而是启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学生学、引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堂要成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的用武之地，成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学生在教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下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取知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潜力、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展智力以及思想情操受到良好熏陶的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所。教</w:t>
      </w:r>
      <w:r>
        <w:rPr>
          <w:rFonts w:ascii="宋体" w:eastAsia="宋体" w:hAnsi="SimSun" w:cs="宋体"/>
          <w:sz w:val="28"/>
          <w:bdr w:val="none" w:sz="0" w:space="0" w:color="auto"/>
        </w:rPr>
        <w:t>师应</w:t>
      </w:r>
      <w:r>
        <w:rPr>
          <w:rFonts w:ascii="宋体" w:eastAsia="宋体" w:hAnsi="MS Mincho" w:cs="宋体"/>
          <w:sz w:val="28"/>
          <w:bdr w:val="none" w:sz="0" w:space="0" w:color="auto"/>
        </w:rPr>
        <w:t>是教</w:t>
      </w:r>
      <w:r>
        <w:rPr>
          <w:rFonts w:ascii="宋体" w:eastAsia="宋体" w:hAnsi="SimSun" w:cs="宋体"/>
          <w:sz w:val="28"/>
          <w:bdr w:val="none" w:sz="0" w:space="0" w:color="auto"/>
        </w:rPr>
        <w:t>练员</w:t>
      </w:r>
      <w:r>
        <w:rPr>
          <w:rFonts w:ascii="宋体" w:eastAsia="宋体" w:hAnsi="MS Mincho" w:cs="宋体"/>
          <w:sz w:val="28"/>
          <w:bdr w:val="none" w:sz="0" w:space="0" w:color="auto"/>
        </w:rPr>
        <w:t>，不是运</w:t>
      </w:r>
      <w:r>
        <w:rPr>
          <w:rFonts w:ascii="宋体" w:eastAsia="宋体" w:hAnsi="SimSun" w:cs="宋体"/>
          <w:sz w:val="28"/>
          <w:bdr w:val="none" w:sz="0" w:space="0" w:color="auto"/>
        </w:rPr>
        <w:t>动员</w:t>
      </w:r>
      <w:r>
        <w:rPr>
          <w:rFonts w:ascii="宋体" w:eastAsia="宋体" w:hAnsi="MS Mincho" w:cs="宋体"/>
          <w:sz w:val="28"/>
          <w:bdr w:val="none" w:sz="0" w:space="0" w:color="auto"/>
        </w:rPr>
        <w:t>，要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学生运用感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器官和思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器官，去学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、去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德的力量以身作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则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为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人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表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在教育中，一切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德要求都基于教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的人格，因</w:t>
      </w:r>
      <w:r>
        <w:rPr>
          <w:rFonts w:ascii="宋体" w:eastAsia="宋体" w:hAnsi="SimSun" w:cs="宋体"/>
          <w:sz w:val="28"/>
          <w:bdr w:val="none" w:sz="0" w:space="0" w:color="auto"/>
        </w:rPr>
        <w:t>为师</w:t>
      </w:r>
      <w:r>
        <w:rPr>
          <w:rFonts w:ascii="宋体" w:eastAsia="宋体" w:hAnsi="MS Mincho" w:cs="宋体"/>
          <w:sz w:val="28"/>
          <w:bdr w:val="none" w:sz="0" w:space="0" w:color="auto"/>
        </w:rPr>
        <w:t>德的魅力主要从人格特征中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示出来，教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是教人怎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做人的人，首先自己要明白怎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做人。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工作有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烈的典范性，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表是教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的美德。教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以身作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，才能起到人格感召的作用，培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出言行一致的人。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五、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德的升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华终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身学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习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、不断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进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取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在知</w:t>
      </w:r>
      <w:r>
        <w:rPr>
          <w:rFonts w:ascii="宋体" w:eastAsia="宋体" w:hAnsi="SimSun" w:cs="宋体"/>
          <w:sz w:val="28"/>
          <w:bdr w:val="none" w:sz="0" w:space="0" w:color="auto"/>
        </w:rPr>
        <w:t>识经济时</w:t>
      </w:r>
      <w:r>
        <w:rPr>
          <w:rFonts w:ascii="宋体" w:eastAsia="宋体" w:hAnsi="MS Mincho" w:cs="宋体"/>
          <w:sz w:val="28"/>
          <w:bdr w:val="none" w:sz="0" w:space="0" w:color="auto"/>
        </w:rPr>
        <w:t>代，知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和技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更新的速度越来越快，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个人都会面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落伍的危</w:t>
      </w:r>
      <w:r>
        <w:rPr>
          <w:rFonts w:ascii="宋体" w:eastAsia="宋体" w:hAnsi="SimSun" w:cs="宋体"/>
          <w:sz w:val="28"/>
          <w:bdr w:val="none" w:sz="0" w:space="0" w:color="auto"/>
        </w:rPr>
        <w:t>险</w:t>
      </w:r>
      <w:r>
        <w:rPr>
          <w:rFonts w:ascii="宋体" w:eastAsia="宋体" w:hAnsi="MS Mincho" w:cs="宋体"/>
          <w:sz w:val="28"/>
          <w:bdr w:val="none" w:sz="0" w:space="0" w:color="auto"/>
        </w:rPr>
        <w:t>。在科学和技</w:t>
      </w:r>
      <w:r>
        <w:rPr>
          <w:rFonts w:ascii="宋体" w:eastAsia="宋体" w:hAnsi="SimSun" w:cs="宋体"/>
          <w:sz w:val="28"/>
          <w:bdr w:val="none" w:sz="0" w:space="0" w:color="auto"/>
        </w:rPr>
        <w:t>术发</w:t>
      </w:r>
      <w:r>
        <w:rPr>
          <w:rFonts w:ascii="宋体" w:eastAsia="宋体" w:hAnsi="MS Mincho" w:cs="宋体"/>
          <w:sz w:val="28"/>
          <w:bdr w:val="none" w:sz="0" w:space="0" w:color="auto"/>
        </w:rPr>
        <w:t>展速度如此之快的背景下，如果不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于学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状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，人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的知</w:t>
      </w:r>
      <w:r>
        <w:rPr>
          <w:rFonts w:ascii="宋体" w:eastAsia="宋体" w:hAnsi="SimSun" w:cs="宋体"/>
          <w:sz w:val="28"/>
          <w:bdr w:val="none" w:sz="0" w:space="0" w:color="auto"/>
        </w:rPr>
        <w:t>识结</w:t>
      </w:r>
      <w:r>
        <w:rPr>
          <w:rFonts w:ascii="宋体" w:eastAsia="宋体" w:hAnsi="MS Mincho" w:cs="宋体"/>
          <w:sz w:val="28"/>
          <w:bdr w:val="none" w:sz="0" w:space="0" w:color="auto"/>
        </w:rPr>
        <w:t>构很快就会落后于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践的要求。所以，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代要求教</w:t>
      </w:r>
      <w:r>
        <w:rPr>
          <w:rFonts w:ascii="宋体" w:eastAsia="宋体" w:hAnsi="SimSun" w:cs="宋体"/>
          <w:sz w:val="28"/>
          <w:bdr w:val="none" w:sz="0" w:space="0" w:color="auto"/>
        </w:rPr>
        <w:t>师务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转变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习观</w:t>
      </w:r>
      <w:r>
        <w:rPr>
          <w:rFonts w:ascii="宋体" w:eastAsia="宋体" w:hAnsi="MS Mincho" w:cs="宋体"/>
          <w:sz w:val="28"/>
          <w:bdr w:val="none" w:sz="0" w:space="0" w:color="auto"/>
        </w:rPr>
        <w:t>念，确立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干、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干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学、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身学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念，</w:t>
      </w:r>
      <w:r>
        <w:rPr>
          <w:rFonts w:ascii="宋体" w:eastAsia="宋体" w:hAnsi="SimSun" w:cs="宋体"/>
          <w:sz w:val="28"/>
          <w:bdr w:val="none" w:sz="0" w:space="0" w:color="auto"/>
        </w:rPr>
        <w:t>紧</w:t>
      </w:r>
      <w:r>
        <w:rPr>
          <w:rFonts w:ascii="宋体" w:eastAsia="宋体" w:hAnsi="MS Mincho" w:cs="宋体"/>
          <w:sz w:val="28"/>
          <w:bdr w:val="none" w:sz="0" w:space="0" w:color="auto"/>
        </w:rPr>
        <w:t>跟当代知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和技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伐。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本学期要通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多看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，丰富自己的思想，建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自己的新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程形</w:t>
      </w:r>
      <w:r>
        <w:rPr>
          <w:rFonts w:ascii="宋体" w:eastAsia="宋体" w:hAnsi="SimSun" w:cs="宋体"/>
          <w:sz w:val="28"/>
          <w:bdr w:val="none" w:sz="0" w:space="0" w:color="auto"/>
        </w:rPr>
        <w:t>势</w:t>
      </w:r>
      <w:r>
        <w:rPr>
          <w:rFonts w:ascii="宋体" w:eastAsia="宋体" w:hAnsi="MS Mincho" w:cs="宋体"/>
          <w:sz w:val="28"/>
          <w:bdr w:val="none" w:sz="0" w:space="0" w:color="auto"/>
        </w:rPr>
        <w:t>下的理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体系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多上网了解最新的教育</w:t>
      </w:r>
      <w:r>
        <w:rPr>
          <w:rFonts w:ascii="宋体" w:eastAsia="宋体" w:hAnsi="SimSun" w:cs="宋体"/>
          <w:sz w:val="28"/>
          <w:bdr w:val="none" w:sz="0" w:space="0" w:color="auto"/>
        </w:rPr>
        <w:t>动态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多学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掌握更新的教育方式方法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多写博</w:t>
      </w:r>
      <w:r>
        <w:rPr>
          <w:rFonts w:ascii="宋体" w:eastAsia="宋体" w:hAnsi="SimSun" w:cs="宋体"/>
          <w:sz w:val="28"/>
          <w:bdr w:val="none" w:sz="0" w:space="0" w:color="auto"/>
        </w:rPr>
        <w:t>历练</w:t>
      </w:r>
      <w:r>
        <w:rPr>
          <w:rFonts w:ascii="宋体" w:eastAsia="宋体" w:hAnsi="MS Mincho" w:cs="宋体"/>
          <w:sz w:val="28"/>
          <w:bdr w:val="none" w:sz="0" w:space="0" w:color="auto"/>
        </w:rPr>
        <w:t>自己的理</w:t>
      </w:r>
      <w:r>
        <w:rPr>
          <w:rFonts w:ascii="宋体" w:eastAsia="宋体" w:hAnsi="SimSun" w:cs="宋体"/>
          <w:sz w:val="28"/>
          <w:bdr w:val="none" w:sz="0" w:space="0" w:color="auto"/>
        </w:rPr>
        <w:t>论实</w:t>
      </w:r>
      <w:r>
        <w:rPr>
          <w:rFonts w:ascii="宋体" w:eastAsia="宋体" w:hAnsi="MS Mincho" w:cs="宋体"/>
          <w:sz w:val="28"/>
          <w:bdr w:val="none" w:sz="0" w:space="0" w:color="auto"/>
        </w:rPr>
        <w:t>践的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多上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和学生</w:t>
      </w:r>
      <w:r>
        <w:rPr>
          <w:rFonts w:ascii="宋体" w:eastAsia="宋体" w:hAnsi="SimSun" w:cs="宋体"/>
          <w:sz w:val="28"/>
          <w:bdr w:val="none" w:sz="0" w:space="0" w:color="auto"/>
        </w:rPr>
        <w:t>们联</w:t>
      </w:r>
      <w:r>
        <w:rPr>
          <w:rFonts w:ascii="宋体" w:eastAsia="宋体" w:hAnsi="MS Mincho" w:cs="宋体"/>
          <w:sz w:val="28"/>
          <w:bdr w:val="none" w:sz="0" w:space="0" w:color="auto"/>
        </w:rPr>
        <w:t>系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多工作看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德在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工作中展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之，要从以上五方面来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化自己</w:t>
      </w:r>
      <w:r>
        <w:rPr>
          <w:rFonts w:ascii="宋体" w:eastAsia="宋体" w:hAnsi="SimSun" w:cs="宋体"/>
          <w:sz w:val="28"/>
          <w:bdr w:val="none" w:sz="0" w:space="0" w:color="auto"/>
        </w:rPr>
        <w:t>对师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师风</w:t>
      </w:r>
      <w:r>
        <w:rPr>
          <w:rFonts w:ascii="宋体" w:eastAsia="宋体" w:hAnsi="MS Mincho" w:cs="宋体"/>
          <w:sz w:val="28"/>
          <w:bdr w:val="none" w:sz="0" w:space="0" w:color="auto"/>
        </w:rPr>
        <w:t>的理解，只有真正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师风</w:t>
      </w:r>
      <w:r>
        <w:rPr>
          <w:rFonts w:ascii="宋体" w:eastAsia="宋体" w:hAnsi="MS Mincho" w:cs="宋体"/>
          <w:sz w:val="28"/>
          <w:bdr w:val="none" w:sz="0" w:space="0" w:color="auto"/>
        </w:rPr>
        <w:t>的才能来</w:t>
      </w:r>
      <w:r>
        <w:rPr>
          <w:rFonts w:ascii="宋体" w:eastAsia="宋体" w:hAnsi="SimSun" w:cs="宋体"/>
          <w:sz w:val="28"/>
          <w:bdr w:val="none" w:sz="0" w:space="0" w:color="auto"/>
        </w:rPr>
        <w:t>实现职业</w:t>
      </w:r>
      <w:r>
        <w:rPr>
          <w:rFonts w:ascii="宋体" w:eastAsia="宋体" w:hAnsi="MS Mincho" w:cs="宋体"/>
          <w:sz w:val="28"/>
          <w:bdr w:val="none" w:sz="0" w:space="0" w:color="auto"/>
        </w:rPr>
        <w:t>理想，否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取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只是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自己找个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碗，若如是想，恐怕又得惹</w:t>
      </w:r>
      <w:r>
        <w:rPr>
          <w:rFonts w:ascii="宋体" w:eastAsia="宋体" w:hAnsi="SimSun" w:cs="宋体"/>
          <w:sz w:val="28"/>
          <w:bdr w:val="none" w:sz="0" w:space="0" w:color="auto"/>
        </w:rPr>
        <w:t>鲁</w:t>
      </w:r>
      <w:r>
        <w:rPr>
          <w:rFonts w:ascii="宋体" w:eastAsia="宋体" w:hAnsi="MS Mincho" w:cs="宋体"/>
          <w:sz w:val="28"/>
          <w:bdr w:val="none" w:sz="0" w:space="0" w:color="auto"/>
        </w:rPr>
        <w:t>迅老先生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力</w:t>
      </w:r>
      <w:r>
        <w:rPr>
          <w:rFonts w:ascii="宋体" w:eastAsia="宋体" w:hAnsi="SimSun" w:cs="宋体"/>
          <w:sz w:val="28"/>
          <w:bdr w:val="none" w:sz="0" w:space="0" w:color="auto"/>
        </w:rPr>
        <w:t>呐</w:t>
      </w:r>
      <w:r>
        <w:rPr>
          <w:rFonts w:ascii="宋体" w:eastAsia="宋体" w:hAnsi="MS Mincho" w:cs="宋体"/>
          <w:sz w:val="28"/>
          <w:bdr w:val="none" w:sz="0" w:space="0" w:color="auto"/>
        </w:rPr>
        <w:t>喊：救救孩子了。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新教</w:t>
      </w:r>
      <w:r>
        <w:rPr>
          <w:rFonts w:ascii="宋体" w:eastAsia="宋体" w:hAnsi="SimSun" w:cs="宋体"/>
          <w:sz w:val="28"/>
          <w:bdr w:val="none" w:sz="0" w:space="0" w:color="auto"/>
        </w:rPr>
        <w:t>师师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师风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心得体会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德是社会公德的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成部分，是一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符合教</w:t>
      </w:r>
      <w:r>
        <w:rPr>
          <w:rFonts w:ascii="宋体" w:eastAsia="宋体" w:hAnsi="SimSun" w:cs="宋体"/>
          <w:sz w:val="28"/>
          <w:bdr w:val="none" w:sz="0" w:space="0" w:color="auto"/>
        </w:rPr>
        <w:t>师职业</w:t>
      </w:r>
      <w:r>
        <w:rPr>
          <w:rFonts w:ascii="宋体" w:eastAsia="宋体" w:hAnsi="MS Mincho" w:cs="宋体"/>
          <w:sz w:val="28"/>
          <w:bdr w:val="none" w:sz="0" w:space="0" w:color="auto"/>
        </w:rPr>
        <w:t>特点的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道德。它也是社会文化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期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淀下来的一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特定的道德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念、道德准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和道德行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社会道德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念，它与其他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，具有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明的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代特征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不同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期的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其不同的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代特征，新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期的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德内涵也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代的精神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貌。因此，人</w:t>
      </w:r>
      <w:r>
        <w:rPr>
          <w:rFonts w:ascii="宋体" w:eastAsia="宋体" w:hAnsi="SimSun" w:cs="宋体"/>
          <w:sz w:val="28"/>
          <w:bdr w:val="none" w:sz="0" w:space="0" w:color="auto"/>
        </w:rPr>
        <w:t>们应该</w:t>
      </w:r>
      <w:r>
        <w:rPr>
          <w:rFonts w:ascii="宋体" w:eastAsia="宋体" w:hAnsi="MS Mincho" w:cs="宋体"/>
          <w:sz w:val="28"/>
          <w:bdr w:val="none" w:sz="0" w:space="0" w:color="auto"/>
        </w:rPr>
        <w:t>从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代特征来看待教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形象，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清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德内涵，</w:t>
      </w:r>
      <w:r>
        <w:rPr>
          <w:rFonts w:ascii="宋体" w:eastAsia="宋体" w:hAnsi="SimSun" w:cs="宋体"/>
          <w:sz w:val="28"/>
          <w:bdr w:val="none" w:sz="0" w:space="0" w:color="auto"/>
        </w:rPr>
        <w:t>这对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代的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具有重要意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树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立事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业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心，增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强责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任感，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热爱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教育事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业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是手段，育人是目的。所以，我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不要忘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了教学而教学的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，更是人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灵魂的教育者和工程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以情育人，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学生；言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身教，</w:t>
      </w:r>
      <w:r>
        <w:rPr>
          <w:rFonts w:ascii="宋体" w:eastAsia="宋体" w:hAnsi="SimSun" w:cs="宋体"/>
          <w:sz w:val="28"/>
          <w:bdr w:val="none" w:sz="0" w:space="0" w:color="auto"/>
        </w:rPr>
        <w:t>诲</w:t>
      </w:r>
      <w:r>
        <w:rPr>
          <w:rFonts w:ascii="宋体" w:eastAsia="宋体" w:hAnsi="MS Mincho" w:cs="宋体"/>
          <w:sz w:val="28"/>
          <w:bdr w:val="none" w:sz="0" w:space="0" w:color="auto"/>
        </w:rPr>
        <w:t>人不倦；用才能教育人，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切</w:t>
      </w:r>
      <w:r>
        <w:rPr>
          <w:rFonts w:ascii="宋体" w:eastAsia="宋体" w:hAnsi="SimSun" w:cs="宋体"/>
          <w:sz w:val="28"/>
          <w:bdr w:val="none" w:sz="0" w:space="0" w:color="auto"/>
        </w:rPr>
        <w:t>关怀</w:t>
      </w:r>
      <w:r>
        <w:rPr>
          <w:rFonts w:ascii="宋体" w:eastAsia="宋体" w:hAnsi="MS Mincho" w:cs="宋体"/>
          <w:sz w:val="28"/>
          <w:bdr w:val="none" w:sz="0" w:space="0" w:color="auto"/>
        </w:rPr>
        <w:t>；以身作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，尊重信任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。尊</w:t>
      </w:r>
      <w:r>
        <w:rPr>
          <w:rFonts w:ascii="宋体" w:eastAsia="宋体" w:hAnsi="SimSun" w:cs="宋体"/>
          <w:sz w:val="28"/>
          <w:bdr w:val="none" w:sz="0" w:space="0" w:color="auto"/>
        </w:rPr>
        <w:t>师爱</w:t>
      </w:r>
      <w:r>
        <w:rPr>
          <w:rFonts w:ascii="宋体" w:eastAsia="宋体" w:hAnsi="MS Mincho" w:cs="宋体"/>
          <w:sz w:val="28"/>
          <w:bdr w:val="none" w:sz="0" w:space="0" w:color="auto"/>
        </w:rPr>
        <w:t>生是一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理性高尚的情感。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待学生，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而不勤，就是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。是教育与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的共</w:t>
      </w:r>
      <w:r>
        <w:rPr>
          <w:rFonts w:ascii="宋体" w:eastAsia="宋体" w:hAnsi="SimSun" w:cs="宋体"/>
          <w:sz w:val="28"/>
          <w:bdr w:val="none" w:sz="0" w:space="0" w:color="auto"/>
        </w:rPr>
        <w:t>鸣</w:t>
      </w:r>
      <w:r>
        <w:rPr>
          <w:rFonts w:ascii="宋体" w:eastAsia="宋体" w:hAnsi="MS Mincho" w:cs="宋体"/>
          <w:sz w:val="28"/>
          <w:bdr w:val="none" w:sz="0" w:space="0" w:color="auto"/>
        </w:rPr>
        <w:t>，是心与心的呼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只有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学生，才能教育好学生，使教育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最大的作用。可以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学生是教</w:t>
      </w:r>
      <w:r>
        <w:rPr>
          <w:rFonts w:ascii="宋体" w:eastAsia="宋体" w:hAnsi="SimSun" w:cs="宋体"/>
          <w:sz w:val="28"/>
          <w:bdr w:val="none" w:sz="0" w:space="0" w:color="auto"/>
        </w:rPr>
        <w:t>师职业</w:t>
      </w:r>
      <w:r>
        <w:rPr>
          <w:rFonts w:ascii="宋体" w:eastAsia="宋体" w:hAnsi="MS Mincho" w:cs="宋体"/>
          <w:sz w:val="28"/>
          <w:bdr w:val="none" w:sz="0" w:space="0" w:color="auto"/>
        </w:rPr>
        <w:t>道德的基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学生冷漠，缺乏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情，</w:t>
      </w:r>
      <w:r>
        <w:rPr>
          <w:rFonts w:ascii="宋体" w:eastAsia="宋体" w:hAnsi="SimSun" w:cs="宋体"/>
          <w:sz w:val="28"/>
          <w:bdr w:val="none" w:sz="0" w:space="0" w:color="auto"/>
        </w:rPr>
        <w:t>绝</w:t>
      </w:r>
      <w:r>
        <w:rPr>
          <w:rFonts w:ascii="宋体" w:eastAsia="宋体" w:hAnsi="MS Mincho" w:cs="宋体"/>
          <w:sz w:val="28"/>
          <w:bdr w:val="none" w:sz="0" w:space="0" w:color="auto"/>
        </w:rPr>
        <w:t>不是一个有良好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德的好老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。老</w:t>
      </w:r>
      <w:r>
        <w:rPr>
          <w:rFonts w:ascii="宋体" w:eastAsia="宋体" w:hAnsi="SimSun" w:cs="宋体"/>
          <w:sz w:val="28"/>
          <w:bdr w:val="none" w:sz="0" w:space="0" w:color="auto"/>
        </w:rPr>
        <w:t>师对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善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上。俗</w:t>
      </w:r>
      <w:r>
        <w:rPr>
          <w:rFonts w:ascii="宋体" w:eastAsia="宋体" w:hAnsi="SimSun" w:cs="宋体"/>
          <w:sz w:val="28"/>
          <w:bdr w:val="none" w:sz="0" w:space="0" w:color="auto"/>
        </w:rPr>
        <w:t>话说</w:t>
      </w:r>
      <w:r>
        <w:rPr>
          <w:rFonts w:ascii="宋体" w:eastAsia="宋体" w:cs="宋体"/>
          <w:sz w:val="28"/>
          <w:bdr w:val="none" w:sz="0" w:space="0" w:color="auto"/>
        </w:rPr>
        <w:t>:“</w:t>
      </w:r>
      <w:r>
        <w:rPr>
          <w:rFonts w:ascii="宋体" w:eastAsia="宋体" w:hAnsi="SimSun" w:cs="宋体"/>
          <w:sz w:val="28"/>
          <w:bdr w:val="none" w:sz="0" w:space="0" w:color="auto"/>
        </w:rPr>
        <w:t>严师</w:t>
      </w:r>
      <w:r>
        <w:rPr>
          <w:rFonts w:ascii="宋体" w:eastAsia="宋体" w:hAnsi="MS Mincho" w:cs="宋体"/>
          <w:sz w:val="28"/>
          <w:bdr w:val="none" w:sz="0" w:space="0" w:color="auto"/>
        </w:rPr>
        <w:t>出高徒。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还说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是害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学生不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格要求，不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，很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出跨世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的可靠接班人和合格建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者。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自古多磨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，男儿少。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所以，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学生不能松懈。当然，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于律己，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于适度。善良就是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心、</w:t>
      </w:r>
      <w:r>
        <w:rPr>
          <w:rFonts w:ascii="宋体" w:eastAsia="宋体" w:hAnsi="SimSun" w:cs="宋体"/>
          <w:sz w:val="28"/>
          <w:bdr w:val="none" w:sz="0" w:space="0" w:color="auto"/>
        </w:rPr>
        <w:t>爱护</w:t>
      </w:r>
      <w:r>
        <w:rPr>
          <w:rFonts w:ascii="宋体" w:eastAsia="宋体" w:hAnsi="MS Mincho" w:cs="宋体"/>
          <w:sz w:val="28"/>
          <w:bdr w:val="none" w:sz="0" w:space="0" w:color="auto"/>
        </w:rPr>
        <w:t>、包容、尊重学生。鼓励学生的自尊和自信，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，使学生全面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展。教</w:t>
      </w:r>
      <w:r>
        <w:rPr>
          <w:rFonts w:ascii="宋体" w:eastAsia="宋体" w:hAnsi="SimSun" w:cs="宋体"/>
          <w:sz w:val="28"/>
          <w:bdr w:val="none" w:sz="0" w:space="0" w:color="auto"/>
        </w:rPr>
        <w:t>师应该</w:t>
      </w:r>
      <w:r>
        <w:rPr>
          <w:rFonts w:ascii="宋体" w:eastAsia="宋体" w:hAnsi="MS Mincho" w:cs="宋体"/>
          <w:sz w:val="28"/>
          <w:bdr w:val="none" w:sz="0" w:space="0" w:color="auto"/>
        </w:rPr>
        <w:t>与学生平等相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，尊重、信任、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心和保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学生。教</w:t>
      </w:r>
      <w:r>
        <w:rPr>
          <w:rFonts w:ascii="宋体" w:eastAsia="宋体" w:hAnsi="SimSun" w:cs="宋体"/>
          <w:sz w:val="28"/>
          <w:bdr w:val="none" w:sz="0" w:space="0" w:color="auto"/>
        </w:rPr>
        <w:t>师对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既是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精神的核心，也是教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高尚品格的自我表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。既是育人的目的，也是教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的具体表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二、用无限的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师爱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打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开每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一个学生的心扉。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</w:t>
      </w:r>
      <w:r>
        <w:rPr>
          <w:rFonts w:ascii="宋体" w:eastAsia="宋体" w:hAnsi="SimSun" w:cs="宋体"/>
          <w:sz w:val="28"/>
          <w:bdr w:val="none" w:sz="0" w:space="0" w:color="auto"/>
        </w:rPr>
        <w:t>尔</w:t>
      </w:r>
      <w:r>
        <w:rPr>
          <w:rFonts w:ascii="宋体" w:eastAsia="宋体" w:hAnsi="MS Mincho" w:cs="宋体"/>
          <w:sz w:val="28"/>
          <w:bdr w:val="none" w:sz="0" w:space="0" w:color="auto"/>
        </w:rPr>
        <w:t>基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cs="宋体"/>
          <w:sz w:val="28"/>
          <w:bdr w:val="none" w:sz="0" w:space="0" w:color="auto"/>
        </w:rPr>
        <w:t>:“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孩子，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就不会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孩子。只有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孩子的人才能教育孩子。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是教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具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的美德，也是他</w:t>
      </w:r>
      <w:r>
        <w:rPr>
          <w:rFonts w:ascii="宋体" w:eastAsia="宋体" w:hAnsi="SimSun" w:cs="宋体"/>
          <w:sz w:val="28"/>
          <w:bdr w:val="none" w:sz="0" w:space="0" w:color="auto"/>
        </w:rPr>
        <w:t>们义</w:t>
      </w:r>
      <w:r>
        <w:rPr>
          <w:rFonts w:ascii="宋体" w:eastAsia="宋体" w:hAnsi="MS Mincho" w:cs="宋体"/>
          <w:sz w:val="28"/>
          <w:bdr w:val="none" w:sz="0" w:space="0" w:color="auto"/>
        </w:rPr>
        <w:t>不容辞的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任。无限的</w:t>
      </w:r>
      <w:r>
        <w:rPr>
          <w:rFonts w:ascii="宋体" w:eastAsia="宋体" w:hAnsi="SimSun" w:cs="宋体"/>
          <w:sz w:val="28"/>
          <w:bdr w:val="none" w:sz="0" w:space="0" w:color="auto"/>
        </w:rPr>
        <w:t>师爱</w:t>
      </w:r>
      <w:r>
        <w:rPr>
          <w:rFonts w:ascii="宋体" w:eastAsia="宋体" w:hAnsi="MS Mincho" w:cs="宋体"/>
          <w:sz w:val="28"/>
          <w:bdr w:val="none" w:sz="0" w:space="0" w:color="auto"/>
        </w:rPr>
        <w:t>，可以打</w:t>
      </w:r>
      <w:r>
        <w:rPr>
          <w:rFonts w:ascii="宋体" w:eastAsia="宋体" w:hAnsi="SimSun" w:cs="宋体"/>
          <w:sz w:val="28"/>
          <w:bdr w:val="none" w:sz="0" w:space="0" w:color="auto"/>
        </w:rPr>
        <w:t>开每</w:t>
      </w:r>
      <w:r>
        <w:rPr>
          <w:rFonts w:ascii="宋体" w:eastAsia="宋体" w:hAnsi="MS Mincho" w:cs="宋体"/>
          <w:sz w:val="28"/>
          <w:bdr w:val="none" w:sz="0" w:space="0" w:color="auto"/>
        </w:rPr>
        <w:t>一个学生的心扉。所以，在教育工作中，我把信任和期待的目光洒在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一个学生身上，</w:t>
      </w:r>
      <w:r>
        <w:rPr>
          <w:rFonts w:ascii="宋体" w:eastAsia="宋体" w:hAnsi="SimSun" w:cs="宋体"/>
          <w:sz w:val="28"/>
          <w:bdr w:val="none" w:sz="0" w:space="0" w:color="auto"/>
        </w:rPr>
        <w:t>倾</w:t>
      </w:r>
      <w:r>
        <w:rPr>
          <w:rFonts w:ascii="宋体" w:eastAsia="宋体" w:hAnsi="MS Mincho" w:cs="宋体"/>
          <w:sz w:val="28"/>
          <w:bdr w:val="none" w:sz="0" w:space="0" w:color="auto"/>
        </w:rPr>
        <w:t>听他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的意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和声音，与他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在思想和情感上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生共</w:t>
      </w:r>
      <w:r>
        <w:rPr>
          <w:rFonts w:ascii="宋体" w:eastAsia="宋体" w:hAnsi="SimSun" w:cs="宋体"/>
          <w:sz w:val="28"/>
          <w:bdr w:val="none" w:sz="0" w:space="0" w:color="auto"/>
        </w:rPr>
        <w:t>鸣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所有学生的内心都感受到老</w:t>
      </w:r>
      <w:r>
        <w:rPr>
          <w:rFonts w:ascii="宋体" w:eastAsia="宋体" w:hAnsi="SimSun" w:cs="宋体"/>
          <w:sz w:val="28"/>
          <w:bdr w:val="none" w:sz="0" w:space="0" w:color="auto"/>
        </w:rPr>
        <w:t>师爱</w:t>
      </w:r>
      <w:r>
        <w:rPr>
          <w:rFonts w:ascii="宋体" w:eastAsia="宋体" w:hAnsi="MS Mincho" w:cs="宋体"/>
          <w:sz w:val="28"/>
          <w:bdr w:val="none" w:sz="0" w:space="0" w:color="auto"/>
        </w:rPr>
        <w:t>的温暖。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三，用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范的言行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净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化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个学生的心灵。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无德无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一个真正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是以身作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，率先垂范的人。他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祖国的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未来的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，都体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在他高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准的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行上。率先垂范，就是真正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是潜移默化、影响深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的教育。作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小学教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肩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着培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教育下一代，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祖国未来打下</w:t>
      </w:r>
      <w:r>
        <w:rPr>
          <w:rFonts w:ascii="宋体" w:eastAsia="宋体" w:hAnsi="SimSun" w:cs="宋体"/>
          <w:sz w:val="28"/>
          <w:bdr w:val="none" w:sz="0" w:space="0" w:color="auto"/>
        </w:rPr>
        <w:t>坚实</w:t>
      </w:r>
      <w:r>
        <w:rPr>
          <w:rFonts w:ascii="宋体" w:eastAsia="宋体" w:hAnsi="MS Mincho" w:cs="宋体"/>
          <w:sz w:val="28"/>
          <w:bdr w:val="none" w:sz="0" w:space="0" w:color="auto"/>
        </w:rPr>
        <w:t>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的重任。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就要求我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具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一定的人格魅力，而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人格魅力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明教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具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精神、健康的价</w:t>
      </w:r>
      <w:r>
        <w:rPr>
          <w:rFonts w:ascii="宋体" w:eastAsia="宋体" w:hAnsi="SimSun" w:cs="宋体"/>
          <w:sz w:val="28"/>
          <w:bdr w:val="none" w:sz="0" w:space="0" w:color="auto"/>
        </w:rPr>
        <w:t>值观</w:t>
      </w:r>
      <w:r>
        <w:rPr>
          <w:rFonts w:ascii="宋体" w:eastAsia="宋体" w:hAnsi="MS Mincho" w:cs="宋体"/>
          <w:sz w:val="28"/>
          <w:bdr w:val="none" w:sz="0" w:space="0" w:color="auto"/>
        </w:rPr>
        <w:t>和高尚的道德情操。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四，用敬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的人格，塑造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个学生的心灵。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没有无私奉献的精神，就不可能成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一名好教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，也不可能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</w:t>
      </w:r>
      <w:r>
        <w:rPr>
          <w:rFonts w:ascii="宋体" w:eastAsia="宋体" w:hAnsi="SimSun" w:cs="宋体"/>
          <w:sz w:val="28"/>
          <w:bdr w:val="none" w:sz="0" w:space="0" w:color="auto"/>
        </w:rPr>
        <w:t>业绩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人民教育事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做出</w:t>
      </w:r>
      <w:r>
        <w:rPr>
          <w:rFonts w:ascii="宋体" w:eastAsia="宋体" w:hAnsi="SimSun" w:cs="宋体"/>
          <w:sz w:val="28"/>
          <w:bdr w:val="none" w:sz="0" w:space="0" w:color="auto"/>
        </w:rPr>
        <w:t>贡</w:t>
      </w:r>
      <w:r>
        <w:rPr>
          <w:rFonts w:ascii="宋体" w:eastAsia="宋体" w:hAnsi="MS Mincho" w:cs="宋体"/>
          <w:sz w:val="28"/>
          <w:bdr w:val="none" w:sz="0" w:space="0" w:color="auto"/>
        </w:rPr>
        <w:t>献。老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是园丁，学生是花</w:t>
      </w:r>
      <w:r>
        <w:rPr>
          <w:rFonts w:ascii="宋体" w:eastAsia="宋体" w:hAnsi="SimSun" w:cs="宋体"/>
          <w:sz w:val="28"/>
          <w:bdr w:val="none" w:sz="0" w:space="0" w:color="auto"/>
        </w:rPr>
        <w:t>朵</w:t>
      </w:r>
      <w:r>
        <w:rPr>
          <w:rFonts w:ascii="宋体" w:eastAsia="宋体" w:hAnsi="MS Mincho" w:cs="宋体"/>
          <w:sz w:val="28"/>
          <w:bdr w:val="none" w:sz="0" w:space="0" w:color="auto"/>
        </w:rPr>
        <w:t>。只有园丁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无私的</w:t>
      </w:r>
      <w:r>
        <w:rPr>
          <w:rFonts w:ascii="宋体" w:eastAsia="宋体" w:hAnsi="SimSun" w:cs="宋体"/>
          <w:sz w:val="28"/>
          <w:bdr w:val="none" w:sz="0" w:space="0" w:color="auto"/>
        </w:rPr>
        <w:t>浇</w:t>
      </w:r>
      <w:r>
        <w:rPr>
          <w:rFonts w:ascii="宋体" w:eastAsia="宋体" w:hAnsi="MS Mincho" w:cs="宋体"/>
          <w:sz w:val="28"/>
          <w:bdr w:val="none" w:sz="0" w:space="0" w:color="auto"/>
        </w:rPr>
        <w:t>灌，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花才能茁壮成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，芬芳人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有人把老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比作蜡</w:t>
      </w:r>
      <w:r>
        <w:rPr>
          <w:rFonts w:ascii="宋体" w:eastAsia="宋体" w:hAnsi="SimSun" w:cs="宋体"/>
          <w:sz w:val="28"/>
          <w:bdr w:val="none" w:sz="0" w:space="0" w:color="auto"/>
        </w:rPr>
        <w:t>烛</w:t>
      </w:r>
      <w:r>
        <w:rPr>
          <w:rFonts w:ascii="宋体" w:eastAsia="宋体" w:hAnsi="MS Mincho" w:cs="宋体"/>
          <w:sz w:val="28"/>
          <w:bdr w:val="none" w:sz="0" w:space="0" w:color="auto"/>
        </w:rPr>
        <w:t>，燃</w:t>
      </w:r>
      <w:r>
        <w:rPr>
          <w:rFonts w:ascii="宋体" w:eastAsia="宋体" w:hAnsi="SimSun" w:cs="宋体"/>
          <w:sz w:val="28"/>
          <w:bdr w:val="none" w:sz="0" w:space="0" w:color="auto"/>
        </w:rPr>
        <w:t>烧</w:t>
      </w:r>
      <w:r>
        <w:rPr>
          <w:rFonts w:ascii="宋体" w:eastAsia="宋体" w:hAnsi="MS Mincho" w:cs="宋体"/>
          <w:sz w:val="28"/>
          <w:bdr w:val="none" w:sz="0" w:space="0" w:color="auto"/>
        </w:rPr>
        <w:t>自己，照亮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人，默默</w:t>
      </w:r>
      <w:r>
        <w:rPr>
          <w:rFonts w:ascii="宋体" w:eastAsia="宋体" w:hAnsi="SimSun" w:cs="宋体"/>
          <w:sz w:val="28"/>
          <w:bdr w:val="none" w:sz="0" w:space="0" w:color="auto"/>
        </w:rPr>
        <w:t>牺</w:t>
      </w:r>
      <w:r>
        <w:rPr>
          <w:rFonts w:ascii="宋体" w:eastAsia="宋体" w:hAnsi="MS Mincho" w:cs="宋体"/>
          <w:sz w:val="28"/>
          <w:bdr w:val="none" w:sz="0" w:space="0" w:color="auto"/>
        </w:rPr>
        <w:t>牲自己，却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类带</w:t>
      </w:r>
      <w:r>
        <w:rPr>
          <w:rFonts w:ascii="宋体" w:eastAsia="宋体" w:hAnsi="MS Mincho" w:cs="宋体"/>
          <w:sz w:val="28"/>
          <w:bdr w:val="none" w:sz="0" w:space="0" w:color="auto"/>
        </w:rPr>
        <w:t>来光明，所以老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要无私。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过这</w:t>
      </w:r>
      <w:r>
        <w:rPr>
          <w:rFonts w:ascii="宋体" w:eastAsia="宋体" w:hAnsi="MS Mincho" w:cs="宋体"/>
          <w:sz w:val="28"/>
          <w:bdr w:val="none" w:sz="0" w:space="0" w:color="auto"/>
        </w:rPr>
        <w:t>次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师风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步认识</w:t>
      </w:r>
      <w:r>
        <w:rPr>
          <w:rFonts w:ascii="宋体" w:eastAsia="宋体" w:hAnsi="MS Mincho" w:cs="宋体"/>
          <w:sz w:val="28"/>
          <w:bdr w:val="none" w:sz="0" w:space="0" w:color="auto"/>
        </w:rPr>
        <w:t>到了教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自身在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代中的社会价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灵魂的工程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”“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是阳光下最光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。所以，作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，我要懂得尊重自己，尊重自己。陶行知先生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cs="宋体"/>
          <w:sz w:val="28"/>
          <w:bdr w:val="none" w:sz="0" w:space="0" w:color="auto"/>
        </w:rPr>
        <w:t>:“</w:t>
      </w:r>
      <w:r>
        <w:rPr>
          <w:rFonts w:ascii="宋体" w:eastAsia="宋体" w:hAnsi="MS Mincho" w:cs="宋体"/>
          <w:sz w:val="28"/>
          <w:bdr w:val="none" w:sz="0" w:space="0" w:color="auto"/>
        </w:rPr>
        <w:t>要想人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尊重你，你首先要尊重你自己，你首先要尊重你的老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更要知道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是一个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期的探索和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这项</w:t>
      </w:r>
      <w:r>
        <w:rPr>
          <w:rFonts w:ascii="宋体" w:eastAsia="宋体" w:hAnsi="MS Mincho" w:cs="宋体"/>
          <w:sz w:val="28"/>
          <w:bdr w:val="none" w:sz="0" w:space="0" w:color="auto"/>
        </w:rPr>
        <w:t>社会工程，我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不我待的</w:t>
      </w:r>
      <w:r>
        <w:rPr>
          <w:rFonts w:ascii="宋体" w:eastAsia="宋体" w:hAnsi="SimSun" w:cs="宋体"/>
          <w:sz w:val="28"/>
          <w:bdr w:val="none" w:sz="0" w:space="0" w:color="auto"/>
        </w:rPr>
        <w:t>紧</w:t>
      </w:r>
      <w:r>
        <w:rPr>
          <w:rFonts w:ascii="宋体" w:eastAsia="宋体" w:hAnsi="MS Mincho" w:cs="宋体"/>
          <w:sz w:val="28"/>
          <w:bdr w:val="none" w:sz="0" w:space="0" w:color="auto"/>
        </w:rPr>
        <w:t>迫感，抓</w:t>
      </w:r>
      <w:r>
        <w:rPr>
          <w:rFonts w:ascii="宋体" w:eastAsia="宋体" w:hAnsi="SimSun" w:cs="宋体"/>
          <w:sz w:val="28"/>
          <w:bdr w:val="none" w:sz="0" w:space="0" w:color="auto"/>
        </w:rPr>
        <w:t>紧</w:t>
      </w:r>
      <w:r>
        <w:rPr>
          <w:rFonts w:ascii="宋体" w:eastAsia="宋体" w:hAnsi="MS Mincho" w:cs="宋体"/>
          <w:sz w:val="28"/>
          <w:bdr w:val="none" w:sz="0" w:space="0" w:color="auto"/>
        </w:rPr>
        <w:t>当前的工作，但不能理想化，也不能一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永逸，要有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期努力的思想准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新教</w:t>
      </w:r>
      <w:r>
        <w:rPr>
          <w:rFonts w:ascii="宋体" w:eastAsia="宋体" w:hAnsi="SimSun" w:cs="宋体"/>
          <w:sz w:val="28"/>
          <w:bdr w:val="none" w:sz="0" w:space="0" w:color="auto"/>
        </w:rPr>
        <w:t>师师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师风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心得体会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首先，作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，在教育教学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程中，不断丰富自身学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，努力提高自身能力、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水平，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师规</w:t>
      </w:r>
      <w:r>
        <w:rPr>
          <w:rFonts w:ascii="宋体" w:eastAsia="宋体" w:hAnsi="MS Mincho" w:cs="宋体"/>
          <w:sz w:val="28"/>
          <w:bdr w:val="none" w:sz="0" w:space="0" w:color="auto"/>
        </w:rPr>
        <w:t>，有高度的事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心、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任心、</w:t>
      </w:r>
      <w:r>
        <w:rPr>
          <w:rFonts w:ascii="宋体" w:eastAsia="宋体" w:hAnsi="SimSun" w:cs="宋体"/>
          <w:sz w:val="28"/>
          <w:bdr w:val="none" w:sz="0" w:space="0" w:color="auto"/>
        </w:rPr>
        <w:t>爱岗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一切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了学生，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了学生的一切，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立正确的人才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，重</w:t>
      </w:r>
      <w:r>
        <w:rPr>
          <w:rFonts w:ascii="宋体" w:eastAsia="宋体" w:hAnsi="SimSun" w:cs="宋体"/>
          <w:sz w:val="28"/>
          <w:bdr w:val="none" w:sz="0" w:space="0" w:color="auto"/>
        </w:rPr>
        <w:t>视对每</w:t>
      </w:r>
      <w:r>
        <w:rPr>
          <w:rFonts w:ascii="宋体" w:eastAsia="宋体" w:hAnsi="MS Mincho" w:cs="宋体"/>
          <w:sz w:val="28"/>
          <w:bdr w:val="none" w:sz="0" w:space="0" w:color="auto"/>
        </w:rPr>
        <w:t>个学生的全面素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和良好个性的培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，不用学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唯一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准来衡量学生，与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一个学生建立平等、和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、融洽、相互尊重的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系，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一个学生，尊重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一个学生的人格，努力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开发每</w:t>
      </w:r>
      <w:r>
        <w:rPr>
          <w:rFonts w:ascii="宋体" w:eastAsia="宋体" w:hAnsi="MS Mincho" w:cs="宋体"/>
          <w:sz w:val="28"/>
          <w:bdr w:val="none" w:sz="0" w:space="0" w:color="auto"/>
        </w:rPr>
        <w:t>一个学生的潜在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，在教育教学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程中，利用学科特点加</w:t>
      </w:r>
      <w:r>
        <w:rPr>
          <w:rFonts w:ascii="宋体" w:eastAsia="宋体" w:hAnsi="SimSun" w:cs="宋体"/>
          <w:sz w:val="28"/>
          <w:bdr w:val="none" w:sz="0" w:space="0" w:color="auto"/>
        </w:rPr>
        <w:t>强对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学生的思想教育，提高他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的思想政治素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习积</w:t>
      </w:r>
      <w:r>
        <w:rPr>
          <w:rFonts w:ascii="宋体" w:eastAsia="宋体" w:hAnsi="MS Mincho" w:cs="宋体"/>
          <w:sz w:val="28"/>
          <w:bdr w:val="none" w:sz="0" w:space="0" w:color="auto"/>
        </w:rPr>
        <w:t>极性，努力提高教育教学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强对师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师风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。自古就是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育人，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表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。但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育人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随着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展，不断有新的内容，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社会主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国家是培育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有理想、有道德、有文化、有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的四有新人。要求老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具有一定的政治素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、思想素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。其中在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上，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造一个良好的教育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境，要求老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掌握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代化的教学技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师风应</w:t>
      </w:r>
      <w:r>
        <w:rPr>
          <w:rFonts w:ascii="宋体" w:eastAsia="宋体" w:hAnsi="MS Mincho" w:cs="宋体"/>
          <w:sz w:val="28"/>
          <w:bdr w:val="none" w:sz="0" w:space="0" w:color="auto"/>
        </w:rPr>
        <w:t>注入新内涵、新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代的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师风应</w:t>
      </w:r>
      <w:r>
        <w:rPr>
          <w:rFonts w:ascii="宋体" w:eastAsia="宋体" w:hAnsi="MS Mincho" w:cs="宋体"/>
          <w:sz w:val="28"/>
          <w:bdr w:val="none" w:sz="0" w:space="0" w:color="auto"/>
        </w:rPr>
        <w:t>注入新的内涵：一是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野和思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不能</w:t>
      </w:r>
      <w:r>
        <w:rPr>
          <w:rFonts w:ascii="宋体" w:eastAsia="宋体" w:hAnsi="SimSun" w:cs="宋体"/>
          <w:sz w:val="28"/>
          <w:bdr w:val="none" w:sz="0" w:space="0" w:color="auto"/>
        </w:rPr>
        <w:t>仅仅</w:t>
      </w:r>
      <w:r>
        <w:rPr>
          <w:rFonts w:ascii="宋体" w:eastAsia="宋体" w:hAnsi="MS Mincho" w:cs="宋体"/>
          <w:sz w:val="28"/>
          <w:bdr w:val="none" w:sz="0" w:space="0" w:color="auto"/>
        </w:rPr>
        <w:t>着眼于学生的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在，要像</w:t>
      </w:r>
      <w:r>
        <w:rPr>
          <w:rFonts w:ascii="宋体" w:eastAsia="宋体" w:hAnsi="SimSun" w:cs="宋体"/>
          <w:sz w:val="28"/>
          <w:bdr w:val="none" w:sz="0" w:space="0" w:color="auto"/>
        </w:rPr>
        <w:t>邓</w:t>
      </w:r>
      <w:r>
        <w:rPr>
          <w:rFonts w:ascii="宋体" w:eastAsia="宋体" w:hAnsi="MS Mincho" w:cs="宋体"/>
          <w:sz w:val="28"/>
          <w:bdr w:val="none" w:sz="0" w:space="0" w:color="auto"/>
        </w:rPr>
        <w:t>小平提出的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教育要面向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代化，面向世界，面向未来</w:t>
      </w:r>
      <w:r>
        <w:rPr>
          <w:rFonts w:ascii="宋体" w:eastAsia="宋体" w:cs="宋体"/>
          <w:sz w:val="28"/>
          <w:bdr w:val="none" w:sz="0" w:space="0" w:color="auto"/>
        </w:rPr>
        <w:t>";</w:t>
      </w:r>
      <w:r>
        <w:rPr>
          <w:rFonts w:ascii="宋体" w:eastAsia="宋体" w:hAnsi="MS Mincho" w:cs="宋体"/>
          <w:sz w:val="28"/>
          <w:bdr w:val="none" w:sz="0" w:space="0" w:color="auto"/>
        </w:rPr>
        <w:t>第二，不能用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去的社会意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形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来教育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在的学生。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的民族</w:t>
      </w:r>
      <w:r>
        <w:rPr>
          <w:rFonts w:ascii="宋体" w:eastAsia="宋体" w:hAnsi="SimSun" w:cs="宋体"/>
          <w:sz w:val="28"/>
          <w:bdr w:val="none" w:sz="0" w:space="0" w:color="auto"/>
        </w:rPr>
        <w:t>传统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，当教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最重要的就是要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信、守礼，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也是人的品德的形成。受教育者要得到的不</w:t>
      </w:r>
      <w:r>
        <w:rPr>
          <w:rFonts w:ascii="宋体" w:eastAsia="宋体" w:hAnsi="SimSun" w:cs="宋体"/>
          <w:sz w:val="28"/>
          <w:bdr w:val="none" w:sz="0" w:space="0" w:color="auto"/>
        </w:rPr>
        <w:t>仅仅</w:t>
      </w:r>
      <w:r>
        <w:rPr>
          <w:rFonts w:ascii="宋体" w:eastAsia="宋体" w:hAnsi="MS Mincho" w:cs="宋体"/>
          <w:sz w:val="28"/>
          <w:bdr w:val="none" w:sz="0" w:space="0" w:color="auto"/>
        </w:rPr>
        <w:t>是知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，更重要的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是品德。教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播知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程中，他的性格、品德包括价</w:t>
      </w:r>
      <w:r>
        <w:rPr>
          <w:rFonts w:ascii="宋体" w:eastAsia="宋体" w:hAnsi="SimSun" w:cs="宋体"/>
          <w:sz w:val="28"/>
          <w:bdr w:val="none" w:sz="0" w:space="0" w:color="auto"/>
        </w:rPr>
        <w:t>值观</w:t>
      </w:r>
      <w:r>
        <w:rPr>
          <w:rFonts w:ascii="宋体" w:eastAsia="宋体" w:hAnsi="MS Mincho" w:cs="宋体"/>
          <w:sz w:val="28"/>
          <w:bdr w:val="none" w:sz="0" w:space="0" w:color="auto"/>
        </w:rPr>
        <w:t>都会影响到学生的成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立德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师风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思想政治教育或心理健康教育不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是个人的事，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是学校所有部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和工作人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任和</w:t>
      </w:r>
      <w:r>
        <w:rPr>
          <w:rFonts w:ascii="宋体" w:eastAsia="宋体" w:hAnsi="SimSun" w:cs="宋体"/>
          <w:sz w:val="28"/>
          <w:bdr w:val="none" w:sz="0" w:space="0" w:color="auto"/>
        </w:rPr>
        <w:t>义务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强调</w:t>
      </w:r>
      <w:r>
        <w:rPr>
          <w:rFonts w:ascii="宋体" w:eastAsia="宋体" w:hAnsi="MS Mincho" w:cs="宋体"/>
          <w:sz w:val="28"/>
          <w:bdr w:val="none" w:sz="0" w:space="0" w:color="auto"/>
        </w:rPr>
        <w:t>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不等于忽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品德。我国古代的教育家早就</w:t>
      </w:r>
      <w:r>
        <w:rPr>
          <w:rFonts w:ascii="宋体" w:eastAsia="宋体" w:hAnsi="SimSun" w:cs="宋体"/>
          <w:sz w:val="28"/>
          <w:bdr w:val="none" w:sz="0" w:space="0" w:color="auto"/>
        </w:rPr>
        <w:t>说过</w:t>
      </w:r>
      <w:r>
        <w:rPr>
          <w:rFonts w:ascii="宋体" w:eastAsia="宋体" w:hAnsi="MS Mincho" w:cs="宋体"/>
          <w:sz w:val="28"/>
          <w:bdr w:val="none" w:sz="0" w:space="0" w:color="auto"/>
        </w:rPr>
        <w:t>，人者，德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先。未学文而先学文德，未学武而先重武德，学好文武，不光是光宗耀祖，最主要的是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效国民。一个人的品德好坏往往能决定他行事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果的正与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，一个邪</w:t>
      </w:r>
      <w:r>
        <w:rPr>
          <w:rFonts w:ascii="宋体" w:eastAsia="宋体" w:hAnsi="SimSun" w:cs="宋体"/>
          <w:sz w:val="28"/>
          <w:bdr w:val="none" w:sz="0" w:space="0" w:color="auto"/>
        </w:rPr>
        <w:t>恶</w:t>
      </w:r>
      <w:r>
        <w:rPr>
          <w:rFonts w:ascii="宋体" w:eastAsia="宋体" w:hAnsi="MS Mincho" w:cs="宋体"/>
          <w:sz w:val="28"/>
          <w:bdr w:val="none" w:sz="0" w:space="0" w:color="auto"/>
        </w:rPr>
        <w:t>的天才所造成的灾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要好几代人才能扭</w:t>
      </w:r>
      <w:r>
        <w:rPr>
          <w:rFonts w:ascii="宋体" w:eastAsia="宋体" w:hAnsi="SimSun" w:cs="宋体"/>
          <w:sz w:val="28"/>
          <w:bdr w:val="none" w:sz="0" w:space="0" w:color="auto"/>
        </w:rPr>
        <w:t>转过</w:t>
      </w:r>
      <w:r>
        <w:rPr>
          <w:rFonts w:ascii="宋体" w:eastAsia="宋体" w:hAnsi="MS Mincho" w:cs="宋体"/>
          <w:sz w:val="28"/>
          <w:bdr w:val="none" w:sz="0" w:space="0" w:color="auto"/>
        </w:rPr>
        <w:t>来。如今法治和文明是全球的大</w:t>
      </w:r>
      <w:r>
        <w:rPr>
          <w:rFonts w:ascii="宋体" w:eastAsia="宋体" w:hAnsi="SimSun" w:cs="宋体"/>
          <w:sz w:val="28"/>
          <w:bdr w:val="none" w:sz="0" w:space="0" w:color="auto"/>
        </w:rPr>
        <w:t>趋势</w:t>
      </w:r>
      <w:r>
        <w:rPr>
          <w:rFonts w:ascii="宋体" w:eastAsia="宋体" w:hAnsi="MS Mincho" w:cs="宋体"/>
          <w:sz w:val="28"/>
          <w:bdr w:val="none" w:sz="0" w:space="0" w:color="auto"/>
        </w:rPr>
        <w:t>，而我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的制度又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不很健全，我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不能再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不在乎于品德素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。自由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展不等于要忽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个性素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。什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是个性素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就是良好的个性。良好个性体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何在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那就是，合理地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取，合理地忍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，适当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敢于</w:t>
      </w:r>
      <w:r>
        <w:rPr>
          <w:rFonts w:ascii="宋体" w:eastAsia="宋体" w:hAnsi="SimSun" w:cs="宋体"/>
          <w:sz w:val="28"/>
          <w:bdr w:val="none" w:sz="0" w:space="0" w:color="auto"/>
        </w:rPr>
        <w:t>竞</w:t>
      </w:r>
      <w:r>
        <w:rPr>
          <w:rFonts w:ascii="宋体" w:eastAsia="宋体" w:hAnsi="MS Mincho" w:cs="宋体"/>
          <w:sz w:val="28"/>
          <w:bdr w:val="none" w:sz="0" w:space="0" w:color="auto"/>
        </w:rPr>
        <w:t>争，</w:t>
      </w:r>
      <w:r>
        <w:rPr>
          <w:rFonts w:ascii="宋体" w:eastAsia="宋体" w:hAnsi="SimSun" w:cs="宋体"/>
          <w:sz w:val="28"/>
          <w:bdr w:val="none" w:sz="0" w:space="0" w:color="auto"/>
        </w:rPr>
        <w:t>关键时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全大局。其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成功人士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都有很好的个性，他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那很不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的人</w:t>
      </w:r>
      <w:r>
        <w:rPr>
          <w:rFonts w:ascii="宋体" w:eastAsia="宋体" w:hAnsi="SimSun" w:cs="宋体"/>
          <w:sz w:val="28"/>
          <w:bdr w:val="none" w:sz="0" w:space="0" w:color="auto"/>
        </w:rPr>
        <w:t>缘</w:t>
      </w:r>
      <w:r>
        <w:rPr>
          <w:rFonts w:ascii="宋体" w:eastAsia="宋体" w:hAnsi="MS Mincho" w:cs="宋体"/>
          <w:sz w:val="28"/>
          <w:bdr w:val="none" w:sz="0" w:space="0" w:color="auto"/>
        </w:rPr>
        <w:t>就是最起</w:t>
      </w:r>
      <w:r>
        <w:rPr>
          <w:rFonts w:ascii="宋体" w:eastAsia="宋体" w:hAnsi="SimSun" w:cs="宋体"/>
          <w:sz w:val="28"/>
          <w:bdr w:val="none" w:sz="0" w:space="0" w:color="auto"/>
        </w:rPr>
        <w:t>码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明。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整合教学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境的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情况，我将努力做一个理解学生，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切，平易近人，公平公正，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心教育，品德高尚，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止文雅，穿着大方，</w:t>
      </w:r>
      <w:r>
        <w:rPr>
          <w:rFonts w:ascii="宋体" w:eastAsia="宋体" w:hAnsi="SimSun" w:cs="宋体"/>
          <w:sz w:val="28"/>
          <w:bdr w:val="none" w:sz="0" w:space="0" w:color="auto"/>
        </w:rPr>
        <w:t>关爱</w:t>
      </w:r>
      <w:r>
        <w:rPr>
          <w:rFonts w:ascii="宋体" w:eastAsia="宋体" w:hAnsi="MS Mincho" w:cs="宋体"/>
          <w:sz w:val="28"/>
          <w:bdr w:val="none" w:sz="0" w:space="0" w:color="auto"/>
        </w:rPr>
        <w:t>学生，</w:t>
      </w:r>
      <w:r>
        <w:rPr>
          <w:rFonts w:ascii="宋体" w:eastAsia="宋体" w:hAnsi="SimSun" w:cs="宋体"/>
          <w:sz w:val="28"/>
          <w:bdr w:val="none" w:sz="0" w:space="0" w:color="auto"/>
        </w:rPr>
        <w:t>严谨</w:t>
      </w:r>
      <w:r>
        <w:rPr>
          <w:rFonts w:ascii="宋体" w:eastAsia="宋体" w:hAnsi="MS Mincho" w:cs="宋体"/>
          <w:sz w:val="28"/>
          <w:bdr w:val="none" w:sz="0" w:space="0" w:color="auto"/>
        </w:rPr>
        <w:t>治学，不断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取的受学生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迎的好教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新教</w:t>
      </w:r>
      <w:r>
        <w:rPr>
          <w:rFonts w:ascii="宋体" w:eastAsia="宋体" w:hAnsi="SimSun" w:cs="宋体"/>
          <w:sz w:val="28"/>
          <w:bdr w:val="none" w:sz="0" w:space="0" w:color="auto"/>
        </w:rPr>
        <w:t>师师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师风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心得体会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过师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师风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，使我深深地体会到教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教育直接影响着学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生的学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和学校的校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的形象直接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系着学生的素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。因此，教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的道德素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比教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的文化素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更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重要。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走上三尺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台，教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育人。走下三尺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表。但随着教</w:t>
      </w:r>
      <w:r>
        <w:rPr>
          <w:rFonts w:ascii="宋体" w:eastAsia="宋体" w:hAnsi="SimSun" w:cs="宋体"/>
          <w:sz w:val="28"/>
          <w:bdr w:val="none" w:sz="0" w:space="0" w:color="auto"/>
        </w:rPr>
        <w:t>师这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社会地位的提高，我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日日受到外界的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注来自家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，来子自社会的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力日</w:t>
      </w:r>
      <w:r>
        <w:rPr>
          <w:rFonts w:ascii="宋体" w:eastAsia="宋体" w:hAnsi="SimSun" w:cs="宋体"/>
          <w:sz w:val="28"/>
          <w:bdr w:val="none" w:sz="0" w:space="0" w:color="auto"/>
        </w:rPr>
        <w:t>渐</w:t>
      </w:r>
      <w:r>
        <w:rPr>
          <w:rFonts w:ascii="宋体" w:eastAsia="宋体" w:hAnsi="MS Mincho" w:cs="宋体"/>
          <w:sz w:val="28"/>
          <w:bdr w:val="none" w:sz="0" w:space="0" w:color="auto"/>
        </w:rPr>
        <w:t>增加。如何才能做好一名好教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不得不深思。我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（一）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爱岗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关爱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学生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是做好教育工作的前提，只有</w:t>
      </w:r>
      <w:r>
        <w:rPr>
          <w:rFonts w:ascii="宋体" w:eastAsia="宋体" w:hAnsi="SimSun" w:cs="宋体"/>
          <w:sz w:val="28"/>
          <w:bdr w:val="none" w:sz="0" w:space="0" w:color="auto"/>
        </w:rPr>
        <w:t>爱岗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才能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自身的社会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任和社会</w:t>
      </w:r>
      <w:r>
        <w:rPr>
          <w:rFonts w:ascii="宋体" w:eastAsia="宋体" w:hAnsi="SimSun" w:cs="宋体"/>
          <w:sz w:val="28"/>
          <w:bdr w:val="none" w:sz="0" w:space="0" w:color="auto"/>
        </w:rPr>
        <w:t>义务</w:t>
      </w:r>
      <w:r>
        <w:rPr>
          <w:rFonts w:ascii="宋体" w:eastAsia="宋体" w:hAnsi="MS Mincho" w:cs="宋体"/>
          <w:sz w:val="28"/>
          <w:bdr w:val="none" w:sz="0" w:space="0" w:color="auto"/>
        </w:rPr>
        <w:t>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最大的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趣就是照亮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人，不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回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。教</w:t>
      </w:r>
      <w:r>
        <w:rPr>
          <w:rFonts w:ascii="宋体" w:eastAsia="宋体" w:hAnsi="SimSun" w:cs="宋体"/>
          <w:sz w:val="28"/>
          <w:bdr w:val="none" w:sz="0" w:space="0" w:color="auto"/>
        </w:rPr>
        <w:t>师对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关爱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德的核心，教</w:t>
      </w:r>
      <w:r>
        <w:rPr>
          <w:rFonts w:ascii="宋体" w:eastAsia="宋体" w:hAnsi="SimSun" w:cs="宋体"/>
          <w:sz w:val="28"/>
          <w:bdr w:val="none" w:sz="0" w:space="0" w:color="auto"/>
        </w:rPr>
        <w:t>师每</w:t>
      </w:r>
      <w:r>
        <w:rPr>
          <w:rFonts w:ascii="宋体" w:eastAsia="宋体" w:hAnsi="MS Mincho" w:cs="宋体"/>
          <w:sz w:val="28"/>
          <w:bdr w:val="none" w:sz="0" w:space="0" w:color="auto"/>
        </w:rPr>
        <w:t>天都与学生接触，我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感知到他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纯</w:t>
      </w:r>
      <w:r>
        <w:rPr>
          <w:rFonts w:ascii="宋体" w:eastAsia="宋体" w:hAnsi="MS Mincho" w:cs="宋体"/>
          <w:sz w:val="28"/>
          <w:bdr w:val="none" w:sz="0" w:space="0" w:color="auto"/>
        </w:rPr>
        <w:t>真，哪怕是最</w:t>
      </w:r>
      <w:r>
        <w:rPr>
          <w:rFonts w:ascii="宋体" w:eastAsia="宋体" w:hAnsi="SimSun" w:cs="宋体"/>
          <w:sz w:val="28"/>
          <w:bdr w:val="none" w:sz="0" w:space="0" w:color="auto"/>
        </w:rPr>
        <w:t>顽</w:t>
      </w:r>
      <w:r>
        <w:rPr>
          <w:rFonts w:ascii="宋体" w:eastAsia="宋体" w:hAnsi="MS Mincho" w:cs="宋体"/>
          <w:sz w:val="28"/>
          <w:bdr w:val="none" w:sz="0" w:space="0" w:color="auto"/>
        </w:rPr>
        <w:t>皮的学生，他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也是可以教育好的。</w:t>
      </w:r>
      <w:r>
        <w:rPr>
          <w:rFonts w:ascii="宋体" w:eastAsia="宋体" w:hAnsi="SimSun" w:cs="宋体"/>
          <w:sz w:val="28"/>
          <w:bdr w:val="none" w:sz="0" w:space="0" w:color="auto"/>
        </w:rPr>
        <w:t>关键</w:t>
      </w:r>
      <w:r>
        <w:rPr>
          <w:rFonts w:ascii="宋体" w:eastAsia="宋体" w:hAnsi="MS Mincho" w:cs="宋体"/>
          <w:sz w:val="28"/>
          <w:bdr w:val="none" w:sz="0" w:space="0" w:color="auto"/>
        </w:rPr>
        <w:t>是教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是如何去了解学生，要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容公正的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是教</w:t>
      </w:r>
      <w:r>
        <w:rPr>
          <w:rFonts w:ascii="宋体" w:eastAsia="宋体" w:hAnsi="SimSun" w:cs="宋体"/>
          <w:sz w:val="28"/>
          <w:bdr w:val="none" w:sz="0" w:space="0" w:color="auto"/>
        </w:rPr>
        <w:t>师对</w:t>
      </w:r>
      <w:r>
        <w:rPr>
          <w:rFonts w:ascii="宋体" w:eastAsia="宋体" w:hAnsi="MS Mincho" w:cs="宋体"/>
          <w:sz w:val="28"/>
          <w:bdr w:val="none" w:sz="0" w:space="0" w:color="auto"/>
        </w:rPr>
        <w:t>待学生的核心原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。要在完成教学任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学生感受到教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句心里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，真的很困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。因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的是几十个学生。要</w:t>
      </w:r>
      <w:r>
        <w:rPr>
          <w:rFonts w:ascii="宋体" w:eastAsia="宋体" w:hAnsi="SimSun" w:cs="宋体"/>
          <w:sz w:val="28"/>
          <w:bdr w:val="none" w:sz="0" w:space="0" w:color="auto"/>
        </w:rPr>
        <w:t>让每</w:t>
      </w:r>
      <w:r>
        <w:rPr>
          <w:rFonts w:ascii="宋体" w:eastAsia="宋体" w:hAnsi="MS Mincho" w:cs="宋体"/>
          <w:sz w:val="28"/>
          <w:bdr w:val="none" w:sz="0" w:space="0" w:color="auto"/>
        </w:rPr>
        <w:t>一个学生都感受到教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受到限制。而精力也分散。而在学生的眼里教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就是完美的化身。一言一行，一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都受到学生的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注。只要学生能理解到教</w:t>
      </w:r>
      <w:r>
        <w:rPr>
          <w:rFonts w:ascii="宋体" w:eastAsia="宋体" w:hAnsi="SimSun" w:cs="宋体"/>
          <w:sz w:val="28"/>
          <w:bdr w:val="none" w:sz="0" w:space="0" w:color="auto"/>
        </w:rPr>
        <w:t>师对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。是一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只有付出不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回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，无私的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。学生就会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其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从而信其道也正是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程中，最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达到正确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理与自己直接服</w:t>
      </w:r>
      <w:r>
        <w:rPr>
          <w:rFonts w:ascii="宋体" w:eastAsia="宋体" w:hAnsi="SimSun" w:cs="宋体"/>
          <w:sz w:val="28"/>
          <w:bdr w:val="none" w:sz="0" w:space="0" w:color="auto"/>
        </w:rPr>
        <w:t>务对</w:t>
      </w:r>
      <w:r>
        <w:rPr>
          <w:rFonts w:ascii="宋体" w:eastAsia="宋体" w:hAnsi="MS Mincho" w:cs="宋体"/>
          <w:sz w:val="28"/>
          <w:bdr w:val="none" w:sz="0" w:space="0" w:color="auto"/>
        </w:rPr>
        <w:t>象之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系。完成教育教学目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（二）教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育人，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表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灵魂的工程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，他不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是教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更要育人，以自己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范的品行来教育和影响学生。教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要具有表率性，教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是教人怎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做人的人，首先本身要知道怎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做人。教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要教育学生，成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学生的榜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。必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先受教育，躬行自明。自己不具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西是无法教授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学生的。在学生的心目中，教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是智慧的代表，是高尚人格的化身。教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的言行是道德的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的工作有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烈的典范性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表是教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的美德。同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学生具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cs="宋体"/>
          <w:sz w:val="28"/>
          <w:bdr w:val="none" w:sz="0" w:space="0" w:color="auto"/>
        </w:rPr>
        <w:t>[</w:t>
      </w:r>
      <w:r>
        <w:rPr>
          <w:rFonts w:ascii="宋体" w:eastAsia="宋体" w:hAnsi="MS Mincho" w:cs="宋体"/>
          <w:sz w:val="28"/>
          <w:bdr w:val="none" w:sz="0" w:space="0" w:color="auto"/>
        </w:rPr>
        <w:t>向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性</w:t>
      </w:r>
      <w:r>
        <w:rPr>
          <w:rFonts w:ascii="宋体" w:eastAsia="宋体" w:cs="宋体"/>
          <w:sz w:val="28"/>
          <w:bdr w:val="none" w:sz="0" w:space="0" w:color="auto"/>
        </w:rPr>
        <w:t>]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，可塑性大的特点，他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往往把教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的一言一行。一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都作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自己学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的内容，仿效的榜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。因此，教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要以身作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。才能起到人格感召的作用。培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出言行一致的学生。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（三）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身学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，不断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取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社会在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在更新。没个人都会面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落伍的危</w:t>
      </w:r>
      <w:r>
        <w:rPr>
          <w:rFonts w:ascii="宋体" w:eastAsia="宋体" w:hAnsi="SimSun" w:cs="宋体"/>
          <w:sz w:val="28"/>
          <w:bdr w:val="none" w:sz="0" w:space="0" w:color="auto"/>
        </w:rPr>
        <w:t>险</w:t>
      </w:r>
      <w:r>
        <w:rPr>
          <w:rFonts w:ascii="宋体" w:eastAsia="宋体" w:hAnsi="MS Mincho" w:cs="宋体"/>
          <w:sz w:val="28"/>
          <w:bdr w:val="none" w:sz="0" w:space="0" w:color="auto"/>
        </w:rPr>
        <w:t>。不学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就跟不上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代的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伐，只有不段学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，才能不断充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自己。才能不断吸取新的教育思想。教育理念。教育模式。教育方法和教育途径。</w:t>
      </w:r>
      <w:r>
        <w:rPr>
          <w:rFonts w:ascii="宋体" w:eastAsia="宋体" w:hAnsi="SimSun" w:cs="宋体"/>
          <w:sz w:val="28"/>
          <w:bdr w:val="none" w:sz="0" w:space="0" w:color="auto"/>
        </w:rPr>
        <w:t>紧</w:t>
      </w:r>
      <w:r>
        <w:rPr>
          <w:rFonts w:ascii="宋体" w:eastAsia="宋体" w:hAnsi="MS Mincho" w:cs="宋体"/>
          <w:sz w:val="28"/>
          <w:bdr w:val="none" w:sz="0" w:space="0" w:color="auto"/>
        </w:rPr>
        <w:t>跟当代知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和技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伐。因此，把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当作一</w:t>
      </w:r>
      <w:r>
        <w:rPr>
          <w:rFonts w:ascii="宋体" w:eastAsia="宋体" w:hAnsi="SimSun" w:cs="宋体"/>
          <w:sz w:val="28"/>
          <w:bdr w:val="none" w:sz="0" w:space="0" w:color="auto"/>
        </w:rPr>
        <w:t>种习惯</w:t>
      </w:r>
      <w:r>
        <w:rPr>
          <w:rFonts w:ascii="宋体" w:eastAsia="宋体" w:hAnsi="MS Mincho" w:cs="宋体"/>
          <w:sz w:val="28"/>
          <w:bdr w:val="none" w:sz="0" w:space="0" w:color="auto"/>
        </w:rPr>
        <w:t>。把学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看成一</w:t>
      </w:r>
      <w:r>
        <w:rPr>
          <w:rFonts w:ascii="宋体" w:eastAsia="宋体" w:hAnsi="SimSun" w:cs="宋体"/>
          <w:sz w:val="28"/>
          <w:bdr w:val="none" w:sz="0" w:space="0" w:color="auto"/>
        </w:rPr>
        <w:t>种乐</w:t>
      </w:r>
      <w:r>
        <w:rPr>
          <w:rFonts w:ascii="宋体" w:eastAsia="宋体" w:hAnsi="MS Mincho" w:cs="宋体"/>
          <w:sz w:val="28"/>
          <w:bdr w:val="none" w:sz="0" w:space="0" w:color="auto"/>
        </w:rPr>
        <w:t>趣，以便真正的有所提高。走向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身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展，不断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取的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括之路。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之。作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，要从思想上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格要求自己。从行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上不断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范自己。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表具有真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性。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，他的言行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止，所作所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，都是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自内心的真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的思想情操和道德品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的反映，十年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木，百年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人。教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育人，他的言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身教也必然是真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的。教育是心灵与心灵交流的事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，只有奉献出真心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意，方可得到真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的回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新教</w:t>
      </w:r>
      <w:r>
        <w:rPr>
          <w:rFonts w:ascii="宋体" w:eastAsia="宋体" w:hAnsi="SimSun" w:cs="宋体"/>
          <w:sz w:val="28"/>
          <w:bdr w:val="none" w:sz="0" w:space="0" w:color="auto"/>
        </w:rPr>
        <w:t>师师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师风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心得体会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有人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，一个学生就是一首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，一个心灵就是一个世界，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学生就是要</w:t>
      </w:r>
      <w:r>
        <w:rPr>
          <w:rFonts w:ascii="宋体" w:eastAsia="宋体" w:hAnsi="SimSun" w:cs="宋体"/>
          <w:sz w:val="28"/>
          <w:bdr w:val="none" w:sz="0" w:space="0" w:color="auto"/>
        </w:rPr>
        <w:t>对每</w:t>
      </w:r>
      <w:r>
        <w:rPr>
          <w:rFonts w:ascii="宋体" w:eastAsia="宋体" w:hAnsi="MS Mincho" w:cs="宋体"/>
          <w:sz w:val="28"/>
          <w:bdr w:val="none" w:sz="0" w:space="0" w:color="auto"/>
        </w:rPr>
        <w:t>一个学生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自内心的真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得深，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。感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着他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，痛苦着他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的痛苦，收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着他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，成功着他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的成功，在学生心灵的沃土根植美好和梦想。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（一）用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和之心架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教育之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桥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这样扪</w:t>
      </w:r>
      <w:r>
        <w:rPr>
          <w:rFonts w:ascii="宋体" w:eastAsia="宋体" w:hAnsi="MS Mincho" w:cs="宋体"/>
          <w:sz w:val="28"/>
          <w:bdr w:val="none" w:sz="0" w:space="0" w:color="auto"/>
        </w:rPr>
        <w:t>心自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：做一名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，最重要的究竟是什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美的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言，广博的知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是丰富的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于，我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些都是一名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不可或缺的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，但更重要的是有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心，是穿越心灵的无私的真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师爱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自内心深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的真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，是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的体</w:t>
      </w:r>
      <w:r>
        <w:rPr>
          <w:rFonts w:ascii="宋体" w:eastAsia="宋体" w:hAnsi="SimSun" w:cs="宋体"/>
          <w:sz w:val="28"/>
          <w:bdr w:val="none" w:sz="0" w:space="0" w:color="auto"/>
        </w:rPr>
        <w:t>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关爱</w:t>
      </w:r>
      <w:r>
        <w:rPr>
          <w:rFonts w:ascii="宋体" w:eastAsia="宋体" w:hAnsi="MS Mincho" w:cs="宋体"/>
          <w:sz w:val="28"/>
          <w:bdr w:val="none" w:sz="0" w:space="0" w:color="auto"/>
        </w:rPr>
        <w:t>使他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感到舒</w:t>
      </w:r>
      <w:r>
        <w:rPr>
          <w:rFonts w:ascii="宋体" w:eastAsia="宋体" w:hAnsi="SimSun" w:cs="宋体"/>
          <w:sz w:val="28"/>
          <w:bdr w:val="none" w:sz="0" w:space="0" w:color="auto"/>
        </w:rPr>
        <w:t>畅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切，一句恰如其分的</w:t>
      </w:r>
      <w:r>
        <w:rPr>
          <w:rFonts w:ascii="宋体" w:eastAsia="宋体" w:hAnsi="SimSun" w:cs="宋体"/>
          <w:sz w:val="28"/>
          <w:bdr w:val="none" w:sz="0" w:space="0" w:color="auto"/>
        </w:rPr>
        <w:t>赞扬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远远胜过</w:t>
      </w:r>
      <w:r>
        <w:rPr>
          <w:rFonts w:ascii="宋体" w:eastAsia="宋体" w:hAnsi="MS Mincho" w:cs="宋体"/>
          <w:sz w:val="28"/>
          <w:bdr w:val="none" w:sz="0" w:space="0" w:color="auto"/>
        </w:rPr>
        <w:t>冷冰冰的指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就是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和力的作用。教育是育人的</w:t>
      </w:r>
      <w:r>
        <w:rPr>
          <w:rFonts w:ascii="宋体" w:eastAsia="宋体" w:hAnsi="SimSun" w:cs="宋体"/>
          <w:sz w:val="28"/>
          <w:bdr w:val="none" w:sz="0" w:space="0" w:color="auto"/>
        </w:rPr>
        <w:t>伟业</w:t>
      </w:r>
      <w:r>
        <w:rPr>
          <w:rFonts w:ascii="宋体" w:eastAsia="宋体" w:hAnsi="MS Mincho" w:cs="宋体"/>
          <w:sz w:val="28"/>
          <w:bdr w:val="none" w:sz="0" w:space="0" w:color="auto"/>
        </w:rPr>
        <w:t>，用真心触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的心弦，也同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核心，它是熊熊的火炬，能点燃学生的梦想；它是指路的明灯，能照亮学生前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的路程捧着一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心来，不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半根草去，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心，就是</w:t>
      </w:r>
      <w:r>
        <w:rPr>
          <w:rFonts w:ascii="宋体" w:eastAsia="宋体" w:hAnsi="SimSun" w:cs="宋体"/>
          <w:sz w:val="28"/>
          <w:bdr w:val="none" w:sz="0" w:space="0" w:color="auto"/>
        </w:rPr>
        <w:t>为师</w:t>
      </w:r>
      <w:r>
        <w:rPr>
          <w:rFonts w:ascii="宋体" w:eastAsia="宋体" w:hAnsi="MS Mincho" w:cs="宋体"/>
          <w:sz w:val="28"/>
          <w:bdr w:val="none" w:sz="0" w:space="0" w:color="auto"/>
        </w:rPr>
        <w:t>者赤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的真心，如春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化雨，点点滴滴滋</w:t>
      </w:r>
      <w:r>
        <w:rPr>
          <w:rFonts w:ascii="宋体" w:eastAsia="宋体" w:hAnsi="SimSun" w:cs="宋体"/>
          <w:sz w:val="28"/>
          <w:bdr w:val="none" w:sz="0" w:space="0" w:color="auto"/>
        </w:rPr>
        <w:t>润</w:t>
      </w:r>
      <w:r>
        <w:rPr>
          <w:rFonts w:ascii="宋体" w:eastAsia="宋体" w:hAnsi="MS Mincho" w:cs="宋体"/>
          <w:sz w:val="28"/>
          <w:bdr w:val="none" w:sz="0" w:space="0" w:color="auto"/>
        </w:rPr>
        <w:t>学子心田。，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德，决不是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教，而是一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无私精神的体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，一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不息的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魂！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（二）用无私之心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铺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就事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之路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爱应该</w:t>
      </w:r>
      <w:r>
        <w:rPr>
          <w:rFonts w:ascii="宋体" w:eastAsia="宋体" w:hAnsi="MS Mincho" w:cs="宋体"/>
          <w:sz w:val="28"/>
          <w:bdr w:val="none" w:sz="0" w:space="0" w:color="auto"/>
        </w:rPr>
        <w:t>是博大无私、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广无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的，也是无微不至的。教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，可以感染同事，同心同德，同心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力；可以感染家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立威信，真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沟通；可以感染学生，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取，勤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努力；我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更可以感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社会，</w:t>
      </w:r>
      <w:r>
        <w:rPr>
          <w:rFonts w:ascii="宋体" w:eastAsia="宋体" w:hAnsi="SimSun" w:cs="宋体"/>
          <w:sz w:val="28"/>
          <w:bdr w:val="none" w:sz="0" w:space="0" w:color="auto"/>
        </w:rPr>
        <w:t>爱岗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（三）用研究者之心搭建教学之梯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在学校科研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校，内涵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展思想的引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下，成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研究者、作研究型教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我的事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追求。我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钻</w:t>
      </w:r>
      <w:r>
        <w:rPr>
          <w:rFonts w:ascii="宋体" w:eastAsia="宋体" w:hAnsi="MS Mincho" w:cs="宋体"/>
          <w:sz w:val="28"/>
          <w:bdr w:val="none" w:sz="0" w:space="0" w:color="auto"/>
        </w:rPr>
        <w:t>研，努力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践，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化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构，提高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效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（四）言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身教、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格要求是提高教学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量的催化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中国古代教育家孔子曰：其身正，不令而行；其身不正，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令不从，教育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践表明，教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的道德品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、治学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度、工作作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、生活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度，乃至一言一行，都直接或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接地影响学生的心灵。正因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言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身教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特殊的育人效用，使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表成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重要的教育手段和途径。因此培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人才的素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主要取决于教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的思想政治素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水平。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要在学生心目中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立崇高的威信，首先必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具有渊博的知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严谨</w:t>
      </w:r>
      <w:r>
        <w:rPr>
          <w:rFonts w:ascii="宋体" w:eastAsia="宋体" w:hAnsi="MS Mincho" w:cs="宋体"/>
          <w:sz w:val="28"/>
          <w:bdr w:val="none" w:sz="0" w:space="0" w:color="auto"/>
        </w:rPr>
        <w:t>的治学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的言行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学生起着潜移默化的作用，有</w:t>
      </w:r>
      <w:r>
        <w:rPr>
          <w:rFonts w:ascii="宋体" w:eastAsia="宋体" w:hAnsi="SimSun" w:cs="宋体"/>
          <w:sz w:val="28"/>
          <w:bdr w:val="none" w:sz="0" w:space="0" w:color="auto"/>
        </w:rPr>
        <w:t>时简单</w:t>
      </w:r>
      <w:r>
        <w:rPr>
          <w:rFonts w:ascii="宋体" w:eastAsia="宋体" w:hAnsi="MS Mincho" w:cs="宋体"/>
          <w:sz w:val="28"/>
          <w:bdr w:val="none" w:sz="0" w:space="0" w:color="auto"/>
        </w:rPr>
        <w:t>的一句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学生留下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忘的印象。教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展示的不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是丰富的科学知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严谨</w:t>
      </w:r>
      <w:r>
        <w:rPr>
          <w:rFonts w:ascii="宋体" w:eastAsia="宋体" w:hAnsi="MS Mincho" w:cs="宋体"/>
          <w:sz w:val="28"/>
          <w:bdr w:val="none" w:sz="0" w:space="0" w:color="auto"/>
        </w:rPr>
        <w:t>的教学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范、解决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的方式方法，而且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的个性及心理素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堂上的一言一行，学生尽收眼底，因而教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堂上所表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良品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会潜移默化地感染学生，在教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起着育人的良好作用。其次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以自律，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格要求，以身作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，作身先士卒的垂范。另外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学生，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sz w:val="28"/>
          <w:bdr w:val="none" w:sz="0" w:space="0" w:color="auto"/>
        </w:rPr>
        <w:t>倾</w:t>
      </w:r>
      <w:r>
        <w:rPr>
          <w:rFonts w:ascii="宋体" w:eastAsia="宋体" w:hAnsi="MS Mincho" w:cs="宋体"/>
          <w:sz w:val="28"/>
          <w:bdr w:val="none" w:sz="0" w:space="0" w:color="auto"/>
        </w:rPr>
        <w:t>听学生的声音做学生的良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益友。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是人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的情感之一，情感就是人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于客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事物是否符合个人需要而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生的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度及情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，它在教育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程中具有巨大的作用。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（五）根据新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期学生的特点启迪学生心灵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在的学生究竟有哪些特点？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育人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程中要注意的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育人的指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思想一定要突出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代性，适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养现</w:t>
      </w:r>
      <w:r>
        <w:rPr>
          <w:rFonts w:ascii="宋体" w:eastAsia="宋体" w:hAnsi="MS Mincho" w:cs="宋体"/>
          <w:sz w:val="28"/>
          <w:bdr w:val="none" w:sz="0" w:space="0" w:color="auto"/>
        </w:rPr>
        <w:t>代化建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所需要的人才。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在教学中要通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渠道掌握学生的思想</w:t>
      </w:r>
      <w:r>
        <w:rPr>
          <w:rFonts w:ascii="宋体" w:eastAsia="宋体" w:hAnsi="SimSun" w:cs="宋体"/>
          <w:sz w:val="28"/>
          <w:bdr w:val="none" w:sz="0" w:space="0" w:color="auto"/>
        </w:rPr>
        <w:t>动态</w:t>
      </w:r>
      <w:r>
        <w:rPr>
          <w:rFonts w:ascii="宋体" w:eastAsia="宋体" w:hAnsi="MS Mincho" w:cs="宋体"/>
          <w:sz w:val="28"/>
          <w:bdr w:val="none" w:sz="0" w:space="0" w:color="auto"/>
        </w:rPr>
        <w:t>，采取适合于学生心理特点的措施加以</w:t>
      </w:r>
      <w:r>
        <w:rPr>
          <w:rFonts w:ascii="宋体" w:eastAsia="宋体" w:hAnsi="SimSun" w:cs="宋体"/>
          <w:sz w:val="28"/>
          <w:bdr w:val="none" w:sz="0" w:space="0" w:color="auto"/>
        </w:rPr>
        <w:t>诱导</w:t>
      </w:r>
      <w:r>
        <w:rPr>
          <w:rFonts w:ascii="宋体" w:eastAsia="宋体" w:hAnsi="MS Mincho" w:cs="宋体"/>
          <w:sz w:val="28"/>
          <w:bdr w:val="none" w:sz="0" w:space="0" w:color="auto"/>
        </w:rPr>
        <w:t>，使学生牢固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立起正确的思想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点，明确学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目的和任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学生的特点多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展一些健康有益的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外活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，把学生吸引到正面来，寓教育于各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之中。如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律法制教育，增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律法制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念，使他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懂得遵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守法的道理。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和育人是</w:t>
      </w:r>
      <w:r>
        <w:rPr>
          <w:rFonts w:ascii="宋体" w:eastAsia="宋体" w:hAnsi="SimSun" w:cs="宋体"/>
          <w:sz w:val="28"/>
          <w:bdr w:val="none" w:sz="0" w:space="0" w:color="auto"/>
        </w:rPr>
        <w:t>紧</w:t>
      </w:r>
      <w:r>
        <w:rPr>
          <w:rFonts w:ascii="宋体" w:eastAsia="宋体" w:hAnsi="MS Mincho" w:cs="宋体"/>
          <w:sz w:val="28"/>
          <w:bdr w:val="none" w:sz="0" w:space="0" w:color="auto"/>
        </w:rPr>
        <w:t>密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系在一起的，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社会教育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程中所共有的特征，也是教育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律的客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要求。教学活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不是随意性的，而是根据一定社会所确定的教育目的和任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的要求，教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按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定的教学内容，有目的、有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划地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授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学生，使学生掌握一定知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，形成一定的知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体系，成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一定社会所需要的人。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所以，教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只是手段，育人才是目的。教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和育人是</w:t>
      </w:r>
      <w:r>
        <w:rPr>
          <w:rFonts w:ascii="宋体" w:eastAsia="宋体" w:hAnsi="SimSun" w:cs="宋体"/>
          <w:sz w:val="28"/>
          <w:bdr w:val="none" w:sz="0" w:space="0" w:color="auto"/>
        </w:rPr>
        <w:t>紧</w:t>
      </w:r>
      <w:r>
        <w:rPr>
          <w:rFonts w:ascii="宋体" w:eastAsia="宋体" w:hAnsi="MS Mincho" w:cs="宋体"/>
          <w:sz w:val="28"/>
          <w:bdr w:val="none" w:sz="0" w:space="0" w:color="auto"/>
        </w:rPr>
        <w:t>密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系在一起的，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是一条最基本的教育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律。将教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和育人割裂，只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，不管育人，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是淡忘了自己的社会角色，缺乏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道德，而且是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党的教育方</w:t>
      </w:r>
      <w:r>
        <w:rPr>
          <w:rFonts w:ascii="宋体" w:eastAsia="宋体" w:hAnsi="SimSun" w:cs="宋体"/>
          <w:sz w:val="28"/>
          <w:bdr w:val="none" w:sz="0" w:space="0" w:color="auto"/>
        </w:rPr>
        <w:t>针</w:t>
      </w:r>
      <w:r>
        <w:rPr>
          <w:rFonts w:ascii="宋体" w:eastAsia="宋体" w:hAnsi="MS Mincho" w:cs="宋体"/>
          <w:sz w:val="28"/>
          <w:bdr w:val="none" w:sz="0" w:space="0" w:color="auto"/>
        </w:rPr>
        <w:t>和社会主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神圣</w:t>
      </w:r>
      <w:r>
        <w:rPr>
          <w:rFonts w:ascii="宋体" w:eastAsia="宋体" w:hAnsi="SimSun" w:cs="宋体"/>
          <w:sz w:val="28"/>
          <w:bdr w:val="none" w:sz="0" w:space="0" w:color="auto"/>
        </w:rPr>
        <w:t>职责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亵读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都要遵循教育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律，不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要做好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播者，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当好正确政治方向的引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者和高尚心灵的塑造者，才不愧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合格的人民教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新教</w:t>
      </w:r>
      <w:r>
        <w:rPr>
          <w:rFonts w:ascii="宋体" w:eastAsia="宋体" w:hAnsi="SimSun" w:cs="宋体"/>
          <w:sz w:val="28"/>
          <w:bdr w:val="none" w:sz="0" w:space="0" w:color="auto"/>
        </w:rPr>
        <w:t>师师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师风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心得体会</w:t>
      </w:r>
      <w:r>
        <w:rPr>
          <w:rFonts w:ascii="宋体" w:eastAsia="宋体" w:cs="宋体"/>
          <w:sz w:val="28"/>
          <w:bdr w:val="none" w:sz="0" w:space="0" w:color="auto"/>
        </w:rPr>
        <w:t>7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踏上三尺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台，成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园丁，就意味着踏上了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辛而漫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的育人之旅。怎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才能成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一名好老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？我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十年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木，百年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人，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和尊重学生是教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最基本的道德品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只有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学生，才能依法教学，无微不至地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心学生的健康成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；会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工作，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于奉献，竭尽全力教育学生；会自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自愿地</w:t>
      </w:r>
      <w:r>
        <w:rPr>
          <w:rFonts w:ascii="宋体" w:eastAsia="宋体" w:hAnsi="SimSun" w:cs="宋体"/>
          <w:sz w:val="28"/>
          <w:bdr w:val="none" w:sz="0" w:space="0" w:color="auto"/>
        </w:rPr>
        <w:t>约</w:t>
      </w:r>
      <w:r>
        <w:rPr>
          <w:rFonts w:ascii="宋体" w:eastAsia="宋体" w:hAnsi="MS Mincho" w:cs="宋体"/>
          <w:sz w:val="28"/>
          <w:bdr w:val="none" w:sz="0" w:space="0" w:color="auto"/>
        </w:rPr>
        <w:t>束自己，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范自己的言行，更好地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表，廉</w:t>
      </w:r>
      <w:r>
        <w:rPr>
          <w:rFonts w:ascii="宋体" w:eastAsia="宋体" w:hAnsi="SimSun" w:cs="宋体"/>
          <w:sz w:val="28"/>
          <w:bdr w:val="none" w:sz="0" w:space="0" w:color="auto"/>
        </w:rPr>
        <w:t>洁</w:t>
      </w:r>
      <w:r>
        <w:rPr>
          <w:rFonts w:ascii="宋体" w:eastAsia="宋体" w:hAnsi="MS Mincho" w:cs="宋体"/>
          <w:sz w:val="28"/>
          <w:bdr w:val="none" w:sz="0" w:space="0" w:color="auto"/>
        </w:rPr>
        <w:t>从教。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有人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MS Mincho" w:cs="宋体"/>
          <w:sz w:val="28"/>
          <w:bdr w:val="none" w:sz="0" w:space="0" w:color="auto"/>
        </w:rPr>
        <w:t>没有情感和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的教育就像一个没有水的池塘。没有水，就不能称之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池塘。没有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，就没有教育。老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的不是冷冰冰的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品，而是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活的、茁壮成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的孩子。如果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智慧靠智慧，那</w:t>
      </w:r>
      <w:r>
        <w:rPr>
          <w:rFonts w:ascii="宋体" w:eastAsia="宋体" w:hAnsi="SimSun" w:cs="宋体"/>
          <w:sz w:val="28"/>
          <w:bdr w:val="none" w:sz="0" w:space="0" w:color="auto"/>
        </w:rPr>
        <w:t>么爱</w:t>
      </w:r>
      <w:r>
        <w:rPr>
          <w:rFonts w:ascii="宋体" w:eastAsia="宋体" w:hAnsi="MS Mincho" w:cs="宋体"/>
          <w:sz w:val="28"/>
          <w:bdr w:val="none" w:sz="0" w:space="0" w:color="auto"/>
        </w:rPr>
        <w:t>情靠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情来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。在我的教育生涯中，我也尽了我最大的努力去帮助孩子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！古代教育家早就提出，在同一片</w:t>
      </w:r>
      <w:r>
        <w:rPr>
          <w:rFonts w:ascii="宋体" w:eastAsia="宋体" w:hAnsi="SimSun" w:cs="宋体"/>
          <w:sz w:val="28"/>
          <w:bdr w:val="none" w:sz="0" w:space="0" w:color="auto"/>
        </w:rPr>
        <w:t>蓝</w:t>
      </w:r>
      <w:r>
        <w:rPr>
          <w:rFonts w:ascii="宋体" w:eastAsia="宋体" w:hAnsi="MS Mincho" w:cs="宋体"/>
          <w:sz w:val="28"/>
          <w:bdr w:val="none" w:sz="0" w:space="0" w:color="auto"/>
        </w:rPr>
        <w:t>天下，所有的孩子都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有同等的受教育</w:t>
      </w:r>
      <w:r>
        <w:rPr>
          <w:rFonts w:ascii="宋体" w:eastAsia="宋体" w:hAnsi="SimSun" w:cs="宋体"/>
          <w:sz w:val="28"/>
          <w:bdr w:val="none" w:sz="0" w:space="0" w:color="auto"/>
        </w:rPr>
        <w:t>权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一个学生就是塑造一个学生，拒</w:t>
      </w:r>
      <w:r>
        <w:rPr>
          <w:rFonts w:ascii="宋体" w:eastAsia="宋体" w:hAnsi="SimSun" w:cs="宋体"/>
          <w:sz w:val="28"/>
          <w:bdr w:val="none" w:sz="0" w:space="0" w:color="auto"/>
        </w:rPr>
        <w:t>绝</w:t>
      </w:r>
      <w:r>
        <w:rPr>
          <w:rFonts w:ascii="宋体" w:eastAsia="宋体" w:hAnsi="MS Mincho" w:cs="宋体"/>
          <w:sz w:val="28"/>
          <w:bdr w:val="none" w:sz="0" w:space="0" w:color="auto"/>
        </w:rPr>
        <w:t>一个学生就是</w:t>
      </w:r>
      <w:r>
        <w:rPr>
          <w:rFonts w:ascii="宋体" w:eastAsia="宋体" w:hAnsi="SimSun" w:cs="宋体"/>
          <w:sz w:val="28"/>
          <w:bdr w:val="none" w:sz="0" w:space="0" w:color="auto"/>
        </w:rPr>
        <w:t>毁灭</w:t>
      </w:r>
      <w:r>
        <w:rPr>
          <w:rFonts w:ascii="宋体" w:eastAsia="宋体" w:hAnsi="MS Mincho" w:cs="宋体"/>
          <w:sz w:val="28"/>
          <w:bdr w:val="none" w:sz="0" w:space="0" w:color="auto"/>
        </w:rPr>
        <w:t>一个学生。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程改革已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全面</w:t>
      </w:r>
      <w:r>
        <w:rPr>
          <w:rFonts w:ascii="宋体" w:eastAsia="宋体" w:hAnsi="SimSun" w:cs="宋体"/>
          <w:sz w:val="28"/>
          <w:bdr w:val="none" w:sz="0" w:space="0" w:color="auto"/>
        </w:rPr>
        <w:t>铺开</w:t>
      </w:r>
      <w:r>
        <w:rPr>
          <w:rFonts w:ascii="宋体" w:eastAsia="宋体" w:hAnsi="MS Mincho" w:cs="宋体"/>
          <w:sz w:val="28"/>
          <w:bdr w:val="none" w:sz="0" w:space="0" w:color="auto"/>
        </w:rPr>
        <w:t>。其主要思想是以学生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本，注重学生的主体地位。尊重学生，平等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待学生，</w:t>
      </w:r>
      <w:r>
        <w:rPr>
          <w:rFonts w:ascii="宋体" w:eastAsia="宋体" w:hAnsi="SimSun" w:cs="宋体"/>
          <w:sz w:val="28"/>
          <w:bdr w:val="none" w:sz="0" w:space="0" w:color="auto"/>
        </w:rPr>
        <w:t>关爱</w:t>
      </w:r>
      <w:r>
        <w:rPr>
          <w:rFonts w:ascii="宋体" w:eastAsia="宋体" w:hAnsi="MS Mincho" w:cs="宋体"/>
          <w:sz w:val="28"/>
          <w:bdr w:val="none" w:sz="0" w:space="0" w:color="auto"/>
        </w:rPr>
        <w:t>学生，是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的重要前提。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个人都有自己的自尊，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个人都希望得到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人的尊重。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是心理需要，但尊重是相互的。学生是独立的个体，有自己的思想和行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自由。被平等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待是很大的愿望。受到老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的尊重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是巨大的精神鼓舞。我从教育中体会到，尊重学生的本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是把学生作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有尊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、有追求、有独特个性、有自我情感的生命个体来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待，建立在尊重学生基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上的新型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代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行必要的角色</w:t>
      </w:r>
      <w:r>
        <w:rPr>
          <w:rFonts w:ascii="宋体" w:eastAsia="宋体" w:hAnsi="SimSun" w:cs="宋体"/>
          <w:sz w:val="28"/>
          <w:bdr w:val="none" w:sz="0" w:space="0" w:color="auto"/>
        </w:rPr>
        <w:t>转变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摆</w:t>
      </w:r>
      <w:r>
        <w:rPr>
          <w:rFonts w:ascii="宋体" w:eastAsia="宋体" w:hAnsi="MS Mincho" w:cs="宋体"/>
          <w:sz w:val="28"/>
          <w:bdr w:val="none" w:sz="0" w:space="0" w:color="auto"/>
        </w:rPr>
        <w:t>脱</w:t>
      </w:r>
      <w:r>
        <w:rPr>
          <w:rFonts w:ascii="宋体" w:eastAsia="宋体" w:hAnsi="SimSun" w:cs="宋体"/>
          <w:sz w:val="28"/>
          <w:bdr w:val="none" w:sz="0" w:space="0" w:color="auto"/>
        </w:rPr>
        <w:t>传统</w:t>
      </w:r>
      <w:r>
        <w:rPr>
          <w:rFonts w:ascii="宋体" w:eastAsia="宋体" w:hAnsi="MS Mincho" w:cs="宋体"/>
          <w:sz w:val="28"/>
          <w:bdr w:val="none" w:sz="0" w:space="0" w:color="auto"/>
        </w:rPr>
        <w:t>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尊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，从家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的威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中解放出来，从唯一正确的老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的假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醒，学会</w:t>
      </w:r>
      <w:r>
        <w:rPr>
          <w:rFonts w:ascii="宋体" w:eastAsia="宋体" w:hAnsi="SimSun" w:cs="宋体"/>
          <w:sz w:val="28"/>
          <w:bdr w:val="none" w:sz="0" w:space="0" w:color="auto"/>
        </w:rPr>
        <w:t>倾</w:t>
      </w:r>
      <w:r>
        <w:rPr>
          <w:rFonts w:ascii="宋体" w:eastAsia="宋体" w:hAnsi="MS Mincho" w:cs="宋体"/>
          <w:sz w:val="28"/>
          <w:bdr w:val="none" w:sz="0" w:space="0" w:color="auto"/>
        </w:rPr>
        <w:t>听、理解、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容。学会欣</w:t>
      </w:r>
      <w:r>
        <w:rPr>
          <w:rFonts w:ascii="宋体" w:eastAsia="宋体" w:hAnsi="SimSun" w:cs="宋体"/>
          <w:sz w:val="28"/>
          <w:bdr w:val="none" w:sz="0" w:space="0" w:color="auto"/>
        </w:rPr>
        <w:t>赏</w:t>
      </w:r>
      <w:r>
        <w:rPr>
          <w:rFonts w:ascii="宋体" w:eastAsia="宋体" w:hAnsi="MS Mincho" w:cs="宋体"/>
          <w:sz w:val="28"/>
          <w:bdr w:val="none" w:sz="0" w:space="0" w:color="auto"/>
        </w:rPr>
        <w:t>，懂得</w:t>
      </w:r>
      <w:r>
        <w:rPr>
          <w:rFonts w:ascii="宋体" w:eastAsia="宋体" w:hAnsi="SimSun" w:cs="宋体"/>
          <w:sz w:val="28"/>
          <w:bdr w:val="none" w:sz="0" w:space="0" w:color="auto"/>
        </w:rPr>
        <w:t>赞</w:t>
      </w:r>
      <w:r>
        <w:rPr>
          <w:rFonts w:ascii="宋体" w:eastAsia="宋体" w:hAnsi="MS Mincho" w:cs="宋体"/>
          <w:sz w:val="28"/>
          <w:bdr w:val="none" w:sz="0" w:space="0" w:color="auto"/>
        </w:rPr>
        <w:t>美，善于沟通，做学生成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的伙伴，做学生成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的引路人和鼓励人，做孩子的同志和朋友。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https://d.book118.com/506142240011010055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17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SimSun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506142240011010055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18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新教师师德师风学习心得体会集合15篇</dc:title>
  <dc:subject>当我们心中积累了不少感想和见解时，可以将其记录在心得体会中，这样可以帮助我们总结以往思想、工作和学习。但是心得体会有什么要求呢？下面是小编精心整理的新教师师德师风学习心得体会，欢迎大家借鉴与参考，希望</dc:subject>
  <cp:keywords>新教师师德师风学习心得体会</cp:keywords>
  <cp:revision>0</cp:revision>
</cp:coreProperties>
</file>