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小学秋季学期工作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划范文</w:t>
      </w:r>
      <w:r>
        <w:rPr>
          <w:rFonts w:ascii="宋体" w:eastAsia="黑体" w:hAnsi="SimSun" w:cs="宋体"/>
          <w:b/>
          <w:sz w:val="40"/>
        </w:rPr>
        <w:t>锦</w:t>
      </w:r>
      <w:r>
        <w:rPr>
          <w:rFonts w:ascii="宋体" w:eastAsia="黑体" w:hAnsi="MS Mincho" w:cs="宋体"/>
          <w:b/>
          <w:sz w:val="40"/>
        </w:rPr>
        <w:t>集</w:t>
      </w:r>
      <w:r>
        <w:rPr>
          <w:rFonts w:ascii="宋体" w:eastAsia="黑体" w:cs="宋体"/>
          <w:b/>
          <w:sz w:val="40"/>
        </w:rPr>
        <w:t>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日子在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指一</w:t>
      </w:r>
      <w:r>
        <w:rPr>
          <w:rFonts w:ascii="宋体" w:eastAsia="宋体" w:hAnsi="SimSun" w:cs="宋体"/>
          <w:sz w:val="28"/>
        </w:rPr>
        <w:t>挥间</w:t>
      </w:r>
      <w:r>
        <w:rPr>
          <w:rFonts w:ascii="宋体" w:eastAsia="宋体" w:hAnsi="MS Mincho" w:cs="宋体"/>
          <w:sz w:val="28"/>
        </w:rPr>
        <w:t>就毫无声息的流逝，我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的工作又将在忙碌中充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着，在喜悦中收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在的你想必不是在做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划，就是在准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划吧。什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划才是好的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精心整理的小学秋季学期工作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篇，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小学秋季学期工作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生的安全和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定是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持学校正常秩序和社会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等大事。少年儿童，是祖国的花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和未来的希望，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提供一个安全的生存空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，建立一个安全的生活、学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能健康、幸福地成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，是孩子家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和教育工作者乃至全社会的共同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任。抓好学生在校的安全保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工作，是一件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及千家万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、人命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天的大事。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此，我校将按照上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文件的要求，切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抓好学校的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安全工作。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我校地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偏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，少年儿童自我保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能力弱的特点，增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安全工作管理，警</w:t>
      </w:r>
      <w:r>
        <w:rPr>
          <w:rFonts w:ascii="宋体" w:eastAsia="宋体" w:hAnsi="SimSun" w:cs="宋体"/>
          <w:sz w:val="28"/>
        </w:rPr>
        <w:t>钟长鸣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决遏制重大、特大事故的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生，确保广大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生生命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二、工作重点和主要措施：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（一）建全安全工作小</w:t>
      </w:r>
      <w:r>
        <w:rPr>
          <w:rFonts w:ascii="宋体" w:eastAsia="宋体" w:hAnsi="SimSun" w:cs="宋体"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：王健康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：蔡光波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詹宗</w:t>
      </w:r>
      <w:r>
        <w:rPr>
          <w:rFonts w:ascii="宋体" w:eastAsia="宋体" w:hAnsi="SimSun" w:cs="宋体"/>
          <w:sz w:val="28"/>
        </w:rPr>
        <w:t>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曾美玲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王月明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李宝卿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美婷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黄容器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许丽</w:t>
      </w:r>
      <w:r>
        <w:rPr>
          <w:rFonts w:ascii="宋体" w:eastAsia="宋体" w:hAnsi="MS Mincho" w:cs="宋体"/>
          <w:sz w:val="28"/>
        </w:rPr>
        <w:t>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黄</w:t>
      </w:r>
      <w:r>
        <w:rPr>
          <w:rFonts w:ascii="宋体" w:eastAsia="宋体" w:hAnsi="SimSun" w:cs="宋体"/>
          <w:sz w:val="28"/>
        </w:rPr>
        <w:t>丝莹颜</w:t>
      </w:r>
      <w:r>
        <w:rPr>
          <w:rFonts w:ascii="宋体" w:eastAsia="宋体" w:hAnsi="MS Mincho" w:cs="宋体"/>
          <w:sz w:val="28"/>
        </w:rPr>
        <w:t>天送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陈亚</w:t>
      </w:r>
      <w:r>
        <w:rPr>
          <w:rFonts w:ascii="宋体" w:eastAsia="宋体" w:hAnsi="MS Mincho" w:cs="宋体"/>
          <w:sz w:val="28"/>
        </w:rPr>
        <w:t>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丁达琳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林玲玲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施雯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林美娟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王金珠（二）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普及教育，通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形式大力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展消防、交通、溺水、食品等方面的安全教育，杜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安全事故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要从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政治的高度来做好安全工作，帮助学生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立良好的思想品德、心理素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和文明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抵御黄、</w:t>
      </w:r>
      <w:r>
        <w:rPr>
          <w:rFonts w:ascii="宋体" w:eastAsia="宋体" w:hAnsi="SimSun" w:cs="宋体"/>
          <w:sz w:val="28"/>
        </w:rPr>
        <w:t>赌</w:t>
      </w:r>
      <w:r>
        <w:rPr>
          <w:rFonts w:ascii="宋体" w:eastAsia="宋体" w:hAnsi="MS Mincho" w:cs="宋体"/>
          <w:sz w:val="28"/>
        </w:rPr>
        <w:t>、毒等不良行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的免疫力。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确保安全工作人人抓，学校与各班主任</w:t>
      </w:r>
      <w:r>
        <w:rPr>
          <w:rFonts w:ascii="宋体" w:eastAsia="宋体" w:hAnsi="SimSun" w:cs="宋体"/>
          <w:sz w:val="28"/>
        </w:rPr>
        <w:t>签订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，将</w:t>
      </w:r>
      <w:r>
        <w:rPr>
          <w:rFonts w:ascii="宋体" w:eastAsia="宋体" w:hAnsi="SimSun" w:cs="宋体"/>
          <w:sz w:val="28"/>
        </w:rPr>
        <w:t>责权</w:t>
      </w:r>
      <w:r>
        <w:rPr>
          <w:rFonts w:ascii="宋体" w:eastAsia="宋体" w:hAnsi="MS Mincho" w:cs="宋体"/>
          <w:sz w:val="28"/>
        </w:rPr>
        <w:t>明确到人，建立多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次的安全工作机制。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（三）建立制度，做好管理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使安全工作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范化，学校根据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了一整套安全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章制度，做到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主管，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任追究制，同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要求安全工作具体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人抓，做好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，配合工作；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合安全教育周，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展多形式的宣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合德育工作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类检查评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合学科教学活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行安全内容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，板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，广播，向学生灌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，学会自我保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三、安全工作分工：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与制度（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建立安全工作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管理机构，构建学校安全管理网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研究制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本年期安全工作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划和安全工作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案。召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安全工作会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，听取有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，分析研究安全状况。定期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行安全工作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安全管理工作制度、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教育（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部，各中</w:t>
      </w:r>
      <w:r>
        <w:rPr>
          <w:rFonts w:ascii="宋体" w:eastAsia="宋体" w:hAnsi="SimSun" w:cs="宋体"/>
          <w:sz w:val="28"/>
        </w:rPr>
        <w:t>队辅导员</w:t>
      </w:r>
      <w:r>
        <w:rPr>
          <w:rFonts w:ascii="宋体" w:eastAsia="宋体" w:hAnsi="MS Mincho" w:cs="宋体"/>
          <w:sz w:val="28"/>
        </w:rPr>
        <w:t>，各班主任）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政策宣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合学科教学，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教育，使安全教育内容真正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安全：（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：校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室，少先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部）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组织师</w:t>
      </w:r>
      <w:r>
        <w:rPr>
          <w:rFonts w:ascii="宋体" w:eastAsia="宋体" w:hAnsi="MS Mincho" w:cs="宋体"/>
          <w:sz w:val="28"/>
        </w:rPr>
        <w:t>生参加各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集体外出活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的安全防范措施和安全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案，确定安全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人，并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教育行政部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批准。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批制度，安全教育不到位，安全措施不落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，安全工作无保障，不得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前，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学生参加集体</w:t>
      </w:r>
      <w:r>
        <w:rPr>
          <w:rFonts w:ascii="宋体" w:eastAsia="宋体" w:hAnsi="SimSun" w:cs="宋体"/>
          <w:sz w:val="28"/>
        </w:rPr>
        <w:t>劳动时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安全教育、</w:t>
      </w:r>
      <w:r>
        <w:rPr>
          <w:rFonts w:ascii="宋体" w:eastAsia="宋体" w:hAnsi="SimSun" w:cs="宋体"/>
          <w:sz w:val="28"/>
        </w:rPr>
        <w:t>组织纪</w:t>
      </w:r>
      <w:r>
        <w:rPr>
          <w:rFonts w:ascii="宋体" w:eastAsia="宋体" w:hAnsi="MS Mincho" w:cs="宋体"/>
          <w:sz w:val="28"/>
        </w:rPr>
        <w:t>律教育，并做好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（四）与其他部</w:t>
      </w:r>
      <w:r>
        <w:rPr>
          <w:rFonts w:ascii="宋体" w:eastAsia="宋体" w:hAnsi="SimSun" w:cs="宋体"/>
          <w:sz w:val="28"/>
        </w:rPr>
        <w:t>门协</w:t>
      </w:r>
      <w:r>
        <w:rPr>
          <w:rFonts w:ascii="宋体" w:eastAsia="宋体" w:hAnsi="MS Mincho" w:cs="宋体"/>
          <w:sz w:val="28"/>
        </w:rPr>
        <w:t>作做好校园周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整治工作（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：校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室）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学校及周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的治安、消防、交通、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食、文化、</w:t>
      </w:r>
      <w:r>
        <w:rPr>
          <w:rFonts w:ascii="宋体" w:eastAsia="宋体" w:hAnsi="SimSun" w:cs="宋体"/>
          <w:sz w:val="28"/>
        </w:rPr>
        <w:t>娱乐场</w:t>
      </w:r>
      <w:r>
        <w:rPr>
          <w:rFonts w:ascii="宋体" w:eastAsia="宋体" w:hAnsi="MS Mincho" w:cs="宋体"/>
          <w:sz w:val="28"/>
        </w:rPr>
        <w:t>所等存在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真的整治。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在当地党委的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下，主</w:t>
      </w:r>
      <w:r>
        <w:rPr>
          <w:rFonts w:ascii="宋体" w:eastAsia="宋体" w:hAnsi="SimSun" w:cs="宋体"/>
          <w:sz w:val="28"/>
        </w:rPr>
        <w:t>动协调</w:t>
      </w:r>
      <w:r>
        <w:rPr>
          <w:rFonts w:ascii="宋体" w:eastAsia="宋体" w:hAnsi="MS Mincho" w:cs="宋体"/>
          <w:sz w:val="28"/>
        </w:rPr>
        <w:t>公安、工商、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，大力整治校园及周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的治安秩序。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cs="宋体"/>
          <w:b/>
          <w:bCs/>
          <w:sz w:val="28"/>
        </w:rPr>
        <w:t>20xx</w:t>
      </w:r>
      <w:r>
        <w:rPr>
          <w:rFonts w:ascii="宋体" w:eastAsia="宋体" w:hAnsi="MS Mincho" w:cs="宋体"/>
          <w:b/>
          <w:bCs/>
          <w:sz w:val="28"/>
        </w:rPr>
        <w:t>年秋季安全工作思路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九月份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完善各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安全制度，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合第一周福建省学生道路交通安全教育宣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周及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展消防安全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做好学生安全教育工作，争取把安全教育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，寓教育于活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期初召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会，通告本学期安全注意事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签订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，做好家校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健全巡</w:t>
      </w:r>
      <w:r>
        <w:rPr>
          <w:rFonts w:ascii="宋体" w:eastAsia="宋体" w:hAnsi="SimSun" w:cs="宋体"/>
          <w:sz w:val="28"/>
        </w:rPr>
        <w:t>逻队</w:t>
      </w:r>
      <w:r>
        <w:rPr>
          <w:rFonts w:ascii="宋体" w:eastAsia="宋体" w:hAnsi="MS Mincho" w:cs="宋体"/>
          <w:sz w:val="28"/>
        </w:rPr>
        <w:t>制度，抓好交通和防溺水安全教育工作，定期排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学校及周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整改并上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健全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急救援机制，不断深化演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周二、四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展两次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急逃生演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做好学生假期安全教育的宣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，与家</w:t>
      </w:r>
      <w:r>
        <w:rPr>
          <w:rFonts w:ascii="宋体" w:eastAsia="宋体" w:hAnsi="SimSun" w:cs="宋体"/>
          <w:sz w:val="28"/>
        </w:rPr>
        <w:t>长签订</w:t>
      </w:r>
      <w:r>
        <w:rPr>
          <w:rFonts w:ascii="宋体" w:eastAsia="宋体" w:hAnsi="MS Mincho" w:cs="宋体"/>
          <w:sz w:val="28"/>
        </w:rPr>
        <w:t>假期安全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做好学生的食品及合理用水、用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等安全教育工作。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力度。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十一月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“119”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学生的消防安全常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合少先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进紧</w:t>
      </w:r>
      <w:r>
        <w:rPr>
          <w:rFonts w:ascii="宋体" w:eastAsia="宋体" w:hAnsi="MS Mincho" w:cs="宋体"/>
          <w:sz w:val="28"/>
        </w:rPr>
        <w:t>急疏散演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十二月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“12.4”</w:t>
      </w:r>
      <w:r>
        <w:rPr>
          <w:rFonts w:ascii="宋体" w:eastAsia="宋体" w:hAnsi="MS Mincho" w:cs="宋体"/>
          <w:sz w:val="28"/>
        </w:rPr>
        <w:t>法制宣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聘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法制副校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到校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行法制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合上月的安全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，将排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围扩</w:t>
      </w:r>
      <w:r>
        <w:rPr>
          <w:rFonts w:ascii="宋体" w:eastAsia="宋体" w:hAnsi="MS Mincho" w:cs="宋体"/>
          <w:sz w:val="28"/>
        </w:rPr>
        <w:t>大，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校园周</w:t>
      </w:r>
      <w:r>
        <w:rPr>
          <w:rFonts w:ascii="宋体" w:eastAsia="宋体" w:hAnsi="SimSun" w:cs="宋体"/>
          <w:sz w:val="28"/>
        </w:rPr>
        <w:t>边进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致的安全排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强传</w:t>
      </w:r>
      <w:r>
        <w:rPr>
          <w:rFonts w:ascii="宋体" w:eastAsia="宋体" w:hAnsi="MS Mincho" w:cs="宋体"/>
          <w:sz w:val="28"/>
        </w:rPr>
        <w:t>染的防控工作，</w:t>
      </w:r>
      <w:r>
        <w:rPr>
          <w:rFonts w:ascii="宋体" w:eastAsia="宋体" w:hAnsi="SimSun" w:cs="宋体"/>
          <w:sz w:val="28"/>
        </w:rPr>
        <w:t>拟组织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染病防控培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抓好学校期末安全工作，及</w:t>
      </w:r>
      <w:r>
        <w:rPr>
          <w:rFonts w:ascii="宋体" w:eastAsia="宋体" w:hAnsi="SimSun" w:cs="宋体"/>
          <w:sz w:val="28"/>
        </w:rPr>
        <w:t>时关</w:t>
      </w:r>
      <w:r>
        <w:rPr>
          <w:rFonts w:ascii="宋体" w:eastAsia="宋体" w:hAnsi="MS Mincho" w:cs="宋体"/>
          <w:sz w:val="28"/>
        </w:rPr>
        <w:t>注学生的心理健康。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做好晨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工作，做好因病追</w:t>
      </w:r>
      <w:r>
        <w:rPr>
          <w:rFonts w:ascii="宋体" w:eastAsia="宋体" w:hAnsi="SimSun" w:cs="宋体"/>
          <w:sz w:val="28"/>
        </w:rPr>
        <w:t>查记录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了解学生的状况，保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学生期末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的身心健康。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做好学生寒假期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的安全教育，前行全面的家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。及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了解学生的假期安全状况。教育学生不燃放烟花爆竹。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感言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评论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小学秋季学期工作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根据上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要求，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合七十八中学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管理、有效教学、</w:t>
      </w:r>
      <w:r>
        <w:rPr>
          <w:rFonts w:ascii="宋体" w:eastAsia="宋体" w:hAnsi="SimSun" w:cs="宋体"/>
          <w:sz w:val="28"/>
        </w:rPr>
        <w:t>优质发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体目</w:t>
      </w:r>
      <w:r>
        <w:rPr>
          <w:rFonts w:ascii="宋体" w:eastAsia="宋体" w:hAnsi="SimSun" w:cs="宋体"/>
          <w:sz w:val="28"/>
        </w:rPr>
        <w:t>标开</w:t>
      </w:r>
      <w:r>
        <w:rPr>
          <w:rFonts w:ascii="宋体" w:eastAsia="宋体" w:hAnsi="MS Mincho" w:cs="宋体"/>
          <w:sz w:val="28"/>
        </w:rPr>
        <w:t>展工作，以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抓手，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步强</w:t>
      </w:r>
      <w:r>
        <w:rPr>
          <w:rFonts w:ascii="宋体" w:eastAsia="宋体" w:hAnsi="MS Mincho" w:cs="宋体"/>
          <w:sz w:val="28"/>
        </w:rPr>
        <w:t>化广大教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的科研意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科研素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和科研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教科研的先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功能，着力提高教科研的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提升我校教育教学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我校持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快速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发挥应</w:t>
      </w:r>
      <w:r>
        <w:rPr>
          <w:rFonts w:ascii="宋体" w:eastAsia="宋体" w:hAnsi="MS Mincho" w:cs="宋体"/>
          <w:sz w:val="28"/>
        </w:rPr>
        <w:t>有作用。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完善学校教科研制度，增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科研意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，拓展教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厚学校科研氛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科研激励机制，提高教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科研水平。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参与各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范教</w:t>
      </w:r>
      <w:r>
        <w:rPr>
          <w:rFonts w:ascii="宋体" w:eastAsia="宋体" w:hAnsi="SimSun" w:cs="宋体"/>
          <w:sz w:val="28"/>
        </w:rPr>
        <w:t>师课题</w:t>
      </w:r>
      <w:r>
        <w:rPr>
          <w:rFonts w:ascii="宋体" w:eastAsia="宋体" w:hAnsi="MS Mincho" w:cs="宋体"/>
          <w:sz w:val="28"/>
        </w:rPr>
        <w:t>研究工作。重</w:t>
      </w:r>
      <w:r>
        <w:rPr>
          <w:rFonts w:ascii="宋体" w:eastAsia="宋体" w:hAnsi="SimSun" w:cs="宋体"/>
          <w:sz w:val="28"/>
        </w:rPr>
        <w:t>视过</w:t>
      </w:r>
      <w:r>
        <w:rPr>
          <w:rFonts w:ascii="宋体" w:eastAsia="宋体" w:hAnsi="MS Mincho" w:cs="宋体"/>
          <w:sz w:val="28"/>
        </w:rPr>
        <w:t>程性管理，重</w:t>
      </w:r>
      <w:r>
        <w:rPr>
          <w:rFonts w:ascii="宋体" w:eastAsia="宋体" w:hAnsi="SimSun" w:cs="宋体"/>
          <w:sz w:val="28"/>
        </w:rPr>
        <w:t>视强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让课题</w:t>
      </w:r>
      <w:r>
        <w:rPr>
          <w:rFonts w:ascii="宋体" w:eastAsia="宋体" w:hAnsi="MS Mincho" w:cs="宋体"/>
          <w:sz w:val="28"/>
        </w:rPr>
        <w:t>研究真正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教科研常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管理，正常有序地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科研活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参加各</w:t>
      </w:r>
      <w:r>
        <w:rPr>
          <w:rFonts w:ascii="宋体" w:eastAsia="宋体" w:hAnsi="SimSun" w:cs="宋体"/>
          <w:sz w:val="28"/>
        </w:rPr>
        <w:t>类论</w:t>
      </w:r>
      <w:r>
        <w:rPr>
          <w:rFonts w:ascii="宋体" w:eastAsia="宋体" w:hAnsi="MS Mincho" w:cs="宋体"/>
          <w:sz w:val="28"/>
        </w:rPr>
        <w:t>文征集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合我校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明确、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清晰、措施具体、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妥地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展有效教学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三、工作要点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本学年度将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再提高，制度更完善，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，研究更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见实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体思路，切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抓好常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教育科研及有效教学两大方面工作。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教育科研工作方面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教科研制度建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。以制度建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教科研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展。本学年要以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有的学校教科研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依据，加大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行力度，并在具体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修改和完善。努力通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减少工作失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，提高工作效率和服</w:t>
      </w:r>
      <w:r>
        <w:rPr>
          <w:rFonts w:ascii="宋体" w:eastAsia="宋体" w:hAnsi="SimSun" w:cs="宋体"/>
          <w:sz w:val="28"/>
        </w:rPr>
        <w:t>务质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科研培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。一是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校外培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开阔视</w:t>
      </w:r>
      <w:r>
        <w:rPr>
          <w:rFonts w:ascii="宋体" w:eastAsia="宋体" w:hAnsi="MS Mincho" w:cs="宋体"/>
          <w:sz w:val="28"/>
        </w:rPr>
        <w:t>野，提高学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，更新理念。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参加市、区两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的教科培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进经验</w:t>
      </w:r>
      <w:r>
        <w:rPr>
          <w:rFonts w:ascii="宋体" w:eastAsia="宋体" w:hAnsi="MS Mincho" w:cs="宋体"/>
          <w:sz w:val="28"/>
        </w:rPr>
        <w:t>，提高科研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过创</w:t>
      </w:r>
      <w:r>
        <w:rPr>
          <w:rFonts w:ascii="宋体" w:eastAsia="宋体" w:hAnsi="MS Mincho" w:cs="宋体"/>
          <w:sz w:val="28"/>
        </w:rPr>
        <w:t>造条件，不断加速教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。二是不断加大校本科研培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的力度，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造良好学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，全面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教科研能力的提升。一是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五年内新上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的青年教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徒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，充分落</w:t>
      </w:r>
      <w:r>
        <w:rPr>
          <w:rFonts w:ascii="宋体" w:eastAsia="宋体" w:hAnsi="SimSun" w:cs="宋体"/>
          <w:sz w:val="28"/>
        </w:rPr>
        <w:t>实传</w:t>
      </w:r>
      <w:r>
        <w:rPr>
          <w:rFonts w:ascii="宋体" w:eastAsia="宋体" w:hAnsi="MS Mincho" w:cs="宋体"/>
          <w:sz w:val="28"/>
        </w:rPr>
        <w:t>、帮、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，鼓励青年教</w:t>
      </w:r>
      <w:r>
        <w:rPr>
          <w:rFonts w:ascii="宋体" w:eastAsia="宋体" w:hAnsi="SimSun" w:cs="宋体"/>
          <w:sz w:val="28"/>
        </w:rPr>
        <w:t>师乐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、勤于研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，尽快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任教育教学工作。三是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五年以上的中青年教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建梯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、抓重点、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担子的方法，不断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骨干成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提供条件、搭建舞台，加快成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，争取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更多青年教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脱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而出。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程管理。做好各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教科研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开题</w:t>
      </w:r>
      <w:r>
        <w:rPr>
          <w:rFonts w:ascii="宋体" w:eastAsia="宋体" w:hAnsi="MS Mincho" w:cs="宋体"/>
          <w:sz w:val="28"/>
        </w:rPr>
        <w:t>和研究工作，主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召集各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展工作研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程管理和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汇总</w:t>
      </w:r>
      <w:r>
        <w:rPr>
          <w:rFonts w:ascii="宋体" w:eastAsia="宋体" w:hAnsi="MS Mincho" w:cs="宋体"/>
          <w:sz w:val="28"/>
        </w:rPr>
        <w:t>工作，定期收集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中期研究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告，征集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真做好到期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结题</w:t>
      </w:r>
      <w:r>
        <w:rPr>
          <w:rFonts w:ascii="宋体" w:eastAsia="宋体" w:hAnsi="MS Mincho" w:cs="宋体"/>
          <w:sz w:val="28"/>
        </w:rPr>
        <w:t>工作。推行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四个一行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学年必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参加一</w:t>
      </w:r>
      <w:r>
        <w:rPr>
          <w:rFonts w:ascii="宋体" w:eastAsia="宋体" w:hAnsi="SimSun" w:cs="宋体"/>
          <w:sz w:val="28"/>
        </w:rPr>
        <w:t>项课题</w:t>
      </w:r>
      <w:r>
        <w:rPr>
          <w:rFonts w:ascii="宋体" w:eastAsia="宋体" w:hAnsi="MS Mincho" w:cs="宋体"/>
          <w:sz w:val="28"/>
        </w:rPr>
        <w:t>研究、撰写一篇教育教学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文、完成一次教学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例（案例）分析、上好一堂公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，并将其作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考核</w:t>
      </w:r>
      <w:r>
        <w:rPr>
          <w:rFonts w:ascii="宋体" w:eastAsia="宋体" w:hAnsi="SimSun" w:cs="宋体"/>
          <w:sz w:val="28"/>
        </w:rPr>
        <w:t>评优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术职务评</w:t>
      </w:r>
      <w:r>
        <w:rPr>
          <w:rFonts w:ascii="宋体" w:eastAsia="宋体" w:hAnsi="MS Mincho" w:cs="宋体"/>
          <w:sz w:val="28"/>
        </w:rPr>
        <w:t>聘的重要依据。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形成在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下的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践、反思、提高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复实</w:t>
      </w:r>
      <w:r>
        <w:rPr>
          <w:rFonts w:ascii="宋体" w:eastAsia="宋体" w:hAnsi="MS Mincho" w:cs="宋体"/>
          <w:sz w:val="28"/>
        </w:rPr>
        <w:t>践而又螺旋上升的校本教研运行方式和内在机制。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教育教学研究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文、教学案例等比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展校内教育教学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文、教学方案、教育随笔等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的写作水平和反思能力，不断提高教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水平。同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，采取有效措施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参与区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、市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、国家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教育教学研究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文、教学案例等比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、做好校内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秀教学法的研究及推广工作。充分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作用，加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校内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秀教学法的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和推广工作，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展学校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秀教学法（教学模式）的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，并采用公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座等形式首先在校内推广，提高学校整体教育水平，条件成熟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向外推介，增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展学生学科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及科技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。本着提升学科教学水平的原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完善相</w:t>
      </w:r>
      <w:r>
        <w:rPr>
          <w:rFonts w:ascii="宋体" w:eastAsia="宋体" w:hAnsi="SimSun" w:cs="宋体"/>
          <w:sz w:val="28"/>
        </w:rPr>
        <w:t>关奖</w:t>
      </w:r>
      <w:r>
        <w:rPr>
          <w:rFonts w:ascii="宋体" w:eastAsia="宋体" w:hAnsi="MS Mincho" w:cs="宋体"/>
          <w:sz w:val="28"/>
        </w:rPr>
        <w:t>励方案，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极鼓励教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学生参加各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学科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，力求以</w:t>
      </w:r>
      <w:r>
        <w:rPr>
          <w:rFonts w:ascii="宋体" w:eastAsia="宋体" w:hAnsi="SimSun" w:cs="宋体"/>
          <w:sz w:val="28"/>
        </w:rPr>
        <w:t>竞赛为载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学生搭建拓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能力和展示自我的平台，提升学生的自信心和内在素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科技知</w:t>
      </w:r>
      <w:r>
        <w:rPr>
          <w:rFonts w:ascii="宋体" w:eastAsia="宋体" w:hAnsi="SimSun" w:cs="宋体"/>
          <w:sz w:val="28"/>
        </w:rPr>
        <w:t>识竞赛</w:t>
      </w:r>
      <w:r>
        <w:rPr>
          <w:rFonts w:ascii="宋体" w:eastAsia="宋体" w:hAnsi="MS Mincho" w:cs="宋体"/>
          <w:sz w:val="28"/>
        </w:rPr>
        <w:t>及科技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明比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学生探究身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的科学，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化学生科学意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化我校教科研工作宣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。一是通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学校网站宣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推介我校科研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；二是</w:t>
      </w:r>
      <w:r>
        <w:rPr>
          <w:rFonts w:ascii="宋体" w:eastAsia="宋体" w:hAnsi="SimSun" w:cs="宋体"/>
          <w:sz w:val="28"/>
        </w:rPr>
        <w:t>创办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科研刊物，将我校教育教学成果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汇编</w:t>
      </w:r>
      <w:r>
        <w:rPr>
          <w:rFonts w:ascii="宋体" w:eastAsia="宋体" w:hAnsi="MS Mincho" w:cs="宋体"/>
          <w:sz w:val="28"/>
        </w:rPr>
        <w:t>成册，定期出刊，以反映学校最新教育教学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并推广学校教育教学思想，反映学校的新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展、新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小学秋季学期工作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体育教学是学校教育工作的重要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成部分，在新的学期里，我本着全面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，全面推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为标</w:t>
      </w:r>
      <w:r>
        <w:rPr>
          <w:rFonts w:ascii="宋体" w:eastAsia="宋体" w:hAnsi="MS Mincho" w:cs="宋体"/>
          <w:sz w:val="28"/>
        </w:rPr>
        <w:t>准将本学期的体育教学工作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在小学体育教学中多以跑、跳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主，在走和跑的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中，主要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展学生的速度、耐力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内容，全面提高学生的身体素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在跳的</w:t>
      </w:r>
      <w:r>
        <w:rPr>
          <w:rFonts w:ascii="宋体" w:eastAsia="宋体" w:hAnsi="SimSun" w:cs="宋体"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中，主要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跳能力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内容，如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跨越式跳高，立定三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跳等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展力量方面，主要以投</w:t>
      </w:r>
      <w:r>
        <w:rPr>
          <w:rFonts w:ascii="宋体" w:eastAsia="宋体" w:hAnsi="SimSun" w:cs="宋体"/>
          <w:sz w:val="28"/>
        </w:rPr>
        <w:t>掷实</w:t>
      </w:r>
      <w:r>
        <w:rPr>
          <w:rFonts w:ascii="宋体" w:eastAsia="宋体" w:hAnsi="MS Mincho" w:cs="宋体"/>
          <w:sz w:val="28"/>
        </w:rPr>
        <w:t>心球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在技巧方面，主要以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体操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体育教学是以增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学生健康，增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德、智、体全面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主要目的，在本学期中要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极做到以下三点：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、掌握基本的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懂得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易急救及体育常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、掌握快速跑、耐久跑的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作要求，提高学生的运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能力得到</w:t>
      </w:r>
      <w:r>
        <w:rPr>
          <w:rFonts w:ascii="宋体" w:eastAsia="宋体" w:hAnsi="SimSun" w:cs="宋体"/>
          <w:sz w:val="28"/>
        </w:rPr>
        <w:t>稳步</w:t>
      </w:r>
      <w:r>
        <w:rPr>
          <w:rFonts w:ascii="宋体" w:eastAsia="宋体" w:hAnsi="MS Mincho" w:cs="宋体"/>
          <w:sz w:val="28"/>
        </w:rPr>
        <w:t>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三、教学重点、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和教材要求、五年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内容，主要以快速跑、耐久跑，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掷实</w:t>
      </w:r>
      <w:r>
        <w:rPr>
          <w:rFonts w:ascii="宋体" w:eastAsia="宋体" w:hAnsi="MS Mincho" w:cs="宋体"/>
          <w:sz w:val="28"/>
        </w:rPr>
        <w:t>心球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主要内容，在教学中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注重加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及身体姿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在教学中的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点主要是耐力和力量的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展及提高。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四、五年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学生的生理、心理特点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学生生理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育的特点：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学生一般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10—11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，属于人体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育的少年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来，身体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率高峰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第二高峰。身高、坐高、体重、胸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、肩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、骨盆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等指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男生均自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岁开</w:t>
      </w:r>
      <w:r>
        <w:rPr>
          <w:rFonts w:ascii="宋体" w:eastAsia="宋体" w:hAnsi="MS Mincho" w:cs="宋体"/>
          <w:sz w:val="28"/>
        </w:rPr>
        <w:t>始突增，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达到高峰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女生均自</w:t>
      </w:r>
      <w:r>
        <w:rPr>
          <w:rFonts w:ascii="宋体" w:eastAsia="宋体" w:cs="宋体"/>
          <w:sz w:val="28"/>
        </w:rPr>
        <w:t>8---9</w:t>
      </w:r>
      <w:r>
        <w:rPr>
          <w:rFonts w:ascii="宋体" w:eastAsia="宋体" w:hAnsi="SimSun" w:cs="宋体"/>
          <w:sz w:val="28"/>
        </w:rPr>
        <w:t>岁开</w:t>
      </w:r>
      <w:r>
        <w:rPr>
          <w:rFonts w:ascii="宋体" w:eastAsia="宋体" w:hAnsi="MS Mincho" w:cs="宋体"/>
          <w:sz w:val="28"/>
        </w:rPr>
        <w:t>始突增，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达到高峰，因此，五年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，是属于身体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育的最高峰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学生安静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脉搏均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比四年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减少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女生血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岁时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迅速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肺活量均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男女生都有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增但差异不大，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以后差距逐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加大，男生大于女生。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均有提高，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米、立定跳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米乘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往返跑男生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于女生，差异非常明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立位体前屈女生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于男生且差异明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速度、腰腹力量、柔</w:t>
      </w:r>
      <w:r>
        <w:rPr>
          <w:rFonts w:ascii="宋体" w:eastAsia="宋体" w:hAnsi="SimSun" w:cs="宋体"/>
          <w:sz w:val="28"/>
        </w:rPr>
        <w:t>韧</w:t>
      </w:r>
      <w:r>
        <w:rPr>
          <w:rFonts w:ascii="宋体" w:eastAsia="宋体" w:hAnsi="MS Mincho" w:cs="宋体"/>
          <w:sz w:val="28"/>
        </w:rPr>
        <w:t>、速度耐力素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标为</w:t>
      </w:r>
      <w:r>
        <w:rPr>
          <w:rFonts w:ascii="宋体" w:eastAsia="宋体" w:hAnsi="MS Mincho" w:cs="宋体"/>
          <w:sz w:val="28"/>
        </w:rPr>
        <w:t>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学生的敏感期，既</w:t>
      </w:r>
      <w:r>
        <w:rPr>
          <w:rFonts w:ascii="宋体" w:eastAsia="宋体" w:hAnsi="SimSun" w:cs="宋体"/>
          <w:sz w:val="28"/>
        </w:rPr>
        <w:t>关键发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期。</w:t>
      </w:r>
      <w:r>
        <w:rPr>
          <w:rFonts w:ascii="宋体" w:eastAsia="宋体" w:cs="宋体"/>
          <w:sz w:val="28"/>
        </w:rPr>
        <w:t>11---12</w:t>
      </w:r>
      <w:r>
        <w:rPr>
          <w:rFonts w:ascii="宋体" w:eastAsia="宋体" w:hAnsi="SimSun" w:cs="宋体"/>
          <w:sz w:val="28"/>
        </w:rPr>
        <w:t>岁时</w:t>
      </w:r>
      <w:r>
        <w:rPr>
          <w:rFonts w:ascii="宋体" w:eastAsia="宋体" w:hAnsi="MS Mincho" w:cs="宋体"/>
          <w:sz w:val="28"/>
        </w:rPr>
        <w:t>，灵敏素</w:t>
      </w:r>
      <w:r>
        <w:rPr>
          <w:rFonts w:ascii="宋体" w:eastAsia="宋体" w:hAnsi="SimSun" w:cs="宋体"/>
          <w:sz w:val="28"/>
        </w:rPr>
        <w:t>质发</w:t>
      </w:r>
      <w:r>
        <w:rPr>
          <w:rFonts w:ascii="宋体" w:eastAsia="宋体" w:hAnsi="MS Mincho" w:cs="宋体"/>
          <w:sz w:val="28"/>
        </w:rPr>
        <w:t>展也极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敏感，学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和掌握技</w:t>
      </w:r>
      <w:r>
        <w:rPr>
          <w:rFonts w:ascii="宋体" w:eastAsia="宋体" w:hAnsi="SimSun" w:cs="宋体"/>
          <w:sz w:val="28"/>
        </w:rPr>
        <w:t>术动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、部分女生月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初潮的年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，恰好是女生素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起伏或下降的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段。女生由于月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初潮的到来，引起生理、心理上的一系列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女生素</w:t>
      </w:r>
      <w:r>
        <w:rPr>
          <w:rFonts w:ascii="宋体" w:eastAsia="宋体" w:hAnsi="SimSun" w:cs="宋体"/>
          <w:sz w:val="28"/>
        </w:rPr>
        <w:t>质发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来一些困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。因此，五年</w:t>
      </w:r>
      <w:r>
        <w:rPr>
          <w:rFonts w:ascii="宋体" w:eastAsia="宋体" w:hAnsi="SimSun" w:cs="宋体"/>
          <w:sz w:val="28"/>
        </w:rPr>
        <w:t>级应开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部分女生注意区</w:t>
      </w:r>
      <w:r>
        <w:rPr>
          <w:rFonts w:ascii="宋体" w:eastAsia="宋体" w:hAnsi="SimSun" w:cs="宋体"/>
          <w:sz w:val="28"/>
        </w:rPr>
        <w:t>别对</w:t>
      </w:r>
      <w:r>
        <w:rPr>
          <w:rFonts w:ascii="宋体" w:eastAsia="宋体" w:hAnsi="MS Mincho" w:cs="宋体"/>
          <w:sz w:val="28"/>
        </w:rPr>
        <w:t>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于敏感素</w:t>
      </w:r>
      <w:r>
        <w:rPr>
          <w:rFonts w:ascii="宋体" w:eastAsia="宋体" w:hAnsi="SimSun" w:cs="宋体"/>
          <w:sz w:val="28"/>
        </w:rPr>
        <w:t>质发</w:t>
      </w:r>
      <w:r>
        <w:rPr>
          <w:rFonts w:ascii="宋体" w:eastAsia="宋体" w:hAnsi="MS Mincho" w:cs="宋体"/>
          <w:sz w:val="28"/>
        </w:rPr>
        <w:t>展即将交替的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段，速度、灵敏、柔</w:t>
      </w:r>
      <w:r>
        <w:rPr>
          <w:rFonts w:ascii="宋体" w:eastAsia="宋体" w:hAnsi="SimSun" w:cs="宋体"/>
          <w:sz w:val="28"/>
        </w:rPr>
        <w:t>韧</w:t>
      </w:r>
      <w:r>
        <w:rPr>
          <w:rFonts w:ascii="宋体" w:eastAsia="宋体" w:hAnsi="MS Mincho" w:cs="宋体"/>
          <w:sz w:val="28"/>
        </w:rPr>
        <w:t>等素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的最佳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段快要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去，力量、耐力等素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的敏感期即将到来。特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是大肌肉群的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期，也将向大小肌群同</w:t>
      </w:r>
      <w:r>
        <w:rPr>
          <w:rFonts w:ascii="宋体" w:eastAsia="宋体" w:hAnsi="SimSun" w:cs="宋体"/>
          <w:sz w:val="28"/>
        </w:rPr>
        <w:t>时发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度。五年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是素</w:t>
      </w:r>
      <w:r>
        <w:rPr>
          <w:rFonts w:ascii="宋体" w:eastAsia="宋体" w:hAnsi="SimSun" w:cs="宋体"/>
          <w:sz w:val="28"/>
        </w:rPr>
        <w:t>质发</w:t>
      </w:r>
      <w:r>
        <w:rPr>
          <w:rFonts w:ascii="宋体" w:eastAsia="宋体" w:hAnsi="MS Mincho" w:cs="宋体"/>
          <w:sz w:val="28"/>
        </w:rPr>
        <w:t>展的大好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期，相</w:t>
      </w:r>
      <w:r>
        <w:rPr>
          <w:rFonts w:ascii="宋体" w:eastAsia="宋体" w:hAnsi="SimSun" w:cs="宋体"/>
          <w:sz w:val="28"/>
        </w:rPr>
        <w:t>应练习</w:t>
      </w:r>
      <w:r>
        <w:rPr>
          <w:rFonts w:ascii="宋体" w:eastAsia="宋体" w:hAnsi="MS Mincho" w:cs="宋体"/>
          <w:sz w:val="28"/>
        </w:rPr>
        <w:t>的容量要大。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学生的心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仍属于小学生的特点，脉搏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率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快，但心</w:t>
      </w:r>
      <w:r>
        <w:rPr>
          <w:rFonts w:ascii="宋体" w:eastAsia="宋体" w:hAnsi="SimSun" w:cs="宋体"/>
          <w:sz w:val="28"/>
        </w:rPr>
        <w:t>脏发</w:t>
      </w:r>
      <w:r>
        <w:rPr>
          <w:rFonts w:ascii="宋体" w:eastAsia="宋体" w:hAnsi="MS Mincho" w:cs="宋体"/>
          <w:sz w:val="28"/>
        </w:rPr>
        <w:t>育十分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著，已接近中学青春期的特点。因此，适当加大运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量，会使学生的心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和心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功能得到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11---12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的重量已接近成年人的水平，大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的机能也有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著提高，大</w:t>
      </w:r>
      <w:r>
        <w:rPr>
          <w:rFonts w:ascii="宋体" w:eastAsia="宋体" w:hAnsi="SimSun" w:cs="宋体"/>
          <w:sz w:val="28"/>
        </w:rPr>
        <w:t>脑兴奋</w:t>
      </w:r>
      <w:r>
        <w:rPr>
          <w:rFonts w:ascii="宋体" w:eastAsia="宋体" w:hAnsi="MS Mincho" w:cs="宋体"/>
          <w:sz w:val="28"/>
        </w:rPr>
        <w:t>机能也增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cs="宋体"/>
          <w:sz w:val="28"/>
        </w:rPr>
        <w:t>11---12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平均睡眠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即可。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学生心理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展的特点：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学生感知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属于少年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段的特点，但相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和听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感受性已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展到一定水平，感知事物的目的性比童年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段明确，感知事物的精确性也有所改善，因此，。身体</w:t>
      </w:r>
      <w:r>
        <w:rPr>
          <w:rFonts w:ascii="宋体" w:eastAsia="宋体" w:hAnsi="SimSun" w:cs="宋体"/>
          <w:sz w:val="28"/>
        </w:rPr>
        <w:t>练习时应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学生的集中注意能力有所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展，集中注意、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心致志的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可达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左右。注意分配能力也有提高，在注意腿的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能注意到手或脚的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作，注意上下肢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能注意到重心的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学生有意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在不断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记忆过</w:t>
      </w:r>
      <w:r>
        <w:rPr>
          <w:rFonts w:ascii="宋体" w:eastAsia="宋体" w:hAnsi="MS Mincho" w:cs="宋体"/>
          <w:sz w:val="28"/>
        </w:rPr>
        <w:t>渡到自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学生已从具体形象思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向抽象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维过</w:t>
      </w:r>
      <w:r>
        <w:rPr>
          <w:rFonts w:ascii="宋体" w:eastAsia="宋体" w:hAnsi="MS Mincho" w:cs="宋体"/>
          <w:sz w:val="28"/>
        </w:rPr>
        <w:t>渡，但仍然是同直接与感性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系，仍然具有很大成分的具体形象性，仍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于模仿</w:t>
      </w:r>
      <w:r>
        <w:rPr>
          <w:rFonts w:ascii="宋体" w:eastAsia="宋体" w:hAnsi="SimSun" w:cs="宋体"/>
          <w:sz w:val="28"/>
        </w:rPr>
        <w:t>实际动</w:t>
      </w:r>
      <w:r>
        <w:rPr>
          <w:rFonts w:ascii="宋体" w:eastAsia="宋体" w:hAnsi="MS Mincho" w:cs="宋体"/>
          <w:sz w:val="28"/>
        </w:rPr>
        <w:t>作。因此，需加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式教学，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、分析，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女生在一起活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始注意性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界限，。男性女性的性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特点明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地表露出来。集体意</w:t>
      </w:r>
      <w:r>
        <w:rPr>
          <w:rFonts w:ascii="宋体" w:eastAsia="宋体" w:hAnsi="SimSun" w:cs="宋体"/>
          <w:sz w:val="28"/>
        </w:rPr>
        <w:t>识显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烈，与其他小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越来越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与同学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作参加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，愿意</w:t>
      </w:r>
      <w:r>
        <w:rPr>
          <w:rFonts w:ascii="宋体" w:eastAsia="宋体" w:hAnsi="SimSun" w:cs="宋体"/>
          <w:sz w:val="28"/>
        </w:rPr>
        <w:t>练习竞</w:t>
      </w:r>
      <w:r>
        <w:rPr>
          <w:rFonts w:ascii="宋体" w:eastAsia="宋体" w:hAnsi="MS Mincho" w:cs="宋体"/>
          <w:sz w:val="28"/>
        </w:rPr>
        <w:t>技运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中的一些基本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作，但仍十分喜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性、趣味性、活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、自我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展，愿意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理由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道理，智力和体力相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合能力得到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敢提出批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不公正的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理会有不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。不愿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，十分重</w:t>
      </w:r>
      <w:r>
        <w:rPr>
          <w:rFonts w:ascii="宋体" w:eastAsia="宋体" w:hAnsi="SimSun" w:cs="宋体"/>
          <w:sz w:val="28"/>
        </w:rPr>
        <w:t>视约</w:t>
      </w:r>
      <w:r>
        <w:rPr>
          <w:rFonts w:ascii="宋体" w:eastAsia="宋体" w:hAnsi="MS Mincho" w:cs="宋体"/>
          <w:sz w:val="28"/>
        </w:rPr>
        <w:t>定事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小学秋季学期工作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教育大旗，以社会主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核心价</w:t>
      </w:r>
      <w:r>
        <w:rPr>
          <w:rFonts w:ascii="宋体" w:eastAsia="宋体" w:hAnsi="SimSun" w:cs="宋体"/>
          <w:sz w:val="28"/>
        </w:rPr>
        <w:t>值为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教育、集体主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教育以及文明行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学校素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提高德育工作的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性、科学性和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效性，努力使学校的德育工作跨上一个新的台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．深入完善学校德育管理网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抓好学生行</w:t>
      </w:r>
      <w:r>
        <w:rPr>
          <w:rFonts w:ascii="宋体" w:eastAsia="宋体" w:hAnsi="SimSun" w:cs="宋体"/>
          <w:sz w:val="28"/>
        </w:rPr>
        <w:t>为习惯养</w:t>
      </w:r>
      <w:r>
        <w:rPr>
          <w:rFonts w:ascii="宋体" w:eastAsia="宋体" w:hAnsi="MS Mincho" w:cs="宋体"/>
          <w:sz w:val="28"/>
        </w:rPr>
        <w:t>成教育。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．不断加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辅导员队</w:t>
      </w:r>
      <w:r>
        <w:rPr>
          <w:rFonts w:ascii="宋体" w:eastAsia="宋体" w:hAnsi="MS Mincho" w:cs="宋体"/>
          <w:sz w:val="28"/>
        </w:rPr>
        <w:t>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和学生志愿者干部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主人翁意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、生活的地方，通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级结</w:t>
      </w:r>
      <w:r>
        <w:rPr>
          <w:rFonts w:ascii="宋体" w:eastAsia="宋体" w:hAnsi="MS Mincho" w:cs="宋体"/>
          <w:sz w:val="28"/>
        </w:rPr>
        <w:t>合学校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展志愿者服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文化，践行志愿服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精神。培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一支有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有活力的小志愿者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伍，督</w:t>
      </w:r>
      <w:r>
        <w:rPr>
          <w:rFonts w:ascii="宋体" w:eastAsia="宋体" w:hAnsi="SimSun" w:cs="宋体"/>
          <w:sz w:val="28"/>
        </w:rPr>
        <w:t>导每</w:t>
      </w:r>
      <w:r>
        <w:rPr>
          <w:rFonts w:ascii="宋体" w:eastAsia="宋体" w:hAnsi="MS Mincho" w:cs="宋体"/>
          <w:sz w:val="28"/>
        </w:rPr>
        <w:t>一天的文明用餐，文明礼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，学校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生，在增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学生干部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、挖掘就餐文化。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食堂就餐秩序，在全体教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期努力下，成效是明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的。本学期，我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希望在具体就餐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掘就餐的教育因素，教</w:t>
      </w:r>
      <w:r>
        <w:rPr>
          <w:rFonts w:ascii="宋体" w:eastAsia="宋体" w:hAnsi="SimSun" w:cs="宋体"/>
          <w:sz w:val="28"/>
        </w:rPr>
        <w:t>师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https://d.book118.com/508032037043006025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803203704300602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小学秋季学期工作计划范文锦集5篇</dc:title>
  <dc:subject>日子在弹指一挥间就毫无声息的流逝，我们的工作又将在忙碌中充实着，在喜悦中收获着，现在的你想必不是在做计划，就是在准备做计划吧。什么样的计划才是好的计划呢？以下是小编精心整理的小学秋季学期工作计划5篇，</dc:subject>
  <cp:keywords>小学秋季学期工作计划</cp:keywords>
  <cp:revision>0</cp:revision>
</cp:coreProperties>
</file>