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幼儿园策划方案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保障事情或工作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常需要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先制定一份周密的方案，方案是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划，是具体行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等。你知道什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的方案才能切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地帮助到我</w:t>
      </w:r>
      <w:r>
        <w:rPr>
          <w:rFonts w:ascii="宋体" w:eastAsia="宋体" w:hAnsi="SimSun" w:cs="宋体"/>
          <w:sz w:val="28"/>
          <w:bdr w:val="none" w:sz="0" w:space="0" w:color="auto"/>
        </w:rPr>
        <w:t>们吗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大家整理的幼儿园策划方案，供大家参考借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九九重阳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的孩子感受中国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的尊敬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，友</w:t>
      </w:r>
      <w:r>
        <w:rPr>
          <w:rFonts w:ascii="宋体" w:eastAsia="宋体" w:hAnsi="SimSun" w:cs="宋体"/>
          <w:sz w:val="28"/>
          <w:bdr w:val="none" w:sz="0" w:space="0" w:color="auto"/>
        </w:rPr>
        <w:t>爱亲</w:t>
      </w:r>
      <w:r>
        <w:rPr>
          <w:rFonts w:ascii="宋体" w:eastAsia="宋体" w:hAnsi="MS Mincho" w:cs="宋体"/>
          <w:sz w:val="28"/>
          <w:bdr w:val="none" w:sz="0" w:space="0" w:color="auto"/>
        </w:rPr>
        <w:t>朋的文化内涵的最佳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机，但往往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是不能达到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的目的和效果的。所以我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议节</w:t>
      </w:r>
      <w:r>
        <w:rPr>
          <w:rFonts w:ascii="宋体" w:eastAsia="宋体" w:hAnsi="MS Mincho" w:cs="宋体"/>
          <w:sz w:val="28"/>
          <w:bdr w:val="none" w:sz="0" w:space="0" w:color="auto"/>
        </w:rPr>
        <w:t>日礼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做成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家园互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让节</w:t>
      </w:r>
      <w:r>
        <w:rPr>
          <w:rFonts w:ascii="宋体" w:eastAsia="宋体" w:hAnsi="MS Mincho" w:cs="宋体"/>
          <w:sz w:val="28"/>
          <w:bdr w:val="none" w:sz="0" w:space="0" w:color="auto"/>
        </w:rPr>
        <w:t>日礼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幼儿园的一个窗口，成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幼儿园画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点睛的活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长时</w:t>
      </w:r>
      <w:r>
        <w:rPr>
          <w:rFonts w:ascii="宋体" w:eastAsia="宋体" w:hAnsi="MS Mincho" w:cs="宋体"/>
          <w:sz w:val="28"/>
          <w:bdr w:val="none" w:sz="0" w:space="0" w:color="auto"/>
        </w:rPr>
        <w:t>刻想起来内心都会激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、温暖的活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三字儿歌：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九九重阳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菊和登高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九月九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金秋爽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菊花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稻谷黄孝父母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敬尊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在重阳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九九重阳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心老人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老人院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常探看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送温暖唱支歌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跳个舞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体活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、幼儿了解重阳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，丰富幼儿的生活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，了解重阳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幼儿学会如何尊敬老人，并且掌握尊敬老人的方式。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、幼儿体会付出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常能尊敬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奶奶并献出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幼儿园歌曲、水果、幼儿及教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目、卷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、横幅，碟片、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名幼儿和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，利民社区的老年人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流程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一、重阳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上到了，我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的糖果去看望更多的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着秋天的祝福和礼物，一起走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敬老院，去看那里的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敬老院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下，排着整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伍，唱着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的歌，走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敬老院。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奶奶整理床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幼儿及教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目表演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碟片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送小礼物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水果，卷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cs="宋体"/>
          <w:sz w:val="28"/>
          <w:bdr w:val="none" w:sz="0" w:space="0" w:color="auto"/>
        </w:rPr>
        <w:t>.......)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老人捶捶背，聊聊天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西方的一个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日，越来越受到中国的喜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，在此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了了解西方的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，并且体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、父母在一起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日的幸福和快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察能力及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手的灵活性，特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诞节为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室，睡眠室及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墙饰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、大圣</w:t>
      </w:r>
      <w:r>
        <w:rPr>
          <w:rFonts w:ascii="宋体" w:eastAsia="宋体" w:hAnsi="SimSun" w:cs="宋体"/>
          <w:sz w:val="28"/>
          <w:bdr w:val="none" w:sz="0" w:space="0" w:color="auto"/>
        </w:rPr>
        <w:t>诞树</w:t>
      </w:r>
      <w:r>
        <w:rPr>
          <w:rFonts w:ascii="宋体" w:eastAsia="宋体" w:hAnsi="MS Mincho" w:cs="宋体"/>
          <w:sz w:val="28"/>
          <w:bdr w:val="none" w:sz="0" w:space="0" w:color="auto"/>
        </w:rPr>
        <w:t>一棵，成人圣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服装一套，幼儿圣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。幼儿礼物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人一份，包装好并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上号。小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品若干，智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盒一个，内装若干智力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卡片。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、即</w:t>
      </w:r>
      <w:r>
        <w:rPr>
          <w:rFonts w:ascii="宋体" w:eastAsia="宋体" w:hAnsi="SimSun" w:cs="宋体"/>
          <w:sz w:val="28"/>
          <w:bdr w:val="none" w:sz="0" w:space="0" w:color="auto"/>
        </w:rPr>
        <w:t>时贴</w:t>
      </w:r>
      <w:r>
        <w:rPr>
          <w:rFonts w:ascii="宋体" w:eastAsia="宋体" w:hAnsi="MS Mincho" w:cs="宋体"/>
          <w:sz w:val="28"/>
          <w:bdr w:val="none" w:sz="0" w:space="0" w:color="auto"/>
        </w:rPr>
        <w:t>剪成的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黄色半月形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色小松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，幼儿最少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人一套。即</w:t>
      </w:r>
      <w:r>
        <w:rPr>
          <w:rFonts w:ascii="宋体" w:eastAsia="宋体" w:hAnsi="SimSun" w:cs="宋体"/>
          <w:sz w:val="28"/>
          <w:bdr w:val="none" w:sz="0" w:space="0" w:color="auto"/>
        </w:rPr>
        <w:t>时贴</w:t>
      </w:r>
      <w:r>
        <w:rPr>
          <w:rFonts w:ascii="宋体" w:eastAsia="宋体" w:hAnsi="MS Mincho" w:cs="宋体"/>
          <w:sz w:val="28"/>
          <w:bdr w:val="none" w:sz="0" w:space="0" w:color="auto"/>
        </w:rPr>
        <w:t>剪成的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色三角形、粉色五瓣花、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色半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形，家</w:t>
      </w:r>
      <w:r>
        <w:rPr>
          <w:rFonts w:ascii="宋体" w:eastAsia="宋体" w:hAnsi="SimSun" w:cs="宋体"/>
          <w:sz w:val="28"/>
          <w:bdr w:val="none" w:sz="0" w:space="0" w:color="auto"/>
        </w:rPr>
        <w:t>长每</w:t>
      </w:r>
      <w:r>
        <w:rPr>
          <w:rFonts w:ascii="宋体" w:eastAsia="宋体" w:hAnsi="MS Mincho" w:cs="宋体"/>
          <w:sz w:val="28"/>
          <w:bdr w:val="none" w:sz="0" w:space="0" w:color="auto"/>
        </w:rPr>
        <w:t>人一套。分散地藏放在睡眠室的各个地方。例如：床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上，窗台上，玩具架内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动导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到啦，我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好不好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今天，小丑姐姐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另一名教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特意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了一个圣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舞会，想邀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大家一起去跳舞。但小丑姐姐要求你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先做一个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。大家快来听听我要告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、示范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玩法：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出示范例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娃娃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都是些什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形状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么颜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些小卡片都藏在了寝室的各个地方，你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去后要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真的、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的去翻找。找到后，要快速将它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下来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上。然后到舞会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正确后，可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帽，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上后才能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入舞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去跳舞。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也同幼儿一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色三角形、粉色五瓣花、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色半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、幼儿、家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舞会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舞蹈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幼儿、家</w:t>
      </w:r>
      <w:r>
        <w:rPr>
          <w:rFonts w:ascii="宋体" w:eastAsia="宋体" w:hAnsi="SimSun" w:cs="宋体"/>
          <w:sz w:val="28"/>
          <w:bdr w:val="none" w:sz="0" w:space="0" w:color="auto"/>
        </w:rPr>
        <w:t>长寻</w:t>
      </w:r>
      <w:r>
        <w:rPr>
          <w:rFonts w:ascii="宋体" w:eastAsia="宋体" w:hAnsi="MS Mincho" w:cs="宋体"/>
          <w:sz w:val="28"/>
          <w:bdr w:val="none" w:sz="0" w:space="0" w:color="auto"/>
        </w:rPr>
        <w:t>找到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后逐一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。一个跟一个拉在小丑姐姐后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，随着音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一起跳《圣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》舞。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智多星游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出示智力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盒。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盒可神奇了，里面有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多神奇的游</w:t>
      </w:r>
      <w:r>
        <w:rPr>
          <w:rFonts w:ascii="宋体" w:eastAsia="宋体" w:hAnsi="SimSun" w:cs="宋体"/>
          <w:sz w:val="28"/>
          <w:bdr w:val="none" w:sz="0" w:space="0" w:color="auto"/>
        </w:rPr>
        <w:t>戏题</w:t>
      </w:r>
      <w:r>
        <w:rPr>
          <w:rFonts w:ascii="宋体" w:eastAsia="宋体" w:hAnsi="MS Mincho" w:cs="宋体"/>
          <w:sz w:val="28"/>
          <w:bdr w:val="none" w:sz="0" w:space="0" w:color="auto"/>
        </w:rPr>
        <w:t>卡，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小朋友上来摸一摸。根据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卡内容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如：</w:t>
      </w:r>
      <w:r>
        <w:rPr>
          <w:rFonts w:ascii="宋体" w:eastAsia="宋体" w:hAnsi="SimSun" w:cs="宋体"/>
          <w:sz w:val="28"/>
          <w:bdr w:val="none" w:sz="0" w:space="0" w:color="auto"/>
        </w:rPr>
        <w:t>谜语</w:t>
      </w:r>
      <w:r>
        <w:rPr>
          <w:rFonts w:ascii="宋体" w:eastAsia="宋体" w:hAnsi="MS Mincho" w:cs="宋体"/>
          <w:sz w:val="28"/>
          <w:bdr w:val="none" w:sz="0" w:space="0" w:color="auto"/>
        </w:rPr>
        <w:t>猜猜看、按数</w:t>
      </w:r>
      <w:r>
        <w:rPr>
          <w:rFonts w:ascii="宋体" w:eastAsia="宋体" w:hAnsi="SimSun" w:cs="宋体"/>
          <w:sz w:val="28"/>
          <w:bdr w:val="none" w:sz="0" w:space="0" w:color="auto"/>
        </w:rPr>
        <w:t>连线</w:t>
      </w:r>
      <w:r>
        <w:rPr>
          <w:rFonts w:ascii="宋体" w:eastAsia="宋体" w:hAnsi="MS Mincho" w:cs="宋体"/>
          <w:sz w:val="28"/>
          <w:bdr w:val="none" w:sz="0" w:space="0" w:color="auto"/>
        </w:rPr>
        <w:t>、九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cs="宋体"/>
          <w:sz w:val="28"/>
          <w:bdr w:val="none" w:sz="0" w:space="0" w:color="auto"/>
        </w:rPr>
        <w:t>……)</w:t>
      </w:r>
      <w:r>
        <w:rPr>
          <w:rFonts w:ascii="宋体" w:eastAsia="宋体" w:hAnsi="MS Mincho" w:cs="宋体"/>
          <w:sz w:val="28"/>
          <w:bdr w:val="none" w:sz="0" w:space="0" w:color="auto"/>
        </w:rPr>
        <w:t>来表演，做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了，教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励你一个小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智多星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行摸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智力游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话剧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：小朋友，我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又跳舞又做游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，那你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知道圣</w:t>
      </w:r>
      <w:r>
        <w:rPr>
          <w:rFonts w:ascii="宋体" w:eastAsia="宋体" w:hAnsi="SimSun" w:cs="宋体"/>
          <w:sz w:val="28"/>
          <w:bdr w:val="none" w:sz="0" w:space="0" w:color="auto"/>
        </w:rPr>
        <w:t>诞树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班小朋友和家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一起共同表演的童</w:t>
      </w:r>
      <w:r>
        <w:rPr>
          <w:rFonts w:ascii="宋体" w:eastAsia="宋体" w:hAnsi="SimSun" w:cs="宋体"/>
          <w:sz w:val="28"/>
          <w:bdr w:val="none" w:sz="0" w:space="0" w:color="auto"/>
        </w:rPr>
        <w:t>话剧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旁白</w:t>
      </w:r>
      <w:r>
        <w:rPr>
          <w:rFonts w:ascii="宋体" w:eastAsia="宋体" w:cs="宋体"/>
          <w:sz w:val="28"/>
          <w:bdr w:val="none" w:sz="0" w:space="0" w:color="auto"/>
        </w:rPr>
        <w:t>-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：很久很久以前，在一个非常寒冷的冬天，有一位可怜的乞丐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，他又冷、又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、又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MS Mincho" w:cs="宋体"/>
          <w:sz w:val="28"/>
          <w:bdr w:val="none" w:sz="0" w:space="0" w:color="auto"/>
        </w:rPr>
        <w:t>乞丐着破衣、拐杖出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。他来到了一个村庄，遇到了一位富人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和一位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cs="宋体"/>
          <w:sz w:val="28"/>
          <w:bdr w:val="none" w:sz="0" w:space="0" w:color="auto"/>
        </w:rPr>
        <w:t>)&lt;</w:t>
      </w:r>
      <w:r>
        <w:rPr>
          <w:rFonts w:ascii="宋体" w:eastAsia="宋体" w:hAnsi="MS Mincho" w:cs="宋体"/>
          <w:sz w:val="28"/>
          <w:bdr w:val="none" w:sz="0" w:space="0" w:color="auto"/>
        </w:rPr>
        <w:t>富人、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人出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乞丐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着富人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：我又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，你行行好，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我一点面包吃吧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富人：我是富人，我很富有，我有的是面包、牛奶，就是不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光蛋。并踢了乞丐一脚。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乞丐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的站起来</w:t>
      </w:r>
      <w:r>
        <w:rPr>
          <w:rFonts w:ascii="宋体" w:eastAsia="宋体" w:hAnsi="SimSun" w:cs="宋体"/>
          <w:sz w:val="28"/>
          <w:bdr w:val="none" w:sz="0" w:space="0" w:color="auto"/>
        </w:rPr>
        <w:t>对穷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：我又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、又冷又累，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你行行好，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我一点面包吃吧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人：我很</w:t>
      </w:r>
      <w:r>
        <w:rPr>
          <w:rFonts w:ascii="宋体" w:eastAsia="宋体" w:hAnsi="SimSun" w:cs="宋体"/>
          <w:sz w:val="28"/>
          <w:bdr w:val="none" w:sz="0" w:space="0" w:color="auto"/>
        </w:rPr>
        <w:t>贫穷</w:t>
      </w:r>
      <w:r>
        <w:rPr>
          <w:rFonts w:ascii="宋体" w:eastAsia="宋体" w:hAnsi="MS Mincho" w:cs="宋体"/>
          <w:sz w:val="28"/>
          <w:bdr w:val="none" w:sz="0" w:space="0" w:color="auto"/>
        </w:rPr>
        <w:t>，只有一片面包，但我愿意分一半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乞丐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脱去破衣，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成一位可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你，善良的孩子，幸福、平安会永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伴随你，送你一支松枝，你要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水、施肥，精心照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它，它会永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祝福你。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旁白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慢慢的，松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枝真的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芽了，并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成了一棵圣</w:t>
      </w:r>
      <w:r>
        <w:rPr>
          <w:rFonts w:ascii="宋体" w:eastAsia="宋体" w:hAnsi="SimSun" w:cs="宋体"/>
          <w:sz w:val="28"/>
          <w:bdr w:val="none" w:sz="0" w:space="0" w:color="auto"/>
        </w:rPr>
        <w:t>诞树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结满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的礼物，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些礼物送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老人送礼物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坐在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光旁，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个愿。美好的愿望，圣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老人一定会帮你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的。来，孩子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们许</w:t>
      </w:r>
      <w:r>
        <w:rPr>
          <w:rFonts w:ascii="宋体" w:eastAsia="宋体" w:hAnsi="MS Mincho" w:cs="宋体"/>
          <w:sz w:val="28"/>
          <w:bdr w:val="none" w:sz="0" w:space="0" w:color="auto"/>
        </w:rPr>
        <w:t>完愿，一起吹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喷</w:t>
      </w:r>
      <w:r>
        <w:rPr>
          <w:rFonts w:ascii="宋体" w:eastAsia="宋体" w:hAnsi="MS Mincho" w:cs="宋体"/>
          <w:sz w:val="28"/>
          <w:bdr w:val="none" w:sz="0" w:space="0" w:color="auto"/>
        </w:rPr>
        <w:t>放礼花：彩花从天而降，随着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老人推着礼物出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在大家面前。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老人：孩子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出自己所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礼物上的号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后，将会得到一份心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码选</w:t>
      </w:r>
      <w:r>
        <w:rPr>
          <w:rFonts w:ascii="宋体" w:eastAsia="宋体" w:hAnsi="MS Mincho" w:cs="宋体"/>
          <w:sz w:val="28"/>
          <w:bdr w:val="none" w:sz="0" w:space="0" w:color="auto"/>
        </w:rPr>
        <w:t>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自助餐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幼儿拿着心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的礼物，快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水果沙拉及小食品，分享着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hAnsi="MS Mincho" w:cs="宋体"/>
          <w:sz w:val="28"/>
          <w:bdr w:val="none" w:sz="0" w:space="0" w:color="auto"/>
        </w:rPr>
        <w:t>攸洲公园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幼儿在攸洲公园与家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集合（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遵守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赶到，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做个良好的模范。）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打算：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筝：幼儿人手一个。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打算好幼儿需要的点心（面包牛奶</w:t>
      </w:r>
      <w:r>
        <w:rPr>
          <w:rFonts w:ascii="宋体" w:eastAsia="宋体" w:hAnsi="SimSun" w:cs="宋体"/>
          <w:sz w:val="28"/>
          <w:bdr w:val="none" w:sz="0" w:space="0" w:color="auto"/>
        </w:rPr>
        <w:t>饼</w:t>
      </w:r>
      <w:r>
        <w:rPr>
          <w:rFonts w:ascii="宋体" w:eastAsia="宋体" w:hAnsi="MS Mincho" w:cs="宋体"/>
          <w:sz w:val="28"/>
          <w:bdr w:val="none" w:sz="0" w:space="0" w:color="auto"/>
        </w:rPr>
        <w:t>干水果等）。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了您和宝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的安全，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自己的孩子穿上园服以及平底的运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鞋以确保游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的安全性。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由于孩子在活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常会大量出汗，家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一条干毛巾及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帮幼儿擦干身上的汗水。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五活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的幼儿家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集体合影；（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和幼儿注重的事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由小班班主任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解放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筝的一些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方法，增加活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的趣味性。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）幼儿集体做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身运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：（幼儿园体操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小苹果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MS Mincho" w:cs="宋体"/>
          <w:sz w:val="28"/>
          <w:bdr w:val="none" w:sz="0" w:space="0" w:color="auto"/>
        </w:rPr>
        <w:t>）；（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）教</w:t>
      </w:r>
      <w:r>
        <w:rPr>
          <w:rFonts w:ascii="宋体" w:eastAsia="宋体" w:hAnsi="SimSun" w:cs="宋体"/>
          <w:sz w:val="28"/>
          <w:bdr w:val="none" w:sz="0" w:space="0" w:color="auto"/>
        </w:rPr>
        <w:t>师带领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儿歌，玩手指游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手中的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中大家注重孩子和孩子之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和配合。家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要相互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，相互切磋放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技能，切不可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了争</w:t>
      </w:r>
      <w:r>
        <w:rPr>
          <w:rFonts w:ascii="宋体" w:eastAsia="宋体" w:hAnsi="SimSun" w:cs="宋体"/>
          <w:sz w:val="28"/>
          <w:bdr w:val="none" w:sz="0" w:space="0" w:color="auto"/>
        </w:rPr>
        <w:t>抢场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歇息。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袋鼠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MS Mincho" w:cs="宋体"/>
          <w:sz w:val="28"/>
          <w:bdr w:val="none" w:sz="0" w:space="0" w:color="auto"/>
        </w:rPr>
        <w:t>玩法：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孩子双手抱</w:t>
      </w:r>
      <w:r>
        <w:rPr>
          <w:rFonts w:ascii="宋体" w:eastAsia="宋体" w:hAnsi="SimSun" w:cs="宋体"/>
          <w:sz w:val="28"/>
          <w:bdr w:val="none" w:sz="0" w:space="0" w:color="auto"/>
        </w:rPr>
        <w:t>紧妈妈</w:t>
      </w:r>
      <w:r>
        <w:rPr>
          <w:rFonts w:ascii="宋体" w:eastAsia="宋体" w:hAnsi="MS Mincho" w:cs="宋体"/>
          <w:sz w:val="28"/>
          <w:bdr w:val="none" w:sz="0" w:space="0" w:color="auto"/>
        </w:rPr>
        <w:t>的脖子，双腿</w:t>
      </w:r>
      <w:r>
        <w:rPr>
          <w:rFonts w:ascii="宋体" w:eastAsia="宋体" w:hAnsi="SimSun" w:cs="宋体"/>
          <w:sz w:val="28"/>
          <w:bdr w:val="none" w:sz="0" w:space="0" w:color="auto"/>
        </w:rPr>
        <w:t>夹紧妈妈</w:t>
      </w:r>
      <w:r>
        <w:rPr>
          <w:rFonts w:ascii="宋体" w:eastAsia="宋体" w:hAnsi="MS Mincho" w:cs="宋体"/>
          <w:sz w:val="28"/>
          <w:bdr w:val="none" w:sz="0" w:space="0" w:color="auto"/>
        </w:rPr>
        <w:t>的腰，像小袋鼠一</w:t>
      </w:r>
      <w:r>
        <w:rPr>
          <w:rFonts w:ascii="宋体" w:eastAsia="宋体" w:hAnsi="SimSun" w:cs="宋体"/>
          <w:sz w:val="28"/>
          <w:bdr w:val="none" w:sz="0" w:space="0" w:color="auto"/>
        </w:rPr>
        <w:t>样紧紧</w:t>
      </w:r>
      <w:r>
        <w:rPr>
          <w:rFonts w:ascii="宋体" w:eastAsia="宋体" w:hAnsi="MS Mincho" w:cs="宋体"/>
          <w:sz w:val="28"/>
          <w:bdr w:val="none" w:sz="0" w:space="0" w:color="auto"/>
        </w:rPr>
        <w:t>挂在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的胸前。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抱着宝宝，双脚向前跳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]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你拍一，我拍一，小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鸡叽叽叽</w:t>
      </w:r>
      <w:r>
        <w:rPr>
          <w:rFonts w:ascii="宋体" w:eastAsia="宋体" w:hAnsi="MS Mincho" w:cs="宋体"/>
          <w:sz w:val="28"/>
          <w:bdr w:val="none" w:sz="0" w:space="0" w:color="auto"/>
        </w:rPr>
        <w:t>。你拍二，我拍二，小兔小兔跳跳跳。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你拍三，我拍三，孔雀孔雀</w:t>
      </w:r>
      <w:r>
        <w:rPr>
          <w:rFonts w:ascii="宋体" w:eastAsia="宋体" w:hAnsi="SimSun" w:cs="宋体"/>
          <w:sz w:val="28"/>
          <w:bdr w:val="none" w:sz="0" w:space="0" w:color="auto"/>
        </w:rPr>
        <w:t>飞飞飞</w:t>
      </w:r>
      <w:r>
        <w:rPr>
          <w:rFonts w:ascii="宋体" w:eastAsia="宋体" w:hAnsi="MS Mincho" w:cs="宋体"/>
          <w:sz w:val="28"/>
          <w:bdr w:val="none" w:sz="0" w:space="0" w:color="auto"/>
        </w:rPr>
        <w:t>。你拍四，我拍四，小狗小狗汪汪汪。你拍五，我拍五，螃蟹螃蟹爬爬爬，我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一起爬上山。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六活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程中幼儿的安全由家</w:t>
      </w:r>
      <w:r>
        <w:rPr>
          <w:rFonts w:ascii="宋体" w:eastAsia="宋体" w:hAnsi="SimSun" w:cs="宋体"/>
          <w:sz w:val="28"/>
          <w:bdr w:val="none" w:sz="0" w:space="0" w:color="auto"/>
        </w:rPr>
        <w:t>长亲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视线</w:t>
      </w:r>
      <w:r>
        <w:rPr>
          <w:rFonts w:ascii="宋体" w:eastAsia="宋体" w:hAnsi="MS Mincho" w:cs="宋体"/>
          <w:sz w:val="28"/>
          <w:bdr w:val="none" w:sz="0" w:space="0" w:color="auto"/>
        </w:rPr>
        <w:t>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与孩子避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去凶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幼儿靠近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路的地方玩耍。注重地面是否有障碍物台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块砖头</w:t>
      </w:r>
      <w:r>
        <w:rPr>
          <w:rFonts w:ascii="宋体" w:eastAsia="宋体" w:hAnsi="MS Mincho" w:cs="宋体"/>
          <w:sz w:val="28"/>
          <w:bdr w:val="none" w:sz="0" w:space="0" w:color="auto"/>
        </w:rPr>
        <w:t>塑料袋等</w:t>
      </w:r>
      <w:r>
        <w:rPr>
          <w:rFonts w:ascii="宋体" w:eastAsia="宋体" w:hAnsi="SimSun" w:cs="宋体"/>
          <w:sz w:val="28"/>
          <w:bdr w:val="none" w:sz="0" w:space="0" w:color="auto"/>
        </w:rPr>
        <w:t>简单绊</w:t>
      </w:r>
      <w:r>
        <w:rPr>
          <w:rFonts w:ascii="宋体" w:eastAsia="宋体" w:hAnsi="MS Mincho" w:cs="宋体"/>
          <w:sz w:val="28"/>
          <w:bdr w:val="none" w:sz="0" w:space="0" w:color="auto"/>
        </w:rPr>
        <w:t>倒的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着幼儿</w:t>
      </w:r>
      <w:r>
        <w:rPr>
          <w:rFonts w:ascii="宋体" w:eastAsia="宋体" w:hAnsi="SimSun" w:cs="宋体"/>
          <w:sz w:val="28"/>
          <w:bdr w:val="none" w:sz="0" w:space="0" w:color="auto"/>
        </w:rPr>
        <w:t>绕开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程中教育孩子不要乱跑，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一参与集体活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，不要擅自自由活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或随意离</w:t>
      </w:r>
      <w:r>
        <w:rPr>
          <w:rFonts w:ascii="宋体" w:eastAsia="宋体" w:hAnsi="SimSun" w:cs="宋体"/>
          <w:sz w:val="28"/>
          <w:bdr w:val="none" w:sz="0" w:space="0" w:color="auto"/>
        </w:rPr>
        <w:t>开队</w:t>
      </w:r>
      <w:r>
        <w:rPr>
          <w:rFonts w:ascii="宋体" w:eastAsia="宋体" w:hAnsi="MS Mincho" w:cs="宋体"/>
          <w:sz w:val="28"/>
          <w:bdr w:val="none" w:sz="0" w:space="0" w:color="auto"/>
        </w:rPr>
        <w:t>伍，有特殊的及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打算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幼儿回家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与本班教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打好招呼才可离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、蹴球比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数个蹴球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可用小皮球代替，分两</w:t>
      </w:r>
      <w:r>
        <w:rPr>
          <w:rFonts w:ascii="宋体" w:eastAsia="宋体" w:hAnsi="SimSun" w:cs="宋体"/>
          <w:sz w:val="28"/>
          <w:bdr w:val="none" w:sz="0" w:space="0" w:color="auto"/>
        </w:rPr>
        <w:t>种颜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家庭一大一小。蹴球的比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10m×10m(</w:t>
      </w:r>
      <w:r>
        <w:rPr>
          <w:rFonts w:ascii="宋体" w:eastAsia="宋体" w:hAnsi="MS Mincho" w:cs="宋体"/>
          <w:sz w:val="28"/>
          <w:bdr w:val="none" w:sz="0" w:space="0" w:color="auto"/>
        </w:rPr>
        <w:t>可根据学校操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变场</w:t>
      </w:r>
      <w:r>
        <w:rPr>
          <w:rFonts w:ascii="宋体" w:eastAsia="宋体" w:hAnsi="MS Mincho" w:cs="宋体"/>
          <w:sz w:val="28"/>
          <w:bdr w:val="none" w:sz="0" w:space="0" w:color="auto"/>
        </w:rPr>
        <w:t>地大小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的正方形，中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有一个半径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2.4m</w:t>
      </w:r>
      <w:r>
        <w:rPr>
          <w:rFonts w:ascii="宋体" w:eastAsia="宋体" w:hAnsi="MS Mincho" w:cs="宋体"/>
          <w:sz w:val="28"/>
          <w:bdr w:val="none" w:sz="0" w:space="0" w:color="auto"/>
        </w:rPr>
        <w:t>的中心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正中心是半径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20cm</w:t>
      </w:r>
      <w:r>
        <w:rPr>
          <w:rFonts w:ascii="宋体" w:eastAsia="宋体" w:hAnsi="MS Mincho" w:cs="宋体"/>
          <w:sz w:val="28"/>
          <w:bdr w:val="none" w:sz="0" w:space="0" w:color="auto"/>
        </w:rPr>
        <w:t>的停球区，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地四角有半径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50cm</w:t>
      </w:r>
      <w:r>
        <w:rPr>
          <w:rFonts w:ascii="宋体" w:eastAsia="宋体" w:hAnsi="MS Mincho" w:cs="宋体"/>
          <w:sz w:val="28"/>
          <w:bdr w:val="none" w:sz="0" w:space="0" w:color="auto"/>
        </w:rPr>
        <w:t>扇形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球区。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赛时</w:t>
      </w:r>
      <w:r>
        <w:rPr>
          <w:rFonts w:ascii="宋体" w:eastAsia="宋体" w:hAnsi="MS Mincho" w:cs="宋体"/>
          <w:sz w:val="28"/>
          <w:bdr w:val="none" w:sz="0" w:space="0" w:color="auto"/>
        </w:rPr>
        <w:t>有两个参</w:t>
      </w:r>
      <w:r>
        <w:rPr>
          <w:rFonts w:ascii="宋体" w:eastAsia="宋体" w:hAnsi="SimSun" w:cs="宋体"/>
          <w:sz w:val="28"/>
          <w:bdr w:val="none" w:sz="0" w:space="0" w:color="auto"/>
        </w:rPr>
        <w:t>赛队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名运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每队</w:t>
      </w:r>
      <w:r>
        <w:rPr>
          <w:rFonts w:ascii="宋体" w:eastAsia="宋体" w:hAnsi="MS Mincho" w:cs="宋体"/>
          <w:sz w:val="28"/>
          <w:bdr w:val="none" w:sz="0" w:space="0" w:color="auto"/>
        </w:rPr>
        <w:t>采用不同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色的蹴球。两个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的幼儿分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区和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区，其家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爸爸或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区和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区，家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要用脚跟去踢球，幼儿随意踢球，凡一方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中或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方球得分，在三分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内，得分最多者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毽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子入框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毽</w:t>
      </w:r>
      <w:r>
        <w:rPr>
          <w:rFonts w:ascii="宋体" w:eastAsia="宋体" w:hAnsi="MS Mincho" w:cs="宋体"/>
          <w:sz w:val="28"/>
          <w:bdr w:val="none" w:sz="0" w:space="0" w:color="auto"/>
        </w:rPr>
        <w:t>子两个，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子四个。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玩法：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两个小朋友站在指定的位置，两个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子放在离小朋友一米</w:t>
      </w:r>
      <w:r>
        <w:rPr>
          <w:rFonts w:ascii="宋体" w:eastAsia="宋体" w:hAnsi="SimSun" w:cs="宋体"/>
          <w:sz w:val="28"/>
          <w:bdr w:val="none" w:sz="0" w:space="0" w:color="auto"/>
        </w:rPr>
        <w:t>远处</w:t>
      </w:r>
      <w:r>
        <w:rPr>
          <w:rFonts w:ascii="宋体" w:eastAsia="宋体" w:hAnsi="MS Mincho" w:cs="宋体"/>
          <w:sz w:val="28"/>
          <w:bdr w:val="none" w:sz="0" w:space="0" w:color="auto"/>
        </w:rPr>
        <w:t>，由小朋友来踢</w:t>
      </w:r>
      <w:r>
        <w:rPr>
          <w:rFonts w:ascii="宋体" w:eastAsia="宋体" w:hAnsi="SimSun" w:cs="宋体"/>
          <w:sz w:val="28"/>
          <w:bdr w:val="none" w:sz="0" w:space="0" w:color="auto"/>
        </w:rPr>
        <w:t>毽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人有五次机会，踢</w:t>
      </w:r>
      <w:r>
        <w:rPr>
          <w:rFonts w:ascii="宋体" w:eastAsia="宋体" w:hAnsi="SimSun" w:cs="宋体"/>
          <w:sz w:val="28"/>
          <w:bdr w:val="none" w:sz="0" w:space="0" w:color="auto"/>
        </w:rPr>
        <w:t>进篮</w:t>
      </w:r>
      <w:r>
        <w:rPr>
          <w:rFonts w:ascii="宋体" w:eastAsia="宋体" w:hAnsi="MS Mincho" w:cs="宋体"/>
          <w:sz w:val="28"/>
          <w:bdr w:val="none" w:sz="0" w:space="0" w:color="auto"/>
        </w:rPr>
        <w:t>子得分。然后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爸爸或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站在指定的位置，另外两个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子放在离家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两米</w:t>
      </w:r>
      <w:r>
        <w:rPr>
          <w:rFonts w:ascii="宋体" w:eastAsia="宋体" w:hAnsi="SimSun" w:cs="宋体"/>
          <w:sz w:val="28"/>
          <w:bdr w:val="none" w:sz="0" w:space="0" w:color="auto"/>
        </w:rPr>
        <w:t>远处</w:t>
      </w:r>
      <w:r>
        <w:rPr>
          <w:rFonts w:ascii="宋体" w:eastAsia="宋体" w:hAnsi="MS Mincho" w:cs="宋体"/>
          <w:sz w:val="28"/>
          <w:bdr w:val="none" w:sz="0" w:space="0" w:color="auto"/>
        </w:rPr>
        <w:t>，由家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来踢</w:t>
      </w:r>
      <w:r>
        <w:rPr>
          <w:rFonts w:ascii="宋体" w:eastAsia="宋体" w:hAnsi="SimSun" w:cs="宋体"/>
          <w:sz w:val="28"/>
          <w:bdr w:val="none" w:sz="0" w:space="0" w:color="auto"/>
        </w:rPr>
        <w:t>毽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人有五次机会，踢</w:t>
      </w:r>
      <w:r>
        <w:rPr>
          <w:rFonts w:ascii="宋体" w:eastAsia="宋体" w:hAnsi="SimSun" w:cs="宋体"/>
          <w:sz w:val="28"/>
          <w:bdr w:val="none" w:sz="0" w:space="0" w:color="auto"/>
        </w:rPr>
        <w:t>进篮</w:t>
      </w:r>
      <w:r>
        <w:rPr>
          <w:rFonts w:ascii="宋体" w:eastAsia="宋体" w:hAnsi="MS Mincho" w:cs="宋体"/>
          <w:sz w:val="28"/>
          <w:bdr w:val="none" w:sz="0" w:space="0" w:color="auto"/>
        </w:rPr>
        <w:t>子得分。得分最多家庭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、搭房子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筐四个，里面分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放十个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可搭成一幢三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房子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和幼儿依次排在起点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后，游</w:t>
      </w:r>
      <w:r>
        <w:rPr>
          <w:rFonts w:ascii="宋体" w:eastAsia="宋体" w:hAnsi="SimSun" w:cs="宋体"/>
          <w:sz w:val="28"/>
          <w:bdr w:val="none" w:sz="0" w:space="0" w:color="auto"/>
        </w:rPr>
        <w:t>戏开</w:t>
      </w:r>
      <w:r>
        <w:rPr>
          <w:rFonts w:ascii="宋体" w:eastAsia="宋体" w:hAnsi="MS Mincho" w:cs="宋体"/>
          <w:sz w:val="28"/>
          <w:bdr w:val="none" w:sz="0" w:space="0" w:color="auto"/>
        </w:rPr>
        <w:t>始，幼儿首先出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跑向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点，从筐中拿两个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木跑回起点，拍家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跑向中点，也拿两个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木跑回起点并拍幼儿手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两人接力直至运完十</w:t>
      </w:r>
      <w:r>
        <w:rPr>
          <w:rFonts w:ascii="宋体" w:eastAsia="宋体" w:hAnsi="SimSun" w:cs="宋体"/>
          <w:sz w:val="28"/>
          <w:bdr w:val="none" w:sz="0" w:space="0" w:color="auto"/>
        </w:rPr>
        <w:t>块积</w:t>
      </w:r>
      <w:r>
        <w:rPr>
          <w:rFonts w:ascii="宋体" w:eastAsia="宋体" w:hAnsi="MS Mincho" w:cs="宋体"/>
          <w:sz w:val="28"/>
          <w:bdr w:val="none" w:sz="0" w:space="0" w:color="auto"/>
        </w:rPr>
        <w:t>木，然后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木拼搭成一幢三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房子。以速度快的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20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滚铁环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铁环</w:t>
      </w:r>
      <w:r>
        <w:rPr>
          <w:rFonts w:ascii="宋体" w:eastAsia="宋体" w:hAnsi="MS Mincho" w:cs="宋体"/>
          <w:sz w:val="28"/>
          <w:bdr w:val="none" w:sz="0" w:space="0" w:color="auto"/>
        </w:rPr>
        <w:t>若干。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戏说</w:t>
      </w:r>
      <w:r>
        <w:rPr>
          <w:rFonts w:ascii="宋体" w:eastAsia="宋体" w:hAnsi="MS Mincho" w:cs="宋体"/>
          <w:sz w:val="28"/>
          <w:bdr w:val="none" w:sz="0" w:space="0" w:color="auto"/>
        </w:rPr>
        <w:t>明：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家庭一大一小。父子或母子分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地的两端，先由孩子手持</w:t>
      </w:r>
      <w:r>
        <w:rPr>
          <w:rFonts w:ascii="宋体" w:eastAsia="宋体" w:hAnsi="SimSun" w:cs="宋体"/>
          <w:sz w:val="28"/>
          <w:bdr w:val="none" w:sz="0" w:space="0" w:color="auto"/>
        </w:rPr>
        <w:t>铁环步</w:t>
      </w:r>
      <w:r>
        <w:rPr>
          <w:rFonts w:ascii="宋体" w:eastAsia="宋体" w:hAnsi="MS Mincho" w:cs="宋体"/>
          <w:sz w:val="28"/>
          <w:bdr w:val="none" w:sz="0" w:space="0" w:color="auto"/>
        </w:rPr>
        <w:t>行或跑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行至家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，由家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过铁环</w:t>
      </w:r>
      <w:r>
        <w:rPr>
          <w:rFonts w:ascii="宋体" w:eastAsia="宋体" w:hAnsi="MS Mincho" w:cs="宋体"/>
          <w:sz w:val="28"/>
          <w:bdr w:val="none" w:sz="0" w:space="0" w:color="auto"/>
        </w:rPr>
        <w:t>返回出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地点。速度最快者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、吹气球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没吹的气球数个，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子两个，平衡木两个。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家庭两大一小。父母双手搭成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hAnsi="MS Mincho" w:cs="宋体"/>
          <w:sz w:val="28"/>
          <w:bdr w:val="none" w:sz="0" w:space="0" w:color="auto"/>
        </w:rPr>
        <w:t>子，幼儿坐在上面，跑到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吹气球直至最大，再交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，最后把气球交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孩子，孩子拿着气球走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平衡木，跑回起跑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放置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、袋鼠跳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呼啦圈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将幼儿抱起，幼儿抱住家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脖子，双脚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住家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腰部，家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抱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幼儿一跳一跳跳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个圈，将幼儿运到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点，先到者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7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、小脚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吹好的气球若干。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家庭一大一小。幼儿双脚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的脚上，家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和幼儿手拉手，听到口令后，家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着幼儿向前跑，幼儿双脚不能离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的脚，到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面后取一个气球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在胸前原路返回起点，完成任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且球不掉下的家庭即成功，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最快者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。跑的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程中，幼儿双脚不能离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的脚，气球不能掉下来。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8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、揪尾巴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布尾巴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条，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地上画好大圈。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家庭两大一小。父母和孩子都把尾巴的一端放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背后的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里，另一端露在外面，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个大人站在一个圈里，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个孩子站在另一个圈里。听到音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后，大人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互相揪尾巴，孩子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互相揪尾巴。音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一停，游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束。尾巴揪得多的家庭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9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传纸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杯和吸管数个。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家庭两大一小。父母口含吸管分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地的两端，宝宝听口令从起点出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杯送</w:t>
      </w:r>
      <w:r>
        <w:rPr>
          <w:rFonts w:ascii="宋体" w:eastAsia="宋体" w:hAnsi="SimSun" w:cs="宋体"/>
          <w:sz w:val="28"/>
          <w:bdr w:val="none" w:sz="0" w:space="0" w:color="auto"/>
        </w:rPr>
        <w:t>给妈妈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杯套在吸管上送</w:t>
      </w:r>
      <w:r>
        <w:rPr>
          <w:rFonts w:ascii="宋体" w:eastAsia="宋体" w:hAnsi="SimSun" w:cs="宋体"/>
          <w:sz w:val="28"/>
          <w:bdr w:val="none" w:sz="0" w:space="0" w:color="auto"/>
        </w:rPr>
        <w:t>给对</w:t>
      </w:r>
      <w:r>
        <w:rPr>
          <w:rFonts w:ascii="宋体" w:eastAsia="宋体" w:hAnsi="MS Mincho" w:cs="宋体"/>
          <w:sz w:val="28"/>
          <w:bdr w:val="none" w:sz="0" w:space="0" w:color="auto"/>
        </w:rPr>
        <w:t>面的爸爸，爸爸用吸管将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吸管上的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杯移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来再送</w:t>
      </w:r>
      <w:r>
        <w:rPr>
          <w:rFonts w:ascii="宋体" w:eastAsia="宋体" w:hAnsi="SimSun" w:cs="宋体"/>
          <w:sz w:val="28"/>
          <w:bdr w:val="none" w:sz="0" w:space="0" w:color="auto"/>
        </w:rPr>
        <w:t>给对</w:t>
      </w:r>
      <w:r>
        <w:rPr>
          <w:rFonts w:ascii="宋体" w:eastAsia="宋体" w:hAnsi="MS Mincho" w:cs="宋体"/>
          <w:sz w:val="28"/>
          <w:bdr w:val="none" w:sz="0" w:space="0" w:color="auto"/>
        </w:rPr>
        <w:t>面的宝宝。先到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点者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10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50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米障碍接力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接力棒、</w:t>
      </w:r>
      <w:r>
        <w:rPr>
          <w:rFonts w:ascii="宋体" w:eastAsia="宋体" w:hAnsi="SimSun" w:cs="宋体"/>
          <w:sz w:val="28"/>
          <w:bdr w:val="none" w:sz="0" w:space="0" w:color="auto"/>
        </w:rPr>
        <w:t>钻趴</w:t>
      </w:r>
      <w:r>
        <w:rPr>
          <w:rFonts w:ascii="宋体" w:eastAsia="宋体" w:hAnsi="MS Mincho" w:cs="宋体"/>
          <w:sz w:val="28"/>
          <w:bdr w:val="none" w:sz="0" w:space="0" w:color="auto"/>
        </w:rPr>
        <w:t>架、平衡木。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家庭一大一小。父子或母子分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地的两端，比</w:t>
      </w:r>
      <w:r>
        <w:rPr>
          <w:rFonts w:ascii="宋体" w:eastAsia="宋体" w:hAnsi="SimSun" w:cs="宋体"/>
          <w:sz w:val="28"/>
          <w:bdr w:val="none" w:sz="0" w:space="0" w:color="auto"/>
        </w:rPr>
        <w:t>赛开</w:t>
      </w:r>
      <w:r>
        <w:rPr>
          <w:rFonts w:ascii="宋体" w:eastAsia="宋体" w:hAnsi="MS Mincho" w:cs="宋体"/>
          <w:sz w:val="28"/>
          <w:bdr w:val="none" w:sz="0" w:space="0" w:color="auto"/>
        </w:rPr>
        <w:t>始前孩子手持接力棒站在起跑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上，裁判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令后运</w:t>
      </w:r>
      <w:r>
        <w:rPr>
          <w:rFonts w:ascii="宋体" w:eastAsia="宋体" w:hAnsi="SimSun" w:cs="宋体"/>
          <w:sz w:val="28"/>
          <w:bdr w:val="none" w:sz="0" w:space="0" w:color="auto"/>
        </w:rPr>
        <w:t>动员开</w:t>
      </w:r>
      <w:r>
        <w:rPr>
          <w:rFonts w:ascii="宋体" w:eastAsia="宋体" w:hAnsi="MS Mincho" w:cs="宋体"/>
          <w:sz w:val="28"/>
          <w:bdr w:val="none" w:sz="0" w:space="0" w:color="auto"/>
        </w:rPr>
        <w:t>始跑。途中运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需</w:t>
      </w:r>
      <w:r>
        <w:rPr>
          <w:rFonts w:ascii="宋体" w:eastAsia="宋体" w:hAnsi="SimSun" w:cs="宋体"/>
          <w:sz w:val="28"/>
          <w:bdr w:val="none" w:sz="0" w:space="0" w:color="auto"/>
        </w:rPr>
        <w:t>钻过钻趴</w:t>
      </w:r>
      <w:r>
        <w:rPr>
          <w:rFonts w:ascii="宋体" w:eastAsia="宋体" w:hAnsi="MS Mincho" w:cs="宋体"/>
          <w:sz w:val="28"/>
          <w:bdr w:val="none" w:sz="0" w:space="0" w:color="auto"/>
        </w:rPr>
        <w:t>架，走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平衡木，跨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，跑到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点，将接力棒</w:t>
      </w:r>
      <w:r>
        <w:rPr>
          <w:rFonts w:ascii="宋体" w:eastAsia="宋体" w:hAnsi="SimSun" w:cs="宋体"/>
          <w:sz w:val="28"/>
          <w:bdr w:val="none" w:sz="0" w:space="0" w:color="auto"/>
        </w:rPr>
        <w:t>传给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原路返回起点，要做完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最短者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、同心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力背背球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排球、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子若干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家庭两大一小。父母背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背站在起跑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当听到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令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响后，孩子将一个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排球放于两人背部之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，随即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排球向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面跑，同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孩子也向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面跑，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途中可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父母加油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，父母跑到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点后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排球由孩子从两人背中取下放入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子里，然后三人迅速返回起点，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运球，以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cs="宋体"/>
          <w:sz w:val="28"/>
          <w:bdr w:val="none" w:sz="0" w:space="0" w:color="auto"/>
        </w:rPr>
        <w:t>(3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球的数量多少定</w:t>
      </w:r>
      <w:r>
        <w:rPr>
          <w:rFonts w:ascii="宋体" w:eastAsia="宋体" w:hAnsi="SimSun" w:cs="宋体"/>
          <w:sz w:val="28"/>
          <w:bdr w:val="none" w:sz="0" w:space="0" w:color="auto"/>
        </w:rPr>
        <w:t>胜负</w:t>
      </w:r>
      <w:r>
        <w:rPr>
          <w:rFonts w:ascii="宋体" w:eastAsia="宋体" w:hAnsi="MS Mincho" w:cs="宋体"/>
          <w:sz w:val="28"/>
          <w:bdr w:val="none" w:sz="0" w:space="0" w:color="auto"/>
        </w:rPr>
        <w:t>，数量多者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距离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、剪羊毛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子若干个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十个家庭一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家庭一大一小。家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和幼儿身上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上好多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子，然后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抱起或背起幼儿去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其他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子身上的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到自己身上，在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家庭拿到的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子最多就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、祥和的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学校研究决定，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行六一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，各班要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体要求是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而隆重，激励广大少年儿童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取、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划。（校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演、卡拉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赛组织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、校园文化布置－横幅、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委席、彩旗。（</w:t>
      </w:r>
      <w:r>
        <w:rPr>
          <w:rFonts w:ascii="宋体" w:eastAsia="宋体" w:hAnsi="SimSun" w:cs="宋体"/>
          <w:sz w:val="28"/>
          <w:bdr w:val="none" w:sz="0" w:space="0" w:color="auto"/>
        </w:rPr>
        <w:t>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、王文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、宣</w:t>
      </w:r>
      <w:r>
        <w:rPr>
          <w:rFonts w:ascii="宋体" w:eastAsia="宋体" w:hAnsi="SimSun" w:cs="宋体"/>
          <w:sz w:val="28"/>
          <w:bdr w:val="none" w:sz="0" w:space="0" w:color="auto"/>
        </w:rPr>
        <w:t>传发动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。（姚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、后勤保障。（刘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写。（王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影播放。（王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、趣味运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会。（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日准</w:t>
      </w:r>
      <w:r>
        <w:rPr>
          <w:rFonts w:ascii="宋体" w:eastAsia="宋体" w:hAnsi="SimSun" w:cs="宋体"/>
          <w:sz w:val="28"/>
          <w:bdr w:val="none" w:sz="0" w:space="0" w:color="auto"/>
        </w:rPr>
        <w:t>备酝酿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日各班</w:t>
      </w:r>
      <w:r>
        <w:rPr>
          <w:rFonts w:ascii="宋体" w:eastAsia="宋体" w:hAnsi="SimSun" w:cs="宋体"/>
          <w:sz w:val="28"/>
          <w:bdr w:val="none" w:sz="0" w:space="0" w:color="auto"/>
        </w:rPr>
        <w:t>级对</w:t>
      </w:r>
      <w:r>
        <w:rPr>
          <w:rFonts w:ascii="宋体" w:eastAsia="宋体" w:hAnsi="MS Mincho" w:cs="宋体"/>
          <w:sz w:val="28"/>
          <w:bdr w:val="none" w:sz="0" w:space="0" w:color="auto"/>
        </w:rPr>
        <w:t>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的前期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比、</w:t>
      </w:r>
      <w:r>
        <w:rPr>
          <w:rFonts w:ascii="宋体" w:eastAsia="宋体" w:hAnsi="SimSun" w:cs="宋体"/>
          <w:sz w:val="28"/>
          <w:bdr w:val="none" w:sz="0" w:space="0" w:color="auto"/>
        </w:rPr>
        <w:t>汇总报张</w:t>
      </w:r>
      <w:r>
        <w:rPr>
          <w:rFonts w:ascii="宋体" w:eastAsia="宋体" w:hAnsi="MS Mincho" w:cs="宋体"/>
          <w:sz w:val="28"/>
          <w:bdr w:val="none" w:sz="0" w:space="0" w:color="auto"/>
        </w:rPr>
        <w:t>涛老</w:t>
      </w:r>
      <w:r>
        <w:rPr>
          <w:rFonts w:ascii="宋体" w:eastAsia="宋体" w:hAnsi="SimSun" w:cs="宋体"/>
          <w:sz w:val="28"/>
          <w:bdr w:val="none" w:sz="0" w:space="0" w:color="auto"/>
        </w:rPr>
        <w:t>师处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行大型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四、主要活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队仪</w:t>
      </w:r>
      <w:r>
        <w:rPr>
          <w:rFonts w:ascii="宋体" w:eastAsia="宋体" w:hAnsi="MS Mincho" w:cs="宋体"/>
          <w:sz w:val="28"/>
          <w:bdr w:val="none" w:sz="0" w:space="0" w:color="auto"/>
        </w:rPr>
        <w:t>式。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、表彰各</w:t>
      </w:r>
      <w:r>
        <w:rPr>
          <w:rFonts w:ascii="宋体" w:eastAsia="宋体" w:hAnsi="SimSun" w:cs="宋体"/>
          <w:sz w:val="28"/>
          <w:bdr w:val="none" w:sz="0" w:space="0" w:color="auto"/>
        </w:rPr>
        <w:t>类积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卡拉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日着手准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日班内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出一名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手参加学校比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报张</w:t>
      </w:r>
      <w:r>
        <w:rPr>
          <w:rFonts w:ascii="宋体" w:eastAsia="宋体" w:hAnsi="MS Mincho" w:cs="宋体"/>
          <w:sz w:val="28"/>
          <w:bdr w:val="none" w:sz="0" w:space="0" w:color="auto"/>
        </w:rPr>
        <w:t>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）器</w:t>
      </w:r>
      <w:r>
        <w:rPr>
          <w:rFonts w:ascii="宋体" w:eastAsia="宋体" w:hAnsi="SimSun" w:cs="宋体"/>
          <w:sz w:val="28"/>
          <w:bdr w:val="none" w:sz="0" w:space="0" w:color="auto"/>
        </w:rPr>
        <w:t>乐兴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组组队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）文</w:t>
      </w:r>
      <w:r>
        <w:rPr>
          <w:rFonts w:ascii="宋体" w:eastAsia="宋体" w:hAnsi="SimSun" w:cs="宋体"/>
          <w:sz w:val="28"/>
          <w:bdr w:val="none" w:sz="0" w:space="0" w:color="auto"/>
        </w:rPr>
        <w:t>艺队汇报</w:t>
      </w:r>
      <w:r>
        <w:rPr>
          <w:rFonts w:ascii="宋体" w:eastAsia="宋体" w:hAnsi="MS Mincho" w:cs="宋体"/>
          <w:sz w:val="28"/>
          <w:bdr w:val="none" w:sz="0" w:space="0" w:color="auto"/>
        </w:rPr>
        <w:t>演出。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）幼儿舞蹈。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、趣味运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）运球比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垒</w:t>
      </w:r>
      <w:r>
        <w:rPr>
          <w:rFonts w:ascii="宋体" w:eastAsia="宋体" w:hAnsi="MS Mincho" w:cs="宋体"/>
          <w:sz w:val="28"/>
          <w:bdr w:val="none" w:sz="0" w:space="0" w:color="auto"/>
        </w:rPr>
        <w:t>球，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班二人，一年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四人）；高年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球，两人一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向前：低年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（二人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腿跑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）板凳运人：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班男女各二人）；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腿跑（低年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男女各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人）；运</w:t>
      </w:r>
      <w:r>
        <w:rPr>
          <w:rFonts w:ascii="宋体" w:eastAsia="宋体" w:hAnsi="SimSun" w:cs="宋体"/>
          <w:sz w:val="28"/>
          <w:bdr w:val="none" w:sz="0" w:space="0" w:color="auto"/>
        </w:rPr>
        <w:t>伤员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，男女各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人）；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：平行班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抗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班男女各五名，三局两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影：《西游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地点安排：一年</w:t>
      </w:r>
      <w:r>
        <w:rPr>
          <w:rFonts w:ascii="宋体" w:eastAsia="宋体" w:hAnsi="SimSun" w:cs="宋体"/>
          <w:sz w:val="28"/>
          <w:bdr w:val="none" w:sz="0" w:space="0" w:color="auto"/>
        </w:rPr>
        <w:t>级门</w:t>
      </w:r>
      <w:r>
        <w:rPr>
          <w:rFonts w:ascii="宋体" w:eastAsia="宋体" w:hAnsi="MS Mincho" w:cs="宋体"/>
          <w:sz w:val="28"/>
          <w:bdr w:val="none" w:sz="0" w:space="0" w:color="auto"/>
        </w:rPr>
        <w:t>口。五、趣味运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会裁判：裁判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涛（起点）、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宗文（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点）裁判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六、卡拉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赛评</w:t>
      </w:r>
      <w:r>
        <w:rPr>
          <w:rFonts w:ascii="宋体" w:eastAsia="宋体" w:hAnsi="MS Mincho" w:cs="宋体"/>
          <w:sz w:val="28"/>
          <w:bdr w:val="none" w:sz="0" w:space="0" w:color="auto"/>
        </w:rPr>
        <w:t>委：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：姚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七、大</w:t>
      </w:r>
      <w:r>
        <w:rPr>
          <w:rFonts w:ascii="宋体" w:eastAsia="宋体" w:hAnsi="SimSun" w:cs="宋体"/>
          <w:sz w:val="28"/>
          <w:bdr w:val="none" w:sz="0" w:space="0" w:color="auto"/>
        </w:rPr>
        <w:t>门值</w:t>
      </w:r>
      <w:r>
        <w:rPr>
          <w:rFonts w:ascii="宋体" w:eastAsia="宋体" w:hAnsi="MS Mincho" w:cs="宋体"/>
          <w:sz w:val="28"/>
          <w:bdr w:val="none" w:sz="0" w:space="0" w:color="auto"/>
        </w:rPr>
        <w:t>勤：王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、刘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八、校医、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生：王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九、注意事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、将安全：服从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的安排，按要求活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、将文明：自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，不乱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，礼貌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生：搞好个人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生，不乱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果壳、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屑、包装袋等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弃物，并能主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收拾身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垃圾。活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所。学校将</w:t>
      </w:r>
      <w:r>
        <w:rPr>
          <w:rFonts w:ascii="宋体" w:eastAsia="宋体" w:hAnsi="SimSun" w:cs="宋体"/>
          <w:sz w:val="28"/>
          <w:bdr w:val="none" w:sz="0" w:space="0" w:color="auto"/>
        </w:rPr>
        <w:t>组织检查评</w:t>
      </w:r>
      <w:r>
        <w:rPr>
          <w:rFonts w:ascii="宋体" w:eastAsia="宋体" w:hAnsi="MS Mincho" w:cs="宋体"/>
          <w:sz w:val="28"/>
          <w:bdr w:val="none" w:sz="0" w:space="0" w:color="auto"/>
        </w:rPr>
        <w:t>比（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勤人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安排，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日公布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勤情况）。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讲纪</w:t>
      </w:r>
      <w:r>
        <w:rPr>
          <w:rFonts w:ascii="宋体" w:eastAsia="宋体" w:hAnsi="MS Mincho" w:cs="宋体"/>
          <w:sz w:val="28"/>
          <w:bdr w:val="none" w:sz="0" w:space="0" w:color="auto"/>
        </w:rPr>
        <w:t>律：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一着装（天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，着夏装；天凉，着秋装），戴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巾，遵守各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定，有事向班主任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、班主任、裁判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任心，确保无事故。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过亲</w:t>
      </w:r>
      <w:r>
        <w:rPr>
          <w:rFonts w:ascii="宋体" w:eastAsia="宋体" w:hAnsi="MS Mincho" w:cs="宋体"/>
          <w:sz w:val="28"/>
          <w:bdr w:val="none" w:sz="0" w:space="0" w:color="auto"/>
        </w:rPr>
        <w:t>子迎新年活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家园的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、幼儿与幼儿之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彼此的感情。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幼儿感受新年的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音机、音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《新年好》、《恭喜恭喜》、《北京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迎你》的士高音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流程：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一、主持人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，大家新年好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走到了一起，形成了托班年段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个温暖的大家庭。仿佛就在昨天，我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从您手中接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大了，能干了，我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感到由衷的高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新年的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声即将敲响，今天我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托班年段的全体家庭相聚在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宝宝一家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，共同迎接新年的到来，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共同唱响《新年好》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宣布迎新年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幼家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表演：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心心做体操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冬天到了，天可真冷啊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一起跟着音</w:t>
      </w:r>
      <w:r>
        <w:rPr>
          <w:rFonts w:ascii="宋体" w:eastAsia="宋体" w:hAnsi="SimSun" w:cs="宋体"/>
          <w:sz w:val="28"/>
          <w:bdr w:val="none" w:sz="0" w:space="0" w:color="auto"/>
        </w:rPr>
        <w:t>乐动</w:t>
      </w:r>
      <w:r>
        <w:rPr>
          <w:rFonts w:ascii="宋体" w:eastAsia="宋体" w:hAnsi="MS Mincho" w:cs="宋体"/>
          <w:sz w:val="28"/>
          <w:bdr w:val="none" w:sz="0" w:space="0" w:color="auto"/>
        </w:rPr>
        <w:t>起来吧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一起来表演《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心心做体操》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今天的聚会更加的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将在接下来的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大家献上他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自演的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×××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来的精彩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四、放《新年好》歌曲。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幼儿同唱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新年好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听的歌，一份真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的祝福，好听的一曲《新年好》道出了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年情。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子游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表演的可真好啊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鼓鼓掌，爸爸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想不想来体会一下游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接下来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戏环节</w:t>
      </w:r>
      <w:r>
        <w:rPr>
          <w:rFonts w:ascii="宋体" w:eastAsia="宋体" w:hAnsi="MS Mincho" w:cs="宋体"/>
          <w:sz w:val="28"/>
          <w:bdr w:val="none" w:sz="0" w:space="0" w:color="auto"/>
        </w:rPr>
        <w:t>，感受游</w:t>
      </w:r>
      <w:r>
        <w:rPr>
          <w:rFonts w:ascii="宋体" w:eastAsia="宋体" w:hAnsi="SimSun" w:cs="宋体"/>
          <w:sz w:val="28"/>
          <w:bdr w:val="none" w:sz="0" w:space="0" w:color="auto"/>
        </w:rPr>
        <w:t>戏带给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、叠叠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个家庭，游</w:t>
      </w:r>
      <w:r>
        <w:rPr>
          <w:rFonts w:ascii="宋体" w:eastAsia="宋体" w:hAnsi="SimSun" w:cs="宋体"/>
          <w:sz w:val="28"/>
          <w:bdr w:val="none" w:sz="0" w:space="0" w:color="auto"/>
        </w:rPr>
        <w:t>戏进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)(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)(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主持人：抬花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真好玩啊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接下来我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宝宝要和爸爸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做第二个游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的名称叫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叠叠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玩的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</w:t>
      </w:r>
      <w:r>
        <w:rPr>
          <w:rFonts w:ascii="宋体" w:eastAsia="宋体" w:hAnsi="SimSun" w:cs="宋体"/>
          <w:sz w:val="28"/>
          <w:bdr w:val="none" w:sz="0" w:space="0" w:color="auto"/>
        </w:rPr>
        <w:t>请蓝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心的家庭出来。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：易拉罐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(3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×6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个家庭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一个孩子和一个大人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，站在起跑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后，在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仓库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易拉罐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出指令后，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的宝宝从起点爬向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点，拿到一个易拉罐后直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返回，并和家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一起把易拉罐</w:t>
      </w:r>
      <w:r>
        <w:rPr>
          <w:rFonts w:ascii="宋体" w:eastAsia="宋体" w:hAnsi="SimSun" w:cs="宋体"/>
          <w:sz w:val="28"/>
          <w:bdr w:val="none" w:sz="0" w:space="0" w:color="auto"/>
        </w:rPr>
        <w:t>垒</w:t>
      </w:r>
      <w:r>
        <w:rPr>
          <w:rFonts w:ascii="宋体" w:eastAsia="宋体" w:hAnsi="MS Mincho" w:cs="宋体"/>
          <w:sz w:val="28"/>
          <w:bdr w:val="none" w:sz="0" w:space="0" w:color="auto"/>
        </w:rPr>
        <w:t>高，反</w:t>
      </w:r>
      <w:r>
        <w:rPr>
          <w:rFonts w:ascii="宋体" w:eastAsia="宋体" w:hAnsi="SimSun" w:cs="宋体"/>
          <w:sz w:val="28"/>
          <w:bdr w:val="none" w:sz="0" w:space="0" w:color="auto"/>
        </w:rPr>
        <w:t>复进</w:t>
      </w:r>
      <w:r>
        <w:rPr>
          <w:rFonts w:ascii="宋体" w:eastAsia="宋体" w:hAnsi="MS Mincho" w:cs="宋体"/>
          <w:sz w:val="28"/>
          <w:bdr w:val="none" w:sz="0" w:space="0" w:color="auto"/>
        </w:rPr>
        <w:t>行，直到将易拉罐全部拿回。以速度最快的一</w:t>
      </w:r>
      <w:r>
        <w:rPr>
          <w:rFonts w:ascii="宋体" w:eastAsia="宋体" w:hAnsi="SimSun" w:cs="宋体"/>
          <w:sz w:val="28"/>
          <w:bdr w:val="none" w:sz="0" w:space="0" w:color="auto"/>
        </w:rPr>
        <w:t>组为胜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注意：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次宝宝去</w:t>
      </w:r>
      <w:r>
        <w:rPr>
          <w:rFonts w:ascii="宋体" w:eastAsia="宋体" w:hAnsi="SimSun" w:cs="宋体"/>
          <w:sz w:val="28"/>
          <w:bdr w:val="none" w:sz="0" w:space="0" w:color="auto"/>
        </w:rPr>
        <w:t>仓库</w:t>
      </w:r>
      <w:r>
        <w:rPr>
          <w:rFonts w:ascii="宋体" w:eastAsia="宋体" w:hAnsi="MS Mincho" w:cs="宋体"/>
          <w:sz w:val="28"/>
          <w:bdr w:val="none" w:sz="0" w:space="0" w:color="auto"/>
        </w:rPr>
        <w:t>只能取一个易拉罐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、抬花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班四个家庭参加，游</w:t>
      </w:r>
      <w:r>
        <w:rPr>
          <w:rFonts w:ascii="宋体" w:eastAsia="宋体" w:hAnsi="SimSun" w:cs="宋体"/>
          <w:sz w:val="28"/>
          <w:bdr w:val="none" w:sz="0" w:space="0" w:color="auto"/>
        </w:rPr>
        <w:t>戏进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</w:t>
      </w:r>
      <w:r>
        <w:rPr>
          <w:rFonts w:ascii="宋体" w:eastAsia="宋体" w:cs="宋体"/>
          <w:sz w:val="28"/>
          <w:bdr w:val="none" w:sz="0" w:space="0" w:color="auto"/>
        </w:rPr>
        <w:t>)(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今天，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搭一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hAnsi="MS Mincho" w:cs="宋体"/>
          <w:sz w:val="28"/>
          <w:bdr w:val="none" w:sz="0" w:space="0" w:color="auto"/>
        </w:rPr>
        <w:t>，抬我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去玩好不好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抬花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粉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心家庭的走出来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行接力比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个家庭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两个大人和一个孩子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，站在起跑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出指令后，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的第一个家庭抬着花</w:t>
      </w:r>
      <w:r>
        <w:rPr>
          <w:rFonts w:ascii="宋体" w:eastAsia="宋体" w:hAnsi="SimSun" w:cs="宋体"/>
          <w:sz w:val="28"/>
          <w:bdr w:val="none" w:sz="0" w:space="0" w:color="auto"/>
        </w:rPr>
        <w:t>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点后返回起点，第二个家庭出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，依次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行，速度快的一</w:t>
      </w:r>
      <w:r>
        <w:rPr>
          <w:rFonts w:ascii="宋体" w:eastAsia="宋体" w:hAnsi="SimSun" w:cs="宋体"/>
          <w:sz w:val="28"/>
          <w:bdr w:val="none" w:sz="0" w:space="0" w:color="auto"/>
        </w:rPr>
        <w:t>组为胜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、找宝宝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个家庭，游</w:t>
      </w:r>
      <w:r>
        <w:rPr>
          <w:rFonts w:ascii="宋体" w:eastAsia="宋体" w:hAnsi="SimSun" w:cs="宋体"/>
          <w:sz w:val="28"/>
          <w:bdr w:val="none" w:sz="0" w:space="0" w:color="auto"/>
        </w:rPr>
        <w:t>戏进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)(</w:t>
      </w:r>
      <w:r>
        <w:rPr>
          <w:rFonts w:ascii="宋体" w:eastAsia="宋体" w:hAnsi="MS Mincho" w:cs="宋体"/>
          <w:sz w:val="28"/>
          <w:bdr w:val="none" w:sz="0" w:space="0" w:color="auto"/>
        </w:rPr>
        <w:t>黄色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的宝宝和爸爸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配合的真好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接下来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默契的游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找宝宝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请蓝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心的家庭出来。游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上花床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到脚全部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，伸出小手，家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摸宝宝的手，判断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是自己的宝宝。以最准最快的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圈圈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个家庭，分班</w:t>
      </w:r>
      <w:r>
        <w:rPr>
          <w:rFonts w:ascii="宋体" w:eastAsia="宋体" w:hAnsi="SimSun" w:cs="宋体"/>
          <w:sz w:val="28"/>
          <w:bdr w:val="none" w:sz="0" w:space="0" w:color="auto"/>
        </w:rPr>
        <w:t>级进</w:t>
      </w:r>
      <w:r>
        <w:rPr>
          <w:rFonts w:ascii="宋体" w:eastAsia="宋体" w:hAnsi="MS Mincho" w:cs="宋体"/>
          <w:sz w:val="28"/>
          <w:bdr w:val="none" w:sz="0" w:space="0" w:color="auto"/>
        </w:rPr>
        <w:t>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)(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27)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椅子的游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一定都玩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吧，今天我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也要玩一个和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椅子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圈圈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规则类</w:t>
      </w:r>
      <w:r>
        <w:rPr>
          <w:rFonts w:ascii="宋体" w:eastAsia="宋体" w:hAnsi="MS Mincho" w:cs="宋体"/>
          <w:sz w:val="28"/>
          <w:bdr w:val="none" w:sz="0" w:space="0" w:color="auto"/>
        </w:rPr>
        <w:t>似于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椅子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</w:t>
      </w:r>
      <w:r>
        <w:rPr>
          <w:rFonts w:ascii="宋体" w:eastAsia="宋体" w:hAnsi="SimSun" w:cs="宋体"/>
          <w:sz w:val="28"/>
          <w:bdr w:val="none" w:sz="0" w:space="0" w:color="auto"/>
        </w:rPr>
        <w:t>请蓝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心的家庭出来。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个呼啦圈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规则类</w:t>
      </w:r>
      <w:r>
        <w:rPr>
          <w:rFonts w:ascii="宋体" w:eastAsia="宋体" w:hAnsi="MS Mincho" w:cs="宋体"/>
          <w:sz w:val="28"/>
          <w:bdr w:val="none" w:sz="0" w:space="0" w:color="auto"/>
        </w:rPr>
        <w:t>似于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椅子，地上放很多圈圈，圈圈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数比家庭人数少一个，家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与宝宝手拉手，听着音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在圈外走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停，家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和宝宝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上找一个圈圈站好，没有找到圈圈的家庭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被淘汰，以此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留在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上的家庭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注意：找圈圈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都站在圈内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毛毛虫游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(18</w:t>
      </w:r>
      <w:r>
        <w:rPr>
          <w:rFonts w:ascii="宋体" w:eastAsia="宋体" w:hAnsi="MS Mincho" w:cs="宋体"/>
          <w:sz w:val="28"/>
          <w:bdr w:val="none" w:sz="0" w:space="0" w:color="auto"/>
        </w:rPr>
        <w:t>个粉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出示毛毛虫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小朋友看看我把</w:t>
      </w:r>
      <w:r>
        <w:rPr>
          <w:rFonts w:ascii="宋体" w:eastAsia="宋体" w:hAnsi="SimSun" w:cs="宋体"/>
          <w:sz w:val="28"/>
          <w:bdr w:val="none" w:sz="0" w:space="0" w:color="auto"/>
        </w:rPr>
        <w:t>谁请</w:t>
      </w:r>
      <w:r>
        <w:rPr>
          <w:rFonts w:ascii="宋体" w:eastAsia="宋体" w:hAnsi="MS Mincho" w:cs="宋体"/>
          <w:sz w:val="28"/>
          <w:bdr w:val="none" w:sz="0" w:space="0" w:color="auto"/>
        </w:rPr>
        <w:t>来了啊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毛毛虫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，今天毛毛虫也要来和我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，要和小朋友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比一比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爬的快，你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一定要加油哦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下面我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要玩一个毛毛虫游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黄色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心家庭的走出来。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：地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若干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参加人数：分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个家庭，共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个家庭。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玩法：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手、膝着地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幼儿搭建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的山洞，幼儿听信号从山洞下爬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，当最后一位幼儿爬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后，最后一位家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像雪球一</w:t>
      </w:r>
      <w:r>
        <w:rPr>
          <w:rFonts w:ascii="宋体" w:eastAsia="宋体" w:hAnsi="SimSun" w:cs="宋体"/>
          <w:sz w:val="28"/>
          <w:bdr w:val="none" w:sz="0" w:space="0" w:color="auto"/>
        </w:rPr>
        <w:t>样滚动</w:t>
      </w:r>
      <w:r>
        <w:rPr>
          <w:rFonts w:ascii="宋体" w:eastAsia="宋体" w:hAnsi="MS Mincho" w:cs="宋体"/>
          <w:sz w:val="28"/>
          <w:bdr w:val="none" w:sz="0" w:space="0" w:color="auto"/>
        </w:rPr>
        <w:t>式跑到最前面</w:t>
      </w:r>
      <w:r>
        <w:rPr>
          <w:rFonts w:ascii="宋体" w:eastAsia="宋体" w:hAnsi="SimSun" w:cs="宋体"/>
          <w:sz w:val="28"/>
          <w:bdr w:val="none" w:sz="0" w:space="0" w:color="auto"/>
        </w:rPr>
        <w:t>继续为</w:t>
      </w:r>
      <w:r>
        <w:rPr>
          <w:rFonts w:ascii="宋体" w:eastAsia="宋体" w:hAnsi="MS Mincho" w:cs="宋体"/>
          <w:sz w:val="28"/>
          <w:bdr w:val="none" w:sz="0" w:space="0" w:color="auto"/>
        </w:rPr>
        <w:t>幼儿搭建山洞，幼儿爬完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定路</w:t>
      </w:r>
      <w:r>
        <w:rPr>
          <w:rFonts w:ascii="宋体" w:eastAsia="宋体" w:hAnsi="SimSun" w:cs="宋体"/>
          <w:sz w:val="28"/>
          <w:bdr w:val="none" w:sz="0" w:space="0" w:color="auto"/>
        </w:rPr>
        <w:t>线线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即可。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真的很精彩啊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新年到，真</w:t>
      </w:r>
      <w:r>
        <w:rPr>
          <w:rFonts w:ascii="宋体" w:eastAsia="宋体" w:hAnsi="SimSun" w:cs="宋体"/>
          <w:sz w:val="28"/>
          <w:bdr w:val="none" w:sz="0" w:space="0" w:color="auto"/>
        </w:rPr>
        <w:t>热闹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也精心准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歌曲《北京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迎你》。掌声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大家的祝福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得很快，希望与美好就在不</w:t>
      </w:r>
      <w:r>
        <w:rPr>
          <w:rFonts w:ascii="宋体" w:eastAsia="宋体" w:hAnsi="SimSun" w:cs="宋体"/>
          <w:sz w:val="28"/>
          <w:bdr w:val="none" w:sz="0" w:space="0" w:color="auto"/>
        </w:rPr>
        <w:t>远处</w:t>
      </w:r>
      <w:r>
        <w:rPr>
          <w:rFonts w:ascii="宋体" w:eastAsia="宋体" w:hAnsi="MS Mincho" w:cs="宋体"/>
          <w:sz w:val="28"/>
          <w:bdr w:val="none" w:sz="0" w:space="0" w:color="auto"/>
        </w:rPr>
        <w:t>等待。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永恒，信任地久天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融合在一起，共同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共同的愿望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帆起航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的大力支持，机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幼儿园托段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宝宝一家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迎新年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到此，祝大家在新的一年里，快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平安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名称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玩具有多少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正确感知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的数量，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数字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能大胆表述自己操作的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教具：兔子毛</w:t>
      </w:r>
      <w:r>
        <w:rPr>
          <w:rFonts w:ascii="宋体" w:eastAsia="宋体" w:hAnsi="SimSun" w:cs="宋体"/>
          <w:sz w:val="28"/>
          <w:bdr w:val="none" w:sz="0" w:space="0" w:color="auto"/>
        </w:rPr>
        <w:t>绒</w:t>
      </w:r>
      <w:r>
        <w:rPr>
          <w:rFonts w:ascii="宋体" w:eastAsia="宋体" w:hAnsi="MS Mincho" w:cs="宋体"/>
          <w:sz w:val="28"/>
          <w:bdr w:val="none" w:sz="0" w:space="0" w:color="auto"/>
        </w:rPr>
        <w:t>玩具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个，汽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玩具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辆</w:t>
      </w:r>
      <w:r>
        <w:rPr>
          <w:rFonts w:ascii="宋体" w:eastAsia="宋体" w:hAnsi="MS Mincho" w:cs="宋体"/>
          <w:sz w:val="28"/>
          <w:bdr w:val="none" w:sz="0" w:space="0" w:color="auto"/>
        </w:rPr>
        <w:t>，玩具娃娃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个，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的数卡各两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（数卡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木上，可立在桌上）。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学具：印有数字的操作卡片（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），彩色</w:t>
      </w:r>
      <w:r>
        <w:rPr>
          <w:rFonts w:ascii="宋体" w:eastAsia="宋体" w:hAnsi="SimSun" w:cs="宋体"/>
          <w:sz w:val="28"/>
          <w:bdr w:val="none" w:sz="0" w:space="0" w:color="auto"/>
        </w:rPr>
        <w:t>皱纹纸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糨</w:t>
      </w:r>
      <w:r>
        <w:rPr>
          <w:rFonts w:ascii="宋体" w:eastAsia="宋体" w:hAnsi="MS Mincho" w:cs="宋体"/>
          <w:sz w:val="28"/>
          <w:bdr w:val="none" w:sz="0" w:space="0" w:color="auto"/>
        </w:rPr>
        <w:t>糊，抹布，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物印章，点子印章，</w:t>
      </w:r>
      <w:r>
        <w:rPr>
          <w:rFonts w:ascii="宋体" w:eastAsia="宋体" w:cs="宋体"/>
          <w:sz w:val="28"/>
          <w:bdr w:val="none" w:sz="0" w:space="0" w:color="auto"/>
        </w:rPr>
        <w:t>3~7</w:t>
      </w:r>
      <w:r>
        <w:rPr>
          <w:rFonts w:ascii="宋体" w:eastAsia="宋体" w:hAnsi="MS Mincho" w:cs="宋体"/>
          <w:sz w:val="28"/>
          <w:bdr w:val="none" w:sz="0" w:space="0" w:color="auto"/>
        </w:rPr>
        <w:t>的数卡，分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盒，雪花片，数字印章，笔。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按物体名称分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出示玩具：幼儿园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班分了一些新玩具，看看有哪些玩具？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多的玩具怎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放才能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大家数清楚？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玩具分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分完以后数一数。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数字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与幼儿共同确</w:t>
      </w:r>
      <w:r>
        <w:rPr>
          <w:rFonts w:ascii="宋体" w:eastAsia="宋体" w:hAnsi="SimSun" w:cs="宋体"/>
          <w:sz w:val="28"/>
          <w:bdr w:val="none" w:sz="0" w:space="0" w:color="auto"/>
        </w:rPr>
        <w:t>认每种</w:t>
      </w:r>
      <w:r>
        <w:rPr>
          <w:rFonts w:ascii="宋体" w:eastAsia="宋体" w:hAnsi="MS Mincho" w:cs="宋体"/>
          <w:sz w:val="28"/>
          <w:bdr w:val="none" w:sz="0" w:space="0" w:color="auto"/>
        </w:rPr>
        <w:t>玩具的数量。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幼儿用数字来表示</w:t>
      </w:r>
      <w:r>
        <w:rPr>
          <w:rFonts w:ascii="宋体" w:eastAsia="宋体" w:hAnsi="SimSun" w:cs="宋体"/>
          <w:sz w:val="28"/>
          <w:bdr w:val="none" w:sz="0" w:space="0" w:color="auto"/>
        </w:rPr>
        <w:t>每种</w:t>
      </w:r>
      <w:r>
        <w:rPr>
          <w:rFonts w:ascii="宋体" w:eastAsia="宋体" w:hAnsi="MS Mincho" w:cs="宋体"/>
          <w:sz w:val="28"/>
          <w:bdr w:val="none" w:sz="0" w:space="0" w:color="auto"/>
        </w:rPr>
        <w:t>玩具的数量：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只兔子我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可以用数字几来表示？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出示数字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察字形，理解数的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是数字几？它像什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有哪些玩具也可以用数字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来表示呢？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除了可以表示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个玩具外，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能表示什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的方式帮助幼儿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数字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，理解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：看数字</w:t>
      </w:r>
      <w:r>
        <w:rPr>
          <w:rFonts w:ascii="宋体" w:eastAsia="宋体" w:hAnsi="SimSun" w:cs="宋体"/>
          <w:sz w:val="28"/>
          <w:bdr w:val="none" w:sz="0" w:space="0" w:color="auto"/>
        </w:rPr>
        <w:t>贴纸</w:t>
      </w:r>
      <w:r>
        <w:rPr>
          <w:rFonts w:ascii="宋体" w:eastAsia="宋体" w:hAnsi="MS Mincho" w:cs="宋体"/>
          <w:sz w:val="28"/>
          <w:bdr w:val="none" w:sz="0" w:space="0" w:color="auto"/>
        </w:rPr>
        <w:t>球；第二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：看数字印点子；第三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：看数字印小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：今天，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想和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球、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物印章、点子印章做朋友。小朋友要看清数字，然后再</w:t>
      </w:r>
      <w:r>
        <w:rPr>
          <w:rFonts w:ascii="宋体" w:eastAsia="宋体" w:hAnsi="SimSun" w:cs="宋体"/>
          <w:sz w:val="28"/>
          <w:bdr w:val="none" w:sz="0" w:space="0" w:color="auto"/>
        </w:rPr>
        <w:t>贴纸</w:t>
      </w:r>
      <w:r>
        <w:rPr>
          <w:rFonts w:ascii="宋体" w:eastAsia="宋体" w:hAnsi="MS Mincho" w:cs="宋体"/>
          <w:sz w:val="28"/>
          <w:bdr w:val="none" w:sz="0" w:space="0" w:color="auto"/>
        </w:rPr>
        <w:t>球和印印章，既不能多也不能少。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数卡排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：最小的数排最前，最大的数排最后，排好后再送雪花片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数卡。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印数字、画点子或画短</w:t>
      </w:r>
      <w:r>
        <w:rPr>
          <w:rFonts w:ascii="宋体" w:eastAsia="宋体" w:hAnsi="SimSun" w:cs="宋体"/>
          <w:sz w:val="28"/>
          <w:bdr w:val="none" w:sz="0" w:space="0" w:color="auto"/>
        </w:rPr>
        <w:t>竖线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：看看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上有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各套中了几个圈？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小朋友分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图标</w:t>
      </w:r>
      <w:r>
        <w:rPr>
          <w:rFonts w:ascii="宋体" w:eastAsia="宋体" w:hAnsi="MS Mincho" w:cs="宋体"/>
          <w:sz w:val="28"/>
          <w:bdr w:val="none" w:sz="0" w:space="0" w:color="auto"/>
        </w:rPr>
        <w:t>旁印数字、画点子或画短</w:t>
      </w:r>
      <w:r>
        <w:rPr>
          <w:rFonts w:ascii="宋体" w:eastAsia="宋体" w:hAnsi="SimSun" w:cs="宋体"/>
          <w:sz w:val="28"/>
          <w:bdr w:val="none" w:sz="0" w:space="0" w:color="auto"/>
        </w:rPr>
        <w:t>竖线记录</w:t>
      </w:r>
      <w:r>
        <w:rPr>
          <w:rFonts w:ascii="宋体" w:eastAsia="宋体" w:hAnsi="MS Mincho" w:cs="宋体"/>
          <w:sz w:val="28"/>
          <w:bdr w:val="none" w:sz="0" w:space="0" w:color="auto"/>
        </w:rPr>
        <w:t>数量。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延伸：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１．区域活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幼儿操作各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的数学操作材料。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．家园共育：在日常生活中，家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在家教孩子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数字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，并能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的物品能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匹配。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一、基本情况分析：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所幼儿园，</w:t>
      </w:r>
      <w:r>
        <w:rPr>
          <w:rFonts w:ascii="宋体" w:eastAsia="宋体" w:cs="宋体"/>
          <w:sz w:val="28"/>
          <w:bdr w:val="none" w:sz="0" w:space="0" w:color="auto"/>
        </w:rPr>
        <w:t>42</w:t>
      </w:r>
      <w:r>
        <w:rPr>
          <w:rFonts w:ascii="宋体" w:eastAsia="宋体" w:hAnsi="MS Mincho" w:cs="宋体"/>
          <w:sz w:val="28"/>
          <w:bdr w:val="none" w:sz="0" w:space="0" w:color="auto"/>
        </w:rPr>
        <w:t>个教学班，共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1400</w:t>
      </w:r>
      <w:r>
        <w:rPr>
          <w:rFonts w:ascii="宋体" w:eastAsia="宋体" w:hAnsi="MS Mincho" w:cs="宋体"/>
          <w:sz w:val="28"/>
          <w:bdr w:val="none" w:sz="0" w:space="0" w:color="auto"/>
        </w:rPr>
        <w:t>多名幼儿，其中大班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人，中班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人，小班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幼儿园地</w:t>
      </w:r>
      <w:r>
        <w:rPr>
          <w:rFonts w:ascii="宋体" w:eastAsia="宋体" w:hAnsi="SimSun" w:cs="宋体"/>
          <w:sz w:val="28"/>
          <w:bdr w:val="none" w:sz="0" w:space="0" w:color="auto"/>
        </w:rPr>
        <w:t>处农</w:t>
      </w:r>
      <w:r>
        <w:rPr>
          <w:rFonts w:ascii="宋体" w:eastAsia="宋体" w:hAnsi="MS Mincho" w:cs="宋体"/>
          <w:sz w:val="28"/>
          <w:bdr w:val="none" w:sz="0" w:space="0" w:color="auto"/>
        </w:rPr>
        <w:t>村，自然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源丰富。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各村幼儿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形式及内容等情况，首先各园以年</w:t>
      </w: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位划分了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段幼儿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有充足的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极配合利用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旧物品和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村的自然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源制作大量体育器械，器械投放符合幼儿年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特点及体能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器械的不同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式、循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式、自由区及原地区等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置，将多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技能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，使幼儿在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中将各个技能得以巩固和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；其次丰富了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内容，将集体操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集体器械活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分散器械活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及大型玩具交替穿插在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中，有集中有分散，提高幼儿的活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是幼儿园教育的重要内容之一，是孩子身体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展、智力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展、性格品格形成的良好途径。《幼儿园工作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程》明确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，在正常情况下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天不得少于二小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幼儿园的具体情况以及孩子的年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特点制定此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划。各班再根据自己的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情况制定各班的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各班要以体育活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根本，依据各年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段基本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，注重幼儿技能的掌握，趣味性地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，突出本园特色，以集体活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（集体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形、民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等）与分散活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（器械、体育游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）相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技能的巩固和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对环</w:t>
      </w:r>
      <w:r>
        <w:rPr>
          <w:rFonts w:ascii="宋体" w:eastAsia="宋体" w:hAnsi="MS Mincho" w:cs="宋体"/>
          <w:sz w:val="28"/>
          <w:bdr w:val="none" w:sz="0" w:space="0" w:color="auto"/>
        </w:rPr>
        <w:t>境的适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三、内容的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根据集体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、自主研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、多途径收集等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策略，以晨</w:t>
      </w:r>
      <w:r>
        <w:rPr>
          <w:rFonts w:ascii="宋体" w:eastAsia="宋体" w:hAnsi="SimSun" w:cs="宋体"/>
          <w:sz w:val="28"/>
          <w:bdr w:val="none" w:sz="0" w:space="0" w:color="auto"/>
        </w:rPr>
        <w:t>间锻炼</w:t>
      </w:r>
      <w:r>
        <w:rPr>
          <w:rFonts w:ascii="宋体" w:eastAsia="宋体" w:hAnsi="MS Mincho" w:cs="宋体"/>
          <w:sz w:val="28"/>
          <w:bdr w:val="none" w:sz="0" w:space="0" w:color="auto"/>
        </w:rPr>
        <w:t>、早操、民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、自制体育器械游</w:t>
      </w:r>
      <w:r>
        <w:rPr>
          <w:rFonts w:ascii="宋体" w:eastAsia="宋体" w:hAnsi="SimSun" w:cs="宋体"/>
          <w:sz w:val="28"/>
          <w:bdr w:val="none" w:sz="0" w:space="0" w:color="auto"/>
        </w:rPr>
        <w:t>戏为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的集体、分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形式，制定了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的基本框架。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、能合群地参加民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下能运用自制的玩具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意地参加晨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，手脚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性地参加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、愿意参加民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，愿意运用自制玩具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、会使用多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器械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器械操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幼儿的运</w:t>
      </w:r>
      <w:r>
        <w:rPr>
          <w:rFonts w:ascii="宋体" w:eastAsia="宋体" w:hAnsi="SimSun" w:cs="宋体"/>
          <w:sz w:val="28"/>
          <w:bdr w:val="none" w:sz="0" w:space="0" w:color="auto"/>
        </w:rPr>
        <w:t>动协调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参加民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体育、自制玩具等游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、能独立地、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造性地运用其他器械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身体，有良好的整理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、能运用自己制作的活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器械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创编简单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，制定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村幼儿园的地域特点，我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程中，主要遵循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放性、安全性、循序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、趣味性、全面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等原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。根据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展特点和教育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持以健康游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土性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的挖掘、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村自制体育器械游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，玩中有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玩，以玩促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为农</w:t>
      </w:r>
      <w:r>
        <w:rPr>
          <w:rFonts w:ascii="宋体" w:eastAsia="宋体" w:hAnsi="MS Mincho" w:cs="宋体"/>
          <w:sz w:val="28"/>
          <w:bdr w:val="none" w:sz="0" w:space="0" w:color="auto"/>
        </w:rPr>
        <w:t>村孩子服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动设计时</w:t>
      </w:r>
      <w:r>
        <w:rPr>
          <w:rFonts w:ascii="宋体" w:eastAsia="宋体" w:hAnsi="MS Mincho" w:cs="宋体"/>
          <w:sz w:val="28"/>
          <w:bdr w:val="none" w:sz="0" w:space="0" w:color="auto"/>
        </w:rPr>
        <w:t>遵循多形式、游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性、整合性、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土性、高低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合、器械自制与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合六大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（一）体育教学活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班体育教学活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动每</w:t>
      </w:r>
      <w:r>
        <w:rPr>
          <w:rFonts w:ascii="宋体" w:eastAsia="宋体" w:hAnsi="MS Mincho" w:cs="宋体"/>
          <w:sz w:val="28"/>
          <w:bdr w:val="none" w:sz="0" w:space="0" w:color="auto"/>
        </w:rPr>
        <w:t>周安排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次。在无特殊情况的条件下，要求在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行。注重幼儿</w:t>
      </w:r>
      <w:r>
        <w:rPr>
          <w:rFonts w:ascii="宋体" w:eastAsia="宋体" w:hAnsi="SimSun" w:cs="宋体"/>
          <w:sz w:val="28"/>
          <w:bdr w:val="none" w:sz="0" w:space="0" w:color="auto"/>
        </w:rPr>
        <w:t>实际发</w:t>
      </w:r>
      <w:r>
        <w:rPr>
          <w:rFonts w:ascii="宋体" w:eastAsia="宋体" w:hAnsi="MS Mincho" w:cs="宋体"/>
          <w:sz w:val="28"/>
          <w:bdr w:val="none" w:sz="0" w:space="0" w:color="auto"/>
        </w:rPr>
        <w:t>展水平及个体差异，体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形式注重多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性、趣味性，保持幼儿活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趣。尊重幼儿及</w:t>
      </w:r>
      <w:r>
        <w:rPr>
          <w:rFonts w:ascii="宋体" w:eastAsia="宋体" w:hAnsi="SimSun" w:cs="宋体"/>
          <w:sz w:val="28"/>
          <w:bdr w:val="none" w:sz="0" w:space="0" w:color="auto"/>
        </w:rPr>
        <w:t>时评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https://d.book118.com/508057136100006042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8057136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幼儿园策划方案(汇编15篇)</dc:title>
  <dc:subject>为保障事情或工作顺利开展，时常需要预先制定一份周密的方案，方案是书面计划，是具体行动实施办法细则，步骤等。你知道什么样的方案才能切实地帮助到我们吗？以下是小编为大家整理的幼儿园策划方案，供大家参考借鉴</dc:subject>
  <cp:keywords>幼儿园策划方案</cp:keywords>
  <cp:revision>0</cp:revision>
</cp:coreProperties>
</file>