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新教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师师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德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师风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学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习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心得体会</w:t>
      </w:r>
      <w:r>
        <w:rPr>
          <w:rFonts w:ascii="宋体" w:eastAsia="黑体" w:cs="宋体"/>
          <w:b/>
          <w:sz w:val="40"/>
          <w:bdr w:val="none" w:sz="0" w:space="0" w:color="auto"/>
        </w:rPr>
        <w:t>(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集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锦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  <w:r>
        <w:rPr>
          <w:rFonts w:ascii="宋体" w:eastAsia="黑体" w:cs="宋体"/>
          <w:b/>
          <w:sz w:val="40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心中有不少心得体会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，可以将其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在心得体会中，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够给</w:t>
      </w:r>
      <w:r>
        <w:rPr>
          <w:rFonts w:ascii="宋体" w:eastAsia="宋体" w:hAnsi="MS Mincho" w:cs="宋体"/>
          <w:sz w:val="28"/>
          <w:bdr w:val="none" w:sz="0" w:space="0" w:color="auto"/>
        </w:rPr>
        <w:t>人努力向前的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如何写心得体会才能更有感染力呢？以下是小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收集整理的新教</w:t>
      </w:r>
      <w:r>
        <w:rPr>
          <w:rFonts w:ascii="宋体" w:eastAsia="宋体" w:hAnsi="SimSun" w:cs="宋体"/>
          <w:sz w:val="28"/>
          <w:bdr w:val="none" w:sz="0" w:space="0" w:color="auto"/>
        </w:rPr>
        <w:t>师师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供参考，希望能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帮助到大家。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国上下、大力提高民族科学文化素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的今天，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于从事教育工作的教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，提高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，做一个好的教育工作者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得十分重要，而好的教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一定要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感、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任感和事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心上狠下功夫、富有成果。下面想从三个方面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上的重要位置。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责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任感是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德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师风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的基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础奋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任有三个方面。一是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社会的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国家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社会培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有用的人才，目前国家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代化建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正如火如荼地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就是要用自己辛勤的工作源源不断地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送人才；二是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教育工作的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高尚的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道德情感，也是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教育的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的具体体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。一个人只有当他感到自己所从事的</w:t>
      </w:r>
      <w:r>
        <w:rPr>
          <w:rFonts w:ascii="宋体" w:eastAsia="宋体" w:hAnsi="SimSun" w:cs="宋体"/>
          <w:sz w:val="28"/>
          <w:bdr w:val="none" w:sz="0" w:space="0" w:color="auto"/>
        </w:rPr>
        <w:t>职业对</w:t>
      </w:r>
      <w:r>
        <w:rPr>
          <w:rFonts w:ascii="宋体" w:eastAsia="宋体" w:hAnsi="MS Mincho" w:cs="宋体"/>
          <w:sz w:val="28"/>
          <w:bdr w:val="none" w:sz="0" w:space="0" w:color="auto"/>
        </w:rPr>
        <w:t>社会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人民有不可推卸的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，他才会全力以赴地去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把子女交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学校，交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，就是希望学校老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能把小孩培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成才，帮助他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学到各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希望教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做到他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无法做到的事情；三是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，学生来到学校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是有所求，不管他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的目的如何，他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如何。在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一点上，教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想方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法，帮助他</w:t>
      </w:r>
      <w:r>
        <w:rPr>
          <w:rFonts w:ascii="宋体" w:eastAsia="宋体" w:hAnsi="SimSun" w:cs="宋体"/>
          <w:sz w:val="28"/>
          <w:bdr w:val="none" w:sz="0" w:space="0" w:color="auto"/>
        </w:rPr>
        <w:t>们发现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长处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，做人各方面得到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展。一个教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如果没有良好的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，怎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担当得了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？我从中体会到，从事教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工作的人，一定要有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任感，因此，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对师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的一些体会。我自己要从以上各方面努力。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持不断的学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，使自己能在不断更新的知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中汲取</w:t>
      </w:r>
      <w:r>
        <w:rPr>
          <w:rFonts w:ascii="宋体" w:eastAsia="宋体" w:hAnsi="SimSun" w:cs="宋体"/>
          <w:sz w:val="28"/>
          <w:bdr w:val="none" w:sz="0" w:space="0" w:color="auto"/>
        </w:rPr>
        <w:t>营养</w:t>
      </w:r>
      <w:r>
        <w:rPr>
          <w:rFonts w:ascii="宋体" w:eastAsia="宋体" w:hAnsi="MS Mincho" w:cs="宋体"/>
          <w:sz w:val="28"/>
          <w:bdr w:val="none" w:sz="0" w:space="0" w:color="auto"/>
        </w:rPr>
        <w:t>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把自己所学奉献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学生，更会在道德和作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方面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学生以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极的影响。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职业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感是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德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师风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的前提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社会上有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种职业</w:t>
      </w:r>
      <w:r>
        <w:rPr>
          <w:rFonts w:ascii="宋体" w:eastAsia="宋体" w:hAnsi="MS Mincho" w:cs="宋体"/>
          <w:sz w:val="28"/>
          <w:bdr w:val="none" w:sz="0" w:space="0" w:color="auto"/>
        </w:rPr>
        <w:t>，其中教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最神圣最受人敬重。一个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教育、献身教育的教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必然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的重要性有深刻的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中工作的人，如果没有良好的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，怎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担当起社会的重托，怎</w:t>
      </w:r>
      <w:r>
        <w:rPr>
          <w:rFonts w:ascii="宋体" w:eastAsia="宋体" w:hAnsi="SimSun" w:cs="宋体"/>
          <w:sz w:val="28"/>
          <w:bdr w:val="none" w:sz="0" w:space="0" w:color="auto"/>
        </w:rPr>
        <w:t>么对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学生的身心施加特定的影响的人？怎</w:t>
      </w:r>
      <w:r>
        <w:rPr>
          <w:rFonts w:ascii="宋体" w:eastAsia="宋体" w:hAnsi="SimSun" w:cs="宋体"/>
          <w:sz w:val="28"/>
          <w:bdr w:val="none" w:sz="0" w:space="0" w:color="auto"/>
        </w:rPr>
        <w:t>么为</w:t>
      </w:r>
      <w:r>
        <w:rPr>
          <w:rFonts w:ascii="宋体" w:eastAsia="宋体" w:hAnsi="MS Mincho" w:cs="宋体"/>
          <w:sz w:val="28"/>
          <w:bdr w:val="none" w:sz="0" w:space="0" w:color="auto"/>
        </w:rPr>
        <w:t>国家培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有用人材？有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感的教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，他首先会把自己的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与国家的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展、民族的振</w:t>
      </w:r>
      <w:r>
        <w:rPr>
          <w:rFonts w:ascii="宋体" w:eastAsia="宋体" w:hAnsi="SimSun" w:cs="宋体"/>
          <w:sz w:val="28"/>
          <w:bdr w:val="none" w:sz="0" w:space="0" w:color="auto"/>
        </w:rPr>
        <w:t>兴联</w:t>
      </w:r>
      <w:r>
        <w:rPr>
          <w:rFonts w:ascii="宋体" w:eastAsia="宋体" w:hAnsi="MS Mincho" w:cs="宋体"/>
          <w:sz w:val="28"/>
          <w:bdr w:val="none" w:sz="0" w:space="0" w:color="auto"/>
        </w:rPr>
        <w:t>系在一起。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到自己的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，而且是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国家培育新人。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明确自己是一个接受社会重托、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学生身心施加特定影响的人。教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的言行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学生的思想、行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和品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具有潜移默化的影响，教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的一言一行，学生均喜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模仿，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学生成</w:t>
      </w:r>
      <w:r>
        <w:rPr>
          <w:rFonts w:ascii="宋体" w:eastAsia="宋体" w:hAnsi="SimSun" w:cs="宋体"/>
          <w:sz w:val="28"/>
          <w:bdr w:val="none" w:sz="0" w:space="0" w:color="auto"/>
        </w:rPr>
        <w:t>长带</w:t>
      </w:r>
      <w:r>
        <w:rPr>
          <w:rFonts w:ascii="宋体" w:eastAsia="宋体" w:hAnsi="MS Mincho" w:cs="宋体"/>
          <w:sz w:val="28"/>
          <w:bdr w:val="none" w:sz="0" w:space="0" w:color="auto"/>
        </w:rPr>
        <w:t>来一生的影响。因此，教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一定要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刻刻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学生做出好的榜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，凡要求学生要做到的，自己首先做到。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于律己。教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只有形成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感，才能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出人生价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，才能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社会有所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献。因此，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感是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的前提。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三、教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烈的事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业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心是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德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师风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的条件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心来源于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感，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任感，是一</w:t>
      </w:r>
      <w:r>
        <w:rPr>
          <w:rFonts w:ascii="宋体" w:eastAsia="宋体" w:hAnsi="SimSun" w:cs="宋体"/>
          <w:sz w:val="28"/>
          <w:bdr w:val="none" w:sz="0" w:space="0" w:color="auto"/>
        </w:rPr>
        <w:t>种坚</w:t>
      </w:r>
      <w:r>
        <w:rPr>
          <w:rFonts w:ascii="宋体" w:eastAsia="宋体" w:hAnsi="MS Mincho" w:cs="宋体"/>
          <w:sz w:val="28"/>
          <w:bdr w:val="none" w:sz="0" w:space="0" w:color="auto"/>
        </w:rPr>
        <w:t>定的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信念，是把自己所从事的工作上升到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的高度来看待追求，不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遇到什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信自己的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们选择</w:t>
      </w:r>
      <w:r>
        <w:rPr>
          <w:rFonts w:ascii="宋体" w:eastAsia="宋体" w:hAnsi="MS Mincho" w:cs="宋体"/>
          <w:sz w:val="28"/>
          <w:bdr w:val="none" w:sz="0" w:space="0" w:color="auto"/>
        </w:rPr>
        <w:t>了教育事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，就要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无怨无悔，不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名利，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取，努力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新。只有不断的更新自己的知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，不断提高自身素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，不断的完善自己，才能教好学生。如果自身散漫，怎能要求学生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真。要提高我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的自身素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要求我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多听取学生和老教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。并且自身不断的学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，不断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辟新教法。尽心尽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地完成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，不求最好，但求更好。只有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学生才能受到老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的影响而努力学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，不断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心就是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信自己所从事的工作是崇高的事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，因而全身心地投入，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教育的集中体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，也是做好教育工作的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力。一名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兢兢</w:t>
      </w:r>
      <w:r>
        <w:rPr>
          <w:rFonts w:ascii="宋体" w:eastAsia="宋体" w:hAnsi="SimSun" w:cs="宋体"/>
          <w:sz w:val="28"/>
          <w:bdr w:val="none" w:sz="0" w:space="0" w:color="auto"/>
        </w:rPr>
        <w:t>业业</w:t>
      </w:r>
      <w:r>
        <w:rPr>
          <w:rFonts w:ascii="宋体" w:eastAsia="宋体" w:hAnsi="MS Mincho" w:cs="宋体"/>
          <w:sz w:val="28"/>
          <w:bdr w:val="none" w:sz="0" w:space="0" w:color="auto"/>
        </w:rPr>
        <w:t>，埋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苦干，在具体繁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的工作面前他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努力工作，不辞辛苦，不怕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累，一心一意把工作做好，不达目的誓不</w:t>
      </w:r>
      <w:r>
        <w:rPr>
          <w:rFonts w:ascii="宋体" w:eastAsia="宋体" w:hAnsi="SimSun" w:cs="宋体"/>
          <w:sz w:val="28"/>
          <w:bdr w:val="none" w:sz="0" w:space="0" w:color="auto"/>
        </w:rPr>
        <w:t>罢</w:t>
      </w:r>
      <w:r>
        <w:rPr>
          <w:rFonts w:ascii="宋体" w:eastAsia="宋体" w:hAnsi="MS Mincho" w:cs="宋体"/>
          <w:sz w:val="28"/>
          <w:bdr w:val="none" w:sz="0" w:space="0" w:color="auto"/>
        </w:rPr>
        <w:t>休，他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工作不断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取，随着工作情况的不断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化，新的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不断出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，需要去研究，去克服，去摸索，特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是来之学生中的情况，找到更好的解决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的辛勤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工作之中，不断成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，若干年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后，一代新人走上社会，我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就会无比的欣慰。我深刻的体会到，一个教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好的合格的教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要有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心能使人有更高的境界，有更大的智慧，有更大的耐性，因此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心是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的重要条件。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而言之，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任感，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感和事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心是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得重要表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，而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的重要基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。在我</w:t>
      </w:r>
      <w:r>
        <w:rPr>
          <w:rFonts w:ascii="宋体" w:eastAsia="宋体" w:hAnsi="SimSun" w:cs="宋体"/>
          <w:sz w:val="28"/>
          <w:bdr w:val="none" w:sz="0" w:space="0" w:color="auto"/>
        </w:rPr>
        <w:t>们为蓝</w:t>
      </w:r>
      <w:r>
        <w:rPr>
          <w:rFonts w:ascii="宋体" w:eastAsia="宋体" w:hAnsi="MS Mincho" w:cs="宋体"/>
          <w:sz w:val="28"/>
          <w:bdr w:val="none" w:sz="0" w:space="0" w:color="auto"/>
        </w:rPr>
        <w:t>天教育事</w:t>
      </w:r>
      <w:r>
        <w:rPr>
          <w:rFonts w:ascii="宋体" w:eastAsia="宋体" w:hAnsi="SimSun" w:cs="宋体"/>
          <w:sz w:val="28"/>
          <w:bdr w:val="none" w:sz="0" w:space="0" w:color="auto"/>
        </w:rPr>
        <w:t>业贡</w:t>
      </w:r>
      <w:r>
        <w:rPr>
          <w:rFonts w:ascii="宋体" w:eastAsia="宋体" w:hAnsi="MS Mincho" w:cs="宋体"/>
          <w:sz w:val="28"/>
          <w:bdr w:val="none" w:sz="0" w:space="0" w:color="auto"/>
        </w:rPr>
        <w:t>献力量的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首先在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方面做得更好，从而，真正体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教育之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找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隐</w:t>
      </w:r>
      <w:r>
        <w:rPr>
          <w:rFonts w:ascii="宋体" w:eastAsia="宋体" w:hAnsi="MS Mincho" w:cs="宋体"/>
          <w:sz w:val="28"/>
          <w:bdr w:val="none" w:sz="0" w:space="0" w:color="auto"/>
        </w:rPr>
        <w:t>藏已久的幸福的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子，它就会成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你源源不断的能量，于是，那花白的</w:t>
      </w:r>
      <w:r>
        <w:rPr>
          <w:rFonts w:ascii="宋体" w:eastAsia="宋体" w:hAnsi="SimSun" w:cs="宋体"/>
          <w:sz w:val="28"/>
          <w:bdr w:val="none" w:sz="0" w:space="0" w:color="auto"/>
        </w:rPr>
        <w:t>头发</w:t>
      </w:r>
      <w:r>
        <w:rPr>
          <w:rFonts w:ascii="宋体" w:eastAsia="宋体" w:hAnsi="MS Mincho" w:cs="宋体"/>
          <w:sz w:val="28"/>
          <w:bdr w:val="none" w:sz="0" w:space="0" w:color="auto"/>
        </w:rPr>
        <w:t>，佝</w:t>
      </w:r>
      <w:r>
        <w:rPr>
          <w:rFonts w:ascii="宋体" w:eastAsia="宋体" w:hAnsi="SimSun" w:cs="宋体"/>
          <w:sz w:val="28"/>
          <w:bdr w:val="none" w:sz="0" w:space="0" w:color="auto"/>
        </w:rPr>
        <w:t>偻</w:t>
      </w:r>
      <w:r>
        <w:rPr>
          <w:rFonts w:ascii="宋体" w:eastAsia="宋体" w:hAnsi="MS Mincho" w:cs="宋体"/>
          <w:sz w:val="28"/>
          <w:bdr w:val="none" w:sz="0" w:space="0" w:color="auto"/>
        </w:rPr>
        <w:t>的背影，将不再是老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唯一的形象；那一</w:t>
      </w:r>
      <w:r>
        <w:rPr>
          <w:rFonts w:ascii="宋体" w:eastAsia="宋体" w:hAnsi="SimSun" w:cs="宋体"/>
          <w:sz w:val="28"/>
          <w:bdr w:val="none" w:sz="0" w:space="0" w:color="auto"/>
        </w:rPr>
        <w:t>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清灯，伏案深夜，将不再是老</w:t>
      </w:r>
      <w:r>
        <w:rPr>
          <w:rFonts w:ascii="宋体" w:eastAsia="宋体" w:hAnsi="SimSun" w:cs="宋体"/>
          <w:sz w:val="28"/>
          <w:bdr w:val="none" w:sz="0" w:space="0" w:color="auto"/>
        </w:rPr>
        <w:t>师单调</w:t>
      </w:r>
      <w:r>
        <w:rPr>
          <w:rFonts w:ascii="宋体" w:eastAsia="宋体" w:hAnsi="MS Mincho" w:cs="宋体"/>
          <w:sz w:val="28"/>
          <w:bdr w:val="none" w:sz="0" w:space="0" w:color="auto"/>
        </w:rPr>
        <w:t>的写照。我</w:t>
      </w:r>
      <w:r>
        <w:rPr>
          <w:rFonts w:ascii="宋体" w:eastAsia="宋体" w:hAnsi="SimSun" w:cs="宋体"/>
          <w:sz w:val="28"/>
          <w:bdr w:val="none" w:sz="0" w:space="0" w:color="auto"/>
        </w:rPr>
        <w:t>们应该长</w:t>
      </w:r>
      <w:r>
        <w:rPr>
          <w:rFonts w:ascii="宋体" w:eastAsia="宋体" w:hAnsi="MS Mincho" w:cs="宋体"/>
          <w:sz w:val="28"/>
          <w:bdr w:val="none" w:sz="0" w:space="0" w:color="auto"/>
        </w:rPr>
        <w:t>久地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的光芒，青春的朝气，蓬勃的活力；我</w:t>
      </w:r>
      <w:r>
        <w:rPr>
          <w:rFonts w:ascii="宋体" w:eastAsia="宋体" w:hAnsi="SimSun" w:cs="宋体"/>
          <w:sz w:val="28"/>
          <w:bdr w:val="none" w:sz="0" w:space="0" w:color="auto"/>
        </w:rPr>
        <w:t>们应</w:t>
      </w: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傲地招展博大的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，美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的心灵，磊落的胸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印度大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人泰戈</w:t>
      </w:r>
      <w:r>
        <w:rPr>
          <w:rFonts w:ascii="宋体" w:eastAsia="宋体" w:hAnsi="SimSun" w:cs="宋体"/>
          <w:sz w:val="28"/>
          <w:bdr w:val="none" w:sz="0" w:space="0" w:color="auto"/>
        </w:rPr>
        <w:t>尔说过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花的事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是甜蜜的，果的事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是珍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我干叶的事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吧，因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叶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谦逊</w:t>
      </w:r>
      <w:r>
        <w:rPr>
          <w:rFonts w:ascii="宋体" w:eastAsia="宋体" w:hAnsi="MS Mincho" w:cs="宋体"/>
          <w:sz w:val="28"/>
          <w:bdr w:val="none" w:sz="0" w:space="0" w:color="auto"/>
        </w:rPr>
        <w:t>地垂着她的</w:t>
      </w:r>
      <w:r>
        <w:rPr>
          <w:rFonts w:ascii="宋体" w:eastAsia="宋体" w:hAnsi="SimSun" w:cs="宋体"/>
          <w:sz w:val="28"/>
          <w:bdr w:val="none" w:sz="0" w:space="0" w:color="auto"/>
        </w:rPr>
        <w:t>绿荫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用慈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呵</w:t>
      </w:r>
      <w:r>
        <w:rPr>
          <w:rFonts w:ascii="宋体" w:eastAsia="宋体" w:hAnsi="SimSun" w:cs="宋体"/>
          <w:sz w:val="28"/>
          <w:bdr w:val="none" w:sz="0" w:space="0" w:color="auto"/>
        </w:rPr>
        <w:t>护纯</w:t>
      </w:r>
      <w:r>
        <w:rPr>
          <w:rFonts w:ascii="宋体" w:eastAsia="宋体" w:hAnsi="MS Mincho" w:cs="宋体"/>
          <w:sz w:val="28"/>
          <w:bdr w:val="none" w:sz="0" w:space="0" w:color="auto"/>
        </w:rPr>
        <w:t>真，用智慧孕育成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，用真</w:t>
      </w:r>
      <w:r>
        <w:rPr>
          <w:rFonts w:ascii="宋体" w:eastAsia="宋体" w:hAnsi="SimSun" w:cs="宋体"/>
          <w:sz w:val="28"/>
          <w:bdr w:val="none" w:sz="0" w:space="0" w:color="auto"/>
        </w:rPr>
        <w:t>诚开</w:t>
      </w:r>
      <w:r>
        <w:rPr>
          <w:rFonts w:ascii="宋体" w:eastAsia="宋体" w:hAnsi="MS Mincho" w:cs="宋体"/>
          <w:sz w:val="28"/>
          <w:bdr w:val="none" w:sz="0" w:space="0" w:color="auto"/>
        </w:rPr>
        <w:t>启心灵，用希冀放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理想，默默耕耘，共同托起明天的太阳！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，使我深深地体会到教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教育直接影响着学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生的学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和学校的校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的形象直接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系着学生的素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。因此，教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的道德素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比教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的文化素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走上三尺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台，教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育人。走下三尺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表。但随着教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社会地位的提高，我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日日受到外界的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注来自家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，来子自社会的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力日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增加。如何才能做好一名好教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不得不深思。我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（一）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学生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是做好教育工作的前提，只有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自身的社会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任和社会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最大的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趣就是照亮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人，不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德的核心，教</w:t>
      </w:r>
      <w:r>
        <w:rPr>
          <w:rFonts w:ascii="宋体" w:eastAsia="宋体" w:hAnsi="SimSun" w:cs="宋体"/>
          <w:sz w:val="28"/>
          <w:bdr w:val="none" w:sz="0" w:space="0" w:color="auto"/>
        </w:rPr>
        <w:t>师每</w:t>
      </w:r>
      <w:r>
        <w:rPr>
          <w:rFonts w:ascii="宋体" w:eastAsia="宋体" w:hAnsi="MS Mincho" w:cs="宋体"/>
          <w:sz w:val="28"/>
          <w:bdr w:val="none" w:sz="0" w:space="0" w:color="auto"/>
        </w:rPr>
        <w:t>天都与学生接触，我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感知到他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纯</w:t>
      </w:r>
      <w:r>
        <w:rPr>
          <w:rFonts w:ascii="宋体" w:eastAsia="宋体" w:hAnsi="MS Mincho" w:cs="宋体"/>
          <w:sz w:val="28"/>
          <w:bdr w:val="none" w:sz="0" w:space="0" w:color="auto"/>
        </w:rPr>
        <w:t>真，哪怕是最</w:t>
      </w:r>
      <w:r>
        <w:rPr>
          <w:rFonts w:ascii="宋体" w:eastAsia="宋体" w:hAnsi="SimSun" w:cs="宋体"/>
          <w:sz w:val="28"/>
          <w:bdr w:val="none" w:sz="0" w:space="0" w:color="auto"/>
        </w:rPr>
        <w:t>顽</w:t>
      </w:r>
      <w:r>
        <w:rPr>
          <w:rFonts w:ascii="宋体" w:eastAsia="宋体" w:hAnsi="MS Mincho" w:cs="宋体"/>
          <w:sz w:val="28"/>
          <w:bdr w:val="none" w:sz="0" w:space="0" w:color="auto"/>
        </w:rPr>
        <w:t>皮的学生，他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也是可以教育好的。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是如何去了解学生，要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容公正的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待学生的核心原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。要在完成教学任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学生感受到教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句心里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，真的很困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的是几十个学生。要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一个学生都感受到教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受到限制。而精力也分散。而在学生的眼里教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就是完美的化身。一言一行，一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都受到学生的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注。只要学生能理解到教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只有付出不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，无私的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。学生就会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从而信其道也正是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达到正确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理与自己直接服</w:t>
      </w:r>
      <w:r>
        <w:rPr>
          <w:rFonts w:ascii="宋体" w:eastAsia="宋体" w:hAnsi="SimSun" w:cs="宋体"/>
          <w:sz w:val="28"/>
          <w:bdr w:val="none" w:sz="0" w:space="0" w:color="auto"/>
        </w:rPr>
        <w:t>务对</w:t>
      </w:r>
      <w:r>
        <w:rPr>
          <w:rFonts w:ascii="宋体" w:eastAsia="宋体" w:hAnsi="MS Mincho" w:cs="宋体"/>
          <w:sz w:val="28"/>
          <w:bdr w:val="none" w:sz="0" w:space="0" w:color="auto"/>
        </w:rPr>
        <w:t>象之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系。完成教育教学目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（二）教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育人，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灵魂的工程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，他不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更要育人，以自己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范的品行来教育和影响学生。教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要具有表率性，教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是教人怎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做人的人，首先本身要知道怎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做人。教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要教育学生，成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先受教育，躬行自明。自己不具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西是无法教授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学生的。在学生的心目中，教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是智慧的代表，是高尚人格的化身。教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的言行是道德的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的工作有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烈的典范性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的美德。同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学生具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cs="宋体"/>
          <w:sz w:val="28"/>
          <w:bdr w:val="none" w:sz="0" w:space="0" w:color="auto"/>
        </w:rPr>
        <w:t>[</w:t>
      </w:r>
      <w:r>
        <w:rPr>
          <w:rFonts w:ascii="宋体" w:eastAsia="宋体" w:hAnsi="MS Mincho" w:cs="宋体"/>
          <w:sz w:val="28"/>
          <w:bdr w:val="none" w:sz="0" w:space="0" w:color="auto"/>
        </w:rPr>
        <w:t>向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性</w:t>
      </w:r>
      <w:r>
        <w:rPr>
          <w:rFonts w:ascii="宋体" w:eastAsia="宋体" w:cs="宋体"/>
          <w:sz w:val="28"/>
          <w:bdr w:val="none" w:sz="0" w:space="0" w:color="auto"/>
        </w:rPr>
        <w:t>]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，可塑性大的特点，他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往往把教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的一言一行。一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都作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的内容，仿效的榜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。因此，教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。才能起到人格感召的作用。培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出言行一致的学生。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（三）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，不断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取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社会在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在更新。没个人都会面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落伍的危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。不学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就跟不上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伐，只有不段学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，才能不断充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自己。才能不断吸取新的教育思想。教育理念。教育模式。教育方法和教育途径。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跟当代知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和技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伐。因此，把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当作一</w:t>
      </w:r>
      <w:r>
        <w:rPr>
          <w:rFonts w:ascii="宋体" w:eastAsia="宋体" w:hAnsi="SimSun" w:cs="宋体"/>
          <w:sz w:val="28"/>
          <w:bdr w:val="none" w:sz="0" w:space="0" w:color="auto"/>
        </w:rPr>
        <w:t>种习惯</w:t>
      </w:r>
      <w:r>
        <w:rPr>
          <w:rFonts w:ascii="宋体" w:eastAsia="宋体" w:hAnsi="MS Mincho" w:cs="宋体"/>
          <w:sz w:val="28"/>
          <w:bdr w:val="none" w:sz="0" w:space="0" w:color="auto"/>
        </w:rPr>
        <w:t>。把学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看成一</w:t>
      </w:r>
      <w:r>
        <w:rPr>
          <w:rFonts w:ascii="宋体" w:eastAsia="宋体" w:hAnsi="SimSun" w:cs="宋体"/>
          <w:sz w:val="28"/>
          <w:bdr w:val="none" w:sz="0" w:space="0" w:color="auto"/>
        </w:rPr>
        <w:t>种乐</w:t>
      </w:r>
      <w:r>
        <w:rPr>
          <w:rFonts w:ascii="宋体" w:eastAsia="宋体" w:hAnsi="MS Mincho" w:cs="宋体"/>
          <w:sz w:val="28"/>
          <w:bdr w:val="none" w:sz="0" w:space="0" w:color="auto"/>
        </w:rPr>
        <w:t>趣，以便真正的有所提高。走向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展，不断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括之路。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，要从思想上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格要求自己。从行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上不断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范自己。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表具有真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性。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，他的言行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止，所作所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，都是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自内心的真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的思想情操和道德品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的反映，十年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木，百年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人。教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育人，他的言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身教也必然是真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的。教育是心灵与心灵交流的事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，只有奉献出真心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意，方可得到真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次培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和我自己在教学中的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师爱</w:t>
      </w:r>
      <w:r>
        <w:rPr>
          <w:rFonts w:ascii="宋体" w:eastAsia="宋体" w:hAnsi="MS Mincho" w:cs="宋体"/>
          <w:sz w:val="28"/>
          <w:bdr w:val="none" w:sz="0" w:space="0" w:color="auto"/>
        </w:rPr>
        <w:t>是一切工作的基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，在教学中尤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重要。教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工作的奉献精神必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来体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；教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道德的其他要求也必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着眼于更好地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。学生不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那里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营养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得到了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和支持。有了</w:t>
      </w:r>
      <w:r>
        <w:rPr>
          <w:rFonts w:ascii="宋体" w:eastAsia="宋体" w:hAnsi="SimSun" w:cs="宋体"/>
          <w:sz w:val="28"/>
          <w:bdr w:val="none" w:sz="0" w:space="0" w:color="auto"/>
        </w:rPr>
        <w:t>这种爱</w:t>
      </w:r>
      <w:r>
        <w:rPr>
          <w:rFonts w:ascii="宋体" w:eastAsia="宋体" w:hAnsi="MS Mincho" w:cs="宋体"/>
          <w:sz w:val="28"/>
          <w:bdr w:val="none" w:sz="0" w:space="0" w:color="auto"/>
        </w:rPr>
        <w:t>和支持，学生就会全力以赴地学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，即使学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需要耗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大量身心精力的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苦工作。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是教育的基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这种爱</w:t>
      </w:r>
      <w:r>
        <w:rPr>
          <w:rFonts w:ascii="宋体" w:eastAsia="宋体" w:hAnsi="MS Mincho" w:cs="宋体"/>
          <w:sz w:val="28"/>
          <w:bdr w:val="none" w:sz="0" w:space="0" w:color="auto"/>
        </w:rPr>
        <w:t>是神圣的。</w:t>
      </w:r>
      <w:r>
        <w:rPr>
          <w:rFonts w:ascii="宋体" w:eastAsia="宋体" w:hAnsi="SimSun" w:cs="宋体"/>
          <w:sz w:val="28"/>
          <w:bdr w:val="none" w:sz="0" w:space="0" w:color="auto"/>
        </w:rPr>
        <w:t>这种爱</w:t>
      </w:r>
      <w:r>
        <w:rPr>
          <w:rFonts w:ascii="宋体" w:eastAsia="宋体" w:hAnsi="MS Mincho" w:cs="宋体"/>
          <w:sz w:val="28"/>
          <w:bdr w:val="none" w:sz="0" w:space="0" w:color="auto"/>
        </w:rPr>
        <w:t>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教育学生的情感基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。学生一旦意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感情，就会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亲师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，从而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信其道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。正是在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程中，教育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了它的基本功能。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如何才能体</w:t>
      </w:r>
      <w:r>
        <w:rPr>
          <w:rFonts w:ascii="宋体" w:eastAsia="宋体" w:hAnsi="SimSun" w:cs="宋体"/>
          <w:sz w:val="28"/>
          <w:bdr w:val="none" w:sz="0" w:space="0" w:color="auto"/>
        </w:rPr>
        <w:t>现这种</w:t>
      </w:r>
      <w:r>
        <w:rPr>
          <w:rFonts w:ascii="宋体" w:eastAsia="宋体" w:hAnsi="MS Mincho" w:cs="宋体"/>
          <w:sz w:val="28"/>
          <w:bdr w:val="none" w:sz="0" w:space="0" w:color="auto"/>
        </w:rPr>
        <w:t>更好的</w:t>
      </w:r>
      <w:r>
        <w:rPr>
          <w:rFonts w:ascii="宋体" w:eastAsia="宋体" w:hAnsi="SimSun" w:cs="宋体"/>
          <w:sz w:val="28"/>
          <w:bdr w:val="none" w:sz="0" w:space="0" w:color="auto"/>
        </w:rPr>
        <w:t>师爱</w:t>
      </w:r>
      <w:r>
        <w:rPr>
          <w:rFonts w:ascii="宋体" w:eastAsia="宋体" w:hAnsi="MS Mincho" w:cs="宋体"/>
          <w:sz w:val="28"/>
          <w:bdr w:val="none" w:sz="0" w:space="0" w:color="auto"/>
        </w:rPr>
        <w:t>呢？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第一，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心学生，理解学生。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们应该关</w:t>
      </w:r>
      <w:r>
        <w:rPr>
          <w:rFonts w:ascii="宋体" w:eastAsia="宋体" w:hAnsi="MS Mincho" w:cs="宋体"/>
          <w:sz w:val="28"/>
          <w:bdr w:val="none" w:sz="0" w:space="0" w:color="auto"/>
        </w:rPr>
        <w:t>心学生，不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和生活上，更重要的是我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需要了解他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的心理状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的心理特点入手来更好地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需要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的学生，不是抛弃和歧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，而是用我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爱给</w:t>
      </w:r>
      <w:r>
        <w:rPr>
          <w:rFonts w:ascii="宋体" w:eastAsia="宋体" w:hAnsi="MS Mincho" w:cs="宋体"/>
          <w:sz w:val="28"/>
          <w:bdr w:val="none" w:sz="0" w:space="0" w:color="auto"/>
        </w:rPr>
        <w:t>予他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们进步</w:t>
      </w:r>
      <w:r>
        <w:rPr>
          <w:rFonts w:ascii="宋体" w:eastAsia="宋体" w:hAnsi="MS Mincho" w:cs="宋体"/>
          <w:sz w:val="28"/>
          <w:bdr w:val="none" w:sz="0" w:space="0" w:color="auto"/>
        </w:rPr>
        <w:t>。要善于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身上的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予合理的表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自己、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未来充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信心。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第二，尊重和信任学生。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事都有独特的看法，个性很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，自尊心很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。不允</w:t>
      </w:r>
      <w:r>
        <w:rPr>
          <w:rFonts w:ascii="宋体" w:eastAsia="宋体" w:hAnsi="SimSun" w:cs="宋体"/>
          <w:sz w:val="28"/>
          <w:bdr w:val="none" w:sz="0" w:space="0" w:color="auto"/>
        </w:rPr>
        <w:t>许伤</w:t>
      </w:r>
      <w:r>
        <w:rPr>
          <w:rFonts w:ascii="宋体" w:eastAsia="宋体" w:hAnsi="MS Mincho" w:cs="宋体"/>
          <w:sz w:val="28"/>
          <w:bdr w:val="none" w:sz="0" w:space="0" w:color="auto"/>
        </w:rPr>
        <w:t>害他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的自尊心，不管是老</w:t>
      </w:r>
      <w:r>
        <w:rPr>
          <w:rFonts w:ascii="宋体" w:eastAsia="宋体" w:hAnsi="SimSun" w:cs="宋体"/>
          <w:sz w:val="28"/>
          <w:bdr w:val="none" w:sz="0" w:space="0" w:color="auto"/>
        </w:rPr>
        <w:t>师还</w:t>
      </w:r>
      <w:r>
        <w:rPr>
          <w:rFonts w:ascii="宋体" w:eastAsia="宋体" w:hAnsi="MS Mincho" w:cs="宋体"/>
          <w:sz w:val="28"/>
          <w:bdr w:val="none" w:sz="0" w:space="0" w:color="auto"/>
        </w:rPr>
        <w:t>是家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。基于此，在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学生的教育中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注意正确的方法。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平等友好地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在教育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要以朋友般的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度平等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待学生，不能因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学生自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高人一等而粗暴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待学生。尤其是高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生，他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自尊心低，自尊心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粗暴的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待学生，会深深的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害学生的自尊心，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学生自卑。教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只有全心全意、平等友好地接近他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，才能克服他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的缺点，引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走向成熟。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理解和信任学生。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和学生在年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、社会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、知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水平等方面存在差异。教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只有善于理解和信任学生，才能建立良好的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系。当学生遇到困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和挫折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师应给</w:t>
      </w:r>
      <w:r>
        <w:rPr>
          <w:rFonts w:ascii="宋体" w:eastAsia="宋体" w:hAnsi="MS Mincho" w:cs="宋体"/>
          <w:sz w:val="28"/>
          <w:bdr w:val="none" w:sz="0" w:space="0" w:color="auto"/>
        </w:rPr>
        <w:t>予同情、理解和帮助，决不能采取冷漠和教条的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度。信任学生，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生毫无根据的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疑，是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学生不尊重的表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。要把学生塑造成什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的人，首先要相信他能成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的人。在教育中，老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学生的信任是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的暗示和鼓励。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没有学不会的学生，只有教不会的老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。尊重学生是最好的教育手段，懂得尊重学生的老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才是合格的老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学生要求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但松懈的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不是真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格的要求是</w:t>
      </w:r>
      <w:r>
        <w:rPr>
          <w:rFonts w:ascii="宋体" w:eastAsia="宋体" w:hAnsi="SimSun" w:cs="宋体"/>
          <w:sz w:val="28"/>
          <w:bdr w:val="none" w:sz="0" w:space="0" w:color="auto"/>
        </w:rPr>
        <w:t>师爱</w:t>
      </w:r>
      <w:r>
        <w:rPr>
          <w:rFonts w:ascii="宋体" w:eastAsia="宋体" w:hAnsi="MS Mincho" w:cs="宋体"/>
          <w:sz w:val="28"/>
          <w:bdr w:val="none" w:sz="0" w:space="0" w:color="auto"/>
        </w:rPr>
        <w:t>的另一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。高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学生由于基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差、学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方法等原因，学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效果不佳。但是，他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放不下自己，因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个原因并没有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学生，才能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学生要求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格，就是要求教</w:t>
      </w:r>
      <w:r>
        <w:rPr>
          <w:rFonts w:ascii="宋体" w:eastAsia="宋体" w:hAnsi="SimSun" w:cs="宋体"/>
          <w:sz w:val="28"/>
          <w:bdr w:val="none" w:sz="0" w:space="0" w:color="auto"/>
        </w:rPr>
        <w:t>师严</w:t>
      </w:r>
      <w:r>
        <w:rPr>
          <w:rFonts w:ascii="宋体" w:eastAsia="宋体" w:hAnsi="MS Mincho" w:cs="宋体"/>
          <w:sz w:val="28"/>
          <w:bdr w:val="none" w:sz="0" w:space="0" w:color="auto"/>
        </w:rPr>
        <w:t>格按照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行的教学方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和教学大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的要求去培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和教好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一个学生。老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在日常的小教育、教育工作中，如批改作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内外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实训</w:t>
      </w:r>
      <w:r>
        <w:rPr>
          <w:rFonts w:ascii="宋体" w:eastAsia="宋体" w:hAnsi="MS Mincho" w:cs="宋体"/>
          <w:sz w:val="28"/>
          <w:bdr w:val="none" w:sz="0" w:space="0" w:color="auto"/>
        </w:rPr>
        <w:t>等。，都要注意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和教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和作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。此外，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格要求学生，要求教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掌握合理适度的自由裁量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，做到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以律己，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公平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公平、全面地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心和</w:t>
      </w:r>
      <w:r>
        <w:rPr>
          <w:rFonts w:ascii="宋体" w:eastAsia="宋体" w:hAnsi="SimSun" w:cs="宋体"/>
          <w:sz w:val="28"/>
          <w:bdr w:val="none" w:sz="0" w:space="0" w:color="auto"/>
        </w:rPr>
        <w:t>爱护每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一个学生。无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外貌、性格或人格差异，无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劣，教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平等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待所有学生，不偏袒，不歧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上所述，教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要有高尚的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道德，渊博的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，广博的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娴</w:t>
      </w:r>
      <w:r>
        <w:rPr>
          <w:rFonts w:ascii="宋体" w:eastAsia="宋体" w:hAnsi="MS Mincho" w:cs="宋体"/>
          <w:sz w:val="28"/>
          <w:bdr w:val="none" w:sz="0" w:space="0" w:color="auto"/>
        </w:rPr>
        <w:t>熟的教育技能。他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度与学生交流，教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学生的内心。作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个人都愿意接近和交往有道德的人，当然也愿意接近有道德的学生。作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也愿意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近和交往有道德的人，当然也愿意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所以，做一个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和学生愿意靠近的学生，或者做一个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和学生愿意靠近的老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德是一个教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的灵魂，是搞好教育教学的前提保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，是教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的立身之本。我国古代大教育家孔子曾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其身正，不令而行，其身不正，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令不从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要在日常教学中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模范、表率作用，注意自己的行</w:t>
      </w:r>
      <w:r>
        <w:rPr>
          <w:rFonts w:ascii="宋体" w:eastAsia="宋体" w:hAnsi="SimSun" w:cs="宋体"/>
          <w:sz w:val="28"/>
          <w:bdr w:val="none" w:sz="0" w:space="0" w:color="auto"/>
        </w:rPr>
        <w:t>为举</w:t>
      </w:r>
      <w:r>
        <w:rPr>
          <w:rFonts w:ascii="宋体" w:eastAsia="宋体" w:hAnsi="MS Mincho" w:cs="宋体"/>
          <w:sz w:val="28"/>
          <w:bdr w:val="none" w:sz="0" w:space="0" w:color="auto"/>
        </w:rPr>
        <w:t>止，言</w:t>
      </w:r>
      <w:r>
        <w:rPr>
          <w:rFonts w:ascii="宋体" w:eastAsia="宋体" w:hAnsi="SimSun" w:cs="宋体"/>
          <w:sz w:val="28"/>
          <w:bdr w:val="none" w:sz="0" w:space="0" w:color="auto"/>
        </w:rPr>
        <w:t>谈风</w:t>
      </w:r>
      <w:r>
        <w:rPr>
          <w:rFonts w:ascii="宋体" w:eastAsia="宋体" w:hAnsi="MS Mincho" w:cs="宋体"/>
          <w:sz w:val="28"/>
          <w:bdr w:val="none" w:sz="0" w:space="0" w:color="auto"/>
        </w:rPr>
        <w:t>貌。教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的一言一行都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孩子起着潜移默化的作用。教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需要从小事做起，从自我做起，率先垂范，做出表率，以高尚的人格感染人，以整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表影响人，以和</w:t>
      </w:r>
      <w:r>
        <w:rPr>
          <w:rFonts w:ascii="宋体" w:eastAsia="宋体" w:hAnsi="SimSun" w:cs="宋体"/>
          <w:sz w:val="28"/>
          <w:bdr w:val="none" w:sz="0" w:space="0" w:color="auto"/>
        </w:rPr>
        <w:t>蔼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待人，以丰富的学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人，以博大的胸</w:t>
      </w:r>
      <w:r>
        <w:rPr>
          <w:rFonts w:ascii="宋体" w:eastAsia="宋体" w:hAnsi="SimSun" w:cs="宋体"/>
          <w:sz w:val="28"/>
          <w:bdr w:val="none" w:sz="0" w:space="0" w:color="auto"/>
        </w:rPr>
        <w:t>怀爱护</w:t>
      </w:r>
      <w:r>
        <w:rPr>
          <w:rFonts w:ascii="宋体" w:eastAsia="宋体" w:hAnsi="MS Mincho" w:cs="宋体"/>
          <w:sz w:val="28"/>
          <w:bdr w:val="none" w:sz="0" w:space="0" w:color="auto"/>
        </w:rPr>
        <w:t>人。只有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，才能保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效，孩子才会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，信其道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其道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直接影响着学校的学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和校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的形象直接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系着学生素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因此，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，不是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教，而是一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精神体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深厚的知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和文化品位的体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德需要培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，需要教育，更需要的是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的自我修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！用自身的榜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作用和人格魅力，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学生佩服，从而仿效。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一名从教多年的教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次自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纠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中，我主要从以下几个方面来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析自己、</w:t>
      </w:r>
      <w:r>
        <w:rPr>
          <w:rFonts w:ascii="宋体" w:eastAsia="宋体" w:hAnsi="SimSun" w:cs="宋体"/>
          <w:sz w:val="28"/>
          <w:bdr w:val="none" w:sz="0" w:space="0" w:color="auto"/>
        </w:rPr>
        <w:t>审视</w:t>
      </w:r>
      <w:r>
        <w:rPr>
          <w:rFonts w:ascii="宋体" w:eastAsia="宋体" w:hAnsi="MS Mincho" w:cs="宋体"/>
          <w:sz w:val="28"/>
          <w:bdr w:val="none" w:sz="0" w:space="0" w:color="auto"/>
        </w:rPr>
        <w:t>自己。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一、思想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认识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灵魂的工程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传递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和文明的接力手，是点燃光明未来的火炬手。作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，我感到由衷的自豪，也深知肩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史寄托和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任。我清楚要成</w:t>
      </w:r>
      <w:r>
        <w:rPr>
          <w:rFonts w:ascii="宋体" w:eastAsia="宋体" w:hAnsi="SimSun" w:cs="宋体"/>
          <w:sz w:val="28"/>
          <w:bdr w:val="none" w:sz="0" w:space="0" w:color="auto"/>
        </w:rPr>
        <w:t>为优</w:t>
      </w:r>
      <w:r>
        <w:rPr>
          <w:rFonts w:ascii="宋体" w:eastAsia="宋体" w:hAnsi="MS Mincho" w:cs="宋体"/>
          <w:sz w:val="28"/>
          <w:bdr w:val="none" w:sz="0" w:space="0" w:color="auto"/>
        </w:rPr>
        <w:t>秀的新世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、社会主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精神文明工作者，就要不断提高自身的精神修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，提高自己的政治素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文化水平。与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时俱进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取已成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代的主旋律，信息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一定要勤于学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，勇于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肯干，用自己辛勤的努力培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出新世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、新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期的新一代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二、教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书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育人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我深深感到只要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持不懈脚踏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地的努力，就一定会取得成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。辛苦不会付</w:t>
      </w:r>
      <w:r>
        <w:rPr>
          <w:rFonts w:ascii="宋体" w:eastAsia="宋体" w:hAnsi="SimSun" w:cs="宋体"/>
          <w:sz w:val="28"/>
          <w:bdr w:val="none" w:sz="0" w:space="0" w:color="auto"/>
        </w:rPr>
        <w:t>诸东</w:t>
      </w:r>
      <w:r>
        <w:rPr>
          <w:rFonts w:ascii="宋体" w:eastAsia="宋体" w:hAnsi="MS Mincho" w:cs="宋体"/>
          <w:sz w:val="28"/>
          <w:bdr w:val="none" w:sz="0" w:space="0" w:color="auto"/>
        </w:rPr>
        <w:t>流，量的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累就会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飞跃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，依法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首先，社会在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在更新，知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容量在</w:t>
      </w:r>
      <w:r>
        <w:rPr>
          <w:rFonts w:ascii="宋体" w:eastAsia="宋体" w:hAnsi="SimSun" w:cs="宋体"/>
          <w:sz w:val="28"/>
          <w:bdr w:val="none" w:sz="0" w:space="0" w:color="auto"/>
        </w:rPr>
        <w:t>扩</w:t>
      </w:r>
      <w:r>
        <w:rPr>
          <w:rFonts w:ascii="宋体" w:eastAsia="宋体" w:hAnsi="MS Mincho" w:cs="宋体"/>
          <w:sz w:val="28"/>
          <w:bdr w:val="none" w:sz="0" w:space="0" w:color="auto"/>
        </w:rPr>
        <w:t>大。不学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，就跟不上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伐。只有不断加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，吸收新的教育思想、教育理念、教育模式，教育方法和教育途径。才能在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上有新思路、新突破，再上新台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。其次，多年来的从教，使我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到：只有在平凡的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位中踏踏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的工作，默默无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的付出。并自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遵守《教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法》，以它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刻提醒自己要依法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教。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的人生才会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教育，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自己所从事的工作，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的学校。因此，不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在什</w:t>
      </w:r>
      <w:r>
        <w:rPr>
          <w:rFonts w:ascii="宋体" w:eastAsia="宋体" w:hAnsi="SimSun" w:cs="宋体"/>
          <w:sz w:val="28"/>
          <w:bdr w:val="none" w:sz="0" w:space="0" w:color="auto"/>
        </w:rPr>
        <w:t>么时</w:t>
      </w:r>
      <w:r>
        <w:rPr>
          <w:rFonts w:ascii="宋体" w:eastAsia="宋体" w:hAnsi="MS Mincho" w:cs="宋体"/>
          <w:sz w:val="28"/>
          <w:bdr w:val="none" w:sz="0" w:space="0" w:color="auto"/>
        </w:rPr>
        <w:t>候、什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地方，我都要将校内的利益放在第一位，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，校衰我耻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的精神来指引我。在做好教具、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上，不断探索，大胆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新。工作中本着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心中有目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，眼中有孩子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，并做好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，和</w:t>
      </w:r>
      <w:r>
        <w:rPr>
          <w:rFonts w:ascii="宋体" w:eastAsia="宋体" w:hAnsi="SimSun" w:cs="宋体"/>
          <w:sz w:val="28"/>
          <w:bdr w:val="none" w:sz="0" w:space="0" w:color="auto"/>
        </w:rPr>
        <w:t>谐发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心、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孩子是教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最基本的天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中，我都要以尊重孩子、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点，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一切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了孩子，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了孩子一切，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了一切孩子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格要求，耐心教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讽</w:t>
      </w:r>
      <w:r>
        <w:rPr>
          <w:rFonts w:ascii="宋体" w:eastAsia="宋体" w:hAnsi="MS Mincho" w:cs="宋体"/>
          <w:sz w:val="28"/>
          <w:bdr w:val="none" w:sz="0" w:space="0" w:color="auto"/>
        </w:rPr>
        <w:t>刺，挖苦，歧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，不体</w:t>
      </w:r>
      <w:r>
        <w:rPr>
          <w:rFonts w:ascii="宋体" w:eastAsia="宋体" w:hAnsi="SimSun" w:cs="宋体"/>
          <w:sz w:val="28"/>
          <w:bdr w:val="none" w:sz="0" w:space="0" w:color="auto"/>
        </w:rPr>
        <w:t>罚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相体</w:t>
      </w:r>
      <w:r>
        <w:rPr>
          <w:rFonts w:ascii="宋体" w:eastAsia="宋体" w:hAnsi="SimSun" w:cs="宋体"/>
          <w:sz w:val="28"/>
          <w:bdr w:val="none" w:sz="0" w:space="0" w:color="auto"/>
        </w:rPr>
        <w:t>罚</w:t>
      </w:r>
      <w:r>
        <w:rPr>
          <w:rFonts w:ascii="宋体" w:eastAsia="宋体" w:hAnsi="MS Mincho" w:cs="宋体"/>
          <w:sz w:val="28"/>
          <w:bdr w:val="none" w:sz="0" w:space="0" w:color="auto"/>
        </w:rPr>
        <w:t>，使孩子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愉快茁壮地成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、注重小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，修</w:t>
      </w:r>
      <w:r>
        <w:rPr>
          <w:rFonts w:ascii="宋体" w:eastAsia="宋体" w:hAnsi="SimSun" w:cs="宋体"/>
          <w:sz w:val="28"/>
          <w:bdr w:val="none" w:sz="0" w:space="0" w:color="auto"/>
        </w:rPr>
        <w:t>炼</w:t>
      </w:r>
      <w:r>
        <w:rPr>
          <w:rFonts w:ascii="宋体" w:eastAsia="宋体" w:hAnsi="MS Mincho" w:cs="宋体"/>
          <w:sz w:val="28"/>
          <w:bdr w:val="none" w:sz="0" w:space="0" w:color="auto"/>
        </w:rPr>
        <w:t>人格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教育无小事，教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的一言一行都是孩子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注的方面，往往起着一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潜移默化的影响作用。而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些作用又往往是通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那些看似不起眼的</w:t>
      </w:r>
      <w:r>
        <w:rPr>
          <w:rFonts w:ascii="宋体" w:eastAsia="宋体" w:hAnsi="SimSun" w:cs="宋体"/>
          <w:sz w:val="28"/>
          <w:bdr w:val="none" w:sz="0" w:space="0" w:color="auto"/>
        </w:rPr>
        <w:t>细节实现</w:t>
      </w:r>
      <w:r>
        <w:rPr>
          <w:rFonts w:ascii="宋体" w:eastAsia="宋体" w:hAnsi="MS Mincho" w:cs="宋体"/>
          <w:sz w:val="28"/>
          <w:bdr w:val="none" w:sz="0" w:space="0" w:color="auto"/>
        </w:rPr>
        <w:t>的，因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孩子眼中的教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都是具体的，而教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又是孩子心目中的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威式人物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。所以，我要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</w:t>
      </w:r>
      <w:r>
        <w:rPr>
          <w:rFonts w:ascii="宋体" w:eastAsia="宋体" w:hAnsi="SimSun" w:cs="宋体"/>
          <w:sz w:val="28"/>
          <w:bdr w:val="none" w:sz="0" w:space="0" w:color="auto"/>
        </w:rPr>
        <w:t>铭记</w:t>
      </w:r>
      <w:r>
        <w:rPr>
          <w:rFonts w:ascii="宋体" w:eastAsia="宋体" w:cs="宋体"/>
          <w:sz w:val="28"/>
          <w:bdr w:val="none" w:sz="0" w:space="0" w:color="auto"/>
        </w:rPr>
        <w:t>———</w:t>
      </w:r>
      <w:r>
        <w:rPr>
          <w:rFonts w:ascii="宋体" w:eastAsia="宋体" w:hAnsi="MS Mincho" w:cs="宋体"/>
          <w:sz w:val="28"/>
          <w:bdr w:val="none" w:sz="0" w:space="0" w:color="auto"/>
        </w:rPr>
        <w:t>从我做起，从小事做起，从今天做起！我要以自身良好的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德形象</w:t>
      </w:r>
      <w:r>
        <w:rPr>
          <w:rFonts w:ascii="宋体" w:eastAsia="宋体" w:hAnsi="SimSun" w:cs="宋体"/>
          <w:sz w:val="28"/>
          <w:bdr w:val="none" w:sz="0" w:space="0" w:color="auto"/>
        </w:rPr>
        <w:t>带动</w:t>
      </w:r>
      <w:r>
        <w:rPr>
          <w:rFonts w:ascii="宋体" w:eastAsia="宋体" w:hAnsi="MS Mincho" w:cs="宋体"/>
          <w:sz w:val="28"/>
          <w:bdr w:val="none" w:sz="0" w:space="0" w:color="auto"/>
        </w:rPr>
        <w:t>孩子。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、尊重家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，服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搞好工作的有力后盾，因此，我做班主任的几年中，我及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沟通，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真听取家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和建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，取得支持和配合，不指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责备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，并且在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言交流中，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气平和、委婉、真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、用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意使家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信任我。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、廉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从教，不</w:t>
      </w:r>
      <w:r>
        <w:rPr>
          <w:rFonts w:ascii="宋体" w:eastAsia="宋体" w:hAnsi="SimSun" w:cs="宋体"/>
          <w:sz w:val="28"/>
          <w:bdr w:val="none" w:sz="0" w:space="0" w:color="auto"/>
        </w:rPr>
        <w:t>谋</w:t>
      </w:r>
      <w:r>
        <w:rPr>
          <w:rFonts w:ascii="宋体" w:eastAsia="宋体" w:hAnsi="MS Mincho" w:cs="宋体"/>
          <w:sz w:val="28"/>
          <w:bdr w:val="none" w:sz="0" w:space="0" w:color="auto"/>
        </w:rPr>
        <w:t>私利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抵制社会不良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气影响，不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行有</w:t>
      </w:r>
      <w:r>
        <w:rPr>
          <w:rFonts w:ascii="宋体" w:eastAsia="宋体" w:hAnsi="SimSun" w:cs="宋体"/>
          <w:sz w:val="28"/>
          <w:bdr w:val="none" w:sz="0" w:space="0" w:color="auto"/>
        </w:rPr>
        <w:t>偿补课</w:t>
      </w:r>
      <w:r>
        <w:rPr>
          <w:rFonts w:ascii="宋体" w:eastAsia="宋体" w:hAnsi="MS Mincho" w:cs="宋体"/>
          <w:sz w:val="28"/>
          <w:bdr w:val="none" w:sz="0" w:space="0" w:color="auto"/>
        </w:rPr>
        <w:t>和收取</w:t>
      </w:r>
      <w:r>
        <w:rPr>
          <w:rFonts w:ascii="宋体" w:eastAsia="宋体" w:hAnsi="SimSun" w:cs="宋体"/>
          <w:sz w:val="28"/>
          <w:bdr w:val="none" w:sz="0" w:space="0" w:color="auto"/>
        </w:rPr>
        <w:t>额</w:t>
      </w:r>
      <w:r>
        <w:rPr>
          <w:rFonts w:ascii="宋体" w:eastAsia="宋体" w:hAnsi="MS Mincho" w:cs="宋体"/>
          <w:sz w:val="28"/>
          <w:bdr w:val="none" w:sz="0" w:space="0" w:color="auto"/>
        </w:rPr>
        <w:t>外的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酬。与家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交往中不收礼、不吃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、不叫家</w:t>
      </w:r>
      <w:r>
        <w:rPr>
          <w:rFonts w:ascii="宋体" w:eastAsia="宋体" w:hAnsi="SimSun" w:cs="宋体"/>
          <w:sz w:val="28"/>
          <w:bdr w:val="none" w:sz="0" w:space="0" w:color="auto"/>
        </w:rPr>
        <w:t>长办</w:t>
      </w:r>
      <w:r>
        <w:rPr>
          <w:rFonts w:ascii="宋体" w:eastAsia="宋体" w:hAnsi="MS Mincho" w:cs="宋体"/>
          <w:sz w:val="28"/>
          <w:bdr w:val="none" w:sz="0" w:space="0" w:color="auto"/>
        </w:rPr>
        <w:t>事，不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行有</w:t>
      </w:r>
      <w:r>
        <w:rPr>
          <w:rFonts w:ascii="宋体" w:eastAsia="宋体" w:hAnsi="SimSun" w:cs="宋体"/>
          <w:sz w:val="28"/>
          <w:bdr w:val="none" w:sz="0" w:space="0" w:color="auto"/>
        </w:rPr>
        <w:t>偿</w:t>
      </w:r>
      <w:r>
        <w:rPr>
          <w:rFonts w:ascii="宋体" w:eastAsia="宋体" w:hAnsi="MS Mincho" w:cs="宋体"/>
          <w:sz w:val="28"/>
          <w:bdr w:val="none" w:sz="0" w:space="0" w:color="auto"/>
        </w:rPr>
        <w:t>家教。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三、存在的不足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、有的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候，感</w:t>
      </w:r>
      <w:r>
        <w:rPr>
          <w:rFonts w:ascii="宋体" w:eastAsia="宋体" w:hAnsi="SimSun" w:cs="宋体"/>
          <w:sz w:val="28"/>
          <w:bdr w:val="none" w:sz="0" w:space="0" w:color="auto"/>
        </w:rPr>
        <w:t>觉责</w:t>
      </w:r>
      <w:r>
        <w:rPr>
          <w:rFonts w:ascii="宋体" w:eastAsia="宋体" w:hAnsi="MS Mincho" w:cs="宋体"/>
          <w:sz w:val="28"/>
          <w:bdr w:val="none" w:sz="0" w:space="0" w:color="auto"/>
        </w:rPr>
        <w:t>任心不</w:t>
      </w:r>
      <w:r>
        <w:rPr>
          <w:rFonts w:ascii="宋体" w:eastAsia="宋体" w:hAnsi="SimSun" w:cs="宋体"/>
          <w:sz w:val="28"/>
          <w:bdr w:val="none" w:sz="0" w:space="0" w:color="auto"/>
        </w:rPr>
        <w:t>够强</w:t>
      </w:r>
      <w:r>
        <w:rPr>
          <w:rFonts w:ascii="宋体" w:eastAsia="宋体" w:hAnsi="MS Mincho" w:cs="宋体"/>
          <w:sz w:val="28"/>
          <w:bdr w:val="none" w:sz="0" w:space="0" w:color="auto"/>
        </w:rPr>
        <w:t>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不注意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主要表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在自己心情不是太好的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候，自己的行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有点受情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的影响，有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甚至会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一点到工作和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堂中去。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、有的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候，教育学生的手段欠佳，不管出于何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目的，都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学生的身心造成了不良的影响。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、有的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新的机遇与挑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到茫然与困惑，有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衡量学生的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志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是根深蒂固在</w:t>
      </w:r>
      <w:r>
        <w:rPr>
          <w:rFonts w:ascii="宋体" w:eastAsia="宋体" w:hAnsi="SimSun" w:cs="宋体"/>
          <w:sz w:val="28"/>
          <w:bdr w:val="none" w:sz="0" w:space="0" w:color="auto"/>
        </w:rPr>
        <w:t>头脑</w:t>
      </w:r>
      <w:r>
        <w:rPr>
          <w:rFonts w:ascii="宋体" w:eastAsia="宋体" w:hAnsi="MS Mincho" w:cs="宋体"/>
          <w:sz w:val="28"/>
          <w:bdr w:val="none" w:sz="0" w:space="0" w:color="auto"/>
        </w:rPr>
        <w:t>中干</w:t>
      </w:r>
      <w:r>
        <w:rPr>
          <w:rFonts w:ascii="宋体" w:eastAsia="宋体" w:hAnsi="SimSun" w:cs="宋体"/>
          <w:sz w:val="28"/>
          <w:bdr w:val="none" w:sz="0" w:space="0" w:color="auto"/>
        </w:rPr>
        <w:t>瘪</w:t>
      </w:r>
      <w:r>
        <w:rPr>
          <w:rFonts w:ascii="宋体" w:eastAsia="宋体" w:hAnsi="MS Mincho" w:cs="宋体"/>
          <w:sz w:val="28"/>
          <w:bdr w:val="none" w:sz="0" w:space="0" w:color="auto"/>
        </w:rPr>
        <w:t>的数字。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、有的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候，不能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念，没有把教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项热爱</w:t>
      </w:r>
      <w:r>
        <w:rPr>
          <w:rFonts w:ascii="宋体" w:eastAsia="宋体" w:hAnsi="MS Mincho" w:cs="宋体"/>
          <w:sz w:val="28"/>
          <w:bdr w:val="none" w:sz="0" w:space="0" w:color="auto"/>
        </w:rPr>
        <w:t>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经营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四、存在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问题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的原因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仔</w:t>
      </w:r>
      <w:r>
        <w:rPr>
          <w:rFonts w:ascii="宋体" w:eastAsia="宋体" w:hAnsi="SimSun" w:cs="宋体"/>
          <w:sz w:val="28"/>
          <w:bdr w:val="none" w:sz="0" w:space="0" w:color="auto"/>
        </w:rPr>
        <w:t>细审视</w:t>
      </w:r>
      <w:r>
        <w:rPr>
          <w:rFonts w:ascii="宋体" w:eastAsia="宋体" w:hAnsi="MS Mincho" w:cs="宋体"/>
          <w:sz w:val="28"/>
          <w:bdr w:val="none" w:sz="0" w:space="0" w:color="auto"/>
        </w:rPr>
        <w:t>、深刻反思，究其原因，主要有：</w:t>
      </w:r>
      <w:r>
        <w:rPr>
          <w:rFonts w:ascii="宋体" w:eastAsia="宋体" w:hAnsi="SimSun" w:cs="宋体"/>
          <w:sz w:val="28"/>
          <w:bdr w:val="none" w:sz="0" w:space="0" w:color="auto"/>
        </w:rPr>
        <w:t>轻视</w:t>
      </w:r>
      <w:r>
        <w:rPr>
          <w:rFonts w:ascii="宋体" w:eastAsia="宋体" w:hAnsi="MS Mincho" w:cs="宋体"/>
          <w:sz w:val="28"/>
          <w:bdr w:val="none" w:sz="0" w:space="0" w:color="auto"/>
        </w:rPr>
        <w:t>政治理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、缺乏理想信念、不注重道德修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与品行陶冶、没有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持正确的世界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、人生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五、改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措施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、尊重学生、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心学生、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学生、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人不倦、克服不良情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、杜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不良的行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念，不断充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自身。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、要把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常抓不懈，抓好抓落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，抓好四个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并重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，即教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与育人并重，抓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量与抓素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提高并重，抓教育与抓管理并重，抓督察与抓</w:t>
      </w:r>
      <w:r>
        <w:rPr>
          <w:rFonts w:ascii="宋体" w:eastAsia="宋体" w:hAnsi="SimSun" w:cs="宋体"/>
          <w:sz w:val="28"/>
          <w:bdr w:val="none" w:sz="0" w:space="0" w:color="auto"/>
        </w:rPr>
        <w:t>奖惩</w:t>
      </w:r>
      <w:r>
        <w:rPr>
          <w:rFonts w:ascii="宋体" w:eastAsia="宋体" w:hAnsi="MS Mincho" w:cs="宋体"/>
          <w:sz w:val="28"/>
          <w:bdr w:val="none" w:sz="0" w:space="0" w:color="auto"/>
        </w:rPr>
        <w:t>并重；狠抓五大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，即学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、反思、整改、落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、提高五个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、在教研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让组</w:t>
      </w:r>
      <w:r>
        <w:rPr>
          <w:rFonts w:ascii="宋体" w:eastAsia="宋体" w:hAnsi="MS Mincho" w:cs="宋体"/>
          <w:sz w:val="28"/>
          <w:bdr w:val="none" w:sz="0" w:space="0" w:color="auto"/>
        </w:rPr>
        <w:t>内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都有</w:t>
      </w:r>
      <w:r>
        <w:rPr>
          <w:rFonts w:ascii="宋体" w:eastAsia="宋体" w:hAnsi="SimSun" w:cs="宋体"/>
          <w:sz w:val="28"/>
          <w:bdr w:val="none" w:sz="0" w:space="0" w:color="auto"/>
        </w:rPr>
        <w:t>畅谈</w:t>
      </w:r>
      <w:r>
        <w:rPr>
          <w:rFonts w:ascii="宋体" w:eastAsia="宋体" w:hAnsi="MS Mincho" w:cs="宋体"/>
          <w:sz w:val="28"/>
          <w:bdr w:val="none" w:sz="0" w:space="0" w:color="auto"/>
        </w:rPr>
        <w:t>教育心得的机会，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一个教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都有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得新知的机会；教学反思与探究，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更多的教</w:t>
      </w:r>
      <w:r>
        <w:rPr>
          <w:rFonts w:ascii="宋体" w:eastAsia="宋体" w:hAnsi="SimSun" w:cs="宋体"/>
          <w:sz w:val="28"/>
          <w:bdr w:val="none" w:sz="0" w:space="0" w:color="auto"/>
        </w:rPr>
        <w:t>师寻</w:t>
      </w:r>
      <w:r>
        <w:rPr>
          <w:rFonts w:ascii="宋体" w:eastAsia="宋体" w:hAnsi="MS Mincho" w:cs="宋体"/>
          <w:sz w:val="28"/>
          <w:bdr w:val="none" w:sz="0" w:space="0" w:color="auto"/>
        </w:rPr>
        <w:t>找到了新的教学方向。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、不断的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造机会，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内心充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、日清日高。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教学案例的研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更多教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有了更多新的教学反思；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学会了教育教学知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的整合、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累与分享，教育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野得到</w:t>
      </w:r>
      <w:r>
        <w:rPr>
          <w:rFonts w:ascii="宋体" w:eastAsia="宋体" w:hAnsi="SimSun" w:cs="宋体"/>
          <w:sz w:val="28"/>
          <w:bdr w:val="none" w:sz="0" w:space="0" w:color="auto"/>
        </w:rPr>
        <w:t>开阔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得到提升。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、注重心灵的沟通，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一位工作在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生都身心愉悦、心灵舒展。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、不准有</w:t>
      </w:r>
      <w:r>
        <w:rPr>
          <w:rFonts w:ascii="宋体" w:eastAsia="宋体" w:hAnsi="SimSun" w:cs="宋体"/>
          <w:sz w:val="28"/>
          <w:bdr w:val="none" w:sz="0" w:space="0" w:color="auto"/>
        </w:rPr>
        <w:t>违</w:t>
      </w:r>
      <w:r>
        <w:rPr>
          <w:rFonts w:ascii="宋体" w:eastAsia="宋体" w:hAnsi="MS Mincho" w:cs="宋体"/>
          <w:sz w:val="28"/>
          <w:bdr w:val="none" w:sz="0" w:space="0" w:color="auto"/>
        </w:rPr>
        <w:t>背教育法律法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和方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政策的言行，不得有意</w:t>
      </w:r>
      <w:r>
        <w:rPr>
          <w:rFonts w:ascii="宋体" w:eastAsia="宋体" w:hAnsi="SimSun" w:cs="宋体"/>
          <w:sz w:val="28"/>
          <w:bdr w:val="none" w:sz="0" w:space="0" w:color="auto"/>
        </w:rPr>
        <w:t>损</w:t>
      </w:r>
      <w:r>
        <w:rPr>
          <w:rFonts w:ascii="宋体" w:eastAsia="宋体" w:hAnsi="MS Mincho" w:cs="宋体"/>
          <w:sz w:val="28"/>
          <w:bdr w:val="none" w:sz="0" w:space="0" w:color="auto"/>
        </w:rPr>
        <w:t>害集体和学校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禁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播有害学生身心健康的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点和思想。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之，在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的自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纠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中，只要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起</w:t>
      </w:r>
      <w:r>
        <w:rPr>
          <w:rFonts w:ascii="宋体" w:eastAsia="宋体" w:hAnsi="SimSun" w:cs="宋体"/>
          <w:sz w:val="28"/>
          <w:bdr w:val="none" w:sz="0" w:space="0" w:color="auto"/>
        </w:rPr>
        <w:t>应负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任，遵循教</w:t>
      </w:r>
      <w:r>
        <w:rPr>
          <w:rFonts w:ascii="宋体" w:eastAsia="宋体" w:hAnsi="SimSun" w:cs="宋体"/>
          <w:sz w:val="28"/>
          <w:bdr w:val="none" w:sz="0" w:space="0" w:color="auto"/>
        </w:rPr>
        <w:t>师规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章制度，多奉献一点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，一切都将美好起来。我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信只要承担了我所能承担的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任，我就扮演了我所能扮演的最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秀的角色，成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振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民族的希望在教育，振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教育的希望在教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师队</w:t>
      </w:r>
      <w:r>
        <w:rPr>
          <w:rFonts w:ascii="宋体" w:eastAsia="宋体" w:hAnsi="MS Mincho" w:cs="宋体"/>
          <w:sz w:val="28"/>
          <w:bdr w:val="none" w:sz="0" w:space="0" w:color="auto"/>
        </w:rPr>
        <w:t>伍是我国教育事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改革与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展的主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气力和决定因素。要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好教育，要</w:t>
      </w:r>
      <w:r>
        <w:rPr>
          <w:rFonts w:ascii="宋体" w:eastAsia="宋体" w:hAnsi="SimSun" w:cs="宋体"/>
          <w:sz w:val="28"/>
          <w:bdr w:val="none" w:sz="0" w:space="0" w:color="auto"/>
        </w:rPr>
        <w:t>稳步</w:t>
      </w:r>
      <w:r>
        <w:rPr>
          <w:rFonts w:ascii="宋体" w:eastAsia="宋体" w:hAnsi="MS Mincho" w:cs="宋体"/>
          <w:sz w:val="28"/>
          <w:bdr w:val="none" w:sz="0" w:space="0" w:color="auto"/>
        </w:rPr>
        <w:t>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教育和新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程改革，必</w:t>
      </w:r>
      <w:r>
        <w:rPr>
          <w:rFonts w:ascii="宋体" w:eastAsia="宋体" w:hAnsi="SimSun" w:cs="宋体"/>
          <w:sz w:val="28"/>
          <w:bdr w:val="none" w:sz="0" w:space="0" w:color="auto"/>
        </w:rPr>
        <w:t>须坚</w:t>
      </w:r>
      <w:r>
        <w:rPr>
          <w:rFonts w:ascii="宋体" w:eastAsia="宋体" w:hAnsi="MS Mincho" w:cs="宋体"/>
          <w:sz w:val="28"/>
          <w:bdr w:val="none" w:sz="0" w:space="0" w:color="auto"/>
        </w:rPr>
        <w:t>定不移地建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和造就一支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精、作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正、能</w:t>
      </w:r>
      <w:r>
        <w:rPr>
          <w:rFonts w:ascii="宋体" w:eastAsia="宋体" w:hAnsi="SimSun" w:cs="宋体"/>
          <w:sz w:val="28"/>
          <w:bdr w:val="none" w:sz="0" w:space="0" w:color="auto"/>
        </w:rPr>
        <w:t>够让</w:t>
      </w:r>
      <w:r>
        <w:rPr>
          <w:rFonts w:ascii="宋体" w:eastAsia="宋体" w:hAnsi="MS Mincho" w:cs="宋体"/>
          <w:sz w:val="28"/>
          <w:bdr w:val="none" w:sz="0" w:space="0" w:color="auto"/>
        </w:rPr>
        <w:t>人民群众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意的高素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师队</w:t>
      </w:r>
      <w:r>
        <w:rPr>
          <w:rFonts w:ascii="宋体" w:eastAsia="宋体" w:hAnsi="MS Mincho" w:cs="宋体"/>
          <w:sz w:val="28"/>
          <w:bdr w:val="none" w:sz="0" w:space="0" w:color="auto"/>
        </w:rPr>
        <w:t>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次参加一个多月的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教育学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，我以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：要使教</w:t>
      </w:r>
      <w:r>
        <w:rPr>
          <w:rFonts w:ascii="宋体" w:eastAsia="宋体" w:hAnsi="SimSun" w:cs="宋体"/>
          <w:sz w:val="28"/>
          <w:bdr w:val="none" w:sz="0" w:space="0" w:color="auto"/>
        </w:rPr>
        <w:t>师转变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念，重德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，依法治学，虔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于党和人民的教育事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表，要在加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和改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思想政治教育、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理想教育、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道德教育的同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法制教育和心理健康教育；要加</w:t>
      </w:r>
      <w:r>
        <w:rPr>
          <w:rFonts w:ascii="宋体" w:eastAsia="宋体" w:hAnsi="SimSun" w:cs="宋体"/>
          <w:sz w:val="28"/>
          <w:bdr w:val="none" w:sz="0" w:space="0" w:color="auto"/>
        </w:rPr>
        <w:t>强师</w:t>
      </w:r>
      <w:r>
        <w:rPr>
          <w:rFonts w:ascii="宋体" w:eastAsia="宋体" w:hAnsi="MS Mincho" w:cs="宋体"/>
          <w:sz w:val="28"/>
          <w:bdr w:val="none" w:sz="0" w:space="0" w:color="auto"/>
        </w:rPr>
        <w:t>德的制度建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德、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考核管理；要大力宏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重教的良好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，千方百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师办实</w:t>
      </w:r>
      <w:r>
        <w:rPr>
          <w:rFonts w:ascii="宋体" w:eastAsia="宋体" w:hAnsi="MS Mincho" w:cs="宋体"/>
          <w:sz w:val="28"/>
          <w:bdr w:val="none" w:sz="0" w:space="0" w:color="auto"/>
        </w:rPr>
        <w:t>事、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好事，不断改善教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的工作、学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和生活条件，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良好的社会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境；要引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向重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市</w:t>
      </w:r>
      <w:r>
        <w:rPr>
          <w:rFonts w:ascii="宋体" w:eastAsia="宋体" w:hAnsi="SimSun" w:cs="宋体"/>
          <w:sz w:val="28"/>
          <w:bdr w:val="none" w:sz="0" w:space="0" w:color="auto"/>
        </w:rPr>
        <w:t>开县抢险</w:t>
      </w:r>
      <w:r>
        <w:rPr>
          <w:rFonts w:ascii="宋体" w:eastAsia="宋体" w:hAnsi="MS Mincho" w:cs="宋体"/>
          <w:sz w:val="28"/>
          <w:bdr w:val="none" w:sz="0" w:space="0" w:color="auto"/>
        </w:rPr>
        <w:t>救灾、保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群体学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站在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代前列、践履</w:t>
      </w:r>
      <w:r>
        <w:rPr>
          <w:rFonts w:ascii="宋体" w:eastAsia="宋体" w:hAnsi="SimSun" w:cs="宋体"/>
          <w:sz w:val="28"/>
          <w:bdr w:val="none" w:sz="0" w:space="0" w:color="auto"/>
        </w:rPr>
        <w:t>笃</w:t>
      </w:r>
      <w:r>
        <w:rPr>
          <w:rFonts w:ascii="宋体" w:eastAsia="宋体" w:hAnsi="MS Mincho" w:cs="宋体"/>
          <w:sz w:val="28"/>
          <w:bdr w:val="none" w:sz="0" w:space="0" w:color="auto"/>
        </w:rPr>
        <w:t>行，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人民服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的精神。学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们爱</w:t>
      </w:r>
      <w:r>
        <w:rPr>
          <w:rFonts w:ascii="宋体" w:eastAsia="宋体" w:hAnsi="MS Mincho" w:cs="宋体"/>
          <w:sz w:val="28"/>
          <w:bdr w:val="none" w:sz="0" w:space="0" w:color="auto"/>
        </w:rPr>
        <w:t>祖国、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人民、忠于人民的教育事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的崇高思想。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们关爱</w:t>
      </w:r>
      <w:r>
        <w:rPr>
          <w:rFonts w:ascii="宋体" w:eastAsia="宋体" w:hAnsi="MS Mincho" w:cs="宋体"/>
          <w:sz w:val="28"/>
          <w:bdr w:val="none" w:sz="0" w:space="0" w:color="auto"/>
        </w:rPr>
        <w:t>学生、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危不惧、舍生忘死、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身、无私奉献的高尚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，最重要的是要酷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，只有布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的无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酷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，才会在教育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位上兢兢</w:t>
      </w:r>
      <w:r>
        <w:rPr>
          <w:rFonts w:ascii="宋体" w:eastAsia="宋体" w:hAnsi="SimSun" w:cs="宋体"/>
          <w:sz w:val="28"/>
          <w:bdr w:val="none" w:sz="0" w:space="0" w:color="auto"/>
        </w:rPr>
        <w:t>业业</w:t>
      </w:r>
      <w:r>
        <w:rPr>
          <w:rFonts w:ascii="宋体" w:eastAsia="宋体" w:hAnsi="MS Mincho" w:cs="宋体"/>
          <w:sz w:val="28"/>
          <w:bdr w:val="none" w:sz="0" w:space="0" w:color="auto"/>
        </w:rPr>
        <w:t>，无私奉献；同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学生。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个学生都希望得到老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师爱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巨大的教育气力，它能使学生感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的暖和，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生愉快的情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，激起学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好，感遭到他人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他的希望，集体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他的信任，从而收到良好的教育效果。在今后教育教学中，我将从以下几方面做好工作：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一、不断加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，提升自我，完善自我。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社会在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在更新，知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容量在</w:t>
      </w:r>
      <w:r>
        <w:rPr>
          <w:rFonts w:ascii="宋体" w:eastAsia="宋体" w:hAnsi="SimSun" w:cs="宋体"/>
          <w:sz w:val="28"/>
          <w:bdr w:val="none" w:sz="0" w:space="0" w:color="auto"/>
        </w:rPr>
        <w:t>扩</w:t>
      </w:r>
      <w:r>
        <w:rPr>
          <w:rFonts w:ascii="宋体" w:eastAsia="宋体" w:hAnsi="MS Mincho" w:cs="宋体"/>
          <w:sz w:val="28"/>
          <w:bdr w:val="none" w:sz="0" w:space="0" w:color="auto"/>
        </w:rPr>
        <w:t>大。不学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，就跟不上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伐。只有不断学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，才能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不断充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自己，才能不断吸收新的教育思想、教育理念、教育模式，教育方法和教育途径。学校教育固然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由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生两个主体共同完成，但</w:t>
      </w:r>
      <w:r>
        <w:rPr>
          <w:rFonts w:ascii="宋体" w:eastAsia="宋体" w:hAnsi="SimSun" w:cs="宋体"/>
          <w:sz w:val="28"/>
          <w:bdr w:val="none" w:sz="0" w:space="0" w:color="auto"/>
        </w:rPr>
        <w:t>关键还</w:t>
      </w:r>
      <w:r>
        <w:rPr>
          <w:rFonts w:ascii="宋体" w:eastAsia="宋体" w:hAnsi="MS Mincho" w:cs="宋体"/>
          <w:sz w:val="28"/>
          <w:bdr w:val="none" w:sz="0" w:space="0" w:color="auto"/>
        </w:rPr>
        <w:t>是在于教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向作用是十分重要的。用甚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的教育思想、理念、模式、方法、途径来完成自己的教育、教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，将直接影响到学校的教育教学效果。只有不断学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，才能不断提升自己、完善自己。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德建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，提升本身素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任是教育学生，然而学生的思想品德，在很大程度主要不是教出来的，而是感染出来的。教学中依靠的是富有感染力的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堂气氛，和教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的人格气力和起榜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作用的言</w:t>
      </w:r>
      <w:r>
        <w:rPr>
          <w:rFonts w:ascii="宋体" w:eastAsia="宋体" w:hAnsi="SimSun" w:cs="宋体"/>
          <w:sz w:val="28"/>
          <w:bdr w:val="none" w:sz="0" w:space="0" w:color="auto"/>
        </w:rPr>
        <w:t>谈举</w:t>
      </w:r>
      <w:r>
        <w:rPr>
          <w:rFonts w:ascii="宋体" w:eastAsia="宋体" w:hAnsi="MS Mincho" w:cs="宋体"/>
          <w:sz w:val="28"/>
          <w:bdr w:val="none" w:sz="0" w:space="0" w:color="auto"/>
        </w:rPr>
        <w:t>止。推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教育教学的融会管理的根本保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是有一支思想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硬、品德高尚、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表的教</w:t>
      </w:r>
      <w:r>
        <w:rPr>
          <w:rFonts w:ascii="宋体" w:eastAsia="宋体" w:hAnsi="SimSun" w:cs="宋体"/>
          <w:sz w:val="28"/>
          <w:bdr w:val="none" w:sz="0" w:space="0" w:color="auto"/>
        </w:rPr>
        <w:t>师队</w:t>
      </w:r>
      <w:r>
        <w:rPr>
          <w:rFonts w:ascii="宋体" w:eastAsia="宋体" w:hAnsi="MS Mincho" w:cs="宋体"/>
          <w:sz w:val="28"/>
          <w:bdr w:val="none" w:sz="0" w:space="0" w:color="auto"/>
        </w:rPr>
        <w:t>伍。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支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伍要全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故意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、人人有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任，人人都要成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学生心目中的道德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威。教育是心灵与心灵的交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学生道德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施需要借助的是教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的道德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威，而不是行政手段，更不是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hAnsi="SimSun" w:cs="宋体"/>
          <w:sz w:val="28"/>
          <w:bdr w:val="none" w:sz="0" w:space="0" w:color="auto"/>
        </w:rPr>
        <w:t>强权</w:t>
      </w:r>
      <w:r>
        <w:rPr>
          <w:rFonts w:ascii="宋体" w:eastAsia="宋体" w:hAnsi="MS Mincho" w:cs="宋体"/>
          <w:sz w:val="28"/>
          <w:bdr w:val="none" w:sz="0" w:space="0" w:color="auto"/>
        </w:rPr>
        <w:t>。道德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威来源于教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德的人格气力。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三、心中有学生，多一份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关爱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，多一份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牵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心中要有学生，要充分熟悉到学生在学</w:t>
      </w:r>
      <w:r>
        <w:rPr>
          <w:rFonts w:ascii="宋体" w:eastAsia="宋体" w:hAnsi="SimSun" w:cs="宋体"/>
          <w:sz w:val="28"/>
          <w:bdr w:val="none" w:sz="0" w:space="0" w:color="auto"/>
        </w:rPr>
        <w:t>习进</w:t>
      </w:r>
      <w:r>
        <w:rPr>
          <w:rFonts w:ascii="宋体" w:eastAsia="宋体" w:hAnsi="MS Mincho" w:cs="宋体"/>
          <w:sz w:val="28"/>
          <w:bdr w:val="none" w:sz="0" w:space="0" w:color="auto"/>
        </w:rPr>
        <w:t>程中的主体地位。</w:t>
      </w:r>
      <w:r>
        <w:rPr>
          <w:rFonts w:ascii="宋体" w:eastAsia="宋体" w:hAnsi="SimSun" w:cs="宋体"/>
          <w:sz w:val="28"/>
          <w:bdr w:val="none" w:sz="0" w:space="0" w:color="auto"/>
        </w:rPr>
        <w:t>师爱</w:t>
      </w:r>
      <w:r>
        <w:rPr>
          <w:rFonts w:ascii="宋体" w:eastAsia="宋体" w:hAnsi="MS Mincho" w:cs="宋体"/>
          <w:sz w:val="28"/>
          <w:bdr w:val="none" w:sz="0" w:space="0" w:color="auto"/>
        </w:rPr>
        <w:t>是教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道德的核心，它兼具有父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式的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格，母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式的温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，朋友式的同等。是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在教育教学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践中自然流露出的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心和期望。它是学生心灵的重要支持，它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学生共同生活的学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提供着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的示范，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起着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烈的潜移默化作用。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在工作中的一言一行，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学生都起着潜移默化的作用。良好的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，有助于培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学生良好的人格行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，我以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德主要体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的工作当中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在工作中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长满</w:t>
      </w:r>
      <w:r>
        <w:rPr>
          <w:rFonts w:ascii="宋体" w:eastAsia="宋体" w:hAnsi="MS Mincho" w:cs="宋体"/>
          <w:sz w:val="28"/>
          <w:bdr w:val="none" w:sz="0" w:space="0" w:color="auto"/>
        </w:rPr>
        <w:t>意，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社会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意，真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的善待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个学生，才能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学生建立良好的榜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，才能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本身的人格魅力，才能使学生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，信其道，才能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得社会的普遍理解和信任，才能成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益友。上一周，我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hAnsi="MS Mincho" w:cs="宋体"/>
          <w:sz w:val="28"/>
          <w:bdr w:val="none" w:sz="0" w:space="0" w:color="auto"/>
        </w:rPr>
        <w:t>全体教</w:t>
      </w:r>
      <w:r>
        <w:rPr>
          <w:rFonts w:ascii="宋体" w:eastAsia="宋体" w:hAnsi="SimSun" w:cs="宋体"/>
          <w:sz w:val="28"/>
          <w:bdr w:val="none" w:sz="0" w:space="0" w:color="auto"/>
        </w:rPr>
        <w:t>师组织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了渭南市教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十条</w:t>
      </w:r>
      <w:r>
        <w:rPr>
          <w:rFonts w:ascii="宋体" w:eastAsia="宋体" w:hAnsi="SimSun" w:cs="宋体"/>
          <w:sz w:val="28"/>
          <w:bdr w:val="none" w:sz="0" w:space="0" w:color="auto"/>
        </w:rPr>
        <w:t>红线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合自己的教育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又有了新的思考和熟悉。我深入地熟悉到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不但是教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个人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目，也是教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群体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目。个人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不好，固然有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会在小范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里造成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一个臭</w:t>
      </w:r>
      <w:r>
        <w:rPr>
          <w:rFonts w:ascii="宋体" w:eastAsia="宋体" w:hAnsi="SimSun" w:cs="宋体"/>
          <w:sz w:val="28"/>
          <w:bdr w:val="none" w:sz="0" w:space="0" w:color="auto"/>
        </w:rPr>
        <w:t>鸡</w:t>
      </w:r>
      <w:r>
        <w:rPr>
          <w:rFonts w:ascii="宋体" w:eastAsia="宋体" w:hAnsi="MS Mincho" w:cs="宋体"/>
          <w:sz w:val="28"/>
          <w:bdr w:val="none" w:sz="0" w:space="0" w:color="auto"/>
        </w:rPr>
        <w:t>蛋</w:t>
      </w:r>
      <w:r>
        <w:rPr>
          <w:rFonts w:ascii="宋体" w:eastAsia="宋体" w:hAnsi="SimSun" w:cs="宋体"/>
          <w:sz w:val="28"/>
          <w:bdr w:val="none" w:sz="0" w:space="0" w:color="auto"/>
        </w:rPr>
        <w:t>毁</w:t>
      </w:r>
      <w:r>
        <w:rPr>
          <w:rFonts w:ascii="宋体" w:eastAsia="宋体" w:hAnsi="MS Mincho" w:cs="宋体"/>
          <w:sz w:val="28"/>
          <w:bdr w:val="none" w:sz="0" w:space="0" w:color="auto"/>
        </w:rPr>
        <w:t>了一</w:t>
      </w:r>
      <w:r>
        <w:rPr>
          <w:rFonts w:ascii="宋体" w:eastAsia="宋体" w:hAnsi="SimSun" w:cs="宋体"/>
          <w:sz w:val="28"/>
          <w:bdr w:val="none" w:sz="0" w:space="0" w:color="auto"/>
        </w:rPr>
        <w:t>锅汤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的坏影响，但究竟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只是小范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的事。教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群体假如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气不好，特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是与社会上的不良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气狼</w:t>
      </w:r>
      <w:r>
        <w:rPr>
          <w:rFonts w:ascii="宋体" w:eastAsia="宋体" w:hAnsi="SimSun" w:cs="宋体"/>
          <w:sz w:val="28"/>
          <w:bdr w:val="none" w:sz="0" w:space="0" w:color="auto"/>
        </w:rPr>
        <w:t>狈为</w:t>
      </w:r>
      <w:r>
        <w:rPr>
          <w:rFonts w:ascii="宋体" w:eastAsia="宋体" w:hAnsi="MS Mincho" w:cs="宋体"/>
          <w:sz w:val="28"/>
          <w:bdr w:val="none" w:sz="0" w:space="0" w:color="auto"/>
        </w:rPr>
        <w:t>奸，其危害性就大了。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良好的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的构成，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非一朝一夕，在制度束</w:t>
      </w:r>
      <w:r>
        <w:rPr>
          <w:rFonts w:ascii="宋体" w:eastAsia="宋体" w:hAnsi="SimSun" w:cs="宋体"/>
          <w:sz w:val="28"/>
          <w:bdr w:val="none" w:sz="0" w:space="0" w:color="auto"/>
        </w:rPr>
        <w:t>缚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上，也需要广大教</w:t>
      </w:r>
      <w:r>
        <w:rPr>
          <w:rFonts w:ascii="宋体" w:eastAsia="宋体" w:hAnsi="SimSun" w:cs="宋体"/>
          <w:sz w:val="28"/>
          <w:bdr w:val="none" w:sz="0" w:space="0" w:color="auto"/>
        </w:rPr>
        <w:t>师进步</w:t>
      </w:r>
      <w:r>
        <w:rPr>
          <w:rFonts w:ascii="宋体" w:eastAsia="宋体" w:hAnsi="MS Mincho" w:cs="宋体"/>
          <w:sz w:val="28"/>
          <w:bdr w:val="none" w:sz="0" w:space="0" w:color="auto"/>
        </w:rPr>
        <w:t>自律意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改正自己生活、工作中的不良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，在学生中建立起良好的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本身的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要从以下几个方面入手，努力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本身的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。既然自己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了教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，就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当酷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自己的事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当把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事也当作最光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，把它理想化，神圣化，就像魏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生老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勤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工作，情愿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人民的教育事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奉献自己的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明才干。原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苏联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教育家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科夫以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：当教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必不可少的，乃至几近是最主要的品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二、尊重学生。尊重学生。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位学生都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望得到老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的理解和尊重。我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要与学生同等相待，不能把学生当下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随便呵斥，把学生当佣人随便使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。只有我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把学生看重了，学生得到老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的尊重了，他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才会尊重老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，愿意学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个老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授的各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三、以身作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的言行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学生的思想、行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和品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具有潜移默化的影响，教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的一言一行，学生均喜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模仿，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学天生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来一生的影响。因此，教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一定要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刻刻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学生做出好的榜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，凡要求学生要做到的，自己首先做到。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于律己。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以上是我</w:t>
      </w:r>
      <w:r>
        <w:rPr>
          <w:rFonts w:ascii="宋体" w:eastAsia="宋体" w:hAnsi="SimSun" w:cs="宋体"/>
          <w:sz w:val="28"/>
          <w:bdr w:val="none" w:sz="0" w:space="0" w:color="auto"/>
        </w:rPr>
        <w:t>对师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的一些学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体会我将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持不断的学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，使自己能在不断更新的知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中汲取</w:t>
      </w:r>
      <w:r>
        <w:rPr>
          <w:rFonts w:ascii="宋体" w:eastAsia="宋体" w:hAnsi="SimSun" w:cs="宋体"/>
          <w:sz w:val="28"/>
          <w:bdr w:val="none" w:sz="0" w:space="0" w:color="auto"/>
        </w:rPr>
        <w:t>营养</w:t>
      </w:r>
      <w:r>
        <w:rPr>
          <w:rFonts w:ascii="宋体" w:eastAsia="宋体" w:hAnsi="MS Mincho" w:cs="宋体"/>
          <w:sz w:val="28"/>
          <w:bdr w:val="none" w:sz="0" w:space="0" w:color="auto"/>
        </w:rPr>
        <w:t>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把自己所学奉献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学生，更会在道德与作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方面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学生以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极的影响。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心得体会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德是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之魂，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之本。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是一所学校的灵魂所在。一所学校的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就是一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无形的力量，它体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道德和学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严谨</w:t>
      </w:r>
      <w:r>
        <w:rPr>
          <w:rFonts w:ascii="宋体" w:eastAsia="宋体" w:hAnsi="MS Mincho" w:cs="宋体"/>
          <w:sz w:val="28"/>
          <w:bdr w:val="none" w:sz="0" w:space="0" w:color="auto"/>
        </w:rPr>
        <w:t>治学，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于奉献，是学生的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人生</w:t>
      </w:r>
      <w:r>
        <w:rPr>
          <w:rFonts w:ascii="宋体" w:eastAsia="宋体" w:hAnsi="SimSun" w:cs="宋体"/>
          <w:sz w:val="28"/>
          <w:bdr w:val="none" w:sz="0" w:space="0" w:color="auto"/>
        </w:rPr>
        <w:t>导师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社会、教育本身及教</w:t>
      </w:r>
      <w:r>
        <w:rPr>
          <w:rFonts w:ascii="宋体" w:eastAsia="宋体" w:hAnsi="SimSun" w:cs="宋体"/>
          <w:sz w:val="28"/>
          <w:bdr w:val="none" w:sz="0" w:space="0" w:color="auto"/>
        </w:rPr>
        <w:t>师这种职业对</w:t>
      </w:r>
      <w:r>
        <w:rPr>
          <w:rFonts w:ascii="宋体" w:eastAsia="宋体" w:hAnsi="MS Mincho" w:cs="宋体"/>
          <w:sz w:val="28"/>
          <w:bdr w:val="none" w:sz="0" w:space="0" w:color="auto"/>
        </w:rPr>
        <w:t>其从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者的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定性要求，有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史的</w:t>
      </w:r>
      <w:r>
        <w:rPr>
          <w:rFonts w:ascii="宋体" w:eastAsia="宋体" w:hAnsi="SimSun" w:cs="宋体"/>
          <w:sz w:val="28"/>
          <w:bdr w:val="none" w:sz="0" w:space="0" w:color="auto"/>
        </w:rPr>
        <w:t>继</w:t>
      </w:r>
      <w:r>
        <w:rPr>
          <w:rFonts w:ascii="宋体" w:eastAsia="宋体" w:hAnsi="MS Mincho" w:cs="宋体"/>
          <w:sz w:val="28"/>
          <w:bdr w:val="none" w:sz="0" w:space="0" w:color="auto"/>
        </w:rPr>
        <w:t>承性，也有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明的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代特征。今天的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教育，必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构建和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社会和培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高素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人才的需要。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谓师</w:t>
      </w:r>
      <w:r>
        <w:rPr>
          <w:rFonts w:ascii="宋体" w:eastAsia="宋体" w:hAnsi="MS Mincho" w:cs="宋体"/>
          <w:sz w:val="28"/>
          <w:bdr w:val="none" w:sz="0" w:space="0" w:color="auto"/>
        </w:rPr>
        <w:t>德，即教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道德，就是教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的基本道德素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；所</w:t>
      </w:r>
      <w:r>
        <w:rPr>
          <w:rFonts w:ascii="宋体" w:eastAsia="宋体" w:hAnsi="SimSun" w:cs="宋体"/>
          <w:sz w:val="28"/>
          <w:bdr w:val="none" w:sz="0" w:space="0" w:color="auto"/>
        </w:rPr>
        <w:t>谓师风</w:t>
      </w:r>
      <w:r>
        <w:rPr>
          <w:rFonts w:ascii="宋体" w:eastAsia="宋体" w:hAnsi="MS Mincho" w:cs="宋体"/>
          <w:sz w:val="28"/>
          <w:bdr w:val="none" w:sz="0" w:space="0" w:color="auto"/>
        </w:rPr>
        <w:t>，即教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，是教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一行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气和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尚。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，是指教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在教育活</w:t>
      </w:r>
      <w:r>
        <w:rPr>
          <w:rFonts w:ascii="宋体" w:eastAsia="宋体" w:hAnsi="SimSun" w:cs="宋体"/>
          <w:sz w:val="28"/>
          <w:bdr w:val="none" w:sz="0" w:space="0" w:color="auto"/>
        </w:rPr>
        <w:t>动过</w:t>
      </w:r>
      <w:r>
        <w:rPr>
          <w:rFonts w:ascii="宋体" w:eastAsia="宋体" w:hAnsi="MS Mincho" w:cs="宋体"/>
          <w:sz w:val="28"/>
          <w:bdr w:val="none" w:sz="0" w:space="0" w:color="auto"/>
        </w:rPr>
        <w:t>程中所形成并通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其教学活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和日常生活而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学生及周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的人</w:t>
      </w:r>
      <w:r>
        <w:rPr>
          <w:rFonts w:ascii="宋体" w:eastAsia="宋体" w:hAnsi="SimSun" w:cs="宋体"/>
          <w:sz w:val="28"/>
          <w:bdr w:val="none" w:sz="0" w:space="0" w:color="auto"/>
        </w:rPr>
        <w:t>们产</w:t>
      </w:r>
      <w:r>
        <w:rPr>
          <w:rFonts w:ascii="宋体" w:eastAsia="宋体" w:hAnsi="MS Mincho" w:cs="宋体"/>
          <w:sz w:val="28"/>
          <w:bdr w:val="none" w:sz="0" w:space="0" w:color="auto"/>
        </w:rPr>
        <w:t>生特殊影响的行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和道德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的良好形象，就要真正从思想行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上做到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的美德，教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以其知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、智慧、情感、人格影响学生的心灵，直接影响学生的成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，甚至可以通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塑造学生的品德、个性、人格影响其一生。</w:t>
      </w:r>
      <w:r>
        <w:rPr>
          <w:rFonts w:ascii="宋体" w:eastAsia="宋体" w:cs="宋体"/>
          <w:sz w:val="28"/>
          <w:bdr w:val="none" w:sz="0" w:space="0" w:color="auto"/>
        </w:rPr>
        <w:t>17</w:t>
      </w:r>
      <w:r>
        <w:rPr>
          <w:rFonts w:ascii="宋体" w:eastAsia="宋体" w:hAnsi="MS Mincho" w:cs="宋体"/>
          <w:sz w:val="28"/>
          <w:bdr w:val="none" w:sz="0" w:space="0" w:color="auto"/>
        </w:rPr>
        <w:t>世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的捷克教育家夸美</w:t>
      </w:r>
      <w:r>
        <w:rPr>
          <w:rFonts w:ascii="宋体" w:eastAsia="宋体" w:hAnsi="SimSun" w:cs="宋体"/>
          <w:sz w:val="28"/>
          <w:bdr w:val="none" w:sz="0" w:space="0" w:color="auto"/>
        </w:rPr>
        <w:t>纽</w:t>
      </w:r>
      <w:r>
        <w:rPr>
          <w:rFonts w:ascii="宋体" w:eastAsia="宋体" w:hAnsi="MS Mincho" w:cs="宋体"/>
          <w:sz w:val="28"/>
          <w:bdr w:val="none" w:sz="0" w:space="0" w:color="auto"/>
        </w:rPr>
        <w:t>斯指出：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的急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是用自己的榜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诱导</w:t>
      </w:r>
      <w:r>
        <w:rPr>
          <w:rFonts w:ascii="宋体" w:eastAsia="宋体" w:hAnsi="MS Mincho" w:cs="宋体"/>
          <w:sz w:val="28"/>
          <w:bdr w:val="none" w:sz="0" w:space="0" w:color="auto"/>
        </w:rPr>
        <w:t>学生。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都必</w:t>
      </w:r>
      <w:r>
        <w:rPr>
          <w:rFonts w:ascii="宋体" w:eastAsia="宋体" w:hAnsi="SimSun" w:cs="宋体"/>
          <w:sz w:val="28"/>
          <w:bdr w:val="none" w:sz="0" w:space="0" w:color="auto"/>
        </w:rPr>
        <w:t>须严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格要求自己，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，以正确的思想，高尚的道德，良好的品行感染学生，熏陶学生，影响学生。通</w:t>
      </w:r>
      <w:r>
        <w:rPr>
          <w:rFonts w:ascii="宋体" w:eastAsia="宋体" w:hAnsi="SimSun" w:cs="宋体"/>
          <w:sz w:val="28"/>
          <w:bdr w:val="none" w:sz="0" w:space="0" w:color="auto"/>
        </w:rPr>
        <w:t>过师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打造一支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德高尚的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师队</w:t>
      </w:r>
      <w:r>
        <w:rPr>
          <w:rFonts w:ascii="宋体" w:eastAsia="宋体" w:hAnsi="MS Mincho" w:cs="宋体"/>
          <w:sz w:val="28"/>
          <w:bdr w:val="none" w:sz="0" w:space="0" w:color="auto"/>
        </w:rPr>
        <w:t>伍，可以使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生人</w:t>
      </w:r>
      <w:r>
        <w:rPr>
          <w:rFonts w:ascii="宋体" w:eastAsia="宋体" w:hAnsi="SimSun" w:cs="宋体"/>
          <w:sz w:val="28"/>
          <w:bdr w:val="none" w:sz="0" w:space="0" w:color="auto"/>
        </w:rPr>
        <w:t>际关</w:t>
      </w:r>
      <w:r>
        <w:rPr>
          <w:rFonts w:ascii="宋体" w:eastAsia="宋体" w:hAnsi="MS Mincho" w:cs="宋体"/>
          <w:sz w:val="28"/>
          <w:bdr w:val="none" w:sz="0" w:space="0" w:color="auto"/>
        </w:rPr>
        <w:t>系得到和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以教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自身的理想信念、思想品德、敬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精神和工作作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，直接感染和熏陶着学生，使学生成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具</w:t>
      </w:r>
      <w:r>
        <w:rPr>
          <w:rFonts w:ascii="宋体" w:eastAsia="宋体" w:hAnsi="SimSun" w:cs="宋体"/>
          <w:sz w:val="28"/>
          <w:bdr w:val="none" w:sz="0" w:space="0" w:color="auto"/>
        </w:rPr>
        <w:t>备诚实</w:t>
      </w:r>
      <w:r>
        <w:rPr>
          <w:rFonts w:ascii="宋体" w:eastAsia="宋体" w:hAnsi="MS Mincho" w:cs="宋体"/>
          <w:sz w:val="28"/>
          <w:bdr w:val="none" w:sz="0" w:space="0" w:color="auto"/>
        </w:rPr>
        <w:t>守信、公平公正、崇尚奉献等良好品德的人。在和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校园里，教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高雅的气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范往往都是学子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争相效仿的楷模，以至于他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的精神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貌影响大学生的一生。教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担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道授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的重任，而且肩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育人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的崇高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。只有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师队</w:t>
      </w:r>
      <w:r>
        <w:rPr>
          <w:rFonts w:ascii="宋体" w:eastAsia="宋体" w:hAnsi="MS Mincho" w:cs="宋体"/>
          <w:sz w:val="28"/>
          <w:bdr w:val="none" w:sz="0" w:space="0" w:color="auto"/>
        </w:rPr>
        <w:t>伍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有高尚的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，全体教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做到相互配合，和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互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，才有和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的高校，才有民主法制、公平正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信友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、充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活力、安定有序、和</w:t>
      </w:r>
      <w:r>
        <w:rPr>
          <w:rFonts w:ascii="宋体" w:eastAsia="宋体" w:hAnsi="SimSun" w:cs="宋体"/>
          <w:sz w:val="28"/>
          <w:bdr w:val="none" w:sz="0" w:space="0" w:color="auto"/>
        </w:rPr>
        <w:t>谐发</w:t>
      </w:r>
      <w:r>
        <w:rPr>
          <w:rFonts w:ascii="宋体" w:eastAsia="宋体" w:hAnsi="MS Mincho" w:cs="宋体"/>
          <w:sz w:val="28"/>
          <w:bdr w:val="none" w:sz="0" w:space="0" w:color="auto"/>
        </w:rPr>
        <w:t>展的和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社会。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然高校教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的主流是好的，但在市</w:t>
      </w:r>
      <w:r>
        <w:rPr>
          <w:rFonts w:ascii="宋体" w:eastAsia="宋体" w:hAnsi="SimSun" w:cs="宋体"/>
          <w:sz w:val="28"/>
          <w:bdr w:val="none" w:sz="0" w:space="0" w:color="auto"/>
        </w:rPr>
        <w:t>场经济</w:t>
      </w:r>
      <w:r>
        <w:rPr>
          <w:rFonts w:ascii="宋体" w:eastAsia="宋体" w:hAnsi="MS Mincho" w:cs="宋体"/>
          <w:sz w:val="28"/>
          <w:bdr w:val="none" w:sz="0" w:space="0" w:color="auto"/>
        </w:rPr>
        <w:t>等的</w:t>
      </w:r>
      <w:r>
        <w:rPr>
          <w:rFonts w:ascii="宋体" w:eastAsia="宋体" w:hAnsi="SimSun" w:cs="宋体"/>
          <w:sz w:val="28"/>
          <w:bdr w:val="none" w:sz="0" w:space="0" w:color="auto"/>
        </w:rPr>
        <w:t>种种</w:t>
      </w:r>
      <w:r>
        <w:rPr>
          <w:rFonts w:ascii="宋体" w:eastAsia="宋体" w:hAnsi="MS Mincho" w:cs="宋体"/>
          <w:sz w:val="28"/>
          <w:bdr w:val="none" w:sz="0" w:space="0" w:color="auto"/>
        </w:rPr>
        <w:t>消极因素下，一部分教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的思想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念、行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方式乃至心理状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等都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生了很大的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方面存在一些滑坡迹象，具体表</w:t>
      </w:r>
      <w:r>
        <w:rPr>
          <w:rFonts w:ascii="宋体" w:eastAsia="宋体" w:hAnsi="SimSun" w:cs="宋体"/>
          <w:sz w:val="28"/>
          <w:bdr w:val="none" w:sz="0" w:space="0" w:color="auto"/>
        </w:rPr>
        <w:t>现为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爱岗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精神弱化：在市</w:t>
      </w:r>
      <w:r>
        <w:rPr>
          <w:rFonts w:ascii="宋体" w:eastAsia="宋体" w:hAnsi="SimSun" w:cs="宋体"/>
          <w:sz w:val="28"/>
          <w:bdr w:val="none" w:sz="0" w:space="0" w:color="auto"/>
        </w:rPr>
        <w:t>场经济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面效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影响下，部分教</w:t>
      </w:r>
      <w:r>
        <w:rPr>
          <w:rFonts w:ascii="宋体" w:eastAsia="宋体" w:hAnsi="SimSun" w:cs="宋体"/>
          <w:sz w:val="28"/>
          <w:bdr w:val="none" w:sz="0" w:space="0" w:color="auto"/>
        </w:rPr>
        <w:t>师过</w:t>
      </w:r>
      <w:r>
        <w:rPr>
          <w:rFonts w:ascii="宋体" w:eastAsia="宋体" w:hAnsi="MS Mincho" w:cs="宋体"/>
          <w:sz w:val="28"/>
          <w:bdr w:val="none" w:sz="0" w:space="0" w:color="auto"/>
        </w:rPr>
        <w:t>分看重个人利益，把教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当作一</w:t>
      </w:r>
      <w:r>
        <w:rPr>
          <w:rFonts w:ascii="宋体" w:eastAsia="宋体" w:hAnsi="SimSun" w:cs="宋体"/>
          <w:sz w:val="28"/>
          <w:bdr w:val="none" w:sz="0" w:space="0" w:color="auto"/>
        </w:rPr>
        <w:t>种获</w:t>
      </w:r>
      <w:r>
        <w:rPr>
          <w:rFonts w:ascii="宋体" w:eastAsia="宋体" w:hAnsi="MS Mincho" w:cs="宋体"/>
          <w:sz w:val="28"/>
          <w:bdr w:val="none" w:sz="0" w:space="0" w:color="auto"/>
        </w:rPr>
        <w:t>取利益的手段和工具；无心研究本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副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重影响了教学和教育效果；有些教</w:t>
      </w:r>
      <w:r>
        <w:rPr>
          <w:rFonts w:ascii="宋体" w:eastAsia="宋体" w:hAnsi="SimSun" w:cs="宋体"/>
          <w:sz w:val="28"/>
          <w:bdr w:val="none" w:sz="0" w:space="0" w:color="auto"/>
        </w:rPr>
        <w:t>师备课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真，知</w:t>
      </w:r>
      <w:r>
        <w:rPr>
          <w:rFonts w:ascii="宋体" w:eastAsia="宋体" w:hAnsi="SimSun" w:cs="宋体"/>
          <w:sz w:val="28"/>
          <w:bdr w:val="none" w:sz="0" w:space="0" w:color="auto"/>
        </w:rPr>
        <w:t>识陈</w:t>
      </w:r>
      <w:r>
        <w:rPr>
          <w:rFonts w:ascii="宋体" w:eastAsia="宋体" w:hAnsi="MS Mincho" w:cs="宋体"/>
          <w:sz w:val="28"/>
          <w:bdr w:val="none" w:sz="0" w:space="0" w:color="auto"/>
        </w:rPr>
        <w:t>旧，教学方法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一，上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当是完成任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些都直接影响到教学秩序和教学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量；有些教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除上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之外，很少与学生接触，很少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心学生的全面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https://d.book118.com/508076136007006043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8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0807613600700604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18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新教师师德师风学习心得体会(集锦15篇)</dc:title>
  <dc:subject>心中有不少心得体会时，可以将其记录在心得体会中，这样能够给人努力向前的动力。那么如何写心得体会才能更有感染力呢？以下是小编收集整理的新教师师德师风学习心得体会，仅供参考，希望能够帮助到大家。新教师师德</dc:subject>
  <cp:keywords>新教师师德师风学习心得体会</cp:keywords>
  <cp:revision>0</cp:revision>
</cp:coreProperties>
</file>