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spacing w:line="278" w:lineRule="auto"/>
        <w:rPr>
          <w:i w:val="0"/>
          <w:iCs w:val="0"/>
        </w:rPr>
      </w:pPr>
      <w:r>
        <w:rPr>
          <w:i w:val="0"/>
          <w:iCs w:val="0"/>
          <w:color w:val="171717"/>
          <w:spacing w:val="-2"/>
        </w:rPr>
        <w:t>2023</w:t>
      </w:r>
      <w:r>
        <w:rPr>
          <w:i w:val="0"/>
          <w:iCs w:val="0"/>
          <w:color w:val="171717"/>
          <w:spacing w:val="-7"/>
        </w:rPr>
        <w:t xml:space="preserve"> 年广东广州市南沙区横沥镇招考聘用编外工作人</w:t>
      </w:r>
      <w:r>
        <w:rPr>
          <w:i w:val="0"/>
          <w:iCs w:val="0"/>
          <w:color w:val="171717"/>
        </w:rPr>
        <w:t>员 14 人笔试参考题库+答案详解</w:t>
      </w:r>
    </w:p>
    <w:p>
      <w:pPr>
        <w:pStyle w:val="BodyText"/>
        <w:spacing w:line="289" w:lineRule="exact"/>
        <w:ind w:left="208" w:right="706"/>
        <w:jc w:val="center"/>
        <w:rPr>
          <w:i w:val="0"/>
          <w:iCs w:val="0"/>
        </w:rPr>
      </w:pPr>
      <w:r>
        <w:rPr>
          <w:i w:val="0"/>
          <w:iCs w:val="0"/>
          <w:color w:val="00B050"/>
        </w:rPr>
        <w:t>（图片大小可自由调整</w:t>
      </w:r>
      <w:r>
        <w:rPr>
          <w:i w:val="0"/>
          <w:iCs w:val="0"/>
          <w:color w:val="00B050"/>
          <w:spacing w:val="-10"/>
        </w:rPr>
        <w:t>）</w:t>
      </w:r>
    </w:p>
    <w:p>
      <w:pPr>
        <w:pStyle w:val="BodyText"/>
        <w:spacing w:before="3"/>
        <w:rPr>
          <w:i w:val="0"/>
          <w:iCs w:val="0"/>
          <w:sz w:val="31"/>
        </w:rPr>
      </w:pPr>
    </w:p>
    <w:p>
      <w:pPr>
        <w:spacing w:before="0"/>
        <w:ind w:left="207" w:right="706" w:firstLine="0"/>
        <w:jc w:val="center"/>
        <w:rPr>
          <w:b/>
          <w:i w:val="0"/>
          <w:iCs w:val="0"/>
          <w:sz w:val="32"/>
        </w:rPr>
      </w:pPr>
      <w:r>
        <w:rPr>
          <w:b/>
          <w:i w:val="0"/>
          <w:iCs w:val="0"/>
          <w:spacing w:val="-10"/>
          <w:w w:val="105"/>
          <w:sz w:val="32"/>
        </w:rPr>
        <w:t xml:space="preserve">卷 </w:t>
      </w:r>
      <w:r>
        <w:rPr>
          <w:b/>
          <w:i w:val="0"/>
          <w:iCs w:val="0"/>
          <w:spacing w:val="-10"/>
          <w:w w:val="145"/>
          <w:sz w:val="32"/>
        </w:rPr>
        <w:t>I</w:t>
      </w:r>
    </w:p>
    <w:p>
      <w:pPr>
        <w:pStyle w:val="BodyText"/>
        <w:rPr>
          <w:i w:val="0"/>
          <w:iCs w:val="0"/>
          <w:sz w:val="32"/>
        </w:rPr>
      </w:pPr>
      <w:bookmarkStart w:id="0" w:name="_GoBack"/>
      <w:bookmarkEnd w:id="0"/>
    </w:p>
    <w:p>
      <w:pPr>
        <w:pStyle w:val="BodyText"/>
        <w:spacing w:before="16"/>
        <w:rPr>
          <w:i w:val="0"/>
          <w:iCs w:val="0"/>
          <w:sz w:val="39"/>
        </w:rPr>
      </w:pPr>
    </w:p>
    <w:p>
      <w:pPr>
        <w:pStyle w:val="Heading1"/>
        <w:spacing w:before="1"/>
        <w:jc w:val="both"/>
        <w:rPr>
          <w:i w:val="0"/>
          <w:iCs w:val="0"/>
        </w:rPr>
      </w:pPr>
      <w:r>
        <w:rPr>
          <w:i w:val="0"/>
          <w:iCs w:val="0"/>
        </w:rPr>
        <w:t>一</w:t>
      </w:r>
      <w:r>
        <w:rPr>
          <w:i w:val="0"/>
          <w:iCs w:val="0"/>
          <w:w w:val="175"/>
        </w:rPr>
        <w:t>.</w:t>
      </w:r>
      <w:r>
        <w:rPr>
          <w:i w:val="0"/>
          <w:iCs w:val="0"/>
        </w:rPr>
        <w:t>推理判断</w:t>
      </w:r>
      <w:r>
        <w:rPr>
          <w:i w:val="0"/>
          <w:iCs w:val="0"/>
          <w:w w:val="125"/>
        </w:rPr>
        <w:t>(</w:t>
      </w:r>
      <w:r>
        <w:rPr>
          <w:i w:val="0"/>
          <w:iCs w:val="0"/>
          <w:spacing w:val="-4"/>
        </w:rPr>
        <w:t xml:space="preserve">共 </w:t>
      </w:r>
      <w:r>
        <w:rPr>
          <w:i w:val="0"/>
          <w:iCs w:val="0"/>
        </w:rPr>
        <w:t>25</w:t>
      </w:r>
      <w:r>
        <w:rPr>
          <w:i w:val="0"/>
          <w:iCs w:val="0"/>
          <w:spacing w:val="-4"/>
        </w:rPr>
        <w:t xml:space="preserve"> 题</w:t>
      </w:r>
      <w:r>
        <w:rPr>
          <w:i w:val="0"/>
          <w:iCs w:val="0"/>
          <w:spacing w:val="-10"/>
          <w:w w:val="125"/>
        </w:rPr>
        <w:t>)</w:t>
      </w:r>
    </w:p>
    <w:p>
      <w:pPr>
        <w:pStyle w:val="BodyText"/>
        <w:spacing w:before="13"/>
        <w:rPr>
          <w:i w:val="0"/>
          <w:iCs w:val="0"/>
          <w:sz w:val="37"/>
        </w:rPr>
      </w:pPr>
    </w:p>
    <w:p>
      <w:pPr>
        <w:pStyle w:val="ListParagraph"/>
        <w:numPr>
          <w:ilvl w:val="0"/>
          <w:numId w:val="1"/>
        </w:numPr>
        <w:tabs>
          <w:tab w:val="left" w:pos="342"/>
        </w:tabs>
        <w:spacing w:before="1" w:after="0" w:line="242" w:lineRule="auto"/>
        <w:ind w:left="140" w:right="664" w:firstLine="0"/>
        <w:jc w:val="both"/>
        <w:rPr>
          <w:i w:val="0"/>
          <w:iCs w:val="0"/>
          <w:sz w:val="24"/>
        </w:rPr>
      </w:pPr>
      <w:r>
        <w:rPr>
          <w:i w:val="0"/>
          <w:iCs w:val="0"/>
          <w:spacing w:val="-2"/>
          <w:sz w:val="24"/>
        </w:rPr>
        <w:t>【单选题】人际冲突有两种：工作性冲突与情绪性冲突</w:t>
      </w:r>
      <w:r>
        <w:rPr>
          <w:rFonts w:ascii="Arial" w:eastAsia="Arial"/>
          <w:i w:val="0"/>
          <w:iCs w:val="0"/>
          <w:spacing w:val="-2"/>
          <w:sz w:val="24"/>
        </w:rPr>
        <w:t>(</w:t>
      </w:r>
      <w:r>
        <w:rPr>
          <w:i w:val="0"/>
          <w:iCs w:val="0"/>
          <w:spacing w:val="-2"/>
          <w:sz w:val="24"/>
        </w:rPr>
        <w:t>关系冲突</w:t>
      </w:r>
      <w:r>
        <w:rPr>
          <w:rFonts w:ascii="Arial" w:eastAsia="Arial"/>
          <w:i w:val="0"/>
          <w:iCs w:val="0"/>
          <w:spacing w:val="-2"/>
          <w:sz w:val="24"/>
        </w:rPr>
        <w:t>)</w:t>
      </w:r>
      <w:r>
        <w:rPr>
          <w:i w:val="0"/>
          <w:iCs w:val="0"/>
          <w:spacing w:val="-2"/>
          <w:sz w:val="24"/>
        </w:rPr>
        <w:t>。工作冲突是因为对工作本身有不同的理解、思路和方法</w:t>
      </w:r>
      <w:r>
        <w:rPr>
          <w:rFonts w:ascii="Arial" w:eastAsia="Arial"/>
          <w:i w:val="0"/>
          <w:iCs w:val="0"/>
          <w:spacing w:val="-2"/>
          <w:sz w:val="24"/>
        </w:rPr>
        <w:t>;</w:t>
      </w:r>
      <w:r>
        <w:rPr>
          <w:i w:val="0"/>
          <w:iCs w:val="0"/>
          <w:spacing w:val="-2"/>
          <w:sz w:val="24"/>
        </w:rPr>
        <w:t>情绪性冲突则是情绪上的对立或敌意。根据上面的定义，下面属于情绪性</w:t>
      </w:r>
      <w:r>
        <w:rPr>
          <w:i w:val="0"/>
          <w:iCs w:val="0"/>
          <w:sz w:val="24"/>
        </w:rPr>
        <w:t>冲突的是</w:t>
      </w:r>
      <w:r>
        <w:rPr>
          <w:rFonts w:ascii="Times New Roman" w:eastAsia="Times New Roman"/>
          <w:i w:val="0"/>
          <w:iCs w:val="0"/>
          <w:spacing w:val="607"/>
          <w:sz w:val="24"/>
          <w:u w:val="single"/>
        </w:rPr>
        <w:t xml:space="preserve"> </w:t>
      </w:r>
      <w:r>
        <w:rPr>
          <w:i w:val="0"/>
          <w:iCs w:val="0"/>
          <w:sz w:val="24"/>
        </w:rPr>
        <w:t>。</w:t>
      </w:r>
    </w:p>
    <w:p>
      <w:pPr>
        <w:spacing w:before="202"/>
        <w:ind w:left="140" w:right="0" w:firstLine="0"/>
        <w:jc w:val="left"/>
        <w:rPr>
          <w:rFonts w:ascii="宋体" w:eastAsia="宋体" w:hint="eastAsia"/>
          <w:i w:val="0"/>
          <w:iCs w:val="0"/>
          <w:sz w:val="24"/>
        </w:rPr>
      </w:pPr>
      <w:r>
        <w:rPr>
          <w:rFonts w:ascii="Arial" w:eastAsia="Arial"/>
          <w:i w:val="0"/>
          <w:iCs w:val="0"/>
          <w:sz w:val="24"/>
        </w:rPr>
        <w:t>A:</w:t>
      </w:r>
      <w:r>
        <w:rPr>
          <w:rFonts w:ascii="Arial" w:eastAsia="Arial"/>
          <w:i w:val="0"/>
          <w:iCs w:val="0"/>
          <w:spacing w:val="52"/>
          <w:sz w:val="24"/>
        </w:rPr>
        <w:t xml:space="preserve"> </w:t>
      </w:r>
      <w:r>
        <w:rPr>
          <w:rFonts w:ascii="宋体" w:eastAsia="宋体" w:hint="eastAsia"/>
          <w:i w:val="0"/>
          <w:iCs w:val="0"/>
          <w:spacing w:val="-1"/>
          <w:sz w:val="24"/>
        </w:rPr>
        <w:t>某单位领导因为坚持原则和下属发生严重的争执</w:t>
      </w:r>
    </w:p>
    <w:p>
      <w:pPr>
        <w:spacing w:before="203"/>
        <w:ind w:left="140" w:right="0" w:firstLine="0"/>
        <w:jc w:val="left"/>
        <w:rPr>
          <w:rFonts w:ascii="宋体" w:eastAsia="宋体" w:hint="eastAsia"/>
          <w:i w:val="0"/>
          <w:iCs w:val="0"/>
          <w:sz w:val="24"/>
        </w:rPr>
      </w:pPr>
      <w:r>
        <w:rPr>
          <w:rFonts w:ascii="Arial" w:eastAsia="Arial"/>
          <w:i w:val="0"/>
          <w:iCs w:val="0"/>
          <w:sz w:val="24"/>
        </w:rPr>
        <w:t>B:</w:t>
      </w:r>
      <w:r>
        <w:rPr>
          <w:rFonts w:ascii="Arial" w:eastAsia="Arial"/>
          <w:i w:val="0"/>
          <w:iCs w:val="0"/>
          <w:spacing w:val="52"/>
          <w:sz w:val="24"/>
        </w:rPr>
        <w:t xml:space="preserve"> </w:t>
      </w:r>
      <w:r>
        <w:rPr>
          <w:rFonts w:ascii="宋体" w:eastAsia="宋体" w:hint="eastAsia"/>
          <w:i w:val="0"/>
          <w:iCs w:val="0"/>
          <w:spacing w:val="-1"/>
          <w:sz w:val="24"/>
        </w:rPr>
        <w:t>一位年轻女孩子，因男友的冷漠，和他吵起来了</w:t>
      </w:r>
    </w:p>
    <w:p>
      <w:pPr>
        <w:spacing w:before="204"/>
        <w:ind w:left="140" w:right="0" w:firstLine="0"/>
        <w:jc w:val="left"/>
        <w:rPr>
          <w:rFonts w:ascii="宋体" w:eastAsia="宋体" w:hint="eastAsia"/>
          <w:i w:val="0"/>
          <w:iCs w:val="0"/>
          <w:sz w:val="24"/>
        </w:rPr>
      </w:pPr>
      <w:r>
        <w:rPr>
          <w:rFonts w:ascii="Arial" w:eastAsia="Arial"/>
          <w:i w:val="0"/>
          <w:iCs w:val="0"/>
          <w:sz w:val="24"/>
        </w:rPr>
        <w:t>C</w:t>
      </w:r>
      <w:r>
        <w:rPr>
          <w:rFonts w:ascii="Arial" w:eastAsia="Arial"/>
          <w:i w:val="0"/>
          <w:iCs w:val="0"/>
          <w:spacing w:val="25"/>
          <w:sz w:val="24"/>
        </w:rPr>
        <w:t xml:space="preserve">: </w:t>
      </w:r>
      <w:r>
        <w:rPr>
          <w:rFonts w:ascii="宋体" w:eastAsia="宋体" w:hint="eastAsia"/>
          <w:i w:val="0"/>
          <w:iCs w:val="0"/>
          <w:spacing w:val="-1"/>
          <w:sz w:val="24"/>
        </w:rPr>
        <w:t>一位年轻的同事正在向顾客说明什么，但顾客表现得很激动</w:t>
      </w:r>
    </w:p>
    <w:p>
      <w:pPr>
        <w:spacing w:before="204"/>
        <w:ind w:left="140" w:right="0" w:firstLine="0"/>
        <w:jc w:val="left"/>
        <w:rPr>
          <w:rFonts w:ascii="宋体" w:eastAsia="宋体" w:hint="eastAsia"/>
          <w:i w:val="0"/>
          <w:iCs w:val="0"/>
          <w:sz w:val="24"/>
        </w:rPr>
      </w:pPr>
      <w:r>
        <w:rPr>
          <w:rFonts w:ascii="Arial" w:eastAsia="Arial"/>
          <w:i w:val="0"/>
          <w:iCs w:val="0"/>
          <w:sz w:val="24"/>
        </w:rPr>
        <w:t>D</w:t>
      </w:r>
      <w:r>
        <w:rPr>
          <w:rFonts w:ascii="Arial" w:eastAsia="Arial"/>
          <w:i w:val="0"/>
          <w:iCs w:val="0"/>
          <w:spacing w:val="25"/>
          <w:sz w:val="24"/>
        </w:rPr>
        <w:t xml:space="preserve">: </w:t>
      </w:r>
      <w:r>
        <w:rPr>
          <w:rFonts w:ascii="宋体" w:eastAsia="宋体" w:hint="eastAsia"/>
          <w:i w:val="0"/>
          <w:iCs w:val="0"/>
          <w:spacing w:val="-1"/>
          <w:sz w:val="24"/>
        </w:rPr>
        <w:t>一位老者正在教训那些采摘校园玫瑰花的人</w:t>
      </w:r>
    </w:p>
    <w:p>
      <w:pPr>
        <w:pStyle w:val="BodyText"/>
        <w:rPr>
          <w:rFonts w:ascii="宋体"/>
          <w:b w:val="0"/>
          <w:i w:val="0"/>
          <w:iCs w:val="0"/>
          <w:sz w:val="26"/>
        </w:rPr>
      </w:pPr>
    </w:p>
    <w:p>
      <w:pPr>
        <w:pStyle w:val="BodyText"/>
        <w:spacing w:before="11"/>
        <w:rPr>
          <w:rFonts w:ascii="宋体"/>
          <w:b w:val="0"/>
          <w:i w:val="0"/>
          <w:iCs w:val="0"/>
          <w:sz w:val="20"/>
        </w:rPr>
      </w:pPr>
    </w:p>
    <w:p>
      <w:pPr>
        <w:pStyle w:val="BodyText"/>
        <w:ind w:left="140"/>
        <w:jc w:val="both"/>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B</w:t>
      </w:r>
    </w:p>
    <w:p>
      <w:pPr>
        <w:pStyle w:val="BodyText"/>
        <w:spacing w:before="162" w:line="170" w:lineRule="auto"/>
        <w:ind w:left="140" w:right="593"/>
        <w:jc w:val="both"/>
        <w:rPr>
          <w:i w:val="0"/>
          <w:iCs w:val="0"/>
        </w:rPr>
      </w:pPr>
      <w:r>
        <w:rPr>
          <w:i w:val="0"/>
          <w:iCs w:val="0"/>
        </w:rPr>
        <w:t>本题解释</w:t>
      </w:r>
      <w:r>
        <w:rPr>
          <w:rFonts w:ascii="Arial" w:eastAsia="Arial" w:hAnsi="Arial"/>
          <w:i w:val="0"/>
          <w:iCs w:val="0"/>
        </w:rPr>
        <w:t>:</w:t>
      </w:r>
      <w:r>
        <w:rPr>
          <w:i w:val="0"/>
          <w:iCs w:val="0"/>
        </w:rPr>
        <w:t xml:space="preserve">正确答案是 </w:t>
      </w:r>
      <w:r>
        <w:rPr>
          <w:rFonts w:ascii="Arial" w:eastAsia="Arial" w:hAnsi="Arial"/>
          <w:i w:val="0"/>
          <w:iCs w:val="0"/>
        </w:rPr>
        <w:t>B</w:t>
      </w:r>
      <w:r>
        <w:rPr>
          <w:rFonts w:ascii="Arial" w:eastAsia="Arial" w:hAnsi="Arial"/>
          <w:i w:val="0"/>
          <w:iCs w:val="0"/>
          <w:spacing w:val="-7"/>
        </w:rPr>
        <w:t xml:space="preserve"> </w:t>
      </w:r>
      <w:r>
        <w:rPr>
          <w:i w:val="0"/>
          <w:iCs w:val="0"/>
          <w:spacing w:val="-3"/>
        </w:rPr>
        <w:t>考点多定义判断解析第一步：判断考察定义题目考察</w:t>
      </w:r>
      <w:r>
        <w:rPr>
          <w:rFonts w:ascii="Arial" w:eastAsia="Arial" w:hAnsi="Arial"/>
          <w:i w:val="0"/>
          <w:iCs w:val="0"/>
        </w:rPr>
        <w:t>“</w:t>
      </w:r>
      <w:r>
        <w:rPr>
          <w:i w:val="0"/>
          <w:iCs w:val="0"/>
        </w:rPr>
        <w:t>情绪性冲突</w:t>
      </w:r>
      <w:r>
        <w:rPr>
          <w:rFonts w:ascii="Arial" w:eastAsia="Arial" w:hAnsi="Arial"/>
          <w:i w:val="0"/>
          <w:iCs w:val="0"/>
        </w:rPr>
        <w:t>”</w:t>
      </w:r>
      <w:r>
        <w:rPr>
          <w:i w:val="0"/>
          <w:iCs w:val="0"/>
        </w:rPr>
        <w:t>，所以仅需在题干中阅读</w:t>
      </w:r>
      <w:r>
        <w:rPr>
          <w:rFonts w:ascii="Arial" w:eastAsia="Arial" w:hAnsi="Arial"/>
          <w:i w:val="0"/>
          <w:iCs w:val="0"/>
        </w:rPr>
        <w:t>“</w:t>
      </w:r>
      <w:r>
        <w:rPr>
          <w:i w:val="0"/>
          <w:iCs w:val="0"/>
        </w:rPr>
        <w:t>情绪性冲突</w:t>
      </w:r>
      <w:r>
        <w:rPr>
          <w:rFonts w:ascii="Arial" w:eastAsia="Arial" w:hAnsi="Arial"/>
          <w:i w:val="0"/>
          <w:iCs w:val="0"/>
        </w:rPr>
        <w:t>”</w:t>
      </w:r>
      <w:r>
        <w:rPr>
          <w:i w:val="0"/>
          <w:iCs w:val="0"/>
        </w:rPr>
        <w:t>。第二步：抓住定义中的关键词关键词强调</w:t>
      </w:r>
      <w:r>
        <w:rPr>
          <w:rFonts w:ascii="Arial" w:eastAsia="Arial" w:hAnsi="Arial"/>
          <w:i w:val="0"/>
          <w:iCs w:val="0"/>
        </w:rPr>
        <w:t>“</w:t>
      </w:r>
      <w:r>
        <w:rPr>
          <w:i w:val="0"/>
          <w:iCs w:val="0"/>
        </w:rPr>
        <w:t>情绪上的对立或敌意</w:t>
      </w:r>
      <w:r>
        <w:rPr>
          <w:rFonts w:ascii="Arial" w:eastAsia="Arial" w:hAnsi="Arial"/>
          <w:i w:val="0"/>
          <w:iCs w:val="0"/>
        </w:rPr>
        <w:t>”</w:t>
      </w:r>
      <w:r>
        <w:rPr>
          <w:i w:val="0"/>
          <w:iCs w:val="0"/>
        </w:rPr>
        <w:t xml:space="preserve">。第二步：逐一判断选项 </w:t>
      </w:r>
      <w:r>
        <w:rPr>
          <w:rFonts w:ascii="Arial" w:eastAsia="Arial" w:hAnsi="Arial"/>
          <w:i w:val="0"/>
          <w:iCs w:val="0"/>
          <w:spacing w:val="-1"/>
        </w:rPr>
        <w:t>A</w:t>
      </w:r>
      <w:r>
        <w:rPr>
          <w:i w:val="0"/>
          <w:iCs w:val="0"/>
        </w:rPr>
        <w:t>、</w:t>
      </w:r>
      <w:r>
        <w:rPr>
          <w:rFonts w:ascii="Arial" w:eastAsia="Arial" w:hAnsi="Arial"/>
          <w:i w:val="0"/>
          <w:iCs w:val="0"/>
          <w:spacing w:val="-1"/>
        </w:rPr>
        <w:t>C</w:t>
      </w:r>
      <w:r>
        <w:rPr>
          <w:i w:val="0"/>
          <w:iCs w:val="0"/>
        </w:rPr>
        <w:t>、</w:t>
      </w:r>
      <w:r>
        <w:rPr>
          <w:rFonts w:ascii="Arial" w:eastAsia="Arial" w:hAnsi="Arial"/>
          <w:i w:val="0"/>
          <w:iCs w:val="0"/>
        </w:rPr>
        <w:t>D</w:t>
      </w:r>
      <w:r>
        <w:rPr>
          <w:rFonts w:ascii="Arial" w:eastAsia="Arial" w:hAnsi="Arial"/>
          <w:i w:val="0"/>
          <w:iCs w:val="0"/>
          <w:spacing w:val="-7"/>
        </w:rPr>
        <w:t xml:space="preserve"> </w:t>
      </w:r>
      <w:r>
        <w:rPr>
          <w:i w:val="0"/>
          <w:iCs w:val="0"/>
        </w:rPr>
        <w:t xml:space="preserve">均没有出现情绪上的对立或敌意，不符合定义，故正确答案为 </w:t>
      </w:r>
      <w:r>
        <w:rPr>
          <w:rFonts w:ascii="Arial" w:eastAsia="Arial" w:hAnsi="Arial"/>
          <w:i w:val="0"/>
          <w:iCs w:val="0"/>
        </w:rPr>
        <w:t>B</w:t>
      </w:r>
      <w:r>
        <w:rPr>
          <w:i w:val="0"/>
          <w:iCs w:val="0"/>
        </w:rPr>
        <w:t>。</w:t>
      </w:r>
    </w:p>
    <w:p>
      <w:pPr>
        <w:pStyle w:val="BodyText"/>
        <w:rPr>
          <w:i w:val="0"/>
          <w:iCs w:val="0"/>
          <w:sz w:val="26"/>
        </w:rPr>
      </w:pPr>
    </w:p>
    <w:p>
      <w:pPr>
        <w:pStyle w:val="BodyText"/>
        <w:spacing w:before="11"/>
        <w:rPr>
          <w:i w:val="0"/>
          <w:iCs w:val="0"/>
          <w:sz w:val="35"/>
        </w:rPr>
      </w:pPr>
    </w:p>
    <w:p>
      <w:pPr>
        <w:pStyle w:val="ListParagraph"/>
        <w:numPr>
          <w:ilvl w:val="0"/>
          <w:numId w:val="1"/>
        </w:numPr>
        <w:tabs>
          <w:tab w:val="left" w:pos="342"/>
        </w:tabs>
        <w:spacing w:before="0" w:after="0" w:line="242" w:lineRule="auto"/>
        <w:ind w:left="140" w:right="638" w:firstLine="0"/>
        <w:jc w:val="both"/>
        <w:rPr>
          <w:i w:val="0"/>
          <w:iCs w:val="0"/>
          <w:sz w:val="24"/>
        </w:rPr>
      </w:pPr>
      <w:r>
        <w:rPr>
          <w:i w:val="0"/>
          <w:iCs w:val="0"/>
          <w:spacing w:val="-2"/>
          <w:sz w:val="24"/>
        </w:rPr>
        <w:t>【单选题】在打击拐卖儿童犯罪的活动中，警方救获一名男孩，为了确定他的家乡，警方进行了调</w:t>
      </w:r>
      <w:r>
        <w:rPr>
          <w:i w:val="0"/>
          <w:iCs w:val="0"/>
          <w:spacing w:val="-5"/>
          <w:sz w:val="24"/>
        </w:rPr>
        <w:t xml:space="preserve">查：知情人士 </w:t>
      </w:r>
      <w:r>
        <w:rPr>
          <w:rFonts w:ascii="Arial" w:eastAsia="Arial"/>
          <w:i w:val="0"/>
          <w:iCs w:val="0"/>
          <w:sz w:val="24"/>
        </w:rPr>
        <w:t>A</w:t>
      </w:r>
      <w:r>
        <w:rPr>
          <w:rFonts w:ascii="Arial" w:eastAsia="Arial"/>
          <w:i w:val="0"/>
          <w:iCs w:val="0"/>
          <w:spacing w:val="-17"/>
          <w:sz w:val="24"/>
        </w:rPr>
        <w:t xml:space="preserve"> </w:t>
      </w:r>
      <w:r>
        <w:rPr>
          <w:i w:val="0"/>
          <w:iCs w:val="0"/>
          <w:spacing w:val="-2"/>
          <w:sz w:val="24"/>
        </w:rPr>
        <w:t xml:space="preserve">说，他可能是四川人，也可能是贵州人；知情人士 </w:t>
      </w:r>
      <w:r>
        <w:rPr>
          <w:rFonts w:ascii="Arial" w:eastAsia="Arial"/>
          <w:i w:val="0"/>
          <w:iCs w:val="0"/>
          <w:sz w:val="24"/>
        </w:rPr>
        <w:t>B</w:t>
      </w:r>
      <w:r>
        <w:rPr>
          <w:rFonts w:ascii="Arial" w:eastAsia="Arial"/>
          <w:i w:val="0"/>
          <w:iCs w:val="0"/>
          <w:spacing w:val="-17"/>
          <w:sz w:val="24"/>
        </w:rPr>
        <w:t xml:space="preserve"> </w:t>
      </w:r>
      <w:r>
        <w:rPr>
          <w:i w:val="0"/>
          <w:iCs w:val="0"/>
          <w:sz w:val="24"/>
        </w:rPr>
        <w:t>说，他不可能是四川人；知情</w:t>
      </w:r>
      <w:r>
        <w:rPr>
          <w:i w:val="0"/>
          <w:iCs w:val="0"/>
          <w:spacing w:val="-11"/>
          <w:sz w:val="24"/>
        </w:rPr>
        <w:t xml:space="preserve">人士 </w:t>
      </w:r>
      <w:r>
        <w:rPr>
          <w:rFonts w:ascii="Arial" w:eastAsia="Arial"/>
          <w:i w:val="0"/>
          <w:iCs w:val="0"/>
          <w:spacing w:val="-2"/>
          <w:sz w:val="24"/>
        </w:rPr>
        <w:t>C</w:t>
      </w:r>
      <w:r>
        <w:rPr>
          <w:rFonts w:ascii="Arial" w:eastAsia="Arial"/>
          <w:i w:val="0"/>
          <w:iCs w:val="0"/>
          <w:spacing w:val="-3"/>
          <w:sz w:val="24"/>
        </w:rPr>
        <w:t xml:space="preserve"> </w:t>
      </w:r>
      <w:r>
        <w:rPr>
          <w:i w:val="0"/>
          <w:iCs w:val="0"/>
          <w:spacing w:val="-4"/>
          <w:sz w:val="24"/>
        </w:rPr>
        <w:t xml:space="preserve">说，他肯定是四川人；知情人士 </w:t>
      </w:r>
      <w:r>
        <w:rPr>
          <w:rFonts w:ascii="Arial" w:eastAsia="Arial"/>
          <w:i w:val="0"/>
          <w:iCs w:val="0"/>
          <w:spacing w:val="-2"/>
          <w:sz w:val="24"/>
        </w:rPr>
        <w:t>D</w:t>
      </w:r>
      <w:r>
        <w:rPr>
          <w:rFonts w:ascii="Arial" w:eastAsia="Arial"/>
          <w:i w:val="0"/>
          <w:iCs w:val="0"/>
          <w:spacing w:val="16"/>
          <w:sz w:val="24"/>
        </w:rPr>
        <w:t xml:space="preserve"> </w:t>
      </w:r>
      <w:r>
        <w:rPr>
          <w:i w:val="0"/>
          <w:iCs w:val="0"/>
          <w:spacing w:val="-2"/>
          <w:sz w:val="24"/>
        </w:rPr>
        <w:t>说，他不是贵州人。警方确定，只有一个人的话不可信。</w:t>
      </w:r>
      <w:r>
        <w:rPr>
          <w:i w:val="0"/>
          <w:iCs w:val="0"/>
          <w:sz w:val="24"/>
        </w:rPr>
        <w:t>根据以上信息，警方可以确定这名男孩的家乡是</w:t>
      </w:r>
      <w:r>
        <w:rPr>
          <w:rFonts w:ascii="Times New Roman" w:eastAsia="Times New Roman"/>
          <w:i w:val="0"/>
          <w:iCs w:val="0"/>
          <w:spacing w:val="607"/>
          <w:sz w:val="24"/>
          <w:u w:val="single"/>
        </w:rPr>
        <w:t xml:space="preserve"> </w:t>
      </w:r>
      <w:r>
        <w:rPr>
          <w:i w:val="0"/>
          <w:iCs w:val="0"/>
          <w:sz w:val="24"/>
        </w:rPr>
        <w:t>。</w:t>
      </w:r>
    </w:p>
    <w:p>
      <w:pPr>
        <w:spacing w:before="199"/>
        <w:ind w:left="140" w:right="0" w:firstLine="0"/>
        <w:jc w:val="left"/>
        <w:rPr>
          <w:rFonts w:ascii="宋体" w:eastAsia="宋体" w:hint="eastAsia"/>
          <w:i w:val="0"/>
          <w:iCs w:val="0"/>
          <w:sz w:val="24"/>
        </w:rPr>
      </w:pPr>
      <w:r>
        <w:rPr>
          <w:rFonts w:ascii="Arial" w:eastAsia="Arial"/>
          <w:i w:val="0"/>
          <w:iCs w:val="0"/>
          <w:sz w:val="24"/>
        </w:rPr>
        <w:t>A</w:t>
      </w:r>
      <w:r>
        <w:rPr>
          <w:rFonts w:ascii="Arial" w:eastAsia="Arial"/>
          <w:i w:val="0"/>
          <w:iCs w:val="0"/>
          <w:spacing w:val="23"/>
          <w:sz w:val="24"/>
        </w:rPr>
        <w:t xml:space="preserve">: </w:t>
      </w:r>
      <w:r>
        <w:rPr>
          <w:rFonts w:ascii="宋体" w:eastAsia="宋体" w:hint="eastAsia"/>
          <w:i w:val="0"/>
          <w:iCs w:val="0"/>
          <w:spacing w:val="-5"/>
          <w:sz w:val="24"/>
        </w:rPr>
        <w:t>四川</w:t>
      </w:r>
    </w:p>
    <w:p>
      <w:pPr>
        <w:spacing w:after="0"/>
        <w:jc w:val="left"/>
        <w:rPr>
          <w:rFonts w:ascii="宋体" w:eastAsia="宋体" w:hint="eastAsia"/>
          <w:i w:val="0"/>
          <w:iCs w:val="0"/>
          <w:sz w:val="24"/>
        </w:rPr>
        <w:sectPr>
          <w:headerReference w:type="default" r:id="rId5"/>
          <w:footerReference w:type="default" r:id="rId6"/>
          <w:type w:val="continuous"/>
          <w:pgSz w:w="11910" w:h="16840"/>
          <w:pgMar w:top="1180" w:right="80" w:bottom="1180" w:left="580" w:header="888" w:footer="997" w:gutter="0"/>
          <w:pgNumType w:start="1"/>
          <w:cols w:num="1" w:space="720"/>
        </w:sectPr>
      </w:pPr>
    </w:p>
    <w:p>
      <w:pPr>
        <w:spacing w:before="3"/>
        <w:ind w:left="140" w:right="0" w:firstLine="0"/>
        <w:jc w:val="left"/>
        <w:rPr>
          <w:rFonts w:ascii="宋体" w:eastAsia="宋体" w:hint="eastAsia"/>
          <w:i w:val="0"/>
          <w:iCs w:val="0"/>
          <w:sz w:val="24"/>
        </w:rPr>
      </w:pPr>
      <w:r>
        <w:rPr>
          <w:rFonts w:ascii="Arial" w:eastAsia="Arial"/>
          <w:i w:val="0"/>
          <w:iCs w:val="0"/>
          <w:sz w:val="24"/>
        </w:rPr>
        <w:t>B:</w:t>
      </w:r>
      <w:r>
        <w:rPr>
          <w:rFonts w:ascii="Arial" w:eastAsia="Arial"/>
          <w:i w:val="0"/>
          <w:iCs w:val="0"/>
          <w:spacing w:val="52"/>
          <w:sz w:val="24"/>
        </w:rPr>
        <w:t xml:space="preserve"> </w:t>
      </w:r>
      <w:r>
        <w:rPr>
          <w:rFonts w:ascii="宋体" w:eastAsia="宋体" w:hint="eastAsia"/>
          <w:i w:val="0"/>
          <w:iCs w:val="0"/>
          <w:spacing w:val="-6"/>
          <w:sz w:val="24"/>
        </w:rPr>
        <w:t>贵州</w:t>
      </w:r>
    </w:p>
    <w:p>
      <w:pPr>
        <w:spacing w:before="204"/>
        <w:ind w:left="140" w:right="0" w:firstLine="0"/>
        <w:jc w:val="left"/>
        <w:rPr>
          <w:rFonts w:ascii="宋体" w:eastAsia="宋体" w:hint="eastAsia"/>
          <w:i w:val="0"/>
          <w:iCs w:val="0"/>
          <w:sz w:val="24"/>
        </w:rPr>
      </w:pPr>
      <w:r>
        <w:rPr>
          <w:rFonts w:ascii="Arial" w:eastAsia="Arial"/>
          <w:i w:val="0"/>
          <w:iCs w:val="0"/>
          <w:sz w:val="24"/>
        </w:rPr>
        <w:t>C</w:t>
      </w:r>
      <w:r>
        <w:rPr>
          <w:rFonts w:ascii="Arial" w:eastAsia="Arial"/>
          <w:i w:val="0"/>
          <w:iCs w:val="0"/>
          <w:spacing w:val="25"/>
          <w:sz w:val="24"/>
        </w:rPr>
        <w:t xml:space="preserve">: </w:t>
      </w:r>
      <w:r>
        <w:rPr>
          <w:rFonts w:ascii="宋体" w:eastAsia="宋体" w:hint="eastAsia"/>
          <w:i w:val="0"/>
          <w:iCs w:val="0"/>
          <w:spacing w:val="-1"/>
          <w:sz w:val="24"/>
        </w:rPr>
        <w:t>可能是四川，也可能是贵州</w:t>
      </w:r>
    </w:p>
    <w:p>
      <w:pPr>
        <w:spacing w:before="204"/>
        <w:ind w:left="140" w:right="0" w:firstLine="0"/>
        <w:jc w:val="left"/>
        <w:rPr>
          <w:rFonts w:ascii="宋体" w:eastAsia="宋体" w:hint="eastAsia"/>
          <w:i w:val="0"/>
          <w:iCs w:val="0"/>
          <w:sz w:val="24"/>
        </w:rPr>
      </w:pPr>
      <w:r>
        <w:rPr>
          <w:rFonts w:ascii="Arial" w:eastAsia="Arial"/>
          <w:i w:val="0"/>
          <w:iCs w:val="0"/>
          <w:sz w:val="24"/>
        </w:rPr>
        <w:t>D</w:t>
      </w:r>
      <w:r>
        <w:rPr>
          <w:rFonts w:ascii="Arial" w:eastAsia="Arial"/>
          <w:i w:val="0"/>
          <w:iCs w:val="0"/>
          <w:spacing w:val="25"/>
          <w:sz w:val="24"/>
        </w:rPr>
        <w:t xml:space="preserve">: </w:t>
      </w:r>
      <w:r>
        <w:rPr>
          <w:rFonts w:ascii="宋体" w:eastAsia="宋体" w:hint="eastAsia"/>
          <w:i w:val="0"/>
          <w:iCs w:val="0"/>
          <w:spacing w:val="-3"/>
          <w:sz w:val="24"/>
        </w:rPr>
        <w:t>无法判断</w:t>
      </w:r>
    </w:p>
    <w:p>
      <w:pPr>
        <w:pStyle w:val="BodyText"/>
        <w:rPr>
          <w:rFonts w:ascii="宋体"/>
          <w:b w:val="0"/>
          <w:i w:val="0"/>
          <w:iCs w:val="0"/>
          <w:sz w:val="26"/>
        </w:rPr>
      </w:pPr>
    </w:p>
    <w:p>
      <w:pPr>
        <w:pStyle w:val="BodyText"/>
        <w:spacing w:before="11"/>
        <w:rPr>
          <w:rFonts w:ascii="宋体"/>
          <w:b w:val="0"/>
          <w:i w:val="0"/>
          <w:iCs w:val="0"/>
          <w:sz w:val="20"/>
        </w:rPr>
      </w:pPr>
    </w:p>
    <w:p>
      <w:pPr>
        <w:pStyle w:val="BodyText"/>
        <w:ind w:left="140"/>
        <w:jc w:val="both"/>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A</w:t>
      </w:r>
    </w:p>
    <w:p>
      <w:pPr>
        <w:pStyle w:val="BodyText"/>
        <w:spacing w:before="163" w:line="170" w:lineRule="auto"/>
        <w:ind w:left="140" w:right="699"/>
        <w:jc w:val="both"/>
        <w:rPr>
          <w:i w:val="0"/>
          <w:iCs w:val="0"/>
        </w:rPr>
      </w:pPr>
      <w:r>
        <w:rPr>
          <w:i w:val="0"/>
          <w:iCs w:val="0"/>
        </w:rPr>
        <w:t>本题解释</w:t>
      </w:r>
      <w:r>
        <w:rPr>
          <w:rFonts w:ascii="Arial" w:eastAsia="Arial"/>
          <w:i w:val="0"/>
          <w:iCs w:val="0"/>
        </w:rPr>
        <w:t>:</w:t>
      </w:r>
      <w:r>
        <w:rPr>
          <w:i w:val="0"/>
          <w:iCs w:val="0"/>
        </w:rPr>
        <w:t>答案</w:t>
      </w:r>
      <w:r>
        <w:rPr>
          <w:rFonts w:ascii="Arial" w:eastAsia="Arial"/>
          <w:i w:val="0"/>
          <w:iCs w:val="0"/>
        </w:rPr>
        <w:t xml:space="preserve">:A </w:t>
      </w:r>
      <w:r>
        <w:rPr>
          <w:i w:val="0"/>
          <w:iCs w:val="0"/>
        </w:rPr>
        <w:t>解析</w:t>
      </w:r>
      <w:r>
        <w:rPr>
          <w:rFonts w:ascii="Arial" w:eastAsia="Arial"/>
          <w:i w:val="0"/>
          <w:iCs w:val="0"/>
        </w:rPr>
        <w:t>:</w:t>
      </w:r>
      <w:r>
        <w:rPr>
          <w:i w:val="0"/>
          <w:iCs w:val="0"/>
        </w:rPr>
        <w:t>本题属于真假破案题型，且为一假题型（即只有一句是假）。第一步：找到</w:t>
      </w:r>
      <w:r>
        <w:rPr>
          <w:i w:val="0"/>
          <w:iCs w:val="0"/>
          <w:spacing w:val="-2"/>
        </w:rPr>
        <w:t xml:space="preserve">突破口 </w:t>
      </w:r>
      <w:r>
        <w:rPr>
          <w:rFonts w:ascii="Arial" w:eastAsia="Arial"/>
          <w:i w:val="0"/>
          <w:iCs w:val="0"/>
        </w:rPr>
        <w:t>B</w:t>
      </w:r>
      <w:r>
        <w:rPr>
          <w:rFonts w:ascii="Arial" w:eastAsia="Arial"/>
          <w:i w:val="0"/>
          <w:iCs w:val="0"/>
          <w:spacing w:val="-12"/>
        </w:rPr>
        <w:t xml:space="preserve"> </w:t>
      </w:r>
      <w:r>
        <w:rPr>
          <w:i w:val="0"/>
          <w:iCs w:val="0"/>
          <w:spacing w:val="-3"/>
        </w:rPr>
        <w:t xml:space="preserve">和 </w:t>
      </w:r>
      <w:r>
        <w:rPr>
          <w:rFonts w:ascii="Arial" w:eastAsia="Arial"/>
          <w:i w:val="0"/>
          <w:iCs w:val="0"/>
        </w:rPr>
        <w:t>C</w:t>
      </w:r>
      <w:r>
        <w:rPr>
          <w:rFonts w:ascii="Arial" w:eastAsia="Arial"/>
          <w:i w:val="0"/>
          <w:iCs w:val="0"/>
          <w:spacing w:val="-12"/>
        </w:rPr>
        <w:t xml:space="preserve"> </w:t>
      </w:r>
      <w:r>
        <w:rPr>
          <w:i w:val="0"/>
          <w:iCs w:val="0"/>
        </w:rPr>
        <w:t>的话矛盾，二者必有一假（</w:t>
      </w:r>
      <w:r>
        <w:rPr>
          <w:rFonts w:ascii="Arial" w:eastAsia="Arial"/>
          <w:i w:val="0"/>
          <w:iCs w:val="0"/>
        </w:rPr>
        <w:t>A</w:t>
      </w:r>
      <w:r>
        <w:rPr>
          <w:i w:val="0"/>
          <w:iCs w:val="0"/>
        </w:rPr>
        <w:t>、</w:t>
      </w:r>
      <w:r>
        <w:rPr>
          <w:rFonts w:ascii="Arial" w:eastAsia="Arial"/>
          <w:i w:val="0"/>
          <w:iCs w:val="0"/>
        </w:rPr>
        <w:t>B</w:t>
      </w:r>
      <w:r>
        <w:rPr>
          <w:rFonts w:ascii="Arial" w:eastAsia="Arial"/>
          <w:i w:val="0"/>
          <w:iCs w:val="0"/>
          <w:spacing w:val="-12"/>
        </w:rPr>
        <w:t xml:space="preserve"> </w:t>
      </w:r>
      <w:r>
        <w:rPr>
          <w:i w:val="0"/>
          <w:iCs w:val="0"/>
        </w:rPr>
        <w:t>也矛盾，解题思路一样）</w:t>
      </w:r>
      <w:r>
        <w:rPr>
          <w:i w:val="0"/>
          <w:iCs w:val="0"/>
          <w:spacing w:val="-1"/>
        </w:rPr>
        <w:t xml:space="preserve">第二步：看其余的话 </w:t>
      </w:r>
      <w:r>
        <w:rPr>
          <w:rFonts w:ascii="Arial" w:eastAsia="Arial"/>
          <w:i w:val="0"/>
          <w:iCs w:val="0"/>
        </w:rPr>
        <w:t>A</w:t>
      </w:r>
      <w:r>
        <w:rPr>
          <w:rFonts w:ascii="Arial" w:eastAsia="Arial"/>
          <w:i w:val="0"/>
          <w:iCs w:val="0"/>
          <w:spacing w:val="-12"/>
        </w:rPr>
        <w:t xml:space="preserve"> </w:t>
      </w:r>
      <w:r>
        <w:rPr>
          <w:i w:val="0"/>
          <w:iCs w:val="0"/>
        </w:rPr>
        <w:t xml:space="preserve">和 </w:t>
      </w:r>
      <w:r>
        <w:rPr>
          <w:rFonts w:ascii="Arial" w:eastAsia="Arial"/>
          <w:i w:val="0"/>
          <w:iCs w:val="0"/>
        </w:rPr>
        <w:t>D</w:t>
      </w:r>
      <w:r>
        <w:rPr>
          <w:rFonts w:ascii="Arial" w:eastAsia="Arial"/>
          <w:i w:val="0"/>
          <w:iCs w:val="0"/>
          <w:spacing w:val="-5"/>
        </w:rPr>
        <w:t xml:space="preserve"> </w:t>
      </w:r>
      <w:r>
        <w:rPr>
          <w:i w:val="0"/>
          <w:iCs w:val="0"/>
        </w:rPr>
        <w:t xml:space="preserve">的话为真，因此男孩是四川人。第三步：判断突破口中两句话的真假 </w:t>
      </w:r>
      <w:r>
        <w:rPr>
          <w:rFonts w:ascii="Arial" w:eastAsia="Arial"/>
          <w:i w:val="0"/>
          <w:iCs w:val="0"/>
        </w:rPr>
        <w:t>C</w:t>
      </w:r>
      <w:r>
        <w:rPr>
          <w:rFonts w:ascii="Arial" w:eastAsia="Arial"/>
          <w:i w:val="0"/>
          <w:iCs w:val="0"/>
          <w:spacing w:val="-5"/>
        </w:rPr>
        <w:t xml:space="preserve"> </w:t>
      </w:r>
      <w:r>
        <w:rPr>
          <w:i w:val="0"/>
          <w:iCs w:val="0"/>
        </w:rPr>
        <w:t>的话为真，</w:t>
      </w:r>
      <w:r>
        <w:rPr>
          <w:rFonts w:ascii="Arial" w:eastAsia="Arial"/>
          <w:i w:val="0"/>
          <w:iCs w:val="0"/>
        </w:rPr>
        <w:t>B</w:t>
      </w:r>
      <w:r>
        <w:rPr>
          <w:rFonts w:ascii="Arial" w:eastAsia="Arial"/>
          <w:i w:val="0"/>
          <w:iCs w:val="0"/>
          <w:spacing w:val="-5"/>
        </w:rPr>
        <w:t xml:space="preserve"> </w:t>
      </w:r>
      <w:r>
        <w:rPr>
          <w:i w:val="0"/>
          <w:iCs w:val="0"/>
        </w:rPr>
        <w:t xml:space="preserve">的话为假，即男孩为四川人。故正确答案为 </w:t>
      </w:r>
      <w:r>
        <w:rPr>
          <w:rFonts w:ascii="Arial" w:eastAsia="Arial"/>
          <w:i w:val="0"/>
          <w:iCs w:val="0"/>
        </w:rPr>
        <w:t>A</w:t>
      </w:r>
      <w:r>
        <w:rPr>
          <w:i w:val="0"/>
          <w:iCs w:val="0"/>
        </w:rPr>
        <w:t>。</w:t>
      </w:r>
    </w:p>
    <w:p>
      <w:pPr>
        <w:pStyle w:val="BodyText"/>
        <w:rPr>
          <w:i w:val="0"/>
          <w:iCs w:val="0"/>
          <w:sz w:val="26"/>
        </w:rPr>
      </w:pPr>
    </w:p>
    <w:p>
      <w:pPr>
        <w:pStyle w:val="BodyText"/>
        <w:spacing w:before="8"/>
        <w:rPr>
          <w:i w:val="0"/>
          <w:iCs w:val="0"/>
          <w:sz w:val="35"/>
        </w:rPr>
      </w:pPr>
    </w:p>
    <w:p>
      <w:pPr>
        <w:pStyle w:val="ListParagraph"/>
        <w:numPr>
          <w:ilvl w:val="0"/>
          <w:numId w:val="1"/>
        </w:numPr>
        <w:tabs>
          <w:tab w:val="left" w:pos="342"/>
        </w:tabs>
        <w:spacing w:before="0" w:after="0" w:line="240" w:lineRule="auto"/>
        <w:ind w:left="341" w:right="0" w:hanging="202"/>
        <w:jc w:val="left"/>
        <w:rPr>
          <w:i w:val="0"/>
          <w:iCs w:val="0"/>
          <w:sz w:val="24"/>
        </w:rPr>
      </w:pPr>
      <w:r>
        <w:rPr>
          <w:i w:val="0"/>
          <w:iCs w:val="0"/>
          <w:spacing w:val="-1"/>
          <w:sz w:val="24"/>
        </w:rPr>
        <w:t>【单选题】从所给的四个选项中，选择最合适的一个填入问号处，使之呈现一定的规律性：</w:t>
      </w:r>
    </w:p>
    <w:p>
      <w:pPr>
        <w:pStyle w:val="BodyText"/>
        <w:ind w:left="260"/>
        <w:rPr>
          <w:rFonts w:ascii="宋体"/>
          <w:b w:val="0"/>
          <w:i w:val="0"/>
          <w:iCs w:val="0"/>
          <w:sz w:val="20"/>
        </w:rPr>
      </w:pPr>
      <w:r>
        <w:rPr>
          <w:rFonts w:ascii="宋体"/>
          <w:b w:val="0"/>
          <w:i w:val="0"/>
          <w:iCs w:val="0"/>
          <w:sz w:val="20"/>
        </w:rPr>
        <w:drawing>
          <wp:inline distT="0" distB="0" distL="0" distR="0">
            <wp:extent cx="4191000" cy="190500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xmlns:r="http://schemas.openxmlformats.org/officeDocument/2006/relationships" r:embed="rId7" cstate="print"/>
                    <a:stretch>
                      <a:fillRect/>
                    </a:stretch>
                  </pic:blipFill>
                  <pic:spPr>
                    <a:xfrm>
                      <a:off x="0" y="0"/>
                      <a:ext cx="4191000" cy="1905000"/>
                    </a:xfrm>
                    <a:prstGeom prst="rect">
                      <a:avLst/>
                    </a:prstGeom>
                  </pic:spPr>
                </pic:pic>
              </a:graphicData>
            </a:graphic>
          </wp:inline>
        </w:drawing>
      </w:r>
    </w:p>
    <w:p>
      <w:pPr>
        <w:pStyle w:val="BodyText"/>
        <w:spacing w:before="1"/>
        <w:rPr>
          <w:rFonts w:ascii="宋体"/>
          <w:b w:val="0"/>
          <w:i w:val="0"/>
          <w:iCs w:val="0"/>
          <w:sz w:val="3"/>
        </w:rPr>
      </w:pPr>
    </w:p>
    <w:p>
      <w:pPr>
        <w:pStyle w:val="BodyText"/>
        <w:spacing w:line="20" w:lineRule="exact"/>
        <w:ind w:left="7130"/>
        <w:rPr>
          <w:rFonts w:ascii="宋体"/>
          <w:b w:val="0"/>
          <w:i w:val="0"/>
          <w:iCs w:val="0"/>
          <w:sz w:val="2"/>
        </w:rPr>
      </w:pPr>
      <w:r>
        <w:rPr>
          <w:rFonts w:ascii="宋体"/>
          <w:b w:val="0"/>
          <w:i w:val="0"/>
          <w:iCs w:val="0"/>
          <w:sz w:val="2"/>
        </w:rPr>
        <w:pict>
          <v:group id="docshapegroup3" o:spid="_x0000_i1025" style="width:33.4pt;height:0.8pt" coordsize="668,16">
            <v:line id="_x0000_s1027" o:spid="_x0000_s1026" style="position:absolute" from="0,8" to="667,8" coordsize="21600,21600" stroked="t" strokecolor="black"/>
            <w10:anchorlock/>
          </v:group>
        </w:pict>
      </w:r>
    </w:p>
    <w:p>
      <w:pPr>
        <w:spacing w:before="191"/>
        <w:ind w:left="140" w:right="0" w:firstLine="0"/>
        <w:jc w:val="left"/>
        <w:rPr>
          <w:rFonts w:ascii="Arial"/>
          <w:i w:val="0"/>
          <w:iCs w:val="0"/>
          <w:sz w:val="24"/>
        </w:rPr>
      </w:pPr>
      <w:r>
        <w:rPr>
          <w:rFonts w:ascii="Arial"/>
          <w:i w:val="0"/>
          <w:iCs w:val="0"/>
          <w:sz w:val="24"/>
        </w:rPr>
        <w:t xml:space="preserve">A: </w:t>
      </w:r>
      <w:r>
        <w:rPr>
          <w:rFonts w:ascii="Arial"/>
          <w:i w:val="0"/>
          <w:iCs w:val="0"/>
          <w:spacing w:val="-10"/>
          <w:sz w:val="24"/>
        </w:rPr>
        <w:t>A</w:t>
      </w:r>
    </w:p>
    <w:p>
      <w:pPr>
        <w:spacing w:before="215"/>
        <w:ind w:left="140" w:right="0" w:firstLine="0"/>
        <w:jc w:val="left"/>
        <w:rPr>
          <w:rFonts w:ascii="Arial"/>
          <w:i w:val="0"/>
          <w:iCs w:val="0"/>
          <w:sz w:val="24"/>
        </w:rPr>
      </w:pPr>
      <w:r>
        <w:rPr>
          <w:rFonts w:ascii="Arial"/>
          <w:i w:val="0"/>
          <w:iCs w:val="0"/>
          <w:sz w:val="24"/>
        </w:rPr>
        <w:t>B:</w:t>
      </w:r>
      <w:r>
        <w:rPr>
          <w:rFonts w:ascii="Arial"/>
          <w:i w:val="0"/>
          <w:iCs w:val="0"/>
          <w:spacing w:val="5"/>
          <w:sz w:val="24"/>
        </w:rPr>
        <w:t xml:space="preserve"> </w:t>
      </w:r>
      <w:r>
        <w:rPr>
          <w:rFonts w:ascii="Arial"/>
          <w:i w:val="0"/>
          <w:iCs w:val="0"/>
          <w:spacing w:val="-10"/>
          <w:sz w:val="24"/>
        </w:rPr>
        <w:t>B</w:t>
      </w:r>
    </w:p>
    <w:p>
      <w:pPr>
        <w:spacing w:before="209"/>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w:t>
      </w:r>
      <w:r>
        <w:rPr>
          <w:rFonts w:ascii="Arial"/>
          <w:i w:val="0"/>
          <w:iCs w:val="0"/>
          <w:spacing w:val="-10"/>
          <w:sz w:val="24"/>
        </w:rPr>
        <w:t>C</w:t>
      </w:r>
    </w:p>
    <w:p>
      <w:pPr>
        <w:spacing w:before="200"/>
        <w:ind w:left="140" w:right="0" w:firstLine="0"/>
        <w:jc w:val="left"/>
        <w:rPr>
          <w:rFonts w:ascii="Arial"/>
          <w:i w:val="0"/>
          <w:iCs w:val="0"/>
          <w:sz w:val="24"/>
        </w:rPr>
      </w:pPr>
      <w:r>
        <w:rPr>
          <w:rFonts w:ascii="Arial"/>
          <w:i w:val="0"/>
          <w:iCs w:val="0"/>
          <w:sz w:val="24"/>
        </w:rPr>
        <w:t>D:</w:t>
      </w:r>
      <w:r>
        <w:rPr>
          <w:rFonts w:ascii="Arial"/>
          <w:i w:val="0"/>
          <w:iCs w:val="0"/>
          <w:spacing w:val="-2"/>
          <w:sz w:val="24"/>
        </w:rPr>
        <w:t xml:space="preserve"> </w:t>
      </w:r>
      <w:r>
        <w:rPr>
          <w:rFonts w:ascii="Arial"/>
          <w:i w:val="0"/>
          <w:iCs w:val="0"/>
          <w:spacing w:val="-10"/>
          <w:sz w:val="24"/>
        </w:rPr>
        <w:t>D</w:t>
      </w:r>
    </w:p>
    <w:p>
      <w:pPr>
        <w:pStyle w:val="BodyText"/>
        <w:rPr>
          <w:rFonts w:ascii="Arial"/>
          <w:b w:val="0"/>
          <w:i w:val="0"/>
          <w:iCs w:val="0"/>
          <w:sz w:val="26"/>
        </w:rPr>
      </w:pPr>
    </w:p>
    <w:p>
      <w:pPr>
        <w:pStyle w:val="BodyText"/>
        <w:spacing w:before="3"/>
        <w:rPr>
          <w:rFonts w:ascii="Arial"/>
          <w:b w:val="0"/>
          <w:i w:val="0"/>
          <w:iCs w:val="0"/>
          <w:sz w:val="26"/>
        </w:rPr>
      </w:pPr>
    </w:p>
    <w:p>
      <w:pPr>
        <w:pStyle w:val="BodyText"/>
        <w:ind w:left="140"/>
        <w:jc w:val="both"/>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A</w:t>
      </w:r>
    </w:p>
    <w:p>
      <w:pPr>
        <w:pStyle w:val="BodyText"/>
        <w:spacing w:before="162" w:line="170" w:lineRule="auto"/>
        <w:ind w:left="140" w:right="666"/>
        <w:jc w:val="both"/>
        <w:rPr>
          <w:i w:val="0"/>
          <w:iCs w:val="0"/>
        </w:rPr>
      </w:pPr>
      <w:r>
        <w:rPr>
          <w:i w:val="0"/>
          <w:iCs w:val="0"/>
        </w:rPr>
        <w:t>本题解释</w:t>
      </w:r>
      <w:r>
        <w:rPr>
          <w:rFonts w:ascii="Arial" w:eastAsia="Arial"/>
          <w:i w:val="0"/>
          <w:iCs w:val="0"/>
        </w:rPr>
        <w:t>:A</w:t>
      </w:r>
      <w:r>
        <w:rPr>
          <w:i w:val="0"/>
          <w:iCs w:val="0"/>
        </w:rPr>
        <w:t xml:space="preserve">【解析】第一行图形内部线条数都为 </w:t>
      </w:r>
      <w:r>
        <w:rPr>
          <w:rFonts w:ascii="Arial" w:eastAsia="Arial"/>
          <w:i w:val="0"/>
          <w:iCs w:val="0"/>
        </w:rPr>
        <w:t>1;</w:t>
      </w:r>
      <w:r>
        <w:rPr>
          <w:i w:val="0"/>
          <w:iCs w:val="0"/>
        </w:rPr>
        <w:t xml:space="preserve">第二行图形内部线条数都为 </w:t>
      </w:r>
      <w:r>
        <w:rPr>
          <w:rFonts w:ascii="Arial" w:eastAsia="Arial"/>
          <w:i w:val="0"/>
          <w:iCs w:val="0"/>
        </w:rPr>
        <w:t>2;</w:t>
      </w:r>
      <w:r>
        <w:rPr>
          <w:i w:val="0"/>
          <w:iCs w:val="0"/>
        </w:rPr>
        <w:t xml:space="preserve">第三行图形内部线条数都为 </w:t>
      </w:r>
      <w:r>
        <w:rPr>
          <w:rFonts w:ascii="Arial" w:eastAsia="Arial"/>
          <w:i w:val="0"/>
          <w:iCs w:val="0"/>
        </w:rPr>
        <w:t>3</w:t>
      </w:r>
      <w:r>
        <w:rPr>
          <w:i w:val="0"/>
          <w:iCs w:val="0"/>
        </w:rPr>
        <w:t>。</w:t>
      </w:r>
    </w:p>
    <w:p>
      <w:pPr>
        <w:spacing w:after="0" w:line="170" w:lineRule="auto"/>
        <w:jc w:val="both"/>
        <w:rPr>
          <w:i w:val="0"/>
          <w:iCs w:val="0"/>
        </w:rPr>
        <w:sectPr>
          <w:headerReference w:type="default" r:id="rId8"/>
          <w:footerReference w:type="default" r:id="rId9"/>
          <w:pgSz w:w="11910" w:h="16840"/>
          <w:pgMar w:top="1180" w:right="80" w:bottom="1180" w:left="580" w:header="888" w:footer="997" w:gutter="0"/>
          <w:pgNumType w:start="2"/>
          <w:cols w:num="1" w:space="720"/>
        </w:sectPr>
      </w:pPr>
    </w:p>
    <w:p>
      <w:pPr>
        <w:pStyle w:val="BodyText"/>
        <w:spacing w:before="16"/>
        <w:rPr>
          <w:i w:val="0"/>
          <w:iCs w:val="0"/>
          <w:sz w:val="2"/>
        </w:rPr>
      </w:pPr>
    </w:p>
    <w:p>
      <w:pPr>
        <w:pStyle w:val="BodyText"/>
        <w:ind w:left="103"/>
        <w:rPr>
          <w:b w:val="0"/>
          <w:i w:val="0"/>
          <w:iCs w:val="0"/>
          <w:sz w:val="20"/>
        </w:rPr>
      </w:pPr>
      <w:r>
        <w:rPr>
          <w:b w:val="0"/>
          <w:i w:val="0"/>
          <w:iCs w:val="0"/>
          <w:sz w:val="20"/>
        </w:rPr>
        <w:pict>
          <v:group id="docshapegroup6" o:spid="_x0000_i1027" style="width:526.2pt;height:106.05pt" coordsize="10524,2121">
            <v:line id="_x0000_s1029" o:spid="_x0000_s1028" style="position:absolute" from="0,8" to="10524,8" coordsize="21600,21600" stroked="t" strokecolor="black"/>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9" type="#_x0000_t75" style="width:3840;height:2055;left:1549;position:absolute;top:15" coordsize="21600,21600" filled="f" stroked="f">
              <v:imagedata r:id="rId10" o:title=""/>
              <o:lock v:ext="edit" aspectratio="t"/>
            </v:shape>
            <v:line id="_x0000_s1031" o:spid="_x0000_s1030" style="position:absolute" from="5869,2110" to="6537,2110" coordsize="21600,21600" stroked="t" strokecolor="black"/>
            <v:shapetype id="_x0000_t202" coordsize="21600,21600" o:spt="202" path="m,l,21600r21600,l21600,xe">
              <v:stroke joinstyle="miter"/>
              <v:path gradientshapeok="t" o:connecttype="rect"/>
            </v:shapetype>
            <v:shape id="docshape8" o:spid="_x0000_s1031" type="#_x0000_t202" style="width:1421;height:269;left:29;position:absolute;top:1852" coordsize="21600,21600" filled="f" stroked="f">
              <v:stroke joinstyle="miter"/>
              <v:textbox inset="0,0,0,0">
                <w:txbxContent>
                  <w:p>
                    <w:pPr>
                      <w:spacing w:before="0" w:line="268" w:lineRule="exact"/>
                      <w:ind w:left="0" w:right="0" w:firstLine="0"/>
                      <w:jc w:val="left"/>
                      <w:rPr>
                        <w:rFonts w:ascii="宋体" w:eastAsia="宋体" w:hint="eastAsia"/>
                        <w:i/>
                        <w:sz w:val="24"/>
                      </w:rPr>
                    </w:pPr>
                    <w:r>
                      <w:rPr>
                        <w:rFonts w:ascii="Arial" w:eastAsia="Arial"/>
                        <w:spacing w:val="-4"/>
                        <w:sz w:val="24"/>
                      </w:rPr>
                      <w:t>4.</w:t>
                    </w:r>
                    <w:r>
                      <w:rPr>
                        <w:rFonts w:ascii="宋体" w:eastAsia="宋体" w:hint="eastAsia"/>
                        <w:i/>
                        <w:spacing w:val="-6"/>
                        <w:sz w:val="24"/>
                      </w:rPr>
                      <w:t>【单选题】</w:t>
                    </w:r>
                  </w:p>
                </w:txbxContent>
              </v:textbox>
            </v:shape>
            <w10:anchorlock/>
          </v:group>
        </w:pict>
      </w:r>
    </w:p>
    <w:p>
      <w:pPr>
        <w:pStyle w:val="BodyText"/>
        <w:spacing w:before="4"/>
        <w:rPr>
          <w:i w:val="0"/>
          <w:iCs w:val="0"/>
          <w:sz w:val="5"/>
        </w:rPr>
      </w:pPr>
    </w:p>
    <w:p>
      <w:pPr>
        <w:spacing w:before="92"/>
        <w:ind w:left="140" w:right="0" w:firstLine="0"/>
        <w:jc w:val="left"/>
        <w:rPr>
          <w:rFonts w:ascii="Arial"/>
          <w:i w:val="0"/>
          <w:iCs w:val="0"/>
          <w:sz w:val="24"/>
        </w:rPr>
      </w:pPr>
      <w:r>
        <w:rPr>
          <w:rFonts w:ascii="Arial"/>
          <w:i w:val="0"/>
          <w:iCs w:val="0"/>
          <w:sz w:val="24"/>
        </w:rPr>
        <w:t xml:space="preserve">A: </w:t>
      </w:r>
      <w:r>
        <w:rPr>
          <w:rFonts w:ascii="Arial"/>
          <w:i w:val="0"/>
          <w:iCs w:val="0"/>
          <w:spacing w:val="-10"/>
          <w:sz w:val="24"/>
        </w:rPr>
        <w:t>A</w:t>
      </w:r>
    </w:p>
    <w:p>
      <w:pPr>
        <w:spacing w:before="200"/>
        <w:ind w:left="140" w:right="0" w:firstLine="0"/>
        <w:jc w:val="left"/>
        <w:rPr>
          <w:rFonts w:ascii="Arial"/>
          <w:i w:val="0"/>
          <w:iCs w:val="0"/>
          <w:sz w:val="24"/>
        </w:rPr>
      </w:pPr>
      <w:r>
        <w:rPr>
          <w:rFonts w:ascii="Arial"/>
          <w:i w:val="0"/>
          <w:iCs w:val="0"/>
          <w:sz w:val="24"/>
        </w:rPr>
        <w:t xml:space="preserve">B: </w:t>
      </w:r>
      <w:r>
        <w:rPr>
          <w:rFonts w:ascii="Arial"/>
          <w:i w:val="0"/>
          <w:iCs w:val="0"/>
          <w:spacing w:val="-10"/>
          <w:sz w:val="24"/>
        </w:rPr>
        <w:t>B</w:t>
      </w:r>
    </w:p>
    <w:p>
      <w:pPr>
        <w:spacing w:before="200"/>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w:t>
      </w:r>
      <w:r>
        <w:rPr>
          <w:rFonts w:ascii="Arial"/>
          <w:i w:val="0"/>
          <w:iCs w:val="0"/>
          <w:spacing w:val="-10"/>
          <w:sz w:val="24"/>
        </w:rPr>
        <w:t>C</w:t>
      </w:r>
    </w:p>
    <w:p>
      <w:pPr>
        <w:spacing w:before="200"/>
        <w:ind w:left="140" w:right="0" w:firstLine="0"/>
        <w:jc w:val="left"/>
        <w:rPr>
          <w:rFonts w:ascii="Arial"/>
          <w:i w:val="0"/>
          <w:iCs w:val="0"/>
          <w:sz w:val="24"/>
        </w:rPr>
      </w:pPr>
      <w:r>
        <w:rPr>
          <w:rFonts w:ascii="Arial"/>
          <w:i w:val="0"/>
          <w:iCs w:val="0"/>
          <w:sz w:val="24"/>
        </w:rPr>
        <w:t>D:</w:t>
      </w:r>
      <w:r>
        <w:rPr>
          <w:rFonts w:ascii="Arial"/>
          <w:i w:val="0"/>
          <w:iCs w:val="0"/>
          <w:spacing w:val="-2"/>
          <w:sz w:val="24"/>
        </w:rPr>
        <w:t xml:space="preserve"> </w:t>
      </w:r>
      <w:r>
        <w:rPr>
          <w:rFonts w:ascii="Arial"/>
          <w:i w:val="0"/>
          <w:iCs w:val="0"/>
          <w:spacing w:val="-10"/>
          <w:sz w:val="24"/>
        </w:rPr>
        <w:t>D</w:t>
      </w:r>
    </w:p>
    <w:p>
      <w:pPr>
        <w:pStyle w:val="BodyText"/>
        <w:rPr>
          <w:rFonts w:ascii="Arial"/>
          <w:b w:val="0"/>
          <w:i w:val="0"/>
          <w:iCs w:val="0"/>
          <w:sz w:val="26"/>
        </w:rPr>
      </w:pPr>
    </w:p>
    <w:p>
      <w:pPr>
        <w:pStyle w:val="BodyText"/>
        <w:spacing w:before="9"/>
        <w:rPr>
          <w:rFonts w:ascii="Arial"/>
          <w:b w:val="0"/>
          <w:i w:val="0"/>
          <w:iCs w:val="0"/>
          <w:sz w:val="32"/>
        </w:rPr>
      </w:pPr>
    </w:p>
    <w:p>
      <w:pPr>
        <w:spacing w:before="0"/>
        <w:ind w:left="140" w:right="0" w:firstLine="0"/>
        <w:jc w:val="left"/>
        <w:rPr>
          <w:rFonts w:ascii="Arial" w:eastAsia="Arial"/>
          <w:i w:val="0"/>
          <w:iCs w:val="0"/>
          <w:sz w:val="24"/>
        </w:rPr>
      </w:pPr>
      <w:r>
        <w:rPr>
          <w:rFonts w:ascii="宋体" w:eastAsia="宋体" w:hint="eastAsia"/>
          <w:i w:val="0"/>
          <w:iCs w:val="0"/>
          <w:sz w:val="24"/>
        </w:rPr>
        <w:t>参考答案</w:t>
      </w:r>
      <w:r>
        <w:rPr>
          <w:rFonts w:ascii="Arial" w:eastAsia="Arial"/>
          <w:i w:val="0"/>
          <w:iCs w:val="0"/>
          <w:spacing w:val="8"/>
          <w:sz w:val="24"/>
        </w:rPr>
        <w:t xml:space="preserve">: </w:t>
      </w:r>
      <w:r>
        <w:rPr>
          <w:rFonts w:ascii="Arial" w:eastAsia="Arial"/>
          <w:i w:val="0"/>
          <w:iCs w:val="0"/>
          <w:spacing w:val="-12"/>
          <w:sz w:val="24"/>
        </w:rPr>
        <w:t>C</w:t>
      </w:r>
    </w:p>
    <w:p>
      <w:pPr>
        <w:pStyle w:val="BodyText"/>
        <w:spacing w:before="210" w:line="170" w:lineRule="auto"/>
        <w:ind w:left="140" w:right="665"/>
        <w:rPr>
          <w:i w:val="0"/>
          <w:iCs w:val="0"/>
        </w:rPr>
      </w:pPr>
      <w:r>
        <w:rPr>
          <w:i w:val="0"/>
          <w:iCs w:val="0"/>
        </w:rPr>
        <w:t>本题解释</w:t>
      </w:r>
      <w:r>
        <w:rPr>
          <w:rFonts w:ascii="Arial" w:eastAsia="Arial"/>
          <w:i w:val="0"/>
          <w:iCs w:val="0"/>
        </w:rPr>
        <w:t>: C</w:t>
      </w:r>
      <w:r>
        <w:rPr>
          <w:rFonts w:ascii="Arial" w:eastAsia="Arial"/>
          <w:i w:val="0"/>
          <w:iCs w:val="0"/>
          <w:spacing w:val="52"/>
        </w:rPr>
        <w:t xml:space="preserve"> </w:t>
      </w:r>
      <w:r>
        <w:rPr>
          <w:i w:val="0"/>
          <w:iCs w:val="0"/>
        </w:rPr>
        <w:t xml:space="preserve">解析： 第一组图中三个图形的重心由低到高变化，第二组图中图形重心遵循从高到低且从右到左的变化，故本题正确答案为 </w:t>
      </w:r>
      <w:r>
        <w:rPr>
          <w:rFonts w:ascii="Arial" w:eastAsia="Arial"/>
          <w:i w:val="0"/>
          <w:iCs w:val="0"/>
        </w:rPr>
        <w:t>C</w:t>
      </w:r>
      <w:r>
        <w:rPr>
          <w:i w:val="0"/>
          <w:iCs w:val="0"/>
        </w:rPr>
        <w:t>。</w:t>
      </w:r>
    </w:p>
    <w:p>
      <w:pPr>
        <w:pStyle w:val="BodyText"/>
        <w:rPr>
          <w:i w:val="0"/>
          <w:iCs w:val="0"/>
          <w:sz w:val="26"/>
        </w:rPr>
      </w:pPr>
    </w:p>
    <w:p>
      <w:pPr>
        <w:pStyle w:val="BodyText"/>
        <w:spacing w:before="12"/>
        <w:rPr>
          <w:i w:val="0"/>
          <w:iCs w:val="0"/>
          <w:sz w:val="35"/>
        </w:rPr>
      </w:pPr>
    </w:p>
    <w:p>
      <w:pPr>
        <w:pStyle w:val="ListParagraph"/>
        <w:numPr>
          <w:ilvl w:val="0"/>
          <w:numId w:val="2"/>
        </w:numPr>
        <w:tabs>
          <w:tab w:val="left" w:pos="342"/>
        </w:tabs>
        <w:spacing w:before="1" w:after="0" w:line="242" w:lineRule="auto"/>
        <w:ind w:left="140" w:right="638" w:firstLine="0"/>
        <w:jc w:val="both"/>
        <w:rPr>
          <w:i w:val="0"/>
          <w:iCs w:val="0"/>
          <w:sz w:val="24"/>
        </w:rPr>
      </w:pPr>
      <w:r>
        <w:rPr>
          <w:i w:val="0"/>
          <w:iCs w:val="0"/>
          <w:spacing w:val="-2"/>
          <w:sz w:val="24"/>
        </w:rPr>
        <w:t>【单选题】法律关系：是指法律在调整人们行为过程中所形成的一种特殊的社会关系，即法律上的</w:t>
      </w:r>
      <w:r>
        <w:rPr>
          <w:i w:val="0"/>
          <w:iCs w:val="0"/>
          <w:spacing w:val="-4"/>
          <w:sz w:val="24"/>
        </w:rPr>
        <w:t>权利义务关系。它由法律关系主体、法律关系内容和法律关系客体三要素构成。根据上述定义，下面</w:t>
      </w:r>
      <w:r>
        <w:rPr>
          <w:i w:val="0"/>
          <w:iCs w:val="0"/>
          <w:sz w:val="24"/>
        </w:rPr>
        <w:t>对法律关系的叙述</w:t>
      </w:r>
      <w:r>
        <w:rPr>
          <w:rFonts w:ascii="Arial" w:eastAsia="Arial"/>
          <w:i w:val="0"/>
          <w:iCs w:val="0"/>
          <w:sz w:val="24"/>
        </w:rPr>
        <w:t>.</w:t>
      </w:r>
      <w:r>
        <w:rPr>
          <w:i w:val="0"/>
          <w:iCs w:val="0"/>
          <w:sz w:val="24"/>
        </w:rPr>
        <w:t>不正确的一项是</w:t>
      </w:r>
      <w:r>
        <w:rPr>
          <w:rFonts w:ascii="Times New Roman" w:eastAsia="Times New Roman"/>
          <w:i w:val="0"/>
          <w:iCs w:val="0"/>
          <w:spacing w:val="607"/>
          <w:sz w:val="24"/>
          <w:u w:val="single"/>
        </w:rPr>
        <w:t xml:space="preserve"> </w:t>
      </w:r>
      <w:r>
        <w:rPr>
          <w:i w:val="0"/>
          <w:iCs w:val="0"/>
          <w:sz w:val="24"/>
        </w:rPr>
        <w:t>。</w:t>
      </w:r>
    </w:p>
    <w:p>
      <w:pPr>
        <w:spacing w:before="202"/>
        <w:ind w:left="140" w:right="0" w:firstLine="0"/>
        <w:jc w:val="left"/>
        <w:rPr>
          <w:rFonts w:ascii="宋体" w:eastAsia="宋体" w:hint="eastAsia"/>
          <w:i w:val="0"/>
          <w:iCs w:val="0"/>
          <w:sz w:val="24"/>
        </w:rPr>
      </w:pPr>
      <w:r>
        <w:rPr>
          <w:rFonts w:ascii="Arial" w:eastAsia="Arial"/>
          <w:i w:val="0"/>
          <w:iCs w:val="0"/>
          <w:sz w:val="24"/>
        </w:rPr>
        <w:t>A:</w:t>
      </w:r>
      <w:r>
        <w:rPr>
          <w:rFonts w:ascii="Arial" w:eastAsia="Arial"/>
          <w:i w:val="0"/>
          <w:iCs w:val="0"/>
          <w:spacing w:val="52"/>
          <w:sz w:val="24"/>
        </w:rPr>
        <w:t xml:space="preserve"> </w:t>
      </w:r>
      <w:r>
        <w:rPr>
          <w:rFonts w:ascii="宋体" w:eastAsia="宋体" w:hint="eastAsia"/>
          <w:i w:val="0"/>
          <w:iCs w:val="0"/>
          <w:spacing w:val="-1"/>
          <w:sz w:val="24"/>
        </w:rPr>
        <w:t>法律关系是根据法律规范建立的一种合法关系</w:t>
      </w:r>
    </w:p>
    <w:p>
      <w:pPr>
        <w:spacing w:before="203"/>
        <w:ind w:left="140" w:right="0" w:firstLine="0"/>
        <w:jc w:val="left"/>
        <w:rPr>
          <w:rFonts w:ascii="宋体" w:eastAsia="宋体" w:hint="eastAsia"/>
          <w:i w:val="0"/>
          <w:iCs w:val="0"/>
          <w:sz w:val="24"/>
        </w:rPr>
      </w:pPr>
      <w:r>
        <w:rPr>
          <w:rFonts w:ascii="Arial" w:eastAsia="Arial"/>
          <w:i w:val="0"/>
          <w:iCs w:val="0"/>
          <w:sz w:val="24"/>
        </w:rPr>
        <w:t>B:</w:t>
      </w:r>
      <w:r>
        <w:rPr>
          <w:rFonts w:ascii="Arial" w:eastAsia="Arial"/>
          <w:i w:val="0"/>
          <w:iCs w:val="0"/>
          <w:spacing w:val="52"/>
          <w:sz w:val="24"/>
        </w:rPr>
        <w:t xml:space="preserve"> </w:t>
      </w:r>
      <w:r>
        <w:rPr>
          <w:rFonts w:ascii="宋体" w:eastAsia="宋体" w:hint="eastAsia"/>
          <w:i w:val="0"/>
          <w:iCs w:val="0"/>
          <w:spacing w:val="-1"/>
          <w:sz w:val="24"/>
        </w:rPr>
        <w:t>法律关系是体现意志性的特种社会关系</w:t>
      </w:r>
    </w:p>
    <w:p>
      <w:pPr>
        <w:spacing w:before="204"/>
        <w:ind w:left="140" w:right="0" w:firstLine="0"/>
        <w:jc w:val="left"/>
        <w:rPr>
          <w:rFonts w:ascii="宋体" w:eastAsia="宋体" w:hint="eastAsia"/>
          <w:i w:val="0"/>
          <w:iCs w:val="0"/>
          <w:sz w:val="24"/>
        </w:rPr>
      </w:pPr>
      <w:r>
        <w:rPr>
          <w:rFonts w:ascii="Arial" w:eastAsia="Arial"/>
          <w:i w:val="0"/>
          <w:iCs w:val="0"/>
          <w:sz w:val="24"/>
        </w:rPr>
        <w:t>C</w:t>
      </w:r>
      <w:r>
        <w:rPr>
          <w:rFonts w:ascii="Arial" w:eastAsia="Arial"/>
          <w:i w:val="0"/>
          <w:iCs w:val="0"/>
          <w:spacing w:val="25"/>
          <w:sz w:val="24"/>
        </w:rPr>
        <w:t xml:space="preserve">: </w:t>
      </w:r>
      <w:r>
        <w:rPr>
          <w:rFonts w:ascii="宋体" w:eastAsia="宋体" w:hint="eastAsia"/>
          <w:i w:val="0"/>
          <w:iCs w:val="0"/>
          <w:spacing w:val="-1"/>
          <w:sz w:val="24"/>
        </w:rPr>
        <w:t>法律关系是社会生活中存在的事实关系</w:t>
      </w:r>
    </w:p>
    <w:p>
      <w:pPr>
        <w:spacing w:before="204"/>
        <w:ind w:left="140" w:right="0" w:firstLine="0"/>
        <w:jc w:val="left"/>
        <w:rPr>
          <w:rFonts w:ascii="宋体" w:eastAsia="宋体" w:hint="eastAsia"/>
          <w:i w:val="0"/>
          <w:iCs w:val="0"/>
          <w:sz w:val="24"/>
        </w:rPr>
      </w:pPr>
      <w:r>
        <w:rPr>
          <w:rFonts w:ascii="Arial" w:eastAsia="Arial"/>
          <w:i w:val="0"/>
          <w:iCs w:val="0"/>
          <w:sz w:val="24"/>
        </w:rPr>
        <w:t>D</w:t>
      </w:r>
      <w:r>
        <w:rPr>
          <w:rFonts w:ascii="Arial" w:eastAsia="Arial"/>
          <w:i w:val="0"/>
          <w:iCs w:val="0"/>
          <w:spacing w:val="25"/>
          <w:sz w:val="24"/>
        </w:rPr>
        <w:t xml:space="preserve">: </w:t>
      </w:r>
      <w:r>
        <w:rPr>
          <w:rFonts w:ascii="宋体" w:eastAsia="宋体" w:hint="eastAsia"/>
          <w:i w:val="0"/>
          <w:iCs w:val="0"/>
          <w:spacing w:val="-1"/>
          <w:sz w:val="24"/>
        </w:rPr>
        <w:t>法律关系是特定法律主体之间的权利义务关系</w:t>
      </w:r>
    </w:p>
    <w:p>
      <w:pPr>
        <w:pStyle w:val="BodyText"/>
        <w:rPr>
          <w:rFonts w:ascii="宋体"/>
          <w:b w:val="0"/>
          <w:i w:val="0"/>
          <w:iCs w:val="0"/>
          <w:sz w:val="26"/>
        </w:rPr>
      </w:pPr>
    </w:p>
    <w:p>
      <w:pPr>
        <w:pStyle w:val="BodyText"/>
        <w:spacing w:before="11"/>
        <w:rPr>
          <w:rFonts w:ascii="宋体"/>
          <w:b w:val="0"/>
          <w:i w:val="0"/>
          <w:iCs w:val="0"/>
          <w:sz w:val="20"/>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C</w:t>
      </w:r>
    </w:p>
    <w:p>
      <w:pPr>
        <w:pStyle w:val="BodyText"/>
        <w:spacing w:before="163" w:line="170" w:lineRule="auto"/>
        <w:ind w:left="140" w:right="671"/>
        <w:rPr>
          <w:i w:val="0"/>
          <w:iCs w:val="0"/>
        </w:rPr>
      </w:pPr>
      <w:r>
        <w:rPr>
          <w:i w:val="0"/>
          <w:iCs w:val="0"/>
        </w:rPr>
        <w:t>本题解释</w:t>
      </w:r>
      <w:r>
        <w:rPr>
          <w:rFonts w:ascii="Arial" w:eastAsia="Arial"/>
          <w:i w:val="0"/>
          <w:iCs w:val="0"/>
        </w:rPr>
        <w:t>:</w:t>
      </w:r>
      <w:r>
        <w:rPr>
          <w:i w:val="0"/>
          <w:iCs w:val="0"/>
        </w:rPr>
        <w:t>法律关系定义的关键信息是：法律上的权利义务关系。</w:t>
      </w:r>
      <w:r>
        <w:rPr>
          <w:rFonts w:ascii="Arial" w:eastAsia="Arial"/>
          <w:i w:val="0"/>
          <w:iCs w:val="0"/>
        </w:rPr>
        <w:t>C</w:t>
      </w:r>
      <w:r>
        <w:rPr>
          <w:rFonts w:ascii="Arial" w:eastAsia="Arial"/>
          <w:i w:val="0"/>
          <w:iCs w:val="0"/>
          <w:spacing w:val="-2"/>
        </w:rPr>
        <w:t xml:space="preserve"> </w:t>
      </w:r>
      <w:r>
        <w:rPr>
          <w:i w:val="0"/>
          <w:iCs w:val="0"/>
        </w:rPr>
        <w:t xml:space="preserve">项事实关系，不符合该定义的关键信息，故答案选 </w:t>
      </w:r>
      <w:r>
        <w:rPr>
          <w:rFonts w:ascii="Arial" w:eastAsia="Arial"/>
          <w:i w:val="0"/>
          <w:iCs w:val="0"/>
        </w:rPr>
        <w:t>C</w:t>
      </w:r>
      <w:r>
        <w:rPr>
          <w:i w:val="0"/>
          <w:iCs w:val="0"/>
        </w:rPr>
        <w:t>。</w:t>
      </w:r>
    </w:p>
    <w:p>
      <w:pPr>
        <w:spacing w:after="0" w:line="170" w:lineRule="auto"/>
        <w:rPr>
          <w:i w:val="0"/>
          <w:iCs w:val="0"/>
        </w:rPr>
        <w:sectPr>
          <w:headerReference w:type="default" r:id="rId11"/>
          <w:footerReference w:type="default" r:id="rId12"/>
          <w:pgSz w:w="11910" w:h="16840"/>
          <w:pgMar w:top="1120" w:right="80" w:bottom="1180" w:left="580" w:header="888" w:footer="997" w:gutter="0"/>
          <w:pgNumType w:start="3"/>
          <w:cols w:num="1" w:space="720"/>
        </w:sectPr>
      </w:pPr>
    </w:p>
    <w:p>
      <w:pPr>
        <w:pStyle w:val="BodyText"/>
        <w:rPr>
          <w:i w:val="0"/>
          <w:iCs w:val="0"/>
          <w:sz w:val="20"/>
        </w:rPr>
      </w:pPr>
    </w:p>
    <w:p>
      <w:pPr>
        <w:pStyle w:val="BodyText"/>
        <w:rPr>
          <w:i w:val="0"/>
          <w:iCs w:val="0"/>
          <w:sz w:val="20"/>
        </w:rPr>
      </w:pPr>
    </w:p>
    <w:p>
      <w:pPr>
        <w:pStyle w:val="BodyText"/>
        <w:rPr>
          <w:i w:val="0"/>
          <w:iCs w:val="0"/>
          <w:sz w:val="20"/>
        </w:rPr>
      </w:pPr>
    </w:p>
    <w:p>
      <w:pPr>
        <w:pStyle w:val="BodyText"/>
        <w:rPr>
          <w:i w:val="0"/>
          <w:iCs w:val="0"/>
          <w:sz w:val="20"/>
        </w:rPr>
      </w:pPr>
    </w:p>
    <w:p>
      <w:pPr>
        <w:pStyle w:val="BodyText"/>
        <w:rPr>
          <w:i w:val="0"/>
          <w:iCs w:val="0"/>
          <w:sz w:val="20"/>
        </w:rPr>
      </w:pPr>
    </w:p>
    <w:p>
      <w:pPr>
        <w:pStyle w:val="BodyText"/>
        <w:rPr>
          <w:i w:val="0"/>
          <w:iCs w:val="0"/>
          <w:sz w:val="20"/>
        </w:rPr>
      </w:pPr>
    </w:p>
    <w:p>
      <w:pPr>
        <w:pStyle w:val="BodyText"/>
        <w:spacing w:before="9"/>
        <w:rPr>
          <w:i w:val="0"/>
          <w:iCs w:val="0"/>
          <w:sz w:val="27"/>
        </w:rPr>
      </w:pPr>
    </w:p>
    <w:p>
      <w:pPr>
        <w:pStyle w:val="ListParagraph"/>
        <w:numPr>
          <w:ilvl w:val="0"/>
          <w:numId w:val="2"/>
        </w:numPr>
        <w:tabs>
          <w:tab w:val="left" w:pos="342"/>
        </w:tabs>
        <w:spacing w:before="78" w:after="0" w:line="396" w:lineRule="auto"/>
        <w:ind w:left="140" w:right="9703" w:firstLine="0"/>
        <w:jc w:val="left"/>
        <w:rPr>
          <w:rFonts w:ascii="Arial" w:eastAsia="Arial"/>
          <w:i w:val="0"/>
          <w:iCs w:val="0"/>
          <w:sz w:val="24"/>
        </w:rPr>
      </w:pPr>
      <w:r>
        <w:rPr>
          <w:i w:val="0"/>
          <w:iCs w:val="0"/>
        </w:rPr>
        <w:drawing>
          <wp:anchor distT="0" distB="0" distL="0" distR="0" simplePos="0" relativeHeight="251658240" behindDoc="0" locked="0" layoutInCell="1" allowOverlap="1">
            <wp:simplePos x="0" y="0"/>
            <wp:positionH relativeFrom="page">
              <wp:posOffset>1422400</wp:posOffset>
            </wp:positionH>
            <wp:positionV relativeFrom="paragraph">
              <wp:posOffset>-1645920</wp:posOffset>
            </wp:positionV>
            <wp:extent cx="4038600" cy="1828800"/>
            <wp:effectExtent l="0" t="0" r="0" b="0"/>
            <wp:wrapNone/>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jpeg"/>
                    <pic:cNvPicPr>
                      <a:picLocks noChangeAspect="1"/>
                    </pic:cNvPicPr>
                  </pic:nvPicPr>
                  <pic:blipFill>
                    <a:blip xmlns:r="http://schemas.openxmlformats.org/officeDocument/2006/relationships" r:embed="rId13" cstate="print"/>
                    <a:stretch>
                      <a:fillRect/>
                    </a:stretch>
                  </pic:blipFill>
                  <pic:spPr>
                    <a:xfrm>
                      <a:off x="0" y="0"/>
                      <a:ext cx="4038600" cy="1828800"/>
                    </a:xfrm>
                    <a:prstGeom prst="rect">
                      <a:avLst/>
                    </a:prstGeom>
                  </pic:spPr>
                </pic:pic>
              </a:graphicData>
            </a:graphic>
          </wp:anchor>
        </w:drawing>
      </w:r>
      <w:r>
        <w:rPr>
          <w:i w:val="0"/>
          <w:iCs w:val="0"/>
        </w:rPr>
        <w:pict>
          <v:line id="_x0000_s1033" o:spid="_x0000_s1032" style="mso-height-relative:page;mso-position-horizontal-relative:page;mso-width-relative:page;position:absolute;z-index:251659264" from="440.5pt,17.9pt" to="473.85pt,17.9pt" coordsize="21600,21600" stroked="t" strokecolor="black"/>
        </w:pict>
      </w:r>
      <w:r>
        <w:rPr>
          <w:i w:val="0"/>
          <w:iCs w:val="0"/>
          <w:spacing w:val="-2"/>
          <w:sz w:val="24"/>
        </w:rPr>
        <w:t xml:space="preserve">【单选题】 </w:t>
      </w:r>
      <w:r>
        <w:rPr>
          <w:rFonts w:ascii="Arial" w:eastAsia="Arial"/>
          <w:i w:val="0"/>
          <w:iCs w:val="0"/>
          <w:sz w:val="24"/>
        </w:rPr>
        <w:t>A: A</w:t>
      </w:r>
    </w:p>
    <w:p>
      <w:pPr>
        <w:spacing w:before="20"/>
        <w:ind w:left="140" w:right="0" w:firstLine="0"/>
        <w:jc w:val="left"/>
        <w:rPr>
          <w:rFonts w:ascii="Arial"/>
          <w:i w:val="0"/>
          <w:iCs w:val="0"/>
          <w:sz w:val="24"/>
        </w:rPr>
      </w:pPr>
      <w:r>
        <w:rPr>
          <w:rFonts w:ascii="Arial"/>
          <w:i w:val="0"/>
          <w:iCs w:val="0"/>
          <w:sz w:val="24"/>
        </w:rPr>
        <w:t xml:space="preserve">B: </w:t>
      </w:r>
      <w:r>
        <w:rPr>
          <w:rFonts w:ascii="Arial"/>
          <w:i w:val="0"/>
          <w:iCs w:val="0"/>
          <w:spacing w:val="-10"/>
          <w:sz w:val="24"/>
        </w:rPr>
        <w:t>B</w:t>
      </w:r>
    </w:p>
    <w:p>
      <w:pPr>
        <w:spacing w:before="215"/>
        <w:ind w:left="140" w:right="0" w:firstLine="0"/>
        <w:jc w:val="left"/>
        <w:rPr>
          <w:rFonts w:ascii="Arial"/>
          <w:i w:val="0"/>
          <w:iCs w:val="0"/>
          <w:sz w:val="24"/>
        </w:rPr>
      </w:pPr>
      <w:r>
        <w:rPr>
          <w:rFonts w:ascii="Arial"/>
          <w:i w:val="0"/>
          <w:iCs w:val="0"/>
          <w:sz w:val="24"/>
        </w:rPr>
        <w:t>C:</w:t>
      </w:r>
      <w:r>
        <w:rPr>
          <w:rFonts w:ascii="Arial"/>
          <w:i w:val="0"/>
          <w:iCs w:val="0"/>
          <w:spacing w:val="-8"/>
          <w:sz w:val="24"/>
        </w:rPr>
        <w:t xml:space="preserve"> </w:t>
      </w:r>
      <w:r>
        <w:rPr>
          <w:rFonts w:ascii="Arial"/>
          <w:i w:val="0"/>
          <w:iCs w:val="0"/>
          <w:spacing w:val="-10"/>
          <w:sz w:val="24"/>
        </w:rPr>
        <w:t>C</w:t>
      </w:r>
    </w:p>
    <w:p>
      <w:pPr>
        <w:spacing w:before="209"/>
        <w:ind w:left="140" w:right="0" w:firstLine="0"/>
        <w:jc w:val="left"/>
        <w:rPr>
          <w:rFonts w:ascii="Arial"/>
          <w:i w:val="0"/>
          <w:iCs w:val="0"/>
          <w:sz w:val="24"/>
        </w:rPr>
      </w:pPr>
      <w:r>
        <w:rPr>
          <w:rFonts w:ascii="Arial"/>
          <w:i w:val="0"/>
          <w:iCs w:val="0"/>
          <w:sz w:val="24"/>
        </w:rPr>
        <w:t>D:</w:t>
      </w:r>
      <w:r>
        <w:rPr>
          <w:rFonts w:ascii="Arial"/>
          <w:i w:val="0"/>
          <w:iCs w:val="0"/>
          <w:spacing w:val="-2"/>
          <w:sz w:val="24"/>
        </w:rPr>
        <w:t xml:space="preserve"> </w:t>
      </w:r>
      <w:r>
        <w:rPr>
          <w:rFonts w:ascii="Arial"/>
          <w:i w:val="0"/>
          <w:iCs w:val="0"/>
          <w:spacing w:val="-10"/>
          <w:sz w:val="24"/>
        </w:rPr>
        <w:t>D</w:t>
      </w:r>
    </w:p>
    <w:p>
      <w:pPr>
        <w:pStyle w:val="BodyText"/>
        <w:rPr>
          <w:rFonts w:ascii="Arial"/>
          <w:b w:val="0"/>
          <w:i w:val="0"/>
          <w:iCs w:val="0"/>
          <w:sz w:val="20"/>
        </w:rPr>
      </w:pPr>
    </w:p>
    <w:p>
      <w:pPr>
        <w:pStyle w:val="BodyText"/>
        <w:rPr>
          <w:rFonts w:ascii="Arial"/>
          <w:b w:val="0"/>
          <w:i w:val="0"/>
          <w:iCs w:val="0"/>
          <w:sz w:val="20"/>
        </w:rPr>
      </w:pPr>
    </w:p>
    <w:p>
      <w:pPr>
        <w:pStyle w:val="BodyText"/>
        <w:spacing w:before="141"/>
        <w:ind w:left="140"/>
        <w:jc w:val="both"/>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C</w:t>
      </w:r>
    </w:p>
    <w:p>
      <w:pPr>
        <w:pStyle w:val="BodyText"/>
        <w:spacing w:before="162" w:line="170" w:lineRule="auto"/>
        <w:ind w:left="140" w:right="639"/>
        <w:jc w:val="both"/>
        <w:rPr>
          <w:i w:val="0"/>
          <w:iCs w:val="0"/>
        </w:rPr>
      </w:pPr>
      <w:r>
        <w:rPr>
          <w:i w:val="0"/>
          <w:iCs w:val="0"/>
        </w:rPr>
        <w:t>本题解释</w:t>
      </w:r>
      <w:r>
        <w:rPr>
          <w:rFonts w:ascii="Arial" w:eastAsia="Arial"/>
          <w:i w:val="0"/>
          <w:iCs w:val="0"/>
        </w:rPr>
        <w:t>:</w:t>
      </w:r>
      <w:r>
        <w:rPr>
          <w:i w:val="0"/>
          <w:iCs w:val="0"/>
        </w:rPr>
        <w:t>【答案】</w:t>
      </w:r>
      <w:r>
        <w:rPr>
          <w:rFonts w:ascii="Arial" w:eastAsia="Arial"/>
          <w:i w:val="0"/>
          <w:iCs w:val="0"/>
        </w:rPr>
        <w:t>C</w:t>
      </w:r>
      <w:r>
        <w:rPr>
          <w:i w:val="0"/>
          <w:iCs w:val="0"/>
        </w:rPr>
        <w:t xml:space="preserve">。观察第一套图形可以发现，从左到右三个图形分别有 </w:t>
      </w:r>
      <w:r>
        <w:rPr>
          <w:rFonts w:ascii="Arial" w:eastAsia="Arial"/>
          <w:i w:val="0"/>
          <w:iCs w:val="0"/>
        </w:rPr>
        <w:t>4</w:t>
      </w:r>
      <w:r>
        <w:rPr>
          <w:i w:val="0"/>
          <w:iCs w:val="0"/>
        </w:rPr>
        <w:t>、</w:t>
      </w:r>
      <w:r>
        <w:rPr>
          <w:rFonts w:ascii="Arial" w:eastAsia="Arial"/>
          <w:i w:val="0"/>
          <w:iCs w:val="0"/>
        </w:rPr>
        <w:t>5</w:t>
      </w:r>
      <w:r>
        <w:rPr>
          <w:i w:val="0"/>
          <w:iCs w:val="0"/>
        </w:rPr>
        <w:t>、</w:t>
      </w:r>
      <w:r>
        <w:rPr>
          <w:rFonts w:ascii="Arial" w:eastAsia="Arial"/>
          <w:i w:val="0"/>
          <w:iCs w:val="0"/>
        </w:rPr>
        <w:t xml:space="preserve">6 </w:t>
      </w:r>
      <w:r>
        <w:rPr>
          <w:i w:val="0"/>
          <w:iCs w:val="0"/>
        </w:rPr>
        <w:t>个面。第二套</w:t>
      </w:r>
      <w:r>
        <w:rPr>
          <w:i w:val="0"/>
          <w:iCs w:val="0"/>
          <w:spacing w:val="-2"/>
        </w:rPr>
        <w:t xml:space="preserve">图形中前两个图形分别有 </w:t>
      </w:r>
      <w:r>
        <w:rPr>
          <w:rFonts w:ascii="Arial" w:eastAsia="Arial"/>
          <w:i w:val="0"/>
          <w:iCs w:val="0"/>
        </w:rPr>
        <w:t>5</w:t>
      </w:r>
      <w:r>
        <w:rPr>
          <w:i w:val="0"/>
          <w:iCs w:val="0"/>
        </w:rPr>
        <w:t>、</w:t>
      </w:r>
      <w:r>
        <w:rPr>
          <w:rFonts w:ascii="Arial" w:eastAsia="Arial"/>
          <w:i w:val="0"/>
          <w:iCs w:val="0"/>
        </w:rPr>
        <w:t>6</w:t>
      </w:r>
      <w:r>
        <w:rPr>
          <w:rFonts w:ascii="Arial" w:eastAsia="Arial"/>
          <w:i w:val="0"/>
          <w:iCs w:val="0"/>
          <w:spacing w:val="-17"/>
        </w:rPr>
        <w:t xml:space="preserve"> </w:t>
      </w:r>
      <w:r>
        <w:rPr>
          <w:i w:val="0"/>
          <w:iCs w:val="0"/>
          <w:spacing w:val="-1"/>
        </w:rPr>
        <w:t xml:space="preserve">个面，由此推断下一个图形应该有 </w:t>
      </w:r>
      <w:r>
        <w:rPr>
          <w:rFonts w:ascii="Arial" w:eastAsia="Arial"/>
          <w:i w:val="0"/>
          <w:iCs w:val="0"/>
        </w:rPr>
        <w:t>7</w:t>
      </w:r>
      <w:r>
        <w:rPr>
          <w:rFonts w:ascii="Arial" w:eastAsia="Arial"/>
          <w:i w:val="0"/>
          <w:iCs w:val="0"/>
          <w:spacing w:val="-16"/>
        </w:rPr>
        <w:t xml:space="preserve"> </w:t>
      </w:r>
      <w:r>
        <w:rPr>
          <w:i w:val="0"/>
          <w:iCs w:val="0"/>
        </w:rPr>
        <w:t xml:space="preserve">个面。依此规律，最适合取代问号的选项是 </w:t>
      </w:r>
      <w:r>
        <w:rPr>
          <w:rFonts w:ascii="Arial" w:eastAsia="Arial"/>
          <w:i w:val="0"/>
          <w:iCs w:val="0"/>
        </w:rPr>
        <w:t xml:space="preserve">C </w:t>
      </w:r>
      <w:r>
        <w:rPr>
          <w:i w:val="0"/>
          <w:iCs w:val="0"/>
        </w:rPr>
        <w:t xml:space="preserve">项。所以，正确选项是 </w:t>
      </w:r>
      <w:r>
        <w:rPr>
          <w:rFonts w:ascii="Arial" w:eastAsia="Arial"/>
          <w:i w:val="0"/>
          <w:iCs w:val="0"/>
        </w:rPr>
        <w:t>C</w:t>
      </w:r>
      <w:r>
        <w:rPr>
          <w:i w:val="0"/>
          <w:iCs w:val="0"/>
        </w:rPr>
        <w:t>。</w:t>
      </w:r>
    </w:p>
    <w:p>
      <w:pPr>
        <w:pStyle w:val="BodyText"/>
        <w:rPr>
          <w:i w:val="0"/>
          <w:iCs w:val="0"/>
          <w:sz w:val="26"/>
        </w:rPr>
      </w:pPr>
    </w:p>
    <w:p>
      <w:pPr>
        <w:pStyle w:val="BodyText"/>
        <w:spacing w:before="11"/>
        <w:rPr>
          <w:i w:val="0"/>
          <w:iCs w:val="0"/>
          <w:sz w:val="35"/>
        </w:rPr>
      </w:pPr>
    </w:p>
    <w:p>
      <w:pPr>
        <w:pStyle w:val="ListParagraph"/>
        <w:numPr>
          <w:ilvl w:val="0"/>
          <w:numId w:val="2"/>
        </w:numPr>
        <w:tabs>
          <w:tab w:val="left" w:pos="342"/>
        </w:tabs>
        <w:spacing w:before="0" w:after="0" w:line="242" w:lineRule="auto"/>
        <w:ind w:left="140" w:right="638" w:firstLine="0"/>
        <w:jc w:val="both"/>
        <w:rPr>
          <w:i w:val="0"/>
          <w:iCs w:val="0"/>
          <w:sz w:val="24"/>
        </w:rPr>
      </w:pPr>
      <w:r>
        <w:rPr>
          <w:i w:val="0"/>
          <w:iCs w:val="0"/>
          <w:spacing w:val="-3"/>
          <w:sz w:val="24"/>
        </w:rPr>
        <w:t xml:space="preserve">【单选题】在打猎季节，在人行道上行走时被汽车撞伤的人数是树林中的打猎事故中受伤人数的 </w:t>
      </w:r>
      <w:r>
        <w:rPr>
          <w:rFonts w:ascii="Arial" w:eastAsia="Arial"/>
          <w:i w:val="0"/>
          <w:iCs w:val="0"/>
          <w:spacing w:val="-2"/>
          <w:sz w:val="24"/>
        </w:rPr>
        <w:t>2</w:t>
      </w:r>
      <w:r>
        <w:rPr>
          <w:i w:val="0"/>
          <w:iCs w:val="0"/>
          <w:spacing w:val="-4"/>
          <w:sz w:val="24"/>
        </w:rPr>
        <w:t>倍。因此，在打猎季节，人们在树林里比在人行道上行走安全。要评价上面的论证，最重要的是要知</w:t>
      </w:r>
      <w:r>
        <w:rPr>
          <w:i w:val="0"/>
          <w:iCs w:val="0"/>
          <w:sz w:val="24"/>
        </w:rPr>
        <w:t>道</w:t>
      </w:r>
      <w:r>
        <w:rPr>
          <w:rFonts w:ascii="Times New Roman" w:eastAsia="Times New Roman"/>
          <w:i w:val="0"/>
          <w:iCs w:val="0"/>
          <w:spacing w:val="607"/>
          <w:sz w:val="24"/>
          <w:u w:val="single"/>
        </w:rPr>
        <w:t xml:space="preserve"> </w:t>
      </w:r>
      <w:r>
        <w:rPr>
          <w:i w:val="0"/>
          <w:iCs w:val="0"/>
          <w:sz w:val="24"/>
        </w:rPr>
        <w:t>。</w:t>
      </w:r>
    </w:p>
    <w:p>
      <w:pPr>
        <w:spacing w:before="202"/>
        <w:ind w:left="140" w:right="0" w:firstLine="0"/>
        <w:jc w:val="left"/>
        <w:rPr>
          <w:rFonts w:ascii="宋体" w:eastAsia="宋体" w:hint="eastAsia"/>
          <w:i w:val="0"/>
          <w:iCs w:val="0"/>
          <w:sz w:val="24"/>
        </w:rPr>
      </w:pPr>
      <w:r>
        <w:rPr>
          <w:rFonts w:ascii="Arial" w:eastAsia="Arial"/>
          <w:i w:val="0"/>
          <w:iCs w:val="0"/>
          <w:sz w:val="24"/>
        </w:rPr>
        <w:t>A:</w:t>
      </w:r>
      <w:r>
        <w:rPr>
          <w:rFonts w:ascii="Arial" w:eastAsia="Arial"/>
          <w:i w:val="0"/>
          <w:iCs w:val="0"/>
          <w:spacing w:val="52"/>
          <w:sz w:val="24"/>
        </w:rPr>
        <w:t xml:space="preserve"> </w:t>
      </w:r>
      <w:r>
        <w:rPr>
          <w:rFonts w:ascii="宋体" w:eastAsia="宋体" w:hint="eastAsia"/>
          <w:i w:val="0"/>
          <w:iCs w:val="0"/>
          <w:spacing w:val="-1"/>
          <w:sz w:val="24"/>
        </w:rPr>
        <w:t>打猎季节在树林中行走的人数</w:t>
      </w:r>
    </w:p>
    <w:p>
      <w:pPr>
        <w:spacing w:before="204"/>
        <w:ind w:left="140" w:right="0" w:firstLine="0"/>
        <w:jc w:val="left"/>
        <w:rPr>
          <w:rFonts w:ascii="宋体" w:eastAsia="宋体" w:hint="eastAsia"/>
          <w:i w:val="0"/>
          <w:iCs w:val="0"/>
          <w:sz w:val="24"/>
        </w:rPr>
      </w:pPr>
      <w:r>
        <w:rPr>
          <w:rFonts w:ascii="Arial" w:eastAsia="Arial"/>
          <w:i w:val="0"/>
          <w:iCs w:val="0"/>
          <w:sz w:val="24"/>
        </w:rPr>
        <w:t>B:</w:t>
      </w:r>
      <w:r>
        <w:rPr>
          <w:rFonts w:ascii="Arial" w:eastAsia="Arial"/>
          <w:i w:val="0"/>
          <w:iCs w:val="0"/>
          <w:spacing w:val="52"/>
          <w:sz w:val="24"/>
        </w:rPr>
        <w:t xml:space="preserve"> </w:t>
      </w:r>
      <w:r>
        <w:rPr>
          <w:rFonts w:ascii="宋体" w:eastAsia="宋体" w:hint="eastAsia"/>
          <w:i w:val="0"/>
          <w:iCs w:val="0"/>
          <w:spacing w:val="-1"/>
          <w:sz w:val="24"/>
        </w:rPr>
        <w:t>在打猎季节，马路上的行人和树林中人数的比例</w:t>
      </w:r>
    </w:p>
    <w:p>
      <w:pPr>
        <w:spacing w:before="200"/>
        <w:ind w:left="140" w:right="0" w:firstLine="0"/>
        <w:jc w:val="left"/>
        <w:rPr>
          <w:rFonts w:ascii="宋体" w:eastAsia="宋体" w:hint="eastAsia"/>
          <w:i w:val="0"/>
          <w:iCs w:val="0"/>
          <w:sz w:val="24"/>
        </w:rPr>
      </w:pPr>
      <w:r>
        <w:rPr>
          <w:rFonts w:ascii="Arial" w:eastAsia="Arial"/>
          <w:i w:val="0"/>
          <w:iCs w:val="0"/>
          <w:sz w:val="24"/>
        </w:rPr>
        <w:t>C</w:t>
      </w:r>
      <w:r>
        <w:rPr>
          <w:rFonts w:ascii="Arial" w:eastAsia="Arial"/>
          <w:i w:val="0"/>
          <w:iCs w:val="0"/>
          <w:spacing w:val="25"/>
          <w:sz w:val="24"/>
        </w:rPr>
        <w:t xml:space="preserve">: </w:t>
      </w:r>
      <w:r>
        <w:rPr>
          <w:rFonts w:ascii="宋体" w:eastAsia="宋体" w:hint="eastAsia"/>
          <w:i w:val="0"/>
          <w:iCs w:val="0"/>
          <w:spacing w:val="-1"/>
          <w:sz w:val="24"/>
        </w:rPr>
        <w:t>打猎季节在人行道行走时被撞伤的人数和总人数的比例</w:t>
      </w:r>
    </w:p>
    <w:p>
      <w:pPr>
        <w:spacing w:before="196"/>
        <w:ind w:left="140" w:right="0" w:firstLine="0"/>
        <w:jc w:val="left"/>
        <w:rPr>
          <w:rFonts w:ascii="宋体" w:eastAsia="宋体" w:hint="eastAsia"/>
          <w:i w:val="0"/>
          <w:iCs w:val="0"/>
          <w:sz w:val="24"/>
        </w:rPr>
      </w:pPr>
      <w:r>
        <w:rPr>
          <w:rFonts w:ascii="Arial" w:eastAsia="Arial"/>
          <w:i w:val="0"/>
          <w:iCs w:val="0"/>
          <w:sz w:val="24"/>
        </w:rPr>
        <w:t>D</w:t>
      </w:r>
      <w:r>
        <w:rPr>
          <w:rFonts w:ascii="Arial" w:eastAsia="Arial"/>
          <w:i w:val="0"/>
          <w:iCs w:val="0"/>
          <w:spacing w:val="25"/>
          <w:sz w:val="24"/>
        </w:rPr>
        <w:t xml:space="preserve">: </w:t>
      </w:r>
      <w:r>
        <w:rPr>
          <w:rFonts w:ascii="宋体" w:eastAsia="宋体" w:hint="eastAsia"/>
          <w:i w:val="0"/>
          <w:iCs w:val="0"/>
          <w:spacing w:val="-1"/>
          <w:sz w:val="24"/>
        </w:rPr>
        <w:t>在打猎季节，汽车司机和打猎人都能小心点，那么受伤的人数将会有所下降</w:t>
      </w:r>
    </w:p>
    <w:p>
      <w:pPr>
        <w:pStyle w:val="BodyText"/>
        <w:rPr>
          <w:rFonts w:ascii="宋体"/>
          <w:b w:val="0"/>
          <w:i w:val="0"/>
          <w:iCs w:val="0"/>
          <w:sz w:val="26"/>
        </w:rPr>
      </w:pPr>
    </w:p>
    <w:p>
      <w:pPr>
        <w:pStyle w:val="BodyText"/>
        <w:spacing w:before="11"/>
        <w:rPr>
          <w:rFonts w:ascii="宋体"/>
          <w:b w:val="0"/>
          <w:i w:val="0"/>
          <w:iCs w:val="0"/>
          <w:sz w:val="20"/>
        </w:rPr>
      </w:pPr>
    </w:p>
    <w:p>
      <w:pPr>
        <w:pStyle w:val="BodyText"/>
        <w:ind w:left="140"/>
        <w:jc w:val="both"/>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B</w:t>
      </w:r>
    </w:p>
    <w:p>
      <w:pPr>
        <w:pStyle w:val="BodyText"/>
        <w:spacing w:before="163" w:line="170" w:lineRule="auto"/>
        <w:ind w:left="140" w:right="639"/>
        <w:jc w:val="both"/>
        <w:rPr>
          <w:i w:val="0"/>
          <w:iCs w:val="0"/>
        </w:rPr>
      </w:pPr>
      <w:r>
        <w:rPr>
          <w:i w:val="0"/>
          <w:iCs w:val="0"/>
        </w:rPr>
        <w:t>本题解释</w:t>
      </w:r>
      <w:r>
        <w:rPr>
          <w:rFonts w:ascii="Arial" w:eastAsia="Arial"/>
          <w:i w:val="0"/>
          <w:iCs w:val="0"/>
        </w:rPr>
        <w:t>:</w:t>
      </w:r>
      <w:r>
        <w:rPr>
          <w:i w:val="0"/>
          <w:iCs w:val="0"/>
          <w:spacing w:val="-3"/>
        </w:rPr>
        <w:t xml:space="preserve">正确答案是 </w:t>
      </w:r>
      <w:r>
        <w:rPr>
          <w:rFonts w:ascii="Arial" w:eastAsia="Arial"/>
          <w:i w:val="0"/>
          <w:iCs w:val="0"/>
        </w:rPr>
        <w:t>B</w:t>
      </w:r>
      <w:r>
        <w:rPr>
          <w:rFonts w:ascii="Arial" w:eastAsia="Arial"/>
          <w:i w:val="0"/>
          <w:iCs w:val="0"/>
          <w:spacing w:val="-17"/>
        </w:rPr>
        <w:t xml:space="preserve"> </w:t>
      </w:r>
      <w:r>
        <w:rPr>
          <w:i w:val="0"/>
          <w:iCs w:val="0"/>
        </w:rPr>
        <w:t>考点削弱题型解析第一步：找出论点和论据论点：在打猎季节，人们在树林</w:t>
      </w:r>
      <w:r>
        <w:rPr>
          <w:i w:val="0"/>
          <w:iCs w:val="0"/>
          <w:spacing w:val="-2"/>
        </w:rPr>
        <w:t>里比在人行道上行走安全。论据：在打猎季节，在人行道上行走时被汽车撞伤的人数是树林中的打</w:t>
      </w:r>
      <w:r>
        <w:rPr>
          <w:i w:val="0"/>
          <w:iCs w:val="0"/>
        </w:rPr>
        <w:t xml:space="preserve">猎事故中受伤人数的 </w:t>
      </w:r>
      <w:r>
        <w:rPr>
          <w:rFonts w:ascii="Arial" w:eastAsia="Arial"/>
          <w:i w:val="0"/>
          <w:iCs w:val="0"/>
        </w:rPr>
        <w:t xml:space="preserve">2 </w:t>
      </w:r>
      <w:r>
        <w:rPr>
          <w:i w:val="0"/>
          <w:iCs w:val="0"/>
        </w:rPr>
        <w:t>倍。第二步：判断加强方式论点比较的是在人行道上和在树林里行走的安全</w:t>
      </w:r>
      <w:r>
        <w:rPr>
          <w:i w:val="0"/>
          <w:iCs w:val="0"/>
          <w:spacing w:val="-2"/>
        </w:rPr>
        <w:t>性，论据比较的是在人行道上和在树林里行走出事故的比例，论点和论据之间存在漏洞，需要加强论证。第三步：逐一判断选项的作用在某种情况下行走是否安全，是要看出事故的人数与总人数的比例，论据只说明在人行道上被汽车撞伤的人数和在打猎事故中受伤的人数的比例，并没有说明在</w:t>
      </w:r>
    </w:p>
    <w:p>
      <w:pPr>
        <w:spacing w:after="0" w:line="170" w:lineRule="auto"/>
        <w:jc w:val="both"/>
        <w:rPr>
          <w:i w:val="0"/>
          <w:iCs w:val="0"/>
        </w:rPr>
        <w:sectPr>
          <w:headerReference w:type="default" r:id="rId14"/>
          <w:footerReference w:type="default" r:id="rId15"/>
          <w:pgSz w:w="11910" w:h="16840"/>
          <w:pgMar w:top="1180" w:right="80" w:bottom="1180" w:left="580" w:header="888" w:footer="997" w:gutter="0"/>
          <w:pgNumType w:start="4"/>
          <w:cols w:num="1" w:space="720"/>
        </w:sectPr>
      </w:pPr>
    </w:p>
    <w:p>
      <w:pPr>
        <w:pStyle w:val="BodyText"/>
        <w:spacing w:before="17" w:line="170" w:lineRule="auto"/>
        <w:ind w:left="140" w:right="639"/>
        <w:jc w:val="both"/>
        <w:rPr>
          <w:i w:val="0"/>
          <w:iCs w:val="0"/>
        </w:rPr>
      </w:pPr>
      <w:r>
        <w:rPr>
          <w:i w:val="0"/>
          <w:iCs w:val="0"/>
          <w:spacing w:val="-2"/>
        </w:rPr>
        <w:t>人行道上和在森林里行走的总人数比例，因此要评价题干的论证是否成立，需要知道在打猎季节马路上的行人总数和树林中行走的总人数的比例，才能得出这两种情况下分别出事故的比例，从而比较两者的安全程度，</w:t>
      </w:r>
      <w:r>
        <w:rPr>
          <w:rFonts w:ascii="Arial" w:eastAsia="Arial"/>
          <w:i w:val="0"/>
          <w:iCs w:val="0"/>
          <w:spacing w:val="-2"/>
        </w:rPr>
        <w:t>B</w:t>
      </w:r>
      <w:r>
        <w:rPr>
          <w:rFonts w:ascii="Arial" w:eastAsia="Arial"/>
          <w:i w:val="0"/>
          <w:iCs w:val="0"/>
          <w:spacing w:val="-14"/>
        </w:rPr>
        <w:t xml:space="preserve"> </w:t>
      </w:r>
      <w:r>
        <w:rPr>
          <w:i w:val="0"/>
          <w:iCs w:val="0"/>
          <w:spacing w:val="-2"/>
        </w:rPr>
        <w:t>项正确。</w:t>
      </w:r>
      <w:r>
        <w:rPr>
          <w:rFonts w:ascii="Arial" w:eastAsia="Arial"/>
          <w:i w:val="0"/>
          <w:iCs w:val="0"/>
          <w:spacing w:val="-2"/>
        </w:rPr>
        <w:t>A</w:t>
      </w:r>
      <w:r>
        <w:rPr>
          <w:rFonts w:ascii="Arial" w:eastAsia="Arial"/>
          <w:i w:val="0"/>
          <w:iCs w:val="0"/>
          <w:spacing w:val="-14"/>
        </w:rPr>
        <w:t xml:space="preserve"> </w:t>
      </w:r>
      <w:r>
        <w:rPr>
          <w:i w:val="0"/>
          <w:iCs w:val="0"/>
          <w:spacing w:val="-2"/>
        </w:rPr>
        <w:t>项只提到在树林中行走的人数，</w:t>
      </w:r>
      <w:r>
        <w:rPr>
          <w:rFonts w:ascii="Arial" w:eastAsia="Arial"/>
          <w:i w:val="0"/>
          <w:iCs w:val="0"/>
          <w:spacing w:val="-2"/>
        </w:rPr>
        <w:t>C</w:t>
      </w:r>
      <w:r>
        <w:rPr>
          <w:rFonts w:ascii="Arial" w:eastAsia="Arial"/>
          <w:i w:val="0"/>
          <w:iCs w:val="0"/>
          <w:spacing w:val="-14"/>
        </w:rPr>
        <w:t xml:space="preserve"> </w:t>
      </w:r>
      <w:r>
        <w:rPr>
          <w:i w:val="0"/>
          <w:iCs w:val="0"/>
          <w:spacing w:val="-2"/>
        </w:rPr>
        <w:t>项只提到在人行道上行走时被撞伤的人数和总人数的比例，</w:t>
      </w:r>
      <w:r>
        <w:rPr>
          <w:rFonts w:ascii="Arial" w:eastAsia="Arial"/>
          <w:i w:val="0"/>
          <w:iCs w:val="0"/>
          <w:spacing w:val="-2"/>
        </w:rPr>
        <w:t>A</w:t>
      </w:r>
      <w:r>
        <w:rPr>
          <w:i w:val="0"/>
          <w:iCs w:val="0"/>
          <w:spacing w:val="-2"/>
        </w:rPr>
        <w:t>、</w:t>
      </w:r>
      <w:r>
        <w:rPr>
          <w:rFonts w:ascii="Arial" w:eastAsia="Arial"/>
          <w:i w:val="0"/>
          <w:iCs w:val="0"/>
          <w:spacing w:val="-2"/>
        </w:rPr>
        <w:t xml:space="preserve">C </w:t>
      </w:r>
      <w:r>
        <w:rPr>
          <w:i w:val="0"/>
          <w:iCs w:val="0"/>
          <w:spacing w:val="-2"/>
        </w:rPr>
        <w:t>都只提到一种情况，无法比较在树林中行走和在人行道上行走的总</w:t>
      </w:r>
      <w:r>
        <w:rPr>
          <w:i w:val="0"/>
          <w:iCs w:val="0"/>
        </w:rPr>
        <w:t>人数情况，因此无法评价题干的论证</w:t>
      </w:r>
      <w:r>
        <w:rPr>
          <w:rFonts w:ascii="Arial" w:eastAsia="Arial"/>
          <w:i w:val="0"/>
          <w:iCs w:val="0"/>
        </w:rPr>
        <w:t xml:space="preserve">;D </w:t>
      </w:r>
      <w:r>
        <w:rPr>
          <w:i w:val="0"/>
          <w:iCs w:val="0"/>
        </w:rPr>
        <w:t xml:space="preserve">项说的是如何降低受伤人数的数量，与题干无关，属于无关选项。故正确答案为 </w:t>
      </w:r>
      <w:r>
        <w:rPr>
          <w:rFonts w:ascii="Arial" w:eastAsia="Arial"/>
          <w:i w:val="0"/>
          <w:iCs w:val="0"/>
        </w:rPr>
        <w:t>B</w:t>
      </w:r>
      <w:r>
        <w:rPr>
          <w:i w:val="0"/>
          <w:iCs w:val="0"/>
        </w:rPr>
        <w:t>。考查点：加强论点</w:t>
      </w:r>
    </w:p>
    <w:p>
      <w:pPr>
        <w:pStyle w:val="BodyText"/>
        <w:rPr>
          <w:i w:val="0"/>
          <w:iCs w:val="0"/>
          <w:sz w:val="26"/>
        </w:rPr>
      </w:pPr>
    </w:p>
    <w:p>
      <w:pPr>
        <w:pStyle w:val="BodyText"/>
        <w:rPr>
          <w:i w:val="0"/>
          <w:iCs w:val="0"/>
          <w:sz w:val="35"/>
        </w:rPr>
      </w:pPr>
    </w:p>
    <w:p>
      <w:pPr>
        <w:pStyle w:val="ListParagraph"/>
        <w:numPr>
          <w:ilvl w:val="0"/>
          <w:numId w:val="2"/>
        </w:numPr>
        <w:tabs>
          <w:tab w:val="left" w:pos="342"/>
          <w:tab w:val="left" w:pos="5873"/>
        </w:tabs>
        <w:spacing w:before="0" w:after="0" w:line="398" w:lineRule="auto"/>
        <w:ind w:left="140" w:right="5370" w:firstLine="0"/>
        <w:jc w:val="both"/>
        <w:rPr>
          <w:i w:val="0"/>
          <w:iCs w:val="0"/>
          <w:sz w:val="24"/>
        </w:rPr>
      </w:pPr>
      <w:r>
        <w:rPr>
          <w:i w:val="0"/>
          <w:iCs w:val="0"/>
          <w:spacing w:val="-2"/>
          <w:sz w:val="24"/>
        </w:rPr>
        <w:t>【单选题】下列哪两个议案可以在第一天讨论</w:t>
      </w:r>
      <w:r>
        <w:rPr>
          <w:rFonts w:ascii="Times New Roman" w:eastAsia="Times New Roman"/>
          <w:i w:val="0"/>
          <w:iCs w:val="0"/>
          <w:sz w:val="24"/>
          <w:u w:val="single"/>
        </w:rPr>
        <w:tab/>
      </w:r>
      <w:r>
        <w:rPr>
          <w:rFonts w:ascii="Times New Roman" w:eastAsia="Times New Roman"/>
          <w:i w:val="0"/>
          <w:iCs w:val="0"/>
          <w:sz w:val="24"/>
        </w:rPr>
        <w:t xml:space="preserve"> </w:t>
      </w:r>
      <w:r>
        <w:rPr>
          <w:rFonts w:ascii="Arial" w:eastAsia="Arial"/>
          <w:i w:val="0"/>
          <w:iCs w:val="0"/>
          <w:sz w:val="24"/>
        </w:rPr>
        <w:t>A:</w:t>
      </w:r>
      <w:r>
        <w:rPr>
          <w:rFonts w:ascii="Arial" w:eastAsia="Arial"/>
          <w:i w:val="0"/>
          <w:iCs w:val="0"/>
          <w:spacing w:val="52"/>
          <w:sz w:val="24"/>
        </w:rPr>
        <w:t xml:space="preserve"> </w:t>
      </w:r>
      <w:r>
        <w:rPr>
          <w:i w:val="0"/>
          <w:iCs w:val="0"/>
          <w:sz w:val="24"/>
        </w:rPr>
        <w:t>六号议案和七号议案</w:t>
      </w:r>
    </w:p>
    <w:p>
      <w:pPr>
        <w:spacing w:before="2" w:line="398" w:lineRule="auto"/>
        <w:ind w:left="140" w:right="8584" w:firstLine="0"/>
        <w:jc w:val="both"/>
        <w:rPr>
          <w:rFonts w:ascii="宋体" w:eastAsia="宋体" w:hint="eastAsia"/>
          <w:i w:val="0"/>
          <w:iCs w:val="0"/>
          <w:sz w:val="24"/>
        </w:rPr>
      </w:pPr>
      <w:r>
        <w:rPr>
          <w:rFonts w:ascii="Arial" w:eastAsia="Arial"/>
          <w:i w:val="0"/>
          <w:iCs w:val="0"/>
          <w:sz w:val="24"/>
        </w:rPr>
        <w:t xml:space="preserve">B: </w:t>
      </w:r>
      <w:r>
        <w:rPr>
          <w:rFonts w:ascii="宋体" w:eastAsia="宋体" w:hint="eastAsia"/>
          <w:i w:val="0"/>
          <w:iCs w:val="0"/>
          <w:sz w:val="24"/>
        </w:rPr>
        <w:t xml:space="preserve">二号议案和三号议案 </w:t>
      </w:r>
      <w:r>
        <w:rPr>
          <w:rFonts w:ascii="Arial" w:eastAsia="Arial"/>
          <w:i w:val="0"/>
          <w:iCs w:val="0"/>
          <w:sz w:val="24"/>
        </w:rPr>
        <w:t xml:space="preserve">C: </w:t>
      </w:r>
      <w:r>
        <w:rPr>
          <w:rFonts w:ascii="宋体" w:eastAsia="宋体" w:hint="eastAsia"/>
          <w:i w:val="0"/>
          <w:iCs w:val="0"/>
          <w:sz w:val="24"/>
        </w:rPr>
        <w:t xml:space="preserve">二号议案和五号议案 </w:t>
      </w:r>
      <w:r>
        <w:rPr>
          <w:rFonts w:ascii="Arial" w:eastAsia="Arial"/>
          <w:i w:val="0"/>
          <w:iCs w:val="0"/>
          <w:sz w:val="24"/>
        </w:rPr>
        <w:t>D</w:t>
      </w:r>
      <w:r>
        <w:rPr>
          <w:rFonts w:ascii="Arial" w:eastAsia="Arial"/>
          <w:i w:val="0"/>
          <w:iCs w:val="0"/>
          <w:spacing w:val="25"/>
          <w:sz w:val="24"/>
        </w:rPr>
        <w:t xml:space="preserve">: </w:t>
      </w:r>
      <w:r>
        <w:rPr>
          <w:rFonts w:ascii="宋体" w:eastAsia="宋体" w:hint="eastAsia"/>
          <w:i w:val="0"/>
          <w:iCs w:val="0"/>
          <w:spacing w:val="-2"/>
          <w:sz w:val="24"/>
        </w:rPr>
        <w:t>五号议案和七号议案</w:t>
      </w:r>
    </w:p>
    <w:p>
      <w:pPr>
        <w:pStyle w:val="BodyText"/>
        <w:spacing w:before="2"/>
        <w:rPr>
          <w:rFonts w:ascii="宋体"/>
          <w:b w:val="0"/>
          <w:i w:val="0"/>
          <w:iCs w:val="0"/>
          <w:sz w:val="31"/>
        </w:rPr>
      </w:pPr>
    </w:p>
    <w:p>
      <w:pPr>
        <w:pStyle w:val="BodyText"/>
        <w:ind w:left="140"/>
        <w:jc w:val="both"/>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A</w:t>
      </w:r>
    </w:p>
    <w:p>
      <w:pPr>
        <w:pStyle w:val="BodyText"/>
        <w:spacing w:before="162" w:line="170" w:lineRule="auto"/>
        <w:ind w:left="140" w:right="398"/>
        <w:rPr>
          <w:i w:val="0"/>
          <w:iCs w:val="0"/>
        </w:rPr>
      </w:pPr>
      <w:r>
        <w:rPr>
          <w:i w:val="0"/>
          <w:iCs w:val="0"/>
          <w:spacing w:val="-2"/>
        </w:rPr>
        <w:t>本题解释</w:t>
      </w:r>
      <w:r>
        <w:rPr>
          <w:rFonts w:ascii="Arial" w:eastAsia="Arial"/>
          <w:i w:val="0"/>
          <w:iCs w:val="0"/>
          <w:spacing w:val="-2"/>
        </w:rPr>
        <w:t>:A</w:t>
      </w:r>
      <w:r>
        <w:rPr>
          <w:i w:val="0"/>
          <w:iCs w:val="0"/>
          <w:spacing w:val="-2"/>
        </w:rPr>
        <w:t>。根据题意可知，四号议案在第二天讨论，而三、一、五号议案都在四号议案之后讨论，</w:t>
      </w:r>
      <w:r>
        <w:rPr>
          <w:i w:val="0"/>
          <w:iCs w:val="0"/>
        </w:rPr>
        <w:t xml:space="preserve">因此它们不可能在第一天，那么在第一天讨论的只能是二、六、七号议案，选 </w:t>
      </w:r>
      <w:r>
        <w:rPr>
          <w:rFonts w:ascii="Arial" w:eastAsia="Arial"/>
          <w:i w:val="0"/>
          <w:iCs w:val="0"/>
        </w:rPr>
        <w:t xml:space="preserve">A </w:t>
      </w:r>
      <w:r>
        <w:rPr>
          <w:i w:val="0"/>
          <w:iCs w:val="0"/>
        </w:rPr>
        <w:t>项。</w:t>
      </w:r>
    </w:p>
    <w:p>
      <w:pPr>
        <w:pStyle w:val="BodyText"/>
        <w:rPr>
          <w:i w:val="0"/>
          <w:iCs w:val="0"/>
          <w:sz w:val="26"/>
        </w:rPr>
      </w:pPr>
    </w:p>
    <w:p>
      <w:pPr>
        <w:pStyle w:val="BodyText"/>
        <w:spacing w:before="9"/>
        <w:rPr>
          <w:i w:val="0"/>
          <w:iCs w:val="0"/>
          <w:sz w:val="35"/>
        </w:rPr>
      </w:pPr>
    </w:p>
    <w:p>
      <w:pPr>
        <w:pStyle w:val="ListParagraph"/>
        <w:numPr>
          <w:ilvl w:val="0"/>
          <w:numId w:val="2"/>
        </w:numPr>
        <w:tabs>
          <w:tab w:val="left" w:pos="342"/>
        </w:tabs>
        <w:spacing w:before="0" w:after="0" w:line="256" w:lineRule="auto"/>
        <w:ind w:left="140" w:right="2863" w:firstLine="0"/>
        <w:jc w:val="left"/>
        <w:rPr>
          <w:rFonts w:ascii="Arial" w:eastAsia="Arial"/>
          <w:i w:val="0"/>
          <w:iCs w:val="0"/>
          <w:sz w:val="24"/>
        </w:rPr>
      </w:pPr>
      <w:r>
        <w:rPr>
          <w:i w:val="0"/>
          <w:iCs w:val="0"/>
        </w:rPr>
        <w:pict>
          <v:line id="_x0000_s1034" o:spid="_x0000_s1033" style="mso-height-relative:page;mso-position-horizontal-relative:page;mso-width-relative:page;position:absolute;z-index:251660288" from="457pt,132.5pt" to="490.35pt,132.5pt" coordsize="21600,21600" stroked="t" strokecolor="black"/>
        </w:pict>
      </w:r>
      <w:r>
        <w:rPr>
          <w:i w:val="0"/>
          <w:iCs w:val="0"/>
          <w:sz w:val="24"/>
        </w:rPr>
        <w:t>【单选题】</w:t>
      </w:r>
      <w:r>
        <w:rPr>
          <w:i w:val="0"/>
          <w:iCs w:val="0"/>
          <w:spacing w:val="39"/>
          <w:sz w:val="24"/>
        </w:rPr>
        <w:t xml:space="preserve"> </w:t>
      </w:r>
      <w:r>
        <w:rPr>
          <w:i w:val="0"/>
          <w:iCs w:val="0"/>
          <w:sz w:val="24"/>
        </w:rPr>
        <w:drawing>
          <wp:inline distT="0" distB="0" distL="0" distR="0">
            <wp:extent cx="4219575" cy="1657350"/>
            <wp:effectExtent l="0" t="0" r="0" b="0"/>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jpeg"/>
                    <pic:cNvPicPr>
                      <a:picLocks noChangeAspect="1"/>
                    </pic:cNvPicPr>
                  </pic:nvPicPr>
                  <pic:blipFill>
                    <a:blip xmlns:r="http://schemas.openxmlformats.org/officeDocument/2006/relationships" r:embed="rId16" cstate="print"/>
                    <a:stretch>
                      <a:fillRect/>
                    </a:stretch>
                  </pic:blipFill>
                  <pic:spPr>
                    <a:xfrm>
                      <a:off x="0" y="0"/>
                      <a:ext cx="4219575" cy="1657350"/>
                    </a:xfrm>
                    <a:prstGeom prst="rect">
                      <a:avLst/>
                    </a:prstGeom>
                  </pic:spPr>
                </pic:pic>
              </a:graphicData>
            </a:graphic>
          </wp:inline>
        </w:drawing>
      </w:r>
      <w:r>
        <w:rPr>
          <w:rFonts w:ascii="Times New Roman" w:eastAsia="Times New Roman"/>
          <w:i w:val="0"/>
          <w:iCs w:val="0"/>
          <w:sz w:val="24"/>
        </w:rPr>
        <w:t xml:space="preserve"> </w:t>
      </w:r>
      <w:r>
        <w:rPr>
          <w:rFonts w:ascii="Arial" w:eastAsia="Arial"/>
          <w:i w:val="0"/>
          <w:iCs w:val="0"/>
          <w:sz w:val="24"/>
        </w:rPr>
        <w:t>A: A</w:t>
      </w:r>
    </w:p>
    <w:p>
      <w:pPr>
        <w:spacing w:before="198"/>
        <w:ind w:left="140" w:right="0" w:firstLine="0"/>
        <w:jc w:val="left"/>
        <w:rPr>
          <w:rFonts w:ascii="Arial"/>
          <w:i w:val="0"/>
          <w:iCs w:val="0"/>
          <w:sz w:val="24"/>
        </w:rPr>
      </w:pPr>
      <w:r>
        <w:rPr>
          <w:rFonts w:ascii="Arial"/>
          <w:i w:val="0"/>
          <w:iCs w:val="0"/>
          <w:sz w:val="24"/>
        </w:rPr>
        <w:t xml:space="preserve">B: </w:t>
      </w:r>
      <w:r>
        <w:rPr>
          <w:rFonts w:ascii="Arial"/>
          <w:i w:val="0"/>
          <w:iCs w:val="0"/>
          <w:spacing w:val="-10"/>
          <w:sz w:val="24"/>
        </w:rPr>
        <w:t>B</w:t>
      </w:r>
    </w:p>
    <w:p>
      <w:pPr>
        <w:spacing w:before="200"/>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w:t>
      </w:r>
      <w:r>
        <w:rPr>
          <w:rFonts w:ascii="Arial"/>
          <w:i w:val="0"/>
          <w:iCs w:val="0"/>
          <w:spacing w:val="-10"/>
          <w:sz w:val="24"/>
        </w:rPr>
        <w:t>C</w:t>
      </w:r>
    </w:p>
    <w:p>
      <w:pPr>
        <w:spacing w:before="215"/>
        <w:ind w:left="140" w:right="0" w:firstLine="0"/>
        <w:jc w:val="left"/>
        <w:rPr>
          <w:rFonts w:ascii="Arial"/>
          <w:i w:val="0"/>
          <w:iCs w:val="0"/>
          <w:sz w:val="24"/>
        </w:rPr>
      </w:pPr>
      <w:r>
        <w:rPr>
          <w:rFonts w:ascii="Arial"/>
          <w:i w:val="0"/>
          <w:iCs w:val="0"/>
          <w:sz w:val="24"/>
        </w:rPr>
        <w:t>D:</w:t>
      </w:r>
      <w:r>
        <w:rPr>
          <w:rFonts w:ascii="Arial"/>
          <w:i w:val="0"/>
          <w:iCs w:val="0"/>
          <w:spacing w:val="-8"/>
          <w:sz w:val="24"/>
        </w:rPr>
        <w:t xml:space="preserve"> </w:t>
      </w:r>
      <w:r>
        <w:rPr>
          <w:rFonts w:ascii="Arial"/>
          <w:i w:val="0"/>
          <w:iCs w:val="0"/>
          <w:spacing w:val="-10"/>
          <w:sz w:val="24"/>
        </w:rPr>
        <w:t>D</w:t>
      </w:r>
    </w:p>
    <w:p>
      <w:pPr>
        <w:pStyle w:val="BodyText"/>
        <w:rPr>
          <w:rFonts w:ascii="Arial"/>
          <w:b w:val="0"/>
          <w:i w:val="0"/>
          <w:iCs w:val="0"/>
          <w:sz w:val="26"/>
        </w:rPr>
      </w:pPr>
    </w:p>
    <w:p>
      <w:pPr>
        <w:pStyle w:val="BodyText"/>
        <w:rPr>
          <w:rFonts w:ascii="Arial"/>
          <w:b w:val="0"/>
          <w:i w:val="0"/>
          <w:iCs w:val="0"/>
          <w:sz w:val="27"/>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A</w:t>
      </w:r>
    </w:p>
    <w:p>
      <w:pPr>
        <w:spacing w:after="0"/>
        <w:rPr>
          <w:rFonts w:ascii="Arial" w:eastAsia="Arial"/>
          <w:i w:val="0"/>
          <w:iCs w:val="0"/>
        </w:rPr>
        <w:sectPr>
          <w:headerReference w:type="default" r:id="rId17"/>
          <w:footerReference w:type="default" r:id="rId18"/>
          <w:pgSz w:w="11910" w:h="16840"/>
          <w:pgMar w:top="1180" w:right="80" w:bottom="1180" w:left="580" w:header="888" w:footer="997" w:gutter="0"/>
          <w:pgNumType w:start="5"/>
          <w:cols w:num="1" w:space="720"/>
        </w:sectPr>
      </w:pPr>
    </w:p>
    <w:p>
      <w:pPr>
        <w:pStyle w:val="BodyText"/>
        <w:spacing w:before="17" w:line="170" w:lineRule="auto"/>
        <w:ind w:left="140" w:right="731"/>
        <w:jc w:val="both"/>
        <w:rPr>
          <w:i w:val="0"/>
          <w:iCs w:val="0"/>
        </w:rPr>
      </w:pPr>
      <w:r>
        <w:rPr>
          <w:i w:val="0"/>
          <w:iCs w:val="0"/>
          <w:spacing w:val="-2"/>
        </w:rPr>
        <w:t>本题解释</w:t>
      </w:r>
      <w:r>
        <w:rPr>
          <w:rFonts w:ascii="Arial" w:eastAsia="Arial"/>
          <w:i w:val="0"/>
          <w:iCs w:val="0"/>
          <w:spacing w:val="-2"/>
        </w:rPr>
        <w:t>:A</w:t>
      </w:r>
      <w:r>
        <w:rPr>
          <w:i w:val="0"/>
          <w:iCs w:val="0"/>
          <w:spacing w:val="-2"/>
        </w:rPr>
        <w:t>。各个图形的位置保持不变。第一组图中，全块的阴影在图形上顺时针移动，半块的阴影顺时针移动并且自身旋转。第二组图中，全块的阴影在图形上逆时针移动，半块的阴影逆时针移动并且自身旋转。</w:t>
      </w:r>
    </w:p>
    <w:p>
      <w:pPr>
        <w:pStyle w:val="BodyText"/>
        <w:rPr>
          <w:i w:val="0"/>
          <w:iCs w:val="0"/>
        </w:rPr>
      </w:pPr>
    </w:p>
    <w:p>
      <w:pPr>
        <w:pStyle w:val="BodyText"/>
        <w:rPr>
          <w:i w:val="0"/>
          <w:iCs w:val="0"/>
        </w:rPr>
      </w:pPr>
    </w:p>
    <w:p>
      <w:pPr>
        <w:pStyle w:val="BodyText"/>
        <w:spacing w:before="10"/>
        <w:rPr>
          <w:i w:val="0"/>
          <w:iCs w:val="0"/>
          <w:sz w:val="13"/>
        </w:rPr>
      </w:pPr>
    </w:p>
    <w:p>
      <w:pPr>
        <w:pStyle w:val="ListParagraph"/>
        <w:numPr>
          <w:ilvl w:val="0"/>
          <w:numId w:val="2"/>
        </w:numPr>
        <w:tabs>
          <w:tab w:val="left" w:pos="475"/>
          <w:tab w:val="left" w:pos="2340"/>
          <w:tab w:val="left" w:pos="6048"/>
        </w:tabs>
        <w:spacing w:before="0" w:after="0" w:line="240" w:lineRule="auto"/>
        <w:ind w:left="474" w:right="0" w:hanging="335"/>
        <w:jc w:val="left"/>
        <w:rPr>
          <w:i w:val="0"/>
          <w:iCs w:val="0"/>
          <w:sz w:val="24"/>
        </w:rPr>
      </w:pPr>
      <w:r>
        <w:rPr>
          <w:i w:val="0"/>
          <w:iCs w:val="0"/>
          <w:sz w:val="24"/>
        </w:rPr>
        <w:t>【单选题</w:t>
      </w:r>
      <w:r>
        <w:rPr>
          <w:i w:val="0"/>
          <w:iCs w:val="0"/>
          <w:spacing w:val="-10"/>
          <w:sz w:val="24"/>
        </w:rPr>
        <w:t>】</w:t>
      </w:r>
      <w:r>
        <w:rPr>
          <w:rFonts w:ascii="Times New Roman" w:eastAsia="Times New Roman"/>
          <w:i w:val="0"/>
          <w:iCs w:val="0"/>
          <w:sz w:val="24"/>
          <w:u w:val="single"/>
        </w:rPr>
        <w:tab/>
      </w:r>
      <w:r>
        <w:rPr>
          <w:i w:val="0"/>
          <w:iCs w:val="0"/>
          <w:sz w:val="24"/>
        </w:rPr>
        <w:t>对于</w:t>
      </w:r>
      <w:r>
        <w:rPr>
          <w:i w:val="0"/>
          <w:iCs w:val="0"/>
          <w:spacing w:val="-1"/>
          <w:sz w:val="24"/>
        </w:rPr>
        <w:t xml:space="preserve"> </w:t>
      </w:r>
      <w:r>
        <w:rPr>
          <w:rFonts w:ascii="Arial" w:eastAsia="Arial"/>
          <w:i w:val="0"/>
          <w:iCs w:val="0"/>
          <w:sz w:val="24"/>
        </w:rPr>
        <w:t>U.K</w:t>
      </w:r>
      <w:r>
        <w:rPr>
          <w:rFonts w:ascii="Arial" w:eastAsia="Arial"/>
          <w:i w:val="0"/>
          <w:iCs w:val="0"/>
          <w:spacing w:val="52"/>
          <w:sz w:val="24"/>
        </w:rPr>
        <w:t xml:space="preserve"> </w:t>
      </w:r>
      <w:r>
        <w:rPr>
          <w:i w:val="0"/>
          <w:iCs w:val="0"/>
          <w:sz w:val="24"/>
        </w:rPr>
        <w:t>相当于</w:t>
      </w:r>
      <w:r>
        <w:rPr>
          <w:i w:val="0"/>
          <w:iCs w:val="0"/>
          <w:spacing w:val="-1"/>
          <w:sz w:val="24"/>
        </w:rPr>
        <w:t xml:space="preserve"> </w:t>
      </w:r>
      <w:r>
        <w:rPr>
          <w:i w:val="0"/>
          <w:iCs w:val="0"/>
          <w:sz w:val="24"/>
        </w:rPr>
        <w:t>美国 对</w:t>
      </w:r>
      <w:r>
        <w:rPr>
          <w:i w:val="0"/>
          <w:iCs w:val="0"/>
          <w:spacing w:val="-10"/>
          <w:sz w:val="24"/>
        </w:rPr>
        <w:t>于</w:t>
      </w:r>
      <w:r>
        <w:rPr>
          <w:rFonts w:ascii="Times New Roman" w:eastAsia="Times New Roman"/>
          <w:i w:val="0"/>
          <w:iCs w:val="0"/>
          <w:sz w:val="24"/>
          <w:u w:val="single"/>
        </w:rPr>
        <w:tab/>
      </w:r>
      <w:r>
        <w:rPr>
          <w:i w:val="0"/>
          <w:iCs w:val="0"/>
          <w:spacing w:val="-12"/>
          <w:sz w:val="24"/>
        </w:rPr>
        <w:t>。</w:t>
      </w:r>
    </w:p>
    <w:p>
      <w:pPr>
        <w:spacing w:before="204"/>
        <w:ind w:left="140" w:right="0" w:firstLine="0"/>
        <w:jc w:val="left"/>
        <w:rPr>
          <w:rFonts w:ascii="Arial" w:eastAsia="Arial" w:hAnsi="Arial"/>
          <w:i w:val="0"/>
          <w:iCs w:val="0"/>
          <w:sz w:val="24"/>
        </w:rPr>
      </w:pPr>
      <w:r>
        <w:rPr>
          <w:rFonts w:ascii="Arial" w:eastAsia="Arial" w:hAnsi="Arial"/>
          <w:i w:val="0"/>
          <w:iCs w:val="0"/>
          <w:sz w:val="24"/>
        </w:rPr>
        <w:t>A:</w:t>
      </w:r>
      <w:r>
        <w:rPr>
          <w:rFonts w:ascii="Arial" w:eastAsia="Arial" w:hAnsi="Arial"/>
          <w:i w:val="0"/>
          <w:iCs w:val="0"/>
          <w:spacing w:val="52"/>
          <w:sz w:val="24"/>
        </w:rPr>
        <w:t xml:space="preserve"> </w:t>
      </w:r>
      <w:r>
        <w:rPr>
          <w:rFonts w:ascii="宋体" w:eastAsia="宋体" w:hAnsi="宋体" w:hint="eastAsia"/>
          <w:i w:val="0"/>
          <w:iCs w:val="0"/>
          <w:sz w:val="24"/>
        </w:rPr>
        <w:t>德国</w:t>
      </w:r>
      <w:r>
        <w:rPr>
          <w:rFonts w:ascii="Arial" w:eastAsia="Arial" w:hAnsi="Arial"/>
          <w:i w:val="0"/>
          <w:iCs w:val="0"/>
          <w:sz w:val="24"/>
        </w:rPr>
        <w:t>——</w:t>
      </w:r>
      <w:r>
        <w:rPr>
          <w:rFonts w:ascii="Arial" w:eastAsia="Arial" w:hAnsi="Arial"/>
          <w:i w:val="0"/>
          <w:iCs w:val="0"/>
          <w:spacing w:val="-2"/>
          <w:sz w:val="24"/>
        </w:rPr>
        <w:t>P.R.C</w:t>
      </w:r>
    </w:p>
    <w:p>
      <w:pPr>
        <w:spacing w:before="204"/>
        <w:ind w:left="140" w:right="0" w:firstLine="0"/>
        <w:jc w:val="left"/>
        <w:rPr>
          <w:rFonts w:ascii="Arial" w:eastAsia="Arial" w:hAnsi="Arial"/>
          <w:i w:val="0"/>
          <w:iCs w:val="0"/>
          <w:sz w:val="24"/>
        </w:rPr>
      </w:pPr>
      <w:r>
        <w:rPr>
          <w:rFonts w:ascii="Arial" w:eastAsia="Arial" w:hAnsi="Arial"/>
          <w:i w:val="0"/>
          <w:iCs w:val="0"/>
          <w:sz w:val="24"/>
        </w:rPr>
        <w:t>B:</w:t>
      </w:r>
      <w:r>
        <w:rPr>
          <w:rFonts w:ascii="Arial" w:eastAsia="Arial" w:hAnsi="Arial"/>
          <w:i w:val="0"/>
          <w:iCs w:val="0"/>
          <w:spacing w:val="52"/>
          <w:sz w:val="24"/>
        </w:rPr>
        <w:t xml:space="preserve"> </w:t>
      </w:r>
      <w:r>
        <w:rPr>
          <w:rFonts w:ascii="宋体" w:eastAsia="宋体" w:hAnsi="宋体" w:hint="eastAsia"/>
          <w:i w:val="0"/>
          <w:iCs w:val="0"/>
          <w:sz w:val="24"/>
        </w:rPr>
        <w:t>中国</w:t>
      </w:r>
      <w:r>
        <w:rPr>
          <w:rFonts w:ascii="Arial" w:eastAsia="Arial" w:hAnsi="Arial"/>
          <w:i w:val="0"/>
          <w:iCs w:val="0"/>
          <w:sz w:val="24"/>
        </w:rPr>
        <w:t>——</w:t>
      </w:r>
      <w:r>
        <w:rPr>
          <w:rFonts w:ascii="Arial" w:eastAsia="Arial" w:hAnsi="Arial"/>
          <w:i w:val="0"/>
          <w:iCs w:val="0"/>
          <w:spacing w:val="-5"/>
          <w:sz w:val="24"/>
        </w:rPr>
        <w:t>G.C</w:t>
      </w:r>
    </w:p>
    <w:p>
      <w:pPr>
        <w:spacing w:before="204"/>
        <w:ind w:left="140" w:right="0" w:firstLine="0"/>
        <w:jc w:val="left"/>
        <w:rPr>
          <w:rFonts w:ascii="Arial" w:eastAsia="Arial" w:hAnsi="Arial"/>
          <w:i w:val="0"/>
          <w:iCs w:val="0"/>
          <w:sz w:val="24"/>
        </w:rPr>
      </w:pPr>
      <w:r>
        <w:rPr>
          <w:rFonts w:ascii="Arial" w:eastAsia="Arial" w:hAnsi="Arial"/>
          <w:i w:val="0"/>
          <w:iCs w:val="0"/>
          <w:sz w:val="24"/>
        </w:rPr>
        <w:t>C</w:t>
      </w:r>
      <w:r>
        <w:rPr>
          <w:rFonts w:ascii="Arial" w:eastAsia="Arial" w:hAnsi="Arial"/>
          <w:i w:val="0"/>
          <w:iCs w:val="0"/>
          <w:spacing w:val="25"/>
          <w:sz w:val="24"/>
        </w:rPr>
        <w:t xml:space="preserve">: </w:t>
      </w:r>
      <w:r>
        <w:rPr>
          <w:rFonts w:ascii="宋体" w:eastAsia="宋体" w:hAnsi="宋体" w:hint="eastAsia"/>
          <w:i w:val="0"/>
          <w:iCs w:val="0"/>
          <w:sz w:val="24"/>
        </w:rPr>
        <w:t>联合国</w:t>
      </w:r>
      <w:r>
        <w:rPr>
          <w:rFonts w:ascii="Arial" w:eastAsia="Arial" w:hAnsi="Arial"/>
          <w:i w:val="0"/>
          <w:iCs w:val="0"/>
          <w:sz w:val="24"/>
        </w:rPr>
        <w:t>——</w:t>
      </w:r>
      <w:r>
        <w:rPr>
          <w:rFonts w:ascii="Arial" w:eastAsia="Arial" w:hAnsi="Arial"/>
          <w:i w:val="0"/>
          <w:iCs w:val="0"/>
          <w:spacing w:val="-5"/>
          <w:sz w:val="24"/>
        </w:rPr>
        <w:t>U.C</w:t>
      </w:r>
    </w:p>
    <w:p>
      <w:pPr>
        <w:spacing w:before="200"/>
        <w:ind w:left="140" w:right="0" w:firstLine="0"/>
        <w:jc w:val="left"/>
        <w:rPr>
          <w:rFonts w:ascii="Arial" w:eastAsia="Arial" w:hAnsi="Arial"/>
          <w:i w:val="0"/>
          <w:iCs w:val="0"/>
          <w:sz w:val="24"/>
        </w:rPr>
      </w:pPr>
      <w:r>
        <w:rPr>
          <w:rFonts w:ascii="Arial" w:eastAsia="Arial" w:hAnsi="Arial"/>
          <w:i w:val="0"/>
          <w:iCs w:val="0"/>
          <w:sz w:val="24"/>
        </w:rPr>
        <w:t>D</w:t>
      </w:r>
      <w:r>
        <w:rPr>
          <w:rFonts w:ascii="Arial" w:eastAsia="Arial" w:hAnsi="Arial"/>
          <w:i w:val="0"/>
          <w:iCs w:val="0"/>
          <w:spacing w:val="24"/>
          <w:sz w:val="24"/>
        </w:rPr>
        <w:t xml:space="preserve">: </w:t>
      </w:r>
      <w:r>
        <w:rPr>
          <w:rFonts w:ascii="宋体" w:eastAsia="宋体" w:hAnsi="宋体" w:hint="eastAsia"/>
          <w:i w:val="0"/>
          <w:iCs w:val="0"/>
          <w:sz w:val="24"/>
        </w:rPr>
        <w:t>英国</w:t>
      </w:r>
      <w:r>
        <w:rPr>
          <w:rFonts w:ascii="Arial" w:eastAsia="Arial" w:hAnsi="Arial"/>
          <w:i w:val="0"/>
          <w:iCs w:val="0"/>
          <w:sz w:val="24"/>
        </w:rPr>
        <w:t>——</w:t>
      </w:r>
      <w:r>
        <w:rPr>
          <w:rFonts w:ascii="Arial" w:eastAsia="Arial" w:hAnsi="Arial"/>
          <w:i w:val="0"/>
          <w:iCs w:val="0"/>
          <w:spacing w:val="-4"/>
          <w:sz w:val="24"/>
        </w:rPr>
        <w:t>U.S.A</w:t>
      </w:r>
    </w:p>
    <w:p>
      <w:pPr>
        <w:pStyle w:val="BodyText"/>
        <w:rPr>
          <w:rFonts w:ascii="Arial"/>
          <w:b w:val="0"/>
          <w:i w:val="0"/>
          <w:iCs w:val="0"/>
          <w:sz w:val="26"/>
        </w:rPr>
      </w:pPr>
    </w:p>
    <w:p>
      <w:pPr>
        <w:pStyle w:val="BodyText"/>
        <w:spacing w:before="6"/>
        <w:rPr>
          <w:rFonts w:ascii="Arial"/>
          <w:b w:val="0"/>
          <w:i w:val="0"/>
          <w:iCs w:val="0"/>
          <w:sz w:val="25"/>
        </w:rPr>
      </w:pPr>
    </w:p>
    <w:p>
      <w:pPr>
        <w:pStyle w:val="BodyText"/>
        <w:ind w:left="140"/>
        <w:jc w:val="both"/>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D</w:t>
      </w:r>
    </w:p>
    <w:p>
      <w:pPr>
        <w:pStyle w:val="BodyText"/>
        <w:spacing w:before="70"/>
        <w:ind w:left="140"/>
        <w:jc w:val="both"/>
        <w:rPr>
          <w:i w:val="0"/>
          <w:iCs w:val="0"/>
        </w:rPr>
      </w:pPr>
      <w:r>
        <w:rPr>
          <w:i w:val="0"/>
          <w:iCs w:val="0"/>
        </w:rPr>
        <w:t>本题解释</w:t>
      </w:r>
      <w:r>
        <w:rPr>
          <w:rFonts w:ascii="Arial" w:eastAsia="Arial"/>
          <w:i w:val="0"/>
          <w:iCs w:val="0"/>
          <w:spacing w:val="-1"/>
        </w:rPr>
        <w:t xml:space="preserve">: </w:t>
      </w:r>
      <w:r>
        <w:rPr>
          <w:rFonts w:ascii="Arial" w:eastAsia="Arial"/>
          <w:i w:val="0"/>
          <w:iCs w:val="0"/>
        </w:rPr>
        <w:t>D</w:t>
      </w:r>
      <w:r>
        <w:rPr>
          <w:i w:val="0"/>
          <w:iCs w:val="0"/>
          <w:spacing w:val="-1"/>
        </w:rPr>
        <w:t>【解析】国家及其英文缩写。</w:t>
      </w:r>
    </w:p>
    <w:p>
      <w:pPr>
        <w:pStyle w:val="BodyText"/>
        <w:rPr>
          <w:i w:val="0"/>
          <w:iCs w:val="0"/>
          <w:sz w:val="26"/>
        </w:rPr>
      </w:pPr>
    </w:p>
    <w:p>
      <w:pPr>
        <w:pStyle w:val="BodyText"/>
        <w:spacing w:before="16"/>
        <w:rPr>
          <w:i w:val="0"/>
          <w:iCs w:val="0"/>
          <w:sz w:val="33"/>
        </w:rPr>
      </w:pPr>
    </w:p>
    <w:p>
      <w:pPr>
        <w:pStyle w:val="ListParagraph"/>
        <w:numPr>
          <w:ilvl w:val="0"/>
          <w:numId w:val="2"/>
        </w:numPr>
        <w:tabs>
          <w:tab w:val="left" w:pos="475"/>
          <w:tab w:val="left" w:pos="9355"/>
        </w:tabs>
        <w:spacing w:before="0" w:after="0" w:line="240" w:lineRule="auto"/>
        <w:ind w:left="474" w:right="0" w:hanging="335"/>
        <w:jc w:val="left"/>
        <w:rPr>
          <w:rFonts w:ascii="Arial" w:eastAsia="Arial"/>
          <w:i w:val="0"/>
          <w:iCs w:val="0"/>
          <w:sz w:val="24"/>
        </w:rPr>
      </w:pPr>
      <w:r>
        <w:rPr>
          <w:i w:val="0"/>
          <w:iCs w:val="0"/>
          <w:sz w:val="24"/>
        </w:rPr>
        <w:t>【单选题】以下几个图形中，有一个图形和其他图形有明显的不同，请找出</w:t>
      </w:r>
      <w:r>
        <w:rPr>
          <w:i w:val="0"/>
          <w:iCs w:val="0"/>
          <w:spacing w:val="-10"/>
          <w:sz w:val="24"/>
        </w:rPr>
        <w:t>来</w:t>
      </w:r>
      <w:r>
        <w:rPr>
          <w:rFonts w:ascii="Times New Roman" w:eastAsia="Times New Roman"/>
          <w:i w:val="0"/>
          <w:iCs w:val="0"/>
          <w:sz w:val="24"/>
          <w:u w:val="single"/>
        </w:rPr>
        <w:tab/>
      </w:r>
      <w:r>
        <w:rPr>
          <w:rFonts w:ascii="Arial" w:eastAsia="Arial"/>
          <w:i w:val="0"/>
          <w:iCs w:val="0"/>
          <w:spacing w:val="-5"/>
          <w:sz w:val="24"/>
        </w:rPr>
        <w:t>A.</w:t>
      </w:r>
    </w:p>
    <w:p>
      <w:pPr>
        <w:pStyle w:val="BodyText"/>
        <w:ind w:left="140"/>
        <w:rPr>
          <w:rFonts w:ascii="Arial"/>
          <w:b w:val="0"/>
          <w:i w:val="0"/>
          <w:iCs w:val="0"/>
          <w:sz w:val="20"/>
        </w:rPr>
      </w:pPr>
      <w:r>
        <w:rPr>
          <w:rFonts w:ascii="Arial"/>
          <w:b w:val="0"/>
          <w:i w:val="0"/>
          <w:iCs w:val="0"/>
          <w:sz w:val="20"/>
        </w:rPr>
        <w:drawing>
          <wp:inline distT="0" distB="0" distL="0" distR="0">
            <wp:extent cx="904240" cy="876300"/>
            <wp:effectExtent l="0" t="0" r="0" b="0"/>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jpeg"/>
                    <pic:cNvPicPr>
                      <a:picLocks noChangeAspect="1"/>
                    </pic:cNvPicPr>
                  </pic:nvPicPr>
                  <pic:blipFill>
                    <a:blip xmlns:r="http://schemas.openxmlformats.org/officeDocument/2006/relationships" r:embed="rId19" cstate="print"/>
                    <a:stretch>
                      <a:fillRect/>
                    </a:stretch>
                  </pic:blipFill>
                  <pic:spPr>
                    <a:xfrm>
                      <a:off x="0" y="0"/>
                      <a:ext cx="904874" cy="876300"/>
                    </a:xfrm>
                    <a:prstGeom prst="rect">
                      <a:avLst/>
                    </a:prstGeom>
                  </pic:spPr>
                </pic:pic>
              </a:graphicData>
            </a:graphic>
          </wp:inline>
        </w:drawing>
      </w:r>
    </w:p>
    <w:p>
      <w:pPr>
        <w:spacing w:before="200"/>
        <w:ind w:left="140" w:right="0" w:firstLine="0"/>
        <w:jc w:val="left"/>
        <w:rPr>
          <w:rFonts w:ascii="Arial"/>
          <w:i w:val="0"/>
          <w:iCs w:val="0"/>
          <w:sz w:val="24"/>
        </w:rPr>
      </w:pPr>
      <w:r>
        <w:rPr>
          <w:rFonts w:ascii="Arial"/>
          <w:i w:val="0"/>
          <w:iCs w:val="0"/>
          <w:sz w:val="24"/>
        </w:rPr>
        <w:t>B:</w:t>
      </w:r>
      <w:r>
        <w:rPr>
          <w:rFonts w:ascii="Arial"/>
          <w:i w:val="0"/>
          <w:iCs w:val="0"/>
          <w:spacing w:val="40"/>
          <w:sz w:val="24"/>
        </w:rPr>
        <w:t xml:space="preserve"> </w:t>
      </w:r>
      <w:r>
        <w:rPr>
          <w:rFonts w:ascii="Arial"/>
          <w:i w:val="0"/>
          <w:iCs w:val="0"/>
          <w:sz w:val="24"/>
        </w:rPr>
        <w:drawing>
          <wp:inline distT="0" distB="0" distL="0" distR="0">
            <wp:extent cx="895350" cy="895350"/>
            <wp:effectExtent l="0" t="0" r="0" b="0"/>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jpeg"/>
                    <pic:cNvPicPr>
                      <a:picLocks noChangeAspect="1"/>
                    </pic:cNvPicPr>
                  </pic:nvPicPr>
                  <pic:blipFill>
                    <a:blip xmlns:r="http://schemas.openxmlformats.org/officeDocument/2006/relationships" r:embed="rId20" cstate="print"/>
                    <a:stretch>
                      <a:fillRect/>
                    </a:stretch>
                  </pic:blipFill>
                  <pic:spPr>
                    <a:xfrm>
                      <a:off x="0" y="0"/>
                      <a:ext cx="895350" cy="895350"/>
                    </a:xfrm>
                    <a:prstGeom prst="rect">
                      <a:avLst/>
                    </a:prstGeom>
                  </pic:spPr>
                </pic:pic>
              </a:graphicData>
            </a:graphic>
          </wp:inline>
        </w:drawing>
      </w:r>
    </w:p>
    <w:p>
      <w:pPr>
        <w:spacing w:before="200"/>
        <w:ind w:left="140" w:right="0" w:firstLine="0"/>
        <w:jc w:val="left"/>
        <w:rPr>
          <w:rFonts w:ascii="Arial"/>
          <w:i w:val="0"/>
          <w:iCs w:val="0"/>
          <w:sz w:val="24"/>
        </w:rPr>
      </w:pPr>
      <w:r>
        <w:rPr>
          <w:rFonts w:ascii="Arial"/>
          <w:i w:val="0"/>
          <w:iCs w:val="0"/>
          <w:sz w:val="24"/>
        </w:rPr>
        <w:t>C:</w:t>
      </w:r>
      <w:r>
        <w:rPr>
          <w:rFonts w:ascii="Arial"/>
          <w:i w:val="0"/>
          <w:iCs w:val="0"/>
          <w:spacing w:val="40"/>
          <w:sz w:val="24"/>
        </w:rPr>
        <w:t xml:space="preserve"> </w:t>
      </w:r>
      <w:r>
        <w:rPr>
          <w:rFonts w:ascii="Arial"/>
          <w:i w:val="0"/>
          <w:iCs w:val="0"/>
          <w:sz w:val="24"/>
        </w:rPr>
        <w:drawing>
          <wp:inline distT="0" distB="0" distL="0" distR="0">
            <wp:extent cx="885190" cy="875665"/>
            <wp:effectExtent l="0" t="0" r="0" b="0"/>
            <wp:docPr id="1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jpeg"/>
                    <pic:cNvPicPr>
                      <a:picLocks noChangeAspect="1"/>
                    </pic:cNvPicPr>
                  </pic:nvPicPr>
                  <pic:blipFill>
                    <a:blip xmlns:r="http://schemas.openxmlformats.org/officeDocument/2006/relationships" r:embed="rId21" cstate="print"/>
                    <a:stretch>
                      <a:fillRect/>
                    </a:stretch>
                  </pic:blipFill>
                  <pic:spPr>
                    <a:xfrm>
                      <a:off x="0" y="0"/>
                      <a:ext cx="885824" cy="876299"/>
                    </a:xfrm>
                    <a:prstGeom prst="rect">
                      <a:avLst/>
                    </a:prstGeom>
                  </pic:spPr>
                </pic:pic>
              </a:graphicData>
            </a:graphic>
          </wp:inline>
        </w:drawing>
      </w:r>
    </w:p>
    <w:p>
      <w:pPr>
        <w:spacing w:before="230"/>
        <w:ind w:left="140" w:right="0" w:firstLine="0"/>
        <w:jc w:val="left"/>
        <w:rPr>
          <w:rFonts w:ascii="Arial"/>
          <w:i w:val="0"/>
          <w:iCs w:val="0"/>
          <w:sz w:val="24"/>
        </w:rPr>
      </w:pPr>
      <w:r>
        <w:rPr>
          <w:rFonts w:ascii="Arial"/>
          <w:i w:val="0"/>
          <w:iCs w:val="0"/>
          <w:sz w:val="24"/>
        </w:rPr>
        <w:t>D:</w:t>
      </w:r>
      <w:r>
        <w:rPr>
          <w:rFonts w:ascii="Arial"/>
          <w:i w:val="0"/>
          <w:iCs w:val="0"/>
          <w:spacing w:val="40"/>
          <w:sz w:val="24"/>
        </w:rPr>
        <w:t xml:space="preserve"> </w:t>
      </w:r>
      <w:r>
        <w:rPr>
          <w:rFonts w:ascii="Arial"/>
          <w:i w:val="0"/>
          <w:iCs w:val="0"/>
          <w:position w:val="2"/>
          <w:sz w:val="24"/>
        </w:rPr>
        <w:drawing>
          <wp:inline distT="0" distB="0" distL="0" distR="0">
            <wp:extent cx="895350" cy="904875"/>
            <wp:effectExtent l="0" t="0" r="0" b="0"/>
            <wp:docPr id="1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jpeg"/>
                    <pic:cNvPicPr>
                      <a:picLocks noChangeAspect="1"/>
                    </pic:cNvPicPr>
                  </pic:nvPicPr>
                  <pic:blipFill>
                    <a:blip xmlns:r="http://schemas.openxmlformats.org/officeDocument/2006/relationships" r:embed="rId22" cstate="print"/>
                    <a:stretch>
                      <a:fillRect/>
                    </a:stretch>
                  </pic:blipFill>
                  <pic:spPr>
                    <a:xfrm>
                      <a:off x="0" y="0"/>
                      <a:ext cx="895350" cy="904875"/>
                    </a:xfrm>
                    <a:prstGeom prst="rect">
                      <a:avLst/>
                    </a:prstGeom>
                  </pic:spPr>
                </pic:pic>
              </a:graphicData>
            </a:graphic>
          </wp:inline>
        </w:drawing>
      </w:r>
    </w:p>
    <w:p>
      <w:pPr>
        <w:spacing w:after="0"/>
        <w:jc w:val="left"/>
        <w:rPr>
          <w:rFonts w:ascii="Arial"/>
          <w:i w:val="0"/>
          <w:iCs w:val="0"/>
          <w:sz w:val="24"/>
        </w:rPr>
        <w:sectPr>
          <w:headerReference w:type="default" r:id="rId23"/>
          <w:footerReference w:type="default" r:id="rId24"/>
          <w:pgSz w:w="11910" w:h="16840"/>
          <w:pgMar w:top="1180" w:right="80" w:bottom="1180" w:left="580" w:header="888" w:footer="997" w:gutter="0"/>
          <w:pgNumType w:start="6"/>
          <w:cols w:num="1" w:space="720"/>
        </w:sectPr>
      </w:pPr>
    </w:p>
    <w:p>
      <w:pPr>
        <w:pStyle w:val="BodyText"/>
        <w:spacing w:line="366" w:lineRule="exac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D</w:t>
      </w:r>
    </w:p>
    <w:p>
      <w:pPr>
        <w:pStyle w:val="BodyText"/>
        <w:spacing w:before="126"/>
        <w:ind w:left="140"/>
        <w:rPr>
          <w:i w:val="0"/>
          <w:iCs w:val="0"/>
        </w:rPr>
      </w:pPr>
      <w:r>
        <w:rPr>
          <w:i w:val="0"/>
          <w:iCs w:val="0"/>
        </w:rPr>
        <w:t>本题解释</w:t>
      </w:r>
      <w:r>
        <w:rPr>
          <w:rFonts w:ascii="Arial" w:eastAsia="Arial"/>
          <w:i w:val="0"/>
          <w:iCs w:val="0"/>
        </w:rPr>
        <w:t>:</w:t>
      </w:r>
      <w:r>
        <w:rPr>
          <w:i w:val="0"/>
          <w:iCs w:val="0"/>
          <w:spacing w:val="1"/>
        </w:rPr>
        <w:t>参考答案</w:t>
      </w:r>
      <w:r>
        <w:rPr>
          <w:i w:val="0"/>
          <w:iCs w:val="0"/>
          <w:position w:val="2"/>
        </w:rPr>
        <w:drawing>
          <wp:inline distT="0" distB="0" distL="0" distR="0">
            <wp:extent cx="180975" cy="180975"/>
            <wp:effectExtent l="0" t="0" r="0" b="0"/>
            <wp:docPr id="1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9.png"/>
                    <pic:cNvPicPr>
                      <a:picLocks noChangeAspect="1"/>
                    </pic:cNvPicPr>
                  </pic:nvPicPr>
                  <pic:blipFill>
                    <a:blip xmlns:r="http://schemas.openxmlformats.org/officeDocument/2006/relationships" r:embed="rId25" cstate="print"/>
                    <a:stretch>
                      <a:fillRect/>
                    </a:stretch>
                  </pic:blipFill>
                  <pic:spPr>
                    <a:xfrm>
                      <a:off x="0" y="0"/>
                      <a:ext cx="180975" cy="180975"/>
                    </a:xfrm>
                    <a:prstGeom prst="rect">
                      <a:avLst/>
                    </a:prstGeom>
                  </pic:spPr>
                </pic:pic>
              </a:graphicData>
            </a:graphic>
          </wp:inline>
        </w:drawing>
      </w:r>
    </w:p>
    <w:p>
      <w:pPr>
        <w:pStyle w:val="BodyText"/>
        <w:spacing w:before="92" w:line="223" w:lineRule="auto"/>
        <w:ind w:left="140" w:right="638"/>
        <w:jc w:val="both"/>
        <w:rPr>
          <w:i w:val="0"/>
          <w:iCs w:val="0"/>
        </w:rPr>
      </w:pPr>
      <w:r>
        <w:rPr>
          <w:i w:val="0"/>
          <w:iCs w:val="0"/>
        </w:rPr>
        <w:t>题目详解</w:t>
      </w:r>
      <w:r>
        <w:rPr>
          <w:rFonts w:ascii="Arial" w:eastAsia="Arial"/>
          <w:i w:val="0"/>
          <w:iCs w:val="0"/>
        </w:rPr>
        <w:t>:</w:t>
      </w:r>
      <w:r>
        <w:rPr>
          <w:i w:val="0"/>
          <w:iCs w:val="0"/>
        </w:rPr>
        <w:t xml:space="preserve">除 </w:t>
      </w:r>
      <w:r>
        <w:rPr>
          <w:rFonts w:ascii="Arial" w:eastAsia="Arial"/>
          <w:i w:val="0"/>
          <w:iCs w:val="0"/>
        </w:rPr>
        <w:t xml:space="preserve">D </w:t>
      </w:r>
      <w:r>
        <w:rPr>
          <w:i w:val="0"/>
          <w:iCs w:val="0"/>
        </w:rPr>
        <w:t xml:space="preserve">外的几个图形关于左对角线对称或者 </w:t>
      </w:r>
      <w:r>
        <w:rPr>
          <w:rFonts w:ascii="Arial" w:eastAsia="Arial"/>
          <w:i w:val="0"/>
          <w:iCs w:val="0"/>
        </w:rPr>
        <w:t xml:space="preserve">ABC </w:t>
      </w:r>
      <w:r>
        <w:rPr>
          <w:i w:val="0"/>
          <w:iCs w:val="0"/>
        </w:rPr>
        <w:t>三个图形都是直线，没有曲线，</w:t>
      </w:r>
      <w:r>
        <w:rPr>
          <w:rFonts w:ascii="Arial" w:eastAsia="Arial"/>
          <w:i w:val="0"/>
          <w:iCs w:val="0"/>
        </w:rPr>
        <w:t xml:space="preserve">D </w:t>
      </w:r>
      <w:r>
        <w:rPr>
          <w:i w:val="0"/>
          <w:iCs w:val="0"/>
        </w:rPr>
        <w:t>图中有</w:t>
      </w:r>
      <w:r>
        <w:rPr>
          <w:i w:val="0"/>
          <w:iCs w:val="0"/>
          <w:spacing w:val="-2"/>
        </w:rPr>
        <w:t>曲线。</w:t>
      </w:r>
      <w:r>
        <w:rPr>
          <w:i w:val="0"/>
          <w:iCs w:val="0"/>
        </w:rPr>
        <w:drawing>
          <wp:inline distT="0" distB="0" distL="0" distR="0">
            <wp:extent cx="2952115" cy="1304925"/>
            <wp:effectExtent l="0" t="0" r="0" b="0"/>
            <wp:docPr id="17"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0.jpeg"/>
                    <pic:cNvPicPr>
                      <a:picLocks noChangeAspect="1"/>
                    </pic:cNvPicPr>
                  </pic:nvPicPr>
                  <pic:blipFill>
                    <a:blip xmlns:r="http://schemas.openxmlformats.org/officeDocument/2006/relationships" r:embed="rId26" cstate="print"/>
                    <a:stretch>
                      <a:fillRect/>
                    </a:stretch>
                  </pic:blipFill>
                  <pic:spPr>
                    <a:xfrm>
                      <a:off x="0" y="0"/>
                      <a:ext cx="2952749" cy="1304925"/>
                    </a:xfrm>
                    <a:prstGeom prst="rect">
                      <a:avLst/>
                    </a:prstGeom>
                  </pic:spPr>
                </pic:pic>
              </a:graphicData>
            </a:graphic>
          </wp:inline>
        </w:drawing>
      </w:r>
      <w:r>
        <w:rPr>
          <w:rFonts w:ascii="Times New Roman" w:eastAsia="Times New Roman"/>
          <w:b w:val="0"/>
          <w:i w:val="0"/>
          <w:iCs w:val="0"/>
          <w:spacing w:val="-9"/>
        </w:rPr>
        <w:t xml:space="preserve"> </w:t>
      </w:r>
      <w:r>
        <w:rPr>
          <w:i w:val="0"/>
          <w:iCs w:val="0"/>
          <w:spacing w:val="-2"/>
        </w:rPr>
        <w:t>备注：本题有争议，该题还可选</w:t>
      </w:r>
      <w:r>
        <w:rPr>
          <w:i w:val="0"/>
          <w:iCs w:val="0"/>
          <w:spacing w:val="-13"/>
        </w:rPr>
        <w:t xml:space="preserve"> </w:t>
      </w:r>
      <w:r>
        <w:rPr>
          <w:rFonts w:ascii="Arial" w:eastAsia="Arial"/>
          <w:i w:val="0"/>
          <w:iCs w:val="0"/>
          <w:spacing w:val="-2"/>
        </w:rPr>
        <w:t>C</w:t>
      </w:r>
      <w:r>
        <w:rPr>
          <w:i w:val="0"/>
          <w:iCs w:val="0"/>
          <w:spacing w:val="-2"/>
        </w:rPr>
        <w:t>。理由：</w:t>
      </w:r>
      <w:r>
        <w:rPr>
          <w:rFonts w:ascii="Arial" w:eastAsia="Arial"/>
          <w:i w:val="0"/>
          <w:iCs w:val="0"/>
          <w:spacing w:val="-2"/>
        </w:rPr>
        <w:t>ABD</w:t>
      </w:r>
      <w:r>
        <w:rPr>
          <w:i w:val="0"/>
          <w:iCs w:val="0"/>
        </w:rPr>
        <w:t xml:space="preserve">都是轴对称图形，只有 </w:t>
      </w:r>
      <w:r>
        <w:rPr>
          <w:rFonts w:ascii="Arial" w:eastAsia="Arial"/>
          <w:i w:val="0"/>
          <w:iCs w:val="0"/>
        </w:rPr>
        <w:t xml:space="preserve">C </w:t>
      </w:r>
      <w:r>
        <w:rPr>
          <w:i w:val="0"/>
          <w:iCs w:val="0"/>
        </w:rPr>
        <w:t xml:space="preserve">又是轴对称图形，又是中心对称图形，所以选 </w:t>
      </w:r>
      <w:r>
        <w:rPr>
          <w:rFonts w:ascii="Arial" w:eastAsia="Arial"/>
          <w:i w:val="0"/>
          <w:iCs w:val="0"/>
        </w:rPr>
        <w:t>C</w:t>
      </w:r>
      <w:r>
        <w:rPr>
          <w:i w:val="0"/>
          <w:iCs w:val="0"/>
        </w:rPr>
        <w:t>。考查点</w:t>
      </w:r>
      <w:r>
        <w:rPr>
          <w:rFonts w:ascii="Arial" w:eastAsia="Arial"/>
          <w:i w:val="0"/>
          <w:iCs w:val="0"/>
        </w:rPr>
        <w:t>:</w:t>
      </w:r>
      <w:r>
        <w:rPr>
          <w:i w:val="0"/>
          <w:iCs w:val="0"/>
        </w:rPr>
        <w:t>判断推理</w:t>
      </w:r>
      <w:r>
        <w:rPr>
          <w:rFonts w:ascii="Arial" w:eastAsia="Arial"/>
          <w:i w:val="0"/>
          <w:iCs w:val="0"/>
        </w:rPr>
        <w:t>&gt;</w:t>
      </w:r>
      <w:r>
        <w:rPr>
          <w:i w:val="0"/>
          <w:iCs w:val="0"/>
        </w:rPr>
        <w:t>图形</w:t>
      </w:r>
    </w:p>
    <w:p>
      <w:pPr>
        <w:pStyle w:val="BodyText"/>
        <w:spacing w:line="310" w:lineRule="exact"/>
        <w:ind w:left="140"/>
        <w:rPr>
          <w:i w:val="0"/>
          <w:iCs w:val="0"/>
        </w:rPr>
      </w:pPr>
      <w:r>
        <w:rPr>
          <w:i w:val="0"/>
          <w:iCs w:val="0"/>
        </w:rPr>
        <w:t>推理</w:t>
      </w:r>
      <w:r>
        <w:rPr>
          <w:rFonts w:ascii="Arial" w:eastAsia="Arial"/>
          <w:i w:val="0"/>
          <w:iCs w:val="0"/>
        </w:rPr>
        <w:t>&gt;</w:t>
      </w:r>
      <w:r>
        <w:rPr>
          <w:i w:val="0"/>
          <w:iCs w:val="0"/>
        </w:rPr>
        <w:t>结构类</w:t>
      </w:r>
      <w:r>
        <w:rPr>
          <w:rFonts w:ascii="Arial" w:eastAsia="Arial"/>
          <w:i w:val="0"/>
          <w:iCs w:val="0"/>
        </w:rPr>
        <w:t>&gt;</w:t>
      </w:r>
      <w:r>
        <w:rPr>
          <w:i w:val="0"/>
          <w:iCs w:val="0"/>
        </w:rPr>
        <w:t>对称结构</w:t>
      </w:r>
      <w:r>
        <w:rPr>
          <w:rFonts w:ascii="Arial" w:eastAsia="Arial"/>
          <w:i w:val="0"/>
          <w:iCs w:val="0"/>
        </w:rPr>
        <w:t>&gt;</w:t>
      </w:r>
      <w:r>
        <w:rPr>
          <w:i w:val="0"/>
          <w:iCs w:val="0"/>
        </w:rPr>
        <w:t>轴对称图形</w:t>
      </w:r>
      <w:r>
        <w:rPr>
          <w:rFonts w:ascii="Arial" w:eastAsia="Arial"/>
          <w:i w:val="0"/>
          <w:iCs w:val="0"/>
        </w:rPr>
        <w:t>&gt;</w:t>
      </w:r>
      <w:r>
        <w:rPr>
          <w:i w:val="0"/>
          <w:iCs w:val="0"/>
          <w:spacing w:val="-2"/>
        </w:rPr>
        <w:t>一条对称轴</w:t>
      </w:r>
    </w:p>
    <w:p>
      <w:pPr>
        <w:pStyle w:val="BodyText"/>
        <w:rPr>
          <w:i w:val="0"/>
          <w:iCs w:val="0"/>
          <w:sz w:val="26"/>
        </w:rPr>
      </w:pPr>
    </w:p>
    <w:p>
      <w:pPr>
        <w:pStyle w:val="BodyText"/>
        <w:spacing w:before="12"/>
        <w:rPr>
          <w:i w:val="0"/>
          <w:iCs w:val="0"/>
          <w:sz w:val="33"/>
        </w:rPr>
      </w:pPr>
    </w:p>
    <w:p>
      <w:pPr>
        <w:pStyle w:val="ListParagraph"/>
        <w:numPr>
          <w:ilvl w:val="0"/>
          <w:numId w:val="2"/>
        </w:numPr>
        <w:tabs>
          <w:tab w:val="left" w:pos="475"/>
          <w:tab w:val="left" w:pos="2395"/>
        </w:tabs>
        <w:spacing w:before="1" w:after="0" w:line="280" w:lineRule="auto"/>
        <w:ind w:left="140" w:right="3097" w:firstLine="0"/>
        <w:jc w:val="left"/>
        <w:rPr>
          <w:rFonts w:ascii="Arial" w:eastAsia="Arial"/>
          <w:i w:val="0"/>
          <w:iCs w:val="0"/>
          <w:sz w:val="24"/>
        </w:rPr>
      </w:pPr>
      <w:r>
        <w:rPr>
          <w:i w:val="0"/>
          <w:iCs w:val="0"/>
          <w:spacing w:val="-2"/>
          <w:sz w:val="24"/>
        </w:rPr>
        <w:t>【单选题】</w:t>
      </w:r>
      <w:r>
        <w:rPr>
          <w:rFonts w:ascii="Times New Roman" w:eastAsia="Times New Roman"/>
          <w:i w:val="0"/>
          <w:iCs w:val="0"/>
          <w:sz w:val="24"/>
          <w:u w:val="single"/>
        </w:rPr>
        <w:tab/>
      </w:r>
      <w:r>
        <w:rPr>
          <w:rFonts w:ascii="Times New Roman" w:eastAsia="Times New Roman"/>
          <w:i w:val="0"/>
          <w:iCs w:val="0"/>
          <w:spacing w:val="-15"/>
          <w:sz w:val="24"/>
        </w:rPr>
        <w:t xml:space="preserve"> </w:t>
      </w:r>
      <w:r>
        <w:rPr>
          <w:rFonts w:ascii="Times New Roman" w:eastAsia="Times New Roman"/>
          <w:i w:val="0"/>
          <w:iCs w:val="0"/>
          <w:sz w:val="24"/>
        </w:rPr>
        <w:drawing>
          <wp:inline distT="0" distB="0" distL="0" distR="0">
            <wp:extent cx="3609340" cy="694690"/>
            <wp:effectExtent l="0" t="0" r="0" b="0"/>
            <wp:docPr id="1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1.png"/>
                    <pic:cNvPicPr>
                      <a:picLocks noChangeAspect="1"/>
                    </pic:cNvPicPr>
                  </pic:nvPicPr>
                  <pic:blipFill>
                    <a:blip xmlns:r="http://schemas.openxmlformats.org/officeDocument/2006/relationships" r:embed="rId27" cstate="print"/>
                    <a:stretch>
                      <a:fillRect/>
                    </a:stretch>
                  </pic:blipFill>
                  <pic:spPr>
                    <a:xfrm>
                      <a:off x="0" y="0"/>
                      <a:ext cx="3609974" cy="695324"/>
                    </a:xfrm>
                    <a:prstGeom prst="rect">
                      <a:avLst/>
                    </a:prstGeom>
                  </pic:spPr>
                </pic:pic>
              </a:graphicData>
            </a:graphic>
          </wp:inline>
        </w:drawing>
      </w:r>
      <w:r>
        <w:rPr>
          <w:rFonts w:ascii="Times New Roman" w:eastAsia="Times New Roman"/>
          <w:i w:val="0"/>
          <w:iCs w:val="0"/>
          <w:sz w:val="24"/>
        </w:rPr>
        <w:t xml:space="preserve"> </w:t>
      </w:r>
      <w:r>
        <w:rPr>
          <w:rFonts w:ascii="Arial" w:eastAsia="Arial"/>
          <w:i w:val="0"/>
          <w:iCs w:val="0"/>
          <w:sz w:val="24"/>
        </w:rPr>
        <w:t>A: A</w:t>
      </w:r>
    </w:p>
    <w:p>
      <w:pPr>
        <w:spacing w:before="166"/>
        <w:ind w:left="140" w:right="0" w:firstLine="0"/>
        <w:jc w:val="left"/>
        <w:rPr>
          <w:rFonts w:ascii="Arial"/>
          <w:i w:val="0"/>
          <w:iCs w:val="0"/>
          <w:sz w:val="24"/>
        </w:rPr>
      </w:pPr>
      <w:r>
        <w:rPr>
          <w:rFonts w:ascii="Arial"/>
          <w:i w:val="0"/>
          <w:iCs w:val="0"/>
          <w:sz w:val="24"/>
        </w:rPr>
        <w:t xml:space="preserve">B: </w:t>
      </w:r>
      <w:r>
        <w:rPr>
          <w:rFonts w:ascii="Arial"/>
          <w:i w:val="0"/>
          <w:iCs w:val="0"/>
          <w:spacing w:val="-10"/>
          <w:sz w:val="24"/>
        </w:rPr>
        <w:t>B</w:t>
      </w:r>
    </w:p>
    <w:p>
      <w:pPr>
        <w:spacing w:before="200"/>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w:t>
      </w:r>
      <w:r>
        <w:rPr>
          <w:rFonts w:ascii="Arial"/>
          <w:i w:val="0"/>
          <w:iCs w:val="0"/>
          <w:spacing w:val="-10"/>
          <w:sz w:val="24"/>
        </w:rPr>
        <w:t>C</w:t>
      </w:r>
    </w:p>
    <w:p>
      <w:pPr>
        <w:spacing w:before="200"/>
        <w:ind w:left="140" w:right="0" w:firstLine="0"/>
        <w:jc w:val="left"/>
        <w:rPr>
          <w:rFonts w:ascii="Arial"/>
          <w:i w:val="0"/>
          <w:iCs w:val="0"/>
          <w:sz w:val="24"/>
        </w:rPr>
      </w:pPr>
      <w:r>
        <w:rPr>
          <w:rFonts w:ascii="Arial"/>
          <w:i w:val="0"/>
          <w:iCs w:val="0"/>
          <w:sz w:val="24"/>
        </w:rPr>
        <w:t>D:</w:t>
      </w:r>
      <w:r>
        <w:rPr>
          <w:rFonts w:ascii="Arial"/>
          <w:i w:val="0"/>
          <w:iCs w:val="0"/>
          <w:spacing w:val="-2"/>
          <w:sz w:val="24"/>
        </w:rPr>
        <w:t xml:space="preserve"> </w:t>
      </w:r>
      <w:r>
        <w:rPr>
          <w:rFonts w:ascii="Arial"/>
          <w:i w:val="0"/>
          <w:iCs w:val="0"/>
          <w:spacing w:val="-10"/>
          <w:sz w:val="24"/>
        </w:rPr>
        <w:t>D</w:t>
      </w:r>
    </w:p>
    <w:p>
      <w:pPr>
        <w:pStyle w:val="BodyText"/>
        <w:rPr>
          <w:rFonts w:ascii="Arial"/>
          <w:b w:val="0"/>
          <w:i w:val="0"/>
          <w:iCs w:val="0"/>
          <w:sz w:val="26"/>
        </w:rPr>
      </w:pPr>
    </w:p>
    <w:p>
      <w:pPr>
        <w:pStyle w:val="BodyText"/>
        <w:spacing w:before="3"/>
        <w:rPr>
          <w:rFonts w:ascii="Arial"/>
          <w:b w:val="0"/>
          <w:i w:val="0"/>
          <w:iCs w:val="0"/>
          <w:sz w:val="26"/>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B</w:t>
      </w:r>
    </w:p>
    <w:p>
      <w:pPr>
        <w:pStyle w:val="BodyText"/>
        <w:spacing w:before="163" w:line="170" w:lineRule="auto"/>
        <w:ind w:left="140" w:right="639"/>
        <w:rPr>
          <w:i w:val="0"/>
          <w:iCs w:val="0"/>
        </w:rPr>
      </w:pPr>
      <w:r>
        <w:rPr>
          <w:i w:val="0"/>
          <w:iCs w:val="0"/>
        </w:rPr>
        <w:t>本题解释</w:t>
      </w:r>
      <w:r>
        <w:rPr>
          <w:rFonts w:ascii="Arial" w:eastAsia="Arial"/>
          <w:i w:val="0"/>
          <w:iCs w:val="0"/>
        </w:rPr>
        <w:t>:</w:t>
      </w:r>
      <w:r>
        <w:rPr>
          <w:i w:val="0"/>
          <w:iCs w:val="0"/>
        </w:rPr>
        <w:t xml:space="preserve">正确答案是 </w:t>
      </w:r>
      <w:r>
        <w:rPr>
          <w:rFonts w:ascii="Arial" w:eastAsia="Arial"/>
          <w:i w:val="0"/>
          <w:iCs w:val="0"/>
        </w:rPr>
        <w:t>B</w:t>
      </w:r>
      <w:r>
        <w:rPr>
          <w:rFonts w:ascii="Arial" w:eastAsia="Arial"/>
          <w:i w:val="0"/>
          <w:iCs w:val="0"/>
          <w:spacing w:val="-6"/>
        </w:rPr>
        <w:t xml:space="preserve"> </w:t>
      </w:r>
      <w:r>
        <w:rPr>
          <w:i w:val="0"/>
          <w:iCs w:val="0"/>
        </w:rPr>
        <w:t>考点平面</w:t>
      </w:r>
      <w:r>
        <w:rPr>
          <w:rFonts w:ascii="Arial" w:eastAsia="Arial"/>
          <w:i w:val="0"/>
          <w:iCs w:val="0"/>
        </w:rPr>
        <w:t>-</w:t>
      </w:r>
      <w:r>
        <w:rPr>
          <w:i w:val="0"/>
          <w:iCs w:val="0"/>
          <w:spacing w:val="-9"/>
        </w:rPr>
        <w:t>元素解析观察发现，第一组图形中，第一个图形的上部逆时针旋转</w:t>
      </w:r>
      <w:r>
        <w:rPr>
          <w:i w:val="0"/>
          <w:iCs w:val="0"/>
        </w:rPr>
        <w:t>得到的图形是第三个图形的一部分，下部和第二个图形形状相同。依此规律，</w:t>
      </w:r>
      <w:r>
        <w:rPr>
          <w:rFonts w:ascii="Arial" w:eastAsia="Arial"/>
          <w:i w:val="0"/>
          <w:iCs w:val="0"/>
        </w:rPr>
        <w:t xml:space="preserve">B </w:t>
      </w:r>
      <w:r>
        <w:rPr>
          <w:i w:val="0"/>
          <w:iCs w:val="0"/>
        </w:rPr>
        <w:t xml:space="preserve">项图形符合，故正确答案为 </w:t>
      </w:r>
      <w:r>
        <w:rPr>
          <w:rFonts w:ascii="Arial" w:eastAsia="Arial"/>
          <w:i w:val="0"/>
          <w:iCs w:val="0"/>
        </w:rPr>
        <w:t>B</w:t>
      </w:r>
      <w:r>
        <w:rPr>
          <w:i w:val="0"/>
          <w:iCs w:val="0"/>
        </w:rPr>
        <w:t>。</w:t>
      </w:r>
    </w:p>
    <w:p>
      <w:pPr>
        <w:pStyle w:val="BodyText"/>
        <w:rPr>
          <w:i w:val="0"/>
          <w:iCs w:val="0"/>
          <w:sz w:val="26"/>
        </w:rPr>
      </w:pPr>
    </w:p>
    <w:p>
      <w:pPr>
        <w:pStyle w:val="BodyText"/>
        <w:spacing w:before="10"/>
        <w:rPr>
          <w:i w:val="0"/>
          <w:iCs w:val="0"/>
          <w:sz w:val="35"/>
        </w:rPr>
      </w:pPr>
    </w:p>
    <w:p>
      <w:pPr>
        <w:pStyle w:val="ListParagraph"/>
        <w:numPr>
          <w:ilvl w:val="0"/>
          <w:numId w:val="2"/>
        </w:numPr>
        <w:tabs>
          <w:tab w:val="left" w:pos="475"/>
        </w:tabs>
        <w:spacing w:before="0" w:after="0" w:line="242" w:lineRule="auto"/>
        <w:ind w:left="140" w:right="637" w:firstLine="0"/>
        <w:jc w:val="both"/>
        <w:rPr>
          <w:i w:val="0"/>
          <w:iCs w:val="0"/>
          <w:sz w:val="24"/>
        </w:rPr>
      </w:pPr>
      <w:r>
        <w:rPr>
          <w:i w:val="0"/>
          <w:iCs w:val="0"/>
          <w:spacing w:val="-2"/>
          <w:sz w:val="24"/>
        </w:rPr>
        <w:t>【单选题】不正当竞争是指一切违反商业道德和善良风俗，特别是违反有关法律规定的商品生产</w:t>
      </w:r>
      <w:r>
        <w:rPr>
          <w:i w:val="0"/>
          <w:iCs w:val="0"/>
          <w:spacing w:val="-4"/>
          <w:sz w:val="24"/>
        </w:rPr>
        <w:t>经营行为。它包括垄断行为，限制竞争行为，经营者采用欺骗、胁迫、利诱、诋毁、窃用以及其他不</w:t>
      </w:r>
      <w:r>
        <w:rPr>
          <w:i w:val="0"/>
          <w:iCs w:val="0"/>
          <w:sz w:val="24"/>
        </w:rPr>
        <w:t>道德手段从事市场交易的行为。根据上述定义，下列属于不正当竞争行为的是</w:t>
      </w:r>
      <w:r>
        <w:rPr>
          <w:rFonts w:ascii="Times New Roman" w:eastAsia="Times New Roman"/>
          <w:i w:val="0"/>
          <w:iCs w:val="0"/>
          <w:spacing w:val="607"/>
          <w:sz w:val="24"/>
          <w:u w:val="single"/>
        </w:rPr>
        <w:t xml:space="preserve"> </w:t>
      </w:r>
      <w:r>
        <w:rPr>
          <w:i w:val="0"/>
          <w:iCs w:val="0"/>
          <w:sz w:val="24"/>
        </w:rPr>
        <w:t>。</w:t>
      </w:r>
    </w:p>
    <w:p>
      <w:pPr>
        <w:spacing w:before="202"/>
        <w:ind w:left="140" w:right="0" w:firstLine="0"/>
        <w:jc w:val="left"/>
        <w:rPr>
          <w:rFonts w:ascii="宋体" w:eastAsia="宋体" w:hAnsi="宋体" w:hint="eastAsia"/>
          <w:i w:val="0"/>
          <w:iCs w:val="0"/>
          <w:sz w:val="24"/>
        </w:rPr>
      </w:pPr>
      <w:r>
        <w:rPr>
          <w:rFonts w:ascii="Arial" w:eastAsia="Arial" w:hAnsi="Arial"/>
          <w:i w:val="0"/>
          <w:iCs w:val="0"/>
          <w:sz w:val="24"/>
        </w:rPr>
        <w:t>A:</w:t>
      </w:r>
      <w:r>
        <w:rPr>
          <w:rFonts w:ascii="Arial" w:eastAsia="Arial" w:hAnsi="Arial"/>
          <w:i w:val="0"/>
          <w:iCs w:val="0"/>
          <w:spacing w:val="52"/>
          <w:sz w:val="24"/>
        </w:rPr>
        <w:t xml:space="preserve"> </w:t>
      </w:r>
      <w:r>
        <w:rPr>
          <w:rFonts w:ascii="宋体" w:eastAsia="宋体" w:hAnsi="宋体" w:hint="eastAsia"/>
          <w:i w:val="0"/>
          <w:iCs w:val="0"/>
          <w:sz w:val="24"/>
        </w:rPr>
        <w:t>欺骗性交易行为、不正当销售行为、拒绝</w:t>
      </w:r>
      <w:r>
        <w:rPr>
          <w:rFonts w:ascii="Arial" w:eastAsia="Arial" w:hAnsi="Arial"/>
          <w:i w:val="0"/>
          <w:iCs w:val="0"/>
          <w:sz w:val="24"/>
        </w:rPr>
        <w:t>“</w:t>
      </w:r>
      <w:r>
        <w:rPr>
          <w:rFonts w:ascii="宋体" w:eastAsia="宋体" w:hAnsi="宋体" w:hint="eastAsia"/>
          <w:i w:val="0"/>
          <w:iCs w:val="0"/>
          <w:sz w:val="24"/>
        </w:rPr>
        <w:t>三包</w:t>
      </w:r>
      <w:r>
        <w:rPr>
          <w:rFonts w:ascii="Arial" w:eastAsia="Arial" w:hAnsi="Arial"/>
          <w:i w:val="0"/>
          <w:iCs w:val="0"/>
          <w:sz w:val="24"/>
        </w:rPr>
        <w:t>”</w:t>
      </w:r>
      <w:r>
        <w:rPr>
          <w:rFonts w:ascii="宋体" w:eastAsia="宋体" w:hAnsi="宋体" w:hint="eastAsia"/>
          <w:i w:val="0"/>
          <w:iCs w:val="0"/>
          <w:spacing w:val="-5"/>
          <w:sz w:val="24"/>
        </w:rPr>
        <w:t>行为</w:t>
      </w:r>
    </w:p>
    <w:p>
      <w:pPr>
        <w:spacing w:before="204"/>
        <w:ind w:left="140" w:right="0" w:firstLine="0"/>
        <w:jc w:val="left"/>
        <w:rPr>
          <w:rFonts w:ascii="宋体" w:eastAsia="宋体" w:hint="eastAsia"/>
          <w:i w:val="0"/>
          <w:iCs w:val="0"/>
          <w:sz w:val="24"/>
        </w:rPr>
      </w:pPr>
      <w:r>
        <w:rPr>
          <w:rFonts w:ascii="Arial" w:eastAsia="Arial"/>
          <w:i w:val="0"/>
          <w:iCs w:val="0"/>
          <w:sz w:val="24"/>
        </w:rPr>
        <w:t>B:</w:t>
      </w:r>
      <w:r>
        <w:rPr>
          <w:rFonts w:ascii="Arial" w:eastAsia="Arial"/>
          <w:i w:val="0"/>
          <w:iCs w:val="0"/>
          <w:spacing w:val="52"/>
          <w:sz w:val="24"/>
        </w:rPr>
        <w:t xml:space="preserve"> </w:t>
      </w:r>
      <w:r>
        <w:rPr>
          <w:rFonts w:ascii="宋体" w:eastAsia="宋体" w:hint="eastAsia"/>
          <w:i w:val="0"/>
          <w:iCs w:val="0"/>
          <w:spacing w:val="-1"/>
          <w:sz w:val="24"/>
        </w:rPr>
        <w:t>诋毁竞争对手行为、商业贿赂行为、无合格商品标志行为</w:t>
      </w:r>
    </w:p>
    <w:p>
      <w:pPr>
        <w:spacing w:before="204"/>
        <w:ind w:left="140" w:right="0" w:firstLine="0"/>
        <w:jc w:val="left"/>
        <w:rPr>
          <w:rFonts w:ascii="宋体" w:eastAsia="宋体" w:hint="eastAsia"/>
          <w:i w:val="0"/>
          <w:iCs w:val="0"/>
          <w:sz w:val="24"/>
        </w:rPr>
      </w:pPr>
      <w:r>
        <w:rPr>
          <w:rFonts w:ascii="Arial" w:eastAsia="Arial"/>
          <w:i w:val="0"/>
          <w:iCs w:val="0"/>
          <w:sz w:val="24"/>
        </w:rPr>
        <w:t>C</w:t>
      </w:r>
      <w:r>
        <w:rPr>
          <w:rFonts w:ascii="Arial" w:eastAsia="Arial"/>
          <w:i w:val="0"/>
          <w:iCs w:val="0"/>
          <w:spacing w:val="25"/>
          <w:sz w:val="24"/>
        </w:rPr>
        <w:t xml:space="preserve">: </w:t>
      </w:r>
      <w:r>
        <w:rPr>
          <w:rFonts w:ascii="宋体" w:eastAsia="宋体" w:hint="eastAsia"/>
          <w:i w:val="0"/>
          <w:iCs w:val="0"/>
          <w:spacing w:val="-1"/>
          <w:sz w:val="24"/>
        </w:rPr>
        <w:t>贬低竞争对手行为、附加条件的交易行为、协议限制的竞争行为</w:t>
      </w:r>
    </w:p>
    <w:p>
      <w:pPr>
        <w:spacing w:after="0"/>
        <w:jc w:val="left"/>
        <w:rPr>
          <w:rFonts w:ascii="宋体" w:eastAsia="宋体" w:hint="eastAsia"/>
          <w:i w:val="0"/>
          <w:iCs w:val="0"/>
          <w:sz w:val="24"/>
        </w:rPr>
        <w:sectPr>
          <w:headerReference w:type="default" r:id="rId28"/>
          <w:footerReference w:type="default" r:id="rId29"/>
          <w:pgSz w:w="11910" w:h="16840"/>
          <w:pgMar w:top="1180" w:right="80" w:bottom="1180" w:left="580" w:header="888" w:footer="997" w:gutter="0"/>
          <w:pgNumType w:start="7"/>
          <w:cols w:num="1" w:space="720"/>
        </w:sectPr>
      </w:pPr>
    </w:p>
    <w:p>
      <w:pPr>
        <w:spacing w:before="3"/>
        <w:ind w:left="140" w:right="0" w:firstLine="0"/>
        <w:jc w:val="both"/>
        <w:rPr>
          <w:rFonts w:ascii="宋体" w:eastAsia="宋体" w:hint="eastAsia"/>
          <w:i w:val="0"/>
          <w:iCs w:val="0"/>
          <w:sz w:val="24"/>
        </w:rPr>
      </w:pPr>
      <w:r>
        <w:rPr>
          <w:rFonts w:ascii="Arial" w:eastAsia="Arial"/>
          <w:i w:val="0"/>
          <w:iCs w:val="0"/>
          <w:sz w:val="24"/>
        </w:rPr>
        <w:t>D</w:t>
      </w:r>
      <w:r>
        <w:rPr>
          <w:rFonts w:ascii="Arial" w:eastAsia="Arial"/>
          <w:i w:val="0"/>
          <w:iCs w:val="0"/>
          <w:spacing w:val="25"/>
          <w:sz w:val="24"/>
        </w:rPr>
        <w:t xml:space="preserve">: </w:t>
      </w:r>
      <w:r>
        <w:rPr>
          <w:rFonts w:ascii="宋体" w:eastAsia="宋体" w:hint="eastAsia"/>
          <w:i w:val="0"/>
          <w:iCs w:val="0"/>
          <w:spacing w:val="-1"/>
          <w:sz w:val="24"/>
        </w:rPr>
        <w:t>侵犯商业秘密行为、不出具购物发票行为、无视消费者权益行为</w:t>
      </w:r>
    </w:p>
    <w:p>
      <w:pPr>
        <w:pStyle w:val="BodyText"/>
        <w:rPr>
          <w:rFonts w:ascii="宋体"/>
          <w:b w:val="0"/>
          <w:i w:val="0"/>
          <w:iCs w:val="0"/>
          <w:sz w:val="26"/>
        </w:rPr>
      </w:pPr>
    </w:p>
    <w:p>
      <w:pPr>
        <w:pStyle w:val="BodyText"/>
        <w:spacing w:before="11"/>
        <w:rPr>
          <w:rFonts w:ascii="宋体"/>
          <w:b w:val="0"/>
          <w:i w:val="0"/>
          <w:iCs w:val="0"/>
          <w:sz w:val="20"/>
        </w:rPr>
      </w:pPr>
    </w:p>
    <w:p>
      <w:pPr>
        <w:pStyle w:val="BodyText"/>
        <w:spacing w:before="1"/>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C</w:t>
      </w:r>
    </w:p>
    <w:p>
      <w:pPr>
        <w:pStyle w:val="BodyText"/>
        <w:spacing w:before="162" w:line="170" w:lineRule="auto"/>
        <w:ind w:left="140" w:right="639"/>
        <w:rPr>
          <w:i w:val="0"/>
          <w:iCs w:val="0"/>
        </w:rPr>
      </w:pPr>
      <w:r>
        <w:rPr>
          <w:i w:val="0"/>
          <w:iCs w:val="0"/>
        </w:rPr>
        <w:t>本题解释</w:t>
      </w:r>
      <w:r>
        <w:rPr>
          <w:rFonts w:ascii="Arial" w:eastAsia="Arial" w:hAnsi="Arial"/>
          <w:i w:val="0"/>
          <w:iCs w:val="0"/>
        </w:rPr>
        <w:t>:</w:t>
      </w:r>
      <w:r>
        <w:rPr>
          <w:i w:val="0"/>
          <w:iCs w:val="0"/>
        </w:rPr>
        <w:t xml:space="preserve">正确答案是 </w:t>
      </w:r>
      <w:r>
        <w:rPr>
          <w:rFonts w:ascii="Arial" w:eastAsia="Arial" w:hAnsi="Arial"/>
          <w:i w:val="0"/>
          <w:iCs w:val="0"/>
        </w:rPr>
        <w:t>C</w:t>
      </w:r>
      <w:r>
        <w:rPr>
          <w:rFonts w:ascii="Arial" w:eastAsia="Arial" w:hAnsi="Arial"/>
          <w:i w:val="0"/>
          <w:iCs w:val="0"/>
          <w:spacing w:val="-7"/>
        </w:rPr>
        <w:t xml:space="preserve"> </w:t>
      </w:r>
      <w:r>
        <w:rPr>
          <w:i w:val="0"/>
          <w:iCs w:val="0"/>
          <w:spacing w:val="-3"/>
        </w:rPr>
        <w:t>考点定义判断解析第一步：抓住定义中的关键词不正当竞争的行为主体主要是</w:t>
      </w:r>
      <w:r>
        <w:rPr>
          <w:rFonts w:ascii="Arial" w:eastAsia="Arial" w:hAnsi="Arial"/>
          <w:i w:val="0"/>
          <w:iCs w:val="0"/>
          <w:spacing w:val="-3"/>
        </w:rPr>
        <w:t>“</w:t>
      </w:r>
      <w:r>
        <w:rPr>
          <w:i w:val="0"/>
          <w:iCs w:val="0"/>
          <w:spacing w:val="-3"/>
        </w:rPr>
        <w:t>经营者</w:t>
      </w:r>
      <w:r>
        <w:rPr>
          <w:rFonts w:ascii="Arial" w:eastAsia="Arial" w:hAnsi="Arial"/>
          <w:i w:val="0"/>
          <w:iCs w:val="0"/>
          <w:spacing w:val="-3"/>
        </w:rPr>
        <w:t>”</w:t>
      </w:r>
      <w:r>
        <w:rPr>
          <w:i w:val="0"/>
          <w:iCs w:val="0"/>
          <w:spacing w:val="-3"/>
        </w:rPr>
        <w:t>。不正当竞争是</w:t>
      </w:r>
      <w:r>
        <w:rPr>
          <w:rFonts w:ascii="Arial" w:eastAsia="Arial" w:hAnsi="Arial"/>
          <w:i w:val="0"/>
          <w:iCs w:val="0"/>
          <w:spacing w:val="-3"/>
        </w:rPr>
        <w:t>“</w:t>
      </w:r>
      <w:r>
        <w:rPr>
          <w:i w:val="0"/>
          <w:iCs w:val="0"/>
          <w:spacing w:val="-3"/>
        </w:rPr>
        <w:t>经营者相互之间</w:t>
      </w:r>
      <w:r>
        <w:rPr>
          <w:rFonts w:ascii="Arial" w:eastAsia="Arial" w:hAnsi="Arial"/>
          <w:i w:val="0"/>
          <w:iCs w:val="0"/>
          <w:spacing w:val="-3"/>
        </w:rPr>
        <w:t>”</w:t>
      </w:r>
      <w:r>
        <w:rPr>
          <w:i w:val="0"/>
          <w:iCs w:val="0"/>
          <w:spacing w:val="-3"/>
        </w:rPr>
        <w:t xml:space="preserve">违反有关法律规定的商品生产经营行为，其造成的影响也主要是针对竞争对手。第二步：逐一判断选项 </w:t>
      </w:r>
      <w:r>
        <w:rPr>
          <w:rFonts w:ascii="Arial" w:eastAsia="Arial" w:hAnsi="Arial"/>
          <w:i w:val="0"/>
          <w:iCs w:val="0"/>
          <w:spacing w:val="-3"/>
        </w:rPr>
        <w:t>A</w:t>
      </w:r>
      <w:r>
        <w:rPr>
          <w:rFonts w:ascii="Arial" w:eastAsia="Arial" w:hAnsi="Arial"/>
          <w:i w:val="0"/>
          <w:iCs w:val="0"/>
          <w:spacing w:val="-7"/>
        </w:rPr>
        <w:t xml:space="preserve"> </w:t>
      </w:r>
      <w:r>
        <w:rPr>
          <w:i w:val="0"/>
          <w:iCs w:val="0"/>
        </w:rPr>
        <w:t>中</w:t>
      </w:r>
      <w:r>
        <w:rPr>
          <w:rFonts w:ascii="Arial" w:eastAsia="Arial" w:hAnsi="Arial"/>
          <w:i w:val="0"/>
          <w:iCs w:val="0"/>
        </w:rPr>
        <w:t>“</w:t>
      </w:r>
      <w:r>
        <w:rPr>
          <w:i w:val="0"/>
          <w:iCs w:val="0"/>
        </w:rPr>
        <w:t>拒绝</w:t>
      </w:r>
      <w:r>
        <w:rPr>
          <w:rFonts w:ascii="Arial" w:eastAsia="Arial" w:hAnsi="Arial"/>
          <w:i w:val="0"/>
          <w:iCs w:val="0"/>
        </w:rPr>
        <w:t>‘</w:t>
      </w:r>
      <w:r>
        <w:rPr>
          <w:i w:val="0"/>
          <w:iCs w:val="0"/>
        </w:rPr>
        <w:t>三包</w:t>
      </w:r>
      <w:r>
        <w:rPr>
          <w:rFonts w:ascii="Arial" w:eastAsia="Arial" w:hAnsi="Arial"/>
          <w:i w:val="0"/>
          <w:iCs w:val="0"/>
        </w:rPr>
        <w:t>’</w:t>
      </w:r>
      <w:r>
        <w:rPr>
          <w:i w:val="0"/>
          <w:iCs w:val="0"/>
        </w:rPr>
        <w:t>行为</w:t>
      </w:r>
      <w:r>
        <w:rPr>
          <w:rFonts w:ascii="Arial" w:eastAsia="Arial" w:hAnsi="Arial"/>
          <w:i w:val="0"/>
          <w:iCs w:val="0"/>
        </w:rPr>
        <w:t>”</w:t>
      </w:r>
      <w:r>
        <w:rPr>
          <w:i w:val="0"/>
          <w:iCs w:val="0"/>
        </w:rPr>
        <w:t>，</w:t>
      </w:r>
      <w:r>
        <w:rPr>
          <w:rFonts w:ascii="Arial" w:eastAsia="Arial" w:hAnsi="Arial"/>
          <w:i w:val="0"/>
          <w:iCs w:val="0"/>
        </w:rPr>
        <w:t>B</w:t>
      </w:r>
      <w:r>
        <w:rPr>
          <w:rFonts w:ascii="Arial" w:eastAsia="Arial" w:hAnsi="Arial"/>
          <w:i w:val="0"/>
          <w:iCs w:val="0"/>
          <w:spacing w:val="-7"/>
        </w:rPr>
        <w:t xml:space="preserve"> </w:t>
      </w:r>
      <w:r>
        <w:rPr>
          <w:i w:val="0"/>
          <w:iCs w:val="0"/>
        </w:rPr>
        <w:t>中</w:t>
      </w:r>
      <w:r>
        <w:rPr>
          <w:rFonts w:ascii="Arial" w:eastAsia="Arial" w:hAnsi="Arial"/>
          <w:i w:val="0"/>
          <w:iCs w:val="0"/>
        </w:rPr>
        <w:t>“</w:t>
      </w:r>
      <w:r>
        <w:rPr>
          <w:i w:val="0"/>
          <w:iCs w:val="0"/>
        </w:rPr>
        <w:t>无合格商品标志</w:t>
      </w:r>
      <w:r>
        <w:rPr>
          <w:rFonts w:ascii="Arial" w:eastAsia="Arial" w:hAnsi="Arial"/>
          <w:i w:val="0"/>
          <w:iCs w:val="0"/>
        </w:rPr>
        <w:t>”</w:t>
      </w:r>
      <w:r>
        <w:rPr>
          <w:i w:val="0"/>
          <w:iCs w:val="0"/>
        </w:rPr>
        <w:t xml:space="preserve">和 </w:t>
      </w:r>
      <w:r>
        <w:rPr>
          <w:rFonts w:ascii="Arial" w:eastAsia="Arial" w:hAnsi="Arial"/>
          <w:i w:val="0"/>
          <w:iCs w:val="0"/>
        </w:rPr>
        <w:t>D</w:t>
      </w:r>
      <w:r>
        <w:rPr>
          <w:rFonts w:ascii="Arial" w:eastAsia="Arial" w:hAnsi="Arial"/>
          <w:i w:val="0"/>
          <w:iCs w:val="0"/>
          <w:spacing w:val="-7"/>
        </w:rPr>
        <w:t xml:space="preserve"> </w:t>
      </w:r>
      <w:r>
        <w:rPr>
          <w:i w:val="0"/>
          <w:iCs w:val="0"/>
          <w:spacing w:val="-16"/>
        </w:rPr>
        <w:t>中</w:t>
      </w:r>
      <w:r>
        <w:rPr>
          <w:rFonts w:ascii="Arial" w:eastAsia="Arial" w:hAnsi="Arial"/>
          <w:i w:val="0"/>
          <w:iCs w:val="0"/>
        </w:rPr>
        <w:t>“</w:t>
      </w:r>
      <w:r>
        <w:rPr>
          <w:i w:val="0"/>
          <w:iCs w:val="0"/>
          <w:spacing w:val="-2"/>
        </w:rPr>
        <w:t>不出具购物发票、无视消费者权益</w:t>
      </w:r>
      <w:r>
        <w:rPr>
          <w:rFonts w:ascii="Arial" w:eastAsia="Arial" w:hAnsi="Arial"/>
          <w:i w:val="0"/>
          <w:iCs w:val="0"/>
        </w:rPr>
        <w:t>”</w:t>
      </w:r>
      <w:r>
        <w:rPr>
          <w:i w:val="0"/>
          <w:iCs w:val="0"/>
          <w:spacing w:val="-2"/>
        </w:rPr>
        <w:t>主要是经营者针对消费者的违法行为，而非</w:t>
      </w:r>
      <w:r>
        <w:rPr>
          <w:rFonts w:ascii="Arial" w:eastAsia="Arial" w:hAnsi="Arial"/>
          <w:i w:val="0"/>
          <w:iCs w:val="0"/>
        </w:rPr>
        <w:t>“</w:t>
      </w:r>
      <w:r>
        <w:rPr>
          <w:i w:val="0"/>
          <w:iCs w:val="0"/>
        </w:rPr>
        <w:t>经营者之间的行为</w:t>
      </w:r>
      <w:r>
        <w:rPr>
          <w:rFonts w:ascii="Arial" w:eastAsia="Arial" w:hAnsi="Arial"/>
          <w:i w:val="0"/>
          <w:iCs w:val="0"/>
        </w:rPr>
        <w:t>”</w:t>
      </w:r>
      <w:r>
        <w:rPr>
          <w:i w:val="0"/>
          <w:iCs w:val="0"/>
        </w:rPr>
        <w:t>，</w:t>
      </w:r>
      <w:r>
        <w:rPr>
          <w:rFonts w:ascii="Arial" w:eastAsia="Arial" w:hAnsi="Arial"/>
          <w:i w:val="0"/>
          <w:iCs w:val="0"/>
          <w:spacing w:val="-1"/>
        </w:rPr>
        <w:t>A</w:t>
      </w:r>
      <w:r>
        <w:rPr>
          <w:i w:val="0"/>
          <w:iCs w:val="0"/>
        </w:rPr>
        <w:t>、</w:t>
      </w:r>
      <w:r>
        <w:rPr>
          <w:rFonts w:ascii="Arial" w:eastAsia="Arial" w:hAnsi="Arial"/>
          <w:i w:val="0"/>
          <w:iCs w:val="0"/>
          <w:spacing w:val="-1"/>
        </w:rPr>
        <w:t>B</w:t>
      </w:r>
      <w:r>
        <w:rPr>
          <w:i w:val="0"/>
          <w:iCs w:val="0"/>
        </w:rPr>
        <w:t>、</w:t>
      </w:r>
      <w:r>
        <w:rPr>
          <w:rFonts w:ascii="Arial" w:eastAsia="Arial" w:hAnsi="Arial"/>
          <w:i w:val="0"/>
          <w:iCs w:val="0"/>
        </w:rPr>
        <w:t>D</w:t>
      </w:r>
      <w:r>
        <w:rPr>
          <w:rFonts w:ascii="Arial" w:eastAsia="Arial" w:hAnsi="Arial"/>
          <w:i w:val="0"/>
          <w:iCs w:val="0"/>
          <w:spacing w:val="-7"/>
        </w:rPr>
        <w:t xml:space="preserve"> </w:t>
      </w:r>
      <w:r>
        <w:rPr>
          <w:i w:val="0"/>
          <w:iCs w:val="0"/>
        </w:rPr>
        <w:t>不完全符合不正当竞争定义</w:t>
      </w:r>
      <w:r>
        <w:rPr>
          <w:rFonts w:ascii="Arial" w:eastAsia="Arial" w:hAnsi="Arial"/>
          <w:i w:val="0"/>
          <w:iCs w:val="0"/>
        </w:rPr>
        <w:t>;C</w:t>
      </w:r>
      <w:r>
        <w:rPr>
          <w:rFonts w:ascii="Arial" w:eastAsia="Arial" w:hAnsi="Arial"/>
          <w:i w:val="0"/>
          <w:iCs w:val="0"/>
          <w:spacing w:val="-7"/>
        </w:rPr>
        <w:t xml:space="preserve"> </w:t>
      </w:r>
      <w:r>
        <w:rPr>
          <w:i w:val="0"/>
          <w:iCs w:val="0"/>
        </w:rPr>
        <w:t>中三个行为都是</w:t>
      </w:r>
      <w:r>
        <w:rPr>
          <w:rFonts w:ascii="Arial" w:eastAsia="Arial" w:hAnsi="Arial"/>
          <w:i w:val="0"/>
          <w:iCs w:val="0"/>
        </w:rPr>
        <w:t>“</w:t>
      </w:r>
      <w:r>
        <w:rPr>
          <w:i w:val="0"/>
          <w:iCs w:val="0"/>
        </w:rPr>
        <w:t>经营者相互之间</w:t>
      </w:r>
      <w:r>
        <w:rPr>
          <w:rFonts w:ascii="Arial" w:eastAsia="Arial" w:hAnsi="Arial"/>
          <w:i w:val="0"/>
          <w:iCs w:val="0"/>
        </w:rPr>
        <w:t>”</w:t>
      </w:r>
      <w:r>
        <w:rPr>
          <w:i w:val="0"/>
          <w:iCs w:val="0"/>
        </w:rPr>
        <w:t xml:space="preserve">的行为，且符合定义。故正确答  案为 </w:t>
      </w:r>
      <w:r>
        <w:rPr>
          <w:rFonts w:ascii="Arial" w:eastAsia="Arial" w:hAnsi="Arial"/>
          <w:i w:val="0"/>
          <w:iCs w:val="0"/>
          <w:spacing w:val="-1"/>
        </w:rPr>
        <w:t>C</w:t>
      </w:r>
      <w:r>
        <w:rPr>
          <w:i w:val="0"/>
          <w:iCs w:val="0"/>
        </w:rPr>
        <w:t>。</w:t>
      </w:r>
    </w:p>
    <w:p>
      <w:pPr>
        <w:pStyle w:val="BodyText"/>
        <w:rPr>
          <w:i w:val="0"/>
          <w:iCs w:val="0"/>
          <w:sz w:val="26"/>
        </w:rPr>
      </w:pPr>
    </w:p>
    <w:p>
      <w:pPr>
        <w:pStyle w:val="BodyText"/>
        <w:spacing w:before="4"/>
        <w:rPr>
          <w:i w:val="0"/>
          <w:iCs w:val="0"/>
          <w:sz w:val="35"/>
        </w:rPr>
      </w:pPr>
    </w:p>
    <w:p>
      <w:pPr>
        <w:pStyle w:val="ListParagraph"/>
        <w:numPr>
          <w:ilvl w:val="0"/>
          <w:numId w:val="2"/>
        </w:numPr>
        <w:tabs>
          <w:tab w:val="left" w:pos="475"/>
          <w:tab w:val="left" w:pos="9022"/>
        </w:tabs>
        <w:spacing w:before="0" w:after="0" w:line="242" w:lineRule="auto"/>
        <w:ind w:left="140" w:right="638" w:firstLine="0"/>
        <w:jc w:val="both"/>
        <w:rPr>
          <w:rFonts w:ascii="Times New Roman" w:eastAsia="Times New Roman"/>
          <w:i w:val="0"/>
          <w:iCs w:val="0"/>
          <w:sz w:val="24"/>
        </w:rPr>
      </w:pPr>
      <w:r>
        <w:rPr>
          <w:i w:val="0"/>
          <w:iCs w:val="0"/>
          <w:spacing w:val="-2"/>
          <w:sz w:val="24"/>
        </w:rPr>
        <w:t>【单选题】时间知觉是对客观现象延续性和顺序性的感知，时间知觉的信息，既来自于外部，也</w:t>
      </w:r>
      <w:r>
        <w:rPr>
          <w:i w:val="0"/>
          <w:iCs w:val="0"/>
          <w:spacing w:val="-4"/>
          <w:sz w:val="24"/>
        </w:rPr>
        <w:t>来自内部。外部信息包括计时工具，也包括宇宙环境的周期性变化，内部信息是机体内部的一些有节</w:t>
      </w:r>
      <w:r>
        <w:rPr>
          <w:i w:val="0"/>
          <w:iCs w:val="0"/>
          <w:spacing w:val="-2"/>
          <w:sz w:val="24"/>
        </w:rPr>
        <w:t>奏的生理过程和心理活动。根据上述定义，下列没有包含时间知觉信息的是：</w:t>
      </w:r>
      <w:r>
        <w:rPr>
          <w:rFonts w:ascii="Times New Roman" w:eastAsia="Times New Roman"/>
          <w:i w:val="0"/>
          <w:iCs w:val="0"/>
          <w:sz w:val="24"/>
          <w:u w:val="single"/>
        </w:rPr>
        <w:tab/>
      </w:r>
    </w:p>
    <w:p>
      <w:pPr>
        <w:spacing w:before="202" w:line="398" w:lineRule="auto"/>
        <w:ind w:left="140" w:right="7157" w:firstLine="0"/>
        <w:jc w:val="both"/>
        <w:rPr>
          <w:rFonts w:ascii="宋体" w:eastAsia="宋体" w:hint="eastAsia"/>
          <w:i w:val="0"/>
          <w:iCs w:val="0"/>
          <w:sz w:val="24"/>
        </w:rPr>
      </w:pPr>
      <w:r>
        <w:rPr>
          <w:rFonts w:ascii="Arial" w:eastAsia="Arial"/>
          <w:i w:val="0"/>
          <w:iCs w:val="0"/>
          <w:sz w:val="24"/>
        </w:rPr>
        <w:t xml:space="preserve">A: </w:t>
      </w:r>
      <w:r>
        <w:rPr>
          <w:rFonts w:ascii="宋体" w:eastAsia="宋体" w:hint="eastAsia"/>
          <w:i w:val="0"/>
          <w:iCs w:val="0"/>
          <w:sz w:val="24"/>
        </w:rPr>
        <w:t xml:space="preserve">东边日出西边雨，道是无晴却有晴 </w:t>
      </w:r>
      <w:r>
        <w:rPr>
          <w:rFonts w:ascii="Arial" w:eastAsia="Arial"/>
          <w:i w:val="0"/>
          <w:iCs w:val="0"/>
          <w:sz w:val="24"/>
        </w:rPr>
        <w:t xml:space="preserve">B: </w:t>
      </w:r>
      <w:r>
        <w:rPr>
          <w:rFonts w:ascii="宋体" w:eastAsia="宋体" w:hint="eastAsia"/>
          <w:i w:val="0"/>
          <w:iCs w:val="0"/>
          <w:sz w:val="24"/>
        </w:rPr>
        <w:t xml:space="preserve">三更灯火五更鸡，正是男儿读书时 </w:t>
      </w:r>
      <w:r>
        <w:rPr>
          <w:rFonts w:ascii="Arial" w:eastAsia="Arial"/>
          <w:i w:val="0"/>
          <w:iCs w:val="0"/>
          <w:sz w:val="24"/>
        </w:rPr>
        <w:t>C</w:t>
      </w:r>
      <w:r>
        <w:rPr>
          <w:rFonts w:ascii="Arial" w:eastAsia="Arial"/>
          <w:i w:val="0"/>
          <w:iCs w:val="0"/>
          <w:spacing w:val="26"/>
          <w:sz w:val="24"/>
        </w:rPr>
        <w:t xml:space="preserve">: </w:t>
      </w:r>
      <w:r>
        <w:rPr>
          <w:rFonts w:ascii="宋体" w:eastAsia="宋体" w:hint="eastAsia"/>
          <w:i w:val="0"/>
          <w:iCs w:val="0"/>
          <w:sz w:val="24"/>
        </w:rPr>
        <w:t>人有悲欢离合，月有阴晴圆缺</w:t>
      </w:r>
    </w:p>
    <w:p>
      <w:pPr>
        <w:spacing w:before="3"/>
        <w:ind w:left="140" w:right="0" w:firstLine="0"/>
        <w:jc w:val="both"/>
        <w:rPr>
          <w:rFonts w:ascii="宋体" w:eastAsia="宋体" w:hint="eastAsia"/>
          <w:i w:val="0"/>
          <w:iCs w:val="0"/>
          <w:sz w:val="24"/>
        </w:rPr>
      </w:pPr>
      <w:r>
        <w:rPr>
          <w:rFonts w:ascii="Arial" w:eastAsia="Arial"/>
          <w:i w:val="0"/>
          <w:iCs w:val="0"/>
          <w:sz w:val="24"/>
        </w:rPr>
        <w:t>D</w:t>
      </w:r>
      <w:r>
        <w:rPr>
          <w:rFonts w:ascii="Arial" w:eastAsia="Arial"/>
          <w:i w:val="0"/>
          <w:iCs w:val="0"/>
          <w:spacing w:val="25"/>
          <w:sz w:val="24"/>
        </w:rPr>
        <w:t xml:space="preserve">: </w:t>
      </w:r>
      <w:r>
        <w:rPr>
          <w:rFonts w:ascii="宋体" w:eastAsia="宋体" w:hint="eastAsia"/>
          <w:i w:val="0"/>
          <w:iCs w:val="0"/>
          <w:spacing w:val="-1"/>
          <w:sz w:val="24"/>
        </w:rPr>
        <w:t>月出惊山鸟，时鸣春润中</w:t>
      </w:r>
    </w:p>
    <w:p>
      <w:pPr>
        <w:pStyle w:val="BodyText"/>
        <w:rPr>
          <w:rFonts w:ascii="宋体"/>
          <w:b w:val="0"/>
          <w:i w:val="0"/>
          <w:iCs w:val="0"/>
          <w:sz w:val="26"/>
        </w:rPr>
      </w:pPr>
    </w:p>
    <w:p>
      <w:pPr>
        <w:pStyle w:val="BodyText"/>
        <w:spacing w:before="11"/>
        <w:rPr>
          <w:rFonts w:ascii="宋体"/>
          <w:b w:val="0"/>
          <w:i w:val="0"/>
          <w:iCs w:val="0"/>
          <w:sz w:val="20"/>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A</w:t>
      </w:r>
    </w:p>
    <w:p>
      <w:pPr>
        <w:spacing w:before="145" w:line="244" w:lineRule="auto"/>
        <w:ind w:left="140" w:right="2765" w:firstLine="0"/>
        <w:jc w:val="both"/>
        <w:rPr>
          <w:rFonts w:ascii="宋体" w:eastAsia="宋体" w:hint="eastAsia"/>
          <w:i w:val="0"/>
          <w:iCs w:val="0"/>
          <w:sz w:val="24"/>
        </w:rPr>
      </w:pPr>
      <w:r>
        <w:rPr>
          <w:rFonts w:ascii="宋体" w:eastAsia="宋体" w:hint="eastAsia"/>
          <w:i w:val="0"/>
          <w:iCs w:val="0"/>
          <w:sz w:val="24"/>
        </w:rPr>
        <w:t>本题解释</w:t>
      </w:r>
      <w:r>
        <w:rPr>
          <w:rFonts w:ascii="Arial" w:eastAsia="Arial"/>
          <w:i w:val="0"/>
          <w:iCs w:val="0"/>
          <w:spacing w:val="-9"/>
          <w:sz w:val="24"/>
        </w:rPr>
        <w:t xml:space="preserve">: </w:t>
      </w:r>
      <w:r>
        <w:rPr>
          <w:rFonts w:ascii="宋体" w:eastAsia="宋体" w:hint="eastAsia"/>
          <w:i w:val="0"/>
          <w:iCs w:val="0"/>
          <w:sz w:val="24"/>
        </w:rPr>
        <w:t>正确答案是</w:t>
      </w:r>
      <w:r>
        <w:rPr>
          <w:rFonts w:ascii="Arial" w:eastAsia="Arial"/>
          <w:i w:val="0"/>
          <w:iCs w:val="0"/>
          <w:sz w:val="24"/>
        </w:rPr>
        <w:t>:A</w:t>
      </w:r>
      <w:r>
        <w:rPr>
          <w:rFonts w:ascii="宋体" w:eastAsia="宋体" w:hint="eastAsia"/>
          <w:i w:val="0"/>
          <w:iCs w:val="0"/>
          <w:sz w:val="24"/>
        </w:rPr>
        <w:t>，解析</w:t>
      </w:r>
      <w:r>
        <w:rPr>
          <w:rFonts w:ascii="Arial" w:eastAsia="Arial"/>
          <w:i w:val="0"/>
          <w:iCs w:val="0"/>
          <w:sz w:val="24"/>
        </w:rPr>
        <w:t>:</w:t>
      </w:r>
      <w:r>
        <w:rPr>
          <w:rFonts w:ascii="宋体" w:eastAsia="宋体" w:hint="eastAsia"/>
          <w:i w:val="0"/>
          <w:iCs w:val="0"/>
          <w:sz w:val="24"/>
        </w:rPr>
        <w:t>第一步，抓住定义中的关键点。时间知觉的关键点在于对客观事物延续性与顺序性的感知，时间知觉的信息可来自内部，也可</w:t>
      </w:r>
      <w:r>
        <w:rPr>
          <w:rFonts w:ascii="宋体" w:eastAsia="宋体" w:hint="eastAsia"/>
          <w:i w:val="0"/>
          <w:iCs w:val="0"/>
          <w:spacing w:val="-2"/>
          <w:sz w:val="24"/>
        </w:rPr>
        <w:t>来自外部。</w:t>
      </w:r>
    </w:p>
    <w:p>
      <w:pPr>
        <w:pStyle w:val="BodyText"/>
        <w:spacing w:before="206" w:line="170" w:lineRule="auto"/>
        <w:ind w:left="140" w:right="364"/>
        <w:rPr>
          <w:i w:val="0"/>
          <w:iCs w:val="0"/>
        </w:rPr>
      </w:pPr>
      <w:r>
        <w:rPr>
          <w:i w:val="0"/>
          <w:iCs w:val="0"/>
        </w:rPr>
        <w:t>第二步，逐一判断选项。</w:t>
      </w:r>
      <w:r>
        <w:rPr>
          <w:rFonts w:ascii="Arial" w:eastAsia="Arial"/>
          <w:i w:val="0"/>
          <w:iCs w:val="0"/>
        </w:rPr>
        <w:t>A</w:t>
      </w:r>
      <w:r>
        <w:rPr>
          <w:rFonts w:ascii="Arial" w:eastAsia="Arial"/>
          <w:i w:val="0"/>
          <w:iCs w:val="0"/>
          <w:spacing w:val="-3"/>
        </w:rPr>
        <w:t xml:space="preserve"> </w:t>
      </w:r>
      <w:r>
        <w:rPr>
          <w:i w:val="0"/>
          <w:iCs w:val="0"/>
        </w:rPr>
        <w:t>项正确，此处</w:t>
      </w:r>
      <w:r>
        <w:rPr>
          <w:rFonts w:ascii="Arial" w:eastAsia="Arial"/>
          <w:i w:val="0"/>
          <w:iCs w:val="0"/>
        </w:rPr>
        <w:t>"</w:t>
      </w:r>
      <w:r>
        <w:rPr>
          <w:i w:val="0"/>
          <w:iCs w:val="0"/>
        </w:rPr>
        <w:t>东边日出</w:t>
      </w:r>
      <w:r>
        <w:rPr>
          <w:rFonts w:ascii="Arial" w:eastAsia="Arial"/>
          <w:i w:val="0"/>
          <w:iCs w:val="0"/>
        </w:rPr>
        <w:t>"</w:t>
      </w:r>
      <w:r>
        <w:rPr>
          <w:i w:val="0"/>
          <w:iCs w:val="0"/>
        </w:rPr>
        <w:t>是</w:t>
      </w:r>
      <w:r>
        <w:rPr>
          <w:rFonts w:ascii="Arial" w:eastAsia="Arial"/>
          <w:i w:val="0"/>
          <w:iCs w:val="0"/>
        </w:rPr>
        <w:t>"</w:t>
      </w:r>
      <w:r>
        <w:rPr>
          <w:i w:val="0"/>
          <w:iCs w:val="0"/>
        </w:rPr>
        <w:t>东边阳光灿烂</w:t>
      </w:r>
      <w:r>
        <w:rPr>
          <w:rFonts w:ascii="Arial" w:eastAsia="Arial"/>
          <w:i w:val="0"/>
          <w:iCs w:val="0"/>
        </w:rPr>
        <w:t>"</w:t>
      </w:r>
      <w:r>
        <w:rPr>
          <w:i w:val="0"/>
          <w:iCs w:val="0"/>
        </w:rPr>
        <w:t>的意思，不能体现时间信息；</w:t>
      </w:r>
      <w:r>
        <w:rPr>
          <w:rFonts w:ascii="Arial" w:eastAsia="Arial"/>
          <w:i w:val="0"/>
          <w:iCs w:val="0"/>
        </w:rPr>
        <w:t>B</w:t>
      </w:r>
      <w:r>
        <w:rPr>
          <w:i w:val="0"/>
          <w:iCs w:val="0"/>
        </w:rPr>
        <w:t>项错误，</w:t>
      </w:r>
      <w:r>
        <w:rPr>
          <w:rFonts w:ascii="Arial" w:eastAsia="Arial"/>
          <w:i w:val="0"/>
          <w:iCs w:val="0"/>
        </w:rPr>
        <w:t>"</w:t>
      </w:r>
      <w:r>
        <w:rPr>
          <w:i w:val="0"/>
          <w:iCs w:val="0"/>
        </w:rPr>
        <w:t>三更</w:t>
      </w:r>
      <w:r>
        <w:rPr>
          <w:rFonts w:ascii="Arial" w:eastAsia="Arial"/>
          <w:i w:val="0"/>
          <w:iCs w:val="0"/>
        </w:rPr>
        <w:t>"</w:t>
      </w:r>
      <w:r>
        <w:rPr>
          <w:i w:val="0"/>
          <w:iCs w:val="0"/>
        </w:rPr>
        <w:t>、</w:t>
      </w:r>
      <w:r>
        <w:rPr>
          <w:rFonts w:ascii="Arial" w:eastAsia="Arial"/>
          <w:i w:val="0"/>
          <w:iCs w:val="0"/>
        </w:rPr>
        <w:t>"</w:t>
      </w:r>
      <w:r>
        <w:rPr>
          <w:i w:val="0"/>
          <w:iCs w:val="0"/>
        </w:rPr>
        <w:t>五更</w:t>
      </w:r>
      <w:r>
        <w:rPr>
          <w:rFonts w:ascii="Arial" w:eastAsia="Arial"/>
          <w:i w:val="0"/>
          <w:iCs w:val="0"/>
        </w:rPr>
        <w:t>"</w:t>
      </w:r>
      <w:r>
        <w:rPr>
          <w:i w:val="0"/>
          <w:iCs w:val="0"/>
        </w:rPr>
        <w:t>是外部信息的计时；</w:t>
      </w:r>
      <w:r>
        <w:rPr>
          <w:rFonts w:ascii="Arial" w:eastAsia="Arial"/>
          <w:i w:val="0"/>
          <w:iCs w:val="0"/>
        </w:rPr>
        <w:t xml:space="preserve">C </w:t>
      </w:r>
      <w:r>
        <w:rPr>
          <w:i w:val="0"/>
          <w:iCs w:val="0"/>
        </w:rPr>
        <w:t>项错误，</w:t>
      </w:r>
      <w:r>
        <w:rPr>
          <w:rFonts w:ascii="Arial" w:eastAsia="Arial"/>
          <w:i w:val="0"/>
          <w:iCs w:val="0"/>
        </w:rPr>
        <w:t>"</w:t>
      </w:r>
      <w:r>
        <w:rPr>
          <w:i w:val="0"/>
          <w:iCs w:val="0"/>
        </w:rPr>
        <w:t>阴晴圆缺</w:t>
      </w:r>
      <w:r>
        <w:rPr>
          <w:rFonts w:ascii="Arial" w:eastAsia="Arial"/>
          <w:i w:val="0"/>
          <w:iCs w:val="0"/>
        </w:rPr>
        <w:t>"</w:t>
      </w:r>
      <w:r>
        <w:rPr>
          <w:i w:val="0"/>
          <w:iCs w:val="0"/>
        </w:rPr>
        <w:t>属于外部信息的宇宙的周期性变 化；</w:t>
      </w:r>
      <w:r>
        <w:rPr>
          <w:rFonts w:ascii="Arial" w:eastAsia="Arial"/>
          <w:i w:val="0"/>
          <w:iCs w:val="0"/>
        </w:rPr>
        <w:t xml:space="preserve">D </w:t>
      </w:r>
      <w:r>
        <w:rPr>
          <w:i w:val="0"/>
          <w:iCs w:val="0"/>
        </w:rPr>
        <w:t>项错误，</w:t>
      </w:r>
      <w:r>
        <w:rPr>
          <w:rFonts w:ascii="Arial" w:eastAsia="Arial"/>
          <w:i w:val="0"/>
          <w:iCs w:val="0"/>
        </w:rPr>
        <w:t>"</w:t>
      </w:r>
      <w:r>
        <w:rPr>
          <w:i w:val="0"/>
          <w:iCs w:val="0"/>
        </w:rPr>
        <w:t>月出</w:t>
      </w:r>
      <w:r>
        <w:rPr>
          <w:rFonts w:ascii="Arial" w:eastAsia="Arial"/>
          <w:i w:val="0"/>
          <w:iCs w:val="0"/>
        </w:rPr>
        <w:t>"</w:t>
      </w:r>
      <w:r>
        <w:rPr>
          <w:i w:val="0"/>
          <w:iCs w:val="0"/>
        </w:rPr>
        <w:t>是月亮出来的意思，可以视为外部信息的宇宙的周期性变化。故正确答案为</w:t>
      </w:r>
    </w:p>
    <w:p>
      <w:pPr>
        <w:pStyle w:val="BodyText"/>
        <w:spacing w:line="342" w:lineRule="exact"/>
        <w:ind w:left="140"/>
        <w:rPr>
          <w:i w:val="0"/>
          <w:iCs w:val="0"/>
        </w:rPr>
      </w:pPr>
      <w:r>
        <w:rPr>
          <w:rFonts w:ascii="Arial" w:eastAsia="Arial"/>
          <w:i w:val="0"/>
          <w:iCs w:val="0"/>
          <w:spacing w:val="-2"/>
        </w:rPr>
        <w:t>A</w:t>
      </w:r>
      <w:r>
        <w:rPr>
          <w:i w:val="0"/>
          <w:iCs w:val="0"/>
          <w:spacing w:val="-2"/>
        </w:rPr>
        <w:t>。考点</w:t>
      </w:r>
      <w:r>
        <w:rPr>
          <w:rFonts w:ascii="Arial" w:eastAsia="Arial"/>
          <w:i w:val="0"/>
          <w:iCs w:val="0"/>
          <w:spacing w:val="-2"/>
        </w:rPr>
        <w:t>:</w:t>
      </w:r>
      <w:r>
        <w:rPr>
          <w:i w:val="0"/>
          <w:iCs w:val="0"/>
          <w:spacing w:val="-4"/>
        </w:rPr>
        <w:t>单定义判断</w:t>
      </w:r>
    </w:p>
    <w:p>
      <w:pPr>
        <w:pStyle w:val="BodyText"/>
        <w:rPr>
          <w:i w:val="0"/>
          <w:iCs w:val="0"/>
          <w:sz w:val="26"/>
        </w:rPr>
      </w:pPr>
    </w:p>
    <w:p>
      <w:pPr>
        <w:pStyle w:val="BodyText"/>
        <w:spacing w:before="16"/>
        <w:rPr>
          <w:i w:val="0"/>
          <w:iCs w:val="0"/>
          <w:sz w:val="33"/>
        </w:rPr>
      </w:pPr>
    </w:p>
    <w:p>
      <w:pPr>
        <w:pStyle w:val="ListParagraph"/>
        <w:numPr>
          <w:ilvl w:val="0"/>
          <w:numId w:val="2"/>
        </w:numPr>
        <w:tabs>
          <w:tab w:val="left" w:pos="475"/>
          <w:tab w:val="left" w:pos="9207"/>
        </w:tabs>
        <w:spacing w:before="1" w:after="0" w:line="242" w:lineRule="auto"/>
        <w:ind w:left="140" w:right="690" w:firstLine="0"/>
        <w:jc w:val="left"/>
        <w:rPr>
          <w:i w:val="0"/>
          <w:iCs w:val="0"/>
          <w:sz w:val="24"/>
        </w:rPr>
      </w:pPr>
      <w:r>
        <w:rPr>
          <w:i w:val="0"/>
          <w:iCs w:val="0"/>
          <w:spacing w:val="-2"/>
          <w:sz w:val="24"/>
        </w:rPr>
        <w:t>【单选题】侵占罪，是指以非法占有为目的，将代为保管的他人财物、遗忘物或者埋藏物非法占为己有，数额较大，拒不交还的行为。根据以上定义判断，以下属于侵占罪的是</w:t>
      </w:r>
      <w:r>
        <w:rPr>
          <w:rFonts w:ascii="Times New Roman" w:eastAsia="Times New Roman"/>
          <w:i w:val="0"/>
          <w:iCs w:val="0"/>
          <w:sz w:val="24"/>
          <w:u w:val="single"/>
        </w:rPr>
        <w:tab/>
      </w:r>
      <w:r>
        <w:rPr>
          <w:i w:val="0"/>
          <w:iCs w:val="0"/>
          <w:spacing w:val="-10"/>
          <w:sz w:val="24"/>
        </w:rPr>
        <w:t>。</w:t>
      </w:r>
    </w:p>
    <w:p>
      <w:pPr>
        <w:spacing w:before="201"/>
        <w:ind w:left="140" w:right="0" w:firstLine="0"/>
        <w:jc w:val="left"/>
        <w:rPr>
          <w:rFonts w:ascii="宋体" w:eastAsia="宋体" w:hint="eastAsia"/>
          <w:i w:val="0"/>
          <w:iCs w:val="0"/>
          <w:sz w:val="24"/>
        </w:rPr>
      </w:pPr>
      <w:r>
        <w:rPr>
          <w:rFonts w:ascii="Arial" w:eastAsia="Arial"/>
          <w:i w:val="0"/>
          <w:iCs w:val="0"/>
          <w:sz w:val="24"/>
        </w:rPr>
        <w:t>A:</w:t>
      </w:r>
      <w:r>
        <w:rPr>
          <w:rFonts w:ascii="Arial" w:eastAsia="Arial"/>
          <w:i w:val="0"/>
          <w:iCs w:val="0"/>
          <w:spacing w:val="52"/>
          <w:sz w:val="24"/>
        </w:rPr>
        <w:t xml:space="preserve"> </w:t>
      </w:r>
      <w:r>
        <w:rPr>
          <w:rFonts w:ascii="宋体" w:eastAsia="宋体" w:hint="eastAsia"/>
          <w:i w:val="0"/>
          <w:iCs w:val="0"/>
          <w:spacing w:val="-1"/>
          <w:sz w:val="24"/>
        </w:rPr>
        <w:t>郑某将其朋友罗某在出国前交给自己保管的名画据为己有且拒不退还</w:t>
      </w:r>
    </w:p>
    <w:p>
      <w:pPr>
        <w:spacing w:before="200" w:line="244" w:lineRule="auto"/>
        <w:ind w:left="140" w:right="2795" w:firstLine="0"/>
        <w:jc w:val="left"/>
        <w:rPr>
          <w:rFonts w:ascii="宋体" w:eastAsia="宋体" w:hint="eastAsia"/>
          <w:i w:val="0"/>
          <w:iCs w:val="0"/>
          <w:sz w:val="24"/>
        </w:rPr>
      </w:pPr>
      <w:r>
        <w:rPr>
          <w:rFonts w:ascii="Arial" w:eastAsia="Arial"/>
          <w:i w:val="0"/>
          <w:iCs w:val="0"/>
          <w:spacing w:val="-2"/>
          <w:sz w:val="24"/>
        </w:rPr>
        <w:t>B</w:t>
      </w:r>
      <w:r>
        <w:rPr>
          <w:rFonts w:ascii="Arial" w:eastAsia="Arial"/>
          <w:i w:val="0"/>
          <w:iCs w:val="0"/>
          <w:spacing w:val="21"/>
          <w:sz w:val="24"/>
        </w:rPr>
        <w:t xml:space="preserve">: </w:t>
      </w:r>
      <w:r>
        <w:rPr>
          <w:rFonts w:ascii="宋体" w:eastAsia="宋体" w:hint="eastAsia"/>
          <w:i w:val="0"/>
          <w:iCs w:val="0"/>
          <w:spacing w:val="-6"/>
          <w:sz w:val="24"/>
        </w:rPr>
        <w:t xml:space="preserve">谢某因非常喜欢姚某寄存在自己处所的 </w:t>
      </w:r>
      <w:r>
        <w:rPr>
          <w:rFonts w:ascii="Arial" w:eastAsia="Arial"/>
          <w:i w:val="0"/>
          <w:iCs w:val="0"/>
          <w:spacing w:val="-2"/>
          <w:sz w:val="24"/>
        </w:rPr>
        <w:t>DVD</w:t>
      </w:r>
      <w:r>
        <w:rPr>
          <w:rFonts w:ascii="宋体" w:eastAsia="宋体" w:hint="eastAsia"/>
          <w:i w:val="0"/>
          <w:iCs w:val="0"/>
          <w:spacing w:val="-2"/>
          <w:sz w:val="24"/>
        </w:rPr>
        <w:t>，想据为己有，但在姚某的交涉</w:t>
      </w:r>
      <w:r>
        <w:rPr>
          <w:rFonts w:ascii="宋体" w:eastAsia="宋体" w:hint="eastAsia"/>
          <w:i w:val="0"/>
          <w:iCs w:val="0"/>
          <w:spacing w:val="-4"/>
          <w:sz w:val="24"/>
        </w:rPr>
        <w:t xml:space="preserve">下，又自动将 </w:t>
      </w:r>
      <w:r>
        <w:rPr>
          <w:rFonts w:ascii="Arial" w:eastAsia="Arial"/>
          <w:i w:val="0"/>
          <w:iCs w:val="0"/>
          <w:sz w:val="24"/>
        </w:rPr>
        <w:t xml:space="preserve">DVD </w:t>
      </w:r>
      <w:r>
        <w:rPr>
          <w:rFonts w:ascii="宋体" w:eastAsia="宋体" w:hint="eastAsia"/>
          <w:i w:val="0"/>
          <w:iCs w:val="0"/>
          <w:sz w:val="24"/>
        </w:rPr>
        <w:t>归还给姚某</w:t>
      </w:r>
    </w:p>
    <w:p>
      <w:pPr>
        <w:spacing w:after="0" w:line="244" w:lineRule="auto"/>
        <w:jc w:val="left"/>
        <w:rPr>
          <w:rFonts w:ascii="宋体" w:eastAsia="宋体" w:hint="eastAsia"/>
          <w:i w:val="0"/>
          <w:iCs w:val="0"/>
          <w:sz w:val="24"/>
        </w:rPr>
        <w:sectPr>
          <w:headerReference w:type="default" r:id="rId30"/>
          <w:footerReference w:type="default" r:id="rId31"/>
          <w:pgSz w:w="11910" w:h="16840"/>
          <w:pgMar w:top="1180" w:right="80" w:bottom="1180" w:left="580" w:header="888" w:footer="997" w:gutter="0"/>
          <w:pgNumType w:start="8"/>
          <w:cols w:num="1" w:space="720"/>
        </w:sectPr>
      </w:pPr>
    </w:p>
    <w:p>
      <w:pPr>
        <w:spacing w:before="3"/>
        <w:ind w:left="140" w:right="0" w:firstLine="0"/>
        <w:jc w:val="left"/>
        <w:rPr>
          <w:rFonts w:ascii="宋体" w:eastAsia="宋体" w:hint="eastAsia"/>
          <w:i w:val="0"/>
          <w:iCs w:val="0"/>
          <w:sz w:val="24"/>
        </w:rPr>
      </w:pPr>
      <w:r>
        <w:rPr>
          <w:rFonts w:ascii="Arial" w:eastAsia="Arial"/>
          <w:i w:val="0"/>
          <w:iCs w:val="0"/>
          <w:sz w:val="24"/>
        </w:rPr>
        <w:t>C</w:t>
      </w:r>
      <w:r>
        <w:rPr>
          <w:rFonts w:ascii="Arial" w:eastAsia="Arial"/>
          <w:i w:val="0"/>
          <w:iCs w:val="0"/>
          <w:spacing w:val="25"/>
          <w:sz w:val="24"/>
        </w:rPr>
        <w:t xml:space="preserve">: </w:t>
      </w:r>
      <w:r>
        <w:rPr>
          <w:rFonts w:ascii="宋体" w:eastAsia="宋体" w:hint="eastAsia"/>
          <w:i w:val="0"/>
          <w:iCs w:val="0"/>
          <w:spacing w:val="-2"/>
          <w:sz w:val="24"/>
        </w:rPr>
        <w:t xml:space="preserve">李某为一国有公司的总经理，利用职务上的便利，侵吞公司财物达 </w:t>
      </w:r>
      <w:r>
        <w:rPr>
          <w:rFonts w:ascii="Arial" w:eastAsia="Arial"/>
          <w:i w:val="0"/>
          <w:iCs w:val="0"/>
          <w:sz w:val="24"/>
        </w:rPr>
        <w:t>20</w:t>
      </w:r>
      <w:r>
        <w:rPr>
          <w:rFonts w:ascii="Arial" w:eastAsia="Arial"/>
          <w:i w:val="0"/>
          <w:iCs w:val="0"/>
          <w:spacing w:val="-7"/>
          <w:sz w:val="24"/>
        </w:rPr>
        <w:t xml:space="preserve"> </w:t>
      </w:r>
      <w:r>
        <w:rPr>
          <w:rFonts w:ascii="宋体" w:eastAsia="宋体" w:hint="eastAsia"/>
          <w:i w:val="0"/>
          <w:iCs w:val="0"/>
          <w:spacing w:val="-4"/>
          <w:sz w:val="24"/>
        </w:rPr>
        <w:t>多万元</w:t>
      </w:r>
    </w:p>
    <w:p>
      <w:pPr>
        <w:spacing w:before="204"/>
        <w:ind w:left="140" w:right="0" w:firstLine="0"/>
        <w:jc w:val="left"/>
        <w:rPr>
          <w:rFonts w:ascii="宋体" w:eastAsia="宋体" w:hint="eastAsia"/>
          <w:i w:val="0"/>
          <w:iCs w:val="0"/>
          <w:sz w:val="24"/>
        </w:rPr>
      </w:pPr>
      <w:r>
        <w:rPr>
          <w:rFonts w:ascii="Arial" w:eastAsia="Arial"/>
          <w:i w:val="0"/>
          <w:iCs w:val="0"/>
          <w:sz w:val="24"/>
        </w:rPr>
        <w:t>D</w:t>
      </w:r>
      <w:r>
        <w:rPr>
          <w:rFonts w:ascii="Arial" w:eastAsia="Arial"/>
          <w:i w:val="0"/>
          <w:iCs w:val="0"/>
          <w:spacing w:val="24"/>
          <w:sz w:val="24"/>
        </w:rPr>
        <w:t xml:space="preserve">: </w:t>
      </w:r>
      <w:r>
        <w:rPr>
          <w:rFonts w:ascii="宋体" w:eastAsia="宋体" w:hint="eastAsia"/>
          <w:i w:val="0"/>
          <w:iCs w:val="0"/>
          <w:spacing w:val="-3"/>
          <w:sz w:val="24"/>
        </w:rPr>
        <w:t xml:space="preserve">赵某谎称能为王某治疗疾病，先后骗取王某现金 </w:t>
      </w:r>
      <w:r>
        <w:rPr>
          <w:rFonts w:ascii="Arial" w:eastAsia="Arial"/>
          <w:i w:val="0"/>
          <w:iCs w:val="0"/>
          <w:sz w:val="24"/>
        </w:rPr>
        <w:t>8000</w:t>
      </w:r>
      <w:r>
        <w:rPr>
          <w:rFonts w:ascii="Arial" w:eastAsia="Arial"/>
          <w:i w:val="0"/>
          <w:iCs w:val="0"/>
          <w:spacing w:val="-8"/>
          <w:sz w:val="24"/>
        </w:rPr>
        <w:t xml:space="preserve"> </w:t>
      </w:r>
      <w:r>
        <w:rPr>
          <w:rFonts w:ascii="宋体" w:eastAsia="宋体" w:hint="eastAsia"/>
          <w:i w:val="0"/>
          <w:iCs w:val="0"/>
          <w:spacing w:val="-2"/>
          <w:sz w:val="24"/>
        </w:rPr>
        <w:t>多元，后被抓捕</w:t>
      </w:r>
    </w:p>
    <w:p>
      <w:pPr>
        <w:pStyle w:val="BodyText"/>
        <w:rPr>
          <w:rFonts w:ascii="宋体"/>
          <w:b w:val="0"/>
          <w:i w:val="0"/>
          <w:iCs w:val="0"/>
          <w:sz w:val="26"/>
        </w:rPr>
      </w:pPr>
    </w:p>
    <w:p>
      <w:pPr>
        <w:pStyle w:val="BodyText"/>
        <w:spacing w:before="11"/>
        <w:rPr>
          <w:rFonts w:ascii="宋体"/>
          <w:b w:val="0"/>
          <w:i w:val="0"/>
          <w:iCs w:val="0"/>
          <w:sz w:val="20"/>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A</w:t>
      </w:r>
    </w:p>
    <w:p>
      <w:pPr>
        <w:pStyle w:val="BodyText"/>
        <w:spacing w:before="163" w:line="170" w:lineRule="auto"/>
        <w:ind w:left="140" w:right="746"/>
        <w:rPr>
          <w:i w:val="0"/>
          <w:iCs w:val="0"/>
        </w:rPr>
      </w:pPr>
      <w:r>
        <w:rPr>
          <w:i w:val="0"/>
          <w:iCs w:val="0"/>
        </w:rPr>
        <w:t>本题解释</w:t>
      </w:r>
      <w:r>
        <w:rPr>
          <w:rFonts w:ascii="Arial" w:eastAsia="Arial"/>
          <w:i w:val="0"/>
          <w:iCs w:val="0"/>
        </w:rPr>
        <w:t>:A</w:t>
      </w:r>
      <w:r>
        <w:rPr>
          <w:i w:val="0"/>
          <w:iCs w:val="0"/>
        </w:rPr>
        <w:t>【解析】本题较为简单，</w:t>
      </w:r>
      <w:r>
        <w:rPr>
          <w:rFonts w:ascii="Arial" w:eastAsia="Arial"/>
          <w:i w:val="0"/>
          <w:iCs w:val="0"/>
        </w:rPr>
        <w:t>B</w:t>
      </w:r>
      <w:r>
        <w:rPr>
          <w:rFonts w:ascii="Arial" w:eastAsia="Arial"/>
          <w:i w:val="0"/>
          <w:iCs w:val="0"/>
          <w:spacing w:val="-5"/>
        </w:rPr>
        <w:t xml:space="preserve"> </w:t>
      </w:r>
      <w:r>
        <w:rPr>
          <w:i w:val="0"/>
          <w:iCs w:val="0"/>
        </w:rPr>
        <w:t>项中的谢某不构成犯罪，</w:t>
      </w:r>
      <w:r>
        <w:rPr>
          <w:rFonts w:ascii="Arial" w:eastAsia="Arial"/>
          <w:i w:val="0"/>
          <w:iCs w:val="0"/>
        </w:rPr>
        <w:t>C</w:t>
      </w:r>
      <w:r>
        <w:rPr>
          <w:rFonts w:ascii="Arial" w:eastAsia="Arial"/>
          <w:i w:val="0"/>
          <w:iCs w:val="0"/>
          <w:spacing w:val="-5"/>
        </w:rPr>
        <w:t xml:space="preserve"> </w:t>
      </w:r>
      <w:r>
        <w:rPr>
          <w:i w:val="0"/>
          <w:iCs w:val="0"/>
        </w:rPr>
        <w:t>项中的李某构成贪污罪，而非侵占罪，</w:t>
      </w:r>
      <w:r>
        <w:rPr>
          <w:rFonts w:ascii="Arial" w:eastAsia="Arial"/>
          <w:i w:val="0"/>
          <w:iCs w:val="0"/>
        </w:rPr>
        <w:t xml:space="preserve">D </w:t>
      </w:r>
      <w:r>
        <w:rPr>
          <w:i w:val="0"/>
          <w:iCs w:val="0"/>
        </w:rPr>
        <w:t xml:space="preserve">项中的赵某构成诈骗罪。故本题正确答案为 </w:t>
      </w:r>
      <w:r>
        <w:rPr>
          <w:rFonts w:ascii="Arial" w:eastAsia="Arial"/>
          <w:i w:val="0"/>
          <w:iCs w:val="0"/>
        </w:rPr>
        <w:t>A</w:t>
      </w:r>
      <w:r>
        <w:rPr>
          <w:i w:val="0"/>
          <w:iCs w:val="0"/>
        </w:rPr>
        <w:t>。</w:t>
      </w:r>
    </w:p>
    <w:p>
      <w:pPr>
        <w:pStyle w:val="BodyText"/>
        <w:rPr>
          <w:i w:val="0"/>
          <w:iCs w:val="0"/>
          <w:sz w:val="26"/>
        </w:rPr>
      </w:pPr>
    </w:p>
    <w:p>
      <w:pPr>
        <w:pStyle w:val="BodyText"/>
        <w:spacing w:before="12"/>
        <w:rPr>
          <w:i w:val="0"/>
          <w:iCs w:val="0"/>
          <w:sz w:val="35"/>
        </w:rPr>
      </w:pPr>
    </w:p>
    <w:p>
      <w:pPr>
        <w:pStyle w:val="ListParagraph"/>
        <w:numPr>
          <w:ilvl w:val="0"/>
          <w:numId w:val="2"/>
        </w:numPr>
        <w:tabs>
          <w:tab w:val="left" w:pos="475"/>
        </w:tabs>
        <w:spacing w:before="0" w:after="0" w:line="242" w:lineRule="auto"/>
        <w:ind w:left="140" w:right="637" w:firstLine="0"/>
        <w:jc w:val="left"/>
        <w:rPr>
          <w:i w:val="0"/>
          <w:iCs w:val="0"/>
          <w:sz w:val="24"/>
        </w:rPr>
      </w:pPr>
      <w:r>
        <w:rPr>
          <w:i w:val="0"/>
          <w:iCs w:val="0"/>
          <w:spacing w:val="-2"/>
          <w:sz w:val="24"/>
        </w:rPr>
        <w:t>【单选题】某公司招聘总经理秘书，程蔷、朱莉、李萍、薛芳四人前去应聘。该公司规定的录用条件是：</w:t>
      </w:r>
      <w:r>
        <w:rPr>
          <w:rFonts w:ascii="Cambria Math" w:eastAsia="Cambria Math" w:hAnsi="Cambria Math"/>
          <w:i w:val="0"/>
          <w:iCs w:val="0"/>
          <w:spacing w:val="-2"/>
          <w:sz w:val="24"/>
        </w:rPr>
        <w:t>①</w:t>
      </w:r>
      <w:r>
        <w:rPr>
          <w:i w:val="0"/>
          <w:iCs w:val="0"/>
          <w:spacing w:val="-2"/>
          <w:sz w:val="24"/>
        </w:rPr>
        <w:t>有硕士研究生学历。</w:t>
      </w:r>
      <w:r>
        <w:rPr>
          <w:rFonts w:ascii="Cambria Math" w:eastAsia="Cambria Math" w:hAnsi="Cambria Math"/>
          <w:i w:val="0"/>
          <w:iCs w:val="0"/>
          <w:spacing w:val="-2"/>
          <w:sz w:val="24"/>
        </w:rPr>
        <w:t>②</w:t>
      </w:r>
      <w:r>
        <w:rPr>
          <w:i w:val="0"/>
          <w:iCs w:val="0"/>
          <w:spacing w:val="-2"/>
          <w:sz w:val="24"/>
        </w:rPr>
        <w:t>英语口语会话熟练。</w:t>
      </w:r>
      <w:r>
        <w:rPr>
          <w:rFonts w:ascii="Cambria Math" w:eastAsia="Cambria Math" w:hAnsi="Cambria Math"/>
          <w:i w:val="0"/>
          <w:iCs w:val="0"/>
          <w:spacing w:val="-2"/>
          <w:sz w:val="24"/>
        </w:rPr>
        <w:t>③</w:t>
      </w:r>
      <w:r>
        <w:rPr>
          <w:i w:val="0"/>
          <w:iCs w:val="0"/>
          <w:spacing w:val="-2"/>
          <w:sz w:val="24"/>
        </w:rPr>
        <w:t xml:space="preserve">有两年以上文秘工作经验。现在已知： </w:t>
      </w:r>
      <w:r>
        <w:rPr>
          <w:rFonts w:ascii="Arial" w:eastAsia="Arial" w:hAnsi="Arial"/>
          <w:i w:val="0"/>
          <w:iCs w:val="0"/>
          <w:sz w:val="24"/>
        </w:rPr>
        <w:t>(1)</w:t>
      </w:r>
      <w:r>
        <w:rPr>
          <w:i w:val="0"/>
          <w:iCs w:val="0"/>
          <w:spacing w:val="-2"/>
          <w:sz w:val="24"/>
        </w:rPr>
        <w:t xml:space="preserve">程蔷和朱莉两人中有一人只上过本科 </w:t>
      </w:r>
      <w:r>
        <w:rPr>
          <w:rFonts w:ascii="Arial" w:eastAsia="Arial" w:hAnsi="Arial"/>
          <w:i w:val="0"/>
          <w:iCs w:val="0"/>
          <w:sz w:val="24"/>
        </w:rPr>
        <w:t>(2)</w:t>
      </w:r>
      <w:r>
        <w:rPr>
          <w:i w:val="0"/>
          <w:iCs w:val="0"/>
          <w:spacing w:val="-2"/>
          <w:sz w:val="24"/>
        </w:rPr>
        <w:t xml:space="preserve">朱莉和薛芳的最后学历相同 </w:t>
      </w:r>
      <w:r>
        <w:rPr>
          <w:rFonts w:ascii="Arial" w:eastAsia="Arial" w:hAnsi="Arial"/>
          <w:i w:val="0"/>
          <w:iCs w:val="0"/>
          <w:sz w:val="24"/>
        </w:rPr>
        <w:t>(3)</w:t>
      </w:r>
      <w:r>
        <w:rPr>
          <w:i w:val="0"/>
          <w:iCs w:val="0"/>
          <w:sz w:val="24"/>
        </w:rPr>
        <w:t>李萍和薛芳英语会话能力</w:t>
      </w:r>
    </w:p>
    <w:p>
      <w:pPr>
        <w:tabs>
          <w:tab w:val="left" w:pos="5127"/>
        </w:tabs>
        <w:spacing w:before="2" w:line="242" w:lineRule="auto"/>
        <w:ind w:left="140" w:right="398" w:firstLine="0"/>
        <w:jc w:val="left"/>
        <w:rPr>
          <w:rFonts w:ascii="宋体" w:eastAsia="宋体" w:hAnsi="宋体" w:hint="eastAsia"/>
          <w:i w:val="0"/>
          <w:iCs w:val="0"/>
          <w:sz w:val="24"/>
        </w:rPr>
      </w:pPr>
      <w:r>
        <w:rPr>
          <w:rFonts w:ascii="宋体" w:eastAsia="宋体" w:hAnsi="宋体" w:hint="eastAsia"/>
          <w:i w:val="0"/>
          <w:iCs w:val="0"/>
          <w:sz w:val="24"/>
        </w:rPr>
        <w:t xml:space="preserve">相仿 </w:t>
      </w:r>
      <w:r>
        <w:rPr>
          <w:rFonts w:ascii="Arial" w:eastAsia="Arial" w:hAnsi="Arial"/>
          <w:i w:val="0"/>
          <w:iCs w:val="0"/>
          <w:sz w:val="24"/>
        </w:rPr>
        <w:t>(4)</w:t>
      </w:r>
      <w:r>
        <w:rPr>
          <w:rFonts w:ascii="宋体" w:eastAsia="宋体" w:hAnsi="宋体" w:hint="eastAsia"/>
          <w:i w:val="0"/>
          <w:iCs w:val="0"/>
          <w:sz w:val="24"/>
        </w:rPr>
        <w:t>每个人至少符合一个条件，有三人符合条件</w:t>
      </w:r>
      <w:r>
        <w:rPr>
          <w:rFonts w:ascii="Cambria Math" w:eastAsia="Cambria Math" w:hAnsi="Cambria Math"/>
          <w:i w:val="0"/>
          <w:iCs w:val="0"/>
          <w:sz w:val="24"/>
        </w:rPr>
        <w:t>①</w:t>
      </w:r>
      <w:r>
        <w:rPr>
          <w:rFonts w:ascii="宋体" w:eastAsia="宋体" w:hAnsi="宋体" w:hint="eastAsia"/>
          <w:i w:val="0"/>
          <w:iCs w:val="0"/>
          <w:sz w:val="24"/>
        </w:rPr>
        <w:t>，二人符合条件</w:t>
      </w:r>
      <w:r>
        <w:rPr>
          <w:rFonts w:ascii="Cambria Math" w:eastAsia="Cambria Math" w:hAnsi="Cambria Math"/>
          <w:i w:val="0"/>
          <w:iCs w:val="0"/>
          <w:sz w:val="24"/>
        </w:rPr>
        <w:t>②</w:t>
      </w:r>
      <w:r>
        <w:rPr>
          <w:rFonts w:ascii="宋体" w:eastAsia="宋体" w:hAnsi="宋体" w:hint="eastAsia"/>
          <w:i w:val="0"/>
          <w:iCs w:val="0"/>
          <w:sz w:val="24"/>
        </w:rPr>
        <w:t>，一人符合条件</w:t>
      </w:r>
      <w:r>
        <w:rPr>
          <w:rFonts w:ascii="Cambria Math" w:eastAsia="Cambria Math" w:hAnsi="Cambria Math"/>
          <w:i w:val="0"/>
          <w:iCs w:val="0"/>
          <w:sz w:val="24"/>
        </w:rPr>
        <w:t>③</w:t>
      </w:r>
      <w:r>
        <w:rPr>
          <w:rFonts w:ascii="宋体" w:eastAsia="宋体" w:hAnsi="宋体" w:hint="eastAsia"/>
          <w:i w:val="0"/>
          <w:iCs w:val="0"/>
          <w:sz w:val="24"/>
        </w:rPr>
        <w:t>经考核，</w:t>
      </w:r>
      <w:r>
        <w:rPr>
          <w:rFonts w:ascii="宋体" w:eastAsia="宋体" w:hAnsi="宋体" w:hint="eastAsia"/>
          <w:i w:val="0"/>
          <w:iCs w:val="0"/>
          <w:spacing w:val="-2"/>
          <w:sz w:val="24"/>
        </w:rPr>
        <w:t>四人中有一人符合要求被录用。这个人是</w:t>
      </w:r>
      <w:r>
        <w:rPr>
          <w:rFonts w:ascii="Times New Roman" w:eastAsia="Times New Roman" w:hAnsi="Times New Roman"/>
          <w:i w:val="0"/>
          <w:iCs w:val="0"/>
          <w:sz w:val="24"/>
          <w:u w:val="single"/>
        </w:rPr>
        <w:tab/>
      </w:r>
      <w:r>
        <w:rPr>
          <w:rFonts w:ascii="宋体" w:eastAsia="宋体" w:hAnsi="宋体" w:hint="eastAsia"/>
          <w:i w:val="0"/>
          <w:iCs w:val="0"/>
          <w:spacing w:val="-10"/>
          <w:sz w:val="24"/>
        </w:rPr>
        <w:t>。</w:t>
      </w:r>
    </w:p>
    <w:p>
      <w:pPr>
        <w:spacing w:before="198" w:line="396" w:lineRule="auto"/>
        <w:ind w:left="140" w:right="10264" w:firstLine="0"/>
        <w:jc w:val="both"/>
        <w:rPr>
          <w:rFonts w:ascii="宋体" w:eastAsia="宋体" w:hint="eastAsia"/>
          <w:i w:val="0"/>
          <w:iCs w:val="0"/>
          <w:sz w:val="24"/>
        </w:rPr>
      </w:pPr>
      <w:r>
        <w:rPr>
          <w:rFonts w:ascii="Arial" w:eastAsia="Arial"/>
          <w:i w:val="0"/>
          <w:iCs w:val="0"/>
          <w:sz w:val="24"/>
        </w:rPr>
        <w:t xml:space="preserve">A: </w:t>
      </w:r>
      <w:r>
        <w:rPr>
          <w:rFonts w:ascii="宋体" w:eastAsia="宋体" w:hint="eastAsia"/>
          <w:i w:val="0"/>
          <w:iCs w:val="0"/>
          <w:sz w:val="24"/>
        </w:rPr>
        <w:t xml:space="preserve">程蔷 </w:t>
      </w:r>
      <w:r>
        <w:rPr>
          <w:rFonts w:ascii="Arial" w:eastAsia="Arial"/>
          <w:i w:val="0"/>
          <w:iCs w:val="0"/>
          <w:sz w:val="24"/>
        </w:rPr>
        <w:t xml:space="preserve">B: </w:t>
      </w:r>
      <w:r>
        <w:rPr>
          <w:rFonts w:ascii="宋体" w:eastAsia="宋体" w:hint="eastAsia"/>
          <w:i w:val="0"/>
          <w:iCs w:val="0"/>
          <w:sz w:val="24"/>
        </w:rPr>
        <w:t xml:space="preserve">朱莉 </w:t>
      </w:r>
      <w:r>
        <w:rPr>
          <w:rFonts w:ascii="Arial" w:eastAsia="Arial"/>
          <w:i w:val="0"/>
          <w:iCs w:val="0"/>
          <w:sz w:val="24"/>
        </w:rPr>
        <w:t xml:space="preserve">C: </w:t>
      </w:r>
      <w:r>
        <w:rPr>
          <w:rFonts w:ascii="宋体" w:eastAsia="宋体" w:hint="eastAsia"/>
          <w:i w:val="0"/>
          <w:iCs w:val="0"/>
          <w:sz w:val="24"/>
        </w:rPr>
        <w:t xml:space="preserve">李萍 </w:t>
      </w:r>
      <w:r>
        <w:rPr>
          <w:rFonts w:ascii="Arial" w:eastAsia="Arial"/>
          <w:i w:val="0"/>
          <w:iCs w:val="0"/>
          <w:sz w:val="24"/>
        </w:rPr>
        <w:t>D</w:t>
      </w:r>
      <w:r>
        <w:rPr>
          <w:rFonts w:ascii="Arial" w:eastAsia="Arial"/>
          <w:i w:val="0"/>
          <w:iCs w:val="0"/>
          <w:spacing w:val="25"/>
          <w:sz w:val="24"/>
        </w:rPr>
        <w:t xml:space="preserve">: </w:t>
      </w:r>
      <w:r>
        <w:rPr>
          <w:rFonts w:ascii="宋体" w:eastAsia="宋体" w:hint="eastAsia"/>
          <w:i w:val="0"/>
          <w:iCs w:val="0"/>
          <w:spacing w:val="-5"/>
          <w:sz w:val="24"/>
        </w:rPr>
        <w:t>薛芳</w:t>
      </w:r>
    </w:p>
    <w:p>
      <w:pPr>
        <w:pStyle w:val="BodyText"/>
        <w:spacing w:before="7"/>
        <w:rPr>
          <w:rFonts w:ascii="宋体"/>
          <w:b w:val="0"/>
          <w:i w:val="0"/>
          <w:iCs w:val="0"/>
          <w:sz w:val="31"/>
        </w:rPr>
      </w:pPr>
    </w:p>
    <w:p>
      <w:pPr>
        <w:pStyle w:val="BodyText"/>
        <w:spacing w:before="1"/>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B</w:t>
      </w:r>
    </w:p>
    <w:p>
      <w:pPr>
        <w:pStyle w:val="BodyText"/>
        <w:spacing w:before="162" w:line="170" w:lineRule="auto"/>
        <w:ind w:left="140" w:right="398"/>
        <w:rPr>
          <w:i w:val="0"/>
          <w:iCs w:val="0"/>
        </w:rPr>
      </w:pPr>
      <w:r>
        <w:rPr>
          <w:i w:val="0"/>
          <w:iCs w:val="0"/>
        </w:rPr>
        <w:t>本题解释</w:t>
      </w:r>
      <w:r>
        <w:rPr>
          <w:rFonts w:ascii="Arial" w:eastAsia="Arial" w:hAnsi="Arial"/>
          <w:i w:val="0"/>
          <w:iCs w:val="0"/>
        </w:rPr>
        <w:t>:</w:t>
      </w:r>
      <w:r>
        <w:rPr>
          <w:i w:val="0"/>
          <w:iCs w:val="0"/>
        </w:rPr>
        <w:t xml:space="preserve">正确答案是 </w:t>
      </w:r>
      <w:r>
        <w:rPr>
          <w:rFonts w:ascii="Arial" w:eastAsia="Arial" w:hAnsi="Arial"/>
          <w:i w:val="0"/>
          <w:iCs w:val="0"/>
        </w:rPr>
        <w:t>B</w:t>
      </w:r>
      <w:r>
        <w:rPr>
          <w:rFonts w:ascii="Arial" w:eastAsia="Arial" w:hAnsi="Arial"/>
          <w:i w:val="0"/>
          <w:iCs w:val="0"/>
          <w:spacing w:val="-7"/>
        </w:rPr>
        <w:t xml:space="preserve"> </w:t>
      </w:r>
      <w:r>
        <w:rPr>
          <w:i w:val="0"/>
          <w:iCs w:val="0"/>
          <w:spacing w:val="-4"/>
        </w:rPr>
        <w:t>考点排列组合解析第一步：翻译题干录用条件：</w:t>
      </w:r>
      <w:r>
        <w:rPr>
          <w:rFonts w:ascii="Cambria Math" w:eastAsia="Cambria Math" w:hAnsi="Cambria Math"/>
          <w:i w:val="0"/>
          <w:iCs w:val="0"/>
          <w:w w:val="101"/>
        </w:rPr>
        <w:t>①</w:t>
      </w:r>
      <w:r>
        <w:rPr>
          <w:i w:val="0"/>
          <w:iCs w:val="0"/>
        </w:rPr>
        <w:t>有硕士研究生学历</w:t>
      </w:r>
      <w:r>
        <w:rPr>
          <w:rFonts w:ascii="Cambria Math" w:eastAsia="Cambria Math" w:hAnsi="Cambria Math"/>
          <w:i w:val="0"/>
          <w:iCs w:val="0"/>
          <w:spacing w:val="-1"/>
          <w:w w:val="101"/>
        </w:rPr>
        <w:t>∧②</w:t>
      </w:r>
      <w:r>
        <w:rPr>
          <w:i w:val="0"/>
          <w:iCs w:val="0"/>
        </w:rPr>
        <w:t>英 语口语会话熟练</w:t>
      </w:r>
      <w:r>
        <w:rPr>
          <w:rFonts w:ascii="Cambria Math" w:eastAsia="Cambria Math" w:hAnsi="Cambria Math"/>
          <w:i w:val="0"/>
          <w:iCs w:val="0"/>
          <w:spacing w:val="-1"/>
          <w:w w:val="101"/>
        </w:rPr>
        <w:t>∧③</w:t>
      </w:r>
      <w:r>
        <w:rPr>
          <w:i w:val="0"/>
          <w:iCs w:val="0"/>
          <w:spacing w:val="-6"/>
        </w:rPr>
        <w:t xml:space="preserve">有两年以上文秘工作经验第二步：找突破口本题突破口为信息量最大对象，即朱 </w:t>
      </w:r>
      <w:r>
        <w:rPr>
          <w:i w:val="0"/>
          <w:iCs w:val="0"/>
          <w:spacing w:val="6"/>
        </w:rPr>
        <w:t>莉和薛芳。由</w:t>
      </w:r>
      <w:r>
        <w:rPr>
          <w:rFonts w:ascii="Arial" w:eastAsia="Arial" w:hAnsi="Arial"/>
          <w:i w:val="0"/>
          <w:iCs w:val="0"/>
        </w:rPr>
        <w:t>(2)</w:t>
      </w:r>
      <w:r>
        <w:rPr>
          <w:i w:val="0"/>
          <w:iCs w:val="0"/>
          <w:spacing w:val="6"/>
        </w:rPr>
        <w:t>可知，朱莉和薛芳要么都符合条件</w:t>
      </w:r>
      <w:r>
        <w:rPr>
          <w:rFonts w:ascii="Cambria Math" w:eastAsia="Cambria Math" w:hAnsi="Cambria Math"/>
          <w:i w:val="0"/>
          <w:iCs w:val="0"/>
          <w:w w:val="101"/>
        </w:rPr>
        <w:t>①</w:t>
      </w:r>
      <w:r>
        <w:rPr>
          <w:i w:val="0"/>
          <w:iCs w:val="0"/>
          <w:spacing w:val="6"/>
        </w:rPr>
        <w:t>，要么都不符合，由于有三个人符合条件</w:t>
      </w:r>
      <w:r>
        <w:rPr>
          <w:rFonts w:ascii="Cambria Math" w:eastAsia="Cambria Math" w:hAnsi="Cambria Math"/>
          <w:i w:val="0"/>
          <w:iCs w:val="0"/>
          <w:spacing w:val="-9"/>
          <w:w w:val="101"/>
        </w:rPr>
        <w:t>①</w:t>
      </w:r>
      <w:r>
        <w:rPr>
          <w:i w:val="0"/>
          <w:iCs w:val="0"/>
          <w:spacing w:val="-8"/>
        </w:rPr>
        <w:t>，</w:t>
      </w:r>
      <w:r>
        <w:rPr>
          <w:i w:val="0"/>
          <w:iCs w:val="0"/>
          <w:spacing w:val="3"/>
        </w:rPr>
        <w:t>所以朱莉和薛芳只能是都符合条件</w:t>
      </w:r>
      <w:r>
        <w:rPr>
          <w:rFonts w:ascii="Cambria Math" w:eastAsia="Cambria Math" w:hAnsi="Cambria Math"/>
          <w:i w:val="0"/>
          <w:iCs w:val="0"/>
          <w:w w:val="101"/>
        </w:rPr>
        <w:t>①</w:t>
      </w:r>
      <w:r>
        <w:rPr>
          <w:rFonts w:ascii="Arial" w:eastAsia="Arial" w:hAnsi="Arial"/>
          <w:i w:val="0"/>
          <w:iCs w:val="0"/>
        </w:rPr>
        <w:t>;</w:t>
      </w:r>
      <w:r>
        <w:rPr>
          <w:i w:val="0"/>
          <w:iCs w:val="0"/>
          <w:spacing w:val="3"/>
        </w:rPr>
        <w:t>再由</w:t>
      </w:r>
      <w:r>
        <w:rPr>
          <w:rFonts w:ascii="Arial" w:eastAsia="Arial" w:hAnsi="Arial"/>
          <w:i w:val="0"/>
          <w:iCs w:val="0"/>
        </w:rPr>
        <w:t>(1)</w:t>
      </w:r>
      <w:r>
        <w:rPr>
          <w:i w:val="0"/>
          <w:iCs w:val="0"/>
          <w:spacing w:val="3"/>
        </w:rPr>
        <w:t>可知，程蔷不符合条件</w:t>
      </w:r>
      <w:r>
        <w:rPr>
          <w:rFonts w:ascii="Cambria Math" w:eastAsia="Cambria Math" w:hAnsi="Cambria Math"/>
          <w:i w:val="0"/>
          <w:iCs w:val="0"/>
          <w:spacing w:val="-1"/>
          <w:w w:val="101"/>
        </w:rPr>
        <w:t>①</w:t>
      </w:r>
      <w:r>
        <w:rPr>
          <w:i w:val="0"/>
          <w:iCs w:val="0"/>
          <w:spacing w:val="2"/>
        </w:rPr>
        <w:t>。要被录用需满足三个条件，程蔷不符合条件</w:t>
      </w:r>
      <w:r>
        <w:rPr>
          <w:rFonts w:ascii="Cambria Math" w:eastAsia="Cambria Math" w:hAnsi="Cambria Math"/>
          <w:i w:val="0"/>
          <w:iCs w:val="0"/>
          <w:spacing w:val="2"/>
          <w:w w:val="101"/>
        </w:rPr>
        <w:t>①</w:t>
      </w:r>
      <w:r>
        <w:rPr>
          <w:i w:val="0"/>
          <w:iCs w:val="0"/>
          <w:spacing w:val="2"/>
        </w:rPr>
        <w:t>，可推出程蔷不可能被录用。第三步：结合题干的其他信息继续推导由于只有一  个人符合条件</w:t>
      </w:r>
      <w:r>
        <w:rPr>
          <w:rFonts w:ascii="Cambria Math" w:eastAsia="Cambria Math" w:hAnsi="Cambria Math"/>
          <w:i w:val="0"/>
          <w:iCs w:val="0"/>
          <w:spacing w:val="2"/>
          <w:w w:val="101"/>
        </w:rPr>
        <w:t>③</w:t>
      </w:r>
      <w:r>
        <w:rPr>
          <w:i w:val="0"/>
          <w:iCs w:val="0"/>
          <w:spacing w:val="2"/>
        </w:rPr>
        <w:t>，这个人不可能是已被排除的程蔷，又由于每个人至少符合一个条件，因此程蔷必  须符合条件</w:t>
      </w:r>
      <w:r>
        <w:rPr>
          <w:rFonts w:ascii="Cambria Math" w:eastAsia="Cambria Math" w:hAnsi="Cambria Math"/>
          <w:i w:val="0"/>
          <w:iCs w:val="0"/>
          <w:spacing w:val="2"/>
          <w:w w:val="101"/>
        </w:rPr>
        <w:t>②</w:t>
      </w:r>
      <w:r>
        <w:rPr>
          <w:i w:val="0"/>
          <w:iCs w:val="0"/>
          <w:spacing w:val="2"/>
        </w:rPr>
        <w:t>。由</w:t>
      </w:r>
      <w:r>
        <w:rPr>
          <w:rFonts w:ascii="Arial" w:eastAsia="Arial" w:hAnsi="Arial"/>
          <w:i w:val="0"/>
          <w:iCs w:val="0"/>
          <w:spacing w:val="2"/>
        </w:rPr>
        <w:t>(3)</w:t>
      </w:r>
      <w:r>
        <w:rPr>
          <w:i w:val="0"/>
          <w:iCs w:val="0"/>
          <w:spacing w:val="2"/>
        </w:rPr>
        <w:t>可知，李萍和薛芳要么都符合条件</w:t>
      </w:r>
      <w:r>
        <w:rPr>
          <w:rFonts w:ascii="Cambria Math" w:eastAsia="Cambria Math" w:hAnsi="Cambria Math"/>
          <w:i w:val="0"/>
          <w:iCs w:val="0"/>
          <w:spacing w:val="-1"/>
          <w:w w:val="101"/>
        </w:rPr>
        <w:t>②</w:t>
      </w:r>
      <w:r>
        <w:rPr>
          <w:i w:val="0"/>
          <w:iCs w:val="0"/>
        </w:rPr>
        <w:t>，要么都不符合</w:t>
      </w:r>
      <w:r>
        <w:rPr>
          <w:rFonts w:ascii="Arial" w:eastAsia="Arial" w:hAnsi="Arial"/>
          <w:i w:val="0"/>
          <w:iCs w:val="0"/>
        </w:rPr>
        <w:t>;</w:t>
      </w:r>
      <w:r>
        <w:rPr>
          <w:i w:val="0"/>
          <w:iCs w:val="0"/>
        </w:rPr>
        <w:t>由于只有两个人符合条</w:t>
      </w:r>
    </w:p>
    <w:p>
      <w:pPr>
        <w:pStyle w:val="BodyText"/>
        <w:spacing w:line="170" w:lineRule="auto"/>
        <w:ind w:left="140" w:right="641"/>
        <w:rPr>
          <w:i w:val="0"/>
          <w:iCs w:val="0"/>
        </w:rPr>
      </w:pPr>
      <w:r>
        <w:rPr>
          <w:i w:val="0"/>
          <w:iCs w:val="0"/>
          <w:spacing w:val="-2"/>
        </w:rPr>
        <w:t>件</w:t>
      </w:r>
      <w:r>
        <w:rPr>
          <w:rFonts w:ascii="Cambria Math" w:eastAsia="Cambria Math" w:hAnsi="Cambria Math"/>
          <w:i w:val="0"/>
          <w:iCs w:val="0"/>
          <w:spacing w:val="-2"/>
        </w:rPr>
        <w:t>②</w:t>
      </w:r>
      <w:r>
        <w:rPr>
          <w:i w:val="0"/>
          <w:iCs w:val="0"/>
          <w:spacing w:val="-2"/>
        </w:rPr>
        <w:t>，已知程蔷符合，因此李萍和薛芳均不符合，剩下朱莉符合条件。第四步：整理推论，判断正确答案有上述推论可得出：程蔷：</w:t>
      </w:r>
      <w:r>
        <w:rPr>
          <w:rFonts w:ascii="Arial" w:eastAsia="Arial" w:hAnsi="Arial"/>
          <w:i w:val="0"/>
          <w:iCs w:val="0"/>
          <w:spacing w:val="-2"/>
        </w:rPr>
        <w:t>(—</w:t>
      </w:r>
      <w:r>
        <w:rPr>
          <w:rFonts w:ascii="Cambria Math" w:eastAsia="Cambria Math" w:hAnsi="Cambria Math"/>
          <w:i w:val="0"/>
          <w:iCs w:val="0"/>
          <w:spacing w:val="-2"/>
        </w:rPr>
        <w:t>①</w:t>
      </w:r>
      <w:r>
        <w:rPr>
          <w:i w:val="0"/>
          <w:iCs w:val="0"/>
          <w:spacing w:val="-2"/>
        </w:rPr>
        <w:t>有硕士研究生学历</w:t>
      </w:r>
      <w:r>
        <w:rPr>
          <w:rFonts w:ascii="Arial" w:eastAsia="Arial" w:hAnsi="Arial"/>
          <w:i w:val="0"/>
          <w:iCs w:val="0"/>
          <w:spacing w:val="-2"/>
        </w:rPr>
        <w:t>)</w:t>
      </w:r>
      <w:r>
        <w:rPr>
          <w:rFonts w:ascii="Cambria Math" w:eastAsia="Cambria Math" w:hAnsi="Cambria Math"/>
          <w:i w:val="0"/>
          <w:iCs w:val="0"/>
          <w:spacing w:val="-2"/>
        </w:rPr>
        <w:t>∧②</w:t>
      </w:r>
      <w:r>
        <w:rPr>
          <w:i w:val="0"/>
          <w:iCs w:val="0"/>
          <w:spacing w:val="-2"/>
        </w:rPr>
        <w:t>英语口语会话熟练</w:t>
      </w:r>
      <w:r>
        <w:rPr>
          <w:rFonts w:ascii="Cambria Math" w:eastAsia="Cambria Math" w:hAnsi="Cambria Math"/>
          <w:i w:val="0"/>
          <w:iCs w:val="0"/>
          <w:spacing w:val="-2"/>
        </w:rPr>
        <w:t>∧③</w:t>
      </w:r>
      <w:r>
        <w:rPr>
          <w:i w:val="0"/>
          <w:iCs w:val="0"/>
          <w:spacing w:val="-2"/>
        </w:rPr>
        <w:t>有两年以上文</w:t>
      </w:r>
    </w:p>
    <w:p>
      <w:pPr>
        <w:pStyle w:val="BodyText"/>
        <w:spacing w:line="170" w:lineRule="auto"/>
        <w:ind w:left="140" w:right="111"/>
        <w:rPr>
          <w:i w:val="0"/>
          <w:iCs w:val="0"/>
        </w:rPr>
      </w:pPr>
      <w:r>
        <w:rPr>
          <w:i w:val="0"/>
          <w:iCs w:val="0"/>
          <w:spacing w:val="-2"/>
        </w:rPr>
        <w:t>秘工作经验李萍：</w:t>
      </w:r>
      <w:r>
        <w:rPr>
          <w:rFonts w:ascii="Cambria Math" w:eastAsia="Cambria Math" w:hAnsi="Cambria Math"/>
          <w:i w:val="0"/>
          <w:iCs w:val="0"/>
          <w:spacing w:val="-2"/>
        </w:rPr>
        <w:t>①</w:t>
      </w:r>
      <w:r>
        <w:rPr>
          <w:i w:val="0"/>
          <w:iCs w:val="0"/>
          <w:spacing w:val="-2"/>
        </w:rPr>
        <w:t>有硕士研究生学历</w:t>
      </w:r>
      <w:r>
        <w:rPr>
          <w:rFonts w:ascii="Cambria Math" w:eastAsia="Cambria Math" w:hAnsi="Cambria Math"/>
          <w:i w:val="0"/>
          <w:iCs w:val="0"/>
          <w:spacing w:val="-2"/>
        </w:rPr>
        <w:t>∧</w:t>
      </w:r>
      <w:r>
        <w:rPr>
          <w:rFonts w:ascii="Arial" w:eastAsia="Arial" w:hAnsi="Arial"/>
          <w:i w:val="0"/>
          <w:iCs w:val="0"/>
          <w:spacing w:val="-2"/>
        </w:rPr>
        <w:t>(—</w:t>
      </w:r>
      <w:r>
        <w:rPr>
          <w:rFonts w:ascii="Cambria Math" w:eastAsia="Cambria Math" w:hAnsi="Cambria Math"/>
          <w:i w:val="0"/>
          <w:iCs w:val="0"/>
          <w:spacing w:val="-2"/>
        </w:rPr>
        <w:t>②</w:t>
      </w:r>
      <w:r>
        <w:rPr>
          <w:i w:val="0"/>
          <w:iCs w:val="0"/>
          <w:spacing w:val="-2"/>
        </w:rPr>
        <w:t>英语口语会话熟练</w:t>
      </w:r>
      <w:r>
        <w:rPr>
          <w:rFonts w:ascii="Arial" w:eastAsia="Arial" w:hAnsi="Arial"/>
          <w:i w:val="0"/>
          <w:iCs w:val="0"/>
          <w:spacing w:val="-2"/>
        </w:rPr>
        <w:t>)</w:t>
      </w:r>
      <w:r>
        <w:rPr>
          <w:rFonts w:ascii="Cambria Math" w:eastAsia="Cambria Math" w:hAnsi="Cambria Math"/>
          <w:i w:val="0"/>
          <w:iCs w:val="0"/>
          <w:spacing w:val="-2"/>
        </w:rPr>
        <w:t>∧③</w:t>
      </w:r>
      <w:r>
        <w:rPr>
          <w:i w:val="0"/>
          <w:iCs w:val="0"/>
          <w:spacing w:val="-2"/>
        </w:rPr>
        <w:t>有两年以上文秘工作经验薛芳：</w:t>
      </w:r>
      <w:r>
        <w:rPr>
          <w:rFonts w:ascii="Cambria Math" w:eastAsia="Cambria Math" w:hAnsi="Cambria Math"/>
          <w:i w:val="0"/>
          <w:iCs w:val="0"/>
          <w:spacing w:val="-2"/>
        </w:rPr>
        <w:t>①</w:t>
      </w:r>
      <w:r>
        <w:rPr>
          <w:i w:val="0"/>
          <w:iCs w:val="0"/>
          <w:spacing w:val="-2"/>
        </w:rPr>
        <w:t>有硕士研究生学历</w:t>
      </w:r>
      <w:r>
        <w:rPr>
          <w:rFonts w:ascii="Cambria Math" w:eastAsia="Cambria Math" w:hAnsi="Cambria Math"/>
          <w:i w:val="0"/>
          <w:iCs w:val="0"/>
          <w:spacing w:val="-2"/>
        </w:rPr>
        <w:t>∧</w:t>
      </w:r>
      <w:r>
        <w:rPr>
          <w:rFonts w:ascii="Arial" w:eastAsia="Arial" w:hAnsi="Arial"/>
          <w:i w:val="0"/>
          <w:iCs w:val="0"/>
          <w:spacing w:val="-2"/>
        </w:rPr>
        <w:t>(—</w:t>
      </w:r>
      <w:r>
        <w:rPr>
          <w:rFonts w:ascii="Cambria Math" w:eastAsia="Cambria Math" w:hAnsi="Cambria Math"/>
          <w:i w:val="0"/>
          <w:iCs w:val="0"/>
          <w:spacing w:val="-2"/>
        </w:rPr>
        <w:t>②</w:t>
      </w:r>
      <w:r>
        <w:rPr>
          <w:i w:val="0"/>
          <w:iCs w:val="0"/>
          <w:spacing w:val="-2"/>
        </w:rPr>
        <w:t>英语口语会话熟练</w:t>
      </w:r>
      <w:r>
        <w:rPr>
          <w:rFonts w:ascii="Arial" w:eastAsia="Arial" w:hAnsi="Arial"/>
          <w:i w:val="0"/>
          <w:iCs w:val="0"/>
          <w:spacing w:val="-2"/>
        </w:rPr>
        <w:t>)</w:t>
      </w:r>
      <w:r>
        <w:rPr>
          <w:rFonts w:ascii="Cambria Math" w:eastAsia="Cambria Math" w:hAnsi="Cambria Math"/>
          <w:i w:val="0"/>
          <w:iCs w:val="0"/>
          <w:spacing w:val="-2"/>
        </w:rPr>
        <w:t>∧③</w:t>
      </w:r>
      <w:r>
        <w:rPr>
          <w:i w:val="0"/>
          <w:iCs w:val="0"/>
          <w:spacing w:val="-2"/>
        </w:rPr>
        <w:t>有两年以上文秘工作经验由于程蔷、李萍、薛芳均</w:t>
      </w:r>
    </w:p>
    <w:p>
      <w:pPr>
        <w:pStyle w:val="BodyText"/>
        <w:spacing w:line="345" w:lineRule="exact"/>
        <w:ind w:left="140"/>
        <w:rPr>
          <w:i w:val="0"/>
          <w:iCs w:val="0"/>
        </w:rPr>
      </w:pPr>
      <w:r>
        <w:rPr>
          <w:i w:val="0"/>
          <w:iCs w:val="0"/>
          <w:spacing w:val="-1"/>
        </w:rPr>
        <w:t xml:space="preserve">有一项不符合录用条件，可知被录用的人为朱莉。故正确答案为 </w:t>
      </w:r>
      <w:r>
        <w:rPr>
          <w:rFonts w:ascii="Arial" w:eastAsia="Arial"/>
          <w:i w:val="0"/>
          <w:iCs w:val="0"/>
        </w:rPr>
        <w:t>B</w:t>
      </w:r>
      <w:r>
        <w:rPr>
          <w:i w:val="0"/>
          <w:iCs w:val="0"/>
          <w:spacing w:val="-10"/>
        </w:rPr>
        <w:t>。</w:t>
      </w:r>
    </w:p>
    <w:p>
      <w:pPr>
        <w:spacing w:after="0" w:line="345" w:lineRule="exact"/>
        <w:rPr>
          <w:i w:val="0"/>
          <w:iCs w:val="0"/>
        </w:rPr>
        <w:sectPr>
          <w:headerReference w:type="default" r:id="rId32"/>
          <w:footerReference w:type="default" r:id="rId33"/>
          <w:pgSz w:w="11910" w:h="16840"/>
          <w:pgMar w:top="1180" w:right="80" w:bottom="1180" w:left="580" w:header="888" w:footer="997" w:gutter="0"/>
          <w:pgNumType w:start="9"/>
          <w:cols w:num="1" w:space="720"/>
        </w:sectPr>
      </w:pPr>
    </w:p>
    <w:p>
      <w:pPr>
        <w:spacing w:before="0" w:line="244" w:lineRule="auto"/>
        <w:ind w:left="473" w:right="2370" w:firstLine="0"/>
        <w:jc w:val="left"/>
        <w:rPr>
          <w:rFonts w:ascii="宋体" w:eastAsia="宋体" w:hint="eastAsia"/>
          <w:i w:val="0"/>
          <w:iCs w:val="0"/>
          <w:sz w:val="24"/>
        </w:rPr>
      </w:pPr>
      <w:r>
        <w:rPr>
          <w:rFonts w:ascii="宋体" w:eastAsia="宋体" w:hint="eastAsia"/>
          <w:i w:val="0"/>
          <w:iCs w:val="0"/>
          <w:spacing w:val="-2"/>
          <w:sz w:val="24"/>
        </w:rPr>
        <w:t>【单选题】甲、乙、丙、丁、戊、己是一个家族的兄弟姐妹。已知，甲是男孩，有三个姐姐；乙有一个哥哥和一个弟弟；丙是女孩，有一个姐姐和一个妹妹；丁的年龄在所有人当中是最大的；戊是女孩，但是她没有妹妹；己既没有弟弟也没</w:t>
      </w:r>
    </w:p>
    <w:p>
      <w:pPr>
        <w:pStyle w:val="ListParagraph"/>
        <w:numPr>
          <w:ilvl w:val="0"/>
          <w:numId w:val="2"/>
        </w:numPr>
        <w:tabs>
          <w:tab w:val="left" w:pos="475"/>
          <w:tab w:val="left" w:pos="6246"/>
        </w:tabs>
        <w:spacing w:before="4" w:after="0" w:line="396" w:lineRule="auto"/>
        <w:ind w:left="140" w:right="4997" w:firstLine="0"/>
        <w:jc w:val="left"/>
        <w:rPr>
          <w:i w:val="0"/>
          <w:iCs w:val="0"/>
          <w:sz w:val="24"/>
        </w:rPr>
      </w:pPr>
      <w:r>
        <w:rPr>
          <w:i w:val="0"/>
          <w:iCs w:val="0"/>
          <w:spacing w:val="-2"/>
          <w:sz w:val="24"/>
        </w:rPr>
        <w:t>有妹妹。从上述叙述中，可以推出以下哪项结论</w:t>
      </w:r>
      <w:r>
        <w:rPr>
          <w:rFonts w:ascii="Times New Roman" w:eastAsia="Times New Roman"/>
          <w:i w:val="0"/>
          <w:iCs w:val="0"/>
          <w:sz w:val="24"/>
          <w:u w:val="single"/>
        </w:rPr>
        <w:tab/>
      </w:r>
      <w:r>
        <w:rPr>
          <w:rFonts w:ascii="Times New Roman" w:eastAsia="Times New Roman"/>
          <w:i w:val="0"/>
          <w:iCs w:val="0"/>
          <w:sz w:val="24"/>
        </w:rPr>
        <w:t xml:space="preserve"> </w:t>
      </w:r>
      <w:r>
        <w:rPr>
          <w:rFonts w:ascii="Arial" w:eastAsia="Arial"/>
          <w:i w:val="0"/>
          <w:iCs w:val="0"/>
          <w:sz w:val="24"/>
        </w:rPr>
        <w:t>A:</w:t>
      </w:r>
      <w:r>
        <w:rPr>
          <w:rFonts w:ascii="Arial" w:eastAsia="Arial"/>
          <w:i w:val="0"/>
          <w:iCs w:val="0"/>
          <w:spacing w:val="52"/>
          <w:sz w:val="24"/>
        </w:rPr>
        <w:t xml:space="preserve"> </w:t>
      </w:r>
      <w:r>
        <w:rPr>
          <w:i w:val="0"/>
          <w:iCs w:val="0"/>
          <w:sz w:val="24"/>
        </w:rPr>
        <w:t>己是女孩且年龄最小</w:t>
      </w:r>
    </w:p>
    <w:p>
      <w:pPr>
        <w:spacing w:before="2"/>
        <w:ind w:left="140" w:right="0" w:firstLine="0"/>
        <w:jc w:val="left"/>
        <w:rPr>
          <w:rFonts w:ascii="宋体" w:eastAsia="宋体" w:hint="eastAsia"/>
          <w:i w:val="0"/>
          <w:iCs w:val="0"/>
          <w:sz w:val="24"/>
        </w:rPr>
      </w:pPr>
      <w:r>
        <w:rPr>
          <w:rFonts w:ascii="Arial" w:eastAsia="Arial"/>
          <w:i w:val="0"/>
          <w:iCs w:val="0"/>
          <w:sz w:val="24"/>
        </w:rPr>
        <w:t>B:</w:t>
      </w:r>
      <w:r>
        <w:rPr>
          <w:rFonts w:ascii="Arial" w:eastAsia="Arial"/>
          <w:i w:val="0"/>
          <w:iCs w:val="0"/>
          <w:spacing w:val="52"/>
          <w:sz w:val="24"/>
        </w:rPr>
        <w:t xml:space="preserve"> </w:t>
      </w:r>
      <w:r>
        <w:rPr>
          <w:rFonts w:ascii="宋体" w:eastAsia="宋体" w:hint="eastAsia"/>
          <w:i w:val="0"/>
          <w:iCs w:val="0"/>
          <w:spacing w:val="-3"/>
          <w:sz w:val="24"/>
        </w:rPr>
        <w:t>丁是女孩</w:t>
      </w:r>
    </w:p>
    <w:p>
      <w:pPr>
        <w:spacing w:before="204"/>
        <w:ind w:left="140" w:right="0" w:firstLine="0"/>
        <w:jc w:val="left"/>
        <w:rPr>
          <w:rFonts w:ascii="宋体" w:eastAsia="宋体" w:hint="eastAsia"/>
          <w:i w:val="0"/>
          <w:iCs w:val="0"/>
          <w:sz w:val="24"/>
        </w:rPr>
      </w:pPr>
      <w:r>
        <w:rPr>
          <w:rFonts w:ascii="Arial" w:eastAsia="Arial"/>
          <w:i w:val="0"/>
          <w:iCs w:val="0"/>
          <w:sz w:val="24"/>
        </w:rPr>
        <w:t>C</w:t>
      </w:r>
      <w:r>
        <w:rPr>
          <w:rFonts w:ascii="Arial" w:eastAsia="Arial"/>
          <w:i w:val="0"/>
          <w:iCs w:val="0"/>
          <w:spacing w:val="25"/>
          <w:sz w:val="24"/>
        </w:rPr>
        <w:t xml:space="preserve">: </w:t>
      </w:r>
      <w:r>
        <w:rPr>
          <w:rFonts w:ascii="宋体" w:eastAsia="宋体" w:hint="eastAsia"/>
          <w:i w:val="0"/>
          <w:iCs w:val="0"/>
          <w:spacing w:val="-1"/>
          <w:sz w:val="24"/>
        </w:rPr>
        <w:t>六个兄弟姐妹中女孩的数量多于男孩的数量</w:t>
      </w:r>
    </w:p>
    <w:p>
      <w:pPr>
        <w:spacing w:before="204"/>
        <w:ind w:left="140" w:right="0" w:firstLine="0"/>
        <w:jc w:val="left"/>
        <w:rPr>
          <w:rFonts w:ascii="宋体" w:eastAsia="宋体" w:hint="eastAsia"/>
          <w:i w:val="0"/>
          <w:iCs w:val="0"/>
          <w:sz w:val="24"/>
        </w:rPr>
      </w:pPr>
      <w:r>
        <w:rPr>
          <w:rFonts w:ascii="Arial" w:eastAsia="Arial"/>
          <w:i w:val="0"/>
          <w:iCs w:val="0"/>
          <w:sz w:val="24"/>
        </w:rPr>
        <w:t>D</w:t>
      </w:r>
      <w:r>
        <w:rPr>
          <w:rFonts w:ascii="Arial" w:eastAsia="Arial"/>
          <w:i w:val="0"/>
          <w:iCs w:val="0"/>
          <w:spacing w:val="25"/>
          <w:sz w:val="24"/>
        </w:rPr>
        <w:t xml:space="preserve">: </w:t>
      </w:r>
      <w:r>
        <w:rPr>
          <w:rFonts w:ascii="宋体" w:eastAsia="宋体" w:hint="eastAsia"/>
          <w:i w:val="0"/>
          <w:iCs w:val="0"/>
          <w:spacing w:val="-1"/>
          <w:sz w:val="24"/>
        </w:rPr>
        <w:t>甲在六个兄弟姐妹中排行第三</w:t>
      </w:r>
    </w:p>
    <w:p>
      <w:pPr>
        <w:pStyle w:val="BodyText"/>
        <w:rPr>
          <w:rFonts w:ascii="宋体"/>
          <w:b w:val="0"/>
          <w:i w:val="0"/>
          <w:iCs w:val="0"/>
          <w:sz w:val="26"/>
        </w:rPr>
      </w:pPr>
    </w:p>
    <w:p>
      <w:pPr>
        <w:pStyle w:val="BodyText"/>
        <w:spacing w:before="11"/>
        <w:rPr>
          <w:rFonts w:ascii="宋体"/>
          <w:b w:val="0"/>
          <w:i w:val="0"/>
          <w:iCs w:val="0"/>
          <w:sz w:val="20"/>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B</w:t>
      </w:r>
    </w:p>
    <w:p>
      <w:pPr>
        <w:pStyle w:val="BodyText"/>
        <w:spacing w:before="163" w:line="170" w:lineRule="auto"/>
        <w:ind w:left="140" w:right="518"/>
        <w:rPr>
          <w:i w:val="0"/>
          <w:iCs w:val="0"/>
        </w:rPr>
      </w:pPr>
      <w:r>
        <w:rPr>
          <w:i w:val="0"/>
          <w:iCs w:val="0"/>
          <w:spacing w:val="-2"/>
        </w:rPr>
        <w:t>本题解释</w:t>
      </w:r>
      <w:r>
        <w:rPr>
          <w:rFonts w:ascii="Arial" w:eastAsia="Arial" w:hAnsi="Arial"/>
          <w:i w:val="0"/>
          <w:iCs w:val="0"/>
          <w:spacing w:val="-2"/>
        </w:rPr>
        <w:t>:</w:t>
      </w:r>
      <w:r>
        <w:rPr>
          <w:i w:val="0"/>
          <w:iCs w:val="0"/>
          <w:spacing w:val="-2"/>
        </w:rPr>
        <w:t>【解析】</w:t>
      </w:r>
      <w:r>
        <w:rPr>
          <w:rFonts w:ascii="Arial" w:eastAsia="Arial" w:hAnsi="Arial"/>
          <w:i w:val="0"/>
          <w:iCs w:val="0"/>
          <w:spacing w:val="-2"/>
        </w:rPr>
        <w:t>B</w:t>
      </w:r>
      <w:r>
        <w:rPr>
          <w:i w:val="0"/>
          <w:iCs w:val="0"/>
          <w:spacing w:val="-2"/>
        </w:rPr>
        <w:t>。根据</w:t>
      </w:r>
      <w:r>
        <w:rPr>
          <w:rFonts w:ascii="Arial" w:eastAsia="Arial" w:hAnsi="Arial"/>
          <w:i w:val="0"/>
          <w:iCs w:val="0"/>
          <w:spacing w:val="-2"/>
        </w:rPr>
        <w:t>“</w:t>
      </w:r>
      <w:r>
        <w:rPr>
          <w:i w:val="0"/>
          <w:iCs w:val="0"/>
          <w:spacing w:val="-2"/>
        </w:rPr>
        <w:t>己既没有弟弟也没有妹妹</w:t>
      </w:r>
      <w:r>
        <w:rPr>
          <w:rFonts w:ascii="Arial" w:eastAsia="Arial" w:hAnsi="Arial"/>
          <w:i w:val="0"/>
          <w:iCs w:val="0"/>
          <w:spacing w:val="-2"/>
        </w:rPr>
        <w:t>”</w:t>
      </w:r>
      <w:r>
        <w:rPr>
          <w:i w:val="0"/>
          <w:iCs w:val="0"/>
          <w:spacing w:val="-2"/>
        </w:rPr>
        <w:t>可知，己是六人中年龄最小的，又根据</w:t>
      </w:r>
      <w:r>
        <w:rPr>
          <w:rFonts w:ascii="Arial" w:eastAsia="Arial" w:hAnsi="Arial"/>
          <w:i w:val="0"/>
          <w:iCs w:val="0"/>
          <w:spacing w:val="-2"/>
        </w:rPr>
        <w:t>“</w:t>
      </w:r>
      <w:r>
        <w:rPr>
          <w:i w:val="0"/>
          <w:iCs w:val="0"/>
          <w:spacing w:val="-2"/>
        </w:rPr>
        <w:t>戊是</w:t>
      </w:r>
      <w:r>
        <w:rPr>
          <w:i w:val="0"/>
          <w:iCs w:val="0"/>
        </w:rPr>
        <w:t>女孩，但是她没有妹妹</w:t>
      </w:r>
      <w:r>
        <w:rPr>
          <w:rFonts w:ascii="Arial" w:eastAsia="Arial" w:hAnsi="Arial"/>
          <w:i w:val="0"/>
          <w:iCs w:val="0"/>
        </w:rPr>
        <w:t>”</w:t>
      </w:r>
      <w:r>
        <w:rPr>
          <w:i w:val="0"/>
          <w:iCs w:val="0"/>
        </w:rPr>
        <w:t xml:space="preserve">可知，己一定不是女孩，排除 </w:t>
      </w:r>
      <w:r>
        <w:rPr>
          <w:rFonts w:ascii="Arial" w:eastAsia="Arial" w:hAnsi="Arial"/>
          <w:i w:val="0"/>
          <w:iCs w:val="0"/>
        </w:rPr>
        <w:t xml:space="preserve">A </w:t>
      </w:r>
      <w:r>
        <w:rPr>
          <w:i w:val="0"/>
          <w:iCs w:val="0"/>
        </w:rPr>
        <w:t>项。由</w:t>
      </w:r>
      <w:r>
        <w:rPr>
          <w:rFonts w:ascii="Arial" w:eastAsia="Arial" w:hAnsi="Arial"/>
          <w:i w:val="0"/>
          <w:iCs w:val="0"/>
        </w:rPr>
        <w:t>“</w:t>
      </w:r>
      <w:r>
        <w:rPr>
          <w:i w:val="0"/>
          <w:iCs w:val="0"/>
        </w:rPr>
        <w:t>丙是女孩，有一个姐姐和一个妹妹</w:t>
      </w:r>
      <w:r>
        <w:rPr>
          <w:rFonts w:ascii="Arial" w:eastAsia="Arial" w:hAnsi="Arial"/>
          <w:i w:val="0"/>
          <w:iCs w:val="0"/>
        </w:rPr>
        <w:t>”</w:t>
      </w:r>
      <w:r>
        <w:rPr>
          <w:i w:val="0"/>
          <w:iCs w:val="0"/>
          <w:spacing w:val="-2"/>
        </w:rPr>
        <w:t>可以看出，比丙大的女孩只有一个，比丙小的女孩也只有一个，加上丙自己，共三个女孩，也就是</w:t>
      </w:r>
      <w:r>
        <w:rPr>
          <w:i w:val="0"/>
          <w:iCs w:val="0"/>
          <w:spacing w:val="80"/>
          <w:w w:val="150"/>
        </w:rPr>
        <w:t xml:space="preserve"> </w:t>
      </w:r>
      <w:r>
        <w:rPr>
          <w:i w:val="0"/>
          <w:iCs w:val="0"/>
        </w:rPr>
        <w:t xml:space="preserve">说，六个人中有三个女孩，则也有三个男孩，排除 </w:t>
      </w:r>
      <w:r>
        <w:rPr>
          <w:rFonts w:ascii="Arial" w:eastAsia="Arial" w:hAnsi="Arial"/>
          <w:i w:val="0"/>
          <w:iCs w:val="0"/>
        </w:rPr>
        <w:t xml:space="preserve">C </w:t>
      </w:r>
      <w:r>
        <w:rPr>
          <w:i w:val="0"/>
          <w:iCs w:val="0"/>
        </w:rPr>
        <w:t>项。再由</w:t>
      </w:r>
      <w:r>
        <w:rPr>
          <w:rFonts w:ascii="Arial" w:eastAsia="Arial" w:hAnsi="Arial"/>
          <w:i w:val="0"/>
          <w:iCs w:val="0"/>
        </w:rPr>
        <w:t>“</w:t>
      </w:r>
      <w:r>
        <w:rPr>
          <w:i w:val="0"/>
          <w:iCs w:val="0"/>
        </w:rPr>
        <w:t>甲是男孩，有三个姐姐</w:t>
      </w:r>
      <w:r>
        <w:rPr>
          <w:rFonts w:ascii="Arial" w:eastAsia="Arial" w:hAnsi="Arial"/>
          <w:i w:val="0"/>
          <w:iCs w:val="0"/>
        </w:rPr>
        <w:t>”</w:t>
      </w:r>
      <w:r>
        <w:rPr>
          <w:i w:val="0"/>
          <w:iCs w:val="0"/>
        </w:rPr>
        <w:t xml:space="preserve">可知，三个女孩都排在甲前面，排除 </w:t>
      </w:r>
      <w:r>
        <w:rPr>
          <w:rFonts w:ascii="Arial" w:eastAsia="Arial" w:hAnsi="Arial"/>
          <w:i w:val="0"/>
          <w:iCs w:val="0"/>
        </w:rPr>
        <w:t xml:space="preserve">D </w:t>
      </w:r>
      <w:r>
        <w:rPr>
          <w:i w:val="0"/>
          <w:iCs w:val="0"/>
        </w:rPr>
        <w:t xml:space="preserve">项。又由于丁的年龄在所有人当中是最大的，所以丁是女孩，因此 </w:t>
      </w:r>
      <w:r>
        <w:rPr>
          <w:rFonts w:ascii="Arial" w:eastAsia="Arial" w:hAnsi="Arial"/>
          <w:i w:val="0"/>
          <w:iCs w:val="0"/>
        </w:rPr>
        <w:t xml:space="preserve">B </w:t>
      </w:r>
      <w:r>
        <w:rPr>
          <w:i w:val="0"/>
          <w:iCs w:val="0"/>
        </w:rPr>
        <w:t>项</w:t>
      </w:r>
      <w:r>
        <w:rPr>
          <w:i w:val="0"/>
          <w:iCs w:val="0"/>
          <w:spacing w:val="-4"/>
        </w:rPr>
        <w:t>正确。</w:t>
      </w:r>
    </w:p>
    <w:p>
      <w:pPr>
        <w:pStyle w:val="BodyText"/>
        <w:rPr>
          <w:i w:val="0"/>
          <w:iCs w:val="0"/>
        </w:rPr>
      </w:pPr>
    </w:p>
    <w:p>
      <w:pPr>
        <w:pStyle w:val="BodyText"/>
        <w:rPr>
          <w:i w:val="0"/>
          <w:iCs w:val="0"/>
        </w:rPr>
      </w:pPr>
    </w:p>
    <w:p>
      <w:pPr>
        <w:pStyle w:val="BodyText"/>
        <w:rPr>
          <w:i w:val="0"/>
          <w:iCs w:val="0"/>
        </w:rPr>
      </w:pPr>
    </w:p>
    <w:p>
      <w:pPr>
        <w:pStyle w:val="BodyText"/>
        <w:spacing w:before="8"/>
        <w:rPr>
          <w:i w:val="0"/>
          <w:iCs w:val="0"/>
          <w:sz w:val="22"/>
        </w:rPr>
      </w:pPr>
    </w:p>
    <w:p>
      <w:pPr>
        <w:pStyle w:val="ListParagraph"/>
        <w:numPr>
          <w:ilvl w:val="0"/>
          <w:numId w:val="2"/>
        </w:numPr>
        <w:tabs>
          <w:tab w:val="left" w:pos="475"/>
          <w:tab w:val="left" w:pos="2406"/>
        </w:tabs>
        <w:spacing w:before="0" w:after="0" w:line="391" w:lineRule="auto"/>
        <w:ind w:left="140" w:right="8837" w:firstLine="0"/>
        <w:jc w:val="left"/>
        <w:rPr>
          <w:rFonts w:ascii="Arial" w:eastAsia="Arial"/>
          <w:i w:val="0"/>
          <w:iCs w:val="0"/>
          <w:sz w:val="24"/>
        </w:rPr>
      </w:pPr>
      <w:r>
        <w:rPr>
          <w:i w:val="0"/>
          <w:iCs w:val="0"/>
        </w:rPr>
        <w:drawing>
          <wp:anchor distT="0" distB="0" distL="0" distR="0" simplePos="0" relativeHeight="251661312" behindDoc="1" locked="0" layoutInCell="1" allowOverlap="1">
            <wp:simplePos x="0" y="0"/>
            <wp:positionH relativeFrom="page">
              <wp:posOffset>1849755</wp:posOffset>
            </wp:positionH>
            <wp:positionV relativeFrom="paragraph">
              <wp:posOffset>-381000</wp:posOffset>
            </wp:positionV>
            <wp:extent cx="3695700" cy="523875"/>
            <wp:effectExtent l="0" t="0" r="0" b="0"/>
            <wp:wrapNone/>
            <wp:docPr id="2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2.jpeg"/>
                    <pic:cNvPicPr>
                      <a:picLocks noChangeAspect="1"/>
                    </pic:cNvPicPr>
                  </pic:nvPicPr>
                  <pic:blipFill>
                    <a:blip xmlns:r="http://schemas.openxmlformats.org/officeDocument/2006/relationships" r:embed="rId34" cstate="print"/>
                    <a:stretch>
                      <a:fillRect/>
                    </a:stretch>
                  </pic:blipFill>
                  <pic:spPr>
                    <a:xfrm>
                      <a:off x="0" y="0"/>
                      <a:ext cx="3695700" cy="523875"/>
                    </a:xfrm>
                    <a:prstGeom prst="rect">
                      <a:avLst/>
                    </a:prstGeom>
                  </pic:spPr>
                </pic:pic>
              </a:graphicData>
            </a:graphic>
          </wp:anchor>
        </w:drawing>
      </w:r>
      <w:r>
        <w:rPr>
          <w:i w:val="0"/>
          <w:iCs w:val="0"/>
          <w:spacing w:val="-2"/>
          <w:sz w:val="24"/>
        </w:rPr>
        <w:t>【单选题】</w:t>
      </w:r>
      <w:r>
        <w:rPr>
          <w:rFonts w:ascii="Times New Roman" w:eastAsia="Times New Roman"/>
          <w:i w:val="0"/>
          <w:iCs w:val="0"/>
          <w:sz w:val="24"/>
          <w:u w:val="single"/>
        </w:rPr>
        <w:tab/>
      </w:r>
      <w:r>
        <w:rPr>
          <w:rFonts w:ascii="Times New Roman" w:eastAsia="Times New Roman"/>
          <w:i w:val="0"/>
          <w:iCs w:val="0"/>
          <w:sz w:val="24"/>
        </w:rPr>
        <w:t xml:space="preserve"> </w:t>
      </w:r>
      <w:r>
        <w:rPr>
          <w:rFonts w:ascii="Arial" w:eastAsia="Arial"/>
          <w:i w:val="0"/>
          <w:iCs w:val="0"/>
          <w:sz w:val="24"/>
        </w:rPr>
        <w:t>A: A</w:t>
      </w:r>
    </w:p>
    <w:p>
      <w:pPr>
        <w:spacing w:before="28"/>
        <w:ind w:left="140" w:right="0" w:firstLine="0"/>
        <w:jc w:val="left"/>
        <w:rPr>
          <w:rFonts w:ascii="Arial"/>
          <w:i w:val="0"/>
          <w:iCs w:val="0"/>
          <w:sz w:val="24"/>
        </w:rPr>
      </w:pPr>
      <w:r>
        <w:rPr>
          <w:rFonts w:ascii="Arial"/>
          <w:i w:val="0"/>
          <w:iCs w:val="0"/>
          <w:sz w:val="24"/>
        </w:rPr>
        <w:t xml:space="preserve">B: </w:t>
      </w:r>
      <w:r>
        <w:rPr>
          <w:rFonts w:ascii="Arial"/>
          <w:i w:val="0"/>
          <w:iCs w:val="0"/>
          <w:spacing w:val="-10"/>
          <w:sz w:val="24"/>
        </w:rPr>
        <w:t>B</w:t>
      </w:r>
    </w:p>
    <w:p>
      <w:pPr>
        <w:spacing w:before="200"/>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w:t>
      </w:r>
      <w:r>
        <w:rPr>
          <w:rFonts w:ascii="Arial"/>
          <w:i w:val="0"/>
          <w:iCs w:val="0"/>
          <w:spacing w:val="-10"/>
          <w:sz w:val="24"/>
        </w:rPr>
        <w:t>C</w:t>
      </w:r>
    </w:p>
    <w:p>
      <w:pPr>
        <w:spacing w:before="200"/>
        <w:ind w:left="140" w:right="0" w:firstLine="0"/>
        <w:jc w:val="left"/>
        <w:rPr>
          <w:rFonts w:ascii="Arial"/>
          <w:i w:val="0"/>
          <w:iCs w:val="0"/>
          <w:sz w:val="24"/>
        </w:rPr>
      </w:pPr>
      <w:r>
        <w:rPr>
          <w:rFonts w:ascii="Arial"/>
          <w:i w:val="0"/>
          <w:iCs w:val="0"/>
          <w:sz w:val="24"/>
        </w:rPr>
        <w:t>D:</w:t>
      </w:r>
      <w:r>
        <w:rPr>
          <w:rFonts w:ascii="Arial"/>
          <w:i w:val="0"/>
          <w:iCs w:val="0"/>
          <w:spacing w:val="-2"/>
          <w:sz w:val="24"/>
        </w:rPr>
        <w:t xml:space="preserve"> </w:t>
      </w:r>
      <w:r>
        <w:rPr>
          <w:rFonts w:ascii="Arial"/>
          <w:i w:val="0"/>
          <w:iCs w:val="0"/>
          <w:spacing w:val="-10"/>
          <w:sz w:val="24"/>
        </w:rPr>
        <w:t>D</w:t>
      </w:r>
    </w:p>
    <w:p>
      <w:pPr>
        <w:pStyle w:val="BodyText"/>
        <w:rPr>
          <w:rFonts w:ascii="Arial"/>
          <w:b w:val="0"/>
          <w:i w:val="0"/>
          <w:iCs w:val="0"/>
          <w:sz w:val="26"/>
        </w:rPr>
      </w:pPr>
    </w:p>
    <w:p>
      <w:pPr>
        <w:pStyle w:val="BodyText"/>
        <w:spacing w:before="2"/>
        <w:rPr>
          <w:rFonts w:ascii="Arial"/>
          <w:b w:val="0"/>
          <w:i w:val="0"/>
          <w:iCs w:val="0"/>
          <w:sz w:val="26"/>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A</w:t>
      </w:r>
    </w:p>
    <w:p>
      <w:pPr>
        <w:pStyle w:val="BodyText"/>
        <w:spacing w:before="163" w:line="170" w:lineRule="auto"/>
        <w:ind w:left="140" w:right="574"/>
        <w:rPr>
          <w:i w:val="0"/>
          <w:iCs w:val="0"/>
        </w:rPr>
      </w:pPr>
      <w:r>
        <w:rPr>
          <w:i w:val="0"/>
          <w:iCs w:val="0"/>
        </w:rPr>
        <w:t>本题解释</w:t>
      </w:r>
      <w:r>
        <w:rPr>
          <w:rFonts w:ascii="Arial" w:eastAsia="Arial"/>
          <w:i w:val="0"/>
          <w:iCs w:val="0"/>
        </w:rPr>
        <w:t>:</w:t>
      </w:r>
      <w:r>
        <w:rPr>
          <w:i w:val="0"/>
          <w:iCs w:val="0"/>
        </w:rPr>
        <w:t xml:space="preserve">正确答案是 </w:t>
      </w:r>
      <w:r>
        <w:rPr>
          <w:rFonts w:ascii="Arial" w:eastAsia="Arial"/>
          <w:i w:val="0"/>
          <w:iCs w:val="0"/>
        </w:rPr>
        <w:t xml:space="preserve">A </w:t>
      </w:r>
      <w:r>
        <w:rPr>
          <w:i w:val="0"/>
          <w:iCs w:val="0"/>
        </w:rPr>
        <w:t>考点平面</w:t>
      </w:r>
      <w:r>
        <w:rPr>
          <w:rFonts w:ascii="Arial" w:eastAsia="Arial"/>
          <w:i w:val="0"/>
          <w:iCs w:val="0"/>
        </w:rPr>
        <w:t>-</w:t>
      </w:r>
      <w:r>
        <w:rPr>
          <w:i w:val="0"/>
          <w:iCs w:val="0"/>
          <w:spacing w:val="-9"/>
        </w:rPr>
        <w:t>数数解析元素组成凌乱，考数数。已知图形包含的元素种类从左到</w:t>
      </w:r>
      <w:r>
        <w:rPr>
          <w:i w:val="0"/>
          <w:iCs w:val="0"/>
        </w:rPr>
        <w:t xml:space="preserve">右依次为 </w:t>
      </w:r>
      <w:r>
        <w:rPr>
          <w:rFonts w:ascii="Arial" w:eastAsia="Arial"/>
          <w:i w:val="0"/>
          <w:iCs w:val="0"/>
        </w:rPr>
        <w:t>1</w:t>
      </w:r>
      <w:r>
        <w:rPr>
          <w:i w:val="0"/>
          <w:iCs w:val="0"/>
        </w:rPr>
        <w:t>、</w:t>
      </w:r>
      <w:r>
        <w:rPr>
          <w:rFonts w:ascii="Arial" w:eastAsia="Arial"/>
          <w:i w:val="0"/>
          <w:iCs w:val="0"/>
        </w:rPr>
        <w:t>2</w:t>
      </w:r>
      <w:r>
        <w:rPr>
          <w:i w:val="0"/>
          <w:iCs w:val="0"/>
        </w:rPr>
        <w:t>、</w:t>
      </w:r>
      <w:r>
        <w:rPr>
          <w:rFonts w:ascii="Arial" w:eastAsia="Arial"/>
          <w:i w:val="0"/>
          <w:iCs w:val="0"/>
        </w:rPr>
        <w:t>3</w:t>
      </w:r>
      <w:r>
        <w:rPr>
          <w:i w:val="0"/>
          <w:iCs w:val="0"/>
        </w:rPr>
        <w:t>、</w:t>
      </w:r>
      <w:r>
        <w:rPr>
          <w:rFonts w:ascii="Arial" w:eastAsia="Arial"/>
          <w:i w:val="0"/>
          <w:iCs w:val="0"/>
        </w:rPr>
        <w:t>4</w:t>
      </w:r>
      <w:r>
        <w:rPr>
          <w:i w:val="0"/>
          <w:iCs w:val="0"/>
        </w:rPr>
        <w:t xml:space="preserve">，可推知下一个图形包含的元素种类有 </w:t>
      </w:r>
      <w:r>
        <w:rPr>
          <w:rFonts w:ascii="Arial" w:eastAsia="Arial"/>
          <w:i w:val="0"/>
          <w:iCs w:val="0"/>
        </w:rPr>
        <w:t>5</w:t>
      </w:r>
      <w:r>
        <w:rPr>
          <w:rFonts w:ascii="Arial" w:eastAsia="Arial"/>
          <w:i w:val="0"/>
          <w:iCs w:val="0"/>
          <w:spacing w:val="-7"/>
        </w:rPr>
        <w:t xml:space="preserve"> </w:t>
      </w:r>
      <w:r>
        <w:rPr>
          <w:i w:val="0"/>
          <w:iCs w:val="0"/>
        </w:rPr>
        <w:t xml:space="preserve">种，选项 </w:t>
      </w:r>
      <w:r>
        <w:rPr>
          <w:rFonts w:ascii="Arial" w:eastAsia="Arial"/>
          <w:i w:val="0"/>
          <w:iCs w:val="0"/>
        </w:rPr>
        <w:t>A</w:t>
      </w:r>
      <w:r>
        <w:rPr>
          <w:rFonts w:ascii="Arial" w:eastAsia="Arial"/>
          <w:i w:val="0"/>
          <w:iCs w:val="0"/>
          <w:spacing w:val="-7"/>
        </w:rPr>
        <w:t xml:space="preserve"> </w:t>
      </w:r>
      <w:r>
        <w:rPr>
          <w:i w:val="0"/>
          <w:iCs w:val="0"/>
        </w:rPr>
        <w:t xml:space="preserve">符合。故正确答案为 </w:t>
      </w:r>
      <w:r>
        <w:rPr>
          <w:rFonts w:ascii="Arial" w:eastAsia="Arial"/>
          <w:i w:val="0"/>
          <w:iCs w:val="0"/>
        </w:rPr>
        <w:t>A</w:t>
      </w:r>
      <w:r>
        <w:rPr>
          <w:i w:val="0"/>
          <w:iCs w:val="0"/>
        </w:rPr>
        <w:t>。</w:t>
      </w:r>
    </w:p>
    <w:p>
      <w:pPr>
        <w:pStyle w:val="BodyText"/>
        <w:rPr>
          <w:i w:val="0"/>
          <w:iCs w:val="0"/>
          <w:sz w:val="26"/>
        </w:rPr>
      </w:pPr>
    </w:p>
    <w:p>
      <w:pPr>
        <w:pStyle w:val="BodyText"/>
        <w:spacing w:before="12"/>
        <w:rPr>
          <w:i w:val="0"/>
          <w:iCs w:val="0"/>
          <w:sz w:val="35"/>
        </w:rPr>
      </w:pPr>
    </w:p>
    <w:p>
      <w:pPr>
        <w:pStyle w:val="ListParagraph"/>
        <w:numPr>
          <w:ilvl w:val="0"/>
          <w:numId w:val="2"/>
        </w:numPr>
        <w:tabs>
          <w:tab w:val="left" w:pos="475"/>
        </w:tabs>
        <w:spacing w:before="0" w:after="0" w:line="240" w:lineRule="auto"/>
        <w:ind w:left="474" w:right="0" w:hanging="335"/>
        <w:jc w:val="left"/>
        <w:rPr>
          <w:i w:val="0"/>
          <w:iCs w:val="0"/>
          <w:sz w:val="24"/>
        </w:rPr>
      </w:pPr>
      <w:r>
        <w:rPr>
          <w:i w:val="0"/>
          <w:iCs w:val="0"/>
          <w:spacing w:val="-5"/>
          <w:sz w:val="24"/>
        </w:rPr>
        <w:t xml:space="preserve">【单选题】去年春节我们只用了 </w:t>
      </w:r>
      <w:r>
        <w:rPr>
          <w:rFonts w:ascii="Arial" w:eastAsia="Arial"/>
          <w:i w:val="0"/>
          <w:iCs w:val="0"/>
          <w:sz w:val="24"/>
        </w:rPr>
        <w:t>2</w:t>
      </w:r>
      <w:r>
        <w:rPr>
          <w:rFonts w:ascii="Arial" w:eastAsia="Arial"/>
          <w:i w:val="0"/>
          <w:iCs w:val="0"/>
          <w:spacing w:val="-9"/>
          <w:sz w:val="24"/>
        </w:rPr>
        <w:t xml:space="preserve"> </w:t>
      </w:r>
      <w:r>
        <w:rPr>
          <w:i w:val="0"/>
          <w:iCs w:val="0"/>
          <w:spacing w:val="-6"/>
          <w:sz w:val="24"/>
        </w:rPr>
        <w:t xml:space="preserve">天时间就销售福利彩票 </w:t>
      </w:r>
      <w:r>
        <w:rPr>
          <w:rFonts w:ascii="Arial" w:eastAsia="Arial"/>
          <w:i w:val="0"/>
          <w:iCs w:val="0"/>
          <w:sz w:val="24"/>
        </w:rPr>
        <w:t>400</w:t>
      </w:r>
      <w:r>
        <w:rPr>
          <w:rFonts w:ascii="Arial" w:eastAsia="Arial"/>
          <w:i w:val="0"/>
          <w:iCs w:val="0"/>
          <w:spacing w:val="-7"/>
          <w:sz w:val="24"/>
        </w:rPr>
        <w:t xml:space="preserve"> </w:t>
      </w:r>
      <w:r>
        <w:rPr>
          <w:i w:val="0"/>
          <w:iCs w:val="0"/>
          <w:spacing w:val="-5"/>
          <w:sz w:val="24"/>
        </w:rPr>
        <w:t xml:space="preserve">万元。今年春节我们准备用 </w:t>
      </w:r>
      <w:r>
        <w:rPr>
          <w:rFonts w:ascii="Arial" w:eastAsia="Arial"/>
          <w:i w:val="0"/>
          <w:iCs w:val="0"/>
          <w:sz w:val="24"/>
        </w:rPr>
        <w:t>10</w:t>
      </w:r>
      <w:r>
        <w:rPr>
          <w:rFonts w:ascii="Arial" w:eastAsia="Arial"/>
          <w:i w:val="0"/>
          <w:iCs w:val="0"/>
          <w:spacing w:val="-7"/>
          <w:sz w:val="24"/>
        </w:rPr>
        <w:t xml:space="preserve"> </w:t>
      </w:r>
      <w:r>
        <w:rPr>
          <w:i w:val="0"/>
          <w:iCs w:val="0"/>
          <w:spacing w:val="-10"/>
          <w:sz w:val="24"/>
        </w:rPr>
        <w:t>天</w:t>
      </w:r>
    </w:p>
    <w:p>
      <w:pPr>
        <w:tabs>
          <w:tab w:val="left" w:pos="7895"/>
        </w:tabs>
        <w:spacing w:before="4"/>
        <w:ind w:left="140" w:right="0" w:firstLine="0"/>
        <w:jc w:val="left"/>
        <w:rPr>
          <w:rFonts w:ascii="Arial" w:eastAsia="Arial"/>
          <w:i w:val="0"/>
          <w:iCs w:val="0"/>
          <w:sz w:val="24"/>
        </w:rPr>
      </w:pPr>
      <w:r>
        <w:rPr>
          <w:rFonts w:ascii="宋体" w:eastAsia="宋体" w:hint="eastAsia"/>
          <w:i w:val="0"/>
          <w:iCs w:val="0"/>
          <w:sz w:val="24"/>
        </w:rPr>
        <w:t>的时间来销售</w:t>
      </w:r>
      <w:r>
        <w:rPr>
          <w:rFonts w:ascii="宋体" w:eastAsia="宋体" w:hint="eastAsia"/>
          <w:i w:val="0"/>
          <w:iCs w:val="0"/>
          <w:spacing w:val="-60"/>
          <w:sz w:val="24"/>
        </w:rPr>
        <w:t xml:space="preserve"> </w:t>
      </w:r>
      <w:r>
        <w:rPr>
          <w:rFonts w:ascii="Arial" w:eastAsia="Arial"/>
          <w:i w:val="0"/>
          <w:iCs w:val="0"/>
          <w:sz w:val="24"/>
        </w:rPr>
        <w:t>2000</w:t>
      </w:r>
      <w:r>
        <w:rPr>
          <w:rFonts w:ascii="Arial" w:eastAsia="Arial"/>
          <w:i w:val="0"/>
          <w:iCs w:val="0"/>
          <w:spacing w:val="-10"/>
          <w:sz w:val="24"/>
        </w:rPr>
        <w:t xml:space="preserve"> </w:t>
      </w:r>
      <w:r>
        <w:rPr>
          <w:rFonts w:ascii="宋体" w:eastAsia="宋体" w:hint="eastAsia"/>
          <w:i w:val="0"/>
          <w:iCs w:val="0"/>
          <w:sz w:val="24"/>
        </w:rPr>
        <w:t>元是不成问题的。以下哪项最能支持上述推理</w:t>
      </w:r>
      <w:r>
        <w:rPr>
          <w:rFonts w:ascii="Arial" w:eastAsia="Arial"/>
          <w:i w:val="0"/>
          <w:iCs w:val="0"/>
          <w:spacing w:val="-10"/>
          <w:sz w:val="24"/>
        </w:rPr>
        <w:t>?</w:t>
      </w:r>
      <w:r>
        <w:rPr>
          <w:rFonts w:ascii="Arial" w:eastAsia="Arial"/>
          <w:i w:val="0"/>
          <w:iCs w:val="0"/>
          <w:sz w:val="24"/>
          <w:u w:val="single"/>
        </w:rPr>
        <w:tab/>
      </w:r>
    </w:p>
    <w:p>
      <w:pPr>
        <w:spacing w:after="0"/>
        <w:jc w:val="left"/>
        <w:rPr>
          <w:rFonts w:ascii="Arial" w:eastAsia="Arial"/>
          <w:i w:val="0"/>
          <w:iCs w:val="0"/>
          <w:sz w:val="24"/>
        </w:rPr>
        <w:sectPr>
          <w:headerReference w:type="default" r:id="rId35"/>
          <w:footerReference w:type="default" r:id="rId36"/>
          <w:pgSz w:w="11910" w:h="16840"/>
          <w:pgMar w:top="1180" w:right="80" w:bottom="1180" w:left="580" w:header="888" w:footer="997" w:gutter="0"/>
          <w:pgNumType w:start="10"/>
          <w:cols w:num="1" w:space="720"/>
        </w:sectPr>
      </w:pPr>
    </w:p>
    <w:p>
      <w:pPr>
        <w:spacing w:before="3"/>
        <w:ind w:left="140" w:right="0" w:firstLine="0"/>
        <w:jc w:val="left"/>
        <w:rPr>
          <w:rFonts w:ascii="宋体" w:eastAsia="宋体" w:hint="eastAsia"/>
          <w:i w:val="0"/>
          <w:iCs w:val="0"/>
          <w:sz w:val="24"/>
        </w:rPr>
      </w:pPr>
      <w:r>
        <w:rPr>
          <w:rFonts w:ascii="Arial" w:eastAsia="Arial"/>
          <w:i w:val="0"/>
          <w:iCs w:val="0"/>
          <w:sz w:val="24"/>
        </w:rPr>
        <w:t>A:</w:t>
      </w:r>
      <w:r>
        <w:rPr>
          <w:rFonts w:ascii="Arial" w:eastAsia="Arial"/>
          <w:i w:val="0"/>
          <w:iCs w:val="0"/>
          <w:spacing w:val="50"/>
          <w:sz w:val="24"/>
        </w:rPr>
        <w:t xml:space="preserve"> </w:t>
      </w:r>
      <w:r>
        <w:rPr>
          <w:rFonts w:ascii="宋体" w:eastAsia="宋体" w:hint="eastAsia"/>
          <w:i w:val="0"/>
          <w:iCs w:val="0"/>
          <w:sz w:val="24"/>
        </w:rPr>
        <w:t>在前年举办的春节体育彩票的销售活动中，</w:t>
      </w:r>
      <w:r>
        <w:rPr>
          <w:rFonts w:ascii="Arial" w:eastAsia="Arial"/>
          <w:i w:val="0"/>
          <w:iCs w:val="0"/>
          <w:sz w:val="24"/>
        </w:rPr>
        <w:t>5</w:t>
      </w:r>
      <w:r>
        <w:rPr>
          <w:rFonts w:ascii="Arial" w:eastAsia="Arial"/>
          <w:i w:val="0"/>
          <w:iCs w:val="0"/>
          <w:spacing w:val="-8"/>
          <w:sz w:val="24"/>
        </w:rPr>
        <w:t xml:space="preserve"> </w:t>
      </w:r>
      <w:r>
        <w:rPr>
          <w:rFonts w:ascii="宋体" w:eastAsia="宋体" w:hint="eastAsia"/>
          <w:i w:val="0"/>
          <w:iCs w:val="0"/>
          <w:spacing w:val="-6"/>
          <w:sz w:val="24"/>
        </w:rPr>
        <w:t xml:space="preserve">天的时间就销售彩票 </w:t>
      </w:r>
      <w:r>
        <w:rPr>
          <w:rFonts w:ascii="Arial" w:eastAsia="Arial"/>
          <w:i w:val="0"/>
          <w:iCs w:val="0"/>
          <w:sz w:val="24"/>
        </w:rPr>
        <w:t>1000</w:t>
      </w:r>
      <w:r>
        <w:rPr>
          <w:rFonts w:ascii="Arial" w:eastAsia="Arial"/>
          <w:i w:val="0"/>
          <w:iCs w:val="0"/>
          <w:spacing w:val="-7"/>
          <w:sz w:val="24"/>
        </w:rPr>
        <w:t xml:space="preserve"> </w:t>
      </w:r>
      <w:r>
        <w:rPr>
          <w:rFonts w:ascii="宋体" w:eastAsia="宋体" w:hint="eastAsia"/>
          <w:i w:val="0"/>
          <w:iCs w:val="0"/>
          <w:spacing w:val="-5"/>
          <w:sz w:val="24"/>
        </w:rPr>
        <w:t>万元</w:t>
      </w:r>
    </w:p>
    <w:p>
      <w:pPr>
        <w:spacing w:before="204"/>
        <w:ind w:left="140" w:right="0" w:firstLine="0"/>
        <w:jc w:val="left"/>
        <w:rPr>
          <w:rFonts w:ascii="宋体" w:eastAsia="宋体" w:hint="eastAsia"/>
          <w:i w:val="0"/>
          <w:iCs w:val="0"/>
          <w:sz w:val="24"/>
        </w:rPr>
      </w:pPr>
      <w:r>
        <w:rPr>
          <w:rFonts w:ascii="Arial" w:eastAsia="Arial"/>
          <w:i w:val="0"/>
          <w:iCs w:val="0"/>
          <w:sz w:val="24"/>
        </w:rPr>
        <w:t>B:</w:t>
      </w:r>
      <w:r>
        <w:rPr>
          <w:rFonts w:ascii="Arial" w:eastAsia="Arial"/>
          <w:i w:val="0"/>
          <w:iCs w:val="0"/>
          <w:spacing w:val="52"/>
          <w:sz w:val="24"/>
        </w:rPr>
        <w:t xml:space="preserve"> </w:t>
      </w:r>
      <w:r>
        <w:rPr>
          <w:rFonts w:ascii="宋体" w:eastAsia="宋体" w:hint="eastAsia"/>
          <w:i w:val="0"/>
          <w:iCs w:val="0"/>
          <w:spacing w:val="-1"/>
          <w:sz w:val="24"/>
        </w:rPr>
        <w:t>体育彩票由于奖品采取奖金的方式发放，一直很受摸彩人的青睐</w:t>
      </w:r>
    </w:p>
    <w:p>
      <w:pPr>
        <w:spacing w:before="204" w:line="242" w:lineRule="auto"/>
        <w:ind w:left="140" w:right="664" w:firstLine="0"/>
        <w:jc w:val="left"/>
        <w:rPr>
          <w:rFonts w:ascii="宋体" w:eastAsia="宋体" w:hint="eastAsia"/>
          <w:i w:val="0"/>
          <w:iCs w:val="0"/>
          <w:sz w:val="24"/>
        </w:rPr>
      </w:pPr>
      <w:r>
        <w:rPr>
          <w:rFonts w:ascii="Arial" w:eastAsia="Arial"/>
          <w:i w:val="0"/>
          <w:iCs w:val="0"/>
          <w:sz w:val="24"/>
        </w:rPr>
        <w:t>C</w:t>
      </w:r>
      <w:r>
        <w:rPr>
          <w:rFonts w:ascii="Arial" w:eastAsia="Arial"/>
          <w:i w:val="0"/>
          <w:iCs w:val="0"/>
          <w:spacing w:val="9"/>
          <w:sz w:val="24"/>
        </w:rPr>
        <w:t xml:space="preserve">: </w:t>
      </w:r>
      <w:r>
        <w:rPr>
          <w:rFonts w:ascii="宋体" w:eastAsia="宋体" w:hint="eastAsia"/>
          <w:i w:val="0"/>
          <w:iCs w:val="0"/>
          <w:sz w:val="24"/>
        </w:rPr>
        <w:t>我国的体育事业发展很快，这是和全国人民的支持分不开的。我们买体育彩票也是对体育事业的</w:t>
      </w:r>
      <w:r>
        <w:rPr>
          <w:rFonts w:ascii="宋体" w:eastAsia="宋体" w:hint="eastAsia"/>
          <w:i w:val="0"/>
          <w:iCs w:val="0"/>
          <w:spacing w:val="-6"/>
          <w:sz w:val="24"/>
        </w:rPr>
        <w:t>支持</w:t>
      </w:r>
    </w:p>
    <w:p>
      <w:pPr>
        <w:spacing w:before="201"/>
        <w:ind w:left="140" w:right="0" w:firstLine="0"/>
        <w:jc w:val="left"/>
        <w:rPr>
          <w:rFonts w:ascii="宋体" w:eastAsia="宋体" w:hint="eastAsia"/>
          <w:i w:val="0"/>
          <w:iCs w:val="0"/>
          <w:sz w:val="24"/>
        </w:rPr>
      </w:pPr>
      <w:r>
        <w:rPr>
          <w:rFonts w:ascii="Arial" w:eastAsia="Arial"/>
          <w:i w:val="0"/>
          <w:iCs w:val="0"/>
          <w:sz w:val="24"/>
        </w:rPr>
        <w:t>D</w:t>
      </w:r>
      <w:r>
        <w:rPr>
          <w:rFonts w:ascii="Arial" w:eastAsia="Arial"/>
          <w:i w:val="0"/>
          <w:iCs w:val="0"/>
          <w:spacing w:val="25"/>
          <w:sz w:val="24"/>
        </w:rPr>
        <w:t xml:space="preserve">: </w:t>
      </w:r>
      <w:r>
        <w:rPr>
          <w:rFonts w:ascii="宋体" w:eastAsia="宋体" w:hint="eastAsia"/>
          <w:i w:val="0"/>
          <w:iCs w:val="0"/>
          <w:spacing w:val="-1"/>
          <w:sz w:val="24"/>
        </w:rPr>
        <w:t>在每年卖体育彩票的过程中，我们发现每天的销售量是差不多的</w:t>
      </w:r>
    </w:p>
    <w:p>
      <w:pPr>
        <w:pStyle w:val="BodyText"/>
        <w:rPr>
          <w:rFonts w:ascii="宋体"/>
          <w:b w:val="0"/>
          <w:i w:val="0"/>
          <w:iCs w:val="0"/>
          <w:sz w:val="26"/>
        </w:rPr>
      </w:pPr>
    </w:p>
    <w:p>
      <w:pPr>
        <w:pStyle w:val="BodyText"/>
        <w:spacing w:before="10"/>
        <w:rPr>
          <w:rFonts w:ascii="宋体"/>
          <w:b w:val="0"/>
          <w:i w:val="0"/>
          <w:iCs w:val="0"/>
          <w:sz w:val="26"/>
        </w:rPr>
      </w:pPr>
    </w:p>
    <w:p>
      <w:pPr>
        <w:spacing w:before="0"/>
        <w:ind w:left="140" w:right="0" w:firstLine="0"/>
        <w:jc w:val="left"/>
        <w:rPr>
          <w:rFonts w:ascii="Arial" w:eastAsia="Arial"/>
          <w:i w:val="0"/>
          <w:iCs w:val="0"/>
          <w:sz w:val="24"/>
        </w:rPr>
      </w:pPr>
      <w:r>
        <w:rPr>
          <w:rFonts w:ascii="宋体" w:eastAsia="宋体" w:hint="eastAsia"/>
          <w:i w:val="0"/>
          <w:iCs w:val="0"/>
          <w:sz w:val="24"/>
        </w:rPr>
        <w:t>参考答案</w:t>
      </w:r>
      <w:r>
        <w:rPr>
          <w:rFonts w:ascii="Arial" w:eastAsia="Arial"/>
          <w:i w:val="0"/>
          <w:iCs w:val="0"/>
          <w:spacing w:val="8"/>
          <w:sz w:val="24"/>
        </w:rPr>
        <w:t xml:space="preserve">: </w:t>
      </w:r>
      <w:r>
        <w:rPr>
          <w:rFonts w:ascii="Arial" w:eastAsia="Arial"/>
          <w:i w:val="0"/>
          <w:iCs w:val="0"/>
          <w:spacing w:val="-12"/>
          <w:sz w:val="24"/>
        </w:rPr>
        <w:t>D</w:t>
      </w:r>
    </w:p>
    <w:p>
      <w:pPr>
        <w:pStyle w:val="BodyText"/>
        <w:spacing w:before="210" w:line="170" w:lineRule="auto"/>
        <w:ind w:left="140" w:right="519"/>
        <w:rPr>
          <w:i w:val="0"/>
          <w:iCs w:val="0"/>
        </w:rPr>
      </w:pPr>
      <w:r>
        <w:rPr>
          <w:i w:val="0"/>
          <w:iCs w:val="0"/>
        </w:rPr>
        <w:t>本题解释</w:t>
      </w:r>
      <w:r>
        <w:rPr>
          <w:rFonts w:ascii="Arial" w:eastAsia="Arial"/>
          <w:i w:val="0"/>
          <w:iCs w:val="0"/>
        </w:rPr>
        <w:t>:</w:t>
      </w:r>
      <w:r>
        <w:rPr>
          <w:i w:val="0"/>
          <w:iCs w:val="0"/>
        </w:rPr>
        <w:t xml:space="preserve">正确答案是 </w:t>
      </w:r>
      <w:r>
        <w:rPr>
          <w:rFonts w:ascii="Arial" w:eastAsia="Arial"/>
          <w:i w:val="0"/>
          <w:iCs w:val="0"/>
        </w:rPr>
        <w:t xml:space="preserve">D </w:t>
      </w:r>
      <w:r>
        <w:rPr>
          <w:i w:val="0"/>
          <w:iCs w:val="0"/>
        </w:rPr>
        <w:t xml:space="preserve">考点加强题型解析第一步：找到论点和论据本题论点是今年春节用 </w:t>
      </w:r>
      <w:r>
        <w:rPr>
          <w:rFonts w:ascii="Arial" w:eastAsia="Arial"/>
          <w:i w:val="0"/>
          <w:iCs w:val="0"/>
        </w:rPr>
        <w:t xml:space="preserve">10 </w:t>
      </w:r>
      <w:r>
        <w:rPr>
          <w:i w:val="0"/>
          <w:iCs w:val="0"/>
        </w:rPr>
        <w:t xml:space="preserve">天的时间来销售 </w:t>
      </w:r>
      <w:r>
        <w:rPr>
          <w:rFonts w:ascii="Arial" w:eastAsia="Arial"/>
          <w:i w:val="0"/>
          <w:iCs w:val="0"/>
        </w:rPr>
        <w:t>2000</w:t>
      </w:r>
      <w:r>
        <w:rPr>
          <w:rFonts w:ascii="Arial" w:eastAsia="Arial"/>
          <w:i w:val="0"/>
          <w:iCs w:val="0"/>
          <w:spacing w:val="-7"/>
        </w:rPr>
        <w:t xml:space="preserve"> </w:t>
      </w:r>
      <w:r>
        <w:rPr>
          <w:i w:val="0"/>
          <w:iCs w:val="0"/>
          <w:spacing w:val="-10"/>
        </w:rPr>
        <w:t xml:space="preserve">元是不成问题的，论据是去年春节用了 </w:t>
      </w:r>
      <w:r>
        <w:rPr>
          <w:rFonts w:ascii="Arial" w:eastAsia="Arial"/>
          <w:i w:val="0"/>
          <w:iCs w:val="0"/>
        </w:rPr>
        <w:t>2</w:t>
      </w:r>
      <w:r>
        <w:rPr>
          <w:rFonts w:ascii="Arial" w:eastAsia="Arial"/>
          <w:i w:val="0"/>
          <w:iCs w:val="0"/>
          <w:spacing w:val="-7"/>
        </w:rPr>
        <w:t xml:space="preserve"> </w:t>
      </w:r>
      <w:r>
        <w:rPr>
          <w:i w:val="0"/>
          <w:iCs w:val="0"/>
        </w:rPr>
        <w:t xml:space="preserve">天时间就销售福利彩票 </w:t>
      </w:r>
      <w:r>
        <w:rPr>
          <w:rFonts w:ascii="Arial" w:eastAsia="Arial"/>
          <w:i w:val="0"/>
          <w:iCs w:val="0"/>
        </w:rPr>
        <w:t>400</w:t>
      </w:r>
      <w:r>
        <w:rPr>
          <w:rFonts w:ascii="Arial" w:eastAsia="Arial"/>
          <w:i w:val="0"/>
          <w:iCs w:val="0"/>
          <w:spacing w:val="-7"/>
        </w:rPr>
        <w:t xml:space="preserve"> </w:t>
      </w:r>
      <w:r>
        <w:rPr>
          <w:i w:val="0"/>
          <w:iCs w:val="0"/>
          <w:spacing w:val="-23"/>
        </w:rPr>
        <w:t>万元。第二步：</w:t>
      </w:r>
      <w:r>
        <w:rPr>
          <w:i w:val="0"/>
          <w:iCs w:val="0"/>
          <w:spacing w:val="-2"/>
        </w:rPr>
        <w:t>判断加强方式论点强调今年春节，论据去年春节，所以论点与论据间不存在明显因果关系，需加强</w:t>
      </w:r>
      <w:r>
        <w:rPr>
          <w:i w:val="0"/>
          <w:iCs w:val="0"/>
          <w:spacing w:val="80"/>
          <w:w w:val="150"/>
        </w:rPr>
        <w:t xml:space="preserve"> </w:t>
      </w:r>
      <w:r>
        <w:rPr>
          <w:i w:val="0"/>
          <w:iCs w:val="0"/>
        </w:rPr>
        <w:t xml:space="preserve">论证。第三步：逐一判断选项的作用 </w:t>
      </w:r>
      <w:r>
        <w:rPr>
          <w:rFonts w:ascii="Arial" w:eastAsia="Arial"/>
          <w:i w:val="0"/>
          <w:iCs w:val="0"/>
        </w:rPr>
        <w:t xml:space="preserve">D </w:t>
      </w:r>
      <w:r>
        <w:rPr>
          <w:i w:val="0"/>
          <w:iCs w:val="0"/>
        </w:rPr>
        <w:t>即在今年春节和去年春节间搭桥，证明二者情况相似，是答案，</w:t>
      </w:r>
      <w:r>
        <w:rPr>
          <w:rFonts w:ascii="Arial" w:eastAsia="Arial"/>
          <w:i w:val="0"/>
          <w:iCs w:val="0"/>
        </w:rPr>
        <w:t xml:space="preserve">ABC </w:t>
      </w:r>
      <w:r>
        <w:rPr>
          <w:i w:val="0"/>
          <w:iCs w:val="0"/>
        </w:rPr>
        <w:t xml:space="preserve">均与今年和去年春节彩票的销售情况无关，属于无关选项，故正确答案为 </w:t>
      </w:r>
      <w:r>
        <w:rPr>
          <w:rFonts w:ascii="Arial" w:eastAsia="Arial"/>
          <w:i w:val="0"/>
          <w:iCs w:val="0"/>
        </w:rPr>
        <w:t>D</w:t>
      </w:r>
      <w:r>
        <w:rPr>
          <w:i w:val="0"/>
          <w:iCs w:val="0"/>
        </w:rPr>
        <w:t>。考查点：加</w:t>
      </w:r>
      <w:r>
        <w:rPr>
          <w:i w:val="0"/>
          <w:iCs w:val="0"/>
          <w:spacing w:val="-4"/>
        </w:rPr>
        <w:t>强论证</w:t>
      </w:r>
    </w:p>
    <w:p>
      <w:pPr>
        <w:pStyle w:val="BodyText"/>
        <w:rPr>
          <w:i w:val="0"/>
          <w:iCs w:val="0"/>
        </w:rPr>
      </w:pPr>
    </w:p>
    <w:p>
      <w:pPr>
        <w:pStyle w:val="BodyText"/>
        <w:rPr>
          <w:i w:val="0"/>
          <w:iCs w:val="0"/>
        </w:rPr>
      </w:pPr>
    </w:p>
    <w:p>
      <w:pPr>
        <w:pStyle w:val="BodyText"/>
        <w:spacing w:before="4"/>
        <w:rPr>
          <w:i w:val="0"/>
          <w:iCs w:val="0"/>
          <w:sz w:val="13"/>
        </w:rPr>
      </w:pPr>
    </w:p>
    <w:p>
      <w:pPr>
        <w:pStyle w:val="ListParagraph"/>
        <w:numPr>
          <w:ilvl w:val="0"/>
          <w:numId w:val="2"/>
        </w:numPr>
        <w:tabs>
          <w:tab w:val="left" w:pos="475"/>
          <w:tab w:val="left" w:pos="606"/>
          <w:tab w:val="left" w:pos="2407"/>
          <w:tab w:val="left" w:pos="6437"/>
        </w:tabs>
        <w:spacing w:before="0" w:after="0" w:line="398" w:lineRule="auto"/>
        <w:ind w:left="140" w:right="4806" w:firstLine="0"/>
        <w:jc w:val="left"/>
        <w:rPr>
          <w:i w:val="0"/>
          <w:iCs w:val="0"/>
          <w:sz w:val="24"/>
        </w:rPr>
      </w:pPr>
      <w:r>
        <w:rPr>
          <w:i w:val="0"/>
          <w:iCs w:val="0"/>
          <w:sz w:val="24"/>
        </w:rPr>
        <w:t>【单选题】</w:t>
      </w:r>
      <w:r>
        <w:rPr>
          <w:i w:val="0"/>
          <w:iCs w:val="0"/>
          <w:spacing w:val="-29"/>
          <w:sz w:val="24"/>
        </w:rPr>
        <w:t xml:space="preserve"> </w:t>
      </w:r>
      <w:r>
        <w:rPr>
          <w:rFonts w:ascii="Times New Roman" w:eastAsia="Times New Roman" w:hAnsi="Times New Roman"/>
          <w:i w:val="0"/>
          <w:iCs w:val="0"/>
          <w:sz w:val="24"/>
          <w:u w:val="single"/>
        </w:rPr>
        <w:tab/>
      </w:r>
      <w:r>
        <w:rPr>
          <w:i w:val="0"/>
          <w:iCs w:val="0"/>
          <w:spacing w:val="-2"/>
          <w:sz w:val="24"/>
        </w:rPr>
        <w:t>对于厨师相当于画笔对于</w:t>
      </w:r>
      <w:r>
        <w:rPr>
          <w:rFonts w:ascii="Times New Roman" w:eastAsia="Times New Roman" w:hAnsi="Times New Roman"/>
          <w:i w:val="0"/>
          <w:iCs w:val="0"/>
          <w:sz w:val="24"/>
          <w:u w:val="single"/>
        </w:rPr>
        <w:tab/>
      </w:r>
      <w:r>
        <w:rPr>
          <w:rFonts w:ascii="Times New Roman" w:eastAsia="Times New Roman" w:hAnsi="Times New Roman"/>
          <w:i w:val="0"/>
          <w:iCs w:val="0"/>
          <w:sz w:val="24"/>
        </w:rPr>
        <w:t xml:space="preserve"> </w:t>
      </w:r>
      <w:r>
        <w:rPr>
          <w:rFonts w:ascii="Arial" w:eastAsia="Arial" w:hAnsi="Arial"/>
          <w:i w:val="0"/>
          <w:iCs w:val="0"/>
          <w:spacing w:val="-6"/>
          <w:sz w:val="24"/>
        </w:rPr>
        <w:t>A:</w:t>
      </w:r>
      <w:r>
        <w:rPr>
          <w:rFonts w:ascii="Arial" w:eastAsia="Arial" w:hAnsi="Arial"/>
          <w:i w:val="0"/>
          <w:iCs w:val="0"/>
          <w:sz w:val="24"/>
        </w:rPr>
        <w:tab/>
      </w:r>
      <w:r>
        <w:rPr>
          <w:i w:val="0"/>
          <w:iCs w:val="0"/>
          <w:spacing w:val="-2"/>
          <w:sz w:val="24"/>
        </w:rPr>
        <w:t>食物</w:t>
      </w:r>
      <w:r>
        <w:rPr>
          <w:rFonts w:ascii="Arial" w:eastAsia="Arial" w:hAnsi="Arial"/>
          <w:i w:val="0"/>
          <w:iCs w:val="0"/>
          <w:spacing w:val="-2"/>
          <w:sz w:val="24"/>
        </w:rPr>
        <w:t>——</w:t>
      </w:r>
      <w:r>
        <w:rPr>
          <w:i w:val="0"/>
          <w:iCs w:val="0"/>
          <w:spacing w:val="-2"/>
          <w:sz w:val="24"/>
        </w:rPr>
        <w:t>画布</w:t>
      </w:r>
    </w:p>
    <w:p>
      <w:pPr>
        <w:tabs>
          <w:tab w:val="left" w:pos="606"/>
        </w:tabs>
        <w:spacing w:before="1"/>
        <w:ind w:left="140" w:right="0" w:firstLine="0"/>
        <w:jc w:val="left"/>
        <w:rPr>
          <w:rFonts w:ascii="宋体" w:eastAsia="宋体" w:hAnsi="宋体" w:hint="eastAsia"/>
          <w:i w:val="0"/>
          <w:iCs w:val="0"/>
          <w:sz w:val="24"/>
        </w:rPr>
      </w:pPr>
      <w:r>
        <w:rPr>
          <w:rFonts w:ascii="Arial" w:eastAsia="Arial" w:hAnsi="Arial"/>
          <w:i w:val="0"/>
          <w:iCs w:val="0"/>
          <w:spacing w:val="-5"/>
          <w:sz w:val="24"/>
        </w:rPr>
        <w:t>B:</w:t>
      </w:r>
      <w:r>
        <w:rPr>
          <w:rFonts w:ascii="Arial" w:eastAsia="Arial" w:hAnsi="Arial"/>
          <w:i w:val="0"/>
          <w:iCs w:val="0"/>
          <w:sz w:val="24"/>
        </w:rPr>
        <w:tab/>
      </w:r>
      <w:r>
        <w:rPr>
          <w:rFonts w:ascii="宋体" w:eastAsia="宋体" w:hAnsi="宋体" w:hint="eastAsia"/>
          <w:i w:val="0"/>
          <w:iCs w:val="0"/>
          <w:sz w:val="24"/>
        </w:rPr>
        <w:t>厨具</w:t>
      </w:r>
      <w:r>
        <w:rPr>
          <w:rFonts w:ascii="Arial" w:eastAsia="Arial" w:hAnsi="Arial"/>
          <w:i w:val="0"/>
          <w:iCs w:val="0"/>
          <w:sz w:val="24"/>
        </w:rPr>
        <w:t>——</w:t>
      </w:r>
      <w:r>
        <w:rPr>
          <w:rFonts w:ascii="宋体" w:eastAsia="宋体" w:hAnsi="宋体" w:hint="eastAsia"/>
          <w:i w:val="0"/>
          <w:iCs w:val="0"/>
          <w:spacing w:val="-5"/>
          <w:sz w:val="24"/>
        </w:rPr>
        <w:t>画家</w:t>
      </w:r>
    </w:p>
    <w:p>
      <w:pPr>
        <w:tabs>
          <w:tab w:val="left" w:pos="619"/>
        </w:tabs>
        <w:spacing w:before="200"/>
        <w:ind w:left="140" w:right="0" w:firstLine="0"/>
        <w:jc w:val="left"/>
        <w:rPr>
          <w:rFonts w:ascii="宋体" w:eastAsia="宋体" w:hAnsi="宋体" w:hint="eastAsia"/>
          <w:i w:val="0"/>
          <w:iCs w:val="0"/>
          <w:sz w:val="24"/>
        </w:rPr>
      </w:pPr>
      <w:r>
        <w:rPr>
          <w:rFonts w:ascii="Arial" w:eastAsia="Arial" w:hAnsi="Arial"/>
          <w:i w:val="0"/>
          <w:iCs w:val="0"/>
          <w:spacing w:val="-5"/>
          <w:sz w:val="24"/>
        </w:rPr>
        <w:t>C:</w:t>
      </w:r>
      <w:r>
        <w:rPr>
          <w:rFonts w:ascii="Arial" w:eastAsia="Arial" w:hAnsi="Arial"/>
          <w:i w:val="0"/>
          <w:iCs w:val="0"/>
          <w:sz w:val="24"/>
        </w:rPr>
        <w:tab/>
      </w:r>
      <w:r>
        <w:rPr>
          <w:rFonts w:ascii="宋体" w:eastAsia="宋体" w:hAnsi="宋体" w:hint="eastAsia"/>
          <w:i w:val="0"/>
          <w:iCs w:val="0"/>
          <w:sz w:val="24"/>
        </w:rPr>
        <w:t>厨房</w:t>
      </w:r>
      <w:r>
        <w:rPr>
          <w:rFonts w:ascii="Arial" w:eastAsia="Arial" w:hAnsi="Arial"/>
          <w:i w:val="0"/>
          <w:iCs w:val="0"/>
          <w:sz w:val="24"/>
        </w:rPr>
        <w:t>——</w:t>
      </w:r>
      <w:r>
        <w:rPr>
          <w:rFonts w:ascii="宋体" w:eastAsia="宋体" w:hAnsi="宋体" w:hint="eastAsia"/>
          <w:i w:val="0"/>
          <w:iCs w:val="0"/>
          <w:spacing w:val="-5"/>
          <w:sz w:val="24"/>
        </w:rPr>
        <w:t>染料</w:t>
      </w:r>
    </w:p>
    <w:p>
      <w:pPr>
        <w:tabs>
          <w:tab w:val="left" w:pos="619"/>
        </w:tabs>
        <w:spacing w:before="197"/>
        <w:ind w:left="140" w:right="0" w:firstLine="0"/>
        <w:jc w:val="left"/>
        <w:rPr>
          <w:rFonts w:ascii="宋体" w:eastAsia="宋体" w:hAnsi="宋体" w:hint="eastAsia"/>
          <w:i w:val="0"/>
          <w:iCs w:val="0"/>
          <w:sz w:val="24"/>
        </w:rPr>
      </w:pPr>
      <w:r>
        <w:rPr>
          <w:rFonts w:ascii="Arial" w:eastAsia="Arial" w:hAnsi="Arial"/>
          <w:i w:val="0"/>
          <w:iCs w:val="0"/>
          <w:spacing w:val="-5"/>
          <w:sz w:val="24"/>
        </w:rPr>
        <w:t>D:</w:t>
      </w:r>
      <w:r>
        <w:rPr>
          <w:rFonts w:ascii="Arial" w:eastAsia="Arial" w:hAnsi="Arial"/>
          <w:i w:val="0"/>
          <w:iCs w:val="0"/>
          <w:sz w:val="24"/>
        </w:rPr>
        <w:tab/>
      </w:r>
      <w:r>
        <w:rPr>
          <w:rFonts w:ascii="宋体" w:eastAsia="宋体" w:hAnsi="宋体" w:hint="eastAsia"/>
          <w:i w:val="0"/>
          <w:iCs w:val="0"/>
          <w:sz w:val="24"/>
        </w:rPr>
        <w:t>刀</w:t>
      </w:r>
      <w:r>
        <w:rPr>
          <w:rFonts w:ascii="Arial" w:eastAsia="Arial" w:hAnsi="Arial"/>
          <w:i w:val="0"/>
          <w:iCs w:val="0"/>
          <w:sz w:val="24"/>
        </w:rPr>
        <w:t>——</w:t>
      </w:r>
      <w:r>
        <w:rPr>
          <w:rFonts w:ascii="宋体" w:eastAsia="宋体" w:hAnsi="宋体" w:hint="eastAsia"/>
          <w:i w:val="0"/>
          <w:iCs w:val="0"/>
          <w:spacing w:val="-5"/>
          <w:sz w:val="24"/>
        </w:rPr>
        <w:t>笔筒</w:t>
      </w:r>
    </w:p>
    <w:p>
      <w:pPr>
        <w:pStyle w:val="BodyText"/>
        <w:rPr>
          <w:rFonts w:ascii="宋体"/>
          <w:b w:val="0"/>
          <w:i w:val="0"/>
          <w:iCs w:val="0"/>
          <w:sz w:val="26"/>
        </w:rPr>
      </w:pPr>
    </w:p>
    <w:p>
      <w:pPr>
        <w:pStyle w:val="BodyText"/>
        <w:spacing w:before="11"/>
        <w:rPr>
          <w:rFonts w:ascii="宋体"/>
          <w:b w:val="0"/>
          <w:i w:val="0"/>
          <w:iCs w:val="0"/>
          <w:sz w:val="20"/>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B</w:t>
      </w:r>
    </w:p>
    <w:p>
      <w:pPr>
        <w:pStyle w:val="BodyText"/>
        <w:spacing w:before="70"/>
        <w:ind w:left="140"/>
        <w:rPr>
          <w:i w:val="0"/>
          <w:iCs w:val="0"/>
        </w:rPr>
      </w:pPr>
      <w:r>
        <w:rPr>
          <w:i w:val="0"/>
          <w:iCs w:val="0"/>
        </w:rPr>
        <w:t>本题解释</w:t>
      </w:r>
      <w:r>
        <w:rPr>
          <w:rFonts w:ascii="Arial" w:eastAsia="Arial"/>
          <w:i w:val="0"/>
          <w:iCs w:val="0"/>
        </w:rPr>
        <w:t>:B</w:t>
      </w:r>
      <w:r>
        <w:rPr>
          <w:i w:val="0"/>
          <w:iCs w:val="0"/>
          <w:spacing w:val="-1"/>
        </w:rPr>
        <w:t>【解析】物与特定人的对应关系。</w:t>
      </w:r>
    </w:p>
    <w:p>
      <w:pPr>
        <w:spacing w:after="0"/>
        <w:rPr>
          <w:i w:val="0"/>
          <w:iCs w:val="0"/>
        </w:rPr>
        <w:sectPr>
          <w:headerReference w:type="default" r:id="rId37"/>
          <w:footerReference w:type="default" r:id="rId38"/>
          <w:pgSz w:w="11910" w:h="16840"/>
          <w:pgMar w:top="1180" w:right="80" w:bottom="1180" w:left="580" w:header="888" w:footer="997" w:gutter="0"/>
          <w:pgNumType w:start="11"/>
          <w:cols w:num="1" w:space="720"/>
        </w:sectPr>
      </w:pPr>
    </w:p>
    <w:p>
      <w:pPr>
        <w:tabs>
          <w:tab w:val="left" w:pos="2483"/>
          <w:tab w:val="left" w:pos="4508"/>
          <w:tab w:val="left" w:pos="6518"/>
          <w:tab w:val="left" w:pos="8543"/>
        </w:tabs>
        <w:spacing w:before="0"/>
        <w:ind w:left="473" w:right="0" w:firstLine="0"/>
        <w:jc w:val="left"/>
        <w:rPr>
          <w:rFonts w:ascii="宋体" w:eastAsia="宋体" w:hint="eastAsia"/>
          <w:i w:val="0"/>
          <w:iCs w:val="0"/>
          <w:sz w:val="24"/>
        </w:rPr>
      </w:pPr>
      <w:r>
        <w:rPr>
          <w:rFonts w:ascii="宋体" w:eastAsia="宋体" w:hint="eastAsia"/>
          <w:i w:val="0"/>
          <w:iCs w:val="0"/>
          <w:spacing w:val="-10"/>
          <w:sz w:val="24"/>
        </w:rPr>
        <w:t>【</w:t>
      </w:r>
      <w:r>
        <w:rPr>
          <w:rFonts w:ascii="宋体" w:eastAsia="宋体" w:hint="eastAsia"/>
          <w:i w:val="0"/>
          <w:iCs w:val="0"/>
          <w:sz w:val="24"/>
        </w:rPr>
        <w:tab/>
      </w:r>
      <w:r>
        <w:rPr>
          <w:rFonts w:ascii="宋体" w:eastAsia="宋体" w:hint="eastAsia"/>
          <w:i w:val="0"/>
          <w:iCs w:val="0"/>
          <w:spacing w:val="-10"/>
          <w:sz w:val="24"/>
        </w:rPr>
        <w:t>单</w:t>
      </w:r>
      <w:r>
        <w:rPr>
          <w:rFonts w:ascii="宋体" w:eastAsia="宋体" w:hint="eastAsia"/>
          <w:i w:val="0"/>
          <w:iCs w:val="0"/>
          <w:sz w:val="24"/>
        </w:rPr>
        <w:tab/>
      </w:r>
      <w:r>
        <w:rPr>
          <w:rFonts w:ascii="宋体" w:eastAsia="宋体" w:hint="eastAsia"/>
          <w:i w:val="0"/>
          <w:iCs w:val="0"/>
          <w:spacing w:val="-10"/>
          <w:sz w:val="24"/>
        </w:rPr>
        <w:t>选</w:t>
      </w:r>
      <w:r>
        <w:rPr>
          <w:rFonts w:ascii="宋体" w:eastAsia="宋体" w:hint="eastAsia"/>
          <w:i w:val="0"/>
          <w:iCs w:val="0"/>
          <w:sz w:val="24"/>
        </w:rPr>
        <w:tab/>
      </w:r>
      <w:r>
        <w:rPr>
          <w:rFonts w:ascii="宋体" w:eastAsia="宋体" w:hint="eastAsia"/>
          <w:i w:val="0"/>
          <w:iCs w:val="0"/>
          <w:spacing w:val="-10"/>
          <w:sz w:val="24"/>
        </w:rPr>
        <w:t>题</w:t>
      </w:r>
      <w:r>
        <w:rPr>
          <w:rFonts w:ascii="宋体" w:eastAsia="宋体" w:hint="eastAsia"/>
          <w:i w:val="0"/>
          <w:iCs w:val="0"/>
          <w:sz w:val="24"/>
        </w:rPr>
        <w:tab/>
      </w:r>
      <w:r>
        <w:rPr>
          <w:rFonts w:ascii="宋体" w:eastAsia="宋体" w:hint="eastAsia"/>
          <w:i w:val="0"/>
          <w:iCs w:val="0"/>
          <w:spacing w:val="-10"/>
          <w:sz w:val="24"/>
        </w:rPr>
        <w:t>】</w:t>
      </w:r>
    </w:p>
    <w:p>
      <w:pPr>
        <w:pStyle w:val="BodyText"/>
        <w:spacing w:before="7"/>
        <w:rPr>
          <w:rFonts w:ascii="宋体"/>
          <w:b w:val="0"/>
          <w:i w:val="0"/>
          <w:iCs w:val="0"/>
          <w:sz w:val="20"/>
        </w:rPr>
      </w:pPr>
      <w:r>
        <w:rPr>
          <w:i w:val="0"/>
          <w:iCs w:val="0"/>
        </w:rPr>
        <w:pict>
          <v:shape id="docshape11" o:spid="_x0000_s1034" style="width:33.7pt;height:0.1pt;margin-top:14.35pt;margin-left:52.65pt;mso-height-relative:page;mso-position-horizontal-relative:page;mso-width-relative:page;mso-wrap-distance-bottom:0;mso-wrap-distance-top:0;position:absolute;z-index:-251653120" coordorigin="1054,288" coordsize="674,0" path="m1054,288l1727,288e" filled="f" stroked="t" strokecolor="black">
            <v:path arrowok="t"/>
            <w10:wrap type="topAndBottom"/>
          </v:shape>
        </w:pict>
      </w:r>
    </w:p>
    <w:p>
      <w:pPr>
        <w:pStyle w:val="BodyText"/>
        <w:rPr>
          <w:rFonts w:ascii="宋体"/>
          <w:b w:val="0"/>
          <w:i w:val="0"/>
          <w:iCs w:val="0"/>
          <w:sz w:val="20"/>
        </w:rPr>
      </w:pPr>
    </w:p>
    <w:p>
      <w:pPr>
        <w:pStyle w:val="BodyText"/>
        <w:rPr>
          <w:rFonts w:ascii="宋体"/>
          <w:b w:val="0"/>
          <w:i w:val="0"/>
          <w:iCs w:val="0"/>
          <w:sz w:val="20"/>
        </w:rPr>
      </w:pPr>
    </w:p>
    <w:p>
      <w:pPr>
        <w:pStyle w:val="BodyText"/>
        <w:rPr>
          <w:rFonts w:ascii="宋体"/>
          <w:b w:val="0"/>
          <w:i w:val="0"/>
          <w:iCs w:val="0"/>
          <w:sz w:val="20"/>
        </w:rPr>
      </w:pPr>
    </w:p>
    <w:p>
      <w:pPr>
        <w:pStyle w:val="BodyText"/>
        <w:rPr>
          <w:rFonts w:ascii="宋体"/>
          <w:b w:val="0"/>
          <w:i w:val="0"/>
          <w:iCs w:val="0"/>
          <w:sz w:val="20"/>
        </w:rPr>
      </w:pPr>
    </w:p>
    <w:p>
      <w:pPr>
        <w:pStyle w:val="BodyText"/>
        <w:rPr>
          <w:rFonts w:ascii="宋体"/>
          <w:b w:val="0"/>
          <w:i w:val="0"/>
          <w:iCs w:val="0"/>
          <w:sz w:val="20"/>
        </w:rPr>
      </w:pPr>
    </w:p>
    <w:p>
      <w:pPr>
        <w:pStyle w:val="BodyText"/>
        <w:rPr>
          <w:rFonts w:ascii="宋体"/>
          <w:b w:val="0"/>
          <w:i w:val="0"/>
          <w:iCs w:val="0"/>
          <w:sz w:val="20"/>
        </w:rPr>
      </w:pPr>
    </w:p>
    <w:p>
      <w:pPr>
        <w:pStyle w:val="BodyText"/>
        <w:rPr>
          <w:rFonts w:ascii="宋体"/>
          <w:b w:val="0"/>
          <w:i w:val="0"/>
          <w:iCs w:val="0"/>
          <w:sz w:val="20"/>
        </w:rPr>
      </w:pPr>
    </w:p>
    <w:p>
      <w:pPr>
        <w:pStyle w:val="BodyText"/>
        <w:rPr>
          <w:rFonts w:ascii="宋体"/>
          <w:b w:val="0"/>
          <w:i w:val="0"/>
          <w:iCs w:val="0"/>
          <w:sz w:val="20"/>
        </w:rPr>
      </w:pPr>
    </w:p>
    <w:p>
      <w:pPr>
        <w:pStyle w:val="BodyText"/>
        <w:rPr>
          <w:rFonts w:ascii="宋体"/>
          <w:b w:val="0"/>
          <w:i w:val="0"/>
          <w:iCs w:val="0"/>
          <w:sz w:val="20"/>
        </w:rPr>
      </w:pPr>
    </w:p>
    <w:p>
      <w:pPr>
        <w:pStyle w:val="BodyText"/>
        <w:rPr>
          <w:rFonts w:ascii="宋体"/>
          <w:b w:val="0"/>
          <w:i w:val="0"/>
          <w:iCs w:val="0"/>
          <w:sz w:val="20"/>
        </w:rPr>
      </w:pPr>
    </w:p>
    <w:p>
      <w:pPr>
        <w:pStyle w:val="BodyText"/>
        <w:rPr>
          <w:rFonts w:ascii="宋体"/>
          <w:b w:val="0"/>
          <w:i w:val="0"/>
          <w:iCs w:val="0"/>
          <w:sz w:val="20"/>
        </w:rPr>
      </w:pPr>
    </w:p>
    <w:p>
      <w:pPr>
        <w:pStyle w:val="BodyText"/>
        <w:spacing w:before="3"/>
        <w:rPr>
          <w:rFonts w:ascii="宋体"/>
          <w:b w:val="0"/>
          <w:i w:val="0"/>
          <w:iCs w:val="0"/>
        </w:rPr>
      </w:pPr>
    </w:p>
    <w:p>
      <w:pPr>
        <w:pStyle w:val="ListParagraph"/>
        <w:numPr>
          <w:ilvl w:val="0"/>
          <w:numId w:val="6"/>
        </w:numPr>
        <w:tabs>
          <w:tab w:val="left" w:pos="475"/>
        </w:tabs>
        <w:spacing w:before="93" w:after="0" w:line="240" w:lineRule="auto"/>
        <w:ind w:left="474" w:right="0" w:hanging="335"/>
        <w:jc w:val="left"/>
        <w:rPr>
          <w:rFonts w:ascii="Arial"/>
          <w:i w:val="0"/>
          <w:iCs w:val="0"/>
          <w:sz w:val="24"/>
        </w:rPr>
      </w:pPr>
      <w:r>
        <w:rPr>
          <w:i w:val="0"/>
          <w:iCs w:val="0"/>
        </w:rPr>
        <w:drawing>
          <wp:anchor distT="0" distB="0" distL="0" distR="0" simplePos="0" relativeHeight="251662336" behindDoc="0" locked="0" layoutInCell="1" allowOverlap="1">
            <wp:simplePos x="0" y="0"/>
            <wp:positionH relativeFrom="page">
              <wp:posOffset>735330</wp:posOffset>
            </wp:positionH>
            <wp:positionV relativeFrom="paragraph">
              <wp:posOffset>-1873885</wp:posOffset>
            </wp:positionV>
            <wp:extent cx="4857750" cy="1981200"/>
            <wp:effectExtent l="0" t="0" r="0" b="0"/>
            <wp:wrapNone/>
            <wp:docPr id="2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3.png"/>
                    <pic:cNvPicPr>
                      <a:picLocks noChangeAspect="1"/>
                    </pic:cNvPicPr>
                  </pic:nvPicPr>
                  <pic:blipFill>
                    <a:blip xmlns:r="http://schemas.openxmlformats.org/officeDocument/2006/relationships" r:embed="rId39" cstate="print"/>
                    <a:stretch>
                      <a:fillRect/>
                    </a:stretch>
                  </pic:blipFill>
                  <pic:spPr>
                    <a:xfrm>
                      <a:off x="0" y="0"/>
                      <a:ext cx="4857750" cy="1981200"/>
                    </a:xfrm>
                    <a:prstGeom prst="rect">
                      <a:avLst/>
                    </a:prstGeom>
                  </pic:spPr>
                </pic:pic>
              </a:graphicData>
            </a:graphic>
          </wp:anchor>
        </w:drawing>
      </w:r>
    </w:p>
    <w:p>
      <w:pPr>
        <w:spacing w:before="200"/>
        <w:ind w:left="140" w:right="0" w:firstLine="0"/>
        <w:jc w:val="left"/>
        <w:rPr>
          <w:rFonts w:ascii="Arial"/>
          <w:i w:val="0"/>
          <w:iCs w:val="0"/>
          <w:sz w:val="24"/>
        </w:rPr>
      </w:pPr>
      <w:r>
        <w:rPr>
          <w:rFonts w:ascii="Arial"/>
          <w:i w:val="0"/>
          <w:iCs w:val="0"/>
          <w:sz w:val="24"/>
        </w:rPr>
        <w:t xml:space="preserve">A: </w:t>
      </w:r>
      <w:r>
        <w:rPr>
          <w:rFonts w:ascii="Arial"/>
          <w:i w:val="0"/>
          <w:iCs w:val="0"/>
          <w:spacing w:val="-10"/>
          <w:sz w:val="24"/>
        </w:rPr>
        <w:t>A</w:t>
      </w:r>
    </w:p>
    <w:p>
      <w:pPr>
        <w:spacing w:before="200"/>
        <w:ind w:left="140" w:right="0" w:firstLine="0"/>
        <w:jc w:val="left"/>
        <w:rPr>
          <w:rFonts w:ascii="Arial"/>
          <w:i w:val="0"/>
          <w:iCs w:val="0"/>
          <w:sz w:val="24"/>
        </w:rPr>
      </w:pPr>
      <w:r>
        <w:rPr>
          <w:rFonts w:ascii="Arial"/>
          <w:i w:val="0"/>
          <w:iCs w:val="0"/>
          <w:sz w:val="24"/>
        </w:rPr>
        <w:t xml:space="preserve">B: </w:t>
      </w:r>
      <w:r>
        <w:rPr>
          <w:rFonts w:ascii="Arial"/>
          <w:i w:val="0"/>
          <w:iCs w:val="0"/>
          <w:spacing w:val="-10"/>
          <w:sz w:val="24"/>
        </w:rPr>
        <w:t>B</w:t>
      </w:r>
    </w:p>
    <w:p>
      <w:pPr>
        <w:spacing w:before="200"/>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w:t>
      </w:r>
      <w:r>
        <w:rPr>
          <w:rFonts w:ascii="Arial"/>
          <w:i w:val="0"/>
          <w:iCs w:val="0"/>
          <w:spacing w:val="-10"/>
          <w:sz w:val="24"/>
        </w:rPr>
        <w:t>C</w:t>
      </w:r>
    </w:p>
    <w:p>
      <w:pPr>
        <w:spacing w:before="200"/>
        <w:ind w:left="140" w:right="0" w:firstLine="0"/>
        <w:jc w:val="left"/>
        <w:rPr>
          <w:rFonts w:ascii="Arial"/>
          <w:i w:val="0"/>
          <w:iCs w:val="0"/>
          <w:sz w:val="24"/>
        </w:rPr>
      </w:pPr>
      <w:r>
        <w:rPr>
          <w:rFonts w:ascii="Arial"/>
          <w:i w:val="0"/>
          <w:iCs w:val="0"/>
          <w:sz w:val="24"/>
        </w:rPr>
        <w:t>D:</w:t>
      </w:r>
      <w:r>
        <w:rPr>
          <w:rFonts w:ascii="Arial"/>
          <w:i w:val="0"/>
          <w:iCs w:val="0"/>
          <w:spacing w:val="-2"/>
          <w:sz w:val="24"/>
        </w:rPr>
        <w:t xml:space="preserve"> </w:t>
      </w:r>
      <w:r>
        <w:rPr>
          <w:rFonts w:ascii="Arial"/>
          <w:i w:val="0"/>
          <w:iCs w:val="0"/>
          <w:spacing w:val="-10"/>
          <w:sz w:val="24"/>
        </w:rPr>
        <w:t>D</w:t>
      </w:r>
    </w:p>
    <w:p>
      <w:pPr>
        <w:pStyle w:val="BodyText"/>
        <w:rPr>
          <w:rFonts w:ascii="Arial"/>
          <w:b w:val="0"/>
          <w:i w:val="0"/>
          <w:iCs w:val="0"/>
          <w:sz w:val="26"/>
        </w:rPr>
      </w:pPr>
    </w:p>
    <w:p>
      <w:pPr>
        <w:pStyle w:val="BodyText"/>
        <w:spacing w:before="2"/>
        <w:rPr>
          <w:rFonts w:ascii="Arial"/>
          <w:b w:val="0"/>
          <w:i w:val="0"/>
          <w:iCs w:val="0"/>
          <w:sz w:val="26"/>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D</w:t>
      </w:r>
    </w:p>
    <w:p>
      <w:pPr>
        <w:pStyle w:val="BodyText"/>
        <w:spacing w:before="163" w:line="170" w:lineRule="auto"/>
        <w:ind w:left="140" w:right="398"/>
        <w:rPr>
          <w:i w:val="0"/>
          <w:iCs w:val="0"/>
        </w:rPr>
      </w:pPr>
      <w:r>
        <w:rPr>
          <w:i w:val="0"/>
          <w:iCs w:val="0"/>
        </w:rPr>
        <w:t>本题解释</w:t>
      </w:r>
      <w:r>
        <w:rPr>
          <w:rFonts w:ascii="Arial" w:eastAsia="Arial"/>
          <w:i w:val="0"/>
          <w:iCs w:val="0"/>
        </w:rPr>
        <w:t>:</w:t>
      </w:r>
      <w:r>
        <w:rPr>
          <w:i w:val="0"/>
          <w:iCs w:val="0"/>
        </w:rPr>
        <w:t xml:space="preserve">正确答案是 </w:t>
      </w:r>
      <w:r>
        <w:rPr>
          <w:rFonts w:ascii="Arial" w:eastAsia="Arial"/>
          <w:i w:val="0"/>
          <w:iCs w:val="0"/>
        </w:rPr>
        <w:t xml:space="preserve">D </w:t>
      </w:r>
      <w:r>
        <w:rPr>
          <w:i w:val="0"/>
          <w:iCs w:val="0"/>
        </w:rPr>
        <w:t>考点平面</w:t>
      </w:r>
      <w:r>
        <w:rPr>
          <w:rFonts w:ascii="Arial" w:eastAsia="Arial"/>
          <w:i w:val="0"/>
          <w:iCs w:val="0"/>
        </w:rPr>
        <w:t>-</w:t>
      </w:r>
      <w:r>
        <w:rPr>
          <w:i w:val="0"/>
          <w:iCs w:val="0"/>
        </w:rPr>
        <w:t>位置解析题干中前一组图，第三幅图可由前两幅图旋转叠加构成，且第一幅图在第二幅图上面</w:t>
      </w:r>
      <w:r>
        <w:rPr>
          <w:rFonts w:ascii="Arial" w:eastAsia="Arial"/>
          <w:i w:val="0"/>
          <w:iCs w:val="0"/>
        </w:rPr>
        <w:t>;</w:t>
      </w:r>
      <w:r>
        <w:rPr>
          <w:i w:val="0"/>
          <w:iCs w:val="0"/>
        </w:rPr>
        <w:t xml:space="preserve">后一组图也应满足此规律，白色箭头应在黑色箭头上面，排除 </w:t>
      </w:r>
      <w:r>
        <w:rPr>
          <w:rFonts w:ascii="Arial" w:eastAsia="Arial"/>
          <w:i w:val="0"/>
          <w:iCs w:val="0"/>
        </w:rPr>
        <w:t>A</w:t>
      </w:r>
      <w:r>
        <w:rPr>
          <w:i w:val="0"/>
          <w:iCs w:val="0"/>
        </w:rPr>
        <w:t>、</w:t>
      </w:r>
      <w:r>
        <w:rPr>
          <w:rFonts w:ascii="Arial" w:eastAsia="Arial"/>
          <w:i w:val="0"/>
          <w:iCs w:val="0"/>
        </w:rPr>
        <w:t>B</w:t>
      </w:r>
      <w:r>
        <w:rPr>
          <w:i w:val="0"/>
          <w:iCs w:val="0"/>
        </w:rPr>
        <w:t>、</w:t>
      </w:r>
    </w:p>
    <w:p>
      <w:pPr>
        <w:pStyle w:val="BodyText"/>
        <w:spacing w:line="345" w:lineRule="exact"/>
        <w:ind w:left="140"/>
        <w:rPr>
          <w:i w:val="0"/>
          <w:iCs w:val="0"/>
        </w:rPr>
      </w:pPr>
      <w:r>
        <w:rPr>
          <w:rFonts w:ascii="Arial" w:eastAsia="Arial"/>
          <w:i w:val="0"/>
          <w:iCs w:val="0"/>
        </w:rPr>
        <w:t>C</w:t>
      </w:r>
      <w:r>
        <w:rPr>
          <w:i w:val="0"/>
          <w:iCs w:val="0"/>
          <w:spacing w:val="-1"/>
        </w:rPr>
        <w:t xml:space="preserve">。故正确答案为 </w:t>
      </w:r>
      <w:r>
        <w:rPr>
          <w:rFonts w:ascii="Arial" w:eastAsia="Arial"/>
          <w:i w:val="0"/>
          <w:iCs w:val="0"/>
        </w:rPr>
        <w:t>D</w:t>
      </w:r>
      <w:r>
        <w:rPr>
          <w:i w:val="0"/>
          <w:iCs w:val="0"/>
          <w:spacing w:val="-10"/>
        </w:rPr>
        <w:t>。</w:t>
      </w:r>
    </w:p>
    <w:p>
      <w:pPr>
        <w:pStyle w:val="BodyText"/>
        <w:rPr>
          <w:i w:val="0"/>
          <w:iCs w:val="0"/>
          <w:sz w:val="26"/>
        </w:rPr>
      </w:pPr>
    </w:p>
    <w:p>
      <w:pPr>
        <w:pStyle w:val="BodyText"/>
        <w:spacing w:before="16"/>
        <w:rPr>
          <w:i w:val="0"/>
          <w:iCs w:val="0"/>
          <w:sz w:val="33"/>
        </w:rPr>
      </w:pPr>
    </w:p>
    <w:p>
      <w:pPr>
        <w:pStyle w:val="ListParagraph"/>
        <w:numPr>
          <w:ilvl w:val="0"/>
          <w:numId w:val="6"/>
        </w:numPr>
        <w:tabs>
          <w:tab w:val="left" w:pos="475"/>
          <w:tab w:val="left" w:pos="6142"/>
        </w:tabs>
        <w:spacing w:before="0" w:after="0" w:line="242" w:lineRule="auto"/>
        <w:ind w:left="140" w:right="638" w:firstLine="0"/>
        <w:jc w:val="both"/>
        <w:rPr>
          <w:rFonts w:ascii="Times New Roman" w:eastAsia="Times New Roman" w:hAnsi="Times New Roman"/>
          <w:i w:val="0"/>
          <w:iCs w:val="0"/>
          <w:sz w:val="24"/>
        </w:rPr>
      </w:pPr>
      <w:r>
        <w:rPr>
          <w:i w:val="0"/>
          <w:iCs w:val="0"/>
          <w:spacing w:val="-4"/>
          <w:sz w:val="24"/>
        </w:rPr>
        <w:t>【单选题】绿色公关是指企业以生态与经济可持续发展观念影响公关，选择具有</w:t>
      </w:r>
      <w:r>
        <w:rPr>
          <w:rFonts w:ascii="Arial" w:eastAsia="Arial" w:hAnsi="Arial"/>
          <w:i w:val="0"/>
          <w:iCs w:val="0"/>
          <w:spacing w:val="-4"/>
          <w:sz w:val="24"/>
        </w:rPr>
        <w:t>“</w:t>
      </w:r>
      <w:r>
        <w:rPr>
          <w:i w:val="0"/>
          <w:iCs w:val="0"/>
          <w:spacing w:val="-4"/>
          <w:sz w:val="24"/>
        </w:rPr>
        <w:t>绿色</w:t>
      </w:r>
      <w:r>
        <w:rPr>
          <w:rFonts w:ascii="Arial" w:eastAsia="Arial" w:hAnsi="Arial"/>
          <w:i w:val="0"/>
          <w:iCs w:val="0"/>
          <w:spacing w:val="-4"/>
          <w:sz w:val="24"/>
        </w:rPr>
        <w:t>”</w:t>
      </w:r>
      <w:r>
        <w:rPr>
          <w:i w:val="0"/>
          <w:iCs w:val="0"/>
          <w:spacing w:val="-4"/>
          <w:sz w:val="24"/>
        </w:rPr>
        <w:t>特征的媒体</w:t>
      </w:r>
      <w:r>
        <w:rPr>
          <w:i w:val="0"/>
          <w:iCs w:val="0"/>
          <w:spacing w:val="-2"/>
          <w:sz w:val="24"/>
        </w:rPr>
        <w:t>开展传播活动，以</w:t>
      </w:r>
      <w:r>
        <w:rPr>
          <w:rFonts w:ascii="Arial" w:eastAsia="Arial" w:hAnsi="Arial"/>
          <w:i w:val="0"/>
          <w:iCs w:val="0"/>
          <w:spacing w:val="-2"/>
          <w:sz w:val="24"/>
        </w:rPr>
        <w:t>“</w:t>
      </w:r>
      <w:r>
        <w:rPr>
          <w:i w:val="0"/>
          <w:iCs w:val="0"/>
          <w:spacing w:val="-2"/>
          <w:sz w:val="24"/>
        </w:rPr>
        <w:t>绿色</w:t>
      </w:r>
      <w:r>
        <w:rPr>
          <w:rFonts w:ascii="Arial" w:eastAsia="Arial" w:hAnsi="Arial"/>
          <w:i w:val="0"/>
          <w:iCs w:val="0"/>
          <w:spacing w:val="-2"/>
          <w:sz w:val="24"/>
        </w:rPr>
        <w:t>”</w:t>
      </w:r>
      <w:r>
        <w:rPr>
          <w:i w:val="0"/>
          <w:iCs w:val="0"/>
          <w:spacing w:val="-2"/>
          <w:sz w:val="24"/>
        </w:rPr>
        <w:t>为特色塑造企业形象，羸得公众的信任与支持，给企业带来更多便利和竞争优势的一系列公关活动。下列属于绿色公关的是：</w:t>
      </w:r>
      <w:r>
        <w:rPr>
          <w:rFonts w:ascii="Times New Roman" w:eastAsia="Times New Roman" w:hAnsi="Times New Roman"/>
          <w:i w:val="0"/>
          <w:iCs w:val="0"/>
          <w:sz w:val="24"/>
          <w:u w:val="single"/>
        </w:rPr>
        <w:tab/>
      </w:r>
    </w:p>
    <w:p>
      <w:pPr>
        <w:spacing w:before="202"/>
        <w:ind w:left="140" w:right="0" w:firstLine="0"/>
        <w:jc w:val="left"/>
        <w:rPr>
          <w:rFonts w:ascii="宋体" w:eastAsia="宋体" w:hint="eastAsia"/>
          <w:i w:val="0"/>
          <w:iCs w:val="0"/>
          <w:sz w:val="24"/>
        </w:rPr>
      </w:pPr>
      <w:r>
        <w:rPr>
          <w:rFonts w:ascii="Arial" w:eastAsia="Arial"/>
          <w:i w:val="0"/>
          <w:iCs w:val="0"/>
          <w:sz w:val="24"/>
        </w:rPr>
        <w:t>A:</w:t>
      </w:r>
      <w:r>
        <w:rPr>
          <w:rFonts w:ascii="Arial" w:eastAsia="Arial"/>
          <w:i w:val="0"/>
          <w:iCs w:val="0"/>
          <w:spacing w:val="52"/>
          <w:sz w:val="24"/>
        </w:rPr>
        <w:t xml:space="preserve"> </w:t>
      </w:r>
      <w:r>
        <w:rPr>
          <w:rFonts w:ascii="宋体" w:eastAsia="宋体" w:hint="eastAsia"/>
          <w:i w:val="0"/>
          <w:iCs w:val="0"/>
          <w:spacing w:val="-1"/>
          <w:sz w:val="24"/>
        </w:rPr>
        <w:t>某快餐店通过植树节宣传减少包装节约资源，营造经营氛围。</w:t>
      </w:r>
    </w:p>
    <w:p>
      <w:pPr>
        <w:spacing w:before="204" w:line="398" w:lineRule="auto"/>
        <w:ind w:left="140" w:right="4504" w:firstLine="0"/>
        <w:jc w:val="left"/>
        <w:rPr>
          <w:rFonts w:ascii="宋体" w:eastAsia="宋体" w:hAnsi="宋体" w:hint="eastAsia"/>
          <w:i w:val="0"/>
          <w:iCs w:val="0"/>
          <w:sz w:val="24"/>
        </w:rPr>
      </w:pPr>
      <w:r>
        <w:rPr>
          <w:rFonts w:ascii="Arial" w:eastAsia="Arial" w:hAnsi="Arial"/>
          <w:i w:val="0"/>
          <w:iCs w:val="0"/>
          <w:sz w:val="24"/>
        </w:rPr>
        <w:t>B:</w:t>
      </w:r>
      <w:r>
        <w:rPr>
          <w:rFonts w:ascii="Arial" w:eastAsia="Arial" w:hAnsi="Arial"/>
          <w:i w:val="0"/>
          <w:iCs w:val="0"/>
          <w:spacing w:val="52"/>
          <w:sz w:val="24"/>
        </w:rPr>
        <w:t xml:space="preserve"> </w:t>
      </w:r>
      <w:r>
        <w:rPr>
          <w:rFonts w:ascii="宋体" w:eastAsia="宋体" w:hAnsi="宋体" w:hint="eastAsia"/>
          <w:i w:val="0"/>
          <w:iCs w:val="0"/>
          <w:sz w:val="24"/>
        </w:rPr>
        <w:t>人民网举办以</w:t>
      </w:r>
      <w:r>
        <w:rPr>
          <w:rFonts w:ascii="Arial" w:eastAsia="Arial" w:hAnsi="Arial"/>
          <w:i w:val="0"/>
          <w:iCs w:val="0"/>
          <w:sz w:val="24"/>
        </w:rPr>
        <w:t>“</w:t>
      </w:r>
      <w:r>
        <w:rPr>
          <w:rFonts w:ascii="宋体" w:eastAsia="宋体" w:hAnsi="宋体" w:hint="eastAsia"/>
          <w:i w:val="0"/>
          <w:iCs w:val="0"/>
          <w:sz w:val="24"/>
        </w:rPr>
        <w:t>发展低碳经济引领绿色潮流</w:t>
      </w:r>
      <w:r>
        <w:rPr>
          <w:rFonts w:ascii="Arial" w:eastAsia="Arial" w:hAnsi="Arial"/>
          <w:i w:val="0"/>
          <w:iCs w:val="0"/>
          <w:sz w:val="24"/>
        </w:rPr>
        <w:t>”</w:t>
      </w:r>
      <w:r>
        <w:rPr>
          <w:rFonts w:ascii="宋体" w:eastAsia="宋体" w:hAnsi="宋体" w:hint="eastAsia"/>
          <w:i w:val="0"/>
          <w:iCs w:val="0"/>
          <w:sz w:val="24"/>
        </w:rPr>
        <w:t>为主题的论坛</w:t>
      </w:r>
      <w:r>
        <w:rPr>
          <w:rFonts w:ascii="宋体" w:eastAsia="宋体" w:hAnsi="宋体" w:hint="eastAsia"/>
          <w:i w:val="0"/>
          <w:iCs w:val="0"/>
          <w:spacing w:val="40"/>
          <w:sz w:val="24"/>
        </w:rPr>
        <w:t xml:space="preserve"> </w:t>
      </w:r>
      <w:r>
        <w:rPr>
          <w:rFonts w:ascii="Arial" w:eastAsia="Arial" w:hAnsi="Arial"/>
          <w:i w:val="0"/>
          <w:iCs w:val="0"/>
          <w:sz w:val="24"/>
        </w:rPr>
        <w:t>C</w:t>
      </w:r>
      <w:r>
        <w:rPr>
          <w:rFonts w:ascii="Arial" w:eastAsia="Arial" w:hAnsi="Arial"/>
          <w:i w:val="0"/>
          <w:iCs w:val="0"/>
          <w:spacing w:val="9"/>
          <w:sz w:val="24"/>
        </w:rPr>
        <w:t xml:space="preserve">: </w:t>
      </w:r>
      <w:r>
        <w:rPr>
          <w:rFonts w:ascii="宋体" w:eastAsia="宋体" w:hAnsi="宋体" w:hint="eastAsia"/>
          <w:i w:val="0"/>
          <w:iCs w:val="0"/>
          <w:sz w:val="24"/>
        </w:rPr>
        <w:t xml:space="preserve">某小区居委会在小区举办垃圾分类现场竞赛，受到住户欢迎 </w:t>
      </w:r>
      <w:r>
        <w:rPr>
          <w:rFonts w:ascii="Arial" w:eastAsia="Arial" w:hAnsi="Arial"/>
          <w:i w:val="0"/>
          <w:iCs w:val="0"/>
          <w:sz w:val="24"/>
        </w:rPr>
        <w:t>D</w:t>
      </w:r>
      <w:r>
        <w:rPr>
          <w:rFonts w:ascii="Arial" w:eastAsia="Arial" w:hAnsi="Arial"/>
          <w:i w:val="0"/>
          <w:iCs w:val="0"/>
          <w:spacing w:val="26"/>
          <w:sz w:val="24"/>
        </w:rPr>
        <w:t xml:space="preserve">: </w:t>
      </w:r>
      <w:r>
        <w:rPr>
          <w:rFonts w:ascii="宋体" w:eastAsia="宋体" w:hAnsi="宋体" w:hint="eastAsia"/>
          <w:i w:val="0"/>
          <w:iCs w:val="0"/>
          <w:sz w:val="24"/>
        </w:rPr>
        <w:t>软件公司推出一款绿色软件，无插件，无需安装即可使用</w:t>
      </w:r>
    </w:p>
    <w:p>
      <w:pPr>
        <w:pStyle w:val="BodyText"/>
        <w:rPr>
          <w:rFonts w:ascii="宋体"/>
          <w:b w:val="0"/>
          <w:i w:val="0"/>
          <w:iCs w:val="0"/>
          <w:sz w:val="37"/>
        </w:rPr>
      </w:pPr>
    </w:p>
    <w:p>
      <w:pPr>
        <w:spacing w:before="0"/>
        <w:ind w:left="140" w:right="0" w:firstLine="0"/>
        <w:jc w:val="left"/>
        <w:rPr>
          <w:rFonts w:ascii="Arial" w:eastAsia="Arial"/>
          <w:i w:val="0"/>
          <w:iCs w:val="0"/>
          <w:sz w:val="24"/>
        </w:rPr>
      </w:pPr>
      <w:r>
        <w:rPr>
          <w:rFonts w:ascii="宋体" w:eastAsia="宋体" w:hint="eastAsia"/>
          <w:i w:val="0"/>
          <w:iCs w:val="0"/>
          <w:sz w:val="24"/>
        </w:rPr>
        <w:t>参考答案</w:t>
      </w:r>
      <w:r>
        <w:rPr>
          <w:rFonts w:ascii="Arial" w:eastAsia="Arial"/>
          <w:i w:val="0"/>
          <w:iCs w:val="0"/>
          <w:spacing w:val="8"/>
          <w:sz w:val="24"/>
        </w:rPr>
        <w:t xml:space="preserve">: </w:t>
      </w:r>
      <w:r>
        <w:rPr>
          <w:rFonts w:ascii="Arial" w:eastAsia="Arial"/>
          <w:i w:val="0"/>
          <w:iCs w:val="0"/>
          <w:spacing w:val="-12"/>
          <w:sz w:val="24"/>
        </w:rPr>
        <w:t>A</w:t>
      </w:r>
    </w:p>
    <w:p>
      <w:pPr>
        <w:pStyle w:val="BodyText"/>
        <w:spacing w:before="210" w:line="170" w:lineRule="auto"/>
        <w:ind w:left="140" w:right="639"/>
        <w:rPr>
          <w:i w:val="0"/>
          <w:iCs w:val="0"/>
        </w:rPr>
      </w:pPr>
      <w:r>
        <w:rPr>
          <w:i w:val="0"/>
          <w:iCs w:val="0"/>
          <w:spacing w:val="-2"/>
        </w:rPr>
        <w:t>本题解释</w:t>
      </w:r>
      <w:r>
        <w:rPr>
          <w:rFonts w:ascii="Arial" w:eastAsia="Arial" w:hAnsi="Arial"/>
          <w:i w:val="0"/>
          <w:iCs w:val="0"/>
          <w:spacing w:val="-2"/>
        </w:rPr>
        <w:t>:</w:t>
      </w:r>
      <w:r>
        <w:rPr>
          <w:i w:val="0"/>
          <w:iCs w:val="0"/>
          <w:spacing w:val="-2"/>
        </w:rPr>
        <w:t>【答案】</w:t>
      </w:r>
      <w:r>
        <w:rPr>
          <w:rFonts w:ascii="Arial" w:eastAsia="Arial" w:hAnsi="Arial"/>
          <w:i w:val="0"/>
          <w:iCs w:val="0"/>
          <w:spacing w:val="-2"/>
        </w:rPr>
        <w:t>A</w:t>
      </w:r>
      <w:r>
        <w:rPr>
          <w:i w:val="0"/>
          <w:iCs w:val="0"/>
          <w:spacing w:val="-2"/>
        </w:rPr>
        <w:t>。解析：绿色公关的定义要点是：</w:t>
      </w:r>
      <w:r>
        <w:rPr>
          <w:rFonts w:ascii="Cambria Math" w:eastAsia="Cambria Math" w:hAnsi="Cambria Math"/>
          <w:i w:val="0"/>
          <w:iCs w:val="0"/>
          <w:spacing w:val="-2"/>
        </w:rPr>
        <w:t>①</w:t>
      </w:r>
      <w:r>
        <w:rPr>
          <w:i w:val="0"/>
          <w:iCs w:val="0"/>
          <w:spacing w:val="-2"/>
        </w:rPr>
        <w:t>企业；</w:t>
      </w:r>
      <w:r>
        <w:rPr>
          <w:rFonts w:ascii="Cambria Math" w:eastAsia="Cambria Math" w:hAnsi="Cambria Math"/>
          <w:i w:val="0"/>
          <w:iCs w:val="0"/>
          <w:spacing w:val="-2"/>
        </w:rPr>
        <w:t>②</w:t>
      </w:r>
      <w:r>
        <w:rPr>
          <w:i w:val="0"/>
          <w:iCs w:val="0"/>
          <w:spacing w:val="-2"/>
        </w:rPr>
        <w:t>以生态与经济可持续发展观念影</w:t>
      </w:r>
      <w:r>
        <w:rPr>
          <w:i w:val="0"/>
          <w:iCs w:val="0"/>
        </w:rPr>
        <w:t>响公关。</w:t>
      </w:r>
      <w:r>
        <w:rPr>
          <w:rFonts w:ascii="Arial" w:eastAsia="Arial" w:hAnsi="Arial"/>
          <w:i w:val="0"/>
          <w:iCs w:val="0"/>
        </w:rPr>
        <w:t xml:space="preserve">A </w:t>
      </w:r>
      <w:r>
        <w:rPr>
          <w:i w:val="0"/>
          <w:iCs w:val="0"/>
        </w:rPr>
        <w:t>项符合定义；</w:t>
      </w:r>
      <w:r>
        <w:rPr>
          <w:rFonts w:ascii="Arial" w:eastAsia="Arial" w:hAnsi="Arial"/>
          <w:i w:val="0"/>
          <w:iCs w:val="0"/>
        </w:rPr>
        <w:t>B</w:t>
      </w:r>
      <w:r>
        <w:rPr>
          <w:i w:val="0"/>
          <w:iCs w:val="0"/>
        </w:rPr>
        <w:t>、</w:t>
      </w:r>
      <w:r>
        <w:rPr>
          <w:rFonts w:ascii="Arial" w:eastAsia="Arial" w:hAnsi="Arial"/>
          <w:i w:val="0"/>
          <w:iCs w:val="0"/>
        </w:rPr>
        <w:t xml:space="preserve">C </w:t>
      </w:r>
      <w:r>
        <w:rPr>
          <w:i w:val="0"/>
          <w:iCs w:val="0"/>
        </w:rPr>
        <w:t>两项不符合</w:t>
      </w:r>
      <w:r>
        <w:rPr>
          <w:rFonts w:ascii="Cambria Math" w:eastAsia="Cambria Math" w:hAnsi="Cambria Math"/>
          <w:i w:val="0"/>
          <w:iCs w:val="0"/>
        </w:rPr>
        <w:t>①</w:t>
      </w:r>
      <w:r>
        <w:rPr>
          <w:i w:val="0"/>
          <w:iCs w:val="0"/>
        </w:rPr>
        <w:t>；</w:t>
      </w:r>
      <w:r>
        <w:rPr>
          <w:rFonts w:ascii="Arial" w:eastAsia="Arial" w:hAnsi="Arial"/>
          <w:i w:val="0"/>
          <w:iCs w:val="0"/>
        </w:rPr>
        <w:t xml:space="preserve">D </w:t>
      </w:r>
      <w:r>
        <w:rPr>
          <w:i w:val="0"/>
          <w:iCs w:val="0"/>
        </w:rPr>
        <w:t>项不符合</w:t>
      </w:r>
      <w:r>
        <w:rPr>
          <w:rFonts w:ascii="Cambria Math" w:eastAsia="Cambria Math" w:hAnsi="Cambria Math"/>
          <w:i w:val="0"/>
          <w:iCs w:val="0"/>
        </w:rPr>
        <w:t>②</w:t>
      </w:r>
      <w:r>
        <w:rPr>
          <w:i w:val="0"/>
          <w:iCs w:val="0"/>
        </w:rPr>
        <w:t xml:space="preserve">。故答案选 </w:t>
      </w:r>
      <w:r>
        <w:rPr>
          <w:rFonts w:ascii="Arial" w:eastAsia="Arial" w:hAnsi="Arial"/>
          <w:i w:val="0"/>
          <w:iCs w:val="0"/>
        </w:rPr>
        <w:t>A</w:t>
      </w:r>
      <w:r>
        <w:rPr>
          <w:i w:val="0"/>
          <w:iCs w:val="0"/>
        </w:rPr>
        <w:t>。</w:t>
      </w:r>
    </w:p>
    <w:p>
      <w:pPr>
        <w:spacing w:after="0" w:line="170" w:lineRule="auto"/>
        <w:rPr>
          <w:i w:val="0"/>
          <w:iCs w:val="0"/>
        </w:rPr>
        <w:sectPr>
          <w:headerReference w:type="default" r:id="rId40"/>
          <w:footerReference w:type="default" r:id="rId41"/>
          <w:pgSz w:w="11910" w:h="16840"/>
          <w:pgMar w:top="1180" w:right="80" w:bottom="1180" w:left="580" w:header="888" w:footer="997" w:gutter="0"/>
          <w:pgNumType w:start="12"/>
          <w:cols w:num="1" w:space="720"/>
        </w:sectPr>
      </w:pPr>
    </w:p>
    <w:p>
      <w:pPr>
        <w:pStyle w:val="BodyText"/>
        <w:rPr>
          <w:i w:val="0"/>
          <w:iCs w:val="0"/>
          <w:sz w:val="20"/>
        </w:rPr>
      </w:pPr>
    </w:p>
    <w:p>
      <w:pPr>
        <w:pStyle w:val="BodyText"/>
        <w:spacing w:before="14"/>
        <w:rPr>
          <w:i w:val="0"/>
          <w:iCs w:val="0"/>
          <w:sz w:val="27"/>
        </w:rPr>
      </w:pPr>
    </w:p>
    <w:p>
      <w:pPr>
        <w:pStyle w:val="ListParagraph"/>
        <w:numPr>
          <w:ilvl w:val="0"/>
          <w:numId w:val="2"/>
        </w:numPr>
        <w:tabs>
          <w:tab w:val="left" w:pos="475"/>
          <w:tab w:val="left" w:pos="4075"/>
        </w:tabs>
        <w:spacing w:before="77" w:after="0" w:line="398" w:lineRule="auto"/>
        <w:ind w:left="140" w:right="7168" w:firstLine="0"/>
        <w:jc w:val="left"/>
        <w:rPr>
          <w:i w:val="0"/>
          <w:iCs w:val="0"/>
          <w:sz w:val="24"/>
        </w:rPr>
      </w:pPr>
      <w:r>
        <w:rPr>
          <w:i w:val="0"/>
          <w:iCs w:val="0"/>
          <w:spacing w:val="-2"/>
          <w:sz w:val="24"/>
        </w:rPr>
        <w:t>【单选题】冠心病：传染病</w:t>
      </w:r>
      <w:r>
        <w:rPr>
          <w:rFonts w:ascii="Times New Roman" w:eastAsia="Times New Roman"/>
          <w:i w:val="0"/>
          <w:iCs w:val="0"/>
          <w:sz w:val="24"/>
          <w:u w:val="single"/>
        </w:rPr>
        <w:tab/>
      </w:r>
      <w:r>
        <w:rPr>
          <w:rFonts w:ascii="Times New Roman" w:eastAsia="Times New Roman"/>
          <w:i w:val="0"/>
          <w:iCs w:val="0"/>
          <w:sz w:val="24"/>
        </w:rPr>
        <w:t xml:space="preserve"> </w:t>
      </w:r>
      <w:r>
        <w:rPr>
          <w:rFonts w:ascii="Arial" w:eastAsia="Arial"/>
          <w:i w:val="0"/>
          <w:iCs w:val="0"/>
          <w:sz w:val="24"/>
        </w:rPr>
        <w:t>A:</w:t>
      </w:r>
      <w:r>
        <w:rPr>
          <w:rFonts w:ascii="Arial" w:eastAsia="Arial"/>
          <w:i w:val="0"/>
          <w:iCs w:val="0"/>
          <w:spacing w:val="52"/>
          <w:sz w:val="24"/>
        </w:rPr>
        <w:t xml:space="preserve"> </w:t>
      </w:r>
      <w:r>
        <w:rPr>
          <w:i w:val="0"/>
          <w:iCs w:val="0"/>
          <w:sz w:val="24"/>
        </w:rPr>
        <w:t>熊猫：哺乳动物</w:t>
      </w:r>
    </w:p>
    <w:p>
      <w:pPr>
        <w:spacing w:before="0" w:line="305" w:lineRule="exact"/>
        <w:ind w:left="140" w:right="0" w:firstLine="0"/>
        <w:jc w:val="left"/>
        <w:rPr>
          <w:rFonts w:ascii="宋体" w:eastAsia="宋体" w:hint="eastAsia"/>
          <w:i w:val="0"/>
          <w:iCs w:val="0"/>
          <w:sz w:val="24"/>
        </w:rPr>
      </w:pPr>
      <w:r>
        <w:rPr>
          <w:rFonts w:ascii="Arial" w:eastAsia="Arial"/>
          <w:i w:val="0"/>
          <w:iCs w:val="0"/>
          <w:sz w:val="24"/>
        </w:rPr>
        <w:t>B</w:t>
      </w:r>
      <w:r>
        <w:rPr>
          <w:rFonts w:ascii="Arial" w:eastAsia="Arial"/>
          <w:i w:val="0"/>
          <w:iCs w:val="0"/>
          <w:spacing w:val="24"/>
          <w:sz w:val="24"/>
        </w:rPr>
        <w:t xml:space="preserve">: </w:t>
      </w:r>
      <w:r>
        <w:rPr>
          <w:rFonts w:ascii="宋体" w:eastAsia="宋体" w:hint="eastAsia"/>
          <w:i w:val="0"/>
          <w:iCs w:val="0"/>
          <w:spacing w:val="-2"/>
          <w:sz w:val="24"/>
        </w:rPr>
        <w:t>京剧：豫剧</w:t>
      </w:r>
    </w:p>
    <w:p>
      <w:pPr>
        <w:spacing w:before="196"/>
        <w:ind w:left="140" w:right="0" w:firstLine="0"/>
        <w:jc w:val="left"/>
        <w:rPr>
          <w:rFonts w:ascii="宋体" w:eastAsia="宋体" w:hint="eastAsia"/>
          <w:i w:val="0"/>
          <w:iCs w:val="0"/>
          <w:sz w:val="24"/>
        </w:rPr>
      </w:pPr>
      <w:r>
        <w:rPr>
          <w:rFonts w:ascii="Arial" w:eastAsia="Arial"/>
          <w:i w:val="0"/>
          <w:iCs w:val="0"/>
          <w:sz w:val="24"/>
        </w:rPr>
        <w:t>C</w:t>
      </w:r>
      <w:r>
        <w:rPr>
          <w:rFonts w:ascii="Arial" w:eastAsia="Arial"/>
          <w:i w:val="0"/>
          <w:iCs w:val="0"/>
          <w:spacing w:val="25"/>
          <w:sz w:val="24"/>
        </w:rPr>
        <w:t xml:space="preserve">: </w:t>
      </w:r>
      <w:r>
        <w:rPr>
          <w:rFonts w:ascii="宋体" w:eastAsia="宋体" w:hint="eastAsia"/>
          <w:i w:val="0"/>
          <w:iCs w:val="0"/>
          <w:spacing w:val="-2"/>
          <w:sz w:val="24"/>
        </w:rPr>
        <w:t>细菌：病毒</w:t>
      </w:r>
    </w:p>
    <w:p>
      <w:pPr>
        <w:spacing w:before="204"/>
        <w:ind w:left="140" w:right="0" w:firstLine="0"/>
        <w:jc w:val="left"/>
        <w:rPr>
          <w:rFonts w:ascii="宋体" w:eastAsia="宋体" w:hint="eastAsia"/>
          <w:i w:val="0"/>
          <w:iCs w:val="0"/>
          <w:sz w:val="24"/>
        </w:rPr>
      </w:pPr>
      <w:r>
        <w:rPr>
          <w:rFonts w:ascii="Arial" w:eastAsia="Arial"/>
          <w:i w:val="0"/>
          <w:iCs w:val="0"/>
          <w:sz w:val="24"/>
        </w:rPr>
        <w:t>D</w:t>
      </w:r>
      <w:r>
        <w:rPr>
          <w:rFonts w:ascii="Arial" w:eastAsia="Arial"/>
          <w:i w:val="0"/>
          <w:iCs w:val="0"/>
          <w:spacing w:val="25"/>
          <w:sz w:val="24"/>
        </w:rPr>
        <w:t xml:space="preserve">: </w:t>
      </w:r>
      <w:r>
        <w:rPr>
          <w:rFonts w:ascii="宋体" w:eastAsia="宋体" w:hint="eastAsia"/>
          <w:i w:val="0"/>
          <w:iCs w:val="0"/>
          <w:spacing w:val="-2"/>
          <w:sz w:val="24"/>
        </w:rPr>
        <w:t>鲤鱼：两栖动物</w:t>
      </w:r>
    </w:p>
    <w:p>
      <w:pPr>
        <w:pStyle w:val="BodyText"/>
        <w:rPr>
          <w:rFonts w:ascii="宋体"/>
          <w:b w:val="0"/>
          <w:i w:val="0"/>
          <w:iCs w:val="0"/>
          <w:sz w:val="26"/>
        </w:rPr>
      </w:pPr>
    </w:p>
    <w:p>
      <w:pPr>
        <w:pStyle w:val="BodyText"/>
        <w:spacing w:before="11"/>
        <w:rPr>
          <w:rFonts w:ascii="宋体"/>
          <w:b w:val="0"/>
          <w:i w:val="0"/>
          <w:iCs w:val="0"/>
          <w:sz w:val="20"/>
        </w:rPr>
      </w:pPr>
    </w:p>
    <w:p>
      <w:pPr>
        <w:pStyle w:val="BodyText"/>
        <w:ind w:left="140"/>
        <w:jc w:val="both"/>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D</w:t>
      </w:r>
    </w:p>
    <w:p>
      <w:pPr>
        <w:pStyle w:val="BodyText"/>
        <w:spacing w:before="163" w:line="170" w:lineRule="auto"/>
        <w:ind w:left="140" w:right="714"/>
        <w:jc w:val="both"/>
        <w:rPr>
          <w:i w:val="0"/>
          <w:iCs w:val="0"/>
        </w:rPr>
      </w:pPr>
      <w:r>
        <w:rPr>
          <w:i w:val="0"/>
          <w:iCs w:val="0"/>
        </w:rPr>
        <w:t>本题解释</w:t>
      </w:r>
      <w:r>
        <w:rPr>
          <w:rFonts w:ascii="Arial" w:eastAsia="Arial"/>
          <w:i w:val="0"/>
          <w:iCs w:val="0"/>
        </w:rPr>
        <w:t>:D</w:t>
      </w:r>
      <w:r>
        <w:rPr>
          <w:i w:val="0"/>
          <w:iCs w:val="0"/>
        </w:rPr>
        <w:t>【解析】冠心病和传染病同属于疾病，但传染病是一个集合概念，冠</w:t>
      </w:r>
      <w:r>
        <w:rPr>
          <w:i w:val="0"/>
          <w:iCs w:val="0"/>
          <w:spacing w:val="80"/>
          <w:w w:val="150"/>
        </w:rPr>
        <w:t xml:space="preserve"> </w:t>
      </w:r>
      <w:r>
        <w:rPr>
          <w:rFonts w:ascii="Arial" w:eastAsia="Arial"/>
          <w:i w:val="0"/>
          <w:iCs w:val="0"/>
          <w:spacing w:val="26"/>
        </w:rPr>
        <w:t xml:space="preserve">. </w:t>
      </w:r>
      <w:r>
        <w:rPr>
          <w:i w:val="0"/>
          <w:iCs w:val="0"/>
        </w:rPr>
        <w:t>心病是一种具体的病，且冠心病不属于传染病。</w:t>
      </w:r>
      <w:r>
        <w:rPr>
          <w:rFonts w:ascii="Arial" w:eastAsia="Arial"/>
          <w:i w:val="0"/>
          <w:iCs w:val="0"/>
        </w:rPr>
        <w:t>A</w:t>
      </w:r>
      <w:r>
        <w:rPr>
          <w:rFonts w:ascii="Arial" w:eastAsia="Arial"/>
          <w:i w:val="0"/>
          <w:iCs w:val="0"/>
          <w:spacing w:val="-7"/>
        </w:rPr>
        <w:t xml:space="preserve"> </w:t>
      </w:r>
      <w:r>
        <w:rPr>
          <w:i w:val="0"/>
          <w:iCs w:val="0"/>
        </w:rPr>
        <w:t>项是种属关系；</w:t>
      </w:r>
      <w:r>
        <w:rPr>
          <w:rFonts w:ascii="Arial" w:eastAsia="Arial"/>
          <w:i w:val="0"/>
          <w:iCs w:val="0"/>
        </w:rPr>
        <w:t>B</w:t>
      </w:r>
      <w:r>
        <w:rPr>
          <w:rFonts w:ascii="Arial" w:eastAsia="Arial"/>
          <w:i w:val="0"/>
          <w:iCs w:val="0"/>
          <w:spacing w:val="-7"/>
        </w:rPr>
        <w:t xml:space="preserve"> </w:t>
      </w:r>
      <w:r>
        <w:rPr>
          <w:i w:val="0"/>
          <w:iCs w:val="0"/>
        </w:rPr>
        <w:t>项是并列关系；</w:t>
      </w:r>
      <w:r>
        <w:rPr>
          <w:rFonts w:ascii="Arial" w:eastAsia="Arial"/>
          <w:i w:val="0"/>
          <w:iCs w:val="0"/>
        </w:rPr>
        <w:t>C</w:t>
      </w:r>
      <w:r>
        <w:rPr>
          <w:rFonts w:ascii="Arial" w:eastAsia="Arial"/>
          <w:i w:val="0"/>
          <w:iCs w:val="0"/>
          <w:spacing w:val="-7"/>
        </w:rPr>
        <w:t xml:space="preserve"> </w:t>
      </w:r>
      <w:r>
        <w:rPr>
          <w:i w:val="0"/>
          <w:iCs w:val="0"/>
        </w:rPr>
        <w:t xml:space="preserve">项是全异关系；只有 </w:t>
      </w:r>
      <w:r>
        <w:rPr>
          <w:rFonts w:ascii="Arial" w:eastAsia="Arial"/>
          <w:i w:val="0"/>
          <w:iCs w:val="0"/>
        </w:rPr>
        <w:t>D</w:t>
      </w:r>
      <w:r>
        <w:rPr>
          <w:rFonts w:ascii="Arial" w:eastAsia="Arial"/>
          <w:i w:val="0"/>
          <w:iCs w:val="0"/>
          <w:spacing w:val="-7"/>
        </w:rPr>
        <w:t xml:space="preserve"> </w:t>
      </w:r>
      <w:r>
        <w:rPr>
          <w:i w:val="0"/>
          <w:iCs w:val="0"/>
        </w:rPr>
        <w:t>项</w:t>
      </w:r>
      <w:r>
        <w:rPr>
          <w:i w:val="0"/>
          <w:iCs w:val="0"/>
          <w:spacing w:val="-2"/>
        </w:rPr>
        <w:t>符合题中逻辑关系。</w:t>
      </w:r>
    </w:p>
    <w:p>
      <w:pPr>
        <w:pStyle w:val="BodyText"/>
        <w:rPr>
          <w:i w:val="0"/>
          <w:iCs w:val="0"/>
        </w:rPr>
      </w:pPr>
    </w:p>
    <w:p>
      <w:pPr>
        <w:pStyle w:val="BodyText"/>
        <w:rPr>
          <w:i w:val="0"/>
          <w:iCs w:val="0"/>
        </w:rPr>
      </w:pPr>
    </w:p>
    <w:p>
      <w:pPr>
        <w:pStyle w:val="BodyText"/>
        <w:spacing w:before="16"/>
        <w:rPr>
          <w:i w:val="0"/>
          <w:iCs w:val="0"/>
          <w:sz w:val="19"/>
        </w:rPr>
      </w:pPr>
    </w:p>
    <w:p>
      <w:pPr>
        <w:pStyle w:val="ListParagraph"/>
        <w:numPr>
          <w:ilvl w:val="0"/>
          <w:numId w:val="2"/>
        </w:numPr>
        <w:tabs>
          <w:tab w:val="left" w:pos="475"/>
          <w:tab w:val="left" w:pos="2033"/>
        </w:tabs>
        <w:spacing w:before="0" w:after="0" w:line="256" w:lineRule="auto"/>
        <w:ind w:left="140" w:right="4320" w:firstLine="0"/>
        <w:jc w:val="left"/>
        <w:rPr>
          <w:rFonts w:ascii="Arial" w:eastAsia="Arial"/>
          <w:i w:val="0"/>
          <w:iCs w:val="0"/>
          <w:sz w:val="24"/>
        </w:rPr>
      </w:pPr>
      <w:r>
        <w:rPr>
          <w:i w:val="0"/>
          <w:iCs w:val="0"/>
        </w:rPr>
        <w:pict>
          <v:line id="_x0000_s1036" o:spid="_x0000_s1035" style="mso-height-relative:page;mso-position-horizontal-relative:page;mso-width-relative:page;position:absolute;z-index:251664384" from="381.15pt,147.5pt" to="414.5pt,147.5pt" coordsize="21600,21600" stroked="t" strokecolor="black"/>
        </w:pict>
      </w:r>
      <w:r>
        <w:rPr>
          <w:i w:val="0"/>
          <w:iCs w:val="0"/>
          <w:spacing w:val="-2"/>
          <w:sz w:val="24"/>
        </w:rPr>
        <w:t>【单选题】</w:t>
      </w:r>
      <w:r>
        <w:rPr>
          <w:i w:val="0"/>
          <w:iCs w:val="0"/>
          <w:sz w:val="24"/>
        </w:rPr>
        <w:tab/>
      </w:r>
      <w:r>
        <w:rPr>
          <w:i w:val="0"/>
          <w:iCs w:val="0"/>
          <w:sz w:val="24"/>
        </w:rPr>
        <w:drawing>
          <wp:inline distT="0" distB="0" distL="0" distR="0">
            <wp:extent cx="3105150" cy="1847850"/>
            <wp:effectExtent l="0" t="0" r="0" b="0"/>
            <wp:docPr id="25"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4.jpeg"/>
                    <pic:cNvPicPr>
                      <a:picLocks noChangeAspect="1"/>
                    </pic:cNvPicPr>
                  </pic:nvPicPr>
                  <pic:blipFill>
                    <a:blip xmlns:r="http://schemas.openxmlformats.org/officeDocument/2006/relationships" r:embed="rId42" cstate="print"/>
                    <a:stretch>
                      <a:fillRect/>
                    </a:stretch>
                  </pic:blipFill>
                  <pic:spPr>
                    <a:xfrm>
                      <a:off x="0" y="0"/>
                      <a:ext cx="3105150" cy="1847850"/>
                    </a:xfrm>
                    <a:prstGeom prst="rect">
                      <a:avLst/>
                    </a:prstGeom>
                  </pic:spPr>
                </pic:pic>
              </a:graphicData>
            </a:graphic>
          </wp:inline>
        </w:drawing>
      </w:r>
      <w:r>
        <w:rPr>
          <w:rFonts w:ascii="Times New Roman" w:eastAsia="Times New Roman"/>
          <w:i w:val="0"/>
          <w:iCs w:val="0"/>
          <w:sz w:val="24"/>
        </w:rPr>
        <w:t xml:space="preserve"> </w:t>
      </w:r>
      <w:r>
        <w:rPr>
          <w:rFonts w:ascii="Arial" w:eastAsia="Arial"/>
          <w:i w:val="0"/>
          <w:iCs w:val="0"/>
          <w:sz w:val="24"/>
        </w:rPr>
        <w:t>A:</w:t>
      </w:r>
      <w:r>
        <w:rPr>
          <w:rFonts w:ascii="Arial" w:eastAsia="Arial"/>
          <w:i w:val="0"/>
          <w:iCs w:val="0"/>
          <w:spacing w:val="40"/>
          <w:sz w:val="24"/>
        </w:rPr>
        <w:t xml:space="preserve"> </w:t>
      </w:r>
      <w:r>
        <w:rPr>
          <w:rFonts w:ascii="Arial" w:eastAsia="Arial"/>
          <w:i w:val="0"/>
          <w:iCs w:val="0"/>
          <w:sz w:val="24"/>
        </w:rPr>
        <w:drawing>
          <wp:inline distT="0" distB="0" distL="0" distR="0">
            <wp:extent cx="1009650" cy="1000125"/>
            <wp:effectExtent l="0" t="0" r="0" b="0"/>
            <wp:docPr id="2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5.jpeg"/>
                    <pic:cNvPicPr>
                      <a:picLocks noChangeAspect="1"/>
                    </pic:cNvPicPr>
                  </pic:nvPicPr>
                  <pic:blipFill>
                    <a:blip xmlns:r="http://schemas.openxmlformats.org/officeDocument/2006/relationships" r:embed="rId43" cstate="print"/>
                    <a:stretch>
                      <a:fillRect/>
                    </a:stretch>
                  </pic:blipFill>
                  <pic:spPr>
                    <a:xfrm>
                      <a:off x="0" y="0"/>
                      <a:ext cx="1009650" cy="1000125"/>
                    </a:xfrm>
                    <a:prstGeom prst="rect">
                      <a:avLst/>
                    </a:prstGeom>
                  </pic:spPr>
                </pic:pic>
              </a:graphicData>
            </a:graphic>
          </wp:inline>
        </w:drawing>
      </w:r>
    </w:p>
    <w:p>
      <w:pPr>
        <w:spacing w:before="86"/>
        <w:ind w:left="140" w:right="0" w:firstLine="0"/>
        <w:jc w:val="left"/>
        <w:rPr>
          <w:rFonts w:ascii="Arial"/>
          <w:i w:val="0"/>
          <w:iCs w:val="0"/>
          <w:sz w:val="24"/>
        </w:rPr>
      </w:pPr>
      <w:r>
        <w:rPr>
          <w:rFonts w:ascii="Arial"/>
          <w:i w:val="0"/>
          <w:iCs w:val="0"/>
          <w:sz w:val="24"/>
        </w:rPr>
        <w:t>B:</w:t>
      </w:r>
      <w:r>
        <w:rPr>
          <w:rFonts w:ascii="Arial"/>
          <w:i w:val="0"/>
          <w:iCs w:val="0"/>
          <w:spacing w:val="40"/>
          <w:sz w:val="24"/>
        </w:rPr>
        <w:t xml:space="preserve"> </w:t>
      </w:r>
      <w:r>
        <w:rPr>
          <w:rFonts w:ascii="Arial"/>
          <w:i w:val="0"/>
          <w:iCs w:val="0"/>
          <w:position w:val="1"/>
          <w:sz w:val="24"/>
        </w:rPr>
        <w:drawing>
          <wp:inline distT="0" distB="0" distL="0" distR="0">
            <wp:extent cx="1000125" cy="990600"/>
            <wp:effectExtent l="0" t="0" r="0" b="0"/>
            <wp:docPr id="29"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6.jpeg"/>
                    <pic:cNvPicPr>
                      <a:picLocks noChangeAspect="1"/>
                    </pic:cNvPicPr>
                  </pic:nvPicPr>
                  <pic:blipFill>
                    <a:blip xmlns:r="http://schemas.openxmlformats.org/officeDocument/2006/relationships" r:embed="rId44" cstate="print"/>
                    <a:stretch>
                      <a:fillRect/>
                    </a:stretch>
                  </pic:blipFill>
                  <pic:spPr>
                    <a:xfrm>
                      <a:off x="0" y="0"/>
                      <a:ext cx="1000125" cy="990600"/>
                    </a:xfrm>
                    <a:prstGeom prst="rect">
                      <a:avLst/>
                    </a:prstGeom>
                  </pic:spPr>
                </pic:pic>
              </a:graphicData>
            </a:graphic>
          </wp:inline>
        </w:drawing>
      </w:r>
    </w:p>
    <w:p>
      <w:pPr>
        <w:spacing w:after="0"/>
        <w:jc w:val="left"/>
        <w:rPr>
          <w:rFonts w:ascii="Arial"/>
          <w:i w:val="0"/>
          <w:iCs w:val="0"/>
          <w:sz w:val="24"/>
        </w:rPr>
        <w:sectPr>
          <w:headerReference w:type="default" r:id="rId45"/>
          <w:footerReference w:type="default" r:id="rId46"/>
          <w:pgSz w:w="11910" w:h="16840"/>
          <w:pgMar w:top="1180" w:right="80" w:bottom="1180" w:left="580" w:header="888" w:footer="997" w:gutter="0"/>
          <w:pgNumType w:start="13"/>
          <w:cols w:num="1" w:space="720"/>
        </w:sectPr>
      </w:pPr>
    </w:p>
    <w:p>
      <w:pPr>
        <w:pStyle w:val="BodyText"/>
        <w:spacing w:before="7"/>
        <w:rPr>
          <w:rFonts w:ascii="Arial"/>
          <w:b w:val="0"/>
          <w:i w:val="0"/>
          <w:iCs w:val="0"/>
          <w:sz w:val="4"/>
        </w:rPr>
      </w:pPr>
    </w:p>
    <w:p>
      <w:pPr>
        <w:pStyle w:val="BodyText"/>
        <w:ind w:left="103"/>
        <w:rPr>
          <w:rFonts w:ascii="Arial"/>
          <w:b w:val="0"/>
          <w:i w:val="0"/>
          <w:iCs w:val="0"/>
          <w:sz w:val="20"/>
        </w:rPr>
      </w:pPr>
      <w:r>
        <w:rPr>
          <w:rFonts w:ascii="Arial"/>
          <w:b w:val="0"/>
          <w:i w:val="0"/>
          <w:iCs w:val="0"/>
          <w:sz w:val="20"/>
        </w:rPr>
        <w:pict>
          <v:group id="docshapegroup14" o:spid="_x0000_i1036" style="width:526.2pt;height:82.05pt" coordsize="10524,1641">
            <v:line id="_x0000_s1038" o:spid="_x0000_s1037" style="position:absolute" from="0,8" to="10524,8" coordsize="21600,21600" stroked="t" strokecolor="black"/>
            <v:shape id="docshape15" o:spid="_x0000_s1038" type="#_x0000_t75" style="width:1575;height:1575;left:389;position:absolute;top:15" coordsize="21600,21600" filled="f" stroked="f">
              <v:imagedata r:id="rId47" o:title=""/>
              <o:lock v:ext="edit" aspectratio="t"/>
            </v:shape>
            <v:shape id="docshape16" o:spid="_x0000_s1039" type="#_x0000_t202" style="width:260;height:269;left:29;position:absolute;top:1372" coordsize="21600,21600" filled="f" stroked="f">
              <v:stroke joinstyle="miter"/>
              <v:textbox inset="0,0,0,0">
                <w:txbxContent>
                  <w:p>
                    <w:pPr>
                      <w:spacing w:before="0" w:line="268" w:lineRule="exact"/>
                      <w:ind w:left="0" w:right="0" w:firstLine="0"/>
                      <w:jc w:val="left"/>
                      <w:rPr>
                        <w:rFonts w:ascii="Arial"/>
                        <w:sz w:val="24"/>
                      </w:rPr>
                    </w:pPr>
                    <w:r>
                      <w:rPr>
                        <w:rFonts w:ascii="Arial"/>
                        <w:spacing w:val="-5"/>
                        <w:sz w:val="24"/>
                      </w:rPr>
                      <w:t>C:</w:t>
                    </w:r>
                  </w:p>
                </w:txbxContent>
              </v:textbox>
            </v:shape>
            <w10:anchorlock/>
          </v:group>
        </w:pict>
      </w:r>
    </w:p>
    <w:p>
      <w:pPr>
        <w:pStyle w:val="BodyText"/>
        <w:rPr>
          <w:rFonts w:ascii="Arial"/>
          <w:b w:val="0"/>
          <w:i w:val="0"/>
          <w:iCs w:val="0"/>
          <w:sz w:val="20"/>
        </w:rPr>
      </w:pPr>
    </w:p>
    <w:p>
      <w:pPr>
        <w:pStyle w:val="BodyText"/>
        <w:rPr>
          <w:rFonts w:ascii="Arial"/>
          <w:b w:val="0"/>
          <w:i w:val="0"/>
          <w:iCs w:val="0"/>
          <w:sz w:val="20"/>
        </w:rPr>
      </w:pPr>
    </w:p>
    <w:p>
      <w:pPr>
        <w:pStyle w:val="BodyText"/>
        <w:rPr>
          <w:rFonts w:ascii="Arial"/>
          <w:b w:val="0"/>
          <w:i w:val="0"/>
          <w:iCs w:val="0"/>
          <w:sz w:val="20"/>
        </w:rPr>
      </w:pPr>
    </w:p>
    <w:p>
      <w:pPr>
        <w:pStyle w:val="BodyText"/>
        <w:rPr>
          <w:rFonts w:ascii="Arial"/>
          <w:b w:val="0"/>
          <w:i w:val="0"/>
          <w:iCs w:val="0"/>
          <w:sz w:val="20"/>
        </w:rPr>
      </w:pPr>
    </w:p>
    <w:p>
      <w:pPr>
        <w:pStyle w:val="BodyText"/>
        <w:rPr>
          <w:rFonts w:ascii="Arial"/>
          <w:b w:val="0"/>
          <w:i w:val="0"/>
          <w:iCs w:val="0"/>
          <w:sz w:val="20"/>
        </w:rPr>
      </w:pPr>
    </w:p>
    <w:p>
      <w:pPr>
        <w:pStyle w:val="BodyText"/>
        <w:spacing w:before="10"/>
        <w:rPr>
          <w:rFonts w:ascii="Arial"/>
          <w:b w:val="0"/>
          <w:i w:val="0"/>
          <w:iCs w:val="0"/>
          <w:sz w:val="26"/>
        </w:rPr>
      </w:pPr>
    </w:p>
    <w:p>
      <w:pPr>
        <w:spacing w:before="92"/>
        <w:ind w:left="140" w:right="0" w:firstLine="0"/>
        <w:jc w:val="left"/>
        <w:rPr>
          <w:rFonts w:ascii="Arial"/>
          <w:i w:val="0"/>
          <w:iCs w:val="0"/>
          <w:sz w:val="24"/>
        </w:rPr>
      </w:pPr>
      <w:r>
        <w:rPr>
          <w:i w:val="0"/>
          <w:iCs w:val="0"/>
        </w:rPr>
        <w:drawing>
          <wp:anchor distT="0" distB="0" distL="0" distR="0" simplePos="0" relativeHeight="251665408" behindDoc="0" locked="0" layoutInCell="1" allowOverlap="1">
            <wp:simplePos x="0" y="0"/>
            <wp:positionH relativeFrom="page">
              <wp:posOffset>685800</wp:posOffset>
            </wp:positionH>
            <wp:positionV relativeFrom="paragraph">
              <wp:posOffset>-817245</wp:posOffset>
            </wp:positionV>
            <wp:extent cx="1019175" cy="1019175"/>
            <wp:effectExtent l="0" t="0" r="0" b="0"/>
            <wp:wrapNone/>
            <wp:docPr id="31"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8.jpeg"/>
                    <pic:cNvPicPr>
                      <a:picLocks noChangeAspect="1"/>
                    </pic:cNvPicPr>
                  </pic:nvPicPr>
                  <pic:blipFill>
                    <a:blip xmlns:r="http://schemas.openxmlformats.org/officeDocument/2006/relationships" r:embed="rId48" cstate="print"/>
                    <a:stretch>
                      <a:fillRect/>
                    </a:stretch>
                  </pic:blipFill>
                  <pic:spPr>
                    <a:xfrm>
                      <a:off x="0" y="0"/>
                      <a:ext cx="1019175" cy="1019175"/>
                    </a:xfrm>
                    <a:prstGeom prst="rect">
                      <a:avLst/>
                    </a:prstGeom>
                  </pic:spPr>
                </pic:pic>
              </a:graphicData>
            </a:graphic>
          </wp:anchor>
        </w:drawing>
      </w:r>
      <w:r>
        <w:rPr>
          <w:rFonts w:ascii="Arial"/>
          <w:i w:val="0"/>
          <w:iCs w:val="0"/>
          <w:spacing w:val="-5"/>
          <w:sz w:val="24"/>
        </w:rPr>
        <w:t>D:</w:t>
      </w:r>
    </w:p>
    <w:p>
      <w:pPr>
        <w:pStyle w:val="BodyText"/>
        <w:rPr>
          <w:rFonts w:ascii="Arial"/>
          <w:b w:val="0"/>
          <w:i w:val="0"/>
          <w:iCs w:val="0"/>
          <w:sz w:val="20"/>
        </w:rPr>
      </w:pPr>
    </w:p>
    <w:p>
      <w:pPr>
        <w:pStyle w:val="BodyText"/>
        <w:rPr>
          <w:rFonts w:ascii="Arial"/>
          <w:b w:val="0"/>
          <w:i w:val="0"/>
          <w:iCs w:val="0"/>
          <w:sz w:val="20"/>
        </w:rPr>
      </w:pPr>
    </w:p>
    <w:p>
      <w:pPr>
        <w:pStyle w:val="BodyText"/>
        <w:spacing w:before="141"/>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C</w:t>
      </w:r>
    </w:p>
    <w:p>
      <w:pPr>
        <w:pStyle w:val="BodyText"/>
        <w:spacing w:before="70"/>
        <w:ind w:left="140"/>
        <w:rPr>
          <w:rFonts w:ascii="Arial" w:eastAsia="Arial"/>
          <w:i w:val="0"/>
          <w:iCs w:val="0"/>
        </w:rPr>
      </w:pPr>
      <w:r>
        <w:rPr>
          <w:i w:val="0"/>
          <w:iCs w:val="0"/>
        </w:rPr>
        <w:t>本题解释</w:t>
      </w:r>
      <w:r>
        <w:rPr>
          <w:rFonts w:ascii="Arial" w:eastAsia="Arial"/>
          <w:i w:val="0"/>
          <w:iCs w:val="0"/>
        </w:rPr>
        <w:t>:</w:t>
      </w:r>
      <w:r>
        <w:rPr>
          <w:i w:val="0"/>
          <w:iCs w:val="0"/>
        </w:rPr>
        <w:t>参考答案</w:t>
      </w:r>
      <w:r>
        <w:rPr>
          <w:rFonts w:ascii="Arial" w:eastAsia="Arial"/>
          <w:i w:val="0"/>
          <w:iCs w:val="0"/>
          <w:spacing w:val="-5"/>
        </w:rPr>
        <w:t>:C</w:t>
      </w:r>
    </w:p>
    <w:p>
      <w:pPr>
        <w:pStyle w:val="BodyText"/>
        <w:rPr>
          <w:rFonts w:ascii="Arial"/>
          <w:i w:val="0"/>
          <w:iCs w:val="0"/>
          <w:sz w:val="23"/>
        </w:rPr>
      </w:pPr>
    </w:p>
    <w:p>
      <w:pPr>
        <w:pStyle w:val="BodyText"/>
        <w:spacing w:before="1" w:line="5067" w:lineRule="exact"/>
        <w:ind w:left="140"/>
        <w:rPr>
          <w:i w:val="0"/>
          <w:iCs w:val="0"/>
        </w:rPr>
      </w:pPr>
      <w:r>
        <w:rPr>
          <w:i w:val="0"/>
          <w:iCs w:val="0"/>
        </w:rPr>
        <w:t>题目详解</w:t>
      </w:r>
      <w:r>
        <w:rPr>
          <w:rFonts w:ascii="Arial" w:eastAsia="Arial"/>
          <w:i w:val="0"/>
          <w:iCs w:val="0"/>
        </w:rPr>
        <w:t>:</w:t>
      </w:r>
      <w:r>
        <w:rPr>
          <w:rFonts w:ascii="Arial" w:eastAsia="Arial"/>
          <w:i w:val="0"/>
          <w:iCs w:val="0"/>
          <w:spacing w:val="52"/>
        </w:rPr>
        <w:t xml:space="preserve"> </w:t>
      </w:r>
      <w:r>
        <w:rPr>
          <w:rFonts w:ascii="Arial" w:eastAsia="Arial"/>
          <w:i w:val="0"/>
          <w:iCs w:val="0"/>
        </w:rPr>
        <w:drawing>
          <wp:inline distT="0" distB="0" distL="0" distR="0">
            <wp:extent cx="3905250" cy="3180715"/>
            <wp:effectExtent l="0" t="0" r="0" b="0"/>
            <wp:docPr id="33"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9.jpeg"/>
                    <pic:cNvPicPr>
                      <a:picLocks noChangeAspect="1"/>
                    </pic:cNvPicPr>
                  </pic:nvPicPr>
                  <pic:blipFill>
                    <a:blip xmlns:r="http://schemas.openxmlformats.org/officeDocument/2006/relationships" r:embed="rId49" cstate="print"/>
                    <a:stretch>
                      <a:fillRect/>
                    </a:stretch>
                  </pic:blipFill>
                  <pic:spPr>
                    <a:xfrm>
                      <a:off x="0" y="0"/>
                      <a:ext cx="3905250" cy="3181349"/>
                    </a:xfrm>
                    <a:prstGeom prst="rect">
                      <a:avLst/>
                    </a:prstGeom>
                  </pic:spPr>
                </pic:pic>
              </a:graphicData>
            </a:graphic>
          </wp:inline>
        </w:drawing>
      </w:r>
      <w:r>
        <w:rPr>
          <w:rFonts w:ascii="Times New Roman" w:eastAsia="Times New Roman"/>
          <w:b w:val="0"/>
          <w:i w:val="0"/>
          <w:iCs w:val="0"/>
          <w:spacing w:val="74"/>
        </w:rPr>
        <w:t xml:space="preserve"> </w:t>
      </w:r>
      <w:r>
        <w:rPr>
          <w:i w:val="0"/>
          <w:iCs w:val="0"/>
        </w:rPr>
        <w:t>这道题属于位置类</w:t>
      </w:r>
      <w:r>
        <w:rPr>
          <w:i w:val="0"/>
          <w:iCs w:val="0"/>
          <w:spacing w:val="-100"/>
        </w:rPr>
        <w:t>，</w:t>
      </w:r>
      <w:r>
        <w:rPr>
          <w:i w:val="0"/>
          <w:iCs w:val="0"/>
        </w:rPr>
        <w:t>主要考</w:t>
      </w:r>
      <w:r>
        <w:rPr>
          <w:i w:val="0"/>
          <w:iCs w:val="0"/>
          <w:spacing w:val="-10"/>
        </w:rPr>
        <w:t>察</w:t>
      </w:r>
    </w:p>
    <w:p>
      <w:pPr>
        <w:pStyle w:val="BodyText"/>
        <w:spacing w:before="27" w:line="170" w:lineRule="auto"/>
        <w:ind w:left="140" w:right="639"/>
        <w:rPr>
          <w:i w:val="0"/>
          <w:iCs w:val="0"/>
        </w:rPr>
      </w:pPr>
      <w:r>
        <w:rPr>
          <w:i w:val="0"/>
          <w:iCs w:val="0"/>
          <w:spacing w:val="-3"/>
        </w:rPr>
        <w:t xml:space="preserve">图形的嵌套元素间的位置关系。根据第一组图形的位置变化，类比可得选 </w:t>
      </w:r>
      <w:r>
        <w:rPr>
          <w:rFonts w:ascii="Arial" w:eastAsia="Arial"/>
          <w:i w:val="0"/>
          <w:iCs w:val="0"/>
          <w:spacing w:val="-2"/>
        </w:rPr>
        <w:t>C</w:t>
      </w:r>
      <w:r>
        <w:rPr>
          <w:i w:val="0"/>
          <w:iCs w:val="0"/>
          <w:spacing w:val="-2"/>
        </w:rPr>
        <w:t>。考查点</w:t>
      </w:r>
      <w:r>
        <w:rPr>
          <w:rFonts w:ascii="Arial" w:eastAsia="Arial"/>
          <w:i w:val="0"/>
          <w:iCs w:val="0"/>
          <w:spacing w:val="-2"/>
        </w:rPr>
        <w:t>:</w:t>
      </w:r>
      <w:r>
        <w:rPr>
          <w:i w:val="0"/>
          <w:iCs w:val="0"/>
          <w:spacing w:val="-2"/>
        </w:rPr>
        <w:t>判断推理</w:t>
      </w:r>
      <w:r>
        <w:rPr>
          <w:rFonts w:ascii="Arial" w:eastAsia="Arial"/>
          <w:i w:val="0"/>
          <w:iCs w:val="0"/>
          <w:spacing w:val="-2"/>
        </w:rPr>
        <w:t>&gt;</w:t>
      </w:r>
      <w:r>
        <w:rPr>
          <w:i w:val="0"/>
          <w:iCs w:val="0"/>
          <w:spacing w:val="-2"/>
        </w:rPr>
        <w:t>图形推理</w:t>
      </w:r>
      <w:r>
        <w:rPr>
          <w:rFonts w:ascii="Arial" w:eastAsia="Arial"/>
          <w:i w:val="0"/>
          <w:iCs w:val="0"/>
          <w:spacing w:val="-2"/>
        </w:rPr>
        <w:t>&gt;</w:t>
      </w:r>
      <w:r>
        <w:rPr>
          <w:i w:val="0"/>
          <w:iCs w:val="0"/>
          <w:spacing w:val="-2"/>
        </w:rPr>
        <w:t>位置类</w:t>
      </w:r>
      <w:r>
        <w:rPr>
          <w:rFonts w:ascii="Arial" w:eastAsia="Arial"/>
          <w:i w:val="0"/>
          <w:iCs w:val="0"/>
          <w:spacing w:val="-2"/>
        </w:rPr>
        <w:t>&gt;</w:t>
      </w:r>
      <w:r>
        <w:rPr>
          <w:i w:val="0"/>
          <w:iCs w:val="0"/>
          <w:spacing w:val="-2"/>
        </w:rPr>
        <w:t>嵌套</w:t>
      </w:r>
      <w:r>
        <w:rPr>
          <w:rFonts w:ascii="Arial" w:eastAsia="Arial"/>
          <w:i w:val="0"/>
          <w:iCs w:val="0"/>
          <w:spacing w:val="-2"/>
        </w:rPr>
        <w:t>&gt;</w:t>
      </w:r>
      <w:r>
        <w:rPr>
          <w:i w:val="0"/>
          <w:iCs w:val="0"/>
          <w:spacing w:val="-2"/>
        </w:rPr>
        <w:t>嵌套元素间的相对位置</w:t>
      </w:r>
    </w:p>
    <w:p>
      <w:pPr>
        <w:pStyle w:val="BodyText"/>
        <w:rPr>
          <w:i w:val="0"/>
          <w:iCs w:val="0"/>
          <w:sz w:val="26"/>
        </w:rPr>
      </w:pPr>
    </w:p>
    <w:p>
      <w:pPr>
        <w:pStyle w:val="BodyText"/>
        <w:spacing w:before="13"/>
        <w:rPr>
          <w:i w:val="0"/>
          <w:iCs w:val="0"/>
          <w:sz w:val="35"/>
        </w:rPr>
      </w:pPr>
    </w:p>
    <w:p>
      <w:pPr>
        <w:pStyle w:val="ListParagraph"/>
        <w:numPr>
          <w:ilvl w:val="0"/>
          <w:numId w:val="2"/>
        </w:numPr>
        <w:tabs>
          <w:tab w:val="left" w:pos="475"/>
          <w:tab w:val="left" w:pos="3595"/>
        </w:tabs>
        <w:spacing w:before="0" w:after="0" w:line="398" w:lineRule="auto"/>
        <w:ind w:left="140" w:right="7648" w:firstLine="0"/>
        <w:jc w:val="left"/>
        <w:rPr>
          <w:i w:val="0"/>
          <w:iCs w:val="0"/>
          <w:sz w:val="24"/>
        </w:rPr>
      </w:pPr>
      <w:r>
        <w:rPr>
          <w:i w:val="0"/>
          <w:iCs w:val="0"/>
          <w:spacing w:val="-2"/>
          <w:sz w:val="24"/>
        </w:rPr>
        <w:t>【单选题】蜜蜂：蜂蜜</w:t>
      </w:r>
      <w:r>
        <w:rPr>
          <w:rFonts w:ascii="Times New Roman" w:eastAsia="Times New Roman"/>
          <w:i w:val="0"/>
          <w:iCs w:val="0"/>
          <w:sz w:val="24"/>
          <w:u w:val="single"/>
        </w:rPr>
        <w:tab/>
      </w:r>
      <w:r>
        <w:rPr>
          <w:rFonts w:ascii="Times New Roman" w:eastAsia="Times New Roman"/>
          <w:i w:val="0"/>
          <w:iCs w:val="0"/>
          <w:sz w:val="24"/>
        </w:rPr>
        <w:t xml:space="preserve"> </w:t>
      </w:r>
      <w:r>
        <w:rPr>
          <w:rFonts w:ascii="Arial" w:eastAsia="Arial"/>
          <w:i w:val="0"/>
          <w:iCs w:val="0"/>
          <w:sz w:val="24"/>
        </w:rPr>
        <w:t>A:</w:t>
      </w:r>
      <w:r>
        <w:rPr>
          <w:rFonts w:ascii="Arial" w:eastAsia="Arial"/>
          <w:i w:val="0"/>
          <w:iCs w:val="0"/>
          <w:spacing w:val="52"/>
          <w:sz w:val="24"/>
        </w:rPr>
        <w:t xml:space="preserve"> </w:t>
      </w:r>
      <w:r>
        <w:rPr>
          <w:i w:val="0"/>
          <w:iCs w:val="0"/>
          <w:sz w:val="24"/>
        </w:rPr>
        <w:t>橡胶：塑料</w:t>
      </w:r>
    </w:p>
    <w:p>
      <w:pPr>
        <w:spacing w:before="1"/>
        <w:ind w:left="140" w:right="0" w:firstLine="0"/>
        <w:jc w:val="left"/>
        <w:rPr>
          <w:rFonts w:ascii="宋体" w:eastAsia="宋体" w:hint="eastAsia"/>
          <w:i w:val="0"/>
          <w:iCs w:val="0"/>
          <w:sz w:val="24"/>
        </w:rPr>
      </w:pPr>
      <w:r>
        <w:rPr>
          <w:rFonts w:ascii="Arial" w:eastAsia="Arial"/>
          <w:i w:val="0"/>
          <w:iCs w:val="0"/>
          <w:sz w:val="24"/>
        </w:rPr>
        <w:t>B:</w:t>
      </w:r>
      <w:r>
        <w:rPr>
          <w:rFonts w:ascii="Arial" w:eastAsia="Arial"/>
          <w:i w:val="0"/>
          <w:iCs w:val="0"/>
          <w:spacing w:val="52"/>
          <w:sz w:val="24"/>
        </w:rPr>
        <w:t xml:space="preserve"> </w:t>
      </w:r>
      <w:r>
        <w:rPr>
          <w:rFonts w:ascii="宋体" w:eastAsia="宋体" w:hint="eastAsia"/>
          <w:i w:val="0"/>
          <w:iCs w:val="0"/>
          <w:spacing w:val="-3"/>
          <w:sz w:val="24"/>
        </w:rPr>
        <w:t>牛：牛肉</w:t>
      </w:r>
    </w:p>
    <w:p>
      <w:pPr>
        <w:spacing w:before="200"/>
        <w:ind w:left="140" w:right="0" w:firstLine="0"/>
        <w:jc w:val="left"/>
        <w:rPr>
          <w:rFonts w:ascii="宋体" w:eastAsia="宋体" w:hint="eastAsia"/>
          <w:i w:val="0"/>
          <w:iCs w:val="0"/>
          <w:sz w:val="24"/>
        </w:rPr>
      </w:pPr>
      <w:r>
        <w:rPr>
          <w:rFonts w:ascii="Arial" w:eastAsia="Arial"/>
          <w:i w:val="0"/>
          <w:iCs w:val="0"/>
          <w:sz w:val="24"/>
        </w:rPr>
        <w:t>C</w:t>
      </w:r>
      <w:r>
        <w:rPr>
          <w:rFonts w:ascii="Arial" w:eastAsia="Arial"/>
          <w:i w:val="0"/>
          <w:iCs w:val="0"/>
          <w:spacing w:val="25"/>
          <w:sz w:val="24"/>
        </w:rPr>
        <w:t xml:space="preserve">: </w:t>
      </w:r>
      <w:r>
        <w:rPr>
          <w:rFonts w:ascii="宋体" w:eastAsia="宋体" w:hint="eastAsia"/>
          <w:i w:val="0"/>
          <w:iCs w:val="0"/>
          <w:spacing w:val="-3"/>
          <w:sz w:val="24"/>
        </w:rPr>
        <w:t>蚌：珍珠</w:t>
      </w:r>
    </w:p>
    <w:p>
      <w:pPr>
        <w:spacing w:after="0"/>
        <w:jc w:val="left"/>
        <w:rPr>
          <w:rFonts w:ascii="宋体" w:eastAsia="宋体" w:hint="eastAsia"/>
          <w:i w:val="0"/>
          <w:iCs w:val="0"/>
          <w:sz w:val="24"/>
        </w:rPr>
        <w:sectPr>
          <w:headerReference w:type="default" r:id="rId50"/>
          <w:footerReference w:type="default" r:id="rId51"/>
          <w:pgSz w:w="11910" w:h="16840"/>
          <w:pgMar w:top="1120" w:right="80" w:bottom="1180" w:left="580" w:header="888" w:footer="997" w:gutter="0"/>
          <w:pgNumType w:start="14"/>
          <w:cols w:num="1" w:space="720"/>
        </w:sectPr>
      </w:pPr>
    </w:p>
    <w:p>
      <w:pPr>
        <w:spacing w:before="3"/>
        <w:ind w:left="140" w:right="0" w:firstLine="0"/>
        <w:jc w:val="left"/>
        <w:rPr>
          <w:rFonts w:ascii="宋体" w:eastAsia="宋体" w:hint="eastAsia"/>
          <w:i w:val="0"/>
          <w:iCs w:val="0"/>
          <w:sz w:val="24"/>
        </w:rPr>
      </w:pPr>
      <w:r>
        <w:rPr>
          <w:rFonts w:ascii="Arial" w:eastAsia="Arial"/>
          <w:i w:val="0"/>
          <w:iCs w:val="0"/>
          <w:sz w:val="24"/>
        </w:rPr>
        <w:t>D</w:t>
      </w:r>
      <w:r>
        <w:rPr>
          <w:rFonts w:ascii="Arial" w:eastAsia="Arial"/>
          <w:i w:val="0"/>
          <w:iCs w:val="0"/>
          <w:spacing w:val="25"/>
          <w:sz w:val="24"/>
        </w:rPr>
        <w:t xml:space="preserve">: </w:t>
      </w:r>
      <w:r>
        <w:rPr>
          <w:rFonts w:ascii="宋体" w:eastAsia="宋体" w:hint="eastAsia"/>
          <w:i w:val="0"/>
          <w:iCs w:val="0"/>
          <w:spacing w:val="-3"/>
          <w:sz w:val="24"/>
        </w:rPr>
        <w:t>鸟：鸟巢</w:t>
      </w:r>
    </w:p>
    <w:p>
      <w:pPr>
        <w:pStyle w:val="BodyText"/>
        <w:rPr>
          <w:rFonts w:ascii="宋体"/>
          <w:b w:val="0"/>
          <w:i w:val="0"/>
          <w:iCs w:val="0"/>
          <w:sz w:val="26"/>
        </w:rPr>
      </w:pPr>
    </w:p>
    <w:p>
      <w:pPr>
        <w:pStyle w:val="BodyText"/>
        <w:spacing w:before="11"/>
        <w:rPr>
          <w:rFonts w:ascii="宋体"/>
          <w:b w:val="0"/>
          <w:i w:val="0"/>
          <w:iCs w:val="0"/>
          <w:sz w:val="20"/>
        </w:rPr>
      </w:pPr>
    </w:p>
    <w:p>
      <w:pPr>
        <w:pStyle w:val="BodyText"/>
        <w:spacing w:before="1"/>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C</w:t>
      </w:r>
    </w:p>
    <w:p>
      <w:pPr>
        <w:pStyle w:val="BodyText"/>
        <w:spacing w:before="69"/>
        <w:ind w:left="140"/>
        <w:rPr>
          <w:i w:val="0"/>
          <w:iCs w:val="0"/>
        </w:rPr>
      </w:pPr>
      <w:r>
        <w:rPr>
          <w:i w:val="0"/>
          <w:iCs w:val="0"/>
          <w:spacing w:val="-2"/>
        </w:rPr>
        <w:t>本题解释</w:t>
      </w:r>
      <w:r>
        <w:rPr>
          <w:rFonts w:ascii="Arial" w:eastAsia="Arial"/>
          <w:i w:val="0"/>
          <w:iCs w:val="0"/>
          <w:spacing w:val="-2"/>
        </w:rPr>
        <w:t>:</w:t>
      </w:r>
      <w:r>
        <w:rPr>
          <w:i w:val="0"/>
          <w:iCs w:val="0"/>
          <w:spacing w:val="-2"/>
        </w:rPr>
        <w:t>【解析】</w:t>
      </w:r>
      <w:r>
        <w:rPr>
          <w:rFonts w:ascii="Arial" w:eastAsia="Arial"/>
          <w:i w:val="0"/>
          <w:iCs w:val="0"/>
          <w:spacing w:val="-2"/>
        </w:rPr>
        <w:t>C</w:t>
      </w:r>
      <w:r>
        <w:rPr>
          <w:i w:val="0"/>
          <w:iCs w:val="0"/>
          <w:spacing w:val="-3"/>
        </w:rPr>
        <w:t>。蜜蜂能生产出蜂蜜，蚌能生产出珍珠。</w:t>
      </w:r>
    </w:p>
    <w:p>
      <w:pPr>
        <w:pStyle w:val="BodyText"/>
        <w:rPr>
          <w:i w:val="0"/>
          <w:iCs w:val="0"/>
          <w:sz w:val="29"/>
        </w:rPr>
      </w:pPr>
    </w:p>
    <w:p>
      <w:pPr>
        <w:pStyle w:val="Heading1"/>
        <w:spacing w:before="1"/>
        <w:rPr>
          <w:i w:val="0"/>
          <w:iCs w:val="0"/>
        </w:rPr>
      </w:pPr>
      <w:r>
        <w:rPr>
          <w:i w:val="0"/>
          <w:iCs w:val="0"/>
        </w:rPr>
        <w:t>二</w:t>
      </w:r>
      <w:r>
        <w:rPr>
          <w:i w:val="0"/>
          <w:iCs w:val="0"/>
          <w:w w:val="175"/>
        </w:rPr>
        <w:t>.</w:t>
      </w:r>
      <w:r>
        <w:rPr>
          <w:i w:val="0"/>
          <w:iCs w:val="0"/>
        </w:rPr>
        <w:t>数量关系</w:t>
      </w:r>
      <w:r>
        <w:rPr>
          <w:i w:val="0"/>
          <w:iCs w:val="0"/>
          <w:w w:val="125"/>
        </w:rPr>
        <w:t>(</w:t>
      </w:r>
      <w:r>
        <w:rPr>
          <w:i w:val="0"/>
          <w:iCs w:val="0"/>
          <w:spacing w:val="-4"/>
        </w:rPr>
        <w:t xml:space="preserve">共 </w:t>
      </w:r>
      <w:r>
        <w:rPr>
          <w:i w:val="0"/>
          <w:iCs w:val="0"/>
        </w:rPr>
        <w:t>25</w:t>
      </w:r>
      <w:r>
        <w:rPr>
          <w:i w:val="0"/>
          <w:iCs w:val="0"/>
          <w:spacing w:val="-4"/>
        </w:rPr>
        <w:t xml:space="preserve"> 题</w:t>
      </w:r>
      <w:r>
        <w:rPr>
          <w:i w:val="0"/>
          <w:iCs w:val="0"/>
          <w:spacing w:val="-10"/>
          <w:w w:val="125"/>
        </w:rPr>
        <w:t>)</w:t>
      </w:r>
    </w:p>
    <w:p>
      <w:pPr>
        <w:pStyle w:val="BodyText"/>
        <w:spacing w:before="4"/>
        <w:rPr>
          <w:i w:val="0"/>
          <w:iCs w:val="0"/>
          <w:sz w:val="38"/>
        </w:rPr>
      </w:pPr>
    </w:p>
    <w:p>
      <w:pPr>
        <w:pStyle w:val="ListParagraph"/>
        <w:numPr>
          <w:ilvl w:val="0"/>
          <w:numId w:val="3"/>
        </w:numPr>
        <w:tabs>
          <w:tab w:val="left" w:pos="342"/>
        </w:tabs>
        <w:spacing w:before="0" w:after="0" w:line="240" w:lineRule="auto"/>
        <w:ind w:left="140" w:right="638" w:firstLine="0"/>
        <w:jc w:val="left"/>
        <w:rPr>
          <w:i w:val="0"/>
          <w:iCs w:val="0"/>
          <w:sz w:val="24"/>
        </w:rPr>
      </w:pPr>
      <w:r>
        <w:rPr>
          <w:i w:val="0"/>
          <w:iCs w:val="0"/>
          <w:spacing w:val="-2"/>
          <w:sz w:val="24"/>
        </w:rPr>
        <w:t>【单选题】某日人民币外汇牌价如下表（货币单位：人民币元），按照这一汇率，</w:t>
      </w:r>
      <w:r>
        <w:rPr>
          <w:rFonts w:ascii="Arial" w:eastAsia="Arial"/>
          <w:i w:val="0"/>
          <w:iCs w:val="0"/>
          <w:spacing w:val="-2"/>
          <w:sz w:val="24"/>
        </w:rPr>
        <w:t xml:space="preserve">100 </w:t>
      </w:r>
      <w:r>
        <w:rPr>
          <w:i w:val="0"/>
          <w:iCs w:val="0"/>
          <w:spacing w:val="-2"/>
          <w:sz w:val="24"/>
        </w:rPr>
        <w:t>元人民币约</w:t>
      </w:r>
      <w:r>
        <w:rPr>
          <w:i w:val="0"/>
          <w:iCs w:val="0"/>
          <w:sz w:val="24"/>
        </w:rPr>
        <w:t xml:space="preserve">可以兑换（）美元。 </w:t>
      </w:r>
      <w:r>
        <w:rPr>
          <w:i w:val="0"/>
          <w:iCs w:val="0"/>
          <w:sz w:val="24"/>
        </w:rPr>
        <w:drawing>
          <wp:inline distT="0" distB="0" distL="0" distR="0">
            <wp:extent cx="2209800" cy="1618615"/>
            <wp:effectExtent l="0" t="0" r="0" b="0"/>
            <wp:docPr id="35"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0.jpeg"/>
                    <pic:cNvPicPr>
                      <a:picLocks noChangeAspect="1"/>
                    </pic:cNvPicPr>
                  </pic:nvPicPr>
                  <pic:blipFill>
                    <a:blip xmlns:r="http://schemas.openxmlformats.org/officeDocument/2006/relationships" r:embed="rId52" cstate="print"/>
                    <a:stretch>
                      <a:fillRect/>
                    </a:stretch>
                  </pic:blipFill>
                  <pic:spPr>
                    <a:xfrm>
                      <a:off x="0" y="0"/>
                      <a:ext cx="2209800" cy="1619249"/>
                    </a:xfrm>
                    <a:prstGeom prst="rect">
                      <a:avLst/>
                    </a:prstGeom>
                  </pic:spPr>
                </pic:pic>
              </a:graphicData>
            </a:graphic>
          </wp:inline>
        </w:drawing>
      </w:r>
    </w:p>
    <w:p>
      <w:pPr>
        <w:spacing w:before="200"/>
        <w:ind w:left="140" w:right="0" w:firstLine="0"/>
        <w:jc w:val="left"/>
        <w:rPr>
          <w:rFonts w:ascii="Arial"/>
          <w:i w:val="0"/>
          <w:iCs w:val="0"/>
          <w:sz w:val="24"/>
        </w:rPr>
      </w:pPr>
      <w:r>
        <w:rPr>
          <w:rFonts w:ascii="Arial"/>
          <w:i w:val="0"/>
          <w:iCs w:val="0"/>
          <w:sz w:val="24"/>
        </w:rPr>
        <w:t xml:space="preserve">A: </w:t>
      </w:r>
      <w:r>
        <w:rPr>
          <w:rFonts w:ascii="Arial"/>
          <w:i w:val="0"/>
          <w:iCs w:val="0"/>
          <w:spacing w:val="-2"/>
          <w:sz w:val="24"/>
        </w:rPr>
        <w:t>12.61</w:t>
      </w:r>
    </w:p>
    <w:p>
      <w:pPr>
        <w:spacing w:before="215"/>
        <w:ind w:left="140" w:right="0" w:firstLine="0"/>
        <w:jc w:val="left"/>
        <w:rPr>
          <w:rFonts w:ascii="Arial"/>
          <w:i w:val="0"/>
          <w:iCs w:val="0"/>
          <w:sz w:val="24"/>
        </w:rPr>
      </w:pPr>
      <w:r>
        <w:rPr>
          <w:rFonts w:ascii="Arial"/>
          <w:i w:val="0"/>
          <w:iCs w:val="0"/>
          <w:sz w:val="24"/>
        </w:rPr>
        <w:t>B:</w:t>
      </w:r>
      <w:r>
        <w:rPr>
          <w:rFonts w:ascii="Arial"/>
          <w:i w:val="0"/>
          <w:iCs w:val="0"/>
          <w:spacing w:val="5"/>
          <w:sz w:val="24"/>
        </w:rPr>
        <w:t xml:space="preserve"> </w:t>
      </w:r>
      <w:r>
        <w:rPr>
          <w:rFonts w:ascii="Arial"/>
          <w:i w:val="0"/>
          <w:iCs w:val="0"/>
          <w:spacing w:val="-2"/>
          <w:sz w:val="24"/>
        </w:rPr>
        <w:t>12.66</w:t>
      </w:r>
    </w:p>
    <w:p>
      <w:pPr>
        <w:spacing w:before="209"/>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12.71</w:t>
      </w:r>
    </w:p>
    <w:p>
      <w:pPr>
        <w:spacing w:before="200"/>
        <w:ind w:left="140" w:right="0" w:firstLine="0"/>
        <w:jc w:val="left"/>
        <w:rPr>
          <w:rFonts w:ascii="Arial"/>
          <w:i w:val="0"/>
          <w:iCs w:val="0"/>
          <w:sz w:val="24"/>
        </w:rPr>
      </w:pPr>
      <w:r>
        <w:rPr>
          <w:rFonts w:ascii="Arial"/>
          <w:i w:val="0"/>
          <w:iCs w:val="0"/>
          <w:sz w:val="24"/>
        </w:rPr>
        <w:t>D:</w:t>
      </w:r>
      <w:r>
        <w:rPr>
          <w:rFonts w:ascii="Arial"/>
          <w:i w:val="0"/>
          <w:iCs w:val="0"/>
          <w:spacing w:val="-2"/>
          <w:sz w:val="24"/>
        </w:rPr>
        <w:t xml:space="preserve"> 12.76</w:t>
      </w:r>
    </w:p>
    <w:p>
      <w:pPr>
        <w:pStyle w:val="BodyText"/>
        <w:rPr>
          <w:rFonts w:ascii="Arial"/>
          <w:b w:val="0"/>
          <w:i w:val="0"/>
          <w:iCs w:val="0"/>
          <w:sz w:val="26"/>
        </w:rPr>
      </w:pPr>
    </w:p>
    <w:p>
      <w:pPr>
        <w:pStyle w:val="BodyText"/>
        <w:spacing w:before="2"/>
        <w:rPr>
          <w:rFonts w:ascii="Arial"/>
          <w:b w:val="0"/>
          <w:i w:val="0"/>
          <w:iCs w:val="0"/>
          <w:sz w:val="26"/>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C</w:t>
      </w:r>
    </w:p>
    <w:p>
      <w:pPr>
        <w:pStyle w:val="BodyText"/>
        <w:spacing w:before="163" w:line="170" w:lineRule="auto"/>
        <w:ind w:left="140" w:right="779"/>
        <w:rPr>
          <w:i w:val="0"/>
          <w:iCs w:val="0"/>
        </w:rPr>
      </w:pPr>
      <w:r>
        <w:rPr>
          <w:i w:val="0"/>
          <w:iCs w:val="0"/>
        </w:rPr>
        <w:t>本题解释</w:t>
      </w:r>
      <w:r>
        <w:rPr>
          <w:rFonts w:ascii="Arial" w:eastAsia="Arial" w:hAnsi="Arial"/>
          <w:i w:val="0"/>
          <w:iCs w:val="0"/>
        </w:rPr>
        <w:t>:</w:t>
      </w:r>
      <w:r>
        <w:rPr>
          <w:i w:val="0"/>
          <w:iCs w:val="0"/>
        </w:rPr>
        <w:t>【答案】</w:t>
      </w:r>
      <w:r>
        <w:rPr>
          <w:rFonts w:ascii="Arial" w:eastAsia="Arial" w:hAnsi="Arial"/>
          <w:i w:val="0"/>
          <w:iCs w:val="0"/>
        </w:rPr>
        <w:t>C</w:t>
      </w:r>
      <w:r>
        <w:rPr>
          <w:i w:val="0"/>
          <w:iCs w:val="0"/>
        </w:rPr>
        <w:t>。解析：由表格，</w:t>
      </w:r>
      <w:r>
        <w:rPr>
          <w:rFonts w:ascii="Arial" w:eastAsia="Arial" w:hAnsi="Arial"/>
          <w:i w:val="0"/>
          <w:iCs w:val="0"/>
        </w:rPr>
        <w:t>100</w:t>
      </w:r>
      <w:r>
        <w:rPr>
          <w:rFonts w:ascii="Arial" w:eastAsia="Arial" w:hAnsi="Arial"/>
          <w:i w:val="0"/>
          <w:iCs w:val="0"/>
          <w:spacing w:val="-8"/>
        </w:rPr>
        <w:t xml:space="preserve"> </w:t>
      </w:r>
      <w:r>
        <w:rPr>
          <w:i w:val="0"/>
          <w:iCs w:val="0"/>
        </w:rPr>
        <w:t>美元＝</w:t>
      </w:r>
      <w:r>
        <w:rPr>
          <w:rFonts w:ascii="Arial" w:eastAsia="Arial" w:hAnsi="Arial"/>
          <w:i w:val="0"/>
          <w:iCs w:val="0"/>
        </w:rPr>
        <w:t>786.97</w:t>
      </w:r>
      <w:r>
        <w:rPr>
          <w:rFonts w:ascii="Arial" w:eastAsia="Arial" w:hAnsi="Arial"/>
          <w:i w:val="0"/>
          <w:iCs w:val="0"/>
          <w:spacing w:val="-8"/>
        </w:rPr>
        <w:t xml:space="preserve"> </w:t>
      </w:r>
      <w:r>
        <w:rPr>
          <w:i w:val="0"/>
          <w:iCs w:val="0"/>
          <w:spacing w:val="-1"/>
        </w:rPr>
        <w:t xml:space="preserve">人民币，则 </w:t>
      </w:r>
      <w:r>
        <w:rPr>
          <w:rFonts w:ascii="Arial" w:eastAsia="Arial" w:hAnsi="Arial"/>
          <w:i w:val="0"/>
          <w:iCs w:val="0"/>
        </w:rPr>
        <w:t>1</w:t>
      </w:r>
      <w:r>
        <w:rPr>
          <w:rFonts w:ascii="Arial" w:eastAsia="Arial" w:hAnsi="Arial"/>
          <w:i w:val="0"/>
          <w:iCs w:val="0"/>
          <w:spacing w:val="-8"/>
        </w:rPr>
        <w:t xml:space="preserve"> </w:t>
      </w:r>
      <w:r>
        <w:rPr>
          <w:i w:val="0"/>
          <w:iCs w:val="0"/>
        </w:rPr>
        <w:t>美元</w:t>
      </w:r>
      <w:r>
        <w:rPr>
          <w:rFonts w:ascii="Arial" w:eastAsia="Arial" w:hAnsi="Arial"/>
          <w:i w:val="0"/>
          <w:iCs w:val="0"/>
        </w:rPr>
        <w:t>=7.8697</w:t>
      </w:r>
      <w:r>
        <w:rPr>
          <w:rFonts w:ascii="Arial" w:eastAsia="Arial" w:hAnsi="Arial"/>
          <w:i w:val="0"/>
          <w:iCs w:val="0"/>
          <w:spacing w:val="-8"/>
        </w:rPr>
        <w:t xml:space="preserve"> </w:t>
      </w:r>
      <w:r>
        <w:rPr>
          <w:i w:val="0"/>
          <w:iCs w:val="0"/>
        </w:rPr>
        <w:t>人民币，</w:t>
      </w:r>
      <w:r>
        <w:rPr>
          <w:rFonts w:ascii="Arial" w:eastAsia="Arial" w:hAnsi="Arial"/>
          <w:i w:val="0"/>
          <w:iCs w:val="0"/>
        </w:rPr>
        <w:t>100</w:t>
      </w:r>
      <w:r>
        <w:rPr>
          <w:i w:val="0"/>
          <w:iCs w:val="0"/>
        </w:rPr>
        <w:t xml:space="preserve">人民币可以兑换为 </w:t>
      </w:r>
      <w:r>
        <w:rPr>
          <w:rFonts w:ascii="Arial" w:eastAsia="Arial" w:hAnsi="Arial"/>
          <w:i w:val="0"/>
          <w:iCs w:val="0"/>
        </w:rPr>
        <w:t>100÷7.8697≈10000÷787≈12.709≈12.71</w:t>
      </w:r>
      <w:r>
        <w:rPr>
          <w:i w:val="0"/>
          <w:iCs w:val="0"/>
        </w:rPr>
        <w:t xml:space="preserve">（美元），故正确答案为 </w:t>
      </w:r>
      <w:r>
        <w:rPr>
          <w:rFonts w:ascii="Arial" w:eastAsia="Arial" w:hAnsi="Arial"/>
          <w:i w:val="0"/>
          <w:iCs w:val="0"/>
        </w:rPr>
        <w:t>C</w:t>
      </w:r>
      <w:r>
        <w:rPr>
          <w:i w:val="0"/>
          <w:iCs w:val="0"/>
        </w:rPr>
        <w:t>。</w:t>
      </w:r>
    </w:p>
    <w:p>
      <w:pPr>
        <w:pStyle w:val="BodyText"/>
        <w:rPr>
          <w:i w:val="0"/>
          <w:iCs w:val="0"/>
          <w:sz w:val="26"/>
        </w:rPr>
      </w:pPr>
    </w:p>
    <w:p>
      <w:pPr>
        <w:pStyle w:val="BodyText"/>
        <w:spacing w:before="12"/>
        <w:rPr>
          <w:i w:val="0"/>
          <w:iCs w:val="0"/>
          <w:sz w:val="35"/>
        </w:rPr>
      </w:pPr>
    </w:p>
    <w:p>
      <w:pPr>
        <w:pStyle w:val="ListParagraph"/>
        <w:numPr>
          <w:ilvl w:val="0"/>
          <w:numId w:val="3"/>
        </w:numPr>
        <w:tabs>
          <w:tab w:val="left" w:pos="342"/>
          <w:tab w:val="left" w:pos="9529"/>
        </w:tabs>
        <w:spacing w:before="1" w:after="0" w:line="240" w:lineRule="auto"/>
        <w:ind w:left="341" w:right="0" w:hanging="202"/>
        <w:jc w:val="left"/>
        <w:rPr>
          <w:rFonts w:ascii="Arial" w:eastAsia="Arial"/>
          <w:i w:val="0"/>
          <w:iCs w:val="0"/>
          <w:sz w:val="24"/>
        </w:rPr>
      </w:pPr>
      <w:r>
        <w:rPr>
          <w:i w:val="0"/>
          <w:iCs w:val="0"/>
          <w:sz w:val="24"/>
        </w:rPr>
        <w:t>【单选题】</w:t>
      </w:r>
      <w:r>
        <w:rPr>
          <w:rFonts w:ascii="Arial" w:eastAsia="Arial"/>
          <w:i w:val="0"/>
          <w:iCs w:val="0"/>
          <w:sz w:val="24"/>
        </w:rPr>
        <w:t>1992</w:t>
      </w:r>
      <w:r>
        <w:rPr>
          <w:rFonts w:ascii="Arial" w:eastAsia="Arial"/>
          <w:i w:val="0"/>
          <w:iCs w:val="0"/>
          <w:spacing w:val="-12"/>
          <w:sz w:val="24"/>
        </w:rPr>
        <w:t xml:space="preserve"> </w:t>
      </w:r>
      <w:r>
        <w:rPr>
          <w:i w:val="0"/>
          <w:iCs w:val="0"/>
          <w:sz w:val="24"/>
        </w:rPr>
        <w:t>是</w:t>
      </w:r>
      <w:r>
        <w:rPr>
          <w:i w:val="0"/>
          <w:iCs w:val="0"/>
          <w:spacing w:val="-60"/>
          <w:sz w:val="24"/>
        </w:rPr>
        <w:t xml:space="preserve"> </w:t>
      </w:r>
      <w:r>
        <w:rPr>
          <w:rFonts w:ascii="Arial" w:eastAsia="Arial"/>
          <w:i w:val="0"/>
          <w:iCs w:val="0"/>
          <w:sz w:val="24"/>
        </w:rPr>
        <w:t>24</w:t>
      </w:r>
      <w:r>
        <w:rPr>
          <w:rFonts w:ascii="Arial" w:eastAsia="Arial"/>
          <w:i w:val="0"/>
          <w:iCs w:val="0"/>
          <w:spacing w:val="-8"/>
          <w:sz w:val="24"/>
        </w:rPr>
        <w:t xml:space="preserve"> </w:t>
      </w:r>
      <w:r>
        <w:rPr>
          <w:i w:val="0"/>
          <w:iCs w:val="0"/>
          <w:sz w:val="24"/>
        </w:rPr>
        <w:t>个连续偶数的和，问这</w:t>
      </w:r>
      <w:r>
        <w:rPr>
          <w:i w:val="0"/>
          <w:iCs w:val="0"/>
          <w:spacing w:val="-60"/>
          <w:sz w:val="24"/>
        </w:rPr>
        <w:t xml:space="preserve"> </w:t>
      </w:r>
      <w:r>
        <w:rPr>
          <w:rFonts w:ascii="Arial" w:eastAsia="Arial"/>
          <w:i w:val="0"/>
          <w:iCs w:val="0"/>
          <w:sz w:val="24"/>
        </w:rPr>
        <w:t>24</w:t>
      </w:r>
      <w:r>
        <w:rPr>
          <w:rFonts w:ascii="Arial" w:eastAsia="Arial"/>
          <w:i w:val="0"/>
          <w:iCs w:val="0"/>
          <w:spacing w:val="-8"/>
          <w:sz w:val="24"/>
        </w:rPr>
        <w:t xml:space="preserve"> </w:t>
      </w:r>
      <w:r>
        <w:rPr>
          <w:i w:val="0"/>
          <w:iCs w:val="0"/>
          <w:sz w:val="24"/>
        </w:rPr>
        <w:t>个连续偶数中最大的一个是几</w:t>
      </w:r>
      <w:r>
        <w:rPr>
          <w:rFonts w:ascii="Arial" w:eastAsia="Arial"/>
          <w:i w:val="0"/>
          <w:iCs w:val="0"/>
          <w:spacing w:val="-10"/>
          <w:sz w:val="24"/>
        </w:rPr>
        <w:t>?</w:t>
      </w:r>
      <w:r>
        <w:rPr>
          <w:rFonts w:ascii="Arial" w:eastAsia="Arial"/>
          <w:i w:val="0"/>
          <w:iCs w:val="0"/>
          <w:sz w:val="24"/>
          <w:u w:val="single"/>
        </w:rPr>
        <w:tab/>
      </w:r>
    </w:p>
    <w:p>
      <w:pPr>
        <w:spacing w:before="200"/>
        <w:ind w:left="140" w:right="0" w:firstLine="0"/>
        <w:jc w:val="left"/>
        <w:rPr>
          <w:rFonts w:ascii="Arial"/>
          <w:i w:val="0"/>
          <w:iCs w:val="0"/>
          <w:sz w:val="24"/>
        </w:rPr>
      </w:pPr>
      <w:r>
        <w:rPr>
          <w:rFonts w:ascii="Arial"/>
          <w:i w:val="0"/>
          <w:iCs w:val="0"/>
          <w:sz w:val="24"/>
        </w:rPr>
        <w:t xml:space="preserve">A: </w:t>
      </w:r>
      <w:r>
        <w:rPr>
          <w:rFonts w:ascii="Arial"/>
          <w:i w:val="0"/>
          <w:iCs w:val="0"/>
          <w:spacing w:val="-5"/>
          <w:sz w:val="24"/>
        </w:rPr>
        <w:t>84</w:t>
      </w:r>
    </w:p>
    <w:p>
      <w:pPr>
        <w:spacing w:before="200"/>
        <w:ind w:left="140" w:right="0" w:firstLine="0"/>
        <w:jc w:val="left"/>
        <w:rPr>
          <w:rFonts w:ascii="Arial"/>
          <w:i w:val="0"/>
          <w:iCs w:val="0"/>
          <w:sz w:val="24"/>
        </w:rPr>
      </w:pPr>
      <w:r>
        <w:rPr>
          <w:rFonts w:ascii="Arial"/>
          <w:i w:val="0"/>
          <w:iCs w:val="0"/>
          <w:sz w:val="24"/>
        </w:rPr>
        <w:t xml:space="preserve">B: </w:t>
      </w:r>
      <w:r>
        <w:rPr>
          <w:rFonts w:ascii="Arial"/>
          <w:i w:val="0"/>
          <w:iCs w:val="0"/>
          <w:spacing w:val="-5"/>
          <w:sz w:val="24"/>
        </w:rPr>
        <w:t>106</w:t>
      </w:r>
    </w:p>
    <w:p>
      <w:pPr>
        <w:spacing w:before="200"/>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w:t>
      </w:r>
      <w:r>
        <w:rPr>
          <w:rFonts w:ascii="Arial"/>
          <w:i w:val="0"/>
          <w:iCs w:val="0"/>
          <w:spacing w:val="-5"/>
          <w:sz w:val="24"/>
        </w:rPr>
        <w:t>108</w:t>
      </w:r>
    </w:p>
    <w:p>
      <w:pPr>
        <w:spacing w:before="215"/>
        <w:ind w:left="140" w:right="0" w:firstLine="0"/>
        <w:jc w:val="left"/>
        <w:rPr>
          <w:rFonts w:ascii="Arial"/>
          <w:i w:val="0"/>
          <w:iCs w:val="0"/>
          <w:sz w:val="24"/>
        </w:rPr>
      </w:pPr>
      <w:r>
        <w:rPr>
          <w:rFonts w:ascii="Arial"/>
          <w:i w:val="0"/>
          <w:iCs w:val="0"/>
          <w:sz w:val="24"/>
        </w:rPr>
        <w:t>D:</w:t>
      </w:r>
      <w:r>
        <w:rPr>
          <w:rFonts w:ascii="Arial"/>
          <w:i w:val="0"/>
          <w:iCs w:val="0"/>
          <w:spacing w:val="-8"/>
          <w:sz w:val="24"/>
        </w:rPr>
        <w:t xml:space="preserve"> </w:t>
      </w:r>
      <w:r>
        <w:rPr>
          <w:rFonts w:ascii="Arial"/>
          <w:i w:val="0"/>
          <w:iCs w:val="0"/>
          <w:spacing w:val="-5"/>
          <w:sz w:val="24"/>
        </w:rPr>
        <w:t>130</w:t>
      </w:r>
    </w:p>
    <w:p>
      <w:pPr>
        <w:spacing w:after="0"/>
        <w:jc w:val="left"/>
        <w:rPr>
          <w:rFonts w:ascii="Arial"/>
          <w:i w:val="0"/>
          <w:iCs w:val="0"/>
          <w:sz w:val="24"/>
        </w:rPr>
        <w:sectPr>
          <w:headerReference w:type="default" r:id="rId53"/>
          <w:footerReference w:type="default" r:id="rId54"/>
          <w:pgSz w:w="11910" w:h="16840"/>
          <w:pgMar w:top="1180" w:right="80" w:bottom="1180" w:left="580" w:header="888" w:footer="997" w:gutter="0"/>
          <w:pgNumType w:start="15"/>
          <w:cols w:num="1" w:space="720"/>
        </w:sectPr>
      </w:pPr>
    </w:p>
    <w:p>
      <w:pPr>
        <w:pStyle w:val="BodyText"/>
        <w:spacing w:line="366" w:lineRule="exact"/>
        <w:ind w:left="140"/>
        <w:jc w:val="both"/>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B</w:t>
      </w:r>
    </w:p>
    <w:p>
      <w:pPr>
        <w:pStyle w:val="BodyText"/>
        <w:spacing w:before="162" w:line="170" w:lineRule="auto"/>
        <w:ind w:left="140" w:right="639"/>
        <w:jc w:val="both"/>
        <w:rPr>
          <w:i w:val="0"/>
          <w:iCs w:val="0"/>
        </w:rPr>
      </w:pPr>
      <w:r>
        <w:rPr>
          <w:i w:val="0"/>
          <w:iCs w:val="0"/>
        </w:rPr>
        <w:t>本题解释</w:t>
      </w:r>
      <w:r>
        <w:rPr>
          <w:rFonts w:ascii="Arial" w:eastAsia="Arial" w:hAnsi="Arial"/>
          <w:i w:val="0"/>
          <w:iCs w:val="0"/>
        </w:rPr>
        <w:t>:</w:t>
      </w:r>
      <w:r>
        <w:rPr>
          <w:i w:val="0"/>
          <w:iCs w:val="0"/>
          <w:spacing w:val="-3"/>
        </w:rPr>
        <w:t xml:space="preserve">正确答案是 </w:t>
      </w:r>
      <w:r>
        <w:rPr>
          <w:rFonts w:ascii="Arial" w:eastAsia="Arial" w:hAnsi="Arial"/>
          <w:i w:val="0"/>
          <w:iCs w:val="0"/>
        </w:rPr>
        <w:t>B</w:t>
      </w:r>
      <w:r>
        <w:rPr>
          <w:rFonts w:ascii="Arial" w:eastAsia="Arial" w:hAnsi="Arial"/>
          <w:i w:val="0"/>
          <w:iCs w:val="0"/>
          <w:spacing w:val="-17"/>
        </w:rPr>
        <w:t xml:space="preserve"> </w:t>
      </w:r>
      <w:r>
        <w:rPr>
          <w:i w:val="0"/>
          <w:iCs w:val="0"/>
          <w:spacing w:val="-2"/>
        </w:rPr>
        <w:t xml:space="preserve">考点数列问题解析解析 </w:t>
      </w:r>
      <w:r>
        <w:rPr>
          <w:rFonts w:ascii="Arial" w:eastAsia="Arial" w:hAnsi="Arial"/>
          <w:i w:val="0"/>
          <w:iCs w:val="0"/>
        </w:rPr>
        <w:t>1</w:t>
      </w:r>
      <w:r>
        <w:rPr>
          <w:i w:val="0"/>
          <w:iCs w:val="0"/>
        </w:rPr>
        <w:t>：</w:t>
      </w:r>
      <w:r>
        <w:rPr>
          <w:rFonts w:ascii="Arial" w:eastAsia="Arial" w:hAnsi="Arial"/>
          <w:i w:val="0"/>
          <w:iCs w:val="0"/>
        </w:rPr>
        <w:t>24</w:t>
      </w:r>
      <w:r>
        <w:rPr>
          <w:rFonts w:ascii="Arial" w:eastAsia="Arial" w:hAnsi="Arial"/>
          <w:i w:val="0"/>
          <w:iCs w:val="0"/>
          <w:spacing w:val="-17"/>
        </w:rPr>
        <w:t xml:space="preserve"> </w:t>
      </w:r>
      <w:r>
        <w:rPr>
          <w:i w:val="0"/>
          <w:iCs w:val="0"/>
          <w:spacing w:val="-2"/>
        </w:rPr>
        <w:t xml:space="preserve">个连续的偶数是公差为 </w:t>
      </w:r>
      <w:r>
        <w:rPr>
          <w:rFonts w:ascii="Arial" w:eastAsia="Arial" w:hAnsi="Arial"/>
          <w:i w:val="0"/>
          <w:iCs w:val="0"/>
        </w:rPr>
        <w:t>2</w:t>
      </w:r>
      <w:r>
        <w:rPr>
          <w:rFonts w:ascii="Arial" w:eastAsia="Arial" w:hAnsi="Arial"/>
          <w:i w:val="0"/>
          <w:iCs w:val="0"/>
          <w:spacing w:val="-16"/>
        </w:rPr>
        <w:t xml:space="preserve"> </w:t>
      </w:r>
      <w:r>
        <w:rPr>
          <w:i w:val="0"/>
          <w:iCs w:val="0"/>
        </w:rPr>
        <w:t xml:space="preserve">的等差数列。设最大的偶数为 </w:t>
      </w:r>
      <w:r>
        <w:rPr>
          <w:rFonts w:ascii="Arial" w:eastAsia="Arial" w:hAnsi="Arial"/>
          <w:i w:val="0"/>
          <w:iCs w:val="0"/>
        </w:rPr>
        <w:t>x</w:t>
      </w:r>
      <w:r>
        <w:rPr>
          <w:i w:val="0"/>
          <w:iCs w:val="0"/>
        </w:rPr>
        <w:t xml:space="preserve">，则最小的偶数是 </w:t>
      </w:r>
      <w:r>
        <w:rPr>
          <w:rFonts w:ascii="Arial" w:eastAsia="Arial" w:hAnsi="Arial"/>
          <w:i w:val="0"/>
          <w:iCs w:val="0"/>
        </w:rPr>
        <w:t>x-(24-1)×2</w:t>
      </w:r>
      <w:r>
        <w:rPr>
          <w:i w:val="0"/>
          <w:iCs w:val="0"/>
        </w:rPr>
        <w:t>，由题意得</w:t>
      </w:r>
      <w:r>
        <w:rPr>
          <w:rFonts w:ascii="Arial" w:eastAsia="Arial" w:hAnsi="Arial"/>
          <w:i w:val="0"/>
          <w:iCs w:val="0"/>
        </w:rPr>
        <w:t>(x+x-23×2)×24÷2=1992</w:t>
      </w:r>
      <w:r>
        <w:rPr>
          <w:i w:val="0"/>
          <w:iCs w:val="0"/>
        </w:rPr>
        <w:t xml:space="preserve">，解得 </w:t>
      </w:r>
      <w:r>
        <w:rPr>
          <w:rFonts w:ascii="Arial" w:eastAsia="Arial" w:hAnsi="Arial"/>
          <w:i w:val="0"/>
          <w:iCs w:val="0"/>
        </w:rPr>
        <w:t>x=106</w:t>
      </w:r>
      <w:r>
        <w:rPr>
          <w:i w:val="0"/>
          <w:iCs w:val="0"/>
        </w:rPr>
        <w:t xml:space="preserve">，故正确答案为 </w:t>
      </w:r>
      <w:r>
        <w:rPr>
          <w:rFonts w:ascii="Arial" w:eastAsia="Arial" w:hAnsi="Arial"/>
          <w:i w:val="0"/>
          <w:iCs w:val="0"/>
        </w:rPr>
        <w:t>B</w:t>
      </w:r>
      <w:r>
        <w:rPr>
          <w:i w:val="0"/>
          <w:iCs w:val="0"/>
        </w:rPr>
        <w:t xml:space="preserve">。解析 </w:t>
      </w:r>
      <w:r>
        <w:rPr>
          <w:rFonts w:ascii="Arial" w:eastAsia="Arial" w:hAnsi="Arial"/>
          <w:i w:val="0"/>
          <w:iCs w:val="0"/>
        </w:rPr>
        <w:t>2</w:t>
      </w:r>
      <w:r>
        <w:rPr>
          <w:i w:val="0"/>
          <w:iCs w:val="0"/>
        </w:rPr>
        <w:t>：</w:t>
      </w:r>
      <w:r>
        <w:rPr>
          <w:rFonts w:ascii="Arial" w:eastAsia="Arial" w:hAnsi="Arial"/>
          <w:i w:val="0"/>
          <w:iCs w:val="0"/>
        </w:rPr>
        <w:t xml:space="preserve">24 </w:t>
      </w:r>
      <w:r>
        <w:rPr>
          <w:i w:val="0"/>
          <w:iCs w:val="0"/>
        </w:rPr>
        <w:t xml:space="preserve">个连续偶数构成公差为 </w:t>
      </w:r>
      <w:r>
        <w:rPr>
          <w:rFonts w:ascii="Arial" w:eastAsia="Arial" w:hAnsi="Arial"/>
          <w:i w:val="0"/>
          <w:iCs w:val="0"/>
        </w:rPr>
        <w:t xml:space="preserve">2 </w:t>
      </w:r>
      <w:r>
        <w:rPr>
          <w:i w:val="0"/>
          <w:iCs w:val="0"/>
        </w:rPr>
        <w:t xml:space="preserve">的等差数列，因此其中位数为 </w:t>
      </w:r>
      <w:r>
        <w:rPr>
          <w:rFonts w:ascii="Arial" w:eastAsia="Arial" w:hAnsi="Arial"/>
          <w:i w:val="0"/>
          <w:iCs w:val="0"/>
        </w:rPr>
        <w:t>1992÷24=83</w:t>
      </w:r>
      <w:r>
        <w:rPr>
          <w:i w:val="0"/>
          <w:iCs w:val="0"/>
        </w:rPr>
        <w:t xml:space="preserve">，故最大的数为 </w:t>
      </w:r>
      <w:r>
        <w:rPr>
          <w:rFonts w:ascii="Arial" w:eastAsia="Arial" w:hAnsi="Arial"/>
          <w:i w:val="0"/>
          <w:iCs w:val="0"/>
        </w:rPr>
        <w:t>83+1+(24-13)×2=106</w:t>
      </w:r>
      <w:r>
        <w:rPr>
          <w:i w:val="0"/>
          <w:iCs w:val="0"/>
        </w:rPr>
        <w:t xml:space="preserve">，正确答案为 </w:t>
      </w:r>
      <w:r>
        <w:rPr>
          <w:rFonts w:ascii="Arial" w:eastAsia="Arial" w:hAnsi="Arial"/>
          <w:i w:val="0"/>
          <w:iCs w:val="0"/>
        </w:rPr>
        <w:t>B</w:t>
      </w:r>
      <w:r>
        <w:rPr>
          <w:i w:val="0"/>
          <w:iCs w:val="0"/>
        </w:rPr>
        <w:t>。</w:t>
      </w:r>
    </w:p>
    <w:p>
      <w:pPr>
        <w:pStyle w:val="BodyText"/>
        <w:rPr>
          <w:i w:val="0"/>
          <w:iCs w:val="0"/>
          <w:sz w:val="20"/>
        </w:rPr>
      </w:pPr>
    </w:p>
    <w:p>
      <w:pPr>
        <w:pStyle w:val="BodyText"/>
        <w:rPr>
          <w:i w:val="0"/>
          <w:iCs w:val="0"/>
          <w:sz w:val="20"/>
        </w:rPr>
      </w:pPr>
    </w:p>
    <w:p>
      <w:pPr>
        <w:pStyle w:val="BodyText"/>
        <w:spacing w:before="1"/>
        <w:rPr>
          <w:i w:val="0"/>
          <w:iCs w:val="0"/>
          <w:sz w:val="17"/>
        </w:rPr>
      </w:pPr>
    </w:p>
    <w:p>
      <w:pPr>
        <w:spacing w:before="77" w:line="244" w:lineRule="auto"/>
        <w:ind w:left="340" w:right="2593" w:firstLine="0"/>
        <w:jc w:val="left"/>
        <w:rPr>
          <w:rFonts w:ascii="宋体" w:eastAsia="宋体" w:hint="eastAsia"/>
          <w:i w:val="0"/>
          <w:iCs w:val="0"/>
          <w:sz w:val="24"/>
        </w:rPr>
      </w:pPr>
      <w:r>
        <w:rPr>
          <w:rFonts w:ascii="宋体" w:eastAsia="宋体" w:hint="eastAsia"/>
          <w:i w:val="0"/>
          <w:iCs w:val="0"/>
          <w:spacing w:val="-16"/>
          <w:sz w:val="24"/>
        </w:rPr>
        <w:t xml:space="preserve">【单选题】甲以每小时 </w:t>
      </w:r>
      <w:r>
        <w:rPr>
          <w:rFonts w:ascii="Arial" w:eastAsia="Arial"/>
          <w:i w:val="0"/>
          <w:iCs w:val="0"/>
          <w:sz w:val="24"/>
        </w:rPr>
        <w:t xml:space="preserve">6 </w:t>
      </w:r>
      <w:r>
        <w:rPr>
          <w:rFonts w:ascii="宋体" w:eastAsia="宋体" w:hint="eastAsia"/>
          <w:i w:val="0"/>
          <w:iCs w:val="0"/>
          <w:spacing w:val="-6"/>
          <w:sz w:val="24"/>
        </w:rPr>
        <w:t xml:space="preserve">千米的速度步行从 </w:t>
      </w:r>
      <w:r>
        <w:rPr>
          <w:rFonts w:ascii="Arial" w:eastAsia="Arial"/>
          <w:i w:val="0"/>
          <w:iCs w:val="0"/>
          <w:sz w:val="24"/>
        </w:rPr>
        <w:t xml:space="preserve">A </w:t>
      </w:r>
      <w:r>
        <w:rPr>
          <w:rFonts w:ascii="宋体" w:eastAsia="宋体" w:hint="eastAsia"/>
          <w:i w:val="0"/>
          <w:iCs w:val="0"/>
          <w:spacing w:val="-13"/>
          <w:sz w:val="24"/>
        </w:rPr>
        <w:t xml:space="preserve">地前往 </w:t>
      </w:r>
      <w:r>
        <w:rPr>
          <w:rFonts w:ascii="Arial" w:eastAsia="Arial"/>
          <w:i w:val="0"/>
          <w:iCs w:val="0"/>
          <w:sz w:val="24"/>
        </w:rPr>
        <w:t>B</w:t>
      </w:r>
      <w:r>
        <w:rPr>
          <w:rFonts w:ascii="Arial" w:eastAsia="Arial"/>
          <w:i w:val="0"/>
          <w:iCs w:val="0"/>
          <w:spacing w:val="-8"/>
          <w:sz w:val="24"/>
        </w:rPr>
        <w:t xml:space="preserve"> </w:t>
      </w:r>
      <w:r>
        <w:rPr>
          <w:rFonts w:ascii="宋体" w:eastAsia="宋体" w:hint="eastAsia"/>
          <w:i w:val="0"/>
          <w:iCs w:val="0"/>
          <w:spacing w:val="-24"/>
          <w:sz w:val="24"/>
        </w:rPr>
        <w:t xml:space="preserve">地，在甲出发 </w:t>
      </w:r>
      <w:r>
        <w:rPr>
          <w:rFonts w:ascii="Arial" w:eastAsia="Arial"/>
          <w:i w:val="0"/>
          <w:iCs w:val="0"/>
          <w:sz w:val="24"/>
        </w:rPr>
        <w:t xml:space="preserve">90 </w:t>
      </w:r>
      <w:r>
        <w:rPr>
          <w:rFonts w:ascii="宋体" w:eastAsia="宋体" w:hint="eastAsia"/>
          <w:i w:val="0"/>
          <w:iCs w:val="0"/>
          <w:sz w:val="24"/>
        </w:rPr>
        <w:t>分钟时</w:t>
      </w:r>
      <w:r>
        <w:rPr>
          <w:rFonts w:ascii="宋体" w:eastAsia="宋体" w:hint="eastAsia"/>
          <w:i w:val="0"/>
          <w:iCs w:val="0"/>
          <w:spacing w:val="-3"/>
          <w:sz w:val="24"/>
        </w:rPr>
        <w:t xml:space="preserve">乙发现甲落下了重要物品，立即骑自行车以每小进 </w:t>
      </w:r>
      <w:r>
        <w:rPr>
          <w:rFonts w:ascii="Arial" w:eastAsia="Arial"/>
          <w:i w:val="0"/>
          <w:iCs w:val="0"/>
          <w:sz w:val="24"/>
        </w:rPr>
        <w:t>12</w:t>
      </w:r>
      <w:r>
        <w:rPr>
          <w:rFonts w:ascii="Arial" w:eastAsia="Arial"/>
          <w:i w:val="0"/>
          <w:iCs w:val="0"/>
          <w:spacing w:val="-5"/>
          <w:sz w:val="24"/>
        </w:rPr>
        <w:t xml:space="preserve"> </w:t>
      </w:r>
      <w:r>
        <w:rPr>
          <w:rFonts w:ascii="宋体" w:eastAsia="宋体" w:hint="eastAsia"/>
          <w:i w:val="0"/>
          <w:iCs w:val="0"/>
          <w:spacing w:val="-1"/>
          <w:sz w:val="24"/>
        </w:rPr>
        <w:t>千米的速度追甲，终于在</w:t>
      </w:r>
    </w:p>
    <w:p>
      <w:pPr>
        <w:pStyle w:val="ListParagraph"/>
        <w:numPr>
          <w:ilvl w:val="0"/>
          <w:numId w:val="3"/>
        </w:numPr>
        <w:tabs>
          <w:tab w:val="left" w:pos="342"/>
          <w:tab w:val="left" w:pos="6383"/>
        </w:tabs>
        <w:spacing w:before="3" w:after="0" w:line="240" w:lineRule="auto"/>
        <w:ind w:left="341" w:right="0" w:hanging="202"/>
        <w:jc w:val="left"/>
        <w:rPr>
          <w:rFonts w:ascii="Times New Roman" w:eastAsia="Times New Roman"/>
          <w:i w:val="0"/>
          <w:iCs w:val="0"/>
          <w:sz w:val="24"/>
        </w:rPr>
      </w:pPr>
      <w:r>
        <w:rPr>
          <w:i w:val="0"/>
          <w:iCs w:val="0"/>
          <w:sz w:val="24"/>
        </w:rPr>
        <w:t>上午</w:t>
      </w:r>
      <w:r>
        <w:rPr>
          <w:i w:val="0"/>
          <w:iCs w:val="0"/>
          <w:spacing w:val="-40"/>
          <w:sz w:val="24"/>
        </w:rPr>
        <w:t xml:space="preserve"> </w:t>
      </w:r>
      <w:r>
        <w:rPr>
          <w:rFonts w:ascii="Arial" w:eastAsia="Arial"/>
          <w:i w:val="0"/>
          <w:iCs w:val="0"/>
          <w:sz w:val="24"/>
        </w:rPr>
        <w:t xml:space="preserve">11 </w:t>
      </w:r>
      <w:r>
        <w:rPr>
          <w:i w:val="0"/>
          <w:iCs w:val="0"/>
          <w:sz w:val="24"/>
        </w:rPr>
        <w:t xml:space="preserve">点追上了甲。问甲出发时间是上午几点？ </w:t>
      </w:r>
      <w:r>
        <w:rPr>
          <w:rFonts w:ascii="Times New Roman" w:eastAsia="Times New Roman"/>
          <w:i w:val="0"/>
          <w:iCs w:val="0"/>
          <w:sz w:val="24"/>
          <w:u w:val="single"/>
        </w:rPr>
        <w:tab/>
      </w:r>
    </w:p>
    <w:p>
      <w:pPr>
        <w:spacing w:before="200"/>
        <w:ind w:left="140" w:right="0" w:firstLine="0"/>
        <w:jc w:val="left"/>
        <w:rPr>
          <w:rFonts w:ascii="Arial"/>
          <w:i w:val="0"/>
          <w:iCs w:val="0"/>
          <w:sz w:val="24"/>
        </w:rPr>
      </w:pPr>
      <w:r>
        <w:rPr>
          <w:rFonts w:ascii="Arial"/>
          <w:i w:val="0"/>
          <w:iCs w:val="0"/>
          <w:sz w:val="24"/>
        </w:rPr>
        <w:t xml:space="preserve">A: </w:t>
      </w:r>
      <w:r>
        <w:rPr>
          <w:rFonts w:ascii="Arial"/>
          <w:i w:val="0"/>
          <w:iCs w:val="0"/>
          <w:spacing w:val="-10"/>
          <w:sz w:val="24"/>
        </w:rPr>
        <w:t>7</w:t>
      </w:r>
    </w:p>
    <w:p>
      <w:pPr>
        <w:spacing w:before="200"/>
        <w:ind w:left="140" w:right="0" w:firstLine="0"/>
        <w:jc w:val="left"/>
        <w:rPr>
          <w:rFonts w:ascii="Arial"/>
          <w:i w:val="0"/>
          <w:iCs w:val="0"/>
          <w:sz w:val="24"/>
        </w:rPr>
      </w:pPr>
      <w:r>
        <w:rPr>
          <w:rFonts w:ascii="Arial"/>
          <w:i w:val="0"/>
          <w:iCs w:val="0"/>
          <w:sz w:val="24"/>
        </w:rPr>
        <w:t xml:space="preserve">B: </w:t>
      </w:r>
      <w:r>
        <w:rPr>
          <w:rFonts w:ascii="Arial"/>
          <w:i w:val="0"/>
          <w:iCs w:val="0"/>
          <w:spacing w:val="-10"/>
          <w:sz w:val="24"/>
        </w:rPr>
        <w:t>8</w:t>
      </w:r>
    </w:p>
    <w:p>
      <w:pPr>
        <w:spacing w:before="200"/>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w:t>
      </w:r>
      <w:r>
        <w:rPr>
          <w:rFonts w:ascii="Arial"/>
          <w:i w:val="0"/>
          <w:iCs w:val="0"/>
          <w:spacing w:val="-10"/>
          <w:sz w:val="24"/>
        </w:rPr>
        <w:t>9</w:t>
      </w:r>
    </w:p>
    <w:p>
      <w:pPr>
        <w:spacing w:before="200"/>
        <w:ind w:left="140" w:right="0" w:firstLine="0"/>
        <w:jc w:val="left"/>
        <w:rPr>
          <w:rFonts w:ascii="Arial"/>
          <w:i w:val="0"/>
          <w:iCs w:val="0"/>
          <w:sz w:val="24"/>
        </w:rPr>
      </w:pPr>
      <w:r>
        <w:rPr>
          <w:rFonts w:ascii="Arial"/>
          <w:i w:val="0"/>
          <w:iCs w:val="0"/>
          <w:sz w:val="24"/>
        </w:rPr>
        <w:t>D:</w:t>
      </w:r>
      <w:r>
        <w:rPr>
          <w:rFonts w:ascii="Arial"/>
          <w:i w:val="0"/>
          <w:iCs w:val="0"/>
          <w:spacing w:val="-2"/>
          <w:sz w:val="24"/>
        </w:rPr>
        <w:t xml:space="preserve"> </w:t>
      </w:r>
      <w:r>
        <w:rPr>
          <w:rFonts w:ascii="Arial"/>
          <w:i w:val="0"/>
          <w:iCs w:val="0"/>
          <w:spacing w:val="-5"/>
          <w:sz w:val="24"/>
        </w:rPr>
        <w:t>10</w:t>
      </w:r>
    </w:p>
    <w:p>
      <w:pPr>
        <w:pStyle w:val="BodyText"/>
        <w:rPr>
          <w:rFonts w:ascii="Arial"/>
          <w:b w:val="0"/>
          <w:i w:val="0"/>
          <w:iCs w:val="0"/>
          <w:sz w:val="26"/>
        </w:rPr>
      </w:pPr>
    </w:p>
    <w:p>
      <w:pPr>
        <w:pStyle w:val="BodyText"/>
        <w:spacing w:before="3"/>
        <w:rPr>
          <w:rFonts w:ascii="Arial"/>
          <w:b w:val="0"/>
          <w:i w:val="0"/>
          <w:iCs w:val="0"/>
          <w:sz w:val="26"/>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B</w:t>
      </w:r>
    </w:p>
    <w:p>
      <w:pPr>
        <w:pStyle w:val="BodyText"/>
        <w:spacing w:before="70" w:line="376" w:lineRule="exact"/>
        <w:ind w:left="140"/>
        <w:rPr>
          <w:i w:val="0"/>
          <w:iCs w:val="0"/>
        </w:rPr>
      </w:pPr>
      <w:r>
        <w:rPr>
          <w:i w:val="0"/>
          <w:iCs w:val="0"/>
        </w:rPr>
        <w:t>本题解释</w:t>
      </w:r>
      <w:r>
        <w:rPr>
          <w:rFonts w:ascii="Arial" w:eastAsia="Arial" w:hAnsi="Arial"/>
          <w:i w:val="0"/>
          <w:iCs w:val="0"/>
        </w:rPr>
        <w:t>:B</w:t>
      </w:r>
      <w:r>
        <w:rPr>
          <w:i w:val="0"/>
          <w:iCs w:val="0"/>
          <w:spacing w:val="-2"/>
        </w:rPr>
        <w:t xml:space="preserve">。追及路程为 </w:t>
      </w:r>
      <w:r>
        <w:rPr>
          <w:rFonts w:ascii="Arial" w:eastAsia="Arial" w:hAnsi="Arial"/>
          <w:i w:val="0"/>
          <w:iCs w:val="0"/>
        </w:rPr>
        <w:t>6×1.5</w:t>
      </w:r>
      <w:r>
        <w:rPr>
          <w:i w:val="0"/>
          <w:iCs w:val="0"/>
        </w:rPr>
        <w:t>＝</w:t>
      </w:r>
      <w:r>
        <w:rPr>
          <w:rFonts w:ascii="Arial" w:eastAsia="Arial" w:hAnsi="Arial"/>
          <w:i w:val="0"/>
          <w:iCs w:val="0"/>
        </w:rPr>
        <w:t>9</w:t>
      </w:r>
      <w:r>
        <w:rPr>
          <w:rFonts w:ascii="Arial" w:eastAsia="Arial" w:hAnsi="Arial"/>
          <w:i w:val="0"/>
          <w:iCs w:val="0"/>
          <w:spacing w:val="-11"/>
        </w:rPr>
        <w:t xml:space="preserve"> </w:t>
      </w:r>
      <w:r>
        <w:rPr>
          <w:i w:val="0"/>
          <w:iCs w:val="0"/>
          <w:spacing w:val="-1"/>
        </w:rPr>
        <w:t xml:space="preserve">千米，甲乙速差为 </w:t>
      </w:r>
      <w:r>
        <w:rPr>
          <w:rFonts w:ascii="Arial" w:eastAsia="Arial" w:hAnsi="Arial"/>
          <w:i w:val="0"/>
          <w:iCs w:val="0"/>
        </w:rPr>
        <w:t>12</w:t>
      </w:r>
      <w:r>
        <w:rPr>
          <w:i w:val="0"/>
          <w:iCs w:val="0"/>
        </w:rPr>
        <w:t>－</w:t>
      </w:r>
      <w:r>
        <w:rPr>
          <w:rFonts w:ascii="Arial" w:eastAsia="Arial" w:hAnsi="Arial"/>
          <w:i w:val="0"/>
          <w:iCs w:val="0"/>
        </w:rPr>
        <w:t>6</w:t>
      </w:r>
      <w:r>
        <w:rPr>
          <w:i w:val="0"/>
          <w:iCs w:val="0"/>
        </w:rPr>
        <w:t>＝</w:t>
      </w:r>
      <w:r>
        <w:rPr>
          <w:rFonts w:ascii="Arial" w:eastAsia="Arial" w:hAnsi="Arial"/>
          <w:i w:val="0"/>
          <w:iCs w:val="0"/>
        </w:rPr>
        <w:t>6</w:t>
      </w:r>
      <w:r>
        <w:rPr>
          <w:rFonts w:ascii="Arial" w:eastAsia="Arial" w:hAnsi="Arial"/>
          <w:i w:val="0"/>
          <w:iCs w:val="0"/>
          <w:spacing w:val="-12"/>
        </w:rPr>
        <w:t xml:space="preserve"> </w:t>
      </w:r>
      <w:r>
        <w:rPr>
          <w:i w:val="0"/>
          <w:iCs w:val="0"/>
        </w:rPr>
        <w:t>千米</w:t>
      </w:r>
      <w:r>
        <w:rPr>
          <w:rFonts w:ascii="Arial" w:eastAsia="Arial" w:hAnsi="Arial"/>
          <w:i w:val="0"/>
          <w:iCs w:val="0"/>
        </w:rPr>
        <w:t>/</w:t>
      </w:r>
      <w:r>
        <w:rPr>
          <w:i w:val="0"/>
          <w:iCs w:val="0"/>
          <w:spacing w:val="-1"/>
        </w:rPr>
        <w:t xml:space="preserve">小时，则乙追上甲需要 </w:t>
      </w:r>
      <w:r>
        <w:rPr>
          <w:rFonts w:ascii="Arial" w:eastAsia="Arial" w:hAnsi="Arial"/>
          <w:i w:val="0"/>
          <w:iCs w:val="0"/>
          <w:spacing w:val="-4"/>
        </w:rPr>
        <w:t>9÷6</w:t>
      </w:r>
      <w:r>
        <w:rPr>
          <w:i w:val="0"/>
          <w:iCs w:val="0"/>
          <w:spacing w:val="-4"/>
        </w:rPr>
        <w:t>＝</w:t>
      </w:r>
    </w:p>
    <w:p>
      <w:pPr>
        <w:pStyle w:val="BodyText"/>
        <w:spacing w:line="376" w:lineRule="exact"/>
        <w:ind w:left="140"/>
        <w:rPr>
          <w:i w:val="0"/>
          <w:iCs w:val="0"/>
        </w:rPr>
      </w:pPr>
      <w:r>
        <w:rPr>
          <w:rFonts w:ascii="Arial" w:eastAsia="Arial"/>
          <w:i w:val="0"/>
          <w:iCs w:val="0"/>
        </w:rPr>
        <w:t>1.5</w:t>
      </w:r>
      <w:r>
        <w:rPr>
          <w:rFonts w:ascii="Arial" w:eastAsia="Arial"/>
          <w:i w:val="0"/>
          <w:iCs w:val="0"/>
          <w:spacing w:val="-8"/>
        </w:rPr>
        <w:t xml:space="preserve"> </w:t>
      </w:r>
      <w:r>
        <w:rPr>
          <w:i w:val="0"/>
          <w:iCs w:val="0"/>
        </w:rPr>
        <w:t xml:space="preserve">小时。因此甲出发时间是早上 </w:t>
      </w:r>
      <w:r>
        <w:rPr>
          <w:rFonts w:ascii="Arial" w:eastAsia="Arial"/>
          <w:i w:val="0"/>
          <w:iCs w:val="0"/>
        </w:rPr>
        <w:t>8</w:t>
      </w:r>
      <w:r>
        <w:rPr>
          <w:rFonts w:ascii="Arial" w:eastAsia="Arial"/>
          <w:i w:val="0"/>
          <w:iCs w:val="0"/>
          <w:spacing w:val="-8"/>
        </w:rPr>
        <w:t xml:space="preserve"> </w:t>
      </w:r>
      <w:r>
        <w:rPr>
          <w:i w:val="0"/>
          <w:iCs w:val="0"/>
        </w:rPr>
        <w:t xml:space="preserve">点。故选 </w:t>
      </w:r>
      <w:r>
        <w:rPr>
          <w:rFonts w:ascii="Arial" w:eastAsia="Arial"/>
          <w:i w:val="0"/>
          <w:iCs w:val="0"/>
        </w:rPr>
        <w:t>B</w:t>
      </w:r>
      <w:r>
        <w:rPr>
          <w:rFonts w:ascii="Arial" w:eastAsia="Arial"/>
          <w:i w:val="0"/>
          <w:iCs w:val="0"/>
          <w:spacing w:val="-7"/>
        </w:rPr>
        <w:t xml:space="preserve"> </w:t>
      </w:r>
      <w:r>
        <w:rPr>
          <w:i w:val="0"/>
          <w:iCs w:val="0"/>
          <w:spacing w:val="-5"/>
        </w:rPr>
        <w:t>项。</w:t>
      </w:r>
    </w:p>
    <w:p>
      <w:pPr>
        <w:pStyle w:val="BodyText"/>
        <w:rPr>
          <w:i w:val="0"/>
          <w:iCs w:val="0"/>
          <w:sz w:val="20"/>
        </w:rPr>
      </w:pPr>
    </w:p>
    <w:p>
      <w:pPr>
        <w:pStyle w:val="BodyText"/>
        <w:rPr>
          <w:i w:val="0"/>
          <w:iCs w:val="0"/>
          <w:sz w:val="20"/>
        </w:rPr>
      </w:pPr>
    </w:p>
    <w:p>
      <w:pPr>
        <w:pStyle w:val="BodyText"/>
        <w:spacing w:before="8"/>
        <w:rPr>
          <w:i w:val="0"/>
          <w:iCs w:val="0"/>
          <w:sz w:val="15"/>
        </w:rPr>
      </w:pPr>
    </w:p>
    <w:p>
      <w:pPr>
        <w:spacing w:before="78"/>
        <w:ind w:left="340" w:right="0" w:firstLine="0"/>
        <w:jc w:val="left"/>
        <w:rPr>
          <w:rFonts w:ascii="宋体" w:eastAsia="宋体" w:hint="eastAsia"/>
          <w:i w:val="0"/>
          <w:iCs w:val="0"/>
          <w:sz w:val="24"/>
        </w:rPr>
      </w:pPr>
      <w:r>
        <w:rPr>
          <w:rFonts w:ascii="宋体" w:eastAsia="宋体" w:hint="eastAsia"/>
          <w:i w:val="0"/>
          <w:iCs w:val="0"/>
          <w:spacing w:val="-5"/>
          <w:sz w:val="24"/>
        </w:rPr>
        <w:t xml:space="preserve">【单选题】有一工作，甲做 </w:t>
      </w:r>
      <w:r>
        <w:rPr>
          <w:rFonts w:ascii="Arial" w:eastAsia="Arial"/>
          <w:i w:val="0"/>
          <w:iCs w:val="0"/>
          <w:sz w:val="24"/>
        </w:rPr>
        <w:t>2</w:t>
      </w:r>
      <w:r>
        <w:rPr>
          <w:rFonts w:ascii="Arial" w:eastAsia="Arial"/>
          <w:i w:val="0"/>
          <w:iCs w:val="0"/>
          <w:spacing w:val="-21"/>
          <w:sz w:val="24"/>
        </w:rPr>
        <w:t xml:space="preserve"> </w:t>
      </w:r>
      <w:r>
        <w:rPr>
          <w:rFonts w:ascii="宋体" w:eastAsia="宋体" w:hint="eastAsia"/>
          <w:i w:val="0"/>
          <w:iCs w:val="0"/>
          <w:spacing w:val="-6"/>
          <w:sz w:val="24"/>
        </w:rPr>
        <w:t xml:space="preserve">天后乙接着做，做了 </w:t>
      </w:r>
      <w:r>
        <w:rPr>
          <w:rFonts w:ascii="Arial" w:eastAsia="Arial"/>
          <w:i w:val="0"/>
          <w:iCs w:val="0"/>
          <w:sz w:val="24"/>
        </w:rPr>
        <w:t>10</w:t>
      </w:r>
      <w:r>
        <w:rPr>
          <w:rFonts w:ascii="Arial" w:eastAsia="Arial"/>
          <w:i w:val="0"/>
          <w:iCs w:val="0"/>
          <w:spacing w:val="-5"/>
          <w:sz w:val="24"/>
        </w:rPr>
        <w:t xml:space="preserve"> </w:t>
      </w:r>
      <w:r>
        <w:rPr>
          <w:rFonts w:ascii="宋体" w:eastAsia="宋体" w:hint="eastAsia"/>
          <w:i w:val="0"/>
          <w:iCs w:val="0"/>
          <w:spacing w:val="-1"/>
          <w:sz w:val="24"/>
        </w:rPr>
        <w:t>天后完成了工作。已知乙</w:t>
      </w:r>
    </w:p>
    <w:p>
      <w:pPr>
        <w:pStyle w:val="ListParagraph"/>
        <w:numPr>
          <w:ilvl w:val="0"/>
          <w:numId w:val="3"/>
        </w:numPr>
        <w:tabs>
          <w:tab w:val="left" w:pos="342"/>
          <w:tab w:val="left" w:pos="6190"/>
        </w:tabs>
        <w:spacing w:before="7" w:after="0" w:line="240" w:lineRule="auto"/>
        <w:ind w:left="341" w:right="0" w:hanging="202"/>
        <w:jc w:val="left"/>
        <w:rPr>
          <w:i w:val="0"/>
          <w:iCs w:val="0"/>
          <w:sz w:val="24"/>
        </w:rPr>
      </w:pPr>
      <w:r>
        <w:rPr>
          <w:i w:val="0"/>
          <w:iCs w:val="0"/>
          <w:sz w:val="24"/>
        </w:rPr>
        <w:t>单独完成需要</w:t>
      </w:r>
      <w:r>
        <w:rPr>
          <w:i w:val="0"/>
          <w:iCs w:val="0"/>
          <w:spacing w:val="-60"/>
          <w:sz w:val="24"/>
        </w:rPr>
        <w:t xml:space="preserve"> </w:t>
      </w:r>
      <w:r>
        <w:rPr>
          <w:rFonts w:ascii="Arial" w:eastAsia="Arial"/>
          <w:i w:val="0"/>
          <w:iCs w:val="0"/>
          <w:sz w:val="24"/>
        </w:rPr>
        <w:t>30</w:t>
      </w:r>
      <w:r>
        <w:rPr>
          <w:rFonts w:ascii="Arial" w:eastAsia="Arial"/>
          <w:i w:val="0"/>
          <w:iCs w:val="0"/>
          <w:spacing w:val="-5"/>
          <w:sz w:val="24"/>
        </w:rPr>
        <w:t xml:space="preserve"> </w:t>
      </w:r>
      <w:r>
        <w:rPr>
          <w:i w:val="0"/>
          <w:iCs w:val="0"/>
          <w:sz w:val="24"/>
        </w:rPr>
        <w:t>天，那么甲单独完成此工作需</w:t>
      </w:r>
      <w:r>
        <w:rPr>
          <w:i w:val="0"/>
          <w:iCs w:val="0"/>
          <w:spacing w:val="-10"/>
          <w:sz w:val="24"/>
        </w:rPr>
        <w:t>要</w:t>
      </w:r>
      <w:r>
        <w:rPr>
          <w:rFonts w:ascii="Times New Roman" w:eastAsia="Times New Roman"/>
          <w:i w:val="0"/>
          <w:iCs w:val="0"/>
          <w:sz w:val="24"/>
          <w:u w:val="single"/>
        </w:rPr>
        <w:tab/>
      </w:r>
      <w:r>
        <w:rPr>
          <w:i w:val="0"/>
          <w:iCs w:val="0"/>
          <w:sz w:val="24"/>
        </w:rPr>
        <w:t>天</w:t>
      </w:r>
      <w:r>
        <w:rPr>
          <w:i w:val="0"/>
          <w:iCs w:val="0"/>
          <w:spacing w:val="-10"/>
          <w:sz w:val="24"/>
        </w:rPr>
        <w:t>。</w:t>
      </w:r>
    </w:p>
    <w:p>
      <w:pPr>
        <w:spacing w:before="208"/>
        <w:ind w:left="140" w:right="0" w:firstLine="0"/>
        <w:jc w:val="left"/>
        <w:rPr>
          <w:rFonts w:ascii="宋体" w:eastAsia="宋体" w:hint="eastAsia"/>
          <w:i w:val="0"/>
          <w:iCs w:val="0"/>
          <w:sz w:val="24"/>
        </w:rPr>
      </w:pPr>
      <w:r>
        <w:rPr>
          <w:rFonts w:ascii="Arial" w:eastAsia="Arial"/>
          <w:i w:val="0"/>
          <w:iCs w:val="0"/>
          <w:sz w:val="24"/>
        </w:rPr>
        <w:t>A: 3</w:t>
      </w:r>
      <w:r>
        <w:rPr>
          <w:rFonts w:ascii="Arial" w:eastAsia="Arial"/>
          <w:i w:val="0"/>
          <w:iCs w:val="0"/>
          <w:spacing w:val="-7"/>
          <w:sz w:val="24"/>
        </w:rPr>
        <w:t xml:space="preserve"> </w:t>
      </w:r>
      <w:r>
        <w:rPr>
          <w:rFonts w:ascii="宋体" w:eastAsia="宋体" w:hint="eastAsia"/>
          <w:i w:val="0"/>
          <w:iCs w:val="0"/>
          <w:spacing w:val="-12"/>
          <w:sz w:val="24"/>
        </w:rPr>
        <w:t>天</w:t>
      </w:r>
    </w:p>
    <w:p>
      <w:pPr>
        <w:spacing w:before="204"/>
        <w:ind w:left="140" w:right="0" w:firstLine="0"/>
        <w:jc w:val="left"/>
        <w:rPr>
          <w:rFonts w:ascii="宋体" w:eastAsia="宋体" w:hint="eastAsia"/>
          <w:i w:val="0"/>
          <w:iCs w:val="0"/>
          <w:sz w:val="24"/>
        </w:rPr>
      </w:pPr>
      <w:r>
        <w:rPr>
          <w:rFonts w:ascii="Arial" w:eastAsia="Arial"/>
          <w:i w:val="0"/>
          <w:iCs w:val="0"/>
          <w:sz w:val="24"/>
        </w:rPr>
        <w:t>B: 1</w:t>
      </w:r>
      <w:r>
        <w:rPr>
          <w:rFonts w:ascii="Arial" w:eastAsia="Arial"/>
          <w:i w:val="0"/>
          <w:iCs w:val="0"/>
          <w:spacing w:val="-7"/>
          <w:sz w:val="24"/>
        </w:rPr>
        <w:t xml:space="preserve"> </w:t>
      </w:r>
      <w:r>
        <w:rPr>
          <w:rFonts w:ascii="宋体" w:eastAsia="宋体" w:hint="eastAsia"/>
          <w:i w:val="0"/>
          <w:iCs w:val="0"/>
          <w:spacing w:val="-12"/>
          <w:sz w:val="24"/>
        </w:rPr>
        <w:t>天</w:t>
      </w:r>
    </w:p>
    <w:p>
      <w:pPr>
        <w:spacing w:before="203"/>
        <w:ind w:left="140" w:right="0" w:firstLine="0"/>
        <w:jc w:val="left"/>
        <w:rPr>
          <w:rFonts w:ascii="宋体" w:eastAsia="宋体" w:hint="eastAsia"/>
          <w:i w:val="0"/>
          <w:iCs w:val="0"/>
          <w:sz w:val="24"/>
        </w:rPr>
      </w:pPr>
      <w:r>
        <w:rPr>
          <w:rFonts w:ascii="Arial" w:eastAsia="Arial"/>
          <w:i w:val="0"/>
          <w:iCs w:val="0"/>
          <w:sz w:val="24"/>
        </w:rPr>
        <w:t>C</w:t>
      </w:r>
      <w:r>
        <w:rPr>
          <w:rFonts w:ascii="Arial" w:eastAsia="Arial"/>
          <w:i w:val="0"/>
          <w:iCs w:val="0"/>
          <w:spacing w:val="-2"/>
          <w:sz w:val="24"/>
        </w:rPr>
        <w:t xml:space="preserve">: </w:t>
      </w:r>
      <w:r>
        <w:rPr>
          <w:rFonts w:ascii="Arial" w:eastAsia="Arial"/>
          <w:i w:val="0"/>
          <w:iCs w:val="0"/>
          <w:sz w:val="24"/>
        </w:rPr>
        <w:t>10</w:t>
      </w:r>
      <w:r>
        <w:rPr>
          <w:rFonts w:ascii="Arial" w:eastAsia="Arial"/>
          <w:i w:val="0"/>
          <w:iCs w:val="0"/>
          <w:spacing w:val="-7"/>
          <w:sz w:val="24"/>
        </w:rPr>
        <w:t xml:space="preserve"> </w:t>
      </w:r>
      <w:r>
        <w:rPr>
          <w:rFonts w:ascii="宋体" w:eastAsia="宋体" w:hint="eastAsia"/>
          <w:i w:val="0"/>
          <w:iCs w:val="0"/>
          <w:spacing w:val="-10"/>
          <w:sz w:val="24"/>
        </w:rPr>
        <w:t>天</w:t>
      </w:r>
    </w:p>
    <w:p>
      <w:pPr>
        <w:spacing w:before="204"/>
        <w:ind w:left="140" w:right="0" w:firstLine="0"/>
        <w:jc w:val="left"/>
        <w:rPr>
          <w:rFonts w:ascii="宋体" w:eastAsia="宋体" w:hint="eastAsia"/>
          <w:i w:val="0"/>
          <w:iCs w:val="0"/>
          <w:sz w:val="24"/>
        </w:rPr>
      </w:pPr>
      <w:r>
        <w:rPr>
          <w:rFonts w:ascii="Arial" w:eastAsia="Arial"/>
          <w:i w:val="0"/>
          <w:iCs w:val="0"/>
          <w:sz w:val="24"/>
        </w:rPr>
        <w:t>D</w:t>
      </w:r>
      <w:r>
        <w:rPr>
          <w:rFonts w:ascii="Arial" w:eastAsia="Arial"/>
          <w:i w:val="0"/>
          <w:iCs w:val="0"/>
          <w:spacing w:val="-1"/>
          <w:sz w:val="24"/>
        </w:rPr>
        <w:t xml:space="preserve">: </w:t>
      </w:r>
      <w:r>
        <w:rPr>
          <w:rFonts w:ascii="Arial" w:eastAsia="Arial"/>
          <w:i w:val="0"/>
          <w:iCs w:val="0"/>
          <w:sz w:val="24"/>
        </w:rPr>
        <w:t>2</w:t>
      </w:r>
      <w:r>
        <w:rPr>
          <w:rFonts w:ascii="Arial" w:eastAsia="Arial"/>
          <w:i w:val="0"/>
          <w:iCs w:val="0"/>
          <w:spacing w:val="-7"/>
          <w:sz w:val="24"/>
        </w:rPr>
        <w:t xml:space="preserve"> </w:t>
      </w:r>
      <w:r>
        <w:rPr>
          <w:rFonts w:ascii="宋体" w:eastAsia="宋体" w:hint="eastAsia"/>
          <w:i w:val="0"/>
          <w:iCs w:val="0"/>
          <w:spacing w:val="-10"/>
          <w:sz w:val="24"/>
        </w:rPr>
        <w:t>天</w:t>
      </w:r>
    </w:p>
    <w:p>
      <w:pPr>
        <w:pStyle w:val="BodyText"/>
        <w:rPr>
          <w:rFonts w:ascii="宋体"/>
          <w:b w:val="0"/>
          <w:i w:val="0"/>
          <w:iCs w:val="0"/>
          <w:sz w:val="26"/>
        </w:rPr>
      </w:pPr>
    </w:p>
    <w:p>
      <w:pPr>
        <w:pStyle w:val="BodyText"/>
        <w:spacing w:before="11"/>
        <w:rPr>
          <w:rFonts w:ascii="宋体"/>
          <w:b w:val="0"/>
          <w:i w:val="0"/>
          <w:iCs w:val="0"/>
          <w:sz w:val="20"/>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A</w:t>
      </w:r>
    </w:p>
    <w:p>
      <w:pPr>
        <w:pStyle w:val="BodyText"/>
        <w:spacing w:before="163" w:line="170" w:lineRule="auto"/>
        <w:ind w:left="140" w:right="638"/>
        <w:rPr>
          <w:i w:val="0"/>
          <w:iCs w:val="0"/>
        </w:rPr>
      </w:pPr>
      <w:r>
        <w:rPr>
          <w:i w:val="0"/>
          <w:iCs w:val="0"/>
        </w:rPr>
        <w:t>本题解释</w:t>
      </w:r>
      <w:r>
        <w:rPr>
          <w:rFonts w:ascii="Arial" w:eastAsia="Arial"/>
          <w:i w:val="0"/>
          <w:iCs w:val="0"/>
        </w:rPr>
        <w:t>:</w:t>
      </w:r>
      <w:r>
        <w:rPr>
          <w:i w:val="0"/>
          <w:iCs w:val="0"/>
          <w:spacing w:val="-1"/>
        </w:rPr>
        <w:t xml:space="preserve">【答案解析】由题可知，甲做 </w:t>
      </w:r>
      <w:r>
        <w:rPr>
          <w:rFonts w:ascii="Arial" w:eastAsia="Arial"/>
          <w:i w:val="0"/>
          <w:iCs w:val="0"/>
        </w:rPr>
        <w:t>2</w:t>
      </w:r>
      <w:r>
        <w:rPr>
          <w:rFonts w:ascii="Arial" w:eastAsia="Arial"/>
          <w:i w:val="0"/>
          <w:iCs w:val="0"/>
          <w:spacing w:val="-13"/>
        </w:rPr>
        <w:t xml:space="preserve"> </w:t>
      </w:r>
      <w:r>
        <w:rPr>
          <w:i w:val="0"/>
          <w:iCs w:val="0"/>
          <w:spacing w:val="-1"/>
        </w:rPr>
        <w:t xml:space="preserve">天，相当于乙做 </w:t>
      </w:r>
      <w:r>
        <w:rPr>
          <w:rFonts w:ascii="Arial" w:eastAsia="Arial"/>
          <w:i w:val="0"/>
          <w:iCs w:val="0"/>
        </w:rPr>
        <w:t>20</w:t>
      </w:r>
      <w:r>
        <w:rPr>
          <w:rFonts w:ascii="Arial" w:eastAsia="Arial"/>
          <w:i w:val="0"/>
          <w:iCs w:val="0"/>
          <w:spacing w:val="-13"/>
        </w:rPr>
        <w:t xml:space="preserve"> </w:t>
      </w:r>
      <w:r>
        <w:rPr>
          <w:i w:val="0"/>
          <w:iCs w:val="0"/>
          <w:spacing w:val="-1"/>
        </w:rPr>
        <w:t xml:space="preserve">天，则乙做 </w:t>
      </w:r>
      <w:r>
        <w:rPr>
          <w:rFonts w:ascii="Arial" w:eastAsia="Arial"/>
          <w:i w:val="0"/>
          <w:iCs w:val="0"/>
        </w:rPr>
        <w:t>30</w:t>
      </w:r>
      <w:r>
        <w:rPr>
          <w:rFonts w:ascii="Arial" w:eastAsia="Arial"/>
          <w:i w:val="0"/>
          <w:iCs w:val="0"/>
          <w:spacing w:val="-13"/>
        </w:rPr>
        <w:t xml:space="preserve"> </w:t>
      </w:r>
      <w:r>
        <w:rPr>
          <w:i w:val="0"/>
          <w:iCs w:val="0"/>
          <w:spacing w:val="-1"/>
        </w:rPr>
        <w:t xml:space="preserve">天的工作，甲 </w:t>
      </w:r>
      <w:r>
        <w:rPr>
          <w:rFonts w:ascii="Arial" w:eastAsia="Arial"/>
          <w:i w:val="0"/>
          <w:iCs w:val="0"/>
        </w:rPr>
        <w:t>3</w:t>
      </w:r>
      <w:r>
        <w:rPr>
          <w:rFonts w:ascii="Arial" w:eastAsia="Arial"/>
          <w:i w:val="0"/>
          <w:iCs w:val="0"/>
          <w:spacing w:val="-13"/>
        </w:rPr>
        <w:t xml:space="preserve"> </w:t>
      </w:r>
      <w:r>
        <w:rPr>
          <w:i w:val="0"/>
          <w:iCs w:val="0"/>
        </w:rPr>
        <w:t>天即可</w:t>
      </w:r>
      <w:r>
        <w:rPr>
          <w:i w:val="0"/>
          <w:iCs w:val="0"/>
          <w:spacing w:val="-4"/>
        </w:rPr>
        <w:t>完成。</w:t>
      </w:r>
    </w:p>
    <w:p>
      <w:pPr>
        <w:spacing w:after="0" w:line="170" w:lineRule="auto"/>
        <w:rPr>
          <w:i w:val="0"/>
          <w:iCs w:val="0"/>
        </w:rPr>
        <w:sectPr>
          <w:headerReference w:type="default" r:id="rId55"/>
          <w:footerReference w:type="default" r:id="rId56"/>
          <w:pgSz w:w="11910" w:h="16840"/>
          <w:pgMar w:top="1180" w:right="80" w:bottom="1180" w:left="580" w:header="888" w:footer="997" w:gutter="0"/>
          <w:pgNumType w:start="16"/>
          <w:cols w:num="1" w:space="720"/>
        </w:sectPr>
      </w:pPr>
    </w:p>
    <w:p>
      <w:pPr>
        <w:spacing w:before="0" w:line="244" w:lineRule="auto"/>
        <w:ind w:left="340" w:right="2593" w:firstLine="0"/>
        <w:jc w:val="left"/>
        <w:rPr>
          <w:rFonts w:ascii="宋体" w:eastAsia="宋体" w:hint="eastAsia"/>
          <w:i w:val="0"/>
          <w:iCs w:val="0"/>
          <w:sz w:val="24"/>
        </w:rPr>
      </w:pPr>
      <w:r>
        <w:rPr>
          <w:rFonts w:ascii="宋体" w:eastAsia="宋体" w:hint="eastAsia"/>
          <w:i w:val="0"/>
          <w:iCs w:val="0"/>
          <w:spacing w:val="-8"/>
          <w:sz w:val="24"/>
        </w:rPr>
        <w:t xml:space="preserve">【单选题】一道多项选择题有 </w:t>
      </w:r>
      <w:r>
        <w:rPr>
          <w:rFonts w:ascii="Arial" w:eastAsia="Arial"/>
          <w:i w:val="0"/>
          <w:iCs w:val="0"/>
          <w:spacing w:val="-4"/>
          <w:sz w:val="24"/>
        </w:rPr>
        <w:t>A</w:t>
      </w:r>
      <w:r>
        <w:rPr>
          <w:rFonts w:ascii="宋体" w:eastAsia="宋体" w:hint="eastAsia"/>
          <w:i w:val="0"/>
          <w:iCs w:val="0"/>
          <w:spacing w:val="-4"/>
          <w:sz w:val="24"/>
        </w:rPr>
        <w:t>、</w:t>
      </w:r>
      <w:r>
        <w:rPr>
          <w:rFonts w:ascii="Arial" w:eastAsia="Arial"/>
          <w:i w:val="0"/>
          <w:iCs w:val="0"/>
          <w:spacing w:val="-4"/>
          <w:sz w:val="24"/>
        </w:rPr>
        <w:t>B</w:t>
      </w:r>
      <w:r>
        <w:rPr>
          <w:rFonts w:ascii="宋体" w:eastAsia="宋体" w:hint="eastAsia"/>
          <w:i w:val="0"/>
          <w:iCs w:val="0"/>
          <w:spacing w:val="-4"/>
          <w:sz w:val="24"/>
        </w:rPr>
        <w:t>、</w:t>
      </w:r>
      <w:r>
        <w:rPr>
          <w:rFonts w:ascii="Arial" w:eastAsia="Arial"/>
          <w:i w:val="0"/>
          <w:iCs w:val="0"/>
          <w:spacing w:val="-4"/>
          <w:sz w:val="24"/>
        </w:rPr>
        <w:t>C</w:t>
      </w:r>
      <w:r>
        <w:rPr>
          <w:rFonts w:ascii="宋体" w:eastAsia="宋体" w:hint="eastAsia"/>
          <w:i w:val="0"/>
          <w:iCs w:val="0"/>
          <w:spacing w:val="-4"/>
          <w:sz w:val="24"/>
        </w:rPr>
        <w:t>、</w:t>
      </w:r>
      <w:r>
        <w:rPr>
          <w:rFonts w:ascii="Arial" w:eastAsia="Arial"/>
          <w:i w:val="0"/>
          <w:iCs w:val="0"/>
          <w:spacing w:val="-4"/>
          <w:sz w:val="24"/>
        </w:rPr>
        <w:t>D</w:t>
      </w:r>
      <w:r>
        <w:rPr>
          <w:rFonts w:ascii="宋体" w:eastAsia="宋体" w:hint="eastAsia"/>
          <w:i w:val="0"/>
          <w:iCs w:val="0"/>
          <w:spacing w:val="-4"/>
          <w:sz w:val="24"/>
        </w:rPr>
        <w:t>、</w:t>
      </w:r>
      <w:r>
        <w:rPr>
          <w:rFonts w:ascii="Arial" w:eastAsia="Arial"/>
          <w:i w:val="0"/>
          <w:iCs w:val="0"/>
          <w:spacing w:val="-4"/>
          <w:sz w:val="24"/>
        </w:rPr>
        <w:t xml:space="preserve">E </w:t>
      </w:r>
      <w:r>
        <w:rPr>
          <w:rFonts w:ascii="宋体" w:eastAsia="宋体" w:hint="eastAsia"/>
          <w:i w:val="0"/>
          <w:iCs w:val="0"/>
          <w:spacing w:val="-9"/>
          <w:sz w:val="24"/>
        </w:rPr>
        <w:t xml:space="preserve">五个备选项，要求从中选出 </w:t>
      </w:r>
      <w:r>
        <w:rPr>
          <w:rFonts w:ascii="Arial" w:eastAsia="Arial"/>
          <w:i w:val="0"/>
          <w:iCs w:val="0"/>
          <w:spacing w:val="-4"/>
          <w:sz w:val="24"/>
        </w:rPr>
        <w:t xml:space="preserve">2 </w:t>
      </w:r>
      <w:r>
        <w:rPr>
          <w:rFonts w:ascii="宋体" w:eastAsia="宋体" w:hint="eastAsia"/>
          <w:i w:val="0"/>
          <w:iCs w:val="0"/>
          <w:spacing w:val="-4"/>
          <w:sz w:val="24"/>
        </w:rPr>
        <w:t>个</w:t>
      </w:r>
      <w:r>
        <w:rPr>
          <w:rFonts w:ascii="宋体" w:eastAsia="宋体" w:hint="eastAsia"/>
          <w:i w:val="0"/>
          <w:iCs w:val="0"/>
          <w:spacing w:val="-30"/>
          <w:sz w:val="24"/>
        </w:rPr>
        <w:t xml:space="preserve">或 </w:t>
      </w:r>
      <w:r>
        <w:rPr>
          <w:rFonts w:ascii="Arial" w:eastAsia="Arial"/>
          <w:i w:val="0"/>
          <w:iCs w:val="0"/>
          <w:sz w:val="24"/>
        </w:rPr>
        <w:t>2</w:t>
      </w:r>
      <w:r>
        <w:rPr>
          <w:rFonts w:ascii="Arial" w:eastAsia="Arial"/>
          <w:i w:val="0"/>
          <w:iCs w:val="0"/>
          <w:spacing w:val="-6"/>
          <w:sz w:val="24"/>
        </w:rPr>
        <w:t xml:space="preserve"> </w:t>
      </w:r>
      <w:r>
        <w:rPr>
          <w:rFonts w:ascii="宋体" w:eastAsia="宋体" w:hint="eastAsia"/>
          <w:i w:val="0"/>
          <w:iCs w:val="0"/>
          <w:spacing w:val="-1"/>
          <w:sz w:val="24"/>
        </w:rPr>
        <w:t>个以上的选项作为唯一正确的选项。如果全凭猜测，猜对这道题的概率是</w:t>
      </w:r>
    </w:p>
    <w:p>
      <w:pPr>
        <w:pStyle w:val="ListParagraph"/>
        <w:numPr>
          <w:ilvl w:val="0"/>
          <w:numId w:val="3"/>
        </w:numPr>
        <w:tabs>
          <w:tab w:val="left" w:pos="341"/>
          <w:tab w:val="left" w:pos="1000"/>
        </w:tabs>
        <w:spacing w:before="2" w:after="0" w:line="396" w:lineRule="auto"/>
        <w:ind w:left="140" w:right="10003" w:firstLine="0"/>
        <w:jc w:val="both"/>
        <w:rPr>
          <w:rFonts w:ascii="Arial" w:eastAsia="Arial"/>
          <w:i w:val="0"/>
          <w:iCs w:val="0"/>
          <w:sz w:val="24"/>
        </w:rPr>
      </w:pPr>
      <w:r>
        <w:rPr>
          <w:rFonts w:ascii="Times New Roman" w:eastAsia="Times New Roman"/>
          <w:i w:val="0"/>
          <w:iCs w:val="0"/>
          <w:sz w:val="24"/>
          <w:u w:val="single"/>
        </w:rPr>
        <w:tab/>
      </w:r>
      <w:r>
        <w:rPr>
          <w:i w:val="0"/>
          <w:iCs w:val="0"/>
          <w:spacing w:val="-10"/>
          <w:sz w:val="24"/>
        </w:rPr>
        <w:t xml:space="preserve">。 </w:t>
      </w:r>
      <w:r>
        <w:rPr>
          <w:rFonts w:ascii="Arial" w:eastAsia="Arial"/>
          <w:i w:val="0"/>
          <w:iCs w:val="0"/>
          <w:sz w:val="24"/>
        </w:rPr>
        <w:t>A: 1/15</w:t>
      </w:r>
    </w:p>
    <w:p>
      <w:pPr>
        <w:spacing w:before="21" w:line="412" w:lineRule="auto"/>
        <w:ind w:left="140" w:right="10330" w:firstLine="0"/>
        <w:jc w:val="both"/>
        <w:rPr>
          <w:rFonts w:ascii="Arial"/>
          <w:i w:val="0"/>
          <w:iCs w:val="0"/>
          <w:sz w:val="24"/>
        </w:rPr>
      </w:pPr>
      <w:r>
        <w:rPr>
          <w:rFonts w:ascii="Arial"/>
          <w:i w:val="0"/>
          <w:iCs w:val="0"/>
          <w:sz w:val="24"/>
        </w:rPr>
        <w:t>B:</w:t>
      </w:r>
      <w:r>
        <w:rPr>
          <w:rFonts w:ascii="Arial"/>
          <w:i w:val="0"/>
          <w:iCs w:val="0"/>
          <w:spacing w:val="-17"/>
          <w:sz w:val="24"/>
        </w:rPr>
        <w:t xml:space="preserve"> </w:t>
      </w:r>
      <w:r>
        <w:rPr>
          <w:rFonts w:ascii="Arial"/>
          <w:i w:val="0"/>
          <w:iCs w:val="0"/>
          <w:sz w:val="24"/>
        </w:rPr>
        <w:t>1/21 C:</w:t>
      </w:r>
      <w:r>
        <w:rPr>
          <w:rFonts w:ascii="Arial"/>
          <w:i w:val="0"/>
          <w:iCs w:val="0"/>
          <w:spacing w:val="-17"/>
          <w:sz w:val="24"/>
        </w:rPr>
        <w:t xml:space="preserve"> </w:t>
      </w:r>
      <w:r>
        <w:rPr>
          <w:rFonts w:ascii="Arial"/>
          <w:i w:val="0"/>
          <w:iCs w:val="0"/>
          <w:sz w:val="24"/>
        </w:rPr>
        <w:t>1/26 D:</w:t>
      </w:r>
      <w:r>
        <w:rPr>
          <w:rFonts w:ascii="Arial"/>
          <w:i w:val="0"/>
          <w:iCs w:val="0"/>
          <w:spacing w:val="-4"/>
          <w:sz w:val="24"/>
        </w:rPr>
        <w:t xml:space="preserve"> 1/31</w:t>
      </w:r>
    </w:p>
    <w:p>
      <w:pPr>
        <w:pStyle w:val="BodyText"/>
        <w:spacing w:before="2"/>
        <w:rPr>
          <w:rFonts w:ascii="Arial"/>
          <w:b w:val="0"/>
          <w:i w:val="0"/>
          <w:iCs w:val="0"/>
          <w:sz w:val="35"/>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C</w:t>
      </w:r>
    </w:p>
    <w:p>
      <w:pPr>
        <w:pStyle w:val="BodyText"/>
        <w:spacing w:before="70"/>
        <w:ind w:left="140"/>
        <w:rPr>
          <w:i w:val="0"/>
          <w:iCs w:val="0"/>
        </w:rPr>
      </w:pPr>
      <w:r>
        <w:rPr>
          <w:i w:val="0"/>
          <w:iCs w:val="0"/>
        </w:rPr>
        <w:t>本题解释</w:t>
      </w:r>
      <w:r>
        <w:rPr>
          <w:rFonts w:ascii="Arial" w:eastAsia="Arial"/>
          <w:i w:val="0"/>
          <w:iCs w:val="0"/>
        </w:rPr>
        <w:t>:</w:t>
      </w:r>
      <w:r>
        <w:rPr>
          <w:i w:val="0"/>
          <w:iCs w:val="0"/>
        </w:rPr>
        <w:t xml:space="preserve">正确答案是 </w:t>
      </w:r>
      <w:r>
        <w:rPr>
          <w:rFonts w:ascii="Arial" w:eastAsia="Arial"/>
          <w:i w:val="0"/>
          <w:iCs w:val="0"/>
        </w:rPr>
        <w:t>C</w:t>
      </w:r>
      <w:r>
        <w:rPr>
          <w:rFonts w:ascii="Arial" w:eastAsia="Arial"/>
          <w:i w:val="0"/>
          <w:iCs w:val="0"/>
          <w:spacing w:val="-7"/>
        </w:rPr>
        <w:t xml:space="preserve"> </w:t>
      </w:r>
      <w:r>
        <w:rPr>
          <w:i w:val="0"/>
          <w:iCs w:val="0"/>
          <w:spacing w:val="-2"/>
        </w:rPr>
        <w:t>考点概率问题解析</w:t>
      </w:r>
    </w:p>
    <w:p>
      <w:pPr>
        <w:pStyle w:val="BodyText"/>
        <w:spacing w:before="4"/>
        <w:rPr>
          <w:i w:val="0"/>
          <w:iCs w:val="0"/>
          <w:sz w:val="2"/>
        </w:rPr>
      </w:pPr>
      <w:r>
        <w:rPr>
          <w:i w:val="0"/>
          <w:iCs w:val="0"/>
        </w:rPr>
        <w:drawing>
          <wp:anchor distT="0" distB="0" distL="0" distR="0" simplePos="0" relativeHeight="251666432" behindDoc="0" locked="0" layoutInCell="1" allowOverlap="1">
            <wp:simplePos x="0" y="0"/>
            <wp:positionH relativeFrom="page">
              <wp:posOffset>533400</wp:posOffset>
            </wp:positionH>
            <wp:positionV relativeFrom="paragraph">
              <wp:posOffset>41275</wp:posOffset>
            </wp:positionV>
            <wp:extent cx="4076700" cy="581025"/>
            <wp:effectExtent l="0" t="0" r="0" b="0"/>
            <wp:wrapTopAndBottom/>
            <wp:docPr id="3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1.png"/>
                    <pic:cNvPicPr>
                      <a:picLocks noChangeAspect="1"/>
                    </pic:cNvPicPr>
                  </pic:nvPicPr>
                  <pic:blipFill>
                    <a:blip xmlns:r="http://schemas.openxmlformats.org/officeDocument/2006/relationships" r:embed="rId57" cstate="print"/>
                    <a:stretch>
                      <a:fillRect/>
                    </a:stretch>
                  </pic:blipFill>
                  <pic:spPr>
                    <a:xfrm>
                      <a:off x="0" y="0"/>
                      <a:ext cx="4076700" cy="581025"/>
                    </a:xfrm>
                    <a:prstGeom prst="rect">
                      <a:avLst/>
                    </a:prstGeom>
                  </pic:spPr>
                </pic:pic>
              </a:graphicData>
            </a:graphic>
          </wp:anchor>
        </w:drawing>
      </w:r>
    </w:p>
    <w:p>
      <w:pPr>
        <w:pStyle w:val="BodyText"/>
        <w:rPr>
          <w:i w:val="0"/>
          <w:iCs w:val="0"/>
          <w:sz w:val="26"/>
        </w:rPr>
      </w:pPr>
    </w:p>
    <w:p>
      <w:pPr>
        <w:pStyle w:val="BodyText"/>
        <w:rPr>
          <w:i w:val="0"/>
          <w:iCs w:val="0"/>
          <w:sz w:val="26"/>
        </w:rPr>
      </w:pPr>
    </w:p>
    <w:p>
      <w:pPr>
        <w:pStyle w:val="BodyText"/>
        <w:spacing w:before="17"/>
        <w:rPr>
          <w:i w:val="0"/>
          <w:iCs w:val="0"/>
          <w:sz w:val="14"/>
        </w:rPr>
      </w:pPr>
    </w:p>
    <w:p>
      <w:pPr>
        <w:pStyle w:val="ListParagraph"/>
        <w:numPr>
          <w:ilvl w:val="0"/>
          <w:numId w:val="3"/>
        </w:numPr>
        <w:tabs>
          <w:tab w:val="left" w:pos="342"/>
        </w:tabs>
        <w:spacing w:before="0" w:after="0" w:line="240" w:lineRule="auto"/>
        <w:ind w:left="341" w:right="0" w:hanging="202"/>
        <w:jc w:val="left"/>
        <w:rPr>
          <w:i w:val="0"/>
          <w:iCs w:val="0"/>
          <w:sz w:val="24"/>
        </w:rPr>
      </w:pPr>
      <w:r>
        <w:rPr>
          <w:i w:val="0"/>
          <w:iCs w:val="0"/>
          <w:spacing w:val="-8"/>
          <w:sz w:val="24"/>
        </w:rPr>
        <w:t xml:space="preserve">【单选题】取甲种硫酸 </w:t>
      </w:r>
      <w:r>
        <w:rPr>
          <w:rFonts w:ascii="Arial" w:eastAsia="Arial"/>
          <w:i w:val="0"/>
          <w:iCs w:val="0"/>
          <w:spacing w:val="-2"/>
          <w:sz w:val="24"/>
        </w:rPr>
        <w:t>300</w:t>
      </w:r>
      <w:r>
        <w:rPr>
          <w:rFonts w:ascii="Arial" w:eastAsia="Arial"/>
          <w:i w:val="0"/>
          <w:iCs w:val="0"/>
          <w:spacing w:val="-4"/>
          <w:sz w:val="24"/>
        </w:rPr>
        <w:t xml:space="preserve"> </w:t>
      </w:r>
      <w:r>
        <w:rPr>
          <w:i w:val="0"/>
          <w:iCs w:val="0"/>
          <w:spacing w:val="-10"/>
          <w:sz w:val="24"/>
        </w:rPr>
        <w:t xml:space="preserve">克和乙种硫酸 </w:t>
      </w:r>
      <w:r>
        <w:rPr>
          <w:rFonts w:ascii="Arial" w:eastAsia="Arial"/>
          <w:i w:val="0"/>
          <w:iCs w:val="0"/>
          <w:spacing w:val="-2"/>
          <w:sz w:val="24"/>
        </w:rPr>
        <w:t>250</w:t>
      </w:r>
      <w:r>
        <w:rPr>
          <w:rFonts w:ascii="Arial" w:eastAsia="Arial"/>
          <w:i w:val="0"/>
          <w:iCs w:val="0"/>
          <w:spacing w:val="-4"/>
          <w:sz w:val="24"/>
        </w:rPr>
        <w:t xml:space="preserve"> </w:t>
      </w:r>
      <w:r>
        <w:rPr>
          <w:i w:val="0"/>
          <w:iCs w:val="0"/>
          <w:spacing w:val="-12"/>
          <w:sz w:val="24"/>
        </w:rPr>
        <w:t xml:space="preserve">克，再加水 </w:t>
      </w:r>
      <w:r>
        <w:rPr>
          <w:rFonts w:ascii="Arial" w:eastAsia="Arial"/>
          <w:i w:val="0"/>
          <w:iCs w:val="0"/>
          <w:spacing w:val="-2"/>
          <w:sz w:val="24"/>
        </w:rPr>
        <w:t>200</w:t>
      </w:r>
      <w:r>
        <w:rPr>
          <w:rFonts w:ascii="Arial" w:eastAsia="Arial"/>
          <w:i w:val="0"/>
          <w:iCs w:val="0"/>
          <w:spacing w:val="-4"/>
          <w:sz w:val="24"/>
        </w:rPr>
        <w:t xml:space="preserve"> </w:t>
      </w:r>
      <w:r>
        <w:rPr>
          <w:i w:val="0"/>
          <w:iCs w:val="0"/>
          <w:spacing w:val="-8"/>
          <w:sz w:val="24"/>
        </w:rPr>
        <w:t xml:space="preserve">克，可混合成浓度为 </w:t>
      </w:r>
      <w:r>
        <w:rPr>
          <w:rFonts w:ascii="Arial" w:eastAsia="Arial"/>
          <w:i w:val="0"/>
          <w:iCs w:val="0"/>
          <w:spacing w:val="-2"/>
          <w:sz w:val="24"/>
        </w:rPr>
        <w:t>50%</w:t>
      </w:r>
      <w:r>
        <w:rPr>
          <w:i w:val="0"/>
          <w:iCs w:val="0"/>
          <w:spacing w:val="-2"/>
          <w:sz w:val="24"/>
        </w:rPr>
        <w:t>的硫酸</w:t>
      </w:r>
      <w:r>
        <w:rPr>
          <w:rFonts w:ascii="Arial" w:eastAsia="Arial"/>
          <w:i w:val="0"/>
          <w:iCs w:val="0"/>
          <w:spacing w:val="-2"/>
          <w:sz w:val="24"/>
        </w:rPr>
        <w:t>;</w:t>
      </w:r>
      <w:r>
        <w:rPr>
          <w:i w:val="0"/>
          <w:iCs w:val="0"/>
          <w:spacing w:val="-10"/>
          <w:sz w:val="24"/>
        </w:rPr>
        <w:t>而</w:t>
      </w:r>
    </w:p>
    <w:p>
      <w:pPr>
        <w:tabs>
          <w:tab w:val="left" w:pos="4361"/>
        </w:tabs>
        <w:spacing w:before="3" w:line="242" w:lineRule="auto"/>
        <w:ind w:left="140" w:right="398" w:firstLine="0"/>
        <w:jc w:val="left"/>
        <w:rPr>
          <w:rFonts w:ascii="Arial" w:eastAsia="Arial"/>
          <w:i w:val="0"/>
          <w:iCs w:val="0"/>
          <w:sz w:val="24"/>
        </w:rPr>
      </w:pPr>
      <w:r>
        <w:rPr>
          <w:rFonts w:ascii="宋体" w:eastAsia="宋体" w:hint="eastAsia"/>
          <w:i w:val="0"/>
          <w:iCs w:val="0"/>
          <w:sz w:val="24"/>
        </w:rPr>
        <w:t>取甲种硫酸</w:t>
      </w:r>
      <w:r>
        <w:rPr>
          <w:rFonts w:ascii="宋体" w:eastAsia="宋体" w:hint="eastAsia"/>
          <w:i w:val="0"/>
          <w:iCs w:val="0"/>
          <w:spacing w:val="-33"/>
          <w:sz w:val="24"/>
        </w:rPr>
        <w:t xml:space="preserve"> </w:t>
      </w:r>
      <w:r>
        <w:rPr>
          <w:rFonts w:ascii="Arial" w:eastAsia="Arial"/>
          <w:i w:val="0"/>
          <w:iCs w:val="0"/>
          <w:sz w:val="24"/>
        </w:rPr>
        <w:t xml:space="preserve">200 </w:t>
      </w:r>
      <w:r>
        <w:rPr>
          <w:rFonts w:ascii="宋体" w:eastAsia="宋体" w:hint="eastAsia"/>
          <w:i w:val="0"/>
          <w:iCs w:val="0"/>
          <w:sz w:val="24"/>
        </w:rPr>
        <w:t>克和乙种硫酸</w:t>
      </w:r>
      <w:r>
        <w:rPr>
          <w:rFonts w:ascii="宋体" w:eastAsia="宋体" w:hint="eastAsia"/>
          <w:i w:val="0"/>
          <w:iCs w:val="0"/>
          <w:spacing w:val="-33"/>
          <w:sz w:val="24"/>
        </w:rPr>
        <w:t xml:space="preserve"> </w:t>
      </w:r>
      <w:r>
        <w:rPr>
          <w:rFonts w:ascii="Arial" w:eastAsia="Arial"/>
          <w:i w:val="0"/>
          <w:iCs w:val="0"/>
          <w:sz w:val="24"/>
        </w:rPr>
        <w:t xml:space="preserve">150 </w:t>
      </w:r>
      <w:r>
        <w:rPr>
          <w:rFonts w:ascii="宋体" w:eastAsia="宋体" w:hint="eastAsia"/>
          <w:i w:val="0"/>
          <w:iCs w:val="0"/>
          <w:sz w:val="24"/>
        </w:rPr>
        <w:t>克，再加上纯硫酸</w:t>
      </w:r>
      <w:r>
        <w:rPr>
          <w:rFonts w:ascii="宋体" w:eastAsia="宋体" w:hint="eastAsia"/>
          <w:i w:val="0"/>
          <w:iCs w:val="0"/>
          <w:spacing w:val="-33"/>
          <w:sz w:val="24"/>
        </w:rPr>
        <w:t xml:space="preserve"> </w:t>
      </w:r>
      <w:r>
        <w:rPr>
          <w:rFonts w:ascii="Arial" w:eastAsia="Arial"/>
          <w:i w:val="0"/>
          <w:iCs w:val="0"/>
          <w:sz w:val="24"/>
        </w:rPr>
        <w:t xml:space="preserve">200 </w:t>
      </w:r>
      <w:r>
        <w:rPr>
          <w:rFonts w:ascii="宋体" w:eastAsia="宋体" w:hint="eastAsia"/>
          <w:i w:val="0"/>
          <w:iCs w:val="0"/>
          <w:sz w:val="24"/>
        </w:rPr>
        <w:t>克，可混合成浓度为</w:t>
      </w:r>
      <w:r>
        <w:rPr>
          <w:rFonts w:ascii="宋体" w:eastAsia="宋体" w:hint="eastAsia"/>
          <w:i w:val="0"/>
          <w:iCs w:val="0"/>
          <w:spacing w:val="-33"/>
          <w:sz w:val="24"/>
        </w:rPr>
        <w:t xml:space="preserve"> </w:t>
      </w:r>
      <w:r>
        <w:rPr>
          <w:rFonts w:ascii="Arial" w:eastAsia="Arial"/>
          <w:i w:val="0"/>
          <w:iCs w:val="0"/>
          <w:sz w:val="24"/>
        </w:rPr>
        <w:t>80%</w:t>
      </w:r>
      <w:r>
        <w:rPr>
          <w:rFonts w:ascii="宋体" w:eastAsia="宋体" w:hint="eastAsia"/>
          <w:i w:val="0"/>
          <w:iCs w:val="0"/>
          <w:sz w:val="24"/>
        </w:rPr>
        <w:t>的硫酸。那么，</w:t>
      </w:r>
      <w:r>
        <w:rPr>
          <w:rFonts w:ascii="宋体" w:eastAsia="宋体" w:hint="eastAsia"/>
          <w:i w:val="0"/>
          <w:iCs w:val="0"/>
          <w:spacing w:val="-2"/>
          <w:sz w:val="24"/>
        </w:rPr>
        <w:t>甲、乙两种硫酸的浓度各是多少</w:t>
      </w:r>
      <w:r>
        <w:rPr>
          <w:rFonts w:ascii="Arial" w:eastAsia="Arial"/>
          <w:i w:val="0"/>
          <w:iCs w:val="0"/>
          <w:spacing w:val="-2"/>
          <w:sz w:val="24"/>
        </w:rPr>
        <w:t>?</w:t>
      </w:r>
      <w:r>
        <w:rPr>
          <w:rFonts w:ascii="Arial" w:eastAsia="Arial"/>
          <w:i w:val="0"/>
          <w:iCs w:val="0"/>
          <w:sz w:val="24"/>
          <w:u w:val="single"/>
        </w:rPr>
        <w:tab/>
      </w:r>
    </w:p>
    <w:p>
      <w:pPr>
        <w:spacing w:before="202" w:line="398" w:lineRule="auto"/>
        <w:ind w:left="140" w:right="9596" w:firstLine="0"/>
        <w:jc w:val="both"/>
        <w:rPr>
          <w:rFonts w:ascii="Arial" w:eastAsia="Arial"/>
          <w:i w:val="0"/>
          <w:iCs w:val="0"/>
          <w:sz w:val="24"/>
        </w:rPr>
      </w:pPr>
      <w:r>
        <w:rPr>
          <w:rFonts w:ascii="Arial" w:eastAsia="Arial"/>
          <w:i w:val="0"/>
          <w:iCs w:val="0"/>
          <w:sz w:val="24"/>
        </w:rPr>
        <w:t>A:</w:t>
      </w:r>
      <w:r>
        <w:rPr>
          <w:rFonts w:ascii="Arial" w:eastAsia="Arial"/>
          <w:i w:val="0"/>
          <w:iCs w:val="0"/>
          <w:spacing w:val="-17"/>
          <w:sz w:val="24"/>
        </w:rPr>
        <w:t xml:space="preserve"> </w:t>
      </w:r>
      <w:r>
        <w:rPr>
          <w:rFonts w:ascii="Arial" w:eastAsia="Arial"/>
          <w:i w:val="0"/>
          <w:iCs w:val="0"/>
          <w:sz w:val="24"/>
        </w:rPr>
        <w:t>75%</w:t>
      </w:r>
      <w:r>
        <w:rPr>
          <w:rFonts w:ascii="宋体" w:eastAsia="宋体" w:hint="eastAsia"/>
          <w:i w:val="0"/>
          <w:iCs w:val="0"/>
          <w:sz w:val="24"/>
        </w:rPr>
        <w:t>，</w:t>
      </w:r>
      <w:r>
        <w:rPr>
          <w:rFonts w:ascii="Arial" w:eastAsia="Arial"/>
          <w:i w:val="0"/>
          <w:iCs w:val="0"/>
          <w:sz w:val="24"/>
        </w:rPr>
        <w:t>60% B:</w:t>
      </w:r>
      <w:r>
        <w:rPr>
          <w:rFonts w:ascii="Arial" w:eastAsia="Arial"/>
          <w:i w:val="0"/>
          <w:iCs w:val="0"/>
          <w:spacing w:val="-17"/>
          <w:sz w:val="24"/>
        </w:rPr>
        <w:t xml:space="preserve"> </w:t>
      </w:r>
      <w:r>
        <w:rPr>
          <w:rFonts w:ascii="Arial" w:eastAsia="Arial"/>
          <w:i w:val="0"/>
          <w:iCs w:val="0"/>
          <w:sz w:val="24"/>
        </w:rPr>
        <w:t>68%</w:t>
      </w:r>
      <w:r>
        <w:rPr>
          <w:rFonts w:ascii="宋体" w:eastAsia="宋体" w:hint="eastAsia"/>
          <w:i w:val="0"/>
          <w:iCs w:val="0"/>
          <w:sz w:val="24"/>
        </w:rPr>
        <w:t>，</w:t>
      </w:r>
      <w:r>
        <w:rPr>
          <w:rFonts w:ascii="Arial" w:eastAsia="Arial"/>
          <w:i w:val="0"/>
          <w:iCs w:val="0"/>
          <w:sz w:val="24"/>
        </w:rPr>
        <w:t>63% C:</w:t>
      </w:r>
      <w:r>
        <w:rPr>
          <w:rFonts w:ascii="Arial" w:eastAsia="Arial"/>
          <w:i w:val="0"/>
          <w:iCs w:val="0"/>
          <w:spacing w:val="-17"/>
          <w:sz w:val="24"/>
        </w:rPr>
        <w:t xml:space="preserve"> </w:t>
      </w:r>
      <w:r>
        <w:rPr>
          <w:rFonts w:ascii="Arial" w:eastAsia="Arial"/>
          <w:i w:val="0"/>
          <w:iCs w:val="0"/>
          <w:sz w:val="24"/>
        </w:rPr>
        <w:t>71%</w:t>
      </w:r>
      <w:r>
        <w:rPr>
          <w:rFonts w:ascii="宋体" w:eastAsia="宋体" w:hint="eastAsia"/>
          <w:i w:val="0"/>
          <w:iCs w:val="0"/>
          <w:sz w:val="24"/>
        </w:rPr>
        <w:t>，</w:t>
      </w:r>
      <w:r>
        <w:rPr>
          <w:rFonts w:ascii="Arial" w:eastAsia="Arial"/>
          <w:i w:val="0"/>
          <w:iCs w:val="0"/>
          <w:sz w:val="24"/>
        </w:rPr>
        <w:t>73% D:</w:t>
      </w:r>
      <w:r>
        <w:rPr>
          <w:rFonts w:ascii="Arial" w:eastAsia="Arial"/>
          <w:i w:val="0"/>
          <w:iCs w:val="0"/>
          <w:spacing w:val="-4"/>
          <w:sz w:val="24"/>
        </w:rPr>
        <w:t xml:space="preserve"> </w:t>
      </w:r>
      <w:r>
        <w:rPr>
          <w:rFonts w:ascii="Arial" w:eastAsia="Arial"/>
          <w:i w:val="0"/>
          <w:iCs w:val="0"/>
          <w:spacing w:val="-2"/>
          <w:sz w:val="24"/>
        </w:rPr>
        <w:t>59%</w:t>
      </w:r>
      <w:r>
        <w:rPr>
          <w:rFonts w:ascii="宋体" w:eastAsia="宋体" w:hint="eastAsia"/>
          <w:i w:val="0"/>
          <w:iCs w:val="0"/>
          <w:spacing w:val="-2"/>
          <w:sz w:val="24"/>
        </w:rPr>
        <w:t>，</w:t>
      </w:r>
      <w:r>
        <w:rPr>
          <w:rFonts w:ascii="Arial" w:eastAsia="Arial"/>
          <w:i w:val="0"/>
          <w:iCs w:val="0"/>
          <w:spacing w:val="-2"/>
          <w:sz w:val="24"/>
        </w:rPr>
        <w:t>65%</w:t>
      </w:r>
    </w:p>
    <w:p>
      <w:pPr>
        <w:pStyle w:val="BodyText"/>
        <w:rPr>
          <w:rFonts w:ascii="Arial"/>
          <w:b w:val="0"/>
          <w:i w:val="0"/>
          <w:iCs w:val="0"/>
          <w:sz w:val="26"/>
        </w:rPr>
      </w:pPr>
    </w:p>
    <w:p>
      <w:pPr>
        <w:spacing w:before="176"/>
        <w:ind w:left="140" w:right="0" w:firstLine="0"/>
        <w:jc w:val="left"/>
        <w:rPr>
          <w:rFonts w:ascii="Arial" w:eastAsia="Arial"/>
          <w:i w:val="0"/>
          <w:iCs w:val="0"/>
          <w:sz w:val="24"/>
        </w:rPr>
      </w:pPr>
      <w:r>
        <w:rPr>
          <w:i w:val="0"/>
          <w:iCs w:val="0"/>
        </w:rPr>
        <w:drawing>
          <wp:anchor distT="0" distB="0" distL="0" distR="0" simplePos="0" relativeHeight="251667456" behindDoc="0" locked="0" layoutInCell="1" allowOverlap="1">
            <wp:simplePos x="0" y="0"/>
            <wp:positionH relativeFrom="page">
              <wp:posOffset>3323590</wp:posOffset>
            </wp:positionH>
            <wp:positionV relativeFrom="paragraph">
              <wp:posOffset>447675</wp:posOffset>
            </wp:positionV>
            <wp:extent cx="3076575" cy="790575"/>
            <wp:effectExtent l="0" t="0" r="0" b="0"/>
            <wp:wrapNone/>
            <wp:docPr id="3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2.png"/>
                    <pic:cNvPicPr>
                      <a:picLocks noChangeAspect="1"/>
                    </pic:cNvPicPr>
                  </pic:nvPicPr>
                  <pic:blipFill>
                    <a:blip xmlns:r="http://schemas.openxmlformats.org/officeDocument/2006/relationships" r:embed="rId58" cstate="print"/>
                    <a:stretch>
                      <a:fillRect/>
                    </a:stretch>
                  </pic:blipFill>
                  <pic:spPr>
                    <a:xfrm>
                      <a:off x="0" y="0"/>
                      <a:ext cx="3076574" cy="790574"/>
                    </a:xfrm>
                    <a:prstGeom prst="rect">
                      <a:avLst/>
                    </a:prstGeom>
                  </pic:spPr>
                </pic:pic>
              </a:graphicData>
            </a:graphic>
          </wp:anchor>
        </w:drawing>
      </w:r>
      <w:r>
        <w:rPr>
          <w:rFonts w:ascii="宋体" w:eastAsia="宋体" w:hint="eastAsia"/>
          <w:i w:val="0"/>
          <w:iCs w:val="0"/>
          <w:sz w:val="24"/>
        </w:rPr>
        <w:t>参考答案</w:t>
      </w:r>
      <w:r>
        <w:rPr>
          <w:rFonts w:ascii="Arial" w:eastAsia="Arial"/>
          <w:i w:val="0"/>
          <w:iCs w:val="0"/>
          <w:spacing w:val="8"/>
          <w:sz w:val="24"/>
        </w:rPr>
        <w:t xml:space="preserve">: </w:t>
      </w:r>
      <w:r>
        <w:rPr>
          <w:rFonts w:ascii="Arial" w:eastAsia="Arial"/>
          <w:i w:val="0"/>
          <w:iCs w:val="0"/>
          <w:spacing w:val="-12"/>
          <w:sz w:val="24"/>
        </w:rPr>
        <w:t>A</w:t>
      </w:r>
    </w:p>
    <w:p>
      <w:pPr>
        <w:pStyle w:val="BodyText"/>
        <w:rPr>
          <w:rFonts w:ascii="Arial"/>
          <w:b w:val="0"/>
          <w:i w:val="0"/>
          <w:iCs w:val="0"/>
          <w:sz w:val="26"/>
        </w:rPr>
      </w:pPr>
    </w:p>
    <w:p>
      <w:pPr>
        <w:pStyle w:val="BodyText"/>
        <w:rPr>
          <w:rFonts w:ascii="Arial"/>
          <w:b w:val="0"/>
          <w:i w:val="0"/>
          <w:iCs w:val="0"/>
          <w:sz w:val="26"/>
        </w:rPr>
      </w:pPr>
    </w:p>
    <w:p>
      <w:pPr>
        <w:pStyle w:val="BodyText"/>
        <w:rPr>
          <w:rFonts w:ascii="Arial"/>
          <w:b w:val="0"/>
          <w:i w:val="0"/>
          <w:iCs w:val="0"/>
          <w:sz w:val="26"/>
        </w:rPr>
      </w:pPr>
    </w:p>
    <w:p>
      <w:pPr>
        <w:pStyle w:val="BodyText"/>
        <w:spacing w:before="1"/>
        <w:rPr>
          <w:rFonts w:ascii="Arial"/>
          <w:b w:val="0"/>
          <w:i w:val="0"/>
          <w:iCs w:val="0"/>
          <w:sz w:val="27"/>
        </w:rPr>
      </w:pPr>
    </w:p>
    <w:p>
      <w:pPr>
        <w:pStyle w:val="BodyText"/>
        <w:ind w:left="140"/>
        <w:rPr>
          <w:i w:val="0"/>
          <w:iCs w:val="0"/>
        </w:rPr>
      </w:pPr>
      <w:r>
        <w:rPr>
          <w:i w:val="0"/>
          <w:iCs w:val="0"/>
        </w:rPr>
        <w:t>本题解释</w:t>
      </w:r>
      <w:r>
        <w:rPr>
          <w:rFonts w:ascii="Arial" w:eastAsia="Arial"/>
          <w:i w:val="0"/>
          <w:iCs w:val="0"/>
        </w:rPr>
        <w:t>:</w:t>
      </w:r>
      <w:r>
        <w:rPr>
          <w:i w:val="0"/>
          <w:iCs w:val="0"/>
        </w:rPr>
        <w:t xml:space="preserve">正确答案是 </w:t>
      </w:r>
      <w:r>
        <w:rPr>
          <w:rFonts w:ascii="Arial" w:eastAsia="Arial"/>
          <w:i w:val="0"/>
          <w:iCs w:val="0"/>
        </w:rPr>
        <w:t>A</w:t>
      </w:r>
      <w:r>
        <w:rPr>
          <w:rFonts w:ascii="Arial" w:eastAsia="Arial"/>
          <w:i w:val="0"/>
          <w:iCs w:val="0"/>
          <w:spacing w:val="-7"/>
        </w:rPr>
        <w:t xml:space="preserve"> </w:t>
      </w:r>
      <w:r>
        <w:rPr>
          <w:i w:val="0"/>
          <w:iCs w:val="0"/>
          <w:spacing w:val="-2"/>
        </w:rPr>
        <w:t>考点浓度问题解析</w:t>
      </w:r>
    </w:p>
    <w:p>
      <w:pPr>
        <w:pStyle w:val="BodyText"/>
        <w:rPr>
          <w:i w:val="0"/>
          <w:iCs w:val="0"/>
          <w:sz w:val="20"/>
        </w:rPr>
      </w:pPr>
    </w:p>
    <w:p>
      <w:pPr>
        <w:pStyle w:val="BodyText"/>
        <w:rPr>
          <w:i w:val="0"/>
          <w:iCs w:val="0"/>
          <w:sz w:val="20"/>
        </w:rPr>
      </w:pPr>
    </w:p>
    <w:p>
      <w:pPr>
        <w:pStyle w:val="BodyText"/>
        <w:spacing w:before="12"/>
        <w:rPr>
          <w:i w:val="0"/>
          <w:iCs w:val="0"/>
          <w:sz w:val="15"/>
        </w:rPr>
      </w:pPr>
    </w:p>
    <w:p>
      <w:pPr>
        <w:pStyle w:val="ListParagraph"/>
        <w:numPr>
          <w:ilvl w:val="0"/>
          <w:numId w:val="3"/>
        </w:numPr>
        <w:tabs>
          <w:tab w:val="left" w:pos="342"/>
        </w:tabs>
        <w:spacing w:before="78" w:after="0" w:line="240" w:lineRule="auto"/>
        <w:ind w:left="341" w:right="0" w:hanging="202"/>
        <w:jc w:val="left"/>
        <w:rPr>
          <w:i w:val="0"/>
          <w:iCs w:val="0"/>
          <w:sz w:val="24"/>
        </w:rPr>
      </w:pPr>
      <w:r>
        <w:rPr>
          <w:i w:val="0"/>
          <w:iCs w:val="0"/>
          <w:spacing w:val="-6"/>
          <w:sz w:val="24"/>
        </w:rPr>
        <w:t xml:space="preserve">【单选题】某单位派 </w:t>
      </w:r>
      <w:r>
        <w:rPr>
          <w:rFonts w:ascii="Arial" w:eastAsia="Arial"/>
          <w:i w:val="0"/>
          <w:iCs w:val="0"/>
          <w:sz w:val="24"/>
        </w:rPr>
        <w:t>60</w:t>
      </w:r>
      <w:r>
        <w:rPr>
          <w:rFonts w:ascii="Arial" w:eastAsia="Arial"/>
          <w:i w:val="0"/>
          <w:iCs w:val="0"/>
          <w:spacing w:val="-8"/>
          <w:sz w:val="24"/>
        </w:rPr>
        <w:t xml:space="preserve"> </w:t>
      </w:r>
      <w:r>
        <w:rPr>
          <w:i w:val="0"/>
          <w:iCs w:val="0"/>
          <w:spacing w:val="-1"/>
          <w:sz w:val="24"/>
        </w:rPr>
        <w:t>名运动员参加运动会开幕式，他们着装白色或黑色上衣，黑色或蓝色裤子。</w:t>
      </w:r>
    </w:p>
    <w:p>
      <w:pPr>
        <w:tabs>
          <w:tab w:val="left" w:pos="1241"/>
        </w:tabs>
        <w:spacing w:before="4" w:line="242" w:lineRule="auto"/>
        <w:ind w:left="140" w:right="883" w:firstLine="0"/>
        <w:jc w:val="left"/>
        <w:rPr>
          <w:rFonts w:ascii="Arial" w:eastAsia="Arial"/>
          <w:i w:val="0"/>
          <w:iCs w:val="0"/>
          <w:sz w:val="24"/>
        </w:rPr>
      </w:pPr>
      <w:r>
        <w:rPr>
          <w:rFonts w:ascii="宋体" w:eastAsia="宋体" w:hint="eastAsia"/>
          <w:i w:val="0"/>
          <w:iCs w:val="0"/>
          <w:sz w:val="24"/>
        </w:rPr>
        <w:t>其中有</w:t>
      </w:r>
      <w:r>
        <w:rPr>
          <w:rFonts w:ascii="宋体" w:eastAsia="宋体" w:hint="eastAsia"/>
          <w:i w:val="0"/>
          <w:iCs w:val="0"/>
          <w:spacing w:val="-62"/>
          <w:sz w:val="24"/>
        </w:rPr>
        <w:t xml:space="preserve"> </w:t>
      </w:r>
      <w:r>
        <w:rPr>
          <w:rFonts w:ascii="Arial" w:eastAsia="Arial"/>
          <w:i w:val="0"/>
          <w:iCs w:val="0"/>
          <w:sz w:val="24"/>
        </w:rPr>
        <w:t>12</w:t>
      </w:r>
      <w:r>
        <w:rPr>
          <w:rFonts w:ascii="Arial" w:eastAsia="Arial"/>
          <w:i w:val="0"/>
          <w:iCs w:val="0"/>
          <w:spacing w:val="-17"/>
          <w:sz w:val="24"/>
        </w:rPr>
        <w:t xml:space="preserve"> </w:t>
      </w:r>
      <w:r>
        <w:rPr>
          <w:rFonts w:ascii="宋体" w:eastAsia="宋体" w:hint="eastAsia"/>
          <w:i w:val="0"/>
          <w:iCs w:val="0"/>
          <w:sz w:val="24"/>
        </w:rPr>
        <w:t>人穿白上衣蓝裤子，有</w:t>
      </w:r>
      <w:r>
        <w:rPr>
          <w:rFonts w:ascii="宋体" w:eastAsia="宋体" w:hint="eastAsia"/>
          <w:i w:val="0"/>
          <w:iCs w:val="0"/>
          <w:spacing w:val="-60"/>
          <w:sz w:val="24"/>
        </w:rPr>
        <w:t xml:space="preserve"> </w:t>
      </w:r>
      <w:r>
        <w:rPr>
          <w:rFonts w:ascii="Arial" w:eastAsia="Arial"/>
          <w:i w:val="0"/>
          <w:iCs w:val="0"/>
          <w:sz w:val="24"/>
        </w:rPr>
        <w:t>34</w:t>
      </w:r>
      <w:r>
        <w:rPr>
          <w:rFonts w:ascii="Arial" w:eastAsia="Arial"/>
          <w:i w:val="0"/>
          <w:iCs w:val="0"/>
          <w:spacing w:val="-17"/>
          <w:sz w:val="24"/>
        </w:rPr>
        <w:t xml:space="preserve"> </w:t>
      </w:r>
      <w:r>
        <w:rPr>
          <w:rFonts w:ascii="宋体" w:eastAsia="宋体" w:hint="eastAsia"/>
          <w:i w:val="0"/>
          <w:iCs w:val="0"/>
          <w:sz w:val="24"/>
        </w:rPr>
        <w:t>人穿黑裤子，</w:t>
      </w:r>
      <w:r>
        <w:rPr>
          <w:rFonts w:ascii="Arial" w:eastAsia="Arial"/>
          <w:i w:val="0"/>
          <w:iCs w:val="0"/>
          <w:sz w:val="24"/>
        </w:rPr>
        <w:t>29</w:t>
      </w:r>
      <w:r>
        <w:rPr>
          <w:rFonts w:ascii="Arial" w:eastAsia="Arial"/>
          <w:i w:val="0"/>
          <w:iCs w:val="0"/>
          <w:spacing w:val="-16"/>
          <w:sz w:val="24"/>
        </w:rPr>
        <w:t xml:space="preserve"> </w:t>
      </w:r>
      <w:r>
        <w:rPr>
          <w:rFonts w:ascii="宋体" w:eastAsia="宋体" w:hint="eastAsia"/>
          <w:i w:val="0"/>
          <w:iCs w:val="0"/>
          <w:sz w:val="24"/>
        </w:rPr>
        <w:t>人穿黑上衣，那么穿黑上衣黑裤子的有多少</w:t>
      </w:r>
      <w:r>
        <w:rPr>
          <w:rFonts w:ascii="宋体" w:eastAsia="宋体" w:hint="eastAsia"/>
          <w:i w:val="0"/>
          <w:iCs w:val="0"/>
          <w:spacing w:val="-6"/>
          <w:sz w:val="24"/>
        </w:rPr>
        <w:t>人</w:t>
      </w:r>
      <w:r>
        <w:rPr>
          <w:rFonts w:ascii="Arial" w:eastAsia="Arial"/>
          <w:i w:val="0"/>
          <w:iCs w:val="0"/>
          <w:spacing w:val="-6"/>
          <w:sz w:val="24"/>
        </w:rPr>
        <w:t>?</w:t>
      </w:r>
      <w:r>
        <w:rPr>
          <w:rFonts w:ascii="Arial" w:eastAsia="Arial"/>
          <w:i w:val="0"/>
          <w:iCs w:val="0"/>
          <w:sz w:val="24"/>
          <w:u w:val="single"/>
        </w:rPr>
        <w:tab/>
      </w:r>
    </w:p>
    <w:p>
      <w:pPr>
        <w:spacing w:after="0" w:line="242" w:lineRule="auto"/>
        <w:jc w:val="left"/>
        <w:rPr>
          <w:rFonts w:ascii="Arial" w:eastAsia="Arial"/>
          <w:i w:val="0"/>
          <w:iCs w:val="0"/>
          <w:sz w:val="24"/>
        </w:rPr>
        <w:sectPr>
          <w:headerReference w:type="default" r:id="rId59"/>
          <w:footerReference w:type="default" r:id="rId60"/>
          <w:pgSz w:w="11910" w:h="16840"/>
          <w:pgMar w:top="1180" w:right="80" w:bottom="1180" w:left="580" w:header="888" w:footer="997" w:gutter="0"/>
          <w:pgNumType w:start="17"/>
          <w:cols w:num="1" w:space="720"/>
        </w:sectPr>
      </w:pPr>
    </w:p>
    <w:p>
      <w:pPr>
        <w:pStyle w:val="BodyText"/>
        <w:spacing w:before="3"/>
        <w:rPr>
          <w:rFonts w:ascii="Arial"/>
          <w:b w:val="0"/>
          <w:i w:val="0"/>
          <w:iCs w:val="0"/>
          <w:sz w:val="5"/>
        </w:rPr>
      </w:pPr>
    </w:p>
    <w:p>
      <w:pPr>
        <w:pStyle w:val="BodyText"/>
        <w:spacing w:line="20" w:lineRule="exact"/>
        <w:ind w:left="111"/>
        <w:rPr>
          <w:rFonts w:ascii="Arial"/>
          <w:b w:val="0"/>
          <w:i w:val="0"/>
          <w:iCs w:val="0"/>
          <w:sz w:val="2"/>
        </w:rPr>
      </w:pPr>
      <w:r>
        <w:rPr>
          <w:rFonts w:ascii="Arial"/>
          <w:b w:val="0"/>
          <w:i w:val="0"/>
          <w:iCs w:val="0"/>
          <w:sz w:val="2"/>
        </w:rPr>
        <w:pict>
          <v:group id="docshapegroup21" o:spid="_x0000_i1040" style="width:526.2pt;height:0.75pt" coordsize="10524,15">
            <v:line id="_x0000_s1042" o:spid="_x0000_s1041" style="position:absolute" from="0,8" to="10524,8" coordsize="21600,21600" stroked="t" strokecolor="black"/>
            <w10:anchorlock/>
          </v:group>
        </w:pict>
      </w:r>
    </w:p>
    <w:p>
      <w:pPr>
        <w:spacing w:before="0"/>
        <w:ind w:left="140" w:right="0" w:firstLine="0"/>
        <w:jc w:val="left"/>
        <w:rPr>
          <w:rFonts w:ascii="Arial"/>
          <w:i w:val="0"/>
          <w:iCs w:val="0"/>
          <w:sz w:val="24"/>
        </w:rPr>
      </w:pPr>
      <w:r>
        <w:rPr>
          <w:rFonts w:ascii="Arial"/>
          <w:i w:val="0"/>
          <w:iCs w:val="0"/>
          <w:sz w:val="24"/>
        </w:rPr>
        <w:t xml:space="preserve">A: </w:t>
      </w:r>
      <w:r>
        <w:rPr>
          <w:rFonts w:ascii="Arial"/>
          <w:i w:val="0"/>
          <w:iCs w:val="0"/>
          <w:spacing w:val="-5"/>
          <w:sz w:val="24"/>
        </w:rPr>
        <w:t>12</w:t>
      </w:r>
    </w:p>
    <w:p>
      <w:pPr>
        <w:spacing w:before="203"/>
        <w:ind w:left="140" w:right="0" w:firstLine="0"/>
        <w:jc w:val="left"/>
        <w:rPr>
          <w:rFonts w:ascii="Arial"/>
          <w:i w:val="0"/>
          <w:iCs w:val="0"/>
          <w:sz w:val="24"/>
        </w:rPr>
      </w:pPr>
      <w:r>
        <w:rPr>
          <w:rFonts w:ascii="Arial"/>
          <w:i w:val="0"/>
          <w:iCs w:val="0"/>
          <w:sz w:val="24"/>
        </w:rPr>
        <w:t>B:</w:t>
      </w:r>
      <w:r>
        <w:rPr>
          <w:rFonts w:ascii="Arial"/>
          <w:i w:val="0"/>
          <w:iCs w:val="0"/>
          <w:spacing w:val="5"/>
          <w:sz w:val="24"/>
        </w:rPr>
        <w:t xml:space="preserve"> </w:t>
      </w:r>
      <w:r>
        <w:rPr>
          <w:rFonts w:ascii="Arial"/>
          <w:i w:val="0"/>
          <w:iCs w:val="0"/>
          <w:spacing w:val="-5"/>
          <w:sz w:val="24"/>
        </w:rPr>
        <w:t>14</w:t>
      </w:r>
    </w:p>
    <w:p>
      <w:pPr>
        <w:spacing w:before="209"/>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w:t>
      </w:r>
      <w:r>
        <w:rPr>
          <w:rFonts w:ascii="Arial"/>
          <w:i w:val="0"/>
          <w:iCs w:val="0"/>
          <w:spacing w:val="-5"/>
          <w:sz w:val="24"/>
        </w:rPr>
        <w:t>15</w:t>
      </w:r>
    </w:p>
    <w:p>
      <w:pPr>
        <w:spacing w:before="200"/>
        <w:ind w:left="140" w:right="0" w:firstLine="0"/>
        <w:jc w:val="left"/>
        <w:rPr>
          <w:rFonts w:ascii="Arial"/>
          <w:i w:val="0"/>
          <w:iCs w:val="0"/>
          <w:sz w:val="24"/>
        </w:rPr>
      </w:pPr>
      <w:r>
        <w:rPr>
          <w:rFonts w:ascii="Arial"/>
          <w:i w:val="0"/>
          <w:iCs w:val="0"/>
          <w:sz w:val="24"/>
        </w:rPr>
        <w:t>D:</w:t>
      </w:r>
      <w:r>
        <w:rPr>
          <w:rFonts w:ascii="Arial"/>
          <w:i w:val="0"/>
          <w:iCs w:val="0"/>
          <w:spacing w:val="-2"/>
          <w:sz w:val="24"/>
        </w:rPr>
        <w:t xml:space="preserve"> </w:t>
      </w:r>
      <w:r>
        <w:rPr>
          <w:rFonts w:ascii="Arial"/>
          <w:i w:val="0"/>
          <w:iCs w:val="0"/>
          <w:spacing w:val="-5"/>
          <w:sz w:val="24"/>
        </w:rPr>
        <w:t>29</w:t>
      </w:r>
    </w:p>
    <w:p>
      <w:pPr>
        <w:pStyle w:val="BodyText"/>
        <w:rPr>
          <w:rFonts w:ascii="Arial"/>
          <w:b w:val="0"/>
          <w:i w:val="0"/>
          <w:iCs w:val="0"/>
          <w:sz w:val="26"/>
        </w:rPr>
      </w:pPr>
    </w:p>
    <w:p>
      <w:pPr>
        <w:pStyle w:val="BodyText"/>
        <w:spacing w:before="2"/>
        <w:rPr>
          <w:rFonts w:ascii="Arial"/>
          <w:b w:val="0"/>
          <w:i w:val="0"/>
          <w:iCs w:val="0"/>
          <w:sz w:val="26"/>
        </w:rPr>
      </w:pPr>
    </w:p>
    <w:p>
      <w:pPr>
        <w:pStyle w:val="BodyText"/>
        <w:spacing w:before="1"/>
        <w:ind w:left="140"/>
        <w:jc w:val="both"/>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C</w:t>
      </w:r>
    </w:p>
    <w:p>
      <w:pPr>
        <w:pStyle w:val="BodyText"/>
        <w:spacing w:before="162" w:line="170" w:lineRule="auto"/>
        <w:ind w:left="140" w:right="398"/>
        <w:jc w:val="both"/>
        <w:rPr>
          <w:i w:val="0"/>
          <w:iCs w:val="0"/>
        </w:rPr>
      </w:pPr>
      <w:r>
        <w:rPr>
          <w:i w:val="0"/>
          <w:iCs w:val="0"/>
        </w:rPr>
        <w:t>本题解释</w:t>
      </w:r>
      <w:r>
        <w:rPr>
          <w:rFonts w:ascii="Arial" w:eastAsia="Arial" w:hAnsi="Arial"/>
          <w:i w:val="0"/>
          <w:iCs w:val="0"/>
        </w:rPr>
        <w:t>:</w:t>
      </w:r>
      <w:r>
        <w:rPr>
          <w:i w:val="0"/>
          <w:iCs w:val="0"/>
          <w:spacing w:val="4"/>
        </w:rPr>
        <w:t>正确答案是</w:t>
      </w:r>
      <w:r>
        <w:rPr>
          <w:rFonts w:ascii="Arial" w:eastAsia="Arial" w:hAnsi="Arial"/>
          <w:i w:val="0"/>
          <w:iCs w:val="0"/>
        </w:rPr>
        <w:t>C</w:t>
      </w:r>
      <w:r>
        <w:rPr>
          <w:rFonts w:ascii="Arial" w:eastAsia="Arial" w:hAnsi="Arial"/>
          <w:i w:val="0"/>
          <w:iCs w:val="0"/>
          <w:spacing w:val="-17"/>
        </w:rPr>
        <w:t xml:space="preserve"> </w:t>
      </w:r>
      <w:r>
        <w:rPr>
          <w:i w:val="0"/>
          <w:iCs w:val="0"/>
          <w:spacing w:val="-11"/>
        </w:rPr>
        <w:t>考点容斥原理问题解析由</w:t>
      </w:r>
      <w:r>
        <w:rPr>
          <w:rFonts w:ascii="Arial" w:eastAsia="Arial" w:hAnsi="Arial"/>
          <w:i w:val="0"/>
          <w:iCs w:val="0"/>
        </w:rPr>
        <w:t>“</w:t>
      </w:r>
      <w:r>
        <w:rPr>
          <w:i w:val="0"/>
          <w:iCs w:val="0"/>
          <w:spacing w:val="20"/>
        </w:rPr>
        <w:t>有</w:t>
      </w:r>
      <w:r>
        <w:rPr>
          <w:rFonts w:ascii="Arial" w:eastAsia="Arial" w:hAnsi="Arial"/>
          <w:i w:val="0"/>
          <w:iCs w:val="0"/>
        </w:rPr>
        <w:t>34</w:t>
      </w:r>
      <w:r>
        <w:rPr>
          <w:rFonts w:ascii="Arial" w:eastAsia="Arial" w:hAnsi="Arial"/>
          <w:i w:val="0"/>
          <w:iCs w:val="0"/>
          <w:spacing w:val="-17"/>
        </w:rPr>
        <w:t xml:space="preserve"> </w:t>
      </w:r>
      <w:r>
        <w:rPr>
          <w:i w:val="0"/>
          <w:iCs w:val="0"/>
        </w:rPr>
        <w:t>人穿黑裤子</w:t>
      </w:r>
      <w:r>
        <w:rPr>
          <w:rFonts w:ascii="Arial" w:eastAsia="Arial" w:hAnsi="Arial"/>
          <w:i w:val="0"/>
          <w:iCs w:val="0"/>
        </w:rPr>
        <w:t>”</w:t>
      </w:r>
      <w:r>
        <w:rPr>
          <w:i w:val="0"/>
          <w:iCs w:val="0"/>
          <w:spacing w:val="2"/>
        </w:rPr>
        <w:t>可知穿蓝裤子的人数为</w:t>
      </w:r>
      <w:r>
        <w:rPr>
          <w:rFonts w:ascii="Arial" w:eastAsia="Arial" w:hAnsi="Arial"/>
          <w:i w:val="0"/>
          <w:iCs w:val="0"/>
        </w:rPr>
        <w:t>60-34=26</w:t>
      </w:r>
      <w:r>
        <w:rPr>
          <w:i w:val="0"/>
          <w:iCs w:val="0"/>
        </w:rPr>
        <w:t>，又知</w:t>
      </w:r>
      <w:r>
        <w:rPr>
          <w:rFonts w:ascii="Arial" w:eastAsia="Arial" w:hAnsi="Arial"/>
          <w:i w:val="0"/>
          <w:iCs w:val="0"/>
        </w:rPr>
        <w:t>“</w:t>
      </w:r>
      <w:r>
        <w:rPr>
          <w:i w:val="0"/>
          <w:iCs w:val="0"/>
          <w:spacing w:val="20"/>
        </w:rPr>
        <w:t xml:space="preserve">有 </w:t>
      </w:r>
      <w:r>
        <w:rPr>
          <w:rFonts w:ascii="Arial" w:eastAsia="Arial" w:hAnsi="Arial"/>
          <w:i w:val="0"/>
          <w:iCs w:val="0"/>
        </w:rPr>
        <w:t xml:space="preserve">12 </w:t>
      </w:r>
      <w:r>
        <w:rPr>
          <w:i w:val="0"/>
          <w:iCs w:val="0"/>
        </w:rPr>
        <w:t>人穿白上衣蓝裤子</w:t>
      </w:r>
      <w:r>
        <w:rPr>
          <w:rFonts w:ascii="Arial" w:eastAsia="Arial" w:hAnsi="Arial"/>
          <w:i w:val="0"/>
          <w:iCs w:val="0"/>
        </w:rPr>
        <w:t>”</w:t>
      </w:r>
      <w:r>
        <w:rPr>
          <w:i w:val="0"/>
          <w:iCs w:val="0"/>
          <w:spacing w:val="2"/>
        </w:rPr>
        <w:t xml:space="preserve">，则穿黑上衣蓝裤子的人数为 </w:t>
      </w:r>
      <w:r>
        <w:rPr>
          <w:rFonts w:ascii="Arial" w:eastAsia="Arial" w:hAnsi="Arial"/>
          <w:i w:val="0"/>
          <w:iCs w:val="0"/>
        </w:rPr>
        <w:t>26-12=14</w:t>
      </w:r>
      <w:r>
        <w:rPr>
          <w:i w:val="0"/>
          <w:iCs w:val="0"/>
        </w:rPr>
        <w:t>，而又有</w:t>
      </w:r>
      <w:r>
        <w:rPr>
          <w:rFonts w:ascii="Arial" w:eastAsia="Arial" w:hAnsi="Arial"/>
          <w:i w:val="0"/>
          <w:iCs w:val="0"/>
        </w:rPr>
        <w:t xml:space="preserve">“29 </w:t>
      </w:r>
      <w:r>
        <w:rPr>
          <w:i w:val="0"/>
          <w:iCs w:val="0"/>
        </w:rPr>
        <w:t>人穿黑上衣</w:t>
      </w:r>
      <w:r>
        <w:rPr>
          <w:rFonts w:ascii="Arial" w:eastAsia="Arial" w:hAnsi="Arial"/>
          <w:i w:val="0"/>
          <w:iCs w:val="0"/>
        </w:rPr>
        <w:t>”</w:t>
      </w:r>
      <w:r>
        <w:rPr>
          <w:i w:val="0"/>
          <w:iCs w:val="0"/>
        </w:rPr>
        <w:t xml:space="preserve">，因此穿黑上衣黑裤子的人数为 </w:t>
      </w:r>
      <w:r>
        <w:rPr>
          <w:rFonts w:ascii="Arial" w:eastAsia="Arial" w:hAnsi="Arial"/>
          <w:i w:val="0"/>
          <w:iCs w:val="0"/>
        </w:rPr>
        <w:t>29-14=15</w:t>
      </w:r>
      <w:r>
        <w:rPr>
          <w:i w:val="0"/>
          <w:iCs w:val="0"/>
        </w:rPr>
        <w:t xml:space="preserve">，故正确答案为 </w:t>
      </w:r>
      <w:r>
        <w:rPr>
          <w:rFonts w:ascii="Arial" w:eastAsia="Arial" w:hAnsi="Arial"/>
          <w:i w:val="0"/>
          <w:iCs w:val="0"/>
        </w:rPr>
        <w:t>C</w:t>
      </w:r>
      <w:r>
        <w:rPr>
          <w:i w:val="0"/>
          <w:iCs w:val="0"/>
        </w:rPr>
        <w:t>。</w:t>
      </w:r>
    </w:p>
    <w:p>
      <w:pPr>
        <w:pStyle w:val="BodyText"/>
        <w:rPr>
          <w:i w:val="0"/>
          <w:iCs w:val="0"/>
          <w:sz w:val="26"/>
        </w:rPr>
      </w:pPr>
    </w:p>
    <w:p>
      <w:pPr>
        <w:pStyle w:val="BodyText"/>
        <w:spacing w:before="10"/>
        <w:rPr>
          <w:i w:val="0"/>
          <w:iCs w:val="0"/>
          <w:sz w:val="35"/>
        </w:rPr>
      </w:pPr>
    </w:p>
    <w:p>
      <w:pPr>
        <w:pStyle w:val="ListParagraph"/>
        <w:numPr>
          <w:ilvl w:val="0"/>
          <w:numId w:val="3"/>
        </w:numPr>
        <w:tabs>
          <w:tab w:val="left" w:pos="342"/>
        </w:tabs>
        <w:spacing w:before="1" w:after="0" w:line="240" w:lineRule="auto"/>
        <w:ind w:left="341" w:right="0" w:hanging="202"/>
        <w:jc w:val="left"/>
        <w:rPr>
          <w:i w:val="0"/>
          <w:iCs w:val="0"/>
          <w:sz w:val="24"/>
        </w:rPr>
      </w:pPr>
      <w:r>
        <w:rPr>
          <w:i w:val="0"/>
          <w:iCs w:val="0"/>
          <w:spacing w:val="-4"/>
          <w:sz w:val="24"/>
        </w:rPr>
        <w:t xml:space="preserve">【单选题】孙儿孙女的平均年龄是 </w:t>
      </w:r>
      <w:r>
        <w:rPr>
          <w:rFonts w:ascii="Arial" w:eastAsia="Arial"/>
          <w:i w:val="0"/>
          <w:iCs w:val="0"/>
          <w:sz w:val="24"/>
        </w:rPr>
        <w:t>10</w:t>
      </w:r>
      <w:r>
        <w:rPr>
          <w:rFonts w:ascii="Arial" w:eastAsia="Arial"/>
          <w:i w:val="0"/>
          <w:iCs w:val="0"/>
          <w:spacing w:val="-8"/>
          <w:sz w:val="24"/>
        </w:rPr>
        <w:t xml:space="preserve"> </w:t>
      </w:r>
      <w:r>
        <w:rPr>
          <w:i w:val="0"/>
          <w:iCs w:val="0"/>
          <w:spacing w:val="-1"/>
          <w:sz w:val="24"/>
        </w:rPr>
        <w:t>岁，孙儿年龄的平方减去孙女年龄的平方所得的数值，正好</w:t>
      </w:r>
    </w:p>
    <w:p>
      <w:pPr>
        <w:tabs>
          <w:tab w:val="left" w:pos="9114"/>
        </w:tabs>
        <w:spacing w:before="3"/>
        <w:ind w:left="140" w:right="0" w:firstLine="0"/>
        <w:jc w:val="left"/>
        <w:rPr>
          <w:rFonts w:ascii="宋体" w:eastAsia="宋体" w:hint="eastAsia"/>
          <w:i w:val="0"/>
          <w:iCs w:val="0"/>
          <w:sz w:val="24"/>
        </w:rPr>
      </w:pPr>
      <w:r>
        <w:rPr>
          <w:rFonts w:ascii="宋体" w:eastAsia="宋体" w:hint="eastAsia"/>
          <w:i w:val="0"/>
          <w:iCs w:val="0"/>
          <w:sz w:val="24"/>
        </w:rPr>
        <w:t>是爷爷出生年份的后两位，爷爷生于上个世纪</w:t>
      </w:r>
      <w:r>
        <w:rPr>
          <w:rFonts w:ascii="宋体" w:eastAsia="宋体" w:hint="eastAsia"/>
          <w:i w:val="0"/>
          <w:iCs w:val="0"/>
          <w:spacing w:val="-62"/>
          <w:sz w:val="24"/>
        </w:rPr>
        <w:t xml:space="preserve"> </w:t>
      </w:r>
      <w:r>
        <w:rPr>
          <w:rFonts w:ascii="Arial" w:eastAsia="Arial"/>
          <w:i w:val="0"/>
          <w:iCs w:val="0"/>
          <w:sz w:val="24"/>
        </w:rPr>
        <w:t>40</w:t>
      </w:r>
      <w:r>
        <w:rPr>
          <w:rFonts w:ascii="Arial" w:eastAsia="Arial"/>
          <w:i w:val="0"/>
          <w:iCs w:val="0"/>
          <w:spacing w:val="-8"/>
          <w:sz w:val="24"/>
        </w:rPr>
        <w:t xml:space="preserve"> </w:t>
      </w:r>
      <w:r>
        <w:rPr>
          <w:rFonts w:ascii="宋体" w:eastAsia="宋体" w:hint="eastAsia"/>
          <w:i w:val="0"/>
          <w:iCs w:val="0"/>
          <w:sz w:val="24"/>
        </w:rPr>
        <w:t>年代。则孙儿孙女的年龄差</w:t>
      </w:r>
      <w:r>
        <w:rPr>
          <w:rFonts w:ascii="宋体" w:eastAsia="宋体" w:hint="eastAsia"/>
          <w:i w:val="0"/>
          <w:iCs w:val="0"/>
          <w:spacing w:val="-10"/>
          <w:sz w:val="24"/>
        </w:rPr>
        <w:t>是</w:t>
      </w:r>
      <w:r>
        <w:rPr>
          <w:rFonts w:ascii="Times New Roman" w:eastAsia="Times New Roman"/>
          <w:i w:val="0"/>
          <w:iCs w:val="0"/>
          <w:sz w:val="24"/>
          <w:u w:val="single"/>
        </w:rPr>
        <w:tab/>
      </w:r>
      <w:r>
        <w:rPr>
          <w:rFonts w:ascii="宋体" w:eastAsia="宋体" w:hint="eastAsia"/>
          <w:i w:val="0"/>
          <w:iCs w:val="0"/>
          <w:sz w:val="24"/>
        </w:rPr>
        <w:t>岁</w:t>
      </w:r>
      <w:r>
        <w:rPr>
          <w:rFonts w:ascii="宋体" w:eastAsia="宋体" w:hint="eastAsia"/>
          <w:i w:val="0"/>
          <w:iCs w:val="0"/>
          <w:spacing w:val="-10"/>
          <w:sz w:val="24"/>
        </w:rPr>
        <w:t>。</w:t>
      </w:r>
    </w:p>
    <w:p>
      <w:pPr>
        <w:spacing w:before="200"/>
        <w:ind w:left="140" w:right="0" w:firstLine="0"/>
        <w:jc w:val="left"/>
        <w:rPr>
          <w:rFonts w:ascii="Arial"/>
          <w:i w:val="0"/>
          <w:iCs w:val="0"/>
          <w:sz w:val="24"/>
        </w:rPr>
      </w:pPr>
      <w:r>
        <w:rPr>
          <w:rFonts w:ascii="Arial"/>
          <w:i w:val="0"/>
          <w:iCs w:val="0"/>
          <w:sz w:val="24"/>
        </w:rPr>
        <w:t xml:space="preserve">A: </w:t>
      </w:r>
      <w:r>
        <w:rPr>
          <w:rFonts w:ascii="Arial"/>
          <w:i w:val="0"/>
          <w:iCs w:val="0"/>
          <w:spacing w:val="-10"/>
          <w:sz w:val="24"/>
        </w:rPr>
        <w:t>2</w:t>
      </w:r>
    </w:p>
    <w:p>
      <w:pPr>
        <w:spacing w:before="200"/>
        <w:ind w:left="140" w:right="0" w:firstLine="0"/>
        <w:jc w:val="left"/>
        <w:rPr>
          <w:rFonts w:ascii="Arial"/>
          <w:i w:val="0"/>
          <w:iCs w:val="0"/>
          <w:sz w:val="24"/>
        </w:rPr>
      </w:pPr>
      <w:r>
        <w:rPr>
          <w:rFonts w:ascii="Arial"/>
          <w:i w:val="0"/>
          <w:iCs w:val="0"/>
          <w:sz w:val="24"/>
        </w:rPr>
        <w:t xml:space="preserve">B: </w:t>
      </w:r>
      <w:r>
        <w:rPr>
          <w:rFonts w:ascii="Arial"/>
          <w:i w:val="0"/>
          <w:iCs w:val="0"/>
          <w:spacing w:val="-10"/>
          <w:sz w:val="24"/>
        </w:rPr>
        <w:t>4</w:t>
      </w:r>
    </w:p>
    <w:p>
      <w:pPr>
        <w:spacing w:before="200"/>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w:t>
      </w:r>
      <w:r>
        <w:rPr>
          <w:rFonts w:ascii="Arial"/>
          <w:i w:val="0"/>
          <w:iCs w:val="0"/>
          <w:spacing w:val="-10"/>
          <w:sz w:val="24"/>
        </w:rPr>
        <w:t>6</w:t>
      </w:r>
    </w:p>
    <w:p>
      <w:pPr>
        <w:spacing w:before="200"/>
        <w:ind w:left="140" w:right="0" w:firstLine="0"/>
        <w:jc w:val="left"/>
        <w:rPr>
          <w:rFonts w:ascii="Arial"/>
          <w:i w:val="0"/>
          <w:iCs w:val="0"/>
          <w:sz w:val="24"/>
        </w:rPr>
      </w:pPr>
      <w:r>
        <w:rPr>
          <w:rFonts w:ascii="Arial"/>
          <w:i w:val="0"/>
          <w:iCs w:val="0"/>
          <w:sz w:val="24"/>
        </w:rPr>
        <w:t>D:</w:t>
      </w:r>
      <w:r>
        <w:rPr>
          <w:rFonts w:ascii="Arial"/>
          <w:i w:val="0"/>
          <w:iCs w:val="0"/>
          <w:spacing w:val="-2"/>
          <w:sz w:val="24"/>
        </w:rPr>
        <w:t xml:space="preserve"> </w:t>
      </w:r>
      <w:r>
        <w:rPr>
          <w:rFonts w:ascii="Arial"/>
          <w:i w:val="0"/>
          <w:iCs w:val="0"/>
          <w:spacing w:val="-10"/>
          <w:sz w:val="24"/>
        </w:rPr>
        <w:t>8</w:t>
      </w:r>
    </w:p>
    <w:p>
      <w:pPr>
        <w:pStyle w:val="BodyText"/>
        <w:rPr>
          <w:rFonts w:ascii="Arial"/>
          <w:b w:val="0"/>
          <w:i w:val="0"/>
          <w:iCs w:val="0"/>
          <w:sz w:val="26"/>
        </w:rPr>
      </w:pPr>
    </w:p>
    <w:p>
      <w:pPr>
        <w:pStyle w:val="BodyText"/>
        <w:spacing w:before="9"/>
        <w:rPr>
          <w:rFonts w:ascii="Arial"/>
          <w:b w:val="0"/>
          <w:i w:val="0"/>
          <w:iCs w:val="0"/>
          <w:sz w:val="32"/>
        </w:rPr>
      </w:pPr>
    </w:p>
    <w:p>
      <w:pPr>
        <w:spacing w:before="0"/>
        <w:ind w:left="140" w:right="0" w:firstLine="0"/>
        <w:jc w:val="left"/>
        <w:rPr>
          <w:rFonts w:ascii="Arial" w:eastAsia="Arial"/>
          <w:i w:val="0"/>
          <w:iCs w:val="0"/>
          <w:sz w:val="24"/>
        </w:rPr>
      </w:pPr>
      <w:r>
        <w:rPr>
          <w:rFonts w:ascii="宋体" w:eastAsia="宋体" w:hint="eastAsia"/>
          <w:i w:val="0"/>
          <w:iCs w:val="0"/>
          <w:sz w:val="24"/>
        </w:rPr>
        <w:t>参考答案</w:t>
      </w:r>
      <w:r>
        <w:rPr>
          <w:rFonts w:ascii="Arial" w:eastAsia="Arial"/>
          <w:i w:val="0"/>
          <w:iCs w:val="0"/>
          <w:spacing w:val="8"/>
          <w:sz w:val="24"/>
        </w:rPr>
        <w:t xml:space="preserve">: </w:t>
      </w:r>
      <w:r>
        <w:rPr>
          <w:rFonts w:ascii="Arial" w:eastAsia="Arial"/>
          <w:i w:val="0"/>
          <w:iCs w:val="0"/>
          <w:spacing w:val="-12"/>
          <w:sz w:val="24"/>
        </w:rPr>
        <w:t>A</w:t>
      </w:r>
    </w:p>
    <w:p>
      <w:pPr>
        <w:pStyle w:val="BodyText"/>
        <w:spacing w:before="210" w:line="170" w:lineRule="auto"/>
        <w:ind w:left="140" w:right="639"/>
        <w:jc w:val="both"/>
        <w:rPr>
          <w:i w:val="0"/>
          <w:iCs w:val="0"/>
        </w:rPr>
      </w:pPr>
      <w:r>
        <w:rPr>
          <w:i w:val="0"/>
          <w:iCs w:val="0"/>
        </w:rPr>
        <w:t>本题解释</w:t>
      </w:r>
      <w:r>
        <w:rPr>
          <w:rFonts w:ascii="Arial" w:eastAsia="Arial" w:hAnsi="Arial"/>
          <w:i w:val="0"/>
          <w:iCs w:val="0"/>
        </w:rPr>
        <w:t>:</w:t>
      </w:r>
      <w:r>
        <w:rPr>
          <w:i w:val="0"/>
          <w:iCs w:val="0"/>
          <w:spacing w:val="-3"/>
        </w:rPr>
        <w:t xml:space="preserve">正确答案是 </w:t>
      </w:r>
      <w:r>
        <w:rPr>
          <w:rFonts w:ascii="Arial" w:eastAsia="Arial" w:hAnsi="Arial"/>
          <w:i w:val="0"/>
          <w:iCs w:val="0"/>
        </w:rPr>
        <w:t>A</w:t>
      </w:r>
      <w:r>
        <w:rPr>
          <w:rFonts w:ascii="Arial" w:eastAsia="Arial" w:hAnsi="Arial"/>
          <w:i w:val="0"/>
          <w:iCs w:val="0"/>
          <w:spacing w:val="-17"/>
        </w:rPr>
        <w:t xml:space="preserve"> </w:t>
      </w:r>
      <w:r>
        <w:rPr>
          <w:i w:val="0"/>
          <w:iCs w:val="0"/>
        </w:rPr>
        <w:t xml:space="preserve">考点年龄问题解析孙儿年龄的平方减去孙女年龄的平方，即为二者的年龄和乘以二者的年龄差，年龄和为 </w:t>
      </w:r>
      <w:r>
        <w:rPr>
          <w:rFonts w:ascii="Arial" w:eastAsia="Arial" w:hAnsi="Arial"/>
          <w:i w:val="0"/>
          <w:iCs w:val="0"/>
        </w:rPr>
        <w:t>10×2=20</w:t>
      </w:r>
      <w:r>
        <w:rPr>
          <w:i w:val="0"/>
          <w:iCs w:val="0"/>
        </w:rPr>
        <w:t xml:space="preserve">，设年龄差为 </w:t>
      </w:r>
      <w:r>
        <w:rPr>
          <w:rFonts w:ascii="Arial" w:eastAsia="Arial" w:hAnsi="Arial"/>
          <w:i w:val="0"/>
          <w:iCs w:val="0"/>
        </w:rPr>
        <w:t>n</w:t>
      </w:r>
      <w:r>
        <w:rPr>
          <w:i w:val="0"/>
          <w:iCs w:val="0"/>
        </w:rPr>
        <w:t xml:space="preserve">，则 </w:t>
      </w:r>
      <w:r>
        <w:rPr>
          <w:rFonts w:ascii="Arial" w:eastAsia="Arial" w:hAnsi="Arial"/>
          <w:i w:val="0"/>
          <w:iCs w:val="0"/>
        </w:rPr>
        <w:t xml:space="preserve">20n </w:t>
      </w:r>
      <w:r>
        <w:rPr>
          <w:i w:val="0"/>
          <w:iCs w:val="0"/>
        </w:rPr>
        <w:t xml:space="preserve">即为爷爷出生年份的后两位，因为是 </w:t>
      </w:r>
      <w:r>
        <w:rPr>
          <w:rFonts w:ascii="Arial" w:eastAsia="Arial" w:hAnsi="Arial"/>
          <w:i w:val="0"/>
          <w:iCs w:val="0"/>
        </w:rPr>
        <w:t xml:space="preserve">40 </w:t>
      </w:r>
      <w:r>
        <w:rPr>
          <w:i w:val="0"/>
          <w:iCs w:val="0"/>
        </w:rPr>
        <w:t xml:space="preserve">年代，只有 </w:t>
      </w:r>
      <w:r>
        <w:rPr>
          <w:rFonts w:ascii="Arial" w:eastAsia="Arial" w:hAnsi="Arial"/>
          <w:i w:val="0"/>
          <w:iCs w:val="0"/>
        </w:rPr>
        <w:t xml:space="preserve">n=2 </w:t>
      </w:r>
      <w:r>
        <w:rPr>
          <w:i w:val="0"/>
          <w:iCs w:val="0"/>
        </w:rPr>
        <w:t xml:space="preserve">符合条件。故正确答案为 </w:t>
      </w:r>
      <w:r>
        <w:rPr>
          <w:rFonts w:ascii="Arial" w:eastAsia="Arial" w:hAnsi="Arial"/>
          <w:i w:val="0"/>
          <w:iCs w:val="0"/>
        </w:rPr>
        <w:t>A</w:t>
      </w:r>
      <w:r>
        <w:rPr>
          <w:i w:val="0"/>
          <w:iCs w:val="0"/>
        </w:rPr>
        <w:t>。</w:t>
      </w:r>
    </w:p>
    <w:p>
      <w:pPr>
        <w:pStyle w:val="BodyText"/>
        <w:rPr>
          <w:i w:val="0"/>
          <w:iCs w:val="0"/>
          <w:sz w:val="20"/>
        </w:rPr>
      </w:pPr>
    </w:p>
    <w:p>
      <w:pPr>
        <w:pStyle w:val="BodyText"/>
        <w:rPr>
          <w:i w:val="0"/>
          <w:iCs w:val="0"/>
          <w:sz w:val="20"/>
        </w:rPr>
      </w:pPr>
    </w:p>
    <w:p>
      <w:pPr>
        <w:pStyle w:val="BodyText"/>
        <w:spacing w:before="11"/>
        <w:rPr>
          <w:i w:val="0"/>
          <w:iCs w:val="0"/>
          <w:sz w:val="19"/>
        </w:rPr>
      </w:pPr>
    </w:p>
    <w:p>
      <w:pPr>
        <w:pStyle w:val="ListParagraph"/>
        <w:numPr>
          <w:ilvl w:val="0"/>
          <w:numId w:val="3"/>
        </w:numPr>
        <w:tabs>
          <w:tab w:val="left" w:pos="342"/>
          <w:tab w:val="left" w:pos="7195"/>
          <w:tab w:val="left" w:pos="7863"/>
        </w:tabs>
        <w:spacing w:before="78" w:after="0" w:line="240" w:lineRule="auto"/>
        <w:ind w:left="341" w:right="0" w:hanging="202"/>
        <w:jc w:val="left"/>
        <w:rPr>
          <w:i w:val="0"/>
          <w:iCs w:val="0"/>
          <w:sz w:val="24"/>
        </w:rPr>
      </w:pPr>
      <w:r>
        <w:rPr>
          <w:i w:val="0"/>
          <w:iCs w:val="0"/>
        </w:rPr>
        <w:drawing>
          <wp:anchor distT="0" distB="0" distL="0" distR="0" simplePos="0" relativeHeight="251668480" behindDoc="1" locked="0" layoutInCell="1" allowOverlap="1">
            <wp:simplePos x="0" y="0"/>
            <wp:positionH relativeFrom="page">
              <wp:posOffset>2860675</wp:posOffset>
            </wp:positionH>
            <wp:positionV relativeFrom="paragraph">
              <wp:posOffset>59055</wp:posOffset>
            </wp:positionV>
            <wp:extent cx="1971675" cy="104775"/>
            <wp:effectExtent l="0" t="0" r="0" b="0"/>
            <wp:wrapNone/>
            <wp:docPr id="4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3.png"/>
                    <pic:cNvPicPr>
                      <a:picLocks noChangeAspect="1"/>
                    </pic:cNvPicPr>
                  </pic:nvPicPr>
                  <pic:blipFill>
                    <a:blip xmlns:r="http://schemas.openxmlformats.org/officeDocument/2006/relationships" r:embed="rId61" cstate="print"/>
                    <a:stretch>
                      <a:fillRect/>
                    </a:stretch>
                  </pic:blipFill>
                  <pic:spPr>
                    <a:xfrm>
                      <a:off x="0" y="0"/>
                      <a:ext cx="1971675" cy="104775"/>
                    </a:xfrm>
                    <a:prstGeom prst="rect">
                      <a:avLst/>
                    </a:prstGeom>
                  </pic:spPr>
                </pic:pic>
              </a:graphicData>
            </a:graphic>
          </wp:anchor>
        </w:drawing>
      </w:r>
      <w:r>
        <w:rPr>
          <w:i w:val="0"/>
          <w:iCs w:val="0"/>
          <w:sz w:val="24"/>
        </w:rPr>
        <w:t>【单选题】</w:t>
      </w:r>
      <w:r>
        <w:rPr>
          <w:rFonts w:ascii="Arial" w:eastAsia="Arial"/>
          <w:i w:val="0"/>
          <w:iCs w:val="0"/>
          <w:sz w:val="24"/>
        </w:rPr>
        <w:t>(2005</w:t>
      </w:r>
      <w:r>
        <w:rPr>
          <w:rFonts w:ascii="Arial" w:eastAsia="Arial"/>
          <w:i w:val="0"/>
          <w:iCs w:val="0"/>
          <w:spacing w:val="-8"/>
          <w:sz w:val="24"/>
        </w:rPr>
        <w:t xml:space="preserve"> </w:t>
      </w:r>
      <w:r>
        <w:rPr>
          <w:i w:val="0"/>
          <w:iCs w:val="0"/>
          <w:sz w:val="24"/>
        </w:rPr>
        <w:t>国家，第</w:t>
      </w:r>
      <w:r>
        <w:rPr>
          <w:i w:val="0"/>
          <w:iCs w:val="0"/>
          <w:spacing w:val="-60"/>
          <w:sz w:val="24"/>
        </w:rPr>
        <w:t xml:space="preserve"> </w:t>
      </w:r>
      <w:r>
        <w:rPr>
          <w:rFonts w:ascii="Arial" w:eastAsia="Arial"/>
          <w:i w:val="0"/>
          <w:iCs w:val="0"/>
          <w:sz w:val="24"/>
        </w:rPr>
        <w:t>38</w:t>
      </w:r>
      <w:r>
        <w:rPr>
          <w:rFonts w:ascii="Arial" w:eastAsia="Arial"/>
          <w:i w:val="0"/>
          <w:iCs w:val="0"/>
          <w:spacing w:val="-7"/>
          <w:sz w:val="24"/>
        </w:rPr>
        <w:t xml:space="preserve"> </w:t>
      </w:r>
      <w:r>
        <w:rPr>
          <w:i w:val="0"/>
          <w:iCs w:val="0"/>
          <w:sz w:val="24"/>
        </w:rPr>
        <w:t>题</w:t>
      </w:r>
      <w:r>
        <w:rPr>
          <w:rFonts w:ascii="Arial" w:eastAsia="Arial"/>
          <w:i w:val="0"/>
          <w:iCs w:val="0"/>
          <w:spacing w:val="-10"/>
          <w:sz w:val="24"/>
        </w:rPr>
        <w:t>)</w:t>
      </w:r>
      <w:r>
        <w:rPr>
          <w:rFonts w:ascii="Arial" w:eastAsia="Arial"/>
          <w:i w:val="0"/>
          <w:iCs w:val="0"/>
          <w:sz w:val="24"/>
        </w:rPr>
        <w:tab/>
      </w:r>
      <w:r>
        <w:rPr>
          <w:rFonts w:ascii="Times New Roman" w:eastAsia="Times New Roman"/>
          <w:i w:val="0"/>
          <w:iCs w:val="0"/>
          <w:sz w:val="24"/>
          <w:u w:val="single"/>
        </w:rPr>
        <w:tab/>
      </w:r>
      <w:r>
        <w:rPr>
          <w:i w:val="0"/>
          <w:iCs w:val="0"/>
          <w:spacing w:val="-10"/>
          <w:sz w:val="24"/>
        </w:rPr>
        <w:t>。</w:t>
      </w:r>
    </w:p>
    <w:p>
      <w:pPr>
        <w:spacing w:before="200"/>
        <w:ind w:left="140" w:right="0" w:firstLine="0"/>
        <w:jc w:val="left"/>
        <w:rPr>
          <w:rFonts w:ascii="Arial"/>
          <w:i w:val="0"/>
          <w:iCs w:val="0"/>
          <w:sz w:val="24"/>
        </w:rPr>
      </w:pPr>
      <w:r>
        <w:rPr>
          <w:rFonts w:ascii="Arial"/>
          <w:i w:val="0"/>
          <w:iCs w:val="0"/>
          <w:sz w:val="24"/>
        </w:rPr>
        <w:t xml:space="preserve">A: </w:t>
      </w:r>
      <w:r>
        <w:rPr>
          <w:rFonts w:ascii="Arial"/>
          <w:i w:val="0"/>
          <w:iCs w:val="0"/>
          <w:spacing w:val="-2"/>
          <w:sz w:val="24"/>
        </w:rPr>
        <w:t>926183</w:t>
      </w:r>
    </w:p>
    <w:p>
      <w:pPr>
        <w:spacing w:before="200"/>
        <w:ind w:left="140" w:right="0" w:firstLine="0"/>
        <w:jc w:val="left"/>
        <w:rPr>
          <w:rFonts w:ascii="Arial"/>
          <w:i w:val="0"/>
          <w:iCs w:val="0"/>
          <w:sz w:val="24"/>
        </w:rPr>
      </w:pPr>
      <w:r>
        <w:rPr>
          <w:rFonts w:ascii="Arial"/>
          <w:i w:val="0"/>
          <w:iCs w:val="0"/>
          <w:sz w:val="24"/>
        </w:rPr>
        <w:t xml:space="preserve">B: </w:t>
      </w:r>
      <w:r>
        <w:rPr>
          <w:rFonts w:ascii="Arial"/>
          <w:i w:val="0"/>
          <w:iCs w:val="0"/>
          <w:spacing w:val="-2"/>
          <w:sz w:val="24"/>
        </w:rPr>
        <w:t>936185</w:t>
      </w:r>
    </w:p>
    <w:p>
      <w:pPr>
        <w:spacing w:before="200"/>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926187</w:t>
      </w:r>
    </w:p>
    <w:p>
      <w:pPr>
        <w:spacing w:before="200"/>
        <w:ind w:left="140" w:right="0" w:firstLine="0"/>
        <w:jc w:val="left"/>
        <w:rPr>
          <w:rFonts w:ascii="Arial"/>
          <w:i w:val="0"/>
          <w:iCs w:val="0"/>
          <w:sz w:val="24"/>
        </w:rPr>
      </w:pPr>
      <w:r>
        <w:rPr>
          <w:rFonts w:ascii="Arial"/>
          <w:i w:val="0"/>
          <w:iCs w:val="0"/>
          <w:sz w:val="24"/>
        </w:rPr>
        <w:t>D:</w:t>
      </w:r>
      <w:r>
        <w:rPr>
          <w:rFonts w:ascii="Arial"/>
          <w:i w:val="0"/>
          <w:iCs w:val="0"/>
          <w:spacing w:val="-2"/>
          <w:sz w:val="24"/>
        </w:rPr>
        <w:t xml:space="preserve"> 926189</w:t>
      </w:r>
    </w:p>
    <w:p>
      <w:pPr>
        <w:pStyle w:val="BodyText"/>
        <w:rPr>
          <w:rFonts w:ascii="Arial"/>
          <w:b w:val="0"/>
          <w:i w:val="0"/>
          <w:iCs w:val="0"/>
          <w:sz w:val="26"/>
        </w:rPr>
      </w:pPr>
    </w:p>
    <w:p>
      <w:pPr>
        <w:pStyle w:val="BodyText"/>
        <w:spacing w:before="2"/>
        <w:rPr>
          <w:rFonts w:ascii="Arial"/>
          <w:b w:val="0"/>
          <w:i w:val="0"/>
          <w:iCs w:val="0"/>
          <w:sz w:val="26"/>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D</w:t>
      </w:r>
    </w:p>
    <w:p>
      <w:pPr>
        <w:spacing w:after="0"/>
        <w:rPr>
          <w:rFonts w:ascii="Arial" w:eastAsia="Arial"/>
          <w:i w:val="0"/>
          <w:iCs w:val="0"/>
        </w:rPr>
        <w:sectPr>
          <w:headerReference w:type="default" r:id="rId62"/>
          <w:footerReference w:type="default" r:id="rId63"/>
          <w:pgSz w:w="11910" w:h="16840"/>
          <w:pgMar w:top="1120" w:right="80" w:bottom="1180" w:left="580" w:header="888" w:footer="997" w:gutter="0"/>
          <w:pgNumType w:start="18"/>
          <w:cols w:num="1" w:space="720"/>
        </w:sectPr>
      </w:pPr>
    </w:p>
    <w:p>
      <w:pPr>
        <w:pStyle w:val="BodyText"/>
        <w:spacing w:before="10"/>
        <w:rPr>
          <w:rFonts w:ascii="Arial"/>
          <w:i w:val="0"/>
          <w:iCs w:val="0"/>
          <w:sz w:val="8"/>
        </w:rPr>
      </w:pPr>
    </w:p>
    <w:p>
      <w:pPr>
        <w:spacing w:before="18"/>
        <w:ind w:left="140" w:right="0" w:firstLine="0"/>
        <w:jc w:val="left"/>
        <w:rPr>
          <w:rFonts w:ascii="宋体" w:eastAsia="宋体" w:hint="eastAsia"/>
          <w:i w:val="0"/>
          <w:iCs w:val="0"/>
          <w:sz w:val="24"/>
        </w:rPr>
      </w:pPr>
      <w:r>
        <w:rPr>
          <w:rFonts w:ascii="宋体" w:eastAsia="宋体" w:hint="eastAsia"/>
          <w:i w:val="0"/>
          <w:iCs w:val="0"/>
          <w:sz w:val="24"/>
        </w:rPr>
        <w:t>本题解释</w:t>
      </w:r>
      <w:r>
        <w:rPr>
          <w:rFonts w:ascii="Arial" w:eastAsia="Arial"/>
          <w:i w:val="0"/>
          <w:iCs w:val="0"/>
          <w:spacing w:val="-22"/>
          <w:sz w:val="24"/>
        </w:rPr>
        <w:t xml:space="preserve">: </w:t>
      </w:r>
      <w:r>
        <w:rPr>
          <w:rFonts w:ascii="宋体" w:eastAsia="宋体" w:hint="eastAsia"/>
          <w:i w:val="0"/>
          <w:iCs w:val="0"/>
          <w:spacing w:val="1"/>
          <w:sz w:val="24"/>
        </w:rPr>
        <w:t>参考答案</w:t>
      </w:r>
      <w:r>
        <w:rPr>
          <w:rFonts w:ascii="宋体" w:eastAsia="宋体" w:hint="eastAsia"/>
          <w:i w:val="0"/>
          <w:iCs w:val="0"/>
          <w:position w:val="2"/>
          <w:sz w:val="24"/>
        </w:rPr>
        <w:drawing>
          <wp:inline distT="0" distB="0" distL="0" distR="0">
            <wp:extent cx="180975" cy="180975"/>
            <wp:effectExtent l="0" t="0" r="0" b="0"/>
            <wp:docPr id="4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9.png"/>
                    <pic:cNvPicPr>
                      <a:picLocks noChangeAspect="1"/>
                    </pic:cNvPicPr>
                  </pic:nvPicPr>
                  <pic:blipFill>
                    <a:blip xmlns:r="http://schemas.openxmlformats.org/officeDocument/2006/relationships" r:embed="rId25" cstate="print"/>
                    <a:stretch>
                      <a:fillRect/>
                    </a:stretch>
                  </pic:blipFill>
                  <pic:spPr>
                    <a:xfrm>
                      <a:off x="0" y="0"/>
                      <a:ext cx="180975" cy="180975"/>
                    </a:xfrm>
                    <a:prstGeom prst="rect">
                      <a:avLst/>
                    </a:prstGeom>
                  </pic:spPr>
                </pic:pic>
              </a:graphicData>
            </a:graphic>
          </wp:inline>
        </w:drawing>
      </w:r>
    </w:p>
    <w:p>
      <w:pPr>
        <w:pStyle w:val="BodyText"/>
        <w:rPr>
          <w:rFonts w:ascii="宋体"/>
          <w:b w:val="0"/>
          <w:i w:val="0"/>
          <w:iCs w:val="0"/>
          <w:sz w:val="23"/>
        </w:rPr>
      </w:pPr>
    </w:p>
    <w:p>
      <w:pPr>
        <w:pStyle w:val="BodyText"/>
        <w:tabs>
          <w:tab w:val="left" w:pos="5873"/>
        </w:tabs>
        <w:spacing w:before="91" w:line="170" w:lineRule="auto"/>
        <w:ind w:left="140" w:right="681"/>
        <w:rPr>
          <w:i w:val="0"/>
          <w:iCs w:val="0"/>
        </w:rPr>
      </w:pPr>
      <w:r>
        <w:rPr>
          <w:i w:val="0"/>
          <w:iCs w:val="0"/>
        </w:rPr>
        <w:drawing>
          <wp:anchor distT="0" distB="0" distL="0" distR="0" simplePos="0" relativeHeight="251669504" behindDoc="1" locked="0" layoutInCell="1" allowOverlap="1">
            <wp:simplePos x="0" y="0"/>
            <wp:positionH relativeFrom="page">
              <wp:posOffset>2678430</wp:posOffset>
            </wp:positionH>
            <wp:positionV relativeFrom="paragraph">
              <wp:posOffset>58420</wp:posOffset>
            </wp:positionV>
            <wp:extent cx="1304925" cy="104775"/>
            <wp:effectExtent l="0" t="0" r="0" b="0"/>
            <wp:wrapNone/>
            <wp:docPr id="4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4.png"/>
                    <pic:cNvPicPr>
                      <a:picLocks noChangeAspect="1"/>
                    </pic:cNvPicPr>
                  </pic:nvPicPr>
                  <pic:blipFill>
                    <a:blip xmlns:r="http://schemas.openxmlformats.org/officeDocument/2006/relationships" r:embed="rId64" cstate="print"/>
                    <a:stretch>
                      <a:fillRect/>
                    </a:stretch>
                  </pic:blipFill>
                  <pic:spPr>
                    <a:xfrm>
                      <a:off x="0" y="0"/>
                      <a:ext cx="1304925" cy="104775"/>
                    </a:xfrm>
                    <a:prstGeom prst="rect">
                      <a:avLst/>
                    </a:prstGeom>
                  </pic:spPr>
                </pic:pic>
              </a:graphicData>
            </a:graphic>
          </wp:anchor>
        </w:drawing>
      </w:r>
      <w:r>
        <w:rPr>
          <w:i w:val="0"/>
          <w:iCs w:val="0"/>
          <w:spacing w:val="-2"/>
        </w:rPr>
        <w:t>题目详解</w:t>
      </w:r>
      <w:r>
        <w:rPr>
          <w:rFonts w:ascii="Arial" w:eastAsia="Arial"/>
          <w:i w:val="0"/>
          <w:iCs w:val="0"/>
          <w:spacing w:val="-2"/>
        </w:rPr>
        <w:t>:</w:t>
      </w:r>
      <w:r>
        <w:rPr>
          <w:i w:val="0"/>
          <w:iCs w:val="0"/>
          <w:spacing w:val="-2"/>
        </w:rPr>
        <w:t>应用首尾数法：解得：</w:t>
      </w:r>
      <w:r>
        <w:rPr>
          <w:i w:val="0"/>
          <w:iCs w:val="0"/>
        </w:rPr>
        <w:tab/>
      </w:r>
      <w:r>
        <w:rPr>
          <w:i w:val="0"/>
          <w:iCs w:val="0"/>
        </w:rPr>
        <w:t>，所以，选</w:t>
      </w:r>
      <w:r>
        <w:rPr>
          <w:i w:val="0"/>
          <w:iCs w:val="0"/>
          <w:spacing w:val="-15"/>
        </w:rPr>
        <w:t xml:space="preserve"> </w:t>
      </w:r>
      <w:r>
        <w:rPr>
          <w:rFonts w:ascii="Arial" w:eastAsia="Arial"/>
          <w:i w:val="0"/>
          <w:iCs w:val="0"/>
        </w:rPr>
        <w:t>D</w:t>
      </w:r>
      <w:r>
        <w:rPr>
          <w:i w:val="0"/>
          <w:iCs w:val="0"/>
        </w:rPr>
        <w:t>。考查点</w:t>
      </w:r>
      <w:r>
        <w:rPr>
          <w:rFonts w:ascii="Arial" w:eastAsia="Arial"/>
          <w:i w:val="0"/>
          <w:iCs w:val="0"/>
        </w:rPr>
        <w:t>:&gt;</w:t>
      </w:r>
      <w:r>
        <w:rPr>
          <w:i w:val="0"/>
          <w:iCs w:val="0"/>
        </w:rPr>
        <w:t>数学运算</w:t>
      </w:r>
      <w:r>
        <w:rPr>
          <w:rFonts w:ascii="Arial" w:eastAsia="Arial"/>
          <w:i w:val="0"/>
          <w:iCs w:val="0"/>
        </w:rPr>
        <w:t>&gt;</w:t>
      </w:r>
      <w:r>
        <w:rPr>
          <w:i w:val="0"/>
          <w:iCs w:val="0"/>
        </w:rPr>
        <w:t>计算问题</w:t>
      </w:r>
      <w:r>
        <w:rPr>
          <w:i w:val="0"/>
          <w:iCs w:val="0"/>
          <w:spacing w:val="-2"/>
        </w:rPr>
        <w:t>之算式计算</w:t>
      </w:r>
      <w:r>
        <w:rPr>
          <w:rFonts w:ascii="Arial" w:eastAsia="Arial"/>
          <w:i w:val="0"/>
          <w:iCs w:val="0"/>
          <w:spacing w:val="-2"/>
        </w:rPr>
        <w:t>&gt;</w:t>
      </w:r>
      <w:r>
        <w:rPr>
          <w:i w:val="0"/>
          <w:iCs w:val="0"/>
          <w:spacing w:val="-2"/>
        </w:rPr>
        <w:t>速算与技巧</w:t>
      </w:r>
      <w:r>
        <w:rPr>
          <w:rFonts w:ascii="Arial" w:eastAsia="Arial"/>
          <w:i w:val="0"/>
          <w:iCs w:val="0"/>
          <w:spacing w:val="-2"/>
        </w:rPr>
        <w:t>&gt;</w:t>
      </w:r>
      <w:r>
        <w:rPr>
          <w:i w:val="0"/>
          <w:iCs w:val="0"/>
          <w:spacing w:val="-2"/>
        </w:rPr>
        <w:t>首尾数法</w:t>
      </w:r>
    </w:p>
    <w:p>
      <w:pPr>
        <w:pStyle w:val="BodyText"/>
        <w:rPr>
          <w:i w:val="0"/>
          <w:iCs w:val="0"/>
          <w:sz w:val="26"/>
        </w:rPr>
      </w:pPr>
    </w:p>
    <w:p>
      <w:pPr>
        <w:pStyle w:val="BodyText"/>
        <w:spacing w:before="12"/>
        <w:rPr>
          <w:i w:val="0"/>
          <w:iCs w:val="0"/>
          <w:sz w:val="35"/>
        </w:rPr>
      </w:pPr>
    </w:p>
    <w:p>
      <w:pPr>
        <w:pStyle w:val="ListParagraph"/>
        <w:numPr>
          <w:ilvl w:val="0"/>
          <w:numId w:val="3"/>
        </w:numPr>
        <w:tabs>
          <w:tab w:val="left" w:pos="475"/>
          <w:tab w:val="left" w:pos="7095"/>
        </w:tabs>
        <w:spacing w:before="1" w:after="0" w:line="242" w:lineRule="auto"/>
        <w:ind w:left="140" w:right="398" w:firstLine="0"/>
        <w:jc w:val="left"/>
        <w:rPr>
          <w:i w:val="0"/>
          <w:iCs w:val="0"/>
          <w:sz w:val="24"/>
        </w:rPr>
      </w:pPr>
      <w:r>
        <w:rPr>
          <w:i w:val="0"/>
          <w:iCs w:val="0"/>
          <w:spacing w:val="-2"/>
          <w:sz w:val="24"/>
        </w:rPr>
        <w:t>【单选题】我国民间常用十二生肖进行纪年，十二生肖的排列顺序是：鼠、牛、虎、兔、龙、蛇、</w:t>
      </w:r>
      <w:r>
        <w:rPr>
          <w:i w:val="0"/>
          <w:iCs w:val="0"/>
          <w:sz w:val="24"/>
        </w:rPr>
        <w:t>马、羊、猴、鸡、狗、猪。</w:t>
      </w:r>
      <w:r>
        <w:rPr>
          <w:rFonts w:ascii="Arial" w:eastAsia="Arial"/>
          <w:i w:val="0"/>
          <w:iCs w:val="0"/>
          <w:sz w:val="24"/>
        </w:rPr>
        <w:t xml:space="preserve">2011 </w:t>
      </w:r>
      <w:r>
        <w:rPr>
          <w:i w:val="0"/>
          <w:iCs w:val="0"/>
          <w:sz w:val="24"/>
        </w:rPr>
        <w:t>年是兔年，那么</w:t>
      </w:r>
      <w:r>
        <w:rPr>
          <w:i w:val="0"/>
          <w:iCs w:val="0"/>
          <w:spacing w:val="-14"/>
          <w:sz w:val="24"/>
        </w:rPr>
        <w:t xml:space="preserve"> </w:t>
      </w:r>
      <w:r>
        <w:rPr>
          <w:rFonts w:ascii="Arial" w:eastAsia="Arial"/>
          <w:i w:val="0"/>
          <w:iCs w:val="0"/>
          <w:sz w:val="24"/>
        </w:rPr>
        <w:t xml:space="preserve">2050 </w:t>
      </w:r>
      <w:r>
        <w:rPr>
          <w:i w:val="0"/>
          <w:iCs w:val="0"/>
          <w:sz w:val="24"/>
        </w:rPr>
        <w:t>年是</w:t>
      </w:r>
      <w:r>
        <w:rPr>
          <w:rFonts w:ascii="Times New Roman" w:eastAsia="Times New Roman"/>
          <w:i w:val="0"/>
          <w:iCs w:val="0"/>
          <w:sz w:val="24"/>
          <w:u w:val="single"/>
        </w:rPr>
        <w:tab/>
      </w:r>
      <w:r>
        <w:rPr>
          <w:i w:val="0"/>
          <w:iCs w:val="0"/>
          <w:spacing w:val="-10"/>
          <w:sz w:val="24"/>
        </w:rPr>
        <w:t>。</w:t>
      </w:r>
    </w:p>
    <w:p>
      <w:pPr>
        <w:spacing w:before="201" w:line="396" w:lineRule="auto"/>
        <w:ind w:left="140" w:right="10265" w:firstLine="0"/>
        <w:jc w:val="both"/>
        <w:rPr>
          <w:rFonts w:ascii="宋体" w:eastAsia="宋体" w:hint="eastAsia"/>
          <w:i w:val="0"/>
          <w:iCs w:val="0"/>
          <w:sz w:val="24"/>
        </w:rPr>
      </w:pPr>
      <w:r>
        <w:rPr>
          <w:rFonts w:ascii="Arial" w:eastAsia="Arial"/>
          <w:i w:val="0"/>
          <w:iCs w:val="0"/>
          <w:sz w:val="24"/>
        </w:rPr>
        <w:t xml:space="preserve">A: </w:t>
      </w:r>
      <w:r>
        <w:rPr>
          <w:rFonts w:ascii="宋体" w:eastAsia="宋体" w:hint="eastAsia"/>
          <w:i w:val="0"/>
          <w:iCs w:val="0"/>
          <w:sz w:val="24"/>
        </w:rPr>
        <w:t xml:space="preserve">虎年 </w:t>
      </w:r>
      <w:r>
        <w:rPr>
          <w:rFonts w:ascii="Arial" w:eastAsia="Arial"/>
          <w:i w:val="0"/>
          <w:iCs w:val="0"/>
          <w:sz w:val="24"/>
        </w:rPr>
        <w:t xml:space="preserve">B: </w:t>
      </w:r>
      <w:r>
        <w:rPr>
          <w:rFonts w:ascii="宋体" w:eastAsia="宋体" w:hint="eastAsia"/>
          <w:i w:val="0"/>
          <w:iCs w:val="0"/>
          <w:sz w:val="24"/>
        </w:rPr>
        <w:t xml:space="preserve">龙年 </w:t>
      </w:r>
      <w:r>
        <w:rPr>
          <w:rFonts w:ascii="Arial" w:eastAsia="Arial"/>
          <w:i w:val="0"/>
          <w:iCs w:val="0"/>
          <w:sz w:val="24"/>
        </w:rPr>
        <w:t xml:space="preserve">C: </w:t>
      </w:r>
      <w:r>
        <w:rPr>
          <w:rFonts w:ascii="宋体" w:eastAsia="宋体" w:hint="eastAsia"/>
          <w:i w:val="0"/>
          <w:iCs w:val="0"/>
          <w:sz w:val="24"/>
        </w:rPr>
        <w:t xml:space="preserve">马年 </w:t>
      </w:r>
      <w:r>
        <w:rPr>
          <w:rFonts w:ascii="Arial" w:eastAsia="Arial"/>
          <w:i w:val="0"/>
          <w:iCs w:val="0"/>
          <w:sz w:val="24"/>
        </w:rPr>
        <w:t>D</w:t>
      </w:r>
      <w:r>
        <w:rPr>
          <w:rFonts w:ascii="Arial" w:eastAsia="Arial"/>
          <w:i w:val="0"/>
          <w:iCs w:val="0"/>
          <w:spacing w:val="25"/>
          <w:sz w:val="24"/>
        </w:rPr>
        <w:t xml:space="preserve">: </w:t>
      </w:r>
      <w:r>
        <w:rPr>
          <w:rFonts w:ascii="宋体" w:eastAsia="宋体" w:hint="eastAsia"/>
          <w:i w:val="0"/>
          <w:iCs w:val="0"/>
          <w:spacing w:val="-5"/>
          <w:sz w:val="24"/>
        </w:rPr>
        <w:t>狗年</w:t>
      </w:r>
    </w:p>
    <w:p>
      <w:pPr>
        <w:pStyle w:val="BodyText"/>
        <w:spacing w:before="3"/>
        <w:rPr>
          <w:rFonts w:ascii="宋体"/>
          <w:b w:val="0"/>
          <w:i w:val="0"/>
          <w:iCs w:val="0"/>
          <w:sz w:val="31"/>
        </w:rPr>
      </w:pPr>
    </w:p>
    <w:p>
      <w:pPr>
        <w:pStyle w:val="BodyText"/>
        <w:spacing w:before="1"/>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C</w:t>
      </w:r>
    </w:p>
    <w:p>
      <w:pPr>
        <w:pStyle w:val="BodyText"/>
        <w:spacing w:before="70" w:line="376" w:lineRule="exact"/>
        <w:ind w:left="140"/>
        <w:rPr>
          <w:i w:val="0"/>
          <w:iCs w:val="0"/>
        </w:rPr>
      </w:pPr>
      <w:r>
        <w:rPr>
          <w:i w:val="0"/>
          <w:iCs w:val="0"/>
        </w:rPr>
        <w:t>本题解释</w:t>
      </w:r>
      <w:r>
        <w:rPr>
          <w:rFonts w:ascii="Arial" w:eastAsia="Arial"/>
          <w:i w:val="0"/>
          <w:iCs w:val="0"/>
        </w:rPr>
        <w:t>:C</w:t>
      </w:r>
      <w:r>
        <w:rPr>
          <w:i w:val="0"/>
          <w:iCs w:val="0"/>
          <w:spacing w:val="-1"/>
        </w:rPr>
        <w:t xml:space="preserve">。从 </w:t>
      </w:r>
      <w:r>
        <w:rPr>
          <w:rFonts w:ascii="Arial" w:eastAsia="Arial"/>
          <w:i w:val="0"/>
          <w:iCs w:val="0"/>
        </w:rPr>
        <w:t>2011</w:t>
      </w:r>
      <w:r>
        <w:rPr>
          <w:rFonts w:ascii="Arial" w:eastAsia="Arial"/>
          <w:i w:val="0"/>
          <w:iCs w:val="0"/>
          <w:spacing w:val="-8"/>
        </w:rPr>
        <w:t xml:space="preserve"> </w:t>
      </w:r>
      <w:r>
        <w:rPr>
          <w:i w:val="0"/>
          <w:iCs w:val="0"/>
          <w:spacing w:val="-1"/>
        </w:rPr>
        <w:t xml:space="preserve">年增加到 </w:t>
      </w:r>
      <w:r>
        <w:rPr>
          <w:rFonts w:ascii="Arial" w:eastAsia="Arial"/>
          <w:i w:val="0"/>
          <w:iCs w:val="0"/>
        </w:rPr>
        <w:t>2050</w:t>
      </w:r>
      <w:r>
        <w:rPr>
          <w:rFonts w:ascii="Arial" w:eastAsia="Arial"/>
          <w:i w:val="0"/>
          <w:iCs w:val="0"/>
          <w:spacing w:val="-8"/>
        </w:rPr>
        <w:t xml:space="preserve"> </w:t>
      </w:r>
      <w:r>
        <w:rPr>
          <w:i w:val="0"/>
          <w:iCs w:val="0"/>
        </w:rPr>
        <w:t xml:space="preserve">年，需要增加 </w:t>
      </w:r>
      <w:r>
        <w:rPr>
          <w:rFonts w:ascii="Arial" w:eastAsia="Arial"/>
          <w:i w:val="0"/>
          <w:iCs w:val="0"/>
        </w:rPr>
        <w:t>39</w:t>
      </w:r>
      <w:r>
        <w:rPr>
          <w:rFonts w:ascii="Arial" w:eastAsia="Arial"/>
          <w:i w:val="0"/>
          <w:iCs w:val="0"/>
          <w:spacing w:val="-8"/>
        </w:rPr>
        <w:t xml:space="preserve"> </w:t>
      </w:r>
      <w:r>
        <w:rPr>
          <w:i w:val="0"/>
          <w:iCs w:val="0"/>
          <w:spacing w:val="-1"/>
        </w:rPr>
        <w:t xml:space="preserve">年，其中前 </w:t>
      </w:r>
      <w:r>
        <w:rPr>
          <w:rFonts w:ascii="Arial" w:eastAsia="Arial"/>
          <w:i w:val="0"/>
          <w:iCs w:val="0"/>
        </w:rPr>
        <w:t>36</w:t>
      </w:r>
      <w:r>
        <w:rPr>
          <w:rFonts w:ascii="Arial" w:eastAsia="Arial"/>
          <w:i w:val="0"/>
          <w:iCs w:val="0"/>
          <w:spacing w:val="-8"/>
        </w:rPr>
        <w:t xml:space="preserve"> </w:t>
      </w:r>
      <w:r>
        <w:rPr>
          <w:i w:val="0"/>
          <w:iCs w:val="0"/>
          <w:spacing w:val="-1"/>
        </w:rPr>
        <w:t xml:space="preserve">年为 </w:t>
      </w:r>
      <w:r>
        <w:rPr>
          <w:rFonts w:ascii="Arial" w:eastAsia="Arial"/>
          <w:i w:val="0"/>
          <w:iCs w:val="0"/>
        </w:rPr>
        <w:t>12</w:t>
      </w:r>
      <w:r>
        <w:rPr>
          <w:rFonts w:ascii="Arial" w:eastAsia="Arial"/>
          <w:i w:val="0"/>
          <w:iCs w:val="0"/>
          <w:spacing w:val="-7"/>
        </w:rPr>
        <w:t xml:space="preserve"> </w:t>
      </w:r>
      <w:r>
        <w:rPr>
          <w:i w:val="0"/>
          <w:iCs w:val="0"/>
          <w:spacing w:val="-2"/>
        </w:rPr>
        <w:t>的倍数，在周期过程</w:t>
      </w:r>
    </w:p>
    <w:p>
      <w:pPr>
        <w:pStyle w:val="BodyText"/>
        <w:spacing w:line="376" w:lineRule="exact"/>
        <w:ind w:left="140"/>
        <w:rPr>
          <w:i w:val="0"/>
          <w:iCs w:val="0"/>
        </w:rPr>
      </w:pPr>
      <w:r>
        <w:rPr>
          <w:i w:val="0"/>
          <w:iCs w:val="0"/>
          <w:spacing w:val="-1"/>
        </w:rPr>
        <w:t xml:space="preserve">中不予考虑。因此 </w:t>
      </w:r>
      <w:r>
        <w:rPr>
          <w:rFonts w:ascii="Arial" w:eastAsia="Arial"/>
          <w:i w:val="0"/>
          <w:iCs w:val="0"/>
        </w:rPr>
        <w:t>2050</w:t>
      </w:r>
      <w:r>
        <w:rPr>
          <w:rFonts w:ascii="Arial" w:eastAsia="Arial"/>
          <w:i w:val="0"/>
          <w:iCs w:val="0"/>
          <w:spacing w:val="-8"/>
        </w:rPr>
        <w:t xml:space="preserve"> </w:t>
      </w:r>
      <w:r>
        <w:rPr>
          <w:i w:val="0"/>
          <w:iCs w:val="0"/>
          <w:spacing w:val="-1"/>
        </w:rPr>
        <w:t xml:space="preserve">年为兔向后数 </w:t>
      </w:r>
      <w:r>
        <w:rPr>
          <w:rFonts w:ascii="Arial" w:eastAsia="Arial"/>
          <w:i w:val="0"/>
          <w:iCs w:val="0"/>
        </w:rPr>
        <w:t>3</w:t>
      </w:r>
      <w:r>
        <w:rPr>
          <w:rFonts w:ascii="Arial" w:eastAsia="Arial"/>
          <w:i w:val="0"/>
          <w:iCs w:val="0"/>
          <w:spacing w:val="-8"/>
        </w:rPr>
        <w:t xml:space="preserve"> </w:t>
      </w:r>
      <w:r>
        <w:rPr>
          <w:i w:val="0"/>
          <w:iCs w:val="0"/>
        </w:rPr>
        <w:t xml:space="preserve">年，即为马年。故选 </w:t>
      </w:r>
      <w:r>
        <w:rPr>
          <w:rFonts w:ascii="Arial" w:eastAsia="Arial"/>
          <w:i w:val="0"/>
          <w:iCs w:val="0"/>
        </w:rPr>
        <w:t>C</w:t>
      </w:r>
      <w:r>
        <w:rPr>
          <w:i w:val="0"/>
          <w:iCs w:val="0"/>
          <w:spacing w:val="-10"/>
        </w:rPr>
        <w:t>。</w:t>
      </w:r>
    </w:p>
    <w:p>
      <w:pPr>
        <w:pStyle w:val="BodyText"/>
        <w:rPr>
          <w:i w:val="0"/>
          <w:iCs w:val="0"/>
          <w:sz w:val="26"/>
        </w:rPr>
      </w:pPr>
    </w:p>
    <w:p>
      <w:pPr>
        <w:pStyle w:val="BodyText"/>
        <w:spacing w:before="16"/>
        <w:rPr>
          <w:i w:val="0"/>
          <w:iCs w:val="0"/>
          <w:sz w:val="33"/>
        </w:rPr>
      </w:pPr>
    </w:p>
    <w:p>
      <w:pPr>
        <w:pStyle w:val="ListParagraph"/>
        <w:numPr>
          <w:ilvl w:val="0"/>
          <w:numId w:val="3"/>
        </w:numPr>
        <w:tabs>
          <w:tab w:val="left" w:pos="475"/>
          <w:tab w:val="left" w:pos="5081"/>
        </w:tabs>
        <w:spacing w:before="0" w:after="0" w:line="242" w:lineRule="auto"/>
        <w:ind w:left="140" w:right="696" w:firstLine="0"/>
        <w:jc w:val="left"/>
        <w:rPr>
          <w:rFonts w:ascii="Arial" w:eastAsia="Arial"/>
          <w:i w:val="0"/>
          <w:iCs w:val="0"/>
          <w:sz w:val="24"/>
        </w:rPr>
      </w:pPr>
      <w:r>
        <w:rPr>
          <w:i w:val="0"/>
          <w:iCs w:val="0"/>
          <w:sz w:val="24"/>
        </w:rPr>
        <w:t>【单选题】</w:t>
      </w:r>
      <w:r>
        <w:rPr>
          <w:rFonts w:ascii="Arial" w:eastAsia="Arial"/>
          <w:i w:val="0"/>
          <w:iCs w:val="0"/>
          <w:sz w:val="24"/>
        </w:rPr>
        <w:t>6</w:t>
      </w:r>
      <w:r>
        <w:rPr>
          <w:rFonts w:ascii="Arial" w:eastAsia="Arial"/>
          <w:i w:val="0"/>
          <w:iCs w:val="0"/>
          <w:spacing w:val="-17"/>
          <w:sz w:val="24"/>
        </w:rPr>
        <w:t xml:space="preserve"> </w:t>
      </w:r>
      <w:r>
        <w:rPr>
          <w:i w:val="0"/>
          <w:iCs w:val="0"/>
          <w:sz w:val="24"/>
        </w:rPr>
        <w:t>个空瓶可以换一瓶汽水，某班同学喝了</w:t>
      </w:r>
      <w:r>
        <w:rPr>
          <w:i w:val="0"/>
          <w:iCs w:val="0"/>
          <w:spacing w:val="-60"/>
          <w:sz w:val="24"/>
        </w:rPr>
        <w:t xml:space="preserve"> </w:t>
      </w:r>
      <w:r>
        <w:rPr>
          <w:rFonts w:ascii="Arial" w:eastAsia="Arial"/>
          <w:i w:val="0"/>
          <w:iCs w:val="0"/>
          <w:sz w:val="24"/>
        </w:rPr>
        <w:t>157</w:t>
      </w:r>
      <w:r>
        <w:rPr>
          <w:rFonts w:ascii="Arial" w:eastAsia="Arial"/>
          <w:i w:val="0"/>
          <w:iCs w:val="0"/>
          <w:spacing w:val="-17"/>
          <w:sz w:val="24"/>
        </w:rPr>
        <w:t xml:space="preserve"> </w:t>
      </w:r>
      <w:r>
        <w:rPr>
          <w:i w:val="0"/>
          <w:iCs w:val="0"/>
          <w:sz w:val="24"/>
        </w:rPr>
        <w:t>瓶汽水，其中有一些是用喝剩下来的空</w:t>
      </w:r>
      <w:r>
        <w:rPr>
          <w:i w:val="0"/>
          <w:iCs w:val="0"/>
          <w:spacing w:val="-2"/>
          <w:sz w:val="24"/>
        </w:rPr>
        <w:t>瓶换的，那么他们至少要买多少瓶汽水</w:t>
      </w:r>
      <w:r>
        <w:rPr>
          <w:rFonts w:ascii="Arial" w:eastAsia="Arial"/>
          <w:i w:val="0"/>
          <w:iCs w:val="0"/>
          <w:spacing w:val="-2"/>
          <w:sz w:val="24"/>
        </w:rPr>
        <w:t>?</w:t>
      </w:r>
      <w:r>
        <w:rPr>
          <w:rFonts w:ascii="Arial" w:eastAsia="Arial"/>
          <w:i w:val="0"/>
          <w:iCs w:val="0"/>
          <w:sz w:val="24"/>
          <w:u w:val="single"/>
        </w:rPr>
        <w:tab/>
      </w:r>
    </w:p>
    <w:p>
      <w:pPr>
        <w:spacing w:before="197"/>
        <w:ind w:left="140" w:right="0" w:firstLine="0"/>
        <w:jc w:val="left"/>
        <w:rPr>
          <w:rFonts w:ascii="Arial"/>
          <w:i w:val="0"/>
          <w:iCs w:val="0"/>
          <w:sz w:val="24"/>
        </w:rPr>
      </w:pPr>
      <w:r>
        <w:rPr>
          <w:rFonts w:ascii="Arial"/>
          <w:i w:val="0"/>
          <w:iCs w:val="0"/>
          <w:sz w:val="24"/>
        </w:rPr>
        <w:t xml:space="preserve">A: </w:t>
      </w:r>
      <w:r>
        <w:rPr>
          <w:rFonts w:ascii="Arial"/>
          <w:i w:val="0"/>
          <w:iCs w:val="0"/>
          <w:spacing w:val="-5"/>
          <w:sz w:val="24"/>
        </w:rPr>
        <w:t>131</w:t>
      </w:r>
    </w:p>
    <w:p>
      <w:pPr>
        <w:spacing w:before="200"/>
        <w:ind w:left="140" w:right="0" w:firstLine="0"/>
        <w:jc w:val="left"/>
        <w:rPr>
          <w:rFonts w:ascii="Arial"/>
          <w:i w:val="0"/>
          <w:iCs w:val="0"/>
          <w:sz w:val="24"/>
        </w:rPr>
      </w:pPr>
      <w:r>
        <w:rPr>
          <w:rFonts w:ascii="Arial"/>
          <w:i w:val="0"/>
          <w:iCs w:val="0"/>
          <w:sz w:val="24"/>
        </w:rPr>
        <w:t xml:space="preserve">B: </w:t>
      </w:r>
      <w:r>
        <w:rPr>
          <w:rFonts w:ascii="Arial"/>
          <w:i w:val="0"/>
          <w:iCs w:val="0"/>
          <w:spacing w:val="-5"/>
          <w:sz w:val="24"/>
        </w:rPr>
        <w:t>130</w:t>
      </w:r>
    </w:p>
    <w:p>
      <w:pPr>
        <w:spacing w:before="200"/>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w:t>
      </w:r>
      <w:r>
        <w:rPr>
          <w:rFonts w:ascii="Arial"/>
          <w:i w:val="0"/>
          <w:iCs w:val="0"/>
          <w:spacing w:val="-5"/>
          <w:sz w:val="24"/>
        </w:rPr>
        <w:t>128</w:t>
      </w:r>
    </w:p>
    <w:p>
      <w:pPr>
        <w:spacing w:before="215"/>
        <w:ind w:left="140" w:right="0" w:firstLine="0"/>
        <w:jc w:val="left"/>
        <w:rPr>
          <w:rFonts w:ascii="Arial"/>
          <w:i w:val="0"/>
          <w:iCs w:val="0"/>
          <w:sz w:val="24"/>
        </w:rPr>
      </w:pPr>
      <w:r>
        <w:rPr>
          <w:rFonts w:ascii="Arial"/>
          <w:i w:val="0"/>
          <w:iCs w:val="0"/>
          <w:sz w:val="24"/>
        </w:rPr>
        <w:t>D:</w:t>
      </w:r>
      <w:r>
        <w:rPr>
          <w:rFonts w:ascii="Arial"/>
          <w:i w:val="0"/>
          <w:iCs w:val="0"/>
          <w:spacing w:val="-8"/>
          <w:sz w:val="24"/>
        </w:rPr>
        <w:t xml:space="preserve"> </w:t>
      </w:r>
      <w:r>
        <w:rPr>
          <w:rFonts w:ascii="Arial"/>
          <w:i w:val="0"/>
          <w:iCs w:val="0"/>
          <w:spacing w:val="-5"/>
          <w:sz w:val="24"/>
        </w:rPr>
        <w:t>127</w:t>
      </w:r>
    </w:p>
    <w:p>
      <w:pPr>
        <w:pStyle w:val="BodyText"/>
        <w:rPr>
          <w:rFonts w:ascii="Arial"/>
          <w:b w:val="0"/>
          <w:i w:val="0"/>
          <w:iCs w:val="0"/>
          <w:sz w:val="26"/>
        </w:rPr>
      </w:pPr>
    </w:p>
    <w:p>
      <w:pPr>
        <w:pStyle w:val="BodyText"/>
        <w:rPr>
          <w:rFonts w:ascii="Arial"/>
          <w:b w:val="0"/>
          <w:i w:val="0"/>
          <w:iCs w:val="0"/>
          <w:sz w:val="27"/>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A</w:t>
      </w:r>
    </w:p>
    <w:p>
      <w:pPr>
        <w:pStyle w:val="BodyText"/>
        <w:spacing w:before="163" w:line="170" w:lineRule="auto"/>
        <w:ind w:left="140" w:right="398"/>
        <w:rPr>
          <w:i w:val="0"/>
          <w:iCs w:val="0"/>
        </w:rPr>
      </w:pPr>
      <w:r>
        <w:rPr>
          <w:i w:val="0"/>
          <w:iCs w:val="0"/>
        </w:rPr>
        <w:t>本题解释</w:t>
      </w:r>
      <w:r>
        <w:rPr>
          <w:rFonts w:ascii="Arial" w:eastAsia="Arial" w:hAnsi="Arial"/>
          <w:i w:val="0"/>
          <w:iCs w:val="0"/>
        </w:rPr>
        <w:t>:</w:t>
      </w:r>
      <w:r>
        <w:rPr>
          <w:i w:val="0"/>
          <w:iCs w:val="0"/>
        </w:rPr>
        <w:t xml:space="preserve">正确答案是 </w:t>
      </w:r>
      <w:r>
        <w:rPr>
          <w:rFonts w:ascii="Arial" w:eastAsia="Arial" w:hAnsi="Arial"/>
          <w:i w:val="0"/>
          <w:iCs w:val="0"/>
        </w:rPr>
        <w:t xml:space="preserve">A </w:t>
      </w:r>
      <w:r>
        <w:rPr>
          <w:i w:val="0"/>
          <w:iCs w:val="0"/>
        </w:rPr>
        <w:t>考点计数模型问题解析典型的空瓶换水问题，根据等价公式，</w:t>
      </w:r>
      <w:r>
        <w:rPr>
          <w:rFonts w:ascii="Arial" w:eastAsia="Arial" w:hAnsi="Arial"/>
          <w:i w:val="0"/>
          <w:iCs w:val="0"/>
        </w:rPr>
        <w:t xml:space="preserve">6 </w:t>
      </w:r>
      <w:r>
        <w:rPr>
          <w:i w:val="0"/>
          <w:iCs w:val="0"/>
        </w:rPr>
        <w:t>个空瓶可换</w:t>
      </w:r>
      <w:r>
        <w:rPr>
          <w:i w:val="0"/>
          <w:iCs w:val="0"/>
          <w:spacing w:val="40"/>
        </w:rPr>
        <w:t xml:space="preserve"> </w:t>
      </w:r>
      <w:r>
        <w:rPr>
          <w:i w:val="0"/>
          <w:iCs w:val="0"/>
        </w:rPr>
        <w:t>一瓶水</w:t>
      </w:r>
      <w:r>
        <w:rPr>
          <w:rFonts w:ascii="Arial" w:eastAsia="Arial" w:hAnsi="Arial"/>
          <w:i w:val="0"/>
          <w:iCs w:val="0"/>
        </w:rPr>
        <w:t xml:space="preserve">→6 </w:t>
      </w:r>
      <w:r>
        <w:rPr>
          <w:i w:val="0"/>
          <w:iCs w:val="0"/>
        </w:rPr>
        <w:t>空瓶</w:t>
      </w:r>
      <w:r>
        <w:rPr>
          <w:rFonts w:ascii="Arial" w:eastAsia="Arial" w:hAnsi="Arial"/>
          <w:i w:val="0"/>
          <w:iCs w:val="0"/>
        </w:rPr>
        <w:t xml:space="preserve">=1 </w:t>
      </w:r>
      <w:r>
        <w:rPr>
          <w:i w:val="0"/>
          <w:iCs w:val="0"/>
        </w:rPr>
        <w:t>瓶水</w:t>
      </w:r>
      <w:r>
        <w:rPr>
          <w:rFonts w:ascii="Arial" w:eastAsia="Arial" w:hAnsi="Arial"/>
          <w:i w:val="0"/>
          <w:iCs w:val="0"/>
        </w:rPr>
        <w:t xml:space="preserve">+1 </w:t>
      </w:r>
      <w:r>
        <w:rPr>
          <w:i w:val="0"/>
          <w:iCs w:val="0"/>
        </w:rPr>
        <w:t>空瓶</w:t>
      </w:r>
      <w:r>
        <w:rPr>
          <w:rFonts w:ascii="Arial" w:eastAsia="Arial" w:hAnsi="Arial"/>
          <w:i w:val="0"/>
          <w:iCs w:val="0"/>
        </w:rPr>
        <w:t xml:space="preserve">→5 </w:t>
      </w:r>
      <w:r>
        <w:rPr>
          <w:i w:val="0"/>
          <w:iCs w:val="0"/>
        </w:rPr>
        <w:t>空瓶</w:t>
      </w:r>
      <w:r>
        <w:rPr>
          <w:rFonts w:ascii="Arial" w:eastAsia="Arial" w:hAnsi="Arial"/>
          <w:i w:val="0"/>
          <w:iCs w:val="0"/>
        </w:rPr>
        <w:t xml:space="preserve">=1 </w:t>
      </w:r>
      <w:r>
        <w:rPr>
          <w:i w:val="0"/>
          <w:iCs w:val="0"/>
          <w:spacing w:val="3"/>
        </w:rPr>
        <w:t xml:space="preserve">瓶水。设买了 </w:t>
      </w:r>
      <w:r>
        <w:rPr>
          <w:rFonts w:ascii="Arial" w:eastAsia="Arial" w:hAnsi="Arial"/>
          <w:i w:val="0"/>
          <w:iCs w:val="0"/>
        </w:rPr>
        <w:t xml:space="preserve">x </w:t>
      </w:r>
      <w:r>
        <w:rPr>
          <w:i w:val="0"/>
          <w:iCs w:val="0"/>
          <w:spacing w:val="4"/>
        </w:rPr>
        <w:t xml:space="preserve">瓶汽水，有 </w:t>
      </w:r>
      <w:r>
        <w:rPr>
          <w:rFonts w:ascii="Arial" w:eastAsia="Arial" w:hAnsi="Arial"/>
          <w:i w:val="0"/>
          <w:iCs w:val="0"/>
        </w:rPr>
        <w:t>x+x/5=157</w:t>
      </w:r>
      <w:r>
        <w:rPr>
          <w:i w:val="0"/>
          <w:iCs w:val="0"/>
          <w:spacing w:val="6"/>
        </w:rPr>
        <w:t xml:space="preserve">，解得 </w:t>
      </w:r>
      <w:r>
        <w:rPr>
          <w:rFonts w:ascii="Arial" w:eastAsia="Arial" w:hAnsi="Arial"/>
          <w:i w:val="0"/>
          <w:iCs w:val="0"/>
        </w:rPr>
        <w:t>x=130.8</w:t>
      </w:r>
      <w:r>
        <w:rPr>
          <w:i w:val="0"/>
          <w:iCs w:val="0"/>
        </w:rPr>
        <w:t xml:space="preserve">，取整得 </w:t>
      </w:r>
      <w:r>
        <w:rPr>
          <w:rFonts w:ascii="Arial" w:eastAsia="Arial" w:hAnsi="Arial"/>
          <w:i w:val="0"/>
          <w:iCs w:val="0"/>
        </w:rPr>
        <w:t>x=131</w:t>
      </w:r>
      <w:r>
        <w:rPr>
          <w:i w:val="0"/>
          <w:iCs w:val="0"/>
        </w:rPr>
        <w:t xml:space="preserve">，即至少要买 </w:t>
      </w:r>
      <w:r>
        <w:rPr>
          <w:rFonts w:ascii="Arial" w:eastAsia="Arial" w:hAnsi="Arial"/>
          <w:i w:val="0"/>
          <w:iCs w:val="0"/>
        </w:rPr>
        <w:t xml:space="preserve">131 </w:t>
      </w:r>
      <w:r>
        <w:rPr>
          <w:i w:val="0"/>
          <w:iCs w:val="0"/>
        </w:rPr>
        <w:t xml:space="preserve">瓶水，故正确答案为 </w:t>
      </w:r>
      <w:r>
        <w:rPr>
          <w:rFonts w:ascii="Arial" w:eastAsia="Arial" w:hAnsi="Arial"/>
          <w:i w:val="0"/>
          <w:iCs w:val="0"/>
        </w:rPr>
        <w:t>A</w:t>
      </w:r>
      <w:r>
        <w:rPr>
          <w:i w:val="0"/>
          <w:iCs w:val="0"/>
        </w:rPr>
        <w:t xml:space="preserve">。等价公式：若 </w:t>
      </w:r>
      <w:r>
        <w:rPr>
          <w:rFonts w:ascii="Arial" w:eastAsia="Arial" w:hAnsi="Arial"/>
          <w:i w:val="0"/>
          <w:iCs w:val="0"/>
        </w:rPr>
        <w:t xml:space="preserve">M </w:t>
      </w:r>
      <w:r>
        <w:rPr>
          <w:i w:val="0"/>
          <w:iCs w:val="0"/>
        </w:rPr>
        <w:t xml:space="preserve">个空瓶换一瓶水，相当于 </w:t>
      </w:r>
      <w:r>
        <w:rPr>
          <w:rFonts w:ascii="Arial" w:eastAsia="Arial" w:hAnsi="Arial"/>
          <w:i w:val="0"/>
          <w:iCs w:val="0"/>
        </w:rPr>
        <w:t xml:space="preserve">M-1 </w:t>
      </w:r>
      <w:r>
        <w:rPr>
          <w:i w:val="0"/>
          <w:iCs w:val="0"/>
        </w:rPr>
        <w:t xml:space="preserve">个空瓶可以喝到 </w:t>
      </w:r>
      <w:r>
        <w:rPr>
          <w:rFonts w:ascii="Arial" w:eastAsia="Arial" w:hAnsi="Arial"/>
          <w:i w:val="0"/>
          <w:iCs w:val="0"/>
        </w:rPr>
        <w:t xml:space="preserve">1 </w:t>
      </w:r>
      <w:r>
        <w:rPr>
          <w:i w:val="0"/>
          <w:iCs w:val="0"/>
        </w:rPr>
        <w:t>瓶水。</w:t>
      </w:r>
    </w:p>
    <w:p>
      <w:pPr>
        <w:spacing w:after="0" w:line="170" w:lineRule="auto"/>
        <w:rPr>
          <w:i w:val="0"/>
          <w:iCs w:val="0"/>
        </w:rPr>
        <w:sectPr>
          <w:headerReference w:type="default" r:id="rId65"/>
          <w:footerReference w:type="default" r:id="rId66"/>
          <w:pgSz w:w="11910" w:h="16840"/>
          <w:pgMar w:top="1180" w:right="80" w:bottom="1180" w:left="580" w:header="888" w:footer="988" w:gutter="0"/>
          <w:pgNumType w:start="19"/>
          <w:cols w:num="1" w:space="720"/>
        </w:sectPr>
      </w:pPr>
    </w:p>
    <w:p>
      <w:pPr>
        <w:pStyle w:val="ListParagraph"/>
        <w:numPr>
          <w:ilvl w:val="0"/>
          <w:numId w:val="3"/>
        </w:numPr>
        <w:tabs>
          <w:tab w:val="left" w:pos="475"/>
          <w:tab w:val="left" w:pos="3207"/>
        </w:tabs>
        <w:spacing w:before="3" w:after="0" w:line="242" w:lineRule="auto"/>
        <w:ind w:left="140" w:right="716" w:firstLine="0"/>
        <w:jc w:val="left"/>
        <w:rPr>
          <w:i w:val="0"/>
          <w:iCs w:val="0"/>
          <w:sz w:val="24"/>
        </w:rPr>
      </w:pPr>
      <w:r>
        <w:rPr>
          <w:i w:val="0"/>
          <w:iCs w:val="0"/>
          <w:sz w:val="24"/>
        </w:rPr>
        <w:t>【单选题】王杰要在一个长</w:t>
      </w:r>
      <w:r>
        <w:rPr>
          <w:i w:val="0"/>
          <w:iCs w:val="0"/>
          <w:spacing w:val="-60"/>
          <w:sz w:val="24"/>
        </w:rPr>
        <w:t xml:space="preserve"> </w:t>
      </w:r>
      <w:r>
        <w:rPr>
          <w:rFonts w:ascii="Arial" w:eastAsia="Arial"/>
          <w:i w:val="0"/>
          <w:iCs w:val="0"/>
          <w:sz w:val="24"/>
        </w:rPr>
        <w:t>50</w:t>
      </w:r>
      <w:r>
        <w:rPr>
          <w:rFonts w:ascii="Arial" w:eastAsia="Arial"/>
          <w:i w:val="0"/>
          <w:iCs w:val="0"/>
          <w:spacing w:val="-17"/>
          <w:sz w:val="24"/>
        </w:rPr>
        <w:t xml:space="preserve"> </w:t>
      </w:r>
      <w:r>
        <w:rPr>
          <w:i w:val="0"/>
          <w:iCs w:val="0"/>
          <w:sz w:val="24"/>
        </w:rPr>
        <w:t>米，宽</w:t>
      </w:r>
      <w:r>
        <w:rPr>
          <w:i w:val="0"/>
          <w:iCs w:val="0"/>
          <w:spacing w:val="-60"/>
          <w:sz w:val="24"/>
        </w:rPr>
        <w:t xml:space="preserve"> </w:t>
      </w:r>
      <w:r>
        <w:rPr>
          <w:rFonts w:ascii="Arial" w:eastAsia="Arial"/>
          <w:i w:val="0"/>
          <w:iCs w:val="0"/>
          <w:sz w:val="24"/>
        </w:rPr>
        <w:t>30</w:t>
      </w:r>
      <w:r>
        <w:rPr>
          <w:rFonts w:ascii="Arial" w:eastAsia="Arial"/>
          <w:i w:val="0"/>
          <w:iCs w:val="0"/>
          <w:spacing w:val="-17"/>
          <w:sz w:val="24"/>
        </w:rPr>
        <w:t xml:space="preserve"> </w:t>
      </w:r>
      <w:r>
        <w:rPr>
          <w:i w:val="0"/>
          <w:iCs w:val="0"/>
          <w:sz w:val="24"/>
        </w:rPr>
        <w:t>米的长方形水池旁植树，每隔</w:t>
      </w:r>
      <w:r>
        <w:rPr>
          <w:i w:val="0"/>
          <w:iCs w:val="0"/>
          <w:spacing w:val="-60"/>
          <w:sz w:val="24"/>
        </w:rPr>
        <w:t xml:space="preserve"> </w:t>
      </w:r>
      <w:r>
        <w:rPr>
          <w:rFonts w:ascii="Arial" w:eastAsia="Arial"/>
          <w:i w:val="0"/>
          <w:iCs w:val="0"/>
          <w:sz w:val="24"/>
        </w:rPr>
        <w:t>10</w:t>
      </w:r>
      <w:r>
        <w:rPr>
          <w:rFonts w:ascii="Arial" w:eastAsia="Arial"/>
          <w:i w:val="0"/>
          <w:iCs w:val="0"/>
          <w:spacing w:val="-16"/>
          <w:sz w:val="24"/>
        </w:rPr>
        <w:t xml:space="preserve"> </w:t>
      </w:r>
      <w:r>
        <w:rPr>
          <w:i w:val="0"/>
          <w:iCs w:val="0"/>
          <w:sz w:val="24"/>
        </w:rPr>
        <w:t>米植</w:t>
      </w:r>
      <w:r>
        <w:rPr>
          <w:i w:val="0"/>
          <w:iCs w:val="0"/>
          <w:spacing w:val="-60"/>
          <w:sz w:val="24"/>
        </w:rPr>
        <w:t xml:space="preserve"> </w:t>
      </w:r>
      <w:r>
        <w:rPr>
          <w:rFonts w:ascii="Arial" w:eastAsia="Arial"/>
          <w:i w:val="0"/>
          <w:iCs w:val="0"/>
          <w:sz w:val="24"/>
        </w:rPr>
        <w:t>1</w:t>
      </w:r>
      <w:r>
        <w:rPr>
          <w:rFonts w:ascii="Arial" w:eastAsia="Arial"/>
          <w:i w:val="0"/>
          <w:iCs w:val="0"/>
          <w:spacing w:val="-13"/>
          <w:sz w:val="24"/>
        </w:rPr>
        <w:t xml:space="preserve"> </w:t>
      </w:r>
      <w:r>
        <w:rPr>
          <w:i w:val="0"/>
          <w:iCs w:val="0"/>
          <w:sz w:val="24"/>
        </w:rPr>
        <w:t>棵，并且四个</w:t>
      </w:r>
      <w:r>
        <w:rPr>
          <w:i w:val="0"/>
          <w:iCs w:val="0"/>
          <w:spacing w:val="-2"/>
          <w:sz w:val="24"/>
        </w:rPr>
        <w:t>角都植树。一共可以植</w:t>
      </w:r>
      <w:r>
        <w:rPr>
          <w:rFonts w:ascii="Times New Roman" w:eastAsia="Times New Roman"/>
          <w:i w:val="0"/>
          <w:iCs w:val="0"/>
          <w:sz w:val="24"/>
          <w:u w:val="single"/>
        </w:rPr>
        <w:tab/>
      </w:r>
      <w:r>
        <w:rPr>
          <w:i w:val="0"/>
          <w:iCs w:val="0"/>
          <w:spacing w:val="-6"/>
          <w:sz w:val="24"/>
        </w:rPr>
        <w:t>棵。</w:t>
      </w:r>
    </w:p>
    <w:p>
      <w:pPr>
        <w:spacing w:before="213"/>
        <w:ind w:left="140" w:right="0" w:firstLine="0"/>
        <w:jc w:val="left"/>
        <w:rPr>
          <w:rFonts w:ascii="Arial"/>
          <w:i w:val="0"/>
          <w:iCs w:val="0"/>
          <w:sz w:val="24"/>
        </w:rPr>
      </w:pPr>
      <w:r>
        <w:rPr>
          <w:rFonts w:ascii="Arial"/>
          <w:i w:val="0"/>
          <w:iCs w:val="0"/>
          <w:sz w:val="24"/>
        </w:rPr>
        <w:t>A:</w:t>
      </w:r>
      <w:r>
        <w:rPr>
          <w:rFonts w:ascii="Arial"/>
          <w:i w:val="0"/>
          <w:iCs w:val="0"/>
          <w:spacing w:val="5"/>
          <w:sz w:val="24"/>
        </w:rPr>
        <w:t xml:space="preserve"> </w:t>
      </w:r>
      <w:r>
        <w:rPr>
          <w:rFonts w:ascii="Arial"/>
          <w:i w:val="0"/>
          <w:iCs w:val="0"/>
          <w:spacing w:val="-5"/>
          <w:sz w:val="24"/>
        </w:rPr>
        <w:t>14</w:t>
      </w:r>
    </w:p>
    <w:p>
      <w:pPr>
        <w:spacing w:before="209"/>
        <w:ind w:left="140" w:right="0" w:firstLine="0"/>
        <w:jc w:val="left"/>
        <w:rPr>
          <w:rFonts w:ascii="Arial"/>
          <w:i w:val="0"/>
          <w:iCs w:val="0"/>
          <w:sz w:val="24"/>
        </w:rPr>
      </w:pPr>
      <w:r>
        <w:rPr>
          <w:rFonts w:ascii="Arial"/>
          <w:i w:val="0"/>
          <w:iCs w:val="0"/>
          <w:sz w:val="24"/>
        </w:rPr>
        <w:t xml:space="preserve">B: </w:t>
      </w:r>
      <w:r>
        <w:rPr>
          <w:rFonts w:ascii="Arial"/>
          <w:i w:val="0"/>
          <w:iCs w:val="0"/>
          <w:spacing w:val="-5"/>
          <w:sz w:val="24"/>
        </w:rPr>
        <w:t>15</w:t>
      </w:r>
    </w:p>
    <w:p>
      <w:pPr>
        <w:spacing w:before="200"/>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w:t>
      </w:r>
      <w:r>
        <w:rPr>
          <w:rFonts w:ascii="Arial"/>
          <w:i w:val="0"/>
          <w:iCs w:val="0"/>
          <w:spacing w:val="-5"/>
          <w:sz w:val="24"/>
        </w:rPr>
        <w:t>16</w:t>
      </w:r>
    </w:p>
    <w:p>
      <w:pPr>
        <w:spacing w:before="200"/>
        <w:ind w:left="140" w:right="0" w:firstLine="0"/>
        <w:jc w:val="left"/>
        <w:rPr>
          <w:rFonts w:ascii="Arial"/>
          <w:i w:val="0"/>
          <w:iCs w:val="0"/>
          <w:sz w:val="24"/>
        </w:rPr>
      </w:pPr>
      <w:r>
        <w:rPr>
          <w:rFonts w:ascii="Arial"/>
          <w:i w:val="0"/>
          <w:iCs w:val="0"/>
          <w:sz w:val="24"/>
        </w:rPr>
        <w:t>D:</w:t>
      </w:r>
      <w:r>
        <w:rPr>
          <w:rFonts w:ascii="Arial"/>
          <w:i w:val="0"/>
          <w:iCs w:val="0"/>
          <w:spacing w:val="-2"/>
          <w:sz w:val="24"/>
        </w:rPr>
        <w:t xml:space="preserve"> </w:t>
      </w:r>
      <w:r>
        <w:rPr>
          <w:rFonts w:ascii="Arial"/>
          <w:i w:val="0"/>
          <w:iCs w:val="0"/>
          <w:spacing w:val="-5"/>
          <w:sz w:val="24"/>
        </w:rPr>
        <w:t>17</w:t>
      </w:r>
    </w:p>
    <w:p>
      <w:pPr>
        <w:pStyle w:val="BodyText"/>
        <w:rPr>
          <w:rFonts w:ascii="Arial"/>
          <w:b w:val="0"/>
          <w:i w:val="0"/>
          <w:iCs w:val="0"/>
          <w:sz w:val="26"/>
        </w:rPr>
      </w:pPr>
    </w:p>
    <w:p>
      <w:pPr>
        <w:pStyle w:val="BodyText"/>
        <w:spacing w:before="2"/>
        <w:rPr>
          <w:rFonts w:ascii="Arial"/>
          <w:b w:val="0"/>
          <w:i w:val="0"/>
          <w:iCs w:val="0"/>
          <w:sz w:val="26"/>
        </w:rPr>
      </w:pPr>
    </w:p>
    <w:p>
      <w:pPr>
        <w:pStyle w:val="BodyText"/>
        <w:spacing w:before="1"/>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C</w:t>
      </w:r>
    </w:p>
    <w:p>
      <w:pPr>
        <w:pStyle w:val="BodyText"/>
        <w:spacing w:before="70"/>
        <w:ind w:left="140"/>
        <w:rPr>
          <w:rFonts w:ascii="Arial" w:eastAsia="Arial"/>
          <w:i w:val="0"/>
          <w:iCs w:val="0"/>
        </w:rPr>
      </w:pPr>
      <w:r>
        <w:rPr>
          <w:i w:val="0"/>
          <w:iCs w:val="0"/>
        </w:rPr>
        <w:t>本题解释</w:t>
      </w:r>
      <w:r>
        <w:rPr>
          <w:rFonts w:ascii="Arial" w:eastAsia="Arial"/>
          <w:i w:val="0"/>
          <w:iCs w:val="0"/>
        </w:rPr>
        <w:t>:</w:t>
      </w:r>
      <w:r>
        <w:rPr>
          <w:i w:val="0"/>
          <w:iCs w:val="0"/>
        </w:rPr>
        <w:t>参考答案</w:t>
      </w:r>
      <w:r>
        <w:rPr>
          <w:rFonts w:ascii="Arial" w:eastAsia="Arial"/>
          <w:i w:val="0"/>
          <w:iCs w:val="0"/>
          <w:spacing w:val="-5"/>
        </w:rPr>
        <w:t>:C</w:t>
      </w:r>
    </w:p>
    <w:p>
      <w:pPr>
        <w:pStyle w:val="BodyText"/>
        <w:spacing w:before="162" w:line="170" w:lineRule="auto"/>
        <w:ind w:left="140" w:right="277"/>
        <w:rPr>
          <w:i w:val="0"/>
          <w:iCs w:val="0"/>
        </w:rPr>
      </w:pPr>
      <w:r>
        <w:rPr>
          <w:i w:val="0"/>
          <w:iCs w:val="0"/>
          <w:spacing w:val="-2"/>
        </w:rPr>
        <w:t>题目详解</w:t>
      </w:r>
      <w:r>
        <w:rPr>
          <w:rFonts w:ascii="Arial" w:eastAsia="Arial" w:hAnsi="Arial"/>
          <w:i w:val="0"/>
          <w:iCs w:val="0"/>
          <w:spacing w:val="-2"/>
        </w:rPr>
        <w:t>:</w:t>
      </w:r>
      <w:r>
        <w:rPr>
          <w:i w:val="0"/>
          <w:iCs w:val="0"/>
          <w:spacing w:val="-2"/>
        </w:rPr>
        <w:t xml:space="preserve">根据题意，可知此题为封闭的只有一端植树问题。确定总长为长方形的周长： </w:t>
      </w:r>
      <w:r>
        <w:rPr>
          <w:rFonts w:ascii="Arial" w:eastAsia="Arial" w:hAnsi="Arial"/>
          <w:i w:val="0"/>
          <w:iCs w:val="0"/>
        </w:rPr>
        <w:t>(50+30)×2=160(</w:t>
      </w:r>
      <w:r>
        <w:rPr>
          <w:i w:val="0"/>
          <w:iCs w:val="0"/>
        </w:rPr>
        <w:t>米</w:t>
      </w:r>
      <w:r>
        <w:rPr>
          <w:rFonts w:ascii="Arial" w:eastAsia="Arial" w:hAnsi="Arial"/>
          <w:i w:val="0"/>
          <w:iCs w:val="0"/>
        </w:rPr>
        <w:t>);</w:t>
      </w:r>
      <w:r>
        <w:rPr>
          <w:i w:val="0"/>
          <w:iCs w:val="0"/>
          <w:spacing w:val="1"/>
        </w:rPr>
        <w:t>确定间距：</w:t>
      </w:r>
      <w:r>
        <w:rPr>
          <w:rFonts w:ascii="Arial" w:eastAsia="Arial" w:hAnsi="Arial"/>
          <w:i w:val="0"/>
          <w:iCs w:val="0"/>
        </w:rPr>
        <w:t xml:space="preserve">10 </w:t>
      </w:r>
      <w:r>
        <w:rPr>
          <w:i w:val="0"/>
          <w:iCs w:val="0"/>
        </w:rPr>
        <w:t>带入只有一端植树问题的公式：棵数</w:t>
      </w:r>
      <w:r>
        <w:rPr>
          <w:rFonts w:ascii="Arial" w:eastAsia="Arial" w:hAnsi="Arial"/>
          <w:i w:val="0"/>
          <w:iCs w:val="0"/>
        </w:rPr>
        <w:t>=</w:t>
      </w:r>
      <w:r>
        <w:rPr>
          <w:i w:val="0"/>
          <w:iCs w:val="0"/>
          <w:spacing w:val="5"/>
        </w:rPr>
        <w:t>总长</w:t>
      </w:r>
      <w:r>
        <w:rPr>
          <w:rFonts w:ascii="Arial" w:eastAsia="Arial" w:hAnsi="Arial"/>
          <w:i w:val="0"/>
          <w:iCs w:val="0"/>
        </w:rPr>
        <w:t>÷</w:t>
      </w:r>
      <w:r>
        <w:rPr>
          <w:i w:val="0"/>
          <w:iCs w:val="0"/>
        </w:rPr>
        <w:t>间距</w:t>
      </w:r>
      <w:r>
        <w:rPr>
          <w:rFonts w:ascii="Arial" w:eastAsia="Arial" w:hAnsi="Arial"/>
          <w:i w:val="0"/>
          <w:iCs w:val="0"/>
        </w:rPr>
        <w:t>=160÷10=16(</w:t>
      </w:r>
      <w:r>
        <w:rPr>
          <w:i w:val="0"/>
          <w:iCs w:val="0"/>
        </w:rPr>
        <w:t>棵</w:t>
      </w:r>
      <w:r>
        <w:rPr>
          <w:rFonts w:ascii="Arial" w:eastAsia="Arial" w:hAnsi="Arial"/>
          <w:i w:val="0"/>
          <w:iCs w:val="0"/>
        </w:rPr>
        <w:t>)</w:t>
      </w:r>
      <w:r>
        <w:rPr>
          <w:i w:val="0"/>
          <w:iCs w:val="0"/>
        </w:rPr>
        <w:t>。</w:t>
      </w:r>
      <w:r>
        <w:rPr>
          <w:i w:val="0"/>
          <w:iCs w:val="0"/>
          <w:spacing w:val="-2"/>
        </w:rPr>
        <w:t>考查点</w:t>
      </w:r>
      <w:r>
        <w:rPr>
          <w:rFonts w:ascii="Arial" w:eastAsia="Arial" w:hAnsi="Arial"/>
          <w:i w:val="0"/>
          <w:iCs w:val="0"/>
          <w:spacing w:val="-2"/>
        </w:rPr>
        <w:t>:&gt;</w:t>
      </w:r>
      <w:r>
        <w:rPr>
          <w:i w:val="0"/>
          <w:iCs w:val="0"/>
          <w:spacing w:val="-2"/>
        </w:rPr>
        <w:t>数学运算</w:t>
      </w:r>
      <w:r>
        <w:rPr>
          <w:rFonts w:ascii="Arial" w:eastAsia="Arial" w:hAnsi="Arial"/>
          <w:i w:val="0"/>
          <w:iCs w:val="0"/>
          <w:spacing w:val="-2"/>
        </w:rPr>
        <w:t>&gt;</w:t>
      </w:r>
      <w:r>
        <w:rPr>
          <w:i w:val="0"/>
          <w:iCs w:val="0"/>
          <w:spacing w:val="-2"/>
        </w:rPr>
        <w:t>特殊情境问题</w:t>
      </w:r>
      <w:r>
        <w:rPr>
          <w:rFonts w:ascii="Arial" w:eastAsia="Arial" w:hAnsi="Arial"/>
          <w:i w:val="0"/>
          <w:iCs w:val="0"/>
          <w:spacing w:val="-2"/>
        </w:rPr>
        <w:t>&gt;</w:t>
      </w:r>
      <w:r>
        <w:rPr>
          <w:i w:val="0"/>
          <w:iCs w:val="0"/>
          <w:spacing w:val="-2"/>
        </w:rPr>
        <w:t>植树问题</w:t>
      </w:r>
      <w:r>
        <w:rPr>
          <w:rFonts w:ascii="Arial" w:eastAsia="Arial" w:hAnsi="Arial"/>
          <w:i w:val="0"/>
          <w:iCs w:val="0"/>
          <w:spacing w:val="-2"/>
        </w:rPr>
        <w:t>&gt;</w:t>
      </w:r>
      <w:r>
        <w:rPr>
          <w:i w:val="0"/>
          <w:iCs w:val="0"/>
          <w:spacing w:val="-2"/>
        </w:rPr>
        <w:t>只有一端植树</w:t>
      </w:r>
    </w:p>
    <w:p>
      <w:pPr>
        <w:pStyle w:val="BodyText"/>
        <w:rPr>
          <w:i w:val="0"/>
          <w:iCs w:val="0"/>
          <w:sz w:val="26"/>
        </w:rPr>
      </w:pPr>
    </w:p>
    <w:p>
      <w:pPr>
        <w:pStyle w:val="BodyText"/>
        <w:spacing w:before="10"/>
        <w:rPr>
          <w:i w:val="0"/>
          <w:iCs w:val="0"/>
          <w:sz w:val="35"/>
        </w:rPr>
      </w:pPr>
    </w:p>
    <w:p>
      <w:pPr>
        <w:pStyle w:val="ListParagraph"/>
        <w:numPr>
          <w:ilvl w:val="0"/>
          <w:numId w:val="3"/>
        </w:numPr>
        <w:tabs>
          <w:tab w:val="left" w:pos="475"/>
          <w:tab w:val="left" w:pos="10666"/>
        </w:tabs>
        <w:spacing w:before="1" w:after="0" w:line="242" w:lineRule="auto"/>
        <w:ind w:left="140" w:right="398" w:firstLine="0"/>
        <w:jc w:val="left"/>
        <w:rPr>
          <w:rFonts w:ascii="Arial" w:eastAsia="Arial"/>
          <w:i w:val="0"/>
          <w:iCs w:val="0"/>
          <w:sz w:val="24"/>
        </w:rPr>
      </w:pPr>
      <w:r>
        <w:rPr>
          <w:i w:val="0"/>
          <w:iCs w:val="0"/>
          <w:sz w:val="24"/>
        </w:rPr>
        <w:t>【单选题】河道赛道场长</w:t>
      </w:r>
      <w:r>
        <w:rPr>
          <w:i w:val="0"/>
          <w:iCs w:val="0"/>
          <w:spacing w:val="-60"/>
          <w:sz w:val="24"/>
        </w:rPr>
        <w:t xml:space="preserve"> </w:t>
      </w:r>
      <w:r>
        <w:rPr>
          <w:rFonts w:ascii="Arial" w:eastAsia="Arial"/>
          <w:i w:val="0"/>
          <w:iCs w:val="0"/>
          <w:sz w:val="24"/>
        </w:rPr>
        <w:t>120</w:t>
      </w:r>
      <w:r>
        <w:rPr>
          <w:rFonts w:ascii="Arial" w:eastAsia="Arial"/>
          <w:i w:val="0"/>
          <w:iCs w:val="0"/>
          <w:spacing w:val="-17"/>
          <w:sz w:val="24"/>
        </w:rPr>
        <w:t xml:space="preserve"> </w:t>
      </w:r>
      <w:r>
        <w:rPr>
          <w:i w:val="0"/>
          <w:iCs w:val="0"/>
          <w:sz w:val="24"/>
        </w:rPr>
        <w:t>米，水流速度为</w:t>
      </w:r>
      <w:r>
        <w:rPr>
          <w:i w:val="0"/>
          <w:iCs w:val="0"/>
          <w:spacing w:val="-60"/>
          <w:sz w:val="24"/>
        </w:rPr>
        <w:t xml:space="preserve"> </w:t>
      </w:r>
      <w:r>
        <w:rPr>
          <w:rFonts w:ascii="Arial" w:eastAsia="Arial"/>
          <w:i w:val="0"/>
          <w:iCs w:val="0"/>
          <w:sz w:val="24"/>
        </w:rPr>
        <w:t>2</w:t>
      </w:r>
      <w:r>
        <w:rPr>
          <w:rFonts w:ascii="Arial" w:eastAsia="Arial"/>
          <w:i w:val="0"/>
          <w:iCs w:val="0"/>
          <w:spacing w:val="-15"/>
          <w:sz w:val="24"/>
        </w:rPr>
        <w:t xml:space="preserve"> </w:t>
      </w:r>
      <w:r>
        <w:rPr>
          <w:i w:val="0"/>
          <w:iCs w:val="0"/>
          <w:sz w:val="24"/>
        </w:rPr>
        <w:t>米</w:t>
      </w:r>
      <w:r>
        <w:rPr>
          <w:rFonts w:ascii="Arial" w:eastAsia="Arial"/>
          <w:i w:val="0"/>
          <w:iCs w:val="0"/>
          <w:sz w:val="24"/>
        </w:rPr>
        <w:t>/</w:t>
      </w:r>
      <w:r>
        <w:rPr>
          <w:i w:val="0"/>
          <w:iCs w:val="0"/>
          <w:sz w:val="24"/>
        </w:rPr>
        <w:t>秒，甲船速度为</w:t>
      </w:r>
      <w:r>
        <w:rPr>
          <w:i w:val="0"/>
          <w:iCs w:val="0"/>
          <w:spacing w:val="-60"/>
          <w:sz w:val="24"/>
        </w:rPr>
        <w:t xml:space="preserve"> </w:t>
      </w:r>
      <w:r>
        <w:rPr>
          <w:rFonts w:ascii="Arial" w:eastAsia="Arial"/>
          <w:i w:val="0"/>
          <w:iCs w:val="0"/>
          <w:sz w:val="24"/>
        </w:rPr>
        <w:t>6</w:t>
      </w:r>
      <w:r>
        <w:rPr>
          <w:rFonts w:ascii="Arial" w:eastAsia="Arial"/>
          <w:i w:val="0"/>
          <w:iCs w:val="0"/>
          <w:spacing w:val="-9"/>
          <w:sz w:val="24"/>
        </w:rPr>
        <w:t xml:space="preserve"> </w:t>
      </w:r>
      <w:r>
        <w:rPr>
          <w:i w:val="0"/>
          <w:iCs w:val="0"/>
          <w:sz w:val="24"/>
        </w:rPr>
        <w:t>米</w:t>
      </w:r>
      <w:r>
        <w:rPr>
          <w:rFonts w:ascii="Arial" w:eastAsia="Arial"/>
          <w:i w:val="0"/>
          <w:iCs w:val="0"/>
          <w:sz w:val="24"/>
        </w:rPr>
        <w:t>/</w:t>
      </w:r>
      <w:r>
        <w:rPr>
          <w:i w:val="0"/>
          <w:iCs w:val="0"/>
          <w:sz w:val="24"/>
        </w:rPr>
        <w:t>秒，乙船速度为</w:t>
      </w:r>
      <w:r>
        <w:rPr>
          <w:i w:val="0"/>
          <w:iCs w:val="0"/>
          <w:spacing w:val="-60"/>
          <w:sz w:val="24"/>
        </w:rPr>
        <w:t xml:space="preserve"> </w:t>
      </w:r>
      <w:r>
        <w:rPr>
          <w:rFonts w:ascii="Arial" w:eastAsia="Arial"/>
          <w:i w:val="0"/>
          <w:iCs w:val="0"/>
          <w:sz w:val="24"/>
        </w:rPr>
        <w:t>4</w:t>
      </w:r>
      <w:r>
        <w:rPr>
          <w:rFonts w:ascii="Arial" w:eastAsia="Arial"/>
          <w:i w:val="0"/>
          <w:iCs w:val="0"/>
          <w:spacing w:val="-10"/>
          <w:sz w:val="24"/>
        </w:rPr>
        <w:t xml:space="preserve"> </w:t>
      </w:r>
      <w:r>
        <w:rPr>
          <w:i w:val="0"/>
          <w:iCs w:val="0"/>
          <w:sz w:val="24"/>
        </w:rPr>
        <w:t>米</w:t>
      </w:r>
      <w:r>
        <w:rPr>
          <w:rFonts w:ascii="Arial" w:eastAsia="Arial"/>
          <w:i w:val="0"/>
          <w:iCs w:val="0"/>
          <w:sz w:val="24"/>
        </w:rPr>
        <w:t>/</w:t>
      </w:r>
      <w:r>
        <w:rPr>
          <w:i w:val="0"/>
          <w:iCs w:val="0"/>
          <w:sz w:val="24"/>
        </w:rPr>
        <w:t>秒。</w:t>
      </w:r>
      <w:r>
        <w:rPr>
          <w:i w:val="0"/>
          <w:iCs w:val="0"/>
          <w:spacing w:val="-2"/>
          <w:sz w:val="24"/>
        </w:rPr>
        <w:t>比赛进行两次往返</w:t>
      </w:r>
      <w:r>
        <w:rPr>
          <w:i w:val="0"/>
          <w:iCs w:val="0"/>
          <w:spacing w:val="-84"/>
          <w:sz w:val="24"/>
        </w:rPr>
        <w:t>，</w:t>
      </w:r>
      <w:r>
        <w:rPr>
          <w:i w:val="0"/>
          <w:iCs w:val="0"/>
          <w:spacing w:val="-2"/>
          <w:sz w:val="24"/>
        </w:rPr>
        <w:t>甲</w:t>
      </w:r>
      <w:r>
        <w:rPr>
          <w:i w:val="0"/>
          <w:iCs w:val="0"/>
          <w:spacing w:val="-83"/>
          <w:sz w:val="24"/>
        </w:rPr>
        <w:t>、</w:t>
      </w:r>
      <w:r>
        <w:rPr>
          <w:i w:val="0"/>
          <w:iCs w:val="0"/>
          <w:spacing w:val="-2"/>
          <w:sz w:val="24"/>
        </w:rPr>
        <w:t>乙同时从起点出发</w:t>
      </w:r>
      <w:r>
        <w:rPr>
          <w:i w:val="0"/>
          <w:iCs w:val="0"/>
          <w:spacing w:val="-84"/>
          <w:sz w:val="24"/>
        </w:rPr>
        <w:t>，</w:t>
      </w:r>
      <w:r>
        <w:rPr>
          <w:i w:val="0"/>
          <w:iCs w:val="0"/>
          <w:spacing w:val="-2"/>
          <w:sz w:val="24"/>
        </w:rPr>
        <w:t>先顺水航行</w:t>
      </w:r>
      <w:r>
        <w:rPr>
          <w:i w:val="0"/>
          <w:iCs w:val="0"/>
          <w:spacing w:val="-84"/>
          <w:sz w:val="24"/>
        </w:rPr>
        <w:t>，</w:t>
      </w:r>
      <w:r>
        <w:rPr>
          <w:i w:val="0"/>
          <w:iCs w:val="0"/>
          <w:spacing w:val="-2"/>
          <w:sz w:val="24"/>
        </w:rPr>
        <w:t>问多少秒后甲</w:t>
      </w:r>
      <w:r>
        <w:rPr>
          <w:i w:val="0"/>
          <w:iCs w:val="0"/>
          <w:spacing w:val="-83"/>
          <w:sz w:val="24"/>
        </w:rPr>
        <w:t>、</w:t>
      </w:r>
      <w:r>
        <w:rPr>
          <w:i w:val="0"/>
          <w:iCs w:val="0"/>
          <w:spacing w:val="-2"/>
          <w:sz w:val="24"/>
        </w:rPr>
        <w:t>乙船第二次迎面相遇</w:t>
      </w:r>
      <w:r>
        <w:rPr>
          <w:rFonts w:ascii="Arial" w:eastAsia="Arial"/>
          <w:i w:val="0"/>
          <w:iCs w:val="0"/>
          <w:spacing w:val="-2"/>
          <w:sz w:val="24"/>
        </w:rPr>
        <w:t>?</w:t>
      </w:r>
      <w:r>
        <w:rPr>
          <w:rFonts w:ascii="Arial" w:eastAsia="Arial"/>
          <w:i w:val="0"/>
          <w:iCs w:val="0"/>
          <w:sz w:val="24"/>
          <w:u w:val="single"/>
        </w:rPr>
        <w:tab/>
      </w:r>
    </w:p>
    <w:p>
      <w:pPr>
        <w:spacing w:before="197"/>
        <w:ind w:left="140" w:right="0" w:firstLine="0"/>
        <w:jc w:val="left"/>
        <w:rPr>
          <w:rFonts w:ascii="Arial"/>
          <w:i w:val="0"/>
          <w:iCs w:val="0"/>
          <w:sz w:val="24"/>
        </w:rPr>
      </w:pPr>
      <w:r>
        <w:rPr>
          <w:rFonts w:ascii="Arial"/>
          <w:i w:val="0"/>
          <w:iCs w:val="0"/>
          <w:sz w:val="24"/>
        </w:rPr>
        <w:t xml:space="preserve">A: </w:t>
      </w:r>
      <w:r>
        <w:rPr>
          <w:rFonts w:ascii="Arial"/>
          <w:i w:val="0"/>
          <w:iCs w:val="0"/>
          <w:spacing w:val="-5"/>
          <w:sz w:val="24"/>
        </w:rPr>
        <w:t>48</w:t>
      </w:r>
    </w:p>
    <w:p>
      <w:pPr>
        <w:spacing w:before="200"/>
        <w:ind w:left="140" w:right="0" w:firstLine="0"/>
        <w:jc w:val="left"/>
        <w:rPr>
          <w:rFonts w:ascii="Arial"/>
          <w:i w:val="0"/>
          <w:iCs w:val="0"/>
          <w:sz w:val="24"/>
        </w:rPr>
      </w:pPr>
      <w:r>
        <w:rPr>
          <w:rFonts w:ascii="Arial"/>
          <w:i w:val="0"/>
          <w:iCs w:val="0"/>
          <w:sz w:val="24"/>
        </w:rPr>
        <w:t xml:space="preserve">B: </w:t>
      </w:r>
      <w:r>
        <w:rPr>
          <w:rFonts w:ascii="Arial"/>
          <w:i w:val="0"/>
          <w:iCs w:val="0"/>
          <w:spacing w:val="-5"/>
          <w:sz w:val="24"/>
        </w:rPr>
        <w:t>50</w:t>
      </w:r>
    </w:p>
    <w:p>
      <w:pPr>
        <w:spacing w:before="200"/>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w:t>
      </w:r>
      <w:r>
        <w:rPr>
          <w:rFonts w:ascii="Arial"/>
          <w:i w:val="0"/>
          <w:iCs w:val="0"/>
          <w:spacing w:val="-5"/>
          <w:sz w:val="24"/>
        </w:rPr>
        <w:t>52</w:t>
      </w:r>
    </w:p>
    <w:p>
      <w:pPr>
        <w:spacing w:before="215"/>
        <w:ind w:left="140" w:right="0" w:firstLine="0"/>
        <w:jc w:val="left"/>
        <w:rPr>
          <w:rFonts w:ascii="Arial"/>
          <w:i w:val="0"/>
          <w:iCs w:val="0"/>
          <w:sz w:val="24"/>
        </w:rPr>
      </w:pPr>
      <w:r>
        <w:rPr>
          <w:rFonts w:ascii="Arial"/>
          <w:i w:val="0"/>
          <w:iCs w:val="0"/>
          <w:sz w:val="24"/>
        </w:rPr>
        <w:t>D:</w:t>
      </w:r>
      <w:r>
        <w:rPr>
          <w:rFonts w:ascii="Arial"/>
          <w:i w:val="0"/>
          <w:iCs w:val="0"/>
          <w:spacing w:val="-8"/>
          <w:sz w:val="24"/>
        </w:rPr>
        <w:t xml:space="preserve"> </w:t>
      </w:r>
      <w:r>
        <w:rPr>
          <w:rFonts w:ascii="Arial"/>
          <w:i w:val="0"/>
          <w:iCs w:val="0"/>
          <w:spacing w:val="-5"/>
          <w:sz w:val="24"/>
        </w:rPr>
        <w:t>54</w:t>
      </w:r>
    </w:p>
    <w:p>
      <w:pPr>
        <w:pStyle w:val="BodyText"/>
        <w:rPr>
          <w:rFonts w:ascii="Arial"/>
          <w:b w:val="0"/>
          <w:i w:val="0"/>
          <w:iCs w:val="0"/>
          <w:sz w:val="26"/>
        </w:rPr>
      </w:pPr>
    </w:p>
    <w:p>
      <w:pPr>
        <w:pStyle w:val="BodyText"/>
        <w:rPr>
          <w:rFonts w:ascii="Arial"/>
          <w:b w:val="0"/>
          <w:i w:val="0"/>
          <w:iCs w:val="0"/>
          <w:sz w:val="27"/>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C</w:t>
      </w:r>
    </w:p>
    <w:p>
      <w:pPr>
        <w:pStyle w:val="BodyText"/>
        <w:spacing w:before="70" w:line="376" w:lineRule="exact"/>
        <w:ind w:left="140"/>
        <w:rPr>
          <w:i w:val="0"/>
          <w:iCs w:val="0"/>
        </w:rPr>
      </w:pPr>
      <w:r>
        <w:rPr>
          <w:i w:val="0"/>
          <w:iCs w:val="0"/>
        </w:rPr>
        <w:t>本题解释</w:t>
      </w:r>
      <w:r>
        <w:rPr>
          <w:rFonts w:ascii="Arial" w:eastAsia="Arial"/>
          <w:i w:val="0"/>
          <w:iCs w:val="0"/>
        </w:rPr>
        <w:t>:</w:t>
      </w:r>
      <w:r>
        <w:rPr>
          <w:i w:val="0"/>
          <w:iCs w:val="0"/>
        </w:rPr>
        <w:t>【答案】</w:t>
      </w:r>
      <w:r>
        <w:rPr>
          <w:rFonts w:ascii="Arial" w:eastAsia="Arial"/>
          <w:i w:val="0"/>
          <w:iCs w:val="0"/>
        </w:rPr>
        <w:t>C</w:t>
      </w:r>
      <w:r>
        <w:rPr>
          <w:i w:val="0"/>
          <w:iCs w:val="0"/>
          <w:spacing w:val="-1"/>
        </w:rPr>
        <w:t xml:space="preserve">。解析：甲船顺水速度为 </w:t>
      </w:r>
      <w:r>
        <w:rPr>
          <w:rFonts w:ascii="Arial" w:eastAsia="Arial"/>
          <w:i w:val="0"/>
          <w:iCs w:val="0"/>
        </w:rPr>
        <w:t>2+6=8</w:t>
      </w:r>
      <w:r>
        <w:rPr>
          <w:rFonts w:ascii="Arial" w:eastAsia="Arial"/>
          <w:i w:val="0"/>
          <w:iCs w:val="0"/>
          <w:spacing w:val="-8"/>
        </w:rPr>
        <w:t xml:space="preserve"> </w:t>
      </w:r>
      <w:r>
        <w:rPr>
          <w:i w:val="0"/>
          <w:iCs w:val="0"/>
        </w:rPr>
        <w:t>米</w:t>
      </w:r>
      <w:r>
        <w:rPr>
          <w:rFonts w:ascii="Arial" w:eastAsia="Arial"/>
          <w:i w:val="0"/>
          <w:iCs w:val="0"/>
        </w:rPr>
        <w:t>/</w:t>
      </w:r>
      <w:r>
        <w:rPr>
          <w:i w:val="0"/>
          <w:iCs w:val="0"/>
          <w:spacing w:val="-1"/>
        </w:rPr>
        <w:t xml:space="preserve">秒，逆水速度为 </w:t>
      </w:r>
      <w:r>
        <w:rPr>
          <w:rFonts w:ascii="Arial" w:eastAsia="Arial"/>
          <w:i w:val="0"/>
          <w:iCs w:val="0"/>
        </w:rPr>
        <w:t>6-2=4</w:t>
      </w:r>
      <w:r>
        <w:rPr>
          <w:rFonts w:ascii="Arial" w:eastAsia="Arial"/>
          <w:i w:val="0"/>
          <w:iCs w:val="0"/>
          <w:spacing w:val="-8"/>
        </w:rPr>
        <w:t xml:space="preserve"> </w:t>
      </w:r>
      <w:r>
        <w:rPr>
          <w:i w:val="0"/>
          <w:iCs w:val="0"/>
        </w:rPr>
        <w:t>米</w:t>
      </w:r>
      <w:r>
        <w:rPr>
          <w:rFonts w:ascii="Arial" w:eastAsia="Arial"/>
          <w:i w:val="0"/>
          <w:iCs w:val="0"/>
        </w:rPr>
        <w:t>/</w:t>
      </w:r>
      <w:r>
        <w:rPr>
          <w:i w:val="0"/>
          <w:iCs w:val="0"/>
        </w:rPr>
        <w:t>秒</w:t>
      </w:r>
      <w:r>
        <w:rPr>
          <w:rFonts w:ascii="Arial" w:eastAsia="Arial"/>
          <w:i w:val="0"/>
          <w:iCs w:val="0"/>
        </w:rPr>
        <w:t>;</w:t>
      </w:r>
      <w:r>
        <w:rPr>
          <w:i w:val="0"/>
          <w:iCs w:val="0"/>
          <w:spacing w:val="-2"/>
        </w:rPr>
        <w:t>乙船顺水速度</w:t>
      </w:r>
    </w:p>
    <w:p>
      <w:pPr>
        <w:pStyle w:val="BodyText"/>
        <w:spacing w:line="376" w:lineRule="exact"/>
        <w:ind w:left="140"/>
        <w:rPr>
          <w:i w:val="0"/>
          <w:iCs w:val="0"/>
        </w:rPr>
      </w:pPr>
      <w:r>
        <w:rPr>
          <w:i w:val="0"/>
          <w:iCs w:val="0"/>
          <w:spacing w:val="-2"/>
        </w:rPr>
        <w:t xml:space="preserve">为 </w:t>
      </w:r>
      <w:r>
        <w:rPr>
          <w:rFonts w:ascii="Arial" w:eastAsia="Arial"/>
          <w:i w:val="0"/>
          <w:iCs w:val="0"/>
        </w:rPr>
        <w:t>2+4=6</w:t>
      </w:r>
      <w:r>
        <w:rPr>
          <w:rFonts w:ascii="Arial" w:eastAsia="Arial"/>
          <w:i w:val="0"/>
          <w:iCs w:val="0"/>
          <w:spacing w:val="-8"/>
        </w:rPr>
        <w:t xml:space="preserve"> </w:t>
      </w:r>
      <w:r>
        <w:rPr>
          <w:i w:val="0"/>
          <w:iCs w:val="0"/>
        </w:rPr>
        <w:t>米</w:t>
      </w:r>
      <w:r>
        <w:rPr>
          <w:rFonts w:ascii="Arial" w:eastAsia="Arial"/>
          <w:i w:val="0"/>
          <w:iCs w:val="0"/>
        </w:rPr>
        <w:t>/</w:t>
      </w:r>
      <w:r>
        <w:rPr>
          <w:i w:val="0"/>
          <w:iCs w:val="0"/>
          <w:spacing w:val="-1"/>
        </w:rPr>
        <w:t xml:space="preserve">秒，逆水速度为 </w:t>
      </w:r>
      <w:r>
        <w:rPr>
          <w:rFonts w:ascii="Arial" w:eastAsia="Arial"/>
          <w:i w:val="0"/>
          <w:iCs w:val="0"/>
        </w:rPr>
        <w:t>4-2=2</w:t>
      </w:r>
      <w:r>
        <w:rPr>
          <w:rFonts w:ascii="Arial" w:eastAsia="Arial"/>
          <w:i w:val="0"/>
          <w:iCs w:val="0"/>
          <w:spacing w:val="-8"/>
        </w:rPr>
        <w:t xml:space="preserve"> </w:t>
      </w:r>
      <w:r>
        <w:rPr>
          <w:i w:val="0"/>
          <w:iCs w:val="0"/>
        </w:rPr>
        <w:t>米</w:t>
      </w:r>
      <w:r>
        <w:rPr>
          <w:rFonts w:ascii="Arial" w:eastAsia="Arial"/>
          <w:i w:val="0"/>
          <w:iCs w:val="0"/>
        </w:rPr>
        <w:t>/</w:t>
      </w:r>
      <w:r>
        <w:rPr>
          <w:i w:val="0"/>
          <w:iCs w:val="0"/>
          <w:spacing w:val="-5"/>
        </w:rPr>
        <w:t>秒。</w:t>
      </w:r>
    </w:p>
    <w:p>
      <w:pPr>
        <w:pStyle w:val="BodyText"/>
        <w:rPr>
          <w:i w:val="0"/>
          <w:iCs w:val="0"/>
          <w:sz w:val="26"/>
        </w:rPr>
      </w:pPr>
    </w:p>
    <w:p>
      <w:pPr>
        <w:pStyle w:val="BodyText"/>
        <w:spacing w:before="16"/>
        <w:rPr>
          <w:i w:val="0"/>
          <w:iCs w:val="0"/>
          <w:sz w:val="33"/>
        </w:rPr>
      </w:pPr>
    </w:p>
    <w:p>
      <w:pPr>
        <w:pStyle w:val="ListParagraph"/>
        <w:numPr>
          <w:ilvl w:val="0"/>
          <w:numId w:val="3"/>
        </w:numPr>
        <w:tabs>
          <w:tab w:val="left" w:pos="475"/>
        </w:tabs>
        <w:spacing w:before="0" w:after="0" w:line="240" w:lineRule="auto"/>
        <w:ind w:left="474" w:right="0" w:hanging="335"/>
        <w:jc w:val="left"/>
        <w:rPr>
          <w:i w:val="0"/>
          <w:iCs w:val="0"/>
          <w:sz w:val="24"/>
        </w:rPr>
      </w:pPr>
      <w:r>
        <w:rPr>
          <w:i w:val="0"/>
          <w:iCs w:val="0"/>
          <w:spacing w:val="-8"/>
          <w:sz w:val="24"/>
        </w:rPr>
        <w:t xml:space="preserve">【单选题】建造一个容积为 </w:t>
      </w:r>
      <w:r>
        <w:rPr>
          <w:rFonts w:ascii="Arial" w:eastAsia="Arial"/>
          <w:i w:val="0"/>
          <w:iCs w:val="0"/>
          <w:spacing w:val="-4"/>
          <w:sz w:val="24"/>
        </w:rPr>
        <w:t>16</w:t>
      </w:r>
      <w:r>
        <w:rPr>
          <w:rFonts w:ascii="Arial" w:eastAsia="Arial"/>
          <w:i w:val="0"/>
          <w:iCs w:val="0"/>
          <w:spacing w:val="8"/>
          <w:sz w:val="24"/>
        </w:rPr>
        <w:t xml:space="preserve"> </w:t>
      </w:r>
      <w:r>
        <w:rPr>
          <w:i w:val="0"/>
          <w:iCs w:val="0"/>
          <w:spacing w:val="-10"/>
          <w:sz w:val="24"/>
        </w:rPr>
        <w:t xml:space="preserve">立方米，深为 </w:t>
      </w:r>
      <w:r>
        <w:rPr>
          <w:rFonts w:ascii="Arial" w:eastAsia="Arial"/>
          <w:i w:val="0"/>
          <w:iCs w:val="0"/>
          <w:spacing w:val="-4"/>
          <w:sz w:val="24"/>
        </w:rPr>
        <w:t>4</w:t>
      </w:r>
      <w:r>
        <w:rPr>
          <w:rFonts w:ascii="Arial" w:eastAsia="Arial"/>
          <w:i w:val="0"/>
          <w:iCs w:val="0"/>
          <w:spacing w:val="8"/>
          <w:sz w:val="24"/>
        </w:rPr>
        <w:t xml:space="preserve"> </w:t>
      </w:r>
      <w:r>
        <w:rPr>
          <w:i w:val="0"/>
          <w:iCs w:val="0"/>
          <w:spacing w:val="-5"/>
          <w:sz w:val="24"/>
        </w:rPr>
        <w:t>米的立方体无盖水池，如果池底和池壁的造价分别</w:t>
      </w:r>
    </w:p>
    <w:p>
      <w:pPr>
        <w:tabs>
          <w:tab w:val="left" w:pos="8522"/>
        </w:tabs>
        <w:spacing w:before="4"/>
        <w:ind w:left="140" w:right="0" w:firstLine="0"/>
        <w:jc w:val="left"/>
        <w:rPr>
          <w:rFonts w:ascii="Arial" w:eastAsia="Arial"/>
          <w:i w:val="0"/>
          <w:iCs w:val="0"/>
          <w:sz w:val="24"/>
        </w:rPr>
      </w:pPr>
      <w:r>
        <w:rPr>
          <w:rFonts w:ascii="宋体" w:eastAsia="宋体" w:hint="eastAsia"/>
          <w:i w:val="0"/>
          <w:iCs w:val="0"/>
          <w:sz w:val="24"/>
        </w:rPr>
        <w:t>为每平方米</w:t>
      </w:r>
      <w:r>
        <w:rPr>
          <w:rFonts w:ascii="宋体" w:eastAsia="宋体" w:hint="eastAsia"/>
          <w:i w:val="0"/>
          <w:iCs w:val="0"/>
          <w:spacing w:val="-60"/>
          <w:sz w:val="24"/>
        </w:rPr>
        <w:t xml:space="preserve"> </w:t>
      </w:r>
      <w:r>
        <w:rPr>
          <w:rFonts w:ascii="Arial" w:eastAsia="Arial"/>
          <w:i w:val="0"/>
          <w:iCs w:val="0"/>
          <w:sz w:val="24"/>
        </w:rPr>
        <w:t>160</w:t>
      </w:r>
      <w:r>
        <w:rPr>
          <w:rFonts w:ascii="Arial" w:eastAsia="Arial"/>
          <w:i w:val="0"/>
          <w:iCs w:val="0"/>
          <w:spacing w:val="-10"/>
          <w:sz w:val="24"/>
        </w:rPr>
        <w:t xml:space="preserve"> </w:t>
      </w:r>
      <w:r>
        <w:rPr>
          <w:rFonts w:ascii="宋体" w:eastAsia="宋体" w:hint="eastAsia"/>
          <w:i w:val="0"/>
          <w:iCs w:val="0"/>
          <w:sz w:val="24"/>
        </w:rPr>
        <w:t>元和每平方米</w:t>
      </w:r>
      <w:r>
        <w:rPr>
          <w:rFonts w:ascii="宋体" w:eastAsia="宋体" w:hint="eastAsia"/>
          <w:i w:val="0"/>
          <w:iCs w:val="0"/>
          <w:spacing w:val="-60"/>
          <w:sz w:val="24"/>
        </w:rPr>
        <w:t xml:space="preserve"> </w:t>
      </w:r>
      <w:r>
        <w:rPr>
          <w:rFonts w:ascii="Arial" w:eastAsia="Arial"/>
          <w:i w:val="0"/>
          <w:iCs w:val="0"/>
          <w:sz w:val="24"/>
        </w:rPr>
        <w:t>100</w:t>
      </w:r>
      <w:r>
        <w:rPr>
          <w:rFonts w:ascii="Arial" w:eastAsia="Arial"/>
          <w:i w:val="0"/>
          <w:iCs w:val="0"/>
          <w:spacing w:val="-7"/>
          <w:sz w:val="24"/>
        </w:rPr>
        <w:t xml:space="preserve"> </w:t>
      </w:r>
      <w:r>
        <w:rPr>
          <w:rFonts w:ascii="宋体" w:eastAsia="宋体" w:hint="eastAsia"/>
          <w:i w:val="0"/>
          <w:iCs w:val="0"/>
          <w:sz w:val="24"/>
        </w:rPr>
        <w:t>元，那么该水池的最低造价是多少元</w:t>
      </w:r>
      <w:r>
        <w:rPr>
          <w:rFonts w:ascii="Arial" w:eastAsia="Arial"/>
          <w:i w:val="0"/>
          <w:iCs w:val="0"/>
          <w:spacing w:val="-10"/>
          <w:sz w:val="24"/>
        </w:rPr>
        <w:t>?</w:t>
      </w:r>
      <w:r>
        <w:rPr>
          <w:rFonts w:ascii="Arial" w:eastAsia="Arial"/>
          <w:i w:val="0"/>
          <w:iCs w:val="0"/>
          <w:sz w:val="24"/>
          <w:u w:val="single"/>
        </w:rPr>
        <w:tab/>
      </w:r>
    </w:p>
    <w:p>
      <w:pPr>
        <w:spacing w:before="200"/>
        <w:ind w:left="140" w:right="0" w:firstLine="0"/>
        <w:jc w:val="left"/>
        <w:rPr>
          <w:rFonts w:ascii="Arial"/>
          <w:i w:val="0"/>
          <w:iCs w:val="0"/>
          <w:sz w:val="24"/>
        </w:rPr>
      </w:pPr>
      <w:r>
        <w:rPr>
          <w:rFonts w:ascii="Arial"/>
          <w:i w:val="0"/>
          <w:iCs w:val="0"/>
          <w:sz w:val="24"/>
        </w:rPr>
        <w:t xml:space="preserve">A: </w:t>
      </w:r>
      <w:r>
        <w:rPr>
          <w:rFonts w:ascii="Arial"/>
          <w:i w:val="0"/>
          <w:iCs w:val="0"/>
          <w:spacing w:val="-4"/>
          <w:sz w:val="24"/>
        </w:rPr>
        <w:t>3980</w:t>
      </w:r>
    </w:p>
    <w:p>
      <w:pPr>
        <w:spacing w:before="200"/>
        <w:ind w:left="140" w:right="0" w:firstLine="0"/>
        <w:jc w:val="left"/>
        <w:rPr>
          <w:rFonts w:ascii="Arial"/>
          <w:i w:val="0"/>
          <w:iCs w:val="0"/>
          <w:sz w:val="24"/>
        </w:rPr>
      </w:pPr>
      <w:r>
        <w:rPr>
          <w:rFonts w:ascii="Arial"/>
          <w:i w:val="0"/>
          <w:iCs w:val="0"/>
          <w:sz w:val="24"/>
        </w:rPr>
        <w:t xml:space="preserve">B: </w:t>
      </w:r>
      <w:r>
        <w:rPr>
          <w:rFonts w:ascii="Arial"/>
          <w:i w:val="0"/>
          <w:iCs w:val="0"/>
          <w:spacing w:val="-4"/>
          <w:sz w:val="24"/>
        </w:rPr>
        <w:t>3560</w:t>
      </w:r>
    </w:p>
    <w:p>
      <w:pPr>
        <w:spacing w:before="200"/>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w:t>
      </w:r>
      <w:r>
        <w:rPr>
          <w:rFonts w:ascii="Arial"/>
          <w:i w:val="0"/>
          <w:iCs w:val="0"/>
          <w:spacing w:val="-4"/>
          <w:sz w:val="24"/>
        </w:rPr>
        <w:t>3270</w:t>
      </w:r>
    </w:p>
    <w:p>
      <w:pPr>
        <w:spacing w:before="200"/>
        <w:ind w:left="140" w:right="0" w:firstLine="0"/>
        <w:jc w:val="left"/>
        <w:rPr>
          <w:rFonts w:ascii="Arial"/>
          <w:i w:val="0"/>
          <w:iCs w:val="0"/>
          <w:sz w:val="24"/>
        </w:rPr>
      </w:pPr>
      <w:r>
        <w:rPr>
          <w:rFonts w:ascii="Arial"/>
          <w:i w:val="0"/>
          <w:iCs w:val="0"/>
          <w:sz w:val="24"/>
        </w:rPr>
        <w:t>D:</w:t>
      </w:r>
      <w:r>
        <w:rPr>
          <w:rFonts w:ascii="Arial"/>
          <w:i w:val="0"/>
          <w:iCs w:val="0"/>
          <w:spacing w:val="-2"/>
          <w:sz w:val="24"/>
        </w:rPr>
        <w:t xml:space="preserve"> </w:t>
      </w:r>
      <w:r>
        <w:rPr>
          <w:rFonts w:ascii="Arial"/>
          <w:i w:val="0"/>
          <w:iCs w:val="0"/>
          <w:spacing w:val="-4"/>
          <w:sz w:val="24"/>
        </w:rPr>
        <w:t>3840</w:t>
      </w:r>
    </w:p>
    <w:p>
      <w:pPr>
        <w:spacing w:after="0"/>
        <w:jc w:val="left"/>
        <w:rPr>
          <w:rFonts w:ascii="Arial"/>
          <w:i w:val="0"/>
          <w:iCs w:val="0"/>
          <w:sz w:val="24"/>
        </w:rPr>
        <w:sectPr>
          <w:headerReference w:type="default" r:id="rId67"/>
          <w:footerReference w:type="default" r:id="rId68"/>
          <w:pgSz w:w="11910" w:h="16840"/>
          <w:pgMar w:top="1180" w:right="80" w:bottom="1180" w:left="580" w:header="888" w:footer="988" w:gutter="0"/>
          <w:pgNumType w:start="20"/>
          <w:cols w:num="1" w:space="720"/>
        </w:sectPr>
      </w:pPr>
    </w:p>
    <w:p>
      <w:pPr>
        <w:pStyle w:val="BodyText"/>
        <w:rPr>
          <w:rFonts w:ascii="Arial"/>
          <w:b w:val="0"/>
          <w:i w:val="0"/>
          <w:iCs w:val="0"/>
          <w:sz w:val="20"/>
        </w:rPr>
      </w:pPr>
    </w:p>
    <w:p>
      <w:pPr>
        <w:pStyle w:val="BodyText"/>
        <w:spacing w:before="170"/>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D</w:t>
      </w:r>
    </w:p>
    <w:p>
      <w:pPr>
        <w:pStyle w:val="BodyText"/>
        <w:spacing w:before="70"/>
        <w:ind w:left="140"/>
        <w:rPr>
          <w:i w:val="0"/>
          <w:iCs w:val="0"/>
        </w:rPr>
      </w:pPr>
      <w:r>
        <w:rPr>
          <w:i w:val="0"/>
          <w:iCs w:val="0"/>
        </w:rPr>
        <w:drawing>
          <wp:anchor distT="0" distB="0" distL="0" distR="0" simplePos="0" relativeHeight="251670528" behindDoc="0" locked="0" layoutInCell="1" allowOverlap="1">
            <wp:simplePos x="0" y="0"/>
            <wp:positionH relativeFrom="page">
              <wp:posOffset>495300</wp:posOffset>
            </wp:positionH>
            <wp:positionV relativeFrom="paragraph">
              <wp:posOffset>365760</wp:posOffset>
            </wp:positionV>
            <wp:extent cx="5229225" cy="790575"/>
            <wp:effectExtent l="0" t="0" r="0" b="0"/>
            <wp:wrapNone/>
            <wp:docPr id="4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5.png"/>
                    <pic:cNvPicPr>
                      <a:picLocks noChangeAspect="1"/>
                    </pic:cNvPicPr>
                  </pic:nvPicPr>
                  <pic:blipFill>
                    <a:blip xmlns:r="http://schemas.openxmlformats.org/officeDocument/2006/relationships" r:embed="rId69" cstate="print"/>
                    <a:stretch>
                      <a:fillRect/>
                    </a:stretch>
                  </pic:blipFill>
                  <pic:spPr>
                    <a:xfrm>
                      <a:off x="0" y="0"/>
                      <a:ext cx="5229225" cy="790575"/>
                    </a:xfrm>
                    <a:prstGeom prst="rect">
                      <a:avLst/>
                    </a:prstGeom>
                  </pic:spPr>
                </pic:pic>
              </a:graphicData>
            </a:graphic>
          </wp:anchor>
        </w:drawing>
      </w:r>
      <w:r>
        <w:rPr>
          <w:i w:val="0"/>
          <w:iCs w:val="0"/>
        </w:rPr>
        <w:t>本题解释</w:t>
      </w:r>
      <w:r>
        <w:rPr>
          <w:rFonts w:ascii="Arial" w:eastAsia="Arial"/>
          <w:i w:val="0"/>
          <w:iCs w:val="0"/>
        </w:rPr>
        <w:t>:</w:t>
      </w:r>
      <w:r>
        <w:rPr>
          <w:i w:val="0"/>
          <w:iCs w:val="0"/>
        </w:rPr>
        <w:t xml:space="preserve">正确答案是 </w:t>
      </w:r>
      <w:r>
        <w:rPr>
          <w:rFonts w:ascii="Arial" w:eastAsia="Arial"/>
          <w:i w:val="0"/>
          <w:iCs w:val="0"/>
        </w:rPr>
        <w:t>D</w:t>
      </w:r>
      <w:r>
        <w:rPr>
          <w:rFonts w:ascii="Arial" w:eastAsia="Arial"/>
          <w:i w:val="0"/>
          <w:iCs w:val="0"/>
          <w:spacing w:val="-7"/>
        </w:rPr>
        <w:t xml:space="preserve"> </w:t>
      </w:r>
      <w:r>
        <w:rPr>
          <w:i w:val="0"/>
          <w:iCs w:val="0"/>
          <w:spacing w:val="-1"/>
        </w:rPr>
        <w:t>考点函数最值问题解析</w:t>
      </w:r>
    </w:p>
    <w:p>
      <w:pPr>
        <w:pStyle w:val="BodyText"/>
        <w:rPr>
          <w:i w:val="0"/>
          <w:iCs w:val="0"/>
          <w:sz w:val="26"/>
        </w:rPr>
      </w:pPr>
    </w:p>
    <w:p>
      <w:pPr>
        <w:pStyle w:val="BodyText"/>
        <w:spacing w:before="3"/>
        <w:rPr>
          <w:i w:val="0"/>
          <w:iCs w:val="0"/>
          <w:sz w:val="31"/>
        </w:rPr>
      </w:pPr>
    </w:p>
    <w:p>
      <w:pPr>
        <w:pStyle w:val="BodyText"/>
        <w:ind w:right="657"/>
        <w:jc w:val="right"/>
        <w:rPr>
          <w:i w:val="0"/>
          <w:iCs w:val="0"/>
        </w:rPr>
      </w:pPr>
      <w:r>
        <w:rPr>
          <w:i w:val="0"/>
          <w:iCs w:val="0"/>
          <w:spacing w:val="-2"/>
        </w:rPr>
        <w:t>考查点：公式应用</w:t>
      </w:r>
    </w:p>
    <w:p>
      <w:pPr>
        <w:pStyle w:val="BodyText"/>
        <w:rPr>
          <w:i w:val="0"/>
          <w:iCs w:val="0"/>
          <w:sz w:val="20"/>
        </w:rPr>
      </w:pPr>
    </w:p>
    <w:p>
      <w:pPr>
        <w:pStyle w:val="BodyText"/>
        <w:rPr>
          <w:i w:val="0"/>
          <w:iCs w:val="0"/>
          <w:sz w:val="20"/>
        </w:rPr>
      </w:pPr>
    </w:p>
    <w:p>
      <w:pPr>
        <w:pStyle w:val="BodyText"/>
        <w:spacing w:before="12"/>
        <w:rPr>
          <w:i w:val="0"/>
          <w:iCs w:val="0"/>
          <w:sz w:val="15"/>
        </w:rPr>
      </w:pPr>
    </w:p>
    <w:p>
      <w:pPr>
        <w:pStyle w:val="ListParagraph"/>
        <w:numPr>
          <w:ilvl w:val="0"/>
          <w:numId w:val="7"/>
        </w:numPr>
        <w:tabs>
          <w:tab w:val="left" w:pos="475"/>
        </w:tabs>
        <w:spacing w:before="78" w:after="0" w:line="242" w:lineRule="auto"/>
        <w:ind w:left="140" w:right="398" w:firstLine="0"/>
        <w:jc w:val="left"/>
        <w:rPr>
          <w:i w:val="0"/>
          <w:iCs w:val="0"/>
          <w:sz w:val="24"/>
        </w:rPr>
      </w:pPr>
      <w:r>
        <w:rPr>
          <w:i w:val="0"/>
          <w:iCs w:val="0"/>
          <w:sz w:val="24"/>
        </w:rPr>
        <w:t>【单选题】某工厂的一个生产小组，当每个工人都在岗位工作时，</w:t>
      </w:r>
      <w:r>
        <w:rPr>
          <w:rFonts w:ascii="Arial" w:eastAsia="Arial"/>
          <w:i w:val="0"/>
          <w:iCs w:val="0"/>
          <w:sz w:val="24"/>
        </w:rPr>
        <w:t xml:space="preserve">9 </w:t>
      </w:r>
      <w:r>
        <w:rPr>
          <w:i w:val="0"/>
          <w:iCs w:val="0"/>
          <w:sz w:val="24"/>
        </w:rPr>
        <w:t>小时可以完成一项生产任务。</w:t>
      </w:r>
      <w:r>
        <w:rPr>
          <w:i w:val="0"/>
          <w:iCs w:val="0"/>
          <w:spacing w:val="-1"/>
          <w:sz w:val="24"/>
        </w:rPr>
        <w:t xml:space="preserve">如果交换工人甲和乙的岗位，其他人不变，可提前 </w:t>
      </w:r>
      <w:r>
        <w:rPr>
          <w:rFonts w:ascii="Arial" w:eastAsia="Arial"/>
          <w:i w:val="0"/>
          <w:iCs w:val="0"/>
          <w:sz w:val="24"/>
        </w:rPr>
        <w:t xml:space="preserve">1 </w:t>
      </w:r>
      <w:r>
        <w:rPr>
          <w:i w:val="0"/>
          <w:iCs w:val="0"/>
          <w:sz w:val="24"/>
        </w:rPr>
        <w:t>小时完成任务</w:t>
      </w:r>
      <w:r>
        <w:rPr>
          <w:rFonts w:ascii="Arial" w:eastAsia="Arial"/>
          <w:i w:val="0"/>
          <w:iCs w:val="0"/>
          <w:sz w:val="24"/>
        </w:rPr>
        <w:t>;</w:t>
      </w:r>
      <w:r>
        <w:rPr>
          <w:i w:val="0"/>
          <w:iCs w:val="0"/>
          <w:sz w:val="24"/>
        </w:rPr>
        <w:t>如果交换工人丙和丁的岗位，其</w:t>
      </w:r>
    </w:p>
    <w:p>
      <w:pPr>
        <w:tabs>
          <w:tab w:val="left" w:pos="3401"/>
        </w:tabs>
        <w:spacing w:before="1" w:line="242" w:lineRule="auto"/>
        <w:ind w:left="140" w:right="637" w:firstLine="0"/>
        <w:jc w:val="left"/>
        <w:rPr>
          <w:rFonts w:ascii="Arial" w:eastAsia="Arial"/>
          <w:i w:val="0"/>
          <w:iCs w:val="0"/>
          <w:sz w:val="24"/>
        </w:rPr>
      </w:pPr>
      <w:r>
        <w:rPr>
          <w:rFonts w:ascii="宋体" w:eastAsia="宋体" w:hint="eastAsia"/>
          <w:i w:val="0"/>
          <w:iCs w:val="0"/>
          <w:spacing w:val="-4"/>
          <w:sz w:val="24"/>
        </w:rPr>
        <w:t>他人不变，也可提前</w:t>
      </w:r>
      <w:r>
        <w:rPr>
          <w:rFonts w:ascii="宋体" w:eastAsia="宋体" w:hint="eastAsia"/>
          <w:i w:val="0"/>
          <w:iCs w:val="0"/>
          <w:spacing w:val="-43"/>
          <w:sz w:val="24"/>
        </w:rPr>
        <w:t xml:space="preserve"> </w:t>
      </w:r>
      <w:r>
        <w:rPr>
          <w:rFonts w:ascii="Arial" w:eastAsia="Arial"/>
          <w:i w:val="0"/>
          <w:iCs w:val="0"/>
          <w:spacing w:val="-4"/>
          <w:sz w:val="24"/>
        </w:rPr>
        <w:t xml:space="preserve">1 </w:t>
      </w:r>
      <w:r>
        <w:rPr>
          <w:rFonts w:ascii="宋体" w:eastAsia="宋体" w:hint="eastAsia"/>
          <w:i w:val="0"/>
          <w:iCs w:val="0"/>
          <w:spacing w:val="-4"/>
          <w:sz w:val="24"/>
        </w:rPr>
        <w:t>小时完成任务。如果同时交换甲和乙、丙和丁的岗位，其他人不变，可以提前</w:t>
      </w:r>
      <w:r>
        <w:rPr>
          <w:rFonts w:ascii="宋体" w:eastAsia="宋体" w:hint="eastAsia"/>
          <w:i w:val="0"/>
          <w:iCs w:val="0"/>
          <w:spacing w:val="-2"/>
          <w:sz w:val="24"/>
        </w:rPr>
        <w:t>多少小时完成这项任务</w:t>
      </w:r>
      <w:r>
        <w:rPr>
          <w:rFonts w:ascii="Arial" w:eastAsia="Arial"/>
          <w:i w:val="0"/>
          <w:iCs w:val="0"/>
          <w:spacing w:val="-2"/>
          <w:sz w:val="24"/>
        </w:rPr>
        <w:t>?</w:t>
      </w:r>
      <w:r>
        <w:rPr>
          <w:rFonts w:ascii="Arial" w:eastAsia="Arial"/>
          <w:i w:val="0"/>
          <w:iCs w:val="0"/>
          <w:sz w:val="24"/>
          <w:u w:val="single"/>
        </w:rPr>
        <w:tab/>
      </w:r>
    </w:p>
    <w:p>
      <w:pPr>
        <w:spacing w:before="198"/>
        <w:ind w:left="140" w:right="0" w:firstLine="0"/>
        <w:jc w:val="left"/>
        <w:rPr>
          <w:rFonts w:ascii="Arial"/>
          <w:i w:val="0"/>
          <w:iCs w:val="0"/>
          <w:sz w:val="24"/>
        </w:rPr>
      </w:pPr>
      <w:r>
        <w:rPr>
          <w:rFonts w:ascii="Arial"/>
          <w:i w:val="0"/>
          <w:iCs w:val="0"/>
          <w:sz w:val="24"/>
        </w:rPr>
        <w:t xml:space="preserve">A: </w:t>
      </w:r>
      <w:r>
        <w:rPr>
          <w:rFonts w:ascii="Arial"/>
          <w:i w:val="0"/>
          <w:iCs w:val="0"/>
          <w:spacing w:val="-5"/>
          <w:sz w:val="24"/>
        </w:rPr>
        <w:t>1.4</w:t>
      </w:r>
    </w:p>
    <w:p>
      <w:pPr>
        <w:spacing w:before="200"/>
        <w:ind w:left="140" w:right="0" w:firstLine="0"/>
        <w:jc w:val="left"/>
        <w:rPr>
          <w:rFonts w:ascii="Arial"/>
          <w:i w:val="0"/>
          <w:iCs w:val="0"/>
          <w:sz w:val="24"/>
        </w:rPr>
      </w:pPr>
      <w:r>
        <w:rPr>
          <w:rFonts w:ascii="Arial"/>
          <w:i w:val="0"/>
          <w:iCs w:val="0"/>
          <w:sz w:val="24"/>
        </w:rPr>
        <w:t xml:space="preserve">B: </w:t>
      </w:r>
      <w:r>
        <w:rPr>
          <w:rFonts w:ascii="Arial"/>
          <w:i w:val="0"/>
          <w:iCs w:val="0"/>
          <w:spacing w:val="-5"/>
          <w:sz w:val="24"/>
        </w:rPr>
        <w:t>1.8</w:t>
      </w:r>
    </w:p>
    <w:p>
      <w:pPr>
        <w:spacing w:before="215"/>
        <w:ind w:left="140" w:right="0" w:firstLine="0"/>
        <w:jc w:val="left"/>
        <w:rPr>
          <w:rFonts w:ascii="Arial"/>
          <w:i w:val="0"/>
          <w:iCs w:val="0"/>
          <w:sz w:val="24"/>
        </w:rPr>
      </w:pPr>
      <w:r>
        <w:rPr>
          <w:rFonts w:ascii="Arial"/>
          <w:i w:val="0"/>
          <w:iCs w:val="0"/>
          <w:sz w:val="24"/>
        </w:rPr>
        <w:t>C:</w:t>
      </w:r>
      <w:r>
        <w:rPr>
          <w:rFonts w:ascii="Arial"/>
          <w:i w:val="0"/>
          <w:iCs w:val="0"/>
          <w:spacing w:val="-8"/>
          <w:sz w:val="24"/>
        </w:rPr>
        <w:t xml:space="preserve"> </w:t>
      </w:r>
      <w:r>
        <w:rPr>
          <w:rFonts w:ascii="Arial"/>
          <w:i w:val="0"/>
          <w:iCs w:val="0"/>
          <w:spacing w:val="-5"/>
          <w:sz w:val="24"/>
        </w:rPr>
        <w:t>2.2</w:t>
      </w:r>
    </w:p>
    <w:p>
      <w:pPr>
        <w:spacing w:before="209"/>
        <w:ind w:left="140" w:right="0" w:firstLine="0"/>
        <w:jc w:val="left"/>
        <w:rPr>
          <w:rFonts w:ascii="Arial"/>
          <w:i w:val="0"/>
          <w:iCs w:val="0"/>
          <w:sz w:val="24"/>
        </w:rPr>
      </w:pPr>
      <w:r>
        <w:rPr>
          <w:rFonts w:ascii="Arial"/>
          <w:i w:val="0"/>
          <w:iCs w:val="0"/>
          <w:sz w:val="24"/>
        </w:rPr>
        <w:t>D:</w:t>
      </w:r>
      <w:r>
        <w:rPr>
          <w:rFonts w:ascii="Arial"/>
          <w:i w:val="0"/>
          <w:iCs w:val="0"/>
          <w:spacing w:val="-2"/>
          <w:sz w:val="24"/>
        </w:rPr>
        <w:t xml:space="preserve"> </w:t>
      </w:r>
      <w:r>
        <w:rPr>
          <w:rFonts w:ascii="Arial"/>
          <w:i w:val="0"/>
          <w:iCs w:val="0"/>
          <w:spacing w:val="-5"/>
          <w:sz w:val="24"/>
        </w:rPr>
        <w:t>2.6</w:t>
      </w:r>
    </w:p>
    <w:p>
      <w:pPr>
        <w:pStyle w:val="BodyText"/>
        <w:rPr>
          <w:rFonts w:ascii="Arial"/>
          <w:b w:val="0"/>
          <w:i w:val="0"/>
          <w:iCs w:val="0"/>
          <w:sz w:val="26"/>
        </w:rPr>
      </w:pPr>
    </w:p>
    <w:p>
      <w:pPr>
        <w:pStyle w:val="BodyText"/>
        <w:spacing w:before="2"/>
        <w:rPr>
          <w:rFonts w:ascii="Arial"/>
          <w:b w:val="0"/>
          <w:i w:val="0"/>
          <w:iCs w:val="0"/>
          <w:sz w:val="26"/>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B</w:t>
      </w:r>
    </w:p>
    <w:p>
      <w:pPr>
        <w:pStyle w:val="BodyText"/>
        <w:spacing w:before="163" w:line="170" w:lineRule="auto"/>
        <w:ind w:left="140" w:right="398"/>
        <w:rPr>
          <w:i w:val="0"/>
          <w:iCs w:val="0"/>
        </w:rPr>
      </w:pPr>
      <w:r>
        <w:rPr>
          <w:i w:val="0"/>
          <w:iCs w:val="0"/>
        </w:rPr>
        <w:t>本题解释</w:t>
      </w:r>
      <w:r>
        <w:rPr>
          <w:rFonts w:ascii="Arial" w:eastAsia="Arial"/>
          <w:i w:val="0"/>
          <w:iCs w:val="0"/>
        </w:rPr>
        <w:t>:</w:t>
      </w:r>
      <w:r>
        <w:rPr>
          <w:i w:val="0"/>
          <w:iCs w:val="0"/>
          <w:spacing w:val="6"/>
        </w:rPr>
        <w:t xml:space="preserve">正确答案是 </w:t>
      </w:r>
      <w:r>
        <w:rPr>
          <w:rFonts w:ascii="Arial" w:eastAsia="Arial"/>
          <w:i w:val="0"/>
          <w:iCs w:val="0"/>
        </w:rPr>
        <w:t xml:space="preserve">B </w:t>
      </w:r>
      <w:r>
        <w:rPr>
          <w:i w:val="0"/>
          <w:iCs w:val="0"/>
          <w:spacing w:val="1"/>
        </w:rPr>
        <w:t xml:space="preserve">考点工程问题解析交换甲和乙或丙和丁的工作岗位，均可 </w:t>
      </w:r>
      <w:r>
        <w:rPr>
          <w:rFonts w:ascii="Arial" w:eastAsia="Arial"/>
          <w:i w:val="0"/>
          <w:iCs w:val="0"/>
        </w:rPr>
        <w:t xml:space="preserve">8 </w:t>
      </w:r>
      <w:r>
        <w:rPr>
          <w:i w:val="0"/>
          <w:iCs w:val="0"/>
        </w:rPr>
        <w:t xml:space="preserve">小时完成任务，说明交换甲和乙或丙和丁，整体工作效率由 </w:t>
      </w:r>
      <w:r>
        <w:rPr>
          <w:rFonts w:ascii="Arial" w:eastAsia="Arial"/>
          <w:i w:val="0"/>
          <w:iCs w:val="0"/>
        </w:rPr>
        <w:t xml:space="preserve">1/9 </w:t>
      </w:r>
      <w:r>
        <w:rPr>
          <w:i w:val="0"/>
          <w:iCs w:val="0"/>
        </w:rPr>
        <w:t xml:space="preserve">变为 </w:t>
      </w:r>
      <w:r>
        <w:rPr>
          <w:rFonts w:ascii="Arial" w:eastAsia="Arial"/>
          <w:i w:val="0"/>
          <w:iCs w:val="0"/>
        </w:rPr>
        <w:t>1/8</w:t>
      </w:r>
      <w:r>
        <w:rPr>
          <w:i w:val="0"/>
          <w:iCs w:val="0"/>
        </w:rPr>
        <w:t xml:space="preserve">，提高了 </w:t>
      </w:r>
      <w:r>
        <w:rPr>
          <w:rFonts w:ascii="Arial" w:eastAsia="Arial"/>
          <w:i w:val="0"/>
          <w:iCs w:val="0"/>
        </w:rPr>
        <w:t>1/72</w:t>
      </w:r>
      <w:r>
        <w:rPr>
          <w:i w:val="0"/>
          <w:iCs w:val="0"/>
        </w:rPr>
        <w:t xml:space="preserve">。则同时交换甲乙、丙丁，整 体效率提高了 </w:t>
      </w:r>
      <w:r>
        <w:rPr>
          <w:rFonts w:ascii="Arial" w:eastAsia="Arial"/>
          <w:i w:val="0"/>
          <w:iCs w:val="0"/>
        </w:rPr>
        <w:t>1/36</w:t>
      </w:r>
      <w:r>
        <w:rPr>
          <w:i w:val="0"/>
          <w:iCs w:val="0"/>
        </w:rPr>
        <w:t xml:space="preserve">，则效率由 </w:t>
      </w:r>
      <w:r>
        <w:rPr>
          <w:rFonts w:ascii="Arial" w:eastAsia="Arial"/>
          <w:i w:val="0"/>
          <w:iCs w:val="0"/>
        </w:rPr>
        <w:t xml:space="preserve">1/9 </w:t>
      </w:r>
      <w:r>
        <w:rPr>
          <w:i w:val="0"/>
          <w:iCs w:val="0"/>
        </w:rPr>
        <w:t xml:space="preserve">变成 </w:t>
      </w:r>
      <w:r>
        <w:rPr>
          <w:rFonts w:ascii="Arial" w:eastAsia="Arial"/>
          <w:i w:val="0"/>
          <w:iCs w:val="0"/>
        </w:rPr>
        <w:t>1/9+1/36=5/36</w:t>
      </w:r>
      <w:r>
        <w:rPr>
          <w:i w:val="0"/>
          <w:iCs w:val="0"/>
        </w:rPr>
        <w:t xml:space="preserve">，于是完成用时 </w:t>
      </w:r>
      <w:r>
        <w:rPr>
          <w:rFonts w:ascii="Arial" w:eastAsia="Arial"/>
          <w:i w:val="0"/>
          <w:iCs w:val="0"/>
        </w:rPr>
        <w:t>36/5=7.2(</w:t>
      </w:r>
      <w:r>
        <w:rPr>
          <w:i w:val="0"/>
          <w:iCs w:val="0"/>
        </w:rPr>
        <w:t>小时</w:t>
      </w:r>
      <w:r>
        <w:rPr>
          <w:rFonts w:ascii="Arial" w:eastAsia="Arial"/>
          <w:i w:val="0"/>
          <w:iCs w:val="0"/>
        </w:rPr>
        <w:t>)</w:t>
      </w:r>
      <w:r>
        <w:rPr>
          <w:i w:val="0"/>
          <w:iCs w:val="0"/>
        </w:rPr>
        <w:t xml:space="preserve">，提前了 </w:t>
      </w:r>
      <w:r>
        <w:rPr>
          <w:rFonts w:ascii="Arial" w:eastAsia="Arial"/>
          <w:i w:val="0"/>
          <w:iCs w:val="0"/>
        </w:rPr>
        <w:t>1.8</w:t>
      </w:r>
      <w:r>
        <w:rPr>
          <w:rFonts w:ascii="Arial" w:eastAsia="Arial"/>
          <w:i w:val="0"/>
          <w:iCs w:val="0"/>
          <w:spacing w:val="80"/>
        </w:rPr>
        <w:t xml:space="preserve"> </w:t>
      </w:r>
      <w:r>
        <w:rPr>
          <w:i w:val="0"/>
          <w:iCs w:val="0"/>
        </w:rPr>
        <w:t xml:space="preserve">小时完成。故正确答案为 </w:t>
      </w:r>
      <w:r>
        <w:rPr>
          <w:rFonts w:ascii="Arial" w:eastAsia="Arial"/>
          <w:i w:val="0"/>
          <w:iCs w:val="0"/>
        </w:rPr>
        <w:t>B</w:t>
      </w:r>
      <w:r>
        <w:rPr>
          <w:i w:val="0"/>
          <w:iCs w:val="0"/>
        </w:rPr>
        <w:t>。</w:t>
      </w:r>
    </w:p>
    <w:p>
      <w:pPr>
        <w:pStyle w:val="BodyText"/>
        <w:rPr>
          <w:i w:val="0"/>
          <w:iCs w:val="0"/>
          <w:sz w:val="26"/>
        </w:rPr>
      </w:pPr>
    </w:p>
    <w:p>
      <w:pPr>
        <w:pStyle w:val="BodyText"/>
        <w:spacing w:before="8"/>
        <w:rPr>
          <w:i w:val="0"/>
          <w:iCs w:val="0"/>
          <w:sz w:val="35"/>
        </w:rPr>
      </w:pPr>
    </w:p>
    <w:p>
      <w:pPr>
        <w:pStyle w:val="ListParagraph"/>
        <w:numPr>
          <w:ilvl w:val="0"/>
          <w:numId w:val="7"/>
        </w:numPr>
        <w:tabs>
          <w:tab w:val="left" w:pos="475"/>
        </w:tabs>
        <w:spacing w:before="0" w:after="0" w:line="240" w:lineRule="auto"/>
        <w:ind w:left="474" w:right="0" w:hanging="335"/>
        <w:jc w:val="left"/>
        <w:rPr>
          <w:i w:val="0"/>
          <w:iCs w:val="0"/>
          <w:sz w:val="24"/>
        </w:rPr>
      </w:pPr>
      <w:r>
        <w:rPr>
          <w:i w:val="0"/>
          <w:iCs w:val="0"/>
          <w:spacing w:val="-1"/>
          <w:sz w:val="24"/>
        </w:rPr>
        <w:t>【单选题】用两根同样长度的铁丝分别圈成圆形和正方形，圆形面积大约是正方形面积的几倍？</w:t>
      </w:r>
    </w:p>
    <w:p>
      <w:pPr>
        <w:pStyle w:val="BodyText"/>
        <w:spacing w:before="11"/>
        <w:rPr>
          <w:rFonts w:ascii="宋体"/>
          <w:b w:val="0"/>
          <w:i w:val="0"/>
          <w:iCs w:val="0"/>
          <w:sz w:val="18"/>
        </w:rPr>
      </w:pPr>
      <w:r>
        <w:rPr>
          <w:i w:val="0"/>
          <w:iCs w:val="0"/>
        </w:rPr>
        <w:pict>
          <v:shape id="docshape24" o:spid="_x0000_s1042" style="width:33.4pt;height:0.1pt;margin-top:13.25pt;margin-left:36pt;mso-height-relative:page;mso-position-horizontal-relative:page;mso-width-relative:page;mso-wrap-distance-bottom:0;mso-wrap-distance-top:0;position:absolute;z-index:-251644928" coordorigin="720,266" coordsize="668,0" path="m720,266l1387,266e" filled="f" stroked="t" strokecolor="black">
            <v:path arrowok="t"/>
            <w10:wrap type="topAndBottom"/>
          </v:shape>
        </w:pict>
      </w:r>
    </w:p>
    <w:p>
      <w:pPr>
        <w:pStyle w:val="BodyText"/>
        <w:spacing w:before="8"/>
        <w:rPr>
          <w:rFonts w:ascii="宋体"/>
          <w:b w:val="0"/>
          <w:i w:val="0"/>
          <w:iCs w:val="0"/>
          <w:sz w:val="8"/>
        </w:rPr>
      </w:pPr>
    </w:p>
    <w:p>
      <w:pPr>
        <w:spacing w:before="92"/>
        <w:ind w:left="140" w:right="0" w:firstLine="0"/>
        <w:jc w:val="both"/>
        <w:rPr>
          <w:rFonts w:ascii="Arial" w:hAnsi="Arial"/>
          <w:i w:val="0"/>
          <w:iCs w:val="0"/>
          <w:sz w:val="24"/>
        </w:rPr>
      </w:pPr>
      <w:r>
        <w:rPr>
          <w:rFonts w:ascii="Arial" w:hAnsi="Arial"/>
          <w:i w:val="0"/>
          <w:iCs w:val="0"/>
          <w:sz w:val="24"/>
        </w:rPr>
        <w:t xml:space="preserve">A: </w:t>
      </w:r>
      <w:r>
        <w:rPr>
          <w:rFonts w:ascii="Arial" w:hAnsi="Arial"/>
          <w:i w:val="0"/>
          <w:iCs w:val="0"/>
          <w:spacing w:val="-5"/>
          <w:sz w:val="24"/>
        </w:rPr>
        <w:t>3π</w:t>
      </w:r>
    </w:p>
    <w:p>
      <w:pPr>
        <w:spacing w:before="200" w:line="424" w:lineRule="auto"/>
        <w:ind w:left="140" w:right="10444" w:firstLine="0"/>
        <w:jc w:val="both"/>
        <w:rPr>
          <w:rFonts w:ascii="Arial" w:hAnsi="Arial"/>
          <w:i w:val="0"/>
          <w:iCs w:val="0"/>
          <w:sz w:val="24"/>
        </w:rPr>
      </w:pPr>
      <w:r>
        <w:rPr>
          <w:rFonts w:ascii="Arial" w:hAnsi="Arial"/>
          <w:i w:val="0"/>
          <w:iCs w:val="0"/>
          <w:sz w:val="24"/>
        </w:rPr>
        <w:t>B:</w:t>
      </w:r>
      <w:r>
        <w:rPr>
          <w:rFonts w:ascii="Arial" w:hAnsi="Arial"/>
          <w:i w:val="0"/>
          <w:iCs w:val="0"/>
          <w:spacing w:val="-17"/>
          <w:sz w:val="24"/>
        </w:rPr>
        <w:t xml:space="preserve"> </w:t>
      </w:r>
      <w:r>
        <w:rPr>
          <w:rFonts w:ascii="Arial" w:hAnsi="Arial"/>
          <w:i w:val="0"/>
          <w:iCs w:val="0"/>
          <w:sz w:val="24"/>
        </w:rPr>
        <w:t>4/π C:</w:t>
      </w:r>
      <w:r>
        <w:rPr>
          <w:rFonts w:ascii="Arial" w:hAnsi="Arial"/>
          <w:i w:val="0"/>
          <w:iCs w:val="0"/>
          <w:spacing w:val="-2"/>
          <w:sz w:val="24"/>
        </w:rPr>
        <w:t xml:space="preserve"> </w:t>
      </w:r>
      <w:r>
        <w:rPr>
          <w:rFonts w:ascii="Arial" w:hAnsi="Arial"/>
          <w:i w:val="0"/>
          <w:iCs w:val="0"/>
          <w:sz w:val="24"/>
        </w:rPr>
        <w:t>5π D: 6π</w:t>
      </w:r>
    </w:p>
    <w:p>
      <w:pPr>
        <w:pStyle w:val="BodyText"/>
        <w:spacing w:before="8"/>
        <w:rPr>
          <w:rFonts w:ascii="Arial"/>
          <w:b w:val="0"/>
          <w:i w:val="0"/>
          <w:iCs w:val="0"/>
          <w:sz w:val="33"/>
        </w:rPr>
      </w:pPr>
    </w:p>
    <w:p>
      <w:pPr>
        <w:pStyle w:val="BodyText"/>
        <w:ind w:left="140"/>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B</w:t>
      </w:r>
    </w:p>
    <w:p>
      <w:pPr>
        <w:spacing w:after="0"/>
        <w:rPr>
          <w:rFonts w:ascii="Arial" w:eastAsia="Arial"/>
          <w:i w:val="0"/>
          <w:iCs w:val="0"/>
        </w:rPr>
        <w:sectPr>
          <w:headerReference w:type="default" r:id="rId70"/>
          <w:footerReference w:type="default" r:id="rId71"/>
          <w:pgSz w:w="11910" w:h="16840"/>
          <w:pgMar w:top="1180" w:right="80" w:bottom="1180" w:left="580" w:header="888" w:footer="988" w:gutter="0"/>
          <w:pgNumType w:start="21"/>
          <w:cols w:num="1" w:space="720"/>
        </w:sectPr>
      </w:pPr>
    </w:p>
    <w:p>
      <w:pPr>
        <w:pStyle w:val="BodyText"/>
        <w:spacing w:before="17" w:line="170" w:lineRule="auto"/>
        <w:ind w:left="140" w:right="736"/>
        <w:jc w:val="both"/>
        <w:rPr>
          <w:i w:val="0"/>
          <w:iCs w:val="0"/>
        </w:rPr>
      </w:pPr>
      <w:r>
        <w:rPr>
          <w:i w:val="0"/>
          <w:iCs w:val="0"/>
        </w:rPr>
        <w:t>本题解释</w:t>
      </w:r>
      <w:r>
        <w:rPr>
          <w:rFonts w:ascii="Arial" w:eastAsia="Arial" w:hAnsi="Arial"/>
          <w:i w:val="0"/>
          <w:iCs w:val="0"/>
          <w:spacing w:val="26"/>
        </w:rPr>
        <w:t xml:space="preserve">: </w:t>
      </w:r>
      <w:r>
        <w:rPr>
          <w:i w:val="0"/>
          <w:iCs w:val="0"/>
        </w:rPr>
        <w:t>【解析】</w:t>
      </w:r>
      <w:r>
        <w:rPr>
          <w:rFonts w:ascii="Arial" w:eastAsia="Arial" w:hAnsi="Arial"/>
          <w:i w:val="0"/>
          <w:iCs w:val="0"/>
        </w:rPr>
        <w:t>B</w:t>
      </w:r>
      <w:r>
        <w:rPr>
          <w:i w:val="0"/>
          <w:iCs w:val="0"/>
        </w:rPr>
        <w:t xml:space="preserve">。设铁丝长度为 </w:t>
      </w:r>
      <w:r>
        <w:rPr>
          <w:rFonts w:ascii="Arial" w:eastAsia="Arial" w:hAnsi="Arial"/>
          <w:i w:val="0"/>
          <w:iCs w:val="0"/>
        </w:rPr>
        <w:t>X</w:t>
      </w:r>
      <w:r>
        <w:rPr>
          <w:i w:val="0"/>
          <w:iCs w:val="0"/>
        </w:rPr>
        <w:t xml:space="preserve">，则围成圆形的半径为 </w:t>
      </w:r>
      <w:r>
        <w:rPr>
          <w:rFonts w:ascii="Arial" w:eastAsia="Arial" w:hAnsi="Arial"/>
          <w:i w:val="0"/>
          <w:iCs w:val="0"/>
        </w:rPr>
        <w:t>X/2π</w:t>
      </w:r>
      <w:r>
        <w:rPr>
          <w:i w:val="0"/>
          <w:iCs w:val="0"/>
        </w:rPr>
        <w:t xml:space="preserve">，故面积为 </w:t>
      </w:r>
      <w:r>
        <w:rPr>
          <w:rFonts w:ascii="Arial" w:eastAsia="Arial" w:hAnsi="Arial"/>
          <w:i w:val="0"/>
          <w:iCs w:val="0"/>
        </w:rPr>
        <w:t>X2/4π</w:t>
      </w:r>
      <w:r>
        <w:rPr>
          <w:i w:val="0"/>
          <w:iCs w:val="0"/>
        </w:rPr>
        <w:t xml:space="preserve">，而其围成的正方形边长为 </w:t>
      </w:r>
      <w:r>
        <w:rPr>
          <w:rFonts w:ascii="Arial" w:eastAsia="Arial" w:hAnsi="Arial"/>
          <w:i w:val="0"/>
          <w:iCs w:val="0"/>
        </w:rPr>
        <w:t>x/4</w:t>
      </w:r>
      <w:r>
        <w:rPr>
          <w:i w:val="0"/>
          <w:iCs w:val="0"/>
        </w:rPr>
        <w:t xml:space="preserve">，则其面积为 </w:t>
      </w:r>
      <w:r>
        <w:rPr>
          <w:rFonts w:ascii="Arial" w:eastAsia="Arial" w:hAnsi="Arial"/>
          <w:i w:val="0"/>
          <w:iCs w:val="0"/>
        </w:rPr>
        <w:t>X2/16</w:t>
      </w:r>
      <w:r>
        <w:rPr>
          <w:i w:val="0"/>
          <w:iCs w:val="0"/>
        </w:rPr>
        <w:t xml:space="preserve">，所以圆形面积为正方形面积的 </w:t>
      </w:r>
      <w:r>
        <w:rPr>
          <w:rFonts w:ascii="Arial" w:eastAsia="Arial" w:hAnsi="Arial"/>
          <w:i w:val="0"/>
          <w:iCs w:val="0"/>
        </w:rPr>
        <w:t xml:space="preserve">4/π </w:t>
      </w:r>
      <w:r>
        <w:rPr>
          <w:i w:val="0"/>
          <w:iCs w:val="0"/>
        </w:rPr>
        <w:t>倍。</w:t>
      </w:r>
    </w:p>
    <w:p>
      <w:pPr>
        <w:pStyle w:val="BodyText"/>
        <w:rPr>
          <w:i w:val="0"/>
          <w:iCs w:val="0"/>
          <w:sz w:val="26"/>
        </w:rPr>
      </w:pPr>
    </w:p>
    <w:p>
      <w:pPr>
        <w:pStyle w:val="BodyText"/>
        <w:spacing w:before="12"/>
        <w:rPr>
          <w:i w:val="0"/>
          <w:iCs w:val="0"/>
          <w:sz w:val="35"/>
        </w:rPr>
      </w:pPr>
    </w:p>
    <w:p>
      <w:pPr>
        <w:pStyle w:val="ListParagraph"/>
        <w:numPr>
          <w:ilvl w:val="0"/>
          <w:numId w:val="3"/>
        </w:numPr>
        <w:tabs>
          <w:tab w:val="left" w:pos="475"/>
          <w:tab w:val="left" w:pos="6495"/>
        </w:tabs>
        <w:spacing w:before="0" w:after="0" w:line="242" w:lineRule="auto"/>
        <w:ind w:left="140" w:right="638" w:firstLine="0"/>
        <w:jc w:val="left"/>
        <w:rPr>
          <w:rFonts w:ascii="Arial" w:eastAsia="Arial"/>
          <w:i w:val="0"/>
          <w:iCs w:val="0"/>
          <w:sz w:val="24"/>
        </w:rPr>
      </w:pPr>
      <w:r>
        <w:rPr>
          <w:i w:val="0"/>
          <w:iCs w:val="0"/>
          <w:spacing w:val="-2"/>
          <w:sz w:val="24"/>
        </w:rPr>
        <w:t>【单选题】</w:t>
      </w:r>
      <w:r>
        <w:rPr>
          <w:rFonts w:ascii="Arial" w:eastAsia="Arial"/>
          <w:i w:val="0"/>
          <w:iCs w:val="0"/>
          <w:spacing w:val="-2"/>
          <w:sz w:val="24"/>
        </w:rPr>
        <w:t>10</w:t>
      </w:r>
      <w:r>
        <w:rPr>
          <w:rFonts w:ascii="Arial" w:eastAsia="Arial"/>
          <w:i w:val="0"/>
          <w:iCs w:val="0"/>
          <w:spacing w:val="-15"/>
          <w:sz w:val="24"/>
        </w:rPr>
        <w:t xml:space="preserve"> </w:t>
      </w:r>
      <w:r>
        <w:rPr>
          <w:i w:val="0"/>
          <w:iCs w:val="0"/>
          <w:spacing w:val="-2"/>
          <w:sz w:val="24"/>
        </w:rPr>
        <w:t>个箱子总重</w:t>
      </w:r>
      <w:r>
        <w:rPr>
          <w:i w:val="0"/>
          <w:iCs w:val="0"/>
          <w:spacing w:val="-60"/>
          <w:sz w:val="24"/>
        </w:rPr>
        <w:t xml:space="preserve"> </w:t>
      </w:r>
      <w:r>
        <w:rPr>
          <w:rFonts w:ascii="Arial" w:eastAsia="Arial"/>
          <w:i w:val="0"/>
          <w:iCs w:val="0"/>
          <w:spacing w:val="-2"/>
          <w:sz w:val="24"/>
        </w:rPr>
        <w:t>100</w:t>
      </w:r>
      <w:r>
        <w:rPr>
          <w:rFonts w:ascii="Arial" w:eastAsia="Arial"/>
          <w:i w:val="0"/>
          <w:iCs w:val="0"/>
          <w:spacing w:val="-15"/>
          <w:sz w:val="24"/>
        </w:rPr>
        <w:t xml:space="preserve"> </w:t>
      </w:r>
      <w:r>
        <w:rPr>
          <w:i w:val="0"/>
          <w:iCs w:val="0"/>
          <w:spacing w:val="-2"/>
          <w:sz w:val="24"/>
        </w:rPr>
        <w:t>公斤，且重量排在前三位数的箱子总重不超过重量排在后三位的箱</w:t>
      </w:r>
      <w:r>
        <w:rPr>
          <w:i w:val="0"/>
          <w:iCs w:val="0"/>
          <w:sz w:val="24"/>
        </w:rPr>
        <w:t>子总重的</w:t>
      </w:r>
      <w:r>
        <w:rPr>
          <w:i w:val="0"/>
          <w:iCs w:val="0"/>
          <w:spacing w:val="-21"/>
          <w:sz w:val="24"/>
        </w:rPr>
        <w:t xml:space="preserve"> </w:t>
      </w:r>
      <w:r>
        <w:rPr>
          <w:rFonts w:ascii="Arial" w:eastAsia="Arial"/>
          <w:i w:val="0"/>
          <w:iCs w:val="0"/>
          <w:sz w:val="24"/>
        </w:rPr>
        <w:t xml:space="preserve">1.5 </w:t>
      </w:r>
      <w:r>
        <w:rPr>
          <w:i w:val="0"/>
          <w:iCs w:val="0"/>
          <w:sz w:val="24"/>
        </w:rPr>
        <w:t>倍，问最重的箱子重量最多是多少公斤</w:t>
      </w:r>
      <w:r>
        <w:rPr>
          <w:rFonts w:ascii="Arial" w:eastAsia="Arial"/>
          <w:i w:val="0"/>
          <w:iCs w:val="0"/>
          <w:sz w:val="24"/>
        </w:rPr>
        <w:t>?</w:t>
      </w:r>
      <w:r>
        <w:rPr>
          <w:rFonts w:ascii="Arial" w:eastAsia="Arial"/>
          <w:i w:val="0"/>
          <w:iCs w:val="0"/>
          <w:sz w:val="24"/>
          <w:u w:val="single"/>
        </w:rPr>
        <w:tab/>
      </w:r>
    </w:p>
    <w:p>
      <w:pPr>
        <w:spacing w:before="213" w:line="417" w:lineRule="auto"/>
        <w:ind w:left="140" w:right="10070" w:firstLine="0"/>
        <w:jc w:val="both"/>
        <w:rPr>
          <w:rFonts w:ascii="Arial"/>
          <w:i w:val="0"/>
          <w:iCs w:val="0"/>
          <w:sz w:val="24"/>
        </w:rPr>
      </w:pPr>
      <w:r>
        <w:rPr>
          <w:rFonts w:ascii="Arial"/>
          <w:i w:val="0"/>
          <w:iCs w:val="0"/>
          <w:sz w:val="24"/>
        </w:rPr>
        <w:t>A:</w:t>
      </w:r>
      <w:r>
        <w:rPr>
          <w:rFonts w:ascii="Arial"/>
          <w:i w:val="0"/>
          <w:iCs w:val="0"/>
          <w:spacing w:val="-17"/>
          <w:sz w:val="24"/>
        </w:rPr>
        <w:t xml:space="preserve"> </w:t>
      </w:r>
      <w:r>
        <w:rPr>
          <w:rFonts w:ascii="Arial"/>
          <w:i w:val="0"/>
          <w:iCs w:val="0"/>
          <w:sz w:val="24"/>
        </w:rPr>
        <w:t>500/23 B:</w:t>
      </w:r>
      <w:r>
        <w:rPr>
          <w:rFonts w:ascii="Arial"/>
          <w:i w:val="0"/>
          <w:iCs w:val="0"/>
          <w:spacing w:val="-17"/>
          <w:sz w:val="24"/>
        </w:rPr>
        <w:t xml:space="preserve"> </w:t>
      </w:r>
      <w:r>
        <w:rPr>
          <w:rFonts w:ascii="Arial"/>
          <w:i w:val="0"/>
          <w:iCs w:val="0"/>
          <w:sz w:val="24"/>
        </w:rPr>
        <w:t>200/11 C: 20</w:t>
      </w:r>
    </w:p>
    <w:p>
      <w:pPr>
        <w:spacing w:before="0" w:line="272" w:lineRule="exact"/>
        <w:ind w:left="140" w:right="0" w:firstLine="0"/>
        <w:jc w:val="both"/>
        <w:rPr>
          <w:rFonts w:ascii="Arial"/>
          <w:i w:val="0"/>
          <w:iCs w:val="0"/>
          <w:sz w:val="24"/>
        </w:rPr>
      </w:pPr>
      <w:r>
        <w:rPr>
          <w:rFonts w:ascii="Arial"/>
          <w:i w:val="0"/>
          <w:iCs w:val="0"/>
          <w:sz w:val="24"/>
        </w:rPr>
        <w:t>D:</w:t>
      </w:r>
      <w:r>
        <w:rPr>
          <w:rFonts w:ascii="Arial"/>
          <w:i w:val="0"/>
          <w:iCs w:val="0"/>
          <w:spacing w:val="-2"/>
          <w:sz w:val="24"/>
        </w:rPr>
        <w:t xml:space="preserve"> </w:t>
      </w:r>
      <w:r>
        <w:rPr>
          <w:rFonts w:ascii="Arial"/>
          <w:i w:val="0"/>
          <w:iCs w:val="0"/>
          <w:spacing w:val="-5"/>
          <w:sz w:val="24"/>
        </w:rPr>
        <w:t>25</w:t>
      </w:r>
    </w:p>
    <w:p>
      <w:pPr>
        <w:pStyle w:val="BodyText"/>
        <w:rPr>
          <w:rFonts w:ascii="Arial"/>
          <w:b w:val="0"/>
          <w:i w:val="0"/>
          <w:iCs w:val="0"/>
          <w:sz w:val="26"/>
        </w:rPr>
      </w:pPr>
    </w:p>
    <w:p>
      <w:pPr>
        <w:pStyle w:val="BodyText"/>
        <w:spacing w:before="2"/>
        <w:rPr>
          <w:rFonts w:ascii="Arial"/>
          <w:b w:val="0"/>
          <w:i w:val="0"/>
          <w:iCs w:val="0"/>
          <w:sz w:val="26"/>
        </w:rPr>
      </w:pPr>
    </w:p>
    <w:p>
      <w:pPr>
        <w:pStyle w:val="BodyText"/>
        <w:spacing w:before="1"/>
        <w:ind w:left="140"/>
        <w:jc w:val="both"/>
        <w:rPr>
          <w:rFonts w:ascii="Arial" w:eastAsia="Arial"/>
          <w:i w:val="0"/>
          <w:iCs w:val="0"/>
        </w:rPr>
      </w:pPr>
      <w:r>
        <w:rPr>
          <w:i w:val="0"/>
          <w:iCs w:val="0"/>
        </w:rPr>
        <w:t>参考答案</w:t>
      </w:r>
      <w:r>
        <w:rPr>
          <w:rFonts w:ascii="Arial" w:eastAsia="Arial"/>
          <w:i w:val="0"/>
          <w:iCs w:val="0"/>
        </w:rPr>
        <w:t xml:space="preserve">: </w:t>
      </w:r>
      <w:r>
        <w:rPr>
          <w:rFonts w:ascii="Arial" w:eastAsia="Arial"/>
          <w:i w:val="0"/>
          <w:iCs w:val="0"/>
          <w:spacing w:val="-10"/>
        </w:rPr>
        <w:t>A</w:t>
      </w:r>
    </w:p>
    <w:p>
      <w:pPr>
        <w:pStyle w:val="BodyText"/>
        <w:spacing w:before="162" w:line="170" w:lineRule="auto"/>
        <w:ind w:left="140" w:right="639"/>
        <w:jc w:val="both"/>
        <w:rPr>
          <w:i w:val="0"/>
          <w:iCs w:val="0"/>
        </w:rPr>
      </w:pPr>
      <w:r>
        <w:rPr>
          <w:i w:val="0"/>
          <w:iCs w:val="0"/>
        </w:rPr>
        <w:t>本题解释</w:t>
      </w:r>
      <w:r>
        <w:rPr>
          <w:rFonts w:ascii="Arial" w:eastAsia="Arial" w:hAnsi="Arial"/>
          <w:i w:val="0"/>
          <w:iCs w:val="0"/>
        </w:rPr>
        <w:t>:</w:t>
      </w:r>
      <w:r>
        <w:rPr>
          <w:i w:val="0"/>
          <w:iCs w:val="0"/>
          <w:spacing w:val="-3"/>
        </w:rPr>
        <w:t xml:space="preserve">正确答案是 </w:t>
      </w:r>
      <w:r>
        <w:rPr>
          <w:rFonts w:ascii="Arial" w:eastAsia="Arial" w:hAnsi="Arial"/>
          <w:i w:val="0"/>
          <w:iCs w:val="0"/>
        </w:rPr>
        <w:t>A</w:t>
      </w:r>
      <w:r>
        <w:rPr>
          <w:rFonts w:ascii="Arial" w:eastAsia="Arial" w:hAnsi="Arial"/>
          <w:i w:val="0"/>
          <w:iCs w:val="0"/>
          <w:spacing w:val="-17"/>
        </w:rPr>
        <w:t xml:space="preserve"> </w:t>
      </w:r>
      <w:r>
        <w:rPr>
          <w:i w:val="0"/>
          <w:iCs w:val="0"/>
        </w:rPr>
        <w:t>考点多位数问题解析要使最重的箱子尽可能的重，则其他的箱子应该尽可能</w:t>
      </w:r>
      <w:r>
        <w:rPr>
          <w:i w:val="0"/>
          <w:iCs w:val="0"/>
          <w:spacing w:val="-2"/>
        </w:rPr>
        <w:t xml:space="preserve">的轻，极端情况为除最重的箱子外其他箱子一样重，并且轻于最重的箱子。据此假设最重的箱子与其他任一箱子重量分别为 </w:t>
      </w:r>
      <w:r>
        <w:rPr>
          <w:rFonts w:ascii="Arial" w:eastAsia="Arial" w:hAnsi="Arial"/>
          <w:i w:val="0"/>
          <w:iCs w:val="0"/>
        </w:rPr>
        <w:t>N</w:t>
      </w:r>
      <w:r>
        <w:rPr>
          <w:rFonts w:ascii="Arial" w:eastAsia="Arial" w:hAnsi="Arial"/>
          <w:i w:val="0"/>
          <w:iCs w:val="0"/>
          <w:spacing w:val="-17"/>
        </w:rPr>
        <w:t xml:space="preserve"> </w:t>
      </w:r>
      <w:r>
        <w:rPr>
          <w:i w:val="0"/>
          <w:iCs w:val="0"/>
          <w:spacing w:val="-8"/>
        </w:rPr>
        <w:t xml:space="preserve">和 </w:t>
      </w:r>
      <w:r>
        <w:rPr>
          <w:rFonts w:ascii="Arial" w:eastAsia="Arial" w:hAnsi="Arial"/>
          <w:i w:val="0"/>
          <w:iCs w:val="0"/>
        </w:rPr>
        <w:t>M</w:t>
      </w:r>
      <w:r>
        <w:rPr>
          <w:i w:val="0"/>
          <w:iCs w:val="0"/>
          <w:spacing w:val="-4"/>
        </w:rPr>
        <w:t xml:space="preserve">，则有 </w:t>
      </w:r>
      <w:r>
        <w:rPr>
          <w:rFonts w:ascii="Arial" w:eastAsia="Arial" w:hAnsi="Arial"/>
          <w:i w:val="0"/>
          <w:iCs w:val="0"/>
        </w:rPr>
        <w:t>N+9M=100</w:t>
      </w:r>
      <w:r>
        <w:rPr>
          <w:i w:val="0"/>
          <w:iCs w:val="0"/>
        </w:rPr>
        <w:t>，</w:t>
      </w:r>
      <w:r>
        <w:rPr>
          <w:rFonts w:ascii="Arial" w:eastAsia="Arial" w:hAnsi="Arial"/>
          <w:i w:val="0"/>
          <w:iCs w:val="0"/>
        </w:rPr>
        <w:t>N&gt;M</w:t>
      </w:r>
      <w:r>
        <w:rPr>
          <w:i w:val="0"/>
          <w:iCs w:val="0"/>
        </w:rPr>
        <w:t>，</w:t>
      </w:r>
      <w:r>
        <w:rPr>
          <w:rFonts w:ascii="Arial" w:eastAsia="Arial" w:hAnsi="Arial"/>
          <w:i w:val="0"/>
          <w:iCs w:val="0"/>
        </w:rPr>
        <w:t>N+2M≤1.5×3M</w:t>
      </w:r>
      <w:r>
        <w:rPr>
          <w:i w:val="0"/>
          <w:iCs w:val="0"/>
          <w:spacing w:val="-4"/>
        </w:rPr>
        <w:t xml:space="preserve">，解得 </w:t>
      </w:r>
      <w:r>
        <w:rPr>
          <w:rFonts w:ascii="Arial" w:eastAsia="Arial" w:hAnsi="Arial"/>
          <w:i w:val="0"/>
          <w:iCs w:val="0"/>
        </w:rPr>
        <w:t>N≤500/23</w:t>
      </w:r>
      <w:r>
        <w:rPr>
          <w:i w:val="0"/>
          <w:iCs w:val="0"/>
        </w:rPr>
        <w:t xml:space="preserve">。故正确答案为 </w:t>
      </w:r>
      <w:r>
        <w:rPr>
          <w:rFonts w:ascii="Arial" w:eastAsia="Arial" w:hAnsi="Arial"/>
          <w:i w:val="0"/>
          <w:iCs w:val="0"/>
        </w:rPr>
        <w:t>A</w:t>
      </w:r>
      <w:r>
        <w:rPr>
          <w:i w:val="0"/>
          <w:iCs w:val="0"/>
        </w:rPr>
        <w:t>。</w:t>
      </w:r>
    </w:p>
    <w:p>
      <w:pPr>
        <w:pStyle w:val="BodyText"/>
        <w:rPr>
          <w:i w:val="0"/>
          <w:iCs w:val="0"/>
          <w:sz w:val="26"/>
        </w:rPr>
      </w:pPr>
    </w:p>
    <w:p>
      <w:pPr>
        <w:pStyle w:val="BodyText"/>
        <w:spacing w:before="8"/>
        <w:rPr>
          <w:i w:val="0"/>
          <w:iCs w:val="0"/>
          <w:sz w:val="35"/>
        </w:rPr>
      </w:pPr>
    </w:p>
    <w:p>
      <w:pPr>
        <w:pStyle w:val="ListParagraph"/>
        <w:numPr>
          <w:ilvl w:val="0"/>
          <w:numId w:val="3"/>
        </w:numPr>
        <w:tabs>
          <w:tab w:val="left" w:pos="475"/>
        </w:tabs>
        <w:spacing w:before="0" w:after="0" w:line="240" w:lineRule="auto"/>
        <w:ind w:left="474" w:right="0" w:hanging="335"/>
        <w:jc w:val="left"/>
        <w:rPr>
          <w:i w:val="0"/>
          <w:iCs w:val="0"/>
          <w:sz w:val="24"/>
        </w:rPr>
      </w:pPr>
      <w:r>
        <w:rPr>
          <w:i w:val="0"/>
          <w:iCs w:val="0"/>
          <w:spacing w:val="-3"/>
          <w:sz w:val="24"/>
        </w:rPr>
        <w:t xml:space="preserve">【单选题】参加某部门招聘考试的共有 </w:t>
      </w:r>
      <w:r>
        <w:rPr>
          <w:rFonts w:ascii="Arial" w:eastAsia="Arial"/>
          <w:i w:val="0"/>
          <w:iCs w:val="0"/>
          <w:sz w:val="24"/>
        </w:rPr>
        <w:t>120</w:t>
      </w:r>
      <w:r>
        <w:rPr>
          <w:rFonts w:ascii="Arial" w:eastAsia="Arial"/>
          <w:i w:val="0"/>
          <w:iCs w:val="0"/>
          <w:spacing w:val="3"/>
          <w:sz w:val="24"/>
        </w:rPr>
        <w:t xml:space="preserve"> </w:t>
      </w:r>
      <w:r>
        <w:rPr>
          <w:i w:val="0"/>
          <w:iCs w:val="0"/>
          <w:spacing w:val="-6"/>
          <w:sz w:val="24"/>
        </w:rPr>
        <w:t xml:space="preserve">人，考试内容共有 </w:t>
      </w:r>
      <w:r>
        <w:rPr>
          <w:rFonts w:ascii="Arial" w:eastAsia="Arial"/>
          <w:i w:val="0"/>
          <w:iCs w:val="0"/>
          <w:sz w:val="24"/>
        </w:rPr>
        <w:t>6</w:t>
      </w:r>
      <w:r>
        <w:rPr>
          <w:rFonts w:ascii="Arial" w:eastAsia="Arial"/>
          <w:i w:val="0"/>
          <w:iCs w:val="0"/>
          <w:spacing w:val="3"/>
          <w:sz w:val="24"/>
        </w:rPr>
        <w:t xml:space="preserve"> </w:t>
      </w:r>
      <w:r>
        <w:rPr>
          <w:i w:val="0"/>
          <w:iCs w:val="0"/>
          <w:sz w:val="24"/>
        </w:rPr>
        <w:t>道题。</w:t>
      </w:r>
      <w:r>
        <w:rPr>
          <w:rFonts w:ascii="Arial" w:eastAsia="Arial"/>
          <w:i w:val="0"/>
          <w:iCs w:val="0"/>
          <w:sz w:val="24"/>
        </w:rPr>
        <w:t>1</w:t>
      </w:r>
      <w:r>
        <w:rPr>
          <w:rFonts w:ascii="Arial" w:eastAsia="Arial"/>
          <w:i w:val="0"/>
          <w:iCs w:val="0"/>
          <w:spacing w:val="2"/>
          <w:sz w:val="24"/>
        </w:rPr>
        <w:t xml:space="preserve"> </w:t>
      </w:r>
      <w:r>
        <w:rPr>
          <w:i w:val="0"/>
          <w:iCs w:val="0"/>
          <w:spacing w:val="-23"/>
          <w:sz w:val="24"/>
        </w:rPr>
        <w:t xml:space="preserve">至 </w:t>
      </w:r>
      <w:r>
        <w:rPr>
          <w:rFonts w:ascii="Arial" w:eastAsia="Arial"/>
          <w:i w:val="0"/>
          <w:iCs w:val="0"/>
          <w:sz w:val="24"/>
        </w:rPr>
        <w:t>6</w:t>
      </w:r>
      <w:r>
        <w:rPr>
          <w:rFonts w:ascii="Arial" w:eastAsia="Arial"/>
          <w:i w:val="0"/>
          <w:iCs w:val="0"/>
          <w:spacing w:val="2"/>
          <w:sz w:val="24"/>
        </w:rPr>
        <w:t xml:space="preserve"> </w:t>
      </w:r>
      <w:r>
        <w:rPr>
          <w:i w:val="0"/>
          <w:iCs w:val="0"/>
          <w:spacing w:val="-8"/>
          <w:sz w:val="24"/>
        </w:rPr>
        <w:t xml:space="preserve">道题分别有 </w:t>
      </w:r>
      <w:r>
        <w:rPr>
          <w:rFonts w:ascii="Arial" w:eastAsia="Arial"/>
          <w:i w:val="0"/>
          <w:iCs w:val="0"/>
          <w:sz w:val="24"/>
        </w:rPr>
        <w:t>86</w:t>
      </w:r>
      <w:r>
        <w:rPr>
          <w:rFonts w:ascii="Arial" w:eastAsia="Arial"/>
          <w:i w:val="0"/>
          <w:iCs w:val="0"/>
          <w:spacing w:val="3"/>
          <w:sz w:val="24"/>
        </w:rPr>
        <w:t xml:space="preserve"> </w:t>
      </w:r>
      <w:r>
        <w:rPr>
          <w:i w:val="0"/>
          <w:iCs w:val="0"/>
          <w:spacing w:val="-5"/>
          <w:sz w:val="24"/>
        </w:rPr>
        <w:t>人，</w:t>
      </w:r>
    </w:p>
    <w:p>
      <w:pPr>
        <w:tabs>
          <w:tab w:val="left" w:pos="3401"/>
        </w:tabs>
        <w:spacing w:before="4" w:line="242" w:lineRule="auto"/>
        <w:ind w:left="140" w:right="742" w:firstLine="0"/>
        <w:jc w:val="left"/>
        <w:rPr>
          <w:rFonts w:ascii="Arial" w:eastAsia="Arial"/>
          <w:i w:val="0"/>
          <w:iCs w:val="0"/>
          <w:sz w:val="24"/>
        </w:rPr>
      </w:pPr>
      <w:r>
        <w:rPr>
          <w:rFonts w:ascii="Arial" w:eastAsia="Arial"/>
          <w:i w:val="0"/>
          <w:iCs w:val="0"/>
          <w:sz w:val="24"/>
        </w:rPr>
        <w:t>88</w:t>
      </w:r>
      <w:r>
        <w:rPr>
          <w:rFonts w:ascii="Arial" w:eastAsia="Arial"/>
          <w:i w:val="0"/>
          <w:iCs w:val="0"/>
          <w:spacing w:val="-17"/>
          <w:sz w:val="24"/>
        </w:rPr>
        <w:t xml:space="preserve"> </w:t>
      </w:r>
      <w:r>
        <w:rPr>
          <w:rFonts w:ascii="宋体" w:eastAsia="宋体" w:hint="eastAsia"/>
          <w:i w:val="0"/>
          <w:iCs w:val="0"/>
          <w:sz w:val="24"/>
        </w:rPr>
        <w:t>人，</w:t>
      </w:r>
      <w:r>
        <w:rPr>
          <w:rFonts w:ascii="Arial" w:eastAsia="Arial"/>
          <w:i w:val="0"/>
          <w:iCs w:val="0"/>
          <w:sz w:val="24"/>
        </w:rPr>
        <w:t>92</w:t>
      </w:r>
      <w:r>
        <w:rPr>
          <w:rFonts w:ascii="Arial" w:eastAsia="Arial"/>
          <w:i w:val="0"/>
          <w:iCs w:val="0"/>
          <w:spacing w:val="-13"/>
          <w:sz w:val="24"/>
        </w:rPr>
        <w:t xml:space="preserve"> </w:t>
      </w:r>
      <w:r>
        <w:rPr>
          <w:rFonts w:ascii="宋体" w:eastAsia="宋体" w:hint="eastAsia"/>
          <w:i w:val="0"/>
          <w:iCs w:val="0"/>
          <w:sz w:val="24"/>
        </w:rPr>
        <w:t>人，</w:t>
      </w:r>
      <w:r>
        <w:rPr>
          <w:rFonts w:ascii="Arial" w:eastAsia="Arial"/>
          <w:i w:val="0"/>
          <w:iCs w:val="0"/>
          <w:sz w:val="24"/>
        </w:rPr>
        <w:t>76</w:t>
      </w:r>
      <w:r>
        <w:rPr>
          <w:rFonts w:ascii="Arial" w:eastAsia="Arial"/>
          <w:i w:val="0"/>
          <w:iCs w:val="0"/>
          <w:spacing w:val="-11"/>
          <w:sz w:val="24"/>
        </w:rPr>
        <w:t xml:space="preserve"> </w:t>
      </w:r>
      <w:r>
        <w:rPr>
          <w:rFonts w:ascii="宋体" w:eastAsia="宋体" w:hint="eastAsia"/>
          <w:i w:val="0"/>
          <w:iCs w:val="0"/>
          <w:sz w:val="24"/>
        </w:rPr>
        <w:t>人，</w:t>
      </w:r>
      <w:r>
        <w:rPr>
          <w:rFonts w:ascii="Arial" w:eastAsia="Arial"/>
          <w:i w:val="0"/>
          <w:iCs w:val="0"/>
          <w:sz w:val="24"/>
        </w:rPr>
        <w:t>72</w:t>
      </w:r>
      <w:r>
        <w:rPr>
          <w:rFonts w:ascii="Arial" w:eastAsia="Arial"/>
          <w:i w:val="0"/>
          <w:iCs w:val="0"/>
          <w:spacing w:val="-11"/>
          <w:sz w:val="24"/>
        </w:rPr>
        <w:t xml:space="preserve"> </w:t>
      </w:r>
      <w:r>
        <w:rPr>
          <w:rFonts w:ascii="宋体" w:eastAsia="宋体" w:hint="eastAsia"/>
          <w:i w:val="0"/>
          <w:iCs w:val="0"/>
          <w:sz w:val="24"/>
        </w:rPr>
        <w:t>人和</w:t>
      </w:r>
      <w:r>
        <w:rPr>
          <w:rFonts w:ascii="宋体" w:eastAsia="宋体" w:hint="eastAsia"/>
          <w:i w:val="0"/>
          <w:iCs w:val="0"/>
          <w:spacing w:val="-60"/>
          <w:sz w:val="24"/>
        </w:rPr>
        <w:t xml:space="preserve"> </w:t>
      </w:r>
      <w:r>
        <w:rPr>
          <w:rFonts w:ascii="Arial" w:eastAsia="Arial"/>
          <w:i w:val="0"/>
          <w:iCs w:val="0"/>
          <w:sz w:val="24"/>
        </w:rPr>
        <w:t>70</w:t>
      </w:r>
      <w:r>
        <w:rPr>
          <w:rFonts w:ascii="Arial" w:eastAsia="Arial"/>
          <w:i w:val="0"/>
          <w:iCs w:val="0"/>
          <w:spacing w:val="-11"/>
          <w:sz w:val="24"/>
        </w:rPr>
        <w:t xml:space="preserve"> </w:t>
      </w:r>
      <w:r>
        <w:rPr>
          <w:rFonts w:ascii="宋体" w:eastAsia="宋体" w:hint="eastAsia"/>
          <w:i w:val="0"/>
          <w:iCs w:val="0"/>
          <w:sz w:val="24"/>
        </w:rPr>
        <w:t>人答对，如果答对</w:t>
      </w:r>
      <w:r>
        <w:rPr>
          <w:rFonts w:ascii="宋体" w:eastAsia="宋体" w:hint="eastAsia"/>
          <w:i w:val="0"/>
          <w:iCs w:val="0"/>
          <w:spacing w:val="-60"/>
          <w:sz w:val="24"/>
        </w:rPr>
        <w:t xml:space="preserve"> </w:t>
      </w:r>
      <w:r>
        <w:rPr>
          <w:rFonts w:ascii="Arial" w:eastAsia="Arial"/>
          <w:i w:val="0"/>
          <w:iCs w:val="0"/>
          <w:sz w:val="24"/>
        </w:rPr>
        <w:t>3</w:t>
      </w:r>
      <w:r>
        <w:rPr>
          <w:rFonts w:ascii="Arial" w:eastAsia="Arial"/>
          <w:i w:val="0"/>
          <w:iCs w:val="0"/>
          <w:spacing w:val="-11"/>
          <w:sz w:val="24"/>
        </w:rPr>
        <w:t xml:space="preserve"> </w:t>
      </w:r>
      <w:r>
        <w:rPr>
          <w:rFonts w:ascii="宋体" w:eastAsia="宋体" w:hint="eastAsia"/>
          <w:i w:val="0"/>
          <w:iCs w:val="0"/>
          <w:sz w:val="24"/>
        </w:rPr>
        <w:t>道题或</w:t>
      </w:r>
      <w:r>
        <w:rPr>
          <w:rFonts w:ascii="宋体" w:eastAsia="宋体" w:hint="eastAsia"/>
          <w:i w:val="0"/>
          <w:iCs w:val="0"/>
          <w:spacing w:val="-60"/>
          <w:sz w:val="24"/>
        </w:rPr>
        <w:t xml:space="preserve"> </w:t>
      </w:r>
      <w:r>
        <w:rPr>
          <w:rFonts w:ascii="Arial" w:eastAsia="Arial"/>
          <w:i w:val="0"/>
          <w:iCs w:val="0"/>
          <w:sz w:val="24"/>
        </w:rPr>
        <w:t>3</w:t>
      </w:r>
      <w:r>
        <w:rPr>
          <w:rFonts w:ascii="Arial" w:eastAsia="Arial"/>
          <w:i w:val="0"/>
          <w:iCs w:val="0"/>
          <w:spacing w:val="-11"/>
          <w:sz w:val="24"/>
        </w:rPr>
        <w:t xml:space="preserve"> </w:t>
      </w:r>
      <w:r>
        <w:rPr>
          <w:rFonts w:ascii="宋体" w:eastAsia="宋体" w:hint="eastAsia"/>
          <w:i w:val="0"/>
          <w:iCs w:val="0"/>
          <w:sz w:val="24"/>
        </w:rPr>
        <w:t>道以上的人员能通过考试，那么至</w:t>
      </w:r>
      <w:r>
        <w:rPr>
          <w:rFonts w:ascii="宋体" w:eastAsia="宋体" w:hint="eastAsia"/>
          <w:i w:val="0"/>
          <w:iCs w:val="0"/>
          <w:spacing w:val="-2"/>
          <w:sz w:val="24"/>
        </w:rPr>
        <w:t>少有多少人能通过考试</w:t>
      </w:r>
      <w:r>
        <w:rPr>
          <w:rFonts w:ascii="Arial" w:eastAsia="Arial"/>
          <w:i w:val="0"/>
          <w:iCs w:val="0"/>
          <w:spacing w:val="-2"/>
          <w:sz w:val="24"/>
        </w:rPr>
        <w:t>?</w:t>
      </w:r>
      <w:r>
        <w:rPr>
          <w:rFonts w:ascii="Arial" w:eastAsia="Arial"/>
          <w:i w:val="0"/>
          <w:iCs w:val="0"/>
          <w:sz w:val="24"/>
          <w:u w:val="single"/>
        </w:rPr>
        <w:tab/>
      </w:r>
    </w:p>
    <w:p>
      <w:pPr>
        <w:spacing w:before="198"/>
        <w:ind w:left="140" w:right="0" w:firstLine="0"/>
        <w:jc w:val="left"/>
        <w:rPr>
          <w:rFonts w:ascii="Arial"/>
          <w:i w:val="0"/>
          <w:iCs w:val="0"/>
          <w:sz w:val="24"/>
        </w:rPr>
      </w:pPr>
      <w:r>
        <w:rPr>
          <w:rFonts w:ascii="Arial"/>
          <w:i w:val="0"/>
          <w:iCs w:val="0"/>
          <w:sz w:val="24"/>
        </w:rPr>
        <w:t xml:space="preserve">A: </w:t>
      </w:r>
      <w:r>
        <w:rPr>
          <w:rFonts w:ascii="Arial"/>
          <w:i w:val="0"/>
          <w:iCs w:val="0"/>
          <w:spacing w:val="-5"/>
          <w:sz w:val="24"/>
        </w:rPr>
        <w:t>50</w:t>
      </w:r>
    </w:p>
    <w:p>
      <w:pPr>
        <w:spacing w:before="200"/>
        <w:ind w:left="140" w:right="0" w:firstLine="0"/>
        <w:jc w:val="left"/>
        <w:rPr>
          <w:rFonts w:ascii="Arial"/>
          <w:i w:val="0"/>
          <w:iCs w:val="0"/>
          <w:sz w:val="24"/>
        </w:rPr>
      </w:pPr>
      <w:r>
        <w:rPr>
          <w:rFonts w:ascii="Arial"/>
          <w:i w:val="0"/>
          <w:iCs w:val="0"/>
          <w:sz w:val="24"/>
        </w:rPr>
        <w:t xml:space="preserve">B: </w:t>
      </w:r>
      <w:r>
        <w:rPr>
          <w:rFonts w:ascii="Arial"/>
          <w:i w:val="0"/>
          <w:iCs w:val="0"/>
          <w:spacing w:val="-5"/>
          <w:sz w:val="24"/>
        </w:rPr>
        <w:t>61</w:t>
      </w:r>
    </w:p>
    <w:p>
      <w:pPr>
        <w:spacing w:before="200"/>
        <w:ind w:left="140" w:right="0" w:firstLine="0"/>
        <w:jc w:val="left"/>
        <w:rPr>
          <w:rFonts w:ascii="Arial"/>
          <w:i w:val="0"/>
          <w:iCs w:val="0"/>
          <w:sz w:val="24"/>
        </w:rPr>
      </w:pPr>
      <w:r>
        <w:rPr>
          <w:rFonts w:ascii="Arial"/>
          <w:i w:val="0"/>
          <w:iCs w:val="0"/>
          <w:sz w:val="24"/>
        </w:rPr>
        <w:t>C:</w:t>
      </w:r>
      <w:r>
        <w:rPr>
          <w:rFonts w:ascii="Arial"/>
          <w:i w:val="0"/>
          <w:iCs w:val="0"/>
          <w:spacing w:val="-2"/>
          <w:sz w:val="24"/>
        </w:rPr>
        <w:t xml:space="preserve"> </w:t>
      </w:r>
      <w:r>
        <w:rPr>
          <w:rFonts w:ascii="Arial"/>
          <w:i w:val="0"/>
          <w:iCs w:val="0"/>
          <w:spacing w:val="-5"/>
          <w:sz w:val="24"/>
        </w:rPr>
        <w:t>75</w:t>
      </w:r>
    </w:p>
    <w:p>
      <w:pPr>
        <w:spacing w:before="200"/>
        <w:ind w:left="140" w:right="0" w:firstLine="0"/>
        <w:jc w:val="left"/>
        <w:rPr>
          <w:rFonts w:ascii="Arial"/>
          <w:i w:val="0"/>
          <w:iCs w:val="0"/>
          <w:sz w:val="24"/>
        </w:rPr>
      </w:pPr>
      <w:r>
        <w:rPr>
          <w:rFonts w:ascii="Arial"/>
          <w:i w:val="0"/>
          <w:iCs w:val="0"/>
          <w:sz w:val="24"/>
        </w:rPr>
        <w:t>D:</w:t>
      </w:r>
      <w:r>
        <w:rPr>
          <w:rFonts w:ascii="Arial"/>
          <w:i w:val="0"/>
          <w:iCs w:val="0"/>
          <w:spacing w:val="-2"/>
          <w:sz w:val="24"/>
        </w:rPr>
        <w:t xml:space="preserve"> </w:t>
      </w:r>
      <w:r>
        <w:rPr>
          <w:rFonts w:ascii="Arial"/>
          <w:i w:val="0"/>
          <w:iCs w:val="0"/>
          <w:spacing w:val="-5"/>
          <w:sz w:val="24"/>
        </w:rPr>
        <w:t>80</w:t>
      </w:r>
    </w:p>
    <w:p>
      <w:pPr>
        <w:pStyle w:val="BodyText"/>
        <w:rPr>
          <w:rFonts w:ascii="Arial"/>
          <w:b w:val="0"/>
          <w:i w:val="0"/>
          <w:iCs w:val="0"/>
          <w:sz w:val="26"/>
        </w:rPr>
      </w:pPr>
    </w:p>
    <w:p>
      <w:pPr>
        <w:pStyle w:val="BodyText"/>
        <w:spacing w:before="9"/>
        <w:rPr>
          <w:rFonts w:ascii="Arial"/>
          <w:b w:val="0"/>
          <w:i w:val="0"/>
          <w:iCs w:val="0"/>
          <w:sz w:val="32"/>
        </w:rPr>
      </w:pPr>
    </w:p>
    <w:p>
      <w:pPr>
        <w:spacing w:before="0"/>
        <w:ind w:left="140" w:right="0" w:firstLine="0"/>
        <w:jc w:val="left"/>
        <w:rPr>
          <w:rFonts w:ascii="Arial" w:eastAsia="Arial"/>
          <w:i w:val="0"/>
          <w:iCs w:val="0"/>
          <w:sz w:val="24"/>
        </w:rPr>
      </w:pPr>
      <w:r>
        <w:rPr>
          <w:rFonts w:ascii="宋体" w:eastAsia="宋体" w:hint="eastAsia"/>
          <w:i w:val="0"/>
          <w:iCs w:val="0"/>
          <w:sz w:val="24"/>
        </w:rPr>
        <w:t>参考答案</w:t>
      </w:r>
      <w:r>
        <w:rPr>
          <w:rFonts w:ascii="Arial" w:eastAsia="Arial"/>
          <w:i w:val="0"/>
          <w:iCs w:val="0"/>
          <w:spacing w:val="8"/>
          <w:sz w:val="24"/>
        </w:rPr>
        <w:t xml:space="preserve">: </w:t>
      </w:r>
      <w:r>
        <w:rPr>
          <w:rFonts w:ascii="Arial" w:eastAsia="Arial"/>
          <w:i w:val="0"/>
          <w:iCs w:val="0"/>
          <w:spacing w:val="-12"/>
          <w:sz w:val="24"/>
        </w:rPr>
        <w:t>B</w:t>
      </w:r>
    </w:p>
    <w:p>
      <w:pPr>
        <w:pStyle w:val="BodyText"/>
        <w:spacing w:before="117" w:line="376" w:lineRule="exact"/>
        <w:ind w:left="140"/>
        <w:jc w:val="both"/>
        <w:rPr>
          <w:rFonts w:ascii="Arial" w:eastAsia="Arial" w:hAnsi="Arial"/>
          <w:i w:val="0"/>
          <w:iCs w:val="0"/>
        </w:rPr>
      </w:pPr>
      <w:r>
        <w:rPr>
          <w:i w:val="0"/>
          <w:iCs w:val="0"/>
        </w:rPr>
        <w:t>本题解释</w:t>
      </w:r>
      <w:r>
        <w:rPr>
          <w:rFonts w:ascii="Arial" w:eastAsia="Arial" w:hAnsi="Arial"/>
          <w:i w:val="0"/>
          <w:iCs w:val="0"/>
        </w:rPr>
        <w:t>:</w:t>
      </w:r>
      <w:r>
        <w:rPr>
          <w:i w:val="0"/>
          <w:iCs w:val="0"/>
          <w:spacing w:val="-1"/>
        </w:rPr>
        <w:t xml:space="preserve">正确答案是 </w:t>
      </w:r>
      <w:r>
        <w:rPr>
          <w:rFonts w:ascii="Arial" w:eastAsia="Arial" w:hAnsi="Arial"/>
          <w:i w:val="0"/>
          <w:iCs w:val="0"/>
        </w:rPr>
        <w:t>B</w:t>
      </w:r>
      <w:r>
        <w:rPr>
          <w:rFonts w:ascii="Arial" w:eastAsia="Arial" w:hAnsi="Arial"/>
          <w:i w:val="0"/>
          <w:iCs w:val="0"/>
          <w:spacing w:val="-7"/>
        </w:rPr>
        <w:t xml:space="preserve"> </w:t>
      </w:r>
      <w:r>
        <w:rPr>
          <w:i w:val="0"/>
          <w:iCs w:val="0"/>
          <w:spacing w:val="-7"/>
        </w:rPr>
        <w:t xml:space="preserve">考点容斥原理问题解析由题意，一共做题 </w:t>
      </w:r>
      <w:r>
        <w:rPr>
          <w:rFonts w:ascii="Arial" w:eastAsia="Arial" w:hAnsi="Arial"/>
          <w:i w:val="0"/>
          <w:iCs w:val="0"/>
        </w:rPr>
        <w:t>120×6=720</w:t>
      </w:r>
      <w:r>
        <w:rPr>
          <w:rFonts w:ascii="Arial" w:eastAsia="Arial" w:hAnsi="Arial"/>
          <w:i w:val="0"/>
          <w:iCs w:val="0"/>
          <w:spacing w:val="-8"/>
        </w:rPr>
        <w:t xml:space="preserve"> </w:t>
      </w:r>
      <w:r>
        <w:rPr>
          <w:i w:val="0"/>
          <w:iCs w:val="0"/>
          <w:spacing w:val="-14"/>
        </w:rPr>
        <w:t xml:space="preserve">人次，分别答对 </w:t>
      </w:r>
      <w:r>
        <w:rPr>
          <w:rFonts w:ascii="Arial" w:eastAsia="Arial" w:hAnsi="Arial"/>
          <w:i w:val="0"/>
          <w:iCs w:val="0"/>
        </w:rPr>
        <w:t>1</w:t>
      </w:r>
      <w:r>
        <w:rPr>
          <w:rFonts w:ascii="Arial" w:eastAsia="Arial" w:hAnsi="Arial"/>
          <w:i w:val="0"/>
          <w:iCs w:val="0"/>
          <w:spacing w:val="-7"/>
        </w:rPr>
        <w:t xml:space="preserve"> </w:t>
      </w:r>
      <w:r>
        <w:rPr>
          <w:i w:val="0"/>
          <w:iCs w:val="0"/>
        </w:rPr>
        <w:t xml:space="preserve">至 </w:t>
      </w:r>
      <w:r>
        <w:rPr>
          <w:rFonts w:ascii="Arial" w:eastAsia="Arial" w:hAnsi="Arial"/>
          <w:i w:val="0"/>
          <w:iCs w:val="0"/>
          <w:spacing w:val="-10"/>
        </w:rPr>
        <w:t>6</w:t>
      </w:r>
    </w:p>
    <w:p>
      <w:pPr>
        <w:pStyle w:val="BodyText"/>
        <w:spacing w:line="311" w:lineRule="exact"/>
        <w:ind w:left="140"/>
        <w:jc w:val="both"/>
        <w:rPr>
          <w:i w:val="0"/>
          <w:iCs w:val="0"/>
        </w:rPr>
      </w:pPr>
      <w:r>
        <w:rPr>
          <w:i w:val="0"/>
          <w:iCs w:val="0"/>
          <w:spacing w:val="-3"/>
        </w:rPr>
        <w:t xml:space="preserve">题的共有 </w:t>
      </w:r>
      <w:r>
        <w:rPr>
          <w:rFonts w:ascii="Arial" w:eastAsia="Arial"/>
          <w:i w:val="0"/>
          <w:iCs w:val="0"/>
        </w:rPr>
        <w:t>86+88+92+76+72+70=484</w:t>
      </w:r>
      <w:r>
        <w:rPr>
          <w:rFonts w:ascii="Arial" w:eastAsia="Arial"/>
          <w:i w:val="0"/>
          <w:iCs w:val="0"/>
          <w:spacing w:val="-15"/>
        </w:rPr>
        <w:t xml:space="preserve"> </w:t>
      </w:r>
      <w:r>
        <w:rPr>
          <w:i w:val="0"/>
          <w:iCs w:val="0"/>
          <w:spacing w:val="-1"/>
        </w:rPr>
        <w:t xml:space="preserve">人次，则没有答对 </w:t>
      </w:r>
      <w:r>
        <w:rPr>
          <w:rFonts w:ascii="Arial" w:eastAsia="Arial"/>
          <w:i w:val="0"/>
          <w:iCs w:val="0"/>
        </w:rPr>
        <w:t>1</w:t>
      </w:r>
      <w:r>
        <w:rPr>
          <w:rFonts w:ascii="Arial" w:eastAsia="Arial"/>
          <w:i w:val="0"/>
          <w:iCs w:val="0"/>
          <w:spacing w:val="-15"/>
        </w:rPr>
        <w:t xml:space="preserve"> </w:t>
      </w:r>
      <w:r>
        <w:rPr>
          <w:i w:val="0"/>
          <w:iCs w:val="0"/>
          <w:spacing w:val="-5"/>
        </w:rPr>
        <w:t xml:space="preserve">至 </w:t>
      </w:r>
      <w:r>
        <w:rPr>
          <w:rFonts w:ascii="Arial" w:eastAsia="Arial"/>
          <w:i w:val="0"/>
          <w:iCs w:val="0"/>
        </w:rPr>
        <w:t>6</w:t>
      </w:r>
      <w:r>
        <w:rPr>
          <w:rFonts w:ascii="Arial" w:eastAsia="Arial"/>
          <w:i w:val="0"/>
          <w:iCs w:val="0"/>
          <w:spacing w:val="-15"/>
        </w:rPr>
        <w:t xml:space="preserve"> </w:t>
      </w:r>
      <w:r>
        <w:rPr>
          <w:i w:val="0"/>
          <w:iCs w:val="0"/>
          <w:spacing w:val="-2"/>
        </w:rPr>
        <w:t xml:space="preserve">题的人次为 </w:t>
      </w:r>
      <w:r>
        <w:rPr>
          <w:rFonts w:ascii="Arial" w:eastAsia="Arial"/>
          <w:i w:val="0"/>
          <w:iCs w:val="0"/>
        </w:rPr>
        <w:t>720-484=236</w:t>
      </w:r>
      <w:r>
        <w:rPr>
          <w:i w:val="0"/>
          <w:iCs w:val="0"/>
          <w:spacing w:val="-3"/>
        </w:rPr>
        <w:t xml:space="preserve">，当 </w:t>
      </w:r>
      <w:r>
        <w:rPr>
          <w:rFonts w:ascii="Arial" w:eastAsia="Arial"/>
          <w:i w:val="0"/>
          <w:iCs w:val="0"/>
        </w:rPr>
        <w:t>236</w:t>
      </w:r>
      <w:r>
        <w:rPr>
          <w:rFonts w:ascii="Arial" w:eastAsia="Arial"/>
          <w:i w:val="0"/>
          <w:iCs w:val="0"/>
          <w:spacing w:val="-15"/>
        </w:rPr>
        <w:t xml:space="preserve"> </w:t>
      </w:r>
      <w:r>
        <w:rPr>
          <w:i w:val="0"/>
          <w:iCs w:val="0"/>
          <w:spacing w:val="-10"/>
        </w:rPr>
        <w:t>人</w:t>
      </w:r>
    </w:p>
    <w:p>
      <w:pPr>
        <w:pStyle w:val="BodyText"/>
        <w:spacing w:before="27" w:line="170" w:lineRule="auto"/>
        <w:ind w:left="140" w:right="731"/>
        <w:jc w:val="both"/>
        <w:rPr>
          <w:i w:val="0"/>
          <w:iCs w:val="0"/>
        </w:rPr>
      </w:pPr>
      <w:r>
        <w:rPr>
          <w:i w:val="0"/>
          <w:iCs w:val="0"/>
        </w:rPr>
        <w:t xml:space="preserve">次中每人都答错 </w:t>
      </w:r>
      <w:r>
        <w:rPr>
          <w:rFonts w:ascii="Arial" w:eastAsia="Arial" w:hAnsi="Arial"/>
          <w:i w:val="0"/>
          <w:iCs w:val="0"/>
        </w:rPr>
        <w:t>4</w:t>
      </w:r>
      <w:r>
        <w:rPr>
          <w:rFonts w:ascii="Arial" w:eastAsia="Arial" w:hAnsi="Arial"/>
          <w:i w:val="0"/>
          <w:iCs w:val="0"/>
          <w:spacing w:val="-5"/>
        </w:rPr>
        <w:t xml:space="preserve"> </w:t>
      </w:r>
      <w:r>
        <w:rPr>
          <w:i w:val="0"/>
          <w:iCs w:val="0"/>
        </w:rPr>
        <w:t>道题时，未通过考试的人数会最多，通过考试的人会最少，因此未通过考试的人</w:t>
      </w:r>
      <w:r>
        <w:rPr>
          <w:i w:val="0"/>
          <w:iCs w:val="0"/>
          <w:spacing w:val="-1"/>
        </w:rPr>
        <w:t xml:space="preserve">最多为 </w:t>
      </w:r>
      <w:r>
        <w:rPr>
          <w:rFonts w:ascii="Arial" w:eastAsia="Arial" w:hAnsi="Arial"/>
          <w:i w:val="0"/>
          <w:iCs w:val="0"/>
        </w:rPr>
        <w:t>236÷4=59(</w:t>
      </w:r>
      <w:r>
        <w:rPr>
          <w:i w:val="0"/>
          <w:iCs w:val="0"/>
        </w:rPr>
        <w:t>人</w:t>
      </w:r>
      <w:r>
        <w:rPr>
          <w:rFonts w:ascii="Arial" w:eastAsia="Arial" w:hAnsi="Arial"/>
          <w:i w:val="0"/>
          <w:iCs w:val="0"/>
        </w:rPr>
        <w:t>)</w:t>
      </w:r>
      <w:r>
        <w:rPr>
          <w:i w:val="0"/>
          <w:iCs w:val="0"/>
          <w:spacing w:val="-1"/>
        </w:rPr>
        <w:t xml:space="preserve">，通过考试的人数至少为有 </w:t>
      </w:r>
      <w:r>
        <w:rPr>
          <w:rFonts w:ascii="Arial" w:eastAsia="Arial" w:hAnsi="Arial"/>
          <w:i w:val="0"/>
          <w:iCs w:val="0"/>
        </w:rPr>
        <w:t>120-59=61(</w:t>
      </w:r>
      <w:r>
        <w:rPr>
          <w:i w:val="0"/>
          <w:iCs w:val="0"/>
        </w:rPr>
        <w:t>人</w:t>
      </w:r>
      <w:r>
        <w:rPr>
          <w:rFonts w:ascii="Arial" w:eastAsia="Arial" w:hAnsi="Arial"/>
          <w:i w:val="0"/>
          <w:iCs w:val="0"/>
        </w:rPr>
        <w:t>)</w:t>
      </w:r>
      <w:r>
        <w:rPr>
          <w:i w:val="0"/>
          <w:iCs w:val="0"/>
          <w:spacing w:val="-1"/>
        </w:rPr>
        <w:t xml:space="preserve">，故正确答案为 </w:t>
      </w:r>
      <w:r>
        <w:rPr>
          <w:rFonts w:ascii="Arial" w:eastAsia="Arial" w:hAnsi="Arial"/>
          <w:i w:val="0"/>
          <w:iCs w:val="0"/>
        </w:rPr>
        <w:t>B</w:t>
      </w:r>
      <w:r>
        <w:rPr>
          <w:i w:val="0"/>
          <w:iCs w:val="0"/>
        </w:rPr>
        <w:t>。考查点：逆向</w:t>
      </w:r>
      <w:r>
        <w:rPr>
          <w:i w:val="0"/>
          <w:iCs w:val="0"/>
          <w:spacing w:val="-6"/>
        </w:rPr>
        <w:t>考虑</w:t>
      </w:r>
    </w:p>
    <w:p>
      <w:pPr>
        <w:spacing w:after="0" w:line="170" w:lineRule="auto"/>
        <w:jc w:val="both"/>
        <w:rPr>
          <w:i w:val="0"/>
          <w:iCs w:val="0"/>
        </w:rPr>
      </w:pPr>
      <w:r>
        <w:rPr>
          <w:i w:val="0"/>
          <w:iCs w:val="0"/>
        </w:rPr>
        <w:br/>
      </w:r>
      <w:r>
        <w:rPr>
          <w:i w:val="0"/>
          <w:iCs w:val="0"/>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2" w:history="1">
        <w:r>
          <w:rPr>
            <w:rFonts w:ascii="SimSun" w:eastAsia="SimSun" w:hAnsi="SimSun" w:cs="SimSun"/>
            <w:b/>
            <w:bCs/>
            <w:color w:val="0000EE"/>
            <w:sz w:val="30"/>
            <w:szCs w:val="30"/>
            <w:u w:val="single" w:color="0000EE"/>
          </w:rPr>
          <w:t>https://d.book118.com/515033244334011104</w:t>
        </w:r>
      </w:hyperlink>
    </w:p>
    <w:p>
      <w:pPr>
        <w:spacing w:after="0" w:line="170" w:lineRule="auto"/>
        <w:jc w:val="both"/>
        <w:rPr>
          <w:i w:val="0"/>
          <w:iCs w:val="0"/>
        </w:rPr>
      </w:pPr>
    </w:p>
    <w:sectPr>
      <w:headerReference w:type="default" r:id="rId73"/>
      <w:footerReference w:type="default" r:id="rId74"/>
      <w:pgSz w:w="11910" w:h="16840"/>
      <w:pgMar w:top="1180" w:right="80" w:bottom="1180" w:left="580" w:header="888" w:footer="988" w:gutter="0"/>
      <w:pgNumType w:start="22"/>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401FF" w:csb1="00000000"/>
  </w:font>
  <w:font w:name="Microsoft JhengHei">
    <w:panose1 w:val="020B0604030504040204"/>
    <w:charset w:val="88"/>
    <w:family w:val="swiss"/>
    <w:pitch w:val="default"/>
    <w:sig w:usb0="000002A7" w:usb1="28CF4400" w:usb2="00000016" w:usb3="00000000" w:csb0="00100009"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2" o:spid="_x0000_s2051" type="#_x0000_t202" style="width:223.45pt;height:11pt;margin-top:781pt;margin-left:185.9pt;mso-height-relative:page;mso-position-horizontal-relative:page;mso-position-vertical-relative:page;mso-width-relative:page;position:absolute;z-index:-251658240"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2" o:spid="_x0000_s2054" type="#_x0000_t202" style="width:223.45pt;height:11pt;margin-top:781pt;margin-left:185.9pt;mso-height-relative:page;mso-position-horizontal-relative:page;mso-position-vertical-relative:page;mso-width-relative:page;position:absolute;z-index:-251657216"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5" o:spid="_x0000_s2056" type="#_x0000_t202" style="width:223.45pt;height:11pt;margin-top:781pt;margin-left:185.9pt;mso-height-relative:page;mso-position-horizontal-relative:page;mso-position-vertical-relative:page;mso-width-relative:page;position:absolute;z-index:-251656192"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0" o:spid="_x0000_s2059" type="#_x0000_t202" style="width:223.45pt;height:11pt;margin-top:781pt;margin-left:185.9pt;mso-height-relative:page;mso-position-horizontal-relative:page;mso-position-vertical-relative:page;mso-width-relative:page;position:absolute;z-index:-251655168"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0" o:spid="_x0000_s2062" type="#_x0000_t202" style="width:223.45pt;height:11pt;margin-top:781pt;margin-left:185.9pt;mso-height-relative:page;mso-position-horizontal-relative:page;mso-position-vertical-relative:page;mso-width-relative:page;position:absolute;z-index:-251654144"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0" o:spid="_x0000_s2065" type="#_x0000_t202" style="width:223.45pt;height:11pt;margin-top:781pt;margin-left:185.9pt;mso-height-relative:page;mso-position-horizontal-relative:page;mso-position-vertical-relative:page;mso-width-relative:page;position:absolute;z-index:-251653120"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0" o:spid="_x0000_s2068" type="#_x0000_t202" style="width:223.45pt;height:11pt;margin-top:781pt;margin-left:185.9pt;mso-height-relative:page;mso-position-horizontal-relative:page;mso-position-vertical-relative:page;mso-width-relative:page;position:absolute;z-index:-251652096"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0" o:spid="_x0000_s2071" type="#_x0000_t202" style="width:223.45pt;height:11pt;margin-top:781pt;margin-left:185.9pt;mso-height-relative:page;mso-position-horizontal-relative:page;mso-position-vertical-relative:page;mso-width-relative:page;position:absolute;z-index:-251651072"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0" o:spid="_x0000_s2074" type="#_x0000_t202" style="width:223.45pt;height:11pt;margin-top:781pt;margin-left:185.9pt;mso-height-relative:page;mso-position-horizontal-relative:page;mso-position-vertical-relative:page;mso-width-relative:page;position:absolute;z-index:-251650048"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0" o:spid="_x0000_s2077" type="#_x0000_t202" style="width:223.45pt;height:11pt;margin-top:781pt;margin-left:185.9pt;mso-height-relative:page;mso-position-horizontal-relative:page;mso-position-vertical-relative:page;mso-width-relative:page;position:absolute;z-index:-251649024"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0" o:spid="_x0000_s2080" type="#_x0000_t202" style="width:223.45pt;height:11pt;margin-top:781pt;margin-left:185.9pt;mso-height-relative:page;mso-position-horizontal-relative:page;mso-position-vertical-relative:page;mso-width-relative:page;position:absolute;z-index:-251648000"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0" o:spid="_x0000_s2083" type="#_x0000_t202" style="width:223.45pt;height:11pt;margin-top:781pt;margin-left:185.9pt;mso-height-relative:page;mso-position-horizontal-relative:page;mso-position-vertical-relative:page;mso-width-relative:page;position:absolute;z-index:-251646976"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0" o:spid="_x0000_s2086" type="#_x0000_t202" style="width:223.45pt;height:11pt;margin-top:781pt;margin-left:185.9pt;mso-height-relative:page;mso-position-horizontal-relative:page;mso-position-vertical-relative:page;mso-width-relative:page;position:absolute;z-index:-251645952"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3" o:spid="_x0000_s2088" type="#_x0000_t202" style="width:223.45pt;height:11pt;margin-top:781pt;margin-left:185.9pt;mso-height-relative:page;mso-position-horizontal-relative:page;mso-position-vertical-relative:page;mso-width-relative:page;position:absolute;z-index:-251644928"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8" o:spid="_x0000_s2091" type="#_x0000_t202" style="width:223.45pt;height:11pt;margin-top:781pt;margin-left:185.9pt;mso-height-relative:page;mso-position-horizontal-relative:page;mso-position-vertical-relative:page;mso-width-relative:page;position:absolute;z-index:-251643904"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8" o:spid="_x0000_s2094" type="#_x0000_t202" style="width:223.45pt;height:11pt;margin-top:781pt;margin-left:185.9pt;mso-height-relative:page;mso-position-horizontal-relative:page;mso-position-vertical-relative:page;mso-width-relative:page;position:absolute;z-index:-251642880"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8" o:spid="_x0000_s2097" type="#_x0000_t202" style="width:223.45pt;height:11pt;margin-top:781pt;margin-left:185.9pt;mso-height-relative:page;mso-position-horizontal-relative:page;mso-position-vertical-relative:page;mso-width-relative:page;position:absolute;z-index:-251641856"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20" o:spid="_x0000_s2099" type="#_x0000_t202" style="width:223.45pt;height:11pt;margin-top:781pt;margin-left:185.9pt;mso-height-relative:page;mso-position-horizontal-relative:page;mso-position-vertical-relative:page;mso-width-relative:page;position:absolute;z-index:-251640832"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19"/>
      </w:rPr>
    </w:pPr>
    <w:r>
      <w:pict>
        <v:shapetype id="_x0000_t202" coordsize="21600,21600" o:spt="202" path="m,l,21600r21600,l21600,xe">
          <v:stroke joinstyle="miter"/>
          <v:path gradientshapeok="t" o:connecttype="rect"/>
        </v:shapetype>
        <v:shape id="docshape23" o:spid="_x0000_s2102" type="#_x0000_t202" style="width:223.45pt;height:11pt;margin-top:781pt;margin-left:185.9pt;mso-height-relative:page;mso-position-horizontal-relative:page;mso-position-vertical-relative:page;mso-width-relative:page;position:absolute;z-index:-251639808"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19"/>
      </w:rPr>
    </w:pPr>
    <w:r>
      <w:pict>
        <v:shapetype id="_x0000_t202" coordsize="21600,21600" o:spt="202" path="m,l,21600r21600,l21600,xe">
          <v:stroke joinstyle="miter"/>
          <v:path gradientshapeok="t" o:connecttype="rect"/>
        </v:shapetype>
        <v:shape id="docshape23" o:spid="_x0000_s2105" type="#_x0000_t202" style="width:223.45pt;height:11pt;margin-top:781pt;margin-left:185.9pt;mso-height-relative:page;mso-position-horizontal-relative:page;mso-position-vertical-relative:page;mso-width-relative:page;position:absolute;z-index:-251638784"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19"/>
      </w:rPr>
    </w:pPr>
    <w:r>
      <w:pict>
        <v:shapetype id="_x0000_t202" coordsize="21600,21600" o:spt="202" path="m,l,21600r21600,l21600,xe">
          <v:stroke joinstyle="miter"/>
          <v:path gradientshapeok="t" o:connecttype="rect"/>
        </v:shapetype>
        <v:shape id="docshape23" o:spid="_x0000_s2108" type="#_x0000_t202" style="width:223.45pt;height:11pt;margin-top:781pt;margin-left:185.9pt;mso-height-relative:page;mso-position-horizontal-relative:page;mso-position-vertical-relative:page;mso-width-relative:page;position:absolute;z-index:-251637760"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19"/>
      </w:rPr>
    </w:pPr>
    <w:r>
      <w:pict>
        <v:shapetype id="_x0000_t202" coordsize="21600,21600" o:spt="202" path="m,l,21600r21600,l21600,xe">
          <v:stroke joinstyle="miter"/>
          <v:path gradientshapeok="t" o:connecttype="rect"/>
        </v:shapetype>
        <v:shape id="docshape23" o:spid="_x0000_s2111" type="#_x0000_t202" style="width:223.45pt;height:11pt;margin-top:781pt;margin-left:185.9pt;mso-height-relative:page;mso-position-horizontal-relative:page;mso-position-vertical-relative:page;mso-width-relative:page;position:absolute;z-index:-251636736" coordsize="21600,21600" filled="f" stroked="f">
          <v:stroke joinstyle="miter"/>
          <v:textbox inset="0,0,0,0">
            <w:txbxContent>
              <w:p>
                <w:pPr>
                  <w:spacing w:before="0" w:line="220" w:lineRule="exact"/>
                  <w:ind w:left="20" w:right="0" w:firstLine="0"/>
                  <w:jc w:val="left"/>
                  <w:rPr>
                    <w:b/>
                    <w:sz w:val="18"/>
                  </w:rPr>
                </w:pPr>
                <w:r>
                  <w:rPr>
                    <w:b/>
                    <w:color w:val="FF0000"/>
                    <w:spacing w:val="-6"/>
                    <w:sz w:val="18"/>
                    <w:u w:val="single" w:color="FF0000"/>
                  </w:rPr>
                  <w:t xml:space="preserve">全文为 </w:t>
                </w:r>
                <w:r>
                  <w:rPr>
                    <w:b/>
                    <w:color w:val="FF0000"/>
                    <w:spacing w:val="-6"/>
                    <w:w w:val="66"/>
                    <w:sz w:val="18"/>
                    <w:u w:val="single" w:color="FF0000"/>
                  </w:rPr>
                  <w:t>W</w:t>
                </w:r>
                <w:r>
                  <w:rPr>
                    <w:b/>
                    <w:color w:val="FF0000"/>
                    <w:spacing w:val="-6"/>
                    <w:w w:val="95"/>
                    <w:sz w:val="18"/>
                    <w:u w:val="single" w:color="FF0000"/>
                  </w:rPr>
                  <w:t>o</w:t>
                </w:r>
                <w:r>
                  <w:rPr>
                    <w:b/>
                    <w:color w:val="FF0000"/>
                    <w:spacing w:val="-6"/>
                    <w:w w:val="144"/>
                    <w:sz w:val="18"/>
                    <w:u w:val="single" w:color="FF0000"/>
                  </w:rPr>
                  <w:t>r</w:t>
                </w:r>
                <w:r>
                  <w:rPr>
                    <w:b/>
                    <w:color w:val="FF0000"/>
                    <w:spacing w:val="-6"/>
                    <w:w w:val="95"/>
                    <w:sz w:val="18"/>
                    <w:u w:val="single" w:color="FF0000"/>
                  </w:rPr>
                  <w:t>d</w:t>
                </w:r>
                <w:r>
                  <w:rPr>
                    <w:b/>
                    <w:color w:val="FF0000"/>
                    <w:spacing w:val="-6"/>
                    <w:sz w:val="18"/>
                    <w:u w:val="single" w:color="FF0000"/>
                  </w:rPr>
                  <w:t xml:space="preserve"> 可编辑</w:t>
                </w:r>
                <w:r>
                  <w:rPr>
                    <w:b/>
                    <w:spacing w:val="-6"/>
                    <w:sz w:val="18"/>
                  </w:rPr>
                  <w:t xml:space="preserve">，若为 </w:t>
                </w:r>
                <w:r>
                  <w:rPr>
                    <w:b/>
                    <w:color w:val="FF0000"/>
                    <w:spacing w:val="-6"/>
                    <w:sz w:val="18"/>
                    <w:u w:val="single" w:color="FF0000"/>
                  </w:rPr>
                  <w:t>PDF 皆为盗版</w:t>
                </w:r>
                <w:r>
                  <w:rPr>
                    <w:b/>
                    <w:spacing w:val="-7"/>
                    <w:sz w:val="18"/>
                  </w:rPr>
                  <w:t>，请谨慎购买！</w:t>
                </w:r>
              </w:p>
            </w:txbxContent>
          </v:textbox>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49" o:spid="_x0000_s2049" style="mso-height-relative:page;mso-position-horizontal-relative:page;mso-position-vertical-relative:page;mso-width-relative:page;position:absolute;z-index:-251658240" from="34.5pt,59.45pt" to="560.7pt,59.45pt" coordsize="21600,21600" stroked="t" strokecolor="black"/>
      </w:pict>
    </w:r>
    <w:r>
      <w:pict>
        <v:shapetype id="_x0000_t202" coordsize="21600,21600" o:spt="202" path="m,l,21600r21600,l21600,xe">
          <v:stroke joinstyle="miter"/>
          <v:path gradientshapeok="t" o:connecttype="rect"/>
        </v:shapetype>
        <v:shape id="docshape1" o:spid="_x0000_s2050" type="#_x0000_t202" style="width:194.75pt;height:14pt;margin-top:43.4pt;margin-left:59pt;mso-height-relative:page;mso-position-horizontal-relative:page;mso-position-vertical-relative:page;mso-width-relative:page;position:absolute;z-index:-251657216"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49" o:spid="_x0000_s2052" style="mso-height-relative:page;mso-position-horizontal-relative:page;mso-position-vertical-relative:page;mso-width-relative:page;position:absolute;z-index:-251656192" from="34.5pt,59.45pt" to="560.7pt,59.45pt" coordsize="21600,21600" stroked="t" strokecolor="black"/>
      </w:pict>
    </w:r>
    <w:r>
      <w:pict>
        <v:shapetype id="_x0000_t202" coordsize="21600,21600" o:spt="202" path="m,l,21600r21600,l21600,xe">
          <v:stroke joinstyle="miter"/>
          <v:path gradientshapeok="t" o:connecttype="rect"/>
        </v:shapetype>
        <v:shape id="docshape1" o:spid="_x0000_s2053" type="#_x0000_t202" style="width:194.75pt;height:14pt;margin-top:43.4pt;margin-left:59pt;mso-height-relative:page;mso-position-horizontal-relative:page;mso-position-vertical-relative:page;mso-width-relative:page;position:absolute;z-index:-251655168"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4" o:spid="_x0000_s2055" type="#_x0000_t202" style="width:194.75pt;height:14pt;margin-top:43.4pt;margin-left:59pt;mso-height-relative:page;mso-position-horizontal-relative:page;mso-position-vertical-relative:page;mso-width-relative:page;position:absolute;z-index:-251654144"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54" o:spid="_x0000_s2057" style="mso-height-relative:page;mso-position-horizontal-relative:page;mso-position-vertical-relative:page;mso-width-relative:page;position:absolute;z-index:-251653120" from="34.5pt,59.45pt" to="560.7pt,59.45pt" coordsize="21600,21600" stroked="t" strokecolor="black"/>
      </w:pict>
    </w:r>
    <w:r>
      <w:pict>
        <v:shapetype id="_x0000_t202" coordsize="21600,21600" o:spt="202" path="m,l,21600r21600,l21600,xe">
          <v:stroke joinstyle="miter"/>
          <v:path gradientshapeok="t" o:connecttype="rect"/>
        </v:shapetype>
        <v:shape id="docshape9" o:spid="_x0000_s2058" type="#_x0000_t202" style="width:194.75pt;height:14pt;margin-top:43.4pt;margin-left:59pt;mso-height-relative:page;mso-position-horizontal-relative:page;mso-position-vertical-relative:page;mso-width-relative:page;position:absolute;z-index:-251652096"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54" o:spid="_x0000_s2060" style="mso-height-relative:page;mso-position-horizontal-relative:page;mso-position-vertical-relative:page;mso-width-relative:page;position:absolute;z-index:-251651072" from="34.5pt,59.45pt" to="560.7pt,59.45pt" coordsize="21600,21600" stroked="t" strokecolor="black"/>
      </w:pict>
    </w:r>
    <w:r>
      <w:pict>
        <v:shapetype id="_x0000_t202" coordsize="21600,21600" o:spt="202" path="m,l,21600r21600,l21600,xe">
          <v:stroke joinstyle="miter"/>
          <v:path gradientshapeok="t" o:connecttype="rect"/>
        </v:shapetype>
        <v:shape id="docshape9" o:spid="_x0000_s2061" type="#_x0000_t202" style="width:194.75pt;height:14pt;margin-top:43.4pt;margin-left:59pt;mso-height-relative:page;mso-position-horizontal-relative:page;mso-position-vertical-relative:page;mso-width-relative:page;position:absolute;z-index:-251650048"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54" o:spid="_x0000_s2063" style="mso-height-relative:page;mso-position-horizontal-relative:page;mso-position-vertical-relative:page;mso-width-relative:page;position:absolute;z-index:-251649024" from="34.5pt,59.45pt" to="560.7pt,59.45pt" coordsize="21600,21600" stroked="t" strokecolor="black"/>
      </w:pict>
    </w:r>
    <w:r>
      <w:pict>
        <v:shapetype id="_x0000_t202" coordsize="21600,21600" o:spt="202" path="m,l,21600r21600,l21600,xe">
          <v:stroke joinstyle="miter"/>
          <v:path gradientshapeok="t" o:connecttype="rect"/>
        </v:shapetype>
        <v:shape id="docshape9" o:spid="_x0000_s2064" type="#_x0000_t202" style="width:194.75pt;height:14pt;margin-top:43.4pt;margin-left:59pt;mso-height-relative:page;mso-position-horizontal-relative:page;mso-position-vertical-relative:page;mso-width-relative:page;position:absolute;z-index:-251648000"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54" o:spid="_x0000_s2066" style="mso-height-relative:page;mso-position-horizontal-relative:page;mso-position-vertical-relative:page;mso-width-relative:page;position:absolute;z-index:-251646976" from="34.5pt,59.45pt" to="560.7pt,59.45pt" coordsize="21600,21600" stroked="t" strokecolor="black"/>
      </w:pict>
    </w:r>
    <w:r>
      <w:pict>
        <v:shapetype id="_x0000_t202" coordsize="21600,21600" o:spt="202" path="m,l,21600r21600,l21600,xe">
          <v:stroke joinstyle="miter"/>
          <v:path gradientshapeok="t" o:connecttype="rect"/>
        </v:shapetype>
        <v:shape id="docshape9" o:spid="_x0000_s2067" type="#_x0000_t202" style="width:194.75pt;height:14pt;margin-top:43.4pt;margin-left:59pt;mso-height-relative:page;mso-position-horizontal-relative:page;mso-position-vertical-relative:page;mso-width-relative:page;position:absolute;z-index:-251645952"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54" o:spid="_x0000_s2069" style="mso-height-relative:page;mso-position-horizontal-relative:page;mso-position-vertical-relative:page;mso-width-relative:page;position:absolute;z-index:-251644928" from="34.5pt,59.45pt" to="560.7pt,59.45pt" coordsize="21600,21600" stroked="t" strokecolor="black"/>
      </w:pict>
    </w:r>
    <w:r>
      <w:pict>
        <v:shapetype id="_x0000_t202" coordsize="21600,21600" o:spt="202" path="m,l,21600r21600,l21600,xe">
          <v:stroke joinstyle="miter"/>
          <v:path gradientshapeok="t" o:connecttype="rect"/>
        </v:shapetype>
        <v:shape id="docshape9" o:spid="_x0000_s2070" type="#_x0000_t202" style="width:194.75pt;height:14pt;margin-top:43.4pt;margin-left:59pt;mso-height-relative:page;mso-position-horizontal-relative:page;mso-position-vertical-relative:page;mso-width-relative:page;position:absolute;z-index:-251643904"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54" o:spid="_x0000_s2072" style="mso-height-relative:page;mso-position-horizontal-relative:page;mso-position-vertical-relative:page;mso-width-relative:page;position:absolute;z-index:-251642880" from="34.5pt,59.45pt" to="560.7pt,59.45pt" coordsize="21600,21600" stroked="t" strokecolor="black"/>
      </w:pict>
    </w:r>
    <w:r>
      <w:pict>
        <v:shapetype id="_x0000_t202" coordsize="21600,21600" o:spt="202" path="m,l,21600r21600,l21600,xe">
          <v:stroke joinstyle="miter"/>
          <v:path gradientshapeok="t" o:connecttype="rect"/>
        </v:shapetype>
        <v:shape id="docshape9" o:spid="_x0000_s2073" type="#_x0000_t202" style="width:194.75pt;height:14pt;margin-top:43.4pt;margin-left:59pt;mso-height-relative:page;mso-position-horizontal-relative:page;mso-position-vertical-relative:page;mso-width-relative:page;position:absolute;z-index:-251641856"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54" o:spid="_x0000_s2075" style="mso-height-relative:page;mso-position-horizontal-relative:page;mso-position-vertical-relative:page;mso-width-relative:page;position:absolute;z-index:-251640832" from="34.5pt,59.45pt" to="560.7pt,59.45pt" coordsize="21600,21600" stroked="t" strokecolor="black"/>
      </w:pict>
    </w:r>
    <w:r>
      <w:pict>
        <v:shapetype id="_x0000_t202" coordsize="21600,21600" o:spt="202" path="m,l,21600r21600,l21600,xe">
          <v:stroke joinstyle="miter"/>
          <v:path gradientshapeok="t" o:connecttype="rect"/>
        </v:shapetype>
        <v:shape id="docshape9" o:spid="_x0000_s2076" type="#_x0000_t202" style="width:194.75pt;height:14pt;margin-top:43.4pt;margin-left:59pt;mso-height-relative:page;mso-position-horizontal-relative:page;mso-position-vertical-relative:page;mso-width-relative:page;position:absolute;z-index:-251639808"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54" o:spid="_x0000_s2078" style="mso-height-relative:page;mso-position-horizontal-relative:page;mso-position-vertical-relative:page;mso-width-relative:page;position:absolute;z-index:-251638784" from="34.5pt,59.45pt" to="560.7pt,59.45pt" coordsize="21600,21600" stroked="t" strokecolor="black"/>
      </w:pict>
    </w:r>
    <w:r>
      <w:pict>
        <v:shapetype id="_x0000_t202" coordsize="21600,21600" o:spt="202" path="m,l,21600r21600,l21600,xe">
          <v:stroke joinstyle="miter"/>
          <v:path gradientshapeok="t" o:connecttype="rect"/>
        </v:shapetype>
        <v:shape id="docshape9" o:spid="_x0000_s2079" type="#_x0000_t202" style="width:194.75pt;height:14pt;margin-top:43.4pt;margin-left:59pt;mso-height-relative:page;mso-position-horizontal-relative:page;mso-position-vertical-relative:page;mso-width-relative:page;position:absolute;z-index:-251637760"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54" o:spid="_x0000_s2081" style="mso-height-relative:page;mso-position-horizontal-relative:page;mso-position-vertical-relative:page;mso-width-relative:page;position:absolute;z-index:-251636736" from="34.5pt,59.45pt" to="560.7pt,59.45pt" coordsize="21600,21600" stroked="t" strokecolor="black"/>
      </w:pict>
    </w:r>
    <w:r>
      <w:pict>
        <v:shapetype id="_x0000_t202" coordsize="21600,21600" o:spt="202" path="m,l,21600r21600,l21600,xe">
          <v:stroke joinstyle="miter"/>
          <v:path gradientshapeok="t" o:connecttype="rect"/>
        </v:shapetype>
        <v:shape id="docshape9" o:spid="_x0000_s2082" type="#_x0000_t202" style="width:194.75pt;height:14pt;margin-top:43.4pt;margin-left:59pt;mso-height-relative:page;mso-position-horizontal-relative:page;mso-position-vertical-relative:page;mso-width-relative:page;position:absolute;z-index:-251635712"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54" o:spid="_x0000_s2084" style="mso-height-relative:page;mso-position-horizontal-relative:page;mso-position-vertical-relative:page;mso-width-relative:page;position:absolute;z-index:-251634688" from="34.5pt,59.45pt" to="560.7pt,59.45pt" coordsize="21600,21600" stroked="t" strokecolor="black"/>
      </w:pict>
    </w:r>
    <w:r>
      <w:pict>
        <v:shapetype id="_x0000_t202" coordsize="21600,21600" o:spt="202" path="m,l,21600r21600,l21600,xe">
          <v:stroke joinstyle="miter"/>
          <v:path gradientshapeok="t" o:connecttype="rect"/>
        </v:shapetype>
        <v:shape id="docshape9" o:spid="_x0000_s2085" type="#_x0000_t202" style="width:194.75pt;height:14pt;margin-top:43.4pt;margin-left:59pt;mso-height-relative:page;mso-position-horizontal-relative:page;mso-position-vertical-relative:page;mso-width-relative:page;position:absolute;z-index:-251633664"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2" o:spid="_x0000_s2087" type="#_x0000_t202" style="width:194.75pt;height:14pt;margin-top:43.4pt;margin-left:59pt;mso-height-relative:page;mso-position-horizontal-relative:page;mso-position-vertical-relative:page;mso-width-relative:page;position:absolute;z-index:-251632640"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59" o:spid="_x0000_s2089" style="mso-height-relative:page;mso-position-horizontal-relative:page;mso-position-vertical-relative:page;mso-width-relative:page;position:absolute;z-index:-251631616" from="34.5pt,59.45pt" to="560.7pt,59.45pt" coordsize="21600,21600" stroked="t" strokecolor="black"/>
      </w:pict>
    </w:r>
    <w:r>
      <w:pict>
        <v:shapetype id="_x0000_t202" coordsize="21600,21600" o:spt="202" path="m,l,21600r21600,l21600,xe">
          <v:stroke joinstyle="miter"/>
          <v:path gradientshapeok="t" o:connecttype="rect"/>
        </v:shapetype>
        <v:shape id="docshape17" o:spid="_x0000_s2090" type="#_x0000_t202" style="width:194.75pt;height:14pt;margin-top:43.4pt;margin-left:59pt;mso-height-relative:page;mso-position-horizontal-relative:page;mso-position-vertical-relative:page;mso-width-relative:page;position:absolute;z-index:-251630592"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59" o:spid="_x0000_s2092" style="mso-height-relative:page;mso-position-horizontal-relative:page;mso-position-vertical-relative:page;mso-width-relative:page;position:absolute;z-index:-251629568" from="34.5pt,59.45pt" to="560.7pt,59.45pt" coordsize="21600,21600" stroked="t" strokecolor="black"/>
      </w:pict>
    </w:r>
    <w:r>
      <w:pict>
        <v:shapetype id="_x0000_t202" coordsize="21600,21600" o:spt="202" path="m,l,21600r21600,l21600,xe">
          <v:stroke joinstyle="miter"/>
          <v:path gradientshapeok="t" o:connecttype="rect"/>
        </v:shapetype>
        <v:shape id="docshape17" o:spid="_x0000_s2093" type="#_x0000_t202" style="width:194.75pt;height:14pt;margin-top:43.4pt;margin-left:59pt;mso-height-relative:page;mso-position-horizontal-relative:page;mso-position-vertical-relative:page;mso-width-relative:page;position:absolute;z-index:-251628544"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59" o:spid="_x0000_s2095" style="mso-height-relative:page;mso-position-horizontal-relative:page;mso-position-vertical-relative:page;mso-width-relative:page;position:absolute;z-index:-251627520" from="34.5pt,59.45pt" to="560.7pt,59.45pt" coordsize="21600,21600" stroked="t" strokecolor="black"/>
      </w:pict>
    </w:r>
    <w:r>
      <w:pict>
        <v:shapetype id="_x0000_t202" coordsize="21600,21600" o:spt="202" path="m,l,21600r21600,l21600,xe">
          <v:stroke joinstyle="miter"/>
          <v:path gradientshapeok="t" o:connecttype="rect"/>
        </v:shapetype>
        <v:shape id="docshape17" o:spid="_x0000_s2096" type="#_x0000_t202" style="width:194.75pt;height:14pt;margin-top:43.4pt;margin-left:59pt;mso-height-relative:page;mso-position-horizontal-relative:page;mso-position-vertical-relative:page;mso-width-relative:page;position:absolute;z-index:-251626496"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docshape19" o:spid="_x0000_s2098" type="#_x0000_t202" style="width:194.75pt;height:14pt;margin-top:43.4pt;margin-left:59pt;mso-height-relative:page;mso-position-horizontal-relative:page;mso-position-vertical-relative:page;mso-width-relative:page;position:absolute;z-index:-251625472"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64" o:spid="_x0000_s2100" style="mso-height-relative:page;mso-position-horizontal-relative:page;mso-position-vertical-relative:page;mso-width-relative:page;position:absolute;z-index:-251624448" from="34.5pt,59.45pt" to="560.7pt,59.45pt" coordsize="21600,21600" stroked="t" strokecolor="black"/>
      </w:pict>
    </w:r>
    <w:r>
      <w:pict>
        <v:shapetype id="_x0000_t202" coordsize="21600,21600" o:spt="202" path="m,l,21600r21600,l21600,xe">
          <v:stroke joinstyle="miter"/>
          <v:path gradientshapeok="t" o:connecttype="rect"/>
        </v:shapetype>
        <v:shape id="docshape22" o:spid="_x0000_s2101" type="#_x0000_t202" style="width:194.75pt;height:14pt;margin-top:43.4pt;margin-left:59pt;mso-height-relative:page;mso-position-horizontal-relative:page;mso-position-vertical-relative:page;mso-width-relative:page;position:absolute;z-index:-251623424"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64" o:spid="_x0000_s2103" style="mso-height-relative:page;mso-position-horizontal-relative:page;mso-position-vertical-relative:page;mso-width-relative:page;position:absolute;z-index:-251622400" from="34.5pt,59.45pt" to="560.7pt,59.45pt" coordsize="21600,21600" stroked="t" strokecolor="black"/>
      </w:pict>
    </w:r>
    <w:r>
      <w:pict>
        <v:shapetype id="_x0000_t202" coordsize="21600,21600" o:spt="202" path="m,l,21600r21600,l21600,xe">
          <v:stroke joinstyle="miter"/>
          <v:path gradientshapeok="t" o:connecttype="rect"/>
        </v:shapetype>
        <v:shape id="docshape22" o:spid="_x0000_s2104" type="#_x0000_t202" style="width:194.75pt;height:14pt;margin-top:43.4pt;margin-left:59pt;mso-height-relative:page;mso-position-horizontal-relative:page;mso-position-vertical-relative:page;mso-width-relative:page;position:absolute;z-index:-251621376"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64" o:spid="_x0000_s2106" style="mso-height-relative:page;mso-position-horizontal-relative:page;mso-position-vertical-relative:page;mso-width-relative:page;position:absolute;z-index:-251620352" from="34.5pt,59.45pt" to="560.7pt,59.45pt" coordsize="21600,21600" stroked="t" strokecolor="black"/>
      </w:pict>
    </w:r>
    <w:r>
      <w:pict>
        <v:shapetype id="_x0000_t202" coordsize="21600,21600" o:spt="202" path="m,l,21600r21600,l21600,xe">
          <v:stroke joinstyle="miter"/>
          <v:path gradientshapeok="t" o:connecttype="rect"/>
        </v:shapetype>
        <v:shape id="docshape22" o:spid="_x0000_s2107" type="#_x0000_t202" style="width:194.75pt;height:14pt;margin-top:43.4pt;margin-left:59pt;mso-height-relative:page;mso-position-horizontal-relative:page;mso-position-vertical-relative:page;mso-width-relative:page;position:absolute;z-index:-251619328"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line id="_x0000_s2064" o:spid="_x0000_s2109" style="mso-height-relative:page;mso-position-horizontal-relative:page;mso-position-vertical-relative:page;mso-width-relative:page;position:absolute;z-index:-251618304" from="34.5pt,59.45pt" to="560.7pt,59.45pt" coordsize="21600,21600" stroked="t" strokecolor="black"/>
      </w:pict>
    </w:r>
    <w:r>
      <w:pict>
        <v:shapetype id="_x0000_t202" coordsize="21600,21600" o:spt="202" path="m,l,21600r21600,l21600,xe">
          <v:stroke joinstyle="miter"/>
          <v:path gradientshapeok="t" o:connecttype="rect"/>
        </v:shapetype>
        <v:shape id="docshape22" o:spid="_x0000_s2110" type="#_x0000_t202" style="width:194.75pt;height:14pt;margin-top:43.4pt;margin-left:59pt;mso-height-relative:page;mso-position-horizontal-relative:page;mso-position-vertical-relative:page;mso-width-relative:page;position:absolute;z-index:-251617280" coordsize="21600,21600" filled="f" stroked="f">
          <v:stroke joinstyle="miter"/>
          <v:textbox inset="0,0,0,0">
            <w:txbxContent>
              <w:p>
                <w:pPr>
                  <w:pStyle w:val="BodyText"/>
                  <w:spacing w:line="280" w:lineRule="exact"/>
                  <w:ind w:left="20"/>
                </w:pPr>
                <w:r>
                  <w:rPr>
                    <w:spacing w:val="-1"/>
                  </w:rPr>
                  <w:t>长风破浪会有时，直挂云帆济沧海。</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5E306ED"/>
    <w:multiLevelType w:val="multilevel"/>
    <w:tmpl w:val="B5E306ED"/>
    <w:lvl w:ilvl="0">
      <w:start w:val="1"/>
      <w:numFmt w:val="decimal"/>
      <w:lvlText w:val="%1."/>
      <w:lvlJc w:val="left"/>
      <w:pPr>
        <w:ind w:left="140" w:hanging="202"/>
        <w:jc w:val="left"/>
      </w:pPr>
      <w:rPr>
        <w:rFonts w:ascii="Arial" w:eastAsia="Arial" w:hAnsi="Arial" w:cs="Arial" w:hint="default"/>
        <w:b w:val="0"/>
        <w:bCs w:val="0"/>
        <w:i w:val="0"/>
        <w:iCs w:val="0"/>
        <w:spacing w:val="-1"/>
        <w:w w:val="100"/>
        <w:position w:val="-7"/>
        <w:sz w:val="22"/>
        <w:szCs w:val="22"/>
        <w:lang w:val="en-US" w:eastAsia="zh-CN" w:bidi="ar-SA"/>
      </w:rPr>
    </w:lvl>
    <w:lvl w:ilvl="1">
      <w:start w:val="0"/>
      <w:numFmt w:val="bullet"/>
      <w:lvlText w:val="•"/>
      <w:lvlJc w:val="left"/>
      <w:pPr>
        <w:ind w:left="1250" w:hanging="202"/>
      </w:pPr>
      <w:rPr>
        <w:rFonts w:hint="default"/>
        <w:lang w:val="en-US" w:eastAsia="zh-CN" w:bidi="ar-SA"/>
      </w:rPr>
    </w:lvl>
    <w:lvl w:ilvl="2">
      <w:start w:val="0"/>
      <w:numFmt w:val="bullet"/>
      <w:lvlText w:val="•"/>
      <w:lvlJc w:val="left"/>
      <w:pPr>
        <w:ind w:left="2361" w:hanging="202"/>
      </w:pPr>
      <w:rPr>
        <w:rFonts w:hint="default"/>
        <w:lang w:val="en-US" w:eastAsia="zh-CN" w:bidi="ar-SA"/>
      </w:rPr>
    </w:lvl>
    <w:lvl w:ilvl="3">
      <w:start w:val="0"/>
      <w:numFmt w:val="bullet"/>
      <w:lvlText w:val="•"/>
      <w:lvlJc w:val="left"/>
      <w:pPr>
        <w:ind w:left="3471" w:hanging="202"/>
      </w:pPr>
      <w:rPr>
        <w:rFonts w:hint="default"/>
        <w:lang w:val="en-US" w:eastAsia="zh-CN" w:bidi="ar-SA"/>
      </w:rPr>
    </w:lvl>
    <w:lvl w:ilvl="4">
      <w:start w:val="0"/>
      <w:numFmt w:val="bullet"/>
      <w:lvlText w:val="•"/>
      <w:lvlJc w:val="left"/>
      <w:pPr>
        <w:ind w:left="4582" w:hanging="202"/>
      </w:pPr>
      <w:rPr>
        <w:rFonts w:hint="default"/>
        <w:lang w:val="en-US" w:eastAsia="zh-CN" w:bidi="ar-SA"/>
      </w:rPr>
    </w:lvl>
    <w:lvl w:ilvl="5">
      <w:start w:val="0"/>
      <w:numFmt w:val="bullet"/>
      <w:lvlText w:val="•"/>
      <w:lvlJc w:val="left"/>
      <w:pPr>
        <w:ind w:left="5693" w:hanging="202"/>
      </w:pPr>
      <w:rPr>
        <w:rFonts w:hint="default"/>
        <w:lang w:val="en-US" w:eastAsia="zh-CN" w:bidi="ar-SA"/>
      </w:rPr>
    </w:lvl>
    <w:lvl w:ilvl="6">
      <w:start w:val="0"/>
      <w:numFmt w:val="bullet"/>
      <w:lvlText w:val="•"/>
      <w:lvlJc w:val="left"/>
      <w:pPr>
        <w:ind w:left="6803" w:hanging="202"/>
      </w:pPr>
      <w:rPr>
        <w:rFonts w:hint="default"/>
        <w:lang w:val="en-US" w:eastAsia="zh-CN" w:bidi="ar-SA"/>
      </w:rPr>
    </w:lvl>
    <w:lvl w:ilvl="7">
      <w:start w:val="0"/>
      <w:numFmt w:val="bullet"/>
      <w:lvlText w:val="•"/>
      <w:lvlJc w:val="left"/>
      <w:pPr>
        <w:ind w:left="7914" w:hanging="202"/>
      </w:pPr>
      <w:rPr>
        <w:rFonts w:hint="default"/>
        <w:lang w:val="en-US" w:eastAsia="zh-CN" w:bidi="ar-SA"/>
      </w:rPr>
    </w:lvl>
    <w:lvl w:ilvl="8">
      <w:start w:val="0"/>
      <w:numFmt w:val="bullet"/>
      <w:lvlText w:val="•"/>
      <w:lvlJc w:val="left"/>
      <w:pPr>
        <w:ind w:left="9024" w:hanging="202"/>
      </w:pPr>
      <w:rPr>
        <w:rFonts w:hint="default"/>
        <w:lang w:val="en-US" w:eastAsia="zh-CN" w:bidi="ar-SA"/>
      </w:rPr>
    </w:lvl>
  </w:abstractNum>
  <w:abstractNum w:abstractNumId="1">
    <w:nsid w:val="BF205925"/>
    <w:multiLevelType w:val="multilevel"/>
    <w:tmpl w:val="BF205925"/>
    <w:lvl w:ilvl="0">
      <w:start w:val="1"/>
      <w:numFmt w:val="decimal"/>
      <w:lvlText w:val="%1."/>
      <w:lvlJc w:val="left"/>
      <w:pPr>
        <w:ind w:left="140" w:hanging="202"/>
        <w:jc w:val="left"/>
      </w:pPr>
      <w:rPr>
        <w:rFonts w:ascii="Arial" w:eastAsia="Arial" w:hAnsi="Arial" w:cs="Arial" w:hint="default"/>
        <w:b w:val="0"/>
        <w:bCs w:val="0"/>
        <w:i w:val="0"/>
        <w:iCs w:val="0"/>
        <w:spacing w:val="-1"/>
        <w:w w:val="100"/>
        <w:position w:val="-5"/>
        <w:sz w:val="22"/>
        <w:szCs w:val="22"/>
        <w:lang w:val="en-US" w:eastAsia="zh-CN" w:bidi="ar-SA"/>
      </w:rPr>
    </w:lvl>
    <w:lvl w:ilvl="1">
      <w:start w:val="0"/>
      <w:numFmt w:val="bullet"/>
      <w:lvlText w:val="•"/>
      <w:lvlJc w:val="left"/>
      <w:pPr>
        <w:ind w:left="1250" w:hanging="202"/>
      </w:pPr>
      <w:rPr>
        <w:rFonts w:hint="default"/>
        <w:lang w:val="en-US" w:eastAsia="zh-CN" w:bidi="ar-SA"/>
      </w:rPr>
    </w:lvl>
    <w:lvl w:ilvl="2">
      <w:start w:val="0"/>
      <w:numFmt w:val="bullet"/>
      <w:lvlText w:val="•"/>
      <w:lvlJc w:val="left"/>
      <w:pPr>
        <w:ind w:left="2361" w:hanging="202"/>
      </w:pPr>
      <w:rPr>
        <w:rFonts w:hint="default"/>
        <w:lang w:val="en-US" w:eastAsia="zh-CN" w:bidi="ar-SA"/>
      </w:rPr>
    </w:lvl>
    <w:lvl w:ilvl="3">
      <w:start w:val="0"/>
      <w:numFmt w:val="bullet"/>
      <w:lvlText w:val="•"/>
      <w:lvlJc w:val="left"/>
      <w:pPr>
        <w:ind w:left="3471" w:hanging="202"/>
      </w:pPr>
      <w:rPr>
        <w:rFonts w:hint="default"/>
        <w:lang w:val="en-US" w:eastAsia="zh-CN" w:bidi="ar-SA"/>
      </w:rPr>
    </w:lvl>
    <w:lvl w:ilvl="4">
      <w:start w:val="0"/>
      <w:numFmt w:val="bullet"/>
      <w:lvlText w:val="•"/>
      <w:lvlJc w:val="left"/>
      <w:pPr>
        <w:ind w:left="4582" w:hanging="202"/>
      </w:pPr>
      <w:rPr>
        <w:rFonts w:hint="default"/>
        <w:lang w:val="en-US" w:eastAsia="zh-CN" w:bidi="ar-SA"/>
      </w:rPr>
    </w:lvl>
    <w:lvl w:ilvl="5">
      <w:start w:val="0"/>
      <w:numFmt w:val="bullet"/>
      <w:lvlText w:val="•"/>
      <w:lvlJc w:val="left"/>
      <w:pPr>
        <w:ind w:left="5693" w:hanging="202"/>
      </w:pPr>
      <w:rPr>
        <w:rFonts w:hint="default"/>
        <w:lang w:val="en-US" w:eastAsia="zh-CN" w:bidi="ar-SA"/>
      </w:rPr>
    </w:lvl>
    <w:lvl w:ilvl="6">
      <w:start w:val="0"/>
      <w:numFmt w:val="bullet"/>
      <w:lvlText w:val="•"/>
      <w:lvlJc w:val="left"/>
      <w:pPr>
        <w:ind w:left="6803" w:hanging="202"/>
      </w:pPr>
      <w:rPr>
        <w:rFonts w:hint="default"/>
        <w:lang w:val="en-US" w:eastAsia="zh-CN" w:bidi="ar-SA"/>
      </w:rPr>
    </w:lvl>
    <w:lvl w:ilvl="7">
      <w:start w:val="0"/>
      <w:numFmt w:val="bullet"/>
      <w:lvlText w:val="•"/>
      <w:lvlJc w:val="left"/>
      <w:pPr>
        <w:ind w:left="7914" w:hanging="202"/>
      </w:pPr>
      <w:rPr>
        <w:rFonts w:hint="default"/>
        <w:lang w:val="en-US" w:eastAsia="zh-CN" w:bidi="ar-SA"/>
      </w:rPr>
    </w:lvl>
    <w:lvl w:ilvl="8">
      <w:start w:val="0"/>
      <w:numFmt w:val="bullet"/>
      <w:lvlText w:val="•"/>
      <w:lvlJc w:val="left"/>
      <w:pPr>
        <w:ind w:left="9024" w:hanging="202"/>
      </w:pPr>
      <w:rPr>
        <w:rFonts w:hint="default"/>
        <w:lang w:val="en-US" w:eastAsia="zh-CN" w:bidi="ar-SA"/>
      </w:rPr>
    </w:lvl>
  </w:abstractNum>
  <w:abstractNum w:abstractNumId="2">
    <w:nsid w:val="CF092B84"/>
    <w:multiLevelType w:val="multilevel"/>
    <w:tmpl w:val="CF092B84"/>
    <w:lvl w:ilvl="0">
      <w:start w:val="5"/>
      <w:numFmt w:val="decimal"/>
      <w:lvlText w:val="%1."/>
      <w:lvlJc w:val="left"/>
      <w:pPr>
        <w:ind w:left="140" w:hanging="202"/>
        <w:jc w:val="left"/>
      </w:pPr>
      <w:rPr>
        <w:rFonts w:ascii="Arial" w:eastAsia="Arial" w:hAnsi="Arial" w:cs="Arial" w:hint="default"/>
        <w:b w:val="0"/>
        <w:bCs w:val="0"/>
        <w:i w:val="0"/>
        <w:iCs w:val="0"/>
        <w:spacing w:val="-1"/>
        <w:w w:val="100"/>
        <w:sz w:val="22"/>
        <w:szCs w:val="22"/>
        <w:lang w:val="en-US" w:eastAsia="zh-CN" w:bidi="ar-SA"/>
      </w:rPr>
    </w:lvl>
    <w:lvl w:ilvl="1">
      <w:start w:val="0"/>
      <w:numFmt w:val="bullet"/>
      <w:lvlText w:val="•"/>
      <w:lvlJc w:val="left"/>
      <w:pPr>
        <w:ind w:left="1250" w:hanging="202"/>
      </w:pPr>
      <w:rPr>
        <w:rFonts w:hint="default"/>
        <w:lang w:val="en-US" w:eastAsia="zh-CN" w:bidi="ar-SA"/>
      </w:rPr>
    </w:lvl>
    <w:lvl w:ilvl="2">
      <w:start w:val="0"/>
      <w:numFmt w:val="bullet"/>
      <w:lvlText w:val="•"/>
      <w:lvlJc w:val="left"/>
      <w:pPr>
        <w:ind w:left="2361" w:hanging="202"/>
      </w:pPr>
      <w:rPr>
        <w:rFonts w:hint="default"/>
        <w:lang w:val="en-US" w:eastAsia="zh-CN" w:bidi="ar-SA"/>
      </w:rPr>
    </w:lvl>
    <w:lvl w:ilvl="3">
      <w:start w:val="0"/>
      <w:numFmt w:val="bullet"/>
      <w:lvlText w:val="•"/>
      <w:lvlJc w:val="left"/>
      <w:pPr>
        <w:ind w:left="3471" w:hanging="202"/>
      </w:pPr>
      <w:rPr>
        <w:rFonts w:hint="default"/>
        <w:lang w:val="en-US" w:eastAsia="zh-CN" w:bidi="ar-SA"/>
      </w:rPr>
    </w:lvl>
    <w:lvl w:ilvl="4">
      <w:start w:val="0"/>
      <w:numFmt w:val="bullet"/>
      <w:lvlText w:val="•"/>
      <w:lvlJc w:val="left"/>
      <w:pPr>
        <w:ind w:left="4582" w:hanging="202"/>
      </w:pPr>
      <w:rPr>
        <w:rFonts w:hint="default"/>
        <w:lang w:val="en-US" w:eastAsia="zh-CN" w:bidi="ar-SA"/>
      </w:rPr>
    </w:lvl>
    <w:lvl w:ilvl="5">
      <w:start w:val="0"/>
      <w:numFmt w:val="bullet"/>
      <w:lvlText w:val="•"/>
      <w:lvlJc w:val="left"/>
      <w:pPr>
        <w:ind w:left="5693" w:hanging="202"/>
      </w:pPr>
      <w:rPr>
        <w:rFonts w:hint="default"/>
        <w:lang w:val="en-US" w:eastAsia="zh-CN" w:bidi="ar-SA"/>
      </w:rPr>
    </w:lvl>
    <w:lvl w:ilvl="6">
      <w:start w:val="0"/>
      <w:numFmt w:val="bullet"/>
      <w:lvlText w:val="•"/>
      <w:lvlJc w:val="left"/>
      <w:pPr>
        <w:ind w:left="6803" w:hanging="202"/>
      </w:pPr>
      <w:rPr>
        <w:rFonts w:hint="default"/>
        <w:lang w:val="en-US" w:eastAsia="zh-CN" w:bidi="ar-SA"/>
      </w:rPr>
    </w:lvl>
    <w:lvl w:ilvl="7">
      <w:start w:val="0"/>
      <w:numFmt w:val="bullet"/>
      <w:lvlText w:val="•"/>
      <w:lvlJc w:val="left"/>
      <w:pPr>
        <w:ind w:left="7914" w:hanging="202"/>
      </w:pPr>
      <w:rPr>
        <w:rFonts w:hint="default"/>
        <w:lang w:val="en-US" w:eastAsia="zh-CN" w:bidi="ar-SA"/>
      </w:rPr>
    </w:lvl>
    <w:lvl w:ilvl="8">
      <w:start w:val="0"/>
      <w:numFmt w:val="bullet"/>
      <w:lvlText w:val="•"/>
      <w:lvlJc w:val="left"/>
      <w:pPr>
        <w:ind w:left="9024" w:hanging="202"/>
      </w:pPr>
      <w:rPr>
        <w:rFonts w:hint="default"/>
        <w:lang w:val="en-US" w:eastAsia="zh-CN" w:bidi="ar-SA"/>
      </w:rPr>
    </w:lvl>
  </w:abstractNum>
  <w:abstractNum w:abstractNumId="3">
    <w:nsid w:val="0053208E"/>
    <w:multiLevelType w:val="multilevel"/>
    <w:tmpl w:val="0053208E"/>
    <w:lvl w:ilvl="0">
      <w:start w:val="1"/>
      <w:numFmt w:val="decimal"/>
      <w:lvlText w:val="%1."/>
      <w:lvlJc w:val="left"/>
      <w:pPr>
        <w:ind w:left="140" w:hanging="202"/>
        <w:jc w:val="left"/>
      </w:pPr>
      <w:rPr>
        <w:rFonts w:ascii="Arial" w:eastAsia="Arial" w:hAnsi="Arial" w:cs="Arial" w:hint="default"/>
        <w:b w:val="0"/>
        <w:bCs w:val="0"/>
        <w:i w:val="0"/>
        <w:iCs w:val="0"/>
        <w:spacing w:val="-1"/>
        <w:w w:val="100"/>
        <w:sz w:val="22"/>
        <w:szCs w:val="22"/>
        <w:lang w:val="en-US" w:eastAsia="zh-CN" w:bidi="ar-SA"/>
      </w:rPr>
    </w:lvl>
    <w:lvl w:ilvl="1">
      <w:start w:val="0"/>
      <w:numFmt w:val="bullet"/>
      <w:lvlText w:val="•"/>
      <w:lvlJc w:val="left"/>
      <w:pPr>
        <w:ind w:left="1250" w:hanging="202"/>
      </w:pPr>
      <w:rPr>
        <w:rFonts w:hint="default"/>
        <w:lang w:val="en-US" w:eastAsia="zh-CN" w:bidi="ar-SA"/>
      </w:rPr>
    </w:lvl>
    <w:lvl w:ilvl="2">
      <w:start w:val="0"/>
      <w:numFmt w:val="bullet"/>
      <w:lvlText w:val="•"/>
      <w:lvlJc w:val="left"/>
      <w:pPr>
        <w:ind w:left="2361" w:hanging="202"/>
      </w:pPr>
      <w:rPr>
        <w:rFonts w:hint="default"/>
        <w:lang w:val="en-US" w:eastAsia="zh-CN" w:bidi="ar-SA"/>
      </w:rPr>
    </w:lvl>
    <w:lvl w:ilvl="3">
      <w:start w:val="0"/>
      <w:numFmt w:val="bullet"/>
      <w:lvlText w:val="•"/>
      <w:lvlJc w:val="left"/>
      <w:pPr>
        <w:ind w:left="3471" w:hanging="202"/>
      </w:pPr>
      <w:rPr>
        <w:rFonts w:hint="default"/>
        <w:lang w:val="en-US" w:eastAsia="zh-CN" w:bidi="ar-SA"/>
      </w:rPr>
    </w:lvl>
    <w:lvl w:ilvl="4">
      <w:start w:val="0"/>
      <w:numFmt w:val="bullet"/>
      <w:lvlText w:val="•"/>
      <w:lvlJc w:val="left"/>
      <w:pPr>
        <w:ind w:left="4582" w:hanging="202"/>
      </w:pPr>
      <w:rPr>
        <w:rFonts w:hint="default"/>
        <w:lang w:val="en-US" w:eastAsia="zh-CN" w:bidi="ar-SA"/>
      </w:rPr>
    </w:lvl>
    <w:lvl w:ilvl="5">
      <w:start w:val="0"/>
      <w:numFmt w:val="bullet"/>
      <w:lvlText w:val="•"/>
      <w:lvlJc w:val="left"/>
      <w:pPr>
        <w:ind w:left="5693" w:hanging="202"/>
      </w:pPr>
      <w:rPr>
        <w:rFonts w:hint="default"/>
        <w:lang w:val="en-US" w:eastAsia="zh-CN" w:bidi="ar-SA"/>
      </w:rPr>
    </w:lvl>
    <w:lvl w:ilvl="6">
      <w:start w:val="0"/>
      <w:numFmt w:val="bullet"/>
      <w:lvlText w:val="•"/>
      <w:lvlJc w:val="left"/>
      <w:pPr>
        <w:ind w:left="6803" w:hanging="202"/>
      </w:pPr>
      <w:rPr>
        <w:rFonts w:hint="default"/>
        <w:lang w:val="en-US" w:eastAsia="zh-CN" w:bidi="ar-SA"/>
      </w:rPr>
    </w:lvl>
    <w:lvl w:ilvl="7">
      <w:start w:val="0"/>
      <w:numFmt w:val="bullet"/>
      <w:lvlText w:val="•"/>
      <w:lvlJc w:val="left"/>
      <w:pPr>
        <w:ind w:left="7914" w:hanging="202"/>
      </w:pPr>
      <w:rPr>
        <w:rFonts w:hint="default"/>
        <w:lang w:val="en-US" w:eastAsia="zh-CN" w:bidi="ar-SA"/>
      </w:rPr>
    </w:lvl>
    <w:lvl w:ilvl="8">
      <w:start w:val="0"/>
      <w:numFmt w:val="bullet"/>
      <w:lvlText w:val="•"/>
      <w:lvlJc w:val="left"/>
      <w:pPr>
        <w:ind w:left="9024" w:hanging="202"/>
      </w:pPr>
      <w:rPr>
        <w:rFonts w:hint="default"/>
        <w:lang w:val="en-US" w:eastAsia="zh-CN" w:bidi="ar-SA"/>
      </w:rPr>
    </w:lvl>
  </w:abstractNum>
  <w:abstractNum w:abstractNumId="4">
    <w:nsid w:val="553D9F21"/>
    <w:multiLevelType w:val="multilevel"/>
    <w:tmpl w:val="59ADCABA"/>
    <w:lvl w:ilvl="0">
      <w:start w:val="1"/>
      <w:numFmt w:val="decimal"/>
      <w:lvlText w:val="%1."/>
      <w:lvlJc w:val="left"/>
      <w:pPr>
        <w:ind w:left="140" w:hanging="202"/>
        <w:jc w:val="left"/>
      </w:pPr>
      <w:rPr>
        <w:rFonts w:ascii="Arial" w:eastAsia="Arial" w:hAnsi="Arial" w:cs="Arial" w:hint="default"/>
        <w:b w:val="0"/>
        <w:bCs w:val="0"/>
        <w:i w:val="0"/>
        <w:iCs w:val="0"/>
        <w:spacing w:val="-1"/>
        <w:w w:val="100"/>
        <w:sz w:val="22"/>
        <w:szCs w:val="22"/>
        <w:lang w:val="en-US" w:eastAsia="zh-CN" w:bidi="ar-SA"/>
      </w:rPr>
    </w:lvl>
    <w:lvl w:ilvl="1">
      <w:start w:val="0"/>
      <w:numFmt w:val="bullet"/>
      <w:lvlText w:val="•"/>
      <w:lvlJc w:val="left"/>
      <w:pPr>
        <w:ind w:left="1250" w:hanging="202"/>
      </w:pPr>
      <w:rPr>
        <w:rFonts w:hint="default"/>
        <w:lang w:val="en-US" w:eastAsia="zh-CN" w:bidi="ar-SA"/>
      </w:rPr>
    </w:lvl>
    <w:lvl w:ilvl="2">
      <w:start w:val="0"/>
      <w:numFmt w:val="bullet"/>
      <w:lvlText w:val="•"/>
      <w:lvlJc w:val="left"/>
      <w:pPr>
        <w:ind w:left="2361" w:hanging="202"/>
      </w:pPr>
      <w:rPr>
        <w:rFonts w:hint="default"/>
        <w:lang w:val="en-US" w:eastAsia="zh-CN" w:bidi="ar-SA"/>
      </w:rPr>
    </w:lvl>
    <w:lvl w:ilvl="3">
      <w:start w:val="0"/>
      <w:numFmt w:val="bullet"/>
      <w:lvlText w:val="•"/>
      <w:lvlJc w:val="left"/>
      <w:pPr>
        <w:ind w:left="3471" w:hanging="202"/>
      </w:pPr>
      <w:rPr>
        <w:rFonts w:hint="default"/>
        <w:lang w:val="en-US" w:eastAsia="zh-CN" w:bidi="ar-SA"/>
      </w:rPr>
    </w:lvl>
    <w:lvl w:ilvl="4">
      <w:start w:val="0"/>
      <w:numFmt w:val="bullet"/>
      <w:lvlText w:val="•"/>
      <w:lvlJc w:val="left"/>
      <w:pPr>
        <w:ind w:left="4582" w:hanging="202"/>
      </w:pPr>
      <w:rPr>
        <w:rFonts w:hint="default"/>
        <w:lang w:val="en-US" w:eastAsia="zh-CN" w:bidi="ar-SA"/>
      </w:rPr>
    </w:lvl>
    <w:lvl w:ilvl="5">
      <w:start w:val="0"/>
      <w:numFmt w:val="bullet"/>
      <w:lvlText w:val="•"/>
      <w:lvlJc w:val="left"/>
      <w:pPr>
        <w:ind w:left="5693" w:hanging="202"/>
      </w:pPr>
      <w:rPr>
        <w:rFonts w:hint="default"/>
        <w:lang w:val="en-US" w:eastAsia="zh-CN" w:bidi="ar-SA"/>
      </w:rPr>
    </w:lvl>
    <w:lvl w:ilvl="6">
      <w:start w:val="0"/>
      <w:numFmt w:val="bullet"/>
      <w:lvlText w:val="•"/>
      <w:lvlJc w:val="left"/>
      <w:pPr>
        <w:ind w:left="6803" w:hanging="202"/>
      </w:pPr>
      <w:rPr>
        <w:rFonts w:hint="default"/>
        <w:lang w:val="en-US" w:eastAsia="zh-CN" w:bidi="ar-SA"/>
      </w:rPr>
    </w:lvl>
    <w:lvl w:ilvl="7">
      <w:start w:val="0"/>
      <w:numFmt w:val="bullet"/>
      <w:lvlText w:val="•"/>
      <w:lvlJc w:val="left"/>
      <w:pPr>
        <w:ind w:left="7914" w:hanging="202"/>
      </w:pPr>
      <w:rPr>
        <w:rFonts w:hint="default"/>
        <w:lang w:val="en-US" w:eastAsia="zh-CN" w:bidi="ar-SA"/>
      </w:rPr>
    </w:lvl>
    <w:lvl w:ilvl="8">
      <w:start w:val="0"/>
      <w:numFmt w:val="bullet"/>
      <w:lvlText w:val="•"/>
      <w:lvlJc w:val="left"/>
      <w:pPr>
        <w:ind w:left="9024" w:hanging="202"/>
      </w:pPr>
      <w:rPr>
        <w:rFonts w:hint="default"/>
        <w:lang w:val="en-US" w:eastAsia="zh-CN" w:bidi="ar-SA"/>
      </w:rPr>
    </w:lvl>
  </w:abstractNum>
  <w:abstractNum w:abstractNumId="5">
    <w:nsid w:val="59ADCABA"/>
    <w:multiLevelType w:val="multilevel"/>
    <w:tmpl w:val="59ADCABA"/>
    <w:lvl w:ilvl="0">
      <w:start w:val="1"/>
      <w:numFmt w:val="decimal"/>
      <w:lvlText w:val="%1."/>
      <w:lvlJc w:val="left"/>
      <w:pPr>
        <w:ind w:left="140" w:hanging="202"/>
        <w:jc w:val="left"/>
      </w:pPr>
      <w:rPr>
        <w:rFonts w:ascii="Arial" w:eastAsia="Arial" w:hAnsi="Arial" w:cs="Arial" w:hint="default"/>
        <w:b w:val="0"/>
        <w:bCs w:val="0"/>
        <w:i w:val="0"/>
        <w:iCs w:val="0"/>
        <w:spacing w:val="-1"/>
        <w:w w:val="100"/>
        <w:sz w:val="22"/>
        <w:szCs w:val="22"/>
        <w:lang w:val="en-US" w:eastAsia="zh-CN" w:bidi="ar-SA"/>
      </w:rPr>
    </w:lvl>
    <w:lvl w:ilvl="1">
      <w:start w:val="0"/>
      <w:numFmt w:val="bullet"/>
      <w:lvlText w:val="•"/>
      <w:lvlJc w:val="left"/>
      <w:pPr>
        <w:ind w:left="1250" w:hanging="202"/>
      </w:pPr>
      <w:rPr>
        <w:rFonts w:hint="default"/>
        <w:lang w:val="en-US" w:eastAsia="zh-CN" w:bidi="ar-SA"/>
      </w:rPr>
    </w:lvl>
    <w:lvl w:ilvl="2">
      <w:start w:val="0"/>
      <w:numFmt w:val="bullet"/>
      <w:lvlText w:val="•"/>
      <w:lvlJc w:val="left"/>
      <w:pPr>
        <w:ind w:left="2361" w:hanging="202"/>
      </w:pPr>
      <w:rPr>
        <w:rFonts w:hint="default"/>
        <w:lang w:val="en-US" w:eastAsia="zh-CN" w:bidi="ar-SA"/>
      </w:rPr>
    </w:lvl>
    <w:lvl w:ilvl="3">
      <w:start w:val="0"/>
      <w:numFmt w:val="bullet"/>
      <w:lvlText w:val="•"/>
      <w:lvlJc w:val="left"/>
      <w:pPr>
        <w:ind w:left="3471" w:hanging="202"/>
      </w:pPr>
      <w:rPr>
        <w:rFonts w:hint="default"/>
        <w:lang w:val="en-US" w:eastAsia="zh-CN" w:bidi="ar-SA"/>
      </w:rPr>
    </w:lvl>
    <w:lvl w:ilvl="4">
      <w:start w:val="0"/>
      <w:numFmt w:val="bullet"/>
      <w:lvlText w:val="•"/>
      <w:lvlJc w:val="left"/>
      <w:pPr>
        <w:ind w:left="4582" w:hanging="202"/>
      </w:pPr>
      <w:rPr>
        <w:rFonts w:hint="default"/>
        <w:lang w:val="en-US" w:eastAsia="zh-CN" w:bidi="ar-SA"/>
      </w:rPr>
    </w:lvl>
    <w:lvl w:ilvl="5">
      <w:start w:val="0"/>
      <w:numFmt w:val="bullet"/>
      <w:lvlText w:val="•"/>
      <w:lvlJc w:val="left"/>
      <w:pPr>
        <w:ind w:left="5693" w:hanging="202"/>
      </w:pPr>
      <w:rPr>
        <w:rFonts w:hint="default"/>
        <w:lang w:val="en-US" w:eastAsia="zh-CN" w:bidi="ar-SA"/>
      </w:rPr>
    </w:lvl>
    <w:lvl w:ilvl="6">
      <w:start w:val="0"/>
      <w:numFmt w:val="bullet"/>
      <w:lvlText w:val="•"/>
      <w:lvlJc w:val="left"/>
      <w:pPr>
        <w:ind w:left="6803" w:hanging="202"/>
      </w:pPr>
      <w:rPr>
        <w:rFonts w:hint="default"/>
        <w:lang w:val="en-US" w:eastAsia="zh-CN" w:bidi="ar-SA"/>
      </w:rPr>
    </w:lvl>
    <w:lvl w:ilvl="7">
      <w:start w:val="0"/>
      <w:numFmt w:val="bullet"/>
      <w:lvlText w:val="•"/>
      <w:lvlJc w:val="left"/>
      <w:pPr>
        <w:ind w:left="7914" w:hanging="202"/>
      </w:pPr>
      <w:rPr>
        <w:rFonts w:hint="default"/>
        <w:lang w:val="en-US" w:eastAsia="zh-CN" w:bidi="ar-SA"/>
      </w:rPr>
    </w:lvl>
    <w:lvl w:ilvl="8">
      <w:start w:val="0"/>
      <w:numFmt w:val="bullet"/>
      <w:lvlText w:val="•"/>
      <w:lvlJc w:val="left"/>
      <w:pPr>
        <w:ind w:left="9024" w:hanging="202"/>
      </w:pPr>
      <w:rPr>
        <w:rFonts w:hint="default"/>
        <w:lang w:val="en-US" w:eastAsia="zh-CN" w:bidi="ar-SA"/>
      </w:rPr>
    </w:lvl>
  </w:abstractNum>
  <w:abstractNum w:abstractNumId="6">
    <w:nsid w:val="7978C0E5"/>
    <w:multiLevelType w:val="multilevel"/>
    <w:tmpl w:val="CF092B84"/>
    <w:lvl w:ilvl="0">
      <w:start w:val="5"/>
      <w:numFmt w:val="decimal"/>
      <w:lvlText w:val="%1."/>
      <w:lvlJc w:val="left"/>
      <w:pPr>
        <w:ind w:left="140" w:hanging="202"/>
        <w:jc w:val="left"/>
      </w:pPr>
      <w:rPr>
        <w:rFonts w:ascii="Arial" w:eastAsia="Arial" w:hAnsi="Arial" w:cs="Arial" w:hint="default"/>
        <w:b w:val="0"/>
        <w:bCs w:val="0"/>
        <w:i w:val="0"/>
        <w:iCs w:val="0"/>
        <w:spacing w:val="-1"/>
        <w:w w:val="100"/>
        <w:sz w:val="22"/>
        <w:szCs w:val="22"/>
        <w:lang w:val="en-US" w:eastAsia="zh-CN" w:bidi="ar-SA"/>
      </w:rPr>
    </w:lvl>
    <w:lvl w:ilvl="1">
      <w:start w:val="0"/>
      <w:numFmt w:val="bullet"/>
      <w:lvlText w:val="•"/>
      <w:lvlJc w:val="left"/>
      <w:pPr>
        <w:ind w:left="1250" w:hanging="202"/>
      </w:pPr>
      <w:rPr>
        <w:rFonts w:hint="default"/>
        <w:lang w:val="en-US" w:eastAsia="zh-CN" w:bidi="ar-SA"/>
      </w:rPr>
    </w:lvl>
    <w:lvl w:ilvl="2">
      <w:start w:val="0"/>
      <w:numFmt w:val="bullet"/>
      <w:lvlText w:val="•"/>
      <w:lvlJc w:val="left"/>
      <w:pPr>
        <w:ind w:left="2361" w:hanging="202"/>
      </w:pPr>
      <w:rPr>
        <w:rFonts w:hint="default"/>
        <w:lang w:val="en-US" w:eastAsia="zh-CN" w:bidi="ar-SA"/>
      </w:rPr>
    </w:lvl>
    <w:lvl w:ilvl="3">
      <w:start w:val="0"/>
      <w:numFmt w:val="bullet"/>
      <w:lvlText w:val="•"/>
      <w:lvlJc w:val="left"/>
      <w:pPr>
        <w:ind w:left="3471" w:hanging="202"/>
      </w:pPr>
      <w:rPr>
        <w:rFonts w:hint="default"/>
        <w:lang w:val="en-US" w:eastAsia="zh-CN" w:bidi="ar-SA"/>
      </w:rPr>
    </w:lvl>
    <w:lvl w:ilvl="4">
      <w:start w:val="0"/>
      <w:numFmt w:val="bullet"/>
      <w:lvlText w:val="•"/>
      <w:lvlJc w:val="left"/>
      <w:pPr>
        <w:ind w:left="4582" w:hanging="202"/>
      </w:pPr>
      <w:rPr>
        <w:rFonts w:hint="default"/>
        <w:lang w:val="en-US" w:eastAsia="zh-CN" w:bidi="ar-SA"/>
      </w:rPr>
    </w:lvl>
    <w:lvl w:ilvl="5">
      <w:start w:val="0"/>
      <w:numFmt w:val="bullet"/>
      <w:lvlText w:val="•"/>
      <w:lvlJc w:val="left"/>
      <w:pPr>
        <w:ind w:left="5693" w:hanging="202"/>
      </w:pPr>
      <w:rPr>
        <w:rFonts w:hint="default"/>
        <w:lang w:val="en-US" w:eastAsia="zh-CN" w:bidi="ar-SA"/>
      </w:rPr>
    </w:lvl>
    <w:lvl w:ilvl="6">
      <w:start w:val="0"/>
      <w:numFmt w:val="bullet"/>
      <w:lvlText w:val="•"/>
      <w:lvlJc w:val="left"/>
      <w:pPr>
        <w:ind w:left="6803" w:hanging="202"/>
      </w:pPr>
      <w:rPr>
        <w:rFonts w:hint="default"/>
        <w:lang w:val="en-US" w:eastAsia="zh-CN" w:bidi="ar-SA"/>
      </w:rPr>
    </w:lvl>
    <w:lvl w:ilvl="7">
      <w:start w:val="0"/>
      <w:numFmt w:val="bullet"/>
      <w:lvlText w:val="•"/>
      <w:lvlJc w:val="left"/>
      <w:pPr>
        <w:ind w:left="7914" w:hanging="202"/>
      </w:pPr>
      <w:rPr>
        <w:rFonts w:hint="default"/>
        <w:lang w:val="en-US" w:eastAsia="zh-CN" w:bidi="ar-SA"/>
      </w:rPr>
    </w:lvl>
    <w:lvl w:ilvl="8">
      <w:start w:val="0"/>
      <w:numFmt w:val="bullet"/>
      <w:lvlText w:val="•"/>
      <w:lvlJc w:val="left"/>
      <w:pPr>
        <w:ind w:left="9024" w:hanging="202"/>
      </w:pPr>
      <w:rPr>
        <w:rFonts w:hint="default"/>
        <w:lang w:val="en-US" w:eastAsia="zh-CN" w:bidi="ar-SA"/>
      </w:rPr>
    </w:lvl>
  </w:abstractNum>
  <w:num w:numId="1">
    <w:abstractNumId w:val="3"/>
  </w:num>
  <w:num w:numId="2">
    <w:abstractNumId w:val="2"/>
  </w:num>
  <w:num w:numId="3">
    <w:abstractNumId w:val="5"/>
  </w:num>
  <w:num w:numId="4">
    <w:abstractNumId w:val="1"/>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7913DDF"/>
  </w:rsids>
  <w:docVars>
    <w:docVar w:name="commondata" w:val="eyJoZGlkIjoiM2M4MGQ2N2RhNzVjNzU4YmZiZDcyNjQ3MGFlMTE4MDUifQ=="/>
  </w:docVar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0">
    <w:lsdException w:name="Normal" w:semiHidden="0" w:uiPriority="1"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1" w:unhideWhenUsed="0" w:qFormat="1"/>
    <w:lsdException w:name="Closing" w:semiHidden="0" w:uiPriority="0" w:unhideWhenUsed="0"/>
    <w:lsdException w:name="Signature" w:semiHidden="0" w:uiPriority="0" w:unhideWhenUsed="0"/>
    <w:lsdException w:name="Default Paragraph Font" w:uiPriority="1"/>
    <w:lsdException w:name="Body Text" w:semiHidden="0" w:uiPriority="1"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1"/>
    <w:qFormat/>
    <w:pPr>
      <w:widowControl w:val="0"/>
      <w:autoSpaceDE w:val="0"/>
      <w:autoSpaceDN w:val="0"/>
      <w:spacing w:before="0" w:after="0" w:line="240" w:lineRule="auto"/>
      <w:ind w:left="0" w:right="0"/>
      <w:jc w:val="left"/>
    </w:pPr>
    <w:rPr>
      <w:rFonts w:ascii="Microsoft JhengHei" w:eastAsia="Microsoft JhengHei" w:hAnsi="Microsoft JhengHei" w:cs="Microsoft JhengHei"/>
      <w:sz w:val="22"/>
      <w:szCs w:val="22"/>
      <w:lang w:val="en-US" w:eastAsia="zh-CN" w:bidi="ar-SA"/>
    </w:rPr>
  </w:style>
  <w:style w:type="paragraph" w:styleId="Heading1">
    <w:name w:val="heading 1"/>
    <w:basedOn w:val="Normal"/>
    <w:uiPriority w:val="1"/>
    <w:qFormat/>
    <w:pPr>
      <w:ind w:left="140"/>
      <w:outlineLvl w:val="0"/>
    </w:pPr>
    <w:rPr>
      <w:rFonts w:ascii="Microsoft JhengHei" w:eastAsia="Microsoft JhengHei" w:hAnsi="Microsoft JhengHei" w:cs="Microsoft JhengHei"/>
      <w:b/>
      <w:bCs/>
      <w:sz w:val="28"/>
      <w:szCs w:val="28"/>
      <w:lang w:val="en-US" w:eastAsia="zh-CN" w:bidi="ar-SA"/>
    </w:rPr>
  </w:style>
  <w:style w:type="character" w:default="1" w:styleId="DefaultParagraphFont">
    <w:name w:val="Default Paragraph Font"/>
    <w:uiPriority w:val="1"/>
    <w:semiHidden/>
    <w:unhideWhenUsed/>
  </w:style>
  <w:style w:type="table" w:default="1" w:styleId="TableNormal">
    <w:name w:val="Normal Table"/>
    <w:semiHidden/>
    <w:tblPr>
      <w:tblCellMar>
        <w:top w:w="0" w:type="dxa"/>
        <w:left w:w="108" w:type="dxa"/>
        <w:bottom w:w="0" w:type="dxa"/>
        <w:right w:w="108" w:type="dxa"/>
      </w:tblCellMar>
    </w:tblPr>
  </w:style>
  <w:style w:type="paragraph" w:styleId="BodyText">
    <w:name w:val="Body Text"/>
    <w:basedOn w:val="Normal"/>
    <w:uiPriority w:val="1"/>
    <w:qFormat/>
    <w:rPr>
      <w:rFonts w:ascii="Microsoft JhengHei" w:eastAsia="Microsoft JhengHei" w:hAnsi="Microsoft JhengHei" w:cs="Microsoft JhengHei"/>
      <w:b/>
      <w:bCs/>
      <w:sz w:val="24"/>
      <w:szCs w:val="24"/>
      <w:lang w:val="en-US" w:eastAsia="zh-CN" w:bidi="ar-SA"/>
    </w:rPr>
  </w:style>
  <w:style w:type="paragraph" w:styleId="Title">
    <w:name w:val="Title"/>
    <w:basedOn w:val="Normal"/>
    <w:uiPriority w:val="1"/>
    <w:qFormat/>
    <w:pPr>
      <w:spacing w:before="72"/>
      <w:ind w:left="208" w:right="706"/>
      <w:jc w:val="center"/>
    </w:pPr>
    <w:rPr>
      <w:rFonts w:ascii="Microsoft JhengHei" w:eastAsia="Microsoft JhengHei" w:hAnsi="Microsoft JhengHei" w:cs="Microsoft JhengHei"/>
      <w:b/>
      <w:bCs/>
      <w:sz w:val="44"/>
      <w:szCs w:val="44"/>
      <w:lang w:val="en-US" w:eastAsia="zh-CN" w:bidi="ar-SA"/>
    </w:rPr>
  </w:style>
  <w:style w:type="table" w:customStyle="1" w:styleId="TableNormal0">
    <w:name w:val="Table Normal_0"/>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140"/>
    </w:pPr>
    <w:rPr>
      <w:rFonts w:ascii="宋体" w:eastAsia="宋体" w:hAnsi="宋体" w:cs="宋体"/>
      <w:lang w:val="en-US" w:eastAsia="zh-CN" w:bidi="ar-SA"/>
    </w:rPr>
  </w:style>
  <w:style w:type="paragraph" w:customStyle="1" w:styleId="TableParagraph">
    <w:name w:val="Table Paragraph"/>
    <w:basedOn w:val="Normal"/>
    <w:uiPriority w:val="1"/>
    <w:qFormat/>
    <w:pPr>
      <w:spacing w:before="96"/>
    </w:pPr>
    <w:rPr>
      <w:rFonts w:ascii="Arial" w:eastAsia="Arial" w:hAnsi="Arial" w:cs="Arial"/>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image" Target="media/image3.jpeg" /><Relationship Id="rId14" Type="http://schemas.openxmlformats.org/officeDocument/2006/relationships/header" Target="header4.xml" /><Relationship Id="rId15" Type="http://schemas.openxmlformats.org/officeDocument/2006/relationships/footer" Target="footer4.xml" /><Relationship Id="rId16" Type="http://schemas.openxmlformats.org/officeDocument/2006/relationships/image" Target="media/image4.jpeg" /><Relationship Id="rId17" Type="http://schemas.openxmlformats.org/officeDocument/2006/relationships/header" Target="header5.xml" /><Relationship Id="rId18" Type="http://schemas.openxmlformats.org/officeDocument/2006/relationships/footer" Target="footer5.xml" /><Relationship Id="rId19" Type="http://schemas.openxmlformats.org/officeDocument/2006/relationships/image" Target="media/image5.jpeg" /><Relationship Id="rId2" Type="http://schemas.openxmlformats.org/officeDocument/2006/relationships/webSettings" Target="webSettings.xml" /><Relationship Id="rId20" Type="http://schemas.openxmlformats.org/officeDocument/2006/relationships/image" Target="media/image6.jpeg" /><Relationship Id="rId21" Type="http://schemas.openxmlformats.org/officeDocument/2006/relationships/image" Target="media/image7.jpeg" /><Relationship Id="rId22" Type="http://schemas.openxmlformats.org/officeDocument/2006/relationships/image" Target="media/image8.jpeg" /><Relationship Id="rId23" Type="http://schemas.openxmlformats.org/officeDocument/2006/relationships/header" Target="header6.xml" /><Relationship Id="rId24" Type="http://schemas.openxmlformats.org/officeDocument/2006/relationships/footer" Target="footer6.xml" /><Relationship Id="rId25" Type="http://schemas.openxmlformats.org/officeDocument/2006/relationships/image" Target="media/image9.png" /><Relationship Id="rId26" Type="http://schemas.openxmlformats.org/officeDocument/2006/relationships/image" Target="media/image10.jpeg" /><Relationship Id="rId27" Type="http://schemas.openxmlformats.org/officeDocument/2006/relationships/image" Target="media/image11.png" /><Relationship Id="rId28" Type="http://schemas.openxmlformats.org/officeDocument/2006/relationships/header" Target="header7.xml" /><Relationship Id="rId29" Type="http://schemas.openxmlformats.org/officeDocument/2006/relationships/footer" Target="footer7.xml" /><Relationship Id="rId3" Type="http://schemas.openxmlformats.org/officeDocument/2006/relationships/fontTable" Target="fontTable.xml" /><Relationship Id="rId30" Type="http://schemas.openxmlformats.org/officeDocument/2006/relationships/header" Target="header8.xml" /><Relationship Id="rId31" Type="http://schemas.openxmlformats.org/officeDocument/2006/relationships/footer" Target="footer8.xml" /><Relationship Id="rId32" Type="http://schemas.openxmlformats.org/officeDocument/2006/relationships/header" Target="header9.xml" /><Relationship Id="rId33" Type="http://schemas.openxmlformats.org/officeDocument/2006/relationships/footer" Target="footer9.xml" /><Relationship Id="rId34" Type="http://schemas.openxmlformats.org/officeDocument/2006/relationships/image" Target="media/image12.jpeg" /><Relationship Id="rId35" Type="http://schemas.openxmlformats.org/officeDocument/2006/relationships/header" Target="header10.xml" /><Relationship Id="rId36" Type="http://schemas.openxmlformats.org/officeDocument/2006/relationships/footer" Target="footer10.xml" /><Relationship Id="rId37" Type="http://schemas.openxmlformats.org/officeDocument/2006/relationships/header" Target="header11.xml" /><Relationship Id="rId38" Type="http://schemas.openxmlformats.org/officeDocument/2006/relationships/footer" Target="footer11.xml" /><Relationship Id="rId39" Type="http://schemas.openxmlformats.org/officeDocument/2006/relationships/image" Target="media/image13.png" /><Relationship Id="rId4" Type="http://schemas.openxmlformats.org/officeDocument/2006/relationships/customXml" Target="../customXml/item1.xml" /><Relationship Id="rId40" Type="http://schemas.openxmlformats.org/officeDocument/2006/relationships/header" Target="header12.xml" /><Relationship Id="rId41" Type="http://schemas.openxmlformats.org/officeDocument/2006/relationships/footer" Target="footer12.xml" /><Relationship Id="rId42" Type="http://schemas.openxmlformats.org/officeDocument/2006/relationships/image" Target="media/image14.jpeg" /><Relationship Id="rId43" Type="http://schemas.openxmlformats.org/officeDocument/2006/relationships/image" Target="media/image15.jpeg" /><Relationship Id="rId44" Type="http://schemas.openxmlformats.org/officeDocument/2006/relationships/image" Target="media/image16.jpeg" /><Relationship Id="rId45" Type="http://schemas.openxmlformats.org/officeDocument/2006/relationships/header" Target="header13.xml" /><Relationship Id="rId46" Type="http://schemas.openxmlformats.org/officeDocument/2006/relationships/footer" Target="footer13.xml" /><Relationship Id="rId47" Type="http://schemas.openxmlformats.org/officeDocument/2006/relationships/image" Target="media/image17.jpeg" /><Relationship Id="rId48" Type="http://schemas.openxmlformats.org/officeDocument/2006/relationships/image" Target="media/image18.jpeg" /><Relationship Id="rId49" Type="http://schemas.openxmlformats.org/officeDocument/2006/relationships/image" Target="media/image19.jpeg" /><Relationship Id="rId5" Type="http://schemas.openxmlformats.org/officeDocument/2006/relationships/header" Target="header1.xml" /><Relationship Id="rId50" Type="http://schemas.openxmlformats.org/officeDocument/2006/relationships/header" Target="header14.xml" /><Relationship Id="rId51" Type="http://schemas.openxmlformats.org/officeDocument/2006/relationships/footer" Target="footer14.xml" /><Relationship Id="rId52" Type="http://schemas.openxmlformats.org/officeDocument/2006/relationships/image" Target="media/image20.jpeg" /><Relationship Id="rId53" Type="http://schemas.openxmlformats.org/officeDocument/2006/relationships/header" Target="header15.xml" /><Relationship Id="rId54" Type="http://schemas.openxmlformats.org/officeDocument/2006/relationships/footer" Target="footer15.xml" /><Relationship Id="rId55" Type="http://schemas.openxmlformats.org/officeDocument/2006/relationships/header" Target="header16.xml" /><Relationship Id="rId56" Type="http://schemas.openxmlformats.org/officeDocument/2006/relationships/footer" Target="footer16.xml" /><Relationship Id="rId57" Type="http://schemas.openxmlformats.org/officeDocument/2006/relationships/image" Target="media/image21.png" /><Relationship Id="rId58" Type="http://schemas.openxmlformats.org/officeDocument/2006/relationships/image" Target="media/image22.png" /><Relationship Id="rId59" Type="http://schemas.openxmlformats.org/officeDocument/2006/relationships/header" Target="header17.xml" /><Relationship Id="rId6" Type="http://schemas.openxmlformats.org/officeDocument/2006/relationships/footer" Target="footer1.xml" /><Relationship Id="rId60" Type="http://schemas.openxmlformats.org/officeDocument/2006/relationships/footer" Target="footer17.xml" /><Relationship Id="rId61" Type="http://schemas.openxmlformats.org/officeDocument/2006/relationships/image" Target="media/image23.png" /><Relationship Id="rId62" Type="http://schemas.openxmlformats.org/officeDocument/2006/relationships/header" Target="header18.xml" /><Relationship Id="rId63" Type="http://schemas.openxmlformats.org/officeDocument/2006/relationships/footer" Target="footer18.xml" /><Relationship Id="rId64" Type="http://schemas.openxmlformats.org/officeDocument/2006/relationships/image" Target="media/image24.png" /><Relationship Id="rId65" Type="http://schemas.openxmlformats.org/officeDocument/2006/relationships/header" Target="header19.xml" /><Relationship Id="rId66" Type="http://schemas.openxmlformats.org/officeDocument/2006/relationships/footer" Target="footer19.xml" /><Relationship Id="rId67" Type="http://schemas.openxmlformats.org/officeDocument/2006/relationships/header" Target="header20.xml" /><Relationship Id="rId68" Type="http://schemas.openxmlformats.org/officeDocument/2006/relationships/footer" Target="footer20.xml" /><Relationship Id="rId69" Type="http://schemas.openxmlformats.org/officeDocument/2006/relationships/image" Target="media/image25.png" /><Relationship Id="rId7" Type="http://schemas.openxmlformats.org/officeDocument/2006/relationships/image" Target="media/image1.jpeg" /><Relationship Id="rId70" Type="http://schemas.openxmlformats.org/officeDocument/2006/relationships/header" Target="header21.xml" /><Relationship Id="rId71" Type="http://schemas.openxmlformats.org/officeDocument/2006/relationships/footer" Target="footer21.xml" /><Relationship Id="rId72" Type="http://schemas.openxmlformats.org/officeDocument/2006/relationships/hyperlink" Target="https://d.book118.com/515033244334011104" TargetMode="External" /><Relationship Id="rId73" Type="http://schemas.openxmlformats.org/officeDocument/2006/relationships/header" Target="header22.xml" /><Relationship Id="rId74" Type="http://schemas.openxmlformats.org/officeDocument/2006/relationships/footer" Target="footer22.xml" /><Relationship Id="rId75" Type="http://schemas.openxmlformats.org/officeDocument/2006/relationships/theme" Target="theme/theme1.xml" /><Relationship Id="rId76" Type="http://schemas.openxmlformats.org/officeDocument/2006/relationships/numbering" Target="numbering.xml" /><Relationship Id="rId77" Type="http://schemas.openxmlformats.org/officeDocument/2006/relationships/styles" Target="styles.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1027"/>
    <customShpInfo spid="_x0000_s1026"/>
    <customShpInfo spid="_x0000_s1029"/>
    <customShpInfo spid="_x0000_s1030"/>
    <customShpInfo spid="_x0000_s1031"/>
    <customShpInfo spid="_x0000_s1032"/>
    <customShpInfo spid="_x0000_s1028"/>
    <customShpInfo spid="_x0000_s1033"/>
    <customShpInfo spid="_x0000_s1034"/>
    <customShpInfo spid="_x0000_s1035"/>
    <customShpInfo spid="_x0000_s1036"/>
    <customShpInfo spid="_x0000_s1038"/>
    <customShpInfo spid="_x0000_s1039"/>
    <customShpInfo spid="_x0000_s1040"/>
    <customShpInfo spid="_x0000_s1037"/>
    <customShpInfo spid="_x0000_s1042"/>
    <customShpInfo spid="_x0000_s1041"/>
    <customShpInfo spid="_x0000_s1043"/>
    <customShpInfo spid="_x0000_s1045"/>
    <customShpInfo spid="_x0000_s1044"/>
    <customShpInfo spid="_x0000_s1046"/>
    <customShpInfo spid="_x0000_s1047"/>
    <customShpInfo spid="_x0000_s104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林大龙</cp:lastModifiedBy>
  <cp:revision>0</cp:revision>
  <dcterms:created xsi:type="dcterms:W3CDTF">2024-01-16T03:43:00Z</dcterms:created>
  <dcterms:modified xsi:type="dcterms:W3CDTF">2024-01-16T03:43:46Z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539AA9D0820046DEAA0773C167968C51_12</vt:lpwstr>
  </property>
  <property fmtid="{D5CDD505-2E9C-101B-9397-08002B2CF9AE}" pid="3" name="KSOProductBuildVer">
    <vt:lpwstr>2052-12.1.0.16120</vt:lpwstr>
  </property>
  <property fmtid="{D5CDD505-2E9C-101B-9397-08002B2CF9AE}" pid="4" name="Producer">
    <vt:lpwstr>PyPDF2</vt:lpwstr>
  </property>
</Properties>
</file>