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SimSun" w:cs="宋体"/>
          <w:b/>
          <w:sz w:val="40"/>
          <w:bdr w:val="none" w:sz="0" w:space="0" w:color="auto"/>
        </w:rPr>
        <w:t>护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理教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述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职报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告（精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月流逝，流出一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清泉，流出一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芳香，回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以来的工作，收</w:t>
      </w:r>
      <w:r>
        <w:rPr>
          <w:rFonts w:ascii="宋体" w:eastAsia="宋体" w:hAnsi="SimSun" w:cs="宋体"/>
          <w:sz w:val="28"/>
          <w:bdr w:val="none" w:sz="0" w:space="0" w:color="auto"/>
        </w:rPr>
        <w:t>获颇</w:t>
      </w:r>
      <w:r>
        <w:rPr>
          <w:rFonts w:ascii="宋体" w:eastAsia="宋体" w:hAnsi="MS Mincho" w:cs="宋体"/>
          <w:sz w:val="28"/>
          <w:bdr w:val="none" w:sz="0" w:space="0" w:color="auto"/>
        </w:rPr>
        <w:t>丰，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是好好写述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告了。怎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写述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告才更能吸引眼球呢？下面是小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告（精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有一位名园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说过这样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一所好的幼儿园需要硬件作支撑，但更需要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域里没有最好，但可以永无止境地追求最好。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一个面</w:t>
      </w:r>
      <w:r>
        <w:rPr>
          <w:rFonts w:ascii="宋体" w:eastAsia="宋体" w:hAnsi="SimSun" w:cs="宋体"/>
          <w:sz w:val="28"/>
          <w:bdr w:val="none" w:sz="0" w:space="0" w:color="auto"/>
        </w:rPr>
        <w:t>临经费</w:t>
      </w:r>
      <w:r>
        <w:rPr>
          <w:rFonts w:ascii="宋体" w:eastAsia="宋体" w:hAnsi="MS Mincho" w:cs="宋体"/>
          <w:sz w:val="28"/>
          <w:bdr w:val="none" w:sz="0" w:space="0" w:color="auto"/>
        </w:rPr>
        <w:t>和硬件双重困境的管理者来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无疑是一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激励和希望。她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硬件和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件的辨</w:t>
      </w:r>
      <w:r>
        <w:rPr>
          <w:rFonts w:ascii="宋体" w:eastAsia="宋体" w:hAnsi="SimSun" w:cs="宋体"/>
          <w:sz w:val="28"/>
          <w:bdr w:val="none" w:sz="0" w:space="0" w:color="auto"/>
        </w:rPr>
        <w:t>证关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作了精辟的描述：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硬件体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加智慧，效果即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，也易被淘汰。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件者，人才也，他是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加智慧、再加勤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件一旦成熟，形成特色，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盛不衰。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当今社会的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根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底是人才的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争。而在人才的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争中，具有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合能力的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人才的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争，是取得事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于名人所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件者，我或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缺少智慧，但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。凭着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信念，在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里，我和我的班子成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团结奋进</w:t>
      </w:r>
      <w:r>
        <w:rPr>
          <w:rFonts w:ascii="宋体" w:eastAsia="宋体" w:hAnsi="MS Mincho" w:cs="宋体"/>
          <w:sz w:val="28"/>
          <w:bdr w:val="none" w:sz="0" w:space="0" w:color="auto"/>
        </w:rPr>
        <w:t>，依靠群体智慧，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展而不懈努力着。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一、依靠群体智慧，聚合力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：智慧来自于集体，一个人的力量是有限的，而集体的智慧能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造一所幼儿园的未来，并能排除未来道路上的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障碍。在共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展道路的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程中，我和班子成</w:t>
      </w:r>
      <w:r>
        <w:rPr>
          <w:rFonts w:ascii="宋体" w:eastAsia="宋体" w:hAnsi="SimSun" w:cs="宋体"/>
          <w:sz w:val="28"/>
          <w:bdr w:val="none" w:sz="0" w:space="0" w:color="auto"/>
        </w:rPr>
        <w:t>员经过</w:t>
      </w:r>
      <w:r>
        <w:rPr>
          <w:rFonts w:ascii="宋体" w:eastAsia="宋体" w:hAnsi="MS Mincho" w:cs="宋体"/>
          <w:sz w:val="28"/>
          <w:bdr w:val="none" w:sz="0" w:space="0" w:color="auto"/>
        </w:rPr>
        <w:t>不断的磨合、碰撞，逐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形成了一个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干、高效、智慧的管理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体，从党、政、工、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到年段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常在一起沟通交流、探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，全力做到事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上同心、目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上同向、工作上同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提高幼儿园的保教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量出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划策，当工作中碰到意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不一致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遵循一切从大局出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，一切从提高幼儿园保教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，抛弃个人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念，最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达到</w:t>
      </w:r>
      <w:r>
        <w:rPr>
          <w:rFonts w:ascii="宋体" w:eastAsia="宋体" w:hAnsi="SimSun" w:cs="宋体"/>
          <w:sz w:val="28"/>
          <w:bdr w:val="none" w:sz="0" w:space="0" w:color="auto"/>
        </w:rPr>
        <w:t>步调</w:t>
      </w:r>
      <w:r>
        <w:rPr>
          <w:rFonts w:ascii="宋体" w:eastAsia="宋体" w:hAnsi="MS Mincho" w:cs="宋体"/>
          <w:sz w:val="28"/>
          <w:bdr w:val="none" w:sz="0" w:space="0" w:color="auto"/>
        </w:rPr>
        <w:t>一致。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在聚合群体智慧的同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注重拓展他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个人的智慧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格，努力提升内功，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成独立思考、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展工作的能力，在目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同向的基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上，力求做到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造，殊途同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。所以，在管理中我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行放手和放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，支持他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行自我管理，各成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各司其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，避免互相扯皮，提高工作效率。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于年段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，今年我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了承包制的形式，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自主管理自己的年段，从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程管理、教研活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工作到青年教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，委任她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行全面管理，有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利、有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类创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造性的工作。我想，我园今天所取得的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，很多都来自于她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个人的智慧，聚合了各方的力量。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反思研究，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新管理模式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学校管理的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践表明，没有建立健全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章制度、没有合理的</w:t>
      </w:r>
      <w:r>
        <w:rPr>
          <w:rFonts w:ascii="宋体" w:eastAsia="宋体" w:hAnsi="SimSun" w:cs="宋体"/>
          <w:sz w:val="28"/>
          <w:bdr w:val="none" w:sz="0" w:space="0" w:color="auto"/>
        </w:rPr>
        <w:t>组织结</w:t>
      </w:r>
      <w:r>
        <w:rPr>
          <w:rFonts w:ascii="宋体" w:eastAsia="宋体" w:hAnsi="MS Mincho" w:cs="宋体"/>
          <w:sz w:val="28"/>
          <w:bdr w:val="none" w:sz="0" w:space="0" w:color="auto"/>
        </w:rPr>
        <w:t>构，学校的管理是不完善的管理，但学校管理中完善的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章制度、合理的</w:t>
      </w:r>
      <w:r>
        <w:rPr>
          <w:rFonts w:ascii="宋体" w:eastAsia="宋体" w:hAnsi="SimSun" w:cs="宋体"/>
          <w:sz w:val="28"/>
          <w:bdr w:val="none" w:sz="0" w:space="0" w:color="auto"/>
        </w:rPr>
        <w:t>组织结</w:t>
      </w:r>
      <w:r>
        <w:rPr>
          <w:rFonts w:ascii="宋体" w:eastAsia="宋体" w:hAnsi="MS Mincho" w:cs="宋体"/>
          <w:sz w:val="28"/>
          <w:bdr w:val="none" w:sz="0" w:space="0" w:color="auto"/>
        </w:rPr>
        <w:t>构等也并非就能提高管理效率。由于社会的不断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展，人才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致人的价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的衰退和目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取向的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革，限制、阻碍了人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的正常交往、沟通和理解，人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的友情、友好互助的平等合作精神被淡化了，人的个性的充分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展受到了限制和突破，可以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这种现</w:t>
      </w:r>
      <w:r>
        <w:rPr>
          <w:rFonts w:ascii="宋体" w:eastAsia="宋体" w:hAnsi="MS Mincho" w:cs="宋体"/>
          <w:sz w:val="28"/>
          <w:bdr w:val="none" w:sz="0" w:space="0" w:color="auto"/>
        </w:rPr>
        <w:t>象在知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分子成群的学校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突出。作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管理者，就必</w:t>
      </w:r>
      <w:r>
        <w:rPr>
          <w:rFonts w:ascii="宋体" w:eastAsia="宋体" w:hAnsi="SimSun" w:cs="宋体"/>
          <w:sz w:val="28"/>
          <w:bdr w:val="none" w:sz="0" w:space="0" w:color="auto"/>
        </w:rPr>
        <w:t>须对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学校的管理重新定位，用以价</w:t>
      </w:r>
      <w:r>
        <w:rPr>
          <w:rFonts w:ascii="宋体" w:eastAsia="宋体" w:hAnsi="SimSun" w:cs="宋体"/>
          <w:sz w:val="28"/>
          <w:bdr w:val="none" w:sz="0" w:space="0" w:color="auto"/>
        </w:rPr>
        <w:t>值观为</w:t>
      </w:r>
      <w:r>
        <w:rPr>
          <w:rFonts w:ascii="宋体" w:eastAsia="宋体" w:hAnsi="MS Mincho" w:cs="宋体"/>
          <w:sz w:val="28"/>
          <w:bdr w:val="none" w:sz="0" w:space="0" w:color="auto"/>
        </w:rPr>
        <w:t>核心的文化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行管理，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求促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和学校正常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展的突破口。在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的理念冲突下，我从去年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尝试开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合作文化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管理研究，把合作引入到幼儿园的文化建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中，在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与幼儿、教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探索一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合作模式，注重培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人的合作意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精神，以此来增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学校的内聚力、向心力和持久力。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共同的目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、共同的期望是形成一个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的首要条件，也是达成教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集体忠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的重要方式。我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干部会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了解教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际环</w:t>
      </w:r>
      <w:r>
        <w:rPr>
          <w:rFonts w:ascii="宋体" w:eastAsia="宋体" w:hAnsi="MS Mincho" w:cs="宋体"/>
          <w:sz w:val="28"/>
          <w:bdr w:val="none" w:sz="0" w:space="0" w:color="auto"/>
        </w:rPr>
        <w:t>境的期望和需求，大家都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：一个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系融洽、善于沟通、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于合作的人</w:t>
      </w:r>
      <w:r>
        <w:rPr>
          <w:rFonts w:ascii="宋体" w:eastAsia="宋体" w:hAnsi="SimSun" w:cs="宋体"/>
          <w:sz w:val="28"/>
          <w:bdr w:val="none" w:sz="0" w:space="0" w:color="auto"/>
        </w:rPr>
        <w:t>际环</w:t>
      </w:r>
      <w:r>
        <w:rPr>
          <w:rFonts w:ascii="宋体" w:eastAsia="宋体" w:hAnsi="MS Mincho" w:cs="宋体"/>
          <w:sz w:val="28"/>
          <w:bdr w:val="none" w:sz="0" w:space="0" w:color="auto"/>
        </w:rPr>
        <w:t>境是增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极性、提高工作效益的重要因素。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我园人</w:t>
      </w:r>
      <w:r>
        <w:rPr>
          <w:rFonts w:ascii="宋体" w:eastAsia="宋体" w:hAnsi="SimSun" w:cs="宋体"/>
          <w:sz w:val="28"/>
          <w:bdr w:val="none" w:sz="0" w:space="0" w:color="auto"/>
        </w:rPr>
        <w:t>际环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确立了《人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交往准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》，出台了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合作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范和理想的《教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工文明礼</w:t>
      </w:r>
      <w:r>
        <w:rPr>
          <w:rFonts w:ascii="宋体" w:eastAsia="宋体" w:hAnsi="SimSun" w:cs="宋体"/>
          <w:sz w:val="28"/>
          <w:bdr w:val="none" w:sz="0" w:space="0" w:color="auto"/>
        </w:rPr>
        <w:t>仪须</w:t>
      </w:r>
      <w:r>
        <w:rPr>
          <w:rFonts w:ascii="宋体" w:eastAsia="宋体" w:hAnsi="MS Mincho" w:cs="宋体"/>
          <w:sz w:val="28"/>
          <w:bdr w:val="none" w:sz="0" w:space="0" w:color="auto"/>
        </w:rPr>
        <w:t>知》。通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一，使教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任并愿意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此而共同努力。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创设环</w:t>
      </w:r>
      <w:r>
        <w:rPr>
          <w:rFonts w:ascii="宋体" w:eastAsia="宋体" w:hAnsi="MS Mincho" w:cs="宋体"/>
          <w:sz w:val="28"/>
          <w:bdr w:val="none" w:sz="0" w:space="0" w:color="auto"/>
        </w:rPr>
        <w:t>境、注重熏陶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人的思想和行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往往起着重要的熏陶作用，我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将一年多来教</w:t>
      </w:r>
      <w:r>
        <w:rPr>
          <w:rFonts w:ascii="宋体" w:eastAsia="宋体" w:hAnsi="SimSun" w:cs="宋体"/>
          <w:sz w:val="28"/>
          <w:bdr w:val="none" w:sz="0" w:space="0" w:color="auto"/>
        </w:rPr>
        <w:t>师团队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的照片及相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的幼儿园合作条例展示出来，在两楼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接教</w:t>
      </w:r>
      <w:r>
        <w:rPr>
          <w:rFonts w:ascii="宋体" w:eastAsia="宋体" w:hAnsi="SimSun" w:cs="宋体"/>
          <w:sz w:val="28"/>
          <w:bdr w:val="none" w:sz="0" w:space="0" w:color="auto"/>
        </w:rPr>
        <w:t>师办</w:t>
      </w:r>
      <w:r>
        <w:rPr>
          <w:rFonts w:ascii="宋体" w:eastAsia="宋体" w:hAnsi="MS Mincho" w:cs="宋体"/>
          <w:sz w:val="28"/>
          <w:bdr w:val="none" w:sz="0" w:space="0" w:color="auto"/>
        </w:rPr>
        <w:t>公室和行政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公室通道中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合作文化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廊，以直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对团队</w:t>
      </w:r>
      <w:r>
        <w:rPr>
          <w:rFonts w:ascii="宋体" w:eastAsia="宋体" w:hAnsi="MS Mincho" w:cs="宋体"/>
          <w:sz w:val="28"/>
          <w:bdr w:val="none" w:sz="0" w:space="0" w:color="auto"/>
        </w:rPr>
        <w:t>管理的心理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、提倡自主，共享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幼儿园的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精神更多地体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内的合作和分享，任何有突出表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组团队</w:t>
      </w:r>
      <w:r>
        <w:rPr>
          <w:rFonts w:ascii="宋体" w:eastAsia="宋体" w:hAnsi="MS Mincho" w:cs="宋体"/>
          <w:sz w:val="28"/>
          <w:bdr w:val="none" w:sz="0" w:space="0" w:color="auto"/>
        </w:rPr>
        <w:t>，也都是以共享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景与价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做后盾的。我将班</w:t>
      </w:r>
      <w:r>
        <w:rPr>
          <w:rFonts w:ascii="宋体" w:eastAsia="宋体" w:hAnsi="SimSun" w:cs="宋体"/>
          <w:sz w:val="28"/>
          <w:bdr w:val="none" w:sz="0" w:space="0" w:color="auto"/>
        </w:rPr>
        <w:t>组团队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的构思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和管理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各个条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，与她</w:t>
      </w:r>
      <w:r>
        <w:rPr>
          <w:rFonts w:ascii="宋体" w:eastAsia="宋体" w:hAnsi="SimSun" w:cs="宋体"/>
          <w:sz w:val="28"/>
          <w:bdr w:val="none" w:sz="0" w:space="0" w:color="auto"/>
        </w:rPr>
        <w:t>们签</w:t>
      </w:r>
      <w:r>
        <w:rPr>
          <w:rFonts w:ascii="宋体" w:eastAsia="宋体" w:hAnsi="MS Mincho" w:cs="宋体"/>
          <w:sz w:val="28"/>
          <w:bdr w:val="none" w:sz="0" w:space="0" w:color="auto"/>
        </w:rPr>
        <w:t>定了承包班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管理的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自定班</w:t>
      </w:r>
      <w:r>
        <w:rPr>
          <w:rFonts w:ascii="宋体" w:eastAsia="宋体" w:hAnsi="SimSun" w:cs="宋体"/>
          <w:sz w:val="28"/>
          <w:bdr w:val="none" w:sz="0" w:space="0" w:color="auto"/>
        </w:rPr>
        <w:t>组团队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，自主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组风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合作等班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自主的活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中真正感受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提高研究能力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管理能力，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要兼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研究的能力。只有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和幼儿园的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于我本人来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的研究上一直是个弱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，而幼儿园在科研方面本身也始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是一个空白，如何以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研究促自身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的提高，形成幼儿园的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展特色，也始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是我思考的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、抓住机遇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2004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月，我园作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cs="宋体"/>
          <w:sz w:val="28"/>
          <w:bdr w:val="none" w:sz="0" w:space="0" w:color="auto"/>
        </w:rPr>
        <w:t>“0—3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幼儿早期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展研究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区的七个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园之一，在市</w:t>
      </w:r>
      <w:r>
        <w:rPr>
          <w:rFonts w:ascii="宋体" w:eastAsia="宋体" w:hAnsi="SimSun" w:cs="宋体"/>
          <w:sz w:val="28"/>
          <w:bdr w:val="none" w:sz="0" w:space="0" w:color="auto"/>
        </w:rPr>
        <w:t>课题专</w:t>
      </w:r>
      <w:r>
        <w:rPr>
          <w:rFonts w:ascii="宋体" w:eastAsia="宋体" w:hAnsi="MS Mincho" w:cs="宋体"/>
          <w:sz w:val="28"/>
          <w:bdr w:val="none" w:sz="0" w:space="0" w:color="auto"/>
        </w:rPr>
        <w:t>家和教育局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心下，初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确立了我园的家教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：《社区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角的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践研究》，抓住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一机遇，我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课题组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，利用暑期休息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，在新成各个社区广</w:t>
      </w:r>
      <w:r>
        <w:rPr>
          <w:rFonts w:ascii="宋体" w:eastAsia="宋体" w:hAnsi="SimSun" w:cs="宋体"/>
          <w:sz w:val="28"/>
          <w:bdr w:val="none" w:sz="0" w:space="0" w:color="auto"/>
        </w:rPr>
        <w:t>场设</w:t>
      </w:r>
      <w:r>
        <w:rPr>
          <w:rFonts w:ascii="宋体" w:eastAsia="宋体" w:hAnsi="MS Mincho" w:cs="宋体"/>
          <w:sz w:val="28"/>
          <w:bdr w:val="none" w:sz="0" w:space="0" w:color="auto"/>
        </w:rPr>
        <w:t>立咨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角，了解新成地区</w:t>
      </w:r>
      <w:r>
        <w:rPr>
          <w:rFonts w:ascii="宋体" w:eastAsia="宋体" w:cs="宋体"/>
          <w:sz w:val="28"/>
          <w:bdr w:val="none" w:sz="0" w:space="0" w:color="auto"/>
        </w:rPr>
        <w:t>0-3</w:t>
      </w:r>
      <w:r>
        <w:rPr>
          <w:rFonts w:ascii="宋体" w:eastAsia="宋体" w:hAnsi="SimSun" w:cs="宋体"/>
          <w:sz w:val="28"/>
          <w:bdr w:val="none" w:sz="0" w:space="0" w:color="auto"/>
        </w:rPr>
        <w:t>岁婴</w:t>
      </w:r>
      <w:r>
        <w:rPr>
          <w:rFonts w:ascii="宋体" w:eastAsia="宋体" w:hAnsi="MS Mincho" w:cs="宋体"/>
          <w:sz w:val="28"/>
          <w:bdr w:val="none" w:sz="0" w:space="0" w:color="auto"/>
        </w:rPr>
        <w:t>幼儿的家庭</w:t>
      </w:r>
      <w:r>
        <w:rPr>
          <w:rFonts w:ascii="宋体" w:eastAsia="宋体" w:hAnsi="SimSun" w:cs="宋体"/>
          <w:sz w:val="28"/>
          <w:bdr w:val="none" w:sz="0" w:space="0" w:color="auto"/>
        </w:rPr>
        <w:t>带养</w:t>
      </w:r>
      <w:r>
        <w:rPr>
          <w:rFonts w:ascii="宋体" w:eastAsia="宋体" w:hAnsi="MS Mincho" w:cs="宋体"/>
          <w:sz w:val="28"/>
          <w:bdr w:val="none" w:sz="0" w:space="0" w:color="auto"/>
        </w:rPr>
        <w:t>情况、家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的需求，从而掌握了第一手的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料，确定了以祖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导对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该课题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2004</w:t>
      </w:r>
      <w:r>
        <w:rPr>
          <w:rFonts w:ascii="宋体" w:eastAsia="宋体" w:hAnsi="MS Mincho" w:cs="宋体"/>
          <w:sz w:val="28"/>
          <w:bdr w:val="none" w:sz="0" w:space="0" w:color="auto"/>
        </w:rPr>
        <w:t>年市家庭教育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项课题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了提高自身的研究能力，在局</w:t>
      </w:r>
      <w:r>
        <w:rPr>
          <w:rFonts w:ascii="宋体" w:eastAsia="宋体" w:hAnsi="SimSun" w:cs="宋体"/>
          <w:sz w:val="28"/>
          <w:bdr w:val="none" w:sz="0" w:space="0" w:color="auto"/>
        </w:rPr>
        <w:t>课题组领导</w:t>
      </w:r>
      <w:r>
        <w:rPr>
          <w:rFonts w:ascii="宋体" w:eastAsia="宋体" w:hAnsi="MS Mincho" w:cs="宋体"/>
          <w:sz w:val="28"/>
          <w:bdr w:val="none" w:sz="0" w:space="0" w:color="auto"/>
        </w:rPr>
        <w:t>的推荐下，我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名参加了由教科院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家庭教育指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与学前社区教育模式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班，在培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了解了各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模式的特点，并将我园的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确定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  <w:r>
        <w:rPr>
          <w:rFonts w:ascii="宋体" w:eastAsia="宋体" w:hAnsi="MS Mincho" w:cs="宋体"/>
          <w:sz w:val="28"/>
          <w:bdr w:val="none" w:sz="0" w:space="0" w:color="auto"/>
        </w:rPr>
        <w:t>象模式，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确定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内容和形式明确了方向。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效性，我和</w:t>
      </w:r>
      <w:r>
        <w:rPr>
          <w:rFonts w:ascii="宋体" w:eastAsia="宋体" w:hAnsi="SimSun" w:cs="宋体"/>
          <w:sz w:val="28"/>
          <w:bdr w:val="none" w:sz="0" w:space="0" w:color="auto"/>
        </w:rPr>
        <w:t>课题组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一起上网收集有</w:t>
      </w:r>
      <w:r>
        <w:rPr>
          <w:rFonts w:ascii="宋体" w:eastAsia="宋体" w:hAnsi="SimSun" w:cs="宋体"/>
          <w:sz w:val="28"/>
          <w:bdr w:val="none" w:sz="0" w:space="0" w:color="auto"/>
        </w:rPr>
        <w:t>关资</w:t>
      </w:r>
      <w:r>
        <w:rPr>
          <w:rFonts w:ascii="宋体" w:eastAsia="宋体" w:hAnsi="MS Mincho" w:cs="宋体"/>
          <w:sz w:val="28"/>
          <w:bdr w:val="none" w:sz="0" w:space="0" w:color="auto"/>
        </w:rPr>
        <w:t>料，并以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卷、咨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、祖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会的形式，掌握了指</w:t>
      </w:r>
      <w:r>
        <w:rPr>
          <w:rFonts w:ascii="宋体" w:eastAsia="宋体" w:hAnsi="SimSun" w:cs="宋体"/>
          <w:sz w:val="28"/>
          <w:bdr w:val="none" w:sz="0" w:space="0" w:color="auto"/>
        </w:rPr>
        <w:t>导对</w:t>
      </w:r>
      <w:r>
        <w:rPr>
          <w:rFonts w:ascii="宋体" w:eastAsia="宋体" w:hAnsi="MS Mincho" w:cs="宋体"/>
          <w:sz w:val="28"/>
          <w:bdr w:val="none" w:sz="0" w:space="0" w:color="auto"/>
        </w:rPr>
        <w:t>象的生理、心理特点、家教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家庭教育的需求，从而</w:t>
      </w:r>
      <w:r>
        <w:rPr>
          <w:rFonts w:ascii="宋体" w:eastAsia="宋体" w:hAnsi="SimSun" w:cs="宋体"/>
          <w:sz w:val="28"/>
          <w:bdr w:val="none" w:sz="0" w:space="0" w:color="auto"/>
        </w:rPr>
        <w:t>为课题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累了依据。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、深入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确定后，能否取得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期的效果，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为课题</w:t>
      </w:r>
      <w:r>
        <w:rPr>
          <w:rFonts w:ascii="宋体" w:eastAsia="宋体" w:hAnsi="MS Mincho" w:cs="宋体"/>
          <w:sz w:val="28"/>
          <w:bdr w:val="none" w:sz="0" w:space="0" w:color="auto"/>
        </w:rPr>
        <w:t>的主要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划，使教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明确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段研究思路，并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大家参加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一次的教研培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，从而起到很好的引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作用。在广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中，我注重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取来自各方的信息反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整活</w:t>
      </w:r>
      <w:r>
        <w:rPr>
          <w:rFonts w:ascii="宋体" w:eastAsia="宋体" w:hAnsi="SimSun" w:cs="宋体"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sz w:val="28"/>
          <w:bdr w:val="none" w:sz="0" w:space="0" w:color="auto"/>
        </w:rPr>
        <w:t>划，使指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的内容和形式更适合祖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和孩子的需求。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由于我和</w:t>
      </w:r>
      <w:r>
        <w:rPr>
          <w:rFonts w:ascii="宋体" w:eastAsia="宋体" w:hAnsi="SimSun" w:cs="宋体"/>
          <w:sz w:val="28"/>
          <w:bdr w:val="none" w:sz="0" w:space="0" w:color="auto"/>
        </w:rPr>
        <w:t>课题组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的一致努力，我园的</w:t>
      </w:r>
      <w:r>
        <w:rPr>
          <w:rFonts w:ascii="宋体" w:eastAsia="宋体" w:cs="宋体"/>
          <w:sz w:val="28"/>
          <w:bdr w:val="none" w:sz="0" w:space="0" w:color="auto"/>
        </w:rPr>
        <w:t>04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一年多的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施取得了非常好的成效，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得了良好的社会声誉。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三、群策群力，求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工作都取得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在于注重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cs="宋体"/>
          <w:sz w:val="28"/>
          <w:bdr w:val="none" w:sz="0" w:space="0" w:color="auto"/>
        </w:rPr>
        <w:t>2005</w:t>
      </w:r>
      <w:r>
        <w:rPr>
          <w:rFonts w:ascii="宋体" w:eastAsia="宋体" w:hAnsi="MS Mincho" w:cs="宋体"/>
          <w:sz w:val="28"/>
          <w:bdr w:val="none" w:sz="0" w:space="0" w:color="auto"/>
        </w:rPr>
        <w:t>年，我园无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是在教研、科研、</w:t>
      </w:r>
      <w:r>
        <w:rPr>
          <w:rFonts w:ascii="宋体" w:eastAsia="宋体" w:hAnsi="SimSun" w:cs="宋体"/>
          <w:sz w:val="28"/>
          <w:bdr w:val="none" w:sz="0" w:space="0" w:color="auto"/>
        </w:rPr>
        <w:t>业务还</w:t>
      </w:r>
      <w:r>
        <w:rPr>
          <w:rFonts w:ascii="宋体" w:eastAsia="宋体" w:hAnsi="MS Mincho" w:cs="宋体"/>
          <w:sz w:val="28"/>
          <w:bdr w:val="none" w:sz="0" w:space="0" w:color="auto"/>
        </w:rPr>
        <w:t>是青年教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等方面都能取得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了园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班子的集体智慧，依靠了全园教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工的共同努力。最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我欣慰的并不是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得，而是在成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背后所折射出的教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身上那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地、永不服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极向上的精神，它是我在管理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得的一笔最大的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富，也是最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四、不足与思考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经费</w:t>
      </w:r>
      <w:r>
        <w:rPr>
          <w:rFonts w:ascii="宋体" w:eastAsia="宋体" w:hAnsi="MS Mincho" w:cs="宋体"/>
          <w:sz w:val="28"/>
          <w:bdr w:val="none" w:sz="0" w:space="0" w:color="auto"/>
        </w:rPr>
        <w:t>的不足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致聘任教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待遇的低下，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是阻碍我园持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展的最大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价如何因人而异，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性管理，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在新的一年中要探索的新的管理模式。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走出校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的幼教新人，我始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都抱着求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践和反思来提高自身的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水平，在园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的帮助和自身的努力下，在各个方面取得了一定的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一名中共</w:t>
      </w:r>
      <w:r>
        <w:rPr>
          <w:rFonts w:ascii="宋体" w:eastAsia="宋体" w:hAnsi="SimSun" w:cs="宋体"/>
          <w:sz w:val="28"/>
          <w:bdr w:val="none" w:sz="0" w:space="0" w:color="auto"/>
        </w:rPr>
        <w:t>团员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拥护</w:t>
      </w:r>
      <w:r>
        <w:rPr>
          <w:rFonts w:ascii="宋体" w:eastAsia="宋体" w:hAnsi="MS Mincho" w:cs="宋体"/>
          <w:sz w:val="28"/>
          <w:bdr w:val="none" w:sz="0" w:space="0" w:color="auto"/>
        </w:rPr>
        <w:t>中国共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党的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持党的基本方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心国家大事，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真参加政治学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和反思，用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新的教育理念指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自己的工作，不断地完善、充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自己在幼教方面有更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余的</w:t>
      </w:r>
      <w:r>
        <w:rPr>
          <w:rFonts w:ascii="宋体" w:eastAsia="宋体" w:hAnsi="SimSun" w:cs="宋体"/>
          <w:sz w:val="28"/>
          <w:bdr w:val="none" w:sz="0" w:space="0" w:color="auto"/>
        </w:rPr>
        <w:t>时间报</w:t>
      </w:r>
      <w:r>
        <w:rPr>
          <w:rFonts w:ascii="宋体" w:eastAsia="宋体" w:hAnsi="MS Mincho" w:cs="宋体"/>
          <w:sz w:val="28"/>
          <w:bdr w:val="none" w:sz="0" w:space="0" w:color="auto"/>
        </w:rPr>
        <w:t>考了学前教育本科段的自学考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，并已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了一半的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程。另外，我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极地参加了浦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新区新教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中也收益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，我也虚心学身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人、身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事。我的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就是我的搭班老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，因此我更有机会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常地向她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极配合她做好班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工作，也珍惜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的机会，做好听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的反思，取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短，不断提高自身的教学水平，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做一名名副其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而不断的努力。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在班主任的帮助下，我逐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并把自己融入了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份工作中，在教学上，我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，做好充分的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，虚心接受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灵活运用多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教学手段，尽可能地打破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教学模式，多用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放式教学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幼儿的学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习请</w:t>
      </w:r>
      <w:r>
        <w:rPr>
          <w:rFonts w:ascii="宋体" w:eastAsia="宋体" w:hAnsi="MS Mincho" w:cs="宋体"/>
          <w:sz w:val="28"/>
          <w:bdr w:val="none" w:sz="0" w:space="0" w:color="auto"/>
        </w:rPr>
        <w:t>教，并和她一起根据幼儿的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娃娃家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医院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等一系列角色游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幼儿有不同的角色体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，并在游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幼儿的口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表达能力以及社会性交往能力等。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，我做到及</w:t>
      </w:r>
      <w:r>
        <w:rPr>
          <w:rFonts w:ascii="宋体" w:eastAsia="宋体" w:hAnsi="SimSun" w:cs="宋体"/>
          <w:sz w:val="28"/>
          <w:bdr w:val="none" w:sz="0" w:space="0" w:color="auto"/>
        </w:rPr>
        <w:t>时记录</w:t>
      </w:r>
      <w:r>
        <w:rPr>
          <w:rFonts w:ascii="宋体" w:eastAsia="宋体" w:hAnsi="MS Mincho" w:cs="宋体"/>
          <w:sz w:val="28"/>
          <w:bdr w:val="none" w:sz="0" w:space="0" w:color="auto"/>
        </w:rPr>
        <w:t>和分析，从而使教育工作更有目的性。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在幼儿园行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得体，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文明，按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上下班，不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到、不早退，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极参加园内的各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，有集体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刻刻将自己作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幼儿园、班</w:t>
      </w:r>
      <w:r>
        <w:rPr>
          <w:rFonts w:ascii="宋体" w:eastAsia="宋体" w:hAnsi="SimSun" w:cs="宋体"/>
          <w:sz w:val="28"/>
          <w:bdr w:val="none" w:sz="0" w:space="0" w:color="auto"/>
        </w:rPr>
        <w:t>级这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，和其他成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一起共同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幼儿园和班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由于我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参加工作，在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多方面</w:t>
      </w:r>
      <w:r>
        <w:rPr>
          <w:rFonts w:ascii="宋体" w:eastAsia="宋体" w:hAnsi="SimSun" w:cs="宋体"/>
          <w:sz w:val="28"/>
          <w:bdr w:val="none" w:sz="0" w:space="0" w:color="auto"/>
        </w:rPr>
        <w:t>还处</w:t>
      </w:r>
      <w:r>
        <w:rPr>
          <w:rFonts w:ascii="宋体" w:eastAsia="宋体" w:hAnsi="MS Mincho" w:cs="宋体"/>
          <w:sz w:val="28"/>
          <w:bdr w:val="none" w:sz="0" w:space="0" w:color="auto"/>
        </w:rPr>
        <w:t>在摸索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段，所以本学期的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工作都是由我的搭班老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完成的，在今后的工作中，我会更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地配合搭班老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，多做一些班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也要更及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与她交流，以此来完善我工作中的不足，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自己在不断的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践中茁壮的成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自己无愧于教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一神圣的称号。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当我卸下学生装，来到金色童年幼儿园，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的新的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程，我心里有掩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不住的激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一个第一次踏上工作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半社会人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乏的社会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一度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我迷茫，面</w:t>
      </w:r>
      <w:r>
        <w:rPr>
          <w:rFonts w:ascii="宋体" w:eastAsia="宋体" w:hAnsi="SimSun" w:cs="宋体"/>
          <w:sz w:val="28"/>
          <w:bdr w:val="none" w:sz="0" w:space="0" w:color="auto"/>
        </w:rPr>
        <w:t>对纷</w:t>
      </w:r>
      <w:r>
        <w:rPr>
          <w:rFonts w:ascii="宋体" w:eastAsia="宋体" w:hAnsi="MS Mincho" w:cs="宋体"/>
          <w:sz w:val="28"/>
          <w:bdr w:val="none" w:sz="0" w:space="0" w:color="auto"/>
        </w:rPr>
        <w:t>繁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的社会，我恐惧的不知所措。然而，我是幸运的，在金色童年幼儿园的三个月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、忙碌的工作生活中找到了前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的方向。三个月的</w:t>
      </w:r>
      <w:r>
        <w:rPr>
          <w:rFonts w:ascii="宋体" w:eastAsia="宋体" w:hAnsi="SimSun" w:cs="宋体"/>
          <w:sz w:val="28"/>
          <w:bdr w:val="none" w:sz="0" w:space="0" w:color="auto"/>
        </w:rPr>
        <w:t>时间虽说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，可工作、生活中的点点滴滴却像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影胶片一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深深烙在了我的心上。我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应该记录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下来，作</w:t>
      </w:r>
      <w:r>
        <w:rPr>
          <w:rFonts w:ascii="宋体" w:eastAsia="宋体" w:hAnsi="SimSun" w:cs="宋体"/>
          <w:sz w:val="28"/>
          <w:bdr w:val="none" w:sz="0" w:space="0" w:color="auto"/>
        </w:rPr>
        <w:t>为经验总结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我，前方的路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，只有踏踏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的走好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，才能走的平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，走的坦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第一天来到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里，我除了新奇、激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以外，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有些忐忑。因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我不知道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些孩子。可当我踏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班教室的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的笑容打消了我所有的</w:t>
      </w:r>
      <w:r>
        <w:rPr>
          <w:rFonts w:ascii="宋体" w:eastAsia="宋体" w:hAnsi="SimSun" w:cs="宋体"/>
          <w:sz w:val="28"/>
          <w:bdr w:val="none" w:sz="0" w:space="0" w:color="auto"/>
        </w:rPr>
        <w:t>顾虑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了我所</w:t>
      </w:r>
      <w:r>
        <w:rPr>
          <w:rFonts w:ascii="宋体" w:eastAsia="宋体" w:hAnsi="SimSun" w:cs="宋体"/>
          <w:sz w:val="28"/>
          <w:bdr w:val="none" w:sz="0" w:space="0" w:color="auto"/>
        </w:rPr>
        <w:t>经历过</w:t>
      </w:r>
      <w:r>
        <w:rPr>
          <w:rFonts w:ascii="宋体" w:eastAsia="宋体" w:hAnsi="MS Mincho" w:cs="宋体"/>
          <w:sz w:val="28"/>
          <w:bdr w:val="none" w:sz="0" w:space="0" w:color="auto"/>
        </w:rPr>
        <w:t>的最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迎，我所有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不安的情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都消失了，那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我便确信，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的流逝，我和孩子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也从不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、不了解而到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的熟悉、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近。早晨入园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，看着孩子</w:t>
      </w:r>
      <w:r>
        <w:rPr>
          <w:rFonts w:ascii="宋体" w:eastAsia="宋体" w:hAnsi="SimSun" w:cs="宋体"/>
          <w:sz w:val="28"/>
          <w:bdr w:val="none" w:sz="0" w:space="0" w:color="auto"/>
        </w:rPr>
        <w:t>们飞</w:t>
      </w:r>
      <w:r>
        <w:rPr>
          <w:rFonts w:ascii="宋体" w:eastAsia="宋体" w:hAnsi="MS Mincho" w:cs="宋体"/>
          <w:sz w:val="28"/>
          <w:bdr w:val="none" w:sz="0" w:space="0" w:color="auto"/>
        </w:rPr>
        <w:t>跑着扑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中，我心里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漾着暖暖的幸福。孩子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像依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自己的父母一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理由不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呢？他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像一个个小精灵，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我的生命注入新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的活力。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里的第三周，我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始正式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然教的是美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，可是在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条与平面的建构搭配中，我看到了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方式，也看到了在大部分成年人身上消失已久的奇特的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条表示很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的故事情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，比如《金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葫芦娃》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个故事，我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都耳熟能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，一根藤儿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七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花，七个不同特点形象的葫芦娃如果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来画，一定会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画片里的形象来画，因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被形象化的人物所禁</w:t>
      </w:r>
      <w:r>
        <w:rPr>
          <w:rFonts w:ascii="宋体" w:eastAsia="宋体" w:hAnsi="SimSun" w:cs="宋体"/>
          <w:sz w:val="28"/>
          <w:bdr w:val="none" w:sz="0" w:space="0" w:color="auto"/>
        </w:rPr>
        <w:t>锢</w:t>
      </w:r>
      <w:r>
        <w:rPr>
          <w:rFonts w:ascii="宋体" w:eastAsia="宋体" w:hAnsi="MS Mincho" w:cs="宋体"/>
          <w:sz w:val="28"/>
          <w:bdr w:val="none" w:sz="0" w:space="0" w:color="auto"/>
        </w:rPr>
        <w:t>，可孩子不会。他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会根据自己的想象，将看到的、听到的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条表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出来，只用七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色的彩笔画出了七个葫芦，不同的葫芦不同的形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我看到画面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不自禁的想起了曾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痴迷的一个个故事，在画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的空白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画上了蝎子精和蛇精的模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，当所有的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条构成一个完整的整体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述其中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生的故事。丑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与善良在孩子的笔下表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清晰，那</w:t>
      </w:r>
      <w:r>
        <w:rPr>
          <w:rFonts w:ascii="宋体" w:eastAsia="宋体" w:hAnsi="SimSun" w:cs="宋体"/>
          <w:sz w:val="28"/>
          <w:bdr w:val="none" w:sz="0" w:space="0" w:color="auto"/>
        </w:rPr>
        <w:t>么鲜</w:t>
      </w:r>
      <w:r>
        <w:rPr>
          <w:rFonts w:ascii="宋体" w:eastAsia="宋体" w:hAnsi="MS Mincho" w:cs="宋体"/>
          <w:sz w:val="28"/>
          <w:bdr w:val="none" w:sz="0" w:space="0" w:color="auto"/>
        </w:rPr>
        <w:t>明。原来在孩子的心里，善与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有着如此分明的界限，在孩子的世界里只有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的好坏，没有</w:t>
      </w:r>
      <w:r>
        <w:rPr>
          <w:rFonts w:ascii="宋体" w:eastAsia="宋体" w:hAnsi="SimSun" w:cs="宋体"/>
          <w:sz w:val="28"/>
          <w:bdr w:val="none" w:sz="0" w:space="0" w:color="auto"/>
        </w:rPr>
        <w:t>伪</w:t>
      </w:r>
      <w:r>
        <w:rPr>
          <w:rFonts w:ascii="宋体" w:eastAsia="宋体" w:hAnsi="MS Mincho" w:cs="宋体"/>
          <w:sz w:val="28"/>
          <w:bdr w:val="none" w:sz="0" w:space="0" w:color="auto"/>
        </w:rPr>
        <w:t>善与</w:t>
      </w:r>
      <w:r>
        <w:rPr>
          <w:rFonts w:ascii="宋体" w:eastAsia="宋体" w:hAnsi="SimSun" w:cs="宋体"/>
          <w:sz w:val="28"/>
          <w:bdr w:val="none" w:sz="0" w:space="0" w:color="auto"/>
        </w:rPr>
        <w:t>伪恶</w:t>
      </w:r>
      <w:r>
        <w:rPr>
          <w:rFonts w:ascii="宋体" w:eastAsia="宋体" w:hAnsi="MS Mincho" w:cs="宋体"/>
          <w:sz w:val="28"/>
          <w:bdr w:val="none" w:sz="0" w:space="0" w:color="auto"/>
        </w:rPr>
        <w:t>，没有披着羊皮的狼，更没有披着狼皮的羊。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三个月工作期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，我学到了很多很多，熟悉了班里的工作常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，掌握了班里的工作流程，懂得了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如何去配合其他老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的工作。除了在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以外，我学会了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的室内活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，学会了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有序的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行入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、喝水、用餐等。在和保育老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理完善教室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生洒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，我明白了怎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境才是安全的、健康的。大到整个教室的消毒，小到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个幼儿的杯子、毛巾的清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一点我都努力按照要求去做，踏踏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的做好自己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里，我明白了教育孩子不是件容易的事，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的口</w:t>
      </w:r>
      <w:r>
        <w:rPr>
          <w:rFonts w:ascii="宋体" w:eastAsia="宋体" w:hAnsi="SimSun" w:cs="宋体"/>
          <w:sz w:val="28"/>
          <w:bdr w:val="none" w:sz="0" w:space="0" w:color="auto"/>
        </w:rPr>
        <w:t>头说</w:t>
      </w:r>
      <w:r>
        <w:rPr>
          <w:rFonts w:ascii="宋体" w:eastAsia="宋体" w:hAnsi="MS Mincho" w:cs="宋体"/>
          <w:sz w:val="28"/>
          <w:bdr w:val="none" w:sz="0" w:space="0" w:color="auto"/>
        </w:rPr>
        <w:t>教起不了多大作用，只有身体力行，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，才能明白个中的滋味。孩子是要学会很多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西的，但不是老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教会的，是孩子在自己的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的，探索的，掌握的。正如我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徐园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的：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我听到了，我知道了，我看到了，我学会了，我操作了，我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住了！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园里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常会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一些培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极参加，作好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孩子，学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如何激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更好的理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合。并将学到的知</w:t>
      </w:r>
      <w:r>
        <w:rPr>
          <w:rFonts w:ascii="宋体" w:eastAsia="宋体" w:hAnsi="SimSun" w:cs="宋体"/>
          <w:sz w:val="28"/>
          <w:bdr w:val="none" w:sz="0" w:space="0" w:color="auto"/>
        </w:rPr>
        <w:t>识经验记</w:t>
      </w:r>
      <w:r>
        <w:rPr>
          <w:rFonts w:ascii="宋体" w:eastAsia="宋体" w:hAnsi="MS Mincho" w:cs="宋体"/>
          <w:sz w:val="28"/>
          <w:bdr w:val="none" w:sz="0" w:space="0" w:color="auto"/>
        </w:rPr>
        <w:t>在日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本上，以提醒自己，只有真正理解了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自己消化吸收再利用。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过这么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去了大四班、小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班、小</w:t>
      </w:r>
      <w:r>
        <w:rPr>
          <w:rFonts w:ascii="宋体" w:eastAsia="宋体" w:cs="宋体"/>
          <w:sz w:val="28"/>
          <w:bdr w:val="none" w:sz="0" w:space="0" w:color="auto"/>
        </w:rPr>
        <w:t>F</w:t>
      </w:r>
      <w:r>
        <w:rPr>
          <w:rFonts w:ascii="宋体" w:eastAsia="宋体" w:hAnsi="MS Mincho" w:cs="宋体"/>
          <w:sz w:val="28"/>
          <w:bdr w:val="none" w:sz="0" w:space="0" w:color="auto"/>
        </w:rPr>
        <w:t>班、大</w:t>
      </w: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班帮忙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助工作，凑巧的是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都不是一个年</w:t>
      </w:r>
      <w:r>
        <w:rPr>
          <w:rFonts w:ascii="宋体" w:eastAsia="宋体" w:hAnsi="SimSun" w:cs="宋体"/>
          <w:sz w:val="28"/>
          <w:bdr w:val="none" w:sz="0" w:space="0" w:color="auto"/>
        </w:rPr>
        <w:t>龄阶</w:t>
      </w:r>
      <w:r>
        <w:rPr>
          <w:rFonts w:ascii="宋体" w:eastAsia="宋体" w:hAnsi="MS Mincho" w:cs="宋体"/>
          <w:sz w:val="28"/>
          <w:bdr w:val="none" w:sz="0" w:space="0" w:color="auto"/>
        </w:rPr>
        <w:t>段，所以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我所在的班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是中班，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是一个由具体性形象思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向抽象</w:t>
      </w:r>
      <w:r>
        <w:rPr>
          <w:rFonts w:ascii="宋体" w:eastAsia="宋体" w:hAnsi="SimSun" w:cs="宋体"/>
          <w:sz w:val="28"/>
          <w:bdr w:val="none" w:sz="0" w:space="0" w:color="auto"/>
        </w:rPr>
        <w:t>逻辑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维转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使孩子更快的接受新知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个年</w:t>
      </w:r>
      <w:r>
        <w:rPr>
          <w:rFonts w:ascii="宋体" w:eastAsia="宋体" w:hAnsi="SimSun" w:cs="宋体"/>
          <w:sz w:val="28"/>
          <w:bdr w:val="none" w:sz="0" w:space="0" w:color="auto"/>
        </w:rPr>
        <w:t>龄阶</w:t>
      </w:r>
      <w:r>
        <w:rPr>
          <w:rFonts w:ascii="宋体" w:eastAsia="宋体" w:hAnsi="MS Mincho" w:cs="宋体"/>
          <w:sz w:val="28"/>
          <w:bdr w:val="none" w:sz="0" w:space="0" w:color="auto"/>
        </w:rPr>
        <w:t>段孩子面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的重要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中，我感受到了不同年</w:t>
      </w:r>
      <w:r>
        <w:rPr>
          <w:rFonts w:ascii="宋体" w:eastAsia="宋体" w:hAnsi="SimSun" w:cs="宋体"/>
          <w:sz w:val="28"/>
          <w:bdr w:val="none" w:sz="0" w:space="0" w:color="auto"/>
        </w:rPr>
        <w:t>龄阶</w:t>
      </w:r>
      <w:r>
        <w:rPr>
          <w:rFonts w:ascii="宋体" w:eastAsia="宋体" w:hAnsi="MS Mincho" w:cs="宋体"/>
          <w:sz w:val="28"/>
          <w:bdr w:val="none" w:sz="0" w:space="0" w:color="auto"/>
        </w:rPr>
        <w:t>段的孩子不同的理解能力、接受能力，学到了很多易于孩子接受新知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我的工作帮助很大。而且通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践以及与其他老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了自己教学中的很多不足，也逐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摸索出一套有效的教学方法，来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完善我的教学工作。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个孩子都有自己的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要努力去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掘孩子身上的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光点，在三个月的工作中，我向其他老教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，去鼓励孩子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，表达自己的意愿，展示自己的才能，孩子</w:t>
      </w:r>
      <w:r>
        <w:rPr>
          <w:rFonts w:ascii="宋体" w:eastAsia="宋体" w:hAnsi="SimSun" w:cs="宋体"/>
          <w:sz w:val="28"/>
          <w:bdr w:val="none" w:sz="0" w:space="0" w:color="auto"/>
        </w:rPr>
        <w:t>们脸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足的笑容，就是我最大的慰藉。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夜深人静的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候，躺在床上，睡不着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，一个个孩子的影子浮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海，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的冰冰，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蛋的小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，乖巧听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惹人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的天天，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有多才多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的多多，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画天才宝宝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深深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群小天使，是他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我的人生增添了五彩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的亮</w:t>
      </w:r>
      <w:r>
        <w:rPr>
          <w:rFonts w:ascii="宋体" w:eastAsia="宋体" w:hAnsi="SimSun" w:cs="宋体"/>
          <w:sz w:val="28"/>
          <w:bdr w:val="none" w:sz="0" w:space="0" w:color="auto"/>
        </w:rPr>
        <w:t>丽颜</w:t>
      </w:r>
      <w:r>
        <w:rPr>
          <w:rFonts w:ascii="宋体" w:eastAsia="宋体" w:hAnsi="MS Mincho" w:cs="宋体"/>
          <w:sz w:val="28"/>
          <w:bdr w:val="none" w:sz="0" w:space="0" w:color="auto"/>
        </w:rPr>
        <w:t>色。和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些小天使的相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足孩子一定的物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需求，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孩子一些鼓励，多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孩子一些体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孩子一些叮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孩子一些嘱托，多一点耐心，多一点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才能赶走浮躁，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静心呵</w:t>
      </w:r>
      <w:r>
        <w:rPr>
          <w:rFonts w:ascii="宋体" w:eastAsia="宋体" w:hAnsi="SimSun" w:cs="宋体"/>
          <w:sz w:val="28"/>
          <w:bdr w:val="none" w:sz="0" w:space="0" w:color="auto"/>
        </w:rPr>
        <w:t>护这</w:t>
      </w:r>
      <w:r>
        <w:rPr>
          <w:rFonts w:ascii="宋体" w:eastAsia="宋体" w:hAnsi="MS Mincho" w:cs="宋体"/>
          <w:sz w:val="28"/>
          <w:bdr w:val="none" w:sz="0" w:space="0" w:color="auto"/>
        </w:rPr>
        <w:t>些幼苗，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是越走越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我不再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得生活没有前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一天的太阳都那</w:t>
      </w:r>
      <w:r>
        <w:rPr>
          <w:rFonts w:ascii="宋体" w:eastAsia="宋体" w:hAnsi="SimSun" w:cs="宋体"/>
          <w:sz w:val="28"/>
          <w:bdr w:val="none" w:sz="0" w:space="0" w:color="auto"/>
        </w:rPr>
        <w:t>么鲜红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温暖，那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朝气蓬勃。我知道，我接下来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的路要走，但我不再恐惧，我会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持不懈的走下去，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做一个</w:t>
      </w:r>
      <w:r>
        <w:rPr>
          <w:rFonts w:ascii="宋体" w:eastAsia="宋体" w:hAnsi="SimSun" w:cs="宋体"/>
          <w:sz w:val="28"/>
          <w:bdr w:val="none" w:sz="0" w:space="0" w:color="auto"/>
        </w:rPr>
        <w:t>别样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祖国的未来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金色希望的土壤上，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放最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回首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一年的工作，我倍感欣慰，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不上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造了一流</w:t>
      </w:r>
      <w:r>
        <w:rPr>
          <w:rFonts w:ascii="宋体" w:eastAsia="宋体" w:hAnsi="SimSun" w:cs="宋体"/>
          <w:sz w:val="28"/>
          <w:bdr w:val="none" w:sz="0" w:space="0" w:color="auto"/>
        </w:rPr>
        <w:t>业绩</w:t>
      </w:r>
      <w:r>
        <w:rPr>
          <w:rFonts w:ascii="宋体" w:eastAsia="宋体" w:hAnsi="MS Mincho" w:cs="宋体"/>
          <w:sz w:val="28"/>
          <w:bdr w:val="none" w:sz="0" w:space="0" w:color="auto"/>
        </w:rPr>
        <w:t>，但我立足于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展又上了一个新的台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的教育教学水平又提升到了一个新的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段。曾子曰：吾日三省吾身，而作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的我，常常反思自己的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是：有没有尽心尽力把幼儿园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到最好？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指示有没有完全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行，我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刻不忘剖析自己，反思使人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，下面我把本学年工作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一、端正思想，找准定位，将幼儿园安全工作放在首位。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本学年我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极参加政治理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极参加社会主</w:t>
      </w:r>
      <w:r>
        <w:rPr>
          <w:rFonts w:ascii="宋体" w:eastAsia="宋体" w:hAnsi="SimSun" w:cs="宋体"/>
          <w:sz w:val="28"/>
          <w:bdr w:val="none" w:sz="0" w:space="0" w:color="auto"/>
        </w:rPr>
        <w:t>义荣</w:t>
      </w:r>
      <w:r>
        <w:rPr>
          <w:rFonts w:ascii="宋体" w:eastAsia="宋体" w:hAnsi="MS Mincho" w:cs="宋体"/>
          <w:sz w:val="28"/>
          <w:bdr w:val="none" w:sz="0" w:space="0" w:color="auto"/>
        </w:rPr>
        <w:t>辱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教育，不断提高自己的政治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悟和思想水平，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幼教事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，恪守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行教育主管部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，将幼儿园安全工作放在首位，加大力度狠抓安全管理，本学年我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减少了幼儿招生数量，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减班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境等各个方面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管理，使得我园在本学年无一例安全事故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生，真正做到了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放心，社会放心的幼儿园。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日甘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  <w:r>
        <w:rPr>
          <w:rFonts w:ascii="宋体" w:eastAsia="宋体" w:hAnsi="MS Mincho" w:cs="宋体"/>
          <w:sz w:val="28"/>
          <w:bdr w:val="none" w:sz="0" w:space="0" w:color="auto"/>
        </w:rPr>
        <w:t>幼儿园校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事件足以震撼我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一个人的心灵，前事不忘，后事之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，生命的教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是惨痛的，事件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，根据事件深刻反思，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合我园特点，找出差距与不足，搜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一切可能存在的不安全因素，并在第一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内摒除，使我园教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从思想上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到安全的重要性，而且要把安全意</w:t>
      </w:r>
      <w:r>
        <w:rPr>
          <w:rFonts w:ascii="宋体" w:eastAsia="宋体" w:hAnsi="SimSun" w:cs="宋体"/>
          <w:sz w:val="28"/>
          <w:bdr w:val="none" w:sz="0" w:space="0" w:color="auto"/>
        </w:rPr>
        <w:t>识渗</w:t>
      </w:r>
      <w:r>
        <w:rPr>
          <w:rFonts w:ascii="宋体" w:eastAsia="宋体" w:hAnsi="MS Mincho" w:cs="宋体"/>
          <w:sz w:val="28"/>
          <w:bdr w:val="none" w:sz="0" w:space="0" w:color="auto"/>
        </w:rPr>
        <w:t>透在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日的一日常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与教育教学工作中，</w:t>
      </w:r>
      <w:r>
        <w:rPr>
          <w:rFonts w:ascii="宋体" w:eastAsia="宋体" w:cs="宋体"/>
          <w:sz w:val="28"/>
          <w:bdr w:val="none" w:sz="0" w:space="0" w:color="auto"/>
        </w:rPr>
        <w:t>2010</w:t>
      </w:r>
      <w:r>
        <w:rPr>
          <w:rFonts w:ascii="宋体" w:eastAsia="宋体" w:hAnsi="MS Mincho" w:cs="宋体"/>
          <w:sz w:val="28"/>
          <w:bdr w:val="none" w:sz="0" w:space="0" w:color="auto"/>
        </w:rPr>
        <w:t>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投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安装了数字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与幼儿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出刷卡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，配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专职</w:t>
      </w:r>
      <w:r>
        <w:rPr>
          <w:rFonts w:ascii="宋体" w:eastAsia="宋体" w:hAnsi="MS Mincho" w:cs="宋体"/>
          <w:sz w:val="28"/>
          <w:bdr w:val="none" w:sz="0" w:space="0" w:color="auto"/>
        </w:rPr>
        <w:t>保安，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幼儿园的安全奠定了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于律己，狠抓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是一个幼儿园的灵魂，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价一个幼儿园首先要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。一</w:t>
      </w:r>
      <w:r>
        <w:rPr>
          <w:rFonts w:ascii="宋体" w:eastAsia="宋体" w:hAnsi="SimSun" w:cs="宋体"/>
          <w:sz w:val="28"/>
          <w:bdr w:val="none" w:sz="0" w:space="0" w:color="auto"/>
        </w:rPr>
        <w:t>贯坚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都可以放下，什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都可以</w:t>
      </w:r>
      <w:r>
        <w:rPr>
          <w:rFonts w:ascii="宋体" w:eastAsia="宋体" w:hAnsi="SimSun" w:cs="宋体"/>
          <w:sz w:val="28"/>
          <w:bdr w:val="none" w:sz="0" w:space="0" w:color="auto"/>
        </w:rPr>
        <w:t>让给别</w:t>
      </w:r>
      <w:r>
        <w:rPr>
          <w:rFonts w:ascii="宋体" w:eastAsia="宋体" w:hAnsi="MS Mincho" w:cs="宋体"/>
          <w:sz w:val="28"/>
          <w:bdr w:val="none" w:sz="0" w:space="0" w:color="auto"/>
        </w:rPr>
        <w:t>人，唯独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任例外。就是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任二字鞭策我敬</w:t>
      </w:r>
      <w:r>
        <w:rPr>
          <w:rFonts w:ascii="宋体" w:eastAsia="宋体" w:hAnsi="SimSun" w:cs="宋体"/>
          <w:sz w:val="28"/>
          <w:bdr w:val="none" w:sz="0" w:space="0" w:color="auto"/>
        </w:rPr>
        <w:t>业爱岗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把工作放在第一位。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首先，以平常心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管理者的我，心里十分明确，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系在幼儿园中，园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既是管理者，又是引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者与支持者，从情感上、人性上，从生活方面到心里方面多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当成自己的朋友，在最困惑的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候，伸出手来扶一把，送上一句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予一个小小的建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，立刻就能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极性，使之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的投入到工作中。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三、以教育教学工作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师专业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我园教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伍大部分是幼教</w:t>
      </w:r>
      <w:r>
        <w:rPr>
          <w:rFonts w:ascii="宋体" w:eastAsia="宋体" w:hAnsi="SimSun" w:cs="宋体"/>
          <w:sz w:val="28"/>
          <w:bdr w:val="none" w:sz="0" w:space="0" w:color="auto"/>
        </w:rPr>
        <w:t>专业毕业</w:t>
      </w:r>
      <w:r>
        <w:rPr>
          <w:rFonts w:ascii="宋体" w:eastAsia="宋体" w:hAnsi="MS Mincho" w:cs="宋体"/>
          <w:sz w:val="28"/>
          <w:bdr w:val="none" w:sz="0" w:space="0" w:color="auto"/>
        </w:rPr>
        <w:t>的，但教学水平和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参差不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技能，我</w:t>
      </w:r>
      <w:r>
        <w:rPr>
          <w:rFonts w:ascii="宋体" w:eastAsia="宋体" w:hAnsi="SimSun" w:cs="宋体"/>
          <w:sz w:val="28"/>
          <w:bdr w:val="none" w:sz="0" w:space="0" w:color="auto"/>
        </w:rPr>
        <w:t>们组织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到一、二幼示范园参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，鼓励教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教育和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时每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课评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，在园里掀起争先恐后赶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的良好园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与他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反思、探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、分析，从而有目的的引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念、教育方法与教育策略的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持以幼儿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本，以游</w:t>
      </w:r>
      <w:r>
        <w:rPr>
          <w:rFonts w:ascii="宋体" w:eastAsia="宋体" w:hAnsi="SimSun" w:cs="宋体"/>
          <w:sz w:val="28"/>
          <w:bdr w:val="none" w:sz="0" w:space="0" w:color="auto"/>
        </w:rPr>
        <w:t>戏为</w:t>
      </w:r>
      <w:r>
        <w:rPr>
          <w:rFonts w:ascii="宋体" w:eastAsia="宋体" w:hAnsi="MS Mincho" w:cs="宋体"/>
          <w:sz w:val="28"/>
          <w:bdr w:val="none" w:sz="0" w:space="0" w:color="auto"/>
        </w:rPr>
        <w:t>主，全面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施《幼儿园教育指</w:t>
      </w:r>
      <w:r>
        <w:rPr>
          <w:rFonts w:ascii="宋体" w:eastAsia="宋体" w:hAnsi="SimSun" w:cs="宋体"/>
          <w:sz w:val="28"/>
          <w:bdr w:val="none" w:sz="0" w:space="0" w:color="auto"/>
        </w:rPr>
        <w:t>导纲</w:t>
      </w:r>
      <w:r>
        <w:rPr>
          <w:rFonts w:ascii="宋体" w:eastAsia="宋体" w:hAnsi="MS Mincho" w:cs="宋体"/>
          <w:sz w:val="28"/>
          <w:bdr w:val="none" w:sz="0" w:space="0" w:color="auto"/>
        </w:rPr>
        <w:t>要》和《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程》要求，从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践到理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的提升，从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到反思性教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的提升，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一策略，大大提高了教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，勤学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，并在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起一股赶、帮、争、超的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，也使得我园整体教学水平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年都更上一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工作者，并快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着，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然我园至今仍存在着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不足与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境上不尽人意的地方，但我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我园全体教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会在将来的工作中更好的服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与幼儿、服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定不移地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教育主管部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罗县</w:t>
      </w:r>
      <w:r>
        <w:rPr>
          <w:rFonts w:ascii="宋体" w:eastAsia="宋体" w:hAnsi="MS Mincho" w:cs="宋体"/>
          <w:sz w:val="28"/>
          <w:bdr w:val="none" w:sz="0" w:space="0" w:color="auto"/>
        </w:rPr>
        <w:t>的幼教事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做出我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永不知疲倦的老人，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的学期就要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一学期，忙碌而又愉快。在各位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极完成园里布置的各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。看着孩子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，看着孩子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各个方面的能力在提高，我感到极大的快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。以下是我的述</w:t>
      </w:r>
      <w:r>
        <w:rPr>
          <w:rFonts w:ascii="宋体" w:eastAsia="宋体" w:hAnsi="SimSun" w:cs="宋体"/>
          <w:sz w:val="28"/>
          <w:bdr w:val="none" w:sz="0" w:space="0" w:color="auto"/>
        </w:rPr>
        <w:t>职报</w:t>
      </w:r>
      <w:r>
        <w:rPr>
          <w:rFonts w:ascii="宋体" w:eastAsia="宋体" w:hAnsi="MS Mincho" w:cs="宋体"/>
          <w:sz w:val="28"/>
          <w:bdr w:val="none" w:sz="0" w:space="0" w:color="auto"/>
        </w:rPr>
        <w:t>告：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一、政治思想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https://d.book118.com/515130330224011114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5130330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护理教师述职报告（精选12篇）</dc:title>
  <dc:subject>岁月流逝，流出一缕清泉，流出一阵芳香，回顾这段时间以来的工作，收获颇丰，该是好好写述职报告了。怎样写述职报告才更能吸引眼球呢？下面是小编整理的护理教师述职报告（精选12篇），仅供参考，大家一起来看看吧</dc:subject>
  <cp:keywords>护理教师述职报告</cp:keywords>
  <cp:revision>0</cp:revision>
</cp:coreProperties>
</file>