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w:t>
      </w:r>
      <w:r>
        <w:rPr>
          <w:rFonts w:ascii="宋体" w:eastAsia="黑体" w:hAnsi="SimSun" w:cs="宋体"/>
          <w:b/>
          <w:sz w:val="40"/>
        </w:rPr>
        <w:t>热门</w:t>
      </w:r>
      <w:r>
        <w:rPr>
          <w:rFonts w:ascii="宋体" w:eastAsia="黑体" w:hAnsi="MS Mincho" w:cs="宋体"/>
          <w:b/>
          <w:sz w:val="40"/>
        </w:rPr>
        <w:t>】高三班主任个人工作</w:t>
      </w:r>
      <w:r>
        <w:rPr>
          <w:rFonts w:ascii="宋体" w:eastAsia="黑体" w:hAnsi="SimSun" w:cs="宋体"/>
          <w:b/>
          <w:sz w:val="40"/>
        </w:rPr>
        <w:t>总结</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就是把一个</w:t>
      </w:r>
      <w:r>
        <w:rPr>
          <w:rFonts w:ascii="宋体" w:eastAsia="宋体" w:hAnsi="SimSun" w:cs="宋体"/>
          <w:sz w:val="28"/>
        </w:rPr>
        <w:t>时间</w:t>
      </w:r>
      <w:r>
        <w:rPr>
          <w:rFonts w:ascii="宋体" w:eastAsia="宋体" w:hAnsi="MS Mincho" w:cs="宋体"/>
          <w:sz w:val="28"/>
        </w:rPr>
        <w:t>段取得的成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训进</w:t>
      </w:r>
      <w:r>
        <w:rPr>
          <w:rFonts w:ascii="宋体" w:eastAsia="宋体" w:hAnsi="MS Mincho" w:cs="宋体"/>
          <w:sz w:val="28"/>
        </w:rPr>
        <w:t>行一次全面系</w:t>
      </w:r>
      <w:r>
        <w:rPr>
          <w:rFonts w:ascii="宋体" w:eastAsia="宋体" w:hAnsi="SimSun" w:cs="宋体"/>
          <w:sz w:val="28"/>
        </w:rPr>
        <w:t>统</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面材料，通</w:t>
      </w:r>
      <w:r>
        <w:rPr>
          <w:rFonts w:ascii="宋体" w:eastAsia="宋体" w:hAnsi="SimSun" w:cs="宋体"/>
          <w:sz w:val="28"/>
        </w:rPr>
        <w:t>过</w:t>
      </w:r>
      <w:r>
        <w:rPr>
          <w:rFonts w:ascii="宋体" w:eastAsia="宋体" w:hAnsi="MS Mincho" w:cs="宋体"/>
          <w:sz w:val="28"/>
        </w:rPr>
        <w:t>它可以正确</w:t>
      </w:r>
      <w:r>
        <w:rPr>
          <w:rFonts w:ascii="宋体" w:eastAsia="宋体" w:hAnsi="SimSun" w:cs="宋体"/>
          <w:sz w:val="28"/>
        </w:rPr>
        <w:t>认识</w:t>
      </w:r>
      <w:r>
        <w:rPr>
          <w:rFonts w:ascii="宋体" w:eastAsia="宋体" w:hAnsi="MS Mincho" w:cs="宋体"/>
          <w:sz w:val="28"/>
        </w:rPr>
        <w:t>以往学</w:t>
      </w:r>
      <w:r>
        <w:rPr>
          <w:rFonts w:ascii="宋体" w:eastAsia="宋体" w:hAnsi="SimSun" w:cs="宋体"/>
          <w:sz w:val="28"/>
        </w:rPr>
        <w:t>习</w:t>
      </w:r>
      <w:r>
        <w:rPr>
          <w:rFonts w:ascii="宋体" w:eastAsia="宋体" w:hAnsi="MS Mincho" w:cs="宋体"/>
          <w:sz w:val="28"/>
        </w:rPr>
        <w:t>和工作中的</w:t>
      </w:r>
      <w:r>
        <w:rPr>
          <w:rFonts w:ascii="宋体" w:eastAsia="宋体" w:hAnsi="SimSun" w:cs="宋体"/>
          <w:sz w:val="28"/>
        </w:rPr>
        <w:t>优</w:t>
      </w:r>
      <w:r>
        <w:rPr>
          <w:rFonts w:ascii="宋体" w:eastAsia="宋体" w:hAnsi="MS Mincho" w:cs="宋体"/>
          <w:sz w:val="28"/>
        </w:rPr>
        <w:t>缺点，是</w:t>
      </w:r>
      <w:r>
        <w:rPr>
          <w:rFonts w:ascii="宋体" w:eastAsia="宋体" w:hAnsi="SimSun" w:cs="宋体"/>
          <w:sz w:val="28"/>
        </w:rPr>
        <w:t>时</w:t>
      </w:r>
      <w:r>
        <w:rPr>
          <w:rFonts w:ascii="宋体" w:eastAsia="宋体" w:hAnsi="MS Mincho" w:cs="宋体"/>
          <w:sz w:val="28"/>
        </w:rPr>
        <w:t>候写一份</w:t>
      </w:r>
      <w:r>
        <w:rPr>
          <w:rFonts w:ascii="宋体" w:eastAsia="宋体" w:hAnsi="SimSun" w:cs="宋体"/>
          <w:sz w:val="28"/>
        </w:rPr>
        <w:t>总结</w:t>
      </w:r>
      <w:r>
        <w:rPr>
          <w:rFonts w:ascii="宋体" w:eastAsia="宋体" w:hAnsi="MS Mincho" w:cs="宋体"/>
          <w:sz w:val="28"/>
        </w:rPr>
        <w:t>了。那</w:t>
      </w:r>
      <w:r>
        <w:rPr>
          <w:rFonts w:ascii="宋体" w:eastAsia="宋体" w:hAnsi="SimSun" w:cs="宋体"/>
          <w:sz w:val="28"/>
        </w:rPr>
        <w:t>么</w:t>
      </w:r>
      <w:r>
        <w:rPr>
          <w:rFonts w:ascii="宋体" w:eastAsia="宋体" w:hAnsi="MS Mincho" w:cs="宋体"/>
          <w:sz w:val="28"/>
        </w:rPr>
        <w:t>我</w:t>
      </w:r>
      <w:r>
        <w:rPr>
          <w:rFonts w:ascii="宋体" w:eastAsia="宋体" w:hAnsi="SimSun" w:cs="宋体"/>
          <w:sz w:val="28"/>
        </w:rPr>
        <w:t>们该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去写</w:t>
      </w:r>
      <w:r>
        <w:rPr>
          <w:rFonts w:ascii="宋体" w:eastAsia="宋体" w:hAnsi="SimSun" w:cs="宋体"/>
          <w:sz w:val="28"/>
        </w:rPr>
        <w:t>总结</w:t>
      </w:r>
      <w:r>
        <w:rPr>
          <w:rFonts w:ascii="宋体" w:eastAsia="宋体" w:hAnsi="MS Mincho" w:cs="宋体"/>
          <w:sz w:val="28"/>
        </w:rPr>
        <w:t>呢？下面是小</w:t>
      </w:r>
      <w:r>
        <w:rPr>
          <w:rFonts w:ascii="宋体" w:eastAsia="宋体" w:hAnsi="SimSun" w:cs="宋体"/>
          <w:sz w:val="28"/>
        </w:rPr>
        <w:t>编为</w:t>
      </w:r>
      <w:r>
        <w:rPr>
          <w:rFonts w:ascii="宋体" w:eastAsia="宋体" w:hAnsi="MS Mincho" w:cs="宋体"/>
          <w:sz w:val="28"/>
        </w:rPr>
        <w:t>大家收集的高三班主任个人工作</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迎大家借</w:t>
      </w:r>
      <w:r>
        <w:rPr>
          <w:rFonts w:ascii="宋体" w:eastAsia="宋体" w:hAnsi="SimSun" w:cs="宋体"/>
          <w:sz w:val="28"/>
        </w:rPr>
        <w:t>鉴</w:t>
      </w:r>
      <w:r>
        <w:rPr>
          <w:rFonts w:ascii="宋体" w:eastAsia="宋体" w:hAnsi="MS Mincho" w:cs="宋体"/>
          <w:sz w:val="28"/>
        </w:rPr>
        <w:t>与参考，希望</w:t>
      </w:r>
      <w:r>
        <w:rPr>
          <w:rFonts w:ascii="宋体" w:eastAsia="宋体" w:hAnsi="SimSun" w:cs="宋体"/>
          <w:sz w:val="28"/>
        </w:rPr>
        <w:t>对</w:t>
      </w:r>
      <w:r>
        <w:rPr>
          <w:rFonts w:ascii="宋体" w:eastAsia="宋体" w:hAnsi="MS Mincho" w:cs="宋体"/>
          <w:sz w:val="28"/>
        </w:rPr>
        <w:t>大家有所帮助。</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SimSun" w:cs="宋体"/>
          <w:sz w:val="28"/>
        </w:rPr>
        <w:t>爱</w:t>
      </w:r>
      <w:r>
        <w:rPr>
          <w:rFonts w:ascii="宋体" w:eastAsia="宋体" w:hAnsi="MS Mincho" w:cs="宋体"/>
          <w:sz w:val="28"/>
        </w:rPr>
        <w:t>的是什</w:t>
      </w:r>
      <w:r>
        <w:rPr>
          <w:rFonts w:ascii="宋体" w:eastAsia="宋体" w:hAnsi="SimSun" w:cs="宋体"/>
          <w:sz w:val="28"/>
        </w:rPr>
        <w:t>么</w:t>
      </w:r>
      <w:r>
        <w:rPr>
          <w:rFonts w:ascii="宋体" w:eastAsia="宋体" w:cs="宋体"/>
          <w:sz w:val="28"/>
        </w:rPr>
        <w:t>?</w:t>
      </w:r>
      <w:r>
        <w:rPr>
          <w:rFonts w:ascii="宋体" w:eastAsia="宋体" w:hAnsi="MS Mincho" w:cs="宋体"/>
          <w:sz w:val="28"/>
        </w:rPr>
        <w:t>愁的又是什</w:t>
      </w:r>
      <w:r>
        <w:rPr>
          <w:rFonts w:ascii="宋体" w:eastAsia="宋体" w:hAnsi="SimSun" w:cs="宋体"/>
          <w:sz w:val="28"/>
        </w:rPr>
        <w:t>么</w:t>
      </w:r>
      <w:r>
        <w:rPr>
          <w:rFonts w:ascii="宋体" w:eastAsia="宋体" w:cs="宋体"/>
          <w:sz w:val="28"/>
        </w:rPr>
        <w:t>?</w:t>
      </w:r>
      <w:r>
        <w:rPr>
          <w:rFonts w:ascii="宋体" w:eastAsia="宋体" w:hAnsi="MS Mincho" w:cs="宋体"/>
          <w:sz w:val="28"/>
        </w:rPr>
        <w:t>其</w:t>
      </w:r>
      <w:r>
        <w:rPr>
          <w:rFonts w:ascii="宋体" w:eastAsia="宋体" w:hAnsi="SimSun" w:cs="宋体"/>
          <w:sz w:val="28"/>
        </w:rPr>
        <w:t>实爱</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就是愁什</w:t>
      </w:r>
      <w:r>
        <w:rPr>
          <w:rFonts w:ascii="宋体" w:eastAsia="宋体" w:hAnsi="SimSun" w:cs="宋体"/>
          <w:sz w:val="28"/>
        </w:rPr>
        <w:t>么</w:t>
      </w:r>
      <w:r>
        <w:rPr>
          <w:rFonts w:ascii="宋体" w:eastAsia="宋体" w:hAnsi="MS Mincho" w:cs="宋体"/>
          <w:sz w:val="28"/>
        </w:rPr>
        <w:t>，愁什</w:t>
      </w:r>
      <w:r>
        <w:rPr>
          <w:rFonts w:ascii="宋体" w:eastAsia="宋体" w:hAnsi="SimSun" w:cs="宋体"/>
          <w:sz w:val="28"/>
        </w:rPr>
        <w:t>么</w:t>
      </w:r>
      <w:r>
        <w:rPr>
          <w:rFonts w:ascii="宋体" w:eastAsia="宋体" w:hAnsi="MS Mincho" w:cs="宋体"/>
          <w:sz w:val="28"/>
        </w:rPr>
        <w:t>就是</w:t>
      </w:r>
      <w:r>
        <w:rPr>
          <w:rFonts w:ascii="宋体" w:eastAsia="宋体" w:hAnsi="SimSun" w:cs="宋体"/>
          <w:sz w:val="28"/>
        </w:rPr>
        <w:t>爱</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带过</w:t>
      </w:r>
      <w:r>
        <w:rPr>
          <w:rFonts w:ascii="宋体" w:eastAsia="宋体" w:hAnsi="MS Mincho" w:cs="宋体"/>
          <w:sz w:val="28"/>
        </w:rPr>
        <w:t>四个</w:t>
      </w:r>
      <w:r>
        <w:rPr>
          <w:rFonts w:ascii="宋体" w:eastAsia="宋体" w:hAnsi="SimSun" w:cs="宋体"/>
          <w:sz w:val="28"/>
        </w:rPr>
        <w:t>毕业</w:t>
      </w:r>
      <w:r>
        <w:rPr>
          <w:rFonts w:ascii="宋体" w:eastAsia="宋体" w:hAnsi="MS Mincho" w:cs="宋体"/>
          <w:sz w:val="28"/>
        </w:rPr>
        <w:t>班，今年又是一届。</w:t>
      </w:r>
      <w:r>
        <w:rPr>
          <w:rFonts w:ascii="宋体" w:eastAsia="宋体" w:hAnsi="SimSun" w:cs="宋体"/>
          <w:sz w:val="28"/>
        </w:rPr>
        <w:t>每</w:t>
      </w:r>
      <w:r>
        <w:rPr>
          <w:rFonts w:ascii="宋体" w:eastAsia="宋体" w:hAnsi="MS Mincho" w:cs="宋体"/>
          <w:sz w:val="28"/>
        </w:rPr>
        <w:t>一届用几个字来概括整体感受，一曰：怕</w:t>
      </w:r>
      <w:r>
        <w:rPr>
          <w:rFonts w:ascii="宋体" w:eastAsia="宋体" w:cs="宋体"/>
          <w:sz w:val="28"/>
        </w:rPr>
        <w:t>;</w:t>
      </w:r>
      <w:r>
        <w:rPr>
          <w:rFonts w:ascii="宋体" w:eastAsia="宋体" w:hAnsi="MS Mincho" w:cs="宋体"/>
          <w:sz w:val="28"/>
        </w:rPr>
        <w:t>二曰：累</w:t>
      </w:r>
      <w:r>
        <w:rPr>
          <w:rFonts w:ascii="宋体" w:eastAsia="宋体" w:cs="宋体"/>
          <w:sz w:val="28"/>
        </w:rPr>
        <w:t>;</w:t>
      </w:r>
      <w:r>
        <w:rPr>
          <w:rFonts w:ascii="宋体" w:eastAsia="宋体" w:hAnsi="MS Mincho" w:cs="宋体"/>
          <w:sz w:val="28"/>
        </w:rPr>
        <w:t>三曰：醉</w:t>
      </w:r>
      <w:r>
        <w:rPr>
          <w:rFonts w:ascii="宋体" w:eastAsia="宋体" w:cs="宋体"/>
          <w:sz w:val="28"/>
        </w:rPr>
        <w:t>;</w:t>
      </w:r>
      <w:r>
        <w:rPr>
          <w:rFonts w:ascii="宋体" w:eastAsia="宋体" w:hAnsi="MS Mincho" w:cs="宋体"/>
          <w:sz w:val="28"/>
        </w:rPr>
        <w:t>四曰：碎。</w:t>
      </w:r>
      <w:r>
        <w:rPr>
          <w:rFonts w:ascii="宋体" w:eastAsia="宋体" w:hAnsi="SimSun" w:cs="宋体"/>
          <w:sz w:val="28"/>
        </w:rPr>
        <w:t>为</w:t>
      </w:r>
      <w:r>
        <w:rPr>
          <w:rFonts w:ascii="宋体" w:eastAsia="宋体" w:hAnsi="MS Mincho" w:cs="宋体"/>
          <w:sz w:val="28"/>
        </w:rPr>
        <w:t>何</w:t>
      </w:r>
      <w:r>
        <w:rPr>
          <w:rFonts w:ascii="宋体" w:eastAsia="宋体" w:cs="宋体"/>
          <w:sz w:val="28"/>
        </w:rPr>
        <w:t>?</w:t>
      </w:r>
      <w:r>
        <w:rPr>
          <w:rFonts w:ascii="宋体" w:eastAsia="宋体" w:hAnsi="MS Mincho" w:cs="宋体"/>
          <w:sz w:val="28"/>
        </w:rPr>
        <w:t>第一届摸着石子</w:t>
      </w:r>
      <w:r>
        <w:rPr>
          <w:rFonts w:ascii="宋体" w:eastAsia="宋体" w:hAnsi="SimSun" w:cs="宋体"/>
          <w:sz w:val="28"/>
        </w:rPr>
        <w:t>过</w:t>
      </w:r>
      <w:r>
        <w:rPr>
          <w:rFonts w:ascii="宋体" w:eastAsia="宋体" w:hAnsi="MS Mincho" w:cs="宋体"/>
          <w:sz w:val="28"/>
        </w:rPr>
        <w:t>河，前方的路有太多的未知，在</w:t>
      </w:r>
      <w:r>
        <w:rPr>
          <w:rFonts w:ascii="宋体" w:eastAsia="宋体" w:hAnsi="SimSun" w:cs="宋体"/>
          <w:sz w:val="28"/>
        </w:rPr>
        <w:t>诚</w:t>
      </w:r>
      <w:r>
        <w:rPr>
          <w:rFonts w:ascii="宋体" w:eastAsia="宋体" w:hAnsi="MS Mincho" w:cs="宋体"/>
          <w:sz w:val="28"/>
        </w:rPr>
        <w:t>惶</w:t>
      </w:r>
      <w:r>
        <w:rPr>
          <w:rFonts w:ascii="宋体" w:eastAsia="宋体" w:hAnsi="SimSun" w:cs="宋体"/>
          <w:sz w:val="28"/>
        </w:rPr>
        <w:t>诚</w:t>
      </w:r>
      <w:r>
        <w:rPr>
          <w:rFonts w:ascii="宋体" w:eastAsia="宋体" w:hAnsi="MS Mincho" w:cs="宋体"/>
          <w:sz w:val="28"/>
        </w:rPr>
        <w:t>恐中走</w:t>
      </w:r>
      <w:r>
        <w:rPr>
          <w:rFonts w:ascii="宋体" w:eastAsia="宋体" w:hAnsi="SimSun" w:cs="宋体"/>
          <w:sz w:val="28"/>
        </w:rPr>
        <w:t>过</w:t>
      </w:r>
      <w:r>
        <w:rPr>
          <w:rFonts w:ascii="宋体" w:eastAsia="宋体" w:hAnsi="MS Mincho" w:cs="宋体"/>
          <w:sz w:val="28"/>
        </w:rPr>
        <w:t>，</w:t>
      </w:r>
      <w:r>
        <w:rPr>
          <w:rFonts w:ascii="宋体" w:eastAsia="宋体" w:hAnsi="SimSun" w:cs="宋体"/>
          <w:sz w:val="28"/>
        </w:rPr>
        <w:t>谓</w:t>
      </w:r>
      <w:r>
        <w:rPr>
          <w:rFonts w:ascii="宋体" w:eastAsia="宋体" w:hAnsi="MS Mincho" w:cs="宋体"/>
          <w:sz w:val="28"/>
        </w:rPr>
        <w:t>之</w:t>
      </w:r>
      <w:r>
        <w:rPr>
          <w:rFonts w:ascii="宋体" w:eastAsia="宋体" w:cs="宋体"/>
          <w:sz w:val="28"/>
        </w:rPr>
        <w:t>“</w:t>
      </w:r>
      <w:r>
        <w:rPr>
          <w:rFonts w:ascii="宋体" w:eastAsia="宋体" w:hAnsi="MS Mincho" w:cs="宋体"/>
          <w:sz w:val="28"/>
        </w:rPr>
        <w:t>怕</w:t>
      </w:r>
      <w:r>
        <w:rPr>
          <w:rFonts w:ascii="宋体" w:eastAsia="宋体" w:cs="宋体"/>
          <w:sz w:val="28"/>
        </w:rPr>
        <w:t>”</w:t>
      </w:r>
      <w:r>
        <w:rPr>
          <w:rFonts w:ascii="宋体" w:eastAsia="宋体" w:hAnsi="MS Mincho" w:cs="宋体"/>
          <w:sz w:val="28"/>
        </w:rPr>
        <w:t>。第二届</w:t>
      </w:r>
      <w:r>
        <w:rPr>
          <w:rFonts w:ascii="宋体" w:eastAsia="宋体" w:hAnsi="SimSun" w:cs="宋体"/>
          <w:sz w:val="28"/>
        </w:rPr>
        <w:t>临</w:t>
      </w:r>
      <w:r>
        <w:rPr>
          <w:rFonts w:ascii="宋体" w:eastAsia="宋体" w:hAnsi="MS Mincho" w:cs="宋体"/>
          <w:sz w:val="28"/>
        </w:rPr>
        <w:t>危受命，</w:t>
      </w:r>
      <w:r>
        <w:rPr>
          <w:rFonts w:ascii="宋体" w:eastAsia="宋体" w:hAnsi="SimSun" w:cs="宋体"/>
          <w:sz w:val="28"/>
        </w:rPr>
        <w:t>殚</w:t>
      </w:r>
      <w:r>
        <w:rPr>
          <w:rFonts w:ascii="宋体" w:eastAsia="宋体" w:hAnsi="MS Mincho" w:cs="宋体"/>
          <w:sz w:val="28"/>
        </w:rPr>
        <w:t>精竭</w:t>
      </w:r>
      <w:r>
        <w:rPr>
          <w:rFonts w:ascii="宋体" w:eastAsia="宋体" w:hAnsi="SimSun" w:cs="宋体"/>
          <w:sz w:val="28"/>
        </w:rPr>
        <w:t>虑</w:t>
      </w:r>
      <w:r>
        <w:rPr>
          <w:rFonts w:ascii="宋体" w:eastAsia="宋体" w:hAnsi="MS Mincho" w:cs="宋体"/>
          <w:sz w:val="28"/>
        </w:rPr>
        <w:t>，</w:t>
      </w:r>
      <w:r>
        <w:rPr>
          <w:rFonts w:ascii="宋体" w:eastAsia="宋体" w:hAnsi="SimSun" w:cs="宋体"/>
          <w:sz w:val="28"/>
        </w:rPr>
        <w:t>谓</w:t>
      </w:r>
      <w:r>
        <w:rPr>
          <w:rFonts w:ascii="宋体" w:eastAsia="宋体" w:hAnsi="MS Mincho" w:cs="宋体"/>
          <w:sz w:val="28"/>
        </w:rPr>
        <w:t>之</w:t>
      </w:r>
      <w:r>
        <w:rPr>
          <w:rFonts w:ascii="宋体" w:eastAsia="宋体" w:cs="宋体"/>
          <w:sz w:val="28"/>
        </w:rPr>
        <w:t>“</w:t>
      </w:r>
      <w:r>
        <w:rPr>
          <w:rFonts w:ascii="宋体" w:eastAsia="宋体" w:hAnsi="MS Mincho" w:cs="宋体"/>
          <w:sz w:val="28"/>
        </w:rPr>
        <w:t>累</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第三届苦尽甘来，成果丰</w:t>
      </w:r>
      <w:r>
        <w:rPr>
          <w:rFonts w:ascii="宋体" w:eastAsia="宋体" w:hAnsi="SimSun" w:cs="宋体"/>
          <w:sz w:val="28"/>
        </w:rPr>
        <w:t>硕</w:t>
      </w:r>
      <w:r>
        <w:rPr>
          <w:rFonts w:ascii="宋体" w:eastAsia="宋体" w:hAnsi="MS Mincho" w:cs="宋体"/>
          <w:sz w:val="28"/>
        </w:rPr>
        <w:t>，学生深</w:t>
      </w:r>
      <w:r>
        <w:rPr>
          <w:rFonts w:ascii="宋体" w:eastAsia="宋体" w:hAnsi="SimSun" w:cs="宋体"/>
          <w:sz w:val="28"/>
        </w:rPr>
        <w:t>爱</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敬重，至今相融，</w:t>
      </w:r>
      <w:r>
        <w:rPr>
          <w:rFonts w:ascii="宋体" w:eastAsia="宋体" w:hAnsi="SimSun" w:cs="宋体"/>
          <w:sz w:val="28"/>
        </w:rPr>
        <w:t>谓</w:t>
      </w:r>
      <w:r>
        <w:rPr>
          <w:rFonts w:ascii="宋体" w:eastAsia="宋体" w:hAnsi="MS Mincho" w:cs="宋体"/>
          <w:sz w:val="28"/>
        </w:rPr>
        <w:t>之</w:t>
      </w:r>
      <w:r>
        <w:rPr>
          <w:rFonts w:ascii="宋体" w:eastAsia="宋体" w:cs="宋体"/>
          <w:sz w:val="28"/>
        </w:rPr>
        <w:t>“</w:t>
      </w:r>
      <w:r>
        <w:rPr>
          <w:rFonts w:ascii="宋体" w:eastAsia="宋体" w:hAnsi="MS Mincho" w:cs="宋体"/>
          <w:sz w:val="28"/>
        </w:rPr>
        <w:t>醉</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一届可算灵</w:t>
      </w:r>
      <w:r>
        <w:rPr>
          <w:rFonts w:ascii="宋体" w:eastAsia="宋体" w:hAnsi="SimSun" w:cs="宋体"/>
          <w:sz w:val="28"/>
        </w:rPr>
        <w:t>动</w:t>
      </w:r>
      <w:r>
        <w:rPr>
          <w:rFonts w:ascii="宋体" w:eastAsia="宋体" w:hAnsi="MS Mincho" w:cs="宋体"/>
          <w:sz w:val="28"/>
        </w:rPr>
        <w:t>有余，</w:t>
      </w:r>
      <w:r>
        <w:rPr>
          <w:rFonts w:ascii="宋体" w:eastAsia="宋体" w:hAnsi="SimSun" w:cs="宋体"/>
          <w:sz w:val="28"/>
        </w:rPr>
        <w:t>轻车</w:t>
      </w:r>
      <w:r>
        <w:rPr>
          <w:rFonts w:ascii="宋体" w:eastAsia="宋体" w:hAnsi="MS Mincho" w:cs="宋体"/>
          <w:sz w:val="28"/>
        </w:rPr>
        <w:t>熟路，奈何学生</w:t>
      </w:r>
      <w:r>
        <w:rPr>
          <w:rFonts w:ascii="宋体" w:eastAsia="宋体" w:hAnsi="SimSun" w:cs="宋体"/>
          <w:sz w:val="28"/>
        </w:rPr>
        <w:t>发</w:t>
      </w:r>
      <w:r>
        <w:rPr>
          <w:rFonts w:ascii="宋体" w:eastAsia="宋体" w:hAnsi="MS Mincho" w:cs="宋体"/>
          <w:sz w:val="28"/>
        </w:rPr>
        <w:t>展不均衡，文科</w:t>
      </w:r>
      <w:r>
        <w:rPr>
          <w:rFonts w:ascii="宋体" w:eastAsia="宋体" w:hAnsi="SimSun" w:cs="宋体"/>
          <w:sz w:val="28"/>
        </w:rPr>
        <w:t>优势</w:t>
      </w:r>
      <w:r>
        <w:rPr>
          <w:rFonts w:ascii="宋体" w:eastAsia="宋体" w:hAnsi="MS Mincho" w:cs="宋体"/>
          <w:sz w:val="28"/>
        </w:rPr>
        <w:t>明</w:t>
      </w:r>
      <w:r>
        <w:rPr>
          <w:rFonts w:ascii="宋体" w:eastAsia="宋体" w:hAnsi="SimSun" w:cs="宋体"/>
          <w:sz w:val="28"/>
        </w:rPr>
        <w:t>显</w:t>
      </w:r>
      <w:r>
        <w:rPr>
          <w:rFonts w:ascii="宋体" w:eastAsia="宋体" w:hAnsi="MS Mincho" w:cs="宋体"/>
          <w:sz w:val="28"/>
        </w:rPr>
        <w:t>，但</w:t>
      </w:r>
      <w:r>
        <w:rPr>
          <w:rFonts w:ascii="宋体" w:eastAsia="宋体" w:hAnsi="SimSun" w:cs="宋体"/>
          <w:sz w:val="28"/>
        </w:rPr>
        <w:t>总</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不佳，家</w:t>
      </w:r>
      <w:r>
        <w:rPr>
          <w:rFonts w:ascii="宋体" w:eastAsia="宋体" w:hAnsi="SimSun" w:cs="宋体"/>
          <w:sz w:val="28"/>
        </w:rPr>
        <w:t>长</w:t>
      </w:r>
      <w:r>
        <w:rPr>
          <w:rFonts w:ascii="宋体" w:eastAsia="宋体" w:hAnsi="MS Mincho" w:cs="宋体"/>
          <w:sz w:val="28"/>
        </w:rPr>
        <w:t>在</w:t>
      </w:r>
      <w:r>
        <w:rPr>
          <w:rFonts w:ascii="宋体" w:eastAsia="宋体" w:hAnsi="SimSun" w:cs="宋体"/>
          <w:sz w:val="28"/>
        </w:rPr>
        <w:t>择</w:t>
      </w:r>
      <w:r>
        <w:rPr>
          <w:rFonts w:ascii="宋体" w:eastAsia="宋体" w:hAnsi="MS Mincho" w:cs="宋体"/>
          <w:sz w:val="28"/>
        </w:rPr>
        <w:t>校</w:t>
      </w:r>
      <w:r>
        <w:rPr>
          <w:rFonts w:ascii="宋体" w:eastAsia="宋体" w:hAnsi="SimSun" w:cs="宋体"/>
          <w:sz w:val="28"/>
        </w:rPr>
        <w:t>时颇</w:t>
      </w:r>
      <w:r>
        <w:rPr>
          <w:rFonts w:ascii="宋体" w:eastAsia="宋体" w:hAnsi="MS Mincho" w:cs="宋体"/>
          <w:sz w:val="28"/>
        </w:rPr>
        <w:t>失礼数，令人心生不快，</w:t>
      </w:r>
      <w:r>
        <w:rPr>
          <w:rFonts w:ascii="宋体" w:eastAsia="宋体" w:hAnsi="SimSun" w:cs="宋体"/>
          <w:sz w:val="28"/>
        </w:rPr>
        <w:t>谓</w:t>
      </w:r>
      <w:r>
        <w:rPr>
          <w:rFonts w:ascii="宋体" w:eastAsia="宋体" w:hAnsi="MS Mincho" w:cs="宋体"/>
          <w:sz w:val="28"/>
        </w:rPr>
        <w:t>之</w:t>
      </w:r>
      <w:r>
        <w:rPr>
          <w:rFonts w:ascii="宋体" w:eastAsia="宋体" w:cs="宋体"/>
          <w:sz w:val="28"/>
        </w:rPr>
        <w:t>“</w:t>
      </w:r>
      <w:r>
        <w:rPr>
          <w:rFonts w:ascii="宋体" w:eastAsia="宋体" w:hAnsi="MS Mincho" w:cs="宋体"/>
          <w:sz w:val="28"/>
        </w:rPr>
        <w:t>碎</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sz w:val="28"/>
        </w:rPr>
        <w:t>其</w:t>
      </w:r>
      <w:r>
        <w:rPr>
          <w:rFonts w:ascii="宋体" w:eastAsia="宋体" w:hAnsi="SimSun" w:cs="宋体"/>
          <w:sz w:val="28"/>
        </w:rPr>
        <w:t>实选择</w:t>
      </w:r>
      <w:r>
        <w:rPr>
          <w:rFonts w:ascii="宋体" w:eastAsia="宋体" w:hAnsi="MS Mincho" w:cs="宋体"/>
          <w:sz w:val="28"/>
        </w:rPr>
        <w:t>哪里就</w:t>
      </w:r>
      <w:r>
        <w:rPr>
          <w:rFonts w:ascii="宋体" w:eastAsia="宋体" w:hAnsi="SimSun" w:cs="宋体"/>
          <w:sz w:val="28"/>
        </w:rPr>
        <w:t>读</w:t>
      </w:r>
      <w:r>
        <w:rPr>
          <w:rFonts w:ascii="宋体" w:eastAsia="宋体" w:hAnsi="MS Mincho" w:cs="宋体"/>
          <w:sz w:val="28"/>
        </w:rPr>
        <w:t>，学校并不会</w:t>
      </w:r>
      <w:r>
        <w:rPr>
          <w:rFonts w:ascii="宋体" w:eastAsia="宋体" w:hAnsi="SimSun" w:cs="宋体"/>
          <w:sz w:val="28"/>
        </w:rPr>
        <w:t>强</w:t>
      </w:r>
      <w:r>
        <w:rPr>
          <w:rFonts w:ascii="宋体" w:eastAsia="宋体" w:hAnsi="MS Mincho" w:cs="宋体"/>
          <w:sz w:val="28"/>
        </w:rPr>
        <w:t>加干</w:t>
      </w:r>
      <w:r>
        <w:rPr>
          <w:rFonts w:ascii="宋体" w:eastAsia="宋体" w:hAnsi="SimSun" w:cs="宋体"/>
          <w:sz w:val="28"/>
        </w:rPr>
        <w:t>预</w:t>
      </w:r>
      <w:r>
        <w:rPr>
          <w:rFonts w:ascii="宋体" w:eastAsia="宋体" w:hAnsi="MS Mincho" w:cs="宋体"/>
          <w:sz w:val="28"/>
        </w:rPr>
        <w:t>。人各有志兮何可思量，花香自有蜜蜂来。家</w:t>
      </w:r>
      <w:r>
        <w:rPr>
          <w:rFonts w:ascii="宋体" w:eastAsia="宋体" w:hAnsi="SimSun" w:cs="宋体"/>
          <w:sz w:val="28"/>
        </w:rPr>
        <w:t>长</w:t>
      </w:r>
      <w:r>
        <w:rPr>
          <w:rFonts w:ascii="宋体" w:eastAsia="宋体" w:hAnsi="MS Mincho" w:cs="宋体"/>
          <w:sz w:val="28"/>
        </w:rPr>
        <w:t>多一份坦</w:t>
      </w:r>
      <w:r>
        <w:rPr>
          <w:rFonts w:ascii="宋体" w:eastAsia="宋体" w:hAnsi="SimSun" w:cs="宋体"/>
          <w:sz w:val="28"/>
        </w:rPr>
        <w:t>诚</w:t>
      </w:r>
      <w:r>
        <w:rPr>
          <w:rFonts w:ascii="宋体" w:eastAsia="宋体" w:hAnsi="MS Mincho" w:cs="宋体"/>
          <w:sz w:val="28"/>
        </w:rPr>
        <w:t>，</w:t>
      </w:r>
      <w:r>
        <w:rPr>
          <w:rFonts w:ascii="宋体" w:eastAsia="宋体" w:hAnsi="SimSun" w:cs="宋体"/>
          <w:sz w:val="28"/>
        </w:rPr>
        <w:t>毕</w:t>
      </w:r>
      <w:r>
        <w:rPr>
          <w:rFonts w:ascii="宋体" w:eastAsia="宋体" w:hAnsi="MS Mincho" w:cs="宋体"/>
          <w:sz w:val="28"/>
        </w:rPr>
        <w:t>竟孩子的</w:t>
      </w:r>
      <w:r>
        <w:rPr>
          <w:rFonts w:ascii="宋体" w:eastAsia="宋体" w:cs="宋体"/>
          <w:sz w:val="28"/>
        </w:rPr>
        <w:t>`</w:t>
      </w:r>
      <w:r>
        <w:rPr>
          <w:rFonts w:ascii="宋体" w:eastAsia="宋体" w:hAnsi="MS Mincho" w:cs="宋体"/>
          <w:sz w:val="28"/>
        </w:rPr>
        <w:t>成</w:t>
      </w:r>
      <w:r>
        <w:rPr>
          <w:rFonts w:ascii="宋体" w:eastAsia="宋体" w:hAnsi="SimSun" w:cs="宋体"/>
          <w:sz w:val="28"/>
        </w:rPr>
        <w:t>长</w:t>
      </w:r>
      <w:r>
        <w:rPr>
          <w:rFonts w:ascii="宋体" w:eastAsia="宋体" w:hAnsi="MS Mincho" w:cs="宋体"/>
          <w:sz w:val="28"/>
        </w:rPr>
        <w:t>比什</w:t>
      </w:r>
      <w:r>
        <w:rPr>
          <w:rFonts w:ascii="宋体" w:eastAsia="宋体" w:hAnsi="SimSun" w:cs="宋体"/>
          <w:sz w:val="28"/>
        </w:rPr>
        <w:t>么</w:t>
      </w:r>
      <w:r>
        <w:rPr>
          <w:rFonts w:ascii="宋体" w:eastAsia="宋体" w:hAnsi="MS Mincho" w:cs="宋体"/>
          <w:sz w:val="28"/>
        </w:rPr>
        <w:t>都重要。何必会后呼</w:t>
      </w:r>
      <w:r>
        <w:rPr>
          <w:rFonts w:ascii="宋体" w:eastAsia="宋体" w:hAnsi="SimSun" w:cs="宋体"/>
          <w:sz w:val="28"/>
        </w:rPr>
        <w:t>啸</w:t>
      </w:r>
      <w:r>
        <w:rPr>
          <w:rFonts w:ascii="宋体" w:eastAsia="宋体" w:hAnsi="MS Mincho" w:cs="宋体"/>
          <w:sz w:val="28"/>
        </w:rPr>
        <w:t>而走，</w:t>
      </w:r>
      <w:r>
        <w:rPr>
          <w:rFonts w:ascii="宋体" w:eastAsia="宋体" w:hAnsi="SimSun" w:cs="宋体"/>
          <w:sz w:val="28"/>
        </w:rPr>
        <w:t>扬长</w:t>
      </w:r>
      <w:r>
        <w:rPr>
          <w:rFonts w:ascii="宋体" w:eastAsia="宋体" w:hAnsi="MS Mincho" w:cs="宋体"/>
          <w:sz w:val="28"/>
        </w:rPr>
        <w:t>而去，置学校、老</w:t>
      </w:r>
      <w:r>
        <w:rPr>
          <w:rFonts w:ascii="宋体" w:eastAsia="宋体" w:hAnsi="SimSun" w:cs="宋体"/>
          <w:sz w:val="28"/>
        </w:rPr>
        <w:t>师</w:t>
      </w:r>
      <w:r>
        <w:rPr>
          <w:rFonts w:ascii="宋体" w:eastAsia="宋体" w:hAnsi="MS Mincho" w:cs="宋体"/>
          <w:sz w:val="28"/>
        </w:rPr>
        <w:t>于无物。没有功</w:t>
      </w:r>
      <w:r>
        <w:rPr>
          <w:rFonts w:ascii="宋体" w:eastAsia="宋体" w:hAnsi="SimSun" w:cs="宋体"/>
          <w:sz w:val="28"/>
        </w:rPr>
        <w:t>劳</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有苦</w:t>
      </w:r>
      <w:r>
        <w:rPr>
          <w:rFonts w:ascii="宋体" w:eastAsia="宋体" w:hAnsi="SimSun" w:cs="宋体"/>
          <w:sz w:val="28"/>
        </w:rPr>
        <w:t>劳</w:t>
      </w:r>
      <w:r>
        <w:rPr>
          <w:rFonts w:ascii="宋体" w:eastAsia="宋体" w:hAnsi="MS Mincho" w:cs="宋体"/>
          <w:sz w:val="28"/>
        </w:rPr>
        <w:t>。</w:t>
      </w:r>
      <w:r>
        <w:rPr>
          <w:rFonts w:ascii="宋体" w:eastAsia="宋体" w:hAnsi="SimSun" w:cs="宋体"/>
          <w:sz w:val="28"/>
        </w:rPr>
        <w:t>觉</w:t>
      </w:r>
      <w:r>
        <w:rPr>
          <w:rFonts w:ascii="宋体" w:eastAsia="宋体" w:hAnsi="MS Mincho" w:cs="宋体"/>
          <w:sz w:val="28"/>
        </w:rPr>
        <w:t>得自己孩子很</w:t>
      </w:r>
      <w:r>
        <w:rPr>
          <w:rFonts w:ascii="宋体" w:eastAsia="宋体" w:hAnsi="SimSun" w:cs="宋体"/>
          <w:sz w:val="28"/>
        </w:rPr>
        <w:t>聪</w:t>
      </w:r>
      <w:r>
        <w:rPr>
          <w:rFonts w:ascii="宋体" w:eastAsia="宋体" w:hAnsi="MS Mincho" w:cs="宋体"/>
          <w:sz w:val="28"/>
        </w:rPr>
        <w:t>明，所以</w:t>
      </w:r>
      <w:r>
        <w:rPr>
          <w:rFonts w:ascii="宋体" w:eastAsia="宋体" w:hAnsi="SimSun" w:cs="宋体"/>
          <w:sz w:val="28"/>
        </w:rPr>
        <w:t>顿</w:t>
      </w:r>
      <w:r>
        <w:rPr>
          <w:rFonts w:ascii="宋体" w:eastAsia="宋体" w:hAnsi="MS Mincho" w:cs="宋体"/>
          <w:sz w:val="28"/>
        </w:rPr>
        <w:t>生傲气。</w:t>
      </w:r>
      <w:r>
        <w:rPr>
          <w:rFonts w:ascii="宋体" w:eastAsia="宋体" w:hAnsi="SimSun" w:cs="宋体"/>
          <w:sz w:val="28"/>
        </w:rPr>
        <w:t>聪</w:t>
      </w:r>
      <w:r>
        <w:rPr>
          <w:rFonts w:ascii="宋体" w:eastAsia="宋体" w:hAnsi="MS Mincho" w:cs="宋体"/>
          <w:sz w:val="28"/>
        </w:rPr>
        <w:t>明的孩子</w:t>
      </w:r>
      <w:r>
        <w:rPr>
          <w:rFonts w:ascii="宋体" w:eastAsia="宋体" w:hAnsi="SimSun" w:cs="宋体"/>
          <w:sz w:val="28"/>
        </w:rPr>
        <w:t>见过</w:t>
      </w:r>
    </w:p>
    <w:p>
      <w:pPr>
        <w:spacing w:before="160" w:beforeAutospacing="0" w:after="160" w:afterAutospacing="0" w:line="360" w:lineRule="auto"/>
        <w:ind w:firstLine="560"/>
        <w:contextualSpacing w:val="0"/>
        <w:jc w:val="both"/>
      </w:pPr>
      <w:r>
        <w:rPr>
          <w:rFonts w:ascii="宋体" w:eastAsia="宋体" w:hAnsi="MS Mincho" w:cs="宋体"/>
          <w:sz w:val="28"/>
        </w:rPr>
        <w:t>太多，不会与学校配合形成合力的家</w:t>
      </w:r>
      <w:r>
        <w:rPr>
          <w:rFonts w:ascii="宋体" w:eastAsia="宋体" w:hAnsi="SimSun" w:cs="宋体"/>
          <w:sz w:val="28"/>
        </w:rPr>
        <w:t>长绝</w:t>
      </w:r>
      <w:r>
        <w:rPr>
          <w:rFonts w:ascii="宋体" w:eastAsia="宋体" w:hAnsi="MS Mincho" w:cs="宋体"/>
          <w:sz w:val="28"/>
        </w:rPr>
        <w:t>决算不得</w:t>
      </w:r>
      <w:r>
        <w:rPr>
          <w:rFonts w:ascii="宋体" w:eastAsia="宋体" w:hAnsi="SimSun" w:cs="宋体"/>
          <w:sz w:val="28"/>
        </w:rPr>
        <w:t>聪</w:t>
      </w:r>
      <w:r>
        <w:rPr>
          <w:rFonts w:ascii="宋体" w:eastAsia="宋体" w:hAnsi="MS Mincho" w:cs="宋体"/>
          <w:sz w:val="28"/>
        </w:rPr>
        <w:t>明的家</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聪</w:t>
      </w:r>
      <w:r>
        <w:rPr>
          <w:rFonts w:ascii="宋体" w:eastAsia="宋体" w:hAnsi="MS Mincho" w:cs="宋体"/>
          <w:sz w:val="28"/>
        </w:rPr>
        <w:t>明的孩子也是需要学校教育的，没看</w:t>
      </w:r>
      <w:r>
        <w:rPr>
          <w:rFonts w:ascii="宋体" w:eastAsia="宋体" w:hAnsi="SimSun" w:cs="宋体"/>
          <w:sz w:val="28"/>
        </w:rPr>
        <w:t>过</w:t>
      </w:r>
      <w:r>
        <w:rPr>
          <w:rFonts w:ascii="宋体" w:eastAsia="宋体" w:hAnsi="MS Mincho" w:cs="宋体"/>
          <w:sz w:val="28"/>
        </w:rPr>
        <w:t>哪个</w:t>
      </w:r>
      <w:r>
        <w:rPr>
          <w:rFonts w:ascii="宋体" w:eastAsia="宋体" w:hAnsi="SimSun" w:cs="宋体"/>
          <w:sz w:val="28"/>
        </w:rPr>
        <w:t>聪</w:t>
      </w:r>
      <w:r>
        <w:rPr>
          <w:rFonts w:ascii="宋体" w:eastAsia="宋体" w:hAnsi="MS Mincho" w:cs="宋体"/>
          <w:sz w:val="28"/>
        </w:rPr>
        <w:t>明的孩子在家里自学成才的。</w:t>
      </w:r>
    </w:p>
    <w:p>
      <w:pPr>
        <w:spacing w:before="160" w:beforeAutospacing="0" w:after="160" w:afterAutospacing="0" w:line="360" w:lineRule="auto"/>
        <w:ind w:firstLine="560"/>
        <w:contextualSpacing w:val="0"/>
        <w:jc w:val="both"/>
      </w:pPr>
      <w:r>
        <w:rPr>
          <w:rFonts w:ascii="宋体" w:eastAsia="宋体" w:hAnsi="MS Mincho" w:cs="宋体"/>
          <w:sz w:val="28"/>
        </w:rPr>
        <w:t>以此番</w:t>
      </w:r>
      <w:r>
        <w:rPr>
          <w:rFonts w:ascii="宋体" w:eastAsia="宋体" w:hAnsi="SimSun" w:cs="宋体"/>
          <w:sz w:val="28"/>
        </w:rPr>
        <w:t>话</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篇</w:t>
      </w:r>
      <w:r>
        <w:rPr>
          <w:rFonts w:ascii="宋体" w:eastAsia="宋体" w:hAnsi="SimSun" w:cs="宋体"/>
          <w:sz w:val="28"/>
        </w:rPr>
        <w:t>语</w:t>
      </w:r>
      <w:r>
        <w:rPr>
          <w:rFonts w:ascii="宋体" w:eastAsia="宋体" w:hAnsi="MS Mincho" w:cs="宋体"/>
          <w:sz w:val="28"/>
        </w:rPr>
        <w:t>，</w:t>
      </w:r>
      <w:r>
        <w:rPr>
          <w:rFonts w:ascii="宋体" w:eastAsia="宋体" w:hAnsi="SimSun" w:cs="宋体"/>
          <w:sz w:val="28"/>
        </w:rPr>
        <w:t>释怀</w:t>
      </w:r>
      <w:r>
        <w:rPr>
          <w:rFonts w:ascii="宋体" w:eastAsia="宋体" w:hAnsi="MS Mincho" w:cs="宋体"/>
          <w:sz w:val="28"/>
        </w:rPr>
        <w:t>了很多，真是不吐不快。往事成云烟，何必用自己的想法来衡量</w:t>
      </w:r>
      <w:r>
        <w:rPr>
          <w:rFonts w:ascii="宋体" w:eastAsia="宋体" w:hAnsi="SimSun" w:cs="宋体"/>
          <w:sz w:val="28"/>
        </w:rPr>
        <w:t>别</w:t>
      </w:r>
      <w:r>
        <w:rPr>
          <w:rFonts w:ascii="宋体" w:eastAsia="宋体" w:hAnsi="MS Mincho" w:cs="宋体"/>
          <w:sz w:val="28"/>
        </w:rPr>
        <w:t>人，又何必用</w:t>
      </w:r>
      <w:r>
        <w:rPr>
          <w:rFonts w:ascii="宋体" w:eastAsia="宋体" w:hAnsi="SimSun" w:cs="宋体"/>
          <w:sz w:val="28"/>
        </w:rPr>
        <w:t>别</w:t>
      </w:r>
      <w:r>
        <w:rPr>
          <w:rFonts w:ascii="宋体" w:eastAsia="宋体" w:hAnsi="MS Mincho" w:cs="宋体"/>
          <w:sz w:val="28"/>
        </w:rPr>
        <w:t>人的言行左右自己的心情。</w:t>
      </w:r>
      <w:r>
        <w:rPr>
          <w:rFonts w:ascii="宋体" w:eastAsia="宋体" w:hAnsi="SimSun" w:cs="宋体"/>
          <w:sz w:val="28"/>
        </w:rPr>
        <w:t>挥挥</w:t>
      </w:r>
      <w:r>
        <w:rPr>
          <w:rFonts w:ascii="宋体" w:eastAsia="宋体" w:hAnsi="MS Mincho" w:cs="宋体"/>
          <w:sz w:val="28"/>
        </w:rPr>
        <w:t>手告</w:t>
      </w:r>
      <w:r>
        <w:rPr>
          <w:rFonts w:ascii="宋体" w:eastAsia="宋体" w:hAnsi="SimSun" w:cs="宋体"/>
          <w:sz w:val="28"/>
        </w:rPr>
        <w:t>别过</w:t>
      </w:r>
      <w:r>
        <w:rPr>
          <w:rFonts w:ascii="宋体" w:eastAsia="宋体" w:hAnsi="MS Mincho" w:cs="宋体"/>
          <w:sz w:val="28"/>
        </w:rPr>
        <w:t>去，文字可以祭奠，也可以消融一切，重新整装，</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重新上路。</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本学年在学校</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统</w:t>
      </w:r>
      <w:r>
        <w:rPr>
          <w:rFonts w:ascii="宋体" w:eastAsia="宋体" w:hAnsi="MS Mincho" w:cs="宋体"/>
          <w:sz w:val="28"/>
        </w:rPr>
        <w:t>一</w:t>
      </w:r>
      <w:r>
        <w:rPr>
          <w:rFonts w:ascii="宋体" w:eastAsia="宋体" w:hAnsi="SimSun" w:cs="宋体"/>
          <w:sz w:val="28"/>
        </w:rPr>
        <w:t>组织</w:t>
      </w:r>
      <w:r>
        <w:rPr>
          <w:rFonts w:ascii="宋体" w:eastAsia="宋体" w:hAnsi="MS Mincho" w:cs="宋体"/>
          <w:sz w:val="28"/>
        </w:rPr>
        <w:t>下，在任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的大力支持和配合下，各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展，学</w:t>
      </w:r>
      <w:r>
        <w:rPr>
          <w:rFonts w:ascii="宋体" w:eastAsia="宋体" w:hAnsi="SimSun" w:cs="宋体"/>
          <w:sz w:val="28"/>
        </w:rPr>
        <w:t>习</w:t>
      </w:r>
      <w:r>
        <w:rPr>
          <w:rFonts w:ascii="宋体" w:eastAsia="宋体" w:hAnsi="MS Mincho" w:cs="宋体"/>
          <w:sz w:val="28"/>
        </w:rPr>
        <w:t>、生活等方面都取得</w:t>
      </w:r>
      <w:r>
        <w:rPr>
          <w:rFonts w:ascii="宋体" w:eastAsia="宋体" w:hAnsi="SimSun" w:cs="宋体"/>
          <w:sz w:val="28"/>
        </w:rPr>
        <w:t>较</w:t>
      </w:r>
      <w:r>
        <w:rPr>
          <w:rFonts w:ascii="宋体" w:eastAsia="宋体" w:hAnsi="MS Mincho" w:cs="宋体"/>
          <w:sz w:val="28"/>
        </w:rPr>
        <w:t>突出的成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将本学期的工作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sz w:val="28"/>
        </w:rPr>
        <w:t>一、加</w:t>
      </w:r>
      <w:r>
        <w:rPr>
          <w:rFonts w:ascii="宋体" w:eastAsia="宋体" w:hAnsi="SimSun" w:cs="宋体"/>
          <w:b/>
          <w:sz w:val="28"/>
        </w:rPr>
        <w:t>强对</w:t>
      </w:r>
      <w:r>
        <w:rPr>
          <w:rFonts w:ascii="宋体" w:eastAsia="宋体" w:hAnsi="MS Mincho" w:cs="宋体"/>
          <w:b/>
          <w:sz w:val="28"/>
        </w:rPr>
        <w:t>学生的思想政治工作，培</w:t>
      </w:r>
      <w:r>
        <w:rPr>
          <w:rFonts w:ascii="宋体" w:eastAsia="宋体" w:hAnsi="SimSun" w:cs="宋体"/>
          <w:b/>
          <w:sz w:val="28"/>
        </w:rPr>
        <w:t>养</w:t>
      </w:r>
      <w:r>
        <w:rPr>
          <w:rFonts w:ascii="宋体" w:eastAsia="宋体" w:hAnsi="MS Mincho" w:cs="宋体"/>
          <w:b/>
          <w:sz w:val="28"/>
        </w:rPr>
        <w:t>学生良好的道德品</w:t>
      </w:r>
      <w:r>
        <w:rPr>
          <w:rFonts w:ascii="宋体" w:eastAsia="宋体" w:hAnsi="SimSun" w:cs="宋体"/>
          <w:b/>
          <w:sz w:val="28"/>
        </w:rPr>
        <w:t>质</w:t>
      </w:r>
      <w:r>
        <w:rPr>
          <w:rFonts w:ascii="宋体" w:eastAsia="宋体" w:hAnsi="MS Mincho" w:cs="宋体"/>
          <w:b/>
          <w:sz w:val="28"/>
        </w:rPr>
        <w:t>，</w:t>
      </w:r>
      <w:r>
        <w:rPr>
          <w:rFonts w:ascii="宋体" w:eastAsia="宋体" w:hAnsi="SimSun" w:cs="宋体"/>
          <w:b/>
          <w:sz w:val="28"/>
        </w:rPr>
        <w:t>净</w:t>
      </w:r>
      <w:r>
        <w:rPr>
          <w:rFonts w:ascii="宋体" w:eastAsia="宋体" w:hAnsi="MS Mincho" w:cs="宋体"/>
          <w:b/>
          <w:sz w:val="28"/>
        </w:rPr>
        <w:t>化学生的心灵，努力培</w:t>
      </w:r>
      <w:r>
        <w:rPr>
          <w:rFonts w:ascii="宋体" w:eastAsia="宋体" w:hAnsi="SimSun" w:cs="宋体"/>
          <w:b/>
          <w:sz w:val="28"/>
        </w:rPr>
        <w:t>养</w:t>
      </w:r>
      <w:r>
        <w:rPr>
          <w:rFonts w:ascii="宋体" w:eastAsia="宋体" w:hAnsi="MS Mincho" w:cs="宋体"/>
          <w:b/>
          <w:sz w:val="28"/>
        </w:rPr>
        <w:t>又</w:t>
      </w:r>
      <w:r>
        <w:rPr>
          <w:rFonts w:ascii="宋体" w:eastAsia="宋体" w:hAnsi="SimSun" w:cs="宋体"/>
          <w:b/>
          <w:sz w:val="28"/>
        </w:rPr>
        <w:t>红</w:t>
      </w:r>
      <w:r>
        <w:rPr>
          <w:rFonts w:ascii="宋体" w:eastAsia="宋体" w:hAnsi="MS Mincho" w:cs="宋体"/>
          <w:b/>
          <w:sz w:val="28"/>
        </w:rPr>
        <w:t>又</w:t>
      </w:r>
      <w:r>
        <w:rPr>
          <w:rFonts w:ascii="宋体" w:eastAsia="宋体" w:hAnsi="SimSun" w:cs="宋体"/>
          <w:b/>
          <w:sz w:val="28"/>
        </w:rPr>
        <w:t>专</w:t>
      </w:r>
      <w:r>
        <w:rPr>
          <w:rFonts w:ascii="宋体" w:eastAsia="宋体" w:hAnsi="MS Mincho" w:cs="宋体"/>
          <w:b/>
          <w:sz w:val="28"/>
        </w:rPr>
        <w:t>的合格人才。我利用班会</w:t>
      </w:r>
      <w:r>
        <w:rPr>
          <w:rFonts w:ascii="宋体" w:eastAsia="宋体" w:hAnsi="SimSun" w:cs="宋体"/>
          <w:b/>
          <w:sz w:val="28"/>
        </w:rPr>
        <w:t>课对</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行身心教育，帮助学生澄清思想上的模糊</w:t>
      </w:r>
      <w:r>
        <w:rPr>
          <w:rFonts w:ascii="宋体" w:eastAsia="宋体" w:hAnsi="SimSun" w:cs="宋体"/>
          <w:b/>
          <w:sz w:val="28"/>
        </w:rPr>
        <w:t>认识</w:t>
      </w:r>
      <w:r>
        <w:rPr>
          <w:rFonts w:ascii="宋体" w:eastAsia="宋体" w:hAnsi="MS Mincho" w:cs="宋体"/>
          <w:b/>
          <w:sz w:val="28"/>
        </w:rPr>
        <w:t>，提高学生的思想境界。我</w:t>
      </w:r>
      <w:r>
        <w:rPr>
          <w:rFonts w:ascii="宋体" w:eastAsia="宋体" w:hAnsi="SimSun" w:cs="宋体"/>
          <w:b/>
          <w:sz w:val="28"/>
        </w:rPr>
        <w:t>还</w:t>
      </w:r>
      <w:r>
        <w:rPr>
          <w:rFonts w:ascii="宋体" w:eastAsia="宋体" w:hAnsi="MS Mincho" w:cs="宋体"/>
          <w:b/>
          <w:sz w:val="28"/>
        </w:rPr>
        <w:t>充分利用</w:t>
      </w:r>
      <w:r>
        <w:rPr>
          <w:rFonts w:ascii="宋体" w:eastAsia="宋体" w:hAnsi="SimSun" w:cs="宋体"/>
          <w:b/>
          <w:sz w:val="28"/>
        </w:rPr>
        <w:t>课</w:t>
      </w:r>
      <w:r>
        <w:rPr>
          <w:rFonts w:ascii="宋体" w:eastAsia="宋体" w:hAnsi="MS Mincho" w:cs="宋体"/>
          <w:b/>
          <w:sz w:val="28"/>
        </w:rPr>
        <w:t>余</w:t>
      </w:r>
      <w:r>
        <w:rPr>
          <w:rFonts w:ascii="宋体" w:eastAsia="宋体" w:hAnsi="SimSun" w:cs="宋体"/>
          <w:b/>
          <w:sz w:val="28"/>
        </w:rPr>
        <w:t>时间</w:t>
      </w:r>
      <w:r>
        <w:rPr>
          <w:rFonts w:ascii="宋体" w:eastAsia="宋体" w:hAnsi="MS Mincho" w:cs="宋体"/>
          <w:b/>
          <w:sz w:val="28"/>
        </w:rPr>
        <w:t>和有</w:t>
      </w:r>
      <w:r>
        <w:rPr>
          <w:rFonts w:ascii="宋体" w:eastAsia="宋体" w:hAnsi="SimSun" w:cs="宋体"/>
          <w:b/>
          <w:sz w:val="28"/>
        </w:rPr>
        <w:t>关</w:t>
      </w:r>
      <w:r>
        <w:rPr>
          <w:rFonts w:ascii="宋体" w:eastAsia="宋体" w:hAnsi="MS Mincho" w:cs="宋体"/>
          <w:b/>
          <w:sz w:val="28"/>
        </w:rPr>
        <w:t>学生促膝</w:t>
      </w:r>
      <w:r>
        <w:rPr>
          <w:rFonts w:ascii="宋体" w:eastAsia="宋体" w:hAnsi="SimSun" w:cs="宋体"/>
          <w:b/>
          <w:sz w:val="28"/>
        </w:rPr>
        <w:t>谈</w:t>
      </w:r>
      <w:r>
        <w:rPr>
          <w:rFonts w:ascii="宋体" w:eastAsia="宋体" w:hAnsi="MS Mincho" w:cs="宋体"/>
          <w:b/>
          <w:sz w:val="28"/>
        </w:rPr>
        <w:t>心，及</w:t>
      </w:r>
      <w:r>
        <w:rPr>
          <w:rFonts w:ascii="宋体" w:eastAsia="宋体" w:hAnsi="SimSun" w:cs="宋体"/>
          <w:b/>
          <w:sz w:val="28"/>
        </w:rPr>
        <w:t>时对</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w:t>
      </w:r>
      <w:r>
        <w:rPr>
          <w:rFonts w:ascii="宋体" w:eastAsia="宋体" w:hAnsi="SimSun" w:cs="宋体"/>
          <w:b/>
          <w:sz w:val="28"/>
        </w:rPr>
        <w:t>针对</w:t>
      </w:r>
      <w:r>
        <w:rPr>
          <w:rFonts w:ascii="宋体" w:eastAsia="宋体" w:hAnsi="MS Mincho" w:cs="宋体"/>
          <w:b/>
          <w:sz w:val="28"/>
        </w:rPr>
        <w:t>性的教育。</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b/>
          <w:sz w:val="28"/>
        </w:rPr>
        <w:t>二、加</w:t>
      </w:r>
      <w:r>
        <w:rPr>
          <w:rFonts w:ascii="宋体" w:eastAsia="宋体" w:hAnsi="SimSun" w:cs="宋体"/>
          <w:b/>
          <w:sz w:val="28"/>
        </w:rPr>
        <w:t>强</w:t>
      </w:r>
      <w:r>
        <w:rPr>
          <w:rFonts w:ascii="宋体" w:eastAsia="宋体" w:hAnsi="MS Mincho" w:cs="宋体"/>
          <w:b/>
          <w:sz w:val="28"/>
        </w:rPr>
        <w:t>班</w:t>
      </w:r>
      <w:r>
        <w:rPr>
          <w:rFonts w:ascii="宋体" w:eastAsia="宋体" w:hAnsi="SimSun" w:cs="宋体"/>
          <w:b/>
          <w:sz w:val="28"/>
        </w:rPr>
        <w:t>级</w:t>
      </w:r>
      <w:r>
        <w:rPr>
          <w:rFonts w:ascii="宋体" w:eastAsia="宋体" w:hAnsi="MS Mincho" w:cs="宋体"/>
          <w:b/>
          <w:sz w:val="28"/>
        </w:rPr>
        <w:t>管理，培</w:t>
      </w:r>
      <w:r>
        <w:rPr>
          <w:rFonts w:ascii="宋体" w:eastAsia="宋体" w:hAnsi="SimSun" w:cs="宋体"/>
          <w:b/>
          <w:sz w:val="28"/>
        </w:rPr>
        <w:t>养优</w:t>
      </w:r>
      <w:r>
        <w:rPr>
          <w:rFonts w:ascii="宋体" w:eastAsia="宋体" w:hAnsi="MS Mincho" w:cs="宋体"/>
          <w:b/>
          <w:sz w:val="28"/>
        </w:rPr>
        <w:t>秀的学</w:t>
      </w:r>
      <w:r>
        <w:rPr>
          <w:rFonts w:ascii="宋体" w:eastAsia="宋体" w:hAnsi="SimSun" w:cs="宋体"/>
          <w:b/>
          <w:sz w:val="28"/>
        </w:rPr>
        <w:t>风</w:t>
      </w:r>
      <w:r>
        <w:rPr>
          <w:rFonts w:ascii="宋体" w:eastAsia="宋体" w:hAnsi="MS Mincho" w:cs="宋体"/>
          <w:b/>
          <w:sz w:val="28"/>
        </w:rPr>
        <w:t>、班</w:t>
      </w:r>
      <w:r>
        <w:rPr>
          <w:rFonts w:ascii="宋体" w:eastAsia="宋体" w:hAnsi="SimSun" w:cs="宋体"/>
          <w:b/>
          <w:sz w:val="28"/>
        </w:rPr>
        <w:t>风</w:t>
      </w:r>
      <w:r>
        <w:rPr>
          <w:rFonts w:ascii="宋体" w:eastAsia="宋体" w:hAnsi="MS Mincho" w:cs="宋体"/>
          <w:b/>
          <w:sz w:val="28"/>
        </w:rPr>
        <w:t>，深入全面地了解学生，努力培</w:t>
      </w:r>
      <w:r>
        <w:rPr>
          <w:rFonts w:ascii="宋体" w:eastAsia="宋体" w:hAnsi="SimSun" w:cs="宋体"/>
          <w:b/>
          <w:sz w:val="28"/>
        </w:rPr>
        <w:t>养</w:t>
      </w:r>
      <w:r>
        <w:rPr>
          <w:rFonts w:ascii="宋体" w:eastAsia="宋体" w:cs="宋体"/>
          <w:b/>
          <w:sz w:val="28"/>
        </w:rPr>
        <w:t>“</w:t>
      </w:r>
      <w:r>
        <w:rPr>
          <w:rFonts w:ascii="宋体" w:eastAsia="宋体" w:hAnsi="MS Mincho" w:cs="宋体"/>
          <w:b/>
          <w:sz w:val="28"/>
        </w:rPr>
        <w:t>赤</w:t>
      </w:r>
      <w:r>
        <w:rPr>
          <w:rFonts w:ascii="宋体" w:eastAsia="宋体" w:hAnsi="SimSun" w:cs="宋体"/>
          <w:b/>
          <w:sz w:val="28"/>
        </w:rPr>
        <w:t>诚</w:t>
      </w:r>
      <w:r>
        <w:rPr>
          <w:rFonts w:ascii="宋体" w:eastAsia="宋体" w:hAnsi="MS Mincho" w:cs="宋体"/>
          <w:b/>
          <w:sz w:val="28"/>
        </w:rPr>
        <w:t>、</w:t>
      </w:r>
      <w:r>
        <w:rPr>
          <w:rFonts w:ascii="宋体" w:eastAsia="宋体" w:hAnsi="SimSun" w:cs="宋体"/>
          <w:b/>
          <w:sz w:val="28"/>
        </w:rPr>
        <w:t>严</w:t>
      </w:r>
      <w:r>
        <w:rPr>
          <w:rFonts w:ascii="宋体" w:eastAsia="宋体" w:hAnsi="MS Mincho" w:cs="宋体"/>
          <w:b/>
          <w:sz w:val="28"/>
        </w:rPr>
        <w:t>格、活</w:t>
      </w:r>
      <w:r>
        <w:rPr>
          <w:rFonts w:ascii="宋体" w:eastAsia="宋体" w:hAnsi="SimSun" w:cs="宋体"/>
          <w:b/>
          <w:sz w:val="28"/>
        </w:rPr>
        <w:t>跃</w:t>
      </w:r>
      <w:r>
        <w:rPr>
          <w:rFonts w:ascii="宋体" w:eastAsia="宋体" w:hAnsi="MS Mincho" w:cs="宋体"/>
          <w:b/>
          <w:sz w:val="28"/>
        </w:rPr>
        <w:t>、</w:t>
      </w:r>
      <w:r>
        <w:rPr>
          <w:rFonts w:ascii="宋体" w:eastAsia="宋体" w:hAnsi="SimSun" w:cs="宋体"/>
          <w:b/>
          <w:sz w:val="28"/>
        </w:rPr>
        <w:t>奋进</w:t>
      </w:r>
      <w:r>
        <w:rPr>
          <w:rFonts w:ascii="宋体" w:eastAsia="宋体" w:cs="宋体"/>
          <w:b/>
          <w:sz w:val="28"/>
        </w:rPr>
        <w:t>”</w:t>
      </w:r>
      <w:r>
        <w:rPr>
          <w:rFonts w:ascii="宋体" w:eastAsia="宋体" w:hAnsi="MS Mincho" w:cs="宋体"/>
          <w:b/>
          <w:sz w:val="28"/>
        </w:rPr>
        <w:t>的班集体。高三年</w:t>
      </w:r>
      <w:r>
        <w:rPr>
          <w:rFonts w:ascii="宋体" w:eastAsia="宋体" w:hAnsi="SimSun" w:cs="宋体"/>
          <w:b/>
          <w:sz w:val="28"/>
        </w:rPr>
        <w:t>级</w:t>
      </w:r>
      <w:r>
        <w:rPr>
          <w:rFonts w:ascii="宋体" w:eastAsia="宋体" w:hAnsi="MS Mincho" w:cs="宋体"/>
          <w:b/>
          <w:sz w:val="28"/>
        </w:rPr>
        <w:t>是学生的世界</w:t>
      </w:r>
      <w:r>
        <w:rPr>
          <w:rFonts w:ascii="宋体" w:eastAsia="宋体" w:hAnsi="SimSun" w:cs="宋体"/>
          <w:b/>
          <w:sz w:val="28"/>
        </w:rPr>
        <w:t>观发</w:t>
      </w:r>
      <w:r>
        <w:rPr>
          <w:rFonts w:ascii="宋体" w:eastAsia="宋体" w:hAnsi="MS Mincho" w:cs="宋体"/>
          <w:b/>
          <w:sz w:val="28"/>
        </w:rPr>
        <w:t>展、</w:t>
      </w:r>
      <w:r>
        <w:rPr>
          <w:rFonts w:ascii="宋体" w:eastAsia="宋体" w:hAnsi="SimSun" w:cs="宋体"/>
          <w:b/>
          <w:sz w:val="28"/>
        </w:rPr>
        <w:t>变</w:t>
      </w:r>
      <w:r>
        <w:rPr>
          <w:rFonts w:ascii="宋体" w:eastAsia="宋体" w:hAnsi="MS Mincho" w:cs="宋体"/>
          <w:b/>
          <w:sz w:val="28"/>
        </w:rPr>
        <w:t>化的重要</w:t>
      </w:r>
      <w:r>
        <w:rPr>
          <w:rFonts w:ascii="宋体" w:eastAsia="宋体" w:hAnsi="SimSun" w:cs="宋体"/>
          <w:b/>
          <w:sz w:val="28"/>
        </w:rPr>
        <w:t>阶</w:t>
      </w:r>
      <w:r>
        <w:rPr>
          <w:rFonts w:ascii="宋体" w:eastAsia="宋体" w:hAnsi="MS Mincho" w:cs="宋体"/>
          <w:b/>
          <w:sz w:val="28"/>
        </w:rPr>
        <w:t>段，同</w:t>
      </w:r>
      <w:r>
        <w:rPr>
          <w:rFonts w:ascii="宋体" w:eastAsia="宋体" w:hAnsi="SimSun" w:cs="宋体"/>
          <w:b/>
          <w:sz w:val="28"/>
        </w:rPr>
        <w:t>时</w:t>
      </w:r>
      <w:r>
        <w:rPr>
          <w:rFonts w:ascii="宋体" w:eastAsia="宋体" w:hAnsi="MS Mincho" w:cs="宋体"/>
          <w:b/>
          <w:sz w:val="28"/>
        </w:rPr>
        <w:t>，面</w:t>
      </w:r>
      <w:r>
        <w:rPr>
          <w:rFonts w:ascii="宋体" w:eastAsia="宋体" w:hAnsi="SimSun" w:cs="宋体"/>
          <w:b/>
          <w:sz w:val="28"/>
        </w:rPr>
        <w:t>临</w:t>
      </w:r>
      <w:r>
        <w:rPr>
          <w:rFonts w:ascii="宋体" w:eastAsia="宋体" w:hAnsi="MS Mincho" w:cs="宋体"/>
          <w:b/>
          <w:sz w:val="28"/>
        </w:rPr>
        <w:t>着</w:t>
      </w:r>
      <w:r>
        <w:rPr>
          <w:rFonts w:ascii="宋体" w:eastAsia="宋体" w:hAnsi="SimSun" w:cs="宋体"/>
          <w:b/>
          <w:sz w:val="28"/>
        </w:rPr>
        <w:t>毕业</w:t>
      </w:r>
      <w:r>
        <w:rPr>
          <w:rFonts w:ascii="宋体" w:eastAsia="宋体" w:hAnsi="MS Mincho" w:cs="宋体"/>
          <w:b/>
          <w:sz w:val="28"/>
        </w:rPr>
        <w:t>、升学等</w:t>
      </w:r>
      <w:r>
        <w:rPr>
          <w:rFonts w:ascii="宋体" w:eastAsia="宋体" w:hAnsi="SimSun" w:cs="宋体"/>
          <w:b/>
          <w:sz w:val="28"/>
        </w:rPr>
        <w:t>实际问题</w:t>
      </w:r>
      <w:r>
        <w:rPr>
          <w:rFonts w:ascii="宋体" w:eastAsia="宋体" w:hAnsi="MS Mincho" w:cs="宋体"/>
          <w:b/>
          <w:sz w:val="28"/>
        </w:rPr>
        <w:t>，随着</w:t>
      </w:r>
      <w:r>
        <w:rPr>
          <w:rFonts w:ascii="宋体" w:eastAsia="宋体" w:hAnsi="SimSun" w:cs="宋体"/>
          <w:b/>
          <w:sz w:val="28"/>
        </w:rPr>
        <w:t>课时</w:t>
      </w:r>
      <w:r>
        <w:rPr>
          <w:rFonts w:ascii="宋体" w:eastAsia="宋体" w:hAnsi="MS Mincho" w:cs="宋体"/>
          <w:b/>
          <w:sz w:val="28"/>
        </w:rPr>
        <w:t>和知</w:t>
      </w:r>
      <w:r>
        <w:rPr>
          <w:rFonts w:ascii="宋体" w:eastAsia="宋体" w:hAnsi="SimSun" w:cs="宋体"/>
          <w:b/>
          <w:sz w:val="28"/>
        </w:rPr>
        <w:t>识复杂</w:t>
      </w:r>
      <w:r>
        <w:rPr>
          <w:rFonts w:ascii="宋体" w:eastAsia="宋体" w:hAnsi="MS Mincho" w:cs="宋体"/>
          <w:b/>
          <w:sz w:val="28"/>
        </w:rPr>
        <w:t>程度的加重，容易</w:t>
      </w:r>
      <w:r>
        <w:rPr>
          <w:rFonts w:ascii="宋体" w:eastAsia="宋体" w:hAnsi="SimSun" w:cs="宋体"/>
          <w:b/>
          <w:sz w:val="28"/>
        </w:rPr>
        <w:t>产</w:t>
      </w:r>
      <w:r>
        <w:rPr>
          <w:rFonts w:ascii="宋体" w:eastAsia="宋体" w:hAnsi="MS Mincho" w:cs="宋体"/>
          <w:b/>
          <w:sz w:val="28"/>
        </w:rPr>
        <w:t>生两极分化，有的学生甚至会感到迷惘，</w:t>
      </w:r>
      <w:r>
        <w:rPr>
          <w:rFonts w:ascii="宋体" w:eastAsia="宋体" w:hAnsi="SimSun" w:cs="宋体"/>
          <w:b/>
          <w:sz w:val="28"/>
        </w:rPr>
        <w:t>对</w:t>
      </w:r>
      <w:r>
        <w:rPr>
          <w:rFonts w:ascii="宋体" w:eastAsia="宋体" w:hAnsi="MS Mincho" w:cs="宋体"/>
          <w:b/>
          <w:sz w:val="28"/>
        </w:rPr>
        <w:t>前途失去信心。因此，在学生</w:t>
      </w:r>
      <w:r>
        <w:rPr>
          <w:rFonts w:ascii="宋体" w:eastAsia="宋体" w:hAnsi="SimSun" w:cs="宋体"/>
          <w:b/>
          <w:sz w:val="28"/>
        </w:rPr>
        <w:t>毕业</w:t>
      </w:r>
      <w:r>
        <w:rPr>
          <w:rFonts w:ascii="宋体" w:eastAsia="宋体" w:hAnsi="MS Mincho" w:cs="宋体"/>
          <w:b/>
          <w:sz w:val="28"/>
        </w:rPr>
        <w:t>前夕的思想工作</w:t>
      </w:r>
      <w:r>
        <w:rPr>
          <w:rFonts w:ascii="宋体" w:eastAsia="宋体" w:hAnsi="SimSun" w:cs="宋体"/>
          <w:b/>
          <w:sz w:val="28"/>
        </w:rPr>
        <w:t>显</w:t>
      </w:r>
      <w:r>
        <w:rPr>
          <w:rFonts w:ascii="宋体" w:eastAsia="宋体" w:hAnsi="MS Mincho" w:cs="宋体"/>
          <w:b/>
          <w:sz w:val="28"/>
        </w:rPr>
        <w:t>得更加</w:t>
      </w:r>
      <w:r>
        <w:rPr>
          <w:rFonts w:ascii="宋体" w:eastAsia="宋体" w:hAnsi="SimSun" w:cs="宋体"/>
          <w:b/>
          <w:sz w:val="28"/>
        </w:rPr>
        <w:t>复杂</w:t>
      </w:r>
      <w:r>
        <w:rPr>
          <w:rFonts w:ascii="宋体" w:eastAsia="宋体" w:hAnsi="MS Mincho" w:cs="宋体"/>
          <w:b/>
          <w:sz w:val="28"/>
        </w:rPr>
        <w:t>和重要。在</w:t>
      </w:r>
      <w:r>
        <w:rPr>
          <w:rFonts w:ascii="宋体" w:eastAsia="宋体" w:hAnsi="SimSun" w:cs="宋体"/>
          <w:b/>
          <w:sz w:val="28"/>
        </w:rPr>
        <w:t>这</w:t>
      </w:r>
      <w:r>
        <w:rPr>
          <w:rFonts w:ascii="宋体" w:eastAsia="宋体" w:hAnsi="MS Mincho" w:cs="宋体"/>
          <w:b/>
          <w:sz w:val="28"/>
        </w:rPr>
        <w:t>个学期里，一方面，我主要加大了</w:t>
      </w:r>
      <w:r>
        <w:rPr>
          <w:rFonts w:ascii="宋体" w:eastAsia="宋体" w:hAnsi="SimSun" w:cs="宋体"/>
          <w:b/>
          <w:sz w:val="28"/>
        </w:rPr>
        <w:t>对</w:t>
      </w:r>
      <w:r>
        <w:rPr>
          <w:rFonts w:ascii="宋体" w:eastAsia="宋体" w:hAnsi="MS Mincho" w:cs="宋体"/>
          <w:b/>
          <w:sz w:val="28"/>
        </w:rPr>
        <w:t>学生自治自理能力培</w:t>
      </w:r>
      <w:r>
        <w:rPr>
          <w:rFonts w:ascii="宋体" w:eastAsia="宋体" w:hAnsi="SimSun" w:cs="宋体"/>
          <w:b/>
          <w:sz w:val="28"/>
        </w:rPr>
        <w:t>养</w:t>
      </w:r>
      <w:r>
        <w:rPr>
          <w:rFonts w:ascii="宋体" w:eastAsia="宋体" w:hAnsi="MS Mincho" w:cs="宋体"/>
          <w:b/>
          <w:sz w:val="28"/>
        </w:rPr>
        <w:t>的力度，通</w:t>
      </w:r>
      <w:r>
        <w:rPr>
          <w:rFonts w:ascii="宋体" w:eastAsia="宋体" w:hAnsi="SimSun" w:cs="宋体"/>
          <w:b/>
          <w:sz w:val="28"/>
        </w:rPr>
        <w:t>过</w:t>
      </w:r>
      <w:r>
        <w:rPr>
          <w:rFonts w:ascii="宋体" w:eastAsia="宋体" w:hAnsi="MS Mincho" w:cs="宋体"/>
          <w:b/>
          <w:sz w:val="28"/>
        </w:rPr>
        <w:t>各</w:t>
      </w:r>
      <w:r>
        <w:rPr>
          <w:rFonts w:ascii="宋体" w:eastAsia="宋体" w:hAnsi="SimSun" w:cs="宋体"/>
          <w:b/>
          <w:sz w:val="28"/>
        </w:rPr>
        <w:t>种</w:t>
      </w:r>
      <w:r>
        <w:rPr>
          <w:rFonts w:ascii="宋体" w:eastAsia="宋体" w:hAnsi="MS Mincho" w:cs="宋体"/>
          <w:b/>
          <w:sz w:val="28"/>
        </w:rPr>
        <w:t>方式，既注意指</w:t>
      </w:r>
      <w:r>
        <w:rPr>
          <w:rFonts w:ascii="宋体" w:eastAsia="宋体" w:hAnsi="SimSun" w:cs="宋体"/>
          <w:b/>
          <w:sz w:val="28"/>
        </w:rPr>
        <w:t>导</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行自我教育，</w:t>
      </w:r>
      <w:r>
        <w:rPr>
          <w:rFonts w:ascii="宋体" w:eastAsia="宋体" w:hAnsi="SimSun" w:cs="宋体"/>
          <w:b/>
          <w:sz w:val="28"/>
        </w:rPr>
        <w:t>让</w:t>
      </w:r>
      <w:r>
        <w:rPr>
          <w:rFonts w:ascii="宋体" w:eastAsia="宋体" w:hAnsi="MS Mincho" w:cs="宋体"/>
          <w:b/>
          <w:sz w:val="28"/>
        </w:rPr>
        <w:t>学生在自我意</w:t>
      </w:r>
      <w:r>
        <w:rPr>
          <w:rFonts w:ascii="宋体" w:eastAsia="宋体" w:hAnsi="SimSun" w:cs="宋体"/>
          <w:b/>
          <w:sz w:val="28"/>
        </w:rPr>
        <w:t>识</w:t>
      </w:r>
      <w:r>
        <w:rPr>
          <w:rFonts w:ascii="宋体" w:eastAsia="宋体" w:hAnsi="MS Mincho" w:cs="宋体"/>
          <w:b/>
          <w:sz w:val="28"/>
        </w:rPr>
        <w:t>的基</w:t>
      </w:r>
      <w:r>
        <w:rPr>
          <w:rFonts w:ascii="宋体" w:eastAsia="宋体" w:hAnsi="SimSun" w:cs="宋体"/>
          <w:b/>
          <w:sz w:val="28"/>
        </w:rPr>
        <w:t>础</w:t>
      </w:r>
      <w:r>
        <w:rPr>
          <w:rFonts w:ascii="宋体" w:eastAsia="宋体" w:hAnsi="MS Mincho" w:cs="宋体"/>
          <w:b/>
          <w:sz w:val="28"/>
        </w:rPr>
        <w:t>上</w:t>
      </w:r>
      <w:r>
        <w:rPr>
          <w:rFonts w:ascii="宋体" w:eastAsia="宋体" w:hAnsi="SimSun" w:cs="宋体"/>
          <w:b/>
          <w:sz w:val="28"/>
        </w:rPr>
        <w:t>产</w:t>
      </w:r>
      <w:r>
        <w:rPr>
          <w:rFonts w:ascii="宋体" w:eastAsia="宋体" w:hAnsi="MS Mincho" w:cs="宋体"/>
          <w:b/>
          <w:sz w:val="28"/>
        </w:rPr>
        <w:t>生</w:t>
      </w:r>
      <w:r>
        <w:rPr>
          <w:rFonts w:ascii="宋体" w:eastAsia="宋体" w:hAnsi="SimSun" w:cs="宋体"/>
          <w:b/>
          <w:sz w:val="28"/>
        </w:rPr>
        <w:t>进</w:t>
      </w:r>
      <w:r>
        <w:rPr>
          <w:rFonts w:ascii="宋体" w:eastAsia="宋体" w:hAnsi="MS Mincho" w:cs="宋体"/>
          <w:b/>
          <w:sz w:val="28"/>
        </w:rPr>
        <w:t>取心，逐</w:t>
      </w:r>
      <w:r>
        <w:rPr>
          <w:rFonts w:ascii="宋体" w:eastAsia="宋体" w:hAnsi="SimSun" w:cs="宋体"/>
          <w:b/>
          <w:sz w:val="28"/>
        </w:rPr>
        <w:t>渐</w:t>
      </w:r>
      <w:r>
        <w:rPr>
          <w:rFonts w:ascii="宋体" w:eastAsia="宋体" w:hAnsi="MS Mincho" w:cs="宋体"/>
          <w:b/>
          <w:sz w:val="28"/>
        </w:rPr>
        <w:t>形成良好的思想行</w:t>
      </w:r>
      <w:r>
        <w:rPr>
          <w:rFonts w:ascii="宋体" w:eastAsia="宋体" w:hAnsi="SimSun" w:cs="宋体"/>
          <w:b/>
          <w:sz w:val="28"/>
        </w:rPr>
        <w:t>为</w:t>
      </w:r>
      <w:r>
        <w:rPr>
          <w:rFonts w:ascii="宋体" w:eastAsia="宋体" w:hAnsi="MS Mincho" w:cs="宋体"/>
          <w:b/>
          <w:sz w:val="28"/>
        </w:rPr>
        <w:t>品</w:t>
      </w:r>
      <w:r>
        <w:rPr>
          <w:rFonts w:ascii="宋体" w:eastAsia="宋体" w:hAnsi="SimSun" w:cs="宋体"/>
          <w:b/>
          <w:sz w:val="28"/>
        </w:rPr>
        <w:t>质</w:t>
      </w:r>
      <w:r>
        <w:rPr>
          <w:rFonts w:ascii="宋体" w:eastAsia="宋体" w:hAnsi="MS Mincho" w:cs="宋体"/>
          <w:b/>
          <w:sz w:val="28"/>
        </w:rPr>
        <w:t>；又注意指</w:t>
      </w:r>
      <w:r>
        <w:rPr>
          <w:rFonts w:ascii="宋体" w:eastAsia="宋体" w:hAnsi="SimSun" w:cs="宋体"/>
          <w:b/>
          <w:sz w:val="28"/>
        </w:rPr>
        <w:t>导</w:t>
      </w:r>
      <w:r>
        <w:rPr>
          <w:rFonts w:ascii="宋体" w:eastAsia="宋体" w:hAnsi="MS Mincho" w:cs="宋体"/>
          <w:b/>
          <w:sz w:val="28"/>
        </w:rPr>
        <w:t>学生如何</w:t>
      </w:r>
      <w:r>
        <w:rPr>
          <w:rFonts w:ascii="宋体" w:eastAsia="宋体" w:hAnsi="SimSun" w:cs="宋体"/>
          <w:b/>
          <w:sz w:val="28"/>
        </w:rPr>
        <w:t>进</w:t>
      </w:r>
    </w:p>
    <w:p>
      <w:pPr>
        <w:spacing w:before="160" w:beforeAutospacing="0" w:after="160" w:afterAutospacing="0" w:line="360" w:lineRule="auto"/>
        <w:ind w:firstLine="560"/>
        <w:contextualSpacing w:val="0"/>
        <w:jc w:val="both"/>
      </w:pPr>
      <w:r>
        <w:rPr>
          <w:rFonts w:ascii="宋体" w:eastAsia="宋体" w:hAnsi="MS Mincho" w:cs="宋体"/>
          <w:b/>
          <w:sz w:val="28"/>
        </w:rPr>
        <w:t>行自我管理，培</w:t>
      </w:r>
      <w:r>
        <w:rPr>
          <w:rFonts w:ascii="宋体" w:eastAsia="宋体" w:hAnsi="SimSun" w:cs="宋体"/>
          <w:b/>
          <w:sz w:val="28"/>
        </w:rPr>
        <w:t>养</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多方面的能力，放手</w:t>
      </w:r>
      <w:r>
        <w:rPr>
          <w:rFonts w:ascii="宋体" w:eastAsia="宋体" w:hAnsi="SimSun" w:cs="宋体"/>
          <w:b/>
          <w:sz w:val="28"/>
        </w:rPr>
        <w:t>让</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自我</w:t>
      </w:r>
      <w:r>
        <w:rPr>
          <w:rFonts w:ascii="宋体" w:eastAsia="宋体" w:hAnsi="SimSun" w:cs="宋体"/>
          <w:b/>
          <w:sz w:val="28"/>
        </w:rPr>
        <w:t>设计</w:t>
      </w:r>
      <w:r>
        <w:rPr>
          <w:rFonts w:ascii="宋体" w:eastAsia="宋体" w:hAnsi="MS Mincho" w:cs="宋体"/>
          <w:b/>
          <w:sz w:val="28"/>
        </w:rPr>
        <w:t>、自我</w:t>
      </w:r>
      <w:r>
        <w:rPr>
          <w:rFonts w:ascii="宋体" w:eastAsia="宋体" w:hAnsi="SimSun" w:cs="宋体"/>
          <w:b/>
          <w:sz w:val="28"/>
        </w:rPr>
        <w:t>组织</w:t>
      </w:r>
      <w:r>
        <w:rPr>
          <w:rFonts w:ascii="宋体" w:eastAsia="宋体" w:hAnsi="MS Mincho" w:cs="宋体"/>
          <w:b/>
          <w:sz w:val="28"/>
        </w:rPr>
        <w:t>各</w:t>
      </w:r>
      <w:r>
        <w:rPr>
          <w:rFonts w:ascii="宋体" w:eastAsia="宋体" w:hAnsi="SimSun" w:cs="宋体"/>
          <w:b/>
          <w:sz w:val="28"/>
        </w:rPr>
        <w:t>种</w:t>
      </w:r>
      <w:r>
        <w:rPr>
          <w:rFonts w:ascii="宋体" w:eastAsia="宋体" w:hAnsi="MS Mincho" w:cs="宋体"/>
          <w:b/>
          <w:sz w:val="28"/>
        </w:rPr>
        <w:t>教育活</w:t>
      </w:r>
      <w:r>
        <w:rPr>
          <w:rFonts w:ascii="宋体" w:eastAsia="宋体" w:hAnsi="SimSun" w:cs="宋体"/>
          <w:b/>
          <w:sz w:val="28"/>
        </w:rPr>
        <w:t>动</w:t>
      </w:r>
      <w:r>
        <w:rPr>
          <w:rFonts w:ascii="宋体" w:eastAsia="宋体" w:hAnsi="MS Mincho" w:cs="宋体"/>
          <w:b/>
          <w:sz w:val="28"/>
        </w:rPr>
        <w:t>，在活</w:t>
      </w:r>
      <w:r>
        <w:rPr>
          <w:rFonts w:ascii="宋体" w:eastAsia="宋体" w:hAnsi="SimSun" w:cs="宋体"/>
          <w:b/>
          <w:sz w:val="28"/>
        </w:rPr>
        <w:t>动</w:t>
      </w:r>
      <w:r>
        <w:rPr>
          <w:rFonts w:ascii="宋体" w:eastAsia="宋体" w:hAnsi="MS Mincho" w:cs="宋体"/>
          <w:b/>
          <w:sz w:val="28"/>
        </w:rPr>
        <w:t>中把教育和</w:t>
      </w:r>
      <w:r>
        <w:rPr>
          <w:rFonts w:ascii="宋体" w:eastAsia="宋体" w:hAnsi="SimSun" w:cs="宋体"/>
          <w:b/>
          <w:sz w:val="28"/>
        </w:rPr>
        <w:t>娱乐</w:t>
      </w:r>
      <w:r>
        <w:rPr>
          <w:rFonts w:ascii="宋体" w:eastAsia="宋体" w:hAnsi="MS Mincho" w:cs="宋体"/>
          <w:b/>
          <w:sz w:val="28"/>
        </w:rPr>
        <w:t>融入一体。</w:t>
      </w:r>
      <w:r>
        <w:rPr>
          <w:rFonts w:ascii="宋体" w:eastAsia="宋体" w:hAnsi="SimSun" w:cs="宋体"/>
          <w:b/>
          <w:sz w:val="28"/>
        </w:rPr>
        <w:t>还</w:t>
      </w:r>
      <w:r>
        <w:rPr>
          <w:rFonts w:ascii="宋体" w:eastAsia="宋体" w:hAnsi="MS Mincho" w:cs="宋体"/>
          <w:b/>
          <w:sz w:val="28"/>
        </w:rPr>
        <w:t>注意培</w:t>
      </w:r>
      <w:r>
        <w:rPr>
          <w:rFonts w:ascii="宋体" w:eastAsia="宋体" w:hAnsi="SimSun" w:cs="宋体"/>
          <w:b/>
          <w:sz w:val="28"/>
        </w:rPr>
        <w:t>养</w:t>
      </w:r>
      <w:r>
        <w:rPr>
          <w:rFonts w:ascii="宋体" w:eastAsia="宋体" w:hAnsi="MS Mincho" w:cs="宋体"/>
          <w:b/>
          <w:sz w:val="28"/>
        </w:rPr>
        <w:t>学生的自我服</w:t>
      </w:r>
      <w:r>
        <w:rPr>
          <w:rFonts w:ascii="宋体" w:eastAsia="宋体" w:hAnsi="SimSun" w:cs="宋体"/>
          <w:b/>
          <w:sz w:val="28"/>
        </w:rPr>
        <w:t>务</w:t>
      </w:r>
      <w:r>
        <w:rPr>
          <w:rFonts w:ascii="宋体" w:eastAsia="宋体" w:hAnsi="MS Mincho" w:cs="宋体"/>
          <w:b/>
          <w:sz w:val="28"/>
        </w:rPr>
        <w:t>的能力，</w:t>
      </w:r>
      <w:r>
        <w:rPr>
          <w:rFonts w:ascii="宋体" w:eastAsia="宋体" w:hAnsi="SimSun" w:cs="宋体"/>
          <w:b/>
          <w:sz w:val="28"/>
        </w:rPr>
        <w:t>让</w:t>
      </w:r>
      <w:r>
        <w:rPr>
          <w:rFonts w:ascii="宋体" w:eastAsia="宋体" w:hAnsi="MS Mincho" w:cs="宋体"/>
          <w:b/>
          <w:sz w:val="28"/>
        </w:rPr>
        <w:t>学生学会</w:t>
      </w:r>
      <w:r>
        <w:rPr>
          <w:rFonts w:ascii="宋体" w:eastAsia="宋体" w:hAnsi="SimSun" w:cs="宋体"/>
          <w:b/>
          <w:sz w:val="28"/>
        </w:rPr>
        <w:t>规</w:t>
      </w:r>
      <w:r>
        <w:rPr>
          <w:rFonts w:ascii="宋体" w:eastAsia="宋体" w:hAnsi="MS Mincho" w:cs="宋体"/>
          <w:b/>
          <w:sz w:val="28"/>
        </w:rPr>
        <w:t>划、料理、</w:t>
      </w:r>
      <w:r>
        <w:rPr>
          <w:rFonts w:ascii="宋体" w:eastAsia="宋体" w:hAnsi="SimSun" w:cs="宋体"/>
          <w:b/>
          <w:sz w:val="28"/>
        </w:rPr>
        <w:t>调</w:t>
      </w:r>
      <w:r>
        <w:rPr>
          <w:rFonts w:ascii="宋体" w:eastAsia="宋体" w:hAnsi="MS Mincho" w:cs="宋体"/>
          <w:b/>
          <w:sz w:val="28"/>
        </w:rPr>
        <w:t>空自己，使自己在集体中成</w:t>
      </w:r>
      <w:r>
        <w:rPr>
          <w:rFonts w:ascii="宋体" w:eastAsia="宋体" w:hAnsi="SimSun" w:cs="宋体"/>
          <w:b/>
          <w:sz w:val="28"/>
        </w:rPr>
        <w:t>为</w:t>
      </w:r>
      <w:r>
        <w:rPr>
          <w:rFonts w:ascii="宋体" w:eastAsia="宋体" w:hAnsi="MS Mincho" w:cs="宋体"/>
          <w:b/>
          <w:sz w:val="28"/>
        </w:rPr>
        <w:t>班集体的建</w:t>
      </w:r>
      <w:r>
        <w:rPr>
          <w:rFonts w:ascii="宋体" w:eastAsia="宋体" w:hAnsi="SimSun" w:cs="宋体"/>
          <w:b/>
          <w:sz w:val="28"/>
        </w:rPr>
        <w:t>设</w:t>
      </w:r>
      <w:r>
        <w:rPr>
          <w:rFonts w:ascii="宋体" w:eastAsia="宋体" w:hAnsi="MS Mincho" w:cs="宋体"/>
          <w:b/>
          <w:sz w:val="28"/>
        </w:rPr>
        <w:t>者，而不是</w:t>
      </w:r>
      <w:r>
        <w:rPr>
          <w:rFonts w:ascii="宋体" w:eastAsia="宋体" w:cs="宋体"/>
          <w:b/>
          <w:sz w:val="28"/>
        </w:rPr>
        <w:t>“</w:t>
      </w:r>
      <w:r>
        <w:rPr>
          <w:rFonts w:ascii="宋体" w:eastAsia="宋体" w:hAnsi="MS Mincho" w:cs="宋体"/>
          <w:b/>
          <w:sz w:val="28"/>
        </w:rPr>
        <w:t>包袱</w:t>
      </w:r>
      <w:r>
        <w:rPr>
          <w:rFonts w:ascii="宋体" w:eastAsia="宋体" w:cs="宋体"/>
          <w:b/>
          <w:sz w:val="28"/>
        </w:rPr>
        <w:t>”</w:t>
      </w:r>
      <w:r>
        <w:rPr>
          <w:rFonts w:ascii="宋体" w:eastAsia="宋体" w:hAnsi="MS Mincho" w:cs="宋体"/>
          <w:b/>
          <w:sz w:val="28"/>
        </w:rPr>
        <w:t>。另一方面，我有效地利用晨会</w:t>
      </w:r>
      <w:r>
        <w:rPr>
          <w:rFonts w:ascii="宋体" w:eastAsia="宋体" w:hAnsi="SimSun" w:cs="宋体"/>
          <w:b/>
          <w:sz w:val="28"/>
        </w:rPr>
        <w:t>开</w:t>
      </w:r>
      <w:r>
        <w:rPr>
          <w:rFonts w:ascii="宋体" w:eastAsia="宋体" w:hAnsi="MS Mincho" w:cs="宋体"/>
          <w:b/>
          <w:sz w:val="28"/>
        </w:rPr>
        <w:t>展一些</w:t>
      </w:r>
      <w:r>
        <w:rPr>
          <w:rFonts w:ascii="宋体" w:eastAsia="宋体" w:hAnsi="SimSun" w:cs="宋体"/>
          <w:b/>
          <w:sz w:val="28"/>
        </w:rPr>
        <w:t>专题</w:t>
      </w:r>
      <w:r>
        <w:rPr>
          <w:rFonts w:ascii="宋体" w:eastAsia="宋体" w:hAnsi="MS Mincho" w:cs="宋体"/>
          <w:b/>
          <w:sz w:val="28"/>
        </w:rPr>
        <w:t>性的</w:t>
      </w:r>
      <w:r>
        <w:rPr>
          <w:rFonts w:ascii="宋体" w:eastAsia="宋体" w:cs="宋体"/>
          <w:b/>
          <w:sz w:val="28"/>
        </w:rPr>
        <w:t>.</w:t>
      </w:r>
      <w:r>
        <w:rPr>
          <w:rFonts w:ascii="宋体" w:eastAsia="宋体" w:hAnsi="MS Mincho" w:cs="宋体"/>
          <w:b/>
          <w:sz w:val="28"/>
        </w:rPr>
        <w:t>活</w:t>
      </w:r>
      <w:r>
        <w:rPr>
          <w:rFonts w:ascii="宋体" w:eastAsia="宋体" w:hAnsi="SimSun" w:cs="宋体"/>
          <w:b/>
          <w:sz w:val="28"/>
        </w:rPr>
        <w:t>动</w:t>
      </w:r>
      <w:r>
        <w:rPr>
          <w:rFonts w:ascii="宋体" w:eastAsia="宋体" w:hAnsi="MS Mincho" w:cs="宋体"/>
          <w:b/>
          <w:sz w:val="28"/>
        </w:rPr>
        <w:t>，例如，学</w:t>
      </w:r>
      <w:r>
        <w:rPr>
          <w:rFonts w:ascii="宋体" w:eastAsia="宋体" w:hAnsi="SimSun" w:cs="宋体"/>
          <w:b/>
          <w:sz w:val="28"/>
        </w:rPr>
        <w:t>习经验</w:t>
      </w:r>
      <w:r>
        <w:rPr>
          <w:rFonts w:ascii="宋体" w:eastAsia="宋体" w:hAnsi="MS Mincho" w:cs="宋体"/>
          <w:b/>
          <w:sz w:val="28"/>
        </w:rPr>
        <w:t>交流会，意志教育，如何做</w:t>
      </w:r>
      <w:r>
        <w:rPr>
          <w:rFonts w:ascii="宋体" w:eastAsia="宋体" w:hAnsi="SimSun" w:cs="宋体"/>
          <w:b/>
          <w:sz w:val="28"/>
        </w:rPr>
        <w:t>时间</w:t>
      </w:r>
      <w:r>
        <w:rPr>
          <w:rFonts w:ascii="宋体" w:eastAsia="宋体" w:hAnsi="MS Mincho" w:cs="宋体"/>
          <w:b/>
          <w:sz w:val="28"/>
        </w:rPr>
        <w:t>的主人，</w:t>
      </w:r>
      <w:r>
        <w:rPr>
          <w:rFonts w:ascii="宋体" w:eastAsia="宋体" w:hAnsi="SimSun" w:cs="宋体"/>
          <w:b/>
          <w:sz w:val="28"/>
        </w:rPr>
        <w:t>习惯养</w:t>
      </w:r>
      <w:r>
        <w:rPr>
          <w:rFonts w:ascii="宋体" w:eastAsia="宋体" w:hAnsi="MS Mincho" w:cs="宋体"/>
          <w:b/>
          <w:sz w:val="28"/>
        </w:rPr>
        <w:t>成教育等，</w:t>
      </w:r>
      <w:r>
        <w:rPr>
          <w:rFonts w:ascii="宋体" w:eastAsia="宋体" w:hAnsi="SimSun" w:cs="宋体"/>
          <w:b/>
          <w:sz w:val="28"/>
        </w:rPr>
        <w:t>这</w:t>
      </w:r>
      <w:r>
        <w:rPr>
          <w:rFonts w:ascii="宋体" w:eastAsia="宋体" w:hAnsi="MS Mincho" w:cs="宋体"/>
          <w:b/>
          <w:sz w:val="28"/>
        </w:rPr>
        <w:t>些活</w:t>
      </w:r>
      <w:r>
        <w:rPr>
          <w:rFonts w:ascii="宋体" w:eastAsia="宋体" w:hAnsi="SimSun" w:cs="宋体"/>
          <w:b/>
          <w:sz w:val="28"/>
        </w:rPr>
        <w:t>动</w:t>
      </w:r>
      <w:r>
        <w:rPr>
          <w:rFonts w:ascii="宋体" w:eastAsia="宋体" w:hAnsi="MS Mincho" w:cs="宋体"/>
          <w:b/>
          <w:sz w:val="28"/>
        </w:rPr>
        <w:t>大大地促</w:t>
      </w:r>
      <w:r>
        <w:rPr>
          <w:rFonts w:ascii="宋体" w:eastAsia="宋体" w:hAnsi="SimSun" w:cs="宋体"/>
          <w:b/>
          <w:sz w:val="28"/>
        </w:rPr>
        <w:t>进</w:t>
      </w:r>
      <w:r>
        <w:rPr>
          <w:rFonts w:ascii="宋体" w:eastAsia="宋体" w:hAnsi="MS Mincho" w:cs="宋体"/>
          <w:b/>
          <w:sz w:val="28"/>
        </w:rPr>
        <w:t>良好的学</w:t>
      </w:r>
      <w:r>
        <w:rPr>
          <w:rFonts w:ascii="宋体" w:eastAsia="宋体" w:hAnsi="SimSun" w:cs="宋体"/>
          <w:b/>
          <w:sz w:val="28"/>
        </w:rPr>
        <w:t>风</w:t>
      </w:r>
      <w:r>
        <w:rPr>
          <w:rFonts w:ascii="宋体" w:eastAsia="宋体" w:hAnsi="MS Mincho" w:cs="宋体"/>
          <w:b/>
          <w:sz w:val="28"/>
        </w:rPr>
        <w:t>、班</w:t>
      </w:r>
      <w:r>
        <w:rPr>
          <w:rFonts w:ascii="宋体" w:eastAsia="宋体" w:hAnsi="SimSun" w:cs="宋体"/>
          <w:b/>
          <w:sz w:val="28"/>
        </w:rPr>
        <w:t>风</w:t>
      </w:r>
      <w:r>
        <w:rPr>
          <w:rFonts w:ascii="宋体" w:eastAsia="宋体" w:hAnsi="MS Mincho" w:cs="宋体"/>
          <w:b/>
          <w:sz w:val="28"/>
        </w:rPr>
        <w:t>的形成。再一方面，我自己也以身作</w:t>
      </w:r>
      <w:r>
        <w:rPr>
          <w:rFonts w:ascii="宋体" w:eastAsia="宋体" w:hAnsi="SimSun" w:cs="宋体"/>
          <w:b/>
          <w:sz w:val="28"/>
        </w:rPr>
        <w:t>责</w:t>
      </w:r>
      <w:r>
        <w:rPr>
          <w:rFonts w:ascii="宋体" w:eastAsia="宋体" w:hAnsi="MS Mincho" w:cs="宋体"/>
          <w:b/>
          <w:sz w:val="28"/>
        </w:rPr>
        <w:t>，努力做学生的榜</w:t>
      </w:r>
      <w:r>
        <w:rPr>
          <w:rFonts w:ascii="宋体" w:eastAsia="宋体" w:hAnsi="SimSun" w:cs="宋体"/>
          <w:b/>
          <w:sz w:val="28"/>
        </w:rPr>
        <w:t>样</w:t>
      </w:r>
      <w:r>
        <w:rPr>
          <w:rFonts w:ascii="宋体" w:eastAsia="宋体" w:hAnsi="MS Mincho" w:cs="宋体"/>
          <w:b/>
          <w:sz w:val="28"/>
        </w:rPr>
        <w:t>，跟班勤，管理方法得力，班</w:t>
      </w:r>
      <w:r>
        <w:rPr>
          <w:rFonts w:ascii="宋体" w:eastAsia="宋体" w:hAnsi="SimSun" w:cs="宋体"/>
          <w:b/>
          <w:sz w:val="28"/>
        </w:rPr>
        <w:t>风</w:t>
      </w:r>
      <w:r>
        <w:rPr>
          <w:rFonts w:ascii="宋体" w:eastAsia="宋体" w:hAnsi="MS Mincho" w:cs="宋体"/>
          <w:b/>
          <w:sz w:val="28"/>
        </w:rPr>
        <w:t>正、学</w:t>
      </w:r>
      <w:r>
        <w:rPr>
          <w:rFonts w:ascii="宋体" w:eastAsia="宋体" w:hAnsi="SimSun" w:cs="宋体"/>
          <w:b/>
          <w:sz w:val="28"/>
        </w:rPr>
        <w:t>风浓</w:t>
      </w:r>
      <w:r>
        <w:rPr>
          <w:rFonts w:ascii="宋体" w:eastAsia="宋体" w:hAnsi="MS Mincho" w:cs="宋体"/>
          <w:b/>
          <w:sz w:val="28"/>
        </w:rPr>
        <w:t>。我班在学校的各</w:t>
      </w:r>
      <w:r>
        <w:rPr>
          <w:rFonts w:ascii="宋体" w:eastAsia="宋体" w:hAnsi="SimSun" w:cs="宋体"/>
          <w:b/>
          <w:sz w:val="28"/>
        </w:rPr>
        <w:t>项</w:t>
      </w:r>
      <w:r>
        <w:rPr>
          <w:rFonts w:ascii="宋体" w:eastAsia="宋体" w:hAnsi="MS Mincho" w:cs="宋体"/>
          <w:b/>
          <w:sz w:val="28"/>
        </w:rPr>
        <w:t>管理</w:t>
      </w:r>
      <w:r>
        <w:rPr>
          <w:rFonts w:ascii="宋体" w:eastAsia="宋体" w:hAnsi="SimSun" w:cs="宋体"/>
          <w:b/>
          <w:sz w:val="28"/>
        </w:rPr>
        <w:t>评</w:t>
      </w:r>
      <w:r>
        <w:rPr>
          <w:rFonts w:ascii="宋体" w:eastAsia="宋体" w:hAnsi="MS Mincho" w:cs="宋体"/>
          <w:b/>
          <w:sz w:val="28"/>
        </w:rPr>
        <w:t>比中都取得了良好的成</w:t>
      </w:r>
      <w:r>
        <w:rPr>
          <w:rFonts w:ascii="宋体" w:eastAsia="宋体" w:hAnsi="SimSun" w:cs="宋体"/>
          <w:b/>
          <w:sz w:val="28"/>
        </w:rPr>
        <w:t>绩</w:t>
      </w:r>
      <w:r>
        <w:rPr>
          <w:rFonts w:ascii="宋体" w:eastAsia="宋体" w:hAnsi="MS Mincho" w:cs="宋体"/>
          <w:b/>
          <w:sz w:val="28"/>
        </w:rPr>
        <w:t>。本学期的几次月考均能</w:t>
      </w:r>
      <w:r>
        <w:rPr>
          <w:rFonts w:ascii="宋体" w:eastAsia="宋体" w:hAnsi="SimSun" w:cs="宋体"/>
          <w:b/>
          <w:sz w:val="28"/>
        </w:rPr>
        <w:t>额</w:t>
      </w:r>
      <w:r>
        <w:rPr>
          <w:rFonts w:ascii="宋体" w:eastAsia="宋体" w:hAnsi="MS Mincho" w:cs="宋体"/>
          <w:b/>
          <w:sz w:val="28"/>
        </w:rPr>
        <w:t>完成学校</w:t>
      </w:r>
      <w:r>
        <w:rPr>
          <w:rFonts w:ascii="宋体" w:eastAsia="宋体" w:hAnsi="SimSun" w:cs="宋体"/>
          <w:b/>
          <w:sz w:val="28"/>
        </w:rPr>
        <w:t>规</w:t>
      </w:r>
      <w:r>
        <w:rPr>
          <w:rFonts w:ascii="宋体" w:eastAsia="宋体" w:hAnsi="MS Mincho" w:cs="宋体"/>
          <w:b/>
          <w:sz w:val="28"/>
        </w:rPr>
        <w:t>定的指</w:t>
      </w:r>
      <w:r>
        <w:rPr>
          <w:rFonts w:ascii="宋体" w:eastAsia="宋体" w:hAnsi="SimSun" w:cs="宋体"/>
          <w:b/>
          <w:sz w:val="28"/>
        </w:rPr>
        <w:t>标</w:t>
      </w:r>
      <w:r>
        <w:rPr>
          <w:rFonts w:ascii="宋体" w:eastAsia="宋体" w:hAnsi="MS Mincho" w:cs="宋体"/>
          <w:b/>
          <w:sz w:val="28"/>
        </w:rPr>
        <w:t>数，各</w:t>
      </w:r>
      <w:r>
        <w:rPr>
          <w:rFonts w:ascii="宋体" w:eastAsia="宋体" w:hAnsi="SimSun" w:cs="宋体"/>
          <w:b/>
          <w:sz w:val="28"/>
        </w:rPr>
        <w:t>项</w:t>
      </w:r>
      <w:r>
        <w:rPr>
          <w:rFonts w:ascii="宋体" w:eastAsia="宋体" w:hAnsi="MS Mincho" w:cs="宋体"/>
          <w:b/>
          <w:sz w:val="28"/>
        </w:rPr>
        <w:t>管理也都取得了</w:t>
      </w:r>
      <w:r>
        <w:rPr>
          <w:rFonts w:ascii="宋体" w:eastAsia="宋体" w:hAnsi="SimSun" w:cs="宋体"/>
          <w:b/>
          <w:sz w:val="28"/>
        </w:rPr>
        <w:t>较</w:t>
      </w:r>
      <w:r>
        <w:rPr>
          <w:rFonts w:ascii="宋体" w:eastAsia="宋体" w:hAnsi="MS Mincho" w:cs="宋体"/>
          <w:b/>
          <w:sz w:val="28"/>
        </w:rPr>
        <w:t>好的成</w:t>
      </w:r>
      <w:r>
        <w:rPr>
          <w:rFonts w:ascii="宋体" w:eastAsia="宋体" w:hAnsi="SimSun" w:cs="宋体"/>
          <w:b/>
          <w:sz w:val="28"/>
        </w:rPr>
        <w:t>绩</w:t>
      </w:r>
      <w:r>
        <w:rPr>
          <w:rFonts w:ascii="宋体" w:eastAsia="宋体" w:hAnsi="MS Mincho" w:cs="宋体"/>
          <w:b/>
          <w:sz w:val="28"/>
        </w:rPr>
        <w:t>。</w:t>
      </w:r>
      <w:r>
        <w:rPr>
          <w:rFonts w:ascii="宋体" w:eastAsia="宋体" w:hAnsi="SimSun" w:cs="宋体"/>
          <w:b/>
          <w:sz w:val="28"/>
        </w:rPr>
        <w:t>这</w:t>
      </w:r>
      <w:r>
        <w:rPr>
          <w:rFonts w:ascii="宋体" w:eastAsia="宋体" w:hAnsi="MS Mincho" w:cs="宋体"/>
          <w:b/>
          <w:sz w:val="28"/>
        </w:rPr>
        <w:t>又</w:t>
      </w:r>
      <w:r>
        <w:rPr>
          <w:rFonts w:ascii="宋体" w:eastAsia="宋体" w:hAnsi="SimSun" w:cs="宋体"/>
          <w:b/>
          <w:sz w:val="28"/>
        </w:rPr>
        <w:t>进</w:t>
      </w:r>
      <w:r>
        <w:rPr>
          <w:rFonts w:ascii="宋体" w:eastAsia="宋体" w:hAnsi="MS Mincho" w:cs="宋体"/>
          <w:b/>
          <w:sz w:val="28"/>
        </w:rPr>
        <w:t>一</w:t>
      </w:r>
      <w:r>
        <w:rPr>
          <w:rFonts w:ascii="宋体" w:eastAsia="宋体" w:hAnsi="SimSun" w:cs="宋体"/>
          <w:b/>
          <w:sz w:val="28"/>
        </w:rPr>
        <w:t>步</w:t>
      </w:r>
      <w:r>
        <w:rPr>
          <w:rFonts w:ascii="宋体" w:eastAsia="宋体" w:hAnsi="MS Mincho" w:cs="宋体"/>
          <w:b/>
          <w:sz w:val="28"/>
        </w:rPr>
        <w:t>鼓舞了士气，使班</w:t>
      </w:r>
      <w:r>
        <w:rPr>
          <w:rFonts w:ascii="宋体" w:eastAsia="宋体" w:hAnsi="SimSun" w:cs="宋体"/>
          <w:b/>
          <w:sz w:val="28"/>
        </w:rPr>
        <w:t>级</w:t>
      </w:r>
      <w:r>
        <w:rPr>
          <w:rFonts w:ascii="宋体" w:eastAsia="宋体" w:hAnsi="MS Mincho" w:cs="宋体"/>
          <w:b/>
          <w:sz w:val="28"/>
        </w:rPr>
        <w:t>管理工作向着健康的方向</w:t>
      </w:r>
      <w:r>
        <w:rPr>
          <w:rFonts w:ascii="宋体" w:eastAsia="宋体" w:hAnsi="SimSun" w:cs="宋体"/>
          <w:b/>
          <w:sz w:val="28"/>
        </w:rPr>
        <w:t>发</w:t>
      </w:r>
      <w:r>
        <w:rPr>
          <w:rFonts w:ascii="宋体" w:eastAsia="宋体" w:hAnsi="MS Mincho" w:cs="宋体"/>
          <w:b/>
          <w:sz w:val="28"/>
        </w:rPr>
        <w:t>展。</w:t>
      </w:r>
    </w:p>
    <w:p>
      <w:pPr>
        <w:spacing w:before="160" w:beforeAutospacing="0" w:after="160" w:afterAutospacing="0" w:line="360" w:lineRule="auto"/>
        <w:ind w:firstLine="560"/>
        <w:contextualSpacing w:val="0"/>
        <w:jc w:val="both"/>
      </w:pPr>
      <w:r>
        <w:rPr>
          <w:rFonts w:ascii="宋体" w:eastAsia="宋体" w:hAnsi="MS Mincho" w:cs="宋体"/>
          <w:b/>
          <w:sz w:val="28"/>
        </w:rPr>
        <w:t>三、</w:t>
      </w:r>
      <w:r>
        <w:rPr>
          <w:rFonts w:ascii="宋体" w:eastAsia="宋体" w:hAnsi="SimSun" w:cs="宋体"/>
          <w:b/>
          <w:sz w:val="28"/>
        </w:rPr>
        <w:t>积</w:t>
      </w:r>
      <w:r>
        <w:rPr>
          <w:rFonts w:ascii="宋体" w:eastAsia="宋体" w:hAnsi="MS Mincho" w:cs="宋体"/>
          <w:b/>
          <w:sz w:val="28"/>
        </w:rPr>
        <w:t>极抓好后</w:t>
      </w:r>
      <w:r>
        <w:rPr>
          <w:rFonts w:ascii="宋体" w:eastAsia="宋体" w:hAnsi="SimSun" w:cs="宋体"/>
          <w:b/>
          <w:sz w:val="28"/>
        </w:rPr>
        <w:t>进</w:t>
      </w:r>
      <w:r>
        <w:rPr>
          <w:rFonts w:ascii="宋体" w:eastAsia="宋体" w:hAnsi="MS Mincho" w:cs="宋体"/>
          <w:b/>
          <w:sz w:val="28"/>
        </w:rPr>
        <w:t>生的</w:t>
      </w:r>
      <w:r>
        <w:rPr>
          <w:rFonts w:ascii="宋体" w:eastAsia="宋体" w:hAnsi="SimSun" w:cs="宋体"/>
          <w:b/>
          <w:sz w:val="28"/>
        </w:rPr>
        <w:t>转</w:t>
      </w:r>
      <w:r>
        <w:rPr>
          <w:rFonts w:ascii="宋体" w:eastAsia="宋体" w:hAnsi="MS Mincho" w:cs="宋体"/>
          <w:b/>
          <w:sz w:val="28"/>
        </w:rPr>
        <w:t>化工作，努力使后</w:t>
      </w:r>
      <w:r>
        <w:rPr>
          <w:rFonts w:ascii="宋体" w:eastAsia="宋体" w:hAnsi="SimSun" w:cs="宋体"/>
          <w:b/>
          <w:sz w:val="28"/>
        </w:rPr>
        <w:t>进</w:t>
      </w:r>
      <w:r>
        <w:rPr>
          <w:rFonts w:ascii="宋体" w:eastAsia="宋体" w:hAnsi="MS Mincho" w:cs="宋体"/>
          <w:b/>
          <w:sz w:val="28"/>
        </w:rPr>
        <w:t>生以失</w:t>
      </w:r>
      <w:r>
        <w:rPr>
          <w:rFonts w:ascii="宋体" w:eastAsia="宋体" w:hAnsi="SimSun" w:cs="宋体"/>
          <w:b/>
          <w:sz w:val="28"/>
        </w:rPr>
        <w:t>败</w:t>
      </w:r>
      <w:r>
        <w:rPr>
          <w:rFonts w:ascii="宋体" w:eastAsia="宋体" w:hAnsi="MS Mincho" w:cs="宋体"/>
          <w:b/>
          <w:sz w:val="28"/>
        </w:rPr>
        <w:t>者来，以</w:t>
      </w:r>
      <w:r>
        <w:rPr>
          <w:rFonts w:ascii="宋体" w:eastAsia="宋体" w:hAnsi="SimSun" w:cs="宋体"/>
          <w:b/>
          <w:sz w:val="28"/>
        </w:rPr>
        <w:t>胜</w:t>
      </w:r>
      <w:r>
        <w:rPr>
          <w:rFonts w:ascii="宋体" w:eastAsia="宋体" w:hAnsi="MS Mincho" w:cs="宋体"/>
          <w:b/>
          <w:sz w:val="28"/>
        </w:rPr>
        <w:t>利者走。后</w:t>
      </w:r>
      <w:r>
        <w:rPr>
          <w:rFonts w:ascii="宋体" w:eastAsia="宋体" w:hAnsi="SimSun" w:cs="宋体"/>
          <w:b/>
          <w:sz w:val="28"/>
        </w:rPr>
        <w:t>进</w:t>
      </w:r>
      <w:r>
        <w:rPr>
          <w:rFonts w:ascii="宋体" w:eastAsia="宋体" w:hAnsi="MS Mincho" w:cs="宋体"/>
          <w:b/>
          <w:sz w:val="28"/>
        </w:rPr>
        <w:t>生的教育和管理</w:t>
      </w:r>
      <w:r>
        <w:rPr>
          <w:rFonts w:ascii="宋体" w:eastAsia="宋体" w:hAnsi="SimSun" w:cs="宋体"/>
          <w:b/>
          <w:sz w:val="28"/>
        </w:rPr>
        <w:t>历</w:t>
      </w:r>
      <w:r>
        <w:rPr>
          <w:rFonts w:ascii="宋体" w:eastAsia="宋体" w:hAnsi="MS Mincho" w:cs="宋体"/>
          <w:b/>
          <w:sz w:val="28"/>
        </w:rPr>
        <w:t>来是班主任工作的</w:t>
      </w:r>
      <w:r>
        <w:rPr>
          <w:rFonts w:ascii="宋体" w:eastAsia="宋体" w:hAnsi="SimSun" w:cs="宋体"/>
          <w:b/>
          <w:sz w:val="28"/>
        </w:rPr>
        <w:t>难</w:t>
      </w:r>
      <w:r>
        <w:rPr>
          <w:rFonts w:ascii="宋体" w:eastAsia="宋体" w:hAnsi="MS Mincho" w:cs="宋体"/>
          <w:b/>
          <w:sz w:val="28"/>
        </w:rPr>
        <w:t>点，却又影响班</w:t>
      </w:r>
      <w:r>
        <w:rPr>
          <w:rFonts w:ascii="宋体" w:eastAsia="宋体" w:hAnsi="SimSun" w:cs="宋体"/>
          <w:b/>
          <w:sz w:val="28"/>
        </w:rPr>
        <w:t>级</w:t>
      </w:r>
      <w:r>
        <w:rPr>
          <w:rFonts w:ascii="宋体" w:eastAsia="宋体" w:hAnsi="MS Mincho" w:cs="宋体"/>
          <w:b/>
          <w:sz w:val="28"/>
        </w:rPr>
        <w:t>整体教育教学</w:t>
      </w:r>
      <w:r>
        <w:rPr>
          <w:rFonts w:ascii="宋体" w:eastAsia="宋体" w:hAnsi="SimSun" w:cs="宋体"/>
          <w:b/>
          <w:sz w:val="28"/>
        </w:rPr>
        <w:t>质</w:t>
      </w:r>
      <w:r>
        <w:rPr>
          <w:rFonts w:ascii="宋体" w:eastAsia="宋体" w:hAnsi="MS Mincho" w:cs="宋体"/>
          <w:b/>
          <w:sz w:val="28"/>
        </w:rPr>
        <w:t>量提高的至</w:t>
      </w:r>
      <w:r>
        <w:rPr>
          <w:rFonts w:ascii="宋体" w:eastAsia="宋体" w:hAnsi="SimSun" w:cs="宋体"/>
          <w:b/>
          <w:sz w:val="28"/>
        </w:rPr>
        <w:t>关</w:t>
      </w:r>
      <w:r>
        <w:rPr>
          <w:rFonts w:ascii="宋体" w:eastAsia="宋体" w:hAnsi="MS Mincho" w:cs="宋体"/>
          <w:b/>
          <w:sz w:val="28"/>
        </w:rPr>
        <w:t>重要的一</w:t>
      </w:r>
      <w:r>
        <w:rPr>
          <w:rFonts w:ascii="宋体" w:eastAsia="宋体" w:hAnsi="SimSun" w:cs="宋体"/>
          <w:b/>
          <w:sz w:val="28"/>
        </w:rPr>
        <w:t>环</w:t>
      </w:r>
      <w:r>
        <w:rPr>
          <w:rFonts w:ascii="宋体" w:eastAsia="宋体" w:hAnsi="MS Mincho" w:cs="宋体"/>
          <w:b/>
          <w:sz w:val="28"/>
        </w:rPr>
        <w:t>。在</w:t>
      </w:r>
      <w:r>
        <w:rPr>
          <w:rFonts w:ascii="宋体" w:eastAsia="宋体" w:hAnsi="SimSun" w:cs="宋体"/>
          <w:b/>
          <w:sz w:val="28"/>
        </w:rPr>
        <w:t>这</w:t>
      </w:r>
      <w:r>
        <w:rPr>
          <w:rFonts w:ascii="宋体" w:eastAsia="宋体" w:hAnsi="MS Mincho" w:cs="宋体"/>
          <w:b/>
          <w:sz w:val="28"/>
        </w:rPr>
        <w:t>方面，我作</w:t>
      </w:r>
      <w:r>
        <w:rPr>
          <w:rFonts w:ascii="宋体" w:eastAsia="宋体" w:hAnsi="SimSun" w:cs="宋体"/>
          <w:b/>
          <w:sz w:val="28"/>
        </w:rPr>
        <w:t>为</w:t>
      </w:r>
      <w:r>
        <w:rPr>
          <w:rFonts w:ascii="宋体" w:eastAsia="宋体" w:hAnsi="MS Mincho" w:cs="宋体"/>
          <w:b/>
          <w:sz w:val="28"/>
        </w:rPr>
        <w:t>班主任首先做到了以正确的</w:t>
      </w:r>
      <w:r>
        <w:rPr>
          <w:rFonts w:ascii="宋体" w:eastAsia="宋体" w:hAnsi="SimSun" w:cs="宋体"/>
          <w:b/>
          <w:sz w:val="28"/>
        </w:rPr>
        <w:t>态</w:t>
      </w:r>
      <w:r>
        <w:rPr>
          <w:rFonts w:ascii="宋体" w:eastAsia="宋体" w:hAnsi="MS Mincho" w:cs="宋体"/>
          <w:b/>
          <w:sz w:val="28"/>
        </w:rPr>
        <w:t>度</w:t>
      </w:r>
      <w:r>
        <w:rPr>
          <w:rFonts w:ascii="宋体" w:eastAsia="宋体" w:hAnsi="SimSun" w:cs="宋体"/>
          <w:b/>
          <w:sz w:val="28"/>
        </w:rPr>
        <w:t>对</w:t>
      </w:r>
      <w:r>
        <w:rPr>
          <w:rFonts w:ascii="宋体" w:eastAsia="宋体" w:hAnsi="MS Mincho" w:cs="宋体"/>
          <w:b/>
          <w:sz w:val="28"/>
        </w:rPr>
        <w:t>待他</w:t>
      </w:r>
      <w:r>
        <w:rPr>
          <w:rFonts w:ascii="宋体" w:eastAsia="宋体" w:hAnsi="SimSun" w:cs="宋体"/>
          <w:b/>
          <w:sz w:val="28"/>
        </w:rPr>
        <w:t>们</w:t>
      </w:r>
      <w:r>
        <w:rPr>
          <w:rFonts w:ascii="宋体" w:eastAsia="宋体" w:hAnsi="MS Mincho" w:cs="宋体"/>
          <w:b/>
          <w:sz w:val="28"/>
        </w:rPr>
        <w:t>，深入</w:t>
      </w:r>
      <w:r>
        <w:rPr>
          <w:rFonts w:ascii="宋体" w:eastAsia="宋体" w:hAnsi="SimSun" w:cs="宋体"/>
          <w:b/>
          <w:sz w:val="28"/>
        </w:rPr>
        <w:t>调查</w:t>
      </w:r>
      <w:r>
        <w:rPr>
          <w:rFonts w:ascii="宋体" w:eastAsia="宋体" w:hAnsi="MS Mincho" w:cs="宋体"/>
          <w:b/>
          <w:sz w:val="28"/>
        </w:rPr>
        <w:t>摸底，搞清他</w:t>
      </w:r>
      <w:r>
        <w:rPr>
          <w:rFonts w:ascii="宋体" w:eastAsia="宋体" w:hAnsi="SimSun" w:cs="宋体"/>
          <w:b/>
          <w:sz w:val="28"/>
        </w:rPr>
        <w:t>们</w:t>
      </w:r>
      <w:r>
        <w:rPr>
          <w:rFonts w:ascii="宋体" w:eastAsia="宋体" w:hAnsi="MS Mincho" w:cs="宋体"/>
          <w:b/>
          <w:sz w:val="28"/>
        </w:rPr>
        <w:t>所以成</w:t>
      </w:r>
      <w:r>
        <w:rPr>
          <w:rFonts w:ascii="宋体" w:eastAsia="宋体" w:hAnsi="SimSun" w:cs="宋体"/>
          <w:b/>
          <w:sz w:val="28"/>
        </w:rPr>
        <w:t>为</w:t>
      </w:r>
      <w:r>
        <w:rPr>
          <w:rFonts w:ascii="宋体" w:eastAsia="宋体" w:hAnsi="MS Mincho" w:cs="宋体"/>
          <w:b/>
          <w:sz w:val="28"/>
        </w:rPr>
        <w:t>差生的原因，做到了因材施教，</w:t>
      </w:r>
      <w:r>
        <w:rPr>
          <w:rFonts w:ascii="宋体" w:eastAsia="宋体" w:hAnsi="SimSun" w:cs="宋体"/>
          <w:b/>
          <w:sz w:val="28"/>
        </w:rPr>
        <w:t>对</w:t>
      </w:r>
      <w:r>
        <w:rPr>
          <w:rFonts w:ascii="宋体" w:eastAsia="宋体" w:hAnsi="MS Mincho" w:cs="宋体"/>
          <w:b/>
          <w:sz w:val="28"/>
        </w:rPr>
        <w:t>他</w:t>
      </w:r>
      <w:r>
        <w:rPr>
          <w:rFonts w:ascii="宋体" w:eastAsia="宋体" w:hAnsi="SimSun" w:cs="宋体"/>
          <w:b/>
          <w:sz w:val="28"/>
        </w:rPr>
        <w:t>们处处</w:t>
      </w:r>
      <w:r>
        <w:rPr>
          <w:rFonts w:ascii="宋体" w:eastAsia="宋体" w:hAnsi="MS Mincho" w:cs="宋体"/>
          <w:b/>
          <w:sz w:val="28"/>
        </w:rPr>
        <w:t>真</w:t>
      </w:r>
      <w:r>
        <w:rPr>
          <w:rFonts w:ascii="宋体" w:eastAsia="宋体" w:hAnsi="SimSun" w:cs="宋体"/>
          <w:b/>
          <w:sz w:val="28"/>
        </w:rPr>
        <w:t>诚</w:t>
      </w:r>
      <w:r>
        <w:rPr>
          <w:rFonts w:ascii="宋体" w:eastAsia="宋体" w:hAnsi="MS Mincho" w:cs="宋体"/>
          <w:b/>
          <w:sz w:val="28"/>
        </w:rPr>
        <w:t>相待，</w:t>
      </w:r>
      <w:r>
        <w:rPr>
          <w:rFonts w:ascii="宋体" w:eastAsia="宋体" w:hAnsi="SimSun" w:cs="宋体"/>
          <w:b/>
          <w:sz w:val="28"/>
        </w:rPr>
        <w:t>时时</w:t>
      </w:r>
      <w:r>
        <w:rPr>
          <w:rFonts w:ascii="宋体" w:eastAsia="宋体" w:hAnsi="MS Mincho" w:cs="宋体"/>
          <w:b/>
          <w:sz w:val="28"/>
        </w:rPr>
        <w:t>耐心相帮，真正做他</w:t>
      </w:r>
      <w:r>
        <w:rPr>
          <w:rFonts w:ascii="宋体" w:eastAsia="宋体" w:hAnsi="SimSun" w:cs="宋体"/>
          <w:b/>
          <w:sz w:val="28"/>
        </w:rPr>
        <w:t>们</w:t>
      </w:r>
      <w:r>
        <w:rPr>
          <w:rFonts w:ascii="宋体" w:eastAsia="宋体" w:hAnsi="MS Mincho" w:cs="宋体"/>
          <w:b/>
          <w:sz w:val="28"/>
        </w:rPr>
        <w:t>的知心朋友、最可信</w:t>
      </w:r>
      <w:r>
        <w:rPr>
          <w:rFonts w:ascii="宋体" w:eastAsia="宋体" w:hAnsi="SimSun" w:cs="宋体"/>
          <w:b/>
          <w:sz w:val="28"/>
        </w:rPr>
        <w:t>赖</w:t>
      </w:r>
      <w:r>
        <w:rPr>
          <w:rFonts w:ascii="宋体" w:eastAsia="宋体" w:hAnsi="MS Mincho" w:cs="宋体"/>
          <w:b/>
          <w:sz w:val="28"/>
        </w:rPr>
        <w:t>的朋友。及</w:t>
      </w:r>
      <w:r>
        <w:rPr>
          <w:rFonts w:ascii="宋体" w:eastAsia="宋体" w:hAnsi="SimSun" w:cs="宋体"/>
          <w:b/>
          <w:sz w:val="28"/>
        </w:rPr>
        <w:t>时对</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生加</w:t>
      </w:r>
      <w:r>
        <w:rPr>
          <w:rFonts w:ascii="宋体" w:eastAsia="宋体" w:hAnsi="SimSun" w:cs="宋体"/>
          <w:b/>
          <w:sz w:val="28"/>
        </w:rPr>
        <w:t>强</w:t>
      </w:r>
      <w:r>
        <w:rPr>
          <w:rFonts w:ascii="宋体" w:eastAsia="宋体" w:hAnsi="MS Mincho" w:cs="宋体"/>
          <w:b/>
          <w:sz w:val="28"/>
        </w:rPr>
        <w:t>心理疏</w:t>
      </w:r>
      <w:r>
        <w:rPr>
          <w:rFonts w:ascii="宋体" w:eastAsia="宋体" w:hAnsi="SimSun" w:cs="宋体"/>
          <w:b/>
          <w:sz w:val="28"/>
        </w:rPr>
        <w:t>导</w:t>
      </w:r>
      <w:r>
        <w:rPr>
          <w:rFonts w:ascii="宋体" w:eastAsia="宋体" w:hAnsi="MS Mincho" w:cs="宋体"/>
          <w:b/>
          <w:sz w:val="28"/>
        </w:rPr>
        <w:t>，帮助他</w:t>
      </w:r>
      <w:r>
        <w:rPr>
          <w:rFonts w:ascii="宋体" w:eastAsia="宋体" w:hAnsi="SimSun" w:cs="宋体"/>
          <w:b/>
          <w:sz w:val="28"/>
        </w:rPr>
        <w:t>们</w:t>
      </w:r>
      <w:r>
        <w:rPr>
          <w:rFonts w:ascii="宋体" w:eastAsia="宋体" w:hAnsi="MS Mincho" w:cs="宋体"/>
          <w:b/>
          <w:sz w:val="28"/>
        </w:rPr>
        <w:t>消除或减</w:t>
      </w:r>
      <w:r>
        <w:rPr>
          <w:rFonts w:ascii="宋体" w:eastAsia="宋体" w:hAnsi="SimSun" w:cs="宋体"/>
          <w:b/>
          <w:sz w:val="28"/>
        </w:rPr>
        <w:t>轻种种</w:t>
      </w:r>
      <w:r>
        <w:rPr>
          <w:rFonts w:ascii="宋体" w:eastAsia="宋体" w:hAnsi="MS Mincho" w:cs="宋体"/>
          <w:b/>
          <w:sz w:val="28"/>
        </w:rPr>
        <w:t>心理担</w:t>
      </w:r>
      <w:r>
        <w:rPr>
          <w:rFonts w:ascii="宋体" w:eastAsia="宋体" w:hAnsi="SimSun" w:cs="宋体"/>
          <w:b/>
          <w:sz w:val="28"/>
        </w:rPr>
        <w:t>忧</w:t>
      </w:r>
      <w:r>
        <w:rPr>
          <w:rFonts w:ascii="宋体" w:eastAsia="宋体" w:hAnsi="MS Mincho" w:cs="宋体"/>
          <w:b/>
          <w:sz w:val="28"/>
        </w:rPr>
        <w:t>，</w:t>
      </w:r>
      <w:r>
        <w:rPr>
          <w:rFonts w:ascii="宋体" w:eastAsia="宋体" w:hAnsi="SimSun" w:cs="宋体"/>
          <w:b/>
          <w:sz w:val="28"/>
        </w:rPr>
        <w:t>让</w:t>
      </w:r>
      <w:r>
        <w:rPr>
          <w:rFonts w:ascii="宋体" w:eastAsia="宋体" w:hAnsi="MS Mincho" w:cs="宋体"/>
          <w:b/>
          <w:sz w:val="28"/>
        </w:rPr>
        <w:t>他</w:t>
      </w:r>
      <w:r>
        <w:rPr>
          <w:rFonts w:ascii="宋体" w:eastAsia="宋体" w:hAnsi="SimSun" w:cs="宋体"/>
          <w:b/>
          <w:sz w:val="28"/>
        </w:rPr>
        <w:t>们认识</w:t>
      </w:r>
      <w:r>
        <w:rPr>
          <w:rFonts w:ascii="宋体" w:eastAsia="宋体" w:hAnsi="MS Mincho" w:cs="宋体"/>
          <w:b/>
          <w:sz w:val="28"/>
        </w:rPr>
        <w:t>到自己的价</w:t>
      </w:r>
      <w:r>
        <w:rPr>
          <w:rFonts w:ascii="宋体" w:eastAsia="宋体" w:hAnsi="SimSun" w:cs="宋体"/>
          <w:b/>
          <w:sz w:val="28"/>
        </w:rPr>
        <w:t>值</w:t>
      </w:r>
      <w:r>
        <w:rPr>
          <w:rFonts w:ascii="宋体" w:eastAsia="宋体" w:hAnsi="MS Mincho" w:cs="宋体"/>
          <w:b/>
          <w:sz w:val="28"/>
        </w:rPr>
        <w:t>。同</w:t>
      </w:r>
      <w:r>
        <w:rPr>
          <w:rFonts w:ascii="宋体" w:eastAsia="宋体" w:hAnsi="SimSun" w:cs="宋体"/>
          <w:b/>
          <w:sz w:val="28"/>
        </w:rPr>
        <w:t>时</w:t>
      </w:r>
      <w:r>
        <w:rPr>
          <w:rFonts w:ascii="宋体" w:eastAsia="宋体" w:hAnsi="MS Mincho" w:cs="宋体"/>
          <w:b/>
          <w:sz w:val="28"/>
        </w:rPr>
        <w:t>，我</w:t>
      </w:r>
      <w:r>
        <w:rPr>
          <w:rFonts w:ascii="宋体" w:eastAsia="宋体" w:hAnsi="SimSun" w:cs="宋体"/>
          <w:b/>
          <w:sz w:val="28"/>
        </w:rPr>
        <w:t>还创</w:t>
      </w:r>
      <w:r>
        <w:rPr>
          <w:rFonts w:ascii="宋体" w:eastAsia="宋体" w:hAnsi="MS Mincho" w:cs="宋体"/>
          <w:b/>
          <w:sz w:val="28"/>
        </w:rPr>
        <w:t>造条件和机会</w:t>
      </w:r>
      <w:r>
        <w:rPr>
          <w:rFonts w:ascii="宋体" w:eastAsia="宋体" w:hAnsi="SimSun" w:cs="宋体"/>
          <w:b/>
          <w:sz w:val="28"/>
        </w:rPr>
        <w:t>让</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生表</w:t>
      </w:r>
      <w:r>
        <w:rPr>
          <w:rFonts w:ascii="宋体" w:eastAsia="宋体" w:hAnsi="SimSun" w:cs="宋体"/>
          <w:b/>
          <w:sz w:val="28"/>
        </w:rPr>
        <w:t>现</w:t>
      </w:r>
      <w:r>
        <w:rPr>
          <w:rFonts w:ascii="宋体" w:eastAsia="宋体" w:hAnsi="MS Mincho" w:cs="宋体"/>
          <w:b/>
          <w:sz w:val="28"/>
        </w:rPr>
        <w:t>其</w:t>
      </w:r>
      <w:r>
        <w:rPr>
          <w:rFonts w:ascii="宋体" w:eastAsia="宋体" w:hAnsi="SimSun" w:cs="宋体"/>
          <w:b/>
          <w:sz w:val="28"/>
        </w:rPr>
        <w:t>优</w:t>
      </w:r>
      <w:r>
        <w:rPr>
          <w:rFonts w:ascii="宋体" w:eastAsia="宋体" w:hAnsi="MS Mincho" w:cs="宋体"/>
          <w:b/>
          <w:sz w:val="28"/>
        </w:rPr>
        <w:t>点和</w:t>
      </w:r>
      <w:r>
        <w:rPr>
          <w:rFonts w:ascii="宋体" w:eastAsia="宋体" w:hAnsi="SimSun" w:cs="宋体"/>
          <w:b/>
          <w:sz w:val="28"/>
        </w:rPr>
        <w:t>长处</w:t>
      </w:r>
      <w:r>
        <w:rPr>
          <w:rFonts w:ascii="宋体" w:eastAsia="宋体" w:hAnsi="MS Mincho" w:cs="宋体"/>
          <w:b/>
          <w:sz w:val="28"/>
        </w:rPr>
        <w:t>，使他</w:t>
      </w:r>
      <w:r>
        <w:rPr>
          <w:rFonts w:ascii="宋体" w:eastAsia="宋体" w:hAnsi="SimSun" w:cs="宋体"/>
          <w:b/>
          <w:sz w:val="28"/>
        </w:rPr>
        <w:t>们</w:t>
      </w:r>
      <w:r>
        <w:rPr>
          <w:rFonts w:ascii="宋体" w:eastAsia="宋体" w:hAnsi="MS Mincho" w:cs="宋体"/>
          <w:b/>
          <w:sz w:val="28"/>
        </w:rPr>
        <w:t>品</w:t>
      </w:r>
      <w:r>
        <w:rPr>
          <w:rFonts w:ascii="宋体" w:eastAsia="宋体" w:hAnsi="SimSun" w:cs="宋体"/>
          <w:b/>
          <w:sz w:val="28"/>
        </w:rPr>
        <w:t>尝</w:t>
      </w:r>
      <w:r>
        <w:rPr>
          <w:rFonts w:ascii="宋体" w:eastAsia="宋体" w:hAnsi="MS Mincho" w:cs="宋体"/>
          <w:b/>
          <w:sz w:val="28"/>
        </w:rPr>
        <w:t>到成功的</w:t>
      </w:r>
      <w:r>
        <w:rPr>
          <w:rFonts w:ascii="宋体" w:eastAsia="宋体" w:hAnsi="SimSun" w:cs="宋体"/>
          <w:b/>
          <w:sz w:val="28"/>
        </w:rPr>
        <w:t>欢乐</w:t>
      </w:r>
      <w:r>
        <w:rPr>
          <w:rFonts w:ascii="宋体" w:eastAsia="宋体" w:hAnsi="MS Mincho" w:cs="宋体"/>
          <w:b/>
          <w:sz w:val="28"/>
        </w:rPr>
        <w:t>和喜悦。</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b/>
          <w:sz w:val="28"/>
        </w:rPr>
        <w:t>四、</w:t>
      </w:r>
      <w:r>
        <w:rPr>
          <w:rFonts w:ascii="宋体" w:eastAsia="宋体" w:hAnsi="SimSun" w:cs="宋体"/>
          <w:b/>
          <w:sz w:val="28"/>
        </w:rPr>
        <w:t>积</w:t>
      </w:r>
      <w:r>
        <w:rPr>
          <w:rFonts w:ascii="宋体" w:eastAsia="宋体" w:hAnsi="MS Mincho" w:cs="宋体"/>
          <w:b/>
          <w:sz w:val="28"/>
        </w:rPr>
        <w:t>极</w:t>
      </w:r>
      <w:r>
        <w:rPr>
          <w:rFonts w:ascii="宋体" w:eastAsia="宋体" w:hAnsi="SimSun" w:cs="宋体"/>
          <w:b/>
          <w:sz w:val="28"/>
        </w:rPr>
        <w:t>开</w:t>
      </w:r>
      <w:r>
        <w:rPr>
          <w:rFonts w:ascii="宋体" w:eastAsia="宋体" w:hAnsi="MS Mincho" w:cs="宋体"/>
          <w:b/>
          <w:sz w:val="28"/>
        </w:rPr>
        <w:t>展好文体活</w:t>
      </w:r>
      <w:r>
        <w:rPr>
          <w:rFonts w:ascii="宋体" w:eastAsia="宋体" w:hAnsi="SimSun" w:cs="宋体"/>
          <w:b/>
          <w:sz w:val="28"/>
        </w:rPr>
        <w:t>动</w:t>
      </w:r>
      <w:r>
        <w:rPr>
          <w:rFonts w:ascii="宋体" w:eastAsia="宋体" w:hAnsi="MS Mincho" w:cs="宋体"/>
          <w:b/>
          <w:sz w:val="28"/>
        </w:rPr>
        <w:t>，做好</w:t>
      </w:r>
      <w:r>
        <w:rPr>
          <w:rFonts w:ascii="宋体" w:eastAsia="宋体" w:hAnsi="SimSun" w:cs="宋体"/>
          <w:b/>
          <w:sz w:val="28"/>
        </w:rPr>
        <w:t>课间</w:t>
      </w:r>
      <w:r>
        <w:rPr>
          <w:rFonts w:ascii="宋体" w:eastAsia="宋体" w:hAnsi="MS Mincho" w:cs="宋体"/>
          <w:b/>
          <w:sz w:val="28"/>
        </w:rPr>
        <w:t>操、眼保健操，保</w:t>
      </w:r>
      <w:r>
        <w:rPr>
          <w:rFonts w:ascii="宋体" w:eastAsia="宋体" w:hAnsi="SimSun" w:cs="宋体"/>
          <w:b/>
          <w:sz w:val="28"/>
        </w:rPr>
        <w:t>护</w:t>
      </w:r>
      <w:r>
        <w:rPr>
          <w:rFonts w:ascii="宋体" w:eastAsia="宋体" w:hAnsi="MS Mincho" w:cs="宋体"/>
          <w:b/>
          <w:sz w:val="28"/>
        </w:rPr>
        <w:t>学生</w:t>
      </w:r>
      <w:r>
        <w:rPr>
          <w:rFonts w:ascii="宋体" w:eastAsia="宋体" w:hAnsi="SimSun" w:cs="宋体"/>
          <w:b/>
          <w:sz w:val="28"/>
        </w:rPr>
        <w:t>视</w:t>
      </w:r>
      <w:r>
        <w:rPr>
          <w:rFonts w:ascii="宋体" w:eastAsia="宋体" w:hAnsi="MS Mincho" w:cs="宋体"/>
          <w:b/>
          <w:sz w:val="28"/>
        </w:rPr>
        <w:t>力，增</w:t>
      </w:r>
      <w:r>
        <w:rPr>
          <w:rFonts w:ascii="宋体" w:eastAsia="宋体" w:hAnsi="SimSun" w:cs="宋体"/>
          <w:b/>
          <w:sz w:val="28"/>
        </w:rPr>
        <w:t>强</w:t>
      </w:r>
      <w:r>
        <w:rPr>
          <w:rFonts w:ascii="宋体" w:eastAsia="宋体" w:hAnsi="MS Mincho" w:cs="宋体"/>
          <w:b/>
          <w:sz w:val="28"/>
        </w:rPr>
        <w:t>学生的体</w:t>
      </w:r>
      <w:r>
        <w:rPr>
          <w:rFonts w:ascii="宋体" w:eastAsia="宋体" w:hAnsi="SimSun" w:cs="宋体"/>
          <w:b/>
          <w:sz w:val="28"/>
        </w:rPr>
        <w:t>质</w:t>
      </w:r>
      <w:r>
        <w:rPr>
          <w:rFonts w:ascii="宋体" w:eastAsia="宋体" w:hAnsi="MS Mincho" w:cs="宋体"/>
          <w:b/>
          <w:sz w:val="28"/>
        </w:rPr>
        <w:t>，提高学生的学</w:t>
      </w:r>
      <w:r>
        <w:rPr>
          <w:rFonts w:ascii="宋体" w:eastAsia="宋体" w:hAnsi="SimSun" w:cs="宋体"/>
          <w:b/>
          <w:sz w:val="28"/>
        </w:rPr>
        <w:t>习</w:t>
      </w:r>
      <w:r>
        <w:rPr>
          <w:rFonts w:ascii="宋体" w:eastAsia="宋体" w:hAnsi="MS Mincho" w:cs="宋体"/>
          <w:b/>
          <w:sz w:val="28"/>
        </w:rPr>
        <w:t>效率。高中学生学</w:t>
      </w:r>
      <w:r>
        <w:rPr>
          <w:rFonts w:ascii="宋体" w:eastAsia="宋体" w:hAnsi="SimSun" w:cs="宋体"/>
          <w:b/>
          <w:sz w:val="28"/>
        </w:rPr>
        <w:t>习</w:t>
      </w:r>
      <w:r>
        <w:rPr>
          <w:rFonts w:ascii="宋体" w:eastAsia="宋体" w:hAnsi="MS Mincho" w:cs="宋体"/>
          <w:b/>
          <w:sz w:val="28"/>
        </w:rPr>
        <w:t>任</w:t>
      </w:r>
      <w:r>
        <w:rPr>
          <w:rFonts w:ascii="宋体" w:eastAsia="宋体" w:hAnsi="SimSun" w:cs="宋体"/>
          <w:b/>
          <w:sz w:val="28"/>
        </w:rPr>
        <w:t>务</w:t>
      </w:r>
      <w:r>
        <w:rPr>
          <w:rFonts w:ascii="宋体" w:eastAsia="宋体" w:hAnsi="MS Mincho" w:cs="宋体"/>
          <w:b/>
          <w:sz w:val="28"/>
        </w:rPr>
        <w:t>比</w:t>
      </w:r>
      <w:r>
        <w:rPr>
          <w:rFonts w:ascii="宋体" w:eastAsia="宋体" w:hAnsi="SimSun" w:cs="宋体"/>
          <w:b/>
          <w:sz w:val="28"/>
        </w:rPr>
        <w:t>较</w:t>
      </w:r>
      <w:r>
        <w:rPr>
          <w:rFonts w:ascii="宋体" w:eastAsia="宋体" w:hAnsi="MS Mincho" w:cs="宋体"/>
          <w:b/>
          <w:sz w:val="28"/>
        </w:rPr>
        <w:t>繁重，</w:t>
      </w:r>
      <w:r>
        <w:rPr>
          <w:rFonts w:ascii="宋体" w:eastAsia="宋体" w:hAnsi="SimSun" w:cs="宋体"/>
          <w:b/>
          <w:sz w:val="28"/>
        </w:rPr>
        <w:t>进</w:t>
      </w:r>
      <w:r>
        <w:rPr>
          <w:rFonts w:ascii="宋体" w:eastAsia="宋体" w:hAnsi="MS Mincho" w:cs="宋体"/>
          <w:b/>
          <w:sz w:val="28"/>
        </w:rPr>
        <w:t>行适当的体育活</w:t>
      </w:r>
      <w:r>
        <w:rPr>
          <w:rFonts w:ascii="宋体" w:eastAsia="宋体" w:hAnsi="SimSun" w:cs="宋体"/>
          <w:b/>
          <w:sz w:val="28"/>
        </w:rPr>
        <w:t>动</w:t>
      </w:r>
      <w:r>
        <w:rPr>
          <w:rFonts w:ascii="宋体" w:eastAsia="宋体" w:hAnsi="MS Mincho" w:cs="宋体"/>
          <w:b/>
          <w:sz w:val="28"/>
        </w:rPr>
        <w:t>不</w:t>
      </w:r>
      <w:r>
        <w:rPr>
          <w:rFonts w:ascii="宋体" w:eastAsia="宋体" w:hAnsi="SimSun" w:cs="宋体"/>
          <w:b/>
          <w:sz w:val="28"/>
        </w:rPr>
        <w:t>仅</w:t>
      </w:r>
      <w:r>
        <w:rPr>
          <w:rFonts w:ascii="宋体" w:eastAsia="宋体" w:hAnsi="MS Mincho" w:cs="宋体"/>
          <w:b/>
          <w:sz w:val="28"/>
        </w:rPr>
        <w:t>有利于学生身体素</w:t>
      </w:r>
      <w:r>
        <w:rPr>
          <w:rFonts w:ascii="宋体" w:eastAsia="宋体" w:hAnsi="SimSun" w:cs="宋体"/>
          <w:b/>
          <w:sz w:val="28"/>
        </w:rPr>
        <w:t>质</w:t>
      </w:r>
      <w:r>
        <w:rPr>
          <w:rFonts w:ascii="宋体" w:eastAsia="宋体" w:hAnsi="MS Mincho" w:cs="宋体"/>
          <w:b/>
          <w:sz w:val="28"/>
        </w:rPr>
        <w:t>的提高，而且也有利于学</w:t>
      </w:r>
      <w:r>
        <w:rPr>
          <w:rFonts w:ascii="宋体" w:eastAsia="宋体" w:hAnsi="SimSun" w:cs="宋体"/>
          <w:b/>
          <w:sz w:val="28"/>
        </w:rPr>
        <w:t>习</w:t>
      </w:r>
      <w:r>
        <w:rPr>
          <w:rFonts w:ascii="宋体" w:eastAsia="宋体" w:hAnsi="MS Mincho" w:cs="宋体"/>
          <w:b/>
          <w:sz w:val="28"/>
        </w:rPr>
        <w:t>效率的提高，</w:t>
      </w:r>
      <w:r>
        <w:rPr>
          <w:rFonts w:ascii="宋体" w:eastAsia="宋体" w:hAnsi="SimSun" w:cs="宋体"/>
          <w:b/>
          <w:sz w:val="28"/>
        </w:rPr>
        <w:t>每</w:t>
      </w:r>
      <w:r>
        <w:rPr>
          <w:rFonts w:ascii="宋体" w:eastAsia="宋体" w:hAnsi="MS Mincho" w:cs="宋体"/>
          <w:b/>
          <w:sz w:val="28"/>
        </w:rPr>
        <w:t>次活</w:t>
      </w:r>
      <w:r>
        <w:rPr>
          <w:rFonts w:ascii="宋体" w:eastAsia="宋体" w:hAnsi="SimSun" w:cs="宋体"/>
          <w:b/>
          <w:sz w:val="28"/>
        </w:rPr>
        <w:t>动</w:t>
      </w:r>
      <w:r>
        <w:rPr>
          <w:rFonts w:ascii="宋体" w:eastAsia="宋体" w:hAnsi="MS Mincho" w:cs="宋体"/>
          <w:b/>
          <w:sz w:val="28"/>
        </w:rPr>
        <w:t>我都</w:t>
      </w:r>
      <w:r>
        <w:rPr>
          <w:rFonts w:ascii="宋体" w:eastAsia="宋体" w:hAnsi="SimSun" w:cs="宋体"/>
          <w:b/>
          <w:sz w:val="28"/>
        </w:rPr>
        <w:t>亲临现场</w:t>
      </w:r>
      <w:r>
        <w:rPr>
          <w:rFonts w:ascii="宋体" w:eastAsia="宋体" w:hAnsi="MS Mincho" w:cs="宋体"/>
          <w:b/>
          <w:sz w:val="28"/>
        </w:rPr>
        <w:t>与学生一起活</w:t>
      </w:r>
      <w:r>
        <w:rPr>
          <w:rFonts w:ascii="宋体" w:eastAsia="宋体" w:hAnsi="SimSun" w:cs="宋体"/>
          <w:b/>
          <w:sz w:val="28"/>
        </w:rPr>
        <w:t>动</w:t>
      </w:r>
      <w:r>
        <w:rPr>
          <w:rFonts w:ascii="宋体" w:eastAsia="宋体" w:hAnsi="MS Mincho" w:cs="宋体"/>
          <w:b/>
          <w:sz w:val="28"/>
        </w:rPr>
        <w:t>并适当予以技</w:t>
      </w:r>
      <w:r>
        <w:rPr>
          <w:rFonts w:ascii="宋体" w:eastAsia="宋体" w:hAnsi="SimSun" w:cs="宋体"/>
          <w:b/>
          <w:sz w:val="28"/>
        </w:rPr>
        <w:t>术</w:t>
      </w:r>
      <w:r>
        <w:rPr>
          <w:rFonts w:ascii="宋体" w:eastAsia="宋体" w:hAnsi="MS Mincho" w:cs="宋体"/>
          <w:b/>
          <w:sz w:val="28"/>
        </w:rPr>
        <w:t>性的指</w:t>
      </w:r>
    </w:p>
    <w:p>
      <w:pPr>
        <w:spacing w:before="160" w:beforeAutospacing="0" w:after="160" w:afterAutospacing="0" w:line="360" w:lineRule="auto"/>
        <w:ind w:firstLine="560"/>
        <w:contextualSpacing w:val="0"/>
        <w:jc w:val="both"/>
      </w:pPr>
      <w:r>
        <w:rPr>
          <w:rFonts w:ascii="宋体" w:eastAsia="宋体" w:hAnsi="SimSun" w:cs="宋体"/>
          <w:b/>
          <w:sz w:val="28"/>
        </w:rPr>
        <w:t>导</w:t>
      </w:r>
      <w:r>
        <w:rPr>
          <w:rFonts w:ascii="宋体" w:eastAsia="宋体" w:hAnsi="MS Mincho" w:cs="宋体"/>
          <w:b/>
          <w:sz w:val="28"/>
        </w:rPr>
        <w:t>，</w:t>
      </w:r>
      <w:r>
        <w:rPr>
          <w:rFonts w:ascii="宋体" w:eastAsia="宋体" w:hAnsi="SimSun" w:cs="宋体"/>
          <w:b/>
          <w:sz w:val="28"/>
        </w:rPr>
        <w:t>这样</w:t>
      </w:r>
      <w:r>
        <w:rPr>
          <w:rFonts w:ascii="宋体" w:eastAsia="宋体" w:hAnsi="MS Mincho" w:cs="宋体"/>
          <w:b/>
          <w:sz w:val="28"/>
        </w:rPr>
        <w:t>不</w:t>
      </w:r>
      <w:r>
        <w:rPr>
          <w:rFonts w:ascii="宋体" w:eastAsia="宋体" w:hAnsi="SimSun" w:cs="宋体"/>
          <w:b/>
          <w:sz w:val="28"/>
        </w:rPr>
        <w:t>仅</w:t>
      </w:r>
      <w:r>
        <w:rPr>
          <w:rFonts w:ascii="宋体" w:eastAsia="宋体" w:hAnsi="MS Mincho" w:cs="宋体"/>
          <w:b/>
          <w:sz w:val="28"/>
        </w:rPr>
        <w:t>可以防止意外事故的</w:t>
      </w:r>
      <w:r>
        <w:rPr>
          <w:rFonts w:ascii="宋体" w:eastAsia="宋体" w:hAnsi="SimSun" w:cs="宋体"/>
          <w:b/>
          <w:sz w:val="28"/>
        </w:rPr>
        <w:t>发</w:t>
      </w:r>
      <w:r>
        <w:rPr>
          <w:rFonts w:ascii="宋体" w:eastAsia="宋体" w:hAnsi="MS Mincho" w:cs="宋体"/>
          <w:b/>
          <w:sz w:val="28"/>
        </w:rPr>
        <w:t>生，而且也可以加深与学生感情的交流。</w:t>
      </w:r>
    </w:p>
    <w:p>
      <w:pPr>
        <w:spacing w:before="160" w:beforeAutospacing="0" w:after="160" w:afterAutospacing="0" w:line="360" w:lineRule="auto"/>
        <w:ind w:firstLine="560"/>
        <w:contextualSpacing w:val="0"/>
        <w:jc w:val="both"/>
      </w:pPr>
      <w:r>
        <w:rPr>
          <w:rFonts w:ascii="宋体" w:eastAsia="宋体" w:hAnsi="MS Mincho" w:cs="宋体"/>
          <w:b/>
          <w:sz w:val="28"/>
        </w:rPr>
        <w:t>五、</w:t>
      </w:r>
      <w:r>
        <w:rPr>
          <w:rFonts w:ascii="宋体" w:eastAsia="宋体" w:hAnsi="SimSun" w:cs="宋体"/>
          <w:b/>
          <w:sz w:val="28"/>
        </w:rPr>
        <w:t>积</w:t>
      </w:r>
      <w:r>
        <w:rPr>
          <w:rFonts w:ascii="宋体" w:eastAsia="宋体" w:hAnsi="MS Mincho" w:cs="宋体"/>
          <w:b/>
          <w:sz w:val="28"/>
        </w:rPr>
        <w:t>极主</w:t>
      </w:r>
      <w:r>
        <w:rPr>
          <w:rFonts w:ascii="宋体" w:eastAsia="宋体" w:hAnsi="SimSun" w:cs="宋体"/>
          <w:b/>
          <w:sz w:val="28"/>
        </w:rPr>
        <w:t>动</w:t>
      </w:r>
      <w:r>
        <w:rPr>
          <w:rFonts w:ascii="宋体" w:eastAsia="宋体" w:hAnsi="MS Mincho" w:cs="宋体"/>
          <w:b/>
          <w:sz w:val="28"/>
        </w:rPr>
        <w:t>地和各科教</w:t>
      </w:r>
      <w:r>
        <w:rPr>
          <w:rFonts w:ascii="宋体" w:eastAsia="宋体" w:hAnsi="SimSun" w:cs="宋体"/>
          <w:b/>
          <w:sz w:val="28"/>
        </w:rPr>
        <w:t>师联</w:t>
      </w:r>
      <w:r>
        <w:rPr>
          <w:rFonts w:ascii="宋体" w:eastAsia="宋体" w:hAnsi="MS Mincho" w:cs="宋体"/>
          <w:b/>
          <w:sz w:val="28"/>
        </w:rPr>
        <w:t>系，</w:t>
      </w:r>
      <w:r>
        <w:rPr>
          <w:rFonts w:ascii="宋体" w:eastAsia="宋体" w:hAnsi="SimSun" w:cs="宋体"/>
          <w:b/>
          <w:sz w:val="28"/>
        </w:rPr>
        <w:t>协调</w:t>
      </w:r>
      <w:r>
        <w:rPr>
          <w:rFonts w:ascii="宋体" w:eastAsia="宋体" w:hAnsi="MS Mincho" w:cs="宋体"/>
          <w:b/>
          <w:sz w:val="28"/>
        </w:rPr>
        <w:t>学校各方面的教育力量，</w:t>
      </w:r>
      <w:r>
        <w:rPr>
          <w:rFonts w:ascii="宋体" w:eastAsia="宋体" w:hAnsi="SimSun" w:cs="宋体"/>
          <w:b/>
          <w:sz w:val="28"/>
        </w:rPr>
        <w:t>发挥</w:t>
      </w:r>
      <w:r>
        <w:rPr>
          <w:rFonts w:ascii="宋体" w:eastAsia="宋体" w:hAnsi="MS Mincho" w:cs="宋体"/>
          <w:b/>
          <w:sz w:val="28"/>
        </w:rPr>
        <w:t>好</w:t>
      </w:r>
      <w:r>
        <w:rPr>
          <w:rFonts w:ascii="宋体" w:eastAsia="宋体" w:hAnsi="SimSun" w:cs="宋体"/>
          <w:b/>
          <w:sz w:val="28"/>
        </w:rPr>
        <w:t>纽带</w:t>
      </w:r>
      <w:r>
        <w:rPr>
          <w:rFonts w:ascii="宋体" w:eastAsia="宋体" w:hAnsi="MS Mincho" w:cs="宋体"/>
          <w:b/>
          <w:sz w:val="28"/>
        </w:rPr>
        <w:t>作用。</w:t>
      </w:r>
    </w:p>
    <w:p>
      <w:pPr>
        <w:spacing w:before="160" w:beforeAutospacing="0" w:after="160" w:afterAutospacing="0" w:line="360" w:lineRule="auto"/>
        <w:ind w:firstLine="560"/>
        <w:contextualSpacing w:val="0"/>
        <w:jc w:val="both"/>
      </w:pPr>
      <w:r>
        <w:rPr>
          <w:rFonts w:ascii="宋体" w:eastAsia="宋体" w:hAnsi="MS Mincho" w:cs="宋体"/>
          <w:sz w:val="28"/>
        </w:rPr>
        <w:t>在与任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的交往中，我尊重他</w:t>
      </w:r>
      <w:r>
        <w:rPr>
          <w:rFonts w:ascii="宋体" w:eastAsia="宋体" w:hAnsi="SimSun" w:cs="宋体"/>
          <w:sz w:val="28"/>
        </w:rPr>
        <w:t>们</w:t>
      </w:r>
      <w:r>
        <w:rPr>
          <w:rFonts w:ascii="宋体" w:eastAsia="宋体" w:hAnsi="MS Mincho" w:cs="宋体"/>
          <w:sz w:val="28"/>
        </w:rPr>
        <w:t>的地位，尊重他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又把他</w:t>
      </w:r>
      <w:r>
        <w:rPr>
          <w:rFonts w:ascii="宋体" w:eastAsia="宋体" w:hAnsi="SimSun" w:cs="宋体"/>
          <w:sz w:val="28"/>
        </w:rPr>
        <w:t>们</w:t>
      </w:r>
      <w:r>
        <w:rPr>
          <w:rFonts w:ascii="宋体" w:eastAsia="宋体" w:hAnsi="MS Mincho" w:cs="宋体"/>
          <w:sz w:val="28"/>
        </w:rPr>
        <w:t>当作班</w:t>
      </w:r>
      <w:r>
        <w:rPr>
          <w:rFonts w:ascii="宋体" w:eastAsia="宋体" w:hAnsi="SimSun" w:cs="宋体"/>
          <w:sz w:val="28"/>
        </w:rPr>
        <w:t>级</w:t>
      </w:r>
      <w:r>
        <w:rPr>
          <w:rFonts w:ascii="宋体" w:eastAsia="宋体" w:hAnsi="MS Mincho" w:cs="宋体"/>
          <w:sz w:val="28"/>
        </w:rPr>
        <w:t>的主人，</w:t>
      </w:r>
      <w:r>
        <w:rPr>
          <w:rFonts w:ascii="宋体" w:eastAsia="宋体" w:hAnsi="SimSun" w:cs="宋体"/>
          <w:sz w:val="28"/>
        </w:rPr>
        <w:t>视为</w:t>
      </w:r>
      <w:r>
        <w:rPr>
          <w:rFonts w:ascii="宋体" w:eastAsia="宋体" w:hAnsi="MS Mincho" w:cs="宋体"/>
          <w:sz w:val="28"/>
        </w:rPr>
        <w:t>自己的良伴、知己。凡事都主</w:t>
      </w:r>
      <w:r>
        <w:rPr>
          <w:rFonts w:ascii="宋体" w:eastAsia="宋体" w:hAnsi="SimSun" w:cs="宋体"/>
          <w:sz w:val="28"/>
        </w:rPr>
        <w:t>动</w:t>
      </w:r>
      <w:r>
        <w:rPr>
          <w:rFonts w:ascii="宋体" w:eastAsia="宋体" w:hAnsi="MS Mincho" w:cs="宋体"/>
          <w:sz w:val="28"/>
        </w:rPr>
        <w:t>地同任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师协</w:t>
      </w:r>
      <w:r>
        <w:rPr>
          <w:rFonts w:ascii="宋体" w:eastAsia="宋体" w:hAnsi="MS Mincho" w:cs="宋体"/>
          <w:sz w:val="28"/>
        </w:rPr>
        <w:t>商，</w:t>
      </w:r>
      <w:r>
        <w:rPr>
          <w:rFonts w:ascii="宋体" w:eastAsia="宋体" w:hAnsi="SimSun" w:cs="宋体"/>
          <w:sz w:val="28"/>
        </w:rPr>
        <w:t>倾</w:t>
      </w:r>
      <w:r>
        <w:rPr>
          <w:rFonts w:ascii="宋体" w:eastAsia="宋体" w:hAnsi="MS Mincho" w:cs="宋体"/>
          <w:sz w:val="28"/>
        </w:rPr>
        <w:t>听、采</w:t>
      </w:r>
      <w:r>
        <w:rPr>
          <w:rFonts w:ascii="宋体" w:eastAsia="宋体" w:hAnsi="SimSun" w:cs="宋体"/>
          <w:sz w:val="28"/>
        </w:rPr>
        <w:t>纳</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慎重地</w:t>
      </w:r>
      <w:r>
        <w:rPr>
          <w:rFonts w:ascii="宋体" w:eastAsia="宋体" w:hAnsi="SimSun" w:cs="宋体"/>
          <w:sz w:val="28"/>
        </w:rPr>
        <w:t>处</w:t>
      </w:r>
      <w:r>
        <w:rPr>
          <w:rFonts w:ascii="宋体" w:eastAsia="宋体" w:hAnsi="MS Mincho" w:cs="宋体"/>
          <w:sz w:val="28"/>
        </w:rPr>
        <w:t>理学生和任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系，在</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师</w:t>
      </w:r>
      <w:r>
        <w:rPr>
          <w:rFonts w:ascii="宋体" w:eastAsia="宋体" w:hAnsi="MS Mincho" w:cs="宋体"/>
          <w:sz w:val="28"/>
        </w:rPr>
        <w:t>生矛盾</w:t>
      </w:r>
      <w:r>
        <w:rPr>
          <w:rFonts w:ascii="宋体" w:eastAsia="宋体" w:hAnsi="SimSun" w:cs="宋体"/>
          <w:sz w:val="28"/>
        </w:rPr>
        <w:t>时</w:t>
      </w:r>
      <w:r>
        <w:rPr>
          <w:rFonts w:ascii="宋体" w:eastAsia="宋体" w:hAnsi="MS Mincho" w:cs="宋体"/>
          <w:sz w:val="28"/>
        </w:rPr>
        <w:t>，尽量避免了激化矛盾，在</w:t>
      </w:r>
      <w:r>
        <w:rPr>
          <w:rFonts w:ascii="宋体" w:eastAsia="宋体" w:hAnsi="SimSun" w:cs="宋体"/>
          <w:sz w:val="28"/>
        </w:rPr>
        <w:t>这</w:t>
      </w:r>
      <w:r>
        <w:rPr>
          <w:rFonts w:ascii="宋体" w:eastAsia="宋体" w:hAnsi="MS Mincho" w:cs="宋体"/>
          <w:sz w:val="28"/>
        </w:rPr>
        <w:t>方面，我平</w:t>
      </w:r>
      <w:r>
        <w:rPr>
          <w:rFonts w:ascii="宋体" w:eastAsia="宋体" w:hAnsi="SimSun" w:cs="宋体"/>
          <w:sz w:val="28"/>
        </w:rPr>
        <w:t>时</w:t>
      </w:r>
      <w:r>
        <w:rPr>
          <w:rFonts w:ascii="宋体" w:eastAsia="宋体" w:hAnsi="MS Mincho" w:cs="宋体"/>
          <w:sz w:val="28"/>
        </w:rPr>
        <w:t>注意到多教育学生，</w:t>
      </w:r>
      <w:r>
        <w:rPr>
          <w:rFonts w:ascii="宋体" w:eastAsia="宋体" w:hAnsi="SimSun" w:cs="宋体"/>
          <w:sz w:val="28"/>
        </w:rPr>
        <w:t>让</w:t>
      </w:r>
      <w:r>
        <w:rPr>
          <w:rFonts w:ascii="宋体" w:eastAsia="宋体" w:hAnsi="MS Mincho" w:cs="宋体"/>
          <w:sz w:val="28"/>
        </w:rPr>
        <w:t>学生懂礼貌，尊重老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劳动</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立老</w:t>
      </w:r>
      <w:r>
        <w:rPr>
          <w:rFonts w:ascii="宋体" w:eastAsia="宋体" w:hAnsi="SimSun" w:cs="宋体"/>
          <w:sz w:val="28"/>
        </w:rPr>
        <w:t>师</w:t>
      </w:r>
      <w:r>
        <w:rPr>
          <w:rFonts w:ascii="宋体" w:eastAsia="宋体" w:hAnsi="MS Mincho" w:cs="宋体"/>
          <w:sz w:val="28"/>
        </w:rPr>
        <w:t>的威信，增</w:t>
      </w:r>
      <w:r>
        <w:rPr>
          <w:rFonts w:ascii="宋体" w:eastAsia="宋体" w:hAnsi="SimSun" w:cs="宋体"/>
          <w:sz w:val="28"/>
        </w:rPr>
        <w:t>进师</w:t>
      </w:r>
      <w:r>
        <w:rPr>
          <w:rFonts w:ascii="宋体" w:eastAsia="宋体" w:hAnsi="MS Mincho" w:cs="宋体"/>
          <w:sz w:val="28"/>
        </w:rPr>
        <w:t>生情</w:t>
      </w:r>
      <w:r>
        <w:rPr>
          <w:rFonts w:ascii="宋体" w:eastAsia="宋体" w:hAnsi="SimSun" w:cs="宋体"/>
          <w:sz w:val="28"/>
        </w:rPr>
        <w:t>谊</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之，在</w:t>
      </w:r>
      <w:r>
        <w:rPr>
          <w:rFonts w:ascii="宋体" w:eastAsia="宋体" w:hAnsi="SimSun" w:cs="宋体"/>
          <w:sz w:val="28"/>
        </w:rPr>
        <w:t>这</w:t>
      </w:r>
      <w:r>
        <w:rPr>
          <w:rFonts w:ascii="宋体" w:eastAsia="宋体" w:hAnsi="MS Mincho" w:cs="宋体"/>
          <w:sz w:val="28"/>
        </w:rPr>
        <w:t>一个学年里，我通</w:t>
      </w:r>
      <w:r>
        <w:rPr>
          <w:rFonts w:ascii="宋体" w:eastAsia="宋体" w:hAnsi="SimSun" w:cs="宋体"/>
          <w:sz w:val="28"/>
        </w:rPr>
        <w:t>过</w:t>
      </w:r>
      <w:r>
        <w:rPr>
          <w:rFonts w:ascii="宋体" w:eastAsia="宋体" w:hAnsi="MS Mincho" w:cs="宋体"/>
          <w:sz w:val="28"/>
        </w:rPr>
        <w:t>以上几方面的努力，班</w:t>
      </w:r>
      <w:r>
        <w:rPr>
          <w:rFonts w:ascii="宋体" w:eastAsia="宋体" w:hAnsi="SimSun" w:cs="宋体"/>
          <w:sz w:val="28"/>
        </w:rPr>
        <w:t>级</w:t>
      </w:r>
      <w:r>
        <w:rPr>
          <w:rFonts w:ascii="宋体" w:eastAsia="宋体" w:hAnsi="MS Mincho" w:cs="宋体"/>
          <w:sz w:val="28"/>
        </w:rPr>
        <w:t>工作有更大提高。班</w:t>
      </w:r>
      <w:r>
        <w:rPr>
          <w:rFonts w:ascii="宋体" w:eastAsia="宋体" w:hAnsi="SimSun" w:cs="宋体"/>
          <w:sz w:val="28"/>
        </w:rPr>
        <w:t>级</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学年里被</w:t>
      </w:r>
      <w:r>
        <w:rPr>
          <w:rFonts w:ascii="宋体" w:eastAsia="宋体" w:hAnsi="SimSun" w:cs="宋体"/>
          <w:sz w:val="28"/>
        </w:rPr>
        <w:t>评为</w:t>
      </w:r>
      <w:r>
        <w:rPr>
          <w:rFonts w:ascii="宋体" w:eastAsia="宋体" w:cs="宋体"/>
          <w:sz w:val="28"/>
        </w:rPr>
        <w:t>“</w:t>
      </w:r>
      <w:r>
        <w:rPr>
          <w:rFonts w:ascii="宋体" w:eastAsia="宋体" w:hAnsi="MS Mincho" w:cs="宋体"/>
          <w:sz w:val="28"/>
        </w:rPr>
        <w:t>普</w:t>
      </w:r>
      <w:r>
        <w:rPr>
          <w:rFonts w:ascii="宋体" w:eastAsia="宋体" w:hAnsi="SimSun" w:cs="宋体"/>
          <w:sz w:val="28"/>
        </w:rPr>
        <w:t>兰</w:t>
      </w:r>
      <w:r>
        <w:rPr>
          <w:rFonts w:ascii="宋体" w:eastAsia="宋体" w:hAnsi="MS Mincho" w:cs="宋体"/>
          <w:sz w:val="28"/>
        </w:rPr>
        <w:t>店三好班</w:t>
      </w:r>
      <w:r>
        <w:rPr>
          <w:rFonts w:ascii="宋体" w:eastAsia="宋体" w:hAnsi="SimSun" w:cs="宋体"/>
          <w:sz w:val="28"/>
        </w:rPr>
        <w:t>级</w:t>
      </w:r>
      <w:r>
        <w:rPr>
          <w:rFonts w:ascii="宋体" w:eastAsia="宋体" w:cs="宋体"/>
          <w:sz w:val="28"/>
        </w:rPr>
        <w:t>”</w:t>
      </w:r>
      <w:r>
        <w:rPr>
          <w:rFonts w:ascii="宋体" w:eastAsia="宋体" w:hAnsi="MS Mincho" w:cs="宋体"/>
          <w:sz w:val="28"/>
        </w:rPr>
        <w:t>称号，尤其在</w:t>
      </w:r>
      <w:r>
        <w:rPr>
          <w:rFonts w:ascii="宋体" w:eastAsia="宋体" w:cs="宋体"/>
          <w:sz w:val="28"/>
        </w:rPr>
        <w:t>20xx</w:t>
      </w:r>
      <w:r>
        <w:rPr>
          <w:rFonts w:ascii="宋体" w:eastAsia="宋体" w:hAnsi="MS Mincho" w:cs="宋体"/>
          <w:sz w:val="28"/>
        </w:rPr>
        <w:t>年高考中我所</w:t>
      </w:r>
      <w:r>
        <w:rPr>
          <w:rFonts w:ascii="宋体" w:eastAsia="宋体" w:hAnsi="SimSun" w:cs="宋体"/>
          <w:sz w:val="28"/>
        </w:rPr>
        <w:t>带</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取得了不凡的佳</w:t>
      </w:r>
      <w:r>
        <w:rPr>
          <w:rFonts w:ascii="宋体" w:eastAsia="宋体" w:hAnsi="SimSun" w:cs="宋体"/>
          <w:sz w:val="28"/>
        </w:rPr>
        <w:t>绩</w:t>
      </w:r>
      <w:r>
        <w:rPr>
          <w:rFonts w:ascii="宋体" w:eastAsia="宋体" w:hAnsi="MS Mincho" w:cs="宋体"/>
          <w:sz w:val="28"/>
        </w:rPr>
        <w:t>，一本率</w:t>
      </w:r>
      <w:r>
        <w:rPr>
          <w:rFonts w:ascii="宋体" w:eastAsia="宋体" w:hAnsi="SimSun" w:cs="宋体"/>
          <w:sz w:val="28"/>
        </w:rPr>
        <w:t>为</w:t>
      </w:r>
      <w:r>
        <w:rPr>
          <w:rFonts w:ascii="宋体" w:eastAsia="宋体" w:cs="宋体"/>
          <w:sz w:val="28"/>
        </w:rPr>
        <w:t>40</w:t>
      </w:r>
      <w:r>
        <w:rPr>
          <w:rFonts w:ascii="宋体" w:eastAsia="宋体" w:hAnsi="MS Mincho" w:cs="宋体"/>
          <w:sz w:val="28"/>
        </w:rPr>
        <w:t>。</w:t>
      </w:r>
      <w:r>
        <w:rPr>
          <w:rFonts w:ascii="宋体" w:eastAsia="宋体" w:cs="宋体"/>
          <w:sz w:val="28"/>
        </w:rPr>
        <w:t>8%</w:t>
      </w:r>
      <w:r>
        <w:rPr>
          <w:rFonts w:ascii="宋体" w:eastAsia="宋体" w:hAnsi="MS Mincho" w:cs="宋体"/>
          <w:sz w:val="28"/>
        </w:rPr>
        <w:t>，本科率</w:t>
      </w:r>
      <w:r>
        <w:rPr>
          <w:rFonts w:ascii="宋体" w:eastAsia="宋体" w:hAnsi="SimSun" w:cs="宋体"/>
          <w:sz w:val="28"/>
        </w:rPr>
        <w:t>为</w:t>
      </w:r>
      <w:r>
        <w:rPr>
          <w:rFonts w:ascii="宋体" w:eastAsia="宋体" w:cs="宋体"/>
          <w:sz w:val="28"/>
        </w:rPr>
        <w:t>97%</w:t>
      </w:r>
      <w:r>
        <w:rPr>
          <w:rFonts w:ascii="宋体" w:eastAsia="宋体" w:hAnsi="MS Mincho" w:cs="宋体"/>
          <w:sz w:val="28"/>
        </w:rPr>
        <w:t>，尤其王智同学取得了</w:t>
      </w:r>
      <w:r>
        <w:rPr>
          <w:rFonts w:ascii="宋体" w:eastAsia="宋体" w:cs="宋体"/>
          <w:sz w:val="28"/>
        </w:rPr>
        <w:t>656</w:t>
      </w:r>
      <w:r>
        <w:rPr>
          <w:rFonts w:ascii="宋体" w:eastAsia="宋体" w:hAnsi="MS Mincho" w:cs="宋体"/>
          <w:sz w:val="28"/>
        </w:rPr>
        <w:t>分的好成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校第一名的好成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正如</w:t>
      </w:r>
      <w:r>
        <w:rPr>
          <w:rFonts w:ascii="宋体" w:eastAsia="宋体" w:hAnsi="SimSun" w:cs="宋体"/>
          <w:sz w:val="28"/>
        </w:rPr>
        <w:t>罗</w:t>
      </w:r>
      <w:r>
        <w:rPr>
          <w:rFonts w:ascii="宋体" w:eastAsia="宋体" w:hAnsi="MS Mincho" w:cs="宋体"/>
          <w:sz w:val="28"/>
        </w:rPr>
        <w:t>丹所</w:t>
      </w:r>
      <w:r>
        <w:rPr>
          <w:rFonts w:ascii="宋体" w:eastAsia="宋体" w:hAnsi="SimSun" w:cs="宋体"/>
          <w:sz w:val="28"/>
        </w:rPr>
        <w:t>说</w:t>
      </w:r>
      <w:r>
        <w:rPr>
          <w:rFonts w:ascii="宋体" w:eastAsia="宋体" w:cs="宋体"/>
          <w:sz w:val="28"/>
        </w:rPr>
        <w:t>“</w:t>
      </w:r>
      <w:r>
        <w:rPr>
          <w:rFonts w:ascii="宋体" w:eastAsia="宋体" w:hAnsi="MS Mincho" w:cs="宋体"/>
          <w:sz w:val="28"/>
        </w:rPr>
        <w:t>工作就是人生的价</w:t>
      </w:r>
      <w:r>
        <w:rPr>
          <w:rFonts w:ascii="宋体" w:eastAsia="宋体" w:hAnsi="SimSun" w:cs="宋体"/>
          <w:sz w:val="28"/>
        </w:rPr>
        <w:t>值</w:t>
      </w:r>
      <w:r>
        <w:rPr>
          <w:rFonts w:ascii="宋体" w:eastAsia="宋体" w:hAnsi="MS Mincho" w:cs="宋体"/>
          <w:sz w:val="28"/>
        </w:rPr>
        <w:t>，人生的</w:t>
      </w:r>
      <w:r>
        <w:rPr>
          <w:rFonts w:ascii="宋体" w:eastAsia="宋体" w:hAnsi="SimSun" w:cs="宋体"/>
          <w:sz w:val="28"/>
        </w:rPr>
        <w:t>欢乐</w:t>
      </w:r>
      <w:r>
        <w:rPr>
          <w:rFonts w:ascii="宋体" w:eastAsia="宋体" w:hAnsi="MS Mincho" w:cs="宋体"/>
          <w:sz w:val="28"/>
        </w:rPr>
        <w:t>，也是幸福之所在</w:t>
      </w:r>
      <w:r>
        <w:rPr>
          <w:rFonts w:ascii="宋体" w:eastAsia="宋体" w:cs="宋体"/>
          <w:sz w:val="28"/>
        </w:rPr>
        <w:t>”</w:t>
      </w:r>
      <w:r>
        <w:rPr>
          <w:rFonts w:ascii="宋体" w:eastAsia="宋体" w:hAnsi="MS Mincho" w:cs="宋体"/>
          <w:sz w:val="28"/>
        </w:rPr>
        <w:t>。我工作着，我快</w:t>
      </w:r>
      <w:r>
        <w:rPr>
          <w:rFonts w:ascii="宋体" w:eastAsia="宋体" w:hAnsi="SimSun" w:cs="宋体"/>
          <w:sz w:val="28"/>
        </w:rPr>
        <w:t>乐</w:t>
      </w:r>
      <w:r>
        <w:rPr>
          <w:rFonts w:ascii="宋体" w:eastAsia="宋体" w:hAnsi="MS Mincho" w:cs="宋体"/>
          <w:sz w:val="28"/>
        </w:rPr>
        <w:t>着，我在三尺</w:t>
      </w:r>
      <w:r>
        <w:rPr>
          <w:rFonts w:ascii="宋体" w:eastAsia="宋体" w:hAnsi="SimSun" w:cs="宋体"/>
          <w:sz w:val="28"/>
        </w:rPr>
        <w:t>讲</w:t>
      </w:r>
      <w:r>
        <w:rPr>
          <w:rFonts w:ascii="宋体" w:eastAsia="宋体" w:hAnsi="MS Mincho" w:cs="宋体"/>
          <w:sz w:val="28"/>
        </w:rPr>
        <w:t>台上，勤</w:t>
      </w:r>
      <w:r>
        <w:rPr>
          <w:rFonts w:ascii="宋体" w:eastAsia="宋体" w:hAnsi="SimSun" w:cs="宋体"/>
          <w:sz w:val="28"/>
        </w:rPr>
        <w:t>奋</w:t>
      </w:r>
      <w:r>
        <w:rPr>
          <w:rFonts w:ascii="宋体" w:eastAsia="宋体" w:hAnsi="MS Mincho" w:cs="宋体"/>
          <w:sz w:val="28"/>
        </w:rPr>
        <w:t>踏</w:t>
      </w:r>
      <w:r>
        <w:rPr>
          <w:rFonts w:ascii="宋体" w:eastAsia="宋体" w:hAnsi="SimSun" w:cs="宋体"/>
          <w:sz w:val="28"/>
        </w:rPr>
        <w:t>实</w:t>
      </w:r>
      <w:r>
        <w:rPr>
          <w:rFonts w:ascii="宋体" w:eastAsia="宋体" w:hAnsi="MS Mincho" w:cs="宋体"/>
          <w:sz w:val="28"/>
        </w:rPr>
        <w:t>地耕耘，无怨无悔地奉献！</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学年上学期，我服从学校分工担任高三文科班</w:t>
      </w:r>
      <w:r>
        <w:rPr>
          <w:rFonts w:ascii="宋体" w:eastAsia="宋体" w:cs="宋体"/>
          <w:sz w:val="28"/>
        </w:rPr>
        <w:t>47</w:t>
      </w:r>
      <w:r>
        <w:rPr>
          <w:rFonts w:ascii="宋体" w:eastAsia="宋体" w:hAnsi="MS Mincho" w:cs="宋体"/>
          <w:sz w:val="28"/>
        </w:rPr>
        <w:t>班的班主任工作</w:t>
      </w:r>
      <w:r>
        <w:rPr>
          <w:rFonts w:ascii="宋体" w:eastAsia="宋体" w:cs="宋体"/>
          <w:sz w:val="28"/>
        </w:rPr>
        <w:t>.</w:t>
      </w:r>
      <w:r>
        <w:rPr>
          <w:rFonts w:ascii="宋体" w:eastAsia="宋体" w:hAnsi="SimSun" w:cs="宋体"/>
          <w:sz w:val="28"/>
        </w:rPr>
        <w:t>过</w:t>
      </w:r>
      <w:r>
        <w:rPr>
          <w:rFonts w:ascii="宋体" w:eastAsia="宋体" w:hAnsi="MS Mincho" w:cs="宋体"/>
          <w:sz w:val="28"/>
        </w:rPr>
        <w:t>去的一学期里，我班在学校</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统</w:t>
      </w:r>
      <w:r>
        <w:rPr>
          <w:rFonts w:ascii="宋体" w:eastAsia="宋体" w:hAnsi="MS Mincho" w:cs="宋体"/>
          <w:sz w:val="28"/>
        </w:rPr>
        <w:t>一</w:t>
      </w:r>
      <w:r>
        <w:rPr>
          <w:rFonts w:ascii="宋体" w:eastAsia="宋体" w:hAnsi="SimSun" w:cs="宋体"/>
          <w:sz w:val="28"/>
        </w:rPr>
        <w:t>组织</w:t>
      </w:r>
      <w:r>
        <w:rPr>
          <w:rFonts w:ascii="宋体" w:eastAsia="宋体" w:hAnsi="MS Mincho" w:cs="宋体"/>
          <w:sz w:val="28"/>
        </w:rPr>
        <w:t>下，在任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的大力支持和配合下，各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展，学</w:t>
      </w:r>
      <w:r>
        <w:rPr>
          <w:rFonts w:ascii="宋体" w:eastAsia="宋体" w:hAnsi="SimSun" w:cs="宋体"/>
          <w:sz w:val="28"/>
        </w:rPr>
        <w:t>习</w:t>
      </w:r>
      <w:r>
        <w:rPr>
          <w:rFonts w:ascii="宋体" w:eastAsia="宋体" w:hAnsi="MS Mincho" w:cs="宋体"/>
          <w:sz w:val="28"/>
        </w:rPr>
        <w:t>、生活等方面都取得</w:t>
      </w:r>
      <w:r>
        <w:rPr>
          <w:rFonts w:ascii="宋体" w:eastAsia="宋体" w:hAnsi="SimSun" w:cs="宋体"/>
          <w:sz w:val="28"/>
        </w:rPr>
        <w:t>较</w:t>
      </w:r>
      <w:r>
        <w:rPr>
          <w:rFonts w:ascii="宋体" w:eastAsia="宋体" w:hAnsi="MS Mincho" w:cs="宋体"/>
          <w:sz w:val="28"/>
        </w:rPr>
        <w:t>突出的成</w:t>
      </w:r>
      <w:r>
        <w:rPr>
          <w:rFonts w:ascii="宋体" w:eastAsia="宋体" w:hAnsi="SimSun" w:cs="宋体"/>
          <w:sz w:val="28"/>
        </w:rPr>
        <w:t>绩</w:t>
      </w:r>
      <w:r>
        <w:rPr>
          <w:rFonts w:ascii="宋体" w:eastAsia="宋体" w:cs="宋体"/>
          <w:sz w:val="28"/>
        </w:rPr>
        <w:t>.</w:t>
      </w:r>
      <w:r>
        <w:rPr>
          <w:rFonts w:ascii="宋体" w:eastAsia="宋体" w:hAnsi="SimSun" w:cs="宋体"/>
          <w:sz w:val="28"/>
        </w:rPr>
        <w:t>现</w:t>
      </w:r>
      <w:r>
        <w:rPr>
          <w:rFonts w:ascii="宋体" w:eastAsia="宋体" w:hAnsi="MS Mincho" w:cs="宋体"/>
          <w:sz w:val="28"/>
        </w:rPr>
        <w:t>将本学期的工作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sz w:val="28"/>
        </w:rPr>
        <w:t>一、</w:t>
      </w:r>
      <w:r>
        <w:rPr>
          <w:rFonts w:ascii="宋体" w:eastAsia="宋体" w:hAnsi="SimSun" w:cs="宋体"/>
          <w:b/>
          <w:sz w:val="28"/>
        </w:rPr>
        <w:t>对</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行思想品德教育</w:t>
      </w:r>
      <w:r>
        <w:rPr>
          <w:rFonts w:ascii="宋体" w:eastAsia="宋体" w:cs="宋体"/>
          <w:b/>
          <w:sz w:val="28"/>
        </w:rPr>
        <w:t>.</w:t>
      </w:r>
      <w:r>
        <w:rPr>
          <w:rFonts w:ascii="宋体" w:eastAsia="宋体" w:hAnsi="SimSun" w:cs="宋体"/>
          <w:b/>
          <w:sz w:val="28"/>
        </w:rPr>
        <w:t>让</w:t>
      </w:r>
      <w:r>
        <w:rPr>
          <w:rFonts w:ascii="宋体" w:eastAsia="宋体" w:hAnsi="MS Mincho" w:cs="宋体"/>
          <w:b/>
          <w:sz w:val="28"/>
        </w:rPr>
        <w:t>学生</w:t>
      </w:r>
      <w:r>
        <w:rPr>
          <w:rFonts w:ascii="宋体" w:eastAsia="宋体" w:hAnsi="SimSun" w:cs="宋体"/>
          <w:b/>
          <w:sz w:val="28"/>
        </w:rPr>
        <w:t>热爱</w:t>
      </w:r>
      <w:r>
        <w:rPr>
          <w:rFonts w:ascii="宋体" w:eastAsia="宋体" w:hAnsi="MS Mincho" w:cs="宋体"/>
          <w:b/>
          <w:sz w:val="28"/>
        </w:rPr>
        <w:t>祖国，</w:t>
      </w:r>
      <w:r>
        <w:rPr>
          <w:rFonts w:ascii="宋体" w:eastAsia="宋体" w:hAnsi="SimSun" w:cs="宋体"/>
          <w:b/>
          <w:sz w:val="28"/>
        </w:rPr>
        <w:t>树</w:t>
      </w:r>
      <w:r>
        <w:rPr>
          <w:rFonts w:ascii="宋体" w:eastAsia="宋体" w:hAnsi="MS Mincho" w:cs="宋体"/>
          <w:b/>
          <w:sz w:val="28"/>
        </w:rPr>
        <w:t>立理想，增</w:t>
      </w:r>
      <w:r>
        <w:rPr>
          <w:rFonts w:ascii="宋体" w:eastAsia="宋体" w:hAnsi="SimSun" w:cs="宋体"/>
          <w:b/>
          <w:sz w:val="28"/>
        </w:rPr>
        <w:t>强</w:t>
      </w:r>
      <w:r>
        <w:rPr>
          <w:rFonts w:ascii="宋体" w:eastAsia="宋体" w:hAnsi="MS Mincho" w:cs="宋体"/>
          <w:b/>
          <w:sz w:val="28"/>
        </w:rPr>
        <w:t>集体主</w:t>
      </w:r>
      <w:r>
        <w:rPr>
          <w:rFonts w:ascii="宋体" w:eastAsia="宋体" w:hAnsi="SimSun" w:cs="宋体"/>
          <w:b/>
          <w:sz w:val="28"/>
        </w:rPr>
        <w:t>义观</w:t>
      </w:r>
      <w:r>
        <w:rPr>
          <w:rFonts w:ascii="宋体" w:eastAsia="宋体" w:hAnsi="MS Mincho" w:cs="宋体"/>
          <w:b/>
          <w:sz w:val="28"/>
        </w:rPr>
        <w:t>念，同心</w:t>
      </w:r>
      <w:r>
        <w:rPr>
          <w:rFonts w:ascii="宋体" w:eastAsia="宋体" w:hAnsi="SimSun" w:cs="宋体"/>
          <w:b/>
          <w:sz w:val="28"/>
        </w:rPr>
        <w:t>协</w:t>
      </w:r>
      <w:r>
        <w:rPr>
          <w:rFonts w:ascii="宋体" w:eastAsia="宋体" w:hAnsi="MS Mincho" w:cs="宋体"/>
          <w:b/>
          <w:sz w:val="28"/>
        </w:rPr>
        <w:t>力把班集体的事情</w:t>
      </w:r>
      <w:r>
        <w:rPr>
          <w:rFonts w:ascii="宋体" w:eastAsia="宋体" w:hAnsi="SimSun" w:cs="宋体"/>
          <w:b/>
          <w:sz w:val="28"/>
        </w:rPr>
        <w:t>办</w:t>
      </w:r>
      <w:r>
        <w:rPr>
          <w:rFonts w:ascii="宋体" w:eastAsia="宋体" w:hAnsi="MS Mincho" w:cs="宋体"/>
          <w:b/>
          <w:sz w:val="28"/>
        </w:rPr>
        <w:t>好，以形成良好的班</w:t>
      </w:r>
      <w:r>
        <w:rPr>
          <w:rFonts w:ascii="宋体" w:eastAsia="宋体" w:hAnsi="SimSun" w:cs="宋体"/>
          <w:b/>
          <w:sz w:val="28"/>
        </w:rPr>
        <w:t>风</w:t>
      </w:r>
      <w:r>
        <w:rPr>
          <w:rFonts w:ascii="宋体" w:eastAsia="宋体" w:hAnsi="MS Mincho" w:cs="宋体"/>
          <w:b/>
          <w:sz w:val="28"/>
        </w:rPr>
        <w:t>班貌</w:t>
      </w:r>
      <w:r>
        <w:rPr>
          <w:rFonts w:ascii="宋体" w:eastAsia="宋体" w:cs="宋体"/>
          <w:b/>
          <w:sz w:val="28"/>
        </w:rPr>
        <w:t>.</w:t>
      </w:r>
      <w:r>
        <w:rPr>
          <w:rFonts w:ascii="宋体" w:eastAsia="宋体" w:hAnsi="SimSun" w:cs="宋体"/>
          <w:b/>
          <w:sz w:val="28"/>
        </w:rPr>
        <w:t>为</w:t>
      </w:r>
      <w:r>
        <w:rPr>
          <w:rFonts w:ascii="宋体" w:eastAsia="宋体" w:hAnsi="MS Mincho" w:cs="宋体"/>
          <w:b/>
          <w:sz w:val="28"/>
        </w:rPr>
        <w:t>此，</w:t>
      </w:r>
      <w:r>
        <w:rPr>
          <w:rFonts w:ascii="宋体" w:eastAsia="宋体" w:hAnsi="SimSun" w:cs="宋体"/>
          <w:b/>
          <w:sz w:val="28"/>
        </w:rPr>
        <w:t>开</w:t>
      </w:r>
      <w:r>
        <w:rPr>
          <w:rFonts w:ascii="宋体" w:eastAsia="宋体" w:hAnsi="MS Mincho" w:cs="宋体"/>
          <w:b/>
          <w:sz w:val="28"/>
        </w:rPr>
        <w:t>展了有意</w:t>
      </w:r>
      <w:r>
        <w:rPr>
          <w:rFonts w:ascii="宋体" w:eastAsia="宋体" w:hAnsi="SimSun" w:cs="宋体"/>
          <w:b/>
          <w:sz w:val="28"/>
        </w:rPr>
        <w:t>义</w:t>
      </w:r>
      <w:r>
        <w:rPr>
          <w:rFonts w:ascii="宋体" w:eastAsia="宋体" w:hAnsi="MS Mincho" w:cs="宋体"/>
          <w:b/>
          <w:sz w:val="28"/>
        </w:rPr>
        <w:t>的</w:t>
      </w:r>
      <w:r>
        <w:rPr>
          <w:rFonts w:ascii="宋体" w:eastAsia="宋体" w:cs="宋体"/>
          <w:b/>
          <w:sz w:val="28"/>
        </w:rPr>
        <w:t>“</w:t>
      </w:r>
      <w:r>
        <w:rPr>
          <w:rFonts w:ascii="宋体" w:eastAsia="宋体" w:hAnsi="SimSun" w:cs="宋体"/>
          <w:b/>
          <w:sz w:val="28"/>
        </w:rPr>
        <w:t>读书</w:t>
      </w:r>
      <w:r>
        <w:rPr>
          <w:rFonts w:ascii="宋体" w:eastAsia="宋体" w:hAnsi="MS Mincho" w:cs="宋体"/>
          <w:b/>
          <w:sz w:val="28"/>
        </w:rPr>
        <w:t>活</w:t>
      </w:r>
      <w:r>
        <w:rPr>
          <w:rFonts w:ascii="宋体" w:eastAsia="宋体" w:hAnsi="SimSun" w:cs="宋体"/>
          <w:b/>
          <w:sz w:val="28"/>
        </w:rPr>
        <w:t>动</w:t>
      </w:r>
      <w:r>
        <w:rPr>
          <w:rFonts w:ascii="宋体" w:eastAsia="宋体" w:cs="宋体"/>
          <w:b/>
          <w:sz w:val="28"/>
        </w:rPr>
        <w:t>”</w:t>
      </w:r>
      <w:r>
        <w:rPr>
          <w:rFonts w:ascii="宋体" w:eastAsia="宋体" w:hAnsi="MS Mincho" w:cs="宋体"/>
          <w:b/>
          <w:sz w:val="28"/>
        </w:rPr>
        <w:t>（</w:t>
      </w:r>
      <w:r>
        <w:rPr>
          <w:rFonts w:ascii="宋体" w:eastAsia="宋体" w:hAnsi="SimSun" w:cs="宋体"/>
          <w:b/>
          <w:sz w:val="28"/>
        </w:rPr>
        <w:t>坚</w:t>
      </w:r>
      <w:r>
        <w:rPr>
          <w:rFonts w:ascii="宋体" w:eastAsia="宋体" w:hAnsi="MS Mincho" w:cs="宋体"/>
          <w:b/>
          <w:sz w:val="28"/>
        </w:rPr>
        <w:t>持</w:t>
      </w:r>
      <w:r>
        <w:rPr>
          <w:rFonts w:ascii="宋体" w:eastAsia="宋体" w:hAnsi="SimSun" w:cs="宋体"/>
          <w:b/>
          <w:sz w:val="28"/>
        </w:rPr>
        <w:t>每</w:t>
      </w:r>
      <w:r>
        <w:rPr>
          <w:rFonts w:ascii="宋体" w:eastAsia="宋体" w:hAnsi="MS Mincho" w:cs="宋体"/>
          <w:b/>
          <w:sz w:val="28"/>
        </w:rPr>
        <w:t>周一个小</w:t>
      </w:r>
      <w:r>
        <w:rPr>
          <w:rFonts w:ascii="宋体" w:eastAsia="宋体" w:hAnsi="SimSun" w:cs="宋体"/>
          <w:b/>
          <w:sz w:val="28"/>
        </w:rPr>
        <w:t>组</w:t>
      </w:r>
      <w:r>
        <w:rPr>
          <w:rFonts w:ascii="宋体" w:eastAsia="宋体" w:hAnsi="MS Mincho" w:cs="宋体"/>
          <w:b/>
          <w:sz w:val="28"/>
        </w:rPr>
        <w:t>，自己找文章念）、</w:t>
      </w:r>
      <w:r>
        <w:rPr>
          <w:rFonts w:ascii="宋体" w:eastAsia="宋体" w:cs="宋体"/>
          <w:b/>
          <w:sz w:val="28"/>
        </w:rPr>
        <w:t>“</w:t>
      </w:r>
      <w:r>
        <w:rPr>
          <w:rFonts w:ascii="宋体" w:eastAsia="宋体" w:hAnsi="SimSun" w:cs="宋体"/>
          <w:b/>
          <w:sz w:val="28"/>
        </w:rPr>
        <w:t>庆</w:t>
      </w:r>
      <w:r>
        <w:rPr>
          <w:rFonts w:ascii="宋体" w:eastAsia="宋体" w:hAnsi="MS Mincho" w:cs="宋体"/>
          <w:b/>
          <w:sz w:val="28"/>
        </w:rPr>
        <w:t>国</w:t>
      </w:r>
      <w:r>
        <w:rPr>
          <w:rFonts w:ascii="宋体" w:eastAsia="宋体" w:hAnsi="SimSun" w:cs="宋体"/>
          <w:b/>
          <w:sz w:val="28"/>
        </w:rPr>
        <w:t>庆</w:t>
      </w:r>
      <w:r>
        <w:rPr>
          <w:rFonts w:ascii="宋体" w:eastAsia="宋体" w:cs="宋体"/>
          <w:b/>
          <w:sz w:val="28"/>
        </w:rPr>
        <w:t>”</w:t>
      </w:r>
      <w:r>
        <w:rPr>
          <w:rFonts w:ascii="宋体" w:eastAsia="宋体" w:hAnsi="MS Mincho" w:cs="宋体"/>
          <w:b/>
          <w:sz w:val="28"/>
        </w:rPr>
        <w:t>文</w:t>
      </w:r>
      <w:r>
        <w:rPr>
          <w:rFonts w:ascii="宋体" w:eastAsia="宋体" w:hAnsi="SimSun" w:cs="宋体"/>
          <w:b/>
          <w:sz w:val="28"/>
        </w:rPr>
        <w:t>艺</w:t>
      </w:r>
      <w:r>
        <w:rPr>
          <w:rFonts w:ascii="宋体" w:eastAsia="宋体" w:hAnsi="MS Mincho" w:cs="宋体"/>
          <w:b/>
          <w:sz w:val="28"/>
        </w:rPr>
        <w:t>活</w:t>
      </w:r>
      <w:r>
        <w:rPr>
          <w:rFonts w:ascii="宋体" w:eastAsia="宋体" w:hAnsi="SimSun" w:cs="宋体"/>
          <w:b/>
          <w:sz w:val="28"/>
        </w:rPr>
        <w:t>动</w:t>
      </w:r>
      <w:r>
        <w:rPr>
          <w:rFonts w:ascii="宋体" w:eastAsia="宋体" w:hAnsi="MS Mincho" w:cs="宋体"/>
          <w:b/>
          <w:sz w:val="28"/>
        </w:rPr>
        <w:t>、游</w:t>
      </w:r>
      <w:r>
        <w:rPr>
          <w:rFonts w:ascii="宋体" w:eastAsia="宋体" w:hAnsi="SimSun" w:cs="宋体"/>
          <w:b/>
          <w:sz w:val="28"/>
        </w:rPr>
        <w:t>戏</w:t>
      </w:r>
      <w:r>
        <w:rPr>
          <w:rFonts w:ascii="宋体" w:eastAsia="宋体" w:hAnsi="MS Mincho" w:cs="宋体"/>
          <w:b/>
          <w:sz w:val="28"/>
        </w:rPr>
        <w:t>活</w:t>
      </w:r>
      <w:r>
        <w:rPr>
          <w:rFonts w:ascii="宋体" w:eastAsia="宋体" w:hAnsi="SimSun" w:cs="宋体"/>
          <w:b/>
          <w:sz w:val="28"/>
        </w:rPr>
        <w:t>动</w:t>
      </w:r>
      <w:r>
        <w:rPr>
          <w:rFonts w:ascii="宋体" w:eastAsia="宋体" w:cs="宋体"/>
          <w:b/>
          <w:sz w:val="28"/>
        </w:rPr>
        <w:t>“</w:t>
      </w:r>
      <w:r>
        <w:rPr>
          <w:rFonts w:ascii="宋体" w:eastAsia="宋体" w:hAnsi="MS Mincho" w:cs="宋体"/>
          <w:b/>
          <w:sz w:val="28"/>
        </w:rPr>
        <w:t>母子相</w:t>
      </w:r>
      <w:r>
        <w:rPr>
          <w:rFonts w:ascii="宋体" w:eastAsia="宋体" w:hAnsi="SimSun" w:cs="宋体"/>
          <w:b/>
          <w:sz w:val="28"/>
        </w:rPr>
        <w:t>认</w:t>
      </w:r>
      <w:r>
        <w:rPr>
          <w:rFonts w:ascii="宋体" w:eastAsia="宋体" w:cs="宋体"/>
          <w:b/>
          <w:sz w:val="28"/>
        </w:rPr>
        <w:t>”</w:t>
      </w:r>
      <w:r>
        <w:rPr>
          <w:rFonts w:ascii="宋体" w:eastAsia="宋体" w:hAnsi="MS Mincho" w:cs="宋体"/>
          <w:b/>
          <w:sz w:val="28"/>
        </w:rPr>
        <w:t>、</w:t>
      </w:r>
      <w:r>
        <w:rPr>
          <w:rFonts w:ascii="宋体" w:eastAsia="宋体" w:hAnsi="SimSun" w:cs="宋体"/>
          <w:b/>
          <w:sz w:val="28"/>
        </w:rPr>
        <w:t>讲</w:t>
      </w:r>
      <w:r>
        <w:rPr>
          <w:rFonts w:ascii="宋体" w:eastAsia="宋体" w:hAnsi="MS Mincho" w:cs="宋体"/>
          <w:b/>
          <w:sz w:val="28"/>
        </w:rPr>
        <w:t>故事</w:t>
      </w:r>
      <w:r>
        <w:rPr>
          <w:rFonts w:ascii="宋体" w:eastAsia="宋体" w:cs="宋体"/>
          <w:b/>
          <w:sz w:val="28"/>
        </w:rPr>
        <w:t>“</w:t>
      </w:r>
      <w:r>
        <w:rPr>
          <w:rFonts w:ascii="宋体" w:eastAsia="宋体" w:hAnsi="SimSun" w:cs="宋体"/>
          <w:b/>
          <w:sz w:val="28"/>
        </w:rPr>
        <w:t>历</w:t>
      </w:r>
      <w:r>
        <w:rPr>
          <w:rFonts w:ascii="宋体" w:eastAsia="宋体" w:hAnsi="MS Mincho" w:cs="宋体"/>
          <w:b/>
          <w:sz w:val="28"/>
        </w:rPr>
        <w:t>史典故</w:t>
      </w:r>
      <w:r>
        <w:rPr>
          <w:rFonts w:ascii="宋体" w:eastAsia="宋体" w:cs="宋体"/>
          <w:b/>
          <w:sz w:val="28"/>
        </w:rPr>
        <w:t>”</w:t>
      </w:r>
      <w:r>
        <w:rPr>
          <w:rFonts w:ascii="宋体" w:eastAsia="宋体" w:hAnsi="MS Mincho" w:cs="宋体"/>
          <w:b/>
          <w:sz w:val="28"/>
        </w:rPr>
        <w:t>知</w:t>
      </w:r>
      <w:r>
        <w:rPr>
          <w:rFonts w:ascii="宋体" w:eastAsia="宋体" w:hAnsi="SimSun" w:cs="宋体"/>
          <w:b/>
          <w:sz w:val="28"/>
        </w:rPr>
        <w:t>识</w:t>
      </w:r>
      <w:r>
        <w:rPr>
          <w:rFonts w:ascii="宋体" w:eastAsia="宋体" w:hAnsi="MS Mincho" w:cs="宋体"/>
          <w:b/>
          <w:sz w:val="28"/>
        </w:rPr>
        <w:t>竟</w:t>
      </w:r>
      <w:r>
        <w:rPr>
          <w:rFonts w:ascii="宋体" w:eastAsia="宋体" w:hAnsi="SimSun" w:cs="宋体"/>
          <w:b/>
          <w:sz w:val="28"/>
        </w:rPr>
        <w:t>赛</w:t>
      </w:r>
      <w:r>
        <w:rPr>
          <w:rFonts w:ascii="宋体" w:eastAsia="宋体" w:cs="宋体"/>
          <w:b/>
          <w:sz w:val="28"/>
        </w:rPr>
        <w:t>“</w:t>
      </w:r>
      <w:r>
        <w:rPr>
          <w:rFonts w:ascii="宋体" w:eastAsia="宋体" w:hAnsi="MS Mincho" w:cs="宋体"/>
          <w:b/>
          <w:sz w:val="28"/>
        </w:rPr>
        <w:t>走</w:t>
      </w:r>
      <w:r>
        <w:rPr>
          <w:rFonts w:ascii="宋体" w:eastAsia="宋体" w:hAnsi="SimSun" w:cs="宋体"/>
          <w:b/>
          <w:sz w:val="28"/>
        </w:rPr>
        <w:t>进</w:t>
      </w:r>
      <w:r>
        <w:rPr>
          <w:rFonts w:ascii="宋体" w:eastAsia="宋体" w:hAnsi="MS Mincho" w:cs="宋体"/>
          <w:b/>
          <w:sz w:val="28"/>
        </w:rPr>
        <w:t>十六大</w:t>
      </w:r>
      <w:r>
        <w:rPr>
          <w:rFonts w:ascii="宋体" w:eastAsia="宋体" w:cs="宋体"/>
          <w:b/>
          <w:sz w:val="28"/>
        </w:rPr>
        <w:t>”</w:t>
      </w:r>
      <w:r>
        <w:rPr>
          <w:rFonts w:ascii="宋体" w:eastAsia="宋体" w:hAnsi="MS Mincho" w:cs="宋体"/>
          <w:b/>
          <w:sz w:val="28"/>
        </w:rPr>
        <w:t>等丰富多彩的活</w:t>
      </w:r>
      <w:r>
        <w:rPr>
          <w:rFonts w:ascii="宋体" w:eastAsia="宋体" w:hAnsi="SimSun" w:cs="宋体"/>
          <w:b/>
          <w:sz w:val="28"/>
        </w:rPr>
        <w:t>动</w:t>
      </w:r>
      <w:r>
        <w:rPr>
          <w:rFonts w:ascii="宋体" w:eastAsia="宋体"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二、教育学生学好各</w:t>
      </w:r>
      <w:r>
        <w:rPr>
          <w:rFonts w:ascii="宋体" w:eastAsia="宋体" w:hAnsi="SimSun" w:cs="宋体"/>
          <w:b/>
          <w:sz w:val="28"/>
        </w:rPr>
        <w:t>门</w:t>
      </w:r>
      <w:r>
        <w:rPr>
          <w:rFonts w:ascii="宋体" w:eastAsia="宋体" w:hAnsi="MS Mincho" w:cs="宋体"/>
          <w:b/>
          <w:sz w:val="28"/>
        </w:rPr>
        <w:t>功</w:t>
      </w:r>
      <w:r>
        <w:rPr>
          <w:rFonts w:ascii="宋体" w:eastAsia="宋体" w:hAnsi="SimSun" w:cs="宋体"/>
          <w:b/>
          <w:sz w:val="28"/>
        </w:rPr>
        <w:t>课</w:t>
      </w:r>
      <w:r>
        <w:rPr>
          <w:rFonts w:ascii="宋体" w:eastAsia="宋体" w:cs="宋体"/>
          <w:b/>
          <w:sz w:val="28"/>
        </w:rPr>
        <w:t>.</w:t>
      </w:r>
      <w:r>
        <w:rPr>
          <w:rFonts w:ascii="宋体" w:eastAsia="宋体" w:hAnsi="MS Mincho" w:cs="宋体"/>
          <w:b/>
          <w:sz w:val="28"/>
        </w:rPr>
        <w:t>学</w:t>
      </w:r>
      <w:r>
        <w:rPr>
          <w:rFonts w:ascii="宋体" w:eastAsia="宋体" w:hAnsi="SimSun" w:cs="宋体"/>
          <w:b/>
          <w:sz w:val="28"/>
        </w:rPr>
        <w:t>习</w:t>
      </w:r>
      <w:r>
        <w:rPr>
          <w:rFonts w:ascii="宋体" w:eastAsia="宋体" w:hAnsi="MS Mincho" w:cs="宋体"/>
          <w:b/>
          <w:sz w:val="28"/>
        </w:rPr>
        <w:t>文化科学知</w:t>
      </w:r>
      <w:r>
        <w:rPr>
          <w:rFonts w:ascii="宋体" w:eastAsia="宋体" w:hAnsi="SimSun" w:cs="宋体"/>
          <w:b/>
          <w:sz w:val="28"/>
        </w:rPr>
        <w:t>识</w:t>
      </w:r>
      <w:r>
        <w:rPr>
          <w:rFonts w:ascii="宋体" w:eastAsia="宋体" w:hAnsi="MS Mincho" w:cs="宋体"/>
          <w:b/>
          <w:sz w:val="28"/>
        </w:rPr>
        <w:t>，是学生的基本任</w:t>
      </w:r>
      <w:r>
        <w:rPr>
          <w:rFonts w:ascii="宋体" w:eastAsia="宋体" w:hAnsi="SimSun" w:cs="宋体"/>
          <w:b/>
          <w:sz w:val="28"/>
        </w:rPr>
        <w:t>务</w:t>
      </w:r>
      <w:r>
        <w:rPr>
          <w:rFonts w:ascii="宋体" w:eastAsia="宋体" w:hAnsi="MS Mincho" w:cs="宋体"/>
          <w:b/>
          <w:sz w:val="28"/>
        </w:rPr>
        <w:t>，我不断地帮助学生明确目的，端正学</w:t>
      </w:r>
      <w:r>
        <w:rPr>
          <w:rFonts w:ascii="宋体" w:eastAsia="宋体" w:hAnsi="SimSun" w:cs="宋体"/>
          <w:b/>
          <w:sz w:val="28"/>
        </w:rPr>
        <w:t>习态</w:t>
      </w:r>
      <w:r>
        <w:rPr>
          <w:rFonts w:ascii="宋体" w:eastAsia="宋体" w:hAnsi="MS Mincho" w:cs="宋体"/>
          <w:b/>
          <w:sz w:val="28"/>
        </w:rPr>
        <w:t>度，改</w:t>
      </w:r>
      <w:r>
        <w:rPr>
          <w:rFonts w:ascii="宋体" w:eastAsia="宋体" w:hAnsi="SimSun" w:cs="宋体"/>
          <w:b/>
          <w:sz w:val="28"/>
        </w:rPr>
        <w:t>进</w:t>
      </w:r>
      <w:r>
        <w:rPr>
          <w:rFonts w:ascii="宋体" w:eastAsia="宋体" w:hAnsi="MS Mincho" w:cs="宋体"/>
          <w:b/>
          <w:sz w:val="28"/>
        </w:rPr>
        <w:t>学</w:t>
      </w:r>
      <w:r>
        <w:rPr>
          <w:rFonts w:ascii="宋体" w:eastAsia="宋体" w:hAnsi="SimSun" w:cs="宋体"/>
          <w:b/>
          <w:sz w:val="28"/>
        </w:rPr>
        <w:t>习</w:t>
      </w:r>
      <w:r>
        <w:rPr>
          <w:rFonts w:ascii="宋体" w:eastAsia="宋体" w:hAnsi="MS Mincho" w:cs="宋体"/>
          <w:b/>
          <w:sz w:val="28"/>
        </w:rPr>
        <w:t>方法，交流学</w:t>
      </w:r>
      <w:r>
        <w:rPr>
          <w:rFonts w:ascii="宋体" w:eastAsia="宋体" w:hAnsi="SimSun" w:cs="宋体"/>
          <w:b/>
          <w:sz w:val="28"/>
        </w:rPr>
        <w:t>习经验</w:t>
      </w:r>
      <w:r>
        <w:rPr>
          <w:rFonts w:ascii="宋体" w:eastAsia="宋体" w:hAnsi="MS Mincho" w:cs="宋体"/>
          <w:b/>
          <w:sz w:val="28"/>
        </w:rPr>
        <w:t>，</w:t>
      </w:r>
      <w:r>
        <w:rPr>
          <w:rFonts w:ascii="宋体" w:eastAsia="宋体" w:hAnsi="SimSun" w:cs="宋体"/>
          <w:b/>
          <w:sz w:val="28"/>
        </w:rPr>
        <w:t>创</w:t>
      </w:r>
      <w:r>
        <w:rPr>
          <w:rFonts w:ascii="宋体" w:eastAsia="宋体" w:hAnsi="MS Mincho" w:cs="宋体"/>
          <w:b/>
          <w:sz w:val="28"/>
        </w:rPr>
        <w:t>造良好的学</w:t>
      </w:r>
      <w:r>
        <w:rPr>
          <w:rFonts w:ascii="宋体" w:eastAsia="宋体" w:hAnsi="SimSun" w:cs="宋体"/>
          <w:b/>
          <w:sz w:val="28"/>
        </w:rPr>
        <w:t>习环</w:t>
      </w:r>
      <w:r>
        <w:rPr>
          <w:rFonts w:ascii="宋体" w:eastAsia="宋体" w:hAnsi="MS Mincho" w:cs="宋体"/>
          <w:b/>
          <w:sz w:val="28"/>
        </w:rPr>
        <w:t>境；并</w:t>
      </w:r>
      <w:r>
        <w:rPr>
          <w:rFonts w:ascii="宋体" w:eastAsia="宋体" w:hAnsi="SimSun" w:cs="宋体"/>
          <w:b/>
          <w:sz w:val="28"/>
        </w:rPr>
        <w:t>协调</w:t>
      </w:r>
      <w:r>
        <w:rPr>
          <w:rFonts w:ascii="宋体" w:eastAsia="宋体" w:hAnsi="MS Mincho" w:cs="宋体"/>
          <w:b/>
          <w:sz w:val="28"/>
        </w:rPr>
        <w:t>好各科的学</w:t>
      </w:r>
      <w:r>
        <w:rPr>
          <w:rFonts w:ascii="宋体" w:eastAsia="宋体" w:hAnsi="SimSun" w:cs="宋体"/>
          <w:b/>
          <w:sz w:val="28"/>
        </w:rPr>
        <w:t>习</w:t>
      </w:r>
      <w:r>
        <w:rPr>
          <w:rFonts w:ascii="宋体" w:eastAsia="宋体" w:hAnsi="MS Mincho" w:cs="宋体"/>
          <w:b/>
          <w:sz w:val="28"/>
        </w:rPr>
        <w:t>成</w:t>
      </w:r>
      <w:r>
        <w:rPr>
          <w:rFonts w:ascii="宋体" w:eastAsia="宋体" w:hAnsi="SimSun" w:cs="宋体"/>
          <w:b/>
          <w:sz w:val="28"/>
        </w:rPr>
        <w:t>绩</w:t>
      </w:r>
      <w:r>
        <w:rPr>
          <w:rFonts w:ascii="宋体" w:eastAsia="宋体" w:hAnsi="MS Mincho" w:cs="宋体"/>
          <w:b/>
          <w:sz w:val="28"/>
        </w:rPr>
        <w:t>，完成学</w:t>
      </w:r>
      <w:r>
        <w:rPr>
          <w:rFonts w:ascii="宋体" w:eastAsia="宋体" w:hAnsi="SimSun" w:cs="宋体"/>
          <w:b/>
          <w:sz w:val="28"/>
        </w:rPr>
        <w:t>习</w:t>
      </w:r>
      <w:r>
        <w:rPr>
          <w:rFonts w:ascii="宋体" w:eastAsia="宋体" w:hAnsi="MS Mincho" w:cs="宋体"/>
          <w:b/>
          <w:sz w:val="28"/>
        </w:rPr>
        <w:t>任</w:t>
      </w:r>
      <w:r>
        <w:rPr>
          <w:rFonts w:ascii="宋体" w:eastAsia="宋体" w:hAnsi="SimSun" w:cs="宋体"/>
          <w:b/>
          <w:sz w:val="28"/>
        </w:rPr>
        <w:t>务</w:t>
      </w:r>
      <w:r>
        <w:rPr>
          <w:rFonts w:ascii="宋体" w:eastAsia="宋体" w:cs="宋体"/>
          <w:b/>
          <w:sz w:val="28"/>
        </w:rPr>
        <w:t>.</w:t>
      </w:r>
      <w:r>
        <w:rPr>
          <w:rFonts w:ascii="宋体" w:eastAsia="宋体" w:hAnsi="SimSun" w:cs="宋体"/>
          <w:b/>
          <w:sz w:val="28"/>
        </w:rPr>
        <w:t>为</w:t>
      </w:r>
      <w:r>
        <w:rPr>
          <w:rFonts w:ascii="宋体" w:eastAsia="宋体" w:hAnsi="MS Mincho" w:cs="宋体"/>
          <w:b/>
          <w:sz w:val="28"/>
        </w:rPr>
        <w:t>此，我班</w:t>
      </w:r>
      <w:r>
        <w:rPr>
          <w:rFonts w:ascii="宋体" w:eastAsia="宋体" w:hAnsi="SimSun" w:cs="宋体"/>
          <w:b/>
          <w:sz w:val="28"/>
        </w:rPr>
        <w:t>组织开</w:t>
      </w:r>
      <w:r>
        <w:rPr>
          <w:rFonts w:ascii="宋体" w:eastAsia="宋体" w:hAnsi="MS Mincho" w:cs="宋体"/>
          <w:b/>
          <w:sz w:val="28"/>
        </w:rPr>
        <w:t>展了</w:t>
      </w:r>
      <w:r>
        <w:rPr>
          <w:rFonts w:ascii="宋体" w:eastAsia="宋体" w:hAnsi="SimSun" w:cs="宋体"/>
          <w:b/>
          <w:sz w:val="28"/>
        </w:rPr>
        <w:t>辩论赛</w:t>
      </w:r>
      <w:r>
        <w:rPr>
          <w:rFonts w:ascii="宋体" w:eastAsia="宋体" w:cs="宋体"/>
          <w:b/>
          <w:sz w:val="28"/>
        </w:rPr>
        <w:t>“</w:t>
      </w:r>
      <w:r>
        <w:rPr>
          <w:rFonts w:ascii="宋体" w:eastAsia="宋体" w:hAnsi="MS Mincho" w:cs="宋体"/>
          <w:b/>
          <w:sz w:val="28"/>
        </w:rPr>
        <w:t>未来需要</w:t>
      </w:r>
      <w:r>
        <w:rPr>
          <w:rFonts w:ascii="宋体" w:eastAsia="宋体" w:hAnsi="SimSun" w:cs="宋体"/>
          <w:b/>
          <w:sz w:val="28"/>
        </w:rPr>
        <w:t>综</w:t>
      </w:r>
      <w:r>
        <w:rPr>
          <w:rFonts w:ascii="宋体" w:eastAsia="宋体" w:hAnsi="MS Mincho" w:cs="宋体"/>
          <w:b/>
          <w:sz w:val="28"/>
        </w:rPr>
        <w:t>合人才</w:t>
      </w:r>
      <w:r>
        <w:rPr>
          <w:rFonts w:ascii="宋体" w:eastAsia="宋体" w:hAnsi="SimSun" w:cs="宋体"/>
          <w:b/>
          <w:sz w:val="28"/>
        </w:rPr>
        <w:t>还</w:t>
      </w:r>
      <w:r>
        <w:rPr>
          <w:rFonts w:ascii="宋体" w:eastAsia="宋体" w:hAnsi="MS Mincho" w:cs="宋体"/>
          <w:b/>
          <w:sz w:val="28"/>
        </w:rPr>
        <w:t>是</w:t>
      </w:r>
      <w:r>
        <w:rPr>
          <w:rFonts w:ascii="宋体" w:eastAsia="宋体" w:hAnsi="SimSun" w:cs="宋体"/>
          <w:b/>
          <w:sz w:val="28"/>
        </w:rPr>
        <w:t>专业</w:t>
      </w:r>
      <w:r>
        <w:rPr>
          <w:rFonts w:ascii="宋体" w:eastAsia="宋体" w:hAnsi="MS Mincho" w:cs="宋体"/>
          <w:b/>
          <w:sz w:val="28"/>
        </w:rPr>
        <w:t>人才？</w:t>
      </w:r>
      <w:r>
        <w:rPr>
          <w:rFonts w:ascii="宋体" w:eastAsia="宋体" w:cs="宋体"/>
          <w:b/>
          <w:sz w:val="28"/>
        </w:rPr>
        <w:t>”</w:t>
      </w:r>
      <w:r>
        <w:rPr>
          <w:rFonts w:ascii="宋体" w:eastAsia="宋体" w:hAnsi="MS Mincho" w:cs="宋体"/>
          <w:b/>
          <w:sz w:val="28"/>
        </w:rPr>
        <w:t>、</w:t>
      </w:r>
      <w:r>
        <w:rPr>
          <w:rFonts w:ascii="宋体" w:eastAsia="宋体" w:cs="宋体"/>
          <w:b/>
          <w:sz w:val="28"/>
        </w:rPr>
        <w:t>“</w:t>
      </w:r>
      <w:r>
        <w:rPr>
          <w:rFonts w:ascii="宋体" w:eastAsia="宋体" w:hAnsi="MS Mincho" w:cs="宋体"/>
          <w:b/>
          <w:sz w:val="28"/>
        </w:rPr>
        <w:t>如何看待高考？</w:t>
      </w:r>
      <w:r>
        <w:rPr>
          <w:rFonts w:ascii="宋体" w:eastAsia="宋体" w:cs="宋体"/>
          <w:b/>
          <w:sz w:val="28"/>
        </w:rPr>
        <w:t>”</w:t>
      </w:r>
      <w:r>
        <w:rPr>
          <w:rFonts w:ascii="宋体" w:eastAsia="宋体" w:hAnsi="MS Mincho" w:cs="宋体"/>
          <w:b/>
          <w:sz w:val="28"/>
        </w:rPr>
        <w:t>并特邀了</w:t>
      </w:r>
      <w:r>
        <w:rPr>
          <w:rFonts w:ascii="宋体" w:eastAsia="宋体" w:cs="宋体"/>
          <w:b/>
          <w:sz w:val="28"/>
        </w:rPr>
        <w:t>41</w:t>
      </w:r>
      <w:r>
        <w:rPr>
          <w:rFonts w:ascii="宋体" w:eastAsia="宋体" w:hAnsi="MS Mincho" w:cs="宋体"/>
          <w:b/>
          <w:sz w:val="28"/>
        </w:rPr>
        <w:t>班王</w:t>
      </w:r>
      <w:r>
        <w:rPr>
          <w:rFonts w:ascii="宋体" w:eastAsia="宋体" w:hAnsi="SimSun" w:cs="宋体"/>
          <w:b/>
          <w:sz w:val="28"/>
        </w:rPr>
        <w:t>洁</w:t>
      </w:r>
      <w:r>
        <w:rPr>
          <w:rFonts w:ascii="宋体" w:eastAsia="宋体" w:hAnsi="MS Mincho" w:cs="宋体"/>
          <w:b/>
          <w:sz w:val="28"/>
        </w:rPr>
        <w:t>晶同学到我班</w:t>
      </w:r>
      <w:r>
        <w:rPr>
          <w:rFonts w:ascii="宋体" w:eastAsia="宋体" w:hAnsi="SimSun" w:cs="宋体"/>
          <w:b/>
          <w:sz w:val="28"/>
        </w:rPr>
        <w:t>进</w:t>
      </w:r>
      <w:r>
        <w:rPr>
          <w:rFonts w:ascii="宋体" w:eastAsia="宋体" w:hAnsi="MS Mincho" w:cs="宋体"/>
          <w:b/>
          <w:sz w:val="28"/>
        </w:rPr>
        <w:t>行了学</w:t>
      </w:r>
      <w:r>
        <w:rPr>
          <w:rFonts w:ascii="宋体" w:eastAsia="宋体" w:hAnsi="SimSun" w:cs="宋体"/>
          <w:b/>
          <w:sz w:val="28"/>
        </w:rPr>
        <w:t>习经验</w:t>
      </w:r>
      <w:r>
        <w:rPr>
          <w:rFonts w:ascii="宋体" w:eastAsia="宋体" w:hAnsi="MS Mincho" w:cs="宋体"/>
          <w:b/>
          <w:sz w:val="28"/>
        </w:rPr>
        <w:t>交流、</w:t>
      </w:r>
      <w:r>
        <w:rPr>
          <w:rFonts w:ascii="宋体" w:eastAsia="宋体" w:hAnsi="SimSun" w:cs="宋体"/>
          <w:b/>
          <w:sz w:val="28"/>
        </w:rPr>
        <w:t>开</w:t>
      </w:r>
      <w:r>
        <w:rPr>
          <w:rFonts w:ascii="宋体" w:eastAsia="宋体" w:hAnsi="MS Mincho" w:cs="宋体"/>
          <w:b/>
          <w:sz w:val="28"/>
        </w:rPr>
        <w:t>展了知</w:t>
      </w:r>
      <w:r>
        <w:rPr>
          <w:rFonts w:ascii="宋体" w:eastAsia="宋体" w:hAnsi="SimSun" w:cs="宋体"/>
          <w:b/>
          <w:sz w:val="28"/>
        </w:rPr>
        <w:t>识竞赛</w:t>
      </w:r>
      <w:r>
        <w:rPr>
          <w:rFonts w:ascii="宋体" w:eastAsia="宋体" w:hAnsi="MS Mincho" w:cs="宋体"/>
          <w:b/>
          <w:sz w:val="28"/>
        </w:rPr>
        <w:t>、</w:t>
      </w:r>
      <w:r>
        <w:rPr>
          <w:rFonts w:ascii="宋体" w:eastAsia="宋体" w:hAnsi="SimSun" w:cs="宋体"/>
          <w:b/>
          <w:sz w:val="28"/>
        </w:rPr>
        <w:t>脑</w:t>
      </w:r>
      <w:r>
        <w:rPr>
          <w:rFonts w:ascii="宋体" w:eastAsia="宋体" w:hAnsi="MS Mincho" w:cs="宋体"/>
          <w:b/>
          <w:sz w:val="28"/>
        </w:rPr>
        <w:t>筋急</w:t>
      </w:r>
      <w:r>
        <w:rPr>
          <w:rFonts w:ascii="宋体" w:eastAsia="宋体" w:hAnsi="SimSun" w:cs="宋体"/>
          <w:b/>
          <w:sz w:val="28"/>
        </w:rPr>
        <w:t>转</w:t>
      </w:r>
      <w:r>
        <w:rPr>
          <w:rFonts w:ascii="宋体" w:eastAsia="宋体" w:hAnsi="MS Mincho" w:cs="宋体"/>
          <w:b/>
          <w:sz w:val="28"/>
        </w:rPr>
        <w:t>弯及会考、高考</w:t>
      </w:r>
      <w:r>
        <w:rPr>
          <w:rFonts w:ascii="宋体" w:eastAsia="宋体" w:hAnsi="SimSun" w:cs="宋体"/>
          <w:b/>
          <w:sz w:val="28"/>
        </w:rPr>
        <w:t>总动员</w:t>
      </w:r>
      <w:r>
        <w:rPr>
          <w:rFonts w:ascii="宋体" w:eastAsia="宋体" w:hAnsi="MS Mincho" w:cs="宋体"/>
          <w:b/>
          <w:sz w:val="28"/>
        </w:rPr>
        <w:t>等主</w:t>
      </w:r>
      <w:r>
        <w:rPr>
          <w:rFonts w:ascii="宋体" w:eastAsia="宋体" w:hAnsi="SimSun" w:cs="宋体"/>
          <w:b/>
          <w:sz w:val="28"/>
        </w:rPr>
        <w:t>题</w:t>
      </w:r>
      <w:r>
        <w:rPr>
          <w:rFonts w:ascii="宋体" w:eastAsia="宋体" w:hAnsi="MS Mincho" w:cs="宋体"/>
          <w:b/>
          <w:sz w:val="28"/>
        </w:rPr>
        <w:t>班会</w:t>
      </w:r>
      <w:r>
        <w:rPr>
          <w:rFonts w:ascii="宋体" w:eastAsia="宋体"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三、</w:t>
      </w:r>
      <w:r>
        <w:rPr>
          <w:rFonts w:ascii="宋体" w:eastAsia="宋体" w:hAnsi="SimSun" w:cs="宋体"/>
          <w:b/>
          <w:sz w:val="28"/>
        </w:rPr>
        <w:t>组织</w:t>
      </w:r>
      <w:r>
        <w:rPr>
          <w:rFonts w:ascii="宋体" w:eastAsia="宋体" w:hAnsi="MS Mincho" w:cs="宋体"/>
          <w:b/>
          <w:sz w:val="28"/>
        </w:rPr>
        <w:t>学生参加各</w:t>
      </w:r>
      <w:r>
        <w:rPr>
          <w:rFonts w:ascii="宋体" w:eastAsia="宋体" w:hAnsi="SimSun" w:cs="宋体"/>
          <w:b/>
          <w:sz w:val="28"/>
        </w:rPr>
        <w:t>类</w:t>
      </w:r>
      <w:r>
        <w:rPr>
          <w:rFonts w:ascii="宋体" w:eastAsia="宋体" w:hAnsi="MS Mincho" w:cs="宋体"/>
          <w:b/>
          <w:sz w:val="28"/>
        </w:rPr>
        <w:t>文体活</w:t>
      </w:r>
      <w:r>
        <w:rPr>
          <w:rFonts w:ascii="宋体" w:eastAsia="宋体" w:hAnsi="SimSun" w:cs="宋体"/>
          <w:b/>
          <w:sz w:val="28"/>
        </w:rPr>
        <w:t>动</w:t>
      </w:r>
      <w:r>
        <w:rPr>
          <w:rFonts w:ascii="宋体" w:eastAsia="宋体" w:hAnsi="MS Mincho" w:cs="宋体"/>
          <w:b/>
          <w:sz w:val="28"/>
        </w:rPr>
        <w:t>及</w:t>
      </w:r>
      <w:r>
        <w:rPr>
          <w:rFonts w:ascii="宋体" w:eastAsia="宋体" w:hAnsi="SimSun" w:cs="宋体"/>
          <w:b/>
          <w:sz w:val="28"/>
        </w:rPr>
        <w:t>劳动</w:t>
      </w:r>
      <w:r>
        <w:rPr>
          <w:rFonts w:ascii="宋体" w:eastAsia="宋体" w:cs="宋体"/>
          <w:b/>
          <w:sz w:val="28"/>
        </w:rPr>
        <w:t>.</w:t>
      </w:r>
      <w:r>
        <w:rPr>
          <w:rFonts w:ascii="宋体" w:eastAsia="宋体" w:hAnsi="MS Mincho" w:cs="宋体"/>
          <w:b/>
          <w:sz w:val="28"/>
        </w:rPr>
        <w:t>通</w:t>
      </w:r>
      <w:r>
        <w:rPr>
          <w:rFonts w:ascii="宋体" w:eastAsia="宋体" w:hAnsi="SimSun" w:cs="宋体"/>
          <w:b/>
          <w:sz w:val="28"/>
        </w:rPr>
        <w:t>过每</w:t>
      </w:r>
      <w:r>
        <w:rPr>
          <w:rFonts w:ascii="宋体" w:eastAsia="宋体" w:hAnsi="MS Mincho" w:cs="宋体"/>
          <w:b/>
          <w:sz w:val="28"/>
        </w:rPr>
        <w:t>周的主</w:t>
      </w:r>
      <w:r>
        <w:rPr>
          <w:rFonts w:ascii="宋体" w:eastAsia="宋体" w:hAnsi="SimSun" w:cs="宋体"/>
          <w:b/>
          <w:sz w:val="28"/>
        </w:rPr>
        <w:t>题</w:t>
      </w:r>
      <w:r>
        <w:rPr>
          <w:rFonts w:ascii="宋体" w:eastAsia="宋体" w:hAnsi="MS Mincho" w:cs="宋体"/>
          <w:b/>
          <w:sz w:val="28"/>
        </w:rPr>
        <w:t>班会及学校</w:t>
      </w:r>
      <w:r>
        <w:rPr>
          <w:rFonts w:ascii="宋体" w:eastAsia="宋体" w:hAnsi="SimSun" w:cs="宋体"/>
          <w:b/>
          <w:sz w:val="28"/>
        </w:rPr>
        <w:t>组织</w:t>
      </w:r>
      <w:r>
        <w:rPr>
          <w:rFonts w:ascii="宋体" w:eastAsia="宋体" w:hAnsi="MS Mincho" w:cs="宋体"/>
          <w:b/>
          <w:sz w:val="28"/>
        </w:rPr>
        <w:t>的体育比</w:t>
      </w:r>
      <w:r>
        <w:rPr>
          <w:rFonts w:ascii="宋体" w:eastAsia="宋体" w:hAnsi="SimSun" w:cs="宋体"/>
          <w:b/>
          <w:sz w:val="28"/>
        </w:rPr>
        <w:t>赛</w:t>
      </w:r>
      <w:r>
        <w:rPr>
          <w:rFonts w:ascii="宋体" w:eastAsia="宋体" w:hAnsi="MS Mincho" w:cs="宋体"/>
          <w:b/>
          <w:sz w:val="28"/>
        </w:rPr>
        <w:t>（冬运会），增</w:t>
      </w:r>
      <w:r>
        <w:rPr>
          <w:rFonts w:ascii="宋体" w:eastAsia="宋体" w:hAnsi="SimSun" w:cs="宋体"/>
          <w:b/>
          <w:sz w:val="28"/>
        </w:rPr>
        <w:t>强</w:t>
      </w:r>
      <w:r>
        <w:rPr>
          <w:rFonts w:ascii="宋体" w:eastAsia="宋体" w:hAnsi="MS Mincho" w:cs="宋体"/>
          <w:b/>
          <w:sz w:val="28"/>
        </w:rPr>
        <w:t>学生的集体</w:t>
      </w:r>
      <w:r>
        <w:rPr>
          <w:rFonts w:ascii="宋体" w:eastAsia="宋体" w:hAnsi="SimSun" w:cs="宋体"/>
          <w:b/>
          <w:sz w:val="28"/>
        </w:rPr>
        <w:t>观</w:t>
      </w:r>
      <w:r>
        <w:rPr>
          <w:rFonts w:ascii="宋体" w:eastAsia="宋体" w:hAnsi="MS Mincho" w:cs="宋体"/>
          <w:b/>
          <w:sz w:val="28"/>
        </w:rPr>
        <w:t>念，丰富了学生的</w:t>
      </w:r>
      <w:r>
        <w:rPr>
          <w:rFonts w:ascii="宋体" w:eastAsia="宋体" w:hAnsi="SimSun" w:cs="宋体"/>
          <w:b/>
          <w:sz w:val="28"/>
        </w:rPr>
        <w:t>课</w:t>
      </w:r>
      <w:r>
        <w:rPr>
          <w:rFonts w:ascii="宋体" w:eastAsia="宋体" w:hAnsi="MS Mincho" w:cs="宋体"/>
          <w:b/>
          <w:sz w:val="28"/>
        </w:rPr>
        <w:t>余生活，陶冶了学生的情操</w:t>
      </w:r>
      <w:r>
        <w:rPr>
          <w:rFonts w:ascii="宋体" w:eastAsia="宋体" w:cs="宋体"/>
          <w:b/>
          <w:sz w:val="28"/>
        </w:rPr>
        <w:t>.</w:t>
      </w:r>
      <w:r>
        <w:rPr>
          <w:rFonts w:ascii="宋体" w:eastAsia="宋体" w:hAnsi="MS Mincho" w:cs="宋体"/>
          <w:b/>
          <w:sz w:val="28"/>
        </w:rPr>
        <w:t>通</w:t>
      </w:r>
      <w:r>
        <w:rPr>
          <w:rFonts w:ascii="宋体" w:eastAsia="宋体" w:hAnsi="SimSun" w:cs="宋体"/>
          <w:b/>
          <w:sz w:val="28"/>
        </w:rPr>
        <w:t>过每</w:t>
      </w:r>
      <w:r>
        <w:rPr>
          <w:rFonts w:ascii="宋体" w:eastAsia="宋体" w:hAnsi="MS Mincho" w:cs="宋体"/>
          <w:b/>
          <w:sz w:val="28"/>
        </w:rPr>
        <w:t>周的</w:t>
      </w:r>
      <w:r>
        <w:rPr>
          <w:rFonts w:ascii="宋体" w:eastAsia="宋体" w:cs="宋体"/>
          <w:b/>
          <w:sz w:val="28"/>
        </w:rPr>
        <w:t>.</w:t>
      </w:r>
      <w:r>
        <w:rPr>
          <w:rFonts w:ascii="宋体" w:eastAsia="宋体" w:hAnsi="MS Mincho" w:cs="宋体"/>
          <w:b/>
          <w:sz w:val="28"/>
        </w:rPr>
        <w:t>集体</w:t>
      </w:r>
      <w:r>
        <w:rPr>
          <w:rFonts w:ascii="宋体" w:eastAsia="宋体" w:hAnsi="SimSun" w:cs="宋体"/>
          <w:b/>
          <w:sz w:val="28"/>
        </w:rPr>
        <w:t>劳动</w:t>
      </w:r>
      <w:r>
        <w:rPr>
          <w:rFonts w:ascii="宋体" w:eastAsia="宋体" w:hAnsi="MS Mincho" w:cs="宋体"/>
          <w:b/>
          <w:sz w:val="28"/>
        </w:rPr>
        <w:t>，增</w:t>
      </w:r>
      <w:r>
        <w:rPr>
          <w:rFonts w:ascii="宋体" w:eastAsia="宋体" w:hAnsi="SimSun" w:cs="宋体"/>
          <w:b/>
          <w:sz w:val="28"/>
        </w:rPr>
        <w:t>强</w:t>
      </w:r>
      <w:r>
        <w:rPr>
          <w:rFonts w:ascii="宋体" w:eastAsia="宋体" w:hAnsi="MS Mincho" w:cs="宋体"/>
          <w:b/>
          <w:sz w:val="28"/>
        </w:rPr>
        <w:t>了学生的</w:t>
      </w:r>
      <w:r>
        <w:rPr>
          <w:rFonts w:ascii="宋体" w:eastAsia="宋体" w:hAnsi="SimSun" w:cs="宋体"/>
          <w:b/>
          <w:sz w:val="28"/>
        </w:rPr>
        <w:t>劳动观</w:t>
      </w:r>
      <w:r>
        <w:rPr>
          <w:rFonts w:ascii="宋体" w:eastAsia="宋体" w:hAnsi="MS Mincho" w:cs="宋体"/>
          <w:b/>
          <w:sz w:val="28"/>
        </w:rPr>
        <w:t>念和良好的学</w:t>
      </w:r>
      <w:r>
        <w:rPr>
          <w:rFonts w:ascii="宋体" w:eastAsia="宋体" w:hAnsi="SimSun" w:cs="宋体"/>
          <w:b/>
          <w:sz w:val="28"/>
        </w:rPr>
        <w:t>习习惯</w:t>
      </w:r>
      <w:r>
        <w:rPr>
          <w:rFonts w:ascii="宋体" w:eastAsia="宋体" w:hAnsi="MS Mincho" w:cs="宋体"/>
          <w:b/>
          <w:sz w:val="28"/>
        </w:rPr>
        <w:t>（我班</w:t>
      </w:r>
      <w:r>
        <w:rPr>
          <w:rFonts w:ascii="宋体" w:eastAsia="宋体" w:hAnsi="SimSun" w:cs="宋体"/>
          <w:b/>
          <w:sz w:val="28"/>
        </w:rPr>
        <w:t>卫</w:t>
      </w:r>
      <w:r>
        <w:rPr>
          <w:rFonts w:ascii="宋体" w:eastAsia="宋体" w:hAnsi="MS Mincho" w:cs="宋体"/>
          <w:b/>
          <w:sz w:val="28"/>
        </w:rPr>
        <w:t>生分</w:t>
      </w:r>
      <w:r>
        <w:rPr>
          <w:rFonts w:ascii="宋体" w:eastAsia="宋体" w:hAnsi="SimSun" w:cs="宋体"/>
          <w:b/>
          <w:sz w:val="28"/>
        </w:rPr>
        <w:t>经</w:t>
      </w:r>
      <w:r>
        <w:rPr>
          <w:rFonts w:ascii="宋体" w:eastAsia="宋体" w:hAnsi="MS Mincho" w:cs="宋体"/>
          <w:b/>
          <w:sz w:val="28"/>
        </w:rPr>
        <w:t>常板上有名）</w:t>
      </w:r>
      <w:r>
        <w:rPr>
          <w:rFonts w:ascii="宋体" w:eastAsia="宋体" w:cs="宋体"/>
          <w:b/>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b/>
          <w:sz w:val="28"/>
        </w:rPr>
        <w:t>四、加</w:t>
      </w:r>
      <w:r>
        <w:rPr>
          <w:rFonts w:ascii="宋体" w:eastAsia="宋体" w:hAnsi="SimSun" w:cs="宋体"/>
          <w:b/>
          <w:sz w:val="28"/>
        </w:rPr>
        <w:t>强</w:t>
      </w:r>
      <w:r>
        <w:rPr>
          <w:rFonts w:ascii="宋体" w:eastAsia="宋体" w:hAnsi="MS Mincho" w:cs="宋体"/>
          <w:b/>
          <w:sz w:val="28"/>
        </w:rPr>
        <w:t>班</w:t>
      </w:r>
      <w:r>
        <w:rPr>
          <w:rFonts w:ascii="宋体" w:eastAsia="宋体" w:hAnsi="SimSun" w:cs="宋体"/>
          <w:b/>
          <w:sz w:val="28"/>
        </w:rPr>
        <w:t>级</w:t>
      </w:r>
      <w:r>
        <w:rPr>
          <w:rFonts w:ascii="宋体" w:eastAsia="宋体" w:hAnsi="MS Mincho" w:cs="宋体"/>
          <w:b/>
          <w:sz w:val="28"/>
        </w:rPr>
        <w:t>管理，培</w:t>
      </w:r>
      <w:r>
        <w:rPr>
          <w:rFonts w:ascii="宋体" w:eastAsia="宋体" w:hAnsi="SimSun" w:cs="宋体"/>
          <w:b/>
          <w:sz w:val="28"/>
        </w:rPr>
        <w:t>养优</w:t>
      </w:r>
      <w:r>
        <w:rPr>
          <w:rFonts w:ascii="宋体" w:eastAsia="宋体" w:hAnsi="MS Mincho" w:cs="宋体"/>
          <w:b/>
          <w:sz w:val="28"/>
        </w:rPr>
        <w:t>秀的学</w:t>
      </w:r>
      <w:r>
        <w:rPr>
          <w:rFonts w:ascii="宋体" w:eastAsia="宋体" w:hAnsi="SimSun" w:cs="宋体"/>
          <w:b/>
          <w:sz w:val="28"/>
        </w:rPr>
        <w:t>风</w:t>
      </w:r>
      <w:r>
        <w:rPr>
          <w:rFonts w:ascii="宋体" w:eastAsia="宋体" w:hAnsi="MS Mincho" w:cs="宋体"/>
          <w:b/>
          <w:sz w:val="28"/>
        </w:rPr>
        <w:t>、班</w:t>
      </w:r>
      <w:r>
        <w:rPr>
          <w:rFonts w:ascii="宋体" w:eastAsia="宋体" w:hAnsi="SimSun" w:cs="宋体"/>
          <w:b/>
          <w:sz w:val="28"/>
        </w:rPr>
        <w:t>风</w:t>
      </w:r>
      <w:r>
        <w:rPr>
          <w:rFonts w:ascii="宋体" w:eastAsia="宋体" w:hAnsi="MS Mincho" w:cs="宋体"/>
          <w:b/>
          <w:sz w:val="28"/>
        </w:rPr>
        <w:t>，深入全面地了解学生，努力形成</w:t>
      </w:r>
      <w:r>
        <w:rPr>
          <w:rFonts w:ascii="宋体" w:eastAsia="宋体" w:hAnsi="SimSun" w:cs="宋体"/>
          <w:b/>
          <w:sz w:val="28"/>
        </w:rPr>
        <w:t>优</w:t>
      </w:r>
      <w:r>
        <w:rPr>
          <w:rFonts w:ascii="宋体" w:eastAsia="宋体" w:hAnsi="MS Mincho" w:cs="宋体"/>
          <w:b/>
          <w:sz w:val="28"/>
        </w:rPr>
        <w:t>秀的班集体</w:t>
      </w:r>
      <w:r>
        <w:rPr>
          <w:rFonts w:ascii="宋体" w:eastAsia="宋体" w:cs="宋体"/>
          <w:b/>
          <w:sz w:val="28"/>
        </w:rPr>
        <w:t>.</w:t>
      </w:r>
      <w:r>
        <w:rPr>
          <w:rFonts w:ascii="宋体" w:eastAsia="宋体" w:hAnsi="MS Mincho" w:cs="宋体"/>
          <w:b/>
          <w:sz w:val="28"/>
        </w:rPr>
        <w:t>高三年</w:t>
      </w:r>
      <w:r>
        <w:rPr>
          <w:rFonts w:ascii="宋体" w:eastAsia="宋体" w:hAnsi="SimSun" w:cs="宋体"/>
          <w:b/>
          <w:sz w:val="28"/>
        </w:rPr>
        <w:t>级</w:t>
      </w:r>
      <w:r>
        <w:rPr>
          <w:rFonts w:ascii="宋体" w:eastAsia="宋体" w:hAnsi="MS Mincho" w:cs="宋体"/>
          <w:b/>
          <w:sz w:val="28"/>
        </w:rPr>
        <w:t>是学生的世界</w:t>
      </w:r>
      <w:r>
        <w:rPr>
          <w:rFonts w:ascii="宋体" w:eastAsia="宋体" w:hAnsi="SimSun" w:cs="宋体"/>
          <w:b/>
          <w:sz w:val="28"/>
        </w:rPr>
        <w:t>观发</w:t>
      </w:r>
      <w:r>
        <w:rPr>
          <w:rFonts w:ascii="宋体" w:eastAsia="宋体" w:hAnsi="MS Mincho" w:cs="宋体"/>
          <w:b/>
          <w:sz w:val="28"/>
        </w:rPr>
        <w:t>展、</w:t>
      </w:r>
      <w:r>
        <w:rPr>
          <w:rFonts w:ascii="宋体" w:eastAsia="宋体" w:hAnsi="SimSun" w:cs="宋体"/>
          <w:b/>
          <w:sz w:val="28"/>
        </w:rPr>
        <w:t>变</w:t>
      </w:r>
      <w:r>
        <w:rPr>
          <w:rFonts w:ascii="宋体" w:eastAsia="宋体" w:hAnsi="MS Mincho" w:cs="宋体"/>
          <w:b/>
          <w:sz w:val="28"/>
        </w:rPr>
        <w:t>化的重要</w:t>
      </w:r>
      <w:r>
        <w:rPr>
          <w:rFonts w:ascii="宋体" w:eastAsia="宋体" w:hAnsi="SimSun" w:cs="宋体"/>
          <w:b/>
          <w:sz w:val="28"/>
        </w:rPr>
        <w:t>阶</w:t>
      </w:r>
      <w:r>
        <w:rPr>
          <w:rFonts w:ascii="宋体" w:eastAsia="宋体" w:hAnsi="MS Mincho" w:cs="宋体"/>
          <w:b/>
          <w:sz w:val="28"/>
        </w:rPr>
        <w:t>段，同</w:t>
      </w:r>
      <w:r>
        <w:rPr>
          <w:rFonts w:ascii="宋体" w:eastAsia="宋体" w:hAnsi="SimSun" w:cs="宋体"/>
          <w:b/>
          <w:sz w:val="28"/>
        </w:rPr>
        <w:t>时</w:t>
      </w:r>
      <w:r>
        <w:rPr>
          <w:rFonts w:ascii="宋体" w:eastAsia="宋体" w:hAnsi="MS Mincho" w:cs="宋体"/>
          <w:b/>
          <w:sz w:val="28"/>
        </w:rPr>
        <w:t>，面</w:t>
      </w:r>
      <w:r>
        <w:rPr>
          <w:rFonts w:ascii="宋体" w:eastAsia="宋体" w:hAnsi="SimSun" w:cs="宋体"/>
          <w:b/>
          <w:sz w:val="28"/>
        </w:rPr>
        <w:t>临</w:t>
      </w:r>
      <w:r>
        <w:rPr>
          <w:rFonts w:ascii="宋体" w:eastAsia="宋体" w:hAnsi="MS Mincho" w:cs="宋体"/>
          <w:b/>
          <w:sz w:val="28"/>
        </w:rPr>
        <w:t>着</w:t>
      </w:r>
      <w:r>
        <w:rPr>
          <w:rFonts w:ascii="宋体" w:eastAsia="宋体" w:hAnsi="SimSun" w:cs="宋体"/>
          <w:b/>
          <w:sz w:val="28"/>
        </w:rPr>
        <w:t>毕业</w:t>
      </w:r>
      <w:r>
        <w:rPr>
          <w:rFonts w:ascii="宋体" w:eastAsia="宋体" w:hAnsi="MS Mincho" w:cs="宋体"/>
          <w:b/>
          <w:sz w:val="28"/>
        </w:rPr>
        <w:t>、升学等</w:t>
      </w:r>
      <w:r>
        <w:rPr>
          <w:rFonts w:ascii="宋体" w:eastAsia="宋体" w:hAnsi="SimSun" w:cs="宋体"/>
          <w:b/>
          <w:sz w:val="28"/>
        </w:rPr>
        <w:t>实际问题</w:t>
      </w:r>
      <w:r>
        <w:rPr>
          <w:rFonts w:ascii="宋体" w:eastAsia="宋体" w:hAnsi="MS Mincho" w:cs="宋体"/>
          <w:b/>
          <w:sz w:val="28"/>
        </w:rPr>
        <w:t>，随着</w:t>
      </w:r>
      <w:r>
        <w:rPr>
          <w:rFonts w:ascii="宋体" w:eastAsia="宋体" w:hAnsi="SimSun" w:cs="宋体"/>
          <w:b/>
          <w:sz w:val="28"/>
        </w:rPr>
        <w:t>课时</w:t>
      </w:r>
      <w:r>
        <w:rPr>
          <w:rFonts w:ascii="宋体" w:eastAsia="宋体" w:hAnsi="MS Mincho" w:cs="宋体"/>
          <w:b/>
          <w:sz w:val="28"/>
        </w:rPr>
        <w:t>和知</w:t>
      </w:r>
      <w:r>
        <w:rPr>
          <w:rFonts w:ascii="宋体" w:eastAsia="宋体" w:hAnsi="SimSun" w:cs="宋体"/>
          <w:b/>
          <w:sz w:val="28"/>
        </w:rPr>
        <w:t>识复杂</w:t>
      </w:r>
      <w:r>
        <w:rPr>
          <w:rFonts w:ascii="宋体" w:eastAsia="宋体" w:hAnsi="MS Mincho" w:cs="宋体"/>
          <w:b/>
          <w:sz w:val="28"/>
        </w:rPr>
        <w:t>程度的加重，容易</w:t>
      </w:r>
      <w:r>
        <w:rPr>
          <w:rFonts w:ascii="宋体" w:eastAsia="宋体" w:hAnsi="SimSun" w:cs="宋体"/>
          <w:b/>
          <w:sz w:val="28"/>
        </w:rPr>
        <w:t>产</w:t>
      </w:r>
      <w:r>
        <w:rPr>
          <w:rFonts w:ascii="宋体" w:eastAsia="宋体" w:hAnsi="MS Mincho" w:cs="宋体"/>
          <w:b/>
          <w:sz w:val="28"/>
        </w:rPr>
        <w:t>生两极分化，有的学生甚至会感到迷惘，</w:t>
      </w:r>
      <w:r>
        <w:rPr>
          <w:rFonts w:ascii="宋体" w:eastAsia="宋体" w:hAnsi="SimSun" w:cs="宋体"/>
          <w:b/>
          <w:sz w:val="28"/>
        </w:rPr>
        <w:t>对</w:t>
      </w:r>
      <w:r>
        <w:rPr>
          <w:rFonts w:ascii="宋体" w:eastAsia="宋体" w:hAnsi="MS Mincho" w:cs="宋体"/>
          <w:b/>
          <w:sz w:val="28"/>
        </w:rPr>
        <w:t>前途失去信心</w:t>
      </w:r>
      <w:r>
        <w:rPr>
          <w:rFonts w:ascii="宋体" w:eastAsia="宋体" w:cs="宋体"/>
          <w:b/>
          <w:sz w:val="28"/>
        </w:rPr>
        <w:t>.</w:t>
      </w:r>
      <w:r>
        <w:rPr>
          <w:rFonts w:ascii="宋体" w:eastAsia="宋体" w:hAnsi="MS Mincho" w:cs="宋体"/>
          <w:b/>
          <w:sz w:val="28"/>
        </w:rPr>
        <w:t>因此，在学生</w:t>
      </w:r>
      <w:r>
        <w:rPr>
          <w:rFonts w:ascii="宋体" w:eastAsia="宋体" w:hAnsi="SimSun" w:cs="宋体"/>
          <w:b/>
          <w:sz w:val="28"/>
        </w:rPr>
        <w:t>毕业</w:t>
      </w:r>
      <w:r>
        <w:rPr>
          <w:rFonts w:ascii="宋体" w:eastAsia="宋体" w:hAnsi="MS Mincho" w:cs="宋体"/>
          <w:b/>
          <w:sz w:val="28"/>
        </w:rPr>
        <w:t>前夕的思想工作</w:t>
      </w:r>
      <w:r>
        <w:rPr>
          <w:rFonts w:ascii="宋体" w:eastAsia="宋体" w:hAnsi="SimSun" w:cs="宋体"/>
          <w:b/>
          <w:sz w:val="28"/>
        </w:rPr>
        <w:t>显</w:t>
      </w:r>
      <w:r>
        <w:rPr>
          <w:rFonts w:ascii="宋体" w:eastAsia="宋体" w:hAnsi="MS Mincho" w:cs="宋体"/>
          <w:b/>
          <w:sz w:val="28"/>
        </w:rPr>
        <w:t>得更加</w:t>
      </w:r>
      <w:r>
        <w:rPr>
          <w:rFonts w:ascii="宋体" w:eastAsia="宋体" w:hAnsi="SimSun" w:cs="宋体"/>
          <w:b/>
          <w:sz w:val="28"/>
        </w:rPr>
        <w:t>复杂</w:t>
      </w:r>
      <w:r>
        <w:rPr>
          <w:rFonts w:ascii="宋体" w:eastAsia="宋体" w:hAnsi="MS Mincho" w:cs="宋体"/>
          <w:b/>
          <w:sz w:val="28"/>
        </w:rPr>
        <w:t>和重要</w:t>
      </w:r>
      <w:r>
        <w:rPr>
          <w:rFonts w:ascii="宋体" w:eastAsia="宋体" w:cs="宋体"/>
          <w:b/>
          <w:sz w:val="28"/>
        </w:rPr>
        <w:t>.</w:t>
      </w:r>
      <w:r>
        <w:rPr>
          <w:rFonts w:ascii="宋体" w:eastAsia="宋体" w:hAnsi="MS Mincho" w:cs="宋体"/>
          <w:b/>
          <w:sz w:val="28"/>
        </w:rPr>
        <w:t>在</w:t>
      </w:r>
      <w:r>
        <w:rPr>
          <w:rFonts w:ascii="宋体" w:eastAsia="宋体" w:hAnsi="SimSun" w:cs="宋体"/>
          <w:b/>
          <w:sz w:val="28"/>
        </w:rPr>
        <w:t>这</w:t>
      </w:r>
      <w:r>
        <w:rPr>
          <w:rFonts w:ascii="宋体" w:eastAsia="宋体" w:hAnsi="MS Mincho" w:cs="宋体"/>
          <w:b/>
          <w:sz w:val="28"/>
        </w:rPr>
        <w:t>个学期里，一方面，我主要加大了</w:t>
      </w:r>
      <w:r>
        <w:rPr>
          <w:rFonts w:ascii="宋体" w:eastAsia="宋体" w:hAnsi="SimSun" w:cs="宋体"/>
          <w:b/>
          <w:sz w:val="28"/>
        </w:rPr>
        <w:t>对</w:t>
      </w:r>
      <w:r>
        <w:rPr>
          <w:rFonts w:ascii="宋体" w:eastAsia="宋体" w:hAnsi="MS Mincho" w:cs="宋体"/>
          <w:b/>
          <w:sz w:val="28"/>
        </w:rPr>
        <w:t>学生自治自理能力培</w:t>
      </w:r>
      <w:r>
        <w:rPr>
          <w:rFonts w:ascii="宋体" w:eastAsia="宋体" w:hAnsi="SimSun" w:cs="宋体"/>
          <w:b/>
          <w:sz w:val="28"/>
        </w:rPr>
        <w:t>养</w:t>
      </w:r>
      <w:r>
        <w:rPr>
          <w:rFonts w:ascii="宋体" w:eastAsia="宋体" w:hAnsi="MS Mincho" w:cs="宋体"/>
          <w:b/>
          <w:sz w:val="28"/>
        </w:rPr>
        <w:t>的力度，通</w:t>
      </w:r>
      <w:r>
        <w:rPr>
          <w:rFonts w:ascii="宋体" w:eastAsia="宋体" w:hAnsi="SimSun" w:cs="宋体"/>
          <w:b/>
          <w:sz w:val="28"/>
        </w:rPr>
        <w:t>过</w:t>
      </w:r>
      <w:r>
        <w:rPr>
          <w:rFonts w:ascii="宋体" w:eastAsia="宋体" w:hAnsi="MS Mincho" w:cs="宋体"/>
          <w:b/>
          <w:sz w:val="28"/>
        </w:rPr>
        <w:t>各</w:t>
      </w:r>
      <w:r>
        <w:rPr>
          <w:rFonts w:ascii="宋体" w:eastAsia="宋体" w:hAnsi="SimSun" w:cs="宋体"/>
          <w:b/>
          <w:sz w:val="28"/>
        </w:rPr>
        <w:t>种</w:t>
      </w:r>
      <w:r>
        <w:rPr>
          <w:rFonts w:ascii="宋体" w:eastAsia="宋体" w:hAnsi="MS Mincho" w:cs="宋体"/>
          <w:b/>
          <w:sz w:val="28"/>
        </w:rPr>
        <w:t>方式，既注意指</w:t>
      </w:r>
      <w:r>
        <w:rPr>
          <w:rFonts w:ascii="宋体" w:eastAsia="宋体" w:hAnsi="SimSun" w:cs="宋体"/>
          <w:b/>
          <w:sz w:val="28"/>
        </w:rPr>
        <w:t>导</w:t>
      </w:r>
      <w:r>
        <w:rPr>
          <w:rFonts w:ascii="宋体" w:eastAsia="宋体" w:hAnsi="MS Mincho" w:cs="宋体"/>
          <w:b/>
          <w:sz w:val="28"/>
        </w:rPr>
        <w:t>学生</w:t>
      </w:r>
      <w:r>
        <w:rPr>
          <w:rFonts w:ascii="宋体" w:eastAsia="宋体" w:hAnsi="SimSun" w:cs="宋体"/>
          <w:b/>
          <w:sz w:val="28"/>
        </w:rPr>
        <w:t>进</w:t>
      </w:r>
      <w:r>
        <w:rPr>
          <w:rFonts w:ascii="宋体" w:eastAsia="宋体" w:hAnsi="MS Mincho" w:cs="宋体"/>
          <w:b/>
          <w:sz w:val="28"/>
        </w:rPr>
        <w:t>行自我教育，</w:t>
      </w:r>
      <w:r>
        <w:rPr>
          <w:rFonts w:ascii="宋体" w:eastAsia="宋体" w:hAnsi="SimSun" w:cs="宋体"/>
          <w:b/>
          <w:sz w:val="28"/>
        </w:rPr>
        <w:t>让</w:t>
      </w:r>
      <w:r>
        <w:rPr>
          <w:rFonts w:ascii="宋体" w:eastAsia="宋体" w:hAnsi="MS Mincho" w:cs="宋体"/>
          <w:b/>
          <w:sz w:val="28"/>
        </w:rPr>
        <w:t>学生在自我意</w:t>
      </w:r>
      <w:r>
        <w:rPr>
          <w:rFonts w:ascii="宋体" w:eastAsia="宋体" w:hAnsi="SimSun" w:cs="宋体"/>
          <w:b/>
          <w:sz w:val="28"/>
        </w:rPr>
        <w:t>识</w:t>
      </w:r>
      <w:r>
        <w:rPr>
          <w:rFonts w:ascii="宋体" w:eastAsia="宋体" w:hAnsi="MS Mincho" w:cs="宋体"/>
          <w:b/>
          <w:sz w:val="28"/>
        </w:rPr>
        <w:t>的基</w:t>
      </w:r>
      <w:r>
        <w:rPr>
          <w:rFonts w:ascii="宋体" w:eastAsia="宋体" w:hAnsi="SimSun" w:cs="宋体"/>
          <w:b/>
          <w:sz w:val="28"/>
        </w:rPr>
        <w:t>础</w:t>
      </w:r>
      <w:r>
        <w:rPr>
          <w:rFonts w:ascii="宋体" w:eastAsia="宋体" w:hAnsi="MS Mincho" w:cs="宋体"/>
          <w:b/>
          <w:sz w:val="28"/>
        </w:rPr>
        <w:t>上</w:t>
      </w:r>
      <w:r>
        <w:rPr>
          <w:rFonts w:ascii="宋体" w:eastAsia="宋体" w:hAnsi="SimSun" w:cs="宋体"/>
          <w:b/>
          <w:sz w:val="28"/>
        </w:rPr>
        <w:t>产</w:t>
      </w:r>
      <w:r>
        <w:rPr>
          <w:rFonts w:ascii="宋体" w:eastAsia="宋体" w:hAnsi="MS Mincho" w:cs="宋体"/>
          <w:b/>
          <w:sz w:val="28"/>
        </w:rPr>
        <w:t>生</w:t>
      </w:r>
      <w:r>
        <w:rPr>
          <w:rFonts w:ascii="宋体" w:eastAsia="宋体" w:hAnsi="SimSun" w:cs="宋体"/>
          <w:b/>
          <w:sz w:val="28"/>
        </w:rPr>
        <w:t>进</w:t>
      </w:r>
      <w:r>
        <w:rPr>
          <w:rFonts w:ascii="宋体" w:eastAsia="宋体" w:hAnsi="MS Mincho" w:cs="宋体"/>
          <w:b/>
          <w:sz w:val="28"/>
        </w:rPr>
        <w:t>取心，逐</w:t>
      </w:r>
      <w:r>
        <w:rPr>
          <w:rFonts w:ascii="宋体" w:eastAsia="宋体" w:hAnsi="SimSun" w:cs="宋体"/>
          <w:b/>
          <w:sz w:val="28"/>
        </w:rPr>
        <w:t>渐</w:t>
      </w:r>
      <w:r>
        <w:rPr>
          <w:rFonts w:ascii="宋体" w:eastAsia="宋体" w:hAnsi="MS Mincho" w:cs="宋体"/>
          <w:b/>
          <w:sz w:val="28"/>
        </w:rPr>
        <w:t>形成良好的思想行</w:t>
      </w:r>
      <w:r>
        <w:rPr>
          <w:rFonts w:ascii="宋体" w:eastAsia="宋体" w:hAnsi="SimSun" w:cs="宋体"/>
          <w:b/>
          <w:sz w:val="28"/>
        </w:rPr>
        <w:t>为</w:t>
      </w:r>
      <w:r>
        <w:rPr>
          <w:rFonts w:ascii="宋体" w:eastAsia="宋体" w:hAnsi="MS Mincho" w:cs="宋体"/>
          <w:b/>
          <w:sz w:val="28"/>
        </w:rPr>
        <w:t>品</w:t>
      </w:r>
      <w:r>
        <w:rPr>
          <w:rFonts w:ascii="宋体" w:eastAsia="宋体" w:hAnsi="SimSun" w:cs="宋体"/>
          <w:b/>
          <w:sz w:val="28"/>
        </w:rPr>
        <w:t>质</w:t>
      </w:r>
      <w:r>
        <w:rPr>
          <w:rFonts w:ascii="宋体" w:eastAsia="宋体" w:hAnsi="MS Mincho" w:cs="宋体"/>
          <w:b/>
          <w:sz w:val="28"/>
        </w:rPr>
        <w:t>；又注意指</w:t>
      </w:r>
      <w:r>
        <w:rPr>
          <w:rFonts w:ascii="宋体" w:eastAsia="宋体" w:hAnsi="SimSun" w:cs="宋体"/>
          <w:b/>
          <w:sz w:val="28"/>
        </w:rPr>
        <w:t>导</w:t>
      </w:r>
      <w:r>
        <w:rPr>
          <w:rFonts w:ascii="宋体" w:eastAsia="宋体" w:hAnsi="MS Mincho" w:cs="宋体"/>
          <w:b/>
          <w:sz w:val="28"/>
        </w:rPr>
        <w:t>学生如何</w:t>
      </w:r>
      <w:r>
        <w:rPr>
          <w:rFonts w:ascii="宋体" w:eastAsia="宋体" w:hAnsi="SimSun" w:cs="宋体"/>
          <w:b/>
          <w:sz w:val="28"/>
        </w:rPr>
        <w:t>进</w:t>
      </w:r>
      <w:r>
        <w:rPr>
          <w:rFonts w:ascii="宋体" w:eastAsia="宋体" w:hAnsi="MS Mincho" w:cs="宋体"/>
          <w:b/>
          <w:sz w:val="28"/>
        </w:rPr>
        <w:t>行自我管理，培</w:t>
      </w:r>
      <w:r>
        <w:rPr>
          <w:rFonts w:ascii="宋体" w:eastAsia="宋体" w:hAnsi="SimSun" w:cs="宋体"/>
          <w:b/>
          <w:sz w:val="28"/>
        </w:rPr>
        <w:t>养</w:t>
      </w:r>
      <w:r>
        <w:rPr>
          <w:rFonts w:ascii="宋体" w:eastAsia="宋体" w:hAnsi="MS Mincho" w:cs="宋体"/>
          <w:b/>
          <w:sz w:val="28"/>
        </w:rPr>
        <w:t>他</w:t>
      </w:r>
      <w:r>
        <w:rPr>
          <w:rFonts w:ascii="宋体" w:eastAsia="宋体" w:hAnsi="SimSun" w:cs="宋体"/>
          <w:b/>
          <w:sz w:val="28"/>
        </w:rPr>
        <w:t>们</w:t>
      </w:r>
    </w:p>
    <w:p>
      <w:pPr>
        <w:spacing w:before="160" w:beforeAutospacing="0" w:after="160" w:afterAutospacing="0" w:line="360" w:lineRule="auto"/>
        <w:ind w:firstLine="560"/>
        <w:contextualSpacing w:val="0"/>
        <w:jc w:val="both"/>
      </w:pPr>
      <w:r>
        <w:rPr>
          <w:rFonts w:ascii="宋体" w:eastAsia="宋体" w:hAnsi="MS Mincho" w:cs="宋体"/>
          <w:b/>
          <w:sz w:val="28"/>
        </w:rPr>
        <w:t>多方面的能力，放手</w:t>
      </w:r>
      <w:r>
        <w:rPr>
          <w:rFonts w:ascii="宋体" w:eastAsia="宋体" w:hAnsi="SimSun" w:cs="宋体"/>
          <w:b/>
          <w:sz w:val="28"/>
        </w:rPr>
        <w:t>让</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自我</w:t>
      </w:r>
      <w:r>
        <w:rPr>
          <w:rFonts w:ascii="宋体" w:eastAsia="宋体" w:hAnsi="SimSun" w:cs="宋体"/>
          <w:b/>
          <w:sz w:val="28"/>
        </w:rPr>
        <w:t>设计</w:t>
      </w:r>
      <w:r>
        <w:rPr>
          <w:rFonts w:ascii="宋体" w:eastAsia="宋体" w:hAnsi="MS Mincho" w:cs="宋体"/>
          <w:b/>
          <w:sz w:val="28"/>
        </w:rPr>
        <w:t>、自我</w:t>
      </w:r>
      <w:r>
        <w:rPr>
          <w:rFonts w:ascii="宋体" w:eastAsia="宋体" w:hAnsi="SimSun" w:cs="宋体"/>
          <w:b/>
          <w:sz w:val="28"/>
        </w:rPr>
        <w:t>组织</w:t>
      </w:r>
      <w:r>
        <w:rPr>
          <w:rFonts w:ascii="宋体" w:eastAsia="宋体" w:hAnsi="MS Mincho" w:cs="宋体"/>
          <w:b/>
          <w:sz w:val="28"/>
        </w:rPr>
        <w:t>各</w:t>
      </w:r>
      <w:r>
        <w:rPr>
          <w:rFonts w:ascii="宋体" w:eastAsia="宋体" w:hAnsi="SimSun" w:cs="宋体"/>
          <w:b/>
          <w:sz w:val="28"/>
        </w:rPr>
        <w:t>种</w:t>
      </w:r>
      <w:r>
        <w:rPr>
          <w:rFonts w:ascii="宋体" w:eastAsia="宋体" w:hAnsi="MS Mincho" w:cs="宋体"/>
          <w:b/>
          <w:sz w:val="28"/>
        </w:rPr>
        <w:t>教育活</w:t>
      </w:r>
      <w:r>
        <w:rPr>
          <w:rFonts w:ascii="宋体" w:eastAsia="宋体" w:hAnsi="SimSun" w:cs="宋体"/>
          <w:b/>
          <w:sz w:val="28"/>
        </w:rPr>
        <w:t>动</w:t>
      </w:r>
      <w:r>
        <w:rPr>
          <w:rFonts w:ascii="宋体" w:eastAsia="宋体" w:hAnsi="MS Mincho" w:cs="宋体"/>
          <w:b/>
          <w:sz w:val="28"/>
        </w:rPr>
        <w:t>，在活</w:t>
      </w:r>
      <w:r>
        <w:rPr>
          <w:rFonts w:ascii="宋体" w:eastAsia="宋体" w:hAnsi="SimSun" w:cs="宋体"/>
          <w:b/>
          <w:sz w:val="28"/>
        </w:rPr>
        <w:t>动</w:t>
      </w:r>
      <w:r>
        <w:rPr>
          <w:rFonts w:ascii="宋体" w:eastAsia="宋体" w:hAnsi="MS Mincho" w:cs="宋体"/>
          <w:b/>
          <w:sz w:val="28"/>
        </w:rPr>
        <w:t>中把教育和</w:t>
      </w:r>
      <w:r>
        <w:rPr>
          <w:rFonts w:ascii="宋体" w:eastAsia="宋体" w:hAnsi="SimSun" w:cs="宋体"/>
          <w:b/>
          <w:sz w:val="28"/>
        </w:rPr>
        <w:t>娱乐</w:t>
      </w:r>
      <w:r>
        <w:rPr>
          <w:rFonts w:ascii="宋体" w:eastAsia="宋体" w:hAnsi="MS Mincho" w:cs="宋体"/>
          <w:b/>
          <w:sz w:val="28"/>
        </w:rPr>
        <w:t>融入一体</w:t>
      </w:r>
      <w:r>
        <w:rPr>
          <w:rFonts w:ascii="宋体" w:eastAsia="宋体" w:cs="宋体"/>
          <w:b/>
          <w:sz w:val="28"/>
        </w:rPr>
        <w:t>.</w:t>
      </w:r>
      <w:r>
        <w:rPr>
          <w:rFonts w:ascii="宋体" w:eastAsia="宋体" w:hAnsi="SimSun" w:cs="宋体"/>
          <w:b/>
          <w:sz w:val="28"/>
        </w:rPr>
        <w:t>还</w:t>
      </w:r>
      <w:r>
        <w:rPr>
          <w:rFonts w:ascii="宋体" w:eastAsia="宋体" w:hAnsi="MS Mincho" w:cs="宋体"/>
          <w:b/>
          <w:sz w:val="28"/>
        </w:rPr>
        <w:t>注意培</w:t>
      </w:r>
      <w:r>
        <w:rPr>
          <w:rFonts w:ascii="宋体" w:eastAsia="宋体" w:hAnsi="SimSun" w:cs="宋体"/>
          <w:b/>
          <w:sz w:val="28"/>
        </w:rPr>
        <w:t>养</w:t>
      </w:r>
      <w:r>
        <w:rPr>
          <w:rFonts w:ascii="宋体" w:eastAsia="宋体" w:hAnsi="MS Mincho" w:cs="宋体"/>
          <w:b/>
          <w:sz w:val="28"/>
        </w:rPr>
        <w:t>学生的自我服</w:t>
      </w:r>
      <w:r>
        <w:rPr>
          <w:rFonts w:ascii="宋体" w:eastAsia="宋体" w:hAnsi="SimSun" w:cs="宋体"/>
          <w:b/>
          <w:sz w:val="28"/>
        </w:rPr>
        <w:t>务</w:t>
      </w:r>
      <w:r>
        <w:rPr>
          <w:rFonts w:ascii="宋体" w:eastAsia="宋体" w:hAnsi="MS Mincho" w:cs="宋体"/>
          <w:b/>
          <w:sz w:val="28"/>
        </w:rPr>
        <w:t>的能力，</w:t>
      </w:r>
      <w:r>
        <w:rPr>
          <w:rFonts w:ascii="宋体" w:eastAsia="宋体" w:hAnsi="SimSun" w:cs="宋体"/>
          <w:b/>
          <w:sz w:val="28"/>
        </w:rPr>
        <w:t>让</w:t>
      </w:r>
      <w:r>
        <w:rPr>
          <w:rFonts w:ascii="宋体" w:eastAsia="宋体" w:hAnsi="MS Mincho" w:cs="宋体"/>
          <w:b/>
          <w:sz w:val="28"/>
        </w:rPr>
        <w:t>学生学会</w:t>
      </w:r>
      <w:r>
        <w:rPr>
          <w:rFonts w:ascii="宋体" w:eastAsia="宋体" w:hAnsi="SimSun" w:cs="宋体"/>
          <w:b/>
          <w:sz w:val="28"/>
        </w:rPr>
        <w:t>规</w:t>
      </w:r>
      <w:r>
        <w:rPr>
          <w:rFonts w:ascii="宋体" w:eastAsia="宋体" w:hAnsi="MS Mincho" w:cs="宋体"/>
          <w:b/>
          <w:sz w:val="28"/>
        </w:rPr>
        <w:t>划、料理、</w:t>
      </w:r>
      <w:r>
        <w:rPr>
          <w:rFonts w:ascii="宋体" w:eastAsia="宋体" w:hAnsi="SimSun" w:cs="宋体"/>
          <w:b/>
          <w:sz w:val="28"/>
        </w:rPr>
        <w:t>调</w:t>
      </w:r>
      <w:r>
        <w:rPr>
          <w:rFonts w:ascii="宋体" w:eastAsia="宋体" w:hAnsi="MS Mincho" w:cs="宋体"/>
          <w:b/>
          <w:sz w:val="28"/>
        </w:rPr>
        <w:t>控自己，使自己在集体中成</w:t>
      </w:r>
      <w:r>
        <w:rPr>
          <w:rFonts w:ascii="宋体" w:eastAsia="宋体" w:hAnsi="SimSun" w:cs="宋体"/>
          <w:b/>
          <w:sz w:val="28"/>
        </w:rPr>
        <w:t>为</w:t>
      </w:r>
      <w:r>
        <w:rPr>
          <w:rFonts w:ascii="宋体" w:eastAsia="宋体" w:hAnsi="MS Mincho" w:cs="宋体"/>
          <w:b/>
          <w:sz w:val="28"/>
        </w:rPr>
        <w:t>班集体的建</w:t>
      </w:r>
      <w:r>
        <w:rPr>
          <w:rFonts w:ascii="宋体" w:eastAsia="宋体" w:hAnsi="SimSun" w:cs="宋体"/>
          <w:b/>
          <w:sz w:val="28"/>
        </w:rPr>
        <w:t>设</w:t>
      </w:r>
      <w:r>
        <w:rPr>
          <w:rFonts w:ascii="宋体" w:eastAsia="宋体" w:hAnsi="MS Mincho" w:cs="宋体"/>
          <w:b/>
          <w:sz w:val="28"/>
        </w:rPr>
        <w:t>者，而不是</w:t>
      </w:r>
      <w:r>
        <w:rPr>
          <w:rFonts w:ascii="宋体" w:eastAsia="宋体" w:cs="宋体"/>
          <w:b/>
          <w:sz w:val="28"/>
        </w:rPr>
        <w:t>“</w:t>
      </w:r>
      <w:r>
        <w:rPr>
          <w:rFonts w:ascii="宋体" w:eastAsia="宋体" w:hAnsi="MS Mincho" w:cs="宋体"/>
          <w:b/>
          <w:sz w:val="28"/>
        </w:rPr>
        <w:t>包袱</w:t>
      </w:r>
      <w:r>
        <w:rPr>
          <w:rFonts w:ascii="宋体" w:eastAsia="宋体" w:cs="宋体"/>
          <w:b/>
          <w:sz w:val="28"/>
        </w:rPr>
        <w:t>”.</w:t>
      </w:r>
      <w:r>
        <w:rPr>
          <w:rFonts w:ascii="宋体" w:eastAsia="宋体" w:hAnsi="MS Mincho" w:cs="宋体"/>
          <w:b/>
          <w:sz w:val="28"/>
        </w:rPr>
        <w:t>另一方面，我有效地利用好</w:t>
      </w:r>
      <w:r>
        <w:rPr>
          <w:rFonts w:ascii="宋体" w:eastAsia="宋体" w:hAnsi="SimSun" w:cs="宋体"/>
          <w:b/>
          <w:sz w:val="28"/>
        </w:rPr>
        <w:t>每</w:t>
      </w:r>
      <w:r>
        <w:rPr>
          <w:rFonts w:ascii="宋体" w:eastAsia="宋体" w:hAnsi="MS Mincho" w:cs="宋体"/>
          <w:b/>
          <w:sz w:val="28"/>
        </w:rPr>
        <w:t>周一的班会</w:t>
      </w:r>
      <w:r>
        <w:rPr>
          <w:rFonts w:ascii="宋体" w:eastAsia="宋体" w:hAnsi="SimSun" w:cs="宋体"/>
          <w:b/>
          <w:sz w:val="28"/>
        </w:rPr>
        <w:t>课开</w:t>
      </w:r>
      <w:r>
        <w:rPr>
          <w:rFonts w:ascii="宋体" w:eastAsia="宋体" w:hAnsi="MS Mincho" w:cs="宋体"/>
          <w:b/>
          <w:sz w:val="28"/>
        </w:rPr>
        <w:t>展一些</w:t>
      </w:r>
      <w:r>
        <w:rPr>
          <w:rFonts w:ascii="宋体" w:eastAsia="宋体" w:hAnsi="SimSun" w:cs="宋体"/>
          <w:b/>
          <w:sz w:val="28"/>
        </w:rPr>
        <w:t>专题</w:t>
      </w:r>
      <w:r>
        <w:rPr>
          <w:rFonts w:ascii="宋体" w:eastAsia="宋体" w:hAnsi="MS Mincho" w:cs="宋体"/>
          <w:b/>
          <w:sz w:val="28"/>
        </w:rPr>
        <w:t>性的活</w:t>
      </w:r>
      <w:r>
        <w:rPr>
          <w:rFonts w:ascii="宋体" w:eastAsia="宋体" w:hAnsi="SimSun" w:cs="宋体"/>
          <w:b/>
          <w:sz w:val="28"/>
        </w:rPr>
        <w:t>动</w:t>
      </w:r>
      <w:r>
        <w:rPr>
          <w:rFonts w:ascii="宋体" w:eastAsia="宋体" w:cs="宋体"/>
          <w:b/>
          <w:sz w:val="28"/>
        </w:rPr>
        <w:t>.</w:t>
      </w:r>
      <w:r>
        <w:rPr>
          <w:rFonts w:ascii="宋体" w:eastAsia="宋体" w:hAnsi="MS Mincho" w:cs="宋体"/>
          <w:b/>
          <w:sz w:val="28"/>
        </w:rPr>
        <w:t>例如，学</w:t>
      </w:r>
      <w:r>
        <w:rPr>
          <w:rFonts w:ascii="宋体" w:eastAsia="宋体" w:hAnsi="SimSun" w:cs="宋体"/>
          <w:b/>
          <w:sz w:val="28"/>
        </w:rPr>
        <w:t>习经验</w:t>
      </w:r>
      <w:r>
        <w:rPr>
          <w:rFonts w:ascii="宋体" w:eastAsia="宋体" w:hAnsi="MS Mincho" w:cs="宋体"/>
          <w:b/>
          <w:sz w:val="28"/>
        </w:rPr>
        <w:t>交流会、意志教育、如何做</w:t>
      </w:r>
      <w:r>
        <w:rPr>
          <w:rFonts w:ascii="宋体" w:eastAsia="宋体" w:hAnsi="SimSun" w:cs="宋体"/>
          <w:b/>
          <w:sz w:val="28"/>
        </w:rPr>
        <w:t>时间</w:t>
      </w:r>
      <w:r>
        <w:rPr>
          <w:rFonts w:ascii="宋体" w:eastAsia="宋体" w:hAnsi="MS Mincho" w:cs="宋体"/>
          <w:b/>
          <w:sz w:val="28"/>
        </w:rPr>
        <w:t>的主人、</w:t>
      </w:r>
      <w:r>
        <w:rPr>
          <w:rFonts w:ascii="宋体" w:eastAsia="宋体" w:hAnsi="SimSun" w:cs="宋体"/>
          <w:b/>
          <w:sz w:val="28"/>
        </w:rPr>
        <w:t>习惯养</w:t>
      </w:r>
      <w:r>
        <w:rPr>
          <w:rFonts w:ascii="宋体" w:eastAsia="宋体" w:hAnsi="MS Mincho" w:cs="宋体"/>
          <w:b/>
          <w:sz w:val="28"/>
        </w:rPr>
        <w:t>成教育、健康教育、高考高校的相</w:t>
      </w:r>
      <w:r>
        <w:rPr>
          <w:rFonts w:ascii="宋体" w:eastAsia="宋体" w:hAnsi="SimSun" w:cs="宋体"/>
          <w:b/>
          <w:sz w:val="28"/>
        </w:rPr>
        <w:t>关</w:t>
      </w:r>
      <w:r>
        <w:rPr>
          <w:rFonts w:ascii="宋体" w:eastAsia="宋体" w:hAnsi="MS Mincho" w:cs="宋体"/>
          <w:b/>
          <w:sz w:val="28"/>
        </w:rPr>
        <w:t>宣</w:t>
      </w:r>
      <w:r>
        <w:rPr>
          <w:rFonts w:ascii="宋体" w:eastAsia="宋体" w:hAnsi="SimSun" w:cs="宋体"/>
          <w:b/>
          <w:sz w:val="28"/>
        </w:rPr>
        <w:t>传</w:t>
      </w:r>
      <w:r>
        <w:rPr>
          <w:rFonts w:ascii="宋体" w:eastAsia="宋体" w:hAnsi="MS Mincho" w:cs="宋体"/>
          <w:b/>
          <w:sz w:val="28"/>
        </w:rPr>
        <w:t>等，</w:t>
      </w:r>
      <w:r>
        <w:rPr>
          <w:rFonts w:ascii="宋体" w:eastAsia="宋体" w:hAnsi="SimSun" w:cs="宋体"/>
          <w:b/>
          <w:sz w:val="28"/>
        </w:rPr>
        <w:t>这</w:t>
      </w:r>
      <w:r>
        <w:rPr>
          <w:rFonts w:ascii="宋体" w:eastAsia="宋体" w:hAnsi="MS Mincho" w:cs="宋体"/>
          <w:b/>
          <w:sz w:val="28"/>
        </w:rPr>
        <w:t>些活</w:t>
      </w:r>
      <w:r>
        <w:rPr>
          <w:rFonts w:ascii="宋体" w:eastAsia="宋体" w:hAnsi="SimSun" w:cs="宋体"/>
          <w:b/>
          <w:sz w:val="28"/>
        </w:rPr>
        <w:t>动</w:t>
      </w:r>
      <w:r>
        <w:rPr>
          <w:rFonts w:ascii="宋体" w:eastAsia="宋体" w:hAnsi="MS Mincho" w:cs="宋体"/>
          <w:b/>
          <w:sz w:val="28"/>
        </w:rPr>
        <w:t>大大地促</w:t>
      </w:r>
      <w:r>
        <w:rPr>
          <w:rFonts w:ascii="宋体" w:eastAsia="宋体" w:hAnsi="SimSun" w:cs="宋体"/>
          <w:b/>
          <w:sz w:val="28"/>
        </w:rPr>
        <w:t>进</w:t>
      </w:r>
      <w:r>
        <w:rPr>
          <w:rFonts w:ascii="宋体" w:eastAsia="宋体" w:hAnsi="MS Mincho" w:cs="宋体"/>
          <w:b/>
          <w:sz w:val="28"/>
        </w:rPr>
        <w:t>良好的学</w:t>
      </w:r>
      <w:r>
        <w:rPr>
          <w:rFonts w:ascii="宋体" w:eastAsia="宋体" w:hAnsi="SimSun" w:cs="宋体"/>
          <w:b/>
          <w:sz w:val="28"/>
        </w:rPr>
        <w:t>风</w:t>
      </w:r>
      <w:r>
        <w:rPr>
          <w:rFonts w:ascii="宋体" w:eastAsia="宋体" w:hAnsi="MS Mincho" w:cs="宋体"/>
          <w:b/>
          <w:sz w:val="28"/>
        </w:rPr>
        <w:t>、班</w:t>
      </w:r>
      <w:r>
        <w:rPr>
          <w:rFonts w:ascii="宋体" w:eastAsia="宋体" w:hAnsi="SimSun" w:cs="宋体"/>
          <w:b/>
          <w:sz w:val="28"/>
        </w:rPr>
        <w:t>风</w:t>
      </w:r>
      <w:r>
        <w:rPr>
          <w:rFonts w:ascii="宋体" w:eastAsia="宋体" w:hAnsi="MS Mincho" w:cs="宋体"/>
          <w:b/>
          <w:sz w:val="28"/>
        </w:rPr>
        <w:t>的形成，使班</w:t>
      </w:r>
      <w:r>
        <w:rPr>
          <w:rFonts w:ascii="宋体" w:eastAsia="宋体" w:hAnsi="SimSun" w:cs="宋体"/>
          <w:b/>
          <w:sz w:val="28"/>
        </w:rPr>
        <w:t>级</w:t>
      </w:r>
      <w:r>
        <w:rPr>
          <w:rFonts w:ascii="宋体" w:eastAsia="宋体" w:hAnsi="MS Mincho" w:cs="宋体"/>
          <w:b/>
          <w:sz w:val="28"/>
        </w:rPr>
        <w:t>管理工作向着健康的方向</w:t>
      </w:r>
      <w:r>
        <w:rPr>
          <w:rFonts w:ascii="宋体" w:eastAsia="宋体" w:hAnsi="SimSun" w:cs="宋体"/>
          <w:b/>
          <w:sz w:val="28"/>
        </w:rPr>
        <w:t>发</w:t>
      </w:r>
      <w:r>
        <w:rPr>
          <w:rFonts w:ascii="宋体" w:eastAsia="宋体" w:hAnsi="MS Mincho" w:cs="宋体"/>
          <w:b/>
          <w:sz w:val="28"/>
        </w:rPr>
        <w:t>展</w:t>
      </w:r>
      <w:r>
        <w:rPr>
          <w:rFonts w:ascii="宋体" w:eastAsia="宋体"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五、</w:t>
      </w:r>
      <w:r>
        <w:rPr>
          <w:rFonts w:ascii="宋体" w:eastAsia="宋体" w:hAnsi="SimSun" w:cs="宋体"/>
          <w:b/>
          <w:sz w:val="28"/>
        </w:rPr>
        <w:t>积</w:t>
      </w:r>
      <w:r>
        <w:rPr>
          <w:rFonts w:ascii="宋体" w:eastAsia="宋体" w:hAnsi="MS Mincho" w:cs="宋体"/>
          <w:b/>
          <w:sz w:val="28"/>
        </w:rPr>
        <w:t>极抓好后</w:t>
      </w:r>
      <w:r>
        <w:rPr>
          <w:rFonts w:ascii="宋体" w:eastAsia="宋体" w:hAnsi="SimSun" w:cs="宋体"/>
          <w:b/>
          <w:sz w:val="28"/>
        </w:rPr>
        <w:t>进</w:t>
      </w:r>
      <w:r>
        <w:rPr>
          <w:rFonts w:ascii="宋体" w:eastAsia="宋体" w:hAnsi="MS Mincho" w:cs="宋体"/>
          <w:b/>
          <w:sz w:val="28"/>
        </w:rPr>
        <w:t>生的</w:t>
      </w:r>
      <w:r>
        <w:rPr>
          <w:rFonts w:ascii="宋体" w:eastAsia="宋体" w:hAnsi="SimSun" w:cs="宋体"/>
          <w:b/>
          <w:sz w:val="28"/>
        </w:rPr>
        <w:t>转</w:t>
      </w:r>
      <w:r>
        <w:rPr>
          <w:rFonts w:ascii="宋体" w:eastAsia="宋体" w:hAnsi="MS Mincho" w:cs="宋体"/>
          <w:b/>
          <w:sz w:val="28"/>
        </w:rPr>
        <w:t>化工作</w:t>
      </w:r>
      <w:r>
        <w:rPr>
          <w:rFonts w:ascii="宋体" w:eastAsia="宋体" w:cs="宋体"/>
          <w:b/>
          <w:sz w:val="28"/>
        </w:rPr>
        <w:t>.</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生的教育和管理</w:t>
      </w:r>
      <w:r>
        <w:rPr>
          <w:rFonts w:ascii="宋体" w:eastAsia="宋体" w:hAnsi="SimSun" w:cs="宋体"/>
          <w:b/>
          <w:sz w:val="28"/>
        </w:rPr>
        <w:t>历</w:t>
      </w:r>
      <w:r>
        <w:rPr>
          <w:rFonts w:ascii="宋体" w:eastAsia="宋体" w:hAnsi="MS Mincho" w:cs="宋体"/>
          <w:b/>
          <w:sz w:val="28"/>
        </w:rPr>
        <w:t>来</w:t>
      </w:r>
      <w:r>
        <w:rPr>
          <w:rFonts w:ascii="宋体" w:eastAsia="宋体" w:hAnsi="SimSun" w:cs="宋体"/>
          <w:b/>
          <w:sz w:val="28"/>
        </w:rPr>
        <w:t>历</w:t>
      </w:r>
      <w:r>
        <w:rPr>
          <w:rFonts w:ascii="宋体" w:eastAsia="宋体" w:hAnsi="MS Mincho" w:cs="宋体"/>
          <w:b/>
          <w:sz w:val="28"/>
        </w:rPr>
        <w:t>来是班主任工作的</w:t>
      </w:r>
      <w:r>
        <w:rPr>
          <w:rFonts w:ascii="宋体" w:eastAsia="宋体" w:hAnsi="SimSun" w:cs="宋体"/>
          <w:b/>
          <w:sz w:val="28"/>
        </w:rPr>
        <w:t>难</w:t>
      </w:r>
      <w:r>
        <w:rPr>
          <w:rFonts w:ascii="宋体" w:eastAsia="宋体" w:hAnsi="MS Mincho" w:cs="宋体"/>
          <w:b/>
          <w:sz w:val="28"/>
        </w:rPr>
        <w:t>点，却又影响班</w:t>
      </w:r>
      <w:r>
        <w:rPr>
          <w:rFonts w:ascii="宋体" w:eastAsia="宋体" w:hAnsi="SimSun" w:cs="宋体"/>
          <w:b/>
          <w:sz w:val="28"/>
        </w:rPr>
        <w:t>级</w:t>
      </w:r>
      <w:r>
        <w:rPr>
          <w:rFonts w:ascii="宋体" w:eastAsia="宋体" w:hAnsi="MS Mincho" w:cs="宋体"/>
          <w:b/>
          <w:sz w:val="28"/>
        </w:rPr>
        <w:t>整体教育教学</w:t>
      </w:r>
      <w:r>
        <w:rPr>
          <w:rFonts w:ascii="宋体" w:eastAsia="宋体" w:hAnsi="SimSun" w:cs="宋体"/>
          <w:b/>
          <w:sz w:val="28"/>
        </w:rPr>
        <w:t>质</w:t>
      </w:r>
      <w:r>
        <w:rPr>
          <w:rFonts w:ascii="宋体" w:eastAsia="宋体" w:hAnsi="MS Mincho" w:cs="宋体"/>
          <w:b/>
          <w:sz w:val="28"/>
        </w:rPr>
        <w:t>量提高的至</w:t>
      </w:r>
      <w:r>
        <w:rPr>
          <w:rFonts w:ascii="宋体" w:eastAsia="宋体" w:hAnsi="SimSun" w:cs="宋体"/>
          <w:b/>
          <w:sz w:val="28"/>
        </w:rPr>
        <w:t>关</w:t>
      </w:r>
      <w:r>
        <w:rPr>
          <w:rFonts w:ascii="宋体" w:eastAsia="宋体" w:hAnsi="MS Mincho" w:cs="宋体"/>
          <w:b/>
          <w:sz w:val="28"/>
        </w:rPr>
        <w:t>重要的一</w:t>
      </w:r>
      <w:r>
        <w:rPr>
          <w:rFonts w:ascii="宋体" w:eastAsia="宋体" w:hAnsi="SimSun" w:cs="宋体"/>
          <w:b/>
          <w:sz w:val="28"/>
        </w:rPr>
        <w:t>环</w:t>
      </w:r>
      <w:r>
        <w:rPr>
          <w:rFonts w:ascii="宋体" w:eastAsia="宋体" w:cs="宋体"/>
          <w:b/>
          <w:sz w:val="28"/>
        </w:rPr>
        <w:t>.</w:t>
      </w:r>
      <w:r>
        <w:rPr>
          <w:rFonts w:ascii="宋体" w:eastAsia="宋体" w:hAnsi="MS Mincho" w:cs="宋体"/>
          <w:b/>
          <w:sz w:val="28"/>
        </w:rPr>
        <w:t>在</w:t>
      </w:r>
      <w:r>
        <w:rPr>
          <w:rFonts w:ascii="宋体" w:eastAsia="宋体" w:hAnsi="SimSun" w:cs="宋体"/>
          <w:b/>
          <w:sz w:val="28"/>
        </w:rPr>
        <w:t>这</w:t>
      </w:r>
      <w:r>
        <w:rPr>
          <w:rFonts w:ascii="宋体" w:eastAsia="宋体" w:hAnsi="MS Mincho" w:cs="宋体"/>
          <w:b/>
          <w:sz w:val="28"/>
        </w:rPr>
        <w:t>方面，我作</w:t>
      </w:r>
      <w:r>
        <w:rPr>
          <w:rFonts w:ascii="宋体" w:eastAsia="宋体" w:hAnsi="SimSun" w:cs="宋体"/>
          <w:b/>
          <w:sz w:val="28"/>
        </w:rPr>
        <w:t>为</w:t>
      </w:r>
      <w:r>
        <w:rPr>
          <w:rFonts w:ascii="宋体" w:eastAsia="宋体" w:hAnsi="MS Mincho" w:cs="宋体"/>
          <w:b/>
          <w:sz w:val="28"/>
        </w:rPr>
        <w:t>班主任首先做到了以正确的</w:t>
      </w:r>
      <w:r>
        <w:rPr>
          <w:rFonts w:ascii="宋体" w:eastAsia="宋体" w:hAnsi="SimSun" w:cs="宋体"/>
          <w:b/>
          <w:sz w:val="28"/>
        </w:rPr>
        <w:t>态</w:t>
      </w:r>
      <w:r>
        <w:rPr>
          <w:rFonts w:ascii="宋体" w:eastAsia="宋体" w:hAnsi="MS Mincho" w:cs="宋体"/>
          <w:b/>
          <w:sz w:val="28"/>
        </w:rPr>
        <w:t>度</w:t>
      </w:r>
      <w:r>
        <w:rPr>
          <w:rFonts w:ascii="宋体" w:eastAsia="宋体" w:hAnsi="SimSun" w:cs="宋体"/>
          <w:b/>
          <w:sz w:val="28"/>
        </w:rPr>
        <w:t>对</w:t>
      </w:r>
      <w:r>
        <w:rPr>
          <w:rFonts w:ascii="宋体" w:eastAsia="宋体" w:hAnsi="MS Mincho" w:cs="宋体"/>
          <w:b/>
          <w:sz w:val="28"/>
        </w:rPr>
        <w:t>待他</w:t>
      </w:r>
      <w:r>
        <w:rPr>
          <w:rFonts w:ascii="宋体" w:eastAsia="宋体" w:hAnsi="SimSun" w:cs="宋体"/>
          <w:b/>
          <w:sz w:val="28"/>
        </w:rPr>
        <w:t>们</w:t>
      </w:r>
      <w:r>
        <w:rPr>
          <w:rFonts w:ascii="宋体" w:eastAsia="宋体" w:hAnsi="MS Mincho" w:cs="宋体"/>
          <w:b/>
          <w:sz w:val="28"/>
        </w:rPr>
        <w:t>，深入</w:t>
      </w:r>
      <w:r>
        <w:rPr>
          <w:rFonts w:ascii="宋体" w:eastAsia="宋体" w:hAnsi="SimSun" w:cs="宋体"/>
          <w:b/>
          <w:sz w:val="28"/>
        </w:rPr>
        <w:t>调查</w:t>
      </w:r>
      <w:r>
        <w:rPr>
          <w:rFonts w:ascii="宋体" w:eastAsia="宋体" w:hAnsi="MS Mincho" w:cs="宋体"/>
          <w:b/>
          <w:sz w:val="28"/>
        </w:rPr>
        <w:t>摸底，搞清他</w:t>
      </w:r>
      <w:r>
        <w:rPr>
          <w:rFonts w:ascii="宋体" w:eastAsia="宋体" w:hAnsi="SimSun" w:cs="宋体"/>
          <w:b/>
          <w:sz w:val="28"/>
        </w:rPr>
        <w:t>们</w:t>
      </w:r>
      <w:r>
        <w:rPr>
          <w:rFonts w:ascii="宋体" w:eastAsia="宋体" w:hAnsi="MS Mincho" w:cs="宋体"/>
          <w:b/>
          <w:sz w:val="28"/>
        </w:rPr>
        <w:t>所以成</w:t>
      </w:r>
      <w:r>
        <w:rPr>
          <w:rFonts w:ascii="宋体" w:eastAsia="宋体" w:hAnsi="SimSun" w:cs="宋体"/>
          <w:b/>
          <w:sz w:val="28"/>
        </w:rPr>
        <w:t>为</w:t>
      </w:r>
      <w:r>
        <w:rPr>
          <w:rFonts w:ascii="宋体" w:eastAsia="宋体" w:hAnsi="MS Mincho" w:cs="宋体"/>
          <w:b/>
          <w:sz w:val="28"/>
        </w:rPr>
        <w:t>差生的原因，做到了因材施教，</w:t>
      </w:r>
      <w:r>
        <w:rPr>
          <w:rFonts w:ascii="宋体" w:eastAsia="宋体" w:hAnsi="SimSun" w:cs="宋体"/>
          <w:b/>
          <w:sz w:val="28"/>
        </w:rPr>
        <w:t>对</w:t>
      </w:r>
      <w:r>
        <w:rPr>
          <w:rFonts w:ascii="宋体" w:eastAsia="宋体" w:hAnsi="MS Mincho" w:cs="宋体"/>
          <w:b/>
          <w:sz w:val="28"/>
        </w:rPr>
        <w:t>他</w:t>
      </w:r>
      <w:r>
        <w:rPr>
          <w:rFonts w:ascii="宋体" w:eastAsia="宋体" w:hAnsi="SimSun" w:cs="宋体"/>
          <w:b/>
          <w:sz w:val="28"/>
        </w:rPr>
        <w:t>们处处</w:t>
      </w:r>
      <w:r>
        <w:rPr>
          <w:rFonts w:ascii="宋体" w:eastAsia="宋体" w:hAnsi="MS Mincho" w:cs="宋体"/>
          <w:b/>
          <w:sz w:val="28"/>
        </w:rPr>
        <w:t>真</w:t>
      </w:r>
      <w:r>
        <w:rPr>
          <w:rFonts w:ascii="宋体" w:eastAsia="宋体" w:hAnsi="SimSun" w:cs="宋体"/>
          <w:b/>
          <w:sz w:val="28"/>
        </w:rPr>
        <w:t>诚</w:t>
      </w:r>
      <w:r>
        <w:rPr>
          <w:rFonts w:ascii="宋体" w:eastAsia="宋体" w:hAnsi="MS Mincho" w:cs="宋体"/>
          <w:b/>
          <w:sz w:val="28"/>
        </w:rPr>
        <w:t>相待，</w:t>
      </w:r>
      <w:r>
        <w:rPr>
          <w:rFonts w:ascii="宋体" w:eastAsia="宋体" w:hAnsi="SimSun" w:cs="宋体"/>
          <w:b/>
          <w:sz w:val="28"/>
        </w:rPr>
        <w:t>时时</w:t>
      </w:r>
      <w:r>
        <w:rPr>
          <w:rFonts w:ascii="宋体" w:eastAsia="宋体" w:hAnsi="MS Mincho" w:cs="宋体"/>
          <w:b/>
          <w:sz w:val="28"/>
        </w:rPr>
        <w:t>耐心相帮，真正做他</w:t>
      </w:r>
      <w:r>
        <w:rPr>
          <w:rFonts w:ascii="宋体" w:eastAsia="宋体" w:hAnsi="SimSun" w:cs="宋体"/>
          <w:b/>
          <w:sz w:val="28"/>
        </w:rPr>
        <w:t>们</w:t>
      </w:r>
      <w:r>
        <w:rPr>
          <w:rFonts w:ascii="宋体" w:eastAsia="宋体" w:hAnsi="MS Mincho" w:cs="宋体"/>
          <w:b/>
          <w:sz w:val="28"/>
        </w:rPr>
        <w:t>的知心朋友、最可信</w:t>
      </w:r>
      <w:r>
        <w:rPr>
          <w:rFonts w:ascii="宋体" w:eastAsia="宋体" w:hAnsi="SimSun" w:cs="宋体"/>
          <w:b/>
          <w:sz w:val="28"/>
        </w:rPr>
        <w:t>赖</w:t>
      </w:r>
      <w:r>
        <w:rPr>
          <w:rFonts w:ascii="宋体" w:eastAsia="宋体" w:hAnsi="MS Mincho" w:cs="宋体"/>
          <w:b/>
          <w:sz w:val="28"/>
        </w:rPr>
        <w:t>的朋友</w:t>
      </w:r>
      <w:r>
        <w:rPr>
          <w:rFonts w:ascii="宋体" w:eastAsia="宋体" w:cs="宋体"/>
          <w:b/>
          <w:sz w:val="28"/>
        </w:rPr>
        <w:t>.</w:t>
      </w:r>
      <w:r>
        <w:rPr>
          <w:rFonts w:ascii="宋体" w:eastAsia="宋体" w:hAnsi="MS Mincho" w:cs="宋体"/>
          <w:b/>
          <w:sz w:val="28"/>
        </w:rPr>
        <w:t>及</w:t>
      </w:r>
      <w:r>
        <w:rPr>
          <w:rFonts w:ascii="宋体" w:eastAsia="宋体" w:hAnsi="SimSun" w:cs="宋体"/>
          <w:b/>
          <w:sz w:val="28"/>
        </w:rPr>
        <w:t>时对</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生加</w:t>
      </w:r>
      <w:r>
        <w:rPr>
          <w:rFonts w:ascii="宋体" w:eastAsia="宋体" w:hAnsi="SimSun" w:cs="宋体"/>
          <w:b/>
          <w:sz w:val="28"/>
        </w:rPr>
        <w:t>强</w:t>
      </w:r>
      <w:r>
        <w:rPr>
          <w:rFonts w:ascii="宋体" w:eastAsia="宋体" w:hAnsi="MS Mincho" w:cs="宋体"/>
          <w:b/>
          <w:sz w:val="28"/>
        </w:rPr>
        <w:t>心理疏</w:t>
      </w:r>
      <w:r>
        <w:rPr>
          <w:rFonts w:ascii="宋体" w:eastAsia="宋体" w:hAnsi="SimSun" w:cs="宋体"/>
          <w:b/>
          <w:sz w:val="28"/>
        </w:rPr>
        <w:t>导</w:t>
      </w:r>
      <w:r>
        <w:rPr>
          <w:rFonts w:ascii="宋体" w:eastAsia="宋体" w:hAnsi="MS Mincho" w:cs="宋体"/>
          <w:b/>
          <w:sz w:val="28"/>
        </w:rPr>
        <w:t>，帮助他</w:t>
      </w:r>
      <w:r>
        <w:rPr>
          <w:rFonts w:ascii="宋体" w:eastAsia="宋体" w:hAnsi="SimSun" w:cs="宋体"/>
          <w:b/>
          <w:sz w:val="28"/>
        </w:rPr>
        <w:t>们</w:t>
      </w:r>
      <w:r>
        <w:rPr>
          <w:rFonts w:ascii="宋体" w:eastAsia="宋体" w:hAnsi="MS Mincho" w:cs="宋体"/>
          <w:b/>
          <w:sz w:val="28"/>
        </w:rPr>
        <w:t>消除或减</w:t>
      </w:r>
      <w:r>
        <w:rPr>
          <w:rFonts w:ascii="宋体" w:eastAsia="宋体" w:hAnsi="SimSun" w:cs="宋体"/>
          <w:b/>
          <w:sz w:val="28"/>
        </w:rPr>
        <w:t>轻种</w:t>
      </w:r>
      <w:r>
        <w:rPr>
          <w:rFonts w:ascii="宋体" w:eastAsia="宋体" w:cs="宋体"/>
          <w:b/>
          <w:sz w:val="28"/>
        </w:rPr>
        <w:t>.</w:t>
      </w:r>
      <w:r>
        <w:rPr>
          <w:rFonts w:ascii="宋体" w:eastAsia="宋体" w:hAnsi="SimSun" w:cs="宋体"/>
          <w:b/>
          <w:sz w:val="28"/>
        </w:rPr>
        <w:t>种</w:t>
      </w:r>
      <w:r>
        <w:rPr>
          <w:rFonts w:ascii="宋体" w:eastAsia="宋体" w:hAnsi="MS Mincho" w:cs="宋体"/>
          <w:b/>
          <w:sz w:val="28"/>
        </w:rPr>
        <w:t>心理担</w:t>
      </w:r>
      <w:r>
        <w:rPr>
          <w:rFonts w:ascii="宋体" w:eastAsia="宋体" w:hAnsi="SimSun" w:cs="宋体"/>
          <w:b/>
          <w:sz w:val="28"/>
        </w:rPr>
        <w:t>忧</w:t>
      </w:r>
      <w:r>
        <w:rPr>
          <w:rFonts w:ascii="宋体" w:eastAsia="宋体" w:hAnsi="MS Mincho" w:cs="宋体"/>
          <w:b/>
          <w:sz w:val="28"/>
        </w:rPr>
        <w:t>，</w:t>
      </w:r>
      <w:r>
        <w:rPr>
          <w:rFonts w:ascii="宋体" w:eastAsia="宋体" w:hAnsi="SimSun" w:cs="宋体"/>
          <w:b/>
          <w:sz w:val="28"/>
        </w:rPr>
        <w:t>让</w:t>
      </w:r>
      <w:r>
        <w:rPr>
          <w:rFonts w:ascii="宋体" w:eastAsia="宋体" w:hAnsi="MS Mincho" w:cs="宋体"/>
          <w:b/>
          <w:sz w:val="28"/>
        </w:rPr>
        <w:t>他</w:t>
      </w:r>
      <w:r>
        <w:rPr>
          <w:rFonts w:ascii="宋体" w:eastAsia="宋体" w:hAnsi="SimSun" w:cs="宋体"/>
          <w:b/>
          <w:sz w:val="28"/>
        </w:rPr>
        <w:t>们认识</w:t>
      </w:r>
      <w:r>
        <w:rPr>
          <w:rFonts w:ascii="宋体" w:eastAsia="宋体" w:hAnsi="MS Mincho" w:cs="宋体"/>
          <w:b/>
          <w:sz w:val="28"/>
        </w:rPr>
        <w:t>到自己的价</w:t>
      </w:r>
      <w:r>
        <w:rPr>
          <w:rFonts w:ascii="宋体" w:eastAsia="宋体" w:hAnsi="SimSun" w:cs="宋体"/>
          <w:b/>
          <w:sz w:val="28"/>
        </w:rPr>
        <w:t>值</w:t>
      </w:r>
      <w:r>
        <w:rPr>
          <w:rFonts w:ascii="宋体" w:eastAsia="宋体" w:cs="宋体"/>
          <w:b/>
          <w:sz w:val="28"/>
        </w:rPr>
        <w:t>.</w:t>
      </w:r>
      <w:r>
        <w:rPr>
          <w:rFonts w:ascii="宋体" w:eastAsia="宋体" w:hAnsi="MS Mincho" w:cs="宋体"/>
          <w:b/>
          <w:sz w:val="28"/>
        </w:rPr>
        <w:t>同</w:t>
      </w:r>
      <w:r>
        <w:rPr>
          <w:rFonts w:ascii="宋体" w:eastAsia="宋体" w:hAnsi="SimSun" w:cs="宋体"/>
          <w:b/>
          <w:sz w:val="28"/>
        </w:rPr>
        <w:t>时</w:t>
      </w:r>
      <w:r>
        <w:rPr>
          <w:rFonts w:ascii="宋体" w:eastAsia="宋体" w:hAnsi="MS Mincho" w:cs="宋体"/>
          <w:b/>
          <w:sz w:val="28"/>
        </w:rPr>
        <w:t>，我</w:t>
      </w:r>
      <w:r>
        <w:rPr>
          <w:rFonts w:ascii="宋体" w:eastAsia="宋体" w:hAnsi="SimSun" w:cs="宋体"/>
          <w:b/>
          <w:sz w:val="28"/>
        </w:rPr>
        <w:t>还创</w:t>
      </w:r>
      <w:r>
        <w:rPr>
          <w:rFonts w:ascii="宋体" w:eastAsia="宋体" w:hAnsi="MS Mincho" w:cs="宋体"/>
          <w:b/>
          <w:sz w:val="28"/>
        </w:rPr>
        <w:t>造条件和机会</w:t>
      </w:r>
      <w:r>
        <w:rPr>
          <w:rFonts w:ascii="宋体" w:eastAsia="宋体" w:hAnsi="SimSun" w:cs="宋体"/>
          <w:b/>
          <w:sz w:val="28"/>
        </w:rPr>
        <w:t>让</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生表</w:t>
      </w:r>
      <w:r>
        <w:rPr>
          <w:rFonts w:ascii="宋体" w:eastAsia="宋体" w:hAnsi="SimSun" w:cs="宋体"/>
          <w:b/>
          <w:sz w:val="28"/>
        </w:rPr>
        <w:t>现</w:t>
      </w:r>
      <w:r>
        <w:rPr>
          <w:rFonts w:ascii="宋体" w:eastAsia="宋体" w:hAnsi="MS Mincho" w:cs="宋体"/>
          <w:b/>
          <w:sz w:val="28"/>
        </w:rPr>
        <w:t>其</w:t>
      </w:r>
      <w:r>
        <w:rPr>
          <w:rFonts w:ascii="宋体" w:eastAsia="宋体" w:hAnsi="SimSun" w:cs="宋体"/>
          <w:b/>
          <w:sz w:val="28"/>
        </w:rPr>
        <w:t>优</w:t>
      </w:r>
      <w:r>
        <w:rPr>
          <w:rFonts w:ascii="宋体" w:eastAsia="宋体" w:hAnsi="MS Mincho" w:cs="宋体"/>
          <w:b/>
          <w:sz w:val="28"/>
        </w:rPr>
        <w:t>点和</w:t>
      </w:r>
      <w:r>
        <w:rPr>
          <w:rFonts w:ascii="宋体" w:eastAsia="宋体" w:hAnsi="SimSun" w:cs="宋体"/>
          <w:b/>
          <w:sz w:val="28"/>
        </w:rPr>
        <w:t>长处</w:t>
      </w:r>
      <w:r>
        <w:rPr>
          <w:rFonts w:ascii="宋体" w:eastAsia="宋体" w:hAnsi="MS Mincho" w:cs="宋体"/>
          <w:b/>
          <w:sz w:val="28"/>
        </w:rPr>
        <w:t>，使他</w:t>
      </w:r>
      <w:r>
        <w:rPr>
          <w:rFonts w:ascii="宋体" w:eastAsia="宋体" w:hAnsi="SimSun" w:cs="宋体"/>
          <w:b/>
          <w:sz w:val="28"/>
        </w:rPr>
        <w:t>们</w:t>
      </w:r>
      <w:r>
        <w:rPr>
          <w:rFonts w:ascii="宋体" w:eastAsia="宋体" w:hAnsi="MS Mincho" w:cs="宋体"/>
          <w:b/>
          <w:sz w:val="28"/>
        </w:rPr>
        <w:t>品</w:t>
      </w:r>
      <w:r>
        <w:rPr>
          <w:rFonts w:ascii="宋体" w:eastAsia="宋体" w:hAnsi="SimSun" w:cs="宋体"/>
          <w:b/>
          <w:sz w:val="28"/>
        </w:rPr>
        <w:t>尝</w:t>
      </w:r>
      <w:r>
        <w:rPr>
          <w:rFonts w:ascii="宋体" w:eastAsia="宋体" w:hAnsi="MS Mincho" w:cs="宋体"/>
          <w:b/>
          <w:sz w:val="28"/>
        </w:rPr>
        <w:t>到成功的</w:t>
      </w:r>
      <w:r>
        <w:rPr>
          <w:rFonts w:ascii="宋体" w:eastAsia="宋体" w:hAnsi="SimSun" w:cs="宋体"/>
          <w:b/>
          <w:sz w:val="28"/>
        </w:rPr>
        <w:t>欢乐</w:t>
      </w:r>
      <w:r>
        <w:rPr>
          <w:rFonts w:ascii="宋体" w:eastAsia="宋体" w:hAnsi="MS Mincho" w:cs="宋体"/>
          <w:b/>
          <w:sz w:val="28"/>
        </w:rPr>
        <w:t>和喜悦</w:t>
      </w:r>
      <w:r>
        <w:rPr>
          <w:rFonts w:ascii="宋体" w:eastAsia="宋体"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六、</w:t>
      </w:r>
      <w:r>
        <w:rPr>
          <w:rFonts w:ascii="宋体" w:eastAsia="宋体" w:hAnsi="SimSun" w:cs="宋体"/>
          <w:b/>
          <w:sz w:val="28"/>
        </w:rPr>
        <w:t>积</w:t>
      </w:r>
      <w:r>
        <w:rPr>
          <w:rFonts w:ascii="宋体" w:eastAsia="宋体" w:hAnsi="MS Mincho" w:cs="宋体"/>
          <w:b/>
          <w:sz w:val="28"/>
        </w:rPr>
        <w:t>极主</w:t>
      </w:r>
      <w:r>
        <w:rPr>
          <w:rFonts w:ascii="宋体" w:eastAsia="宋体" w:hAnsi="SimSun" w:cs="宋体"/>
          <w:b/>
          <w:sz w:val="28"/>
        </w:rPr>
        <w:t>动</w:t>
      </w:r>
      <w:r>
        <w:rPr>
          <w:rFonts w:ascii="宋体" w:eastAsia="宋体" w:hAnsi="MS Mincho" w:cs="宋体"/>
          <w:b/>
          <w:sz w:val="28"/>
        </w:rPr>
        <w:t>地和各科教</w:t>
      </w:r>
      <w:r>
        <w:rPr>
          <w:rFonts w:ascii="宋体" w:eastAsia="宋体" w:hAnsi="SimSun" w:cs="宋体"/>
          <w:b/>
          <w:sz w:val="28"/>
        </w:rPr>
        <w:t>师联</w:t>
      </w:r>
      <w:r>
        <w:rPr>
          <w:rFonts w:ascii="宋体" w:eastAsia="宋体" w:hAnsi="MS Mincho" w:cs="宋体"/>
          <w:b/>
          <w:sz w:val="28"/>
        </w:rPr>
        <w:t>系，</w:t>
      </w:r>
      <w:r>
        <w:rPr>
          <w:rFonts w:ascii="宋体" w:eastAsia="宋体" w:hAnsi="SimSun" w:cs="宋体"/>
          <w:b/>
          <w:sz w:val="28"/>
        </w:rPr>
        <w:t>协调</w:t>
      </w:r>
      <w:r>
        <w:rPr>
          <w:rFonts w:ascii="宋体" w:eastAsia="宋体" w:hAnsi="MS Mincho" w:cs="宋体"/>
          <w:b/>
          <w:sz w:val="28"/>
        </w:rPr>
        <w:t>学校各方面的教育力量，</w:t>
      </w:r>
      <w:r>
        <w:rPr>
          <w:rFonts w:ascii="宋体" w:eastAsia="宋体" w:hAnsi="SimSun" w:cs="宋体"/>
          <w:b/>
          <w:sz w:val="28"/>
        </w:rPr>
        <w:t>发挥</w:t>
      </w:r>
      <w:r>
        <w:rPr>
          <w:rFonts w:ascii="宋体" w:eastAsia="宋体" w:hAnsi="MS Mincho" w:cs="宋体"/>
          <w:b/>
          <w:sz w:val="28"/>
        </w:rPr>
        <w:t>好</w:t>
      </w:r>
      <w:r>
        <w:rPr>
          <w:rFonts w:ascii="宋体" w:eastAsia="宋体" w:hAnsi="SimSun" w:cs="宋体"/>
          <w:b/>
          <w:sz w:val="28"/>
        </w:rPr>
        <w:t>纽带</w:t>
      </w:r>
      <w:r>
        <w:rPr>
          <w:rFonts w:ascii="宋体" w:eastAsia="宋体" w:hAnsi="MS Mincho" w:cs="宋体"/>
          <w:b/>
          <w:sz w:val="28"/>
        </w:rPr>
        <w:t>作用</w:t>
      </w:r>
      <w:r>
        <w:rPr>
          <w:rFonts w:ascii="宋体" w:eastAsia="宋体" w:cs="宋体"/>
          <w:b/>
          <w:sz w:val="28"/>
        </w:rPr>
        <w:t>.</w:t>
      </w:r>
      <w:r>
        <w:rPr>
          <w:rFonts w:ascii="宋体" w:eastAsia="宋体" w:hAnsi="MS Mincho" w:cs="宋体"/>
          <w:b/>
          <w:sz w:val="28"/>
        </w:rPr>
        <w:t>凡事都主</w:t>
      </w:r>
      <w:r>
        <w:rPr>
          <w:rFonts w:ascii="宋体" w:eastAsia="宋体" w:hAnsi="SimSun" w:cs="宋体"/>
          <w:b/>
          <w:sz w:val="28"/>
        </w:rPr>
        <w:t>动</w:t>
      </w:r>
      <w:r>
        <w:rPr>
          <w:rFonts w:ascii="宋体" w:eastAsia="宋体" w:hAnsi="MS Mincho" w:cs="宋体"/>
          <w:b/>
          <w:sz w:val="28"/>
        </w:rPr>
        <w:t>地同任</w:t>
      </w:r>
      <w:r>
        <w:rPr>
          <w:rFonts w:ascii="宋体" w:eastAsia="宋体" w:hAnsi="SimSun" w:cs="宋体"/>
          <w:b/>
          <w:sz w:val="28"/>
        </w:rPr>
        <w:t>课</w:t>
      </w:r>
      <w:r>
        <w:rPr>
          <w:rFonts w:ascii="宋体" w:eastAsia="宋体" w:hAnsi="MS Mincho" w:cs="宋体"/>
          <w:b/>
          <w:sz w:val="28"/>
        </w:rPr>
        <w:t>教</w:t>
      </w:r>
      <w:r>
        <w:rPr>
          <w:rFonts w:ascii="宋体" w:eastAsia="宋体" w:hAnsi="SimSun" w:cs="宋体"/>
          <w:b/>
          <w:sz w:val="28"/>
        </w:rPr>
        <w:t>师协</w:t>
      </w:r>
      <w:r>
        <w:rPr>
          <w:rFonts w:ascii="宋体" w:eastAsia="宋体" w:hAnsi="MS Mincho" w:cs="宋体"/>
          <w:b/>
          <w:sz w:val="28"/>
        </w:rPr>
        <w:t>商，</w:t>
      </w:r>
      <w:r>
        <w:rPr>
          <w:rFonts w:ascii="宋体" w:eastAsia="宋体" w:hAnsi="SimSun" w:cs="宋体"/>
          <w:b/>
          <w:sz w:val="28"/>
        </w:rPr>
        <w:t>倾</w:t>
      </w:r>
      <w:r>
        <w:rPr>
          <w:rFonts w:ascii="宋体" w:eastAsia="宋体" w:hAnsi="MS Mincho" w:cs="宋体"/>
          <w:b/>
          <w:sz w:val="28"/>
        </w:rPr>
        <w:t>听、采</w:t>
      </w:r>
      <w:r>
        <w:rPr>
          <w:rFonts w:ascii="宋体" w:eastAsia="宋体" w:hAnsi="SimSun" w:cs="宋体"/>
          <w:b/>
          <w:sz w:val="28"/>
        </w:rPr>
        <w:t>纳</w:t>
      </w:r>
      <w:r>
        <w:rPr>
          <w:rFonts w:ascii="宋体" w:eastAsia="宋体" w:hAnsi="MS Mincho" w:cs="宋体"/>
          <w:b/>
          <w:sz w:val="28"/>
        </w:rPr>
        <w:t>他</w:t>
      </w:r>
      <w:r>
        <w:rPr>
          <w:rFonts w:ascii="宋体" w:eastAsia="宋体" w:hAnsi="SimSun" w:cs="宋体"/>
          <w:b/>
          <w:sz w:val="28"/>
        </w:rPr>
        <w:t>们</w:t>
      </w:r>
      <w:r>
        <w:rPr>
          <w:rFonts w:ascii="宋体" w:eastAsia="宋体" w:hAnsi="MS Mincho" w:cs="宋体"/>
          <w:b/>
          <w:sz w:val="28"/>
        </w:rPr>
        <w:t>的意</w:t>
      </w:r>
      <w:r>
        <w:rPr>
          <w:rFonts w:ascii="宋体" w:eastAsia="宋体" w:hAnsi="SimSun" w:cs="宋体"/>
          <w:b/>
          <w:sz w:val="28"/>
        </w:rPr>
        <w:t>见</w:t>
      </w:r>
      <w:r>
        <w:rPr>
          <w:rFonts w:ascii="宋体" w:eastAsia="宋体" w:cs="宋体"/>
          <w:b/>
          <w:sz w:val="28"/>
        </w:rPr>
        <w:t>.</w:t>
      </w:r>
      <w:r>
        <w:rPr>
          <w:rFonts w:ascii="宋体" w:eastAsia="宋体" w:hAnsi="MS Mincho" w:cs="宋体"/>
          <w:b/>
          <w:sz w:val="28"/>
        </w:rPr>
        <w:t>能</w:t>
      </w:r>
      <w:r>
        <w:rPr>
          <w:rFonts w:ascii="宋体" w:eastAsia="宋体" w:hAnsi="SimSun" w:cs="宋体"/>
          <w:b/>
          <w:sz w:val="28"/>
        </w:rPr>
        <w:t>够</w:t>
      </w:r>
      <w:r>
        <w:rPr>
          <w:rFonts w:ascii="宋体" w:eastAsia="宋体" w:hAnsi="MS Mincho" w:cs="宋体"/>
          <w:b/>
          <w:sz w:val="28"/>
        </w:rPr>
        <w:t>慎重地</w:t>
      </w:r>
      <w:r>
        <w:rPr>
          <w:rFonts w:ascii="宋体" w:eastAsia="宋体" w:hAnsi="SimSun" w:cs="宋体"/>
          <w:b/>
          <w:sz w:val="28"/>
        </w:rPr>
        <w:t>处</w:t>
      </w:r>
      <w:r>
        <w:rPr>
          <w:rFonts w:ascii="宋体" w:eastAsia="宋体" w:hAnsi="MS Mincho" w:cs="宋体"/>
          <w:b/>
          <w:sz w:val="28"/>
        </w:rPr>
        <w:t>理学生和任</w:t>
      </w:r>
      <w:r>
        <w:rPr>
          <w:rFonts w:ascii="宋体" w:eastAsia="宋体" w:hAnsi="SimSun" w:cs="宋体"/>
          <w:b/>
          <w:sz w:val="28"/>
        </w:rPr>
        <w:t>课</w:t>
      </w:r>
      <w:r>
        <w:rPr>
          <w:rFonts w:ascii="宋体" w:eastAsia="宋体" w:hAnsi="MS Mincho" w:cs="宋体"/>
          <w:b/>
          <w:sz w:val="28"/>
        </w:rPr>
        <w:t>教</w:t>
      </w:r>
      <w:r>
        <w:rPr>
          <w:rFonts w:ascii="宋体" w:eastAsia="宋体" w:hAnsi="SimSun" w:cs="宋体"/>
          <w:b/>
          <w:sz w:val="28"/>
        </w:rPr>
        <w:t>师</w:t>
      </w:r>
      <w:r>
        <w:rPr>
          <w:rFonts w:ascii="宋体" w:eastAsia="宋体" w:hAnsi="MS Mincho" w:cs="宋体"/>
          <w:b/>
          <w:sz w:val="28"/>
        </w:rPr>
        <w:t>的</w:t>
      </w:r>
      <w:r>
        <w:rPr>
          <w:rFonts w:ascii="宋体" w:eastAsia="宋体" w:hAnsi="SimSun" w:cs="宋体"/>
          <w:b/>
          <w:sz w:val="28"/>
        </w:rPr>
        <w:t>关</w:t>
      </w:r>
      <w:r>
        <w:rPr>
          <w:rFonts w:ascii="宋体" w:eastAsia="宋体" w:hAnsi="MS Mincho" w:cs="宋体"/>
          <w:b/>
          <w:sz w:val="28"/>
        </w:rPr>
        <w:t>系，在</w:t>
      </w:r>
      <w:r>
        <w:rPr>
          <w:rFonts w:ascii="宋体" w:eastAsia="宋体" w:hAnsi="SimSun" w:cs="宋体"/>
          <w:b/>
          <w:sz w:val="28"/>
        </w:rPr>
        <w:t>处</w:t>
      </w:r>
      <w:r>
        <w:rPr>
          <w:rFonts w:ascii="宋体" w:eastAsia="宋体" w:hAnsi="MS Mincho" w:cs="宋体"/>
          <w:b/>
          <w:sz w:val="28"/>
        </w:rPr>
        <w:t>理</w:t>
      </w:r>
      <w:r>
        <w:rPr>
          <w:rFonts w:ascii="宋体" w:eastAsia="宋体" w:hAnsi="SimSun" w:cs="宋体"/>
          <w:b/>
          <w:sz w:val="28"/>
        </w:rPr>
        <w:t>师</w:t>
      </w:r>
      <w:r>
        <w:rPr>
          <w:rFonts w:ascii="宋体" w:eastAsia="宋体" w:hAnsi="MS Mincho" w:cs="宋体"/>
          <w:b/>
          <w:sz w:val="28"/>
        </w:rPr>
        <w:t>生矛盾</w:t>
      </w:r>
      <w:r>
        <w:rPr>
          <w:rFonts w:ascii="宋体" w:eastAsia="宋体" w:hAnsi="SimSun" w:cs="宋体"/>
          <w:b/>
          <w:sz w:val="28"/>
        </w:rPr>
        <w:t>时</w:t>
      </w:r>
      <w:r>
        <w:rPr>
          <w:rFonts w:ascii="宋体" w:eastAsia="宋体" w:hAnsi="MS Mincho" w:cs="宋体"/>
          <w:b/>
          <w:sz w:val="28"/>
        </w:rPr>
        <w:t>，尽量避免了激化矛盾，在</w:t>
      </w:r>
      <w:r>
        <w:rPr>
          <w:rFonts w:ascii="宋体" w:eastAsia="宋体" w:hAnsi="SimSun" w:cs="宋体"/>
          <w:b/>
          <w:sz w:val="28"/>
        </w:rPr>
        <w:t>这</w:t>
      </w:r>
      <w:r>
        <w:rPr>
          <w:rFonts w:ascii="宋体" w:eastAsia="宋体" w:hAnsi="MS Mincho" w:cs="宋体"/>
          <w:b/>
          <w:sz w:val="28"/>
        </w:rPr>
        <w:t>方面，我平</w:t>
      </w:r>
      <w:r>
        <w:rPr>
          <w:rFonts w:ascii="宋体" w:eastAsia="宋体" w:hAnsi="SimSun" w:cs="宋体"/>
          <w:b/>
          <w:sz w:val="28"/>
        </w:rPr>
        <w:t>时</w:t>
      </w:r>
      <w:r>
        <w:rPr>
          <w:rFonts w:ascii="宋体" w:eastAsia="宋体" w:hAnsi="MS Mincho" w:cs="宋体"/>
          <w:b/>
          <w:sz w:val="28"/>
        </w:rPr>
        <w:t>注意到多教育学生，</w:t>
      </w:r>
      <w:r>
        <w:rPr>
          <w:rFonts w:ascii="宋体" w:eastAsia="宋体" w:hAnsi="SimSun" w:cs="宋体"/>
          <w:b/>
          <w:sz w:val="28"/>
        </w:rPr>
        <w:t>让</w:t>
      </w:r>
      <w:r>
        <w:rPr>
          <w:rFonts w:ascii="宋体" w:eastAsia="宋体" w:hAnsi="MS Mincho" w:cs="宋体"/>
          <w:b/>
          <w:sz w:val="28"/>
        </w:rPr>
        <w:t>学生懂礼貌，尊重老</w:t>
      </w:r>
      <w:r>
        <w:rPr>
          <w:rFonts w:ascii="宋体" w:eastAsia="宋体" w:hAnsi="SimSun" w:cs="宋体"/>
          <w:b/>
          <w:sz w:val="28"/>
        </w:rPr>
        <w:t>师</w:t>
      </w:r>
      <w:r>
        <w:rPr>
          <w:rFonts w:ascii="宋体" w:eastAsia="宋体" w:hAnsi="MS Mincho" w:cs="宋体"/>
          <w:b/>
          <w:sz w:val="28"/>
        </w:rPr>
        <w:t>的</w:t>
      </w:r>
      <w:r>
        <w:rPr>
          <w:rFonts w:ascii="宋体" w:eastAsia="宋体" w:hAnsi="SimSun" w:cs="宋体"/>
          <w:b/>
          <w:sz w:val="28"/>
        </w:rPr>
        <w:t>劳动</w:t>
      </w:r>
      <w:r>
        <w:rPr>
          <w:rFonts w:ascii="宋体" w:eastAsia="宋体" w:hAnsi="MS Mincho" w:cs="宋体"/>
          <w:b/>
          <w:sz w:val="28"/>
        </w:rPr>
        <w:t>，</w:t>
      </w:r>
      <w:r>
        <w:rPr>
          <w:rFonts w:ascii="宋体" w:eastAsia="宋体" w:hAnsi="SimSun" w:cs="宋体"/>
          <w:b/>
          <w:sz w:val="28"/>
        </w:rPr>
        <w:t>树</w:t>
      </w:r>
      <w:r>
        <w:rPr>
          <w:rFonts w:ascii="宋体" w:eastAsia="宋体" w:hAnsi="MS Mincho" w:cs="宋体"/>
          <w:b/>
          <w:sz w:val="28"/>
        </w:rPr>
        <w:t>立老</w:t>
      </w:r>
      <w:r>
        <w:rPr>
          <w:rFonts w:ascii="宋体" w:eastAsia="宋体" w:hAnsi="SimSun" w:cs="宋体"/>
          <w:b/>
          <w:sz w:val="28"/>
        </w:rPr>
        <w:t>师</w:t>
      </w:r>
      <w:r>
        <w:rPr>
          <w:rFonts w:ascii="宋体" w:eastAsia="宋体" w:hAnsi="MS Mincho" w:cs="宋体"/>
          <w:b/>
          <w:sz w:val="28"/>
        </w:rPr>
        <w:t>的威信，增</w:t>
      </w:r>
      <w:r>
        <w:rPr>
          <w:rFonts w:ascii="宋体" w:eastAsia="宋体" w:hAnsi="SimSun" w:cs="宋体"/>
          <w:b/>
          <w:sz w:val="28"/>
        </w:rPr>
        <w:t>进师</w:t>
      </w:r>
      <w:r>
        <w:rPr>
          <w:rFonts w:ascii="宋体" w:eastAsia="宋体" w:hAnsi="MS Mincho" w:cs="宋体"/>
          <w:b/>
          <w:sz w:val="28"/>
        </w:rPr>
        <w:t>生情</w:t>
      </w:r>
      <w:r>
        <w:rPr>
          <w:rFonts w:ascii="宋体" w:eastAsia="宋体" w:hAnsi="SimSun" w:cs="宋体"/>
          <w:b/>
          <w:sz w:val="28"/>
        </w:rPr>
        <w:t>谊</w:t>
      </w:r>
      <w:r>
        <w:rPr>
          <w:rFonts w:ascii="宋体" w:eastAsia="宋体" w:cs="宋体"/>
          <w:b/>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SimSun" w:cs="宋体"/>
          <w:sz w:val="28"/>
        </w:rPr>
        <w:t>总</w:t>
      </w:r>
      <w:r>
        <w:rPr>
          <w:rFonts w:ascii="宋体" w:eastAsia="宋体" w:hAnsi="MS Mincho" w:cs="宋体"/>
          <w:sz w:val="28"/>
        </w:rPr>
        <w:t>之，在</w:t>
      </w:r>
      <w:r>
        <w:rPr>
          <w:rFonts w:ascii="宋体" w:eastAsia="宋体" w:hAnsi="SimSun" w:cs="宋体"/>
          <w:sz w:val="28"/>
        </w:rPr>
        <w:t>这</w:t>
      </w:r>
      <w:r>
        <w:rPr>
          <w:rFonts w:ascii="宋体" w:eastAsia="宋体" w:hAnsi="MS Mincho" w:cs="宋体"/>
          <w:sz w:val="28"/>
        </w:rPr>
        <w:t>一个学期里，我通</w:t>
      </w:r>
      <w:r>
        <w:rPr>
          <w:rFonts w:ascii="宋体" w:eastAsia="宋体" w:hAnsi="SimSun" w:cs="宋体"/>
          <w:sz w:val="28"/>
        </w:rPr>
        <w:t>过</w:t>
      </w:r>
      <w:r>
        <w:rPr>
          <w:rFonts w:ascii="宋体" w:eastAsia="宋体" w:hAnsi="MS Mincho" w:cs="宋体"/>
          <w:sz w:val="28"/>
        </w:rPr>
        <w:t>以上几方面的努力，班</w:t>
      </w:r>
      <w:r>
        <w:rPr>
          <w:rFonts w:ascii="宋体" w:eastAsia="宋体" w:hAnsi="SimSun" w:cs="宋体"/>
          <w:sz w:val="28"/>
        </w:rPr>
        <w:t>级</w:t>
      </w:r>
      <w:r>
        <w:rPr>
          <w:rFonts w:ascii="宋体" w:eastAsia="宋体" w:hAnsi="MS Mincho" w:cs="宋体"/>
          <w:sz w:val="28"/>
        </w:rPr>
        <w:t>工作</w:t>
      </w:r>
      <w:r>
        <w:rPr>
          <w:rFonts w:ascii="宋体" w:eastAsia="宋体" w:hAnsi="SimSun" w:cs="宋体"/>
          <w:sz w:val="28"/>
        </w:rPr>
        <w:t>较</w:t>
      </w:r>
      <w:r>
        <w:rPr>
          <w:rFonts w:ascii="宋体" w:eastAsia="宋体" w:hAnsi="MS Mincho" w:cs="宋体"/>
          <w:sz w:val="28"/>
        </w:rPr>
        <w:t>以前有了</w:t>
      </w:r>
      <w:r>
        <w:rPr>
          <w:rFonts w:ascii="宋体" w:eastAsia="宋体" w:hAnsi="SimSun" w:cs="宋体"/>
          <w:sz w:val="28"/>
        </w:rPr>
        <w:t>较</w:t>
      </w:r>
      <w:r>
        <w:rPr>
          <w:rFonts w:ascii="宋体" w:eastAsia="宋体" w:hAnsi="MS Mincho" w:cs="宋体"/>
          <w:sz w:val="28"/>
        </w:rPr>
        <w:t>大起色，学生的整体素</w:t>
      </w:r>
      <w:r>
        <w:rPr>
          <w:rFonts w:ascii="宋体" w:eastAsia="宋体" w:hAnsi="SimSun" w:cs="宋体"/>
          <w:sz w:val="28"/>
        </w:rPr>
        <w:t>质</w:t>
      </w:r>
      <w:r>
        <w:rPr>
          <w:rFonts w:ascii="宋体" w:eastAsia="宋体" w:hAnsi="MS Mincho" w:cs="宋体"/>
          <w:sz w:val="28"/>
        </w:rPr>
        <w:t>在不断的提高</w:t>
      </w:r>
      <w:r>
        <w:rPr>
          <w:rFonts w:ascii="宋体" w:eastAsia="宋体" w:cs="宋体"/>
          <w:sz w:val="28"/>
        </w:rPr>
        <w:t>.</w:t>
      </w:r>
      <w:r>
        <w:rPr>
          <w:rFonts w:ascii="宋体" w:eastAsia="宋体" w:hAnsi="SimSun" w:cs="宋体"/>
          <w:sz w:val="28"/>
        </w:rPr>
        <w:t>这</w:t>
      </w:r>
      <w:r>
        <w:rPr>
          <w:rFonts w:ascii="宋体" w:eastAsia="宋体" w:hAnsi="MS Mincho" w:cs="宋体"/>
          <w:sz w:val="28"/>
        </w:rPr>
        <w:t>届学生的高中生涯</w:t>
      </w:r>
      <w:r>
        <w:rPr>
          <w:rFonts w:ascii="宋体" w:eastAsia="宋体" w:hAnsi="SimSun" w:cs="宋体"/>
          <w:sz w:val="28"/>
        </w:rPr>
        <w:t>还</w:t>
      </w:r>
      <w:r>
        <w:rPr>
          <w:rFonts w:ascii="宋体" w:eastAsia="宋体" w:hAnsi="MS Mincho" w:cs="宋体"/>
          <w:sz w:val="28"/>
        </w:rPr>
        <w:t>有一个学期，面</w:t>
      </w:r>
      <w:r>
        <w:rPr>
          <w:rFonts w:ascii="宋体" w:eastAsia="宋体" w:hAnsi="SimSun" w:cs="宋体"/>
          <w:sz w:val="28"/>
        </w:rPr>
        <w:t>临</w:t>
      </w:r>
      <w:r>
        <w:rPr>
          <w:rFonts w:ascii="宋体" w:eastAsia="宋体" w:hAnsi="MS Mincho" w:cs="宋体"/>
          <w:sz w:val="28"/>
        </w:rPr>
        <w:t>着</w:t>
      </w:r>
      <w:r>
        <w:rPr>
          <w:rFonts w:ascii="宋体" w:eastAsia="宋体" w:hAnsi="SimSun" w:cs="宋体"/>
          <w:sz w:val="28"/>
        </w:rPr>
        <w:t>毕业</w:t>
      </w:r>
      <w:r>
        <w:rPr>
          <w:rFonts w:ascii="宋体" w:eastAsia="宋体" w:hAnsi="MS Mincho" w:cs="宋体"/>
          <w:sz w:val="28"/>
        </w:rPr>
        <w:t>及升学等</w:t>
      </w:r>
      <w:r>
        <w:rPr>
          <w:rFonts w:ascii="宋体" w:eastAsia="宋体" w:hAnsi="SimSun" w:cs="宋体"/>
          <w:sz w:val="28"/>
        </w:rPr>
        <w:t>实际问题</w:t>
      </w:r>
      <w:r>
        <w:rPr>
          <w:rFonts w:ascii="宋体" w:eastAsia="宋体" w:hAnsi="MS Mincho" w:cs="宋体"/>
          <w:sz w:val="28"/>
        </w:rPr>
        <w:t>，下学期担子</w:t>
      </w:r>
      <w:r>
        <w:rPr>
          <w:rFonts w:ascii="宋体" w:eastAsia="宋体" w:hAnsi="SimSun" w:cs="宋体"/>
          <w:sz w:val="28"/>
        </w:rPr>
        <w:t>还</w:t>
      </w:r>
      <w:r>
        <w:rPr>
          <w:rFonts w:ascii="宋体" w:eastAsia="宋体" w:hAnsi="MS Mincho" w:cs="宋体"/>
          <w:sz w:val="28"/>
        </w:rPr>
        <w:t>很重，工作</w:t>
      </w:r>
      <w:r>
        <w:rPr>
          <w:rFonts w:ascii="宋体" w:eastAsia="宋体" w:hAnsi="SimSun" w:cs="宋体"/>
          <w:sz w:val="28"/>
        </w:rPr>
        <w:t>还</w:t>
      </w:r>
      <w:r>
        <w:rPr>
          <w:rFonts w:ascii="宋体" w:eastAsia="宋体" w:hAnsi="MS Mincho" w:cs="宋体"/>
          <w:sz w:val="28"/>
        </w:rPr>
        <w:t>将更</w:t>
      </w:r>
    </w:p>
    <w:p>
      <w:pPr>
        <w:spacing w:before="160" w:beforeAutospacing="0" w:after="160" w:afterAutospacing="0" w:line="360" w:lineRule="auto"/>
        <w:ind w:firstLine="560"/>
        <w:contextualSpacing w:val="0"/>
        <w:jc w:val="both"/>
      </w:pPr>
      <w:r>
        <w:rPr>
          <w:rFonts w:ascii="宋体" w:eastAsia="宋体" w:hAnsi="SimSun" w:cs="宋体"/>
          <w:sz w:val="28"/>
        </w:rPr>
        <w:t>复杂</w:t>
      </w:r>
      <w:r>
        <w:rPr>
          <w:rFonts w:ascii="宋体" w:eastAsia="宋体" w:hAnsi="MS Mincho" w:cs="宋体"/>
          <w:sz w:val="28"/>
        </w:rPr>
        <w:t>，因此，</w:t>
      </w:r>
      <w:r>
        <w:rPr>
          <w:rFonts w:ascii="宋体" w:eastAsia="宋体" w:hAnsi="SimSun" w:cs="宋体"/>
          <w:sz w:val="28"/>
        </w:rPr>
        <w:t>这</w:t>
      </w:r>
      <w:r>
        <w:rPr>
          <w:rFonts w:ascii="宋体" w:eastAsia="宋体" w:hAnsi="MS Mincho" w:cs="宋体"/>
          <w:sz w:val="28"/>
        </w:rPr>
        <w:t>就需要我不断的努力、刻苦，及</w:t>
      </w:r>
      <w:r>
        <w:rPr>
          <w:rFonts w:ascii="宋体" w:eastAsia="宋体" w:hAnsi="SimSun" w:cs="宋体"/>
          <w:sz w:val="28"/>
        </w:rPr>
        <w:t>时总结经验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，争取取得更加</w:t>
      </w:r>
      <w:r>
        <w:rPr>
          <w:rFonts w:ascii="宋体" w:eastAsia="宋体" w:hAnsi="SimSun" w:cs="宋体"/>
          <w:sz w:val="28"/>
        </w:rPr>
        <w:t>辉</w:t>
      </w:r>
      <w:r>
        <w:rPr>
          <w:rFonts w:ascii="宋体" w:eastAsia="宋体" w:hAnsi="MS Mincho" w:cs="宋体"/>
          <w:sz w:val="28"/>
        </w:rPr>
        <w:t>煌的成</w:t>
      </w:r>
      <w:r>
        <w:rPr>
          <w:rFonts w:ascii="宋体" w:eastAsia="宋体" w:hAnsi="SimSun" w:cs="宋体"/>
          <w:sz w:val="28"/>
        </w:rPr>
        <w:t>绩</w:t>
      </w:r>
      <w:r>
        <w:rPr>
          <w:rFonts w:ascii="宋体" w:eastAsia="宋体"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高考</w:t>
      </w:r>
      <w:r>
        <w:rPr>
          <w:rFonts w:ascii="宋体" w:eastAsia="宋体" w:hAnsi="SimSun" w:cs="宋体"/>
          <w:sz w:val="28"/>
        </w:rPr>
        <w:t>结</w:t>
      </w:r>
      <w:r>
        <w:rPr>
          <w:rFonts w:ascii="宋体" w:eastAsia="宋体" w:hAnsi="MS Mincho" w:cs="宋体"/>
          <w:sz w:val="28"/>
        </w:rPr>
        <w:t>束，成</w:t>
      </w:r>
      <w:r>
        <w:rPr>
          <w:rFonts w:ascii="宋体" w:eastAsia="宋体" w:hAnsi="SimSun" w:cs="宋体"/>
          <w:sz w:val="28"/>
        </w:rPr>
        <w:t>绩</w:t>
      </w:r>
      <w:r>
        <w:rPr>
          <w:rFonts w:ascii="宋体" w:eastAsia="宋体" w:hAnsi="MS Mincho" w:cs="宋体"/>
          <w:sz w:val="28"/>
        </w:rPr>
        <w:t>已</w:t>
      </w:r>
      <w:r>
        <w:rPr>
          <w:rFonts w:ascii="宋体" w:eastAsia="宋体" w:hAnsi="SimSun" w:cs="宋体"/>
          <w:sz w:val="28"/>
        </w:rPr>
        <w:t>经揭晓</w:t>
      </w:r>
      <w:r>
        <w:rPr>
          <w:rFonts w:ascii="宋体" w:eastAsia="宋体" w:hAnsi="MS Mincho" w:cs="宋体"/>
          <w:sz w:val="28"/>
        </w:rPr>
        <w:t>，从高三</w:t>
      </w:r>
      <w:r>
        <w:rPr>
          <w:rFonts w:ascii="宋体" w:eastAsia="宋体" w:cs="宋体"/>
          <w:sz w:val="28"/>
        </w:rPr>
        <w:t>2</w:t>
      </w:r>
      <w:r>
        <w:rPr>
          <w:rFonts w:ascii="宋体" w:eastAsia="宋体" w:hAnsi="MS Mincho" w:cs="宋体"/>
          <w:sz w:val="28"/>
        </w:rPr>
        <w:t>班学生的成</w:t>
      </w:r>
      <w:r>
        <w:rPr>
          <w:rFonts w:ascii="宋体" w:eastAsia="宋体" w:hAnsi="SimSun" w:cs="宋体"/>
          <w:sz w:val="28"/>
        </w:rPr>
        <w:t>绩</w:t>
      </w:r>
      <w:r>
        <w:rPr>
          <w:rFonts w:ascii="宋体" w:eastAsia="宋体" w:hAnsi="MS Mincho" w:cs="宋体"/>
          <w:sz w:val="28"/>
        </w:rPr>
        <w:t>情况来看，</w:t>
      </w:r>
      <w:r>
        <w:rPr>
          <w:rFonts w:ascii="宋体" w:eastAsia="宋体" w:hAnsi="SimSun" w:cs="宋体"/>
          <w:sz w:val="28"/>
        </w:rPr>
        <w:t>远远</w:t>
      </w:r>
      <w:r>
        <w:rPr>
          <w:rFonts w:ascii="宋体" w:eastAsia="宋体" w:hAnsi="MS Mincho" w:cs="宋体"/>
          <w:sz w:val="28"/>
        </w:rPr>
        <w:t>超</w:t>
      </w:r>
      <w:r>
        <w:rPr>
          <w:rFonts w:ascii="宋体" w:eastAsia="宋体" w:hAnsi="SimSun" w:cs="宋体"/>
          <w:sz w:val="28"/>
        </w:rPr>
        <w:t>过</w:t>
      </w:r>
      <w:r>
        <w:rPr>
          <w:rFonts w:ascii="宋体" w:eastAsia="宋体" w:hAnsi="MS Mincho" w:cs="宋体"/>
          <w:sz w:val="28"/>
        </w:rPr>
        <w:t>了</w:t>
      </w:r>
      <w:r>
        <w:rPr>
          <w:rFonts w:ascii="宋体" w:eastAsia="宋体" w:hAnsi="SimSun" w:cs="宋体"/>
          <w:sz w:val="28"/>
        </w:rPr>
        <w:t>预</w:t>
      </w:r>
      <w:r>
        <w:rPr>
          <w:rFonts w:ascii="宋体" w:eastAsia="宋体" w:hAnsi="MS Mincho" w:cs="宋体"/>
          <w:sz w:val="28"/>
        </w:rPr>
        <w:t>期的目</w:t>
      </w:r>
      <w:r>
        <w:rPr>
          <w:rFonts w:ascii="宋体" w:eastAsia="宋体" w:hAnsi="SimSun" w:cs="宋体"/>
          <w:sz w:val="28"/>
        </w:rPr>
        <w:t>标</w:t>
      </w:r>
      <w:r>
        <w:rPr>
          <w:rFonts w:ascii="宋体" w:eastAsia="宋体" w:hAnsi="MS Mincho" w:cs="宋体"/>
          <w:sz w:val="28"/>
        </w:rPr>
        <w:t>，取得了可喜可</w:t>
      </w:r>
      <w:r>
        <w:rPr>
          <w:rFonts w:ascii="宋体" w:eastAsia="宋体" w:hAnsi="SimSun" w:cs="宋体"/>
          <w:sz w:val="28"/>
        </w:rPr>
        <w:t>贺</w:t>
      </w:r>
      <w:r>
        <w:rPr>
          <w:rFonts w:ascii="宋体" w:eastAsia="宋体" w:hAnsi="MS Mincho" w:cs="宋体"/>
          <w:sz w:val="28"/>
        </w:rPr>
        <w:t>的好成</w:t>
      </w:r>
      <w:r>
        <w:rPr>
          <w:rFonts w:ascii="宋体" w:eastAsia="宋体" w:hAnsi="SimSun" w:cs="宋体"/>
          <w:sz w:val="28"/>
        </w:rPr>
        <w:t>绩</w:t>
      </w:r>
      <w:r>
        <w:rPr>
          <w:rFonts w:ascii="宋体" w:eastAsia="宋体" w:hAnsi="MS Mincho" w:cs="宋体"/>
          <w:sz w:val="28"/>
        </w:rPr>
        <w:t>。回</w:t>
      </w:r>
      <w:r>
        <w:rPr>
          <w:rFonts w:ascii="宋体" w:eastAsia="宋体" w:hAnsi="SimSun" w:cs="宋体"/>
          <w:sz w:val="28"/>
        </w:rPr>
        <w:t>顾</w:t>
      </w:r>
      <w:r>
        <w:rPr>
          <w:rFonts w:ascii="宋体" w:eastAsia="宋体" w:hAnsi="MS Mincho" w:cs="宋体"/>
          <w:sz w:val="28"/>
        </w:rPr>
        <w:t>一年来的工作，</w:t>
      </w:r>
      <w:r>
        <w:rPr>
          <w:rFonts w:ascii="宋体" w:eastAsia="宋体" w:hAnsi="SimSun" w:cs="宋体"/>
          <w:sz w:val="28"/>
        </w:rPr>
        <w:t>这</w:t>
      </w:r>
      <w:r>
        <w:rPr>
          <w:rFonts w:ascii="宋体" w:eastAsia="宋体" w:hAnsi="MS Mincho" w:cs="宋体"/>
          <w:sz w:val="28"/>
        </w:rPr>
        <w:t>是辛苦的一年，是挑</w:t>
      </w:r>
      <w:r>
        <w:rPr>
          <w:rFonts w:ascii="宋体" w:eastAsia="宋体" w:hAnsi="SimSun" w:cs="宋体"/>
          <w:sz w:val="28"/>
        </w:rPr>
        <w:t>战</w:t>
      </w:r>
      <w:r>
        <w:rPr>
          <w:rFonts w:ascii="宋体" w:eastAsia="宋体" w:hAnsi="MS Mincho" w:cs="宋体"/>
          <w:sz w:val="28"/>
        </w:rPr>
        <w:t>的一年，也是收</w:t>
      </w:r>
      <w:r>
        <w:rPr>
          <w:rFonts w:ascii="宋体" w:eastAsia="宋体" w:hAnsi="SimSun" w:cs="宋体"/>
          <w:sz w:val="28"/>
        </w:rPr>
        <w:t>获</w:t>
      </w:r>
      <w:r>
        <w:rPr>
          <w:rFonts w:ascii="宋体" w:eastAsia="宋体" w:hAnsi="MS Mincho" w:cs="宋体"/>
          <w:sz w:val="28"/>
        </w:rPr>
        <w:t>的一年，我班在学校</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组织</w:t>
      </w:r>
      <w:r>
        <w:rPr>
          <w:rFonts w:ascii="宋体" w:eastAsia="宋体" w:hAnsi="MS Mincho" w:cs="宋体"/>
          <w:sz w:val="28"/>
        </w:rPr>
        <w:t>下，在任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的大力支持和配合下，各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展，学</w:t>
      </w:r>
      <w:r>
        <w:rPr>
          <w:rFonts w:ascii="宋体" w:eastAsia="宋体" w:hAnsi="SimSun" w:cs="宋体"/>
          <w:sz w:val="28"/>
        </w:rPr>
        <w:t>习</w:t>
      </w:r>
      <w:r>
        <w:rPr>
          <w:rFonts w:ascii="宋体" w:eastAsia="宋体" w:hAnsi="MS Mincho" w:cs="宋体"/>
          <w:sz w:val="28"/>
        </w:rPr>
        <w:t>、生活等方面都取得</w:t>
      </w:r>
      <w:r>
        <w:rPr>
          <w:rFonts w:ascii="宋体" w:eastAsia="宋体" w:hAnsi="SimSun" w:cs="宋体"/>
          <w:sz w:val="28"/>
        </w:rPr>
        <w:t>较</w:t>
      </w:r>
      <w:r>
        <w:rPr>
          <w:rFonts w:ascii="宋体" w:eastAsia="宋体" w:hAnsi="MS Mincho" w:cs="宋体"/>
          <w:sz w:val="28"/>
        </w:rPr>
        <w:t>突出的成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将本学期的工作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一、深入全面地了解学生，加</w:t>
      </w:r>
      <w:r>
        <w:rPr>
          <w:rFonts w:ascii="宋体" w:eastAsia="宋体" w:hAnsi="SimSun" w:cs="宋体"/>
          <w:b/>
          <w:bCs/>
          <w:sz w:val="28"/>
        </w:rPr>
        <w:t>强</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管理，培</w:t>
      </w:r>
      <w:r>
        <w:rPr>
          <w:rFonts w:ascii="宋体" w:eastAsia="宋体" w:hAnsi="SimSun" w:cs="宋体"/>
          <w:b/>
          <w:bCs/>
          <w:sz w:val="28"/>
        </w:rPr>
        <w:t>养</w:t>
      </w:r>
      <w:r>
        <w:rPr>
          <w:rFonts w:ascii="宋体" w:eastAsia="宋体" w:cs="宋体"/>
          <w:b/>
          <w:bCs/>
          <w:sz w:val="28"/>
        </w:rPr>
        <w:t>“</w:t>
      </w:r>
      <w:r>
        <w:rPr>
          <w:rFonts w:ascii="宋体" w:eastAsia="宋体" w:hAnsi="SimSun" w:cs="宋体"/>
          <w:b/>
          <w:bCs/>
          <w:sz w:val="28"/>
        </w:rPr>
        <w:t>严</w:t>
      </w:r>
      <w:r>
        <w:rPr>
          <w:rFonts w:ascii="宋体" w:eastAsia="宋体" w:hAnsi="MS Mincho" w:cs="宋体"/>
          <w:b/>
          <w:bCs/>
          <w:sz w:val="28"/>
        </w:rPr>
        <w:t>格、活</w:t>
      </w:r>
      <w:r>
        <w:rPr>
          <w:rFonts w:ascii="宋体" w:eastAsia="宋体" w:hAnsi="SimSun" w:cs="宋体"/>
          <w:b/>
          <w:bCs/>
          <w:sz w:val="28"/>
        </w:rPr>
        <w:t>跃</w:t>
      </w:r>
      <w:r>
        <w:rPr>
          <w:rFonts w:ascii="宋体" w:eastAsia="宋体" w:hAnsi="MS Mincho" w:cs="宋体"/>
          <w:b/>
          <w:bCs/>
          <w:sz w:val="28"/>
        </w:rPr>
        <w:t>、</w:t>
      </w:r>
      <w:r>
        <w:rPr>
          <w:rFonts w:ascii="宋体" w:eastAsia="宋体" w:hAnsi="SimSun" w:cs="宋体"/>
          <w:b/>
          <w:bCs/>
          <w:sz w:val="28"/>
        </w:rPr>
        <w:t>奋进</w:t>
      </w:r>
      <w:r>
        <w:rPr>
          <w:rFonts w:ascii="宋体" w:eastAsia="宋体" w:cs="宋体"/>
          <w:b/>
          <w:bCs/>
          <w:sz w:val="28"/>
        </w:rPr>
        <w:t>”</w:t>
      </w:r>
      <w:r>
        <w:rPr>
          <w:rFonts w:ascii="宋体" w:eastAsia="宋体" w:hAnsi="MS Mincho" w:cs="宋体"/>
          <w:b/>
          <w:bCs/>
          <w:sz w:val="28"/>
        </w:rPr>
        <w:t>的班集体。</w:t>
      </w:r>
      <w:r>
        <w:rPr>
          <w:rFonts w:ascii="宋体" w:eastAsia="宋体" w:cs="宋体"/>
          <w:b/>
          <w:bCs/>
          <w:sz w:val="28"/>
        </w:rPr>
        <w:t xml:space="preserve"> </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高三</w:t>
      </w:r>
      <w:r>
        <w:rPr>
          <w:rFonts w:ascii="宋体" w:eastAsia="宋体" w:hAnsi="SimSun" w:cs="宋体"/>
          <w:sz w:val="28"/>
        </w:rPr>
        <w:t>阶</w:t>
      </w:r>
      <w:r>
        <w:rPr>
          <w:rFonts w:ascii="宋体" w:eastAsia="宋体" w:hAnsi="MS Mincho" w:cs="宋体"/>
          <w:sz w:val="28"/>
        </w:rPr>
        <w:t>段，随着</w:t>
      </w:r>
      <w:r>
        <w:rPr>
          <w:rFonts w:ascii="宋体" w:eastAsia="宋体" w:hAnsi="SimSun" w:cs="宋体"/>
          <w:sz w:val="28"/>
        </w:rPr>
        <w:t>课时</w:t>
      </w:r>
      <w:r>
        <w:rPr>
          <w:rFonts w:ascii="宋体" w:eastAsia="宋体" w:hAnsi="MS Mincho" w:cs="宋体"/>
          <w:sz w:val="28"/>
        </w:rPr>
        <w:t>和知</w:t>
      </w:r>
      <w:r>
        <w:rPr>
          <w:rFonts w:ascii="宋体" w:eastAsia="宋体" w:hAnsi="SimSun" w:cs="宋体"/>
          <w:sz w:val="28"/>
        </w:rPr>
        <w:t>识复杂</w:t>
      </w:r>
      <w:r>
        <w:rPr>
          <w:rFonts w:ascii="宋体" w:eastAsia="宋体" w:hAnsi="MS Mincho" w:cs="宋体"/>
          <w:sz w:val="28"/>
        </w:rPr>
        <w:t>程度的加重，有的学生会感到迷惘，</w:t>
      </w:r>
      <w:r>
        <w:rPr>
          <w:rFonts w:ascii="宋体" w:eastAsia="宋体" w:hAnsi="SimSun" w:cs="宋体"/>
          <w:sz w:val="28"/>
        </w:rPr>
        <w:t>对</w:t>
      </w:r>
      <w:r>
        <w:rPr>
          <w:rFonts w:ascii="宋体" w:eastAsia="宋体" w:hAnsi="MS Mincho" w:cs="宋体"/>
          <w:sz w:val="28"/>
        </w:rPr>
        <w:t>前途失去信心。因此，在学生</w:t>
      </w:r>
      <w:r>
        <w:rPr>
          <w:rFonts w:ascii="宋体" w:eastAsia="宋体" w:hAnsi="SimSun" w:cs="宋体"/>
          <w:sz w:val="28"/>
        </w:rPr>
        <w:t>毕业</w:t>
      </w:r>
      <w:r>
        <w:rPr>
          <w:rFonts w:ascii="宋体" w:eastAsia="宋体" w:hAnsi="MS Mincho" w:cs="宋体"/>
          <w:sz w:val="28"/>
        </w:rPr>
        <w:t>前夕的思想工作</w:t>
      </w:r>
      <w:r>
        <w:rPr>
          <w:rFonts w:ascii="宋体" w:eastAsia="宋体" w:hAnsi="SimSun" w:cs="宋体"/>
          <w:sz w:val="28"/>
        </w:rPr>
        <w:t>显</w:t>
      </w:r>
      <w:r>
        <w:rPr>
          <w:rFonts w:ascii="宋体" w:eastAsia="宋体" w:hAnsi="MS Mincho" w:cs="宋体"/>
          <w:sz w:val="28"/>
        </w:rPr>
        <w:t>得更加</w:t>
      </w:r>
      <w:r>
        <w:rPr>
          <w:rFonts w:ascii="宋体" w:eastAsia="宋体" w:hAnsi="SimSun" w:cs="宋体"/>
          <w:sz w:val="28"/>
        </w:rPr>
        <w:t>复杂</w:t>
      </w:r>
      <w:r>
        <w:rPr>
          <w:rFonts w:ascii="宋体" w:eastAsia="宋体" w:hAnsi="MS Mincho" w:cs="宋体"/>
          <w:sz w:val="28"/>
        </w:rPr>
        <w:t>和重要。在</w:t>
      </w:r>
      <w:r>
        <w:rPr>
          <w:rFonts w:ascii="宋体" w:eastAsia="宋体" w:hAnsi="SimSun" w:cs="宋体"/>
          <w:sz w:val="28"/>
        </w:rPr>
        <w:t>这</w:t>
      </w:r>
      <w:r>
        <w:rPr>
          <w:rFonts w:ascii="宋体" w:eastAsia="宋体" w:hAnsi="MS Mincho" w:cs="宋体"/>
          <w:sz w:val="28"/>
        </w:rPr>
        <w:t>个学期里，加大了</w:t>
      </w:r>
      <w:r>
        <w:rPr>
          <w:rFonts w:ascii="宋体" w:eastAsia="宋体" w:hAnsi="SimSun" w:cs="宋体"/>
          <w:sz w:val="28"/>
        </w:rPr>
        <w:t>对</w:t>
      </w:r>
      <w:r>
        <w:rPr>
          <w:rFonts w:ascii="宋体" w:eastAsia="宋体" w:hAnsi="MS Mincho" w:cs="宋体"/>
          <w:sz w:val="28"/>
        </w:rPr>
        <w:t>学生自治自理能力培</w:t>
      </w:r>
      <w:r>
        <w:rPr>
          <w:rFonts w:ascii="宋体" w:eastAsia="宋体" w:hAnsi="SimSun" w:cs="宋体"/>
          <w:sz w:val="28"/>
        </w:rPr>
        <w:t>养</w:t>
      </w:r>
      <w:r>
        <w:rPr>
          <w:rFonts w:ascii="宋体" w:eastAsia="宋体" w:hAnsi="MS Mincho" w:cs="宋体"/>
          <w:sz w:val="28"/>
        </w:rPr>
        <w:t>的力度，通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方式，既注意指</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行自我教育，</w:t>
      </w:r>
      <w:r>
        <w:rPr>
          <w:rFonts w:ascii="宋体" w:eastAsia="宋体" w:hAnsi="SimSun" w:cs="宋体"/>
          <w:sz w:val="28"/>
        </w:rPr>
        <w:t>让</w:t>
      </w:r>
      <w:r>
        <w:rPr>
          <w:rFonts w:ascii="宋体" w:eastAsia="宋体" w:hAnsi="MS Mincho" w:cs="宋体"/>
          <w:sz w:val="28"/>
        </w:rPr>
        <w:t>学生在自我意</w:t>
      </w:r>
      <w:r>
        <w:rPr>
          <w:rFonts w:ascii="宋体" w:eastAsia="宋体" w:hAnsi="SimSun" w:cs="宋体"/>
          <w:sz w:val="28"/>
        </w:rPr>
        <w:t>识</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进</w:t>
      </w:r>
      <w:r>
        <w:rPr>
          <w:rFonts w:ascii="宋体" w:eastAsia="宋体" w:hAnsi="MS Mincho" w:cs="宋体"/>
          <w:sz w:val="28"/>
        </w:rPr>
        <w:t>取心，逐</w:t>
      </w:r>
      <w:r>
        <w:rPr>
          <w:rFonts w:ascii="宋体" w:eastAsia="宋体" w:hAnsi="SimSun" w:cs="宋体"/>
          <w:sz w:val="28"/>
        </w:rPr>
        <w:t>渐</w:t>
      </w:r>
      <w:r>
        <w:rPr>
          <w:rFonts w:ascii="宋体" w:eastAsia="宋体" w:hAnsi="MS Mincho" w:cs="宋体"/>
          <w:sz w:val="28"/>
        </w:rPr>
        <w:t>形成良好的思想行</w:t>
      </w:r>
      <w:r>
        <w:rPr>
          <w:rFonts w:ascii="宋体" w:eastAsia="宋体" w:hAnsi="SimSun" w:cs="宋体"/>
          <w:sz w:val="28"/>
        </w:rPr>
        <w:t>为</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；又注意指</w:t>
      </w:r>
      <w:r>
        <w:rPr>
          <w:rFonts w:ascii="宋体" w:eastAsia="宋体" w:hAnsi="SimSun" w:cs="宋体"/>
          <w:sz w:val="28"/>
        </w:rPr>
        <w:t>导</w:t>
      </w:r>
      <w:r>
        <w:rPr>
          <w:rFonts w:ascii="宋体" w:eastAsia="宋体" w:hAnsi="MS Mincho" w:cs="宋体"/>
          <w:sz w:val="28"/>
        </w:rPr>
        <w:t>学生如何</w:t>
      </w:r>
      <w:r>
        <w:rPr>
          <w:rFonts w:ascii="宋体" w:eastAsia="宋体" w:hAnsi="SimSun" w:cs="宋体"/>
          <w:sz w:val="28"/>
        </w:rPr>
        <w:t>进</w:t>
      </w:r>
      <w:r>
        <w:rPr>
          <w:rFonts w:ascii="宋体" w:eastAsia="宋体" w:hAnsi="MS Mincho" w:cs="宋体"/>
          <w:sz w:val="28"/>
        </w:rPr>
        <w:t>行自我管理，培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多方面的能力，放手</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w:t>
      </w:r>
      <w:r>
        <w:rPr>
          <w:rFonts w:ascii="宋体" w:eastAsia="宋体" w:hAnsi="SimSun" w:cs="宋体"/>
          <w:sz w:val="28"/>
        </w:rPr>
        <w:t>设计</w:t>
      </w:r>
      <w:r>
        <w:rPr>
          <w:rFonts w:ascii="宋体" w:eastAsia="宋体" w:hAnsi="MS Mincho" w:cs="宋体"/>
          <w:sz w:val="28"/>
        </w:rPr>
        <w:t>、自我</w:t>
      </w:r>
      <w:r>
        <w:rPr>
          <w:rFonts w:ascii="宋体" w:eastAsia="宋体" w:hAnsi="SimSun" w:cs="宋体"/>
          <w:sz w:val="28"/>
        </w:rPr>
        <w:t>组织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教育活</w:t>
      </w:r>
      <w:r>
        <w:rPr>
          <w:rFonts w:ascii="宋体" w:eastAsia="宋体" w:hAnsi="SimSun" w:cs="宋体"/>
          <w:sz w:val="28"/>
        </w:rPr>
        <w:t>动</w:t>
      </w:r>
      <w:r>
        <w:rPr>
          <w:rFonts w:ascii="宋体" w:eastAsia="宋体" w:hAnsi="MS Mincho" w:cs="宋体"/>
          <w:sz w:val="28"/>
        </w:rPr>
        <w:t>，在活</w:t>
      </w:r>
      <w:r>
        <w:rPr>
          <w:rFonts w:ascii="宋体" w:eastAsia="宋体" w:hAnsi="SimSun" w:cs="宋体"/>
          <w:sz w:val="28"/>
        </w:rPr>
        <w:t>动</w:t>
      </w:r>
      <w:r>
        <w:rPr>
          <w:rFonts w:ascii="宋体" w:eastAsia="宋体" w:hAnsi="MS Mincho" w:cs="宋体"/>
          <w:sz w:val="28"/>
        </w:rPr>
        <w:t>中把教育和</w:t>
      </w:r>
      <w:r>
        <w:rPr>
          <w:rFonts w:ascii="宋体" w:eastAsia="宋体" w:hAnsi="SimSun" w:cs="宋体"/>
          <w:sz w:val="28"/>
        </w:rPr>
        <w:t>娱乐</w:t>
      </w:r>
      <w:r>
        <w:rPr>
          <w:rFonts w:ascii="宋体" w:eastAsia="宋体" w:hAnsi="MS Mincho" w:cs="宋体"/>
          <w:sz w:val="28"/>
        </w:rPr>
        <w:t>融入一体。另一方面，有效地利用好</w:t>
      </w:r>
      <w:r>
        <w:rPr>
          <w:rFonts w:ascii="宋体" w:eastAsia="宋体" w:hAnsi="SimSun" w:cs="宋体"/>
          <w:sz w:val="28"/>
        </w:rPr>
        <w:t>每</w:t>
      </w:r>
      <w:r>
        <w:rPr>
          <w:rFonts w:ascii="宋体" w:eastAsia="宋体" w:hAnsi="MS Mincho" w:cs="宋体"/>
          <w:sz w:val="28"/>
        </w:rPr>
        <w:t>周一的班会</w:t>
      </w:r>
      <w:r>
        <w:rPr>
          <w:rFonts w:ascii="宋体" w:eastAsia="宋体" w:hAnsi="SimSun" w:cs="宋体"/>
          <w:sz w:val="28"/>
        </w:rPr>
        <w:t>课开</w:t>
      </w:r>
      <w:r>
        <w:rPr>
          <w:rFonts w:ascii="宋体" w:eastAsia="宋体" w:hAnsi="MS Mincho" w:cs="宋体"/>
          <w:sz w:val="28"/>
        </w:rPr>
        <w:t>展一些</w:t>
      </w:r>
      <w:r>
        <w:rPr>
          <w:rFonts w:ascii="宋体" w:eastAsia="宋体" w:hAnsi="SimSun" w:cs="宋体"/>
          <w:sz w:val="28"/>
        </w:rPr>
        <w:t>专题</w:t>
      </w:r>
      <w:r>
        <w:rPr>
          <w:rFonts w:ascii="宋体" w:eastAsia="宋体" w:hAnsi="MS Mincho" w:cs="宋体"/>
          <w:sz w:val="28"/>
        </w:rPr>
        <w:t>性的活</w:t>
      </w:r>
      <w:r>
        <w:rPr>
          <w:rFonts w:ascii="宋体" w:eastAsia="宋体" w:hAnsi="SimSun" w:cs="宋体"/>
          <w:sz w:val="28"/>
        </w:rPr>
        <w:t>动</w:t>
      </w:r>
      <w:r>
        <w:rPr>
          <w:rFonts w:ascii="宋体" w:eastAsia="宋体" w:hAnsi="MS Mincho" w:cs="宋体"/>
          <w:sz w:val="28"/>
        </w:rPr>
        <w:t>，例如，学</w:t>
      </w:r>
      <w:r>
        <w:rPr>
          <w:rFonts w:ascii="宋体" w:eastAsia="宋体" w:hAnsi="SimSun" w:cs="宋体"/>
          <w:sz w:val="28"/>
        </w:rPr>
        <w:t>习经验</w:t>
      </w:r>
      <w:r>
        <w:rPr>
          <w:rFonts w:ascii="宋体" w:eastAsia="宋体" w:hAnsi="MS Mincho" w:cs="宋体"/>
          <w:sz w:val="28"/>
        </w:rPr>
        <w:t>交流会，意志教育，如何做</w:t>
      </w:r>
      <w:r>
        <w:rPr>
          <w:rFonts w:ascii="宋体" w:eastAsia="宋体" w:hAnsi="SimSun" w:cs="宋体"/>
          <w:sz w:val="28"/>
        </w:rPr>
        <w:t>时间</w:t>
      </w:r>
      <w:r>
        <w:rPr>
          <w:rFonts w:ascii="宋体" w:eastAsia="宋体" w:hAnsi="MS Mincho" w:cs="宋体"/>
          <w:sz w:val="28"/>
        </w:rPr>
        <w:t>的主人，如何把高中最后</w:t>
      </w:r>
      <w:r>
        <w:rPr>
          <w:rFonts w:ascii="宋体" w:eastAsia="宋体" w:hAnsi="SimSun" w:cs="宋体"/>
          <w:sz w:val="28"/>
        </w:rPr>
        <w:t>阶</w:t>
      </w:r>
      <w:r>
        <w:rPr>
          <w:rFonts w:ascii="宋体" w:eastAsia="宋体" w:hAnsi="MS Mincho" w:cs="宋体"/>
          <w:sz w:val="28"/>
        </w:rPr>
        <w:t>段</w:t>
      </w:r>
      <w:r>
        <w:rPr>
          <w:rFonts w:ascii="宋体" w:eastAsia="宋体" w:hAnsi="SimSun" w:cs="宋体"/>
          <w:sz w:val="28"/>
        </w:rPr>
        <w:t>变</w:t>
      </w:r>
      <w:r>
        <w:rPr>
          <w:rFonts w:ascii="宋体" w:eastAsia="宋体" w:hAnsi="MS Mincho" w:cs="宋体"/>
          <w:sz w:val="28"/>
        </w:rPr>
        <w:t>成美好的回</w:t>
      </w:r>
      <w:r>
        <w:rPr>
          <w:rFonts w:ascii="宋体" w:eastAsia="宋体" w:hAnsi="SimSun" w:cs="宋体"/>
          <w:sz w:val="28"/>
        </w:rPr>
        <w:t>忆</w:t>
      </w:r>
      <w:r>
        <w:rPr>
          <w:rFonts w:ascii="宋体" w:eastAsia="宋体" w:hAnsi="MS Mincho" w:cs="宋体"/>
          <w:sz w:val="28"/>
        </w:rPr>
        <w:t>等，</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大大地促</w:t>
      </w:r>
      <w:r>
        <w:rPr>
          <w:rFonts w:ascii="宋体" w:eastAsia="宋体" w:hAnsi="SimSun" w:cs="宋体"/>
          <w:sz w:val="28"/>
        </w:rPr>
        <w:t>进</w:t>
      </w:r>
      <w:r>
        <w:rPr>
          <w:rFonts w:ascii="宋体" w:eastAsia="宋体" w:hAnsi="MS Mincho" w:cs="宋体"/>
          <w:sz w:val="28"/>
        </w:rPr>
        <w:t>良好的学</w:t>
      </w:r>
      <w:r>
        <w:rPr>
          <w:rFonts w:ascii="宋体" w:eastAsia="宋体" w:hAnsi="SimSun" w:cs="宋体"/>
          <w:sz w:val="28"/>
        </w:rPr>
        <w:t>风</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的形成。我班在学校的各</w:t>
      </w:r>
      <w:r>
        <w:rPr>
          <w:rFonts w:ascii="宋体" w:eastAsia="宋体" w:hAnsi="SimSun" w:cs="宋体"/>
          <w:sz w:val="28"/>
        </w:rPr>
        <w:t>项</w:t>
      </w:r>
      <w:r>
        <w:rPr>
          <w:rFonts w:ascii="宋体" w:eastAsia="宋体" w:hAnsi="MS Mincho" w:cs="宋体"/>
          <w:sz w:val="28"/>
        </w:rPr>
        <w:t>管理</w:t>
      </w:r>
      <w:r>
        <w:rPr>
          <w:rFonts w:ascii="宋体" w:eastAsia="宋体" w:hAnsi="SimSun" w:cs="宋体"/>
          <w:sz w:val="28"/>
        </w:rPr>
        <w:t>评</w:t>
      </w:r>
      <w:r>
        <w:rPr>
          <w:rFonts w:ascii="宋体" w:eastAsia="宋体" w:hAnsi="MS Mincho" w:cs="宋体"/>
          <w:sz w:val="28"/>
        </w:rPr>
        <w:t>比中都取得了良好的成</w:t>
      </w:r>
      <w:r>
        <w:rPr>
          <w:rFonts w:ascii="宋体" w:eastAsia="宋体" w:hAnsi="SimSun" w:cs="宋体"/>
          <w:sz w:val="28"/>
        </w:rPr>
        <w:t>绩</w:t>
      </w:r>
      <w:r>
        <w:rPr>
          <w:rFonts w:ascii="宋体" w:eastAsia="宋体" w:hAnsi="MS Mincho" w:cs="宋体"/>
          <w:sz w:val="28"/>
        </w:rPr>
        <w:t>。本学期的几次月考均能超</w:t>
      </w:r>
      <w:r>
        <w:rPr>
          <w:rFonts w:ascii="宋体" w:eastAsia="宋体" w:hAnsi="SimSun" w:cs="宋体"/>
          <w:sz w:val="28"/>
        </w:rPr>
        <w:t>额</w:t>
      </w:r>
      <w:r>
        <w:rPr>
          <w:rFonts w:ascii="宋体" w:eastAsia="宋体" w:hAnsi="MS Mincho" w:cs="宋体"/>
          <w:sz w:val="28"/>
        </w:rPr>
        <w:t>完成学校</w:t>
      </w:r>
      <w:r>
        <w:rPr>
          <w:rFonts w:ascii="宋体" w:eastAsia="宋体" w:hAnsi="SimSun" w:cs="宋体"/>
          <w:sz w:val="28"/>
        </w:rPr>
        <w:t>规</w:t>
      </w:r>
      <w:r>
        <w:rPr>
          <w:rFonts w:ascii="宋体" w:eastAsia="宋体" w:hAnsi="MS Mincho" w:cs="宋体"/>
          <w:sz w:val="28"/>
        </w:rPr>
        <w:t>定的指</w:t>
      </w:r>
      <w:r>
        <w:rPr>
          <w:rFonts w:ascii="宋体" w:eastAsia="宋体" w:hAnsi="SimSun" w:cs="宋体"/>
          <w:sz w:val="28"/>
        </w:rPr>
        <w:t>标</w:t>
      </w:r>
      <w:r>
        <w:rPr>
          <w:rFonts w:ascii="宋体" w:eastAsia="宋体" w:hAnsi="MS Mincho" w:cs="宋体"/>
          <w:sz w:val="28"/>
        </w:rPr>
        <w:t>数，各</w:t>
      </w:r>
      <w:r>
        <w:rPr>
          <w:rFonts w:ascii="宋体" w:eastAsia="宋体" w:hAnsi="SimSun" w:cs="宋体"/>
          <w:sz w:val="28"/>
        </w:rPr>
        <w:t>项</w:t>
      </w:r>
    </w:p>
    <w:p>
      <w:pPr>
        <w:spacing w:before="160" w:beforeAutospacing="0" w:after="160" w:afterAutospacing="0" w:line="360" w:lineRule="auto"/>
        <w:ind w:firstLine="560"/>
        <w:contextualSpacing w:val="0"/>
        <w:jc w:val="both"/>
      </w:pPr>
      <w:r>
        <w:rPr>
          <w:rFonts w:ascii="宋体" w:eastAsia="宋体" w:hAnsi="MS Mincho" w:cs="宋体"/>
          <w:sz w:val="28"/>
        </w:rPr>
        <w:t>管理也都取得了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又</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鼓舞了士气，使班</w:t>
      </w:r>
      <w:r>
        <w:rPr>
          <w:rFonts w:ascii="宋体" w:eastAsia="宋体" w:hAnsi="SimSun" w:cs="宋体"/>
          <w:sz w:val="28"/>
        </w:rPr>
        <w:t>级</w:t>
      </w:r>
      <w:r>
        <w:rPr>
          <w:rFonts w:ascii="宋体" w:eastAsia="宋体" w:hAnsi="MS Mincho" w:cs="宋体"/>
          <w:sz w:val="28"/>
        </w:rPr>
        <w:t>管理工作向着健康的</w:t>
      </w:r>
      <w:r>
        <w:rPr>
          <w:rFonts w:ascii="宋体" w:eastAsia="宋体" w:cs="宋体"/>
          <w:sz w:val="28"/>
        </w:rPr>
        <w:t>`</w:t>
      </w:r>
      <w:r>
        <w:rPr>
          <w:rFonts w:ascii="宋体" w:eastAsia="宋体" w:hAnsi="MS Mincho" w:cs="宋体"/>
          <w:sz w:val="28"/>
        </w:rPr>
        <w:t>方向</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强</w:t>
      </w:r>
      <w:r>
        <w:rPr>
          <w:rFonts w:ascii="宋体" w:eastAsia="宋体" w:hAnsi="MS Mincho" w:cs="宋体"/>
          <w:b/>
          <w:bCs/>
          <w:sz w:val="28"/>
        </w:rPr>
        <w:t>化</w:t>
      </w:r>
      <w:r>
        <w:rPr>
          <w:rFonts w:ascii="宋体" w:eastAsia="宋体" w:hAnsi="SimSun" w:cs="宋体"/>
          <w:b/>
          <w:bCs/>
          <w:sz w:val="28"/>
        </w:rPr>
        <w:t>动</w:t>
      </w:r>
      <w:r>
        <w:rPr>
          <w:rFonts w:ascii="宋体" w:eastAsia="宋体" w:hAnsi="MS Mincho" w:cs="宋体"/>
          <w:b/>
          <w:bCs/>
          <w:sz w:val="28"/>
        </w:rPr>
        <w:t>机，</w:t>
      </w:r>
      <w:r>
        <w:rPr>
          <w:rFonts w:ascii="宋体" w:eastAsia="宋体" w:hAnsi="SimSun" w:cs="宋体"/>
          <w:b/>
          <w:bCs/>
          <w:sz w:val="28"/>
        </w:rPr>
        <w:t>树</w:t>
      </w:r>
      <w:r>
        <w:rPr>
          <w:rFonts w:ascii="宋体" w:eastAsia="宋体" w:hAnsi="MS Mincho" w:cs="宋体"/>
          <w:b/>
          <w:bCs/>
          <w:sz w:val="28"/>
        </w:rPr>
        <w:t>立目</w:t>
      </w:r>
      <w:r>
        <w:rPr>
          <w:rFonts w:ascii="宋体" w:eastAsia="宋体" w:hAnsi="SimSun" w:cs="宋体"/>
          <w:b/>
          <w:bCs/>
          <w:sz w:val="28"/>
        </w:rPr>
        <w:t>标</w:t>
      </w:r>
      <w:r>
        <w:rPr>
          <w:rFonts w:ascii="宋体" w:eastAsia="宋体" w:hAnsi="MS Mincho" w:cs="宋体"/>
          <w:b/>
          <w:bCs/>
          <w:sz w:val="28"/>
        </w:rPr>
        <w:t>。</w:t>
      </w:r>
      <w:r>
        <w:rPr>
          <w:rFonts w:ascii="宋体" w:eastAsia="宋体" w:cs="宋体"/>
          <w:b/>
          <w:bCs/>
          <w:sz w:val="28"/>
        </w:rPr>
        <w:t xml:space="preserve"> </w:t>
      </w:r>
    </w:p>
    <w:p>
      <w:pPr>
        <w:spacing w:before="160" w:beforeAutospacing="0" w:after="160" w:afterAutospacing="0" w:line="360" w:lineRule="auto"/>
        <w:ind w:firstLine="560"/>
        <w:contextualSpacing w:val="0"/>
        <w:jc w:val="both"/>
      </w:pPr>
      <w:r>
        <w:rPr>
          <w:rFonts w:ascii="宋体" w:eastAsia="宋体" w:hAnsi="SimSun" w:cs="宋体"/>
          <w:sz w:val="28"/>
        </w:rPr>
        <w:t>强调</w:t>
      </w:r>
      <w:r>
        <w:rPr>
          <w:rFonts w:ascii="宋体" w:eastAsia="宋体" w:hAnsi="MS Mincho" w:cs="宋体"/>
          <w:sz w:val="28"/>
        </w:rPr>
        <w:t>心理素</w:t>
      </w:r>
      <w:r>
        <w:rPr>
          <w:rFonts w:ascii="宋体" w:eastAsia="宋体" w:hAnsi="SimSun" w:cs="宋体"/>
          <w:sz w:val="28"/>
        </w:rPr>
        <w:t>质</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，把心理素</w:t>
      </w:r>
      <w:r>
        <w:rPr>
          <w:rFonts w:ascii="宋体" w:eastAsia="宋体" w:hAnsi="SimSun" w:cs="宋体"/>
          <w:sz w:val="28"/>
        </w:rPr>
        <w:t>质</w:t>
      </w:r>
      <w:r>
        <w:rPr>
          <w:rFonts w:ascii="宋体" w:eastAsia="宋体" w:hAnsi="MS Mincho" w:cs="宋体"/>
          <w:sz w:val="28"/>
        </w:rPr>
        <w:t>当作高考的第七</w:t>
      </w:r>
      <w:r>
        <w:rPr>
          <w:rFonts w:ascii="宋体" w:eastAsia="宋体" w:hAnsi="SimSun" w:cs="宋体"/>
          <w:sz w:val="28"/>
        </w:rPr>
        <w:t>门课</w:t>
      </w:r>
      <w:r>
        <w:rPr>
          <w:rFonts w:ascii="宋体" w:eastAsia="宋体" w:hAnsi="MS Mincho" w:cs="宋体"/>
          <w:sz w:val="28"/>
        </w:rPr>
        <w:t>，在平</w:t>
      </w:r>
      <w:r>
        <w:rPr>
          <w:rFonts w:ascii="宋体" w:eastAsia="宋体" w:hAnsi="SimSun" w:cs="宋体"/>
          <w:sz w:val="28"/>
        </w:rPr>
        <w:t>时</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和考</w:t>
      </w:r>
      <w:r>
        <w:rPr>
          <w:rFonts w:ascii="宋体" w:eastAsia="宋体" w:hAnsi="SimSun" w:cs="宋体"/>
          <w:sz w:val="28"/>
        </w:rPr>
        <w:t>试</w:t>
      </w:r>
      <w:r>
        <w:rPr>
          <w:rFonts w:ascii="宋体" w:eastAsia="宋体" w:hAnsi="MS Mincho" w:cs="宋体"/>
          <w:sz w:val="28"/>
        </w:rPr>
        <w:t>中</w:t>
      </w:r>
      <w:r>
        <w:rPr>
          <w:rFonts w:ascii="宋体" w:eastAsia="宋体" w:hAnsi="SimSun" w:cs="宋体"/>
          <w:sz w:val="28"/>
        </w:rPr>
        <w:t>给</w:t>
      </w:r>
      <w:r>
        <w:rPr>
          <w:rFonts w:ascii="宋体" w:eastAsia="宋体" w:hAnsi="MS Mincho" w:cs="宋体"/>
          <w:sz w:val="28"/>
        </w:rPr>
        <w:t>予学生具体的明确的指</w:t>
      </w:r>
      <w:r>
        <w:rPr>
          <w:rFonts w:ascii="宋体" w:eastAsia="宋体" w:hAnsi="SimSun" w:cs="宋体"/>
          <w:sz w:val="28"/>
        </w:rPr>
        <w:t>导</w:t>
      </w:r>
      <w:r>
        <w:rPr>
          <w:rFonts w:ascii="宋体" w:eastAsia="宋体" w:hAnsi="MS Mincho" w:cs="宋体"/>
          <w:sz w:val="28"/>
        </w:rPr>
        <w:t>，高考</w:t>
      </w:r>
      <w:r>
        <w:rPr>
          <w:rFonts w:ascii="宋体" w:eastAsia="宋体" w:hAnsi="SimSun" w:cs="宋体"/>
          <w:sz w:val="28"/>
        </w:rPr>
        <w:t>复习</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是高三年</w:t>
      </w:r>
      <w:r>
        <w:rPr>
          <w:rFonts w:ascii="宋体" w:eastAsia="宋体" w:hAnsi="SimSun" w:cs="宋体"/>
          <w:sz w:val="28"/>
        </w:rPr>
        <w:t>级</w:t>
      </w:r>
      <w:r>
        <w:rPr>
          <w:rFonts w:ascii="宋体" w:eastAsia="宋体" w:hAnsi="MS Mincho" w:cs="宋体"/>
          <w:sz w:val="28"/>
        </w:rPr>
        <w:t>班主任工作的核心任</w:t>
      </w:r>
      <w:r>
        <w:rPr>
          <w:rFonts w:ascii="宋体" w:eastAsia="宋体" w:hAnsi="SimSun" w:cs="宋体"/>
          <w:sz w:val="28"/>
        </w:rPr>
        <w:t>务</w:t>
      </w:r>
      <w:r>
        <w:rPr>
          <w:rFonts w:ascii="宋体" w:eastAsia="宋体" w:hAnsi="MS Mincho" w:cs="宋体"/>
          <w:sz w:val="28"/>
        </w:rPr>
        <w:t>，如何引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树</w:t>
      </w:r>
      <w:r>
        <w:rPr>
          <w:rFonts w:ascii="宋体" w:eastAsia="宋体" w:hAnsi="MS Mincho" w:cs="宋体"/>
          <w:sz w:val="28"/>
        </w:rPr>
        <w:t>立自信，</w:t>
      </w:r>
      <w:r>
        <w:rPr>
          <w:rFonts w:ascii="宋体" w:eastAsia="宋体" w:hAnsi="SimSun" w:cs="宋体"/>
          <w:sz w:val="28"/>
        </w:rPr>
        <w:t>强</w:t>
      </w:r>
      <w:r>
        <w:rPr>
          <w:rFonts w:ascii="宋体" w:eastAsia="宋体" w:hAnsi="MS Mincho" w:cs="宋体"/>
          <w:sz w:val="28"/>
        </w:rPr>
        <w:t>化学</w:t>
      </w:r>
      <w:r>
        <w:rPr>
          <w:rFonts w:ascii="宋体" w:eastAsia="宋体" w:hAnsi="SimSun" w:cs="宋体"/>
          <w:sz w:val="28"/>
        </w:rPr>
        <w:t>习动</w:t>
      </w:r>
      <w:r>
        <w:rPr>
          <w:rFonts w:ascii="宋体" w:eastAsia="宋体" w:hAnsi="MS Mincho" w:cs="宋体"/>
          <w:sz w:val="28"/>
        </w:rPr>
        <w:t>机，学会学</w:t>
      </w:r>
      <w:r>
        <w:rPr>
          <w:rFonts w:ascii="宋体" w:eastAsia="宋体" w:hAnsi="SimSun" w:cs="宋体"/>
          <w:sz w:val="28"/>
        </w:rPr>
        <w:t>习</w:t>
      </w:r>
      <w:r>
        <w:rPr>
          <w:rFonts w:ascii="宋体" w:eastAsia="宋体" w:hAnsi="MS Mincho" w:cs="宋体"/>
          <w:sz w:val="28"/>
        </w:rPr>
        <w:t>，学会考</w:t>
      </w:r>
      <w:r>
        <w:rPr>
          <w:rFonts w:ascii="宋体" w:eastAsia="宋体" w:hAnsi="SimSun" w:cs="宋体"/>
          <w:sz w:val="28"/>
        </w:rPr>
        <w:t>试</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我的工作的重中之重，我首先</w:t>
      </w:r>
      <w:r>
        <w:rPr>
          <w:rFonts w:ascii="宋体" w:eastAsia="宋体" w:hAnsi="SimSun" w:cs="宋体"/>
          <w:sz w:val="28"/>
        </w:rPr>
        <w:t>让</w:t>
      </w:r>
      <w:r>
        <w:rPr>
          <w:rFonts w:ascii="宋体" w:eastAsia="宋体" w:hAnsi="MS Mincho" w:cs="宋体"/>
          <w:sz w:val="28"/>
        </w:rPr>
        <w:t>学生清晰和</w:t>
      </w:r>
      <w:r>
        <w:rPr>
          <w:rFonts w:ascii="宋体" w:eastAsia="宋体" w:hAnsi="SimSun" w:cs="宋体"/>
          <w:sz w:val="28"/>
        </w:rPr>
        <w:t>强</w:t>
      </w:r>
      <w:r>
        <w:rPr>
          <w:rFonts w:ascii="宋体" w:eastAsia="宋体" w:hAnsi="MS Mincho" w:cs="宋体"/>
          <w:sz w:val="28"/>
        </w:rPr>
        <w:t>化自己升学的</w:t>
      </w:r>
      <w:r>
        <w:rPr>
          <w:rFonts w:ascii="宋体" w:eastAsia="宋体" w:hAnsi="SimSun" w:cs="宋体"/>
          <w:sz w:val="28"/>
        </w:rPr>
        <w:t>动</w:t>
      </w:r>
      <w:r>
        <w:rPr>
          <w:rFonts w:ascii="宋体" w:eastAsia="宋体" w:hAnsi="MS Mincho" w:cs="宋体"/>
          <w:sz w:val="28"/>
        </w:rPr>
        <w:t>机，在日常的学</w:t>
      </w:r>
      <w:r>
        <w:rPr>
          <w:rFonts w:ascii="宋体" w:eastAsia="宋体" w:hAnsi="SimSun" w:cs="宋体"/>
          <w:sz w:val="28"/>
        </w:rPr>
        <w:t>习</w:t>
      </w:r>
      <w:r>
        <w:rPr>
          <w:rFonts w:ascii="宋体" w:eastAsia="宋体" w:hAnsi="MS Mincho" w:cs="宋体"/>
          <w:sz w:val="28"/>
        </w:rPr>
        <w:t>中</w:t>
      </w:r>
      <w:r>
        <w:rPr>
          <w:rFonts w:ascii="宋体" w:eastAsia="宋体" w:hAnsi="SimSun" w:cs="宋体"/>
          <w:sz w:val="28"/>
        </w:rPr>
        <w:t>较</w:t>
      </w:r>
      <w:r>
        <w:rPr>
          <w:rFonts w:ascii="宋体" w:eastAsia="宋体" w:hAnsi="MS Mincho" w:cs="宋体"/>
          <w:sz w:val="28"/>
        </w:rPr>
        <w:t>充分的自主地</w:t>
      </w:r>
      <w:r>
        <w:rPr>
          <w:rFonts w:ascii="宋体" w:eastAsia="宋体" w:hAnsi="SimSun" w:cs="宋体"/>
          <w:sz w:val="28"/>
        </w:rPr>
        <w:t>发挥</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的潜力，肯定和</w:t>
      </w:r>
      <w:r>
        <w:rPr>
          <w:rFonts w:ascii="宋体" w:eastAsia="宋体" w:hAnsi="SimSun" w:cs="宋体"/>
          <w:sz w:val="28"/>
        </w:rPr>
        <w:t>强</w:t>
      </w:r>
      <w:r>
        <w:rPr>
          <w:rFonts w:ascii="宋体" w:eastAsia="宋体" w:hAnsi="MS Mincho" w:cs="宋体"/>
          <w:sz w:val="28"/>
        </w:rPr>
        <w:t>化学生升学理由，激励他的自信心和</w:t>
      </w:r>
      <w:r>
        <w:rPr>
          <w:rFonts w:ascii="宋体" w:eastAsia="宋体" w:hAnsi="SimSun" w:cs="宋体"/>
          <w:sz w:val="28"/>
        </w:rPr>
        <w:t>对</w:t>
      </w:r>
      <w:r>
        <w:rPr>
          <w:rFonts w:ascii="宋体" w:eastAsia="宋体" w:hAnsi="MS Mincho" w:cs="宋体"/>
          <w:sz w:val="28"/>
        </w:rPr>
        <w:t>未来的憧憬，要求他根据自己的具体学</w:t>
      </w:r>
      <w:r>
        <w:rPr>
          <w:rFonts w:ascii="宋体" w:eastAsia="宋体" w:hAnsi="SimSun" w:cs="宋体"/>
          <w:sz w:val="28"/>
        </w:rPr>
        <w:t>习</w:t>
      </w:r>
      <w:r>
        <w:rPr>
          <w:rFonts w:ascii="宋体" w:eastAsia="宋体" w:hAnsi="MS Mincho" w:cs="宋体"/>
          <w:sz w:val="28"/>
        </w:rPr>
        <w:t>状况，</w:t>
      </w:r>
      <w:r>
        <w:rPr>
          <w:rFonts w:ascii="宋体" w:eastAsia="宋体" w:hAnsi="SimSun" w:cs="宋体"/>
          <w:sz w:val="28"/>
        </w:rPr>
        <w:t>为</w:t>
      </w:r>
      <w:r>
        <w:rPr>
          <w:rFonts w:ascii="宋体" w:eastAsia="宋体" w:hAnsi="MS Mincho" w:cs="宋体"/>
          <w:sz w:val="28"/>
        </w:rPr>
        <w:t>自己高考</w:t>
      </w:r>
      <w:r>
        <w:rPr>
          <w:rFonts w:ascii="宋体" w:eastAsia="宋体" w:hAnsi="SimSun" w:cs="宋体"/>
          <w:sz w:val="28"/>
        </w:rPr>
        <w:t>设</w:t>
      </w:r>
      <w:r>
        <w:rPr>
          <w:rFonts w:ascii="宋体" w:eastAsia="宋体" w:hAnsi="MS Mincho" w:cs="宋体"/>
          <w:sz w:val="28"/>
        </w:rPr>
        <w:t>置一个目</w:t>
      </w:r>
      <w:r>
        <w:rPr>
          <w:rFonts w:ascii="宋体" w:eastAsia="宋体" w:hAnsi="SimSun" w:cs="宋体"/>
          <w:sz w:val="28"/>
        </w:rPr>
        <w:t>标</w:t>
      </w:r>
      <w:r>
        <w:rPr>
          <w:rFonts w:ascii="宋体" w:eastAsia="宋体" w:hAnsi="MS Mincho" w:cs="宋体"/>
          <w:sz w:val="28"/>
        </w:rPr>
        <w:t>，其次，要求他要善于把一个大目</w:t>
      </w:r>
      <w:r>
        <w:rPr>
          <w:rFonts w:ascii="宋体" w:eastAsia="宋体" w:hAnsi="SimSun" w:cs="宋体"/>
          <w:sz w:val="28"/>
        </w:rPr>
        <w:t>标</w:t>
      </w:r>
      <w:r>
        <w:rPr>
          <w:rFonts w:ascii="宋体" w:eastAsia="宋体" w:hAnsi="MS Mincho" w:cs="宋体"/>
          <w:sz w:val="28"/>
        </w:rPr>
        <w:t>分解</w:t>
      </w:r>
      <w:r>
        <w:rPr>
          <w:rFonts w:ascii="宋体" w:eastAsia="宋体" w:hAnsi="SimSun" w:cs="宋体"/>
          <w:sz w:val="28"/>
        </w:rPr>
        <w:t>为</w:t>
      </w:r>
      <w:r>
        <w:rPr>
          <w:rFonts w:ascii="宋体" w:eastAsia="宋体" w:hAnsi="MS Mincho" w:cs="宋体"/>
          <w:sz w:val="28"/>
        </w:rPr>
        <w:t>若干小目</w:t>
      </w:r>
      <w:r>
        <w:rPr>
          <w:rFonts w:ascii="宋体" w:eastAsia="宋体" w:hAnsi="SimSun" w:cs="宋体"/>
          <w:sz w:val="28"/>
        </w:rPr>
        <w:t>标</w:t>
      </w:r>
      <w:r>
        <w:rPr>
          <w:rFonts w:ascii="宋体" w:eastAsia="宋体" w:hAnsi="MS Mincho" w:cs="宋体"/>
          <w:sz w:val="28"/>
        </w:rPr>
        <w:t>，假如一个学生的水平是原始分</w:t>
      </w:r>
      <w:r>
        <w:rPr>
          <w:rFonts w:ascii="宋体" w:eastAsia="宋体" w:cs="宋体"/>
          <w:sz w:val="28"/>
        </w:rPr>
        <w:t>380</w:t>
      </w:r>
      <w:r>
        <w:rPr>
          <w:rFonts w:ascii="宋体" w:eastAsia="宋体" w:hAnsi="MS Mincho" w:cs="宋体"/>
          <w:sz w:val="28"/>
        </w:rPr>
        <w:t>分左右，那他的高考目</w:t>
      </w:r>
      <w:r>
        <w:rPr>
          <w:rFonts w:ascii="宋体" w:eastAsia="宋体" w:hAnsi="SimSun" w:cs="宋体"/>
          <w:sz w:val="28"/>
        </w:rPr>
        <w:t>标</w:t>
      </w:r>
      <w:r>
        <w:rPr>
          <w:rFonts w:ascii="宋体" w:eastAsia="宋体" w:hAnsi="MS Mincho" w:cs="宋体"/>
          <w:sz w:val="28"/>
        </w:rPr>
        <w:t>就不能</w:t>
      </w:r>
      <w:r>
        <w:rPr>
          <w:rFonts w:ascii="宋体" w:eastAsia="宋体" w:hAnsi="SimSun" w:cs="宋体"/>
          <w:sz w:val="28"/>
        </w:rPr>
        <w:t>仅仅</w:t>
      </w:r>
      <w:r>
        <w:rPr>
          <w:rFonts w:ascii="宋体" w:eastAsia="宋体" w:hAnsi="MS Mincho" w:cs="宋体"/>
          <w:sz w:val="28"/>
        </w:rPr>
        <w:t>定在二本，</w:t>
      </w:r>
      <w:r>
        <w:rPr>
          <w:rFonts w:ascii="宋体" w:eastAsia="宋体" w:hAnsi="SimSun" w:cs="宋体"/>
          <w:sz w:val="28"/>
        </w:rPr>
        <w:t>应该</w:t>
      </w:r>
      <w:r>
        <w:rPr>
          <w:rFonts w:ascii="宋体" w:eastAsia="宋体" w:hAnsi="MS Mincho" w:cs="宋体"/>
          <w:sz w:val="28"/>
        </w:rPr>
        <w:t>鼓励他向一本冲</w:t>
      </w:r>
      <w:r>
        <w:rPr>
          <w:rFonts w:ascii="宋体" w:eastAsia="宋体" w:hAnsi="SimSun" w:cs="宋体"/>
          <w:sz w:val="28"/>
        </w:rPr>
        <w:t>击</w:t>
      </w:r>
      <w:r>
        <w:rPr>
          <w:rFonts w:ascii="宋体" w:eastAsia="宋体" w:hAnsi="MS Mincho" w:cs="宋体"/>
          <w:sz w:val="28"/>
        </w:rPr>
        <w:t>，大概</w:t>
      </w:r>
      <w:r>
        <w:rPr>
          <w:rFonts w:ascii="宋体" w:eastAsia="宋体" w:hAnsi="SimSun" w:cs="宋体"/>
          <w:sz w:val="28"/>
        </w:rPr>
        <w:t>还</w:t>
      </w:r>
      <w:r>
        <w:rPr>
          <w:rFonts w:ascii="宋体" w:eastAsia="宋体" w:hAnsi="MS Mincho" w:cs="宋体"/>
          <w:sz w:val="28"/>
        </w:rPr>
        <w:t>差</w:t>
      </w:r>
      <w:r>
        <w:rPr>
          <w:rFonts w:ascii="宋体" w:eastAsia="宋体" w:cs="宋体"/>
          <w:sz w:val="28"/>
        </w:rPr>
        <w:t>30</w:t>
      </w:r>
      <w:r>
        <w:rPr>
          <w:rFonts w:ascii="宋体" w:eastAsia="宋体" w:hAnsi="MS Mincho" w:cs="宋体"/>
          <w:sz w:val="28"/>
        </w:rPr>
        <w:t>分左右，那</w:t>
      </w:r>
      <w:r>
        <w:rPr>
          <w:rFonts w:ascii="宋体" w:eastAsia="宋体" w:hAnsi="SimSun" w:cs="宋体"/>
          <w:sz w:val="28"/>
        </w:rPr>
        <w:t>这</w:t>
      </w:r>
      <w:r>
        <w:rPr>
          <w:rFonts w:ascii="宋体" w:eastAsia="宋体" w:cs="宋体"/>
          <w:sz w:val="28"/>
        </w:rPr>
        <w:t>30</w:t>
      </w:r>
      <w:r>
        <w:rPr>
          <w:rFonts w:ascii="宋体" w:eastAsia="宋体" w:hAnsi="MS Mincho" w:cs="宋体"/>
          <w:sz w:val="28"/>
        </w:rPr>
        <w:t>分的差距从哪里找？</w:t>
      </w:r>
      <w:r>
        <w:rPr>
          <w:rFonts w:ascii="宋体" w:eastAsia="宋体" w:hAnsi="SimSun" w:cs="宋体"/>
          <w:sz w:val="28"/>
        </w:rPr>
        <w:t>还</w:t>
      </w:r>
      <w:r>
        <w:rPr>
          <w:rFonts w:ascii="宋体" w:eastAsia="宋体" w:hAnsi="MS Mincho" w:cs="宋体"/>
          <w:sz w:val="28"/>
        </w:rPr>
        <w:t>有几次模</w:t>
      </w:r>
      <w:r>
        <w:rPr>
          <w:rFonts w:ascii="宋体" w:eastAsia="宋体" w:hAnsi="SimSun" w:cs="宋体"/>
          <w:sz w:val="28"/>
        </w:rPr>
        <w:t>拟</w:t>
      </w:r>
      <w:r>
        <w:rPr>
          <w:rFonts w:ascii="宋体" w:eastAsia="宋体" w:hAnsi="MS Mincho" w:cs="宋体"/>
          <w:sz w:val="28"/>
        </w:rPr>
        <w:t>考，</w:t>
      </w:r>
      <w:r>
        <w:rPr>
          <w:rFonts w:ascii="宋体" w:eastAsia="宋体" w:hAnsi="SimSun" w:cs="宋体"/>
          <w:sz w:val="28"/>
        </w:rPr>
        <w:t>每</w:t>
      </w:r>
      <w:r>
        <w:rPr>
          <w:rFonts w:ascii="宋体" w:eastAsia="宋体" w:hAnsi="MS Mincho" w:cs="宋体"/>
          <w:sz w:val="28"/>
        </w:rPr>
        <w:t>次的目</w:t>
      </w:r>
      <w:r>
        <w:rPr>
          <w:rFonts w:ascii="宋体" w:eastAsia="宋体" w:hAnsi="SimSun" w:cs="宋体"/>
          <w:sz w:val="28"/>
        </w:rPr>
        <w:t>标</w:t>
      </w:r>
      <w:r>
        <w:rPr>
          <w:rFonts w:ascii="宋体" w:eastAsia="宋体" w:hAnsi="MS Mincho" w:cs="宋体"/>
          <w:sz w:val="28"/>
        </w:rPr>
        <w:t>是多少？甚至</w:t>
      </w:r>
      <w:r>
        <w:rPr>
          <w:rFonts w:ascii="宋体" w:eastAsia="宋体" w:hAnsi="SimSun" w:cs="宋体"/>
          <w:sz w:val="28"/>
        </w:rPr>
        <w:t>每</w:t>
      </w:r>
      <w:r>
        <w:rPr>
          <w:rFonts w:ascii="宋体" w:eastAsia="宋体" w:hAnsi="MS Mincho" w:cs="宋体"/>
          <w:sz w:val="28"/>
        </w:rPr>
        <w:t>次模</w:t>
      </w:r>
      <w:r>
        <w:rPr>
          <w:rFonts w:ascii="宋体" w:eastAsia="宋体" w:hAnsi="SimSun" w:cs="宋体"/>
          <w:sz w:val="28"/>
        </w:rPr>
        <w:t>拟</w:t>
      </w:r>
      <w:r>
        <w:rPr>
          <w:rFonts w:ascii="宋体" w:eastAsia="宋体" w:hAnsi="MS Mincho" w:cs="宋体"/>
          <w:sz w:val="28"/>
        </w:rPr>
        <w:t>考</w:t>
      </w:r>
      <w:r>
        <w:rPr>
          <w:rFonts w:ascii="宋体" w:eastAsia="宋体" w:hAnsi="SimSun" w:cs="宋体"/>
          <w:sz w:val="28"/>
        </w:rPr>
        <w:t>试</w:t>
      </w:r>
      <w:r>
        <w:rPr>
          <w:rFonts w:ascii="宋体" w:eastAsia="宋体" w:hAnsi="MS Mincho" w:cs="宋体"/>
          <w:sz w:val="28"/>
        </w:rPr>
        <w:t>的</w:t>
      </w:r>
      <w:r>
        <w:rPr>
          <w:rFonts w:ascii="宋体" w:eastAsia="宋体" w:hAnsi="SimSun" w:cs="宋体"/>
          <w:sz w:val="28"/>
        </w:rPr>
        <w:t>每门课应该</w:t>
      </w:r>
      <w:r>
        <w:rPr>
          <w:rFonts w:ascii="宋体" w:eastAsia="宋体" w:hAnsi="MS Mincho" w:cs="宋体"/>
          <w:sz w:val="28"/>
        </w:rPr>
        <w:t>是保持、</w:t>
      </w:r>
      <w:r>
        <w:rPr>
          <w:rFonts w:ascii="宋体" w:eastAsia="宋体" w:hAnsi="SimSun" w:cs="宋体"/>
          <w:sz w:val="28"/>
        </w:rPr>
        <w:t>还</w:t>
      </w:r>
      <w:r>
        <w:rPr>
          <w:rFonts w:ascii="宋体" w:eastAsia="宋体" w:hAnsi="MS Mincho" w:cs="宋体"/>
          <w:sz w:val="28"/>
        </w:rPr>
        <w:t>是</w:t>
      </w:r>
      <w:r>
        <w:rPr>
          <w:rFonts w:ascii="宋体" w:eastAsia="宋体" w:hAnsi="SimSun" w:cs="宋体"/>
          <w:sz w:val="28"/>
        </w:rPr>
        <w:t>进步</w:t>
      </w:r>
      <w:r>
        <w:rPr>
          <w:rFonts w:ascii="宋体" w:eastAsia="宋体" w:hAnsi="MS Mincho" w:cs="宋体"/>
          <w:sz w:val="28"/>
        </w:rPr>
        <w:t>、或者允</w:t>
      </w:r>
      <w:r>
        <w:rPr>
          <w:rFonts w:ascii="宋体" w:eastAsia="宋体" w:hAnsi="SimSun" w:cs="宋体"/>
          <w:sz w:val="28"/>
        </w:rPr>
        <w:t>许暂时</w:t>
      </w:r>
      <w:r>
        <w:rPr>
          <w:rFonts w:ascii="宋体" w:eastAsia="宋体" w:hAnsi="MS Mincho" w:cs="宋体"/>
          <w:sz w:val="28"/>
        </w:rPr>
        <w:t>的回落，都必</w:t>
      </w:r>
      <w:r>
        <w:rPr>
          <w:rFonts w:ascii="宋体" w:eastAsia="宋体" w:hAnsi="SimSun" w:cs="宋体"/>
          <w:sz w:val="28"/>
        </w:rPr>
        <w:t>须</w:t>
      </w:r>
      <w:r>
        <w:rPr>
          <w:rFonts w:ascii="宋体" w:eastAsia="宋体" w:hAnsi="MS Mincho" w:cs="宋体"/>
          <w:sz w:val="28"/>
        </w:rPr>
        <w:t>明确，</w:t>
      </w:r>
      <w:r>
        <w:rPr>
          <w:rFonts w:ascii="宋体" w:eastAsia="宋体" w:hAnsi="SimSun" w:cs="宋体"/>
          <w:sz w:val="28"/>
        </w:rPr>
        <w:t>这</w:t>
      </w:r>
      <w:r>
        <w:rPr>
          <w:rFonts w:ascii="宋体" w:eastAsia="宋体" w:hAnsi="MS Mincho" w:cs="宋体"/>
          <w:sz w:val="28"/>
        </w:rPr>
        <w:t>就叫</w:t>
      </w:r>
      <w:r>
        <w:rPr>
          <w:rFonts w:ascii="宋体" w:eastAsia="宋体" w:cs="宋体"/>
          <w:sz w:val="28"/>
        </w:rPr>
        <w:t>“</w:t>
      </w:r>
      <w:r>
        <w:rPr>
          <w:rFonts w:ascii="宋体" w:eastAsia="宋体" w:hAnsi="MS Mincho" w:cs="宋体"/>
          <w:sz w:val="28"/>
        </w:rPr>
        <w:t>把大目</w:t>
      </w:r>
      <w:r>
        <w:rPr>
          <w:rFonts w:ascii="宋体" w:eastAsia="宋体" w:hAnsi="SimSun" w:cs="宋体"/>
          <w:sz w:val="28"/>
        </w:rPr>
        <w:t>标</w:t>
      </w:r>
      <w:r>
        <w:rPr>
          <w:rFonts w:ascii="宋体" w:eastAsia="宋体" w:hAnsi="MS Mincho" w:cs="宋体"/>
          <w:sz w:val="28"/>
        </w:rPr>
        <w:t>分解</w:t>
      </w:r>
      <w:r>
        <w:rPr>
          <w:rFonts w:ascii="宋体" w:eastAsia="宋体" w:hAnsi="SimSun" w:cs="宋体"/>
          <w:sz w:val="28"/>
        </w:rPr>
        <w:t>为</w:t>
      </w:r>
      <w:r>
        <w:rPr>
          <w:rFonts w:ascii="宋体" w:eastAsia="宋体" w:hAnsi="MS Mincho" w:cs="宋体"/>
          <w:sz w:val="28"/>
        </w:rPr>
        <w:t>小目</w:t>
      </w:r>
      <w:r>
        <w:rPr>
          <w:rFonts w:ascii="宋体" w:eastAsia="宋体" w:hAnsi="SimSun" w:cs="宋体"/>
          <w:sz w:val="28"/>
        </w:rPr>
        <w:t>标</w:t>
      </w:r>
      <w:r>
        <w:rPr>
          <w:rFonts w:ascii="宋体" w:eastAsia="宋体" w:cs="宋体"/>
          <w:sz w:val="28"/>
        </w:rPr>
        <w:t>”</w:t>
      </w:r>
      <w:r>
        <w:rPr>
          <w:rFonts w:ascii="宋体" w:eastAsia="宋体" w:hAnsi="MS Mincho" w:cs="宋体"/>
          <w:sz w:val="28"/>
        </w:rPr>
        <w:t>。最后就是要求他</w:t>
      </w:r>
      <w:r>
        <w:rPr>
          <w:rFonts w:ascii="宋体" w:eastAsia="宋体" w:hAnsi="SimSun" w:cs="宋体"/>
          <w:sz w:val="28"/>
        </w:rPr>
        <w:t>们</w:t>
      </w:r>
      <w:r>
        <w:rPr>
          <w:rFonts w:ascii="宋体" w:eastAsia="宋体" w:hAnsi="MS Mincho" w:cs="宋体"/>
          <w:sz w:val="28"/>
        </w:rPr>
        <w:t>把目</w:t>
      </w:r>
      <w:r>
        <w:rPr>
          <w:rFonts w:ascii="宋体" w:eastAsia="宋体" w:hAnsi="SimSun" w:cs="宋体"/>
          <w:sz w:val="28"/>
        </w:rPr>
        <w:t>标</w:t>
      </w:r>
      <w:r>
        <w:rPr>
          <w:rFonts w:ascii="宋体" w:eastAsia="宋体" w:hAnsi="MS Mincho" w:cs="宋体"/>
          <w:sz w:val="28"/>
        </w:rPr>
        <w:t>放在桌上，天天督促自己。</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积</w:t>
      </w:r>
      <w:r>
        <w:rPr>
          <w:rFonts w:ascii="宋体" w:eastAsia="宋体" w:hAnsi="MS Mincho" w:cs="宋体"/>
          <w:b/>
          <w:bCs/>
          <w:sz w:val="28"/>
        </w:rPr>
        <w:t>极</w:t>
      </w:r>
      <w:r>
        <w:rPr>
          <w:rFonts w:ascii="宋体" w:eastAsia="宋体" w:hAnsi="SimSun" w:cs="宋体"/>
          <w:b/>
          <w:bCs/>
          <w:sz w:val="28"/>
        </w:rPr>
        <w:t>开</w:t>
      </w:r>
      <w:r>
        <w:rPr>
          <w:rFonts w:ascii="宋体" w:eastAsia="宋体" w:hAnsi="MS Mincho" w:cs="宋体"/>
          <w:b/>
          <w:bCs/>
          <w:sz w:val="28"/>
        </w:rPr>
        <w:t>展好文体活</w:t>
      </w:r>
      <w:r>
        <w:rPr>
          <w:rFonts w:ascii="宋体" w:eastAsia="宋体" w:hAnsi="SimSun" w:cs="宋体"/>
          <w:b/>
          <w:bCs/>
          <w:sz w:val="28"/>
        </w:rPr>
        <w:t>动</w:t>
      </w:r>
      <w:r>
        <w:rPr>
          <w:rFonts w:ascii="宋体" w:eastAsia="宋体" w:cs="宋体"/>
          <w:b/>
          <w:bCs/>
          <w:sz w:val="28"/>
        </w:rPr>
        <w:t xml:space="preserve"> </w:t>
      </w:r>
    </w:p>
    <w:p>
      <w:pPr>
        <w:spacing w:before="160" w:beforeAutospacing="0" w:after="160" w:afterAutospacing="0" w:line="360" w:lineRule="auto"/>
        <w:ind w:firstLine="560"/>
        <w:contextualSpacing w:val="0"/>
        <w:jc w:val="both"/>
      </w:pPr>
      <w:r>
        <w:rPr>
          <w:rFonts w:ascii="宋体" w:eastAsia="宋体" w:hAnsi="MS Mincho" w:cs="宋体"/>
          <w:sz w:val="28"/>
        </w:rPr>
        <w:t>做好眼保健操，保</w:t>
      </w:r>
      <w:r>
        <w:rPr>
          <w:rFonts w:ascii="宋体" w:eastAsia="宋体" w:hAnsi="SimSun" w:cs="宋体"/>
          <w:sz w:val="28"/>
        </w:rPr>
        <w:t>护</w:t>
      </w:r>
      <w:r>
        <w:rPr>
          <w:rFonts w:ascii="宋体" w:eastAsia="宋体" w:hAnsi="MS Mincho" w:cs="宋体"/>
          <w:sz w:val="28"/>
        </w:rPr>
        <w:t>学生</w:t>
      </w:r>
      <w:r>
        <w:rPr>
          <w:rFonts w:ascii="宋体" w:eastAsia="宋体" w:hAnsi="SimSun" w:cs="宋体"/>
          <w:sz w:val="28"/>
        </w:rPr>
        <w:t>视</w:t>
      </w:r>
      <w:r>
        <w:rPr>
          <w:rFonts w:ascii="宋体" w:eastAsia="宋体" w:hAnsi="MS Mincho" w:cs="宋体"/>
          <w:sz w:val="28"/>
        </w:rPr>
        <w:t>力，督促学生参加体育运</w:t>
      </w:r>
      <w:r>
        <w:rPr>
          <w:rFonts w:ascii="宋体" w:eastAsia="宋体" w:hAnsi="SimSun" w:cs="宋体"/>
          <w:sz w:val="28"/>
        </w:rPr>
        <w:t>动</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学生的体</w:t>
      </w:r>
      <w:r>
        <w:rPr>
          <w:rFonts w:ascii="宋体" w:eastAsia="宋体" w:hAnsi="SimSun" w:cs="宋体"/>
          <w:sz w:val="28"/>
        </w:rPr>
        <w:t>质</w:t>
      </w:r>
      <w:r>
        <w:rPr>
          <w:rFonts w:ascii="宋体" w:eastAsia="宋体" w:hAnsi="MS Mincho" w:cs="宋体"/>
          <w:sz w:val="28"/>
        </w:rPr>
        <w:t>，提高学生的学</w:t>
      </w:r>
      <w:r>
        <w:rPr>
          <w:rFonts w:ascii="宋体" w:eastAsia="宋体" w:hAnsi="SimSun" w:cs="宋体"/>
          <w:sz w:val="28"/>
        </w:rPr>
        <w:t>习</w:t>
      </w:r>
      <w:r>
        <w:rPr>
          <w:rFonts w:ascii="宋体" w:eastAsia="宋体" w:hAnsi="MS Mincho" w:cs="宋体"/>
          <w:sz w:val="28"/>
        </w:rPr>
        <w:t>效率。高中学生学</w:t>
      </w:r>
      <w:r>
        <w:rPr>
          <w:rFonts w:ascii="宋体" w:eastAsia="宋体" w:hAnsi="SimSun" w:cs="宋体"/>
          <w:sz w:val="28"/>
        </w:rPr>
        <w:t>习</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繁重，</w:t>
      </w:r>
      <w:r>
        <w:rPr>
          <w:rFonts w:ascii="宋体" w:eastAsia="宋体" w:hAnsi="SimSun" w:cs="宋体"/>
          <w:sz w:val="28"/>
        </w:rPr>
        <w:t>进</w:t>
      </w:r>
      <w:r>
        <w:rPr>
          <w:rFonts w:ascii="宋体" w:eastAsia="宋体" w:hAnsi="MS Mincho" w:cs="宋体"/>
          <w:sz w:val="28"/>
        </w:rPr>
        <w:t>行适当的体育活</w:t>
      </w:r>
      <w:r>
        <w:rPr>
          <w:rFonts w:ascii="宋体" w:eastAsia="宋体" w:hAnsi="SimSun" w:cs="宋体"/>
          <w:sz w:val="28"/>
        </w:rPr>
        <w:t>动</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有利于学生身体素</w:t>
      </w:r>
      <w:r>
        <w:rPr>
          <w:rFonts w:ascii="宋体" w:eastAsia="宋体" w:hAnsi="SimSun" w:cs="宋体"/>
          <w:sz w:val="28"/>
        </w:rPr>
        <w:t>质</w:t>
      </w:r>
      <w:r>
        <w:rPr>
          <w:rFonts w:ascii="宋体" w:eastAsia="宋体" w:hAnsi="MS Mincho" w:cs="宋体"/>
          <w:sz w:val="28"/>
        </w:rPr>
        <w:t>的提高，而且也有利于学</w:t>
      </w:r>
      <w:r>
        <w:rPr>
          <w:rFonts w:ascii="宋体" w:eastAsia="宋体" w:hAnsi="SimSun" w:cs="宋体"/>
          <w:sz w:val="28"/>
        </w:rPr>
        <w:t>习</w:t>
      </w:r>
      <w:r>
        <w:rPr>
          <w:rFonts w:ascii="宋体" w:eastAsia="宋体" w:hAnsi="MS Mincho" w:cs="宋体"/>
          <w:sz w:val="28"/>
        </w:rPr>
        <w:t>效率的提高。</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b/>
          <w:bCs/>
          <w:sz w:val="28"/>
        </w:rPr>
        <w:t>四、</w:t>
      </w:r>
      <w:r>
        <w:rPr>
          <w:rFonts w:ascii="宋体" w:eastAsia="宋体" w:hAnsi="SimSun" w:cs="宋体"/>
          <w:b/>
          <w:bCs/>
          <w:sz w:val="28"/>
        </w:rPr>
        <w:t>积</w:t>
      </w:r>
      <w:r>
        <w:rPr>
          <w:rFonts w:ascii="宋体" w:eastAsia="宋体" w:hAnsi="MS Mincho" w:cs="宋体"/>
          <w:b/>
          <w:bCs/>
          <w:sz w:val="28"/>
        </w:rPr>
        <w:t>极主</w:t>
      </w:r>
      <w:r>
        <w:rPr>
          <w:rFonts w:ascii="宋体" w:eastAsia="宋体" w:hAnsi="SimSun" w:cs="宋体"/>
          <w:b/>
          <w:bCs/>
          <w:sz w:val="28"/>
        </w:rPr>
        <w:t>动</w:t>
      </w:r>
      <w:r>
        <w:rPr>
          <w:rFonts w:ascii="宋体" w:eastAsia="宋体" w:hAnsi="MS Mincho" w:cs="宋体"/>
          <w:b/>
          <w:bCs/>
          <w:sz w:val="28"/>
        </w:rPr>
        <w:t>地和各科教</w:t>
      </w:r>
      <w:r>
        <w:rPr>
          <w:rFonts w:ascii="宋体" w:eastAsia="宋体" w:hAnsi="SimSun" w:cs="宋体"/>
          <w:b/>
          <w:bCs/>
          <w:sz w:val="28"/>
        </w:rPr>
        <w:t>师联</w:t>
      </w:r>
      <w:r>
        <w:rPr>
          <w:rFonts w:ascii="宋体" w:eastAsia="宋体" w:hAnsi="MS Mincho" w:cs="宋体"/>
          <w:b/>
          <w:bCs/>
          <w:sz w:val="28"/>
        </w:rPr>
        <w:t>系，</w:t>
      </w:r>
      <w:r>
        <w:rPr>
          <w:rFonts w:ascii="宋体" w:eastAsia="宋体" w:hAnsi="SimSun" w:cs="宋体"/>
          <w:b/>
          <w:bCs/>
          <w:sz w:val="28"/>
        </w:rPr>
        <w:t>协调</w:t>
      </w:r>
      <w:r>
        <w:rPr>
          <w:rFonts w:ascii="宋体" w:eastAsia="宋体" w:hAnsi="MS Mincho" w:cs="宋体"/>
          <w:b/>
          <w:bCs/>
          <w:sz w:val="28"/>
        </w:rPr>
        <w:t>学校各方面的教育力量，</w:t>
      </w:r>
      <w:r>
        <w:rPr>
          <w:rFonts w:ascii="宋体" w:eastAsia="宋体" w:hAnsi="SimSun" w:cs="宋体"/>
          <w:b/>
          <w:bCs/>
          <w:sz w:val="28"/>
        </w:rPr>
        <w:t>发挥</w:t>
      </w:r>
      <w:r>
        <w:rPr>
          <w:rFonts w:ascii="宋体" w:eastAsia="宋体" w:hAnsi="MS Mincho" w:cs="宋体"/>
          <w:b/>
          <w:bCs/>
          <w:sz w:val="28"/>
        </w:rPr>
        <w:t>好</w:t>
      </w:r>
      <w:r>
        <w:rPr>
          <w:rFonts w:ascii="宋体" w:eastAsia="宋体" w:hAnsi="SimSun" w:cs="宋体"/>
          <w:b/>
          <w:bCs/>
          <w:sz w:val="28"/>
        </w:rPr>
        <w:t>纽带</w:t>
      </w:r>
      <w:r>
        <w:rPr>
          <w:rFonts w:ascii="宋体" w:eastAsia="宋体" w:hAnsi="MS Mincho" w:cs="宋体"/>
          <w:b/>
          <w:bCs/>
          <w:sz w:val="28"/>
        </w:rPr>
        <w:t>作用。</w:t>
      </w:r>
      <w:r>
        <w:rPr>
          <w:rFonts w:ascii="宋体" w:eastAsia="宋体" w:cs="宋体"/>
          <w:b/>
          <w:bCs/>
          <w:sz w:val="28"/>
        </w:rPr>
        <w:t xml:space="preserve"> </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班主任，遇事我主</w:t>
      </w:r>
      <w:r>
        <w:rPr>
          <w:rFonts w:ascii="宋体" w:eastAsia="宋体" w:hAnsi="SimSun" w:cs="宋体"/>
          <w:sz w:val="28"/>
        </w:rPr>
        <w:t>动</w:t>
      </w:r>
      <w:r>
        <w:rPr>
          <w:rFonts w:ascii="宋体" w:eastAsia="宋体" w:hAnsi="MS Mincho" w:cs="宋体"/>
          <w:sz w:val="28"/>
        </w:rPr>
        <w:t>地同任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师协</w:t>
      </w:r>
      <w:r>
        <w:rPr>
          <w:rFonts w:ascii="宋体" w:eastAsia="宋体" w:hAnsi="MS Mincho" w:cs="宋体"/>
          <w:sz w:val="28"/>
        </w:rPr>
        <w:t>商，</w:t>
      </w:r>
      <w:r>
        <w:rPr>
          <w:rFonts w:ascii="宋体" w:eastAsia="宋体" w:hAnsi="SimSun" w:cs="宋体"/>
          <w:sz w:val="28"/>
        </w:rPr>
        <w:t>倾</w:t>
      </w:r>
      <w:r>
        <w:rPr>
          <w:rFonts w:ascii="宋体" w:eastAsia="宋体" w:hAnsi="MS Mincho" w:cs="宋体"/>
          <w:sz w:val="28"/>
        </w:rPr>
        <w:t>听、采</w:t>
      </w:r>
      <w:r>
        <w:rPr>
          <w:rFonts w:ascii="宋体" w:eastAsia="宋体" w:hAnsi="SimSun" w:cs="宋体"/>
          <w:sz w:val="28"/>
        </w:rPr>
        <w:t>纳</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注意多教育学生懂礼貌，尊重老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劳动</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立老</w:t>
      </w:r>
      <w:r>
        <w:rPr>
          <w:rFonts w:ascii="宋体" w:eastAsia="宋体" w:hAnsi="SimSun" w:cs="宋体"/>
          <w:sz w:val="28"/>
        </w:rPr>
        <w:t>师</w:t>
      </w:r>
      <w:r>
        <w:rPr>
          <w:rFonts w:ascii="宋体" w:eastAsia="宋体" w:hAnsi="MS Mincho" w:cs="宋体"/>
          <w:sz w:val="28"/>
        </w:rPr>
        <w:t>的威信，增</w:t>
      </w:r>
      <w:r>
        <w:rPr>
          <w:rFonts w:ascii="宋体" w:eastAsia="宋体" w:hAnsi="SimSun" w:cs="宋体"/>
          <w:sz w:val="28"/>
        </w:rPr>
        <w:t>进师</w:t>
      </w:r>
      <w:r>
        <w:rPr>
          <w:rFonts w:ascii="宋体" w:eastAsia="宋体" w:hAnsi="MS Mincho" w:cs="宋体"/>
          <w:sz w:val="28"/>
        </w:rPr>
        <w:t>生情</w:t>
      </w:r>
      <w:r>
        <w:rPr>
          <w:rFonts w:ascii="宋体" w:eastAsia="宋体" w:hAnsi="SimSun" w:cs="宋体"/>
          <w:sz w:val="28"/>
        </w:rPr>
        <w:t>谊</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本人</w:t>
      </w:r>
      <w:r>
        <w:rPr>
          <w:rFonts w:ascii="宋体" w:eastAsia="宋体" w:hAnsi="SimSun" w:cs="宋体"/>
          <w:sz w:val="28"/>
        </w:rPr>
        <w:t>带</w:t>
      </w:r>
      <w:r>
        <w:rPr>
          <w:rFonts w:ascii="宋体" w:eastAsia="宋体" w:hAnsi="MS Mincho" w:cs="宋体"/>
          <w:sz w:val="28"/>
        </w:rPr>
        <w:t>的第二届</w:t>
      </w:r>
      <w:r>
        <w:rPr>
          <w:rFonts w:ascii="宋体" w:eastAsia="宋体" w:hAnsi="SimSun" w:cs="宋体"/>
          <w:sz w:val="28"/>
        </w:rPr>
        <w:t>毕业</w:t>
      </w:r>
      <w:r>
        <w:rPr>
          <w:rFonts w:ascii="宋体" w:eastAsia="宋体" w:hAnsi="MS Mincho" w:cs="宋体"/>
          <w:sz w:val="28"/>
        </w:rPr>
        <w:t>班，</w:t>
      </w:r>
      <w:r>
        <w:rPr>
          <w:rFonts w:ascii="宋体" w:eastAsia="宋体" w:hAnsi="SimSun" w:cs="宋体"/>
          <w:sz w:val="28"/>
        </w:rPr>
        <w:t>圆满</w:t>
      </w:r>
      <w:r>
        <w:rPr>
          <w:rFonts w:ascii="宋体" w:eastAsia="宋体" w:hAnsi="MS Mincho" w:cs="宋体"/>
          <w:sz w:val="28"/>
        </w:rPr>
        <w:t>落幕，在高考中</w:t>
      </w:r>
      <w:r>
        <w:rPr>
          <w:rFonts w:ascii="宋体" w:eastAsia="宋体" w:hAnsi="SimSun" w:cs="宋体"/>
          <w:sz w:val="28"/>
        </w:rPr>
        <w:t>每</w:t>
      </w:r>
      <w:r>
        <w:rPr>
          <w:rFonts w:ascii="宋体" w:eastAsia="宋体" w:hAnsi="MS Mincho" w:cs="宋体"/>
          <w:sz w:val="28"/>
        </w:rPr>
        <w:t>个学生都基本正常</w:t>
      </w:r>
      <w:r>
        <w:rPr>
          <w:rFonts w:ascii="宋体" w:eastAsia="宋体" w:hAnsi="SimSun" w:cs="宋体"/>
          <w:sz w:val="28"/>
        </w:rPr>
        <w:t>发挥</w:t>
      </w:r>
      <w:r>
        <w:rPr>
          <w:rFonts w:ascii="宋体" w:eastAsia="宋体" w:hAnsi="MS Mincho" w:cs="宋体"/>
          <w:sz w:val="28"/>
        </w:rPr>
        <w:t>了自己的水平，</w:t>
      </w:r>
      <w:r>
        <w:rPr>
          <w:rFonts w:ascii="宋体" w:eastAsia="宋体" w:hAnsi="SimSun" w:cs="宋体"/>
          <w:sz w:val="28"/>
        </w:rPr>
        <w:t>每</w:t>
      </w:r>
      <w:r>
        <w:rPr>
          <w:rFonts w:ascii="宋体" w:eastAsia="宋体" w:hAnsi="MS Mincho" w:cs="宋体"/>
          <w:sz w:val="28"/>
        </w:rPr>
        <w:t>个学生都基本</w:t>
      </w:r>
      <w:r>
        <w:rPr>
          <w:rFonts w:ascii="宋体" w:eastAsia="宋体" w:hAnsi="SimSun" w:cs="宋体"/>
          <w:sz w:val="28"/>
        </w:rPr>
        <w:t>养</w:t>
      </w:r>
      <w:r>
        <w:rPr>
          <w:rFonts w:ascii="宋体" w:eastAsia="宋体" w:hAnsi="MS Mincho" w:cs="宋体"/>
          <w:sz w:val="28"/>
        </w:rPr>
        <w:t>成了良好的生活学</w:t>
      </w:r>
      <w:r>
        <w:rPr>
          <w:rFonts w:ascii="宋体" w:eastAsia="宋体" w:hAnsi="SimSun" w:cs="宋体"/>
          <w:sz w:val="28"/>
        </w:rPr>
        <w:t>习习惯</w:t>
      </w:r>
      <w:r>
        <w:rPr>
          <w:rFonts w:ascii="宋体" w:eastAsia="宋体" w:hAnsi="MS Mincho" w:cs="宋体"/>
          <w:sz w:val="28"/>
        </w:rPr>
        <w:t>，形成了良好的心理素</w:t>
      </w:r>
      <w:r>
        <w:rPr>
          <w:rFonts w:ascii="宋体" w:eastAsia="宋体" w:hAnsi="SimSun" w:cs="宋体"/>
          <w:sz w:val="28"/>
        </w:rPr>
        <w:t>质</w:t>
      </w:r>
      <w:r>
        <w:rPr>
          <w:rFonts w:ascii="宋体" w:eastAsia="宋体" w:hAnsi="MS Mincho" w:cs="宋体"/>
          <w:sz w:val="28"/>
        </w:rPr>
        <w:t>，在辛苦的一年中，本人也</w:t>
      </w:r>
      <w:r>
        <w:rPr>
          <w:rFonts w:ascii="宋体" w:eastAsia="宋体" w:hAnsi="SimSun" w:cs="宋体"/>
          <w:sz w:val="28"/>
        </w:rPr>
        <w:t>积</w:t>
      </w:r>
      <w:r>
        <w:rPr>
          <w:rFonts w:ascii="宋体" w:eastAsia="宋体" w:hAnsi="MS Mincho" w:cs="宋体"/>
          <w:sz w:val="28"/>
        </w:rPr>
        <w:t>累了丰富的</w:t>
      </w:r>
      <w:r>
        <w:rPr>
          <w:rFonts w:ascii="宋体" w:eastAsia="宋体" w:hAnsi="SimSun" w:cs="宋体"/>
          <w:sz w:val="28"/>
        </w:rPr>
        <w:t>经验</w:t>
      </w:r>
      <w:r>
        <w:rPr>
          <w:rFonts w:ascii="宋体" w:eastAsia="宋体" w:hAnsi="MS Mincho" w:cs="宋体"/>
          <w:sz w:val="28"/>
        </w:rPr>
        <w:t>，有好的</w:t>
      </w:r>
      <w:r>
        <w:rPr>
          <w:rFonts w:ascii="宋体" w:eastAsia="宋体" w:hAnsi="SimSun" w:cs="宋体"/>
          <w:sz w:val="28"/>
        </w:rPr>
        <w:t>经验</w:t>
      </w:r>
      <w:r>
        <w:rPr>
          <w:rFonts w:ascii="宋体" w:eastAsia="宋体" w:hAnsi="MS Mincho" w:cs="宋体"/>
          <w:sz w:val="28"/>
        </w:rPr>
        <w:t>也有惨痛的教</w:t>
      </w:r>
      <w:r>
        <w:rPr>
          <w:rFonts w:ascii="宋体" w:eastAsia="宋体" w:hAnsi="SimSun" w:cs="宋体"/>
          <w:sz w:val="28"/>
        </w:rPr>
        <w:t>训</w:t>
      </w:r>
      <w:r>
        <w:rPr>
          <w:rFonts w:ascii="宋体" w:eastAsia="宋体" w:hAnsi="MS Mincho" w:cs="宋体"/>
          <w:sz w:val="28"/>
        </w:rPr>
        <w:t>，在日后的工作中要</w:t>
      </w:r>
      <w:r>
        <w:rPr>
          <w:rFonts w:ascii="宋体" w:eastAsia="宋体" w:hAnsi="SimSun" w:cs="宋体"/>
          <w:sz w:val="28"/>
        </w:rPr>
        <w:t>继续</w:t>
      </w:r>
      <w:r>
        <w:rPr>
          <w:rFonts w:ascii="宋体" w:eastAsia="宋体" w:hAnsi="MS Mincho" w:cs="宋体"/>
          <w:sz w:val="28"/>
        </w:rPr>
        <w:t>学</w:t>
      </w:r>
      <w:r>
        <w:rPr>
          <w:rFonts w:ascii="宋体" w:eastAsia="宋体" w:hAnsi="SimSun" w:cs="宋体"/>
          <w:sz w:val="28"/>
        </w:rPr>
        <w:t>习继续进步</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sz w:val="28"/>
        </w:rPr>
        <w:t>在高三</w:t>
      </w:r>
      <w:r>
        <w:rPr>
          <w:rFonts w:ascii="宋体" w:eastAsia="宋体" w:hAnsi="SimSun" w:cs="宋体"/>
          <w:sz w:val="28"/>
        </w:rPr>
        <w:t>紧张</w:t>
      </w:r>
      <w:r>
        <w:rPr>
          <w:rFonts w:ascii="宋体" w:eastAsia="宋体" w:hAnsi="MS Mincho" w:cs="宋体"/>
          <w:sz w:val="28"/>
        </w:rPr>
        <w:t>而又忙碌的奔跑中，</w:t>
      </w:r>
      <w:r>
        <w:rPr>
          <w:rFonts w:ascii="宋体" w:eastAsia="宋体" w:hAnsi="SimSun" w:cs="宋体"/>
          <w:sz w:val="28"/>
        </w:rPr>
        <w:t>终</w:t>
      </w:r>
      <w:r>
        <w:rPr>
          <w:rFonts w:ascii="宋体" w:eastAsia="宋体" w:hAnsi="MS Mincho" w:cs="宋体"/>
          <w:sz w:val="28"/>
        </w:rPr>
        <w:t>于到达</w:t>
      </w:r>
      <w:r>
        <w:rPr>
          <w:rFonts w:ascii="宋体" w:eastAsia="宋体" w:hAnsi="SimSun" w:cs="宋体"/>
          <w:sz w:val="28"/>
        </w:rPr>
        <w:t>终</w:t>
      </w:r>
      <w:r>
        <w:rPr>
          <w:rFonts w:ascii="宋体" w:eastAsia="宋体" w:hAnsi="MS Mincho" w:cs="宋体"/>
          <w:sz w:val="28"/>
        </w:rPr>
        <w:t>点。在</w:t>
      </w:r>
      <w:r>
        <w:rPr>
          <w:rFonts w:ascii="宋体" w:eastAsia="宋体" w:hAnsi="SimSun" w:cs="宋体"/>
          <w:sz w:val="28"/>
        </w:rPr>
        <w:t>过</w:t>
      </w:r>
      <w:r>
        <w:rPr>
          <w:rFonts w:ascii="宋体" w:eastAsia="宋体" w:hAnsi="MS Mincho" w:cs="宋体"/>
          <w:sz w:val="28"/>
        </w:rPr>
        <w:t>去的一学期里，担任</w:t>
      </w:r>
      <w:r>
        <w:rPr>
          <w:rFonts w:ascii="宋体" w:eastAsia="宋体" w:hAnsi="SimSun" w:cs="宋体"/>
          <w:sz w:val="28"/>
        </w:rPr>
        <w:t>毕业</w:t>
      </w:r>
      <w:r>
        <w:rPr>
          <w:rFonts w:ascii="宋体" w:eastAsia="宋体" w:hAnsi="MS Mincho" w:cs="宋体"/>
          <w:sz w:val="28"/>
        </w:rPr>
        <w:t>班的班主任工作，面</w:t>
      </w:r>
      <w:r>
        <w:rPr>
          <w:rFonts w:ascii="宋体" w:eastAsia="宋体" w:hAnsi="SimSun" w:cs="宋体"/>
          <w:sz w:val="28"/>
        </w:rPr>
        <w:t>临</w:t>
      </w:r>
      <w:r>
        <w:rPr>
          <w:rFonts w:ascii="宋体" w:eastAsia="宋体" w:hAnsi="MS Mincho" w:cs="宋体"/>
          <w:sz w:val="28"/>
        </w:rPr>
        <w:t>高三下学期繁重的</w:t>
      </w:r>
      <w:r>
        <w:rPr>
          <w:rFonts w:ascii="宋体" w:eastAsia="宋体" w:hAnsi="SimSun" w:cs="宋体"/>
          <w:sz w:val="28"/>
        </w:rPr>
        <w:t>备</w:t>
      </w:r>
      <w:r>
        <w:rPr>
          <w:rFonts w:ascii="宋体" w:eastAsia="宋体" w:hAnsi="MS Mincho" w:cs="宋体"/>
          <w:sz w:val="28"/>
        </w:rPr>
        <w:t>考任</w:t>
      </w:r>
      <w:r>
        <w:rPr>
          <w:rFonts w:ascii="宋体" w:eastAsia="宋体" w:hAnsi="SimSun" w:cs="宋体"/>
          <w:sz w:val="28"/>
        </w:rPr>
        <w:t>务</w:t>
      </w:r>
      <w:r>
        <w:rPr>
          <w:rFonts w:ascii="宋体" w:eastAsia="宋体" w:hAnsi="MS Mincho" w:cs="宋体"/>
          <w:sz w:val="28"/>
        </w:rPr>
        <w:t>，班主任工作成</w:t>
      </w:r>
      <w:r>
        <w:rPr>
          <w:rFonts w:ascii="宋体" w:eastAsia="宋体" w:hAnsi="SimSun" w:cs="宋体"/>
          <w:sz w:val="28"/>
        </w:rPr>
        <w:t>为</w:t>
      </w:r>
      <w:r>
        <w:rPr>
          <w:rFonts w:ascii="宋体" w:eastAsia="宋体" w:hAnsi="MS Mincho" w:cs="宋体"/>
          <w:sz w:val="28"/>
        </w:rPr>
        <w:t>高中</w:t>
      </w:r>
      <w:r>
        <w:rPr>
          <w:rFonts w:ascii="宋体" w:eastAsia="宋体" w:hAnsi="SimSun" w:cs="宋体"/>
          <w:sz w:val="28"/>
        </w:rPr>
        <w:t>阶</w:t>
      </w:r>
      <w:r>
        <w:rPr>
          <w:rFonts w:ascii="宋体" w:eastAsia="宋体" w:hAnsi="MS Mincho" w:cs="宋体"/>
          <w:sz w:val="28"/>
        </w:rPr>
        <w:t>段最重最累的工作，既</w:t>
      </w:r>
      <w:r>
        <w:rPr>
          <w:rFonts w:ascii="宋体" w:eastAsia="宋体" w:hAnsi="SimSun" w:cs="宋体"/>
          <w:sz w:val="28"/>
        </w:rPr>
        <w:t>为每</w:t>
      </w:r>
      <w:r>
        <w:rPr>
          <w:rFonts w:ascii="宋体" w:eastAsia="宋体" w:hAnsi="MS Mincho" w:cs="宋体"/>
          <w:sz w:val="28"/>
        </w:rPr>
        <w:t>个考生整理档案，</w:t>
      </w:r>
      <w:r>
        <w:rPr>
          <w:rFonts w:ascii="宋体" w:eastAsia="宋体" w:hAnsi="SimSun" w:cs="宋体"/>
          <w:sz w:val="28"/>
        </w:rPr>
        <w:t>带领</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参加体</w:t>
      </w:r>
      <w:r>
        <w:rPr>
          <w:rFonts w:ascii="宋体" w:eastAsia="宋体" w:hAnsi="SimSun" w:cs="宋体"/>
          <w:sz w:val="28"/>
        </w:rPr>
        <w:t>检</w:t>
      </w:r>
      <w:r>
        <w:rPr>
          <w:rFonts w:ascii="宋体" w:eastAsia="宋体" w:hAnsi="MS Mincho" w:cs="宋体"/>
          <w:sz w:val="28"/>
        </w:rPr>
        <w:t>，走向高考，</w:t>
      </w:r>
      <w:r>
        <w:rPr>
          <w:rFonts w:ascii="宋体" w:eastAsia="宋体" w:hAnsi="SimSun" w:cs="宋体"/>
          <w:sz w:val="28"/>
        </w:rPr>
        <w:t>还</w:t>
      </w:r>
      <w:r>
        <w:rPr>
          <w:rFonts w:ascii="宋体" w:eastAsia="宋体" w:hAnsi="MS Mincho" w:cs="宋体"/>
          <w:sz w:val="28"/>
        </w:rPr>
        <w:t>要做深入</w:t>
      </w:r>
      <w:r>
        <w:rPr>
          <w:rFonts w:ascii="宋体" w:eastAsia="宋体" w:hAnsi="SimSun" w:cs="宋体"/>
          <w:sz w:val="28"/>
        </w:rPr>
        <w:t>细</w:t>
      </w:r>
      <w:r>
        <w:rPr>
          <w:rFonts w:ascii="宋体" w:eastAsia="宋体" w:hAnsi="MS Mincho" w:cs="宋体"/>
          <w:sz w:val="28"/>
        </w:rPr>
        <w:t>致的思想工作，</w:t>
      </w:r>
      <w:r>
        <w:rPr>
          <w:rFonts w:ascii="宋体" w:eastAsia="宋体" w:hAnsi="SimSun" w:cs="宋体"/>
          <w:sz w:val="28"/>
        </w:rPr>
        <w:t>现</w:t>
      </w:r>
      <w:r>
        <w:rPr>
          <w:rFonts w:ascii="宋体" w:eastAsia="宋体" w:hAnsi="MS Mincho" w:cs="宋体"/>
          <w:sz w:val="28"/>
        </w:rPr>
        <w:t>将本学期的工作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一、班</w:t>
      </w:r>
      <w:r>
        <w:rPr>
          <w:rFonts w:ascii="宋体" w:eastAsia="宋体" w:hAnsi="SimSun" w:cs="宋体"/>
          <w:b/>
          <w:bCs/>
          <w:sz w:val="28"/>
        </w:rPr>
        <w:t>级</w:t>
      </w:r>
      <w:r>
        <w:rPr>
          <w:rFonts w:ascii="宋体" w:eastAsia="宋体" w:hAnsi="MS Mincho" w:cs="宋体"/>
          <w:b/>
          <w:bCs/>
          <w:sz w:val="28"/>
        </w:rPr>
        <w:t>管理中，用制度</w:t>
      </w:r>
      <w:r>
        <w:rPr>
          <w:rFonts w:ascii="宋体" w:eastAsia="宋体" w:hAnsi="SimSun" w:cs="宋体"/>
          <w:b/>
          <w:bCs/>
          <w:sz w:val="28"/>
        </w:rPr>
        <w:t>说话</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继续进</w:t>
      </w:r>
      <w:r>
        <w:rPr>
          <w:rFonts w:ascii="宋体" w:eastAsia="宋体" w:hAnsi="MS Mincho" w:cs="宋体"/>
          <w:sz w:val="28"/>
        </w:rPr>
        <w:t>行量化管理，</w:t>
      </w:r>
      <w:r>
        <w:rPr>
          <w:rFonts w:ascii="宋体" w:eastAsia="宋体" w:hAnsi="SimSun" w:cs="宋体"/>
          <w:sz w:val="28"/>
        </w:rPr>
        <w:t>继续执</w:t>
      </w:r>
      <w:r>
        <w:rPr>
          <w:rFonts w:ascii="宋体" w:eastAsia="宋体" w:hAnsi="MS Mincho" w:cs="宋体"/>
          <w:sz w:val="28"/>
        </w:rPr>
        <w:t>行《班</w:t>
      </w:r>
      <w:r>
        <w:rPr>
          <w:rFonts w:ascii="宋体" w:eastAsia="宋体" w:hAnsi="SimSun" w:cs="宋体"/>
          <w:sz w:val="28"/>
        </w:rPr>
        <w:t>级</w:t>
      </w:r>
      <w:r>
        <w:rPr>
          <w:rFonts w:ascii="宋体" w:eastAsia="宋体" w:hAnsi="MS Mincho" w:cs="宋体"/>
          <w:sz w:val="28"/>
        </w:rPr>
        <w:t>公</w:t>
      </w:r>
      <w:r>
        <w:rPr>
          <w:rFonts w:ascii="宋体" w:eastAsia="宋体" w:hAnsi="SimSun" w:cs="宋体"/>
          <w:sz w:val="28"/>
        </w:rPr>
        <w:t>约</w:t>
      </w:r>
      <w:r>
        <w:rPr>
          <w:rFonts w:ascii="宋体" w:eastAsia="宋体" w:hAnsi="MS Mincho" w:cs="宋体"/>
          <w:sz w:val="28"/>
        </w:rPr>
        <w:t>》，《班</w:t>
      </w:r>
      <w:r>
        <w:rPr>
          <w:rFonts w:ascii="宋体" w:eastAsia="宋体" w:hAnsi="SimSun" w:cs="宋体"/>
          <w:sz w:val="28"/>
        </w:rPr>
        <w:t>级请</w:t>
      </w:r>
      <w:r>
        <w:rPr>
          <w:rFonts w:ascii="宋体" w:eastAsia="宋体" w:hAnsi="MS Mincho" w:cs="宋体"/>
          <w:sz w:val="28"/>
        </w:rPr>
        <w:t>假制度》，《学生操行量化考核</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实</w:t>
      </w:r>
      <w:r>
        <w:rPr>
          <w:rFonts w:ascii="宋体" w:eastAsia="宋体" w:hAnsi="MS Mincho" w:cs="宋体"/>
          <w:sz w:val="28"/>
        </w:rPr>
        <w:t>行</w:t>
      </w:r>
      <w:r>
        <w:rPr>
          <w:rFonts w:ascii="宋体" w:eastAsia="宋体" w:hAnsi="SimSun" w:cs="宋体"/>
          <w:sz w:val="28"/>
        </w:rPr>
        <w:t>奖罚</w:t>
      </w:r>
      <w:r>
        <w:rPr>
          <w:rFonts w:ascii="宋体" w:eastAsia="宋体" w:hAnsi="MS Mincho" w:cs="宋体"/>
          <w:sz w:val="28"/>
        </w:rPr>
        <w:t>制度。加</w:t>
      </w:r>
      <w:r>
        <w:rPr>
          <w:rFonts w:ascii="宋体" w:eastAsia="宋体" w:hAnsi="SimSun" w:cs="宋体"/>
          <w:sz w:val="28"/>
        </w:rPr>
        <w:t>强纪</w:t>
      </w:r>
      <w:r>
        <w:rPr>
          <w:rFonts w:ascii="宋体" w:eastAsia="宋体" w:hAnsi="MS Mincho" w:cs="宋体"/>
          <w:sz w:val="28"/>
        </w:rPr>
        <w:t>律</w:t>
      </w:r>
      <w:r>
        <w:rPr>
          <w:rFonts w:ascii="宋体" w:eastAsia="宋体" w:hAnsi="SimSun" w:cs="宋体"/>
          <w:sz w:val="28"/>
        </w:rPr>
        <w:t>约</w:t>
      </w:r>
      <w:r>
        <w:rPr>
          <w:rFonts w:ascii="宋体" w:eastAsia="宋体" w:hAnsi="MS Mincho" w:cs="宋体"/>
          <w:sz w:val="28"/>
        </w:rPr>
        <w:t>束。</w:t>
      </w:r>
      <w:r>
        <w:rPr>
          <w:rFonts w:ascii="宋体" w:eastAsia="宋体" w:hAnsi="SimSun" w:cs="宋体"/>
          <w:sz w:val="28"/>
        </w:rPr>
        <w:t>为</w:t>
      </w:r>
      <w:r>
        <w:rPr>
          <w:rFonts w:ascii="宋体" w:eastAsia="宋体" w:hAnsi="MS Mincho" w:cs="宋体"/>
          <w:sz w:val="28"/>
        </w:rPr>
        <w:t>了保持正常的教学秩序，</w:t>
      </w:r>
      <w:r>
        <w:rPr>
          <w:rFonts w:ascii="宋体" w:eastAsia="宋体" w:hAnsi="SimSun" w:cs="宋体"/>
          <w:sz w:val="28"/>
        </w:rPr>
        <w:t>对迟</w:t>
      </w:r>
      <w:r>
        <w:rPr>
          <w:rFonts w:ascii="宋体" w:eastAsia="宋体" w:hAnsi="MS Mincho" w:cs="宋体"/>
          <w:sz w:val="28"/>
        </w:rPr>
        <w:t>到、</w:t>
      </w:r>
      <w:r>
        <w:rPr>
          <w:rFonts w:ascii="宋体" w:eastAsia="宋体" w:hAnsi="SimSun" w:cs="宋体"/>
          <w:sz w:val="28"/>
        </w:rPr>
        <w:t>旷课</w:t>
      </w:r>
      <w:r>
        <w:rPr>
          <w:rFonts w:ascii="宋体" w:eastAsia="宋体" w:hAnsi="MS Mincho" w:cs="宋体"/>
          <w:sz w:val="28"/>
        </w:rPr>
        <w:t>的学生，</w:t>
      </w:r>
      <w:r>
        <w:rPr>
          <w:rFonts w:ascii="宋体" w:eastAsia="宋体" w:hAnsi="SimSun" w:cs="宋体"/>
          <w:sz w:val="28"/>
        </w:rPr>
        <w:t>实</w:t>
      </w:r>
      <w:r>
        <w:rPr>
          <w:rFonts w:ascii="宋体" w:eastAsia="宋体" w:hAnsi="MS Mincho" w:cs="宋体"/>
          <w:sz w:val="28"/>
        </w:rPr>
        <w:t>行</w:t>
      </w:r>
      <w:r>
        <w:rPr>
          <w:rFonts w:ascii="宋体" w:eastAsia="宋体" w:hAnsi="SimSun" w:cs="宋体"/>
          <w:sz w:val="28"/>
        </w:rPr>
        <w:t>严厉</w:t>
      </w:r>
      <w:r>
        <w:rPr>
          <w:rFonts w:ascii="宋体" w:eastAsia="宋体" w:hAnsi="MS Mincho" w:cs="宋体"/>
          <w:sz w:val="28"/>
        </w:rPr>
        <w:t>的批</w:t>
      </w:r>
      <w:r>
        <w:rPr>
          <w:rFonts w:ascii="宋体" w:eastAsia="宋体" w:hAnsi="SimSun" w:cs="宋体"/>
          <w:sz w:val="28"/>
        </w:rPr>
        <w:t>评</w:t>
      </w:r>
      <w:r>
        <w:rPr>
          <w:rFonts w:ascii="宋体" w:eastAsia="宋体" w:hAnsi="MS Mincho" w:cs="宋体"/>
          <w:sz w:val="28"/>
        </w:rPr>
        <w:t>教育及按班</w:t>
      </w:r>
      <w:r>
        <w:rPr>
          <w:rFonts w:ascii="宋体" w:eastAsia="宋体" w:hAnsi="SimSun" w:cs="宋体"/>
          <w:sz w:val="28"/>
        </w:rPr>
        <w:t>规</w:t>
      </w:r>
      <w:r>
        <w:rPr>
          <w:rFonts w:ascii="宋体" w:eastAsia="宋体" w:hAnsi="MS Mincho" w:cs="宋体"/>
          <w:sz w:val="28"/>
        </w:rPr>
        <w:t>考勤制度</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严厉处罚</w:t>
      </w:r>
      <w:r>
        <w:rPr>
          <w:rFonts w:ascii="宋体" w:eastAsia="宋体" w:hAnsi="MS Mincho" w:cs="宋体"/>
          <w:sz w:val="28"/>
        </w:rPr>
        <w:t>，同</w:t>
      </w:r>
      <w:r>
        <w:rPr>
          <w:rFonts w:ascii="宋体" w:eastAsia="宋体" w:hAnsi="SimSun" w:cs="宋体"/>
          <w:sz w:val="28"/>
        </w:rPr>
        <w:t>时对</w:t>
      </w:r>
      <w:r>
        <w:rPr>
          <w:rFonts w:ascii="宋体" w:eastAsia="宋体" w:hAnsi="MS Mincho" w:cs="宋体"/>
          <w:sz w:val="28"/>
        </w:rPr>
        <w:t>全勤的同学，学期</w:t>
      </w:r>
      <w:r>
        <w:rPr>
          <w:rFonts w:ascii="宋体" w:eastAsia="宋体" w:hAnsi="SimSun" w:cs="宋体"/>
          <w:sz w:val="28"/>
        </w:rPr>
        <w:t>结</w:t>
      </w:r>
      <w:r>
        <w:rPr>
          <w:rFonts w:ascii="宋体" w:eastAsia="宋体" w:hAnsi="MS Mincho" w:cs="宋体"/>
          <w:sz w:val="28"/>
        </w:rPr>
        <w:t>束予以</w:t>
      </w:r>
      <w:r>
        <w:rPr>
          <w:rFonts w:ascii="宋体" w:eastAsia="宋体" w:hAnsi="SimSun" w:cs="宋体"/>
          <w:sz w:val="28"/>
        </w:rPr>
        <w:t>奖</w:t>
      </w:r>
      <w:r>
        <w:rPr>
          <w:rFonts w:ascii="宋体" w:eastAsia="宋体" w:hAnsi="MS Mincho" w:cs="宋体"/>
          <w:sz w:val="28"/>
        </w:rPr>
        <w:t>励，以保</w:t>
      </w:r>
      <w:r>
        <w:rPr>
          <w:rFonts w:ascii="宋体" w:eastAsia="宋体" w:hAnsi="SimSun" w:cs="宋体"/>
          <w:sz w:val="28"/>
        </w:rPr>
        <w:t>证</w:t>
      </w:r>
      <w:r>
        <w:rPr>
          <w:rFonts w:ascii="宋体" w:eastAsia="宋体" w:hAnsi="MS Mincho" w:cs="宋体"/>
          <w:sz w:val="28"/>
        </w:rPr>
        <w:t>整个高三学</w:t>
      </w:r>
      <w:r>
        <w:rPr>
          <w:rFonts w:ascii="宋体" w:eastAsia="宋体" w:hAnsi="SimSun" w:cs="宋体"/>
          <w:sz w:val="28"/>
        </w:rPr>
        <w:t>习</w:t>
      </w:r>
      <w:r>
        <w:rPr>
          <w:rFonts w:ascii="宋体" w:eastAsia="宋体" w:hAnsi="MS Mincho" w:cs="宋体"/>
          <w:sz w:val="28"/>
        </w:rPr>
        <w:t>的正常</w:t>
      </w:r>
      <w:r>
        <w:rPr>
          <w:rFonts w:ascii="宋体" w:eastAsia="宋体" w:hAnsi="SimSun" w:cs="宋体"/>
          <w:sz w:val="28"/>
        </w:rPr>
        <w:t>进</w:t>
      </w:r>
      <w:r>
        <w:rPr>
          <w:rFonts w:ascii="宋体" w:eastAsia="宋体" w:hAnsi="MS Mincho" w:cs="宋体"/>
          <w:sz w:val="28"/>
        </w:rPr>
        <w:t>行。</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cs="宋体"/>
          <w:sz w:val="28"/>
        </w:rPr>
        <w:t>2</w:t>
      </w:r>
      <w:r>
        <w:rPr>
          <w:rFonts w:ascii="宋体" w:eastAsia="宋体" w:hAnsi="MS Mincho" w:cs="宋体"/>
          <w:sz w:val="28"/>
        </w:rPr>
        <w:t>、</w:t>
      </w:r>
      <w:r>
        <w:rPr>
          <w:rFonts w:ascii="宋体" w:eastAsia="宋体" w:hAnsi="SimSun" w:cs="宋体"/>
          <w:sz w:val="28"/>
        </w:rPr>
        <w:t>单</w:t>
      </w:r>
      <w:r>
        <w:rPr>
          <w:rFonts w:ascii="宋体" w:eastAsia="宋体" w:hAnsi="MS Mincho" w:cs="宋体"/>
          <w:sz w:val="28"/>
        </w:rPr>
        <w:t>周召</w:t>
      </w:r>
      <w:r>
        <w:rPr>
          <w:rFonts w:ascii="宋体" w:eastAsia="宋体" w:hAnsi="SimSun" w:cs="宋体"/>
          <w:sz w:val="28"/>
        </w:rPr>
        <w:t>开</w:t>
      </w:r>
      <w:r>
        <w:rPr>
          <w:rFonts w:ascii="宋体" w:eastAsia="宋体" w:hAnsi="MS Mincho" w:cs="宋体"/>
          <w:sz w:val="28"/>
        </w:rPr>
        <w:t>一次班干、</w:t>
      </w:r>
      <w:r>
        <w:rPr>
          <w:rFonts w:ascii="宋体" w:eastAsia="宋体" w:hAnsi="SimSun" w:cs="宋体"/>
          <w:sz w:val="28"/>
        </w:rPr>
        <w:t>团</w:t>
      </w:r>
      <w:r>
        <w:rPr>
          <w:rFonts w:ascii="宋体" w:eastAsia="宋体" w:hAnsi="MS Mincho" w:cs="宋体"/>
          <w:sz w:val="28"/>
        </w:rPr>
        <w:t>干会</w:t>
      </w:r>
      <w:r>
        <w:rPr>
          <w:rFonts w:ascii="宋体" w:eastAsia="宋体" w:hAnsi="SimSun" w:cs="宋体"/>
          <w:sz w:val="28"/>
        </w:rPr>
        <w:t>议</w:t>
      </w:r>
      <w:r>
        <w:rPr>
          <w:rFonts w:ascii="宋体" w:eastAsia="宋体" w:hAnsi="MS Mincho" w:cs="宋体"/>
          <w:sz w:val="28"/>
        </w:rPr>
        <w:t>，双周召</w:t>
      </w:r>
      <w:r>
        <w:rPr>
          <w:rFonts w:ascii="宋体" w:eastAsia="宋体" w:hAnsi="SimSun" w:cs="宋体"/>
          <w:sz w:val="28"/>
        </w:rPr>
        <w:t>开</w:t>
      </w:r>
      <w:r>
        <w:rPr>
          <w:rFonts w:ascii="宋体" w:eastAsia="宋体" w:hAnsi="MS Mincho" w:cs="宋体"/>
          <w:sz w:val="28"/>
        </w:rPr>
        <w:t>小</w:t>
      </w:r>
      <w:r>
        <w:rPr>
          <w:rFonts w:ascii="宋体" w:eastAsia="宋体" w:hAnsi="SimSun" w:cs="宋体"/>
          <w:sz w:val="28"/>
        </w:rPr>
        <w:t>组长</w:t>
      </w:r>
      <w:r>
        <w:rPr>
          <w:rFonts w:ascii="宋体" w:eastAsia="宋体" w:hAnsi="MS Mincho" w:cs="宋体"/>
          <w:sz w:val="28"/>
        </w:rPr>
        <w:t>会</w:t>
      </w:r>
      <w:r>
        <w:rPr>
          <w:rFonts w:ascii="宋体" w:eastAsia="宋体" w:hAnsi="SimSun" w:cs="宋体"/>
          <w:sz w:val="28"/>
        </w:rPr>
        <w:t>议</w:t>
      </w:r>
      <w:r>
        <w:rPr>
          <w:rFonts w:ascii="宋体" w:eastAsia="宋体" w:hAnsi="MS Mincho" w:cs="宋体"/>
          <w:sz w:val="28"/>
        </w:rPr>
        <w:t>，大力</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经验</w:t>
      </w:r>
      <w:r>
        <w:rPr>
          <w:rFonts w:ascii="宋体" w:eastAsia="宋体" w:hAnsi="MS Mincho" w:cs="宋体"/>
          <w:sz w:val="28"/>
        </w:rPr>
        <w:t>交流和思想教育活</w:t>
      </w:r>
      <w:r>
        <w:rPr>
          <w:rFonts w:ascii="宋体" w:eastAsia="宋体" w:hAnsi="SimSun" w:cs="宋体"/>
          <w:sz w:val="28"/>
        </w:rPr>
        <w:t>动</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班干部的服</w:t>
      </w:r>
      <w:r>
        <w:rPr>
          <w:rFonts w:ascii="宋体" w:eastAsia="宋体" w:hAnsi="SimSun" w:cs="宋体"/>
          <w:sz w:val="28"/>
        </w:rPr>
        <w:t>务</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、管理意</w:t>
      </w:r>
      <w:r>
        <w:rPr>
          <w:rFonts w:ascii="宋体" w:eastAsia="宋体" w:hAnsi="SimSun" w:cs="宋体"/>
          <w:sz w:val="28"/>
        </w:rPr>
        <w:t>识</w:t>
      </w:r>
      <w:r>
        <w:rPr>
          <w:rFonts w:ascii="宋体" w:eastAsia="宋体" w:hAnsi="MS Mincho" w:cs="宋体"/>
          <w:sz w:val="28"/>
        </w:rPr>
        <w:t>和奉献精神，激</w:t>
      </w:r>
      <w:r>
        <w:rPr>
          <w:rFonts w:ascii="宋体" w:eastAsia="宋体" w:hAnsi="SimSun" w:cs="宋体"/>
          <w:sz w:val="28"/>
        </w:rPr>
        <w:t>发</w:t>
      </w:r>
      <w:r>
        <w:rPr>
          <w:rFonts w:ascii="宋体" w:eastAsia="宋体" w:hAnsi="MS Mincho" w:cs="宋体"/>
          <w:sz w:val="28"/>
        </w:rPr>
        <w:t>其工作</w:t>
      </w:r>
      <w:r>
        <w:rPr>
          <w:rFonts w:ascii="宋体" w:eastAsia="宋体" w:hAnsi="SimSun" w:cs="宋体"/>
          <w:sz w:val="28"/>
        </w:rPr>
        <w:t>热</w:t>
      </w:r>
      <w:r>
        <w:rPr>
          <w:rFonts w:ascii="宋体" w:eastAsia="宋体" w:hAnsi="MS Mincho" w:cs="宋体"/>
          <w:sz w:val="28"/>
        </w:rPr>
        <w:t>情，提高其工作水平，促使其更好的</w:t>
      </w:r>
      <w:r>
        <w:rPr>
          <w:rFonts w:ascii="宋体" w:eastAsia="宋体" w:hAnsi="SimSun" w:cs="宋体"/>
          <w:sz w:val="28"/>
        </w:rPr>
        <w:t>发挥</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工作</w:t>
      </w:r>
      <w:r>
        <w:rPr>
          <w:rFonts w:ascii="宋体" w:eastAsia="宋体" w:hAnsi="SimSun" w:cs="宋体"/>
          <w:sz w:val="28"/>
        </w:rPr>
        <w:t>计</w:t>
      </w:r>
    </w:p>
    <w:p>
      <w:pPr>
        <w:spacing w:before="160" w:beforeAutospacing="0" w:after="160" w:afterAutospacing="0" w:line="360" w:lineRule="auto"/>
        <w:ind w:firstLine="560"/>
        <w:contextualSpacing w:val="0"/>
        <w:jc w:val="both"/>
      </w:pPr>
      <w:r>
        <w:rPr>
          <w:rFonts w:ascii="宋体" w:eastAsia="宋体" w:hAnsi="MS Mincho" w:cs="宋体"/>
          <w:sz w:val="28"/>
        </w:rPr>
        <w:t>划的核心作用，当好班主任的得力助手。保</w:t>
      </w:r>
      <w:r>
        <w:rPr>
          <w:rFonts w:ascii="宋体" w:eastAsia="宋体" w:hAnsi="SimSun" w:cs="宋体"/>
          <w:sz w:val="28"/>
        </w:rPr>
        <w:t>证</w:t>
      </w:r>
      <w:r>
        <w:rPr>
          <w:rFonts w:ascii="宋体" w:eastAsia="宋体" w:hAnsi="MS Mincho" w:cs="宋体"/>
          <w:sz w:val="28"/>
        </w:rPr>
        <w:t>班</w:t>
      </w:r>
      <w:r>
        <w:rPr>
          <w:rFonts w:ascii="宋体" w:eastAsia="宋体" w:hAnsi="SimSun" w:cs="宋体"/>
          <w:sz w:val="28"/>
        </w:rPr>
        <w:t>级团结</w:t>
      </w:r>
      <w:r>
        <w:rPr>
          <w:rFonts w:ascii="宋体" w:eastAsia="宋体" w:hAnsi="MS Mincho" w:cs="宋体"/>
          <w:sz w:val="28"/>
        </w:rPr>
        <w:t>和</w:t>
      </w:r>
      <w:r>
        <w:rPr>
          <w:rFonts w:ascii="宋体" w:eastAsia="宋体" w:hAnsi="SimSun" w:cs="宋体"/>
          <w:sz w:val="28"/>
        </w:rPr>
        <w:t>谐</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了解班</w:t>
      </w:r>
      <w:r>
        <w:rPr>
          <w:rFonts w:ascii="宋体" w:eastAsia="宋体" w:hAnsi="SimSun" w:cs="宋体"/>
          <w:sz w:val="28"/>
        </w:rPr>
        <w:t>级</w:t>
      </w:r>
      <w:r>
        <w:rPr>
          <w:rFonts w:ascii="宋体" w:eastAsia="宋体" w:hAnsi="MS Mincho" w:cs="宋体"/>
          <w:sz w:val="28"/>
        </w:rPr>
        <w:t>情况，</w:t>
      </w:r>
      <w:r>
        <w:rPr>
          <w:rFonts w:ascii="宋体" w:eastAsia="宋体" w:hAnsi="SimSun" w:cs="宋体"/>
          <w:sz w:val="28"/>
        </w:rPr>
        <w:t>对</w:t>
      </w:r>
      <w:r>
        <w:rPr>
          <w:rFonts w:ascii="宋体" w:eastAsia="宋体" w:hAnsi="MS Mincho" w:cs="宋体"/>
          <w:sz w:val="28"/>
        </w:rPr>
        <w:t>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及</w:t>
      </w:r>
      <w:r>
        <w:rPr>
          <w:rFonts w:ascii="宋体" w:eastAsia="宋体" w:hAnsi="SimSun" w:cs="宋体"/>
          <w:sz w:val="28"/>
        </w:rPr>
        <w:t>时处</w:t>
      </w:r>
      <w:r>
        <w:rPr>
          <w:rFonts w:ascii="宋体" w:eastAsia="宋体" w:hAnsi="MS Mincho" w:cs="宋体"/>
          <w:sz w:val="28"/>
        </w:rPr>
        <w:t>理，尽量把不好的状</w:t>
      </w:r>
      <w:r>
        <w:rPr>
          <w:rFonts w:ascii="宋体" w:eastAsia="宋体" w:hAnsi="SimSun" w:cs="宋体"/>
          <w:sz w:val="28"/>
        </w:rPr>
        <w:t>态</w:t>
      </w:r>
      <w:r>
        <w:rPr>
          <w:rFonts w:ascii="宋体" w:eastAsia="宋体" w:hAnsi="MS Mincho" w:cs="宋体"/>
          <w:sz w:val="28"/>
        </w:rPr>
        <w:t>扼</w:t>
      </w:r>
      <w:r>
        <w:rPr>
          <w:rFonts w:ascii="宋体" w:eastAsia="宋体" w:hAnsi="SimSun" w:cs="宋体"/>
          <w:sz w:val="28"/>
        </w:rPr>
        <w:t>杀</w:t>
      </w:r>
      <w:r>
        <w:rPr>
          <w:rFonts w:ascii="宋体" w:eastAsia="宋体" w:hAnsi="MS Mincho" w:cs="宋体"/>
          <w:sz w:val="28"/>
        </w:rPr>
        <w:t>在萌芽状</w:t>
      </w:r>
      <w:r>
        <w:rPr>
          <w:rFonts w:ascii="宋体" w:eastAsia="宋体" w:hAnsi="SimSun" w:cs="宋体"/>
          <w:sz w:val="28"/>
        </w:rPr>
        <w:t>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、保</w:t>
      </w:r>
      <w:r>
        <w:rPr>
          <w:rFonts w:ascii="宋体" w:eastAsia="宋体" w:hAnsi="SimSun" w:cs="宋体"/>
          <w:sz w:val="28"/>
        </w:rPr>
        <w:t>证</w:t>
      </w:r>
      <w:r>
        <w:rPr>
          <w:rFonts w:ascii="宋体" w:eastAsia="宋体" w:hAnsi="MS Mincho" w:cs="宋体"/>
          <w:sz w:val="28"/>
        </w:rPr>
        <w:t>提供一个清</w:t>
      </w:r>
      <w:r>
        <w:rPr>
          <w:rFonts w:ascii="宋体" w:eastAsia="宋体" w:hAnsi="SimSun" w:cs="宋体"/>
          <w:sz w:val="28"/>
        </w:rPr>
        <w:t>洁</w:t>
      </w:r>
      <w:r>
        <w:rPr>
          <w:rFonts w:ascii="宋体" w:eastAsia="宋体" w:hAnsi="MS Mincho" w:cs="宋体"/>
          <w:sz w:val="28"/>
        </w:rPr>
        <w:t>整</w:t>
      </w:r>
      <w:r>
        <w:rPr>
          <w:rFonts w:ascii="宋体" w:eastAsia="宋体" w:hAnsi="SimSun" w:cs="宋体"/>
          <w:sz w:val="28"/>
        </w:rPr>
        <w:t>齐</w:t>
      </w:r>
      <w:r>
        <w:rPr>
          <w:rFonts w:ascii="宋体" w:eastAsia="宋体" w:hAnsi="MS Mincho" w:cs="宋体"/>
          <w:sz w:val="28"/>
        </w:rPr>
        <w:t>的生活</w:t>
      </w:r>
      <w:r>
        <w:rPr>
          <w:rFonts w:ascii="宋体" w:eastAsia="宋体" w:hAnsi="SimSun" w:cs="宋体"/>
          <w:sz w:val="28"/>
        </w:rPr>
        <w:t>环</w:t>
      </w:r>
      <w:r>
        <w:rPr>
          <w:rFonts w:ascii="宋体" w:eastAsia="宋体" w:hAnsi="MS Mincho" w:cs="宋体"/>
          <w:sz w:val="28"/>
        </w:rPr>
        <w:t>境。由</w:t>
      </w:r>
      <w:r>
        <w:rPr>
          <w:rFonts w:ascii="宋体" w:eastAsia="宋体" w:hAnsi="SimSun" w:cs="宋体"/>
          <w:sz w:val="28"/>
        </w:rPr>
        <w:t>值</w:t>
      </w:r>
      <w:r>
        <w:rPr>
          <w:rFonts w:ascii="宋体" w:eastAsia="宋体" w:hAnsi="MS Mincho" w:cs="宋体"/>
          <w:sz w:val="28"/>
        </w:rPr>
        <w:t>周班</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劳动</w:t>
      </w:r>
      <w:r>
        <w:rPr>
          <w:rFonts w:ascii="宋体" w:eastAsia="宋体" w:hAnsi="MS Mincho" w:cs="宋体"/>
          <w:sz w:val="28"/>
        </w:rPr>
        <w:t>委</w:t>
      </w:r>
      <w:r>
        <w:rPr>
          <w:rFonts w:ascii="宋体" w:eastAsia="宋体" w:hAnsi="SimSun" w:cs="宋体"/>
          <w:sz w:val="28"/>
        </w:rPr>
        <w:t>员</w:t>
      </w:r>
      <w:r>
        <w:rPr>
          <w:rFonts w:ascii="宋体" w:eastAsia="宋体" w:hAnsi="MS Mincho" w:cs="宋体"/>
          <w:sz w:val="28"/>
        </w:rPr>
        <w:t>，</w:t>
      </w:r>
      <w:r>
        <w:rPr>
          <w:rFonts w:ascii="宋体" w:eastAsia="宋体" w:hAnsi="SimSun" w:cs="宋体"/>
          <w:sz w:val="28"/>
        </w:rPr>
        <w:t>带领</w:t>
      </w:r>
      <w:r>
        <w:rPr>
          <w:rFonts w:ascii="宋体" w:eastAsia="宋体" w:hAnsi="MS Mincho" w:cs="宋体"/>
          <w:sz w:val="28"/>
        </w:rPr>
        <w:t>本</w:t>
      </w:r>
      <w:r>
        <w:rPr>
          <w:rFonts w:ascii="宋体" w:eastAsia="宋体" w:hAnsi="SimSun" w:cs="宋体"/>
          <w:sz w:val="28"/>
        </w:rPr>
        <w:t>组值</w:t>
      </w:r>
      <w:r>
        <w:rPr>
          <w:rFonts w:ascii="宋体" w:eastAsia="宋体" w:hAnsi="MS Mincho" w:cs="宋体"/>
          <w:sz w:val="28"/>
        </w:rPr>
        <w:t>日生，</w:t>
      </w:r>
      <w:r>
        <w:rPr>
          <w:rFonts w:ascii="宋体" w:eastAsia="宋体" w:hAnsi="SimSun" w:cs="宋体"/>
          <w:sz w:val="28"/>
        </w:rPr>
        <w:t>责</w:t>
      </w:r>
      <w:r>
        <w:rPr>
          <w:rFonts w:ascii="宋体" w:eastAsia="宋体" w:hAnsi="MS Mincho" w:cs="宋体"/>
          <w:sz w:val="28"/>
        </w:rPr>
        <w:t>任到人</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每</w:t>
      </w:r>
      <w:r>
        <w:rPr>
          <w:rFonts w:ascii="宋体" w:eastAsia="宋体" w:hAnsi="MS Mincho" w:cs="宋体"/>
          <w:sz w:val="28"/>
        </w:rPr>
        <w:t>天</w:t>
      </w:r>
      <w:r>
        <w:rPr>
          <w:rFonts w:ascii="宋体" w:eastAsia="宋体" w:hAnsi="SimSun" w:cs="宋体"/>
          <w:sz w:val="28"/>
        </w:rPr>
        <w:t>值</w:t>
      </w:r>
      <w:r>
        <w:rPr>
          <w:rFonts w:ascii="宋体" w:eastAsia="宋体" w:hAnsi="MS Mincho" w:cs="宋体"/>
          <w:sz w:val="28"/>
        </w:rPr>
        <w:t>日工作，保</w:t>
      </w:r>
      <w:r>
        <w:rPr>
          <w:rFonts w:ascii="宋体" w:eastAsia="宋体" w:hAnsi="SimSun" w:cs="宋体"/>
          <w:sz w:val="28"/>
        </w:rPr>
        <w:t>证</w:t>
      </w:r>
      <w:r>
        <w:rPr>
          <w:rFonts w:ascii="宋体" w:eastAsia="宋体" w:hAnsi="MS Mincho" w:cs="宋体"/>
          <w:sz w:val="28"/>
        </w:rPr>
        <w:t>一个清</w:t>
      </w:r>
      <w:r>
        <w:rPr>
          <w:rFonts w:ascii="宋体" w:eastAsia="宋体" w:hAnsi="SimSun" w:cs="宋体"/>
          <w:sz w:val="28"/>
        </w:rPr>
        <w:t>洁</w:t>
      </w:r>
      <w:r>
        <w:rPr>
          <w:rFonts w:ascii="宋体" w:eastAsia="宋体" w:hAnsi="MS Mincho" w:cs="宋体"/>
          <w:sz w:val="28"/>
        </w:rPr>
        <w:t>、舒适的学</w:t>
      </w:r>
      <w:r>
        <w:rPr>
          <w:rFonts w:ascii="宋体" w:eastAsia="宋体" w:hAnsi="SimSun" w:cs="宋体"/>
          <w:sz w:val="28"/>
        </w:rPr>
        <w:t>习环</w:t>
      </w:r>
      <w:r>
        <w:rPr>
          <w:rFonts w:ascii="宋体" w:eastAsia="宋体" w:hAnsi="MS Mincho" w:cs="宋体"/>
          <w:sz w:val="28"/>
        </w:rPr>
        <w:t>境，形成良好的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协</w:t>
      </w:r>
      <w:r>
        <w:rPr>
          <w:rFonts w:ascii="宋体" w:eastAsia="宋体" w:hAnsi="MS Mincho" w:cs="宋体"/>
          <w:sz w:val="28"/>
        </w:rPr>
        <w:t>助学生改善学</w:t>
      </w:r>
      <w:r>
        <w:rPr>
          <w:rFonts w:ascii="宋体" w:eastAsia="宋体" w:hAnsi="SimSun" w:cs="宋体"/>
          <w:sz w:val="28"/>
        </w:rPr>
        <w:t>习</w:t>
      </w:r>
      <w:r>
        <w:rPr>
          <w:rFonts w:ascii="宋体" w:eastAsia="宋体" w:hAnsi="MS Mincho" w:cs="宋体"/>
          <w:sz w:val="28"/>
        </w:rPr>
        <w:t>行</w:t>
      </w:r>
      <w:r>
        <w:rPr>
          <w:rFonts w:ascii="宋体" w:eastAsia="宋体" w:hAnsi="SimSun" w:cs="宋体"/>
          <w:sz w:val="28"/>
        </w:rPr>
        <w:t>为习惯</w:t>
      </w:r>
      <w:r>
        <w:rPr>
          <w:rFonts w:ascii="宋体" w:eastAsia="宋体" w:hAnsi="MS Mincho" w:cs="宋体"/>
          <w:sz w:val="28"/>
        </w:rPr>
        <w:t>，科学</w:t>
      </w:r>
      <w:r>
        <w:rPr>
          <w:rFonts w:ascii="宋体" w:eastAsia="宋体" w:hAnsi="SimSun" w:cs="宋体"/>
          <w:sz w:val="28"/>
        </w:rPr>
        <w:t>调</w:t>
      </w:r>
      <w:r>
        <w:rPr>
          <w:rFonts w:ascii="宋体" w:eastAsia="宋体" w:hAnsi="MS Mincho" w:cs="宋体"/>
          <w:sz w:val="28"/>
        </w:rPr>
        <w:t>整各科学</w:t>
      </w:r>
      <w:r>
        <w:rPr>
          <w:rFonts w:ascii="宋体" w:eastAsia="宋体" w:hAnsi="SimSun" w:cs="宋体"/>
          <w:sz w:val="28"/>
        </w:rPr>
        <w:t>习时间</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方法，</w:t>
      </w:r>
      <w:r>
        <w:rPr>
          <w:rFonts w:ascii="宋体" w:eastAsia="宋体" w:hAnsi="SimSun" w:cs="宋体"/>
          <w:sz w:val="28"/>
        </w:rPr>
        <w:t>难题</w:t>
      </w:r>
      <w:r>
        <w:rPr>
          <w:rFonts w:ascii="宋体" w:eastAsia="宋体" w:hAnsi="MS Mincho" w:cs="宋体"/>
          <w:sz w:val="28"/>
        </w:rPr>
        <w:t>怪</w:t>
      </w:r>
      <w:r>
        <w:rPr>
          <w:rFonts w:ascii="宋体" w:eastAsia="宋体" w:hAnsi="SimSun" w:cs="宋体"/>
          <w:sz w:val="28"/>
        </w:rPr>
        <w:t>题</w:t>
      </w:r>
      <w:r>
        <w:rPr>
          <w:rFonts w:ascii="宋体" w:eastAsia="宋体" w:hAnsi="MS Mincho" w:cs="宋体"/>
          <w:sz w:val="28"/>
        </w:rPr>
        <w:t>少做或不做，要重</w:t>
      </w:r>
      <w:r>
        <w:rPr>
          <w:rFonts w:ascii="宋体" w:eastAsia="宋体" w:hAnsi="SimSun" w:cs="宋体"/>
          <w:sz w:val="28"/>
        </w:rPr>
        <w:t>视</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性知</w:t>
      </w:r>
      <w:r>
        <w:rPr>
          <w:rFonts w:ascii="宋体" w:eastAsia="宋体" w:hAnsi="SimSun" w:cs="宋体"/>
          <w:sz w:val="28"/>
        </w:rPr>
        <w:t>识</w:t>
      </w:r>
      <w:r>
        <w:rPr>
          <w:rFonts w:ascii="宋体" w:eastAsia="宋体" w:hAnsi="MS Mincho" w:cs="宋体"/>
          <w:sz w:val="28"/>
        </w:rPr>
        <w:t>的理解和</w:t>
      </w:r>
      <w:r>
        <w:rPr>
          <w:rFonts w:ascii="宋体" w:eastAsia="宋体" w:hAnsi="SimSun" w:cs="宋体"/>
          <w:sz w:val="28"/>
        </w:rPr>
        <w:t>应</w:t>
      </w:r>
      <w:r>
        <w:rPr>
          <w:rFonts w:ascii="宋体" w:eastAsia="宋体" w:hAnsi="MS Mincho" w:cs="宋体"/>
          <w:sz w:val="28"/>
        </w:rPr>
        <w:t>用，及</w:t>
      </w:r>
      <w:r>
        <w:rPr>
          <w:rFonts w:ascii="宋体" w:eastAsia="宋体" w:hAnsi="SimSun" w:cs="宋体"/>
          <w:sz w:val="28"/>
        </w:rPr>
        <w:t>时</w:t>
      </w:r>
      <w:r>
        <w:rPr>
          <w:rFonts w:ascii="宋体" w:eastAsia="宋体" w:hAnsi="MS Mincho" w:cs="宋体"/>
          <w:sz w:val="28"/>
        </w:rPr>
        <w:t>巩固和多次重</w:t>
      </w:r>
      <w:r>
        <w:rPr>
          <w:rFonts w:ascii="宋体" w:eastAsia="宋体" w:hAnsi="SimSun" w:cs="宋体"/>
          <w:sz w:val="28"/>
        </w:rPr>
        <w:t>复训练</w:t>
      </w:r>
      <w:r>
        <w:rPr>
          <w:rFonts w:ascii="宋体" w:eastAsia="宋体" w:hAnsi="MS Mincho" w:cs="宋体"/>
          <w:sz w:val="28"/>
        </w:rPr>
        <w:t>重点知</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二、加</w:t>
      </w:r>
      <w:r>
        <w:rPr>
          <w:rFonts w:ascii="宋体" w:eastAsia="宋体" w:hAnsi="SimSun" w:cs="宋体"/>
          <w:b/>
          <w:bCs/>
          <w:sz w:val="28"/>
        </w:rPr>
        <w:t>强</w:t>
      </w:r>
      <w:r>
        <w:rPr>
          <w:rFonts w:ascii="宋体" w:eastAsia="宋体" w:hAnsi="MS Mincho" w:cs="宋体"/>
          <w:b/>
          <w:bCs/>
          <w:sz w:val="28"/>
        </w:rPr>
        <w:t>思想教育，</w:t>
      </w:r>
      <w:r>
        <w:rPr>
          <w:rFonts w:ascii="宋体" w:eastAsia="宋体" w:hAnsi="SimSun" w:cs="宋体"/>
          <w:b/>
          <w:bCs/>
          <w:sz w:val="28"/>
        </w:rPr>
        <w:t>关</w:t>
      </w:r>
      <w:r>
        <w:rPr>
          <w:rFonts w:ascii="宋体" w:eastAsia="宋体" w:hAnsi="MS Mincho" w:cs="宋体"/>
          <w:b/>
          <w:bCs/>
          <w:sz w:val="28"/>
        </w:rPr>
        <w:t>注学生心理健康</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、密切</w:t>
      </w:r>
      <w:r>
        <w:rPr>
          <w:rFonts w:ascii="宋体" w:eastAsia="宋体" w:hAnsi="SimSun" w:cs="宋体"/>
          <w:sz w:val="28"/>
        </w:rPr>
        <w:t>关</w:t>
      </w:r>
      <w:r>
        <w:rPr>
          <w:rFonts w:ascii="宋体" w:eastAsia="宋体" w:hAnsi="MS Mincho" w:cs="宋体"/>
          <w:sz w:val="28"/>
        </w:rPr>
        <w:t>注学生思想</w:t>
      </w:r>
      <w:r>
        <w:rPr>
          <w:rFonts w:ascii="宋体" w:eastAsia="宋体" w:hAnsi="SimSun" w:cs="宋体"/>
          <w:sz w:val="28"/>
        </w:rPr>
        <w:t>动</w:t>
      </w:r>
      <w:r>
        <w:rPr>
          <w:rFonts w:ascii="宋体" w:eastAsia="宋体" w:hAnsi="MS Mincho" w:cs="宋体"/>
          <w:sz w:val="28"/>
        </w:rPr>
        <w:t>向。高三后期学</w:t>
      </w:r>
      <w:r>
        <w:rPr>
          <w:rFonts w:ascii="宋体" w:eastAsia="宋体" w:hAnsi="SimSun" w:cs="宋体"/>
          <w:sz w:val="28"/>
        </w:rPr>
        <w:t>习时间紧压</w:t>
      </w:r>
      <w:r>
        <w:rPr>
          <w:rFonts w:ascii="宋体" w:eastAsia="宋体" w:hAnsi="MS Mincho" w:cs="宋体"/>
          <w:sz w:val="28"/>
        </w:rPr>
        <w:t>力大，容易造成极大的心理</w:t>
      </w:r>
      <w:r>
        <w:rPr>
          <w:rFonts w:ascii="宋体" w:eastAsia="宋体" w:hAnsi="SimSun" w:cs="宋体"/>
          <w:sz w:val="28"/>
        </w:rPr>
        <w:t>问题</w:t>
      </w:r>
      <w:r>
        <w:rPr>
          <w:rFonts w:ascii="宋体" w:eastAsia="宋体" w:hAnsi="MS Mincho" w:cs="宋体"/>
          <w:sz w:val="28"/>
        </w:rPr>
        <w:t>，所以要密切</w:t>
      </w:r>
      <w:r>
        <w:rPr>
          <w:rFonts w:ascii="宋体" w:eastAsia="宋体" w:hAnsi="SimSun" w:cs="宋体"/>
          <w:sz w:val="28"/>
        </w:rPr>
        <w:t>关</w:t>
      </w:r>
      <w:r>
        <w:rPr>
          <w:rFonts w:ascii="宋体" w:eastAsia="宋体" w:hAnsi="MS Mincho" w:cs="宋体"/>
          <w:sz w:val="28"/>
        </w:rPr>
        <w:t>注学生思想，</w:t>
      </w:r>
      <w:r>
        <w:rPr>
          <w:rFonts w:ascii="宋体" w:eastAsia="宋体" w:hAnsi="SimSun" w:cs="宋体"/>
          <w:sz w:val="28"/>
        </w:rPr>
        <w:t>对</w:t>
      </w:r>
      <w:r>
        <w:rPr>
          <w:rFonts w:ascii="宋体" w:eastAsia="宋体" w:hAnsi="MS Mincho" w:cs="宋体"/>
          <w:sz w:val="28"/>
        </w:rPr>
        <w:t>出</w:t>
      </w:r>
      <w:r>
        <w:rPr>
          <w:rFonts w:ascii="宋体" w:eastAsia="宋体" w:hAnsi="SimSun" w:cs="宋体"/>
          <w:sz w:val="28"/>
        </w:rPr>
        <w:t>现</w:t>
      </w:r>
      <w:r>
        <w:rPr>
          <w:rFonts w:ascii="宋体" w:eastAsia="宋体" w:hAnsi="MS Mincho" w:cs="宋体"/>
          <w:sz w:val="28"/>
        </w:rPr>
        <w:t>消极悲</w:t>
      </w:r>
      <w:r>
        <w:rPr>
          <w:rFonts w:ascii="宋体" w:eastAsia="宋体" w:hAnsi="SimSun" w:cs="宋体"/>
          <w:sz w:val="28"/>
        </w:rPr>
        <w:t>观</w:t>
      </w:r>
      <w:r>
        <w:rPr>
          <w:rFonts w:ascii="宋体" w:eastAsia="宋体" w:hAnsi="MS Mincho" w:cs="宋体"/>
          <w:sz w:val="28"/>
        </w:rPr>
        <w:t>的思想学生及</w:t>
      </w:r>
      <w:r>
        <w:rPr>
          <w:rFonts w:ascii="宋体" w:eastAsia="宋体" w:hAnsi="SimSun" w:cs="宋体"/>
          <w:sz w:val="28"/>
        </w:rPr>
        <w:t>时</w:t>
      </w:r>
      <w:r>
        <w:rPr>
          <w:rFonts w:ascii="宋体" w:eastAsia="宋体" w:hAnsi="MS Mincho" w:cs="宋体"/>
          <w:sz w:val="28"/>
        </w:rPr>
        <w:t>做工作，始</w:t>
      </w:r>
      <w:r>
        <w:rPr>
          <w:rFonts w:ascii="宋体" w:eastAsia="宋体" w:hAnsi="SimSun" w:cs="宋体"/>
          <w:sz w:val="28"/>
        </w:rPr>
        <w:t>终</w:t>
      </w:r>
      <w:r>
        <w:rPr>
          <w:rFonts w:ascii="宋体" w:eastAsia="宋体" w:hAnsi="MS Mincho" w:cs="宋体"/>
          <w:sz w:val="28"/>
        </w:rPr>
        <w:t>保持</w:t>
      </w:r>
      <w:r>
        <w:rPr>
          <w:rFonts w:ascii="宋体" w:eastAsia="宋体" w:hAnsi="SimSun" w:cs="宋体"/>
          <w:sz w:val="28"/>
        </w:rPr>
        <w:t>乐观进</w:t>
      </w:r>
      <w:r>
        <w:rPr>
          <w:rFonts w:ascii="宋体" w:eastAsia="宋体" w:hAnsi="MS Mincho" w:cs="宋体"/>
          <w:sz w:val="28"/>
        </w:rPr>
        <w:t>取的心</w:t>
      </w:r>
      <w:r>
        <w:rPr>
          <w:rFonts w:ascii="宋体" w:eastAsia="宋体" w:hAnsi="SimSun" w:cs="宋体"/>
          <w:sz w:val="28"/>
        </w:rPr>
        <w:t>态</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整体出</w:t>
      </w:r>
      <w:r>
        <w:rPr>
          <w:rFonts w:ascii="宋体" w:eastAsia="宋体" w:hAnsi="SimSun" w:cs="宋体"/>
          <w:sz w:val="28"/>
        </w:rPr>
        <w:t>现</w:t>
      </w:r>
      <w:r>
        <w:rPr>
          <w:rFonts w:ascii="宋体" w:eastAsia="宋体" w:hAnsi="MS Mincho" w:cs="宋体"/>
          <w:sz w:val="28"/>
        </w:rPr>
        <w:t>思想波</w:t>
      </w:r>
      <w:r>
        <w:rPr>
          <w:rFonts w:ascii="宋体" w:eastAsia="宋体" w:hAnsi="SimSun" w:cs="宋体"/>
          <w:sz w:val="28"/>
        </w:rPr>
        <w:t>动现</w:t>
      </w:r>
      <w:r>
        <w:rPr>
          <w:rFonts w:ascii="宋体" w:eastAsia="宋体" w:hAnsi="MS Mincho" w:cs="宋体"/>
          <w:sz w:val="28"/>
        </w:rPr>
        <w:t>象，要及</w:t>
      </w:r>
      <w:r>
        <w:rPr>
          <w:rFonts w:ascii="宋体" w:eastAsia="宋体" w:hAnsi="SimSun" w:cs="宋体"/>
          <w:sz w:val="28"/>
        </w:rPr>
        <w:t>时</w:t>
      </w:r>
      <w:r>
        <w:rPr>
          <w:rFonts w:ascii="宋体" w:eastAsia="宋体" w:hAnsi="MS Mincho" w:cs="宋体"/>
          <w:sz w:val="28"/>
        </w:rPr>
        <w:t>帮助学生</w:t>
      </w:r>
      <w:r>
        <w:rPr>
          <w:rFonts w:ascii="宋体" w:eastAsia="宋体" w:hAnsi="SimSun" w:cs="宋体"/>
          <w:sz w:val="28"/>
        </w:rPr>
        <w:t>进</w:t>
      </w:r>
      <w:r>
        <w:rPr>
          <w:rFonts w:ascii="宋体" w:eastAsia="宋体" w:hAnsi="MS Mincho" w:cs="宋体"/>
          <w:sz w:val="28"/>
        </w:rPr>
        <w:t>行疏</w:t>
      </w:r>
      <w:r>
        <w:rPr>
          <w:rFonts w:ascii="宋体" w:eastAsia="宋体" w:hAnsi="SimSun" w:cs="宋体"/>
          <w:sz w:val="28"/>
        </w:rPr>
        <w:t>导</w:t>
      </w:r>
      <w:r>
        <w:rPr>
          <w:rFonts w:ascii="宋体" w:eastAsia="宋体" w:hAnsi="MS Mincho" w:cs="宋体"/>
          <w:sz w:val="28"/>
        </w:rPr>
        <w:t>，做好心理</w:t>
      </w:r>
      <w:r>
        <w:rPr>
          <w:rFonts w:ascii="宋体" w:eastAsia="宋体" w:hAnsi="SimSun" w:cs="宋体"/>
          <w:sz w:val="28"/>
        </w:rPr>
        <w:t>调</w:t>
      </w:r>
      <w:r>
        <w:rPr>
          <w:rFonts w:ascii="宋体" w:eastAsia="宋体" w:hAnsi="MS Mincho" w:cs="宋体"/>
          <w:sz w:val="28"/>
        </w:rPr>
        <w:t>整工作。</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、做好学生</w:t>
      </w:r>
      <w:r>
        <w:rPr>
          <w:rFonts w:ascii="宋体" w:eastAsia="宋体" w:hAnsi="SimSun" w:cs="宋体"/>
          <w:sz w:val="28"/>
        </w:rPr>
        <w:t>每</w:t>
      </w:r>
      <w:r>
        <w:rPr>
          <w:rFonts w:ascii="宋体" w:eastAsia="宋体" w:hAnsi="MS Mincho" w:cs="宋体"/>
          <w:sz w:val="28"/>
        </w:rPr>
        <w:t>次月考后的思想工作，防止思想因</w:t>
      </w:r>
      <w:r>
        <w:rPr>
          <w:rFonts w:ascii="宋体" w:eastAsia="宋体" w:hAnsi="SimSun" w:cs="宋体"/>
          <w:sz w:val="28"/>
        </w:rPr>
        <w:t>为</w:t>
      </w:r>
      <w:r>
        <w:rPr>
          <w:rFonts w:ascii="宋体" w:eastAsia="宋体" w:hAnsi="MS Mincho" w:cs="宋体"/>
          <w:sz w:val="28"/>
        </w:rPr>
        <w:t>分数起伏波</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次考</w:t>
      </w:r>
      <w:r>
        <w:rPr>
          <w:rFonts w:ascii="宋体" w:eastAsia="宋体" w:hAnsi="SimSun" w:cs="宋体"/>
          <w:sz w:val="28"/>
        </w:rPr>
        <w:t>试</w:t>
      </w:r>
      <w:r>
        <w:rPr>
          <w:rFonts w:ascii="宋体" w:eastAsia="宋体" w:hAnsi="MS Mincho" w:cs="宋体"/>
          <w:sz w:val="28"/>
        </w:rPr>
        <w:t>的</w:t>
      </w:r>
      <w:r>
        <w:rPr>
          <w:rFonts w:ascii="宋体" w:eastAsia="宋体" w:cs="宋体"/>
          <w:sz w:val="28"/>
        </w:rPr>
        <w:t>`</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很大程度上决定着学生的学</w:t>
      </w:r>
      <w:r>
        <w:rPr>
          <w:rFonts w:ascii="宋体" w:eastAsia="宋体" w:hAnsi="SimSun" w:cs="宋体"/>
          <w:sz w:val="28"/>
        </w:rPr>
        <w:t>习</w:t>
      </w:r>
      <w:r>
        <w:rPr>
          <w:rFonts w:ascii="宋体" w:eastAsia="宋体" w:hAnsi="MS Mincho" w:cs="宋体"/>
          <w:sz w:val="28"/>
        </w:rPr>
        <w:t>士气，因此，鼓励学生正确</w:t>
      </w:r>
      <w:r>
        <w:rPr>
          <w:rFonts w:ascii="宋体" w:eastAsia="宋体" w:hAnsi="SimSun" w:cs="宋体"/>
          <w:sz w:val="28"/>
        </w:rPr>
        <w:t>对</w:t>
      </w:r>
      <w:r>
        <w:rPr>
          <w:rFonts w:ascii="宋体" w:eastAsia="宋体" w:hAnsi="MS Mincho" w:cs="宋体"/>
          <w:sz w:val="28"/>
        </w:rPr>
        <w:t>待成</w:t>
      </w:r>
      <w:r>
        <w:rPr>
          <w:rFonts w:ascii="宋体" w:eastAsia="宋体" w:hAnsi="SimSun" w:cs="宋体"/>
          <w:sz w:val="28"/>
        </w:rPr>
        <w:t>绩</w:t>
      </w:r>
      <w:r>
        <w:rPr>
          <w:rFonts w:ascii="宋体" w:eastAsia="宋体" w:hAnsi="MS Mincho" w:cs="宋体"/>
          <w:sz w:val="28"/>
        </w:rPr>
        <w:t>和分数，并在</w:t>
      </w:r>
      <w:r>
        <w:rPr>
          <w:rFonts w:ascii="宋体" w:eastAsia="宋体" w:hAnsi="SimSun" w:cs="宋体"/>
          <w:sz w:val="28"/>
        </w:rPr>
        <w:t>每</w:t>
      </w:r>
      <w:r>
        <w:rPr>
          <w:rFonts w:ascii="宋体" w:eastAsia="宋体" w:hAnsi="MS Mincho" w:cs="宋体"/>
          <w:sz w:val="28"/>
        </w:rPr>
        <w:t>次考</w:t>
      </w:r>
      <w:r>
        <w:rPr>
          <w:rFonts w:ascii="宋体" w:eastAsia="宋体" w:hAnsi="SimSun" w:cs="宋体"/>
          <w:sz w:val="28"/>
        </w:rPr>
        <w:t>试</w:t>
      </w:r>
      <w:r>
        <w:rPr>
          <w:rFonts w:ascii="宋体" w:eastAsia="宋体" w:hAnsi="MS Mincho" w:cs="宋体"/>
          <w:sz w:val="28"/>
        </w:rPr>
        <w:t>中</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进步</w:t>
      </w:r>
      <w:r>
        <w:rPr>
          <w:rFonts w:ascii="宋体" w:eastAsia="宋体" w:hAnsi="MS Mincho" w:cs="宋体"/>
          <w:sz w:val="28"/>
        </w:rPr>
        <w:t>；做到考好再接再</w:t>
      </w:r>
      <w:r>
        <w:rPr>
          <w:rFonts w:ascii="宋体" w:eastAsia="宋体" w:hAnsi="SimSun" w:cs="宋体"/>
          <w:sz w:val="28"/>
        </w:rPr>
        <w:t>厉</w:t>
      </w:r>
      <w:r>
        <w:rPr>
          <w:rFonts w:ascii="宋体" w:eastAsia="宋体" w:hAnsi="MS Mincho" w:cs="宋体"/>
          <w:sz w:val="28"/>
        </w:rPr>
        <w:t>，考不好愈挫愈勇。</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3</w:t>
      </w:r>
      <w:r>
        <w:rPr>
          <w:rFonts w:ascii="宋体" w:eastAsia="宋体" w:hAnsi="MS Mincho" w:cs="宋体"/>
          <w:sz w:val="28"/>
        </w:rPr>
        <w:t>、本学期与学生</w:t>
      </w:r>
      <w:r>
        <w:rPr>
          <w:rFonts w:ascii="宋体" w:eastAsia="宋体" w:hAnsi="SimSun" w:cs="宋体"/>
          <w:sz w:val="28"/>
        </w:rPr>
        <w:t>进</w:t>
      </w:r>
      <w:r>
        <w:rPr>
          <w:rFonts w:ascii="宋体" w:eastAsia="宋体" w:hAnsi="MS Mincho" w:cs="宋体"/>
          <w:sz w:val="28"/>
        </w:rPr>
        <w:t>行一</w:t>
      </w:r>
      <w:r>
        <w:rPr>
          <w:rFonts w:ascii="宋体" w:eastAsia="宋体" w:hAnsi="SimSun" w:cs="宋体"/>
          <w:sz w:val="28"/>
        </w:rPr>
        <w:t>对</w:t>
      </w:r>
      <w:r>
        <w:rPr>
          <w:rFonts w:ascii="宋体" w:eastAsia="宋体" w:hAnsi="MS Mincho" w:cs="宋体"/>
          <w:sz w:val="28"/>
        </w:rPr>
        <w:t>一面</w:t>
      </w:r>
      <w:r>
        <w:rPr>
          <w:rFonts w:ascii="宋体" w:eastAsia="宋体" w:hAnsi="SimSun" w:cs="宋体"/>
          <w:sz w:val="28"/>
        </w:rPr>
        <w:t>对</w:t>
      </w:r>
      <w:r>
        <w:rPr>
          <w:rFonts w:ascii="宋体" w:eastAsia="宋体" w:hAnsi="MS Mincho" w:cs="宋体"/>
          <w:sz w:val="28"/>
        </w:rPr>
        <w:t>面交流，深入了解他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和心理</w:t>
      </w:r>
      <w:r>
        <w:rPr>
          <w:rFonts w:ascii="宋体" w:eastAsia="宋体" w:hAnsi="SimSun" w:cs="宋体"/>
          <w:sz w:val="28"/>
        </w:rPr>
        <w:t>动态</w:t>
      </w:r>
      <w:r>
        <w:rPr>
          <w:rFonts w:ascii="宋体" w:eastAsia="宋体" w:hAnsi="MS Mincho" w:cs="宋体"/>
          <w:sz w:val="28"/>
        </w:rPr>
        <w:t>。本学期学生的思想工作必</w:t>
      </w:r>
      <w:r>
        <w:rPr>
          <w:rFonts w:ascii="宋体" w:eastAsia="宋体" w:hAnsi="SimSun" w:cs="宋体"/>
          <w:sz w:val="28"/>
        </w:rPr>
        <w:t>须</w:t>
      </w:r>
      <w:r>
        <w:rPr>
          <w:rFonts w:ascii="宋体" w:eastAsia="宋体" w:hAnsi="MS Mincho" w:cs="宋体"/>
          <w:sz w:val="28"/>
        </w:rPr>
        <w:t>做到人人</w:t>
      </w:r>
      <w:r>
        <w:rPr>
          <w:rFonts w:ascii="宋体" w:eastAsia="宋体" w:hAnsi="SimSun" w:cs="宋体"/>
          <w:sz w:val="28"/>
        </w:rPr>
        <w:t>见</w:t>
      </w:r>
      <w:r>
        <w:rPr>
          <w:rFonts w:ascii="宋体" w:eastAsia="宋体" w:hAnsi="MS Mincho" w:cs="宋体"/>
          <w:sz w:val="28"/>
        </w:rPr>
        <w:t>面，突出重点。深入了解学生的内心世界，</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排除学</w:t>
      </w:r>
      <w:r>
        <w:rPr>
          <w:rFonts w:ascii="宋体" w:eastAsia="宋体" w:hAnsi="SimSun" w:cs="宋体"/>
          <w:sz w:val="28"/>
        </w:rPr>
        <w:t>习紧张带</w:t>
      </w:r>
      <w:r>
        <w:rPr>
          <w:rFonts w:ascii="宋体" w:eastAsia="宋体" w:hAnsi="MS Mincho" w:cs="宋体"/>
          <w:sz w:val="28"/>
        </w:rPr>
        <w:t>来的不良心理障碍。</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继续</w:t>
      </w:r>
      <w:r>
        <w:rPr>
          <w:rFonts w:ascii="宋体" w:eastAsia="宋体" w:hAnsi="MS Mincho" w:cs="宋体"/>
          <w:sz w:val="28"/>
        </w:rPr>
        <w:t>和全班同学一起</w:t>
      </w:r>
      <w:r>
        <w:rPr>
          <w:rFonts w:ascii="宋体" w:eastAsia="宋体" w:hAnsi="SimSun" w:cs="宋体"/>
          <w:sz w:val="28"/>
        </w:rPr>
        <w:t>书</w:t>
      </w:r>
      <w:r>
        <w:rPr>
          <w:rFonts w:ascii="宋体" w:eastAsia="宋体" w:hAnsi="MS Mincho" w:cs="宋体"/>
          <w:sz w:val="28"/>
        </w:rPr>
        <w:t>写《高三（</w:t>
      </w:r>
      <w:r>
        <w:rPr>
          <w:rFonts w:ascii="宋体" w:eastAsia="宋体" w:cs="宋体"/>
          <w:sz w:val="28"/>
        </w:rPr>
        <w:t>1</w:t>
      </w:r>
      <w:r>
        <w:rPr>
          <w:rFonts w:ascii="宋体" w:eastAsia="宋体" w:hAnsi="MS Mincho" w:cs="宋体"/>
          <w:sz w:val="28"/>
        </w:rPr>
        <w:t>）班班</w:t>
      </w:r>
      <w:r>
        <w:rPr>
          <w:rFonts w:ascii="宋体" w:eastAsia="宋体" w:hAnsi="SimSun" w:cs="宋体"/>
          <w:sz w:val="28"/>
        </w:rPr>
        <w:t>级</w:t>
      </w:r>
      <w:r>
        <w:rPr>
          <w:rFonts w:ascii="宋体" w:eastAsia="宋体" w:hAnsi="MS Mincho" w:cs="宋体"/>
          <w:sz w:val="28"/>
        </w:rPr>
        <w:t>日志》，班</w:t>
      </w:r>
      <w:r>
        <w:rPr>
          <w:rFonts w:ascii="宋体" w:eastAsia="宋体" w:hAnsi="SimSun" w:cs="宋体"/>
          <w:sz w:val="28"/>
        </w:rPr>
        <w:t>级</w:t>
      </w:r>
      <w:r>
        <w:rPr>
          <w:rFonts w:ascii="宋体" w:eastAsia="宋体" w:hAnsi="MS Mincho" w:cs="宋体"/>
          <w:sz w:val="28"/>
        </w:rPr>
        <w:t>日志作</w:t>
      </w:r>
      <w:r>
        <w:rPr>
          <w:rFonts w:ascii="宋体" w:eastAsia="宋体" w:hAnsi="SimSun" w:cs="宋体"/>
          <w:sz w:val="28"/>
        </w:rPr>
        <w:t>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管理的重要渠道，不</w:t>
      </w:r>
      <w:r>
        <w:rPr>
          <w:rFonts w:ascii="宋体" w:eastAsia="宋体" w:hAnsi="SimSun" w:cs="宋体"/>
          <w:sz w:val="28"/>
        </w:rPr>
        <w:t>仅</w:t>
      </w:r>
      <w:r>
        <w:rPr>
          <w:rFonts w:ascii="宋体" w:eastAsia="宋体" w:hAnsi="MS Mincho" w:cs="宋体"/>
          <w:sz w:val="28"/>
        </w:rPr>
        <w:t>可以</w:t>
      </w:r>
      <w:r>
        <w:rPr>
          <w:rFonts w:ascii="宋体" w:eastAsia="宋体" w:hAnsi="SimSun" w:cs="宋体"/>
          <w:sz w:val="28"/>
        </w:rPr>
        <w:t>为师</w:t>
      </w:r>
      <w:r>
        <w:rPr>
          <w:rFonts w:ascii="宋体" w:eastAsia="宋体" w:hAnsi="MS Mincho" w:cs="宋体"/>
          <w:sz w:val="28"/>
        </w:rPr>
        <w:t>生搭建一个交流、沟通的平台，融洽</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系，而且可以充分</w:t>
      </w:r>
      <w:r>
        <w:rPr>
          <w:rFonts w:ascii="宋体" w:eastAsia="宋体" w:hAnsi="SimSun" w:cs="宋体"/>
          <w:sz w:val="28"/>
        </w:rPr>
        <w:t>发挥</w:t>
      </w:r>
      <w:r>
        <w:rPr>
          <w:rFonts w:ascii="宋体" w:eastAsia="宋体" w:hAnsi="MS Mincho" w:cs="宋体"/>
          <w:sz w:val="28"/>
        </w:rPr>
        <w:t>学生的主体作用，在学生思想政治工作中具有非常重要的作用。在班</w:t>
      </w:r>
      <w:r>
        <w:rPr>
          <w:rFonts w:ascii="宋体" w:eastAsia="宋体" w:hAnsi="SimSun" w:cs="宋体"/>
          <w:sz w:val="28"/>
        </w:rPr>
        <w:t>级</w:t>
      </w:r>
      <w:r>
        <w:rPr>
          <w:rFonts w:ascii="宋体" w:eastAsia="宋体" w:hAnsi="MS Mincho" w:cs="宋体"/>
          <w:sz w:val="28"/>
        </w:rPr>
        <w:t>日志中，</w:t>
      </w:r>
      <w:r>
        <w:rPr>
          <w:rFonts w:ascii="宋体" w:eastAsia="宋体" w:hAnsi="SimSun" w:cs="宋体"/>
          <w:sz w:val="28"/>
        </w:rPr>
        <w:t>记录</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的成</w:t>
      </w:r>
      <w:r>
        <w:rPr>
          <w:rFonts w:ascii="宋体" w:eastAsia="宋体" w:hAnsi="SimSun" w:cs="宋体"/>
          <w:sz w:val="28"/>
        </w:rPr>
        <w:t>长历</w:t>
      </w:r>
      <w:r>
        <w:rPr>
          <w:rFonts w:ascii="宋体" w:eastAsia="宋体" w:hAnsi="MS Mincho" w:cs="宋体"/>
          <w:sz w:val="28"/>
        </w:rPr>
        <w:t>程。写下</w:t>
      </w:r>
      <w:r>
        <w:rPr>
          <w:rFonts w:ascii="宋体" w:eastAsia="宋体" w:hAnsi="SimSun" w:cs="宋体"/>
          <w:sz w:val="28"/>
        </w:rPr>
        <w:t>每</w:t>
      </w:r>
      <w:r>
        <w:rPr>
          <w:rFonts w:ascii="宋体" w:eastAsia="宋体" w:hAnsi="MS Mincho" w:cs="宋体"/>
          <w:sz w:val="28"/>
        </w:rPr>
        <w:t>个同学的人生格言、愿望、快</w:t>
      </w:r>
      <w:r>
        <w:rPr>
          <w:rFonts w:ascii="宋体" w:eastAsia="宋体" w:hAnsi="SimSun" w:cs="宋体"/>
          <w:sz w:val="28"/>
        </w:rPr>
        <w:t>乐</w:t>
      </w:r>
      <w:r>
        <w:rPr>
          <w:rFonts w:ascii="宋体" w:eastAsia="宋体" w:hAnsi="MS Mincho" w:cs="宋体"/>
          <w:sz w:val="28"/>
        </w:rPr>
        <w:t>与</w:t>
      </w:r>
      <w:r>
        <w:rPr>
          <w:rFonts w:ascii="宋体" w:eastAsia="宋体" w:hAnsi="SimSun" w:cs="宋体"/>
          <w:sz w:val="28"/>
        </w:rPr>
        <w:t>忧伤</w:t>
      </w:r>
      <w:r>
        <w:rPr>
          <w:rFonts w:ascii="宋体" w:eastAsia="宋体" w:hAnsi="MS Mincho" w:cs="宋体"/>
          <w:sz w:val="28"/>
        </w:rPr>
        <w:t>。日志</w:t>
      </w:r>
      <w:r>
        <w:rPr>
          <w:rFonts w:ascii="宋体" w:eastAsia="宋体" w:hAnsi="SimSun" w:cs="宋体"/>
          <w:sz w:val="28"/>
        </w:rPr>
        <w:t>给</w:t>
      </w:r>
      <w:r>
        <w:rPr>
          <w:rFonts w:ascii="宋体" w:eastAsia="宋体" w:hAnsi="MS Mincho" w:cs="宋体"/>
          <w:sz w:val="28"/>
        </w:rPr>
        <w:t>了他</w:t>
      </w:r>
      <w:r>
        <w:rPr>
          <w:rFonts w:ascii="宋体" w:eastAsia="宋体" w:hAnsi="SimSun" w:cs="宋体"/>
          <w:sz w:val="28"/>
        </w:rPr>
        <w:t>们</w:t>
      </w:r>
      <w:r>
        <w:rPr>
          <w:rFonts w:ascii="宋体" w:eastAsia="宋体" w:hAnsi="MS Mincho" w:cs="宋体"/>
          <w:sz w:val="28"/>
        </w:rPr>
        <w:t>展示的平台，成了个性化的</w:t>
      </w:r>
      <w:r>
        <w:rPr>
          <w:rFonts w:ascii="宋体" w:eastAsia="宋体" w:cs="宋体"/>
          <w:sz w:val="28"/>
        </w:rPr>
        <w:t>“</w:t>
      </w:r>
      <w:r>
        <w:rPr>
          <w:rFonts w:ascii="宋体" w:eastAsia="宋体" w:hAnsi="MS Mincho" w:cs="宋体"/>
          <w:sz w:val="28"/>
        </w:rPr>
        <w:t>大舞台</w:t>
      </w:r>
      <w:r>
        <w:rPr>
          <w:rFonts w:ascii="宋体" w:eastAsia="宋体" w:cs="宋体"/>
          <w:sz w:val="28"/>
        </w:rPr>
        <w:t>”</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日志建立同学老</w:t>
      </w:r>
      <w:r>
        <w:rPr>
          <w:rFonts w:ascii="宋体" w:eastAsia="宋体" w:hAnsi="SimSun" w:cs="宋体"/>
          <w:sz w:val="28"/>
        </w:rPr>
        <w:t>师</w:t>
      </w:r>
      <w:r>
        <w:rPr>
          <w:rFonts w:ascii="宋体" w:eastAsia="宋体" w:hAnsi="MS Mincho" w:cs="宋体"/>
          <w:sz w:val="28"/>
        </w:rPr>
        <w:t>交流平台，思想上，精神上有</w:t>
      </w:r>
      <w:r>
        <w:rPr>
          <w:rFonts w:ascii="宋体" w:eastAsia="宋体" w:hAnsi="SimSun" w:cs="宋体"/>
          <w:sz w:val="28"/>
        </w:rPr>
        <w:t>归</w:t>
      </w:r>
      <w:r>
        <w:rPr>
          <w:rFonts w:ascii="宋体" w:eastAsia="宋体" w:hAnsi="MS Mincho" w:cs="宋体"/>
          <w:sz w:val="28"/>
        </w:rPr>
        <w:t>属感，并指</w:t>
      </w:r>
      <w:r>
        <w:rPr>
          <w:rFonts w:ascii="宋体" w:eastAsia="宋体" w:hAnsi="SimSun" w:cs="宋体"/>
          <w:sz w:val="28"/>
        </w:rPr>
        <w:t>导</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方法丰富同学的</w:t>
      </w:r>
      <w:r>
        <w:rPr>
          <w:rFonts w:ascii="宋体" w:eastAsia="宋体" w:hAnsi="SimSun" w:cs="宋体"/>
          <w:sz w:val="28"/>
        </w:rPr>
        <w:t>课</w:t>
      </w:r>
      <w:r>
        <w:rPr>
          <w:rFonts w:ascii="宋体" w:eastAsia="宋体" w:hAnsi="MS Mincho" w:cs="宋体"/>
          <w:sz w:val="28"/>
        </w:rPr>
        <w:t>余生活，深化学</w:t>
      </w:r>
      <w:r>
        <w:rPr>
          <w:rFonts w:ascii="宋体" w:eastAsia="宋体" w:hAnsi="SimSun" w:cs="宋体"/>
          <w:sz w:val="28"/>
        </w:rPr>
        <w:t>习</w:t>
      </w:r>
      <w:r>
        <w:rPr>
          <w:rFonts w:ascii="宋体" w:eastAsia="宋体" w:hAnsi="MS Mincho" w:cs="宋体"/>
          <w:sz w:val="28"/>
        </w:rPr>
        <w:t>、明确学</w:t>
      </w:r>
      <w:r>
        <w:rPr>
          <w:rFonts w:ascii="宋体" w:eastAsia="宋体" w:hAnsi="SimSun" w:cs="宋体"/>
          <w:sz w:val="28"/>
        </w:rPr>
        <w:t>习</w:t>
      </w:r>
      <w:r>
        <w:rPr>
          <w:rFonts w:ascii="宋体" w:eastAsia="宋体" w:hAnsi="MS Mincho" w:cs="宋体"/>
          <w:sz w:val="28"/>
        </w:rPr>
        <w:t>目的，帮助学生找好精神</w:t>
      </w:r>
      <w:r>
        <w:rPr>
          <w:rFonts w:ascii="宋体" w:eastAsia="宋体" w:hAnsi="SimSun" w:cs="宋体"/>
          <w:sz w:val="28"/>
        </w:rPr>
        <w:t>归</w:t>
      </w:r>
      <w:r>
        <w:rPr>
          <w:rFonts w:ascii="宋体" w:eastAsia="宋体" w:hAnsi="MS Mincho" w:cs="宋体"/>
          <w:sz w:val="28"/>
        </w:rPr>
        <w:t>宿感。</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营</w:t>
      </w:r>
      <w:r>
        <w:rPr>
          <w:rFonts w:ascii="宋体" w:eastAsia="宋体" w:hAnsi="MS Mincho" w:cs="宋体"/>
          <w:b/>
          <w:bCs/>
          <w:sz w:val="28"/>
        </w:rPr>
        <w:t>建高考氛</w:t>
      </w:r>
      <w:r>
        <w:rPr>
          <w:rFonts w:ascii="宋体" w:eastAsia="宋体" w:hAnsi="SimSun" w:cs="宋体"/>
          <w:b/>
          <w:bCs/>
          <w:sz w:val="28"/>
        </w:rPr>
        <w:t>围</w:t>
      </w:r>
      <w:r>
        <w:rPr>
          <w:rFonts w:ascii="宋体" w:eastAsia="宋体" w:hAnsi="MS Mincho" w:cs="宋体"/>
          <w:b/>
          <w:bCs/>
          <w:sz w:val="28"/>
        </w:rPr>
        <w:t>，</w:t>
      </w:r>
      <w:r>
        <w:rPr>
          <w:rFonts w:ascii="宋体" w:eastAsia="宋体" w:hAnsi="SimSun" w:cs="宋体"/>
          <w:b/>
          <w:bCs/>
          <w:sz w:val="28"/>
        </w:rPr>
        <w:t>让</w:t>
      </w:r>
      <w:r>
        <w:rPr>
          <w:rFonts w:ascii="宋体" w:eastAsia="宋体" w:hAnsi="MS Mincho" w:cs="宋体"/>
          <w:b/>
          <w:bCs/>
          <w:sz w:val="28"/>
        </w:rPr>
        <w:t>学生愉快</w:t>
      </w:r>
      <w:r>
        <w:rPr>
          <w:rFonts w:ascii="宋体" w:eastAsia="宋体" w:hAnsi="SimSun" w:cs="宋体"/>
          <w:b/>
          <w:bCs/>
          <w:sz w:val="28"/>
        </w:rPr>
        <w:t>备</w:t>
      </w:r>
      <w:r>
        <w:rPr>
          <w:rFonts w:ascii="宋体" w:eastAsia="宋体" w:hAnsi="MS Mincho" w:cs="宋体"/>
          <w:b/>
          <w:bCs/>
          <w:sz w:val="28"/>
        </w:rPr>
        <w:t>考</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、做好高考减</w:t>
      </w:r>
      <w:r>
        <w:rPr>
          <w:rFonts w:ascii="宋体" w:eastAsia="宋体" w:hAnsi="SimSun" w:cs="宋体"/>
          <w:sz w:val="28"/>
        </w:rPr>
        <w:t>压</w:t>
      </w:r>
      <w:r>
        <w:rPr>
          <w:rFonts w:ascii="宋体" w:eastAsia="宋体" w:hAnsi="MS Mincho" w:cs="宋体"/>
          <w:sz w:val="28"/>
        </w:rPr>
        <w:t>工作，激</w:t>
      </w:r>
      <w:r>
        <w:rPr>
          <w:rFonts w:ascii="宋体" w:eastAsia="宋体" w:hAnsi="SimSun" w:cs="宋体"/>
          <w:sz w:val="28"/>
        </w:rPr>
        <w:t>发</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一</w:t>
      </w:r>
      <w:r>
        <w:rPr>
          <w:rFonts w:ascii="宋体" w:eastAsia="宋体" w:hAnsi="SimSun" w:cs="宋体"/>
          <w:sz w:val="28"/>
        </w:rPr>
        <w:t>边为</w:t>
      </w:r>
      <w:r>
        <w:rPr>
          <w:rFonts w:ascii="宋体" w:eastAsia="宋体" w:hAnsi="MS Mincho" w:cs="宋体"/>
          <w:sz w:val="28"/>
        </w:rPr>
        <w:t>理想前途而拼搏的</w:t>
      </w:r>
      <w:r>
        <w:rPr>
          <w:rFonts w:ascii="宋体" w:eastAsia="宋体" w:hAnsi="SimSun" w:cs="宋体"/>
          <w:sz w:val="28"/>
        </w:rPr>
        <w:t>热</w:t>
      </w:r>
      <w:r>
        <w:rPr>
          <w:rFonts w:ascii="宋体" w:eastAsia="宋体" w:hAnsi="MS Mincho" w:cs="宋体"/>
          <w:sz w:val="28"/>
        </w:rPr>
        <w:t>情，一</w:t>
      </w:r>
      <w:r>
        <w:rPr>
          <w:rFonts w:ascii="宋体" w:eastAsia="宋体" w:hAnsi="SimSun" w:cs="宋体"/>
          <w:sz w:val="28"/>
        </w:rPr>
        <w:t>边</w:t>
      </w:r>
      <w:r>
        <w:rPr>
          <w:rFonts w:ascii="宋体" w:eastAsia="宋体" w:hAnsi="MS Mincho" w:cs="宋体"/>
          <w:sz w:val="28"/>
        </w:rPr>
        <w:t>从高考</w:t>
      </w:r>
      <w:r>
        <w:rPr>
          <w:rFonts w:ascii="宋体" w:eastAsia="宋体" w:hAnsi="SimSun" w:cs="宋体"/>
          <w:sz w:val="28"/>
        </w:rPr>
        <w:t>压</w:t>
      </w:r>
      <w:r>
        <w:rPr>
          <w:rFonts w:ascii="宋体" w:eastAsia="宋体" w:hAnsi="MS Mincho" w:cs="宋体"/>
          <w:sz w:val="28"/>
        </w:rPr>
        <w:t>力中解放出来，</w:t>
      </w:r>
      <w:r>
        <w:rPr>
          <w:rFonts w:ascii="宋体" w:eastAsia="宋体" w:hAnsi="SimSun" w:cs="宋体"/>
          <w:sz w:val="28"/>
        </w:rPr>
        <w:t>开</w:t>
      </w:r>
      <w:r>
        <w:rPr>
          <w:rFonts w:ascii="宋体" w:eastAsia="宋体" w:hAnsi="MS Mincho" w:cs="宋体"/>
          <w:sz w:val="28"/>
        </w:rPr>
        <w:t>展主</w:t>
      </w:r>
      <w:r>
        <w:rPr>
          <w:rFonts w:ascii="宋体" w:eastAsia="宋体" w:hAnsi="SimSun" w:cs="宋体"/>
          <w:sz w:val="28"/>
        </w:rPr>
        <w:t>题</w:t>
      </w:r>
      <w:r>
        <w:rPr>
          <w:rFonts w:ascii="宋体" w:eastAsia="宋体" w:hAnsi="MS Mincho" w:cs="宋体"/>
          <w:sz w:val="28"/>
        </w:rPr>
        <w:t>班会：</w:t>
      </w:r>
      <w:r>
        <w:rPr>
          <w:rFonts w:ascii="宋体" w:eastAsia="宋体" w:cs="宋体"/>
          <w:sz w:val="28"/>
        </w:rPr>
        <w:t>3</w:t>
      </w:r>
      <w:r>
        <w:rPr>
          <w:rFonts w:ascii="宋体" w:eastAsia="宋体" w:hAnsi="MS Mincho" w:cs="宋体"/>
          <w:sz w:val="28"/>
        </w:rPr>
        <w:t>月</w:t>
      </w:r>
      <w:r>
        <w:rPr>
          <w:rFonts w:ascii="宋体" w:eastAsia="宋体" w:cs="宋体"/>
          <w:sz w:val="28"/>
        </w:rPr>
        <w:t>“</w:t>
      </w:r>
      <w:r>
        <w:rPr>
          <w:rFonts w:ascii="宋体" w:eastAsia="宋体" w:hAnsi="MS Mincho" w:cs="宋体"/>
          <w:sz w:val="28"/>
        </w:rPr>
        <w:t>我努力，我收</w:t>
      </w:r>
      <w:r>
        <w:rPr>
          <w:rFonts w:ascii="宋体" w:eastAsia="宋体" w:hAnsi="SimSun" w:cs="宋体"/>
          <w:sz w:val="28"/>
        </w:rPr>
        <w:t>获</w:t>
      </w:r>
      <w:r>
        <w:rPr>
          <w:rFonts w:ascii="宋体" w:eastAsia="宋体" w:cs="宋体"/>
          <w:sz w:val="28"/>
        </w:rPr>
        <w:t>”</w:t>
      </w:r>
      <w:r>
        <w:rPr>
          <w:rFonts w:ascii="宋体" w:eastAsia="宋体" w:hAnsi="MS Mincho" w:cs="宋体"/>
          <w:sz w:val="28"/>
        </w:rPr>
        <w:t>、</w:t>
      </w:r>
      <w:r>
        <w:rPr>
          <w:rFonts w:ascii="宋体" w:eastAsia="宋体" w:cs="宋体"/>
          <w:sz w:val="28"/>
        </w:rPr>
        <w:t>4</w:t>
      </w:r>
      <w:r>
        <w:rPr>
          <w:rFonts w:ascii="宋体" w:eastAsia="宋体" w:hAnsi="MS Mincho" w:cs="宋体"/>
          <w:sz w:val="28"/>
        </w:rPr>
        <w:t>月</w:t>
      </w:r>
      <w:r>
        <w:rPr>
          <w:rFonts w:ascii="宋体" w:eastAsia="宋体" w:cs="宋体"/>
          <w:sz w:val="28"/>
        </w:rPr>
        <w:t>9</w:t>
      </w:r>
      <w:r>
        <w:rPr>
          <w:rFonts w:ascii="宋体" w:eastAsia="宋体" w:hAnsi="MS Mincho" w:cs="宋体"/>
          <w:sz w:val="28"/>
        </w:rPr>
        <w:t>日</w:t>
      </w:r>
      <w:r>
        <w:rPr>
          <w:rFonts w:ascii="宋体" w:eastAsia="宋体" w:hAnsi="SimSun" w:cs="宋体"/>
          <w:sz w:val="28"/>
        </w:rPr>
        <w:t>举</w:t>
      </w:r>
      <w:r>
        <w:rPr>
          <w:rFonts w:ascii="宋体" w:eastAsia="宋体" w:hAnsi="MS Mincho" w:cs="宋体"/>
          <w:sz w:val="28"/>
        </w:rPr>
        <w:t>行主</w:t>
      </w:r>
      <w:r>
        <w:rPr>
          <w:rFonts w:ascii="宋体" w:eastAsia="宋体" w:hAnsi="SimSun" w:cs="宋体"/>
          <w:sz w:val="28"/>
        </w:rPr>
        <w:t>题为</w:t>
      </w:r>
      <w:r>
        <w:rPr>
          <w:rFonts w:ascii="宋体" w:eastAsia="宋体" w:hAnsi="MS Mincho" w:cs="宋体"/>
          <w:sz w:val="28"/>
        </w:rPr>
        <w:t>《跑出健康跑出快精神秀出心情》的</w:t>
      </w:r>
      <w:r>
        <w:rPr>
          <w:rFonts w:ascii="宋体" w:eastAsia="宋体" w:cs="宋体"/>
          <w:sz w:val="28"/>
        </w:rPr>
        <w:t>10</w:t>
      </w:r>
      <w:r>
        <w:rPr>
          <w:rFonts w:ascii="宋体" w:eastAsia="宋体" w:hAnsi="MS Mincho" w:cs="宋体"/>
          <w:sz w:val="28"/>
        </w:rPr>
        <w:t>公里慢跑拉</w:t>
      </w:r>
      <w:r>
        <w:rPr>
          <w:rFonts w:ascii="宋体" w:eastAsia="宋体" w:hAnsi="SimSun" w:cs="宋体"/>
          <w:sz w:val="28"/>
        </w:rPr>
        <w:t>练</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r>
        <w:rPr>
          <w:rFonts w:ascii="宋体" w:eastAsia="宋体" w:cs="宋体"/>
          <w:sz w:val="28"/>
        </w:rPr>
        <w:t>5</w:t>
      </w:r>
      <w:r>
        <w:rPr>
          <w:rFonts w:ascii="宋体" w:eastAsia="宋体" w:hAnsi="MS Mincho" w:cs="宋体"/>
          <w:sz w:val="28"/>
        </w:rPr>
        <w:t>月</w:t>
      </w:r>
      <w:r>
        <w:rPr>
          <w:rFonts w:ascii="宋体" w:eastAsia="宋体" w:cs="宋体"/>
          <w:sz w:val="28"/>
        </w:rPr>
        <w:t>7</w:t>
      </w:r>
      <w:r>
        <w:rPr>
          <w:rFonts w:ascii="宋体" w:eastAsia="宋体" w:hAnsi="MS Mincho" w:cs="宋体"/>
          <w:sz w:val="28"/>
        </w:rPr>
        <w:t>日利用美国</w:t>
      </w:r>
      <w:r>
        <w:rPr>
          <w:rFonts w:ascii="宋体" w:eastAsia="宋体" w:hAnsi="SimSun" w:cs="宋体"/>
          <w:sz w:val="28"/>
        </w:rPr>
        <w:t>电</w:t>
      </w:r>
      <w:r>
        <w:rPr>
          <w:rFonts w:ascii="宋体" w:eastAsia="宋体" w:hAnsi="MS Mincho" w:cs="宋体"/>
          <w:sz w:val="28"/>
        </w:rPr>
        <w:t>影短片</w:t>
      </w:r>
      <w:r>
        <w:rPr>
          <w:rFonts w:ascii="宋体" w:eastAsia="宋体" w:hAnsi="SimSun" w:cs="宋体"/>
          <w:sz w:val="28"/>
        </w:rPr>
        <w:t>举</w:t>
      </w:r>
      <w:r>
        <w:rPr>
          <w:rFonts w:ascii="宋体" w:eastAsia="宋体" w:hAnsi="MS Mincho" w:cs="宋体"/>
          <w:sz w:val="28"/>
        </w:rPr>
        <w:t>行《永不放弃》主</w:t>
      </w:r>
      <w:r>
        <w:rPr>
          <w:rFonts w:ascii="宋体" w:eastAsia="宋体" w:hAnsi="SimSun" w:cs="宋体"/>
          <w:sz w:val="28"/>
        </w:rPr>
        <w:t>题</w:t>
      </w:r>
      <w:r>
        <w:rPr>
          <w:rFonts w:ascii="宋体" w:eastAsia="宋体" w:hAnsi="MS Mincho" w:cs="宋体"/>
          <w:sz w:val="28"/>
        </w:rPr>
        <w:t>班会，</w:t>
      </w:r>
      <w:r>
        <w:rPr>
          <w:rFonts w:ascii="宋体" w:eastAsia="宋体" w:cs="宋体"/>
          <w:sz w:val="28"/>
        </w:rPr>
        <w:t>5</w:t>
      </w:r>
      <w:r>
        <w:rPr>
          <w:rFonts w:ascii="宋体" w:eastAsia="宋体" w:hAnsi="MS Mincho" w:cs="宋体"/>
          <w:sz w:val="28"/>
        </w:rPr>
        <w:t>月</w:t>
      </w:r>
      <w:r>
        <w:rPr>
          <w:rFonts w:ascii="宋体" w:eastAsia="宋体" w:cs="宋体"/>
          <w:sz w:val="28"/>
        </w:rPr>
        <w:t>20</w:t>
      </w:r>
      <w:r>
        <w:rPr>
          <w:rFonts w:ascii="宋体" w:eastAsia="宋体" w:hAnsi="MS Mincho" w:cs="宋体"/>
          <w:sz w:val="28"/>
        </w:rPr>
        <w:t>日与高三（</w:t>
      </w:r>
      <w:r>
        <w:rPr>
          <w:rFonts w:ascii="宋体" w:eastAsia="宋体" w:cs="宋体"/>
          <w:sz w:val="28"/>
        </w:rPr>
        <w:t>2</w:t>
      </w:r>
      <w:r>
        <w:rPr>
          <w:rFonts w:ascii="宋体" w:eastAsia="宋体" w:hAnsi="MS Mincho" w:cs="宋体"/>
          <w:sz w:val="28"/>
        </w:rPr>
        <w:t>）班</w:t>
      </w:r>
      <w:r>
        <w:rPr>
          <w:rFonts w:ascii="宋体" w:eastAsia="宋体" w:hAnsi="SimSun" w:cs="宋体"/>
          <w:sz w:val="28"/>
        </w:rPr>
        <w:t>举</w:t>
      </w:r>
      <w:r>
        <w:rPr>
          <w:rFonts w:ascii="宋体" w:eastAsia="宋体" w:hAnsi="MS Mincho" w:cs="宋体"/>
          <w:sz w:val="28"/>
        </w:rPr>
        <w:t>行</w:t>
      </w:r>
      <w:r>
        <w:rPr>
          <w:rFonts w:ascii="宋体" w:eastAsia="宋体" w:hAnsi="SimSun" w:cs="宋体"/>
          <w:sz w:val="28"/>
        </w:rPr>
        <w:t>篮</w:t>
      </w:r>
      <w:r>
        <w:rPr>
          <w:rFonts w:ascii="宋体" w:eastAsia="宋体" w:hAnsi="MS Mincho" w:cs="宋体"/>
          <w:sz w:val="28"/>
        </w:rPr>
        <w:t>球友</w:t>
      </w:r>
      <w:r>
        <w:rPr>
          <w:rFonts w:ascii="宋体" w:eastAsia="宋体" w:hAnsi="SimSun" w:cs="宋体"/>
          <w:sz w:val="28"/>
        </w:rPr>
        <w:t>谊赛</w:t>
      </w:r>
      <w:r>
        <w:rPr>
          <w:rFonts w:ascii="宋体" w:eastAsia="宋体" w:hAnsi="MS Mincho" w:cs="宋体"/>
          <w:sz w:val="28"/>
        </w:rPr>
        <w:t>等。</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、督促学生做好学期学</w:t>
      </w:r>
      <w:r>
        <w:rPr>
          <w:rFonts w:ascii="宋体" w:eastAsia="宋体" w:hAnsi="SimSun" w:cs="宋体"/>
          <w:sz w:val="28"/>
        </w:rPr>
        <w:t>习计</w:t>
      </w:r>
      <w:r>
        <w:rPr>
          <w:rFonts w:ascii="宋体" w:eastAsia="宋体" w:hAnsi="MS Mincho" w:cs="宋体"/>
          <w:sz w:val="28"/>
        </w:rPr>
        <w:t>划，小考小</w:t>
      </w:r>
      <w:r>
        <w:rPr>
          <w:rFonts w:ascii="宋体" w:eastAsia="宋体" w:hAnsi="SimSun" w:cs="宋体"/>
          <w:sz w:val="28"/>
        </w:rPr>
        <w:t>结</w:t>
      </w:r>
      <w:r>
        <w:rPr>
          <w:rFonts w:ascii="宋体" w:eastAsia="宋体" w:hAnsi="MS Mincho" w:cs="宋体"/>
          <w:sz w:val="28"/>
        </w:rPr>
        <w:t>，合理安排学</w:t>
      </w:r>
      <w:r>
        <w:rPr>
          <w:rFonts w:ascii="宋体" w:eastAsia="宋体" w:hAnsi="SimSun" w:cs="宋体"/>
          <w:sz w:val="28"/>
        </w:rPr>
        <w:t>习时间</w:t>
      </w:r>
      <w:r>
        <w:rPr>
          <w:rFonts w:ascii="宋体" w:eastAsia="宋体" w:hAnsi="MS Mincho" w:cs="宋体"/>
          <w:sz w:val="28"/>
        </w:rPr>
        <w:t>，</w:t>
      </w:r>
      <w:r>
        <w:rPr>
          <w:rFonts w:ascii="宋体" w:eastAsia="宋体" w:hAnsi="SimSun" w:cs="宋体"/>
          <w:sz w:val="28"/>
        </w:rPr>
        <w:t>处</w:t>
      </w:r>
      <w:r>
        <w:rPr>
          <w:rFonts w:ascii="宋体" w:eastAsia="宋体" w:hAnsi="MS Mincho" w:cs="宋体"/>
          <w:sz w:val="28"/>
        </w:rPr>
        <w:t>理好</w:t>
      </w:r>
      <w:r>
        <w:rPr>
          <w:rFonts w:ascii="宋体" w:eastAsia="宋体" w:hAnsi="SimSun" w:cs="宋体"/>
          <w:sz w:val="28"/>
        </w:rPr>
        <w:t>闲</w:t>
      </w:r>
      <w:r>
        <w:rPr>
          <w:rFonts w:ascii="宋体" w:eastAsia="宋体" w:hAnsi="MS Mincho" w:cs="宋体"/>
          <w:sz w:val="28"/>
        </w:rPr>
        <w:t>暇</w:t>
      </w:r>
      <w:r>
        <w:rPr>
          <w:rFonts w:ascii="宋体" w:eastAsia="宋体" w:hAnsi="SimSun" w:cs="宋体"/>
          <w:sz w:val="28"/>
        </w:rPr>
        <w:t>时间</w:t>
      </w:r>
      <w:r>
        <w:rPr>
          <w:rFonts w:ascii="宋体" w:eastAsia="宋体" w:hAnsi="MS Mincho" w:cs="宋体"/>
          <w:sz w:val="28"/>
        </w:rPr>
        <w:t>，并且形成良好的高三学</w:t>
      </w:r>
      <w:r>
        <w:rPr>
          <w:rFonts w:ascii="宋体" w:eastAsia="宋体" w:hAnsi="SimSun" w:cs="宋体"/>
          <w:sz w:val="28"/>
        </w:rPr>
        <w:t>习规</w:t>
      </w:r>
      <w:r>
        <w:rPr>
          <w:rFonts w:ascii="宋体" w:eastAsia="宋体" w:hAnsi="MS Mincho" w:cs="宋体"/>
          <w:sz w:val="28"/>
        </w:rPr>
        <w:t>律，把握学</w:t>
      </w:r>
      <w:r>
        <w:rPr>
          <w:rFonts w:ascii="宋体" w:eastAsia="宋体" w:hAnsi="SimSun" w:cs="宋体"/>
          <w:sz w:val="28"/>
        </w:rPr>
        <w:t>习节</w:t>
      </w:r>
      <w:r>
        <w:rPr>
          <w:rFonts w:ascii="宋体" w:eastAsia="宋体" w:hAnsi="MS Mincho" w:cs="宋体"/>
          <w:sz w:val="28"/>
        </w:rPr>
        <w:t>奏，在一</w:t>
      </w:r>
      <w:r>
        <w:rPr>
          <w:rFonts w:ascii="宋体" w:eastAsia="宋体" w:hAnsi="SimSun" w:cs="宋体"/>
          <w:sz w:val="28"/>
        </w:rPr>
        <w:t>张</w:t>
      </w:r>
      <w:r>
        <w:rPr>
          <w:rFonts w:ascii="宋体" w:eastAsia="宋体" w:hAnsi="MS Mincho" w:cs="宋体"/>
          <w:sz w:val="28"/>
        </w:rPr>
        <w:t>一弛中</w:t>
      </w:r>
      <w:r>
        <w:rPr>
          <w:rFonts w:ascii="宋体" w:eastAsia="宋体" w:hAnsi="SimSun" w:cs="宋体"/>
          <w:sz w:val="28"/>
        </w:rPr>
        <w:t>调</w:t>
      </w:r>
      <w:r>
        <w:rPr>
          <w:rFonts w:ascii="宋体" w:eastAsia="宋体" w:hAnsi="MS Mincho" w:cs="宋体"/>
          <w:sz w:val="28"/>
        </w:rPr>
        <w:t>整状</w:t>
      </w:r>
      <w:r>
        <w:rPr>
          <w:rFonts w:ascii="宋体" w:eastAsia="宋体" w:hAnsi="SimSun" w:cs="宋体"/>
          <w:sz w:val="28"/>
        </w:rPr>
        <w:t>态</w:t>
      </w:r>
      <w:r>
        <w:rPr>
          <w:rFonts w:ascii="宋体" w:eastAsia="宋体" w:hAnsi="MS Mincho" w:cs="宋体"/>
          <w:sz w:val="28"/>
        </w:rPr>
        <w:t>，以最佳的身心投入学</w:t>
      </w:r>
      <w:r>
        <w:rPr>
          <w:rFonts w:ascii="宋体" w:eastAsia="宋体" w:hAnsi="SimSun" w:cs="宋体"/>
          <w:sz w:val="28"/>
        </w:rPr>
        <w:t>习</w:t>
      </w:r>
      <w:r>
        <w:rPr>
          <w:rFonts w:ascii="宋体" w:eastAsia="宋体" w:hAnsi="MS Mincho" w:cs="宋体"/>
          <w:sz w:val="28"/>
        </w:rPr>
        <w:t>生活。</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3</w:t>
      </w:r>
      <w:r>
        <w:rPr>
          <w:rFonts w:ascii="宋体" w:eastAsia="宋体" w:hAnsi="MS Mincho" w:cs="宋体"/>
          <w:sz w:val="28"/>
        </w:rPr>
        <w:t>、做好</w:t>
      </w:r>
      <w:r>
        <w:rPr>
          <w:rFonts w:ascii="宋体" w:eastAsia="宋体" w:hAnsi="SimSun" w:cs="宋体"/>
          <w:sz w:val="28"/>
        </w:rPr>
        <w:t>每</w:t>
      </w:r>
      <w:r>
        <w:rPr>
          <w:rFonts w:ascii="宋体" w:eastAsia="宋体" w:hAnsi="MS Mincho" w:cs="宋体"/>
          <w:sz w:val="28"/>
        </w:rPr>
        <w:t>次月考成</w:t>
      </w:r>
      <w:r>
        <w:rPr>
          <w:rFonts w:ascii="宋体" w:eastAsia="宋体" w:hAnsi="SimSun" w:cs="宋体"/>
          <w:sz w:val="28"/>
        </w:rPr>
        <w:t>绩</w:t>
      </w:r>
      <w:r>
        <w:rPr>
          <w:rFonts w:ascii="宋体" w:eastAsia="宋体" w:hAnsi="MS Mincho" w:cs="宋体"/>
          <w:sz w:val="28"/>
        </w:rPr>
        <w:t>分析，</w:t>
      </w:r>
      <w:r>
        <w:rPr>
          <w:rFonts w:ascii="宋体" w:eastAsia="宋体" w:hAnsi="SimSun" w:cs="宋体"/>
          <w:sz w:val="28"/>
        </w:rPr>
        <w:t>针对每</w:t>
      </w:r>
      <w:r>
        <w:rPr>
          <w:rFonts w:ascii="宋体" w:eastAsia="宋体" w:hAnsi="MS Mincho" w:cs="宋体"/>
          <w:sz w:val="28"/>
        </w:rPr>
        <w:t>一次月考成</w:t>
      </w:r>
      <w:r>
        <w:rPr>
          <w:rFonts w:ascii="宋体" w:eastAsia="宋体" w:hAnsi="SimSun" w:cs="宋体"/>
          <w:sz w:val="28"/>
        </w:rPr>
        <w:t>绩</w:t>
      </w:r>
      <w:r>
        <w:rPr>
          <w:rFonts w:ascii="宋体" w:eastAsia="宋体" w:hAnsi="MS Mincho" w:cs="宋体"/>
          <w:sz w:val="28"/>
        </w:rPr>
        <w:t>，了解学生的</w:t>
      </w:r>
      <w:r>
        <w:rPr>
          <w:rFonts w:ascii="宋体" w:eastAsia="宋体" w:hAnsi="SimSun" w:cs="宋体"/>
          <w:sz w:val="28"/>
        </w:rPr>
        <w:t>阶</w:t>
      </w:r>
      <w:r>
        <w:rPr>
          <w:rFonts w:ascii="宋体" w:eastAsia="宋体" w:hAnsi="MS Mincho" w:cs="宋体"/>
          <w:sz w:val="28"/>
        </w:rPr>
        <w:t>段学</w:t>
      </w:r>
      <w:r>
        <w:rPr>
          <w:rFonts w:ascii="宋体" w:eastAsia="宋体" w:hAnsi="SimSun" w:cs="宋体"/>
          <w:sz w:val="28"/>
        </w:rPr>
        <w:t>习</w:t>
      </w:r>
      <w:r>
        <w:rPr>
          <w:rFonts w:ascii="宋体" w:eastAsia="宋体" w:hAnsi="MS Mincho" w:cs="宋体"/>
          <w:sz w:val="28"/>
        </w:rPr>
        <w:t>情况，</w:t>
      </w:r>
      <w:r>
        <w:rPr>
          <w:rFonts w:ascii="宋体" w:eastAsia="宋体" w:hAnsi="SimSun" w:cs="宋体"/>
          <w:sz w:val="28"/>
        </w:rPr>
        <w:t>对</w:t>
      </w:r>
      <w:r>
        <w:rPr>
          <w:rFonts w:ascii="宋体" w:eastAsia="宋体" w:hAnsi="MS Mincho" w:cs="宋体"/>
          <w:sz w:val="28"/>
        </w:rPr>
        <w:t>成</w:t>
      </w:r>
      <w:r>
        <w:rPr>
          <w:rFonts w:ascii="宋体" w:eastAsia="宋体" w:hAnsi="SimSun" w:cs="宋体"/>
          <w:sz w:val="28"/>
        </w:rPr>
        <w:t>绩进步</w:t>
      </w:r>
      <w:r>
        <w:rPr>
          <w:rFonts w:ascii="宋体" w:eastAsia="宋体" w:hAnsi="MS Mincho" w:cs="宋体"/>
          <w:sz w:val="28"/>
        </w:rPr>
        <w:t>、退</w:t>
      </w:r>
      <w:r>
        <w:rPr>
          <w:rFonts w:ascii="宋体" w:eastAsia="宋体" w:hAnsi="SimSun" w:cs="宋体"/>
          <w:sz w:val="28"/>
        </w:rPr>
        <w:t>步</w:t>
      </w:r>
      <w:r>
        <w:rPr>
          <w:rFonts w:ascii="宋体" w:eastAsia="宋体" w:hAnsi="MS Mincho" w:cs="宋体"/>
          <w:sz w:val="28"/>
        </w:rPr>
        <w:t>以及成</w:t>
      </w:r>
      <w:r>
        <w:rPr>
          <w:rFonts w:ascii="宋体" w:eastAsia="宋体" w:hAnsi="SimSun" w:cs="宋体"/>
          <w:sz w:val="28"/>
        </w:rPr>
        <w:t>绩进步</w:t>
      </w:r>
      <w:r>
        <w:rPr>
          <w:rFonts w:ascii="宋体" w:eastAsia="宋体" w:hAnsi="MS Mincho" w:cs="宋体"/>
          <w:sz w:val="28"/>
        </w:rPr>
        <w:t>不明</w:t>
      </w:r>
      <w:r>
        <w:rPr>
          <w:rFonts w:ascii="宋体" w:eastAsia="宋体" w:hAnsi="SimSun" w:cs="宋体"/>
          <w:sz w:val="28"/>
        </w:rPr>
        <w:t>显</w:t>
      </w:r>
      <w:r>
        <w:rPr>
          <w:rFonts w:ascii="宋体" w:eastAsia="宋体" w:hAnsi="MS Mincho" w:cs="宋体"/>
          <w:sz w:val="28"/>
        </w:rPr>
        <w:t>的同学分</w:t>
      </w:r>
      <w:r>
        <w:rPr>
          <w:rFonts w:ascii="宋体" w:eastAsia="宋体" w:hAnsi="SimSun" w:cs="宋体"/>
          <w:sz w:val="28"/>
        </w:rPr>
        <w:t>别</w:t>
      </w:r>
      <w:r>
        <w:rPr>
          <w:rFonts w:ascii="宋体" w:eastAsia="宋体" w:hAnsi="MS Mincho" w:cs="宋体"/>
          <w:sz w:val="28"/>
        </w:rPr>
        <w:t>做好思想工作。</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周星期一早上</w:t>
      </w:r>
      <w:r>
        <w:rPr>
          <w:rFonts w:ascii="宋体" w:eastAsia="宋体" w:cs="宋体"/>
          <w:sz w:val="28"/>
        </w:rPr>
        <w:t>7</w:t>
      </w:r>
      <w:r>
        <w:rPr>
          <w:rFonts w:ascii="宋体" w:eastAsia="宋体" w:hAnsi="MS Mincho" w:cs="宋体"/>
          <w:sz w:val="28"/>
        </w:rPr>
        <w:t>：</w:t>
      </w:r>
      <w:r>
        <w:rPr>
          <w:rFonts w:ascii="宋体" w:eastAsia="宋体" w:cs="宋体"/>
          <w:sz w:val="28"/>
        </w:rPr>
        <w:t>00</w:t>
      </w:r>
      <w:r>
        <w:rPr>
          <w:rFonts w:ascii="宋体" w:eastAsia="宋体" w:hAnsi="SimSun" w:cs="宋体"/>
          <w:sz w:val="28"/>
        </w:rPr>
        <w:t>带领</w:t>
      </w:r>
      <w:r>
        <w:rPr>
          <w:rFonts w:ascii="宋体" w:eastAsia="宋体" w:hAnsi="MS Mincho" w:cs="宋体"/>
          <w:sz w:val="28"/>
        </w:rPr>
        <w:t>全班同学在足球</w:t>
      </w:r>
      <w:r>
        <w:rPr>
          <w:rFonts w:ascii="宋体" w:eastAsia="宋体" w:hAnsi="SimSun" w:cs="宋体"/>
          <w:sz w:val="28"/>
        </w:rPr>
        <w:t>场</w:t>
      </w:r>
      <w:r>
        <w:rPr>
          <w:rFonts w:ascii="宋体" w:eastAsia="宋体" w:hAnsi="MS Mincho" w:cs="宋体"/>
          <w:sz w:val="28"/>
        </w:rPr>
        <w:t>跑</w:t>
      </w:r>
      <w:r>
        <w:rPr>
          <w:rFonts w:ascii="宋体" w:eastAsia="宋体" w:hAnsi="SimSun" w:cs="宋体"/>
          <w:sz w:val="28"/>
        </w:rPr>
        <w:t>步</w:t>
      </w:r>
      <w:r>
        <w:rPr>
          <w:rFonts w:ascii="宋体" w:eastAsia="宋体" w:hAnsi="MS Mincho" w:cs="宋体"/>
          <w:sz w:val="28"/>
        </w:rPr>
        <w:t>，由班主任与同学</w:t>
      </w:r>
      <w:r>
        <w:rPr>
          <w:rFonts w:ascii="宋体" w:eastAsia="宋体" w:hAnsi="SimSun" w:cs="宋体"/>
          <w:sz w:val="28"/>
        </w:rPr>
        <w:t>们</w:t>
      </w:r>
      <w:r>
        <w:rPr>
          <w:rFonts w:ascii="宋体" w:eastAsia="宋体" w:hAnsi="MS Mincho" w:cs="宋体"/>
          <w:sz w:val="28"/>
        </w:rPr>
        <w:t>一起享受跑</w:t>
      </w:r>
      <w:r>
        <w:rPr>
          <w:rFonts w:ascii="宋体" w:eastAsia="宋体" w:hAnsi="SimSun" w:cs="宋体"/>
          <w:sz w:val="28"/>
        </w:rPr>
        <w:t>步时</w:t>
      </w:r>
      <w:r>
        <w:rPr>
          <w:rFonts w:ascii="宋体" w:eastAsia="宋体" w:hAnsi="MS Mincho" w:cs="宋体"/>
          <w:sz w:val="28"/>
        </w:rPr>
        <w:t>光，既保</w:t>
      </w:r>
      <w:r>
        <w:rPr>
          <w:rFonts w:ascii="宋体" w:eastAsia="宋体" w:hAnsi="SimSun" w:cs="宋体"/>
          <w:sz w:val="28"/>
        </w:rPr>
        <w:t>证</w:t>
      </w:r>
      <w:r>
        <w:rPr>
          <w:rFonts w:ascii="宋体" w:eastAsia="宋体" w:hAnsi="MS Mincho" w:cs="宋体"/>
          <w:sz w:val="28"/>
        </w:rPr>
        <w:t>学生有健康的身体迎</w:t>
      </w:r>
      <w:r>
        <w:rPr>
          <w:rFonts w:ascii="宋体" w:eastAsia="宋体" w:hAnsi="SimSun" w:cs="宋体"/>
          <w:sz w:val="28"/>
        </w:rPr>
        <w:t>战</w:t>
      </w:r>
      <w:r>
        <w:rPr>
          <w:rFonts w:ascii="宋体" w:eastAsia="宋体" w:hAnsi="MS Mincho" w:cs="宋体"/>
          <w:sz w:val="28"/>
        </w:rPr>
        <w:t>高考，同</w:t>
      </w:r>
      <w:r>
        <w:rPr>
          <w:rFonts w:ascii="宋体" w:eastAsia="宋体" w:hAnsi="SimSun" w:cs="宋体"/>
          <w:sz w:val="28"/>
        </w:rPr>
        <w:t>时</w:t>
      </w:r>
      <w:r>
        <w:rPr>
          <w:rFonts w:ascii="宋体" w:eastAsia="宋体" w:hAnsi="MS Mincho" w:cs="宋体"/>
          <w:sz w:val="28"/>
        </w:rPr>
        <w:t>也是身心放松，加</w:t>
      </w:r>
      <w:r>
        <w:rPr>
          <w:rFonts w:ascii="宋体" w:eastAsia="宋体" w:hAnsi="SimSun" w:cs="宋体"/>
          <w:sz w:val="28"/>
        </w:rPr>
        <w:t>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凝聚力，</w:t>
      </w:r>
      <w:r>
        <w:rPr>
          <w:rFonts w:ascii="宋体" w:eastAsia="宋体" w:hAnsi="SimSun" w:cs="宋体"/>
          <w:sz w:val="28"/>
        </w:rPr>
        <w:t>营</w:t>
      </w:r>
      <w:r>
        <w:rPr>
          <w:rFonts w:ascii="宋体" w:eastAsia="宋体" w:hAnsi="MS Mincho" w:cs="宋体"/>
          <w:sz w:val="28"/>
        </w:rPr>
        <w:t>造</w:t>
      </w:r>
      <w:r>
        <w:rPr>
          <w:rFonts w:ascii="宋体" w:eastAsia="宋体" w:hAnsi="SimSun" w:cs="宋体"/>
          <w:sz w:val="28"/>
        </w:rPr>
        <w:t>轻</w:t>
      </w:r>
      <w:r>
        <w:rPr>
          <w:rFonts w:ascii="宋体" w:eastAsia="宋体" w:hAnsi="MS Mincho" w:cs="宋体"/>
          <w:sz w:val="28"/>
        </w:rPr>
        <w:t>松学</w:t>
      </w:r>
      <w:r>
        <w:rPr>
          <w:rFonts w:ascii="宋体" w:eastAsia="宋体" w:hAnsi="SimSun" w:cs="宋体"/>
          <w:sz w:val="28"/>
        </w:rPr>
        <w:t>习</w:t>
      </w:r>
      <w:r>
        <w:rPr>
          <w:rFonts w:ascii="宋体" w:eastAsia="宋体" w:hAnsi="MS Mincho" w:cs="宋体"/>
          <w:sz w:val="28"/>
        </w:rPr>
        <w:t>气氛。</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次月考后，召</w:t>
      </w:r>
      <w:r>
        <w:rPr>
          <w:rFonts w:ascii="宋体" w:eastAsia="宋体" w:hAnsi="SimSun" w:cs="宋体"/>
          <w:sz w:val="28"/>
        </w:rPr>
        <w:t>开</w:t>
      </w:r>
      <w:r>
        <w:rPr>
          <w:rFonts w:ascii="宋体" w:eastAsia="宋体" w:hAnsi="MS Mincho" w:cs="宋体"/>
          <w:sz w:val="28"/>
        </w:rPr>
        <w:t>任</w:t>
      </w:r>
      <w:r>
        <w:rPr>
          <w:rFonts w:ascii="宋体" w:eastAsia="宋体" w:hAnsi="SimSun" w:cs="宋体"/>
          <w:sz w:val="28"/>
        </w:rPr>
        <w:t>课</w:t>
      </w:r>
      <w:r>
        <w:rPr>
          <w:rFonts w:ascii="宋体" w:eastAsia="宋体" w:hAnsi="MS Mincho" w:cs="宋体"/>
          <w:sz w:val="28"/>
        </w:rPr>
        <w:t>老</w:t>
      </w:r>
      <w:r>
        <w:rPr>
          <w:rFonts w:ascii="宋体" w:eastAsia="宋体" w:hAnsi="SimSun" w:cs="宋体"/>
          <w:sz w:val="28"/>
        </w:rPr>
        <w:t>师见</w:t>
      </w:r>
      <w:r>
        <w:rPr>
          <w:rFonts w:ascii="宋体" w:eastAsia="宋体" w:hAnsi="MS Mincho" w:cs="宋体"/>
          <w:sz w:val="28"/>
        </w:rPr>
        <w:t>面会，和任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沟通，形成合力。</w:t>
      </w:r>
      <w:r>
        <w:rPr>
          <w:rFonts w:ascii="宋体" w:eastAsia="宋体" w:hAnsi="SimSun" w:cs="宋体"/>
          <w:sz w:val="28"/>
        </w:rPr>
        <w:t>对</w:t>
      </w:r>
      <w:r>
        <w:rPr>
          <w:rFonts w:ascii="宋体" w:eastAsia="宋体" w:hAnsi="MS Mincho" w:cs="宋体"/>
          <w:sz w:val="28"/>
        </w:rPr>
        <w:t>学生成</w:t>
      </w:r>
      <w:r>
        <w:rPr>
          <w:rFonts w:ascii="宋体" w:eastAsia="宋体" w:hAnsi="SimSun" w:cs="宋体"/>
          <w:sz w:val="28"/>
        </w:rPr>
        <w:t>绩</w:t>
      </w:r>
      <w:r>
        <w:rPr>
          <w:rFonts w:ascii="宋体" w:eastAsia="宋体" w:hAnsi="MS Mincho" w:cs="宋体"/>
          <w:sz w:val="28"/>
        </w:rPr>
        <w:t>及近期学</w:t>
      </w:r>
      <w:r>
        <w:rPr>
          <w:rFonts w:ascii="宋体" w:eastAsia="宋体" w:hAnsi="SimSun" w:cs="宋体"/>
          <w:sz w:val="28"/>
        </w:rPr>
        <w:t>习进</w:t>
      </w:r>
      <w:r>
        <w:rPr>
          <w:rFonts w:ascii="宋体" w:eastAsia="宋体" w:hAnsi="MS Mincho" w:cs="宋体"/>
          <w:sz w:val="28"/>
        </w:rPr>
        <w:t>行</w:t>
      </w:r>
      <w:r>
        <w:rPr>
          <w:rFonts w:ascii="宋体" w:eastAsia="宋体" w:hAnsi="SimSun" w:cs="宋体"/>
          <w:sz w:val="28"/>
        </w:rPr>
        <w:t>总结</w:t>
      </w:r>
      <w:r>
        <w:rPr>
          <w:rFonts w:ascii="宋体" w:eastAsia="宋体" w:hAnsi="MS Mincho" w:cs="宋体"/>
          <w:sz w:val="28"/>
        </w:rPr>
        <w:t>分析。</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持与同学一起学</w:t>
      </w:r>
      <w:r>
        <w:rPr>
          <w:rFonts w:ascii="宋体" w:eastAsia="宋体" w:hAnsi="SimSun" w:cs="宋体"/>
          <w:sz w:val="28"/>
        </w:rPr>
        <w:t>习经</w:t>
      </w:r>
      <w:r>
        <w:rPr>
          <w:rFonts w:ascii="宋体" w:eastAsia="宋体" w:hAnsi="MS Mincho" w:cs="宋体"/>
          <w:sz w:val="28"/>
        </w:rPr>
        <w:t>典文学作品，用文学作品去感染学生。以</w:t>
      </w:r>
      <w:r>
        <w:rPr>
          <w:rFonts w:ascii="宋体" w:eastAsia="宋体" w:hAnsi="SimSun" w:cs="宋体"/>
          <w:sz w:val="28"/>
        </w:rPr>
        <w:t>强</w:t>
      </w:r>
      <w:r>
        <w:rPr>
          <w:rFonts w:ascii="宋体" w:eastAsia="宋体" w:hAnsi="MS Mincho" w:cs="宋体"/>
          <w:sz w:val="28"/>
        </w:rPr>
        <w:t>大的精神食粮丰富学生内心世界，提高学生素</w:t>
      </w:r>
      <w:r>
        <w:rPr>
          <w:rFonts w:ascii="宋体" w:eastAsia="宋体" w:hAnsi="SimSun" w:cs="宋体"/>
          <w:sz w:val="28"/>
        </w:rPr>
        <w:t>质</w:t>
      </w:r>
      <w:r>
        <w:rPr>
          <w:rFonts w:ascii="宋体" w:eastAsia="宋体" w:hAnsi="MS Mincho" w:cs="宋体"/>
          <w:sz w:val="28"/>
        </w:rPr>
        <w:t>和道德品</w:t>
      </w:r>
      <w:r>
        <w:rPr>
          <w:rFonts w:ascii="宋体" w:eastAsia="宋体" w:hAnsi="SimSun" w:cs="宋体"/>
          <w:sz w:val="28"/>
        </w:rPr>
        <w:t>质</w:t>
      </w:r>
      <w:r>
        <w:rPr>
          <w:rFonts w:ascii="宋体" w:eastAsia="宋体" w:hAnsi="MS Mincho" w:cs="宋体"/>
          <w:sz w:val="28"/>
        </w:rPr>
        <w:t>。好的文学作品是人</w:t>
      </w:r>
      <w:r>
        <w:rPr>
          <w:rFonts w:ascii="宋体" w:eastAsia="宋体" w:hAnsi="SimSun" w:cs="宋体"/>
          <w:sz w:val="28"/>
        </w:rPr>
        <w:t>类</w:t>
      </w:r>
      <w:r>
        <w:rPr>
          <w:rFonts w:ascii="宋体" w:eastAsia="宋体" w:hAnsi="MS Mincho" w:cs="宋体"/>
          <w:sz w:val="28"/>
        </w:rPr>
        <w:t>的精神食粮，</w:t>
      </w:r>
      <w:r>
        <w:rPr>
          <w:rFonts w:ascii="宋体" w:eastAsia="宋体" w:hAnsi="SimSun" w:cs="宋体"/>
          <w:sz w:val="28"/>
        </w:rPr>
        <w:t>对</w:t>
      </w:r>
      <w:r>
        <w:rPr>
          <w:rFonts w:ascii="宋体" w:eastAsia="宋体" w:hAnsi="MS Mincho" w:cs="宋体"/>
          <w:sz w:val="28"/>
        </w:rPr>
        <w:t>于心底</w:t>
      </w:r>
      <w:r>
        <w:rPr>
          <w:rFonts w:ascii="宋体" w:eastAsia="宋体" w:hAnsi="SimSun" w:cs="宋体"/>
          <w:sz w:val="28"/>
        </w:rPr>
        <w:t>纯洁</w:t>
      </w:r>
      <w:r>
        <w:rPr>
          <w:rFonts w:ascii="宋体" w:eastAsia="宋体" w:hAnsi="MS Mincho" w:cs="宋体"/>
          <w:sz w:val="28"/>
        </w:rPr>
        <w:t>、富于幻想的学生来</w:t>
      </w:r>
      <w:r>
        <w:rPr>
          <w:rFonts w:ascii="宋体" w:eastAsia="宋体" w:hAnsi="SimSun" w:cs="宋体"/>
          <w:sz w:val="28"/>
        </w:rPr>
        <w:t>讲</w:t>
      </w:r>
      <w:r>
        <w:rPr>
          <w:rFonts w:ascii="宋体" w:eastAsia="宋体" w:hAnsi="MS Mincho" w:cs="宋体"/>
          <w:sz w:val="28"/>
        </w:rPr>
        <w:t>，文学作品教育影响作用更大。</w:t>
      </w:r>
      <w:r>
        <w:rPr>
          <w:rFonts w:ascii="宋体" w:eastAsia="宋体" w:hAnsi="SimSun" w:cs="宋体"/>
          <w:sz w:val="28"/>
        </w:rPr>
        <w:t>让</w:t>
      </w:r>
      <w:r>
        <w:rPr>
          <w:rFonts w:ascii="宋体" w:eastAsia="宋体" w:hAnsi="MS Mincho" w:cs="宋体"/>
          <w:sz w:val="28"/>
        </w:rPr>
        <w:t>学生品味文学作品是培</w:t>
      </w:r>
      <w:r>
        <w:rPr>
          <w:rFonts w:ascii="宋体" w:eastAsia="宋体" w:hAnsi="SimSun" w:cs="宋体"/>
          <w:sz w:val="28"/>
        </w:rPr>
        <w:t>养</w:t>
      </w:r>
      <w:r>
        <w:rPr>
          <w:rFonts w:ascii="宋体" w:eastAsia="宋体" w:hAnsi="MS Mincho" w:cs="宋体"/>
          <w:sz w:val="28"/>
        </w:rPr>
        <w:t>健康情感、丰富学生精神世界的独特的方法。和学生一起朗</w:t>
      </w:r>
      <w:r>
        <w:rPr>
          <w:rFonts w:ascii="宋体" w:eastAsia="宋体" w:hAnsi="SimSun" w:cs="宋体"/>
          <w:sz w:val="28"/>
        </w:rPr>
        <w:t>读</w:t>
      </w:r>
      <w:r>
        <w:rPr>
          <w:rFonts w:ascii="宋体" w:eastAsia="宋体" w:hAnsi="MS Mincho" w:cs="宋体"/>
          <w:sz w:val="28"/>
        </w:rPr>
        <w:t>，甚至抄写一些</w:t>
      </w:r>
      <w:r>
        <w:rPr>
          <w:rFonts w:ascii="宋体" w:eastAsia="宋体" w:hAnsi="SimSun" w:cs="宋体"/>
          <w:sz w:val="28"/>
        </w:rPr>
        <w:t>经</w:t>
      </w:r>
      <w:r>
        <w:rPr>
          <w:rFonts w:ascii="宋体" w:eastAsia="宋体" w:hAnsi="MS Mincho" w:cs="宋体"/>
          <w:sz w:val="28"/>
        </w:rPr>
        <w:t>典的文学作品，使学生心灵受到洗</w:t>
      </w:r>
      <w:r>
        <w:rPr>
          <w:rFonts w:ascii="宋体" w:eastAsia="宋体" w:hAnsi="SimSun" w:cs="宋体"/>
          <w:sz w:val="28"/>
        </w:rPr>
        <w:t>涤</w:t>
      </w:r>
      <w:r>
        <w:rPr>
          <w:rFonts w:ascii="宋体" w:eastAsia="宋体" w:hAnsi="MS Mincho" w:cs="宋体"/>
          <w:sz w:val="28"/>
        </w:rPr>
        <w:t>，情感得到</w:t>
      </w:r>
      <w:r>
        <w:rPr>
          <w:rFonts w:ascii="宋体" w:eastAsia="宋体" w:hAnsi="SimSun" w:cs="宋体"/>
          <w:sz w:val="28"/>
        </w:rPr>
        <w:t>净</w:t>
      </w:r>
      <w:r>
        <w:rPr>
          <w:rFonts w:ascii="宋体" w:eastAsia="宋体" w:hAnsi="MS Mincho" w:cs="宋体"/>
          <w:sz w:val="28"/>
        </w:rPr>
        <w:t>化，美好的思想情感，丰富的精神世界在潜移默化中逐</w:t>
      </w:r>
      <w:r>
        <w:rPr>
          <w:rFonts w:ascii="宋体" w:eastAsia="宋体" w:hAnsi="SimSun" w:cs="宋体"/>
          <w:sz w:val="28"/>
        </w:rPr>
        <w:t>步</w:t>
      </w:r>
      <w:r>
        <w:rPr>
          <w:rFonts w:ascii="宋体" w:eastAsia="宋体" w:hAnsi="MS Mincho" w:cs="宋体"/>
          <w:sz w:val="28"/>
        </w:rPr>
        <w:t>形成。</w:t>
      </w:r>
    </w:p>
    <w:p>
      <w:pPr>
        <w:spacing w:before="160" w:beforeAutospacing="0" w:after="160" w:afterAutospacing="0" w:line="360" w:lineRule="auto"/>
        <w:ind w:firstLine="560"/>
        <w:contextualSpacing w:val="0"/>
        <w:jc w:val="both"/>
      </w:pPr>
      <w:r>
        <w:rPr>
          <w:rFonts w:ascii="宋体" w:eastAsia="宋体" w:cs="宋体"/>
          <w:sz w:val="28"/>
        </w:rPr>
        <w:t>9</w:t>
      </w:r>
      <w:r>
        <w:rPr>
          <w:rFonts w:ascii="宋体" w:eastAsia="宋体" w:hAnsi="MS Mincho" w:cs="宋体"/>
          <w:sz w:val="28"/>
        </w:rPr>
        <w:t>、定期召</w:t>
      </w:r>
      <w:r>
        <w:rPr>
          <w:rFonts w:ascii="宋体" w:eastAsia="宋体" w:hAnsi="SimSun" w:cs="宋体"/>
          <w:sz w:val="28"/>
        </w:rPr>
        <w:t>开</w:t>
      </w:r>
      <w:r>
        <w:rPr>
          <w:rFonts w:ascii="宋体" w:eastAsia="宋体" w:hAnsi="MS Mincho" w:cs="宋体"/>
          <w:sz w:val="28"/>
        </w:rPr>
        <w:t>班</w:t>
      </w:r>
      <w:r>
        <w:rPr>
          <w:rFonts w:ascii="宋体" w:eastAsia="宋体" w:hAnsi="SimSun" w:cs="宋体"/>
          <w:sz w:val="28"/>
        </w:rPr>
        <w:t>团</w:t>
      </w:r>
      <w:r>
        <w:rPr>
          <w:rFonts w:ascii="宋体" w:eastAsia="宋体" w:hAnsi="MS Mincho" w:cs="宋体"/>
          <w:sz w:val="28"/>
        </w:rPr>
        <w:t>干会</w:t>
      </w:r>
      <w:r>
        <w:rPr>
          <w:rFonts w:ascii="宋体" w:eastAsia="宋体" w:hAnsi="SimSun" w:cs="宋体"/>
          <w:sz w:val="28"/>
        </w:rPr>
        <w:t>议</w:t>
      </w:r>
      <w:r>
        <w:rPr>
          <w:rFonts w:ascii="宋体" w:eastAsia="宋体" w:hAnsi="MS Mincho" w:cs="宋体"/>
          <w:sz w:val="28"/>
        </w:rPr>
        <w:t>，</w:t>
      </w:r>
      <w:r>
        <w:rPr>
          <w:rFonts w:ascii="宋体" w:eastAsia="宋体" w:hAnsi="SimSun" w:cs="宋体"/>
          <w:sz w:val="28"/>
        </w:rPr>
        <w:t>调动</w:t>
      </w:r>
      <w:r>
        <w:rPr>
          <w:rFonts w:ascii="宋体" w:eastAsia="宋体" w:hAnsi="MS Mincho" w:cs="宋体"/>
          <w:sz w:val="28"/>
        </w:rPr>
        <w:t>学生管理学生的</w:t>
      </w:r>
      <w:r>
        <w:rPr>
          <w:rFonts w:ascii="宋体" w:eastAsia="宋体" w:hAnsi="SimSun" w:cs="宋体"/>
          <w:sz w:val="28"/>
        </w:rPr>
        <w:t>积</w:t>
      </w:r>
      <w:r>
        <w:rPr>
          <w:rFonts w:ascii="宋体" w:eastAsia="宋体" w:hAnsi="MS Mincho" w:cs="宋体"/>
          <w:sz w:val="28"/>
        </w:rPr>
        <w:t>极性，</w:t>
      </w:r>
      <w:r>
        <w:rPr>
          <w:rFonts w:ascii="宋体" w:eastAsia="宋体" w:hAnsi="SimSun" w:cs="宋体"/>
          <w:sz w:val="28"/>
        </w:rPr>
        <w:t>让</w:t>
      </w:r>
      <w:r>
        <w:rPr>
          <w:rFonts w:ascii="宋体" w:eastAsia="宋体" w:hAnsi="MS Mincho" w:cs="宋体"/>
          <w:sz w:val="28"/>
        </w:rPr>
        <w:t>学生参与班</w:t>
      </w:r>
      <w:r>
        <w:rPr>
          <w:rFonts w:ascii="宋体" w:eastAsia="宋体" w:hAnsi="SimSun" w:cs="宋体"/>
          <w:sz w:val="28"/>
        </w:rPr>
        <w:t>级</w:t>
      </w:r>
      <w:r>
        <w:rPr>
          <w:rFonts w:ascii="宋体" w:eastAsia="宋体" w:hAnsi="MS Mincho" w:cs="宋体"/>
          <w:sz w:val="28"/>
        </w:rPr>
        <w:t>管理，了解学生情况并及</w:t>
      </w:r>
      <w:r>
        <w:rPr>
          <w:rFonts w:ascii="宋体" w:eastAsia="宋体" w:hAnsi="SimSun" w:cs="宋体"/>
          <w:sz w:val="28"/>
        </w:rPr>
        <w:t>时处</w:t>
      </w:r>
      <w:r>
        <w:rPr>
          <w:rFonts w:ascii="宋体" w:eastAsia="宋体" w:hAnsi="MS Mincho" w:cs="宋体"/>
          <w:sz w:val="28"/>
        </w:rPr>
        <w:t>理各</w:t>
      </w:r>
      <w:r>
        <w:rPr>
          <w:rFonts w:ascii="宋体" w:eastAsia="宋体" w:hAnsi="SimSun" w:cs="宋体"/>
          <w:sz w:val="28"/>
        </w:rPr>
        <w:t>种问题</w:t>
      </w:r>
      <w:r>
        <w:rPr>
          <w:rFonts w:ascii="宋体" w:eastAsia="宋体" w:hAnsi="MS Mincho" w:cs="宋体"/>
          <w:sz w:val="28"/>
        </w:rPr>
        <w:t>及潜在的矛盾。</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联</w:t>
      </w:r>
      <w:r>
        <w:rPr>
          <w:rFonts w:ascii="宋体" w:eastAsia="宋体" w:hAnsi="MS Mincho" w:cs="宋体"/>
          <w:sz w:val="28"/>
        </w:rPr>
        <w:t>系任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，并定期和学生家</w:t>
      </w:r>
      <w:r>
        <w:rPr>
          <w:rFonts w:ascii="宋体" w:eastAsia="宋体" w:hAnsi="SimSun" w:cs="宋体"/>
          <w:sz w:val="28"/>
        </w:rPr>
        <w:t>长联</w:t>
      </w:r>
      <w:r>
        <w:rPr>
          <w:rFonts w:ascii="宋体" w:eastAsia="宋体" w:hAnsi="MS Mincho" w:cs="宋体"/>
          <w:sz w:val="28"/>
        </w:rPr>
        <w:t>系，形成合力，共同促</w:t>
      </w:r>
      <w:r>
        <w:rPr>
          <w:rFonts w:ascii="宋体" w:eastAsia="宋体" w:hAnsi="SimSun" w:cs="宋体"/>
          <w:sz w:val="28"/>
        </w:rPr>
        <w:t>进</w:t>
      </w:r>
      <w:r>
        <w:rPr>
          <w:rFonts w:ascii="宋体" w:eastAsia="宋体" w:hAnsi="MS Mincho" w:cs="宋体"/>
          <w:sz w:val="28"/>
        </w:rPr>
        <w:t>一个良好的班集体的形成。</w:t>
      </w:r>
    </w:p>
    <w:p>
      <w:pPr>
        <w:spacing w:before="160" w:beforeAutospacing="0" w:after="160" w:afterAutospacing="0" w:line="360" w:lineRule="auto"/>
        <w:ind w:firstLine="560"/>
        <w:contextualSpacing w:val="0"/>
        <w:jc w:val="both"/>
      </w:pPr>
      <w:r>
        <w:rPr>
          <w:rFonts w:ascii="宋体" w:eastAsia="宋体" w:hAnsi="MS Mincho" w:cs="宋体"/>
          <w:b/>
          <w:bCs/>
          <w:sz w:val="28"/>
        </w:rPr>
        <w:t>四、</w:t>
      </w:r>
      <w:r>
        <w:rPr>
          <w:rFonts w:ascii="宋体" w:eastAsia="宋体" w:hAnsi="SimSun" w:cs="宋体"/>
          <w:b/>
          <w:bCs/>
          <w:sz w:val="28"/>
        </w:rPr>
        <w:t>关</w:t>
      </w:r>
      <w:r>
        <w:rPr>
          <w:rFonts w:ascii="宋体" w:eastAsia="宋体" w:hAnsi="MS Mincho" w:cs="宋体"/>
          <w:b/>
          <w:bCs/>
          <w:sz w:val="28"/>
        </w:rPr>
        <w:t>心学生生活、</w:t>
      </w:r>
      <w:r>
        <w:rPr>
          <w:rFonts w:ascii="宋体" w:eastAsia="宋体" w:hAnsi="SimSun" w:cs="宋体"/>
          <w:b/>
          <w:bCs/>
          <w:sz w:val="28"/>
        </w:rPr>
        <w:t>经</w:t>
      </w:r>
      <w:r>
        <w:rPr>
          <w:rFonts w:ascii="宋体" w:eastAsia="宋体" w:hAnsi="MS Mincho" w:cs="宋体"/>
          <w:b/>
          <w:bCs/>
          <w:sz w:val="28"/>
        </w:rPr>
        <w:t>常走</w:t>
      </w:r>
      <w:r>
        <w:rPr>
          <w:rFonts w:ascii="宋体" w:eastAsia="宋体" w:hAnsi="SimSun" w:cs="宋体"/>
          <w:b/>
          <w:bCs/>
          <w:sz w:val="28"/>
        </w:rPr>
        <w:t>访</w:t>
      </w:r>
      <w:r>
        <w:rPr>
          <w:rFonts w:ascii="宋体" w:eastAsia="宋体" w:hAnsi="MS Mincho" w:cs="宋体"/>
          <w:b/>
          <w:bCs/>
          <w:sz w:val="28"/>
        </w:rPr>
        <w:t>学生寝室</w:t>
      </w:r>
    </w:p>
    <w:p>
      <w:pPr>
        <w:spacing w:before="160" w:beforeAutospacing="0" w:after="160" w:afterAutospacing="0" w:line="360" w:lineRule="auto"/>
        <w:ind w:firstLine="560"/>
        <w:contextualSpacing w:val="0"/>
        <w:jc w:val="both"/>
      </w:pPr>
      <w:r>
        <w:rPr>
          <w:rFonts w:ascii="宋体" w:eastAsia="宋体" w:hAnsi="MS Mincho" w:cs="宋体"/>
          <w:sz w:val="28"/>
        </w:rPr>
        <w:t>在班</w:t>
      </w:r>
      <w:r>
        <w:rPr>
          <w:rFonts w:ascii="宋体" w:eastAsia="宋体" w:hAnsi="SimSun" w:cs="宋体"/>
          <w:sz w:val="28"/>
        </w:rPr>
        <w:t>级</w:t>
      </w:r>
      <w:r>
        <w:rPr>
          <w:rFonts w:ascii="宋体" w:eastAsia="宋体" w:hAnsi="MS Mincho" w:cs="宋体"/>
          <w:sz w:val="28"/>
        </w:rPr>
        <w:t>管理方面，我注重人文化，把老</w:t>
      </w:r>
      <w:r>
        <w:rPr>
          <w:rFonts w:ascii="宋体" w:eastAsia="宋体" w:hAnsi="SimSun" w:cs="宋体"/>
          <w:sz w:val="28"/>
        </w:rPr>
        <w:t>师对</w:t>
      </w:r>
      <w:r>
        <w:rPr>
          <w:rFonts w:ascii="宋体" w:eastAsia="宋体" w:hAnsi="MS Mincho" w:cs="宋体"/>
          <w:sz w:val="28"/>
        </w:rPr>
        <w:t>学生的</w:t>
      </w:r>
      <w:r>
        <w:rPr>
          <w:rFonts w:ascii="宋体" w:eastAsia="宋体" w:hAnsi="SimSun" w:cs="宋体"/>
          <w:sz w:val="28"/>
        </w:rPr>
        <w:t>爱渗</w:t>
      </w:r>
      <w:r>
        <w:rPr>
          <w:rFonts w:ascii="宋体" w:eastAsia="宋体" w:hAnsi="MS Mincho" w:cs="宋体"/>
          <w:sz w:val="28"/>
        </w:rPr>
        <w:t>透到方方面面，尽量做到</w:t>
      </w:r>
      <w:r>
        <w:rPr>
          <w:rFonts w:ascii="宋体" w:eastAsia="宋体" w:hAnsi="SimSun" w:cs="宋体"/>
          <w:sz w:val="28"/>
        </w:rPr>
        <w:t>师</w:t>
      </w:r>
      <w:r>
        <w:rPr>
          <w:rFonts w:ascii="宋体" w:eastAsia="宋体" w:hAnsi="MS Mincho" w:cs="宋体"/>
          <w:sz w:val="28"/>
        </w:rPr>
        <w:t>者父母心。</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hAnsi="MS Mincho" w:cs="宋体"/>
          <w:sz w:val="28"/>
        </w:rPr>
        <w:t>高三学生多数是住宿生，班主任要多到他</w:t>
      </w:r>
      <w:r>
        <w:rPr>
          <w:rFonts w:ascii="宋体" w:eastAsia="宋体" w:hAnsi="SimSun" w:cs="宋体"/>
          <w:sz w:val="28"/>
        </w:rPr>
        <w:t>们</w:t>
      </w:r>
      <w:r>
        <w:rPr>
          <w:rFonts w:ascii="宋体" w:eastAsia="宋体" w:hAnsi="MS Mincho" w:cs="宋体"/>
          <w:sz w:val="28"/>
        </w:rPr>
        <w:t>寝室真</w:t>
      </w:r>
      <w:r>
        <w:rPr>
          <w:rFonts w:ascii="宋体" w:eastAsia="宋体" w:hAnsi="SimSun" w:cs="宋体"/>
          <w:sz w:val="28"/>
        </w:rPr>
        <w:t>实</w:t>
      </w:r>
      <w:r>
        <w:rPr>
          <w:rFonts w:ascii="宋体" w:eastAsia="宋体" w:hAnsi="MS Mincho" w:cs="宋体"/>
          <w:sz w:val="28"/>
        </w:rPr>
        <w:t>了解他</w:t>
      </w:r>
      <w:r>
        <w:rPr>
          <w:rFonts w:ascii="宋体" w:eastAsia="宋体" w:hAnsi="SimSun" w:cs="宋体"/>
          <w:sz w:val="28"/>
        </w:rPr>
        <w:t>们</w:t>
      </w:r>
      <w:r>
        <w:rPr>
          <w:rFonts w:ascii="宋体" w:eastAsia="宋体" w:hAnsi="MS Mincho" w:cs="宋体"/>
          <w:sz w:val="28"/>
        </w:rPr>
        <w:t>生活和学</w:t>
      </w:r>
      <w:r>
        <w:rPr>
          <w:rFonts w:ascii="宋体" w:eastAsia="宋体" w:hAnsi="SimSun" w:cs="宋体"/>
          <w:sz w:val="28"/>
        </w:rPr>
        <w:t>习环</w:t>
      </w:r>
      <w:r>
        <w:rPr>
          <w:rFonts w:ascii="宋体" w:eastAsia="宋体" w:hAnsi="MS Mincho" w:cs="宋体"/>
          <w:sz w:val="28"/>
        </w:rPr>
        <w:t>境，尤其是家庭困</w:t>
      </w:r>
      <w:r>
        <w:rPr>
          <w:rFonts w:ascii="宋体" w:eastAsia="宋体" w:hAnsi="SimSun" w:cs="宋体"/>
          <w:sz w:val="28"/>
        </w:rPr>
        <w:t>难</w:t>
      </w:r>
      <w:r>
        <w:rPr>
          <w:rFonts w:ascii="宋体" w:eastAsia="宋体" w:hAnsi="MS Mincho" w:cs="宋体"/>
          <w:sz w:val="28"/>
        </w:rPr>
        <w:t>的学生有无生活困</w:t>
      </w:r>
      <w:r>
        <w:rPr>
          <w:rFonts w:ascii="宋体" w:eastAsia="宋体" w:hAnsi="SimSun" w:cs="宋体"/>
          <w:sz w:val="28"/>
        </w:rPr>
        <w:t>难</w:t>
      </w:r>
      <w:r>
        <w:rPr>
          <w:rFonts w:ascii="宋体" w:eastAsia="宋体" w:hAnsi="MS Mincho" w:cs="宋体"/>
          <w:sz w:val="28"/>
        </w:rPr>
        <w:t>，适</w:t>
      </w:r>
      <w:r>
        <w:rPr>
          <w:rFonts w:ascii="宋体" w:eastAsia="宋体" w:hAnsi="SimSun" w:cs="宋体"/>
          <w:sz w:val="28"/>
        </w:rPr>
        <w:t>时</w:t>
      </w:r>
      <w:r>
        <w:rPr>
          <w:rFonts w:ascii="宋体" w:eastAsia="宋体" w:hAnsi="MS Mincho" w:cs="宋体"/>
          <w:sz w:val="28"/>
        </w:rPr>
        <w:t>帮他</w:t>
      </w:r>
      <w:r>
        <w:rPr>
          <w:rFonts w:ascii="宋体" w:eastAsia="宋体" w:hAnsi="SimSun" w:cs="宋体"/>
          <w:sz w:val="28"/>
        </w:rPr>
        <w:t>们</w:t>
      </w:r>
      <w:r>
        <w:rPr>
          <w:rFonts w:ascii="宋体" w:eastAsia="宋体" w:hAnsi="MS Mincho" w:cs="宋体"/>
          <w:sz w:val="28"/>
        </w:rPr>
        <w:t>解除后</w:t>
      </w:r>
      <w:r>
        <w:rPr>
          <w:rFonts w:ascii="宋体" w:eastAsia="宋体" w:hAnsi="SimSun" w:cs="宋体"/>
          <w:sz w:val="28"/>
        </w:rPr>
        <w:t>顾</w:t>
      </w:r>
      <w:r>
        <w:rPr>
          <w:rFonts w:ascii="宋体" w:eastAsia="宋体" w:hAnsi="MS Mincho" w:cs="宋体"/>
          <w:sz w:val="28"/>
        </w:rPr>
        <w:t>之</w:t>
      </w:r>
      <w:r>
        <w:rPr>
          <w:rFonts w:ascii="宋体" w:eastAsia="宋体" w:hAnsi="SimSun" w:cs="宋体"/>
          <w:sz w:val="28"/>
        </w:rPr>
        <w:t>忧</w:t>
      </w:r>
      <w:r>
        <w:rPr>
          <w:rFonts w:ascii="宋体" w:eastAsia="宋体" w:hAnsi="MS Mincho" w:cs="宋体"/>
          <w:sz w:val="28"/>
        </w:rPr>
        <w:t>，全心投入学</w:t>
      </w:r>
      <w:r>
        <w:rPr>
          <w:rFonts w:ascii="宋体" w:eastAsia="宋体" w:hAnsi="SimSun" w:cs="宋体"/>
          <w:sz w:val="28"/>
        </w:rPr>
        <w:t>习</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sz w:val="28"/>
        </w:rPr>
        <w:t>勇于面</w:t>
      </w:r>
      <w:r>
        <w:rPr>
          <w:rFonts w:ascii="宋体" w:eastAsia="宋体" w:hAnsi="SimSun" w:cs="宋体"/>
          <w:sz w:val="28"/>
        </w:rPr>
        <w:t>对</w:t>
      </w:r>
      <w:r>
        <w:rPr>
          <w:rFonts w:ascii="宋体" w:eastAsia="宋体" w:hAnsi="MS Mincho" w:cs="宋体"/>
          <w:sz w:val="28"/>
        </w:rPr>
        <w:t>困</w:t>
      </w:r>
      <w:r>
        <w:rPr>
          <w:rFonts w:ascii="宋体" w:eastAsia="宋体" w:hAnsi="SimSun" w:cs="宋体"/>
          <w:sz w:val="28"/>
        </w:rPr>
        <w:t>难</w:t>
      </w:r>
      <w:r>
        <w:rPr>
          <w:rFonts w:ascii="宋体" w:eastAsia="宋体" w:hAnsi="MS Mincho" w:cs="宋体"/>
          <w:sz w:val="28"/>
        </w:rPr>
        <w:t>，巧干</w:t>
      </w:r>
      <w:r>
        <w:rPr>
          <w:rFonts w:ascii="宋体" w:eastAsia="宋体" w:hAnsi="SimSun" w:cs="宋体"/>
          <w:sz w:val="28"/>
        </w:rPr>
        <w:t>实</w:t>
      </w:r>
      <w:r>
        <w:rPr>
          <w:rFonts w:ascii="宋体" w:eastAsia="宋体" w:hAnsi="MS Mincho" w:cs="宋体"/>
          <w:sz w:val="28"/>
        </w:rPr>
        <w:t>干；依靠</w:t>
      </w:r>
      <w:r>
        <w:rPr>
          <w:rFonts w:ascii="宋体" w:eastAsia="宋体" w:hAnsi="SimSun" w:cs="宋体"/>
          <w:sz w:val="28"/>
        </w:rPr>
        <w:t>团队</w:t>
      </w:r>
      <w:r>
        <w:rPr>
          <w:rFonts w:ascii="宋体" w:eastAsia="宋体" w:hAnsi="MS Mincho" w:cs="宋体"/>
          <w:sz w:val="28"/>
        </w:rPr>
        <w:t>精神，知</w:t>
      </w:r>
      <w:r>
        <w:rPr>
          <w:rFonts w:ascii="宋体" w:eastAsia="宋体" w:hAnsi="SimSun" w:cs="宋体"/>
          <w:sz w:val="28"/>
        </w:rPr>
        <w:t>难</w:t>
      </w:r>
      <w:r>
        <w:rPr>
          <w:rFonts w:ascii="宋体" w:eastAsia="宋体" w:hAnsi="MS Mincho" w:cs="宋体"/>
          <w:sz w:val="28"/>
        </w:rPr>
        <w:t>而</w:t>
      </w:r>
      <w:r>
        <w:rPr>
          <w:rFonts w:ascii="宋体" w:eastAsia="宋体" w:hAnsi="SimSun" w:cs="宋体"/>
          <w:sz w:val="28"/>
        </w:rPr>
        <w:t>进</w:t>
      </w:r>
      <w:r>
        <w:rPr>
          <w:rFonts w:ascii="宋体" w:eastAsia="宋体" w:hAnsi="MS Mincho" w:cs="宋体"/>
          <w:sz w:val="28"/>
        </w:rPr>
        <w:t>；在不能中</w:t>
      </w:r>
      <w:r>
        <w:rPr>
          <w:rFonts w:ascii="宋体" w:eastAsia="宋体" w:hAnsi="SimSun" w:cs="宋体"/>
          <w:sz w:val="28"/>
        </w:rPr>
        <w:t>创</w:t>
      </w:r>
      <w:r>
        <w:rPr>
          <w:rFonts w:ascii="宋体" w:eastAsia="宋体" w:hAnsi="MS Mincho" w:cs="宋体"/>
          <w:sz w:val="28"/>
        </w:rPr>
        <w:t>造可能，于彷徨中</w:t>
      </w:r>
      <w:r>
        <w:rPr>
          <w:rFonts w:ascii="宋体" w:eastAsia="宋体" w:hAnsi="SimSun" w:cs="宋体"/>
          <w:sz w:val="28"/>
        </w:rPr>
        <w:t>创</w:t>
      </w:r>
      <w:r>
        <w:rPr>
          <w:rFonts w:ascii="宋体" w:eastAsia="宋体" w:hAnsi="MS Mincho" w:cs="宋体"/>
          <w:sz w:val="28"/>
        </w:rPr>
        <w:t>造</w:t>
      </w:r>
      <w:r>
        <w:rPr>
          <w:rFonts w:ascii="宋体" w:eastAsia="宋体" w:hAnsi="SimSun" w:cs="宋体"/>
          <w:sz w:val="28"/>
        </w:rPr>
        <w:t>辉</w:t>
      </w:r>
      <w:r>
        <w:rPr>
          <w:rFonts w:ascii="宋体" w:eastAsia="宋体" w:hAnsi="MS Mincho" w:cs="宋体"/>
          <w:sz w:val="28"/>
        </w:rPr>
        <w:t>煌！</w:t>
      </w:r>
      <w:r>
        <w:rPr>
          <w:rFonts w:ascii="宋体" w:eastAsia="宋体" w:cs="宋体"/>
          <w:sz w:val="28"/>
        </w:rPr>
        <w:t>——</w:t>
      </w:r>
      <w:r>
        <w:rPr>
          <w:rFonts w:ascii="宋体" w:eastAsia="宋体" w:hAnsi="SimSun" w:cs="宋体"/>
          <w:sz w:val="28"/>
        </w:rPr>
        <w:t>题记</w:t>
      </w:r>
    </w:p>
    <w:p>
      <w:pPr>
        <w:spacing w:before="160" w:beforeAutospacing="0" w:after="160" w:afterAutospacing="0" w:line="360" w:lineRule="auto"/>
        <w:ind w:firstLine="560"/>
        <w:contextualSpacing w:val="0"/>
        <w:jc w:val="both"/>
      </w:pPr>
      <w:r>
        <w:rPr>
          <w:rFonts w:ascii="宋体" w:eastAsia="宋体" w:hAnsi="MS Mincho" w:cs="宋体"/>
          <w:sz w:val="28"/>
        </w:rPr>
        <w:t>灵璧一中建校</w:t>
      </w:r>
      <w:r>
        <w:rPr>
          <w:rFonts w:ascii="宋体" w:eastAsia="宋体" w:hAnsi="SimSun" w:cs="宋体"/>
          <w:sz w:val="28"/>
        </w:rPr>
        <w:t>较晚</w:t>
      </w:r>
      <w:r>
        <w:rPr>
          <w:rFonts w:ascii="宋体" w:eastAsia="宋体" w:hAnsi="MS Mincho" w:cs="宋体"/>
          <w:sz w:val="28"/>
        </w:rPr>
        <w:t>，是一支新</w:t>
      </w:r>
      <w:r>
        <w:rPr>
          <w:rFonts w:ascii="宋体" w:eastAsia="宋体" w:hAnsi="SimSun" w:cs="宋体"/>
          <w:sz w:val="28"/>
        </w:rPr>
        <w:t>兴</w:t>
      </w:r>
      <w:r>
        <w:rPr>
          <w:rFonts w:ascii="宋体" w:eastAsia="宋体" w:hAnsi="MS Mincho" w:cs="宋体"/>
          <w:sz w:val="28"/>
        </w:rPr>
        <w:t>的教育力量，而同</w:t>
      </w:r>
      <w:r>
        <w:rPr>
          <w:rFonts w:ascii="宋体" w:eastAsia="宋体" w:hAnsi="SimSun" w:cs="宋体"/>
          <w:sz w:val="28"/>
        </w:rPr>
        <w:t>时</w:t>
      </w:r>
      <w:r>
        <w:rPr>
          <w:rFonts w:ascii="宋体" w:eastAsia="宋体" w:hAnsi="MS Mincho" w:cs="宋体"/>
          <w:sz w:val="28"/>
        </w:rPr>
        <w:t>又是市首批重点中学和省示范高中，成</w:t>
      </w:r>
      <w:r>
        <w:rPr>
          <w:rFonts w:ascii="宋体" w:eastAsia="宋体" w:hAnsi="SimSun" w:cs="宋体"/>
          <w:sz w:val="28"/>
        </w:rPr>
        <w:t>为</w:t>
      </w:r>
      <w:r>
        <w:rPr>
          <w:rFonts w:ascii="宋体" w:eastAsia="宋体" w:hAnsi="MS Mincho" w:cs="宋体"/>
          <w:sz w:val="28"/>
        </w:rPr>
        <w:t>教育界的后起之秀。秉承着</w:t>
      </w:r>
      <w:r>
        <w:rPr>
          <w:rFonts w:ascii="宋体" w:eastAsia="宋体" w:hAnsi="SimSun" w:cs="宋体"/>
          <w:sz w:val="28"/>
        </w:rPr>
        <w:t>优</w:t>
      </w:r>
      <w:r>
        <w:rPr>
          <w:rFonts w:ascii="宋体" w:eastAsia="宋体" w:hAnsi="MS Mincho" w:cs="宋体"/>
          <w:sz w:val="28"/>
        </w:rPr>
        <w:t>良的一中</w:t>
      </w:r>
      <w:r>
        <w:rPr>
          <w:rFonts w:ascii="宋体" w:eastAsia="宋体" w:hAnsi="SimSun" w:cs="宋体"/>
          <w:sz w:val="28"/>
        </w:rPr>
        <w:t>传统</w:t>
      </w:r>
      <w:r>
        <w:rPr>
          <w:rFonts w:ascii="宋体" w:eastAsia="宋体" w:hAnsi="MS Mincho" w:cs="宋体"/>
          <w:sz w:val="28"/>
        </w:rPr>
        <w:t>和超前的一中精神，建校以来尤其是近几年来，我校取得了</w:t>
      </w:r>
      <w:r>
        <w:rPr>
          <w:rFonts w:ascii="宋体" w:eastAsia="宋体" w:hAnsi="SimSun" w:cs="宋体"/>
          <w:sz w:val="28"/>
        </w:rPr>
        <w:t>让</w:t>
      </w:r>
      <w:r>
        <w:rPr>
          <w:rFonts w:ascii="宋体" w:eastAsia="宋体" w:hAnsi="MS Mincho" w:cs="宋体"/>
          <w:sz w:val="28"/>
        </w:rPr>
        <w:t>人</w:t>
      </w:r>
      <w:r>
        <w:rPr>
          <w:rFonts w:ascii="宋体" w:eastAsia="宋体" w:hAnsi="SimSun" w:cs="宋体"/>
          <w:sz w:val="28"/>
        </w:rPr>
        <w:t>瞩</w:t>
      </w:r>
      <w:r>
        <w:rPr>
          <w:rFonts w:ascii="宋体" w:eastAsia="宋体" w:hAnsi="MS Mincho" w:cs="宋体"/>
          <w:sz w:val="28"/>
        </w:rPr>
        <w:t>目的成</w:t>
      </w:r>
      <w:r>
        <w:rPr>
          <w:rFonts w:ascii="宋体" w:eastAsia="宋体" w:hAnsi="SimSun" w:cs="宋体"/>
          <w:sz w:val="28"/>
        </w:rPr>
        <w:t>绩</w:t>
      </w:r>
      <w:r>
        <w:rPr>
          <w:rFonts w:ascii="宋体" w:eastAsia="宋体" w:hAnsi="MS Mincho" w:cs="宋体"/>
          <w:sz w:val="28"/>
        </w:rPr>
        <w:t>（文。科省状元，榜眼，探花；北大，清</w:t>
      </w:r>
      <w:r>
        <w:rPr>
          <w:rFonts w:ascii="宋体" w:eastAsia="宋体" w:hAnsi="SimSun" w:cs="宋体"/>
          <w:sz w:val="28"/>
        </w:rPr>
        <w:t>华</w:t>
      </w:r>
      <w:r>
        <w:rPr>
          <w:rFonts w:ascii="宋体" w:eastAsia="宋体" w:hAnsi="MS Mincho" w:cs="宋体"/>
          <w:sz w:val="28"/>
        </w:rPr>
        <w:t>，科大等中</w:t>
      </w:r>
      <w:r>
        <w:rPr>
          <w:rFonts w:ascii="宋体" w:eastAsia="宋体" w:hAnsi="SimSun" w:cs="宋体"/>
          <w:sz w:val="28"/>
        </w:rPr>
        <w:t>华</w:t>
      </w:r>
      <w:r>
        <w:rPr>
          <w:rFonts w:ascii="宋体" w:eastAsia="宋体" w:hAnsi="MS Mincho" w:cs="宋体"/>
          <w:sz w:val="28"/>
        </w:rPr>
        <w:t>名校</w:t>
      </w:r>
      <w:r>
        <w:rPr>
          <w:rFonts w:ascii="宋体" w:eastAsia="宋体" w:cs="宋体"/>
          <w:sz w:val="28"/>
        </w:rPr>
        <w:t>50</w:t>
      </w:r>
      <w:r>
        <w:rPr>
          <w:rFonts w:ascii="宋体" w:eastAsia="宋体" w:hAnsi="MS Mincho" w:cs="宋体"/>
          <w:sz w:val="28"/>
        </w:rPr>
        <w:t>多人；本科上</w:t>
      </w:r>
      <w:r>
        <w:rPr>
          <w:rFonts w:ascii="宋体" w:eastAsia="宋体" w:hAnsi="SimSun" w:cs="宋体"/>
          <w:sz w:val="28"/>
        </w:rPr>
        <w:t>线</w:t>
      </w:r>
      <w:r>
        <w:rPr>
          <w:rFonts w:ascii="宋体" w:eastAsia="宋体" w:hAnsi="MS Mincho" w:cs="宋体"/>
          <w:sz w:val="28"/>
        </w:rPr>
        <w:t>人数</w:t>
      </w:r>
      <w:r>
        <w:rPr>
          <w:rFonts w:ascii="宋体" w:eastAsia="宋体" w:hAnsi="SimSun" w:cs="宋体"/>
          <w:sz w:val="28"/>
        </w:rPr>
        <w:t>连</w:t>
      </w:r>
      <w:r>
        <w:rPr>
          <w:rFonts w:ascii="宋体" w:eastAsia="宋体" w:hAnsi="MS Mincho" w:cs="宋体"/>
          <w:sz w:val="28"/>
        </w:rPr>
        <w:t>年攀升），但是今年不同往常</w:t>
      </w:r>
      <w:r>
        <w:rPr>
          <w:rFonts w:ascii="宋体" w:eastAsia="宋体" w:cs="宋体"/>
          <w:sz w:val="28"/>
        </w:rPr>
        <w:t>——</w:t>
      </w:r>
      <w:r>
        <w:rPr>
          <w:rFonts w:ascii="宋体" w:eastAsia="宋体" w:hAnsi="SimSun" w:cs="宋体"/>
          <w:sz w:val="28"/>
        </w:rPr>
        <w:t>实际</w:t>
      </w:r>
      <w:r>
        <w:rPr>
          <w:rFonts w:ascii="宋体" w:eastAsia="宋体" w:hAnsi="MS Mincho" w:cs="宋体"/>
          <w:sz w:val="28"/>
        </w:rPr>
        <w:t>困</w:t>
      </w:r>
      <w:r>
        <w:rPr>
          <w:rFonts w:ascii="宋体" w:eastAsia="宋体" w:hAnsi="SimSun" w:cs="宋体"/>
          <w:sz w:val="28"/>
        </w:rPr>
        <w:t>难</w:t>
      </w:r>
      <w:r>
        <w:rPr>
          <w:rFonts w:ascii="宋体" w:eastAsia="宋体" w:hAnsi="MS Mincho" w:cs="宋体"/>
          <w:sz w:val="28"/>
        </w:rPr>
        <w:t>之多和社会期望之大前所未遇，因此我</w:t>
      </w:r>
      <w:r>
        <w:rPr>
          <w:rFonts w:ascii="宋体" w:eastAsia="宋体" w:hAnsi="SimSun" w:cs="宋体"/>
          <w:sz w:val="28"/>
        </w:rPr>
        <w:t>们</w:t>
      </w:r>
      <w:r>
        <w:rPr>
          <w:rFonts w:ascii="宋体" w:eastAsia="宋体" w:hAnsi="MS Mincho" w:cs="宋体"/>
          <w:sz w:val="28"/>
        </w:rPr>
        <w:t>必</w:t>
      </w:r>
      <w:r>
        <w:rPr>
          <w:rFonts w:ascii="宋体" w:eastAsia="宋体" w:hAnsi="SimSun" w:cs="宋体"/>
          <w:sz w:val="28"/>
        </w:rPr>
        <w:t>须认</w:t>
      </w:r>
      <w:r>
        <w:rPr>
          <w:rFonts w:ascii="宋体" w:eastAsia="宋体" w:hAnsi="MS Mincho" w:cs="宋体"/>
          <w:sz w:val="28"/>
        </w:rPr>
        <w:t>清形</w:t>
      </w:r>
      <w:r>
        <w:rPr>
          <w:rFonts w:ascii="宋体" w:eastAsia="宋体" w:hAnsi="SimSun" w:cs="宋体"/>
          <w:sz w:val="28"/>
        </w:rPr>
        <w:t>势</w:t>
      </w:r>
      <w:r>
        <w:rPr>
          <w:rFonts w:ascii="宋体" w:eastAsia="宋体" w:hAnsi="MS Mincho" w:cs="宋体"/>
          <w:sz w:val="28"/>
        </w:rPr>
        <w:t>，振</w:t>
      </w:r>
      <w:r>
        <w:rPr>
          <w:rFonts w:ascii="宋体" w:eastAsia="宋体" w:hAnsi="SimSun" w:cs="宋体"/>
          <w:sz w:val="28"/>
        </w:rPr>
        <w:t>奋</w:t>
      </w:r>
      <w:r>
        <w:rPr>
          <w:rFonts w:ascii="宋体" w:eastAsia="宋体" w:hAnsi="MS Mincho" w:cs="宋体"/>
          <w:sz w:val="28"/>
        </w:rPr>
        <w:t>精神，科学安排，真抓</w:t>
      </w:r>
      <w:r>
        <w:rPr>
          <w:rFonts w:ascii="宋体" w:eastAsia="宋体" w:hAnsi="SimSun" w:cs="宋体"/>
          <w:sz w:val="28"/>
        </w:rPr>
        <w:t>实</w:t>
      </w:r>
      <w:r>
        <w:rPr>
          <w:rFonts w:ascii="宋体" w:eastAsia="宋体" w:hAnsi="MS Mincho" w:cs="宋体"/>
          <w:sz w:val="28"/>
        </w:rPr>
        <w:t>干，克服困</w:t>
      </w:r>
      <w:r>
        <w:rPr>
          <w:rFonts w:ascii="宋体" w:eastAsia="宋体" w:hAnsi="SimSun" w:cs="宋体"/>
          <w:sz w:val="28"/>
        </w:rPr>
        <w:t>难</w:t>
      </w:r>
      <w:r>
        <w:rPr>
          <w:rFonts w:ascii="宋体" w:eastAsia="宋体" w:hAnsi="MS Mincho" w:cs="宋体"/>
          <w:sz w:val="28"/>
        </w:rPr>
        <w:t>，再</w:t>
      </w:r>
      <w:r>
        <w:rPr>
          <w:rFonts w:ascii="宋体" w:eastAsia="宋体" w:hAnsi="SimSun" w:cs="宋体"/>
          <w:sz w:val="28"/>
        </w:rPr>
        <w:t>创</w:t>
      </w:r>
      <w:r>
        <w:rPr>
          <w:rFonts w:ascii="宋体" w:eastAsia="宋体" w:hAnsi="MS Mincho" w:cs="宋体"/>
          <w:sz w:val="28"/>
        </w:rPr>
        <w:t>佳</w:t>
      </w:r>
      <w:r>
        <w:rPr>
          <w:rFonts w:ascii="宋体" w:eastAsia="宋体" w:hAnsi="SimSun" w:cs="宋体"/>
          <w:sz w:val="28"/>
        </w:rPr>
        <w:t>绩</w:t>
      </w:r>
      <w:r>
        <w:rPr>
          <w:rFonts w:ascii="宋体" w:eastAsia="宋体" w:hAnsi="MS Mincho" w:cs="宋体"/>
          <w:sz w:val="28"/>
        </w:rPr>
        <w:t>。下面就</w:t>
      </w:r>
      <w:r>
        <w:rPr>
          <w:rFonts w:ascii="宋体" w:eastAsia="宋体" w:hAnsi="SimSun" w:cs="宋体"/>
          <w:sz w:val="28"/>
        </w:rPr>
        <w:t>毕业</w:t>
      </w:r>
      <w:r>
        <w:rPr>
          <w:rFonts w:ascii="宋体" w:eastAsia="宋体" w:hAnsi="MS Mincho" w:cs="宋体"/>
          <w:sz w:val="28"/>
        </w:rPr>
        <w:t>班的</w:t>
      </w:r>
      <w:r>
        <w:rPr>
          <w:rFonts w:ascii="宋体" w:eastAsia="宋体" w:hAnsi="SimSun" w:cs="宋体"/>
          <w:sz w:val="28"/>
        </w:rPr>
        <w:t>现</w:t>
      </w:r>
      <w:r>
        <w:rPr>
          <w:rFonts w:ascii="宋体" w:eastAsia="宋体" w:hAnsi="MS Mincho" w:cs="宋体"/>
          <w:sz w:val="28"/>
        </w:rPr>
        <w:t>状和到高考前的工作安排分述如下：</w:t>
      </w:r>
    </w:p>
    <w:p>
      <w:pPr>
        <w:spacing w:before="160" w:beforeAutospacing="0" w:after="160" w:afterAutospacing="0" w:line="360" w:lineRule="auto"/>
        <w:ind w:firstLine="560"/>
        <w:contextualSpacing w:val="0"/>
        <w:jc w:val="both"/>
      </w:pPr>
      <w:r>
        <w:rPr>
          <w:rFonts w:ascii="宋体" w:eastAsia="宋体" w:hAnsi="MS Mincho" w:cs="宋体"/>
          <w:b/>
          <w:bCs/>
          <w:sz w:val="28"/>
        </w:rPr>
        <w:t>一、基本形</w:t>
      </w:r>
      <w:r>
        <w:rPr>
          <w:rFonts w:ascii="宋体" w:eastAsia="宋体" w:hAnsi="SimSun" w:cs="宋体"/>
          <w:b/>
          <w:bCs/>
          <w:sz w:val="28"/>
        </w:rPr>
        <w:t>势</w:t>
      </w:r>
      <w:r>
        <w:rPr>
          <w:rFonts w:ascii="宋体" w:eastAsia="宋体" w:hAnsi="MS Mincho" w:cs="宋体"/>
          <w:b/>
          <w:bCs/>
          <w:sz w:val="28"/>
        </w:rPr>
        <w:t>分析</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总</w:t>
      </w:r>
      <w:r>
        <w:rPr>
          <w:rFonts w:ascii="宋体" w:eastAsia="宋体" w:hAnsi="MS Mincho" w:cs="宋体"/>
          <w:sz w:val="28"/>
        </w:rPr>
        <w:t>的情况</w:t>
      </w:r>
    </w:p>
    <w:p>
      <w:pPr>
        <w:spacing w:before="160" w:beforeAutospacing="0" w:after="160" w:afterAutospacing="0" w:line="360" w:lineRule="auto"/>
        <w:ind w:firstLine="560"/>
        <w:contextualSpacing w:val="0"/>
        <w:jc w:val="both"/>
      </w:pPr>
      <w:r>
        <w:rPr>
          <w:rFonts w:ascii="宋体" w:eastAsia="宋体" w:hAnsi="MS Mincho" w:cs="宋体"/>
          <w:sz w:val="28"/>
        </w:rPr>
        <w:t>我校本届高三共有学生</w:t>
      </w:r>
      <w:r>
        <w:rPr>
          <w:rFonts w:ascii="宋体" w:eastAsia="宋体" w:cs="宋体"/>
          <w:sz w:val="28"/>
        </w:rPr>
        <w:t>20xx</w:t>
      </w:r>
      <w:r>
        <w:rPr>
          <w:rFonts w:ascii="宋体" w:eastAsia="宋体" w:hAnsi="MS Mincho" w:cs="宋体"/>
          <w:sz w:val="28"/>
        </w:rPr>
        <w:t>人，其中</w:t>
      </w:r>
      <w:r>
        <w:rPr>
          <w:rFonts w:ascii="宋体" w:eastAsia="宋体" w:hAnsi="SimSun" w:cs="宋体"/>
          <w:sz w:val="28"/>
        </w:rPr>
        <w:t>应</w:t>
      </w:r>
      <w:r>
        <w:rPr>
          <w:rFonts w:ascii="宋体" w:eastAsia="宋体" w:hAnsi="MS Mincho" w:cs="宋体"/>
          <w:sz w:val="28"/>
        </w:rPr>
        <w:t>届生</w:t>
      </w:r>
      <w:r>
        <w:rPr>
          <w:rFonts w:ascii="宋体" w:eastAsia="宋体" w:cs="宋体"/>
          <w:sz w:val="28"/>
        </w:rPr>
        <w:t>1711</w:t>
      </w:r>
      <w:r>
        <w:rPr>
          <w:rFonts w:ascii="宋体" w:eastAsia="宋体" w:hAnsi="MS Mincho" w:cs="宋体"/>
          <w:sz w:val="28"/>
        </w:rPr>
        <w:t>（含</w:t>
      </w:r>
      <w:r>
        <w:rPr>
          <w:rFonts w:ascii="宋体" w:eastAsia="宋体" w:hAnsi="SimSun" w:cs="宋体"/>
          <w:sz w:val="28"/>
        </w:rPr>
        <w:t>艺</w:t>
      </w:r>
      <w:r>
        <w:rPr>
          <w:rFonts w:ascii="宋体" w:eastAsia="宋体" w:hAnsi="MS Mincho" w:cs="宋体"/>
          <w:sz w:val="28"/>
        </w:rPr>
        <w:t>体），借</w:t>
      </w:r>
      <w:r>
        <w:rPr>
          <w:rFonts w:ascii="宋体" w:eastAsia="宋体" w:hAnsi="SimSun" w:cs="宋体"/>
          <w:sz w:val="28"/>
        </w:rPr>
        <w:t>读</w:t>
      </w:r>
      <w:r>
        <w:rPr>
          <w:rFonts w:ascii="宋体" w:eastAsia="宋体" w:hAnsi="MS Mincho" w:cs="宋体"/>
          <w:sz w:val="28"/>
        </w:rPr>
        <w:t>生</w:t>
      </w:r>
      <w:r>
        <w:rPr>
          <w:rFonts w:ascii="宋体" w:eastAsia="宋体" w:cs="宋体"/>
          <w:sz w:val="28"/>
        </w:rPr>
        <w:t>144</w:t>
      </w:r>
      <w:r>
        <w:rPr>
          <w:rFonts w:ascii="宋体" w:eastAsia="宋体" w:hAnsi="MS Mincho" w:cs="宋体"/>
          <w:sz w:val="28"/>
        </w:rPr>
        <w:t>人，因姓名不一致原因造成</w:t>
      </w:r>
      <w:r>
        <w:rPr>
          <w:rFonts w:ascii="宋体" w:eastAsia="宋体" w:hAnsi="SimSun" w:cs="宋体"/>
          <w:sz w:val="28"/>
        </w:rPr>
        <w:t>应报历</w:t>
      </w:r>
      <w:r>
        <w:rPr>
          <w:rFonts w:ascii="宋体" w:eastAsia="宋体" w:cs="宋体"/>
          <w:sz w:val="28"/>
        </w:rPr>
        <w:t>162</w:t>
      </w:r>
      <w:r>
        <w:rPr>
          <w:rFonts w:ascii="宋体" w:eastAsia="宋体" w:hAnsi="MS Mincho" w:cs="宋体"/>
          <w:sz w:val="28"/>
        </w:rPr>
        <w:t>人。与正常情况的相比，直接</w:t>
      </w:r>
      <w:r>
        <w:rPr>
          <w:rFonts w:ascii="宋体" w:eastAsia="宋体" w:hAnsi="SimSun" w:cs="宋体"/>
          <w:sz w:val="28"/>
        </w:rPr>
        <w:t>损</w:t>
      </w:r>
      <w:r>
        <w:rPr>
          <w:rFonts w:ascii="宋体" w:eastAsia="宋体" w:hAnsi="MS Mincho" w:cs="宋体"/>
          <w:sz w:val="28"/>
        </w:rPr>
        <w:t>失</w:t>
      </w:r>
      <w:r>
        <w:rPr>
          <w:rFonts w:ascii="宋体" w:eastAsia="宋体" w:hAnsi="SimSun" w:cs="宋体"/>
          <w:sz w:val="28"/>
        </w:rPr>
        <w:t>应</w:t>
      </w:r>
      <w:r>
        <w:rPr>
          <w:rFonts w:ascii="宋体" w:eastAsia="宋体" w:hAnsi="MS Mincho" w:cs="宋体"/>
          <w:sz w:val="28"/>
        </w:rPr>
        <w:t>届生</w:t>
      </w:r>
      <w:r>
        <w:rPr>
          <w:rFonts w:ascii="宋体" w:eastAsia="宋体" w:cs="宋体"/>
          <w:sz w:val="28"/>
        </w:rPr>
        <w:t>306</w:t>
      </w:r>
      <w:r>
        <w:rPr>
          <w:rFonts w:ascii="宋体" w:eastAsia="宋体" w:hAnsi="MS Mincho" w:cs="宋体"/>
          <w:sz w:val="28"/>
        </w:rPr>
        <w:t>人。</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高三在</w:t>
      </w:r>
      <w:r>
        <w:rPr>
          <w:rFonts w:ascii="宋体" w:eastAsia="宋体" w:cs="宋体"/>
          <w:sz w:val="28"/>
        </w:rPr>
        <w:t>20xx</w:t>
      </w:r>
      <w:r>
        <w:rPr>
          <w:rFonts w:ascii="宋体" w:eastAsia="宋体" w:hAnsi="MS Mincho" w:cs="宋体"/>
          <w:sz w:val="28"/>
        </w:rPr>
        <w:t>年中考的</w:t>
      </w:r>
      <w:r>
        <w:rPr>
          <w:rFonts w:ascii="宋体" w:eastAsia="宋体" w:hAnsi="SimSun" w:cs="宋体"/>
          <w:sz w:val="28"/>
        </w:rPr>
        <w:t>录</w:t>
      </w:r>
      <w:r>
        <w:rPr>
          <w:rFonts w:ascii="宋体" w:eastAsia="宋体" w:hAnsi="MS Mincho" w:cs="宋体"/>
          <w:sz w:val="28"/>
        </w:rPr>
        <w:t>取分数</w:t>
      </w:r>
      <w:r>
        <w:rPr>
          <w:rFonts w:ascii="宋体" w:eastAsia="宋体" w:hAnsi="SimSun" w:cs="宋体"/>
          <w:sz w:val="28"/>
        </w:rPr>
        <w:t>线为</w:t>
      </w:r>
      <w:r>
        <w:rPr>
          <w:rFonts w:ascii="宋体" w:eastAsia="宋体" w:cs="宋体"/>
          <w:sz w:val="28"/>
        </w:rPr>
        <w:t>638</w:t>
      </w:r>
      <w:r>
        <w:rPr>
          <w:rFonts w:ascii="宋体" w:eastAsia="宋体" w:hAnsi="MS Mincho" w:cs="宋体"/>
          <w:sz w:val="28"/>
        </w:rPr>
        <w:t>分，在全市七所省示范高中中列倒数第二，且生源狭窄</w:t>
      </w:r>
      <w:r>
        <w:rPr>
          <w:rFonts w:ascii="宋体" w:eastAsia="宋体" w:cs="宋体"/>
          <w:sz w:val="28"/>
        </w:rPr>
        <w:t>——</w:t>
      </w:r>
      <w:r>
        <w:rPr>
          <w:rFonts w:ascii="宋体" w:eastAsia="宋体" w:hAnsi="MS Mincho" w:cs="宋体"/>
          <w:sz w:val="28"/>
        </w:rPr>
        <w:t>一个小</w:t>
      </w:r>
      <w:r>
        <w:rPr>
          <w:rFonts w:ascii="宋体" w:eastAsia="宋体" w:hAnsi="SimSun" w:cs="宋体"/>
          <w:sz w:val="28"/>
        </w:rPr>
        <w:t>县</w:t>
      </w:r>
      <w:r>
        <w:rPr>
          <w:rFonts w:ascii="宋体" w:eastAsia="宋体" w:hAnsi="MS Mincho" w:cs="宋体"/>
          <w:sz w:val="28"/>
        </w:rPr>
        <w:t>城两所示范高中，两所学校</w:t>
      </w:r>
      <w:r>
        <w:rPr>
          <w:rFonts w:ascii="宋体" w:eastAsia="宋体" w:hAnsi="SimSun" w:cs="宋体"/>
          <w:sz w:val="28"/>
        </w:rPr>
        <w:t>录</w:t>
      </w:r>
      <w:r>
        <w:rPr>
          <w:rFonts w:ascii="宋体" w:eastAsia="宋体" w:hAnsi="MS Mincho" w:cs="宋体"/>
          <w:sz w:val="28"/>
        </w:rPr>
        <w:t>取分数</w:t>
      </w:r>
      <w:r>
        <w:rPr>
          <w:rFonts w:ascii="宋体" w:eastAsia="宋体" w:hAnsi="SimSun" w:cs="宋体"/>
          <w:sz w:val="28"/>
        </w:rPr>
        <w:t>线</w:t>
      </w:r>
      <w:r>
        <w:rPr>
          <w:rFonts w:ascii="宋体" w:eastAsia="宋体" w:hAnsi="MS Mincho" w:cs="宋体"/>
          <w:sz w:val="28"/>
        </w:rPr>
        <w:t>相近，正取生数相等，是</w:t>
      </w:r>
      <w:r>
        <w:rPr>
          <w:rFonts w:ascii="宋体" w:eastAsia="宋体" w:cs="宋体"/>
          <w:sz w:val="28"/>
        </w:rPr>
        <w:t>1999</w:t>
      </w:r>
      <w:r>
        <w:rPr>
          <w:rFonts w:ascii="宋体" w:eastAsia="宋体" w:hAnsi="MS Mincho" w:cs="宋体"/>
          <w:sz w:val="28"/>
        </w:rPr>
        <w:t>年（</w:t>
      </w:r>
      <w:r>
        <w:rPr>
          <w:rFonts w:ascii="宋体" w:eastAsia="宋体" w:cs="宋体"/>
          <w:sz w:val="28"/>
        </w:rPr>
        <w:t>20xx</w:t>
      </w:r>
      <w:r>
        <w:rPr>
          <w:rFonts w:ascii="宋体" w:eastAsia="宋体" w:hAnsi="MS Mincho" w:cs="宋体"/>
          <w:sz w:val="28"/>
        </w:rPr>
        <w:t>届）中考招生以来最</w:t>
      </w:r>
      <w:r>
        <w:rPr>
          <w:rFonts w:ascii="宋体" w:eastAsia="宋体" w:hAnsi="SimSun" w:cs="宋体"/>
          <w:sz w:val="28"/>
        </w:rPr>
        <w:t>为艰难</w:t>
      </w:r>
      <w:r>
        <w:rPr>
          <w:rFonts w:ascii="宋体" w:eastAsia="宋体" w:hAnsi="MS Mincho" w:cs="宋体"/>
          <w:sz w:val="28"/>
        </w:rPr>
        <w:t>的一届！</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cs="宋体"/>
          <w:sz w:val="28"/>
        </w:rPr>
        <w:t>2</w:t>
      </w:r>
      <w:r>
        <w:rPr>
          <w:rFonts w:ascii="宋体" w:eastAsia="宋体" w:hAnsi="MS Mincho" w:cs="宋体"/>
          <w:sz w:val="28"/>
        </w:rPr>
        <w:t>、有利条件</w:t>
      </w:r>
    </w:p>
    <w:p>
      <w:pPr>
        <w:spacing w:before="160" w:beforeAutospacing="0" w:after="160" w:afterAutospacing="0" w:line="360" w:lineRule="auto"/>
        <w:ind w:firstLine="560"/>
        <w:contextualSpacing w:val="0"/>
        <w:jc w:val="both"/>
      </w:pPr>
      <w:r>
        <w:rPr>
          <w:rFonts w:ascii="宋体" w:eastAsia="宋体" w:hAnsi="MS Mincho" w:cs="宋体"/>
          <w:sz w:val="28"/>
        </w:rPr>
        <w:t>我校固有的勇于拼搏，</w:t>
      </w:r>
      <w:r>
        <w:rPr>
          <w:rFonts w:ascii="宋体" w:eastAsia="宋体" w:hAnsi="SimSun" w:cs="宋体"/>
          <w:sz w:val="28"/>
        </w:rPr>
        <w:t>团结</w:t>
      </w:r>
      <w:r>
        <w:rPr>
          <w:rFonts w:ascii="宋体" w:eastAsia="宋体" w:hAnsi="MS Mincho" w:cs="宋体"/>
          <w:sz w:val="28"/>
        </w:rPr>
        <w:t>奉献的</w:t>
      </w:r>
      <w:r>
        <w:rPr>
          <w:rFonts w:ascii="宋体" w:eastAsia="宋体" w:hAnsi="SimSun" w:cs="宋体"/>
          <w:sz w:val="28"/>
        </w:rPr>
        <w:t>战</w:t>
      </w:r>
      <w:r>
        <w:rPr>
          <w:rFonts w:ascii="宋体" w:eastAsia="宋体" w:hAnsi="MS Mincho" w:cs="宋体"/>
          <w:sz w:val="28"/>
        </w:rPr>
        <w:t>斗精神和</w:t>
      </w:r>
      <w:r>
        <w:rPr>
          <w:rFonts w:ascii="宋体" w:eastAsia="宋体" w:hAnsi="SimSun" w:cs="宋体"/>
          <w:sz w:val="28"/>
        </w:rPr>
        <w:t>优</w:t>
      </w:r>
      <w:r>
        <w:rPr>
          <w:rFonts w:ascii="宋体" w:eastAsia="宋体" w:hAnsi="MS Mincho" w:cs="宋体"/>
          <w:sz w:val="28"/>
        </w:rPr>
        <w:t>良的校</w:t>
      </w:r>
      <w:r>
        <w:rPr>
          <w:rFonts w:ascii="宋体" w:eastAsia="宋体" w:hAnsi="SimSun" w:cs="宋体"/>
          <w:sz w:val="28"/>
        </w:rPr>
        <w:t>风</w:t>
      </w:r>
      <w:r>
        <w:rPr>
          <w:rFonts w:ascii="宋体" w:eastAsia="宋体" w:hAnsi="MS Mincho" w:cs="宋体"/>
          <w:sz w:val="28"/>
        </w:rPr>
        <w:t>，厚重的文化底</w:t>
      </w:r>
      <w:r>
        <w:rPr>
          <w:rFonts w:ascii="宋体" w:eastAsia="宋体" w:hAnsi="SimSun" w:cs="宋体"/>
          <w:sz w:val="28"/>
        </w:rPr>
        <w:t>蕴为师</w:t>
      </w:r>
      <w:r>
        <w:rPr>
          <w:rFonts w:ascii="宋体" w:eastAsia="宋体" w:hAnsi="MS Mincho" w:cs="宋体"/>
          <w:sz w:val="28"/>
        </w:rPr>
        <w:t>生教与学奠定了</w:t>
      </w:r>
      <w:r>
        <w:rPr>
          <w:rFonts w:ascii="宋体" w:eastAsia="宋体" w:hAnsi="SimSun" w:cs="宋体"/>
          <w:sz w:val="28"/>
        </w:rPr>
        <w:t>较为坚实</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方面：本届高三年</w:t>
      </w:r>
      <w:r>
        <w:rPr>
          <w:rFonts w:ascii="宋体" w:eastAsia="宋体" w:hAnsi="SimSun" w:cs="宋体"/>
          <w:sz w:val="28"/>
        </w:rPr>
        <w:t>级组</w:t>
      </w:r>
      <w:r>
        <w:rPr>
          <w:rFonts w:ascii="宋体" w:eastAsia="宋体" w:hAnsi="MS Mincho" w:cs="宋体"/>
          <w:sz w:val="28"/>
        </w:rPr>
        <w:t>是一个</w:t>
      </w:r>
      <w:r>
        <w:rPr>
          <w:rFonts w:ascii="宋体" w:eastAsia="宋体" w:hAnsi="SimSun" w:cs="宋体"/>
          <w:sz w:val="28"/>
        </w:rPr>
        <w:t>较为优</w:t>
      </w:r>
      <w:r>
        <w:rPr>
          <w:rFonts w:ascii="宋体" w:eastAsia="宋体" w:hAnsi="MS Mincho" w:cs="宋体"/>
          <w:sz w:val="28"/>
        </w:rPr>
        <w:t>秀的整体，共有教</w:t>
      </w:r>
      <w:r>
        <w:rPr>
          <w:rFonts w:ascii="宋体" w:eastAsia="宋体" w:hAnsi="SimSun" w:cs="宋体"/>
          <w:sz w:val="28"/>
        </w:rPr>
        <w:t>师</w:t>
      </w:r>
      <w:r>
        <w:rPr>
          <w:rFonts w:ascii="宋体" w:eastAsia="宋体" w:cs="宋体"/>
          <w:sz w:val="28"/>
        </w:rPr>
        <w:t>80</w:t>
      </w:r>
      <w:r>
        <w:rPr>
          <w:rFonts w:ascii="宋体" w:eastAsia="宋体" w:hAnsi="MS Mincho" w:cs="宋体"/>
          <w:sz w:val="28"/>
        </w:rPr>
        <w:t>人，有高三教学</w:t>
      </w:r>
      <w:r>
        <w:rPr>
          <w:rFonts w:ascii="宋体" w:eastAsia="宋体" w:hAnsi="SimSun" w:cs="宋体"/>
          <w:sz w:val="28"/>
        </w:rPr>
        <w:t>经历</w:t>
      </w:r>
      <w:r>
        <w:rPr>
          <w:rFonts w:ascii="宋体" w:eastAsia="宋体" w:hAnsi="MS Mincho" w:cs="宋体"/>
          <w:sz w:val="28"/>
        </w:rPr>
        <w:t>的</w:t>
      </w:r>
      <w:r>
        <w:rPr>
          <w:rFonts w:ascii="宋体" w:eastAsia="宋体" w:cs="宋体"/>
          <w:sz w:val="28"/>
        </w:rPr>
        <w:t>61</w:t>
      </w:r>
      <w:r>
        <w:rPr>
          <w:rFonts w:ascii="宋体" w:eastAsia="宋体" w:hAnsi="MS Mincho" w:cs="宋体"/>
          <w:sz w:val="28"/>
        </w:rPr>
        <w:t>人，新教</w:t>
      </w:r>
      <w:r>
        <w:rPr>
          <w:rFonts w:ascii="宋体" w:eastAsia="宋体" w:hAnsi="SimSun" w:cs="宋体"/>
          <w:sz w:val="28"/>
        </w:rPr>
        <w:t>师</w:t>
      </w:r>
      <w:r>
        <w:rPr>
          <w:rFonts w:ascii="宋体" w:eastAsia="宋体" w:cs="宋体"/>
          <w:sz w:val="28"/>
        </w:rPr>
        <w:t>19</w:t>
      </w:r>
      <w:r>
        <w:rPr>
          <w:rFonts w:ascii="宋体" w:eastAsia="宋体" w:hAnsi="MS Mincho" w:cs="宋体"/>
          <w:sz w:val="28"/>
        </w:rPr>
        <w:t>人，以中、青年教</w:t>
      </w:r>
      <w:r>
        <w:rPr>
          <w:rFonts w:ascii="宋体" w:eastAsia="宋体" w:hAnsi="SimSun" w:cs="宋体"/>
          <w:sz w:val="28"/>
        </w:rPr>
        <w:t>师为</w:t>
      </w:r>
      <w:r>
        <w:rPr>
          <w:rFonts w:ascii="宋体" w:eastAsia="宋体" w:hAnsi="MS Mincho" w:cs="宋体"/>
          <w:sz w:val="28"/>
        </w:rPr>
        <w:t>主，年富力</w:t>
      </w:r>
      <w:r>
        <w:rPr>
          <w:rFonts w:ascii="宋体" w:eastAsia="宋体" w:hAnsi="SimSun" w:cs="宋体"/>
          <w:sz w:val="28"/>
        </w:rPr>
        <w:t>强</w:t>
      </w:r>
      <w:r>
        <w:rPr>
          <w:rFonts w:ascii="宋体" w:eastAsia="宋体" w:hAnsi="MS Mincho" w:cs="宋体"/>
          <w:sz w:val="28"/>
        </w:rPr>
        <w:t>、精力充沛、</w:t>
      </w:r>
      <w:r>
        <w:rPr>
          <w:rFonts w:ascii="宋体" w:eastAsia="宋体" w:hAnsi="SimSun" w:cs="宋体"/>
          <w:sz w:val="28"/>
        </w:rPr>
        <w:t>积</w:t>
      </w:r>
      <w:r>
        <w:rPr>
          <w:rFonts w:ascii="宋体" w:eastAsia="宋体" w:hAnsi="MS Mincho" w:cs="宋体"/>
          <w:sz w:val="28"/>
        </w:rPr>
        <w:t>极肯干、</w:t>
      </w:r>
      <w:r>
        <w:rPr>
          <w:rFonts w:ascii="宋体" w:eastAsia="宋体" w:hAnsi="SimSun" w:cs="宋体"/>
          <w:sz w:val="28"/>
        </w:rPr>
        <w:t>责</w:t>
      </w:r>
      <w:r>
        <w:rPr>
          <w:rFonts w:ascii="宋体" w:eastAsia="宋体" w:hAnsi="MS Mincho" w:cs="宋体"/>
          <w:sz w:val="28"/>
        </w:rPr>
        <w:t>任感</w:t>
      </w:r>
      <w:r>
        <w:rPr>
          <w:rFonts w:ascii="宋体" w:eastAsia="宋体" w:hAnsi="SimSun" w:cs="宋体"/>
          <w:sz w:val="28"/>
        </w:rPr>
        <w:t>强</w:t>
      </w:r>
      <w:r>
        <w:rPr>
          <w:rFonts w:ascii="宋体" w:eastAsia="宋体" w:hAnsi="MS Mincho" w:cs="宋体"/>
          <w:sz w:val="28"/>
        </w:rPr>
        <w:t>。并形成了以班主任</w:t>
      </w:r>
      <w:r>
        <w:rPr>
          <w:rFonts w:ascii="宋体" w:eastAsia="宋体" w:hAnsi="SimSun" w:cs="宋体"/>
          <w:sz w:val="28"/>
        </w:rPr>
        <w:t>为桥</w:t>
      </w:r>
      <w:r>
        <w:rPr>
          <w:rFonts w:ascii="宋体" w:eastAsia="宋体" w:hAnsi="MS Mincho" w:cs="宋体"/>
          <w:sz w:val="28"/>
        </w:rPr>
        <w:t>梁，中、青年</w:t>
      </w:r>
      <w:r>
        <w:rPr>
          <w:rFonts w:ascii="宋体" w:eastAsia="宋体" w:hAnsi="SimSun" w:cs="宋体"/>
          <w:sz w:val="28"/>
        </w:rPr>
        <w:t>结</w:t>
      </w:r>
      <w:r>
        <w:rPr>
          <w:rFonts w:ascii="宋体" w:eastAsia="宋体" w:hAnsi="MS Mincho" w:cs="宋体"/>
          <w:sz w:val="28"/>
        </w:rPr>
        <w:t>合，</w:t>
      </w:r>
      <w:r>
        <w:rPr>
          <w:rFonts w:ascii="宋体" w:eastAsia="宋体" w:hAnsi="SimSun" w:cs="宋体"/>
          <w:sz w:val="28"/>
        </w:rPr>
        <w:t>经验</w:t>
      </w:r>
      <w:r>
        <w:rPr>
          <w:rFonts w:ascii="宋体" w:eastAsia="宋体" w:hAnsi="MS Mincho" w:cs="宋体"/>
          <w:sz w:val="28"/>
        </w:rPr>
        <w:t>、精力、能力、</w:t>
      </w:r>
      <w:r>
        <w:rPr>
          <w:rFonts w:ascii="宋体" w:eastAsia="宋体" w:hAnsi="SimSun" w:cs="宋体"/>
          <w:sz w:val="28"/>
        </w:rPr>
        <w:t>实</w:t>
      </w:r>
      <w:r>
        <w:rPr>
          <w:rFonts w:ascii="宋体" w:eastAsia="宋体" w:hAnsi="MS Mincho" w:cs="宋体"/>
          <w:sz w:val="28"/>
        </w:rPr>
        <w:t>力都达到了</w:t>
      </w:r>
      <w:r>
        <w:rPr>
          <w:rFonts w:ascii="宋体" w:eastAsia="宋体" w:hAnsi="SimSun" w:cs="宋体"/>
          <w:sz w:val="28"/>
        </w:rPr>
        <w:t>较</w:t>
      </w:r>
      <w:r>
        <w:rPr>
          <w:rFonts w:ascii="宋体" w:eastAsia="宋体" w:hAnsi="MS Mincho" w:cs="宋体"/>
          <w:sz w:val="28"/>
        </w:rPr>
        <w:t>高</w:t>
      </w:r>
      <w:r>
        <w:rPr>
          <w:rFonts w:ascii="宋体" w:eastAsia="宋体" w:hAnsi="SimSun" w:cs="宋体"/>
          <w:sz w:val="28"/>
        </w:rPr>
        <w:t>层</w:t>
      </w:r>
      <w:r>
        <w:rPr>
          <w:rFonts w:ascii="宋体" w:eastAsia="宋体" w:hAnsi="MS Mincho" w:cs="宋体"/>
          <w:sz w:val="28"/>
        </w:rPr>
        <w:t>次的教</w:t>
      </w:r>
      <w:r>
        <w:rPr>
          <w:rFonts w:ascii="宋体" w:eastAsia="宋体" w:hAnsi="SimSun" w:cs="宋体"/>
          <w:sz w:val="28"/>
        </w:rPr>
        <w:t>师团队</w:t>
      </w:r>
      <w:r>
        <w:rPr>
          <w:rFonts w:ascii="宋体" w:eastAsia="宋体" w:hAnsi="MS Mincho" w:cs="宋体"/>
          <w:sz w:val="28"/>
        </w:rPr>
        <w:t>。尤其</w:t>
      </w:r>
      <w:r>
        <w:rPr>
          <w:rFonts w:ascii="宋体" w:eastAsia="宋体" w:hAnsi="SimSun" w:cs="宋体"/>
          <w:sz w:val="28"/>
        </w:rPr>
        <w:t>经过调动</w:t>
      </w:r>
      <w:r>
        <w:rPr>
          <w:rFonts w:ascii="宋体" w:eastAsia="宋体" w:hAnsi="MS Mincho" w:cs="宋体"/>
          <w:sz w:val="28"/>
        </w:rPr>
        <w:t>和充</w:t>
      </w:r>
      <w:r>
        <w:rPr>
          <w:rFonts w:ascii="宋体" w:eastAsia="宋体" w:hAnsi="SimSun" w:cs="宋体"/>
          <w:sz w:val="28"/>
        </w:rPr>
        <w:t>实</w:t>
      </w:r>
      <w:r>
        <w:rPr>
          <w:rFonts w:ascii="宋体" w:eastAsia="宋体" w:hAnsi="MS Mincho" w:cs="宋体"/>
          <w:sz w:val="28"/>
        </w:rPr>
        <w:t>，高三教</w:t>
      </w:r>
      <w:r>
        <w:rPr>
          <w:rFonts w:ascii="宋体" w:eastAsia="宋体" w:hAnsi="SimSun" w:cs="宋体"/>
          <w:sz w:val="28"/>
        </w:rPr>
        <w:t>师队</w:t>
      </w:r>
      <w:r>
        <w:rPr>
          <w:rFonts w:ascii="宋体" w:eastAsia="宋体" w:hAnsi="MS Mincho" w:cs="宋体"/>
          <w:sz w:val="28"/>
        </w:rPr>
        <w:t>伍</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，基本上没有跛脚学科。</w:t>
      </w:r>
      <w:r>
        <w:rPr>
          <w:rFonts w:ascii="宋体" w:eastAsia="宋体" w:hAnsi="SimSun" w:cs="宋体"/>
          <w:sz w:val="28"/>
        </w:rPr>
        <w:t>为</w:t>
      </w:r>
      <w:r>
        <w:rPr>
          <w:rFonts w:ascii="宋体" w:eastAsia="宋体" w:hAnsi="MS Mincho" w:cs="宋体"/>
          <w:sz w:val="28"/>
        </w:rPr>
        <w:t>高考的成功，在</w:t>
      </w:r>
      <w:r>
        <w:rPr>
          <w:rFonts w:ascii="宋体" w:eastAsia="宋体" w:hAnsi="SimSun" w:cs="宋体"/>
          <w:sz w:val="28"/>
        </w:rPr>
        <w:t>师资</w:t>
      </w:r>
      <w:r>
        <w:rPr>
          <w:rFonts w:ascii="宋体" w:eastAsia="宋体" w:hAnsi="MS Mincho" w:cs="宋体"/>
          <w:sz w:val="28"/>
        </w:rPr>
        <w:t>上作出了</w:t>
      </w:r>
      <w:r>
        <w:rPr>
          <w:rFonts w:ascii="宋体" w:eastAsia="宋体" w:hAnsi="SimSun" w:cs="宋体"/>
          <w:sz w:val="28"/>
        </w:rPr>
        <w:t>优</w:t>
      </w:r>
      <w:r>
        <w:rPr>
          <w:rFonts w:ascii="宋体" w:eastAsia="宋体" w:hAnsi="MS Mincho" w:cs="宋体"/>
          <w:sz w:val="28"/>
        </w:rPr>
        <w:t>先保</w:t>
      </w:r>
      <w:r>
        <w:rPr>
          <w:rFonts w:ascii="宋体" w:eastAsia="宋体" w:hAnsi="SimSun" w:cs="宋体"/>
          <w:sz w:val="28"/>
        </w:rPr>
        <w:t>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）学生方面：由于老</w:t>
      </w:r>
      <w:r>
        <w:rPr>
          <w:rFonts w:ascii="宋体" w:eastAsia="宋体" w:hAnsi="SimSun" w:cs="宋体"/>
          <w:sz w:val="28"/>
        </w:rPr>
        <w:t>师</w:t>
      </w:r>
      <w:r>
        <w:rPr>
          <w:rFonts w:ascii="宋体" w:eastAsia="宋体" w:hAnsi="MS Mincho" w:cs="宋体"/>
          <w:sz w:val="28"/>
        </w:rPr>
        <w:t>的正确引</w:t>
      </w:r>
      <w:r>
        <w:rPr>
          <w:rFonts w:ascii="宋体" w:eastAsia="宋体" w:hAnsi="SimSun" w:cs="宋体"/>
          <w:sz w:val="28"/>
        </w:rPr>
        <w:t>导</w:t>
      </w:r>
      <w:r>
        <w:rPr>
          <w:rFonts w:ascii="宋体" w:eastAsia="宋体" w:hAnsi="MS Mincho" w:cs="宋体"/>
          <w:sz w:val="28"/>
        </w:rPr>
        <w:t>，本年</w:t>
      </w:r>
      <w:r>
        <w:rPr>
          <w:rFonts w:ascii="宋体" w:eastAsia="宋体" w:hAnsi="SimSun" w:cs="宋体"/>
          <w:sz w:val="28"/>
        </w:rPr>
        <w:t>级绝</w:t>
      </w:r>
      <w:r>
        <w:rPr>
          <w:rFonts w:ascii="宋体" w:eastAsia="宋体" w:hAnsi="MS Mincho" w:cs="宋体"/>
          <w:sz w:val="28"/>
        </w:rPr>
        <w:t>大部分学生从高一入学起就</w:t>
      </w:r>
      <w:r>
        <w:rPr>
          <w:rFonts w:ascii="宋体" w:eastAsia="宋体" w:hAnsi="SimSun" w:cs="宋体"/>
          <w:sz w:val="28"/>
        </w:rPr>
        <w:t>积</w:t>
      </w:r>
      <w:r>
        <w:rPr>
          <w:rFonts w:ascii="宋体" w:eastAsia="宋体" w:hAnsi="MS Mincho" w:cs="宋体"/>
          <w:sz w:val="28"/>
        </w:rPr>
        <w:t>极向上，勤</w:t>
      </w:r>
      <w:r>
        <w:rPr>
          <w:rFonts w:ascii="宋体" w:eastAsia="宋体" w:hAnsi="SimSun" w:cs="宋体"/>
          <w:sz w:val="28"/>
        </w:rPr>
        <w:t>奋</w:t>
      </w:r>
      <w:r>
        <w:rPr>
          <w:rFonts w:ascii="宋体" w:eastAsia="宋体" w:hAnsi="MS Mincho" w:cs="宋体"/>
          <w:sz w:val="28"/>
        </w:rPr>
        <w:t>努力，遵守</w:t>
      </w:r>
      <w:r>
        <w:rPr>
          <w:rFonts w:ascii="宋体" w:eastAsia="宋体" w:hAnsi="SimSun" w:cs="宋体"/>
          <w:sz w:val="28"/>
        </w:rPr>
        <w:t>纪</w:t>
      </w:r>
      <w:r>
        <w:rPr>
          <w:rFonts w:ascii="宋体" w:eastAsia="宋体" w:hAnsi="MS Mincho" w:cs="宋体"/>
          <w:sz w:val="28"/>
        </w:rPr>
        <w:t>律，班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良好，教学秩序井然。通</w:t>
      </w:r>
      <w:r>
        <w:rPr>
          <w:rFonts w:ascii="宋体" w:eastAsia="宋体" w:hAnsi="SimSun" w:cs="宋体"/>
          <w:sz w:val="28"/>
        </w:rPr>
        <w:t>过</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的辛勤工作，学生在思想意志和智能水平上都得到良好的培育和</w:t>
      </w:r>
      <w:r>
        <w:rPr>
          <w:rFonts w:ascii="宋体" w:eastAsia="宋体" w:hAnsi="SimSun" w:cs="宋体"/>
          <w:sz w:val="28"/>
        </w:rPr>
        <w:t>显</w:t>
      </w:r>
      <w:r>
        <w:rPr>
          <w:rFonts w:ascii="宋体" w:eastAsia="宋体" w:hAnsi="MS Mincho" w:cs="宋体"/>
          <w:sz w:val="28"/>
        </w:rPr>
        <w:t>著的提高，具</w:t>
      </w:r>
      <w:r>
        <w:rPr>
          <w:rFonts w:ascii="宋体" w:eastAsia="宋体" w:hAnsi="SimSun" w:cs="宋体"/>
          <w:sz w:val="28"/>
        </w:rPr>
        <w:t>备</w:t>
      </w:r>
      <w:r>
        <w:rPr>
          <w:rFonts w:ascii="宋体" w:eastAsia="宋体" w:hAnsi="MS Mincho" w:cs="宋体"/>
          <w:sz w:val="28"/>
        </w:rPr>
        <w:t>了一定的高三冲刺能力。</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、不利因素</w:t>
      </w:r>
    </w:p>
    <w:p>
      <w:pPr>
        <w:spacing w:before="160" w:beforeAutospacing="0" w:after="160" w:afterAutospacing="0" w:line="360" w:lineRule="auto"/>
        <w:ind w:firstLine="560"/>
        <w:contextualSpacing w:val="0"/>
        <w:jc w:val="both"/>
      </w:pPr>
      <w:r>
        <w:rPr>
          <w:rFonts w:ascii="宋体" w:eastAsia="宋体" w:hAnsi="Cambria Math" w:cs="宋体"/>
          <w:sz w:val="28"/>
        </w:rPr>
        <w:t>①</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方面：大多数骨干教</w:t>
      </w:r>
      <w:r>
        <w:rPr>
          <w:rFonts w:ascii="宋体" w:eastAsia="宋体" w:hAnsi="SimSun" w:cs="宋体"/>
          <w:sz w:val="28"/>
        </w:rPr>
        <w:t>师</w:t>
      </w:r>
      <w:r>
        <w:rPr>
          <w:rFonts w:ascii="宋体" w:eastAsia="宋体" w:hAnsi="MS Mincho" w:cs="宋体"/>
          <w:sz w:val="28"/>
        </w:rPr>
        <w:t>工作量超</w:t>
      </w:r>
      <w:r>
        <w:rPr>
          <w:rFonts w:ascii="宋体" w:eastAsia="宋体" w:hAnsi="SimSun" w:cs="宋体"/>
          <w:sz w:val="28"/>
        </w:rPr>
        <w:t>负</w:t>
      </w:r>
      <w:r>
        <w:rPr>
          <w:rFonts w:ascii="宋体" w:eastAsia="宋体" w:hAnsi="MS Mincho" w:cs="宋体"/>
          <w:sz w:val="28"/>
        </w:rPr>
        <w:t>荷，不少的</w:t>
      </w:r>
      <w:r>
        <w:rPr>
          <w:rFonts w:ascii="宋体" w:eastAsia="宋体" w:hAnsi="SimSun" w:cs="宋体"/>
          <w:sz w:val="28"/>
        </w:rPr>
        <w:t>还</w:t>
      </w:r>
      <w:r>
        <w:rPr>
          <w:rFonts w:ascii="宋体" w:eastAsia="宋体" w:hAnsi="MS Mincho" w:cs="宋体"/>
          <w:sz w:val="28"/>
        </w:rPr>
        <w:t>跨年</w:t>
      </w:r>
      <w:r>
        <w:rPr>
          <w:rFonts w:ascii="宋体" w:eastAsia="宋体" w:hAnsi="SimSun" w:cs="宋体"/>
          <w:sz w:val="28"/>
        </w:rPr>
        <w:t>级</w:t>
      </w:r>
      <w:r>
        <w:rPr>
          <w:rFonts w:ascii="宋体" w:eastAsia="宋体" w:hAnsi="MS Mincho" w:cs="宋体"/>
          <w:sz w:val="28"/>
        </w:rPr>
        <w:t>任</w:t>
      </w:r>
      <w:r>
        <w:rPr>
          <w:rFonts w:ascii="宋体" w:eastAsia="宋体" w:hAnsi="SimSun" w:cs="宋体"/>
          <w:sz w:val="28"/>
        </w:rPr>
        <w:t>课</w:t>
      </w:r>
      <w:r>
        <w:rPr>
          <w:rFonts w:ascii="宋体" w:eastAsia="宋体" w:hAnsi="MS Mincho" w:cs="宋体"/>
          <w:sz w:val="28"/>
        </w:rPr>
        <w:t>，第一次教高三的青年教</w:t>
      </w:r>
      <w:r>
        <w:rPr>
          <w:rFonts w:ascii="宋体" w:eastAsia="宋体" w:hAnsi="SimSun" w:cs="宋体"/>
          <w:sz w:val="28"/>
        </w:rPr>
        <w:t>师</w:t>
      </w:r>
      <w:r>
        <w:rPr>
          <w:rFonts w:ascii="宋体" w:eastAsia="宋体" w:hAnsi="MS Mincho" w:cs="宋体"/>
          <w:sz w:val="28"/>
        </w:rPr>
        <w:t>所占比例</w:t>
      </w:r>
      <w:r>
        <w:rPr>
          <w:rFonts w:ascii="宋体" w:eastAsia="宋体" w:hAnsi="SimSun" w:cs="宋体"/>
          <w:sz w:val="28"/>
        </w:rPr>
        <w:t>约</w:t>
      </w:r>
      <w:r>
        <w:rPr>
          <w:rFonts w:ascii="宋体" w:eastAsia="宋体" w:hAnsi="MS Mincho" w:cs="宋体"/>
          <w:sz w:val="28"/>
        </w:rPr>
        <w:t>四分之一，其</w:t>
      </w:r>
      <w:r>
        <w:rPr>
          <w:rFonts w:ascii="宋体" w:eastAsia="宋体" w:hAnsi="SimSun" w:cs="宋体"/>
          <w:sz w:val="28"/>
        </w:rPr>
        <w:t>毕业</w:t>
      </w:r>
      <w:r>
        <w:rPr>
          <w:rFonts w:ascii="宋体" w:eastAsia="宋体" w:hAnsi="MS Mincho" w:cs="宋体"/>
          <w:sz w:val="28"/>
        </w:rPr>
        <w:t>班教学技能和工作水平</w:t>
      </w:r>
      <w:r>
        <w:rPr>
          <w:rFonts w:ascii="宋体" w:eastAsia="宋体" w:hAnsi="SimSun" w:cs="宋体"/>
          <w:sz w:val="28"/>
        </w:rPr>
        <w:t>还</w:t>
      </w:r>
      <w:r>
        <w:rPr>
          <w:rFonts w:ascii="宋体" w:eastAsia="宋体" w:hAnsi="MS Mincho" w:cs="宋体"/>
          <w:sz w:val="28"/>
        </w:rPr>
        <w:t>有待在</w:t>
      </w:r>
      <w:r>
        <w:rPr>
          <w:rFonts w:ascii="宋体" w:eastAsia="宋体" w:hAnsi="SimSun" w:cs="宋体"/>
          <w:sz w:val="28"/>
        </w:rPr>
        <w:t>实</w:t>
      </w:r>
      <w:r>
        <w:rPr>
          <w:rFonts w:ascii="宋体" w:eastAsia="宋体" w:hAnsi="MS Mincho" w:cs="宋体"/>
          <w:sz w:val="28"/>
        </w:rPr>
        <w:t>践中提高。他</w:t>
      </w:r>
      <w:r>
        <w:rPr>
          <w:rFonts w:ascii="宋体" w:eastAsia="宋体" w:hAnsi="SimSun" w:cs="宋体"/>
          <w:sz w:val="28"/>
        </w:rPr>
        <w:t>们还应</w:t>
      </w:r>
      <w:r>
        <w:rPr>
          <w:rFonts w:ascii="宋体" w:eastAsia="宋体" w:hAnsi="MS Mincho" w:cs="宋体"/>
          <w:sz w:val="28"/>
        </w:rPr>
        <w:t>勤</w:t>
      </w:r>
      <w:r>
        <w:rPr>
          <w:rFonts w:ascii="宋体" w:eastAsia="宋体" w:hAnsi="SimSun" w:cs="宋体"/>
          <w:sz w:val="28"/>
        </w:rPr>
        <w:t>奋</w:t>
      </w:r>
      <w:r>
        <w:rPr>
          <w:rFonts w:ascii="宋体" w:eastAsia="宋体" w:hAnsi="MS Mincho" w:cs="宋体"/>
          <w:sz w:val="28"/>
        </w:rPr>
        <w:t>工作，努力</w:t>
      </w:r>
      <w:r>
        <w:rPr>
          <w:rFonts w:ascii="宋体" w:eastAsia="宋体" w:hAnsi="SimSun" w:cs="宋体"/>
          <w:sz w:val="28"/>
        </w:rPr>
        <w:t>实</w:t>
      </w:r>
      <w:r>
        <w:rPr>
          <w:rFonts w:ascii="宋体" w:eastAsia="宋体" w:hAnsi="MS Mincho" w:cs="宋体"/>
          <w:sz w:val="28"/>
        </w:rPr>
        <w:t>践，一向</w:t>
      </w:r>
      <w:r>
        <w:rPr>
          <w:rFonts w:ascii="宋体" w:eastAsia="宋体" w:hAnsi="SimSun" w:cs="宋体"/>
          <w:sz w:val="28"/>
        </w:rPr>
        <w:t>书</w:t>
      </w:r>
      <w:r>
        <w:rPr>
          <w:rFonts w:ascii="宋体" w:eastAsia="宋体" w:hAnsi="MS Mincho" w:cs="宋体"/>
          <w:sz w:val="28"/>
        </w:rPr>
        <w:t>本学</w:t>
      </w:r>
      <w:r>
        <w:rPr>
          <w:rFonts w:ascii="宋体" w:eastAsia="宋体" w:hAnsi="SimSun" w:cs="宋体"/>
          <w:sz w:val="28"/>
        </w:rPr>
        <w:t>习</w:t>
      </w:r>
      <w:r>
        <w:rPr>
          <w:rFonts w:ascii="宋体" w:eastAsia="宋体" w:hAnsi="MS Mincho" w:cs="宋体"/>
          <w:sz w:val="28"/>
        </w:rPr>
        <w:t>，二向</w:t>
      </w:r>
      <w:r>
        <w:rPr>
          <w:rFonts w:ascii="宋体" w:eastAsia="宋体" w:hAnsi="SimSun" w:cs="宋体"/>
          <w:sz w:val="28"/>
        </w:rPr>
        <w:t>资</w:t>
      </w:r>
      <w:r>
        <w:rPr>
          <w:rFonts w:ascii="宋体" w:eastAsia="宋体" w:hAnsi="MS Mincho" w:cs="宋体"/>
          <w:sz w:val="28"/>
        </w:rPr>
        <w:t>深骨干教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，三向</w:t>
      </w:r>
      <w:r>
        <w:rPr>
          <w:rFonts w:ascii="宋体" w:eastAsia="宋体" w:hAnsi="SimSun" w:cs="宋体"/>
          <w:sz w:val="28"/>
        </w:rPr>
        <w:t>实</w:t>
      </w:r>
      <w:r>
        <w:rPr>
          <w:rFonts w:ascii="宋体" w:eastAsia="宋体" w:hAnsi="MS Mincho" w:cs="宋体"/>
          <w:sz w:val="28"/>
        </w:rPr>
        <w:t>践学</w:t>
      </w:r>
      <w:r>
        <w:rPr>
          <w:rFonts w:ascii="宋体" w:eastAsia="宋体" w:hAnsi="SimSun" w:cs="宋体"/>
          <w:sz w:val="28"/>
        </w:rPr>
        <w:t>习</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hAnsi="Cambria Math" w:cs="宋体"/>
          <w:sz w:val="28"/>
        </w:rPr>
        <w:t>②</w:t>
      </w:r>
      <w:r>
        <w:rPr>
          <w:rFonts w:ascii="宋体" w:eastAsia="宋体" w:hAnsi="MS Mincho" w:cs="宋体"/>
          <w:sz w:val="28"/>
        </w:rPr>
        <w:t>学生方面：部分普通班学生成</w:t>
      </w:r>
      <w:r>
        <w:rPr>
          <w:rFonts w:ascii="宋体" w:eastAsia="宋体" w:hAnsi="SimSun" w:cs="宋体"/>
          <w:sz w:val="28"/>
        </w:rPr>
        <w:t>绩</w:t>
      </w:r>
      <w:r>
        <w:rPr>
          <w:rFonts w:ascii="宋体" w:eastAsia="宋体" w:hAnsi="MS Mincho" w:cs="宋体"/>
          <w:sz w:val="28"/>
        </w:rPr>
        <w:t>提高慢，管理</w:t>
      </w:r>
      <w:r>
        <w:rPr>
          <w:rFonts w:ascii="宋体" w:eastAsia="宋体" w:hAnsi="SimSun" w:cs="宋体"/>
          <w:sz w:val="28"/>
        </w:rPr>
        <w:t>难</w:t>
      </w:r>
      <w:r>
        <w:rPr>
          <w:rFonts w:ascii="宋体" w:eastAsia="宋体" w:hAnsi="MS Mincho" w:cs="宋体"/>
          <w:sz w:val="28"/>
        </w:rPr>
        <w:t>度大。无</w:t>
      </w:r>
      <w:r>
        <w:rPr>
          <w:rFonts w:ascii="宋体" w:eastAsia="宋体" w:hAnsi="SimSun" w:cs="宋体"/>
          <w:sz w:val="28"/>
        </w:rPr>
        <w:t>论</w:t>
      </w:r>
      <w:r>
        <w:rPr>
          <w:rFonts w:ascii="宋体" w:eastAsia="宋体" w:hAnsi="MS Mincho" w:cs="宋体"/>
          <w:sz w:val="28"/>
        </w:rPr>
        <w:t>是在籍生，</w:t>
      </w:r>
      <w:r>
        <w:rPr>
          <w:rFonts w:ascii="宋体" w:eastAsia="宋体" w:hAnsi="SimSun" w:cs="宋体"/>
          <w:sz w:val="28"/>
        </w:rPr>
        <w:t>还</w:t>
      </w:r>
      <w:r>
        <w:rPr>
          <w:rFonts w:ascii="宋体" w:eastAsia="宋体" w:hAnsi="MS Mincho" w:cs="宋体"/>
          <w:sz w:val="28"/>
        </w:rPr>
        <w:t>是借</w:t>
      </w:r>
      <w:r>
        <w:rPr>
          <w:rFonts w:ascii="宋体" w:eastAsia="宋体" w:hAnsi="SimSun" w:cs="宋体"/>
          <w:sz w:val="28"/>
        </w:rPr>
        <w:t>读</w:t>
      </w:r>
      <w:r>
        <w:rPr>
          <w:rFonts w:ascii="宋体" w:eastAsia="宋体" w:hAnsi="MS Mincho" w:cs="宋体"/>
          <w:sz w:val="28"/>
        </w:rPr>
        <w:t>生，仍存在少数学生学</w:t>
      </w:r>
      <w:r>
        <w:rPr>
          <w:rFonts w:ascii="宋体" w:eastAsia="宋体" w:hAnsi="SimSun" w:cs="宋体"/>
          <w:sz w:val="28"/>
        </w:rPr>
        <w:t>习态</w:t>
      </w:r>
      <w:r>
        <w:rPr>
          <w:rFonts w:ascii="宋体" w:eastAsia="宋体" w:hAnsi="MS Mincho" w:cs="宋体"/>
          <w:sz w:val="28"/>
        </w:rPr>
        <w:t>度和自控能力都</w:t>
      </w:r>
      <w:r>
        <w:rPr>
          <w:rFonts w:ascii="宋体" w:eastAsia="宋体" w:hAnsi="SimSun" w:cs="宋体"/>
          <w:sz w:val="28"/>
        </w:rPr>
        <w:t>较</w:t>
      </w:r>
      <w:r>
        <w:rPr>
          <w:rFonts w:ascii="宋体" w:eastAsia="宋体" w:hAnsi="MS Mincho" w:cs="宋体"/>
          <w:sz w:val="28"/>
        </w:rPr>
        <w:t>差的</w:t>
      </w:r>
      <w:r>
        <w:rPr>
          <w:rFonts w:ascii="宋体" w:eastAsia="宋体" w:hAnsi="SimSun" w:cs="宋体"/>
          <w:sz w:val="28"/>
        </w:rPr>
        <w:t>现</w:t>
      </w:r>
      <w:r>
        <w:rPr>
          <w:rFonts w:ascii="宋体" w:eastAsia="宋体" w:hAnsi="MS Mincho" w:cs="宋体"/>
          <w:sz w:val="28"/>
        </w:rPr>
        <w:t>象；部分学生身体、心理、方法、</w:t>
      </w:r>
      <w:r>
        <w:rPr>
          <w:rFonts w:ascii="宋体" w:eastAsia="宋体" w:hAnsi="SimSun" w:cs="宋体"/>
          <w:sz w:val="28"/>
        </w:rPr>
        <w:t>习惯</w:t>
      </w:r>
      <w:r>
        <w:rPr>
          <w:rFonts w:ascii="宋体" w:eastAsia="宋体" w:hAnsi="MS Mincho" w:cs="宋体"/>
          <w:sz w:val="28"/>
        </w:rPr>
        <w:t>等存在</w:t>
      </w:r>
      <w:r>
        <w:rPr>
          <w:rFonts w:ascii="宋体" w:eastAsia="宋体" w:hAnsi="SimSun" w:cs="宋体"/>
          <w:sz w:val="28"/>
        </w:rPr>
        <w:t>问题</w:t>
      </w:r>
      <w:r>
        <w:rPr>
          <w:rFonts w:ascii="宋体" w:eastAsia="宋体" w:hAnsi="MS Mincho" w:cs="宋体"/>
          <w:sz w:val="28"/>
        </w:rPr>
        <w:t>多，需要我</w:t>
      </w:r>
      <w:r>
        <w:rPr>
          <w:rFonts w:ascii="宋体" w:eastAsia="宋体" w:hAnsi="SimSun" w:cs="宋体"/>
          <w:sz w:val="28"/>
        </w:rPr>
        <w:t>们进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加大班</w:t>
      </w:r>
      <w:r>
        <w:rPr>
          <w:rFonts w:ascii="宋体" w:eastAsia="宋体" w:hAnsi="SimSun" w:cs="宋体"/>
          <w:sz w:val="28"/>
        </w:rPr>
        <w:t>级</w:t>
      </w:r>
      <w:r>
        <w:rPr>
          <w:rFonts w:ascii="宋体" w:eastAsia="宋体" w:hAnsi="MS Mincho" w:cs="宋体"/>
          <w:sz w:val="28"/>
        </w:rPr>
        <w:t>和年</w:t>
      </w:r>
      <w:r>
        <w:rPr>
          <w:rFonts w:ascii="宋体" w:eastAsia="宋体" w:hAnsi="SimSun" w:cs="宋体"/>
          <w:sz w:val="28"/>
        </w:rPr>
        <w:t>级</w:t>
      </w:r>
      <w:r>
        <w:rPr>
          <w:rFonts w:ascii="宋体" w:eastAsia="宋体" w:hAnsi="MS Mincho" w:cs="宋体"/>
          <w:sz w:val="28"/>
        </w:rPr>
        <w:t>管理力度。</w:t>
      </w:r>
    </w:p>
    <w:p>
      <w:pPr>
        <w:spacing w:before="160" w:beforeAutospacing="0" w:after="160" w:afterAutospacing="0" w:line="360" w:lineRule="auto"/>
        <w:ind w:firstLine="560"/>
        <w:contextualSpacing w:val="0"/>
        <w:jc w:val="both"/>
      </w:pPr>
      <w:r>
        <w:rPr>
          <w:rFonts w:ascii="宋体" w:eastAsia="宋体" w:hAnsi="Cambria Math" w:cs="宋体"/>
          <w:sz w:val="28"/>
        </w:rPr>
        <w:t>③</w:t>
      </w:r>
      <w:r>
        <w:rPr>
          <w:rFonts w:ascii="宋体" w:eastAsia="宋体" w:hAnsi="MS Mincho" w:cs="宋体"/>
          <w:sz w:val="28"/>
        </w:rPr>
        <w:t>本届教</w:t>
      </w:r>
      <w:r>
        <w:rPr>
          <w:rFonts w:ascii="宋体" w:eastAsia="宋体" w:hAnsi="SimSun" w:cs="宋体"/>
          <w:sz w:val="28"/>
        </w:rPr>
        <w:t>师</w:t>
      </w:r>
      <w:r>
        <w:rPr>
          <w:rFonts w:ascii="宋体" w:eastAsia="宋体" w:hAnsi="MS Mincho" w:cs="宋体"/>
          <w:sz w:val="28"/>
        </w:rPr>
        <w:t>有丰富的指</w:t>
      </w:r>
      <w:r>
        <w:rPr>
          <w:rFonts w:ascii="宋体" w:eastAsia="宋体" w:hAnsi="SimSun" w:cs="宋体"/>
          <w:sz w:val="28"/>
        </w:rPr>
        <w:t>导复习</w:t>
      </w:r>
      <w:r>
        <w:rPr>
          <w:rFonts w:ascii="宋体" w:eastAsia="宋体" w:hAnsi="MS Mincho" w:cs="宋体"/>
          <w:sz w:val="28"/>
        </w:rPr>
        <w:t>迎考的</w:t>
      </w:r>
      <w:r>
        <w:rPr>
          <w:rFonts w:ascii="宋体" w:eastAsia="宋体" w:hAnsi="SimSun" w:cs="宋体"/>
          <w:sz w:val="28"/>
        </w:rPr>
        <w:t>经验</w:t>
      </w:r>
      <w:r>
        <w:rPr>
          <w:rFonts w:ascii="宋体" w:eastAsia="宋体" w:hAnsi="MS Mincho" w:cs="宋体"/>
          <w:sz w:val="28"/>
        </w:rPr>
        <w:t>，但</w:t>
      </w:r>
      <w:r>
        <w:rPr>
          <w:rFonts w:ascii="宋体" w:eastAsia="宋体" w:hAnsi="SimSun" w:cs="宋体"/>
          <w:sz w:val="28"/>
        </w:rPr>
        <w:t>还</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随着教改形</w:t>
      </w:r>
      <w:r>
        <w:rPr>
          <w:rFonts w:ascii="宋体" w:eastAsia="宋体" w:hAnsi="SimSun" w:cs="宋体"/>
          <w:sz w:val="28"/>
        </w:rPr>
        <w:t>势</w:t>
      </w:r>
      <w:r>
        <w:rPr>
          <w:rFonts w:ascii="宋体" w:eastAsia="宋体" w:hAnsi="MS Mincho" w:cs="宋体"/>
          <w:sz w:val="28"/>
        </w:rPr>
        <w:t>的</w:t>
      </w:r>
      <w:r>
        <w:rPr>
          <w:rFonts w:ascii="宋体" w:eastAsia="宋体" w:hAnsi="SimSun" w:cs="宋体"/>
          <w:sz w:val="28"/>
        </w:rPr>
        <w:t>变</w:t>
      </w:r>
      <w:r>
        <w:rPr>
          <w:rFonts w:ascii="宋体" w:eastAsia="宋体" w:hAnsi="MS Mincho" w:cs="宋体"/>
          <w:sz w:val="28"/>
        </w:rPr>
        <w:t>化而</w:t>
      </w:r>
      <w:r>
        <w:rPr>
          <w:rFonts w:ascii="宋体" w:eastAsia="宋体" w:hAnsi="SimSun" w:cs="宋体"/>
          <w:sz w:val="28"/>
        </w:rPr>
        <w:t>变</w:t>
      </w:r>
      <w:r>
        <w:rPr>
          <w:rFonts w:ascii="宋体" w:eastAsia="宋体" w:hAnsi="MS Mincho" w:cs="宋体"/>
          <w:sz w:val="28"/>
        </w:rPr>
        <w:t>通，</w:t>
      </w:r>
      <w:r>
        <w:rPr>
          <w:rFonts w:ascii="宋体" w:eastAsia="宋体" w:hAnsi="SimSun" w:cs="宋体"/>
          <w:sz w:val="28"/>
        </w:rPr>
        <w:t>对</w:t>
      </w:r>
      <w:r>
        <w:rPr>
          <w:rFonts w:ascii="宋体" w:eastAsia="宋体" w:hAnsi="MS Mincho" w:cs="宋体"/>
          <w:sz w:val="28"/>
        </w:rPr>
        <w:t>如何研究高考的改革新</w:t>
      </w:r>
      <w:r>
        <w:rPr>
          <w:rFonts w:ascii="宋体" w:eastAsia="宋体" w:hAnsi="SimSun" w:cs="宋体"/>
          <w:sz w:val="28"/>
        </w:rPr>
        <w:t>动</w:t>
      </w:r>
      <w:r>
        <w:rPr>
          <w:rFonts w:ascii="宋体" w:eastAsia="宋体" w:hAnsi="MS Mincho" w:cs="宋体"/>
          <w:sz w:val="28"/>
        </w:rPr>
        <w:t>向，如何找准新教材与高考之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结</w:t>
      </w:r>
      <w:r>
        <w:rPr>
          <w:rFonts w:ascii="宋体" w:eastAsia="宋体" w:hAnsi="MS Mincho" w:cs="宋体"/>
          <w:sz w:val="28"/>
        </w:rPr>
        <w:t>合点，如何提升学生文。</w:t>
      </w:r>
      <w:r>
        <w:rPr>
          <w:rFonts w:ascii="宋体" w:eastAsia="宋体" w:hAnsi="SimSun" w:cs="宋体"/>
          <w:sz w:val="28"/>
        </w:rPr>
        <w:t>综</w:t>
      </w:r>
      <w:r>
        <w:rPr>
          <w:rFonts w:ascii="宋体" w:eastAsia="宋体" w:hAnsi="MS Mincho" w:cs="宋体"/>
          <w:sz w:val="28"/>
        </w:rPr>
        <w:t>合水平等，都是必</w:t>
      </w:r>
      <w:r>
        <w:rPr>
          <w:rFonts w:ascii="宋体" w:eastAsia="宋体" w:hAnsi="SimSun" w:cs="宋体"/>
          <w:sz w:val="28"/>
        </w:rPr>
        <w:t>须</w:t>
      </w:r>
      <w:r>
        <w:rPr>
          <w:rFonts w:ascii="宋体" w:eastAsia="宋体" w:hAnsi="MS Mincho" w:cs="宋体"/>
          <w:sz w:val="28"/>
        </w:rPr>
        <w:t>解决好的大</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必然</w:t>
      </w:r>
      <w:r>
        <w:rPr>
          <w:rFonts w:ascii="宋体" w:eastAsia="宋体" w:hAnsi="SimSun" w:cs="宋体"/>
          <w:sz w:val="28"/>
        </w:rPr>
        <w:t>给</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指</w:t>
      </w:r>
      <w:r>
        <w:rPr>
          <w:rFonts w:ascii="宋体" w:eastAsia="宋体" w:hAnsi="SimSun" w:cs="宋体"/>
          <w:sz w:val="28"/>
        </w:rPr>
        <w:t>导复习带</w:t>
      </w:r>
      <w:r>
        <w:rPr>
          <w:rFonts w:ascii="宋体" w:eastAsia="宋体" w:hAnsi="MS Mincho" w:cs="宋体"/>
          <w:sz w:val="28"/>
        </w:rPr>
        <w:t>来了</w:t>
      </w:r>
      <w:r>
        <w:rPr>
          <w:rFonts w:ascii="宋体" w:eastAsia="宋体" w:hAnsi="SimSun" w:cs="宋体"/>
          <w:sz w:val="28"/>
        </w:rPr>
        <w:t>较</w:t>
      </w:r>
      <w:r>
        <w:rPr>
          <w:rFonts w:ascii="宋体" w:eastAsia="宋体" w:hAnsi="MS Mincho" w:cs="宋体"/>
          <w:sz w:val="28"/>
        </w:rPr>
        <w:t>大困</w:t>
      </w:r>
      <w:r>
        <w:rPr>
          <w:rFonts w:ascii="宋体" w:eastAsia="宋体" w:hAnsi="SimSun" w:cs="宋体"/>
          <w:sz w:val="28"/>
        </w:rPr>
        <w:t>难</w:t>
      </w:r>
      <w:r>
        <w:rPr>
          <w:rFonts w:ascii="宋体" w:eastAsia="宋体" w:hAnsi="MS Mincho" w:cs="宋体"/>
          <w:sz w:val="28"/>
        </w:rPr>
        <w:t>和</w:t>
      </w:r>
      <w:r>
        <w:rPr>
          <w:rFonts w:ascii="宋体" w:eastAsia="宋体" w:hAnsi="SimSun" w:cs="宋体"/>
          <w:sz w:val="28"/>
        </w:rPr>
        <w:t>压</w:t>
      </w:r>
      <w:r>
        <w:rPr>
          <w:rFonts w:ascii="宋体" w:eastAsia="宋体" w:hAnsi="MS Mincho" w:cs="宋体"/>
          <w:sz w:val="28"/>
        </w:rPr>
        <w:t>力。</w:t>
      </w:r>
    </w:p>
    <w:p>
      <w:pPr>
        <w:spacing w:before="160" w:beforeAutospacing="0" w:after="160" w:afterAutospacing="0" w:line="360" w:lineRule="auto"/>
        <w:ind w:firstLine="560"/>
        <w:contextualSpacing w:val="0"/>
        <w:jc w:val="both"/>
      </w:pPr>
      <w:r>
        <w:rPr>
          <w:rFonts w:ascii="宋体" w:eastAsia="宋体" w:hAnsi="MS Mincho" w:cs="宋体"/>
          <w:b/>
          <w:bCs/>
          <w:sz w:val="28"/>
        </w:rPr>
        <w:t>二、工作措施及成效</w:t>
      </w:r>
    </w:p>
    <w:p>
      <w:pPr>
        <w:spacing w:before="160" w:beforeAutospacing="0" w:after="160" w:afterAutospacing="0" w:line="360" w:lineRule="auto"/>
        <w:ind w:firstLine="560"/>
        <w:contextualSpacing w:val="0"/>
        <w:jc w:val="both"/>
      </w:pPr>
      <w:r>
        <w:rPr>
          <w:rFonts w:ascii="宋体" w:eastAsia="宋体" w:hAnsi="MS Mincho" w:cs="宋体"/>
          <w:sz w:val="28"/>
        </w:rPr>
        <w:t>形</w:t>
      </w:r>
      <w:r>
        <w:rPr>
          <w:rFonts w:ascii="宋体" w:eastAsia="宋体" w:hAnsi="SimSun" w:cs="宋体"/>
          <w:sz w:val="28"/>
        </w:rPr>
        <w:t>势严</w:t>
      </w:r>
      <w:r>
        <w:rPr>
          <w:rFonts w:ascii="宋体" w:eastAsia="宋体" w:hAnsi="MS Mincho" w:cs="宋体"/>
          <w:sz w:val="28"/>
        </w:rPr>
        <w:t>峻、任</w:t>
      </w:r>
      <w:r>
        <w:rPr>
          <w:rFonts w:ascii="宋体" w:eastAsia="宋体" w:hAnsi="SimSun" w:cs="宋体"/>
          <w:sz w:val="28"/>
        </w:rPr>
        <w:t>务艰</w:t>
      </w:r>
      <w:r>
        <w:rPr>
          <w:rFonts w:ascii="宋体" w:eastAsia="宋体" w:hAnsi="MS Mincho" w:cs="宋体"/>
          <w:sz w:val="28"/>
        </w:rPr>
        <w:t>巨，</w:t>
      </w:r>
      <w:r>
        <w:rPr>
          <w:rFonts w:ascii="宋体" w:eastAsia="宋体" w:hAnsi="SimSun" w:cs="宋体"/>
          <w:sz w:val="28"/>
        </w:rPr>
        <w:t>责</w:t>
      </w:r>
      <w:r>
        <w:rPr>
          <w:rFonts w:ascii="宋体" w:eastAsia="宋体" w:hAnsi="MS Mincho" w:cs="宋体"/>
          <w:sz w:val="28"/>
        </w:rPr>
        <w:t>任重大是本届</w:t>
      </w:r>
      <w:r>
        <w:rPr>
          <w:rFonts w:ascii="宋体" w:eastAsia="宋体" w:hAnsi="SimSun" w:cs="宋体"/>
          <w:sz w:val="28"/>
        </w:rPr>
        <w:t>毕业</w:t>
      </w:r>
      <w:r>
        <w:rPr>
          <w:rFonts w:ascii="宋体" w:eastAsia="宋体" w:hAnsi="MS Mincho" w:cs="宋体"/>
          <w:sz w:val="28"/>
        </w:rPr>
        <w:t>班工作的特点，我</w:t>
      </w:r>
      <w:r>
        <w:rPr>
          <w:rFonts w:ascii="宋体" w:eastAsia="宋体" w:hAnsi="SimSun" w:cs="宋体"/>
          <w:sz w:val="28"/>
        </w:rPr>
        <w:t>们</w:t>
      </w:r>
      <w:r>
        <w:rPr>
          <w:rFonts w:ascii="宋体" w:eastAsia="宋体" w:hAnsi="MS Mincho" w:cs="宋体"/>
          <w:sz w:val="28"/>
        </w:rPr>
        <w:t>已</w:t>
      </w:r>
      <w:r>
        <w:rPr>
          <w:rFonts w:ascii="宋体" w:eastAsia="宋体" w:hAnsi="SimSun" w:cs="宋体"/>
          <w:sz w:val="28"/>
        </w:rPr>
        <w:t>经</w:t>
      </w:r>
      <w:r>
        <w:rPr>
          <w:rFonts w:ascii="宋体" w:eastAsia="宋体" w:hAnsi="MS Mincho" w:cs="宋体"/>
          <w:sz w:val="28"/>
        </w:rPr>
        <w:t>从构建</w:t>
      </w:r>
      <w:r>
        <w:rPr>
          <w:rFonts w:ascii="宋体" w:eastAsia="宋体" w:cs="宋体"/>
          <w:sz w:val="28"/>
        </w:rPr>
        <w:t>“</w:t>
      </w:r>
      <w:r>
        <w:rPr>
          <w:rFonts w:ascii="宋体" w:eastAsia="宋体" w:hAnsi="SimSun" w:cs="宋体"/>
          <w:sz w:val="28"/>
        </w:rPr>
        <w:t>规</w:t>
      </w:r>
      <w:r>
        <w:rPr>
          <w:rFonts w:ascii="宋体" w:eastAsia="宋体" w:hAnsi="MS Mincho" w:cs="宋体"/>
          <w:sz w:val="28"/>
        </w:rPr>
        <w:t>范</w:t>
      </w:r>
      <w:r>
        <w:rPr>
          <w:rFonts w:ascii="宋体" w:eastAsia="宋体" w:cs="宋体"/>
          <w:sz w:val="28"/>
        </w:rPr>
        <w:t>——</w:t>
      </w:r>
      <w:r>
        <w:rPr>
          <w:rFonts w:ascii="宋体" w:eastAsia="宋体" w:hAnsi="SimSun" w:cs="宋体"/>
          <w:sz w:val="28"/>
        </w:rPr>
        <w:t>创</w:t>
      </w:r>
      <w:r>
        <w:rPr>
          <w:rFonts w:ascii="宋体" w:eastAsia="宋体" w:hAnsi="MS Mincho" w:cs="宋体"/>
          <w:sz w:val="28"/>
        </w:rPr>
        <w:t>新</w:t>
      </w:r>
      <w:r>
        <w:rPr>
          <w:rFonts w:ascii="宋体" w:eastAsia="宋体" w:cs="宋体"/>
          <w:sz w:val="28"/>
        </w:rPr>
        <w:t>”</w:t>
      </w:r>
      <w:r>
        <w:rPr>
          <w:rFonts w:ascii="宋体" w:eastAsia="宋体" w:hAnsi="MS Mincho" w:cs="宋体"/>
          <w:sz w:val="28"/>
        </w:rPr>
        <w:t>教育教学体系的思路出</w:t>
      </w:r>
      <w:r>
        <w:rPr>
          <w:rFonts w:ascii="宋体" w:eastAsia="宋体" w:hAnsi="SimSun" w:cs="宋体"/>
          <w:sz w:val="28"/>
        </w:rPr>
        <w:t>发</w:t>
      </w:r>
      <w:r>
        <w:rPr>
          <w:rFonts w:ascii="宋体" w:eastAsia="宋体" w:hAnsi="MS Mincho" w:cs="宋体"/>
          <w:sz w:val="28"/>
        </w:rPr>
        <w:t>，抓住以下要点：</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、加</w:t>
      </w:r>
      <w:r>
        <w:rPr>
          <w:rFonts w:ascii="宋体" w:eastAsia="宋体" w:hAnsi="SimSun" w:cs="宋体"/>
          <w:sz w:val="28"/>
        </w:rPr>
        <w:t>强毕业</w:t>
      </w:r>
      <w:r>
        <w:rPr>
          <w:rFonts w:ascii="宋体" w:eastAsia="宋体" w:hAnsi="MS Mincho" w:cs="宋体"/>
          <w:sz w:val="28"/>
        </w:rPr>
        <w:t>班工作</w:t>
      </w:r>
      <w:r>
        <w:rPr>
          <w:rFonts w:ascii="宋体" w:eastAsia="宋体" w:hAnsi="SimSun" w:cs="宋体"/>
          <w:sz w:val="28"/>
        </w:rPr>
        <w:t>领导</w:t>
      </w:r>
    </w:p>
    <w:p>
      <w:pPr>
        <w:spacing w:before="160" w:beforeAutospacing="0" w:after="160" w:afterAutospacing="0" w:line="360" w:lineRule="auto"/>
        <w:ind w:firstLine="560"/>
        <w:contextualSpacing w:val="0"/>
        <w:jc w:val="both"/>
      </w:pPr>
      <w:r>
        <w:rPr>
          <w:rFonts w:ascii="宋体" w:eastAsia="宋体" w:hAnsi="MS Mincho" w:cs="宋体"/>
          <w:sz w:val="28"/>
        </w:rPr>
        <w:t>学校成立了以一把手</w:t>
      </w:r>
      <w:r>
        <w:rPr>
          <w:rFonts w:ascii="宋体" w:eastAsia="宋体" w:hAnsi="SimSun" w:cs="宋体"/>
          <w:sz w:val="28"/>
        </w:rPr>
        <w:t>为</w:t>
      </w:r>
      <w:r>
        <w:rPr>
          <w:rFonts w:ascii="宋体" w:eastAsia="宋体" w:hAnsi="MS Mincho" w:cs="宋体"/>
          <w:sz w:val="28"/>
        </w:rPr>
        <w:t>首的</w:t>
      </w:r>
      <w:r>
        <w:rPr>
          <w:rFonts w:ascii="宋体" w:eastAsia="宋体" w:hAnsi="SimSun" w:cs="宋体"/>
          <w:sz w:val="28"/>
        </w:rPr>
        <w:t>毕业</w:t>
      </w:r>
      <w:r>
        <w:rPr>
          <w:rFonts w:ascii="宋体" w:eastAsia="宋体" w:hAnsi="MS Mincho" w:cs="宋体"/>
          <w:sz w:val="28"/>
        </w:rPr>
        <w:t>班</w:t>
      </w:r>
      <w:r>
        <w:rPr>
          <w:rFonts w:ascii="宋体" w:eastAsia="宋体" w:hAnsi="SimSun" w:cs="宋体"/>
          <w:sz w:val="28"/>
        </w:rPr>
        <w:t>领导</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，定期</w:t>
      </w:r>
      <w:r>
        <w:rPr>
          <w:rFonts w:ascii="宋体" w:eastAsia="宋体" w:hAnsi="SimSun" w:cs="宋体"/>
          <w:sz w:val="28"/>
        </w:rPr>
        <w:t>讨论</w:t>
      </w:r>
      <w:r>
        <w:rPr>
          <w:rFonts w:ascii="宋体" w:eastAsia="宋体" w:hAnsi="MS Mincho" w:cs="宋体"/>
          <w:sz w:val="28"/>
        </w:rPr>
        <w:t>和研究</w:t>
      </w:r>
      <w:r>
        <w:rPr>
          <w:rFonts w:ascii="宋体" w:eastAsia="宋体" w:hAnsi="SimSun" w:cs="宋体"/>
          <w:sz w:val="28"/>
        </w:rPr>
        <w:t>毕业</w:t>
      </w:r>
      <w:r>
        <w:rPr>
          <w:rFonts w:ascii="宋体" w:eastAsia="宋体" w:hAnsi="MS Mincho" w:cs="宋体"/>
          <w:sz w:val="28"/>
        </w:rPr>
        <w:t>班工作，充分</w:t>
      </w:r>
      <w:r>
        <w:rPr>
          <w:rFonts w:ascii="宋体" w:eastAsia="宋体" w:hAnsi="SimSun" w:cs="宋体"/>
          <w:sz w:val="28"/>
        </w:rPr>
        <w:t>调动</w:t>
      </w:r>
      <w:r>
        <w:rPr>
          <w:rFonts w:ascii="宋体" w:eastAsia="宋体" w:hAnsi="MS Mincho" w:cs="宋体"/>
          <w:sz w:val="28"/>
        </w:rPr>
        <w:t>教</w:t>
      </w:r>
      <w:r>
        <w:rPr>
          <w:rFonts w:ascii="宋体" w:eastAsia="宋体" w:hAnsi="SimSun" w:cs="宋体"/>
          <w:sz w:val="28"/>
        </w:rPr>
        <w:t>师积</w:t>
      </w:r>
      <w:r>
        <w:rPr>
          <w:rFonts w:ascii="宋体" w:eastAsia="宋体" w:hAnsi="MS Mincho" w:cs="宋体"/>
          <w:sz w:val="28"/>
        </w:rPr>
        <w:t>极性，搞好教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团结协</w:t>
      </w:r>
      <w:r>
        <w:rPr>
          <w:rFonts w:ascii="宋体" w:eastAsia="宋体" w:hAnsi="MS Mincho" w:cs="宋体"/>
          <w:sz w:val="28"/>
        </w:rPr>
        <w:t>作，不断增</w:t>
      </w:r>
      <w:r>
        <w:rPr>
          <w:rFonts w:ascii="宋体" w:eastAsia="宋体" w:hAnsi="SimSun" w:cs="宋体"/>
          <w:sz w:val="28"/>
        </w:rPr>
        <w:t>强</w:t>
      </w:r>
      <w:r>
        <w:rPr>
          <w:rFonts w:ascii="宋体" w:eastAsia="宋体" w:hAnsi="MS Mincho" w:cs="宋体"/>
          <w:sz w:val="28"/>
        </w:rPr>
        <w:t>年</w:t>
      </w:r>
      <w:r>
        <w:rPr>
          <w:rFonts w:ascii="宋体" w:eastAsia="宋体" w:hAnsi="SimSun" w:cs="宋体"/>
          <w:sz w:val="28"/>
        </w:rPr>
        <w:t>级组</w:t>
      </w:r>
      <w:r>
        <w:rPr>
          <w:rFonts w:ascii="宋体" w:eastAsia="宋体" w:hAnsi="MS Mincho" w:cs="宋体"/>
          <w:sz w:val="28"/>
        </w:rPr>
        <w:t>的凝聚力和</w:t>
      </w:r>
      <w:r>
        <w:rPr>
          <w:rFonts w:ascii="宋体" w:eastAsia="宋体" w:hAnsi="SimSun" w:cs="宋体"/>
          <w:sz w:val="28"/>
        </w:rPr>
        <w:t>战</w:t>
      </w:r>
      <w:r>
        <w:rPr>
          <w:rFonts w:ascii="宋体" w:eastAsia="宋体" w:hAnsi="MS Mincho" w:cs="宋体"/>
          <w:sz w:val="28"/>
        </w:rPr>
        <w:t>斗力。面</w:t>
      </w:r>
      <w:r>
        <w:rPr>
          <w:rFonts w:ascii="宋体" w:eastAsia="宋体" w:hAnsi="SimSun" w:cs="宋体"/>
          <w:sz w:val="28"/>
        </w:rPr>
        <w:t>对</w:t>
      </w:r>
      <w:r>
        <w:rPr>
          <w:rFonts w:ascii="宋体" w:eastAsia="宋体" w:hAnsi="MS Mincho" w:cs="宋体"/>
          <w:sz w:val="28"/>
        </w:rPr>
        <w:t>新形</w:t>
      </w:r>
      <w:r>
        <w:rPr>
          <w:rFonts w:ascii="宋体" w:eastAsia="宋体" w:hAnsi="SimSun" w:cs="宋体"/>
          <w:sz w:val="28"/>
        </w:rPr>
        <w:t>势</w:t>
      </w:r>
      <w:r>
        <w:rPr>
          <w:rFonts w:ascii="宋体" w:eastAsia="宋体" w:hAnsi="MS Mincho" w:cs="宋体"/>
          <w:sz w:val="28"/>
        </w:rPr>
        <w:t>，新</w:t>
      </w:r>
      <w:r>
        <w:rPr>
          <w:rFonts w:ascii="宋体" w:eastAsia="宋体" w:hAnsi="SimSun" w:cs="宋体"/>
          <w:sz w:val="28"/>
        </w:rPr>
        <w:t>问题</w:t>
      </w:r>
      <w:r>
        <w:rPr>
          <w:rFonts w:ascii="宋体" w:eastAsia="宋体" w:hAnsi="MS Mincho" w:cs="宋体"/>
          <w:sz w:val="28"/>
        </w:rPr>
        <w:t>，新困</w:t>
      </w:r>
      <w:r>
        <w:rPr>
          <w:rFonts w:ascii="宋体" w:eastAsia="宋体" w:hAnsi="SimSun" w:cs="宋体"/>
          <w:sz w:val="28"/>
        </w:rPr>
        <w:t>难</w:t>
      </w:r>
      <w:r>
        <w:rPr>
          <w:rFonts w:ascii="宋体" w:eastAsia="宋体" w:hAnsi="MS Mincho" w:cs="宋体"/>
          <w:sz w:val="28"/>
        </w:rPr>
        <w:t>，学校</w:t>
      </w:r>
      <w:r>
        <w:rPr>
          <w:rFonts w:ascii="宋体" w:eastAsia="宋体" w:hAnsi="SimSun" w:cs="宋体"/>
          <w:sz w:val="28"/>
        </w:rPr>
        <w:t>积</w:t>
      </w:r>
      <w:r>
        <w:rPr>
          <w:rFonts w:ascii="宋体" w:eastAsia="宋体" w:hAnsi="MS Mincho" w:cs="宋体"/>
          <w:sz w:val="28"/>
        </w:rPr>
        <w:t>极做决策，从精神上，物</w:t>
      </w:r>
      <w:r>
        <w:rPr>
          <w:rFonts w:ascii="宋体" w:eastAsia="宋体" w:hAnsi="SimSun" w:cs="宋体"/>
          <w:sz w:val="28"/>
        </w:rPr>
        <w:t>质</w:t>
      </w:r>
      <w:r>
        <w:rPr>
          <w:rFonts w:ascii="宋体" w:eastAsia="宋体" w:hAnsi="MS Mincho" w:cs="宋体"/>
          <w:sz w:val="28"/>
        </w:rPr>
        <w:t>上</w:t>
      </w:r>
      <w:r>
        <w:rPr>
          <w:rFonts w:ascii="宋体" w:eastAsia="宋体" w:hAnsi="SimSun" w:cs="宋体"/>
          <w:sz w:val="28"/>
        </w:rPr>
        <w:t>给</w:t>
      </w:r>
      <w:r>
        <w:rPr>
          <w:rFonts w:ascii="宋体" w:eastAsia="宋体" w:hAnsi="MS Mincho" w:cs="宋体"/>
          <w:sz w:val="28"/>
        </w:rPr>
        <w:t>予</w:t>
      </w:r>
      <w:r>
        <w:rPr>
          <w:rFonts w:ascii="宋体" w:eastAsia="宋体" w:hAnsi="SimSun" w:cs="宋体"/>
          <w:sz w:val="28"/>
        </w:rPr>
        <w:t>倾</w:t>
      </w:r>
      <w:r>
        <w:rPr>
          <w:rFonts w:ascii="宋体" w:eastAsia="宋体" w:hAnsi="MS Mincho" w:cs="宋体"/>
          <w:sz w:val="28"/>
        </w:rPr>
        <w:t>斜，</w:t>
      </w:r>
      <w:r>
        <w:rPr>
          <w:rFonts w:ascii="宋体" w:eastAsia="宋体" w:hAnsi="SimSun" w:cs="宋体"/>
          <w:sz w:val="28"/>
        </w:rPr>
        <w:t>关</w:t>
      </w:r>
      <w:r>
        <w:rPr>
          <w:rFonts w:ascii="宋体" w:eastAsia="宋体" w:hAnsi="MS Mincho" w:cs="宋体"/>
          <w:sz w:val="28"/>
        </w:rPr>
        <w:t>心教</w:t>
      </w:r>
      <w:r>
        <w:rPr>
          <w:rFonts w:ascii="宋体" w:eastAsia="宋体" w:hAnsi="SimSun" w:cs="宋体"/>
          <w:sz w:val="28"/>
        </w:rPr>
        <w:t>师</w:t>
      </w:r>
      <w:r>
        <w:rPr>
          <w:rFonts w:ascii="宋体" w:eastAsia="宋体" w:hAnsi="MS Mincho" w:cs="宋体"/>
          <w:sz w:val="28"/>
        </w:rPr>
        <w:t>疾苦，尽可能帮助解决教</w:t>
      </w:r>
      <w:r>
        <w:rPr>
          <w:rFonts w:ascii="宋体" w:eastAsia="宋体" w:hAnsi="SimSun" w:cs="宋体"/>
          <w:sz w:val="28"/>
        </w:rPr>
        <w:t>师们</w:t>
      </w:r>
      <w:r>
        <w:rPr>
          <w:rFonts w:ascii="宋体" w:eastAsia="宋体" w:hAnsi="MS Mincho" w:cs="宋体"/>
          <w:sz w:val="28"/>
        </w:rPr>
        <w:t>的一些</w:t>
      </w:r>
      <w:r>
        <w:rPr>
          <w:rFonts w:ascii="宋体" w:eastAsia="宋体" w:hAnsi="SimSun" w:cs="宋体"/>
          <w:sz w:val="28"/>
        </w:rPr>
        <w:t>实际问题</w:t>
      </w:r>
      <w:r>
        <w:rPr>
          <w:rFonts w:ascii="宋体" w:eastAsia="宋体" w:hAnsi="MS Mincho" w:cs="宋体"/>
          <w:sz w:val="28"/>
        </w:rPr>
        <w:t>，充分</w:t>
      </w:r>
      <w:r>
        <w:rPr>
          <w:rFonts w:ascii="宋体" w:eastAsia="宋体" w:hAnsi="SimSun" w:cs="宋体"/>
          <w:sz w:val="28"/>
        </w:rPr>
        <w:t>调动</w:t>
      </w:r>
      <w:r>
        <w:rPr>
          <w:rFonts w:ascii="宋体" w:eastAsia="宋体" w:hAnsi="MS Mincho" w:cs="宋体"/>
          <w:sz w:val="28"/>
        </w:rPr>
        <w:t>了教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极性，使他</w:t>
      </w:r>
      <w:r>
        <w:rPr>
          <w:rFonts w:ascii="宋体" w:eastAsia="宋体" w:hAnsi="SimSun" w:cs="宋体"/>
          <w:sz w:val="28"/>
        </w:rPr>
        <w:t>们</w:t>
      </w:r>
      <w:r>
        <w:rPr>
          <w:rFonts w:ascii="宋体" w:eastAsia="宋体" w:hAnsi="MS Mincho" w:cs="宋体"/>
          <w:sz w:val="28"/>
        </w:rPr>
        <w:t>做到人到位，心到位，精力到位。</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、思想工作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hAnsi="MS Mincho" w:cs="宋体"/>
          <w:sz w:val="28"/>
        </w:rPr>
        <w:t>（</w:t>
      </w:r>
      <w:r>
        <w:rPr>
          <w:rFonts w:ascii="宋体" w:eastAsia="宋体" w:cs="宋体"/>
          <w:sz w:val="28"/>
        </w:rPr>
        <w:t>1</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立良好的班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：良好的班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是成功的保</w:t>
      </w:r>
      <w:r>
        <w:rPr>
          <w:rFonts w:ascii="宋体" w:eastAsia="宋体" w:hAnsi="SimSun" w:cs="宋体"/>
          <w:sz w:val="28"/>
        </w:rPr>
        <w:t>证</w:t>
      </w:r>
      <w:r>
        <w:rPr>
          <w:rFonts w:ascii="宋体" w:eastAsia="宋体" w:hAnsi="MS Mincho" w:cs="宋体"/>
          <w:sz w:val="28"/>
        </w:rPr>
        <w:t>，全体教</w:t>
      </w:r>
      <w:r>
        <w:rPr>
          <w:rFonts w:ascii="宋体" w:eastAsia="宋体" w:hAnsi="SimSun" w:cs="宋体"/>
          <w:sz w:val="28"/>
        </w:rPr>
        <w:t>师</w:t>
      </w:r>
      <w:r>
        <w:rPr>
          <w:rFonts w:ascii="宋体" w:eastAsia="宋体" w:hAnsi="MS Mincho" w:cs="宋体"/>
          <w:sz w:val="28"/>
        </w:rPr>
        <w:t>都高度重</w:t>
      </w:r>
      <w:r>
        <w:rPr>
          <w:rFonts w:ascii="宋体" w:eastAsia="宋体" w:hAnsi="SimSun" w:cs="宋体"/>
          <w:sz w:val="28"/>
        </w:rPr>
        <w:t>视</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建</w:t>
      </w:r>
      <w:r>
        <w:rPr>
          <w:rFonts w:ascii="宋体" w:eastAsia="宋体" w:hAnsi="SimSun" w:cs="宋体"/>
          <w:sz w:val="28"/>
        </w:rPr>
        <w:t>设</w:t>
      </w:r>
      <w:r>
        <w:rPr>
          <w:rFonts w:ascii="宋体" w:eastAsia="宋体" w:hAnsi="MS Mincho" w:cs="宋体"/>
          <w:sz w:val="28"/>
        </w:rPr>
        <w:t>，加</w:t>
      </w:r>
      <w:r>
        <w:rPr>
          <w:rFonts w:ascii="宋体" w:eastAsia="宋体" w:hAnsi="SimSun" w:cs="宋体"/>
          <w:sz w:val="28"/>
        </w:rPr>
        <w:t>强对</w:t>
      </w:r>
      <w:r>
        <w:rPr>
          <w:rFonts w:ascii="宋体" w:eastAsia="宋体" w:hAnsi="MS Mincho" w:cs="宋体"/>
          <w:sz w:val="28"/>
        </w:rPr>
        <w:t>学生的正确引</w:t>
      </w:r>
      <w:r>
        <w:rPr>
          <w:rFonts w:ascii="宋体" w:eastAsia="宋体" w:hAnsi="SimSun" w:cs="宋体"/>
          <w:sz w:val="28"/>
        </w:rPr>
        <w:t>导</w:t>
      </w:r>
      <w:r>
        <w:rPr>
          <w:rFonts w:ascii="宋体" w:eastAsia="宋体" w:hAnsi="MS Mincho" w:cs="宋体"/>
          <w:sz w:val="28"/>
        </w:rPr>
        <w:t>，充分</w:t>
      </w:r>
      <w:r>
        <w:rPr>
          <w:rFonts w:ascii="宋体" w:eastAsia="宋体" w:hAnsi="SimSun" w:cs="宋体"/>
          <w:sz w:val="28"/>
        </w:rPr>
        <w:t>发挥</w:t>
      </w:r>
      <w:r>
        <w:rPr>
          <w:rFonts w:ascii="宋体" w:eastAsia="宋体" w:hAnsi="MS Mincho" w:cs="宋体"/>
          <w:sz w:val="28"/>
        </w:rPr>
        <w:t>学生干部和</w:t>
      </w:r>
      <w:r>
        <w:rPr>
          <w:rFonts w:ascii="宋体" w:eastAsia="宋体" w:hAnsi="SimSun" w:cs="宋体"/>
          <w:sz w:val="28"/>
        </w:rPr>
        <w:t>优</w:t>
      </w:r>
      <w:r>
        <w:rPr>
          <w:rFonts w:ascii="宋体" w:eastAsia="宋体" w:hAnsi="MS Mincho" w:cs="宋体"/>
          <w:sz w:val="28"/>
        </w:rPr>
        <w:t>秀学生的</w:t>
      </w:r>
      <w:r>
        <w:rPr>
          <w:rFonts w:ascii="宋体" w:eastAsia="宋体" w:hAnsi="SimSun" w:cs="宋体"/>
          <w:sz w:val="28"/>
        </w:rPr>
        <w:t>带头</w:t>
      </w:r>
      <w:r>
        <w:rPr>
          <w:rFonts w:ascii="宋体" w:eastAsia="宋体" w:hAnsi="MS Mincho" w:cs="宋体"/>
          <w:sz w:val="28"/>
        </w:rPr>
        <w:t>、榜</w:t>
      </w:r>
      <w:r>
        <w:rPr>
          <w:rFonts w:ascii="宋体" w:eastAsia="宋体" w:hAnsi="SimSun" w:cs="宋体"/>
          <w:sz w:val="28"/>
        </w:rPr>
        <w:t>样</w:t>
      </w:r>
      <w:r>
        <w:rPr>
          <w:rFonts w:ascii="宋体" w:eastAsia="宋体" w:hAnsi="MS Mincho" w:cs="宋体"/>
          <w:sz w:val="28"/>
        </w:rPr>
        <w:t>作用，要求做到</w:t>
      </w:r>
      <w:r>
        <w:rPr>
          <w:rFonts w:ascii="宋体" w:eastAsia="宋体" w:hAnsi="SimSun" w:cs="宋体"/>
          <w:sz w:val="28"/>
        </w:rPr>
        <w:t>树</w:t>
      </w:r>
      <w:r>
        <w:rPr>
          <w:rFonts w:ascii="宋体" w:eastAsia="宋体" w:hAnsi="MS Mincho" w:cs="宋体"/>
          <w:sz w:val="28"/>
        </w:rPr>
        <w:t>正气，以</w:t>
      </w:r>
      <w:r>
        <w:rPr>
          <w:rFonts w:ascii="宋体" w:eastAsia="宋体" w:hAnsi="SimSun" w:cs="宋体"/>
          <w:sz w:val="28"/>
        </w:rPr>
        <w:t>讲</w:t>
      </w:r>
      <w:r>
        <w:rPr>
          <w:rFonts w:ascii="宋体" w:eastAsia="宋体" w:hAnsi="MS Mincho" w:cs="宋体"/>
          <w:sz w:val="28"/>
        </w:rPr>
        <w:t>政治、</w:t>
      </w:r>
      <w:r>
        <w:rPr>
          <w:rFonts w:ascii="宋体" w:eastAsia="宋体" w:hAnsi="SimSun" w:cs="宋体"/>
          <w:sz w:val="28"/>
        </w:rPr>
        <w:t>讲纪</w:t>
      </w:r>
      <w:r>
        <w:rPr>
          <w:rFonts w:ascii="宋体" w:eastAsia="宋体" w:hAnsi="MS Mincho" w:cs="宋体"/>
          <w:sz w:val="28"/>
        </w:rPr>
        <w:t>律、</w:t>
      </w:r>
      <w:r>
        <w:rPr>
          <w:rFonts w:ascii="宋体" w:eastAsia="宋体" w:hAnsi="SimSun" w:cs="宋体"/>
          <w:sz w:val="28"/>
        </w:rPr>
        <w:t>讲</w:t>
      </w:r>
      <w:r>
        <w:rPr>
          <w:rFonts w:ascii="宋体" w:eastAsia="宋体" w:hAnsi="MS Mincho" w:cs="宋体"/>
          <w:sz w:val="28"/>
        </w:rPr>
        <w:t>学</w:t>
      </w:r>
      <w:r>
        <w:rPr>
          <w:rFonts w:ascii="宋体" w:eastAsia="宋体" w:hAnsi="SimSun" w:cs="宋体"/>
          <w:sz w:val="28"/>
        </w:rPr>
        <w:t>习为</w:t>
      </w:r>
      <w:r>
        <w:rPr>
          <w:rFonts w:ascii="宋体" w:eastAsia="宋体" w:hAnsi="MS Mincho" w:cs="宋体"/>
          <w:sz w:val="28"/>
        </w:rPr>
        <w:t>德；以</w:t>
      </w:r>
      <w:r>
        <w:rPr>
          <w:rFonts w:ascii="宋体" w:eastAsia="宋体" w:hAnsi="SimSun" w:cs="宋体"/>
          <w:sz w:val="28"/>
        </w:rPr>
        <w:t>关</w:t>
      </w:r>
      <w:r>
        <w:rPr>
          <w:rFonts w:ascii="宋体" w:eastAsia="宋体" w:hAnsi="MS Mincho" w:cs="宋体"/>
          <w:sz w:val="28"/>
        </w:rPr>
        <w:t>心理体、</w:t>
      </w:r>
      <w:r>
        <w:rPr>
          <w:rFonts w:ascii="宋体" w:eastAsia="宋体" w:hAnsi="SimSun" w:cs="宋体"/>
          <w:sz w:val="28"/>
        </w:rPr>
        <w:t>团结</w:t>
      </w:r>
      <w:r>
        <w:rPr>
          <w:rFonts w:ascii="宋体" w:eastAsia="宋体" w:hAnsi="MS Mincho" w:cs="宋体"/>
          <w:sz w:val="28"/>
        </w:rPr>
        <w:t>友</w:t>
      </w:r>
      <w:r>
        <w:rPr>
          <w:rFonts w:ascii="宋体" w:eastAsia="宋体" w:hAnsi="SimSun" w:cs="宋体"/>
          <w:sz w:val="28"/>
        </w:rPr>
        <w:t>爱</w:t>
      </w:r>
      <w:r>
        <w:rPr>
          <w:rFonts w:ascii="宋体" w:eastAsia="宋体" w:hAnsi="MS Mincho" w:cs="宋体"/>
          <w:sz w:val="28"/>
        </w:rPr>
        <w:t>、互帮互助</w:t>
      </w:r>
      <w:r>
        <w:rPr>
          <w:rFonts w:ascii="宋体" w:eastAsia="宋体" w:hAnsi="SimSun" w:cs="宋体"/>
          <w:sz w:val="28"/>
        </w:rPr>
        <w:t>为乐</w:t>
      </w:r>
      <w:r>
        <w:rPr>
          <w:rFonts w:ascii="宋体" w:eastAsia="宋体" w:hAnsi="MS Mincho" w:cs="宋体"/>
          <w:sz w:val="28"/>
        </w:rPr>
        <w:t>；以</w:t>
      </w:r>
      <w:r>
        <w:rPr>
          <w:rFonts w:ascii="宋体" w:eastAsia="宋体" w:hAnsi="SimSun" w:cs="宋体"/>
          <w:sz w:val="28"/>
        </w:rPr>
        <w:t>积</w:t>
      </w:r>
      <w:r>
        <w:rPr>
          <w:rFonts w:ascii="宋体" w:eastAsia="宋体" w:hAnsi="MS Mincho" w:cs="宋体"/>
          <w:sz w:val="28"/>
        </w:rPr>
        <w:t>极向上，勤</w:t>
      </w:r>
      <w:r>
        <w:rPr>
          <w:rFonts w:ascii="宋体" w:eastAsia="宋体" w:hAnsi="SimSun" w:cs="宋体"/>
          <w:sz w:val="28"/>
        </w:rPr>
        <w:t>奋</w:t>
      </w:r>
      <w:r>
        <w:rPr>
          <w:rFonts w:ascii="宋体" w:eastAsia="宋体" w:hAnsi="MS Mincho" w:cs="宋体"/>
          <w:sz w:val="28"/>
        </w:rPr>
        <w:t>努力，成</w:t>
      </w:r>
      <w:r>
        <w:rPr>
          <w:rFonts w:ascii="宋体" w:eastAsia="宋体" w:hAnsi="SimSun" w:cs="宋体"/>
          <w:sz w:val="28"/>
        </w:rPr>
        <w:t>绩优</w:t>
      </w:r>
      <w:r>
        <w:rPr>
          <w:rFonts w:ascii="宋体" w:eastAsia="宋体" w:hAnsi="MS Mincho" w:cs="宋体"/>
          <w:sz w:val="28"/>
        </w:rPr>
        <w:t>良</w:t>
      </w:r>
      <w:r>
        <w:rPr>
          <w:rFonts w:ascii="宋体" w:eastAsia="宋体" w:hAnsi="SimSun" w:cs="宋体"/>
          <w:sz w:val="28"/>
        </w:rPr>
        <w:t>为荣</w:t>
      </w:r>
      <w:r>
        <w:rPr>
          <w:rFonts w:ascii="宋体" w:eastAsia="宋体" w:hAnsi="MS Mincho" w:cs="宋体"/>
          <w:sz w:val="28"/>
        </w:rPr>
        <w:t>。年</w:t>
      </w:r>
      <w:r>
        <w:rPr>
          <w:rFonts w:ascii="宋体" w:eastAsia="宋体" w:hAnsi="SimSun" w:cs="宋体"/>
          <w:sz w:val="28"/>
        </w:rPr>
        <w:t>级显</w:t>
      </w:r>
      <w:r>
        <w:rPr>
          <w:rFonts w:ascii="宋体" w:eastAsia="宋体" w:hAnsi="MS Mincho" w:cs="宋体"/>
          <w:sz w:val="28"/>
        </w:rPr>
        <w:t>得朝气蓬勃。要求做到有理想，能持之以恒的</w:t>
      </w:r>
      <w:r>
        <w:rPr>
          <w:rFonts w:ascii="宋体" w:eastAsia="宋体" w:cs="宋体"/>
          <w:sz w:val="28"/>
        </w:rPr>
        <w:t>.</w:t>
      </w:r>
      <w:r>
        <w:rPr>
          <w:rFonts w:ascii="宋体" w:eastAsia="宋体" w:hAnsi="MS Mincho" w:cs="宋体"/>
          <w:sz w:val="28"/>
        </w:rPr>
        <w:t>努力学</w:t>
      </w:r>
      <w:r>
        <w:rPr>
          <w:rFonts w:ascii="宋体" w:eastAsia="宋体" w:hAnsi="SimSun" w:cs="宋体"/>
          <w:sz w:val="28"/>
        </w:rPr>
        <w:t>习</w:t>
      </w:r>
      <w:r>
        <w:rPr>
          <w:rFonts w:ascii="宋体" w:eastAsia="宋体" w:hAnsi="MS Mincho" w:cs="宋体"/>
          <w:sz w:val="28"/>
        </w:rPr>
        <w:t>；有毅力，能克服困</w:t>
      </w:r>
      <w:r>
        <w:rPr>
          <w:rFonts w:ascii="宋体" w:eastAsia="宋体" w:hAnsi="SimSun" w:cs="宋体"/>
          <w:sz w:val="28"/>
        </w:rPr>
        <w:t>难</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忍不拔的</w:t>
      </w:r>
      <w:r>
        <w:rPr>
          <w:rFonts w:ascii="宋体" w:eastAsia="宋体" w:hAnsi="SimSun" w:cs="宋体"/>
          <w:sz w:val="28"/>
        </w:rPr>
        <w:t>钻</w:t>
      </w:r>
      <w:r>
        <w:rPr>
          <w:rFonts w:ascii="宋体" w:eastAsia="宋体" w:hAnsi="MS Mincho" w:cs="宋体"/>
          <w:sz w:val="28"/>
        </w:rPr>
        <w:t>研知</w:t>
      </w:r>
      <w:r>
        <w:rPr>
          <w:rFonts w:ascii="宋体" w:eastAsia="宋体" w:hAnsi="SimSun" w:cs="宋体"/>
          <w:sz w:val="28"/>
        </w:rPr>
        <w:t>识</w:t>
      </w:r>
      <w:r>
        <w:rPr>
          <w:rFonts w:ascii="宋体" w:eastAsia="宋体" w:hAnsi="MS Mincho" w:cs="宋体"/>
          <w:sz w:val="28"/>
        </w:rPr>
        <w:t>；有方法，能抓</w:t>
      </w:r>
    </w:p>
    <w:p>
      <w:pPr>
        <w:spacing w:before="160" w:beforeAutospacing="0" w:after="160" w:afterAutospacing="0" w:line="360" w:lineRule="auto"/>
        <w:ind w:firstLine="560"/>
        <w:contextualSpacing w:val="0"/>
        <w:jc w:val="both"/>
      </w:pPr>
      <w:r>
        <w:rPr>
          <w:rFonts w:ascii="宋体" w:eastAsia="宋体" w:hAnsi="SimSun" w:cs="宋体"/>
          <w:sz w:val="28"/>
        </w:rPr>
        <w:t>紧时间</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求效率，毫不懈怠地学</w:t>
      </w:r>
      <w:r>
        <w:rPr>
          <w:rFonts w:ascii="宋体" w:eastAsia="宋体" w:hAnsi="SimSun" w:cs="宋体"/>
          <w:sz w:val="28"/>
        </w:rPr>
        <w:t>习</w:t>
      </w:r>
      <w:r>
        <w:rPr>
          <w:rFonts w:ascii="宋体" w:eastAsia="宋体" w:hAnsi="MS Mincho" w:cs="宋体"/>
          <w:sz w:val="28"/>
        </w:rPr>
        <w:t>；有</w:t>
      </w:r>
      <w:r>
        <w:rPr>
          <w:rFonts w:ascii="宋体" w:eastAsia="宋体" w:hAnsi="SimSun" w:cs="宋体"/>
          <w:sz w:val="28"/>
        </w:rPr>
        <w:t>竞</w:t>
      </w:r>
      <w:r>
        <w:rPr>
          <w:rFonts w:ascii="宋体" w:eastAsia="宋体" w:hAnsi="MS Mincho" w:cs="宋体"/>
          <w:sz w:val="28"/>
        </w:rPr>
        <w:t>争，能你追我赶，人人争上游。年</w:t>
      </w:r>
      <w:r>
        <w:rPr>
          <w:rFonts w:ascii="宋体" w:eastAsia="宋体" w:hAnsi="SimSun" w:cs="宋体"/>
          <w:sz w:val="28"/>
        </w:rPr>
        <w:t>级</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欣欣向</w:t>
      </w:r>
      <w:r>
        <w:rPr>
          <w:rFonts w:ascii="宋体" w:eastAsia="宋体" w:hAnsi="SimSun" w:cs="宋体"/>
          <w:sz w:val="28"/>
        </w:rPr>
        <w:t>荣</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）班主任工作：班主任是一个班的</w:t>
      </w:r>
      <w:r>
        <w:rPr>
          <w:rFonts w:ascii="宋体" w:eastAsia="宋体" w:hAnsi="SimSun" w:cs="宋体"/>
          <w:sz w:val="28"/>
        </w:rPr>
        <w:t>领</w:t>
      </w:r>
      <w:r>
        <w:rPr>
          <w:rFonts w:ascii="宋体" w:eastAsia="宋体" w:hAnsi="MS Mincho" w:cs="宋体"/>
          <w:sz w:val="28"/>
        </w:rPr>
        <w:t>路人，他直接</w:t>
      </w:r>
      <w:r>
        <w:rPr>
          <w:rFonts w:ascii="宋体" w:eastAsia="宋体" w:hAnsi="SimSun" w:cs="宋体"/>
          <w:sz w:val="28"/>
        </w:rPr>
        <w:t>关</w:t>
      </w:r>
      <w:r>
        <w:rPr>
          <w:rFonts w:ascii="宋体" w:eastAsia="宋体" w:hAnsi="MS Mincho" w:cs="宋体"/>
          <w:sz w:val="28"/>
        </w:rPr>
        <w:t>系到一个班的班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要求班主任工作做到</w:t>
      </w:r>
      <w:r>
        <w:rPr>
          <w:rFonts w:ascii="宋体" w:eastAsia="宋体" w:cs="宋体"/>
          <w:sz w:val="28"/>
        </w:rPr>
        <w:t>“</w:t>
      </w:r>
      <w:r>
        <w:rPr>
          <w:rFonts w:ascii="宋体" w:eastAsia="宋体" w:hAnsi="MS Mincho" w:cs="宋体"/>
          <w:sz w:val="28"/>
        </w:rPr>
        <w:t>五要</w:t>
      </w:r>
      <w:r>
        <w:rPr>
          <w:rFonts w:ascii="宋体" w:eastAsia="宋体" w:cs="宋体"/>
          <w:sz w:val="28"/>
        </w:rPr>
        <w:t>”</w:t>
      </w:r>
      <w:r>
        <w:rPr>
          <w:rFonts w:ascii="宋体" w:eastAsia="宋体" w:hAnsi="MS Mincho" w:cs="宋体"/>
          <w:sz w:val="28"/>
        </w:rPr>
        <w:t>：班主任要深入一</w:t>
      </w:r>
      <w:r>
        <w:rPr>
          <w:rFonts w:ascii="宋体" w:eastAsia="宋体" w:hAnsi="SimSun" w:cs="宋体"/>
          <w:sz w:val="28"/>
        </w:rPr>
        <w:t>线</w:t>
      </w:r>
      <w:r>
        <w:rPr>
          <w:rFonts w:ascii="宋体" w:eastAsia="宋体" w:hAnsi="MS Mincho" w:cs="宋体"/>
          <w:sz w:val="28"/>
        </w:rPr>
        <w:t>，多</w:t>
      </w:r>
      <w:r>
        <w:rPr>
          <w:rFonts w:ascii="宋体" w:eastAsia="宋体" w:hAnsi="SimSun" w:cs="宋体"/>
          <w:sz w:val="28"/>
        </w:rPr>
        <w:t>调查</w:t>
      </w:r>
      <w:r>
        <w:rPr>
          <w:rFonts w:ascii="宋体" w:eastAsia="宋体" w:hAnsi="MS Mincho" w:cs="宋体"/>
          <w:sz w:val="28"/>
        </w:rPr>
        <w:t>研究，争取有力措施，切</w:t>
      </w:r>
      <w:r>
        <w:rPr>
          <w:rFonts w:ascii="宋体" w:eastAsia="宋体" w:hAnsi="SimSun" w:cs="宋体"/>
          <w:sz w:val="28"/>
        </w:rPr>
        <w:t>实</w:t>
      </w:r>
      <w:r>
        <w:rPr>
          <w:rFonts w:ascii="宋体" w:eastAsia="宋体" w:hAnsi="MS Mincho" w:cs="宋体"/>
          <w:sz w:val="28"/>
        </w:rPr>
        <w:t>搞好班</w:t>
      </w:r>
      <w:r>
        <w:rPr>
          <w:rFonts w:ascii="宋体" w:eastAsia="宋体" w:hAnsi="SimSun" w:cs="宋体"/>
          <w:sz w:val="28"/>
        </w:rPr>
        <w:t>风</w:t>
      </w:r>
      <w:r>
        <w:rPr>
          <w:rFonts w:ascii="宋体" w:eastAsia="宋体" w:hAnsi="MS Mincho" w:cs="宋体"/>
          <w:sz w:val="28"/>
        </w:rPr>
        <w:t>；班主任要善于做学生的思想工作，</w:t>
      </w:r>
      <w:r>
        <w:rPr>
          <w:rFonts w:ascii="宋体" w:eastAsia="宋体" w:hAnsi="SimSun" w:cs="宋体"/>
          <w:sz w:val="28"/>
        </w:rPr>
        <w:t>每</w:t>
      </w:r>
      <w:r>
        <w:rPr>
          <w:rFonts w:ascii="宋体" w:eastAsia="宋体" w:hAnsi="MS Mincho" w:cs="宋体"/>
          <w:sz w:val="28"/>
        </w:rPr>
        <w:t>学期至少找</w:t>
      </w:r>
      <w:r>
        <w:rPr>
          <w:rFonts w:ascii="宋体" w:eastAsia="宋体" w:hAnsi="SimSun" w:cs="宋体"/>
          <w:sz w:val="28"/>
        </w:rPr>
        <w:t>每</w:t>
      </w:r>
      <w:r>
        <w:rPr>
          <w:rFonts w:ascii="宋体" w:eastAsia="宋体" w:hAnsi="MS Mincho" w:cs="宋体"/>
          <w:sz w:val="28"/>
        </w:rPr>
        <w:t>个学生</w:t>
      </w:r>
      <w:r>
        <w:rPr>
          <w:rFonts w:ascii="宋体" w:eastAsia="宋体" w:hAnsi="SimSun" w:cs="宋体"/>
          <w:sz w:val="28"/>
        </w:rPr>
        <w:t>谈话</w:t>
      </w:r>
      <w:r>
        <w:rPr>
          <w:rFonts w:ascii="宋体" w:eastAsia="宋体" w:hAnsi="MS Mincho" w:cs="宋体"/>
          <w:sz w:val="28"/>
        </w:rPr>
        <w:t>一次，</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行鼓励、鞭策和心理疏</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w:t>
      </w:r>
      <w:r>
        <w:rPr>
          <w:rFonts w:ascii="宋体" w:eastAsia="宋体" w:cs="宋体"/>
          <w:sz w:val="28"/>
        </w:rPr>
        <w:t>“</w:t>
      </w:r>
      <w:r>
        <w:rPr>
          <w:rFonts w:ascii="宋体" w:eastAsia="宋体" w:hAnsi="MS Mincho" w:cs="宋体"/>
          <w:sz w:val="28"/>
        </w:rPr>
        <w:t>自知之明</w:t>
      </w:r>
      <w:r>
        <w:rPr>
          <w:rFonts w:ascii="宋体" w:eastAsia="宋体" w:cs="宋体"/>
          <w:sz w:val="28"/>
        </w:rPr>
        <w:t>”</w:t>
      </w:r>
      <w:r>
        <w:rPr>
          <w:rFonts w:ascii="宋体" w:eastAsia="宋体" w:hAnsi="MS Mincho" w:cs="宋体"/>
          <w:sz w:val="28"/>
        </w:rPr>
        <w:t>；班主任要</w:t>
      </w:r>
      <w:r>
        <w:rPr>
          <w:rFonts w:ascii="宋体" w:eastAsia="宋体" w:hAnsi="SimSun" w:cs="宋体"/>
          <w:sz w:val="28"/>
        </w:rPr>
        <w:t>关</w:t>
      </w:r>
      <w:r>
        <w:rPr>
          <w:rFonts w:ascii="宋体" w:eastAsia="宋体" w:hAnsi="MS Mincho" w:cs="宋体"/>
          <w:sz w:val="28"/>
        </w:rPr>
        <w:t>心学生身心健康，切</w:t>
      </w:r>
      <w:r>
        <w:rPr>
          <w:rFonts w:ascii="宋体" w:eastAsia="宋体" w:hAnsi="SimSun" w:cs="宋体"/>
          <w:sz w:val="28"/>
        </w:rPr>
        <w:t>实</w:t>
      </w:r>
      <w:r>
        <w:rPr>
          <w:rFonts w:ascii="宋体" w:eastAsia="宋体" w:hAnsi="MS Mincho" w:cs="宋体"/>
          <w:sz w:val="28"/>
        </w:rPr>
        <w:t>帮助学生解决思想、学</w:t>
      </w:r>
      <w:r>
        <w:rPr>
          <w:rFonts w:ascii="宋体" w:eastAsia="宋体" w:hAnsi="SimSun" w:cs="宋体"/>
          <w:sz w:val="28"/>
        </w:rPr>
        <w:t>习</w:t>
      </w:r>
      <w:r>
        <w:rPr>
          <w:rFonts w:ascii="宋体" w:eastAsia="宋体" w:hAnsi="MS Mincho" w:cs="宋体"/>
          <w:sz w:val="28"/>
        </w:rPr>
        <w:t>和生活的上的困</w:t>
      </w:r>
      <w:r>
        <w:rPr>
          <w:rFonts w:ascii="宋体" w:eastAsia="宋体" w:hAnsi="SimSun" w:cs="宋体"/>
          <w:sz w:val="28"/>
        </w:rPr>
        <w:t>难</w:t>
      </w:r>
      <w:r>
        <w:rPr>
          <w:rFonts w:ascii="宋体" w:eastAsia="宋体" w:hAnsi="MS Mincho" w:cs="宋体"/>
          <w:sz w:val="28"/>
        </w:rPr>
        <w:t>；班主任要适当</w:t>
      </w:r>
      <w:r>
        <w:rPr>
          <w:rFonts w:ascii="宋体" w:eastAsia="宋体" w:hAnsi="SimSun" w:cs="宋体"/>
          <w:sz w:val="28"/>
        </w:rPr>
        <w:t>组织</w:t>
      </w:r>
      <w:r>
        <w:rPr>
          <w:rFonts w:ascii="宋体" w:eastAsia="宋体" w:hAnsi="MS Mincho" w:cs="宋体"/>
          <w:sz w:val="28"/>
        </w:rPr>
        <w:t>主</w:t>
      </w:r>
      <w:r>
        <w:rPr>
          <w:rFonts w:ascii="宋体" w:eastAsia="宋体" w:hAnsi="SimSun" w:cs="宋体"/>
          <w:sz w:val="28"/>
        </w:rPr>
        <w:t>题</w:t>
      </w:r>
      <w:r>
        <w:rPr>
          <w:rFonts w:ascii="宋体" w:eastAsia="宋体" w:hAnsi="MS Mincho" w:cs="宋体"/>
          <w:sz w:val="28"/>
        </w:rPr>
        <w:t>班会；班主任要督促全班同学</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外体育</w:t>
      </w:r>
      <w:r>
        <w:rPr>
          <w:rFonts w:ascii="宋体" w:eastAsia="宋体" w:hAnsi="SimSun" w:cs="宋体"/>
          <w:sz w:val="28"/>
        </w:rPr>
        <w:t>锻炼</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学生的体</w:t>
      </w:r>
      <w:r>
        <w:rPr>
          <w:rFonts w:ascii="宋体" w:eastAsia="宋体" w:hAnsi="SimSun" w:cs="宋体"/>
          <w:sz w:val="28"/>
        </w:rPr>
        <w:t>质</w:t>
      </w:r>
      <w:r>
        <w:rPr>
          <w:rFonts w:ascii="宋体" w:eastAsia="宋体" w:hAnsi="MS Mincho" w:cs="宋体"/>
          <w:sz w:val="28"/>
        </w:rPr>
        <w:t>，消除大</w:t>
      </w:r>
      <w:r>
        <w:rPr>
          <w:rFonts w:ascii="宋体" w:eastAsia="宋体" w:hAnsi="SimSun" w:cs="宋体"/>
          <w:sz w:val="28"/>
        </w:rPr>
        <w:t>脑</w:t>
      </w:r>
      <w:r>
        <w:rPr>
          <w:rFonts w:ascii="宋体" w:eastAsia="宋体" w:hAnsi="MS Mincho" w:cs="宋体"/>
          <w:sz w:val="28"/>
        </w:rPr>
        <w:t>的疲</w:t>
      </w:r>
      <w:r>
        <w:rPr>
          <w:rFonts w:ascii="宋体" w:eastAsia="宋体" w:hAnsi="SimSun" w:cs="宋体"/>
          <w:sz w:val="28"/>
        </w:rPr>
        <w:t>劳</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3</w:t>
      </w:r>
      <w:r>
        <w:rPr>
          <w:rFonts w:ascii="宋体" w:eastAsia="宋体" w:hAnsi="MS Mincho" w:cs="宋体"/>
          <w:sz w:val="28"/>
        </w:rPr>
        <w:t>）科任教</w:t>
      </w:r>
      <w:r>
        <w:rPr>
          <w:rFonts w:ascii="宋体" w:eastAsia="宋体" w:hAnsi="SimSun" w:cs="宋体"/>
          <w:sz w:val="28"/>
        </w:rPr>
        <w:t>师</w:t>
      </w:r>
      <w:r>
        <w:rPr>
          <w:rFonts w:ascii="宋体" w:eastAsia="宋体" w:hAnsi="MS Mincho" w:cs="宋体"/>
          <w:sz w:val="28"/>
        </w:rPr>
        <w:t>配合教育：全体教</w:t>
      </w:r>
      <w:r>
        <w:rPr>
          <w:rFonts w:ascii="宋体" w:eastAsia="宋体" w:hAnsi="SimSun" w:cs="宋体"/>
          <w:sz w:val="28"/>
        </w:rPr>
        <w:t>师</w:t>
      </w:r>
      <w:r>
        <w:rPr>
          <w:rFonts w:ascii="宋体" w:eastAsia="宋体" w:hAnsi="MS Mincho" w:cs="宋体"/>
          <w:sz w:val="28"/>
        </w:rPr>
        <w:t>均是教育工作者，科任教</w:t>
      </w:r>
      <w:r>
        <w:rPr>
          <w:rFonts w:ascii="宋体" w:eastAsia="宋体" w:hAnsi="SimSun" w:cs="宋体"/>
          <w:sz w:val="28"/>
        </w:rPr>
        <w:t>师</w:t>
      </w:r>
      <w:r>
        <w:rPr>
          <w:rFonts w:ascii="宋体" w:eastAsia="宋体" w:hAnsi="MS Mincho" w:cs="宋体"/>
          <w:sz w:val="28"/>
        </w:rPr>
        <w:t>在做好教学工作的同</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还应</w:t>
      </w:r>
      <w:r>
        <w:rPr>
          <w:rFonts w:ascii="宋体" w:eastAsia="宋体" w:hAnsi="MS Mincho" w:cs="宋体"/>
          <w:sz w:val="28"/>
        </w:rPr>
        <w:t>善于</w:t>
      </w:r>
      <w:r>
        <w:rPr>
          <w:rFonts w:ascii="宋体" w:eastAsia="宋体" w:hAnsi="SimSun" w:cs="宋体"/>
          <w:sz w:val="28"/>
        </w:rPr>
        <w:t>观</w:t>
      </w:r>
      <w:r>
        <w:rPr>
          <w:rFonts w:ascii="宋体" w:eastAsia="宋体" w:hAnsi="MS Mincho" w:cs="宋体"/>
          <w:sz w:val="28"/>
        </w:rPr>
        <w:t>察、分析学生的状况，通</w:t>
      </w:r>
      <w:r>
        <w:rPr>
          <w:rFonts w:ascii="宋体" w:eastAsia="宋体" w:hAnsi="SimSun" w:cs="宋体"/>
          <w:sz w:val="28"/>
        </w:rPr>
        <w:t>过</w:t>
      </w:r>
      <w:r>
        <w:rPr>
          <w:rFonts w:ascii="宋体" w:eastAsia="宋体" w:hAnsi="MS Mincho" w:cs="宋体"/>
          <w:sz w:val="28"/>
        </w:rPr>
        <w:t>学生</w:t>
      </w:r>
      <w:r>
        <w:rPr>
          <w:rFonts w:ascii="宋体" w:eastAsia="宋体" w:hAnsi="SimSun" w:cs="宋体"/>
          <w:sz w:val="28"/>
        </w:rPr>
        <w:t>课</w:t>
      </w:r>
      <w:r>
        <w:rPr>
          <w:rFonts w:ascii="宋体" w:eastAsia="宋体" w:hAnsi="MS Mincho" w:cs="宋体"/>
          <w:sz w:val="28"/>
        </w:rPr>
        <w:t>堂精神状况、作</w:t>
      </w:r>
      <w:r>
        <w:rPr>
          <w:rFonts w:ascii="宋体" w:eastAsia="宋体" w:hAnsi="SimSun" w:cs="宋体"/>
          <w:sz w:val="28"/>
        </w:rPr>
        <w:t>业质</w:t>
      </w:r>
      <w:r>
        <w:rPr>
          <w:rFonts w:ascii="宋体" w:eastAsia="宋体" w:hAnsi="MS Mincho" w:cs="宋体"/>
          <w:sz w:val="28"/>
        </w:rPr>
        <w:t>量、考</w:t>
      </w:r>
      <w:r>
        <w:rPr>
          <w:rFonts w:ascii="宋体" w:eastAsia="宋体" w:hAnsi="SimSun" w:cs="宋体"/>
          <w:sz w:val="28"/>
        </w:rPr>
        <w:t>试</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等</w:t>
      </w:r>
      <w:r>
        <w:rPr>
          <w:rFonts w:ascii="宋体" w:eastAsia="宋体" w:hAnsi="SimSun" w:cs="宋体"/>
          <w:sz w:val="28"/>
        </w:rPr>
        <w:t>问题</w:t>
      </w:r>
      <w:r>
        <w:rPr>
          <w:rFonts w:ascii="宋体" w:eastAsia="宋体" w:hAnsi="MS Mincho" w:cs="宋体"/>
          <w:sz w:val="28"/>
        </w:rPr>
        <w:t>的表象，分析把握学生的思想，有</w:t>
      </w:r>
      <w:r>
        <w:rPr>
          <w:rFonts w:ascii="宋体" w:eastAsia="宋体" w:hAnsi="SimSun" w:cs="宋体"/>
          <w:sz w:val="28"/>
        </w:rPr>
        <w:t>针对</w:t>
      </w:r>
      <w:r>
        <w:rPr>
          <w:rFonts w:ascii="宋体" w:eastAsia="宋体" w:hAnsi="MS Mincho" w:cs="宋体"/>
          <w:sz w:val="28"/>
        </w:rPr>
        <w:t>性地</w:t>
      </w:r>
      <w:r>
        <w:rPr>
          <w:rFonts w:ascii="宋体" w:eastAsia="宋体" w:hAnsi="SimSun" w:cs="宋体"/>
          <w:sz w:val="28"/>
        </w:rPr>
        <w:t>进</w:t>
      </w:r>
      <w:r>
        <w:rPr>
          <w:rFonts w:ascii="宋体" w:eastAsia="宋体" w:hAnsi="MS Mincho" w:cs="宋体"/>
          <w:sz w:val="28"/>
        </w:rPr>
        <w:t>行思想教育和心理</w:t>
      </w:r>
      <w:r>
        <w:rPr>
          <w:rFonts w:ascii="宋体" w:eastAsia="宋体" w:hAnsi="SimSun" w:cs="宋体"/>
          <w:sz w:val="28"/>
        </w:rPr>
        <w:t>诱导</w:t>
      </w:r>
      <w:r>
        <w:rPr>
          <w:rFonts w:ascii="宋体" w:eastAsia="宋体" w:hAnsi="MS Mincho" w:cs="宋体"/>
          <w:sz w:val="28"/>
        </w:rPr>
        <w:t>，切</w:t>
      </w:r>
      <w:r>
        <w:rPr>
          <w:rFonts w:ascii="宋体" w:eastAsia="宋体" w:hAnsi="SimSun" w:cs="宋体"/>
          <w:sz w:val="28"/>
        </w:rPr>
        <w:t>实</w:t>
      </w:r>
      <w:r>
        <w:rPr>
          <w:rFonts w:ascii="宋体" w:eastAsia="宋体" w:hAnsi="MS Mincho" w:cs="宋体"/>
          <w:sz w:val="28"/>
        </w:rPr>
        <w:t>帮助学生解决思想、学</w:t>
      </w:r>
      <w:r>
        <w:rPr>
          <w:rFonts w:ascii="宋体" w:eastAsia="宋体" w:hAnsi="SimSun" w:cs="宋体"/>
          <w:sz w:val="28"/>
        </w:rPr>
        <w:t>习</w:t>
      </w:r>
      <w:r>
        <w:rPr>
          <w:rFonts w:ascii="宋体" w:eastAsia="宋体" w:hAnsi="MS Mincho" w:cs="宋体"/>
          <w:sz w:val="28"/>
        </w:rPr>
        <w:t>和生活的的困</w:t>
      </w:r>
      <w:r>
        <w:rPr>
          <w:rFonts w:ascii="宋体" w:eastAsia="宋体" w:hAnsi="SimSun" w:cs="宋体"/>
          <w:sz w:val="28"/>
        </w:rPr>
        <w:t>难</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学生精神</w:t>
      </w:r>
      <w:r>
        <w:rPr>
          <w:rFonts w:ascii="宋体" w:eastAsia="宋体" w:hAnsi="SimSun" w:cs="宋体"/>
          <w:sz w:val="28"/>
        </w:rPr>
        <w:t>饱满</w:t>
      </w:r>
      <w:r>
        <w:rPr>
          <w:rFonts w:ascii="宋体" w:eastAsia="宋体" w:hAnsi="MS Mincho" w:cs="宋体"/>
          <w:sz w:val="28"/>
        </w:rPr>
        <w:t>来学</w:t>
      </w:r>
      <w:r>
        <w:rPr>
          <w:rFonts w:ascii="宋体" w:eastAsia="宋体" w:hAnsi="SimSun" w:cs="宋体"/>
          <w:sz w:val="28"/>
        </w:rPr>
        <w:t>习</w:t>
      </w:r>
      <w:r>
        <w:rPr>
          <w:rFonts w:ascii="宋体" w:eastAsia="宋体" w:hAnsi="MS Mincho" w:cs="宋体"/>
          <w:sz w:val="28"/>
        </w:rPr>
        <w:t>，斗志昂</w:t>
      </w:r>
      <w:r>
        <w:rPr>
          <w:rFonts w:ascii="宋体" w:eastAsia="宋体" w:hAnsi="SimSun" w:cs="宋体"/>
          <w:sz w:val="28"/>
        </w:rPr>
        <w:t>扬</w:t>
      </w:r>
      <w:r>
        <w:rPr>
          <w:rFonts w:ascii="宋体" w:eastAsia="宋体" w:hAnsi="MS Mincho" w:cs="宋体"/>
          <w:sz w:val="28"/>
        </w:rPr>
        <w:t>去</w:t>
      </w:r>
      <w:r>
        <w:rPr>
          <w:rFonts w:ascii="宋体" w:eastAsia="宋体" w:hAnsi="SimSun" w:cs="宋体"/>
          <w:sz w:val="28"/>
        </w:rPr>
        <w:t>竞</w:t>
      </w:r>
      <w:r>
        <w:rPr>
          <w:rFonts w:ascii="宋体" w:eastAsia="宋体" w:hAnsi="MS Mincho" w:cs="宋体"/>
          <w:sz w:val="28"/>
        </w:rPr>
        <w:t>争。</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4</w:t>
      </w:r>
      <w:r>
        <w:rPr>
          <w:rFonts w:ascii="宋体" w:eastAsia="宋体" w:hAnsi="MS Mincho" w:cs="宋体"/>
          <w:sz w:val="28"/>
        </w:rPr>
        <w:t>）健康心理、健全人格培</w:t>
      </w:r>
      <w:r>
        <w:rPr>
          <w:rFonts w:ascii="宋体" w:eastAsia="宋体" w:hAnsi="SimSun" w:cs="宋体"/>
          <w:sz w:val="28"/>
        </w:rPr>
        <w:t>养</w:t>
      </w:r>
      <w:r>
        <w:rPr>
          <w:rFonts w:ascii="宋体" w:eastAsia="宋体" w:hAnsi="MS Mincho" w:cs="宋体"/>
          <w:sz w:val="28"/>
        </w:rPr>
        <w:t>：学生健康的心理、健全的人格</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的成功、人生的</w:t>
      </w:r>
      <w:r>
        <w:rPr>
          <w:rFonts w:ascii="宋体" w:eastAsia="宋体" w:hAnsi="SimSun" w:cs="宋体"/>
          <w:sz w:val="28"/>
        </w:rPr>
        <w:t>辉</w:t>
      </w:r>
      <w:r>
        <w:rPr>
          <w:rFonts w:ascii="宋体" w:eastAsia="宋体" w:hAnsi="MS Mincho" w:cs="宋体"/>
          <w:sz w:val="28"/>
        </w:rPr>
        <w:t>煌具有至</w:t>
      </w:r>
      <w:r>
        <w:rPr>
          <w:rFonts w:ascii="宋体" w:eastAsia="宋体" w:hAnsi="SimSun" w:cs="宋体"/>
          <w:sz w:val="28"/>
        </w:rPr>
        <w:t>关</w:t>
      </w:r>
      <w:r>
        <w:rPr>
          <w:rFonts w:ascii="宋体" w:eastAsia="宋体" w:hAnsi="MS Mincho" w:cs="宋体"/>
          <w:sz w:val="28"/>
        </w:rPr>
        <w:t>重要的作用，根据中学生的心理特点，有</w:t>
      </w:r>
      <w:r>
        <w:rPr>
          <w:rFonts w:ascii="宋体" w:eastAsia="宋体" w:hAnsi="SimSun" w:cs="宋体"/>
          <w:sz w:val="28"/>
        </w:rPr>
        <w:t>针对</w:t>
      </w:r>
      <w:r>
        <w:rPr>
          <w:rFonts w:ascii="宋体" w:eastAsia="宋体" w:hAnsi="MS Mincho" w:cs="宋体"/>
          <w:sz w:val="28"/>
        </w:rPr>
        <w:t>性地</w:t>
      </w:r>
      <w:r>
        <w:rPr>
          <w:rFonts w:ascii="宋体" w:eastAsia="宋体" w:hAnsi="SimSun" w:cs="宋体"/>
          <w:sz w:val="28"/>
        </w:rPr>
        <w:t>进</w:t>
      </w:r>
      <w:r>
        <w:rPr>
          <w:rFonts w:ascii="宋体" w:eastAsia="宋体" w:hAnsi="MS Mincho" w:cs="宋体"/>
          <w:sz w:val="28"/>
        </w:rPr>
        <w:t>行有</w:t>
      </w:r>
      <w:r>
        <w:rPr>
          <w:rFonts w:ascii="宋体" w:eastAsia="宋体" w:hAnsi="SimSun" w:cs="宋体"/>
          <w:sz w:val="28"/>
        </w:rPr>
        <w:t>关</w:t>
      </w:r>
      <w:r>
        <w:rPr>
          <w:rFonts w:ascii="宋体" w:eastAsia="宋体" w:hAnsi="MS Mincho" w:cs="宋体"/>
          <w:sz w:val="28"/>
        </w:rPr>
        <w:t>心理培</w:t>
      </w:r>
      <w:r>
        <w:rPr>
          <w:rFonts w:ascii="宋体" w:eastAsia="宋体" w:hAnsi="SimSun" w:cs="宋体"/>
          <w:sz w:val="28"/>
        </w:rPr>
        <w:t>训</w:t>
      </w:r>
      <w:r>
        <w:rPr>
          <w:rFonts w:ascii="宋体" w:eastAsia="宋体" w:hAnsi="MS Mincho" w:cs="宋体"/>
          <w:sz w:val="28"/>
        </w:rPr>
        <w:t>和心理疏</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开设</w:t>
      </w:r>
      <w:r>
        <w:rPr>
          <w:rFonts w:ascii="宋体" w:eastAsia="宋体" w:hAnsi="MS Mincho" w:cs="宋体"/>
          <w:sz w:val="28"/>
        </w:rPr>
        <w:t>心理</w:t>
      </w:r>
      <w:r>
        <w:rPr>
          <w:rFonts w:ascii="宋体" w:eastAsia="宋体" w:hAnsi="SimSun" w:cs="宋体"/>
          <w:sz w:val="28"/>
        </w:rPr>
        <w:t>讲</w:t>
      </w:r>
      <w:r>
        <w:rPr>
          <w:rFonts w:ascii="宋体" w:eastAsia="宋体" w:hAnsi="MS Mincho" w:cs="宋体"/>
          <w:sz w:val="28"/>
        </w:rPr>
        <w:t>座和心理咨</w:t>
      </w:r>
      <w:r>
        <w:rPr>
          <w:rFonts w:ascii="宋体" w:eastAsia="宋体" w:hAnsi="SimSun" w:cs="宋体"/>
          <w:sz w:val="28"/>
        </w:rPr>
        <w:t>询</w:t>
      </w:r>
      <w:r>
        <w:rPr>
          <w:rFonts w:ascii="宋体" w:eastAsia="宋体" w:hAnsi="MS Mincho" w:cs="宋体"/>
          <w:sz w:val="28"/>
        </w:rPr>
        <w:t>室。</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5</w:t>
      </w:r>
      <w:r>
        <w:rPr>
          <w:rFonts w:ascii="宋体" w:eastAsia="宋体" w:hAnsi="MS Mincho" w:cs="宋体"/>
          <w:sz w:val="28"/>
        </w:rPr>
        <w:t>）学生座</w:t>
      </w:r>
      <w:r>
        <w:rPr>
          <w:rFonts w:ascii="宋体" w:eastAsia="宋体" w:hAnsi="SimSun" w:cs="宋体"/>
          <w:sz w:val="28"/>
        </w:rPr>
        <w:t>谈</w:t>
      </w:r>
      <w:r>
        <w:rPr>
          <w:rFonts w:ascii="宋体" w:eastAsia="宋体" w:hAnsi="MS Mincho" w:cs="宋体"/>
          <w:sz w:val="28"/>
        </w:rPr>
        <w:t>会：我</w:t>
      </w:r>
      <w:r>
        <w:rPr>
          <w:rFonts w:ascii="宋体" w:eastAsia="宋体" w:hAnsi="SimSun" w:cs="宋体"/>
          <w:sz w:val="28"/>
        </w:rPr>
        <w:t>们经</w:t>
      </w:r>
      <w:r>
        <w:rPr>
          <w:rFonts w:ascii="宋体" w:eastAsia="宋体" w:hAnsi="MS Mincho" w:cs="宋体"/>
          <w:sz w:val="28"/>
        </w:rPr>
        <w:t>常分</w:t>
      </w:r>
      <w:r>
        <w:rPr>
          <w:rFonts w:ascii="宋体" w:eastAsia="宋体" w:hAnsi="SimSun" w:cs="宋体"/>
          <w:sz w:val="28"/>
        </w:rPr>
        <w:t>类</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学生座</w:t>
      </w:r>
      <w:r>
        <w:rPr>
          <w:rFonts w:ascii="宋体" w:eastAsia="宋体" w:hAnsi="SimSun" w:cs="宋体"/>
          <w:sz w:val="28"/>
        </w:rPr>
        <w:t>谈</w:t>
      </w:r>
      <w:r>
        <w:rPr>
          <w:rFonts w:ascii="宋体" w:eastAsia="宋体" w:hAnsi="MS Mincho" w:cs="宋体"/>
          <w:sz w:val="28"/>
        </w:rPr>
        <w:t>会，</w:t>
      </w:r>
      <w:r>
        <w:rPr>
          <w:rFonts w:ascii="宋体" w:eastAsia="宋体" w:hAnsi="SimSun" w:cs="宋体"/>
          <w:sz w:val="28"/>
        </w:rPr>
        <w:t>关</w:t>
      </w:r>
      <w:r>
        <w:rPr>
          <w:rFonts w:ascii="宋体" w:eastAsia="宋体" w:hAnsi="MS Mincho" w:cs="宋体"/>
          <w:sz w:val="28"/>
        </w:rPr>
        <w:t>注其学</w:t>
      </w:r>
      <w:r>
        <w:rPr>
          <w:rFonts w:ascii="宋体" w:eastAsia="宋体" w:hAnsi="SimSun" w:cs="宋体"/>
          <w:sz w:val="28"/>
        </w:rPr>
        <w:t>习</w:t>
      </w:r>
      <w:r>
        <w:rPr>
          <w:rFonts w:ascii="宋体" w:eastAsia="宋体" w:hAnsi="MS Mincho" w:cs="宋体"/>
          <w:sz w:val="28"/>
        </w:rPr>
        <w:t>，了解其心声，分</w:t>
      </w:r>
      <w:r>
        <w:rPr>
          <w:rFonts w:ascii="宋体" w:eastAsia="宋体" w:hAnsi="SimSun" w:cs="宋体"/>
          <w:sz w:val="28"/>
        </w:rPr>
        <w:t>门别类</w:t>
      </w:r>
      <w:r>
        <w:rPr>
          <w:rFonts w:ascii="宋体" w:eastAsia="宋体" w:hAnsi="MS Mincho" w:cs="宋体"/>
          <w:sz w:val="28"/>
        </w:rPr>
        <w:t>予以指</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、教学工作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hAnsi="MS Mincho" w:cs="宋体"/>
          <w:sz w:val="28"/>
        </w:rPr>
        <w:t>思想工作的落脚点是搞好教学工作，大面</w:t>
      </w:r>
      <w:r>
        <w:rPr>
          <w:rFonts w:ascii="宋体" w:eastAsia="宋体" w:hAnsi="SimSun" w:cs="宋体"/>
          <w:sz w:val="28"/>
        </w:rPr>
        <w:t>积</w:t>
      </w:r>
      <w:r>
        <w:rPr>
          <w:rFonts w:ascii="宋体" w:eastAsia="宋体" w:hAnsi="MS Mincho" w:cs="宋体"/>
          <w:sz w:val="28"/>
        </w:rPr>
        <w:t>提高教学</w:t>
      </w:r>
      <w:r>
        <w:rPr>
          <w:rFonts w:ascii="宋体" w:eastAsia="宋体" w:hAnsi="SimSun" w:cs="宋体"/>
          <w:sz w:val="28"/>
        </w:rPr>
        <w:t>质</w:t>
      </w:r>
      <w:r>
        <w:rPr>
          <w:rFonts w:ascii="宋体" w:eastAsia="宋体" w:hAnsi="MS Mincho" w:cs="宋体"/>
          <w:sz w:val="28"/>
        </w:rPr>
        <w:t>量，是搞好教学工作的重点，是完成目</w:t>
      </w:r>
      <w:r>
        <w:rPr>
          <w:rFonts w:ascii="宋体" w:eastAsia="宋体" w:hAnsi="SimSun" w:cs="宋体"/>
          <w:sz w:val="28"/>
        </w:rPr>
        <w:t>标</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的</w:t>
      </w:r>
      <w:r>
        <w:rPr>
          <w:rFonts w:ascii="宋体" w:eastAsia="宋体" w:hAnsi="SimSun" w:cs="宋体"/>
          <w:sz w:val="28"/>
        </w:rPr>
        <w:t>关键</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）做好</w:t>
      </w:r>
      <w:r>
        <w:rPr>
          <w:rFonts w:ascii="宋体" w:eastAsia="宋体" w:cs="宋体"/>
          <w:sz w:val="28"/>
        </w:rPr>
        <w:t>“</w:t>
      </w:r>
      <w:r>
        <w:rPr>
          <w:rFonts w:ascii="宋体" w:eastAsia="宋体" w:hAnsi="MS Mincho" w:cs="宋体"/>
          <w:sz w:val="28"/>
        </w:rPr>
        <w:t>六</w:t>
      </w:r>
      <w:r>
        <w:rPr>
          <w:rFonts w:ascii="宋体" w:eastAsia="宋体" w:hAnsi="SimSun" w:cs="宋体"/>
          <w:sz w:val="28"/>
        </w:rPr>
        <w:t>认</w:t>
      </w:r>
      <w:r>
        <w:rPr>
          <w:rFonts w:ascii="宋体" w:eastAsia="宋体" w:hAnsi="MS Mincho" w:cs="宋体"/>
          <w:sz w:val="28"/>
        </w:rPr>
        <w:t>真</w:t>
      </w:r>
      <w:r>
        <w:rPr>
          <w:rFonts w:ascii="宋体" w:eastAsia="宋体" w:cs="宋体"/>
          <w:sz w:val="28"/>
        </w:rPr>
        <w:t>”</w:t>
      </w:r>
      <w:r>
        <w:rPr>
          <w:rFonts w:ascii="宋体" w:eastAsia="宋体" w:hAnsi="MS Mincho" w:cs="宋体"/>
          <w:sz w:val="28"/>
        </w:rPr>
        <w:t>工作：教</w:t>
      </w:r>
      <w:r>
        <w:rPr>
          <w:rFonts w:ascii="宋体" w:eastAsia="宋体" w:hAnsi="SimSun" w:cs="宋体"/>
          <w:sz w:val="28"/>
        </w:rPr>
        <w:t>师</w:t>
      </w:r>
      <w:r>
        <w:rPr>
          <w:rFonts w:ascii="宋体" w:eastAsia="宋体" w:hAnsi="MS Mincho" w:cs="宋体"/>
          <w:sz w:val="28"/>
        </w:rPr>
        <w:t>要切</w:t>
      </w:r>
      <w:r>
        <w:rPr>
          <w:rFonts w:ascii="宋体" w:eastAsia="宋体" w:hAnsi="SimSun" w:cs="宋体"/>
          <w:sz w:val="28"/>
        </w:rPr>
        <w:t>实</w:t>
      </w:r>
      <w:r>
        <w:rPr>
          <w:rFonts w:ascii="宋体" w:eastAsia="宋体" w:hAnsi="MS Mincho" w:cs="宋体"/>
          <w:sz w:val="28"/>
        </w:rPr>
        <w:t>做到</w:t>
      </w:r>
      <w:r>
        <w:rPr>
          <w:rFonts w:ascii="宋体" w:eastAsia="宋体" w:cs="宋体"/>
          <w:sz w:val="28"/>
        </w:rPr>
        <w:t>“</w:t>
      </w:r>
      <w:r>
        <w:rPr>
          <w:rFonts w:ascii="宋体" w:eastAsia="宋体" w:hAnsi="SimSun" w:cs="宋体"/>
          <w:sz w:val="28"/>
        </w:rPr>
        <w:t>备课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布置批改、</w:t>
      </w:r>
      <w:r>
        <w:rPr>
          <w:rFonts w:ascii="宋体" w:eastAsia="宋体" w:hAnsi="SimSun" w:cs="宋体"/>
          <w:sz w:val="28"/>
        </w:rPr>
        <w:t>辅导</w:t>
      </w:r>
      <w:r>
        <w:rPr>
          <w:rFonts w:ascii="宋体" w:eastAsia="宋体" w:hAnsi="MS Mincho" w:cs="宋体"/>
          <w:sz w:val="28"/>
        </w:rPr>
        <w:t>、</w:t>
      </w:r>
      <w:r>
        <w:rPr>
          <w:rFonts w:ascii="宋体" w:eastAsia="宋体" w:hAnsi="SimSun" w:cs="宋体"/>
          <w:sz w:val="28"/>
        </w:rPr>
        <w:t>检测</w:t>
      </w:r>
      <w:r>
        <w:rPr>
          <w:rFonts w:ascii="宋体" w:eastAsia="宋体" w:hAnsi="MS Mincho" w:cs="宋体"/>
          <w:sz w:val="28"/>
        </w:rPr>
        <w:t>、</w:t>
      </w:r>
      <w:r>
        <w:rPr>
          <w:rFonts w:ascii="宋体" w:eastAsia="宋体" w:hAnsi="SimSun" w:cs="宋体"/>
          <w:sz w:val="28"/>
        </w:rPr>
        <w:t>评讲</w:t>
      </w:r>
      <w:r>
        <w:rPr>
          <w:rFonts w:ascii="宋体" w:eastAsia="宋体" w:cs="宋体"/>
          <w:sz w:val="28"/>
        </w:rPr>
        <w:t>”</w:t>
      </w:r>
      <w:r>
        <w:rPr>
          <w:rFonts w:ascii="宋体" w:eastAsia="宋体" w:hAnsi="MS Mincho" w:cs="宋体"/>
          <w:sz w:val="28"/>
        </w:rPr>
        <w:t>六</w:t>
      </w:r>
      <w:r>
        <w:rPr>
          <w:rFonts w:ascii="宋体" w:eastAsia="宋体" w:hAnsi="SimSun" w:cs="宋体"/>
          <w:sz w:val="28"/>
        </w:rPr>
        <w:t>认</w:t>
      </w:r>
      <w:r>
        <w:rPr>
          <w:rFonts w:ascii="宋体" w:eastAsia="宋体" w:hAnsi="MS Mincho" w:cs="宋体"/>
          <w:sz w:val="28"/>
        </w:rPr>
        <w:t>真。教</w:t>
      </w:r>
      <w:r>
        <w:rPr>
          <w:rFonts w:ascii="宋体" w:eastAsia="宋体" w:hAnsi="SimSun" w:cs="宋体"/>
          <w:sz w:val="28"/>
        </w:rPr>
        <w:t>师</w:t>
      </w:r>
      <w:r>
        <w:rPr>
          <w:rFonts w:ascii="宋体" w:eastAsia="宋体" w:hAnsi="MS Mincho" w:cs="宋体"/>
          <w:sz w:val="28"/>
        </w:rPr>
        <w:t>要有具体、</w:t>
      </w:r>
      <w:r>
        <w:rPr>
          <w:rFonts w:ascii="宋体" w:eastAsia="宋体" w:hAnsi="SimSun" w:cs="宋体"/>
          <w:sz w:val="28"/>
        </w:rPr>
        <w:t>规</w:t>
      </w:r>
      <w:r>
        <w:rPr>
          <w:rFonts w:ascii="宋体" w:eastAsia="宋体" w:hAnsi="MS Mincho" w:cs="宋体"/>
          <w:sz w:val="28"/>
        </w:rPr>
        <w:t>范的</w:t>
      </w:r>
      <w:r>
        <w:rPr>
          <w:rFonts w:ascii="宋体" w:eastAsia="宋体" w:hAnsi="SimSun" w:cs="宋体"/>
          <w:sz w:val="28"/>
        </w:rPr>
        <w:t>备课</w:t>
      </w:r>
      <w:r>
        <w:rPr>
          <w:rFonts w:ascii="宋体" w:eastAsia="宋体" w:hAnsi="MS Mincho" w:cs="宋体"/>
          <w:sz w:val="28"/>
        </w:rPr>
        <w:t>，要</w:t>
      </w:r>
      <w:r>
        <w:rPr>
          <w:rFonts w:ascii="宋体" w:eastAsia="宋体" w:hAnsi="SimSun" w:cs="宋体"/>
          <w:sz w:val="28"/>
        </w:rPr>
        <w:t>备</w:t>
      </w:r>
      <w:r>
        <w:rPr>
          <w:rFonts w:ascii="宋体" w:eastAsia="宋体" w:hAnsi="MS Mincho" w:cs="宋体"/>
          <w:sz w:val="28"/>
        </w:rPr>
        <w:t>好，上好</w:t>
      </w:r>
      <w:r>
        <w:rPr>
          <w:rFonts w:ascii="宋体" w:eastAsia="宋体" w:hAnsi="SimSun" w:cs="宋体"/>
          <w:sz w:val="28"/>
        </w:rPr>
        <w:t>复习课</w:t>
      </w:r>
      <w:r>
        <w:rPr>
          <w:rFonts w:ascii="宋体" w:eastAsia="宋体" w:hAnsi="MS Mincho" w:cs="宋体"/>
          <w:sz w:val="28"/>
        </w:rPr>
        <w:t>、</w:t>
      </w:r>
      <w:r>
        <w:rPr>
          <w:rFonts w:ascii="宋体" w:eastAsia="宋体" w:hAnsi="SimSun" w:cs="宋体"/>
          <w:sz w:val="28"/>
        </w:rPr>
        <w:t>练习课</w:t>
      </w:r>
      <w:r>
        <w:rPr>
          <w:rFonts w:ascii="宋体" w:eastAsia="宋体" w:hAnsi="MS Mincho" w:cs="宋体"/>
          <w:sz w:val="28"/>
        </w:rPr>
        <w:t>、</w:t>
      </w:r>
      <w:r>
        <w:rPr>
          <w:rFonts w:ascii="宋体" w:eastAsia="宋体" w:hAnsi="SimSun" w:cs="宋体"/>
          <w:sz w:val="28"/>
        </w:rPr>
        <w:t>评讲课</w:t>
      </w:r>
      <w:r>
        <w:rPr>
          <w:rFonts w:ascii="宋体" w:eastAsia="宋体" w:hAnsi="MS Mincho" w:cs="宋体"/>
          <w:sz w:val="28"/>
        </w:rPr>
        <w:t>，</w:t>
      </w:r>
      <w:r>
        <w:rPr>
          <w:rFonts w:ascii="宋体" w:eastAsia="宋体" w:hAnsi="SimSun" w:cs="宋体"/>
          <w:sz w:val="28"/>
        </w:rPr>
        <w:t>复习课</w:t>
      </w:r>
      <w:r>
        <w:rPr>
          <w:rFonts w:ascii="宋体" w:eastAsia="宋体" w:hAnsi="MS Mincho" w:cs="宋体"/>
          <w:sz w:val="28"/>
        </w:rPr>
        <w:t>要注重知</w:t>
      </w:r>
      <w:r>
        <w:rPr>
          <w:rFonts w:ascii="宋体" w:eastAsia="宋体" w:hAnsi="SimSun" w:cs="宋体"/>
          <w:sz w:val="28"/>
        </w:rPr>
        <w:t>识</w:t>
      </w:r>
      <w:r>
        <w:rPr>
          <w:rFonts w:ascii="宋体" w:eastAsia="宋体" w:hAnsi="MS Mincho" w:cs="宋体"/>
          <w:sz w:val="28"/>
        </w:rPr>
        <w:t>的条。、系</w:t>
      </w:r>
      <w:r>
        <w:rPr>
          <w:rFonts w:ascii="宋体" w:eastAsia="宋体" w:hAnsi="SimSun" w:cs="宋体"/>
          <w:sz w:val="28"/>
        </w:rPr>
        <w:t>统</w:t>
      </w:r>
      <w:r>
        <w:rPr>
          <w:rFonts w:ascii="宋体" w:eastAsia="宋体" w:hAnsi="MS Mincho" w:cs="宋体"/>
          <w:sz w:val="28"/>
        </w:rPr>
        <w:t>化；</w:t>
      </w:r>
      <w:r>
        <w:rPr>
          <w:rFonts w:ascii="宋体" w:eastAsia="宋体" w:hAnsi="SimSun" w:cs="宋体"/>
          <w:sz w:val="28"/>
        </w:rPr>
        <w:t>练习课</w:t>
      </w:r>
      <w:r>
        <w:rPr>
          <w:rFonts w:ascii="宋体" w:eastAsia="宋体" w:hAnsi="MS Mincho" w:cs="宋体"/>
          <w:sz w:val="28"/>
        </w:rPr>
        <w:t>既重知</w:t>
      </w:r>
      <w:r>
        <w:rPr>
          <w:rFonts w:ascii="宋体" w:eastAsia="宋体" w:hAnsi="SimSun" w:cs="宋体"/>
          <w:sz w:val="28"/>
        </w:rPr>
        <w:t>识</w:t>
      </w:r>
      <w:r>
        <w:rPr>
          <w:rFonts w:ascii="宋体" w:eastAsia="宋体" w:hAnsi="MS Mincho" w:cs="宋体"/>
          <w:sz w:val="28"/>
        </w:rPr>
        <w:t>、又重能力</w:t>
      </w:r>
      <w:r>
        <w:rPr>
          <w:rFonts w:ascii="宋体" w:eastAsia="宋体" w:hAnsi="SimSun" w:cs="宋体"/>
          <w:sz w:val="28"/>
        </w:rPr>
        <w:t>训练</w:t>
      </w:r>
      <w:r>
        <w:rPr>
          <w:rFonts w:ascii="宋体" w:eastAsia="宋体" w:hAnsi="MS Mincho" w:cs="宋体"/>
          <w:sz w:val="28"/>
        </w:rPr>
        <w:t>，</w:t>
      </w:r>
      <w:r>
        <w:rPr>
          <w:rFonts w:ascii="宋体" w:eastAsia="宋体" w:hAnsi="SimSun" w:cs="宋体"/>
          <w:sz w:val="28"/>
        </w:rPr>
        <w:t>题</w:t>
      </w:r>
      <w:r>
        <w:rPr>
          <w:rFonts w:ascii="宋体" w:eastAsia="宋体" w:hAnsi="MS Mincho" w:cs="宋体"/>
          <w:sz w:val="28"/>
        </w:rPr>
        <w:t>目的</w:t>
      </w:r>
      <w:r>
        <w:rPr>
          <w:rFonts w:ascii="宋体" w:eastAsia="宋体" w:hAnsi="SimSun" w:cs="宋体"/>
          <w:sz w:val="28"/>
        </w:rPr>
        <w:t>设计</w:t>
      </w:r>
      <w:r>
        <w:rPr>
          <w:rFonts w:ascii="宋体" w:eastAsia="宋体" w:hAnsi="MS Mincho" w:cs="宋体"/>
          <w:sz w:val="28"/>
        </w:rPr>
        <w:t>要有梯度；</w:t>
      </w:r>
      <w:r>
        <w:rPr>
          <w:rFonts w:ascii="宋体" w:eastAsia="宋体" w:hAnsi="SimSun" w:cs="宋体"/>
          <w:sz w:val="28"/>
        </w:rPr>
        <w:t>评讲课</w:t>
      </w:r>
      <w:r>
        <w:rPr>
          <w:rFonts w:ascii="宋体" w:eastAsia="宋体" w:hAnsi="MS Mincho" w:cs="宋体"/>
          <w:sz w:val="28"/>
        </w:rPr>
        <w:t>要</w:t>
      </w:r>
      <w:r>
        <w:rPr>
          <w:rFonts w:ascii="宋体" w:eastAsia="宋体" w:hAnsi="SimSun" w:cs="宋体"/>
          <w:sz w:val="28"/>
        </w:rPr>
        <w:t>统计</w:t>
      </w:r>
      <w:r>
        <w:rPr>
          <w:rFonts w:ascii="宋体" w:eastAsia="宋体" w:hAnsi="MS Mincho" w:cs="宋体"/>
          <w:sz w:val="28"/>
        </w:rPr>
        <w:t>。</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对错</w:t>
      </w:r>
      <w:r>
        <w:rPr>
          <w:rFonts w:ascii="宋体" w:eastAsia="宋体" w:hAnsi="MS Mincho" w:cs="宋体"/>
          <w:sz w:val="28"/>
        </w:rPr>
        <w:t>得多的</w:t>
      </w:r>
      <w:r>
        <w:rPr>
          <w:rFonts w:ascii="宋体" w:eastAsia="宋体" w:hAnsi="SimSun" w:cs="宋体"/>
          <w:sz w:val="28"/>
        </w:rPr>
        <w:t>题评讲</w:t>
      </w:r>
      <w:r>
        <w:rPr>
          <w:rFonts w:ascii="宋体" w:eastAsia="宋体" w:hAnsi="MS Mincho" w:cs="宋体"/>
          <w:sz w:val="28"/>
        </w:rPr>
        <w:t>，不平均分布力气，</w:t>
      </w:r>
      <w:r>
        <w:rPr>
          <w:rFonts w:ascii="宋体" w:eastAsia="宋体" w:hAnsi="SimSun" w:cs="宋体"/>
          <w:sz w:val="28"/>
        </w:rPr>
        <w:t>对</w:t>
      </w:r>
      <w:r>
        <w:rPr>
          <w:rFonts w:ascii="宋体" w:eastAsia="宋体" w:hAnsi="MS Mincho" w:cs="宋体"/>
          <w:sz w:val="28"/>
        </w:rPr>
        <w:t>典型</w:t>
      </w:r>
      <w:r>
        <w:rPr>
          <w:rFonts w:ascii="宋体" w:eastAsia="宋体" w:hAnsi="SimSun" w:cs="宋体"/>
          <w:sz w:val="28"/>
        </w:rPr>
        <w:t>错误</w:t>
      </w:r>
      <w:r>
        <w:rPr>
          <w:rFonts w:ascii="宋体" w:eastAsia="宋体" w:hAnsi="MS Mincho" w:cs="宋体"/>
          <w:sz w:val="28"/>
        </w:rPr>
        <w:t>要</w:t>
      </w:r>
      <w:r>
        <w:rPr>
          <w:rFonts w:ascii="宋体" w:eastAsia="宋体" w:hAnsi="SimSun" w:cs="宋体"/>
          <w:sz w:val="28"/>
        </w:rPr>
        <w:t>进</w:t>
      </w:r>
      <w:r>
        <w:rPr>
          <w:rFonts w:ascii="宋体" w:eastAsia="宋体" w:hAnsi="MS Mincho" w:cs="宋体"/>
          <w:sz w:val="28"/>
        </w:rPr>
        <w:t>行个案分析，要注意分析思路和解</w:t>
      </w:r>
      <w:r>
        <w:rPr>
          <w:rFonts w:ascii="宋体" w:eastAsia="宋体" w:hAnsi="SimSun" w:cs="宋体"/>
          <w:sz w:val="28"/>
        </w:rPr>
        <w:t>题</w:t>
      </w:r>
      <w:r>
        <w:rPr>
          <w:rFonts w:ascii="宋体" w:eastAsia="宋体" w:hAnsi="MS Mincho" w:cs="宋体"/>
          <w:sz w:val="28"/>
        </w:rPr>
        <w:t>方法的引</w:t>
      </w:r>
      <w:r>
        <w:rPr>
          <w:rFonts w:ascii="宋体" w:eastAsia="宋体" w:hAnsi="SimSun" w:cs="宋体"/>
          <w:sz w:val="28"/>
        </w:rPr>
        <w:t>导</w:t>
      </w:r>
      <w:r>
        <w:rPr>
          <w:rFonts w:ascii="宋体" w:eastAsia="宋体" w:hAnsi="MS Mincho" w:cs="宋体"/>
          <w:sz w:val="28"/>
        </w:rPr>
        <w:t>，不照本宣科，要做好学生</w:t>
      </w:r>
      <w:r>
        <w:rPr>
          <w:rFonts w:ascii="宋体" w:eastAsia="宋体" w:hAnsi="SimSun" w:cs="宋体"/>
          <w:sz w:val="28"/>
        </w:rPr>
        <w:t>错题记载</w:t>
      </w:r>
      <w:r>
        <w:rPr>
          <w:rFonts w:ascii="宋体" w:eastAsia="宋体" w:hAnsi="MS Mincho" w:cs="宋体"/>
          <w:sz w:val="28"/>
        </w:rPr>
        <w:t>，以便</w:t>
      </w:r>
      <w:r>
        <w:rPr>
          <w:rFonts w:ascii="宋体" w:eastAsia="宋体" w:hAnsi="SimSun" w:cs="宋体"/>
          <w:sz w:val="28"/>
        </w:rPr>
        <w:t>评讲</w:t>
      </w:r>
      <w:r>
        <w:rPr>
          <w:rFonts w:ascii="宋体" w:eastAsia="宋体" w:hAnsi="MS Mincho" w:cs="宋体"/>
          <w:sz w:val="28"/>
        </w:rPr>
        <w:t>或重新</w:t>
      </w:r>
      <w:r>
        <w:rPr>
          <w:rFonts w:ascii="宋体" w:eastAsia="宋体" w:hAnsi="SimSun" w:cs="宋体"/>
          <w:sz w:val="28"/>
        </w:rPr>
        <w:t>设计针对</w:t>
      </w:r>
      <w:r>
        <w:rPr>
          <w:rFonts w:ascii="宋体" w:eastAsia="宋体" w:hAnsi="MS Mincho" w:cs="宋体"/>
          <w:sz w:val="28"/>
        </w:rPr>
        <w:t>性</w:t>
      </w:r>
      <w:r>
        <w:rPr>
          <w:rFonts w:ascii="宋体" w:eastAsia="宋体" w:hAnsi="SimSun" w:cs="宋体"/>
          <w:sz w:val="28"/>
        </w:rPr>
        <w:t>训练</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不能不改或很少批改、只作</w:t>
      </w:r>
      <w:r>
        <w:rPr>
          <w:rFonts w:ascii="宋体" w:eastAsia="宋体" w:hAnsi="SimSun" w:cs="宋体"/>
          <w:sz w:val="28"/>
        </w:rPr>
        <w:t>评讲</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，无法提高效率，</w:t>
      </w:r>
      <w:r>
        <w:rPr>
          <w:rFonts w:ascii="宋体" w:eastAsia="宋体" w:hAnsi="SimSun" w:cs="宋体"/>
          <w:sz w:val="28"/>
        </w:rPr>
        <w:t>辅导</w:t>
      </w:r>
      <w:r>
        <w:rPr>
          <w:rFonts w:ascii="宋体" w:eastAsia="宋体" w:hAnsi="MS Mincho" w:cs="宋体"/>
          <w:sz w:val="28"/>
        </w:rPr>
        <w:t>要落</w:t>
      </w:r>
      <w:r>
        <w:rPr>
          <w:rFonts w:ascii="宋体" w:eastAsia="宋体" w:hAnsi="SimSun" w:cs="宋体"/>
          <w:sz w:val="28"/>
        </w:rPr>
        <w:t>实</w:t>
      </w:r>
      <w:r>
        <w:rPr>
          <w:rFonts w:ascii="宋体" w:eastAsia="宋体" w:hAnsi="MS Mincho" w:cs="宋体"/>
          <w:sz w:val="28"/>
        </w:rPr>
        <w:t>到位，</w:t>
      </w:r>
      <w:r>
        <w:rPr>
          <w:rFonts w:ascii="宋体" w:eastAsia="宋体" w:hAnsi="SimSun" w:cs="宋体"/>
          <w:sz w:val="28"/>
        </w:rPr>
        <w:t>检测</w:t>
      </w:r>
      <w:r>
        <w:rPr>
          <w:rFonts w:ascii="宋体" w:eastAsia="宋体" w:hAnsi="MS Mincho" w:cs="宋体"/>
          <w:sz w:val="28"/>
        </w:rPr>
        <w:t>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组织</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监</w:t>
      </w:r>
      <w:r>
        <w:rPr>
          <w:rFonts w:ascii="宋体" w:eastAsia="宋体" w:hAnsi="MS Mincho" w:cs="宋体"/>
          <w:sz w:val="28"/>
        </w:rPr>
        <w:t>考，</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阅</w:t>
      </w:r>
      <w:r>
        <w:rPr>
          <w:rFonts w:ascii="宋体" w:eastAsia="宋体" w:hAnsi="MS Mincho" w:cs="宋体"/>
          <w:sz w:val="28"/>
        </w:rPr>
        <w:t>卷和</w:t>
      </w:r>
      <w:r>
        <w:rPr>
          <w:rFonts w:ascii="宋体" w:eastAsia="宋体" w:hAnsi="SimSun" w:cs="宋体"/>
          <w:sz w:val="28"/>
        </w:rPr>
        <w:t>评</w:t>
      </w:r>
      <w:r>
        <w:rPr>
          <w:rFonts w:ascii="宋体" w:eastAsia="宋体" w:hAnsi="MS Mincho" w:cs="宋体"/>
          <w:sz w:val="28"/>
        </w:rPr>
        <w:t>析，要</w:t>
      </w:r>
      <w:r>
        <w:rPr>
          <w:rFonts w:ascii="宋体" w:eastAsia="宋体" w:hAnsi="SimSun" w:cs="宋体"/>
          <w:sz w:val="28"/>
        </w:rPr>
        <w:t>进</w:t>
      </w:r>
      <w:r>
        <w:rPr>
          <w:rFonts w:ascii="宋体" w:eastAsia="宋体" w:hAnsi="MS Mincho" w:cs="宋体"/>
          <w:sz w:val="28"/>
        </w:rPr>
        <w:t>行仿真性考</w:t>
      </w:r>
      <w:r>
        <w:rPr>
          <w:rFonts w:ascii="宋体" w:eastAsia="宋体" w:hAnsi="SimSun" w:cs="宋体"/>
          <w:sz w:val="28"/>
        </w:rPr>
        <w:t>试</w:t>
      </w:r>
      <w:r>
        <w:rPr>
          <w:rFonts w:ascii="宋体" w:eastAsia="宋体" w:hAnsi="MS Mincho" w:cs="宋体"/>
          <w:sz w:val="28"/>
        </w:rPr>
        <w:t>和</w:t>
      </w:r>
      <w:r>
        <w:rPr>
          <w:rFonts w:ascii="宋体" w:eastAsia="宋体" w:hAnsi="SimSun" w:cs="宋体"/>
          <w:sz w:val="28"/>
        </w:rPr>
        <w:t>训练</w:t>
      </w:r>
      <w:r>
        <w:rPr>
          <w:rFonts w:ascii="宋体" w:eastAsia="宋体" w:hAnsi="MS Mincho" w:cs="宋体"/>
          <w:sz w:val="28"/>
        </w:rPr>
        <w:t>，要</w:t>
      </w:r>
      <w:r>
        <w:rPr>
          <w:rFonts w:ascii="宋体" w:eastAsia="宋体" w:hAnsi="SimSun" w:cs="宋体"/>
          <w:sz w:val="28"/>
        </w:rPr>
        <w:t>锻炼</w:t>
      </w:r>
      <w:r>
        <w:rPr>
          <w:rFonts w:ascii="宋体" w:eastAsia="宋体" w:hAnsi="MS Mincho" w:cs="宋体"/>
          <w:sz w:val="28"/>
        </w:rPr>
        <w:t>学生的解</w:t>
      </w:r>
      <w:r>
        <w:rPr>
          <w:rFonts w:ascii="宋体" w:eastAsia="宋体" w:hAnsi="SimSun" w:cs="宋体"/>
          <w:sz w:val="28"/>
        </w:rPr>
        <w:t>题</w:t>
      </w:r>
      <w:r>
        <w:rPr>
          <w:rFonts w:ascii="宋体" w:eastAsia="宋体" w:hAnsi="MS Mincho" w:cs="宋体"/>
          <w:sz w:val="28"/>
        </w:rPr>
        <w:t>速度、思</w:t>
      </w:r>
      <w:r>
        <w:rPr>
          <w:rFonts w:ascii="宋体" w:eastAsia="宋体" w:hAnsi="SimSun" w:cs="宋体"/>
          <w:sz w:val="28"/>
        </w:rPr>
        <w:t>维</w:t>
      </w:r>
      <w:r>
        <w:rPr>
          <w:rFonts w:ascii="宋体" w:eastAsia="宋体" w:hAnsi="MS Mincho" w:cs="宋体"/>
          <w:sz w:val="28"/>
        </w:rPr>
        <w:t>的敏捷性和</w:t>
      </w:r>
      <w:r>
        <w:rPr>
          <w:rFonts w:ascii="宋体" w:eastAsia="宋体" w:hAnsi="SimSun" w:cs="宋体"/>
          <w:sz w:val="28"/>
        </w:rPr>
        <w:t>严</w:t>
      </w:r>
      <w:r>
        <w:rPr>
          <w:rFonts w:ascii="宋体" w:eastAsia="宋体" w:hAnsi="MS Mincho" w:cs="宋体"/>
          <w:sz w:val="28"/>
        </w:rPr>
        <w:t>密性、</w:t>
      </w:r>
      <w:r>
        <w:rPr>
          <w:rFonts w:ascii="宋体" w:eastAsia="宋体" w:hAnsi="SimSun" w:cs="宋体"/>
          <w:sz w:val="28"/>
        </w:rPr>
        <w:t>计</w:t>
      </w:r>
      <w:r>
        <w:rPr>
          <w:rFonts w:ascii="宋体" w:eastAsia="宋体" w:hAnsi="MS Mincho" w:cs="宋体"/>
          <w:sz w:val="28"/>
        </w:rPr>
        <w:t>算的准确性，培</w:t>
      </w:r>
      <w:r>
        <w:rPr>
          <w:rFonts w:ascii="宋体" w:eastAsia="宋体" w:hAnsi="SimSun" w:cs="宋体"/>
          <w:sz w:val="28"/>
        </w:rPr>
        <w:t>养</w:t>
      </w:r>
      <w:r>
        <w:rPr>
          <w:rFonts w:ascii="宋体" w:eastAsia="宋体" w:hAnsi="MS Mincho" w:cs="宋体"/>
          <w:sz w:val="28"/>
        </w:rPr>
        <w:t>好学生解决</w:t>
      </w:r>
      <w:r>
        <w:rPr>
          <w:rFonts w:ascii="宋体" w:eastAsia="宋体" w:hAnsi="SimSun" w:cs="宋体"/>
          <w:sz w:val="28"/>
        </w:rPr>
        <w:t>综</w:t>
      </w:r>
      <w:r>
        <w:rPr>
          <w:rFonts w:ascii="宋体" w:eastAsia="宋体" w:hAnsi="MS Mincho" w:cs="宋体"/>
          <w:sz w:val="28"/>
        </w:rPr>
        <w:t>合</w:t>
      </w:r>
      <w:r>
        <w:rPr>
          <w:rFonts w:ascii="宋体" w:eastAsia="宋体" w:hAnsi="SimSun" w:cs="宋体"/>
          <w:sz w:val="28"/>
        </w:rPr>
        <w:t>题</w:t>
      </w:r>
      <w:r>
        <w:rPr>
          <w:rFonts w:ascii="宋体" w:eastAsia="宋体" w:hAnsi="MS Mincho" w:cs="宋体"/>
          <w:sz w:val="28"/>
        </w:rPr>
        <w:t>的能力和</w:t>
      </w:r>
      <w:r>
        <w:rPr>
          <w:rFonts w:ascii="宋体" w:eastAsia="宋体" w:cs="宋体"/>
          <w:sz w:val="28"/>
        </w:rPr>
        <w:t>“</w:t>
      </w:r>
      <w:r>
        <w:rPr>
          <w:rFonts w:ascii="宋体" w:eastAsia="宋体" w:hAnsi="SimSun" w:cs="宋体"/>
          <w:sz w:val="28"/>
        </w:rPr>
        <w:t>韧</w:t>
      </w:r>
      <w:r>
        <w:rPr>
          <w:rFonts w:ascii="宋体" w:eastAsia="宋体" w:hAnsi="MS Mincho" w:cs="宋体"/>
          <w:sz w:val="28"/>
        </w:rPr>
        <w:t>性</w:t>
      </w:r>
      <w:r>
        <w:rPr>
          <w:rFonts w:ascii="宋体" w:eastAsia="宋体" w:cs="宋体"/>
          <w:sz w:val="28"/>
        </w:rPr>
        <w:t>”</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生均</w:t>
      </w:r>
      <w:r>
        <w:rPr>
          <w:rFonts w:ascii="宋体" w:eastAsia="宋体" w:hAnsi="SimSun" w:cs="宋体"/>
          <w:sz w:val="28"/>
        </w:rPr>
        <w:t>应</w:t>
      </w:r>
      <w:r>
        <w:rPr>
          <w:rFonts w:ascii="宋体" w:eastAsia="宋体" w:hAnsi="MS Mincho" w:cs="宋体"/>
          <w:sz w:val="28"/>
        </w:rPr>
        <w:t>把月考和模</w:t>
      </w:r>
      <w:r>
        <w:rPr>
          <w:rFonts w:ascii="宋体" w:eastAsia="宋体" w:hAnsi="SimSun" w:cs="宋体"/>
          <w:sz w:val="28"/>
        </w:rPr>
        <w:t>拟</w:t>
      </w:r>
      <w:r>
        <w:rPr>
          <w:rFonts w:ascii="宋体" w:eastAsia="宋体" w:hAnsi="MS Mincho" w:cs="宋体"/>
          <w:sz w:val="28"/>
        </w:rPr>
        <w:t>考</w:t>
      </w:r>
      <w:r>
        <w:rPr>
          <w:rFonts w:ascii="宋体" w:eastAsia="宋体" w:hAnsi="SimSun" w:cs="宋体"/>
          <w:sz w:val="28"/>
        </w:rPr>
        <w:t>试</w:t>
      </w:r>
      <w:r>
        <w:rPr>
          <w:rFonts w:ascii="宋体" w:eastAsia="宋体" w:hAnsi="MS Mincho" w:cs="宋体"/>
          <w:sz w:val="28"/>
        </w:rPr>
        <w:t>当作高考来</w:t>
      </w:r>
      <w:r>
        <w:rPr>
          <w:rFonts w:ascii="宋体" w:eastAsia="宋体" w:hAnsi="SimSun" w:cs="宋体"/>
          <w:sz w:val="28"/>
        </w:rPr>
        <w:t>对</w:t>
      </w:r>
      <w:r>
        <w:rPr>
          <w:rFonts w:ascii="宋体" w:eastAsia="宋体" w:hAnsi="MS Mincho" w:cs="宋体"/>
          <w:sz w:val="28"/>
        </w:rPr>
        <w:t>待，</w:t>
      </w:r>
      <w:r>
        <w:rPr>
          <w:rFonts w:ascii="宋体" w:eastAsia="宋体" w:hAnsi="SimSun" w:cs="宋体"/>
          <w:sz w:val="28"/>
        </w:rPr>
        <w:t>进</w:t>
      </w:r>
      <w:r>
        <w:rPr>
          <w:rFonts w:ascii="宋体" w:eastAsia="宋体" w:hAnsi="MS Mincho" w:cs="宋体"/>
          <w:sz w:val="28"/>
        </w:rPr>
        <w:t>行心理素</w:t>
      </w:r>
      <w:r>
        <w:rPr>
          <w:rFonts w:ascii="宋体" w:eastAsia="宋体" w:hAnsi="SimSun" w:cs="宋体"/>
          <w:sz w:val="28"/>
        </w:rPr>
        <w:t>质</w:t>
      </w:r>
      <w:r>
        <w:rPr>
          <w:rFonts w:ascii="宋体" w:eastAsia="宋体" w:hAnsi="MS Mincho" w:cs="宋体"/>
          <w:sz w:val="28"/>
        </w:rPr>
        <w:t>，</w:t>
      </w:r>
      <w:r>
        <w:rPr>
          <w:rFonts w:ascii="宋体" w:eastAsia="宋体" w:hAnsi="SimSun" w:cs="宋体"/>
          <w:sz w:val="28"/>
        </w:rPr>
        <w:t>应</w:t>
      </w:r>
      <w:r>
        <w:rPr>
          <w:rFonts w:ascii="宋体" w:eastAsia="宋体" w:hAnsi="MS Mincho" w:cs="宋体"/>
          <w:sz w:val="28"/>
        </w:rPr>
        <w:t>考策略等全方位的</w:t>
      </w:r>
      <w:r>
        <w:rPr>
          <w:rFonts w:ascii="宋体" w:eastAsia="宋体" w:hAnsi="SimSun" w:cs="宋体"/>
          <w:sz w:val="28"/>
        </w:rPr>
        <w:t>锻炼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）整体</w:t>
      </w:r>
      <w:r>
        <w:rPr>
          <w:rFonts w:ascii="宋体" w:eastAsia="宋体" w:hAnsi="SimSun" w:cs="宋体"/>
          <w:sz w:val="28"/>
        </w:rPr>
        <w:t>备课</w:t>
      </w:r>
      <w:r>
        <w:rPr>
          <w:rFonts w:ascii="宋体" w:eastAsia="宋体" w:hAnsi="MS Mincho" w:cs="宋体"/>
          <w:sz w:val="28"/>
        </w:rPr>
        <w:t>：</w:t>
      </w:r>
      <w:r>
        <w:rPr>
          <w:rFonts w:ascii="宋体" w:eastAsia="宋体" w:hAnsi="SimSun" w:cs="宋体"/>
          <w:sz w:val="28"/>
        </w:rPr>
        <w:t>发挥</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整体的</w:t>
      </w:r>
      <w:r>
        <w:rPr>
          <w:rFonts w:ascii="宋体" w:eastAsia="宋体" w:hAnsi="SimSun" w:cs="宋体"/>
          <w:sz w:val="28"/>
        </w:rPr>
        <w:t>优势</w:t>
      </w:r>
      <w:r>
        <w:rPr>
          <w:rFonts w:ascii="宋体" w:eastAsia="宋体" w:hAnsi="MS Mincho" w:cs="宋体"/>
          <w:sz w:val="28"/>
        </w:rPr>
        <w:t>，取</w:t>
      </w:r>
      <w:r>
        <w:rPr>
          <w:rFonts w:ascii="宋体" w:eastAsia="宋体" w:hAnsi="SimSun" w:cs="宋体"/>
          <w:sz w:val="28"/>
        </w:rPr>
        <w:t>长补</w:t>
      </w:r>
      <w:r>
        <w:rPr>
          <w:rFonts w:ascii="宋体" w:eastAsia="宋体" w:hAnsi="MS Mincho" w:cs="宋体"/>
          <w:sz w:val="28"/>
        </w:rPr>
        <w:t>短，互帮互学，</w:t>
      </w:r>
      <w:r>
        <w:rPr>
          <w:rFonts w:ascii="宋体" w:eastAsia="宋体" w:hAnsi="SimSun" w:cs="宋体"/>
          <w:sz w:val="28"/>
        </w:rPr>
        <w:t>每</w:t>
      </w:r>
      <w:r>
        <w:rPr>
          <w:rFonts w:ascii="宋体" w:eastAsia="宋体" w:hAnsi="MS Mincho" w:cs="宋体"/>
          <w:sz w:val="28"/>
        </w:rPr>
        <w:t>科</w:t>
      </w:r>
      <w:r>
        <w:rPr>
          <w:rFonts w:ascii="宋体" w:eastAsia="宋体" w:hAnsi="SimSun" w:cs="宋体"/>
          <w:sz w:val="28"/>
        </w:rPr>
        <w:t>每</w:t>
      </w:r>
      <w:r>
        <w:rPr>
          <w:rFonts w:ascii="宋体" w:eastAsia="宋体" w:hAnsi="MS Mincho" w:cs="宋体"/>
          <w:sz w:val="28"/>
        </w:rPr>
        <w:t>周六下午整体</w:t>
      </w:r>
      <w:r>
        <w:rPr>
          <w:rFonts w:ascii="宋体" w:eastAsia="宋体" w:hAnsi="SimSun" w:cs="宋体"/>
          <w:sz w:val="28"/>
        </w:rPr>
        <w:t>备课</w:t>
      </w:r>
      <w:r>
        <w:rPr>
          <w:rFonts w:ascii="宋体" w:eastAsia="宋体" w:hAnsi="MS Mincho" w:cs="宋体"/>
          <w:sz w:val="28"/>
        </w:rPr>
        <w:t>一次，做到同科</w:t>
      </w:r>
      <w:r>
        <w:rPr>
          <w:rFonts w:ascii="宋体" w:eastAsia="宋体" w:cs="宋体"/>
          <w:sz w:val="28"/>
        </w:rPr>
        <w:t>“</w:t>
      </w:r>
      <w:r>
        <w:rPr>
          <w:rFonts w:ascii="宋体" w:eastAsia="宋体" w:hAnsi="MS Mincho" w:cs="宋体"/>
          <w:sz w:val="28"/>
        </w:rPr>
        <w:t>教学内容、教学</w:t>
      </w:r>
      <w:r>
        <w:rPr>
          <w:rFonts w:ascii="宋体" w:eastAsia="宋体" w:hAnsi="SimSun" w:cs="宋体"/>
          <w:sz w:val="28"/>
        </w:rPr>
        <w:t>资</w:t>
      </w:r>
      <w:r>
        <w:rPr>
          <w:rFonts w:ascii="宋体" w:eastAsia="宋体" w:hAnsi="MS Mincho" w:cs="宋体"/>
          <w:sz w:val="28"/>
        </w:rPr>
        <w:t>料、教学</w:t>
      </w:r>
      <w:r>
        <w:rPr>
          <w:rFonts w:ascii="宋体" w:eastAsia="宋体" w:hAnsi="SimSun" w:cs="宋体"/>
          <w:sz w:val="28"/>
        </w:rPr>
        <w:t>进</w:t>
      </w:r>
      <w:r>
        <w:rPr>
          <w:rFonts w:ascii="宋体" w:eastAsia="宋体" w:hAnsi="MS Mincho" w:cs="宋体"/>
          <w:sz w:val="28"/>
        </w:rPr>
        <w:t>度、教学策略、教学</w:t>
      </w:r>
      <w:r>
        <w:rPr>
          <w:rFonts w:ascii="宋体" w:eastAsia="宋体" w:hAnsi="SimSun" w:cs="宋体"/>
          <w:sz w:val="28"/>
        </w:rPr>
        <w:t>检测</w:t>
      </w:r>
      <w:r>
        <w:rPr>
          <w:rFonts w:ascii="宋体" w:eastAsia="宋体" w:cs="宋体"/>
          <w:sz w:val="28"/>
        </w:rPr>
        <w:t>”</w:t>
      </w:r>
      <w:r>
        <w:rPr>
          <w:rFonts w:ascii="宋体" w:eastAsia="宋体" w:hAnsi="MS Mincho" w:cs="宋体"/>
          <w:sz w:val="28"/>
        </w:rPr>
        <w:t>五</w:t>
      </w:r>
      <w:r>
        <w:rPr>
          <w:rFonts w:ascii="宋体" w:eastAsia="宋体" w:hAnsi="SimSun" w:cs="宋体"/>
          <w:sz w:val="28"/>
        </w:rPr>
        <w:t>统</w:t>
      </w:r>
      <w:r>
        <w:rPr>
          <w:rFonts w:ascii="宋体" w:eastAsia="宋体" w:hAnsi="MS Mincho" w:cs="宋体"/>
          <w:sz w:val="28"/>
        </w:rPr>
        <w:t>一，确保</w:t>
      </w:r>
      <w:r>
        <w:rPr>
          <w:rFonts w:ascii="宋体" w:eastAsia="宋体" w:hAnsi="SimSun" w:cs="宋体"/>
          <w:sz w:val="28"/>
        </w:rPr>
        <w:t>该</w:t>
      </w:r>
      <w:r>
        <w:rPr>
          <w:rFonts w:ascii="宋体" w:eastAsia="宋体" w:hAnsi="MS Mincho" w:cs="宋体"/>
          <w:sz w:val="28"/>
        </w:rPr>
        <w:t>科全年</w:t>
      </w:r>
      <w:r>
        <w:rPr>
          <w:rFonts w:ascii="宋体" w:eastAsia="宋体" w:hAnsi="SimSun" w:cs="宋体"/>
          <w:sz w:val="28"/>
        </w:rPr>
        <w:t>级</w:t>
      </w:r>
      <w:r>
        <w:rPr>
          <w:rFonts w:ascii="宋体" w:eastAsia="宋体" w:hAnsi="MS Mincho" w:cs="宋体"/>
          <w:sz w:val="28"/>
        </w:rPr>
        <w:t>的教学</w:t>
      </w:r>
      <w:r>
        <w:rPr>
          <w:rFonts w:ascii="宋体" w:eastAsia="宋体" w:hAnsi="SimSun" w:cs="宋体"/>
          <w:sz w:val="28"/>
        </w:rPr>
        <w:t>质</w:t>
      </w:r>
      <w:r>
        <w:rPr>
          <w:rFonts w:ascii="宋体" w:eastAsia="宋体" w:hAnsi="MS Mincho" w:cs="宋体"/>
          <w:sz w:val="28"/>
        </w:rPr>
        <w:t>量得到整体提高。</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3</w:t>
      </w:r>
      <w:r>
        <w:rPr>
          <w:rFonts w:ascii="宋体" w:eastAsia="宋体" w:hAnsi="MS Mincho" w:cs="宋体"/>
          <w:sz w:val="28"/>
        </w:rPr>
        <w:t>）作好</w:t>
      </w:r>
      <w:r>
        <w:rPr>
          <w:rFonts w:ascii="宋体" w:eastAsia="宋体" w:cs="宋体"/>
          <w:sz w:val="28"/>
        </w:rPr>
        <w:t>“</w:t>
      </w:r>
      <w:r>
        <w:rPr>
          <w:rFonts w:ascii="宋体" w:eastAsia="宋体" w:hAnsi="MS Mincho" w:cs="宋体"/>
          <w:sz w:val="28"/>
        </w:rPr>
        <w:t>两</w:t>
      </w:r>
      <w:r>
        <w:rPr>
          <w:rFonts w:ascii="宋体" w:eastAsia="宋体" w:hAnsi="SimSun" w:cs="宋体"/>
          <w:sz w:val="28"/>
        </w:rPr>
        <w:t>类</w:t>
      </w:r>
      <w:r>
        <w:rPr>
          <w:rFonts w:ascii="宋体" w:eastAsia="宋体" w:cs="宋体"/>
          <w:sz w:val="28"/>
        </w:rPr>
        <w:t>”</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：遵循因材施教、分</w:t>
      </w:r>
      <w:r>
        <w:rPr>
          <w:rFonts w:ascii="宋体" w:eastAsia="宋体" w:hAnsi="SimSun" w:cs="宋体"/>
          <w:sz w:val="28"/>
        </w:rPr>
        <w:t>层</w:t>
      </w:r>
      <w:r>
        <w:rPr>
          <w:rFonts w:ascii="宋体" w:eastAsia="宋体" w:hAnsi="MS Mincho" w:cs="宋体"/>
          <w:sz w:val="28"/>
        </w:rPr>
        <w:t>教学的原</w:t>
      </w:r>
      <w:r>
        <w:rPr>
          <w:rFonts w:ascii="宋体" w:eastAsia="宋体" w:hAnsi="SimSun" w:cs="宋体"/>
          <w:sz w:val="28"/>
        </w:rPr>
        <w:t>则</w:t>
      </w:r>
      <w:r>
        <w:rPr>
          <w:rFonts w:ascii="宋体" w:eastAsia="宋体" w:hAnsi="MS Mincho" w:cs="宋体"/>
          <w:sz w:val="28"/>
        </w:rPr>
        <w:t>，各班在狠抓基</w:t>
      </w:r>
      <w:r>
        <w:rPr>
          <w:rFonts w:ascii="宋体" w:eastAsia="宋体" w:hAnsi="SimSun" w:cs="宋体"/>
          <w:sz w:val="28"/>
        </w:rPr>
        <w:t>础</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要作好两</w:t>
      </w:r>
      <w:r>
        <w:rPr>
          <w:rFonts w:ascii="宋体" w:eastAsia="宋体" w:hAnsi="SimSun" w:cs="宋体"/>
          <w:sz w:val="28"/>
        </w:rPr>
        <w:t>类</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，从高三上学期起以</w:t>
      </w:r>
      <w:r>
        <w:rPr>
          <w:rFonts w:ascii="宋体" w:eastAsia="宋体" w:hAnsi="SimSun" w:cs="宋体"/>
          <w:sz w:val="28"/>
        </w:rPr>
        <w:t>临</w:t>
      </w:r>
      <w:r>
        <w:rPr>
          <w:rFonts w:ascii="宋体" w:eastAsia="宋体" w:hAnsi="MS Mincho" w:cs="宋体"/>
          <w:sz w:val="28"/>
        </w:rPr>
        <w:t>界生</w:t>
      </w:r>
      <w:r>
        <w:rPr>
          <w:rFonts w:ascii="宋体" w:eastAsia="宋体" w:hAnsi="SimSun" w:cs="宋体"/>
          <w:sz w:val="28"/>
        </w:rPr>
        <w:t>为对</w:t>
      </w:r>
      <w:r>
        <w:rPr>
          <w:rFonts w:ascii="宋体" w:eastAsia="宋体" w:hAnsi="MS Mincho" w:cs="宋体"/>
          <w:sz w:val="28"/>
        </w:rPr>
        <w:t>象作好</w:t>
      </w:r>
      <w:r>
        <w:rPr>
          <w:rFonts w:ascii="宋体" w:eastAsia="宋体" w:hAnsi="SimSun" w:cs="宋体"/>
          <w:sz w:val="28"/>
        </w:rPr>
        <w:t>补</w:t>
      </w:r>
      <w:r>
        <w:rPr>
          <w:rFonts w:ascii="宋体" w:eastAsia="宋体" w:hAnsi="MS Mincho" w:cs="宋体"/>
          <w:sz w:val="28"/>
        </w:rPr>
        <w:t>短指</w:t>
      </w:r>
      <w:r>
        <w:rPr>
          <w:rFonts w:ascii="宋体" w:eastAsia="宋体" w:hAnsi="SimSun" w:cs="宋体"/>
          <w:sz w:val="28"/>
        </w:rPr>
        <w:t>导</w:t>
      </w:r>
      <w:r>
        <w:rPr>
          <w:rFonts w:ascii="宋体" w:eastAsia="宋体" w:hAnsi="MS Mincho" w:cs="宋体"/>
          <w:sz w:val="28"/>
        </w:rPr>
        <w:t>，和以尖子生</w:t>
      </w:r>
      <w:r>
        <w:rPr>
          <w:rFonts w:ascii="宋体" w:eastAsia="宋体" w:hAnsi="SimSun" w:cs="宋体"/>
          <w:sz w:val="28"/>
        </w:rPr>
        <w:t>为对</w:t>
      </w:r>
      <w:r>
        <w:rPr>
          <w:rFonts w:ascii="宋体" w:eastAsia="宋体" w:hAnsi="MS Mincho" w:cs="宋体"/>
          <w:sz w:val="28"/>
        </w:rPr>
        <w:t>象的培指</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、教学管理</w:t>
      </w:r>
    </w:p>
    <w:p>
      <w:pPr>
        <w:spacing w:before="160" w:beforeAutospacing="0" w:after="160" w:afterAutospacing="0" w:line="360" w:lineRule="auto"/>
        <w:ind w:firstLine="560"/>
        <w:contextualSpacing w:val="0"/>
        <w:jc w:val="both"/>
      </w:pPr>
      <w:r>
        <w:rPr>
          <w:rFonts w:ascii="宋体" w:eastAsia="宋体" w:hAnsi="MS Mincho" w:cs="宋体"/>
          <w:sz w:val="28"/>
        </w:rPr>
        <w:t>良好的管理是落</w:t>
      </w:r>
      <w:r>
        <w:rPr>
          <w:rFonts w:ascii="宋体" w:eastAsia="宋体" w:hAnsi="SimSun" w:cs="宋体"/>
          <w:sz w:val="28"/>
        </w:rPr>
        <w:t>实</w:t>
      </w:r>
      <w:r>
        <w:rPr>
          <w:rFonts w:ascii="宋体" w:eastAsia="宋体" w:hAnsi="MS Mincho" w:cs="宋体"/>
          <w:sz w:val="28"/>
        </w:rPr>
        <w:t>教育教学措施，完成目</w:t>
      </w:r>
      <w:r>
        <w:rPr>
          <w:rFonts w:ascii="宋体" w:eastAsia="宋体" w:hAnsi="SimSun" w:cs="宋体"/>
          <w:sz w:val="28"/>
        </w:rPr>
        <w:t>标</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的保</w:t>
      </w:r>
      <w:r>
        <w:rPr>
          <w:rFonts w:ascii="宋体" w:eastAsia="宋体" w:hAnsi="SimSun" w:cs="宋体"/>
          <w:sz w:val="28"/>
        </w:rPr>
        <w:t>证</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管理出</w:t>
      </w:r>
      <w:r>
        <w:rPr>
          <w:rFonts w:ascii="宋体" w:eastAsia="宋体" w:hAnsi="SimSun" w:cs="宋体"/>
          <w:sz w:val="28"/>
        </w:rPr>
        <w:t>质</w:t>
      </w:r>
      <w:r>
        <w:rPr>
          <w:rFonts w:ascii="宋体" w:eastAsia="宋体" w:hAnsi="MS Mincho" w:cs="宋体"/>
          <w:sz w:val="28"/>
        </w:rPr>
        <w:t>量、出效益。</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7"/>
          <w:cols w:space="708"/>
          <w:titlePg w:val="0"/>
        </w:sectPr>
      </w:pPr>
      <w:r>
        <w:rPr>
          <w:rFonts w:ascii="宋体" w:eastAsia="宋体" w:hAnsi="MS Mincho" w:cs="宋体"/>
          <w:sz w:val="28"/>
        </w:rPr>
        <w:t>（</w:t>
      </w:r>
      <w:r>
        <w:rPr>
          <w:rFonts w:ascii="宋体" w:eastAsia="宋体" w:cs="宋体"/>
          <w:sz w:val="28"/>
        </w:rPr>
        <w:t>1</w:t>
      </w:r>
      <w:r>
        <w:rPr>
          <w:rFonts w:ascii="宋体" w:eastAsia="宋体" w:hAnsi="MS Mincho" w:cs="宋体"/>
          <w:sz w:val="28"/>
        </w:rPr>
        <w:t>）重</w:t>
      </w:r>
      <w:r>
        <w:rPr>
          <w:rFonts w:ascii="宋体" w:eastAsia="宋体" w:hAnsi="SimSun" w:cs="宋体"/>
          <w:sz w:val="28"/>
        </w:rPr>
        <w:t>视</w:t>
      </w:r>
      <w:r>
        <w:rPr>
          <w:rFonts w:ascii="宋体" w:eastAsia="宋体" w:hAnsi="MS Mincho" w:cs="宋体"/>
          <w:sz w:val="28"/>
        </w:rPr>
        <w:t>教学</w:t>
      </w:r>
      <w:r>
        <w:rPr>
          <w:rFonts w:ascii="宋体" w:eastAsia="宋体" w:hAnsi="SimSun" w:cs="宋体"/>
          <w:sz w:val="28"/>
        </w:rPr>
        <w:t>过</w:t>
      </w:r>
      <w:r>
        <w:rPr>
          <w:rFonts w:ascii="宋体" w:eastAsia="宋体" w:hAnsi="MS Mincho" w:cs="宋体"/>
          <w:sz w:val="28"/>
        </w:rPr>
        <w:t>程的管理，不断督促鞭策教</w:t>
      </w:r>
      <w:r>
        <w:rPr>
          <w:rFonts w:ascii="宋体" w:eastAsia="宋体" w:hAnsi="SimSun" w:cs="宋体"/>
          <w:sz w:val="28"/>
        </w:rPr>
        <w:t>师</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2</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好</w:t>
      </w:r>
      <w:r>
        <w:rPr>
          <w:rFonts w:ascii="宋体" w:eastAsia="宋体" w:hAnsi="SimSun" w:cs="宋体"/>
          <w:sz w:val="28"/>
        </w:rPr>
        <w:t>调</w:t>
      </w:r>
      <w:r>
        <w:rPr>
          <w:rFonts w:ascii="宋体" w:eastAsia="宋体" w:hAnsi="MS Mincho" w:cs="宋体"/>
          <w:sz w:val="28"/>
        </w:rPr>
        <w:t>研会：</w:t>
      </w:r>
      <w:r>
        <w:rPr>
          <w:rFonts w:ascii="宋体" w:eastAsia="宋体" w:hAnsi="Cambria Math" w:cs="宋体"/>
          <w:sz w:val="28"/>
        </w:rPr>
        <w:t>①</w:t>
      </w:r>
      <w:r>
        <w:rPr>
          <w:rFonts w:ascii="宋体" w:eastAsia="宋体" w:hAnsi="MS Mincho" w:cs="宋体"/>
          <w:sz w:val="28"/>
        </w:rPr>
        <w:t>班主任会，召</w:t>
      </w:r>
      <w:r>
        <w:rPr>
          <w:rFonts w:ascii="宋体" w:eastAsia="宋体" w:hAnsi="SimSun" w:cs="宋体"/>
          <w:sz w:val="28"/>
        </w:rPr>
        <w:t>开</w:t>
      </w:r>
      <w:r>
        <w:rPr>
          <w:rFonts w:ascii="宋体" w:eastAsia="宋体" w:hAnsi="MS Mincho" w:cs="宋体"/>
          <w:sz w:val="28"/>
        </w:rPr>
        <w:t>班主任工作研</w:t>
      </w:r>
      <w:r>
        <w:rPr>
          <w:rFonts w:ascii="宋体" w:eastAsia="宋体" w:hAnsi="SimSun" w:cs="宋体"/>
          <w:sz w:val="28"/>
        </w:rPr>
        <w:t>讨</w:t>
      </w:r>
      <w:r>
        <w:rPr>
          <w:rFonts w:ascii="宋体" w:eastAsia="宋体" w:hAnsi="MS Mincho" w:cs="宋体"/>
          <w:sz w:val="28"/>
        </w:rPr>
        <w:t>会，介</w:t>
      </w:r>
      <w:r>
        <w:rPr>
          <w:rFonts w:ascii="宋体" w:eastAsia="宋体" w:hAnsi="SimSun" w:cs="宋体"/>
          <w:sz w:val="28"/>
        </w:rPr>
        <w:t>绍</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情况的，交流班</w:t>
      </w:r>
      <w:r>
        <w:rPr>
          <w:rFonts w:ascii="宋体" w:eastAsia="宋体" w:hAnsi="SimSun" w:cs="宋体"/>
          <w:sz w:val="28"/>
        </w:rPr>
        <w:t>级</w:t>
      </w:r>
      <w:r>
        <w:rPr>
          <w:rFonts w:ascii="宋体" w:eastAsia="宋体" w:hAnsi="MS Mincho" w:cs="宋体"/>
          <w:sz w:val="28"/>
        </w:rPr>
        <w:t>管理的</w:t>
      </w:r>
      <w:r>
        <w:rPr>
          <w:rFonts w:ascii="宋体" w:eastAsia="宋体" w:hAnsi="SimSun" w:cs="宋体"/>
          <w:sz w:val="28"/>
        </w:rPr>
        <w:t>经验</w:t>
      </w:r>
      <w:r>
        <w:rPr>
          <w:rFonts w:ascii="宋体" w:eastAsia="宋体" w:hAnsi="MS Mincho" w:cs="宋体"/>
          <w:sz w:val="28"/>
        </w:rPr>
        <w:t>，提出</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管理的要求和措施。</w:t>
      </w:r>
      <w:r>
        <w:rPr>
          <w:rFonts w:ascii="宋体" w:eastAsia="宋体" w:hAnsi="Cambria Math" w:cs="宋体"/>
          <w:sz w:val="28"/>
        </w:rPr>
        <w:t>②</w:t>
      </w:r>
      <w:r>
        <w:rPr>
          <w:rFonts w:ascii="宋体" w:eastAsia="宋体" w:hAnsi="MS Mincho" w:cs="宋体"/>
          <w:sz w:val="28"/>
        </w:rPr>
        <w:t>学科</w:t>
      </w:r>
      <w:r>
        <w:rPr>
          <w:rFonts w:ascii="宋体" w:eastAsia="宋体" w:hAnsi="SimSun" w:cs="宋体"/>
          <w:sz w:val="28"/>
        </w:rPr>
        <w:t>负责</w:t>
      </w:r>
      <w:r>
        <w:rPr>
          <w:rFonts w:ascii="宋体" w:eastAsia="宋体" w:hAnsi="MS Mincho" w:cs="宋体"/>
          <w:sz w:val="28"/>
        </w:rPr>
        <w:t>人会，召</w:t>
      </w:r>
      <w:r>
        <w:rPr>
          <w:rFonts w:ascii="宋体" w:eastAsia="宋体" w:hAnsi="SimSun" w:cs="宋体"/>
          <w:sz w:val="28"/>
        </w:rPr>
        <w:t>开</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学科</w:t>
      </w:r>
      <w:r>
        <w:rPr>
          <w:rFonts w:ascii="宋体" w:eastAsia="宋体" w:hAnsi="SimSun" w:cs="宋体"/>
          <w:sz w:val="28"/>
        </w:rPr>
        <w:t>负责</w:t>
      </w:r>
      <w:r>
        <w:rPr>
          <w:rFonts w:ascii="宋体" w:eastAsia="宋体" w:hAnsi="MS Mincho" w:cs="宋体"/>
          <w:sz w:val="28"/>
        </w:rPr>
        <w:t>人会，落</w:t>
      </w:r>
      <w:r>
        <w:rPr>
          <w:rFonts w:ascii="宋体" w:eastAsia="宋体" w:hAnsi="SimSun" w:cs="宋体"/>
          <w:sz w:val="28"/>
        </w:rPr>
        <w:t>实</w:t>
      </w:r>
      <w:r>
        <w:rPr>
          <w:rFonts w:ascii="宋体" w:eastAsia="宋体" w:hAnsi="MS Mincho" w:cs="宋体"/>
          <w:sz w:val="28"/>
        </w:rPr>
        <w:t>各科</w:t>
      </w:r>
      <w:r>
        <w:rPr>
          <w:rFonts w:ascii="宋体" w:eastAsia="宋体" w:hAnsi="SimSun" w:cs="宋体"/>
          <w:sz w:val="28"/>
        </w:rPr>
        <w:t>复习计</w:t>
      </w:r>
      <w:r>
        <w:rPr>
          <w:rFonts w:ascii="宋体" w:eastAsia="宋体" w:hAnsi="MS Mincho" w:cs="宋体"/>
          <w:sz w:val="28"/>
        </w:rPr>
        <w:t>划及相</w:t>
      </w:r>
      <w:r>
        <w:rPr>
          <w:rFonts w:ascii="宋体" w:eastAsia="宋体" w:hAnsi="SimSun" w:cs="宋体"/>
          <w:sz w:val="28"/>
        </w:rPr>
        <w:t>关</w:t>
      </w:r>
      <w:r>
        <w:rPr>
          <w:rFonts w:ascii="宋体" w:eastAsia="宋体" w:hAnsi="MS Mincho" w:cs="宋体"/>
          <w:sz w:val="28"/>
        </w:rPr>
        <w:t>工作措施，听取各科</w:t>
      </w:r>
      <w:r>
        <w:rPr>
          <w:rFonts w:ascii="宋体" w:eastAsia="宋体" w:hAnsi="SimSun" w:cs="宋体"/>
          <w:sz w:val="28"/>
        </w:rPr>
        <w:t>复习进</w:t>
      </w:r>
      <w:r>
        <w:rPr>
          <w:rFonts w:ascii="宋体" w:eastAsia="宋体" w:hAnsi="MS Mincho" w:cs="宋体"/>
          <w:sz w:val="28"/>
        </w:rPr>
        <w:t>度，加</w:t>
      </w:r>
      <w:r>
        <w:rPr>
          <w:rFonts w:ascii="宋体" w:eastAsia="宋体" w:hAnsi="SimSun" w:cs="宋体"/>
          <w:sz w:val="28"/>
        </w:rPr>
        <w:t>强</w:t>
      </w:r>
      <w:r>
        <w:rPr>
          <w:rFonts w:ascii="宋体" w:eastAsia="宋体" w:hAnsi="MS Mincho" w:cs="宋体"/>
          <w:sz w:val="28"/>
        </w:rPr>
        <w:t>整体</w:t>
      </w:r>
      <w:r>
        <w:rPr>
          <w:rFonts w:ascii="宋体" w:eastAsia="宋体" w:hAnsi="SimSun" w:cs="宋体"/>
          <w:sz w:val="28"/>
        </w:rPr>
        <w:t>备课</w:t>
      </w:r>
      <w:r>
        <w:rPr>
          <w:rFonts w:ascii="宋体" w:eastAsia="宋体" w:hAnsi="MS Mincho" w:cs="宋体"/>
          <w:sz w:val="28"/>
        </w:rPr>
        <w:t>以及外出学</w:t>
      </w:r>
      <w:r>
        <w:rPr>
          <w:rFonts w:ascii="宋体" w:eastAsia="宋体" w:hAnsi="SimSun" w:cs="宋体"/>
          <w:sz w:val="28"/>
        </w:rPr>
        <w:t>习</w:t>
      </w:r>
      <w:r>
        <w:rPr>
          <w:rFonts w:ascii="宋体" w:eastAsia="宋体" w:hAnsi="MS Mincho" w:cs="宋体"/>
          <w:sz w:val="28"/>
        </w:rPr>
        <w:t>考察事</w:t>
      </w:r>
      <w:r>
        <w:rPr>
          <w:rFonts w:ascii="宋体" w:eastAsia="宋体" w:hAnsi="SimSun" w:cs="宋体"/>
          <w:sz w:val="28"/>
        </w:rPr>
        <w:t>项</w:t>
      </w:r>
      <w:r>
        <w:rPr>
          <w:rFonts w:ascii="宋体" w:eastAsia="宋体" w:hAnsi="MS Mincho" w:cs="宋体"/>
          <w:sz w:val="28"/>
        </w:rPr>
        <w:t>。</w:t>
      </w:r>
      <w:r>
        <w:rPr>
          <w:rFonts w:ascii="宋体" w:eastAsia="宋体" w:hAnsi="Cambria Math" w:cs="宋体"/>
          <w:sz w:val="28"/>
        </w:rPr>
        <w:t>③</w:t>
      </w:r>
      <w:r>
        <w:rPr>
          <w:rFonts w:ascii="宋体" w:eastAsia="宋体" w:hAnsi="MS Mincho" w:cs="宋体"/>
          <w:sz w:val="28"/>
        </w:rPr>
        <w:t>科任教</w:t>
      </w:r>
      <w:r>
        <w:rPr>
          <w:rFonts w:ascii="宋体" w:eastAsia="宋体" w:hAnsi="SimSun" w:cs="宋体"/>
          <w:sz w:val="28"/>
        </w:rPr>
        <w:t>师</w:t>
      </w:r>
      <w:r>
        <w:rPr>
          <w:rFonts w:ascii="宋体" w:eastAsia="宋体" w:hAnsi="MS Mincho" w:cs="宋体"/>
          <w:sz w:val="28"/>
        </w:rPr>
        <w:t>会，在</w:t>
      </w:r>
      <w:r>
        <w:rPr>
          <w:rFonts w:ascii="宋体" w:eastAsia="宋体" w:hAnsi="SimSun" w:cs="宋体"/>
          <w:sz w:val="28"/>
        </w:rPr>
        <w:t>每</w:t>
      </w:r>
      <w:r>
        <w:rPr>
          <w:rFonts w:ascii="宋体" w:eastAsia="宋体" w:hAnsi="MS Mincho" w:cs="宋体"/>
          <w:sz w:val="28"/>
        </w:rPr>
        <w:t>次月考后，均及</w:t>
      </w:r>
      <w:r>
        <w:rPr>
          <w:rFonts w:ascii="宋体" w:eastAsia="宋体" w:hAnsi="SimSun" w:cs="宋体"/>
          <w:sz w:val="28"/>
        </w:rPr>
        <w:t>时</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全体高三教</w:t>
      </w:r>
      <w:r>
        <w:rPr>
          <w:rFonts w:ascii="宋体" w:eastAsia="宋体" w:hAnsi="SimSun" w:cs="宋体"/>
          <w:sz w:val="28"/>
        </w:rPr>
        <w:t>师</w:t>
      </w:r>
      <w:r>
        <w:rPr>
          <w:rFonts w:ascii="宋体" w:eastAsia="宋体" w:hAnsi="MS Mincho" w:cs="宋体"/>
          <w:sz w:val="28"/>
        </w:rPr>
        <w:t>会，通</w:t>
      </w:r>
      <w:r>
        <w:rPr>
          <w:rFonts w:ascii="宋体" w:eastAsia="宋体" w:hAnsi="SimSun" w:cs="宋体"/>
          <w:sz w:val="28"/>
        </w:rPr>
        <w:t>过检测</w:t>
      </w:r>
      <w:r>
        <w:rPr>
          <w:rFonts w:ascii="宋体" w:eastAsia="宋体" w:hAnsi="MS Mincho" w:cs="宋体"/>
          <w:sz w:val="28"/>
        </w:rPr>
        <w:t>中的数据分析，在</w:t>
      </w:r>
      <w:r>
        <w:rPr>
          <w:rFonts w:ascii="宋体" w:eastAsia="宋体" w:hAnsi="SimSun" w:cs="宋体"/>
          <w:sz w:val="28"/>
        </w:rPr>
        <w:t>调查</w:t>
      </w:r>
      <w:r>
        <w:rPr>
          <w:rFonts w:ascii="宋体" w:eastAsia="宋体" w:hAnsi="MS Mincho" w:cs="宋体"/>
          <w:sz w:val="28"/>
        </w:rPr>
        <w:t>研究的基</w:t>
      </w:r>
      <w:r>
        <w:rPr>
          <w:rFonts w:ascii="宋体" w:eastAsia="宋体" w:hAnsi="SimSun" w:cs="宋体"/>
          <w:sz w:val="28"/>
        </w:rPr>
        <w:t>础</w:t>
      </w:r>
      <w:r>
        <w:rPr>
          <w:rFonts w:ascii="宋体" w:eastAsia="宋体" w:hAnsi="MS Mincho" w:cs="宋体"/>
          <w:sz w:val="28"/>
        </w:rPr>
        <w:t>上，了解和解决科任教</w:t>
      </w:r>
      <w:r>
        <w:rPr>
          <w:rFonts w:ascii="宋体" w:eastAsia="宋体" w:hAnsi="SimSun" w:cs="宋体"/>
          <w:sz w:val="28"/>
        </w:rPr>
        <w:t>师</w:t>
      </w:r>
      <w:r>
        <w:rPr>
          <w:rFonts w:ascii="宋体" w:eastAsia="宋体" w:hAnsi="MS Mincho" w:cs="宋体"/>
          <w:sz w:val="28"/>
        </w:rPr>
        <w:t>提出的</w:t>
      </w:r>
      <w:r>
        <w:rPr>
          <w:rFonts w:ascii="宋体" w:eastAsia="宋体" w:hAnsi="SimSun" w:cs="宋体"/>
          <w:sz w:val="28"/>
        </w:rPr>
        <w:t>问题</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科任教</w:t>
      </w:r>
      <w:r>
        <w:rPr>
          <w:rFonts w:ascii="宋体" w:eastAsia="宋体" w:hAnsi="SimSun" w:cs="宋体"/>
          <w:sz w:val="28"/>
        </w:rPr>
        <w:t>师</w:t>
      </w:r>
      <w:r>
        <w:rPr>
          <w:rFonts w:ascii="宋体" w:eastAsia="宋体" w:hAnsi="MS Mincho" w:cs="宋体"/>
          <w:sz w:val="28"/>
        </w:rPr>
        <w:t>搞好学科教学。</w:t>
      </w:r>
      <w:r>
        <w:rPr>
          <w:rFonts w:ascii="宋体" w:eastAsia="宋体" w:hAnsi="Cambria Math" w:cs="宋体"/>
          <w:sz w:val="28"/>
        </w:rPr>
        <w:t>④</w:t>
      </w:r>
      <w:r>
        <w:rPr>
          <w:rFonts w:ascii="宋体" w:eastAsia="宋体" w:hAnsi="MS Mincho" w:cs="宋体"/>
          <w:sz w:val="28"/>
        </w:rPr>
        <w:t>学生座</w:t>
      </w:r>
      <w:r>
        <w:rPr>
          <w:rFonts w:ascii="宋体" w:eastAsia="宋体" w:hAnsi="SimSun" w:cs="宋体"/>
          <w:sz w:val="28"/>
        </w:rPr>
        <w:t>谈</w:t>
      </w:r>
      <w:r>
        <w:rPr>
          <w:rFonts w:ascii="宋体" w:eastAsia="宋体" w:hAnsi="MS Mincho" w:cs="宋体"/>
          <w:sz w:val="28"/>
        </w:rPr>
        <w:t>会，了解学生学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实际</w:t>
      </w:r>
      <w:r>
        <w:rPr>
          <w:rFonts w:ascii="宋体" w:eastAsia="宋体" w:hAnsi="MS Mincho" w:cs="宋体"/>
          <w:sz w:val="28"/>
        </w:rPr>
        <w:t>，收。</w:t>
      </w:r>
      <w:r>
        <w:rPr>
          <w:rFonts w:ascii="宋体" w:eastAsia="宋体" w:hAnsi="SimSun" w:cs="宋体"/>
          <w:sz w:val="28"/>
        </w:rPr>
        <w:t>对</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教学的意</w:t>
      </w:r>
      <w:r>
        <w:rPr>
          <w:rFonts w:ascii="宋体" w:eastAsia="宋体" w:hAnsi="SimSun" w:cs="宋体"/>
          <w:sz w:val="28"/>
        </w:rPr>
        <w:t>见</w:t>
      </w:r>
      <w:r>
        <w:rPr>
          <w:rFonts w:ascii="宋体" w:eastAsia="宋体" w:hAnsi="MS Mincho" w:cs="宋体"/>
          <w:sz w:val="28"/>
        </w:rPr>
        <w:t>、建</w:t>
      </w:r>
      <w:r>
        <w:rPr>
          <w:rFonts w:ascii="宋体" w:eastAsia="宋体" w:hAnsi="SimSun" w:cs="宋体"/>
          <w:sz w:val="28"/>
        </w:rPr>
        <w:t>议</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3</w:t>
      </w:r>
      <w:r>
        <w:rPr>
          <w:rFonts w:ascii="宋体" w:eastAsia="宋体" w:hAnsi="MS Mincho" w:cs="宋体"/>
          <w:sz w:val="28"/>
        </w:rPr>
        <w:t>）</w:t>
      </w:r>
      <w:r>
        <w:rPr>
          <w:rFonts w:ascii="宋体" w:eastAsia="宋体" w:hAnsi="SimSun" w:cs="宋体"/>
          <w:sz w:val="28"/>
        </w:rPr>
        <w:t>检查</w:t>
      </w:r>
      <w:r>
        <w:rPr>
          <w:rFonts w:ascii="宋体" w:eastAsia="宋体" w:hAnsi="MS Mincho" w:cs="宋体"/>
          <w:sz w:val="28"/>
        </w:rPr>
        <w:t>：定</w:t>
      </w:r>
      <w:r>
        <w:rPr>
          <w:rFonts w:ascii="宋体" w:eastAsia="宋体" w:hAnsi="SimSun" w:cs="宋体"/>
          <w:sz w:val="28"/>
        </w:rPr>
        <w:t>时</w:t>
      </w:r>
      <w:r>
        <w:rPr>
          <w:rFonts w:ascii="宋体" w:eastAsia="宋体" w:hAnsi="MS Mincho" w:cs="宋体"/>
          <w:sz w:val="28"/>
        </w:rPr>
        <w:t>与不定</w:t>
      </w:r>
      <w:r>
        <w:rPr>
          <w:rFonts w:ascii="宋体" w:eastAsia="宋体" w:hAnsi="SimSun" w:cs="宋体"/>
          <w:sz w:val="28"/>
        </w:rPr>
        <w:t>时</w:t>
      </w:r>
      <w:r>
        <w:rPr>
          <w:rFonts w:ascii="宋体" w:eastAsia="宋体" w:hAnsi="MS Mincho" w:cs="宋体"/>
          <w:sz w:val="28"/>
        </w:rPr>
        <w:t>相</w:t>
      </w:r>
      <w:r>
        <w:rPr>
          <w:rFonts w:ascii="宋体" w:eastAsia="宋体" w:hAnsi="SimSun" w:cs="宋体"/>
          <w:sz w:val="28"/>
        </w:rPr>
        <w:t>结</w:t>
      </w:r>
      <w:r>
        <w:rPr>
          <w:rFonts w:ascii="宋体" w:eastAsia="宋体" w:hAnsi="MS Mincho" w:cs="宋体"/>
          <w:sz w:val="28"/>
        </w:rPr>
        <w:t>合，通</w:t>
      </w:r>
      <w:r>
        <w:rPr>
          <w:rFonts w:ascii="宋体" w:eastAsia="宋体" w:hAnsi="SimSun" w:cs="宋体"/>
          <w:sz w:val="28"/>
        </w:rPr>
        <w:t>过</w:t>
      </w: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、巡</w:t>
      </w:r>
      <w:r>
        <w:rPr>
          <w:rFonts w:ascii="宋体" w:eastAsia="宋体" w:hAnsi="SimSun" w:cs="宋体"/>
          <w:sz w:val="28"/>
        </w:rPr>
        <w:t>视</w:t>
      </w:r>
      <w:r>
        <w:rPr>
          <w:rFonts w:ascii="宋体" w:eastAsia="宋体" w:hAnsi="MS Mincho" w:cs="宋体"/>
          <w:sz w:val="28"/>
        </w:rPr>
        <w:t>、</w:t>
      </w:r>
      <w:r>
        <w:rPr>
          <w:rFonts w:ascii="宋体" w:eastAsia="宋体" w:hAnsi="SimSun" w:cs="宋体"/>
          <w:sz w:val="28"/>
        </w:rPr>
        <w:t>查</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、听取学生意</w:t>
      </w:r>
      <w:r>
        <w:rPr>
          <w:rFonts w:ascii="宋体" w:eastAsia="宋体" w:hAnsi="SimSun" w:cs="宋体"/>
          <w:sz w:val="28"/>
        </w:rPr>
        <w:t>见</w:t>
      </w:r>
      <w:r>
        <w:rPr>
          <w:rFonts w:ascii="宋体" w:eastAsia="宋体" w:hAnsi="MS Mincho" w:cs="宋体"/>
          <w:sz w:val="28"/>
        </w:rPr>
        <w:t>等形式</w:t>
      </w:r>
      <w:r>
        <w:rPr>
          <w:rFonts w:ascii="宋体" w:eastAsia="宋体" w:hAnsi="SimSun" w:cs="宋体"/>
          <w:sz w:val="28"/>
        </w:rPr>
        <w:t>检查</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教学</w:t>
      </w:r>
      <w:r>
        <w:rPr>
          <w:rFonts w:ascii="宋体" w:eastAsia="宋体" w:cs="宋体"/>
          <w:sz w:val="28"/>
        </w:rPr>
        <w:t>“</w:t>
      </w:r>
      <w:r>
        <w:rPr>
          <w:rFonts w:ascii="宋体" w:eastAsia="宋体" w:hAnsi="MS Mincho" w:cs="宋体"/>
          <w:sz w:val="28"/>
        </w:rPr>
        <w:t>六</w:t>
      </w:r>
      <w:r>
        <w:rPr>
          <w:rFonts w:ascii="宋体" w:eastAsia="宋体" w:hAnsi="SimSun" w:cs="宋体"/>
          <w:sz w:val="28"/>
        </w:rPr>
        <w:t>认</w:t>
      </w:r>
      <w:r>
        <w:rPr>
          <w:rFonts w:ascii="宋体" w:eastAsia="宋体" w:hAnsi="MS Mincho" w:cs="宋体"/>
          <w:sz w:val="28"/>
        </w:rPr>
        <w:t>真</w:t>
      </w:r>
      <w:r>
        <w:rPr>
          <w:rFonts w:ascii="宋体" w:eastAsia="宋体" w:cs="宋体"/>
          <w:sz w:val="28"/>
        </w:rPr>
        <w:t>”</w:t>
      </w:r>
      <w:r>
        <w:rPr>
          <w:rFonts w:ascii="宋体" w:eastAsia="宋体" w:hAnsi="MS Mincho" w:cs="宋体"/>
          <w:sz w:val="28"/>
        </w:rPr>
        <w:t>的情况的、完成教学</w:t>
      </w:r>
      <w:r>
        <w:rPr>
          <w:rFonts w:ascii="宋体" w:eastAsia="宋体" w:hAnsi="SimSun" w:cs="宋体"/>
          <w:sz w:val="28"/>
        </w:rPr>
        <w:t>计</w:t>
      </w:r>
      <w:r>
        <w:rPr>
          <w:rFonts w:ascii="宋体" w:eastAsia="宋体" w:hAnsi="MS Mincho" w:cs="宋体"/>
          <w:sz w:val="28"/>
        </w:rPr>
        <w:t>划情况的、教学</w:t>
      </w:r>
      <w:r>
        <w:rPr>
          <w:rFonts w:ascii="宋体" w:eastAsia="宋体" w:hAnsi="SimSun" w:cs="宋体"/>
          <w:sz w:val="28"/>
        </w:rPr>
        <w:t>质</w:t>
      </w:r>
      <w:r>
        <w:rPr>
          <w:rFonts w:ascii="宋体" w:eastAsia="宋体" w:hAnsi="MS Mincho" w:cs="宋体"/>
          <w:sz w:val="28"/>
        </w:rPr>
        <w:t>量情况的。</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4</w:t>
      </w:r>
      <w:r>
        <w:rPr>
          <w:rFonts w:ascii="宋体" w:eastAsia="宋体" w:hAnsi="MS Mincho" w:cs="宋体"/>
          <w:sz w:val="28"/>
        </w:rPr>
        <w:t>）督</w:t>
      </w:r>
      <w:r>
        <w:rPr>
          <w:rFonts w:ascii="宋体" w:eastAsia="宋体" w:hAnsi="SimSun" w:cs="宋体"/>
          <w:sz w:val="28"/>
        </w:rPr>
        <w:t>导</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表</w:t>
      </w:r>
      <w:r>
        <w:rPr>
          <w:rFonts w:ascii="宋体" w:eastAsia="宋体" w:hAnsi="SimSun" w:cs="宋体"/>
          <w:sz w:val="28"/>
        </w:rPr>
        <w:t>扬</w:t>
      </w:r>
      <w:r>
        <w:rPr>
          <w:rFonts w:ascii="宋体" w:eastAsia="宋体" w:hAnsi="MS Mincho" w:cs="宋体"/>
          <w:sz w:val="28"/>
        </w:rPr>
        <w:t>、批</w:t>
      </w:r>
      <w:r>
        <w:rPr>
          <w:rFonts w:ascii="宋体" w:eastAsia="宋体" w:hAnsi="SimSun" w:cs="宋体"/>
          <w:sz w:val="28"/>
        </w:rPr>
        <w:t>评</w:t>
      </w:r>
      <w:r>
        <w:rPr>
          <w:rFonts w:ascii="宋体" w:eastAsia="宋体" w:hAnsi="MS Mincho" w:cs="宋体"/>
          <w:sz w:val="28"/>
        </w:rPr>
        <w:t>等手段，督促教</w:t>
      </w:r>
      <w:r>
        <w:rPr>
          <w:rFonts w:ascii="宋体" w:eastAsia="宋体" w:hAnsi="SimSun" w:cs="宋体"/>
          <w:sz w:val="28"/>
        </w:rPr>
        <w:t>师</w:t>
      </w:r>
      <w:r>
        <w:rPr>
          <w:rFonts w:ascii="宋体" w:eastAsia="宋体" w:hAnsi="MS Mincho" w:cs="宋体"/>
          <w:sz w:val="28"/>
        </w:rPr>
        <w:t>勤</w:t>
      </w:r>
      <w:r>
        <w:rPr>
          <w:rFonts w:ascii="宋体" w:eastAsia="宋体" w:hAnsi="SimSun" w:cs="宋体"/>
          <w:sz w:val="28"/>
        </w:rPr>
        <w:t>奋</w:t>
      </w:r>
      <w:r>
        <w:rPr>
          <w:rFonts w:ascii="宋体" w:eastAsia="宋体" w:hAnsi="MS Mincho" w:cs="宋体"/>
          <w:sz w:val="28"/>
        </w:rPr>
        <w:t>工作，提高工作效率，通</w:t>
      </w:r>
      <w:r>
        <w:rPr>
          <w:rFonts w:ascii="宋体" w:eastAsia="宋体" w:hAnsi="SimSun" w:cs="宋体"/>
          <w:sz w:val="28"/>
        </w:rPr>
        <w:t>过对</w:t>
      </w:r>
      <w:r>
        <w:rPr>
          <w:rFonts w:ascii="宋体" w:eastAsia="宋体" w:hAnsi="MS Mincho" w:cs="宋体"/>
          <w:sz w:val="28"/>
        </w:rPr>
        <w:t>学科的</w:t>
      </w:r>
      <w:r>
        <w:rPr>
          <w:rFonts w:ascii="宋体" w:eastAsia="宋体" w:hAnsi="SimSun" w:cs="宋体"/>
          <w:sz w:val="28"/>
        </w:rPr>
        <w:t>调查</w:t>
      </w:r>
      <w:r>
        <w:rPr>
          <w:rFonts w:ascii="宋体" w:eastAsia="宋体" w:hAnsi="MS Mincho" w:cs="宋体"/>
          <w:sz w:val="28"/>
        </w:rPr>
        <w:t>研究，具体指</w:t>
      </w:r>
      <w:r>
        <w:rPr>
          <w:rFonts w:ascii="宋体" w:eastAsia="宋体" w:hAnsi="SimSun" w:cs="宋体"/>
          <w:sz w:val="28"/>
        </w:rPr>
        <w:t>导</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搞好学科</w:t>
      </w:r>
      <w:r>
        <w:rPr>
          <w:rFonts w:ascii="宋体" w:eastAsia="宋体" w:hAnsi="SimSun" w:cs="宋体"/>
          <w:sz w:val="28"/>
        </w:rPr>
        <w:t>复习</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5</w:t>
      </w:r>
      <w:r>
        <w:rPr>
          <w:rFonts w:ascii="宋体" w:eastAsia="宋体" w:hAnsi="MS Mincho" w:cs="宋体"/>
          <w:sz w:val="28"/>
        </w:rPr>
        <w:t>）</w:t>
      </w:r>
      <w:r>
        <w:rPr>
          <w:rFonts w:ascii="宋体" w:eastAsia="宋体" w:hAnsi="SimSun" w:cs="宋体"/>
          <w:sz w:val="28"/>
        </w:rPr>
        <w:t>奖惩</w:t>
      </w:r>
      <w:r>
        <w:rPr>
          <w:rFonts w:ascii="宋体" w:eastAsia="宋体" w:hAnsi="MS Mincho" w:cs="宋体"/>
          <w:sz w:val="28"/>
        </w:rPr>
        <w:t>：学校已把指</w:t>
      </w:r>
      <w:r>
        <w:rPr>
          <w:rFonts w:ascii="宋体" w:eastAsia="宋体" w:hAnsi="SimSun" w:cs="宋体"/>
          <w:sz w:val="28"/>
        </w:rPr>
        <w:t>标</w:t>
      </w:r>
      <w:r>
        <w:rPr>
          <w:rFonts w:ascii="宋体" w:eastAsia="宋体" w:hAnsi="MS Mincho" w:cs="宋体"/>
          <w:sz w:val="28"/>
        </w:rPr>
        <w:t>分解到班，同</w:t>
      </w:r>
      <w:r>
        <w:rPr>
          <w:rFonts w:ascii="宋体" w:eastAsia="宋体" w:hAnsi="SimSun" w:cs="宋体"/>
          <w:sz w:val="28"/>
        </w:rPr>
        <w:t>时</w:t>
      </w:r>
      <w:r>
        <w:rPr>
          <w:rFonts w:ascii="宋体" w:eastAsia="宋体" w:hAnsi="MS Mincho" w:cs="宋体"/>
          <w:sz w:val="28"/>
        </w:rPr>
        <w:t>又把高考成</w:t>
      </w:r>
      <w:r>
        <w:rPr>
          <w:rFonts w:ascii="宋体" w:eastAsia="宋体" w:hAnsi="SimSun" w:cs="宋体"/>
          <w:sz w:val="28"/>
        </w:rPr>
        <w:t>绩</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到各学科</w:t>
      </w:r>
      <w:r>
        <w:rPr>
          <w:rFonts w:ascii="宋体" w:eastAsia="宋体" w:hAnsi="SimSun" w:cs="宋体"/>
          <w:sz w:val="28"/>
        </w:rPr>
        <w:t>组</w:t>
      </w:r>
      <w:r>
        <w:rPr>
          <w:rFonts w:ascii="宋体" w:eastAsia="宋体" w:hAnsi="MS Mincho" w:cs="宋体"/>
          <w:sz w:val="28"/>
        </w:rPr>
        <w:t>，各班要参照指</w:t>
      </w:r>
      <w:r>
        <w:rPr>
          <w:rFonts w:ascii="宋体" w:eastAsia="宋体" w:hAnsi="SimSun" w:cs="宋体"/>
          <w:sz w:val="28"/>
        </w:rPr>
        <w:t>标</w:t>
      </w:r>
      <w:r>
        <w:rPr>
          <w:rFonts w:ascii="宋体" w:eastAsia="宋体" w:hAnsi="MS Mincho" w:cs="宋体"/>
          <w:sz w:val="28"/>
        </w:rPr>
        <w:t>努力完成，</w:t>
      </w:r>
      <w:r>
        <w:rPr>
          <w:rFonts w:ascii="宋体" w:eastAsia="宋体" w:hAnsi="SimSun" w:cs="宋体"/>
          <w:sz w:val="28"/>
        </w:rPr>
        <w:t>每</w:t>
      </w:r>
      <w:r>
        <w:rPr>
          <w:rFonts w:ascii="宋体" w:eastAsia="宋体" w:hAnsi="MS Mincho" w:cs="宋体"/>
          <w:sz w:val="28"/>
        </w:rPr>
        <w:t>个学科</w:t>
      </w:r>
      <w:r>
        <w:rPr>
          <w:rFonts w:ascii="宋体" w:eastAsia="宋体" w:hAnsi="SimSun" w:cs="宋体"/>
          <w:sz w:val="28"/>
        </w:rPr>
        <w:t>组</w:t>
      </w:r>
      <w:r>
        <w:rPr>
          <w:rFonts w:ascii="宋体" w:eastAsia="宋体" w:hAnsi="MS Mincho" w:cs="宋体"/>
          <w:sz w:val="28"/>
        </w:rPr>
        <w:t>都要</w:t>
      </w:r>
      <w:r>
        <w:rPr>
          <w:rFonts w:ascii="宋体" w:eastAsia="宋体" w:hAnsi="SimSun" w:cs="宋体"/>
          <w:sz w:val="28"/>
        </w:rPr>
        <w:t>团结协</w:t>
      </w:r>
      <w:r>
        <w:rPr>
          <w:rFonts w:ascii="宋体" w:eastAsia="宋体" w:hAnsi="MS Mincho" w:cs="宋体"/>
          <w:sz w:val="28"/>
        </w:rPr>
        <w:t>作，全体高三教</w:t>
      </w:r>
      <w:r>
        <w:rPr>
          <w:rFonts w:ascii="宋体" w:eastAsia="宋体" w:hAnsi="SimSun" w:cs="宋体"/>
          <w:sz w:val="28"/>
        </w:rPr>
        <w:t>师</w:t>
      </w:r>
      <w:r>
        <w:rPr>
          <w:rFonts w:ascii="宋体" w:eastAsia="宋体" w:hAnsi="MS Mincho" w:cs="宋体"/>
          <w:sz w:val="28"/>
        </w:rPr>
        <w:t>都在确立</w:t>
      </w:r>
      <w:r>
        <w:rPr>
          <w:rFonts w:ascii="宋体" w:eastAsia="宋体" w:cs="宋体"/>
          <w:sz w:val="28"/>
        </w:rPr>
        <w:t>“</w:t>
      </w:r>
      <w:r>
        <w:rPr>
          <w:rFonts w:ascii="宋体" w:eastAsia="宋体" w:hAnsi="MS Mincho" w:cs="宋体"/>
          <w:sz w:val="28"/>
        </w:rPr>
        <w:t>三</w:t>
      </w:r>
      <w:r>
        <w:rPr>
          <w:rFonts w:ascii="宋体" w:eastAsia="宋体" w:hAnsi="SimSun" w:cs="宋体"/>
          <w:sz w:val="28"/>
        </w:rPr>
        <w:t>种</w:t>
      </w:r>
      <w:r>
        <w:rPr>
          <w:rFonts w:ascii="宋体" w:eastAsia="宋体" w:hAnsi="MS Mincho" w:cs="宋体"/>
          <w:sz w:val="28"/>
        </w:rPr>
        <w:t>意</w:t>
      </w:r>
      <w:r>
        <w:rPr>
          <w:rFonts w:ascii="宋体" w:eastAsia="宋体" w:hAnsi="SimSun" w:cs="宋体"/>
          <w:sz w:val="28"/>
        </w:rPr>
        <w:t>识</w:t>
      </w:r>
      <w:r>
        <w:rPr>
          <w:rFonts w:ascii="宋体" w:eastAsia="宋体" w:cs="宋体"/>
          <w:sz w:val="28"/>
        </w:rPr>
        <w:t>”</w:t>
      </w:r>
      <w:r>
        <w:rPr>
          <w:rFonts w:ascii="宋体" w:eastAsia="宋体" w:hAnsi="MS Mincho" w:cs="宋体"/>
          <w:sz w:val="28"/>
        </w:rPr>
        <w:t>，即目</w:t>
      </w:r>
      <w:r>
        <w:rPr>
          <w:rFonts w:ascii="宋体" w:eastAsia="宋体" w:hAnsi="SimSun" w:cs="宋体"/>
          <w:sz w:val="28"/>
        </w:rPr>
        <w:t>标质</w:t>
      </w:r>
      <w:r>
        <w:rPr>
          <w:rFonts w:ascii="宋体" w:eastAsia="宋体" w:hAnsi="MS Mincho" w:cs="宋体"/>
          <w:sz w:val="28"/>
        </w:rPr>
        <w:t>量意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岗</w:t>
      </w:r>
      <w:r>
        <w:rPr>
          <w:rFonts w:ascii="宋体" w:eastAsia="宋体" w:hAnsi="MS Mincho" w:cs="宋体"/>
          <w:sz w:val="28"/>
        </w:rPr>
        <w:t>位</w:t>
      </w:r>
      <w:r>
        <w:rPr>
          <w:rFonts w:ascii="宋体" w:eastAsia="宋体" w:hAnsi="SimSun" w:cs="宋体"/>
          <w:sz w:val="28"/>
        </w:rPr>
        <w:t>责</w:t>
      </w:r>
      <w:r>
        <w:rPr>
          <w:rFonts w:ascii="宋体" w:eastAsia="宋体" w:hAnsi="MS Mincho" w:cs="宋体"/>
          <w:sz w:val="28"/>
        </w:rPr>
        <w:t>任意</w:t>
      </w:r>
      <w:r>
        <w:rPr>
          <w:rFonts w:ascii="宋体" w:eastAsia="宋体" w:hAnsi="SimSun" w:cs="宋体"/>
          <w:sz w:val="28"/>
        </w:rPr>
        <w:t>识</w:t>
      </w:r>
      <w:r>
        <w:rPr>
          <w:rFonts w:ascii="宋体" w:eastAsia="宋体" w:hAnsi="MS Mincho" w:cs="宋体"/>
          <w:sz w:val="28"/>
        </w:rPr>
        <w:t>和整体配合意</w:t>
      </w:r>
      <w:r>
        <w:rPr>
          <w:rFonts w:ascii="宋体" w:eastAsia="宋体" w:hAnsi="SimSun" w:cs="宋体"/>
          <w:sz w:val="28"/>
        </w:rPr>
        <w:t>识</w:t>
      </w:r>
      <w:r>
        <w:rPr>
          <w:rFonts w:ascii="宋体" w:eastAsia="宋体" w:hAnsi="MS Mincho" w:cs="宋体"/>
          <w:sz w:val="28"/>
        </w:rPr>
        <w:t>，到</w:t>
      </w:r>
      <w:r>
        <w:rPr>
          <w:rFonts w:ascii="宋体" w:eastAsia="宋体" w:hAnsi="SimSun" w:cs="宋体"/>
          <w:sz w:val="28"/>
        </w:rPr>
        <w:t>时</w:t>
      </w:r>
      <w:r>
        <w:rPr>
          <w:rFonts w:ascii="宋体" w:eastAsia="宋体" w:hAnsi="MS Mincho" w:cs="宋体"/>
          <w:sz w:val="28"/>
        </w:rPr>
        <w:t>将</w:t>
      </w:r>
      <w:r>
        <w:rPr>
          <w:rFonts w:ascii="宋体" w:eastAsia="宋体" w:hAnsi="SimSun" w:cs="宋体"/>
          <w:sz w:val="28"/>
        </w:rPr>
        <w:t>兑现</w:t>
      </w:r>
      <w:r>
        <w:rPr>
          <w:rFonts w:ascii="宋体" w:eastAsia="宋体" w:hAnsi="MS Mincho" w:cs="宋体"/>
          <w:sz w:val="28"/>
        </w:rPr>
        <w:t>教学成果</w:t>
      </w:r>
      <w:r>
        <w:rPr>
          <w:rFonts w:ascii="宋体" w:eastAsia="宋体" w:hAnsi="SimSun" w:cs="宋体"/>
          <w:sz w:val="28"/>
        </w:rPr>
        <w:t>奖</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以上所争取的措施，教</w:t>
      </w:r>
      <w:r>
        <w:rPr>
          <w:rFonts w:ascii="宋体" w:eastAsia="宋体" w:hAnsi="SimSun" w:cs="宋体"/>
          <w:sz w:val="28"/>
        </w:rPr>
        <w:t>师</w:t>
      </w:r>
      <w:r>
        <w:rPr>
          <w:rFonts w:ascii="宋体" w:eastAsia="宋体" w:hAnsi="MS Mincho" w:cs="宋体"/>
          <w:sz w:val="28"/>
        </w:rPr>
        <w:t>工作的精神面貌、教学效果，学生学</w:t>
      </w:r>
      <w:r>
        <w:rPr>
          <w:rFonts w:ascii="宋体" w:eastAsia="宋体" w:hAnsi="SimSun" w:cs="宋体"/>
          <w:sz w:val="28"/>
        </w:rPr>
        <w:t>习</w:t>
      </w:r>
      <w:r>
        <w:rPr>
          <w:rFonts w:ascii="宋体" w:eastAsia="宋体" w:hAnsi="MS Mincho" w:cs="宋体"/>
          <w:sz w:val="28"/>
        </w:rPr>
        <w:t>的精神面貌和学</w:t>
      </w:r>
      <w:r>
        <w:rPr>
          <w:rFonts w:ascii="宋体" w:eastAsia="宋体" w:hAnsi="SimSun" w:cs="宋体"/>
          <w:sz w:val="28"/>
        </w:rPr>
        <w:t>习</w:t>
      </w:r>
      <w:r>
        <w:rPr>
          <w:rFonts w:ascii="宋体" w:eastAsia="宋体" w:hAnsi="MS Mincho" w:cs="宋体"/>
          <w:sz w:val="28"/>
        </w:rPr>
        <w:t>效果都十分理想，出</w:t>
      </w:r>
      <w:r>
        <w:rPr>
          <w:rFonts w:ascii="宋体" w:eastAsia="宋体" w:hAnsi="SimSun" w:cs="宋体"/>
          <w:sz w:val="28"/>
        </w:rPr>
        <w:t>现</w:t>
      </w:r>
      <w:r>
        <w:rPr>
          <w:rFonts w:ascii="宋体" w:eastAsia="宋体" w:hAnsi="MS Mincho" w:cs="宋体"/>
          <w:sz w:val="28"/>
        </w:rPr>
        <w:t>了教</w:t>
      </w:r>
      <w:r>
        <w:rPr>
          <w:rFonts w:ascii="宋体" w:eastAsia="宋体" w:hAnsi="SimSun" w:cs="宋体"/>
          <w:sz w:val="28"/>
        </w:rPr>
        <w:t>师</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真，学生学</w:t>
      </w:r>
      <w:r>
        <w:rPr>
          <w:rFonts w:ascii="宋体" w:eastAsia="宋体" w:hAnsi="SimSun" w:cs="宋体"/>
          <w:sz w:val="28"/>
        </w:rPr>
        <w:t>习</w:t>
      </w:r>
      <w:r>
        <w:rPr>
          <w:rFonts w:ascii="宋体" w:eastAsia="宋体" w:hAnsi="MS Mincho" w:cs="宋体"/>
          <w:sz w:val="28"/>
        </w:rPr>
        <w:t>塌</w:t>
      </w:r>
      <w:r>
        <w:rPr>
          <w:rFonts w:ascii="宋体" w:eastAsia="宋体" w:hAnsi="SimSun" w:cs="宋体"/>
          <w:sz w:val="28"/>
        </w:rPr>
        <w:t>实</w:t>
      </w:r>
      <w:r>
        <w:rPr>
          <w:rFonts w:ascii="宋体" w:eastAsia="宋体" w:hAnsi="MS Mincho" w:cs="宋体"/>
          <w:sz w:val="28"/>
        </w:rPr>
        <w:t>，比学赶帮昂</w:t>
      </w:r>
      <w:r>
        <w:rPr>
          <w:rFonts w:ascii="宋体" w:eastAsia="宋体" w:hAnsi="SimSun" w:cs="宋体"/>
          <w:sz w:val="28"/>
        </w:rPr>
        <w:t>扬</w:t>
      </w:r>
      <w:r>
        <w:rPr>
          <w:rFonts w:ascii="宋体" w:eastAsia="宋体" w:hAnsi="MS Mincho" w:cs="宋体"/>
          <w:sz w:val="28"/>
        </w:rPr>
        <w:t>向上的大好局面。</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8"/>
          <w:cols w:space="708"/>
          <w:titlePg w:val="0"/>
        </w:sectPr>
      </w:pPr>
      <w:r>
        <w:rPr>
          <w:rFonts w:ascii="宋体" w:eastAsia="宋体" w:hAnsi="MS Mincho" w:cs="宋体"/>
          <w:b/>
          <w:bCs/>
          <w:sz w:val="28"/>
        </w:rPr>
        <w:t>三、存在的</w:t>
      </w:r>
      <w:r>
        <w:rPr>
          <w:rFonts w:ascii="宋体" w:eastAsia="宋体" w:hAnsi="SimSun" w:cs="宋体"/>
          <w:b/>
          <w:bCs/>
          <w:sz w:val="28"/>
        </w:rPr>
        <w:t>问题</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时间紧</w:t>
      </w:r>
      <w:r>
        <w:rPr>
          <w:rFonts w:ascii="宋体" w:eastAsia="宋体" w:hAnsi="MS Mincho" w:cs="宋体"/>
          <w:sz w:val="28"/>
        </w:rPr>
        <w:t>，距离高考</w:t>
      </w:r>
      <w:r>
        <w:rPr>
          <w:rFonts w:ascii="宋体" w:eastAsia="宋体" w:hAnsi="SimSun" w:cs="宋体"/>
          <w:sz w:val="28"/>
        </w:rPr>
        <w:t>仅仅</w:t>
      </w:r>
      <w:r>
        <w:rPr>
          <w:rFonts w:ascii="宋体" w:eastAsia="宋体" w:hAnsi="MS Mincho" w:cs="宋体"/>
          <w:sz w:val="28"/>
        </w:rPr>
        <w:t>两个多月的</w:t>
      </w:r>
      <w:r>
        <w:rPr>
          <w:rFonts w:ascii="宋体" w:eastAsia="宋体" w:hAnsi="SimSun" w:cs="宋体"/>
          <w:sz w:val="28"/>
        </w:rPr>
        <w:t>时间</w:t>
      </w:r>
      <w:r>
        <w:rPr>
          <w:rFonts w:ascii="宋体" w:eastAsia="宋体" w:hAnsi="MS Mincho" w:cs="宋体"/>
          <w:sz w:val="28"/>
        </w:rPr>
        <w:t>，</w:t>
      </w:r>
      <w:r>
        <w:rPr>
          <w:rFonts w:ascii="宋体" w:eastAsia="宋体" w:hAnsi="SimSun" w:cs="宋体"/>
          <w:sz w:val="28"/>
        </w:rPr>
        <w:t>时间</w:t>
      </w:r>
      <w:r>
        <w:rPr>
          <w:rFonts w:ascii="宋体" w:eastAsia="宋体" w:hAnsi="MS Mincho" w:cs="宋体"/>
          <w:sz w:val="28"/>
        </w:rPr>
        <w:t>有限，而学科内基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与能力的兼</w:t>
      </w:r>
      <w:r>
        <w:rPr>
          <w:rFonts w:ascii="宋体" w:eastAsia="宋体" w:hAnsi="SimSun" w:cs="宋体"/>
          <w:sz w:val="28"/>
        </w:rPr>
        <w:t>顾问题</w:t>
      </w:r>
      <w:r>
        <w:rPr>
          <w:rFonts w:ascii="宋体" w:eastAsia="宋体" w:hAnsi="MS Mincho" w:cs="宋体"/>
          <w:sz w:val="28"/>
        </w:rPr>
        <w:t>，学科</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协调问题</w:t>
      </w:r>
      <w:r>
        <w:rPr>
          <w:rFonts w:ascii="宋体" w:eastAsia="宋体" w:hAnsi="MS Mincho" w:cs="宋体"/>
          <w:sz w:val="28"/>
        </w:rPr>
        <w:t>，就很</w:t>
      </w:r>
      <w:r>
        <w:rPr>
          <w:rFonts w:ascii="宋体" w:eastAsia="宋体" w:hAnsi="SimSun" w:cs="宋体"/>
          <w:sz w:val="28"/>
        </w:rPr>
        <w:t>严</w:t>
      </w:r>
      <w:r>
        <w:rPr>
          <w:rFonts w:ascii="宋体" w:eastAsia="宋体" w:hAnsi="MS Mincho" w:cs="宋体"/>
          <w:sz w:val="28"/>
        </w:rPr>
        <w:t>峻的</w:t>
      </w:r>
      <w:r>
        <w:rPr>
          <w:rFonts w:ascii="宋体" w:eastAsia="宋体" w:hAnsi="SimSun" w:cs="宋体"/>
          <w:sz w:val="28"/>
        </w:rPr>
        <w:t>摆</w:t>
      </w:r>
      <w:r>
        <w:rPr>
          <w:rFonts w:ascii="宋体" w:eastAsia="宋体" w:hAnsi="MS Mincho" w:cs="宋体"/>
          <w:sz w:val="28"/>
        </w:rPr>
        <w:t>在我</w:t>
      </w:r>
      <w:r>
        <w:rPr>
          <w:rFonts w:ascii="宋体" w:eastAsia="宋体" w:hAnsi="SimSun" w:cs="宋体"/>
          <w:sz w:val="28"/>
        </w:rPr>
        <w:t>们</w:t>
      </w:r>
      <w:r>
        <w:rPr>
          <w:rFonts w:ascii="宋体" w:eastAsia="宋体" w:hAnsi="MS Mincho" w:cs="宋体"/>
          <w:sz w:val="28"/>
        </w:rPr>
        <w:t>面前。</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综</w:t>
      </w:r>
      <w:r>
        <w:rPr>
          <w:rFonts w:ascii="宋体" w:eastAsia="宋体" w:hAnsi="MS Mincho" w:cs="宋体"/>
          <w:sz w:val="28"/>
        </w:rPr>
        <w:t>合科目薄弱，我</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综</w:t>
      </w:r>
      <w:r>
        <w:rPr>
          <w:rFonts w:ascii="宋体" w:eastAsia="宋体" w:hAnsi="MS Mincho" w:cs="宋体"/>
          <w:sz w:val="28"/>
        </w:rPr>
        <w:t>合科</w:t>
      </w:r>
      <w:r>
        <w:rPr>
          <w:rFonts w:ascii="宋体" w:eastAsia="宋体" w:hAnsi="SimSun" w:cs="宋体"/>
          <w:sz w:val="28"/>
        </w:rPr>
        <w:t>训练</w:t>
      </w:r>
      <w:r>
        <w:rPr>
          <w:rFonts w:ascii="宋体" w:eastAsia="宋体" w:hAnsi="MS Mincho" w:cs="宋体"/>
          <w:sz w:val="28"/>
        </w:rPr>
        <w:t>起</w:t>
      </w:r>
      <w:r>
        <w:rPr>
          <w:rFonts w:ascii="宋体" w:eastAsia="宋体" w:hAnsi="SimSun" w:cs="宋体"/>
          <w:sz w:val="28"/>
        </w:rPr>
        <w:t>步晚</w:t>
      </w:r>
      <w:r>
        <w:rPr>
          <w:rFonts w:ascii="宋体" w:eastAsia="宋体" w:hAnsi="MS Mincho" w:cs="宋体"/>
          <w:sz w:val="28"/>
        </w:rPr>
        <w:t>了一些，</w:t>
      </w:r>
      <w:r>
        <w:rPr>
          <w:rFonts w:ascii="宋体" w:eastAsia="宋体" w:hAnsi="SimSun" w:cs="宋体"/>
          <w:sz w:val="28"/>
        </w:rPr>
        <w:t>这</w:t>
      </w:r>
      <w:r>
        <w:rPr>
          <w:rFonts w:ascii="宋体" w:eastAsia="宋体" w:hAnsi="MS Mincho" w:cs="宋体"/>
          <w:sz w:val="28"/>
        </w:rPr>
        <w:t>使我</w:t>
      </w:r>
      <w:r>
        <w:rPr>
          <w:rFonts w:ascii="宋体" w:eastAsia="宋体" w:hAnsi="SimSun" w:cs="宋体"/>
          <w:sz w:val="28"/>
        </w:rPr>
        <w:t>们</w:t>
      </w:r>
      <w:r>
        <w:rPr>
          <w:rFonts w:ascii="宋体" w:eastAsia="宋体" w:hAnsi="MS Mincho" w:cs="宋体"/>
          <w:sz w:val="28"/>
        </w:rPr>
        <w:t>很被</w:t>
      </w:r>
      <w:r>
        <w:rPr>
          <w:rFonts w:ascii="宋体" w:eastAsia="宋体" w:hAnsi="SimSun" w:cs="宋体"/>
          <w:sz w:val="28"/>
        </w:rPr>
        <w:t>动</w:t>
      </w:r>
      <w:r>
        <w:rPr>
          <w:rFonts w:ascii="宋体" w:eastAsia="宋体" w:hAnsi="MS Mincho" w:cs="宋体"/>
          <w:sz w:val="28"/>
        </w:rPr>
        <w:t>，如何</w:t>
      </w:r>
      <w:r>
        <w:rPr>
          <w:rFonts w:ascii="宋体" w:eastAsia="宋体" w:hAnsi="SimSun" w:cs="宋体"/>
          <w:sz w:val="28"/>
        </w:rPr>
        <w:t>奋</w:t>
      </w:r>
      <w:r>
        <w:rPr>
          <w:rFonts w:ascii="宋体" w:eastAsia="宋体" w:hAnsi="MS Mincho" w:cs="宋体"/>
          <w:sz w:val="28"/>
        </w:rPr>
        <w:t>起直追，迎</w:t>
      </w:r>
      <w:r>
        <w:rPr>
          <w:rFonts w:ascii="宋体" w:eastAsia="宋体" w:hAnsi="SimSun" w:cs="宋体"/>
          <w:sz w:val="28"/>
        </w:rPr>
        <w:t>头</w:t>
      </w:r>
      <w:r>
        <w:rPr>
          <w:rFonts w:ascii="宋体" w:eastAsia="宋体" w:hAnsi="MS Mincho" w:cs="宋体"/>
          <w:sz w:val="28"/>
        </w:rPr>
        <w:t>赶上，也是个</w:t>
      </w:r>
      <w:r>
        <w:rPr>
          <w:rFonts w:ascii="宋体" w:eastAsia="宋体" w:hAnsi="SimSun" w:cs="宋体"/>
          <w:sz w:val="28"/>
        </w:rPr>
        <w:t>难题</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、尖子生不突出，</w:t>
      </w:r>
      <w:r>
        <w:rPr>
          <w:rFonts w:ascii="宋体" w:eastAsia="宋体" w:hAnsi="SimSun" w:cs="宋体"/>
          <w:sz w:val="28"/>
        </w:rPr>
        <w:t>这</w:t>
      </w:r>
      <w:r>
        <w:rPr>
          <w:rFonts w:ascii="宋体" w:eastAsia="宋体" w:hAnsi="MS Mincho" w:cs="宋体"/>
          <w:sz w:val="28"/>
        </w:rPr>
        <w:t>一点我</w:t>
      </w:r>
      <w:r>
        <w:rPr>
          <w:rFonts w:ascii="宋体" w:eastAsia="宋体" w:hAnsi="SimSun" w:cs="宋体"/>
          <w:sz w:val="28"/>
        </w:rPr>
        <w:t>们</w:t>
      </w:r>
      <w:r>
        <w:rPr>
          <w:rFonts w:ascii="宋体" w:eastAsia="宋体" w:hAnsi="MS Mincho" w:cs="宋体"/>
          <w:sz w:val="28"/>
        </w:rPr>
        <w:t>感到最有</w:t>
      </w:r>
      <w:r>
        <w:rPr>
          <w:rFonts w:ascii="宋体" w:eastAsia="宋体" w:hAnsi="SimSun" w:cs="宋体"/>
          <w:sz w:val="28"/>
        </w:rPr>
        <w:t>压</w:t>
      </w:r>
      <w:r>
        <w:rPr>
          <w:rFonts w:ascii="宋体" w:eastAsia="宋体" w:hAnsi="MS Mincho" w:cs="宋体"/>
          <w:sz w:val="28"/>
        </w:rPr>
        <w:t>力。</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学</w:t>
      </w:r>
      <w:r>
        <w:rPr>
          <w:rFonts w:ascii="宋体" w:eastAsia="宋体" w:hAnsi="SimSun" w:cs="宋体"/>
          <w:sz w:val="28"/>
        </w:rPr>
        <w:t>额</w:t>
      </w:r>
      <w:r>
        <w:rPr>
          <w:rFonts w:ascii="宋体" w:eastAsia="宋体" w:hAnsi="MS Mincho" w:cs="宋体"/>
          <w:sz w:val="28"/>
        </w:rPr>
        <w:t>大，</w:t>
      </w:r>
      <w:r>
        <w:rPr>
          <w:rFonts w:ascii="宋体" w:eastAsia="宋体" w:hAnsi="SimSun" w:cs="宋体"/>
          <w:sz w:val="28"/>
        </w:rPr>
        <w:t>辅导</w:t>
      </w:r>
      <w:r>
        <w:rPr>
          <w:rFonts w:ascii="宋体" w:eastAsia="宋体" w:hAnsi="MS Mincho" w:cs="宋体"/>
          <w:sz w:val="28"/>
        </w:rPr>
        <w:t>、</w:t>
      </w:r>
      <w:r>
        <w:rPr>
          <w:rFonts w:ascii="宋体" w:eastAsia="宋体" w:hAnsi="SimSun" w:cs="宋体"/>
          <w:sz w:val="28"/>
        </w:rPr>
        <w:t>阅</w:t>
      </w:r>
      <w:r>
        <w:rPr>
          <w:rFonts w:ascii="宋体" w:eastAsia="宋体" w:hAnsi="MS Mincho" w:cs="宋体"/>
          <w:sz w:val="28"/>
        </w:rPr>
        <w:t>卷很困</w:t>
      </w:r>
      <w:r>
        <w:rPr>
          <w:rFonts w:ascii="宋体" w:eastAsia="宋体" w:hAnsi="SimSun" w:cs="宋体"/>
          <w:sz w:val="28"/>
        </w:rPr>
        <w:t>难</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就需要想方</w:t>
      </w:r>
      <w:r>
        <w:rPr>
          <w:rFonts w:ascii="宋体" w:eastAsia="宋体" w:hAnsi="SimSun" w:cs="宋体"/>
          <w:sz w:val="28"/>
        </w:rPr>
        <w:t>设</w:t>
      </w:r>
      <w:r>
        <w:rPr>
          <w:rFonts w:ascii="宋体" w:eastAsia="宋体" w:hAnsi="MS Mincho" w:cs="宋体"/>
          <w:sz w:val="28"/>
        </w:rPr>
        <w:t>法最大限度的</w:t>
      </w:r>
      <w:r>
        <w:rPr>
          <w:rFonts w:ascii="宋体" w:eastAsia="宋体" w:hAnsi="SimSun" w:cs="宋体"/>
          <w:sz w:val="28"/>
        </w:rPr>
        <w:t>调动</w:t>
      </w:r>
      <w:r>
        <w:rPr>
          <w:rFonts w:ascii="宋体" w:eastAsia="宋体" w:hAnsi="MS Mincho" w:cs="宋体"/>
          <w:sz w:val="28"/>
        </w:rPr>
        <w:t>本已疲</w:t>
      </w:r>
      <w:r>
        <w:rPr>
          <w:rFonts w:ascii="宋体" w:eastAsia="宋体" w:hAnsi="SimSun" w:cs="宋体"/>
          <w:sz w:val="28"/>
        </w:rPr>
        <w:t>惫</w:t>
      </w:r>
      <w:r>
        <w:rPr>
          <w:rFonts w:ascii="宋体" w:eastAsia="宋体" w:hAnsi="MS Mincho" w:cs="宋体"/>
          <w:sz w:val="28"/>
        </w:rPr>
        <w:t>不堪教</w:t>
      </w:r>
      <w:r>
        <w:rPr>
          <w:rFonts w:ascii="宋体" w:eastAsia="宋体" w:hAnsi="SimSun" w:cs="宋体"/>
          <w:sz w:val="28"/>
        </w:rPr>
        <w:t>师们</w:t>
      </w:r>
      <w:r>
        <w:rPr>
          <w:rFonts w:ascii="宋体" w:eastAsia="宋体" w:hAnsi="MS Mincho" w:cs="宋体"/>
          <w:sz w:val="28"/>
        </w:rPr>
        <w:t>的潜能。</w:t>
      </w:r>
    </w:p>
    <w:p>
      <w:pPr>
        <w:spacing w:before="160" w:beforeAutospacing="0" w:after="160" w:afterAutospacing="0" w:line="360" w:lineRule="auto"/>
        <w:ind w:firstLine="560"/>
        <w:contextualSpacing w:val="0"/>
        <w:jc w:val="both"/>
      </w:pPr>
      <w:r>
        <w:rPr>
          <w:rFonts w:ascii="宋体" w:eastAsia="宋体" w:hAnsi="MS Mincho" w:cs="宋体"/>
          <w:b/>
          <w:bCs/>
          <w:sz w:val="28"/>
        </w:rPr>
        <w:t>四、高考前的工作安排</w:t>
      </w:r>
    </w:p>
    <w:p>
      <w:pPr>
        <w:spacing w:before="160" w:beforeAutospacing="0" w:after="160" w:afterAutospacing="0" w:line="360" w:lineRule="auto"/>
        <w:ind w:firstLine="560"/>
        <w:contextualSpacing w:val="0"/>
        <w:jc w:val="both"/>
      </w:pPr>
      <w:r>
        <w:rPr>
          <w:rFonts w:ascii="宋体" w:eastAsia="宋体" w:hAnsi="MS Mincho" w:cs="宋体"/>
          <w:sz w:val="28"/>
        </w:rPr>
        <w:t>从</w:t>
      </w:r>
      <w:r>
        <w:rPr>
          <w:rFonts w:ascii="宋体" w:eastAsia="宋体" w:cs="宋体"/>
          <w:sz w:val="28"/>
        </w:rPr>
        <w:t>3</w:t>
      </w:r>
      <w:r>
        <w:rPr>
          <w:rFonts w:ascii="宋体" w:eastAsia="宋体" w:hAnsi="MS Mincho" w:cs="宋体"/>
          <w:sz w:val="28"/>
        </w:rPr>
        <w:t>月底至</w:t>
      </w:r>
      <w:r>
        <w:rPr>
          <w:rFonts w:ascii="宋体" w:eastAsia="宋体" w:cs="宋体"/>
          <w:sz w:val="28"/>
        </w:rPr>
        <w:t>5</w:t>
      </w:r>
      <w:r>
        <w:rPr>
          <w:rFonts w:ascii="宋体" w:eastAsia="宋体" w:hAnsi="MS Mincho" w:cs="宋体"/>
          <w:sz w:val="28"/>
        </w:rPr>
        <w:t>月是旬</w:t>
      </w:r>
      <w:r>
        <w:rPr>
          <w:rFonts w:ascii="宋体" w:eastAsia="宋体" w:hAnsi="SimSun" w:cs="宋体"/>
          <w:sz w:val="28"/>
        </w:rPr>
        <w:t>为</w:t>
      </w:r>
      <w:r>
        <w:rPr>
          <w:rFonts w:ascii="宋体" w:eastAsia="宋体" w:hAnsi="MS Mincho" w:cs="宋体"/>
          <w:sz w:val="28"/>
        </w:rPr>
        <w:t>第二</w:t>
      </w:r>
      <w:r>
        <w:rPr>
          <w:rFonts w:ascii="宋体" w:eastAsia="宋体" w:hAnsi="SimSun" w:cs="宋体"/>
          <w:sz w:val="28"/>
        </w:rPr>
        <w:t>轮复习</w:t>
      </w:r>
      <w:r>
        <w:rPr>
          <w:rFonts w:ascii="宋体" w:eastAsia="宋体" w:hAnsi="MS Mincho" w:cs="宋体"/>
          <w:sz w:val="28"/>
        </w:rPr>
        <w:t>，</w:t>
      </w:r>
      <w:r>
        <w:rPr>
          <w:rFonts w:ascii="宋体" w:eastAsia="宋体" w:cs="宋体"/>
          <w:sz w:val="28"/>
        </w:rPr>
        <w:t>5</w:t>
      </w:r>
      <w:r>
        <w:rPr>
          <w:rFonts w:ascii="宋体" w:eastAsia="宋体" w:hAnsi="MS Mincho" w:cs="宋体"/>
          <w:sz w:val="28"/>
        </w:rPr>
        <w:t>月下旬到</w:t>
      </w:r>
      <w:r>
        <w:rPr>
          <w:rFonts w:ascii="宋体" w:eastAsia="宋体" w:cs="宋体"/>
          <w:sz w:val="28"/>
        </w:rPr>
        <w:t>6</w:t>
      </w:r>
      <w:r>
        <w:rPr>
          <w:rFonts w:ascii="宋体" w:eastAsia="宋体" w:hAnsi="MS Mincho" w:cs="宋体"/>
          <w:sz w:val="28"/>
        </w:rPr>
        <w:t>月初</w:t>
      </w:r>
      <w:r>
        <w:rPr>
          <w:rFonts w:ascii="宋体" w:eastAsia="宋体" w:hAnsi="SimSun" w:cs="宋体"/>
          <w:sz w:val="28"/>
        </w:rPr>
        <w:t>为</w:t>
      </w:r>
      <w:r>
        <w:rPr>
          <w:rFonts w:ascii="宋体" w:eastAsia="宋体" w:hAnsi="MS Mincho" w:cs="宋体"/>
          <w:sz w:val="28"/>
        </w:rPr>
        <w:t>第三</w:t>
      </w:r>
      <w:r>
        <w:rPr>
          <w:rFonts w:ascii="宋体" w:eastAsia="宋体" w:hAnsi="SimSun" w:cs="宋体"/>
          <w:sz w:val="28"/>
        </w:rPr>
        <w:t>轮复习</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、第二</w:t>
      </w:r>
      <w:r>
        <w:rPr>
          <w:rFonts w:ascii="宋体" w:eastAsia="宋体" w:hAnsi="SimSun" w:cs="宋体"/>
          <w:sz w:val="28"/>
        </w:rPr>
        <w:t>轮复习</w:t>
      </w:r>
      <w:r>
        <w:rPr>
          <w:rFonts w:ascii="宋体" w:eastAsia="宋体" w:hAnsi="MS Mincho" w:cs="宋体"/>
          <w:sz w:val="28"/>
        </w:rPr>
        <w:t>工作的指</w:t>
      </w:r>
      <w:r>
        <w:rPr>
          <w:rFonts w:ascii="宋体" w:eastAsia="宋体" w:hAnsi="SimSun" w:cs="宋体"/>
          <w:sz w:val="28"/>
        </w:rPr>
        <w:t>导</w:t>
      </w:r>
      <w:r>
        <w:rPr>
          <w:rFonts w:ascii="宋体" w:eastAsia="宋体" w:hAnsi="MS Mincho" w:cs="宋体"/>
          <w:sz w:val="28"/>
        </w:rPr>
        <w:t>思想</w:t>
      </w:r>
    </w:p>
    <w:p>
      <w:pPr>
        <w:spacing w:before="160" w:beforeAutospacing="0" w:after="160" w:afterAutospacing="0" w:line="360" w:lineRule="auto"/>
        <w:ind w:firstLine="560"/>
        <w:contextualSpacing w:val="0"/>
        <w:jc w:val="both"/>
      </w:pPr>
      <w:r>
        <w:rPr>
          <w:rFonts w:ascii="宋体" w:eastAsia="宋体" w:hAnsi="MS Mincho" w:cs="宋体"/>
          <w:sz w:val="28"/>
        </w:rPr>
        <w:t>第二</w:t>
      </w:r>
      <w:r>
        <w:rPr>
          <w:rFonts w:ascii="宋体" w:eastAsia="宋体" w:hAnsi="SimSun" w:cs="宋体"/>
          <w:sz w:val="28"/>
        </w:rPr>
        <w:t>轮复习</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是：整合梳理抓主干，精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提能力。第一循</w:t>
      </w:r>
      <w:r>
        <w:rPr>
          <w:rFonts w:ascii="宋体" w:eastAsia="宋体" w:hAnsi="SimSun" w:cs="宋体"/>
          <w:sz w:val="28"/>
        </w:rPr>
        <w:t>环</w:t>
      </w:r>
      <w:r>
        <w:rPr>
          <w:rFonts w:ascii="宋体" w:eastAsia="宋体" w:hAnsi="MS Mincho" w:cs="宋体"/>
          <w:sz w:val="28"/>
        </w:rPr>
        <w:t>是以</w:t>
      </w:r>
      <w:r>
        <w:rPr>
          <w:rFonts w:ascii="宋体" w:eastAsia="宋体" w:hAnsi="SimSun" w:cs="宋体"/>
          <w:sz w:val="28"/>
        </w:rPr>
        <w:t>块块为</w:t>
      </w:r>
      <w:r>
        <w:rPr>
          <w:rFonts w:ascii="宋体" w:eastAsia="宋体" w:hAnsi="MS Mincho" w:cs="宋体"/>
          <w:sz w:val="28"/>
        </w:rPr>
        <w:t>主，</w:t>
      </w:r>
      <w:r>
        <w:rPr>
          <w:rFonts w:ascii="宋体" w:eastAsia="宋体" w:hAnsi="SimSun" w:cs="宋体"/>
          <w:sz w:val="28"/>
        </w:rPr>
        <w:t>对</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复习</w:t>
      </w:r>
      <w:r>
        <w:rPr>
          <w:rFonts w:ascii="宋体" w:eastAsia="宋体" w:hAnsi="MS Mincho" w:cs="宋体"/>
          <w:sz w:val="28"/>
        </w:rPr>
        <w:t>与回</w:t>
      </w:r>
      <w:r>
        <w:rPr>
          <w:rFonts w:ascii="宋体" w:eastAsia="宋体" w:hAnsi="SimSun" w:cs="宋体"/>
          <w:sz w:val="28"/>
        </w:rPr>
        <w:t>顾</w:t>
      </w:r>
      <w:r>
        <w:rPr>
          <w:rFonts w:ascii="宋体" w:eastAsia="宋体" w:hAnsi="MS Mincho" w:cs="宋体"/>
          <w:sz w:val="28"/>
        </w:rPr>
        <w:t>。第二循</w:t>
      </w:r>
      <w:r>
        <w:rPr>
          <w:rFonts w:ascii="宋体" w:eastAsia="宋体" w:hAnsi="SimSun" w:cs="宋体"/>
          <w:sz w:val="28"/>
        </w:rPr>
        <w:t>环</w:t>
      </w:r>
      <w:r>
        <w:rPr>
          <w:rFonts w:ascii="宋体" w:eastAsia="宋体" w:hAnsi="MS Mincho" w:cs="宋体"/>
          <w:sz w:val="28"/>
        </w:rPr>
        <w:t>以主干知</w:t>
      </w:r>
      <w:r>
        <w:rPr>
          <w:rFonts w:ascii="宋体" w:eastAsia="宋体" w:hAnsi="SimSun" w:cs="宋体"/>
          <w:sz w:val="28"/>
        </w:rPr>
        <w:t>识为</w:t>
      </w:r>
      <w:r>
        <w:rPr>
          <w:rFonts w:ascii="宋体" w:eastAsia="宋体" w:hAnsi="MS Mincho" w:cs="宋体"/>
          <w:sz w:val="28"/>
        </w:rPr>
        <w:t>主</w:t>
      </w:r>
      <w:r>
        <w:rPr>
          <w:rFonts w:ascii="宋体" w:eastAsia="宋体" w:hAnsi="SimSun" w:cs="宋体"/>
          <w:sz w:val="28"/>
        </w:rPr>
        <w:t>线</w:t>
      </w:r>
      <w:r>
        <w:rPr>
          <w:rFonts w:ascii="宋体" w:eastAsia="宋体" w:hAnsi="MS Mincho" w:cs="宋体"/>
          <w:sz w:val="28"/>
        </w:rPr>
        <w:t>，突出重点，梳理成</w:t>
      </w:r>
      <w:r>
        <w:rPr>
          <w:rFonts w:ascii="宋体" w:eastAsia="宋体" w:hAnsi="SimSun" w:cs="宋体"/>
          <w:sz w:val="28"/>
        </w:rPr>
        <w:t>线</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提</w:t>
      </w:r>
      <w:r>
        <w:rPr>
          <w:rFonts w:ascii="宋体" w:eastAsia="宋体" w:hAnsi="SimSun" w:cs="宋体"/>
          <w:sz w:val="28"/>
        </w:rPr>
        <w:t>练</w:t>
      </w:r>
      <w:r>
        <w:rPr>
          <w:rFonts w:ascii="宋体" w:eastAsia="宋体" w:hAnsi="MS Mincho" w:cs="宋体"/>
          <w:sz w:val="28"/>
        </w:rPr>
        <w:t>升</w:t>
      </w:r>
      <w:r>
        <w:rPr>
          <w:rFonts w:ascii="宋体" w:eastAsia="宋体" w:hAnsi="SimSun" w:cs="宋体"/>
          <w:sz w:val="28"/>
        </w:rPr>
        <w:t>华</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学生思想和方法，培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综</w:t>
      </w:r>
      <w:r>
        <w:rPr>
          <w:rFonts w:ascii="宋体" w:eastAsia="宋体" w:hAnsi="MS Mincho" w:cs="宋体"/>
          <w:sz w:val="28"/>
        </w:rPr>
        <w:t>合</w:t>
      </w:r>
      <w:r>
        <w:rPr>
          <w:rFonts w:ascii="宋体" w:eastAsia="宋体" w:hAnsi="SimSun" w:cs="宋体"/>
          <w:sz w:val="28"/>
        </w:rPr>
        <w:t>应</w:t>
      </w:r>
      <w:r>
        <w:rPr>
          <w:rFonts w:ascii="宋体" w:eastAsia="宋体" w:hAnsi="MS Mincho" w:cs="宋体"/>
          <w:sz w:val="28"/>
        </w:rPr>
        <w:t>用知</w:t>
      </w:r>
      <w:r>
        <w:rPr>
          <w:rFonts w:ascii="宋体" w:eastAsia="宋体" w:hAnsi="SimSun" w:cs="宋体"/>
          <w:sz w:val="28"/>
        </w:rPr>
        <w:t>识</w:t>
      </w:r>
      <w:r>
        <w:rPr>
          <w:rFonts w:ascii="宋体" w:eastAsia="宋体" w:hAnsi="MS Mincho" w:cs="宋体"/>
          <w:sz w:val="28"/>
        </w:rPr>
        <w:t>，分析</w:t>
      </w:r>
      <w:r>
        <w:rPr>
          <w:rFonts w:ascii="宋体" w:eastAsia="宋体" w:hAnsi="SimSun" w:cs="宋体"/>
          <w:sz w:val="28"/>
        </w:rPr>
        <w:t>问题</w:t>
      </w:r>
      <w:r>
        <w:rPr>
          <w:rFonts w:ascii="宋体" w:eastAsia="宋体" w:hAnsi="MS Mincho" w:cs="宋体"/>
          <w:sz w:val="28"/>
        </w:rPr>
        <w:t>和解决</w:t>
      </w:r>
      <w:r>
        <w:rPr>
          <w:rFonts w:ascii="宋体" w:eastAsia="宋体" w:hAnsi="SimSun" w:cs="宋体"/>
          <w:sz w:val="28"/>
        </w:rPr>
        <w:t>问题</w:t>
      </w:r>
      <w:r>
        <w:rPr>
          <w:rFonts w:ascii="宋体" w:eastAsia="宋体" w:hAnsi="MS Mincho" w:cs="宋体"/>
          <w:sz w:val="28"/>
        </w:rPr>
        <w:t>的能力。</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过</w:t>
      </w:r>
      <w:r>
        <w:rPr>
          <w:rFonts w:ascii="宋体" w:eastAsia="宋体" w:hAnsi="MS Mincho" w:cs="宋体"/>
          <w:sz w:val="28"/>
        </w:rPr>
        <w:t>程是学生学</w:t>
      </w:r>
      <w:r>
        <w:rPr>
          <w:rFonts w:ascii="宋体" w:eastAsia="宋体" w:hAnsi="SimSun" w:cs="宋体"/>
          <w:sz w:val="28"/>
        </w:rPr>
        <w:t>习产</w:t>
      </w:r>
      <w:r>
        <w:rPr>
          <w:rFonts w:ascii="宋体" w:eastAsia="宋体" w:hAnsi="MS Mincho" w:cs="宋体"/>
          <w:sz w:val="28"/>
        </w:rPr>
        <w:t>生</w:t>
      </w:r>
      <w:r>
        <w:rPr>
          <w:rFonts w:ascii="宋体" w:eastAsia="宋体" w:hAnsi="SimSun" w:cs="宋体"/>
          <w:sz w:val="28"/>
        </w:rPr>
        <w:t>飞跃</w:t>
      </w:r>
      <w:r>
        <w:rPr>
          <w:rFonts w:ascii="宋体" w:eastAsia="宋体" w:hAnsi="MS Mincho" w:cs="宋体"/>
          <w:sz w:val="28"/>
        </w:rPr>
        <w:t>的</w:t>
      </w:r>
      <w:r>
        <w:rPr>
          <w:rFonts w:ascii="宋体" w:eastAsia="宋体" w:hAnsi="SimSun" w:cs="宋体"/>
          <w:sz w:val="28"/>
        </w:rPr>
        <w:t>阶</w:t>
      </w:r>
      <w:r>
        <w:rPr>
          <w:rFonts w:ascii="宋体" w:eastAsia="宋体" w:hAnsi="MS Mincho" w:cs="宋体"/>
          <w:sz w:val="28"/>
        </w:rPr>
        <w:t>段。</w:t>
      </w:r>
    </w:p>
    <w:p>
      <w:pPr>
        <w:spacing w:before="160" w:beforeAutospacing="0" w:after="160" w:afterAutospacing="0" w:line="360" w:lineRule="auto"/>
        <w:ind w:firstLine="560"/>
        <w:contextualSpacing w:val="0"/>
        <w:jc w:val="both"/>
      </w:pPr>
      <w:r>
        <w:rPr>
          <w:rFonts w:ascii="宋体" w:eastAsia="宋体" w:hAnsi="MS Mincho" w:cs="宋体"/>
          <w:sz w:val="28"/>
        </w:rPr>
        <w:t>２、第二</w:t>
      </w:r>
      <w:r>
        <w:rPr>
          <w:rFonts w:ascii="宋体" w:eastAsia="宋体" w:hAnsi="SimSun" w:cs="宋体"/>
          <w:sz w:val="28"/>
        </w:rPr>
        <w:t>轮复习</w:t>
      </w:r>
      <w:r>
        <w:rPr>
          <w:rFonts w:ascii="宋体" w:eastAsia="宋体" w:hAnsi="MS Mincho" w:cs="宋体"/>
          <w:sz w:val="28"/>
        </w:rPr>
        <w:t>的具体做法</w:t>
      </w:r>
    </w:p>
    <w:p>
      <w:pPr>
        <w:spacing w:before="160" w:beforeAutospacing="0" w:after="160" w:afterAutospacing="0" w:line="360" w:lineRule="auto"/>
        <w:ind w:firstLine="560"/>
        <w:contextualSpacing w:val="0"/>
        <w:jc w:val="both"/>
      </w:pPr>
      <w:r>
        <w:rPr>
          <w:rFonts w:ascii="宋体" w:eastAsia="宋体" w:hAnsi="MS Mincho" w:cs="宋体"/>
          <w:sz w:val="28"/>
        </w:rPr>
        <w:t>（</w:t>
      </w:r>
      <w:r>
        <w:rPr>
          <w:rFonts w:ascii="宋体" w:eastAsia="宋体" w:cs="宋体"/>
          <w:sz w:val="28"/>
        </w:rPr>
        <w:t>1</w:t>
      </w:r>
      <w:r>
        <w:rPr>
          <w:rFonts w:ascii="宋体" w:eastAsia="宋体" w:hAnsi="MS Mincho" w:cs="宋体"/>
          <w:sz w:val="28"/>
        </w:rPr>
        <w:t>）第二</w:t>
      </w:r>
      <w:r>
        <w:rPr>
          <w:rFonts w:ascii="宋体" w:eastAsia="宋体" w:hAnsi="SimSun" w:cs="宋体"/>
          <w:sz w:val="28"/>
        </w:rPr>
        <w:t>轮复习</w:t>
      </w:r>
      <w:r>
        <w:rPr>
          <w:rFonts w:ascii="宋体" w:eastAsia="宋体" w:hAnsi="MS Mincho" w:cs="宋体"/>
          <w:sz w:val="28"/>
        </w:rPr>
        <w:t>分</w:t>
      </w:r>
      <w:r>
        <w:rPr>
          <w:rFonts w:ascii="宋体" w:eastAsia="宋体" w:hAnsi="SimSun" w:cs="宋体"/>
          <w:sz w:val="28"/>
        </w:rPr>
        <w:t>为</w:t>
      </w:r>
      <w:r>
        <w:rPr>
          <w:rFonts w:ascii="宋体" w:eastAsia="宋体" w:hAnsi="MS Mincho" w:cs="宋体"/>
          <w:sz w:val="28"/>
        </w:rPr>
        <w:t>二个</w:t>
      </w:r>
      <w:r>
        <w:rPr>
          <w:rFonts w:ascii="宋体" w:eastAsia="宋体" w:hAnsi="SimSun" w:cs="宋体"/>
          <w:sz w:val="28"/>
        </w:rPr>
        <w:t>阶</w:t>
      </w:r>
      <w:r>
        <w:rPr>
          <w:rFonts w:ascii="宋体" w:eastAsia="宋体" w:hAnsi="MS Mincho" w:cs="宋体"/>
          <w:sz w:val="28"/>
        </w:rPr>
        <w:t>段，第一</w:t>
      </w:r>
      <w:r>
        <w:rPr>
          <w:rFonts w:ascii="宋体" w:eastAsia="宋体" w:hAnsi="SimSun" w:cs="宋体"/>
          <w:sz w:val="28"/>
        </w:rPr>
        <w:t>阶</w:t>
      </w:r>
      <w:r>
        <w:rPr>
          <w:rFonts w:ascii="宋体" w:eastAsia="宋体" w:hAnsi="MS Mincho" w:cs="宋体"/>
          <w:sz w:val="28"/>
        </w:rPr>
        <w:t>段主要是主干知</w:t>
      </w:r>
      <w:r>
        <w:rPr>
          <w:rFonts w:ascii="宋体" w:eastAsia="宋体" w:hAnsi="SimSun" w:cs="宋体"/>
          <w:sz w:val="28"/>
        </w:rPr>
        <w:t>识</w:t>
      </w:r>
      <w:r>
        <w:rPr>
          <w:rFonts w:ascii="宋体" w:eastAsia="宋体" w:hAnsi="MS Mincho" w:cs="宋体"/>
          <w:sz w:val="28"/>
        </w:rPr>
        <w:t>梳理。</w:t>
      </w:r>
      <w:r>
        <w:rPr>
          <w:rFonts w:ascii="宋体" w:eastAsia="宋体" w:hAnsi="SimSun" w:cs="宋体"/>
          <w:sz w:val="28"/>
        </w:rPr>
        <w:t>线</w:t>
      </w:r>
      <w:r>
        <w:rPr>
          <w:rFonts w:ascii="宋体" w:eastAsia="宋体" w:hAnsi="MS Mincho" w:cs="宋体"/>
          <w:sz w:val="28"/>
        </w:rPr>
        <w:t>，将全</w:t>
      </w:r>
      <w:r>
        <w:rPr>
          <w:rFonts w:ascii="宋体" w:eastAsia="宋体" w:hAnsi="SimSun" w:cs="宋体"/>
          <w:sz w:val="28"/>
        </w:rPr>
        <w:t>书</w:t>
      </w:r>
      <w:r>
        <w:rPr>
          <w:rFonts w:ascii="宋体" w:eastAsia="宋体" w:hAnsi="MS Mincho" w:cs="宋体"/>
          <w:sz w:val="28"/>
        </w:rPr>
        <w:t>。成几条</w:t>
      </w:r>
      <w:r>
        <w:rPr>
          <w:rFonts w:ascii="宋体" w:eastAsia="宋体" w:hAnsi="SimSun" w:cs="宋体"/>
          <w:sz w:val="28"/>
        </w:rPr>
        <w:t>线</w:t>
      </w:r>
      <w:r>
        <w:rPr>
          <w:rFonts w:ascii="宋体" w:eastAsia="宋体" w:hAnsi="MS Mincho" w:cs="宋体"/>
          <w:sz w:val="28"/>
        </w:rPr>
        <w:t>，提高、升</w:t>
      </w:r>
      <w:r>
        <w:rPr>
          <w:rFonts w:ascii="宋体" w:eastAsia="宋体" w:hAnsi="SimSun" w:cs="宋体"/>
          <w:sz w:val="28"/>
        </w:rPr>
        <w:t>华</w:t>
      </w:r>
      <w:r>
        <w:rPr>
          <w:rFonts w:ascii="宋体" w:eastAsia="宋体" w:hAnsi="MS Mincho" w:cs="宋体"/>
          <w:sz w:val="28"/>
        </w:rPr>
        <w:t>主干知</w:t>
      </w:r>
      <w:r>
        <w:rPr>
          <w:rFonts w:ascii="宋体" w:eastAsia="宋体" w:hAnsi="SimSun" w:cs="宋体"/>
          <w:sz w:val="28"/>
        </w:rPr>
        <w:t>识</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学生解决</w:t>
      </w:r>
      <w:r>
        <w:rPr>
          <w:rFonts w:ascii="宋体" w:eastAsia="宋体" w:hAnsi="SimSun" w:cs="宋体"/>
          <w:sz w:val="28"/>
        </w:rPr>
        <w:t>问题</w:t>
      </w:r>
      <w:r>
        <w:rPr>
          <w:rFonts w:ascii="宋体" w:eastAsia="宋体" w:hAnsi="MS Mincho" w:cs="宋体"/>
          <w:sz w:val="28"/>
        </w:rPr>
        <w:t>的思想。例</w:t>
      </w:r>
      <w:r>
        <w:rPr>
          <w:rFonts w:ascii="宋体" w:eastAsia="宋体" w:hAnsi="SimSun" w:cs="宋体"/>
          <w:sz w:val="28"/>
        </w:rPr>
        <w:t>题</w:t>
      </w:r>
      <w:r>
        <w:rPr>
          <w:rFonts w:ascii="宋体" w:eastAsia="宋体" w:hAnsi="MS Mincho" w:cs="宋体"/>
          <w:sz w:val="28"/>
        </w:rPr>
        <w:t>、</w:t>
      </w:r>
      <w:r>
        <w:rPr>
          <w:rFonts w:ascii="宋体" w:eastAsia="宋体" w:hAnsi="SimSun" w:cs="宋体"/>
          <w:sz w:val="28"/>
        </w:rPr>
        <w:t>练习题</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19"/>
          <w:cols w:space="708"/>
          <w:titlePg w:val="0"/>
        </w:sectPr>
      </w:pPr>
      <w:r>
        <w:rPr>
          <w:rFonts w:ascii="宋体" w:eastAsia="宋体" w:hAnsi="MS Mincho" w:cs="宋体"/>
          <w:i w:val="0"/>
          <w:iCs w:val="0"/>
          <w:sz w:val="28"/>
        </w:rPr>
        <w:t>高三班主任个人工作</w:t>
      </w:r>
      <w:r>
        <w:rPr>
          <w:rFonts w:ascii="宋体" w:eastAsia="宋体" w:hAnsi="SimSun" w:cs="宋体"/>
          <w:i w:val="0"/>
          <w:iCs w:val="0"/>
          <w:sz w:val="28"/>
        </w:rPr>
        <w:t>总结</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MS Mincho" w:cs="宋体"/>
          <w:sz w:val="28"/>
        </w:rPr>
        <w:t>光</w:t>
      </w:r>
      <w:r>
        <w:rPr>
          <w:rFonts w:ascii="宋体" w:eastAsia="宋体" w:hAnsi="SimSun" w:cs="宋体"/>
          <w:sz w:val="28"/>
        </w:rPr>
        <w:t>阴</w:t>
      </w:r>
      <w:r>
        <w:rPr>
          <w:rFonts w:ascii="宋体" w:eastAsia="宋体" w:hAnsi="MS Mincho" w:cs="宋体"/>
          <w:sz w:val="28"/>
        </w:rPr>
        <w:t>似箭，</w:t>
      </w:r>
      <w:r>
        <w:rPr>
          <w:rFonts w:ascii="宋体" w:eastAsia="宋体" w:hAnsi="SimSun" w:cs="宋体"/>
          <w:sz w:val="28"/>
        </w:rPr>
        <w:t>岁</w:t>
      </w:r>
      <w:r>
        <w:rPr>
          <w:rFonts w:ascii="宋体" w:eastAsia="宋体" w:hAnsi="MS Mincho" w:cs="宋体"/>
          <w:sz w:val="28"/>
        </w:rPr>
        <w:t>月如梭，</w:t>
      </w:r>
      <w:r>
        <w:rPr>
          <w:rFonts w:ascii="宋体" w:eastAsia="宋体" w:cs="宋体"/>
          <w:sz w:val="28"/>
        </w:rPr>
        <w:t>20xx</w:t>
      </w:r>
      <w:r>
        <w:rPr>
          <w:rFonts w:ascii="宋体" w:eastAsia="宋体" w:hAnsi="MS Mincho" w:cs="宋体"/>
          <w:sz w:val="28"/>
        </w:rPr>
        <w:t>年</w:t>
      </w:r>
      <w:r>
        <w:rPr>
          <w:rFonts w:ascii="宋体" w:eastAsia="宋体" w:hAnsi="SimSun" w:cs="宋体"/>
          <w:sz w:val="28"/>
        </w:rPr>
        <w:t>过</w:t>
      </w:r>
      <w:r>
        <w:rPr>
          <w:rFonts w:ascii="宋体" w:eastAsia="宋体" w:hAnsi="MS Mincho" w:cs="宋体"/>
          <w:sz w:val="28"/>
        </w:rPr>
        <w:t>去了，即将迎来</w:t>
      </w:r>
      <w:r>
        <w:rPr>
          <w:rFonts w:ascii="宋体" w:eastAsia="宋体" w:cs="宋体"/>
          <w:sz w:val="28"/>
        </w:rPr>
        <w:t>20xx</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一学期中，在各个方面都取得不</w:t>
      </w:r>
      <w:r>
        <w:rPr>
          <w:rFonts w:ascii="宋体" w:eastAsia="宋体" w:hAnsi="SimSun" w:cs="宋体"/>
          <w:sz w:val="28"/>
        </w:rPr>
        <w:t>错</w:t>
      </w:r>
      <w:r>
        <w:rPr>
          <w:rFonts w:ascii="宋体" w:eastAsia="宋体" w:hAnsi="MS Mincho" w:cs="宋体"/>
          <w:sz w:val="28"/>
        </w:rPr>
        <w:t>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把本学期的班主任工作情况作一个</w:t>
      </w:r>
      <w:r>
        <w:rPr>
          <w:rFonts w:ascii="宋体" w:eastAsia="宋体" w:hAnsi="SimSun" w:cs="宋体"/>
          <w:sz w:val="28"/>
        </w:rPr>
        <w:t>简单</w:t>
      </w:r>
      <w:r>
        <w:rPr>
          <w:rFonts w:ascii="宋体" w:eastAsia="宋体" w:hAnsi="MS Mincho" w:cs="宋体"/>
          <w:sz w:val="28"/>
        </w:rPr>
        <w:t>的</w:t>
      </w:r>
      <w:r>
        <w:rPr>
          <w:rFonts w:ascii="宋体" w:eastAsia="宋体" w:hAnsi="SimSun" w:cs="宋体"/>
          <w:sz w:val="28"/>
        </w:rPr>
        <w:t>汇报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一、加</w:t>
      </w:r>
      <w:r>
        <w:rPr>
          <w:rFonts w:ascii="宋体" w:eastAsia="宋体" w:hAnsi="SimSun" w:cs="宋体"/>
          <w:b/>
          <w:bCs/>
          <w:sz w:val="28"/>
        </w:rPr>
        <w:t>强</w:t>
      </w:r>
      <w:r>
        <w:rPr>
          <w:rFonts w:ascii="宋体" w:eastAsia="宋体" w:hAnsi="MS Mincho" w:cs="宋体"/>
          <w:b/>
          <w:bCs/>
          <w:sz w:val="28"/>
        </w:rPr>
        <w:t>学生的</w:t>
      </w:r>
      <w:r>
        <w:rPr>
          <w:rFonts w:ascii="宋体" w:eastAsia="宋体" w:hAnsi="SimSun" w:cs="宋体"/>
          <w:b/>
          <w:bCs/>
          <w:sz w:val="28"/>
        </w:rPr>
        <w:t>习惯养</w:t>
      </w:r>
      <w:r>
        <w:rPr>
          <w:rFonts w:ascii="宋体" w:eastAsia="宋体" w:hAnsi="MS Mincho" w:cs="宋体"/>
          <w:b/>
          <w:bCs/>
          <w:sz w:val="28"/>
        </w:rPr>
        <w:t>成教育。</w:t>
      </w:r>
    </w:p>
    <w:p>
      <w:pPr>
        <w:spacing w:before="160" w:beforeAutospacing="0" w:after="160" w:afterAutospacing="0" w:line="360" w:lineRule="auto"/>
        <w:ind w:firstLine="560"/>
        <w:contextualSpacing w:val="0"/>
        <w:jc w:val="both"/>
      </w:pPr>
      <w:r>
        <w:rPr>
          <w:rFonts w:ascii="宋体" w:eastAsia="宋体" w:hAnsi="MS Mincho" w:cs="宋体"/>
          <w:sz w:val="28"/>
        </w:rPr>
        <w:t>在本期我主要抓了以下几方面：</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成。要求学生</w:t>
      </w:r>
      <w:r>
        <w:rPr>
          <w:rFonts w:ascii="宋体" w:eastAsia="宋体" w:hAnsi="SimSun" w:cs="宋体"/>
          <w:sz w:val="28"/>
        </w:rPr>
        <w:t>时</w:t>
      </w:r>
      <w:r>
        <w:rPr>
          <w:rFonts w:ascii="宋体" w:eastAsia="宋体" w:hAnsi="MS Mincho" w:cs="宋体"/>
          <w:sz w:val="28"/>
        </w:rPr>
        <w:t>刻保持自己座位周</w:t>
      </w:r>
      <w:r>
        <w:rPr>
          <w:rFonts w:ascii="宋体" w:eastAsia="宋体" w:hAnsi="SimSun" w:cs="宋体"/>
          <w:sz w:val="28"/>
        </w:rPr>
        <w:t>围</w:t>
      </w:r>
      <w:r>
        <w:rPr>
          <w:rFonts w:ascii="宋体" w:eastAsia="宋体" w:hAnsi="MS Mincho" w:cs="宋体"/>
          <w:sz w:val="28"/>
        </w:rPr>
        <w:t>的清</w:t>
      </w:r>
      <w:r>
        <w:rPr>
          <w:rFonts w:ascii="宋体" w:eastAsia="宋体" w:hAnsi="SimSun" w:cs="宋体"/>
          <w:sz w:val="28"/>
        </w:rPr>
        <w:t>洁</w:t>
      </w:r>
      <w:r>
        <w:rPr>
          <w:rFonts w:ascii="宋体" w:eastAsia="宋体" w:hAnsi="MS Mincho" w:cs="宋体"/>
          <w:sz w:val="28"/>
        </w:rPr>
        <w:t>，我</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检查卫</w:t>
      </w:r>
      <w:r>
        <w:rPr>
          <w:rFonts w:ascii="宋体" w:eastAsia="宋体" w:hAnsi="MS Mincho" w:cs="宋体"/>
          <w:sz w:val="28"/>
        </w:rPr>
        <w:t>生，并且要求学生</w:t>
      </w:r>
      <w:r>
        <w:rPr>
          <w:rFonts w:ascii="宋体" w:eastAsia="宋体" w:hAnsi="SimSun" w:cs="宋体"/>
          <w:sz w:val="28"/>
        </w:rPr>
        <w:t>进</w:t>
      </w:r>
      <w:r>
        <w:rPr>
          <w:rFonts w:ascii="宋体" w:eastAsia="宋体" w:hAnsi="MS Mincho" w:cs="宋体"/>
          <w:sz w:val="28"/>
        </w:rPr>
        <w:t>行整改。我</w:t>
      </w:r>
      <w:r>
        <w:rPr>
          <w:rFonts w:ascii="宋体" w:eastAsia="宋体" w:hAnsi="SimSun" w:cs="宋体"/>
          <w:sz w:val="28"/>
        </w:rPr>
        <w:t>还经</w:t>
      </w:r>
      <w:r>
        <w:rPr>
          <w:rFonts w:ascii="宋体" w:eastAsia="宋体" w:hAnsi="MS Mincho" w:cs="宋体"/>
          <w:sz w:val="28"/>
        </w:rPr>
        <w:t>常和学生一起打</w:t>
      </w:r>
      <w:r>
        <w:rPr>
          <w:rFonts w:ascii="宋体" w:eastAsia="宋体" w:hAnsi="SimSun" w:cs="宋体"/>
          <w:sz w:val="28"/>
        </w:rPr>
        <w:t>扫</w:t>
      </w:r>
      <w:r>
        <w:rPr>
          <w:rFonts w:ascii="宋体" w:eastAsia="宋体" w:hAnsi="MS Mincho" w:cs="宋体"/>
          <w:sz w:val="28"/>
        </w:rPr>
        <w:t>清</w:t>
      </w:r>
      <w:r>
        <w:rPr>
          <w:rFonts w:ascii="宋体" w:eastAsia="宋体" w:hAnsi="SimSun" w:cs="宋体"/>
          <w:sz w:val="28"/>
        </w:rPr>
        <w:t>洁</w:t>
      </w:r>
      <w:r>
        <w:rPr>
          <w:rFonts w:ascii="宋体" w:eastAsia="宋体" w:hAnsi="MS Mincho" w:cs="宋体"/>
          <w:sz w:val="28"/>
        </w:rPr>
        <w:t>区，做示范</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这样</w:t>
      </w:r>
      <w:r>
        <w:rPr>
          <w:rFonts w:ascii="宋体" w:eastAsia="宋体" w:hAnsi="MS Mincho" w:cs="宋体"/>
          <w:sz w:val="28"/>
        </w:rPr>
        <w:t>慢慢地培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讲卫</w:t>
      </w:r>
      <w:r>
        <w:rPr>
          <w:rFonts w:ascii="宋体" w:eastAsia="宋体" w:hAnsi="MS Mincho" w:cs="宋体"/>
          <w:sz w:val="28"/>
        </w:rPr>
        <w:t>生、</w:t>
      </w:r>
      <w:r>
        <w:rPr>
          <w:rFonts w:ascii="宋体" w:eastAsia="宋体" w:hAnsi="SimSun" w:cs="宋体"/>
          <w:sz w:val="28"/>
        </w:rPr>
        <w:t>爱卫</w:t>
      </w:r>
      <w:r>
        <w:rPr>
          <w:rFonts w:ascii="宋体" w:eastAsia="宋体" w:hAnsi="MS Mincho" w:cs="宋体"/>
          <w:sz w:val="28"/>
        </w:rPr>
        <w:t>生的</w:t>
      </w:r>
      <w:r>
        <w:rPr>
          <w:rFonts w:ascii="宋体" w:eastAsia="宋体" w:hAnsi="SimSun" w:cs="宋体"/>
          <w:sz w:val="28"/>
        </w:rPr>
        <w:t>习惯</w:t>
      </w:r>
      <w:r>
        <w:rPr>
          <w:rFonts w:ascii="宋体" w:eastAsia="宋体" w:hAnsi="MS Mincho" w:cs="宋体"/>
          <w:sz w:val="28"/>
        </w:rPr>
        <w:t>。后来，学生能在</w:t>
      </w:r>
      <w:r>
        <w:rPr>
          <w:rFonts w:ascii="宋体" w:eastAsia="宋体" w:hAnsi="SimSun" w:cs="宋体"/>
          <w:sz w:val="28"/>
        </w:rPr>
        <w:t>值</w:t>
      </w:r>
      <w:r>
        <w:rPr>
          <w:rFonts w:ascii="宋体" w:eastAsia="宋体" w:hAnsi="MS Mincho" w:cs="宋体"/>
          <w:sz w:val="28"/>
        </w:rPr>
        <w:t>日表和</w:t>
      </w:r>
      <w:r>
        <w:rPr>
          <w:rFonts w:ascii="宋体" w:eastAsia="宋体" w:hAnsi="SimSun" w:cs="宋体"/>
          <w:sz w:val="28"/>
        </w:rPr>
        <w:t>劳动</w:t>
      </w:r>
      <w:r>
        <w:rPr>
          <w:rFonts w:ascii="宋体" w:eastAsia="宋体" w:hAnsi="MS Mincho" w:cs="宋体"/>
          <w:sz w:val="28"/>
        </w:rPr>
        <w:t>委</w:t>
      </w:r>
      <w:r>
        <w:rPr>
          <w:rFonts w:ascii="宋体" w:eastAsia="宋体" w:hAnsi="SimSun" w:cs="宋体"/>
          <w:sz w:val="28"/>
        </w:rPr>
        <w:t>员</w:t>
      </w:r>
      <w:r>
        <w:rPr>
          <w:rFonts w:ascii="宋体" w:eastAsia="宋体" w:hAnsi="MS Mincho" w:cs="宋体"/>
          <w:sz w:val="28"/>
        </w:rPr>
        <w:t>的安排下做好教室和包干区</w:t>
      </w:r>
      <w:r>
        <w:rPr>
          <w:rFonts w:ascii="宋体" w:eastAsia="宋体" w:hAnsi="SimSun" w:cs="宋体"/>
          <w:sz w:val="28"/>
        </w:rPr>
        <w:t>卫</w:t>
      </w:r>
      <w:r>
        <w:rPr>
          <w:rFonts w:ascii="宋体" w:eastAsia="宋体" w:hAnsi="MS Mincho" w:cs="宋体"/>
          <w:sz w:val="28"/>
        </w:rPr>
        <w:t>生。</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学</w:t>
      </w:r>
      <w:r>
        <w:rPr>
          <w:rFonts w:ascii="宋体" w:eastAsia="宋体" w:hAnsi="SimSun" w:cs="宋体"/>
          <w:sz w:val="28"/>
        </w:rPr>
        <w:t>习习惯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w:t>
      </w:r>
      <w:r>
        <w:rPr>
          <w:rFonts w:ascii="宋体" w:eastAsia="宋体" w:hAnsi="SimSun" w:cs="宋体"/>
          <w:sz w:val="28"/>
        </w:rPr>
        <w:t>对</w:t>
      </w:r>
      <w:r>
        <w:rPr>
          <w:rFonts w:ascii="宋体" w:eastAsia="宋体" w:hAnsi="MS Mincho" w:cs="宋体"/>
          <w:sz w:val="28"/>
        </w:rPr>
        <w:t>于学生的</w:t>
      </w:r>
      <w:r>
        <w:rPr>
          <w:rFonts w:ascii="宋体" w:eastAsia="宋体" w:hAnsi="SimSun" w:cs="宋体"/>
          <w:sz w:val="28"/>
        </w:rPr>
        <w:t>课</w:t>
      </w:r>
      <w:r>
        <w:rPr>
          <w:rFonts w:ascii="宋体" w:eastAsia="宋体" w:hAnsi="MS Mincho" w:cs="宋体"/>
          <w:sz w:val="28"/>
        </w:rPr>
        <w:t>堂学</w:t>
      </w:r>
      <w:r>
        <w:rPr>
          <w:rFonts w:ascii="宋体" w:eastAsia="宋体" w:hAnsi="SimSun" w:cs="宋体"/>
          <w:sz w:val="28"/>
        </w:rPr>
        <w:t>习</w:t>
      </w:r>
      <w:r>
        <w:rPr>
          <w:rFonts w:ascii="宋体" w:eastAsia="宋体" w:hAnsi="MS Mincho" w:cs="宋体"/>
          <w:sz w:val="28"/>
        </w:rPr>
        <w:t>，早自</w:t>
      </w:r>
      <w:r>
        <w:rPr>
          <w:rFonts w:ascii="宋体" w:eastAsia="宋体" w:hAnsi="SimSun" w:cs="宋体"/>
          <w:sz w:val="28"/>
        </w:rPr>
        <w:t>习</w:t>
      </w:r>
      <w:r>
        <w:rPr>
          <w:rFonts w:ascii="宋体" w:eastAsia="宋体" w:hAnsi="MS Mincho" w:cs="宋体"/>
          <w:sz w:val="28"/>
        </w:rPr>
        <w:t>和</w:t>
      </w:r>
      <w:r>
        <w:rPr>
          <w:rFonts w:ascii="宋体" w:eastAsia="宋体" w:hAnsi="SimSun" w:cs="宋体"/>
          <w:sz w:val="28"/>
        </w:rPr>
        <w:t>晚</w:t>
      </w:r>
      <w:r>
        <w:rPr>
          <w:rFonts w:ascii="宋体" w:eastAsia="宋体" w:hAnsi="MS Mincho" w:cs="宋体"/>
          <w:sz w:val="28"/>
        </w:rPr>
        <w:t>自</w:t>
      </w:r>
      <w:r>
        <w:rPr>
          <w:rFonts w:ascii="宋体" w:eastAsia="宋体" w:hAnsi="SimSun" w:cs="宋体"/>
          <w:sz w:val="28"/>
        </w:rPr>
        <w:t>习</w:t>
      </w:r>
      <w:r>
        <w:rPr>
          <w:rFonts w:ascii="宋体" w:eastAsia="宋体" w:hAnsi="MS Mincho" w:cs="宋体"/>
          <w:sz w:val="28"/>
        </w:rPr>
        <w:t>的学</w:t>
      </w:r>
      <w:r>
        <w:rPr>
          <w:rFonts w:ascii="宋体" w:eastAsia="宋体" w:hAnsi="SimSun" w:cs="宋体"/>
          <w:sz w:val="28"/>
        </w:rPr>
        <w:t>习习惯进</w:t>
      </w:r>
      <w:r>
        <w:rPr>
          <w:rFonts w:ascii="宋体" w:eastAsia="宋体" w:hAnsi="MS Mincho" w:cs="宋体"/>
          <w:sz w:val="28"/>
        </w:rPr>
        <w:t>行了引</w:t>
      </w:r>
      <w:r>
        <w:rPr>
          <w:rFonts w:ascii="宋体" w:eastAsia="宋体" w:hAnsi="SimSun" w:cs="宋体"/>
          <w:sz w:val="28"/>
        </w:rPr>
        <w:t>导</w:t>
      </w:r>
      <w:r>
        <w:rPr>
          <w:rFonts w:ascii="宋体" w:eastAsia="宋体" w:hAnsi="MS Mincho" w:cs="宋体"/>
          <w:sz w:val="28"/>
        </w:rPr>
        <w:t>和</w:t>
      </w:r>
      <w:r>
        <w:rPr>
          <w:rFonts w:ascii="宋体" w:eastAsia="宋体" w:hAnsi="SimSun" w:cs="宋体"/>
          <w:sz w:val="28"/>
        </w:rPr>
        <w:t>纠</w:t>
      </w:r>
      <w:r>
        <w:rPr>
          <w:rFonts w:ascii="宋体" w:eastAsia="宋体" w:hAnsi="MS Mincho" w:cs="宋体"/>
          <w:sz w:val="28"/>
        </w:rPr>
        <w:t>正。</w:t>
      </w:r>
      <w:r>
        <w:rPr>
          <w:rFonts w:ascii="宋体" w:eastAsia="宋体" w:hAnsi="SimSun" w:cs="宋体"/>
          <w:sz w:val="28"/>
        </w:rPr>
        <w:t>对</w:t>
      </w:r>
      <w:r>
        <w:rPr>
          <w:rFonts w:ascii="宋体" w:eastAsia="宋体" w:hAnsi="MS Mincho" w:cs="宋体"/>
          <w:sz w:val="28"/>
        </w:rPr>
        <w:t>于学</w:t>
      </w:r>
      <w:r>
        <w:rPr>
          <w:rFonts w:ascii="宋体" w:eastAsia="宋体" w:hAnsi="SimSun" w:cs="宋体"/>
          <w:sz w:val="28"/>
        </w:rPr>
        <w:t>习习惯</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好的</w:t>
      </w:r>
      <w:r>
        <w:rPr>
          <w:rFonts w:ascii="宋体" w:eastAsia="宋体" w:cs="宋体"/>
          <w:sz w:val="28"/>
        </w:rPr>
        <w:t>'</w:t>
      </w:r>
      <w:r>
        <w:rPr>
          <w:rFonts w:ascii="宋体" w:eastAsia="宋体" w:hAnsi="MS Mincho" w:cs="宋体"/>
          <w:sz w:val="28"/>
        </w:rPr>
        <w:t>同学，提出来做榜</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于学</w:t>
      </w:r>
      <w:r>
        <w:rPr>
          <w:rFonts w:ascii="宋体" w:eastAsia="宋体" w:hAnsi="SimSun" w:cs="宋体"/>
          <w:sz w:val="28"/>
        </w:rPr>
        <w:t>习习惯</w:t>
      </w:r>
      <w:r>
        <w:rPr>
          <w:rFonts w:ascii="宋体" w:eastAsia="宋体" w:hAnsi="MS Mincho" w:cs="宋体"/>
          <w:sz w:val="28"/>
        </w:rPr>
        <w:t>不好的同学，</w:t>
      </w:r>
      <w:r>
        <w:rPr>
          <w:rFonts w:ascii="宋体" w:eastAsia="宋体" w:hAnsi="SimSun" w:cs="宋体"/>
          <w:sz w:val="28"/>
        </w:rPr>
        <w:t>单</w:t>
      </w:r>
      <w:r>
        <w:rPr>
          <w:rFonts w:ascii="宋体" w:eastAsia="宋体" w:hAnsi="MS Mincho" w:cs="宋体"/>
          <w:sz w:val="28"/>
        </w:rPr>
        <w:t>独</w:t>
      </w:r>
      <w:r>
        <w:rPr>
          <w:rFonts w:ascii="宋体" w:eastAsia="宋体" w:hAnsi="SimSun" w:cs="宋体"/>
          <w:sz w:val="28"/>
        </w:rPr>
        <w:t>进</w:t>
      </w:r>
      <w:r>
        <w:rPr>
          <w:rFonts w:ascii="宋体" w:eastAsia="宋体" w:hAnsi="MS Mincho" w:cs="宋体"/>
          <w:sz w:val="28"/>
        </w:rPr>
        <w:t>行教育。</w:t>
      </w:r>
    </w:p>
    <w:p>
      <w:pPr>
        <w:spacing w:before="160" w:beforeAutospacing="0" w:after="160" w:afterAutospacing="0" w:line="360" w:lineRule="auto"/>
        <w:ind w:firstLine="560"/>
        <w:contextualSpacing w:val="0"/>
        <w:jc w:val="both"/>
      </w:pPr>
      <w:r>
        <w:rPr>
          <w:rFonts w:ascii="宋体" w:eastAsia="宋体" w:hAnsi="MS Mincho" w:cs="宋体"/>
          <w:b/>
          <w:bCs/>
          <w:sz w:val="28"/>
        </w:rPr>
        <w:t>二、加</w:t>
      </w:r>
      <w:r>
        <w:rPr>
          <w:rFonts w:ascii="宋体" w:eastAsia="宋体" w:hAnsi="SimSun" w:cs="宋体"/>
          <w:b/>
          <w:bCs/>
          <w:sz w:val="28"/>
        </w:rPr>
        <w:t>强</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管理，培</w:t>
      </w:r>
      <w:r>
        <w:rPr>
          <w:rFonts w:ascii="宋体" w:eastAsia="宋体" w:hAnsi="SimSun" w:cs="宋体"/>
          <w:b/>
          <w:bCs/>
          <w:sz w:val="28"/>
        </w:rPr>
        <w:t>养优</w:t>
      </w:r>
      <w:r>
        <w:rPr>
          <w:rFonts w:ascii="宋体" w:eastAsia="宋体" w:hAnsi="MS Mincho" w:cs="宋体"/>
          <w:b/>
          <w:bCs/>
          <w:sz w:val="28"/>
        </w:rPr>
        <w:t>良的班</w:t>
      </w:r>
      <w:r>
        <w:rPr>
          <w:rFonts w:ascii="宋体" w:eastAsia="宋体" w:hAnsi="SimSun" w:cs="宋体"/>
          <w:b/>
          <w:bCs/>
          <w:sz w:val="28"/>
        </w:rPr>
        <w:t>风</w:t>
      </w:r>
      <w:r>
        <w:rPr>
          <w:rFonts w:ascii="宋体" w:eastAsia="宋体" w:hAnsi="MS Mincho" w:cs="宋体"/>
          <w:b/>
          <w:bCs/>
          <w:sz w:val="28"/>
        </w:rPr>
        <w:t>、学</w:t>
      </w:r>
      <w:r>
        <w:rPr>
          <w:rFonts w:ascii="宋体" w:eastAsia="宋体" w:hAnsi="SimSun" w:cs="宋体"/>
          <w:b/>
          <w:bCs/>
          <w:sz w:val="28"/>
        </w:rPr>
        <w:t>风</w:t>
      </w:r>
    </w:p>
    <w:p>
      <w:pPr>
        <w:spacing w:before="160" w:beforeAutospacing="0" w:after="160" w:afterAutospacing="0" w:line="360" w:lineRule="auto"/>
        <w:ind w:firstLine="560"/>
        <w:contextualSpacing w:val="0"/>
        <w:jc w:val="both"/>
      </w:pPr>
      <w:r>
        <w:rPr>
          <w:rFonts w:ascii="宋体" w:eastAsia="宋体" w:hAnsi="MS Mincho" w:cs="宋体"/>
          <w:sz w:val="28"/>
        </w:rPr>
        <w:t>班干部是班</w:t>
      </w:r>
      <w:r>
        <w:rPr>
          <w:rFonts w:ascii="宋体" w:eastAsia="宋体" w:hAnsi="SimSun" w:cs="宋体"/>
          <w:sz w:val="28"/>
        </w:rPr>
        <w:t>级</w:t>
      </w:r>
      <w:r>
        <w:rPr>
          <w:rFonts w:ascii="宋体" w:eastAsia="宋体" w:hAnsi="MS Mincho" w:cs="宋体"/>
          <w:sz w:val="28"/>
        </w:rPr>
        <w:t>的中流砥柱，更是</w:t>
      </w:r>
      <w:r>
        <w:rPr>
          <w:rFonts w:ascii="宋体" w:eastAsia="宋体" w:hAnsi="SimSun" w:cs="宋体"/>
          <w:sz w:val="28"/>
        </w:rPr>
        <w:t>连</w:t>
      </w:r>
      <w:r>
        <w:rPr>
          <w:rFonts w:ascii="宋体" w:eastAsia="宋体" w:hAnsi="MS Mincho" w:cs="宋体"/>
          <w:sz w:val="28"/>
        </w:rPr>
        <w:t>接老</w:t>
      </w:r>
      <w:r>
        <w:rPr>
          <w:rFonts w:ascii="宋体" w:eastAsia="宋体" w:hAnsi="SimSun" w:cs="宋体"/>
          <w:sz w:val="28"/>
        </w:rPr>
        <w:t>师</w:t>
      </w:r>
      <w:r>
        <w:rPr>
          <w:rFonts w:ascii="宋体" w:eastAsia="宋体" w:hAnsi="MS Mincho" w:cs="宋体"/>
          <w:sz w:val="28"/>
        </w:rPr>
        <w:t>与学生之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桥</w:t>
      </w:r>
      <w:r>
        <w:rPr>
          <w:rFonts w:ascii="宋体" w:eastAsia="宋体" w:hAnsi="MS Mincho" w:cs="宋体"/>
          <w:sz w:val="28"/>
        </w:rPr>
        <w:t>梁和</w:t>
      </w:r>
      <w:r>
        <w:rPr>
          <w:rFonts w:ascii="宋体" w:eastAsia="宋体" w:hAnsi="SimSun" w:cs="宋体"/>
          <w:sz w:val="28"/>
        </w:rPr>
        <w:t>纽带</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个学期里，我</w:t>
      </w:r>
      <w:r>
        <w:rPr>
          <w:rFonts w:ascii="宋体" w:eastAsia="宋体" w:hAnsi="SimSun" w:cs="宋体"/>
          <w:sz w:val="28"/>
        </w:rPr>
        <w:t>们</w:t>
      </w:r>
      <w:r>
        <w:rPr>
          <w:rFonts w:ascii="宋体" w:eastAsia="宋体" w:hAnsi="MS Mincho" w:cs="宋体"/>
          <w:sz w:val="28"/>
        </w:rPr>
        <w:t>慎重地</w:t>
      </w:r>
      <w:r>
        <w:rPr>
          <w:rFonts w:ascii="宋体" w:eastAsia="宋体" w:hAnsi="SimSun" w:cs="宋体"/>
          <w:sz w:val="28"/>
        </w:rPr>
        <w:t>选</w:t>
      </w:r>
      <w:r>
        <w:rPr>
          <w:rFonts w:ascii="宋体" w:eastAsia="宋体" w:hAnsi="MS Mincho" w:cs="宋体"/>
          <w:sz w:val="28"/>
        </w:rPr>
        <w:t>拔和培</w:t>
      </w:r>
      <w:r>
        <w:rPr>
          <w:rFonts w:ascii="宋体" w:eastAsia="宋体" w:hAnsi="SimSun" w:cs="宋体"/>
          <w:sz w:val="28"/>
        </w:rPr>
        <w:t>养</w:t>
      </w:r>
      <w:r>
        <w:rPr>
          <w:rFonts w:ascii="宋体" w:eastAsia="宋体" w:hAnsi="MS Mincho" w:cs="宋体"/>
          <w:sz w:val="28"/>
        </w:rPr>
        <w:t>班委会成</w:t>
      </w:r>
      <w:r>
        <w:rPr>
          <w:rFonts w:ascii="宋体" w:eastAsia="宋体" w:hAnsi="SimSun" w:cs="宋体"/>
          <w:sz w:val="28"/>
        </w:rPr>
        <w:t>员</w:t>
      </w:r>
      <w:r>
        <w:rPr>
          <w:rFonts w:ascii="宋体" w:eastAsia="宋体" w:hAnsi="MS Mincho" w:cs="宋体"/>
          <w:sz w:val="28"/>
        </w:rPr>
        <w:t>，大力表</w:t>
      </w:r>
      <w:r>
        <w:rPr>
          <w:rFonts w:ascii="宋体" w:eastAsia="宋体" w:hAnsi="SimSun" w:cs="宋体"/>
          <w:sz w:val="28"/>
        </w:rPr>
        <w:t>扬</w:t>
      </w:r>
      <w:r>
        <w:rPr>
          <w:rFonts w:ascii="宋体" w:eastAsia="宋体" w:hAnsi="MS Mincho" w:cs="宋体"/>
          <w:sz w:val="28"/>
        </w:rPr>
        <w:t>班委</w:t>
      </w:r>
      <w:r>
        <w:rPr>
          <w:rFonts w:ascii="宋体" w:eastAsia="宋体" w:hAnsi="SimSun" w:cs="宋体"/>
          <w:sz w:val="28"/>
        </w:rPr>
        <w:t>优</w:t>
      </w:r>
      <w:r>
        <w:rPr>
          <w:rFonts w:ascii="宋体" w:eastAsia="宋体" w:hAnsi="MS Mincho" w:cs="宋体"/>
          <w:sz w:val="28"/>
        </w:rPr>
        <w:t>点，帮助班委</w:t>
      </w:r>
      <w:r>
        <w:rPr>
          <w:rFonts w:ascii="宋体" w:eastAsia="宋体" w:hAnsi="SimSun" w:cs="宋体"/>
          <w:sz w:val="28"/>
        </w:rPr>
        <w:t>树</w:t>
      </w:r>
      <w:r>
        <w:rPr>
          <w:rFonts w:ascii="宋体" w:eastAsia="宋体" w:hAnsi="MS Mincho" w:cs="宋体"/>
          <w:sz w:val="28"/>
        </w:rPr>
        <w:t>立威信，鼓励班委大胆工作，指点他</w:t>
      </w:r>
      <w:r>
        <w:rPr>
          <w:rFonts w:ascii="宋体" w:eastAsia="宋体" w:hAnsi="SimSun" w:cs="宋体"/>
          <w:sz w:val="28"/>
        </w:rPr>
        <w:t>们</w:t>
      </w:r>
      <w:r>
        <w:rPr>
          <w:rFonts w:ascii="宋体" w:eastAsia="宋体" w:hAnsi="MS Mincho" w:cs="宋体"/>
          <w:sz w:val="28"/>
        </w:rPr>
        <w:t>工作方法，同</w:t>
      </w:r>
      <w:r>
        <w:rPr>
          <w:rFonts w:ascii="宋体" w:eastAsia="宋体" w:hAnsi="SimSun" w:cs="宋体"/>
          <w:sz w:val="28"/>
        </w:rPr>
        <w:t>时</w:t>
      </w:r>
      <w:r>
        <w:rPr>
          <w:rFonts w:ascii="宋体" w:eastAsia="宋体" w:hAnsi="MS Mincho" w:cs="宋体"/>
          <w:sz w:val="28"/>
        </w:rPr>
        <w:t>更</w:t>
      </w:r>
      <w:r>
        <w:rPr>
          <w:rFonts w:ascii="宋体" w:eastAsia="宋体" w:hAnsi="SimSun" w:cs="宋体"/>
          <w:sz w:val="28"/>
        </w:rPr>
        <w:t>严</w:t>
      </w:r>
      <w:r>
        <w:rPr>
          <w:rFonts w:ascii="宋体" w:eastAsia="宋体" w:hAnsi="MS Mincho" w:cs="宋体"/>
          <w:sz w:val="28"/>
        </w:rPr>
        <w:t>格要求班委成</w:t>
      </w:r>
      <w:r>
        <w:rPr>
          <w:rFonts w:ascii="宋体" w:eastAsia="宋体" w:hAnsi="SimSun" w:cs="宋体"/>
          <w:sz w:val="28"/>
        </w:rPr>
        <w:t>员</w:t>
      </w:r>
      <w:r>
        <w:rPr>
          <w:rFonts w:ascii="宋体" w:eastAsia="宋体" w:hAnsi="MS Mincho" w:cs="宋体"/>
          <w:sz w:val="28"/>
        </w:rPr>
        <w:t>在知</w:t>
      </w:r>
      <w:r>
        <w:rPr>
          <w:rFonts w:ascii="宋体" w:eastAsia="宋体" w:hAnsi="SimSun" w:cs="宋体"/>
          <w:sz w:val="28"/>
        </w:rPr>
        <w:t>识</w:t>
      </w:r>
      <w:r>
        <w:rPr>
          <w:rFonts w:ascii="宋体" w:eastAsia="宋体" w:hAnsi="MS Mincho" w:cs="宋体"/>
          <w:sz w:val="28"/>
        </w:rPr>
        <w:t>、能力上取得更大</w:t>
      </w:r>
      <w:r>
        <w:rPr>
          <w:rFonts w:ascii="宋体" w:eastAsia="宋体" w:hAnsi="SimSun" w:cs="宋体"/>
          <w:sz w:val="28"/>
        </w:rPr>
        <w:t>进步</w:t>
      </w:r>
      <w:r>
        <w:rPr>
          <w:rFonts w:ascii="宋体" w:eastAsia="宋体" w:hAnsi="MS Mincho" w:cs="宋体"/>
          <w:sz w:val="28"/>
        </w:rPr>
        <w:t>，在</w:t>
      </w:r>
      <w:r>
        <w:rPr>
          <w:rFonts w:ascii="宋体" w:eastAsia="宋体" w:hAnsi="SimSun" w:cs="宋体"/>
          <w:sz w:val="28"/>
        </w:rPr>
        <w:t>纪</w:t>
      </w:r>
      <w:r>
        <w:rPr>
          <w:rFonts w:ascii="宋体" w:eastAsia="宋体" w:hAnsi="MS Mincho" w:cs="宋体"/>
          <w:sz w:val="28"/>
        </w:rPr>
        <w:t>律上以身作</w:t>
      </w:r>
      <w:r>
        <w:rPr>
          <w:rFonts w:ascii="宋体" w:eastAsia="宋体" w:hAnsi="SimSun" w:cs="宋体"/>
          <w:sz w:val="28"/>
        </w:rPr>
        <w:t>则</w:t>
      </w:r>
      <w:r>
        <w:rPr>
          <w:rFonts w:ascii="宋体" w:eastAsia="宋体" w:hAnsi="MS Mincho" w:cs="宋体"/>
          <w:sz w:val="28"/>
        </w:rPr>
        <w:t>，力求从各方面</w:t>
      </w:r>
      <w:r>
        <w:rPr>
          <w:rFonts w:ascii="宋体" w:eastAsia="宋体" w:hAnsi="SimSun" w:cs="宋体"/>
          <w:sz w:val="28"/>
        </w:rPr>
        <w:t>给</w:t>
      </w:r>
      <w:r>
        <w:rPr>
          <w:rFonts w:ascii="宋体" w:eastAsia="宋体" w:hAnsi="MS Mincho" w:cs="宋体"/>
          <w:sz w:val="28"/>
        </w:rPr>
        <w:t>全班起到模范</w:t>
      </w:r>
      <w:r>
        <w:rPr>
          <w:rFonts w:ascii="宋体" w:eastAsia="宋体" w:hAnsi="SimSun" w:cs="宋体"/>
          <w:sz w:val="28"/>
        </w:rPr>
        <w:t>带头</w:t>
      </w:r>
      <w:r>
        <w:rPr>
          <w:rFonts w:ascii="宋体" w:eastAsia="宋体" w:hAnsi="MS Mincho" w:cs="宋体"/>
          <w:sz w:val="28"/>
        </w:rPr>
        <w:t>作用</w:t>
      </w:r>
      <w:r>
        <w:rPr>
          <w:rFonts w:ascii="宋体" w:eastAsia="宋体" w:cs="宋体"/>
          <w:sz w:val="28"/>
        </w:rPr>
        <w:t>;</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班委</w:t>
      </w:r>
      <w:r>
        <w:rPr>
          <w:rFonts w:ascii="宋体" w:eastAsia="宋体" w:hAnsi="SimSun" w:cs="宋体"/>
          <w:sz w:val="28"/>
        </w:rPr>
        <w:t>团结协</w:t>
      </w:r>
      <w:r>
        <w:rPr>
          <w:rFonts w:ascii="宋体" w:eastAsia="宋体" w:hAnsi="MS Mincho" w:cs="宋体"/>
          <w:sz w:val="28"/>
        </w:rPr>
        <w:t>作的精神，通</w:t>
      </w:r>
      <w:r>
        <w:rPr>
          <w:rFonts w:ascii="宋体" w:eastAsia="宋体" w:hAnsi="SimSun" w:cs="宋体"/>
          <w:sz w:val="28"/>
        </w:rPr>
        <w:t>过</w:t>
      </w:r>
      <w:r>
        <w:rPr>
          <w:rFonts w:ascii="宋体" w:eastAsia="宋体" w:hAnsi="MS Mincho" w:cs="宋体"/>
          <w:sz w:val="28"/>
        </w:rPr>
        <w:t>班委</w:t>
      </w:r>
      <w:r>
        <w:rPr>
          <w:rFonts w:ascii="宋体" w:eastAsia="宋体" w:hAnsi="SimSun" w:cs="宋体"/>
          <w:sz w:val="28"/>
        </w:rPr>
        <w:t>这</w:t>
      </w:r>
      <w:r>
        <w:rPr>
          <w:rFonts w:ascii="宋体" w:eastAsia="宋体" w:hAnsi="MS Mincho" w:cs="宋体"/>
          <w:sz w:val="28"/>
        </w:rPr>
        <w:t>个小集体建立正确、健康的</w:t>
      </w:r>
      <w:r>
        <w:rPr>
          <w:rFonts w:ascii="宋体" w:eastAsia="宋体" w:hAnsi="SimSun" w:cs="宋体"/>
          <w:sz w:val="28"/>
        </w:rPr>
        <w:t>舆论</w:t>
      </w:r>
      <w:r>
        <w:rPr>
          <w:rFonts w:ascii="宋体" w:eastAsia="宋体" w:hAnsi="MS Mincho" w:cs="宋体"/>
          <w:sz w:val="28"/>
        </w:rPr>
        <w:t>，形成集体的</w:t>
      </w:r>
      <w:r>
        <w:rPr>
          <w:rFonts w:ascii="宋体" w:eastAsia="宋体" w:hAnsi="SimSun" w:cs="宋体"/>
          <w:sz w:val="28"/>
        </w:rPr>
        <w:t>组织</w:t>
      </w:r>
      <w:r>
        <w:rPr>
          <w:rFonts w:ascii="宋体" w:eastAsia="宋体" w:hAnsi="MS Mincho" w:cs="宋体"/>
          <w:sz w:val="28"/>
        </w:rPr>
        <w:t>性、</w:t>
      </w:r>
      <w:r>
        <w:rPr>
          <w:rFonts w:ascii="宋体" w:eastAsia="宋体" w:hAnsi="SimSun" w:cs="宋体"/>
          <w:sz w:val="28"/>
        </w:rPr>
        <w:t>纪</w:t>
      </w:r>
      <w:r>
        <w:rPr>
          <w:rFonts w:ascii="宋体" w:eastAsia="宋体" w:hAnsi="MS Mincho" w:cs="宋体"/>
          <w:sz w:val="28"/>
        </w:rPr>
        <w:t>律性和</w:t>
      </w:r>
      <w:r>
        <w:rPr>
          <w:rFonts w:ascii="宋体" w:eastAsia="宋体" w:hAnsi="SimSun" w:cs="宋体"/>
          <w:sz w:val="28"/>
        </w:rPr>
        <w:t>进</w:t>
      </w:r>
      <w:r>
        <w:rPr>
          <w:rFonts w:ascii="宋体" w:eastAsia="宋体" w:hAnsi="MS Mincho" w:cs="宋体"/>
          <w:sz w:val="28"/>
        </w:rPr>
        <w:t>取心。</w:t>
      </w:r>
    </w:p>
    <w:p>
      <w:pPr>
        <w:spacing w:before="160" w:beforeAutospacing="0" w:after="160" w:afterAutospacing="0" w:line="360" w:lineRule="auto"/>
        <w:ind w:firstLine="560"/>
        <w:contextualSpacing w:val="0"/>
        <w:jc w:val="both"/>
      </w:pPr>
      <w:r>
        <w:rPr>
          <w:rFonts w:ascii="宋体" w:eastAsia="宋体" w:hAnsi="MS Mincho" w:cs="宋体"/>
          <w:b/>
          <w:bCs/>
          <w:sz w:val="28"/>
        </w:rPr>
        <w:t>三、加</w:t>
      </w:r>
      <w:r>
        <w:rPr>
          <w:rFonts w:ascii="宋体" w:eastAsia="宋体" w:hAnsi="SimSun" w:cs="宋体"/>
          <w:b/>
          <w:bCs/>
          <w:sz w:val="28"/>
        </w:rPr>
        <w:t>强</w:t>
      </w:r>
      <w:r>
        <w:rPr>
          <w:rFonts w:ascii="宋体" w:eastAsia="宋体" w:hAnsi="MS Mincho" w:cs="宋体"/>
          <w:b/>
          <w:bCs/>
          <w:sz w:val="28"/>
        </w:rPr>
        <w:t>学生的安全教育。</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https://d.book118.com/515134231310011040</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20"/>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5134231310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【热门】高三班主任个人工作总结</dc:title>
  <dc:subject>总结就是把一个时间段取得的成绩、存在的问题及得到的经验和教训进行一次全面系统的总结的书面材料，通过它可以正确认识以往学习和工作中的优缺点，是时候写一份总结了。那么我们该怎么去写总结呢？下面是小编为大家</dc:subject>
  <cp:keywords>高三班主任个人工作总结</cp:keywords>
  <cp:revision>0</cp:revision>
</cp:coreProperties>
</file>