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师师风师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德培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有一些启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后，不如来好好地做个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，写一篇心得体会，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做能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提升我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面表达能力。那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写心得体会要注意的内容有什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整理的新教</w:t>
      </w:r>
      <w:r>
        <w:rPr>
          <w:rFonts w:ascii="宋体" w:eastAsia="宋体" w:hAnsi="SimSun" w:cs="宋体"/>
          <w:sz w:val="28"/>
          <w:bdr w:val="none" w:sz="0" w:space="0" w:color="auto"/>
        </w:rPr>
        <w:t>师师风师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学前，我校展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心系我国梦，做好引路人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述会，并将本年定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德建造年。育人先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德，教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只需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立好本身的形象，才干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心、真情、真意地去教育学生。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校园在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与个人自学相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述了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德重要性。王新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、邵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楠、</w:t>
      </w:r>
      <w:r>
        <w:rPr>
          <w:rFonts w:ascii="宋体" w:eastAsia="宋体" w:hAnsi="SimSun" w:cs="宋体"/>
          <w:sz w:val="28"/>
          <w:bdr w:val="none" w:sz="0" w:space="0" w:color="auto"/>
        </w:rPr>
        <w:t>张爱</w:t>
      </w:r>
      <w:r>
        <w:rPr>
          <w:rFonts w:ascii="宋体" w:eastAsia="宋体" w:hAnsi="MS Mincho" w:cs="宋体"/>
          <w:sz w:val="28"/>
          <w:bdr w:val="none" w:sz="0" w:space="0" w:color="auto"/>
        </w:rPr>
        <w:t>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的感人</w:t>
      </w:r>
      <w:r>
        <w:rPr>
          <w:rFonts w:ascii="宋体" w:eastAsia="宋体" w:hAnsi="SimSun" w:cs="宋体"/>
          <w:sz w:val="28"/>
          <w:bdr w:val="none" w:sz="0" w:space="0" w:color="auto"/>
        </w:rPr>
        <w:t>业绩赢</w:t>
      </w:r>
      <w:r>
        <w:rPr>
          <w:rFonts w:ascii="宋体" w:eastAsia="宋体" w:hAnsi="MS Mincho" w:cs="宋体"/>
          <w:sz w:val="28"/>
          <w:bdr w:val="none" w:sz="0" w:space="0" w:color="auto"/>
        </w:rPr>
        <w:t>得教</w:t>
      </w:r>
      <w:r>
        <w:rPr>
          <w:rFonts w:ascii="宋体" w:eastAsia="宋体" w:hAnsi="SimSun" w:cs="宋体"/>
          <w:sz w:val="28"/>
          <w:bdr w:val="none" w:sz="0" w:space="0" w:color="auto"/>
        </w:rPr>
        <w:t>师们阵阵</w:t>
      </w:r>
      <w:r>
        <w:rPr>
          <w:rFonts w:ascii="宋体" w:eastAsia="宋体" w:hAnsi="MS Mincho" w:cs="宋体"/>
          <w:sz w:val="28"/>
          <w:bdr w:val="none" w:sz="0" w:space="0" w:color="auto"/>
        </w:rPr>
        <w:t>掌声。他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叙述了教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的崇高性，以及完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他的人生价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。叙述了作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表，做学生的典范，要不断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本身的作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道德涵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，正确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清和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待自己</w:t>
      </w:r>
      <w:r>
        <w:rPr>
          <w:rFonts w:ascii="宋体" w:eastAsia="宋体" w:hAnsi="SimSun" w:cs="宋体"/>
          <w:sz w:val="28"/>
          <w:bdr w:val="none" w:sz="0" w:space="0" w:color="auto"/>
        </w:rPr>
        <w:t>应实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，使我愈加清醒地知道到学生作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的主体，他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，思</w:t>
      </w:r>
      <w:r>
        <w:rPr>
          <w:rFonts w:ascii="宋体" w:eastAsia="宋体" w:hAnsi="SimSun" w:cs="宋体"/>
          <w:sz w:val="28"/>
          <w:bdr w:val="none" w:sz="0" w:space="0" w:color="auto"/>
        </w:rPr>
        <w:t>维单纯</w:t>
      </w:r>
      <w:r>
        <w:rPr>
          <w:rFonts w:ascii="宋体" w:eastAsia="宋体" w:hAnsi="MS Mincho" w:cs="宋体"/>
          <w:sz w:val="28"/>
          <w:bdr w:val="none" w:sz="0" w:space="0" w:color="auto"/>
        </w:rPr>
        <w:t>，好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，好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业烦</w:t>
      </w:r>
      <w:r>
        <w:rPr>
          <w:rFonts w:ascii="宋体" w:eastAsia="宋体" w:hAnsi="MS Mincho" w:cs="宋体"/>
          <w:sz w:val="28"/>
          <w:bdr w:val="none" w:sz="0" w:space="0" w:color="auto"/>
        </w:rPr>
        <w:t>燥之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，我会不自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地把学生的</w:t>
      </w:r>
      <w:r>
        <w:rPr>
          <w:rFonts w:ascii="宋体" w:eastAsia="宋体" w:hAnsi="SimSun" w:cs="宋体"/>
          <w:sz w:val="28"/>
          <w:bdr w:val="none" w:sz="0" w:space="0" w:color="auto"/>
        </w:rPr>
        <w:t>这种习</w:t>
      </w:r>
      <w:r>
        <w:rPr>
          <w:rFonts w:ascii="宋体" w:eastAsia="宋体" w:hAnsi="MS Mincho" w:cs="宋体"/>
          <w:sz w:val="28"/>
          <w:bdr w:val="none" w:sz="0" w:space="0" w:color="auto"/>
        </w:rPr>
        <w:t>气当成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不懂事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后想来，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的想是不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的，事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上，学生是一个活的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生命体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于自己的感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和要求，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异的学生人人喜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，但是狡猾的学生也并非一无可取。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悉数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了学生的悉数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立正确的人才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个学生的全面本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和杰出特性的培育，不必学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为标</w:t>
      </w:r>
      <w:r>
        <w:rPr>
          <w:rFonts w:ascii="宋体" w:eastAsia="宋体" w:hAnsi="MS Mincho" w:cs="宋体"/>
          <w:sz w:val="28"/>
          <w:bdr w:val="none" w:sz="0" w:space="0" w:color="auto"/>
        </w:rPr>
        <w:t>准来衡量学生，与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立相等、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和、和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、彼此尊重的</w:t>
      </w:r>
      <w:r>
        <w:rPr>
          <w:rFonts w:ascii="宋体" w:eastAsia="宋体" w:hAnsi="SimSun" w:cs="宋体"/>
          <w:sz w:val="28"/>
          <w:bdr w:val="none" w:sz="0" w:space="0" w:color="auto"/>
        </w:rPr>
        <w:t>联络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关怀每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一个学生的品格，尽力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开发每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一个学生的潜在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持做到不体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学生。正确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联络</w:t>
      </w:r>
      <w:r>
        <w:rPr>
          <w:rFonts w:ascii="宋体" w:eastAsia="宋体" w:hAnsi="MS Mincho" w:cs="宋体"/>
          <w:sz w:val="28"/>
          <w:bdr w:val="none" w:sz="0" w:space="0" w:color="auto"/>
        </w:rPr>
        <w:t>，在与家</w:t>
      </w:r>
      <w:r>
        <w:rPr>
          <w:rFonts w:ascii="宋体" w:eastAsia="宋体" w:hAnsi="SimSun" w:cs="宋体"/>
          <w:sz w:val="28"/>
          <w:bdr w:val="none" w:sz="0" w:space="0" w:color="auto"/>
        </w:rPr>
        <w:t>长联络</w:t>
      </w:r>
      <w:r>
        <w:rPr>
          <w:rFonts w:ascii="宋体" w:eastAsia="宋体" w:hAnsi="MS Mincho" w:cs="宋体"/>
          <w:sz w:val="28"/>
          <w:bdr w:val="none" w:sz="0" w:space="0" w:color="auto"/>
        </w:rPr>
        <w:t>上彼此探求怎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使学生展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法，在往来中不收礼、不吃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、不叫家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在教育方面首要要把学生当作朋友，改</w:t>
      </w:r>
      <w:r>
        <w:rPr>
          <w:rFonts w:ascii="宋体" w:eastAsia="宋体" w:hAnsi="SimSun" w:cs="宋体"/>
          <w:sz w:val="28"/>
          <w:bdr w:val="none" w:sz="0" w:space="0" w:color="auto"/>
        </w:rPr>
        <w:t>动师</w:t>
      </w:r>
      <w:r>
        <w:rPr>
          <w:rFonts w:ascii="宋体" w:eastAsia="宋体" w:hAnsi="MS Mincho" w:cs="宋体"/>
          <w:sz w:val="28"/>
          <w:bdr w:val="none" w:sz="0" w:space="0" w:color="auto"/>
        </w:rPr>
        <w:t>道尊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的旧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念，使自己的教育深受学生喜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长认</w:t>
      </w:r>
      <w:r>
        <w:rPr>
          <w:rFonts w:ascii="宋体" w:eastAsia="宋体" w:hAnsi="MS Mincho" w:cs="宋体"/>
          <w:sz w:val="28"/>
          <w:bdr w:val="none" w:sz="0" w:space="0" w:color="auto"/>
        </w:rPr>
        <w:t>可，做一个人民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校园展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了本身的缺乏。在教育教育中首要要学会不断学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来丰厚自己的学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本身才干，事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水平；其次，在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践教育中要勤于研究，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慕育人，要用心去教授常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，培育学生多方面的智力。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整体而言，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的精力和行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清洗了我的心灵，鼓舞了我教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心，也警示了我作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中的缺乏，更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我体会到人生的价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地点，即作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献是美好的！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集中学</w:t>
      </w:r>
      <w:r>
        <w:rPr>
          <w:rFonts w:ascii="宋体" w:eastAsia="宋体" w:hAnsi="SimSun" w:cs="宋体"/>
          <w:sz w:val="28"/>
          <w:bdr w:val="none" w:sz="0" w:space="0" w:color="auto"/>
        </w:rPr>
        <w:t>习师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次体会到作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一个教育工作者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必要做到以下几点：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国，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。不忘初心、牢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使命，不断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研教材，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学生要有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心，因材施教，一身作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学生。学生是祖国的未来，民族的希望，只有把学生教育培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好，振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才有期望。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爱护每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一个学生，尊重学生的人格，平等、公正地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待学生，不侮辱、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谩骂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学生，不体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学生。用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一个学生，培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大的理想，成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德、智、体、美、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展的人才。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三、不断提高自身素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和教育教学科研水平。要成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高的各方面素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的思想素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、品德素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新精神，不断更新自己知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，努力学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和掌握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代教育技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，努力探索教育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律，改善教育教学方法，不断提高自己的教育教学和科研水平。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事求是，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持真理。老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要做到尊重事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研究，要公道正派，富有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取精神。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五、工作用心、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。工作用心，就是要勇挑重提，埋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苦干，兢兢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不苟，吃苦耐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多做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献。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，根本的一条是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与成才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，因此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必做到既教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又育人。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互助、廉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从教、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互助，一方面教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、和睦相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，在思想上、工作上、生活上互相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心，互相帮忙；另方面教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与学生之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互助。廉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从教，要有高尚的思想道德情操，自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抵制社会不良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气的影响，不利用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职务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和工作之便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取私利，不向学生乱收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表，模范遵守社会公德，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文明礼貌，不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博，不斗殴，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公共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范健康，禁止粗俗言辞，衣着朴素端庄，随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秀教育工作者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格要求自己。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，教室里放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的是期望，守</w:t>
      </w:r>
      <w:r>
        <w:rPr>
          <w:rFonts w:ascii="宋体" w:eastAsia="宋体" w:hAnsi="SimSun" w:cs="宋体"/>
          <w:sz w:val="28"/>
          <w:bdr w:val="none" w:sz="0" w:space="0" w:color="auto"/>
        </w:rPr>
        <w:t>巢</w:t>
      </w:r>
      <w:r>
        <w:rPr>
          <w:rFonts w:ascii="宋体" w:eastAsia="宋体" w:hAnsi="MS Mincho" w:cs="宋体"/>
          <w:sz w:val="28"/>
          <w:bdr w:val="none" w:sz="0" w:space="0" w:color="auto"/>
        </w:rPr>
        <w:t>的是自己；黑板上写下的是真理，擦去的是功利，奉献的是自己。但是，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，我无怨地站在三尺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台，无悔地耕耘于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我国的教育事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，教学生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固然重要，但是教会学生如何做人更是一件充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的事情。教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自身首先得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</w:t>
      </w:r>
      <w:r>
        <w:rPr>
          <w:rFonts w:ascii="宋体" w:eastAsia="宋体" w:hAnsi="SimSun" w:cs="宋体"/>
          <w:sz w:val="28"/>
          <w:bdr w:val="none" w:sz="0" w:space="0" w:color="auto"/>
        </w:rPr>
        <w:t>铸师</w:t>
      </w:r>
      <w:r>
        <w:rPr>
          <w:rFonts w:ascii="宋体" w:eastAsia="宋体" w:hAnsi="MS Mincho" w:cs="宋体"/>
          <w:sz w:val="28"/>
          <w:bdr w:val="none" w:sz="0" w:space="0" w:color="auto"/>
        </w:rPr>
        <w:t>魂，</w:t>
      </w:r>
      <w:r>
        <w:rPr>
          <w:rFonts w:ascii="宋体" w:eastAsia="宋体" w:cs="宋体"/>
          <w:sz w:val="28"/>
          <w:bdr w:val="none" w:sz="0" w:space="0" w:color="auto"/>
        </w:rPr>
        <w:t>".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，才可以提高育人水平。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德？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名思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和一切教育工作者必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遵守的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想要成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一名有良好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，首先他</w:t>
      </w:r>
      <w:r>
        <w:rPr>
          <w:rFonts w:ascii="宋体" w:eastAsia="宋体" w:hAnsi="SimSun" w:cs="宋体"/>
          <w:sz w:val="28"/>
          <w:bdr w:val="none" w:sz="0" w:space="0" w:color="auto"/>
        </w:rPr>
        <w:t>应该热爱</w:t>
      </w:r>
      <w:r>
        <w:rPr>
          <w:rFonts w:ascii="宋体" w:eastAsia="宋体" w:hAnsi="MS Mincho" w:cs="宋体"/>
          <w:sz w:val="28"/>
          <w:bdr w:val="none" w:sz="0" w:space="0" w:color="auto"/>
        </w:rPr>
        <w:t>他的工作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一件事情，只有喜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它，才可以把它做到最好。教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把他个工作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位当做是他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和自我价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的媒介，在一点一点的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得成就感。尊重和</w:t>
      </w:r>
      <w:r>
        <w:rPr>
          <w:rFonts w:ascii="宋体" w:eastAsia="宋体" w:hAnsi="SimSun" w:cs="宋体"/>
          <w:sz w:val="28"/>
          <w:bdr w:val="none" w:sz="0" w:space="0" w:color="auto"/>
        </w:rPr>
        <w:t>爱护每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一个学生也是教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同仁，就是不管一个学生学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多好，或者他的品行多差，都要一</w:t>
      </w:r>
      <w:r>
        <w:rPr>
          <w:rFonts w:ascii="宋体" w:eastAsia="宋体" w:hAnsi="SimSun" w:cs="宋体"/>
          <w:sz w:val="28"/>
          <w:bdr w:val="none" w:sz="0" w:space="0" w:color="auto"/>
        </w:rPr>
        <w:t>样对</w:t>
      </w:r>
      <w:r>
        <w:rPr>
          <w:rFonts w:ascii="宋体" w:eastAsia="宋体" w:hAnsi="MS Mincho" w:cs="宋体"/>
          <w:sz w:val="28"/>
          <w:bdr w:val="none" w:sz="0" w:space="0" w:color="auto"/>
        </w:rPr>
        <w:t>待，一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用自己的耐心鼓舞他。我曾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一个事例，有一个学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差，品行不端正的后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生，在学校里，无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凶神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煞地批</w:t>
      </w:r>
      <w:r>
        <w:rPr>
          <w:rFonts w:ascii="宋体" w:eastAsia="宋体" w:hAnsi="SimSun" w:cs="宋体"/>
          <w:sz w:val="28"/>
          <w:bdr w:val="none" w:sz="0" w:space="0" w:color="auto"/>
        </w:rPr>
        <w:t>评还</w:t>
      </w:r>
      <w:r>
        <w:rPr>
          <w:rFonts w:ascii="宋体" w:eastAsia="宋体" w:hAnsi="MS Mincho" w:cs="宋体"/>
          <w:sz w:val="28"/>
          <w:bdr w:val="none" w:sz="0" w:space="0" w:color="auto"/>
        </w:rPr>
        <w:t>是和</w:t>
      </w:r>
      <w:r>
        <w:rPr>
          <w:rFonts w:ascii="宋体" w:eastAsia="宋体" w:hAnsi="SimSun" w:cs="宋体"/>
          <w:sz w:val="28"/>
          <w:bdr w:val="none" w:sz="0" w:space="0" w:color="auto"/>
        </w:rPr>
        <w:t>风细</w:t>
      </w:r>
      <w:r>
        <w:rPr>
          <w:rFonts w:ascii="宋体" w:eastAsia="宋体" w:hAnsi="MS Mincho" w:cs="宋体"/>
          <w:sz w:val="28"/>
          <w:bdr w:val="none" w:sz="0" w:space="0" w:color="auto"/>
        </w:rPr>
        <w:t>雨般的鼓励，他都不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我行我素。直到一位老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，他都会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那位学生回答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他回答的多好多差，老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都会在全班同学面前鼓励他。从没有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价。久而久之，在老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鼓励和推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于不再是后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生了。可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有崇高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是把自己的耐心和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心平均分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班上的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自身的素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也很重要，在孩子的眼中，教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渊博无所不知的神人。因此，教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在确保自己可以教好学科知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不断提高自己知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的广度和深度，并且不断提高自己的人格魅力。我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的人格魅力就是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随便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，但是一旦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学生做出了承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，便</w:t>
      </w:r>
      <w:r>
        <w:rPr>
          <w:rFonts w:ascii="宋体" w:eastAsia="宋体" w:hAnsi="SimSun" w:cs="宋体"/>
          <w:sz w:val="28"/>
          <w:bdr w:val="none" w:sz="0" w:space="0" w:color="auto"/>
        </w:rPr>
        <w:t>应该严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行，一个守信用的老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才可以在学生中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高的威信。我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一个事例，一个老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，并且答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将和学生一起培</w:t>
      </w:r>
      <w:r>
        <w:rPr>
          <w:rFonts w:ascii="宋体" w:eastAsia="宋体" w:hAnsi="SimSun" w:cs="宋体"/>
          <w:sz w:val="28"/>
          <w:bdr w:val="none" w:sz="0" w:space="0" w:color="auto"/>
        </w:rPr>
        <w:t>养这样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。于是，在接下来的学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从来不乱扔垃圾，并且看到地上的垃圾也会主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起来，等等。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班的学生也</w:t>
      </w:r>
      <w:r>
        <w:rPr>
          <w:rFonts w:ascii="宋体" w:eastAsia="宋体" w:hAnsi="SimSun" w:cs="宋体"/>
          <w:sz w:val="28"/>
          <w:bdr w:val="none" w:sz="0" w:space="0" w:color="auto"/>
        </w:rPr>
        <w:t>渐渐养</w:t>
      </w:r>
      <w:r>
        <w:rPr>
          <w:rFonts w:ascii="宋体" w:eastAsia="宋体" w:hAnsi="MS Mincho" w:cs="宋体"/>
          <w:sz w:val="28"/>
          <w:bdr w:val="none" w:sz="0" w:space="0" w:color="auto"/>
        </w:rPr>
        <w:t>成了良好的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。教室干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又整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也深受学生的喜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德是一个永恒的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要不断完善自己。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任心、耐心、奉献心更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深深刻在教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话说责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任心在于管理好班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一个学生，在学校，教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授孩子知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孩子安全愉快地在学校学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在学生放学回家之后，比如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系，交流孩子在校的表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，制定一套可以促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方案。教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任心真是体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在孩子的方方面面。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耐心，耐心就好比涓涓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流，</w:t>
      </w:r>
      <w:r>
        <w:rPr>
          <w:rFonts w:ascii="宋体" w:eastAsia="宋体" w:hAnsi="SimSun" w:cs="宋体"/>
          <w:sz w:val="28"/>
          <w:bdr w:val="none" w:sz="0" w:space="0" w:color="auto"/>
        </w:rPr>
        <w:t>缓缓</w:t>
      </w:r>
      <w:r>
        <w:rPr>
          <w:rFonts w:ascii="宋体" w:eastAsia="宋体" w:hAnsi="MS Mincho" w:cs="宋体"/>
          <w:sz w:val="28"/>
          <w:bdr w:val="none" w:sz="0" w:space="0" w:color="auto"/>
        </w:rPr>
        <w:t>地流淌。教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的耐心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在孜孜不倦地教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学生不明白的地方，</w:t>
      </w:r>
      <w:r>
        <w:rPr>
          <w:rFonts w:ascii="宋体" w:eastAsia="宋体" w:hAnsi="SimSun" w:cs="宋体"/>
          <w:sz w:val="28"/>
          <w:bdr w:val="none" w:sz="0" w:space="0" w:color="auto"/>
        </w:rPr>
        <w:t>应该详细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解。要知道教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的耐心，可以增加孩子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的信任，也可以激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孩子的自信和学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的欲望。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奉献心，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然我并不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自己，点亮他人的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奉献精神</w:t>
      </w:r>
      <w:r>
        <w:rPr>
          <w:rFonts w:ascii="宋体" w:eastAsia="宋体" w:cs="宋体"/>
          <w:sz w:val="28"/>
          <w:bdr w:val="none" w:sz="0" w:space="0" w:color="auto"/>
        </w:rPr>
        <w:t>".</w:t>
      </w:r>
      <w:r>
        <w:rPr>
          <w:rFonts w:ascii="宋体" w:eastAsia="宋体" w:hAnsi="MS Mincho" w:cs="宋体"/>
          <w:sz w:val="28"/>
          <w:bdr w:val="none" w:sz="0" w:space="0" w:color="auto"/>
        </w:rPr>
        <w:t>但是，教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有园丁一般，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小草，期盼着小草茁壮成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的的奉献精神。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从事幼儿教育工作半年多，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了数不清的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碎事情，也正是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碎的事，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了自己各方面的能力，培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自己成</w:t>
      </w:r>
      <w:r>
        <w:rPr>
          <w:rFonts w:ascii="宋体" w:eastAsia="宋体" w:hAnsi="SimSun" w:cs="宋体"/>
          <w:sz w:val="28"/>
          <w:bdr w:val="none" w:sz="0" w:space="0" w:color="auto"/>
        </w:rPr>
        <w:t>为细</w:t>
      </w:r>
      <w:r>
        <w:rPr>
          <w:rFonts w:ascii="宋体" w:eastAsia="宋体" w:hAnsi="MS Mincho" w:cs="宋体"/>
          <w:sz w:val="28"/>
          <w:bdr w:val="none" w:sz="0" w:space="0" w:color="auto"/>
        </w:rPr>
        <w:t>心，注重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的人。但是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碎的平凡，却是一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神圣的使命，因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的是孩子，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碎可以</w:t>
      </w:r>
      <w:r>
        <w:rPr>
          <w:rFonts w:ascii="宋体" w:eastAsia="宋体" w:hAnsi="SimSun" w:cs="宋体"/>
          <w:sz w:val="28"/>
          <w:bdr w:val="none" w:sz="0" w:space="0" w:color="auto"/>
        </w:rPr>
        <w:t>说联</w:t>
      </w:r>
      <w:r>
        <w:rPr>
          <w:rFonts w:ascii="宋体" w:eastAsia="宋体" w:hAnsi="MS Mincho" w:cs="宋体"/>
          <w:sz w:val="28"/>
          <w:bdr w:val="none" w:sz="0" w:space="0" w:color="auto"/>
        </w:rPr>
        <w:t>系到孩子的健康、安全、成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半年多来，我面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着孩子，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懂、迷茫、不知所措、惊慌、焦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也有喜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和成就感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，自己是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孩子，但是没有更好的方法和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自己工作。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孩子是母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做到的事，所以真正做到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孩子，要不断学</w:t>
      </w:r>
      <w:r>
        <w:rPr>
          <w:rFonts w:ascii="宋体" w:eastAsia="宋体" w:hAnsi="SimSun" w:cs="宋体"/>
          <w:sz w:val="28"/>
          <w:bdr w:val="none" w:sz="0" w:space="0" w:color="auto"/>
        </w:rPr>
        <w:t>习师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，才能真正使孩子一生受益。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我深深的知道：百年大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本；教育大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本；教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本。到底什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？所</w:t>
      </w:r>
      <w:r>
        <w:rPr>
          <w:rFonts w:ascii="宋体" w:eastAsia="宋体" w:hAnsi="SimSun" w:cs="宋体"/>
          <w:sz w:val="28"/>
          <w:bdr w:val="none" w:sz="0" w:space="0" w:color="auto"/>
        </w:rPr>
        <w:t>谓师</w:t>
      </w:r>
      <w:r>
        <w:rPr>
          <w:rFonts w:ascii="宋体" w:eastAsia="宋体" w:hAnsi="MS Mincho" w:cs="宋体"/>
          <w:sz w:val="28"/>
          <w:bdr w:val="none" w:sz="0" w:space="0" w:color="auto"/>
        </w:rPr>
        <w:t>德，就是教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的最基本的道德素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，是教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气。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人不倦，有教无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德。教育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德的影响是不可估量的。教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识种</w:t>
      </w:r>
      <w:r>
        <w:rPr>
          <w:rFonts w:ascii="宋体" w:eastAsia="宋体" w:hAnsi="MS Mincho" w:cs="宋体"/>
          <w:sz w:val="28"/>
          <w:bdr w:val="none" w:sz="0" w:space="0" w:color="auto"/>
        </w:rPr>
        <w:t>子的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播者，是文明之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的培育者，人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灵魂的塑造者，又是人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展与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拓者，是祖国花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的引路人和光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典范。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因而，教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学生影响的重要因素之一，它不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影响着学生学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状况及其效果，而且影响着学生人格等心理品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的形成和心理健康的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展水平。教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因材施教，一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好学生</w:t>
      </w:r>
      <w:r>
        <w:rPr>
          <w:rFonts w:ascii="宋体" w:eastAsia="宋体" w:hAnsi="SimSun" w:cs="宋体"/>
          <w:sz w:val="28"/>
          <w:bdr w:val="none" w:sz="0" w:space="0" w:color="auto"/>
        </w:rPr>
        <w:t>关爱备</w:t>
      </w:r>
      <w:r>
        <w:rPr>
          <w:rFonts w:ascii="宋体" w:eastAsia="宋体" w:hAnsi="MS Mincho" w:cs="宋体"/>
          <w:sz w:val="28"/>
          <w:bdr w:val="none" w:sz="0" w:space="0" w:color="auto"/>
        </w:rPr>
        <w:t>至，而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差学生更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与呵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注全部的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一点滴的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生活、品德上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光点，加以充分的肯定和激励，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感到温暖，增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自信素材。学校是培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人才的地方，教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人才的园丁。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和完善自己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，不断探索新的教学方法，丰富教学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，取众人所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己之不足，精益求精。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是我在学</w:t>
      </w:r>
      <w:r>
        <w:rPr>
          <w:rFonts w:ascii="宋体" w:eastAsia="宋体" w:hAnsi="SimSun" w:cs="宋体"/>
          <w:sz w:val="28"/>
          <w:bdr w:val="none" w:sz="0" w:space="0" w:color="auto"/>
        </w:rPr>
        <w:t>习师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中得到的一些心得体会，很感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一下子就学到了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多有</w:t>
      </w:r>
      <w:r>
        <w:rPr>
          <w:rFonts w:ascii="宋体" w:eastAsia="宋体" w:hAnsi="SimSun" w:cs="宋体"/>
          <w:sz w:val="28"/>
          <w:bdr w:val="none" w:sz="0" w:space="0" w:color="auto"/>
        </w:rPr>
        <w:t>关师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。我一定会以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师风继续</w:t>
      </w:r>
      <w:r>
        <w:rPr>
          <w:rFonts w:ascii="宋体" w:eastAsia="宋体" w:hAnsi="MS Mincho" w:cs="宋体"/>
          <w:sz w:val="28"/>
          <w:bdr w:val="none" w:sz="0" w:space="0" w:color="auto"/>
        </w:rPr>
        <w:t>加油、努力成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月份我校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，重点学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德的内涵与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一内容，</w:t>
      </w:r>
      <w:r>
        <w:rPr>
          <w:rFonts w:ascii="宋体" w:eastAsia="宋体" w:hAnsi="SimSun" w:cs="宋体"/>
          <w:sz w:val="28"/>
          <w:bdr w:val="none" w:sz="0" w:space="0" w:color="auto"/>
        </w:rPr>
        <w:t>现结</w:t>
      </w:r>
      <w:r>
        <w:rPr>
          <w:rFonts w:ascii="宋体" w:eastAsia="宋体" w:hAnsi="MS Mincho" w:cs="宋体"/>
          <w:sz w:val="28"/>
          <w:bdr w:val="none" w:sz="0" w:space="0" w:color="auto"/>
        </w:rPr>
        <w:t>合本人的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本月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的心得体会。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的人，首先要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。因此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身的献身精神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把忠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于人民的教育事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，看成是教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的最高美德，是我</w:t>
      </w:r>
      <w:r>
        <w:rPr>
          <w:rFonts w:ascii="宋体" w:eastAsia="宋体" w:hAnsi="SimSun" w:cs="宋体"/>
          <w:sz w:val="28"/>
          <w:bdr w:val="none" w:sz="0" w:space="0" w:color="auto"/>
        </w:rPr>
        <w:t>紧记</w:t>
      </w:r>
      <w:r>
        <w:rPr>
          <w:rFonts w:ascii="宋体" w:eastAsia="宋体" w:hAnsi="MS Mincho" w:cs="宋体"/>
          <w:sz w:val="28"/>
          <w:bdr w:val="none" w:sz="0" w:space="0" w:color="auto"/>
        </w:rPr>
        <w:t>的。干一行，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一行，工作勤勤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、兢兢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，服从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，不打折扣，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，是我要做的。因此，我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德要求主要体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在一下几个方面：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，我要求自己必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代的高度，具有高度的自尊、自重、自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不息的精神，增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既然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一行，就要忠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，静下心来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心致志的做好本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工作。要脚踏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于奉献，淡泊明志。就像魏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到的一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的教学看做一个宏大的世界，把它当作一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享受。接着要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于解剖自己，要善于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自己的缺点和不足，要用高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的存在就是榜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本身就是一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无声的教育，即所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身教重于言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把学生造就成什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人，自己就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因此，我作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首先在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、能力素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方面要成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和更新自己，才能跟上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代、社会的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足学生不断增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需求。其次，在做人方面更要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的作用，有德、有才才是一位好教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人性化的教育服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要求充分尊重学生的主体地位，尊重学生的情感、需要及意志，相信学生的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展潜能，真正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的主体，民主、平等地善待学生，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就要求我在今后与学生交流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自内心地尊重他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也会敬重我。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四、互相学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团结协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的工作既表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就要求我与其他教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交流沟通，既要充分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造性，又要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作的集体主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理好各方面的人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从一点一滴做起，从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做起，相信我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离高尚的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德、高尚的人格就已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了。最后，以此与老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共勉：以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情的期盼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起学生高昂的自信，以高尚的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幼小的心灵，真</w:t>
      </w:r>
      <w:r>
        <w:rPr>
          <w:rFonts w:ascii="宋体" w:eastAsia="宋体" w:hAnsi="SimSun" w:cs="宋体"/>
          <w:sz w:val="28"/>
          <w:bdr w:val="none" w:sz="0" w:space="0" w:color="auto"/>
        </w:rPr>
        <w:t>诚关爱</w:t>
      </w:r>
      <w:r>
        <w:rPr>
          <w:rFonts w:ascii="宋体" w:eastAsia="宋体" w:hAnsi="MS Mincho" w:cs="宋体"/>
          <w:sz w:val="28"/>
          <w:bdr w:val="none" w:sz="0" w:space="0" w:color="auto"/>
        </w:rPr>
        <w:t>、真心理解、真正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、真情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予，以理想的教育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教育的理想，以成功的教育成全教育的成功。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稚嫩的幼苗在我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与精心栽培下，茁壮成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徐立科先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些日子的学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一个从事十多年教学工作的我，又加深了一</w:t>
      </w:r>
      <w:r>
        <w:rPr>
          <w:rFonts w:ascii="宋体" w:eastAsia="宋体" w:hAnsi="SimSun" w:cs="宋体"/>
          <w:sz w:val="28"/>
          <w:bdr w:val="none" w:sz="0" w:space="0" w:color="auto"/>
        </w:rPr>
        <w:t>层认识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的道德是教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的灵魂，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理想的翅膀，教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的工作是神圣的，也是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育人需要感情、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、精力乃至全部心血的付出，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付出是要以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烈的使命感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的。一个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的人，是要甘于寂寞，甘于辛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的，像徐立科扎根于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村教育一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德的首要条件。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学生，尊重学生人格，促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在品德、智力、体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各方面都得到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展。多与学生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行情感方面的交流，做学生的知心朋友。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生是衡量一个教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德水平的一把基本尺子。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面，善</w:t>
      </w:r>
      <w:r>
        <w:rPr>
          <w:rFonts w:ascii="宋体" w:eastAsia="宋体" w:hAnsi="SimSun" w:cs="宋体"/>
          <w:sz w:val="28"/>
          <w:bdr w:val="none" w:sz="0" w:space="0" w:color="auto"/>
        </w:rPr>
        <w:t>爱则</w:t>
      </w:r>
      <w:r>
        <w:rPr>
          <w:rFonts w:ascii="宋体" w:eastAsia="宋体" w:hAnsi="MS Mincho" w:cs="宋体"/>
          <w:sz w:val="28"/>
          <w:bdr w:val="none" w:sz="0" w:space="0" w:color="auto"/>
        </w:rPr>
        <w:t>是另一个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面。要做到能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一微小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具有极大的可塑性。要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程中的主体能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性；要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程中孕育出来才一串串教育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再次要学无止境教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重大的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的工作，来不得半点虚假，敷衍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虎，因此，我会勤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，走在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代和学生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展的前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当今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展，社会的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，科技的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，以及学生成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如果不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，力学苦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道在先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术业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攻，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恐非易事。因此，我会勇于和勤于不断提高自己各方面素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，要以科学的施教知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，深入学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教育学、心理学、教育方法等方面的知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，把教育理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最新研究成果，引入教学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程，使教育教学的科学性和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性高度完整地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一起来。能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，恰当有效地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教学方法和方式，直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形象地展示教学内容，使教学知</w:t>
      </w:r>
      <w:r>
        <w:rPr>
          <w:rFonts w:ascii="宋体" w:eastAsia="宋体" w:hAnsi="SimSun" w:cs="宋体"/>
          <w:sz w:val="28"/>
          <w:bdr w:val="none" w:sz="0" w:space="0" w:color="auto"/>
        </w:rPr>
        <w:t>识传</w:t>
      </w:r>
      <w:r>
        <w:rPr>
          <w:rFonts w:ascii="宋体" w:eastAsia="宋体" w:hAnsi="MS Mincho" w:cs="宋体"/>
          <w:sz w:val="28"/>
          <w:bdr w:val="none" w:sz="0" w:space="0" w:color="auto"/>
        </w:rPr>
        <w:t>授与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新思想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新能力。要有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展教育和科学研究。探索新的科学教育模式，在耕耘中拓展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教教学中提</w:t>
      </w:r>
      <w:r>
        <w:rPr>
          <w:rFonts w:ascii="宋体" w:eastAsia="宋体" w:hAnsi="SimSun" w:cs="宋体"/>
          <w:sz w:val="28"/>
          <w:bdr w:val="none" w:sz="0" w:space="0" w:color="auto"/>
        </w:rPr>
        <w:t>炼师艺</w:t>
      </w:r>
      <w:r>
        <w:rPr>
          <w:rFonts w:ascii="宋体" w:eastAsia="宋体" w:hAnsi="MS Mincho" w:cs="宋体"/>
          <w:sz w:val="28"/>
          <w:bdr w:val="none" w:sz="0" w:space="0" w:color="auto"/>
        </w:rPr>
        <w:t>、升</w:t>
      </w:r>
      <w:r>
        <w:rPr>
          <w:rFonts w:ascii="宋体" w:eastAsia="宋体" w:hAnsi="SimSun" w:cs="宋体"/>
          <w:sz w:val="28"/>
          <w:bdr w:val="none" w:sz="0" w:space="0" w:color="auto"/>
        </w:rPr>
        <w:t>华师</w:t>
      </w:r>
      <w:r>
        <w:rPr>
          <w:rFonts w:ascii="宋体" w:eastAsia="宋体" w:hAnsi="MS Mincho" w:cs="宋体"/>
          <w:sz w:val="28"/>
          <w:bdr w:val="none" w:sz="0" w:space="0" w:color="auto"/>
        </w:rPr>
        <w:t>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表在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孩子的行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，教授做人的道理，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，先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人。一定要用自己的模范作用，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起前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，指明前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的方向，点燃他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要有做人的威望，人格的力量，令学生所敬佩，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要以最佳的思想境界，精神状况和行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极地影响教育学生，使他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于合作，善于合作。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性很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职业劳动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的工作需要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争，更需要合作。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了教育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教育增添了活力。但教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于合作，善于合作。学生的成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展，决不是一个教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成果。只有善于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及社会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极力量的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系，才能减少教育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程中的内耗，从而形成取向一致的教育力量。教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才有可能最大限度地提高教育效率，因此，教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作精神也是当代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德不可或缺的重要内涵之一。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教育工作是辛苦的，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行着大量的平凡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碎的工作，日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一日，年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一年，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但是，我会立足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今，着眼未来，以苦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，甘于寂寞，勤勤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，以徐立科同志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。在教育、教学的工作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践中，用高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范自身的行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出不平凡的力量。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德有不同的要求，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古代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展，知</w:t>
      </w:r>
      <w:r>
        <w:rPr>
          <w:rFonts w:ascii="宋体" w:eastAsia="宋体" w:hAnsi="SimSun" w:cs="宋体"/>
          <w:sz w:val="28"/>
          <w:bdr w:val="none" w:sz="0" w:space="0" w:color="auto"/>
        </w:rPr>
        <w:t>识经济时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予了新的内涵。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烈的典范性，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的美德。教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，才能起到人格感召的作用，培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出言行一致的人。学生在学校里学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，既受同学的影响也受教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的影响，而主要是受教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的影响。学生愿意接近的教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，比学生不愿意接近的教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学生的影响要大。由此推断，作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，你要把学生培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成大家都愿意接近的人，你就要注意培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学生的道德，而你要使学生成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有道德的人，就要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学生愿意和你接近，以便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学生施加更大的影响。因此，你自己就首先要成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有道德的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，最好的回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就是得到学生的真心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戴。但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准确的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价，往往是在其失去一切外表的吸引力、学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和行政的</w:t>
      </w:r>
      <w:r>
        <w:rPr>
          <w:rFonts w:ascii="宋体" w:eastAsia="宋体" w:hAnsi="SimSun" w:cs="宋体"/>
          <w:sz w:val="28"/>
          <w:bdr w:val="none" w:sz="0" w:space="0" w:color="auto"/>
        </w:rPr>
        <w:t>种种权</w:t>
      </w:r>
      <w:r>
        <w:rPr>
          <w:rFonts w:ascii="宋体" w:eastAsia="宋体" w:hAnsi="MS Mincho" w:cs="宋体"/>
          <w:sz w:val="28"/>
          <w:bdr w:val="none" w:sz="0" w:space="0" w:color="auto"/>
        </w:rPr>
        <w:t>力，以及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学生所能构成影响的所有因素之后，才能真正得到。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由于受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教育思想的影响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使学生在教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面前往往会失去自我，特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段，平等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念几乎完全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道尊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所替代。在教育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人的社会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和学生不是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的主体与客体的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系，而是教育主体与受教育主体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的双向交流的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确立了学生的主体地位，学生的主体意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又逐</w:t>
      </w:r>
      <w:r>
        <w:rPr>
          <w:rFonts w:ascii="宋体" w:eastAsia="宋体" w:hAnsi="SimSun" w:cs="宋体"/>
          <w:sz w:val="28"/>
          <w:bdr w:val="none" w:sz="0" w:space="0" w:color="auto"/>
        </w:rPr>
        <w:t>步觉</w:t>
      </w:r>
      <w:r>
        <w:rPr>
          <w:rFonts w:ascii="宋体" w:eastAsia="宋体" w:hAnsi="MS Mincho" w:cs="宋体"/>
          <w:sz w:val="28"/>
          <w:bdr w:val="none" w:sz="0" w:space="0" w:color="auto"/>
        </w:rPr>
        <w:t>醒和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行主体与主体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的有效交流和沟通，达到教育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的良好效果。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在聆听了岳林中心小学</w:t>
      </w:r>
      <w:r>
        <w:rPr>
          <w:rFonts w:ascii="宋体" w:eastAsia="宋体" w:hAnsi="SimSun" w:cs="宋体"/>
          <w:sz w:val="28"/>
          <w:bdr w:val="none" w:sz="0" w:space="0" w:color="auto"/>
        </w:rPr>
        <w:t>陈晓</w:t>
      </w:r>
      <w:r>
        <w:rPr>
          <w:rFonts w:ascii="宋体" w:eastAsia="宋体" w:hAnsi="MS Mincho" w:cs="宋体"/>
          <w:sz w:val="28"/>
          <w:bdr w:val="none" w:sz="0" w:space="0" w:color="auto"/>
        </w:rPr>
        <w:t>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专题报</w:t>
      </w:r>
      <w:r>
        <w:rPr>
          <w:rFonts w:ascii="宋体" w:eastAsia="宋体" w:hAnsi="MS Mincho" w:cs="宋体"/>
          <w:sz w:val="28"/>
          <w:bdr w:val="none" w:sz="0" w:space="0" w:color="auto"/>
        </w:rPr>
        <w:t>告后，心灵更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颤动</w:t>
      </w:r>
      <w:r>
        <w:rPr>
          <w:rFonts w:ascii="宋体" w:eastAsia="宋体" w:hAnsi="MS Mincho" w:cs="宋体"/>
          <w:sz w:val="28"/>
          <w:bdr w:val="none" w:sz="0" w:space="0" w:color="auto"/>
        </w:rPr>
        <w:t>。是啊，教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的无私付出会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的学生几倍的心灵回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因此，在日常的教学工作中，加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教育理念的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新，从而推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教学内容、方法的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新，是大有用武之地的。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践能力的主体，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做青少年学生健康成人的指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者和引路人，努力成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无愧于党和人民的人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立良好的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的努力，都要从自身做起，培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德。希望能借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估的</w:t>
      </w:r>
      <w:r>
        <w:rPr>
          <w:rFonts w:ascii="宋体" w:eastAsia="宋体" w:hAnsi="SimSun" w:cs="宋体"/>
          <w:sz w:val="28"/>
          <w:bdr w:val="none" w:sz="0" w:space="0" w:color="auto"/>
        </w:rPr>
        <w:t>东风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德，正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，使自己的德能更上一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得更好。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踮</w:t>
      </w:r>
      <w:r>
        <w:rPr>
          <w:rFonts w:ascii="宋体" w:eastAsia="宋体" w:hAnsi="MS Mincho" w:cs="宋体"/>
          <w:sz w:val="28"/>
          <w:bdr w:val="none" w:sz="0" w:space="0" w:color="auto"/>
        </w:rPr>
        <w:t>起脚尖儿，走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安静的小院，我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把一株紫丁香，栽在老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窗前。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学到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候，孩子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感恩地朗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近的人，亦是影响他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人生的最重要的人。自古以来，歌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的名篇佳作</w:t>
      </w:r>
      <w:r>
        <w:rPr>
          <w:rFonts w:ascii="宋体" w:eastAsia="宋体" w:hAnsi="SimSun" w:cs="宋体"/>
          <w:sz w:val="28"/>
          <w:bdr w:val="none" w:sz="0" w:space="0" w:color="auto"/>
        </w:rPr>
        <w:t>络绎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职业总</w:t>
      </w:r>
      <w:r>
        <w:rPr>
          <w:rFonts w:ascii="宋体" w:eastAsia="宋体" w:hAnsi="MS Mincho" w:cs="宋体"/>
          <w:sz w:val="28"/>
          <w:bdr w:val="none" w:sz="0" w:space="0" w:color="auto"/>
        </w:rPr>
        <w:t>是无比尊重敬佩。然而，作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一名普普通通的教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，何以担此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光？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表，何以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"?</w:t>
      </w:r>
      <w:r>
        <w:rPr>
          <w:rFonts w:ascii="宋体" w:eastAsia="宋体" w:hAnsi="MS Mincho" w:cs="宋体"/>
          <w:sz w:val="28"/>
          <w:bdr w:val="none" w:sz="0" w:space="0" w:color="auto"/>
        </w:rPr>
        <w:t>表，即表率，德行之表，学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之表。我始</w:t>
      </w:r>
      <w:r>
        <w:rPr>
          <w:rFonts w:ascii="宋体" w:eastAsia="宋体" w:hAnsi="SimSun" w:cs="宋体"/>
          <w:sz w:val="28"/>
          <w:bdr w:val="none" w:sz="0" w:space="0" w:color="auto"/>
        </w:rPr>
        <w:t>终认为</w:t>
      </w:r>
      <w:r>
        <w:rPr>
          <w:rFonts w:ascii="宋体" w:eastAsia="宋体" w:hAnsi="MS Mincho" w:cs="宋体"/>
          <w:sz w:val="28"/>
          <w:bdr w:val="none" w:sz="0" w:space="0" w:color="auto"/>
        </w:rPr>
        <w:t>，一名教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，首先必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是德行之表，然后才是学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之表。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颗热爱</w:t>
      </w:r>
      <w:r>
        <w:rPr>
          <w:rFonts w:ascii="宋体" w:eastAsia="宋体" w:hAnsi="MS Mincho" w:cs="宋体"/>
          <w:sz w:val="28"/>
          <w:bdr w:val="none" w:sz="0" w:space="0" w:color="auto"/>
        </w:rPr>
        <w:t>、尊重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学生的心。聆听了那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精彩的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座，就好像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了一次精神的洗礼，我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学到了很多。然而我感受最深的一点就是老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除了要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真解答学生的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一个疑惑；要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写学生的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要合理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，做到从生活的点点滴滴中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行潜移默化的教育，保持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https://d.book118.com/516142242011010055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6142242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新教师师风师德培训心得</dc:title>
  <dc:subject>我们有一些启发后，不如来好好地做个总结，写一篇心得体会，这么做能够提升我们的书面表达能力。那么写心得体会要注意的内容有什么呢？以下是小编整理的新教师师风师德培训心得，欢迎阅读与收藏。新教师师风师德培训</dc:subject>
  <cp:keywords>新教师师风师德培训心得</cp:keywords>
  <cp:revision>0</cp:revision>
</cp:coreProperties>
</file>