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高中新学期工作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日子如同白</w:t>
      </w:r>
      <w:r>
        <w:rPr>
          <w:rFonts w:ascii="宋体" w:eastAsia="宋体" w:hAnsi="SimSun" w:cs="宋体"/>
          <w:sz w:val="28"/>
          <w:bdr w:val="none" w:sz="0" w:space="0" w:color="auto"/>
        </w:rPr>
        <w:t>驹过</w:t>
      </w:r>
      <w:r>
        <w:rPr>
          <w:rFonts w:ascii="宋体" w:eastAsia="宋体" w:hAnsi="MS Mincho" w:cs="宋体"/>
          <w:sz w:val="28"/>
          <w:bdr w:val="none" w:sz="0" w:space="0" w:color="auto"/>
        </w:rPr>
        <w:t>隙，不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又将迎来新的喜悦、新的收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划可是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你提高工作效率的方法喔！我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么拟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精心整理的高中新学期工作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一班情分析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学生的自学能力，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展自主、合作、探究的教改</w:t>
      </w:r>
      <w:r>
        <w:rPr>
          <w:rFonts w:ascii="宋体" w:eastAsia="宋体" w:hAnsi="SimSun" w:cs="宋体"/>
          <w:sz w:val="28"/>
          <w:bdr w:val="none" w:sz="0" w:space="0" w:color="auto"/>
        </w:rPr>
        <w:t>实验为</w:t>
      </w:r>
      <w:r>
        <w:rPr>
          <w:rFonts w:ascii="宋体" w:eastAsia="宋体" w:hAnsi="MS Mincho" w:cs="宋体"/>
          <w:sz w:val="28"/>
          <w:bdr w:val="none" w:sz="0" w:space="0" w:color="auto"/>
        </w:rPr>
        <w:t>主要目的，提高学生的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施教学中，既要重知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又要重能力。不断提高学生的听、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二教材分析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的提高，确立学生在学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中的主体地位。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文按照一定主</w:t>
      </w:r>
      <w:r>
        <w:rPr>
          <w:rFonts w:ascii="宋体" w:eastAsia="宋体" w:hAnsi="SimSun" w:cs="宋体"/>
          <w:sz w:val="28"/>
          <w:bdr w:val="none" w:sz="0" w:space="0" w:color="auto"/>
        </w:rPr>
        <w:t>题进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，努力吸引学生，提高学生的学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极性。注重提高学生的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，在不断的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中，提高学生学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极性，培</w:t>
      </w:r>
      <w:r>
        <w:rPr>
          <w:rFonts w:ascii="宋体" w:eastAsia="宋体" w:hAnsi="SimSun" w:cs="宋体"/>
          <w:sz w:val="28"/>
          <w:bdr w:val="none" w:sz="0" w:space="0" w:color="auto"/>
        </w:rPr>
        <w:t>养实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新能力和探究能力。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三教学要求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准，更新教学理念，大胆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行教学改革，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自主、合作、探究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方法，确立学生在学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中的主体地位，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，利用多媒体教学，促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其他学科的学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打好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四教改措施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、以深化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文教学改革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契机，加大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堂教学改革力度，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极投身教育教学，运用先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教学理念和多媒体手段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行教学，在减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学生地学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施教学民主化，努力提高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要做到从整体上把握教科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，从本校的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，集思广益。做好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卷分析，找出教学中的薄弱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，注重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缺，争取教学大面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丰收。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真抓好听</w:t>
      </w:r>
      <w:r>
        <w:rPr>
          <w:rFonts w:ascii="宋体" w:eastAsia="宋体" w:hAnsi="SimSun" w:cs="宋体"/>
          <w:sz w:val="28"/>
          <w:bdr w:val="none" w:sz="0" w:space="0" w:color="auto"/>
        </w:rPr>
        <w:t>说读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合教材中的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美篇章、片断，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，尤其要注重培</w:t>
      </w:r>
      <w:r>
        <w:rPr>
          <w:rFonts w:ascii="宋体" w:eastAsia="宋体" w:hAnsi="SimSun" w:cs="宋体"/>
          <w:sz w:val="28"/>
          <w:bdr w:val="none" w:sz="0" w:space="0" w:color="auto"/>
        </w:rPr>
        <w:t>养语</w:t>
      </w:r>
      <w:r>
        <w:rPr>
          <w:rFonts w:ascii="宋体" w:eastAsia="宋体" w:hAnsi="MS Mincho" w:cs="宋体"/>
          <w:sz w:val="28"/>
          <w:bdr w:val="none" w:sz="0" w:space="0" w:color="auto"/>
        </w:rPr>
        <w:t>言交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能力和写作能力。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，掌握良好的学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的后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学生今后的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展打下基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人文精神和科学精神的培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，确立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文教学的新理念。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面，多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健康有益的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物，提高文学修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，陶冶高尚情操，使学生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得社会所需要的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身受用的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文能力，努力提高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实现语</w:t>
      </w:r>
      <w:r>
        <w:rPr>
          <w:rFonts w:ascii="宋体" w:eastAsia="宋体" w:hAnsi="MS Mincho" w:cs="宋体"/>
          <w:sz w:val="28"/>
          <w:bdr w:val="none" w:sz="0" w:space="0" w:color="auto"/>
        </w:rPr>
        <w:t>文能力的可持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实现终</w:t>
      </w:r>
      <w:r>
        <w:rPr>
          <w:rFonts w:ascii="宋体" w:eastAsia="宋体" w:hAnsi="MS Mincho" w:cs="宋体"/>
          <w:sz w:val="28"/>
          <w:bdr w:val="none" w:sz="0" w:space="0" w:color="auto"/>
        </w:rPr>
        <w:t>身受用。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了更有效地提升学科教学水平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搞好高三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特制定本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充分研究高考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探索高三教学模式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从而提高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二、工作目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充分研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从整体上把握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的要求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学生加工教材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理解掌握基本的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史概念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史事件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基本的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展脉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大胆地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堂改革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和提高学生概括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分析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迁移等基本的学科思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学会运用</w:t>
      </w:r>
      <w:r>
        <w:rPr>
          <w:rFonts w:ascii="宋体" w:eastAsia="宋体" w:hAnsi="SimSun" w:cs="宋体"/>
          <w:sz w:val="28"/>
          <w:bdr w:val="none" w:sz="0" w:space="0" w:color="auto"/>
        </w:rPr>
        <w:t>辩证</w:t>
      </w:r>
      <w:r>
        <w:rPr>
          <w:rFonts w:ascii="宋体" w:eastAsia="宋体" w:hAnsi="MS Mincho" w:cs="宋体"/>
          <w:sz w:val="28"/>
          <w:bdr w:val="none" w:sz="0" w:space="0" w:color="auto"/>
        </w:rPr>
        <w:t>唯物主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史唯物主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的方法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、采用多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的方式方法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学生学会用基本的史学方法去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总结历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从而增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民族自尊心和自信心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情感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理解国家大政方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制定的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史依据及其正确性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学生正确的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研究高考和高考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注重知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的迁移和运用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选习题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堂上的基本知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的主渠道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cs="宋体"/>
          <w:sz w:val="28"/>
          <w:bdr w:val="none" w:sz="0" w:space="0" w:color="auto"/>
        </w:rPr>
        <w:t>","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月清</w:t>
      </w:r>
      <w:r>
        <w:rPr>
          <w:rFonts w:ascii="宋体" w:eastAsia="宋体" w:cs="宋体"/>
          <w:sz w:val="28"/>
          <w:bdr w:val="none" w:sz="0" w:space="0" w:color="auto"/>
        </w:rPr>
        <w:t>".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、学生的学科成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平均成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和及格率上有明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提升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三、高三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史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堂教学中存在的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、缺乏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高三教学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的整体把握和</w:t>
      </w:r>
      <w:r>
        <w:rPr>
          <w:rFonts w:ascii="宋体" w:eastAsia="宋体" w:hAnsi="SimSun" w:cs="宋体"/>
          <w:sz w:val="28"/>
          <w:bdr w:val="none" w:sz="0" w:space="0" w:color="auto"/>
        </w:rPr>
        <w:t>详细计</w:t>
      </w:r>
      <w:r>
        <w:rPr>
          <w:rFonts w:ascii="宋体" w:eastAsia="宋体" w:hAnsi="MS Mincho" w:cs="宋体"/>
          <w:sz w:val="28"/>
          <w:bdr w:val="none" w:sz="0" w:space="0" w:color="auto"/>
        </w:rPr>
        <w:t>划及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施措施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高三只是有大致的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段安排与</w:t>
      </w:r>
      <w:r>
        <w:rPr>
          <w:rFonts w:ascii="宋体" w:eastAsia="宋体" w:hAnsi="SimSun" w:cs="宋体"/>
          <w:sz w:val="28"/>
          <w:bdr w:val="none" w:sz="0" w:space="0" w:color="auto"/>
        </w:rPr>
        <w:t>复习进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段的教学和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策略和学生学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的完成没有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这种计</w:t>
      </w:r>
      <w:r>
        <w:rPr>
          <w:rFonts w:ascii="宋体" w:eastAsia="宋体" w:hAnsi="MS Mincho" w:cs="宋体"/>
          <w:sz w:val="28"/>
          <w:bdr w:val="none" w:sz="0" w:space="0" w:color="auto"/>
        </w:rPr>
        <w:t>划的盲目性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必然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致教学的盲目性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量提高的盲目性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掌握程度有明确要求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明中也有明确的考核目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和要求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并有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的解</w:t>
      </w:r>
      <w:r>
        <w:rPr>
          <w:rFonts w:ascii="宋体" w:eastAsia="宋体" w:hAnsi="SimSun" w:cs="宋体"/>
          <w:sz w:val="28"/>
          <w:bdr w:val="none" w:sz="0" w:space="0" w:color="auto"/>
        </w:rPr>
        <w:t>读说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只是在想当然的去教学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、教学手段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堂效率低下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于新的教学方法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模式及新理念缺乏学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堂中仍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学生睡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效果差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低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堂教学中缺乏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高三教学没有高三的特点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高三</w:t>
      </w:r>
      <w:r>
        <w:rPr>
          <w:rFonts w:ascii="宋体" w:eastAsia="宋体" w:hAnsi="SimSun" w:cs="宋体"/>
          <w:sz w:val="28"/>
          <w:bdr w:val="none" w:sz="0" w:space="0" w:color="auto"/>
        </w:rPr>
        <w:t>复习课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都在就知</w:t>
      </w:r>
      <w:r>
        <w:rPr>
          <w:rFonts w:ascii="宋体" w:eastAsia="宋体" w:hAnsi="SimSun" w:cs="宋体"/>
          <w:sz w:val="28"/>
          <w:bdr w:val="none" w:sz="0" w:space="0" w:color="auto"/>
        </w:rPr>
        <w:t>识讲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缺乏深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分析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只是知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简单罗</w:t>
      </w:r>
      <w:r>
        <w:rPr>
          <w:rFonts w:ascii="宋体" w:eastAsia="宋体" w:hAnsi="MS Mincho" w:cs="宋体"/>
          <w:sz w:val="28"/>
          <w:bdr w:val="none" w:sz="0" w:space="0" w:color="auto"/>
        </w:rPr>
        <w:t>列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主干知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把握不到位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学生理解只偏留在表面上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不能把握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史整体框架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史基本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索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学生所学的知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是零散的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无序的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、缺乏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理解和思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近几年高考命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思路是非常明确的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就是注重学生的能力培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注重学生的学科思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及分析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注重基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以大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纲为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注重基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的迁移与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统领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、缺乏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还习惯</w:t>
      </w:r>
      <w:r>
        <w:rPr>
          <w:rFonts w:ascii="宋体" w:eastAsia="宋体" w:hAnsi="MS Mincho" w:cs="宋体"/>
          <w:sz w:val="28"/>
          <w:bdr w:val="none" w:sz="0" w:space="0" w:color="auto"/>
        </w:rPr>
        <w:t>于只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学生不会主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教得辛苦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学生学得辛苦而没有太大的成效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、缺乏</w:t>
      </w:r>
      <w:r>
        <w:rPr>
          <w:rFonts w:ascii="宋体" w:eastAsia="宋体" w:hAnsi="SimSun" w:cs="宋体"/>
          <w:sz w:val="28"/>
          <w:bdr w:val="none" w:sz="0" w:space="0" w:color="auto"/>
        </w:rPr>
        <w:t>对习题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筛选</w:t>
      </w:r>
      <w:r>
        <w:rPr>
          <w:rFonts w:ascii="宋体" w:eastAsia="宋体" w:hAnsi="MS Mincho" w:cs="宋体"/>
          <w:sz w:val="28"/>
          <w:bdr w:val="none" w:sz="0" w:space="0" w:color="auto"/>
        </w:rPr>
        <w:t>和高考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很多学校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了很多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学生自己去做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了大量的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和精力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效果也不是很好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、缺乏将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现实热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重点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系的能力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只是</w:t>
      </w:r>
      <w:r>
        <w:rPr>
          <w:rFonts w:ascii="宋体" w:eastAsia="宋体" w:hAnsi="SimSun" w:cs="宋体"/>
          <w:sz w:val="28"/>
          <w:bdr w:val="none" w:sz="0" w:space="0" w:color="auto"/>
        </w:rPr>
        <w:t>单讲课</w:t>
      </w:r>
      <w:r>
        <w:rPr>
          <w:rFonts w:ascii="宋体" w:eastAsia="宋体" w:hAnsi="MS Mincho" w:cs="宋体"/>
          <w:sz w:val="28"/>
          <w:bdr w:val="none" w:sz="0" w:space="0" w:color="auto"/>
        </w:rPr>
        <w:t>本上的知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一遇到解决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就无从下手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行有效的知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迁移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四、采取措施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、从整体上考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和制定教学</w:t>
      </w:r>
      <w:r>
        <w:rPr>
          <w:rFonts w:ascii="宋体" w:eastAsia="宋体" w:hAnsi="SimSun" w:cs="宋体"/>
          <w:sz w:val="28"/>
          <w:bdr w:val="none" w:sz="0" w:space="0" w:color="auto"/>
        </w:rPr>
        <w:t>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按照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划有条不紊的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划的制定中要有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以及具体措施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内容安排等内容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每轮复习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注意的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近几年高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特点和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课实际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一般采用三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主要是抓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详读课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主干知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行梳理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形成内在的主体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行理解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主要以主干知</w:t>
      </w:r>
      <w:r>
        <w:rPr>
          <w:rFonts w:ascii="宋体" w:eastAsia="宋体" w:hAnsi="SimSun" w:cs="宋体"/>
          <w:sz w:val="28"/>
          <w:bdr w:val="none" w:sz="0" w:space="0" w:color="auto"/>
        </w:rPr>
        <w:t>识为</w:t>
      </w:r>
      <w:r>
        <w:rPr>
          <w:rFonts w:ascii="宋体" w:eastAsia="宋体" w:hAnsi="MS Mincho" w:cs="宋体"/>
          <w:sz w:val="28"/>
          <w:bdr w:val="none" w:sz="0" w:space="0" w:color="auto"/>
        </w:rPr>
        <w:t>中心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的形式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对历</w:t>
      </w:r>
      <w:r>
        <w:rPr>
          <w:rFonts w:ascii="宋体" w:eastAsia="宋体" w:hAnsi="MS Mincho" w:cs="宋体"/>
          <w:sz w:val="28"/>
          <w:bdr w:val="none" w:sz="0" w:space="0" w:color="auto"/>
        </w:rPr>
        <w:t>史知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重新加以梳理和加工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走出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学生从宏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上把握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不能把</w:t>
      </w:r>
      <w:r>
        <w:rPr>
          <w:rFonts w:ascii="宋体" w:eastAsia="宋体" w:hAnsi="SimSun" w:cs="宋体"/>
          <w:sz w:val="28"/>
          <w:bdr w:val="none" w:sz="0" w:space="0" w:color="auto"/>
        </w:rPr>
        <w:t>每节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识简单</w:t>
      </w:r>
      <w:r>
        <w:rPr>
          <w:rFonts w:ascii="宋体" w:eastAsia="宋体" w:hAnsi="MS Mincho" w:cs="宋体"/>
          <w:sz w:val="28"/>
          <w:bdr w:val="none" w:sz="0" w:space="0" w:color="auto"/>
        </w:rPr>
        <w:t>列出来放到一起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要重点分析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教会学生学会把握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得出启示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提升学生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横比</w:t>
      </w:r>
      <w:r>
        <w:rPr>
          <w:rFonts w:ascii="宋体" w:eastAsia="宋体" w:hAnsi="SimSun" w:cs="宋体"/>
          <w:sz w:val="28"/>
          <w:bdr w:val="none" w:sz="0" w:space="0" w:color="auto"/>
        </w:rPr>
        <w:t>较问题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依据考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重新梳理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缺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并适当地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和考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明是依据大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制定的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整个高中教学的依据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而考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明只是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了高考的需要而定的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为备</w:t>
      </w:r>
      <w:r>
        <w:rPr>
          <w:rFonts w:ascii="宋体" w:eastAsia="宋体" w:hAnsi="MS Mincho" w:cs="宋体"/>
          <w:sz w:val="28"/>
          <w:bdr w:val="none" w:sz="0" w:space="0" w:color="auto"/>
        </w:rPr>
        <w:t>考来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以教材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明没有列出的内容不必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分深究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高考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目大体上分两部分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一部分考</w:t>
      </w:r>
      <w:r>
        <w:rPr>
          <w:rFonts w:ascii="宋体" w:eastAsia="宋体" w:hAnsi="SimSun" w:cs="宋体"/>
          <w:sz w:val="28"/>
          <w:bdr w:val="none" w:sz="0" w:space="0" w:color="auto"/>
        </w:rPr>
        <w:t>查对</w:t>
      </w:r>
      <w:r>
        <w:rPr>
          <w:rFonts w:ascii="宋体" w:eastAsia="宋体" w:hAnsi="MS Mincho" w:cs="宋体"/>
          <w:sz w:val="28"/>
          <w:bdr w:val="none" w:sz="0" w:space="0" w:color="auto"/>
        </w:rPr>
        <w:t>基本知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的分解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另一部分考</w:t>
      </w:r>
      <w:r>
        <w:rPr>
          <w:rFonts w:ascii="宋体" w:eastAsia="宋体" w:hAnsi="SimSun" w:cs="宋体"/>
          <w:sz w:val="28"/>
          <w:bdr w:val="none" w:sz="0" w:space="0" w:color="auto"/>
        </w:rPr>
        <w:t>查较为</w:t>
      </w:r>
      <w:r>
        <w:rPr>
          <w:rFonts w:ascii="宋体" w:eastAsia="宋体" w:hAnsi="MS Mincho" w:cs="宋体"/>
          <w:sz w:val="28"/>
          <w:bdr w:val="none" w:sz="0" w:space="0" w:color="auto"/>
        </w:rPr>
        <w:t>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次的能力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前者与教材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较紧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但不会是直接照搬教材的某一部分内容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后者基本上是教材内容的拓展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因此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依托教材不等于捆死在教材上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做好知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不必面面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重点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清重要的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史概念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史事件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清梳理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史脉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的基本方法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帮助学生加工整理知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出基本的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得出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要做到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四清</w:t>
      </w:r>
      <w:r>
        <w:rPr>
          <w:rFonts w:ascii="宋体" w:eastAsia="宋体" w:cs="宋体"/>
          <w:sz w:val="28"/>
          <w:bdr w:val="none" w:sz="0" w:space="0" w:color="auto"/>
        </w:rPr>
        <w:t>",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放在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习题练习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注重基本知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和基本技能以及知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的迁移能力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、适当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中都要有适当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但</w:t>
      </w:r>
      <w:r>
        <w:rPr>
          <w:rFonts w:ascii="宋体" w:eastAsia="宋体" w:hAnsi="SimSun" w:cs="宋体"/>
          <w:sz w:val="28"/>
          <w:bdr w:val="none" w:sz="0" w:space="0" w:color="auto"/>
        </w:rPr>
        <w:t>选题</w:t>
      </w:r>
      <w:r>
        <w:rPr>
          <w:rFonts w:ascii="宋体" w:eastAsia="宋体" w:hAnsi="MS Mincho" w:cs="宋体"/>
          <w:sz w:val="28"/>
          <w:bdr w:val="none" w:sz="0" w:space="0" w:color="auto"/>
        </w:rPr>
        <w:t>一定要注意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次性和代表性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切忌陷入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讲题</w:t>
      </w:r>
      <w:r>
        <w:rPr>
          <w:rFonts w:ascii="宋体" w:eastAsia="宋体" w:hAnsi="MS Mincho" w:cs="宋体"/>
          <w:sz w:val="28"/>
          <w:bdr w:val="none" w:sz="0" w:space="0" w:color="auto"/>
        </w:rPr>
        <w:t>中一定要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并不是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的就</w:t>
      </w:r>
      <w:r>
        <w:rPr>
          <w:rFonts w:ascii="宋体" w:eastAsia="宋体" w:hAnsi="SimSun" w:cs="宋体"/>
          <w:sz w:val="28"/>
          <w:bdr w:val="none" w:sz="0" w:space="0" w:color="auto"/>
        </w:rPr>
        <w:t>题讲题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一反三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融会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学生能</w:t>
      </w:r>
      <w:r>
        <w:rPr>
          <w:rFonts w:ascii="宋体" w:eastAsia="宋体" w:hAnsi="SimSun" w:cs="宋体"/>
          <w:sz w:val="28"/>
          <w:bdr w:val="none" w:sz="0" w:space="0" w:color="auto"/>
        </w:rPr>
        <w:t>窥</w:t>
      </w:r>
      <w:r>
        <w:rPr>
          <w:rFonts w:ascii="宋体" w:eastAsia="宋体" w:hAnsi="MS Mincho" w:cs="宋体"/>
          <w:sz w:val="28"/>
          <w:bdr w:val="none" w:sz="0" w:space="0" w:color="auto"/>
        </w:rPr>
        <w:t>一斑而知全貌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另外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选题</w:t>
      </w:r>
      <w:r>
        <w:rPr>
          <w:rFonts w:ascii="宋体" w:eastAsia="宋体" w:hAnsi="MS Mincho" w:cs="宋体"/>
          <w:sz w:val="28"/>
          <w:bdr w:val="none" w:sz="0" w:space="0" w:color="auto"/>
        </w:rPr>
        <w:t>尽量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一些新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学生会在新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新情境下愉快的做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效果更好些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注意主</w:t>
      </w:r>
      <w:r>
        <w:rPr>
          <w:rFonts w:ascii="宋体" w:eastAsia="宋体" w:hAnsi="SimSun" w:cs="宋体"/>
          <w:sz w:val="28"/>
          <w:bdr w:val="none" w:sz="0" w:space="0" w:color="auto"/>
        </w:rPr>
        <w:t>观题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与落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理好学科之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不能在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一味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适当穿插些两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适当串串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使学生在平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中就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成基本的文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维习惯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也有利于本学科的学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、第一</w:t>
      </w:r>
      <w:r>
        <w:rPr>
          <w:rFonts w:ascii="宋体" w:eastAsia="宋体" w:hAnsi="SimSun" w:cs="宋体"/>
          <w:sz w:val="28"/>
          <w:bdr w:val="none" w:sz="0" w:space="0" w:color="auto"/>
        </w:rPr>
        <w:t>轮单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cs="宋体"/>
          <w:sz w:val="28"/>
          <w:bdr w:val="none" w:sz="0" w:space="0" w:color="auto"/>
        </w:rPr>
        <w:t>(20xx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-20xx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月中旬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-3</w:t>
      </w:r>
      <w:r>
        <w:rPr>
          <w:rFonts w:ascii="宋体" w:eastAsia="宋体" w:hAnsi="MS Mincho" w:cs="宋体"/>
          <w:sz w:val="28"/>
          <w:bdr w:val="none" w:sz="0" w:space="0" w:color="auto"/>
        </w:rPr>
        <w:t>月中旬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修一、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修三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、二</w:t>
      </w:r>
      <w:r>
        <w:rPr>
          <w:rFonts w:ascii="宋体" w:eastAsia="宋体" w:hAnsi="SimSun" w:cs="宋体"/>
          <w:sz w:val="28"/>
          <w:bdr w:val="none" w:sz="0" w:space="0" w:color="auto"/>
        </w:rPr>
        <w:t>轮专题复习</w:t>
      </w:r>
      <w:r>
        <w:rPr>
          <w:rFonts w:ascii="宋体" w:eastAsia="宋体" w:cs="宋体"/>
          <w:sz w:val="28"/>
          <w:bdr w:val="none" w:sz="0" w:space="0" w:color="auto"/>
        </w:rPr>
        <w:t>(20xx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月下旬</w:t>
      </w:r>
      <w:r>
        <w:rPr>
          <w:rFonts w:ascii="宋体" w:eastAsia="宋体" w:cs="宋体"/>
          <w:sz w:val="28"/>
          <w:bdr w:val="none" w:sz="0" w:space="0" w:color="auto"/>
        </w:rPr>
        <w:t>-4</w:t>
      </w:r>
      <w:r>
        <w:rPr>
          <w:rFonts w:ascii="宋体" w:eastAsia="宋体" w:hAnsi="MS Mincho" w:cs="宋体"/>
          <w:sz w:val="28"/>
          <w:bdr w:val="none" w:sz="0" w:space="0" w:color="auto"/>
        </w:rPr>
        <w:t>月底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、三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归书</w:t>
      </w:r>
      <w:r>
        <w:rPr>
          <w:rFonts w:ascii="宋体" w:eastAsia="宋体" w:hAnsi="MS Mincho" w:cs="宋体"/>
          <w:sz w:val="28"/>
          <w:bdr w:val="none" w:sz="0" w:space="0" w:color="auto"/>
        </w:rPr>
        <w:t>本、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缺、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、考前指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(20xx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-6</w:t>
      </w:r>
      <w:r>
        <w:rPr>
          <w:rFonts w:ascii="宋体" w:eastAsia="宋体" w:hAnsi="MS Mincho" w:cs="宋体"/>
          <w:sz w:val="28"/>
          <w:bdr w:val="none" w:sz="0" w:space="0" w:color="auto"/>
        </w:rPr>
        <w:t>月初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新学年学校</w:t>
      </w:r>
      <w:r>
        <w:rPr>
          <w:rFonts w:ascii="宋体" w:eastAsia="宋体" w:hAnsi="SimSun" w:cs="宋体"/>
          <w:sz w:val="28"/>
          <w:bdr w:val="none" w:sz="0" w:space="0" w:color="auto"/>
        </w:rPr>
        <w:t>总务</w:t>
      </w:r>
      <w:r>
        <w:rPr>
          <w:rFonts w:ascii="宋体" w:eastAsia="宋体" w:hAnsi="MS Mincho" w:cs="宋体"/>
          <w:sz w:val="28"/>
          <w:bdr w:val="none" w:sz="0" w:space="0" w:color="auto"/>
        </w:rPr>
        <w:t>后勤服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国家多部位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文要求：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中小学生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思想，自助餐式服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的主流。突出：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培育人；</w:t>
      </w:r>
      <w:r>
        <w:rPr>
          <w:rFonts w:ascii="宋体" w:eastAsia="宋体" w:hAnsi="SimSun" w:cs="宋体"/>
          <w:sz w:val="28"/>
          <w:bdr w:val="none" w:sz="0" w:space="0" w:color="auto"/>
        </w:rPr>
        <w:t>劳动锻炼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的落脚点：以人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总务处每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做到：超前服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；反思成效。年年做同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的事情，年年有不一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的成效。重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无用功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有用功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继续坚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，即：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把政策</w:t>
      </w:r>
      <w:r>
        <w:rPr>
          <w:rFonts w:ascii="宋体" w:eastAsia="宋体" w:hAnsi="SimSun" w:cs="宋体"/>
          <w:sz w:val="28"/>
          <w:bdr w:val="none" w:sz="0" w:space="0" w:color="auto"/>
        </w:rPr>
        <w:t>财务关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在在地做事。活，就是灵活机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二、工作要求。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位思考，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一致；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于奉献；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位争先，勇攀高峰！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三、重点工作。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新建体育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是本学期重点工作，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必加</w:t>
      </w:r>
      <w:r>
        <w:rPr>
          <w:rFonts w:ascii="宋体" w:eastAsia="宋体" w:hAnsi="SimSun" w:cs="宋体"/>
          <w:sz w:val="28"/>
          <w:bdr w:val="none" w:sz="0" w:space="0" w:color="auto"/>
        </w:rPr>
        <w:t>紧办</w:t>
      </w:r>
      <w:r>
        <w:rPr>
          <w:rFonts w:ascii="宋体" w:eastAsia="宋体" w:hAnsi="MS Mincho" w:cs="宋体"/>
          <w:sz w:val="28"/>
          <w:bdr w:val="none" w:sz="0" w:space="0" w:color="auto"/>
        </w:rPr>
        <w:t>理有</w:t>
      </w:r>
      <w:r>
        <w:rPr>
          <w:rFonts w:ascii="宋体" w:eastAsia="宋体" w:hAnsi="SimSun" w:cs="宋体"/>
          <w:sz w:val="28"/>
          <w:bdr w:val="none" w:sz="0" w:space="0" w:color="auto"/>
        </w:rPr>
        <w:t>关开</w:t>
      </w:r>
      <w:r>
        <w:rPr>
          <w:rFonts w:ascii="宋体" w:eastAsia="宋体" w:hAnsi="MS Mincho" w:cs="宋体"/>
          <w:sz w:val="28"/>
          <w:bdr w:val="none" w:sz="0" w:space="0" w:color="auto"/>
        </w:rPr>
        <w:t>工手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，力争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工准</w:t>
      </w:r>
      <w:r>
        <w:rPr>
          <w:rFonts w:ascii="宋体" w:eastAsia="宋体" w:hAnsi="SimSun" w:cs="宋体"/>
          <w:sz w:val="28"/>
          <w:bdr w:val="none" w:sz="0" w:space="0" w:color="auto"/>
        </w:rPr>
        <w:t>备阶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助区教育局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理宿舍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修相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，力争早日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。食品安全。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注食堂超市食品安全及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用水的安全，确保二次供水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的正常使用，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防</w:t>
      </w:r>
      <w:r>
        <w:rPr>
          <w:rFonts w:ascii="宋体" w:eastAsia="宋体" w:hAnsi="SimSun" w:cs="宋体"/>
          <w:sz w:val="28"/>
          <w:bdr w:val="none" w:sz="0" w:space="0" w:color="auto"/>
        </w:rPr>
        <w:t>污</w:t>
      </w:r>
      <w:r>
        <w:rPr>
          <w:rFonts w:ascii="宋体" w:eastAsia="宋体" w:hAnsi="MS Mincho" w:cs="宋体"/>
          <w:sz w:val="28"/>
          <w:bdr w:val="none" w:sz="0" w:space="0" w:color="auto"/>
        </w:rPr>
        <w:t>染水源事件的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。校园安全。双周巡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校园消防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、露天体育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施、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路控制器等，</w:t>
      </w:r>
      <w:r>
        <w:rPr>
          <w:rFonts w:ascii="宋体" w:eastAsia="宋体" w:hAnsi="SimSun" w:cs="宋体"/>
          <w:sz w:val="28"/>
          <w:bdr w:val="none" w:sz="0" w:space="0" w:color="auto"/>
        </w:rPr>
        <w:t>发现隐</w:t>
      </w:r>
      <w:r>
        <w:rPr>
          <w:rFonts w:ascii="宋体" w:eastAsia="宋体" w:hAnsi="MS Mincho" w:cs="宋体"/>
          <w:sz w:val="28"/>
          <w:bdr w:val="none" w:sz="0" w:space="0" w:color="auto"/>
        </w:rPr>
        <w:t>患及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修工作。及</w:t>
      </w:r>
      <w:r>
        <w:rPr>
          <w:rFonts w:ascii="宋体" w:eastAsia="宋体" w:hAnsi="SimSun" w:cs="宋体"/>
          <w:sz w:val="28"/>
          <w:bdr w:val="none" w:sz="0" w:space="0" w:color="auto"/>
        </w:rPr>
        <w:t>时维</w:t>
      </w:r>
      <w:r>
        <w:rPr>
          <w:rFonts w:ascii="宋体" w:eastAsia="宋体" w:hAnsi="MS Mincho" w:cs="宋体"/>
          <w:sz w:val="28"/>
          <w:bdr w:val="none" w:sz="0" w:space="0" w:color="auto"/>
        </w:rPr>
        <w:t>修自然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坏的公共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为损</w:t>
      </w:r>
      <w:r>
        <w:rPr>
          <w:rFonts w:ascii="宋体" w:eastAsia="宋体" w:hAnsi="MS Mincho" w:cs="宋体"/>
          <w:sz w:val="28"/>
          <w:bdr w:val="none" w:sz="0" w:space="0" w:color="auto"/>
        </w:rPr>
        <w:t>坏的公物要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找原因且按照学校有</w:t>
      </w:r>
      <w:r>
        <w:rPr>
          <w:rFonts w:ascii="宋体" w:eastAsia="宋体" w:hAnsi="SimSun" w:cs="宋体"/>
          <w:sz w:val="28"/>
          <w:bdr w:val="none" w:sz="0" w:space="0" w:color="auto"/>
        </w:rPr>
        <w:t>关规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适当</w:t>
      </w:r>
      <w:r>
        <w:rPr>
          <w:rFonts w:ascii="宋体" w:eastAsia="宋体" w:hAnsi="SimSun" w:cs="宋体"/>
          <w:sz w:val="28"/>
          <w:bdr w:val="none" w:sz="0" w:space="0" w:color="auto"/>
        </w:rPr>
        <w:t>赔偿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坏</w:t>
      </w:r>
      <w:r>
        <w:rPr>
          <w:rFonts w:ascii="宋体" w:eastAsia="宋体" w:hAnsi="SimSun" w:cs="宋体"/>
          <w:sz w:val="28"/>
          <w:bdr w:val="none" w:sz="0" w:space="0" w:color="auto"/>
        </w:rPr>
        <w:t>赔偿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。校园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化。督促园林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化公司工作适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养护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学生打</w:t>
      </w:r>
      <w:r>
        <w:rPr>
          <w:rFonts w:ascii="宋体" w:eastAsia="宋体" w:hAnsi="SimSun" w:cs="宋体"/>
          <w:sz w:val="28"/>
          <w:bdr w:val="none" w:sz="0" w:space="0" w:color="auto"/>
        </w:rPr>
        <w:t>扫卫</w:t>
      </w:r>
      <w:r>
        <w:rPr>
          <w:rFonts w:ascii="宋体" w:eastAsia="宋体" w:hAnsi="MS Mincho" w:cs="宋体"/>
          <w:sz w:val="28"/>
          <w:bdr w:val="none" w:sz="0" w:space="0" w:color="auto"/>
        </w:rPr>
        <w:t>生包干区的基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上，保</w:t>
      </w:r>
      <w:r>
        <w:rPr>
          <w:rFonts w:ascii="宋体" w:eastAsia="宋体" w:hAnsi="SimSun" w:cs="宋体"/>
          <w:sz w:val="28"/>
          <w:bdr w:val="none" w:sz="0" w:space="0" w:color="auto"/>
        </w:rPr>
        <w:t>洁员</w:t>
      </w:r>
      <w:r>
        <w:rPr>
          <w:rFonts w:ascii="宋体" w:eastAsia="宋体" w:hAnsi="MS Mincho" w:cs="宋体"/>
          <w:sz w:val="28"/>
          <w:bdr w:val="none" w:sz="0" w:space="0" w:color="auto"/>
        </w:rPr>
        <w:t>清理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生死角及不宜成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学生包干区区域的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财务</w:t>
      </w:r>
      <w:r>
        <w:rPr>
          <w:rFonts w:ascii="宋体" w:eastAsia="宋体" w:hAnsi="MS Mincho" w:cs="宋体"/>
          <w:sz w:val="28"/>
          <w:bdr w:val="none" w:sz="0" w:space="0" w:color="auto"/>
        </w:rPr>
        <w:t>工作。及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财务报账结</w:t>
      </w:r>
      <w:r>
        <w:rPr>
          <w:rFonts w:ascii="宋体" w:eastAsia="宋体" w:hAnsi="MS Mincho" w:cs="宋体"/>
          <w:sz w:val="28"/>
          <w:bdr w:val="none" w:sz="0" w:space="0" w:color="auto"/>
        </w:rPr>
        <w:t>算工作，做到物</w:t>
      </w:r>
      <w:r>
        <w:rPr>
          <w:rFonts w:ascii="宋体" w:eastAsia="宋体" w:hAnsi="SimSun" w:cs="宋体"/>
          <w:sz w:val="28"/>
          <w:bdr w:val="none" w:sz="0" w:space="0" w:color="auto"/>
        </w:rPr>
        <w:t>账</w:t>
      </w:r>
      <w:r>
        <w:rPr>
          <w:rFonts w:ascii="宋体" w:eastAsia="宋体" w:hAnsi="MS Mincho" w:cs="宋体"/>
          <w:sz w:val="28"/>
          <w:bdr w:val="none" w:sz="0" w:space="0" w:color="auto"/>
        </w:rPr>
        <w:t>两清。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支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目，做到及</w:t>
      </w:r>
      <w:r>
        <w:rPr>
          <w:rFonts w:ascii="宋体" w:eastAsia="宋体" w:hAnsi="SimSun" w:cs="宋体"/>
          <w:sz w:val="28"/>
          <w:bdr w:val="none" w:sz="0" w:space="0" w:color="auto"/>
        </w:rPr>
        <w:t>时结</w:t>
      </w:r>
      <w:r>
        <w:rPr>
          <w:rFonts w:ascii="宋体" w:eastAsia="宋体" w:hAnsi="MS Mincho" w:cs="宋体"/>
          <w:sz w:val="28"/>
          <w:bdr w:val="none" w:sz="0" w:space="0" w:color="auto"/>
        </w:rPr>
        <w:t>算，做</w:t>
      </w:r>
      <w:r>
        <w:rPr>
          <w:rFonts w:ascii="宋体" w:eastAsia="宋体" w:hAnsi="SimSun" w:cs="宋体"/>
          <w:sz w:val="28"/>
          <w:bdr w:val="none" w:sz="0" w:space="0" w:color="auto"/>
        </w:rPr>
        <w:t>账备查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周内）完成各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费结</w:t>
      </w:r>
      <w:r>
        <w:rPr>
          <w:rFonts w:ascii="宋体" w:eastAsia="宋体" w:hAnsi="MS Mincho" w:cs="宋体"/>
          <w:sz w:val="28"/>
          <w:bdr w:val="none" w:sz="0" w:space="0" w:color="auto"/>
        </w:rPr>
        <w:t>算入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。服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保障。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极配合学校教育教学工作，做好服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与保障。推行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一卡通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（消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）服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与管理，杜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金消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，消除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。完善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一卡通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的管理系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考勤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保。牢固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，从我做起、从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在做起、从一点一滴小事做起。</w:t>
      </w:r>
      <w:r>
        <w:rPr>
          <w:rFonts w:ascii="宋体" w:eastAsia="宋体" w:hAnsi="SimSun" w:cs="宋体"/>
          <w:sz w:val="28"/>
          <w:bdr w:val="none" w:sz="0" w:space="0" w:color="auto"/>
        </w:rPr>
        <w:t>节约</w:t>
      </w:r>
      <w:r>
        <w:rPr>
          <w:rFonts w:ascii="宋体" w:eastAsia="宋体" w:hAnsi="MS Mincho" w:cs="宋体"/>
          <w:sz w:val="28"/>
          <w:bdr w:val="none" w:sz="0" w:space="0" w:color="auto"/>
        </w:rPr>
        <w:t>水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流水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明灯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启用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地表水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代替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自来水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。教工洗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一律在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定的洗</w:t>
      </w:r>
      <w:r>
        <w:rPr>
          <w:rFonts w:ascii="宋体" w:eastAsia="宋体" w:hAnsi="SimSun" w:cs="宋体"/>
          <w:sz w:val="28"/>
          <w:bdr w:val="none" w:sz="0" w:space="0" w:color="auto"/>
        </w:rPr>
        <w:t>车场</w:t>
      </w:r>
      <w:r>
        <w:rPr>
          <w:rFonts w:ascii="宋体" w:eastAsia="宋体" w:hAnsi="MS Mincho" w:cs="宋体"/>
          <w:sz w:val="28"/>
          <w:bdr w:val="none" w:sz="0" w:space="0" w:color="auto"/>
        </w:rPr>
        <w:t>地使用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地表水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在成功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南京市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水型学校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上，着手准</w:t>
      </w:r>
      <w:r>
        <w:rPr>
          <w:rFonts w:ascii="宋体" w:eastAsia="宋体" w:hAnsi="SimSun" w:cs="宋体"/>
          <w:sz w:val="28"/>
          <w:bdr w:val="none" w:sz="0" w:space="0" w:color="auto"/>
        </w:rPr>
        <w:t>备创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水型学校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月工作。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八月份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。做好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学前的一切准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工作，确保教育教学物品和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生用品的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放到位。一楼食堂服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高三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学生；二楼食堂服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高一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学生；三楼食堂服</w:t>
      </w:r>
      <w:r>
        <w:rPr>
          <w:rFonts w:ascii="宋体" w:eastAsia="宋体" w:hAnsi="SimSun" w:cs="宋体"/>
          <w:sz w:val="28"/>
          <w:bdr w:val="none" w:sz="0" w:space="0" w:color="auto"/>
        </w:rPr>
        <w:t>务军训</w:t>
      </w:r>
      <w:r>
        <w:rPr>
          <w:rFonts w:ascii="宋体" w:eastAsia="宋体" w:hAnsi="MS Mincho" w:cs="宋体"/>
          <w:sz w:val="28"/>
          <w:bdr w:val="none" w:sz="0" w:space="0" w:color="auto"/>
        </w:rPr>
        <w:t>教官及教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做好宿舍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修二次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工准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工作；安排好局部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修（新楼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南角</w:t>
      </w:r>
      <w:r>
        <w:rPr>
          <w:rFonts w:ascii="宋体" w:eastAsia="宋体" w:cs="宋体"/>
          <w:sz w:val="28"/>
          <w:bdr w:val="none" w:sz="0" w:space="0" w:color="auto"/>
        </w:rPr>
        <w:t>2-3</w:t>
      </w:r>
      <w:r>
        <w:rPr>
          <w:rFonts w:ascii="宋体" w:eastAsia="宋体" w:hAnsi="SimSun" w:cs="宋体"/>
          <w:sz w:val="28"/>
          <w:bdr w:val="none" w:sz="0" w:space="0" w:color="auto"/>
        </w:rPr>
        <w:t>层办</w:t>
      </w:r>
      <w:r>
        <w:rPr>
          <w:rFonts w:ascii="宋体" w:eastAsia="宋体" w:hAnsi="MS Mincho" w:cs="宋体"/>
          <w:sz w:val="28"/>
          <w:bdr w:val="none" w:sz="0" w:space="0" w:color="auto"/>
        </w:rPr>
        <w:t>公室增</w:t>
      </w:r>
      <w:r>
        <w:rPr>
          <w:rFonts w:ascii="宋体" w:eastAsia="宋体" w:hAnsi="SimSun" w:cs="宋体"/>
          <w:sz w:val="28"/>
          <w:bdr w:val="none" w:sz="0" w:space="0" w:color="auto"/>
        </w:rPr>
        <w:t>设办</w:t>
      </w:r>
      <w:r>
        <w:rPr>
          <w:rFonts w:ascii="宋体" w:eastAsia="宋体" w:hAnsi="MS Mincho" w:cs="宋体"/>
          <w:sz w:val="28"/>
          <w:bdr w:val="none" w:sz="0" w:space="0" w:color="auto"/>
        </w:rPr>
        <w:t>公橱柜，吊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改善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全校教室、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公室有</w:t>
      </w:r>
      <w:r>
        <w:rPr>
          <w:rFonts w:ascii="宋体" w:eastAsia="宋体" w:hAnsi="SimSun" w:cs="宋体"/>
          <w:sz w:val="28"/>
          <w:bdr w:val="none" w:sz="0" w:space="0" w:color="auto"/>
        </w:rPr>
        <w:t>关设备</w:t>
      </w:r>
      <w:r>
        <w:rPr>
          <w:rFonts w:ascii="宋体" w:eastAsia="宋体" w:hAnsi="MS Mincho" w:cs="宋体"/>
          <w:sz w:val="28"/>
          <w:bdr w:val="none" w:sz="0" w:space="0" w:color="auto"/>
        </w:rPr>
        <w:t>和教学用具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修。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原高二年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教室内部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行出新。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和年部安排学生宿舍和教室；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公室、年部安排老</w:t>
      </w:r>
      <w:r>
        <w:rPr>
          <w:rFonts w:ascii="宋体" w:eastAsia="宋体" w:hAnsi="SimSun" w:cs="宋体"/>
          <w:sz w:val="28"/>
          <w:bdr w:val="none" w:sz="0" w:space="0" w:color="auto"/>
        </w:rPr>
        <w:t>师办</w:t>
      </w:r>
      <w:r>
        <w:rPr>
          <w:rFonts w:ascii="宋体" w:eastAsia="宋体" w:hAnsi="MS Mincho" w:cs="宋体"/>
          <w:sz w:val="28"/>
          <w:bdr w:val="none" w:sz="0" w:space="0" w:color="auto"/>
        </w:rPr>
        <w:t>公室。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。督促园林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化公司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前完成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整治校园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境，清除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等工作，以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境迎接新的学期。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。召</w:t>
      </w:r>
      <w:r>
        <w:rPr>
          <w:rFonts w:ascii="宋体" w:eastAsia="宋体" w:hAnsi="SimSun" w:cs="宋体"/>
          <w:sz w:val="28"/>
          <w:bdr w:val="none" w:sz="0" w:space="0" w:color="auto"/>
        </w:rPr>
        <w:t>开总务处</w:t>
      </w:r>
      <w:r>
        <w:rPr>
          <w:rFonts w:ascii="宋体" w:eastAsia="宋体" w:hAnsi="MS Mincho" w:cs="宋体"/>
          <w:sz w:val="28"/>
          <w:bdr w:val="none" w:sz="0" w:space="0" w:color="auto"/>
        </w:rPr>
        <w:t>全体工作人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本学期的主要工作。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助完成高一新生和高三学生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。定做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放新生校服；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高二高三部分学生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做校服。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留少量通用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格的同年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校服（三个年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的校服有局部区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色）。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。制作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放新生（新版）校园卡，男生宿舍空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使用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计费</w:t>
      </w:r>
      <w:r>
        <w:rPr>
          <w:rFonts w:ascii="宋体" w:eastAsia="宋体" w:hAnsi="MS Mincho" w:cs="宋体"/>
          <w:sz w:val="28"/>
          <w:bdr w:val="none" w:sz="0" w:space="0" w:color="auto"/>
        </w:rPr>
        <w:t>插卡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，公平使用宿舍空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。更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女生宿舍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楼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水器（采</w:t>
      </w:r>
      <w:r>
        <w:rPr>
          <w:rFonts w:ascii="宋体" w:eastAsia="宋体" w:hAnsi="SimSun" w:cs="宋体"/>
          <w:sz w:val="28"/>
          <w:bdr w:val="none" w:sz="0" w:space="0" w:color="auto"/>
        </w:rPr>
        <w:t>购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台）。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。修改食堂超市管理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定，做好食堂自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。完成食堂操作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局部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修，确保四星</w:t>
      </w:r>
      <w:r>
        <w:rPr>
          <w:rFonts w:ascii="宋体" w:eastAsia="宋体" w:hAnsi="SimSun" w:cs="宋体"/>
          <w:sz w:val="28"/>
          <w:bdr w:val="none" w:sz="0" w:space="0" w:color="auto"/>
        </w:rPr>
        <w:t>级验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。改建南面停</w:t>
      </w:r>
      <w:r>
        <w:rPr>
          <w:rFonts w:ascii="宋体" w:eastAsia="宋体" w:hAnsi="SimSun" w:cs="宋体"/>
          <w:sz w:val="28"/>
          <w:bdr w:val="none" w:sz="0" w:space="0" w:color="auto"/>
        </w:rPr>
        <w:t>车场</w:t>
      </w:r>
      <w:r>
        <w:rPr>
          <w:rFonts w:ascii="宋体" w:eastAsia="宋体" w:hAnsi="MS Mincho" w:cs="宋体"/>
          <w:sz w:val="28"/>
          <w:bdr w:val="none" w:sz="0" w:space="0" w:color="auto"/>
        </w:rPr>
        <w:t>，最大限度地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足教工停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需求。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。通透式</w:t>
      </w:r>
      <w:r>
        <w:rPr>
          <w:rFonts w:ascii="宋体" w:eastAsia="宋体" w:hAnsi="SimSun" w:cs="宋体"/>
          <w:sz w:val="28"/>
          <w:bdr w:val="none" w:sz="0" w:space="0" w:color="auto"/>
        </w:rPr>
        <w:t>围墙栅栏</w:t>
      </w:r>
      <w:r>
        <w:rPr>
          <w:rFonts w:ascii="宋体" w:eastAsia="宋体" w:hAnsi="MS Mincho" w:cs="宋体"/>
          <w:sz w:val="28"/>
          <w:bdr w:val="none" w:sz="0" w:space="0" w:color="auto"/>
        </w:rPr>
        <w:t>做油漆。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整保</w:t>
      </w:r>
      <w:r>
        <w:rPr>
          <w:rFonts w:ascii="宋体" w:eastAsia="宋体" w:hAnsi="SimSun" w:cs="宋体"/>
          <w:sz w:val="28"/>
          <w:bdr w:val="none" w:sz="0" w:space="0" w:color="auto"/>
        </w:rPr>
        <w:t>洁员</w:t>
      </w:r>
      <w:r>
        <w:rPr>
          <w:rFonts w:ascii="宋体" w:eastAsia="宋体" w:hAnsi="MS Mincho" w:cs="宋体"/>
          <w:sz w:val="28"/>
          <w:bdr w:val="none" w:sz="0" w:space="0" w:color="auto"/>
        </w:rPr>
        <w:t>工作量及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，由全方位保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行政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公区保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，其余区域均化作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包干区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行保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。改造垃圾箱出口。（争取上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的支持把垃圾箱出口改到</w:t>
      </w:r>
      <w:r>
        <w:rPr>
          <w:rFonts w:ascii="宋体" w:eastAsia="宋体" w:hAnsi="SimSun" w:cs="宋体"/>
          <w:sz w:val="28"/>
          <w:bdr w:val="none" w:sz="0" w:space="0" w:color="auto"/>
        </w:rPr>
        <w:t>围墙</w:t>
      </w:r>
      <w:r>
        <w:rPr>
          <w:rFonts w:ascii="宋体" w:eastAsia="宋体" w:hAnsi="MS Mincho" w:cs="宋体"/>
          <w:sz w:val="28"/>
          <w:bdr w:val="none" w:sz="0" w:space="0" w:color="auto"/>
        </w:rPr>
        <w:t>外面，垃圾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不在停留在校园内。）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九月份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。完善教工住宿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整部分教工宿舍，一区朝北宿舍做装修。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。完成各年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决算工作，着手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清退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交（多交）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。完成学校大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边环</w:t>
      </w:r>
      <w:r>
        <w:rPr>
          <w:rFonts w:ascii="宋体" w:eastAsia="宋体" w:hAnsi="MS Mincho" w:cs="宋体"/>
          <w:sz w:val="28"/>
          <w:bdr w:val="none" w:sz="0" w:space="0" w:color="auto"/>
        </w:rPr>
        <w:t>境改造。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。做好四星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学校申</w:t>
      </w:r>
      <w:r>
        <w:rPr>
          <w:rFonts w:ascii="宋体" w:eastAsia="宋体" w:hAnsi="SimSun" w:cs="宋体"/>
          <w:sz w:val="28"/>
          <w:bdr w:val="none" w:sz="0" w:space="0" w:color="auto"/>
        </w:rPr>
        <w:t>报验</w:t>
      </w:r>
      <w:r>
        <w:rPr>
          <w:rFonts w:ascii="宋体" w:eastAsia="宋体" w:hAnsi="MS Mincho" w:cs="宋体"/>
          <w:sz w:val="28"/>
          <w:bdr w:val="none" w:sz="0" w:space="0" w:color="auto"/>
        </w:rPr>
        <w:t>收前的出新改造工作。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。清洗食堂排烟管道油</w:t>
      </w:r>
      <w:r>
        <w:rPr>
          <w:rFonts w:ascii="宋体" w:eastAsia="宋体" w:hAnsi="SimSun" w:cs="宋体"/>
          <w:sz w:val="28"/>
          <w:bdr w:val="none" w:sz="0" w:space="0" w:color="auto"/>
        </w:rPr>
        <w:t>污</w:t>
      </w:r>
      <w:r>
        <w:rPr>
          <w:rFonts w:ascii="宋体" w:eastAsia="宋体" w:hAnsi="MS Mincho" w:cs="宋体"/>
          <w:sz w:val="28"/>
          <w:bdr w:val="none" w:sz="0" w:space="0" w:color="auto"/>
        </w:rPr>
        <w:t>，防止烟道自燃事情的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修新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屋面，通</w:t>
      </w:r>
      <w:r>
        <w:rPr>
          <w:rFonts w:ascii="宋体" w:eastAsia="宋体" w:hAnsi="SimSun" w:cs="宋体"/>
          <w:sz w:val="28"/>
          <w:bdr w:val="none" w:sz="0" w:space="0" w:color="auto"/>
        </w:rPr>
        <w:t>过专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论证</w:t>
      </w:r>
      <w:r>
        <w:rPr>
          <w:rFonts w:ascii="宋体" w:eastAsia="宋体" w:hAnsi="MS Mincho" w:cs="宋体"/>
          <w:sz w:val="28"/>
          <w:bdr w:val="none" w:sz="0" w:space="0" w:color="auto"/>
        </w:rPr>
        <w:t>改造方案，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底解决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。落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市园林式校园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化改造方案，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助完成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工程。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十月份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。做好女生宿舍局部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修准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（固定</w:t>
      </w:r>
      <w:r>
        <w:rPr>
          <w:rFonts w:ascii="宋体" w:eastAsia="宋体" w:hAnsi="SimSun" w:cs="宋体"/>
          <w:sz w:val="28"/>
          <w:bdr w:val="none" w:sz="0" w:space="0" w:color="auto"/>
        </w:rPr>
        <w:t>资产</w:t>
      </w:r>
      <w:r>
        <w:rPr>
          <w:rFonts w:ascii="宋体" w:eastAsia="宋体" w:hAnsi="MS Mincho" w:cs="宋体"/>
          <w:sz w:val="28"/>
          <w:bdr w:val="none" w:sz="0" w:space="0" w:color="auto"/>
        </w:rPr>
        <w:t>）管理，做好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</w:t>
      </w:r>
      <w:r>
        <w:rPr>
          <w:rFonts w:ascii="宋体" w:eastAsia="宋体" w:hAnsi="SimSun" w:cs="宋体"/>
          <w:sz w:val="28"/>
          <w:bdr w:val="none" w:sz="0" w:space="0" w:color="auto"/>
        </w:rPr>
        <w:t>资产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更再登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。督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超市和食堂的食品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生与安全，落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。清理水箱，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化水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，确保二次供水安全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财务</w:t>
      </w:r>
      <w:r>
        <w:rPr>
          <w:rFonts w:ascii="宋体" w:eastAsia="宋体" w:hAnsi="MS Mincho" w:cs="宋体"/>
          <w:sz w:val="28"/>
          <w:bdr w:val="none" w:sz="0" w:space="0" w:color="auto"/>
        </w:rPr>
        <w:t>工作自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，形成</w:t>
      </w:r>
      <w:r>
        <w:rPr>
          <w:rFonts w:ascii="宋体" w:eastAsia="宋体" w:hAnsi="SimSun" w:cs="宋体"/>
          <w:sz w:val="28"/>
          <w:bdr w:val="none" w:sz="0" w:space="0" w:color="auto"/>
        </w:rPr>
        <w:t>财务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查报</w:t>
      </w:r>
      <w:r>
        <w:rPr>
          <w:rFonts w:ascii="宋体" w:eastAsia="宋体" w:hAnsi="MS Mincho" w:cs="宋体"/>
          <w:sz w:val="28"/>
          <w:bdr w:val="none" w:sz="0" w:space="0" w:color="auto"/>
        </w:rPr>
        <w:t>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。迎接四星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普通高中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收前的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生大整治。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十一月份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助相</w:t>
      </w:r>
      <w:r>
        <w:rPr>
          <w:rFonts w:ascii="宋体" w:eastAsia="宋体" w:hAnsi="SimSun" w:cs="宋体"/>
          <w:sz w:val="28"/>
          <w:bdr w:val="none" w:sz="0" w:space="0" w:color="auto"/>
        </w:rPr>
        <w:t>关处</w:t>
      </w:r>
      <w:r>
        <w:rPr>
          <w:rFonts w:ascii="宋体" w:eastAsia="宋体" w:hAnsi="MS Mincho" w:cs="宋体"/>
          <w:sz w:val="28"/>
          <w:bdr w:val="none" w:sz="0" w:space="0" w:color="auto"/>
        </w:rPr>
        <w:t>室搞好期中考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工作和校运会的前期准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工作（待定）。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。搞好校园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境整治，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化管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到位。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范食堂超市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，确保不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或使用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商品（作料及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料）。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。入冬之前，做好教室及宿舍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窗的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修工作。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。定期</w:t>
      </w:r>
      <w:r>
        <w:rPr>
          <w:rFonts w:ascii="宋体" w:eastAsia="宋体" w:hAnsi="SimSun" w:cs="宋体"/>
          <w:sz w:val="28"/>
          <w:bdr w:val="none" w:sz="0" w:space="0" w:color="auto"/>
        </w:rPr>
        <w:t>检查办</w:t>
      </w:r>
      <w:r>
        <w:rPr>
          <w:rFonts w:ascii="宋体" w:eastAsia="宋体" w:hAnsi="MS Mincho" w:cs="宋体"/>
          <w:sz w:val="28"/>
          <w:bdr w:val="none" w:sz="0" w:space="0" w:color="auto"/>
        </w:rPr>
        <w:t>公室、教室和宿舍的用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、用水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施，确保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生安全使用。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。食堂和超市</w:t>
      </w:r>
      <w:r>
        <w:rPr>
          <w:rFonts w:ascii="宋体" w:eastAsia="宋体" w:hAnsi="SimSun" w:cs="宋体"/>
          <w:sz w:val="28"/>
          <w:bdr w:val="none" w:sz="0" w:space="0" w:color="auto"/>
        </w:rPr>
        <w:t>财务审计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意度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十二月份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。做好学校年</w:t>
      </w:r>
      <w:r>
        <w:rPr>
          <w:rFonts w:ascii="宋体" w:eastAsia="宋体" w:hAnsi="SimSun" w:cs="宋体"/>
          <w:sz w:val="28"/>
          <w:bdr w:val="none" w:sz="0" w:space="0" w:color="auto"/>
        </w:rPr>
        <w:t>终财务结</w:t>
      </w:r>
      <w:r>
        <w:rPr>
          <w:rFonts w:ascii="宋体" w:eastAsia="宋体" w:hAnsi="MS Mincho" w:cs="宋体"/>
          <w:sz w:val="28"/>
          <w:bdr w:val="none" w:sz="0" w:space="0" w:color="auto"/>
        </w:rPr>
        <w:t>算准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工作，依据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终结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形成本年度学校</w:t>
      </w:r>
      <w:r>
        <w:rPr>
          <w:rFonts w:ascii="宋体" w:eastAsia="宋体" w:hAnsi="SimSun" w:cs="宋体"/>
          <w:sz w:val="28"/>
          <w:bdr w:val="none" w:sz="0" w:space="0" w:color="auto"/>
        </w:rPr>
        <w:t>财务报</w:t>
      </w:r>
      <w:r>
        <w:rPr>
          <w:rFonts w:ascii="宋体" w:eastAsia="宋体" w:hAnsi="MS Mincho" w:cs="宋体"/>
          <w:sz w:val="28"/>
          <w:bdr w:val="none" w:sz="0" w:space="0" w:color="auto"/>
        </w:rPr>
        <w:t>告（向学校教代会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抓好食堂超市的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四星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普通高中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程中暴露的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行整改。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一月份（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。食堂和超市</w:t>
      </w:r>
      <w:r>
        <w:rPr>
          <w:rFonts w:ascii="宋体" w:eastAsia="宋体" w:hAnsi="SimSun" w:cs="宋体"/>
          <w:sz w:val="28"/>
          <w:bdr w:val="none" w:sz="0" w:space="0" w:color="auto"/>
        </w:rPr>
        <w:t>帐</w:t>
      </w:r>
      <w:r>
        <w:rPr>
          <w:rFonts w:ascii="宋体" w:eastAsia="宋体" w:hAnsi="MS Mincho" w:cs="宋体"/>
          <w:sz w:val="28"/>
          <w:bdr w:val="none" w:sz="0" w:space="0" w:color="auto"/>
        </w:rPr>
        <w:t>目的常</w:t>
      </w:r>
      <w:r>
        <w:rPr>
          <w:rFonts w:ascii="宋体" w:eastAsia="宋体" w:hAnsi="SimSun" w:cs="宋体"/>
          <w:sz w:val="28"/>
          <w:bdr w:val="none" w:sz="0" w:space="0" w:color="auto"/>
        </w:rPr>
        <w:t>规审计</w:t>
      </w:r>
      <w:r>
        <w:rPr>
          <w:rFonts w:ascii="宋体" w:eastAsia="宋体" w:hAnsi="MS Mincho" w:cs="宋体"/>
          <w:sz w:val="28"/>
          <w:bdr w:val="none" w:sz="0" w:space="0" w:color="auto"/>
        </w:rPr>
        <w:t>及年</w:t>
      </w:r>
      <w:r>
        <w:rPr>
          <w:rFonts w:ascii="宋体" w:eastAsia="宋体" w:hAnsi="SimSun" w:cs="宋体"/>
          <w:sz w:val="28"/>
          <w:bdr w:val="none" w:sz="0" w:space="0" w:color="auto"/>
        </w:rPr>
        <w:t>终结</w:t>
      </w:r>
      <w:r>
        <w:rPr>
          <w:rFonts w:ascii="宋体" w:eastAsia="宋体" w:hAnsi="MS Mincho" w:cs="宋体"/>
          <w:sz w:val="28"/>
          <w:bdr w:val="none" w:sz="0" w:space="0" w:color="auto"/>
        </w:rPr>
        <w:t>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。普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校内房屋和水</w:t>
      </w:r>
      <w:r>
        <w:rPr>
          <w:rFonts w:ascii="宋体" w:eastAsia="宋体" w:hAnsi="SimSun" w:cs="宋体"/>
          <w:sz w:val="28"/>
          <w:bdr w:val="none" w:sz="0" w:space="0" w:color="auto"/>
        </w:rPr>
        <w:t>电设</w:t>
      </w:r>
      <w:r>
        <w:rPr>
          <w:rFonts w:ascii="宋体" w:eastAsia="宋体" w:hAnsi="MS Mincho" w:cs="宋体"/>
          <w:sz w:val="28"/>
          <w:bdr w:val="none" w:sz="0" w:space="0" w:color="auto"/>
        </w:rPr>
        <w:t>施安全；建立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急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。安排寒假校</w:t>
      </w:r>
      <w:r>
        <w:rPr>
          <w:rFonts w:ascii="宋体" w:eastAsia="宋体" w:hAnsi="SimSun" w:cs="宋体"/>
          <w:sz w:val="28"/>
          <w:bdr w:val="none" w:sz="0" w:space="0" w:color="auto"/>
        </w:rPr>
        <w:t>产检查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修工作。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。完成本学期</w:t>
      </w:r>
      <w:r>
        <w:rPr>
          <w:rFonts w:ascii="宋体" w:eastAsia="宋体" w:hAnsi="SimSun" w:cs="宋体"/>
          <w:sz w:val="28"/>
          <w:bdr w:val="none" w:sz="0" w:space="0" w:color="auto"/>
        </w:rPr>
        <w:t>总务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。做好新学期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学必需物品的（采</w:t>
      </w:r>
      <w:r>
        <w:rPr>
          <w:rFonts w:ascii="宋体" w:eastAsia="宋体" w:hAnsi="SimSun" w:cs="宋体"/>
          <w:sz w:val="28"/>
          <w:bdr w:val="none" w:sz="0" w:space="0" w:color="auto"/>
        </w:rPr>
        <w:t>购</w:t>
      </w:r>
      <w:r>
        <w:rPr>
          <w:rFonts w:ascii="宋体" w:eastAsia="宋体" w:hAnsi="MS Mincho" w:cs="宋体"/>
          <w:sz w:val="28"/>
          <w:bdr w:val="none" w:sz="0" w:space="0" w:color="auto"/>
        </w:rPr>
        <w:t>）准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一、学生情况分析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本年度，我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三个高考</w:t>
      </w:r>
      <w:r>
        <w:rPr>
          <w:rFonts w:ascii="宋体" w:eastAsia="宋体" w:hAnsi="SimSun" w:cs="宋体"/>
          <w:sz w:val="28"/>
          <w:bdr w:val="none" w:sz="0" w:space="0" w:color="auto"/>
        </w:rPr>
        <w:t>补习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。三个班共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cs="宋体"/>
          <w:sz w:val="28"/>
          <w:bdr w:val="none" w:sz="0" w:space="0" w:color="auto"/>
        </w:rPr>
        <w:t>260</w:t>
      </w:r>
      <w:r>
        <w:rPr>
          <w:rFonts w:ascii="宋体" w:eastAsia="宋体" w:hAnsi="MS Mincho" w:cs="宋体"/>
          <w:sz w:val="28"/>
          <w:bdr w:val="none" w:sz="0" w:space="0" w:color="auto"/>
        </w:rPr>
        <w:t>名学生。他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薄弱，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差。其中两个班比另一个班稍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一些，但他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共同的特点是，字写得不美，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差。要在短期内提高他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的能力和水平，可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任重而道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二、教学目的和要求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本学期当系</w:t>
      </w:r>
      <w:r>
        <w:rPr>
          <w:rFonts w:ascii="宋体" w:eastAsia="宋体" w:hAnsi="SimSun" w:cs="宋体"/>
          <w:sz w:val="28"/>
          <w:bdr w:val="none" w:sz="0" w:space="0" w:color="auto"/>
        </w:rPr>
        <w:t>统复习语</w:t>
      </w:r>
      <w:r>
        <w:rPr>
          <w:rFonts w:ascii="宋体" w:eastAsia="宋体" w:hAnsi="MS Mincho" w:cs="宋体"/>
          <w:sz w:val="28"/>
          <w:bdr w:val="none" w:sz="0" w:space="0" w:color="auto"/>
        </w:rPr>
        <w:t>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及文学常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和名句名篇背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其中包括</w:t>
      </w:r>
      <w:r>
        <w:rPr>
          <w:rFonts w:ascii="宋体" w:eastAsia="宋体" w:hAnsi="SimSun" w:cs="宋体"/>
          <w:sz w:val="28"/>
          <w:bdr w:val="none" w:sz="0" w:space="0" w:color="auto"/>
        </w:rPr>
        <w:t>识记现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字音，</w:t>
      </w:r>
      <w:r>
        <w:rPr>
          <w:rFonts w:ascii="宋体" w:eastAsia="宋体" w:hAnsi="SimSun" w:cs="宋体"/>
          <w:sz w:val="28"/>
          <w:bdr w:val="none" w:sz="0" w:space="0" w:color="auto"/>
        </w:rPr>
        <w:t>识记现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字形，正确使用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点符号，正确使用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，辨析并修改病句，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句、</w:t>
      </w:r>
      <w:r>
        <w:rPr>
          <w:rFonts w:ascii="宋体" w:eastAsia="宋体" w:hAnsi="SimSun" w:cs="宋体"/>
          <w:sz w:val="28"/>
          <w:bdr w:val="none" w:sz="0" w:space="0" w:color="auto"/>
        </w:rPr>
        <w:t>压缩语</w:t>
      </w:r>
      <w:r>
        <w:rPr>
          <w:rFonts w:ascii="宋体" w:eastAsia="宋体" w:hAnsi="MS Mincho" w:cs="宋体"/>
          <w:sz w:val="28"/>
          <w:bdr w:val="none" w:sz="0" w:space="0" w:color="auto"/>
        </w:rPr>
        <w:t>段，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用、仿用、</w:t>
      </w:r>
      <w:r>
        <w:rPr>
          <w:rFonts w:ascii="宋体" w:eastAsia="宋体" w:hAnsi="SimSun" w:cs="宋体"/>
          <w:sz w:val="28"/>
          <w:bdr w:val="none" w:sz="0" w:space="0" w:color="auto"/>
        </w:rPr>
        <w:t>变换语</w:t>
      </w:r>
      <w:r>
        <w:rPr>
          <w:rFonts w:ascii="宋体" w:eastAsia="宋体" w:hAnsi="MS Mincho" w:cs="宋体"/>
          <w:sz w:val="28"/>
          <w:bdr w:val="none" w:sz="0" w:space="0" w:color="auto"/>
        </w:rPr>
        <w:t>句，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明、</w:t>
      </w:r>
      <w:r>
        <w:rPr>
          <w:rFonts w:ascii="宋体" w:eastAsia="宋体" w:hAnsi="SimSun" w:cs="宋体"/>
          <w:sz w:val="28"/>
          <w:bdr w:val="none" w:sz="0" w:space="0" w:color="auto"/>
        </w:rPr>
        <w:t>连贯</w:t>
      </w:r>
      <w:r>
        <w:rPr>
          <w:rFonts w:ascii="宋体" w:eastAsia="宋体" w:hAnsi="MS Mincho" w:cs="宋体"/>
          <w:sz w:val="28"/>
          <w:bdr w:val="none" w:sz="0" w:space="0" w:color="auto"/>
        </w:rPr>
        <w:t>、得体，正确运用常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的修辞手法，文学常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和名句名篇。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古</w:t>
      </w:r>
      <w:r>
        <w:rPr>
          <w:rFonts w:ascii="宋体" w:eastAsia="宋体" w:hAnsi="SimSun" w:cs="宋体"/>
          <w:sz w:val="28"/>
          <w:bdr w:val="none" w:sz="0" w:space="0" w:color="auto"/>
        </w:rPr>
        <w:t>诗词鉴赏</w:t>
      </w:r>
      <w:r>
        <w:rPr>
          <w:rFonts w:ascii="宋体" w:eastAsia="宋体" w:hAnsi="MS Mincho" w:cs="宋体"/>
          <w:sz w:val="28"/>
          <w:bdr w:val="none" w:sz="0" w:space="0" w:color="auto"/>
        </w:rPr>
        <w:t>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内容。全面</w:t>
      </w:r>
      <w:r>
        <w:rPr>
          <w:rFonts w:ascii="宋体" w:eastAsia="宋体" w:hAnsi="SimSun" w:cs="宋体"/>
          <w:sz w:val="28"/>
          <w:bdr w:val="none" w:sz="0" w:space="0" w:color="auto"/>
        </w:rPr>
        <w:t>复习语</w:t>
      </w:r>
      <w:r>
        <w:rPr>
          <w:rFonts w:ascii="宋体" w:eastAsia="宋体" w:hAnsi="MS Mincho" w:cs="宋体"/>
          <w:sz w:val="28"/>
          <w:bdr w:val="none" w:sz="0" w:space="0" w:color="auto"/>
        </w:rPr>
        <w:t>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言表达能力，提高学生的古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鉴赏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为应</w:t>
      </w:r>
      <w:r>
        <w:rPr>
          <w:rFonts w:ascii="宋体" w:eastAsia="宋体" w:hAnsi="MS Mincho" w:cs="宋体"/>
          <w:sz w:val="28"/>
          <w:bdr w:val="none" w:sz="0" w:space="0" w:color="auto"/>
        </w:rPr>
        <w:t>考打下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三、教学措施和方法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、向</w:t>
      </w:r>
      <w:r>
        <w:rPr>
          <w:rFonts w:ascii="宋体" w:eastAsia="宋体" w:cs="宋体"/>
          <w:sz w:val="28"/>
          <w:bdr w:val="none" w:sz="0" w:space="0" w:color="auto"/>
        </w:rPr>
        <w:t>45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要大量参考多</w:t>
      </w:r>
      <w:r>
        <w:rPr>
          <w:rFonts w:ascii="宋体" w:eastAsia="宋体" w:hAnsi="SimSun" w:cs="宋体"/>
          <w:sz w:val="28"/>
          <w:bdr w:val="none" w:sz="0" w:space="0" w:color="auto"/>
        </w:rPr>
        <w:t>种资</w:t>
      </w:r>
      <w:r>
        <w:rPr>
          <w:rFonts w:ascii="宋体" w:eastAsia="宋体" w:hAnsi="MS Mincho" w:cs="宋体"/>
          <w:sz w:val="28"/>
          <w:bdr w:val="none" w:sz="0" w:space="0" w:color="auto"/>
        </w:rPr>
        <w:t>料，力求知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的新、全、准。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要注意方法的灵活多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，多激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学生的求知欲，多启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求答案，掌握原理。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决反</w:t>
      </w:r>
      <w:r>
        <w:rPr>
          <w:rFonts w:ascii="宋体" w:eastAsia="宋体" w:hAnsi="SimSun" w:cs="宋体"/>
          <w:sz w:val="28"/>
          <w:bdr w:val="none" w:sz="0" w:space="0" w:color="auto"/>
        </w:rPr>
        <w:t>对满</w:t>
      </w:r>
      <w:r>
        <w:rPr>
          <w:rFonts w:ascii="宋体" w:eastAsia="宋体" w:hAnsi="MS Mincho" w:cs="宋体"/>
          <w:sz w:val="28"/>
          <w:bdr w:val="none" w:sz="0" w:space="0" w:color="auto"/>
        </w:rPr>
        <w:t>堂灌，填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</w:t>
      </w:r>
      <w:r>
        <w:rPr>
          <w:rFonts w:ascii="宋体" w:eastAsia="宋体" w:hAnsi="SimSun" w:cs="宋体"/>
          <w:sz w:val="28"/>
          <w:bdr w:val="none" w:sz="0" w:space="0" w:color="auto"/>
        </w:rPr>
        <w:t>习竞赛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罚懒</w:t>
      </w:r>
      <w:r>
        <w:rPr>
          <w:rFonts w:ascii="宋体" w:eastAsia="宋体" w:hAnsi="MS Mincho" w:cs="宋体"/>
          <w:sz w:val="28"/>
          <w:bdr w:val="none" w:sz="0" w:space="0" w:color="auto"/>
        </w:rPr>
        <w:t>，在比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，引起学生注意。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、多布置作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收交，及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。多鼓励学生，保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、作文要提倡学生多做老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粗改，多肯定学生的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、注意适</w:t>
      </w:r>
      <w:r>
        <w:rPr>
          <w:rFonts w:ascii="宋体" w:eastAsia="宋体" w:hAnsi="SimSun" w:cs="宋体"/>
          <w:sz w:val="28"/>
          <w:bdr w:val="none" w:sz="0" w:space="0" w:color="auto"/>
        </w:rPr>
        <w:t>时开</w:t>
      </w:r>
      <w:r>
        <w:rPr>
          <w:rFonts w:ascii="宋体" w:eastAsia="宋体" w:hAnsi="MS Mincho" w:cs="宋体"/>
          <w:sz w:val="28"/>
          <w:bdr w:val="none" w:sz="0" w:space="0" w:color="auto"/>
        </w:rPr>
        <w:t>展一些丰富多彩的第二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趣，激</w:t>
      </w:r>
      <w:r>
        <w:rPr>
          <w:rFonts w:ascii="宋体" w:eastAsia="宋体" w:hAnsi="SimSun" w:cs="宋体"/>
          <w:sz w:val="28"/>
          <w:bdr w:val="none" w:sz="0" w:space="0" w:color="auto"/>
        </w:rPr>
        <w:t>发热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要适当布置口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抽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高考模</w:t>
      </w:r>
      <w:r>
        <w:rPr>
          <w:rFonts w:ascii="宋体" w:eastAsia="宋体" w:hAnsi="SimSun" w:cs="宋体"/>
          <w:sz w:val="28"/>
          <w:bdr w:val="none" w:sz="0" w:space="0" w:color="auto"/>
        </w:rPr>
        <w:t>拟试</w:t>
      </w:r>
      <w:r>
        <w:rPr>
          <w:rFonts w:ascii="宋体" w:eastAsia="宋体" w:hAnsi="MS Mincho" w:cs="宋体"/>
          <w:sz w:val="28"/>
          <w:bdr w:val="none" w:sz="0" w:space="0" w:color="auto"/>
        </w:rPr>
        <w:t>卷，一定要注意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清思路，教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学生方法。特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读现</w:t>
      </w:r>
      <w:r>
        <w:rPr>
          <w:rFonts w:ascii="宋体" w:eastAsia="宋体" w:hAnsi="MS Mincho" w:cs="宋体"/>
          <w:sz w:val="28"/>
          <w:bdr w:val="none" w:sz="0" w:space="0" w:color="auto"/>
        </w:rPr>
        <w:t>代文的方法。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度安排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第一周，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第一次作文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第二周、</w:t>
      </w:r>
      <w:r>
        <w:rPr>
          <w:rFonts w:ascii="宋体" w:eastAsia="宋体" w:hAnsi="SimSun" w:cs="宋体"/>
          <w:sz w:val="28"/>
          <w:bdr w:val="none" w:sz="0" w:space="0" w:color="auto"/>
        </w:rPr>
        <w:t>讲评语</w:t>
      </w:r>
      <w:r>
        <w:rPr>
          <w:rFonts w:ascii="宋体" w:eastAsia="宋体" w:hAnsi="MS Mincho" w:cs="宋体"/>
          <w:sz w:val="28"/>
          <w:bdr w:val="none" w:sz="0" w:space="0" w:color="auto"/>
        </w:rPr>
        <w:t>音部分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第三周、字形知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第二次作文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第四周、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辨析</w:t>
      </w:r>
      <w:r>
        <w:rPr>
          <w:rFonts w:ascii="宋体" w:eastAsia="宋体" w:hAnsi="SimSun" w:cs="宋体"/>
          <w:sz w:val="28"/>
          <w:bdr w:val="none" w:sz="0" w:space="0" w:color="auto"/>
        </w:rPr>
        <w:t>错别</w:t>
      </w:r>
      <w:r>
        <w:rPr>
          <w:rFonts w:ascii="宋体" w:eastAsia="宋体" w:hAnsi="MS Mincho" w:cs="宋体"/>
          <w:sz w:val="28"/>
          <w:bdr w:val="none" w:sz="0" w:space="0" w:color="auto"/>
        </w:rPr>
        <w:t>字部分的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第五周、同上第三次作文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第六周、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点知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第七周、正确使用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第四次作文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第八周、</w:t>
      </w:r>
      <w:r>
        <w:rPr>
          <w:rFonts w:ascii="宋体" w:eastAsia="宋体" w:hAnsi="SimSun" w:cs="宋体"/>
          <w:sz w:val="28"/>
          <w:bdr w:val="none" w:sz="0" w:space="0" w:color="auto"/>
        </w:rPr>
        <w:t>讲评词语</w:t>
      </w:r>
      <w:r>
        <w:rPr>
          <w:rFonts w:ascii="宋体" w:eastAsia="宋体" w:hAnsi="MS Mincho" w:cs="宋体"/>
          <w:sz w:val="28"/>
          <w:bdr w:val="none" w:sz="0" w:space="0" w:color="auto"/>
        </w:rPr>
        <w:t>部分知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第九周、病句知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第五次作文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第十周、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辨析病句部分的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第十一周、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句、</w:t>
      </w:r>
      <w:r>
        <w:rPr>
          <w:rFonts w:ascii="宋体" w:eastAsia="宋体" w:hAnsi="SimSun" w:cs="宋体"/>
          <w:sz w:val="28"/>
          <w:bdr w:val="none" w:sz="0" w:space="0" w:color="auto"/>
        </w:rPr>
        <w:t>压缩语</w:t>
      </w:r>
      <w:r>
        <w:rPr>
          <w:rFonts w:ascii="宋体" w:eastAsia="宋体" w:hAnsi="MS Mincho" w:cs="宋体"/>
          <w:sz w:val="28"/>
          <w:bdr w:val="none" w:sz="0" w:space="0" w:color="auto"/>
        </w:rPr>
        <w:t>段第六次作文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第十二周、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句、</w:t>
      </w:r>
      <w:r>
        <w:rPr>
          <w:rFonts w:ascii="宋体" w:eastAsia="宋体" w:hAnsi="SimSun" w:cs="宋体"/>
          <w:sz w:val="28"/>
          <w:bdr w:val="none" w:sz="0" w:space="0" w:color="auto"/>
        </w:rPr>
        <w:t>压缩语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第十三周、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用、仿用、</w:t>
      </w:r>
      <w:r>
        <w:rPr>
          <w:rFonts w:ascii="宋体" w:eastAsia="宋体" w:hAnsi="SimSun" w:cs="宋体"/>
          <w:sz w:val="28"/>
          <w:bdr w:val="none" w:sz="0" w:space="0" w:color="auto"/>
        </w:rPr>
        <w:t>变换</w:t>
      </w:r>
      <w:r>
        <w:rPr>
          <w:rFonts w:ascii="宋体" w:eastAsia="宋体" w:hAnsi="MS Mincho" w:cs="宋体"/>
          <w:sz w:val="28"/>
          <w:bdr w:val="none" w:sz="0" w:space="0" w:color="auto"/>
        </w:rPr>
        <w:t>句式第七次作文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第十四周、</w:t>
      </w:r>
      <w:r>
        <w:rPr>
          <w:rFonts w:ascii="宋体" w:eastAsia="宋体" w:hAnsi="SimSun" w:cs="宋体"/>
          <w:sz w:val="28"/>
          <w:bdr w:val="none" w:sz="0" w:space="0" w:color="auto"/>
        </w:rPr>
        <w:t>讲评选</w:t>
      </w:r>
      <w:r>
        <w:rPr>
          <w:rFonts w:ascii="宋体" w:eastAsia="宋体" w:hAnsi="MS Mincho" w:cs="宋体"/>
          <w:sz w:val="28"/>
          <w:bdr w:val="none" w:sz="0" w:space="0" w:color="auto"/>
        </w:rPr>
        <w:t>用、仿用、</w:t>
      </w:r>
      <w:r>
        <w:rPr>
          <w:rFonts w:ascii="宋体" w:eastAsia="宋体" w:hAnsi="SimSun" w:cs="宋体"/>
          <w:sz w:val="28"/>
          <w:bdr w:val="none" w:sz="0" w:space="0" w:color="auto"/>
        </w:rPr>
        <w:t>变换</w:t>
      </w:r>
      <w:r>
        <w:rPr>
          <w:rFonts w:ascii="宋体" w:eastAsia="宋体" w:hAnsi="MS Mincho" w:cs="宋体"/>
          <w:sz w:val="28"/>
          <w:bdr w:val="none" w:sz="0" w:space="0" w:color="auto"/>
        </w:rPr>
        <w:t>句式的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第十五周、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明、</w:t>
      </w:r>
      <w:r>
        <w:rPr>
          <w:rFonts w:ascii="宋体" w:eastAsia="宋体" w:hAnsi="SimSun" w:cs="宋体"/>
          <w:sz w:val="28"/>
          <w:bdr w:val="none" w:sz="0" w:space="0" w:color="auto"/>
        </w:rPr>
        <w:t>连贯</w:t>
      </w:r>
      <w:r>
        <w:rPr>
          <w:rFonts w:ascii="宋体" w:eastAsia="宋体" w:hAnsi="MS Mincho" w:cs="宋体"/>
          <w:sz w:val="28"/>
          <w:bdr w:val="none" w:sz="0" w:space="0" w:color="auto"/>
        </w:rPr>
        <w:t>、得体第八次作文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第十六周、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明、</w:t>
      </w:r>
      <w:r>
        <w:rPr>
          <w:rFonts w:ascii="宋体" w:eastAsia="宋体" w:hAnsi="SimSun" w:cs="宋体"/>
          <w:sz w:val="28"/>
          <w:bdr w:val="none" w:sz="0" w:space="0" w:color="auto"/>
        </w:rPr>
        <w:t>连贯</w:t>
      </w:r>
      <w:r>
        <w:rPr>
          <w:rFonts w:ascii="宋体" w:eastAsia="宋体" w:hAnsi="MS Mincho" w:cs="宋体"/>
          <w:sz w:val="28"/>
          <w:bdr w:val="none" w:sz="0" w:space="0" w:color="auto"/>
        </w:rPr>
        <w:t>、得体部分的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第十七周、常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的修辞手法第九次作文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第十八周、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理修辞手法部分的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第十九周、文学常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第十次作文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第二十周、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解文学常</w:t>
      </w:r>
      <w:r>
        <w:rPr>
          <w:rFonts w:ascii="宋体" w:eastAsia="宋体" w:hAnsi="SimSun" w:cs="宋体"/>
          <w:sz w:val="28"/>
          <w:bdr w:val="none" w:sz="0" w:space="0" w:color="auto"/>
        </w:rPr>
        <w:t>识题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第二十一周、常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的名句名篇第十一次作文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第二十二周、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理本部分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目，迎接期末考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学生走上正确的思想道路，在各方面得以健康的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展，充分挖掘学生的智慧潜能，培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我班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、求学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制定本学期工作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学以来的各方面情况来看，本班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的，班</w:t>
      </w:r>
      <w:r>
        <w:rPr>
          <w:rFonts w:ascii="宋体" w:eastAsia="宋体" w:hAnsi="SimSun" w:cs="宋体"/>
          <w:sz w:val="28"/>
          <w:bdr w:val="none" w:sz="0" w:space="0" w:color="auto"/>
        </w:rPr>
        <w:t>风积</w:t>
      </w:r>
      <w:r>
        <w:rPr>
          <w:rFonts w:ascii="宋体" w:eastAsia="宋体" w:hAnsi="MS Mincho" w:cs="宋体"/>
          <w:sz w:val="28"/>
          <w:bdr w:val="none" w:sz="0" w:space="0" w:color="auto"/>
        </w:rPr>
        <w:t>极健康，学生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向上，班干部的工作能力有很大提高，大部分学生已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，但是仍不排除少数学生自控力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效率低，本学期主要培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，争取引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学生有明</w:t>
      </w:r>
      <w:r>
        <w:rPr>
          <w:rFonts w:ascii="宋体" w:eastAsia="宋体" w:hAnsi="SimSun" w:cs="宋体"/>
          <w:sz w:val="28"/>
          <w:bdr w:val="none" w:sz="0" w:space="0" w:color="auto"/>
        </w:rPr>
        <w:t>显进步</w:t>
      </w:r>
      <w:r>
        <w:rPr>
          <w:rFonts w:ascii="宋体" w:eastAsia="宋体" w:hAnsi="MS Mincho" w:cs="宋体"/>
          <w:sz w:val="28"/>
          <w:bdr w:val="none" w:sz="0" w:space="0" w:color="auto"/>
        </w:rPr>
        <w:t>，大胆放手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学生自己干力所能及的事，并做好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工作，最大限度的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造一个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的班集体。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二、本学期目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建良好班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完善班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管理制度，凝聚挖掘班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各方力量，提高班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整体水平。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趣，明确学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重要性，注重学法指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、与学生融洽相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，建立亦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亦友的新型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,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具体措施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)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抓好学生的思想工作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行耐心的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直到行之有效。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 (2)</w:t>
      </w:r>
      <w:r>
        <w:rPr>
          <w:rFonts w:ascii="宋体" w:eastAsia="宋体" w:hAnsi="MS Mincho" w:cs="宋体"/>
          <w:sz w:val="28"/>
          <w:bdr w:val="none" w:sz="0" w:space="0" w:color="auto"/>
        </w:rPr>
        <w:t>多多了解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一些要求上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的学生要充分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再上一个台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)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项评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：形成比、学、赶、帮的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适当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整班干部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半个月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行一次班干部会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并做好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。鼓励班干部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理班内事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工作能力。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 (3)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学生的心理健康教育，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化学生的心理状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鼓励学生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走近社会，了解社会，增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的社会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)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学科的任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行沟通，了解学生情况，做好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做好后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造精神，利用班会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交流会，</w:t>
      </w:r>
      <w:r>
        <w:rPr>
          <w:rFonts w:ascii="宋体" w:eastAsia="宋体" w:hAnsi="SimSun" w:cs="宋体"/>
          <w:sz w:val="28"/>
          <w:bdr w:val="none" w:sz="0" w:space="0" w:color="auto"/>
        </w:rPr>
        <w:t>辩论</w:t>
      </w:r>
      <w:r>
        <w:rPr>
          <w:rFonts w:ascii="宋体" w:eastAsia="宋体" w:hAnsi="MS Mincho" w:cs="宋体"/>
          <w:sz w:val="28"/>
          <w:bdr w:val="none" w:sz="0" w:space="0" w:color="auto"/>
        </w:rPr>
        <w:t>会等。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学生早自修，午自修等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段的自主管理。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)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月：利用班会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把暑假生活</w:t>
      </w:r>
      <w:r>
        <w:rPr>
          <w:rFonts w:ascii="宋体" w:eastAsia="宋体" w:hAnsi="SimSun" w:cs="宋体"/>
          <w:sz w:val="28"/>
          <w:bdr w:val="none" w:sz="0" w:space="0" w:color="auto"/>
        </w:rPr>
        <w:t>转换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范教育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时总结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扬长</w:t>
      </w:r>
      <w:r>
        <w:rPr>
          <w:rFonts w:ascii="宋体" w:eastAsia="宋体" w:hAnsi="MS Mincho" w:cs="宋体"/>
          <w:sz w:val="28"/>
          <w:bdr w:val="none" w:sz="0" w:space="0" w:color="auto"/>
        </w:rPr>
        <w:t>避短。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行安全教育等。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行各学科的学</w:t>
      </w:r>
      <w:r>
        <w:rPr>
          <w:rFonts w:ascii="宋体" w:eastAsia="宋体" w:hAnsi="SimSun" w:cs="宋体"/>
          <w:sz w:val="28"/>
          <w:bdr w:val="none" w:sz="0" w:space="0" w:color="auto"/>
        </w:rPr>
        <w:t>习专题</w:t>
      </w:r>
      <w:r>
        <w:rPr>
          <w:rFonts w:ascii="宋体" w:eastAsia="宋体" w:hAnsi="MS Mincho" w:cs="宋体"/>
          <w:sz w:val="28"/>
          <w:bdr w:val="none" w:sz="0" w:space="0" w:color="auto"/>
        </w:rPr>
        <w:t>教育，指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学生不偏科。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合科目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方法，端正学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，努力向上，好好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段考。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段考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行分析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的同学要表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、鼓励，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不理想的同学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趣。此外，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极参加校园活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争光添彩。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月份：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学生做好期末</w:t>
      </w:r>
      <w:r>
        <w:rPr>
          <w:rFonts w:ascii="宋体" w:eastAsia="宋体" w:hAnsi="SimSun" w:cs="宋体"/>
          <w:sz w:val="28"/>
          <w:bdr w:val="none" w:sz="0" w:space="0" w:color="auto"/>
        </w:rPr>
        <w:t>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，考好期末考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。学期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，假前教育等。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展一些有意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及切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可行的社会活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各星期具体工作安排：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第一周：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学、注册、收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安全、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生、防病教育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公物教育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学校有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的制度和班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校、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班等教育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展帮学活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班干部会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第二周：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交通安全等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，抓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生、升旗、广播体操等。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第三周：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格要求学生遵守学校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律，重点是交通安全、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律、安全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出校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要下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第四周：主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班会，制定近期和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及如何行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第五周：学生思想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加以正确引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搞好学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第七周：体育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教育，抓好学生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第八周：学生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第九周：抓好学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第十周：鼓励学生努力学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，参加好各科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学好各科的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第十一周：主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第十二周：互帮互学活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，一帮一挂勾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系效果如何，及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加以改正完善。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第十三周：丰富学生的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余文化生活，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展一些文</w:t>
      </w:r>
      <w:r>
        <w:rPr>
          <w:rFonts w:ascii="宋体" w:eastAsia="宋体" w:hAnsi="SimSun" w:cs="宋体"/>
          <w:sz w:val="28"/>
          <w:bdr w:val="none" w:sz="0" w:space="0" w:color="auto"/>
        </w:rPr>
        <w:t>娱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第十四周：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行思想教育，教育学生以学</w:t>
      </w:r>
      <w:r>
        <w:rPr>
          <w:rFonts w:ascii="宋体" w:eastAsia="宋体" w:hAnsi="SimSun" w:cs="宋体"/>
          <w:sz w:val="28"/>
          <w:bdr w:val="none" w:sz="0" w:space="0" w:color="auto"/>
        </w:rPr>
        <w:t>业为</w:t>
      </w:r>
      <w:r>
        <w:rPr>
          <w:rFonts w:ascii="宋体" w:eastAsia="宋体" w:hAnsi="MS Mincho" w:cs="宋体"/>
          <w:sz w:val="28"/>
          <w:bdr w:val="none" w:sz="0" w:space="0" w:color="auto"/>
        </w:rPr>
        <w:t>重，不受外界干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第十五周、第十六周、十七周、第十八周：抓好后期学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第十九周、第二十：抓好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，考好期末考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二十一周：期末考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，学期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，假前教育等。要求学生参加一些切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可行、有意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，不断探索，着重班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的德育，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各科教学，全面提高学生素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一、努力学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高考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的高考，我班</w:t>
      </w:r>
      <w:r>
        <w:rPr>
          <w:rFonts w:ascii="宋体" w:eastAsia="宋体" w:hAnsi="SimSun" w:cs="宋体"/>
          <w:sz w:val="28"/>
          <w:bdr w:val="none" w:sz="0" w:space="0" w:color="auto"/>
        </w:rPr>
        <w:t>级团</w:t>
      </w:r>
      <w:r>
        <w:rPr>
          <w:rFonts w:ascii="宋体" w:eastAsia="宋体" w:hAnsi="MS Mincho" w:cs="宋体"/>
          <w:sz w:val="28"/>
          <w:bdr w:val="none" w:sz="0" w:space="0" w:color="auto"/>
        </w:rPr>
        <w:t>支部和班委正努力将我班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造成一个充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气氛的集体，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此，我支部向班主任建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或者少量</w:t>
      </w:r>
      <w:r>
        <w:rPr>
          <w:rFonts w:ascii="宋体" w:eastAsia="宋体" w:hAnsi="SimSun" w:cs="宋体"/>
          <w:sz w:val="28"/>
          <w:bdr w:val="none" w:sz="0" w:space="0" w:color="auto"/>
        </w:rPr>
        <w:t>课时让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自由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精彩文学及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解答在学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中遇到的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机学</w:t>
      </w:r>
      <w:r>
        <w:rPr>
          <w:rFonts w:ascii="宋体" w:eastAsia="宋体" w:hAnsi="SimSun" w:cs="宋体"/>
          <w:sz w:val="28"/>
          <w:bdr w:val="none" w:sz="0" w:space="0" w:color="auto"/>
        </w:rPr>
        <w:t>习难</w:t>
      </w:r>
      <w:r>
        <w:rPr>
          <w:rFonts w:ascii="宋体" w:eastAsia="宋体" w:hAnsi="MS Mincho" w:cs="宋体"/>
          <w:sz w:val="28"/>
          <w:bdr w:val="none" w:sz="0" w:space="0" w:color="auto"/>
        </w:rPr>
        <w:t>点，并及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求教。此外，由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支部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同学向班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中捐献少量名著，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志等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物供同学</w:t>
      </w:r>
      <w:r>
        <w:rPr>
          <w:rFonts w:ascii="宋体" w:eastAsia="宋体" w:hAnsi="SimSun" w:cs="宋体"/>
          <w:sz w:val="28"/>
          <w:bdr w:val="none" w:sz="0" w:space="0" w:color="auto"/>
        </w:rPr>
        <w:t>们阅读</w:t>
      </w:r>
      <w:r>
        <w:rPr>
          <w:rFonts w:ascii="宋体" w:eastAsia="宋体" w:hAnsi="MS Mincho" w:cs="宋体"/>
          <w:sz w:val="28"/>
          <w:bdr w:val="none" w:sz="0" w:space="0" w:color="auto"/>
        </w:rPr>
        <w:t>参考，或由班主任</w:t>
      </w:r>
      <w:r>
        <w:rPr>
          <w:rFonts w:ascii="宋体" w:eastAsia="宋体" w:hAnsi="SimSun" w:cs="宋体"/>
          <w:sz w:val="28"/>
          <w:bdr w:val="none" w:sz="0" w:space="0" w:color="auto"/>
        </w:rPr>
        <w:t>牵头举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鉴赏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天由</w:t>
      </w:r>
      <w:r>
        <w:rPr>
          <w:rFonts w:ascii="宋体" w:eastAsia="宋体" w:cs="宋体"/>
          <w:sz w:val="28"/>
          <w:bdr w:val="none" w:sz="0" w:space="0" w:color="auto"/>
        </w:rPr>
        <w:t>1-2</w:t>
      </w:r>
      <w:r>
        <w:rPr>
          <w:rFonts w:ascii="宋体" w:eastAsia="宋体" w:hAnsi="MS Mincho" w:cs="宋体"/>
          <w:sz w:val="28"/>
          <w:bdr w:val="none" w:sz="0" w:space="0" w:color="auto"/>
        </w:rPr>
        <w:t>名同学向同学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推荐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鉴赏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能有效的克服我班在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鉴赏</w:t>
      </w:r>
      <w:r>
        <w:rPr>
          <w:rFonts w:ascii="宋体" w:eastAsia="宋体" w:hAnsi="MS Mincho" w:cs="宋体"/>
          <w:sz w:val="28"/>
          <w:bdr w:val="none" w:sz="0" w:space="0" w:color="auto"/>
        </w:rPr>
        <w:t>能力不足的弱点。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二、明确目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，放松心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高考，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多同学早已倍感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这种现</w:t>
      </w:r>
      <w:r>
        <w:rPr>
          <w:rFonts w:ascii="宋体" w:eastAsia="宋体" w:hAnsi="MS Mincho" w:cs="宋体"/>
          <w:sz w:val="28"/>
          <w:bdr w:val="none" w:sz="0" w:space="0" w:color="auto"/>
        </w:rPr>
        <w:t>象，我</w:t>
      </w:r>
      <w:r>
        <w:rPr>
          <w:rFonts w:ascii="宋体" w:eastAsia="宋体" w:hAnsi="SimSun" w:cs="宋体"/>
          <w:sz w:val="28"/>
          <w:bdr w:val="none" w:sz="0" w:space="0" w:color="auto"/>
        </w:rPr>
        <w:t>们团</w:t>
      </w:r>
      <w:r>
        <w:rPr>
          <w:rFonts w:ascii="宋体" w:eastAsia="宋体" w:hAnsi="MS Mincho" w:cs="宋体"/>
          <w:sz w:val="28"/>
          <w:bdr w:val="none" w:sz="0" w:space="0" w:color="auto"/>
        </w:rPr>
        <w:t>支部准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与班委一起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作，帮助同学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确立自己的目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境。同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也正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展在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的一些友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放松心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也能更好的学到跟多的知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即将到来的高考做着充分的准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极入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，参与活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去的两年半的学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中，我部已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32</w:t>
      </w:r>
      <w:r>
        <w:rPr>
          <w:rFonts w:ascii="宋体" w:eastAsia="宋体" w:hAnsi="MS Mincho" w:cs="宋体"/>
          <w:sz w:val="28"/>
          <w:bdr w:val="none" w:sz="0" w:space="0" w:color="auto"/>
        </w:rPr>
        <w:t>人的小部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38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团员</w:t>
      </w:r>
      <w:r>
        <w:rPr>
          <w:rFonts w:ascii="宋体" w:eastAsia="宋体" w:hAnsi="MS Mincho" w:cs="宋体"/>
          <w:sz w:val="28"/>
          <w:bdr w:val="none" w:sz="0" w:space="0" w:color="auto"/>
        </w:rPr>
        <w:t>的大部，在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里，我班有大部分同学都</w:t>
      </w:r>
      <w:r>
        <w:rPr>
          <w:rFonts w:ascii="宋体" w:eastAsia="宋体" w:hAnsi="SimSun" w:cs="宋体"/>
          <w:sz w:val="28"/>
          <w:bdr w:val="none" w:sz="0" w:space="0" w:color="auto"/>
        </w:rPr>
        <w:t>递</w:t>
      </w:r>
      <w:r>
        <w:rPr>
          <w:rFonts w:ascii="宋体" w:eastAsia="宋体" w:hAnsi="MS Mincho" w:cs="宋体"/>
          <w:sz w:val="28"/>
          <w:bdr w:val="none" w:sz="0" w:space="0" w:color="auto"/>
        </w:rPr>
        <w:t>交了入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申</w:t>
      </w:r>
      <w:r>
        <w:rPr>
          <w:rFonts w:ascii="宋体" w:eastAsia="宋体" w:hAnsi="SimSun" w:cs="宋体"/>
          <w:sz w:val="28"/>
          <w:bdr w:val="none" w:sz="0" w:space="0" w:color="auto"/>
        </w:rPr>
        <w:t>请书</w:t>
      </w:r>
      <w:r>
        <w:rPr>
          <w:rFonts w:ascii="宋体" w:eastAsia="宋体" w:hAnsi="MS Mincho" w:cs="宋体"/>
          <w:sz w:val="28"/>
          <w:bdr w:val="none" w:sz="0" w:space="0" w:color="auto"/>
        </w:rPr>
        <w:t>，只因名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有限未能成</w:t>
      </w:r>
      <w:r>
        <w:rPr>
          <w:rFonts w:ascii="宋体" w:eastAsia="宋体" w:hAnsi="SimSun" w:cs="宋体"/>
          <w:sz w:val="28"/>
          <w:bdr w:val="none" w:sz="0" w:space="0" w:color="auto"/>
        </w:rPr>
        <w:t>为团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此感到十分惋惜，在下半学期的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里，我部会像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</w:t>
      </w:r>
      <w:r>
        <w:rPr>
          <w:rFonts w:ascii="宋体" w:eastAsia="宋体" w:hAnsi="SimSun" w:cs="宋体"/>
          <w:sz w:val="28"/>
          <w:bdr w:val="none" w:sz="0" w:space="0" w:color="auto"/>
        </w:rPr>
        <w:t>样对积</w:t>
      </w:r>
      <w:r>
        <w:rPr>
          <w:rFonts w:ascii="宋体" w:eastAsia="宋体" w:hAnsi="MS Mincho" w:cs="宋体"/>
          <w:sz w:val="28"/>
          <w:bdr w:val="none" w:sz="0" w:space="0" w:color="auto"/>
        </w:rPr>
        <w:t>极向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支部靠</w:t>
      </w:r>
      <w:r>
        <w:rPr>
          <w:rFonts w:ascii="宋体" w:eastAsia="宋体" w:hAnsi="SimSun" w:cs="宋体"/>
          <w:sz w:val="28"/>
          <w:bdr w:val="none" w:sz="0" w:space="0" w:color="auto"/>
        </w:rPr>
        <w:t>拢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团组织</w:t>
      </w:r>
      <w:r>
        <w:rPr>
          <w:rFonts w:ascii="宋体" w:eastAsia="宋体" w:hAnsi="MS Mincho" w:cs="宋体"/>
          <w:sz w:val="28"/>
          <w:bdr w:val="none" w:sz="0" w:space="0" w:color="auto"/>
        </w:rPr>
        <w:t>教育的宣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</w:t>
      </w:r>
      <w:r>
        <w:rPr>
          <w:rFonts w:ascii="宋体" w:eastAsia="宋体" w:hAnsi="SimSun" w:cs="宋体"/>
          <w:sz w:val="28"/>
          <w:bdr w:val="none" w:sz="0" w:space="0" w:color="auto"/>
        </w:rPr>
        <w:t>团组织</w:t>
      </w:r>
      <w:r>
        <w:rPr>
          <w:rFonts w:ascii="宋体" w:eastAsia="宋体" w:hAnsi="MS Mincho" w:cs="宋体"/>
          <w:sz w:val="28"/>
          <w:bdr w:val="none" w:sz="0" w:space="0" w:color="auto"/>
        </w:rPr>
        <w:t>的向心力，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了解到</w:t>
      </w:r>
      <w:r>
        <w:rPr>
          <w:rFonts w:ascii="宋体" w:eastAsia="宋体" w:hAnsi="SimSun" w:cs="宋体"/>
          <w:sz w:val="28"/>
          <w:bdr w:val="none" w:sz="0" w:space="0" w:color="auto"/>
        </w:rPr>
        <w:t>团组织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的重要性，使他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的向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靠</w:t>
      </w:r>
      <w:r>
        <w:rPr>
          <w:rFonts w:ascii="宋体" w:eastAsia="宋体" w:hAnsi="SimSun" w:cs="宋体"/>
          <w:sz w:val="28"/>
          <w:bdr w:val="none" w:sz="0" w:space="0" w:color="auto"/>
        </w:rPr>
        <w:t>拢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为团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奋发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向上，争取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下半学期的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支部的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，我部十分重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去的两年中，我部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评优</w:t>
      </w:r>
      <w:r>
        <w:rPr>
          <w:rFonts w:ascii="宋体" w:eastAsia="宋体" w:hAnsi="MS Mincho" w:cs="宋体"/>
          <w:sz w:val="28"/>
          <w:bdr w:val="none" w:sz="0" w:space="0" w:color="auto"/>
        </w:rPr>
        <w:t>而感到十分惋惜，但我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并不气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，如今我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有一次机会，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此，我部特意加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对团组织</w:t>
      </w:r>
      <w:r>
        <w:rPr>
          <w:rFonts w:ascii="宋体" w:eastAsia="宋体" w:hAnsi="MS Mincho" w:cs="宋体"/>
          <w:sz w:val="28"/>
          <w:bdr w:val="none" w:sz="0" w:space="0" w:color="auto"/>
        </w:rPr>
        <w:t>工作的要求及情况的了解，</w:t>
      </w:r>
      <w:r>
        <w:rPr>
          <w:rFonts w:ascii="宋体" w:eastAsia="宋体" w:hAnsi="SimSun" w:cs="宋体"/>
          <w:sz w:val="28"/>
          <w:bdr w:val="none" w:sz="0" w:space="0" w:color="auto"/>
        </w:rPr>
        <w:t>对团</w:t>
      </w:r>
      <w:r>
        <w:rPr>
          <w:rFonts w:ascii="宋体" w:eastAsia="宋体" w:hAnsi="MS Mincho" w:cs="宋体"/>
          <w:sz w:val="28"/>
          <w:bdr w:val="none" w:sz="0" w:space="0" w:color="auto"/>
        </w:rPr>
        <w:t>内部出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为进</w:t>
      </w:r>
      <w:r>
        <w:rPr>
          <w:rFonts w:ascii="宋体" w:eastAsia="宋体" w:hAnsi="MS Mincho" w:cs="宋体"/>
          <w:sz w:val="28"/>
          <w:bdr w:val="none" w:sz="0" w:space="0" w:color="auto"/>
        </w:rPr>
        <w:t>行更加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教育，使他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清形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对团员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干部的个人行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律的保持。我部已定下目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：保</w:t>
      </w:r>
      <w:r>
        <w:rPr>
          <w:rFonts w:ascii="宋体" w:eastAsia="宋体" w:hAnsi="SimSun" w:cs="宋体"/>
          <w:sz w:val="28"/>
          <w:bdr w:val="none" w:sz="0" w:space="0" w:color="auto"/>
        </w:rPr>
        <w:t>证团员</w:t>
      </w:r>
      <w:r>
        <w:rPr>
          <w:rFonts w:ascii="宋体" w:eastAsia="宋体" w:hAnsi="MS Mincho" w:cs="宋体"/>
          <w:sz w:val="28"/>
          <w:bdr w:val="none" w:sz="0" w:space="0" w:color="auto"/>
        </w:rPr>
        <w:t>中没有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到早退，</w:t>
      </w:r>
      <w:r>
        <w:rPr>
          <w:rFonts w:ascii="宋体" w:eastAsia="宋体" w:hAnsi="SimSun" w:cs="宋体"/>
          <w:sz w:val="28"/>
          <w:bdr w:val="none" w:sz="0" w:space="0" w:color="auto"/>
        </w:rPr>
        <w:t>旷课</w:t>
      </w:r>
      <w:r>
        <w:rPr>
          <w:rFonts w:ascii="宋体" w:eastAsia="宋体" w:hAnsi="MS Mincho" w:cs="宋体"/>
          <w:sz w:val="28"/>
          <w:bdr w:val="none" w:sz="0" w:space="0" w:color="auto"/>
        </w:rPr>
        <w:t>逃</w:t>
      </w:r>
      <w:r>
        <w:rPr>
          <w:rFonts w:ascii="宋体" w:eastAsia="宋体" w:hAnsi="SimSun" w:cs="宋体"/>
          <w:sz w:val="28"/>
          <w:bdr w:val="none" w:sz="0" w:space="0" w:color="auto"/>
        </w:rPr>
        <w:t>课现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没有聚众斗殴，辱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打人的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  <w:r>
        <w:rPr>
          <w:rFonts w:ascii="宋体" w:eastAsia="宋体" w:hAnsi="SimSun" w:cs="宋体"/>
          <w:sz w:val="28"/>
          <w:bdr w:val="none" w:sz="0" w:space="0" w:color="auto"/>
        </w:rPr>
        <w:t>为评优</w:t>
      </w:r>
      <w:r>
        <w:rPr>
          <w:rFonts w:ascii="宋体" w:eastAsia="宋体" w:hAnsi="MS Mincho" w:cs="宋体"/>
          <w:sz w:val="28"/>
          <w:bdr w:val="none" w:sz="0" w:space="0" w:color="auto"/>
        </w:rPr>
        <w:t>做着万无一失的准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五、辛勤耕耘，永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于心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三个月后就将离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学校的我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无疑是最令人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心的，老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的辛勤耕耘，教我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，教会我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世的原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踏入社会前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西。不久就要分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感也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在心中徘徊。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这种现</w:t>
      </w:r>
      <w:r>
        <w:rPr>
          <w:rFonts w:ascii="宋体" w:eastAsia="宋体" w:hAnsi="MS Mincho" w:cs="宋体"/>
          <w:sz w:val="28"/>
          <w:bdr w:val="none" w:sz="0" w:space="0" w:color="auto"/>
        </w:rPr>
        <w:t>象，我部正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心中的不舍和留恋通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文字表达出来，将心中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抑的感情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感受到同学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的心意，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能使同学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舒</w:t>
      </w:r>
      <w:r>
        <w:rPr>
          <w:rFonts w:ascii="宋体" w:eastAsia="宋体" w:hAnsi="SimSun" w:cs="宋体"/>
          <w:sz w:val="28"/>
          <w:bdr w:val="none" w:sz="0" w:space="0" w:color="auto"/>
        </w:rPr>
        <w:t>缓紧张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习压</w:t>
      </w:r>
      <w:r>
        <w:rPr>
          <w:rFonts w:ascii="宋体" w:eastAsia="宋体" w:hAnsi="MS Mincho" w:cs="宋体"/>
          <w:sz w:val="28"/>
          <w:bdr w:val="none" w:sz="0" w:space="0" w:color="auto"/>
        </w:rPr>
        <w:t>力，达到一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两得的作用。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新需要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是基于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想的的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划及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。下面就在新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程理念下如何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行高中物理教学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本人的看法。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的几个重要理念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创设问题</w:t>
      </w:r>
      <w:r>
        <w:rPr>
          <w:rFonts w:ascii="宋体" w:eastAsia="宋体" w:hAnsi="MS Mincho" w:cs="宋体"/>
          <w:sz w:val="28"/>
          <w:bdr w:val="none" w:sz="0" w:space="0" w:color="auto"/>
        </w:rPr>
        <w:t>情境。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展探究活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的一般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步骤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确定教学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分析教学内容、确定重点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分析学生状况、</w:t>
      </w:r>
      <w:r>
        <w:rPr>
          <w:rFonts w:ascii="宋体" w:eastAsia="宋体" w:hAnsi="SimSun" w:cs="宋体"/>
          <w:sz w:val="28"/>
          <w:bdr w:val="none" w:sz="0" w:space="0" w:color="auto"/>
        </w:rPr>
        <w:t>创设问题</w:t>
      </w:r>
      <w:r>
        <w:rPr>
          <w:rFonts w:ascii="宋体" w:eastAsia="宋体" w:hAnsi="MS Mincho" w:cs="宋体"/>
          <w:sz w:val="28"/>
          <w:bdr w:val="none" w:sz="0" w:space="0" w:color="auto"/>
        </w:rPr>
        <w:t>情境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学生探究的教学策略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学生完善知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构的教学策略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(6)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的反思与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三、高中物理新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案例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确定教学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、能力目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、德育目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分析教学内容、确定重点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分析学生状况、</w:t>
      </w:r>
      <w:r>
        <w:rPr>
          <w:rFonts w:ascii="宋体" w:eastAsia="宋体" w:hAnsi="SimSun" w:cs="宋体"/>
          <w:sz w:val="28"/>
          <w:bdr w:val="none" w:sz="0" w:space="0" w:color="auto"/>
        </w:rPr>
        <w:t>创设问题</w:t>
      </w:r>
      <w:r>
        <w:rPr>
          <w:rFonts w:ascii="宋体" w:eastAsia="宋体" w:hAnsi="MS Mincho" w:cs="宋体"/>
          <w:sz w:val="28"/>
          <w:bdr w:val="none" w:sz="0" w:space="0" w:color="auto"/>
        </w:rPr>
        <w:t>情境。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学生探究的教学策略。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学生完善知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构的教学策略。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(6)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的反思与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：高一新教材第一章第五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《速度改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快慢的描述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加速度》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确定教学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https://d.book118.com/516203240150010055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16203240150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高中新学期工作计划15篇</dc:title>
  <dc:subject>日子如同白驹过隙，不经意间，我们又将迎来新的喜悦、新的收获，做好计划可是让你提高工作效率的方法喔！我们该怎么拟定计划呢？下面是小编精心整理的高中新学期工作计划，欢迎阅读，希望大家能够喜欢。高中新学期工</dc:subject>
  <cp:keywords>高中新学期工作计划</cp:keywords>
  <cp:revision>0</cp:revision>
</cp:coreProperties>
</file>