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小学社</w:t>
      </w:r>
      <w:r>
        <w:rPr>
          <w:rFonts w:ascii="宋体" w:eastAsia="黑体" w:hAnsi="SimSun" w:cs="宋体"/>
          <w:b/>
          <w:sz w:val="40"/>
        </w:rPr>
        <w:t>团</w:t>
      </w:r>
      <w:r>
        <w:rPr>
          <w:rFonts w:ascii="宋体" w:eastAsia="黑体" w:hAnsi="MS Mincho" w:cs="宋体"/>
          <w:b/>
          <w:sz w:val="40"/>
        </w:rPr>
        <w:t>方案</w:t>
      </w:r>
      <w:r>
        <w:rPr>
          <w:rFonts w:ascii="宋体" w:eastAsia="黑体" w:hAnsi="SimSun" w:cs="宋体"/>
          <w:b/>
          <w:sz w:val="40"/>
        </w:rPr>
        <w:t>汇编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了确保事情或工作科学有序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行，就不得不需要事先制定方案，方案的内容多是上</w:t>
      </w:r>
      <w:r>
        <w:rPr>
          <w:rFonts w:ascii="宋体" w:eastAsia="宋体" w:hAnsi="SimSun" w:cs="宋体"/>
          <w:sz w:val="28"/>
        </w:rPr>
        <w:t>级对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及面比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大的工作，一般都用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形式下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。方案的格式和要求是什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重在体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的教学理念，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学生感受足球的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足球的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趣，挖掘学生的潜能，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学生身心健康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学生身心健康，培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学生愉快、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趣，使学生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足球的基本技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、基本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、基本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有所了解及掌握能自己</w:t>
      </w:r>
      <w:r>
        <w:rPr>
          <w:rFonts w:ascii="宋体" w:eastAsia="宋体" w:hAnsi="SimSun" w:cs="宋体"/>
          <w:sz w:val="28"/>
        </w:rPr>
        <w:t>组队</w:t>
      </w:r>
      <w:r>
        <w:rPr>
          <w:rFonts w:ascii="宋体" w:eastAsia="宋体" w:hAnsi="MS Mincho" w:cs="宋体"/>
          <w:sz w:val="28"/>
        </w:rPr>
        <w:t>参加比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、足球社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点名，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出勤情况，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缺席情况及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向班主任反映。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、足球社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须严</w:t>
      </w:r>
      <w:r>
        <w:rPr>
          <w:rFonts w:ascii="宋体" w:eastAsia="宋体" w:hAnsi="MS Mincho" w:cs="宋体"/>
          <w:sz w:val="28"/>
        </w:rPr>
        <w:t>格遵守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律，要求学生自己自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趣班的活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，注意安全，防止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害事故。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、在保障安全的前提下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足球的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基本技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、基本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掌握运球、接控球、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接球、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界外球射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等技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，学会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攻、防守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、技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，学会自己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足球比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、要求学生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公物，活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束，小</w:t>
      </w:r>
      <w:r>
        <w:rPr>
          <w:rFonts w:ascii="宋体" w:eastAsia="宋体" w:hAnsi="SimSun" w:cs="宋体"/>
          <w:sz w:val="28"/>
        </w:rPr>
        <w:t>队长负责</w:t>
      </w:r>
      <w:r>
        <w:rPr>
          <w:rFonts w:ascii="宋体" w:eastAsia="宋体" w:hAnsi="MS Mincho" w:cs="宋体"/>
          <w:sz w:val="28"/>
        </w:rPr>
        <w:t>把球</w:t>
      </w:r>
      <w:r>
        <w:rPr>
          <w:rFonts w:ascii="宋体" w:eastAsia="宋体" w:hAnsi="SimSun" w:cs="宋体"/>
          <w:sz w:val="28"/>
        </w:rPr>
        <w:t>归还</w:t>
      </w:r>
      <w:r>
        <w:rPr>
          <w:rFonts w:ascii="宋体" w:eastAsia="宋体" w:hAnsi="MS Mincho" w:cs="宋体"/>
          <w:sz w:val="28"/>
        </w:rPr>
        <w:t>器材室。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四、管理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、成立社</w:t>
      </w:r>
      <w:r>
        <w:rPr>
          <w:rFonts w:ascii="宋体" w:eastAsia="宋体" w:hAnsi="SimSun" w:cs="宋体"/>
          <w:sz w:val="28"/>
        </w:rPr>
        <w:t>团组</w:t>
      </w:r>
      <w:r>
        <w:rPr>
          <w:rFonts w:ascii="宋体" w:eastAsia="宋体" w:hAnsi="MS Mincho" w:cs="宋体"/>
          <w:sz w:val="28"/>
        </w:rPr>
        <w:t>委会，</w:t>
      </w:r>
      <w:r>
        <w:rPr>
          <w:rFonts w:ascii="宋体" w:eastAsia="宋体" w:hAnsi="SimSun" w:cs="宋体"/>
          <w:sz w:val="28"/>
        </w:rPr>
        <w:t>设团长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律管理；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内分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个分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别负责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律管理和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、采取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日，小</w:t>
      </w:r>
      <w:r>
        <w:rPr>
          <w:rFonts w:ascii="宋体" w:eastAsia="宋体" w:hAnsi="SimSun" w:cs="宋体"/>
          <w:sz w:val="28"/>
        </w:rPr>
        <w:t>队负责</w:t>
      </w:r>
      <w:r>
        <w:rPr>
          <w:rFonts w:ascii="宋体" w:eastAsia="宋体" w:hAnsi="MS Mincho" w:cs="宋体"/>
          <w:sz w:val="28"/>
        </w:rPr>
        <w:t>制，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器材的借用和</w:t>
      </w:r>
      <w:r>
        <w:rPr>
          <w:rFonts w:ascii="宋体" w:eastAsia="宋体" w:hAnsi="SimSun" w:cs="宋体"/>
          <w:sz w:val="28"/>
        </w:rPr>
        <w:t>归还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象：中心小学四年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的学生，共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、基本情况：四年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分布在</w:t>
      </w:r>
      <w:r>
        <w:rPr>
          <w:rFonts w:ascii="宋体" w:eastAsia="宋体" w:cs="宋体"/>
          <w:sz w:val="28"/>
        </w:rPr>
        <w:t>8—9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，从运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的学生属于水平中等，运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能力不是很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，在足球运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技能方面所有的学生都没有基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六、具体安排周次活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主要内容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好情况，确定社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，成立足球社</w:t>
      </w:r>
      <w:r>
        <w:rPr>
          <w:rFonts w:ascii="宋体" w:eastAsia="宋体" w:hAnsi="SimSun" w:cs="宋体"/>
          <w:sz w:val="28"/>
        </w:rPr>
        <w:t>团团</w:t>
      </w:r>
      <w:r>
        <w:rPr>
          <w:rFonts w:ascii="宋体" w:eastAsia="宋体" w:hAnsi="MS Mincho" w:cs="宋体"/>
          <w:sz w:val="28"/>
        </w:rPr>
        <w:t>委会，写好活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第二周熟悉球性</w:t>
      </w:r>
      <w:r>
        <w:rPr>
          <w:rFonts w:ascii="宋体" w:eastAsia="宋体" w:hAnsi="SimSun" w:cs="宋体"/>
          <w:sz w:val="28"/>
        </w:rPr>
        <w:t>颠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第三、四周学</w:t>
      </w:r>
      <w:r>
        <w:rPr>
          <w:rFonts w:ascii="宋体" w:eastAsia="宋体" w:hAnsi="SimSun" w:cs="宋体"/>
          <w:sz w:val="28"/>
        </w:rPr>
        <w:t>习颠</w:t>
      </w:r>
      <w:r>
        <w:rPr>
          <w:rFonts w:ascii="宋体" w:eastAsia="宋体" w:hAnsi="MS Mincho" w:cs="宋体"/>
          <w:sz w:val="28"/>
        </w:rPr>
        <w:t>球技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和踢球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第五、六周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接球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第七、八周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球、运球球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第九、十周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球、运球射</w:t>
      </w:r>
      <w:r>
        <w:rPr>
          <w:rFonts w:ascii="宋体" w:eastAsia="宋体" w:hAnsi="SimSun" w:cs="宋体"/>
          <w:sz w:val="28"/>
        </w:rPr>
        <w:t>门练习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第十一、十二周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速度的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，并穿插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球熟性，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作技</w:t>
      </w:r>
      <w:r>
        <w:rPr>
          <w:rFonts w:ascii="宋体" w:eastAsia="宋体" w:hAnsi="SimSun" w:cs="宋体"/>
          <w:sz w:val="28"/>
        </w:rPr>
        <w:t>术练习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第十三、十四周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展灵敏速度以及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作速度的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第十五、十六周提高学生身体各部分肌肉的力量，提高学生的身体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第十七、十八周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展学生耐力的活</w:t>
      </w:r>
      <w:r>
        <w:rPr>
          <w:rFonts w:ascii="宋体" w:eastAsia="宋体" w:hAnsi="SimSun" w:cs="宋体"/>
          <w:sz w:val="28"/>
        </w:rPr>
        <w:t>动练习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第十九、二十周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七、教学方式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注意年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和身心不同特点，跟据不同情况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学生提出不同的要求，以足球运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能力培</w:t>
      </w:r>
      <w:r>
        <w:rPr>
          <w:rFonts w:ascii="宋体" w:eastAsia="宋体" w:hAnsi="SimSun" w:cs="宋体"/>
          <w:sz w:val="28"/>
        </w:rPr>
        <w:t>养为</w:t>
      </w:r>
      <w:r>
        <w:rPr>
          <w:rFonts w:ascii="宋体" w:eastAsia="宋体" w:hAnsi="MS Mincho" w:cs="宋体"/>
          <w:sz w:val="28"/>
        </w:rPr>
        <w:t>主。教学内容中，多以游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形式体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，提高趣味性，激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松、民主的氛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并激励学生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。儿童少年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展身体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灵敏、柔</w:t>
      </w:r>
      <w:r>
        <w:rPr>
          <w:rFonts w:ascii="宋体" w:eastAsia="宋体" w:hAnsi="SimSun" w:cs="宋体"/>
          <w:sz w:val="28"/>
        </w:rPr>
        <w:t>韧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期，因此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灵敏、柔</w:t>
      </w:r>
      <w:r>
        <w:rPr>
          <w:rFonts w:ascii="宋体" w:eastAsia="宋体" w:hAnsi="SimSun" w:cs="宋体"/>
          <w:sz w:val="28"/>
        </w:rPr>
        <w:t>韧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透到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师发挥</w:t>
      </w:r>
      <w:r>
        <w:rPr>
          <w:rFonts w:ascii="宋体" w:eastAsia="宋体" w:hAnsi="MS Mincho" w:cs="宋体"/>
          <w:sz w:val="28"/>
        </w:rPr>
        <w:t>教学的主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引趣育思助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展才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等方面展</w:t>
      </w:r>
      <w:r>
        <w:rPr>
          <w:rFonts w:ascii="宋体" w:eastAsia="宋体" w:hAnsi="SimSun" w:cs="宋体"/>
          <w:sz w:val="28"/>
        </w:rPr>
        <w:t>开过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性，从而达到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思同行的境界。在教学中以学生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主体，充分考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学生已有的知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、技能和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，从学生的需要、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趣和能力出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和参与的欲望，并提供合作学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．在学生自学、自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成几人的学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学生相互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察、互相</w:t>
      </w:r>
      <w:r>
        <w:rPr>
          <w:rFonts w:ascii="宋体" w:eastAsia="宋体" w:hAnsi="SimSun" w:cs="宋体"/>
          <w:sz w:val="28"/>
        </w:rPr>
        <w:t>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正，使学生在合作学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中相互帮助，不断提高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量。并在互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交流中，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展社会交往能力。通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形式培</w:t>
      </w:r>
      <w:r>
        <w:rPr>
          <w:rFonts w:ascii="宋体" w:eastAsia="宋体" w:hAnsi="SimSun" w:cs="宋体"/>
          <w:sz w:val="28"/>
        </w:rPr>
        <w:t>养竞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老</w:t>
      </w:r>
      <w:r>
        <w:rPr>
          <w:rFonts w:ascii="宋体" w:eastAsia="宋体" w:hAnsi="SimSun" w:cs="宋体"/>
          <w:b/>
          <w:bCs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周一至周五上午大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和中午上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前半小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中心小学足球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或体育室。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学校特色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学，学生多元成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、教育均衡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健康、文明、和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代校园文化，根据教育局、学区文件精神，我校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重点的校园文化活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。具体建</w:t>
      </w:r>
      <w:r>
        <w:rPr>
          <w:rFonts w:ascii="宋体" w:eastAsia="宋体" w:hAnsi="SimSun" w:cs="宋体"/>
          <w:sz w:val="28"/>
        </w:rPr>
        <w:t>设实</w:t>
      </w:r>
      <w:r>
        <w:rPr>
          <w:rFonts w:ascii="宋体" w:eastAsia="宋体" w:hAnsi="MS Mincho" w:cs="宋体"/>
          <w:sz w:val="28"/>
        </w:rPr>
        <w:t>施方案如下：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、以培</w:t>
      </w:r>
      <w:r>
        <w:rPr>
          <w:rFonts w:ascii="宋体" w:eastAsia="宋体" w:hAnsi="SimSun" w:cs="宋体"/>
          <w:sz w:val="28"/>
        </w:rPr>
        <w:t>养创</w:t>
      </w:r>
      <w:r>
        <w:rPr>
          <w:rFonts w:ascii="宋体" w:eastAsia="宋体" w:hAnsi="MS Mincho" w:cs="宋体"/>
          <w:sz w:val="28"/>
        </w:rPr>
        <w:t>新精神，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我校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校而努力。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、丰富学生的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不同学生在不同的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域有不同的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，从而做到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动总</w:t>
      </w:r>
      <w:r>
        <w:rPr>
          <w:rFonts w:ascii="宋体" w:eastAsia="宋体" w:hAnsi="MS Mincho" w:cs="宋体"/>
          <w:b/>
          <w:bCs/>
          <w:sz w:val="28"/>
        </w:rPr>
        <w:t>体目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完善社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展，以学生的自主性，提高学生的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极性，鼓励学生的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造性，力求活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的成效性，使在社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我校素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窗口。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程序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、学校制定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各社</w:t>
      </w:r>
      <w:r>
        <w:rPr>
          <w:rFonts w:ascii="宋体" w:eastAsia="宋体" w:hAnsi="SimSun" w:cs="宋体"/>
          <w:sz w:val="28"/>
        </w:rPr>
        <w:t>团辅导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方案。交学校一份。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招收社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，填写好成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展社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动实</w:t>
      </w:r>
      <w:r>
        <w:rPr>
          <w:rFonts w:ascii="宋体" w:eastAsia="宋体" w:hAnsi="MS Mincho" w:cs="宋体"/>
          <w:b/>
          <w:bCs/>
          <w:sz w:val="28"/>
        </w:rPr>
        <w:t>施内容和具体要求：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依据人本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主体的校园特色文化活</w:t>
      </w:r>
      <w:r>
        <w:rPr>
          <w:rFonts w:ascii="宋体" w:eastAsia="宋体" w:hAnsi="SimSun" w:cs="宋体"/>
          <w:sz w:val="28"/>
        </w:rPr>
        <w:t>动围绕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以全面推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德智体美等全面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人才的目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，努力把思想道德教育的内容融入校园文化建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的各个方面，有力地促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，确定以下特色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目和社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手工制作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行手工制作，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了解手工操作的基本技巧和方法，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手能力，陶冶情操，培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能力，提高学生的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：耿藏梅）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健身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体育社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羽毛球、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球、踢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子、花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，丰富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余生活。（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立彬）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与主持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及主持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言表达能力，社会交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，丰富校园文化。（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立栓）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阅览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学生大量</w:t>
      </w:r>
      <w:r>
        <w:rPr>
          <w:rFonts w:ascii="宋体" w:eastAsia="宋体" w:hAnsi="SimSun" w:cs="宋体"/>
          <w:sz w:val="28"/>
        </w:rPr>
        <w:t>阅读书</w:t>
      </w:r>
      <w:r>
        <w:rPr>
          <w:rFonts w:ascii="宋体" w:eastAsia="宋体" w:hAnsi="MS Mincho" w:cs="宋体"/>
          <w:sz w:val="28"/>
        </w:rPr>
        <w:t>籍，提高学生的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量。（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冯焕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急速手指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学生速打、</w:t>
      </w:r>
      <w:r>
        <w:rPr>
          <w:rFonts w:ascii="宋体" w:eastAsia="宋体" w:hAnsi="SimSun" w:cs="宋体"/>
          <w:sz w:val="28"/>
        </w:rPr>
        <w:t>电脑绘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刊制作等活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立栓）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行硬笔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，从字的基本笔画到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构，以及学生的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笔、坐姿等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：王月田）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典（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文）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。主要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三字</w:t>
      </w:r>
      <w:r>
        <w:rPr>
          <w:rFonts w:ascii="宋体" w:eastAsia="宋体" w:hAnsi="SimSun" w:cs="宋体"/>
          <w:sz w:val="28"/>
        </w:rPr>
        <w:t>经开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愿意与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伍，同美文做伴，从低年</w:t>
      </w:r>
      <w:r>
        <w:rPr>
          <w:rFonts w:ascii="宋体" w:eastAsia="宋体" w:hAnsi="SimSun" w:cs="宋体"/>
          <w:sz w:val="28"/>
        </w:rPr>
        <w:t>级开</w:t>
      </w:r>
      <w:r>
        <w:rPr>
          <w:rFonts w:ascii="宋体" w:eastAsia="宋体" w:hAnsi="MS Mincho" w:cs="宋体"/>
          <w:sz w:val="28"/>
        </w:rPr>
        <w:t>始，在</w:t>
      </w:r>
      <w:r>
        <w:rPr>
          <w:rFonts w:ascii="宋体" w:eastAsia="宋体" w:hAnsi="SimSun" w:cs="宋体"/>
          <w:sz w:val="28"/>
        </w:rPr>
        <w:t>诵读经</w:t>
      </w:r>
      <w:r>
        <w:rPr>
          <w:rFonts w:ascii="宋体" w:eastAsia="宋体" w:hAnsi="MS Mincho" w:cs="宋体"/>
          <w:sz w:val="28"/>
        </w:rPr>
        <w:t>典的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程中感悟成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：王春静）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心育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。由心理咨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建和具体指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，以我校中高年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展与心理学有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，探索心理健康等有</w:t>
      </w:r>
      <w:r>
        <w:rPr>
          <w:rFonts w:ascii="宋体" w:eastAsia="宋体" w:hAnsi="SimSun" w:cs="宋体"/>
          <w:sz w:val="28"/>
        </w:rPr>
        <w:t>关问题</w:t>
      </w:r>
      <w:r>
        <w:rPr>
          <w:rFonts w:ascii="宋体" w:eastAsia="宋体" w:hAnsi="MS Mincho" w:cs="宋体"/>
          <w:sz w:val="28"/>
        </w:rPr>
        <w:t>，帮助同学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自我，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整好心理状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文明、阳光、健康的小学生。（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：武世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施操作措施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内容安排具有系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性、科学性。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明确，期末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束上交相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材料（学生作品、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程性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料、学生取得的成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等）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〉定人（人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固定）：在学生自愿的前提下，自己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自己管理，由指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师辅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的人数控制在</w:t>
      </w:r>
      <w:r>
        <w:rPr>
          <w:rFonts w:ascii="宋体" w:eastAsia="宋体" w:cs="宋体"/>
          <w:sz w:val="28"/>
        </w:rPr>
        <w:t>10—30</w:t>
      </w:r>
      <w:r>
        <w:rPr>
          <w:rFonts w:ascii="宋体" w:eastAsia="宋体" w:hAnsi="MS Mincho" w:cs="宋体"/>
          <w:sz w:val="28"/>
        </w:rPr>
        <w:t>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〉定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：活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固定（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周三下午第四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），教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无特殊情况不得随意</w:t>
      </w:r>
      <w:r>
        <w:rPr>
          <w:rFonts w:ascii="宋体" w:eastAsia="宋体" w:hAnsi="SimSun" w:cs="宋体"/>
          <w:sz w:val="28"/>
        </w:rPr>
        <w:t>变动</w:t>
      </w:r>
      <w:r>
        <w:rPr>
          <w:rFonts w:ascii="宋体" w:eastAsia="宋体" w:hAnsi="MS Mincho" w:cs="宋体"/>
          <w:sz w:val="28"/>
        </w:rPr>
        <w:t>。如有特殊情况需提前向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明，并下通知告知学生，并在一周内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〉定点（活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地点固定）：充分利用学校内的教室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源，固定上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地点，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，并作好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的工作，争取家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的支持和配合。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、做好宣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工作，利用各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渠道宣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大知名度。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动应</w:t>
      </w:r>
      <w:r>
        <w:rPr>
          <w:rFonts w:ascii="宋体" w:eastAsia="宋体" w:hAnsi="MS Mincho" w:cs="宋体"/>
          <w:sz w:val="28"/>
        </w:rPr>
        <w:t>拍</w:t>
      </w:r>
      <w:r>
        <w:rPr>
          <w:rFonts w:ascii="宋体" w:eastAsia="宋体" w:hAnsi="SimSun" w:cs="宋体"/>
          <w:sz w:val="28"/>
        </w:rPr>
        <w:t>摄图</w:t>
      </w:r>
      <w:r>
        <w:rPr>
          <w:rFonts w:ascii="宋体" w:eastAsia="宋体" w:hAnsi="MS Mincho" w:cs="宋体"/>
          <w:sz w:val="28"/>
        </w:rPr>
        <w:t>片以作保存。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、依据学校教育教学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划安排，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分以下三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行。基</w:t>
      </w:r>
      <w:r>
        <w:rPr>
          <w:rFonts w:ascii="宋体" w:eastAsia="宋体" w:hAnsi="SimSun" w:cs="宋体"/>
          <w:sz w:val="28"/>
        </w:rPr>
        <w:t>础阶</w:t>
      </w:r>
      <w:r>
        <w:rPr>
          <w:rFonts w:ascii="宋体" w:eastAsia="宋体" w:hAnsi="MS Mincho" w:cs="宋体"/>
          <w:sz w:val="28"/>
        </w:rPr>
        <w:t>段：第</w:t>
      </w:r>
      <w:r>
        <w:rPr>
          <w:rFonts w:ascii="宋体" w:eastAsia="宋体" w:cs="宋体"/>
          <w:sz w:val="28"/>
        </w:rPr>
        <w:t xml:space="preserve"> 3 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 xml:space="preserve"> 10 </w:t>
      </w:r>
      <w:r>
        <w:rPr>
          <w:rFonts w:ascii="宋体" w:eastAsia="宋体" w:hAnsi="MS Mincho" w:cs="宋体"/>
          <w:sz w:val="28"/>
        </w:rPr>
        <w:t>周；提高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段：第</w:t>
      </w:r>
      <w:r>
        <w:rPr>
          <w:rFonts w:ascii="宋体" w:eastAsia="宋体" w:cs="宋体"/>
          <w:sz w:val="28"/>
        </w:rPr>
        <w:t xml:space="preserve"> 11 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 xml:space="preserve"> 16 </w:t>
      </w:r>
      <w:r>
        <w:rPr>
          <w:rFonts w:ascii="宋体" w:eastAsia="宋体" w:hAnsi="MS Mincho" w:cs="宋体"/>
          <w:sz w:val="28"/>
        </w:rPr>
        <w:t>周；成果展示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段：第</w:t>
      </w:r>
      <w:r>
        <w:rPr>
          <w:rFonts w:ascii="宋体" w:eastAsia="宋体" w:cs="宋体"/>
          <w:sz w:val="28"/>
        </w:rPr>
        <w:t xml:space="preserve"> 17 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 xml:space="preserve"> 18 </w:t>
      </w:r>
      <w:r>
        <w:rPr>
          <w:rFonts w:ascii="宋体" w:eastAsia="宋体" w:hAnsi="MS Mincho" w:cs="宋体"/>
          <w:sz w:val="28"/>
        </w:rPr>
        <w:t>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管理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主任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的管理。各班主任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所属班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各学科教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展社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，制定社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的名称、人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以及活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内容以及活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施以及管理。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员对每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行不定期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，希望各社</w:t>
      </w:r>
      <w:r>
        <w:rPr>
          <w:rFonts w:ascii="宋体" w:eastAsia="宋体" w:hAnsi="SimSun" w:cs="宋体"/>
          <w:sz w:val="28"/>
        </w:rPr>
        <w:t>团辅导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了解学生的感受，按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，完善自己的教学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、学期末教</w:t>
      </w:r>
      <w:r>
        <w:rPr>
          <w:rFonts w:ascii="宋体" w:eastAsia="宋体" w:hAnsi="SimSun" w:cs="宋体"/>
          <w:sz w:val="28"/>
        </w:rPr>
        <w:t>导处组织</w:t>
      </w:r>
      <w:r>
        <w:rPr>
          <w:rFonts w:ascii="宋体" w:eastAsia="宋体" w:hAnsi="MS Mincho" w:cs="宋体"/>
          <w:sz w:val="28"/>
        </w:rPr>
        <w:t>各社</w:t>
      </w:r>
      <w:r>
        <w:rPr>
          <w:rFonts w:ascii="宋体" w:eastAsia="宋体" w:hAnsi="SimSun" w:cs="宋体"/>
          <w:sz w:val="28"/>
        </w:rPr>
        <w:t>团进</w:t>
      </w:r>
      <w:r>
        <w:rPr>
          <w:rFonts w:ascii="宋体" w:eastAsia="宋体" w:hAnsi="MS Mincho" w:cs="宋体"/>
          <w:sz w:val="28"/>
        </w:rPr>
        <w:t>行展示，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秀社</w:t>
      </w:r>
      <w:r>
        <w:rPr>
          <w:rFonts w:ascii="宋体" w:eastAsia="宋体" w:hAnsi="SimSun" w:cs="宋体"/>
          <w:sz w:val="28"/>
        </w:rPr>
        <w:t>团进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为庆</w:t>
      </w:r>
      <w:r>
        <w:rPr>
          <w:rFonts w:ascii="宋体" w:eastAsia="宋体" w:hAnsi="MS Mincho" w:cs="宋体"/>
          <w:sz w:val="28"/>
        </w:rPr>
        <w:t>祝一年一度的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而有意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心孩子的机会，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集</w:t>
      </w:r>
      <w:r>
        <w:rPr>
          <w:rFonts w:ascii="宋体" w:eastAsia="宋体" w:hAnsi="SimSun" w:cs="宋体"/>
          <w:sz w:val="28"/>
        </w:rPr>
        <w:t>团为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了美味可口的儿童套餐、精彩</w:t>
      </w:r>
      <w:r>
        <w:rPr>
          <w:rFonts w:ascii="宋体" w:eastAsia="宋体" w:hAnsi="SimSun" w:cs="宋体"/>
          <w:sz w:val="28"/>
        </w:rPr>
        <w:t>纷</w:t>
      </w:r>
      <w:r>
        <w:rPr>
          <w:rFonts w:ascii="宋体" w:eastAsia="宋体" w:hAnsi="MS Mincho" w:cs="宋体"/>
          <w:sz w:val="28"/>
        </w:rPr>
        <w:t>呈的文</w:t>
      </w:r>
      <w:r>
        <w:rPr>
          <w:rFonts w:ascii="宋体" w:eastAsia="宋体" w:hAnsi="SimSun" w:cs="宋体"/>
          <w:sz w:val="28"/>
        </w:rPr>
        <w:t>艺晚</w:t>
      </w:r>
      <w:r>
        <w:rPr>
          <w:rFonts w:ascii="宋体" w:eastAsia="宋体" w:hAnsi="MS Mincho" w:cs="宋体"/>
          <w:sz w:val="28"/>
        </w:rPr>
        <w:t>会、五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六色的蛋糕，各部餐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门饰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多彩的气球，六一期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童真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漾，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的天地、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的美食世界中度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一个快</w:t>
      </w:r>
      <w:r>
        <w:rPr>
          <w:rFonts w:ascii="宋体" w:eastAsia="宋体" w:hAnsi="SimSun" w:cs="宋体"/>
          <w:sz w:val="28"/>
        </w:rPr>
        <w:t>乐难</w:t>
      </w:r>
      <w:r>
        <w:rPr>
          <w:rFonts w:ascii="宋体" w:eastAsia="宋体" w:hAnsi="MS Mincho" w:cs="宋体"/>
          <w:sz w:val="28"/>
        </w:rPr>
        <w:t>忘的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将推出系列精品菜肴和美食，通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展，提高江南在太原和山西的美誉度，吸引更多的家庭来江南各部消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来分享美食、体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童年精彩无限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江南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儿童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，各部通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策划主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动给</w:t>
      </w:r>
      <w:r>
        <w:rPr>
          <w:rFonts w:ascii="宋体" w:eastAsia="宋体" w:hAnsi="MS Mincho" w:cs="宋体"/>
          <w:sz w:val="28"/>
        </w:rPr>
        <w:t>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的儿童朋友一个惊喜、一份快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、一份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、一个一生都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以忘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（一）大酒店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童年精彩无限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儿童</w:t>
      </w:r>
      <w:r>
        <w:rPr>
          <w:rFonts w:ascii="宋体" w:eastAsia="宋体" w:hAnsi="SimSun" w:cs="宋体"/>
          <w:sz w:val="28"/>
        </w:rPr>
        <w:t>节晚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凡是点到大酒店儿童套餐的小朋友，在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始前均可到主持人</w:t>
      </w:r>
      <w:r>
        <w:rPr>
          <w:rFonts w:ascii="宋体" w:eastAsia="宋体" w:hAnsi="SimSun" w:cs="宋体"/>
          <w:sz w:val="28"/>
        </w:rPr>
        <w:t>处报</w:t>
      </w:r>
      <w:r>
        <w:rPr>
          <w:rFonts w:ascii="宋体" w:eastAsia="宋体" w:hAnsi="MS Mincho" w:cs="宋体"/>
          <w:sz w:val="28"/>
        </w:rPr>
        <w:t>名参加以下活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要提前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名参加），</w:t>
      </w:r>
      <w:r>
        <w:rPr>
          <w:rFonts w:ascii="宋体" w:eastAsia="宋体" w:hAnsi="SimSun" w:cs="宋体"/>
          <w:sz w:val="28"/>
        </w:rPr>
        <w:t>获奖</w:t>
      </w:r>
      <w:r>
        <w:rPr>
          <w:rFonts w:ascii="宋体" w:eastAsia="宋体" w:hAnsi="MS Mincho" w:cs="宋体"/>
          <w:sz w:val="28"/>
        </w:rPr>
        <w:t>小朋友均有礼品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、儿歌演唱比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曲目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里的二十首儿歌，一部、三部、大酒店同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行，各部根据情况确定小朋友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名数量。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、儿童舞蹈演出：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方佳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演出公司提供，只在大酒店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参差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由徐鼎明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、儿童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凡是提前来店</w:t>
      </w:r>
      <w:r>
        <w:rPr>
          <w:rFonts w:ascii="宋体" w:eastAsia="宋体" w:hAnsi="SimSun" w:cs="宋体"/>
          <w:sz w:val="28"/>
        </w:rPr>
        <w:t>预订</w:t>
      </w:r>
      <w:r>
        <w:rPr>
          <w:rFonts w:ascii="宋体" w:eastAsia="宋体" w:hAnsi="MS Mincho" w:cs="宋体"/>
          <w:sz w:val="28"/>
        </w:rPr>
        <w:t>儿童套餐小朋友均可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名参加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所有来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是裁判，取前六名在大酒店合影留念，并</w:t>
      </w:r>
      <w:r>
        <w:rPr>
          <w:rFonts w:ascii="宋体" w:eastAsia="宋体" w:hAnsi="SimSun" w:cs="宋体"/>
          <w:sz w:val="28"/>
        </w:rPr>
        <w:t>颁发奖</w:t>
      </w:r>
      <w:r>
        <w:rPr>
          <w:rFonts w:ascii="宋体" w:eastAsia="宋体" w:hAnsi="MS Mincho" w:cs="宋体"/>
          <w:sz w:val="28"/>
        </w:rPr>
        <w:t>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、趣味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竟猜：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设谜语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条一部、二部、大酒店同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行，大酒店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会随机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行安排，由主持人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、江南六一儿歌朗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：在一部、二部、大酒店同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联动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，凡在江南一、二、三部定大酒店儿童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套餐者，均可</w:t>
      </w:r>
      <w:r>
        <w:rPr>
          <w:rFonts w:ascii="宋体" w:eastAsia="宋体" w:hAnsi="SimSun" w:cs="宋体"/>
          <w:sz w:val="28"/>
        </w:rPr>
        <w:t>获赠</w:t>
      </w:r>
      <w:r>
        <w:rPr>
          <w:rFonts w:ascii="宋体" w:eastAsia="宋体" w:hAnsi="MS Mincho" w:cs="宋体"/>
          <w:sz w:val="28"/>
        </w:rPr>
        <w:t>大酒店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童年精彩无限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儿童文</w:t>
      </w:r>
      <w:r>
        <w:rPr>
          <w:rFonts w:ascii="宋体" w:eastAsia="宋体" w:hAnsi="SimSun" w:cs="宋体"/>
          <w:sz w:val="28"/>
        </w:rPr>
        <w:t>艺晚</w:t>
      </w:r>
      <w:r>
        <w:rPr>
          <w:rFonts w:ascii="宋体" w:eastAsia="宋体" w:hAnsi="MS Mincho" w:cs="宋体"/>
          <w:sz w:val="28"/>
        </w:rPr>
        <w:t>会免</w:t>
      </w:r>
      <w:r>
        <w:rPr>
          <w:rFonts w:ascii="宋体" w:eastAsia="宋体" w:hAnsi="SimSun" w:cs="宋体"/>
          <w:sz w:val="28"/>
        </w:rPr>
        <w:t>费门</w:t>
      </w:r>
      <w:r>
        <w:rPr>
          <w:rFonts w:ascii="宋体" w:eastAsia="宋体" w:hAnsi="MS Mincho" w:cs="宋体"/>
          <w:sz w:val="28"/>
        </w:rPr>
        <w:t>票一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，凡在六一期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来江南各店用餐者，均可免</w:t>
      </w:r>
      <w:r>
        <w:rPr>
          <w:rFonts w:ascii="宋体" w:eastAsia="宋体" w:hAnsi="SimSun" w:cs="宋体"/>
          <w:sz w:val="28"/>
        </w:rPr>
        <w:t>费获赠</w:t>
      </w:r>
      <w:r>
        <w:rPr>
          <w:rFonts w:ascii="宋体" w:eastAsia="宋体" w:hAnsi="MS Mincho" w:cs="宋体"/>
          <w:sz w:val="28"/>
        </w:rPr>
        <w:t>气球一个。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（三）大酒店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、舞台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童年精彩无限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背景布，周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用粉</w:t>
      </w:r>
      <w:r>
        <w:rPr>
          <w:rFonts w:ascii="宋体" w:eastAsia="宋体" w:hAnsi="SimSun" w:cs="宋体"/>
          <w:sz w:val="28"/>
        </w:rPr>
        <w:t>纱</w:t>
      </w:r>
      <w:r>
        <w:rPr>
          <w:rFonts w:ascii="宋体" w:eastAsia="宋体" w:hAnsi="MS Mincho" w:cs="宋体"/>
          <w:sz w:val="28"/>
        </w:rPr>
        <w:t>和印有六一祝福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气球装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，突出童真、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技的氛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、宴会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内布置：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用气球装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与彩色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花布置。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、其他点</w:t>
      </w:r>
      <w:r>
        <w:rPr>
          <w:rFonts w:ascii="宋体" w:eastAsia="宋体" w:hAnsi="SimSun" w:cs="宋体"/>
          <w:sz w:val="28"/>
        </w:rPr>
        <w:t>缀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在宴会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内各个音响和玻璃上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征集到的儿童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宣</w:t>
      </w:r>
      <w:r>
        <w:rPr>
          <w:rFonts w:ascii="宋体" w:eastAsia="宋体" w:hAnsi="SimSun" w:cs="宋体"/>
          <w:b/>
          <w:bCs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：在酒店大堂和包房里播放儿童喜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的歌曲，如《小燕子》《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郎》《歌声与微笑》《好爸爸，坏爸爸》《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星歌》《快</w:t>
      </w:r>
      <w:r>
        <w:rPr>
          <w:rFonts w:ascii="宋体" w:eastAsia="宋体" w:hAnsi="SimSun" w:cs="宋体"/>
          <w:sz w:val="28"/>
        </w:rPr>
        <w:t>乐节</w:t>
      </w:r>
      <w:r>
        <w:rPr>
          <w:rFonts w:ascii="宋体" w:eastAsia="宋体" w:hAnsi="MS Mincho" w:cs="宋体"/>
          <w:sz w:val="28"/>
        </w:rPr>
        <w:t>日》《两个小星星》《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们荡</w:t>
      </w:r>
      <w:r>
        <w:rPr>
          <w:rFonts w:ascii="宋体" w:eastAsia="宋体" w:hAnsi="MS Mincho" w:cs="宋体"/>
          <w:sz w:val="28"/>
        </w:rPr>
        <w:t>起双</w:t>
      </w:r>
      <w:r>
        <w:rPr>
          <w:rFonts w:ascii="宋体" w:eastAsia="宋体" w:hAnsi="SimSun" w:cs="宋体"/>
          <w:sz w:val="28"/>
        </w:rPr>
        <w:t>浆</w:t>
      </w:r>
      <w:r>
        <w:rPr>
          <w:rFonts w:ascii="宋体" w:eastAsia="宋体" w:hAnsi="MS Mincho" w:cs="宋体"/>
          <w:sz w:val="28"/>
        </w:rPr>
        <w:t>》《山里的孩子》《少年先</w:t>
      </w:r>
      <w:r>
        <w:rPr>
          <w:rFonts w:ascii="宋体" w:eastAsia="宋体" w:hAnsi="SimSun" w:cs="宋体"/>
          <w:sz w:val="28"/>
        </w:rPr>
        <w:t>锋队</w:t>
      </w:r>
      <w:r>
        <w:rPr>
          <w:rFonts w:ascii="宋体" w:eastAsia="宋体" w:hAnsi="MS Mincho" w:cs="宋体"/>
          <w:sz w:val="28"/>
        </w:rPr>
        <w:t>》《生日快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》《世上只有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好》《蛙哈哈》《我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北京天安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》《我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幸福》《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的窗前》《雪</w:t>
      </w:r>
      <w:r>
        <w:rPr>
          <w:rFonts w:ascii="宋体" w:eastAsia="宋体" w:hAnsi="SimSun" w:cs="宋体"/>
          <w:sz w:val="28"/>
        </w:rPr>
        <w:t>绒</w:t>
      </w:r>
      <w:r>
        <w:rPr>
          <w:rFonts w:ascii="宋体" w:eastAsia="宋体" w:hAnsi="MS Mincho" w:cs="宋体"/>
          <w:sz w:val="28"/>
        </w:rPr>
        <w:t>花》《外婆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》《找</w:t>
      </w:r>
      <w:r>
        <w:rPr>
          <w:rFonts w:ascii="宋体" w:eastAsia="宋体" w:hAnsi="SimSun" w:cs="宋体"/>
          <w:sz w:val="28"/>
        </w:rPr>
        <w:t>馍馍</w:t>
      </w:r>
      <w:r>
        <w:rPr>
          <w:rFonts w:ascii="宋体" w:eastAsia="宋体" w:hAnsi="MS Mincho" w:cs="宋体"/>
          <w:sz w:val="28"/>
        </w:rPr>
        <w:t>》《小兔乖乖》，共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首儿童歌曲，即可在殿堂内和包房里播放，又可以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学着演唱；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门厅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：一部、三部、大酒店用气球做彩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造六一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、媒体宣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：山西省交通台、太原交通台、山西日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经济时讯</w:t>
      </w:r>
      <w:r>
        <w:rPr>
          <w:rFonts w:ascii="宋体" w:eastAsia="宋体" w:hAnsi="MS Mincho" w:cs="宋体"/>
          <w:sz w:val="28"/>
        </w:rPr>
        <w:t>》、生活晨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日（提前三天）各店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，主要以条幅、易拉宝、彩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、口碑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播、向新老客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形式推广，以达到最佳的效。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五、套餐</w:t>
      </w:r>
      <w:r>
        <w:rPr>
          <w:rFonts w:ascii="宋体" w:eastAsia="宋体" w:hAnsi="SimSun" w:cs="宋体"/>
          <w:b/>
          <w:bCs/>
          <w:sz w:val="28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套餐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营养为</w:t>
      </w:r>
      <w:r>
        <w:rPr>
          <w:rFonts w:ascii="宋体" w:eastAsia="宋体" w:hAnsi="MS Mincho" w:cs="宋体"/>
          <w:sz w:val="28"/>
        </w:rPr>
        <w:t>主，主要在大酒店宴会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售套餐的形式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行，套餐分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六款，共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MS Mincho" w:cs="宋体"/>
          <w:sz w:val="28"/>
        </w:rPr>
        <w:t>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《中共中央国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院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未成年人思想道德建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的若干意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》和教育部《基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要》的精神，努力提高少年儿童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，立足学生全面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校园文化建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，有效地促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学生自主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建目的：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进现</w:t>
      </w:r>
      <w:r>
        <w:rPr>
          <w:rFonts w:ascii="宋体" w:eastAsia="宋体" w:hAnsi="MS Mincho" w:cs="宋体"/>
          <w:sz w:val="28"/>
        </w:rPr>
        <w:t>代人素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工程，塑造学生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健体魄、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技能、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的自主管理、自主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展、自主成功。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大学生的学</w:t>
      </w:r>
      <w:r>
        <w:rPr>
          <w:rFonts w:ascii="宋体" w:eastAsia="宋体" w:hAnsi="SimSun" w:cs="宋体"/>
          <w:sz w:val="28"/>
        </w:rPr>
        <w:t>习领</w:t>
      </w:r>
      <w:r>
        <w:rPr>
          <w:rFonts w:ascii="宋体" w:eastAsia="宋体" w:hAnsi="MS Mincho" w:cs="宋体"/>
          <w:sz w:val="28"/>
        </w:rPr>
        <w:t>域，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利，提供多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渠道，培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学生的交往能力及合作精神，丰富学生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定</w:t>
      </w:r>
      <w:r>
        <w:rPr>
          <w:rFonts w:ascii="宋体" w:eastAsia="宋体" w:hAnsi="SimSun" w:cs="宋体"/>
          <w:b/>
          <w:bCs/>
          <w:sz w:val="28"/>
        </w:rPr>
        <w:t>义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依据学校的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体性、系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性的活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程，由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，由学生自己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定期和不定期的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习团</w:t>
      </w:r>
      <w:r>
        <w:rPr>
          <w:rFonts w:ascii="宋体" w:eastAsia="宋体" w:hAnsi="MS Mincho" w:cs="宋体"/>
          <w:sz w:val="28"/>
        </w:rPr>
        <w:t>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内容包括</w:t>
      </w:r>
      <w:r>
        <w:rPr>
          <w:rFonts w:ascii="宋体" w:eastAsia="宋体" w:hAnsi="SimSun" w:cs="宋体"/>
          <w:sz w:val="28"/>
        </w:rPr>
        <w:t>艺术类</w:t>
      </w:r>
      <w:r>
        <w:rPr>
          <w:rFonts w:ascii="宋体" w:eastAsia="宋体" w:hAnsi="MS Mincho" w:cs="宋体"/>
          <w:sz w:val="28"/>
        </w:rPr>
        <w:t>、体育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、文学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及表演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创办</w:t>
      </w:r>
      <w:r>
        <w:rPr>
          <w:rFonts w:ascii="宋体" w:eastAsia="宋体" w:hAnsi="MS Mincho" w:cs="宋体"/>
          <w:b/>
          <w:bCs/>
          <w:sz w:val="28"/>
        </w:rPr>
        <w:t>原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展需求原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、学生全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、定期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比表彰原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、保障安全活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六、社</w:t>
      </w:r>
      <w:r>
        <w:rPr>
          <w:rFonts w:ascii="宋体" w:eastAsia="宋体" w:hAnsi="SimSun" w:cs="宋体"/>
          <w:b/>
          <w:bCs/>
          <w:sz w:val="28"/>
        </w:rPr>
        <w:t>团</w:t>
      </w:r>
      <w:r>
        <w:rPr>
          <w:rFonts w:ascii="宋体" w:eastAsia="宋体" w:hAnsi="MS Mincho" w:cs="宋体"/>
          <w:b/>
          <w:bCs/>
          <w:sz w:val="28"/>
        </w:rPr>
        <w:t>管理与建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入学校工作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等。社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动纳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配有</w:t>
      </w:r>
      <w:r>
        <w:rPr>
          <w:rFonts w:ascii="宋体" w:eastAsia="宋体" w:hAnsi="SimSun" w:cs="宋体"/>
          <w:sz w:val="28"/>
        </w:rPr>
        <w:t>专职辅导员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来源于学科教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、老校友、在校大学生或社会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人士。由德育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部分管，包括教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管理和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程安排以及学生管理和社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，构建完善、科学的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管理体制，从而使社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科学的指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学生的主体作用，学生自主管理，有序运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。社</w:t>
      </w:r>
      <w:r>
        <w:rPr>
          <w:rFonts w:ascii="宋体" w:eastAsia="宋体" w:hAnsi="SimSun" w:cs="宋体"/>
          <w:sz w:val="28"/>
        </w:rPr>
        <w:t>团辅导员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真完成《学生社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动记录</w:t>
      </w:r>
      <w:r>
        <w:rPr>
          <w:rFonts w:ascii="宋体" w:eastAsia="宋体" w:hAnsi="MS Mincho" w:cs="宋体"/>
          <w:sz w:val="28"/>
        </w:rPr>
        <w:t>册》，于学期期末上交德育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：从人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招聘、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选举</w:t>
      </w:r>
      <w:r>
        <w:rPr>
          <w:rFonts w:ascii="宋体" w:eastAsia="宋体" w:hAnsi="MS Mincho" w:cs="宋体"/>
          <w:sz w:val="28"/>
        </w:rPr>
        <w:t>、日常管理到活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展，做到有章可循。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要熟悉社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章程并自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章程。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的考核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励制度。社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制定明确工作目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划，学期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束根据各社</w:t>
      </w:r>
      <w:r>
        <w:rPr>
          <w:rFonts w:ascii="宋体" w:eastAsia="宋体" w:hAnsi="SimSun" w:cs="宋体"/>
          <w:sz w:val="28"/>
        </w:rPr>
        <w:t>团开</w:t>
      </w:r>
      <w:r>
        <w:rPr>
          <w:rFonts w:ascii="宋体" w:eastAsia="宋体" w:hAnsi="MS Mincho" w:cs="宋体"/>
          <w:sz w:val="28"/>
        </w:rPr>
        <w:t>展的活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行考核，</w:t>
      </w:r>
      <w:r>
        <w:rPr>
          <w:rFonts w:ascii="宋体" w:eastAsia="宋体" w:hAnsi="SimSun" w:cs="宋体"/>
          <w:sz w:val="28"/>
        </w:rPr>
        <w:t>评选优</w:t>
      </w:r>
      <w:r>
        <w:rPr>
          <w:rFonts w:ascii="宋体" w:eastAsia="宋体" w:hAnsi="MS Mincho" w:cs="宋体"/>
          <w:sz w:val="28"/>
        </w:rPr>
        <w:t>秀社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，予以表彰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七、参加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本校学生，自愿参加，并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同意。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周三下午（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定）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九、申</w:t>
      </w:r>
      <w:r>
        <w:rPr>
          <w:rFonts w:ascii="宋体" w:eastAsia="宋体" w:hAnsi="SimSun" w:cs="宋体"/>
          <w:b/>
          <w:bCs/>
          <w:sz w:val="28"/>
        </w:rPr>
        <w:t>办办</w:t>
      </w:r>
      <w:r>
        <w:rPr>
          <w:rFonts w:ascii="宋体" w:eastAsia="宋体" w:hAnsi="MS Mincho" w:cs="宋体"/>
          <w:b/>
          <w:bCs/>
          <w:sz w:val="28"/>
        </w:rPr>
        <w:t>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、社</w:t>
      </w:r>
      <w:r>
        <w:rPr>
          <w:rFonts w:ascii="宋体" w:eastAsia="宋体" w:hAnsi="SimSun" w:cs="宋体"/>
          <w:sz w:val="28"/>
        </w:rPr>
        <w:t>团组</w:t>
      </w:r>
      <w:r>
        <w:rPr>
          <w:rFonts w:ascii="宋体" w:eastAsia="宋体" w:hAnsi="MS Mincho" w:cs="宋体"/>
          <w:sz w:val="28"/>
        </w:rPr>
        <w:t>建共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个，分校区分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cs="宋体"/>
          <w:sz w:val="28"/>
        </w:rPr>
        <w:t>4—5</w:t>
      </w:r>
      <w:r>
        <w:rPr>
          <w:rFonts w:ascii="宋体" w:eastAsia="宋体" w:hAnsi="MS Mincho" w:cs="宋体"/>
          <w:sz w:val="28"/>
        </w:rPr>
        <w:t>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、本校学生自主申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由社</w:t>
      </w:r>
      <w:r>
        <w:rPr>
          <w:rFonts w:ascii="宋体" w:eastAsia="宋体" w:hAnsi="SimSun" w:cs="宋体"/>
          <w:sz w:val="28"/>
        </w:rPr>
        <w:t>团辅导员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试选</w:t>
      </w:r>
      <w:r>
        <w:rPr>
          <w:rFonts w:ascii="宋体" w:eastAsia="宋体" w:hAnsi="MS Mincho" w:cs="宋体"/>
          <w:sz w:val="28"/>
        </w:rPr>
        <w:t>拔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德育</w:t>
      </w:r>
      <w:r>
        <w:rPr>
          <w:rFonts w:ascii="宋体" w:eastAsia="宋体" w:hAnsi="SimSun" w:cs="宋体"/>
          <w:sz w:val="28"/>
        </w:rPr>
        <w:t>处统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团辅导员</w:t>
      </w:r>
      <w:r>
        <w:rPr>
          <w:rFonts w:ascii="宋体" w:eastAsia="宋体" w:hAnsi="MS Mincho" w:cs="宋体"/>
          <w:sz w:val="28"/>
        </w:rPr>
        <w:t>明确活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目的、做好活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格履行方案、遵守社</w:t>
      </w:r>
      <w:r>
        <w:rPr>
          <w:rFonts w:ascii="宋体" w:eastAsia="宋体" w:hAnsi="SimSun" w:cs="宋体"/>
          <w:sz w:val="28"/>
        </w:rPr>
        <w:t>团规</w:t>
      </w:r>
      <w:r>
        <w:rPr>
          <w:rFonts w:ascii="宋体" w:eastAsia="宋体" w:hAnsi="MS Mincho" w:cs="宋体"/>
          <w:sz w:val="28"/>
        </w:rPr>
        <w:t>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cs="宋体"/>
          <w:sz w:val="28"/>
        </w:rPr>
        <w:t>15-25</w:t>
      </w:r>
      <w:r>
        <w:rPr>
          <w:rFonts w:ascii="宋体" w:eastAsia="宋体" w:hAnsi="MS Mincho" w:cs="宋体"/>
          <w:sz w:val="28"/>
        </w:rPr>
        <w:t>人，特</w:t>
      </w:r>
      <w:r>
        <w:rPr>
          <w:rFonts w:ascii="宋体" w:eastAsia="宋体" w:hAnsi="SimSun" w:cs="宋体"/>
          <w:sz w:val="28"/>
        </w:rPr>
        <w:t>别优</w:t>
      </w:r>
      <w:r>
        <w:rPr>
          <w:rFonts w:ascii="宋体" w:eastAsia="宋体" w:hAnsi="MS Mincho" w:cs="宋体"/>
          <w:sz w:val="28"/>
        </w:rPr>
        <w:t>秀的社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更多社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十、推荐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、合唱社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、舞蹈社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、古筝社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、田径社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、文学社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、小主持人社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、科学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hAnsi="MS Mincho" w:cs="宋体"/>
          <w:sz w:val="28"/>
        </w:rPr>
        <w:t>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十一、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比表彰展示：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行成果展示，由德育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部具体</w:t>
      </w:r>
      <w:r>
        <w:rPr>
          <w:rFonts w:ascii="宋体" w:eastAsia="宋体" w:hAnsi="SimSun" w:cs="宋体"/>
          <w:sz w:val="28"/>
        </w:rPr>
        <w:t>负责组织评</w:t>
      </w:r>
      <w:r>
        <w:rPr>
          <w:rFonts w:ascii="宋体" w:eastAsia="宋体" w:hAnsi="MS Mincho" w:cs="宋体"/>
          <w:sz w:val="28"/>
        </w:rPr>
        <w:t>比，并由大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部根据社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情况及成效推</w:t>
      </w:r>
      <w:r>
        <w:rPr>
          <w:rFonts w:ascii="宋体" w:eastAsia="宋体" w:hAnsi="SimSun" w:cs="宋体"/>
          <w:sz w:val="28"/>
        </w:rPr>
        <w:t>选优</w:t>
      </w:r>
      <w:r>
        <w:rPr>
          <w:rFonts w:ascii="宋体" w:eastAsia="宋体" w:hAnsi="MS Mincho" w:cs="宋体"/>
          <w:sz w:val="28"/>
        </w:rPr>
        <w:t>秀社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，社</w:t>
      </w:r>
      <w:r>
        <w:rPr>
          <w:rFonts w:ascii="宋体" w:eastAsia="宋体" w:hAnsi="SimSun" w:cs="宋体"/>
          <w:sz w:val="28"/>
        </w:rPr>
        <w:t>团辅导员</w:t>
      </w:r>
      <w:r>
        <w:rPr>
          <w:rFonts w:ascii="宋体" w:eastAsia="宋体" w:hAnsi="MS Mincho" w:cs="宋体"/>
          <w:sz w:val="28"/>
        </w:rPr>
        <w:t>推荐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若干，学校予以表彰。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天地之理，育和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之人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学理念，切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学校特色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学生多元成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，践行</w:t>
      </w:r>
      <w:r>
        <w:rPr>
          <w:rFonts w:ascii="宋体" w:eastAsia="宋体" w:cs="宋体"/>
          <w:sz w:val="28"/>
        </w:rPr>
        <w:t>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健体悦心做真人，知行合一求真知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。根据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置，</w:t>
      </w:r>
      <w:r>
        <w:rPr>
          <w:rFonts w:ascii="宋体" w:eastAsia="宋体" w:hAnsi="SimSun" w:cs="宋体"/>
          <w:sz w:val="28"/>
        </w:rPr>
        <w:t>拟开</w:t>
      </w:r>
      <w:r>
        <w:rPr>
          <w:rFonts w:ascii="宋体" w:eastAsia="宋体" w:hAnsi="MS Mincho" w:cs="宋体"/>
          <w:sz w:val="28"/>
        </w:rPr>
        <w:t>展学生社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思想是：全面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，全面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教育，着重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，丰富校本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学校教育教学工作再上新台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机构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（一）活</w:t>
      </w:r>
      <w:r>
        <w:rPr>
          <w:rFonts w:ascii="宋体" w:eastAsia="宋体" w:hAnsi="SimSun" w:cs="宋体"/>
          <w:sz w:val="28"/>
        </w:rPr>
        <w:t>动领导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组办</w:t>
      </w:r>
      <w:r>
        <w:rPr>
          <w:rFonts w:ascii="宋体" w:eastAsia="宋体" w:hAnsi="MS Mincho" w:cs="宋体"/>
          <w:sz w:val="28"/>
        </w:rPr>
        <w:t>公室：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主任：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（一）根据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情况，要求除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以外的所有教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或者多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（二）教</w:t>
      </w:r>
      <w:r>
        <w:rPr>
          <w:rFonts w:ascii="宋体" w:eastAsia="宋体" w:hAnsi="SimSun" w:cs="宋体"/>
          <w:sz w:val="28"/>
        </w:rPr>
        <w:t>师开办</w:t>
      </w:r>
      <w:r>
        <w:rPr>
          <w:rFonts w:ascii="宋体" w:eastAsia="宋体" w:hAnsi="MS Mincho" w:cs="宋体"/>
          <w:sz w:val="28"/>
        </w:rPr>
        <w:t>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组办</w:t>
      </w:r>
      <w:r>
        <w:rPr>
          <w:rFonts w:ascii="宋体" w:eastAsia="宋体" w:hAnsi="MS Mincho" w:cs="宋体"/>
          <w:sz w:val="28"/>
        </w:rPr>
        <w:t>公室提交申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批准后方可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动时间暂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周四下午最后两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集中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展。待条件成熟后，可利用双休日、寒暑假等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采取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谁举办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的管理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法。社</w:t>
      </w:r>
      <w:r>
        <w:rPr>
          <w:rFonts w:ascii="宋体" w:eastAsia="宋体" w:hAnsi="SimSun" w:cs="宋体"/>
          <w:sz w:val="28"/>
        </w:rPr>
        <w:t>团负责</w:t>
      </w:r>
      <w:r>
        <w:rPr>
          <w:rFonts w:ascii="宋体" w:eastAsia="宋体" w:hAnsi="MS Mincho" w:cs="宋体"/>
          <w:sz w:val="28"/>
        </w:rPr>
        <w:t>人全面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招收、内容安排、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置、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安全等管理工作。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班均要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人由各班班主任担任，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员负责为读书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四、有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事</w:t>
      </w:r>
      <w:r>
        <w:rPr>
          <w:rFonts w:ascii="宋体" w:eastAsia="宋体" w:hAnsi="SimSun" w:cs="宋体"/>
          <w:b/>
          <w:bCs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年秋季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目更新。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年春季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行一次社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成果展示，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都要有成果。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、地点、人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内容）；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（科学性、知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性、趣味性和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效性）；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（有方案、有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度、有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、有考勤、有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、有成果）。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（三）社</w:t>
      </w:r>
      <w:r>
        <w:rPr>
          <w:rFonts w:ascii="宋体" w:eastAsia="宋体" w:hAnsi="SimSun" w:cs="宋体"/>
          <w:sz w:val="28"/>
        </w:rPr>
        <w:t>团负责</w:t>
      </w:r>
      <w:r>
        <w:rPr>
          <w:rFonts w:ascii="宋体" w:eastAsia="宋体" w:hAnsi="MS Mincho" w:cs="宋体"/>
          <w:sz w:val="28"/>
        </w:rPr>
        <w:t>人要注意保存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程性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束后要将所有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料形成档案交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组办</w:t>
      </w:r>
      <w:r>
        <w:rPr>
          <w:rFonts w:ascii="宋体" w:eastAsia="宋体" w:hAnsi="MS Mincho" w:cs="宋体"/>
          <w:sz w:val="28"/>
        </w:rPr>
        <w:t>公室保存。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在大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部。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公室要不断完善活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的管理制度，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比和表彰。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了丰富我校学生的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余生活，提高学生的整体素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，学校决定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在学生中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，并制定学校社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施方案，方案如下。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丰富校园文化生活，构建健康和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更多的学生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参与，分班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与校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学生的自主性，提高学生的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极性，鼓励学生的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造性，力求活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的成效性，推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教育深入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良的校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，真正把社</w:t>
      </w:r>
      <w:r>
        <w:rPr>
          <w:rFonts w:ascii="宋体" w:eastAsia="宋体" w:hAnsi="SimSun" w:cs="宋体"/>
          <w:sz w:val="28"/>
        </w:rPr>
        <w:t>团办</w:t>
      </w:r>
      <w:r>
        <w:rPr>
          <w:rFonts w:ascii="宋体" w:eastAsia="宋体" w:hAnsi="MS Mincho" w:cs="宋体"/>
          <w:sz w:val="28"/>
        </w:rPr>
        <w:t>成学生喜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的家园、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园和学园，使社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学校打造品牌的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窗口，做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的文化人；做素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高雅的文明人；做身心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健的健康人。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动负责</w:t>
      </w:r>
      <w:r>
        <w:rPr>
          <w:rFonts w:ascii="宋体" w:eastAsia="宋体" w:hAnsi="MS Mincho" w:cs="宋体"/>
          <w:sz w:val="28"/>
        </w:rPr>
        <w:t>人；周二最后一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，全校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、排球、羽毛球社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、手工社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、器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曲合唱社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、信息社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利用周一与周四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在招收成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本着自愿的原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对专业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，要制定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，有必要的要写出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教案，注重学生活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成果收集，安排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学生定期不定期地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行展示，以此来宣</w:t>
      </w:r>
      <w:r>
        <w:rPr>
          <w:rFonts w:ascii="宋体" w:eastAsia="宋体" w:hAnsi="SimSun" w:cs="宋体"/>
          <w:sz w:val="28"/>
        </w:rPr>
        <w:t>传该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的特色及成果。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施操作措施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内容安排具有系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性、科学性。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真提前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、做到人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固定、活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固定、活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地点固定的基本要求。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工作，利用各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渠道宣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室将</w:t>
      </w:r>
      <w:r>
        <w:rPr>
          <w:rFonts w:ascii="宋体" w:eastAsia="宋体" w:hAnsi="SimSun" w:cs="宋体"/>
          <w:sz w:val="28"/>
        </w:rPr>
        <w:t>组织专门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员对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行考勤与考核。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小学社</w:t>
      </w:r>
      <w:r>
        <w:rPr>
          <w:rFonts w:ascii="宋体" w:eastAsia="宋体" w:hAnsi="SimSun" w:cs="宋体"/>
          <w:i w:val="0"/>
          <w:iCs w:val="0"/>
          <w:sz w:val="28"/>
        </w:rPr>
        <w:t>团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https://d.book118.com/518032043043006025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803204304300602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小学社团方案汇编15篇</dc:title>
  <dc:subject>为了确保事情或工作科学有序进行，就不得不需要事先制定方案，方案的内容多是上级对下级或涉及面比较大的工作，一般都用带“文件头”形式下发。方案的格式和要求是什么样的呢？下面是小编精心整理的小学社团方案，仅</dc:subject>
  <cp:keywords>小学社团方案</cp:keywords>
  <cp:revision>0</cp:revision>
</cp:coreProperties>
</file>