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幼儿园策划方案集合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了确保事情或工作有序有力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展，通常会被要求事先制定方案，方案的内容多是上</w:t>
      </w:r>
      <w:r>
        <w:rPr>
          <w:rFonts w:ascii="宋体" w:eastAsia="宋体" w:hAnsi="SimSun" w:cs="宋体"/>
          <w:sz w:val="28"/>
          <w:bdr w:val="none" w:sz="0" w:space="0" w:color="auto"/>
        </w:rPr>
        <w:t>级对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及面比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大的工作，一般都用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文件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形式下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制定方案需要注意哪些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精心整理的幼儿园策划方案，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一、目的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学生防溺水常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，使学生掌握防溺水知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，提高防溺水能力，确保学生安全，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展防溺水知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x18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形式：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卷考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、安全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印</w:t>
      </w:r>
      <w:r>
        <w:rPr>
          <w:rFonts w:ascii="宋体" w:eastAsia="宋体" w:hAnsi="SimSun" w:cs="宋体"/>
          <w:sz w:val="28"/>
          <w:bdr w:val="none" w:sz="0" w:space="0" w:color="auto"/>
        </w:rPr>
        <w:t>发试</w:t>
      </w:r>
      <w:r>
        <w:rPr>
          <w:rFonts w:ascii="宋体" w:eastAsia="宋体" w:hAnsi="MS Mincho" w:cs="宋体"/>
          <w:sz w:val="28"/>
          <w:bdr w:val="none" w:sz="0" w:space="0" w:color="auto"/>
        </w:rPr>
        <w:t>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、班主任分</w:t>
      </w:r>
      <w:r>
        <w:rPr>
          <w:rFonts w:ascii="宋体" w:eastAsia="宋体" w:hAnsi="SimSun" w:cs="宋体"/>
          <w:sz w:val="28"/>
          <w:bdr w:val="none" w:sz="0" w:space="0" w:color="auto"/>
        </w:rPr>
        <w:t>发试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回家里与家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一起完成，家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、学生都要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、班主任根据学生答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名、二等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、班主任把比</w:t>
      </w:r>
      <w:r>
        <w:rPr>
          <w:rFonts w:ascii="宋体" w:eastAsia="宋体" w:hAnsi="SimSun" w:cs="宋体"/>
          <w:sz w:val="28"/>
          <w:bdr w:val="none" w:sz="0" w:space="0" w:color="auto"/>
        </w:rPr>
        <w:t>赛试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改后交到年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上交安全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附：《防溺水知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及答案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一、端午文化介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参与形式：利用国旗下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形式在</w:t>
      </w:r>
      <w:r>
        <w:rPr>
          <w:rFonts w:ascii="宋体" w:eastAsia="宋体" w:hAnsi="SimSun" w:cs="宋体"/>
          <w:sz w:val="28"/>
          <w:bdr w:val="none" w:sz="0" w:space="0" w:color="auto"/>
        </w:rPr>
        <w:t>门厅</w:t>
      </w:r>
      <w:r>
        <w:rPr>
          <w:rFonts w:ascii="宋体" w:eastAsia="宋体" w:hAnsi="MS Mincho" w:cs="宋体"/>
          <w:sz w:val="28"/>
          <w:bdr w:val="none" w:sz="0" w:space="0" w:color="auto"/>
        </w:rPr>
        <w:t>展示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，帮助孩子学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的由来和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俗。各班可以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识铺垫</w:t>
      </w:r>
      <w:r>
        <w:rPr>
          <w:rFonts w:ascii="宋体" w:eastAsia="宋体" w:hAnsi="MS Mincho" w:cs="宋体"/>
          <w:sz w:val="28"/>
          <w:bdr w:val="none" w:sz="0" w:space="0" w:color="auto"/>
        </w:rPr>
        <w:t>和丰富。（屈原的故事、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艾草和菖蒲等）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二、包粽子比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形式：</w:t>
      </w:r>
      <w:r>
        <w:rPr>
          <w:rFonts w:ascii="宋体" w:eastAsia="宋体" w:hAnsi="MS Mincho" w:cs="宋体"/>
          <w:sz w:val="28"/>
          <w:bdr w:val="none" w:sz="0" w:space="0" w:color="auto"/>
        </w:rPr>
        <w:t>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会包粽子的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奶奶来园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包粽子，并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展包粽子比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。（各年</w:t>
      </w:r>
      <w:r>
        <w:rPr>
          <w:rFonts w:ascii="宋体" w:eastAsia="宋体" w:hAnsi="SimSun" w:cs="宋体"/>
          <w:sz w:val="28"/>
          <w:bdr w:val="none" w:sz="0" w:space="0" w:color="auto"/>
        </w:rPr>
        <w:t>级组开</w:t>
      </w:r>
      <w:r>
        <w:rPr>
          <w:rFonts w:ascii="宋体" w:eastAsia="宋体" w:hAnsi="MS Mincho" w:cs="宋体"/>
          <w:sz w:val="28"/>
          <w:bdr w:val="none" w:sz="0" w:space="0" w:color="auto"/>
        </w:rPr>
        <w:t>展。）包好的粽子可放在</w:t>
      </w:r>
      <w:r>
        <w:rPr>
          <w:rFonts w:ascii="宋体" w:eastAsia="宋体" w:hAnsi="SimSun" w:cs="宋体"/>
          <w:sz w:val="28"/>
          <w:bdr w:val="none" w:sz="0" w:space="0" w:color="auto"/>
        </w:rPr>
        <w:t>门厅</w:t>
      </w:r>
      <w:r>
        <w:rPr>
          <w:rFonts w:ascii="宋体" w:eastAsia="宋体" w:hAnsi="MS Mincho" w:cs="宋体"/>
          <w:sz w:val="28"/>
          <w:bdr w:val="none" w:sz="0" w:space="0" w:color="auto"/>
        </w:rPr>
        <w:t>展示最新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方案最新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三、各年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段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舟系列活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小班：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舟涂色活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中班：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舟制作活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大班：雪花片拼插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地点：五楼多功能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hAnsi="MS Mincho" w:cs="宋体"/>
          <w:sz w:val="28"/>
          <w:bdr w:val="none" w:sz="0" w:space="0" w:color="auto"/>
        </w:rPr>
        <w:t>五月初五是中国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一天，中国家家吃粽子，很多地方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戴香包、插艾蒿、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的由来以及一些具有地方特色的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目，从而使幼儿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各地方的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有一定的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，以此增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流程：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一、主持人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讲话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幼儿参与活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主持人：明天是</w:t>
      </w: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hAnsi="MS Mincho" w:cs="宋体"/>
          <w:sz w:val="28"/>
          <w:bdr w:val="none" w:sz="0" w:space="0" w:color="auto"/>
        </w:rPr>
        <w:t>五月初五，你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知道是什</w:t>
      </w:r>
      <w:r>
        <w:rPr>
          <w:rFonts w:ascii="宋体" w:eastAsia="宋体" w:hAnsi="SimSun" w:cs="宋体"/>
          <w:sz w:val="28"/>
          <w:bdr w:val="none" w:sz="0" w:space="0" w:color="auto"/>
        </w:rPr>
        <w:t>么节</w:t>
      </w:r>
      <w:r>
        <w:rPr>
          <w:rFonts w:ascii="宋体" w:eastAsia="宋体" w:hAnsi="MS Mincho" w:cs="宋体"/>
          <w:sz w:val="28"/>
          <w:bdr w:val="none" w:sz="0" w:space="0" w:color="auto"/>
        </w:rPr>
        <w:t>日嘛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支持人：端午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方式来度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一天里做些什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吃些什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一天里，中国家家吃粽子，很多地方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戴香包、插艾蒿、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来的呢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一起来看一个短片。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二、幼儿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了解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端午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由来的短片最新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裹粽子的短片。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、人</w:t>
      </w:r>
      <w:r>
        <w:rPr>
          <w:rFonts w:ascii="宋体" w:eastAsia="宋体" w:hAnsi="SimSun" w:cs="宋体"/>
          <w:sz w:val="28"/>
          <w:bdr w:val="none" w:sz="0" w:space="0" w:color="auto"/>
        </w:rPr>
        <w:t>们赛龙</w:t>
      </w:r>
      <w:r>
        <w:rPr>
          <w:rFonts w:ascii="宋体" w:eastAsia="宋体" w:hAnsi="MS Mincho" w:cs="宋体"/>
          <w:sz w:val="28"/>
          <w:bdr w:val="none" w:sz="0" w:space="0" w:color="auto"/>
        </w:rPr>
        <w:t>舟的短片。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、学念儿歌《五月五》。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束，主持人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是我国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日之一，又称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上元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正月十五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元宵已有悠久的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史，它伴随人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迎来春天，是把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得最</w:t>
      </w:r>
      <w:r>
        <w:rPr>
          <w:rFonts w:ascii="宋体" w:eastAsia="宋体" w:hAnsi="SimSun" w:cs="宋体"/>
          <w:sz w:val="28"/>
          <w:bdr w:val="none" w:sz="0" w:space="0" w:color="auto"/>
        </w:rPr>
        <w:t>为彻</w:t>
      </w:r>
      <w:r>
        <w:rPr>
          <w:rFonts w:ascii="宋体" w:eastAsia="宋体" w:hAnsi="MS Mincho" w:cs="宋体"/>
          <w:sz w:val="28"/>
          <w:bdr w:val="none" w:sz="0" w:space="0" w:color="auto"/>
        </w:rPr>
        <w:t>底和典型的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子交流、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和制作等不同形式的活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文化和民俗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有一个基本的了解，更可以通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自身的参与和表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对节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取多方面的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hAnsi="MS Mincho" w:cs="宋体"/>
          <w:sz w:val="28"/>
          <w:bdr w:val="none" w:sz="0" w:space="0" w:color="auto"/>
        </w:rPr>
        <w:t>正月十五是元宵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团圆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、故事、儿歌。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有吃元宵、玩花灯、猜灯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、划旱船等丰富的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象征着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，它有不同的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和味道。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的花灯，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来了喜气和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方案：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名称：</w:t>
      </w:r>
      <w:r>
        <w:rPr>
          <w:rFonts w:ascii="宋体" w:eastAsia="宋体" w:hAnsi="SimSun" w:cs="宋体"/>
          <w:sz w:val="28"/>
          <w:bdr w:val="none" w:sz="0" w:space="0" w:color="auto"/>
        </w:rPr>
        <w:t>欢欢</w:t>
      </w:r>
      <w:r>
        <w:rPr>
          <w:rFonts w:ascii="宋体" w:eastAsia="宋体" w:hAnsi="MS Mincho" w:cs="宋体"/>
          <w:sz w:val="28"/>
          <w:bdr w:val="none" w:sz="0" w:space="0" w:color="auto"/>
        </w:rPr>
        <w:t>喜喜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元宵（做元宵、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灯、猜灯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子形式。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、幼儿家庭：（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日前交各班老</w:t>
      </w:r>
      <w:r>
        <w:rPr>
          <w:rFonts w:ascii="宋体" w:eastAsia="宋体" w:hAnsi="SimSun" w:cs="宋体"/>
          <w:sz w:val="28"/>
          <w:bdr w:val="none" w:sz="0" w:space="0" w:color="auto"/>
        </w:rPr>
        <w:t>师处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利用假期制作各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的花灯。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）拍</w:t>
      </w:r>
      <w:r>
        <w:rPr>
          <w:rFonts w:ascii="宋体" w:eastAsia="宋体" w:hAnsi="SimSun" w:cs="宋体"/>
          <w:sz w:val="28"/>
          <w:bdr w:val="none" w:sz="0" w:space="0" w:color="auto"/>
        </w:rPr>
        <w:t>摄过</w:t>
      </w:r>
      <w:r>
        <w:rPr>
          <w:rFonts w:ascii="宋体" w:eastAsia="宋体" w:hAnsi="MS Mincho" w:cs="宋体"/>
          <w:sz w:val="28"/>
          <w:bdr w:val="none" w:sz="0" w:space="0" w:color="auto"/>
        </w:rPr>
        <w:t>年或外出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灯的照片。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、幼儿园：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）将幼儿和老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制作的灯</w:t>
      </w:r>
      <w:r>
        <w:rPr>
          <w:rFonts w:ascii="宋体" w:eastAsia="宋体" w:hAnsi="SimSun" w:cs="宋体"/>
          <w:sz w:val="28"/>
          <w:bdr w:val="none" w:sz="0" w:space="0" w:color="auto"/>
        </w:rPr>
        <w:t>笼</w:t>
      </w:r>
      <w:r>
        <w:rPr>
          <w:rFonts w:ascii="宋体" w:eastAsia="宋体" w:hAnsi="MS Mincho" w:cs="宋体"/>
          <w:sz w:val="28"/>
          <w:bdr w:val="none" w:sz="0" w:space="0" w:color="auto"/>
        </w:rPr>
        <w:t>布置在园内。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）将幼儿交的照片、手抄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画作品布置展出。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米面和糖。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极参与元宵的制作，告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花灯展，欣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花灯的外形、色彩、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灯猜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，交流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由来、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，猜</w:t>
      </w:r>
      <w:r>
        <w:rPr>
          <w:rFonts w:ascii="宋体" w:eastAsia="宋体" w:hAnsi="SimSun" w:cs="宋体"/>
          <w:sz w:val="28"/>
          <w:bdr w:val="none" w:sz="0" w:space="0" w:color="auto"/>
        </w:rPr>
        <w:t>对给</w:t>
      </w:r>
      <w:r>
        <w:rPr>
          <w:rFonts w:ascii="宋体" w:eastAsia="宋体" w:hAnsi="MS Mincho" w:cs="宋体"/>
          <w:sz w:val="28"/>
          <w:bdr w:val="none" w:sz="0" w:space="0" w:color="auto"/>
        </w:rPr>
        <w:t>予适当的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级环</w:t>
      </w:r>
      <w:r>
        <w:rPr>
          <w:rFonts w:ascii="宋体" w:eastAsia="宋体" w:hAnsi="MS Mincho" w:cs="宋体"/>
          <w:sz w:val="28"/>
          <w:bdr w:val="none" w:sz="0" w:space="0" w:color="auto"/>
        </w:rPr>
        <w:t>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）收集幼儿在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日中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灯、玩灯的照片，布置主</w:t>
      </w:r>
      <w:r>
        <w:rPr>
          <w:rFonts w:ascii="宋体" w:eastAsia="宋体" w:hAnsi="SimSun" w:cs="宋体"/>
          <w:sz w:val="28"/>
          <w:bdr w:val="none" w:sz="0" w:space="0" w:color="auto"/>
        </w:rPr>
        <w:t>题墙饰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园地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的构想和配合事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、园内大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）园内大</w:t>
      </w:r>
      <w:r>
        <w:rPr>
          <w:rFonts w:ascii="宋体" w:eastAsia="宋体" w:hAnsi="SimSun" w:cs="宋体"/>
          <w:sz w:val="28"/>
          <w:bdr w:val="none" w:sz="0" w:space="0" w:color="auto"/>
        </w:rPr>
        <w:t>厅悬</w:t>
      </w:r>
      <w:r>
        <w:rPr>
          <w:rFonts w:ascii="宋体" w:eastAsia="宋体" w:hAnsi="MS Mincho" w:cs="宋体"/>
          <w:sz w:val="28"/>
          <w:bdr w:val="none" w:sz="0" w:space="0" w:color="auto"/>
        </w:rPr>
        <w:t>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、幼儿与家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共同收集和制作的各式花灯，花灯下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挂各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）展板：《快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的新年》（各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照片展）《我知道的元宵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》（手抄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画展）。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名称</w:t>
      </w:r>
      <w:r>
        <w:rPr>
          <w:rFonts w:ascii="宋体" w:eastAsia="宋体" w:hAnsi="MS Mincho" w:cs="宋体"/>
          <w:sz w:val="28"/>
          <w:bdr w:val="none" w:sz="0" w:space="0" w:color="auto"/>
        </w:rPr>
        <w:t>：喂</w:t>
      </w:r>
      <w:r>
        <w:rPr>
          <w:rFonts w:ascii="宋体" w:eastAsia="宋体" w:hAnsi="SimSun" w:cs="宋体"/>
          <w:sz w:val="28"/>
          <w:bdr w:val="none" w:sz="0" w:space="0" w:color="auto"/>
        </w:rPr>
        <w:t>饼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地点</w:t>
      </w:r>
      <w:r>
        <w:rPr>
          <w:rFonts w:ascii="宋体" w:eastAsia="宋体" w:hAnsi="MS Mincho" w:cs="宋体"/>
          <w:sz w:val="28"/>
          <w:bdr w:val="none" w:sz="0" w:space="0" w:color="auto"/>
        </w:rPr>
        <w:t>：小一班教室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动规则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cs="宋体"/>
          <w:sz w:val="28"/>
          <w:bdr w:val="none" w:sz="0" w:space="0" w:color="auto"/>
        </w:rPr>
        <w:t>3DD5</w:t>
      </w:r>
      <w:r>
        <w:rPr>
          <w:rFonts w:ascii="宋体" w:eastAsia="宋体" w:hAnsi="MS Mincho" w:cs="宋体"/>
          <w:sz w:val="28"/>
          <w:bdr w:val="none" w:sz="0" w:space="0" w:color="auto"/>
        </w:rPr>
        <w:t>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在小椅子上坐成一排。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cs="宋体"/>
          <w:sz w:val="28"/>
          <w:bdr w:val="none" w:sz="0" w:space="0" w:color="auto"/>
        </w:rPr>
        <w:t>3DD5</w:t>
      </w:r>
      <w:r>
        <w:rPr>
          <w:rFonts w:ascii="宋体" w:eastAsia="宋体" w:hAnsi="MS Mincho" w:cs="宋体"/>
          <w:sz w:val="28"/>
          <w:bdr w:val="none" w:sz="0" w:space="0" w:color="auto"/>
        </w:rPr>
        <w:t>名幼儿站在自己爸爸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面，戴上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套，手里拿上</w:t>
      </w:r>
      <w:r>
        <w:rPr>
          <w:rFonts w:ascii="宋体" w:eastAsia="宋体" w:hAnsi="SimSun" w:cs="宋体"/>
          <w:sz w:val="28"/>
          <w:bdr w:val="none" w:sz="0" w:space="0" w:color="auto"/>
        </w:rPr>
        <w:t>饼</w:t>
      </w:r>
      <w:r>
        <w:rPr>
          <w:rFonts w:ascii="宋体" w:eastAsia="宋体" w:hAnsi="MS Mincho" w:cs="宋体"/>
          <w:sz w:val="28"/>
          <w:bdr w:val="none" w:sz="0" w:space="0" w:color="auto"/>
        </w:rPr>
        <w:t>干，听到口令后往前走，将手中的</w:t>
      </w:r>
      <w:r>
        <w:rPr>
          <w:rFonts w:ascii="宋体" w:eastAsia="宋体" w:hAnsi="SimSun" w:cs="宋体"/>
          <w:sz w:val="28"/>
          <w:bdr w:val="none" w:sz="0" w:space="0" w:color="auto"/>
        </w:rPr>
        <w:t>饼</w:t>
      </w:r>
      <w:r>
        <w:rPr>
          <w:rFonts w:ascii="宋体" w:eastAsia="宋体" w:hAnsi="MS Mincho" w:cs="宋体"/>
          <w:sz w:val="28"/>
          <w:bdr w:val="none" w:sz="0" w:space="0" w:color="auto"/>
        </w:rPr>
        <w:t>干喂到爸爸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的口中。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．要求幼儿独立完成。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．幼儿在游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候不能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名称：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神奇的果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（手指点画）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小二班教室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料，用手指并蘸取小</w:t>
      </w:r>
      <w:r>
        <w:rPr>
          <w:rFonts w:ascii="宋体" w:eastAsia="宋体" w:hAnsi="SimSun" w:cs="宋体"/>
          <w:sz w:val="28"/>
          <w:bdr w:val="none" w:sz="0" w:space="0" w:color="auto"/>
        </w:rPr>
        <w:t>许进</w:t>
      </w:r>
      <w:r>
        <w:rPr>
          <w:rFonts w:ascii="宋体" w:eastAsia="宋体" w:hAnsi="MS Mincho" w:cs="宋体"/>
          <w:sz w:val="28"/>
          <w:bdr w:val="none" w:sz="0" w:space="0" w:color="auto"/>
        </w:rPr>
        <w:t>行点画果子，装</w:t>
      </w:r>
      <w:r>
        <w:rPr>
          <w:rFonts w:ascii="宋体" w:eastAsia="宋体" w:hAnsi="SimSun" w:cs="宋体"/>
          <w:sz w:val="28"/>
          <w:bdr w:val="none" w:sz="0" w:space="0" w:color="auto"/>
        </w:rPr>
        <w:t>饰这</w:t>
      </w:r>
      <w:r>
        <w:rPr>
          <w:rFonts w:ascii="宋体" w:eastAsia="宋体" w:hAnsi="MS Mincho" w:cs="宋体"/>
          <w:sz w:val="28"/>
          <w:bdr w:val="none" w:sz="0" w:space="0" w:color="auto"/>
        </w:rPr>
        <w:t>棵神奇的果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行个性化的装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。作品完成后，可以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回家留作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名称：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小猫学本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小三班教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戴小猫</w:t>
      </w:r>
      <w:r>
        <w:rPr>
          <w:rFonts w:ascii="宋体" w:eastAsia="宋体" w:hAnsi="SimSun" w:cs="宋体"/>
          <w:sz w:val="28"/>
          <w:bdr w:val="none" w:sz="0" w:space="0" w:color="auto"/>
        </w:rPr>
        <w:t>头饰</w:t>
      </w:r>
      <w:r>
        <w:rPr>
          <w:rFonts w:ascii="宋体" w:eastAsia="宋体" w:hAnsi="MS Mincho" w:cs="宋体"/>
          <w:sz w:val="28"/>
          <w:bdr w:val="none" w:sz="0" w:space="0" w:color="auto"/>
        </w:rPr>
        <w:t>，从起点出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山坡（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子），</w:t>
      </w:r>
      <w:r>
        <w:rPr>
          <w:rFonts w:ascii="宋体" w:eastAsia="宋体" w:hAnsi="SimSun" w:cs="宋体"/>
          <w:sz w:val="28"/>
          <w:bdr w:val="none" w:sz="0" w:space="0" w:color="auto"/>
        </w:rPr>
        <w:t>钻过</w:t>
      </w:r>
      <w:r>
        <w:rPr>
          <w:rFonts w:ascii="宋体" w:eastAsia="宋体" w:hAnsi="MS Mincho" w:cs="宋体"/>
          <w:sz w:val="28"/>
          <w:bdr w:val="none" w:sz="0" w:space="0" w:color="auto"/>
        </w:rPr>
        <w:t>山洞（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圈），走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独木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（平衡木），到达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名称：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多功能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手拿泡沫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板，交替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放，孩子依次</w:t>
      </w:r>
      <w:r>
        <w:rPr>
          <w:rFonts w:ascii="宋体" w:eastAsia="宋体" w:hAnsi="SimSun" w:cs="宋体"/>
          <w:sz w:val="28"/>
          <w:bdr w:val="none" w:sz="0" w:space="0" w:color="auto"/>
        </w:rPr>
        <w:t>踩过</w:t>
      </w:r>
      <w:r>
        <w:rPr>
          <w:rFonts w:ascii="宋体" w:eastAsia="宋体" w:hAnsi="MS Mincho" w:cs="宋体"/>
          <w:sz w:val="28"/>
          <w:bdr w:val="none" w:sz="0" w:space="0" w:color="auto"/>
        </w:rPr>
        <w:t>泡沫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板，到达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地点：多功能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来源：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又称之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情感教育，生命教育，我国是个有着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美德的礼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之邦，文化里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着数不尽的感恩故事，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行感恩教育目的是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围给</w:t>
      </w:r>
      <w:r>
        <w:rPr>
          <w:rFonts w:ascii="宋体" w:eastAsia="宋体" w:hAnsi="MS Mincho" w:cs="宋体"/>
          <w:sz w:val="28"/>
          <w:bdr w:val="none" w:sz="0" w:space="0" w:color="auto"/>
        </w:rPr>
        <w:t>与自己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的人心存感激。只有抓住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一个教育契机，我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的孩子才能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所以，我园借西方的感恩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在本月展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幼儿感知父母的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辛，感知父母的厚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，学着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、包容他人和尊敬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，学会和同伴友好相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，学会表达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、回</w:t>
      </w:r>
      <w:r>
        <w:rPr>
          <w:rFonts w:ascii="宋体" w:eastAsia="宋体" w:hAnsi="SimSun" w:cs="宋体"/>
          <w:sz w:val="28"/>
          <w:bdr w:val="none" w:sz="0" w:space="0" w:color="auto"/>
        </w:rPr>
        <w:t>报爱</w:t>
      </w:r>
      <w:r>
        <w:rPr>
          <w:rFonts w:ascii="宋体" w:eastAsia="宋体" w:hAnsi="MS Mincho" w:cs="宋体"/>
          <w:sz w:val="28"/>
          <w:bdr w:val="none" w:sz="0" w:space="0" w:color="auto"/>
        </w:rPr>
        <w:t>，从而将感恩的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子播撒在幼儿的心田。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小班目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了解感恩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，知道感恩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的美食，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意参与感恩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奶奶、朋友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萌</w:t>
      </w:r>
      <w:r>
        <w:rPr>
          <w:rFonts w:ascii="宋体" w:eastAsia="宋体" w:hAnsi="SimSun" w:cs="宋体"/>
          <w:sz w:val="28"/>
          <w:bdr w:val="none" w:sz="0" w:space="0" w:color="auto"/>
        </w:rPr>
        <w:t>发对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候、做小事情、初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分享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近家人、同伴，表达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、学会欣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的文学作品，能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听故事，感受故事情感，愿意与同伴交流，并学会用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、知道自己从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肚子里来的，知道自己性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辛苦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、了解感恩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的由来，知道感恩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有哪些美食。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极参与感恩</w:t>
      </w:r>
      <w:r>
        <w:rPr>
          <w:rFonts w:ascii="宋体" w:eastAsia="宋体" w:hAnsi="SimSun" w:cs="宋体"/>
          <w:sz w:val="28"/>
          <w:bdr w:val="none" w:sz="0" w:space="0" w:color="auto"/>
        </w:rPr>
        <w:t>节传统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跑、玩橄</w:t>
      </w:r>
      <w:r>
        <w:rPr>
          <w:rFonts w:ascii="宋体" w:eastAsia="宋体" w:hAnsi="SimSun" w:cs="宋体"/>
          <w:sz w:val="28"/>
          <w:bdr w:val="none" w:sz="0" w:space="0" w:color="auto"/>
        </w:rPr>
        <w:t>榄</w:t>
      </w:r>
      <w:r>
        <w:rPr>
          <w:rFonts w:ascii="宋体" w:eastAsia="宋体" w:hAnsi="MS Mincho" w:cs="宋体"/>
          <w:sz w:val="28"/>
          <w:bdr w:val="none" w:sz="0" w:space="0" w:color="auto"/>
        </w:rPr>
        <w:t>球等，体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的愉悦，知道要保持良好的情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地生活和游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的文学作品，学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故事中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句，能安静地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述，并能在集体面前大胆地表述。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于与他人交往，学着与人共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，互相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、互相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助，体</w:t>
      </w:r>
      <w:r>
        <w:rPr>
          <w:rFonts w:ascii="宋体" w:eastAsia="宋体" w:hAnsi="SimSun" w:cs="宋体"/>
          <w:sz w:val="28"/>
          <w:bdr w:val="none" w:sz="0" w:space="0" w:color="auto"/>
        </w:rPr>
        <w:t>验协</w:t>
      </w:r>
      <w:r>
        <w:rPr>
          <w:rFonts w:ascii="宋体" w:eastAsia="宋体" w:hAnsi="MS Mincho" w:cs="宋体"/>
          <w:sz w:val="28"/>
          <w:bdr w:val="none" w:sz="0" w:space="0" w:color="auto"/>
        </w:rPr>
        <w:t>助、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。感受来自父母、同伴的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，能大胆地用各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来表达自己的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意，愿意做些力所能及的事情。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了解他人的需要，并用不同方式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助、分享、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现关</w:t>
      </w:r>
      <w:r>
        <w:rPr>
          <w:rFonts w:ascii="宋体" w:eastAsia="宋体" w:hAnsi="MS Mincho" w:cs="宋体"/>
          <w:sz w:val="28"/>
          <w:bdr w:val="none" w:sz="0" w:space="0" w:color="auto"/>
        </w:rPr>
        <w:t>切之情。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、知道自己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大了，体</w:t>
      </w:r>
      <w:r>
        <w:rPr>
          <w:rFonts w:ascii="宋体" w:eastAsia="宋体" w:hAnsi="SimSun" w:cs="宋体"/>
          <w:sz w:val="28"/>
          <w:bdr w:val="none" w:sz="0" w:space="0" w:color="auto"/>
        </w:rPr>
        <w:t>验长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、了解感恩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，使用多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感官参与感恩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幼儿好奇、好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、好探索的学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的文化作品，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题讨论</w:t>
      </w:r>
      <w:r>
        <w:rPr>
          <w:rFonts w:ascii="宋体" w:eastAsia="宋体" w:hAnsi="MS Mincho" w:cs="宋体"/>
          <w:sz w:val="28"/>
          <w:bdr w:val="none" w:sz="0" w:space="0" w:color="auto"/>
        </w:rPr>
        <w:t>和交流，学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用完整、流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言大方表达自己的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解和感受。学唱感恩歌曲。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、注重周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的人和事，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和感受生活中美好的事物，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表达自己的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意，用感恩的心去面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大自然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，教育幼儿学会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大自然。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孩子敢于承</w:t>
      </w:r>
      <w:r>
        <w:rPr>
          <w:rFonts w:ascii="宋体" w:eastAsia="宋体" w:hAnsi="SimSun" w:cs="宋体"/>
          <w:sz w:val="28"/>
          <w:bdr w:val="none" w:sz="0" w:space="0" w:color="auto"/>
        </w:rPr>
        <w:t>认错误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与他人相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人、包容人的品德及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孩子了解</w:t>
      </w:r>
      <w:r>
        <w:rPr>
          <w:rFonts w:ascii="宋体" w:eastAsia="宋体" w:hAnsi="SimSun" w:cs="宋体"/>
          <w:sz w:val="28"/>
          <w:bdr w:val="none" w:sz="0" w:space="0" w:color="auto"/>
        </w:rPr>
        <w:t>妈妈怀</w:t>
      </w:r>
      <w:r>
        <w:rPr>
          <w:rFonts w:ascii="宋体" w:eastAsia="宋体" w:hAnsi="MS Mincho" w:cs="宋体"/>
          <w:sz w:val="28"/>
          <w:bdr w:val="none" w:sz="0" w:space="0" w:color="auto"/>
        </w:rPr>
        <w:t>孕期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的感受、身体状况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产过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片，了解</w:t>
      </w:r>
      <w:r>
        <w:rPr>
          <w:rFonts w:ascii="宋体" w:eastAsia="宋体" w:hAnsi="SimSun" w:cs="宋体"/>
          <w:sz w:val="28"/>
          <w:bdr w:val="none" w:sz="0" w:space="0" w:color="auto"/>
        </w:rPr>
        <w:t>妈妈怀</w:t>
      </w:r>
      <w:r>
        <w:rPr>
          <w:rFonts w:ascii="宋体" w:eastAsia="宋体" w:hAnsi="MS Mincho" w:cs="宋体"/>
          <w:sz w:val="28"/>
          <w:bdr w:val="none" w:sz="0" w:space="0" w:color="auto"/>
        </w:rPr>
        <w:t>孕生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的辛苦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幼儿知道自己从哪里来的，学会回</w:t>
      </w:r>
      <w:r>
        <w:rPr>
          <w:rFonts w:ascii="宋体" w:eastAsia="宋体" w:hAnsi="SimSun" w:cs="宋体"/>
          <w:sz w:val="28"/>
          <w:bdr w:val="none" w:sz="0" w:space="0" w:color="auto"/>
        </w:rPr>
        <w:t>报妈妈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筹备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舞会，如制作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卡、印度安人面具，学唱感恩歌曲、跳外国集体舞等，从而体</w:t>
      </w:r>
      <w:r>
        <w:rPr>
          <w:rFonts w:ascii="宋体" w:eastAsia="宋体" w:hAnsi="SimSun" w:cs="宋体"/>
          <w:sz w:val="28"/>
          <w:bdr w:val="none" w:sz="0" w:space="0" w:color="auto"/>
        </w:rPr>
        <w:t>现艺术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过时</w:t>
      </w:r>
      <w:r>
        <w:rPr>
          <w:rFonts w:ascii="宋体" w:eastAsia="宋体" w:hAnsi="MS Mincho" w:cs="宋体"/>
          <w:sz w:val="28"/>
          <w:bdr w:val="none" w:sz="0" w:space="0" w:color="auto"/>
        </w:rPr>
        <w:t>光的隧道在不断地</w:t>
      </w:r>
      <w:r>
        <w:rPr>
          <w:rFonts w:ascii="宋体" w:eastAsia="宋体" w:hAnsi="SimSun" w:cs="宋体"/>
          <w:sz w:val="28"/>
          <w:bdr w:val="none" w:sz="0" w:space="0" w:color="auto"/>
        </w:rPr>
        <w:t>蜕变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的身高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得比以前更高，体重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得比以前更重，他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在幼儿园里学会了唱歌、跳舞，学会了画画、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学会了自律、与人合作，有了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取的勇气。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是幼儿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向小学的里程碑，在今天隆重而庄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要和孩子一起品味他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的自豪感，品味着幸福，向自己的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，也向幼儿园告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验毕业</w:t>
      </w:r>
      <w:r>
        <w:rPr>
          <w:rFonts w:ascii="宋体" w:eastAsia="宋体" w:hAnsi="MS Mincho" w:cs="宋体"/>
          <w:sz w:val="28"/>
          <w:bdr w:val="none" w:sz="0" w:space="0" w:color="auto"/>
        </w:rPr>
        <w:t>离园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之情，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毕业庆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，勇敢展示自己，增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幼儿做一名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感，增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小学生的愿望。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、幼儿自制小礼物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画、折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、小制作等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、小食品：幼儿与幼儿园共同准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幼儿的祝福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、幼儿准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表演的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宣布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、集体朗</w:t>
      </w:r>
      <w:r>
        <w:rPr>
          <w:rFonts w:ascii="宋体" w:eastAsia="宋体" w:hAnsi="SimSun" w:cs="宋体"/>
          <w:sz w:val="28"/>
          <w:bdr w:val="none" w:sz="0" w:space="0" w:color="auto"/>
        </w:rPr>
        <w:t>诵毕业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师对毕业</w:t>
      </w:r>
      <w:r>
        <w:rPr>
          <w:rFonts w:ascii="宋体" w:eastAsia="宋体" w:hAnsi="MS Mincho" w:cs="宋体"/>
          <w:sz w:val="28"/>
          <w:bdr w:val="none" w:sz="0" w:space="0" w:color="auto"/>
        </w:rPr>
        <w:t>的幼儿表示祝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、爸爸</w:t>
      </w:r>
      <w:r>
        <w:rPr>
          <w:rFonts w:ascii="宋体" w:eastAsia="宋体" w:hAnsi="SimSun" w:cs="宋体"/>
          <w:sz w:val="28"/>
          <w:bdr w:val="none" w:sz="0" w:space="0" w:color="auto"/>
        </w:rPr>
        <w:t>妈妈对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：向幼儿宣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的期望。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目表演：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幼儿以集体或个人的形式表演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、朋友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：与朋友互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礼物：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、集体唱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小食品。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】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境日公益活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】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需要和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算】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地：待定相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料：杏林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道具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份：杏林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星星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个：杏林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动摄</w:t>
      </w:r>
      <w:r>
        <w:rPr>
          <w:rFonts w:ascii="宋体" w:eastAsia="宋体" w:hAnsi="MS Mincho" w:cs="宋体"/>
          <w:sz w:val="28"/>
          <w:bdr w:val="none" w:sz="0" w:space="0" w:color="auto"/>
        </w:rPr>
        <w:t>影：杏林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工与西林幼儿园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备计时</w:t>
      </w:r>
      <w:r>
        <w:rPr>
          <w:rFonts w:ascii="宋体" w:eastAsia="宋体" w:hAnsi="MS Mincho" w:cs="宋体"/>
          <w:sz w:val="28"/>
          <w:bdr w:val="none" w:sz="0" w:space="0" w:color="auto"/>
        </w:rPr>
        <w:t>器：杏林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工准</w:t>
      </w:r>
      <w:r>
        <w:rPr>
          <w:rFonts w:ascii="宋体" w:eastAsia="宋体" w:hAnsi="SimSun" w:cs="宋体"/>
          <w:sz w:val="28"/>
          <w:bdr w:val="none" w:sz="0" w:space="0" w:color="auto"/>
        </w:rPr>
        <w:t>备奖</w:t>
      </w:r>
      <w:r>
        <w:rPr>
          <w:rFonts w:ascii="宋体" w:eastAsia="宋体" w:hAnsi="MS Mincho" w:cs="宋体"/>
          <w:sz w:val="28"/>
          <w:bdr w:val="none" w:sz="0" w:space="0" w:color="auto"/>
        </w:rPr>
        <w:t>品：杏林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细节问题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⒈</w:t>
      </w:r>
      <w:r>
        <w:rPr>
          <w:rFonts w:ascii="宋体" w:eastAsia="宋体" w:hAnsi="MS Mincho" w:cs="宋体"/>
          <w:sz w:val="28"/>
          <w:bdr w:val="none" w:sz="0" w:space="0" w:color="auto"/>
        </w:rPr>
        <w:t>秩序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由杏林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UI Gothic" w:cs="宋体"/>
          <w:sz w:val="28"/>
          <w:bdr w:val="none" w:sz="0" w:space="0" w:color="auto"/>
        </w:rPr>
        <w:t>⒉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工与西林幼儿园共同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UI Gothic" w:cs="宋体"/>
          <w:sz w:val="28"/>
          <w:bdr w:val="none" w:sz="0" w:space="0" w:color="auto"/>
        </w:rPr>
        <w:t>⒊</w:t>
      </w:r>
      <w:r>
        <w:rPr>
          <w:rFonts w:ascii="宋体" w:eastAsia="宋体" w:hAnsi="MS Mincho" w:cs="宋体"/>
          <w:sz w:val="28"/>
          <w:bdr w:val="none" w:sz="0" w:space="0" w:color="auto"/>
        </w:rPr>
        <w:t>道具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者与西林幼儿园共同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UI Gothic" w:cs="宋体"/>
          <w:sz w:val="28"/>
          <w:bdr w:val="none" w:sz="0" w:space="0" w:color="auto"/>
        </w:rPr>
        <w:t>⒋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工与西林幼儿园共同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西林幼儿园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展地点：西林幼儿园主要概况：活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五部分，具体如下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开场</w:t>
      </w:r>
      <w:r>
        <w:rPr>
          <w:rFonts w:ascii="宋体" w:eastAsia="宋体" w:cs="宋体"/>
          <w:b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境日相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cs="宋体"/>
          <w:b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cs="宋体"/>
          <w:b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颁奖</w:t>
      </w:r>
      <w:r>
        <w:rPr>
          <w:rFonts w:ascii="宋体" w:eastAsia="宋体" w:cs="宋体"/>
          <w:b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束退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部分由主持人介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的家庭以及活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先将到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家庭分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初定一个家庭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，人数多</w:t>
      </w:r>
      <w:r>
        <w:rPr>
          <w:rFonts w:ascii="宋体" w:eastAsia="宋体" w:hAnsi="SimSun" w:cs="宋体"/>
          <w:sz w:val="28"/>
          <w:bdr w:val="none" w:sz="0" w:space="0" w:color="auto"/>
        </w:rPr>
        <w:t>时视</w:t>
      </w:r>
      <w:r>
        <w:rPr>
          <w:rFonts w:ascii="宋体" w:eastAsia="宋体" w:hAnsi="MS Mincho" w:cs="宋体"/>
          <w:sz w:val="28"/>
          <w:bdr w:val="none" w:sz="0" w:space="0" w:color="auto"/>
        </w:rPr>
        <w:t>情况分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)(2)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境日的由来，演示一个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与世界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境日有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cs="宋体"/>
          <w:sz w:val="28"/>
          <w:bdr w:val="none" w:sz="0" w:space="0" w:color="auto"/>
        </w:rPr>
        <w:t>)(3)</w:t>
      </w:r>
      <w:r>
        <w:rPr>
          <w:rFonts w:ascii="宋体" w:eastAsia="宋体" w:hAnsi="MS Mincho" w:cs="宋体"/>
          <w:sz w:val="28"/>
          <w:bdr w:val="none" w:sz="0" w:space="0" w:color="auto"/>
        </w:rPr>
        <w:t>教小朋友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，直到所有家庭都会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学的最快的家庭得到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星，其次一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cs="宋体"/>
          <w:sz w:val="28"/>
          <w:bdr w:val="none" w:sz="0" w:space="0" w:color="auto"/>
        </w:rPr>
        <w:t>)(4)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年的世界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境日的中国主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，展示一些森林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砍伐水土流失及</w:t>
      </w:r>
      <w:r>
        <w:rPr>
          <w:rFonts w:ascii="宋体" w:eastAsia="宋体" w:hAnsi="SimSun" w:cs="宋体"/>
          <w:sz w:val="28"/>
          <w:bdr w:val="none" w:sz="0" w:space="0" w:color="auto"/>
        </w:rPr>
        <w:t>热带</w:t>
      </w:r>
      <w:r>
        <w:rPr>
          <w:rFonts w:ascii="宋体" w:eastAsia="宋体" w:hAnsi="MS Mincho" w:cs="宋体"/>
          <w:sz w:val="28"/>
          <w:bdr w:val="none" w:sz="0" w:space="0" w:color="auto"/>
        </w:rPr>
        <w:t>雨林</w:t>
      </w:r>
      <w:r>
        <w:rPr>
          <w:rFonts w:ascii="宋体" w:eastAsia="宋体" w:cs="宋体"/>
          <w:sz w:val="28"/>
          <w:bdr w:val="none" w:sz="0" w:space="0" w:color="auto"/>
        </w:rPr>
        <w:t>)(5)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于上面介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境日中国主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和世界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境日由来的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有几个家庭就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加一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</w:t>
      </w:r>
      <w:r>
        <w:rPr>
          <w:rFonts w:ascii="宋体" w:eastAsia="宋体" w:cs="宋体"/>
          <w:sz w:val="28"/>
          <w:bdr w:val="none" w:sz="0" w:space="0" w:color="auto"/>
        </w:rPr>
        <w:t>)(6)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低碳生活的好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动对动</w:t>
      </w:r>
      <w:r>
        <w:rPr>
          <w:rFonts w:ascii="宋体" w:eastAsia="宋体" w:hAnsi="MS Mincho" w:cs="宋体"/>
          <w:sz w:val="28"/>
          <w:bdr w:val="none" w:sz="0" w:space="0" w:color="auto"/>
        </w:rPr>
        <w:t>物界的影响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(7)</w:t>
      </w:r>
      <w:r>
        <w:rPr>
          <w:rFonts w:ascii="宋体" w:eastAsia="宋体" w:hAnsi="MS Mincho" w:cs="宋体"/>
          <w:sz w:val="28"/>
          <w:bdr w:val="none" w:sz="0" w:space="0" w:color="auto"/>
        </w:rPr>
        <w:t>垃圾分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计时</w:t>
      </w:r>
      <w:r>
        <w:rPr>
          <w:rFonts w:ascii="宋体" w:eastAsia="宋体" w:hAnsi="MS Mincho" w:cs="宋体"/>
          <w:sz w:val="28"/>
          <w:bdr w:val="none" w:sz="0" w:space="0" w:color="auto"/>
        </w:rPr>
        <w:t>，父母不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口，由孩子独立</w:t>
      </w:r>
      <w:r>
        <w:rPr>
          <w:rFonts w:ascii="宋体" w:eastAsia="宋体" w:hAnsi="SimSun" w:cs="宋体"/>
          <w:sz w:val="28"/>
          <w:bdr w:val="none" w:sz="0" w:space="0" w:color="auto"/>
        </w:rPr>
        <w:t>对组织</w:t>
      </w:r>
      <w:r>
        <w:rPr>
          <w:rFonts w:ascii="宋体" w:eastAsia="宋体" w:hAnsi="MS Mincho" w:cs="宋体"/>
          <w:sz w:val="28"/>
          <w:bdr w:val="none" w:sz="0" w:space="0" w:color="auto"/>
        </w:rPr>
        <w:t>者准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的数十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垃圾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行回收分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个家庭一个大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，由小孩子配合完成，家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许说话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最少的大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星，其次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星，以此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口加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视场</w:t>
      </w:r>
      <w:r>
        <w:rPr>
          <w:rFonts w:ascii="宋体" w:eastAsia="宋体" w:hAnsi="MS Mincho" w:cs="宋体"/>
          <w:sz w:val="28"/>
          <w:bdr w:val="none" w:sz="0" w:space="0" w:color="auto"/>
        </w:rPr>
        <w:t>地大小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来回距离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错类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秒</w:t>
      </w:r>
      <w:r>
        <w:rPr>
          <w:rFonts w:ascii="宋体" w:eastAsia="宋体" w:cs="宋体"/>
          <w:sz w:val="28"/>
          <w:bdr w:val="none" w:sz="0" w:space="0" w:color="auto"/>
        </w:rPr>
        <w:t>;(</w:t>
      </w:r>
      <w:r>
        <w:rPr>
          <w:rFonts w:ascii="宋体" w:eastAsia="宋体" w:hAnsi="MS Mincho" w:cs="宋体"/>
          <w:sz w:val="28"/>
          <w:bdr w:val="none" w:sz="0" w:space="0" w:color="auto"/>
        </w:rPr>
        <w:t>由工作人</w:t>
      </w:r>
      <w:r>
        <w:rPr>
          <w:rFonts w:ascii="宋体" w:eastAsia="宋体" w:hAnsi="SimSun" w:cs="宋体"/>
          <w:sz w:val="28"/>
          <w:bdr w:val="none" w:sz="0" w:space="0" w:color="auto"/>
        </w:rPr>
        <w:t>员记录对错</w:t>
      </w:r>
      <w:r>
        <w:rPr>
          <w:rFonts w:ascii="宋体" w:eastAsia="宋体" w:hAnsi="MS Mincho" w:cs="宋体"/>
          <w:sz w:val="28"/>
          <w:bdr w:val="none" w:sz="0" w:space="0" w:color="auto"/>
        </w:rPr>
        <w:t>情况与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)#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的分数平分到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个家庭</w:t>
      </w:r>
      <w:r>
        <w:rPr>
          <w:rFonts w:ascii="宋体" w:eastAsia="宋体" w:cs="宋体"/>
          <w:sz w:val="28"/>
          <w:bdr w:val="none" w:sz="0" w:space="0" w:color="auto"/>
        </w:rPr>
        <w:t>#3</w:t>
      </w:r>
      <w:r>
        <w:rPr>
          <w:rFonts w:ascii="宋体" w:eastAsia="宋体" w:hAnsi="MS Mincho" w:cs="宋体"/>
          <w:sz w:val="28"/>
          <w:bdr w:val="none" w:sz="0" w:space="0" w:color="auto"/>
        </w:rPr>
        <w:t>、所有游</w:t>
      </w:r>
      <w:r>
        <w:rPr>
          <w:rFonts w:ascii="宋体" w:eastAsia="宋体" w:hAnsi="SimSun" w:cs="宋体"/>
          <w:sz w:val="28"/>
          <w:bdr w:val="none" w:sz="0" w:space="0" w:color="auto"/>
        </w:rPr>
        <w:t>戏结</w:t>
      </w:r>
      <w:r>
        <w:rPr>
          <w:rFonts w:ascii="宋体" w:eastAsia="宋体" w:hAnsi="MS Mincho" w:cs="宋体"/>
          <w:sz w:val="28"/>
          <w:bdr w:val="none" w:sz="0" w:space="0" w:color="auto"/>
        </w:rPr>
        <w:t>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得到星星数前三的家庭</w:t>
      </w:r>
      <w:r>
        <w:rPr>
          <w:rFonts w:ascii="宋体" w:eastAsia="宋体" w:hAnsi="SimSun" w:cs="宋体"/>
          <w:sz w:val="28"/>
          <w:bdr w:val="none" w:sz="0" w:space="0" w:color="auto"/>
        </w:rPr>
        <w:t>颁奖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品由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物回收所做的工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品。拍照留恋。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所有家庭的到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西林幼儿园、感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杏林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束：退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概述：各个部分的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接，主持人起着重要作用。期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用一些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垃圾分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达到高潮。</w:t>
      </w:r>
      <w:r>
        <w:rPr>
          <w:rFonts w:ascii="宋体" w:eastAsia="宋体" w:hAnsi="SimSun" w:cs="宋体"/>
          <w:sz w:val="28"/>
          <w:bdr w:val="none" w:sz="0" w:space="0" w:color="auto"/>
        </w:rPr>
        <w:t>颁奖时渐渐</w:t>
      </w:r>
      <w:r>
        <w:rPr>
          <w:rFonts w:ascii="宋体" w:eastAsia="宋体" w:hAnsi="MS Mincho" w:cs="宋体"/>
          <w:sz w:val="28"/>
          <w:bdr w:val="none" w:sz="0" w:space="0" w:color="auto"/>
        </w:rPr>
        <w:t>回落。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中易出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：天气影响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摔倒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易的外</w:t>
      </w:r>
      <w:r>
        <w:rPr>
          <w:rFonts w:ascii="宋体" w:eastAsia="宋体" w:hAnsi="SimSun" w:cs="宋体"/>
          <w:sz w:val="28"/>
          <w:bdr w:val="none" w:sz="0" w:space="0" w:color="auto"/>
        </w:rPr>
        <w:t>伤处</w:t>
      </w:r>
      <w:r>
        <w:rPr>
          <w:rFonts w:ascii="宋体" w:eastAsia="宋体" w:hAnsi="MS Mincho" w:cs="宋体"/>
          <w:sz w:val="28"/>
          <w:bdr w:val="none" w:sz="0" w:space="0" w:color="auto"/>
        </w:rPr>
        <w:t>理人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，冷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主持人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小朋友的情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主持人是重要的角色。不可疏忽。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幼儿园策划方案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，我健康，我快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动开阔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野，感受西方</w:t>
      </w:r>
      <w:r>
        <w:rPr>
          <w:rFonts w:ascii="宋体" w:eastAsia="宋体" w:hAnsi="SimSun" w:cs="宋体"/>
          <w:sz w:val="28"/>
          <w:bdr w:val="none" w:sz="0" w:space="0" w:color="auto"/>
        </w:rPr>
        <w:t>传统节庆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化教育的快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幼儿勇于在众人面前展示和表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孩子和家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造一个良好的合作氛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极向上，勇于拼搏的体育精神，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中快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日上午</w:t>
      </w:r>
      <w:r>
        <w:rPr>
          <w:rFonts w:ascii="宋体" w:eastAsia="宋体" w:cs="宋体"/>
          <w:sz w:val="28"/>
          <w:bdr w:val="none" w:sz="0" w:space="0" w:color="auto"/>
        </w:rPr>
        <w:t>9:30-11:00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hAnsi="SimSun" w:cs="宋体"/>
          <w:sz w:val="28"/>
          <w:bdr w:val="none" w:sz="0" w:space="0" w:color="auto"/>
        </w:rPr>
        <w:t>岚</w:t>
      </w:r>
      <w:r>
        <w:rPr>
          <w:rFonts w:ascii="宋体" w:eastAsia="宋体" w:hAnsi="MS Mincho" w:cs="宋体"/>
          <w:sz w:val="28"/>
          <w:bdr w:val="none" w:sz="0" w:space="0" w:color="auto"/>
        </w:rPr>
        <w:t>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象：幼幼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、低幼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全体幼儿、家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的玩法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口或者放在班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网站上告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玩法，班牌制作完成。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日小米老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主持稿完成，并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粘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在海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板上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（活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，地点，流程，和活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后做的哪些事）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日各班将游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材料准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完成（数量，干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）并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日云云老</w:t>
      </w:r>
      <w:r>
        <w:rPr>
          <w:rFonts w:ascii="宋体" w:eastAsia="宋体" w:hAnsi="SimSun" w:cs="宋体"/>
          <w:sz w:val="28"/>
          <w:bdr w:val="none" w:sz="0" w:space="0" w:color="auto"/>
        </w:rPr>
        <w:t>师负责场</w:t>
      </w:r>
      <w:r>
        <w:rPr>
          <w:rFonts w:ascii="宋体" w:eastAsia="宋体" w:hAnsi="MS Mincho" w:cs="宋体"/>
          <w:sz w:val="28"/>
          <w:bdr w:val="none" w:sz="0" w:space="0" w:color="auto"/>
        </w:rPr>
        <w:t>地划分好。游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材料全部放在体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玩具室。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日静静老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布置会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气氛（气球、彩旗等）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（小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）播放（吴园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日早上</w:t>
      </w:r>
      <w:r>
        <w:rPr>
          <w:rFonts w:ascii="宋体" w:eastAsia="宋体" w:cs="宋体"/>
          <w:sz w:val="28"/>
          <w:bdr w:val="none" w:sz="0" w:space="0" w:color="auto"/>
        </w:rPr>
        <w:t>7:40</w:t>
      </w:r>
      <w:r>
        <w:rPr>
          <w:rFonts w:ascii="宋体" w:eastAsia="宋体" w:hAnsi="MS Mincho" w:cs="宋体"/>
          <w:sz w:val="28"/>
          <w:bdr w:val="none" w:sz="0" w:space="0" w:color="auto"/>
        </w:rPr>
        <w:t>到，游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材料放到划分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地的上。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、拍照各班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https://d.book118.com/518057142100006042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8057142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幼儿园策划方案集合15篇</dc:title>
  <dc:subject>为了确保事情或工作有序有力开展，通常会被要求事先制定方案，方案的内容多是上级对下级或涉及面比较大的工作，一般都用带“文件头”形式下发。那么制定方案需要注意哪些问题呢？以下是小编精心整理的幼儿园策划方案</dc:subject>
  <cp:keywords>幼儿园策划方案</cp:keywords>
  <cp:revision>0</cp:revision>
</cp:coreProperties>
</file>