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幼儿园后勤年</w:t>
      </w:r>
      <w:r>
        <w:rPr>
          <w:rFonts w:ascii="宋体" w:eastAsia="黑体" w:hAnsi="SimSun" w:cs="宋体"/>
          <w:b/>
          <w:sz w:val="40"/>
        </w:rPr>
        <w:t>终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18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和分析，从而做出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有利于我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和工作能力的提高，是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写才不会千篇一律呢？以下是小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收集整理的幼儿园后勤年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，全面解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会《幼儿园教育教学指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要（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行）》的精神，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持加快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，以改革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为动</w:t>
      </w:r>
      <w:r>
        <w:rPr>
          <w:rFonts w:ascii="宋体" w:eastAsia="宋体" w:hAnsi="MS Mincho" w:cs="宋体"/>
          <w:sz w:val="28"/>
        </w:rPr>
        <w:t>力，以科学管理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手段，在园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下，全体后勤人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作、友好的精神，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营</w:t>
      </w:r>
      <w:r>
        <w:rPr>
          <w:rFonts w:ascii="宋体" w:eastAsia="宋体" w:hAnsi="MS Mincho" w:cs="宋体"/>
          <w:b/>
          <w:bCs/>
          <w:sz w:val="28"/>
        </w:rPr>
        <w:t>造良好和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的育人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底改善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园条件。政府投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多万元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我园异地新建了目前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所外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和硬件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施极具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代化的、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村一流的幼儿园，其外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漂亮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构合理、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施与功能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全，占地面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10483</w:t>
      </w:r>
      <w:r>
        <w:rPr>
          <w:rFonts w:ascii="宋体" w:eastAsia="宋体" w:hAnsi="MS Mincho" w:cs="宋体"/>
          <w:sz w:val="28"/>
        </w:rPr>
        <w:t>㎡，建筑面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4451</w:t>
      </w:r>
      <w:r>
        <w:rPr>
          <w:rFonts w:ascii="宋体" w:eastAsia="宋体" w:hAnsi="MS Mincho" w:cs="宋体"/>
          <w:sz w:val="28"/>
        </w:rPr>
        <w:t>㎡，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4918</w:t>
      </w:r>
      <w:r>
        <w:rPr>
          <w:rFonts w:ascii="宋体" w:eastAsia="宋体" w:hAnsi="MS Mincho" w:cs="宋体"/>
          <w:sz w:val="28"/>
        </w:rPr>
        <w:t>㎡，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3817</w:t>
      </w:r>
      <w:r>
        <w:rPr>
          <w:rFonts w:ascii="宋体" w:eastAsia="宋体" w:hAnsi="MS Mincho" w:cs="宋体"/>
          <w:sz w:val="28"/>
        </w:rPr>
        <w:t>㎡，幼儿人均占地面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38.97</w:t>
      </w:r>
      <w:r>
        <w:rPr>
          <w:rFonts w:ascii="宋体" w:eastAsia="宋体" w:hAnsi="MS Mincho" w:cs="宋体"/>
          <w:sz w:val="28"/>
        </w:rPr>
        <w:t>㎡，人均建筑面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16.55</w:t>
      </w:r>
      <w:r>
        <w:rPr>
          <w:rFonts w:ascii="宋体" w:eastAsia="宋体" w:hAnsi="MS Mincho" w:cs="宋体"/>
          <w:sz w:val="28"/>
        </w:rPr>
        <w:t>㎡，人均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18.28</w:t>
      </w:r>
      <w:r>
        <w:rPr>
          <w:rFonts w:ascii="宋体" w:eastAsia="宋体" w:hAnsi="MS Mincho" w:cs="宋体"/>
          <w:sz w:val="28"/>
        </w:rPr>
        <w:t>㎡，人均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cs="宋体"/>
          <w:sz w:val="28"/>
        </w:rPr>
        <w:t>14.19</w:t>
      </w:r>
      <w:r>
        <w:rPr>
          <w:rFonts w:ascii="宋体" w:eastAsia="宋体" w:hAnsi="MS Mincho" w:cs="宋体"/>
          <w:sz w:val="28"/>
        </w:rPr>
        <w:t>㎡。全园配有</w:t>
      </w:r>
      <w:r>
        <w:rPr>
          <w:rFonts w:ascii="宋体" w:eastAsia="宋体" w:hAnsi="SimSun" w:cs="宋体"/>
          <w:sz w:val="28"/>
        </w:rPr>
        <w:t>视频监</w:t>
      </w:r>
      <w:r>
        <w:rPr>
          <w:rFonts w:ascii="宋体" w:eastAsia="宋体" w:hAnsi="MS Mincho" w:cs="宋体"/>
          <w:sz w:val="28"/>
        </w:rPr>
        <w:t>控系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、周界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、校园</w:t>
      </w:r>
      <w:r>
        <w:rPr>
          <w:rFonts w:ascii="宋体" w:eastAsia="宋体" w:hAnsi="SimSun" w:cs="宋体"/>
          <w:sz w:val="28"/>
        </w:rPr>
        <w:t>环绕</w:t>
      </w:r>
      <w:r>
        <w:rPr>
          <w:rFonts w:ascii="宋体" w:eastAsia="宋体" w:hAnsi="MS Mincho" w:cs="宋体"/>
          <w:sz w:val="28"/>
        </w:rPr>
        <w:t>音响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套、大型液晶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示屏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个、数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相机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个、投影机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只、多功能室的多媒体、音响等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套；园内</w:t>
      </w:r>
      <w:r>
        <w:rPr>
          <w:rFonts w:ascii="宋体" w:eastAsia="宋体" w:hAnsi="SimSun" w:cs="宋体"/>
          <w:sz w:val="28"/>
        </w:rPr>
        <w:t>还设</w:t>
      </w:r>
      <w:r>
        <w:rPr>
          <w:rFonts w:ascii="宋体" w:eastAsia="宋体" w:hAnsi="MS Mincho" w:cs="宋体"/>
          <w:sz w:val="28"/>
        </w:rPr>
        <w:t>有美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室、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室、建构室、棋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室等教学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助用房。萌芽保健室按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州市的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准要求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布局，并涂色、装潢、添置家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及所有的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施和用品。食堂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模大，</w:t>
      </w:r>
      <w:r>
        <w:rPr>
          <w:rFonts w:ascii="宋体" w:eastAsia="宋体" w:hAnsi="SimSun" w:cs="宋体"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全，布局合理，符合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准要求。各班活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室、盥洗室、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室配套使用，班班配有液晶</w:t>
      </w:r>
      <w:r>
        <w:rPr>
          <w:rFonts w:ascii="宋体" w:eastAsia="宋体" w:cs="宋体"/>
          <w:sz w:val="28"/>
        </w:rPr>
        <w:t>47</w:t>
      </w:r>
      <w:r>
        <w:rPr>
          <w:rFonts w:ascii="宋体" w:eastAsia="宋体" w:hAnsi="MS Mincho" w:cs="宋体"/>
          <w:sz w:val="28"/>
        </w:rPr>
        <w:t>寸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只、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台、投影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只、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架，及各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玩具、游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材料等，既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足了幼儿各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的需要，同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也保障了幼儿的安全。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创设优</w:t>
      </w:r>
      <w:r>
        <w:rPr>
          <w:rFonts w:ascii="宋体" w:eastAsia="宋体" w:hAnsi="MS Mincho" w:cs="宋体"/>
          <w:sz w:val="28"/>
        </w:rPr>
        <w:t>美、整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境。新园：旨在建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一所以自然的、具有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村田园生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和角色游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合的家园式的园所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境。以紫藤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廊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中小型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沙坑、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水、山坡、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大型玩具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四季花卉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饲养</w:t>
      </w:r>
      <w:r>
        <w:rPr>
          <w:rFonts w:ascii="宋体" w:eastAsia="宋体" w:hAnsi="MS Mincho" w:cs="宋体"/>
          <w:sz w:val="28"/>
        </w:rPr>
        <w:t>角、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植角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弯曲的</w:t>
      </w:r>
      <w:r>
        <w:rPr>
          <w:rFonts w:ascii="宋体" w:eastAsia="宋体" w:hAnsi="SimSun" w:cs="宋体"/>
          <w:sz w:val="28"/>
        </w:rPr>
        <w:t>鹅</w:t>
      </w:r>
      <w:r>
        <w:rPr>
          <w:rFonts w:ascii="宋体" w:eastAsia="宋体" w:hAnsi="MS Mincho" w:cs="宋体"/>
          <w:sz w:val="28"/>
        </w:rPr>
        <w:t>卵石小路、木</w:t>
      </w:r>
      <w:r>
        <w:rPr>
          <w:rFonts w:ascii="宋体" w:eastAsia="宋体" w:hAnsi="SimSun" w:cs="宋体"/>
          <w:sz w:val="28"/>
        </w:rPr>
        <w:t>桩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环绕</w:t>
      </w:r>
      <w:r>
        <w:rPr>
          <w:rFonts w:ascii="宋体" w:eastAsia="宋体" w:hAnsi="MS Mincho" w:cs="宋体"/>
          <w:sz w:val="28"/>
        </w:rPr>
        <w:t>整个校园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们营</w:t>
      </w:r>
      <w:r>
        <w:rPr>
          <w:rFonts w:ascii="宋体" w:eastAsia="宋体" w:hAnsi="MS Mincho" w:cs="宋体"/>
          <w:sz w:val="28"/>
        </w:rPr>
        <w:t>造一个尽情享受的快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家园，</w:t>
      </w:r>
      <w:r>
        <w:rPr>
          <w:rFonts w:ascii="宋体" w:eastAsia="宋体" w:hAnsi="SimSun" w:cs="宋体"/>
          <w:sz w:val="28"/>
        </w:rPr>
        <w:t>让户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所。老园：各班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做到窗明几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生无死角。公共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生区的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的物品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生、消毒工作定期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比和公布。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后勤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。本学期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了《新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要》的精神、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习贯彻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文件精神，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学《保育工作手册》，使后勤保育工作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化、量化，增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任心，尽力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共同完成保教任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建立保育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档案，加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的思想工作，引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确立保教意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立工作主人翁精神。本学期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擦洗桌子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整理床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，以促后勤工作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范化，提高保教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、根据后勤工作的需要，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挖掘保育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极因素，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，以良好的氛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作的精神，扎扎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天的配班、消毒等各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保育工作。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步规</w:t>
      </w:r>
      <w:r>
        <w:rPr>
          <w:rFonts w:ascii="宋体" w:eastAsia="宋体" w:hAnsi="MS Mincho" w:cs="宋体"/>
          <w:sz w:val="28"/>
        </w:rPr>
        <w:t>范和落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，加大督促和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的力度，使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能明确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的要求，提高保育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食堂的食品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食堂工作人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行了《食品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生法》、《食堂采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要注意的事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》、《食物中毒的有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》等内容的学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范操作，把幼儿的安全、健康放在首位。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三、不断完善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生保健工作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（一）完成托幼机构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、科学合理地制定食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保所六大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素：蛋白、脂肪、碳水化合物、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生素、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、水的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定及幼儿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入量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准，根据季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</w:t>
      </w:r>
      <w:r>
        <w:rPr>
          <w:rFonts w:ascii="宋体" w:eastAsia="宋体" w:hAnsi="SimSun" w:cs="宋体"/>
          <w:sz w:val="28"/>
        </w:rPr>
        <w:t>虑经济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、可操做性等因素，制定出适合幼儿口味，有助于幼儿消化吸收的食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餐情况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完成一次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膳委会会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，公布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果，听取各方意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，不断提高食</w:t>
      </w:r>
      <w:r>
        <w:rPr>
          <w:rFonts w:ascii="宋体" w:eastAsia="宋体" w:hAnsi="SimSun" w:cs="宋体"/>
          <w:sz w:val="28"/>
        </w:rPr>
        <w:t>谱质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、做好晨</w:t>
      </w:r>
      <w:r>
        <w:rPr>
          <w:rFonts w:ascii="宋体" w:eastAsia="宋体" w:hAnsi="SimSun" w:cs="宋体"/>
          <w:sz w:val="28"/>
        </w:rPr>
        <w:t>间检查</w:t>
      </w:r>
      <w:r>
        <w:rPr>
          <w:rFonts w:ascii="宋体" w:eastAsia="宋体" w:hAnsi="MS Mincho" w:cs="宋体"/>
          <w:sz w:val="28"/>
        </w:rPr>
        <w:t>、全日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间检查</w:t>
      </w:r>
      <w:r>
        <w:rPr>
          <w:rFonts w:ascii="宋体" w:eastAsia="宋体" w:hAnsi="MS Mincho" w:cs="宋体"/>
          <w:sz w:val="28"/>
        </w:rPr>
        <w:t>制度，做到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一摸二看三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，判断幼儿健康状况，及</w:t>
      </w:r>
      <w:r>
        <w:rPr>
          <w:rFonts w:ascii="宋体" w:eastAsia="宋体" w:hAnsi="SimSun" w:cs="宋体"/>
          <w:sz w:val="28"/>
        </w:rPr>
        <w:t>时筛检</w:t>
      </w:r>
      <w:r>
        <w:rPr>
          <w:rFonts w:ascii="宋体" w:eastAsia="宋体" w:hAnsi="MS Mincho" w:cs="宋体"/>
          <w:sz w:val="28"/>
        </w:rPr>
        <w:t>出患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染病的幼儿。若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染病的幼儿入园，立即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行隔离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通知幼儿家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。所在班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行消毒，防止病情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散。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方法，做好服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幼儿的登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名工作。按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患儿服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，喂</w:t>
      </w:r>
      <w:r>
        <w:rPr>
          <w:rFonts w:ascii="宋体" w:eastAsia="宋体" w:hAnsi="SimSun" w:cs="宋体"/>
          <w:sz w:val="28"/>
        </w:rPr>
        <w:t>药时</w:t>
      </w:r>
      <w:r>
        <w:rPr>
          <w:rFonts w:ascii="宋体" w:eastAsia="宋体" w:hAnsi="MS Mincho" w:cs="宋体"/>
          <w:sz w:val="28"/>
        </w:rPr>
        <w:t>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姓名。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生工作，台</w:t>
      </w:r>
      <w:r>
        <w:rPr>
          <w:rFonts w:ascii="宋体" w:eastAsia="宋体" w:hAnsi="SimSun" w:cs="宋体"/>
          <w:sz w:val="28"/>
        </w:rPr>
        <w:t>帐资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接受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，确保幼儿园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。本学期在市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生合格园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中，我园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全且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尽，工作到位，收到了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，最后以</w:t>
      </w:r>
      <w:r>
        <w:rPr>
          <w:rFonts w:ascii="宋体" w:eastAsia="宋体" w:cs="宋体"/>
          <w:sz w:val="28"/>
        </w:rPr>
        <w:t>93</w:t>
      </w:r>
      <w:r>
        <w:rPr>
          <w:rFonts w:ascii="宋体" w:eastAsia="宋体" w:hAnsi="MS Mincho" w:cs="宋体"/>
          <w:sz w:val="28"/>
        </w:rPr>
        <w:t>的高分取得了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秀等次。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生宣教工作。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、根据各年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段幼儿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知水平的不同，各班制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出了安全、健康、体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方面做到的内容。期初有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划，期中有活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方案、活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，期末有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方面的各</w:t>
      </w:r>
      <w:r>
        <w:rPr>
          <w:rFonts w:ascii="宋体" w:eastAsia="宋体" w:hAnsi="SimSun" w:cs="宋体"/>
          <w:sz w:val="28"/>
        </w:rPr>
        <w:t>类总结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月更</w:t>
      </w:r>
      <w:r>
        <w:rPr>
          <w:rFonts w:ascii="宋体" w:eastAsia="宋体" w:hAnsi="SimSun" w:cs="宋体"/>
          <w:sz w:val="28"/>
        </w:rPr>
        <w:t>换卫</w:t>
      </w:r>
      <w:r>
        <w:rPr>
          <w:rFonts w:ascii="宋体" w:eastAsia="宋体" w:hAnsi="MS Mincho" w:cs="宋体"/>
          <w:sz w:val="28"/>
        </w:rPr>
        <w:t>生保健宣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橱窗，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科学育儿的知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膳食管理。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膳食管理工作是保教工作的基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，也是家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为关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。本学期在原有的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格把好了菜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和菜的数量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。根据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量食</w:t>
      </w:r>
      <w:r>
        <w:rPr>
          <w:rFonts w:ascii="宋体" w:eastAsia="宋体" w:hAnsi="SimSun" w:cs="宋体"/>
          <w:sz w:val="28"/>
        </w:rPr>
        <w:t>谱购</w:t>
      </w:r>
      <w:r>
        <w:rPr>
          <w:rFonts w:ascii="宋体" w:eastAsia="宋体" w:hAnsi="MS Mincho" w:cs="宋体"/>
          <w:sz w:val="28"/>
        </w:rPr>
        <w:t>菜，不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半成品菜，蔬菜不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加工，保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了菜的新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生，也保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了菜的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量。在数量上求足量而不浪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，就是以幼儿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准用量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主，从幼儿自身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幼儿喝足吃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尽量少浪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不浪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。在烹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上追求色、香、味、形惧全，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理好膳食中的各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成分，做到粗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搭配、</w:t>
      </w:r>
      <w:r>
        <w:rPr>
          <w:rFonts w:ascii="宋体" w:eastAsia="宋体" w:hAnsi="SimSun" w:cs="宋体"/>
          <w:sz w:val="28"/>
        </w:rPr>
        <w:t>荤</w:t>
      </w:r>
      <w:r>
        <w:rPr>
          <w:rFonts w:ascii="宋体" w:eastAsia="宋体" w:hAnsi="MS Mincho" w:cs="宋体"/>
          <w:sz w:val="28"/>
        </w:rPr>
        <w:t>蔬搭配、干湿搭配、咸甜搭配。能按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公布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本周食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，合理使用好幼儿的伙食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意，无投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四、做好</w:t>
      </w:r>
      <w:r>
        <w:rPr>
          <w:rFonts w:ascii="宋体" w:eastAsia="宋体" w:hAnsi="SimSun" w:cs="宋体"/>
          <w:b/>
          <w:bCs/>
          <w:sz w:val="28"/>
        </w:rPr>
        <w:t>财务</w:t>
      </w:r>
      <w:r>
        <w:rPr>
          <w:rFonts w:ascii="宋体" w:eastAsia="宋体" w:hAnsi="MS Mincho" w:cs="宋体"/>
          <w:b/>
          <w:bCs/>
          <w:sz w:val="28"/>
        </w:rPr>
        <w:t>工作与</w:t>
      </w:r>
      <w:r>
        <w:rPr>
          <w:rFonts w:ascii="宋体" w:eastAsia="宋体" w:hAnsi="SimSun" w:cs="宋体"/>
          <w:b/>
          <w:bCs/>
          <w:sz w:val="28"/>
        </w:rPr>
        <w:t>财产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性、政策性、原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工作，其基本任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是要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学的方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发挥资</w:t>
      </w:r>
      <w:r>
        <w:rPr>
          <w:rFonts w:ascii="宋体" w:eastAsia="宋体" w:hAnsi="MS Mincho" w:cs="宋体"/>
          <w:sz w:val="28"/>
        </w:rPr>
        <w:t>金的效益。因此，幼儿园在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、集中管理、全面安排、量入付出、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使用、提高效益。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、幼儿园</w:t>
      </w:r>
      <w:r>
        <w:rPr>
          <w:rFonts w:ascii="宋体" w:eastAsia="宋体" w:hAnsi="SimSun" w:cs="宋体"/>
          <w:sz w:val="28"/>
        </w:rPr>
        <w:t>资产细</w:t>
      </w:r>
      <w:r>
        <w:rPr>
          <w:rFonts w:ascii="宋体" w:eastAsia="宋体" w:hAnsi="MS Mincho" w:cs="宋体"/>
          <w:sz w:val="28"/>
        </w:rPr>
        <w:t>致管理。做好幼儿园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管理工作是完成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事求是、量力而行、保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重点，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合平衡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，添置、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配好幼儿园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对资产</w:t>
      </w:r>
      <w:r>
        <w:rPr>
          <w:rFonts w:ascii="宋体" w:eastAsia="宋体" w:hAnsi="MS Mincho" w:cs="宋体"/>
          <w:sz w:val="28"/>
        </w:rPr>
        <w:t>逐一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，注意平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的保管。健全制度，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物注意及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，合理使用，减少浪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，做到胸中有数，家底清楚。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公用品、教学用品由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保管，教</w:t>
      </w:r>
      <w:r>
        <w:rPr>
          <w:rFonts w:ascii="宋体" w:eastAsia="宋体" w:hAnsi="SimSun" w:cs="宋体"/>
          <w:sz w:val="28"/>
        </w:rPr>
        <w:t>师领</w:t>
      </w:r>
      <w:r>
        <w:rPr>
          <w:rFonts w:ascii="宋体" w:eastAsia="宋体" w:hAnsi="MS Mincho" w:cs="宋体"/>
          <w:sz w:val="28"/>
        </w:rPr>
        <w:t>用、借用均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视维</w:t>
      </w:r>
      <w:r>
        <w:rPr>
          <w:rFonts w:ascii="宋体" w:eastAsia="宋体" w:hAnsi="MS Mincho" w:cs="宋体"/>
          <w:sz w:val="28"/>
        </w:rPr>
        <w:t>修，注意保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时维</w:t>
      </w:r>
      <w:r>
        <w:rPr>
          <w:rFonts w:ascii="宋体" w:eastAsia="宋体" w:hAnsi="MS Mincho" w:cs="宋体"/>
          <w:sz w:val="28"/>
        </w:rPr>
        <w:t>修、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消除事故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使用效能。同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证师</w:t>
      </w:r>
      <w:r>
        <w:rPr>
          <w:rFonts w:ascii="宋体" w:eastAsia="宋体" w:hAnsi="MS Mincho" w:cs="宋体"/>
          <w:sz w:val="28"/>
        </w:rPr>
        <w:t>生有一个舒适、安全的工作、学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五、重抓安全工作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安全工作是幼儿园各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的重中之重，也是后勤的重点工作之一，因此，本学期我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突出重点，狠抓管理，有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生的防范意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和能力，大力搞好幼儿园的安全工作。主要落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主要分了教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工、学生、家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。期初园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位、各教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了《安全工作目</w:t>
      </w:r>
      <w:r>
        <w:rPr>
          <w:rFonts w:ascii="宋体" w:eastAsia="宋体" w:hAnsi="SimSun" w:cs="宋体"/>
          <w:sz w:val="28"/>
        </w:rPr>
        <w:t>标责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安全法制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念；定期召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的安全会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行了消防知</w:t>
      </w:r>
      <w:r>
        <w:rPr>
          <w:rFonts w:ascii="宋体" w:eastAsia="宋体" w:hAnsi="SimSun" w:cs="宋体"/>
          <w:sz w:val="28"/>
        </w:rPr>
        <w:t>识讲</w:t>
      </w:r>
      <w:r>
        <w:rPr>
          <w:rFonts w:ascii="宋体" w:eastAsia="宋体" w:hAnsi="MS Mincho" w:cs="宋体"/>
          <w:sz w:val="28"/>
        </w:rPr>
        <w:t>座并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内容的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幼儿的安全教育。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制定的安全教育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展好以提高幼儿自</w:t>
      </w:r>
      <w:r>
        <w:rPr>
          <w:rFonts w:ascii="宋体" w:eastAsia="宋体" w:hAnsi="SimSun" w:cs="宋体"/>
          <w:sz w:val="28"/>
        </w:rPr>
        <w:t>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、自救、防灾、逃生能力等方面的安全教育活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和能力，掌握基本的遇到危</w:t>
      </w:r>
      <w:r>
        <w:rPr>
          <w:rFonts w:ascii="宋体" w:eastAsia="宋体" w:hAnsi="SimSun" w:cs="宋体"/>
          <w:sz w:val="28"/>
        </w:rPr>
        <w:t>险时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、自救、逃生和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警的方法。同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根据幼儿的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，又以年</w:t>
      </w:r>
      <w:r>
        <w:rPr>
          <w:rFonts w:ascii="宋体" w:eastAsia="宋体" w:hAnsi="SimSun" w:cs="宋体"/>
          <w:sz w:val="28"/>
        </w:rPr>
        <w:t>级组为单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。如：大班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展了《走在大街上》、中班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展了《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灯行》安全主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面教育了幼儿注意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路上的安全，增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了交通安全意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三是加</w:t>
      </w:r>
      <w:r>
        <w:rPr>
          <w:rFonts w:ascii="宋体" w:eastAsia="宋体" w:hAnsi="SimSun" w:cs="宋体"/>
          <w:sz w:val="28"/>
        </w:rPr>
        <w:t>强针对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的安全教育。我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系，建立学校、家庭、社会相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合的安全管理机系；向家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放了《告家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》等安全教育宣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材料，和家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了《家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幼儿安全承</w:t>
      </w:r>
      <w:r>
        <w:rPr>
          <w:rFonts w:ascii="宋体" w:eastAsia="宋体" w:hAnsi="SimSun" w:cs="宋体"/>
          <w:sz w:val="28"/>
        </w:rPr>
        <w:t>诺书</w:t>
      </w:r>
      <w:r>
        <w:rPr>
          <w:rFonts w:ascii="宋体" w:eastAsia="宋体" w:hAnsi="MS Mincho" w:cs="宋体"/>
          <w:sz w:val="28"/>
        </w:rPr>
        <w:t>》，增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抓共管的局面。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、完善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逃生演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完善各</w:t>
      </w:r>
      <w:r>
        <w:rPr>
          <w:rFonts w:ascii="宋体" w:eastAsia="宋体" w:hAnsi="SimSun" w:cs="宋体"/>
          <w:sz w:val="28"/>
        </w:rPr>
        <w:t>项应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案，做到全面、具体、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用。根据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的自救演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，如：我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定期不定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行防火、防震等方面的演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提高幼儿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事件的能力，确保突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失降到最小。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、深入排</w:t>
      </w:r>
      <w:r>
        <w:rPr>
          <w:rFonts w:ascii="宋体" w:eastAsia="宋体" w:hAnsi="SimSun" w:cs="宋体"/>
          <w:sz w:val="28"/>
        </w:rPr>
        <w:t>查隐</w:t>
      </w:r>
      <w:r>
        <w:rPr>
          <w:rFonts w:ascii="宋体" w:eastAsia="宋体" w:hAnsi="MS Mincho" w:cs="宋体"/>
          <w:sz w:val="28"/>
        </w:rPr>
        <w:t>患，限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有两个重点：一是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器械、食堂、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所等建筑，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，分情况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急照明、指示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志等基</w:t>
      </w:r>
      <w:r>
        <w:rPr>
          <w:rFonts w:ascii="宋体" w:eastAsia="宋体" w:hAnsi="SimSun" w:cs="宋体"/>
          <w:sz w:val="28"/>
        </w:rPr>
        <w:t>础设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出的器材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坏的，立即按要求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行修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并保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其正常使用。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食堂的食品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范操作，保障幼儿身体健康。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食堂等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审查</w:t>
      </w:r>
      <w:r>
        <w:rPr>
          <w:rFonts w:ascii="宋体" w:eastAsia="宋体" w:hAnsi="MS Mincho" w:cs="宋体"/>
          <w:sz w:val="28"/>
        </w:rPr>
        <w:t>制度，并将制度到位，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任到人，把好各个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口，做好</w:t>
      </w:r>
      <w:r>
        <w:rPr>
          <w:rFonts w:ascii="宋体" w:eastAsia="宋体" w:hAnsi="SimSun" w:cs="宋体"/>
          <w:sz w:val="28"/>
        </w:rPr>
        <w:t>进货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验货</w:t>
      </w:r>
      <w:r>
        <w:rPr>
          <w:rFonts w:ascii="宋体" w:eastAsia="宋体" w:hAnsi="MS Mincho" w:cs="宋体"/>
          <w:sz w:val="28"/>
        </w:rPr>
        <w:t>、入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、清洗、烹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程，把食品安全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患拒之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外。二是加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的法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教育和培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行了《学校食堂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》、《食堂从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和分餐人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生要求》、《食堂采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要注意的事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》、《食物中毒的有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》等内容的学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范操作，把幼儿的安全、健康放在首位。并建立了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格的食堂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生管理制度，园部做好抽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强门卫值</w:t>
      </w:r>
      <w:r>
        <w:rPr>
          <w:rFonts w:ascii="宋体" w:eastAsia="宋体" w:hAnsi="MS Mincho" w:cs="宋体"/>
          <w:sz w:val="28"/>
        </w:rPr>
        <w:t>班制度。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人等一律不准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入；生人找人一律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清原因并登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后勤部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在中心主任和园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存在不足，有些工作有待在下学期的工作中不断完善。如：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、探索物材管理的科学性，不断完善固定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的管理。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一日各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的随机抽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二是思想素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劳动纪</w:t>
      </w:r>
      <w:r>
        <w:rPr>
          <w:rFonts w:ascii="宋体" w:eastAsia="宋体" w:hAnsi="MS Mincho" w:cs="宋体"/>
          <w:sz w:val="28"/>
        </w:rPr>
        <w:t>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三是督促、抽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评优</w:t>
      </w:r>
      <w:r>
        <w:rPr>
          <w:rFonts w:ascii="宋体" w:eastAsia="宋体" w:hAnsi="MS Mincho" w:cs="宋体"/>
          <w:sz w:val="28"/>
        </w:rPr>
        <w:t>。从而提高后勤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和后勤工作的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提升幼教中心保教工作的整体水平与整体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量。配合各个部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力争把牌幼建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，全面解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会《幼儿园教育教学指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要（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行）》的精神，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持加快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，以改革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为动</w:t>
      </w:r>
      <w:r>
        <w:rPr>
          <w:rFonts w:ascii="宋体" w:eastAsia="宋体" w:hAnsi="MS Mincho" w:cs="宋体"/>
          <w:sz w:val="28"/>
        </w:rPr>
        <w:t>力，以科学管理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手段，在园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下，全体后勤人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作、友好的精神，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良好和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的育人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，全体教工互相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心，互相尊重，平等相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，常用礼貌用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配合密切，共同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幼儿，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幼儿在日常生活中保持愉快的情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幼儿富有个性健康地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采用公共区落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人的制度，使工作更加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化，加</w:t>
      </w:r>
      <w:r>
        <w:rPr>
          <w:rFonts w:ascii="宋体" w:eastAsia="宋体" w:hAnsi="SimSun" w:cs="宋体"/>
          <w:sz w:val="28"/>
        </w:rPr>
        <w:t>强检查</w:t>
      </w:r>
      <w:r>
        <w:rPr>
          <w:rFonts w:ascii="宋体" w:eastAsia="宋体" w:hAnsi="MS Mincho" w:cs="宋体"/>
          <w:sz w:val="28"/>
        </w:rPr>
        <w:t>力度，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整改。园部采用了定期和不定期的方式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各公共区、班、室及后勤食堂的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比并公布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察中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，提出了整改措施：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各班的拖把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标记</w:t>
      </w:r>
      <w:r>
        <w:rPr>
          <w:rFonts w:ascii="宋体" w:eastAsia="宋体" w:hAnsi="MS Mincho" w:cs="宋体"/>
          <w:sz w:val="28"/>
        </w:rPr>
        <w:t>，便于区分是盥洗室用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室用？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各班保育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将自然角的枯死的植物及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橱柜里外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放内容提出了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一的要求。因此，校园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生情况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有序的面貌。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二、扎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有序地抓好幼儿园的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生保健工作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（一）完成托幼机构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生保健台</w:t>
      </w:r>
      <w:r>
        <w:rPr>
          <w:rFonts w:ascii="宋体" w:eastAsia="宋体" w:hAnsi="SimSun" w:cs="宋体"/>
          <w:sz w:val="28"/>
        </w:rPr>
        <w:t>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、科学合理地制定食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保所六大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素：蛋白、脂肪、碳水化合物、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生素、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、水的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定及幼儿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入量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准，根据季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</w:t>
      </w:r>
      <w:r>
        <w:rPr>
          <w:rFonts w:ascii="宋体" w:eastAsia="宋体" w:hAnsi="SimSun" w:cs="宋体"/>
          <w:sz w:val="28"/>
        </w:rPr>
        <w:t>虑经济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、可操做性等因素，制定出适合幼儿口味，有助于幼儿消化吸收的食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餐情况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完成一次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膳委会会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，公布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果，听取各方意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，不断提高食</w:t>
      </w:r>
      <w:r>
        <w:rPr>
          <w:rFonts w:ascii="宋体" w:eastAsia="宋体" w:hAnsi="SimSun" w:cs="宋体"/>
          <w:sz w:val="28"/>
        </w:rPr>
        <w:t>谱质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、做好晨</w:t>
      </w:r>
      <w:r>
        <w:rPr>
          <w:rFonts w:ascii="宋体" w:eastAsia="宋体" w:hAnsi="SimSun" w:cs="宋体"/>
          <w:sz w:val="28"/>
        </w:rPr>
        <w:t>间检查</w:t>
      </w:r>
      <w:r>
        <w:rPr>
          <w:rFonts w:ascii="宋体" w:eastAsia="宋体" w:hAnsi="MS Mincho" w:cs="宋体"/>
          <w:sz w:val="28"/>
        </w:rPr>
        <w:t>、全日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间检查</w:t>
      </w:r>
      <w:r>
        <w:rPr>
          <w:rFonts w:ascii="宋体" w:eastAsia="宋体" w:hAnsi="MS Mincho" w:cs="宋体"/>
          <w:sz w:val="28"/>
        </w:rPr>
        <w:t>制度，做到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一摸二看三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，判断幼儿健康状况，及</w:t>
      </w:r>
      <w:r>
        <w:rPr>
          <w:rFonts w:ascii="宋体" w:eastAsia="宋体" w:hAnsi="SimSun" w:cs="宋体"/>
          <w:sz w:val="28"/>
        </w:rPr>
        <w:t>时筛检</w:t>
      </w:r>
      <w:r>
        <w:rPr>
          <w:rFonts w:ascii="宋体" w:eastAsia="宋体" w:hAnsi="MS Mincho" w:cs="宋体"/>
          <w:sz w:val="28"/>
        </w:rPr>
        <w:t>出患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染病的幼儿。若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染病的幼儿入园，立即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行隔离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通知幼儿家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。所在班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行消毒，防止病情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散。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喂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方法，做好服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幼儿的登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名工作。按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患儿服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，喂</w:t>
      </w:r>
      <w:r>
        <w:rPr>
          <w:rFonts w:ascii="宋体" w:eastAsia="宋体" w:hAnsi="SimSun" w:cs="宋体"/>
          <w:sz w:val="28"/>
        </w:rPr>
        <w:t>药时</w:t>
      </w:r>
      <w:r>
        <w:rPr>
          <w:rFonts w:ascii="宋体" w:eastAsia="宋体" w:hAnsi="MS Mincho" w:cs="宋体"/>
          <w:sz w:val="28"/>
        </w:rPr>
        <w:t>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姓名。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生工作，台</w:t>
      </w:r>
      <w:r>
        <w:rPr>
          <w:rFonts w:ascii="宋体" w:eastAsia="宋体" w:hAnsi="SimSun" w:cs="宋体"/>
          <w:sz w:val="28"/>
        </w:rPr>
        <w:t>帐资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接受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，确保幼儿园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生达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生宣教工作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、根据各年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段幼儿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知水平的不同，各年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出了安全、健康、体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方面做到的内容。期初有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划，期中有活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方案、活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，期末有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方面的各</w:t>
      </w:r>
      <w:r>
        <w:rPr>
          <w:rFonts w:ascii="宋体" w:eastAsia="宋体" w:hAnsi="SimSun" w:cs="宋体"/>
          <w:sz w:val="28"/>
        </w:rPr>
        <w:t>类总结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月更</w:t>
      </w:r>
      <w:r>
        <w:rPr>
          <w:rFonts w:ascii="宋体" w:eastAsia="宋体" w:hAnsi="SimSun" w:cs="宋体"/>
          <w:sz w:val="28"/>
        </w:rPr>
        <w:t>换卫</w:t>
      </w:r>
      <w:r>
        <w:rPr>
          <w:rFonts w:ascii="宋体" w:eastAsia="宋体" w:hAnsi="MS Mincho" w:cs="宋体"/>
          <w:sz w:val="28"/>
        </w:rPr>
        <w:t>生保健宣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橱窗，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科学育儿的知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（三）做好体弱儿、肥胖儿的管理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体弱儿、肥胖儿在建立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案的基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。如在肥胖儿管理方面：一日活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中从运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、餐点等</w:t>
      </w:r>
      <w:r>
        <w:rPr>
          <w:rFonts w:ascii="宋体" w:eastAsia="宋体" w:hAnsi="SimSun" w:cs="宋体"/>
          <w:sz w:val="28"/>
        </w:rPr>
        <w:t>环节进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身高、体重一次，并及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理解管理的意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，使之成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共同管理，起到事半功倍的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效果。在体弱儿管理方面：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体弱儿体育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个案管理和照</w:t>
      </w:r>
      <w:r>
        <w:rPr>
          <w:rFonts w:ascii="宋体" w:eastAsia="宋体" w:hAnsi="SimSun" w:cs="宋体"/>
          <w:sz w:val="28"/>
        </w:rPr>
        <w:t>顾记录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共同的管理和照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体弱儿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极、力所能及的参与到活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中来，收到良好的效果。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园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园</w:t>
      </w:r>
      <w:r>
        <w:rPr>
          <w:rFonts w:ascii="宋体" w:eastAsia="宋体" w:hAnsi="SimSun" w:cs="宋体"/>
          <w:b/>
          <w:bCs/>
          <w:sz w:val="28"/>
        </w:rPr>
        <w:t>产</w:t>
      </w:r>
      <w:r>
        <w:rPr>
          <w:rFonts w:ascii="宋体" w:eastAsia="宋体" w:hAnsi="MS Mincho" w:cs="宋体"/>
          <w:b/>
          <w:bCs/>
          <w:sz w:val="28"/>
        </w:rPr>
        <w:t>管理，努力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有限</w:t>
      </w:r>
      <w:r>
        <w:rPr>
          <w:rFonts w:ascii="宋体" w:eastAsia="宋体" w:hAnsi="SimSun" w:cs="宋体"/>
          <w:b/>
          <w:bCs/>
          <w:sz w:val="28"/>
        </w:rPr>
        <w:t>资产</w:t>
      </w:r>
      <w:r>
        <w:rPr>
          <w:rFonts w:ascii="宋体" w:eastAsia="宋体" w:hAnsi="MS Mincho" w:cs="宋体"/>
          <w:b/>
          <w:bCs/>
          <w:sz w:val="28"/>
        </w:rPr>
        <w:t>的效益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性、政策性、原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工作，其基本任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是要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学的方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发挥资</w:t>
      </w:r>
      <w:r>
        <w:rPr>
          <w:rFonts w:ascii="宋体" w:eastAsia="宋体" w:hAnsi="MS Mincho" w:cs="宋体"/>
          <w:sz w:val="28"/>
        </w:rPr>
        <w:t>金的效益。因此，幼儿园在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、集中管理、全面安排、量入付出、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使用、提高效益。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、幼儿园</w:t>
      </w:r>
      <w:r>
        <w:rPr>
          <w:rFonts w:ascii="宋体" w:eastAsia="宋体" w:hAnsi="SimSun" w:cs="宋体"/>
          <w:sz w:val="28"/>
        </w:rPr>
        <w:t>资产细</w:t>
      </w:r>
      <w:r>
        <w:rPr>
          <w:rFonts w:ascii="宋体" w:eastAsia="宋体" w:hAnsi="MS Mincho" w:cs="宋体"/>
          <w:sz w:val="28"/>
        </w:rPr>
        <w:t>致管理。做好幼儿园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管理工作是完成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事求是、量力而行、保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重点，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合平衡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，添置、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配好幼儿园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对资产</w:t>
      </w:r>
      <w:r>
        <w:rPr>
          <w:rFonts w:ascii="宋体" w:eastAsia="宋体" w:hAnsi="MS Mincho" w:cs="宋体"/>
          <w:sz w:val="28"/>
        </w:rPr>
        <w:t>逐一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，注意平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的保管。健全制度，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范操作。教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工中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管理。形成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能减排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任制，明确各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工作要求，并将之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入学期考核内容，同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实奖</w:t>
      </w:r>
      <w:r>
        <w:rPr>
          <w:rFonts w:ascii="宋体" w:eastAsia="宋体" w:hAnsi="MS Mincho" w:cs="宋体"/>
          <w:sz w:val="28"/>
        </w:rPr>
        <w:t>励机制。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物注意及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，合理使用，减少浪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，做到胸中有数，家底清楚。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公用品、教学用品由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保管，教</w:t>
      </w:r>
      <w:r>
        <w:rPr>
          <w:rFonts w:ascii="宋体" w:eastAsia="宋体" w:hAnsi="SimSun" w:cs="宋体"/>
          <w:sz w:val="28"/>
        </w:rPr>
        <w:t>师领</w:t>
      </w:r>
      <w:r>
        <w:rPr>
          <w:rFonts w:ascii="宋体" w:eastAsia="宋体" w:hAnsi="MS Mincho" w:cs="宋体"/>
          <w:sz w:val="28"/>
        </w:rPr>
        <w:t>用、借用均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视维</w:t>
      </w:r>
      <w:r>
        <w:rPr>
          <w:rFonts w:ascii="宋体" w:eastAsia="宋体" w:hAnsi="MS Mincho" w:cs="宋体"/>
          <w:sz w:val="28"/>
        </w:rPr>
        <w:t>修，注意保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时维</w:t>
      </w:r>
      <w:r>
        <w:rPr>
          <w:rFonts w:ascii="宋体" w:eastAsia="宋体" w:hAnsi="MS Mincho" w:cs="宋体"/>
          <w:sz w:val="28"/>
        </w:rPr>
        <w:t>修、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消除事故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使用效能。同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证师</w:t>
      </w:r>
      <w:r>
        <w:rPr>
          <w:rFonts w:ascii="宋体" w:eastAsia="宋体" w:hAnsi="MS Mincho" w:cs="宋体"/>
          <w:sz w:val="28"/>
        </w:rPr>
        <w:t>生有一个舒适、安全的工作、学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行固定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信息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帐实</w:t>
      </w:r>
      <w:r>
        <w:rPr>
          <w:rFonts w:ascii="宋体" w:eastAsia="宋体" w:hAnsi="MS Mincho" w:cs="宋体"/>
          <w:sz w:val="28"/>
        </w:rPr>
        <w:t>相符，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施的使用、保管、</w:t>
      </w:r>
      <w:r>
        <w:rPr>
          <w:rFonts w:ascii="宋体" w:eastAsia="宋体" w:hAnsi="SimSun" w:cs="宋体"/>
          <w:sz w:val="28"/>
        </w:rPr>
        <w:t>报损规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及其他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增添按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定程序采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、登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、入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档案整理工作。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化后勤工作人</w:t>
      </w:r>
      <w:r>
        <w:rPr>
          <w:rFonts w:ascii="宋体" w:eastAsia="宋体" w:hAnsi="SimSun" w:cs="宋体"/>
          <w:b/>
          <w:bCs/>
          <w:sz w:val="28"/>
        </w:rPr>
        <w:t>员队</w:t>
      </w:r>
      <w:r>
        <w:rPr>
          <w:rFonts w:ascii="宋体" w:eastAsia="宋体" w:hAnsi="MS Mincho" w:cs="宋体"/>
          <w:b/>
          <w:bCs/>
          <w:sz w:val="28"/>
        </w:rPr>
        <w:t>伍，不断增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保教人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的服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。本学期除了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要》的精神、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习贯彻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文件精神，保健老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月一次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展好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与技能比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，先后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的内容有：警惕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如病毒感染、加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冬季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生工作、幼儿良好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、擦桌子比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，使各位保育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水平和操作技能提高很快。促使后勤工作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范化，提高保教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任心，尽力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共同完成保教任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、根据后勤工作和新园的楼</w:t>
      </w:r>
      <w:r>
        <w:rPr>
          <w:rFonts w:ascii="宋体" w:eastAsia="宋体" w:hAnsi="SimSun" w:cs="宋体"/>
          <w:sz w:val="28"/>
        </w:rPr>
        <w:t>层结</w:t>
      </w:r>
      <w:r>
        <w:rPr>
          <w:rFonts w:ascii="宋体" w:eastAsia="宋体" w:hAnsi="MS Mincho" w:cs="宋体"/>
          <w:sz w:val="28"/>
        </w:rPr>
        <w:t>构的需要，也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极因素，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立了三个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一楼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一个，有利于日常的工作安排与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配，以确保良好的氛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作的精神，扎扎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天的配班、消毒等各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保育工作。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步规</w:t>
      </w:r>
      <w:r>
        <w:rPr>
          <w:rFonts w:ascii="宋体" w:eastAsia="宋体" w:hAnsi="MS Mincho" w:cs="宋体"/>
          <w:sz w:val="28"/>
        </w:rPr>
        <w:t>范和落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，加大督促和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的力度，使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能明确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的要求，提高保育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食堂的食品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食堂工作人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食品安全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范操作，把幼儿的安全、健康放在首位。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、十二月中旬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安全管理，提高操作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安全工作是幼儿园各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的重中之重，也是后勤的重点工作之一，因此，本学期我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突出重点，狠抓管理，有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生的防范意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和能力，大力搞好幼儿园的安全工作。主要落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主要分了教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工、学生、家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安全法制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念；定期召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的安全会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，本学期召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幼儿一日活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患及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防等方面的培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幼儿的安全教育。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制定的安全教育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展好以提高幼儿自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、自救、防灾、逃生能力等方面的安全教育活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动涉</w:t>
      </w:r>
      <w:r>
        <w:rPr>
          <w:rFonts w:ascii="宋体" w:eastAsia="宋体" w:hAnsi="MS Mincho" w:cs="宋体"/>
          <w:sz w:val="28"/>
        </w:rPr>
        <w:t>及的面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广，有食品安全的、有自身保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的等等，在增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，掌握其基本的遇到危</w:t>
      </w:r>
      <w:r>
        <w:rPr>
          <w:rFonts w:ascii="宋体" w:eastAsia="宋体" w:hAnsi="SimSun" w:cs="宋体"/>
          <w:sz w:val="28"/>
        </w:rPr>
        <w:t>险时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、自救、逃生和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警的方法。同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根据幼儿的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，又以年</w:t>
      </w:r>
      <w:r>
        <w:rPr>
          <w:rFonts w:ascii="宋体" w:eastAsia="宋体" w:hAnsi="SimSun" w:cs="宋体"/>
          <w:sz w:val="28"/>
        </w:rPr>
        <w:t>级组为单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国旗下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的机会，宣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食品、煤气等方面的安全教育内容。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三是加</w:t>
      </w:r>
      <w:r>
        <w:rPr>
          <w:rFonts w:ascii="宋体" w:eastAsia="宋体" w:hAnsi="SimSun" w:cs="宋体"/>
          <w:sz w:val="28"/>
        </w:rPr>
        <w:t>强针对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的安全教育。我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的沟通与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系，建立学校、家庭、社会相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合的安全管理机系；通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橱窗、向家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放了《告家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》等安全教育宣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材料，增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抓共管的局面。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、完善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逃生演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完善各</w:t>
      </w:r>
      <w:r>
        <w:rPr>
          <w:rFonts w:ascii="宋体" w:eastAsia="宋体" w:hAnsi="SimSun" w:cs="宋体"/>
          <w:sz w:val="28"/>
        </w:rPr>
        <w:t>项应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案，做到全面、具体、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用。根据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的自救演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，如：我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定期不定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行防火、防震等方面的演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提高幼儿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事件的能力，确保突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失降到最小。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、深入排</w:t>
      </w:r>
      <w:r>
        <w:rPr>
          <w:rFonts w:ascii="宋体" w:eastAsia="宋体" w:hAnsi="SimSun" w:cs="宋体"/>
          <w:sz w:val="28"/>
        </w:rPr>
        <w:t>查隐</w:t>
      </w:r>
      <w:r>
        <w:rPr>
          <w:rFonts w:ascii="宋体" w:eastAsia="宋体" w:hAnsi="MS Mincho" w:cs="宋体"/>
          <w:sz w:val="28"/>
        </w:rPr>
        <w:t>患，限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有两个重点：一是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器械、食堂、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所等建筑，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，分情况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急照明、指示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志等基</w:t>
      </w:r>
      <w:r>
        <w:rPr>
          <w:rFonts w:ascii="宋体" w:eastAsia="宋体" w:hAnsi="SimSun" w:cs="宋体"/>
          <w:sz w:val="28"/>
        </w:rPr>
        <w:t>础设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出的器材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坏的，立即按要求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行修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并保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其正常使用。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月底及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《牌幼安全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表》，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《牌幼安全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表》。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食堂的食品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范操作，保障幼儿身体健康。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食堂等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审查</w:t>
      </w:r>
      <w:r>
        <w:rPr>
          <w:rFonts w:ascii="宋体" w:eastAsia="宋体" w:hAnsi="MS Mincho" w:cs="宋体"/>
          <w:sz w:val="28"/>
        </w:rPr>
        <w:t>制度，并将制度到位，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任到人，把好各个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口，做好</w:t>
      </w:r>
      <w:r>
        <w:rPr>
          <w:rFonts w:ascii="宋体" w:eastAsia="宋体" w:hAnsi="SimSun" w:cs="宋体"/>
          <w:sz w:val="28"/>
        </w:rPr>
        <w:t>进货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验货</w:t>
      </w:r>
      <w:r>
        <w:rPr>
          <w:rFonts w:ascii="宋体" w:eastAsia="宋体" w:hAnsi="MS Mincho" w:cs="宋体"/>
          <w:sz w:val="28"/>
        </w:rPr>
        <w:t>、入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、清洗、烹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程，把食品安全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患拒之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的法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教育和培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行了《学校食堂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》、《食堂从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和分餐人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生要求》、《食堂采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要注意的事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》、《食物中毒的有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》等内容的学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范操作，把幼儿的安全、健康放在首位。并建立了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格的食堂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生管理制度，园部做好抽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三是接受迎接市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来园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日上午，市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我园食品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察人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过查阅资</w:t>
      </w:r>
      <w:r>
        <w:rPr>
          <w:rFonts w:ascii="宋体" w:eastAsia="宋体" w:hAnsi="MS Mincho" w:cs="宋体"/>
          <w:sz w:val="28"/>
        </w:rPr>
        <w:t>料、</w:t>
      </w:r>
      <w:r>
        <w:rPr>
          <w:rFonts w:ascii="宋体" w:eastAsia="宋体" w:hAnsi="SimSun" w:cs="宋体"/>
          <w:sz w:val="28"/>
        </w:rPr>
        <w:t>现场检查</w:t>
      </w:r>
      <w:r>
        <w:rPr>
          <w:rFonts w:ascii="宋体" w:eastAsia="宋体" w:hAnsi="MS Mincho" w:cs="宋体"/>
          <w:sz w:val="28"/>
        </w:rPr>
        <w:t>等方式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致了解了牌楼幼儿园的食品安全工作，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幼儿园食堂的制度建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、食品加工操作流程、食品原料</w:t>
      </w:r>
      <w:r>
        <w:rPr>
          <w:rFonts w:ascii="宋体" w:eastAsia="宋体" w:hAnsi="SimSun" w:cs="宋体"/>
          <w:sz w:val="28"/>
        </w:rPr>
        <w:t>贮</w:t>
      </w:r>
      <w:r>
        <w:rPr>
          <w:rFonts w:ascii="宋体" w:eastAsia="宋体" w:hAnsi="MS Mincho" w:cs="宋体"/>
          <w:sz w:val="28"/>
        </w:rPr>
        <w:t>存以及食堂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食堂的硬件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施、食品的</w:t>
      </w:r>
      <w:r>
        <w:rPr>
          <w:rFonts w:ascii="宋体" w:eastAsia="宋体" w:hAnsi="SimSun" w:cs="宋体"/>
          <w:sz w:val="28"/>
        </w:rPr>
        <w:t>归类摆</w:t>
      </w:r>
      <w:r>
        <w:rPr>
          <w:rFonts w:ascii="宋体" w:eastAsia="宋体" w:hAnsi="MS Mincho" w:cs="宋体"/>
          <w:sz w:val="28"/>
        </w:rPr>
        <w:t>放及食堂的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生表示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也提出了下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段工作的建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性意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强门卫值</w:t>
      </w:r>
      <w:r>
        <w:rPr>
          <w:rFonts w:ascii="宋体" w:eastAsia="宋体" w:hAnsi="MS Mincho" w:cs="宋体"/>
          <w:sz w:val="28"/>
        </w:rPr>
        <w:t>班制度。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人等一律不准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入；生人找人一律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清原因并登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膳食管理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膳食管理工作是保教工作的基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，也是家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为关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。本学期在原有的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格把好了菜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和菜的数量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，采用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一配菜的方式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行配送，保健老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行索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或有疑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的食品禁止入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留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并有留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膳委会会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膳委会成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的集体力量，通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摩幼儿的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餐，了解幼儿的膳食情况。在制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上，听取膳食委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其中提出的合理的、富有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的菜肴。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了菜的新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了菜的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量。在数量上求足量而不浪</w:t>
      </w:r>
      <w:r>
        <w:rPr>
          <w:rFonts w:ascii="宋体" w:eastAsia="宋体" w:hAnsi="SimSun" w:cs="宋体"/>
          <w:sz w:val="28"/>
        </w:rPr>
        <w:t>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，就是以幼儿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准用量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主，从幼儿自身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幼儿喝足吃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尽量少浪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不浪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。在烹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上追求色、香、味、形惧全，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理好膳食中的各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成分，做到粗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搭配、</w:t>
      </w:r>
      <w:r>
        <w:rPr>
          <w:rFonts w:ascii="宋体" w:eastAsia="宋体" w:hAnsi="SimSun" w:cs="宋体"/>
          <w:sz w:val="28"/>
        </w:rPr>
        <w:t>荤</w:t>
      </w:r>
      <w:r>
        <w:rPr>
          <w:rFonts w:ascii="宋体" w:eastAsia="宋体" w:hAnsi="MS Mincho" w:cs="宋体"/>
          <w:sz w:val="28"/>
        </w:rPr>
        <w:t>蔬搭配、干湿搭配、咸甜搭配。能按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公布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本周食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，合理使用好幼儿的伙食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意，无投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七、做好信息化建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，丰富网站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做好网站建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，利用网</w:t>
      </w:r>
      <w:r>
        <w:rPr>
          <w:rFonts w:ascii="宋体" w:eastAsia="宋体" w:hAnsi="SimSun" w:cs="宋体"/>
          <w:sz w:val="28"/>
        </w:rPr>
        <w:t>络优势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展家园互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。做好幼儿园网站及班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教育教学提供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大信息量，及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更新网站内容。加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网上家园互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科学育儿水平。加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力度，及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我园的信息情况。加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，采用集体培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合的方式，共同学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我园的信息化建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后勤部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统领</w:t>
      </w:r>
      <w:r>
        <w:rPr>
          <w:rFonts w:ascii="宋体" w:eastAsia="宋体" w:hAnsi="MS Mincho" w:cs="宋体"/>
          <w:sz w:val="28"/>
        </w:rPr>
        <w:t>和各位教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工的共同努力下，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存在不足，有些工作有待在下学期的工作中不断完善。如：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、由于是新校舍，内部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境装</w:t>
      </w:r>
      <w:r>
        <w:rPr>
          <w:rFonts w:ascii="宋体" w:eastAsia="宋体" w:hAnsi="SimSun" w:cs="宋体"/>
          <w:sz w:val="28"/>
        </w:rPr>
        <w:t>饰还较</w:t>
      </w:r>
      <w:r>
        <w:rPr>
          <w:rFonts w:ascii="宋体" w:eastAsia="宋体" w:hAnsi="MS Mincho" w:cs="宋体"/>
          <w:sz w:val="28"/>
        </w:rPr>
        <w:t>欠缺（大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、西楼道的装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、后勤人</w:t>
      </w:r>
      <w:r>
        <w:rPr>
          <w:rFonts w:ascii="宋体" w:eastAsia="宋体" w:hAnsi="SimSun" w:cs="宋体"/>
          <w:sz w:val="28"/>
        </w:rPr>
        <w:t>员岗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识还较</w:t>
      </w:r>
      <w:r>
        <w:rPr>
          <w:rFonts w:ascii="宋体" w:eastAsia="宋体" w:hAnsi="MS Mincho" w:cs="宋体"/>
          <w:sz w:val="28"/>
        </w:rPr>
        <w:t>欠缺，配合教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做的教育教学不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段工作思路：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校园硬件、文化建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制定、完善有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后勤管理方面的相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制度，并切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、提高后勤人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。从而提高后勤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和后勤工作的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提升幼教中心保教工作的整体水平与整体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量。配合各个部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力争把牌幼建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年，后勤工作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幼儿园园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工作重点，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保健、食堂、保育、安全等方面的科学管理，在不断完善和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范中，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极提升后勤服</w:t>
      </w:r>
      <w:r>
        <w:rPr>
          <w:rFonts w:ascii="宋体" w:eastAsia="宋体" w:hAnsi="SimSun" w:cs="宋体"/>
          <w:sz w:val="28"/>
        </w:rPr>
        <w:t>务质</w:t>
      </w:r>
      <w:r>
        <w:rPr>
          <w:rFonts w:ascii="宋体" w:eastAsia="宋体" w:hAnsi="MS Mincho" w:cs="宋体"/>
          <w:sz w:val="28"/>
        </w:rPr>
        <w:t>量，真正体</w:t>
      </w:r>
      <w:r>
        <w:rPr>
          <w:rFonts w:ascii="宋体" w:eastAsia="宋体" w:hAnsi="SimSun" w:cs="宋体"/>
          <w:sz w:val="28"/>
        </w:rPr>
        <w:t>现卫</w:t>
      </w:r>
      <w:r>
        <w:rPr>
          <w:rFonts w:ascii="宋体" w:eastAsia="宋体" w:hAnsi="MS Mincho" w:cs="宋体"/>
          <w:sz w:val="28"/>
        </w:rPr>
        <w:t>生保健工作的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幼儿园保教工作和幼儿生活提供更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的后勤保障。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伍管理，提高三大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工作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二、深入研究三大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一日操作</w:t>
      </w:r>
      <w:r>
        <w:rPr>
          <w:rFonts w:ascii="宋体" w:eastAsia="宋体" w:hAnsi="SimSun" w:cs="宋体"/>
          <w:b/>
          <w:bCs/>
          <w:sz w:val="28"/>
        </w:rPr>
        <w:t>环节</w:t>
      </w:r>
      <w:r>
        <w:rPr>
          <w:rFonts w:ascii="宋体" w:eastAsia="宋体" w:hAnsi="MS Mincho" w:cs="宋体"/>
          <w:b/>
          <w:bCs/>
          <w:sz w:val="28"/>
        </w:rPr>
        <w:t>，不断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化教研形式，提升教研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本学期保健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营养组</w:t>
      </w:r>
      <w:r>
        <w:rPr>
          <w:rFonts w:ascii="宋体" w:eastAsia="宋体" w:hAnsi="MS Mincho" w:cs="宋体"/>
          <w:sz w:val="28"/>
        </w:rPr>
        <w:t>共同研究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自助餐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的菜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与烹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合幼儿园保教推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会的有效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施，以保育工作精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三大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后勤保障功能。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保健</w:t>
      </w:r>
      <w:r>
        <w:rPr>
          <w:rFonts w:ascii="宋体" w:eastAsia="宋体" w:hAnsi="SimSun" w:cs="宋体"/>
          <w:sz w:val="28"/>
        </w:rPr>
        <w:t>员继续开</w:t>
      </w:r>
      <w:r>
        <w:rPr>
          <w:rFonts w:ascii="宋体" w:eastAsia="宋体" w:hAnsi="MS Mincho" w:cs="宋体"/>
          <w:sz w:val="28"/>
        </w:rPr>
        <w:t>展区</w:t>
      </w:r>
      <w:r>
        <w:rPr>
          <w:rFonts w:ascii="宋体" w:eastAsia="宋体" w:hAnsi="SimSun" w:cs="宋体"/>
          <w:sz w:val="28"/>
        </w:rPr>
        <w:t>级课题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三位一体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幼儿生活自理能力的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保育</w:t>
      </w:r>
      <w:r>
        <w:rPr>
          <w:rFonts w:ascii="宋体" w:eastAsia="宋体" w:hAnsi="SimSun" w:cs="宋体"/>
          <w:sz w:val="28"/>
        </w:rPr>
        <w:t>员组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组为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，分年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化安全管理机制，确保全体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生的安全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强组织</w:t>
      </w:r>
      <w:r>
        <w:rPr>
          <w:rFonts w:ascii="宋体" w:eastAsia="宋体" w:hAnsi="MS Mincho" w:cs="宋体"/>
          <w:sz w:val="28"/>
        </w:rPr>
        <w:t>管理，建立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效机制。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注重安全教育，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造平安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家园沟通，确保幼儿园外安全。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三防措施到位，确保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化幼儿园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四、保健工作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致周到，促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幼儿健康成</w:t>
      </w:r>
      <w:r>
        <w:rPr>
          <w:rFonts w:ascii="宋体" w:eastAsia="宋体" w:hAnsi="SimSun" w:cs="宋体"/>
          <w:b/>
          <w:bCs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范保健管理，提升保育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科学合理地制定食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，抓好膳食管理。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位操作，抓好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五、加</w:t>
      </w:r>
      <w:r>
        <w:rPr>
          <w:rFonts w:ascii="宋体" w:eastAsia="宋体" w:hAnsi="SimSun" w:cs="宋体"/>
          <w:b/>
          <w:bCs/>
          <w:sz w:val="28"/>
        </w:rPr>
        <w:t>强财务财产</w:t>
      </w:r>
      <w:r>
        <w:rPr>
          <w:rFonts w:ascii="宋体" w:eastAsia="宋体" w:hAnsi="MS Mincho" w:cs="宋体"/>
          <w:b/>
          <w:bCs/>
          <w:sz w:val="28"/>
        </w:rPr>
        <w:t>管理，有序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展后勤其他工作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本学期后勤部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做好幼儿园的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学初以及学期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以及整理工作。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园，物尽其用，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尽其效，做好了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清点工作。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强财务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格按照收</w:t>
      </w:r>
      <w:r>
        <w:rPr>
          <w:rFonts w:ascii="宋体" w:eastAsia="宋体" w:hAnsi="SimSun" w:cs="宋体"/>
          <w:sz w:val="28"/>
        </w:rPr>
        <w:t>费标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行收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，并在网站、公示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等及</w:t>
      </w:r>
      <w:r>
        <w:rPr>
          <w:rFonts w:ascii="宋体" w:eastAsia="宋体" w:hAnsi="SimSun" w:cs="宋体"/>
          <w:sz w:val="28"/>
        </w:rPr>
        <w:t>时发</w:t>
      </w:r>
      <w:r>
        <w:rPr>
          <w:rFonts w:ascii="宋体" w:eastAsia="宋体" w:hAnsi="MS Mincho" w:cs="宋体"/>
          <w:sz w:val="28"/>
        </w:rPr>
        <w:t>布幼儿园收</w:t>
      </w:r>
      <w:r>
        <w:rPr>
          <w:rFonts w:ascii="宋体" w:eastAsia="宋体" w:hAnsi="SimSun" w:cs="宋体"/>
          <w:sz w:val="28"/>
        </w:rPr>
        <w:t>费标</w:t>
      </w:r>
      <w:r>
        <w:rPr>
          <w:rFonts w:ascii="宋体" w:eastAsia="宋体" w:hAnsi="MS Mincho" w:cs="宋体"/>
          <w:sz w:val="28"/>
        </w:rPr>
        <w:t>准，做到公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、公示。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修保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高效，减少物品的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六、一份耕耘一份收</w:t>
      </w:r>
      <w:r>
        <w:rPr>
          <w:rFonts w:ascii="宋体" w:eastAsia="宋体" w:hAnsi="SimSun" w:cs="宋体"/>
          <w:b/>
          <w:bCs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了提升三大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保育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念，提高操作水平，我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行了一系列的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兵、技能技巧的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保育工作的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，就要保障园内所有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生和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工在校内正常活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。本学期重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幼儿园的流行性感冒的全日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格了</w:t>
      </w:r>
      <w:r>
        <w:rPr>
          <w:rFonts w:ascii="宋体" w:eastAsia="宋体" w:hAnsi="SimSun" w:cs="宋体"/>
          <w:sz w:val="28"/>
        </w:rPr>
        <w:t>对药</w:t>
      </w:r>
      <w:r>
        <w:rPr>
          <w:rFonts w:ascii="宋体" w:eastAsia="宋体" w:hAnsi="MS Mincho" w:cs="宋体"/>
          <w:sz w:val="28"/>
        </w:rPr>
        <w:t>物的管理，于保健老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共同填写好全日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和幼儿服</w:t>
      </w:r>
      <w:r>
        <w:rPr>
          <w:rFonts w:ascii="宋体" w:eastAsia="宋体" w:hAnsi="SimSun" w:cs="宋体"/>
          <w:sz w:val="28"/>
        </w:rPr>
        <w:t>药记录</w:t>
      </w:r>
      <w:r>
        <w:rPr>
          <w:rFonts w:ascii="宋体" w:eastAsia="宋体" w:hAnsi="MS Mincho" w:cs="宋体"/>
          <w:sz w:val="28"/>
        </w:rPr>
        <w:t>，感冒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重者离园回家修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，使各班的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病率控制到最低，也使得各班幼儿因病缺勤率降至最低。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一、食堂</w:t>
      </w:r>
      <w:r>
        <w:rPr>
          <w:rFonts w:ascii="宋体" w:eastAsia="宋体" w:hAnsi="SimSun" w:cs="宋体"/>
          <w:b/>
          <w:bCs/>
          <w:sz w:val="28"/>
        </w:rPr>
        <w:t>饮</w:t>
      </w:r>
      <w:r>
        <w:rPr>
          <w:rFonts w:ascii="宋体" w:eastAsia="宋体" w:hAnsi="MS Mincho" w:cs="宋体"/>
          <w:b/>
          <w:bCs/>
          <w:sz w:val="28"/>
        </w:rPr>
        <w:t>食管理方面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下，首先在食堂人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上作了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整，其次我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又根据他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的各自情况作了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分工，使他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真正起到了各取所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，各投其好的作用。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量，保健老</w:t>
      </w:r>
      <w:r>
        <w:rPr>
          <w:rFonts w:ascii="宋体" w:eastAsia="宋体" w:hAnsi="SimSun" w:cs="宋体"/>
          <w:sz w:val="28"/>
        </w:rPr>
        <w:t>师严</w:t>
      </w:r>
      <w:r>
        <w:rPr>
          <w:rFonts w:ascii="宋体" w:eastAsia="宋体" w:hAnsi="MS Mincho" w:cs="宋体"/>
          <w:sz w:val="28"/>
        </w:rPr>
        <w:t>格按照幼儿</w:t>
      </w:r>
      <w:r>
        <w:rPr>
          <w:rFonts w:ascii="宋体" w:eastAsia="宋体" w:hAnsi="SimSun" w:cs="宋体"/>
          <w:sz w:val="28"/>
        </w:rPr>
        <w:t>营养标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，做到配餐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科学化、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菜合理多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化，增加了幼儿的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生管理方面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生局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生合格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，明确园内后勤工作人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生区域的划分也根据各人所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，分工到人，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次于园</w:t>
      </w:r>
      <w:r>
        <w:rPr>
          <w:rFonts w:ascii="宋体" w:eastAsia="宋体" w:hAnsi="SimSun" w:cs="宋体"/>
          <w:sz w:val="28"/>
        </w:rPr>
        <w:t>领导亲临检查</w:t>
      </w:r>
      <w:r>
        <w:rPr>
          <w:rFonts w:ascii="宋体" w:eastAsia="宋体" w:hAnsi="MS Mincho" w:cs="宋体"/>
          <w:sz w:val="28"/>
        </w:rPr>
        <w:t>，确保了孩子生活在一个清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三、硬件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施方面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、本学期将二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楼的两个活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室的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壁重新粉刷，保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安全和整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两个楼梯，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案儿童化，特色化，美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一学期的努力，人人都知道自己的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任所在，深知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任没有任何借口，明白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后勤不后，引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的作用。所以做一切事情，都走在前面，先行一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的工作才不会滞后，因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后勤工作很好的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的教育教学教研才得以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展，才能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的保教育任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才如此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幼儿安全健康入园的第一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，并根据保健要求，本学期重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患病儿的全日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格了</w:t>
      </w:r>
      <w:r>
        <w:rPr>
          <w:rFonts w:ascii="宋体" w:eastAsia="宋体" w:hAnsi="SimSun" w:cs="宋体"/>
          <w:sz w:val="28"/>
        </w:rPr>
        <w:t>对药</w:t>
      </w:r>
      <w:r>
        <w:rPr>
          <w:rFonts w:ascii="宋体" w:eastAsia="宋体" w:hAnsi="MS Mincho" w:cs="宋体"/>
          <w:sz w:val="28"/>
        </w:rPr>
        <w:t>物的管理，于保健老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共同填写好全日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和幼儿服</w:t>
      </w:r>
      <w:r>
        <w:rPr>
          <w:rFonts w:ascii="宋体" w:eastAsia="宋体" w:hAnsi="SimSun" w:cs="宋体"/>
          <w:sz w:val="28"/>
        </w:rPr>
        <w:t>药记录</w:t>
      </w:r>
      <w:r>
        <w:rPr>
          <w:rFonts w:ascii="宋体" w:eastAsia="宋体" w:hAnsi="MS Mincho" w:cs="宋体"/>
          <w:sz w:val="28"/>
        </w:rPr>
        <w:t>。秋季尤其在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手口足病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流行期，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性消毒工作，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患儿做好了隔离。使各班的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病率控制到最低，也使得各班幼儿因病缺勤率降至最低。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、食堂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食管理方面，本学期在学校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下，首先在食堂人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上作了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整，其次我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又根据他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各自情况作了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分工，使他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真正起到了各取所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，各投其好的作用。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量，保健老</w:t>
      </w:r>
      <w:r>
        <w:rPr>
          <w:rFonts w:ascii="宋体" w:eastAsia="宋体" w:hAnsi="SimSun" w:cs="宋体"/>
          <w:sz w:val="28"/>
        </w:rPr>
        <w:t>师严</w:t>
      </w:r>
      <w:r>
        <w:rPr>
          <w:rFonts w:ascii="宋体" w:eastAsia="宋体" w:hAnsi="MS Mincho" w:cs="宋体"/>
          <w:sz w:val="28"/>
        </w:rPr>
        <w:t>格按照幼儿</w:t>
      </w:r>
      <w:r>
        <w:rPr>
          <w:rFonts w:ascii="宋体" w:eastAsia="宋体" w:hAnsi="SimSun" w:cs="宋体"/>
          <w:sz w:val="28"/>
        </w:rPr>
        <w:t>营养标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，做到配餐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科学化、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菜合理多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化，增加了幼儿的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食量。本学期与往年同期相比，谷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食品的用量增大了。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以福安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生合格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，明确园内后勤工作人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生区域的划分也根据各人所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，分工到人，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次于园</w:t>
      </w:r>
      <w:r>
        <w:rPr>
          <w:rFonts w:ascii="宋体" w:eastAsia="宋体" w:hAnsi="SimSun" w:cs="宋体"/>
          <w:sz w:val="28"/>
        </w:rPr>
        <w:t>领导亲临检查</w:t>
      </w:r>
      <w:r>
        <w:rPr>
          <w:rFonts w:ascii="宋体" w:eastAsia="宋体" w:hAnsi="MS Mincho" w:cs="宋体"/>
          <w:sz w:val="28"/>
        </w:rPr>
        <w:t>，确保了孩子生活在一个清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围绕</w:t>
      </w:r>
      <w:r>
        <w:rPr>
          <w:rFonts w:ascii="宋体" w:eastAsia="宋体" w:hAnsi="MS Mincho" w:cs="宋体"/>
          <w:b/>
          <w:bCs/>
          <w:sz w:val="28"/>
        </w:rPr>
        <w:t>幼儿园的中心工作，</w:t>
      </w:r>
      <w:r>
        <w:rPr>
          <w:rFonts w:ascii="宋体" w:eastAsia="宋体" w:hAnsi="SimSun" w:cs="宋体"/>
          <w:b/>
          <w:bCs/>
          <w:sz w:val="28"/>
        </w:rPr>
        <w:t>协</w:t>
      </w:r>
      <w:r>
        <w:rPr>
          <w:rFonts w:ascii="宋体" w:eastAsia="宋体" w:hAnsi="MS Mincho" w:cs="宋体"/>
          <w:b/>
          <w:bCs/>
          <w:sz w:val="28"/>
        </w:rPr>
        <w:t>助园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努力做好了如下工作：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、本学期将二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楼的两个活改造和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壁的粉刷。保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境的安全和整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、食堂人</w:t>
      </w:r>
      <w:r>
        <w:rPr>
          <w:rFonts w:ascii="宋体" w:eastAsia="宋体" w:hAnsi="SimSun" w:cs="宋体"/>
          <w:sz w:val="28"/>
        </w:rPr>
        <w:t>员结</w:t>
      </w:r>
      <w:r>
        <w:rPr>
          <w:rFonts w:ascii="宋体" w:eastAsia="宋体" w:hAnsi="MS Mincho" w:cs="宋体"/>
          <w:sz w:val="28"/>
        </w:rPr>
        <w:t>构作了新的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整和分工，保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食堂工作的正常行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。并及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增添食堂用品。在厨房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置一台炊</w:t>
      </w:r>
      <w:r>
        <w:rPr>
          <w:rFonts w:ascii="宋体" w:eastAsia="宋体" w:hAnsi="SimSun" w:cs="宋体"/>
          <w:sz w:val="28"/>
        </w:rPr>
        <w:t>饭车</w:t>
      </w:r>
      <w:r>
        <w:rPr>
          <w:rFonts w:ascii="宋体" w:eastAsia="宋体" w:hAnsi="MS Mincho" w:cs="宋体"/>
          <w:sz w:val="28"/>
        </w:rPr>
        <w:t>，寝室添做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架儿童床及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架空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、根据幼儿游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的需要，及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整好了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室，并将游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材料作了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，以便流失。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、添置部分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用具，保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后源充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、期末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做好了幼儿代</w:t>
      </w:r>
      <w:r>
        <w:rPr>
          <w:rFonts w:ascii="宋体" w:eastAsia="宋体" w:hAnsi="SimSun" w:cs="宋体"/>
          <w:sz w:val="28"/>
        </w:rPr>
        <w:t>办费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算工作。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是幼儿园后勤工作中的一部分，更多的内容和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任将促使我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在今后的工作中不断反思和完善，以期待更多的收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本学年在园主任的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下，后勤工作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以教育指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要》和《幼儿园工作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程》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幼儿园的中心工作，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市幼托机构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生、安全的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准，全体后勤人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作、友好的精神，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后勤人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的思想学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，提高他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的服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本学年在园主任的重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的思想和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月定期召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内容以《幼托机构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生保健工作手册》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和分析工作中的得失，肯定了后勤人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工作上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，指出工作中存在的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，提出改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和方法。通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得到的提高，用她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，工作不分</w:t>
      </w:r>
      <w:r>
        <w:rPr>
          <w:rFonts w:ascii="宋体" w:eastAsia="宋体" w:hAnsi="SimSun" w:cs="宋体"/>
          <w:sz w:val="28"/>
        </w:rPr>
        <w:t>贵贱</w:t>
      </w:r>
      <w:r>
        <w:rPr>
          <w:rFonts w:ascii="宋体" w:eastAsia="宋体" w:hAnsi="MS Mincho" w:cs="宋体"/>
          <w:sz w:val="28"/>
        </w:rPr>
        <w:t>，后勤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不起眼，但它直接</w:t>
      </w:r>
      <w:r>
        <w:rPr>
          <w:rFonts w:ascii="宋体" w:eastAsia="宋体" w:hAnsi="SimSun" w:cs="宋体"/>
          <w:sz w:val="28"/>
        </w:rPr>
        <w:t>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系到幼儿园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个孩子的，少了就不行。由于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工作的重要性有了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的明确，本学年后勤服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量有的新的提高。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二、珍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幼儿生命，提高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生保健水平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幼儿教育在提高幼儿的生存、保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展水平方面担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着重大的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本着保教并重的方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尽最大的努力做好幼儿的保育工作，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并不断完善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生、健康、安全的教育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、安全管理方面，本学年我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一如既往地重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和工作，全园上下始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将幼儿的生命和健康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首要。具体做法：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月一次由尹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大型玩具、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级设</w:t>
      </w:r>
      <w:r>
        <w:rPr>
          <w:rFonts w:ascii="宋体" w:eastAsia="宋体" w:hAnsi="MS Mincho" w:cs="宋体"/>
          <w:sz w:val="28"/>
        </w:rPr>
        <w:t>施及食堂等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行了全面的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次有</w:t>
      </w:r>
      <w:r>
        <w:rPr>
          <w:rFonts w:ascii="宋体" w:eastAsia="宋体" w:hAnsi="SimSun" w:cs="宋体"/>
          <w:sz w:val="28"/>
        </w:rPr>
        <w:t>检查记录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做到及</w:t>
      </w:r>
      <w:r>
        <w:rPr>
          <w:rFonts w:ascii="宋体" w:eastAsia="宋体" w:hAnsi="SimSun" w:cs="宋体"/>
          <w:sz w:val="28"/>
        </w:rPr>
        <w:t>时维</w:t>
      </w:r>
      <w:r>
        <w:rPr>
          <w:rFonts w:ascii="宋体" w:eastAsia="宋体" w:hAnsi="MS Mincho" w:cs="宋体"/>
          <w:sz w:val="28"/>
        </w:rPr>
        <w:t>修或上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格接送制度，又一次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个家庭制作了安全接送卡，并督促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把好大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了避免接送是的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一放学的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合健康活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，要求各班老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幼儿的教育，提高幼儿的安全意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都有园</w:t>
      </w:r>
      <w:r>
        <w:rPr>
          <w:rFonts w:ascii="宋体" w:eastAsia="宋体" w:hAnsi="SimSun" w:cs="宋体"/>
          <w:sz w:val="28"/>
        </w:rPr>
        <w:t>领导亲临</w:t>
      </w:r>
      <w:r>
        <w:rPr>
          <w:rFonts w:ascii="宋体" w:eastAsia="宋体" w:hAnsi="MS Mincho" w:cs="宋体"/>
          <w:sz w:val="28"/>
        </w:rPr>
        <w:t>，由于全园人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了，本学年无任何意外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、幼儿健康管理方面，本学年园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缺的情况下，确保了</w:t>
      </w:r>
      <w:r>
        <w:rPr>
          <w:rFonts w:ascii="宋体" w:eastAsia="宋体" w:hAnsi="SimSun" w:cs="宋体"/>
          <w:sz w:val="28"/>
        </w:rPr>
        <w:t>专职</w:t>
      </w:r>
      <w:r>
        <w:rPr>
          <w:rFonts w:ascii="宋体" w:eastAsia="宋体" w:hAnsi="MS Mincho" w:cs="宋体"/>
          <w:sz w:val="28"/>
        </w:rPr>
        <w:t>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由有保健老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间检查</w:t>
      </w:r>
      <w:r>
        <w:rPr>
          <w:rFonts w:ascii="宋体" w:eastAsia="宋体" w:hAnsi="MS Mincho" w:cs="宋体"/>
          <w:sz w:val="28"/>
        </w:rPr>
        <w:t>工作，把好幼儿安全健康入园的第一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，并根据保健要求，本学年重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患病儿的全日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格了</w:t>
      </w:r>
      <w:r>
        <w:rPr>
          <w:rFonts w:ascii="宋体" w:eastAsia="宋体" w:hAnsi="SimSun" w:cs="宋体"/>
          <w:sz w:val="28"/>
        </w:rPr>
        <w:t>对药</w:t>
      </w:r>
      <w:r>
        <w:rPr>
          <w:rFonts w:ascii="宋体" w:eastAsia="宋体" w:hAnsi="MS Mincho" w:cs="宋体"/>
          <w:sz w:val="28"/>
        </w:rPr>
        <w:t>物的管理，于保健老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共同填写好全日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和幼儿服</w:t>
      </w:r>
      <w:r>
        <w:rPr>
          <w:rFonts w:ascii="宋体" w:eastAsia="宋体" w:hAnsi="SimSun" w:cs="宋体"/>
          <w:sz w:val="28"/>
        </w:rPr>
        <w:t>药记录</w:t>
      </w:r>
      <w:r>
        <w:rPr>
          <w:rFonts w:ascii="宋体" w:eastAsia="宋体" w:hAnsi="MS Mincho" w:cs="宋体"/>
          <w:sz w:val="28"/>
        </w:rPr>
        <w:t>。秋季尤其在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手口足病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流行期，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性消毒工作，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患儿做好了隔离。使各班的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病率控制到最低，也使得各班幼儿因病缺勤率降至最低。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、食堂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食管理方面，本学年在学校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下，首先在食堂人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上作了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整，其次我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又根据他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的各自情况作了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分工，使他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真正起到了各取所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，各投其好的作用。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孩子足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量，保健老</w:t>
      </w:r>
      <w:r>
        <w:rPr>
          <w:rFonts w:ascii="宋体" w:eastAsia="宋体" w:hAnsi="SimSun" w:cs="宋体"/>
          <w:sz w:val="28"/>
        </w:rPr>
        <w:t>师严</w:t>
      </w:r>
      <w:r>
        <w:rPr>
          <w:rFonts w:ascii="宋体" w:eastAsia="宋体" w:hAnsi="MS Mincho" w:cs="宋体"/>
          <w:sz w:val="28"/>
        </w:rPr>
        <w:t>格按照幼儿</w:t>
      </w:r>
      <w:r>
        <w:rPr>
          <w:rFonts w:ascii="宋体" w:eastAsia="宋体" w:hAnsi="SimSun" w:cs="宋体"/>
          <w:sz w:val="28"/>
        </w:rPr>
        <w:t>营养标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，做到配餐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科学化、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菜合理多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化，增加了幼儿的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食量。本学年与往年同期相比，谷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食品的用量增大了。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生管理方面，我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市示范性幼儿园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生合格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，明确园内后勤工作人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各，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生区域的划分也根据各人所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，分工到人，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次于园</w:t>
      </w:r>
      <w:r>
        <w:rPr>
          <w:rFonts w:ascii="宋体" w:eastAsia="宋体" w:hAnsi="SimSun" w:cs="宋体"/>
          <w:sz w:val="28"/>
        </w:rPr>
        <w:t>领导亲临检查</w:t>
      </w:r>
      <w:r>
        <w:rPr>
          <w:rFonts w:ascii="宋体" w:eastAsia="宋体" w:hAnsi="MS Mincho" w:cs="宋体"/>
          <w:sz w:val="28"/>
        </w:rPr>
        <w:t>，确保了孩子生活在一个清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围绕</w:t>
      </w:r>
      <w:r>
        <w:rPr>
          <w:rFonts w:ascii="宋体" w:eastAsia="宋体" w:hAnsi="MS Mincho" w:cs="宋体"/>
          <w:b/>
          <w:bCs/>
          <w:sz w:val="28"/>
        </w:rPr>
        <w:t>幼儿园的中心工作，</w:t>
      </w:r>
      <w:r>
        <w:rPr>
          <w:rFonts w:ascii="宋体" w:eastAsia="宋体" w:hAnsi="SimSun" w:cs="宋体"/>
          <w:b/>
          <w:bCs/>
          <w:sz w:val="28"/>
        </w:rPr>
        <w:t>协</w:t>
      </w:r>
      <w:r>
        <w:rPr>
          <w:rFonts w:ascii="宋体" w:eastAsia="宋体" w:hAnsi="MS Mincho" w:cs="宋体"/>
          <w:b/>
          <w:bCs/>
          <w:sz w:val="28"/>
        </w:rPr>
        <w:t>助园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努力做好了如下工作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、部分教室地板和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行的油漆和粉刷。保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境的安全和整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、做好了各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班的收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工作和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趣班材料的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置工作，保</w:t>
      </w:r>
      <w:r>
        <w:rPr>
          <w:rFonts w:ascii="宋体" w:eastAsia="宋体" w:hAnsi="SimSun" w:cs="宋体"/>
          <w:sz w:val="28"/>
        </w:rPr>
        <w:t>证兴</w:t>
      </w:r>
      <w:r>
        <w:rPr>
          <w:rFonts w:ascii="宋体" w:eastAsia="宋体" w:hAnsi="MS Mincho" w:cs="宋体"/>
          <w:sz w:val="28"/>
        </w:rPr>
        <w:t>趣班正常准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、食堂人</w:t>
      </w:r>
      <w:r>
        <w:rPr>
          <w:rFonts w:ascii="宋体" w:eastAsia="宋体" w:hAnsi="SimSun" w:cs="宋体"/>
          <w:sz w:val="28"/>
        </w:rPr>
        <w:t>员结</w:t>
      </w:r>
      <w:r>
        <w:rPr>
          <w:rFonts w:ascii="宋体" w:eastAsia="宋体" w:hAnsi="MS Mincho" w:cs="宋体"/>
          <w:sz w:val="28"/>
        </w:rPr>
        <w:t>构作了新的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整和分工，保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食堂工作的正常行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。并及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增添食堂用品。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、根据幼儿活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的需要，及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整好了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室，并将游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材料作了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，以便流失。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、添置部分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用具，保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后源充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迎新献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，做好了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助做好了幼儿代</w:t>
      </w:r>
      <w:r>
        <w:rPr>
          <w:rFonts w:ascii="宋体" w:eastAsia="宋体" w:hAnsi="SimSun" w:cs="宋体"/>
          <w:sz w:val="28"/>
        </w:rPr>
        <w:t>办费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算工作。以上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是幼儿园后勤工作中的一部分，更多的内容和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任将促使我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在今后的工作中不断反思和完善，以期待更多的收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本学期的后勤工作在落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精神要求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步树</w:t>
      </w:r>
      <w:r>
        <w:rPr>
          <w:rFonts w:ascii="宋体" w:eastAsia="宋体" w:hAnsi="MS Mincho" w:cs="宋体"/>
          <w:sz w:val="28"/>
        </w:rPr>
        <w:t>立服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思想，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园整体工作安排，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极配合保教工作的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的服</w:t>
      </w:r>
      <w:r>
        <w:rPr>
          <w:rFonts w:ascii="宋体" w:eastAsia="宋体" w:hAnsi="SimSun" w:cs="宋体"/>
          <w:sz w:val="28"/>
        </w:rPr>
        <w:t>务为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后勤工作任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，全面提高了后勤服</w:t>
      </w:r>
      <w:r>
        <w:rPr>
          <w:rFonts w:ascii="宋体" w:eastAsia="宋体" w:hAnsi="SimSun" w:cs="宋体"/>
          <w:sz w:val="28"/>
        </w:rPr>
        <w:t>务质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后勤工作是做好幼儿园管理工作和教育工作的基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所在，在上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心支持和教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要》精神，抓好后勤工作，保障供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任明确，分工到人，切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做好幼儿安全、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生保健、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工作、食堂工作、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工作及园内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境管理工作等。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二、具体工作与措施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（一）做好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园的方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，合理利用有限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金，尽量做好二次利用，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办实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好事。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、做好学年度的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算、决算的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核、</w:t>
      </w:r>
      <w:r>
        <w:rPr>
          <w:rFonts w:ascii="宋体" w:eastAsia="宋体" w:hAnsi="SimSun" w:cs="宋体"/>
          <w:sz w:val="28"/>
        </w:rPr>
        <w:t>检查监</w:t>
      </w:r>
      <w:r>
        <w:rPr>
          <w:rFonts w:ascii="宋体" w:eastAsia="宋体" w:hAnsi="MS Mincho" w:cs="宋体"/>
          <w:sz w:val="28"/>
        </w:rPr>
        <w:t>督工作，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制度和</w:t>
      </w:r>
      <w:r>
        <w:rPr>
          <w:rFonts w:ascii="宋体" w:eastAsia="宋体" w:hAnsi="SimSun" w:cs="宋体"/>
          <w:sz w:val="28"/>
        </w:rPr>
        <w:t>财经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制度，分工明确，一切</w:t>
      </w:r>
      <w:r>
        <w:rPr>
          <w:rFonts w:ascii="宋体" w:eastAsia="宋体" w:hAnsi="SimSun" w:cs="宋体"/>
          <w:sz w:val="28"/>
        </w:rPr>
        <w:t>财经</w:t>
      </w:r>
      <w:r>
        <w:rPr>
          <w:rFonts w:ascii="宋体" w:eastAsia="宋体" w:hAnsi="MS Mincho" w:cs="宋体"/>
          <w:sz w:val="28"/>
        </w:rPr>
        <w:t>支出都必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在园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一安排下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每张</w:t>
      </w:r>
      <w:r>
        <w:rPr>
          <w:rFonts w:ascii="宋体" w:eastAsia="宋体" w:hAnsi="MS Mincho" w:cs="宋体"/>
          <w:sz w:val="28"/>
        </w:rPr>
        <w:t>票都必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由园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对财务账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审查</w:t>
      </w:r>
      <w:r>
        <w:rPr>
          <w:rFonts w:ascii="宋体" w:eastAsia="宋体" w:hAnsi="MS Mincho" w:cs="宋体"/>
          <w:sz w:val="28"/>
        </w:rPr>
        <w:t>一次。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、会</w:t>
      </w:r>
      <w:r>
        <w:rPr>
          <w:rFonts w:ascii="宋体" w:eastAsia="宋体" w:hAnsi="SimSun" w:cs="宋体"/>
          <w:sz w:val="28"/>
        </w:rPr>
        <w:t>计坚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月上</w:t>
      </w:r>
      <w:r>
        <w:rPr>
          <w:rFonts w:ascii="宋体" w:eastAsia="宋体" w:hAnsi="SimSun" w:cs="宋体"/>
          <w:sz w:val="28"/>
        </w:rPr>
        <w:t>报结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表，使园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能掌握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金情况，合理安排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做好教学用品、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公用品和教玩具的采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工作和更新工作，并根据本园的特点，做好各班的教学用品和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、做好幼儿园的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修工作，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决明子沙池、海洋球室、幼儿超市和幼儿各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玩具。消除不安全因素，幼儿园的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窗、班</w:t>
      </w:r>
      <w:r>
        <w:rPr>
          <w:rFonts w:ascii="宋体" w:eastAsia="宋体" w:hAnsi="SimSun" w:cs="宋体"/>
          <w:sz w:val="28"/>
        </w:rPr>
        <w:t>级卧</w:t>
      </w:r>
      <w:r>
        <w:rPr>
          <w:rFonts w:ascii="宋体" w:eastAsia="宋体" w:hAnsi="MS Mincho" w:cs="宋体"/>
          <w:sz w:val="28"/>
        </w:rPr>
        <w:t>室、玻璃、自来水、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等及</w:t>
      </w:r>
      <w:r>
        <w:rPr>
          <w:rFonts w:ascii="宋体" w:eastAsia="宋体" w:hAnsi="SimSun" w:cs="宋体"/>
          <w:sz w:val="28"/>
        </w:rPr>
        <w:t>时维</w:t>
      </w:r>
      <w:r>
        <w:rPr>
          <w:rFonts w:ascii="宋体" w:eastAsia="宋体" w:hAnsi="MS Mincho" w:cs="宋体"/>
          <w:sz w:val="28"/>
        </w:rPr>
        <w:t>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、做好幼儿园的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幼儿的玩具、被子和寝室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常消毒。并做到消毒有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。各班教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要配合保健医生做好工作。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心幼儿生活，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好食堂。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常深入食堂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工作，要求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行食堂工作制度和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生制度，全心全意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膳食委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会，接受家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天午餐做到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热饭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搭配，价廉物美，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、吃好，使家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）做好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水的供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工作，充分利用各班的茶水桶，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喝水。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）搞好食堂的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生工作，生熟分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一切不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生因素，培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（三）搞好园舍建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境管理。整个校园内外分工到人，生活教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，做到一日一小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，一周一大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，窗明几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，室内外无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屑、无痰迹、无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用具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区无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后勤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强员</w:t>
      </w:r>
      <w:r>
        <w:rPr>
          <w:rFonts w:ascii="宋体" w:eastAsia="宋体" w:hAnsi="MS Mincho" w:cs="宋体"/>
          <w:sz w:val="28"/>
        </w:rPr>
        <w:t>工的思想工作，引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立以保教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中心、提高服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立工作主人翁精神。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合后勤各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》及工作考核制度，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之星</w:t>
      </w:r>
      <w:r>
        <w:rPr>
          <w:rFonts w:ascii="宋体" w:eastAsia="宋体" w:hAnsi="SimSun" w:cs="宋体"/>
          <w:sz w:val="28"/>
        </w:rPr>
        <w:t>奖优罚</w:t>
      </w:r>
      <w:r>
        <w:rPr>
          <w:rFonts w:ascii="宋体" w:eastAsia="宋体" w:hAnsi="MS Mincho" w:cs="宋体"/>
          <w:sz w:val="28"/>
        </w:rPr>
        <w:t>劣，激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极性与主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性，提高工作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章制度及幼儿园出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的一些案例和防范措施；特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是幼儿园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生消毒、食品安全、注重理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第一。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园的原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极倡</w:t>
      </w:r>
      <w:r>
        <w:rPr>
          <w:rFonts w:ascii="宋体" w:eastAsia="宋体" w:hAnsi="SimSun" w:cs="宋体"/>
          <w:sz w:val="28"/>
        </w:rPr>
        <w:t>导节约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、煤气、材料等，减少浪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园内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真做好各</w:t>
      </w:r>
      <w:r>
        <w:rPr>
          <w:rFonts w:ascii="宋体" w:eastAsia="宋体" w:hAnsi="SimSun" w:cs="宋体"/>
          <w:sz w:val="28"/>
        </w:rPr>
        <w:t>类检</w:t>
      </w:r>
      <w:r>
        <w:rPr>
          <w:rFonts w:ascii="宋体" w:eastAsia="宋体" w:hAnsi="MS Mincho" w:cs="宋体"/>
          <w:sz w:val="28"/>
        </w:rPr>
        <w:t>修工作，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修工作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手完成，竭尽所能</w:t>
      </w:r>
      <w:r>
        <w:rPr>
          <w:rFonts w:ascii="宋体" w:eastAsia="宋体" w:hAnsi="SimSun" w:cs="宋体"/>
          <w:sz w:val="28"/>
        </w:rPr>
        <w:t>节约维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经费开</w:t>
      </w:r>
      <w:r>
        <w:rPr>
          <w:rFonts w:ascii="宋体" w:eastAsia="宋体" w:hAnsi="MS Mincho" w:cs="宋体"/>
          <w:sz w:val="28"/>
        </w:rPr>
        <w:t>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各班室的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情况，督促加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保管，降低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坏与流失，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二次利用。期初保管人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财产进</w:t>
      </w:r>
      <w:r>
        <w:rPr>
          <w:rFonts w:ascii="宋体" w:eastAsia="宋体" w:hAnsi="MS Mincho" w:cs="宋体"/>
          <w:sz w:val="28"/>
        </w:rPr>
        <w:t>行全面清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核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，建立了完整台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，使园各</w:t>
      </w:r>
      <w:r>
        <w:rPr>
          <w:rFonts w:ascii="宋体" w:eastAsia="宋体" w:hAnsi="SimSun" w:cs="宋体"/>
          <w:sz w:val="28"/>
        </w:rPr>
        <w:t>种设备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账</w:t>
      </w:r>
      <w:r>
        <w:rPr>
          <w:rFonts w:ascii="宋体" w:eastAsia="宋体" w:hAnsi="MS Mincho" w:cs="宋体"/>
          <w:sz w:val="28"/>
        </w:rPr>
        <w:t>目清晰，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方便；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月保管</w:t>
      </w:r>
      <w:r>
        <w:rPr>
          <w:rFonts w:ascii="宋体" w:eastAsia="宋体" w:hAnsi="SimSun" w:cs="宋体"/>
          <w:sz w:val="28"/>
        </w:rPr>
        <w:t>员认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的清理核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幼儿园后勤年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随着幼儿园管理工作的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施，一学期来，在园部的直接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下，后勤人</w:t>
      </w:r>
      <w:r>
        <w:rPr>
          <w:rFonts w:ascii="宋体" w:eastAsia="宋体" w:hAnsi="SimSun" w:cs="宋体"/>
          <w:sz w:val="28"/>
        </w:rPr>
        <w:t>员积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展工作，全力服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于教学，充当教学一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后盾。</w:t>
      </w:r>
      <w:r>
        <w:rPr>
          <w:rFonts w:ascii="宋体" w:eastAsia="宋体" w:hAnsi="SimSun" w:cs="宋体"/>
          <w:sz w:val="28"/>
        </w:rPr>
        <w:t>为发扬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、更好地做好今后的工作，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将幼儿园后勤工作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，提高素</w:t>
      </w:r>
      <w:r>
        <w:rPr>
          <w:rFonts w:ascii="宋体" w:eastAsia="宋体" w:hAnsi="SimSun" w:cs="宋体"/>
          <w:b/>
          <w:bCs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参加一次各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一日工作安排、怎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消毒玩具等，教育后勤人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要以幼儿园的需要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己任，做好教学，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自己的工作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位，做到自尊、自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、全心全意地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技能，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都能跟上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量。整个幼儿园的安全工作是一切工作的保障，所有后勤工作均以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宗旨展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二、明确</w:t>
      </w:r>
      <w:r>
        <w:rPr>
          <w:rFonts w:ascii="宋体" w:eastAsia="宋体" w:hAnsi="SimSun" w:cs="宋体"/>
          <w:b/>
          <w:bCs/>
          <w:sz w:val="28"/>
        </w:rPr>
        <w:t>职责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优质</w:t>
      </w:r>
      <w:r>
        <w:rPr>
          <w:rFonts w:ascii="宋体" w:eastAsia="宋体" w:hAnsi="MS Mincho" w:cs="宋体"/>
          <w:b/>
          <w:bCs/>
          <w:sz w:val="28"/>
        </w:rPr>
        <w:t>服</w:t>
      </w:r>
      <w:r>
        <w:rPr>
          <w:rFonts w:ascii="宋体" w:eastAsia="宋体" w:hAnsi="SimSun" w:cs="宋体"/>
          <w:b/>
          <w:bCs/>
          <w:sz w:val="28"/>
        </w:rPr>
        <w:t>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伍，根据工作的性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保健、保育、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三大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，由于人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，所以有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候都是一身兼几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保育工作要求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点，改正缺点，提高服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水平。在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月的保育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时间较长</w:t>
      </w:r>
      <w:r>
        <w:rPr>
          <w:rFonts w:ascii="宋体" w:eastAsia="宋体" w:hAnsi="MS Mincho" w:cs="宋体"/>
          <w:sz w:val="28"/>
        </w:rPr>
        <w:t>的阿姨介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得做的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好的工作亮点，要求工作</w:t>
      </w:r>
      <w:r>
        <w:rPr>
          <w:rFonts w:ascii="宋体" w:eastAsia="宋体" w:hAnsi="SimSun" w:cs="宋体"/>
          <w:sz w:val="28"/>
        </w:rPr>
        <w:t>时间较</w:t>
      </w:r>
      <w:r>
        <w:rPr>
          <w:rFonts w:ascii="宋体" w:eastAsia="宋体" w:hAnsi="MS Mincho" w:cs="宋体"/>
          <w:sz w:val="28"/>
        </w:rPr>
        <w:t>短的阿姨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具体的操作方法，分析她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的操作是否正确，相互取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https://d.book118.com/525141234310011040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5141234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幼儿园后勤年终工作总结18篇</dc:title>
  <dc:subject>总结是事后对某一时期、某一项目或某些工作进行回顾和分析，从而做出带有规律性的结论，写总结有利于我们学习和工作能力的提高，是时候写一份总结了。总结怎么写才不会千篇一律呢？以下是小编收集整理的幼儿园后勤年</dc:subject>
  <cp:keywords>幼儿园后勤年终工作总结</cp:keywords>
  <cp:revision>0</cp:revision>
</cp:coreProperties>
</file>