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高中演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讲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稿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注重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构清楚，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明。在学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、工作生活中，能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利用到演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稿的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合越来越多，写起演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稿来就毫无</w:t>
      </w:r>
      <w:r>
        <w:rPr>
          <w:rFonts w:ascii="宋体" w:eastAsia="宋体" w:hAnsi="SimSun" w:cs="宋体"/>
          <w:sz w:val="28"/>
          <w:bdr w:val="none" w:sz="0" w:space="0" w:color="auto"/>
        </w:rPr>
        <w:t>头绪</w:t>
      </w:r>
      <w:r>
        <w:rPr>
          <w:rFonts w:ascii="宋体" w:eastAsia="宋体" w:hAnsi="MS Mincho" w:cs="宋体"/>
          <w:sz w:val="28"/>
          <w:bdr w:val="none" w:sz="0" w:space="0" w:color="auto"/>
        </w:rPr>
        <w:t>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大家整理的高中演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高考是一</w:t>
      </w:r>
      <w:r>
        <w:rPr>
          <w:rFonts w:ascii="宋体" w:eastAsia="宋体" w:hAnsi="SimSun" w:cs="宋体"/>
          <w:sz w:val="28"/>
          <w:bdr w:val="none" w:sz="0" w:space="0" w:color="auto"/>
        </w:rPr>
        <w:t>场团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、能力、心理、体能的</w:t>
      </w:r>
      <w:r>
        <w:rPr>
          <w:rFonts w:ascii="宋体" w:eastAsia="宋体" w:hAnsi="SimSun" w:cs="宋体"/>
          <w:sz w:val="28"/>
          <w:bdr w:val="none" w:sz="0" w:space="0" w:color="auto"/>
        </w:rPr>
        <w:t>测试</w:t>
      </w:r>
      <w:r>
        <w:rPr>
          <w:rFonts w:ascii="宋体" w:eastAsia="宋体" w:hAnsi="MS Mincho" w:cs="宋体"/>
          <w:sz w:val="28"/>
          <w:bdr w:val="none" w:sz="0" w:space="0" w:color="auto"/>
        </w:rPr>
        <w:t>，也是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全体高三老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的一次考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雨斜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晓</w:t>
      </w:r>
      <w:r>
        <w:rPr>
          <w:rFonts w:ascii="宋体" w:eastAsia="宋体" w:hAnsi="MS Mincho" w:cs="宋体"/>
          <w:sz w:val="28"/>
          <w:bdr w:val="none" w:sz="0" w:space="0" w:color="auto"/>
        </w:rPr>
        <w:t>寒，人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有味是清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，就是我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高三老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的精神境界！我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将随</w:t>
      </w:r>
      <w:r>
        <w:rPr>
          <w:rFonts w:ascii="宋体" w:eastAsia="宋体" w:hAnsi="SimSun" w:cs="宋体"/>
          <w:sz w:val="28"/>
          <w:bdr w:val="none" w:sz="0" w:space="0" w:color="auto"/>
        </w:rPr>
        <w:t>时关</w:t>
      </w:r>
      <w:r>
        <w:rPr>
          <w:rFonts w:ascii="宋体" w:eastAsia="宋体" w:hAnsi="MS Mincho" w:cs="宋体"/>
          <w:sz w:val="28"/>
          <w:bdr w:val="none" w:sz="0" w:space="0" w:color="auto"/>
        </w:rPr>
        <w:t>注高考</w:t>
      </w:r>
      <w:r>
        <w:rPr>
          <w:rFonts w:ascii="宋体" w:eastAsia="宋体" w:hAnsi="SimSun" w:cs="宋体"/>
          <w:sz w:val="28"/>
          <w:bdr w:val="none" w:sz="0" w:space="0" w:color="auto"/>
        </w:rPr>
        <w:t>动态</w:t>
      </w:r>
      <w:r>
        <w:rPr>
          <w:rFonts w:ascii="宋体" w:eastAsia="宋体" w:hAnsi="MS Mincho" w:cs="宋体"/>
          <w:sz w:val="28"/>
          <w:bdr w:val="none" w:sz="0" w:space="0" w:color="auto"/>
        </w:rPr>
        <w:t>，采集高考最新信息，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，刻苦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研，和同学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一起，分秒必争，苦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百日！乘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破浪育雄才，如歌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无悔！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最后的一百天，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做到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都情</w:t>
      </w:r>
      <w:r>
        <w:rPr>
          <w:rFonts w:ascii="宋体" w:eastAsia="宋体" w:hAnsi="SimSun" w:cs="宋体"/>
          <w:sz w:val="28"/>
          <w:bdr w:val="none" w:sz="0" w:space="0" w:color="auto"/>
        </w:rPr>
        <w:t>绪饱满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一份作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真完成，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勇争先。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如是，你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的高三将会更上一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楼：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卷多情似故人，晨昏</w:t>
      </w:r>
      <w:r>
        <w:rPr>
          <w:rFonts w:ascii="宋体" w:eastAsia="宋体" w:hAnsi="SimSun" w:cs="宋体"/>
          <w:sz w:val="28"/>
          <w:bdr w:val="none" w:sz="0" w:space="0" w:color="auto"/>
        </w:rPr>
        <w:t>忧乐每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。粗</w:t>
      </w:r>
      <w:r>
        <w:rPr>
          <w:rFonts w:ascii="宋体" w:eastAsia="宋体" w:hAnsi="SimSun" w:cs="宋体"/>
          <w:sz w:val="28"/>
          <w:bdr w:val="none" w:sz="0" w:space="0" w:color="auto"/>
        </w:rPr>
        <w:t>缯</w:t>
      </w:r>
      <w:r>
        <w:rPr>
          <w:rFonts w:ascii="宋体" w:eastAsia="宋体" w:hAnsi="MS Mincho" w:cs="宋体"/>
          <w:sz w:val="28"/>
          <w:bdr w:val="none" w:sz="0" w:space="0" w:color="auto"/>
        </w:rPr>
        <w:t>大布裹生涯，腹有</w:t>
      </w:r>
      <w:r>
        <w:rPr>
          <w:rFonts w:ascii="宋体" w:eastAsia="宋体" w:hAnsi="SimSun" w:cs="宋体"/>
          <w:sz w:val="28"/>
          <w:bdr w:val="none" w:sz="0" w:space="0" w:color="auto"/>
        </w:rPr>
        <w:t>诗书</w:t>
      </w:r>
      <w:r>
        <w:rPr>
          <w:rFonts w:ascii="宋体" w:eastAsia="宋体" w:hAnsi="MS Mincho" w:cs="宋体"/>
          <w:sz w:val="28"/>
          <w:bdr w:val="none" w:sz="0" w:space="0" w:color="auto"/>
        </w:rPr>
        <w:t>气自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！此之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：房陵多才子，展卷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壮志。云程比豪气，学海</w:t>
      </w:r>
      <w:r>
        <w:rPr>
          <w:rFonts w:ascii="宋体" w:eastAsia="宋体" w:hAnsi="SimSun" w:cs="宋体"/>
          <w:sz w:val="28"/>
          <w:bdr w:val="none" w:sz="0" w:space="0" w:color="auto"/>
        </w:rPr>
        <w:t>竞风</w:t>
      </w:r>
      <w:r>
        <w:rPr>
          <w:rFonts w:ascii="宋体" w:eastAsia="宋体" w:hAnsi="MS Mincho" w:cs="宋体"/>
          <w:sz w:val="28"/>
          <w:bdr w:val="none" w:sz="0" w:space="0" w:color="auto"/>
        </w:rPr>
        <w:t>流！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勤学苦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何惧它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深似海！成竹在胸且看你妙笔生花！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百日冲刺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高考，一鼓作气</w:t>
      </w:r>
      <w:r>
        <w:rPr>
          <w:rFonts w:ascii="宋体" w:eastAsia="宋体" w:hAnsi="SimSun" w:cs="宋体"/>
          <w:sz w:val="28"/>
          <w:bdr w:val="none" w:sz="0" w:space="0" w:color="auto"/>
        </w:rPr>
        <w:t>创辉</w:t>
      </w:r>
      <w:r>
        <w:rPr>
          <w:rFonts w:ascii="宋体" w:eastAsia="宋体" w:hAnsi="MS Mincho" w:cs="宋体"/>
          <w:sz w:val="28"/>
          <w:bdr w:val="none" w:sz="0" w:space="0" w:color="auto"/>
        </w:rPr>
        <w:t>煌！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高中演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感恩，是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个人必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的重要美德，我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个人：感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生育你的人，是他</w:t>
      </w:r>
      <w:r>
        <w:rPr>
          <w:rFonts w:ascii="宋体" w:eastAsia="宋体" w:hAnsi="SimSun" w:cs="宋体"/>
          <w:sz w:val="28"/>
          <w:bdr w:val="none" w:sz="0" w:space="0" w:color="auto"/>
        </w:rPr>
        <w:t>们让</w:t>
      </w:r>
      <w:r>
        <w:rPr>
          <w:rFonts w:ascii="宋体" w:eastAsia="宋体" w:hAnsi="MS Mincho" w:cs="宋体"/>
          <w:sz w:val="28"/>
          <w:bdr w:val="none" w:sz="0" w:space="0" w:color="auto"/>
        </w:rPr>
        <w:t>你体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生命；感</w:t>
      </w:r>
      <w:r>
        <w:rPr>
          <w:rFonts w:ascii="宋体" w:eastAsia="宋体" w:hAnsi="SimSun" w:cs="宋体"/>
          <w:sz w:val="28"/>
          <w:bdr w:val="none" w:sz="0" w:space="0" w:color="auto"/>
        </w:rPr>
        <w:t>谢抚养</w:t>
      </w:r>
      <w:r>
        <w:rPr>
          <w:rFonts w:ascii="宋体" w:eastAsia="宋体" w:hAnsi="MS Mincho" w:cs="宋体"/>
          <w:sz w:val="28"/>
          <w:bdr w:val="none" w:sz="0" w:space="0" w:color="auto"/>
        </w:rPr>
        <w:t>你的人，是他</w:t>
      </w:r>
      <w:r>
        <w:rPr>
          <w:rFonts w:ascii="宋体" w:eastAsia="宋体" w:hAnsi="SimSun" w:cs="宋体"/>
          <w:sz w:val="28"/>
          <w:bdr w:val="none" w:sz="0" w:space="0" w:color="auto"/>
        </w:rPr>
        <w:t>们让</w:t>
      </w:r>
      <w:r>
        <w:rPr>
          <w:rFonts w:ascii="宋体" w:eastAsia="宋体" w:hAnsi="MS Mincho" w:cs="宋体"/>
          <w:sz w:val="28"/>
          <w:bdr w:val="none" w:sz="0" w:space="0" w:color="auto"/>
        </w:rPr>
        <w:t>你健康成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；感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教育你的人，是他</w:t>
      </w:r>
      <w:r>
        <w:rPr>
          <w:rFonts w:ascii="宋体" w:eastAsia="宋体" w:hAnsi="SimSun" w:cs="宋体"/>
          <w:sz w:val="28"/>
          <w:bdr w:val="none" w:sz="0" w:space="0" w:color="auto"/>
        </w:rPr>
        <w:t>们让</w:t>
      </w:r>
      <w:r>
        <w:rPr>
          <w:rFonts w:ascii="宋体" w:eastAsia="宋体" w:hAnsi="MS Mincho" w:cs="宋体"/>
          <w:sz w:val="28"/>
          <w:bdr w:val="none" w:sz="0" w:space="0" w:color="auto"/>
        </w:rPr>
        <w:t>你收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；感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帮助你的人，是他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帮你渡</w:t>
      </w:r>
      <w:r>
        <w:rPr>
          <w:rFonts w:ascii="宋体" w:eastAsia="宋体" w:hAnsi="SimSun" w:cs="宋体"/>
          <w:sz w:val="28"/>
          <w:bdr w:val="none" w:sz="0" w:space="0" w:color="auto"/>
        </w:rPr>
        <w:t>过难关</w:t>
      </w:r>
      <w:r>
        <w:rPr>
          <w:rFonts w:ascii="宋体" w:eastAsia="宋体" w:hAnsi="MS Mincho" w:cs="宋体"/>
          <w:sz w:val="28"/>
          <w:bdr w:val="none" w:sz="0" w:space="0" w:color="auto"/>
        </w:rPr>
        <w:t>；感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鼓励你的人，是他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帮你出重拾信心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诽谤</w:t>
      </w:r>
      <w:r>
        <w:rPr>
          <w:rFonts w:ascii="宋体" w:eastAsia="宋体" w:hAnsi="MS Mincho" w:cs="宋体"/>
          <w:sz w:val="28"/>
          <w:bdr w:val="none" w:sz="0" w:space="0" w:color="auto"/>
        </w:rPr>
        <w:t>你的人，他</w:t>
      </w:r>
      <w:r>
        <w:rPr>
          <w:rFonts w:ascii="宋体" w:eastAsia="宋体" w:hAnsi="SimSun" w:cs="宋体"/>
          <w:sz w:val="28"/>
          <w:bdr w:val="none" w:sz="0" w:space="0" w:color="auto"/>
        </w:rPr>
        <w:t>们让</w:t>
      </w:r>
      <w:r>
        <w:rPr>
          <w:rFonts w:ascii="宋体" w:eastAsia="宋体" w:hAnsi="MS Mincho" w:cs="宋体"/>
          <w:sz w:val="28"/>
          <w:bdr w:val="none" w:sz="0" w:space="0" w:color="auto"/>
        </w:rPr>
        <w:t>你靠着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证实给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个信念，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明了自己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感恩，是一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高尚的美德，感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父母的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育之恩。</w:t>
      </w:r>
      <w:r>
        <w:rPr>
          <w:rFonts w:ascii="宋体" w:eastAsia="宋体" w:hAnsi="SimSun" w:cs="宋体"/>
          <w:sz w:val="28"/>
          <w:bdr w:val="none" w:sz="0" w:space="0" w:color="auto"/>
        </w:rPr>
        <w:t>妈妈为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，十月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胎，生下我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，哺育我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，自己却毫无怨言。爸爸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，努力工作，四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奔波，不辞辛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，自己却慢慢老去。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一切，都是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hAnsi="SimSun" w:cs="宋体"/>
          <w:sz w:val="28"/>
          <w:bdr w:val="none" w:sz="0" w:space="0" w:color="auto"/>
        </w:rPr>
        <w:t>连乌鸦</w:t>
      </w:r>
      <w:r>
        <w:rPr>
          <w:rFonts w:ascii="宋体" w:eastAsia="宋体" w:hAnsi="MS Mincho" w:cs="宋体"/>
          <w:sz w:val="28"/>
          <w:bdr w:val="none" w:sz="0" w:space="0" w:color="auto"/>
        </w:rPr>
        <w:t>都懂得反哺之恩，我</w:t>
      </w:r>
      <w:r>
        <w:rPr>
          <w:rFonts w:ascii="宋体" w:eastAsia="宋体" w:hAnsi="SimSun" w:cs="宋体"/>
          <w:sz w:val="28"/>
          <w:bdr w:val="none" w:sz="0" w:space="0" w:color="auto"/>
        </w:rPr>
        <w:t>们难</w:t>
      </w:r>
      <w:r>
        <w:rPr>
          <w:rFonts w:ascii="宋体" w:eastAsia="宋体" w:hAnsi="MS Mincho" w:cs="宋体"/>
          <w:sz w:val="28"/>
          <w:bdr w:val="none" w:sz="0" w:space="0" w:color="auto"/>
        </w:rPr>
        <w:t>道不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、感恩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感恩，是一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高尚的美德，感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的教育之恩。老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从牙牙学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到学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渊博，从</w:t>
      </w:r>
      <w:r>
        <w:rPr>
          <w:rFonts w:ascii="宋体" w:eastAsia="宋体" w:hAnsi="SimSun" w:cs="宋体"/>
          <w:sz w:val="28"/>
          <w:bdr w:val="none" w:sz="0" w:space="0" w:color="auto"/>
        </w:rPr>
        <w:t>顽</w:t>
      </w:r>
      <w:r>
        <w:rPr>
          <w:rFonts w:ascii="宋体" w:eastAsia="宋体" w:hAnsi="MS Mincho" w:cs="宋体"/>
          <w:sz w:val="28"/>
          <w:bdr w:val="none" w:sz="0" w:space="0" w:color="auto"/>
        </w:rPr>
        <w:t>皮</w:t>
      </w:r>
      <w:r>
        <w:rPr>
          <w:rFonts w:ascii="宋体" w:eastAsia="宋体" w:hAnsi="SimSun" w:cs="宋体"/>
          <w:sz w:val="28"/>
          <w:bdr w:val="none" w:sz="0" w:space="0" w:color="auto"/>
        </w:rPr>
        <w:t>贪</w:t>
      </w:r>
      <w:r>
        <w:rPr>
          <w:rFonts w:ascii="宋体" w:eastAsia="宋体" w:hAnsi="MS Mincho" w:cs="宋体"/>
          <w:sz w:val="28"/>
          <w:bdr w:val="none" w:sz="0" w:space="0" w:color="auto"/>
        </w:rPr>
        <w:t>玩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到乖巧好学，</w:t>
      </w:r>
      <w:r>
        <w:rPr>
          <w:rFonts w:ascii="宋体" w:eastAsia="宋体" w:hAnsi="SimSun" w:cs="宋体"/>
          <w:sz w:val="28"/>
          <w:bdr w:val="none" w:sz="0" w:space="0" w:color="auto"/>
        </w:rPr>
        <w:t>还让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懂得做人的道理。夜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安然入睡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却仍然在批</w:t>
      </w:r>
      <w:r>
        <w:rPr>
          <w:rFonts w:ascii="宋体" w:eastAsia="宋体" w:hAnsi="SimSun" w:cs="宋体"/>
          <w:sz w:val="28"/>
          <w:bdr w:val="none" w:sz="0" w:space="0" w:color="auto"/>
        </w:rPr>
        <w:t>阅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；放学，我</w:t>
      </w:r>
      <w:r>
        <w:rPr>
          <w:rFonts w:ascii="宋体" w:eastAsia="宋体" w:hAnsi="SimSun" w:cs="宋体"/>
          <w:sz w:val="28"/>
          <w:bdr w:val="none" w:sz="0" w:space="0" w:color="auto"/>
        </w:rPr>
        <w:t>们疯</w:t>
      </w:r>
      <w:r>
        <w:rPr>
          <w:rFonts w:ascii="宋体" w:eastAsia="宋体" w:hAnsi="MS Mincho" w:cs="宋体"/>
          <w:sz w:val="28"/>
          <w:bdr w:val="none" w:sz="0" w:space="0" w:color="auto"/>
        </w:rPr>
        <w:t>狂玩耍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却依然在辛苦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感恩，是一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高尚的美德，是我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的重要美德，我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常把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挂在嘴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常去感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的那些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心、帮助我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的人。感恩，是一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高尚的美德。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的家园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在被人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所破坏，尤其是</w:t>
      </w:r>
      <w:r>
        <w:rPr>
          <w:rFonts w:ascii="宋体" w:eastAsia="宋体" w:hAnsi="SimSun" w:cs="宋体"/>
          <w:sz w:val="28"/>
          <w:bdr w:val="none" w:sz="0" w:space="0" w:color="auto"/>
        </w:rPr>
        <w:t>污</w:t>
      </w:r>
      <w:r>
        <w:rPr>
          <w:rFonts w:ascii="宋体" w:eastAsia="宋体" w:hAnsi="MS Mincho" w:cs="宋体"/>
          <w:sz w:val="28"/>
          <w:bdr w:val="none" w:sz="0" w:space="0" w:color="auto"/>
        </w:rPr>
        <w:t>染大气、河流和大海，使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多小</w:t>
      </w:r>
      <w:r>
        <w:rPr>
          <w:rFonts w:ascii="宋体" w:eastAsia="宋体" w:hAnsi="SimSun" w:cs="宋体"/>
          <w:sz w:val="28"/>
          <w:bdr w:val="none" w:sz="0" w:space="0" w:color="auto"/>
        </w:rPr>
        <w:t>鱼</w:t>
      </w:r>
      <w:r>
        <w:rPr>
          <w:rFonts w:ascii="宋体" w:eastAsia="宋体" w:hAnsi="MS Mincho" w:cs="宋体"/>
          <w:sz w:val="28"/>
          <w:bdr w:val="none" w:sz="0" w:space="0" w:color="auto"/>
        </w:rPr>
        <w:t>和青蛙接二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三的的死去，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木也被工厂冒出来的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烟熏得</w:t>
      </w:r>
      <w:r>
        <w:rPr>
          <w:rFonts w:ascii="宋体" w:eastAsia="宋体" w:hAnsi="SimSun" w:cs="宋体"/>
          <w:sz w:val="28"/>
          <w:bdr w:val="none" w:sz="0" w:space="0" w:color="auto"/>
        </w:rPr>
        <w:t>连连</w:t>
      </w:r>
      <w:r>
        <w:rPr>
          <w:rFonts w:ascii="宋体" w:eastAsia="宋体" w:hAnsi="MS Mincho" w:cs="宋体"/>
          <w:sz w:val="28"/>
          <w:bdr w:val="none" w:sz="0" w:space="0" w:color="auto"/>
        </w:rPr>
        <w:t>气都喘不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来，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重的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衰老速度加快，而那些幼小的小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就更</w:t>
      </w:r>
      <w:r>
        <w:rPr>
          <w:rFonts w:ascii="宋体" w:eastAsia="宋体" w:hAnsi="SimSun" w:cs="宋体"/>
          <w:sz w:val="28"/>
          <w:bdr w:val="none" w:sz="0" w:space="0" w:color="auto"/>
        </w:rPr>
        <w:t>别说</w:t>
      </w:r>
      <w:r>
        <w:rPr>
          <w:rFonts w:ascii="宋体" w:eastAsia="宋体" w:hAnsi="MS Mincho" w:cs="宋体"/>
          <w:sz w:val="28"/>
          <w:bdr w:val="none" w:sz="0" w:space="0" w:color="auto"/>
        </w:rPr>
        <w:t>存活下来了。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如果我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个人都能做一名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保小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士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低碳生活，不</w:t>
      </w:r>
      <w:r>
        <w:rPr>
          <w:rFonts w:ascii="宋体" w:eastAsia="宋体" w:hAnsi="SimSun" w:cs="宋体"/>
          <w:sz w:val="28"/>
          <w:bdr w:val="none" w:sz="0" w:space="0" w:color="auto"/>
        </w:rPr>
        <w:t>污</w:t>
      </w:r>
      <w:r>
        <w:rPr>
          <w:rFonts w:ascii="宋体" w:eastAsia="宋体" w:hAnsi="MS Mincho" w:cs="宋体"/>
          <w:sz w:val="28"/>
          <w:bdr w:val="none" w:sz="0" w:space="0" w:color="auto"/>
        </w:rPr>
        <w:t>染大气，不排放有害气体，不排放工</w:t>
      </w:r>
      <w:r>
        <w:rPr>
          <w:rFonts w:ascii="宋体" w:eastAsia="宋体" w:hAnsi="SimSun" w:cs="宋体"/>
          <w:sz w:val="28"/>
          <w:bdr w:val="none" w:sz="0" w:space="0" w:color="auto"/>
        </w:rPr>
        <w:t>业废</w:t>
      </w:r>
      <w:r>
        <w:rPr>
          <w:rFonts w:ascii="宋体" w:eastAsia="宋体" w:hAnsi="MS Mincho" w:cs="宋体"/>
          <w:sz w:val="28"/>
          <w:bdr w:val="none" w:sz="0" w:space="0" w:color="auto"/>
        </w:rPr>
        <w:t>水等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保行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，就可以把地球的空气新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起来，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全球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暖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得五湖四海的各个国家都要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加管理，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要下狠手，制定一条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矩：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如果人</w:t>
      </w:r>
      <w:r>
        <w:rPr>
          <w:rFonts w:ascii="宋体" w:eastAsia="宋体" w:hAnsi="SimSun" w:cs="宋体"/>
          <w:sz w:val="28"/>
          <w:bdr w:val="none" w:sz="0" w:space="0" w:color="auto"/>
        </w:rPr>
        <w:t>们污</w:t>
      </w:r>
      <w:r>
        <w:rPr>
          <w:rFonts w:ascii="宋体" w:eastAsia="宋体" w:hAnsi="MS Mincho" w:cs="宋体"/>
          <w:sz w:val="28"/>
          <w:bdr w:val="none" w:sz="0" w:space="0" w:color="auto"/>
        </w:rPr>
        <w:t>染了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境，或想要做出此事的人，要</w:t>
      </w:r>
      <w:r>
        <w:rPr>
          <w:rFonts w:ascii="宋体" w:eastAsia="宋体" w:hAnsi="SimSun" w:cs="宋体"/>
          <w:sz w:val="28"/>
          <w:bdr w:val="none" w:sz="0" w:space="0" w:color="auto"/>
        </w:rPr>
        <w:t>罚</w:t>
      </w:r>
      <w:r>
        <w:rPr>
          <w:rFonts w:ascii="宋体" w:eastAsia="宋体" w:hAnsi="MS Mincho" w:cs="宋体"/>
          <w:sz w:val="28"/>
          <w:bdr w:val="none" w:sz="0" w:space="0" w:color="auto"/>
        </w:rPr>
        <w:t>款千元以上的</w:t>
      </w:r>
      <w:r>
        <w:rPr>
          <w:rFonts w:ascii="宋体" w:eastAsia="宋体" w:hAnsi="SimSun" w:cs="宋体"/>
          <w:sz w:val="28"/>
          <w:bdr w:val="none" w:sz="0" w:space="0" w:color="auto"/>
        </w:rPr>
        <w:t>罚</w:t>
      </w:r>
      <w:r>
        <w:rPr>
          <w:rFonts w:ascii="宋体" w:eastAsia="宋体" w:hAnsi="MS Mincho" w:cs="宋体"/>
          <w:sz w:val="28"/>
          <w:bdr w:val="none" w:sz="0" w:space="0" w:color="auto"/>
        </w:rPr>
        <w:t>款，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要入</w:t>
      </w:r>
      <w:r>
        <w:rPr>
          <w:rFonts w:ascii="宋体" w:eastAsia="宋体" w:hAnsi="SimSun" w:cs="宋体"/>
          <w:sz w:val="28"/>
          <w:bdr w:val="none" w:sz="0" w:space="0" w:color="auto"/>
        </w:rPr>
        <w:t>狱</w:t>
      </w:r>
      <w:r>
        <w:rPr>
          <w:rFonts w:ascii="宋体" w:eastAsia="宋体" w:hAnsi="MS Mincho" w:cs="宋体"/>
          <w:sz w:val="28"/>
          <w:bdr w:val="none" w:sz="0" w:space="0" w:color="auto"/>
        </w:rPr>
        <w:t>一个星期。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中国人，没有多那</w:t>
      </w:r>
      <w:r>
        <w:rPr>
          <w:rFonts w:ascii="宋体" w:eastAsia="宋体" w:hAnsi="SimSun" w:cs="宋体"/>
          <w:sz w:val="28"/>
          <w:bdr w:val="none" w:sz="0" w:space="0" w:color="auto"/>
        </w:rPr>
        <w:t>么规</w:t>
      </w:r>
      <w:r>
        <w:rPr>
          <w:rFonts w:ascii="宋体" w:eastAsia="宋体" w:hAnsi="MS Mincho" w:cs="宋体"/>
          <w:sz w:val="28"/>
          <w:bdr w:val="none" w:sz="0" w:space="0" w:color="auto"/>
        </w:rPr>
        <w:t>矩，十分放松，所以在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方面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比其它国家管得更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来吧！一起来号召全球各地的人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了自己一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的利益而去破坏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境，后果就会很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重，是令人无法想象的。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所以，人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种树</w:t>
      </w:r>
      <w:r>
        <w:rPr>
          <w:rFonts w:ascii="宋体" w:eastAsia="宋体" w:hAnsi="MS Mincho" w:cs="宋体"/>
          <w:sz w:val="28"/>
          <w:bdr w:val="none" w:sz="0" w:space="0" w:color="auto"/>
        </w:rPr>
        <w:t>，少</w:t>
      </w:r>
      <w:r>
        <w:rPr>
          <w:rFonts w:ascii="宋体" w:eastAsia="宋体" w:hAnsi="SimSun" w:cs="宋体"/>
          <w:sz w:val="28"/>
          <w:bdr w:val="none" w:sz="0" w:space="0" w:color="auto"/>
        </w:rPr>
        <w:t>污</w:t>
      </w:r>
      <w:r>
        <w:rPr>
          <w:rFonts w:ascii="宋体" w:eastAsia="宋体" w:hAnsi="MS Mincho" w:cs="宋体"/>
          <w:sz w:val="28"/>
          <w:bdr w:val="none" w:sz="0" w:space="0" w:color="auto"/>
        </w:rPr>
        <w:t>染，就可以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的家园上生活。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尊敬的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，敬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文明礼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？文明礼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是路上相遇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的微笑；是同学有困</w:t>
      </w:r>
      <w:r>
        <w:rPr>
          <w:rFonts w:ascii="宋体" w:eastAsia="宋体" w:hAnsi="SimSun" w:cs="宋体"/>
          <w:sz w:val="28"/>
          <w:bdr w:val="none" w:sz="0" w:space="0" w:color="auto"/>
        </w:rPr>
        <w:t>难时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情帮助；是平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与人相</w:t>
      </w:r>
      <w:r>
        <w:rPr>
          <w:rFonts w:ascii="宋体" w:eastAsia="宋体" w:hAnsi="SimSun" w:cs="宋体"/>
          <w:sz w:val="28"/>
          <w:bdr w:val="none" w:sz="0" w:space="0" w:color="auto"/>
        </w:rPr>
        <w:t>处时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切；是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师长时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早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好；是不小心撞到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方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的一声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不起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；是自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将垃圾放入垃圾箱的</w:t>
      </w:r>
      <w:r>
        <w:rPr>
          <w:rFonts w:ascii="宋体" w:eastAsia="宋体" w:hAnsi="SimSun" w:cs="宋体"/>
          <w:sz w:val="28"/>
          <w:bdr w:val="none" w:sz="0" w:space="0" w:color="auto"/>
        </w:rPr>
        <w:t>举动</w:t>
      </w:r>
      <w:r>
        <w:rPr>
          <w:rFonts w:ascii="宋体" w:eastAsia="宋体" w:hAnsi="MS Mincho" w:cs="宋体"/>
          <w:sz w:val="28"/>
          <w:bdr w:val="none" w:sz="0" w:space="0" w:color="auto"/>
        </w:rPr>
        <w:t>；是看到有人随地吐痰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制止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文明礼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，文明是一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，文明是一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受人尊敬并被大家广泛推崇的行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中国是一个有着五千年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史的文明古国，几千年源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流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祖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世世代代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承下来的文明礼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民族的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人，我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祖国文明礼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继</w:t>
      </w:r>
      <w:r>
        <w:rPr>
          <w:rFonts w:ascii="宋体" w:eastAsia="宋体" w:hAnsi="MS Mincho" w:cs="宋体"/>
          <w:sz w:val="28"/>
          <w:bdr w:val="none" w:sz="0" w:space="0" w:color="auto"/>
        </w:rPr>
        <w:t>承</w:t>
      </w:r>
      <w:r>
        <w:rPr>
          <w:rFonts w:ascii="宋体" w:eastAsia="宋体" w:hAnsi="SimSun" w:cs="宋体"/>
          <w:sz w:val="28"/>
          <w:bdr w:val="none" w:sz="0" w:space="0" w:color="auto"/>
        </w:rPr>
        <w:t>发扬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代社会的文明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作出我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自己的努力。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文明礼貌是最容易做到的事，同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也是生活里最重要的事，它比智慧、比一切的学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都重要。文明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常可以替代最珍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的感情。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国主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义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是人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诚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热爱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报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效祖国的一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种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集思想、情感、意志和行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为为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一体的社会意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形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态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它包括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国的思想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国情感、行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等多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面的内涵。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1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．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社会意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形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—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精神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象，是一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思想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念的社会意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形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，它受社会存在的制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，由社会存在所决定，并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社会存在具有巨大的反作用。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的思想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形成一个民族的凝聚力和向心力，推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民族的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展具有重大影响，是一个民族之魂，一个国家之魂。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2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．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是干百年来巩固起来的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祖国的一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深厚感情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故土和祖国的大好河山是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的重要内容，它是一个民族、国家全体公民的一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神圣美好的心理情感，</w:t>
      </w:r>
      <w:r>
        <w:rPr>
          <w:rFonts w:ascii="宋体" w:eastAsia="宋体" w:hAnsi="SimSun" w:cs="宋体"/>
          <w:sz w:val="28"/>
          <w:bdr w:val="none" w:sz="0" w:space="0" w:color="auto"/>
        </w:rPr>
        <w:t>蕴</w:t>
      </w:r>
      <w:r>
        <w:rPr>
          <w:rFonts w:ascii="宋体" w:eastAsia="宋体" w:hAnsi="MS Mincho" w:cs="宋体"/>
          <w:sz w:val="28"/>
          <w:bdr w:val="none" w:sz="0" w:space="0" w:color="auto"/>
        </w:rPr>
        <w:t>藏于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个公民的感情世界之中。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情感集中表</w:t>
      </w:r>
      <w:r>
        <w:rPr>
          <w:rFonts w:ascii="宋体" w:eastAsia="宋体" w:hAnsi="SimSun" w:cs="宋体"/>
          <w:sz w:val="28"/>
          <w:bdr w:val="none" w:sz="0" w:space="0" w:color="auto"/>
        </w:rPr>
        <w:t>现为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对养</w:t>
      </w:r>
      <w:r>
        <w:rPr>
          <w:rFonts w:ascii="宋体" w:eastAsia="宋体" w:hAnsi="MS Mincho" w:cs="宋体"/>
          <w:sz w:val="28"/>
          <w:bdr w:val="none" w:sz="0" w:space="0" w:color="auto"/>
        </w:rPr>
        <w:t>育自己成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的祖国山河、文化、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史的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心祖国的前途和命运，把个人的命运同祖国的命运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密地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系在一起；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烈的民族自尊心和自豪感以及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祖国的无限忠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祖国的独立富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而英勇献身的精神等。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祖国的各族人民也是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的重要内容，中国各族人民自古以来就相互依存，共同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写祖国的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造祖国的文化、推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祖国的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。因此，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祖国各族人民的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的集中体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3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．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政治原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和道德准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具有深刻的社会内容，是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整个人与国家、民族之</w:t>
      </w:r>
      <w:r>
        <w:rPr>
          <w:rFonts w:ascii="宋体" w:eastAsia="宋体" w:hAnsi="SimSun" w:cs="宋体"/>
          <w:sz w:val="28"/>
          <w:bdr w:val="none" w:sz="0" w:space="0" w:color="auto"/>
        </w:rPr>
        <w:t>间关</w:t>
      </w:r>
      <w:r>
        <w:rPr>
          <w:rFonts w:ascii="宋体" w:eastAsia="宋体" w:hAnsi="MS Mincho" w:cs="宋体"/>
          <w:sz w:val="28"/>
          <w:bdr w:val="none" w:sz="0" w:space="0" w:color="auto"/>
        </w:rPr>
        <w:t>系的基本政治原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、道德准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和行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范。其主要表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是：在思想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念上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到国家的利益高于个人利益，把国家的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大看作是个人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展的力量源泉；在行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上，始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把国家的利益放在第一位，当个人利益与国家利益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生矛盾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，无条件地服从国家的利益，自</w:t>
      </w:r>
      <w:r>
        <w:rPr>
          <w:rFonts w:ascii="宋体" w:eastAsia="宋体" w:hAnsi="SimSun" w:cs="宋体"/>
          <w:sz w:val="28"/>
          <w:bdr w:val="none" w:sz="0" w:space="0" w:color="auto"/>
        </w:rPr>
        <w:t>觉维护</w:t>
      </w:r>
      <w:r>
        <w:rPr>
          <w:rFonts w:ascii="宋体" w:eastAsia="宋体" w:hAnsi="MS Mincho" w:cs="宋体"/>
          <w:sz w:val="28"/>
          <w:bdr w:val="none" w:sz="0" w:space="0" w:color="auto"/>
        </w:rPr>
        <w:t>国家的独立、完整、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一和尊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国家的繁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昌盛，</w:t>
      </w:r>
      <w:r>
        <w:rPr>
          <w:rFonts w:ascii="宋体" w:eastAsia="宋体" w:hAnsi="SimSun" w:cs="宋体"/>
          <w:sz w:val="28"/>
          <w:bdr w:val="none" w:sz="0" w:space="0" w:color="auto"/>
        </w:rPr>
        <w:t>维护</w:t>
      </w:r>
      <w:r>
        <w:rPr>
          <w:rFonts w:ascii="宋体" w:eastAsia="宋体" w:hAnsi="MS Mincho" w:cs="宋体"/>
          <w:sz w:val="28"/>
          <w:bdr w:val="none" w:sz="0" w:space="0" w:color="auto"/>
        </w:rPr>
        <w:t>全国人民的大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国家的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献全部力量等。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自己的国家是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的政治要求。祖国往往表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出其民族性、自然性，而国家</w:t>
      </w:r>
      <w:r>
        <w:rPr>
          <w:rFonts w:ascii="宋体" w:eastAsia="宋体" w:hAnsi="SimSun" w:cs="宋体"/>
          <w:sz w:val="28"/>
          <w:bdr w:val="none" w:sz="0" w:space="0" w:color="auto"/>
        </w:rPr>
        <w:t>则强调</w:t>
      </w:r>
      <w:r>
        <w:rPr>
          <w:rFonts w:ascii="宋体" w:eastAsia="宋体" w:hAnsi="MS Mincho" w:cs="宋体"/>
          <w:sz w:val="28"/>
          <w:bdr w:val="none" w:sz="0" w:space="0" w:color="auto"/>
        </w:rPr>
        <w:t>其政治性、</w:t>
      </w:r>
      <w:r>
        <w:rPr>
          <w:rFonts w:ascii="宋体" w:eastAsia="宋体" w:hAnsi="SimSun" w:cs="宋体"/>
          <w:sz w:val="28"/>
          <w:bdr w:val="none" w:sz="0" w:space="0" w:color="auto"/>
        </w:rPr>
        <w:t>阶级</w:t>
      </w:r>
      <w:r>
        <w:rPr>
          <w:rFonts w:ascii="宋体" w:eastAsia="宋体" w:hAnsi="MS Mincho" w:cs="宋体"/>
          <w:sz w:val="28"/>
          <w:bdr w:val="none" w:sz="0" w:space="0" w:color="auto"/>
        </w:rPr>
        <w:t>性，</w:t>
      </w:r>
      <w:r>
        <w:rPr>
          <w:rFonts w:ascii="宋体" w:eastAsia="宋体" w:hAnsi="SimSun" w:cs="宋体"/>
          <w:sz w:val="28"/>
          <w:bdr w:val="none" w:sz="0" w:space="0" w:color="auto"/>
        </w:rPr>
        <w:t>强调该</w:t>
      </w:r>
      <w:r>
        <w:rPr>
          <w:rFonts w:ascii="宋体" w:eastAsia="宋体" w:hAnsi="MS Mincho" w:cs="宋体"/>
          <w:sz w:val="28"/>
          <w:bdr w:val="none" w:sz="0" w:space="0" w:color="auto"/>
        </w:rPr>
        <w:t>社会共同体的主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定。</w:t>
      </w:r>
      <w:r>
        <w:rPr>
          <w:rFonts w:ascii="宋体" w:eastAsia="宋体" w:hAnsi="SimSun" w:cs="宋体"/>
          <w:sz w:val="28"/>
          <w:bdr w:val="none" w:sz="0" w:space="0" w:color="auto"/>
        </w:rPr>
        <w:t>现阶</w:t>
      </w:r>
      <w:r>
        <w:rPr>
          <w:rFonts w:ascii="宋体" w:eastAsia="宋体" w:hAnsi="MS Mincho" w:cs="宋体"/>
          <w:sz w:val="28"/>
          <w:bdr w:val="none" w:sz="0" w:space="0" w:color="auto"/>
        </w:rPr>
        <w:t>段，所</w:t>
      </w:r>
      <w:r>
        <w:rPr>
          <w:rFonts w:ascii="宋体" w:eastAsia="宋体" w:hAnsi="SimSun" w:cs="宋体"/>
          <w:sz w:val="28"/>
          <w:bdr w:val="none" w:sz="0" w:space="0" w:color="auto"/>
        </w:rPr>
        <w:t>谓爱</w:t>
      </w:r>
      <w:r>
        <w:rPr>
          <w:rFonts w:ascii="宋体" w:eastAsia="宋体" w:hAnsi="MS Mincho" w:cs="宋体"/>
          <w:sz w:val="28"/>
          <w:bdr w:val="none" w:sz="0" w:space="0" w:color="auto"/>
        </w:rPr>
        <w:t>国家即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人民民主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政的社会主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国家。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4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．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是一个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史范畴。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的概念并不是从来就有的，它是在人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社会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生了</w:t>
      </w:r>
      <w:r>
        <w:rPr>
          <w:rFonts w:ascii="宋体" w:eastAsia="宋体" w:hAnsi="SimSun" w:cs="宋体"/>
          <w:sz w:val="28"/>
          <w:bdr w:val="none" w:sz="0" w:space="0" w:color="auto"/>
        </w:rPr>
        <w:t>阶级</w:t>
      </w:r>
      <w:r>
        <w:rPr>
          <w:rFonts w:ascii="宋体" w:eastAsia="宋体" w:hAnsi="MS Mincho" w:cs="宋体"/>
          <w:sz w:val="28"/>
          <w:bdr w:val="none" w:sz="0" w:space="0" w:color="auto"/>
        </w:rPr>
        <w:t>和国家以后形成的，并随着民族国家的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展。中国是世界上最早的民族国家之一。在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迁中，中国始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保持着大一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的国家格局，在今天形成了由</w:t>
      </w:r>
      <w:r>
        <w:rPr>
          <w:rFonts w:ascii="宋体" w:eastAsia="宋体" w:cs="宋体"/>
          <w:sz w:val="28"/>
          <w:bdr w:val="none" w:sz="0" w:space="0" w:color="auto"/>
        </w:rPr>
        <w:t>56</w:t>
      </w:r>
      <w:r>
        <w:rPr>
          <w:rFonts w:ascii="宋体" w:eastAsia="宋体" w:hAnsi="MS Mincho" w:cs="宋体"/>
          <w:sz w:val="28"/>
          <w:bdr w:val="none" w:sz="0" w:space="0" w:color="auto"/>
        </w:rPr>
        <w:t>个民族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成的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一大国。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在不同的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的具体内容有不同的表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。例如：在抗日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抗日救亡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拯救中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；在我国</w:t>
      </w:r>
      <w:r>
        <w:rPr>
          <w:rFonts w:ascii="宋体" w:eastAsia="宋体" w:hAnsi="SimSun" w:cs="宋体"/>
          <w:sz w:val="28"/>
          <w:bdr w:val="none" w:sz="0" w:space="0" w:color="auto"/>
        </w:rPr>
        <w:t>现阶</w:t>
      </w:r>
      <w:r>
        <w:rPr>
          <w:rFonts w:ascii="宋体" w:eastAsia="宋体" w:hAnsi="MS Mincho" w:cs="宋体"/>
          <w:sz w:val="28"/>
          <w:bdr w:val="none" w:sz="0" w:space="0" w:color="auto"/>
        </w:rPr>
        <w:t>段，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是与</w:t>
      </w:r>
      <w:r>
        <w:rPr>
          <w:rFonts w:ascii="宋体" w:eastAsia="宋体" w:hAnsi="SimSun" w:cs="宋体"/>
          <w:sz w:val="28"/>
          <w:bdr w:val="none" w:sz="0" w:space="0" w:color="auto"/>
        </w:rPr>
        <w:t>时俱进</w:t>
      </w:r>
      <w:r>
        <w:rPr>
          <w:rFonts w:ascii="宋体" w:eastAsia="宋体" w:hAnsi="MS Mincho" w:cs="宋体"/>
          <w:sz w:val="28"/>
          <w:bdr w:val="none" w:sz="0" w:space="0" w:color="auto"/>
        </w:rPr>
        <w:t>，全面建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小康社会，加快推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社会主</w:t>
      </w:r>
      <w:r>
        <w:rPr>
          <w:rFonts w:ascii="宋体" w:eastAsia="宋体" w:hAnsi="SimSun" w:cs="宋体"/>
          <w:sz w:val="28"/>
          <w:bdr w:val="none" w:sz="0" w:space="0" w:color="auto"/>
        </w:rPr>
        <w:t>义现</w:t>
      </w:r>
      <w:r>
        <w:rPr>
          <w:rFonts w:ascii="宋体" w:eastAsia="宋体" w:hAnsi="MS Mincho" w:cs="宋体"/>
          <w:sz w:val="28"/>
          <w:bdr w:val="none" w:sz="0" w:space="0" w:color="auto"/>
        </w:rPr>
        <w:t>代化，</w:t>
      </w:r>
      <w:r>
        <w:rPr>
          <w:rFonts w:ascii="宋体" w:eastAsia="宋体" w:hAnsi="SimSun" w:cs="宋体"/>
          <w:sz w:val="28"/>
          <w:bdr w:val="none" w:sz="0" w:space="0" w:color="auto"/>
        </w:rPr>
        <w:t>开创</w:t>
      </w:r>
      <w:r>
        <w:rPr>
          <w:rFonts w:ascii="宋体" w:eastAsia="宋体" w:hAnsi="MS Mincho" w:cs="宋体"/>
          <w:sz w:val="28"/>
          <w:bdr w:val="none" w:sz="0" w:space="0" w:color="auto"/>
        </w:rPr>
        <w:t>中国特色社会主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的新局面，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民族的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复兴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国主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义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是中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华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民族的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良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传统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民族是一个具有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义传统</w:t>
      </w:r>
      <w:r>
        <w:rPr>
          <w:rFonts w:ascii="宋体" w:eastAsia="宋体" w:hAnsi="MS Mincho" w:cs="宋体"/>
          <w:sz w:val="28"/>
          <w:bdr w:val="none" w:sz="0" w:space="0" w:color="auto"/>
        </w:rPr>
        <w:t>的民族。干百年来，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像一条奔</w:t>
      </w:r>
      <w:r>
        <w:rPr>
          <w:rFonts w:ascii="宋体" w:eastAsia="宋体" w:hAnsi="SimSun" w:cs="宋体"/>
          <w:sz w:val="28"/>
          <w:bdr w:val="none" w:sz="0" w:space="0" w:color="auto"/>
        </w:rPr>
        <w:t>腾</w:t>
      </w:r>
      <w:r>
        <w:rPr>
          <w:rFonts w:ascii="宋体" w:eastAsia="宋体" w:hAnsi="MS Mincho" w:cs="宋体"/>
          <w:sz w:val="28"/>
          <w:bdr w:val="none" w:sz="0" w:space="0" w:color="auto"/>
        </w:rPr>
        <w:t>不息的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河，滋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着一代又一代中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儿女的心田，塑造着中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民族的精神品格和道德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貌。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</w:t>
      </w:r>
      <w:r>
        <w:rPr>
          <w:rFonts w:ascii="宋体" w:eastAsia="宋体" w:hAnsi="SimSun" w:cs="宋体"/>
          <w:sz w:val="28"/>
          <w:bdr w:val="none" w:sz="0" w:space="0" w:color="auto"/>
        </w:rPr>
        <w:t>传统经历</w:t>
      </w:r>
      <w:r>
        <w:rPr>
          <w:rFonts w:ascii="宋体" w:eastAsia="宋体" w:hAnsi="MS Mincho" w:cs="宋体"/>
          <w:sz w:val="28"/>
          <w:bdr w:val="none" w:sz="0" w:space="0" w:color="auto"/>
        </w:rPr>
        <w:t>了不同的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段，有不同的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代内容和表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形式。中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民族的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大致可以分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古代、近代和当代的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。在古代、近代的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中，一脉相承的共同特征是：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1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．不畏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艰险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、改造山河、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建文明。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自古以来，我国各族人民就世代相承地改造祖国山河，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的文明、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做出了巨大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献。其中，有物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文明的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献，也有精神文明的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献。例如，李冰父子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修建的都江堰水利工程，使成都平原成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天府之国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；李春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造的石拱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存世界上最古老的石拱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衡研制的地</w:t>
      </w:r>
      <w:r>
        <w:rPr>
          <w:rFonts w:ascii="宋体" w:eastAsia="宋体" w:hAnsi="SimSun" w:cs="宋体"/>
          <w:sz w:val="28"/>
          <w:bdr w:val="none" w:sz="0" w:space="0" w:color="auto"/>
        </w:rPr>
        <w:t>动仪</w:t>
      </w:r>
      <w:r>
        <w:rPr>
          <w:rFonts w:ascii="宋体" w:eastAsia="宋体" w:hAnsi="MS Mincho" w:cs="宋体"/>
          <w:sz w:val="28"/>
          <w:bdr w:val="none" w:sz="0" w:space="0" w:color="auto"/>
        </w:rPr>
        <w:t>，是世界上第一架</w:t>
      </w:r>
      <w:r>
        <w:rPr>
          <w:rFonts w:ascii="宋体" w:eastAsia="宋体" w:hAnsi="SimSun" w:cs="宋体"/>
          <w:sz w:val="28"/>
          <w:bdr w:val="none" w:sz="0" w:space="0" w:color="auto"/>
        </w:rPr>
        <w:t>测</w:t>
      </w:r>
      <w:r>
        <w:rPr>
          <w:rFonts w:ascii="宋体" w:eastAsia="宋体" w:hAnsi="MS Mincho" w:cs="宋体"/>
          <w:sz w:val="28"/>
          <w:bdr w:val="none" w:sz="0" w:space="0" w:color="auto"/>
        </w:rPr>
        <w:t>定地震方位的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器。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的例子</w:t>
      </w:r>
      <w:r>
        <w:rPr>
          <w:rFonts w:ascii="宋体" w:eastAsia="宋体" w:hAnsi="SimSun" w:cs="宋体"/>
          <w:sz w:val="28"/>
          <w:bdr w:val="none" w:sz="0" w:space="0" w:color="auto"/>
        </w:rPr>
        <w:t>灿</w:t>
      </w:r>
      <w:r>
        <w:rPr>
          <w:rFonts w:ascii="宋体" w:eastAsia="宋体" w:hAnsi="MS Mincho" w:cs="宋体"/>
          <w:sz w:val="28"/>
          <w:bdr w:val="none" w:sz="0" w:space="0" w:color="auto"/>
        </w:rPr>
        <w:t>若群星，雄踞北疆的万里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城，</w:t>
      </w:r>
      <w:r>
        <w:rPr>
          <w:rFonts w:ascii="宋体" w:eastAsia="宋体" w:hAnsi="SimSun" w:cs="宋体"/>
          <w:sz w:val="28"/>
          <w:bdr w:val="none" w:sz="0" w:space="0" w:color="auto"/>
        </w:rPr>
        <w:t>纵贯</w:t>
      </w:r>
      <w:r>
        <w:rPr>
          <w:rFonts w:ascii="宋体" w:eastAsia="宋体" w:hAnsi="MS Mincho" w:cs="宋体"/>
          <w:sz w:val="28"/>
          <w:bdr w:val="none" w:sz="0" w:space="0" w:color="auto"/>
        </w:rPr>
        <w:t>南北的大运河，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世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名的四大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明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sz w:val="28"/>
          <w:bdr w:val="none" w:sz="0" w:space="0" w:color="auto"/>
        </w:rPr>
        <w:t>纸术</w:t>
      </w:r>
      <w:r>
        <w:rPr>
          <w:rFonts w:ascii="宋体" w:eastAsia="宋体" w:hAnsi="MS Mincho" w:cs="宋体"/>
          <w:sz w:val="28"/>
          <w:bdr w:val="none" w:sz="0" w:space="0" w:color="auto"/>
        </w:rPr>
        <w:t>、印刷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、指南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和火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世界文明的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展做出了巨大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2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．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维护统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一、抵御入侵、反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分裂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民族的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义传统</w:t>
      </w:r>
      <w:r>
        <w:rPr>
          <w:rFonts w:ascii="宋体" w:eastAsia="宋体" w:hAnsi="MS Mincho" w:cs="宋体"/>
          <w:sz w:val="28"/>
          <w:bdr w:val="none" w:sz="0" w:space="0" w:color="auto"/>
        </w:rPr>
        <w:t>，是在祖国的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一和分裂不断交替，民族融合和冲突不断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程中形成的。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然，在中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民族几千年的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史上分分合合、合合分分，但主流、主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趋势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合、是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一。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史上的杰出人物，如秦皇</w:t>
      </w:r>
      <w:r>
        <w:rPr>
          <w:rFonts w:ascii="宋体" w:eastAsia="宋体" w:hAnsi="SimSun" w:cs="宋体"/>
          <w:sz w:val="28"/>
          <w:bdr w:val="none" w:sz="0" w:space="0" w:color="auto"/>
        </w:rPr>
        <w:t>汉</w:t>
      </w:r>
      <w:r>
        <w:rPr>
          <w:rFonts w:ascii="宋体" w:eastAsia="宋体" w:hAnsi="MS Mincho" w:cs="宋体"/>
          <w:sz w:val="28"/>
          <w:bdr w:val="none" w:sz="0" w:space="0" w:color="auto"/>
        </w:rPr>
        <w:t>武、唐宗宋祖乃至清朝的康熙皇帝，都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中国的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一作出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3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．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顺应历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史潮流，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极改革弊政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治国安邦，施利于民，同一切阻碍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的反</w:t>
      </w:r>
      <w:r>
        <w:rPr>
          <w:rFonts w:ascii="宋体" w:eastAsia="宋体" w:hAnsi="SimSun" w:cs="宋体"/>
          <w:sz w:val="28"/>
          <w:bdr w:val="none" w:sz="0" w:space="0" w:color="auto"/>
        </w:rPr>
        <w:t>动阶级</w:t>
      </w:r>
      <w:r>
        <w:rPr>
          <w:rFonts w:ascii="宋体" w:eastAsia="宋体" w:hAnsi="MS Mincho" w:cs="宋体"/>
          <w:sz w:val="28"/>
          <w:bdr w:val="none" w:sz="0" w:space="0" w:color="auto"/>
        </w:rPr>
        <w:t>、反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社会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力和反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制度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行英勇</w:t>
      </w:r>
      <w:r>
        <w:rPr>
          <w:rFonts w:ascii="宋体" w:eastAsia="宋体" w:hAnsi="SimSun" w:cs="宋体"/>
          <w:sz w:val="28"/>
          <w:bdr w:val="none" w:sz="0" w:space="0" w:color="auto"/>
        </w:rPr>
        <w:t>顽强</w:t>
      </w:r>
      <w:r>
        <w:rPr>
          <w:rFonts w:ascii="宋体" w:eastAsia="宋体" w:hAnsi="MS Mincho" w:cs="宋体"/>
          <w:sz w:val="28"/>
          <w:bdr w:val="none" w:sz="0" w:space="0" w:color="auto"/>
        </w:rPr>
        <w:t>的斗争，是中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民族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义传统</w:t>
      </w:r>
      <w:r>
        <w:rPr>
          <w:rFonts w:ascii="宋体" w:eastAsia="宋体" w:hAnsi="MS Mincho" w:cs="宋体"/>
          <w:sz w:val="28"/>
          <w:bdr w:val="none" w:sz="0" w:space="0" w:color="auto"/>
        </w:rPr>
        <w:t>的一个重要体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。在中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民族的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展史上，不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有作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主力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民</w:t>
      </w:r>
      <w:r>
        <w:rPr>
          <w:rFonts w:ascii="宋体" w:eastAsia="宋体" w:hAnsi="SimSun" w:cs="宋体"/>
          <w:sz w:val="28"/>
          <w:bdr w:val="none" w:sz="0" w:space="0" w:color="auto"/>
        </w:rPr>
        <w:t>阶级</w:t>
      </w:r>
      <w:r>
        <w:rPr>
          <w:rFonts w:ascii="宋体" w:eastAsia="宋体" w:hAnsi="MS Mincho" w:cs="宋体"/>
          <w:sz w:val="28"/>
          <w:bdr w:val="none" w:sz="0" w:space="0" w:color="auto"/>
        </w:rPr>
        <w:t>反抗封建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制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治的斗争，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有无数具有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情的封建地主</w:t>
      </w:r>
      <w:r>
        <w:rPr>
          <w:rFonts w:ascii="宋体" w:eastAsia="宋体" w:hAnsi="SimSun" w:cs="宋体"/>
          <w:sz w:val="28"/>
          <w:bdr w:val="none" w:sz="0" w:space="0" w:color="auto"/>
        </w:rPr>
        <w:t>阶级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资产阶级</w:t>
      </w:r>
      <w:r>
        <w:rPr>
          <w:rFonts w:ascii="宋体" w:eastAsia="宋体" w:hAnsi="MS Mincho" w:cs="宋体"/>
          <w:sz w:val="28"/>
          <w:bdr w:val="none" w:sz="0" w:space="0" w:color="auto"/>
        </w:rPr>
        <w:t>中的有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之士，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了祖国的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和民族的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展，他</w:t>
      </w:r>
      <w:r>
        <w:rPr>
          <w:rFonts w:ascii="宋体" w:eastAsia="宋体" w:hAnsi="SimSun" w:cs="宋体"/>
          <w:sz w:val="28"/>
          <w:bdr w:val="none" w:sz="0" w:space="0" w:color="auto"/>
        </w:rPr>
        <w:t>们总</w:t>
      </w:r>
      <w:r>
        <w:rPr>
          <w:rFonts w:ascii="宋体" w:eastAsia="宋体" w:hAnsi="MS Mincho" w:cs="宋体"/>
          <w:sz w:val="28"/>
          <w:bdr w:val="none" w:sz="0" w:space="0" w:color="auto"/>
        </w:rPr>
        <w:t>是站出来以天下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己任，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国家内政、旧的体制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行改革，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整生</w:t>
      </w:r>
      <w:r>
        <w:rPr>
          <w:rFonts w:ascii="宋体" w:eastAsia="宋体" w:hAnsi="SimSun" w:cs="宋体"/>
          <w:sz w:val="28"/>
          <w:bdr w:val="none" w:sz="0" w:space="0" w:color="auto"/>
        </w:rPr>
        <w:t>产关</w:t>
      </w:r>
      <w:r>
        <w:rPr>
          <w:rFonts w:ascii="宋体" w:eastAsia="宋体" w:hAnsi="MS Mincho" w:cs="宋体"/>
          <w:sz w:val="28"/>
          <w:bdr w:val="none" w:sz="0" w:space="0" w:color="auto"/>
        </w:rPr>
        <w:t>系，力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振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国家、造福人民。从商鞅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法到近代戊戌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法，都是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了改革社会弊政。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4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．虚心学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世界各国、各民族的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长处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民族的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史上，尽管有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的盲目排外、</w:t>
      </w:r>
      <w:r>
        <w:rPr>
          <w:rFonts w:ascii="宋体" w:eastAsia="宋体" w:hAnsi="SimSun" w:cs="宋体"/>
          <w:sz w:val="28"/>
          <w:bdr w:val="none" w:sz="0" w:space="0" w:color="auto"/>
        </w:rPr>
        <w:t>闭关</w:t>
      </w:r>
      <w:r>
        <w:rPr>
          <w:rFonts w:ascii="宋体" w:eastAsia="宋体" w:hAnsi="MS Mincho" w:cs="宋体"/>
          <w:sz w:val="28"/>
          <w:bdr w:val="none" w:sz="0" w:space="0" w:color="auto"/>
        </w:rPr>
        <w:t>自守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期，但更多的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期是注重与世界各国友好往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的校园美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、和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。当早晨第一</w:t>
      </w:r>
      <w:r>
        <w:rPr>
          <w:rFonts w:ascii="宋体" w:eastAsia="宋体" w:hAnsi="SimSun" w:cs="宋体"/>
          <w:sz w:val="28"/>
          <w:bdr w:val="none" w:sz="0" w:space="0" w:color="auto"/>
        </w:rPr>
        <w:t>缕</w:t>
      </w:r>
      <w:r>
        <w:rPr>
          <w:rFonts w:ascii="宋体" w:eastAsia="宋体" w:hAnsi="MS Mincho" w:cs="宋体"/>
          <w:sz w:val="28"/>
          <w:bdr w:val="none" w:sz="0" w:space="0" w:color="auto"/>
        </w:rPr>
        <w:t>阳光悄悄撒落大地，降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校园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，我常常伴随耳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吹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阵阵</w:t>
      </w:r>
      <w:r>
        <w:rPr>
          <w:rFonts w:ascii="宋体" w:eastAsia="宋体" w:hAnsi="MS Mincho" w:cs="宋体"/>
          <w:sz w:val="28"/>
          <w:bdr w:val="none" w:sz="0" w:space="0" w:color="auto"/>
        </w:rPr>
        <w:t>微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，尽情地享受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于形容的</w:t>
      </w:r>
      <w:r>
        <w:rPr>
          <w:rFonts w:ascii="宋体" w:eastAsia="宋体" w:hAnsi="SimSun" w:cs="宋体"/>
          <w:sz w:val="28"/>
          <w:bdr w:val="none" w:sz="0" w:space="0" w:color="auto"/>
        </w:rPr>
        <w:t>惬</w:t>
      </w:r>
      <w:r>
        <w:rPr>
          <w:rFonts w:ascii="宋体" w:eastAsia="宋体" w:hAnsi="MS Mincho" w:cs="宋体"/>
          <w:sz w:val="28"/>
          <w:bdr w:val="none" w:sz="0" w:space="0" w:color="auto"/>
        </w:rPr>
        <w:t>意，快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地吟唱</w:t>
      </w:r>
      <w:r>
        <w:rPr>
          <w:rFonts w:ascii="宋体" w:eastAsia="宋体" w:hAnsi="SimSun" w:cs="宋体"/>
          <w:sz w:val="28"/>
          <w:bdr w:val="none" w:sz="0" w:space="0" w:color="auto"/>
        </w:rPr>
        <w:t>诗词</w:t>
      </w:r>
      <w:r>
        <w:rPr>
          <w:rFonts w:ascii="宋体" w:eastAsia="宋体" w:hAnsi="MS Mincho" w:cs="宋体"/>
          <w:sz w:val="28"/>
          <w:bdr w:val="none" w:sz="0" w:space="0" w:color="auto"/>
        </w:rPr>
        <w:t>美文。在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美的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境里，校园里的一切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得那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明快，被阳光照得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亮的窗里，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来琅琅的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声，多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像一</w:t>
      </w:r>
      <w:r>
        <w:rPr>
          <w:rFonts w:ascii="宋体" w:eastAsia="宋体" w:hAnsi="SimSun" w:cs="宋体"/>
          <w:sz w:val="28"/>
          <w:bdr w:val="none" w:sz="0" w:space="0" w:color="auto"/>
        </w:rPr>
        <w:t>组组</w:t>
      </w:r>
      <w:r>
        <w:rPr>
          <w:rFonts w:ascii="宋体" w:eastAsia="宋体" w:hAnsi="MS Mincho" w:cs="宋体"/>
          <w:sz w:val="28"/>
          <w:bdr w:val="none" w:sz="0" w:space="0" w:color="auto"/>
        </w:rPr>
        <w:t>跳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的音符，奏出了我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跨世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一代的心声。勤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博学、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取争先，成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一个学生的追求。我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校园的美</w:t>
      </w:r>
      <w:r>
        <w:rPr>
          <w:rFonts w:ascii="宋体" w:eastAsia="宋体" w:hAnsi="SimSun" w:cs="宋体"/>
          <w:sz w:val="28"/>
          <w:bdr w:val="none" w:sz="0" w:space="0" w:color="auto"/>
        </w:rPr>
        <w:t>丽风</w:t>
      </w:r>
      <w:r>
        <w:rPr>
          <w:rFonts w:ascii="宋体" w:eastAsia="宋体" w:hAnsi="MS Mincho" w:cs="宋体"/>
          <w:sz w:val="28"/>
          <w:bdr w:val="none" w:sz="0" w:space="0" w:color="auto"/>
        </w:rPr>
        <w:t>景，但我最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的是洋溢在校园的一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精神，那就是无畏、拼搏、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泛舟学海，攀爬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山，我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靠的是勤。一个个字母，一道道算式，犹如黑夜的启明星，指引我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去挖掘知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深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的宝藏，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启智慧的大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。事</w:t>
      </w:r>
      <w:r>
        <w:rPr>
          <w:rFonts w:ascii="宋体" w:eastAsia="宋体" w:hAnsi="SimSun" w:cs="宋体"/>
          <w:sz w:val="28"/>
          <w:bdr w:val="none" w:sz="0" w:space="0" w:color="auto"/>
        </w:rPr>
        <w:t>实胜</w:t>
      </w:r>
      <w:r>
        <w:rPr>
          <w:rFonts w:ascii="宋体" w:eastAsia="宋体" w:hAnsi="MS Mincho" w:cs="宋体"/>
          <w:sz w:val="28"/>
          <w:bdr w:val="none" w:sz="0" w:space="0" w:color="auto"/>
        </w:rPr>
        <w:t>于雄</w:t>
      </w:r>
      <w:r>
        <w:rPr>
          <w:rFonts w:ascii="宋体" w:eastAsia="宋体" w:hAnsi="SimSun" w:cs="宋体"/>
          <w:sz w:val="28"/>
          <w:bdr w:val="none" w:sz="0" w:space="0" w:color="auto"/>
        </w:rPr>
        <w:t>辩</w:t>
      </w:r>
      <w:r>
        <w:rPr>
          <w:rFonts w:ascii="宋体" w:eastAsia="宋体" w:hAnsi="MS Mincho" w:cs="宋体"/>
          <w:sz w:val="28"/>
          <w:bdr w:val="none" w:sz="0" w:space="0" w:color="auto"/>
        </w:rPr>
        <w:t>。一分耕耘，一分收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奋书</w:t>
      </w:r>
      <w:r>
        <w:rPr>
          <w:rFonts w:ascii="宋体" w:eastAsia="宋体" w:hAnsi="MS Mincho" w:cs="宋体"/>
          <w:sz w:val="28"/>
          <w:bdr w:val="none" w:sz="0" w:space="0" w:color="auto"/>
        </w:rPr>
        <w:t>疾笔、挑灯夜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来了一</w:t>
      </w:r>
      <w:r>
        <w:rPr>
          <w:rFonts w:ascii="宋体" w:eastAsia="宋体" w:hAnsi="SimSun" w:cs="宋体"/>
          <w:sz w:val="28"/>
          <w:bdr w:val="none" w:sz="0" w:space="0" w:color="auto"/>
        </w:rPr>
        <w:t>张张奖</w:t>
      </w:r>
      <w:r>
        <w:rPr>
          <w:rFonts w:ascii="宋体" w:eastAsia="宋体" w:hAnsi="MS Mincho" w:cs="宋体"/>
          <w:sz w:val="28"/>
          <w:bdr w:val="none" w:sz="0" w:space="0" w:color="auto"/>
        </w:rPr>
        <w:t>状，否定了社会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cs="宋体"/>
          <w:sz w:val="28"/>
          <w:bdr w:val="none" w:sz="0" w:space="0" w:color="auto"/>
        </w:rPr>
        <w:t>xxxxx</w:t>
      </w:r>
      <w:r>
        <w:rPr>
          <w:rFonts w:ascii="宋体" w:eastAsia="宋体" w:hAnsi="MS Mincho" w:cs="宋体"/>
          <w:sz w:val="28"/>
          <w:bdr w:val="none" w:sz="0" w:space="0" w:color="auto"/>
        </w:rPr>
        <w:t>中的偏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功于我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以校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家，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生如子。他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多早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学校，只有星星知道；他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回家，只有月亮知道。因</w:t>
      </w:r>
      <w:r>
        <w:rPr>
          <w:rFonts w:ascii="宋体" w:eastAsia="宋体" w:hAnsi="SimSun" w:cs="宋体"/>
          <w:sz w:val="28"/>
          <w:bdr w:val="none" w:sz="0" w:space="0" w:color="auto"/>
        </w:rPr>
        <w:t>为劳</w:t>
      </w:r>
      <w:r>
        <w:rPr>
          <w:rFonts w:ascii="宋体" w:eastAsia="宋体" w:hAnsi="MS Mincho" w:cs="宋体"/>
          <w:sz w:val="28"/>
          <w:bdr w:val="none" w:sz="0" w:space="0" w:color="auto"/>
        </w:rPr>
        <w:t>累，他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乌丝过</w:t>
      </w:r>
      <w:r>
        <w:rPr>
          <w:rFonts w:ascii="宋体" w:eastAsia="宋体" w:hAnsi="MS Mincho" w:cs="宋体"/>
          <w:sz w:val="28"/>
          <w:bdr w:val="none" w:sz="0" w:space="0" w:color="auto"/>
        </w:rPr>
        <w:t>早地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成了白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，可是，他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无悔。上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台上演</w:t>
      </w:r>
      <w:r>
        <w:rPr>
          <w:rFonts w:ascii="宋体" w:eastAsia="宋体" w:hAnsi="SimSun" w:cs="宋体"/>
          <w:sz w:val="28"/>
          <w:bdr w:val="none" w:sz="0" w:space="0" w:color="auto"/>
        </w:rPr>
        <w:t>绎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最美的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景；下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后，来不及喝一口茶，又伏案疾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，精批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改。尽管两袖清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，只要学生有困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，一定慷慨解囊，嘘寒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暖。他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的人格魅力在我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的心中</w:t>
      </w:r>
      <w:r>
        <w:rPr>
          <w:rFonts w:ascii="宋体" w:eastAsia="宋体" w:hAnsi="SimSun" w:cs="宋体"/>
          <w:sz w:val="28"/>
          <w:bdr w:val="none" w:sz="0" w:space="0" w:color="auto"/>
        </w:rPr>
        <w:t>铸</w:t>
      </w:r>
      <w:r>
        <w:rPr>
          <w:rFonts w:ascii="宋体" w:eastAsia="宋体" w:hAnsi="MS Mincho" w:cs="宋体"/>
          <w:sz w:val="28"/>
          <w:bdr w:val="none" w:sz="0" w:space="0" w:color="auto"/>
        </w:rPr>
        <w:t>成崇高！光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似箭，日月如梭，伴着</w:t>
      </w:r>
      <w:r>
        <w:rPr>
          <w:rFonts w:ascii="宋体" w:eastAsia="宋体" w:hAnsi="SimSun" w:cs="宋体"/>
          <w:sz w:val="28"/>
          <w:bdr w:val="none" w:sz="0" w:space="0" w:color="auto"/>
        </w:rPr>
        <w:t>莺</w:t>
      </w:r>
      <w:r>
        <w:rPr>
          <w:rFonts w:ascii="宋体" w:eastAsia="宋体" w:hAnsi="MS Mincho" w:cs="宋体"/>
          <w:sz w:val="28"/>
          <w:bdr w:val="none" w:sz="0" w:space="0" w:color="auto"/>
        </w:rPr>
        <w:t>歌燕舞，伴着草木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花，在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的大家庭中，我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学会了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，懂得了忍耐，知道了上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从一个个稚嫩的孩童</w:t>
      </w:r>
      <w:r>
        <w:rPr>
          <w:rFonts w:ascii="宋体" w:eastAsia="宋体" w:hAnsi="SimSun" w:cs="宋体"/>
          <w:sz w:val="28"/>
          <w:bdr w:val="none" w:sz="0" w:space="0" w:color="auto"/>
        </w:rPr>
        <w:t>渐渐变</w:t>
      </w:r>
      <w:r>
        <w:rPr>
          <w:rFonts w:ascii="宋体" w:eastAsia="宋体" w:hAnsi="MS Mincho" w:cs="宋体"/>
          <w:sz w:val="28"/>
          <w:bdr w:val="none" w:sz="0" w:space="0" w:color="auto"/>
        </w:rPr>
        <w:t>成了探索人生哲理的少年。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我的校园，我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敞的教室，广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的操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，碧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的草坪，我更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般的老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如兄弟姐妹的同学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个校园里撒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声笑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，留下了我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，奠定了我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，希望之光已在地平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上冉冉升起，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刻苦勤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取，把在学校的成</w:t>
      </w:r>
      <w:r>
        <w:rPr>
          <w:rFonts w:ascii="宋体" w:eastAsia="宋体" w:hAnsi="SimSun" w:cs="宋体"/>
          <w:sz w:val="28"/>
          <w:bdr w:val="none" w:sz="0" w:space="0" w:color="auto"/>
        </w:rPr>
        <w:t>长岁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生生世世永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到此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大家好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听了高三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言，我感慨万千，心中得到了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多启示。在此，我代表全体高一新生向他表示衷心的感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。已跨入大学的高三学生是我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刻苦学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，努力拼搏的精神将激励着我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刻苦学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，努力拼搏的精神将激励着我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。在新的起跑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要向他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真学好科学文化知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，使自己在各方面有新的</w:t>
      </w:r>
      <w:r>
        <w:rPr>
          <w:rFonts w:ascii="宋体" w:eastAsia="宋体" w:hAnsi="SimSun" w:cs="宋体"/>
          <w:sz w:val="28"/>
          <w:bdr w:val="none" w:sz="0" w:space="0" w:color="auto"/>
        </w:rPr>
        <w:t>发为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hAnsi="SimSun" w:cs="宋体"/>
          <w:sz w:val="28"/>
          <w:bdr w:val="none" w:sz="0" w:space="0" w:color="auto"/>
        </w:rPr>
        <w:t>编辑</w:t>
      </w:r>
      <w:r>
        <w:rPr>
          <w:rFonts w:ascii="宋体" w:eastAsia="宋体" w:hAnsi="MS Mincho" w:cs="宋体"/>
          <w:sz w:val="28"/>
          <w:bdr w:val="none" w:sz="0" w:space="0" w:color="auto"/>
        </w:rPr>
        <w:t>展和提高。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今天，我能在此作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新生代表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言，我的心情很激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。曾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得三年前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hAnsi="SimSun" w:cs="宋体"/>
          <w:sz w:val="28"/>
          <w:bdr w:val="none" w:sz="0" w:space="0" w:color="auto"/>
        </w:rPr>
        <w:t>辅</w:t>
      </w:r>
      <w:r>
        <w:rPr>
          <w:rFonts w:ascii="宋体" w:eastAsia="宋体" w:hAnsi="MS Mincho" w:cs="宋体"/>
          <w:sz w:val="28"/>
          <w:bdr w:val="none" w:sz="0" w:space="0" w:color="auto"/>
        </w:rPr>
        <w:t>仁中学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是一个成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中等的学生，</w:t>
      </w:r>
      <w:r>
        <w:rPr>
          <w:rFonts w:ascii="宋体" w:eastAsia="宋体" w:hAnsi="SimSun" w:cs="宋体"/>
          <w:sz w:val="28"/>
          <w:bdr w:val="none" w:sz="0" w:space="0" w:color="auto"/>
        </w:rPr>
        <w:t>经过辅</w:t>
      </w:r>
      <w:r>
        <w:rPr>
          <w:rFonts w:ascii="宋体" w:eastAsia="宋体" w:hAnsi="MS Mincho" w:cs="宋体"/>
          <w:sz w:val="28"/>
          <w:bdr w:val="none" w:sz="0" w:space="0" w:color="auto"/>
        </w:rPr>
        <w:t>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谆谆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和自己的</w:t>
      </w:r>
      <w:r>
        <w:rPr>
          <w:rFonts w:ascii="宋体" w:eastAsia="宋体" w:hAnsi="SimSun" w:cs="宋体"/>
          <w:sz w:val="28"/>
          <w:bdr w:val="none" w:sz="0" w:space="0" w:color="auto"/>
        </w:rPr>
        <w:t>发奋</w:t>
      </w:r>
      <w:r>
        <w:rPr>
          <w:rFonts w:ascii="宋体" w:eastAsia="宋体" w:hAnsi="MS Mincho" w:cs="宋体"/>
          <w:sz w:val="28"/>
          <w:bdr w:val="none" w:sz="0" w:space="0" w:color="auto"/>
        </w:rPr>
        <w:t>努力，我的成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有了明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的提高，并在中考中以自己</w:t>
      </w:r>
      <w:r>
        <w:rPr>
          <w:rFonts w:ascii="宋体" w:eastAsia="宋体" w:hAnsi="SimSun" w:cs="宋体"/>
          <w:sz w:val="28"/>
          <w:bdr w:val="none" w:sz="0" w:space="0" w:color="auto"/>
        </w:rPr>
        <w:t>较满</w:t>
      </w:r>
      <w:r>
        <w:rPr>
          <w:rFonts w:ascii="宋体" w:eastAsia="宋体" w:hAnsi="MS Mincho" w:cs="宋体"/>
          <w:sz w:val="28"/>
          <w:bdr w:val="none" w:sz="0" w:space="0" w:color="auto"/>
        </w:rPr>
        <w:t>意的成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考入了向往以久的无</w:t>
      </w:r>
      <w:r>
        <w:rPr>
          <w:rFonts w:ascii="宋体" w:eastAsia="宋体" w:hAnsi="SimSun" w:cs="宋体"/>
          <w:sz w:val="28"/>
          <w:bdr w:val="none" w:sz="0" w:space="0" w:color="auto"/>
        </w:rPr>
        <w:t>锡</w:t>
      </w:r>
      <w:r>
        <w:rPr>
          <w:rFonts w:ascii="宋体" w:eastAsia="宋体" w:hAnsi="MS Mincho" w:cs="宋体"/>
          <w:sz w:val="28"/>
          <w:bdr w:val="none" w:sz="0" w:space="0" w:color="auto"/>
        </w:rPr>
        <w:t>市第二中学，并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得了两次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学金。</w:t>
      </w:r>
      <w:r>
        <w:rPr>
          <w:rFonts w:ascii="宋体" w:eastAsia="宋体" w:hAnsi="SimSun" w:cs="宋体"/>
          <w:sz w:val="28"/>
          <w:bdr w:val="none" w:sz="0" w:space="0" w:color="auto"/>
        </w:rPr>
        <w:t>辅</w:t>
      </w:r>
      <w:r>
        <w:rPr>
          <w:rFonts w:ascii="宋体" w:eastAsia="宋体" w:hAnsi="MS Mincho" w:cs="宋体"/>
          <w:sz w:val="28"/>
          <w:bdr w:val="none" w:sz="0" w:space="0" w:color="auto"/>
        </w:rPr>
        <w:t>仁，一所一流的学校，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很好的学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条件。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以仁会友、以友</w:t>
      </w:r>
      <w:r>
        <w:rPr>
          <w:rFonts w:ascii="宋体" w:eastAsia="宋体" w:hAnsi="SimSun" w:cs="宋体"/>
          <w:sz w:val="28"/>
          <w:bdr w:val="none" w:sz="0" w:space="0" w:color="auto"/>
        </w:rPr>
        <w:t>辅</w:t>
      </w:r>
      <w:r>
        <w:rPr>
          <w:rFonts w:ascii="宋体" w:eastAsia="宋体" w:hAnsi="MS Mincho" w:cs="宋体"/>
          <w:sz w:val="28"/>
          <w:bdr w:val="none" w:sz="0" w:space="0" w:color="auto"/>
        </w:rPr>
        <w:t>仁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辅</w:t>
      </w:r>
      <w:r>
        <w:rPr>
          <w:rFonts w:ascii="宋体" w:eastAsia="宋体" w:hAnsi="MS Mincho" w:cs="宋体"/>
          <w:sz w:val="28"/>
          <w:bdr w:val="none" w:sz="0" w:space="0" w:color="auto"/>
        </w:rPr>
        <w:t>仁中学的一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。曾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生共同努力下，我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第三届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平均成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达到了全市第一。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https://d.book118.com/525301002231011120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9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2530100223101112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高中演讲稿15篇</dc:title>
  <dc:subject>演讲稿特别注重结构清楚，层次简明。在学习、工作生活中，能够利用到演讲稿的场合越来越多，写起演讲稿来就毫无头绪？下面是小编为大家整理的高中演讲稿，仅供参考，欢迎大家阅读。高中演讲稿1亲爱的老师、同学：你</dc:subject>
  <cp:keywords>高中演讲稿</cp:keywords>
  <cp:revision>0</cp:revision>
</cp:coreProperties>
</file>