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小学</w:t>
      </w:r>
      <w:r>
        <w:rPr>
          <w:rFonts w:ascii="宋体" w:eastAsia="黑体" w:hAnsi="SimSun" w:cs="宋体"/>
          <w:b/>
          <w:sz w:val="40"/>
        </w:rPr>
        <w:t>语</w:t>
      </w:r>
      <w:r>
        <w:rPr>
          <w:rFonts w:ascii="宋体" w:eastAsia="黑体" w:hAnsi="MS Mincho" w:cs="宋体"/>
          <w:b/>
          <w:sz w:val="40"/>
        </w:rPr>
        <w:t>文教</w:t>
      </w:r>
      <w:r>
        <w:rPr>
          <w:rFonts w:ascii="宋体" w:eastAsia="黑体" w:hAnsi="SimSun" w:cs="宋体"/>
          <w:b/>
          <w:sz w:val="40"/>
        </w:rPr>
        <w:t>师</w:t>
      </w:r>
      <w:r>
        <w:rPr>
          <w:rFonts w:ascii="宋体" w:eastAsia="黑体" w:hAnsi="MS Mincho" w:cs="宋体"/>
          <w:b/>
          <w:sz w:val="40"/>
        </w:rPr>
        <w:t>年</w:t>
      </w:r>
      <w:r>
        <w:rPr>
          <w:rFonts w:ascii="宋体" w:eastAsia="黑体" w:hAnsi="SimSun" w:cs="宋体"/>
          <w:b/>
          <w:sz w:val="40"/>
        </w:rPr>
        <w:t>终</w:t>
      </w:r>
      <w:r>
        <w:rPr>
          <w:rFonts w:ascii="宋体" w:eastAsia="黑体" w:hAnsi="MS Mincho" w:cs="宋体"/>
          <w:b/>
          <w:sz w:val="40"/>
        </w:rPr>
        <w:t>工作</w:t>
      </w:r>
      <w:r>
        <w:rPr>
          <w:rFonts w:ascii="宋体" w:eastAsia="黑体" w:hAnsi="SimSun" w:cs="宋体"/>
          <w:b/>
          <w:sz w:val="40"/>
        </w:rPr>
        <w:t>总结</w:t>
      </w:r>
      <w:r>
        <w:rPr>
          <w:rFonts w:ascii="宋体" w:eastAsia="黑体" w:cs="宋体"/>
          <w:b/>
          <w:sz w:val="40"/>
        </w:rPr>
        <w:t>(</w:t>
      </w:r>
      <w:r>
        <w:rPr>
          <w:rFonts w:ascii="宋体" w:eastAsia="黑体" w:hAnsi="MS Mincho" w:cs="宋体"/>
          <w:b/>
          <w:sz w:val="40"/>
        </w:rPr>
        <w:t>集合</w:t>
      </w:r>
      <w:r>
        <w:rPr>
          <w:rFonts w:ascii="宋体" w:eastAsia="黑体" w:cs="宋体"/>
          <w:b/>
          <w:sz w:val="40"/>
        </w:rPr>
        <w:t>15</w:t>
      </w:r>
      <w:r>
        <w:rPr>
          <w:rFonts w:ascii="宋体" w:eastAsia="黑体" w:hAnsi="MS Mincho" w:cs="宋体"/>
          <w:b/>
          <w:sz w:val="40"/>
        </w:rPr>
        <w:t>篇</w:t>
      </w:r>
      <w:r>
        <w:rPr>
          <w:rFonts w:ascii="宋体" w:eastAsia="黑体" w:cs="宋体"/>
          <w:b/>
          <w:sz w:val="40"/>
        </w:rPr>
        <w:t>)</w:t>
      </w:r>
    </w:p>
    <w:p>
      <w:pPr>
        <w:spacing w:before="160" w:beforeAutospacing="0" w:after="160" w:afterAutospacing="0" w:line="360" w:lineRule="auto"/>
        <w:ind w:firstLine="560"/>
        <w:contextualSpacing w:val="0"/>
        <w:jc w:val="both"/>
      </w:pPr>
      <w:r>
        <w:rPr>
          <w:rFonts w:ascii="宋体" w:eastAsia="宋体" w:hAnsi="SimSun" w:cs="宋体"/>
          <w:sz w:val="28"/>
        </w:rPr>
        <w:t>总结</w:t>
      </w:r>
      <w:r>
        <w:rPr>
          <w:rFonts w:ascii="宋体" w:eastAsia="宋体" w:hAnsi="MS Mincho" w:cs="宋体"/>
          <w:sz w:val="28"/>
        </w:rPr>
        <w:t>就是把一个</w:t>
      </w:r>
      <w:r>
        <w:rPr>
          <w:rFonts w:ascii="宋体" w:eastAsia="宋体" w:hAnsi="SimSun" w:cs="宋体"/>
          <w:sz w:val="28"/>
        </w:rPr>
        <w:t>时间</w:t>
      </w:r>
      <w:r>
        <w:rPr>
          <w:rFonts w:ascii="宋体" w:eastAsia="宋体" w:hAnsi="MS Mincho" w:cs="宋体"/>
          <w:sz w:val="28"/>
        </w:rPr>
        <w:t>段取得的成</w:t>
      </w:r>
      <w:r>
        <w:rPr>
          <w:rFonts w:ascii="宋体" w:eastAsia="宋体" w:hAnsi="SimSun" w:cs="宋体"/>
          <w:sz w:val="28"/>
        </w:rPr>
        <w:t>绩</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及得到的</w:t>
      </w:r>
      <w:r>
        <w:rPr>
          <w:rFonts w:ascii="宋体" w:eastAsia="宋体" w:hAnsi="SimSun" w:cs="宋体"/>
          <w:sz w:val="28"/>
        </w:rPr>
        <w:t>经验</w:t>
      </w:r>
      <w:r>
        <w:rPr>
          <w:rFonts w:ascii="宋体" w:eastAsia="宋体" w:hAnsi="MS Mincho" w:cs="宋体"/>
          <w:sz w:val="28"/>
        </w:rPr>
        <w:t>和教</w:t>
      </w:r>
      <w:r>
        <w:rPr>
          <w:rFonts w:ascii="宋体" w:eastAsia="宋体" w:hAnsi="SimSun" w:cs="宋体"/>
          <w:sz w:val="28"/>
        </w:rPr>
        <w:t>训进</w:t>
      </w:r>
      <w:r>
        <w:rPr>
          <w:rFonts w:ascii="宋体" w:eastAsia="宋体" w:hAnsi="MS Mincho" w:cs="宋体"/>
          <w:sz w:val="28"/>
        </w:rPr>
        <w:t>行一次全面系</w:t>
      </w:r>
      <w:r>
        <w:rPr>
          <w:rFonts w:ascii="宋体" w:eastAsia="宋体" w:hAnsi="SimSun" w:cs="宋体"/>
          <w:sz w:val="28"/>
        </w:rPr>
        <w:t>统</w:t>
      </w:r>
      <w:r>
        <w:rPr>
          <w:rFonts w:ascii="宋体" w:eastAsia="宋体" w:hAnsi="MS Mincho" w:cs="宋体"/>
          <w:sz w:val="28"/>
        </w:rPr>
        <w:t>的</w:t>
      </w:r>
      <w:r>
        <w:rPr>
          <w:rFonts w:ascii="宋体" w:eastAsia="宋体" w:hAnsi="SimSun" w:cs="宋体"/>
          <w:sz w:val="28"/>
        </w:rPr>
        <w:t>总结</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面材料，他能</w:t>
      </w:r>
      <w:r>
        <w:rPr>
          <w:rFonts w:ascii="宋体" w:eastAsia="宋体" w:hAnsi="SimSun" w:cs="宋体"/>
          <w:sz w:val="28"/>
        </w:rPr>
        <w:t>够</w:t>
      </w:r>
      <w:r>
        <w:rPr>
          <w:rFonts w:ascii="宋体" w:eastAsia="宋体" w:hAnsi="MS Mincho" w:cs="宋体"/>
          <w:sz w:val="28"/>
        </w:rPr>
        <w:t>提升我</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书</w:t>
      </w:r>
      <w:r>
        <w:rPr>
          <w:rFonts w:ascii="宋体" w:eastAsia="宋体" w:hAnsi="MS Mincho" w:cs="宋体"/>
          <w:sz w:val="28"/>
        </w:rPr>
        <w:t>面表达能力，</w:t>
      </w:r>
      <w:r>
        <w:rPr>
          <w:rFonts w:ascii="宋体" w:eastAsia="宋体" w:hAnsi="SimSun" w:cs="宋体"/>
          <w:sz w:val="28"/>
        </w:rPr>
        <w:t>让</w:t>
      </w:r>
      <w:r>
        <w:rPr>
          <w:rFonts w:ascii="宋体" w:eastAsia="宋体" w:hAnsi="MS Mincho" w:cs="宋体"/>
          <w:sz w:val="28"/>
        </w:rPr>
        <w:t>我</w:t>
      </w:r>
      <w:r>
        <w:rPr>
          <w:rFonts w:ascii="宋体" w:eastAsia="宋体" w:hAnsi="SimSun" w:cs="宋体"/>
          <w:sz w:val="28"/>
        </w:rPr>
        <w:t>们</w:t>
      </w:r>
      <w:r>
        <w:rPr>
          <w:rFonts w:ascii="宋体" w:eastAsia="宋体" w:hAnsi="MS Mincho" w:cs="宋体"/>
          <w:sz w:val="28"/>
        </w:rPr>
        <w:t>来</w:t>
      </w:r>
      <w:r>
        <w:rPr>
          <w:rFonts w:ascii="宋体" w:eastAsia="宋体" w:hAnsi="SimSun" w:cs="宋体"/>
          <w:sz w:val="28"/>
        </w:rPr>
        <w:t>为</w:t>
      </w:r>
      <w:r>
        <w:rPr>
          <w:rFonts w:ascii="宋体" w:eastAsia="宋体" w:hAnsi="MS Mincho" w:cs="宋体"/>
          <w:sz w:val="28"/>
        </w:rPr>
        <w:t>自己写一份</w:t>
      </w:r>
      <w:r>
        <w:rPr>
          <w:rFonts w:ascii="宋体" w:eastAsia="宋体" w:hAnsi="SimSun" w:cs="宋体"/>
          <w:sz w:val="28"/>
        </w:rPr>
        <w:t>总结</w:t>
      </w:r>
      <w:r>
        <w:rPr>
          <w:rFonts w:ascii="宋体" w:eastAsia="宋体" w:hAnsi="MS Mincho" w:cs="宋体"/>
          <w:sz w:val="28"/>
        </w:rPr>
        <w:t>吧。</w:t>
      </w:r>
      <w:r>
        <w:rPr>
          <w:rFonts w:ascii="宋体" w:eastAsia="宋体" w:hAnsi="SimSun" w:cs="宋体"/>
          <w:sz w:val="28"/>
        </w:rPr>
        <w:t>总结</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写才能</w:t>
      </w:r>
      <w:r>
        <w:rPr>
          <w:rFonts w:ascii="宋体" w:eastAsia="宋体" w:hAnsi="SimSun" w:cs="宋体"/>
          <w:sz w:val="28"/>
        </w:rPr>
        <w:t>发挥</w:t>
      </w:r>
      <w:r>
        <w:rPr>
          <w:rFonts w:ascii="宋体" w:eastAsia="宋体" w:hAnsi="MS Mincho" w:cs="宋体"/>
          <w:sz w:val="28"/>
        </w:rPr>
        <w:t>它的作用呢？以下是小</w:t>
      </w:r>
      <w:r>
        <w:rPr>
          <w:rFonts w:ascii="宋体" w:eastAsia="宋体" w:hAnsi="SimSun" w:cs="宋体"/>
          <w:sz w:val="28"/>
        </w:rPr>
        <w:t>编</w:t>
      </w:r>
      <w:r>
        <w:rPr>
          <w:rFonts w:ascii="宋体" w:eastAsia="宋体" w:hAnsi="MS Mincho" w:cs="宋体"/>
          <w:sz w:val="28"/>
        </w:rPr>
        <w:t>收集整理的小学</w:t>
      </w:r>
      <w:r>
        <w:rPr>
          <w:rFonts w:ascii="宋体" w:eastAsia="宋体" w:hAnsi="SimSun" w:cs="宋体"/>
          <w:sz w:val="28"/>
        </w:rPr>
        <w:t>语</w:t>
      </w:r>
      <w:r>
        <w:rPr>
          <w:rFonts w:ascii="宋体" w:eastAsia="宋体" w:hAnsi="MS Mincho" w:cs="宋体"/>
          <w:sz w:val="28"/>
        </w:rPr>
        <w:t>文教</w:t>
      </w:r>
      <w:r>
        <w:rPr>
          <w:rFonts w:ascii="宋体" w:eastAsia="宋体" w:hAnsi="SimSun" w:cs="宋体"/>
          <w:sz w:val="28"/>
        </w:rPr>
        <w:t>师</w:t>
      </w:r>
      <w:r>
        <w:rPr>
          <w:rFonts w:ascii="宋体" w:eastAsia="宋体" w:hAnsi="MS Mincho" w:cs="宋体"/>
          <w:sz w:val="28"/>
        </w:rPr>
        <w:t>年</w:t>
      </w:r>
      <w:r>
        <w:rPr>
          <w:rFonts w:ascii="宋体" w:eastAsia="宋体" w:hAnsi="SimSun" w:cs="宋体"/>
          <w:sz w:val="28"/>
        </w:rPr>
        <w:t>终</w:t>
      </w:r>
      <w:r>
        <w:rPr>
          <w:rFonts w:ascii="宋体" w:eastAsia="宋体" w:hAnsi="MS Mincho" w:cs="宋体"/>
          <w:sz w:val="28"/>
        </w:rPr>
        <w:t>工作</w:t>
      </w:r>
      <w:r>
        <w:rPr>
          <w:rFonts w:ascii="宋体" w:eastAsia="宋体" w:hAnsi="SimSun" w:cs="宋体"/>
          <w:sz w:val="28"/>
        </w:rPr>
        <w:t>总结</w:t>
      </w:r>
      <w:r>
        <w:rPr>
          <w:rFonts w:ascii="宋体" w:eastAsia="宋体" w:hAnsi="MS Mincho" w:cs="宋体"/>
          <w:sz w:val="28"/>
        </w:rPr>
        <w:t>，</w:t>
      </w:r>
      <w:r>
        <w:rPr>
          <w:rFonts w:ascii="宋体" w:eastAsia="宋体" w:hAnsi="SimSun" w:cs="宋体"/>
          <w:sz w:val="28"/>
        </w:rPr>
        <w:t>欢</w:t>
      </w:r>
      <w:r>
        <w:rPr>
          <w:rFonts w:ascii="宋体" w:eastAsia="宋体" w:hAnsi="MS Mincho" w:cs="宋体"/>
          <w:sz w:val="28"/>
        </w:rPr>
        <w:t>迎</w:t>
      </w:r>
      <w:r>
        <w:rPr>
          <w:rFonts w:ascii="宋体" w:eastAsia="宋体" w:hAnsi="SimSun" w:cs="宋体"/>
          <w:sz w:val="28"/>
        </w:rPr>
        <w:t>阅读</w:t>
      </w:r>
      <w:r>
        <w:rPr>
          <w:rFonts w:ascii="宋体" w:eastAsia="宋体" w:hAnsi="MS Mincho" w:cs="宋体"/>
          <w:sz w:val="28"/>
        </w:rPr>
        <w:t>与收藏。</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hAnsi="SimSun" w:cs="宋体"/>
          <w:sz w:val="28"/>
        </w:rPr>
        <w:t>转</w:t>
      </w:r>
      <w:r>
        <w:rPr>
          <w:rFonts w:ascii="宋体" w:eastAsia="宋体" w:hAnsi="MS Mincho" w:cs="宋体"/>
          <w:sz w:val="28"/>
        </w:rPr>
        <w:t>眼</w:t>
      </w:r>
      <w:r>
        <w:rPr>
          <w:rFonts w:ascii="宋体" w:eastAsia="宋体" w:hAnsi="SimSun" w:cs="宋体"/>
          <w:sz w:val="28"/>
        </w:rPr>
        <w:t>间</w:t>
      </w:r>
      <w:r>
        <w:rPr>
          <w:rFonts w:ascii="宋体" w:eastAsia="宋体" w:hAnsi="MS Mincho" w:cs="宋体"/>
          <w:sz w:val="28"/>
        </w:rPr>
        <w:t>，我在教</w:t>
      </w:r>
      <w:r>
        <w:rPr>
          <w:rFonts w:ascii="宋体" w:eastAsia="宋体" w:hAnsi="SimSun" w:cs="宋体"/>
          <w:sz w:val="28"/>
        </w:rPr>
        <w:t>师</w:t>
      </w:r>
      <w:r>
        <w:rPr>
          <w:rFonts w:ascii="宋体" w:eastAsia="宋体" w:hAnsi="MS Mincho" w:cs="宋体"/>
          <w:sz w:val="28"/>
        </w:rPr>
        <w:t>的</w:t>
      </w:r>
      <w:r>
        <w:rPr>
          <w:rFonts w:ascii="宋体" w:eastAsia="宋体" w:hAnsi="SimSun" w:cs="宋体"/>
          <w:sz w:val="28"/>
        </w:rPr>
        <w:t>岗</w:t>
      </w:r>
      <w:r>
        <w:rPr>
          <w:rFonts w:ascii="宋体" w:eastAsia="宋体" w:hAnsi="MS Mincho" w:cs="宋体"/>
          <w:sz w:val="28"/>
        </w:rPr>
        <w:t>位上又平凡地走</w:t>
      </w:r>
      <w:r>
        <w:rPr>
          <w:rFonts w:ascii="宋体" w:eastAsia="宋体" w:hAnsi="SimSun" w:cs="宋体"/>
          <w:sz w:val="28"/>
        </w:rPr>
        <w:t>过</w:t>
      </w:r>
      <w:r>
        <w:rPr>
          <w:rFonts w:ascii="宋体" w:eastAsia="宋体" w:hAnsi="MS Mincho" w:cs="宋体"/>
          <w:sz w:val="28"/>
        </w:rPr>
        <w:t>了一年。追</w:t>
      </w:r>
      <w:r>
        <w:rPr>
          <w:rFonts w:ascii="宋体" w:eastAsia="宋体" w:hAnsi="SimSun" w:cs="宋体"/>
          <w:sz w:val="28"/>
        </w:rPr>
        <w:t>忆</w:t>
      </w:r>
      <w:r>
        <w:rPr>
          <w:rFonts w:ascii="宋体" w:eastAsia="宋体" w:hAnsi="MS Mincho" w:cs="宋体"/>
          <w:sz w:val="28"/>
        </w:rPr>
        <w:t>往昔，展望未来，</w:t>
      </w:r>
      <w:r>
        <w:rPr>
          <w:rFonts w:ascii="宋体" w:eastAsia="宋体" w:hAnsi="SimSun" w:cs="宋体"/>
          <w:sz w:val="28"/>
        </w:rPr>
        <w:t>为</w:t>
      </w:r>
      <w:r>
        <w:rPr>
          <w:rFonts w:ascii="宋体" w:eastAsia="宋体" w:hAnsi="MS Mincho" w:cs="宋体"/>
          <w:sz w:val="28"/>
        </w:rPr>
        <w:t>了更好的</w:t>
      </w:r>
      <w:r>
        <w:rPr>
          <w:rFonts w:ascii="宋体" w:eastAsia="宋体" w:hAnsi="SimSun" w:cs="宋体"/>
          <w:sz w:val="28"/>
        </w:rPr>
        <w:t>总结经验</w:t>
      </w:r>
      <w:r>
        <w:rPr>
          <w:rFonts w:ascii="宋体" w:eastAsia="宋体" w:hAnsi="MS Mincho" w:cs="宋体"/>
          <w:sz w:val="28"/>
        </w:rPr>
        <w:t>教</w:t>
      </w:r>
      <w:r>
        <w:rPr>
          <w:rFonts w:ascii="宋体" w:eastAsia="宋体" w:hAnsi="SimSun" w:cs="宋体"/>
          <w:sz w:val="28"/>
        </w:rPr>
        <w:t>训</w:t>
      </w:r>
      <w:r>
        <w:rPr>
          <w:rFonts w:ascii="宋体" w:eastAsia="宋体" w:hAnsi="MS Mincho" w:cs="宋体"/>
          <w:sz w:val="28"/>
        </w:rPr>
        <w:t>使自己迅速成</w:t>
      </w:r>
      <w:r>
        <w:rPr>
          <w:rFonts w:ascii="宋体" w:eastAsia="宋体" w:hAnsi="SimSun" w:cs="宋体"/>
          <w:sz w:val="28"/>
        </w:rPr>
        <w:t>长</w:t>
      </w:r>
      <w:r>
        <w:rPr>
          <w:rFonts w:ascii="宋体" w:eastAsia="宋体" w:hAnsi="MS Mincho" w:cs="宋体"/>
          <w:sz w:val="28"/>
        </w:rPr>
        <w:t>，成</w:t>
      </w:r>
      <w:r>
        <w:rPr>
          <w:rFonts w:ascii="宋体" w:eastAsia="宋体" w:hAnsi="SimSun" w:cs="宋体"/>
          <w:sz w:val="28"/>
        </w:rPr>
        <w:t>为</w:t>
      </w:r>
      <w:r>
        <w:rPr>
          <w:rFonts w:ascii="宋体" w:eastAsia="宋体" w:hAnsi="MS Mincho" w:cs="宋体"/>
          <w:sz w:val="28"/>
        </w:rPr>
        <w:t>一名合格的</w:t>
      </w:r>
      <w:r>
        <w:rPr>
          <w:rFonts w:ascii="宋体" w:eastAsia="宋体" w:cs="宋体"/>
          <w:sz w:val="28"/>
        </w:rPr>
        <w:t>“</w:t>
      </w:r>
      <w:r>
        <w:rPr>
          <w:rFonts w:ascii="宋体" w:eastAsia="宋体" w:hAnsi="MS Mincho" w:cs="宋体"/>
          <w:sz w:val="28"/>
        </w:rPr>
        <w:t>人民教</w:t>
      </w:r>
      <w:r>
        <w:rPr>
          <w:rFonts w:ascii="宋体" w:eastAsia="宋体" w:hAnsi="SimSun" w:cs="宋体"/>
          <w:sz w:val="28"/>
        </w:rPr>
        <w:t>师</w:t>
      </w:r>
      <w:r>
        <w:rPr>
          <w:rFonts w:ascii="宋体" w:eastAsia="宋体" w:cs="宋体"/>
          <w:sz w:val="28"/>
        </w:rPr>
        <w:t>”</w:t>
      </w:r>
      <w:r>
        <w:rPr>
          <w:rFonts w:ascii="宋体" w:eastAsia="宋体" w:hAnsi="MS Mincho" w:cs="宋体"/>
          <w:sz w:val="28"/>
        </w:rPr>
        <w:t>，无愧于</w:t>
      </w:r>
      <w:r>
        <w:rPr>
          <w:rFonts w:ascii="宋体" w:eastAsia="宋体" w:hAnsi="SimSun" w:cs="宋体"/>
          <w:sz w:val="28"/>
        </w:rPr>
        <w:t>这</w:t>
      </w:r>
      <w:r>
        <w:rPr>
          <w:rFonts w:ascii="宋体" w:eastAsia="宋体" w:hAnsi="MS Mincho" w:cs="宋体"/>
          <w:sz w:val="28"/>
        </w:rPr>
        <w:t>一称号，我</w:t>
      </w:r>
      <w:r>
        <w:rPr>
          <w:rFonts w:ascii="宋体" w:eastAsia="宋体" w:hAnsi="SimSun" w:cs="宋体"/>
          <w:sz w:val="28"/>
        </w:rPr>
        <w:t>现</w:t>
      </w:r>
      <w:r>
        <w:rPr>
          <w:rFonts w:ascii="宋体" w:eastAsia="宋体" w:hAnsi="MS Mincho" w:cs="宋体"/>
          <w:sz w:val="28"/>
        </w:rPr>
        <w:t>将</w:t>
      </w:r>
      <w:r>
        <w:rPr>
          <w:rFonts w:ascii="宋体" w:eastAsia="宋体" w:cs="宋体"/>
          <w:sz w:val="28"/>
        </w:rPr>
        <w:t>20xx</w:t>
      </w:r>
      <w:r>
        <w:rPr>
          <w:rFonts w:ascii="宋体" w:eastAsia="宋体" w:hAnsi="MS Mincho" w:cs="宋体"/>
          <w:sz w:val="28"/>
        </w:rPr>
        <w:t>年度工作情况</w:t>
      </w:r>
      <w:r>
        <w:rPr>
          <w:rFonts w:ascii="宋体" w:eastAsia="宋体" w:hAnsi="SimSun" w:cs="宋体"/>
          <w:sz w:val="28"/>
        </w:rPr>
        <w:t>总结</w:t>
      </w:r>
      <w:r>
        <w:rPr>
          <w:rFonts w:ascii="宋体" w:eastAsia="宋体" w:hAnsi="MS Mincho" w:cs="宋体"/>
          <w:sz w:val="28"/>
        </w:rPr>
        <w:t>如下：</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师</w:t>
      </w:r>
      <w:r>
        <w:rPr>
          <w:rFonts w:ascii="宋体" w:eastAsia="宋体" w:hAnsi="MS Mincho" w:cs="宋体"/>
          <w:b/>
          <w:bCs/>
          <w:sz w:val="28"/>
        </w:rPr>
        <w:t>德方面：加</w:t>
      </w:r>
      <w:r>
        <w:rPr>
          <w:rFonts w:ascii="宋体" w:eastAsia="宋体" w:hAnsi="SimSun" w:cs="宋体"/>
          <w:b/>
          <w:bCs/>
          <w:sz w:val="28"/>
        </w:rPr>
        <w:t>强</w:t>
      </w:r>
      <w:r>
        <w:rPr>
          <w:rFonts w:ascii="宋体" w:eastAsia="宋体" w:hAnsi="MS Mincho" w:cs="宋体"/>
          <w:b/>
          <w:bCs/>
          <w:sz w:val="28"/>
        </w:rPr>
        <w:t>修</w:t>
      </w:r>
      <w:r>
        <w:rPr>
          <w:rFonts w:ascii="宋体" w:eastAsia="宋体" w:hAnsi="SimSun" w:cs="宋体"/>
          <w:b/>
          <w:bCs/>
          <w:sz w:val="28"/>
        </w:rPr>
        <w:t>养</w:t>
      </w:r>
      <w:r>
        <w:rPr>
          <w:rFonts w:ascii="宋体" w:eastAsia="宋体" w:hAnsi="MS Mincho" w:cs="宋体"/>
          <w:b/>
          <w:bCs/>
          <w:sz w:val="28"/>
        </w:rPr>
        <w:t>，塑造</w:t>
      </w:r>
      <w:r>
        <w:rPr>
          <w:rFonts w:ascii="宋体" w:eastAsia="宋体" w:cs="宋体"/>
          <w:b/>
          <w:bCs/>
          <w:sz w:val="28"/>
        </w:rPr>
        <w:t>“</w:t>
      </w:r>
      <w:r>
        <w:rPr>
          <w:rFonts w:ascii="宋体" w:eastAsia="宋体" w:hAnsi="SimSun" w:cs="宋体"/>
          <w:b/>
          <w:bCs/>
          <w:sz w:val="28"/>
        </w:rPr>
        <w:t>师</w:t>
      </w:r>
      <w:r>
        <w:rPr>
          <w:rFonts w:ascii="宋体" w:eastAsia="宋体" w:hAnsi="MS Mincho" w:cs="宋体"/>
          <w:b/>
          <w:bCs/>
          <w:sz w:val="28"/>
        </w:rPr>
        <w:t>德</w:t>
      </w:r>
      <w:r>
        <w:rPr>
          <w:rFonts w:ascii="宋体" w:eastAsia="宋体"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我始</w:t>
      </w:r>
      <w:r>
        <w:rPr>
          <w:rFonts w:ascii="宋体" w:eastAsia="宋体" w:hAnsi="SimSun" w:cs="宋体"/>
          <w:sz w:val="28"/>
        </w:rPr>
        <w:t>终认为</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一名教</w:t>
      </w:r>
      <w:r>
        <w:rPr>
          <w:rFonts w:ascii="宋体" w:eastAsia="宋体" w:hAnsi="SimSun" w:cs="宋体"/>
          <w:sz w:val="28"/>
        </w:rPr>
        <w:t>师应</w:t>
      </w:r>
      <w:r>
        <w:rPr>
          <w:rFonts w:ascii="宋体" w:eastAsia="宋体" w:hAnsi="MS Mincho" w:cs="宋体"/>
          <w:sz w:val="28"/>
        </w:rPr>
        <w:t>把</w:t>
      </w:r>
      <w:r>
        <w:rPr>
          <w:rFonts w:ascii="宋体" w:eastAsia="宋体" w:cs="宋体"/>
          <w:sz w:val="28"/>
        </w:rPr>
        <w:t>“</w:t>
      </w:r>
      <w:r>
        <w:rPr>
          <w:rFonts w:ascii="宋体" w:eastAsia="宋体" w:hAnsi="SimSun" w:cs="宋体"/>
          <w:sz w:val="28"/>
        </w:rPr>
        <w:t>师</w:t>
      </w:r>
      <w:r>
        <w:rPr>
          <w:rFonts w:ascii="宋体" w:eastAsia="宋体" w:hAnsi="MS Mincho" w:cs="宋体"/>
          <w:sz w:val="28"/>
        </w:rPr>
        <w:t>德</w:t>
      </w:r>
      <w:r>
        <w:rPr>
          <w:rFonts w:ascii="宋体" w:eastAsia="宋体" w:cs="宋体"/>
          <w:sz w:val="28"/>
        </w:rPr>
        <w:t>”</w:t>
      </w:r>
      <w:r>
        <w:rPr>
          <w:rFonts w:ascii="宋体" w:eastAsia="宋体" w:hAnsi="MS Mincho" w:cs="宋体"/>
          <w:sz w:val="28"/>
        </w:rPr>
        <w:t>放在一个极其重要的位置上，因</w:t>
      </w:r>
      <w:r>
        <w:rPr>
          <w:rFonts w:ascii="宋体" w:eastAsia="宋体" w:hAnsi="SimSun" w:cs="宋体"/>
          <w:sz w:val="28"/>
        </w:rPr>
        <w:t>为这</w:t>
      </w:r>
      <w:r>
        <w:rPr>
          <w:rFonts w:ascii="宋体" w:eastAsia="宋体" w:hAnsi="MS Mincho" w:cs="宋体"/>
          <w:sz w:val="28"/>
        </w:rPr>
        <w:t>是教</w:t>
      </w:r>
      <w:r>
        <w:rPr>
          <w:rFonts w:ascii="宋体" w:eastAsia="宋体" w:hAnsi="SimSun" w:cs="宋体"/>
          <w:sz w:val="28"/>
        </w:rPr>
        <w:t>师</w:t>
      </w:r>
      <w:r>
        <w:rPr>
          <w:rFonts w:ascii="宋体" w:eastAsia="宋体" w:hAnsi="MS Mincho" w:cs="宋体"/>
          <w:sz w:val="28"/>
        </w:rPr>
        <w:t>的立身之本。</w:t>
      </w:r>
      <w:r>
        <w:rPr>
          <w:rFonts w:ascii="宋体" w:eastAsia="宋体" w:cs="宋体"/>
          <w:sz w:val="28"/>
        </w:rPr>
        <w:t>“</w:t>
      </w:r>
      <w:r>
        <w:rPr>
          <w:rFonts w:ascii="宋体" w:eastAsia="宋体" w:hAnsi="MS Mincho" w:cs="宋体"/>
          <w:sz w:val="28"/>
        </w:rPr>
        <w:t>学高</w:t>
      </w:r>
      <w:r>
        <w:rPr>
          <w:rFonts w:ascii="宋体" w:eastAsia="宋体" w:hAnsi="SimSun" w:cs="宋体"/>
          <w:sz w:val="28"/>
        </w:rPr>
        <w:t>为师</w:t>
      </w:r>
      <w:r>
        <w:rPr>
          <w:rFonts w:ascii="宋体" w:eastAsia="宋体" w:hAnsi="MS Mincho" w:cs="宋体"/>
          <w:sz w:val="28"/>
        </w:rPr>
        <w:t>，身正</w:t>
      </w:r>
      <w:r>
        <w:rPr>
          <w:rFonts w:ascii="宋体" w:eastAsia="宋体" w:hAnsi="SimSun" w:cs="宋体"/>
          <w:sz w:val="28"/>
        </w:rPr>
        <w:t>为</w:t>
      </w:r>
      <w:r>
        <w:rPr>
          <w:rFonts w:ascii="宋体" w:eastAsia="宋体" w:hAnsi="MS Mincho" w:cs="宋体"/>
          <w:sz w:val="28"/>
        </w:rPr>
        <w:t>范</w:t>
      </w:r>
      <w:r>
        <w:rPr>
          <w:rFonts w:ascii="宋体" w:eastAsia="宋体" w:cs="宋体"/>
          <w:sz w:val="28"/>
        </w:rPr>
        <w:t>”</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个道理古今皆然。从踏上</w:t>
      </w:r>
      <w:r>
        <w:rPr>
          <w:rFonts w:ascii="宋体" w:eastAsia="宋体" w:hAnsi="SimSun" w:cs="宋体"/>
          <w:sz w:val="28"/>
        </w:rPr>
        <w:t>讲</w:t>
      </w:r>
      <w:r>
        <w:rPr>
          <w:rFonts w:ascii="宋体" w:eastAsia="宋体" w:hAnsi="MS Mincho" w:cs="宋体"/>
          <w:sz w:val="28"/>
        </w:rPr>
        <w:t>台的第一天，我就</w:t>
      </w:r>
      <w:r>
        <w:rPr>
          <w:rFonts w:ascii="宋体" w:eastAsia="宋体" w:hAnsi="SimSun" w:cs="宋体"/>
          <w:sz w:val="28"/>
        </w:rPr>
        <w:t>时</w:t>
      </w:r>
      <w:r>
        <w:rPr>
          <w:rFonts w:ascii="宋体" w:eastAsia="宋体" w:hAnsi="MS Mincho" w:cs="宋体"/>
          <w:sz w:val="28"/>
        </w:rPr>
        <w:t>刻</w:t>
      </w:r>
      <w:r>
        <w:rPr>
          <w:rFonts w:ascii="宋体" w:eastAsia="宋体" w:hAnsi="SimSun" w:cs="宋体"/>
          <w:sz w:val="28"/>
        </w:rPr>
        <w:t>严</w:t>
      </w:r>
      <w:r>
        <w:rPr>
          <w:rFonts w:ascii="宋体" w:eastAsia="宋体" w:hAnsi="MS Mincho" w:cs="宋体"/>
          <w:sz w:val="28"/>
        </w:rPr>
        <w:t>格要求自己，力争做一个有崇高</w:t>
      </w:r>
      <w:r>
        <w:rPr>
          <w:rFonts w:ascii="宋体" w:eastAsia="宋体" w:hAnsi="SimSun" w:cs="宋体"/>
          <w:sz w:val="28"/>
        </w:rPr>
        <w:t>师</w:t>
      </w:r>
      <w:r>
        <w:rPr>
          <w:rFonts w:ascii="宋体" w:eastAsia="宋体" w:hAnsi="MS Mincho" w:cs="宋体"/>
          <w:sz w:val="28"/>
        </w:rPr>
        <w:t>德的人。我始</w:t>
      </w:r>
      <w:r>
        <w:rPr>
          <w:rFonts w:ascii="宋体" w:eastAsia="宋体" w:hAnsi="SimSun" w:cs="宋体"/>
          <w:sz w:val="28"/>
        </w:rPr>
        <w:t>终坚</w:t>
      </w:r>
      <w:r>
        <w:rPr>
          <w:rFonts w:ascii="宋体" w:eastAsia="宋体" w:hAnsi="MS Mincho" w:cs="宋体"/>
          <w:sz w:val="28"/>
        </w:rPr>
        <w:t>持</w:t>
      </w:r>
      <w:r>
        <w:rPr>
          <w:rFonts w:ascii="宋体" w:eastAsia="宋体" w:hAnsi="SimSun" w:cs="宋体"/>
          <w:sz w:val="28"/>
        </w:rPr>
        <w:t>给</w:t>
      </w:r>
      <w:r>
        <w:rPr>
          <w:rFonts w:ascii="宋体" w:eastAsia="宋体" w:hAnsi="MS Mincho" w:cs="宋体"/>
          <w:sz w:val="28"/>
        </w:rPr>
        <w:t>学生一个好的</w:t>
      </w:r>
      <w:r>
        <w:rPr>
          <w:rFonts w:ascii="宋体" w:eastAsia="宋体" w:hAnsi="SimSun" w:cs="宋体"/>
          <w:sz w:val="28"/>
        </w:rPr>
        <w:t>师</w:t>
      </w:r>
      <w:r>
        <w:rPr>
          <w:rFonts w:ascii="宋体" w:eastAsia="宋体" w:hAnsi="MS Mincho" w:cs="宋体"/>
          <w:sz w:val="28"/>
        </w:rPr>
        <w:t>范，希望从我</w:t>
      </w:r>
      <w:r>
        <w:rPr>
          <w:rFonts w:ascii="宋体" w:eastAsia="宋体" w:hAnsi="SimSun" w:cs="宋体"/>
          <w:sz w:val="28"/>
        </w:rPr>
        <w:t>这</w:t>
      </w:r>
      <w:r>
        <w:rPr>
          <w:rFonts w:ascii="宋体" w:eastAsia="宋体" w:hAnsi="MS Mincho" w:cs="宋体"/>
          <w:sz w:val="28"/>
        </w:rPr>
        <w:t>走出去的都是合格的学生，都是一个个大写的</w:t>
      </w:r>
      <w:r>
        <w:rPr>
          <w:rFonts w:ascii="宋体" w:eastAsia="宋体" w:cs="宋体"/>
          <w:sz w:val="28"/>
        </w:rPr>
        <w:t>“</w:t>
      </w:r>
      <w:r>
        <w:rPr>
          <w:rFonts w:ascii="宋体" w:eastAsia="宋体" w:hAnsi="MS Mincho" w:cs="宋体"/>
          <w:sz w:val="28"/>
        </w:rPr>
        <w:t>人</w:t>
      </w:r>
      <w:r>
        <w:rPr>
          <w:rFonts w:ascii="宋体" w:eastAsia="宋体" w:cs="宋体"/>
          <w:sz w:val="28"/>
        </w:rPr>
        <w:t>”</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给</w:t>
      </w:r>
      <w:r>
        <w:rPr>
          <w:rFonts w:ascii="宋体" w:eastAsia="宋体" w:hAnsi="MS Mincho" w:cs="宋体"/>
          <w:sz w:val="28"/>
        </w:rPr>
        <w:t>自己的学生一个好的表率，同</w:t>
      </w:r>
      <w:r>
        <w:rPr>
          <w:rFonts w:ascii="宋体" w:eastAsia="宋体" w:hAnsi="SimSun" w:cs="宋体"/>
          <w:sz w:val="28"/>
        </w:rPr>
        <w:t>时</w:t>
      </w:r>
      <w:r>
        <w:rPr>
          <w:rFonts w:ascii="宋体" w:eastAsia="宋体" w:hAnsi="MS Mincho" w:cs="宋体"/>
          <w:sz w:val="28"/>
        </w:rPr>
        <w:t>也是使自己陶冶情操，加</w:t>
      </w:r>
      <w:r>
        <w:rPr>
          <w:rFonts w:ascii="宋体" w:eastAsia="宋体" w:hAnsi="SimSun" w:cs="宋体"/>
          <w:sz w:val="28"/>
        </w:rPr>
        <w:t>强</w:t>
      </w:r>
      <w:r>
        <w:rPr>
          <w:rFonts w:ascii="宋体" w:eastAsia="宋体" w:hAnsi="MS Mincho" w:cs="宋体"/>
          <w:sz w:val="28"/>
        </w:rPr>
        <w:t>修</w:t>
      </w:r>
      <w:r>
        <w:rPr>
          <w:rFonts w:ascii="宋体" w:eastAsia="宋体" w:hAnsi="SimSun" w:cs="宋体"/>
          <w:sz w:val="28"/>
        </w:rPr>
        <w:t>养</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我</w:t>
      </w:r>
      <w:r>
        <w:rPr>
          <w:rFonts w:ascii="宋体" w:eastAsia="宋体" w:hAnsi="SimSun" w:cs="宋体"/>
          <w:sz w:val="28"/>
        </w:rPr>
        <w:t>阅读</w:t>
      </w:r>
      <w:r>
        <w:rPr>
          <w:rFonts w:ascii="宋体" w:eastAsia="宋体" w:hAnsi="MS Mincho" w:cs="宋体"/>
          <w:sz w:val="28"/>
        </w:rPr>
        <w:t>了大量的</w:t>
      </w:r>
      <w:r>
        <w:rPr>
          <w:rFonts w:ascii="宋体" w:eastAsia="宋体" w:hAnsi="SimSun" w:cs="宋体"/>
          <w:sz w:val="28"/>
        </w:rPr>
        <w:t>书</w:t>
      </w:r>
      <w:r>
        <w:rPr>
          <w:rFonts w:ascii="宋体" w:eastAsia="宋体" w:hAnsi="MS Mincho" w:cs="宋体"/>
          <w:sz w:val="28"/>
        </w:rPr>
        <w:t>籍，不断提高自己水平。今后我将</w:t>
      </w:r>
      <w:r>
        <w:rPr>
          <w:rFonts w:ascii="宋体" w:eastAsia="宋体" w:hAnsi="SimSun" w:cs="宋体"/>
          <w:sz w:val="28"/>
        </w:rPr>
        <w:t>继续</w:t>
      </w:r>
      <w:r>
        <w:rPr>
          <w:rFonts w:ascii="宋体" w:eastAsia="宋体" w:hAnsi="MS Mincho" w:cs="宋体"/>
          <w:sz w:val="28"/>
        </w:rPr>
        <w:t>加</w:t>
      </w:r>
      <w:r>
        <w:rPr>
          <w:rFonts w:ascii="宋体" w:eastAsia="宋体" w:hAnsi="SimSun" w:cs="宋体"/>
          <w:sz w:val="28"/>
        </w:rPr>
        <w:t>强师</w:t>
      </w:r>
      <w:r>
        <w:rPr>
          <w:rFonts w:ascii="宋体" w:eastAsia="宋体" w:hAnsi="MS Mincho" w:cs="宋体"/>
          <w:sz w:val="28"/>
        </w:rPr>
        <w:t>德方面的修</w:t>
      </w:r>
      <w:r>
        <w:rPr>
          <w:rFonts w:ascii="宋体" w:eastAsia="宋体" w:hAnsi="SimSun" w:cs="宋体"/>
          <w:sz w:val="28"/>
        </w:rPr>
        <w:t>养</w:t>
      </w:r>
      <w:r>
        <w:rPr>
          <w:rFonts w:ascii="宋体" w:eastAsia="宋体" w:hAnsi="MS Mincho" w:cs="宋体"/>
          <w:sz w:val="28"/>
        </w:rPr>
        <w:t>，力争在</w:t>
      </w:r>
      <w:r>
        <w:rPr>
          <w:rFonts w:ascii="宋体" w:eastAsia="宋体" w:hAnsi="SimSun" w:cs="宋体"/>
          <w:sz w:val="28"/>
        </w:rPr>
        <w:t>这</w:t>
      </w:r>
      <w:r>
        <w:rPr>
          <w:rFonts w:ascii="宋体" w:eastAsia="宋体" w:hAnsi="MS Mincho" w:cs="宋体"/>
          <w:sz w:val="28"/>
        </w:rPr>
        <w:t>一方面有更大的提高。</w:t>
      </w:r>
    </w:p>
    <w:p>
      <w:pPr>
        <w:spacing w:before="160" w:beforeAutospacing="0" w:after="160" w:afterAutospacing="0" w:line="360" w:lineRule="auto"/>
        <w:ind w:firstLine="560"/>
        <w:contextualSpacing w:val="0"/>
        <w:jc w:val="both"/>
      </w:pPr>
      <w:r>
        <w:rPr>
          <w:rFonts w:ascii="宋体" w:eastAsia="宋体" w:hAnsi="MS Mincho" w:cs="宋体"/>
          <w:b/>
          <w:bCs/>
          <w:sz w:val="28"/>
        </w:rPr>
        <w:t>二、教学方面：虚心求教，</w:t>
      </w:r>
      <w:r>
        <w:rPr>
          <w:rFonts w:ascii="宋体" w:eastAsia="宋体" w:hAnsi="SimSun" w:cs="宋体"/>
          <w:b/>
          <w:bCs/>
          <w:sz w:val="28"/>
        </w:rPr>
        <w:t>强</w:t>
      </w:r>
      <w:r>
        <w:rPr>
          <w:rFonts w:ascii="宋体" w:eastAsia="宋体" w:hAnsi="MS Mincho" w:cs="宋体"/>
          <w:b/>
          <w:bCs/>
          <w:sz w:val="28"/>
        </w:rPr>
        <w:t>化自我。</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cs="宋体"/>
          <w:sz w:val="28"/>
        </w:rPr>
        <w:t>20xx</w:t>
      </w:r>
      <w:r>
        <w:rPr>
          <w:rFonts w:ascii="宋体" w:eastAsia="宋体" w:hAnsi="MS Mincho" w:cs="宋体"/>
          <w:sz w:val="28"/>
        </w:rPr>
        <w:t>年</w:t>
      </w:r>
      <w:r>
        <w:rPr>
          <w:rFonts w:ascii="宋体" w:eastAsia="宋体" w:cs="宋体"/>
          <w:sz w:val="28"/>
        </w:rPr>
        <w:t>xx</w:t>
      </w:r>
      <w:r>
        <w:rPr>
          <w:rFonts w:ascii="宋体" w:eastAsia="宋体" w:hAnsi="MS Mincho" w:cs="宋体"/>
          <w:sz w:val="28"/>
        </w:rPr>
        <w:t>月</w:t>
      </w:r>
      <w:r>
        <w:rPr>
          <w:rFonts w:ascii="宋体" w:eastAsia="宋体" w:cs="宋体"/>
          <w:sz w:val="28"/>
        </w:rPr>
        <w:t>20xx</w:t>
      </w:r>
      <w:r>
        <w:rPr>
          <w:rFonts w:ascii="宋体" w:eastAsia="宋体" w:hAnsi="MS Mincho" w:cs="宋体"/>
          <w:sz w:val="28"/>
        </w:rPr>
        <w:t>年</w:t>
      </w:r>
      <w:r>
        <w:rPr>
          <w:rFonts w:ascii="宋体" w:eastAsia="宋体" w:cs="宋体"/>
          <w:sz w:val="28"/>
        </w:rPr>
        <w:t>xx</w:t>
      </w:r>
      <w:r>
        <w:rPr>
          <w:rFonts w:ascii="宋体" w:eastAsia="宋体" w:hAnsi="MS Mincho" w:cs="宋体"/>
          <w:sz w:val="28"/>
        </w:rPr>
        <w:t>月我担任</w:t>
      </w:r>
      <w:r>
        <w:rPr>
          <w:rFonts w:ascii="宋体" w:eastAsia="宋体" w:cs="宋体"/>
          <w:sz w:val="28"/>
        </w:rPr>
        <w:t>xx</w:t>
      </w:r>
      <w:r>
        <w:rPr>
          <w:rFonts w:ascii="宋体" w:eastAsia="宋体" w:hAnsi="SimSun" w:cs="宋体"/>
          <w:sz w:val="28"/>
        </w:rPr>
        <w:t>级</w:t>
      </w:r>
      <w:r>
        <w:rPr>
          <w:rFonts w:ascii="宋体" w:eastAsia="宋体" w:cs="宋体"/>
          <w:sz w:val="28"/>
        </w:rPr>
        <w:t>xx</w:t>
      </w:r>
      <w:r>
        <w:rPr>
          <w:rFonts w:ascii="宋体" w:eastAsia="宋体" w:hAnsi="MS Mincho" w:cs="宋体"/>
          <w:sz w:val="28"/>
        </w:rPr>
        <w:t>班的教学工作，</w:t>
      </w:r>
      <w:r>
        <w:rPr>
          <w:rFonts w:ascii="宋体" w:eastAsia="宋体" w:cs="宋体"/>
          <w:sz w:val="28"/>
        </w:rPr>
        <w:t>20xx</w:t>
      </w:r>
      <w:r>
        <w:rPr>
          <w:rFonts w:ascii="宋体" w:eastAsia="宋体" w:hAnsi="MS Mincho" w:cs="宋体"/>
          <w:sz w:val="28"/>
        </w:rPr>
        <w:t>年</w:t>
      </w:r>
      <w:r>
        <w:rPr>
          <w:rFonts w:ascii="宋体" w:eastAsia="宋体" w:cs="宋体"/>
          <w:sz w:val="28"/>
        </w:rPr>
        <w:t>xx</w:t>
      </w:r>
      <w:r>
        <w:rPr>
          <w:rFonts w:ascii="宋体" w:eastAsia="宋体" w:hAnsi="MS Mincho" w:cs="宋体"/>
          <w:sz w:val="28"/>
        </w:rPr>
        <w:t>月至今担任</w:t>
      </w:r>
      <w:r>
        <w:rPr>
          <w:rFonts w:ascii="宋体" w:eastAsia="宋体" w:cs="宋体"/>
          <w:sz w:val="28"/>
        </w:rPr>
        <w:t>20xx</w:t>
      </w:r>
      <w:r>
        <w:rPr>
          <w:rFonts w:ascii="宋体" w:eastAsia="宋体" w:hAnsi="SimSun" w:cs="宋体"/>
          <w:sz w:val="28"/>
        </w:rPr>
        <w:t>级</w:t>
      </w:r>
      <w:r>
        <w:rPr>
          <w:rFonts w:ascii="宋体" w:eastAsia="宋体" w:cs="宋体"/>
          <w:sz w:val="28"/>
        </w:rPr>
        <w:t>xx</w:t>
      </w:r>
      <w:r>
        <w:rPr>
          <w:rFonts w:ascii="宋体" w:eastAsia="宋体" w:hAnsi="MS Mincho" w:cs="宋体"/>
          <w:sz w:val="28"/>
        </w:rPr>
        <w:t>、</w:t>
      </w:r>
      <w:r>
        <w:rPr>
          <w:rFonts w:ascii="宋体" w:eastAsia="宋体" w:cs="宋体"/>
          <w:sz w:val="28"/>
        </w:rPr>
        <w:t>xx</w:t>
      </w:r>
      <w:r>
        <w:rPr>
          <w:rFonts w:ascii="宋体" w:eastAsia="宋体" w:hAnsi="MS Mincho" w:cs="宋体"/>
          <w:sz w:val="28"/>
        </w:rPr>
        <w:t>两个外</w:t>
      </w:r>
      <w:r>
        <w:rPr>
          <w:rFonts w:ascii="宋体" w:eastAsia="宋体" w:hAnsi="SimSun" w:cs="宋体"/>
          <w:sz w:val="28"/>
        </w:rPr>
        <w:t>语实验</w:t>
      </w:r>
      <w:r>
        <w:rPr>
          <w:rFonts w:ascii="宋体" w:eastAsia="宋体" w:hAnsi="MS Mincho" w:cs="宋体"/>
          <w:sz w:val="28"/>
        </w:rPr>
        <w:t>班的教学。</w:t>
      </w:r>
      <w:r>
        <w:rPr>
          <w:rFonts w:ascii="宋体" w:eastAsia="宋体" w:hAnsi="SimSun" w:cs="宋体"/>
          <w:sz w:val="28"/>
        </w:rPr>
        <w:t>对</w:t>
      </w:r>
      <w:r>
        <w:rPr>
          <w:rFonts w:ascii="宋体" w:eastAsia="宋体" w:hAnsi="MS Mincho" w:cs="宋体"/>
          <w:sz w:val="28"/>
        </w:rPr>
        <w:t>于一名教</w:t>
      </w:r>
      <w:r>
        <w:rPr>
          <w:rFonts w:ascii="宋体" w:eastAsia="宋体" w:hAnsi="SimSun" w:cs="宋体"/>
          <w:sz w:val="28"/>
        </w:rPr>
        <w:t>师</w:t>
      </w:r>
      <w:r>
        <w:rPr>
          <w:rFonts w:ascii="宋体" w:eastAsia="宋体" w:hAnsi="MS Mincho" w:cs="宋体"/>
          <w:sz w:val="28"/>
        </w:rPr>
        <w:t>来</w:t>
      </w:r>
      <w:r>
        <w:rPr>
          <w:rFonts w:ascii="宋体" w:eastAsia="宋体" w:hAnsi="SimSun" w:cs="宋体"/>
          <w:sz w:val="28"/>
        </w:rPr>
        <w:t>说</w:t>
      </w:r>
      <w:r>
        <w:rPr>
          <w:rFonts w:ascii="宋体" w:eastAsia="宋体" w:hAnsi="MS Mincho" w:cs="宋体"/>
          <w:sz w:val="28"/>
        </w:rPr>
        <w:t>，加</w:t>
      </w:r>
      <w:r>
        <w:rPr>
          <w:rFonts w:ascii="宋体" w:eastAsia="宋体" w:hAnsi="SimSun" w:cs="宋体"/>
          <w:sz w:val="28"/>
        </w:rPr>
        <w:t>强</w:t>
      </w:r>
      <w:r>
        <w:rPr>
          <w:rFonts w:ascii="宋体" w:eastAsia="宋体" w:hAnsi="MS Mincho" w:cs="宋体"/>
          <w:sz w:val="28"/>
        </w:rPr>
        <w:t>自身</w:t>
      </w:r>
      <w:r>
        <w:rPr>
          <w:rFonts w:ascii="宋体" w:eastAsia="宋体" w:hAnsi="SimSun" w:cs="宋体"/>
          <w:sz w:val="28"/>
        </w:rPr>
        <w:t>业务</w:t>
      </w:r>
      <w:r>
        <w:rPr>
          <w:rFonts w:ascii="宋体" w:eastAsia="宋体" w:hAnsi="MS Mincho" w:cs="宋体"/>
          <w:sz w:val="28"/>
        </w:rPr>
        <w:t>水平，提高教学</w:t>
      </w:r>
      <w:r>
        <w:rPr>
          <w:rFonts w:ascii="宋体" w:eastAsia="宋体" w:hAnsi="SimSun" w:cs="宋体"/>
          <w:sz w:val="28"/>
        </w:rPr>
        <w:t>质</w:t>
      </w:r>
      <w:r>
        <w:rPr>
          <w:rFonts w:ascii="宋体" w:eastAsia="宋体" w:hAnsi="MS Mincho" w:cs="宋体"/>
          <w:sz w:val="28"/>
        </w:rPr>
        <w:t>量无疑是至</w:t>
      </w:r>
      <w:r>
        <w:rPr>
          <w:rFonts w:ascii="宋体" w:eastAsia="宋体" w:hAnsi="SimSun" w:cs="宋体"/>
          <w:sz w:val="28"/>
        </w:rPr>
        <w:t>关</w:t>
      </w:r>
      <w:r>
        <w:rPr>
          <w:rFonts w:ascii="宋体" w:eastAsia="宋体" w:hAnsi="MS Mincho" w:cs="宋体"/>
          <w:sz w:val="28"/>
        </w:rPr>
        <w:t>重要的。随着</w:t>
      </w:r>
      <w:r>
        <w:rPr>
          <w:rFonts w:ascii="宋体" w:eastAsia="宋体" w:hAnsi="SimSun" w:cs="宋体"/>
          <w:sz w:val="28"/>
        </w:rPr>
        <w:t>岁</w:t>
      </w:r>
    </w:p>
    <w:p>
      <w:pPr>
        <w:spacing w:before="160" w:beforeAutospacing="0" w:after="160" w:afterAutospacing="0" w:line="360" w:lineRule="auto"/>
        <w:ind w:firstLine="560"/>
        <w:contextualSpacing w:val="0"/>
        <w:jc w:val="both"/>
      </w:pPr>
      <w:r>
        <w:rPr>
          <w:rFonts w:ascii="宋体" w:eastAsia="宋体" w:hAnsi="MS Mincho" w:cs="宋体"/>
          <w:sz w:val="28"/>
        </w:rPr>
        <w:t>月的流逝，伴着我教学天数的增加，我越来越感到我知</w:t>
      </w:r>
      <w:r>
        <w:rPr>
          <w:rFonts w:ascii="宋体" w:eastAsia="宋体" w:hAnsi="SimSun" w:cs="宋体"/>
          <w:sz w:val="28"/>
        </w:rPr>
        <w:t>识</w:t>
      </w:r>
      <w:r>
        <w:rPr>
          <w:rFonts w:ascii="宋体" w:eastAsia="宋体" w:hAnsi="MS Mincho" w:cs="宋体"/>
          <w:sz w:val="28"/>
        </w:rPr>
        <w:t>的</w:t>
      </w:r>
      <w:r>
        <w:rPr>
          <w:rFonts w:ascii="宋体" w:eastAsia="宋体" w:hAnsi="SimSun" w:cs="宋体"/>
          <w:sz w:val="28"/>
        </w:rPr>
        <w:t>匮</w:t>
      </w:r>
      <w:r>
        <w:rPr>
          <w:rFonts w:ascii="宋体" w:eastAsia="宋体" w:hAnsi="MS Mincho" w:cs="宋体"/>
          <w:sz w:val="28"/>
        </w:rPr>
        <w:t>乏，</w:t>
      </w:r>
      <w:r>
        <w:rPr>
          <w:rFonts w:ascii="宋体" w:eastAsia="宋体" w:hAnsi="SimSun" w:cs="宋体"/>
          <w:sz w:val="28"/>
        </w:rPr>
        <w:t>经验</w:t>
      </w:r>
      <w:r>
        <w:rPr>
          <w:rFonts w:ascii="宋体" w:eastAsia="宋体" w:hAnsi="MS Mincho" w:cs="宋体"/>
          <w:sz w:val="28"/>
        </w:rPr>
        <w:t>的</w:t>
      </w:r>
      <w:r>
        <w:rPr>
          <w:rFonts w:ascii="宋体" w:eastAsia="宋体" w:cs="宋体"/>
          <w:sz w:val="28"/>
        </w:rPr>
        <w:t>'</w:t>
      </w:r>
      <w:r>
        <w:rPr>
          <w:rFonts w:ascii="宋体" w:eastAsia="宋体" w:hAnsi="MS Mincho" w:cs="宋体"/>
          <w:sz w:val="28"/>
        </w:rPr>
        <w:t>缺少。面</w:t>
      </w:r>
      <w:r>
        <w:rPr>
          <w:rFonts w:ascii="宋体" w:eastAsia="宋体" w:hAnsi="SimSun" w:cs="宋体"/>
          <w:sz w:val="28"/>
        </w:rPr>
        <w:t>对讲</w:t>
      </w:r>
      <w:r>
        <w:rPr>
          <w:rFonts w:ascii="宋体" w:eastAsia="宋体" w:hAnsi="MS Mincho" w:cs="宋体"/>
          <w:sz w:val="28"/>
        </w:rPr>
        <w:t>台下那一双双</w:t>
      </w:r>
      <w:r>
        <w:rPr>
          <w:rFonts w:ascii="宋体" w:eastAsia="宋体" w:hAnsi="SimSun" w:cs="宋体"/>
          <w:sz w:val="28"/>
        </w:rPr>
        <w:t>渴</w:t>
      </w:r>
      <w:r>
        <w:rPr>
          <w:rFonts w:ascii="宋体" w:eastAsia="宋体" w:hAnsi="MS Mincho" w:cs="宋体"/>
          <w:sz w:val="28"/>
        </w:rPr>
        <w:t>望的眼睛，</w:t>
      </w:r>
      <w:r>
        <w:rPr>
          <w:rFonts w:ascii="宋体" w:eastAsia="宋体" w:hAnsi="SimSun" w:cs="宋体"/>
          <w:sz w:val="28"/>
        </w:rPr>
        <w:t>每</w:t>
      </w:r>
      <w:r>
        <w:rPr>
          <w:rFonts w:ascii="宋体" w:eastAsia="宋体" w:hAnsi="MS Mincho" w:cs="宋体"/>
          <w:sz w:val="28"/>
        </w:rPr>
        <w:t>次上</w:t>
      </w:r>
      <w:r>
        <w:rPr>
          <w:rFonts w:ascii="宋体" w:eastAsia="宋体" w:hAnsi="SimSun" w:cs="宋体"/>
          <w:sz w:val="28"/>
        </w:rPr>
        <w:t>课</w:t>
      </w:r>
      <w:r>
        <w:rPr>
          <w:rFonts w:ascii="宋体" w:eastAsia="宋体" w:hAnsi="MS Mincho" w:cs="宋体"/>
          <w:sz w:val="28"/>
        </w:rPr>
        <w:t>我都感到自己</w:t>
      </w:r>
      <w:r>
        <w:rPr>
          <w:rFonts w:ascii="宋体" w:eastAsia="宋体" w:hAnsi="SimSun" w:cs="宋体"/>
          <w:sz w:val="28"/>
        </w:rPr>
        <w:t>责</w:t>
      </w:r>
      <w:r>
        <w:rPr>
          <w:rFonts w:ascii="宋体" w:eastAsia="宋体" w:hAnsi="MS Mincho" w:cs="宋体"/>
          <w:sz w:val="28"/>
        </w:rPr>
        <w:t>任之重大。</w:t>
      </w:r>
      <w:r>
        <w:rPr>
          <w:rFonts w:ascii="宋体" w:eastAsia="宋体" w:hAnsi="SimSun" w:cs="宋体"/>
          <w:sz w:val="28"/>
        </w:rPr>
        <w:t>为</w:t>
      </w:r>
      <w:r>
        <w:rPr>
          <w:rFonts w:ascii="宋体" w:eastAsia="宋体" w:hAnsi="MS Mincho" w:cs="宋体"/>
          <w:sz w:val="28"/>
        </w:rPr>
        <w:t>了尽快充</w:t>
      </w:r>
      <w:r>
        <w:rPr>
          <w:rFonts w:ascii="宋体" w:eastAsia="宋体" w:hAnsi="SimSun" w:cs="宋体"/>
          <w:sz w:val="28"/>
        </w:rPr>
        <w:t>实</w:t>
      </w:r>
      <w:r>
        <w:rPr>
          <w:rFonts w:ascii="宋体" w:eastAsia="宋体" w:hAnsi="MS Mincho" w:cs="宋体"/>
          <w:sz w:val="28"/>
        </w:rPr>
        <w:t>自己，使自己教学水平有一个</w:t>
      </w:r>
      <w:r>
        <w:rPr>
          <w:rFonts w:ascii="宋体" w:eastAsia="宋体" w:hAnsi="SimSun" w:cs="宋体"/>
          <w:sz w:val="28"/>
        </w:rPr>
        <w:t>质</w:t>
      </w:r>
      <w:r>
        <w:rPr>
          <w:rFonts w:ascii="宋体" w:eastAsia="宋体" w:hAnsi="MS Mincho" w:cs="宋体"/>
          <w:sz w:val="28"/>
        </w:rPr>
        <w:t>的</w:t>
      </w:r>
      <w:r>
        <w:rPr>
          <w:rFonts w:ascii="宋体" w:eastAsia="宋体" w:hAnsi="SimSun" w:cs="宋体"/>
          <w:sz w:val="28"/>
        </w:rPr>
        <w:t>飞跃</w:t>
      </w:r>
      <w:r>
        <w:rPr>
          <w:rFonts w:ascii="宋体" w:eastAsia="宋体" w:hAnsi="MS Mincho" w:cs="宋体"/>
          <w:sz w:val="28"/>
        </w:rPr>
        <w:t>，我从以下几个方面</w:t>
      </w:r>
      <w:r>
        <w:rPr>
          <w:rFonts w:ascii="宋体" w:eastAsia="宋体" w:hAnsi="SimSun" w:cs="宋体"/>
          <w:sz w:val="28"/>
        </w:rPr>
        <w:t>对</w:t>
      </w:r>
      <w:r>
        <w:rPr>
          <w:rFonts w:ascii="宋体" w:eastAsia="宋体" w:hAnsi="MS Mincho" w:cs="宋体"/>
          <w:sz w:val="28"/>
        </w:rPr>
        <w:t>自身</w:t>
      </w:r>
      <w:r>
        <w:rPr>
          <w:rFonts w:ascii="宋体" w:eastAsia="宋体" w:hAnsi="SimSun" w:cs="宋体"/>
          <w:sz w:val="28"/>
        </w:rPr>
        <w:t>进</w:t>
      </w:r>
      <w:r>
        <w:rPr>
          <w:rFonts w:ascii="宋体" w:eastAsia="宋体" w:hAnsi="MS Mincho" w:cs="宋体"/>
          <w:sz w:val="28"/>
        </w:rPr>
        <w:t>行了</w:t>
      </w:r>
      <w:r>
        <w:rPr>
          <w:rFonts w:ascii="宋体" w:eastAsia="宋体" w:hAnsi="SimSun" w:cs="宋体"/>
          <w:sz w:val="28"/>
        </w:rPr>
        <w:t>强</w:t>
      </w:r>
      <w:r>
        <w:rPr>
          <w:rFonts w:ascii="宋体" w:eastAsia="宋体" w:hAnsi="MS Mincho" w:cs="宋体"/>
          <w:sz w:val="28"/>
        </w:rPr>
        <w:t>化。</w:t>
      </w:r>
    </w:p>
    <w:p>
      <w:pPr>
        <w:spacing w:before="160" w:beforeAutospacing="0" w:after="160" w:afterAutospacing="0" w:line="360" w:lineRule="auto"/>
        <w:ind w:firstLine="560"/>
        <w:contextualSpacing w:val="0"/>
        <w:jc w:val="both"/>
      </w:pPr>
      <w:r>
        <w:rPr>
          <w:rFonts w:ascii="宋体" w:eastAsia="宋体" w:hAnsi="MS Mincho" w:cs="宋体"/>
          <w:sz w:val="28"/>
        </w:rPr>
        <w:t>首先是从教学理</w:t>
      </w:r>
      <w:r>
        <w:rPr>
          <w:rFonts w:ascii="宋体" w:eastAsia="宋体" w:hAnsi="SimSun" w:cs="宋体"/>
          <w:sz w:val="28"/>
        </w:rPr>
        <w:t>论</w:t>
      </w:r>
      <w:r>
        <w:rPr>
          <w:rFonts w:ascii="宋体" w:eastAsia="宋体" w:hAnsi="MS Mincho" w:cs="宋体"/>
          <w:sz w:val="28"/>
        </w:rPr>
        <w:t>和教学知</w:t>
      </w:r>
      <w:r>
        <w:rPr>
          <w:rFonts w:ascii="宋体" w:eastAsia="宋体" w:hAnsi="SimSun" w:cs="宋体"/>
          <w:sz w:val="28"/>
        </w:rPr>
        <w:t>识</w:t>
      </w:r>
      <w:r>
        <w:rPr>
          <w:rFonts w:ascii="宋体" w:eastAsia="宋体" w:hAnsi="MS Mincho" w:cs="宋体"/>
          <w:sz w:val="28"/>
        </w:rPr>
        <w:t>上。我不但自己</w:t>
      </w:r>
      <w:r>
        <w:rPr>
          <w:rFonts w:ascii="宋体" w:eastAsia="宋体" w:hAnsi="SimSun" w:cs="宋体"/>
          <w:sz w:val="28"/>
        </w:rPr>
        <w:t>订阅</w:t>
      </w:r>
      <w:r>
        <w:rPr>
          <w:rFonts w:ascii="宋体" w:eastAsia="宋体" w:hAnsi="MS Mincho" w:cs="宋体"/>
          <w:sz w:val="28"/>
        </w:rPr>
        <w:t>了三四</w:t>
      </w:r>
      <w:r>
        <w:rPr>
          <w:rFonts w:ascii="宋体" w:eastAsia="宋体" w:hAnsi="SimSun" w:cs="宋体"/>
          <w:sz w:val="28"/>
        </w:rPr>
        <w:t>种</w:t>
      </w:r>
      <w:r>
        <w:rPr>
          <w:rFonts w:ascii="宋体" w:eastAsia="宋体" w:hAnsi="MS Mincho" w:cs="宋体"/>
          <w:sz w:val="28"/>
        </w:rPr>
        <w:t>中学</w:t>
      </w:r>
      <w:r>
        <w:rPr>
          <w:rFonts w:ascii="宋体" w:eastAsia="宋体" w:hAnsi="SimSun" w:cs="宋体"/>
          <w:sz w:val="28"/>
        </w:rPr>
        <w:t>语</w:t>
      </w:r>
      <w:r>
        <w:rPr>
          <w:rFonts w:ascii="宋体" w:eastAsia="宋体" w:hAnsi="MS Mincho" w:cs="宋体"/>
          <w:sz w:val="28"/>
        </w:rPr>
        <w:t>文教学</w:t>
      </w:r>
      <w:r>
        <w:rPr>
          <w:rFonts w:ascii="宋体" w:eastAsia="宋体" w:hAnsi="SimSun" w:cs="宋体"/>
          <w:sz w:val="28"/>
        </w:rPr>
        <w:t>杂</w:t>
      </w:r>
      <w:r>
        <w:rPr>
          <w:rFonts w:ascii="宋体" w:eastAsia="宋体" w:hAnsi="MS Mincho" w:cs="宋体"/>
          <w:sz w:val="28"/>
        </w:rPr>
        <w:t>志</w:t>
      </w:r>
      <w:r>
        <w:rPr>
          <w:rFonts w:ascii="宋体" w:eastAsia="宋体" w:hAnsi="SimSun" w:cs="宋体"/>
          <w:sz w:val="28"/>
        </w:rPr>
        <w:t>进</w:t>
      </w:r>
      <w:r>
        <w:rPr>
          <w:rFonts w:ascii="宋体" w:eastAsia="宋体" w:hAnsi="MS Mincho" w:cs="宋体"/>
          <w:sz w:val="28"/>
        </w:rPr>
        <w:t>行教学参考，而且</w:t>
      </w:r>
      <w:r>
        <w:rPr>
          <w:rFonts w:ascii="宋体" w:eastAsia="宋体" w:hAnsi="SimSun" w:cs="宋体"/>
          <w:sz w:val="28"/>
        </w:rPr>
        <w:t>还</w:t>
      </w:r>
      <w:r>
        <w:rPr>
          <w:rFonts w:ascii="宋体" w:eastAsia="宋体" w:hAnsi="MS Mincho" w:cs="宋体"/>
          <w:sz w:val="28"/>
        </w:rPr>
        <w:t>借</w:t>
      </w:r>
      <w:r>
        <w:rPr>
          <w:rFonts w:ascii="宋体" w:eastAsia="宋体" w:hAnsi="SimSun" w:cs="宋体"/>
          <w:sz w:val="28"/>
        </w:rPr>
        <w:t>阅</w:t>
      </w:r>
      <w:r>
        <w:rPr>
          <w:rFonts w:ascii="宋体" w:eastAsia="宋体" w:hAnsi="MS Mincho" w:cs="宋体"/>
          <w:sz w:val="28"/>
        </w:rPr>
        <w:t>大量有</w:t>
      </w:r>
      <w:r>
        <w:rPr>
          <w:rFonts w:ascii="宋体" w:eastAsia="宋体" w:hAnsi="SimSun" w:cs="宋体"/>
          <w:sz w:val="28"/>
        </w:rPr>
        <w:t>关</w:t>
      </w:r>
      <w:r>
        <w:rPr>
          <w:rFonts w:ascii="宋体" w:eastAsia="宋体" w:hAnsi="MS Mincho" w:cs="宋体"/>
          <w:sz w:val="28"/>
        </w:rPr>
        <w:t>中学</w:t>
      </w:r>
      <w:r>
        <w:rPr>
          <w:rFonts w:ascii="宋体" w:eastAsia="宋体" w:hAnsi="SimSun" w:cs="宋体"/>
          <w:sz w:val="28"/>
        </w:rPr>
        <w:t>语</w:t>
      </w:r>
      <w:r>
        <w:rPr>
          <w:rFonts w:ascii="宋体" w:eastAsia="宋体" w:hAnsi="MS Mincho" w:cs="宋体"/>
          <w:sz w:val="28"/>
        </w:rPr>
        <w:t>文教学理</w:t>
      </w:r>
      <w:r>
        <w:rPr>
          <w:rFonts w:ascii="宋体" w:eastAsia="宋体" w:hAnsi="SimSun" w:cs="宋体"/>
          <w:sz w:val="28"/>
        </w:rPr>
        <w:t>论</w:t>
      </w:r>
      <w:r>
        <w:rPr>
          <w:rFonts w:ascii="宋体" w:eastAsia="宋体" w:hAnsi="MS Mincho" w:cs="宋体"/>
          <w:sz w:val="28"/>
        </w:rPr>
        <w:t>和教学方法的</w:t>
      </w:r>
      <w:r>
        <w:rPr>
          <w:rFonts w:ascii="宋体" w:eastAsia="宋体" w:hAnsi="SimSun" w:cs="宋体"/>
          <w:sz w:val="28"/>
        </w:rPr>
        <w:t>书</w:t>
      </w:r>
      <w:r>
        <w:rPr>
          <w:rFonts w:ascii="宋体" w:eastAsia="宋体" w:hAnsi="MS Mincho" w:cs="宋体"/>
          <w:sz w:val="28"/>
        </w:rPr>
        <w:t>籍，</w:t>
      </w:r>
      <w:r>
        <w:rPr>
          <w:rFonts w:ascii="宋体" w:eastAsia="宋体" w:hAnsi="SimSun" w:cs="宋体"/>
          <w:sz w:val="28"/>
        </w:rPr>
        <w:t>对</w:t>
      </w:r>
      <w:r>
        <w:rPr>
          <w:rFonts w:ascii="宋体" w:eastAsia="宋体" w:hAnsi="MS Mincho" w:cs="宋体"/>
          <w:sz w:val="28"/>
        </w:rPr>
        <w:t>于里面各</w:t>
      </w:r>
      <w:r>
        <w:rPr>
          <w:rFonts w:ascii="宋体" w:eastAsia="宋体" w:hAnsi="SimSun" w:cs="宋体"/>
          <w:sz w:val="28"/>
        </w:rPr>
        <w:t>种</w:t>
      </w:r>
      <w:r>
        <w:rPr>
          <w:rFonts w:ascii="宋体" w:eastAsia="宋体" w:hAnsi="MS Mincho" w:cs="宋体"/>
          <w:sz w:val="28"/>
        </w:rPr>
        <w:t>教学理</w:t>
      </w:r>
      <w:r>
        <w:rPr>
          <w:rFonts w:ascii="宋体" w:eastAsia="宋体" w:hAnsi="SimSun" w:cs="宋体"/>
          <w:sz w:val="28"/>
        </w:rPr>
        <w:t>论</w:t>
      </w:r>
      <w:r>
        <w:rPr>
          <w:rFonts w:ascii="宋体" w:eastAsia="宋体" w:hAnsi="MS Mincho" w:cs="宋体"/>
          <w:sz w:val="28"/>
        </w:rPr>
        <w:t>和教学方法尽量做到博采众家之</w:t>
      </w:r>
      <w:r>
        <w:rPr>
          <w:rFonts w:ascii="宋体" w:eastAsia="宋体" w:hAnsi="SimSun" w:cs="宋体"/>
          <w:sz w:val="28"/>
        </w:rPr>
        <w:t>长为</w:t>
      </w:r>
      <w:r>
        <w:rPr>
          <w:rFonts w:ascii="宋体" w:eastAsia="宋体" w:hAnsi="MS Mincho" w:cs="宋体"/>
          <w:sz w:val="28"/>
        </w:rPr>
        <w:t>己所用。在</w:t>
      </w:r>
      <w:r>
        <w:rPr>
          <w:rFonts w:ascii="宋体" w:eastAsia="宋体" w:hAnsi="SimSun" w:cs="宋体"/>
          <w:sz w:val="28"/>
        </w:rPr>
        <w:t>让</w:t>
      </w:r>
      <w:r>
        <w:rPr>
          <w:rFonts w:ascii="宋体" w:eastAsia="宋体" w:hAnsi="MS Mincho" w:cs="宋体"/>
          <w:sz w:val="28"/>
        </w:rPr>
        <w:t>先</w:t>
      </w:r>
      <w:r>
        <w:rPr>
          <w:rFonts w:ascii="宋体" w:eastAsia="宋体" w:hAnsi="SimSun" w:cs="宋体"/>
          <w:sz w:val="28"/>
        </w:rPr>
        <w:t>进</w:t>
      </w:r>
      <w:r>
        <w:rPr>
          <w:rFonts w:ascii="宋体" w:eastAsia="宋体" w:hAnsi="MS Mincho" w:cs="宋体"/>
          <w:sz w:val="28"/>
        </w:rPr>
        <w:t>的理</w:t>
      </w:r>
      <w:r>
        <w:rPr>
          <w:rFonts w:ascii="宋体" w:eastAsia="宋体" w:hAnsi="SimSun" w:cs="宋体"/>
          <w:sz w:val="28"/>
        </w:rPr>
        <w:t>论</w:t>
      </w:r>
      <w:r>
        <w:rPr>
          <w:rFonts w:ascii="宋体" w:eastAsia="宋体" w:hAnsi="MS Mincho" w:cs="宋体"/>
          <w:sz w:val="28"/>
        </w:rPr>
        <w:t>指</w:t>
      </w:r>
      <w:r>
        <w:rPr>
          <w:rFonts w:ascii="宋体" w:eastAsia="宋体" w:hAnsi="SimSun" w:cs="宋体"/>
          <w:sz w:val="28"/>
        </w:rPr>
        <w:t>导</w:t>
      </w:r>
      <w:r>
        <w:rPr>
          <w:rFonts w:ascii="宋体" w:eastAsia="宋体" w:hAnsi="MS Mincho" w:cs="宋体"/>
          <w:sz w:val="28"/>
        </w:rPr>
        <w:t>自己的教学</w:t>
      </w:r>
      <w:r>
        <w:rPr>
          <w:rFonts w:ascii="宋体" w:eastAsia="宋体" w:hAnsi="SimSun" w:cs="宋体"/>
          <w:sz w:val="28"/>
        </w:rPr>
        <w:t>实</w:t>
      </w:r>
      <w:r>
        <w:rPr>
          <w:rFonts w:ascii="宋体" w:eastAsia="宋体" w:hAnsi="MS Mincho" w:cs="宋体"/>
          <w:sz w:val="28"/>
        </w:rPr>
        <w:t>践的同</w:t>
      </w:r>
      <w:r>
        <w:rPr>
          <w:rFonts w:ascii="宋体" w:eastAsia="宋体" w:hAnsi="SimSun" w:cs="宋体"/>
          <w:sz w:val="28"/>
        </w:rPr>
        <w:t>时</w:t>
      </w:r>
      <w:r>
        <w:rPr>
          <w:rFonts w:ascii="宋体" w:eastAsia="宋体" w:hAnsi="MS Mincho" w:cs="宋体"/>
          <w:sz w:val="28"/>
        </w:rPr>
        <w:t>，我也在一次次的教学</w:t>
      </w:r>
      <w:r>
        <w:rPr>
          <w:rFonts w:ascii="宋体" w:eastAsia="宋体" w:hAnsi="SimSun" w:cs="宋体"/>
          <w:sz w:val="28"/>
        </w:rPr>
        <w:t>实</w:t>
      </w:r>
      <w:r>
        <w:rPr>
          <w:rFonts w:ascii="宋体" w:eastAsia="宋体" w:hAnsi="MS Mincho" w:cs="宋体"/>
          <w:sz w:val="28"/>
        </w:rPr>
        <w:t>践中来</w:t>
      </w:r>
      <w:r>
        <w:rPr>
          <w:rFonts w:ascii="宋体" w:eastAsia="宋体" w:hAnsi="SimSun" w:cs="宋体"/>
          <w:sz w:val="28"/>
        </w:rPr>
        <w:t>验证</w:t>
      </w:r>
      <w:r>
        <w:rPr>
          <w:rFonts w:ascii="宋体" w:eastAsia="宋体" w:hAnsi="MS Mincho" w:cs="宋体"/>
          <w:sz w:val="28"/>
        </w:rPr>
        <w:t>和</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这种</w:t>
      </w:r>
      <w:r>
        <w:rPr>
          <w:rFonts w:ascii="宋体" w:eastAsia="宋体" w:hAnsi="MS Mincho" w:cs="宋体"/>
          <w:sz w:val="28"/>
        </w:rPr>
        <w:t>理</w:t>
      </w:r>
      <w:r>
        <w:rPr>
          <w:rFonts w:ascii="宋体" w:eastAsia="宋体" w:hAnsi="SimSun" w:cs="宋体"/>
          <w:sz w:val="28"/>
        </w:rPr>
        <w:t>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其次是从教学</w:t>
      </w:r>
      <w:r>
        <w:rPr>
          <w:rFonts w:ascii="宋体" w:eastAsia="宋体" w:hAnsi="SimSun" w:cs="宋体"/>
          <w:sz w:val="28"/>
        </w:rPr>
        <w:t>经验</w:t>
      </w:r>
      <w:r>
        <w:rPr>
          <w:rFonts w:ascii="宋体" w:eastAsia="宋体" w:hAnsi="MS Mincho" w:cs="宋体"/>
          <w:sz w:val="28"/>
        </w:rPr>
        <w:t>上。由于自己教学</w:t>
      </w:r>
      <w:r>
        <w:rPr>
          <w:rFonts w:ascii="宋体" w:eastAsia="宋体" w:hAnsi="SimSun" w:cs="宋体"/>
          <w:sz w:val="28"/>
        </w:rPr>
        <w:t>经验</w:t>
      </w:r>
      <w:r>
        <w:rPr>
          <w:rFonts w:ascii="宋体" w:eastAsia="宋体" w:hAnsi="MS Mincho" w:cs="宋体"/>
          <w:sz w:val="28"/>
        </w:rPr>
        <w:t>不足，有</w:t>
      </w:r>
      <w:r>
        <w:rPr>
          <w:rFonts w:ascii="宋体" w:eastAsia="宋体" w:hAnsi="SimSun" w:cs="宋体"/>
          <w:sz w:val="28"/>
        </w:rPr>
        <w:t>时还</w:t>
      </w:r>
      <w:r>
        <w:rPr>
          <w:rFonts w:ascii="宋体" w:eastAsia="宋体" w:hAnsi="MS Mincho" w:cs="宋体"/>
          <w:sz w:val="28"/>
        </w:rPr>
        <w:t>会在教学</w:t>
      </w:r>
      <w:r>
        <w:rPr>
          <w:rFonts w:ascii="宋体" w:eastAsia="宋体" w:hAnsi="SimSun" w:cs="宋体"/>
          <w:sz w:val="28"/>
        </w:rPr>
        <w:t>过</w:t>
      </w:r>
      <w:r>
        <w:rPr>
          <w:rFonts w:ascii="宋体" w:eastAsia="宋体" w:hAnsi="MS Mincho" w:cs="宋体"/>
          <w:sz w:val="28"/>
        </w:rPr>
        <w:t>程中碰到</w:t>
      </w:r>
      <w:r>
        <w:rPr>
          <w:rFonts w:ascii="宋体" w:eastAsia="宋体" w:hAnsi="SimSun" w:cs="宋体"/>
          <w:sz w:val="28"/>
        </w:rPr>
        <w:t>这样</w:t>
      </w:r>
      <w:r>
        <w:rPr>
          <w:rFonts w:ascii="宋体" w:eastAsia="宋体" w:hAnsi="MS Mincho" w:cs="宋体"/>
          <w:sz w:val="28"/>
        </w:rPr>
        <w:t>或那</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而不知如何</w:t>
      </w:r>
      <w:r>
        <w:rPr>
          <w:rFonts w:ascii="宋体" w:eastAsia="宋体" w:hAnsi="SimSun" w:cs="宋体"/>
          <w:sz w:val="28"/>
        </w:rPr>
        <w:t>处</w:t>
      </w:r>
      <w:r>
        <w:rPr>
          <w:rFonts w:ascii="宋体" w:eastAsia="宋体" w:hAnsi="MS Mincho" w:cs="宋体"/>
          <w:sz w:val="28"/>
        </w:rPr>
        <w:t>理。因而我虚心向老教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，力争从他</w:t>
      </w:r>
      <w:r>
        <w:rPr>
          <w:rFonts w:ascii="宋体" w:eastAsia="宋体" w:hAnsi="SimSun" w:cs="宋体"/>
          <w:sz w:val="28"/>
        </w:rPr>
        <w:t>们</w:t>
      </w:r>
      <w:r>
        <w:rPr>
          <w:rFonts w:ascii="宋体" w:eastAsia="宋体" w:hAnsi="MS Mincho" w:cs="宋体"/>
          <w:sz w:val="28"/>
        </w:rPr>
        <w:t>那里尽快增加一些宝</w:t>
      </w:r>
      <w:r>
        <w:rPr>
          <w:rFonts w:ascii="宋体" w:eastAsia="宋体" w:hAnsi="SimSun" w:cs="宋体"/>
          <w:sz w:val="28"/>
        </w:rPr>
        <w:t>贵</w:t>
      </w:r>
      <w:r>
        <w:rPr>
          <w:rFonts w:ascii="宋体" w:eastAsia="宋体" w:hAnsi="MS Mincho" w:cs="宋体"/>
          <w:sz w:val="28"/>
        </w:rPr>
        <w:t>的教学</w:t>
      </w:r>
      <w:r>
        <w:rPr>
          <w:rFonts w:ascii="宋体" w:eastAsia="宋体" w:hAnsi="SimSun" w:cs="宋体"/>
          <w:sz w:val="28"/>
        </w:rPr>
        <w:t>经验</w:t>
      </w:r>
      <w:r>
        <w:rPr>
          <w:rFonts w:ascii="宋体" w:eastAsia="宋体" w:hAnsi="MS Mincho" w:cs="宋体"/>
          <w:sz w:val="28"/>
        </w:rPr>
        <w:t>。我个人</w:t>
      </w:r>
      <w:r>
        <w:rPr>
          <w:rFonts w:ascii="宋体" w:eastAsia="宋体" w:hAnsi="SimSun" w:cs="宋体"/>
          <w:sz w:val="28"/>
        </w:rPr>
        <w:t>应</w:t>
      </w:r>
      <w:r>
        <w:rPr>
          <w:rFonts w:ascii="宋体" w:eastAsia="宋体" w:hAnsi="MS Mincho" w:cs="宋体"/>
          <w:sz w:val="28"/>
        </w:rPr>
        <w:t>付和</w:t>
      </w:r>
      <w:r>
        <w:rPr>
          <w:rFonts w:ascii="宋体" w:eastAsia="宋体" w:hAnsi="SimSun" w:cs="宋体"/>
          <w:sz w:val="28"/>
        </w:rPr>
        <w:t>处</w:t>
      </w:r>
      <w:r>
        <w:rPr>
          <w:rFonts w:ascii="宋体" w:eastAsia="宋体" w:hAnsi="MS Mincho" w:cs="宋体"/>
          <w:sz w:val="28"/>
        </w:rPr>
        <w:t>理</w:t>
      </w:r>
      <w:r>
        <w:rPr>
          <w:rFonts w:ascii="宋体" w:eastAsia="宋体" w:hAnsi="SimSun" w:cs="宋体"/>
          <w:sz w:val="28"/>
        </w:rPr>
        <w:t>课</w:t>
      </w:r>
      <w:r>
        <w:rPr>
          <w:rFonts w:ascii="宋体" w:eastAsia="宋体" w:hAnsi="MS Mincho" w:cs="宋体"/>
          <w:sz w:val="28"/>
        </w:rPr>
        <w:t>堂各式各</w:t>
      </w:r>
      <w:r>
        <w:rPr>
          <w:rFonts w:ascii="宋体" w:eastAsia="宋体" w:hAnsi="SimSun" w:cs="宋体"/>
          <w:sz w:val="28"/>
        </w:rPr>
        <w:t>样问题</w:t>
      </w:r>
      <w:r>
        <w:rPr>
          <w:rFonts w:ascii="宋体" w:eastAsia="宋体" w:hAnsi="MS Mincho" w:cs="宋体"/>
          <w:sz w:val="28"/>
        </w:rPr>
        <w:t>的能力大大增</w:t>
      </w:r>
      <w:r>
        <w:rPr>
          <w:rFonts w:ascii="宋体" w:eastAsia="宋体" w:hAnsi="SimSun" w:cs="宋体"/>
          <w:sz w:val="28"/>
        </w:rPr>
        <w:t>强</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第三是做到</w:t>
      </w:r>
      <w:r>
        <w:rPr>
          <w:rFonts w:ascii="宋体" w:eastAsia="宋体" w:cs="宋体"/>
          <w:sz w:val="28"/>
        </w:rPr>
        <w:t>“</w:t>
      </w:r>
      <w:r>
        <w:rPr>
          <w:rFonts w:ascii="宋体" w:eastAsia="宋体" w:hAnsi="MS Mincho" w:cs="宋体"/>
          <w:sz w:val="28"/>
        </w:rPr>
        <w:t>不耻下</w:t>
      </w:r>
      <w:r>
        <w:rPr>
          <w:rFonts w:ascii="宋体" w:eastAsia="宋体" w:hAnsi="SimSun" w:cs="宋体"/>
          <w:sz w:val="28"/>
        </w:rPr>
        <w:t>问</w:t>
      </w:r>
      <w:r>
        <w:rPr>
          <w:rFonts w:ascii="宋体" w:eastAsia="宋体" w:cs="宋体"/>
          <w:sz w:val="28"/>
        </w:rPr>
        <w:t>”</w:t>
      </w:r>
      <w:r>
        <w:rPr>
          <w:rFonts w:ascii="宋体" w:eastAsia="宋体" w:hAnsi="MS Mincho" w:cs="宋体"/>
          <w:sz w:val="28"/>
        </w:rPr>
        <w:t>教学互</w:t>
      </w:r>
      <w:r>
        <w:rPr>
          <w:rFonts w:ascii="宋体" w:eastAsia="宋体" w:hAnsi="SimSun" w:cs="宋体"/>
          <w:sz w:val="28"/>
        </w:rPr>
        <w:t>长</w:t>
      </w:r>
      <w:r>
        <w:rPr>
          <w:rFonts w:ascii="宋体" w:eastAsia="宋体" w:hAnsi="MS Mincho" w:cs="宋体"/>
          <w:sz w:val="28"/>
        </w:rPr>
        <w:t>。从另一个角度来</w:t>
      </w:r>
      <w:r>
        <w:rPr>
          <w:rFonts w:ascii="宋体" w:eastAsia="宋体" w:hAnsi="SimSun" w:cs="宋体"/>
          <w:sz w:val="28"/>
        </w:rPr>
        <w:t>说</w:t>
      </w:r>
      <w:r>
        <w:rPr>
          <w:rFonts w:ascii="宋体" w:eastAsia="宋体" w:hAnsi="MS Mincho" w:cs="宋体"/>
          <w:sz w:val="28"/>
        </w:rPr>
        <w:t>，学生也是老</w:t>
      </w:r>
      <w:r>
        <w:rPr>
          <w:rFonts w:ascii="宋体" w:eastAsia="宋体" w:hAnsi="SimSun" w:cs="宋体"/>
          <w:sz w:val="28"/>
        </w:rPr>
        <w:t>师</w:t>
      </w:r>
      <w:r>
        <w:rPr>
          <w:rFonts w:ascii="宋体" w:eastAsia="宋体" w:hAnsi="MS Mincho" w:cs="宋体"/>
          <w:sz w:val="28"/>
        </w:rPr>
        <w:t>的</w:t>
      </w:r>
      <w:r>
        <w:rPr>
          <w:rFonts w:ascii="宋体" w:eastAsia="宋体" w:cs="宋体"/>
          <w:sz w:val="28"/>
        </w:rPr>
        <w:t>“</w:t>
      </w:r>
      <w:r>
        <w:rPr>
          <w:rFonts w:ascii="宋体" w:eastAsia="宋体" w:hAnsi="MS Mincho" w:cs="宋体"/>
          <w:sz w:val="28"/>
        </w:rPr>
        <w:t>教</w:t>
      </w:r>
      <w:r>
        <w:rPr>
          <w:rFonts w:ascii="宋体" w:eastAsia="宋体" w:hAnsi="SimSun" w:cs="宋体"/>
          <w:sz w:val="28"/>
        </w:rPr>
        <w:t>师</w:t>
      </w:r>
      <w:r>
        <w:rPr>
          <w:rFonts w:ascii="宋体" w:eastAsia="宋体" w:cs="宋体"/>
          <w:sz w:val="28"/>
        </w:rPr>
        <w:t>”</w:t>
      </w:r>
      <w:r>
        <w:rPr>
          <w:rFonts w:ascii="宋体" w:eastAsia="宋体" w:hAnsi="MS Mincho" w:cs="宋体"/>
          <w:sz w:val="28"/>
        </w:rPr>
        <w:t>。由于学生接受新知</w:t>
      </w:r>
      <w:r>
        <w:rPr>
          <w:rFonts w:ascii="宋体" w:eastAsia="宋体" w:hAnsi="SimSun" w:cs="宋体"/>
          <w:sz w:val="28"/>
        </w:rPr>
        <w:t>识</w:t>
      </w:r>
      <w:r>
        <w:rPr>
          <w:rFonts w:ascii="宋体" w:eastAsia="宋体" w:hAnsi="MS Mincho" w:cs="宋体"/>
          <w:sz w:val="28"/>
        </w:rPr>
        <w:t>快，接受信息多，因此我从和他</w:t>
      </w:r>
      <w:r>
        <w:rPr>
          <w:rFonts w:ascii="宋体" w:eastAsia="宋体" w:hAnsi="SimSun" w:cs="宋体"/>
          <w:sz w:val="28"/>
        </w:rPr>
        <w:t>们</w:t>
      </w:r>
      <w:r>
        <w:rPr>
          <w:rFonts w:ascii="宋体" w:eastAsia="宋体" w:hAnsi="MS Mincho" w:cs="宋体"/>
          <w:sz w:val="28"/>
        </w:rPr>
        <w:t>的交流中亦能丰富我的教学知</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hAnsi="MS Mincho" w:cs="宋体"/>
          <w:sz w:val="28"/>
        </w:rPr>
        <w:t>我第一年</w:t>
      </w:r>
      <w:r>
        <w:rPr>
          <w:rFonts w:ascii="宋体" w:eastAsia="宋体" w:hAnsi="SimSun" w:cs="宋体"/>
          <w:sz w:val="28"/>
        </w:rPr>
        <w:t>带</w:t>
      </w:r>
      <w:r>
        <w:rPr>
          <w:rFonts w:ascii="宋体" w:eastAsia="宋体" w:hAnsi="MS Mincho" w:cs="宋体"/>
          <w:sz w:val="28"/>
        </w:rPr>
        <w:t>高三</w:t>
      </w:r>
      <w:r>
        <w:rPr>
          <w:rFonts w:ascii="宋体" w:eastAsia="宋体" w:hAnsi="SimSun" w:cs="宋体"/>
          <w:sz w:val="28"/>
        </w:rPr>
        <w:t>毕业</w:t>
      </w:r>
      <w:r>
        <w:rPr>
          <w:rFonts w:ascii="宋体" w:eastAsia="宋体" w:hAnsi="MS Mincho" w:cs="宋体"/>
          <w:sz w:val="28"/>
        </w:rPr>
        <w:t>班，我深感</w:t>
      </w:r>
      <w:r>
        <w:rPr>
          <w:rFonts w:ascii="宋体" w:eastAsia="宋体" w:hAnsi="SimSun" w:cs="宋体"/>
          <w:sz w:val="28"/>
        </w:rPr>
        <w:t>责</w:t>
      </w:r>
      <w:r>
        <w:rPr>
          <w:rFonts w:ascii="宋体" w:eastAsia="宋体" w:hAnsi="MS Mincho" w:cs="宋体"/>
          <w:sz w:val="28"/>
        </w:rPr>
        <w:t>任之重大。</w:t>
      </w:r>
      <w:r>
        <w:rPr>
          <w:rFonts w:ascii="宋体" w:eastAsia="宋体" w:hAnsi="SimSun" w:cs="宋体"/>
          <w:sz w:val="28"/>
        </w:rPr>
        <w:t>为</w:t>
      </w:r>
      <w:r>
        <w:rPr>
          <w:rFonts w:ascii="宋体" w:eastAsia="宋体" w:hAnsi="MS Mincho" w:cs="宋体"/>
          <w:sz w:val="28"/>
        </w:rPr>
        <w:t>了不辜</w:t>
      </w:r>
      <w:r>
        <w:rPr>
          <w:rFonts w:ascii="宋体" w:eastAsia="宋体" w:hAnsi="SimSun" w:cs="宋体"/>
          <w:sz w:val="28"/>
        </w:rPr>
        <w:t>负领导</w:t>
      </w:r>
      <w:r>
        <w:rPr>
          <w:rFonts w:ascii="宋体" w:eastAsia="宋体" w:hAnsi="MS Mincho" w:cs="宋体"/>
          <w:sz w:val="28"/>
        </w:rPr>
        <w:t>的信任和同学的希望，我决心尽我最大所能去提高自身水平，争取</w:t>
      </w:r>
      <w:r>
        <w:rPr>
          <w:rFonts w:ascii="宋体" w:eastAsia="宋体" w:hAnsi="SimSun" w:cs="宋体"/>
          <w:sz w:val="28"/>
        </w:rPr>
        <w:t>较</w:t>
      </w:r>
      <w:r>
        <w:rPr>
          <w:rFonts w:ascii="宋体" w:eastAsia="宋体" w:hAnsi="MS Mincho" w:cs="宋体"/>
          <w:sz w:val="28"/>
        </w:rPr>
        <w:t>出色的完成高三</w:t>
      </w:r>
      <w:r>
        <w:rPr>
          <w:rFonts w:ascii="宋体" w:eastAsia="宋体" w:hAnsi="SimSun" w:cs="宋体"/>
          <w:sz w:val="28"/>
        </w:rPr>
        <w:t>语</w:t>
      </w:r>
      <w:r>
        <w:rPr>
          <w:rFonts w:ascii="宋体" w:eastAsia="宋体" w:hAnsi="MS Mincho" w:cs="宋体"/>
          <w:sz w:val="28"/>
        </w:rPr>
        <w:t>文教学。</w:t>
      </w:r>
      <w:r>
        <w:rPr>
          <w:rFonts w:ascii="宋体" w:eastAsia="宋体" w:hAnsi="SimSun" w:cs="宋体"/>
          <w:sz w:val="28"/>
        </w:rPr>
        <w:t>为</w:t>
      </w:r>
      <w:r>
        <w:rPr>
          <w:rFonts w:ascii="宋体" w:eastAsia="宋体" w:hAnsi="MS Mincho" w:cs="宋体"/>
          <w:sz w:val="28"/>
        </w:rPr>
        <w:t>此，我一方面下苦功完善自身知</w:t>
      </w:r>
      <w:r>
        <w:rPr>
          <w:rFonts w:ascii="宋体" w:eastAsia="宋体" w:hAnsi="SimSun" w:cs="宋体"/>
          <w:sz w:val="28"/>
        </w:rPr>
        <w:t>识</w:t>
      </w:r>
      <w:r>
        <w:rPr>
          <w:rFonts w:ascii="宋体" w:eastAsia="宋体" w:hAnsi="MS Mincho" w:cs="宋体"/>
          <w:sz w:val="28"/>
        </w:rPr>
        <w:t>体系，打牢</w:t>
      </w:r>
      <w:r>
        <w:rPr>
          <w:rFonts w:ascii="宋体" w:eastAsia="宋体" w:hAnsi="SimSun" w:cs="宋体"/>
          <w:sz w:val="28"/>
        </w:rPr>
        <w:t>语</w:t>
      </w:r>
      <w:r>
        <w:rPr>
          <w:rFonts w:ascii="宋体" w:eastAsia="宋体" w:hAnsi="MS Mincho" w:cs="宋体"/>
          <w:sz w:val="28"/>
        </w:rPr>
        <w:t>文基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，使自己能</w:t>
      </w:r>
      <w:r>
        <w:rPr>
          <w:rFonts w:ascii="宋体" w:eastAsia="宋体" w:hAnsi="SimSun" w:cs="宋体"/>
          <w:sz w:val="28"/>
        </w:rPr>
        <w:t>够</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自如的</w:t>
      </w:r>
      <w:r>
        <w:rPr>
          <w:rFonts w:ascii="宋体" w:eastAsia="宋体" w:hAnsi="SimSun" w:cs="宋体"/>
          <w:sz w:val="28"/>
        </w:rPr>
        <w:t>进</w:t>
      </w:r>
      <w:r>
        <w:rPr>
          <w:rFonts w:ascii="宋体" w:eastAsia="宋体" w:hAnsi="MS Mincho" w:cs="宋体"/>
          <w:sz w:val="28"/>
        </w:rPr>
        <w:t>行教学；另一方面，</w:t>
      </w:r>
      <w:r>
        <w:rPr>
          <w:rFonts w:ascii="宋体" w:eastAsia="宋体" w:hAnsi="SimSun" w:cs="宋体"/>
          <w:sz w:val="28"/>
        </w:rPr>
        <w:t>继续</w:t>
      </w:r>
      <w:r>
        <w:rPr>
          <w:rFonts w:ascii="宋体" w:eastAsia="宋体" w:hAnsi="MS Mincho" w:cs="宋体"/>
          <w:sz w:val="28"/>
        </w:rPr>
        <w:t>向老教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，抽出</w:t>
      </w:r>
      <w:r>
        <w:rPr>
          <w:rFonts w:ascii="宋体" w:eastAsia="宋体" w:hAnsi="SimSun" w:cs="宋体"/>
          <w:sz w:val="28"/>
        </w:rPr>
        <w:t>业</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向</w:t>
      </w:r>
      <w:r>
        <w:rPr>
          <w:rFonts w:ascii="宋体" w:eastAsia="宋体" w:hAnsi="SimSun" w:cs="宋体"/>
          <w:sz w:val="28"/>
        </w:rPr>
        <w:t>杨远</w:t>
      </w:r>
      <w:r>
        <w:rPr>
          <w:rFonts w:ascii="宋体" w:eastAsia="宋体" w:hAnsi="MS Mincho" w:cs="宋体"/>
          <w:sz w:val="28"/>
        </w:rPr>
        <w:t>大老、王喜</w:t>
      </w:r>
      <w:r>
        <w:rPr>
          <w:rFonts w:ascii="宋体" w:eastAsia="宋体" w:hAnsi="SimSun" w:cs="宋体"/>
          <w:sz w:val="28"/>
        </w:rPr>
        <w:t>刚</w:t>
      </w:r>
      <w:r>
        <w:rPr>
          <w:rFonts w:ascii="宋体" w:eastAsia="宋体" w:hAnsi="MS Mincho" w:cs="宋体"/>
          <w:sz w:val="28"/>
        </w:rPr>
        <w:t>、曹秋菊等具有丰富高三教学</w:t>
      </w:r>
      <w:r>
        <w:rPr>
          <w:rFonts w:ascii="宋体" w:eastAsia="宋体" w:hAnsi="SimSun" w:cs="宋体"/>
          <w:sz w:val="28"/>
        </w:rPr>
        <w:t>经验</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待</w:t>
      </w:r>
      <w:r>
        <w:rPr>
          <w:rFonts w:ascii="宋体" w:eastAsia="宋体" w:hAnsi="SimSun" w:cs="宋体"/>
          <w:sz w:val="28"/>
        </w:rPr>
        <w:t>课</w:t>
      </w:r>
      <w:r>
        <w:rPr>
          <w:rFonts w:ascii="宋体" w:eastAsia="宋体" w:hAnsi="MS Mincho" w:cs="宋体"/>
          <w:sz w:val="28"/>
        </w:rPr>
        <w:t>程，虚心听取他</w:t>
      </w:r>
      <w:r>
        <w:rPr>
          <w:rFonts w:ascii="宋体" w:eastAsia="宋体" w:hAnsi="SimSun" w:cs="宋体"/>
          <w:sz w:val="28"/>
        </w:rPr>
        <w:t>们</w:t>
      </w:r>
      <w:r>
        <w:rPr>
          <w:rFonts w:ascii="宋体" w:eastAsia="宋体" w:hAnsi="MS Mincho" w:cs="宋体"/>
          <w:sz w:val="28"/>
        </w:rPr>
        <w:t>意</w:t>
      </w:r>
      <w:r>
        <w:rPr>
          <w:rFonts w:ascii="宋体" w:eastAsia="宋体" w:hAnsi="SimSun" w:cs="宋体"/>
          <w:sz w:val="28"/>
        </w:rPr>
        <w:t>见备</w:t>
      </w:r>
      <w:r>
        <w:rPr>
          <w:rFonts w:ascii="宋体" w:eastAsia="宋体" w:hAnsi="MS Mincho" w:cs="宋体"/>
          <w:sz w:val="28"/>
        </w:rPr>
        <w:t>好</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；仔</w:t>
      </w:r>
      <w:r>
        <w:rPr>
          <w:rFonts w:ascii="宋体" w:eastAsia="宋体" w:hAnsi="SimSun" w:cs="宋体"/>
          <w:sz w:val="28"/>
        </w:rPr>
        <w:t>细</w:t>
      </w: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真学</w:t>
      </w:r>
    </w:p>
    <w:p>
      <w:pPr>
        <w:spacing w:before="160" w:beforeAutospacing="0" w:after="160" w:afterAutospacing="0" w:line="360" w:lineRule="auto"/>
        <w:ind w:firstLine="560"/>
        <w:contextualSpacing w:val="0"/>
        <w:jc w:val="both"/>
      </w:pPr>
      <w:r>
        <w:rPr>
          <w:rFonts w:ascii="宋体" w:eastAsia="宋体" w:hAnsi="SimSun" w:cs="宋体"/>
          <w:sz w:val="28"/>
        </w:rPr>
        <w:t>习</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的安排和技巧。</w:t>
      </w:r>
      <w:r>
        <w:rPr>
          <w:rFonts w:ascii="宋体" w:eastAsia="宋体" w:hAnsi="SimSun" w:cs="宋体"/>
          <w:sz w:val="28"/>
        </w:rPr>
        <w:t>这</w:t>
      </w:r>
      <w:r>
        <w:rPr>
          <w:rFonts w:ascii="宋体" w:eastAsia="宋体" w:hAnsi="MS Mincho" w:cs="宋体"/>
          <w:sz w:val="28"/>
        </w:rPr>
        <w:t>一年来，通</w:t>
      </w:r>
      <w:r>
        <w:rPr>
          <w:rFonts w:ascii="宋体" w:eastAsia="宋体" w:hAnsi="SimSun" w:cs="宋体"/>
          <w:sz w:val="28"/>
        </w:rPr>
        <w:t>过认</w:t>
      </w:r>
      <w:r>
        <w:rPr>
          <w:rFonts w:ascii="宋体" w:eastAsia="宋体" w:hAnsi="MS Mincho" w:cs="宋体"/>
          <w:sz w:val="28"/>
        </w:rPr>
        <w:t>真学</w:t>
      </w:r>
      <w:r>
        <w:rPr>
          <w:rFonts w:ascii="宋体" w:eastAsia="宋体" w:hAnsi="SimSun" w:cs="宋体"/>
          <w:sz w:val="28"/>
        </w:rPr>
        <w:t>习</w:t>
      </w:r>
      <w:r>
        <w:rPr>
          <w:rFonts w:ascii="宋体" w:eastAsia="宋体" w:hAnsi="MS Mincho" w:cs="宋体"/>
          <w:sz w:val="28"/>
        </w:rPr>
        <w:t>教学理</w:t>
      </w:r>
      <w:r>
        <w:rPr>
          <w:rFonts w:ascii="宋体" w:eastAsia="宋体" w:hAnsi="SimSun" w:cs="宋体"/>
          <w:sz w:val="28"/>
        </w:rPr>
        <w:t>论</w:t>
      </w:r>
      <w:r>
        <w:rPr>
          <w:rFonts w:ascii="宋体" w:eastAsia="宋体" w:hAnsi="MS Mincho" w:cs="宋体"/>
          <w:sz w:val="28"/>
        </w:rPr>
        <w:t>，刻苦</w:t>
      </w:r>
      <w:r>
        <w:rPr>
          <w:rFonts w:ascii="宋体" w:eastAsia="宋体" w:hAnsi="SimSun" w:cs="宋体"/>
          <w:sz w:val="28"/>
        </w:rPr>
        <w:t>钻</w:t>
      </w:r>
      <w:r>
        <w:rPr>
          <w:rFonts w:ascii="宋体" w:eastAsia="宋体" w:hAnsi="MS Mincho" w:cs="宋体"/>
          <w:sz w:val="28"/>
        </w:rPr>
        <w:t>研教学，虚心向老教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，我自己感到我比前两年的我在教学方面有了</w:t>
      </w:r>
      <w:r>
        <w:rPr>
          <w:rFonts w:ascii="宋体" w:eastAsia="宋体" w:hAnsi="SimSun" w:cs="宋体"/>
          <w:sz w:val="28"/>
        </w:rPr>
        <w:t>较</w:t>
      </w:r>
      <w:r>
        <w:rPr>
          <w:rFonts w:ascii="宋体" w:eastAsia="宋体" w:hAnsi="MS Mincho" w:cs="宋体"/>
          <w:sz w:val="28"/>
        </w:rPr>
        <w:t>大的提高。学生的</w:t>
      </w:r>
      <w:r>
        <w:rPr>
          <w:rFonts w:ascii="宋体" w:eastAsia="宋体" w:hAnsi="SimSun" w:cs="宋体"/>
          <w:sz w:val="28"/>
        </w:rPr>
        <w:t>语</w:t>
      </w:r>
      <w:r>
        <w:rPr>
          <w:rFonts w:ascii="宋体" w:eastAsia="宋体" w:hAnsi="MS Mincho" w:cs="宋体"/>
          <w:sz w:val="28"/>
        </w:rPr>
        <w:t>文成</w:t>
      </w:r>
      <w:r>
        <w:rPr>
          <w:rFonts w:ascii="宋体" w:eastAsia="宋体" w:hAnsi="SimSun" w:cs="宋体"/>
          <w:sz w:val="28"/>
        </w:rPr>
        <w:t>绩</w:t>
      </w:r>
      <w:r>
        <w:rPr>
          <w:rFonts w:ascii="宋体" w:eastAsia="宋体" w:hAnsi="MS Mincho" w:cs="宋体"/>
          <w:sz w:val="28"/>
        </w:rPr>
        <w:t>也</w:t>
      </w:r>
      <w:r>
        <w:rPr>
          <w:rFonts w:ascii="宋体" w:eastAsia="宋体" w:hAnsi="SimSun" w:cs="宋体"/>
          <w:sz w:val="28"/>
        </w:rPr>
        <w:t>证实</w:t>
      </w:r>
      <w:r>
        <w:rPr>
          <w:rFonts w:ascii="宋体" w:eastAsia="宋体" w:hAnsi="MS Mincho" w:cs="宋体"/>
          <w:sz w:val="28"/>
        </w:rPr>
        <w:t>了</w:t>
      </w:r>
      <w:r>
        <w:rPr>
          <w:rFonts w:ascii="宋体" w:eastAsia="宋体" w:hAnsi="SimSun" w:cs="宋体"/>
          <w:sz w:val="28"/>
        </w:rPr>
        <w:t>这</w:t>
      </w:r>
      <w:r>
        <w:rPr>
          <w:rFonts w:ascii="宋体" w:eastAsia="宋体" w:hAnsi="MS Mincho" w:cs="宋体"/>
          <w:sz w:val="28"/>
        </w:rPr>
        <w:t>一点，我教的班</w:t>
      </w:r>
      <w:r>
        <w:rPr>
          <w:rFonts w:ascii="宋体" w:eastAsia="宋体" w:hAnsi="SimSun" w:cs="宋体"/>
          <w:sz w:val="28"/>
        </w:rPr>
        <w:t>级</w:t>
      </w:r>
      <w:r>
        <w:rPr>
          <w:rFonts w:ascii="宋体" w:eastAsia="宋体" w:hAnsi="MS Mincho" w:cs="宋体"/>
          <w:sz w:val="28"/>
        </w:rPr>
        <w:t>在</w:t>
      </w:r>
      <w:r>
        <w:rPr>
          <w:rFonts w:ascii="宋体" w:eastAsia="宋体" w:hAnsi="SimSun" w:cs="宋体"/>
          <w:sz w:val="28"/>
        </w:rPr>
        <w:t>历</w:t>
      </w:r>
      <w:r>
        <w:rPr>
          <w:rFonts w:ascii="宋体" w:eastAsia="宋体" w:hAnsi="MS Mincho" w:cs="宋体"/>
          <w:sz w:val="28"/>
        </w:rPr>
        <w:t>次</w:t>
      </w:r>
      <w:r>
        <w:rPr>
          <w:rFonts w:ascii="宋体" w:eastAsia="宋体" w:hAnsi="SimSun" w:cs="宋体"/>
          <w:sz w:val="28"/>
        </w:rPr>
        <w:t>语</w:t>
      </w:r>
      <w:r>
        <w:rPr>
          <w:rFonts w:ascii="宋体" w:eastAsia="宋体" w:hAnsi="MS Mincho" w:cs="宋体"/>
          <w:sz w:val="28"/>
        </w:rPr>
        <w:t>文考</w:t>
      </w:r>
      <w:r>
        <w:rPr>
          <w:rFonts w:ascii="宋体" w:eastAsia="宋体" w:hAnsi="SimSun" w:cs="宋体"/>
          <w:sz w:val="28"/>
        </w:rPr>
        <w:t>试</w:t>
      </w:r>
      <w:r>
        <w:rPr>
          <w:rFonts w:ascii="宋体" w:eastAsia="宋体" w:hAnsi="MS Mincho" w:cs="宋体"/>
          <w:sz w:val="28"/>
        </w:rPr>
        <w:t>当中都取的了</w:t>
      </w:r>
      <w:r>
        <w:rPr>
          <w:rFonts w:ascii="宋体" w:eastAsia="宋体" w:hAnsi="SimSun" w:cs="宋体"/>
          <w:sz w:val="28"/>
        </w:rPr>
        <w:t>较</w:t>
      </w:r>
      <w:r>
        <w:rPr>
          <w:rFonts w:ascii="宋体" w:eastAsia="宋体" w:hAnsi="MS Mincho" w:cs="宋体"/>
          <w:sz w:val="28"/>
        </w:rPr>
        <w:t>好的成</w:t>
      </w:r>
      <w:r>
        <w:rPr>
          <w:rFonts w:ascii="宋体" w:eastAsia="宋体" w:hAnsi="SimSun" w:cs="宋体"/>
          <w:sz w:val="28"/>
        </w:rPr>
        <w:t>绩</w:t>
      </w:r>
      <w:r>
        <w:rPr>
          <w:rFonts w:ascii="宋体" w:eastAsia="宋体" w:hAnsi="MS Mincho" w:cs="宋体"/>
          <w:sz w:val="28"/>
        </w:rPr>
        <w:t>，名次一般保持在年</w:t>
      </w:r>
      <w:r>
        <w:rPr>
          <w:rFonts w:ascii="宋体" w:eastAsia="宋体" w:hAnsi="SimSun" w:cs="宋体"/>
          <w:sz w:val="28"/>
        </w:rPr>
        <w:t>级</w:t>
      </w:r>
      <w:r>
        <w:rPr>
          <w:rFonts w:ascii="宋体" w:eastAsia="宋体" w:hAnsi="MS Mincho" w:cs="宋体"/>
          <w:sz w:val="28"/>
        </w:rPr>
        <w:t>前三四名。接手</w:t>
      </w:r>
      <w:r>
        <w:rPr>
          <w:rFonts w:ascii="宋体" w:eastAsia="宋体" w:hAnsi="SimSun" w:cs="宋体"/>
          <w:sz w:val="28"/>
        </w:rPr>
        <w:t>这</w:t>
      </w:r>
      <w:r>
        <w:rPr>
          <w:rFonts w:ascii="宋体" w:eastAsia="宋体" w:hAnsi="MS Mincho" w:cs="宋体"/>
          <w:sz w:val="28"/>
        </w:rPr>
        <w:t>两个外</w:t>
      </w:r>
      <w:r>
        <w:rPr>
          <w:rFonts w:ascii="宋体" w:eastAsia="宋体" w:hAnsi="SimSun" w:cs="宋体"/>
          <w:sz w:val="28"/>
        </w:rPr>
        <w:t>语实验</w:t>
      </w:r>
      <w:r>
        <w:rPr>
          <w:rFonts w:ascii="宋体" w:eastAsia="宋体" w:hAnsi="MS Mincho" w:cs="宋体"/>
          <w:sz w:val="28"/>
        </w:rPr>
        <w:t>班的教学，我更是一点不敢放松，</w:t>
      </w:r>
      <w:r>
        <w:rPr>
          <w:rFonts w:ascii="宋体" w:eastAsia="宋体" w:hAnsi="SimSun" w:cs="宋体"/>
          <w:sz w:val="28"/>
        </w:rPr>
        <w:t>每备</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我都向老教</w:t>
      </w:r>
      <w:r>
        <w:rPr>
          <w:rFonts w:ascii="宋体" w:eastAsia="宋体" w:hAnsi="SimSun" w:cs="宋体"/>
          <w:sz w:val="28"/>
        </w:rPr>
        <w:t>师</w:t>
      </w:r>
      <w:r>
        <w:rPr>
          <w:rFonts w:ascii="宋体" w:eastAsia="宋体" w:hAnsi="MS Mincho" w:cs="宋体"/>
          <w:sz w:val="28"/>
        </w:rPr>
        <w:t>年</w:t>
      </w:r>
      <w:r>
        <w:rPr>
          <w:rFonts w:ascii="宋体" w:eastAsia="宋体" w:hAnsi="SimSun" w:cs="宋体"/>
          <w:sz w:val="28"/>
        </w:rPr>
        <w:t>轻</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虚心的求教力争尽善尽美。一学期的工夫没有白</w:t>
      </w:r>
      <w:r>
        <w:rPr>
          <w:rFonts w:ascii="宋体" w:eastAsia="宋体" w:hAnsi="SimSun" w:cs="宋体"/>
          <w:sz w:val="28"/>
        </w:rPr>
        <w:t>费</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两个班</w:t>
      </w:r>
      <w:r>
        <w:rPr>
          <w:rFonts w:ascii="宋体" w:eastAsia="宋体" w:hAnsi="SimSun" w:cs="宋体"/>
          <w:sz w:val="28"/>
        </w:rPr>
        <w:t>语</w:t>
      </w:r>
      <w:r>
        <w:rPr>
          <w:rFonts w:ascii="宋体" w:eastAsia="宋体" w:hAnsi="MS Mincho" w:cs="宋体"/>
          <w:sz w:val="28"/>
        </w:rPr>
        <w:t>文成</w:t>
      </w:r>
      <w:r>
        <w:rPr>
          <w:rFonts w:ascii="宋体" w:eastAsia="宋体" w:hAnsi="SimSun" w:cs="宋体"/>
          <w:sz w:val="28"/>
        </w:rPr>
        <w:t>绩</w:t>
      </w:r>
      <w:r>
        <w:rPr>
          <w:rFonts w:ascii="宋体" w:eastAsia="宋体" w:hAnsi="MS Mincho" w:cs="宋体"/>
          <w:sz w:val="28"/>
        </w:rPr>
        <w:t>都比</w:t>
      </w:r>
      <w:r>
        <w:rPr>
          <w:rFonts w:ascii="宋体" w:eastAsia="宋体" w:hAnsi="SimSun" w:cs="宋体"/>
          <w:sz w:val="28"/>
        </w:rPr>
        <w:t>较优</w:t>
      </w:r>
      <w:r>
        <w:rPr>
          <w:rFonts w:ascii="宋体" w:eastAsia="宋体" w:hAnsi="MS Mincho" w:cs="宋体"/>
          <w:sz w:val="28"/>
        </w:rPr>
        <w:t>异。</w:t>
      </w:r>
    </w:p>
    <w:p>
      <w:pPr>
        <w:spacing w:before="160" w:beforeAutospacing="0" w:after="160" w:afterAutospacing="0" w:line="360" w:lineRule="auto"/>
        <w:ind w:firstLine="560"/>
        <w:contextualSpacing w:val="0"/>
        <w:jc w:val="both"/>
      </w:pPr>
      <w:r>
        <w:rPr>
          <w:rFonts w:ascii="宋体" w:eastAsia="宋体" w:hAnsi="MS Mincho" w:cs="宋体"/>
          <w:b/>
          <w:bCs/>
          <w:sz w:val="28"/>
        </w:rPr>
        <w:t>三、班主任工作：全心全意，尽</w:t>
      </w:r>
      <w:r>
        <w:rPr>
          <w:rFonts w:ascii="宋体" w:eastAsia="宋体" w:hAnsi="SimSun" w:cs="宋体"/>
          <w:b/>
          <w:bCs/>
          <w:sz w:val="28"/>
        </w:rPr>
        <w:t>职</w:t>
      </w:r>
      <w:r>
        <w:rPr>
          <w:rFonts w:ascii="宋体" w:eastAsia="宋体" w:hAnsi="MS Mincho" w:cs="宋体"/>
          <w:b/>
          <w:bCs/>
          <w:sz w:val="28"/>
        </w:rPr>
        <w:t>尽</w:t>
      </w:r>
      <w:r>
        <w:rPr>
          <w:rFonts w:ascii="宋体" w:eastAsia="宋体" w:hAnsi="SimSun" w:cs="宋体"/>
          <w:b/>
          <w:bCs/>
          <w:sz w:val="28"/>
        </w:rPr>
        <w:t>责</w:t>
      </w:r>
    </w:p>
    <w:p>
      <w:pPr>
        <w:spacing w:before="160" w:beforeAutospacing="0" w:after="160" w:afterAutospacing="0" w:line="360" w:lineRule="auto"/>
        <w:ind w:firstLine="560"/>
        <w:contextualSpacing w:val="0"/>
        <w:jc w:val="both"/>
      </w:pPr>
      <w:r>
        <w:rPr>
          <w:rFonts w:ascii="宋体" w:eastAsia="宋体" w:hAnsi="MS Mincho" w:cs="宋体"/>
          <w:sz w:val="28"/>
        </w:rPr>
        <w:t>我所</w:t>
      </w:r>
      <w:r>
        <w:rPr>
          <w:rFonts w:ascii="宋体" w:eastAsia="宋体" w:hAnsi="SimSun" w:cs="宋体"/>
          <w:sz w:val="28"/>
        </w:rPr>
        <w:t>带</w:t>
      </w:r>
      <w:r>
        <w:rPr>
          <w:rFonts w:ascii="宋体" w:eastAsia="宋体" w:hAnsi="MS Mincho" w:cs="宋体"/>
          <w:sz w:val="28"/>
        </w:rPr>
        <w:t>的</w:t>
      </w:r>
      <w:r>
        <w:rPr>
          <w:rFonts w:ascii="宋体" w:eastAsia="宋体" w:cs="宋体"/>
          <w:sz w:val="28"/>
        </w:rPr>
        <w:t>xx</w:t>
      </w:r>
      <w:r>
        <w:rPr>
          <w:rFonts w:ascii="宋体" w:eastAsia="宋体" w:hAnsi="SimSun" w:cs="宋体"/>
          <w:sz w:val="28"/>
        </w:rPr>
        <w:t>级</w:t>
      </w:r>
      <w:r>
        <w:rPr>
          <w:rFonts w:ascii="宋体" w:eastAsia="宋体" w:cs="宋体"/>
          <w:sz w:val="28"/>
        </w:rPr>
        <w:t>xx</w:t>
      </w:r>
      <w:r>
        <w:rPr>
          <w:rFonts w:ascii="宋体" w:eastAsia="宋体" w:hAnsi="MS Mincho" w:cs="宋体"/>
          <w:sz w:val="28"/>
        </w:rPr>
        <w:t>班是我踏上教</w:t>
      </w:r>
      <w:r>
        <w:rPr>
          <w:rFonts w:ascii="宋体" w:eastAsia="宋体" w:hAnsi="SimSun" w:cs="宋体"/>
          <w:sz w:val="28"/>
        </w:rPr>
        <w:t>师岗</w:t>
      </w:r>
      <w:r>
        <w:rPr>
          <w:rFonts w:ascii="宋体" w:eastAsia="宋体" w:hAnsi="MS Mincho" w:cs="宋体"/>
          <w:sz w:val="28"/>
        </w:rPr>
        <w:t>位第一年就担任班主任的班</w:t>
      </w:r>
      <w:r>
        <w:rPr>
          <w:rFonts w:ascii="宋体" w:eastAsia="宋体" w:hAnsi="SimSun" w:cs="宋体"/>
          <w:sz w:val="28"/>
        </w:rPr>
        <w:t>级</w:t>
      </w:r>
      <w:r>
        <w:rPr>
          <w:rFonts w:ascii="宋体" w:eastAsia="宋体" w:hAnsi="MS Mincho" w:cs="宋体"/>
          <w:sz w:val="28"/>
        </w:rPr>
        <w:t>。从担任班主任第一天</w:t>
      </w:r>
      <w:r>
        <w:rPr>
          <w:rFonts w:ascii="宋体" w:eastAsia="宋体" w:hAnsi="SimSun" w:cs="宋体"/>
          <w:sz w:val="28"/>
        </w:rPr>
        <w:t>开</w:t>
      </w:r>
      <w:r>
        <w:rPr>
          <w:rFonts w:ascii="宋体" w:eastAsia="宋体" w:hAnsi="MS Mincho" w:cs="宋体"/>
          <w:sz w:val="28"/>
        </w:rPr>
        <w:t>始，我就兢兢</w:t>
      </w:r>
      <w:r>
        <w:rPr>
          <w:rFonts w:ascii="宋体" w:eastAsia="宋体" w:hAnsi="SimSun" w:cs="宋体"/>
          <w:sz w:val="28"/>
        </w:rPr>
        <w:t>业业</w:t>
      </w:r>
      <w:r>
        <w:rPr>
          <w:rFonts w:ascii="宋体" w:eastAsia="宋体" w:hAnsi="MS Mincho" w:cs="宋体"/>
          <w:sz w:val="28"/>
        </w:rPr>
        <w:t>，把自己大部分</w:t>
      </w:r>
      <w:r>
        <w:rPr>
          <w:rFonts w:ascii="宋体" w:eastAsia="宋体" w:hAnsi="SimSun" w:cs="宋体"/>
          <w:sz w:val="28"/>
        </w:rPr>
        <w:t>时间</w:t>
      </w:r>
      <w:r>
        <w:rPr>
          <w:rFonts w:ascii="宋体" w:eastAsia="宋体" w:hAnsi="MS Mincho" w:cs="宋体"/>
          <w:sz w:val="28"/>
        </w:rPr>
        <w:t>和精力放在班</w:t>
      </w:r>
      <w:r>
        <w:rPr>
          <w:rFonts w:ascii="宋体" w:eastAsia="宋体" w:hAnsi="SimSun" w:cs="宋体"/>
          <w:sz w:val="28"/>
        </w:rPr>
        <w:t>级</w:t>
      </w:r>
      <w:r>
        <w:rPr>
          <w:rFonts w:ascii="宋体" w:eastAsia="宋体" w:hAnsi="MS Mincho" w:cs="宋体"/>
          <w:sz w:val="28"/>
        </w:rPr>
        <w:t>和学生上面，甚至不惜</w:t>
      </w:r>
      <w:r>
        <w:rPr>
          <w:rFonts w:ascii="宋体" w:eastAsia="宋体" w:hAnsi="SimSun" w:cs="宋体"/>
          <w:sz w:val="28"/>
        </w:rPr>
        <w:t>牺</w:t>
      </w:r>
      <w:r>
        <w:rPr>
          <w:rFonts w:ascii="宋体" w:eastAsia="宋体" w:hAnsi="MS Mincho" w:cs="宋体"/>
          <w:sz w:val="28"/>
        </w:rPr>
        <w:t>牲自己大量</w:t>
      </w:r>
      <w:r>
        <w:rPr>
          <w:rFonts w:ascii="宋体" w:eastAsia="宋体" w:hAnsi="SimSun" w:cs="宋体"/>
          <w:sz w:val="28"/>
        </w:rPr>
        <w:t>业</w:t>
      </w:r>
      <w:r>
        <w:rPr>
          <w:rFonts w:ascii="宋体" w:eastAsia="宋体" w:hAnsi="MS Mincho" w:cs="宋体"/>
          <w:sz w:val="28"/>
        </w:rPr>
        <w:t>余</w:t>
      </w:r>
      <w:r>
        <w:rPr>
          <w:rFonts w:ascii="宋体" w:eastAsia="宋体" w:hAnsi="SimSun" w:cs="宋体"/>
          <w:sz w:val="28"/>
        </w:rPr>
        <w:t>时间</w:t>
      </w:r>
      <w:r>
        <w:rPr>
          <w:rFonts w:ascii="宋体" w:eastAsia="宋体" w:hAnsi="MS Mincho" w:cs="宋体"/>
          <w:sz w:val="28"/>
        </w:rPr>
        <w:t>。古人云：</w:t>
      </w:r>
      <w:r>
        <w:rPr>
          <w:rFonts w:ascii="宋体" w:eastAsia="宋体" w:cs="宋体"/>
          <w:sz w:val="28"/>
        </w:rPr>
        <w:t>“</w:t>
      </w:r>
      <w:r>
        <w:rPr>
          <w:rFonts w:ascii="宋体" w:eastAsia="宋体" w:hAnsi="MS Mincho" w:cs="宋体"/>
          <w:sz w:val="28"/>
        </w:rPr>
        <w:t>其身正，不令</w:t>
      </w:r>
      <w:r>
        <w:rPr>
          <w:rFonts w:ascii="宋体" w:eastAsia="宋体" w:hAnsi="SimSun" w:cs="宋体"/>
          <w:sz w:val="28"/>
        </w:rPr>
        <w:t>则</w:t>
      </w:r>
      <w:r>
        <w:rPr>
          <w:rFonts w:ascii="宋体" w:eastAsia="宋体" w:hAnsi="MS Mincho" w:cs="宋体"/>
          <w:sz w:val="28"/>
        </w:rPr>
        <w:t>从。其身不正，</w:t>
      </w:r>
      <w:r>
        <w:rPr>
          <w:rFonts w:ascii="宋体" w:eastAsia="宋体" w:hAnsi="SimSun" w:cs="宋体"/>
          <w:sz w:val="28"/>
        </w:rPr>
        <w:t>虽</w:t>
      </w:r>
      <w:r>
        <w:rPr>
          <w:rFonts w:ascii="宋体" w:eastAsia="宋体" w:hAnsi="MS Mincho" w:cs="宋体"/>
          <w:sz w:val="28"/>
        </w:rPr>
        <w:t>令不从。</w:t>
      </w:r>
      <w:r>
        <w:rPr>
          <w:rFonts w:ascii="宋体" w:eastAsia="宋体" w:cs="宋体"/>
          <w:sz w:val="28"/>
        </w:rPr>
        <w:t>”</w:t>
      </w:r>
      <w:r>
        <w:rPr>
          <w:rFonts w:ascii="宋体" w:eastAsia="宋体" w:hAnsi="MS Mincho" w:cs="宋体"/>
          <w:sz w:val="28"/>
        </w:rPr>
        <w:t>在管理班</w:t>
      </w:r>
      <w:r>
        <w:rPr>
          <w:rFonts w:ascii="宋体" w:eastAsia="宋体" w:hAnsi="SimSun" w:cs="宋体"/>
          <w:sz w:val="28"/>
        </w:rPr>
        <w:t>级</w:t>
      </w:r>
      <w:r>
        <w:rPr>
          <w:rFonts w:ascii="宋体" w:eastAsia="宋体" w:hAnsi="MS Mincho" w:cs="宋体"/>
          <w:sz w:val="28"/>
        </w:rPr>
        <w:t>、教育学生的</w:t>
      </w:r>
      <w:r>
        <w:rPr>
          <w:rFonts w:ascii="宋体" w:eastAsia="宋体" w:hAnsi="SimSun" w:cs="宋体"/>
          <w:sz w:val="28"/>
        </w:rPr>
        <w:t>过</w:t>
      </w:r>
      <w:r>
        <w:rPr>
          <w:rFonts w:ascii="宋体" w:eastAsia="宋体" w:hAnsi="MS Mincho" w:cs="宋体"/>
          <w:sz w:val="28"/>
        </w:rPr>
        <w:t>程中，我始</w:t>
      </w:r>
      <w:r>
        <w:rPr>
          <w:rFonts w:ascii="宋体" w:eastAsia="宋体" w:hAnsi="SimSun" w:cs="宋体"/>
          <w:sz w:val="28"/>
        </w:rPr>
        <w:t>终坚</w:t>
      </w:r>
      <w:r>
        <w:rPr>
          <w:rFonts w:ascii="宋体" w:eastAsia="宋体" w:hAnsi="MS Mincho" w:cs="宋体"/>
          <w:sz w:val="28"/>
        </w:rPr>
        <w:t>持</w:t>
      </w:r>
      <w:r>
        <w:rPr>
          <w:rFonts w:ascii="宋体" w:eastAsia="宋体" w:hAnsi="SimSun" w:cs="宋体"/>
          <w:sz w:val="28"/>
        </w:rPr>
        <w:t>这</w:t>
      </w:r>
      <w:r>
        <w:rPr>
          <w:rFonts w:ascii="宋体" w:eastAsia="宋体" w:hAnsi="MS Mincho" w:cs="宋体"/>
          <w:sz w:val="28"/>
        </w:rPr>
        <w:t>一原</w:t>
      </w:r>
      <w:r>
        <w:rPr>
          <w:rFonts w:ascii="宋体" w:eastAsia="宋体" w:hAnsi="SimSun" w:cs="宋体"/>
          <w:sz w:val="28"/>
        </w:rPr>
        <w:t>则</w:t>
      </w:r>
      <w:r>
        <w:rPr>
          <w:rFonts w:ascii="宋体" w:eastAsia="宋体" w:hAnsi="MS Mincho" w:cs="宋体"/>
          <w:sz w:val="28"/>
        </w:rPr>
        <w:t>，要求学生做到的，我首先做到；反</w:t>
      </w:r>
      <w:r>
        <w:rPr>
          <w:rFonts w:ascii="宋体" w:eastAsia="宋体" w:hAnsi="SimSun" w:cs="宋体"/>
          <w:sz w:val="28"/>
        </w:rPr>
        <w:t>对</w:t>
      </w:r>
      <w:r>
        <w:rPr>
          <w:rFonts w:ascii="宋体" w:eastAsia="宋体" w:hAnsi="MS Mincho" w:cs="宋体"/>
          <w:sz w:val="28"/>
        </w:rPr>
        <w:t>学生做的，我也</w:t>
      </w:r>
      <w:r>
        <w:rPr>
          <w:rFonts w:ascii="宋体" w:eastAsia="宋体" w:hAnsi="SimSun" w:cs="宋体"/>
          <w:sz w:val="28"/>
        </w:rPr>
        <w:t>坚</w:t>
      </w:r>
      <w:r>
        <w:rPr>
          <w:rFonts w:ascii="宋体" w:eastAsia="宋体" w:hAnsi="MS Mincho" w:cs="宋体"/>
          <w:sz w:val="28"/>
        </w:rPr>
        <w:t>决不做。</w:t>
      </w:r>
      <w:r>
        <w:rPr>
          <w:rFonts w:ascii="宋体" w:eastAsia="宋体" w:hAnsi="SimSun" w:cs="宋体"/>
          <w:sz w:val="28"/>
        </w:rPr>
        <w:t>经过</w:t>
      </w:r>
      <w:r>
        <w:rPr>
          <w:rFonts w:ascii="宋体" w:eastAsia="宋体" w:hAnsi="MS Mincho" w:cs="宋体"/>
          <w:sz w:val="28"/>
        </w:rPr>
        <w:t>一年多的言</w:t>
      </w:r>
      <w:r>
        <w:rPr>
          <w:rFonts w:ascii="宋体" w:eastAsia="宋体" w:hAnsi="SimSun" w:cs="宋体"/>
          <w:sz w:val="28"/>
        </w:rPr>
        <w:t>传</w:t>
      </w:r>
      <w:r>
        <w:rPr>
          <w:rFonts w:ascii="宋体" w:eastAsia="宋体" w:hAnsi="MS Mincho" w:cs="宋体"/>
          <w:sz w:val="28"/>
        </w:rPr>
        <w:t>身教，我班学生基本做到令行止禁，班</w:t>
      </w:r>
      <w:r>
        <w:rPr>
          <w:rFonts w:ascii="宋体" w:eastAsia="宋体" w:hAnsi="SimSun" w:cs="宋体"/>
          <w:sz w:val="28"/>
        </w:rPr>
        <w:t>级风</w:t>
      </w:r>
      <w:r>
        <w:rPr>
          <w:rFonts w:ascii="宋体" w:eastAsia="宋体" w:hAnsi="MS Mincho" w:cs="宋体"/>
          <w:sz w:val="28"/>
        </w:rPr>
        <w:t>气正，同学</w:t>
      </w:r>
      <w:r>
        <w:rPr>
          <w:rFonts w:ascii="宋体" w:eastAsia="宋体" w:hAnsi="SimSun" w:cs="宋体"/>
          <w:sz w:val="28"/>
        </w:rPr>
        <w:t>关</w:t>
      </w:r>
      <w:r>
        <w:rPr>
          <w:rFonts w:ascii="宋体" w:eastAsia="宋体" w:hAnsi="MS Mincho" w:cs="宋体"/>
          <w:sz w:val="28"/>
        </w:rPr>
        <w:t>系融洽。</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hAnsi="MS Mincho" w:cs="宋体"/>
          <w:sz w:val="28"/>
        </w:rPr>
        <w:t>由于我</w:t>
      </w:r>
      <w:r>
        <w:rPr>
          <w:rFonts w:ascii="宋体" w:eastAsia="宋体" w:hAnsi="SimSun" w:cs="宋体"/>
          <w:sz w:val="28"/>
        </w:rPr>
        <w:t>处</w:t>
      </w:r>
      <w:r>
        <w:rPr>
          <w:rFonts w:ascii="宋体" w:eastAsia="宋体" w:hAnsi="MS Mincho" w:cs="宋体"/>
          <w:sz w:val="28"/>
        </w:rPr>
        <w:t>理班</w:t>
      </w:r>
      <w:r>
        <w:rPr>
          <w:rFonts w:ascii="宋体" w:eastAsia="宋体" w:hAnsi="SimSun" w:cs="宋体"/>
          <w:sz w:val="28"/>
        </w:rPr>
        <w:t>级</w:t>
      </w:r>
      <w:r>
        <w:rPr>
          <w:rFonts w:ascii="宋体" w:eastAsia="宋体" w:hAnsi="MS Mincho" w:cs="宋体"/>
          <w:sz w:val="28"/>
        </w:rPr>
        <w:t>事</w:t>
      </w:r>
      <w:r>
        <w:rPr>
          <w:rFonts w:ascii="宋体" w:eastAsia="宋体" w:hAnsi="SimSun" w:cs="宋体"/>
          <w:sz w:val="28"/>
        </w:rPr>
        <w:t>务坚</w:t>
      </w:r>
      <w:r>
        <w:rPr>
          <w:rFonts w:ascii="宋体" w:eastAsia="宋体" w:hAnsi="MS Mincho" w:cs="宋体"/>
          <w:sz w:val="28"/>
        </w:rPr>
        <w:t>持</w:t>
      </w:r>
      <w:r>
        <w:rPr>
          <w:rFonts w:ascii="宋体" w:eastAsia="宋体" w:cs="宋体"/>
          <w:sz w:val="28"/>
        </w:rPr>
        <w:t>“</w:t>
      </w:r>
      <w:r>
        <w:rPr>
          <w:rFonts w:ascii="宋体" w:eastAsia="宋体" w:hAnsi="SimSun" w:cs="宋体"/>
          <w:sz w:val="28"/>
        </w:rPr>
        <w:t>对</w:t>
      </w:r>
      <w:r>
        <w:rPr>
          <w:rFonts w:ascii="宋体" w:eastAsia="宋体" w:hAnsi="MS Mincho" w:cs="宋体"/>
          <w:sz w:val="28"/>
        </w:rPr>
        <w:t>事不</w:t>
      </w:r>
      <w:r>
        <w:rPr>
          <w:rFonts w:ascii="宋体" w:eastAsia="宋体" w:hAnsi="SimSun" w:cs="宋体"/>
          <w:sz w:val="28"/>
        </w:rPr>
        <w:t>对</w:t>
      </w:r>
      <w:r>
        <w:rPr>
          <w:rFonts w:ascii="宋体" w:eastAsia="宋体" w:hAnsi="MS Mincho" w:cs="宋体"/>
          <w:sz w:val="28"/>
        </w:rPr>
        <w:t>人</w:t>
      </w:r>
      <w:r>
        <w:rPr>
          <w:rFonts w:ascii="宋体" w:eastAsia="宋体" w:cs="宋体"/>
          <w:sz w:val="28"/>
        </w:rPr>
        <w:t>”</w:t>
      </w:r>
      <w:r>
        <w:rPr>
          <w:rFonts w:ascii="宋体" w:eastAsia="宋体" w:hAnsi="MS Mincho" w:cs="宋体"/>
          <w:sz w:val="28"/>
        </w:rPr>
        <w:t>，从不歧</w:t>
      </w:r>
      <w:r>
        <w:rPr>
          <w:rFonts w:ascii="宋体" w:eastAsia="宋体" w:hAnsi="SimSun" w:cs="宋体"/>
          <w:sz w:val="28"/>
        </w:rPr>
        <w:t>视</w:t>
      </w:r>
      <w:r>
        <w:rPr>
          <w:rFonts w:ascii="宋体" w:eastAsia="宋体" w:hAnsi="MS Mincho" w:cs="宋体"/>
          <w:sz w:val="28"/>
        </w:rPr>
        <w:t>任何一个学生，因此学生和我</w:t>
      </w:r>
      <w:r>
        <w:rPr>
          <w:rFonts w:ascii="宋体" w:eastAsia="宋体" w:hAnsi="SimSun" w:cs="宋体"/>
          <w:sz w:val="28"/>
        </w:rPr>
        <w:t>关</w:t>
      </w:r>
      <w:r>
        <w:rPr>
          <w:rFonts w:ascii="宋体" w:eastAsia="宋体" w:hAnsi="MS Mincho" w:cs="宋体"/>
          <w:sz w:val="28"/>
        </w:rPr>
        <w:t>系非常融洽，班</w:t>
      </w:r>
      <w:r>
        <w:rPr>
          <w:rFonts w:ascii="宋体" w:eastAsia="宋体" w:hAnsi="SimSun" w:cs="宋体"/>
          <w:sz w:val="28"/>
        </w:rPr>
        <w:t>级</w:t>
      </w:r>
      <w:r>
        <w:rPr>
          <w:rFonts w:ascii="宋体" w:eastAsia="宋体" w:hAnsi="MS Mincho" w:cs="宋体"/>
          <w:sz w:val="28"/>
        </w:rPr>
        <w:t>工作</w:t>
      </w:r>
      <w:r>
        <w:rPr>
          <w:rFonts w:ascii="宋体" w:eastAsia="宋体" w:hAnsi="SimSun" w:cs="宋体"/>
          <w:sz w:val="28"/>
        </w:rPr>
        <w:t>开</w:t>
      </w:r>
      <w:r>
        <w:rPr>
          <w:rFonts w:ascii="宋体" w:eastAsia="宋体" w:hAnsi="MS Mincho" w:cs="宋体"/>
          <w:sz w:val="28"/>
        </w:rPr>
        <w:t>展的有声有色，取得大量成</w:t>
      </w:r>
      <w:r>
        <w:rPr>
          <w:rFonts w:ascii="宋体" w:eastAsia="宋体" w:hAnsi="SimSun" w:cs="宋体"/>
          <w:sz w:val="28"/>
        </w:rPr>
        <w:t>绩</w:t>
      </w:r>
      <w:r>
        <w:rPr>
          <w:rFonts w:ascii="宋体" w:eastAsia="宋体" w:hAnsi="MS Mincho" w:cs="宋体"/>
          <w:sz w:val="28"/>
        </w:rPr>
        <w:t>。不</w:t>
      </w:r>
      <w:r>
        <w:rPr>
          <w:rFonts w:ascii="宋体" w:eastAsia="宋体" w:hAnsi="SimSun" w:cs="宋体"/>
          <w:sz w:val="28"/>
        </w:rPr>
        <w:t>谦</w:t>
      </w:r>
      <w:r>
        <w:rPr>
          <w:rFonts w:ascii="宋体" w:eastAsia="宋体" w:hAnsi="MS Mincho" w:cs="宋体"/>
          <w:sz w:val="28"/>
        </w:rPr>
        <w:t>虚的</w:t>
      </w:r>
      <w:r>
        <w:rPr>
          <w:rFonts w:ascii="宋体" w:eastAsia="宋体" w:hAnsi="SimSun" w:cs="宋体"/>
          <w:sz w:val="28"/>
        </w:rPr>
        <w:t>说</w:t>
      </w:r>
      <w:r>
        <w:rPr>
          <w:rFonts w:ascii="宋体" w:eastAsia="宋体" w:cs="宋体"/>
          <w:sz w:val="28"/>
        </w:rPr>
        <w:t>98</w:t>
      </w:r>
      <w:r>
        <w:rPr>
          <w:rFonts w:ascii="宋体" w:eastAsia="宋体" w:hAnsi="SimSun" w:cs="宋体"/>
          <w:sz w:val="28"/>
        </w:rPr>
        <w:t>级</w:t>
      </w:r>
      <w:r>
        <w:rPr>
          <w:rFonts w:ascii="宋体" w:eastAsia="宋体" w:cs="宋体"/>
          <w:sz w:val="28"/>
        </w:rPr>
        <w:t>3</w:t>
      </w:r>
      <w:r>
        <w:rPr>
          <w:rFonts w:ascii="宋体" w:eastAsia="宋体" w:hAnsi="MS Mincho" w:cs="宋体"/>
          <w:sz w:val="28"/>
        </w:rPr>
        <w:t>班在学校</w:t>
      </w:r>
      <w:r>
        <w:rPr>
          <w:rFonts w:ascii="宋体" w:eastAsia="宋体" w:hAnsi="SimSun" w:cs="宋体"/>
          <w:sz w:val="28"/>
        </w:rPr>
        <w:t>开</w:t>
      </w:r>
      <w:r>
        <w:rPr>
          <w:rFonts w:ascii="宋体" w:eastAsia="宋体" w:hAnsi="MS Mincho" w:cs="宋体"/>
          <w:sz w:val="28"/>
        </w:rPr>
        <w:t>展的各</w:t>
      </w:r>
      <w:r>
        <w:rPr>
          <w:rFonts w:ascii="宋体" w:eastAsia="宋体" w:hAnsi="SimSun" w:cs="宋体"/>
          <w:sz w:val="28"/>
        </w:rPr>
        <w:t>项</w:t>
      </w:r>
      <w:r>
        <w:rPr>
          <w:rFonts w:ascii="宋体" w:eastAsia="宋体" w:hAnsi="MS Mincho" w:cs="宋体"/>
          <w:sz w:val="28"/>
        </w:rPr>
        <w:t>工作取得的成</w:t>
      </w:r>
      <w:r>
        <w:rPr>
          <w:rFonts w:ascii="宋体" w:eastAsia="宋体" w:hAnsi="SimSun" w:cs="宋体"/>
          <w:sz w:val="28"/>
        </w:rPr>
        <w:t>绩</w:t>
      </w:r>
      <w:r>
        <w:rPr>
          <w:rFonts w:ascii="宋体" w:eastAsia="宋体" w:hAnsi="MS Mincho" w:cs="宋体"/>
          <w:sz w:val="28"/>
        </w:rPr>
        <w:t>都名列前茅，先后</w:t>
      </w:r>
      <w:r>
        <w:rPr>
          <w:rFonts w:ascii="宋体" w:eastAsia="宋体" w:hAnsi="SimSun" w:cs="宋体"/>
          <w:sz w:val="28"/>
        </w:rPr>
        <w:t>获</w:t>
      </w:r>
      <w:r>
        <w:rPr>
          <w:rFonts w:ascii="宋体" w:eastAsia="宋体" w:hAnsi="MS Mincho" w:cs="宋体"/>
          <w:sz w:val="28"/>
        </w:rPr>
        <w:t>得：学期学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第一，校运</w:t>
      </w:r>
      <w:r>
        <w:rPr>
          <w:rFonts w:ascii="宋体" w:eastAsia="宋体" w:hAnsi="SimSun" w:cs="宋体"/>
          <w:sz w:val="28"/>
        </w:rPr>
        <w:t>动</w:t>
      </w:r>
      <w:r>
        <w:rPr>
          <w:rFonts w:ascii="宋体" w:eastAsia="宋体" w:hAnsi="MS Mincho" w:cs="宋体"/>
          <w:sz w:val="28"/>
        </w:rPr>
        <w:t>会</w:t>
      </w:r>
      <w:r>
        <w:rPr>
          <w:rFonts w:ascii="宋体" w:eastAsia="宋体" w:hAnsi="SimSun" w:cs="宋体"/>
          <w:sz w:val="28"/>
        </w:rPr>
        <w:t>团</w:t>
      </w:r>
      <w:r>
        <w:rPr>
          <w:rFonts w:ascii="宋体" w:eastAsia="宋体" w:hAnsi="MS Mincho" w:cs="宋体"/>
          <w:sz w:val="28"/>
        </w:rPr>
        <w:t>体</w:t>
      </w:r>
      <w:r>
        <w:rPr>
          <w:rFonts w:ascii="宋体" w:eastAsia="宋体" w:hAnsi="SimSun" w:cs="宋体"/>
          <w:sz w:val="28"/>
        </w:rPr>
        <w:t>总</w:t>
      </w:r>
      <w:r>
        <w:rPr>
          <w:rFonts w:ascii="宋体" w:eastAsia="宋体" w:hAnsi="MS Mincho" w:cs="宋体"/>
          <w:sz w:val="28"/>
        </w:rPr>
        <w:t>分第一，校</w:t>
      </w:r>
      <w:r>
        <w:rPr>
          <w:rFonts w:ascii="宋体" w:eastAsia="宋体" w:hAnsi="SimSun" w:cs="宋体"/>
          <w:sz w:val="28"/>
        </w:rPr>
        <w:t>篮</w:t>
      </w:r>
      <w:r>
        <w:rPr>
          <w:rFonts w:ascii="宋体" w:eastAsia="宋体" w:hAnsi="MS Mincho" w:cs="宋体"/>
          <w:sz w:val="28"/>
        </w:rPr>
        <w:t>球</w:t>
      </w:r>
      <w:r>
        <w:rPr>
          <w:rFonts w:ascii="宋体" w:eastAsia="宋体" w:hAnsi="SimSun" w:cs="宋体"/>
          <w:sz w:val="28"/>
        </w:rPr>
        <w:t>赛</w:t>
      </w:r>
      <w:r>
        <w:rPr>
          <w:rFonts w:ascii="宋体" w:eastAsia="宋体" w:hAnsi="MS Mincho" w:cs="宋体"/>
          <w:sz w:val="28"/>
        </w:rPr>
        <w:t>第一，校</w:t>
      </w:r>
      <w:r>
        <w:rPr>
          <w:rFonts w:ascii="宋体" w:eastAsia="宋体" w:hAnsi="SimSun" w:cs="宋体"/>
          <w:sz w:val="28"/>
        </w:rPr>
        <w:t>辩论赛</w:t>
      </w:r>
      <w:r>
        <w:rPr>
          <w:rFonts w:ascii="宋体" w:eastAsia="宋体" w:hAnsi="MS Mincho" w:cs="宋体"/>
          <w:sz w:val="28"/>
        </w:rPr>
        <w:t>冠</w:t>
      </w:r>
      <w:r>
        <w:rPr>
          <w:rFonts w:ascii="宋体" w:eastAsia="宋体" w:hAnsi="SimSun" w:cs="宋体"/>
          <w:sz w:val="28"/>
        </w:rPr>
        <w:t>军</w:t>
      </w:r>
      <w:r>
        <w:rPr>
          <w:rFonts w:ascii="宋体" w:eastAsia="宋体" w:hAnsi="MS Mincho" w:cs="宋体"/>
          <w:sz w:val="28"/>
        </w:rPr>
        <w:t>，校日常工作</w:t>
      </w:r>
      <w:r>
        <w:rPr>
          <w:rFonts w:ascii="宋体" w:eastAsia="宋体" w:hAnsi="SimSun" w:cs="宋体"/>
          <w:sz w:val="28"/>
        </w:rPr>
        <w:t>评</w:t>
      </w:r>
      <w:r>
        <w:rPr>
          <w:rFonts w:ascii="宋体" w:eastAsia="宋体" w:hAnsi="MS Mincho" w:cs="宋体"/>
          <w:sz w:val="28"/>
        </w:rPr>
        <w:t>比第二，</w:t>
      </w:r>
      <w:r>
        <w:rPr>
          <w:rFonts w:ascii="宋体" w:eastAsia="宋体" w:hAnsi="SimSun" w:cs="宋体"/>
          <w:sz w:val="28"/>
        </w:rPr>
        <w:t>卫</w:t>
      </w:r>
      <w:r>
        <w:rPr>
          <w:rFonts w:ascii="宋体" w:eastAsia="宋体" w:hAnsi="MS Mincho" w:cs="宋体"/>
          <w:sz w:val="28"/>
        </w:rPr>
        <w:t>生流</w:t>
      </w:r>
      <w:r>
        <w:rPr>
          <w:rFonts w:ascii="宋体" w:eastAsia="宋体" w:hAnsi="SimSun" w:cs="宋体"/>
          <w:sz w:val="28"/>
        </w:rPr>
        <w:t>动红</w:t>
      </w:r>
      <w:r>
        <w:rPr>
          <w:rFonts w:ascii="宋体" w:eastAsia="宋体" w:hAnsi="MS Mincho" w:cs="宋体"/>
          <w:sz w:val="28"/>
        </w:rPr>
        <w:t>旗数次等等</w:t>
      </w:r>
      <w:r>
        <w:rPr>
          <w:rFonts w:ascii="宋体" w:eastAsia="宋体" w:hAnsi="SimSun" w:cs="宋体"/>
          <w:sz w:val="28"/>
        </w:rPr>
        <w:t>荣</w:t>
      </w:r>
      <w:r>
        <w:rPr>
          <w:rFonts w:ascii="宋体" w:eastAsia="宋体" w:hAnsi="MS Mincho" w:cs="宋体"/>
          <w:sz w:val="28"/>
        </w:rPr>
        <w:t>誉称号。随着升入高三，我把班</w:t>
      </w:r>
      <w:r>
        <w:rPr>
          <w:rFonts w:ascii="宋体" w:eastAsia="宋体" w:hAnsi="SimSun" w:cs="宋体"/>
          <w:sz w:val="28"/>
        </w:rPr>
        <w:t>级</w:t>
      </w:r>
      <w:r>
        <w:rPr>
          <w:rFonts w:ascii="宋体" w:eastAsia="宋体" w:hAnsi="MS Mincho" w:cs="宋体"/>
          <w:sz w:val="28"/>
        </w:rPr>
        <w:t>工作的重心</w:t>
      </w:r>
      <w:r>
        <w:rPr>
          <w:rFonts w:ascii="宋体" w:eastAsia="宋体" w:hAnsi="SimSun" w:cs="宋体"/>
          <w:sz w:val="28"/>
        </w:rPr>
        <w:t>转</w:t>
      </w:r>
      <w:r>
        <w:rPr>
          <w:rFonts w:ascii="宋体" w:eastAsia="宋体" w:hAnsi="MS Mincho" w:cs="宋体"/>
          <w:sz w:val="28"/>
        </w:rPr>
        <w:t>到学</w:t>
      </w:r>
      <w:r>
        <w:rPr>
          <w:rFonts w:ascii="宋体" w:eastAsia="宋体" w:hAnsi="SimSun" w:cs="宋体"/>
          <w:sz w:val="28"/>
        </w:rPr>
        <w:t>习</w:t>
      </w:r>
      <w:r>
        <w:rPr>
          <w:rFonts w:ascii="宋体" w:eastAsia="宋体" w:hAnsi="MS Mincho" w:cs="宋体"/>
          <w:sz w:val="28"/>
        </w:rPr>
        <w:t>上来。如果</w:t>
      </w:r>
      <w:r>
        <w:rPr>
          <w:rFonts w:ascii="宋体" w:eastAsia="宋体" w:hAnsi="SimSun" w:cs="宋体"/>
          <w:sz w:val="28"/>
        </w:rPr>
        <w:t>说</w:t>
      </w:r>
      <w:r>
        <w:rPr>
          <w:rFonts w:ascii="宋体" w:eastAsia="宋体" w:hAnsi="MS Mincho" w:cs="宋体"/>
          <w:sz w:val="28"/>
        </w:rPr>
        <w:t>高一高二我是在培</w:t>
      </w:r>
      <w:r>
        <w:rPr>
          <w:rFonts w:ascii="宋体" w:eastAsia="宋体" w:hAnsi="SimSun" w:cs="宋体"/>
          <w:sz w:val="28"/>
        </w:rPr>
        <w:t>养</w:t>
      </w:r>
      <w:r>
        <w:rPr>
          <w:rFonts w:ascii="宋体" w:eastAsia="宋体" w:hAnsi="MS Mincho" w:cs="宋体"/>
          <w:sz w:val="28"/>
        </w:rPr>
        <w:t>学生全方面</w:t>
      </w:r>
      <w:r>
        <w:rPr>
          <w:rFonts w:ascii="宋体" w:eastAsia="宋体" w:hAnsi="SimSun" w:cs="宋体"/>
          <w:sz w:val="28"/>
        </w:rPr>
        <w:t>发</w:t>
      </w:r>
      <w:r>
        <w:rPr>
          <w:rFonts w:ascii="宋体" w:eastAsia="宋体" w:hAnsi="MS Mincho" w:cs="宋体"/>
          <w:sz w:val="28"/>
        </w:rPr>
        <w:t>展，</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打好一个良好的素</w:t>
      </w:r>
      <w:r>
        <w:rPr>
          <w:rFonts w:ascii="宋体" w:eastAsia="宋体" w:hAnsi="SimSun" w:cs="宋体"/>
          <w:sz w:val="28"/>
        </w:rPr>
        <w:t>质</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，那</w:t>
      </w:r>
      <w:r>
        <w:rPr>
          <w:rFonts w:ascii="宋体" w:eastAsia="宋体" w:hAnsi="SimSun" w:cs="宋体"/>
          <w:sz w:val="28"/>
        </w:rPr>
        <w:t>麽现</w:t>
      </w:r>
      <w:r>
        <w:rPr>
          <w:rFonts w:ascii="宋体" w:eastAsia="宋体" w:hAnsi="MS Mincho" w:cs="宋体"/>
          <w:sz w:val="28"/>
        </w:rPr>
        <w:t>在高三我的班主任的工作任</w:t>
      </w:r>
      <w:r>
        <w:rPr>
          <w:rFonts w:ascii="宋体" w:eastAsia="宋体" w:hAnsi="SimSun" w:cs="宋体"/>
          <w:sz w:val="28"/>
        </w:rPr>
        <w:t>务</w:t>
      </w:r>
      <w:r>
        <w:rPr>
          <w:rFonts w:ascii="宋体" w:eastAsia="宋体" w:hAnsi="MS Mincho" w:cs="宋体"/>
          <w:sz w:val="28"/>
        </w:rPr>
        <w:t>就是在学生各方面能力大幅提高的基</w:t>
      </w:r>
      <w:r>
        <w:rPr>
          <w:rFonts w:ascii="宋体" w:eastAsia="宋体" w:hAnsi="SimSun" w:cs="宋体"/>
          <w:sz w:val="28"/>
        </w:rPr>
        <w:t>础</w:t>
      </w:r>
      <w:r>
        <w:rPr>
          <w:rFonts w:ascii="宋体" w:eastAsia="宋体" w:hAnsi="MS Mincho" w:cs="宋体"/>
          <w:sz w:val="28"/>
        </w:rPr>
        <w:t>之上使他</w:t>
      </w:r>
      <w:r>
        <w:rPr>
          <w:rFonts w:ascii="宋体" w:eastAsia="宋体" w:hAnsi="SimSun" w:cs="宋体"/>
          <w:sz w:val="28"/>
        </w:rPr>
        <w:t>们专</w:t>
      </w:r>
      <w:r>
        <w:rPr>
          <w:rFonts w:ascii="宋体" w:eastAsia="宋体" w:hAnsi="MS Mincho" w:cs="宋体"/>
          <w:sz w:val="28"/>
        </w:rPr>
        <w:t>注于他</w:t>
      </w:r>
      <w:r>
        <w:rPr>
          <w:rFonts w:ascii="宋体" w:eastAsia="宋体" w:hAnsi="SimSun" w:cs="宋体"/>
          <w:sz w:val="28"/>
        </w:rPr>
        <w:t>们</w:t>
      </w:r>
    </w:p>
    <w:p>
      <w:pPr>
        <w:spacing w:before="160" w:beforeAutospacing="0" w:after="160" w:afterAutospacing="0" w:line="360" w:lineRule="auto"/>
        <w:ind w:firstLine="560"/>
        <w:contextualSpacing w:val="0"/>
        <w:jc w:val="both"/>
      </w:pPr>
      <w:r>
        <w:rPr>
          <w:rFonts w:ascii="宋体" w:eastAsia="宋体" w:hAnsi="MS Mincho" w:cs="宋体"/>
          <w:sz w:val="28"/>
        </w:rPr>
        <w:t>的学</w:t>
      </w:r>
      <w:r>
        <w:rPr>
          <w:rFonts w:ascii="宋体" w:eastAsia="宋体" w:hAnsi="SimSun" w:cs="宋体"/>
          <w:sz w:val="28"/>
        </w:rPr>
        <w:t>业</w:t>
      </w:r>
      <w:r>
        <w:rPr>
          <w:rFonts w:ascii="宋体" w:eastAsia="宋体" w:hAnsi="MS Mincho" w:cs="宋体"/>
          <w:sz w:val="28"/>
        </w:rPr>
        <w:t>完成和</w:t>
      </w:r>
      <w:r>
        <w:rPr>
          <w:rFonts w:ascii="宋体" w:eastAsia="宋体" w:hAnsi="SimSun" w:cs="宋体"/>
          <w:sz w:val="28"/>
        </w:rPr>
        <w:t>实现</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自己的大学梦。我希望从我</w:t>
      </w:r>
      <w:r>
        <w:rPr>
          <w:rFonts w:ascii="宋体" w:eastAsia="宋体" w:hAnsi="SimSun" w:cs="宋体"/>
          <w:sz w:val="28"/>
        </w:rPr>
        <w:t>带</w:t>
      </w:r>
      <w:r>
        <w:rPr>
          <w:rFonts w:ascii="宋体" w:eastAsia="宋体" w:hAnsi="MS Mincho" w:cs="宋体"/>
          <w:sz w:val="28"/>
        </w:rPr>
        <w:t>的班走出去的学生都是</w:t>
      </w:r>
      <w:r>
        <w:rPr>
          <w:rFonts w:ascii="宋体" w:eastAsia="宋体" w:cs="宋体"/>
          <w:sz w:val="28"/>
        </w:rPr>
        <w:t>“</w:t>
      </w:r>
      <w:r>
        <w:rPr>
          <w:rFonts w:ascii="宋体" w:eastAsia="宋体" w:hAnsi="MS Mincho" w:cs="宋体"/>
          <w:sz w:val="28"/>
        </w:rPr>
        <w:t>合格品</w:t>
      </w:r>
      <w:r>
        <w:rPr>
          <w:rFonts w:ascii="宋体" w:eastAsia="宋体" w:cs="宋体"/>
          <w:sz w:val="28"/>
        </w:rPr>
        <w:t>”</w:t>
      </w:r>
      <w:r>
        <w:rPr>
          <w:rFonts w:ascii="宋体" w:eastAsia="宋体" w:hAnsi="MS Mincho" w:cs="宋体"/>
          <w:sz w:val="28"/>
        </w:rPr>
        <w:t>，都是有用之才。</w:t>
      </w:r>
    </w:p>
    <w:p>
      <w:pPr>
        <w:spacing w:before="160" w:beforeAutospacing="0" w:after="160" w:afterAutospacing="0" w:line="360" w:lineRule="auto"/>
        <w:ind w:firstLine="560"/>
        <w:contextualSpacing w:val="0"/>
        <w:jc w:val="both"/>
      </w:pPr>
      <w:r>
        <w:rPr>
          <w:rFonts w:ascii="宋体" w:eastAsia="宋体" w:hAnsi="MS Mincho" w:cs="宋体"/>
          <w:b/>
          <w:bCs/>
          <w:sz w:val="28"/>
        </w:rPr>
        <w:t>四、学校各</w:t>
      </w:r>
      <w:r>
        <w:rPr>
          <w:rFonts w:ascii="宋体" w:eastAsia="宋体" w:hAnsi="SimSun" w:cs="宋体"/>
          <w:b/>
          <w:bCs/>
          <w:sz w:val="28"/>
        </w:rPr>
        <w:t>项</w:t>
      </w:r>
      <w:r>
        <w:rPr>
          <w:rFonts w:ascii="宋体" w:eastAsia="宋体" w:hAnsi="MS Mincho" w:cs="宋体"/>
          <w:b/>
          <w:bCs/>
          <w:sz w:val="28"/>
        </w:rPr>
        <w:t>活</w:t>
      </w:r>
      <w:r>
        <w:rPr>
          <w:rFonts w:ascii="宋体" w:eastAsia="宋体" w:hAnsi="SimSun" w:cs="宋体"/>
          <w:b/>
          <w:bCs/>
          <w:sz w:val="28"/>
        </w:rPr>
        <w:t>动</w:t>
      </w:r>
      <w:r>
        <w:rPr>
          <w:rFonts w:ascii="宋体" w:eastAsia="宋体" w:hAnsi="MS Mincho" w:cs="宋体"/>
          <w:b/>
          <w:bCs/>
          <w:sz w:val="28"/>
        </w:rPr>
        <w:t>情况</w:t>
      </w:r>
    </w:p>
    <w:p>
      <w:pPr>
        <w:spacing w:before="160" w:beforeAutospacing="0" w:after="160" w:afterAutospacing="0" w:line="360" w:lineRule="auto"/>
        <w:ind w:firstLine="560"/>
        <w:contextualSpacing w:val="0"/>
        <w:jc w:val="both"/>
      </w:pPr>
      <w:r>
        <w:rPr>
          <w:rFonts w:ascii="宋体" w:eastAsia="宋体" w:hAnsi="SimSun" w:cs="宋体"/>
          <w:sz w:val="28"/>
        </w:rPr>
        <w:t>积</w:t>
      </w:r>
      <w:r>
        <w:rPr>
          <w:rFonts w:ascii="宋体" w:eastAsia="宋体" w:hAnsi="MS Mincho" w:cs="宋体"/>
          <w:sz w:val="28"/>
        </w:rPr>
        <w:t>极参与活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格要求自我。</w:t>
      </w:r>
      <w:r>
        <w:rPr>
          <w:rFonts w:ascii="宋体" w:eastAsia="宋体" w:hAnsi="SimSun" w:cs="宋体"/>
          <w:sz w:val="28"/>
        </w:rPr>
        <w:t>认</w:t>
      </w:r>
      <w:r>
        <w:rPr>
          <w:rFonts w:ascii="宋体" w:eastAsia="宋体" w:hAnsi="MS Mincho" w:cs="宋体"/>
          <w:sz w:val="28"/>
        </w:rPr>
        <w:t>真参加学校</w:t>
      </w:r>
      <w:r>
        <w:rPr>
          <w:rFonts w:ascii="宋体" w:eastAsia="宋体" w:hAnsi="SimSun" w:cs="宋体"/>
          <w:sz w:val="28"/>
        </w:rPr>
        <w:t>组织</w:t>
      </w:r>
      <w:r>
        <w:rPr>
          <w:rFonts w:ascii="宋体" w:eastAsia="宋体" w:hAnsi="MS Mincho" w:cs="宋体"/>
          <w:sz w:val="28"/>
        </w:rPr>
        <w:t>的各</w:t>
      </w:r>
      <w:r>
        <w:rPr>
          <w:rFonts w:ascii="宋体" w:eastAsia="宋体" w:hAnsi="SimSun" w:cs="宋体"/>
          <w:sz w:val="28"/>
        </w:rPr>
        <w:t>项</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。除婚假七天外从未</w:t>
      </w:r>
      <w:r>
        <w:rPr>
          <w:rFonts w:ascii="宋体" w:eastAsia="宋体" w:hAnsi="SimSun" w:cs="宋体"/>
          <w:sz w:val="28"/>
        </w:rPr>
        <w:t>请</w:t>
      </w:r>
      <w:r>
        <w:rPr>
          <w:rFonts w:ascii="宋体" w:eastAsia="宋体" w:hAnsi="MS Mincho" w:cs="宋体"/>
          <w:sz w:val="28"/>
        </w:rPr>
        <w:t>假一天，也未耽</w:t>
      </w:r>
      <w:r>
        <w:rPr>
          <w:rFonts w:ascii="宋体" w:eastAsia="宋体" w:hAnsi="SimSun" w:cs="宋体"/>
          <w:sz w:val="28"/>
        </w:rPr>
        <w:t>误</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。上班</w:t>
      </w:r>
      <w:r>
        <w:rPr>
          <w:rFonts w:ascii="宋体" w:eastAsia="宋体" w:hAnsi="SimSun" w:cs="宋体"/>
          <w:sz w:val="28"/>
        </w:rPr>
        <w:t>开</w:t>
      </w:r>
      <w:r>
        <w:rPr>
          <w:rFonts w:ascii="宋体" w:eastAsia="宋体" w:hAnsi="MS Mincho" w:cs="宋体"/>
          <w:sz w:val="28"/>
        </w:rPr>
        <w:t>会不</w:t>
      </w:r>
      <w:r>
        <w:rPr>
          <w:rFonts w:ascii="宋体" w:eastAsia="宋体" w:hAnsi="SimSun" w:cs="宋体"/>
          <w:sz w:val="28"/>
        </w:rPr>
        <w:t>迟</w:t>
      </w:r>
      <w:r>
        <w:rPr>
          <w:rFonts w:ascii="宋体" w:eastAsia="宋体" w:hAnsi="MS Mincho" w:cs="宋体"/>
          <w:sz w:val="28"/>
        </w:rPr>
        <w:t>到不早退，</w:t>
      </w:r>
      <w:r>
        <w:rPr>
          <w:rFonts w:ascii="宋体" w:eastAsia="宋体" w:hAnsi="SimSun" w:cs="宋体"/>
          <w:sz w:val="28"/>
        </w:rPr>
        <w:t>较</w:t>
      </w:r>
      <w:r>
        <w:rPr>
          <w:rFonts w:ascii="宋体" w:eastAsia="宋体" w:hAnsi="MS Mincho" w:cs="宋体"/>
          <w:sz w:val="28"/>
        </w:rPr>
        <w:t>好的遵守了学校的各</w:t>
      </w:r>
      <w:r>
        <w:rPr>
          <w:rFonts w:ascii="宋体" w:eastAsia="宋体" w:hAnsi="SimSun" w:cs="宋体"/>
          <w:sz w:val="28"/>
        </w:rPr>
        <w:t>项规</w:t>
      </w:r>
      <w:r>
        <w:rPr>
          <w:rFonts w:ascii="宋体" w:eastAsia="宋体" w:hAnsi="MS Mincho" w:cs="宋体"/>
          <w:sz w:val="28"/>
        </w:rPr>
        <w:t>章制度，今后</w:t>
      </w:r>
      <w:r>
        <w:rPr>
          <w:rFonts w:ascii="宋体" w:eastAsia="宋体" w:hAnsi="SimSun" w:cs="宋体"/>
          <w:sz w:val="28"/>
        </w:rPr>
        <w:t>继续坚</w:t>
      </w:r>
      <w:r>
        <w:rPr>
          <w:rFonts w:ascii="宋体" w:eastAsia="宋体" w:hAnsi="MS Mincho" w:cs="宋体"/>
          <w:sz w:val="28"/>
        </w:rPr>
        <w:t>持。</w:t>
      </w:r>
    </w:p>
    <w:p>
      <w:pPr>
        <w:spacing w:before="160" w:beforeAutospacing="0" w:after="160" w:afterAutospacing="0" w:line="360" w:lineRule="auto"/>
        <w:ind w:firstLine="560"/>
        <w:contextualSpacing w:val="0"/>
        <w:jc w:val="both"/>
      </w:pPr>
      <w:r>
        <w:rPr>
          <w:rFonts w:ascii="宋体" w:eastAsia="宋体" w:hAnsi="MS Mincho" w:cs="宋体"/>
          <w:sz w:val="28"/>
        </w:rPr>
        <w:t>旧的一年即将</w:t>
      </w:r>
      <w:r>
        <w:rPr>
          <w:rFonts w:ascii="宋体" w:eastAsia="宋体" w:hAnsi="SimSun" w:cs="宋体"/>
          <w:sz w:val="28"/>
        </w:rPr>
        <w:t>过</w:t>
      </w:r>
      <w:r>
        <w:rPr>
          <w:rFonts w:ascii="宋体" w:eastAsia="宋体" w:hAnsi="MS Mincho" w:cs="宋体"/>
          <w:sz w:val="28"/>
        </w:rPr>
        <w:t>去，新的一年</w:t>
      </w:r>
      <w:r>
        <w:rPr>
          <w:rFonts w:ascii="宋体" w:eastAsia="宋体" w:hAnsi="SimSun" w:cs="宋体"/>
          <w:sz w:val="28"/>
        </w:rPr>
        <w:t>马</w:t>
      </w:r>
      <w:r>
        <w:rPr>
          <w:rFonts w:ascii="宋体" w:eastAsia="宋体" w:hAnsi="MS Mincho" w:cs="宋体"/>
          <w:sz w:val="28"/>
        </w:rPr>
        <w:t>上来到。我又要踏上新的征程，道</w:t>
      </w:r>
      <w:r>
        <w:rPr>
          <w:rFonts w:ascii="宋体" w:eastAsia="宋体" w:hAnsi="SimSun" w:cs="宋体"/>
          <w:sz w:val="28"/>
        </w:rPr>
        <w:t>远</w:t>
      </w:r>
      <w:r>
        <w:rPr>
          <w:rFonts w:ascii="宋体" w:eastAsia="宋体" w:hAnsi="MS Mincho" w:cs="宋体"/>
          <w:sz w:val="28"/>
        </w:rPr>
        <w:t>任重，我仍需</w:t>
      </w:r>
      <w:r>
        <w:rPr>
          <w:rFonts w:ascii="宋体" w:eastAsia="宋体" w:hAnsi="SimSun" w:cs="宋体"/>
          <w:sz w:val="28"/>
        </w:rPr>
        <w:t>继续</w:t>
      </w:r>
      <w:r>
        <w:rPr>
          <w:rFonts w:ascii="宋体" w:eastAsia="宋体" w:hAnsi="MS Mincho" w:cs="宋体"/>
          <w:sz w:val="28"/>
        </w:rPr>
        <w:t>加倍努力，争取在平凡的</w:t>
      </w:r>
      <w:r>
        <w:rPr>
          <w:rFonts w:ascii="宋体" w:eastAsia="宋体" w:hAnsi="SimSun" w:cs="宋体"/>
          <w:sz w:val="28"/>
        </w:rPr>
        <w:t>岗</w:t>
      </w:r>
      <w:r>
        <w:rPr>
          <w:rFonts w:ascii="宋体" w:eastAsia="宋体" w:hAnsi="MS Mincho" w:cs="宋体"/>
          <w:sz w:val="28"/>
        </w:rPr>
        <w:t>位上做出不平凡的成</w:t>
      </w:r>
      <w:r>
        <w:rPr>
          <w:rFonts w:ascii="宋体" w:eastAsia="宋体" w:hAnsi="SimSun" w:cs="宋体"/>
          <w:sz w:val="28"/>
        </w:rPr>
        <w:t>绩</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hAnsi="MS Mincho" w:cs="宋体"/>
          <w:b/>
          <w:bCs/>
          <w:sz w:val="28"/>
        </w:rPr>
        <w:t>一、在思想上，</w:t>
      </w:r>
      <w:r>
        <w:rPr>
          <w:rFonts w:ascii="宋体" w:eastAsia="宋体" w:hAnsi="SimSun" w:cs="宋体"/>
          <w:b/>
          <w:bCs/>
          <w:sz w:val="28"/>
        </w:rPr>
        <w:t>爱</w:t>
      </w:r>
      <w:r>
        <w:rPr>
          <w:rFonts w:ascii="宋体" w:eastAsia="宋体" w:hAnsi="MS Mincho" w:cs="宋体"/>
          <w:b/>
          <w:bCs/>
          <w:sz w:val="28"/>
        </w:rPr>
        <w:t>国</w:t>
      </w:r>
      <w:r>
        <w:rPr>
          <w:rFonts w:ascii="宋体" w:eastAsia="宋体" w:hAnsi="SimSun" w:cs="宋体"/>
          <w:b/>
          <w:bCs/>
          <w:sz w:val="28"/>
        </w:rPr>
        <w:t>爱</w:t>
      </w:r>
      <w:r>
        <w:rPr>
          <w:rFonts w:ascii="宋体" w:eastAsia="宋体" w:hAnsi="MS Mincho" w:cs="宋体"/>
          <w:b/>
          <w:bCs/>
          <w:sz w:val="28"/>
        </w:rPr>
        <w:t>党，</w:t>
      </w:r>
      <w:r>
        <w:rPr>
          <w:rFonts w:ascii="宋体" w:eastAsia="宋体" w:hAnsi="SimSun" w:cs="宋体"/>
          <w:b/>
          <w:bCs/>
          <w:sz w:val="28"/>
        </w:rPr>
        <w:t>积</w:t>
      </w:r>
      <w:r>
        <w:rPr>
          <w:rFonts w:ascii="宋体" w:eastAsia="宋体" w:hAnsi="MS Mincho" w:cs="宋体"/>
          <w:b/>
          <w:bCs/>
          <w:sz w:val="28"/>
        </w:rPr>
        <w:t>极向上。</w:t>
      </w:r>
    </w:p>
    <w:p>
      <w:pPr>
        <w:spacing w:before="160" w:beforeAutospacing="0" w:after="160" w:afterAutospacing="0" w:line="360" w:lineRule="auto"/>
        <w:ind w:firstLine="560"/>
        <w:contextualSpacing w:val="0"/>
        <w:jc w:val="both"/>
      </w:pPr>
      <w:r>
        <w:rPr>
          <w:rFonts w:ascii="宋体" w:eastAsia="宋体" w:hAnsi="MS Mincho" w:cs="宋体"/>
          <w:sz w:val="28"/>
        </w:rPr>
        <w:t>我</w:t>
      </w:r>
      <w:r>
        <w:rPr>
          <w:rFonts w:ascii="宋体" w:eastAsia="宋体" w:hAnsi="SimSun" w:cs="宋体"/>
          <w:sz w:val="28"/>
        </w:rPr>
        <w:t>积</w:t>
      </w:r>
      <w:r>
        <w:rPr>
          <w:rFonts w:ascii="宋体" w:eastAsia="宋体" w:hAnsi="MS Mincho" w:cs="宋体"/>
          <w:sz w:val="28"/>
        </w:rPr>
        <w:t>极参加政治学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了提高自己的思想</w:t>
      </w:r>
      <w:r>
        <w:rPr>
          <w:rFonts w:ascii="宋体" w:eastAsia="宋体" w:hAnsi="SimSun" w:cs="宋体"/>
          <w:sz w:val="28"/>
        </w:rPr>
        <w:t>觉</w:t>
      </w:r>
      <w:r>
        <w:rPr>
          <w:rFonts w:ascii="宋体" w:eastAsia="宋体" w:hAnsi="MS Mincho" w:cs="宋体"/>
          <w:sz w:val="28"/>
        </w:rPr>
        <w:t>悟，</w:t>
      </w:r>
      <w:r>
        <w:rPr>
          <w:rFonts w:ascii="宋体" w:eastAsia="宋体" w:hAnsi="SimSun" w:cs="宋体"/>
          <w:sz w:val="28"/>
        </w:rPr>
        <w:t>每</w:t>
      </w:r>
      <w:r>
        <w:rPr>
          <w:rFonts w:ascii="宋体" w:eastAsia="宋体" w:hAnsi="MS Mincho" w:cs="宋体"/>
          <w:sz w:val="28"/>
        </w:rPr>
        <w:t>周五我</w:t>
      </w:r>
      <w:r>
        <w:rPr>
          <w:rFonts w:ascii="宋体" w:eastAsia="宋体" w:hAnsi="SimSun" w:cs="宋体"/>
          <w:sz w:val="28"/>
        </w:rPr>
        <w:t>认</w:t>
      </w:r>
      <w:r>
        <w:rPr>
          <w:rFonts w:ascii="宋体" w:eastAsia="宋体" w:hAnsi="MS Mincho" w:cs="宋体"/>
          <w:sz w:val="28"/>
        </w:rPr>
        <w:t>真学</w:t>
      </w:r>
      <w:r>
        <w:rPr>
          <w:rFonts w:ascii="宋体" w:eastAsia="宋体" w:hAnsi="SimSun" w:cs="宋体"/>
          <w:sz w:val="28"/>
        </w:rPr>
        <w:t>习</w:t>
      </w:r>
      <w:r>
        <w:rPr>
          <w:rFonts w:ascii="宋体" w:eastAsia="宋体" w:hAnsi="MS Mincho" w:cs="宋体"/>
          <w:sz w:val="28"/>
        </w:rPr>
        <w:t>教</w:t>
      </w:r>
      <w:r>
        <w:rPr>
          <w:rFonts w:ascii="宋体" w:eastAsia="宋体" w:hAnsi="SimSun" w:cs="宋体"/>
          <w:sz w:val="28"/>
        </w:rPr>
        <w:t>师职业</w:t>
      </w:r>
      <w:r>
        <w:rPr>
          <w:rFonts w:ascii="宋体" w:eastAsia="宋体" w:hAnsi="MS Mincho" w:cs="宋体"/>
          <w:sz w:val="28"/>
        </w:rPr>
        <w:t>道德。我</w:t>
      </w:r>
      <w:r>
        <w:rPr>
          <w:rFonts w:ascii="宋体" w:eastAsia="宋体" w:hAnsi="SimSun" w:cs="宋体"/>
          <w:sz w:val="28"/>
        </w:rPr>
        <w:t>还</w:t>
      </w:r>
      <w:r>
        <w:rPr>
          <w:rFonts w:ascii="宋体" w:eastAsia="宋体" w:hAnsi="MS Mincho" w:cs="宋体"/>
          <w:sz w:val="28"/>
        </w:rPr>
        <w:t>深知要教育好学生，教</w:t>
      </w:r>
      <w:r>
        <w:rPr>
          <w:rFonts w:ascii="宋体" w:eastAsia="宋体" w:hAnsi="SimSun" w:cs="宋体"/>
          <w:sz w:val="28"/>
        </w:rPr>
        <w:t>师</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先以身作</w:t>
      </w:r>
      <w:r>
        <w:rPr>
          <w:rFonts w:ascii="宋体" w:eastAsia="宋体" w:hAnsi="SimSun" w:cs="宋体"/>
          <w:sz w:val="28"/>
        </w:rPr>
        <w:t>则</w:t>
      </w:r>
      <w:r>
        <w:rPr>
          <w:rFonts w:ascii="宋体" w:eastAsia="宋体" w:hAnsi="MS Mincho" w:cs="宋体"/>
          <w:sz w:val="28"/>
        </w:rPr>
        <w:t>，</w:t>
      </w:r>
      <w:r>
        <w:rPr>
          <w:rFonts w:ascii="宋体" w:eastAsia="宋体" w:hAnsi="SimSun" w:cs="宋体"/>
          <w:sz w:val="28"/>
        </w:rPr>
        <w:t>时时</w:t>
      </w:r>
      <w:r>
        <w:rPr>
          <w:rFonts w:ascii="宋体" w:eastAsia="宋体" w:hAnsi="MS Mincho" w:cs="宋体"/>
          <w:sz w:val="28"/>
        </w:rPr>
        <w:t>做到教</w:t>
      </w:r>
      <w:r>
        <w:rPr>
          <w:rFonts w:ascii="宋体" w:eastAsia="宋体" w:hAnsi="SimSun" w:cs="宋体"/>
          <w:sz w:val="28"/>
        </w:rPr>
        <w:t>书</w:t>
      </w:r>
      <w:r>
        <w:rPr>
          <w:rFonts w:ascii="宋体" w:eastAsia="宋体" w:hAnsi="MS Mincho" w:cs="宋体"/>
          <w:sz w:val="28"/>
        </w:rPr>
        <w:t>育人、</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表，以自己的人格、行</w:t>
      </w:r>
      <w:r>
        <w:rPr>
          <w:rFonts w:ascii="宋体" w:eastAsia="宋体" w:hAnsi="SimSun" w:cs="宋体"/>
          <w:sz w:val="28"/>
        </w:rPr>
        <w:t>为</w:t>
      </w:r>
      <w:r>
        <w:rPr>
          <w:rFonts w:ascii="宋体" w:eastAsia="宋体" w:hAnsi="MS Mincho" w:cs="宋体"/>
          <w:sz w:val="28"/>
        </w:rPr>
        <w:t>去感染学生。作</w:t>
      </w:r>
      <w:r>
        <w:rPr>
          <w:rFonts w:ascii="宋体" w:eastAsia="宋体" w:hAnsi="SimSun" w:cs="宋体"/>
          <w:sz w:val="28"/>
        </w:rPr>
        <w:t>为</w:t>
      </w:r>
      <w:r>
        <w:rPr>
          <w:rFonts w:ascii="宋体" w:eastAsia="宋体" w:hAnsi="MS Mincho" w:cs="宋体"/>
          <w:sz w:val="28"/>
        </w:rPr>
        <w:t>一名教</w:t>
      </w:r>
      <w:r>
        <w:rPr>
          <w:rFonts w:ascii="宋体" w:eastAsia="宋体" w:hAnsi="SimSun" w:cs="宋体"/>
          <w:sz w:val="28"/>
        </w:rPr>
        <w:t>师</w:t>
      </w:r>
      <w:r>
        <w:rPr>
          <w:rFonts w:ascii="宋体" w:eastAsia="宋体" w:hAnsi="MS Mincho" w:cs="宋体"/>
          <w:sz w:val="28"/>
        </w:rPr>
        <w:t>自身的</w:t>
      </w:r>
      <w:r>
        <w:rPr>
          <w:rFonts w:ascii="宋体" w:eastAsia="宋体" w:hAnsi="SimSun" w:cs="宋体"/>
          <w:sz w:val="28"/>
        </w:rPr>
        <w:t>师</w:t>
      </w:r>
      <w:r>
        <w:rPr>
          <w:rFonts w:ascii="宋体" w:eastAsia="宋体" w:hAnsi="MS Mincho" w:cs="宋体"/>
          <w:sz w:val="28"/>
        </w:rPr>
        <w:t>表形象要</w:t>
      </w:r>
      <w:r>
        <w:rPr>
          <w:rFonts w:ascii="宋体" w:eastAsia="宋体" w:hAnsi="SimSun" w:cs="宋体"/>
          <w:sz w:val="28"/>
        </w:rPr>
        <w:t>时</w:t>
      </w:r>
      <w:r>
        <w:rPr>
          <w:rFonts w:ascii="宋体" w:eastAsia="宋体" w:hAnsi="MS Mincho" w:cs="宋体"/>
          <w:sz w:val="28"/>
        </w:rPr>
        <w:t>刻注意，我在注意自身</w:t>
      </w:r>
      <w:r>
        <w:rPr>
          <w:rFonts w:ascii="宋体" w:eastAsia="宋体" w:hAnsi="SimSun" w:cs="宋体"/>
          <w:sz w:val="28"/>
        </w:rPr>
        <w:t>师</w:t>
      </w:r>
      <w:r>
        <w:rPr>
          <w:rFonts w:ascii="宋体" w:eastAsia="宋体" w:hAnsi="MS Mincho" w:cs="宋体"/>
          <w:sz w:val="28"/>
        </w:rPr>
        <w:t>表形象的同</w:t>
      </w:r>
      <w:r>
        <w:rPr>
          <w:rFonts w:ascii="宋体" w:eastAsia="宋体" w:hAnsi="SimSun" w:cs="宋体"/>
          <w:sz w:val="28"/>
        </w:rPr>
        <w:t>时</w:t>
      </w:r>
      <w:r>
        <w:rPr>
          <w:rFonts w:ascii="宋体" w:eastAsia="宋体" w:hAnsi="MS Mincho" w:cs="宋体"/>
          <w:sz w:val="28"/>
        </w:rPr>
        <w:t>非常重</w:t>
      </w:r>
      <w:r>
        <w:rPr>
          <w:rFonts w:ascii="宋体" w:eastAsia="宋体" w:hAnsi="SimSun" w:cs="宋体"/>
          <w:sz w:val="28"/>
        </w:rPr>
        <w:t>视对</w:t>
      </w:r>
      <w:r>
        <w:rPr>
          <w:rFonts w:ascii="宋体" w:eastAsia="宋体" w:hAnsi="MS Mincho" w:cs="宋体"/>
          <w:sz w:val="28"/>
        </w:rPr>
        <w:t>学生的全面培</w:t>
      </w:r>
      <w:r>
        <w:rPr>
          <w:rFonts w:ascii="宋体" w:eastAsia="宋体" w:hAnsi="SimSun" w:cs="宋体"/>
          <w:sz w:val="28"/>
        </w:rPr>
        <w:t>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因</w:t>
      </w:r>
      <w:r>
        <w:rPr>
          <w:rFonts w:ascii="宋体" w:eastAsia="宋体" w:hAnsi="SimSun" w:cs="宋体"/>
          <w:sz w:val="28"/>
        </w:rPr>
        <w:t>为</w:t>
      </w:r>
      <w:r>
        <w:rPr>
          <w:rFonts w:ascii="宋体" w:eastAsia="宋体" w:hAnsi="MS Mincho" w:cs="宋体"/>
          <w:sz w:val="28"/>
        </w:rPr>
        <w:t>我深信良好的品行是</w:t>
      </w:r>
      <w:r>
        <w:rPr>
          <w:rFonts w:ascii="宋体" w:eastAsia="宋体" w:hAnsi="SimSun" w:cs="宋体"/>
          <w:sz w:val="28"/>
        </w:rPr>
        <w:t>每</w:t>
      </w:r>
      <w:r>
        <w:rPr>
          <w:rFonts w:ascii="宋体" w:eastAsia="宋体" w:hAnsi="MS Mincho" w:cs="宋体"/>
          <w:sz w:val="28"/>
        </w:rPr>
        <w:t>个人身上最美的</w:t>
      </w:r>
      <w:r>
        <w:rPr>
          <w:rFonts w:ascii="宋体" w:eastAsia="宋体" w:hAnsi="SimSun" w:cs="宋体"/>
          <w:sz w:val="28"/>
        </w:rPr>
        <w:t>东</w:t>
      </w:r>
      <w:r>
        <w:rPr>
          <w:rFonts w:ascii="宋体" w:eastAsia="宋体" w:hAnsi="MS Mincho" w:cs="宋体"/>
          <w:sz w:val="28"/>
        </w:rPr>
        <w:t>西，</w:t>
      </w:r>
      <w:r>
        <w:rPr>
          <w:rFonts w:ascii="宋体" w:eastAsia="宋体" w:hAnsi="SimSun" w:cs="宋体"/>
          <w:sz w:val="28"/>
        </w:rPr>
        <w:t>针对</w:t>
      </w:r>
      <w:r>
        <w:rPr>
          <w:rFonts w:ascii="宋体" w:eastAsia="宋体" w:hAnsi="MS Mincho" w:cs="宋体"/>
          <w:sz w:val="28"/>
        </w:rPr>
        <w:t>社会</w:t>
      </w:r>
      <w:r>
        <w:rPr>
          <w:rFonts w:ascii="宋体" w:eastAsia="宋体" w:hAnsi="SimSun" w:cs="宋体"/>
          <w:sz w:val="28"/>
        </w:rPr>
        <w:t>这</w:t>
      </w:r>
      <w:r>
        <w:rPr>
          <w:rFonts w:ascii="宋体" w:eastAsia="宋体" w:hAnsi="MS Mincho" w:cs="宋体"/>
          <w:sz w:val="28"/>
        </w:rPr>
        <w:t>一大气候和学生</w:t>
      </w:r>
      <w:r>
        <w:rPr>
          <w:rFonts w:ascii="宋体" w:eastAsia="宋体" w:hAnsi="SimSun" w:cs="宋体"/>
          <w:sz w:val="28"/>
        </w:rPr>
        <w:t>这</w:t>
      </w:r>
      <w:r>
        <w:rPr>
          <w:rFonts w:ascii="宋体" w:eastAsia="宋体" w:hAnsi="MS Mincho" w:cs="宋体"/>
          <w:sz w:val="28"/>
        </w:rPr>
        <w:t>一小气候我把学生的德育工作放到了最重要的地位。</w:t>
      </w:r>
    </w:p>
    <w:p>
      <w:pPr>
        <w:spacing w:before="160" w:beforeAutospacing="0" w:after="160" w:afterAutospacing="0" w:line="360" w:lineRule="auto"/>
        <w:ind w:firstLine="560"/>
        <w:contextualSpacing w:val="0"/>
        <w:jc w:val="both"/>
      </w:pPr>
      <w:r>
        <w:rPr>
          <w:rFonts w:ascii="宋体" w:eastAsia="宋体" w:hAnsi="MS Mincho" w:cs="宋体"/>
          <w:sz w:val="28"/>
        </w:rPr>
        <w:t>在工作中，我</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动</w:t>
      </w:r>
      <w:r>
        <w:rPr>
          <w:rFonts w:ascii="宋体" w:eastAsia="宋体" w:hAnsi="MS Mincho" w:cs="宋体"/>
          <w:sz w:val="28"/>
        </w:rPr>
        <w:t>、勤</w:t>
      </w:r>
      <w:r>
        <w:rPr>
          <w:rFonts w:ascii="宋体" w:eastAsia="宋体" w:hAnsi="SimSun" w:cs="宋体"/>
          <w:sz w:val="28"/>
        </w:rPr>
        <w:t>恳</w:t>
      </w:r>
      <w:r>
        <w:rPr>
          <w:rFonts w:ascii="宋体" w:eastAsia="宋体" w:hAnsi="MS Mincho" w:cs="宋体"/>
          <w:sz w:val="28"/>
        </w:rPr>
        <w:t>、</w:t>
      </w:r>
      <w:r>
        <w:rPr>
          <w:rFonts w:ascii="宋体" w:eastAsia="宋体" w:hAnsi="SimSun" w:cs="宋体"/>
          <w:sz w:val="28"/>
        </w:rPr>
        <w:t>责</w:t>
      </w:r>
      <w:r>
        <w:rPr>
          <w:rFonts w:ascii="宋体" w:eastAsia="宋体" w:hAnsi="MS Mincho" w:cs="宋体"/>
          <w:sz w:val="28"/>
        </w:rPr>
        <w:t>任心</w:t>
      </w:r>
      <w:r>
        <w:rPr>
          <w:rFonts w:ascii="宋体" w:eastAsia="宋体" w:hAnsi="SimSun" w:cs="宋体"/>
          <w:sz w:val="28"/>
        </w:rPr>
        <w:t>较强</w:t>
      </w:r>
      <w:r>
        <w:rPr>
          <w:rFonts w:ascii="宋体" w:eastAsia="宋体" w:hAnsi="MS Mincho" w:cs="宋体"/>
          <w:sz w:val="28"/>
        </w:rPr>
        <w:t>，</w:t>
      </w:r>
      <w:r>
        <w:rPr>
          <w:rFonts w:ascii="宋体" w:eastAsia="宋体" w:hAnsi="SimSun" w:cs="宋体"/>
          <w:sz w:val="28"/>
        </w:rPr>
        <w:t>乐</w:t>
      </w:r>
      <w:r>
        <w:rPr>
          <w:rFonts w:ascii="宋体" w:eastAsia="宋体" w:hAnsi="MS Mincho" w:cs="宋体"/>
          <w:sz w:val="28"/>
        </w:rPr>
        <w:t>于接受学校布置的各</w:t>
      </w:r>
      <w:r>
        <w:rPr>
          <w:rFonts w:ascii="宋体" w:eastAsia="宋体" w:hAnsi="SimSun" w:cs="宋体"/>
          <w:sz w:val="28"/>
        </w:rPr>
        <w:t>项</w:t>
      </w:r>
      <w:r>
        <w:rPr>
          <w:rFonts w:ascii="宋体" w:eastAsia="宋体" w:hAnsi="MS Mincho" w:cs="宋体"/>
          <w:sz w:val="28"/>
        </w:rPr>
        <w:t>工作；任</w:t>
      </w:r>
      <w:r>
        <w:rPr>
          <w:rFonts w:ascii="宋体" w:eastAsia="宋体" w:hAnsi="SimSun" w:cs="宋体"/>
          <w:sz w:val="28"/>
        </w:rPr>
        <w:t>劳</w:t>
      </w:r>
      <w:r>
        <w:rPr>
          <w:rFonts w:ascii="宋体" w:eastAsia="宋体" w:hAnsi="MS Mincho" w:cs="宋体"/>
          <w:sz w:val="28"/>
        </w:rPr>
        <w:t>任怨。在不断的学</w:t>
      </w:r>
      <w:r>
        <w:rPr>
          <w:rFonts w:ascii="宋体" w:eastAsia="宋体" w:hAnsi="SimSun" w:cs="宋体"/>
          <w:sz w:val="28"/>
        </w:rPr>
        <w:t>习</w:t>
      </w:r>
      <w:r>
        <w:rPr>
          <w:rFonts w:ascii="宋体" w:eastAsia="宋体" w:hAnsi="MS Mincho" w:cs="宋体"/>
          <w:sz w:val="28"/>
        </w:rPr>
        <w:t>中，努力使自己的思想</w:t>
      </w:r>
      <w:r>
        <w:rPr>
          <w:rFonts w:ascii="宋体" w:eastAsia="宋体" w:hAnsi="SimSun" w:cs="宋体"/>
          <w:sz w:val="28"/>
        </w:rPr>
        <w:t>觉</w:t>
      </w:r>
      <w:r>
        <w:rPr>
          <w:rFonts w:ascii="宋体" w:eastAsia="宋体" w:hAnsi="MS Mincho" w:cs="宋体"/>
          <w:sz w:val="28"/>
        </w:rPr>
        <w:t>悟、理</w:t>
      </w:r>
      <w:r>
        <w:rPr>
          <w:rFonts w:ascii="宋体" w:eastAsia="宋体" w:hAnsi="SimSun" w:cs="宋体"/>
          <w:sz w:val="28"/>
        </w:rPr>
        <w:t>论</w:t>
      </w:r>
      <w:r>
        <w:rPr>
          <w:rFonts w:ascii="宋体" w:eastAsia="宋体" w:hAnsi="MS Mincho" w:cs="宋体"/>
          <w:sz w:val="28"/>
        </w:rPr>
        <w:t>水平、</w:t>
      </w:r>
      <w:r>
        <w:rPr>
          <w:rFonts w:ascii="宋体" w:eastAsia="宋体" w:hAnsi="SimSun" w:cs="宋体"/>
          <w:sz w:val="28"/>
        </w:rPr>
        <w:t>业务</w:t>
      </w:r>
      <w:r>
        <w:rPr>
          <w:rFonts w:ascii="宋体" w:eastAsia="宋体" w:hAnsi="MS Mincho" w:cs="宋体"/>
          <w:sz w:val="28"/>
        </w:rPr>
        <w:t>能力都得到</w:t>
      </w:r>
      <w:r>
        <w:rPr>
          <w:rFonts w:ascii="宋体" w:eastAsia="宋体" w:hAnsi="SimSun" w:cs="宋体"/>
          <w:sz w:val="28"/>
        </w:rPr>
        <w:t>较</w:t>
      </w:r>
      <w:r>
        <w:rPr>
          <w:rFonts w:ascii="宋体" w:eastAsia="宋体" w:hAnsi="MS Mincho" w:cs="宋体"/>
          <w:sz w:val="28"/>
        </w:rPr>
        <w:t>快的提高。加快形成自己的上</w:t>
      </w:r>
      <w:r>
        <w:rPr>
          <w:rFonts w:ascii="宋体" w:eastAsia="宋体" w:hAnsi="SimSun" w:cs="宋体"/>
          <w:sz w:val="28"/>
        </w:rPr>
        <w:t>课风</w:t>
      </w:r>
      <w:r>
        <w:rPr>
          <w:rFonts w:ascii="宋体" w:eastAsia="宋体" w:hAnsi="MS Mincho" w:cs="宋体"/>
          <w:sz w:val="28"/>
        </w:rPr>
        <w:t>格。</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hAnsi="MS Mincho" w:cs="宋体"/>
          <w:b/>
          <w:bCs/>
          <w:sz w:val="28"/>
        </w:rPr>
        <w:t>二、在教育教学上，敬</w:t>
      </w:r>
      <w:r>
        <w:rPr>
          <w:rFonts w:ascii="宋体" w:eastAsia="宋体" w:hAnsi="SimSun" w:cs="宋体"/>
          <w:b/>
          <w:bCs/>
          <w:sz w:val="28"/>
        </w:rPr>
        <w:t>业爱岗</w:t>
      </w:r>
      <w:r>
        <w:rPr>
          <w:rFonts w:ascii="宋体" w:eastAsia="宋体" w:hAnsi="MS Mincho" w:cs="宋体"/>
          <w:b/>
          <w:bCs/>
          <w:sz w:val="28"/>
        </w:rPr>
        <w:t>，</w:t>
      </w:r>
      <w:r>
        <w:rPr>
          <w:rFonts w:ascii="宋体" w:eastAsia="宋体" w:hAnsi="SimSun" w:cs="宋体"/>
          <w:b/>
          <w:bCs/>
          <w:sz w:val="28"/>
        </w:rPr>
        <w:t>严谨</w:t>
      </w:r>
      <w:r>
        <w:rPr>
          <w:rFonts w:ascii="宋体" w:eastAsia="宋体" w:hAnsi="MS Mincho" w:cs="宋体"/>
          <w:b/>
          <w:bCs/>
          <w:sz w:val="28"/>
        </w:rPr>
        <w:t>治教。</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一名普通的小学</w:t>
      </w:r>
      <w:r>
        <w:rPr>
          <w:rFonts w:ascii="宋体" w:eastAsia="宋体" w:hAnsi="SimSun" w:cs="宋体"/>
          <w:sz w:val="28"/>
        </w:rPr>
        <w:t>语</w:t>
      </w:r>
      <w:r>
        <w:rPr>
          <w:rFonts w:ascii="宋体" w:eastAsia="宋体" w:hAnsi="MS Mincho" w:cs="宋体"/>
          <w:sz w:val="28"/>
        </w:rPr>
        <w:t>文教</w:t>
      </w:r>
      <w:r>
        <w:rPr>
          <w:rFonts w:ascii="宋体" w:eastAsia="宋体" w:hAnsi="SimSun" w:cs="宋体"/>
          <w:sz w:val="28"/>
        </w:rPr>
        <w:t>师</w:t>
      </w:r>
      <w:r>
        <w:rPr>
          <w:rFonts w:ascii="宋体" w:eastAsia="宋体" w:hAnsi="MS Mincho" w:cs="宋体"/>
          <w:sz w:val="28"/>
        </w:rPr>
        <w:t>，最</w:t>
      </w:r>
      <w:r>
        <w:rPr>
          <w:rFonts w:ascii="宋体" w:eastAsia="宋体" w:hAnsi="SimSun" w:cs="宋体"/>
          <w:sz w:val="28"/>
        </w:rPr>
        <w:t>紧</w:t>
      </w:r>
      <w:r>
        <w:rPr>
          <w:rFonts w:ascii="宋体" w:eastAsia="宋体" w:hAnsi="MS Mincho" w:cs="宋体"/>
          <w:sz w:val="28"/>
        </w:rPr>
        <w:t>迫的</w:t>
      </w:r>
      <w:r>
        <w:rPr>
          <w:rFonts w:ascii="宋体" w:eastAsia="宋体" w:hAnsi="SimSun" w:cs="宋体"/>
          <w:sz w:val="28"/>
        </w:rPr>
        <w:t>问题</w:t>
      </w:r>
      <w:r>
        <w:rPr>
          <w:rFonts w:ascii="宋体" w:eastAsia="宋体" w:hAnsi="MS Mincho" w:cs="宋体"/>
          <w:sz w:val="28"/>
        </w:rPr>
        <w:t>是具有新的教学理念、刻苦</w:t>
      </w:r>
      <w:r>
        <w:rPr>
          <w:rFonts w:ascii="宋体" w:eastAsia="宋体" w:hAnsi="SimSun" w:cs="宋体"/>
          <w:sz w:val="28"/>
        </w:rPr>
        <w:t>钻</w:t>
      </w:r>
      <w:r>
        <w:rPr>
          <w:rFonts w:ascii="宋体" w:eastAsia="宋体" w:hAnsi="MS Mincho" w:cs="宋体"/>
          <w:sz w:val="28"/>
        </w:rPr>
        <w:t>研如何把</w:t>
      </w:r>
      <w:r>
        <w:rPr>
          <w:rFonts w:ascii="宋体" w:eastAsia="宋体" w:hAnsi="SimSun" w:cs="宋体"/>
          <w:sz w:val="28"/>
        </w:rPr>
        <w:t>课</w:t>
      </w:r>
      <w:r>
        <w:rPr>
          <w:rFonts w:ascii="宋体" w:eastAsia="宋体" w:hAnsi="MS Mincho" w:cs="宋体"/>
          <w:sz w:val="28"/>
        </w:rPr>
        <w:t>上得生</w:t>
      </w:r>
      <w:r>
        <w:rPr>
          <w:rFonts w:ascii="宋体" w:eastAsia="宋体" w:hAnsi="SimSun" w:cs="宋体"/>
          <w:sz w:val="28"/>
        </w:rPr>
        <w:t>动</w:t>
      </w:r>
      <w:r>
        <w:rPr>
          <w:rFonts w:ascii="宋体" w:eastAsia="宋体" w:hAnsi="MS Mincho" w:cs="宋体"/>
          <w:sz w:val="28"/>
        </w:rPr>
        <w:t>而有趣，才能</w:t>
      </w:r>
      <w:r>
        <w:rPr>
          <w:rFonts w:ascii="宋体" w:eastAsia="宋体" w:hAnsi="SimSun" w:cs="宋体"/>
          <w:sz w:val="28"/>
        </w:rPr>
        <w:t>够</w:t>
      </w:r>
      <w:r>
        <w:rPr>
          <w:rFonts w:ascii="宋体" w:eastAsia="宋体" w:hAnsi="MS Mincho" w:cs="宋体"/>
          <w:sz w:val="28"/>
        </w:rPr>
        <w:t>抓住学生的</w:t>
      </w:r>
      <w:r>
        <w:rPr>
          <w:rFonts w:ascii="宋体" w:eastAsia="宋体" w:hAnsi="SimSun" w:cs="宋体"/>
          <w:sz w:val="28"/>
        </w:rPr>
        <w:t>兴</w:t>
      </w:r>
      <w:r>
        <w:rPr>
          <w:rFonts w:ascii="宋体" w:eastAsia="宋体" w:hAnsi="MS Mincho" w:cs="宋体"/>
          <w:sz w:val="28"/>
        </w:rPr>
        <w:t>趣，从而</w:t>
      </w:r>
      <w:r>
        <w:rPr>
          <w:rFonts w:ascii="宋体" w:eastAsia="宋体" w:hAnsi="SimSun" w:cs="宋体"/>
          <w:sz w:val="28"/>
        </w:rPr>
        <w:t>显现</w:t>
      </w:r>
      <w:r>
        <w:rPr>
          <w:rFonts w:ascii="宋体" w:eastAsia="宋体" w:hAnsi="MS Mincho" w:cs="宋体"/>
          <w:sz w:val="28"/>
        </w:rPr>
        <w:t>出独特的上</w:t>
      </w:r>
      <w:r>
        <w:rPr>
          <w:rFonts w:ascii="宋体" w:eastAsia="宋体" w:hAnsi="SimSun" w:cs="宋体"/>
          <w:sz w:val="28"/>
        </w:rPr>
        <w:t>课风</w:t>
      </w:r>
      <w:r>
        <w:rPr>
          <w:rFonts w:ascii="宋体" w:eastAsia="宋体" w:hAnsi="MS Mincho" w:cs="宋体"/>
          <w:sz w:val="28"/>
        </w:rPr>
        <w:t>格。</w:t>
      </w:r>
    </w:p>
    <w:p>
      <w:pPr>
        <w:spacing w:before="160" w:beforeAutospacing="0" w:after="160" w:afterAutospacing="0" w:line="360" w:lineRule="auto"/>
        <w:ind w:firstLine="560"/>
        <w:contextualSpacing w:val="0"/>
        <w:jc w:val="both"/>
      </w:pPr>
      <w:r>
        <w:rPr>
          <w:rFonts w:ascii="宋体" w:eastAsia="宋体" w:hAnsi="MS Mincho" w:cs="宋体"/>
          <w:sz w:val="28"/>
        </w:rPr>
        <w:t>教学</w:t>
      </w:r>
      <w:r>
        <w:rPr>
          <w:rFonts w:ascii="宋体" w:eastAsia="宋体" w:hAnsi="SimSun" w:cs="宋体"/>
          <w:sz w:val="28"/>
        </w:rPr>
        <w:t>质</w:t>
      </w:r>
      <w:r>
        <w:rPr>
          <w:rFonts w:ascii="宋体" w:eastAsia="宋体" w:hAnsi="MS Mincho" w:cs="宋体"/>
          <w:sz w:val="28"/>
        </w:rPr>
        <w:t>量是学校的生命</w:t>
      </w:r>
      <w:r>
        <w:rPr>
          <w:rFonts w:ascii="宋体" w:eastAsia="宋体" w:hAnsi="SimSun" w:cs="宋体"/>
          <w:sz w:val="28"/>
        </w:rPr>
        <w:t>线</w:t>
      </w:r>
      <w:r>
        <w:rPr>
          <w:rFonts w:ascii="宋体" w:eastAsia="宋体" w:hAnsi="MS Mincho" w:cs="宋体"/>
          <w:sz w:val="28"/>
        </w:rPr>
        <w:t>，深感肩</w:t>
      </w:r>
      <w:r>
        <w:rPr>
          <w:rFonts w:ascii="宋体" w:eastAsia="宋体" w:hAnsi="SimSun" w:cs="宋体"/>
          <w:sz w:val="28"/>
        </w:rPr>
        <w:t>负责</w:t>
      </w:r>
      <w:r>
        <w:rPr>
          <w:rFonts w:ascii="宋体" w:eastAsia="宋体" w:hAnsi="MS Mincho" w:cs="宋体"/>
          <w:sz w:val="28"/>
        </w:rPr>
        <w:t>任之重大，</w:t>
      </w:r>
      <w:r>
        <w:rPr>
          <w:rFonts w:ascii="宋体" w:eastAsia="宋体" w:hAnsi="SimSun" w:cs="宋体"/>
          <w:sz w:val="28"/>
        </w:rPr>
        <w:t>虽</w:t>
      </w:r>
      <w:r>
        <w:rPr>
          <w:rFonts w:ascii="宋体" w:eastAsia="宋体" w:hAnsi="MS Mincho" w:cs="宋体"/>
          <w:sz w:val="28"/>
        </w:rPr>
        <w:t>工作繁</w:t>
      </w:r>
      <w:r>
        <w:rPr>
          <w:rFonts w:ascii="宋体" w:eastAsia="宋体" w:hAnsi="SimSun" w:cs="宋体"/>
          <w:sz w:val="28"/>
        </w:rPr>
        <w:t>杂</w:t>
      </w:r>
      <w:r>
        <w:rPr>
          <w:rFonts w:ascii="宋体" w:eastAsia="宋体" w:hAnsi="MS Mincho" w:cs="宋体"/>
          <w:sz w:val="28"/>
        </w:rPr>
        <w:t>，但不敢懈怠。</w:t>
      </w:r>
      <w:r>
        <w:rPr>
          <w:rFonts w:ascii="宋体" w:eastAsia="宋体" w:hAnsi="SimSun" w:cs="宋体"/>
          <w:sz w:val="28"/>
        </w:rPr>
        <w:t>为</w:t>
      </w:r>
      <w:r>
        <w:rPr>
          <w:rFonts w:ascii="宋体" w:eastAsia="宋体" w:hAnsi="MS Mincho" w:cs="宋体"/>
          <w:sz w:val="28"/>
        </w:rPr>
        <w:t>此，我从以下几个方面努力提高教学</w:t>
      </w:r>
      <w:r>
        <w:rPr>
          <w:rFonts w:ascii="宋体" w:eastAsia="宋体" w:hAnsi="SimSun" w:cs="宋体"/>
          <w:sz w:val="28"/>
        </w:rPr>
        <w:t>质</w:t>
      </w:r>
      <w:r>
        <w:rPr>
          <w:rFonts w:ascii="宋体" w:eastAsia="宋体" w:hAnsi="MS Mincho" w:cs="宋体"/>
          <w:sz w:val="28"/>
        </w:rPr>
        <w:t>量。</w:t>
      </w:r>
    </w:p>
    <w:p>
      <w:pPr>
        <w:spacing w:before="160" w:beforeAutospacing="0" w:after="160" w:afterAutospacing="0" w:line="360" w:lineRule="auto"/>
        <w:ind w:firstLine="560"/>
        <w:contextualSpacing w:val="0"/>
        <w:jc w:val="both"/>
      </w:pPr>
      <w:r>
        <w:rPr>
          <w:rFonts w:ascii="宋体" w:eastAsia="宋体" w:hAnsi="SimSun" w:cs="宋体"/>
          <w:sz w:val="28"/>
        </w:rPr>
        <w:t>课</w:t>
      </w:r>
      <w:r>
        <w:rPr>
          <w:rFonts w:ascii="宋体" w:eastAsia="宋体" w:hAnsi="MS Mincho" w:cs="宋体"/>
          <w:sz w:val="28"/>
        </w:rPr>
        <w:t>前，我</w:t>
      </w:r>
      <w:r>
        <w:rPr>
          <w:rFonts w:ascii="宋体" w:eastAsia="宋体" w:hAnsi="SimSun" w:cs="宋体"/>
          <w:sz w:val="28"/>
        </w:rPr>
        <w:t>认</w:t>
      </w:r>
      <w:r>
        <w:rPr>
          <w:rFonts w:ascii="宋体" w:eastAsia="宋体" w:hAnsi="MS Mincho" w:cs="宋体"/>
          <w:sz w:val="28"/>
        </w:rPr>
        <w:t>真仔</w:t>
      </w:r>
      <w:r>
        <w:rPr>
          <w:rFonts w:ascii="宋体" w:eastAsia="宋体" w:hAnsi="SimSun" w:cs="宋体"/>
          <w:sz w:val="28"/>
        </w:rPr>
        <w:t>细</w:t>
      </w:r>
      <w:r>
        <w:rPr>
          <w:rFonts w:ascii="宋体" w:eastAsia="宋体" w:hAnsi="MS Mincho" w:cs="宋体"/>
          <w:sz w:val="28"/>
        </w:rPr>
        <w:t>的</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备课</w:t>
      </w:r>
      <w:r>
        <w:rPr>
          <w:rFonts w:ascii="宋体" w:eastAsia="宋体" w:hAnsi="MS Mincho" w:cs="宋体"/>
          <w:sz w:val="28"/>
        </w:rPr>
        <w:t>，根据本班学生特点，</w:t>
      </w:r>
      <w:r>
        <w:rPr>
          <w:rFonts w:ascii="宋体" w:eastAsia="宋体" w:hAnsi="SimSun" w:cs="宋体"/>
          <w:sz w:val="28"/>
        </w:rPr>
        <w:t>对</w:t>
      </w:r>
      <w:r>
        <w:rPr>
          <w:rFonts w:ascii="宋体" w:eastAsia="宋体" w:hAnsi="MS Mincho" w:cs="宋体"/>
          <w:sz w:val="28"/>
        </w:rPr>
        <w:t>教案</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认</w:t>
      </w:r>
      <w:r>
        <w:rPr>
          <w:rFonts w:ascii="宋体" w:eastAsia="宋体" w:hAnsi="MS Mincho" w:cs="宋体"/>
          <w:sz w:val="28"/>
        </w:rPr>
        <w:t>真的修改，</w:t>
      </w:r>
      <w:r>
        <w:rPr>
          <w:rFonts w:ascii="宋体" w:eastAsia="宋体" w:hAnsi="SimSun" w:cs="宋体"/>
          <w:sz w:val="28"/>
        </w:rPr>
        <w:t>课</w:t>
      </w:r>
      <w:r>
        <w:rPr>
          <w:rFonts w:ascii="宋体" w:eastAsia="宋体" w:hAnsi="MS Mincho" w:cs="宋体"/>
          <w:sz w:val="28"/>
        </w:rPr>
        <w:t>后布置的作</w:t>
      </w:r>
      <w:r>
        <w:rPr>
          <w:rFonts w:ascii="宋体" w:eastAsia="宋体" w:hAnsi="SimSun" w:cs="宋体"/>
          <w:sz w:val="28"/>
        </w:rPr>
        <w:t>业</w:t>
      </w:r>
      <w:r>
        <w:rPr>
          <w:rFonts w:ascii="宋体" w:eastAsia="宋体" w:hAnsi="MS Mincho" w:cs="宋体"/>
          <w:sz w:val="28"/>
        </w:rPr>
        <w:t>力求少而精，努力做到既减</w:t>
      </w:r>
      <w:r>
        <w:rPr>
          <w:rFonts w:ascii="宋体" w:eastAsia="宋体" w:hAnsi="SimSun" w:cs="宋体"/>
          <w:sz w:val="28"/>
        </w:rPr>
        <w:t>轻</w:t>
      </w:r>
      <w:r>
        <w:rPr>
          <w:rFonts w:ascii="宋体" w:eastAsia="宋体" w:hAnsi="MS Mincho" w:cs="宋体"/>
          <w:sz w:val="28"/>
        </w:rPr>
        <w:t>学生的</w:t>
      </w:r>
      <w:r>
        <w:rPr>
          <w:rFonts w:ascii="宋体" w:eastAsia="宋体" w:hAnsi="SimSun" w:cs="宋体"/>
          <w:sz w:val="28"/>
        </w:rPr>
        <w:t>负</w:t>
      </w:r>
      <w:r>
        <w:rPr>
          <w:rFonts w:ascii="宋体" w:eastAsia="宋体" w:hAnsi="MS Mincho" w:cs="宋体"/>
          <w:sz w:val="28"/>
        </w:rPr>
        <w:t>担，又提高教学</w:t>
      </w:r>
      <w:r>
        <w:rPr>
          <w:rFonts w:ascii="宋体" w:eastAsia="宋体" w:hAnsi="SimSun" w:cs="宋体"/>
          <w:sz w:val="28"/>
        </w:rPr>
        <w:t>质</w:t>
      </w:r>
      <w:r>
        <w:rPr>
          <w:rFonts w:ascii="宋体" w:eastAsia="宋体" w:hAnsi="MS Mincho" w:cs="宋体"/>
          <w:sz w:val="28"/>
        </w:rPr>
        <w:t>量。</w:t>
      </w:r>
    </w:p>
    <w:p>
      <w:pPr>
        <w:spacing w:before="160" w:beforeAutospacing="0" w:after="160" w:afterAutospacing="0" w:line="360" w:lineRule="auto"/>
        <w:ind w:firstLine="560"/>
        <w:contextualSpacing w:val="0"/>
        <w:jc w:val="both"/>
      </w:pPr>
      <w:r>
        <w:rPr>
          <w:rFonts w:ascii="宋体" w:eastAsia="宋体" w:hAnsi="MS Mincho" w:cs="宋体"/>
          <w:sz w:val="28"/>
        </w:rPr>
        <w:t>其次，教学中培</w:t>
      </w:r>
      <w:r>
        <w:rPr>
          <w:rFonts w:ascii="宋体" w:eastAsia="宋体" w:hAnsi="SimSun" w:cs="宋体"/>
          <w:sz w:val="28"/>
        </w:rPr>
        <w:t>养</w:t>
      </w:r>
      <w:r>
        <w:rPr>
          <w:rFonts w:ascii="宋体" w:eastAsia="宋体" w:hAnsi="MS Mincho" w:cs="宋体"/>
          <w:sz w:val="28"/>
        </w:rPr>
        <w:t>学生良好的学</w:t>
      </w:r>
      <w:r>
        <w:rPr>
          <w:rFonts w:ascii="宋体" w:eastAsia="宋体" w:hAnsi="SimSun" w:cs="宋体"/>
          <w:sz w:val="28"/>
        </w:rPr>
        <w:t>习习惯</w:t>
      </w:r>
      <w:r>
        <w:rPr>
          <w:rFonts w:ascii="宋体" w:eastAsia="宋体" w:hAnsi="MS Mincho" w:cs="宋体"/>
          <w:sz w:val="28"/>
        </w:rPr>
        <w:t>。如教会学生</w:t>
      </w:r>
      <w:r>
        <w:rPr>
          <w:rFonts w:ascii="宋体" w:eastAsia="宋体" w:hAnsi="SimSun" w:cs="宋体"/>
          <w:sz w:val="28"/>
        </w:rPr>
        <w:t>预习</w:t>
      </w:r>
      <w:r>
        <w:rPr>
          <w:rFonts w:ascii="宋体" w:eastAsia="宋体" w:hAnsi="MS Mincho" w:cs="宋体"/>
          <w:sz w:val="28"/>
        </w:rPr>
        <w:t>的方法，</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预习</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预习</w:t>
      </w:r>
      <w:r>
        <w:rPr>
          <w:rFonts w:ascii="宋体" w:eastAsia="宋体" w:hAnsi="MS Mincho" w:cs="宋体"/>
          <w:sz w:val="28"/>
        </w:rPr>
        <w:t>中</w:t>
      </w:r>
      <w:r>
        <w:rPr>
          <w:rFonts w:ascii="宋体" w:eastAsia="宋体" w:hAnsi="SimSun" w:cs="宋体"/>
          <w:sz w:val="28"/>
        </w:rPr>
        <w:t>发现问题</w:t>
      </w:r>
      <w:r>
        <w:rPr>
          <w:rFonts w:ascii="宋体" w:eastAsia="宋体" w:hAnsi="MS Mincho" w:cs="宋体"/>
          <w:sz w:val="28"/>
        </w:rPr>
        <w:t>，</w:t>
      </w:r>
      <w:r>
        <w:rPr>
          <w:rFonts w:ascii="宋体" w:eastAsia="宋体" w:hAnsi="SimSun" w:cs="宋体"/>
          <w:sz w:val="28"/>
        </w:rPr>
        <w:t>带</w:t>
      </w:r>
      <w:r>
        <w:rPr>
          <w:rFonts w:ascii="宋体" w:eastAsia="宋体" w:hAnsi="MS Mincho" w:cs="宋体"/>
          <w:sz w:val="28"/>
        </w:rPr>
        <w:t>着</w:t>
      </w:r>
      <w:r>
        <w:rPr>
          <w:rFonts w:ascii="宋体" w:eastAsia="宋体" w:hAnsi="SimSun" w:cs="宋体"/>
          <w:sz w:val="28"/>
        </w:rPr>
        <w:t>问题</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，鼓励学生大胆</w:t>
      </w:r>
      <w:r>
        <w:rPr>
          <w:rFonts w:ascii="宋体" w:eastAsia="宋体" w:hAnsi="SimSun" w:cs="宋体"/>
          <w:sz w:val="28"/>
        </w:rPr>
        <w:t>质</w:t>
      </w:r>
      <w:r>
        <w:rPr>
          <w:rFonts w:ascii="宋体" w:eastAsia="宋体" w:hAnsi="MS Mincho" w:cs="宋体"/>
          <w:sz w:val="28"/>
        </w:rPr>
        <w:t>疑，在教学中</w:t>
      </w:r>
      <w:r>
        <w:rPr>
          <w:rFonts w:ascii="宋体" w:eastAsia="宋体" w:hAnsi="SimSun" w:cs="宋体"/>
          <w:sz w:val="28"/>
        </w:rPr>
        <w:t>营</w:t>
      </w:r>
      <w:r>
        <w:rPr>
          <w:rFonts w:ascii="宋体" w:eastAsia="宋体" w:hAnsi="MS Mincho" w:cs="宋体"/>
          <w:sz w:val="28"/>
        </w:rPr>
        <w:t>造民主平等的学</w:t>
      </w:r>
      <w:r>
        <w:rPr>
          <w:rFonts w:ascii="宋体" w:eastAsia="宋体" w:hAnsi="SimSun" w:cs="宋体"/>
          <w:sz w:val="28"/>
        </w:rPr>
        <w:t>习</w:t>
      </w:r>
      <w:r>
        <w:rPr>
          <w:rFonts w:ascii="宋体" w:eastAsia="宋体" w:hAnsi="MS Mincho" w:cs="宋体"/>
          <w:sz w:val="28"/>
        </w:rPr>
        <w:t>氛</w:t>
      </w:r>
      <w:r>
        <w:rPr>
          <w:rFonts w:ascii="宋体" w:eastAsia="宋体" w:hAnsi="SimSun" w:cs="宋体"/>
          <w:sz w:val="28"/>
        </w:rPr>
        <w:t>围</w:t>
      </w:r>
      <w:r>
        <w:rPr>
          <w:rFonts w:ascii="宋体" w:eastAsia="宋体" w:hAnsi="MS Mincho" w:cs="宋体"/>
          <w:sz w:val="28"/>
        </w:rPr>
        <w:t>等。</w:t>
      </w:r>
    </w:p>
    <w:p>
      <w:pPr>
        <w:spacing w:before="160" w:beforeAutospacing="0" w:after="160" w:afterAutospacing="0" w:line="360" w:lineRule="auto"/>
        <w:ind w:firstLine="560"/>
        <w:contextualSpacing w:val="0"/>
        <w:jc w:val="both"/>
      </w:pPr>
      <w:r>
        <w:rPr>
          <w:rFonts w:ascii="宋体" w:eastAsia="宋体" w:hAnsi="MS Mincho" w:cs="宋体"/>
          <w:sz w:val="28"/>
        </w:rPr>
        <w:t>再次，在教学中</w:t>
      </w:r>
      <w:r>
        <w:rPr>
          <w:rFonts w:ascii="宋体" w:eastAsia="宋体" w:hAnsi="SimSun" w:cs="宋体"/>
          <w:sz w:val="28"/>
        </w:rPr>
        <w:t>渗</w:t>
      </w:r>
      <w:r>
        <w:rPr>
          <w:rFonts w:ascii="宋体" w:eastAsia="宋体" w:hAnsi="MS Mincho" w:cs="宋体"/>
          <w:sz w:val="28"/>
        </w:rPr>
        <w:t>透德育</w:t>
      </w:r>
      <w:r>
        <w:rPr>
          <w:rFonts w:ascii="宋体" w:eastAsia="宋体" w:hAnsi="SimSun" w:cs="宋体"/>
          <w:sz w:val="28"/>
        </w:rPr>
        <w:t>课题</w:t>
      </w:r>
      <w:r>
        <w:rPr>
          <w:rFonts w:ascii="宋体" w:eastAsia="宋体" w:hAnsi="MS Mincho" w:cs="宋体"/>
          <w:sz w:val="28"/>
        </w:rPr>
        <w:t>教育，充分利用教材中的好的内容</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环</w:t>
      </w:r>
      <w:r>
        <w:rPr>
          <w:rFonts w:ascii="宋体" w:eastAsia="宋体" w:hAnsi="MS Mincho" w:cs="宋体"/>
          <w:sz w:val="28"/>
        </w:rPr>
        <w:t>保、</w:t>
      </w:r>
      <w:r>
        <w:rPr>
          <w:rFonts w:ascii="宋体" w:eastAsia="宋体" w:hAnsi="SimSun" w:cs="宋体"/>
          <w:sz w:val="28"/>
        </w:rPr>
        <w:t>爱</w:t>
      </w:r>
      <w:r>
        <w:rPr>
          <w:rFonts w:ascii="宋体" w:eastAsia="宋体" w:hAnsi="MS Mincho" w:cs="宋体"/>
          <w:sz w:val="28"/>
        </w:rPr>
        <w:t>国等的教育。本学期我班</w:t>
      </w:r>
      <w:r>
        <w:rPr>
          <w:rFonts w:ascii="宋体" w:eastAsia="宋体" w:hAnsi="SimSun" w:cs="宋体"/>
          <w:sz w:val="28"/>
        </w:rPr>
        <w:t>开</w:t>
      </w:r>
      <w:r>
        <w:rPr>
          <w:rFonts w:ascii="宋体" w:eastAsia="宋体" w:hAnsi="MS Mincho" w:cs="宋体"/>
          <w:sz w:val="28"/>
        </w:rPr>
        <w:t>展了</w:t>
      </w:r>
      <w:r>
        <w:rPr>
          <w:rFonts w:ascii="宋体" w:eastAsia="宋体" w:cs="宋体"/>
          <w:sz w:val="28"/>
        </w:rPr>
        <w:t>“</w:t>
      </w:r>
      <w:r>
        <w:rPr>
          <w:rFonts w:ascii="宋体" w:eastAsia="宋体" w:hAnsi="MS Mincho" w:cs="宋体"/>
          <w:sz w:val="28"/>
        </w:rPr>
        <w:t>植</w:t>
      </w:r>
      <w:r>
        <w:rPr>
          <w:rFonts w:ascii="宋体" w:eastAsia="宋体" w:hAnsi="SimSun" w:cs="宋体"/>
          <w:sz w:val="28"/>
        </w:rPr>
        <w:t>树</w:t>
      </w:r>
      <w:r>
        <w:rPr>
          <w:rFonts w:ascii="宋体" w:eastAsia="宋体" w:hAnsi="MS Mincho" w:cs="宋体"/>
          <w:sz w:val="28"/>
        </w:rPr>
        <w:t>造林，</w:t>
      </w:r>
      <w:r>
        <w:rPr>
          <w:rFonts w:ascii="宋体" w:eastAsia="宋体" w:hAnsi="SimSun" w:cs="宋体"/>
          <w:sz w:val="28"/>
        </w:rPr>
        <w:t>爱护环</w:t>
      </w:r>
      <w:r>
        <w:rPr>
          <w:rFonts w:ascii="宋体" w:eastAsia="宋体" w:hAnsi="MS Mincho" w:cs="宋体"/>
          <w:sz w:val="28"/>
        </w:rPr>
        <w:t>境</w:t>
      </w:r>
      <w:r>
        <w:rPr>
          <w:rFonts w:ascii="宋体" w:eastAsia="宋体" w:cs="宋体"/>
          <w:sz w:val="28"/>
        </w:rPr>
        <w:t>”</w:t>
      </w:r>
      <w:r>
        <w:rPr>
          <w:rFonts w:ascii="宋体" w:eastAsia="宋体" w:hAnsi="MS Mincho" w:cs="宋体"/>
          <w:sz w:val="28"/>
        </w:rPr>
        <w:t>主</w:t>
      </w:r>
      <w:r>
        <w:rPr>
          <w:rFonts w:ascii="宋体" w:eastAsia="宋体" w:hAnsi="SimSun" w:cs="宋体"/>
          <w:sz w:val="28"/>
        </w:rPr>
        <w:t>题队</w:t>
      </w:r>
      <w:r>
        <w:rPr>
          <w:rFonts w:ascii="宋体" w:eastAsia="宋体" w:hAnsi="MS Mincho" w:cs="宋体"/>
          <w:sz w:val="28"/>
        </w:rPr>
        <w:t>会，学生</w:t>
      </w:r>
      <w:r>
        <w:rPr>
          <w:rFonts w:ascii="宋体" w:eastAsia="宋体" w:hAnsi="SimSun" w:cs="宋体"/>
          <w:sz w:val="28"/>
        </w:rPr>
        <w:t>们</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自己的努力，</w:t>
      </w:r>
      <w:r>
        <w:rPr>
          <w:rFonts w:ascii="宋体" w:eastAsia="宋体" w:hAnsi="SimSun" w:cs="宋体"/>
          <w:sz w:val="28"/>
        </w:rPr>
        <w:t>认</w:t>
      </w:r>
      <w:r>
        <w:rPr>
          <w:rFonts w:ascii="宋体" w:eastAsia="宋体" w:hAnsi="MS Mincho" w:cs="宋体"/>
          <w:sz w:val="28"/>
        </w:rPr>
        <w:t>真的收集</w:t>
      </w:r>
      <w:r>
        <w:rPr>
          <w:rFonts w:ascii="宋体" w:eastAsia="宋体" w:hAnsi="SimSun" w:cs="宋体"/>
          <w:sz w:val="28"/>
        </w:rPr>
        <w:t>资</w:t>
      </w:r>
      <w:r>
        <w:rPr>
          <w:rFonts w:ascii="宋体" w:eastAsia="宋体" w:hAnsi="MS Mincho" w:cs="宋体"/>
          <w:sz w:val="28"/>
        </w:rPr>
        <w:t>料，刻苦的排</w:t>
      </w:r>
      <w:r>
        <w:rPr>
          <w:rFonts w:ascii="宋体" w:eastAsia="宋体" w:hAnsi="SimSun" w:cs="宋体"/>
          <w:sz w:val="28"/>
        </w:rPr>
        <w:t>练</w:t>
      </w:r>
      <w:r>
        <w:rPr>
          <w:rFonts w:ascii="宋体" w:eastAsia="宋体" w:hAnsi="MS Mincho" w:cs="宋体"/>
          <w:sz w:val="28"/>
        </w:rPr>
        <w:t>，使得主</w:t>
      </w:r>
      <w:r>
        <w:rPr>
          <w:rFonts w:ascii="宋体" w:eastAsia="宋体" w:hAnsi="SimSun" w:cs="宋体"/>
          <w:sz w:val="28"/>
        </w:rPr>
        <w:t>题队</w:t>
      </w:r>
      <w:r>
        <w:rPr>
          <w:rFonts w:ascii="宋体" w:eastAsia="宋体" w:hAnsi="MS Mincho" w:cs="宋体"/>
          <w:sz w:val="28"/>
        </w:rPr>
        <w:t>会</w:t>
      </w:r>
      <w:r>
        <w:rPr>
          <w:rFonts w:ascii="宋体" w:eastAsia="宋体" w:hAnsi="SimSun" w:cs="宋体"/>
          <w:sz w:val="28"/>
        </w:rPr>
        <w:t>开</w:t>
      </w:r>
      <w:r>
        <w:rPr>
          <w:rFonts w:ascii="宋体" w:eastAsia="宋体" w:hAnsi="MS Mincho" w:cs="宋体"/>
          <w:sz w:val="28"/>
        </w:rPr>
        <w:t>得很成功，</w:t>
      </w:r>
      <w:r>
        <w:rPr>
          <w:rFonts w:ascii="宋体" w:eastAsia="宋体" w:hAnsi="SimSun" w:cs="宋体"/>
          <w:sz w:val="28"/>
        </w:rPr>
        <w:t>这</w:t>
      </w:r>
      <w:r>
        <w:rPr>
          <w:rFonts w:ascii="宋体" w:eastAsia="宋体" w:hAnsi="MS Mincho" w:cs="宋体"/>
          <w:sz w:val="28"/>
        </w:rPr>
        <w:t>不</w:t>
      </w:r>
      <w:r>
        <w:rPr>
          <w:rFonts w:ascii="宋体" w:eastAsia="宋体" w:hAnsi="SimSun" w:cs="宋体"/>
          <w:sz w:val="28"/>
        </w:rPr>
        <w:t>仅锻炼</w:t>
      </w:r>
      <w:r>
        <w:rPr>
          <w:rFonts w:ascii="宋体" w:eastAsia="宋体" w:hAnsi="MS Mincho" w:cs="宋体"/>
          <w:sz w:val="28"/>
        </w:rPr>
        <w:t>了他</w:t>
      </w:r>
      <w:r>
        <w:rPr>
          <w:rFonts w:ascii="宋体" w:eastAsia="宋体" w:hAnsi="SimSun" w:cs="宋体"/>
          <w:sz w:val="28"/>
        </w:rPr>
        <w:t>们</w:t>
      </w:r>
      <w:r>
        <w:rPr>
          <w:rFonts w:ascii="宋体" w:eastAsia="宋体" w:hAnsi="MS Mincho" w:cs="宋体"/>
          <w:sz w:val="28"/>
        </w:rPr>
        <w:t>的能力，也使他</w:t>
      </w:r>
      <w:r>
        <w:rPr>
          <w:rFonts w:ascii="宋体" w:eastAsia="宋体" w:hAnsi="SimSun" w:cs="宋体"/>
          <w:sz w:val="28"/>
        </w:rPr>
        <w:t>们</w:t>
      </w:r>
      <w:r>
        <w:rPr>
          <w:rFonts w:ascii="宋体" w:eastAsia="宋体" w:hAnsi="MS Mincho" w:cs="宋体"/>
          <w:sz w:val="28"/>
        </w:rPr>
        <w:t>懂得了不少</w:t>
      </w:r>
      <w:r>
        <w:rPr>
          <w:rFonts w:ascii="宋体" w:eastAsia="宋体" w:hAnsi="SimSun" w:cs="宋体"/>
          <w:sz w:val="28"/>
        </w:rPr>
        <w:t>环</w:t>
      </w:r>
      <w:r>
        <w:rPr>
          <w:rFonts w:ascii="宋体" w:eastAsia="宋体" w:hAnsi="MS Mincho" w:cs="宋体"/>
          <w:sz w:val="28"/>
        </w:rPr>
        <w:t>保方面的知</w:t>
      </w:r>
      <w:r>
        <w:rPr>
          <w:rFonts w:ascii="宋体" w:eastAsia="宋体" w:hAnsi="SimSun" w:cs="宋体"/>
          <w:sz w:val="28"/>
        </w:rPr>
        <w:t>识</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三、在</w:t>
      </w:r>
      <w:r>
        <w:rPr>
          <w:rFonts w:ascii="宋体" w:eastAsia="宋体" w:hAnsi="SimSun" w:cs="宋体"/>
          <w:b/>
          <w:bCs/>
          <w:sz w:val="28"/>
        </w:rPr>
        <w:t>课</w:t>
      </w:r>
      <w:r>
        <w:rPr>
          <w:rFonts w:ascii="宋体" w:eastAsia="宋体" w:hAnsi="MS Mincho" w:cs="宋体"/>
          <w:b/>
          <w:bCs/>
          <w:sz w:val="28"/>
        </w:rPr>
        <w:t>余</w:t>
      </w:r>
      <w:r>
        <w:rPr>
          <w:rFonts w:ascii="宋体" w:eastAsia="宋体" w:hAnsi="SimSun" w:cs="宋体"/>
          <w:b/>
          <w:bCs/>
          <w:sz w:val="28"/>
        </w:rPr>
        <w:t>时</w:t>
      </w:r>
      <w:r>
        <w:rPr>
          <w:rFonts w:ascii="宋体" w:eastAsia="宋体" w:hAnsi="MS Mincho" w:cs="宋体"/>
          <w:b/>
          <w:bCs/>
          <w:sz w:val="28"/>
        </w:rPr>
        <w:t>，努力自学，勇攀高峰。</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hAnsi="SimSun" w:cs="宋体"/>
          <w:sz w:val="28"/>
        </w:rPr>
        <w:t>计</w:t>
      </w:r>
      <w:r>
        <w:rPr>
          <w:rFonts w:ascii="宋体" w:eastAsia="宋体" w:hAnsi="MS Mincho" w:cs="宋体"/>
          <w:sz w:val="28"/>
        </w:rPr>
        <w:t>算机作</w:t>
      </w:r>
      <w:r>
        <w:rPr>
          <w:rFonts w:ascii="宋体" w:eastAsia="宋体" w:hAnsi="SimSun" w:cs="宋体"/>
          <w:sz w:val="28"/>
        </w:rPr>
        <w:t>为</w:t>
      </w:r>
      <w:r>
        <w:rPr>
          <w:rFonts w:ascii="宋体" w:eastAsia="宋体" w:hAnsi="MS Mincho" w:cs="宋体"/>
          <w:sz w:val="28"/>
        </w:rPr>
        <w:t>信息</w:t>
      </w:r>
      <w:r>
        <w:rPr>
          <w:rFonts w:ascii="宋体" w:eastAsia="宋体" w:hAnsi="SimSun" w:cs="宋体"/>
          <w:sz w:val="28"/>
        </w:rPr>
        <w:t>时</w:t>
      </w:r>
      <w:r>
        <w:rPr>
          <w:rFonts w:ascii="宋体" w:eastAsia="宋体" w:hAnsi="MS Mincho" w:cs="宋体"/>
          <w:sz w:val="28"/>
        </w:rPr>
        <w:t>代的主要</w:t>
      </w:r>
      <w:r>
        <w:rPr>
          <w:rFonts w:ascii="宋体" w:eastAsia="宋体" w:hAnsi="SimSun" w:cs="宋体"/>
          <w:sz w:val="28"/>
        </w:rPr>
        <w:t>载</w:t>
      </w:r>
      <w:r>
        <w:rPr>
          <w:rFonts w:ascii="宋体" w:eastAsia="宋体" w:hAnsi="MS Mincho" w:cs="宋体"/>
          <w:sz w:val="28"/>
        </w:rPr>
        <w:t>体，在素</w:t>
      </w:r>
      <w:r>
        <w:rPr>
          <w:rFonts w:ascii="宋体" w:eastAsia="宋体" w:hAnsi="SimSun" w:cs="宋体"/>
          <w:sz w:val="28"/>
        </w:rPr>
        <w:t>质</w:t>
      </w:r>
      <w:r>
        <w:rPr>
          <w:rFonts w:ascii="宋体" w:eastAsia="宋体" w:hAnsi="MS Mincho" w:cs="宋体"/>
          <w:sz w:val="28"/>
        </w:rPr>
        <w:t>教育中占据了极其重要的地位。如何挖掘学生潜能，提高学生素</w:t>
      </w:r>
      <w:r>
        <w:rPr>
          <w:rFonts w:ascii="宋体" w:eastAsia="宋体" w:hAnsi="SimSun" w:cs="宋体"/>
          <w:sz w:val="28"/>
        </w:rPr>
        <w:t>质</w:t>
      </w:r>
      <w:r>
        <w:rPr>
          <w:rFonts w:ascii="宋体" w:eastAsia="宋体" w:hAnsi="MS Mincho" w:cs="宋体"/>
          <w:sz w:val="28"/>
        </w:rPr>
        <w:t>，尤其是利用</w:t>
      </w:r>
      <w:r>
        <w:rPr>
          <w:rFonts w:ascii="宋体" w:eastAsia="宋体" w:hAnsi="SimSun" w:cs="宋体"/>
          <w:sz w:val="28"/>
        </w:rPr>
        <w:t>计</w:t>
      </w:r>
      <w:r>
        <w:rPr>
          <w:rFonts w:ascii="宋体" w:eastAsia="宋体" w:hAnsi="MS Mincho" w:cs="宋体"/>
          <w:sz w:val="28"/>
        </w:rPr>
        <w:t>算机解决</w:t>
      </w:r>
      <w:r>
        <w:rPr>
          <w:rFonts w:ascii="宋体" w:eastAsia="宋体" w:hAnsi="SimSun" w:cs="宋体"/>
          <w:sz w:val="28"/>
        </w:rPr>
        <w:t>实际问题</w:t>
      </w:r>
      <w:r>
        <w:rPr>
          <w:rFonts w:ascii="宋体" w:eastAsia="宋体" w:hAnsi="MS Mincho" w:cs="宋体"/>
          <w:sz w:val="28"/>
        </w:rPr>
        <w:t>的能力，</w:t>
      </w:r>
      <w:r>
        <w:rPr>
          <w:rFonts w:ascii="宋体" w:eastAsia="宋体" w:hAnsi="SimSun" w:cs="宋体"/>
          <w:sz w:val="28"/>
        </w:rPr>
        <w:t>显</w:t>
      </w:r>
      <w:r>
        <w:rPr>
          <w:rFonts w:ascii="宋体" w:eastAsia="宋体" w:hAnsi="MS Mincho" w:cs="宋体"/>
          <w:sz w:val="28"/>
        </w:rPr>
        <w:t>然和</w:t>
      </w:r>
      <w:r>
        <w:rPr>
          <w:rFonts w:ascii="宋体" w:eastAsia="宋体" w:hAnsi="SimSun" w:cs="宋体"/>
          <w:sz w:val="28"/>
        </w:rPr>
        <w:t>计</w:t>
      </w:r>
      <w:r>
        <w:rPr>
          <w:rFonts w:ascii="宋体" w:eastAsia="宋体" w:hAnsi="MS Mincho" w:cs="宋体"/>
          <w:sz w:val="28"/>
        </w:rPr>
        <w:t>算机有着直接的、密切的</w:t>
      </w:r>
      <w:r>
        <w:rPr>
          <w:rFonts w:ascii="宋体" w:eastAsia="宋体" w:hAnsi="SimSun" w:cs="宋体"/>
          <w:sz w:val="28"/>
        </w:rPr>
        <w:t>关</w:t>
      </w:r>
      <w:r>
        <w:rPr>
          <w:rFonts w:ascii="宋体" w:eastAsia="宋体" w:hAnsi="MS Mincho" w:cs="宋体"/>
          <w:sz w:val="28"/>
        </w:rPr>
        <w:t>系。因此，教</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习计</w:t>
      </w:r>
      <w:r>
        <w:rPr>
          <w:rFonts w:ascii="宋体" w:eastAsia="宋体" w:hAnsi="MS Mincho" w:cs="宋体"/>
          <w:sz w:val="28"/>
        </w:rPr>
        <w:t>算机成了当今教</w:t>
      </w:r>
      <w:r>
        <w:rPr>
          <w:rFonts w:ascii="宋体" w:eastAsia="宋体" w:hAnsi="SimSun" w:cs="宋体"/>
          <w:sz w:val="28"/>
        </w:rPr>
        <w:t>师</w:t>
      </w:r>
      <w:r>
        <w:rPr>
          <w:rFonts w:ascii="宋体" w:eastAsia="宋体" w:hAnsi="MS Mincho" w:cs="宋体"/>
          <w:sz w:val="28"/>
        </w:rPr>
        <w:t>的必修</w:t>
      </w:r>
      <w:r>
        <w:rPr>
          <w:rFonts w:ascii="宋体" w:eastAsia="宋体" w:hAnsi="SimSun" w:cs="宋体"/>
          <w:sz w:val="28"/>
        </w:rPr>
        <w:t>课</w:t>
      </w:r>
      <w:r>
        <w:rPr>
          <w:rFonts w:ascii="宋体" w:eastAsia="宋体" w:hAnsi="MS Mincho" w:cs="宋体"/>
          <w:sz w:val="28"/>
        </w:rPr>
        <w:t>程，也是形式所迫。</w:t>
      </w:r>
    </w:p>
    <w:p>
      <w:pPr>
        <w:spacing w:before="160" w:beforeAutospacing="0" w:after="160" w:afterAutospacing="0" w:line="360" w:lineRule="auto"/>
        <w:ind w:firstLine="560"/>
        <w:contextualSpacing w:val="0"/>
        <w:jc w:val="both"/>
      </w:pPr>
      <w:r>
        <w:rPr>
          <w:rFonts w:ascii="宋体" w:eastAsia="宋体" w:hAnsi="SimSun" w:cs="宋体"/>
          <w:sz w:val="28"/>
        </w:rPr>
        <w:t>为</w:t>
      </w:r>
      <w:r>
        <w:rPr>
          <w:rFonts w:ascii="宋体" w:eastAsia="宋体" w:hAnsi="MS Mincho" w:cs="宋体"/>
          <w:sz w:val="28"/>
        </w:rPr>
        <w:t>了能将多媒体运用自如，</w:t>
      </w:r>
      <w:r>
        <w:rPr>
          <w:rFonts w:ascii="宋体" w:eastAsia="宋体" w:hAnsi="SimSun" w:cs="宋体"/>
          <w:sz w:val="28"/>
        </w:rPr>
        <w:t>强</w:t>
      </w:r>
      <w:r>
        <w:rPr>
          <w:rFonts w:ascii="宋体" w:eastAsia="宋体" w:hAnsi="MS Mincho" w:cs="宋体"/>
          <w:sz w:val="28"/>
        </w:rPr>
        <w:t>化自己的基本功</w:t>
      </w:r>
      <w:r>
        <w:rPr>
          <w:rFonts w:ascii="宋体" w:eastAsia="宋体" w:hAnsi="SimSun" w:cs="宋体"/>
          <w:sz w:val="28"/>
        </w:rPr>
        <w:t>训练</w:t>
      </w:r>
      <w:r>
        <w:rPr>
          <w:rFonts w:ascii="宋体" w:eastAsia="宋体" w:hAnsi="MS Mincho" w:cs="宋体"/>
          <w:sz w:val="28"/>
        </w:rPr>
        <w:t>，我除在学</w:t>
      </w:r>
      <w:r>
        <w:rPr>
          <w:rFonts w:ascii="宋体" w:eastAsia="宋体" w:hAnsi="SimSun" w:cs="宋体"/>
          <w:sz w:val="28"/>
        </w:rPr>
        <w:t>绞积</w:t>
      </w:r>
      <w:r>
        <w:rPr>
          <w:rFonts w:ascii="宋体" w:eastAsia="宋体" w:hAnsi="MS Mincho" w:cs="宋体"/>
          <w:sz w:val="28"/>
        </w:rPr>
        <w:t>极参加</w:t>
      </w:r>
      <w:r>
        <w:rPr>
          <w:rFonts w:ascii="宋体" w:eastAsia="宋体" w:hAnsi="SimSun" w:cs="宋体"/>
          <w:sz w:val="28"/>
        </w:rPr>
        <w:t>计</w:t>
      </w:r>
      <w:r>
        <w:rPr>
          <w:rFonts w:ascii="宋体" w:eastAsia="宋体" w:hAnsi="MS Mincho" w:cs="宋体"/>
          <w:sz w:val="28"/>
        </w:rPr>
        <w:t>算机培</w:t>
      </w:r>
      <w:r>
        <w:rPr>
          <w:rFonts w:ascii="宋体" w:eastAsia="宋体" w:hAnsi="SimSun" w:cs="宋体"/>
          <w:sz w:val="28"/>
        </w:rPr>
        <w:t>训</w:t>
      </w:r>
      <w:r>
        <w:rPr>
          <w:rFonts w:ascii="宋体" w:eastAsia="宋体" w:hAnsi="MS Mincho" w:cs="宋体"/>
          <w:sz w:val="28"/>
        </w:rPr>
        <w:t>以外。</w:t>
      </w:r>
      <w:r>
        <w:rPr>
          <w:rFonts w:ascii="宋体" w:eastAsia="宋体" w:hAnsi="SimSun" w:cs="宋体"/>
          <w:sz w:val="28"/>
        </w:rPr>
        <w:t>还</w:t>
      </w:r>
      <w:r>
        <w:rPr>
          <w:rFonts w:ascii="宋体" w:eastAsia="宋体" w:hAnsi="MS Mincho" w:cs="宋体"/>
          <w:sz w:val="28"/>
        </w:rPr>
        <w:t>自己</w:t>
      </w:r>
      <w:r>
        <w:rPr>
          <w:rFonts w:ascii="宋体" w:eastAsia="宋体" w:hAnsi="SimSun" w:cs="宋体"/>
          <w:sz w:val="28"/>
        </w:rPr>
        <w:t>购买</w:t>
      </w:r>
      <w:r>
        <w:rPr>
          <w:rFonts w:ascii="宋体" w:eastAsia="宋体" w:hAnsi="MS Mincho" w:cs="宋体"/>
          <w:sz w:val="28"/>
        </w:rPr>
        <w:t>了不下百余元的</w:t>
      </w:r>
      <w:r>
        <w:rPr>
          <w:rFonts w:ascii="宋体" w:eastAsia="宋体" w:hAnsi="SimSun" w:cs="宋体"/>
          <w:sz w:val="28"/>
        </w:rPr>
        <w:t>资</w:t>
      </w:r>
      <w:r>
        <w:rPr>
          <w:rFonts w:ascii="宋体" w:eastAsia="宋体" w:hAnsi="MS Mincho" w:cs="宋体"/>
          <w:sz w:val="28"/>
        </w:rPr>
        <w:t>料</w:t>
      </w:r>
      <w:r>
        <w:rPr>
          <w:rFonts w:ascii="宋体" w:eastAsia="宋体" w:hAnsi="SimSun" w:cs="宋体"/>
          <w:sz w:val="28"/>
        </w:rPr>
        <w:t>书</w:t>
      </w:r>
      <w:r>
        <w:rPr>
          <w:rFonts w:ascii="宋体" w:eastAsia="宋体" w:hAnsi="MS Mincho" w:cs="宋体"/>
          <w:sz w:val="28"/>
        </w:rPr>
        <w:t>，在家自学</w:t>
      </w:r>
      <w:r>
        <w:rPr>
          <w:rFonts w:ascii="宋体" w:eastAsia="宋体" w:cs="宋体"/>
          <w:sz w:val="28"/>
        </w:rPr>
        <w:t>authorall-title"&gt;</w:t>
      </w:r>
      <w:r>
        <w:rPr>
          <w:rFonts w:ascii="宋体" w:eastAsia="宋体" w:hAnsi="MS Mincho" w:cs="宋体"/>
          <w:sz w:val="28"/>
        </w:rPr>
        <w:t>年度考核</w:t>
      </w:r>
      <w:r>
        <w:rPr>
          <w:rFonts w:ascii="宋体" w:eastAsia="宋体" w:hAnsi="SimSun" w:cs="宋体"/>
          <w:sz w:val="28"/>
        </w:rPr>
        <w:t>总结</w:t>
      </w:r>
      <w:r>
        <w:rPr>
          <w:rFonts w:ascii="宋体" w:eastAsia="宋体" w:hAnsi="MS Mincho" w:cs="宋体"/>
          <w:sz w:val="28"/>
        </w:rPr>
        <w:t>小学</w:t>
      </w:r>
      <w:r>
        <w:rPr>
          <w:rFonts w:ascii="宋体" w:eastAsia="宋体" w:hAnsi="SimSun" w:cs="宋体"/>
          <w:sz w:val="28"/>
        </w:rPr>
        <w:t>语</w:t>
      </w:r>
      <w:r>
        <w:rPr>
          <w:rFonts w:ascii="宋体" w:eastAsia="宋体" w:hAnsi="MS Mincho" w:cs="宋体"/>
          <w:sz w:val="28"/>
        </w:rPr>
        <w:t>文教</w:t>
      </w:r>
      <w:r>
        <w:rPr>
          <w:rFonts w:ascii="宋体" w:eastAsia="宋体" w:hAnsi="SimSun" w:cs="宋体"/>
          <w:sz w:val="28"/>
        </w:rPr>
        <w:t>师</w:t>
      </w:r>
      <w:r>
        <w:rPr>
          <w:rFonts w:ascii="宋体" w:eastAsia="宋体" w:hAnsi="MS Mincho" w:cs="宋体"/>
          <w:sz w:val="28"/>
        </w:rPr>
        <w:t>篇</w:t>
      </w:r>
      <w:r>
        <w:rPr>
          <w:rFonts w:ascii="宋体" w:eastAsia="宋体" w:cs="宋体"/>
          <w:sz w:val="28"/>
        </w:rPr>
        <w:t>7</w:t>
      </w:r>
    </w:p>
    <w:p>
      <w:pPr>
        <w:spacing w:before="160" w:beforeAutospacing="0" w:after="160" w:afterAutospacing="0" w:line="360" w:lineRule="auto"/>
        <w:ind w:firstLine="560"/>
        <w:contextualSpacing w:val="0"/>
        <w:jc w:val="both"/>
      </w:pPr>
      <w:r>
        <w:rPr>
          <w:rFonts w:ascii="宋体" w:eastAsia="宋体" w:hAnsi="MS Mincho" w:cs="宋体"/>
          <w:sz w:val="28"/>
        </w:rPr>
        <w:t>一</w:t>
      </w:r>
      <w:r>
        <w:rPr>
          <w:rFonts w:ascii="宋体" w:eastAsia="宋体" w:hAnsi="SimSun" w:cs="宋体"/>
          <w:sz w:val="28"/>
        </w:rPr>
        <w:t>转</w:t>
      </w:r>
      <w:r>
        <w:rPr>
          <w:rFonts w:ascii="宋体" w:eastAsia="宋体" w:hAnsi="MS Mincho" w:cs="宋体"/>
          <w:sz w:val="28"/>
        </w:rPr>
        <w:t>眼，一个学年快</w:t>
      </w:r>
      <w:r>
        <w:rPr>
          <w:rFonts w:ascii="宋体" w:eastAsia="宋体" w:hAnsi="SimSun" w:cs="宋体"/>
          <w:sz w:val="28"/>
        </w:rPr>
        <w:t>过</w:t>
      </w:r>
      <w:r>
        <w:rPr>
          <w:rFonts w:ascii="宋体" w:eastAsia="宋体" w:hAnsi="MS Mincho" w:cs="宋体"/>
          <w:sz w:val="28"/>
        </w:rPr>
        <w:t>往了。在</w:t>
      </w:r>
      <w:r>
        <w:rPr>
          <w:rFonts w:ascii="宋体" w:eastAsia="宋体" w:hAnsi="SimSun" w:cs="宋体"/>
          <w:sz w:val="28"/>
        </w:rPr>
        <w:t>这</w:t>
      </w:r>
      <w:r>
        <w:rPr>
          <w:rFonts w:ascii="宋体" w:eastAsia="宋体" w:hAnsi="MS Mincho" w:cs="宋体"/>
          <w:sz w:val="28"/>
        </w:rPr>
        <w:t>个学年中，我和平</w:t>
      </w:r>
      <w:r>
        <w:rPr>
          <w:rFonts w:ascii="宋体" w:eastAsia="宋体" w:hAnsi="SimSun" w:cs="宋体"/>
          <w:sz w:val="28"/>
        </w:rPr>
        <w:t>时</w:t>
      </w:r>
      <w:r>
        <w:rPr>
          <w:rFonts w:ascii="宋体" w:eastAsia="宋体" w:hAnsi="MS Mincho" w:cs="宋体"/>
          <w:sz w:val="28"/>
        </w:rPr>
        <w:t>一</w:t>
      </w:r>
      <w:r>
        <w:rPr>
          <w:rFonts w:ascii="宋体" w:eastAsia="宋体" w:hAnsi="SimSun" w:cs="宋体"/>
          <w:sz w:val="28"/>
        </w:rPr>
        <w:t>样</w:t>
      </w:r>
      <w:r>
        <w:rPr>
          <w:rFonts w:ascii="宋体" w:eastAsia="宋体" w:hAnsi="MS Mincho" w:cs="宋体"/>
          <w:sz w:val="28"/>
        </w:rPr>
        <w:t>都是</w:t>
      </w:r>
      <w:r>
        <w:rPr>
          <w:rFonts w:ascii="宋体" w:eastAsia="宋体" w:hAnsi="SimSun" w:cs="宋体"/>
          <w:sz w:val="28"/>
        </w:rPr>
        <w:t>认认</w:t>
      </w:r>
      <w:r>
        <w:rPr>
          <w:rFonts w:ascii="宋体" w:eastAsia="宋体" w:hAnsi="MS Mincho" w:cs="宋体"/>
          <w:sz w:val="28"/>
        </w:rPr>
        <w:t>真真教学、脚踏</w:t>
      </w:r>
      <w:r>
        <w:rPr>
          <w:rFonts w:ascii="宋体" w:eastAsia="宋体" w:hAnsi="SimSun" w:cs="宋体"/>
          <w:sz w:val="28"/>
        </w:rPr>
        <w:t>实</w:t>
      </w:r>
      <w:r>
        <w:rPr>
          <w:rFonts w:ascii="宋体" w:eastAsia="宋体" w:hAnsi="MS Mincho" w:cs="宋体"/>
          <w:sz w:val="28"/>
        </w:rPr>
        <w:t>地工作，我很</w:t>
      </w:r>
      <w:r>
        <w:rPr>
          <w:rFonts w:ascii="宋体" w:eastAsia="宋体" w:hAnsi="SimSun" w:cs="宋体"/>
          <w:sz w:val="28"/>
        </w:rPr>
        <w:t>乐</w:t>
      </w:r>
      <w:r>
        <w:rPr>
          <w:rFonts w:ascii="宋体" w:eastAsia="宋体" w:hAnsi="MS Mincho" w:cs="宋体"/>
          <w:sz w:val="28"/>
        </w:rPr>
        <w:t>意跟大家</w:t>
      </w:r>
      <w:r>
        <w:rPr>
          <w:rFonts w:ascii="宋体" w:eastAsia="宋体" w:hAnsi="SimSun" w:cs="宋体"/>
          <w:sz w:val="28"/>
        </w:rPr>
        <w:t>说</w:t>
      </w:r>
      <w:r>
        <w:rPr>
          <w:rFonts w:ascii="宋体" w:eastAsia="宋体" w:hAnsi="MS Mincho" w:cs="宋体"/>
          <w:sz w:val="28"/>
        </w:rPr>
        <w:t>一</w:t>
      </w:r>
      <w:r>
        <w:rPr>
          <w:rFonts w:ascii="宋体" w:eastAsia="宋体" w:hAnsi="SimSun" w:cs="宋体"/>
          <w:sz w:val="28"/>
        </w:rPr>
        <w:t>说</w:t>
      </w:r>
      <w:r>
        <w:rPr>
          <w:rFonts w:ascii="宋体" w:eastAsia="宋体" w:hAnsi="MS Mincho" w:cs="宋体"/>
          <w:sz w:val="28"/>
        </w:rPr>
        <w:t>在</w:t>
      </w:r>
      <w:r>
        <w:rPr>
          <w:rFonts w:ascii="宋体" w:eastAsia="宋体" w:cs="宋体"/>
          <w:sz w:val="28"/>
        </w:rPr>
        <w:t>20xx</w:t>
      </w:r>
      <w:r>
        <w:rPr>
          <w:rFonts w:ascii="宋体" w:eastAsia="宋体" w:hAnsi="MS Mincho" w:cs="宋体"/>
          <w:sz w:val="28"/>
        </w:rPr>
        <w:t>年度中我的工作情况。</w:t>
      </w:r>
    </w:p>
    <w:p>
      <w:pPr>
        <w:spacing w:before="160" w:beforeAutospacing="0" w:after="160" w:afterAutospacing="0" w:line="360" w:lineRule="auto"/>
        <w:ind w:firstLine="560"/>
        <w:contextualSpacing w:val="0"/>
        <w:jc w:val="both"/>
      </w:pPr>
      <w:r>
        <w:rPr>
          <w:rFonts w:ascii="宋体" w:eastAsia="宋体" w:hAnsi="MS Mincho" w:cs="宋体"/>
          <w:b/>
          <w:bCs/>
          <w:sz w:val="28"/>
        </w:rPr>
        <w:t>一、思想熟悉</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一学年，在教育教学工作中，我始</w:t>
      </w:r>
      <w:r>
        <w:rPr>
          <w:rFonts w:ascii="宋体" w:eastAsia="宋体" w:hAnsi="SimSun" w:cs="宋体"/>
          <w:sz w:val="28"/>
        </w:rPr>
        <w:t>终坚</w:t>
      </w:r>
      <w:r>
        <w:rPr>
          <w:rFonts w:ascii="宋体" w:eastAsia="宋体" w:hAnsi="MS Mincho" w:cs="宋体"/>
          <w:sz w:val="28"/>
        </w:rPr>
        <w:t>持党的教育方</w:t>
      </w:r>
      <w:r>
        <w:rPr>
          <w:rFonts w:ascii="宋体" w:eastAsia="宋体" w:hAnsi="SimSun" w:cs="宋体"/>
          <w:sz w:val="28"/>
        </w:rPr>
        <w:t>针</w:t>
      </w:r>
      <w:r>
        <w:rPr>
          <w:rFonts w:ascii="宋体" w:eastAsia="宋体" w:hAnsi="MS Mincho" w:cs="宋体"/>
          <w:sz w:val="28"/>
        </w:rPr>
        <w:t>，面向全体学生，教</w:t>
      </w:r>
      <w:r>
        <w:rPr>
          <w:rFonts w:ascii="宋体" w:eastAsia="宋体" w:hAnsi="SimSun" w:cs="宋体"/>
          <w:sz w:val="28"/>
        </w:rPr>
        <w:t>书</w:t>
      </w:r>
      <w:r>
        <w:rPr>
          <w:rFonts w:ascii="宋体" w:eastAsia="宋体" w:hAnsi="MS Mincho" w:cs="宋体"/>
          <w:sz w:val="28"/>
        </w:rPr>
        <w:t>育人，</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表，确立以学生</w:t>
      </w:r>
      <w:r>
        <w:rPr>
          <w:rFonts w:ascii="宋体" w:eastAsia="宋体" w:hAnsi="SimSun" w:cs="宋体"/>
          <w:sz w:val="28"/>
        </w:rPr>
        <w:t>为</w:t>
      </w:r>
      <w:r>
        <w:rPr>
          <w:rFonts w:ascii="宋体" w:eastAsia="宋体" w:hAnsi="MS Mincho" w:cs="宋体"/>
          <w:sz w:val="28"/>
        </w:rPr>
        <w:t>主体，以培</w:t>
      </w:r>
      <w:r>
        <w:rPr>
          <w:rFonts w:ascii="宋体" w:eastAsia="宋体" w:hAnsi="SimSun" w:cs="宋体"/>
          <w:sz w:val="28"/>
        </w:rPr>
        <w:t>养</w:t>
      </w:r>
      <w:r>
        <w:rPr>
          <w:rFonts w:ascii="宋体" w:eastAsia="宋体" w:hAnsi="MS Mincho" w:cs="宋体"/>
          <w:sz w:val="28"/>
        </w:rPr>
        <w:t>学生主</w:t>
      </w:r>
      <w:r>
        <w:rPr>
          <w:rFonts w:ascii="宋体" w:eastAsia="宋体" w:hAnsi="SimSun" w:cs="宋体"/>
          <w:sz w:val="28"/>
        </w:rPr>
        <w:t>动发</w:t>
      </w:r>
      <w:r>
        <w:rPr>
          <w:rFonts w:ascii="宋体" w:eastAsia="宋体" w:hAnsi="MS Mincho" w:cs="宋体"/>
          <w:sz w:val="28"/>
        </w:rPr>
        <w:t>展</w:t>
      </w:r>
      <w:r>
        <w:rPr>
          <w:rFonts w:ascii="宋体" w:eastAsia="宋体" w:hAnsi="SimSun" w:cs="宋体"/>
          <w:sz w:val="28"/>
        </w:rPr>
        <w:t>为</w:t>
      </w:r>
      <w:r>
        <w:rPr>
          <w:rFonts w:ascii="宋体" w:eastAsia="宋体" w:hAnsi="MS Mincho" w:cs="宋体"/>
          <w:sz w:val="28"/>
        </w:rPr>
        <w:t>中心的教学思想，重</w:t>
      </w:r>
      <w:r>
        <w:rPr>
          <w:rFonts w:ascii="宋体" w:eastAsia="宋体" w:hAnsi="SimSun" w:cs="宋体"/>
          <w:sz w:val="28"/>
        </w:rPr>
        <w:t>视</w:t>
      </w:r>
      <w:r>
        <w:rPr>
          <w:rFonts w:ascii="宋体" w:eastAsia="宋体" w:hAnsi="MS Mincho" w:cs="宋体"/>
          <w:sz w:val="28"/>
        </w:rPr>
        <w:t>学生的个性</w:t>
      </w:r>
      <w:r>
        <w:rPr>
          <w:rFonts w:ascii="宋体" w:eastAsia="宋体" w:hAnsi="SimSun" w:cs="宋体"/>
          <w:sz w:val="28"/>
        </w:rPr>
        <w:t>发</w:t>
      </w:r>
      <w:r>
        <w:rPr>
          <w:rFonts w:ascii="宋体" w:eastAsia="宋体" w:hAnsi="MS Mincho" w:cs="宋体"/>
          <w:sz w:val="28"/>
        </w:rPr>
        <w:t>展，重</w:t>
      </w:r>
      <w:r>
        <w:rPr>
          <w:rFonts w:ascii="宋体" w:eastAsia="宋体" w:hAnsi="SimSun" w:cs="宋体"/>
          <w:sz w:val="28"/>
        </w:rPr>
        <w:t>视</w:t>
      </w:r>
      <w:r>
        <w:rPr>
          <w:rFonts w:ascii="宋体" w:eastAsia="宋体" w:hAnsi="MS Mincho" w:cs="宋体"/>
          <w:sz w:val="28"/>
        </w:rPr>
        <w:t>激起学生的</w:t>
      </w:r>
      <w:r>
        <w:rPr>
          <w:rFonts w:ascii="宋体" w:eastAsia="宋体" w:hAnsi="SimSun" w:cs="宋体"/>
          <w:sz w:val="28"/>
        </w:rPr>
        <w:t>创</w:t>
      </w:r>
      <w:r>
        <w:rPr>
          <w:rFonts w:ascii="宋体" w:eastAsia="宋体" w:hAnsi="MS Mincho" w:cs="宋体"/>
          <w:sz w:val="28"/>
        </w:rPr>
        <w:t>造能力，培</w:t>
      </w:r>
      <w:r>
        <w:rPr>
          <w:rFonts w:ascii="宋体" w:eastAsia="宋体" w:hAnsi="SimSun" w:cs="宋体"/>
          <w:sz w:val="28"/>
        </w:rPr>
        <w:t>养</w:t>
      </w:r>
      <w:r>
        <w:rPr>
          <w:rFonts w:ascii="宋体" w:eastAsia="宋体" w:hAnsi="MS Mincho" w:cs="宋体"/>
          <w:sz w:val="28"/>
        </w:rPr>
        <w:t>学生德、智、体、美、</w:t>
      </w:r>
      <w:r>
        <w:rPr>
          <w:rFonts w:ascii="宋体" w:eastAsia="宋体" w:hAnsi="SimSun" w:cs="宋体"/>
          <w:sz w:val="28"/>
        </w:rPr>
        <w:t>劳</w:t>
      </w:r>
      <w:r>
        <w:rPr>
          <w:rFonts w:ascii="宋体" w:eastAsia="宋体" w:hAnsi="MS Mincho" w:cs="宋体"/>
          <w:sz w:val="28"/>
        </w:rPr>
        <w:t>全面</w:t>
      </w:r>
      <w:r>
        <w:rPr>
          <w:rFonts w:ascii="宋体" w:eastAsia="宋体" w:hAnsi="SimSun" w:cs="宋体"/>
          <w:sz w:val="28"/>
        </w:rPr>
        <w:t>发</w:t>
      </w:r>
      <w:r>
        <w:rPr>
          <w:rFonts w:ascii="宋体" w:eastAsia="宋体" w:hAnsi="MS Mincho" w:cs="宋体"/>
          <w:sz w:val="28"/>
        </w:rPr>
        <w:t>展。在</w:t>
      </w:r>
      <w:r>
        <w:rPr>
          <w:rFonts w:ascii="宋体" w:eastAsia="宋体" w:hAnsi="SimSun" w:cs="宋体"/>
          <w:sz w:val="28"/>
        </w:rPr>
        <w:t>这</w:t>
      </w:r>
      <w:r>
        <w:rPr>
          <w:rFonts w:ascii="宋体" w:eastAsia="宋体" w:hAnsi="MS Mincho" w:cs="宋体"/>
          <w:sz w:val="28"/>
        </w:rPr>
        <w:t>学年里，我在思想上</w:t>
      </w:r>
      <w:r>
        <w:rPr>
          <w:rFonts w:ascii="宋体" w:eastAsia="宋体" w:hAnsi="SimSun" w:cs="宋体"/>
          <w:sz w:val="28"/>
        </w:rPr>
        <w:t>严</w:t>
      </w:r>
      <w:r>
        <w:rPr>
          <w:rFonts w:ascii="宋体" w:eastAsia="宋体" w:hAnsi="MS Mincho" w:cs="宋体"/>
          <w:sz w:val="28"/>
        </w:rPr>
        <w:t>于律己，酷</w:t>
      </w:r>
      <w:r>
        <w:rPr>
          <w:rFonts w:ascii="宋体" w:eastAsia="宋体" w:hAnsi="SimSun" w:cs="宋体"/>
          <w:sz w:val="28"/>
        </w:rPr>
        <w:t>爱</w:t>
      </w:r>
      <w:r>
        <w:rPr>
          <w:rFonts w:ascii="宋体" w:eastAsia="宋体" w:hAnsi="MS Mincho" w:cs="宋体"/>
          <w:sz w:val="28"/>
        </w:rPr>
        <w:t>教育事</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时时</w:t>
      </w:r>
      <w:r>
        <w:rPr>
          <w:rFonts w:ascii="宋体" w:eastAsia="宋体" w:hAnsi="MS Mincho" w:cs="宋体"/>
          <w:sz w:val="28"/>
        </w:rPr>
        <w:t>以一个</w:t>
      </w:r>
      <w:r>
        <w:rPr>
          <w:rFonts w:ascii="宋体" w:eastAsia="宋体" w:hAnsi="SimSun" w:cs="宋体"/>
          <w:sz w:val="28"/>
        </w:rPr>
        <w:t>团员</w:t>
      </w:r>
      <w:r>
        <w:rPr>
          <w:rFonts w:ascii="宋体" w:eastAsia="宋体" w:hAnsi="MS Mincho" w:cs="宋体"/>
          <w:sz w:val="28"/>
        </w:rPr>
        <w:t>的身份来束</w:t>
      </w:r>
      <w:r>
        <w:rPr>
          <w:rFonts w:ascii="宋体" w:eastAsia="宋体" w:hAnsi="SimSun" w:cs="宋体"/>
          <w:sz w:val="28"/>
        </w:rPr>
        <w:t>缚</w:t>
      </w:r>
      <w:r>
        <w:rPr>
          <w:rFonts w:ascii="宋体" w:eastAsia="宋体" w:hAnsi="MS Mincho" w:cs="宋体"/>
          <w:sz w:val="28"/>
        </w:rPr>
        <w:t>自己，鞭策自己。</w:t>
      </w:r>
      <w:r>
        <w:rPr>
          <w:rFonts w:ascii="宋体" w:eastAsia="宋体" w:hAnsi="SimSun" w:cs="宋体"/>
          <w:sz w:val="28"/>
        </w:rPr>
        <w:t>对</w:t>
      </w:r>
      <w:r>
        <w:rPr>
          <w:rFonts w:ascii="宋体" w:eastAsia="宋体" w:hAnsi="MS Mincho" w:cs="宋体"/>
          <w:sz w:val="28"/>
        </w:rPr>
        <w:t>自己要求</w:t>
      </w:r>
      <w:r>
        <w:rPr>
          <w:rFonts w:ascii="宋体" w:eastAsia="宋体" w:hAnsi="SimSun" w:cs="宋体"/>
          <w:sz w:val="28"/>
        </w:rPr>
        <w:t>严</w:t>
      </w:r>
      <w:r>
        <w:rPr>
          <w:rFonts w:ascii="宋体" w:eastAsia="宋体" w:hAnsi="MS Mincho" w:cs="宋体"/>
          <w:sz w:val="28"/>
        </w:rPr>
        <w:t>格，力争在思想上、工作上在同事、学生的心目中建立起榜</w:t>
      </w:r>
      <w:r>
        <w:rPr>
          <w:rFonts w:ascii="宋体" w:eastAsia="宋体" w:hAnsi="SimSun" w:cs="宋体"/>
          <w:sz w:val="28"/>
        </w:rPr>
        <w:t>样</w:t>
      </w:r>
      <w:r>
        <w:rPr>
          <w:rFonts w:ascii="宋体" w:eastAsia="宋体" w:hAnsi="MS Mincho" w:cs="宋体"/>
          <w:sz w:val="28"/>
        </w:rPr>
        <w:t>的作用。一学年来，我</w:t>
      </w:r>
      <w:r>
        <w:rPr>
          <w:rFonts w:ascii="宋体" w:eastAsia="宋体" w:hAnsi="SimSun" w:cs="宋体"/>
          <w:sz w:val="28"/>
        </w:rPr>
        <w:t>还积</w:t>
      </w:r>
      <w:r>
        <w:rPr>
          <w:rFonts w:ascii="宋体" w:eastAsia="宋体" w:hAnsi="MS Mincho" w:cs="宋体"/>
          <w:sz w:val="28"/>
        </w:rPr>
        <w:t>极参加各</w:t>
      </w:r>
      <w:r>
        <w:rPr>
          <w:rFonts w:ascii="宋体" w:eastAsia="宋体" w:hAnsi="SimSun" w:cs="宋体"/>
          <w:sz w:val="28"/>
        </w:rPr>
        <w:t>类</w:t>
      </w:r>
      <w:r>
        <w:rPr>
          <w:rFonts w:ascii="宋体" w:eastAsia="宋体" w:hAnsi="MS Mincho" w:cs="宋体"/>
          <w:sz w:val="28"/>
        </w:rPr>
        <w:t>政治</w:t>
      </w:r>
      <w:r>
        <w:rPr>
          <w:rFonts w:ascii="宋体" w:eastAsia="宋体" w:hAnsi="SimSun" w:cs="宋体"/>
          <w:sz w:val="28"/>
        </w:rPr>
        <w:t>业务</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，努力</w:t>
      </w:r>
      <w:r>
        <w:rPr>
          <w:rFonts w:ascii="宋体" w:eastAsia="宋体" w:hAnsi="SimSun" w:cs="宋体"/>
          <w:sz w:val="28"/>
        </w:rPr>
        <w:t>进步</w:t>
      </w:r>
      <w:r>
        <w:rPr>
          <w:rFonts w:ascii="宋体" w:eastAsia="宋体" w:hAnsi="MS Mincho" w:cs="宋体"/>
          <w:sz w:val="28"/>
        </w:rPr>
        <w:t>自己的政治水平和</w:t>
      </w:r>
      <w:r>
        <w:rPr>
          <w:rFonts w:ascii="宋体" w:eastAsia="宋体" w:hAnsi="SimSun" w:cs="宋体"/>
          <w:sz w:val="28"/>
        </w:rPr>
        <w:t>业务</w:t>
      </w:r>
      <w:r>
        <w:rPr>
          <w:rFonts w:ascii="宋体" w:eastAsia="宋体" w:hAnsi="MS Mincho" w:cs="宋体"/>
          <w:sz w:val="28"/>
        </w:rPr>
        <w:t>水平。服从学校的工作安排，配合</w:t>
      </w:r>
      <w:r>
        <w:rPr>
          <w:rFonts w:ascii="宋体" w:eastAsia="宋体" w:hAnsi="SimSun" w:cs="宋体"/>
          <w:sz w:val="28"/>
        </w:rPr>
        <w:t>领导</w:t>
      </w:r>
      <w:r>
        <w:rPr>
          <w:rFonts w:ascii="宋体" w:eastAsia="宋体" w:hAnsi="MS Mincho" w:cs="宋体"/>
          <w:sz w:val="28"/>
        </w:rPr>
        <w:t>和老</w:t>
      </w:r>
      <w:r>
        <w:rPr>
          <w:rFonts w:ascii="宋体" w:eastAsia="宋体" w:hAnsi="SimSun" w:cs="宋体"/>
          <w:sz w:val="28"/>
        </w:rPr>
        <w:t>师们</w:t>
      </w:r>
      <w:r>
        <w:rPr>
          <w:rFonts w:ascii="宋体" w:eastAsia="宋体" w:hAnsi="MS Mincho" w:cs="宋体"/>
          <w:sz w:val="28"/>
        </w:rPr>
        <w:t>做好校内外的各</w:t>
      </w:r>
      <w:r>
        <w:rPr>
          <w:rFonts w:ascii="宋体" w:eastAsia="宋体" w:hAnsi="SimSun" w:cs="宋体"/>
          <w:sz w:val="28"/>
        </w:rPr>
        <w:t>项</w:t>
      </w:r>
      <w:r>
        <w:rPr>
          <w:rFonts w:ascii="宋体" w:eastAsia="宋体" w:hAnsi="MS Mincho" w:cs="宋体"/>
          <w:sz w:val="28"/>
        </w:rPr>
        <w:t>工作。</w:t>
      </w:r>
    </w:p>
    <w:p>
      <w:pPr>
        <w:spacing w:before="160" w:beforeAutospacing="0" w:after="160" w:afterAutospacing="0" w:line="360" w:lineRule="auto"/>
        <w:ind w:firstLine="560"/>
        <w:contextualSpacing w:val="0"/>
        <w:jc w:val="both"/>
      </w:pPr>
      <w:r>
        <w:rPr>
          <w:rFonts w:ascii="宋体" w:eastAsia="宋体" w:hAnsi="MS Mincho" w:cs="宋体"/>
          <w:b/>
          <w:bCs/>
          <w:sz w:val="28"/>
        </w:rPr>
        <w:t>二、教学工作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hAnsi="MS Mincho" w:cs="宋体"/>
          <w:sz w:val="28"/>
        </w:rPr>
        <w:t>在教学工作方面，整学年的</w:t>
      </w:r>
      <w:r>
        <w:rPr>
          <w:rFonts w:ascii="宋体" w:eastAsia="宋体" w:cs="宋体"/>
          <w:sz w:val="28"/>
        </w:rPr>
        <w:t>`</w:t>
      </w:r>
      <w:r>
        <w:rPr>
          <w:rFonts w:ascii="宋体" w:eastAsia="宋体" w:hAnsi="MS Mincho" w:cs="宋体"/>
          <w:sz w:val="28"/>
        </w:rPr>
        <w:t>教学任</w:t>
      </w:r>
      <w:r>
        <w:rPr>
          <w:rFonts w:ascii="宋体" w:eastAsia="宋体" w:hAnsi="SimSun" w:cs="宋体"/>
          <w:sz w:val="28"/>
        </w:rPr>
        <w:t>务</w:t>
      </w:r>
      <w:r>
        <w:rPr>
          <w:rFonts w:ascii="宋体" w:eastAsia="宋体" w:hAnsi="MS Mincho" w:cs="宋体"/>
          <w:sz w:val="28"/>
        </w:rPr>
        <w:t>很重。我争取多听</w:t>
      </w:r>
      <w:r>
        <w:rPr>
          <w:rFonts w:ascii="宋体" w:eastAsia="宋体" w:hAnsi="SimSun" w:cs="宋体"/>
          <w:sz w:val="28"/>
        </w:rPr>
        <w:t>课</w:t>
      </w:r>
      <w:r>
        <w:rPr>
          <w:rFonts w:ascii="宋体" w:eastAsia="宋体" w:hAnsi="MS Mincho" w:cs="宋体"/>
          <w:sz w:val="28"/>
        </w:rPr>
        <w:t>，从中学</w:t>
      </w:r>
      <w:r>
        <w:rPr>
          <w:rFonts w:ascii="宋体" w:eastAsia="宋体" w:hAnsi="SimSun" w:cs="宋体"/>
          <w:sz w:val="28"/>
        </w:rPr>
        <w:t>习</w:t>
      </w:r>
      <w:r>
        <w:rPr>
          <w:rFonts w:ascii="宋体" w:eastAsia="宋体" w:hAnsi="MS Mincho" w:cs="宋体"/>
          <w:sz w:val="28"/>
        </w:rPr>
        <w:t>他人的</w:t>
      </w:r>
      <w:r>
        <w:rPr>
          <w:rFonts w:ascii="宋体" w:eastAsia="宋体" w:hAnsi="SimSun" w:cs="宋体"/>
          <w:sz w:val="28"/>
        </w:rPr>
        <w:t>优</w:t>
      </w:r>
      <w:r>
        <w:rPr>
          <w:rFonts w:ascii="宋体" w:eastAsia="宋体" w:hAnsi="MS Mincho" w:cs="宋体"/>
          <w:sz w:val="28"/>
        </w:rPr>
        <w:t>点，</w:t>
      </w:r>
      <w:r>
        <w:rPr>
          <w:rFonts w:ascii="宋体" w:eastAsia="宋体" w:hAnsi="SimSun" w:cs="宋体"/>
          <w:sz w:val="28"/>
        </w:rPr>
        <w:t>领</w:t>
      </w:r>
      <w:r>
        <w:rPr>
          <w:rFonts w:ascii="宋体" w:eastAsia="宋体" w:hAnsi="MS Mincho" w:cs="宋体"/>
          <w:sz w:val="28"/>
        </w:rPr>
        <w:t>悟其中的教学</w:t>
      </w:r>
      <w:r>
        <w:rPr>
          <w:rFonts w:ascii="宋体" w:eastAsia="宋体" w:hAnsi="SimSun" w:cs="宋体"/>
          <w:sz w:val="28"/>
        </w:rPr>
        <w:t>艺术</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上一</w:t>
      </w:r>
      <w:r>
        <w:rPr>
          <w:rFonts w:ascii="宋体" w:eastAsia="宋体" w:hAnsi="SimSun" w:cs="宋体"/>
          <w:sz w:val="28"/>
        </w:rPr>
        <w:t>节课</w:t>
      </w:r>
      <w:r>
        <w:rPr>
          <w:rFonts w:ascii="宋体" w:eastAsia="宋体" w:hAnsi="MS Mincho" w:cs="宋体"/>
          <w:sz w:val="28"/>
        </w:rPr>
        <w:t>，我都做好充分的</w:t>
      </w:r>
      <w:r>
        <w:rPr>
          <w:rFonts w:ascii="宋体" w:eastAsia="宋体" w:hAnsi="SimSun" w:cs="宋体"/>
          <w:sz w:val="28"/>
        </w:rPr>
        <w:t>预备</w:t>
      </w:r>
      <w:r>
        <w:rPr>
          <w:rFonts w:ascii="宋体" w:eastAsia="宋体" w:hAnsi="MS Mincho" w:cs="宋体"/>
          <w:sz w:val="28"/>
        </w:rPr>
        <w:t>，我的信念是</w:t>
      </w:r>
      <w:r>
        <w:rPr>
          <w:rFonts w:ascii="宋体" w:eastAsia="宋体" w:cs="宋体"/>
          <w:sz w:val="28"/>
        </w:rPr>
        <w:t>—</w:t>
      </w:r>
      <w:r>
        <w:rPr>
          <w:rFonts w:ascii="宋体" w:eastAsia="宋体" w:hAnsi="MS Mincho" w:cs="宋体"/>
          <w:sz w:val="28"/>
        </w:rPr>
        <w:t>决不打无</w:t>
      </w:r>
      <w:r>
        <w:rPr>
          <w:rFonts w:ascii="宋体" w:eastAsia="宋体" w:hAnsi="SimSun" w:cs="宋体"/>
          <w:sz w:val="28"/>
        </w:rPr>
        <w:t>预备</w:t>
      </w:r>
      <w:r>
        <w:rPr>
          <w:rFonts w:ascii="宋体" w:eastAsia="宋体" w:hAnsi="MS Mincho" w:cs="宋体"/>
          <w:sz w:val="28"/>
        </w:rPr>
        <w:t>的仗。在</w:t>
      </w:r>
      <w:r>
        <w:rPr>
          <w:rFonts w:ascii="宋体" w:eastAsia="宋体" w:hAnsi="SimSun" w:cs="宋体"/>
          <w:sz w:val="28"/>
        </w:rPr>
        <w:t>备课进</w:t>
      </w:r>
      <w:r>
        <w:rPr>
          <w:rFonts w:ascii="宋体" w:eastAsia="宋体" w:hAnsi="MS Mincho" w:cs="宋体"/>
          <w:sz w:val="28"/>
        </w:rPr>
        <w:t>程中</w:t>
      </w:r>
      <w:r>
        <w:rPr>
          <w:rFonts w:ascii="宋体" w:eastAsia="宋体" w:hAnsi="SimSun" w:cs="宋体"/>
          <w:sz w:val="28"/>
        </w:rPr>
        <w:t>认</w:t>
      </w:r>
      <w:r>
        <w:rPr>
          <w:rFonts w:ascii="宋体" w:eastAsia="宋体" w:hAnsi="MS Mincho" w:cs="宋体"/>
          <w:sz w:val="28"/>
        </w:rPr>
        <w:t>真分析教材，根据教材的特点及学生的</w:t>
      </w:r>
      <w:r>
        <w:rPr>
          <w:rFonts w:ascii="宋体" w:eastAsia="宋体" w:hAnsi="SimSun" w:cs="宋体"/>
          <w:sz w:val="28"/>
        </w:rPr>
        <w:t>实际</w:t>
      </w:r>
      <w:r>
        <w:rPr>
          <w:rFonts w:ascii="宋体" w:eastAsia="宋体" w:hAnsi="MS Mincho" w:cs="宋体"/>
          <w:sz w:val="28"/>
        </w:rPr>
        <w:t>情况</w:t>
      </w:r>
      <w:r>
        <w:rPr>
          <w:rFonts w:ascii="宋体" w:eastAsia="宋体" w:hAnsi="SimSun" w:cs="宋体"/>
          <w:sz w:val="28"/>
        </w:rPr>
        <w:t>设计</w:t>
      </w:r>
      <w:r>
        <w:rPr>
          <w:rFonts w:ascii="宋体" w:eastAsia="宋体" w:hAnsi="MS Mincho" w:cs="宋体"/>
          <w:sz w:val="28"/>
        </w:rPr>
        <w:t>教案。</w:t>
      </w:r>
    </w:p>
    <w:p>
      <w:pPr>
        <w:spacing w:before="160" w:beforeAutospacing="0" w:after="160" w:afterAutospacing="0" w:line="360" w:lineRule="auto"/>
        <w:ind w:firstLine="560"/>
        <w:contextualSpacing w:val="0"/>
        <w:jc w:val="both"/>
      </w:pPr>
      <w:r>
        <w:rPr>
          <w:rFonts w:ascii="宋体" w:eastAsia="宋体" w:hAnsi="SimSun" w:cs="宋体"/>
          <w:sz w:val="28"/>
        </w:rPr>
        <w:t>这</w:t>
      </w:r>
      <w:r>
        <w:rPr>
          <w:rFonts w:ascii="宋体" w:eastAsia="宋体" w:hAnsi="MS Mincho" w:cs="宋体"/>
          <w:sz w:val="28"/>
        </w:rPr>
        <w:t>学年主要担</w:t>
      </w:r>
      <w:r>
        <w:rPr>
          <w:rFonts w:ascii="宋体" w:eastAsia="宋体" w:hAnsi="SimSun" w:cs="宋体"/>
          <w:sz w:val="28"/>
        </w:rPr>
        <w:t>负</w:t>
      </w:r>
      <w:r>
        <w:rPr>
          <w:rFonts w:ascii="宋体" w:eastAsia="宋体" w:hAnsi="MS Mincho" w:cs="宋体"/>
          <w:sz w:val="28"/>
        </w:rPr>
        <w:t>一个班的</w:t>
      </w:r>
      <w:r>
        <w:rPr>
          <w:rFonts w:ascii="宋体" w:eastAsia="宋体" w:hAnsi="SimSun" w:cs="宋体"/>
          <w:sz w:val="28"/>
        </w:rPr>
        <w:t>语</w:t>
      </w:r>
      <w:r>
        <w:rPr>
          <w:rFonts w:ascii="宋体" w:eastAsia="宋体" w:hAnsi="MS Mincho" w:cs="宋体"/>
          <w:sz w:val="28"/>
        </w:rPr>
        <w:t>文、思想品德、科技、社会的教学及班主任工作。培</w:t>
      </w:r>
      <w:r>
        <w:rPr>
          <w:rFonts w:ascii="宋体" w:eastAsia="宋体" w:hAnsi="SimSun" w:cs="宋体"/>
          <w:sz w:val="28"/>
        </w:rPr>
        <w:t>优</w:t>
      </w:r>
      <w:r>
        <w:rPr>
          <w:rFonts w:ascii="宋体" w:eastAsia="宋体" w:hAnsi="MS Mincho" w:cs="宋体"/>
          <w:sz w:val="28"/>
        </w:rPr>
        <w:t>扶差是</w:t>
      </w:r>
      <w:r>
        <w:rPr>
          <w:rFonts w:ascii="宋体" w:eastAsia="宋体" w:hAnsi="SimSun" w:cs="宋体"/>
          <w:sz w:val="28"/>
        </w:rPr>
        <w:t>这</w:t>
      </w:r>
      <w:r>
        <w:rPr>
          <w:rFonts w:ascii="宋体" w:eastAsia="宋体" w:hAnsi="MS Mincho" w:cs="宋体"/>
          <w:sz w:val="28"/>
        </w:rPr>
        <w:t>学年教学工作的重</w:t>
      </w:r>
      <w:r>
        <w:rPr>
          <w:rFonts w:ascii="宋体" w:eastAsia="宋体" w:hAnsi="SimSun" w:cs="宋体"/>
          <w:sz w:val="28"/>
        </w:rPr>
        <w:t>头戏</w:t>
      </w:r>
      <w:r>
        <w:rPr>
          <w:rFonts w:ascii="宋体" w:eastAsia="宋体" w:hAnsi="MS Mincho" w:cs="宋体"/>
          <w:sz w:val="28"/>
        </w:rPr>
        <w:t>，由于一个班</w:t>
      </w:r>
      <w:r>
        <w:rPr>
          <w:rFonts w:ascii="宋体" w:eastAsia="宋体" w:hAnsi="SimSun" w:cs="宋体"/>
          <w:sz w:val="28"/>
        </w:rPr>
        <w:t>级</w:t>
      </w:r>
      <w:r>
        <w:rPr>
          <w:rFonts w:ascii="宋体" w:eastAsia="宋体" w:hAnsi="MS Mincho" w:cs="宋体"/>
          <w:sz w:val="28"/>
        </w:rPr>
        <w:t>里面</w:t>
      </w:r>
      <w:r>
        <w:rPr>
          <w:rFonts w:ascii="宋体" w:eastAsia="宋体" w:hAnsi="SimSun" w:cs="宋体"/>
          <w:sz w:val="28"/>
        </w:rPr>
        <w:t>总</w:t>
      </w:r>
      <w:r>
        <w:rPr>
          <w:rFonts w:ascii="宋体" w:eastAsia="宋体" w:hAnsi="MS Mincho" w:cs="宋体"/>
          <w:sz w:val="28"/>
        </w:rPr>
        <w:t>存在尖子生和落后生。</w:t>
      </w:r>
      <w:r>
        <w:rPr>
          <w:rFonts w:ascii="宋体" w:eastAsia="宋体" w:hAnsi="SimSun" w:cs="宋体"/>
          <w:sz w:val="28"/>
        </w:rPr>
        <w:t>对</w:t>
      </w:r>
      <w:r>
        <w:rPr>
          <w:rFonts w:ascii="宋体" w:eastAsia="宋体" w:hAnsi="MS Mincho" w:cs="宋体"/>
          <w:sz w:val="28"/>
        </w:rPr>
        <w:t>落后生，我</w:t>
      </w:r>
      <w:r>
        <w:rPr>
          <w:rFonts w:ascii="宋体" w:eastAsia="宋体" w:hAnsi="SimSun" w:cs="宋体"/>
          <w:sz w:val="28"/>
        </w:rPr>
        <w:t>总</w:t>
      </w:r>
      <w:r>
        <w:rPr>
          <w:rFonts w:ascii="宋体" w:eastAsia="宋体" w:hAnsi="MS Mincho" w:cs="宋体"/>
          <w:sz w:val="28"/>
        </w:rPr>
        <w:t>是</w:t>
      </w:r>
      <w:r>
        <w:rPr>
          <w:rFonts w:ascii="宋体" w:eastAsia="宋体" w:hAnsi="SimSun" w:cs="宋体"/>
          <w:sz w:val="28"/>
        </w:rPr>
        <w:t>给</w:t>
      </w:r>
      <w:r>
        <w:rPr>
          <w:rFonts w:ascii="宋体" w:eastAsia="宋体" w:hAnsi="MS Mincho" w:cs="宋体"/>
          <w:sz w:val="28"/>
        </w:rPr>
        <w:t>予特殊的照</w:t>
      </w:r>
      <w:r>
        <w:rPr>
          <w:rFonts w:ascii="宋体" w:eastAsia="宋体" w:hAnsi="SimSun" w:cs="宋体"/>
          <w:sz w:val="28"/>
        </w:rPr>
        <w:t>顾</w:t>
      </w:r>
      <w:r>
        <w:rPr>
          <w:rFonts w:ascii="宋体" w:eastAsia="宋体" w:hAnsi="MS Mincho" w:cs="宋体"/>
          <w:sz w:val="28"/>
        </w:rPr>
        <w:t>，首先是</w:t>
      </w:r>
      <w:r>
        <w:rPr>
          <w:rFonts w:ascii="宋体" w:eastAsia="宋体" w:hAnsi="SimSun" w:cs="宋体"/>
          <w:sz w:val="28"/>
        </w:rPr>
        <w:t>课</w:t>
      </w:r>
      <w:r>
        <w:rPr>
          <w:rFonts w:ascii="宋体" w:eastAsia="宋体" w:hAnsi="MS Mincho" w:cs="宋体"/>
          <w:sz w:val="28"/>
        </w:rPr>
        <w:t>堂上多</w:t>
      </w:r>
      <w:r>
        <w:rPr>
          <w:rFonts w:ascii="宋体" w:eastAsia="宋体" w:hAnsi="SimSun" w:cs="宋体"/>
          <w:sz w:val="28"/>
        </w:rPr>
        <w:t>发问</w:t>
      </w:r>
      <w:r>
        <w:rPr>
          <w:rFonts w:ascii="宋体" w:eastAsia="宋体" w:hAnsi="MS Mincho" w:cs="宋体"/>
          <w:sz w:val="28"/>
        </w:rPr>
        <w:t>，多巡</w:t>
      </w:r>
      <w:r>
        <w:rPr>
          <w:rFonts w:ascii="宋体" w:eastAsia="宋体" w:hAnsi="SimSun" w:cs="宋体"/>
          <w:sz w:val="28"/>
        </w:rPr>
        <w:t>查</w:t>
      </w:r>
      <w:r>
        <w:rPr>
          <w:rFonts w:ascii="宋体" w:eastAsia="宋体" w:hAnsi="MS Mincho" w:cs="宋体"/>
          <w:sz w:val="28"/>
        </w:rPr>
        <w:t>，多</w:t>
      </w:r>
      <w:r>
        <w:rPr>
          <w:rFonts w:ascii="宋体" w:eastAsia="宋体" w:hAnsi="SimSun" w:cs="宋体"/>
          <w:sz w:val="28"/>
        </w:rPr>
        <w:t>辅导</w:t>
      </w:r>
      <w:r>
        <w:rPr>
          <w:rFonts w:ascii="宋体" w:eastAsia="宋体" w:hAnsi="MS Mincho" w:cs="宋体"/>
          <w:sz w:val="28"/>
        </w:rPr>
        <w:t>。然后是在</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对</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的点滴</w:t>
      </w:r>
      <w:r>
        <w:rPr>
          <w:rFonts w:ascii="宋体" w:eastAsia="宋体" w:hAnsi="SimSun" w:cs="宋体"/>
          <w:sz w:val="28"/>
        </w:rPr>
        <w:t>进步给</w:t>
      </w:r>
      <w:r>
        <w:rPr>
          <w:rFonts w:ascii="宋体" w:eastAsia="宋体" w:hAnsi="MS Mincho" w:cs="宋体"/>
          <w:sz w:val="28"/>
        </w:rPr>
        <w:t>予大力的表</w:t>
      </w:r>
      <w:r>
        <w:rPr>
          <w:rFonts w:ascii="宋体" w:eastAsia="宋体" w:hAnsi="SimSun" w:cs="宋体"/>
          <w:sz w:val="28"/>
        </w:rPr>
        <w:t>扬</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后多找他</w:t>
      </w:r>
      <w:r>
        <w:rPr>
          <w:rFonts w:ascii="宋体" w:eastAsia="宋体" w:hAnsi="SimSun" w:cs="宋体"/>
          <w:sz w:val="28"/>
        </w:rPr>
        <w:t>们谈</w:t>
      </w:r>
      <w:r>
        <w:rPr>
          <w:rFonts w:ascii="宋体" w:eastAsia="宋体" w:hAnsi="MS Mincho" w:cs="宋体"/>
          <w:sz w:val="28"/>
        </w:rPr>
        <w:t>心、交朋友，使他</w:t>
      </w:r>
      <w:r>
        <w:rPr>
          <w:rFonts w:ascii="宋体" w:eastAsia="宋体" w:hAnsi="SimSun" w:cs="宋体"/>
          <w:sz w:val="28"/>
        </w:rPr>
        <w:t>们晓</w:t>
      </w:r>
      <w:r>
        <w:rPr>
          <w:rFonts w:ascii="宋体" w:eastAsia="宋体" w:hAnsi="MS Mincho" w:cs="宋体"/>
          <w:sz w:val="28"/>
        </w:rPr>
        <w:t>得老</w:t>
      </w:r>
      <w:r>
        <w:rPr>
          <w:rFonts w:ascii="宋体" w:eastAsia="宋体" w:hAnsi="SimSun" w:cs="宋体"/>
          <w:sz w:val="28"/>
        </w:rPr>
        <w:t>师</w:t>
      </w:r>
      <w:r>
        <w:rPr>
          <w:rFonts w:ascii="宋体" w:eastAsia="宋体" w:hAnsi="MS Mincho" w:cs="宋体"/>
          <w:sz w:val="28"/>
        </w:rPr>
        <w:t>没有把他</w:t>
      </w:r>
      <w:r>
        <w:rPr>
          <w:rFonts w:ascii="宋体" w:eastAsia="宋体" w:hAnsi="SimSun" w:cs="宋体"/>
          <w:sz w:val="28"/>
        </w:rPr>
        <w:t>们</w:t>
      </w:r>
      <w:r>
        <w:rPr>
          <w:rFonts w:ascii="宋体" w:eastAsia="宋体" w:hAnsi="MS Mincho" w:cs="宋体"/>
          <w:sz w:val="28"/>
        </w:rPr>
        <w:t>看扁，建立起他</w:t>
      </w:r>
      <w:r>
        <w:rPr>
          <w:rFonts w:ascii="宋体" w:eastAsia="宋体" w:hAnsi="SimSun" w:cs="宋体"/>
          <w:sz w:val="28"/>
        </w:rPr>
        <w:t>们</w:t>
      </w:r>
      <w:r>
        <w:rPr>
          <w:rFonts w:ascii="宋体" w:eastAsia="宋体" w:hAnsi="MS Mincho" w:cs="宋体"/>
          <w:sz w:val="28"/>
        </w:rPr>
        <w:t>的信心和激起他</w:t>
      </w:r>
      <w:r>
        <w:rPr>
          <w:rFonts w:ascii="宋体" w:eastAsia="宋体" w:hAnsi="SimSun" w:cs="宋体"/>
          <w:sz w:val="28"/>
        </w:rPr>
        <w:t>们</w:t>
      </w:r>
      <w:r>
        <w:rPr>
          <w:rFonts w:ascii="宋体" w:eastAsia="宋体" w:hAnsi="MS Mincho" w:cs="宋体"/>
          <w:sz w:val="28"/>
        </w:rPr>
        <w:t>学</w:t>
      </w:r>
      <w:r>
        <w:rPr>
          <w:rFonts w:ascii="宋体" w:eastAsia="宋体" w:hAnsi="SimSun" w:cs="宋体"/>
          <w:sz w:val="28"/>
        </w:rPr>
        <w:t>习语</w:t>
      </w:r>
      <w:r>
        <w:rPr>
          <w:rFonts w:ascii="宋体" w:eastAsia="宋体" w:hAnsi="MS Mincho" w:cs="宋体"/>
          <w:sz w:val="28"/>
        </w:rPr>
        <w:t>文的</w:t>
      </w:r>
      <w:r>
        <w:rPr>
          <w:rFonts w:ascii="宋体" w:eastAsia="宋体" w:hAnsi="SimSun" w:cs="宋体"/>
          <w:sz w:val="28"/>
        </w:rPr>
        <w:t>爱</w:t>
      </w:r>
      <w:r>
        <w:rPr>
          <w:rFonts w:ascii="宋体" w:eastAsia="宋体" w:hAnsi="MS Mincho" w:cs="宋体"/>
          <w:sz w:val="28"/>
        </w:rPr>
        <w:t>好。最后是</w:t>
      </w:r>
      <w:r>
        <w:rPr>
          <w:rFonts w:ascii="宋体" w:eastAsia="宋体" w:hAnsi="SimSun" w:cs="宋体"/>
          <w:sz w:val="28"/>
        </w:rPr>
        <w:t>发动</w:t>
      </w:r>
      <w:r>
        <w:rPr>
          <w:rFonts w:ascii="宋体" w:eastAsia="宋体" w:hAnsi="MS Mincho" w:cs="宋体"/>
          <w:sz w:val="28"/>
        </w:rPr>
        <w:t>班上的</w:t>
      </w:r>
      <w:r>
        <w:rPr>
          <w:rFonts w:ascii="宋体" w:eastAsia="宋体" w:hAnsi="SimSun" w:cs="宋体"/>
          <w:sz w:val="28"/>
        </w:rPr>
        <w:t>优</w:t>
      </w:r>
      <w:r>
        <w:rPr>
          <w:rFonts w:ascii="宋体" w:eastAsia="宋体" w:hAnsi="MS Mincho" w:cs="宋体"/>
          <w:sz w:val="28"/>
        </w:rPr>
        <w:t>生自愿当落后生</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辅导</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，令我欣慰的是</w:t>
      </w:r>
      <w:r>
        <w:rPr>
          <w:rFonts w:ascii="宋体" w:eastAsia="宋体" w:hAnsi="SimSun" w:cs="宋体"/>
          <w:sz w:val="28"/>
        </w:rPr>
        <w:t>优</w:t>
      </w:r>
      <w:r>
        <w:rPr>
          <w:rFonts w:ascii="宋体" w:eastAsia="宋体" w:hAnsi="MS Mincho" w:cs="宋体"/>
          <w:sz w:val="28"/>
        </w:rPr>
        <w:t>生</w:t>
      </w:r>
      <w:r>
        <w:rPr>
          <w:rFonts w:ascii="宋体" w:eastAsia="宋体" w:hAnsi="SimSun" w:cs="宋体"/>
          <w:sz w:val="28"/>
        </w:rPr>
        <w:t>们</w:t>
      </w:r>
      <w:r>
        <w:rPr>
          <w:rFonts w:ascii="宋体" w:eastAsia="宋体" w:hAnsi="MS Mincho" w:cs="宋体"/>
          <w:sz w:val="28"/>
        </w:rPr>
        <w:t>表</w:t>
      </w:r>
      <w:r>
        <w:rPr>
          <w:rFonts w:ascii="宋体" w:eastAsia="宋体" w:hAnsi="SimSun" w:cs="宋体"/>
          <w:sz w:val="28"/>
        </w:rPr>
        <w:t>现</w:t>
      </w:r>
      <w:r>
        <w:rPr>
          <w:rFonts w:ascii="宋体" w:eastAsia="宋体" w:hAnsi="MS Mincho" w:cs="宋体"/>
          <w:sz w:val="28"/>
        </w:rPr>
        <w:t>非常的</w:t>
      </w:r>
      <w:r>
        <w:rPr>
          <w:rFonts w:ascii="宋体" w:eastAsia="宋体" w:hAnsi="SimSun" w:cs="宋体"/>
          <w:sz w:val="28"/>
        </w:rPr>
        <w:t>积</w:t>
      </w:r>
      <w:r>
        <w:rPr>
          <w:rFonts w:ascii="宋体" w:eastAsia="宋体" w:hAnsi="MS Mincho" w:cs="宋体"/>
          <w:sz w:val="28"/>
        </w:rPr>
        <w:t>极，我</w:t>
      </w:r>
      <w:r>
        <w:rPr>
          <w:rFonts w:ascii="宋体" w:eastAsia="宋体" w:hAnsi="SimSun" w:cs="宋体"/>
          <w:sz w:val="28"/>
        </w:rPr>
        <w:t>问</w:t>
      </w:r>
      <w:r>
        <w:rPr>
          <w:rFonts w:ascii="宋体" w:eastAsia="宋体" w:hAnsi="MS Mincho" w:cs="宋体"/>
          <w:sz w:val="28"/>
        </w:rPr>
        <w:t>他</w:t>
      </w:r>
      <w:r>
        <w:rPr>
          <w:rFonts w:ascii="宋体" w:eastAsia="宋体" w:hAnsi="SimSun" w:cs="宋体"/>
          <w:sz w:val="28"/>
        </w:rPr>
        <w:t>们为</w:t>
      </w:r>
      <w:r>
        <w:rPr>
          <w:rFonts w:ascii="宋体" w:eastAsia="宋体" w:hAnsi="MS Mincho" w:cs="宋体"/>
          <w:sz w:val="28"/>
        </w:rPr>
        <w:t>何那末喜</w:t>
      </w:r>
      <w:r>
        <w:rPr>
          <w:rFonts w:ascii="宋体" w:eastAsia="宋体" w:hAnsi="SimSun" w:cs="宋体"/>
          <w:sz w:val="28"/>
        </w:rPr>
        <w:t>欢</w:t>
      </w:r>
      <w:r>
        <w:rPr>
          <w:rFonts w:ascii="宋体" w:eastAsia="宋体" w:hAnsi="MS Mincho" w:cs="宋体"/>
          <w:sz w:val="28"/>
        </w:rPr>
        <w:t>当</w:t>
      </w:r>
      <w:r>
        <w:rPr>
          <w:rFonts w:ascii="宋体" w:eastAsia="宋体" w:hAnsi="SimSun" w:cs="宋体"/>
          <w:sz w:val="28"/>
        </w:rPr>
        <w:t>辅导</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，他</w:t>
      </w:r>
      <w:r>
        <w:rPr>
          <w:rFonts w:ascii="宋体" w:eastAsia="宋体" w:hAnsi="SimSun" w:cs="宋体"/>
          <w:sz w:val="28"/>
        </w:rPr>
        <w:t>们说</w:t>
      </w:r>
      <w:r>
        <w:rPr>
          <w:rFonts w:ascii="宋体" w:eastAsia="宋体" w:hAnsi="MS Mincho" w:cs="宋体"/>
          <w:sz w:val="28"/>
        </w:rPr>
        <w:t>：老</w:t>
      </w:r>
      <w:r>
        <w:rPr>
          <w:rFonts w:ascii="宋体" w:eastAsia="宋体" w:hAnsi="SimSun" w:cs="宋体"/>
          <w:sz w:val="28"/>
        </w:rPr>
        <w:t>师</w:t>
      </w:r>
      <w:r>
        <w:rPr>
          <w:rFonts w:ascii="宋体" w:eastAsia="宋体" w:hAnsi="MS Mincho" w:cs="宋体"/>
          <w:sz w:val="28"/>
        </w:rPr>
        <w:t>都那末有信心他</w:t>
      </w:r>
      <w:r>
        <w:rPr>
          <w:rFonts w:ascii="宋体" w:eastAsia="宋体" w:hAnsi="SimSun" w:cs="宋体"/>
          <w:sz w:val="28"/>
        </w:rPr>
        <w:t>们</w:t>
      </w:r>
      <w:r>
        <w:rPr>
          <w:rFonts w:ascii="宋体" w:eastAsia="宋体" w:hAnsi="MS Mincho" w:cs="宋体"/>
          <w:sz w:val="28"/>
        </w:rPr>
        <w:t>会学好，我</w:t>
      </w:r>
      <w:r>
        <w:rPr>
          <w:rFonts w:ascii="宋体" w:eastAsia="宋体" w:hAnsi="SimSun" w:cs="宋体"/>
          <w:sz w:val="28"/>
        </w:rPr>
        <w:t>们</w:t>
      </w:r>
      <w:r>
        <w:rPr>
          <w:rFonts w:ascii="宋体" w:eastAsia="宋体" w:hAnsi="MS Mincho" w:cs="宋体"/>
          <w:sz w:val="28"/>
        </w:rPr>
        <w:t>一</w:t>
      </w:r>
      <w:r>
        <w:rPr>
          <w:rFonts w:ascii="宋体" w:eastAsia="宋体" w:hAnsi="SimSun" w:cs="宋体"/>
          <w:sz w:val="28"/>
        </w:rPr>
        <w:t>样</w:t>
      </w:r>
      <w:r>
        <w:rPr>
          <w:rFonts w:ascii="宋体" w:eastAsia="宋体" w:hAnsi="MS Mincho" w:cs="宋体"/>
          <w:sz w:val="28"/>
        </w:rPr>
        <w:t>有信心。我相信在我的</w:t>
      </w:r>
      <w:r>
        <w:rPr>
          <w:rFonts w:ascii="宋体" w:eastAsia="宋体" w:hAnsi="SimSun" w:cs="宋体"/>
          <w:sz w:val="28"/>
        </w:rPr>
        <w:t>辅导</w:t>
      </w:r>
      <w:r>
        <w:rPr>
          <w:rFonts w:ascii="宋体" w:eastAsia="宋体" w:hAnsi="MS Mincho" w:cs="宋体"/>
          <w:sz w:val="28"/>
        </w:rPr>
        <w:t>下，他一定有很大的</w:t>
      </w:r>
      <w:r>
        <w:rPr>
          <w:rFonts w:ascii="宋体" w:eastAsia="宋体" w:hAnsi="SimSun" w:cs="宋体"/>
          <w:sz w:val="28"/>
        </w:rPr>
        <w:t>进步</w:t>
      </w:r>
      <w:r>
        <w:rPr>
          <w:rFonts w:ascii="宋体" w:eastAsia="宋体" w:hAnsi="MS Mincho" w:cs="宋体"/>
          <w:sz w:val="28"/>
        </w:rPr>
        <w:t>。因而，我</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们组</w:t>
      </w:r>
      <w:r>
        <w:rPr>
          <w:rFonts w:ascii="宋体" w:eastAsia="宋体" w:hAnsi="MS Mincho" w:cs="宋体"/>
          <w:sz w:val="28"/>
        </w:rPr>
        <w:t>成一帮一小</w:t>
      </w:r>
      <w:r>
        <w:rPr>
          <w:rFonts w:ascii="宋体" w:eastAsia="宋体" w:hAnsi="SimSun" w:cs="宋体"/>
          <w:sz w:val="28"/>
        </w:rPr>
        <w:t>组</w:t>
      </w:r>
      <w:r>
        <w:rPr>
          <w:rFonts w:ascii="宋体" w:eastAsia="宋体" w:hAnsi="MS Mincho" w:cs="宋体"/>
          <w:sz w:val="28"/>
        </w:rPr>
        <w:t>，并</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们开</w:t>
      </w:r>
      <w:r>
        <w:rPr>
          <w:rFonts w:ascii="宋体" w:eastAsia="宋体" w:hAnsi="MS Mincho" w:cs="宋体"/>
          <w:sz w:val="28"/>
        </w:rPr>
        <w:t>会，提出老</w:t>
      </w:r>
      <w:r>
        <w:rPr>
          <w:rFonts w:ascii="宋体" w:eastAsia="宋体" w:hAnsi="SimSun" w:cs="宋体"/>
          <w:sz w:val="28"/>
        </w:rPr>
        <w:t>师</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履行的</w:t>
      </w:r>
      <w:r>
        <w:rPr>
          <w:rFonts w:ascii="宋体" w:eastAsia="宋体" w:hAnsi="SimSun" w:cs="宋体"/>
          <w:sz w:val="28"/>
        </w:rPr>
        <w:t>职责</w:t>
      </w:r>
      <w:r>
        <w:rPr>
          <w:rFonts w:ascii="宋体" w:eastAsia="宋体" w:hAnsi="MS Mincho" w:cs="宋体"/>
          <w:sz w:val="28"/>
        </w:rPr>
        <w:t>，主要就是</w:t>
      </w:r>
      <w:r>
        <w:rPr>
          <w:rFonts w:ascii="宋体" w:eastAsia="宋体" w:hAnsi="SimSun" w:cs="宋体"/>
          <w:sz w:val="28"/>
        </w:rPr>
        <w:t>检查</w:t>
      </w:r>
      <w:r>
        <w:rPr>
          <w:rFonts w:ascii="宋体" w:eastAsia="宋体" w:hAnsi="MS Mincho" w:cs="宋体"/>
          <w:sz w:val="28"/>
        </w:rPr>
        <w:t>学生的作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辅导</w:t>
      </w:r>
      <w:r>
        <w:rPr>
          <w:rFonts w:ascii="宋体" w:eastAsia="宋体" w:hAnsi="MS Mincho" w:cs="宋体"/>
          <w:sz w:val="28"/>
        </w:rPr>
        <w:t>学生把握</w:t>
      </w:r>
      <w:r>
        <w:rPr>
          <w:rFonts w:ascii="宋体" w:eastAsia="宋体" w:hAnsi="SimSun" w:cs="宋体"/>
          <w:sz w:val="28"/>
        </w:rPr>
        <w:t>课</w:t>
      </w:r>
      <w:r>
        <w:rPr>
          <w:rFonts w:ascii="宋体" w:eastAsia="宋体" w:hAnsi="MS Mincho" w:cs="宋体"/>
          <w:sz w:val="28"/>
        </w:rPr>
        <w:t>本的基本知</w:t>
      </w:r>
      <w:r>
        <w:rPr>
          <w:rFonts w:ascii="宋体" w:eastAsia="宋体" w:hAnsi="SimSun" w:cs="宋体"/>
          <w:sz w:val="28"/>
        </w:rPr>
        <w:t>识</w:t>
      </w:r>
      <w:r>
        <w:rPr>
          <w:rFonts w:ascii="宋体" w:eastAsia="宋体" w:hAnsi="MS Mincho" w:cs="宋体"/>
          <w:sz w:val="28"/>
        </w:rPr>
        <w:t>和技能。</w:t>
      </w:r>
      <w:r>
        <w:rPr>
          <w:rFonts w:ascii="宋体" w:eastAsia="宋体" w:hAnsi="SimSun" w:cs="宋体"/>
          <w:sz w:val="28"/>
        </w:rPr>
        <w:t>给</w:t>
      </w:r>
      <w:r>
        <w:rPr>
          <w:rFonts w:ascii="宋体" w:eastAsia="宋体" w:hAnsi="MS Mincho" w:cs="宋体"/>
          <w:sz w:val="28"/>
        </w:rPr>
        <w:t>落后生根据各自的情况定出目</w:t>
      </w:r>
      <w:r>
        <w:rPr>
          <w:rFonts w:ascii="宋体" w:eastAsia="宋体" w:hAnsi="SimSun" w:cs="宋体"/>
          <w:sz w:val="28"/>
        </w:rPr>
        <w:t>标</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双方都朝着那个目</w:t>
      </w:r>
      <w:r>
        <w:rPr>
          <w:rFonts w:ascii="宋体" w:eastAsia="宋体" w:hAnsi="SimSun" w:cs="宋体"/>
          <w:sz w:val="28"/>
        </w:rPr>
        <w:t>标</w:t>
      </w:r>
      <w:r>
        <w:rPr>
          <w:rFonts w:ascii="宋体" w:eastAsia="宋体" w:hAnsi="MS Mincho" w:cs="宋体"/>
          <w:sz w:val="28"/>
        </w:rPr>
        <w:t>前</w:t>
      </w:r>
      <w:r>
        <w:rPr>
          <w:rFonts w:ascii="宋体" w:eastAsia="宋体" w:hAnsi="SimSun" w:cs="宋体"/>
          <w:sz w:val="28"/>
        </w:rPr>
        <w:t>进</w:t>
      </w:r>
      <w:r>
        <w:rPr>
          <w:rFonts w:ascii="宋体" w:eastAsia="宋体" w:hAnsi="MS Mincho" w:cs="宋体"/>
          <w:sz w:val="28"/>
        </w:rPr>
        <w:t>。老</w:t>
      </w:r>
      <w:r>
        <w:rPr>
          <w:rFonts w:ascii="宋体" w:eastAsia="宋体" w:hAnsi="SimSun" w:cs="宋体"/>
          <w:sz w:val="28"/>
        </w:rPr>
        <w:t>师们</w:t>
      </w:r>
      <w:r>
        <w:rPr>
          <w:rFonts w:ascii="宋体" w:eastAsia="宋体" w:hAnsi="MS Mincho" w:cs="宋体"/>
          <w:sz w:val="28"/>
        </w:rPr>
        <w:t>确切是非常尽</w:t>
      </w:r>
      <w:r>
        <w:rPr>
          <w:rFonts w:ascii="宋体" w:eastAsia="宋体" w:hAnsi="SimSun" w:cs="宋体"/>
          <w:sz w:val="28"/>
        </w:rPr>
        <w:t>责</w:t>
      </w:r>
      <w:r>
        <w:rPr>
          <w:rFonts w:ascii="宋体" w:eastAsia="宋体" w:hAnsi="MS Mincho" w:cs="宋体"/>
          <w:sz w:val="28"/>
        </w:rPr>
        <w:t>，而学生</w:t>
      </w:r>
      <w:r>
        <w:rPr>
          <w:rFonts w:ascii="宋体" w:eastAsia="宋体" w:hAnsi="SimSun" w:cs="宋体"/>
          <w:sz w:val="28"/>
        </w:rPr>
        <w:t>时</w:t>
      </w:r>
      <w:r>
        <w:rPr>
          <w:rFonts w:ascii="宋体" w:eastAsia="宋体" w:hAnsi="MS Mincho" w:cs="宋体"/>
          <w:sz w:val="28"/>
        </w:rPr>
        <w:t>刻有个老</w:t>
      </w:r>
      <w:r>
        <w:rPr>
          <w:rFonts w:ascii="宋体" w:eastAsia="宋体" w:hAnsi="SimSun" w:cs="宋体"/>
          <w:sz w:val="28"/>
        </w:rPr>
        <w:t>师</w:t>
      </w:r>
      <w:r>
        <w:rPr>
          <w:rFonts w:ascii="宋体" w:eastAsia="宋体" w:hAnsi="MS Mincho" w:cs="宋体"/>
          <w:sz w:val="28"/>
        </w:rPr>
        <w:t>在身旁指</w:t>
      </w:r>
      <w:r>
        <w:rPr>
          <w:rFonts w:ascii="宋体" w:eastAsia="宋体" w:hAnsi="SimSun" w:cs="宋体"/>
          <w:sz w:val="28"/>
        </w:rPr>
        <w:t>导</w:t>
      </w:r>
      <w:r>
        <w:rPr>
          <w:rFonts w:ascii="宋体" w:eastAsia="宋体" w:hAnsi="MS Mincho" w:cs="宋体"/>
          <w:sz w:val="28"/>
        </w:rPr>
        <w:t>，学起来也非常起</w:t>
      </w:r>
      <w:r>
        <w:rPr>
          <w:rFonts w:ascii="宋体" w:eastAsia="宋体" w:hAnsi="SimSun" w:cs="宋体"/>
          <w:sz w:val="28"/>
        </w:rPr>
        <w:t>劲</w:t>
      </w:r>
      <w:r>
        <w:rPr>
          <w:rFonts w:ascii="宋体" w:eastAsia="宋体" w:hAnsi="MS Mincho" w:cs="宋体"/>
          <w:sz w:val="28"/>
        </w:rPr>
        <w:t>。一段</w:t>
      </w:r>
      <w:r>
        <w:rPr>
          <w:rFonts w:ascii="宋体" w:eastAsia="宋体" w:hAnsi="SimSun" w:cs="宋体"/>
          <w:sz w:val="28"/>
        </w:rPr>
        <w:t>时间</w:t>
      </w:r>
      <w:r>
        <w:rPr>
          <w:rFonts w:ascii="宋体" w:eastAsia="宋体" w:hAnsi="MS Mincho" w:cs="宋体"/>
          <w:sz w:val="28"/>
        </w:rPr>
        <w:t>下来，学生都有</w:t>
      </w:r>
      <w:r>
        <w:rPr>
          <w:rFonts w:ascii="宋体" w:eastAsia="宋体" w:hAnsi="SimSun" w:cs="宋体"/>
          <w:sz w:val="28"/>
        </w:rPr>
        <w:t>进步</w:t>
      </w:r>
      <w:r>
        <w:rPr>
          <w:rFonts w:ascii="宋体" w:eastAsia="宋体" w:hAnsi="MS Mincho" w:cs="宋体"/>
          <w:sz w:val="28"/>
        </w:rPr>
        <w:t>，有的</w:t>
      </w:r>
      <w:r>
        <w:rPr>
          <w:rFonts w:ascii="宋体" w:eastAsia="宋体" w:hAnsi="SimSun" w:cs="宋体"/>
          <w:sz w:val="28"/>
        </w:rPr>
        <w:t>进步</w:t>
      </w:r>
      <w:r>
        <w:rPr>
          <w:rFonts w:ascii="宋体" w:eastAsia="宋体" w:hAnsi="MS Mincho" w:cs="宋体"/>
          <w:sz w:val="28"/>
        </w:rPr>
        <w:t>非常快。</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领</w:t>
      </w:r>
      <w:r>
        <w:rPr>
          <w:rFonts w:ascii="宋体" w:eastAsia="宋体" w:hAnsi="MS Mincho" w:cs="宋体"/>
          <w:b/>
          <w:bCs/>
          <w:sz w:val="28"/>
        </w:rPr>
        <w:t>班工作</w:t>
      </w:r>
    </w:p>
    <w:p>
      <w:pPr>
        <w:spacing w:before="160" w:beforeAutospacing="0" w:after="160" w:afterAutospacing="0" w:line="360" w:lineRule="auto"/>
        <w:ind w:firstLine="560"/>
        <w:contextualSpacing w:val="0"/>
        <w:jc w:val="both"/>
      </w:pPr>
      <w:r>
        <w:rPr>
          <w:rFonts w:ascii="宋体" w:eastAsia="宋体" w:hAnsi="MS Mincho" w:cs="宋体"/>
          <w:sz w:val="28"/>
        </w:rPr>
        <w:t>在班主任工作方面，我非常重</w:t>
      </w:r>
      <w:r>
        <w:rPr>
          <w:rFonts w:ascii="宋体" w:eastAsia="宋体" w:hAnsi="SimSun" w:cs="宋体"/>
          <w:sz w:val="28"/>
        </w:rPr>
        <w:t>视</w:t>
      </w:r>
      <w:r>
        <w:rPr>
          <w:rFonts w:ascii="宋体" w:eastAsia="宋体" w:hAnsi="MS Mincho" w:cs="宋体"/>
          <w:sz w:val="28"/>
        </w:rPr>
        <w:t>学生的思想教育工作。通</w:t>
      </w:r>
      <w:r>
        <w:rPr>
          <w:rFonts w:ascii="宋体" w:eastAsia="宋体" w:hAnsi="SimSun" w:cs="宋体"/>
          <w:sz w:val="28"/>
        </w:rPr>
        <w:t>过</w:t>
      </w:r>
      <w:r>
        <w:rPr>
          <w:rFonts w:ascii="宋体" w:eastAsia="宋体" w:hAnsi="MS Mincho" w:cs="宋体"/>
          <w:sz w:val="28"/>
        </w:rPr>
        <w:t>班会、晨会、思想品德</w:t>
      </w:r>
      <w:r>
        <w:rPr>
          <w:rFonts w:ascii="宋体" w:eastAsia="宋体" w:hAnsi="SimSun" w:cs="宋体"/>
          <w:sz w:val="28"/>
        </w:rPr>
        <w:t>课</w:t>
      </w:r>
      <w:r>
        <w:rPr>
          <w:rFonts w:ascii="宋体" w:eastAsia="宋体" w:hAnsi="MS Mincho" w:cs="宋体"/>
          <w:sz w:val="28"/>
        </w:rPr>
        <w:t>及</w:t>
      </w:r>
      <w:r>
        <w:rPr>
          <w:rFonts w:ascii="宋体" w:eastAsia="宋体" w:hAnsi="SimSun" w:cs="宋体"/>
          <w:sz w:val="28"/>
        </w:rPr>
        <w:t>结</w:t>
      </w:r>
      <w:r>
        <w:rPr>
          <w:rFonts w:ascii="宋体" w:eastAsia="宋体" w:hAnsi="MS Mincho" w:cs="宋体"/>
          <w:sz w:val="28"/>
        </w:rPr>
        <w:t>合各科教材</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爱</w:t>
      </w:r>
      <w:r>
        <w:rPr>
          <w:rFonts w:ascii="宋体" w:eastAsia="宋体" w:hAnsi="MS Mincho" w:cs="宋体"/>
          <w:sz w:val="28"/>
        </w:rPr>
        <w:t>祖国、</w:t>
      </w:r>
      <w:r>
        <w:rPr>
          <w:rFonts w:ascii="宋体" w:eastAsia="宋体" w:hAnsi="SimSun" w:cs="宋体"/>
          <w:sz w:val="28"/>
        </w:rPr>
        <w:t>爱</w:t>
      </w:r>
      <w:r>
        <w:rPr>
          <w:rFonts w:ascii="宋体" w:eastAsia="宋体" w:hAnsi="MS Mincho" w:cs="宋体"/>
          <w:sz w:val="28"/>
        </w:rPr>
        <w:t>人民、</w:t>
      </w:r>
      <w:r>
        <w:rPr>
          <w:rFonts w:ascii="宋体" w:eastAsia="宋体" w:hAnsi="SimSun" w:cs="宋体"/>
          <w:sz w:val="28"/>
        </w:rPr>
        <w:t>爱</w:t>
      </w:r>
      <w:r>
        <w:rPr>
          <w:rFonts w:ascii="宋体" w:eastAsia="宋体" w:hAnsi="MS Mincho" w:cs="宋体"/>
          <w:sz w:val="28"/>
        </w:rPr>
        <w:t>集体、</w:t>
      </w:r>
      <w:r>
        <w:rPr>
          <w:rFonts w:ascii="宋体" w:eastAsia="宋体" w:hAnsi="SimSun" w:cs="宋体"/>
          <w:sz w:val="28"/>
        </w:rPr>
        <w:t>爱</w:t>
      </w:r>
      <w:r>
        <w:rPr>
          <w:rFonts w:ascii="宋体" w:eastAsia="宋体" w:hAnsi="MS Mincho" w:cs="宋体"/>
          <w:sz w:val="28"/>
        </w:rPr>
        <w:t>老</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等的思想教育。使学生能</w:t>
      </w:r>
      <w:r>
        <w:rPr>
          <w:rFonts w:ascii="宋体" w:eastAsia="宋体" w:hAnsi="SimSun" w:cs="宋体"/>
          <w:sz w:val="28"/>
        </w:rPr>
        <w:t>养</w:t>
      </w:r>
      <w:r>
        <w:rPr>
          <w:rFonts w:ascii="宋体" w:eastAsia="宋体" w:hAnsi="MS Mincho" w:cs="宋体"/>
          <w:sz w:val="28"/>
        </w:rPr>
        <w:t>成良好的班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。班干部是老</w:t>
      </w:r>
      <w:r>
        <w:rPr>
          <w:rFonts w:ascii="宋体" w:eastAsia="宋体" w:hAnsi="SimSun" w:cs="宋体"/>
          <w:sz w:val="28"/>
        </w:rPr>
        <w:t>师</w:t>
      </w:r>
      <w:r>
        <w:rPr>
          <w:rFonts w:ascii="宋体" w:eastAsia="宋体" w:hAnsi="MS Mincho" w:cs="宋体"/>
          <w:sz w:val="28"/>
        </w:rPr>
        <w:t>的左右手，所以我把培</w:t>
      </w:r>
      <w:r>
        <w:rPr>
          <w:rFonts w:ascii="宋体" w:eastAsia="宋体" w:hAnsi="SimSun" w:cs="宋体"/>
          <w:sz w:val="28"/>
        </w:rPr>
        <w:t>养</w:t>
      </w:r>
      <w:r>
        <w:rPr>
          <w:rFonts w:ascii="宋体" w:eastAsia="宋体" w:hAnsi="MS Mincho" w:cs="宋体"/>
          <w:sz w:val="28"/>
        </w:rPr>
        <w:t>得力的班干部作</w:t>
      </w:r>
      <w:r>
        <w:rPr>
          <w:rFonts w:ascii="宋体" w:eastAsia="宋体" w:hAnsi="SimSun" w:cs="宋体"/>
          <w:sz w:val="28"/>
        </w:rPr>
        <w:t>为</w:t>
      </w:r>
      <w:r>
        <w:rPr>
          <w:rFonts w:ascii="宋体" w:eastAsia="宋体" w:hAnsi="MS Mincho" w:cs="宋体"/>
          <w:sz w:val="28"/>
        </w:rPr>
        <w:t>班主任工作的一</w:t>
      </w:r>
      <w:r>
        <w:rPr>
          <w:rFonts w:ascii="宋体" w:eastAsia="宋体" w:hAnsi="SimSun" w:cs="宋体"/>
          <w:sz w:val="28"/>
        </w:rPr>
        <w:t>项</w:t>
      </w:r>
      <w:r>
        <w:rPr>
          <w:rFonts w:ascii="宋体" w:eastAsia="宋体" w:hAnsi="MS Mincho" w:cs="宋体"/>
          <w:sz w:val="28"/>
        </w:rPr>
        <w:t>重要内容。我</w:t>
      </w:r>
      <w:r>
        <w:rPr>
          <w:rFonts w:ascii="宋体" w:eastAsia="宋体" w:hAnsi="SimSun" w:cs="宋体"/>
          <w:sz w:val="28"/>
        </w:rPr>
        <w:t>还</w:t>
      </w:r>
      <w:r>
        <w:rPr>
          <w:rFonts w:ascii="宋体" w:eastAsia="宋体" w:hAnsi="MS Mincho" w:cs="宋体"/>
          <w:sz w:val="28"/>
        </w:rPr>
        <w:t>常</w:t>
      </w:r>
      <w:r>
        <w:rPr>
          <w:rFonts w:ascii="宋体" w:eastAsia="宋体" w:hAnsi="SimSun" w:cs="宋体"/>
          <w:sz w:val="28"/>
        </w:rPr>
        <w:t>给</w:t>
      </w:r>
      <w:r>
        <w:rPr>
          <w:rFonts w:ascii="宋体" w:eastAsia="宋体" w:hAnsi="MS Mincho" w:cs="宋体"/>
          <w:sz w:val="28"/>
        </w:rPr>
        <w:t>班干部定</w:t>
      </w:r>
      <w:r>
        <w:rPr>
          <w:rFonts w:ascii="宋体" w:eastAsia="宋体" w:hAnsi="SimSun" w:cs="宋体"/>
          <w:sz w:val="28"/>
        </w:rPr>
        <w:t>时开</w:t>
      </w:r>
      <w:r>
        <w:rPr>
          <w:rFonts w:ascii="宋体" w:eastAsia="宋体" w:hAnsi="MS Mincho" w:cs="宋体"/>
          <w:sz w:val="28"/>
        </w:rPr>
        <w:t>会，了解他</w:t>
      </w:r>
      <w:r>
        <w:rPr>
          <w:rFonts w:ascii="宋体" w:eastAsia="宋体" w:hAnsi="SimSun" w:cs="宋体"/>
          <w:sz w:val="28"/>
        </w:rPr>
        <w:t>们</w:t>
      </w:r>
      <w:r>
        <w:rPr>
          <w:rFonts w:ascii="宋体" w:eastAsia="宋体" w:hAnsi="MS Mincho" w:cs="宋体"/>
          <w:sz w:val="28"/>
        </w:rPr>
        <w:t>工作的情况，鼓励他</w:t>
      </w:r>
      <w:r>
        <w:rPr>
          <w:rFonts w:ascii="宋体" w:eastAsia="宋体" w:hAnsi="SimSun" w:cs="宋体"/>
          <w:sz w:val="28"/>
        </w:rPr>
        <w:t>们</w:t>
      </w:r>
      <w:r>
        <w:rPr>
          <w:rFonts w:ascii="宋体" w:eastAsia="宋体" w:hAnsi="MS Mincho" w:cs="宋体"/>
          <w:sz w:val="28"/>
        </w:rPr>
        <w:t>大胆展</w:t>
      </w:r>
      <w:r>
        <w:rPr>
          <w:rFonts w:ascii="宋体" w:eastAsia="宋体" w:hAnsi="SimSun" w:cs="宋体"/>
          <w:sz w:val="28"/>
        </w:rPr>
        <w:t>开</w:t>
      </w:r>
      <w:r>
        <w:rPr>
          <w:rFonts w:ascii="宋体" w:eastAsia="宋体" w:hAnsi="MS Mincho" w:cs="宋体"/>
          <w:sz w:val="28"/>
        </w:rPr>
        <w:t>工作。使班干部能在同学中建立起威望，成</w:t>
      </w:r>
      <w:r>
        <w:rPr>
          <w:rFonts w:ascii="宋体" w:eastAsia="宋体" w:hAnsi="SimSun" w:cs="宋体"/>
          <w:sz w:val="28"/>
        </w:rPr>
        <w:t>为</w:t>
      </w:r>
      <w:r>
        <w:rPr>
          <w:rFonts w:ascii="宋体" w:eastAsia="宋体" w:hAnsi="MS Mincho" w:cs="宋体"/>
          <w:sz w:val="28"/>
        </w:rPr>
        <w:t>同学学</w:t>
      </w:r>
      <w:r>
        <w:rPr>
          <w:rFonts w:ascii="宋体" w:eastAsia="宋体" w:hAnsi="SimSun" w:cs="宋体"/>
          <w:sz w:val="28"/>
        </w:rPr>
        <w:t>习</w:t>
      </w:r>
      <w:r>
        <w:rPr>
          <w:rFonts w:ascii="宋体" w:eastAsia="宋体" w:hAnsi="MS Mincho" w:cs="宋体"/>
          <w:sz w:val="28"/>
        </w:rPr>
        <w:t>的榜</w:t>
      </w:r>
      <w:r>
        <w:rPr>
          <w:rFonts w:ascii="宋体" w:eastAsia="宋体" w:hAnsi="SimSun" w:cs="宋体"/>
          <w:sz w:val="28"/>
        </w:rPr>
        <w:t>样</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hAnsi="MS Mincho" w:cs="宋体"/>
          <w:b/>
          <w:bCs/>
          <w:sz w:val="28"/>
        </w:rPr>
        <w:t>四、出勤方面</w:t>
      </w:r>
    </w:p>
    <w:p>
      <w:pPr>
        <w:spacing w:before="160" w:beforeAutospacing="0" w:after="160" w:afterAutospacing="0" w:line="360" w:lineRule="auto"/>
        <w:ind w:firstLine="560"/>
        <w:contextualSpacing w:val="0"/>
        <w:jc w:val="both"/>
      </w:pPr>
      <w:r>
        <w:rPr>
          <w:rFonts w:ascii="宋体" w:eastAsia="宋体" w:hAnsi="MS Mincho" w:cs="宋体"/>
          <w:sz w:val="28"/>
        </w:rPr>
        <w:t>我在做好各</w:t>
      </w:r>
      <w:r>
        <w:rPr>
          <w:rFonts w:ascii="宋体" w:eastAsia="宋体" w:hAnsi="SimSun" w:cs="宋体"/>
          <w:sz w:val="28"/>
        </w:rPr>
        <w:t>项</w:t>
      </w:r>
      <w:r>
        <w:rPr>
          <w:rFonts w:ascii="宋体" w:eastAsia="宋体" w:hAnsi="MS Mincho" w:cs="宋体"/>
          <w:sz w:val="28"/>
        </w:rPr>
        <w:t>教育教学工作的同</w:t>
      </w:r>
      <w:r>
        <w:rPr>
          <w:rFonts w:ascii="宋体" w:eastAsia="宋体" w:hAnsi="SimSun" w:cs="宋体"/>
          <w:sz w:val="28"/>
        </w:rPr>
        <w:t>时</w:t>
      </w:r>
      <w:r>
        <w:rPr>
          <w:rFonts w:ascii="宋体" w:eastAsia="宋体" w:hAnsi="MS Mincho" w:cs="宋体"/>
          <w:sz w:val="28"/>
        </w:rPr>
        <w:t>，</w:t>
      </w:r>
      <w:r>
        <w:rPr>
          <w:rFonts w:ascii="宋体" w:eastAsia="宋体" w:hAnsi="SimSun" w:cs="宋体"/>
          <w:sz w:val="28"/>
        </w:rPr>
        <w:t>还严</w:t>
      </w:r>
      <w:r>
        <w:rPr>
          <w:rFonts w:ascii="宋体" w:eastAsia="宋体" w:hAnsi="MS Mincho" w:cs="宋体"/>
          <w:sz w:val="28"/>
        </w:rPr>
        <w:t>格遵守学校的各</w:t>
      </w:r>
      <w:r>
        <w:rPr>
          <w:rFonts w:ascii="宋体" w:eastAsia="宋体" w:hAnsi="SimSun" w:cs="宋体"/>
          <w:sz w:val="28"/>
        </w:rPr>
        <w:t>项规</w:t>
      </w:r>
      <w:r>
        <w:rPr>
          <w:rFonts w:ascii="宋体" w:eastAsia="宋体" w:hAnsi="MS Mincho" w:cs="宋体"/>
          <w:sz w:val="28"/>
        </w:rPr>
        <w:t>章制度。按</w:t>
      </w:r>
      <w:r>
        <w:rPr>
          <w:rFonts w:ascii="宋体" w:eastAsia="宋体" w:hAnsi="SimSun" w:cs="宋体"/>
          <w:sz w:val="28"/>
        </w:rPr>
        <w:t>时</w:t>
      </w:r>
      <w:r>
        <w:rPr>
          <w:rFonts w:ascii="宋体" w:eastAsia="宋体" w:hAnsi="MS Mincho" w:cs="宋体"/>
          <w:sz w:val="28"/>
        </w:rPr>
        <w:t>上、放工，不</w:t>
      </w:r>
      <w:r>
        <w:rPr>
          <w:rFonts w:ascii="宋体" w:eastAsia="宋体" w:hAnsi="SimSun" w:cs="宋体"/>
          <w:sz w:val="28"/>
        </w:rPr>
        <w:t>迟</w:t>
      </w:r>
      <w:r>
        <w:rPr>
          <w:rFonts w:ascii="宋体" w:eastAsia="宋体" w:hAnsi="MS Mincho" w:cs="宋体"/>
          <w:sz w:val="28"/>
        </w:rPr>
        <w:t>到，不早退，有事</w:t>
      </w:r>
      <w:r>
        <w:rPr>
          <w:rFonts w:ascii="宋体" w:eastAsia="宋体" w:hAnsi="SimSun" w:cs="宋体"/>
          <w:sz w:val="28"/>
        </w:rPr>
        <w:t>请</w:t>
      </w:r>
      <w:r>
        <w:rPr>
          <w:rFonts w:ascii="宋体" w:eastAsia="宋体" w:hAnsi="MS Mincho" w:cs="宋体"/>
          <w:sz w:val="28"/>
        </w:rPr>
        <w:t>假。工作</w:t>
      </w:r>
      <w:r>
        <w:rPr>
          <w:rFonts w:ascii="宋体" w:eastAsia="宋体" w:hAnsi="SimSun" w:cs="宋体"/>
          <w:sz w:val="28"/>
        </w:rPr>
        <w:t>积</w:t>
      </w:r>
      <w:r>
        <w:rPr>
          <w:rFonts w:ascii="宋体" w:eastAsia="宋体" w:hAnsi="MS Mincho" w:cs="宋体"/>
          <w:sz w:val="28"/>
        </w:rPr>
        <w:t>极、主</w:t>
      </w:r>
      <w:r>
        <w:rPr>
          <w:rFonts w:ascii="宋体" w:eastAsia="宋体" w:hAnsi="SimSun" w:cs="宋体"/>
          <w:sz w:val="28"/>
        </w:rPr>
        <w:t>动</w:t>
      </w:r>
      <w:r>
        <w:rPr>
          <w:rFonts w:ascii="宋体" w:eastAsia="宋体" w:hAnsi="MS Mincho" w:cs="宋体"/>
          <w:sz w:val="28"/>
        </w:rPr>
        <w:t>，任</w:t>
      </w:r>
      <w:r>
        <w:rPr>
          <w:rFonts w:ascii="宋体" w:eastAsia="宋体" w:hAnsi="SimSun" w:cs="宋体"/>
          <w:sz w:val="28"/>
        </w:rPr>
        <w:t>劳</w:t>
      </w:r>
      <w:r>
        <w:rPr>
          <w:rFonts w:ascii="宋体" w:eastAsia="宋体" w:hAnsi="MS Mincho" w:cs="宋体"/>
          <w:sz w:val="28"/>
        </w:rPr>
        <w:t>任怨。从不</w:t>
      </w:r>
      <w:r>
        <w:rPr>
          <w:rFonts w:ascii="宋体" w:eastAsia="宋体" w:hAnsi="SimSun" w:cs="宋体"/>
          <w:sz w:val="28"/>
        </w:rPr>
        <w:t>琐</w:t>
      </w:r>
      <w:r>
        <w:rPr>
          <w:rFonts w:ascii="宋体" w:eastAsia="宋体" w:hAnsi="MS Mincho" w:cs="宋体"/>
          <w:sz w:val="28"/>
        </w:rPr>
        <w:t>屑</w:t>
      </w:r>
      <w:r>
        <w:rPr>
          <w:rFonts w:ascii="宋体" w:eastAsia="宋体" w:hAnsi="SimSun" w:cs="宋体"/>
          <w:sz w:val="28"/>
        </w:rPr>
        <w:t>较</w:t>
      </w:r>
      <w:r>
        <w:rPr>
          <w:rFonts w:ascii="宋体" w:eastAsia="宋体" w:hAnsi="MS Mincho" w:cs="宋体"/>
          <w:sz w:val="28"/>
        </w:rPr>
        <w:t>量，具有</w:t>
      </w:r>
      <w:r>
        <w:rPr>
          <w:rFonts w:ascii="宋体" w:eastAsia="宋体" w:hAnsi="SimSun" w:cs="宋体"/>
          <w:sz w:val="28"/>
        </w:rPr>
        <w:t>强</w:t>
      </w:r>
      <w:r>
        <w:rPr>
          <w:rFonts w:ascii="宋体" w:eastAsia="宋体" w:hAnsi="MS Mincho" w:cs="宋体"/>
          <w:sz w:val="28"/>
        </w:rPr>
        <w:t>烈的事</w:t>
      </w:r>
      <w:r>
        <w:rPr>
          <w:rFonts w:ascii="宋体" w:eastAsia="宋体" w:hAnsi="SimSun" w:cs="宋体"/>
          <w:sz w:val="28"/>
        </w:rPr>
        <w:t>业</w:t>
      </w:r>
      <w:r>
        <w:rPr>
          <w:rFonts w:ascii="宋体" w:eastAsia="宋体" w:hAnsi="MS Mincho" w:cs="宋体"/>
          <w:sz w:val="28"/>
        </w:rPr>
        <w:t>心和高度的</w:t>
      </w:r>
      <w:r>
        <w:rPr>
          <w:rFonts w:ascii="宋体" w:eastAsia="宋体" w:hAnsi="SimSun" w:cs="宋体"/>
          <w:sz w:val="28"/>
        </w:rPr>
        <w:t>责</w:t>
      </w:r>
      <w:r>
        <w:rPr>
          <w:rFonts w:ascii="宋体" w:eastAsia="宋体" w:hAnsi="MS Mincho" w:cs="宋体"/>
          <w:sz w:val="28"/>
        </w:rPr>
        <w:t>任感。</w:t>
      </w:r>
    </w:p>
    <w:p>
      <w:pPr>
        <w:spacing w:before="160" w:beforeAutospacing="0" w:after="160" w:afterAutospacing="0" w:line="360" w:lineRule="auto"/>
        <w:ind w:firstLine="560"/>
        <w:contextualSpacing w:val="0"/>
        <w:jc w:val="both"/>
      </w:pPr>
      <w:r>
        <w:rPr>
          <w:rFonts w:ascii="宋体" w:eastAsia="宋体" w:hAnsi="MS Mincho" w:cs="宋体"/>
          <w:b/>
          <w:bCs/>
          <w:sz w:val="28"/>
        </w:rPr>
        <w:t>五、主要成</w:t>
      </w:r>
      <w:r>
        <w:rPr>
          <w:rFonts w:ascii="宋体" w:eastAsia="宋体" w:hAnsi="SimSun" w:cs="宋体"/>
          <w:b/>
          <w:bCs/>
          <w:sz w:val="28"/>
        </w:rPr>
        <w:t>绩</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一学年里，我班学生在校刊上</w:t>
      </w:r>
      <w:r>
        <w:rPr>
          <w:rFonts w:ascii="宋体" w:eastAsia="宋体" w:hAnsi="SimSun" w:cs="宋体"/>
          <w:sz w:val="28"/>
        </w:rPr>
        <w:t>发</w:t>
      </w:r>
      <w:r>
        <w:rPr>
          <w:rFonts w:ascii="宋体" w:eastAsia="宋体" w:hAnsi="MS Mincho" w:cs="宋体"/>
          <w:sz w:val="28"/>
        </w:rPr>
        <w:t>表作文</w:t>
      </w:r>
      <w:r>
        <w:rPr>
          <w:rFonts w:ascii="宋体" w:eastAsia="宋体" w:cs="宋体"/>
          <w:sz w:val="28"/>
        </w:rPr>
        <w:t>10</w:t>
      </w:r>
      <w:r>
        <w:rPr>
          <w:rFonts w:ascii="宋体" w:eastAsia="宋体" w:hAnsi="MS Mincho" w:cs="宋体"/>
          <w:sz w:val="28"/>
        </w:rPr>
        <w:t>篇，</w:t>
      </w:r>
      <w:r>
        <w:rPr>
          <w:rFonts w:ascii="宋体" w:eastAsia="宋体" w:hAnsi="SimSun" w:cs="宋体"/>
          <w:sz w:val="28"/>
        </w:rPr>
        <w:t>讲</w:t>
      </w:r>
      <w:r>
        <w:rPr>
          <w:rFonts w:ascii="宋体" w:eastAsia="宋体" w:hAnsi="MS Mincho" w:cs="宋体"/>
          <w:sz w:val="28"/>
        </w:rPr>
        <w:t>故事比</w:t>
      </w:r>
      <w:r>
        <w:rPr>
          <w:rFonts w:ascii="宋体" w:eastAsia="宋体" w:hAnsi="SimSun" w:cs="宋体"/>
          <w:sz w:val="28"/>
        </w:rPr>
        <w:t>赛</w:t>
      </w:r>
      <w:r>
        <w:rPr>
          <w:rFonts w:ascii="宋体" w:eastAsia="宋体" w:hAnsi="MS Mincho" w:cs="宋体"/>
          <w:sz w:val="28"/>
        </w:rPr>
        <w:t>中取得二等</w:t>
      </w:r>
      <w:r>
        <w:rPr>
          <w:rFonts w:ascii="宋体" w:eastAsia="宋体" w:hAnsi="SimSun" w:cs="宋体"/>
          <w:sz w:val="28"/>
        </w:rPr>
        <w:t>奖</w:t>
      </w:r>
      <w:r>
        <w:rPr>
          <w:rFonts w:ascii="宋体" w:eastAsia="宋体" w:hAnsi="MS Mincho" w:cs="宋体"/>
          <w:sz w:val="28"/>
        </w:rPr>
        <w:t>，在校运</w:t>
      </w:r>
      <w:r>
        <w:rPr>
          <w:rFonts w:ascii="宋体" w:eastAsia="宋体" w:hAnsi="SimSun" w:cs="宋体"/>
          <w:sz w:val="28"/>
        </w:rPr>
        <w:t>动</w:t>
      </w:r>
      <w:r>
        <w:rPr>
          <w:rFonts w:ascii="宋体" w:eastAsia="宋体" w:hAnsi="MS Mincho" w:cs="宋体"/>
          <w:sz w:val="28"/>
        </w:rPr>
        <w:t>会中也</w:t>
      </w:r>
      <w:r>
        <w:rPr>
          <w:rFonts w:ascii="宋体" w:eastAsia="宋体" w:hAnsi="SimSun" w:cs="宋体"/>
          <w:sz w:val="28"/>
        </w:rPr>
        <w:t>获</w:t>
      </w:r>
      <w:r>
        <w:rPr>
          <w:rFonts w:ascii="宋体" w:eastAsia="宋体" w:hAnsi="MS Mincho" w:cs="宋体"/>
          <w:sz w:val="28"/>
        </w:rPr>
        <w:t>得了</w:t>
      </w:r>
      <w:r>
        <w:rPr>
          <w:rFonts w:ascii="宋体" w:eastAsia="宋体" w:hAnsi="SimSun" w:cs="宋体"/>
          <w:sz w:val="28"/>
        </w:rPr>
        <w:t>较</w:t>
      </w:r>
      <w:r>
        <w:rPr>
          <w:rFonts w:ascii="宋体" w:eastAsia="宋体" w:hAnsi="MS Mincho" w:cs="宋体"/>
          <w:sz w:val="28"/>
        </w:rPr>
        <w:t>好的成</w:t>
      </w:r>
      <w:r>
        <w:rPr>
          <w:rFonts w:ascii="宋体" w:eastAsia="宋体" w:hAnsi="SimSun" w:cs="宋体"/>
          <w:sz w:val="28"/>
        </w:rPr>
        <w:t>绩</w:t>
      </w:r>
      <w:r>
        <w:rPr>
          <w:rFonts w:ascii="宋体" w:eastAsia="宋体" w:hAnsi="MS Mincho" w:cs="宋体"/>
          <w:sz w:val="28"/>
        </w:rPr>
        <w:t>。在上学年期末</w:t>
      </w:r>
      <w:r>
        <w:rPr>
          <w:rFonts w:ascii="宋体" w:eastAsia="宋体" w:hAnsi="SimSun" w:cs="宋体"/>
          <w:sz w:val="28"/>
        </w:rPr>
        <w:t>调</w:t>
      </w:r>
      <w:r>
        <w:rPr>
          <w:rFonts w:ascii="宋体" w:eastAsia="宋体" w:hAnsi="MS Mincho" w:cs="宋体"/>
          <w:sz w:val="28"/>
        </w:rPr>
        <w:t>研中</w:t>
      </w:r>
      <w:r>
        <w:rPr>
          <w:rFonts w:ascii="宋体" w:eastAsia="宋体" w:hAnsi="SimSun" w:cs="宋体"/>
          <w:sz w:val="28"/>
        </w:rPr>
        <w:t>语</w:t>
      </w:r>
      <w:r>
        <w:rPr>
          <w:rFonts w:ascii="宋体" w:eastAsia="宋体" w:hAnsi="MS Mincho" w:cs="宋体"/>
          <w:sz w:val="28"/>
        </w:rPr>
        <w:t>文合格率</w:t>
      </w:r>
      <w:r>
        <w:rPr>
          <w:rFonts w:ascii="宋体" w:eastAsia="宋体" w:hAnsi="SimSun" w:cs="宋体"/>
          <w:sz w:val="28"/>
        </w:rPr>
        <w:t>为</w:t>
      </w:r>
      <w:r>
        <w:rPr>
          <w:rFonts w:ascii="宋体" w:eastAsia="宋体" w:cs="宋体"/>
          <w:sz w:val="28"/>
        </w:rPr>
        <w:t>100</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秀率</w:t>
      </w:r>
      <w:r>
        <w:rPr>
          <w:rFonts w:ascii="宋体" w:eastAsia="宋体" w:hAnsi="SimSun" w:cs="宋体"/>
          <w:sz w:val="28"/>
        </w:rPr>
        <w:t>为</w:t>
      </w:r>
      <w:r>
        <w:rPr>
          <w:rFonts w:ascii="宋体" w:eastAsia="宋体" w:cs="宋体"/>
          <w:sz w:val="28"/>
        </w:rPr>
        <w:t>88%</w:t>
      </w:r>
      <w:r>
        <w:rPr>
          <w:rFonts w:ascii="宋体" w:eastAsia="宋体" w:hAnsi="MS Mincho" w:cs="宋体"/>
          <w:sz w:val="28"/>
        </w:rPr>
        <w:t>，本学年期中</w:t>
      </w:r>
      <w:r>
        <w:rPr>
          <w:rFonts w:ascii="宋体" w:eastAsia="宋体" w:hAnsi="SimSun" w:cs="宋体"/>
          <w:sz w:val="28"/>
        </w:rPr>
        <w:t>调</w:t>
      </w:r>
      <w:r>
        <w:rPr>
          <w:rFonts w:ascii="宋体" w:eastAsia="宋体" w:hAnsi="MS Mincho" w:cs="宋体"/>
          <w:sz w:val="28"/>
        </w:rPr>
        <w:t>研中</w:t>
      </w:r>
      <w:r>
        <w:rPr>
          <w:rFonts w:ascii="宋体" w:eastAsia="宋体" w:hAnsi="SimSun" w:cs="宋体"/>
          <w:sz w:val="28"/>
        </w:rPr>
        <w:t>语</w:t>
      </w:r>
      <w:r>
        <w:rPr>
          <w:rFonts w:ascii="宋体" w:eastAsia="宋体" w:hAnsi="MS Mincho" w:cs="宋体"/>
          <w:sz w:val="28"/>
        </w:rPr>
        <w:t>文合格率</w:t>
      </w:r>
      <w:r>
        <w:rPr>
          <w:rFonts w:ascii="宋体" w:eastAsia="宋体" w:hAnsi="SimSun" w:cs="宋体"/>
          <w:sz w:val="28"/>
        </w:rPr>
        <w:t>为</w:t>
      </w:r>
      <w:r>
        <w:rPr>
          <w:rFonts w:ascii="宋体" w:eastAsia="宋体" w:cs="宋体"/>
          <w:sz w:val="28"/>
        </w:rPr>
        <w:t>100</w:t>
      </w:r>
      <w:r>
        <w:rPr>
          <w:rFonts w:ascii="宋体" w:eastAsia="宋体" w:hAnsi="MS Mincho" w:cs="宋体"/>
          <w:sz w:val="28"/>
        </w:rPr>
        <w:t>％，</w:t>
      </w:r>
      <w:r>
        <w:rPr>
          <w:rFonts w:ascii="宋体" w:eastAsia="宋体" w:hAnsi="SimSun" w:cs="宋体"/>
          <w:sz w:val="28"/>
        </w:rPr>
        <w:t>优</w:t>
      </w:r>
      <w:r>
        <w:rPr>
          <w:rFonts w:ascii="宋体" w:eastAsia="宋体" w:hAnsi="MS Mincho" w:cs="宋体"/>
          <w:sz w:val="28"/>
        </w:rPr>
        <w:t>秀率</w:t>
      </w:r>
      <w:r>
        <w:rPr>
          <w:rFonts w:ascii="宋体" w:eastAsia="宋体" w:hAnsi="SimSun" w:cs="宋体"/>
          <w:sz w:val="28"/>
        </w:rPr>
        <w:t>为</w:t>
      </w:r>
      <w:r>
        <w:rPr>
          <w:rFonts w:ascii="宋体" w:eastAsia="宋体" w:cs="宋体"/>
          <w:sz w:val="28"/>
        </w:rPr>
        <w:t>96.2%</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总</w:t>
      </w:r>
      <w:r>
        <w:rPr>
          <w:rFonts w:ascii="宋体" w:eastAsia="宋体" w:hAnsi="MS Mincho" w:cs="宋体"/>
          <w:sz w:val="28"/>
        </w:rPr>
        <w:t>之，我在工作上</w:t>
      </w:r>
      <w:r>
        <w:rPr>
          <w:rFonts w:ascii="宋体" w:eastAsia="宋体" w:hAnsi="SimSun" w:cs="宋体"/>
          <w:sz w:val="28"/>
        </w:rPr>
        <w:t>发扬</w:t>
      </w:r>
      <w:r>
        <w:rPr>
          <w:rFonts w:ascii="宋体" w:eastAsia="宋体" w:hAnsi="MS Mincho" w:cs="宋体"/>
          <w:sz w:val="28"/>
        </w:rPr>
        <w:t>了任</w:t>
      </w:r>
      <w:r>
        <w:rPr>
          <w:rFonts w:ascii="宋体" w:eastAsia="宋体" w:hAnsi="SimSun" w:cs="宋体"/>
          <w:sz w:val="28"/>
        </w:rPr>
        <w:t>劳</w:t>
      </w:r>
      <w:r>
        <w:rPr>
          <w:rFonts w:ascii="宋体" w:eastAsia="宋体" w:hAnsi="MS Mincho" w:cs="宋体"/>
          <w:sz w:val="28"/>
        </w:rPr>
        <w:t>任怨的精神，做到不</w:t>
      </w:r>
      <w:r>
        <w:rPr>
          <w:rFonts w:ascii="宋体" w:eastAsia="宋体" w:hAnsi="SimSun" w:cs="宋体"/>
          <w:sz w:val="28"/>
        </w:rPr>
        <w:t>计</w:t>
      </w:r>
      <w:r>
        <w:rPr>
          <w:rFonts w:ascii="宋体" w:eastAsia="宋体" w:hAnsi="MS Mincho" w:cs="宋体"/>
          <w:sz w:val="28"/>
        </w:rPr>
        <w:t>个人得失，以校</w:t>
      </w:r>
      <w:r>
        <w:rPr>
          <w:rFonts w:ascii="宋体" w:eastAsia="宋体" w:hAnsi="SimSun" w:cs="宋体"/>
          <w:sz w:val="28"/>
        </w:rPr>
        <w:t>为</w:t>
      </w:r>
      <w:r>
        <w:rPr>
          <w:rFonts w:ascii="宋体" w:eastAsia="宋体" w:hAnsi="MS Mincho" w:cs="宋体"/>
          <w:sz w:val="28"/>
        </w:rPr>
        <w:t>家，以教</w:t>
      </w:r>
      <w:r>
        <w:rPr>
          <w:rFonts w:ascii="宋体" w:eastAsia="宋体" w:hAnsi="SimSun" w:cs="宋体"/>
          <w:sz w:val="28"/>
        </w:rPr>
        <w:t>为</w:t>
      </w:r>
      <w:r>
        <w:rPr>
          <w:rFonts w:ascii="宋体" w:eastAsia="宋体" w:hAnsi="MS Mincho" w:cs="宋体"/>
          <w:sz w:val="28"/>
        </w:rPr>
        <w:t>本；</w:t>
      </w:r>
      <w:r>
        <w:rPr>
          <w:rFonts w:ascii="宋体" w:eastAsia="宋体" w:hAnsi="SimSun" w:cs="宋体"/>
          <w:sz w:val="28"/>
        </w:rPr>
        <w:t>对</w:t>
      </w:r>
      <w:r>
        <w:rPr>
          <w:rFonts w:ascii="宋体" w:eastAsia="宋体" w:hAnsi="MS Mincho" w:cs="宋体"/>
          <w:sz w:val="28"/>
        </w:rPr>
        <w:t>待同事</w:t>
      </w:r>
      <w:r>
        <w:rPr>
          <w:rFonts w:ascii="宋体" w:eastAsia="宋体" w:hAnsi="SimSun" w:cs="宋体"/>
          <w:sz w:val="28"/>
        </w:rPr>
        <w:t>团结</w:t>
      </w:r>
      <w:r>
        <w:rPr>
          <w:rFonts w:ascii="宋体" w:eastAsia="宋体" w:hAnsi="MS Mincho" w:cs="宋体"/>
          <w:sz w:val="28"/>
        </w:rPr>
        <w:t>友</w:t>
      </w:r>
      <w:r>
        <w:rPr>
          <w:rFonts w:ascii="宋体" w:eastAsia="宋体" w:hAnsi="SimSun" w:cs="宋体"/>
          <w:sz w:val="28"/>
        </w:rPr>
        <w:t>爱</w:t>
      </w:r>
      <w:r>
        <w:rPr>
          <w:rFonts w:ascii="宋体" w:eastAsia="宋体" w:hAnsi="MS Mincho" w:cs="宋体"/>
          <w:sz w:val="28"/>
        </w:rPr>
        <w:t>，相互帮助，并能虚心向有</w:t>
      </w:r>
      <w:r>
        <w:rPr>
          <w:rFonts w:ascii="宋体" w:eastAsia="宋体" w:hAnsi="SimSun" w:cs="宋体"/>
          <w:sz w:val="28"/>
        </w:rPr>
        <w:t>经验</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待学生</w:t>
      </w:r>
      <w:r>
        <w:rPr>
          <w:rFonts w:ascii="宋体" w:eastAsia="宋体" w:hAnsi="SimSun" w:cs="宋体"/>
          <w:sz w:val="28"/>
        </w:rPr>
        <w:t>则爱</w:t>
      </w:r>
      <w:r>
        <w:rPr>
          <w:rFonts w:ascii="宋体" w:eastAsia="宋体" w:hAnsi="MS Mincho" w:cs="宋体"/>
          <w:sz w:val="28"/>
        </w:rPr>
        <w:t>惜有加，但决不放松</w:t>
      </w:r>
      <w:r>
        <w:rPr>
          <w:rFonts w:ascii="宋体" w:eastAsia="宋体" w:hAnsi="SimSun" w:cs="宋体"/>
          <w:sz w:val="28"/>
        </w:rPr>
        <w:t>严</w:t>
      </w:r>
      <w:r>
        <w:rPr>
          <w:rFonts w:ascii="宋体" w:eastAsia="宋体" w:hAnsi="MS Mincho" w:cs="宋体"/>
          <w:sz w:val="28"/>
        </w:rPr>
        <w:t>格要求。</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hAnsi="MS Mincho" w:cs="宋体"/>
          <w:sz w:val="28"/>
        </w:rPr>
        <w:t>本学期，我</w:t>
      </w:r>
      <w:r>
        <w:rPr>
          <w:rFonts w:ascii="宋体" w:eastAsia="宋体" w:hAnsi="SimSun" w:cs="宋体"/>
          <w:sz w:val="28"/>
        </w:rPr>
        <w:t>坚</w:t>
      </w:r>
      <w:r>
        <w:rPr>
          <w:rFonts w:ascii="宋体" w:eastAsia="宋体" w:hAnsi="MS Mincho" w:cs="宋体"/>
          <w:sz w:val="28"/>
        </w:rPr>
        <w:t>决落</w:t>
      </w:r>
      <w:r>
        <w:rPr>
          <w:rFonts w:ascii="宋体" w:eastAsia="宋体" w:hAnsi="SimSun" w:cs="宋体"/>
          <w:sz w:val="28"/>
        </w:rPr>
        <w:t>实</w:t>
      </w:r>
      <w:r>
        <w:rPr>
          <w:rFonts w:ascii="宋体" w:eastAsia="宋体" w:hAnsi="MS Mincho" w:cs="宋体"/>
          <w:sz w:val="28"/>
        </w:rPr>
        <w:t>学校的有</w:t>
      </w:r>
      <w:r>
        <w:rPr>
          <w:rFonts w:ascii="宋体" w:eastAsia="宋体" w:hAnsi="SimSun" w:cs="宋体"/>
          <w:sz w:val="28"/>
        </w:rPr>
        <w:t>关</w:t>
      </w:r>
      <w:r>
        <w:rPr>
          <w:rFonts w:ascii="宋体" w:eastAsia="宋体" w:hAnsi="MS Mincho" w:cs="宋体"/>
          <w:sz w:val="28"/>
        </w:rPr>
        <w:t>教</w:t>
      </w:r>
      <w:r>
        <w:rPr>
          <w:rFonts w:ascii="宋体" w:eastAsia="宋体" w:hAnsi="SimSun" w:cs="宋体"/>
          <w:sz w:val="28"/>
        </w:rPr>
        <w:t>诲</w:t>
      </w:r>
      <w:r>
        <w:rPr>
          <w:rFonts w:ascii="宋体" w:eastAsia="宋体" w:hAnsi="MS Mincho" w:cs="宋体"/>
          <w:sz w:val="28"/>
        </w:rPr>
        <w:t>，</w:t>
      </w:r>
      <w:r>
        <w:rPr>
          <w:rFonts w:ascii="宋体" w:eastAsia="宋体" w:hAnsi="SimSun" w:cs="宋体"/>
          <w:sz w:val="28"/>
        </w:rPr>
        <w:t>严</w:t>
      </w:r>
      <w:r>
        <w:rPr>
          <w:rFonts w:ascii="宋体" w:eastAsia="宋体" w:hAnsi="MS Mincho" w:cs="宋体"/>
          <w:sz w:val="28"/>
        </w:rPr>
        <w:t>格</w:t>
      </w:r>
      <w:r>
        <w:rPr>
          <w:rFonts w:ascii="宋体" w:eastAsia="宋体" w:hAnsi="SimSun" w:cs="宋体"/>
          <w:sz w:val="28"/>
        </w:rPr>
        <w:t>执</w:t>
      </w:r>
      <w:r>
        <w:rPr>
          <w:rFonts w:ascii="宋体" w:eastAsia="宋体" w:hAnsi="MS Mincho" w:cs="宋体"/>
          <w:sz w:val="28"/>
        </w:rPr>
        <w:t>行学校的各</w:t>
      </w:r>
      <w:r>
        <w:rPr>
          <w:rFonts w:ascii="宋体" w:eastAsia="宋体" w:hAnsi="SimSun" w:cs="宋体"/>
          <w:sz w:val="28"/>
        </w:rPr>
        <w:t>项</w:t>
      </w:r>
      <w:r>
        <w:rPr>
          <w:rFonts w:ascii="宋体" w:eastAsia="宋体" w:hAnsi="MS Mincho" w:cs="宋体"/>
          <w:sz w:val="28"/>
        </w:rPr>
        <w:t>教</w:t>
      </w:r>
      <w:r>
        <w:rPr>
          <w:rFonts w:ascii="宋体" w:eastAsia="宋体" w:hAnsi="SimSun" w:cs="宋体"/>
          <w:sz w:val="28"/>
        </w:rPr>
        <w:t>诲</w:t>
      </w:r>
      <w:r>
        <w:rPr>
          <w:rFonts w:ascii="宋体" w:eastAsia="宋体" w:hAnsi="MS Mincho" w:cs="宋体"/>
          <w:sz w:val="28"/>
        </w:rPr>
        <w:t>教学制度和要求，</w:t>
      </w:r>
      <w:r>
        <w:rPr>
          <w:rFonts w:ascii="宋体" w:eastAsia="宋体" w:hAnsi="SimSun" w:cs="宋体"/>
          <w:sz w:val="28"/>
        </w:rPr>
        <w:t>认</w:t>
      </w:r>
      <w:r>
        <w:rPr>
          <w:rFonts w:ascii="宋体" w:eastAsia="宋体" w:hAnsi="MS Mincho" w:cs="宋体"/>
          <w:sz w:val="28"/>
        </w:rPr>
        <w:t>真完成各</w:t>
      </w:r>
      <w:r>
        <w:rPr>
          <w:rFonts w:ascii="宋体" w:eastAsia="宋体" w:hAnsi="SimSun" w:cs="宋体"/>
          <w:sz w:val="28"/>
        </w:rPr>
        <w:t>项</w:t>
      </w:r>
      <w:r>
        <w:rPr>
          <w:rFonts w:ascii="宋体" w:eastAsia="宋体" w:hAnsi="MS Mincho" w:cs="宋体"/>
          <w:sz w:val="28"/>
        </w:rPr>
        <w:t>任</w:t>
      </w:r>
      <w:r>
        <w:rPr>
          <w:rFonts w:ascii="宋体" w:eastAsia="宋体" w:hAnsi="SimSun" w:cs="宋体"/>
          <w:sz w:val="28"/>
        </w:rPr>
        <w:t>务</w:t>
      </w:r>
      <w:r>
        <w:rPr>
          <w:rFonts w:ascii="宋体" w:eastAsia="宋体" w:hAnsi="MS Mincho" w:cs="宋体"/>
          <w:sz w:val="28"/>
        </w:rPr>
        <w:t>，使学生在取得作</w:t>
      </w:r>
      <w:r>
        <w:rPr>
          <w:rFonts w:ascii="宋体" w:eastAsia="宋体" w:hAnsi="SimSun" w:cs="宋体"/>
          <w:sz w:val="28"/>
        </w:rPr>
        <w:t>为</w:t>
      </w:r>
      <w:r>
        <w:rPr>
          <w:rFonts w:ascii="宋体" w:eastAsia="宋体" w:hAnsi="MS Mincho" w:cs="宋体"/>
          <w:sz w:val="28"/>
        </w:rPr>
        <w:t>一个当代公民所必需的基本</w:t>
      </w:r>
      <w:r>
        <w:rPr>
          <w:rFonts w:ascii="宋体" w:eastAsia="宋体" w:hAnsi="SimSun" w:cs="宋体"/>
          <w:sz w:val="28"/>
        </w:rPr>
        <w:t>语</w:t>
      </w:r>
      <w:r>
        <w:rPr>
          <w:rFonts w:ascii="宋体" w:eastAsia="宋体" w:hAnsi="MS Mincho" w:cs="宋体"/>
          <w:sz w:val="28"/>
        </w:rPr>
        <w:t>文知</w:t>
      </w:r>
      <w:r>
        <w:rPr>
          <w:rFonts w:ascii="宋体" w:eastAsia="宋体" w:hAnsi="SimSun" w:cs="宋体"/>
          <w:sz w:val="28"/>
        </w:rPr>
        <w:t>识</w:t>
      </w:r>
      <w:r>
        <w:rPr>
          <w:rFonts w:ascii="宋体" w:eastAsia="宋体" w:hAnsi="MS Mincho" w:cs="宋体"/>
          <w:sz w:val="28"/>
        </w:rPr>
        <w:t>和技能，</w:t>
      </w:r>
      <w:r>
        <w:rPr>
          <w:rFonts w:ascii="宋体" w:eastAsia="宋体" w:hAnsi="SimSun" w:cs="宋体"/>
          <w:sz w:val="28"/>
        </w:rPr>
        <w:t>为</w:t>
      </w:r>
      <w:r>
        <w:rPr>
          <w:rFonts w:ascii="宋体" w:eastAsia="宋体" w:hAnsi="MS Mincho" w:cs="宋体"/>
          <w:sz w:val="28"/>
        </w:rPr>
        <w:t>学生的</w:t>
      </w:r>
      <w:r>
        <w:rPr>
          <w:rFonts w:ascii="宋体" w:eastAsia="宋体" w:hAnsi="SimSun" w:cs="宋体"/>
          <w:sz w:val="28"/>
        </w:rPr>
        <w:t>终</w:t>
      </w:r>
      <w:r>
        <w:rPr>
          <w:rFonts w:ascii="宋体" w:eastAsia="宋体" w:hAnsi="MS Mincho" w:cs="宋体"/>
          <w:sz w:val="28"/>
        </w:rPr>
        <w:t>身研究奠定</w:t>
      </w:r>
      <w:r>
        <w:rPr>
          <w:rFonts w:ascii="宋体" w:eastAsia="宋体" w:hAnsi="SimSun" w:cs="宋体"/>
          <w:sz w:val="28"/>
        </w:rPr>
        <w:t>优</w:t>
      </w:r>
      <w:r>
        <w:rPr>
          <w:rFonts w:ascii="宋体" w:eastAsia="宋体" w:hAnsi="MS Mincho" w:cs="宋体"/>
          <w:sz w:val="28"/>
        </w:rPr>
        <w:t>秀的基</w:t>
      </w:r>
      <w:r>
        <w:rPr>
          <w:rFonts w:ascii="宋体" w:eastAsia="宋体" w:hAnsi="SimSun" w:cs="宋体"/>
          <w:sz w:val="28"/>
        </w:rPr>
        <w:t>础</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一、抓好学生的研究</w:t>
      </w:r>
      <w:r>
        <w:rPr>
          <w:rFonts w:ascii="宋体" w:eastAsia="宋体" w:hAnsi="SimSun" w:cs="宋体"/>
          <w:b/>
          <w:bCs/>
          <w:sz w:val="28"/>
        </w:rPr>
        <w:t>惯</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hAnsi="MS Mincho" w:cs="宋体"/>
          <w:sz w:val="28"/>
        </w:rPr>
        <w:t>作</w:t>
      </w:r>
      <w:r>
        <w:rPr>
          <w:rFonts w:ascii="宋体" w:eastAsia="宋体" w:hAnsi="SimSun" w:cs="宋体"/>
          <w:sz w:val="28"/>
        </w:rPr>
        <w:t>为刚刚进</w:t>
      </w:r>
      <w:r>
        <w:rPr>
          <w:rFonts w:ascii="宋体" w:eastAsia="宋体" w:hAnsi="MS Mincho" w:cs="宋体"/>
          <w:sz w:val="28"/>
        </w:rPr>
        <w:t>入一年</w:t>
      </w:r>
      <w:r>
        <w:rPr>
          <w:rFonts w:ascii="宋体" w:eastAsia="宋体" w:hAnsi="SimSun" w:cs="宋体"/>
          <w:sz w:val="28"/>
        </w:rPr>
        <w:t>级</w:t>
      </w:r>
      <w:r>
        <w:rPr>
          <w:rFonts w:ascii="宋体" w:eastAsia="宋体" w:hAnsi="MS Mincho" w:cs="宋体"/>
          <w:sz w:val="28"/>
        </w:rPr>
        <w:t>的小学生来</w:t>
      </w:r>
      <w:r>
        <w:rPr>
          <w:rFonts w:ascii="宋体" w:eastAsia="宋体" w:hAnsi="SimSun" w:cs="宋体"/>
          <w:sz w:val="28"/>
        </w:rPr>
        <w:t>说</w:t>
      </w:r>
      <w:r>
        <w:rPr>
          <w:rFonts w:ascii="宋体" w:eastAsia="宋体" w:hAnsi="MS Mincho" w:cs="宋体"/>
          <w:sz w:val="28"/>
        </w:rPr>
        <w:t>，如何能</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在</w:t>
      </w:r>
      <w:r>
        <w:rPr>
          <w:rFonts w:ascii="宋体" w:eastAsia="宋体" w:cs="宋体"/>
          <w:sz w:val="28"/>
        </w:rPr>
        <w:t>40</w:t>
      </w:r>
      <w:r>
        <w:rPr>
          <w:rFonts w:ascii="宋体" w:eastAsia="宋体" w:hAnsi="MS Mincho" w:cs="宋体"/>
          <w:sz w:val="28"/>
        </w:rPr>
        <w:t>分</w:t>
      </w:r>
      <w:r>
        <w:rPr>
          <w:rFonts w:ascii="宋体" w:eastAsia="宋体" w:hAnsi="SimSun" w:cs="宋体"/>
          <w:sz w:val="28"/>
        </w:rPr>
        <w:t>钟</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认</w:t>
      </w:r>
      <w:r>
        <w:rPr>
          <w:rFonts w:ascii="宋体" w:eastAsia="宋体" w:hAnsi="MS Mincho" w:cs="宋体"/>
          <w:sz w:val="28"/>
        </w:rPr>
        <w:t>真地听</w:t>
      </w:r>
      <w:r>
        <w:rPr>
          <w:rFonts w:ascii="宋体" w:eastAsia="宋体" w:hAnsi="SimSun" w:cs="宋体"/>
          <w:sz w:val="28"/>
        </w:rPr>
        <w:t>讲</w:t>
      </w:r>
      <w:r>
        <w:rPr>
          <w:rFonts w:ascii="宋体" w:eastAsia="宋体" w:hAnsi="MS Mincho" w:cs="宋体"/>
          <w:sz w:val="28"/>
        </w:rPr>
        <w:t>，是非常重要的。因此，培</w:t>
      </w:r>
      <w:r>
        <w:rPr>
          <w:rFonts w:ascii="宋体" w:eastAsia="宋体" w:hAnsi="SimSun" w:cs="宋体"/>
          <w:sz w:val="28"/>
        </w:rPr>
        <w:t>养</w:t>
      </w:r>
      <w:r>
        <w:rPr>
          <w:rFonts w:ascii="宋体" w:eastAsia="宋体" w:hAnsi="MS Mincho" w:cs="宋体"/>
          <w:sz w:val="28"/>
        </w:rPr>
        <w:t>学生良好的研究</w:t>
      </w:r>
      <w:r>
        <w:rPr>
          <w:rFonts w:ascii="宋体" w:eastAsia="宋体" w:hAnsi="SimSun" w:cs="宋体"/>
          <w:sz w:val="28"/>
        </w:rPr>
        <w:t>惯</w:t>
      </w:r>
      <w:r>
        <w:rPr>
          <w:rFonts w:ascii="宋体" w:eastAsia="宋体" w:hAnsi="MS Mincho" w:cs="宋体"/>
          <w:sz w:val="28"/>
        </w:rPr>
        <w:t>是我教学工作</w:t>
      </w:r>
      <w:r>
        <w:rPr>
          <w:rFonts w:ascii="宋体" w:eastAsia="宋体" w:hAnsi="SimSun" w:cs="宋体"/>
          <w:sz w:val="28"/>
        </w:rPr>
        <w:t>开</w:t>
      </w:r>
      <w:r>
        <w:rPr>
          <w:rFonts w:ascii="宋体" w:eastAsia="宋体" w:hAnsi="MS Mincho" w:cs="宋体"/>
          <w:sz w:val="28"/>
        </w:rPr>
        <w:t>始的重点。</w:t>
      </w:r>
      <w:r>
        <w:rPr>
          <w:rFonts w:ascii="宋体" w:eastAsia="宋体" w:hAnsi="SimSun" w:cs="宋体"/>
          <w:sz w:val="28"/>
        </w:rPr>
        <w:t>刚开</w:t>
      </w:r>
      <w:r>
        <w:rPr>
          <w:rFonts w:ascii="宋体" w:eastAsia="宋体" w:hAnsi="MS Mincho" w:cs="宋体"/>
          <w:sz w:val="28"/>
        </w:rPr>
        <w:t>学的二个星期里，我采用</w:t>
      </w:r>
      <w:r>
        <w:rPr>
          <w:rFonts w:ascii="宋体" w:eastAsia="宋体" w:hAnsi="SimSun" w:cs="宋体"/>
          <w:sz w:val="28"/>
        </w:rPr>
        <w:t>编</w:t>
      </w:r>
      <w:r>
        <w:rPr>
          <w:rFonts w:ascii="宋体" w:eastAsia="宋体" w:hAnsi="MS Mincho" w:cs="宋体"/>
          <w:sz w:val="28"/>
        </w:rPr>
        <w:t>儿歌、口令等形式，将学生研究</w:t>
      </w:r>
      <w:r>
        <w:rPr>
          <w:rFonts w:ascii="宋体" w:eastAsia="宋体" w:hAnsi="SimSun" w:cs="宋体"/>
          <w:sz w:val="28"/>
        </w:rPr>
        <w:t>惯</w:t>
      </w:r>
      <w:r>
        <w:rPr>
          <w:rFonts w:ascii="宋体" w:eastAsia="宋体" w:hAnsi="MS Mincho" w:cs="宋体"/>
          <w:sz w:val="28"/>
        </w:rPr>
        <w:t>的培</w:t>
      </w:r>
      <w:r>
        <w:rPr>
          <w:rFonts w:ascii="宋体" w:eastAsia="宋体" w:hAnsi="SimSun" w:cs="宋体"/>
          <w:sz w:val="28"/>
        </w:rPr>
        <w:t>养</w:t>
      </w:r>
      <w:r>
        <w:rPr>
          <w:rFonts w:ascii="宋体" w:eastAsia="宋体" w:hAnsi="MS Mincho" w:cs="宋体"/>
          <w:sz w:val="28"/>
        </w:rPr>
        <w:t>融入情趣之中，</w:t>
      </w:r>
      <w:r>
        <w:rPr>
          <w:rFonts w:ascii="宋体" w:eastAsia="宋体" w:hAnsi="SimSun" w:cs="宋体"/>
          <w:sz w:val="28"/>
        </w:rPr>
        <w:t>让</w:t>
      </w:r>
      <w:r>
        <w:rPr>
          <w:rFonts w:ascii="宋体" w:eastAsia="宋体" w:hAnsi="MS Mincho" w:cs="宋体"/>
          <w:sz w:val="28"/>
        </w:rPr>
        <w:t>学生在情趣之中慢慢地</w:t>
      </w:r>
      <w:r>
        <w:rPr>
          <w:rFonts w:ascii="宋体" w:eastAsia="宋体" w:hAnsi="SimSun" w:cs="宋体"/>
          <w:sz w:val="28"/>
        </w:rPr>
        <w:t>养</w:t>
      </w:r>
      <w:r>
        <w:rPr>
          <w:rFonts w:ascii="宋体" w:eastAsia="宋体" w:hAnsi="MS Mincho" w:cs="宋体"/>
          <w:sz w:val="28"/>
        </w:rPr>
        <w:t>成良好的</w:t>
      </w:r>
      <w:r>
        <w:rPr>
          <w:rFonts w:ascii="宋体" w:eastAsia="宋体" w:hAnsi="SimSun" w:cs="宋体"/>
          <w:sz w:val="28"/>
        </w:rPr>
        <w:t>惯</w:t>
      </w:r>
      <w:r>
        <w:rPr>
          <w:rFonts w:ascii="宋体" w:eastAsia="宋体" w:hAnsi="MS Mincho" w:cs="宋体"/>
          <w:sz w:val="28"/>
        </w:rPr>
        <w:t>。从坐直到站立，从写字到</w:t>
      </w:r>
      <w:r>
        <w:rPr>
          <w:rFonts w:ascii="宋体" w:eastAsia="宋体" w:hAnsi="SimSun" w:cs="宋体"/>
          <w:sz w:val="28"/>
        </w:rPr>
        <w:t>读书</w:t>
      </w:r>
      <w:r>
        <w:rPr>
          <w:rFonts w:ascii="宋体" w:eastAsia="宋体" w:hAnsi="MS Mincho" w:cs="宋体"/>
          <w:sz w:val="28"/>
        </w:rPr>
        <w:t>拿</w:t>
      </w:r>
      <w:r>
        <w:rPr>
          <w:rFonts w:ascii="宋体" w:eastAsia="宋体" w:hAnsi="SimSun" w:cs="宋体"/>
          <w:sz w:val="28"/>
        </w:rPr>
        <w:t>书</w:t>
      </w:r>
      <w:r>
        <w:rPr>
          <w:rFonts w:ascii="宋体" w:eastAsia="宋体" w:hAnsi="MS Mincho" w:cs="宋体"/>
          <w:sz w:val="28"/>
        </w:rPr>
        <w:t>，从保持正确的</w:t>
      </w:r>
      <w:r>
        <w:rPr>
          <w:rFonts w:ascii="宋体" w:eastAsia="宋体" w:hAnsi="SimSun" w:cs="宋体"/>
          <w:sz w:val="28"/>
        </w:rPr>
        <w:t>读</w:t>
      </w:r>
      <w:r>
        <w:rPr>
          <w:rFonts w:ascii="宋体" w:eastAsia="宋体" w:hAnsi="MS Mincho" w:cs="宋体"/>
          <w:sz w:val="28"/>
        </w:rPr>
        <w:t>写姿</w:t>
      </w:r>
      <w:r>
        <w:rPr>
          <w:rFonts w:ascii="宋体" w:eastAsia="宋体" w:hAnsi="SimSun" w:cs="宋体"/>
          <w:sz w:val="28"/>
        </w:rPr>
        <w:t>势</w:t>
      </w:r>
      <w:r>
        <w:rPr>
          <w:rFonts w:ascii="宋体" w:eastAsia="宋体" w:hAnsi="MS Mincho" w:cs="宋体"/>
          <w:sz w:val="28"/>
        </w:rPr>
        <w:t>到</w:t>
      </w:r>
      <w:r>
        <w:rPr>
          <w:rFonts w:ascii="宋体" w:eastAsia="宋体" w:hAnsi="SimSun" w:cs="宋体"/>
          <w:sz w:val="28"/>
        </w:rPr>
        <w:t>爱</w:t>
      </w:r>
    </w:p>
    <w:p>
      <w:pPr>
        <w:spacing w:before="160" w:beforeAutospacing="0" w:after="160" w:afterAutospacing="0" w:line="360" w:lineRule="auto"/>
        <w:ind w:firstLine="560"/>
        <w:contextualSpacing w:val="0"/>
        <w:jc w:val="both"/>
      </w:pPr>
      <w:r>
        <w:rPr>
          <w:rFonts w:ascii="宋体" w:eastAsia="宋体" w:hAnsi="MS Mincho" w:cs="宋体"/>
          <w:sz w:val="28"/>
        </w:rPr>
        <w:t>惜研究用品，都需要老</w:t>
      </w:r>
      <w:r>
        <w:rPr>
          <w:rFonts w:ascii="宋体" w:eastAsia="宋体" w:hAnsi="SimSun" w:cs="宋体"/>
          <w:sz w:val="28"/>
        </w:rPr>
        <w:t>师</w:t>
      </w:r>
      <w:r>
        <w:rPr>
          <w:rFonts w:ascii="宋体" w:eastAsia="宋体" w:hAnsi="MS Mincho" w:cs="宋体"/>
          <w:sz w:val="28"/>
        </w:rPr>
        <w:t>不</w:t>
      </w:r>
      <w:r>
        <w:rPr>
          <w:rFonts w:ascii="宋体" w:eastAsia="宋体" w:hAnsi="SimSun" w:cs="宋体"/>
          <w:sz w:val="28"/>
        </w:rPr>
        <w:t>厌</w:t>
      </w:r>
      <w:r>
        <w:rPr>
          <w:rFonts w:ascii="宋体" w:eastAsia="宋体" w:hAnsi="MS Mincho" w:cs="宋体"/>
          <w:sz w:val="28"/>
        </w:rPr>
        <w:t>其</w:t>
      </w:r>
      <w:r>
        <w:rPr>
          <w:rFonts w:ascii="宋体" w:eastAsia="宋体" w:hAnsi="SimSun" w:cs="宋体"/>
          <w:sz w:val="28"/>
        </w:rPr>
        <w:t>烦</w:t>
      </w:r>
      <w:r>
        <w:rPr>
          <w:rFonts w:ascii="宋体" w:eastAsia="宋体" w:hAnsi="MS Mincho" w:cs="宋体"/>
          <w:sz w:val="28"/>
        </w:rPr>
        <w:t>地</w:t>
      </w:r>
      <w:r>
        <w:rPr>
          <w:rFonts w:ascii="宋体" w:eastAsia="宋体" w:hAnsi="SimSun" w:cs="宋体"/>
          <w:sz w:val="28"/>
        </w:rPr>
        <w:t>讲讲讲</w:t>
      </w:r>
      <w:r>
        <w:rPr>
          <w:rFonts w:ascii="宋体" w:eastAsia="宋体" w:hAnsi="MS Mincho" w:cs="宋体"/>
          <w:sz w:val="28"/>
        </w:rPr>
        <w:t>、</w:t>
      </w:r>
      <w:r>
        <w:rPr>
          <w:rFonts w:ascii="宋体" w:eastAsia="宋体" w:hAnsi="SimSun" w:cs="宋体"/>
          <w:sz w:val="28"/>
        </w:rPr>
        <w:t>说说说</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一学期来的培</w:t>
      </w:r>
      <w:r>
        <w:rPr>
          <w:rFonts w:ascii="宋体" w:eastAsia="宋体" w:hAnsi="SimSun" w:cs="宋体"/>
          <w:sz w:val="28"/>
        </w:rPr>
        <w:t>养</w:t>
      </w:r>
      <w:r>
        <w:rPr>
          <w:rFonts w:ascii="宋体" w:eastAsia="宋体" w:hAnsi="MS Mincho" w:cs="宋体"/>
          <w:sz w:val="28"/>
        </w:rPr>
        <w:t>，我班学生都能</w:t>
      </w:r>
      <w:r>
        <w:rPr>
          <w:rFonts w:ascii="宋体" w:eastAsia="宋体" w:hAnsi="SimSun" w:cs="宋体"/>
          <w:sz w:val="28"/>
        </w:rPr>
        <w:t>养</w:t>
      </w:r>
      <w:r>
        <w:rPr>
          <w:rFonts w:ascii="宋体" w:eastAsia="宋体" w:hAnsi="MS Mincho" w:cs="宋体"/>
          <w:sz w:val="28"/>
        </w:rPr>
        <w:t>成良好的研究</w:t>
      </w:r>
      <w:r>
        <w:rPr>
          <w:rFonts w:ascii="宋体" w:eastAsia="宋体" w:hAnsi="SimSun" w:cs="宋体"/>
          <w:sz w:val="28"/>
        </w:rPr>
        <w:t>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备课</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不但</w:t>
      </w:r>
      <w:r>
        <w:rPr>
          <w:rFonts w:ascii="宋体" w:eastAsia="宋体" w:hAnsi="SimSun" w:cs="宋体"/>
          <w:sz w:val="28"/>
        </w:rPr>
        <w:t>备</w:t>
      </w:r>
      <w:r>
        <w:rPr>
          <w:rFonts w:ascii="宋体" w:eastAsia="宋体" w:hAnsi="MS Mincho" w:cs="宋体"/>
          <w:sz w:val="28"/>
        </w:rPr>
        <w:t>学生而且</w:t>
      </w:r>
      <w:r>
        <w:rPr>
          <w:rFonts w:ascii="宋体" w:eastAsia="宋体" w:hAnsi="SimSun" w:cs="宋体"/>
          <w:sz w:val="28"/>
        </w:rPr>
        <w:t>备</w:t>
      </w:r>
      <w:r>
        <w:rPr>
          <w:rFonts w:ascii="宋体" w:eastAsia="宋体" w:hAnsi="MS Mincho" w:cs="宋体"/>
          <w:sz w:val="28"/>
        </w:rPr>
        <w:t>教材</w:t>
      </w:r>
      <w:r>
        <w:rPr>
          <w:rFonts w:ascii="宋体" w:eastAsia="宋体" w:hAnsi="SimSun" w:cs="宋体"/>
          <w:sz w:val="28"/>
        </w:rPr>
        <w:t>备</w:t>
      </w:r>
      <w:r>
        <w:rPr>
          <w:rFonts w:ascii="宋体" w:eastAsia="宋体" w:hAnsi="MS Mincho" w:cs="宋体"/>
          <w:sz w:val="28"/>
        </w:rPr>
        <w:t>教法，按照教材内容及学生的</w:t>
      </w:r>
      <w:r>
        <w:rPr>
          <w:rFonts w:ascii="宋体" w:eastAsia="宋体" w:hAnsi="SimSun" w:cs="宋体"/>
          <w:sz w:val="28"/>
        </w:rPr>
        <w:t>实际</w:t>
      </w:r>
      <w:r>
        <w:rPr>
          <w:rFonts w:ascii="宋体" w:eastAsia="宋体" w:hAnsi="MS Mincho" w:cs="宋体"/>
          <w:sz w:val="28"/>
        </w:rPr>
        <w:t>，</w:t>
      </w:r>
      <w:r>
        <w:rPr>
          <w:rFonts w:ascii="宋体" w:eastAsia="宋体" w:hAnsi="SimSun" w:cs="宋体"/>
          <w:sz w:val="28"/>
        </w:rPr>
        <w:t>设计课</w:t>
      </w:r>
      <w:r>
        <w:rPr>
          <w:rFonts w:ascii="宋体" w:eastAsia="宋体" w:hAnsi="MS Mincho" w:cs="宋体"/>
          <w:sz w:val="28"/>
        </w:rPr>
        <w:t>的</w:t>
      </w:r>
      <w:r>
        <w:rPr>
          <w:rFonts w:ascii="宋体" w:eastAsia="宋体" w:hAnsi="SimSun" w:cs="宋体"/>
          <w:sz w:val="28"/>
        </w:rPr>
        <w:t>类</w:t>
      </w:r>
      <w:r>
        <w:rPr>
          <w:rFonts w:ascii="宋体" w:eastAsia="宋体" w:hAnsi="MS Mincho" w:cs="宋体"/>
          <w:sz w:val="28"/>
        </w:rPr>
        <w:t>型，制定采用的教学方法，并</w:t>
      </w:r>
      <w:r>
        <w:rPr>
          <w:rFonts w:ascii="宋体" w:eastAsia="宋体" w:hAnsi="SimSun" w:cs="宋体"/>
          <w:sz w:val="28"/>
        </w:rPr>
        <w:t>对</w:t>
      </w:r>
      <w:r>
        <w:rPr>
          <w:rFonts w:ascii="宋体" w:eastAsia="宋体" w:hAnsi="MS Mincho" w:cs="宋体"/>
          <w:sz w:val="28"/>
        </w:rPr>
        <w:t>教学</w:t>
      </w:r>
      <w:r>
        <w:rPr>
          <w:rFonts w:ascii="宋体" w:eastAsia="宋体" w:hAnsi="SimSun" w:cs="宋体"/>
          <w:sz w:val="28"/>
        </w:rPr>
        <w:t>过</w:t>
      </w:r>
      <w:r>
        <w:rPr>
          <w:rFonts w:ascii="宋体" w:eastAsia="宋体" w:hAnsi="MS Mincho" w:cs="宋体"/>
          <w:sz w:val="28"/>
        </w:rPr>
        <w:t>程的程序及工夫安排都作了具体的</w:t>
      </w:r>
      <w:r>
        <w:rPr>
          <w:rFonts w:ascii="宋体" w:eastAsia="宋体" w:hAnsi="SimSun" w:cs="宋体"/>
          <w:sz w:val="28"/>
        </w:rPr>
        <w:t>记录</w:t>
      </w:r>
      <w:r>
        <w:rPr>
          <w:rFonts w:ascii="宋体" w:eastAsia="宋体" w:hAnsi="MS Mincho" w:cs="宋体"/>
          <w:sz w:val="28"/>
        </w:rPr>
        <w:t>，</w:t>
      </w:r>
      <w:r>
        <w:rPr>
          <w:rFonts w:ascii="宋体" w:eastAsia="宋体" w:hAnsi="SimSun" w:cs="宋体"/>
          <w:sz w:val="28"/>
        </w:rPr>
        <w:t>认</w:t>
      </w:r>
      <w:r>
        <w:rPr>
          <w:rFonts w:ascii="宋体" w:eastAsia="宋体" w:hAnsi="MS Mincho" w:cs="宋体"/>
          <w:sz w:val="28"/>
        </w:rPr>
        <w:t>真写好教案。</w:t>
      </w:r>
      <w:r>
        <w:rPr>
          <w:rFonts w:ascii="宋体" w:eastAsia="宋体" w:hAnsi="SimSun" w:cs="宋体"/>
          <w:sz w:val="28"/>
        </w:rPr>
        <w:t>每</w:t>
      </w:r>
      <w:r>
        <w:rPr>
          <w:rFonts w:ascii="宋体" w:eastAsia="宋体" w:hAnsi="MS Mincho" w:cs="宋体"/>
          <w:sz w:val="28"/>
        </w:rPr>
        <w:t>一</w:t>
      </w:r>
      <w:r>
        <w:rPr>
          <w:rFonts w:ascii="宋体" w:eastAsia="宋体" w:hAnsi="SimSun" w:cs="宋体"/>
          <w:sz w:val="28"/>
        </w:rPr>
        <w:t>课</w:t>
      </w:r>
      <w:r>
        <w:rPr>
          <w:rFonts w:ascii="宋体" w:eastAsia="宋体" w:hAnsi="MS Mincho" w:cs="宋体"/>
          <w:sz w:val="28"/>
        </w:rPr>
        <w:t>都做到</w:t>
      </w:r>
      <w:r>
        <w:rPr>
          <w:rFonts w:ascii="宋体" w:eastAsia="宋体" w:cs="宋体"/>
          <w:sz w:val="28"/>
        </w:rPr>
        <w:t>“</w:t>
      </w:r>
      <w:r>
        <w:rPr>
          <w:rFonts w:ascii="宋体" w:eastAsia="宋体" w:hAnsi="MS Mincho" w:cs="宋体"/>
          <w:sz w:val="28"/>
        </w:rPr>
        <w:t>有</w:t>
      </w:r>
      <w:r>
        <w:rPr>
          <w:rFonts w:ascii="宋体" w:eastAsia="宋体" w:hAnsi="SimSun" w:cs="宋体"/>
          <w:sz w:val="28"/>
        </w:rPr>
        <w:t>备</w:t>
      </w:r>
      <w:r>
        <w:rPr>
          <w:rFonts w:ascii="宋体" w:eastAsia="宋体" w:hAnsi="MS Mincho" w:cs="宋体"/>
          <w:sz w:val="28"/>
        </w:rPr>
        <w:t>而来</w:t>
      </w:r>
      <w:r>
        <w:rPr>
          <w:rFonts w:ascii="宋体" w:eastAsia="宋体" w:cs="宋体"/>
          <w:sz w:val="28"/>
        </w:rPr>
        <w:t>”</w:t>
      </w:r>
      <w:r>
        <w:rPr>
          <w:rFonts w:ascii="宋体" w:eastAsia="宋体" w:hAnsi="MS Mincho" w:cs="宋体"/>
          <w:sz w:val="28"/>
        </w:rPr>
        <w:t>，</w:t>
      </w:r>
      <w:r>
        <w:rPr>
          <w:rFonts w:ascii="宋体" w:eastAsia="宋体" w:hAnsi="SimSun" w:cs="宋体"/>
          <w:sz w:val="28"/>
        </w:rPr>
        <w:t>每</w:t>
      </w:r>
      <w:r>
        <w:rPr>
          <w:rFonts w:ascii="宋体" w:eastAsia="宋体" w:hAnsi="MS Mincho" w:cs="宋体"/>
          <w:sz w:val="28"/>
        </w:rPr>
        <w:t>堂</w:t>
      </w:r>
      <w:r>
        <w:rPr>
          <w:rFonts w:ascii="宋体" w:eastAsia="宋体" w:hAnsi="SimSun" w:cs="宋体"/>
          <w:sz w:val="28"/>
        </w:rPr>
        <w:t>课</w:t>
      </w:r>
      <w:r>
        <w:rPr>
          <w:rFonts w:ascii="宋体" w:eastAsia="宋体" w:hAnsi="MS Mincho" w:cs="宋体"/>
          <w:sz w:val="28"/>
        </w:rPr>
        <w:t>都在</w:t>
      </w:r>
      <w:r>
        <w:rPr>
          <w:rFonts w:ascii="宋体" w:eastAsia="宋体" w:hAnsi="SimSun" w:cs="宋体"/>
          <w:sz w:val="28"/>
        </w:rPr>
        <w:t>课</w:t>
      </w:r>
      <w:r>
        <w:rPr>
          <w:rFonts w:ascii="宋体" w:eastAsia="宋体" w:hAnsi="MS Mincho" w:cs="宋体"/>
          <w:sz w:val="28"/>
        </w:rPr>
        <w:t>前做好充分的准</w:t>
      </w:r>
      <w:r>
        <w:rPr>
          <w:rFonts w:ascii="宋体" w:eastAsia="宋体" w:hAnsi="SimSun" w:cs="宋体"/>
          <w:sz w:val="28"/>
        </w:rPr>
        <w:t>备</w:t>
      </w:r>
      <w:r>
        <w:rPr>
          <w:rFonts w:ascii="宋体" w:eastAsia="宋体" w:hAnsi="MS Mincho" w:cs="宋体"/>
          <w:sz w:val="28"/>
        </w:rPr>
        <w:t>，并制作各</w:t>
      </w:r>
      <w:r>
        <w:rPr>
          <w:rFonts w:ascii="宋体" w:eastAsia="宋体" w:hAnsi="SimSun" w:cs="宋体"/>
          <w:sz w:val="28"/>
        </w:rPr>
        <w:t>种</w:t>
      </w:r>
      <w:r>
        <w:rPr>
          <w:rFonts w:ascii="宋体" w:eastAsia="宋体" w:hAnsi="MS Mincho" w:cs="宋体"/>
          <w:sz w:val="28"/>
        </w:rPr>
        <w:t>利于吸引学生注意力的有趣教具，</w:t>
      </w:r>
      <w:r>
        <w:rPr>
          <w:rFonts w:ascii="宋体" w:eastAsia="宋体" w:hAnsi="SimSun" w:cs="宋体"/>
          <w:sz w:val="28"/>
        </w:rPr>
        <w:t>课</w:t>
      </w:r>
      <w:r>
        <w:rPr>
          <w:rFonts w:ascii="宋体" w:eastAsia="宋体" w:hAnsi="MS Mincho" w:cs="宋体"/>
          <w:sz w:val="28"/>
        </w:rPr>
        <w:t>后及</w:t>
      </w:r>
      <w:r>
        <w:rPr>
          <w:rFonts w:ascii="宋体" w:eastAsia="宋体" w:hAnsi="SimSun" w:cs="宋体"/>
          <w:sz w:val="28"/>
        </w:rPr>
        <w:t>时对该课</w:t>
      </w:r>
      <w:r>
        <w:rPr>
          <w:rFonts w:ascii="宋体" w:eastAsia="宋体" w:hAnsi="MS Mincho" w:cs="宋体"/>
          <w:sz w:val="28"/>
        </w:rPr>
        <w:t>作出</w:t>
      </w:r>
      <w:r>
        <w:rPr>
          <w:rFonts w:ascii="宋体" w:eastAsia="宋体" w:hAnsi="SimSun" w:cs="宋体"/>
          <w:sz w:val="28"/>
        </w:rPr>
        <w:t>总结</w:t>
      </w:r>
      <w:r>
        <w:rPr>
          <w:rFonts w:ascii="宋体" w:eastAsia="宋体" w:hAnsi="MS Mincho" w:cs="宋体"/>
          <w:sz w:val="28"/>
        </w:rPr>
        <w:t>，写好教学后</w:t>
      </w:r>
      <w:r>
        <w:rPr>
          <w:rFonts w:ascii="宋体" w:eastAsia="宋体" w:hAnsi="SimSun" w:cs="宋体"/>
          <w:sz w:val="28"/>
        </w:rPr>
        <w:t>记</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三、抓勤学生的基</w:t>
      </w:r>
      <w:r>
        <w:rPr>
          <w:rFonts w:ascii="宋体" w:eastAsia="宋体" w:hAnsi="SimSun" w:cs="宋体"/>
          <w:b/>
          <w:bCs/>
          <w:sz w:val="28"/>
        </w:rPr>
        <w:t>础</w:t>
      </w:r>
      <w:r>
        <w:rPr>
          <w:rFonts w:ascii="宋体" w:eastAsia="宋体" w:hAnsi="MS Mincho" w:cs="宋体"/>
          <w:b/>
          <w:bCs/>
          <w:sz w:val="28"/>
        </w:rPr>
        <w:t>知</w:t>
      </w:r>
      <w:r>
        <w:rPr>
          <w:rFonts w:ascii="宋体" w:eastAsia="宋体" w:hAnsi="SimSun" w:cs="宋体"/>
          <w:b/>
          <w:bCs/>
          <w:sz w:val="28"/>
        </w:rPr>
        <w:t>识</w:t>
      </w:r>
      <w:r>
        <w:rPr>
          <w:rFonts w:ascii="宋体" w:eastAsia="宋体" w:hAnsi="MS Mincho" w:cs="宋体"/>
          <w:b/>
          <w:bCs/>
          <w:sz w:val="28"/>
        </w:rPr>
        <w:t>教学</w:t>
      </w:r>
    </w:p>
    <w:p>
      <w:pPr>
        <w:spacing w:before="160" w:beforeAutospacing="0" w:after="160" w:afterAutospacing="0" w:line="360" w:lineRule="auto"/>
        <w:ind w:firstLine="560"/>
        <w:contextualSpacing w:val="0"/>
        <w:jc w:val="both"/>
      </w:pPr>
      <w:r>
        <w:rPr>
          <w:rFonts w:ascii="宋体" w:eastAsia="宋体" w:hAnsi="MS Mincho" w:cs="宋体"/>
          <w:sz w:val="28"/>
        </w:rPr>
        <w:t>一年</w:t>
      </w:r>
      <w:r>
        <w:rPr>
          <w:rFonts w:ascii="宋体" w:eastAsia="宋体" w:hAnsi="SimSun" w:cs="宋体"/>
          <w:sz w:val="28"/>
        </w:rPr>
        <w:t>级</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学生走</w:t>
      </w:r>
      <w:r>
        <w:rPr>
          <w:rFonts w:ascii="宋体" w:eastAsia="宋体" w:hAnsi="SimSun" w:cs="宋体"/>
          <w:sz w:val="28"/>
        </w:rPr>
        <w:t>进</w:t>
      </w:r>
      <w:r>
        <w:rPr>
          <w:rFonts w:ascii="宋体" w:eastAsia="宋体" w:hAnsi="MS Mincho" w:cs="宋体"/>
          <w:sz w:val="28"/>
        </w:rPr>
        <w:t>学校的第一</w:t>
      </w:r>
      <w:r>
        <w:rPr>
          <w:rFonts w:ascii="宋体" w:eastAsia="宋体" w:hAnsi="SimSun" w:cs="宋体"/>
          <w:sz w:val="28"/>
        </w:rPr>
        <w:t>步</w:t>
      </w:r>
      <w:r>
        <w:rPr>
          <w:rFonts w:ascii="宋体" w:eastAsia="宋体" w:hAnsi="MS Mincho" w:cs="宋体"/>
          <w:sz w:val="28"/>
        </w:rPr>
        <w:t>，正如修筑高楼大厦一</w:t>
      </w:r>
      <w:r>
        <w:rPr>
          <w:rFonts w:ascii="宋体" w:eastAsia="宋体" w:hAnsi="SimSun" w:cs="宋体"/>
          <w:sz w:val="28"/>
        </w:rPr>
        <w:t>样</w:t>
      </w:r>
      <w:r>
        <w:rPr>
          <w:rFonts w:ascii="宋体" w:eastAsia="宋体" w:hAnsi="MS Mincho" w:cs="宋体"/>
          <w:sz w:val="28"/>
        </w:rPr>
        <w:t>，必</w:t>
      </w:r>
      <w:r>
        <w:rPr>
          <w:rFonts w:ascii="宋体" w:eastAsia="宋体" w:hAnsi="SimSun" w:cs="宋体"/>
          <w:sz w:val="28"/>
        </w:rPr>
        <w:t>须</w:t>
      </w:r>
      <w:r>
        <w:rPr>
          <w:rFonts w:ascii="宋体" w:eastAsia="宋体" w:hAnsi="MS Mincho" w:cs="宋体"/>
          <w:sz w:val="28"/>
        </w:rPr>
        <w:t>要</w:t>
      </w:r>
      <w:r>
        <w:rPr>
          <w:rFonts w:ascii="宋体" w:eastAsia="宋体" w:hAnsi="SimSun" w:cs="宋体"/>
          <w:sz w:val="28"/>
        </w:rPr>
        <w:t>为</w:t>
      </w:r>
      <w:r>
        <w:rPr>
          <w:rFonts w:ascii="宋体" w:eastAsia="宋体" w:hAnsi="MS Mincho" w:cs="宋体"/>
          <w:sz w:val="28"/>
        </w:rPr>
        <w:t>学生的成</w:t>
      </w:r>
      <w:r>
        <w:rPr>
          <w:rFonts w:ascii="宋体" w:eastAsia="宋体" w:hAnsi="SimSun" w:cs="宋体"/>
          <w:sz w:val="28"/>
        </w:rPr>
        <w:t>长</w:t>
      </w:r>
      <w:r>
        <w:rPr>
          <w:rFonts w:ascii="宋体" w:eastAsia="宋体" w:hAnsi="MS Mincho" w:cs="宋体"/>
          <w:sz w:val="28"/>
        </w:rPr>
        <w:t>打下</w:t>
      </w:r>
      <w:r>
        <w:rPr>
          <w:rFonts w:ascii="宋体" w:eastAsia="宋体" w:hAnsi="SimSun" w:cs="宋体"/>
          <w:sz w:val="28"/>
        </w:rPr>
        <w:t>坚实</w:t>
      </w:r>
      <w:r>
        <w:rPr>
          <w:rFonts w:ascii="宋体" w:eastAsia="宋体" w:hAnsi="MS Mincho" w:cs="宋体"/>
          <w:sz w:val="28"/>
        </w:rPr>
        <w:t>的基</w:t>
      </w:r>
      <w:r>
        <w:rPr>
          <w:rFonts w:ascii="宋体" w:eastAsia="宋体" w:hAnsi="SimSun" w:cs="宋体"/>
          <w:sz w:val="28"/>
        </w:rPr>
        <w:t>础</w:t>
      </w:r>
      <w:r>
        <w:rPr>
          <w:rFonts w:ascii="宋体" w:eastAsia="宋体" w:hAnsi="MS Mincho" w:cs="宋体"/>
          <w:sz w:val="28"/>
        </w:rPr>
        <w:t>。本学期，我主要在注重学生的</w:t>
      </w:r>
      <w:r>
        <w:rPr>
          <w:rFonts w:ascii="宋体" w:eastAsia="宋体" w:hAnsi="SimSun" w:cs="宋体"/>
          <w:sz w:val="28"/>
        </w:rPr>
        <w:t>汉语</w:t>
      </w:r>
      <w:r>
        <w:rPr>
          <w:rFonts w:ascii="宋体" w:eastAsia="宋体" w:hAnsi="MS Mincho" w:cs="宋体"/>
          <w:sz w:val="28"/>
        </w:rPr>
        <w:t>拼音知</w:t>
      </w:r>
      <w:r>
        <w:rPr>
          <w:rFonts w:ascii="宋体" w:eastAsia="宋体" w:hAnsi="SimSun" w:cs="宋体"/>
          <w:sz w:val="28"/>
        </w:rPr>
        <w:t>识</w:t>
      </w:r>
      <w:r>
        <w:rPr>
          <w:rFonts w:ascii="宋体" w:eastAsia="宋体" w:hAnsi="MS Mincho" w:cs="宋体"/>
          <w:sz w:val="28"/>
        </w:rPr>
        <w:t>的掌握、写字、</w:t>
      </w:r>
      <w:r>
        <w:rPr>
          <w:rFonts w:ascii="宋体" w:eastAsia="宋体" w:hAnsi="SimSun" w:cs="宋体"/>
          <w:sz w:val="28"/>
        </w:rPr>
        <w:t>读书</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阅读</w:t>
      </w:r>
      <w:r>
        <w:rPr>
          <w:rFonts w:ascii="宋体" w:eastAsia="宋体" w:hAnsi="MS Mincho" w:cs="宋体"/>
          <w:sz w:val="28"/>
        </w:rPr>
        <w:t>等方面作了努力。</w:t>
      </w:r>
    </w:p>
    <w:p>
      <w:pPr>
        <w:spacing w:before="160" w:beforeAutospacing="0" w:after="160" w:afterAutospacing="0" w:line="360" w:lineRule="auto"/>
        <w:ind w:firstLine="560"/>
        <w:contextualSpacing w:val="0"/>
        <w:jc w:val="both"/>
      </w:pPr>
      <w:r>
        <w:rPr>
          <w:rFonts w:ascii="宋体" w:eastAsia="宋体" w:hAnsi="MS Mincho" w:cs="宋体"/>
          <w:b/>
          <w:bCs/>
          <w:sz w:val="28"/>
        </w:rPr>
        <w:t>（</w:t>
      </w:r>
      <w:r>
        <w:rPr>
          <w:rFonts w:ascii="宋体" w:eastAsia="宋体" w:cs="宋体"/>
          <w:b/>
          <w:bCs/>
          <w:sz w:val="28"/>
        </w:rPr>
        <w:t>1</w:t>
      </w:r>
      <w:r>
        <w:rPr>
          <w:rFonts w:ascii="宋体" w:eastAsia="宋体" w:hAnsi="MS Mincho" w:cs="宋体"/>
          <w:b/>
          <w:bCs/>
          <w:sz w:val="28"/>
        </w:rPr>
        <w:t>）注重</w:t>
      </w:r>
      <w:r>
        <w:rPr>
          <w:rFonts w:ascii="宋体" w:eastAsia="宋体" w:hAnsi="SimSun" w:cs="宋体"/>
          <w:b/>
          <w:bCs/>
          <w:sz w:val="28"/>
        </w:rPr>
        <w:t>汉语</w:t>
      </w:r>
      <w:r>
        <w:rPr>
          <w:rFonts w:ascii="宋体" w:eastAsia="宋体" w:hAnsi="MS Mincho" w:cs="宋体"/>
          <w:b/>
          <w:bCs/>
          <w:sz w:val="28"/>
        </w:rPr>
        <w:t>拼音知</w:t>
      </w:r>
      <w:r>
        <w:rPr>
          <w:rFonts w:ascii="宋体" w:eastAsia="宋体" w:hAnsi="SimSun" w:cs="宋体"/>
          <w:b/>
          <w:bCs/>
          <w:sz w:val="28"/>
        </w:rPr>
        <w:t>识</w:t>
      </w:r>
      <w:r>
        <w:rPr>
          <w:rFonts w:ascii="宋体" w:eastAsia="宋体" w:hAnsi="MS Mincho" w:cs="宋体"/>
          <w:b/>
          <w:bCs/>
          <w:sz w:val="28"/>
        </w:rPr>
        <w:t>的</w:t>
      </w:r>
      <w:r>
        <w:rPr>
          <w:rFonts w:ascii="宋体" w:eastAsia="宋体" w:cs="宋体"/>
          <w:b/>
          <w:bCs/>
          <w:sz w:val="28"/>
        </w:rPr>
        <w:t>`</w:t>
      </w:r>
      <w:r>
        <w:rPr>
          <w:rFonts w:ascii="宋体" w:eastAsia="宋体" w:hAnsi="MS Mincho" w:cs="宋体"/>
          <w:b/>
          <w:bCs/>
          <w:sz w:val="28"/>
        </w:rPr>
        <w:t>掌握</w:t>
      </w:r>
    </w:p>
    <w:p>
      <w:pPr>
        <w:spacing w:before="160" w:beforeAutospacing="0" w:after="160" w:afterAutospacing="0" w:line="360" w:lineRule="auto"/>
        <w:ind w:firstLine="560"/>
        <w:contextualSpacing w:val="0"/>
        <w:jc w:val="both"/>
      </w:pPr>
      <w:r>
        <w:rPr>
          <w:rFonts w:ascii="宋体" w:eastAsia="宋体" w:hAnsi="SimSun" w:cs="宋体"/>
          <w:sz w:val="28"/>
        </w:rPr>
        <w:t>汉语</w:t>
      </w:r>
      <w:r>
        <w:rPr>
          <w:rFonts w:ascii="宋体" w:eastAsia="宋体" w:hAnsi="MS Mincho" w:cs="宋体"/>
          <w:sz w:val="28"/>
        </w:rPr>
        <w:t>拼音知</w:t>
      </w:r>
      <w:r>
        <w:rPr>
          <w:rFonts w:ascii="宋体" w:eastAsia="宋体" w:hAnsi="SimSun" w:cs="宋体"/>
          <w:sz w:val="28"/>
        </w:rPr>
        <w:t>识</w:t>
      </w:r>
      <w:r>
        <w:rPr>
          <w:rFonts w:ascii="宋体" w:eastAsia="宋体" w:hAnsi="MS Mincho" w:cs="宋体"/>
          <w:sz w:val="28"/>
        </w:rPr>
        <w:t>既是学生学好</w:t>
      </w:r>
      <w:r>
        <w:rPr>
          <w:rFonts w:ascii="宋体" w:eastAsia="宋体" w:hAnsi="SimSun" w:cs="宋体"/>
          <w:sz w:val="28"/>
        </w:rPr>
        <w:t>语</w:t>
      </w:r>
      <w:r>
        <w:rPr>
          <w:rFonts w:ascii="宋体" w:eastAsia="宋体" w:hAnsi="MS Mincho" w:cs="宋体"/>
          <w:sz w:val="28"/>
        </w:rPr>
        <w:t>文的基</w:t>
      </w:r>
      <w:r>
        <w:rPr>
          <w:rFonts w:ascii="宋体" w:eastAsia="宋体" w:hAnsi="SimSun" w:cs="宋体"/>
          <w:sz w:val="28"/>
        </w:rPr>
        <w:t>础</w:t>
      </w:r>
      <w:r>
        <w:rPr>
          <w:rFonts w:ascii="宋体" w:eastAsia="宋体" w:hAnsi="MS Mincho" w:cs="宋体"/>
          <w:sz w:val="28"/>
        </w:rPr>
        <w:t>，又是学好</w:t>
      </w:r>
      <w:r>
        <w:rPr>
          <w:rFonts w:ascii="宋体" w:eastAsia="宋体" w:hAnsi="SimSun" w:cs="宋体"/>
          <w:sz w:val="28"/>
        </w:rPr>
        <w:t>语</w:t>
      </w:r>
      <w:r>
        <w:rPr>
          <w:rFonts w:ascii="宋体" w:eastAsia="宋体" w:hAnsi="MS Mincho" w:cs="宋体"/>
          <w:sz w:val="28"/>
        </w:rPr>
        <w:t>文的重点。如何</w:t>
      </w:r>
      <w:r>
        <w:rPr>
          <w:rFonts w:ascii="宋体" w:eastAsia="宋体" w:hAnsi="SimSun" w:cs="宋体"/>
          <w:sz w:val="28"/>
        </w:rPr>
        <w:t>让</w:t>
      </w:r>
      <w:r>
        <w:rPr>
          <w:rFonts w:ascii="宋体" w:eastAsia="宋体" w:hAnsi="MS Mincho" w:cs="宋体"/>
          <w:sz w:val="28"/>
        </w:rPr>
        <w:t>学生能把</w:t>
      </w:r>
      <w:r>
        <w:rPr>
          <w:rFonts w:ascii="宋体" w:eastAsia="宋体" w:hAnsi="SimSun" w:cs="宋体"/>
          <w:sz w:val="28"/>
        </w:rPr>
        <w:t>这</w:t>
      </w:r>
      <w:r>
        <w:rPr>
          <w:rFonts w:ascii="宋体" w:eastAsia="宋体" w:hAnsi="MS Mincho" w:cs="宋体"/>
          <w:sz w:val="28"/>
        </w:rPr>
        <w:t>看似枯燥的知</w:t>
      </w:r>
      <w:r>
        <w:rPr>
          <w:rFonts w:ascii="宋体" w:eastAsia="宋体" w:hAnsi="SimSun" w:cs="宋体"/>
          <w:sz w:val="28"/>
        </w:rPr>
        <w:t>识</w:t>
      </w:r>
      <w:r>
        <w:rPr>
          <w:rFonts w:ascii="宋体" w:eastAsia="宋体" w:hAnsi="MS Mincho" w:cs="宋体"/>
          <w:sz w:val="28"/>
        </w:rPr>
        <w:t>学得生</w:t>
      </w:r>
      <w:r>
        <w:rPr>
          <w:rFonts w:ascii="宋体" w:eastAsia="宋体" w:hAnsi="SimSun" w:cs="宋体"/>
          <w:sz w:val="28"/>
        </w:rPr>
        <w:t>动</w:t>
      </w:r>
      <w:r>
        <w:rPr>
          <w:rFonts w:ascii="宋体" w:eastAsia="宋体" w:hAnsi="MS Mincho" w:cs="宋体"/>
          <w:sz w:val="28"/>
        </w:rPr>
        <w:t>有趣，又能很好地掌握，我与年</w:t>
      </w:r>
      <w:r>
        <w:rPr>
          <w:rFonts w:ascii="宋体" w:eastAsia="宋体" w:hAnsi="SimSun" w:cs="宋体"/>
          <w:sz w:val="28"/>
        </w:rPr>
        <w:t>级</w:t>
      </w:r>
      <w:r>
        <w:rPr>
          <w:rFonts w:ascii="宋体" w:eastAsia="宋体" w:hAnsi="MS Mincho" w:cs="宋体"/>
          <w:sz w:val="28"/>
        </w:rPr>
        <w:t>里、科</w:t>
      </w:r>
      <w:r>
        <w:rPr>
          <w:rFonts w:ascii="宋体" w:eastAsia="宋体" w:hAnsi="SimSun" w:cs="宋体"/>
          <w:sz w:val="28"/>
        </w:rPr>
        <w:t>组</w:t>
      </w:r>
      <w:r>
        <w:rPr>
          <w:rFonts w:ascii="宋体" w:eastAsia="宋体" w:hAnsi="MS Mincho" w:cs="宋体"/>
          <w:sz w:val="28"/>
        </w:rPr>
        <w:t>里的老</w:t>
      </w:r>
      <w:r>
        <w:rPr>
          <w:rFonts w:ascii="宋体" w:eastAsia="宋体" w:hAnsi="SimSun" w:cs="宋体"/>
          <w:sz w:val="28"/>
        </w:rPr>
        <w:t>师经</w:t>
      </w:r>
      <w:r>
        <w:rPr>
          <w:rFonts w:ascii="宋体" w:eastAsia="宋体" w:hAnsi="MS Mincho" w:cs="宋体"/>
          <w:sz w:val="28"/>
        </w:rPr>
        <w:t>常交流，并向她</w:t>
      </w:r>
      <w:r>
        <w:rPr>
          <w:rFonts w:ascii="宋体" w:eastAsia="宋体" w:hAnsi="SimSun" w:cs="宋体"/>
          <w:sz w:val="28"/>
        </w:rPr>
        <w:t>们</w:t>
      </w:r>
      <w:r>
        <w:rPr>
          <w:rFonts w:ascii="宋体" w:eastAsia="宋体" w:hAnsi="MS Mincho" w:cs="宋体"/>
          <w:sz w:val="28"/>
        </w:rPr>
        <w:t>研究教学</w:t>
      </w:r>
      <w:r>
        <w:rPr>
          <w:rFonts w:ascii="宋体" w:eastAsia="宋体" w:hAnsi="SimSun" w:cs="宋体"/>
          <w:sz w:val="28"/>
        </w:rPr>
        <w:t>经验</w:t>
      </w:r>
      <w:r>
        <w:rPr>
          <w:rFonts w:ascii="宋体" w:eastAsia="宋体" w:hAnsi="MS Mincho" w:cs="宋体"/>
          <w:sz w:val="28"/>
        </w:rPr>
        <w:t>，以使自己能</w:t>
      </w:r>
      <w:r>
        <w:rPr>
          <w:rFonts w:ascii="宋体" w:eastAsia="宋体" w:hAnsi="SimSun" w:cs="宋体"/>
          <w:sz w:val="28"/>
        </w:rPr>
        <w:t>让</w:t>
      </w:r>
      <w:r>
        <w:rPr>
          <w:rFonts w:ascii="宋体" w:eastAsia="宋体" w:hAnsi="MS Mincho" w:cs="宋体"/>
          <w:sz w:val="28"/>
        </w:rPr>
        <w:t>学生学得</w:t>
      </w:r>
      <w:r>
        <w:rPr>
          <w:rFonts w:ascii="宋体" w:eastAsia="宋体" w:hAnsi="SimSun" w:cs="宋体"/>
          <w:sz w:val="28"/>
        </w:rPr>
        <w:t>轻</w:t>
      </w:r>
      <w:r>
        <w:rPr>
          <w:rFonts w:ascii="宋体" w:eastAsia="宋体" w:hAnsi="MS Mincho" w:cs="宋体"/>
          <w:sz w:val="28"/>
        </w:rPr>
        <w:t>松、学得踏</w:t>
      </w:r>
      <w:r>
        <w:rPr>
          <w:rFonts w:ascii="宋体" w:eastAsia="宋体" w:hAnsi="SimSun" w:cs="宋体"/>
          <w:sz w:val="28"/>
        </w:rPr>
        <w:t>实</w:t>
      </w:r>
      <w:r>
        <w:rPr>
          <w:rFonts w:ascii="宋体" w:eastAsia="宋体" w:hAnsi="MS Mincho" w:cs="宋体"/>
          <w:sz w:val="28"/>
        </w:rPr>
        <w:t>。同</w:t>
      </w:r>
      <w:r>
        <w:rPr>
          <w:rFonts w:ascii="宋体" w:eastAsia="宋体" w:hAnsi="SimSun" w:cs="宋体"/>
          <w:sz w:val="28"/>
        </w:rPr>
        <w:t>时</w:t>
      </w:r>
      <w:r>
        <w:rPr>
          <w:rFonts w:ascii="宋体" w:eastAsia="宋体" w:hAnsi="MS Mincho" w:cs="宋体"/>
          <w:sz w:val="28"/>
        </w:rPr>
        <w:t>，在</w:t>
      </w:r>
      <w:r>
        <w:rPr>
          <w:rFonts w:ascii="宋体" w:eastAsia="宋体" w:hAnsi="SimSun" w:cs="宋体"/>
          <w:sz w:val="28"/>
        </w:rPr>
        <w:t>开</w:t>
      </w:r>
      <w:r>
        <w:rPr>
          <w:rFonts w:ascii="宋体" w:eastAsia="宋体" w:hAnsi="MS Mincho" w:cs="宋体"/>
          <w:sz w:val="28"/>
        </w:rPr>
        <w:t>学前一个半月教学拼音的工夫里，我</w:t>
      </w:r>
      <w:r>
        <w:rPr>
          <w:rFonts w:ascii="宋体" w:eastAsia="宋体" w:hAnsi="SimSun" w:cs="宋体"/>
          <w:sz w:val="28"/>
        </w:rPr>
        <w:t>针对</w:t>
      </w:r>
      <w:r>
        <w:rPr>
          <w:rFonts w:ascii="宋体" w:eastAsia="宋体" w:hAnsi="MS Mincho" w:cs="宋体"/>
          <w:sz w:val="28"/>
        </w:rPr>
        <w:t>学生因材施教，</w:t>
      </w:r>
      <w:r>
        <w:rPr>
          <w:rFonts w:ascii="宋体" w:eastAsia="宋体" w:hAnsi="SimSun" w:cs="宋体"/>
          <w:sz w:val="28"/>
        </w:rPr>
        <w:t>每</w:t>
      </w:r>
      <w:r>
        <w:rPr>
          <w:rFonts w:ascii="宋体" w:eastAsia="宋体" w:hAnsi="MS Mincho" w:cs="宋体"/>
          <w:sz w:val="28"/>
        </w:rPr>
        <w:t>天鼓励学生</w:t>
      </w:r>
      <w:r>
        <w:rPr>
          <w:rFonts w:ascii="宋体" w:eastAsia="宋体" w:hAnsi="SimSun" w:cs="宋体"/>
          <w:sz w:val="28"/>
        </w:rPr>
        <w:t>读课</w:t>
      </w:r>
      <w:r>
        <w:rPr>
          <w:rFonts w:ascii="宋体" w:eastAsia="宋体" w:hAnsi="MS Mincho" w:cs="宋体"/>
          <w:sz w:val="28"/>
        </w:rPr>
        <w:t>外</w:t>
      </w:r>
      <w:r>
        <w:rPr>
          <w:rFonts w:ascii="宋体" w:eastAsia="宋体" w:hAnsi="SimSun" w:cs="宋体"/>
          <w:sz w:val="28"/>
        </w:rPr>
        <w:t>书</w:t>
      </w:r>
      <w:r>
        <w:rPr>
          <w:rFonts w:ascii="宋体" w:eastAsia="宋体" w:hAnsi="MS Mincho" w:cs="宋体"/>
          <w:sz w:val="28"/>
        </w:rPr>
        <w:t>，并</w:t>
      </w:r>
      <w:r>
        <w:rPr>
          <w:rFonts w:ascii="宋体" w:eastAsia="宋体" w:hAnsi="SimSun" w:cs="宋体"/>
          <w:sz w:val="28"/>
        </w:rPr>
        <w:t>经</w:t>
      </w:r>
      <w:r>
        <w:rPr>
          <w:rFonts w:ascii="宋体" w:eastAsia="宋体" w:hAnsi="MS Mincho" w:cs="宋体"/>
          <w:sz w:val="28"/>
        </w:rPr>
        <w:t>常引</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对</w:t>
      </w:r>
      <w:r>
        <w:rPr>
          <w:rFonts w:ascii="宋体" w:eastAsia="宋体" w:hAnsi="MS Mincho" w:cs="宋体"/>
          <w:sz w:val="28"/>
        </w:rPr>
        <w:t>已学拼音知</w:t>
      </w:r>
      <w:r>
        <w:rPr>
          <w:rFonts w:ascii="宋体" w:eastAsia="宋体" w:hAnsi="SimSun" w:cs="宋体"/>
          <w:sz w:val="28"/>
        </w:rPr>
        <w:t>识</w:t>
      </w:r>
      <w:r>
        <w:rPr>
          <w:rFonts w:ascii="宋体" w:eastAsia="宋体" w:hAnsi="MS Mincho" w:cs="宋体"/>
          <w:sz w:val="28"/>
        </w:rPr>
        <w:t>活学活用，通</w:t>
      </w:r>
      <w:r>
        <w:rPr>
          <w:rFonts w:ascii="宋体" w:eastAsia="宋体" w:hAnsi="SimSun" w:cs="宋体"/>
          <w:sz w:val="28"/>
        </w:rPr>
        <w:t>过</w:t>
      </w:r>
      <w:r>
        <w:rPr>
          <w:rFonts w:ascii="宋体" w:eastAsia="宋体" w:hAnsi="MS Mincho" w:cs="宋体"/>
          <w:sz w:val="28"/>
        </w:rPr>
        <w:t>学儿歌、</w:t>
      </w:r>
      <w:r>
        <w:rPr>
          <w:rFonts w:ascii="宋体" w:eastAsia="宋体" w:cs="宋体"/>
          <w:sz w:val="28"/>
        </w:rPr>
        <w:t>“</w:t>
      </w:r>
      <w:r>
        <w:rPr>
          <w:rFonts w:ascii="宋体" w:eastAsia="宋体" w:hAnsi="MS Mincho" w:cs="宋体"/>
          <w:sz w:val="28"/>
        </w:rPr>
        <w:t>摘苹果</w:t>
      </w:r>
      <w:r>
        <w:rPr>
          <w:rFonts w:ascii="宋体" w:eastAsia="宋体" w:cs="宋体"/>
          <w:sz w:val="28"/>
        </w:rPr>
        <w:t>”</w:t>
      </w:r>
      <w:r>
        <w:rPr>
          <w:rFonts w:ascii="宋体" w:eastAsia="宋体" w:hAnsi="MS Mincho" w:cs="宋体"/>
          <w:sz w:val="28"/>
        </w:rPr>
        <w:t>游</w:t>
      </w:r>
      <w:r>
        <w:rPr>
          <w:rFonts w:ascii="宋体" w:eastAsia="宋体" w:hAnsi="SimSun" w:cs="宋体"/>
          <w:sz w:val="28"/>
        </w:rPr>
        <w:t>戏</w:t>
      </w:r>
      <w:r>
        <w:rPr>
          <w:rFonts w:ascii="宋体" w:eastAsia="宋体" w:hAnsi="MS Mincho" w:cs="宋体"/>
          <w:sz w:val="28"/>
        </w:rPr>
        <w:t>等形式激</w:t>
      </w:r>
      <w:r>
        <w:rPr>
          <w:rFonts w:ascii="宋体" w:eastAsia="宋体" w:hAnsi="SimSun" w:cs="宋体"/>
          <w:sz w:val="28"/>
        </w:rPr>
        <w:t>发</w:t>
      </w:r>
      <w:r>
        <w:rPr>
          <w:rFonts w:ascii="宋体" w:eastAsia="宋体" w:hAnsi="MS Mincho" w:cs="宋体"/>
          <w:sz w:val="28"/>
        </w:rPr>
        <w:t>学生研究的</w:t>
      </w:r>
      <w:r>
        <w:rPr>
          <w:rFonts w:ascii="宋体" w:eastAsia="宋体" w:hAnsi="SimSun" w:cs="宋体"/>
          <w:sz w:val="28"/>
        </w:rPr>
        <w:t>兴</w:t>
      </w:r>
      <w:r>
        <w:rPr>
          <w:rFonts w:ascii="宋体" w:eastAsia="宋体" w:hAnsi="MS Mincho" w:cs="宋体"/>
          <w:sz w:val="28"/>
        </w:rPr>
        <w:t>趣。</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hAnsi="MS Mincho" w:cs="宋体"/>
          <w:b/>
          <w:bCs/>
          <w:sz w:val="28"/>
        </w:rPr>
        <w:t>（</w:t>
      </w:r>
      <w:r>
        <w:rPr>
          <w:rFonts w:ascii="宋体" w:eastAsia="宋体" w:cs="宋体"/>
          <w:b/>
          <w:bCs/>
          <w:sz w:val="28"/>
        </w:rPr>
        <w:t>2</w:t>
      </w:r>
      <w:r>
        <w:rPr>
          <w:rFonts w:ascii="宋体" w:eastAsia="宋体" w:hAnsi="MS Mincho" w:cs="宋体"/>
          <w:b/>
          <w:bCs/>
          <w:sz w:val="28"/>
        </w:rPr>
        <w:t>）抓好写字</w:t>
      </w:r>
      <w:r>
        <w:rPr>
          <w:rFonts w:ascii="宋体" w:eastAsia="宋体" w:hAnsi="SimSun" w:cs="宋体"/>
          <w:b/>
          <w:bCs/>
          <w:sz w:val="28"/>
        </w:rPr>
        <w:t>训练</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写字教学是一年</w:t>
      </w:r>
      <w:r>
        <w:rPr>
          <w:rFonts w:ascii="宋体" w:eastAsia="宋体" w:hAnsi="SimSun" w:cs="宋体"/>
          <w:sz w:val="28"/>
        </w:rPr>
        <w:t>级语</w:t>
      </w:r>
      <w:r>
        <w:rPr>
          <w:rFonts w:ascii="宋体" w:eastAsia="宋体" w:hAnsi="MS Mincho" w:cs="宋体"/>
          <w:sz w:val="28"/>
        </w:rPr>
        <w:t>文教学工作的</w:t>
      </w:r>
      <w:r>
        <w:rPr>
          <w:rFonts w:ascii="宋体" w:eastAsia="宋体" w:hAnsi="SimSun" w:cs="宋体"/>
          <w:sz w:val="28"/>
        </w:rPr>
        <w:t>难</w:t>
      </w:r>
      <w:r>
        <w:rPr>
          <w:rFonts w:ascii="宋体" w:eastAsia="宋体" w:hAnsi="MS Mincho" w:cs="宋体"/>
          <w:sz w:val="28"/>
        </w:rPr>
        <w:t>点。能</w:t>
      </w:r>
      <w:r>
        <w:rPr>
          <w:rFonts w:ascii="宋体" w:eastAsia="宋体" w:hAnsi="SimSun" w:cs="宋体"/>
          <w:sz w:val="28"/>
        </w:rPr>
        <w:t>让每</w:t>
      </w:r>
      <w:r>
        <w:rPr>
          <w:rFonts w:ascii="宋体" w:eastAsia="宋体" w:hAnsi="MS Mincho" w:cs="宋体"/>
          <w:sz w:val="28"/>
        </w:rPr>
        <w:t>一个学生写一手好字，是我最大的心愿。以是，在平</w:t>
      </w:r>
      <w:r>
        <w:rPr>
          <w:rFonts w:ascii="宋体" w:eastAsia="宋体" w:hAnsi="SimSun" w:cs="宋体"/>
          <w:sz w:val="28"/>
        </w:rPr>
        <w:t>时</w:t>
      </w:r>
      <w:r>
        <w:rPr>
          <w:rFonts w:ascii="宋体" w:eastAsia="宋体" w:hAnsi="MS Mincho" w:cs="宋体"/>
          <w:sz w:val="28"/>
        </w:rPr>
        <w:t>的教学工作中，我特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对</w:t>
      </w:r>
      <w:r>
        <w:rPr>
          <w:rFonts w:ascii="宋体" w:eastAsia="宋体" w:hAnsi="MS Mincho" w:cs="宋体"/>
          <w:sz w:val="28"/>
        </w:rPr>
        <w:t>学生写字的要求。首先，要</w:t>
      </w:r>
      <w:r>
        <w:rPr>
          <w:rFonts w:ascii="宋体" w:eastAsia="宋体" w:hAnsi="SimSun" w:cs="宋体"/>
          <w:sz w:val="28"/>
        </w:rPr>
        <w:t>让</w:t>
      </w:r>
      <w:r>
        <w:rPr>
          <w:rFonts w:ascii="宋体" w:eastAsia="宋体" w:hAnsi="MS Mincho" w:cs="宋体"/>
          <w:sz w:val="28"/>
        </w:rPr>
        <w:t>学生写好字，作</w:t>
      </w:r>
      <w:r>
        <w:rPr>
          <w:rFonts w:ascii="宋体" w:eastAsia="宋体" w:hAnsi="SimSun" w:cs="宋体"/>
          <w:sz w:val="28"/>
        </w:rPr>
        <w:t>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语</w:t>
      </w:r>
      <w:r>
        <w:rPr>
          <w:rFonts w:ascii="宋体" w:eastAsia="宋体" w:hAnsi="MS Mincho" w:cs="宋体"/>
          <w:sz w:val="28"/>
        </w:rPr>
        <w:t>文老</w:t>
      </w:r>
      <w:r>
        <w:rPr>
          <w:rFonts w:ascii="宋体" w:eastAsia="宋体" w:hAnsi="SimSun" w:cs="宋体"/>
          <w:sz w:val="28"/>
        </w:rPr>
        <w:t>师</w:t>
      </w:r>
      <w:r>
        <w:rPr>
          <w:rFonts w:ascii="宋体" w:eastAsia="宋体" w:hAnsi="MS Mincho" w:cs="宋体"/>
          <w:sz w:val="28"/>
        </w:rPr>
        <w:t>，我更重</w:t>
      </w:r>
      <w:r>
        <w:rPr>
          <w:rFonts w:ascii="宋体" w:eastAsia="宋体" w:hAnsi="SimSun" w:cs="宋体"/>
          <w:sz w:val="28"/>
        </w:rPr>
        <w:t>视</w:t>
      </w:r>
      <w:r>
        <w:rPr>
          <w:rFonts w:ascii="宋体" w:eastAsia="宋体" w:hAnsi="MS Mincho" w:cs="宋体"/>
          <w:sz w:val="28"/>
        </w:rPr>
        <w:t>自己在</w:t>
      </w:r>
      <w:r>
        <w:rPr>
          <w:rFonts w:ascii="宋体" w:eastAsia="宋体" w:hAnsi="SimSun" w:cs="宋体"/>
          <w:sz w:val="28"/>
        </w:rPr>
        <w:t>课</w:t>
      </w:r>
      <w:r>
        <w:rPr>
          <w:rFonts w:ascii="宋体" w:eastAsia="宋体" w:hAnsi="MS Mincho" w:cs="宋体"/>
          <w:sz w:val="28"/>
        </w:rPr>
        <w:t>堂板</w:t>
      </w:r>
      <w:r>
        <w:rPr>
          <w:rFonts w:ascii="宋体" w:eastAsia="宋体" w:hAnsi="SimSun" w:cs="宋体"/>
          <w:sz w:val="28"/>
        </w:rPr>
        <w:t>书</w:t>
      </w:r>
      <w:r>
        <w:rPr>
          <w:rFonts w:ascii="宋体" w:eastAsia="宋体" w:hAnsi="MS Mincho" w:cs="宋体"/>
          <w:sz w:val="28"/>
        </w:rPr>
        <w:t>、</w:t>
      </w:r>
      <w:r>
        <w:rPr>
          <w:rFonts w:ascii="宋体" w:eastAsia="宋体" w:hAnsi="SimSun" w:cs="宋体"/>
          <w:sz w:val="28"/>
        </w:rPr>
        <w:t>给</w:t>
      </w:r>
      <w:r>
        <w:rPr>
          <w:rFonts w:ascii="宋体" w:eastAsia="宋体" w:hAnsi="MS Mincho" w:cs="宋体"/>
          <w:sz w:val="28"/>
        </w:rPr>
        <w:t>学生的留言等方面</w:t>
      </w:r>
      <w:r>
        <w:rPr>
          <w:rFonts w:ascii="宋体" w:eastAsia="宋体" w:hAnsi="SimSun" w:cs="宋体"/>
          <w:sz w:val="28"/>
        </w:rPr>
        <w:t>给</w:t>
      </w:r>
      <w:r>
        <w:rPr>
          <w:rFonts w:ascii="宋体" w:eastAsia="宋体" w:hAnsi="MS Mincho" w:cs="宋体"/>
          <w:sz w:val="28"/>
        </w:rPr>
        <w:t>学生做一个很好的示范。其次，引</w:t>
      </w:r>
      <w:r>
        <w:rPr>
          <w:rFonts w:ascii="宋体" w:eastAsia="宋体" w:hAnsi="SimSun" w:cs="宋体"/>
          <w:sz w:val="28"/>
        </w:rPr>
        <w:t>导</w:t>
      </w:r>
      <w:r>
        <w:rPr>
          <w:rFonts w:ascii="宋体" w:eastAsia="宋体" w:hAnsi="MS Mincho" w:cs="宋体"/>
          <w:sz w:val="28"/>
        </w:rPr>
        <w:t>学生学会</w:t>
      </w:r>
      <w:r>
        <w:rPr>
          <w:rFonts w:ascii="宋体" w:eastAsia="宋体" w:hAnsi="SimSun" w:cs="宋体"/>
          <w:sz w:val="28"/>
        </w:rPr>
        <w:t>读</w:t>
      </w:r>
      <w:r>
        <w:rPr>
          <w:rFonts w:ascii="宋体" w:eastAsia="宋体" w:hAnsi="MS Mincho" w:cs="宋体"/>
          <w:sz w:val="28"/>
        </w:rPr>
        <w:t>帖、描</w:t>
      </w:r>
      <w:r>
        <w:rPr>
          <w:rFonts w:ascii="宋体" w:eastAsia="宋体" w:hAnsi="SimSun" w:cs="宋体"/>
          <w:sz w:val="28"/>
        </w:rPr>
        <w:t>红</w:t>
      </w:r>
      <w:r>
        <w:rPr>
          <w:rFonts w:ascii="宋体" w:eastAsia="宋体" w:hAnsi="MS Mincho" w:cs="宋体"/>
          <w:sz w:val="28"/>
        </w:rPr>
        <w:t>，既从技能方面要求学生，又从</w:t>
      </w:r>
      <w:r>
        <w:rPr>
          <w:rFonts w:ascii="宋体" w:eastAsia="宋体" w:hAnsi="SimSun" w:cs="宋体"/>
          <w:sz w:val="28"/>
        </w:rPr>
        <w:t>惯</w:t>
      </w:r>
      <w:r>
        <w:rPr>
          <w:rFonts w:ascii="宋体" w:eastAsia="宋体" w:hAnsi="MS Mincho" w:cs="宋体"/>
          <w:sz w:val="28"/>
        </w:rPr>
        <w:t>方面的要求学生。特</w:t>
      </w:r>
      <w:r>
        <w:rPr>
          <w:rFonts w:ascii="宋体" w:eastAsia="宋体" w:hAnsi="SimSun" w:cs="宋体"/>
          <w:sz w:val="28"/>
        </w:rPr>
        <w:t>别</w:t>
      </w:r>
      <w:r>
        <w:rPr>
          <w:rFonts w:ascii="宋体" w:eastAsia="宋体" w:hAnsi="MS Mincho" w:cs="宋体"/>
          <w:sz w:val="28"/>
        </w:rPr>
        <w:t>是</w:t>
      </w:r>
      <w:r>
        <w:rPr>
          <w:rFonts w:ascii="宋体" w:eastAsia="宋体" w:hAnsi="SimSun" w:cs="宋体"/>
          <w:sz w:val="28"/>
        </w:rPr>
        <w:t>惯</w:t>
      </w:r>
      <w:r>
        <w:rPr>
          <w:rFonts w:ascii="宋体" w:eastAsia="宋体" w:hAnsi="MS Mincho" w:cs="宋体"/>
          <w:sz w:val="28"/>
        </w:rPr>
        <w:t>方面的要求，如怎</w:t>
      </w:r>
      <w:r>
        <w:rPr>
          <w:rFonts w:ascii="宋体" w:eastAsia="宋体" w:hAnsi="SimSun" w:cs="宋体"/>
          <w:sz w:val="28"/>
        </w:rPr>
        <w:t>样</w:t>
      </w:r>
      <w:r>
        <w:rPr>
          <w:rFonts w:ascii="宋体" w:eastAsia="宋体" w:hAnsi="MS Mincho" w:cs="宋体"/>
          <w:sz w:val="28"/>
        </w:rPr>
        <w:t>握笔，保持怎</w:t>
      </w:r>
      <w:r>
        <w:rPr>
          <w:rFonts w:ascii="宋体" w:eastAsia="宋体" w:hAnsi="SimSun" w:cs="宋体"/>
          <w:sz w:val="28"/>
        </w:rPr>
        <w:t>样</w:t>
      </w:r>
      <w:r>
        <w:rPr>
          <w:rFonts w:ascii="宋体" w:eastAsia="宋体" w:hAnsi="MS Mincho" w:cs="宋体"/>
          <w:sz w:val="28"/>
        </w:rPr>
        <w:t>的写字姿</w:t>
      </w:r>
      <w:r>
        <w:rPr>
          <w:rFonts w:ascii="宋体" w:eastAsia="宋体" w:hAnsi="SimSun" w:cs="宋体"/>
          <w:sz w:val="28"/>
        </w:rPr>
        <w:t>势</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些</w:t>
      </w:r>
      <w:r>
        <w:rPr>
          <w:rFonts w:ascii="宋体" w:eastAsia="宋体" w:hAnsi="SimSun" w:cs="宋体"/>
          <w:sz w:val="28"/>
        </w:rPr>
        <w:t>每每</w:t>
      </w:r>
      <w:r>
        <w:rPr>
          <w:rFonts w:ascii="宋体" w:eastAsia="宋体" w:hAnsi="MS Mincho" w:cs="宋体"/>
          <w:sz w:val="28"/>
        </w:rPr>
        <w:t>容易忽略，而恰恰正是</w:t>
      </w:r>
      <w:r>
        <w:rPr>
          <w:rFonts w:ascii="宋体" w:eastAsia="宋体" w:hAnsi="SimSun" w:cs="宋体"/>
          <w:sz w:val="28"/>
        </w:rPr>
        <w:t>这</w:t>
      </w:r>
      <w:r>
        <w:rPr>
          <w:rFonts w:ascii="宋体" w:eastAsia="宋体" w:hAnsi="MS Mincho" w:cs="宋体"/>
          <w:sz w:val="28"/>
        </w:rPr>
        <w:t>影响了学生的写字</w:t>
      </w:r>
      <w:r>
        <w:rPr>
          <w:rFonts w:ascii="宋体" w:eastAsia="宋体" w:hAnsi="SimSun" w:cs="宋体"/>
          <w:sz w:val="28"/>
        </w:rPr>
        <w:t>质</w:t>
      </w:r>
      <w:r>
        <w:rPr>
          <w:rFonts w:ascii="宋体" w:eastAsia="宋体" w:hAnsi="MS Mincho" w:cs="宋体"/>
          <w:sz w:val="28"/>
        </w:rPr>
        <w:t>量的</w:t>
      </w:r>
      <w:r>
        <w:rPr>
          <w:rFonts w:ascii="宋体" w:eastAsia="宋体" w:hAnsi="SimSun" w:cs="宋体"/>
          <w:sz w:val="28"/>
        </w:rPr>
        <w:t>进步</w:t>
      </w:r>
      <w:r>
        <w:rPr>
          <w:rFonts w:ascii="宋体" w:eastAsia="宋体" w:hAnsi="MS Mincho" w:cs="宋体"/>
          <w:sz w:val="28"/>
        </w:rPr>
        <w:t>，甚至影响到用眼</w:t>
      </w:r>
      <w:r>
        <w:rPr>
          <w:rFonts w:ascii="宋体" w:eastAsia="宋体" w:hAnsi="SimSun" w:cs="宋体"/>
          <w:sz w:val="28"/>
        </w:rPr>
        <w:t>卫</w:t>
      </w:r>
      <w:r>
        <w:rPr>
          <w:rFonts w:ascii="宋体" w:eastAsia="宋体" w:hAnsi="MS Mincho" w:cs="宋体"/>
          <w:sz w:val="28"/>
        </w:rPr>
        <w:t>生和骨胳</w:t>
      </w:r>
      <w:r>
        <w:rPr>
          <w:rFonts w:ascii="宋体" w:eastAsia="宋体" w:hAnsi="SimSun" w:cs="宋体"/>
          <w:sz w:val="28"/>
        </w:rPr>
        <w:t>发</w:t>
      </w:r>
      <w:r>
        <w:rPr>
          <w:rFonts w:ascii="宋体" w:eastAsia="宋体" w:hAnsi="MS Mincho" w:cs="宋体"/>
          <w:sz w:val="28"/>
        </w:rPr>
        <w:t>育。因此，在抓勤学生写好字的同</w:t>
      </w:r>
      <w:r>
        <w:rPr>
          <w:rFonts w:ascii="宋体" w:eastAsia="宋体" w:hAnsi="SimSun" w:cs="宋体"/>
          <w:sz w:val="28"/>
        </w:rPr>
        <w:t>时</w:t>
      </w:r>
      <w:r>
        <w:rPr>
          <w:rFonts w:ascii="宋体" w:eastAsia="宋体" w:hAnsi="MS Mincho" w:cs="宋体"/>
          <w:sz w:val="28"/>
        </w:rPr>
        <w:t>，我更重</w:t>
      </w:r>
      <w:r>
        <w:rPr>
          <w:rFonts w:ascii="宋体" w:eastAsia="宋体" w:hAnsi="SimSun" w:cs="宋体"/>
          <w:sz w:val="28"/>
        </w:rPr>
        <w:t>视</w:t>
      </w:r>
      <w:r>
        <w:rPr>
          <w:rFonts w:ascii="宋体" w:eastAsia="宋体" w:hAnsi="MS Mincho" w:cs="宋体"/>
          <w:sz w:val="28"/>
        </w:rPr>
        <w:t>学生有</w:t>
      </w:r>
      <w:r>
        <w:rPr>
          <w:rFonts w:ascii="宋体" w:eastAsia="宋体" w:hAnsi="SimSun" w:cs="宋体"/>
          <w:sz w:val="28"/>
        </w:rPr>
        <w:t>优</w:t>
      </w:r>
      <w:r>
        <w:rPr>
          <w:rFonts w:ascii="宋体" w:eastAsia="宋体" w:hAnsi="MS Mincho" w:cs="宋体"/>
          <w:sz w:val="28"/>
        </w:rPr>
        <w:t>秀的写字</w:t>
      </w:r>
      <w:r>
        <w:rPr>
          <w:rFonts w:ascii="宋体" w:eastAsia="宋体" w:hAnsi="SimSun" w:cs="宋体"/>
          <w:sz w:val="28"/>
        </w:rPr>
        <w:t>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w:t>
      </w:r>
      <w:r>
        <w:rPr>
          <w:rFonts w:ascii="宋体" w:eastAsia="宋体" w:cs="宋体"/>
          <w:b/>
          <w:bCs/>
          <w:sz w:val="28"/>
        </w:rPr>
        <w:t>3</w:t>
      </w:r>
      <w:r>
        <w:rPr>
          <w:rFonts w:ascii="宋体" w:eastAsia="宋体" w:hAnsi="MS Mincho" w:cs="宋体"/>
          <w:b/>
          <w:bCs/>
          <w:sz w:val="28"/>
        </w:rPr>
        <w:t>）抓好</w:t>
      </w:r>
      <w:r>
        <w:rPr>
          <w:rFonts w:ascii="宋体" w:eastAsia="宋体" w:hAnsi="SimSun" w:cs="宋体"/>
          <w:b/>
          <w:bCs/>
          <w:sz w:val="28"/>
        </w:rPr>
        <w:t>读书训练</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如何</w:t>
      </w:r>
      <w:r>
        <w:rPr>
          <w:rFonts w:ascii="宋体" w:eastAsia="宋体" w:hAnsi="SimSun" w:cs="宋体"/>
          <w:sz w:val="28"/>
        </w:rPr>
        <w:t>让</w:t>
      </w:r>
      <w:r>
        <w:rPr>
          <w:rFonts w:ascii="宋体" w:eastAsia="宋体" w:hAnsi="MS Mincho" w:cs="宋体"/>
          <w:sz w:val="28"/>
        </w:rPr>
        <w:t>学生能从</w:t>
      </w:r>
      <w:r>
        <w:rPr>
          <w:rFonts w:ascii="宋体" w:eastAsia="宋体" w:cs="宋体"/>
          <w:sz w:val="28"/>
        </w:rPr>
        <w:t>“</w:t>
      </w:r>
      <w:r>
        <w:rPr>
          <w:rFonts w:ascii="宋体" w:eastAsia="宋体" w:hAnsi="SimSun" w:cs="宋体"/>
          <w:sz w:val="28"/>
        </w:rPr>
        <w:t>浏览</w:t>
      </w:r>
      <w:r>
        <w:rPr>
          <w:rFonts w:ascii="宋体" w:eastAsia="宋体" w:cs="宋体"/>
          <w:sz w:val="28"/>
        </w:rPr>
        <w:t>”</w:t>
      </w:r>
      <w:r>
        <w:rPr>
          <w:rFonts w:ascii="宋体" w:eastAsia="宋体" w:hAnsi="SimSun" w:cs="宋体"/>
          <w:sz w:val="28"/>
        </w:rPr>
        <w:t>变为</w:t>
      </w:r>
      <w:r>
        <w:rPr>
          <w:rFonts w:ascii="宋体" w:eastAsia="宋体" w:cs="宋体"/>
          <w:sz w:val="28"/>
        </w:rPr>
        <w:t>“</w:t>
      </w:r>
      <w:r>
        <w:rPr>
          <w:rFonts w:ascii="宋体" w:eastAsia="宋体" w:hAnsi="MS Mincho" w:cs="宋体"/>
          <w:sz w:val="28"/>
        </w:rPr>
        <w:t>悦</w:t>
      </w:r>
      <w:r>
        <w:rPr>
          <w:rFonts w:ascii="宋体" w:eastAsia="宋体" w:hAnsi="SimSun" w:cs="宋体"/>
          <w:sz w:val="28"/>
        </w:rPr>
        <w:t>读</w:t>
      </w:r>
      <w:r>
        <w:rPr>
          <w:rFonts w:ascii="宋体" w:eastAsia="宋体" w:cs="宋体"/>
          <w:sz w:val="28"/>
        </w:rPr>
        <w:t>”</w:t>
      </w:r>
      <w:r>
        <w:rPr>
          <w:rFonts w:ascii="宋体" w:eastAsia="宋体" w:hAnsi="MS Mincho" w:cs="宋体"/>
          <w:sz w:val="28"/>
        </w:rPr>
        <w:t>是一个</w:t>
      </w:r>
      <w:r>
        <w:rPr>
          <w:rFonts w:ascii="宋体" w:eastAsia="宋体" w:hAnsi="SimSun" w:cs="宋体"/>
          <w:sz w:val="28"/>
        </w:rPr>
        <w:t>关键</w:t>
      </w:r>
      <w:r>
        <w:rPr>
          <w:rFonts w:ascii="宋体" w:eastAsia="宋体" w:hAnsi="MS Mincho" w:cs="宋体"/>
          <w:sz w:val="28"/>
        </w:rPr>
        <w:t>。首先，</w:t>
      </w:r>
      <w:r>
        <w:rPr>
          <w:rFonts w:ascii="宋体" w:eastAsia="宋体" w:hAnsi="SimSun" w:cs="宋体"/>
          <w:sz w:val="28"/>
        </w:rPr>
        <w:t>调动</w:t>
      </w:r>
      <w:r>
        <w:rPr>
          <w:rFonts w:ascii="宋体" w:eastAsia="宋体" w:hAnsi="MS Mincho" w:cs="宋体"/>
          <w:sz w:val="28"/>
        </w:rPr>
        <w:t>学生</w:t>
      </w:r>
      <w:r>
        <w:rPr>
          <w:rFonts w:ascii="宋体" w:eastAsia="宋体" w:hAnsi="SimSun" w:cs="宋体"/>
          <w:sz w:val="28"/>
        </w:rPr>
        <w:t>读书</w:t>
      </w:r>
      <w:r>
        <w:rPr>
          <w:rFonts w:ascii="宋体" w:eastAsia="宋体" w:hAnsi="MS Mincho" w:cs="宋体"/>
          <w:sz w:val="28"/>
        </w:rPr>
        <w:t>的</w:t>
      </w:r>
      <w:r>
        <w:rPr>
          <w:rFonts w:ascii="宋体" w:eastAsia="宋体" w:hAnsi="SimSun" w:cs="宋体"/>
          <w:sz w:val="28"/>
        </w:rPr>
        <w:t>积</w:t>
      </w:r>
      <w:r>
        <w:rPr>
          <w:rFonts w:ascii="宋体" w:eastAsia="宋体" w:hAnsi="MS Mincho" w:cs="宋体"/>
          <w:sz w:val="28"/>
        </w:rPr>
        <w:t>极性是最</w:t>
      </w:r>
      <w:r>
        <w:rPr>
          <w:rFonts w:ascii="宋体" w:eastAsia="宋体" w:hAnsi="SimSun" w:cs="宋体"/>
          <w:sz w:val="28"/>
        </w:rPr>
        <w:t>为</w:t>
      </w:r>
      <w:r>
        <w:rPr>
          <w:rFonts w:ascii="宋体" w:eastAsia="宋体" w:hAnsi="MS Mincho" w:cs="宋体"/>
          <w:sz w:val="28"/>
        </w:rPr>
        <w:t>重要的，在</w:t>
      </w:r>
      <w:r>
        <w:rPr>
          <w:rFonts w:ascii="宋体" w:eastAsia="宋体" w:hAnsi="SimSun" w:cs="宋体"/>
          <w:sz w:val="28"/>
        </w:rPr>
        <w:t>课</w:t>
      </w:r>
      <w:r>
        <w:rPr>
          <w:rFonts w:ascii="宋体" w:eastAsia="宋体" w:hAnsi="MS Mincho" w:cs="宋体"/>
          <w:sz w:val="28"/>
        </w:rPr>
        <w:t>堂上，我</w:t>
      </w:r>
      <w:r>
        <w:rPr>
          <w:rFonts w:ascii="宋体" w:eastAsia="宋体" w:hAnsi="SimSun" w:cs="宋体"/>
          <w:sz w:val="28"/>
        </w:rPr>
        <w:t>经</w:t>
      </w:r>
      <w:r>
        <w:rPr>
          <w:rFonts w:ascii="宋体" w:eastAsia="宋体" w:hAnsi="MS Mincho" w:cs="宋体"/>
          <w:sz w:val="28"/>
        </w:rPr>
        <w:t>常</w:t>
      </w:r>
      <w:r>
        <w:rPr>
          <w:rFonts w:ascii="宋体" w:eastAsia="宋体" w:hAnsi="SimSun" w:cs="宋体"/>
          <w:sz w:val="28"/>
        </w:rPr>
        <w:t>设</w:t>
      </w:r>
      <w:r>
        <w:rPr>
          <w:rFonts w:ascii="宋体" w:eastAsia="宋体" w:hAnsi="MS Mincho" w:cs="宋体"/>
          <w:sz w:val="28"/>
        </w:rPr>
        <w:t>立各</w:t>
      </w:r>
      <w:r>
        <w:rPr>
          <w:rFonts w:ascii="宋体" w:eastAsia="宋体" w:hAnsi="SimSun" w:cs="宋体"/>
          <w:sz w:val="28"/>
        </w:rPr>
        <w:t>种</w:t>
      </w:r>
      <w:r>
        <w:rPr>
          <w:rFonts w:ascii="宋体" w:eastAsia="宋体" w:hAnsi="MS Mincho" w:cs="宋体"/>
          <w:sz w:val="28"/>
        </w:rPr>
        <w:t>各</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读书竞赛</w:t>
      </w:r>
      <w:r>
        <w:rPr>
          <w:rFonts w:ascii="宋体" w:eastAsia="宋体" w:hAnsi="MS Mincho" w:cs="宋体"/>
          <w:sz w:val="28"/>
        </w:rPr>
        <w:t>，小</w:t>
      </w:r>
      <w:r>
        <w:rPr>
          <w:rFonts w:ascii="宋体" w:eastAsia="宋体" w:hAnsi="SimSun" w:cs="宋体"/>
          <w:sz w:val="28"/>
        </w:rPr>
        <w:t>组读</w:t>
      </w:r>
      <w:r>
        <w:rPr>
          <w:rFonts w:ascii="宋体" w:eastAsia="宋体" w:hAnsi="MS Mincho" w:cs="宋体"/>
          <w:sz w:val="28"/>
        </w:rPr>
        <w:t>、男女</w:t>
      </w:r>
      <w:r>
        <w:rPr>
          <w:rFonts w:ascii="宋体" w:eastAsia="宋体" w:hAnsi="SimSun" w:cs="宋体"/>
          <w:sz w:val="28"/>
        </w:rPr>
        <w:t>读</w:t>
      </w:r>
      <w:r>
        <w:rPr>
          <w:rFonts w:ascii="宋体" w:eastAsia="宋体" w:hAnsi="MS Mincho" w:cs="宋体"/>
          <w:sz w:val="28"/>
        </w:rPr>
        <w:t>、抽生范</w:t>
      </w:r>
      <w:r>
        <w:rPr>
          <w:rFonts w:ascii="宋体" w:eastAsia="宋体" w:hAnsi="SimSun" w:cs="宋体"/>
          <w:sz w:val="28"/>
        </w:rPr>
        <w:t>读</w:t>
      </w:r>
      <w:r>
        <w:rPr>
          <w:rFonts w:ascii="宋体" w:eastAsia="宋体" w:hAnsi="MS Mincho" w:cs="宋体"/>
          <w:sz w:val="28"/>
        </w:rPr>
        <w:t>、教</w:t>
      </w:r>
      <w:r>
        <w:rPr>
          <w:rFonts w:ascii="宋体" w:eastAsia="宋体" w:hAnsi="SimSun" w:cs="宋体"/>
          <w:sz w:val="28"/>
        </w:rPr>
        <w:t>读</w:t>
      </w:r>
      <w:r>
        <w:rPr>
          <w:rFonts w:ascii="宋体" w:eastAsia="宋体" w:hAnsi="MS Mincho" w:cs="宋体"/>
          <w:sz w:val="28"/>
        </w:rPr>
        <w:t>等形式在一定水平上激</w:t>
      </w:r>
      <w:r>
        <w:rPr>
          <w:rFonts w:ascii="宋体" w:eastAsia="宋体" w:hAnsi="SimSun" w:cs="宋体"/>
          <w:sz w:val="28"/>
        </w:rPr>
        <w:t>发</w:t>
      </w:r>
      <w:r>
        <w:rPr>
          <w:rFonts w:ascii="宋体" w:eastAsia="宋体" w:hAnsi="MS Mincho" w:cs="宋体"/>
          <w:sz w:val="28"/>
        </w:rPr>
        <w:t>了学生</w:t>
      </w:r>
      <w:r>
        <w:rPr>
          <w:rFonts w:ascii="宋体" w:eastAsia="宋体" w:hAnsi="SimSun" w:cs="宋体"/>
          <w:sz w:val="28"/>
        </w:rPr>
        <w:t>读书</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趣；其次，我重</w:t>
      </w:r>
      <w:r>
        <w:rPr>
          <w:rFonts w:ascii="宋体" w:eastAsia="宋体" w:hAnsi="SimSun" w:cs="宋体"/>
          <w:sz w:val="28"/>
        </w:rPr>
        <w:t>视</w:t>
      </w:r>
      <w:r>
        <w:rPr>
          <w:rFonts w:ascii="宋体" w:eastAsia="宋体" w:hAnsi="MS Mincho" w:cs="宋体"/>
          <w:sz w:val="28"/>
        </w:rPr>
        <w:t>在</w:t>
      </w:r>
      <w:r>
        <w:rPr>
          <w:rFonts w:ascii="宋体" w:eastAsia="宋体" w:hAnsi="SimSun" w:cs="宋体"/>
          <w:sz w:val="28"/>
        </w:rPr>
        <w:t>浏览</w:t>
      </w:r>
      <w:r>
        <w:rPr>
          <w:rFonts w:ascii="宋体" w:eastAsia="宋体" w:hAnsi="MS Mincho" w:cs="宋体"/>
          <w:sz w:val="28"/>
        </w:rPr>
        <w:t>教学的</w:t>
      </w:r>
      <w:r>
        <w:rPr>
          <w:rFonts w:ascii="宋体" w:eastAsia="宋体" w:hAnsi="SimSun" w:cs="宋体"/>
          <w:sz w:val="28"/>
        </w:rPr>
        <w:t>过</w:t>
      </w:r>
      <w:r>
        <w:rPr>
          <w:rFonts w:ascii="宋体" w:eastAsia="宋体" w:hAnsi="MS Mincho" w:cs="宋体"/>
          <w:sz w:val="28"/>
        </w:rPr>
        <w:t>程中，尽量引</w:t>
      </w:r>
      <w:r>
        <w:rPr>
          <w:rFonts w:ascii="宋体" w:eastAsia="宋体" w:hAnsi="SimSun" w:cs="宋体"/>
          <w:sz w:val="28"/>
        </w:rPr>
        <w:t>发</w:t>
      </w:r>
      <w:r>
        <w:rPr>
          <w:rFonts w:ascii="宋体" w:eastAsia="宋体" w:hAnsi="MS Mincho" w:cs="宋体"/>
          <w:sz w:val="28"/>
        </w:rPr>
        <w:t>学生能打</w:t>
      </w:r>
      <w:r>
        <w:rPr>
          <w:rFonts w:ascii="宋体" w:eastAsia="宋体" w:hAnsi="SimSun" w:cs="宋体"/>
          <w:sz w:val="28"/>
        </w:rPr>
        <w:t>开</w:t>
      </w:r>
      <w:r>
        <w:rPr>
          <w:rFonts w:ascii="宋体" w:eastAsia="宋体" w:hAnsi="MS Mincho" w:cs="宋体"/>
          <w:sz w:val="28"/>
        </w:rPr>
        <w:t>想象的翅膀，</w:t>
      </w:r>
      <w:r>
        <w:rPr>
          <w:rFonts w:ascii="宋体" w:eastAsia="宋体" w:hAnsi="SimSun" w:cs="宋体"/>
          <w:sz w:val="28"/>
        </w:rPr>
        <w:t>读</w:t>
      </w:r>
      <w:r>
        <w:rPr>
          <w:rFonts w:ascii="宋体" w:eastAsia="宋体" w:hAnsi="MS Mincho" w:cs="宋体"/>
          <w:sz w:val="28"/>
        </w:rPr>
        <w:t>出自己的感受出来。第三，重</w:t>
      </w:r>
      <w:r>
        <w:rPr>
          <w:rFonts w:ascii="宋体" w:eastAsia="宋体" w:hAnsi="SimSun" w:cs="宋体"/>
          <w:sz w:val="28"/>
        </w:rPr>
        <w:t>视</w:t>
      </w:r>
      <w:r>
        <w:rPr>
          <w:rFonts w:ascii="宋体" w:eastAsia="宋体" w:hAnsi="MS Mincho" w:cs="宋体"/>
          <w:sz w:val="28"/>
        </w:rPr>
        <w:t>自己的示范性。由于一年</w:t>
      </w:r>
      <w:r>
        <w:rPr>
          <w:rFonts w:ascii="宋体" w:eastAsia="宋体" w:hAnsi="SimSun" w:cs="宋体"/>
          <w:sz w:val="28"/>
        </w:rPr>
        <w:t>级</w:t>
      </w:r>
      <w:r>
        <w:rPr>
          <w:rFonts w:ascii="宋体" w:eastAsia="宋体" w:hAnsi="MS Mincho" w:cs="宋体"/>
          <w:sz w:val="28"/>
        </w:rPr>
        <w:t>的学生模仿性</w:t>
      </w:r>
      <w:r>
        <w:rPr>
          <w:rFonts w:ascii="宋体" w:eastAsia="宋体" w:hAnsi="SimSun" w:cs="宋体"/>
          <w:sz w:val="28"/>
        </w:rPr>
        <w:t>较强</w:t>
      </w:r>
      <w:r>
        <w:rPr>
          <w:rFonts w:ascii="宋体" w:eastAsia="宋体" w:hAnsi="MS Mincho" w:cs="宋体"/>
          <w:sz w:val="28"/>
        </w:rPr>
        <w:t>，以是在教学生</w:t>
      </w:r>
      <w:r>
        <w:rPr>
          <w:rFonts w:ascii="宋体" w:eastAsia="宋体" w:hAnsi="SimSun" w:cs="宋体"/>
          <w:sz w:val="28"/>
        </w:rPr>
        <w:t>读课</w:t>
      </w:r>
      <w:r>
        <w:rPr>
          <w:rFonts w:ascii="宋体" w:eastAsia="宋体" w:hAnsi="MS Mincho" w:cs="宋体"/>
          <w:sz w:val="28"/>
        </w:rPr>
        <w:t>文之前，我都要特</w:t>
      </w:r>
      <w:r>
        <w:rPr>
          <w:rFonts w:ascii="宋体" w:eastAsia="宋体" w:hAnsi="SimSun" w:cs="宋体"/>
          <w:sz w:val="28"/>
        </w:rPr>
        <w:t>别</w:t>
      </w:r>
      <w:r>
        <w:rPr>
          <w:rFonts w:ascii="宋体" w:eastAsia="宋体" w:hAnsi="MS Mincho" w:cs="宋体"/>
          <w:sz w:val="28"/>
        </w:rPr>
        <w:t>注意</w:t>
      </w:r>
      <w:r>
        <w:rPr>
          <w:rFonts w:ascii="宋体" w:eastAsia="宋体" w:hAnsi="SimSun" w:cs="宋体"/>
          <w:sz w:val="28"/>
        </w:rPr>
        <w:t>这</w:t>
      </w:r>
      <w:r>
        <w:rPr>
          <w:rFonts w:ascii="宋体" w:eastAsia="宋体" w:hAnsi="MS Mincho" w:cs="宋体"/>
          <w:sz w:val="28"/>
        </w:rPr>
        <w:t>篇</w:t>
      </w:r>
      <w:r>
        <w:rPr>
          <w:rFonts w:ascii="宋体" w:eastAsia="宋体" w:hAnsi="SimSun" w:cs="宋体"/>
          <w:sz w:val="28"/>
        </w:rPr>
        <w:t>课</w:t>
      </w:r>
      <w:r>
        <w:rPr>
          <w:rFonts w:ascii="宋体" w:eastAsia="宋体" w:hAnsi="MS Mincho" w:cs="宋体"/>
          <w:sz w:val="28"/>
        </w:rPr>
        <w:t>文的字音、</w:t>
      </w:r>
      <w:r>
        <w:rPr>
          <w:rFonts w:ascii="宋体" w:eastAsia="宋体" w:hAnsi="SimSun" w:cs="宋体"/>
          <w:sz w:val="28"/>
        </w:rPr>
        <w:t>语</w:t>
      </w:r>
      <w:r>
        <w:rPr>
          <w:rFonts w:ascii="宋体" w:eastAsia="宋体" w:hAnsi="MS Mincho" w:cs="宋体"/>
          <w:sz w:val="28"/>
        </w:rPr>
        <w:t>速、</w:t>
      </w:r>
      <w:r>
        <w:rPr>
          <w:rFonts w:ascii="宋体" w:eastAsia="宋体" w:hAnsi="SimSun" w:cs="宋体"/>
          <w:sz w:val="28"/>
        </w:rPr>
        <w:t>语调</w:t>
      </w:r>
      <w:r>
        <w:rPr>
          <w:rFonts w:ascii="宋体" w:eastAsia="宋体" w:hAnsi="MS Mincho" w:cs="宋体"/>
          <w:sz w:val="28"/>
        </w:rPr>
        <w:t>、</w:t>
      </w:r>
      <w:r>
        <w:rPr>
          <w:rFonts w:ascii="宋体" w:eastAsia="宋体" w:hAnsi="SimSun" w:cs="宋体"/>
          <w:sz w:val="28"/>
        </w:rPr>
        <w:t>语</w:t>
      </w:r>
      <w:r>
        <w:rPr>
          <w:rFonts w:ascii="宋体" w:eastAsia="宋体" w:hAnsi="MS Mincho" w:cs="宋体"/>
          <w:sz w:val="28"/>
        </w:rPr>
        <w:t>感等方面，尽可能地</w:t>
      </w:r>
      <w:r>
        <w:rPr>
          <w:rFonts w:ascii="宋体" w:eastAsia="宋体" w:hAnsi="SimSun" w:cs="宋体"/>
          <w:sz w:val="28"/>
        </w:rPr>
        <w:t>为</w:t>
      </w:r>
      <w:r>
        <w:rPr>
          <w:rFonts w:ascii="宋体" w:eastAsia="宋体" w:hAnsi="MS Mincho" w:cs="宋体"/>
          <w:sz w:val="28"/>
        </w:rPr>
        <w:t>学生作出很好的示范。</w:t>
      </w:r>
    </w:p>
    <w:p>
      <w:pPr>
        <w:spacing w:before="160" w:beforeAutospacing="0" w:after="160" w:afterAutospacing="0" w:line="360" w:lineRule="auto"/>
        <w:ind w:firstLine="560"/>
        <w:contextualSpacing w:val="0"/>
        <w:jc w:val="both"/>
      </w:pPr>
      <w:r>
        <w:rPr>
          <w:rFonts w:ascii="宋体" w:eastAsia="宋体" w:hAnsi="MS Mincho" w:cs="宋体"/>
          <w:b/>
          <w:bCs/>
          <w:sz w:val="28"/>
        </w:rPr>
        <w:t>四、存在的</w:t>
      </w:r>
      <w:r>
        <w:rPr>
          <w:rFonts w:ascii="宋体" w:eastAsia="宋体" w:hAnsi="SimSun" w:cs="宋体"/>
          <w:b/>
          <w:bCs/>
          <w:sz w:val="28"/>
        </w:rPr>
        <w:t>问题</w:t>
      </w:r>
      <w:r>
        <w:rPr>
          <w:rFonts w:ascii="宋体" w:eastAsia="宋体" w:hAnsi="MS Mincho" w:cs="宋体"/>
          <w:b/>
          <w:bCs/>
          <w:sz w:val="28"/>
        </w:rPr>
        <w:t>与缺乏</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cs="宋体"/>
          <w:sz w:val="28"/>
        </w:rPr>
        <w:t>1</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学困生的</w:t>
      </w:r>
      <w:r>
        <w:rPr>
          <w:rFonts w:ascii="宋体" w:eastAsia="宋体" w:hAnsi="SimSun" w:cs="宋体"/>
          <w:sz w:val="28"/>
        </w:rPr>
        <w:t>关</w:t>
      </w:r>
      <w:r>
        <w:rPr>
          <w:rFonts w:ascii="宋体" w:eastAsia="宋体" w:hAnsi="MS Mincho" w:cs="宋体"/>
          <w:sz w:val="28"/>
        </w:rPr>
        <w:t>注不</w:t>
      </w:r>
      <w:r>
        <w:rPr>
          <w:rFonts w:ascii="宋体" w:eastAsia="宋体" w:hAnsi="SimSun" w:cs="宋体"/>
          <w:sz w:val="28"/>
        </w:rPr>
        <w:t>够</w:t>
      </w:r>
      <w:r>
        <w:rPr>
          <w:rFonts w:ascii="宋体" w:eastAsia="宋体" w:hAnsi="MS Mincho" w:cs="宋体"/>
          <w:sz w:val="28"/>
        </w:rPr>
        <w:t>。</w:t>
      </w:r>
      <w:r>
        <w:rPr>
          <w:rFonts w:ascii="宋体" w:eastAsia="宋体" w:hAnsi="SimSun" w:cs="宋体"/>
          <w:sz w:val="28"/>
        </w:rPr>
        <w:t>虽</w:t>
      </w:r>
      <w:r>
        <w:rPr>
          <w:rFonts w:ascii="宋体" w:eastAsia="宋体" w:hAnsi="MS Mincho" w:cs="宋体"/>
          <w:sz w:val="28"/>
        </w:rPr>
        <w:t>然本次期末考</w:t>
      </w:r>
      <w:r>
        <w:rPr>
          <w:rFonts w:ascii="宋体" w:eastAsia="宋体" w:hAnsi="SimSun" w:cs="宋体"/>
          <w:sz w:val="28"/>
        </w:rPr>
        <w:t>试</w:t>
      </w:r>
      <w:r>
        <w:rPr>
          <w:rFonts w:ascii="宋体" w:eastAsia="宋体" w:hAnsi="MS Mincho" w:cs="宋体"/>
          <w:sz w:val="28"/>
        </w:rPr>
        <w:t>学生成</w:t>
      </w:r>
      <w:r>
        <w:rPr>
          <w:rFonts w:ascii="宋体" w:eastAsia="宋体" w:hAnsi="SimSun" w:cs="宋体"/>
          <w:sz w:val="28"/>
        </w:rPr>
        <w:t>绩较</w:t>
      </w:r>
      <w:r>
        <w:rPr>
          <w:rFonts w:ascii="宋体" w:eastAsia="宋体" w:hAnsi="MS Mincho" w:cs="宋体"/>
          <w:sz w:val="28"/>
        </w:rPr>
        <w:t>好，但是班上两三名学生的基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掌握得不</w:t>
      </w:r>
      <w:r>
        <w:rPr>
          <w:rFonts w:ascii="宋体" w:eastAsia="宋体" w:hAnsi="SimSun" w:cs="宋体"/>
          <w:sz w:val="28"/>
        </w:rPr>
        <w:t>够</w:t>
      </w:r>
      <w:r>
        <w:rPr>
          <w:rFonts w:ascii="宋体" w:eastAsia="宋体" w:hAnsi="MS Mincho" w:cs="宋体"/>
          <w:sz w:val="28"/>
        </w:rPr>
        <w:t>扎</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这还</w:t>
      </w:r>
      <w:r>
        <w:rPr>
          <w:rFonts w:ascii="宋体" w:eastAsia="宋体" w:hAnsi="MS Mincho" w:cs="宋体"/>
          <w:sz w:val="28"/>
        </w:rPr>
        <w:t>需要在下学期</w:t>
      </w:r>
      <w:r>
        <w:rPr>
          <w:rFonts w:ascii="宋体" w:eastAsia="宋体" w:hAnsi="SimSun" w:cs="宋体"/>
          <w:sz w:val="28"/>
        </w:rPr>
        <w:t>给</w:t>
      </w:r>
      <w:r>
        <w:rPr>
          <w:rFonts w:ascii="宋体" w:eastAsia="宋体" w:hAnsi="MS Mincho" w:cs="宋体"/>
          <w:sz w:val="28"/>
        </w:rPr>
        <w:t>予他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关</w:t>
      </w:r>
      <w:r>
        <w:rPr>
          <w:rFonts w:ascii="宋体" w:eastAsia="宋体" w:hAnsi="MS Mincho" w:cs="宋体"/>
          <w:sz w:val="28"/>
        </w:rPr>
        <w:t>注与帮助。</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、家</w:t>
      </w:r>
      <w:r>
        <w:rPr>
          <w:rFonts w:ascii="宋体" w:eastAsia="宋体" w:hAnsi="SimSun" w:cs="宋体"/>
          <w:sz w:val="28"/>
        </w:rPr>
        <w:t>长</w:t>
      </w:r>
      <w:r>
        <w:rPr>
          <w:rFonts w:ascii="宋体" w:eastAsia="宋体" w:hAnsi="MS Mincho" w:cs="宋体"/>
          <w:sz w:val="28"/>
        </w:rPr>
        <w:t>配合不</w:t>
      </w:r>
      <w:r>
        <w:rPr>
          <w:rFonts w:ascii="宋体" w:eastAsia="宋体" w:hAnsi="SimSun" w:cs="宋体"/>
          <w:sz w:val="28"/>
        </w:rPr>
        <w:t>够</w:t>
      </w:r>
      <w:r>
        <w:rPr>
          <w:rFonts w:ascii="宋体" w:eastAsia="宋体" w:hAnsi="MS Mincho" w:cs="宋体"/>
          <w:sz w:val="28"/>
        </w:rPr>
        <w:t>。</w:t>
      </w:r>
      <w:r>
        <w:rPr>
          <w:rFonts w:ascii="宋体" w:eastAsia="宋体" w:hAnsi="SimSun" w:cs="宋体"/>
          <w:sz w:val="28"/>
        </w:rPr>
        <w:t>说</w:t>
      </w:r>
      <w:r>
        <w:rPr>
          <w:rFonts w:ascii="宋体" w:eastAsia="宋体" w:hAnsi="MS Mincho" w:cs="宋体"/>
          <w:sz w:val="28"/>
        </w:rPr>
        <w:t>明我一家</w:t>
      </w:r>
      <w:r>
        <w:rPr>
          <w:rFonts w:ascii="宋体" w:eastAsia="宋体" w:hAnsi="SimSun" w:cs="宋体"/>
          <w:sz w:val="28"/>
        </w:rPr>
        <w:t>长</w:t>
      </w:r>
      <w:r>
        <w:rPr>
          <w:rFonts w:ascii="宋体" w:eastAsia="宋体" w:hAnsi="MS Mincho" w:cs="宋体"/>
          <w:sz w:val="28"/>
        </w:rPr>
        <w:t>的沟通</w:t>
      </w:r>
      <w:r>
        <w:rPr>
          <w:rFonts w:ascii="宋体" w:eastAsia="宋体" w:hAnsi="SimSun" w:cs="宋体"/>
          <w:sz w:val="28"/>
        </w:rPr>
        <w:t>还</w:t>
      </w:r>
      <w:r>
        <w:rPr>
          <w:rFonts w:ascii="宋体" w:eastAsia="宋体" w:hAnsi="MS Mincho" w:cs="宋体"/>
          <w:sz w:val="28"/>
        </w:rPr>
        <w:t>不</w:t>
      </w:r>
      <w:r>
        <w:rPr>
          <w:rFonts w:ascii="宋体" w:eastAsia="宋体" w:hAnsi="SimSun" w:cs="宋体"/>
          <w:sz w:val="28"/>
        </w:rPr>
        <w:t>够</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将是我要</w:t>
      </w:r>
      <w:r>
        <w:rPr>
          <w:rFonts w:ascii="宋体" w:eastAsia="宋体" w:hAnsi="SimSun" w:cs="宋体"/>
          <w:sz w:val="28"/>
        </w:rPr>
        <w:t>认</w:t>
      </w:r>
      <w:r>
        <w:rPr>
          <w:rFonts w:ascii="宋体" w:eastAsia="宋体" w:hAnsi="MS Mincho" w:cs="宋体"/>
          <w:sz w:val="28"/>
        </w:rPr>
        <w:t>真思考的</w:t>
      </w:r>
      <w:r>
        <w:rPr>
          <w:rFonts w:ascii="宋体" w:eastAsia="宋体" w:hAnsi="SimSun" w:cs="宋体"/>
          <w:sz w:val="28"/>
        </w:rPr>
        <w:t>问题</w:t>
      </w:r>
      <w:r>
        <w:rPr>
          <w:rFonts w:ascii="宋体" w:eastAsia="宋体" w:hAnsi="MS Mincho" w:cs="宋体"/>
          <w:sz w:val="28"/>
        </w:rPr>
        <w:t>之一。</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hAnsi="MS Mincho" w:cs="宋体"/>
          <w:sz w:val="28"/>
        </w:rPr>
        <w:t>在教学上，</w:t>
      </w:r>
      <w:r>
        <w:rPr>
          <w:rFonts w:ascii="宋体" w:eastAsia="宋体" w:hAnsi="SimSun" w:cs="宋体"/>
          <w:sz w:val="28"/>
        </w:rPr>
        <w:t>为</w:t>
      </w:r>
      <w:r>
        <w:rPr>
          <w:rFonts w:ascii="宋体" w:eastAsia="宋体" w:hAnsi="MS Mincho" w:cs="宋体"/>
          <w:sz w:val="28"/>
        </w:rPr>
        <w:t>了有效地提高教学</w:t>
      </w:r>
      <w:r>
        <w:rPr>
          <w:rFonts w:ascii="宋体" w:eastAsia="宋体" w:hAnsi="SimSun" w:cs="宋体"/>
          <w:sz w:val="28"/>
        </w:rPr>
        <w:t>质</w:t>
      </w:r>
      <w:r>
        <w:rPr>
          <w:rFonts w:ascii="宋体" w:eastAsia="宋体" w:hAnsi="MS Mincho" w:cs="宋体"/>
          <w:sz w:val="28"/>
        </w:rPr>
        <w:t>量，我首先从自己做起，改</w:t>
      </w:r>
      <w:r>
        <w:rPr>
          <w:rFonts w:ascii="宋体" w:eastAsia="宋体" w:hAnsi="SimSun" w:cs="宋体"/>
          <w:sz w:val="28"/>
        </w:rPr>
        <w:t>变观</w:t>
      </w:r>
      <w:r>
        <w:rPr>
          <w:rFonts w:ascii="宋体" w:eastAsia="宋体" w:hAnsi="MS Mincho" w:cs="宋体"/>
          <w:sz w:val="28"/>
        </w:rPr>
        <w:t>念，努力改</w:t>
      </w:r>
      <w:r>
        <w:rPr>
          <w:rFonts w:ascii="宋体" w:eastAsia="宋体" w:hAnsi="SimSun" w:cs="宋体"/>
          <w:sz w:val="28"/>
        </w:rPr>
        <w:t>进课</w:t>
      </w:r>
      <w:r>
        <w:rPr>
          <w:rFonts w:ascii="宋体" w:eastAsia="宋体" w:hAnsi="MS Mincho" w:cs="宋体"/>
          <w:sz w:val="28"/>
        </w:rPr>
        <w:t>堂教学，做了以下几点：</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认</w:t>
      </w:r>
      <w:r>
        <w:rPr>
          <w:rFonts w:ascii="宋体" w:eastAsia="宋体" w:hAnsi="MS Mincho" w:cs="宋体"/>
          <w:b/>
          <w:bCs/>
          <w:sz w:val="28"/>
        </w:rPr>
        <w:t>真</w:t>
      </w:r>
      <w:r>
        <w:rPr>
          <w:rFonts w:ascii="宋体" w:eastAsia="宋体" w:hAnsi="SimSun" w:cs="宋体"/>
          <w:b/>
          <w:bCs/>
          <w:sz w:val="28"/>
        </w:rPr>
        <w:t>备</w:t>
      </w:r>
      <w:r>
        <w:rPr>
          <w:rFonts w:ascii="宋体" w:eastAsia="宋体" w:hAnsi="MS Mincho" w:cs="宋体"/>
          <w:b/>
          <w:bCs/>
          <w:sz w:val="28"/>
        </w:rPr>
        <w:t>好</w:t>
      </w:r>
      <w:r>
        <w:rPr>
          <w:rFonts w:ascii="宋体" w:eastAsia="宋体" w:hAnsi="SimSun" w:cs="宋体"/>
          <w:b/>
          <w:bCs/>
          <w:sz w:val="28"/>
        </w:rPr>
        <w:t>课</w:t>
      </w:r>
      <w:r>
        <w:rPr>
          <w:rFonts w:ascii="宋体" w:eastAsia="宋体" w:hAnsi="MS Mincho" w:cs="宋体"/>
          <w:b/>
          <w:bCs/>
          <w:sz w:val="28"/>
        </w:rPr>
        <w:t>，做好</w:t>
      </w:r>
      <w:r>
        <w:rPr>
          <w:rFonts w:ascii="宋体" w:eastAsia="宋体" w:hAnsi="SimSun" w:cs="宋体"/>
          <w:b/>
          <w:bCs/>
          <w:sz w:val="28"/>
        </w:rPr>
        <w:t>课</w:t>
      </w:r>
      <w:r>
        <w:rPr>
          <w:rFonts w:ascii="宋体" w:eastAsia="宋体" w:hAnsi="MS Mincho" w:cs="宋体"/>
          <w:b/>
          <w:bCs/>
          <w:sz w:val="28"/>
        </w:rPr>
        <w:t>前准</w:t>
      </w:r>
      <w:r>
        <w:rPr>
          <w:rFonts w:ascii="宋体" w:eastAsia="宋体" w:hAnsi="SimSun" w:cs="宋体"/>
          <w:b/>
          <w:bCs/>
          <w:sz w:val="28"/>
        </w:rPr>
        <w:t>备</w:t>
      </w:r>
      <w:r>
        <w:rPr>
          <w:rFonts w:ascii="宋体" w:eastAsia="宋体" w:hAnsi="MS Mincho" w:cs="宋体"/>
          <w:b/>
          <w:bCs/>
          <w:sz w:val="28"/>
        </w:rPr>
        <w:t>，上好</w:t>
      </w:r>
      <w:r>
        <w:rPr>
          <w:rFonts w:ascii="宋体" w:eastAsia="宋体" w:hAnsi="SimSun" w:cs="宋体"/>
          <w:b/>
          <w:bCs/>
          <w:sz w:val="28"/>
        </w:rPr>
        <w:t>每</w:t>
      </w:r>
      <w:r>
        <w:rPr>
          <w:rFonts w:ascii="宋体" w:eastAsia="宋体" w:hAnsi="MS Mincho" w:cs="宋体"/>
          <w:b/>
          <w:bCs/>
          <w:sz w:val="28"/>
        </w:rPr>
        <w:t>一</w:t>
      </w:r>
      <w:r>
        <w:rPr>
          <w:rFonts w:ascii="宋体" w:eastAsia="宋体" w:hAnsi="SimSun" w:cs="宋体"/>
          <w:b/>
          <w:bCs/>
          <w:sz w:val="28"/>
        </w:rPr>
        <w:t>节课</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二、注意培</w:t>
      </w:r>
      <w:r>
        <w:rPr>
          <w:rFonts w:ascii="宋体" w:eastAsia="宋体" w:hAnsi="SimSun" w:cs="宋体"/>
          <w:b/>
          <w:bCs/>
          <w:sz w:val="28"/>
        </w:rPr>
        <w:t>养</w:t>
      </w:r>
      <w:r>
        <w:rPr>
          <w:rFonts w:ascii="宋体" w:eastAsia="宋体" w:hAnsi="MS Mincho" w:cs="宋体"/>
          <w:b/>
          <w:bCs/>
          <w:sz w:val="28"/>
        </w:rPr>
        <w:t>良好的学</w:t>
      </w:r>
      <w:r>
        <w:rPr>
          <w:rFonts w:ascii="宋体" w:eastAsia="宋体" w:hAnsi="SimSun" w:cs="宋体"/>
          <w:b/>
          <w:bCs/>
          <w:sz w:val="28"/>
        </w:rPr>
        <w:t>习习惯</w:t>
      </w:r>
      <w:r>
        <w:rPr>
          <w:rFonts w:ascii="宋体" w:eastAsia="宋体" w:hAnsi="MS Mincho" w:cs="宋体"/>
          <w:b/>
          <w:bCs/>
          <w:sz w:val="28"/>
        </w:rPr>
        <w:t>，提高学生的自学能力。</w:t>
      </w:r>
    </w:p>
    <w:p>
      <w:pPr>
        <w:spacing w:before="160" w:beforeAutospacing="0" w:after="160" w:afterAutospacing="0" w:line="360" w:lineRule="auto"/>
        <w:ind w:firstLine="560"/>
        <w:contextualSpacing w:val="0"/>
        <w:jc w:val="both"/>
      </w:pPr>
      <w:r>
        <w:rPr>
          <w:rFonts w:ascii="宋体" w:eastAsia="宋体" w:hAnsi="MS Mincho" w:cs="宋体"/>
          <w:sz w:val="28"/>
        </w:rPr>
        <w:t>没有良好的学</w:t>
      </w:r>
      <w:r>
        <w:rPr>
          <w:rFonts w:ascii="宋体" w:eastAsia="宋体" w:hAnsi="SimSun" w:cs="宋体"/>
          <w:sz w:val="28"/>
        </w:rPr>
        <w:t>习习惯</w:t>
      </w:r>
      <w:r>
        <w:rPr>
          <w:rFonts w:ascii="宋体" w:eastAsia="宋体" w:hAnsi="MS Mincho" w:cs="宋体"/>
          <w:sz w:val="28"/>
        </w:rPr>
        <w:t>，学</w:t>
      </w:r>
      <w:r>
        <w:rPr>
          <w:rFonts w:ascii="宋体" w:eastAsia="宋体" w:hAnsi="SimSun" w:cs="宋体"/>
          <w:sz w:val="28"/>
        </w:rPr>
        <w:t>习谈</w:t>
      </w:r>
      <w:r>
        <w:rPr>
          <w:rFonts w:ascii="宋体" w:eastAsia="宋体" w:hAnsi="MS Mincho" w:cs="宋体"/>
          <w:sz w:val="28"/>
        </w:rPr>
        <w:t>不上自</w:t>
      </w:r>
      <w:r>
        <w:rPr>
          <w:rFonts w:ascii="宋体" w:eastAsia="宋体" w:hAnsi="SimSun" w:cs="宋体"/>
          <w:sz w:val="28"/>
        </w:rPr>
        <w:t>觉</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，抓学生</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预习</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，学生借助</w:t>
      </w:r>
      <w:r>
        <w:rPr>
          <w:rFonts w:ascii="宋体" w:eastAsia="宋体" w:hAnsi="SimSun" w:cs="宋体"/>
          <w:sz w:val="28"/>
        </w:rPr>
        <w:t>课</w:t>
      </w:r>
      <w:r>
        <w:rPr>
          <w:rFonts w:ascii="宋体" w:eastAsia="宋体" w:hAnsi="MS Mincho" w:cs="宋体"/>
          <w:sz w:val="28"/>
        </w:rPr>
        <w:t>后思考</w:t>
      </w:r>
      <w:r>
        <w:rPr>
          <w:rFonts w:ascii="宋体" w:eastAsia="宋体" w:hAnsi="SimSun" w:cs="宋体"/>
          <w:sz w:val="28"/>
        </w:rPr>
        <w:t>题</w:t>
      </w:r>
      <w:r>
        <w:rPr>
          <w:rFonts w:ascii="宋体" w:eastAsia="宋体" w:hAnsi="MS Mincho" w:cs="宋体"/>
          <w:sz w:val="28"/>
        </w:rPr>
        <w:t>，使用工具</w:t>
      </w:r>
      <w:r>
        <w:rPr>
          <w:rFonts w:ascii="宋体" w:eastAsia="宋体" w:hAnsi="SimSun" w:cs="宋体"/>
          <w:sz w:val="28"/>
        </w:rPr>
        <w:t>书</w:t>
      </w:r>
      <w:r>
        <w:rPr>
          <w:rFonts w:ascii="宋体" w:eastAsia="宋体" w:hAnsi="MS Mincho" w:cs="宋体"/>
          <w:sz w:val="28"/>
        </w:rPr>
        <w:t>，</w:t>
      </w:r>
      <w:r>
        <w:rPr>
          <w:rFonts w:ascii="宋体" w:eastAsia="宋体" w:hAnsi="SimSun" w:cs="宋体"/>
          <w:sz w:val="28"/>
        </w:rPr>
        <w:t>查阅资</w:t>
      </w:r>
      <w:r>
        <w:rPr>
          <w:rFonts w:ascii="宋体" w:eastAsia="宋体" w:hAnsi="MS Mincho" w:cs="宋体"/>
          <w:sz w:val="28"/>
        </w:rPr>
        <w:t>料，</w:t>
      </w:r>
      <w:r>
        <w:rPr>
          <w:rFonts w:ascii="宋体" w:eastAsia="宋体" w:hAnsi="SimSun" w:cs="宋体"/>
          <w:sz w:val="28"/>
        </w:rPr>
        <w:t>扫</w:t>
      </w:r>
      <w:r>
        <w:rPr>
          <w:rFonts w:ascii="宋体" w:eastAsia="宋体" w:hAnsi="MS Mincho" w:cs="宋体"/>
          <w:sz w:val="28"/>
        </w:rPr>
        <w:t>清学</w:t>
      </w:r>
      <w:r>
        <w:rPr>
          <w:rFonts w:ascii="宋体" w:eastAsia="宋体" w:hAnsi="SimSun" w:cs="宋体"/>
          <w:sz w:val="28"/>
        </w:rPr>
        <w:t>习</w:t>
      </w:r>
      <w:r>
        <w:rPr>
          <w:rFonts w:ascii="宋体" w:eastAsia="宋体" w:hAnsi="MS Mincho" w:cs="宋体"/>
          <w:sz w:val="28"/>
        </w:rPr>
        <w:t>上的障碍，做到勤</w:t>
      </w:r>
      <w:r>
        <w:rPr>
          <w:rFonts w:ascii="宋体" w:eastAsia="宋体" w:hAnsi="SimSun" w:cs="宋体"/>
          <w:sz w:val="28"/>
        </w:rPr>
        <w:t>检查</w:t>
      </w:r>
      <w:r>
        <w:rPr>
          <w:rFonts w:ascii="宋体" w:eastAsia="宋体" w:hAnsi="MS Mincho" w:cs="宋体"/>
          <w:sz w:val="28"/>
        </w:rPr>
        <w:t>。培</w:t>
      </w:r>
      <w:r>
        <w:rPr>
          <w:rFonts w:ascii="宋体" w:eastAsia="宋体" w:hAnsi="SimSun" w:cs="宋体"/>
          <w:sz w:val="28"/>
        </w:rPr>
        <w:t>养书</w:t>
      </w:r>
      <w:r>
        <w:rPr>
          <w:rFonts w:ascii="宋体" w:eastAsia="宋体" w:hAnsi="MS Mincho" w:cs="宋体"/>
          <w:sz w:val="28"/>
        </w:rPr>
        <w:t>写</w:t>
      </w:r>
      <w:r>
        <w:rPr>
          <w:rFonts w:ascii="宋体" w:eastAsia="宋体" w:hAnsi="SimSun" w:cs="宋体"/>
          <w:sz w:val="28"/>
        </w:rPr>
        <w:t>规</w:t>
      </w:r>
      <w:r>
        <w:rPr>
          <w:rFonts w:ascii="宋体" w:eastAsia="宋体" w:hAnsi="MS Mincho" w:cs="宋体"/>
          <w:sz w:val="28"/>
        </w:rPr>
        <w:t>范工整的</w:t>
      </w:r>
      <w:r>
        <w:rPr>
          <w:rFonts w:ascii="宋体" w:eastAsia="宋体" w:hAnsi="SimSun" w:cs="宋体"/>
          <w:sz w:val="28"/>
        </w:rPr>
        <w:t>习惯</w:t>
      </w:r>
      <w:r>
        <w:rPr>
          <w:rFonts w:ascii="宋体" w:eastAsia="宋体" w:hAnsi="MS Mincho" w:cs="宋体"/>
          <w:sz w:val="28"/>
        </w:rPr>
        <w:t>，修改文章和</w:t>
      </w:r>
      <w:r>
        <w:rPr>
          <w:rFonts w:ascii="宋体" w:eastAsia="宋体" w:hAnsi="SimSun" w:cs="宋体"/>
          <w:sz w:val="28"/>
        </w:rPr>
        <w:t>订</w:t>
      </w:r>
      <w:r>
        <w:rPr>
          <w:rFonts w:ascii="宋体" w:eastAsia="宋体" w:hAnsi="MS Mincho" w:cs="宋体"/>
          <w:sz w:val="28"/>
        </w:rPr>
        <w:t>正作</w:t>
      </w:r>
      <w:r>
        <w:rPr>
          <w:rFonts w:ascii="宋体" w:eastAsia="宋体" w:hAnsi="SimSun" w:cs="宋体"/>
          <w:sz w:val="28"/>
        </w:rPr>
        <w:t>业</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三、</w:t>
      </w:r>
      <w:r>
        <w:rPr>
          <w:rFonts w:ascii="宋体" w:eastAsia="宋体" w:hAnsi="SimSun" w:cs="宋体"/>
          <w:b/>
          <w:bCs/>
          <w:sz w:val="28"/>
        </w:rPr>
        <w:t>优</w:t>
      </w:r>
      <w:r>
        <w:rPr>
          <w:rFonts w:ascii="宋体" w:eastAsia="宋体" w:hAnsi="MS Mincho" w:cs="宋体"/>
          <w:b/>
          <w:bCs/>
          <w:sz w:val="28"/>
        </w:rPr>
        <w:t>化教学方法，充分</w:t>
      </w:r>
      <w:r>
        <w:rPr>
          <w:rFonts w:ascii="宋体" w:eastAsia="宋体" w:hAnsi="SimSun" w:cs="宋体"/>
          <w:b/>
          <w:bCs/>
          <w:sz w:val="28"/>
        </w:rPr>
        <w:t>发挥</w:t>
      </w:r>
      <w:r>
        <w:rPr>
          <w:rFonts w:ascii="宋体" w:eastAsia="宋体" w:hAnsi="MS Mincho" w:cs="宋体"/>
          <w:b/>
          <w:bCs/>
          <w:sz w:val="28"/>
        </w:rPr>
        <w:t>学生的主体作用。</w:t>
      </w:r>
    </w:p>
    <w:p>
      <w:pPr>
        <w:spacing w:before="160" w:beforeAutospacing="0" w:after="160" w:afterAutospacing="0" w:line="360" w:lineRule="auto"/>
        <w:ind w:firstLine="560"/>
        <w:contextualSpacing w:val="0"/>
        <w:jc w:val="both"/>
      </w:pPr>
      <w:r>
        <w:rPr>
          <w:rFonts w:ascii="宋体" w:eastAsia="宋体" w:hAnsi="MS Mincho" w:cs="宋体"/>
          <w:sz w:val="28"/>
        </w:rPr>
        <w:t>今天，</w:t>
      </w:r>
      <w:r>
        <w:rPr>
          <w:rFonts w:ascii="宋体" w:eastAsia="宋体" w:hAnsi="SimSun" w:cs="宋体"/>
          <w:sz w:val="28"/>
        </w:rPr>
        <w:t>课</w:t>
      </w:r>
      <w:r>
        <w:rPr>
          <w:rFonts w:ascii="宋体" w:eastAsia="宋体" w:hAnsi="MS Mincho" w:cs="宋体"/>
          <w:sz w:val="28"/>
        </w:rPr>
        <w:t>堂教学作</w:t>
      </w:r>
      <w:r>
        <w:rPr>
          <w:rFonts w:ascii="宋体" w:eastAsia="宋体" w:hAnsi="SimSun" w:cs="宋体"/>
          <w:sz w:val="28"/>
        </w:rPr>
        <w:t>为实</w:t>
      </w:r>
      <w:r>
        <w:rPr>
          <w:rFonts w:ascii="宋体" w:eastAsia="宋体" w:hAnsi="MS Mincho" w:cs="宋体"/>
          <w:sz w:val="28"/>
        </w:rPr>
        <w:t>施</w:t>
      </w:r>
      <w:r>
        <w:rPr>
          <w:rFonts w:ascii="宋体" w:eastAsia="宋体" w:hAnsi="SimSun" w:cs="宋体"/>
          <w:sz w:val="28"/>
        </w:rPr>
        <w:t>语</w:t>
      </w:r>
      <w:r>
        <w:rPr>
          <w:rFonts w:ascii="宋体" w:eastAsia="宋体" w:hAnsi="MS Mincho" w:cs="宋体"/>
          <w:sz w:val="28"/>
        </w:rPr>
        <w:t>文素</w:t>
      </w:r>
      <w:r>
        <w:rPr>
          <w:rFonts w:ascii="宋体" w:eastAsia="宋体" w:hAnsi="SimSun" w:cs="宋体"/>
          <w:sz w:val="28"/>
        </w:rPr>
        <w:t>质</w:t>
      </w:r>
      <w:r>
        <w:rPr>
          <w:rFonts w:ascii="宋体" w:eastAsia="宋体" w:hAnsi="MS Mincho" w:cs="宋体"/>
          <w:sz w:val="28"/>
        </w:rPr>
        <w:t>的教育的主</w:t>
      </w:r>
      <w:r>
        <w:rPr>
          <w:rFonts w:ascii="宋体" w:eastAsia="宋体" w:hAnsi="SimSun" w:cs="宋体"/>
          <w:sz w:val="28"/>
        </w:rPr>
        <w:t>阵</w:t>
      </w:r>
      <w:r>
        <w:rPr>
          <w:rFonts w:ascii="宋体" w:eastAsia="宋体" w:hAnsi="MS Mincho" w:cs="宋体"/>
          <w:sz w:val="28"/>
        </w:rPr>
        <w:t>地，运用启</w:t>
      </w:r>
      <w:r>
        <w:rPr>
          <w:rFonts w:ascii="宋体" w:eastAsia="宋体" w:hAnsi="SimSun" w:cs="宋体"/>
          <w:sz w:val="28"/>
        </w:rPr>
        <w:t>发</w:t>
      </w:r>
      <w:r>
        <w:rPr>
          <w:rFonts w:ascii="宋体" w:eastAsia="宋体" w:hAnsi="MS Mincho" w:cs="宋体"/>
          <w:sz w:val="28"/>
        </w:rPr>
        <w:t>式、点</w:t>
      </w:r>
      <w:r>
        <w:rPr>
          <w:rFonts w:ascii="宋体" w:eastAsia="宋体" w:hAnsi="SimSun" w:cs="宋体"/>
          <w:sz w:val="28"/>
        </w:rPr>
        <w:t>拨</w:t>
      </w:r>
      <w:r>
        <w:rPr>
          <w:rFonts w:ascii="宋体" w:eastAsia="宋体" w:hAnsi="MS Mincho" w:cs="宋体"/>
          <w:sz w:val="28"/>
        </w:rPr>
        <w:t>式、</w:t>
      </w:r>
      <w:r>
        <w:rPr>
          <w:rFonts w:ascii="宋体" w:eastAsia="宋体" w:hAnsi="SimSun" w:cs="宋体"/>
          <w:sz w:val="28"/>
        </w:rPr>
        <w:t>讨论</w:t>
      </w:r>
      <w:r>
        <w:rPr>
          <w:rFonts w:ascii="宋体" w:eastAsia="宋体" w:hAnsi="MS Mincho" w:cs="宋体"/>
          <w:sz w:val="28"/>
        </w:rPr>
        <w:t>式、</w:t>
      </w:r>
      <w:r>
        <w:rPr>
          <w:rFonts w:ascii="宋体" w:eastAsia="宋体" w:hAnsi="SimSun" w:cs="宋体"/>
          <w:sz w:val="28"/>
        </w:rPr>
        <w:t>导</w:t>
      </w:r>
      <w:r>
        <w:rPr>
          <w:rFonts w:ascii="宋体" w:eastAsia="宋体" w:hAnsi="MS Mincho" w:cs="宋体"/>
          <w:sz w:val="28"/>
        </w:rPr>
        <w:t>学式等生</w:t>
      </w:r>
      <w:r>
        <w:rPr>
          <w:rFonts w:ascii="宋体" w:eastAsia="宋体" w:hAnsi="SimSun" w:cs="宋体"/>
          <w:sz w:val="28"/>
        </w:rPr>
        <w:t>动</w:t>
      </w:r>
      <w:r>
        <w:rPr>
          <w:rFonts w:ascii="宋体" w:eastAsia="宋体" w:hAnsi="MS Mincho" w:cs="宋体"/>
          <w:sz w:val="28"/>
        </w:rPr>
        <w:t>活</w:t>
      </w:r>
      <w:r>
        <w:rPr>
          <w:rFonts w:ascii="宋体" w:eastAsia="宋体" w:hAnsi="SimSun" w:cs="宋体"/>
          <w:sz w:val="28"/>
        </w:rPr>
        <w:t>泼</w:t>
      </w:r>
      <w:r>
        <w:rPr>
          <w:rFonts w:ascii="宋体" w:eastAsia="宋体" w:hAnsi="MS Mincho" w:cs="宋体"/>
          <w:sz w:val="28"/>
        </w:rPr>
        <w:t>、行之有效的</w:t>
      </w:r>
      <w:r>
        <w:rPr>
          <w:rFonts w:ascii="宋体" w:eastAsia="宋体" w:cs="宋体"/>
          <w:sz w:val="28"/>
        </w:rPr>
        <w:t>`</w:t>
      </w:r>
      <w:r>
        <w:rPr>
          <w:rFonts w:ascii="宋体" w:eastAsia="宋体" w:hAnsi="MS Mincho" w:cs="宋体"/>
          <w:sz w:val="28"/>
        </w:rPr>
        <w:t>教学方法。本学期</w:t>
      </w:r>
      <w:r>
        <w:rPr>
          <w:rFonts w:ascii="宋体" w:eastAsia="宋体" w:hAnsi="SimSun" w:cs="宋体"/>
          <w:sz w:val="28"/>
        </w:rPr>
        <w:t>尝试</w:t>
      </w:r>
      <w:r>
        <w:rPr>
          <w:rFonts w:ascii="宋体" w:eastAsia="宋体" w:hAnsi="MS Mincho" w:cs="宋体"/>
          <w:sz w:val="28"/>
        </w:rPr>
        <w:t>用了多媒体教学，借助网</w:t>
      </w:r>
      <w:r>
        <w:rPr>
          <w:rFonts w:ascii="宋体" w:eastAsia="宋体" w:hAnsi="SimSun" w:cs="宋体"/>
          <w:sz w:val="28"/>
        </w:rPr>
        <w:t>络</w:t>
      </w:r>
      <w:r>
        <w:rPr>
          <w:rFonts w:ascii="宋体" w:eastAsia="宋体" w:hAnsi="MS Mincho" w:cs="宋体"/>
          <w:sz w:val="28"/>
        </w:rPr>
        <w:t>，制作了</w:t>
      </w:r>
      <w:r>
        <w:rPr>
          <w:rFonts w:ascii="宋体" w:eastAsia="宋体" w:hAnsi="SimSun" w:cs="宋体"/>
          <w:sz w:val="28"/>
        </w:rPr>
        <w:t>简单</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件，上好</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堂上，想方</w:t>
      </w:r>
      <w:r>
        <w:rPr>
          <w:rFonts w:ascii="宋体" w:eastAsia="宋体" w:hAnsi="SimSun" w:cs="宋体"/>
          <w:sz w:val="28"/>
        </w:rPr>
        <w:t>设</w:t>
      </w:r>
      <w:r>
        <w:rPr>
          <w:rFonts w:ascii="宋体" w:eastAsia="宋体" w:hAnsi="MS Mincho" w:cs="宋体"/>
          <w:sz w:val="28"/>
        </w:rPr>
        <w:t>法</w:t>
      </w:r>
      <w:r>
        <w:rPr>
          <w:rFonts w:ascii="宋体" w:eastAsia="宋体" w:hAnsi="SimSun" w:cs="宋体"/>
          <w:sz w:val="28"/>
        </w:rPr>
        <w:t>让</w:t>
      </w:r>
      <w:r>
        <w:rPr>
          <w:rFonts w:ascii="宋体" w:eastAsia="宋体" w:hAnsi="MS Mincho" w:cs="宋体"/>
          <w:sz w:val="28"/>
        </w:rPr>
        <w:t>学生通</w:t>
      </w:r>
      <w:r>
        <w:rPr>
          <w:rFonts w:ascii="宋体" w:eastAsia="宋体" w:hAnsi="SimSun" w:cs="宋体"/>
          <w:sz w:val="28"/>
        </w:rPr>
        <w:t>过</w:t>
      </w:r>
      <w:r>
        <w:rPr>
          <w:rFonts w:ascii="宋体" w:eastAsia="宋体" w:hAnsi="MS Mincho" w:cs="宋体"/>
          <w:sz w:val="28"/>
        </w:rPr>
        <w:t>眼、手、口、</w:t>
      </w:r>
      <w:r>
        <w:rPr>
          <w:rFonts w:ascii="宋体" w:eastAsia="宋体" w:hAnsi="SimSun" w:cs="宋体"/>
          <w:sz w:val="28"/>
        </w:rPr>
        <w:t>脑</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活</w:t>
      </w:r>
      <w:r>
        <w:rPr>
          <w:rFonts w:ascii="宋体" w:eastAsia="宋体" w:hAnsi="SimSun" w:cs="宋体"/>
          <w:sz w:val="28"/>
        </w:rPr>
        <w:t>动</w:t>
      </w:r>
      <w:r>
        <w:rPr>
          <w:rFonts w:ascii="宋体" w:eastAsia="宋体" w:hAnsi="MS Mincho" w:cs="宋体"/>
          <w:sz w:val="28"/>
        </w:rPr>
        <w:t>，</w:t>
      </w:r>
      <w:r>
        <w:rPr>
          <w:rFonts w:ascii="宋体" w:eastAsia="宋体" w:hAnsi="SimSun" w:cs="宋体"/>
          <w:sz w:val="28"/>
        </w:rPr>
        <w:t>获</w:t>
      </w:r>
      <w:r>
        <w:rPr>
          <w:rFonts w:ascii="宋体" w:eastAsia="宋体" w:hAnsi="MS Mincho" w:cs="宋体"/>
          <w:sz w:val="28"/>
        </w:rPr>
        <w:t>得学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乐</w:t>
      </w:r>
      <w:r>
        <w:rPr>
          <w:rFonts w:ascii="宋体" w:eastAsia="宋体" w:hAnsi="MS Mincho" w:cs="宋体"/>
          <w:sz w:val="28"/>
        </w:rPr>
        <w:t>趣，培</w:t>
      </w:r>
      <w:r>
        <w:rPr>
          <w:rFonts w:ascii="宋体" w:eastAsia="宋体" w:hAnsi="SimSun" w:cs="宋体"/>
          <w:sz w:val="28"/>
        </w:rPr>
        <w:t>养</w:t>
      </w:r>
      <w:r>
        <w:rPr>
          <w:rFonts w:ascii="宋体" w:eastAsia="宋体" w:hAnsi="MS Mincho" w:cs="宋体"/>
          <w:sz w:val="28"/>
        </w:rPr>
        <w:t>健康的个性。</w:t>
      </w:r>
      <w:r>
        <w:rPr>
          <w:rFonts w:ascii="宋体" w:eastAsia="宋体" w:hAnsi="SimSun" w:cs="宋体"/>
          <w:sz w:val="28"/>
        </w:rPr>
        <w:t>阅读</w:t>
      </w:r>
      <w:r>
        <w:rPr>
          <w:rFonts w:ascii="宋体" w:eastAsia="宋体" w:hAnsi="MS Mincho" w:cs="宋体"/>
          <w:sz w:val="28"/>
        </w:rPr>
        <w:t>教学以</w:t>
      </w:r>
      <w:r>
        <w:rPr>
          <w:rFonts w:ascii="宋体" w:eastAsia="宋体" w:hAnsi="SimSun" w:cs="宋体"/>
          <w:sz w:val="28"/>
        </w:rPr>
        <w:t>读为</w:t>
      </w:r>
      <w:r>
        <w:rPr>
          <w:rFonts w:ascii="宋体" w:eastAsia="宋体" w:hAnsi="MS Mincho" w:cs="宋体"/>
          <w:sz w:val="28"/>
        </w:rPr>
        <w:t>本，</w:t>
      </w:r>
      <w:r>
        <w:rPr>
          <w:rFonts w:ascii="宋体" w:eastAsia="宋体" w:hAnsi="SimSun" w:cs="宋体"/>
          <w:sz w:val="28"/>
        </w:rPr>
        <w:t>训练为实</w:t>
      </w:r>
      <w:r>
        <w:rPr>
          <w:rFonts w:ascii="宋体" w:eastAsia="宋体" w:hAnsi="MS Mincho" w:cs="宋体"/>
          <w:sz w:val="28"/>
        </w:rPr>
        <w:t>。在老</w:t>
      </w:r>
      <w:r>
        <w:rPr>
          <w:rFonts w:ascii="宋体" w:eastAsia="宋体" w:hAnsi="SimSun" w:cs="宋体"/>
          <w:sz w:val="28"/>
        </w:rPr>
        <w:t>师</w:t>
      </w:r>
      <w:r>
        <w:rPr>
          <w:rFonts w:ascii="宋体" w:eastAsia="宋体" w:hAnsi="MS Mincho" w:cs="宋体"/>
          <w:sz w:val="28"/>
        </w:rPr>
        <w:t>的指</w:t>
      </w:r>
      <w:r>
        <w:rPr>
          <w:rFonts w:ascii="宋体" w:eastAsia="宋体" w:hAnsi="SimSun" w:cs="宋体"/>
          <w:sz w:val="28"/>
        </w:rPr>
        <w:t>导</w:t>
      </w:r>
      <w:r>
        <w:rPr>
          <w:rFonts w:ascii="宋体" w:eastAsia="宋体" w:hAnsi="MS Mincho" w:cs="宋体"/>
          <w:sz w:val="28"/>
        </w:rPr>
        <w:t>下，</w:t>
      </w:r>
      <w:r>
        <w:rPr>
          <w:rFonts w:ascii="宋体" w:eastAsia="宋体" w:hAnsi="SimSun" w:cs="宋体"/>
          <w:sz w:val="28"/>
        </w:rPr>
        <w:t>让</w:t>
      </w:r>
      <w:r>
        <w:rPr>
          <w:rFonts w:ascii="宋体" w:eastAsia="宋体" w:hAnsi="MS Mincho" w:cs="宋体"/>
          <w:sz w:val="28"/>
        </w:rPr>
        <w:t>学生自</w:t>
      </w:r>
      <w:r>
        <w:rPr>
          <w:rFonts w:ascii="宋体" w:eastAsia="宋体" w:hAnsi="SimSun" w:cs="宋体"/>
          <w:sz w:val="28"/>
        </w:rPr>
        <w:t>读</w:t>
      </w:r>
      <w:r>
        <w:rPr>
          <w:rFonts w:ascii="宋体" w:eastAsia="宋体" w:hAnsi="MS Mincho" w:cs="宋体"/>
          <w:sz w:val="28"/>
        </w:rPr>
        <w:t>、自悟、自得。</w:t>
      </w:r>
      <w:r>
        <w:rPr>
          <w:rFonts w:ascii="宋体" w:eastAsia="宋体" w:hAnsi="SimSun" w:cs="宋体"/>
          <w:sz w:val="28"/>
        </w:rPr>
        <w:t>读</w:t>
      </w:r>
      <w:r>
        <w:rPr>
          <w:rFonts w:ascii="宋体" w:eastAsia="宋体" w:hAnsi="MS Mincho" w:cs="宋体"/>
          <w:sz w:val="28"/>
        </w:rPr>
        <w:t>的</w:t>
      </w:r>
      <w:r>
        <w:rPr>
          <w:rFonts w:ascii="宋体" w:eastAsia="宋体" w:hAnsi="SimSun" w:cs="宋体"/>
          <w:sz w:val="28"/>
        </w:rPr>
        <w:t>过</w:t>
      </w:r>
      <w:r>
        <w:rPr>
          <w:rFonts w:ascii="宋体" w:eastAsia="宋体" w:hAnsi="MS Mincho" w:cs="宋体"/>
          <w:sz w:val="28"/>
        </w:rPr>
        <w:t>程中，</w:t>
      </w:r>
      <w:r>
        <w:rPr>
          <w:rFonts w:ascii="宋体" w:eastAsia="宋体" w:hAnsi="SimSun" w:cs="宋体"/>
          <w:sz w:val="28"/>
        </w:rPr>
        <w:t>读</w:t>
      </w:r>
      <w:r>
        <w:rPr>
          <w:rFonts w:ascii="宋体" w:eastAsia="宋体" w:hAnsi="MS Mincho" w:cs="宋体"/>
          <w:sz w:val="28"/>
        </w:rPr>
        <w:t>出适当的</w:t>
      </w:r>
      <w:r>
        <w:rPr>
          <w:rFonts w:ascii="宋体" w:eastAsia="宋体" w:hAnsi="SimSun" w:cs="宋体"/>
          <w:sz w:val="28"/>
        </w:rPr>
        <w:t>语</w:t>
      </w:r>
      <w:r>
        <w:rPr>
          <w:rFonts w:ascii="宋体" w:eastAsia="宋体" w:hAnsi="MS Mincho" w:cs="宋体"/>
          <w:sz w:val="28"/>
        </w:rPr>
        <w:t>气，重</w:t>
      </w:r>
      <w:r>
        <w:rPr>
          <w:rFonts w:ascii="宋体" w:eastAsia="宋体" w:hAnsi="SimSun" w:cs="宋体"/>
          <w:sz w:val="28"/>
        </w:rPr>
        <w:t>视让</w:t>
      </w:r>
      <w:r>
        <w:rPr>
          <w:rFonts w:ascii="宋体" w:eastAsia="宋体" w:hAnsi="MS Mincho" w:cs="宋体"/>
          <w:sz w:val="28"/>
        </w:rPr>
        <w:t>学生默</w:t>
      </w:r>
      <w:r>
        <w:rPr>
          <w:rFonts w:ascii="宋体" w:eastAsia="宋体" w:hAnsi="SimSun" w:cs="宋体"/>
          <w:sz w:val="28"/>
        </w:rPr>
        <w:t>读</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学生在</w:t>
      </w:r>
      <w:r>
        <w:rPr>
          <w:rFonts w:ascii="宋体" w:eastAsia="宋体" w:hAnsi="SimSun" w:cs="宋体"/>
          <w:sz w:val="28"/>
        </w:rPr>
        <w:t>读</w:t>
      </w:r>
      <w:r>
        <w:rPr>
          <w:rFonts w:ascii="宋体" w:eastAsia="宋体" w:hAnsi="MS Mincho" w:cs="宋体"/>
          <w:sz w:val="28"/>
        </w:rPr>
        <w:t>中思考，从而培</w:t>
      </w:r>
      <w:r>
        <w:rPr>
          <w:rFonts w:ascii="宋体" w:eastAsia="宋体" w:hAnsi="SimSun" w:cs="宋体"/>
          <w:sz w:val="28"/>
        </w:rPr>
        <w:t>养</w:t>
      </w:r>
      <w:r>
        <w:rPr>
          <w:rFonts w:ascii="宋体" w:eastAsia="宋体" w:hAnsi="MS Mincho" w:cs="宋体"/>
          <w:sz w:val="28"/>
        </w:rPr>
        <w:t>学生</w:t>
      </w:r>
      <w:r>
        <w:rPr>
          <w:rFonts w:ascii="宋体" w:eastAsia="宋体" w:hAnsi="SimSun" w:cs="宋体"/>
          <w:sz w:val="28"/>
        </w:rPr>
        <w:t>读书</w:t>
      </w:r>
      <w:r>
        <w:rPr>
          <w:rFonts w:ascii="宋体" w:eastAsia="宋体" w:hAnsi="MS Mincho" w:cs="宋体"/>
          <w:sz w:val="28"/>
        </w:rPr>
        <w:t>的</w:t>
      </w:r>
      <w:r>
        <w:rPr>
          <w:rFonts w:ascii="宋体" w:eastAsia="宋体" w:hAnsi="SimSun" w:cs="宋体"/>
          <w:sz w:val="28"/>
        </w:rPr>
        <w:t>习惯</w:t>
      </w:r>
      <w:r>
        <w:rPr>
          <w:rFonts w:ascii="宋体" w:eastAsia="宋体" w:hAnsi="MS Mincho" w:cs="宋体"/>
          <w:sz w:val="28"/>
        </w:rPr>
        <w:t>和情趣。</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hAnsi="MS Mincho" w:cs="宋体"/>
          <w:sz w:val="28"/>
        </w:rPr>
        <w:t>要求学生学会学</w:t>
      </w:r>
      <w:r>
        <w:rPr>
          <w:rFonts w:ascii="宋体" w:eastAsia="宋体" w:hAnsi="SimSun" w:cs="宋体"/>
          <w:sz w:val="28"/>
        </w:rPr>
        <w:t>习</w:t>
      </w:r>
      <w:r>
        <w:rPr>
          <w:rFonts w:ascii="宋体" w:eastAsia="宋体" w:hAnsi="MS Mincho" w:cs="宋体"/>
          <w:sz w:val="28"/>
        </w:rPr>
        <w:t>。在学</w:t>
      </w:r>
      <w:r>
        <w:rPr>
          <w:rFonts w:ascii="宋体" w:eastAsia="宋体" w:hAnsi="SimSun" w:cs="宋体"/>
          <w:sz w:val="28"/>
        </w:rPr>
        <w:t>习过</w:t>
      </w:r>
      <w:r>
        <w:rPr>
          <w:rFonts w:ascii="宋体" w:eastAsia="宋体" w:hAnsi="MS Mincho" w:cs="宋体"/>
          <w:sz w:val="28"/>
        </w:rPr>
        <w:t>程中，</w:t>
      </w:r>
      <w:r>
        <w:rPr>
          <w:rFonts w:ascii="宋体" w:eastAsia="宋体" w:hAnsi="SimSun" w:cs="宋体"/>
          <w:sz w:val="28"/>
        </w:rPr>
        <w:t>强调</w:t>
      </w:r>
      <w:r>
        <w:rPr>
          <w:rFonts w:ascii="宋体" w:eastAsia="宋体" w:hAnsi="MS Mincho" w:cs="宋体"/>
          <w:sz w:val="28"/>
        </w:rPr>
        <w:t>学生本身</w:t>
      </w:r>
      <w:r>
        <w:rPr>
          <w:rFonts w:ascii="宋体" w:eastAsia="宋体" w:hAnsi="SimSun" w:cs="宋体"/>
          <w:sz w:val="28"/>
        </w:rPr>
        <w:t>积</w:t>
      </w:r>
      <w:r>
        <w:rPr>
          <w:rFonts w:ascii="宋体" w:eastAsia="宋体" w:hAnsi="MS Mincho" w:cs="宋体"/>
          <w:sz w:val="28"/>
        </w:rPr>
        <w:t>极参与、吸收，成</w:t>
      </w:r>
      <w:r>
        <w:rPr>
          <w:rFonts w:ascii="宋体" w:eastAsia="宋体" w:hAnsi="SimSun" w:cs="宋体"/>
          <w:sz w:val="28"/>
        </w:rPr>
        <w:t>为</w:t>
      </w:r>
      <w:r>
        <w:rPr>
          <w:rFonts w:ascii="宋体" w:eastAsia="宋体" w:hAnsi="MS Mincho" w:cs="宋体"/>
          <w:sz w:val="28"/>
        </w:rPr>
        <w:t>教学活</w:t>
      </w:r>
      <w:r>
        <w:rPr>
          <w:rFonts w:ascii="宋体" w:eastAsia="宋体" w:hAnsi="SimSun" w:cs="宋体"/>
          <w:sz w:val="28"/>
        </w:rPr>
        <w:t>动</w:t>
      </w:r>
      <w:r>
        <w:rPr>
          <w:rFonts w:ascii="宋体" w:eastAsia="宋体" w:hAnsi="MS Mincho" w:cs="宋体"/>
          <w:sz w:val="28"/>
        </w:rPr>
        <w:t>中的主人。因此，当学生</w:t>
      </w:r>
      <w:r>
        <w:rPr>
          <w:rFonts w:ascii="宋体" w:eastAsia="宋体" w:hAnsi="SimSun" w:cs="宋体"/>
          <w:sz w:val="28"/>
        </w:rPr>
        <w:t>对</w:t>
      </w:r>
      <w:r>
        <w:rPr>
          <w:rFonts w:ascii="宋体" w:eastAsia="宋体" w:hAnsi="MS Mincho" w:cs="宋体"/>
          <w:sz w:val="28"/>
        </w:rPr>
        <w:t>新知</w:t>
      </w:r>
      <w:r>
        <w:rPr>
          <w:rFonts w:ascii="宋体" w:eastAsia="宋体" w:hAnsi="SimSun" w:cs="宋体"/>
          <w:sz w:val="28"/>
        </w:rPr>
        <w:t>识</w:t>
      </w:r>
      <w:r>
        <w:rPr>
          <w:rFonts w:ascii="宋体" w:eastAsia="宋体" w:hAnsi="MS Mincho" w:cs="宋体"/>
          <w:sz w:val="28"/>
        </w:rPr>
        <w:t>疑惑不解，</w:t>
      </w:r>
      <w:r>
        <w:rPr>
          <w:rFonts w:ascii="宋体" w:eastAsia="宋体" w:hAnsi="SimSun" w:cs="宋体"/>
          <w:sz w:val="28"/>
        </w:rPr>
        <w:t>产</w:t>
      </w:r>
      <w:r>
        <w:rPr>
          <w:rFonts w:ascii="宋体" w:eastAsia="宋体" w:hAnsi="MS Mincho" w:cs="宋体"/>
          <w:sz w:val="28"/>
        </w:rPr>
        <w:t>生</w:t>
      </w:r>
      <w:r>
        <w:rPr>
          <w:rFonts w:ascii="宋体" w:eastAsia="宋体" w:hAnsi="SimSun" w:cs="宋体"/>
          <w:sz w:val="28"/>
        </w:rPr>
        <w:t>问题时</w:t>
      </w:r>
      <w:r>
        <w:rPr>
          <w:rFonts w:ascii="宋体" w:eastAsia="宋体" w:hAnsi="MS Mincho" w:cs="宋体"/>
          <w:sz w:val="28"/>
        </w:rPr>
        <w:t>，就要抓住</w:t>
      </w:r>
      <w:r>
        <w:rPr>
          <w:rFonts w:ascii="宋体" w:eastAsia="宋体" w:hAnsi="SimSun" w:cs="宋体"/>
          <w:sz w:val="28"/>
        </w:rPr>
        <w:t>时</w:t>
      </w:r>
      <w:r>
        <w:rPr>
          <w:rFonts w:ascii="宋体" w:eastAsia="宋体" w:hAnsi="MS Mincho" w:cs="宋体"/>
          <w:sz w:val="28"/>
        </w:rPr>
        <w:t>机</w:t>
      </w:r>
      <w:r>
        <w:rPr>
          <w:rFonts w:ascii="宋体" w:eastAsia="宋体" w:hAnsi="SimSun" w:cs="宋体"/>
          <w:sz w:val="28"/>
        </w:rPr>
        <w:t>释难</w:t>
      </w:r>
      <w:r>
        <w:rPr>
          <w:rFonts w:ascii="宋体" w:eastAsia="宋体" w:hAnsi="MS Mincho" w:cs="宋体"/>
          <w:sz w:val="28"/>
        </w:rPr>
        <w:t>，解决</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讨论</w:t>
      </w:r>
      <w:r>
        <w:rPr>
          <w:rFonts w:ascii="宋体" w:eastAsia="宋体" w:hAnsi="MS Mincho" w:cs="宋体"/>
          <w:sz w:val="28"/>
        </w:rPr>
        <w:t>理解</w:t>
      </w:r>
      <w:r>
        <w:rPr>
          <w:rFonts w:ascii="宋体" w:eastAsia="宋体" w:hAnsi="SimSun" w:cs="宋体"/>
          <w:sz w:val="28"/>
        </w:rPr>
        <w:t>这</w:t>
      </w:r>
      <w:r>
        <w:rPr>
          <w:rFonts w:ascii="宋体" w:eastAsia="宋体" w:hAnsi="MS Mincho" w:cs="宋体"/>
          <w:sz w:val="28"/>
        </w:rPr>
        <w:t>个</w:t>
      </w:r>
      <w:r>
        <w:rPr>
          <w:rFonts w:ascii="宋体" w:eastAsia="宋体" w:hAnsi="SimSun" w:cs="宋体"/>
          <w:sz w:val="28"/>
        </w:rPr>
        <w:t>环节</w:t>
      </w:r>
      <w:r>
        <w:rPr>
          <w:rFonts w:ascii="宋体" w:eastAsia="宋体" w:hAnsi="MS Mincho" w:cs="宋体"/>
          <w:sz w:val="28"/>
        </w:rPr>
        <w:t>就是</w:t>
      </w:r>
      <w:r>
        <w:rPr>
          <w:rFonts w:ascii="宋体" w:eastAsia="宋体" w:hAnsi="SimSun" w:cs="宋体"/>
          <w:sz w:val="28"/>
        </w:rPr>
        <w:t>为</w:t>
      </w:r>
      <w:r>
        <w:rPr>
          <w:rFonts w:ascii="宋体" w:eastAsia="宋体" w:hAnsi="MS Mincho" w:cs="宋体"/>
          <w:sz w:val="28"/>
        </w:rPr>
        <w:t>了激励学生</w:t>
      </w:r>
      <w:r>
        <w:rPr>
          <w:rFonts w:ascii="宋体" w:eastAsia="宋体" w:hAnsi="SimSun" w:cs="宋体"/>
          <w:sz w:val="28"/>
        </w:rPr>
        <w:t>积</w:t>
      </w:r>
    </w:p>
    <w:p>
      <w:pPr>
        <w:spacing w:before="160" w:beforeAutospacing="0" w:after="160" w:afterAutospacing="0" w:line="360" w:lineRule="auto"/>
        <w:ind w:firstLine="560"/>
        <w:contextualSpacing w:val="0"/>
        <w:jc w:val="both"/>
      </w:pPr>
      <w:r>
        <w:rPr>
          <w:rFonts w:ascii="宋体" w:eastAsia="宋体" w:hAnsi="MS Mincho" w:cs="宋体"/>
          <w:sz w:val="28"/>
        </w:rPr>
        <w:t>极地投入学</w:t>
      </w:r>
      <w:r>
        <w:rPr>
          <w:rFonts w:ascii="宋体" w:eastAsia="宋体" w:hAnsi="SimSun" w:cs="宋体"/>
          <w:sz w:val="28"/>
        </w:rPr>
        <w:t>习</w:t>
      </w:r>
      <w:r>
        <w:rPr>
          <w:rFonts w:ascii="宋体" w:eastAsia="宋体" w:hAnsi="MS Mincho" w:cs="宋体"/>
          <w:sz w:val="28"/>
        </w:rPr>
        <w:t>。一</w:t>
      </w:r>
      <w:r>
        <w:rPr>
          <w:rFonts w:ascii="宋体" w:eastAsia="宋体" w:hAnsi="SimSun" w:cs="宋体"/>
          <w:sz w:val="28"/>
        </w:rPr>
        <w:t>节课</w:t>
      </w:r>
      <w:r>
        <w:rPr>
          <w:rFonts w:ascii="宋体" w:eastAsia="宋体" w:hAnsi="MS Mincho" w:cs="宋体"/>
          <w:sz w:val="28"/>
        </w:rPr>
        <w:t>就四十分</w:t>
      </w:r>
      <w:r>
        <w:rPr>
          <w:rFonts w:ascii="宋体" w:eastAsia="宋体" w:hAnsi="SimSun" w:cs="宋体"/>
          <w:sz w:val="28"/>
        </w:rPr>
        <w:t>钟</w:t>
      </w:r>
      <w:r>
        <w:rPr>
          <w:rFonts w:ascii="宋体" w:eastAsia="宋体" w:hAnsi="MS Mincho" w:cs="宋体"/>
          <w:sz w:val="28"/>
        </w:rPr>
        <w:t>不可能</w:t>
      </w:r>
      <w:r>
        <w:rPr>
          <w:rFonts w:ascii="宋体" w:eastAsia="宋体" w:hAnsi="SimSun" w:cs="宋体"/>
          <w:sz w:val="28"/>
        </w:rPr>
        <w:t>让</w:t>
      </w:r>
      <w:r>
        <w:rPr>
          <w:rFonts w:ascii="宋体" w:eastAsia="宋体" w:hAnsi="MS Mincho" w:cs="宋体"/>
          <w:sz w:val="28"/>
        </w:rPr>
        <w:t>学生一个一个</w:t>
      </w:r>
      <w:r>
        <w:rPr>
          <w:rFonts w:ascii="宋体" w:eastAsia="宋体" w:hAnsi="SimSun" w:cs="宋体"/>
          <w:sz w:val="28"/>
        </w:rPr>
        <w:t>说</w:t>
      </w:r>
      <w:r>
        <w:rPr>
          <w:rFonts w:ascii="宋体" w:eastAsia="宋体" w:hAnsi="MS Mincho" w:cs="宋体"/>
          <w:sz w:val="28"/>
        </w:rPr>
        <w:t>。于是我就</w:t>
      </w:r>
      <w:r>
        <w:rPr>
          <w:rFonts w:ascii="宋体" w:eastAsia="宋体" w:hAnsi="SimSun" w:cs="宋体"/>
          <w:sz w:val="28"/>
        </w:rPr>
        <w:t>组织</w:t>
      </w:r>
      <w:r>
        <w:rPr>
          <w:rFonts w:ascii="宋体" w:eastAsia="宋体" w:hAnsi="MS Mincho" w:cs="宋体"/>
          <w:sz w:val="28"/>
        </w:rPr>
        <w:t>各</w:t>
      </w:r>
      <w:r>
        <w:rPr>
          <w:rFonts w:ascii="宋体" w:eastAsia="宋体" w:hAnsi="SimSun" w:cs="宋体"/>
          <w:sz w:val="28"/>
        </w:rPr>
        <w:t>种</w:t>
      </w:r>
      <w:r>
        <w:rPr>
          <w:rFonts w:ascii="宋体" w:eastAsia="宋体" w:hAnsi="MS Mincho" w:cs="宋体"/>
          <w:sz w:val="28"/>
        </w:rPr>
        <w:t>形式</w:t>
      </w:r>
      <w:r>
        <w:rPr>
          <w:rFonts w:ascii="宋体" w:eastAsia="宋体" w:hAnsi="SimSun" w:cs="宋体"/>
          <w:sz w:val="28"/>
        </w:rPr>
        <w:t>让</w:t>
      </w:r>
      <w:r>
        <w:rPr>
          <w:rFonts w:ascii="宋体" w:eastAsia="宋体" w:hAnsi="MS Mincho" w:cs="宋体"/>
          <w:sz w:val="28"/>
        </w:rPr>
        <w:t>学生参与</w:t>
      </w:r>
      <w:r>
        <w:rPr>
          <w:rFonts w:ascii="宋体" w:eastAsia="宋体" w:hAnsi="SimSun" w:cs="宋体"/>
          <w:sz w:val="28"/>
        </w:rPr>
        <w:t>讨论</w:t>
      </w:r>
      <w:r>
        <w:rPr>
          <w:rFonts w:ascii="宋体" w:eastAsia="宋体" w:hAnsi="MS Mincho" w:cs="宋体"/>
          <w:sz w:val="28"/>
        </w:rPr>
        <w:t>：有同桌</w:t>
      </w:r>
      <w:r>
        <w:rPr>
          <w:rFonts w:ascii="宋体" w:eastAsia="宋体" w:hAnsi="SimSun" w:cs="宋体"/>
          <w:sz w:val="28"/>
        </w:rPr>
        <w:t>讨论</w:t>
      </w:r>
      <w:r>
        <w:rPr>
          <w:rFonts w:ascii="宋体" w:eastAsia="宋体" w:hAnsi="MS Mincho" w:cs="宋体"/>
          <w:sz w:val="28"/>
        </w:rPr>
        <w:t>，有小</w:t>
      </w:r>
      <w:r>
        <w:rPr>
          <w:rFonts w:ascii="宋体" w:eastAsia="宋体" w:hAnsi="SimSun" w:cs="宋体"/>
          <w:sz w:val="28"/>
        </w:rPr>
        <w:t>组讨论</w:t>
      </w:r>
      <w:r>
        <w:rPr>
          <w:rFonts w:ascii="宋体" w:eastAsia="宋体" w:hAnsi="MS Mincho" w:cs="宋体"/>
          <w:sz w:val="28"/>
        </w:rPr>
        <w:t>，有</w:t>
      </w:r>
      <w:r>
        <w:rPr>
          <w:rFonts w:ascii="宋体" w:eastAsia="宋体" w:hAnsi="SimSun" w:cs="宋体"/>
          <w:sz w:val="28"/>
        </w:rPr>
        <w:t>师</w:t>
      </w:r>
      <w:r>
        <w:rPr>
          <w:rFonts w:ascii="宋体" w:eastAsia="宋体" w:hAnsi="MS Mincho" w:cs="宋体"/>
          <w:sz w:val="28"/>
        </w:rPr>
        <w:t>生共</w:t>
      </w:r>
      <w:r>
        <w:rPr>
          <w:rFonts w:ascii="宋体" w:eastAsia="宋体" w:hAnsi="SimSun" w:cs="宋体"/>
          <w:sz w:val="28"/>
        </w:rPr>
        <w:t>论</w:t>
      </w:r>
      <w:r>
        <w:rPr>
          <w:rFonts w:ascii="宋体" w:eastAsia="宋体" w:hAnsi="MS Mincho" w:cs="宋体"/>
          <w:sz w:val="28"/>
        </w:rPr>
        <w:t>。</w:t>
      </w:r>
      <w:r>
        <w:rPr>
          <w:rFonts w:ascii="宋体" w:eastAsia="宋体" w:hAnsi="SimSun" w:cs="宋体"/>
          <w:sz w:val="28"/>
        </w:rPr>
        <w:t>这样</w:t>
      </w:r>
      <w:r>
        <w:rPr>
          <w:rFonts w:ascii="宋体" w:eastAsia="宋体" w:hAnsi="MS Mincho" w:cs="宋体"/>
          <w:sz w:val="28"/>
        </w:rPr>
        <w:t>就使平</w:t>
      </w:r>
      <w:r>
        <w:rPr>
          <w:rFonts w:ascii="宋体" w:eastAsia="宋体" w:hAnsi="SimSun" w:cs="宋体"/>
          <w:sz w:val="28"/>
        </w:rPr>
        <w:t>时</w:t>
      </w:r>
      <w:r>
        <w:rPr>
          <w:rFonts w:ascii="宋体" w:eastAsia="宋体" w:hAnsi="MS Mincho" w:cs="宋体"/>
          <w:sz w:val="28"/>
        </w:rPr>
        <w:t>不</w:t>
      </w:r>
      <w:r>
        <w:rPr>
          <w:rFonts w:ascii="宋体" w:eastAsia="宋体" w:hAnsi="SimSun" w:cs="宋体"/>
          <w:sz w:val="28"/>
        </w:rPr>
        <w:t>爱说话</w:t>
      </w:r>
      <w:r>
        <w:rPr>
          <w:rFonts w:ascii="宋体" w:eastAsia="宋体" w:hAnsi="MS Mincho" w:cs="宋体"/>
          <w:sz w:val="28"/>
        </w:rPr>
        <w:t>的学生也有了</w:t>
      </w:r>
      <w:r>
        <w:rPr>
          <w:rFonts w:ascii="宋体" w:eastAsia="宋体" w:hAnsi="SimSun" w:cs="宋体"/>
          <w:sz w:val="28"/>
        </w:rPr>
        <w:t>说</w:t>
      </w:r>
      <w:r>
        <w:rPr>
          <w:rFonts w:ascii="宋体" w:eastAsia="宋体" w:hAnsi="MS Mincho" w:cs="宋体"/>
          <w:sz w:val="28"/>
        </w:rPr>
        <w:t>的机会，提高他</w:t>
      </w:r>
      <w:r>
        <w:rPr>
          <w:rFonts w:ascii="宋体" w:eastAsia="宋体" w:hAnsi="SimSun" w:cs="宋体"/>
          <w:sz w:val="28"/>
        </w:rPr>
        <w:t>们</w:t>
      </w:r>
      <w:r>
        <w:rPr>
          <w:rFonts w:ascii="宋体" w:eastAsia="宋体" w:hAnsi="MS Mincho" w:cs="宋体"/>
          <w:sz w:val="28"/>
        </w:rPr>
        <w:t>的口</w:t>
      </w:r>
      <w:r>
        <w:rPr>
          <w:rFonts w:ascii="宋体" w:eastAsia="宋体" w:hAnsi="SimSun" w:cs="宋体"/>
          <w:sz w:val="28"/>
        </w:rPr>
        <w:t>头</w:t>
      </w:r>
      <w:r>
        <w:rPr>
          <w:rFonts w:ascii="宋体" w:eastAsia="宋体" w:hAnsi="MS Mincho" w:cs="宋体"/>
          <w:sz w:val="28"/>
        </w:rPr>
        <w:t>表达能力。</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腾</w:t>
      </w:r>
      <w:r>
        <w:rPr>
          <w:rFonts w:ascii="宋体" w:eastAsia="宋体" w:hAnsi="MS Mincho" w:cs="宋体"/>
          <w:sz w:val="28"/>
        </w:rPr>
        <w:t>出</w:t>
      </w:r>
      <w:r>
        <w:rPr>
          <w:rFonts w:ascii="宋体" w:eastAsia="宋体" w:hAnsi="SimSun" w:cs="宋体"/>
          <w:sz w:val="28"/>
        </w:rPr>
        <w:t>时间</w:t>
      </w:r>
      <w:r>
        <w:rPr>
          <w:rFonts w:ascii="宋体" w:eastAsia="宋体" w:hAnsi="MS Mincho" w:cs="宋体"/>
          <w:sz w:val="28"/>
        </w:rPr>
        <w:t>去</w:t>
      </w:r>
      <w:r>
        <w:rPr>
          <w:rFonts w:ascii="宋体" w:eastAsia="宋体" w:hAnsi="SimSun" w:cs="宋体"/>
          <w:sz w:val="28"/>
        </w:rPr>
        <w:t>说</w:t>
      </w:r>
      <w:r>
        <w:rPr>
          <w:rFonts w:ascii="宋体" w:eastAsia="宋体" w:hAnsi="MS Mincho" w:cs="宋体"/>
          <w:sz w:val="28"/>
        </w:rPr>
        <w:t>、去写，学会探索，学会分析</w:t>
      </w:r>
      <w:r>
        <w:rPr>
          <w:rFonts w:ascii="宋体" w:eastAsia="宋体" w:hAnsi="SimSun" w:cs="宋体"/>
          <w:sz w:val="28"/>
        </w:rPr>
        <w:t>问题</w:t>
      </w:r>
      <w:r>
        <w:rPr>
          <w:rFonts w:ascii="宋体" w:eastAsia="宋体" w:hAnsi="MS Mincho" w:cs="宋体"/>
          <w:sz w:val="28"/>
        </w:rPr>
        <w:t>和解决</w:t>
      </w:r>
      <w:r>
        <w:rPr>
          <w:rFonts w:ascii="宋体" w:eastAsia="宋体" w:hAnsi="SimSun" w:cs="宋体"/>
          <w:sz w:val="28"/>
        </w:rPr>
        <w:t>问题</w:t>
      </w:r>
      <w:r>
        <w:rPr>
          <w:rFonts w:ascii="宋体" w:eastAsia="宋体" w:hAnsi="MS Mincho" w:cs="宋体"/>
          <w:sz w:val="28"/>
        </w:rPr>
        <w:t>，常言道：</w:t>
      </w:r>
      <w:r>
        <w:rPr>
          <w:rFonts w:ascii="宋体" w:eastAsia="宋体" w:cs="宋体"/>
          <w:sz w:val="28"/>
        </w:rPr>
        <w:t>“</w:t>
      </w:r>
      <w:r>
        <w:rPr>
          <w:rFonts w:ascii="宋体" w:eastAsia="宋体" w:hAnsi="MS Mincho" w:cs="宋体"/>
          <w:sz w:val="28"/>
        </w:rPr>
        <w:t>眼</w:t>
      </w:r>
      <w:r>
        <w:rPr>
          <w:rFonts w:ascii="宋体" w:eastAsia="宋体" w:hAnsi="SimSun" w:cs="宋体"/>
          <w:sz w:val="28"/>
        </w:rPr>
        <w:t>过</w:t>
      </w:r>
      <w:r>
        <w:rPr>
          <w:rFonts w:ascii="宋体" w:eastAsia="宋体" w:hAnsi="MS Mincho" w:cs="宋体"/>
          <w:sz w:val="28"/>
        </w:rPr>
        <w:t>千遍，不如手</w:t>
      </w:r>
      <w:r>
        <w:rPr>
          <w:rFonts w:ascii="宋体" w:eastAsia="宋体" w:hAnsi="SimSun" w:cs="宋体"/>
          <w:sz w:val="28"/>
        </w:rPr>
        <w:t>过</w:t>
      </w:r>
      <w:r>
        <w:rPr>
          <w:rFonts w:ascii="宋体" w:eastAsia="宋体" w:hAnsi="MS Mincho" w:cs="宋体"/>
          <w:sz w:val="28"/>
        </w:rPr>
        <w:t>一遍。</w:t>
      </w:r>
      <w:r>
        <w:rPr>
          <w:rFonts w:ascii="宋体" w:eastAsia="宋体" w:cs="宋体"/>
          <w:sz w:val="28"/>
        </w:rPr>
        <w:t>”</w:t>
      </w: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巩固</w:t>
      </w:r>
      <w:r>
        <w:rPr>
          <w:rFonts w:ascii="宋体" w:eastAsia="宋体" w:hAnsi="SimSun" w:cs="宋体"/>
          <w:sz w:val="28"/>
        </w:rPr>
        <w:t>读</w:t>
      </w:r>
      <w:r>
        <w:rPr>
          <w:rFonts w:ascii="宋体" w:eastAsia="宋体" w:hAnsi="MS Mincho" w:cs="宋体"/>
          <w:sz w:val="28"/>
        </w:rPr>
        <w:t>中学到的知</w:t>
      </w:r>
      <w:r>
        <w:rPr>
          <w:rFonts w:ascii="宋体" w:eastAsia="宋体" w:hAnsi="SimSun" w:cs="宋体"/>
          <w:sz w:val="28"/>
        </w:rPr>
        <w:t>识</w:t>
      </w:r>
      <w:r>
        <w:rPr>
          <w:rFonts w:ascii="宋体" w:eastAsia="宋体" w:hAnsi="MS Mincho" w:cs="宋体"/>
          <w:sz w:val="28"/>
        </w:rPr>
        <w:t>，</w:t>
      </w:r>
      <w:r>
        <w:rPr>
          <w:rFonts w:ascii="宋体" w:eastAsia="宋体" w:hAnsi="SimSun" w:cs="宋体"/>
          <w:sz w:val="28"/>
        </w:rPr>
        <w:t>检查</w:t>
      </w:r>
      <w:r>
        <w:rPr>
          <w:rFonts w:ascii="宋体" w:eastAsia="宋体" w:hAnsi="MS Mincho" w:cs="宋体"/>
          <w:sz w:val="28"/>
        </w:rPr>
        <w:t>教学目</w:t>
      </w:r>
      <w:r>
        <w:rPr>
          <w:rFonts w:ascii="宋体" w:eastAsia="宋体" w:hAnsi="SimSun" w:cs="宋体"/>
          <w:sz w:val="28"/>
        </w:rPr>
        <w:t>标</w:t>
      </w:r>
      <w:r>
        <w:rPr>
          <w:rFonts w:ascii="宋体" w:eastAsia="宋体" w:hAnsi="MS Mincho" w:cs="宋体"/>
          <w:sz w:val="28"/>
        </w:rPr>
        <w:t>是否落</w:t>
      </w:r>
      <w:r>
        <w:rPr>
          <w:rFonts w:ascii="宋体" w:eastAsia="宋体" w:hAnsi="SimSun" w:cs="宋体"/>
          <w:sz w:val="28"/>
        </w:rPr>
        <w:t>实</w:t>
      </w:r>
      <w:r>
        <w:rPr>
          <w:rFonts w:ascii="宋体" w:eastAsia="宋体" w:hAnsi="MS Mincho" w:cs="宋体"/>
          <w:sz w:val="28"/>
        </w:rPr>
        <w:t>。</w:t>
      </w:r>
      <w:r>
        <w:rPr>
          <w:rFonts w:ascii="宋体" w:eastAsia="宋体" w:hAnsi="SimSun" w:cs="宋体"/>
          <w:sz w:val="28"/>
        </w:rPr>
        <w:t>课</w:t>
      </w:r>
      <w:r>
        <w:rPr>
          <w:rFonts w:ascii="宋体" w:eastAsia="宋体" w:hAnsi="MS Mincho" w:cs="宋体"/>
          <w:sz w:val="28"/>
        </w:rPr>
        <w:t>堂上人人</w:t>
      </w:r>
      <w:r>
        <w:rPr>
          <w:rFonts w:ascii="宋体" w:eastAsia="宋体" w:hAnsi="SimSun" w:cs="宋体"/>
          <w:sz w:val="28"/>
        </w:rPr>
        <w:t>动</w:t>
      </w:r>
      <w:r>
        <w:rPr>
          <w:rFonts w:ascii="宋体" w:eastAsia="宋体" w:hAnsi="MS Mincho" w:cs="宋体"/>
          <w:sz w:val="28"/>
        </w:rPr>
        <w:t>手，既体</w:t>
      </w:r>
      <w:r>
        <w:rPr>
          <w:rFonts w:ascii="宋体" w:eastAsia="宋体" w:hAnsi="SimSun" w:cs="宋体"/>
          <w:sz w:val="28"/>
        </w:rPr>
        <w:t>现</w:t>
      </w:r>
      <w:r>
        <w:rPr>
          <w:rFonts w:ascii="宋体" w:eastAsia="宋体" w:hAnsi="MS Mincho" w:cs="宋体"/>
          <w:sz w:val="28"/>
        </w:rPr>
        <w:t>学生的主体作用，又可体</w:t>
      </w:r>
      <w:r>
        <w:rPr>
          <w:rFonts w:ascii="宋体" w:eastAsia="宋体" w:hAnsi="SimSun" w:cs="宋体"/>
          <w:sz w:val="28"/>
        </w:rPr>
        <w:t>现</w:t>
      </w:r>
      <w:r>
        <w:rPr>
          <w:rFonts w:ascii="宋体" w:eastAsia="宋体" w:hAnsi="MS Mincho" w:cs="宋体"/>
          <w:sz w:val="28"/>
        </w:rPr>
        <w:t>教学面向全体学生。</w:t>
      </w:r>
      <w:r>
        <w:rPr>
          <w:rFonts w:ascii="宋体" w:eastAsia="宋体" w:hAnsi="SimSun" w:cs="宋体"/>
          <w:sz w:val="28"/>
        </w:rPr>
        <w:t>课</w:t>
      </w:r>
      <w:r>
        <w:rPr>
          <w:rFonts w:ascii="宋体" w:eastAsia="宋体" w:hAnsi="MS Mincho" w:cs="宋体"/>
          <w:sz w:val="28"/>
        </w:rPr>
        <w:t>内和</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结</w:t>
      </w:r>
      <w:r>
        <w:rPr>
          <w:rFonts w:ascii="宋体" w:eastAsia="宋体" w:hAnsi="MS Mincho" w:cs="宋体"/>
          <w:sz w:val="28"/>
        </w:rPr>
        <w:t>合。</w:t>
      </w:r>
      <w:r>
        <w:rPr>
          <w:rFonts w:ascii="宋体" w:eastAsia="宋体" w:hAnsi="SimSun" w:cs="宋体"/>
          <w:sz w:val="28"/>
        </w:rPr>
        <w:t>阅读</w:t>
      </w:r>
      <w:r>
        <w:rPr>
          <w:rFonts w:ascii="宋体" w:eastAsia="宋体" w:hAnsi="MS Mincho" w:cs="宋体"/>
          <w:sz w:val="28"/>
        </w:rPr>
        <w:t>教学得法于</w:t>
      </w:r>
      <w:r>
        <w:rPr>
          <w:rFonts w:ascii="宋体" w:eastAsia="宋体" w:hAnsi="SimSun" w:cs="宋体"/>
          <w:sz w:val="28"/>
        </w:rPr>
        <w:t>课</w:t>
      </w:r>
      <w:r>
        <w:rPr>
          <w:rFonts w:ascii="宋体" w:eastAsia="宋体" w:hAnsi="MS Mincho" w:cs="宋体"/>
          <w:sz w:val="28"/>
        </w:rPr>
        <w:t>内，得益于</w:t>
      </w:r>
      <w:r>
        <w:rPr>
          <w:rFonts w:ascii="宋体" w:eastAsia="宋体" w:hAnsi="SimSun" w:cs="宋体"/>
          <w:sz w:val="28"/>
        </w:rPr>
        <w:t>课</w:t>
      </w:r>
      <w:r>
        <w:rPr>
          <w:rFonts w:ascii="宋体" w:eastAsia="宋体" w:hAnsi="MS Mincho" w:cs="宋体"/>
          <w:sz w:val="28"/>
        </w:rPr>
        <w:t>外。学生可以将</w:t>
      </w:r>
      <w:r>
        <w:rPr>
          <w:rFonts w:ascii="宋体" w:eastAsia="宋体" w:hAnsi="SimSun" w:cs="宋体"/>
          <w:sz w:val="28"/>
        </w:rPr>
        <w:t>课</w:t>
      </w:r>
      <w:r>
        <w:rPr>
          <w:rFonts w:ascii="宋体" w:eastAsia="宋体" w:hAnsi="MS Mincho" w:cs="宋体"/>
          <w:sz w:val="28"/>
        </w:rPr>
        <w:t>内学到的方法迁移到</w:t>
      </w:r>
      <w:r>
        <w:rPr>
          <w:rFonts w:ascii="宋体" w:eastAsia="宋体" w:hAnsi="SimSun" w:cs="宋体"/>
          <w:sz w:val="28"/>
        </w:rPr>
        <w:t>课</w:t>
      </w:r>
      <w:r>
        <w:rPr>
          <w:rFonts w:ascii="宋体" w:eastAsia="宋体" w:hAnsi="MS Mincho" w:cs="宋体"/>
          <w:sz w:val="28"/>
        </w:rPr>
        <w:t>外。鼓励学生</w:t>
      </w:r>
      <w:r>
        <w:rPr>
          <w:rFonts w:ascii="宋体" w:eastAsia="宋体" w:hAnsi="SimSun" w:cs="宋体"/>
          <w:sz w:val="28"/>
        </w:rPr>
        <w:t>读</w:t>
      </w:r>
      <w:r>
        <w:rPr>
          <w:rFonts w:ascii="宋体" w:eastAsia="宋体" w:hAnsi="MS Mincho" w:cs="宋体"/>
          <w:sz w:val="28"/>
        </w:rPr>
        <w:t>一些适合他</w:t>
      </w:r>
      <w:r>
        <w:rPr>
          <w:rFonts w:ascii="宋体" w:eastAsia="宋体" w:hAnsi="SimSun" w:cs="宋体"/>
          <w:sz w:val="28"/>
        </w:rPr>
        <w:t>们</w:t>
      </w:r>
      <w:r>
        <w:rPr>
          <w:rFonts w:ascii="宋体" w:eastAsia="宋体" w:hAnsi="MS Mincho" w:cs="宋体"/>
          <w:sz w:val="28"/>
        </w:rPr>
        <w:t>的</w:t>
      </w:r>
      <w:r>
        <w:rPr>
          <w:rFonts w:ascii="宋体" w:eastAsia="宋体" w:hAnsi="SimSun" w:cs="宋体"/>
          <w:sz w:val="28"/>
        </w:rPr>
        <w:t>课</w:t>
      </w:r>
      <w:r>
        <w:rPr>
          <w:rFonts w:ascii="宋体" w:eastAsia="宋体" w:hAnsi="MS Mincho" w:cs="宋体"/>
          <w:sz w:val="28"/>
        </w:rPr>
        <w:t>外</w:t>
      </w:r>
      <w:r>
        <w:rPr>
          <w:rFonts w:ascii="宋体" w:eastAsia="宋体" w:hAnsi="SimSun" w:cs="宋体"/>
          <w:sz w:val="28"/>
        </w:rPr>
        <w:t>读</w:t>
      </w:r>
      <w:r>
        <w:rPr>
          <w:rFonts w:ascii="宋体" w:eastAsia="宋体" w:hAnsi="MS Mincho" w:cs="宋体"/>
          <w:sz w:val="28"/>
        </w:rPr>
        <w:t>物。通</w:t>
      </w:r>
      <w:r>
        <w:rPr>
          <w:rFonts w:ascii="宋体" w:eastAsia="宋体" w:hAnsi="SimSun" w:cs="宋体"/>
          <w:sz w:val="28"/>
        </w:rPr>
        <w:t>过课</w:t>
      </w:r>
      <w:r>
        <w:rPr>
          <w:rFonts w:ascii="宋体" w:eastAsia="宋体" w:hAnsi="MS Mincho" w:cs="宋体"/>
          <w:sz w:val="28"/>
        </w:rPr>
        <w:t>外</w:t>
      </w:r>
      <w:r>
        <w:rPr>
          <w:rFonts w:ascii="宋体" w:eastAsia="宋体" w:hAnsi="SimSun" w:cs="宋体"/>
          <w:sz w:val="28"/>
        </w:rPr>
        <w:t>阅读</w:t>
      </w:r>
      <w:r>
        <w:rPr>
          <w:rFonts w:ascii="宋体" w:eastAsia="宋体" w:hAnsi="MS Mincho" w:cs="宋体"/>
          <w:sz w:val="28"/>
        </w:rPr>
        <w:t>，可以</w:t>
      </w:r>
      <w:r>
        <w:rPr>
          <w:rFonts w:ascii="宋体" w:eastAsia="宋体" w:hAnsi="SimSun" w:cs="宋体"/>
          <w:sz w:val="28"/>
        </w:rPr>
        <w:t>扩</w:t>
      </w:r>
      <w:r>
        <w:rPr>
          <w:rFonts w:ascii="宋体" w:eastAsia="宋体" w:hAnsi="MS Mincho" w:cs="宋体"/>
          <w:sz w:val="28"/>
        </w:rPr>
        <w:t>大</w:t>
      </w:r>
      <w:r>
        <w:rPr>
          <w:rFonts w:ascii="宋体" w:eastAsia="宋体" w:hAnsi="SimSun" w:cs="宋体"/>
          <w:sz w:val="28"/>
        </w:rPr>
        <w:t>视</w:t>
      </w:r>
      <w:r>
        <w:rPr>
          <w:rFonts w:ascii="宋体" w:eastAsia="宋体" w:hAnsi="MS Mincho" w:cs="宋体"/>
          <w:sz w:val="28"/>
        </w:rPr>
        <w:t>野，丰富</w:t>
      </w:r>
      <w:r>
        <w:rPr>
          <w:rFonts w:ascii="宋体" w:eastAsia="宋体" w:hAnsi="SimSun" w:cs="宋体"/>
          <w:sz w:val="28"/>
        </w:rPr>
        <w:t>词汇</w:t>
      </w:r>
      <w:r>
        <w:rPr>
          <w:rFonts w:ascii="宋体" w:eastAsia="宋体" w:hAnsi="MS Mincho" w:cs="宋体"/>
          <w:sz w:val="28"/>
        </w:rPr>
        <w:t>，增</w:t>
      </w:r>
      <w:r>
        <w:rPr>
          <w:rFonts w:ascii="宋体" w:eastAsia="宋体" w:hAnsi="SimSun" w:cs="宋体"/>
          <w:sz w:val="28"/>
        </w:rPr>
        <w:t>长</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，并要求把好</w:t>
      </w:r>
      <w:r>
        <w:rPr>
          <w:rFonts w:ascii="宋体" w:eastAsia="宋体" w:hAnsi="SimSun" w:cs="宋体"/>
          <w:sz w:val="28"/>
        </w:rPr>
        <w:t>词</w:t>
      </w:r>
      <w:r>
        <w:rPr>
          <w:rFonts w:ascii="宋体" w:eastAsia="宋体" w:hAnsi="MS Mincho" w:cs="宋体"/>
          <w:sz w:val="28"/>
        </w:rPr>
        <w:t>好句摘</w:t>
      </w:r>
      <w:r>
        <w:rPr>
          <w:rFonts w:ascii="宋体" w:eastAsia="宋体" w:hAnsi="SimSun" w:cs="宋体"/>
          <w:sz w:val="28"/>
        </w:rPr>
        <w:t>录</w:t>
      </w:r>
      <w:r>
        <w:rPr>
          <w:rFonts w:ascii="宋体" w:eastAsia="宋体" w:hAnsi="MS Mincho" w:cs="宋体"/>
          <w:sz w:val="28"/>
        </w:rPr>
        <w:t>下来。</w:t>
      </w:r>
    </w:p>
    <w:p>
      <w:pPr>
        <w:spacing w:before="160" w:beforeAutospacing="0" w:after="160" w:afterAutospacing="0" w:line="360" w:lineRule="auto"/>
        <w:ind w:firstLine="560"/>
        <w:contextualSpacing w:val="0"/>
        <w:jc w:val="both"/>
      </w:pPr>
      <w:r>
        <w:rPr>
          <w:rFonts w:ascii="宋体" w:eastAsia="宋体" w:hAnsi="MS Mincho" w:cs="宋体"/>
          <w:sz w:val="28"/>
        </w:rPr>
        <w:t>一学期来，学生初</w:t>
      </w:r>
      <w:r>
        <w:rPr>
          <w:rFonts w:ascii="宋体" w:eastAsia="宋体" w:hAnsi="SimSun" w:cs="宋体"/>
          <w:sz w:val="28"/>
        </w:rPr>
        <w:t>步养</w:t>
      </w:r>
      <w:r>
        <w:rPr>
          <w:rFonts w:ascii="宋体" w:eastAsia="宋体" w:hAnsi="MS Mincho" w:cs="宋体"/>
          <w:sz w:val="28"/>
        </w:rPr>
        <w:t>成一些好的行</w:t>
      </w:r>
      <w:r>
        <w:rPr>
          <w:rFonts w:ascii="宋体" w:eastAsia="宋体" w:hAnsi="SimSun" w:cs="宋体"/>
          <w:sz w:val="28"/>
        </w:rPr>
        <w:t>为习惯</w:t>
      </w:r>
      <w:r>
        <w:rPr>
          <w:rFonts w:ascii="宋体" w:eastAsia="宋体" w:hAnsi="MS Mincho" w:cs="宋体"/>
          <w:sz w:val="28"/>
        </w:rPr>
        <w:t>，能</w:t>
      </w:r>
      <w:r>
        <w:rPr>
          <w:rFonts w:ascii="宋体" w:eastAsia="宋体" w:hAnsi="SimSun" w:cs="宋体"/>
          <w:sz w:val="28"/>
        </w:rPr>
        <w:t>关</w:t>
      </w:r>
      <w:r>
        <w:rPr>
          <w:rFonts w:ascii="宋体" w:eastAsia="宋体" w:hAnsi="MS Mincho" w:cs="宋体"/>
          <w:sz w:val="28"/>
        </w:rPr>
        <w:t>心集体，学</w:t>
      </w:r>
      <w:r>
        <w:rPr>
          <w:rFonts w:ascii="宋体" w:eastAsia="宋体" w:hAnsi="SimSun" w:cs="宋体"/>
          <w:sz w:val="28"/>
        </w:rPr>
        <w:t>习</w:t>
      </w:r>
      <w:r>
        <w:rPr>
          <w:rFonts w:ascii="宋体" w:eastAsia="宋体" w:hAnsi="MS Mincho" w:cs="宋体"/>
          <w:sz w:val="28"/>
        </w:rPr>
        <w:t>也有了</w:t>
      </w:r>
      <w:r>
        <w:rPr>
          <w:rFonts w:ascii="宋体" w:eastAsia="宋体" w:hAnsi="SimSun" w:cs="宋体"/>
          <w:sz w:val="28"/>
        </w:rPr>
        <w:t>进步</w:t>
      </w:r>
      <w:r>
        <w:rPr>
          <w:rFonts w:ascii="宋体" w:eastAsia="宋体" w:hAnsi="MS Mincho" w:cs="宋体"/>
          <w:sz w:val="28"/>
        </w:rPr>
        <w:t>，教学</w:t>
      </w:r>
      <w:r>
        <w:rPr>
          <w:rFonts w:ascii="宋体" w:eastAsia="宋体" w:hAnsi="SimSun" w:cs="宋体"/>
          <w:sz w:val="28"/>
        </w:rPr>
        <w:t>质</w:t>
      </w:r>
      <w:r>
        <w:rPr>
          <w:rFonts w:ascii="宋体" w:eastAsia="宋体" w:hAnsi="MS Mincho" w:cs="宋体"/>
          <w:sz w:val="28"/>
        </w:rPr>
        <w:t>量也能达到学校的要求。但是，班</w:t>
      </w:r>
      <w:r>
        <w:rPr>
          <w:rFonts w:ascii="宋体" w:eastAsia="宋体" w:hAnsi="SimSun" w:cs="宋体"/>
          <w:sz w:val="28"/>
        </w:rPr>
        <w:t>级</w:t>
      </w:r>
      <w:r>
        <w:rPr>
          <w:rFonts w:ascii="宋体" w:eastAsia="宋体" w:hAnsi="MS Mincho" w:cs="宋体"/>
          <w:sz w:val="28"/>
        </w:rPr>
        <w:t>里尚未能形成一</w:t>
      </w:r>
      <w:r>
        <w:rPr>
          <w:rFonts w:ascii="宋体" w:eastAsia="宋体" w:hAnsi="SimSun" w:cs="宋体"/>
          <w:sz w:val="28"/>
        </w:rPr>
        <w:t>种积</w:t>
      </w:r>
      <w:r>
        <w:rPr>
          <w:rFonts w:ascii="宋体" w:eastAsia="宋体" w:hAnsi="MS Mincho" w:cs="宋体"/>
          <w:sz w:val="28"/>
        </w:rPr>
        <w:t>极向上、你追我赶的好学</w:t>
      </w:r>
      <w:r>
        <w:rPr>
          <w:rFonts w:ascii="宋体" w:eastAsia="宋体" w:hAnsi="SimSun" w:cs="宋体"/>
          <w:sz w:val="28"/>
        </w:rPr>
        <w:t>风</w:t>
      </w:r>
      <w:r>
        <w:rPr>
          <w:rFonts w:ascii="宋体" w:eastAsia="宋体" w:hAnsi="MS Mincho" w:cs="宋体"/>
          <w:sz w:val="28"/>
        </w:rPr>
        <w:t>，学生各</w:t>
      </w:r>
      <w:r>
        <w:rPr>
          <w:rFonts w:ascii="宋体" w:eastAsia="宋体" w:hAnsi="SimSun" w:cs="宋体"/>
          <w:sz w:val="28"/>
        </w:rPr>
        <w:t>种</w:t>
      </w:r>
      <w:r>
        <w:rPr>
          <w:rFonts w:ascii="宋体" w:eastAsia="宋体" w:hAnsi="MS Mincho" w:cs="宋体"/>
          <w:sz w:val="28"/>
        </w:rPr>
        <w:t>能力</w:t>
      </w:r>
      <w:r>
        <w:rPr>
          <w:rFonts w:ascii="宋体" w:eastAsia="宋体" w:hAnsi="SimSun" w:cs="宋体"/>
          <w:sz w:val="28"/>
        </w:rPr>
        <w:t>还</w:t>
      </w:r>
      <w:r>
        <w:rPr>
          <w:rFonts w:ascii="宋体" w:eastAsia="宋体" w:hAnsi="MS Mincho" w:cs="宋体"/>
          <w:sz w:val="28"/>
        </w:rPr>
        <w:t>是比</w:t>
      </w:r>
      <w:r>
        <w:rPr>
          <w:rFonts w:ascii="宋体" w:eastAsia="宋体" w:hAnsi="SimSun" w:cs="宋体"/>
          <w:sz w:val="28"/>
        </w:rPr>
        <w:t>较</w:t>
      </w:r>
      <w:r>
        <w:rPr>
          <w:rFonts w:ascii="宋体" w:eastAsia="宋体" w:hAnsi="MS Mincho" w:cs="宋体"/>
          <w:sz w:val="28"/>
        </w:rPr>
        <w:t>差。以后</w:t>
      </w:r>
      <w:r>
        <w:rPr>
          <w:rFonts w:ascii="宋体" w:eastAsia="宋体" w:hAnsi="SimSun" w:cs="宋体"/>
          <w:sz w:val="28"/>
        </w:rPr>
        <w:t>积</w:t>
      </w:r>
      <w:r>
        <w:rPr>
          <w:rFonts w:ascii="宋体" w:eastAsia="宋体" w:hAnsi="MS Mincho" w:cs="宋体"/>
          <w:sz w:val="28"/>
        </w:rPr>
        <w:t>极学</w:t>
      </w:r>
      <w:r>
        <w:rPr>
          <w:rFonts w:ascii="宋体" w:eastAsia="宋体" w:hAnsi="SimSun" w:cs="宋体"/>
          <w:sz w:val="28"/>
        </w:rPr>
        <w:t>习</w:t>
      </w:r>
      <w:r>
        <w:rPr>
          <w:rFonts w:ascii="宋体" w:eastAsia="宋体" w:hAnsi="MS Mincho" w:cs="宋体"/>
          <w:sz w:val="28"/>
        </w:rPr>
        <w:t>理</w:t>
      </w:r>
      <w:r>
        <w:rPr>
          <w:rFonts w:ascii="宋体" w:eastAsia="宋体" w:hAnsi="SimSun" w:cs="宋体"/>
          <w:sz w:val="28"/>
        </w:rPr>
        <w:t>论</w:t>
      </w:r>
      <w:r>
        <w:rPr>
          <w:rFonts w:ascii="宋体" w:eastAsia="宋体" w:hAnsi="MS Mincho" w:cs="宋体"/>
          <w:sz w:val="28"/>
        </w:rPr>
        <w:t>，用理</w:t>
      </w:r>
      <w:r>
        <w:rPr>
          <w:rFonts w:ascii="宋体" w:eastAsia="宋体" w:hAnsi="SimSun" w:cs="宋体"/>
          <w:sz w:val="28"/>
        </w:rPr>
        <w:t>论</w:t>
      </w:r>
      <w:r>
        <w:rPr>
          <w:rFonts w:ascii="宋体" w:eastAsia="宋体" w:hAnsi="MS Mincho" w:cs="宋体"/>
          <w:sz w:val="28"/>
        </w:rPr>
        <w:t>来指</w:t>
      </w:r>
      <w:r>
        <w:rPr>
          <w:rFonts w:ascii="宋体" w:eastAsia="宋体" w:hAnsi="SimSun" w:cs="宋体"/>
          <w:sz w:val="28"/>
        </w:rPr>
        <w:t>导</w:t>
      </w:r>
      <w:r>
        <w:rPr>
          <w:rFonts w:ascii="宋体" w:eastAsia="宋体" w:hAnsi="MS Mincho" w:cs="宋体"/>
          <w:sz w:val="28"/>
        </w:rPr>
        <w:t>教学，不断</w:t>
      </w:r>
      <w:r>
        <w:rPr>
          <w:rFonts w:ascii="宋体" w:eastAsia="宋体" w:hAnsi="SimSun" w:cs="宋体"/>
          <w:sz w:val="28"/>
        </w:rPr>
        <w:t>总结</w:t>
      </w:r>
      <w:r>
        <w:rPr>
          <w:rFonts w:ascii="宋体" w:eastAsia="宋体" w:hAnsi="MS Mincho" w:cs="宋体"/>
          <w:sz w:val="28"/>
        </w:rPr>
        <w:t>，不断改</w:t>
      </w:r>
      <w:r>
        <w:rPr>
          <w:rFonts w:ascii="宋体" w:eastAsia="宋体" w:hAnsi="SimSun" w:cs="宋体"/>
          <w:sz w:val="28"/>
        </w:rPr>
        <w:t>进</w:t>
      </w:r>
      <w:r>
        <w:rPr>
          <w:rFonts w:ascii="宋体" w:eastAsia="宋体" w:hAnsi="MS Mincho" w:cs="宋体"/>
          <w:sz w:val="28"/>
        </w:rPr>
        <w:t>教学方法，</w:t>
      </w:r>
      <w:r>
        <w:rPr>
          <w:rFonts w:ascii="宋体" w:eastAsia="宋体" w:hAnsi="SimSun" w:cs="宋体"/>
          <w:sz w:val="28"/>
        </w:rPr>
        <w:t>继续</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运用多媒体等教学手段，提高自己的教育教学水平。</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hAnsi="MS Mincho" w:cs="宋体"/>
          <w:sz w:val="28"/>
        </w:rPr>
        <w:t>逝者如斯夫，不舍昼夜。一个学期的工作已</w:t>
      </w:r>
      <w:r>
        <w:rPr>
          <w:rFonts w:ascii="宋体" w:eastAsia="宋体" w:hAnsi="SimSun" w:cs="宋体"/>
          <w:sz w:val="28"/>
        </w:rPr>
        <w:t>经结</w:t>
      </w:r>
      <w:r>
        <w:rPr>
          <w:rFonts w:ascii="宋体" w:eastAsia="宋体" w:hAnsi="MS Mincho" w:cs="宋体"/>
          <w:sz w:val="28"/>
        </w:rPr>
        <w:t>束，</w:t>
      </w:r>
      <w:r>
        <w:rPr>
          <w:rFonts w:ascii="宋体" w:eastAsia="宋体" w:hAnsi="SimSun" w:cs="宋体"/>
          <w:sz w:val="28"/>
        </w:rPr>
        <w:t>这</w:t>
      </w:r>
      <w:r>
        <w:rPr>
          <w:rFonts w:ascii="宋体" w:eastAsia="宋体" w:hAnsi="MS Mincho" w:cs="宋体"/>
          <w:sz w:val="28"/>
        </w:rPr>
        <w:t>个学期我担任五年</w:t>
      </w:r>
      <w:r>
        <w:rPr>
          <w:rFonts w:ascii="宋体" w:eastAsia="宋体" w:hAnsi="SimSun" w:cs="宋体"/>
          <w:sz w:val="28"/>
        </w:rPr>
        <w:t>级语</w:t>
      </w:r>
      <w:r>
        <w:rPr>
          <w:rFonts w:ascii="宋体" w:eastAsia="宋体" w:hAnsi="MS Mincho" w:cs="宋体"/>
          <w:sz w:val="28"/>
        </w:rPr>
        <w:t>文兼班主任工作，一年来，我</w:t>
      </w:r>
      <w:r>
        <w:rPr>
          <w:rFonts w:ascii="宋体" w:eastAsia="宋体" w:hAnsi="SimSun" w:cs="宋体"/>
          <w:sz w:val="28"/>
        </w:rPr>
        <w:t>认</w:t>
      </w:r>
      <w:r>
        <w:rPr>
          <w:rFonts w:ascii="宋体" w:eastAsia="宋体" w:hAnsi="MS Mincho" w:cs="宋体"/>
          <w:sz w:val="28"/>
        </w:rPr>
        <w:t>真履行教</w:t>
      </w:r>
      <w:r>
        <w:rPr>
          <w:rFonts w:ascii="宋体" w:eastAsia="宋体" w:hAnsi="SimSun" w:cs="宋体"/>
          <w:sz w:val="28"/>
        </w:rPr>
        <w:t>师职责</w:t>
      </w:r>
      <w:r>
        <w:rPr>
          <w:rFonts w:ascii="宋体" w:eastAsia="宋体" w:hAnsi="MS Mincho" w:cs="宋体"/>
          <w:sz w:val="28"/>
        </w:rPr>
        <w:t>。下面我就从以下几方面</w:t>
      </w:r>
      <w:r>
        <w:rPr>
          <w:rFonts w:ascii="宋体" w:eastAsia="宋体" w:hAnsi="SimSun" w:cs="宋体"/>
          <w:sz w:val="28"/>
        </w:rPr>
        <w:t>谈谈</w:t>
      </w:r>
      <w:r>
        <w:rPr>
          <w:rFonts w:ascii="宋体" w:eastAsia="宋体" w:hAnsi="MS Mincho" w:cs="宋体"/>
          <w:sz w:val="28"/>
        </w:rPr>
        <w:t>自己的工作。</w:t>
      </w:r>
    </w:p>
    <w:p>
      <w:pPr>
        <w:spacing w:before="160" w:beforeAutospacing="0" w:after="160" w:afterAutospacing="0" w:line="360" w:lineRule="auto"/>
        <w:ind w:firstLine="560"/>
        <w:contextualSpacing w:val="0"/>
        <w:jc w:val="both"/>
      </w:pPr>
      <w:r>
        <w:rPr>
          <w:rFonts w:ascii="宋体" w:eastAsia="宋体" w:hAnsi="MS Mincho" w:cs="宋体"/>
          <w:b/>
          <w:bCs/>
          <w:sz w:val="28"/>
        </w:rPr>
        <w:t>一、</w:t>
      </w:r>
      <w:r>
        <w:rPr>
          <w:rFonts w:ascii="宋体" w:eastAsia="宋体" w:hAnsi="SimSun" w:cs="宋体"/>
          <w:b/>
          <w:bCs/>
          <w:sz w:val="28"/>
        </w:rPr>
        <w:t>语</w:t>
      </w:r>
      <w:r>
        <w:rPr>
          <w:rFonts w:ascii="宋体" w:eastAsia="宋体" w:hAnsi="MS Mincho" w:cs="宋体"/>
          <w:b/>
          <w:bCs/>
          <w:sz w:val="28"/>
        </w:rPr>
        <w:t>文教学工作。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2"/>
          <w:cols w:space="708"/>
          <w:titlePg w:val="0"/>
        </w:sectPr>
      </w:pPr>
      <w:r>
        <w:rPr>
          <w:rFonts w:ascii="宋体" w:eastAsia="宋体" w:hAnsi="MS Mincho" w:cs="宋体"/>
          <w:sz w:val="28"/>
        </w:rPr>
        <w:t>在教学中，我刻苦</w:t>
      </w:r>
      <w:r>
        <w:rPr>
          <w:rFonts w:ascii="宋体" w:eastAsia="宋体" w:hAnsi="SimSun" w:cs="宋体"/>
          <w:sz w:val="28"/>
        </w:rPr>
        <w:t>钻</w:t>
      </w:r>
      <w:r>
        <w:rPr>
          <w:rFonts w:ascii="宋体" w:eastAsia="宋体" w:hAnsi="MS Mincho" w:cs="宋体"/>
          <w:sz w:val="28"/>
        </w:rPr>
        <w:t>研、虚心求教，不断改</w:t>
      </w:r>
      <w:r>
        <w:rPr>
          <w:rFonts w:ascii="宋体" w:eastAsia="宋体" w:hAnsi="SimSun" w:cs="宋体"/>
          <w:sz w:val="28"/>
        </w:rPr>
        <w:t>进</w:t>
      </w:r>
      <w:r>
        <w:rPr>
          <w:rFonts w:ascii="宋体" w:eastAsia="宋体" w:hAnsi="MS Mincho" w:cs="宋体"/>
          <w:sz w:val="28"/>
        </w:rPr>
        <w:t>自己的教学方式，培</w:t>
      </w:r>
      <w:r>
        <w:rPr>
          <w:rFonts w:ascii="宋体" w:eastAsia="宋体" w:hAnsi="SimSun" w:cs="宋体"/>
          <w:sz w:val="28"/>
        </w:rPr>
        <w:t>养</w:t>
      </w:r>
      <w:r>
        <w:rPr>
          <w:rFonts w:ascii="宋体" w:eastAsia="宋体" w:hAnsi="MS Mincho" w:cs="宋体"/>
          <w:sz w:val="28"/>
        </w:rPr>
        <w:t>学生良好的学</w:t>
      </w:r>
      <w:r>
        <w:rPr>
          <w:rFonts w:ascii="宋体" w:eastAsia="宋体" w:hAnsi="SimSun" w:cs="宋体"/>
          <w:sz w:val="28"/>
        </w:rPr>
        <w:t>风</w:t>
      </w:r>
      <w:r>
        <w:rPr>
          <w:rFonts w:ascii="宋体" w:eastAsia="宋体" w:hAnsi="MS Mincho" w:cs="宋体"/>
          <w:sz w:val="28"/>
        </w:rPr>
        <w:t>和学</w:t>
      </w:r>
      <w:r>
        <w:rPr>
          <w:rFonts w:ascii="宋体" w:eastAsia="宋体" w:hAnsi="SimSun" w:cs="宋体"/>
          <w:sz w:val="28"/>
        </w:rPr>
        <w:t>习习惯</w:t>
      </w:r>
      <w:r>
        <w:rPr>
          <w:rFonts w:ascii="宋体" w:eastAsia="宋体" w:hAnsi="MS Mincho" w:cs="宋体"/>
          <w:sz w:val="28"/>
        </w:rPr>
        <w:t>，帮助学生提高学</w:t>
      </w:r>
      <w:r>
        <w:rPr>
          <w:rFonts w:ascii="宋体" w:eastAsia="宋体" w:hAnsi="SimSun" w:cs="宋体"/>
          <w:sz w:val="28"/>
        </w:rPr>
        <w:t>习质</w:t>
      </w:r>
      <w:r>
        <w:rPr>
          <w:rFonts w:ascii="宋体" w:eastAsia="宋体" w:hAnsi="MS Mincho" w:cs="宋体"/>
          <w:sz w:val="28"/>
        </w:rPr>
        <w:t>量，培</w:t>
      </w:r>
      <w:r>
        <w:rPr>
          <w:rFonts w:ascii="宋体" w:eastAsia="宋体" w:hAnsi="SimSun" w:cs="宋体"/>
          <w:sz w:val="28"/>
        </w:rPr>
        <w:t>养</w:t>
      </w:r>
    </w:p>
    <w:p>
      <w:pPr>
        <w:spacing w:before="160" w:beforeAutospacing="0" w:after="160" w:afterAutospacing="0" w:line="360" w:lineRule="auto"/>
        <w:ind w:firstLine="560"/>
        <w:contextualSpacing w:val="0"/>
        <w:jc w:val="both"/>
      </w:pPr>
      <w:r>
        <w:rPr>
          <w:rFonts w:ascii="宋体" w:eastAsia="宋体" w:hAnsi="MS Mincho" w:cs="宋体"/>
          <w:sz w:val="28"/>
        </w:rPr>
        <w:t>学生自学和独立思考的能力，在</w:t>
      </w:r>
      <w:r>
        <w:rPr>
          <w:rFonts w:ascii="宋体" w:eastAsia="宋体" w:hAnsi="SimSun" w:cs="宋体"/>
          <w:sz w:val="28"/>
        </w:rPr>
        <w:t>语</w:t>
      </w:r>
      <w:r>
        <w:rPr>
          <w:rFonts w:ascii="宋体" w:eastAsia="宋体" w:hAnsi="MS Mincho" w:cs="宋体"/>
          <w:sz w:val="28"/>
        </w:rPr>
        <w:t>文教学中</w:t>
      </w:r>
      <w:r>
        <w:rPr>
          <w:rFonts w:ascii="宋体" w:eastAsia="宋体" w:hAnsi="SimSun" w:cs="宋体"/>
          <w:sz w:val="28"/>
        </w:rPr>
        <w:t>渗</w:t>
      </w:r>
      <w:r>
        <w:rPr>
          <w:rFonts w:ascii="宋体" w:eastAsia="宋体" w:hAnsi="MS Mincho" w:cs="宋体"/>
          <w:sz w:val="28"/>
        </w:rPr>
        <w:t>透思想品德教育。</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让</w:t>
      </w:r>
      <w:r>
        <w:rPr>
          <w:rFonts w:ascii="宋体" w:eastAsia="宋体" w:hAnsi="MS Mincho" w:cs="宋体"/>
          <w:sz w:val="28"/>
        </w:rPr>
        <w:t>学生掌握最好的学</w:t>
      </w:r>
      <w:r>
        <w:rPr>
          <w:rFonts w:ascii="宋体" w:eastAsia="宋体" w:hAnsi="SimSun" w:cs="宋体"/>
          <w:sz w:val="28"/>
        </w:rPr>
        <w:t>习</w:t>
      </w:r>
      <w:r>
        <w:rPr>
          <w:rFonts w:ascii="宋体" w:eastAsia="宋体" w:hAnsi="MS Mincho" w:cs="宋体"/>
          <w:sz w:val="28"/>
        </w:rPr>
        <w:t>方法，我在</w:t>
      </w:r>
      <w:r>
        <w:rPr>
          <w:rFonts w:ascii="宋体" w:eastAsia="宋体" w:hAnsi="SimSun" w:cs="宋体"/>
          <w:sz w:val="28"/>
        </w:rPr>
        <w:t>备课</w:t>
      </w:r>
      <w:r>
        <w:rPr>
          <w:rFonts w:ascii="宋体" w:eastAsia="宋体" w:hAnsi="MS Mincho" w:cs="宋体"/>
          <w:sz w:val="28"/>
        </w:rPr>
        <w:t>中，根据大</w:t>
      </w:r>
      <w:r>
        <w:rPr>
          <w:rFonts w:ascii="宋体" w:eastAsia="宋体" w:hAnsi="SimSun" w:cs="宋体"/>
          <w:sz w:val="28"/>
        </w:rPr>
        <w:t>纲</w:t>
      </w:r>
      <w:r>
        <w:rPr>
          <w:rFonts w:ascii="宋体" w:eastAsia="宋体" w:hAnsi="MS Mincho" w:cs="宋体"/>
          <w:sz w:val="28"/>
        </w:rPr>
        <w:t>要求，从班</w:t>
      </w:r>
      <w:r>
        <w:rPr>
          <w:rFonts w:ascii="宋体" w:eastAsia="宋体" w:hAnsi="SimSun" w:cs="宋体"/>
          <w:sz w:val="28"/>
        </w:rPr>
        <w:t>级</w:t>
      </w:r>
      <w:r>
        <w:rPr>
          <w:rFonts w:ascii="宋体" w:eastAsia="宋体" w:hAnsi="MS Mincho" w:cs="宋体"/>
          <w:sz w:val="28"/>
        </w:rPr>
        <w:t>的特点出</w:t>
      </w:r>
      <w:r>
        <w:rPr>
          <w:rFonts w:ascii="宋体" w:eastAsia="宋体" w:hAnsi="SimSun" w:cs="宋体"/>
          <w:sz w:val="28"/>
        </w:rPr>
        <w:t>发</w:t>
      </w:r>
      <w:r>
        <w:rPr>
          <w:rFonts w:ascii="宋体" w:eastAsia="宋体" w:hAnsi="MS Mincho" w:cs="宋体"/>
          <w:sz w:val="28"/>
        </w:rPr>
        <w:t>，着重突破教学</w:t>
      </w:r>
      <w:r>
        <w:rPr>
          <w:rFonts w:ascii="宋体" w:eastAsia="宋体" w:hAnsi="SimSun" w:cs="宋体"/>
          <w:sz w:val="28"/>
        </w:rPr>
        <w:t>难</w:t>
      </w:r>
      <w:r>
        <w:rPr>
          <w:rFonts w:ascii="宋体" w:eastAsia="宋体" w:hAnsi="MS Mincho" w:cs="宋体"/>
          <w:sz w:val="28"/>
        </w:rPr>
        <w:t>点，抓住教学重点，</w:t>
      </w:r>
      <w:r>
        <w:rPr>
          <w:rFonts w:ascii="宋体" w:eastAsia="宋体" w:hAnsi="SimSun" w:cs="宋体"/>
          <w:sz w:val="28"/>
        </w:rPr>
        <w:t>创设种种</w:t>
      </w:r>
      <w:r>
        <w:rPr>
          <w:rFonts w:ascii="宋体" w:eastAsia="宋体" w:hAnsi="MS Mincho" w:cs="宋体"/>
          <w:sz w:val="28"/>
        </w:rPr>
        <w:t>情景，千方百</w:t>
      </w:r>
      <w:r>
        <w:rPr>
          <w:rFonts w:ascii="宋体" w:eastAsia="宋体" w:hAnsi="SimSun" w:cs="宋体"/>
          <w:sz w:val="28"/>
        </w:rPr>
        <w:t>计调动</w:t>
      </w:r>
      <w:r>
        <w:rPr>
          <w:rFonts w:ascii="宋体" w:eastAsia="宋体" w:hAnsi="MS Mincho" w:cs="宋体"/>
          <w:sz w:val="28"/>
        </w:rPr>
        <w:t>学生的</w:t>
      </w:r>
      <w:r>
        <w:rPr>
          <w:rFonts w:ascii="宋体" w:eastAsia="宋体" w:hAnsi="SimSun" w:cs="宋体"/>
          <w:sz w:val="28"/>
        </w:rPr>
        <w:t>积</w:t>
      </w:r>
      <w:r>
        <w:rPr>
          <w:rFonts w:ascii="宋体" w:eastAsia="宋体" w:hAnsi="MS Mincho" w:cs="宋体"/>
          <w:sz w:val="28"/>
        </w:rPr>
        <w:t>极性。一切从学生出</w:t>
      </w:r>
      <w:r>
        <w:rPr>
          <w:rFonts w:ascii="宋体" w:eastAsia="宋体" w:hAnsi="SimSun" w:cs="宋体"/>
          <w:sz w:val="28"/>
        </w:rPr>
        <w:t>发</w:t>
      </w:r>
      <w:r>
        <w:rPr>
          <w:rFonts w:ascii="宋体" w:eastAsia="宋体" w:hAnsi="MS Mincho" w:cs="宋体"/>
          <w:sz w:val="28"/>
        </w:rPr>
        <w:t>，使学生成</w:t>
      </w:r>
      <w:r>
        <w:rPr>
          <w:rFonts w:ascii="宋体" w:eastAsia="宋体" w:hAnsi="SimSun" w:cs="宋体"/>
          <w:sz w:val="28"/>
        </w:rPr>
        <w:t>为</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的主体，</w:t>
      </w:r>
      <w:r>
        <w:rPr>
          <w:rFonts w:ascii="宋体" w:eastAsia="宋体" w:hAnsi="SimSun" w:cs="宋体"/>
          <w:sz w:val="28"/>
        </w:rPr>
        <w:t>务</w:t>
      </w:r>
      <w:r>
        <w:rPr>
          <w:rFonts w:ascii="宋体" w:eastAsia="宋体" w:hAnsi="MS Mincho" w:cs="宋体"/>
          <w:sz w:val="28"/>
        </w:rPr>
        <w:t>必</w:t>
      </w:r>
      <w:r>
        <w:rPr>
          <w:rFonts w:ascii="宋体" w:eastAsia="宋体" w:hAnsi="SimSun" w:cs="宋体"/>
          <w:sz w:val="28"/>
        </w:rPr>
        <w:t>让每</w:t>
      </w:r>
      <w:r>
        <w:rPr>
          <w:rFonts w:ascii="宋体" w:eastAsia="宋体" w:hAnsi="MS Mincho" w:cs="宋体"/>
          <w:sz w:val="28"/>
        </w:rPr>
        <w:t>一位学生在一堂</w:t>
      </w:r>
      <w:r>
        <w:rPr>
          <w:rFonts w:ascii="宋体" w:eastAsia="宋体" w:hAnsi="SimSun" w:cs="宋体"/>
          <w:sz w:val="28"/>
        </w:rPr>
        <w:t>课</w:t>
      </w:r>
      <w:r>
        <w:rPr>
          <w:rFonts w:ascii="宋体" w:eastAsia="宋体" w:hAnsi="MS Mincho" w:cs="宋体"/>
          <w:sz w:val="28"/>
        </w:rPr>
        <w:t>中都能有所收</w:t>
      </w:r>
      <w:r>
        <w:rPr>
          <w:rFonts w:ascii="宋体" w:eastAsia="宋体" w:hAnsi="SimSun" w:cs="宋体"/>
          <w:sz w:val="28"/>
        </w:rPr>
        <w:t>获</w:t>
      </w:r>
      <w:r>
        <w:rPr>
          <w:rFonts w:ascii="宋体" w:eastAsia="宋体" w:hAnsi="MS Mincho" w:cs="宋体"/>
          <w:sz w:val="28"/>
        </w:rPr>
        <w:t>。因此，在教学中，我</w:t>
      </w:r>
      <w:r>
        <w:rPr>
          <w:rFonts w:ascii="宋体" w:eastAsia="宋体" w:hAnsi="SimSun" w:cs="宋体"/>
          <w:sz w:val="28"/>
        </w:rPr>
        <w:t>总</w:t>
      </w:r>
      <w:r>
        <w:rPr>
          <w:rFonts w:ascii="宋体" w:eastAsia="宋体" w:hAnsi="MS Mincho" w:cs="宋体"/>
          <w:sz w:val="28"/>
        </w:rPr>
        <w:t>是鼓励学生多</w:t>
      </w:r>
      <w:r>
        <w:rPr>
          <w:rFonts w:ascii="宋体" w:eastAsia="宋体" w:hAnsi="SimSun" w:cs="宋体"/>
          <w:sz w:val="28"/>
        </w:rPr>
        <w:t>讲</w:t>
      </w:r>
      <w:r>
        <w:rPr>
          <w:rFonts w:ascii="宋体" w:eastAsia="宋体" w:hAnsi="MS Mincho" w:cs="宋体"/>
          <w:sz w:val="28"/>
        </w:rPr>
        <w:t>，多</w:t>
      </w:r>
      <w:r>
        <w:rPr>
          <w:rFonts w:ascii="宋体" w:eastAsia="宋体" w:hAnsi="SimSun" w:cs="宋体"/>
          <w:sz w:val="28"/>
        </w:rPr>
        <w:t>练</w:t>
      </w:r>
      <w:r>
        <w:rPr>
          <w:rFonts w:ascii="宋体" w:eastAsia="宋体" w:hAnsi="MS Mincho" w:cs="宋体"/>
          <w:sz w:val="28"/>
        </w:rPr>
        <w:t>，大面</w:t>
      </w:r>
      <w:r>
        <w:rPr>
          <w:rFonts w:ascii="宋体" w:eastAsia="宋体" w:hAnsi="SimSun" w:cs="宋体"/>
          <w:sz w:val="28"/>
        </w:rPr>
        <w:t>积铺开</w:t>
      </w:r>
      <w:r>
        <w:rPr>
          <w:rFonts w:ascii="宋体" w:eastAsia="宋体" w:hAnsi="MS Mincho" w:cs="宋体"/>
          <w:sz w:val="28"/>
        </w:rPr>
        <w:t>，鼓励学</w:t>
      </w:r>
      <w:r>
        <w:rPr>
          <w:rFonts w:ascii="宋体" w:eastAsia="宋体" w:hAnsi="SimSun" w:cs="宋体"/>
          <w:sz w:val="28"/>
        </w:rPr>
        <w:t>习</w:t>
      </w:r>
      <w:r>
        <w:rPr>
          <w:rFonts w:ascii="宋体" w:eastAsia="宋体" w:hAnsi="MS Mincho" w:cs="宋体"/>
          <w:sz w:val="28"/>
        </w:rPr>
        <w:t>有困</w:t>
      </w:r>
      <w:r>
        <w:rPr>
          <w:rFonts w:ascii="宋体" w:eastAsia="宋体" w:hAnsi="SimSun" w:cs="宋体"/>
          <w:sz w:val="28"/>
        </w:rPr>
        <w:t>难</w:t>
      </w:r>
      <w:r>
        <w:rPr>
          <w:rFonts w:ascii="宋体" w:eastAsia="宋体" w:hAnsi="MS Mincho" w:cs="宋体"/>
          <w:sz w:val="28"/>
        </w:rPr>
        <w:t>的学生</w:t>
      </w:r>
      <w:r>
        <w:rPr>
          <w:rFonts w:ascii="宋体" w:eastAsia="宋体" w:hAnsi="SimSun" w:cs="宋体"/>
          <w:sz w:val="28"/>
        </w:rPr>
        <w:t>发</w:t>
      </w:r>
      <w:r>
        <w:rPr>
          <w:rFonts w:ascii="宋体" w:eastAsia="宋体" w:hAnsi="MS Mincho" w:cs="宋体"/>
          <w:sz w:val="28"/>
        </w:rPr>
        <w:t>言，激</w:t>
      </w:r>
      <w:r>
        <w:rPr>
          <w:rFonts w:ascii="宋体" w:eastAsia="宋体" w:hAnsi="SimSun" w:cs="宋体"/>
          <w:sz w:val="28"/>
        </w:rPr>
        <w:t>发</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习热</w:t>
      </w:r>
      <w:r>
        <w:rPr>
          <w:rFonts w:ascii="宋体" w:eastAsia="宋体" w:hAnsi="MS Mincho" w:cs="宋体"/>
          <w:sz w:val="28"/>
        </w:rPr>
        <w:t>情，学</w:t>
      </w:r>
      <w:r>
        <w:rPr>
          <w:rFonts w:ascii="宋体" w:eastAsia="宋体" w:hAnsi="SimSun" w:cs="宋体"/>
          <w:sz w:val="28"/>
        </w:rPr>
        <w:t>习兴</w:t>
      </w:r>
      <w:r>
        <w:rPr>
          <w:rFonts w:ascii="宋体" w:eastAsia="宋体" w:hAnsi="MS Mincho" w:cs="宋体"/>
          <w:sz w:val="28"/>
        </w:rPr>
        <w:t>趣和求知欲，培</w:t>
      </w:r>
      <w:r>
        <w:rPr>
          <w:rFonts w:ascii="宋体" w:eastAsia="宋体" w:hAnsi="SimSun" w:cs="宋体"/>
          <w:sz w:val="28"/>
        </w:rPr>
        <w:t>养</w:t>
      </w:r>
      <w:r>
        <w:rPr>
          <w:rFonts w:ascii="宋体" w:eastAsia="宋体" w:hAnsi="MS Mincho" w:cs="宋体"/>
          <w:sz w:val="28"/>
        </w:rPr>
        <w:t>学生的</w:t>
      </w:r>
      <w:r>
        <w:rPr>
          <w:rFonts w:ascii="宋体" w:eastAsia="宋体" w:hAnsi="SimSun" w:cs="宋体"/>
          <w:sz w:val="28"/>
        </w:rPr>
        <w:t>创</w:t>
      </w:r>
      <w:r>
        <w:rPr>
          <w:rFonts w:ascii="宋体" w:eastAsia="宋体" w:hAnsi="MS Mincho" w:cs="宋体"/>
          <w:sz w:val="28"/>
        </w:rPr>
        <w:t>造力，提高学生的</w:t>
      </w:r>
      <w:r>
        <w:rPr>
          <w:rFonts w:ascii="宋体" w:eastAsia="宋体" w:hAnsi="SimSun" w:cs="宋体"/>
          <w:sz w:val="28"/>
        </w:rPr>
        <w:t>语</w:t>
      </w:r>
      <w:r>
        <w:rPr>
          <w:rFonts w:ascii="宋体" w:eastAsia="宋体" w:hAnsi="MS Mincho" w:cs="宋体"/>
          <w:sz w:val="28"/>
        </w:rPr>
        <w:t>文素</w:t>
      </w:r>
      <w:r>
        <w:rPr>
          <w:rFonts w:ascii="宋体" w:eastAsia="宋体" w:hAnsi="SimSun" w:cs="宋体"/>
          <w:sz w:val="28"/>
        </w:rPr>
        <w:t>养</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SimSun" w:cs="宋体"/>
          <w:sz w:val="28"/>
        </w:rPr>
        <w:t>对</w:t>
      </w:r>
      <w:r>
        <w:rPr>
          <w:rFonts w:ascii="宋体" w:eastAsia="宋体" w:hAnsi="MS Mincho" w:cs="宋体"/>
          <w:sz w:val="28"/>
        </w:rPr>
        <w:t>于学困生的</w:t>
      </w:r>
      <w:r>
        <w:rPr>
          <w:rFonts w:ascii="宋体" w:eastAsia="宋体" w:hAnsi="SimSun" w:cs="宋体"/>
          <w:sz w:val="28"/>
        </w:rPr>
        <w:t>辅导</w:t>
      </w:r>
      <w:r>
        <w:rPr>
          <w:rFonts w:ascii="宋体" w:eastAsia="宋体" w:hAnsi="MS Mincho" w:cs="宋体"/>
          <w:sz w:val="28"/>
        </w:rPr>
        <w:t>和</w:t>
      </w:r>
      <w:r>
        <w:rPr>
          <w:rFonts w:ascii="宋体" w:eastAsia="宋体" w:hAnsi="SimSun" w:cs="宋体"/>
          <w:sz w:val="28"/>
        </w:rPr>
        <w:t>转</w:t>
      </w:r>
      <w:r>
        <w:rPr>
          <w:rFonts w:ascii="宋体" w:eastAsia="宋体" w:hAnsi="MS Mincho" w:cs="宋体"/>
          <w:sz w:val="28"/>
        </w:rPr>
        <w:t>化，我</w:t>
      </w:r>
      <w:r>
        <w:rPr>
          <w:rFonts w:ascii="宋体" w:eastAsia="宋体" w:hAnsi="SimSun" w:cs="宋体"/>
          <w:sz w:val="28"/>
        </w:rPr>
        <w:t>赋</w:t>
      </w:r>
      <w:r>
        <w:rPr>
          <w:rFonts w:ascii="宋体" w:eastAsia="宋体" w:hAnsi="MS Mincho" w:cs="宋体"/>
          <w:sz w:val="28"/>
        </w:rPr>
        <w:t>予教</w:t>
      </w:r>
      <w:r>
        <w:rPr>
          <w:rFonts w:ascii="宋体" w:eastAsia="宋体" w:hAnsi="SimSun" w:cs="宋体"/>
          <w:sz w:val="28"/>
        </w:rPr>
        <w:t>师</w:t>
      </w:r>
      <w:r>
        <w:rPr>
          <w:rFonts w:ascii="宋体" w:eastAsia="宋体" w:hAnsi="MS Mincho" w:cs="宋体"/>
          <w:sz w:val="28"/>
        </w:rPr>
        <w:t>真</w:t>
      </w:r>
      <w:r>
        <w:rPr>
          <w:rFonts w:ascii="宋体" w:eastAsia="宋体" w:hAnsi="SimSun" w:cs="宋体"/>
          <w:sz w:val="28"/>
        </w:rPr>
        <w:t>诚</w:t>
      </w:r>
      <w:r>
        <w:rPr>
          <w:rFonts w:ascii="宋体" w:eastAsia="宋体" w:hAnsi="MS Mincho" w:cs="宋体"/>
          <w:sz w:val="28"/>
        </w:rPr>
        <w:t>的</w:t>
      </w:r>
      <w:r>
        <w:rPr>
          <w:rFonts w:ascii="宋体" w:eastAsia="宋体" w:hAnsi="SimSun" w:cs="宋体"/>
          <w:sz w:val="28"/>
        </w:rPr>
        <w:t>爱</w:t>
      </w:r>
      <w:r>
        <w:rPr>
          <w:rFonts w:ascii="宋体" w:eastAsia="宋体" w:hAnsi="MS Mincho" w:cs="宋体"/>
          <w:sz w:val="28"/>
        </w:rPr>
        <w:t>，暗中</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鼓励，</w:t>
      </w:r>
      <w:r>
        <w:rPr>
          <w:rFonts w:ascii="宋体" w:eastAsia="宋体" w:hAnsi="SimSun" w:cs="宋体"/>
          <w:sz w:val="28"/>
        </w:rPr>
        <w:t>扬</w:t>
      </w:r>
      <w:r>
        <w:rPr>
          <w:rFonts w:ascii="宋体" w:eastAsia="宋体" w:hAnsi="MS Mincho" w:cs="宋体"/>
          <w:sz w:val="28"/>
        </w:rPr>
        <w:t>其所</w:t>
      </w:r>
      <w:r>
        <w:rPr>
          <w:rFonts w:ascii="宋体" w:eastAsia="宋体" w:hAnsi="SimSun" w:cs="宋体"/>
          <w:sz w:val="28"/>
        </w:rPr>
        <w:t>长</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也体会到学</w:t>
      </w:r>
      <w:r>
        <w:rPr>
          <w:rFonts w:ascii="宋体" w:eastAsia="宋体" w:hAnsi="SimSun" w:cs="宋体"/>
          <w:sz w:val="28"/>
        </w:rPr>
        <w:t>习</w:t>
      </w:r>
      <w:r>
        <w:rPr>
          <w:rFonts w:ascii="宋体" w:eastAsia="宋体" w:hAnsi="MS Mincho" w:cs="宋体"/>
          <w:sz w:val="28"/>
        </w:rPr>
        <w:t>的</w:t>
      </w:r>
      <w:r>
        <w:rPr>
          <w:rFonts w:ascii="宋体" w:eastAsia="宋体" w:hAnsi="SimSun" w:cs="宋体"/>
          <w:sz w:val="28"/>
        </w:rPr>
        <w:t>兴</w:t>
      </w:r>
      <w:r>
        <w:rPr>
          <w:rFonts w:ascii="宋体" w:eastAsia="宋体" w:hAnsi="MS Mincho" w:cs="宋体"/>
          <w:sz w:val="28"/>
        </w:rPr>
        <w:t>趣。除此之外，我</w:t>
      </w:r>
      <w:r>
        <w:rPr>
          <w:rFonts w:ascii="宋体" w:eastAsia="宋体" w:hAnsi="SimSun" w:cs="宋体"/>
          <w:sz w:val="28"/>
        </w:rPr>
        <w:t>还组织</w:t>
      </w:r>
      <w:r>
        <w:rPr>
          <w:rFonts w:ascii="宋体" w:eastAsia="宋体" w:hAnsi="MS Mincho" w:cs="宋体"/>
          <w:sz w:val="28"/>
        </w:rPr>
        <w:t>学生</w:t>
      </w:r>
      <w:r>
        <w:rPr>
          <w:rFonts w:ascii="宋体" w:eastAsia="宋体" w:cs="宋体"/>
          <w:sz w:val="28"/>
        </w:rPr>
        <w:t>“</w:t>
      </w:r>
      <w:r>
        <w:rPr>
          <w:rFonts w:ascii="宋体" w:eastAsia="宋体" w:hAnsi="SimSun" w:cs="宋体"/>
          <w:sz w:val="28"/>
        </w:rPr>
        <w:t>结对</w:t>
      </w:r>
      <w:r>
        <w:rPr>
          <w:rFonts w:ascii="宋体" w:eastAsia="宋体" w:hAnsi="MS Mincho" w:cs="宋体"/>
          <w:sz w:val="28"/>
        </w:rPr>
        <w:t>子</w:t>
      </w:r>
      <w:r>
        <w:rPr>
          <w:rFonts w:ascii="宋体" w:eastAsia="宋体" w:cs="宋体"/>
          <w:sz w:val="28"/>
        </w:rPr>
        <w:t>”</w:t>
      </w:r>
      <w:r>
        <w:rPr>
          <w:rFonts w:ascii="宋体" w:eastAsia="宋体" w:hAnsi="MS Mincho" w:cs="宋体"/>
          <w:sz w:val="28"/>
        </w:rPr>
        <w:t>，建立学</w:t>
      </w:r>
      <w:r>
        <w:rPr>
          <w:rFonts w:ascii="宋体" w:eastAsia="宋体" w:hAnsi="SimSun" w:cs="宋体"/>
          <w:sz w:val="28"/>
        </w:rPr>
        <w:t>习</w:t>
      </w:r>
      <w:r>
        <w:rPr>
          <w:rFonts w:ascii="宋体" w:eastAsia="宋体" w:hAnsi="MS Mincho" w:cs="宋体"/>
          <w:sz w:val="28"/>
        </w:rPr>
        <w:t>互助小</w:t>
      </w:r>
      <w:r>
        <w:rPr>
          <w:rFonts w:ascii="宋体" w:eastAsia="宋体" w:hAnsi="SimSun" w:cs="宋体"/>
          <w:sz w:val="28"/>
        </w:rPr>
        <w:t>组</w:t>
      </w:r>
      <w:r>
        <w:rPr>
          <w:rFonts w:ascii="宋体" w:eastAsia="宋体" w:hAnsi="MS Mincho" w:cs="宋体"/>
          <w:sz w:val="28"/>
        </w:rPr>
        <w:t>，</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共同</w:t>
      </w:r>
      <w:r>
        <w:rPr>
          <w:rFonts w:ascii="宋体" w:eastAsia="宋体" w:hAnsi="SimSun" w:cs="宋体"/>
          <w:sz w:val="28"/>
        </w:rPr>
        <w:t>进步</w:t>
      </w:r>
      <w:r>
        <w:rPr>
          <w:rFonts w:ascii="宋体" w:eastAsia="宋体" w:hAnsi="MS Mincho" w:cs="宋体"/>
          <w:sz w:val="28"/>
        </w:rPr>
        <w:t>，既培</w:t>
      </w:r>
      <w:r>
        <w:rPr>
          <w:rFonts w:ascii="宋体" w:eastAsia="宋体" w:hAnsi="SimSun" w:cs="宋体"/>
          <w:sz w:val="28"/>
        </w:rPr>
        <w:t>养</w:t>
      </w:r>
      <w:r>
        <w:rPr>
          <w:rFonts w:ascii="宋体" w:eastAsia="宋体" w:hAnsi="MS Mincho" w:cs="宋体"/>
          <w:sz w:val="28"/>
        </w:rPr>
        <w:t>了同学之</w:t>
      </w:r>
      <w:r>
        <w:rPr>
          <w:rFonts w:ascii="宋体" w:eastAsia="宋体" w:hAnsi="SimSun" w:cs="宋体"/>
          <w:sz w:val="28"/>
        </w:rPr>
        <w:t>间</w:t>
      </w:r>
      <w:r>
        <w:rPr>
          <w:rFonts w:ascii="宋体" w:eastAsia="宋体" w:hAnsi="MS Mincho" w:cs="宋体"/>
          <w:sz w:val="28"/>
        </w:rPr>
        <w:t>的</w:t>
      </w:r>
      <w:r>
        <w:rPr>
          <w:rFonts w:ascii="宋体" w:eastAsia="宋体" w:hAnsi="SimSun" w:cs="宋体"/>
          <w:sz w:val="28"/>
        </w:rPr>
        <w:t>团结</w:t>
      </w:r>
      <w:r>
        <w:rPr>
          <w:rFonts w:ascii="宋体" w:eastAsia="宋体" w:hAnsi="MS Mincho" w:cs="宋体"/>
          <w:sz w:val="28"/>
        </w:rPr>
        <w:t>友</w:t>
      </w:r>
      <w:r>
        <w:rPr>
          <w:rFonts w:ascii="宋体" w:eastAsia="宋体" w:hAnsi="SimSun" w:cs="宋体"/>
          <w:sz w:val="28"/>
        </w:rPr>
        <w:t>爱</w:t>
      </w:r>
      <w:r>
        <w:rPr>
          <w:rFonts w:ascii="宋体" w:eastAsia="宋体" w:hAnsi="MS Mincho" w:cs="宋体"/>
          <w:sz w:val="28"/>
        </w:rPr>
        <w:t>，也</w:t>
      </w:r>
      <w:r>
        <w:rPr>
          <w:rFonts w:ascii="宋体" w:eastAsia="宋体" w:hAnsi="SimSun" w:cs="宋体"/>
          <w:sz w:val="28"/>
        </w:rPr>
        <w:t>树</w:t>
      </w:r>
      <w:r>
        <w:rPr>
          <w:rFonts w:ascii="宋体" w:eastAsia="宋体" w:hAnsi="MS Mincho" w:cs="宋体"/>
          <w:sz w:val="28"/>
        </w:rPr>
        <w:t>立了良好的班</w:t>
      </w:r>
      <w:r>
        <w:rPr>
          <w:rFonts w:ascii="宋体" w:eastAsia="宋体" w:hAnsi="SimSun" w:cs="宋体"/>
          <w:sz w:val="28"/>
        </w:rPr>
        <w:t>风</w:t>
      </w:r>
      <w:r>
        <w:rPr>
          <w:rFonts w:ascii="宋体" w:eastAsia="宋体" w:hAnsi="MS Mincho" w:cs="宋体"/>
          <w:sz w:val="28"/>
        </w:rPr>
        <w:t>、学</w:t>
      </w:r>
      <w:r>
        <w:rPr>
          <w:rFonts w:ascii="宋体" w:eastAsia="宋体" w:hAnsi="SimSun" w:cs="宋体"/>
          <w:sz w:val="28"/>
        </w:rPr>
        <w:t>风</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在不断提倡</w:t>
      </w:r>
      <w:r>
        <w:rPr>
          <w:rFonts w:ascii="宋体" w:eastAsia="宋体" w:hAnsi="SimSun" w:cs="宋体"/>
          <w:sz w:val="28"/>
        </w:rPr>
        <w:t>课</w:t>
      </w:r>
      <w:r>
        <w:rPr>
          <w:rFonts w:ascii="宋体" w:eastAsia="宋体" w:hAnsi="MS Mincho" w:cs="宋体"/>
          <w:sz w:val="28"/>
        </w:rPr>
        <w:t>程改革的今天，我着力于培</w:t>
      </w:r>
      <w:r>
        <w:rPr>
          <w:rFonts w:ascii="宋体" w:eastAsia="宋体" w:hAnsi="SimSun" w:cs="宋体"/>
          <w:sz w:val="28"/>
        </w:rPr>
        <w:t>养</w:t>
      </w:r>
      <w:r>
        <w:rPr>
          <w:rFonts w:ascii="宋体" w:eastAsia="宋体" w:hAnsi="MS Mincho" w:cs="宋体"/>
          <w:sz w:val="28"/>
        </w:rPr>
        <w:t>学生的</w:t>
      </w:r>
      <w:r>
        <w:rPr>
          <w:rFonts w:ascii="宋体" w:eastAsia="宋体" w:hAnsi="SimSun" w:cs="宋体"/>
          <w:sz w:val="28"/>
        </w:rPr>
        <w:t>创</w:t>
      </w:r>
      <w:r>
        <w:rPr>
          <w:rFonts w:ascii="宋体" w:eastAsia="宋体" w:hAnsi="MS Mincho" w:cs="宋体"/>
          <w:sz w:val="28"/>
        </w:rPr>
        <w:t>新能力和</w:t>
      </w:r>
      <w:r>
        <w:rPr>
          <w:rFonts w:ascii="宋体" w:eastAsia="宋体" w:hAnsi="SimSun" w:cs="宋体"/>
          <w:sz w:val="28"/>
        </w:rPr>
        <w:t>实</w:t>
      </w:r>
      <w:r>
        <w:rPr>
          <w:rFonts w:ascii="宋体" w:eastAsia="宋体" w:hAnsi="MS Mincho" w:cs="宋体"/>
          <w:sz w:val="28"/>
        </w:rPr>
        <w:t>践能力。在</w:t>
      </w:r>
      <w:r>
        <w:rPr>
          <w:rFonts w:ascii="宋体" w:eastAsia="宋体" w:hAnsi="SimSun" w:cs="宋体"/>
          <w:sz w:val="28"/>
        </w:rPr>
        <w:t>这种</w:t>
      </w:r>
      <w:r>
        <w:rPr>
          <w:rFonts w:ascii="宋体" w:eastAsia="宋体" w:hAnsi="MS Mincho" w:cs="宋体"/>
          <w:sz w:val="28"/>
        </w:rPr>
        <w:t>教学思想的指引下，我也努力探索，大胆</w:t>
      </w:r>
      <w:r>
        <w:rPr>
          <w:rFonts w:ascii="宋体" w:eastAsia="宋体" w:hAnsi="SimSun" w:cs="宋体"/>
          <w:sz w:val="28"/>
        </w:rPr>
        <w:t>尝试</w:t>
      </w:r>
      <w:r>
        <w:rPr>
          <w:rFonts w:ascii="宋体" w:eastAsia="宋体" w:hAnsi="MS Mincho" w:cs="宋体"/>
          <w:sz w:val="28"/>
        </w:rPr>
        <w:t>，逐</w:t>
      </w:r>
      <w:r>
        <w:rPr>
          <w:rFonts w:ascii="宋体" w:eastAsia="宋体" w:hAnsi="SimSun" w:cs="宋体"/>
          <w:sz w:val="28"/>
        </w:rPr>
        <w:t>渐</w:t>
      </w:r>
      <w:r>
        <w:rPr>
          <w:rFonts w:ascii="宋体" w:eastAsia="宋体" w:hAnsi="MS Mincho" w:cs="宋体"/>
          <w:sz w:val="28"/>
        </w:rPr>
        <w:t>摸索出了一套适合自己教学的方法，并在教学</w:t>
      </w:r>
      <w:r>
        <w:rPr>
          <w:rFonts w:ascii="宋体" w:eastAsia="宋体" w:hAnsi="SimSun" w:cs="宋体"/>
          <w:sz w:val="28"/>
        </w:rPr>
        <w:t>实</w:t>
      </w:r>
      <w:r>
        <w:rPr>
          <w:rFonts w:ascii="宋体" w:eastAsia="宋体" w:hAnsi="MS Mincho" w:cs="宋体"/>
          <w:sz w:val="28"/>
        </w:rPr>
        <w:t>践中得到了学生的喜</w:t>
      </w:r>
      <w:r>
        <w:rPr>
          <w:rFonts w:ascii="宋体" w:eastAsia="宋体" w:hAnsi="SimSun" w:cs="宋体"/>
          <w:sz w:val="28"/>
        </w:rPr>
        <w:t>欢</w:t>
      </w:r>
      <w:r>
        <w:rPr>
          <w:rFonts w:ascii="宋体" w:eastAsia="宋体" w:hAnsi="MS Mincho" w:cs="宋体"/>
          <w:sz w:val="28"/>
        </w:rPr>
        <w:t>以及老</w:t>
      </w:r>
      <w:r>
        <w:rPr>
          <w:rFonts w:ascii="宋体" w:eastAsia="宋体" w:hAnsi="SimSun" w:cs="宋体"/>
          <w:sz w:val="28"/>
        </w:rPr>
        <w:t>师们</w:t>
      </w:r>
      <w:r>
        <w:rPr>
          <w:rFonts w:ascii="宋体" w:eastAsia="宋体" w:hAnsi="MS Mincho" w:cs="宋体"/>
          <w:sz w:val="28"/>
        </w:rPr>
        <w:t>的肯定。</w:t>
      </w:r>
    </w:p>
    <w:p>
      <w:pPr>
        <w:spacing w:before="160" w:beforeAutospacing="0" w:after="160" w:afterAutospacing="0" w:line="360" w:lineRule="auto"/>
        <w:ind w:firstLine="560"/>
        <w:contextualSpacing w:val="0"/>
        <w:jc w:val="both"/>
      </w:pPr>
      <w:r>
        <w:rPr>
          <w:rFonts w:ascii="宋体" w:eastAsia="宋体" w:hAnsi="MS Mincho" w:cs="宋体"/>
          <w:b/>
          <w:bCs/>
          <w:sz w:val="28"/>
        </w:rPr>
        <w:t>二、班主任工作方面。</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坚</w:t>
      </w:r>
      <w:r>
        <w:rPr>
          <w:rFonts w:ascii="宋体" w:eastAsia="宋体" w:hAnsi="MS Mincho" w:cs="宋体"/>
          <w:sz w:val="28"/>
        </w:rPr>
        <w:t>持教好</w:t>
      </w:r>
      <w:r>
        <w:rPr>
          <w:rFonts w:ascii="宋体" w:eastAsia="宋体" w:hAnsi="SimSun" w:cs="宋体"/>
          <w:sz w:val="28"/>
        </w:rPr>
        <w:t>书</w:t>
      </w:r>
      <w:r>
        <w:rPr>
          <w:rFonts w:ascii="宋体" w:eastAsia="宋体" w:hAnsi="MS Mincho" w:cs="宋体"/>
          <w:sz w:val="28"/>
        </w:rPr>
        <w:t>的同</w:t>
      </w:r>
      <w:r>
        <w:rPr>
          <w:rFonts w:ascii="宋体" w:eastAsia="宋体" w:hAnsi="SimSun" w:cs="宋体"/>
          <w:sz w:val="28"/>
        </w:rPr>
        <w:t>时</w:t>
      </w:r>
      <w:r>
        <w:rPr>
          <w:rFonts w:ascii="宋体" w:eastAsia="宋体" w:hAnsi="MS Mincho" w:cs="宋体"/>
          <w:sz w:val="28"/>
        </w:rPr>
        <w:t>，我从未放弃</w:t>
      </w:r>
      <w:r>
        <w:rPr>
          <w:rFonts w:ascii="宋体" w:eastAsia="宋体" w:hAnsi="SimSun" w:cs="宋体"/>
          <w:sz w:val="28"/>
        </w:rPr>
        <w:t>过</w:t>
      </w:r>
      <w:r>
        <w:rPr>
          <w:rFonts w:ascii="宋体" w:eastAsia="宋体" w:hAnsi="MS Mincho" w:cs="宋体"/>
          <w:sz w:val="28"/>
        </w:rPr>
        <w:t>育好人。我</w:t>
      </w:r>
      <w:r>
        <w:rPr>
          <w:rFonts w:ascii="宋体" w:eastAsia="宋体" w:hAnsi="SimSun" w:cs="宋体"/>
          <w:sz w:val="28"/>
        </w:rPr>
        <w:t>觉</w:t>
      </w:r>
      <w:r>
        <w:rPr>
          <w:rFonts w:ascii="宋体" w:eastAsia="宋体" w:hAnsi="MS Mincho" w:cs="宋体"/>
          <w:sz w:val="28"/>
        </w:rPr>
        <w:t>得，做一个班主任也</w:t>
      </w:r>
      <w:r>
        <w:rPr>
          <w:rFonts w:ascii="宋体" w:eastAsia="宋体" w:hAnsi="SimSun" w:cs="宋体"/>
          <w:sz w:val="28"/>
        </w:rPr>
        <w:t>许</w:t>
      </w:r>
      <w:r>
        <w:rPr>
          <w:rFonts w:ascii="宋体" w:eastAsia="宋体" w:hAnsi="MS Mincho" w:cs="宋体"/>
          <w:sz w:val="28"/>
        </w:rPr>
        <w:t>不</w:t>
      </w:r>
      <w:r>
        <w:rPr>
          <w:rFonts w:ascii="宋体" w:eastAsia="宋体" w:hAnsi="SimSun" w:cs="宋体"/>
          <w:sz w:val="28"/>
        </w:rPr>
        <w:t>难</w:t>
      </w:r>
      <w:r>
        <w:rPr>
          <w:rFonts w:ascii="宋体" w:eastAsia="宋体" w:hAnsi="MS Mincho" w:cs="宋体"/>
          <w:sz w:val="28"/>
        </w:rPr>
        <w:t>，但要做一个好班主任就很</w:t>
      </w:r>
      <w:r>
        <w:rPr>
          <w:rFonts w:ascii="宋体" w:eastAsia="宋体" w:hAnsi="SimSun" w:cs="宋体"/>
          <w:sz w:val="28"/>
        </w:rPr>
        <w:t>难</w:t>
      </w:r>
      <w:r>
        <w:rPr>
          <w:rFonts w:ascii="宋体" w:eastAsia="宋体" w:hAnsi="MS Mincho" w:cs="宋体"/>
          <w:sz w:val="28"/>
        </w:rPr>
        <w:t>了。根据我在班主任工作中的</w:t>
      </w:r>
      <w:r>
        <w:rPr>
          <w:rFonts w:ascii="宋体" w:eastAsia="宋体" w:hAnsi="SimSun" w:cs="宋体"/>
          <w:sz w:val="28"/>
        </w:rPr>
        <w:t>经验</w:t>
      </w:r>
      <w:r>
        <w:rPr>
          <w:rFonts w:ascii="宋体" w:eastAsia="宋体" w:hAnsi="MS Mincho" w:cs="宋体"/>
          <w:sz w:val="28"/>
        </w:rPr>
        <w:t>，我努力做到了两个字：</w:t>
      </w:r>
      <w:r>
        <w:rPr>
          <w:rFonts w:ascii="宋体" w:eastAsia="宋体" w:cs="宋体"/>
          <w:sz w:val="28"/>
        </w:rPr>
        <w:t>“</w:t>
      </w:r>
      <w:r>
        <w:rPr>
          <w:rFonts w:ascii="宋体" w:eastAsia="宋体" w:hAnsi="SimSun" w:cs="宋体"/>
          <w:sz w:val="28"/>
        </w:rPr>
        <w:t>爱</w:t>
      </w:r>
      <w:r>
        <w:rPr>
          <w:rFonts w:ascii="宋体" w:eastAsia="宋体" w:cs="宋体"/>
          <w:sz w:val="28"/>
        </w:rPr>
        <w:t>”</w:t>
      </w:r>
      <w:r>
        <w:rPr>
          <w:rFonts w:ascii="宋体" w:eastAsia="宋体" w:hAnsi="MS Mincho" w:cs="宋体"/>
          <w:sz w:val="28"/>
        </w:rPr>
        <w:t>和</w:t>
      </w:r>
      <w:r>
        <w:rPr>
          <w:rFonts w:ascii="宋体" w:eastAsia="宋体" w:cs="宋体"/>
          <w:sz w:val="28"/>
        </w:rPr>
        <w:t>“</w:t>
      </w:r>
      <w:r>
        <w:rPr>
          <w:rFonts w:ascii="宋体" w:eastAsia="宋体" w:hAnsi="SimSun" w:cs="宋体"/>
          <w:sz w:val="28"/>
        </w:rPr>
        <w:t>严</w:t>
      </w:r>
      <w:r>
        <w:rPr>
          <w:rFonts w:ascii="宋体" w:eastAsia="宋体" w:cs="宋体"/>
          <w:sz w:val="28"/>
        </w:rPr>
        <w:t>”</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使我在班主任工作中取得了</w:t>
      </w:r>
      <w:r>
        <w:rPr>
          <w:rFonts w:ascii="宋体" w:eastAsia="宋体" w:hAnsi="SimSun" w:cs="宋体"/>
          <w:sz w:val="28"/>
        </w:rPr>
        <w:t>较</w:t>
      </w:r>
      <w:r>
        <w:rPr>
          <w:rFonts w:ascii="宋体" w:eastAsia="宋体" w:hAnsi="MS Mincho" w:cs="宋体"/>
          <w:sz w:val="28"/>
        </w:rPr>
        <w:t>好的成</w:t>
      </w:r>
      <w:r>
        <w:rPr>
          <w:rFonts w:ascii="宋体" w:eastAsia="宋体" w:hAnsi="SimSun" w:cs="宋体"/>
          <w:sz w:val="28"/>
        </w:rPr>
        <w:t>绩</w:t>
      </w:r>
      <w:r>
        <w:rPr>
          <w:rFonts w:ascii="宋体" w:eastAsia="宋体" w:hAnsi="MS Mincho" w:cs="宋体"/>
          <w:sz w:val="28"/>
        </w:rPr>
        <w:t>，既改</w:t>
      </w:r>
      <w:r>
        <w:rPr>
          <w:rFonts w:ascii="宋体" w:eastAsia="宋体" w:hAnsi="SimSun" w:cs="宋体"/>
          <w:sz w:val="28"/>
        </w:rPr>
        <w:t>变</w:t>
      </w:r>
      <w:r>
        <w:rPr>
          <w:rFonts w:ascii="宋体" w:eastAsia="宋体" w:hAnsi="MS Mincho" w:cs="宋体"/>
          <w:sz w:val="28"/>
        </w:rPr>
        <w:t>了一大批后</w:t>
      </w:r>
      <w:r>
        <w:rPr>
          <w:rFonts w:ascii="宋体" w:eastAsia="宋体" w:hAnsi="SimSun" w:cs="宋体"/>
          <w:sz w:val="28"/>
        </w:rPr>
        <w:t>进</w:t>
      </w:r>
      <w:r>
        <w:rPr>
          <w:rFonts w:ascii="宋体" w:eastAsia="宋体" w:hAnsi="MS Mincho" w:cs="宋体"/>
          <w:sz w:val="28"/>
        </w:rPr>
        <w:t>生，又培</w:t>
      </w:r>
      <w:r>
        <w:rPr>
          <w:rFonts w:ascii="宋体" w:eastAsia="宋体" w:hAnsi="SimSun" w:cs="宋体"/>
          <w:sz w:val="28"/>
        </w:rPr>
        <w:t>养</w:t>
      </w:r>
      <w:r>
        <w:rPr>
          <w:rFonts w:ascii="宋体" w:eastAsia="宋体" w:hAnsi="MS Mincho" w:cs="宋体"/>
          <w:sz w:val="28"/>
        </w:rPr>
        <w:t>了一批</w:t>
      </w:r>
      <w:r>
        <w:rPr>
          <w:rFonts w:ascii="宋体" w:eastAsia="宋体" w:hAnsi="SimSun" w:cs="宋体"/>
          <w:sz w:val="28"/>
        </w:rPr>
        <w:t>优</w:t>
      </w:r>
      <w:r>
        <w:rPr>
          <w:rFonts w:ascii="宋体" w:eastAsia="宋体" w:hAnsi="MS Mincho" w:cs="宋体"/>
          <w:sz w:val="28"/>
        </w:rPr>
        <w:t>秀的学生。</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3"/>
          <w:cols w:space="708"/>
          <w:titlePg w:val="0"/>
        </w:sectPr>
      </w:pPr>
      <w:r>
        <w:rPr>
          <w:rFonts w:ascii="宋体" w:eastAsia="宋体" w:cs="宋体"/>
          <w:b/>
          <w:bCs/>
          <w:sz w:val="28"/>
        </w:rPr>
        <w:t>1</w:t>
      </w:r>
      <w:r>
        <w:rPr>
          <w:rFonts w:ascii="宋体" w:eastAsia="宋体" w:hAnsi="MS Mincho" w:cs="宋体"/>
          <w:b/>
          <w:bCs/>
          <w:sz w:val="28"/>
        </w:rPr>
        <w:t>、有一</w:t>
      </w:r>
      <w:r>
        <w:rPr>
          <w:rFonts w:ascii="宋体" w:eastAsia="宋体" w:hAnsi="SimSun" w:cs="宋体"/>
          <w:b/>
          <w:bCs/>
          <w:sz w:val="28"/>
        </w:rPr>
        <w:t>颗爱</w:t>
      </w:r>
      <w:r>
        <w:rPr>
          <w:rFonts w:ascii="宋体" w:eastAsia="宋体" w:hAnsi="MS Mincho" w:cs="宋体"/>
          <w:b/>
          <w:bCs/>
          <w:sz w:val="28"/>
        </w:rPr>
        <w:t>心，</w:t>
      </w:r>
      <w:r>
        <w:rPr>
          <w:rFonts w:ascii="宋体" w:eastAsia="宋体" w:hAnsi="SimSun" w:cs="宋体"/>
          <w:b/>
          <w:bCs/>
          <w:sz w:val="28"/>
        </w:rPr>
        <w:t>这</w:t>
      </w:r>
      <w:r>
        <w:rPr>
          <w:rFonts w:ascii="宋体" w:eastAsia="宋体" w:hAnsi="MS Mincho" w:cs="宋体"/>
          <w:b/>
          <w:bCs/>
          <w:sz w:val="28"/>
        </w:rPr>
        <w:t>是做好工作的前提。</w:t>
      </w:r>
    </w:p>
    <w:p>
      <w:pPr>
        <w:spacing w:before="160" w:beforeAutospacing="0" w:after="160" w:afterAutospacing="0" w:line="360" w:lineRule="auto"/>
        <w:ind w:firstLine="560"/>
        <w:contextualSpacing w:val="0"/>
        <w:jc w:val="both"/>
      </w:pPr>
      <w:r>
        <w:rPr>
          <w:rFonts w:ascii="宋体" w:eastAsia="宋体" w:hAnsi="SimSun" w:cs="宋体"/>
          <w:sz w:val="28"/>
        </w:rPr>
        <w:t>爱</w:t>
      </w:r>
      <w:r>
        <w:rPr>
          <w:rFonts w:ascii="宋体" w:eastAsia="宋体" w:hAnsi="MS Mincho" w:cs="宋体"/>
          <w:sz w:val="28"/>
        </w:rPr>
        <w:t>学生，就必</w:t>
      </w:r>
      <w:r>
        <w:rPr>
          <w:rFonts w:ascii="宋体" w:eastAsia="宋体" w:hAnsi="SimSun" w:cs="宋体"/>
          <w:sz w:val="28"/>
        </w:rPr>
        <w:t>须</w:t>
      </w:r>
      <w:r>
        <w:rPr>
          <w:rFonts w:ascii="宋体" w:eastAsia="宋体" w:hAnsi="MS Mincho" w:cs="宋体"/>
          <w:sz w:val="28"/>
        </w:rPr>
        <w:t>善于走</w:t>
      </w:r>
      <w:r>
        <w:rPr>
          <w:rFonts w:ascii="宋体" w:eastAsia="宋体" w:hAnsi="SimSun" w:cs="宋体"/>
          <w:sz w:val="28"/>
        </w:rPr>
        <w:t>进</w:t>
      </w:r>
      <w:r>
        <w:rPr>
          <w:rFonts w:ascii="宋体" w:eastAsia="宋体" w:hAnsi="MS Mincho" w:cs="宋体"/>
          <w:sz w:val="28"/>
        </w:rPr>
        <w:t>学生的</w:t>
      </w:r>
      <w:r>
        <w:rPr>
          <w:rFonts w:ascii="宋体" w:eastAsia="宋体" w:cs="宋体"/>
          <w:sz w:val="28"/>
        </w:rPr>
        <w:t>`</w:t>
      </w:r>
      <w:r>
        <w:rPr>
          <w:rFonts w:ascii="宋体" w:eastAsia="宋体" w:hAnsi="MS Mincho" w:cs="宋体"/>
          <w:sz w:val="28"/>
        </w:rPr>
        <w:t>情感世界，就必</w:t>
      </w:r>
      <w:r>
        <w:rPr>
          <w:rFonts w:ascii="宋体" w:eastAsia="宋体" w:hAnsi="SimSun" w:cs="宋体"/>
          <w:sz w:val="28"/>
        </w:rPr>
        <w:t>须</w:t>
      </w:r>
      <w:r>
        <w:rPr>
          <w:rFonts w:ascii="宋体" w:eastAsia="宋体" w:hAnsi="MS Mincho" w:cs="宋体"/>
          <w:sz w:val="28"/>
        </w:rPr>
        <w:t>把学生当作朋友，去感受他</w:t>
      </w:r>
      <w:r>
        <w:rPr>
          <w:rFonts w:ascii="宋体" w:eastAsia="宋体" w:hAnsi="SimSun" w:cs="宋体"/>
          <w:sz w:val="28"/>
        </w:rPr>
        <w:t>们</w:t>
      </w:r>
      <w:r>
        <w:rPr>
          <w:rFonts w:ascii="宋体" w:eastAsia="宋体" w:hAnsi="MS Mincho" w:cs="宋体"/>
          <w:sz w:val="28"/>
        </w:rPr>
        <w:t>的喜怒哀</w:t>
      </w:r>
      <w:r>
        <w:rPr>
          <w:rFonts w:ascii="宋体" w:eastAsia="宋体" w:hAnsi="SimSun" w:cs="宋体"/>
          <w:sz w:val="28"/>
        </w:rPr>
        <w:t>乐</w:t>
      </w:r>
      <w:r>
        <w:rPr>
          <w:rFonts w:ascii="宋体" w:eastAsia="宋体" w:hAnsi="MS Mincho" w:cs="宋体"/>
          <w:sz w:val="28"/>
        </w:rPr>
        <w:t>。</w:t>
      </w:r>
      <w:r>
        <w:rPr>
          <w:rFonts w:ascii="宋体" w:eastAsia="宋体" w:hAnsi="SimSun" w:cs="宋体"/>
          <w:sz w:val="28"/>
        </w:rPr>
        <w:t>爱</w:t>
      </w:r>
      <w:r>
        <w:rPr>
          <w:rFonts w:ascii="宋体" w:eastAsia="宋体" w:hAnsi="MS Mincho" w:cs="宋体"/>
          <w:sz w:val="28"/>
        </w:rPr>
        <w:t>学生，要以尊重和依</w:t>
      </w:r>
      <w:r>
        <w:rPr>
          <w:rFonts w:ascii="宋体" w:eastAsia="宋体" w:hAnsi="SimSun" w:cs="宋体"/>
          <w:sz w:val="28"/>
        </w:rPr>
        <w:t>赖为</w:t>
      </w:r>
      <w:r>
        <w:rPr>
          <w:rFonts w:ascii="宋体" w:eastAsia="宋体" w:hAnsi="MS Mincho" w:cs="宋体"/>
          <w:sz w:val="28"/>
        </w:rPr>
        <w:t>前提，要做到</w:t>
      </w:r>
      <w:r>
        <w:rPr>
          <w:rFonts w:ascii="宋体" w:eastAsia="宋体" w:hAnsi="SimSun" w:cs="宋体"/>
          <w:sz w:val="28"/>
        </w:rPr>
        <w:t>严</w:t>
      </w:r>
      <w:r>
        <w:rPr>
          <w:rFonts w:ascii="宋体" w:eastAsia="宋体" w:hAnsi="MS Mincho" w:cs="宋体"/>
          <w:sz w:val="28"/>
        </w:rPr>
        <w:t>中有</w:t>
      </w:r>
      <w:r>
        <w:rPr>
          <w:rFonts w:ascii="宋体" w:eastAsia="宋体" w:hAnsi="SimSun" w:cs="宋体"/>
          <w:sz w:val="28"/>
        </w:rPr>
        <w:t>爱</w:t>
      </w:r>
      <w:r>
        <w:rPr>
          <w:rFonts w:ascii="宋体" w:eastAsia="宋体" w:hAnsi="MS Mincho" w:cs="宋体"/>
          <w:sz w:val="28"/>
        </w:rPr>
        <w:t>。我</w:t>
      </w:r>
      <w:r>
        <w:rPr>
          <w:rFonts w:ascii="宋体" w:eastAsia="宋体" w:hAnsi="SimSun" w:cs="宋体"/>
          <w:sz w:val="28"/>
        </w:rPr>
        <w:t>经</w:t>
      </w:r>
      <w:r>
        <w:rPr>
          <w:rFonts w:ascii="宋体" w:eastAsia="宋体" w:hAnsi="MS Mincho" w:cs="宋体"/>
          <w:sz w:val="28"/>
        </w:rPr>
        <w:t>常从小</w:t>
      </w:r>
      <w:r>
        <w:rPr>
          <w:rFonts w:ascii="宋体" w:eastAsia="宋体" w:hAnsi="SimSun" w:cs="宋体"/>
          <w:sz w:val="28"/>
        </w:rPr>
        <w:t>处</w:t>
      </w:r>
      <w:r>
        <w:rPr>
          <w:rFonts w:ascii="宋体" w:eastAsia="宋体" w:hAnsi="MS Mincho" w:cs="宋体"/>
          <w:sz w:val="28"/>
        </w:rPr>
        <w:t>着手，从学生</w:t>
      </w:r>
      <w:r>
        <w:rPr>
          <w:rFonts w:ascii="宋体" w:eastAsia="宋体" w:hAnsi="SimSun" w:cs="宋体"/>
          <w:sz w:val="28"/>
        </w:rPr>
        <w:t>关</w:t>
      </w:r>
      <w:r>
        <w:rPr>
          <w:rFonts w:ascii="宋体" w:eastAsia="宋体" w:hAnsi="MS Mincho" w:cs="宋体"/>
          <w:sz w:val="28"/>
        </w:rPr>
        <w:t>心的事</w:t>
      </w:r>
      <w:r>
        <w:rPr>
          <w:rFonts w:ascii="宋体" w:eastAsia="宋体" w:hAnsi="SimSun" w:cs="宋体"/>
          <w:sz w:val="28"/>
        </w:rPr>
        <w:t>寻</w:t>
      </w:r>
      <w:r>
        <w:rPr>
          <w:rFonts w:ascii="宋体" w:eastAsia="宋体" w:hAnsi="MS Mincho" w:cs="宋体"/>
          <w:sz w:val="28"/>
        </w:rPr>
        <w:t>求最佳教育</w:t>
      </w:r>
      <w:r>
        <w:rPr>
          <w:rFonts w:ascii="宋体" w:eastAsia="宋体" w:hAnsi="SimSun" w:cs="宋体"/>
          <w:sz w:val="28"/>
        </w:rPr>
        <w:t>时</w:t>
      </w:r>
      <w:r>
        <w:rPr>
          <w:rFonts w:ascii="宋体" w:eastAsia="宋体" w:hAnsi="MS Mincho" w:cs="宋体"/>
          <w:sz w:val="28"/>
        </w:rPr>
        <w:t>机，</w:t>
      </w:r>
      <w:r>
        <w:rPr>
          <w:rFonts w:ascii="宋体" w:eastAsia="宋体" w:hAnsi="SimSun" w:cs="宋体"/>
          <w:sz w:val="28"/>
        </w:rPr>
        <w:t>给</w:t>
      </w:r>
      <w:r>
        <w:rPr>
          <w:rFonts w:ascii="宋体" w:eastAsia="宋体" w:hAnsi="MS Mincho" w:cs="宋体"/>
          <w:sz w:val="28"/>
        </w:rPr>
        <w:t>学生春</w:t>
      </w:r>
      <w:r>
        <w:rPr>
          <w:rFonts w:ascii="宋体" w:eastAsia="宋体" w:hAnsi="SimSun" w:cs="宋体"/>
          <w:sz w:val="28"/>
        </w:rPr>
        <w:t>风</w:t>
      </w:r>
      <w:r>
        <w:rPr>
          <w:rFonts w:ascii="宋体" w:eastAsia="宋体" w:hAnsi="MS Mincho" w:cs="宋体"/>
          <w:sz w:val="28"/>
        </w:rPr>
        <w:t>沐浴般的教育。</w:t>
      </w:r>
      <w:r>
        <w:rPr>
          <w:rFonts w:ascii="宋体" w:eastAsia="宋体" w:hAnsi="SimSun" w:cs="宋体"/>
          <w:sz w:val="28"/>
        </w:rPr>
        <w:t>带</w:t>
      </w:r>
      <w:r>
        <w:rPr>
          <w:rFonts w:ascii="宋体" w:eastAsia="宋体" w:hAnsi="MS Mincho" w:cs="宋体"/>
          <w:sz w:val="28"/>
        </w:rPr>
        <w:t>着一</w:t>
      </w:r>
      <w:r>
        <w:rPr>
          <w:rFonts w:ascii="宋体" w:eastAsia="宋体" w:hAnsi="SimSun" w:cs="宋体"/>
          <w:sz w:val="28"/>
        </w:rPr>
        <w:t>颗</w:t>
      </w:r>
      <w:r>
        <w:rPr>
          <w:rFonts w:ascii="宋体" w:eastAsia="宋体" w:cs="宋体"/>
          <w:sz w:val="28"/>
        </w:rPr>
        <w:t>“</w:t>
      </w:r>
      <w:r>
        <w:rPr>
          <w:rFonts w:ascii="宋体" w:eastAsia="宋体" w:hAnsi="SimSun" w:cs="宋体"/>
          <w:sz w:val="28"/>
        </w:rPr>
        <w:t>爱</w:t>
      </w:r>
      <w:r>
        <w:rPr>
          <w:rFonts w:ascii="宋体" w:eastAsia="宋体" w:hAnsi="MS Mincho" w:cs="宋体"/>
          <w:sz w:val="28"/>
        </w:rPr>
        <w:t>心</w:t>
      </w:r>
      <w:r>
        <w:rPr>
          <w:rFonts w:ascii="宋体" w:eastAsia="宋体" w:cs="宋体"/>
          <w:sz w:val="28"/>
        </w:rPr>
        <w:t>”</w:t>
      </w:r>
      <w:r>
        <w:rPr>
          <w:rFonts w:ascii="宋体" w:eastAsia="宋体" w:hAnsi="MS Mincho" w:cs="宋体"/>
          <w:sz w:val="28"/>
        </w:rPr>
        <w:t>去工作，可以</w:t>
      </w:r>
      <w:r>
        <w:rPr>
          <w:rFonts w:ascii="宋体" w:eastAsia="宋体" w:hAnsi="SimSun" w:cs="宋体"/>
          <w:sz w:val="28"/>
        </w:rPr>
        <w:t>让</w:t>
      </w:r>
      <w:r>
        <w:rPr>
          <w:rFonts w:ascii="宋体" w:eastAsia="宋体" w:hAnsi="MS Mincho" w:cs="宋体"/>
          <w:sz w:val="28"/>
        </w:rPr>
        <w:t>学生</w:t>
      </w:r>
      <w:r>
        <w:rPr>
          <w:rFonts w:ascii="宋体" w:eastAsia="宋体" w:hAnsi="SimSun" w:cs="宋体"/>
          <w:sz w:val="28"/>
        </w:rPr>
        <w:t>觉</w:t>
      </w:r>
      <w:r>
        <w:rPr>
          <w:rFonts w:ascii="宋体" w:eastAsia="宋体" w:hAnsi="MS Mincho" w:cs="宋体"/>
          <w:sz w:val="28"/>
        </w:rPr>
        <w:t>得你是真心地</w:t>
      </w:r>
      <w:r>
        <w:rPr>
          <w:rFonts w:ascii="宋体" w:eastAsia="宋体" w:hAnsi="SimSun" w:cs="宋体"/>
          <w:sz w:val="28"/>
        </w:rPr>
        <w:t>关</w:t>
      </w:r>
      <w:r>
        <w:rPr>
          <w:rFonts w:ascii="宋体" w:eastAsia="宋体" w:hAnsi="MS Mincho" w:cs="宋体"/>
          <w:sz w:val="28"/>
        </w:rPr>
        <w:t>心他，</w:t>
      </w:r>
      <w:r>
        <w:rPr>
          <w:rFonts w:ascii="宋体" w:eastAsia="宋体" w:hAnsi="SimSun" w:cs="宋体"/>
          <w:sz w:val="28"/>
        </w:rPr>
        <w:t>缩</w:t>
      </w:r>
      <w:r>
        <w:rPr>
          <w:rFonts w:ascii="宋体" w:eastAsia="宋体" w:hAnsi="MS Mincho" w:cs="宋体"/>
          <w:sz w:val="28"/>
        </w:rPr>
        <w:t>短了</w:t>
      </w:r>
      <w:r>
        <w:rPr>
          <w:rFonts w:ascii="宋体" w:eastAsia="宋体" w:hAnsi="SimSun" w:cs="宋体"/>
          <w:sz w:val="28"/>
        </w:rPr>
        <w:t>师</w:t>
      </w:r>
      <w:r>
        <w:rPr>
          <w:rFonts w:ascii="宋体" w:eastAsia="宋体" w:hAnsi="MS Mincho" w:cs="宋体"/>
          <w:sz w:val="28"/>
        </w:rPr>
        <w:t>生之</w:t>
      </w:r>
      <w:r>
        <w:rPr>
          <w:rFonts w:ascii="宋体" w:eastAsia="宋体" w:hAnsi="SimSun" w:cs="宋体"/>
          <w:sz w:val="28"/>
        </w:rPr>
        <w:t>间</w:t>
      </w:r>
      <w:r>
        <w:rPr>
          <w:rFonts w:ascii="宋体" w:eastAsia="宋体" w:hAnsi="MS Mincho" w:cs="宋体"/>
          <w:sz w:val="28"/>
        </w:rPr>
        <w:t>的距离，同</w:t>
      </w:r>
      <w:r>
        <w:rPr>
          <w:rFonts w:ascii="宋体" w:eastAsia="宋体" w:hAnsi="SimSun" w:cs="宋体"/>
          <w:sz w:val="28"/>
        </w:rPr>
        <w:t>时</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犯了什</w:t>
      </w:r>
      <w:r>
        <w:rPr>
          <w:rFonts w:ascii="宋体" w:eastAsia="宋体" w:hAnsi="SimSun" w:cs="宋体"/>
          <w:sz w:val="28"/>
        </w:rPr>
        <w:t>么错误</w:t>
      </w:r>
      <w:r>
        <w:rPr>
          <w:rFonts w:ascii="宋体" w:eastAsia="宋体" w:hAnsi="MS Mincho" w:cs="宋体"/>
          <w:sz w:val="28"/>
        </w:rPr>
        <w:t>，也就容易接受你的教育，很快地加以改正。</w:t>
      </w:r>
      <w:r>
        <w:rPr>
          <w:rFonts w:ascii="宋体" w:eastAsia="宋体" w:hAnsi="SimSun" w:cs="宋体"/>
          <w:sz w:val="28"/>
        </w:rPr>
        <w:t>这种爱</w:t>
      </w:r>
      <w:r>
        <w:rPr>
          <w:rFonts w:ascii="宋体" w:eastAsia="宋体" w:hAnsi="MS Mincho" w:cs="宋体"/>
          <w:sz w:val="28"/>
        </w:rPr>
        <w:t>，有</w:t>
      </w:r>
      <w:r>
        <w:rPr>
          <w:rFonts w:ascii="宋体" w:eastAsia="宋体" w:hAnsi="SimSun" w:cs="宋体"/>
          <w:sz w:val="28"/>
        </w:rPr>
        <w:t>对</w:t>
      </w:r>
      <w:r>
        <w:rPr>
          <w:rFonts w:ascii="宋体" w:eastAsia="宋体" w:hAnsi="MS Mincho" w:cs="宋体"/>
          <w:sz w:val="28"/>
        </w:rPr>
        <w:t>学生思想形成的正确引</w:t>
      </w:r>
      <w:r>
        <w:rPr>
          <w:rFonts w:ascii="宋体" w:eastAsia="宋体" w:hAnsi="SimSun" w:cs="宋体"/>
          <w:sz w:val="28"/>
        </w:rPr>
        <w:t>导</w:t>
      </w:r>
      <w:r>
        <w:rPr>
          <w:rFonts w:ascii="宋体" w:eastAsia="宋体" w:hAnsi="MS Mincho" w:cs="宋体"/>
          <w:sz w:val="28"/>
        </w:rPr>
        <w:t>，更有</w:t>
      </w:r>
      <w:r>
        <w:rPr>
          <w:rFonts w:ascii="宋体" w:eastAsia="宋体" w:hAnsi="SimSun" w:cs="宋体"/>
          <w:sz w:val="28"/>
        </w:rPr>
        <w:t>对</w:t>
      </w:r>
      <w:r>
        <w:rPr>
          <w:rFonts w:ascii="宋体" w:eastAsia="宋体" w:hAnsi="MS Mincho" w:cs="宋体"/>
          <w:sz w:val="28"/>
        </w:rPr>
        <w:t>学生生活上</w:t>
      </w:r>
      <w:r>
        <w:rPr>
          <w:rFonts w:ascii="宋体" w:eastAsia="宋体" w:hAnsi="SimSun" w:cs="宋体"/>
          <w:sz w:val="28"/>
        </w:rPr>
        <w:t>实实</w:t>
      </w:r>
      <w:r>
        <w:rPr>
          <w:rFonts w:ascii="宋体" w:eastAsia="宋体" w:hAnsi="MS Mincho" w:cs="宋体"/>
          <w:sz w:val="28"/>
        </w:rPr>
        <w:t>在在的</w:t>
      </w:r>
      <w:r>
        <w:rPr>
          <w:rFonts w:ascii="宋体" w:eastAsia="宋体" w:hAnsi="SimSun" w:cs="宋体"/>
          <w:sz w:val="28"/>
        </w:rPr>
        <w:t>关</w:t>
      </w:r>
      <w:r>
        <w:rPr>
          <w:rFonts w:ascii="宋体" w:eastAsia="宋体" w:hAnsi="MS Mincho" w:cs="宋体"/>
          <w:sz w:val="28"/>
        </w:rPr>
        <w:t>心。</w:t>
      </w:r>
    </w:p>
    <w:p>
      <w:pPr>
        <w:spacing w:before="160" w:beforeAutospacing="0" w:after="160" w:afterAutospacing="0" w:line="360" w:lineRule="auto"/>
        <w:ind w:firstLine="560"/>
        <w:contextualSpacing w:val="0"/>
        <w:jc w:val="both"/>
      </w:pPr>
      <w:r>
        <w:rPr>
          <w:rFonts w:ascii="宋体" w:eastAsia="宋体" w:cs="宋体"/>
          <w:b/>
          <w:bCs/>
          <w:sz w:val="28"/>
        </w:rPr>
        <w:t>2</w:t>
      </w:r>
      <w:r>
        <w:rPr>
          <w:rFonts w:ascii="宋体" w:eastAsia="宋体" w:hAnsi="MS Mincho" w:cs="宋体"/>
          <w:b/>
          <w:bCs/>
          <w:sz w:val="28"/>
        </w:rPr>
        <w:t>、</w:t>
      </w:r>
      <w:r>
        <w:rPr>
          <w:rFonts w:ascii="宋体" w:eastAsia="宋体" w:hAnsi="SimSun" w:cs="宋体"/>
          <w:b/>
          <w:bCs/>
          <w:sz w:val="28"/>
        </w:rPr>
        <w:t>细</w:t>
      </w:r>
      <w:r>
        <w:rPr>
          <w:rFonts w:ascii="宋体" w:eastAsia="宋体" w:hAnsi="MS Mincho" w:cs="宋体"/>
          <w:b/>
          <w:bCs/>
          <w:sz w:val="28"/>
        </w:rPr>
        <w:t>心、耐心、</w:t>
      </w:r>
      <w:r>
        <w:rPr>
          <w:rFonts w:ascii="宋体" w:eastAsia="宋体" w:hAnsi="SimSun" w:cs="宋体"/>
          <w:b/>
          <w:bCs/>
          <w:sz w:val="28"/>
        </w:rPr>
        <w:t>诚</w:t>
      </w:r>
      <w:r>
        <w:rPr>
          <w:rFonts w:ascii="宋体" w:eastAsia="宋体" w:hAnsi="MS Mincho" w:cs="宋体"/>
          <w:b/>
          <w:bCs/>
          <w:sz w:val="28"/>
        </w:rPr>
        <w:t>心</w:t>
      </w:r>
      <w:r>
        <w:rPr>
          <w:rFonts w:ascii="宋体" w:eastAsia="宋体" w:hAnsi="SimSun" w:cs="宋体"/>
          <w:b/>
          <w:bCs/>
          <w:sz w:val="28"/>
        </w:rPr>
        <w:t>这</w:t>
      </w:r>
      <w:r>
        <w:rPr>
          <w:rFonts w:ascii="宋体" w:eastAsia="宋体" w:hAnsi="MS Mincho" w:cs="宋体"/>
          <w:b/>
          <w:bCs/>
          <w:sz w:val="28"/>
        </w:rPr>
        <w:t>是做好工作的基</w:t>
      </w:r>
      <w:r>
        <w:rPr>
          <w:rFonts w:ascii="宋体" w:eastAsia="宋体" w:hAnsi="SimSun" w:cs="宋体"/>
          <w:b/>
          <w:bCs/>
          <w:sz w:val="28"/>
        </w:rPr>
        <w:t>础</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教育学生不是一朝一夕的事，是一</w:t>
      </w:r>
      <w:r>
        <w:rPr>
          <w:rFonts w:ascii="宋体" w:eastAsia="宋体" w:hAnsi="SimSun" w:cs="宋体"/>
          <w:sz w:val="28"/>
        </w:rPr>
        <w:t>项长</w:t>
      </w:r>
      <w:r>
        <w:rPr>
          <w:rFonts w:ascii="宋体" w:eastAsia="宋体" w:hAnsi="MS Mincho" w:cs="宋体"/>
          <w:sz w:val="28"/>
        </w:rPr>
        <w:t>期的工作，</w:t>
      </w:r>
      <w:r>
        <w:rPr>
          <w:rFonts w:ascii="宋体" w:eastAsia="宋体" w:hAnsi="SimSun" w:cs="宋体"/>
          <w:sz w:val="28"/>
        </w:rPr>
        <w:t>这</w:t>
      </w:r>
      <w:r>
        <w:rPr>
          <w:rFonts w:ascii="宋体" w:eastAsia="宋体" w:hAnsi="MS Mincho" w:cs="宋体"/>
          <w:sz w:val="28"/>
        </w:rPr>
        <w:t>就需要足</w:t>
      </w:r>
      <w:r>
        <w:rPr>
          <w:rFonts w:ascii="宋体" w:eastAsia="宋体" w:hAnsi="SimSun" w:cs="宋体"/>
          <w:sz w:val="28"/>
        </w:rPr>
        <w:t>够</w:t>
      </w:r>
      <w:r>
        <w:rPr>
          <w:rFonts w:ascii="宋体" w:eastAsia="宋体" w:hAnsi="MS Mincho" w:cs="宋体"/>
          <w:sz w:val="28"/>
        </w:rPr>
        <w:t>的耐心。要善于在平</w:t>
      </w:r>
      <w:r>
        <w:rPr>
          <w:rFonts w:ascii="宋体" w:eastAsia="宋体" w:hAnsi="SimSun" w:cs="宋体"/>
          <w:sz w:val="28"/>
        </w:rPr>
        <w:t>时</w:t>
      </w:r>
      <w:r>
        <w:rPr>
          <w:rFonts w:ascii="宋体" w:eastAsia="宋体" w:hAnsi="MS Mincho" w:cs="宋体"/>
          <w:sz w:val="28"/>
        </w:rPr>
        <w:t>的工作中</w:t>
      </w:r>
      <w:r>
        <w:rPr>
          <w:rFonts w:ascii="宋体" w:eastAsia="宋体" w:hAnsi="SimSun" w:cs="宋体"/>
          <w:sz w:val="28"/>
        </w:rPr>
        <w:t>细</w:t>
      </w:r>
      <w:r>
        <w:rPr>
          <w:rFonts w:ascii="宋体" w:eastAsia="宋体" w:hAnsi="MS Mincho" w:cs="宋体"/>
          <w:sz w:val="28"/>
        </w:rPr>
        <w:t>心</w:t>
      </w:r>
      <w:r>
        <w:rPr>
          <w:rFonts w:ascii="宋体" w:eastAsia="宋体" w:hAnsi="SimSun" w:cs="宋体"/>
          <w:sz w:val="28"/>
        </w:rPr>
        <w:t>观</w:t>
      </w:r>
      <w:r>
        <w:rPr>
          <w:rFonts w:ascii="宋体" w:eastAsia="宋体" w:hAnsi="MS Mincho" w:cs="宋体"/>
          <w:sz w:val="28"/>
        </w:rPr>
        <w:t>察，</w:t>
      </w:r>
      <w:r>
        <w:rPr>
          <w:rFonts w:ascii="宋体" w:eastAsia="宋体" w:hAnsi="SimSun" w:cs="宋体"/>
          <w:sz w:val="28"/>
        </w:rPr>
        <w:t>发现</w:t>
      </w:r>
      <w:r>
        <w:rPr>
          <w:rFonts w:ascii="宋体" w:eastAsia="宋体" w:hAnsi="MS Mincho" w:cs="宋体"/>
          <w:sz w:val="28"/>
        </w:rPr>
        <w:t>了学生的</w:t>
      </w:r>
      <w:r>
        <w:rPr>
          <w:rFonts w:ascii="宋体" w:eastAsia="宋体" w:hAnsi="SimSun" w:cs="宋体"/>
          <w:sz w:val="28"/>
        </w:rPr>
        <w:t>错误</w:t>
      </w:r>
      <w:r>
        <w:rPr>
          <w:rFonts w:ascii="宋体" w:eastAsia="宋体" w:hAnsi="MS Mincho" w:cs="宋体"/>
          <w:sz w:val="28"/>
        </w:rPr>
        <w:t>，坦</w:t>
      </w:r>
      <w:r>
        <w:rPr>
          <w:rFonts w:ascii="宋体" w:eastAsia="宋体" w:hAnsi="SimSun" w:cs="宋体"/>
          <w:sz w:val="28"/>
        </w:rPr>
        <w:t>诚</w:t>
      </w:r>
      <w:r>
        <w:rPr>
          <w:rFonts w:ascii="宋体" w:eastAsia="宋体" w:hAnsi="MS Mincho" w:cs="宋体"/>
          <w:sz w:val="28"/>
        </w:rPr>
        <w:t>地和学生交流，共同探</w:t>
      </w:r>
      <w:r>
        <w:rPr>
          <w:rFonts w:ascii="宋体" w:eastAsia="宋体" w:hAnsi="SimSun" w:cs="宋体"/>
          <w:sz w:val="28"/>
        </w:rPr>
        <w:t>讨</w:t>
      </w:r>
      <w:r>
        <w:rPr>
          <w:rFonts w:ascii="宋体" w:eastAsia="宋体" w:hAnsi="MS Mincho" w:cs="宋体"/>
          <w:sz w:val="28"/>
        </w:rPr>
        <w:t>解决</w:t>
      </w:r>
      <w:r>
        <w:rPr>
          <w:rFonts w:ascii="宋体" w:eastAsia="宋体" w:hAnsi="SimSun" w:cs="宋体"/>
          <w:sz w:val="28"/>
        </w:rPr>
        <w:t>问题</w:t>
      </w:r>
      <w:r>
        <w:rPr>
          <w:rFonts w:ascii="宋体" w:eastAsia="宋体" w:hAnsi="MS Mincho" w:cs="宋体"/>
          <w:sz w:val="28"/>
        </w:rPr>
        <w:t>的途径和</w:t>
      </w:r>
      <w:r>
        <w:rPr>
          <w:rFonts w:ascii="宋体" w:eastAsia="宋体" w:hAnsi="SimSun" w:cs="宋体"/>
          <w:sz w:val="28"/>
        </w:rPr>
        <w:t>办</w:t>
      </w:r>
      <w:r>
        <w:rPr>
          <w:rFonts w:ascii="宋体" w:eastAsia="宋体" w:hAnsi="MS Mincho" w:cs="宋体"/>
          <w:sz w:val="28"/>
        </w:rPr>
        <w:t>法。我想，只要付出努力，学生是能</w:t>
      </w:r>
      <w:r>
        <w:rPr>
          <w:rFonts w:ascii="宋体" w:eastAsia="宋体" w:hAnsi="SimSun" w:cs="宋体"/>
          <w:sz w:val="28"/>
        </w:rPr>
        <w:t>够</w:t>
      </w:r>
      <w:r>
        <w:rPr>
          <w:rFonts w:ascii="宋体" w:eastAsia="宋体" w:hAnsi="MS Mincho" w:cs="宋体"/>
          <w:sz w:val="28"/>
        </w:rPr>
        <w:t>接受的。久而久之，学生就会喜</w:t>
      </w:r>
      <w:r>
        <w:rPr>
          <w:rFonts w:ascii="宋体" w:eastAsia="宋体" w:hAnsi="SimSun" w:cs="宋体"/>
          <w:sz w:val="28"/>
        </w:rPr>
        <w:t>欢</w:t>
      </w:r>
      <w:r>
        <w:rPr>
          <w:rFonts w:ascii="宋体" w:eastAsia="宋体" w:hAnsi="MS Mincho" w:cs="宋体"/>
          <w:sz w:val="28"/>
        </w:rPr>
        <w:t>你、信</w:t>
      </w:r>
      <w:r>
        <w:rPr>
          <w:rFonts w:ascii="宋体" w:eastAsia="宋体" w:hAnsi="SimSun" w:cs="宋体"/>
          <w:sz w:val="28"/>
        </w:rPr>
        <w:t>赖</w:t>
      </w:r>
      <w:r>
        <w:rPr>
          <w:rFonts w:ascii="宋体" w:eastAsia="宋体" w:hAnsi="MS Mincho" w:cs="宋体"/>
          <w:sz w:val="28"/>
        </w:rPr>
        <w:t>你，也就愿意把心事</w:t>
      </w:r>
      <w:r>
        <w:rPr>
          <w:rFonts w:ascii="宋体" w:eastAsia="宋体" w:hAnsi="SimSun" w:cs="宋体"/>
          <w:sz w:val="28"/>
        </w:rPr>
        <w:t>倾诉给</w:t>
      </w:r>
      <w:r>
        <w:rPr>
          <w:rFonts w:ascii="宋体" w:eastAsia="宋体" w:hAnsi="MS Mincho" w:cs="宋体"/>
          <w:sz w:val="28"/>
        </w:rPr>
        <w:t>你，那</w:t>
      </w:r>
      <w:r>
        <w:rPr>
          <w:rFonts w:ascii="宋体" w:eastAsia="宋体" w:hAnsi="SimSun" w:cs="宋体"/>
          <w:sz w:val="28"/>
        </w:rPr>
        <w:t>样</w:t>
      </w:r>
      <w:r>
        <w:rPr>
          <w:rFonts w:ascii="宋体" w:eastAsia="宋体" w:hAnsi="MS Mincho" w:cs="宋体"/>
          <w:sz w:val="28"/>
        </w:rPr>
        <w:t>的</w:t>
      </w:r>
      <w:r>
        <w:rPr>
          <w:rFonts w:ascii="宋体" w:eastAsia="宋体" w:hAnsi="SimSun" w:cs="宋体"/>
          <w:sz w:val="28"/>
        </w:rPr>
        <w:t>话</w:t>
      </w:r>
      <w:r>
        <w:rPr>
          <w:rFonts w:ascii="宋体" w:eastAsia="宋体" w:hAnsi="MS Mincho" w:cs="宋体"/>
          <w:sz w:val="28"/>
        </w:rPr>
        <w:t>很多</w:t>
      </w:r>
      <w:r>
        <w:rPr>
          <w:rFonts w:ascii="宋体" w:eastAsia="宋体" w:hAnsi="SimSun" w:cs="宋体"/>
          <w:sz w:val="28"/>
        </w:rPr>
        <w:t>问题</w:t>
      </w:r>
      <w:r>
        <w:rPr>
          <w:rFonts w:ascii="宋体" w:eastAsia="宋体" w:hAnsi="MS Mincho" w:cs="宋体"/>
          <w:sz w:val="28"/>
        </w:rPr>
        <w:t>就能迎刃而解了。</w:t>
      </w:r>
    </w:p>
    <w:p>
      <w:pPr>
        <w:spacing w:before="160" w:beforeAutospacing="0" w:after="160" w:afterAutospacing="0" w:line="360" w:lineRule="auto"/>
        <w:ind w:firstLine="560"/>
        <w:contextualSpacing w:val="0"/>
        <w:jc w:val="both"/>
      </w:pPr>
      <w:r>
        <w:rPr>
          <w:rFonts w:ascii="宋体" w:eastAsia="宋体" w:cs="宋体"/>
          <w:b/>
          <w:bCs/>
          <w:sz w:val="28"/>
        </w:rPr>
        <w:t>3</w:t>
      </w:r>
      <w:r>
        <w:rPr>
          <w:rFonts w:ascii="宋体" w:eastAsia="宋体" w:hAnsi="MS Mincho" w:cs="宋体"/>
          <w:b/>
          <w:bCs/>
          <w:sz w:val="28"/>
        </w:rPr>
        <w:t>、家</w:t>
      </w:r>
      <w:r>
        <w:rPr>
          <w:rFonts w:ascii="宋体" w:eastAsia="宋体" w:hAnsi="SimSun" w:cs="宋体"/>
          <w:b/>
          <w:bCs/>
          <w:sz w:val="28"/>
        </w:rPr>
        <w:t>长</w:t>
      </w:r>
      <w:r>
        <w:rPr>
          <w:rFonts w:ascii="宋体" w:eastAsia="宋体" w:hAnsi="MS Mincho" w:cs="宋体"/>
          <w:b/>
          <w:bCs/>
          <w:sz w:val="28"/>
        </w:rPr>
        <w:t>的理解与支持是做好工作的保障。</w:t>
      </w:r>
    </w:p>
    <w:p>
      <w:pPr>
        <w:spacing w:before="160" w:beforeAutospacing="0" w:after="160" w:afterAutospacing="0" w:line="360" w:lineRule="auto"/>
        <w:ind w:firstLine="560"/>
        <w:contextualSpacing w:val="0"/>
        <w:jc w:val="both"/>
      </w:pPr>
      <w:r>
        <w:rPr>
          <w:rFonts w:ascii="宋体" w:eastAsia="宋体" w:hAnsi="MS Mincho" w:cs="宋体"/>
          <w:sz w:val="28"/>
        </w:rPr>
        <w:t>学生的学校教育和家庭教育有着密切的</w:t>
      </w:r>
      <w:r>
        <w:rPr>
          <w:rFonts w:ascii="宋体" w:eastAsia="宋体" w:hAnsi="SimSun" w:cs="宋体"/>
          <w:sz w:val="28"/>
        </w:rPr>
        <w:t>关</w:t>
      </w:r>
      <w:r>
        <w:rPr>
          <w:rFonts w:ascii="宋体" w:eastAsia="宋体" w:hAnsi="MS Mincho" w:cs="宋体"/>
          <w:sz w:val="28"/>
        </w:rPr>
        <w:t>系，二者缺一不可。家</w:t>
      </w:r>
      <w:r>
        <w:rPr>
          <w:rFonts w:ascii="宋体" w:eastAsia="宋体" w:hAnsi="SimSun" w:cs="宋体"/>
          <w:sz w:val="28"/>
        </w:rPr>
        <w:t>长</w:t>
      </w:r>
      <w:r>
        <w:rPr>
          <w:rFonts w:ascii="宋体" w:eastAsia="宋体" w:hAnsi="MS Mincho" w:cs="宋体"/>
          <w:sz w:val="28"/>
        </w:rPr>
        <w:t>的理解与支持</w:t>
      </w:r>
      <w:r>
        <w:rPr>
          <w:rFonts w:ascii="宋体" w:eastAsia="宋体" w:hAnsi="SimSun" w:cs="宋体"/>
          <w:sz w:val="28"/>
        </w:rPr>
        <w:t>对</w:t>
      </w:r>
      <w:r>
        <w:rPr>
          <w:rFonts w:ascii="宋体" w:eastAsia="宋体" w:hAnsi="MS Mincho" w:cs="宋体"/>
          <w:sz w:val="28"/>
        </w:rPr>
        <w:t>于我</w:t>
      </w:r>
      <w:r>
        <w:rPr>
          <w:rFonts w:ascii="宋体" w:eastAsia="宋体" w:hAnsi="SimSun" w:cs="宋体"/>
          <w:sz w:val="28"/>
        </w:rPr>
        <w:t>们</w:t>
      </w:r>
      <w:r>
        <w:rPr>
          <w:rFonts w:ascii="宋体" w:eastAsia="宋体" w:hAnsi="MS Mincho" w:cs="宋体"/>
          <w:sz w:val="28"/>
        </w:rPr>
        <w:t>工作的</w:t>
      </w:r>
      <w:r>
        <w:rPr>
          <w:rFonts w:ascii="宋体" w:eastAsia="宋体" w:hAnsi="SimSun" w:cs="宋体"/>
          <w:sz w:val="28"/>
        </w:rPr>
        <w:t>开</w:t>
      </w:r>
      <w:r>
        <w:rPr>
          <w:rFonts w:ascii="宋体" w:eastAsia="宋体" w:hAnsi="MS Mincho" w:cs="宋体"/>
          <w:sz w:val="28"/>
        </w:rPr>
        <w:t>展和</w:t>
      </w:r>
      <w:r>
        <w:rPr>
          <w:rFonts w:ascii="宋体" w:eastAsia="宋体" w:hAnsi="SimSun" w:cs="宋体"/>
          <w:sz w:val="28"/>
        </w:rPr>
        <w:t>进</w:t>
      </w:r>
      <w:r>
        <w:rPr>
          <w:rFonts w:ascii="宋体" w:eastAsia="宋体" w:hAnsi="MS Mincho" w:cs="宋体"/>
          <w:sz w:val="28"/>
        </w:rPr>
        <w:t>行有着一定的帮助和促</w:t>
      </w:r>
      <w:r>
        <w:rPr>
          <w:rFonts w:ascii="宋体" w:eastAsia="宋体" w:hAnsi="SimSun" w:cs="宋体"/>
          <w:sz w:val="28"/>
        </w:rPr>
        <w:t>进</w:t>
      </w:r>
      <w:r>
        <w:rPr>
          <w:rFonts w:ascii="宋体" w:eastAsia="宋体" w:hAnsi="MS Mincho" w:cs="宋体"/>
          <w:sz w:val="28"/>
        </w:rPr>
        <w:t>。面</w:t>
      </w:r>
      <w:r>
        <w:rPr>
          <w:rFonts w:ascii="宋体" w:eastAsia="宋体" w:hAnsi="SimSun" w:cs="宋体"/>
          <w:sz w:val="28"/>
        </w:rPr>
        <w:t>对</w:t>
      </w:r>
      <w:r>
        <w:rPr>
          <w:rFonts w:ascii="宋体" w:eastAsia="宋体" w:hAnsi="MS Mincho" w:cs="宋体"/>
          <w:sz w:val="28"/>
        </w:rPr>
        <w:t>孩子在学</w:t>
      </w:r>
      <w:r>
        <w:rPr>
          <w:rFonts w:ascii="宋体" w:eastAsia="宋体" w:hAnsi="SimSun" w:cs="宋体"/>
          <w:sz w:val="28"/>
        </w:rPr>
        <w:t>习</w:t>
      </w:r>
      <w:r>
        <w:rPr>
          <w:rFonts w:ascii="宋体" w:eastAsia="宋体" w:hAnsi="MS Mincho" w:cs="宋体"/>
          <w:sz w:val="28"/>
        </w:rPr>
        <w:t>和其他方面出</w:t>
      </w:r>
      <w:r>
        <w:rPr>
          <w:rFonts w:ascii="宋体" w:eastAsia="宋体" w:hAnsi="SimSun" w:cs="宋体"/>
          <w:sz w:val="28"/>
        </w:rPr>
        <w:t>现</w:t>
      </w:r>
      <w:r>
        <w:rPr>
          <w:rFonts w:ascii="宋体" w:eastAsia="宋体" w:hAnsi="MS Mincho" w:cs="宋体"/>
          <w:sz w:val="28"/>
        </w:rPr>
        <w:t>的</w:t>
      </w:r>
      <w:r>
        <w:rPr>
          <w:rFonts w:ascii="宋体" w:eastAsia="宋体" w:hAnsi="SimSun" w:cs="宋体"/>
          <w:sz w:val="28"/>
        </w:rPr>
        <w:t>问题</w:t>
      </w:r>
      <w:r>
        <w:rPr>
          <w:rFonts w:ascii="宋体" w:eastAsia="宋体" w:hAnsi="MS Mincho" w:cs="宋体"/>
          <w:sz w:val="28"/>
        </w:rPr>
        <w:t>，我和家</w:t>
      </w:r>
      <w:r>
        <w:rPr>
          <w:rFonts w:ascii="宋体" w:eastAsia="宋体" w:hAnsi="SimSun" w:cs="宋体"/>
          <w:sz w:val="28"/>
        </w:rPr>
        <w:t>长</w:t>
      </w:r>
      <w:r>
        <w:rPr>
          <w:rFonts w:ascii="宋体" w:eastAsia="宋体" w:hAnsi="MS Mincho" w:cs="宋体"/>
          <w:sz w:val="28"/>
        </w:rPr>
        <w:t>会</w:t>
      </w:r>
      <w:r>
        <w:rPr>
          <w:rFonts w:ascii="宋体" w:eastAsia="宋体" w:hAnsi="SimSun" w:cs="宋体"/>
          <w:sz w:val="28"/>
        </w:rPr>
        <w:t>积</w:t>
      </w:r>
      <w:r>
        <w:rPr>
          <w:rFonts w:ascii="宋体" w:eastAsia="宋体" w:hAnsi="MS Mincho" w:cs="宋体"/>
          <w:sz w:val="28"/>
        </w:rPr>
        <w:t>极取得</w:t>
      </w:r>
      <w:r>
        <w:rPr>
          <w:rFonts w:ascii="宋体" w:eastAsia="宋体" w:hAnsi="SimSun" w:cs="宋体"/>
          <w:sz w:val="28"/>
        </w:rPr>
        <w:t>联</w:t>
      </w:r>
      <w:r>
        <w:rPr>
          <w:rFonts w:ascii="宋体" w:eastAsia="宋体" w:hAnsi="MS Mincho" w:cs="宋体"/>
          <w:sz w:val="28"/>
        </w:rPr>
        <w:t>系，及</w:t>
      </w:r>
      <w:r>
        <w:rPr>
          <w:rFonts w:ascii="宋体" w:eastAsia="宋体" w:hAnsi="SimSun" w:cs="宋体"/>
          <w:sz w:val="28"/>
        </w:rPr>
        <w:t>时</w:t>
      </w:r>
      <w:r>
        <w:rPr>
          <w:rFonts w:ascii="宋体" w:eastAsia="宋体" w:hAnsi="MS Mincho" w:cs="宋体"/>
          <w:sz w:val="28"/>
        </w:rPr>
        <w:t>沟通，共同探</w:t>
      </w:r>
      <w:r>
        <w:rPr>
          <w:rFonts w:ascii="宋体" w:eastAsia="宋体" w:hAnsi="SimSun" w:cs="宋体"/>
          <w:sz w:val="28"/>
        </w:rPr>
        <w:t>讨</w:t>
      </w:r>
      <w:r>
        <w:rPr>
          <w:rFonts w:ascii="宋体" w:eastAsia="宋体" w:hAnsi="MS Mincho" w:cs="宋体"/>
          <w:sz w:val="28"/>
        </w:rPr>
        <w:t>教育孩子的方法，使家</w:t>
      </w:r>
      <w:r>
        <w:rPr>
          <w:rFonts w:ascii="宋体" w:eastAsia="宋体" w:hAnsi="SimSun" w:cs="宋体"/>
          <w:sz w:val="28"/>
        </w:rPr>
        <w:t>长</w:t>
      </w:r>
      <w:r>
        <w:rPr>
          <w:rFonts w:ascii="宋体" w:eastAsia="宋体" w:hAnsi="MS Mincho" w:cs="宋体"/>
          <w:sz w:val="28"/>
        </w:rPr>
        <w:t>的教育更具理性。使学生、老</w:t>
      </w:r>
      <w:r>
        <w:rPr>
          <w:rFonts w:ascii="宋体" w:eastAsia="宋体" w:hAnsi="SimSun" w:cs="宋体"/>
          <w:sz w:val="28"/>
        </w:rPr>
        <w:t>师</w:t>
      </w:r>
      <w:r>
        <w:rPr>
          <w:rFonts w:ascii="宋体" w:eastAsia="宋体" w:hAnsi="MS Mincho" w:cs="宋体"/>
          <w:sz w:val="28"/>
        </w:rPr>
        <w:t>、家</w:t>
      </w:r>
      <w:r>
        <w:rPr>
          <w:rFonts w:ascii="宋体" w:eastAsia="宋体" w:hAnsi="SimSun" w:cs="宋体"/>
          <w:sz w:val="28"/>
        </w:rPr>
        <w:t>长这</w:t>
      </w:r>
      <w:r>
        <w:rPr>
          <w:rFonts w:ascii="宋体" w:eastAsia="宋体" w:hAnsi="MS Mincho" w:cs="宋体"/>
          <w:sz w:val="28"/>
        </w:rPr>
        <w:t>三者的</w:t>
      </w:r>
      <w:r>
        <w:rPr>
          <w:rFonts w:ascii="宋体" w:eastAsia="宋体" w:hAnsi="SimSun" w:cs="宋体"/>
          <w:sz w:val="28"/>
        </w:rPr>
        <w:t>关</w:t>
      </w:r>
      <w:r>
        <w:rPr>
          <w:rFonts w:ascii="宋体" w:eastAsia="宋体" w:hAnsi="MS Mincho" w:cs="宋体"/>
          <w:sz w:val="28"/>
        </w:rPr>
        <w:t>系更加和</w:t>
      </w:r>
      <w:r>
        <w:rPr>
          <w:rFonts w:ascii="宋体" w:eastAsia="宋体" w:hAnsi="SimSun" w:cs="宋体"/>
          <w:sz w:val="28"/>
        </w:rPr>
        <w:t>谐</w:t>
      </w:r>
      <w:r>
        <w:rPr>
          <w:rFonts w:ascii="宋体" w:eastAsia="宋体" w:hAnsi="MS Mincho" w:cs="宋体"/>
          <w:sz w:val="28"/>
        </w:rPr>
        <w:t>融洽。</w:t>
      </w:r>
      <w:r>
        <w:rPr>
          <w:rFonts w:ascii="宋体" w:eastAsia="宋体" w:hAnsi="SimSun" w:cs="宋体"/>
          <w:sz w:val="28"/>
        </w:rPr>
        <w:t>为</w:t>
      </w:r>
      <w:r>
        <w:rPr>
          <w:rFonts w:ascii="宋体" w:eastAsia="宋体" w:hAnsi="MS Mincho" w:cs="宋体"/>
          <w:sz w:val="28"/>
        </w:rPr>
        <w:t>共同的目</w:t>
      </w:r>
      <w:r>
        <w:rPr>
          <w:rFonts w:ascii="宋体" w:eastAsia="宋体" w:hAnsi="SimSun" w:cs="宋体"/>
          <w:sz w:val="28"/>
        </w:rPr>
        <w:t>标</w:t>
      </w:r>
      <w:r>
        <w:rPr>
          <w:rFonts w:ascii="宋体" w:eastAsia="宋体" w:hAnsi="MS Mincho" w:cs="宋体"/>
          <w:sz w:val="28"/>
        </w:rPr>
        <w:t>去努力。</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4"/>
          <w:cols w:space="708"/>
          <w:titlePg w:val="0"/>
        </w:sectPr>
      </w:pPr>
      <w:r>
        <w:rPr>
          <w:rFonts w:ascii="宋体" w:eastAsia="宋体" w:hAnsi="SimSun" w:cs="宋体"/>
          <w:sz w:val="28"/>
        </w:rPr>
        <w:t>总</w:t>
      </w:r>
      <w:r>
        <w:rPr>
          <w:rFonts w:ascii="宋体" w:eastAsia="宋体" w:hAnsi="MS Mincho" w:cs="宋体"/>
          <w:sz w:val="28"/>
        </w:rPr>
        <w:t>之，一年来，干了一些工作，也取得了一些成</w:t>
      </w:r>
      <w:r>
        <w:rPr>
          <w:rFonts w:ascii="宋体" w:eastAsia="宋体" w:hAnsi="SimSun" w:cs="宋体"/>
          <w:sz w:val="28"/>
        </w:rPr>
        <w:t>绩</w:t>
      </w:r>
      <w:r>
        <w:rPr>
          <w:rFonts w:ascii="宋体" w:eastAsia="宋体" w:hAnsi="MS Mincho" w:cs="宋体"/>
          <w:sz w:val="28"/>
        </w:rPr>
        <w:t>，但成</w:t>
      </w:r>
      <w:r>
        <w:rPr>
          <w:rFonts w:ascii="宋体" w:eastAsia="宋体" w:hAnsi="SimSun" w:cs="宋体"/>
          <w:sz w:val="28"/>
        </w:rPr>
        <w:t>绩</w:t>
      </w:r>
      <w:r>
        <w:rPr>
          <w:rFonts w:ascii="宋体" w:eastAsia="宋体" w:hAnsi="MS Mincho" w:cs="宋体"/>
          <w:sz w:val="28"/>
        </w:rPr>
        <w:t>只能代表</w:t>
      </w:r>
      <w:r>
        <w:rPr>
          <w:rFonts w:ascii="宋体" w:eastAsia="宋体" w:hAnsi="SimSun" w:cs="宋体"/>
          <w:sz w:val="28"/>
        </w:rPr>
        <w:t>过</w:t>
      </w:r>
      <w:r>
        <w:rPr>
          <w:rFonts w:ascii="宋体" w:eastAsia="宋体" w:hAnsi="MS Mincho" w:cs="宋体"/>
          <w:sz w:val="28"/>
        </w:rPr>
        <w:t>去，工作中也存在着一些不足，如：学生学</w:t>
      </w:r>
      <w:r>
        <w:rPr>
          <w:rFonts w:ascii="宋体" w:eastAsia="宋体" w:hAnsi="SimSun" w:cs="宋体"/>
          <w:sz w:val="28"/>
        </w:rPr>
        <w:t>习</w:t>
      </w:r>
      <w:r>
        <w:rPr>
          <w:rFonts w:ascii="宋体" w:eastAsia="宋体" w:hAnsi="MS Mincho" w:cs="宋体"/>
          <w:sz w:val="28"/>
        </w:rPr>
        <w:t>两极分化</w:t>
      </w:r>
      <w:r>
        <w:rPr>
          <w:rFonts w:ascii="宋体" w:eastAsia="宋体" w:hAnsi="SimSun" w:cs="宋体"/>
          <w:sz w:val="28"/>
        </w:rPr>
        <w:t>严</w:t>
      </w:r>
      <w:r>
        <w:rPr>
          <w:rFonts w:ascii="宋体" w:eastAsia="宋体" w:hAnsi="MS Mincho" w:cs="宋体"/>
          <w:sz w:val="28"/>
        </w:rPr>
        <w:t>重，行</w:t>
      </w:r>
    </w:p>
    <w:p>
      <w:pPr>
        <w:spacing w:before="160" w:beforeAutospacing="0" w:after="160" w:afterAutospacing="0" w:line="360" w:lineRule="auto"/>
        <w:ind w:firstLine="560"/>
        <w:contextualSpacing w:val="0"/>
        <w:jc w:val="both"/>
      </w:pPr>
      <w:r>
        <w:rPr>
          <w:rFonts w:ascii="宋体" w:eastAsia="宋体" w:hAnsi="SimSun" w:cs="宋体"/>
          <w:sz w:val="28"/>
        </w:rPr>
        <w:t>为习惯还</w:t>
      </w:r>
      <w:r>
        <w:rPr>
          <w:rFonts w:ascii="宋体" w:eastAsia="宋体" w:hAnsi="MS Mincho" w:cs="宋体"/>
          <w:sz w:val="28"/>
        </w:rPr>
        <w:t>不</w:t>
      </w:r>
      <w:r>
        <w:rPr>
          <w:rFonts w:ascii="宋体" w:eastAsia="宋体" w:hAnsi="SimSun" w:cs="宋体"/>
          <w:sz w:val="28"/>
        </w:rPr>
        <w:t>够规</w:t>
      </w:r>
      <w:r>
        <w:rPr>
          <w:rFonts w:ascii="宋体" w:eastAsia="宋体" w:hAnsi="MS Mincho" w:cs="宋体"/>
          <w:sz w:val="28"/>
        </w:rPr>
        <w:t>范等，在今后的工作中，我一定要</w:t>
      </w:r>
      <w:r>
        <w:rPr>
          <w:rFonts w:ascii="宋体" w:eastAsia="宋体" w:hAnsi="SimSun" w:cs="宋体"/>
          <w:sz w:val="28"/>
        </w:rPr>
        <w:t>发扬优</w:t>
      </w:r>
      <w:r>
        <w:rPr>
          <w:rFonts w:ascii="宋体" w:eastAsia="宋体" w:hAnsi="MS Mincho" w:cs="宋体"/>
          <w:sz w:val="28"/>
        </w:rPr>
        <w:t>点，改正不足，</w:t>
      </w:r>
      <w:r>
        <w:rPr>
          <w:rFonts w:ascii="宋体" w:eastAsia="宋体" w:hAnsi="SimSun" w:cs="宋体"/>
          <w:sz w:val="28"/>
        </w:rPr>
        <w:t>扬长</w:t>
      </w:r>
      <w:r>
        <w:rPr>
          <w:rFonts w:ascii="宋体" w:eastAsia="宋体" w:hAnsi="MS Mincho" w:cs="宋体"/>
          <w:sz w:val="28"/>
        </w:rPr>
        <w:t>避短，争取更大的成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b/>
          <w:bCs/>
          <w:sz w:val="28"/>
        </w:rPr>
        <w:t>小学数学教</w:t>
      </w:r>
      <w:r>
        <w:rPr>
          <w:rFonts w:ascii="宋体" w:eastAsia="宋体" w:hAnsi="SimSun" w:cs="宋体"/>
          <w:b/>
          <w:bCs/>
          <w:sz w:val="28"/>
        </w:rPr>
        <w:t>师</w:t>
      </w:r>
      <w:r>
        <w:rPr>
          <w:rFonts w:ascii="宋体" w:eastAsia="宋体" w:hAnsi="MS Mincho" w:cs="宋体"/>
          <w:b/>
          <w:bCs/>
          <w:sz w:val="28"/>
        </w:rPr>
        <w:t>个人工作</w:t>
      </w:r>
      <w:r>
        <w:rPr>
          <w:rFonts w:ascii="宋体" w:eastAsia="宋体" w:hAnsi="SimSun" w:cs="宋体"/>
          <w:b/>
          <w:bCs/>
          <w:sz w:val="28"/>
        </w:rPr>
        <w:t>总结</w:t>
      </w:r>
      <w:r>
        <w:rPr>
          <w:rFonts w:ascii="宋体" w:eastAsia="宋体" w:hAnsi="MS Mincho" w:cs="宋体"/>
          <w:b/>
          <w:bCs/>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一学期来，本人在教育教学工作中，始</w:t>
      </w:r>
      <w:r>
        <w:rPr>
          <w:rFonts w:ascii="宋体" w:eastAsia="宋体" w:hAnsi="SimSun" w:cs="宋体"/>
          <w:sz w:val="28"/>
        </w:rPr>
        <w:t>终坚</w:t>
      </w:r>
      <w:r>
        <w:rPr>
          <w:rFonts w:ascii="宋体" w:eastAsia="宋体" w:hAnsi="MS Mincho" w:cs="宋体"/>
          <w:sz w:val="28"/>
        </w:rPr>
        <w:t>持党的教育方</w:t>
      </w:r>
      <w:r>
        <w:rPr>
          <w:rFonts w:ascii="宋体" w:eastAsia="宋体" w:hAnsi="SimSun" w:cs="宋体"/>
          <w:sz w:val="28"/>
        </w:rPr>
        <w:t>针</w:t>
      </w:r>
      <w:r>
        <w:rPr>
          <w:rFonts w:ascii="宋体" w:eastAsia="宋体" w:hAnsi="MS Mincho" w:cs="宋体"/>
          <w:sz w:val="28"/>
        </w:rPr>
        <w:t>，面向全体学生，教</w:t>
      </w:r>
      <w:r>
        <w:rPr>
          <w:rFonts w:ascii="宋体" w:eastAsia="宋体" w:hAnsi="SimSun" w:cs="宋体"/>
          <w:sz w:val="28"/>
        </w:rPr>
        <w:t>书</w:t>
      </w:r>
      <w:r>
        <w:rPr>
          <w:rFonts w:ascii="宋体" w:eastAsia="宋体" w:hAnsi="MS Mincho" w:cs="宋体"/>
          <w:sz w:val="28"/>
        </w:rPr>
        <w:t>育人，</w:t>
      </w:r>
      <w:r>
        <w:rPr>
          <w:rFonts w:ascii="宋体" w:eastAsia="宋体" w:hAnsi="SimSun" w:cs="宋体"/>
          <w:sz w:val="28"/>
        </w:rPr>
        <w:t>为</w:t>
      </w:r>
      <w:r>
        <w:rPr>
          <w:rFonts w:ascii="宋体" w:eastAsia="宋体" w:hAnsi="MS Mincho" w:cs="宋体"/>
          <w:sz w:val="28"/>
        </w:rPr>
        <w:t>人</w:t>
      </w:r>
      <w:r>
        <w:rPr>
          <w:rFonts w:ascii="宋体" w:eastAsia="宋体" w:hAnsi="SimSun" w:cs="宋体"/>
          <w:sz w:val="28"/>
        </w:rPr>
        <w:t>师</w:t>
      </w:r>
      <w:r>
        <w:rPr>
          <w:rFonts w:ascii="宋体" w:eastAsia="宋体" w:hAnsi="MS Mincho" w:cs="宋体"/>
          <w:sz w:val="28"/>
        </w:rPr>
        <w:t>表，重</w:t>
      </w:r>
      <w:r>
        <w:rPr>
          <w:rFonts w:ascii="宋体" w:eastAsia="宋体" w:hAnsi="SimSun" w:cs="宋体"/>
          <w:sz w:val="28"/>
        </w:rPr>
        <w:t>视</w:t>
      </w:r>
      <w:r>
        <w:rPr>
          <w:rFonts w:ascii="宋体" w:eastAsia="宋体" w:hAnsi="MS Mincho" w:cs="宋体"/>
          <w:sz w:val="28"/>
        </w:rPr>
        <w:t>学生的个性</w:t>
      </w:r>
      <w:r>
        <w:rPr>
          <w:rFonts w:ascii="宋体" w:eastAsia="宋体" w:hAnsi="SimSun" w:cs="宋体"/>
          <w:sz w:val="28"/>
        </w:rPr>
        <w:t>发</w:t>
      </w:r>
      <w:r>
        <w:rPr>
          <w:rFonts w:ascii="宋体" w:eastAsia="宋体" w:hAnsi="MS Mincho" w:cs="宋体"/>
          <w:sz w:val="28"/>
        </w:rPr>
        <w:t>展，重</w:t>
      </w:r>
      <w:r>
        <w:rPr>
          <w:rFonts w:ascii="宋体" w:eastAsia="宋体" w:hAnsi="SimSun" w:cs="宋体"/>
          <w:sz w:val="28"/>
        </w:rPr>
        <w:t>视</w:t>
      </w:r>
      <w:r>
        <w:rPr>
          <w:rFonts w:ascii="宋体" w:eastAsia="宋体" w:hAnsi="MS Mincho" w:cs="宋体"/>
          <w:sz w:val="28"/>
        </w:rPr>
        <w:t>激</w:t>
      </w:r>
      <w:r>
        <w:rPr>
          <w:rFonts w:ascii="宋体" w:eastAsia="宋体" w:hAnsi="SimSun" w:cs="宋体"/>
          <w:sz w:val="28"/>
        </w:rPr>
        <w:t>发</w:t>
      </w:r>
      <w:r>
        <w:rPr>
          <w:rFonts w:ascii="宋体" w:eastAsia="宋体" w:hAnsi="MS Mincho" w:cs="宋体"/>
          <w:sz w:val="28"/>
        </w:rPr>
        <w:t>学生的</w:t>
      </w:r>
      <w:r>
        <w:rPr>
          <w:rFonts w:ascii="宋体" w:eastAsia="宋体" w:hAnsi="SimSun" w:cs="宋体"/>
          <w:sz w:val="28"/>
        </w:rPr>
        <w:t>创</w:t>
      </w:r>
      <w:r>
        <w:rPr>
          <w:rFonts w:ascii="宋体" w:eastAsia="宋体" w:hAnsi="MS Mincho" w:cs="宋体"/>
          <w:sz w:val="28"/>
        </w:rPr>
        <w:t>造能力，培</w:t>
      </w:r>
      <w:r>
        <w:rPr>
          <w:rFonts w:ascii="宋体" w:eastAsia="宋体" w:hAnsi="SimSun" w:cs="宋体"/>
          <w:sz w:val="28"/>
        </w:rPr>
        <w:t>养</w:t>
      </w:r>
      <w:r>
        <w:rPr>
          <w:rFonts w:ascii="宋体" w:eastAsia="宋体" w:hAnsi="MS Mincho" w:cs="宋体"/>
          <w:sz w:val="28"/>
        </w:rPr>
        <w:t>学生德、智、体、美、</w:t>
      </w:r>
      <w:r>
        <w:rPr>
          <w:rFonts w:ascii="宋体" w:eastAsia="宋体" w:hAnsi="SimSun" w:cs="宋体"/>
          <w:sz w:val="28"/>
        </w:rPr>
        <w:t>劳</w:t>
      </w:r>
      <w:r>
        <w:rPr>
          <w:rFonts w:ascii="宋体" w:eastAsia="宋体" w:hAnsi="MS Mincho" w:cs="宋体"/>
          <w:sz w:val="28"/>
        </w:rPr>
        <w:t>全面</w:t>
      </w:r>
      <w:r>
        <w:rPr>
          <w:rFonts w:ascii="宋体" w:eastAsia="宋体" w:hAnsi="SimSun" w:cs="宋体"/>
          <w:sz w:val="28"/>
        </w:rPr>
        <w:t>发</w:t>
      </w:r>
      <w:r>
        <w:rPr>
          <w:rFonts w:ascii="宋体" w:eastAsia="宋体" w:hAnsi="MS Mincho" w:cs="宋体"/>
          <w:sz w:val="28"/>
        </w:rPr>
        <w:t>展，工作</w:t>
      </w:r>
      <w:r>
        <w:rPr>
          <w:rFonts w:ascii="宋体" w:eastAsia="宋体" w:hAnsi="SimSun" w:cs="宋体"/>
          <w:sz w:val="28"/>
        </w:rPr>
        <w:t>责</w:t>
      </w:r>
      <w:r>
        <w:rPr>
          <w:rFonts w:ascii="宋体" w:eastAsia="宋体" w:hAnsi="MS Mincho" w:cs="宋体"/>
          <w:sz w:val="28"/>
        </w:rPr>
        <w:t>任心</w:t>
      </w:r>
      <w:r>
        <w:rPr>
          <w:rFonts w:ascii="宋体" w:eastAsia="宋体" w:hAnsi="SimSun" w:cs="宋体"/>
          <w:sz w:val="28"/>
        </w:rPr>
        <w:t>强</w:t>
      </w:r>
      <w:r>
        <w:rPr>
          <w:rFonts w:ascii="宋体" w:eastAsia="宋体" w:hAnsi="MS Mincho" w:cs="宋体"/>
          <w:sz w:val="28"/>
        </w:rPr>
        <w:t>，服从</w:t>
      </w:r>
      <w:r>
        <w:rPr>
          <w:rFonts w:ascii="宋体" w:eastAsia="宋体" w:hAnsi="SimSun" w:cs="宋体"/>
          <w:sz w:val="28"/>
        </w:rPr>
        <w:t>领导</w:t>
      </w:r>
      <w:r>
        <w:rPr>
          <w:rFonts w:ascii="宋体" w:eastAsia="宋体" w:hAnsi="MS Mincho" w:cs="宋体"/>
          <w:sz w:val="28"/>
        </w:rPr>
        <w:t>的分工</w:t>
      </w:r>
      <w:r>
        <w:rPr>
          <w:rFonts w:ascii="宋体" w:eastAsia="宋体" w:hAnsi="SimSun" w:cs="宋体"/>
          <w:sz w:val="28"/>
        </w:rPr>
        <w:t>积</w:t>
      </w:r>
      <w:r>
        <w:rPr>
          <w:rFonts w:ascii="宋体" w:eastAsia="宋体" w:hAnsi="MS Mincho" w:cs="宋体"/>
          <w:sz w:val="28"/>
        </w:rPr>
        <w:t>极做好本</w:t>
      </w:r>
      <w:r>
        <w:rPr>
          <w:rFonts w:ascii="宋体" w:eastAsia="宋体" w:hAnsi="SimSun" w:cs="宋体"/>
          <w:sz w:val="28"/>
        </w:rPr>
        <w:t>职</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备课</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、听</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评课</w:t>
      </w:r>
      <w:r>
        <w:rPr>
          <w:rFonts w:ascii="宋体" w:eastAsia="宋体" w:hAnsi="MS Mincho" w:cs="宋体"/>
          <w:sz w:val="28"/>
        </w:rPr>
        <w:t>，及</w:t>
      </w:r>
      <w:r>
        <w:rPr>
          <w:rFonts w:ascii="宋体" w:eastAsia="宋体" w:hAnsi="SimSun" w:cs="宋体"/>
          <w:sz w:val="28"/>
        </w:rPr>
        <w:t>时</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讲评</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工作，广泛</w:t>
      </w:r>
      <w:r>
        <w:rPr>
          <w:rFonts w:ascii="宋体" w:eastAsia="宋体" w:hAnsi="SimSun" w:cs="宋体"/>
          <w:sz w:val="28"/>
        </w:rPr>
        <w:t>获</w:t>
      </w:r>
      <w:r>
        <w:rPr>
          <w:rFonts w:ascii="宋体" w:eastAsia="宋体" w:hAnsi="MS Mincho" w:cs="宋体"/>
          <w:sz w:val="28"/>
        </w:rPr>
        <w:t>取各</w:t>
      </w:r>
      <w:r>
        <w:rPr>
          <w:rFonts w:ascii="宋体" w:eastAsia="宋体" w:hAnsi="SimSun" w:cs="宋体"/>
          <w:sz w:val="28"/>
        </w:rPr>
        <w:t>种</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，形成比</w:t>
      </w:r>
      <w:r>
        <w:rPr>
          <w:rFonts w:ascii="宋体" w:eastAsia="宋体" w:hAnsi="SimSun" w:cs="宋体"/>
          <w:sz w:val="28"/>
        </w:rPr>
        <w:t>较</w:t>
      </w:r>
      <w:r>
        <w:rPr>
          <w:rFonts w:ascii="宋体" w:eastAsia="宋体" w:hAnsi="MS Mincho" w:cs="宋体"/>
          <w:sz w:val="28"/>
        </w:rPr>
        <w:t>完整的知</w:t>
      </w:r>
      <w:r>
        <w:rPr>
          <w:rFonts w:ascii="宋体" w:eastAsia="宋体" w:hAnsi="SimSun" w:cs="宋体"/>
          <w:sz w:val="28"/>
        </w:rPr>
        <w:t>识结</w:t>
      </w:r>
      <w:r>
        <w:rPr>
          <w:rFonts w:ascii="宋体" w:eastAsia="宋体" w:hAnsi="MS Mincho" w:cs="宋体"/>
          <w:sz w:val="28"/>
        </w:rPr>
        <w:t>构，</w:t>
      </w:r>
      <w:r>
        <w:rPr>
          <w:rFonts w:ascii="宋体" w:eastAsia="宋体" w:hAnsi="SimSun" w:cs="宋体"/>
          <w:sz w:val="28"/>
        </w:rPr>
        <w:t>严</w:t>
      </w:r>
      <w:r>
        <w:rPr>
          <w:rFonts w:ascii="宋体" w:eastAsia="宋体" w:hAnsi="MS Mincho" w:cs="宋体"/>
          <w:sz w:val="28"/>
        </w:rPr>
        <w:t>格要求学生，尊重学生，</w:t>
      </w:r>
      <w:r>
        <w:rPr>
          <w:rFonts w:ascii="宋体" w:eastAsia="宋体" w:hAnsi="SimSun" w:cs="宋体"/>
          <w:sz w:val="28"/>
        </w:rPr>
        <w:t>发扬</w:t>
      </w:r>
      <w:r>
        <w:rPr>
          <w:rFonts w:ascii="宋体" w:eastAsia="宋体" w:hAnsi="MS Mincho" w:cs="宋体"/>
          <w:sz w:val="28"/>
        </w:rPr>
        <w:t>教学民主，使学生学有所得，不断提高，从而不断提高自己的教学水平，并</w:t>
      </w:r>
      <w:r>
        <w:rPr>
          <w:rFonts w:ascii="宋体" w:eastAsia="宋体" w:hAnsi="SimSun" w:cs="宋体"/>
          <w:sz w:val="28"/>
        </w:rPr>
        <w:t>顺</w:t>
      </w:r>
      <w:r>
        <w:rPr>
          <w:rFonts w:ascii="宋体" w:eastAsia="宋体" w:hAnsi="MS Mincho" w:cs="宋体"/>
          <w:sz w:val="28"/>
        </w:rPr>
        <w:t>利完成教育教学任</w:t>
      </w:r>
      <w:r>
        <w:rPr>
          <w:rFonts w:ascii="宋体" w:eastAsia="宋体" w:hAnsi="SimSun" w:cs="宋体"/>
          <w:sz w:val="28"/>
        </w:rPr>
        <w:t>务</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下面是本人的教学</w:t>
      </w:r>
      <w:r>
        <w:rPr>
          <w:rFonts w:ascii="宋体" w:eastAsia="宋体" w:hAnsi="SimSun" w:cs="宋体"/>
          <w:sz w:val="28"/>
        </w:rPr>
        <w:t>过</w:t>
      </w:r>
      <w:r>
        <w:rPr>
          <w:rFonts w:ascii="宋体" w:eastAsia="宋体" w:hAnsi="MS Mincho" w:cs="宋体"/>
          <w:sz w:val="28"/>
        </w:rPr>
        <w:t>程中所得的一些体会：</w:t>
      </w:r>
    </w:p>
    <w:p>
      <w:pPr>
        <w:spacing w:before="160" w:beforeAutospacing="0" w:after="160" w:afterAutospacing="0" w:line="360" w:lineRule="auto"/>
        <w:ind w:firstLine="560"/>
        <w:contextualSpacing w:val="0"/>
        <w:jc w:val="both"/>
      </w:pPr>
      <w:r>
        <w:rPr>
          <w:rFonts w:ascii="宋体" w:eastAsia="宋体" w:cs="宋体"/>
          <w:sz w:val="28"/>
        </w:rPr>
        <w:t>1</w:t>
      </w:r>
      <w:r>
        <w:rPr>
          <w:rFonts w:ascii="宋体" w:eastAsia="宋体" w:hAnsi="MS Mincho" w:cs="宋体"/>
          <w:sz w:val="28"/>
        </w:rPr>
        <w:t>、</w:t>
      </w:r>
      <w:r>
        <w:rPr>
          <w:rFonts w:ascii="宋体" w:eastAsia="宋体" w:hAnsi="SimSun" w:cs="宋体"/>
          <w:sz w:val="28"/>
        </w:rPr>
        <w:t>为</w:t>
      </w:r>
      <w:r>
        <w:rPr>
          <w:rFonts w:ascii="宋体" w:eastAsia="宋体" w:hAnsi="MS Mincho" w:cs="宋体"/>
          <w:sz w:val="28"/>
        </w:rPr>
        <w:t>了上好</w:t>
      </w:r>
      <w:r>
        <w:rPr>
          <w:rFonts w:ascii="宋体" w:eastAsia="宋体" w:hAnsi="SimSun" w:cs="宋体"/>
          <w:sz w:val="28"/>
        </w:rPr>
        <w:t>课</w:t>
      </w:r>
      <w:r>
        <w:rPr>
          <w:rFonts w:ascii="宋体" w:eastAsia="宋体" w:hAnsi="MS Mincho" w:cs="宋体"/>
          <w:sz w:val="28"/>
        </w:rPr>
        <w:t>，我做了下面的工作：</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5"/>
          <w:cols w:space="708"/>
          <w:titlePg w:val="0"/>
        </w:sectPr>
      </w:pPr>
      <w:r>
        <w:rPr>
          <w:rFonts w:ascii="宋体" w:eastAsia="宋体" w:hAnsi="MS Mincho" w:cs="宋体"/>
          <w:sz w:val="28"/>
        </w:rPr>
        <w:t>教学工作方面，</w:t>
      </w:r>
      <w:r>
        <w:rPr>
          <w:rFonts w:ascii="宋体" w:eastAsia="宋体" w:hAnsi="SimSun" w:cs="宋体"/>
          <w:sz w:val="28"/>
        </w:rPr>
        <w:t>优</w:t>
      </w:r>
      <w:r>
        <w:rPr>
          <w:rFonts w:ascii="宋体" w:eastAsia="宋体" w:hAnsi="MS Mincho" w:cs="宋体"/>
          <w:sz w:val="28"/>
        </w:rPr>
        <w:t>化教学方法，按常</w:t>
      </w:r>
      <w:r>
        <w:rPr>
          <w:rFonts w:ascii="宋体" w:eastAsia="宋体" w:hAnsi="SimSun" w:cs="宋体"/>
          <w:sz w:val="28"/>
        </w:rPr>
        <w:t>规</w:t>
      </w:r>
      <w:r>
        <w:rPr>
          <w:rFonts w:ascii="宋体" w:eastAsia="宋体" w:hAnsi="MS Mincho" w:cs="宋体"/>
          <w:sz w:val="28"/>
        </w:rPr>
        <w:t>做好</w:t>
      </w:r>
      <w:r>
        <w:rPr>
          <w:rFonts w:ascii="宋体" w:eastAsia="宋体" w:hAnsi="SimSun" w:cs="宋体"/>
          <w:sz w:val="28"/>
        </w:rPr>
        <w:t>课</w:t>
      </w:r>
      <w:r>
        <w:rPr>
          <w:rFonts w:ascii="宋体" w:eastAsia="宋体" w:hAnsi="MS Mincho" w:cs="宋体"/>
          <w:sz w:val="28"/>
        </w:rPr>
        <w:t>前、</w:t>
      </w:r>
      <w:r>
        <w:rPr>
          <w:rFonts w:ascii="宋体" w:eastAsia="宋体" w:hAnsi="SimSun" w:cs="宋体"/>
          <w:sz w:val="28"/>
        </w:rPr>
        <w:t>课</w:t>
      </w:r>
      <w:r>
        <w:rPr>
          <w:rFonts w:ascii="宋体" w:eastAsia="宋体" w:hAnsi="MS Mincho" w:cs="宋体"/>
          <w:sz w:val="28"/>
        </w:rPr>
        <w:t>中、</w:t>
      </w:r>
      <w:r>
        <w:rPr>
          <w:rFonts w:ascii="宋体" w:eastAsia="宋体" w:hAnsi="SimSun" w:cs="宋体"/>
          <w:sz w:val="28"/>
        </w:rPr>
        <w:t>课</w:t>
      </w:r>
      <w:r>
        <w:rPr>
          <w:rFonts w:ascii="宋体" w:eastAsia="宋体" w:hAnsi="MS Mincho" w:cs="宋体"/>
          <w:sz w:val="28"/>
        </w:rPr>
        <w:t>后的各</w:t>
      </w:r>
      <w:r>
        <w:rPr>
          <w:rFonts w:ascii="宋体" w:eastAsia="宋体" w:hAnsi="SimSun" w:cs="宋体"/>
          <w:sz w:val="28"/>
        </w:rPr>
        <w:t>项</w:t>
      </w:r>
      <w:r>
        <w:rPr>
          <w:rFonts w:ascii="宋体" w:eastAsia="宋体" w:hAnsi="MS Mincho" w:cs="宋体"/>
          <w:sz w:val="28"/>
        </w:rPr>
        <w:t>工作，</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钻</w:t>
      </w:r>
      <w:r>
        <w:rPr>
          <w:rFonts w:ascii="宋体" w:eastAsia="宋体" w:hAnsi="MS Mincho" w:cs="宋体"/>
          <w:sz w:val="28"/>
        </w:rPr>
        <w:t>研教材，</w:t>
      </w:r>
      <w:r>
        <w:rPr>
          <w:rFonts w:ascii="宋体" w:eastAsia="宋体" w:hAnsi="SimSun" w:cs="宋体"/>
          <w:sz w:val="28"/>
        </w:rPr>
        <w:t>课</w:t>
      </w:r>
      <w:r>
        <w:rPr>
          <w:rFonts w:ascii="宋体" w:eastAsia="宋体" w:hAnsi="MS Mincho" w:cs="宋体"/>
          <w:sz w:val="28"/>
        </w:rPr>
        <w:t>堂教学真正体</w:t>
      </w:r>
      <w:r>
        <w:rPr>
          <w:rFonts w:ascii="宋体" w:eastAsia="宋体" w:hAnsi="SimSun" w:cs="宋体"/>
          <w:sz w:val="28"/>
        </w:rPr>
        <w:t>现</w:t>
      </w:r>
      <w:r>
        <w:rPr>
          <w:rFonts w:ascii="宋体" w:eastAsia="宋体" w:cs="宋体"/>
          <w:sz w:val="28"/>
        </w:rPr>
        <w:t>“</w:t>
      </w:r>
      <w:r>
        <w:rPr>
          <w:rFonts w:ascii="宋体" w:eastAsia="宋体" w:hAnsi="MS Mincho" w:cs="宋体"/>
          <w:sz w:val="28"/>
        </w:rPr>
        <w:t>教</w:t>
      </w:r>
      <w:r>
        <w:rPr>
          <w:rFonts w:ascii="宋体" w:eastAsia="宋体" w:hAnsi="SimSun" w:cs="宋体"/>
          <w:sz w:val="28"/>
        </w:rPr>
        <w:t>师为</w:t>
      </w:r>
      <w:r>
        <w:rPr>
          <w:rFonts w:ascii="宋体" w:eastAsia="宋体" w:hAnsi="MS Mincho" w:cs="宋体"/>
          <w:sz w:val="28"/>
        </w:rPr>
        <w:t>主</w:t>
      </w:r>
      <w:r>
        <w:rPr>
          <w:rFonts w:ascii="宋体" w:eastAsia="宋体" w:hAnsi="SimSun" w:cs="宋体"/>
          <w:sz w:val="28"/>
        </w:rPr>
        <w:t>导</w:t>
      </w:r>
      <w:r>
        <w:rPr>
          <w:rFonts w:ascii="宋体" w:eastAsia="宋体" w:hAnsi="MS Mincho" w:cs="宋体"/>
          <w:sz w:val="28"/>
        </w:rPr>
        <w:t>，学生</w:t>
      </w:r>
      <w:r>
        <w:rPr>
          <w:rFonts w:ascii="宋体" w:eastAsia="宋体" w:hAnsi="SimSun" w:cs="宋体"/>
          <w:sz w:val="28"/>
        </w:rPr>
        <w:t>为</w:t>
      </w:r>
      <w:r>
        <w:rPr>
          <w:rFonts w:ascii="宋体" w:eastAsia="宋体" w:hAnsi="MS Mincho" w:cs="宋体"/>
          <w:sz w:val="28"/>
        </w:rPr>
        <w:t>主体</w:t>
      </w:r>
      <w:r>
        <w:rPr>
          <w:rFonts w:ascii="宋体" w:eastAsia="宋体" w:cs="宋体"/>
          <w:sz w:val="28"/>
        </w:rPr>
        <w:t>”</w:t>
      </w:r>
      <w:r>
        <w:rPr>
          <w:rFonts w:ascii="宋体" w:eastAsia="宋体" w:hAnsi="MS Mincho" w:cs="宋体"/>
          <w:sz w:val="28"/>
        </w:rPr>
        <w:t>的教学思想，并</w:t>
      </w:r>
      <w:r>
        <w:rPr>
          <w:rFonts w:ascii="宋体" w:eastAsia="宋体" w:hAnsi="SimSun" w:cs="宋体"/>
          <w:sz w:val="28"/>
        </w:rPr>
        <w:t>结</w:t>
      </w:r>
      <w:r>
        <w:rPr>
          <w:rFonts w:ascii="宋体" w:eastAsia="宋体" w:hAnsi="MS Mincho" w:cs="宋体"/>
          <w:sz w:val="28"/>
        </w:rPr>
        <w:t>合学校德育科的</w:t>
      </w:r>
      <w:r>
        <w:rPr>
          <w:rFonts w:ascii="宋体" w:eastAsia="宋体" w:hAnsi="SimSun" w:cs="宋体"/>
          <w:sz w:val="28"/>
        </w:rPr>
        <w:t>对</w:t>
      </w:r>
      <w:r>
        <w:rPr>
          <w:rFonts w:ascii="宋体" w:eastAsia="宋体" w:hAnsi="MS Mincho" w:cs="宋体"/>
          <w:sz w:val="28"/>
        </w:rPr>
        <w:t>小学生心理健康教育，</w:t>
      </w:r>
      <w:r>
        <w:rPr>
          <w:rFonts w:ascii="宋体" w:eastAsia="宋体" w:hAnsi="SimSun" w:cs="宋体"/>
          <w:sz w:val="28"/>
        </w:rPr>
        <w:t>发</w:t>
      </w:r>
      <w:r>
        <w:rPr>
          <w:rFonts w:ascii="宋体" w:eastAsia="宋体" w:hAnsi="MS Mincho" w:cs="宋体"/>
          <w:sz w:val="28"/>
        </w:rPr>
        <w:t>展学生心理；</w:t>
      </w:r>
      <w:r>
        <w:rPr>
          <w:rFonts w:ascii="宋体" w:eastAsia="宋体" w:hAnsi="SimSun" w:cs="宋体"/>
          <w:sz w:val="28"/>
        </w:rPr>
        <w:t>创设</w:t>
      </w:r>
      <w:r>
        <w:rPr>
          <w:rFonts w:ascii="宋体" w:eastAsia="宋体" w:hAnsi="MS Mincho" w:cs="宋体"/>
          <w:sz w:val="28"/>
        </w:rPr>
        <w:t>情境，</w:t>
      </w:r>
      <w:r>
        <w:rPr>
          <w:rFonts w:ascii="宋体" w:eastAsia="宋体" w:hAnsi="SimSun" w:cs="宋体"/>
          <w:sz w:val="28"/>
        </w:rPr>
        <w:t>诱发</w:t>
      </w:r>
      <w:r>
        <w:rPr>
          <w:rFonts w:ascii="宋体" w:eastAsia="宋体" w:hAnsi="MS Mincho" w:cs="宋体"/>
          <w:sz w:val="28"/>
        </w:rPr>
        <w:t>学生的</w:t>
      </w:r>
      <w:r>
        <w:rPr>
          <w:rFonts w:ascii="宋体" w:eastAsia="宋体" w:hAnsi="SimSun" w:cs="宋体"/>
          <w:sz w:val="28"/>
        </w:rPr>
        <w:t>认</w:t>
      </w:r>
      <w:r>
        <w:rPr>
          <w:rFonts w:ascii="宋体" w:eastAsia="宋体" w:hAnsi="MS Mincho" w:cs="宋体"/>
          <w:sz w:val="28"/>
        </w:rPr>
        <w:t>知需求和</w:t>
      </w:r>
      <w:r>
        <w:rPr>
          <w:rFonts w:ascii="宋体" w:eastAsia="宋体" w:hAnsi="SimSun" w:cs="宋体"/>
          <w:sz w:val="28"/>
        </w:rPr>
        <w:t>创</w:t>
      </w:r>
      <w:r>
        <w:rPr>
          <w:rFonts w:ascii="宋体" w:eastAsia="宋体" w:hAnsi="MS Mincho" w:cs="宋体"/>
          <w:sz w:val="28"/>
        </w:rPr>
        <w:t>新欲望，使学生从情感、思</w:t>
      </w:r>
      <w:r>
        <w:rPr>
          <w:rFonts w:ascii="宋体" w:eastAsia="宋体" w:hAnsi="SimSun" w:cs="宋体"/>
          <w:sz w:val="28"/>
        </w:rPr>
        <w:t>维</w:t>
      </w:r>
      <w:r>
        <w:rPr>
          <w:rFonts w:ascii="宋体" w:eastAsia="宋体" w:hAnsi="MS Mincho" w:cs="宋体"/>
          <w:sz w:val="28"/>
        </w:rPr>
        <w:t>和行</w:t>
      </w:r>
      <w:r>
        <w:rPr>
          <w:rFonts w:ascii="宋体" w:eastAsia="宋体" w:hAnsi="SimSun" w:cs="宋体"/>
          <w:sz w:val="28"/>
        </w:rPr>
        <w:t>为</w:t>
      </w:r>
      <w:r>
        <w:rPr>
          <w:rFonts w:ascii="宋体" w:eastAsia="宋体" w:hAnsi="MS Mincho" w:cs="宋体"/>
          <w:sz w:val="28"/>
        </w:rPr>
        <w:t>上主</w:t>
      </w:r>
      <w:r>
        <w:rPr>
          <w:rFonts w:ascii="宋体" w:eastAsia="宋体" w:hAnsi="SimSun" w:cs="宋体"/>
          <w:sz w:val="28"/>
        </w:rPr>
        <w:t>动</w:t>
      </w:r>
      <w:r>
        <w:rPr>
          <w:rFonts w:ascii="宋体" w:eastAsia="宋体" w:hAnsi="MS Mincho" w:cs="宋体"/>
          <w:sz w:val="28"/>
        </w:rPr>
        <w:t>参与学</w:t>
      </w:r>
      <w:r>
        <w:rPr>
          <w:rFonts w:ascii="宋体" w:eastAsia="宋体" w:hAnsi="SimSun" w:cs="宋体"/>
          <w:sz w:val="28"/>
        </w:rPr>
        <w:t>习</w:t>
      </w:r>
      <w:r>
        <w:rPr>
          <w:rFonts w:ascii="宋体" w:eastAsia="宋体" w:hAnsi="MS Mincho" w:cs="宋体"/>
          <w:sz w:val="28"/>
        </w:rPr>
        <w:t>；精心</w:t>
      </w:r>
      <w:r>
        <w:rPr>
          <w:rFonts w:ascii="宋体" w:eastAsia="宋体" w:hAnsi="SimSun" w:cs="宋体"/>
          <w:sz w:val="28"/>
        </w:rPr>
        <w:t>设计练习</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练习</w:t>
      </w:r>
      <w:r>
        <w:rPr>
          <w:rFonts w:ascii="宋体" w:eastAsia="宋体" w:hAnsi="MS Mincho" w:cs="宋体"/>
          <w:sz w:val="28"/>
        </w:rPr>
        <w:t>作</w:t>
      </w:r>
      <w:r>
        <w:rPr>
          <w:rFonts w:ascii="宋体" w:eastAsia="宋体" w:hAnsi="SimSun" w:cs="宋体"/>
          <w:sz w:val="28"/>
        </w:rPr>
        <w:t>业</w:t>
      </w:r>
      <w:r>
        <w:rPr>
          <w:rFonts w:ascii="宋体" w:eastAsia="宋体" w:hAnsi="MS Mincho" w:cs="宋体"/>
          <w:sz w:val="28"/>
        </w:rPr>
        <w:t>有</w:t>
      </w:r>
      <w:r>
        <w:rPr>
          <w:rFonts w:ascii="宋体" w:eastAsia="宋体" w:hAnsi="SimSun" w:cs="宋体"/>
          <w:sz w:val="28"/>
        </w:rPr>
        <w:t>层</w:t>
      </w:r>
      <w:r>
        <w:rPr>
          <w:rFonts w:ascii="宋体" w:eastAsia="宋体" w:hAnsi="MS Mincho" w:cs="宋体"/>
          <w:sz w:val="28"/>
        </w:rPr>
        <w:t>次有坡度，</w:t>
      </w:r>
      <w:r>
        <w:rPr>
          <w:rFonts w:ascii="宋体" w:eastAsia="宋体" w:hAnsi="SimSun" w:cs="宋体"/>
          <w:sz w:val="28"/>
        </w:rPr>
        <w:t>对</w:t>
      </w:r>
      <w:r>
        <w:rPr>
          <w:rFonts w:ascii="宋体" w:eastAsia="宋体" w:hAnsi="MS Mincho" w:cs="宋体"/>
          <w:sz w:val="28"/>
        </w:rPr>
        <w:t>学生的作</w:t>
      </w:r>
      <w:r>
        <w:rPr>
          <w:rFonts w:ascii="宋体" w:eastAsia="宋体" w:hAnsi="SimSun" w:cs="宋体"/>
          <w:sz w:val="28"/>
        </w:rPr>
        <w:t>业严</w:t>
      </w:r>
      <w:r>
        <w:rPr>
          <w:rFonts w:ascii="宋体" w:eastAsia="宋体" w:hAnsi="MS Mincho" w:cs="宋体"/>
          <w:sz w:val="28"/>
        </w:rPr>
        <w:t>格要求，培</w:t>
      </w:r>
      <w:r>
        <w:rPr>
          <w:rFonts w:ascii="宋体" w:eastAsia="宋体" w:hAnsi="SimSun" w:cs="宋体"/>
          <w:sz w:val="28"/>
        </w:rPr>
        <w:t>养</w:t>
      </w:r>
      <w:r>
        <w:rPr>
          <w:rFonts w:ascii="宋体" w:eastAsia="宋体" w:hAnsi="MS Mincho" w:cs="宋体"/>
          <w:sz w:val="28"/>
        </w:rPr>
        <w:t>良好的作</w:t>
      </w:r>
      <w:r>
        <w:rPr>
          <w:rFonts w:ascii="宋体" w:eastAsia="宋体" w:hAnsi="SimSun" w:cs="宋体"/>
          <w:sz w:val="28"/>
        </w:rPr>
        <w:t>业习惯</w:t>
      </w:r>
      <w:r>
        <w:rPr>
          <w:rFonts w:ascii="宋体" w:eastAsia="宋体" w:hAnsi="MS Mincho" w:cs="宋体"/>
          <w:sz w:val="28"/>
        </w:rPr>
        <w:t>。在</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计</w:t>
      </w:r>
      <w:r>
        <w:rPr>
          <w:rFonts w:ascii="宋体" w:eastAsia="宋体" w:hAnsi="MS Mincho" w:cs="宋体"/>
          <w:sz w:val="28"/>
        </w:rPr>
        <w:t>算能力</w:t>
      </w:r>
      <w:r>
        <w:rPr>
          <w:rFonts w:ascii="宋体" w:eastAsia="宋体" w:hAnsi="SimSun" w:cs="宋体"/>
          <w:sz w:val="28"/>
        </w:rPr>
        <w:t>训练时</w:t>
      </w:r>
      <w:r>
        <w:rPr>
          <w:rFonts w:ascii="宋体" w:eastAsia="宋体" w:hAnsi="MS Mincho" w:cs="宋体"/>
          <w:sz w:val="28"/>
        </w:rPr>
        <w:t>，我要求学生先要</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审题</w:t>
      </w:r>
      <w:r>
        <w:rPr>
          <w:rFonts w:ascii="宋体" w:eastAsia="宋体" w:hAnsi="MS Mincho" w:cs="宋体"/>
          <w:sz w:val="28"/>
        </w:rPr>
        <w:t>，</w:t>
      </w:r>
      <w:r>
        <w:rPr>
          <w:rFonts w:ascii="宋体" w:eastAsia="宋体" w:hAnsi="SimSun" w:cs="宋体"/>
          <w:sz w:val="28"/>
        </w:rPr>
        <w:t>边审题边</w:t>
      </w:r>
      <w:r>
        <w:rPr>
          <w:rFonts w:ascii="宋体" w:eastAsia="宋体" w:hAnsi="MS Mincho" w:cs="宋体"/>
          <w:sz w:val="28"/>
        </w:rPr>
        <w:t>思考的</w:t>
      </w:r>
      <w:r>
        <w:rPr>
          <w:rFonts w:ascii="宋体" w:eastAsia="宋体" w:hAnsi="SimSun" w:cs="宋体"/>
          <w:sz w:val="28"/>
        </w:rPr>
        <w:t>习惯</w:t>
      </w:r>
      <w:r>
        <w:rPr>
          <w:rFonts w:ascii="宋体" w:eastAsia="宋体" w:hAnsi="MS Mincho" w:cs="宋体"/>
          <w:sz w:val="28"/>
        </w:rPr>
        <w:t>。根据学生的</w:t>
      </w:r>
      <w:r>
        <w:rPr>
          <w:rFonts w:ascii="宋体" w:eastAsia="宋体" w:hAnsi="SimSun" w:cs="宋体"/>
          <w:sz w:val="28"/>
        </w:rPr>
        <w:t>实际</w:t>
      </w:r>
      <w:r>
        <w:rPr>
          <w:rFonts w:ascii="宋体" w:eastAsia="宋体" w:hAnsi="MS Mincho" w:cs="宋体"/>
          <w:sz w:val="28"/>
        </w:rPr>
        <w:t>情况</w:t>
      </w:r>
      <w:r>
        <w:rPr>
          <w:rFonts w:ascii="宋体" w:eastAsia="宋体" w:hAnsi="SimSun" w:cs="宋体"/>
          <w:sz w:val="28"/>
        </w:rPr>
        <w:t>进</w:t>
      </w:r>
      <w:r>
        <w:rPr>
          <w:rFonts w:ascii="宋体" w:eastAsia="宋体" w:hAnsi="MS Mincho" w:cs="宋体"/>
          <w:sz w:val="28"/>
        </w:rPr>
        <w:t>行集体</w:t>
      </w:r>
      <w:r>
        <w:rPr>
          <w:rFonts w:ascii="宋体" w:eastAsia="宋体" w:hAnsi="SimSun" w:cs="宋体"/>
          <w:sz w:val="28"/>
        </w:rPr>
        <w:t>辅导</w:t>
      </w:r>
      <w:r>
        <w:rPr>
          <w:rFonts w:ascii="宋体" w:eastAsia="宋体" w:hAnsi="MS Mincho" w:cs="宋体"/>
          <w:sz w:val="28"/>
        </w:rPr>
        <w:t>和个人</w:t>
      </w:r>
      <w:r>
        <w:rPr>
          <w:rFonts w:ascii="宋体" w:eastAsia="宋体" w:hAnsi="SimSun" w:cs="宋体"/>
          <w:sz w:val="28"/>
        </w:rPr>
        <w:t>辅导</w:t>
      </w:r>
      <w:r>
        <w:rPr>
          <w:rFonts w:ascii="宋体" w:eastAsia="宋体" w:hAnsi="MS Mincho" w:cs="宋体"/>
          <w:sz w:val="28"/>
        </w:rPr>
        <w:t>，</w:t>
      </w:r>
      <w:r>
        <w:rPr>
          <w:rFonts w:ascii="宋体" w:eastAsia="宋体" w:hAnsi="SimSun" w:cs="宋体"/>
          <w:sz w:val="28"/>
        </w:rPr>
        <w:t>热</w:t>
      </w:r>
      <w:r>
        <w:rPr>
          <w:rFonts w:ascii="宋体" w:eastAsia="宋体" w:hAnsi="MS Mincho" w:cs="宋体"/>
          <w:sz w:val="28"/>
        </w:rPr>
        <w:t>情</w:t>
      </w:r>
      <w:r>
        <w:rPr>
          <w:rFonts w:ascii="宋体" w:eastAsia="宋体" w:hAnsi="SimSun" w:cs="宋体"/>
          <w:sz w:val="28"/>
        </w:rPr>
        <w:t>辅导</w:t>
      </w:r>
      <w:r>
        <w:rPr>
          <w:rFonts w:ascii="宋体" w:eastAsia="宋体" w:hAnsi="MS Mincho" w:cs="宋体"/>
          <w:sz w:val="28"/>
        </w:rPr>
        <w:t>中下生，有</w:t>
      </w:r>
      <w:r>
        <w:rPr>
          <w:rFonts w:ascii="宋体" w:eastAsia="宋体" w:hAnsi="SimSun" w:cs="宋体"/>
          <w:sz w:val="28"/>
        </w:rPr>
        <w:t>组织</w:t>
      </w:r>
      <w:r>
        <w:rPr>
          <w:rFonts w:ascii="宋体" w:eastAsia="宋体" w:hAnsi="MS Mincho" w:cs="宋体"/>
          <w:sz w:val="28"/>
        </w:rPr>
        <w:t>地</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课</w:t>
      </w:r>
      <w:r>
        <w:rPr>
          <w:rFonts w:ascii="宋体" w:eastAsia="宋体" w:hAnsi="MS Mincho" w:cs="宋体"/>
          <w:sz w:val="28"/>
        </w:rPr>
        <w:t>外活</w:t>
      </w:r>
      <w:r>
        <w:rPr>
          <w:rFonts w:ascii="宋体" w:eastAsia="宋体" w:hAnsi="SimSun" w:cs="宋体"/>
          <w:sz w:val="28"/>
        </w:rPr>
        <w:t>动</w:t>
      </w:r>
      <w:r>
        <w:rPr>
          <w:rFonts w:ascii="宋体" w:eastAsia="宋体" w:hAnsi="MS Mincho" w:cs="宋体"/>
          <w:sz w:val="28"/>
        </w:rPr>
        <w:t>，活</w:t>
      </w:r>
      <w:r>
        <w:rPr>
          <w:rFonts w:ascii="宋体" w:eastAsia="宋体" w:hAnsi="SimSun" w:cs="宋体"/>
          <w:sz w:val="28"/>
        </w:rPr>
        <w:t>动讲</w:t>
      </w:r>
      <w:r>
        <w:rPr>
          <w:rFonts w:ascii="宋体" w:eastAsia="宋体" w:hAnsi="MS Mincho" w:cs="宋体"/>
          <w:sz w:val="28"/>
        </w:rPr>
        <w:t>究</w:t>
      </w:r>
      <w:r>
        <w:rPr>
          <w:rFonts w:ascii="宋体" w:eastAsia="宋体" w:hAnsi="SimSun" w:cs="宋体"/>
          <w:sz w:val="28"/>
        </w:rPr>
        <w:t>实</w:t>
      </w:r>
      <w:r>
        <w:rPr>
          <w:rFonts w:ascii="宋体" w:eastAsia="宋体" w:hAnsi="MS Mincho" w:cs="宋体"/>
          <w:sz w:val="28"/>
        </w:rPr>
        <w:t>效；重</w:t>
      </w:r>
      <w:r>
        <w:rPr>
          <w:rFonts w:ascii="宋体" w:eastAsia="宋体" w:hAnsi="SimSun" w:cs="宋体"/>
          <w:sz w:val="28"/>
        </w:rPr>
        <w:t>视对</w:t>
      </w:r>
      <w:r>
        <w:rPr>
          <w:rFonts w:ascii="宋体" w:eastAsia="宋体" w:hAnsi="MS Mincho" w:cs="宋体"/>
          <w:sz w:val="28"/>
        </w:rPr>
        <w:t>学生的知</w:t>
      </w:r>
      <w:r>
        <w:rPr>
          <w:rFonts w:ascii="宋体" w:eastAsia="宋体" w:hAnsi="SimSun" w:cs="宋体"/>
          <w:sz w:val="28"/>
        </w:rPr>
        <w:t>识</w:t>
      </w:r>
      <w:r>
        <w:rPr>
          <w:rFonts w:ascii="宋体" w:eastAsia="宋体" w:hAnsi="MS Mincho" w:cs="宋体"/>
          <w:sz w:val="28"/>
        </w:rPr>
        <w:t>考</w:t>
      </w:r>
      <w:r>
        <w:rPr>
          <w:rFonts w:ascii="宋体" w:eastAsia="宋体" w:hAnsi="SimSun" w:cs="宋体"/>
          <w:sz w:val="28"/>
        </w:rPr>
        <w:t>查</w:t>
      </w:r>
      <w:r>
        <w:rPr>
          <w:rFonts w:ascii="宋体" w:eastAsia="宋体" w:hAnsi="MS Mincho" w:cs="宋体"/>
          <w:sz w:val="28"/>
        </w:rPr>
        <w:t>，做好学生的</w:t>
      </w:r>
      <w:r>
        <w:rPr>
          <w:rFonts w:ascii="宋体" w:eastAsia="宋体" w:hAnsi="SimSun" w:cs="宋体"/>
          <w:sz w:val="28"/>
        </w:rPr>
        <w:t>补</w:t>
      </w:r>
      <w:r>
        <w:rPr>
          <w:rFonts w:ascii="宋体" w:eastAsia="宋体" w:hAnsi="MS Mincho" w:cs="宋体"/>
          <w:sz w:val="28"/>
        </w:rPr>
        <w:t>漏工作。根据教材的特点</w:t>
      </w:r>
      <w:r>
        <w:rPr>
          <w:rFonts w:ascii="宋体" w:eastAsia="宋体" w:hAnsi="SimSun" w:cs="宋体"/>
          <w:sz w:val="28"/>
        </w:rPr>
        <w:t>进</w:t>
      </w:r>
      <w:r>
        <w:rPr>
          <w:rFonts w:ascii="宋体" w:eastAsia="宋体" w:hAnsi="MS Mincho" w:cs="宋体"/>
          <w:sz w:val="28"/>
        </w:rPr>
        <w:t>行德育</w:t>
      </w:r>
      <w:r>
        <w:rPr>
          <w:rFonts w:ascii="宋体" w:eastAsia="宋体" w:hAnsi="SimSun" w:cs="宋体"/>
          <w:sz w:val="28"/>
        </w:rPr>
        <w:t>渗</w:t>
      </w:r>
      <w:r>
        <w:rPr>
          <w:rFonts w:ascii="宋体" w:eastAsia="宋体" w:hAnsi="MS Mincho" w:cs="宋体"/>
          <w:sz w:val="28"/>
        </w:rPr>
        <w:t>透，</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行有效的品德教育。把</w:t>
      </w:r>
      <w:r>
        <w:rPr>
          <w:rFonts w:ascii="宋体" w:eastAsia="宋体" w:hAnsi="SimSun" w:cs="宋体"/>
          <w:sz w:val="28"/>
        </w:rPr>
        <w:t>课</w:t>
      </w:r>
      <w:r>
        <w:rPr>
          <w:rFonts w:ascii="宋体" w:eastAsia="宋体" w:hAnsi="MS Mincho" w:cs="宋体"/>
          <w:sz w:val="28"/>
        </w:rPr>
        <w:t>堂上</w:t>
      </w:r>
      <w:r>
        <w:rPr>
          <w:rFonts w:ascii="宋体" w:eastAsia="宋体" w:hAnsi="SimSun" w:cs="宋体"/>
          <w:sz w:val="28"/>
        </w:rPr>
        <w:t>获</w:t>
      </w:r>
      <w:r>
        <w:rPr>
          <w:rFonts w:ascii="宋体" w:eastAsia="宋体" w:hAnsi="MS Mincho" w:cs="宋体"/>
          <w:sz w:val="28"/>
        </w:rPr>
        <w:t>取知</w:t>
      </w:r>
      <w:r>
        <w:rPr>
          <w:rFonts w:ascii="宋体" w:eastAsia="宋体" w:hAnsi="SimSun" w:cs="宋体"/>
          <w:sz w:val="28"/>
        </w:rPr>
        <w:t>识</w:t>
      </w:r>
      <w:r>
        <w:rPr>
          <w:rFonts w:ascii="宋体" w:eastAsia="宋体" w:hAnsi="MS Mincho" w:cs="宋体"/>
          <w:sz w:val="28"/>
        </w:rPr>
        <w:t>的主</w:t>
      </w:r>
      <w:r>
        <w:rPr>
          <w:rFonts w:ascii="宋体" w:eastAsia="宋体" w:hAnsi="SimSun" w:cs="宋体"/>
          <w:sz w:val="28"/>
        </w:rPr>
        <w:t>动权</w:t>
      </w:r>
      <w:r>
        <w:rPr>
          <w:rFonts w:ascii="宋体" w:eastAsia="宋体" w:hAnsi="MS Mincho" w:cs="宋体"/>
          <w:sz w:val="28"/>
        </w:rPr>
        <w:t>交</w:t>
      </w:r>
      <w:r>
        <w:rPr>
          <w:rFonts w:ascii="宋体" w:eastAsia="宋体" w:hAnsi="SimSun" w:cs="宋体"/>
          <w:sz w:val="28"/>
        </w:rPr>
        <w:t>给</w:t>
      </w:r>
      <w:r>
        <w:rPr>
          <w:rFonts w:ascii="宋体" w:eastAsia="宋体" w:hAnsi="MS Mincho" w:cs="宋体"/>
          <w:sz w:val="28"/>
        </w:rPr>
        <w:t>学生，</w:t>
      </w:r>
    </w:p>
    <w:p>
      <w:pPr>
        <w:spacing w:before="160" w:beforeAutospacing="0" w:after="160" w:afterAutospacing="0" w:line="360" w:lineRule="auto"/>
        <w:ind w:firstLine="560"/>
        <w:contextualSpacing w:val="0"/>
        <w:jc w:val="both"/>
      </w:pPr>
      <w:r>
        <w:rPr>
          <w:rFonts w:ascii="宋体" w:eastAsia="宋体" w:hAnsi="SimSun" w:cs="宋体"/>
          <w:sz w:val="28"/>
        </w:rPr>
        <w:t>让</w:t>
      </w:r>
      <w:r>
        <w:rPr>
          <w:rFonts w:ascii="宋体" w:eastAsia="宋体" w:hAnsi="MS Mincho" w:cs="宋体"/>
          <w:sz w:val="28"/>
        </w:rPr>
        <w:t>学生成</w:t>
      </w:r>
      <w:r>
        <w:rPr>
          <w:rFonts w:ascii="宋体" w:eastAsia="宋体" w:hAnsi="SimSun" w:cs="宋体"/>
          <w:sz w:val="28"/>
        </w:rPr>
        <w:t>为</w:t>
      </w:r>
      <w:r>
        <w:rPr>
          <w:rFonts w:ascii="宋体" w:eastAsia="宋体" w:hAnsi="MS Mincho" w:cs="宋体"/>
          <w:sz w:val="28"/>
        </w:rPr>
        <w:t>信息的主</w:t>
      </w:r>
      <w:r>
        <w:rPr>
          <w:rFonts w:ascii="宋体" w:eastAsia="宋体" w:hAnsi="SimSun" w:cs="宋体"/>
          <w:sz w:val="28"/>
        </w:rPr>
        <w:t>动摄</w:t>
      </w:r>
      <w:r>
        <w:rPr>
          <w:rFonts w:ascii="宋体" w:eastAsia="宋体" w:hAnsi="MS Mincho" w:cs="宋体"/>
          <w:sz w:val="28"/>
        </w:rPr>
        <w:t>取者和加工者，充分</w:t>
      </w:r>
      <w:r>
        <w:rPr>
          <w:rFonts w:ascii="宋体" w:eastAsia="宋体" w:hAnsi="SimSun" w:cs="宋体"/>
          <w:sz w:val="28"/>
        </w:rPr>
        <w:t>发</w:t>
      </w:r>
      <w:r>
        <w:rPr>
          <w:rFonts w:ascii="宋体" w:eastAsia="宋体" w:hAnsi="MS Mincho" w:cs="宋体"/>
          <w:sz w:val="28"/>
        </w:rPr>
        <w:t>掘学生自己的潜能。使学生从被</w:t>
      </w:r>
      <w:r>
        <w:rPr>
          <w:rFonts w:ascii="宋体" w:eastAsia="宋体" w:hAnsi="SimSun" w:cs="宋体"/>
          <w:sz w:val="28"/>
        </w:rPr>
        <w:t>动</w:t>
      </w:r>
      <w:r>
        <w:rPr>
          <w:rFonts w:ascii="宋体" w:eastAsia="宋体" w:hAnsi="MS Mincho" w:cs="宋体"/>
          <w:sz w:val="28"/>
        </w:rPr>
        <w:t>接受的</w:t>
      </w:r>
      <w:r>
        <w:rPr>
          <w:rFonts w:ascii="宋体" w:eastAsia="宋体" w:cs="宋体"/>
          <w:sz w:val="28"/>
        </w:rPr>
        <w:t>“</w:t>
      </w:r>
      <w:r>
        <w:rPr>
          <w:rFonts w:ascii="宋体" w:eastAsia="宋体" w:hAnsi="MS Mincho" w:cs="宋体"/>
          <w:sz w:val="28"/>
        </w:rPr>
        <w:t>要我学</w:t>
      </w:r>
      <w:r>
        <w:rPr>
          <w:rFonts w:ascii="宋体" w:eastAsia="宋体" w:cs="宋体"/>
          <w:sz w:val="28"/>
        </w:rPr>
        <w:t>”</w:t>
      </w:r>
      <w:r>
        <w:rPr>
          <w:rFonts w:ascii="宋体" w:eastAsia="宋体" w:hAnsi="SimSun" w:cs="宋体"/>
          <w:sz w:val="28"/>
        </w:rPr>
        <w:t>转</w:t>
      </w:r>
      <w:r>
        <w:rPr>
          <w:rFonts w:ascii="宋体" w:eastAsia="宋体" w:hAnsi="MS Mincho" w:cs="宋体"/>
          <w:sz w:val="28"/>
        </w:rPr>
        <w:t>化</w:t>
      </w:r>
      <w:r>
        <w:rPr>
          <w:rFonts w:ascii="宋体" w:eastAsia="宋体" w:hAnsi="SimSun" w:cs="宋体"/>
          <w:sz w:val="28"/>
        </w:rPr>
        <w:t>为</w:t>
      </w:r>
      <w:r>
        <w:rPr>
          <w:rFonts w:ascii="宋体" w:eastAsia="宋体" w:hAnsi="MS Mincho" w:cs="宋体"/>
          <w:sz w:val="28"/>
        </w:rPr>
        <w:t>主</w:t>
      </w:r>
      <w:r>
        <w:rPr>
          <w:rFonts w:ascii="宋体" w:eastAsia="宋体" w:hAnsi="SimSun" w:cs="宋体"/>
          <w:sz w:val="28"/>
        </w:rPr>
        <w:t>动</w:t>
      </w:r>
      <w:r>
        <w:rPr>
          <w:rFonts w:ascii="宋体" w:eastAsia="宋体" w:hAnsi="MS Mincho" w:cs="宋体"/>
          <w:sz w:val="28"/>
        </w:rPr>
        <w:t>的</w:t>
      </w:r>
      <w:r>
        <w:rPr>
          <w:rFonts w:ascii="宋体" w:eastAsia="宋体" w:cs="宋体"/>
          <w:sz w:val="28"/>
        </w:rPr>
        <w:t>“</w:t>
      </w:r>
      <w:r>
        <w:rPr>
          <w:rFonts w:ascii="宋体" w:eastAsia="宋体" w:hAnsi="MS Mincho" w:cs="宋体"/>
          <w:sz w:val="28"/>
        </w:rPr>
        <w:t>我要学</w:t>
      </w:r>
      <w:r>
        <w:rPr>
          <w:rFonts w:ascii="宋体" w:eastAsia="宋体" w:cs="宋体"/>
          <w:sz w:val="28"/>
        </w:rPr>
        <w:t>”</w:t>
      </w:r>
      <w:r>
        <w:rPr>
          <w:rFonts w:ascii="宋体" w:eastAsia="宋体" w:hAnsi="MS Mincho" w:cs="宋体"/>
          <w:sz w:val="28"/>
        </w:rPr>
        <w:t>，</w:t>
      </w:r>
      <w:r>
        <w:rPr>
          <w:rFonts w:ascii="宋体" w:eastAsia="宋体" w:hAnsi="SimSun" w:cs="宋体"/>
          <w:sz w:val="28"/>
        </w:rPr>
        <w:t>变</w:t>
      </w:r>
      <w:r>
        <w:rPr>
          <w:rFonts w:ascii="宋体" w:eastAsia="宋体" w:cs="宋体"/>
          <w:sz w:val="28"/>
        </w:rPr>
        <w:t>“</w:t>
      </w:r>
      <w:r>
        <w:rPr>
          <w:rFonts w:ascii="宋体" w:eastAsia="宋体" w:hAnsi="MS Mincho" w:cs="宋体"/>
          <w:sz w:val="28"/>
        </w:rPr>
        <w:t>学会</w:t>
      </w:r>
      <w:r>
        <w:rPr>
          <w:rFonts w:ascii="宋体" w:eastAsia="宋体" w:cs="宋体"/>
          <w:sz w:val="28"/>
        </w:rPr>
        <w:t>”</w:t>
      </w:r>
      <w:r>
        <w:rPr>
          <w:rFonts w:ascii="宋体" w:eastAsia="宋体" w:hAnsi="SimSun" w:cs="宋体"/>
          <w:sz w:val="28"/>
        </w:rPr>
        <w:t>为</w:t>
      </w:r>
      <w:r>
        <w:rPr>
          <w:rFonts w:ascii="宋体" w:eastAsia="宋体" w:cs="宋体"/>
          <w:sz w:val="28"/>
        </w:rPr>
        <w:t>“</w:t>
      </w:r>
      <w:r>
        <w:rPr>
          <w:rFonts w:ascii="宋体" w:eastAsia="宋体" w:hAnsi="MS Mincho" w:cs="宋体"/>
          <w:sz w:val="28"/>
        </w:rPr>
        <w:t>会学</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我要学</w:t>
      </w:r>
      <w:r>
        <w:rPr>
          <w:rFonts w:ascii="宋体" w:eastAsia="宋体" w:cs="宋体"/>
          <w:sz w:val="28"/>
        </w:rPr>
        <w:t>”</w:t>
      </w:r>
      <w:r>
        <w:rPr>
          <w:rFonts w:ascii="宋体" w:eastAsia="宋体" w:hAnsi="MS Mincho" w:cs="宋体"/>
          <w:sz w:val="28"/>
        </w:rPr>
        <w:t>、</w:t>
      </w:r>
      <w:r>
        <w:rPr>
          <w:rFonts w:ascii="宋体" w:eastAsia="宋体" w:cs="宋体"/>
          <w:sz w:val="28"/>
        </w:rPr>
        <w:t>“</w:t>
      </w:r>
      <w:r>
        <w:rPr>
          <w:rFonts w:ascii="宋体" w:eastAsia="宋体" w:hAnsi="MS Mincho" w:cs="宋体"/>
          <w:sz w:val="28"/>
        </w:rPr>
        <w:t>学会</w:t>
      </w:r>
      <w:r>
        <w:rPr>
          <w:rFonts w:ascii="宋体" w:eastAsia="宋体" w:cs="宋体"/>
          <w:sz w:val="28"/>
        </w:rPr>
        <w:t>”</w:t>
      </w:r>
      <w:r>
        <w:rPr>
          <w:rFonts w:ascii="宋体" w:eastAsia="宋体" w:hAnsi="MS Mincho" w:cs="宋体"/>
          <w:sz w:val="28"/>
        </w:rPr>
        <w:t>与</w:t>
      </w:r>
      <w:r>
        <w:rPr>
          <w:rFonts w:ascii="宋体" w:eastAsia="宋体" w:cs="宋体"/>
          <w:sz w:val="28"/>
        </w:rPr>
        <w:t>“</w:t>
      </w:r>
      <w:r>
        <w:rPr>
          <w:rFonts w:ascii="宋体" w:eastAsia="宋体" w:hAnsi="MS Mincho" w:cs="宋体"/>
          <w:sz w:val="28"/>
        </w:rPr>
        <w:t>我要学并学会</w:t>
      </w:r>
      <w:r>
        <w:rPr>
          <w:rFonts w:ascii="宋体" w:eastAsia="宋体" w:cs="宋体"/>
          <w:sz w:val="28"/>
        </w:rPr>
        <w:t>”</w:t>
      </w:r>
      <w:r>
        <w:rPr>
          <w:rFonts w:ascii="宋体" w:eastAsia="宋体" w:hAnsi="MS Mincho" w:cs="宋体"/>
          <w:sz w:val="28"/>
        </w:rPr>
        <w:t>都是使学生掌握基</w:t>
      </w:r>
      <w:r>
        <w:rPr>
          <w:rFonts w:ascii="宋体" w:eastAsia="宋体" w:hAnsi="SimSun" w:cs="宋体"/>
          <w:sz w:val="28"/>
        </w:rPr>
        <w:t>础</w:t>
      </w:r>
      <w:r>
        <w:rPr>
          <w:rFonts w:ascii="宋体" w:eastAsia="宋体" w:hAnsi="MS Mincho" w:cs="宋体"/>
          <w:sz w:val="28"/>
        </w:rPr>
        <w:t>知</w:t>
      </w:r>
      <w:r>
        <w:rPr>
          <w:rFonts w:ascii="宋体" w:eastAsia="宋体" w:hAnsi="SimSun" w:cs="宋体"/>
          <w:sz w:val="28"/>
        </w:rPr>
        <w:t>识</w:t>
      </w:r>
      <w:r>
        <w:rPr>
          <w:rFonts w:ascii="宋体" w:eastAsia="宋体" w:hAnsi="MS Mincho" w:cs="宋体"/>
          <w:sz w:val="28"/>
        </w:rPr>
        <w:t>的基本技能。</w:t>
      </w:r>
    </w:p>
    <w:p>
      <w:pPr>
        <w:spacing w:before="160" w:beforeAutospacing="0" w:after="160" w:afterAutospacing="0" w:line="360" w:lineRule="auto"/>
        <w:ind w:firstLine="560"/>
        <w:contextualSpacing w:val="0"/>
        <w:jc w:val="both"/>
      </w:pPr>
      <w:r>
        <w:rPr>
          <w:rFonts w:ascii="宋体" w:eastAsia="宋体" w:cs="宋体"/>
          <w:sz w:val="28"/>
        </w:rPr>
        <w:t>2</w:t>
      </w:r>
      <w:r>
        <w:rPr>
          <w:rFonts w:ascii="宋体" w:eastAsia="宋体" w:hAnsi="MS Mincho" w:cs="宋体"/>
          <w:sz w:val="28"/>
        </w:rPr>
        <w:t>、要提高教学</w:t>
      </w:r>
      <w:r>
        <w:rPr>
          <w:rFonts w:ascii="宋体" w:eastAsia="宋体" w:hAnsi="SimSun" w:cs="宋体"/>
          <w:sz w:val="28"/>
        </w:rPr>
        <w:t>质</w:t>
      </w:r>
      <w:r>
        <w:rPr>
          <w:rFonts w:ascii="宋体" w:eastAsia="宋体" w:hAnsi="MS Mincho" w:cs="宋体"/>
          <w:sz w:val="28"/>
        </w:rPr>
        <w:t>量，</w:t>
      </w:r>
      <w:r>
        <w:rPr>
          <w:rFonts w:ascii="宋体" w:eastAsia="宋体" w:hAnsi="SimSun" w:cs="宋体"/>
          <w:sz w:val="28"/>
        </w:rPr>
        <w:t>还</w:t>
      </w:r>
      <w:r>
        <w:rPr>
          <w:rFonts w:ascii="宋体" w:eastAsia="宋体" w:hAnsi="MS Mincho" w:cs="宋体"/>
          <w:sz w:val="28"/>
        </w:rPr>
        <w:t>要做好</w:t>
      </w:r>
      <w:r>
        <w:rPr>
          <w:rFonts w:ascii="宋体" w:eastAsia="宋体" w:hAnsi="SimSun" w:cs="宋体"/>
          <w:sz w:val="28"/>
        </w:rPr>
        <w:t>课</w:t>
      </w:r>
      <w:r>
        <w:rPr>
          <w:rFonts w:ascii="宋体" w:eastAsia="宋体" w:hAnsi="MS Mincho" w:cs="宋体"/>
          <w:sz w:val="28"/>
        </w:rPr>
        <w:t>后</w:t>
      </w:r>
      <w:r>
        <w:rPr>
          <w:rFonts w:ascii="宋体" w:eastAsia="宋体" w:hAnsi="SimSun" w:cs="宋体"/>
          <w:sz w:val="28"/>
        </w:rPr>
        <w:t>辅导</w:t>
      </w:r>
      <w:r>
        <w:rPr>
          <w:rFonts w:ascii="宋体" w:eastAsia="宋体" w:hAnsi="MS Mincho" w:cs="宋体"/>
          <w:sz w:val="28"/>
        </w:rPr>
        <w:t>工作，部分学生缺乏自</w:t>
      </w:r>
      <w:r>
        <w:rPr>
          <w:rFonts w:ascii="宋体" w:eastAsia="宋体" w:hAnsi="SimSun" w:cs="宋体"/>
          <w:sz w:val="28"/>
        </w:rPr>
        <w:t>觉</w:t>
      </w:r>
      <w:r>
        <w:rPr>
          <w:rFonts w:ascii="宋体" w:eastAsia="宋体" w:hAnsi="MS Mincho" w:cs="宋体"/>
          <w:sz w:val="28"/>
        </w:rPr>
        <w:t>性，</w:t>
      </w:r>
      <w:r>
        <w:rPr>
          <w:rFonts w:ascii="宋体" w:eastAsia="宋体" w:hAnsi="SimSun" w:cs="宋体"/>
          <w:sz w:val="28"/>
        </w:rPr>
        <w:t>经</w:t>
      </w:r>
      <w:r>
        <w:rPr>
          <w:rFonts w:ascii="宋体" w:eastAsia="宋体" w:hAnsi="MS Mincho" w:cs="宋体"/>
          <w:sz w:val="28"/>
        </w:rPr>
        <w:t>常不能按</w:t>
      </w:r>
      <w:r>
        <w:rPr>
          <w:rFonts w:ascii="宋体" w:eastAsia="宋体" w:hAnsi="SimSun" w:cs="宋体"/>
          <w:sz w:val="28"/>
        </w:rPr>
        <w:t>时</w:t>
      </w:r>
      <w:r>
        <w:rPr>
          <w:rFonts w:ascii="宋体" w:eastAsia="宋体" w:hAnsi="MS Mincho" w:cs="宋体"/>
          <w:sz w:val="28"/>
        </w:rPr>
        <w:t>完成作</w:t>
      </w:r>
      <w:r>
        <w:rPr>
          <w:rFonts w:ascii="宋体" w:eastAsia="宋体" w:hAnsi="SimSun" w:cs="宋体"/>
          <w:sz w:val="28"/>
        </w:rPr>
        <w:t>业</w:t>
      </w:r>
      <w:r>
        <w:rPr>
          <w:rFonts w:ascii="宋体" w:eastAsia="宋体" w:hAnsi="MS Mincho" w:cs="宋体"/>
          <w:sz w:val="28"/>
        </w:rPr>
        <w:t>，甚至有的学生欠交作</w:t>
      </w:r>
      <w:r>
        <w:rPr>
          <w:rFonts w:ascii="宋体" w:eastAsia="宋体" w:hAnsi="SimSun" w:cs="宋体"/>
          <w:sz w:val="28"/>
        </w:rPr>
        <w:t>业</w:t>
      </w:r>
      <w:r>
        <w:rPr>
          <w:rFonts w:ascii="宋体" w:eastAsia="宋体" w:hAnsi="MS Mincho" w:cs="宋体"/>
          <w:sz w:val="28"/>
        </w:rPr>
        <w:t>，</w:t>
      </w:r>
      <w:r>
        <w:rPr>
          <w:rFonts w:ascii="宋体" w:eastAsia="宋体" w:hAnsi="SimSun" w:cs="宋体"/>
          <w:sz w:val="28"/>
        </w:rPr>
        <w:t>针对这种问题</w:t>
      </w:r>
      <w:r>
        <w:rPr>
          <w:rFonts w:ascii="宋体" w:eastAsia="宋体" w:hAnsi="MS Mincho" w:cs="宋体"/>
          <w:sz w:val="28"/>
        </w:rPr>
        <w:t>，我就</w:t>
      </w:r>
      <w:r>
        <w:rPr>
          <w:rFonts w:ascii="宋体" w:eastAsia="宋体" w:hAnsi="SimSun" w:cs="宋体"/>
          <w:sz w:val="28"/>
        </w:rPr>
        <w:t>进</w:t>
      </w:r>
      <w:r>
        <w:rPr>
          <w:rFonts w:ascii="宋体" w:eastAsia="宋体" w:hAnsi="MS Mincho" w:cs="宋体"/>
          <w:sz w:val="28"/>
        </w:rPr>
        <w:t>行</w:t>
      </w:r>
      <w:r>
        <w:rPr>
          <w:rFonts w:ascii="宋体" w:eastAsia="宋体" w:hAnsi="SimSun" w:cs="宋体"/>
          <w:sz w:val="28"/>
        </w:rPr>
        <w:t>对</w:t>
      </w:r>
      <w:r>
        <w:rPr>
          <w:rFonts w:ascii="宋体" w:eastAsia="宋体" w:hAnsi="MS Mincho" w:cs="宋体"/>
          <w:sz w:val="28"/>
        </w:rPr>
        <w:t>学生</w:t>
      </w:r>
      <w:r>
        <w:rPr>
          <w:rFonts w:ascii="宋体" w:eastAsia="宋体" w:hAnsi="SimSun" w:cs="宋体"/>
          <w:sz w:val="28"/>
        </w:rPr>
        <w:t>进</w:t>
      </w:r>
      <w:r>
        <w:rPr>
          <w:rFonts w:ascii="宋体" w:eastAsia="宋体" w:hAnsi="MS Mincho" w:cs="宋体"/>
          <w:sz w:val="28"/>
        </w:rPr>
        <w:t>行思想教育。</w:t>
      </w:r>
      <w:r>
        <w:rPr>
          <w:rFonts w:ascii="宋体" w:eastAsia="宋体" w:hAnsi="SimSun" w:cs="宋体"/>
          <w:sz w:val="28"/>
        </w:rPr>
        <w:t>树</w:t>
      </w:r>
      <w:r>
        <w:rPr>
          <w:rFonts w:ascii="宋体" w:eastAsia="宋体" w:hAnsi="MS Mincho" w:cs="宋体"/>
          <w:sz w:val="28"/>
        </w:rPr>
        <w:t>立学</w:t>
      </w:r>
      <w:r>
        <w:rPr>
          <w:rFonts w:ascii="宋体" w:eastAsia="宋体" w:hAnsi="SimSun" w:cs="宋体"/>
          <w:sz w:val="28"/>
        </w:rPr>
        <w:t>习</w:t>
      </w:r>
      <w:r>
        <w:rPr>
          <w:rFonts w:ascii="宋体" w:eastAsia="宋体" w:hAnsi="MS Mincho" w:cs="宋体"/>
          <w:sz w:val="28"/>
        </w:rPr>
        <w:t>的信心，有的学生学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不理想，并不是他</w:t>
      </w:r>
      <w:r>
        <w:rPr>
          <w:rFonts w:ascii="宋体" w:eastAsia="宋体" w:hAnsi="SimSun" w:cs="宋体"/>
          <w:sz w:val="28"/>
        </w:rPr>
        <w:t>们</w:t>
      </w:r>
      <w:r>
        <w:rPr>
          <w:rFonts w:ascii="宋体" w:eastAsia="宋体" w:hAnsi="MS Mincho" w:cs="宋体"/>
          <w:sz w:val="28"/>
        </w:rPr>
        <w:t>没有潜能，而是不相信自己有潜能，在</w:t>
      </w:r>
      <w:r>
        <w:rPr>
          <w:rFonts w:ascii="宋体" w:eastAsia="宋体" w:hAnsi="SimSun" w:cs="宋体"/>
          <w:sz w:val="28"/>
        </w:rPr>
        <w:t>经历</w:t>
      </w:r>
      <w:r>
        <w:rPr>
          <w:rFonts w:ascii="宋体" w:eastAsia="宋体" w:hAnsi="MS Mincho" w:cs="宋体"/>
          <w:sz w:val="28"/>
        </w:rPr>
        <w:t>了一两次失</w:t>
      </w:r>
      <w:r>
        <w:rPr>
          <w:rFonts w:ascii="宋体" w:eastAsia="宋体" w:hAnsi="SimSun" w:cs="宋体"/>
          <w:sz w:val="28"/>
        </w:rPr>
        <w:t>败</w:t>
      </w:r>
      <w:r>
        <w:rPr>
          <w:rFonts w:ascii="宋体" w:eastAsia="宋体" w:hAnsi="MS Mincho" w:cs="宋体"/>
          <w:sz w:val="28"/>
        </w:rPr>
        <w:t>和挫折后，</w:t>
      </w:r>
      <w:r>
        <w:rPr>
          <w:rFonts w:ascii="宋体" w:eastAsia="宋体" w:hAnsi="SimSun" w:cs="宋体"/>
          <w:sz w:val="28"/>
        </w:rPr>
        <w:t>对</w:t>
      </w:r>
      <w:r>
        <w:rPr>
          <w:rFonts w:ascii="宋体" w:eastAsia="宋体" w:hAnsi="MS Mincho" w:cs="宋体"/>
          <w:sz w:val="28"/>
        </w:rPr>
        <w:t>自己失去了信心。因此形成</w:t>
      </w:r>
      <w:r>
        <w:rPr>
          <w:rFonts w:ascii="宋体" w:eastAsia="宋体" w:cs="宋体"/>
          <w:sz w:val="28"/>
        </w:rPr>
        <w:t>“</w:t>
      </w:r>
      <w:r>
        <w:rPr>
          <w:rFonts w:ascii="宋体" w:eastAsia="宋体" w:hAnsi="MS Mincho" w:cs="宋体"/>
          <w:sz w:val="28"/>
        </w:rPr>
        <w:t>自己</w:t>
      </w:r>
      <w:r>
        <w:rPr>
          <w:rFonts w:ascii="宋体" w:eastAsia="宋体" w:hAnsi="SimSun" w:cs="宋体"/>
          <w:sz w:val="28"/>
        </w:rPr>
        <w:t>脑</w:t>
      </w:r>
      <w:r>
        <w:rPr>
          <w:rFonts w:ascii="宋体" w:eastAsia="宋体" w:hAnsi="MS Mincho" w:cs="宋体"/>
          <w:sz w:val="28"/>
        </w:rPr>
        <w:t>子笨</w:t>
      </w:r>
      <w:r>
        <w:rPr>
          <w:rFonts w:ascii="宋体" w:eastAsia="宋体" w:cs="宋体"/>
          <w:sz w:val="28"/>
        </w:rPr>
        <w:t>”</w:t>
      </w:r>
      <w:r>
        <w:rPr>
          <w:rFonts w:ascii="宋体" w:eastAsia="宋体" w:hAnsi="SimSun" w:cs="宋体"/>
          <w:sz w:val="28"/>
        </w:rPr>
        <w:t>这种</w:t>
      </w:r>
      <w:r>
        <w:rPr>
          <w:rFonts w:ascii="宋体" w:eastAsia="宋体" w:hAnsi="MS Mincho" w:cs="宋体"/>
          <w:sz w:val="28"/>
        </w:rPr>
        <w:t>意</w:t>
      </w:r>
      <w:r>
        <w:rPr>
          <w:rFonts w:ascii="宋体" w:eastAsia="宋体" w:hAnsi="SimSun" w:cs="宋体"/>
          <w:sz w:val="28"/>
        </w:rPr>
        <w:t>识</w:t>
      </w:r>
      <w:r>
        <w:rPr>
          <w:rFonts w:ascii="宋体" w:eastAsia="宋体" w:hAnsi="MS Mincho" w:cs="宋体"/>
          <w:sz w:val="28"/>
        </w:rPr>
        <w:t>，久而久之，形成</w:t>
      </w:r>
      <w:r>
        <w:rPr>
          <w:rFonts w:ascii="宋体" w:eastAsia="宋体" w:hAnsi="SimSun" w:cs="宋体"/>
          <w:sz w:val="28"/>
        </w:rPr>
        <w:t>习惯</w:t>
      </w:r>
      <w:r>
        <w:rPr>
          <w:rFonts w:ascii="宋体" w:eastAsia="宋体" w:hAnsi="MS Mincho" w:cs="宋体"/>
          <w:sz w:val="28"/>
        </w:rPr>
        <w:t>，一遇到</w:t>
      </w:r>
      <w:r>
        <w:rPr>
          <w:rFonts w:ascii="宋体" w:eastAsia="宋体" w:hAnsi="SimSun" w:cs="宋体"/>
          <w:sz w:val="28"/>
        </w:rPr>
        <w:t>问题</w:t>
      </w:r>
      <w:r>
        <w:rPr>
          <w:rFonts w:ascii="宋体" w:eastAsia="宋体" w:hAnsi="MS Mincho" w:cs="宋体"/>
          <w:sz w:val="28"/>
        </w:rPr>
        <w:t>，先想自己不行，</w:t>
      </w:r>
      <w:r>
        <w:rPr>
          <w:rFonts w:ascii="宋体" w:eastAsia="宋体" w:hAnsi="SimSun" w:cs="宋体"/>
          <w:sz w:val="28"/>
        </w:rPr>
        <w:t>对</w:t>
      </w:r>
      <w:r>
        <w:rPr>
          <w:rFonts w:ascii="宋体" w:eastAsia="宋体" w:hAnsi="MS Mincho" w:cs="宋体"/>
          <w:sz w:val="28"/>
        </w:rPr>
        <w:t>自己没信心，</w:t>
      </w:r>
      <w:r>
        <w:rPr>
          <w:rFonts w:ascii="宋体" w:eastAsia="宋体" w:hAnsi="SimSun" w:cs="宋体"/>
          <w:sz w:val="28"/>
        </w:rPr>
        <w:t>结</w:t>
      </w:r>
      <w:r>
        <w:rPr>
          <w:rFonts w:ascii="宋体" w:eastAsia="宋体" w:hAnsi="MS Mincho" w:cs="宋体"/>
          <w:sz w:val="28"/>
        </w:rPr>
        <w:t>果自己什</w:t>
      </w:r>
      <w:r>
        <w:rPr>
          <w:rFonts w:ascii="宋体" w:eastAsia="宋体" w:hAnsi="SimSun" w:cs="宋体"/>
          <w:sz w:val="28"/>
        </w:rPr>
        <w:t>么</w:t>
      </w:r>
      <w:r>
        <w:rPr>
          <w:rFonts w:ascii="宋体" w:eastAsia="宋体" w:hAnsi="MS Mincho" w:cs="宋体"/>
          <w:sz w:val="28"/>
        </w:rPr>
        <w:t>都学不成，什</w:t>
      </w:r>
      <w:r>
        <w:rPr>
          <w:rFonts w:ascii="宋体" w:eastAsia="宋体" w:hAnsi="SimSun" w:cs="宋体"/>
          <w:sz w:val="28"/>
        </w:rPr>
        <w:t>么</w:t>
      </w:r>
      <w:r>
        <w:rPr>
          <w:rFonts w:ascii="宋体" w:eastAsia="宋体" w:hAnsi="MS Mincho" w:cs="宋体"/>
          <w:sz w:val="28"/>
        </w:rPr>
        <w:t>都不想学，作</w:t>
      </w:r>
      <w:r>
        <w:rPr>
          <w:rFonts w:ascii="宋体" w:eastAsia="宋体" w:hAnsi="SimSun" w:cs="宋体"/>
          <w:sz w:val="28"/>
        </w:rPr>
        <w:t>业</w:t>
      </w:r>
      <w:r>
        <w:rPr>
          <w:rFonts w:ascii="宋体" w:eastAsia="宋体" w:hAnsi="MS Mincho" w:cs="宋体"/>
          <w:sz w:val="28"/>
        </w:rPr>
        <w:t>不会做，造成成</w:t>
      </w:r>
      <w:r>
        <w:rPr>
          <w:rFonts w:ascii="宋体" w:eastAsia="宋体" w:hAnsi="SimSun" w:cs="宋体"/>
          <w:sz w:val="28"/>
        </w:rPr>
        <w:t>绩</w:t>
      </w:r>
      <w:r>
        <w:rPr>
          <w:rFonts w:ascii="宋体" w:eastAsia="宋体" w:hAnsi="MS Mincho" w:cs="宋体"/>
          <w:sz w:val="28"/>
        </w:rPr>
        <w:t>低下。我所教六年</w:t>
      </w:r>
      <w:r>
        <w:rPr>
          <w:rFonts w:ascii="宋体" w:eastAsia="宋体" w:hAnsi="SimSun" w:cs="宋体"/>
          <w:sz w:val="28"/>
        </w:rPr>
        <w:t>级</w:t>
      </w:r>
      <w:r>
        <w:rPr>
          <w:rFonts w:ascii="宋体" w:eastAsia="宋体" w:hAnsi="MS Mincho" w:cs="宋体"/>
          <w:sz w:val="28"/>
        </w:rPr>
        <w:t>二班的差生比</w:t>
      </w:r>
      <w:r>
        <w:rPr>
          <w:rFonts w:ascii="宋体" w:eastAsia="宋体" w:hAnsi="SimSun" w:cs="宋体"/>
          <w:sz w:val="28"/>
        </w:rPr>
        <w:t>较</w:t>
      </w:r>
      <w:r>
        <w:rPr>
          <w:rFonts w:ascii="宋体" w:eastAsia="宋体" w:hAnsi="MS Mincho" w:cs="宋体"/>
          <w:sz w:val="28"/>
        </w:rPr>
        <w:t>多，他</w:t>
      </w:r>
      <w:r>
        <w:rPr>
          <w:rFonts w:ascii="宋体" w:eastAsia="宋体" w:hAnsi="SimSun" w:cs="宋体"/>
          <w:sz w:val="28"/>
        </w:rPr>
        <w:t>们</w:t>
      </w:r>
      <w:r>
        <w:rPr>
          <w:rFonts w:ascii="宋体" w:eastAsia="宋体" w:hAnsi="MS Mincho" w:cs="宋体"/>
          <w:sz w:val="28"/>
        </w:rPr>
        <w:t>基</w:t>
      </w:r>
      <w:r>
        <w:rPr>
          <w:rFonts w:ascii="宋体" w:eastAsia="宋体" w:hAnsi="SimSun" w:cs="宋体"/>
          <w:sz w:val="28"/>
        </w:rPr>
        <w:t>础</w:t>
      </w:r>
      <w:r>
        <w:rPr>
          <w:rFonts w:ascii="宋体" w:eastAsia="宋体" w:hAnsi="MS Mincho" w:cs="宋体"/>
          <w:sz w:val="28"/>
        </w:rPr>
        <w:t>比</w:t>
      </w:r>
      <w:r>
        <w:rPr>
          <w:rFonts w:ascii="宋体" w:eastAsia="宋体" w:hAnsi="SimSun" w:cs="宋体"/>
          <w:sz w:val="28"/>
        </w:rPr>
        <w:t>较</w:t>
      </w:r>
      <w:r>
        <w:rPr>
          <w:rFonts w:ascii="宋体" w:eastAsia="宋体" w:hAnsi="MS Mincho" w:cs="宋体"/>
          <w:sz w:val="28"/>
        </w:rPr>
        <w:t>差，学</w:t>
      </w:r>
      <w:r>
        <w:rPr>
          <w:rFonts w:ascii="宋体" w:eastAsia="宋体" w:hAnsi="SimSun" w:cs="宋体"/>
          <w:sz w:val="28"/>
        </w:rPr>
        <w:t>习</w:t>
      </w:r>
      <w:r>
        <w:rPr>
          <w:rFonts w:ascii="宋体" w:eastAsia="宋体" w:hAnsi="MS Mincho" w:cs="宋体"/>
          <w:sz w:val="28"/>
        </w:rPr>
        <w:t>数学很吃力，多次</w:t>
      </w:r>
      <w:r>
        <w:rPr>
          <w:rFonts w:ascii="宋体" w:eastAsia="宋体" w:hAnsi="SimSun" w:cs="宋体"/>
          <w:sz w:val="28"/>
        </w:rPr>
        <w:t>测验</w:t>
      </w:r>
      <w:r>
        <w:rPr>
          <w:rFonts w:ascii="宋体" w:eastAsia="宋体" w:hAnsi="MS Mincho" w:cs="宋体"/>
          <w:sz w:val="28"/>
        </w:rPr>
        <w:t>都没有及格</w:t>
      </w:r>
      <w:r>
        <w:rPr>
          <w:rFonts w:ascii="宋体" w:eastAsia="宋体" w:hAnsi="SimSun" w:cs="宋体"/>
          <w:sz w:val="28"/>
        </w:rPr>
        <w:t>过</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主要是</w:t>
      </w:r>
      <w:r>
        <w:rPr>
          <w:rFonts w:ascii="宋体" w:eastAsia="宋体" w:hAnsi="SimSun" w:cs="宋体"/>
          <w:sz w:val="28"/>
        </w:rPr>
        <w:t>对</w:t>
      </w:r>
      <w:r>
        <w:rPr>
          <w:rFonts w:ascii="宋体" w:eastAsia="宋体" w:hAnsi="MS Mincho" w:cs="宋体"/>
          <w:sz w:val="28"/>
        </w:rPr>
        <w:t>数学</w:t>
      </w:r>
      <w:r>
        <w:rPr>
          <w:rFonts w:ascii="宋体" w:eastAsia="宋体" w:hAnsi="SimSun" w:cs="宋体"/>
          <w:sz w:val="28"/>
        </w:rPr>
        <w:t>产</w:t>
      </w:r>
      <w:r>
        <w:rPr>
          <w:rFonts w:ascii="宋体" w:eastAsia="宋体" w:hAnsi="MS Mincho" w:cs="宋体"/>
          <w:sz w:val="28"/>
        </w:rPr>
        <w:t>生了畏</w:t>
      </w:r>
      <w:r>
        <w:rPr>
          <w:rFonts w:ascii="宋体" w:eastAsia="宋体" w:hAnsi="SimSun" w:cs="宋体"/>
          <w:sz w:val="28"/>
        </w:rPr>
        <w:t>难</w:t>
      </w:r>
      <w:r>
        <w:rPr>
          <w:rFonts w:ascii="宋体" w:eastAsia="宋体" w:hAnsi="MS Mincho" w:cs="宋体"/>
          <w:sz w:val="28"/>
        </w:rPr>
        <w:t>情</w:t>
      </w:r>
      <w:r>
        <w:rPr>
          <w:rFonts w:ascii="宋体" w:eastAsia="宋体" w:hAnsi="SimSun" w:cs="宋体"/>
          <w:sz w:val="28"/>
        </w:rPr>
        <w:t>绪</w:t>
      </w:r>
      <w:r>
        <w:rPr>
          <w:rFonts w:ascii="宋体" w:eastAsia="宋体" w:hAnsi="MS Mincho" w:cs="宋体"/>
          <w:sz w:val="28"/>
        </w:rPr>
        <w:t>。</w:t>
      </w:r>
      <w:r>
        <w:rPr>
          <w:rFonts w:ascii="宋体" w:eastAsia="宋体" w:hAnsi="SimSun" w:cs="宋体"/>
          <w:sz w:val="28"/>
        </w:rPr>
        <w:t>针对这种</w:t>
      </w:r>
      <w:r>
        <w:rPr>
          <w:rFonts w:ascii="宋体" w:eastAsia="宋体" w:hAnsi="MS Mincho" w:cs="宋体"/>
          <w:sz w:val="28"/>
        </w:rPr>
        <w:t>情况，在</w:t>
      </w:r>
      <w:r>
        <w:rPr>
          <w:rFonts w:ascii="宋体" w:eastAsia="宋体" w:hAnsi="SimSun" w:cs="宋体"/>
          <w:sz w:val="28"/>
        </w:rPr>
        <w:t>课</w:t>
      </w:r>
      <w:r>
        <w:rPr>
          <w:rFonts w:ascii="宋体" w:eastAsia="宋体" w:hAnsi="MS Mincho" w:cs="宋体"/>
          <w:sz w:val="28"/>
        </w:rPr>
        <w:t>堂上我有意</w:t>
      </w:r>
      <w:r>
        <w:rPr>
          <w:rFonts w:ascii="宋体" w:eastAsia="宋体" w:hAnsi="SimSun" w:cs="宋体"/>
          <w:sz w:val="28"/>
        </w:rPr>
        <w:t>识</w:t>
      </w:r>
      <w:r>
        <w:rPr>
          <w:rFonts w:ascii="宋体" w:eastAsia="宋体" w:hAnsi="MS Mincho" w:cs="宋体"/>
          <w:sz w:val="28"/>
        </w:rPr>
        <w:t>地通</w:t>
      </w:r>
      <w:r>
        <w:rPr>
          <w:rFonts w:ascii="宋体" w:eastAsia="宋体" w:hAnsi="SimSun" w:cs="宋体"/>
          <w:sz w:val="28"/>
        </w:rPr>
        <w:t>过</w:t>
      </w:r>
      <w:r>
        <w:rPr>
          <w:rFonts w:ascii="宋体" w:eastAsia="宋体" w:hAnsi="MS Mincho" w:cs="宋体"/>
          <w:sz w:val="28"/>
        </w:rPr>
        <w:t>一些浅</w:t>
      </w:r>
      <w:r>
        <w:rPr>
          <w:rFonts w:ascii="宋体" w:eastAsia="宋体" w:hAnsi="SimSun" w:cs="宋体"/>
          <w:sz w:val="28"/>
        </w:rPr>
        <w:t>显</w:t>
      </w:r>
      <w:r>
        <w:rPr>
          <w:rFonts w:ascii="宋体" w:eastAsia="宋体" w:hAnsi="MS Mincho" w:cs="宋体"/>
          <w:sz w:val="28"/>
        </w:rPr>
        <w:t>易懂的</w:t>
      </w:r>
      <w:r>
        <w:rPr>
          <w:rFonts w:ascii="宋体" w:eastAsia="宋体" w:hAnsi="SimSun" w:cs="宋体"/>
          <w:sz w:val="28"/>
        </w:rPr>
        <w:t>问题为</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提供</w:t>
      </w:r>
      <w:r>
        <w:rPr>
          <w:rFonts w:ascii="宋体" w:eastAsia="宋体" w:hAnsi="SimSun" w:cs="宋体"/>
          <w:sz w:val="28"/>
        </w:rPr>
        <w:t>发</w:t>
      </w:r>
      <w:r>
        <w:rPr>
          <w:rFonts w:ascii="宋体" w:eastAsia="宋体" w:hAnsi="MS Mincho" w:cs="宋体"/>
          <w:sz w:val="28"/>
        </w:rPr>
        <w:t>言机会，</w:t>
      </w:r>
      <w:r>
        <w:rPr>
          <w:rFonts w:ascii="宋体" w:eastAsia="宋体" w:hAnsi="SimSun" w:cs="宋体"/>
          <w:sz w:val="28"/>
        </w:rPr>
        <w:t>让</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到黑板上做</w:t>
      </w:r>
      <w:r>
        <w:rPr>
          <w:rFonts w:ascii="宋体" w:eastAsia="宋体" w:hAnsi="SimSun" w:cs="宋体"/>
          <w:sz w:val="28"/>
        </w:rPr>
        <w:t>题</w:t>
      </w:r>
      <w:r>
        <w:rPr>
          <w:rFonts w:ascii="宋体" w:eastAsia="宋体" w:hAnsi="MS Mincho" w:cs="宋体"/>
          <w:sz w:val="28"/>
        </w:rPr>
        <w:t>，</w:t>
      </w:r>
      <w:r>
        <w:rPr>
          <w:rFonts w:ascii="宋体" w:eastAsia="宋体" w:hAnsi="SimSun" w:cs="宋体"/>
          <w:sz w:val="28"/>
        </w:rPr>
        <w:t>给</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自我表</w:t>
      </w:r>
      <w:r>
        <w:rPr>
          <w:rFonts w:ascii="宋体" w:eastAsia="宋体" w:hAnsi="SimSun" w:cs="宋体"/>
          <w:sz w:val="28"/>
        </w:rPr>
        <w:t>现</w:t>
      </w:r>
      <w:r>
        <w:rPr>
          <w:rFonts w:ascii="宋体" w:eastAsia="宋体" w:hAnsi="MS Mincho" w:cs="宋体"/>
          <w:sz w:val="28"/>
        </w:rPr>
        <w:t>的机会，同</w:t>
      </w:r>
      <w:r>
        <w:rPr>
          <w:rFonts w:ascii="宋体" w:eastAsia="宋体" w:hAnsi="SimSun" w:cs="宋体"/>
          <w:sz w:val="28"/>
        </w:rPr>
        <w:t>时对</w:t>
      </w:r>
      <w:r>
        <w:rPr>
          <w:rFonts w:ascii="宋体" w:eastAsia="宋体" w:hAnsi="MS Mincho" w:cs="宋体"/>
          <w:sz w:val="28"/>
        </w:rPr>
        <w:t>他</w:t>
      </w:r>
      <w:r>
        <w:rPr>
          <w:rFonts w:ascii="宋体" w:eastAsia="宋体" w:hAnsi="SimSun" w:cs="宋体"/>
          <w:sz w:val="28"/>
        </w:rPr>
        <w:t>们</w:t>
      </w:r>
      <w:r>
        <w:rPr>
          <w:rFonts w:ascii="宋体" w:eastAsia="宋体" w:hAnsi="MS Mincho" w:cs="宋体"/>
          <w:sz w:val="28"/>
        </w:rPr>
        <w:t>在学</w:t>
      </w:r>
      <w:r>
        <w:rPr>
          <w:rFonts w:ascii="宋体" w:eastAsia="宋体" w:hAnsi="SimSun" w:cs="宋体"/>
          <w:sz w:val="28"/>
        </w:rPr>
        <w:t>习</w:t>
      </w:r>
      <w:r>
        <w:rPr>
          <w:rFonts w:ascii="宋体" w:eastAsia="宋体" w:hAnsi="MS Mincho" w:cs="宋体"/>
          <w:sz w:val="28"/>
        </w:rPr>
        <w:t>中的点滴</w:t>
      </w:r>
      <w:r>
        <w:rPr>
          <w:rFonts w:ascii="宋体" w:eastAsia="宋体" w:hAnsi="SimSun" w:cs="宋体"/>
          <w:sz w:val="28"/>
        </w:rPr>
        <w:t>进步</w:t>
      </w:r>
      <w:r>
        <w:rPr>
          <w:rFonts w:ascii="宋体" w:eastAsia="宋体" w:hAnsi="MS Mincho" w:cs="宋体"/>
          <w:sz w:val="28"/>
        </w:rPr>
        <w:t>，我都</w:t>
      </w:r>
      <w:r>
        <w:rPr>
          <w:rFonts w:ascii="宋体" w:eastAsia="宋体" w:hAnsi="SimSun" w:cs="宋体"/>
          <w:sz w:val="28"/>
        </w:rPr>
        <w:t>给</w:t>
      </w:r>
      <w:r>
        <w:rPr>
          <w:rFonts w:ascii="宋体" w:eastAsia="宋体" w:hAnsi="MS Mincho" w:cs="宋体"/>
          <w:sz w:val="28"/>
        </w:rPr>
        <w:t>以表</w:t>
      </w:r>
      <w:r>
        <w:rPr>
          <w:rFonts w:ascii="宋体" w:eastAsia="宋体" w:hAnsi="SimSun" w:cs="宋体"/>
          <w:sz w:val="28"/>
        </w:rPr>
        <w:t>扬</w:t>
      </w:r>
      <w:r>
        <w:rPr>
          <w:rFonts w:ascii="宋体" w:eastAsia="宋体" w:hAnsi="MS Mincho" w:cs="宋体"/>
          <w:sz w:val="28"/>
        </w:rPr>
        <w:t>和鼓励，使他</w:t>
      </w:r>
      <w:r>
        <w:rPr>
          <w:rFonts w:ascii="宋体" w:eastAsia="宋体" w:hAnsi="SimSun" w:cs="宋体"/>
          <w:sz w:val="28"/>
        </w:rPr>
        <w:t>们</w:t>
      </w:r>
      <w:r>
        <w:rPr>
          <w:rFonts w:ascii="宋体" w:eastAsia="宋体" w:hAnsi="MS Mincho" w:cs="宋体"/>
          <w:sz w:val="28"/>
        </w:rPr>
        <w:t>逐</w:t>
      </w:r>
      <w:r>
        <w:rPr>
          <w:rFonts w:ascii="宋体" w:eastAsia="宋体" w:hAnsi="SimSun" w:cs="宋体"/>
          <w:sz w:val="28"/>
        </w:rPr>
        <w:t>步树</w:t>
      </w:r>
      <w:r>
        <w:rPr>
          <w:rFonts w:ascii="宋体" w:eastAsia="宋体" w:hAnsi="MS Mincho" w:cs="宋体"/>
          <w:sz w:val="28"/>
        </w:rPr>
        <w:t>立起学</w:t>
      </w:r>
      <w:r>
        <w:rPr>
          <w:rFonts w:ascii="宋体" w:eastAsia="宋体" w:hAnsi="SimSun" w:cs="宋体"/>
          <w:sz w:val="28"/>
        </w:rPr>
        <w:t>习</w:t>
      </w:r>
      <w:r>
        <w:rPr>
          <w:rFonts w:ascii="宋体" w:eastAsia="宋体" w:hAnsi="MS Mincho" w:cs="宋体"/>
          <w:sz w:val="28"/>
        </w:rPr>
        <w:t>的信心。</w:t>
      </w:r>
      <w:r>
        <w:rPr>
          <w:rFonts w:ascii="宋体" w:eastAsia="宋体" w:hAnsi="SimSun" w:cs="宋体"/>
          <w:sz w:val="28"/>
        </w:rPr>
        <w:t>这样</w:t>
      </w:r>
      <w:r>
        <w:rPr>
          <w:rFonts w:ascii="宋体" w:eastAsia="宋体" w:hAnsi="MS Mincho" w:cs="宋体"/>
          <w:sz w:val="28"/>
        </w:rPr>
        <w:t>一来他</w:t>
      </w:r>
      <w:r>
        <w:rPr>
          <w:rFonts w:ascii="宋体" w:eastAsia="宋体" w:hAnsi="SimSun" w:cs="宋体"/>
          <w:sz w:val="28"/>
        </w:rPr>
        <w:t>们</w:t>
      </w:r>
      <w:r>
        <w:rPr>
          <w:rFonts w:ascii="宋体" w:eastAsia="宋体" w:hAnsi="MS Mincho" w:cs="宋体"/>
          <w:sz w:val="28"/>
        </w:rPr>
        <w:t>也体会到学好数学的成功感，学</w:t>
      </w:r>
      <w:r>
        <w:rPr>
          <w:rFonts w:ascii="宋体" w:eastAsia="宋体" w:hAnsi="SimSun" w:cs="宋体"/>
          <w:sz w:val="28"/>
        </w:rPr>
        <w:t>习</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也不断提高。</w:t>
      </w:r>
    </w:p>
    <w:p>
      <w:pPr>
        <w:spacing w:before="160" w:beforeAutospacing="0" w:after="160" w:afterAutospacing="0" w:line="360" w:lineRule="auto"/>
        <w:ind w:firstLine="560"/>
        <w:contextualSpacing w:val="0"/>
        <w:jc w:val="both"/>
      </w:pPr>
      <w:r>
        <w:rPr>
          <w:rFonts w:ascii="宋体" w:eastAsia="宋体" w:cs="宋体"/>
          <w:sz w:val="28"/>
        </w:rPr>
        <w:t>3</w:t>
      </w:r>
      <w:r>
        <w:rPr>
          <w:rFonts w:ascii="宋体" w:eastAsia="宋体" w:hAnsi="MS Mincho" w:cs="宋体"/>
          <w:sz w:val="28"/>
        </w:rPr>
        <w:t>、</w:t>
      </w:r>
      <w:r>
        <w:rPr>
          <w:rFonts w:ascii="宋体" w:eastAsia="宋体" w:hAnsi="SimSun" w:cs="宋体"/>
          <w:sz w:val="28"/>
        </w:rPr>
        <w:t>积</w:t>
      </w:r>
      <w:r>
        <w:rPr>
          <w:rFonts w:ascii="宋体" w:eastAsia="宋体" w:hAnsi="MS Mincho" w:cs="宋体"/>
          <w:sz w:val="28"/>
        </w:rPr>
        <w:t>极参与听</w:t>
      </w:r>
      <w:r>
        <w:rPr>
          <w:rFonts w:ascii="宋体" w:eastAsia="宋体" w:hAnsi="SimSun" w:cs="宋体"/>
          <w:sz w:val="28"/>
        </w:rPr>
        <w:t>课</w:t>
      </w:r>
      <w:r>
        <w:rPr>
          <w:rFonts w:ascii="宋体" w:eastAsia="宋体" w:hAnsi="MS Mincho" w:cs="宋体"/>
          <w:sz w:val="28"/>
        </w:rPr>
        <w:t>、</w:t>
      </w:r>
      <w:r>
        <w:rPr>
          <w:rFonts w:ascii="宋体" w:eastAsia="宋体" w:hAnsi="SimSun" w:cs="宋体"/>
          <w:sz w:val="28"/>
        </w:rPr>
        <w:t>评课</w:t>
      </w:r>
      <w:r>
        <w:rPr>
          <w:rFonts w:ascii="宋体" w:eastAsia="宋体" w:hAnsi="MS Mincho" w:cs="宋体"/>
          <w:b/>
          <w:bCs/>
          <w:sz w:val="28"/>
        </w:rPr>
        <w:t>，</w:t>
      </w:r>
      <w:r>
        <w:rPr>
          <w:rFonts w:ascii="宋体" w:eastAsia="宋体" w:hAnsi="MS Mincho" w:cs="宋体"/>
          <w:sz w:val="28"/>
        </w:rPr>
        <w:t>虚心向有</w:t>
      </w:r>
      <w:r>
        <w:rPr>
          <w:rFonts w:ascii="宋体" w:eastAsia="宋体" w:hAnsi="SimSun" w:cs="宋体"/>
          <w:sz w:val="28"/>
        </w:rPr>
        <w:t>经验</w:t>
      </w:r>
      <w:r>
        <w:rPr>
          <w:rFonts w:ascii="宋体" w:eastAsia="宋体" w:hAnsi="MS Mincho" w:cs="宋体"/>
          <w:sz w:val="28"/>
        </w:rPr>
        <w:t>的老</w:t>
      </w:r>
      <w:r>
        <w:rPr>
          <w:rFonts w:ascii="宋体" w:eastAsia="宋体" w:hAnsi="SimSun" w:cs="宋体"/>
          <w:sz w:val="28"/>
        </w:rPr>
        <w:t>师</w:t>
      </w:r>
      <w:r>
        <w:rPr>
          <w:rFonts w:ascii="宋体" w:eastAsia="宋体" w:hAnsi="MS Mincho" w:cs="宋体"/>
          <w:sz w:val="28"/>
        </w:rPr>
        <w:t>学</w:t>
      </w:r>
      <w:r>
        <w:rPr>
          <w:rFonts w:ascii="宋体" w:eastAsia="宋体" w:hAnsi="SimSun" w:cs="宋体"/>
          <w:sz w:val="28"/>
        </w:rPr>
        <w:t>习</w:t>
      </w:r>
      <w:r>
        <w:rPr>
          <w:rFonts w:ascii="宋体" w:eastAsia="宋体" w:hAnsi="MS Mincho" w:cs="宋体"/>
          <w:sz w:val="28"/>
        </w:rPr>
        <w:t>先</w:t>
      </w:r>
      <w:r>
        <w:rPr>
          <w:rFonts w:ascii="宋体" w:eastAsia="宋体" w:hAnsi="SimSun" w:cs="宋体"/>
          <w:sz w:val="28"/>
        </w:rPr>
        <w:t>进</w:t>
      </w:r>
      <w:r>
        <w:rPr>
          <w:rFonts w:ascii="宋体" w:eastAsia="宋体" w:hAnsi="MS Mincho" w:cs="宋体"/>
          <w:sz w:val="28"/>
        </w:rPr>
        <w:t>的教学方法，提高教学水平。</w:t>
      </w:r>
    </w:p>
    <w:p>
      <w:pPr>
        <w:spacing w:before="160" w:beforeAutospacing="0" w:after="160" w:afterAutospacing="0" w:line="360" w:lineRule="auto"/>
        <w:ind w:firstLine="560"/>
        <w:contextualSpacing w:val="0"/>
        <w:jc w:val="both"/>
      </w:pPr>
      <w:r>
        <w:rPr>
          <w:rFonts w:ascii="宋体" w:eastAsia="宋体" w:hAnsi="MS Mincho" w:cs="宋体"/>
          <w:sz w:val="28"/>
        </w:rPr>
        <w:t>今后</w:t>
      </w:r>
      <w:r>
        <w:rPr>
          <w:rFonts w:ascii="宋体" w:eastAsia="宋体" w:hAnsi="SimSun" w:cs="宋体"/>
          <w:sz w:val="28"/>
        </w:rPr>
        <w:t>还</w:t>
      </w:r>
      <w:r>
        <w:rPr>
          <w:rFonts w:ascii="宋体" w:eastAsia="宋体" w:hAnsi="MS Mincho" w:cs="宋体"/>
          <w:sz w:val="28"/>
        </w:rPr>
        <w:t>要</w:t>
      </w:r>
      <w:r>
        <w:rPr>
          <w:rFonts w:ascii="宋体" w:eastAsia="宋体" w:hAnsi="SimSun" w:cs="宋体"/>
          <w:sz w:val="28"/>
        </w:rPr>
        <w:t>继续进</w:t>
      </w:r>
      <w:r>
        <w:rPr>
          <w:rFonts w:ascii="宋体" w:eastAsia="宋体" w:hAnsi="MS Mincho" w:cs="宋体"/>
          <w:sz w:val="28"/>
        </w:rPr>
        <w:t>一</w:t>
      </w:r>
      <w:r>
        <w:rPr>
          <w:rFonts w:ascii="宋体" w:eastAsia="宋体" w:hAnsi="SimSun" w:cs="宋体"/>
          <w:sz w:val="28"/>
        </w:rPr>
        <w:t>步</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、提高。</w:t>
      </w:r>
      <w:r>
        <w:rPr>
          <w:rFonts w:ascii="宋体" w:eastAsia="宋体" w:hAnsi="SimSun" w:cs="宋体"/>
          <w:sz w:val="28"/>
        </w:rPr>
        <w:t>对</w:t>
      </w:r>
      <w:r>
        <w:rPr>
          <w:rFonts w:ascii="宋体" w:eastAsia="宋体" w:hAnsi="MS Mincho" w:cs="宋体"/>
          <w:sz w:val="28"/>
        </w:rPr>
        <w:t>于数学</w:t>
      </w:r>
      <w:r>
        <w:rPr>
          <w:rFonts w:ascii="宋体" w:eastAsia="宋体" w:hAnsi="SimSun" w:cs="宋体"/>
          <w:sz w:val="28"/>
        </w:rPr>
        <w:t>组</w:t>
      </w:r>
      <w:r>
        <w:rPr>
          <w:rFonts w:ascii="宋体" w:eastAsia="宋体" w:hAnsi="MS Mincho" w:cs="宋体"/>
          <w:sz w:val="28"/>
        </w:rPr>
        <w:t>的活</w:t>
      </w:r>
      <w:r>
        <w:rPr>
          <w:rFonts w:ascii="宋体" w:eastAsia="宋体" w:hAnsi="SimSun" w:cs="宋体"/>
          <w:sz w:val="28"/>
        </w:rPr>
        <w:t>动</w:t>
      </w:r>
      <w:r>
        <w:rPr>
          <w:rFonts w:ascii="宋体" w:eastAsia="宋体" w:hAnsi="MS Mincho" w:cs="宋体"/>
          <w:sz w:val="28"/>
        </w:rPr>
        <w:t>，我</w:t>
      </w:r>
      <w:r>
        <w:rPr>
          <w:rFonts w:ascii="宋体" w:eastAsia="宋体" w:hAnsi="SimSun" w:cs="宋体"/>
          <w:sz w:val="28"/>
        </w:rPr>
        <w:t>每</w:t>
      </w:r>
      <w:r>
        <w:rPr>
          <w:rFonts w:ascii="宋体" w:eastAsia="宋体" w:hAnsi="MS Mincho" w:cs="宋体"/>
          <w:sz w:val="28"/>
        </w:rPr>
        <w:t>次都能</w:t>
      </w:r>
      <w:r>
        <w:rPr>
          <w:rFonts w:ascii="宋体" w:eastAsia="宋体" w:hAnsi="SimSun" w:cs="宋体"/>
          <w:sz w:val="28"/>
        </w:rPr>
        <w:t>积</w:t>
      </w:r>
      <w:r>
        <w:rPr>
          <w:rFonts w:ascii="宋体" w:eastAsia="宋体" w:hAnsi="MS Mincho" w:cs="宋体"/>
          <w:sz w:val="28"/>
        </w:rPr>
        <w:t>极参与。不</w:t>
      </w:r>
      <w:r>
        <w:rPr>
          <w:rFonts w:ascii="宋体" w:eastAsia="宋体" w:hAnsi="SimSun" w:cs="宋体"/>
          <w:sz w:val="28"/>
        </w:rPr>
        <w:t>仅</w:t>
      </w:r>
      <w:r>
        <w:rPr>
          <w:rFonts w:ascii="宋体" w:eastAsia="宋体" w:hAnsi="MS Mincho" w:cs="宋体"/>
          <w:sz w:val="28"/>
        </w:rPr>
        <w:t>是</w:t>
      </w:r>
      <w:r>
        <w:rPr>
          <w:rFonts w:ascii="宋体" w:eastAsia="宋体" w:hAnsi="SimSun" w:cs="宋体"/>
          <w:sz w:val="28"/>
        </w:rPr>
        <w:t>观</w:t>
      </w:r>
      <w:r>
        <w:rPr>
          <w:rFonts w:ascii="宋体" w:eastAsia="宋体" w:hAnsi="MS Mincho" w:cs="宋体"/>
          <w:sz w:val="28"/>
        </w:rPr>
        <w:t>看示范</w:t>
      </w:r>
      <w:r>
        <w:rPr>
          <w:rFonts w:ascii="宋体" w:eastAsia="宋体" w:hAnsi="SimSun" w:cs="宋体"/>
          <w:sz w:val="28"/>
        </w:rPr>
        <w:t>课</w:t>
      </w:r>
      <w:r>
        <w:rPr>
          <w:rFonts w:ascii="宋体" w:eastAsia="宋体" w:hAnsi="MS Mincho" w:cs="宋体"/>
          <w:sz w:val="28"/>
        </w:rPr>
        <w:t>，更多的是参与到</w:t>
      </w:r>
      <w:r>
        <w:rPr>
          <w:rFonts w:ascii="宋体" w:eastAsia="宋体" w:hAnsi="SimSun" w:cs="宋体"/>
          <w:sz w:val="28"/>
        </w:rPr>
        <w:t>评课讨论</w:t>
      </w:r>
      <w:r>
        <w:rPr>
          <w:rFonts w:ascii="宋体" w:eastAsia="宋体" w:hAnsi="MS Mincho" w:cs="宋体"/>
          <w:sz w:val="28"/>
        </w:rPr>
        <w:t>中去。</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6"/>
          <w:cols w:space="708"/>
          <w:titlePg w:val="0"/>
        </w:sectPr>
      </w:pPr>
      <w:r>
        <w:rPr>
          <w:rFonts w:ascii="宋体" w:eastAsia="宋体" w:cs="宋体"/>
          <w:sz w:val="28"/>
        </w:rPr>
        <w:t>4</w:t>
      </w: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一个班主任</w:t>
      </w:r>
      <w:r>
        <w:rPr>
          <w:rFonts w:ascii="宋体" w:eastAsia="宋体" w:hAnsi="MS Mincho" w:cs="宋体"/>
          <w:b/>
          <w:bCs/>
          <w:sz w:val="28"/>
        </w:rPr>
        <w:t>，</w:t>
      </w:r>
      <w:r>
        <w:rPr>
          <w:rFonts w:ascii="宋体" w:eastAsia="宋体" w:hAnsi="MS Mincho" w:cs="宋体"/>
          <w:sz w:val="28"/>
        </w:rPr>
        <w:t>做到有</w:t>
      </w:r>
      <w:r>
        <w:rPr>
          <w:rFonts w:ascii="宋体" w:eastAsia="宋体" w:hAnsi="SimSun" w:cs="宋体"/>
          <w:sz w:val="28"/>
        </w:rPr>
        <w:t>爱</w:t>
      </w:r>
      <w:r>
        <w:rPr>
          <w:rFonts w:ascii="宋体" w:eastAsia="宋体" w:hAnsi="MS Mincho" w:cs="宋体"/>
          <w:sz w:val="28"/>
        </w:rPr>
        <w:t>心、</w:t>
      </w:r>
      <w:r>
        <w:rPr>
          <w:rFonts w:ascii="宋体" w:eastAsia="宋体" w:hAnsi="SimSun" w:cs="宋体"/>
          <w:sz w:val="28"/>
        </w:rPr>
        <w:t>负责</w:t>
      </w:r>
      <w:r>
        <w:rPr>
          <w:rFonts w:ascii="宋体" w:eastAsia="宋体" w:hAnsi="MS Mincho" w:cs="宋体"/>
          <w:sz w:val="28"/>
        </w:rPr>
        <w:t>任。我做到</w:t>
      </w:r>
      <w:r>
        <w:rPr>
          <w:rFonts w:ascii="宋体" w:eastAsia="宋体" w:hAnsi="SimSun" w:cs="宋体"/>
          <w:sz w:val="28"/>
        </w:rPr>
        <w:t>爱</w:t>
      </w:r>
      <w:r>
        <w:rPr>
          <w:rFonts w:ascii="宋体" w:eastAsia="宋体" w:hAnsi="MS Mincho" w:cs="宋体"/>
          <w:sz w:val="28"/>
        </w:rPr>
        <w:t>心献</w:t>
      </w:r>
      <w:r>
        <w:rPr>
          <w:rFonts w:ascii="宋体" w:eastAsia="宋体" w:hAnsi="SimSun" w:cs="宋体"/>
          <w:sz w:val="28"/>
        </w:rPr>
        <w:t>给每</w:t>
      </w:r>
      <w:r>
        <w:rPr>
          <w:rFonts w:ascii="宋体" w:eastAsia="宋体" w:hAnsi="MS Mincho" w:cs="宋体"/>
          <w:sz w:val="28"/>
        </w:rPr>
        <w:t>一个学生，做到不偏</w:t>
      </w:r>
      <w:r>
        <w:rPr>
          <w:rFonts w:ascii="宋体" w:eastAsia="宋体" w:hAnsi="SimSun" w:cs="宋体"/>
          <w:sz w:val="28"/>
        </w:rPr>
        <w:t>爱优</w:t>
      </w:r>
      <w:r>
        <w:rPr>
          <w:rFonts w:ascii="宋体" w:eastAsia="宋体" w:hAnsi="MS Mincho" w:cs="宋体"/>
          <w:sz w:val="28"/>
        </w:rPr>
        <w:t>生，也不歧</w:t>
      </w:r>
      <w:r>
        <w:rPr>
          <w:rFonts w:ascii="宋体" w:eastAsia="宋体" w:hAnsi="SimSun" w:cs="宋体"/>
          <w:sz w:val="28"/>
        </w:rPr>
        <w:t>视</w:t>
      </w:r>
      <w:r>
        <w:rPr>
          <w:rFonts w:ascii="宋体" w:eastAsia="宋体" w:hAnsi="MS Mincho" w:cs="宋体"/>
          <w:sz w:val="28"/>
        </w:rPr>
        <w:t>任何一个差生。民主</w:t>
      </w:r>
      <w:r>
        <w:rPr>
          <w:rFonts w:ascii="宋体" w:eastAsia="宋体" w:hAnsi="SimSun" w:cs="宋体"/>
          <w:sz w:val="28"/>
        </w:rPr>
        <w:t>选举</w:t>
      </w:r>
      <w:r>
        <w:rPr>
          <w:rFonts w:ascii="宋体" w:eastAsia="宋体" w:hAnsi="MS Mincho" w:cs="宋体"/>
          <w:sz w:val="28"/>
        </w:rPr>
        <w:t>班委会，注重培</w:t>
      </w:r>
    </w:p>
    <w:p>
      <w:pPr>
        <w:spacing w:before="160" w:beforeAutospacing="0" w:after="160" w:afterAutospacing="0" w:line="360" w:lineRule="auto"/>
        <w:ind w:firstLine="560"/>
        <w:contextualSpacing w:val="0"/>
        <w:jc w:val="both"/>
      </w:pPr>
      <w:r>
        <w:rPr>
          <w:rFonts w:ascii="宋体" w:eastAsia="宋体" w:hAnsi="SimSun" w:cs="宋体"/>
          <w:sz w:val="28"/>
        </w:rPr>
        <w:t>养</w:t>
      </w:r>
      <w:r>
        <w:rPr>
          <w:rFonts w:ascii="宋体" w:eastAsia="宋体" w:hAnsi="MS Mincho" w:cs="宋体"/>
          <w:sz w:val="28"/>
        </w:rPr>
        <w:t>小干部。</w:t>
      </w:r>
      <w:r>
        <w:rPr>
          <w:rFonts w:ascii="宋体" w:eastAsia="宋体" w:hAnsi="SimSun" w:cs="宋体"/>
          <w:sz w:val="28"/>
        </w:rPr>
        <w:t>坚</w:t>
      </w:r>
      <w:r>
        <w:rPr>
          <w:rFonts w:ascii="宋体" w:eastAsia="宋体" w:hAnsi="MS Mincho" w:cs="宋体"/>
          <w:sz w:val="28"/>
        </w:rPr>
        <w:t>持</w:t>
      </w:r>
      <w:r>
        <w:rPr>
          <w:rFonts w:ascii="宋体" w:eastAsia="宋体" w:hAnsi="SimSun" w:cs="宋体"/>
          <w:sz w:val="28"/>
        </w:rPr>
        <w:t>每</w:t>
      </w:r>
      <w:r>
        <w:rPr>
          <w:rFonts w:ascii="宋体" w:eastAsia="宋体" w:hAnsi="MS Mincho" w:cs="宋体"/>
          <w:sz w:val="28"/>
        </w:rPr>
        <w:t>周上好主</w:t>
      </w:r>
      <w:r>
        <w:rPr>
          <w:rFonts w:ascii="宋体" w:eastAsia="宋体" w:hAnsi="SimSun" w:cs="宋体"/>
          <w:sz w:val="28"/>
        </w:rPr>
        <w:t>题</w:t>
      </w:r>
      <w:r>
        <w:rPr>
          <w:rFonts w:ascii="宋体" w:eastAsia="宋体" w:hAnsi="MS Mincho" w:cs="宋体"/>
          <w:sz w:val="28"/>
        </w:rPr>
        <w:t>班会。</w:t>
      </w:r>
      <w:r>
        <w:rPr>
          <w:rFonts w:ascii="宋体" w:eastAsia="宋体" w:hAnsi="SimSun" w:cs="宋体"/>
          <w:sz w:val="28"/>
        </w:rPr>
        <w:t>带领</w:t>
      </w:r>
      <w:r>
        <w:rPr>
          <w:rFonts w:ascii="宋体" w:eastAsia="宋体" w:hAnsi="MS Mincho" w:cs="宋体"/>
          <w:sz w:val="28"/>
        </w:rPr>
        <w:t>学生</w:t>
      </w:r>
      <w:r>
        <w:rPr>
          <w:rFonts w:ascii="宋体" w:eastAsia="宋体" w:hAnsi="SimSun" w:cs="宋体"/>
          <w:sz w:val="28"/>
        </w:rPr>
        <w:t>开</w:t>
      </w:r>
      <w:r>
        <w:rPr>
          <w:rFonts w:ascii="宋体" w:eastAsia="宋体" w:hAnsi="MS Mincho" w:cs="宋体"/>
          <w:sz w:val="28"/>
        </w:rPr>
        <w:t>展丰富多彩的主</w:t>
      </w:r>
      <w:r>
        <w:rPr>
          <w:rFonts w:ascii="宋体" w:eastAsia="宋体" w:hAnsi="SimSun" w:cs="宋体"/>
          <w:sz w:val="28"/>
        </w:rPr>
        <w:t>题</w:t>
      </w:r>
      <w:r>
        <w:rPr>
          <w:rFonts w:ascii="宋体" w:eastAsia="宋体" w:hAnsi="MS Mincho" w:cs="宋体"/>
          <w:sz w:val="28"/>
        </w:rPr>
        <w:t>班会，另外，我</w:t>
      </w:r>
      <w:r>
        <w:rPr>
          <w:rFonts w:ascii="宋体" w:eastAsia="宋体" w:hAnsi="SimSun" w:cs="宋体"/>
          <w:sz w:val="28"/>
        </w:rPr>
        <w:t>还</w:t>
      </w:r>
      <w:r>
        <w:rPr>
          <w:rFonts w:ascii="宋体" w:eastAsia="宋体" w:hAnsi="MS Mincho" w:cs="宋体"/>
          <w:sz w:val="28"/>
        </w:rPr>
        <w:t>作好家</w:t>
      </w:r>
      <w:r>
        <w:rPr>
          <w:rFonts w:ascii="宋体" w:eastAsia="宋体" w:hAnsi="SimSun" w:cs="宋体"/>
          <w:sz w:val="28"/>
        </w:rPr>
        <w:t>长</w:t>
      </w:r>
      <w:r>
        <w:rPr>
          <w:rFonts w:ascii="宋体" w:eastAsia="宋体" w:hAnsi="MS Mincho" w:cs="宋体"/>
          <w:sz w:val="28"/>
        </w:rPr>
        <w:t>工作，共同教育好</w:t>
      </w:r>
      <w:r>
        <w:rPr>
          <w:rFonts w:ascii="宋体" w:eastAsia="宋体" w:hAnsi="SimSun" w:cs="宋体"/>
          <w:sz w:val="28"/>
        </w:rPr>
        <w:t>每</w:t>
      </w:r>
      <w:r>
        <w:rPr>
          <w:rFonts w:ascii="宋体" w:eastAsia="宋体" w:hAnsi="MS Mincho" w:cs="宋体"/>
          <w:sz w:val="28"/>
        </w:rPr>
        <w:t>位学生。所</w:t>
      </w:r>
      <w:r>
        <w:rPr>
          <w:rFonts w:ascii="宋体" w:eastAsia="宋体" w:hAnsi="SimSun" w:cs="宋体"/>
          <w:sz w:val="28"/>
        </w:rPr>
        <w:t>带</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多次被</w:t>
      </w:r>
      <w:r>
        <w:rPr>
          <w:rFonts w:ascii="宋体" w:eastAsia="宋体" w:hAnsi="SimSun" w:cs="宋体"/>
          <w:sz w:val="28"/>
        </w:rPr>
        <w:t>评为</w:t>
      </w:r>
      <w:r>
        <w:rPr>
          <w:rFonts w:ascii="宋体" w:eastAsia="宋体" w:cs="宋体"/>
          <w:sz w:val="28"/>
        </w:rPr>
        <w:t>"</w:t>
      </w:r>
      <w:r>
        <w:rPr>
          <w:rFonts w:ascii="宋体" w:eastAsia="宋体" w:hAnsi="MS Mincho" w:cs="宋体"/>
          <w:sz w:val="28"/>
        </w:rPr>
        <w:t>文明班</w:t>
      </w:r>
      <w:r>
        <w:rPr>
          <w:rFonts w:ascii="宋体" w:eastAsia="宋体" w:hAnsi="SimSun" w:cs="宋体"/>
          <w:sz w:val="28"/>
        </w:rPr>
        <w:t>级</w:t>
      </w:r>
      <w:r>
        <w:rPr>
          <w:rFonts w:ascii="宋体" w:eastAsia="宋体" w:cs="宋体"/>
          <w:sz w:val="28"/>
        </w:rPr>
        <w:t>"</w:t>
      </w:r>
      <w:r>
        <w:rPr>
          <w:rFonts w:ascii="宋体" w:eastAsia="宋体" w:hAnsi="MS Mincho" w:cs="宋体"/>
          <w:sz w:val="28"/>
        </w:rPr>
        <w:t>，</w:t>
      </w:r>
      <w:r>
        <w:rPr>
          <w:rFonts w:ascii="宋体" w:eastAsia="宋体" w:hAnsi="SimSun" w:cs="宋体"/>
          <w:sz w:val="28"/>
        </w:rPr>
        <w:t>对</w:t>
      </w:r>
      <w:r>
        <w:rPr>
          <w:rFonts w:ascii="宋体" w:eastAsia="宋体" w:hAnsi="MS Mincho" w:cs="宋体"/>
          <w:sz w:val="28"/>
        </w:rPr>
        <w:t>学生更是像母</w:t>
      </w:r>
      <w:r>
        <w:rPr>
          <w:rFonts w:ascii="宋体" w:eastAsia="宋体" w:hAnsi="SimSun" w:cs="宋体"/>
          <w:sz w:val="28"/>
        </w:rPr>
        <w:t>亲</w:t>
      </w:r>
      <w:r>
        <w:rPr>
          <w:rFonts w:ascii="宋体" w:eastAsia="宋体" w:hAnsi="MS Mincho" w:cs="宋体"/>
          <w:sz w:val="28"/>
        </w:rPr>
        <w:t>一</w:t>
      </w:r>
      <w:r>
        <w:rPr>
          <w:rFonts w:ascii="宋体" w:eastAsia="宋体" w:hAnsi="SimSun" w:cs="宋体"/>
          <w:sz w:val="28"/>
        </w:rPr>
        <w:t>样关爱每</w:t>
      </w:r>
      <w:r>
        <w:rPr>
          <w:rFonts w:ascii="宋体" w:eastAsia="宋体" w:hAnsi="MS Mincho" w:cs="宋体"/>
          <w:sz w:val="28"/>
        </w:rPr>
        <w:t>一个学生，深受学生家</w:t>
      </w:r>
      <w:r>
        <w:rPr>
          <w:rFonts w:ascii="宋体" w:eastAsia="宋体" w:hAnsi="SimSun" w:cs="宋体"/>
          <w:sz w:val="28"/>
        </w:rPr>
        <w:t>长</w:t>
      </w:r>
      <w:r>
        <w:rPr>
          <w:rFonts w:ascii="宋体" w:eastAsia="宋体" w:hAnsi="MS Mincho" w:cs="宋体"/>
          <w:sz w:val="28"/>
        </w:rPr>
        <w:t>好</w:t>
      </w:r>
      <w:r>
        <w:rPr>
          <w:rFonts w:ascii="宋体" w:eastAsia="宋体" w:hAnsi="SimSun" w:cs="宋体"/>
          <w:sz w:val="28"/>
        </w:rPr>
        <w:t>评</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通</w:t>
      </w:r>
      <w:r>
        <w:rPr>
          <w:rFonts w:ascii="宋体" w:eastAsia="宋体" w:hAnsi="SimSun" w:cs="宋体"/>
          <w:sz w:val="28"/>
        </w:rPr>
        <w:t>过</w:t>
      </w:r>
      <w:r>
        <w:rPr>
          <w:rFonts w:ascii="宋体" w:eastAsia="宋体" w:hAnsi="MS Mincho" w:cs="宋体"/>
          <w:sz w:val="28"/>
        </w:rPr>
        <w:t>一学年的教学，学生学</w:t>
      </w:r>
      <w:r>
        <w:rPr>
          <w:rFonts w:ascii="宋体" w:eastAsia="宋体" w:hAnsi="SimSun" w:cs="宋体"/>
          <w:sz w:val="28"/>
        </w:rPr>
        <w:t>习</w:t>
      </w:r>
      <w:r>
        <w:rPr>
          <w:rFonts w:ascii="宋体" w:eastAsia="宋体" w:hAnsi="MS Mincho" w:cs="宋体"/>
          <w:sz w:val="28"/>
        </w:rPr>
        <w:t>数学的</w:t>
      </w:r>
      <w:r>
        <w:rPr>
          <w:rFonts w:ascii="宋体" w:eastAsia="宋体" w:hAnsi="SimSun" w:cs="宋体"/>
          <w:sz w:val="28"/>
        </w:rPr>
        <w:t>兴</w:t>
      </w:r>
      <w:r>
        <w:rPr>
          <w:rFonts w:ascii="宋体" w:eastAsia="宋体" w:hAnsi="MS Mincho" w:cs="宋体"/>
          <w:sz w:val="28"/>
        </w:rPr>
        <w:t>趣有所提高，今后，我决心</w:t>
      </w:r>
      <w:r>
        <w:rPr>
          <w:rFonts w:ascii="宋体" w:eastAsia="宋体" w:hAnsi="SimSun" w:cs="宋体"/>
          <w:sz w:val="28"/>
        </w:rPr>
        <w:t>发扬优</w:t>
      </w:r>
      <w:r>
        <w:rPr>
          <w:rFonts w:ascii="宋体" w:eastAsia="宋体" w:hAnsi="MS Mincho" w:cs="宋体"/>
          <w:sz w:val="28"/>
        </w:rPr>
        <w:t>点，改正缺点，努力改</w:t>
      </w:r>
      <w:r>
        <w:rPr>
          <w:rFonts w:ascii="宋体" w:eastAsia="宋体" w:hAnsi="SimSun" w:cs="宋体"/>
          <w:sz w:val="28"/>
        </w:rPr>
        <w:t>进</w:t>
      </w:r>
      <w:r>
        <w:rPr>
          <w:rFonts w:ascii="宋体" w:eastAsia="宋体" w:hAnsi="MS Mincho" w:cs="宋体"/>
          <w:sz w:val="28"/>
        </w:rPr>
        <w:t>教学方法，加</w:t>
      </w:r>
      <w:r>
        <w:rPr>
          <w:rFonts w:ascii="宋体" w:eastAsia="宋体" w:hAnsi="SimSun" w:cs="宋体"/>
          <w:sz w:val="28"/>
        </w:rPr>
        <w:t>强对</w:t>
      </w:r>
      <w:r>
        <w:rPr>
          <w:rFonts w:ascii="宋体" w:eastAsia="宋体" w:hAnsi="MS Mincho" w:cs="宋体"/>
          <w:sz w:val="28"/>
        </w:rPr>
        <w:t>待</w:t>
      </w:r>
      <w:r>
        <w:rPr>
          <w:rFonts w:ascii="宋体" w:eastAsia="宋体" w:hAnsi="SimSun" w:cs="宋体"/>
          <w:sz w:val="28"/>
        </w:rPr>
        <w:t>优</w:t>
      </w:r>
      <w:r>
        <w:rPr>
          <w:rFonts w:ascii="宋体" w:eastAsia="宋体" w:hAnsi="MS Mincho" w:cs="宋体"/>
          <w:sz w:val="28"/>
        </w:rPr>
        <w:t>生的</w:t>
      </w:r>
      <w:r>
        <w:rPr>
          <w:rFonts w:ascii="宋体" w:eastAsia="宋体" w:hAnsi="SimSun" w:cs="宋体"/>
          <w:sz w:val="28"/>
        </w:rPr>
        <w:t>辅导</w:t>
      </w:r>
      <w:r>
        <w:rPr>
          <w:rFonts w:ascii="宋体" w:eastAsia="宋体" w:hAnsi="MS Mincho" w:cs="宋体"/>
          <w:sz w:val="28"/>
        </w:rPr>
        <w:t>，使学生的数学成</w:t>
      </w:r>
      <w:r>
        <w:rPr>
          <w:rFonts w:ascii="宋体" w:eastAsia="宋体" w:hAnsi="SimSun" w:cs="宋体"/>
          <w:sz w:val="28"/>
        </w:rPr>
        <w:t>绩</w:t>
      </w:r>
      <w:r>
        <w:rPr>
          <w:rFonts w:ascii="宋体" w:eastAsia="宋体" w:hAnsi="MS Mincho" w:cs="宋体"/>
          <w:sz w:val="28"/>
        </w:rPr>
        <w:t>有更大的提高，</w:t>
      </w:r>
      <w:r>
        <w:rPr>
          <w:rFonts w:ascii="宋体" w:eastAsia="宋体" w:hAnsi="SimSun" w:cs="宋体"/>
          <w:sz w:val="28"/>
        </w:rPr>
        <w:t>为</w:t>
      </w:r>
      <w:r>
        <w:rPr>
          <w:rFonts w:ascii="宋体" w:eastAsia="宋体" w:hAnsi="MS Mincho" w:cs="宋体"/>
          <w:sz w:val="28"/>
        </w:rPr>
        <w:t>教育事</w:t>
      </w:r>
      <w:r>
        <w:rPr>
          <w:rFonts w:ascii="宋体" w:eastAsia="宋体" w:hAnsi="SimSun" w:cs="宋体"/>
          <w:sz w:val="28"/>
        </w:rPr>
        <w:t>业贡</w:t>
      </w:r>
      <w:r>
        <w:rPr>
          <w:rFonts w:ascii="宋体" w:eastAsia="宋体" w:hAnsi="MS Mincho" w:cs="宋体"/>
          <w:sz w:val="28"/>
        </w:rPr>
        <w:t>献自己的一份力量。</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pPr>
      <w:r>
        <w:rPr>
          <w:rFonts w:ascii="宋体" w:eastAsia="宋体" w:hAnsi="MS Mincho" w:cs="宋体"/>
          <w:sz w:val="28"/>
        </w:rPr>
        <w:t>一学年</w:t>
      </w:r>
      <w:r>
        <w:rPr>
          <w:rFonts w:ascii="宋体" w:eastAsia="宋体" w:hAnsi="SimSun" w:cs="宋体"/>
          <w:sz w:val="28"/>
        </w:rPr>
        <w:t>结</w:t>
      </w:r>
      <w:r>
        <w:rPr>
          <w:rFonts w:ascii="宋体" w:eastAsia="宋体" w:hAnsi="MS Mincho" w:cs="宋体"/>
          <w:sz w:val="28"/>
        </w:rPr>
        <w:t>束了，</w:t>
      </w:r>
      <w:r>
        <w:rPr>
          <w:rFonts w:ascii="宋体" w:eastAsia="宋体" w:hAnsi="SimSun" w:cs="宋体"/>
          <w:sz w:val="28"/>
        </w:rPr>
        <w:t>总结</w:t>
      </w:r>
      <w:r>
        <w:rPr>
          <w:rFonts w:ascii="宋体" w:eastAsia="宋体" w:hAnsi="MS Mincho" w:cs="宋体"/>
          <w:sz w:val="28"/>
        </w:rPr>
        <w:t>一下自己的</w:t>
      </w:r>
      <w:r>
        <w:rPr>
          <w:rFonts w:ascii="宋体" w:eastAsia="宋体" w:hAnsi="SimSun" w:cs="宋体"/>
          <w:sz w:val="28"/>
        </w:rPr>
        <w:t>过</w:t>
      </w:r>
      <w:r>
        <w:rPr>
          <w:rFonts w:ascii="宋体" w:eastAsia="宋体" w:hAnsi="MS Mincho" w:cs="宋体"/>
          <w:sz w:val="28"/>
        </w:rPr>
        <w:t>去，</w:t>
      </w:r>
      <w:r>
        <w:rPr>
          <w:rFonts w:ascii="宋体" w:eastAsia="宋体" w:hAnsi="SimSun" w:cs="宋体"/>
          <w:sz w:val="28"/>
        </w:rPr>
        <w:t>为</w:t>
      </w:r>
      <w:r>
        <w:rPr>
          <w:rFonts w:ascii="宋体" w:eastAsia="宋体" w:hAnsi="MS Mincho" w:cs="宋体"/>
          <w:sz w:val="28"/>
        </w:rPr>
        <w:t>的是今后做出更好的工作。所以</w:t>
      </w:r>
      <w:r>
        <w:rPr>
          <w:rFonts w:ascii="宋体" w:eastAsia="宋体" w:hAnsi="SimSun" w:cs="宋体"/>
          <w:sz w:val="28"/>
        </w:rPr>
        <w:t>总结</w:t>
      </w:r>
      <w:r>
        <w:rPr>
          <w:rFonts w:ascii="宋体" w:eastAsia="宋体" w:hAnsi="MS Mincho" w:cs="宋体"/>
          <w:sz w:val="28"/>
        </w:rPr>
        <w:t>可以从一下几方面着手写：</w:t>
      </w:r>
    </w:p>
    <w:p>
      <w:pPr>
        <w:spacing w:before="160" w:beforeAutospacing="0" w:after="160" w:afterAutospacing="0" w:line="360" w:lineRule="auto"/>
        <w:ind w:firstLine="560"/>
        <w:contextualSpacing w:val="0"/>
        <w:jc w:val="both"/>
      </w:pPr>
      <w:r>
        <w:rPr>
          <w:rFonts w:ascii="宋体" w:eastAsia="宋体" w:hAnsi="MS Mincho" w:cs="宋体"/>
          <w:sz w:val="28"/>
        </w:rPr>
        <w:t>一是德。在本学年里自己是怎</w:t>
      </w:r>
      <w:r>
        <w:rPr>
          <w:rFonts w:ascii="宋体" w:eastAsia="宋体" w:hAnsi="SimSun" w:cs="宋体"/>
          <w:sz w:val="28"/>
        </w:rPr>
        <w:t>么执</w:t>
      </w:r>
      <w:r>
        <w:rPr>
          <w:rFonts w:ascii="宋体" w:eastAsia="宋体" w:hAnsi="MS Mincho" w:cs="宋体"/>
          <w:sz w:val="28"/>
        </w:rPr>
        <w:t>行</w:t>
      </w:r>
      <w:r>
        <w:rPr>
          <w:rFonts w:ascii="宋体" w:eastAsia="宋体" w:hAnsi="SimSun" w:cs="宋体"/>
          <w:sz w:val="28"/>
        </w:rPr>
        <w:t>职业</w:t>
      </w:r>
      <w:r>
        <w:rPr>
          <w:rFonts w:ascii="宋体" w:eastAsia="宋体" w:hAnsi="MS Mincho" w:cs="宋体"/>
          <w:sz w:val="28"/>
        </w:rPr>
        <w:t>道德的，遵</w:t>
      </w:r>
      <w:r>
        <w:rPr>
          <w:rFonts w:ascii="宋体" w:eastAsia="宋体" w:hAnsi="SimSun" w:cs="宋体"/>
          <w:sz w:val="28"/>
        </w:rPr>
        <w:t>纪</w:t>
      </w:r>
      <w:r>
        <w:rPr>
          <w:rFonts w:ascii="宋体" w:eastAsia="宋体" w:hAnsi="MS Mincho" w:cs="宋体"/>
          <w:sz w:val="28"/>
        </w:rPr>
        <w:t>守法，参加多少次政治学</w:t>
      </w:r>
      <w:r>
        <w:rPr>
          <w:rFonts w:ascii="宋体" w:eastAsia="宋体" w:hAnsi="SimSun" w:cs="宋体"/>
          <w:sz w:val="28"/>
        </w:rPr>
        <w:t>习</w:t>
      </w:r>
      <w:r>
        <w:rPr>
          <w:rFonts w:ascii="宋体" w:eastAsia="宋体" w:hAnsi="MS Mincho" w:cs="宋体"/>
          <w:sz w:val="28"/>
        </w:rPr>
        <w:t>，参加</w:t>
      </w:r>
      <w:r>
        <w:rPr>
          <w:rFonts w:ascii="宋体" w:eastAsia="宋体" w:hAnsi="SimSun" w:cs="宋体"/>
          <w:sz w:val="28"/>
        </w:rPr>
        <w:t>过</w:t>
      </w:r>
      <w:r>
        <w:rPr>
          <w:rFonts w:ascii="宋体" w:eastAsia="宋体" w:hAnsi="MS Mincho" w:cs="宋体"/>
          <w:sz w:val="28"/>
        </w:rPr>
        <w:t>多少次校本培</w:t>
      </w:r>
      <w:r>
        <w:rPr>
          <w:rFonts w:ascii="宋体" w:eastAsia="宋体" w:hAnsi="SimSun" w:cs="宋体"/>
          <w:sz w:val="28"/>
        </w:rPr>
        <w:t>训</w:t>
      </w: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些活</w:t>
      </w:r>
      <w:r>
        <w:rPr>
          <w:rFonts w:ascii="宋体" w:eastAsia="宋体" w:hAnsi="SimSun" w:cs="宋体"/>
          <w:sz w:val="28"/>
        </w:rPr>
        <w:t>动</w:t>
      </w:r>
      <w:r>
        <w:rPr>
          <w:rFonts w:ascii="宋体" w:eastAsia="宋体" w:hAnsi="MS Mincho" w:cs="宋体"/>
          <w:sz w:val="28"/>
        </w:rPr>
        <w:t>中有什</w:t>
      </w:r>
      <w:r>
        <w:rPr>
          <w:rFonts w:ascii="宋体" w:eastAsia="宋体" w:hAnsi="SimSun" w:cs="宋体"/>
          <w:sz w:val="28"/>
        </w:rPr>
        <w:t>么</w:t>
      </w:r>
      <w:r>
        <w:rPr>
          <w:rFonts w:ascii="宋体" w:eastAsia="宋体" w:hAnsi="MS Mincho" w:cs="宋体"/>
          <w:sz w:val="28"/>
        </w:rPr>
        <w:t>收</w:t>
      </w:r>
      <w:r>
        <w:rPr>
          <w:rFonts w:ascii="宋体" w:eastAsia="宋体" w:hAnsi="SimSun" w:cs="宋体"/>
          <w:sz w:val="28"/>
        </w:rPr>
        <w:t>获</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二是</w:t>
      </w:r>
      <w:r>
        <w:rPr>
          <w:rFonts w:ascii="宋体" w:eastAsia="宋体" w:hAnsi="SimSun" w:cs="宋体"/>
          <w:sz w:val="28"/>
        </w:rPr>
        <w:t>业务</w:t>
      </w:r>
      <w:r>
        <w:rPr>
          <w:rFonts w:ascii="宋体" w:eastAsia="宋体" w:hAnsi="MS Mincho" w:cs="宋体"/>
          <w:sz w:val="28"/>
        </w:rPr>
        <w:t>，本学年参加了什</w:t>
      </w:r>
      <w:r>
        <w:rPr>
          <w:rFonts w:ascii="宋体" w:eastAsia="宋体" w:hAnsi="SimSun" w:cs="宋体"/>
          <w:sz w:val="28"/>
        </w:rPr>
        <w:t>么业务</w:t>
      </w:r>
      <w:r>
        <w:rPr>
          <w:rFonts w:ascii="宋体" w:eastAsia="宋体" w:hAnsi="MS Mincho" w:cs="宋体"/>
          <w:sz w:val="28"/>
        </w:rPr>
        <w:t>培</w:t>
      </w:r>
      <w:r>
        <w:rPr>
          <w:rFonts w:ascii="宋体" w:eastAsia="宋体" w:hAnsi="SimSun" w:cs="宋体"/>
          <w:sz w:val="28"/>
        </w:rPr>
        <w:t>训</w:t>
      </w:r>
      <w:r>
        <w:rPr>
          <w:rFonts w:ascii="宋体" w:eastAsia="宋体" w:hAnsi="MS Mincho" w:cs="宋体"/>
          <w:sz w:val="28"/>
        </w:rPr>
        <w:t>，</w:t>
      </w:r>
      <w:r>
        <w:rPr>
          <w:rFonts w:ascii="宋体" w:eastAsia="宋体" w:hAnsi="SimSun" w:cs="宋体"/>
          <w:sz w:val="28"/>
        </w:rPr>
        <w:t>继续</w:t>
      </w:r>
      <w:r>
        <w:rPr>
          <w:rFonts w:ascii="宋体" w:eastAsia="宋体" w:hAnsi="MS Mincho" w:cs="宋体"/>
          <w:sz w:val="28"/>
        </w:rPr>
        <w:t>教育学</w:t>
      </w:r>
      <w:r>
        <w:rPr>
          <w:rFonts w:ascii="宋体" w:eastAsia="宋体" w:hAnsi="SimSun" w:cs="宋体"/>
          <w:sz w:val="28"/>
        </w:rPr>
        <w:t>习</w:t>
      </w:r>
      <w:r>
        <w:rPr>
          <w:rFonts w:ascii="宋体" w:eastAsia="宋体" w:hAnsi="MS Mincho" w:cs="宋体"/>
          <w:sz w:val="28"/>
        </w:rPr>
        <w:t>，怎</w:t>
      </w:r>
      <w:r>
        <w:rPr>
          <w:rFonts w:ascii="宋体" w:eastAsia="宋体" w:hAnsi="SimSun" w:cs="宋体"/>
          <w:sz w:val="28"/>
        </w:rPr>
        <w:t>么发挥</w:t>
      </w:r>
      <w:r>
        <w:rPr>
          <w:rFonts w:ascii="宋体" w:eastAsia="宋体" w:hAnsi="MS Mincho" w:cs="宋体"/>
          <w:sz w:val="28"/>
        </w:rPr>
        <w:t>集体</w:t>
      </w:r>
      <w:r>
        <w:rPr>
          <w:rFonts w:ascii="宋体" w:eastAsia="宋体" w:hAnsi="SimSun" w:cs="宋体"/>
          <w:sz w:val="28"/>
        </w:rPr>
        <w:t>备课</w:t>
      </w:r>
      <w:r>
        <w:rPr>
          <w:rFonts w:ascii="宋体" w:eastAsia="宋体" w:hAnsi="MS Mincho" w:cs="宋体"/>
          <w:sz w:val="28"/>
        </w:rPr>
        <w:t>作用的</w:t>
      </w:r>
      <w:r>
        <w:rPr>
          <w:rFonts w:ascii="宋体" w:eastAsia="宋体" w:cs="宋体"/>
          <w:sz w:val="28"/>
        </w:rPr>
        <w: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三是本</w:t>
      </w:r>
      <w:r>
        <w:rPr>
          <w:rFonts w:ascii="宋体" w:eastAsia="宋体" w:hAnsi="SimSun" w:cs="宋体"/>
          <w:sz w:val="28"/>
        </w:rPr>
        <w:t>职</w:t>
      </w:r>
      <w:r>
        <w:rPr>
          <w:rFonts w:ascii="宋体" w:eastAsia="宋体" w:hAnsi="MS Mincho" w:cs="宋体"/>
          <w:sz w:val="28"/>
        </w:rPr>
        <w:t>工作，本学年担任了什</w:t>
      </w:r>
      <w:r>
        <w:rPr>
          <w:rFonts w:ascii="宋体" w:eastAsia="宋体" w:hAnsi="SimSun" w:cs="宋体"/>
          <w:sz w:val="28"/>
        </w:rPr>
        <w:t>么课</w:t>
      </w:r>
      <w:r>
        <w:rPr>
          <w:rFonts w:ascii="宋体" w:eastAsia="宋体" w:hAnsi="MS Mincho" w:cs="宋体"/>
          <w:sz w:val="28"/>
        </w:rPr>
        <w:t>程，多少</w:t>
      </w:r>
      <w:r>
        <w:rPr>
          <w:rFonts w:ascii="宋体" w:eastAsia="宋体" w:hAnsi="SimSun" w:cs="宋体"/>
          <w:sz w:val="28"/>
        </w:rPr>
        <w:t>节课</w:t>
      </w:r>
      <w:r>
        <w:rPr>
          <w:rFonts w:ascii="宋体" w:eastAsia="宋体" w:hAnsi="MS Mincho" w:cs="宋体"/>
          <w:sz w:val="28"/>
        </w:rPr>
        <w:t>。怎</w:t>
      </w:r>
      <w:r>
        <w:rPr>
          <w:rFonts w:ascii="宋体" w:eastAsia="宋体" w:hAnsi="SimSun" w:cs="宋体"/>
          <w:sz w:val="28"/>
        </w:rPr>
        <w:t>么样备课</w:t>
      </w:r>
      <w:r>
        <w:rPr>
          <w:rFonts w:ascii="宋体" w:eastAsia="宋体" w:hAnsi="MS Mincho" w:cs="宋体"/>
          <w:sz w:val="28"/>
        </w:rPr>
        <w:t>，怎</w:t>
      </w:r>
      <w:r>
        <w:rPr>
          <w:rFonts w:ascii="宋体" w:eastAsia="宋体" w:hAnsi="SimSun" w:cs="宋体"/>
          <w:sz w:val="28"/>
        </w:rPr>
        <w:t>么样</w:t>
      </w:r>
      <w:r>
        <w:rPr>
          <w:rFonts w:ascii="宋体" w:eastAsia="宋体" w:hAnsi="MS Mincho" w:cs="宋体"/>
          <w:sz w:val="28"/>
        </w:rPr>
        <w:t>上</w:t>
      </w:r>
      <w:r>
        <w:rPr>
          <w:rFonts w:ascii="宋体" w:eastAsia="宋体" w:hAnsi="SimSun" w:cs="宋体"/>
          <w:sz w:val="28"/>
        </w:rPr>
        <w:t>课</w:t>
      </w:r>
      <w:r>
        <w:rPr>
          <w:rFonts w:ascii="宋体" w:eastAsia="宋体" w:hAnsi="MS Mincho" w:cs="宋体"/>
          <w:sz w:val="28"/>
        </w:rPr>
        <w:t>，怎</w:t>
      </w:r>
      <w:r>
        <w:rPr>
          <w:rFonts w:ascii="宋体" w:eastAsia="宋体" w:hAnsi="SimSun" w:cs="宋体"/>
          <w:sz w:val="28"/>
        </w:rPr>
        <w:t>么样辅导</w:t>
      </w:r>
      <w:r>
        <w:rPr>
          <w:rFonts w:ascii="宋体" w:eastAsia="宋体" w:hAnsi="MS Mincho" w:cs="宋体"/>
          <w:sz w:val="28"/>
        </w:rPr>
        <w:t>学生，怎</w:t>
      </w:r>
      <w:r>
        <w:rPr>
          <w:rFonts w:ascii="宋体" w:eastAsia="宋体" w:hAnsi="SimSun" w:cs="宋体"/>
          <w:sz w:val="28"/>
        </w:rPr>
        <w:t>么样</w:t>
      </w:r>
      <w:r>
        <w:rPr>
          <w:rFonts w:ascii="宋体" w:eastAsia="宋体" w:hAnsi="MS Mincho" w:cs="宋体"/>
          <w:sz w:val="28"/>
        </w:rPr>
        <w:t>批改作</w:t>
      </w:r>
      <w:r>
        <w:rPr>
          <w:rFonts w:ascii="宋体" w:eastAsia="宋体" w:hAnsi="SimSun" w:cs="宋体"/>
          <w:sz w:val="28"/>
        </w:rPr>
        <w:t>业</w:t>
      </w:r>
      <w:r>
        <w:rPr>
          <w:rFonts w:ascii="宋体" w:eastAsia="宋体" w:hAnsi="MS Mincho" w:cs="宋体"/>
          <w:sz w:val="28"/>
        </w:rPr>
        <w:t>。听了其他老</w:t>
      </w:r>
      <w:r>
        <w:rPr>
          <w:rFonts w:ascii="宋体" w:eastAsia="宋体" w:hAnsi="SimSun" w:cs="宋体"/>
          <w:sz w:val="28"/>
        </w:rPr>
        <w:t>师</w:t>
      </w:r>
      <w:r>
        <w:rPr>
          <w:rFonts w:ascii="宋体" w:eastAsia="宋体" w:hAnsi="MS Mincho" w:cs="宋体"/>
          <w:sz w:val="28"/>
        </w:rPr>
        <w:t>的什</w:t>
      </w:r>
      <w:r>
        <w:rPr>
          <w:rFonts w:ascii="宋体" w:eastAsia="宋体" w:hAnsi="SimSun" w:cs="宋体"/>
          <w:sz w:val="28"/>
        </w:rPr>
        <w:t>么课</w:t>
      </w:r>
      <w:r>
        <w:rPr>
          <w:rFonts w:ascii="宋体" w:eastAsia="宋体" w:hAnsi="MS Mincho" w:cs="宋体"/>
          <w:sz w:val="28"/>
        </w:rPr>
        <w:t>。另外本学年自己所任的</w:t>
      </w:r>
      <w:r>
        <w:rPr>
          <w:rFonts w:ascii="宋体" w:eastAsia="宋体" w:hAnsi="SimSun" w:cs="宋体"/>
          <w:sz w:val="28"/>
        </w:rPr>
        <w:t>课</w:t>
      </w:r>
      <w:r>
        <w:rPr>
          <w:rFonts w:ascii="宋体" w:eastAsia="宋体" w:hAnsi="MS Mincho" w:cs="宋体"/>
          <w:sz w:val="28"/>
        </w:rPr>
        <w:t>成</w:t>
      </w:r>
      <w:r>
        <w:rPr>
          <w:rFonts w:ascii="宋体" w:eastAsia="宋体" w:hAnsi="SimSun" w:cs="宋体"/>
          <w:sz w:val="28"/>
        </w:rPr>
        <w:t>绩</w:t>
      </w:r>
      <w:r>
        <w:rPr>
          <w:rFonts w:ascii="宋体" w:eastAsia="宋体" w:hAnsi="MS Mincho" w:cs="宋体"/>
          <w:sz w:val="28"/>
        </w:rPr>
        <w:t>怎</w:t>
      </w:r>
      <w:r>
        <w:rPr>
          <w:rFonts w:ascii="宋体" w:eastAsia="宋体" w:hAnsi="SimSun" w:cs="宋体"/>
          <w:sz w:val="28"/>
        </w:rPr>
        <w:t>么样</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四是出勤情况。</w:t>
      </w:r>
    </w:p>
    <w:p>
      <w:pPr>
        <w:spacing w:before="160" w:beforeAutospacing="0" w:after="160" w:afterAutospacing="0" w:line="360" w:lineRule="auto"/>
        <w:ind w:firstLine="560"/>
        <w:contextualSpacing w:val="0"/>
        <w:jc w:val="both"/>
      </w:pPr>
      <w:r>
        <w:rPr>
          <w:rFonts w:ascii="宋体" w:eastAsia="宋体" w:hAnsi="MS Mincho" w:cs="宋体"/>
          <w:sz w:val="28"/>
        </w:rPr>
        <w:t>五是成</w:t>
      </w:r>
      <w:r>
        <w:rPr>
          <w:rFonts w:ascii="宋体" w:eastAsia="宋体" w:hAnsi="SimSun" w:cs="宋体"/>
          <w:sz w:val="28"/>
        </w:rPr>
        <w:t>绩</w:t>
      </w:r>
      <w:r>
        <w:rPr>
          <w:rFonts w:ascii="宋体" w:eastAsia="宋体" w:hAnsi="MS Mincho" w:cs="宋体"/>
          <w:sz w:val="28"/>
        </w:rPr>
        <w:t>，收到什</w:t>
      </w:r>
      <w:r>
        <w:rPr>
          <w:rFonts w:ascii="宋体" w:eastAsia="宋体" w:hAnsi="SimSun" w:cs="宋体"/>
          <w:sz w:val="28"/>
        </w:rPr>
        <w:t>么</w:t>
      </w:r>
      <w:r>
        <w:rPr>
          <w:rFonts w:ascii="宋体" w:eastAsia="宋体" w:hAnsi="MS Mincho" w:cs="宋体"/>
          <w:sz w:val="28"/>
        </w:rPr>
        <w:t>表彰，得到什</w:t>
      </w:r>
      <w:r>
        <w:rPr>
          <w:rFonts w:ascii="宋体" w:eastAsia="宋体" w:hAnsi="SimSun" w:cs="宋体"/>
          <w:sz w:val="28"/>
        </w:rPr>
        <w:t>么荣</w:t>
      </w:r>
      <w:r>
        <w:rPr>
          <w:rFonts w:ascii="宋体" w:eastAsia="宋体" w:hAnsi="MS Mincho" w:cs="宋体"/>
          <w:sz w:val="28"/>
        </w:rPr>
        <w:t>誉。</w:t>
      </w:r>
    </w:p>
    <w:p>
      <w:pPr>
        <w:spacing w:before="160" w:beforeAutospacing="0" w:after="160" w:afterAutospacing="0" w:line="360" w:lineRule="auto"/>
        <w:ind w:firstLine="560"/>
        <w:contextualSpacing w:val="0"/>
        <w:jc w:val="both"/>
      </w:pPr>
      <w:r>
        <w:rPr>
          <w:rFonts w:ascii="宋体" w:eastAsia="宋体" w:hAnsi="MS Mincho" w:cs="宋体"/>
          <w:sz w:val="28"/>
        </w:rPr>
        <w:t>六是</w:t>
      </w:r>
      <w:r>
        <w:rPr>
          <w:rFonts w:ascii="宋体" w:eastAsia="宋体" w:hAnsi="SimSun" w:cs="宋体"/>
          <w:sz w:val="28"/>
        </w:rPr>
        <w:t>还</w:t>
      </w:r>
      <w:r>
        <w:rPr>
          <w:rFonts w:ascii="宋体" w:eastAsia="宋体" w:hAnsi="MS Mincho" w:cs="宋体"/>
          <w:sz w:val="28"/>
        </w:rPr>
        <w:t>存在的</w:t>
      </w:r>
      <w:r>
        <w:rPr>
          <w:rFonts w:ascii="宋体" w:eastAsia="宋体" w:hAnsi="SimSun" w:cs="宋体"/>
          <w:sz w:val="28"/>
        </w:rPr>
        <w:t>问题</w:t>
      </w:r>
      <w:r>
        <w:rPr>
          <w:rFonts w:ascii="宋体" w:eastAsia="宋体" w:hAnsi="MS Mincho" w:cs="宋体"/>
          <w:sz w:val="28"/>
        </w:rPr>
        <w:t>，</w:t>
      </w:r>
      <w:r>
        <w:rPr>
          <w:rFonts w:ascii="宋体" w:eastAsia="宋体" w:hAnsi="SimSun" w:cs="宋体"/>
          <w:sz w:val="28"/>
        </w:rPr>
        <w:t>这</w:t>
      </w:r>
      <w:r>
        <w:rPr>
          <w:rFonts w:ascii="宋体" w:eastAsia="宋体" w:hAnsi="MS Mincho" w:cs="宋体"/>
          <w:sz w:val="28"/>
        </w:rPr>
        <w:t>当然是一</w:t>
      </w:r>
      <w:r>
        <w:rPr>
          <w:rFonts w:ascii="宋体" w:eastAsia="宋体" w:hAnsi="SimSun" w:cs="宋体"/>
          <w:sz w:val="28"/>
        </w:rPr>
        <w:t>带</w:t>
      </w:r>
      <w:r>
        <w:rPr>
          <w:rFonts w:ascii="宋体" w:eastAsia="宋体" w:hAnsi="MS Mincho" w:cs="宋体"/>
          <w:sz w:val="28"/>
        </w:rPr>
        <w:t>而</w:t>
      </w:r>
      <w:r>
        <w:rPr>
          <w:rFonts w:ascii="宋体" w:eastAsia="宋体" w:hAnsi="SimSun" w:cs="宋体"/>
          <w:sz w:val="28"/>
        </w:rPr>
        <w:t>过</w:t>
      </w:r>
      <w:r>
        <w:rPr>
          <w:rFonts w:ascii="宋体" w:eastAsia="宋体" w:hAnsi="MS Mincho" w:cs="宋体"/>
          <w:sz w:val="28"/>
        </w:rPr>
        <w:t>，再</w:t>
      </w:r>
      <w:r>
        <w:rPr>
          <w:rFonts w:ascii="宋体" w:eastAsia="宋体" w:hAnsi="SimSun" w:cs="宋体"/>
          <w:sz w:val="28"/>
        </w:rPr>
        <w:t>说说</w:t>
      </w:r>
      <w:r>
        <w:rPr>
          <w:rFonts w:ascii="宋体" w:eastAsia="宋体" w:hAnsi="MS Mincho" w:cs="宋体"/>
          <w:sz w:val="28"/>
        </w:rPr>
        <w:t>以后怎</w:t>
      </w:r>
      <w:r>
        <w:rPr>
          <w:rFonts w:ascii="宋体" w:eastAsia="宋体" w:hAnsi="SimSun" w:cs="宋体"/>
          <w:sz w:val="28"/>
        </w:rPr>
        <w:t>么样</w:t>
      </w:r>
      <w:r>
        <w:rPr>
          <w:rFonts w:ascii="宋体" w:eastAsia="宋体" w:hAnsi="MS Mincho" w:cs="宋体"/>
          <w:sz w:val="28"/>
        </w:rPr>
        <w:t>工作就是了。</w:t>
      </w:r>
    </w:p>
    <w:p>
      <w:pPr>
        <w:pStyle w:val="Heading2"/>
        <w:keepNext w:val="0"/>
        <w:spacing w:before="160" w:beforeAutospacing="0" w:after="160" w:afterAutospacing="0" w:line="360" w:lineRule="auto"/>
        <w:ind w:firstLine="560"/>
        <w:contextualSpacing w:val="0"/>
        <w:jc w:val="both"/>
        <w:sectPr>
          <w:type w:val="nextPage"/>
          <w:pgMar w:top="1440" w:right="1514" w:bottom="1440" w:left="1514" w:header="708" w:footer="708" w:gutter="0"/>
          <w:pgNumType w:start="17"/>
          <w:cols w:space="708"/>
          <w:titlePg w:val="0"/>
        </w:sectPr>
      </w:pPr>
      <w:r>
        <w:rPr>
          <w:rFonts w:ascii="宋体" w:eastAsia="宋体" w:hAnsi="MS Mincho" w:cs="宋体"/>
          <w:i w:val="0"/>
          <w:iCs w:val="0"/>
          <w:sz w:val="28"/>
        </w:rPr>
        <w:t>小学</w:t>
      </w:r>
      <w:r>
        <w:rPr>
          <w:rFonts w:ascii="宋体" w:eastAsia="宋体" w:hAnsi="SimSun" w:cs="宋体"/>
          <w:i w:val="0"/>
          <w:iCs w:val="0"/>
          <w:sz w:val="28"/>
        </w:rPr>
        <w:t>语</w:t>
      </w:r>
      <w:r>
        <w:rPr>
          <w:rFonts w:ascii="宋体" w:eastAsia="宋体" w:hAnsi="MS Mincho" w:cs="宋体"/>
          <w:i w:val="0"/>
          <w:iCs w:val="0"/>
          <w:sz w:val="28"/>
        </w:rPr>
        <w:t>文教</w:t>
      </w:r>
      <w:r>
        <w:rPr>
          <w:rFonts w:ascii="宋体" w:eastAsia="宋体" w:hAnsi="SimSun" w:cs="宋体"/>
          <w:i w:val="0"/>
          <w:iCs w:val="0"/>
          <w:sz w:val="28"/>
        </w:rPr>
        <w:t>师</w:t>
      </w:r>
      <w:r>
        <w:rPr>
          <w:rFonts w:ascii="宋体" w:eastAsia="宋体" w:hAnsi="MS Mincho" w:cs="宋体"/>
          <w:i w:val="0"/>
          <w:iCs w:val="0"/>
          <w:sz w:val="28"/>
        </w:rPr>
        <w:t>年</w:t>
      </w:r>
      <w:r>
        <w:rPr>
          <w:rFonts w:ascii="宋体" w:eastAsia="宋体" w:hAnsi="SimSun" w:cs="宋体"/>
          <w:i w:val="0"/>
          <w:iCs w:val="0"/>
          <w:sz w:val="28"/>
        </w:rPr>
        <w:t>终</w:t>
      </w:r>
      <w:r>
        <w:rPr>
          <w:rFonts w:ascii="宋体" w:eastAsia="宋体" w:hAnsi="MS Mincho" w:cs="宋体"/>
          <w:i w:val="0"/>
          <w:iCs w:val="0"/>
          <w:sz w:val="28"/>
        </w:rPr>
        <w:t>工作</w:t>
      </w:r>
      <w:r>
        <w:rPr>
          <w:rFonts w:ascii="宋体" w:eastAsia="宋体" w:hAnsi="SimSun" w:cs="宋体"/>
          <w:i w:val="0"/>
          <w:iCs w:val="0"/>
          <w:sz w:val="28"/>
        </w:rPr>
        <w:t>总结</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hAnsi="SimSun" w:cs="宋体"/>
          <w:sz w:val="28"/>
        </w:rPr>
        <w:t>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来形容</w:t>
      </w:r>
      <w:r>
        <w:rPr>
          <w:rFonts w:ascii="宋体" w:eastAsia="宋体" w:hAnsi="SimSun" w:cs="宋体"/>
          <w:sz w:val="28"/>
        </w:rPr>
        <w:t>这</w:t>
      </w:r>
      <w:r>
        <w:rPr>
          <w:rFonts w:ascii="宋体" w:eastAsia="宋体" w:hAnsi="MS Mincho" w:cs="宋体"/>
          <w:sz w:val="28"/>
        </w:rPr>
        <w:t>一年的</w:t>
      </w:r>
      <w:r>
        <w:rPr>
          <w:rFonts w:ascii="宋体" w:eastAsia="宋体" w:hAnsi="SimSun" w:cs="宋体"/>
          <w:sz w:val="28"/>
        </w:rPr>
        <w:t>时</w:t>
      </w:r>
      <w:r>
        <w:rPr>
          <w:rFonts w:ascii="宋体" w:eastAsia="宋体" w:hAnsi="MS Mincho" w:cs="宋体"/>
          <w:sz w:val="28"/>
        </w:rPr>
        <w:t>光匆匆呢，</w:t>
      </w:r>
      <w:r>
        <w:rPr>
          <w:rFonts w:ascii="宋体" w:eastAsia="宋体" w:hAnsi="SimSun" w:cs="宋体"/>
          <w:sz w:val="28"/>
        </w:rPr>
        <w:t>该</w:t>
      </w:r>
      <w:r>
        <w:rPr>
          <w:rFonts w:ascii="宋体" w:eastAsia="宋体" w:hAnsi="MS Mincho" w:cs="宋体"/>
          <w:sz w:val="28"/>
        </w:rPr>
        <w:t>怎</w:t>
      </w:r>
      <w:r>
        <w:rPr>
          <w:rFonts w:ascii="宋体" w:eastAsia="宋体" w:hAnsi="SimSun" w:cs="宋体"/>
          <w:sz w:val="28"/>
        </w:rPr>
        <w:t>么</w:t>
      </w:r>
      <w:r>
        <w:rPr>
          <w:rFonts w:ascii="宋体" w:eastAsia="宋体" w:hAnsi="MS Mincho" w:cs="宋体"/>
          <w:sz w:val="28"/>
        </w:rPr>
        <w:t>来形容</w:t>
      </w:r>
      <w:r>
        <w:rPr>
          <w:rFonts w:ascii="宋体" w:eastAsia="宋体" w:hAnsi="SimSun" w:cs="宋体"/>
          <w:sz w:val="28"/>
        </w:rPr>
        <w:t>这</w:t>
      </w:r>
      <w:r>
        <w:rPr>
          <w:rFonts w:ascii="宋体" w:eastAsia="宋体" w:hAnsi="MS Mincho" w:cs="宋体"/>
          <w:sz w:val="28"/>
        </w:rPr>
        <w:t>一年我成</w:t>
      </w:r>
      <w:r>
        <w:rPr>
          <w:rFonts w:ascii="宋体" w:eastAsia="宋体" w:hAnsi="SimSun" w:cs="宋体"/>
          <w:sz w:val="28"/>
        </w:rPr>
        <w:t>为</w:t>
      </w:r>
      <w:r>
        <w:rPr>
          <w:rFonts w:ascii="宋体" w:eastAsia="宋体" w:hAnsi="MS Mincho" w:cs="宋体"/>
          <w:sz w:val="28"/>
        </w:rPr>
        <w:t>一名小学</w:t>
      </w:r>
      <w:r>
        <w:rPr>
          <w:rFonts w:ascii="宋体" w:eastAsia="宋体" w:hAnsi="SimSun" w:cs="宋体"/>
          <w:sz w:val="28"/>
        </w:rPr>
        <w:t>语</w:t>
      </w:r>
      <w:r>
        <w:rPr>
          <w:rFonts w:ascii="宋体" w:eastAsia="宋体" w:hAnsi="MS Mincho" w:cs="宋体"/>
          <w:sz w:val="28"/>
        </w:rPr>
        <w:t>文教</w:t>
      </w:r>
      <w:r>
        <w:rPr>
          <w:rFonts w:ascii="宋体" w:eastAsia="宋体" w:hAnsi="SimSun" w:cs="宋体"/>
          <w:sz w:val="28"/>
        </w:rPr>
        <w:t>师</w:t>
      </w:r>
      <w:r>
        <w:rPr>
          <w:rFonts w:ascii="宋体" w:eastAsia="宋体" w:hAnsi="MS Mincho" w:cs="宋体"/>
          <w:sz w:val="28"/>
        </w:rPr>
        <w:t>的感受呢，</w:t>
      </w:r>
      <w:r>
        <w:rPr>
          <w:rFonts w:ascii="宋体" w:eastAsia="宋体" w:hAnsi="SimSun" w:cs="宋体"/>
          <w:sz w:val="28"/>
        </w:rPr>
        <w:t>这</w:t>
      </w:r>
      <w:r>
        <w:rPr>
          <w:rFonts w:ascii="宋体" w:eastAsia="宋体" w:hAnsi="MS Mincho" w:cs="宋体"/>
          <w:sz w:val="28"/>
        </w:rPr>
        <w:t>其中更多感受</w:t>
      </w:r>
      <w:r>
        <w:rPr>
          <w:rFonts w:ascii="宋体" w:eastAsia="宋体" w:hAnsi="SimSun" w:cs="宋体"/>
          <w:sz w:val="28"/>
        </w:rPr>
        <w:t>说</w:t>
      </w:r>
      <w:r>
        <w:rPr>
          <w:rFonts w:ascii="宋体" w:eastAsia="宋体" w:hAnsi="MS Mincho" w:cs="宋体"/>
          <w:sz w:val="28"/>
        </w:rPr>
        <w:t>不清楚也道不明白。我想更多的</w:t>
      </w:r>
      <w:r>
        <w:rPr>
          <w:rFonts w:ascii="宋体" w:eastAsia="宋体" w:hAnsi="SimSun" w:cs="宋体"/>
          <w:sz w:val="28"/>
        </w:rPr>
        <w:t>应该</w:t>
      </w:r>
      <w:r>
        <w:rPr>
          <w:rFonts w:ascii="宋体" w:eastAsia="宋体" w:hAnsi="MS Mincho" w:cs="宋体"/>
          <w:sz w:val="28"/>
        </w:rPr>
        <w:t>是充</w:t>
      </w:r>
      <w:r>
        <w:rPr>
          <w:rFonts w:ascii="宋体" w:eastAsia="宋体" w:hAnsi="SimSun" w:cs="宋体"/>
          <w:sz w:val="28"/>
        </w:rPr>
        <w:t>满</w:t>
      </w:r>
      <w:r>
        <w:rPr>
          <w:rFonts w:ascii="宋体" w:eastAsia="宋体" w:hAnsi="MS Mincho" w:cs="宋体"/>
          <w:sz w:val="28"/>
        </w:rPr>
        <w:t>自豪和</w:t>
      </w:r>
      <w:r>
        <w:rPr>
          <w:rFonts w:ascii="宋体" w:eastAsia="宋体" w:hAnsi="SimSun" w:cs="宋体"/>
          <w:sz w:val="28"/>
        </w:rPr>
        <w:t>骄</w:t>
      </w:r>
      <w:r>
        <w:rPr>
          <w:rFonts w:ascii="宋体" w:eastAsia="宋体" w:hAnsi="MS Mincho" w:cs="宋体"/>
          <w:sz w:val="28"/>
        </w:rPr>
        <w:t>傲的。因</w:t>
      </w:r>
      <w:r>
        <w:rPr>
          <w:rFonts w:ascii="宋体" w:eastAsia="宋体" w:hAnsi="SimSun" w:cs="宋体"/>
          <w:sz w:val="28"/>
        </w:rPr>
        <w:t>为</w:t>
      </w:r>
      <w:r>
        <w:rPr>
          <w:rFonts w:ascii="宋体" w:eastAsia="宋体" w:hAnsi="MS Mincho" w:cs="宋体"/>
          <w:sz w:val="28"/>
        </w:rPr>
        <w:t>从小我就立志要成</w:t>
      </w:r>
      <w:r>
        <w:rPr>
          <w:rFonts w:ascii="宋体" w:eastAsia="宋体" w:hAnsi="SimSun" w:cs="宋体"/>
          <w:sz w:val="28"/>
        </w:rPr>
        <w:t>为</w:t>
      </w:r>
      <w:r>
        <w:rPr>
          <w:rFonts w:ascii="宋体" w:eastAsia="宋体" w:hAnsi="MS Mincho" w:cs="宋体"/>
          <w:sz w:val="28"/>
        </w:rPr>
        <w:t>一名人民教</w:t>
      </w:r>
      <w:r>
        <w:rPr>
          <w:rFonts w:ascii="宋体" w:eastAsia="宋体" w:hAnsi="SimSun" w:cs="宋体"/>
          <w:sz w:val="28"/>
        </w:rPr>
        <w:t>师</w:t>
      </w:r>
      <w:r>
        <w:rPr>
          <w:rFonts w:ascii="宋体" w:eastAsia="宋体" w:hAnsi="MS Mincho" w:cs="宋体"/>
          <w:sz w:val="28"/>
        </w:rPr>
        <w:t>，后来我又</w:t>
      </w:r>
      <w:r>
        <w:rPr>
          <w:rFonts w:ascii="宋体" w:eastAsia="宋体" w:hAnsi="SimSun" w:cs="宋体"/>
          <w:sz w:val="28"/>
        </w:rPr>
        <w:t>爱</w:t>
      </w:r>
      <w:r>
        <w:rPr>
          <w:rFonts w:ascii="宋体" w:eastAsia="宋体" w:hAnsi="MS Mincho" w:cs="宋体"/>
          <w:sz w:val="28"/>
        </w:rPr>
        <w:t>上了</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专业</w:t>
      </w:r>
      <w:r>
        <w:rPr>
          <w:rFonts w:ascii="宋体" w:eastAsia="宋体" w:hAnsi="MS Mincho" w:cs="宋体"/>
          <w:sz w:val="28"/>
        </w:rPr>
        <w:t>，再到后来通</w:t>
      </w:r>
      <w:r>
        <w:rPr>
          <w:rFonts w:ascii="宋体" w:eastAsia="宋体" w:hAnsi="SimSun" w:cs="宋体"/>
          <w:sz w:val="28"/>
        </w:rPr>
        <w:t>过</w:t>
      </w:r>
      <w:r>
        <w:rPr>
          <w:rFonts w:ascii="宋体" w:eastAsia="宋体" w:hAnsi="MS Mincho" w:cs="宋体"/>
          <w:sz w:val="28"/>
        </w:rPr>
        <w:t>我的努力和</w:t>
      </w:r>
      <w:r>
        <w:rPr>
          <w:rFonts w:ascii="宋体" w:eastAsia="宋体" w:hAnsi="SimSun" w:cs="宋体"/>
          <w:sz w:val="28"/>
        </w:rPr>
        <w:t>对</w:t>
      </w:r>
      <w:r>
        <w:rPr>
          <w:rFonts w:ascii="宋体" w:eastAsia="宋体" w:hAnsi="MS Mincho" w:cs="宋体"/>
          <w:sz w:val="28"/>
        </w:rPr>
        <w:t>梦想的不懈追求，我就成</w:t>
      </w:r>
      <w:r>
        <w:rPr>
          <w:rFonts w:ascii="宋体" w:eastAsia="宋体" w:hAnsi="SimSun" w:cs="宋体"/>
          <w:sz w:val="28"/>
        </w:rPr>
        <w:t>为</w:t>
      </w:r>
      <w:r>
        <w:rPr>
          <w:rFonts w:ascii="宋体" w:eastAsia="宋体" w:hAnsi="MS Mincho" w:cs="宋体"/>
          <w:sz w:val="28"/>
        </w:rPr>
        <w:t>了一名</w:t>
      </w:r>
      <w:r>
        <w:rPr>
          <w:rFonts w:ascii="宋体" w:eastAsia="宋体" w:cs="宋体"/>
          <w:sz w:val="28"/>
        </w:rPr>
        <w:t>xx</w:t>
      </w:r>
      <w:r>
        <w:rPr>
          <w:rFonts w:ascii="宋体" w:eastAsia="宋体" w:hAnsi="MS Mincho" w:cs="宋体"/>
          <w:sz w:val="28"/>
        </w:rPr>
        <w:t>小学里的一名</w:t>
      </w:r>
      <w:r>
        <w:rPr>
          <w:rFonts w:ascii="宋体" w:eastAsia="宋体" w:hAnsi="SimSun" w:cs="宋体"/>
          <w:sz w:val="28"/>
        </w:rPr>
        <w:t>语</w:t>
      </w:r>
      <w:r>
        <w:rPr>
          <w:rFonts w:ascii="宋体" w:eastAsia="宋体" w:hAnsi="MS Mincho" w:cs="宋体"/>
          <w:sz w:val="28"/>
        </w:rPr>
        <w:t>文教</w:t>
      </w:r>
      <w:r>
        <w:rPr>
          <w:rFonts w:ascii="宋体" w:eastAsia="宋体" w:hAnsi="SimSun" w:cs="宋体"/>
          <w:sz w:val="28"/>
        </w:rPr>
        <w:t>师</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作</w:t>
      </w:r>
      <w:r>
        <w:rPr>
          <w:rFonts w:ascii="宋体" w:eastAsia="宋体" w:hAnsi="SimSun" w:cs="宋体"/>
          <w:sz w:val="28"/>
        </w:rPr>
        <w:t>为</w:t>
      </w:r>
      <w:r>
        <w:rPr>
          <w:rFonts w:ascii="宋体" w:eastAsia="宋体" w:hAnsi="MS Mincho" w:cs="宋体"/>
          <w:sz w:val="28"/>
        </w:rPr>
        <w:t>一名小学</w:t>
      </w:r>
      <w:r>
        <w:rPr>
          <w:rFonts w:ascii="宋体" w:eastAsia="宋体" w:hAnsi="SimSun" w:cs="宋体"/>
          <w:sz w:val="28"/>
        </w:rPr>
        <w:t>语</w:t>
      </w:r>
      <w:r>
        <w:rPr>
          <w:rFonts w:ascii="宋体" w:eastAsia="宋体" w:hAnsi="MS Mincho" w:cs="宋体"/>
          <w:sz w:val="28"/>
        </w:rPr>
        <w:t>文教</w:t>
      </w:r>
      <w:r>
        <w:rPr>
          <w:rFonts w:ascii="宋体" w:eastAsia="宋体" w:hAnsi="SimSun" w:cs="宋体"/>
          <w:sz w:val="28"/>
        </w:rPr>
        <w:t>师</w:t>
      </w:r>
      <w:r>
        <w:rPr>
          <w:rFonts w:ascii="宋体" w:eastAsia="宋体" w:hAnsi="MS Mincho" w:cs="宋体"/>
          <w:sz w:val="28"/>
        </w:rPr>
        <w:t>，在</w:t>
      </w:r>
      <w:r>
        <w:rPr>
          <w:rFonts w:ascii="宋体" w:eastAsia="宋体" w:hAnsi="SimSun" w:cs="宋体"/>
          <w:sz w:val="28"/>
        </w:rPr>
        <w:t>过</w:t>
      </w:r>
      <w:r>
        <w:rPr>
          <w:rFonts w:ascii="宋体" w:eastAsia="宋体" w:hAnsi="MS Mincho" w:cs="宋体"/>
          <w:sz w:val="28"/>
        </w:rPr>
        <w:t>去的一年里，我</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给</w:t>
      </w:r>
      <w:r>
        <w:rPr>
          <w:rFonts w:ascii="宋体" w:eastAsia="宋体" w:hAnsi="MS Mincho" w:cs="宋体"/>
          <w:sz w:val="28"/>
        </w:rPr>
        <w:t>学生</w:t>
      </w:r>
      <w:r>
        <w:rPr>
          <w:rFonts w:ascii="宋体" w:eastAsia="宋体" w:hAnsi="SimSun" w:cs="宋体"/>
          <w:sz w:val="28"/>
        </w:rPr>
        <w:t>们</w:t>
      </w:r>
      <w:r>
        <w:rPr>
          <w:rFonts w:ascii="宋体" w:eastAsia="宋体" w:hAnsi="MS Mincho" w:cs="宋体"/>
          <w:sz w:val="28"/>
        </w:rPr>
        <w:t>做一个好的榜</w:t>
      </w:r>
      <w:r>
        <w:rPr>
          <w:rFonts w:ascii="宋体" w:eastAsia="宋体" w:hAnsi="SimSun" w:cs="宋体"/>
          <w:sz w:val="28"/>
        </w:rPr>
        <w:t>样</w:t>
      </w:r>
      <w:r>
        <w:rPr>
          <w:rFonts w:ascii="宋体" w:eastAsia="宋体" w:hAnsi="MS Mincho" w:cs="宋体"/>
          <w:sz w:val="28"/>
        </w:rPr>
        <w:t>，我一直都在以身作</w:t>
      </w:r>
      <w:r>
        <w:rPr>
          <w:rFonts w:ascii="宋体" w:eastAsia="宋体" w:hAnsi="SimSun" w:cs="宋体"/>
          <w:sz w:val="28"/>
        </w:rPr>
        <w:t>则</w:t>
      </w:r>
      <w:r>
        <w:rPr>
          <w:rFonts w:ascii="宋体" w:eastAsia="宋体" w:hAnsi="MS Mincho" w:cs="宋体"/>
          <w:sz w:val="28"/>
        </w:rPr>
        <w:t>的教</w:t>
      </w:r>
      <w:r>
        <w:rPr>
          <w:rFonts w:ascii="宋体" w:eastAsia="宋体" w:hAnsi="SimSun" w:cs="宋体"/>
          <w:sz w:val="28"/>
        </w:rPr>
        <w:t>导</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，不</w:t>
      </w:r>
      <w:r>
        <w:rPr>
          <w:rFonts w:ascii="宋体" w:eastAsia="宋体" w:hAnsi="SimSun" w:cs="宋体"/>
          <w:sz w:val="28"/>
        </w:rPr>
        <w:t>仅时</w:t>
      </w:r>
      <w:r>
        <w:rPr>
          <w:rFonts w:ascii="宋体" w:eastAsia="宋体" w:hAnsi="MS Mincho" w:cs="宋体"/>
          <w:sz w:val="28"/>
        </w:rPr>
        <w:t>刻保持自己</w:t>
      </w:r>
      <w:r>
        <w:rPr>
          <w:rFonts w:ascii="宋体" w:eastAsia="宋体" w:hAnsi="SimSun" w:cs="宋体"/>
          <w:sz w:val="28"/>
        </w:rPr>
        <w:t>认</w:t>
      </w:r>
      <w:r>
        <w:rPr>
          <w:rFonts w:ascii="宋体" w:eastAsia="宋体" w:hAnsi="MS Mincho" w:cs="宋体"/>
          <w:sz w:val="28"/>
        </w:rPr>
        <w:t>真</w:t>
      </w:r>
      <w:r>
        <w:rPr>
          <w:rFonts w:ascii="宋体" w:eastAsia="宋体" w:hAnsi="SimSun" w:cs="宋体"/>
          <w:sz w:val="28"/>
        </w:rPr>
        <w:t>严谨</w:t>
      </w:r>
      <w:r>
        <w:rPr>
          <w:rFonts w:ascii="宋体" w:eastAsia="宋体" w:hAnsi="MS Mincho" w:cs="宋体"/>
          <w:sz w:val="28"/>
        </w:rPr>
        <w:t>的工作作</w:t>
      </w:r>
      <w:r>
        <w:rPr>
          <w:rFonts w:ascii="宋体" w:eastAsia="宋体" w:hAnsi="SimSun" w:cs="宋体"/>
          <w:sz w:val="28"/>
        </w:rPr>
        <w:t>风</w:t>
      </w:r>
      <w:r>
        <w:rPr>
          <w:rFonts w:ascii="宋体" w:eastAsia="宋体" w:hAnsi="MS Mincho" w:cs="宋体"/>
          <w:sz w:val="28"/>
        </w:rPr>
        <w:t>，</w:t>
      </w:r>
      <w:r>
        <w:rPr>
          <w:rFonts w:ascii="宋体" w:eastAsia="宋体" w:hAnsi="SimSun" w:cs="宋体"/>
          <w:sz w:val="28"/>
        </w:rPr>
        <w:t>还</w:t>
      </w:r>
      <w:r>
        <w:rPr>
          <w:rFonts w:ascii="宋体" w:eastAsia="宋体" w:hAnsi="MS Mincho" w:cs="宋体"/>
          <w:sz w:val="28"/>
        </w:rPr>
        <w:t>告</w:t>
      </w:r>
      <w:r>
        <w:rPr>
          <w:rFonts w:ascii="宋体" w:eastAsia="宋体" w:hAnsi="SimSun" w:cs="宋体"/>
          <w:sz w:val="28"/>
        </w:rPr>
        <w:t>诫时</w:t>
      </w:r>
      <w:r>
        <w:rPr>
          <w:rFonts w:ascii="宋体" w:eastAsia="宋体" w:hAnsi="MS Mincho" w:cs="宋体"/>
          <w:sz w:val="28"/>
        </w:rPr>
        <w:t>刻</w:t>
      </w:r>
      <w:r>
        <w:rPr>
          <w:rFonts w:ascii="宋体" w:eastAsia="宋体" w:hAnsi="SimSun" w:cs="宋体"/>
          <w:sz w:val="28"/>
        </w:rPr>
        <w:t>谨</w:t>
      </w:r>
      <w:r>
        <w:rPr>
          <w:rFonts w:ascii="宋体" w:eastAsia="宋体" w:hAnsi="MS Mincho" w:cs="宋体"/>
          <w:sz w:val="28"/>
        </w:rPr>
        <w:t>遵学校</w:t>
      </w:r>
      <w:r>
        <w:rPr>
          <w:rFonts w:ascii="宋体" w:eastAsia="宋体" w:hAnsi="SimSun" w:cs="宋体"/>
          <w:sz w:val="28"/>
        </w:rPr>
        <w:t>对</w:t>
      </w:r>
      <w:r>
        <w:rPr>
          <w:rFonts w:ascii="宋体" w:eastAsia="宋体" w:hAnsi="MS Mincho" w:cs="宋体"/>
          <w:sz w:val="28"/>
        </w:rPr>
        <w:t>教</w:t>
      </w:r>
      <w:r>
        <w:rPr>
          <w:rFonts w:ascii="宋体" w:eastAsia="宋体" w:hAnsi="SimSun" w:cs="宋体"/>
          <w:sz w:val="28"/>
        </w:rPr>
        <w:t>师</w:t>
      </w:r>
      <w:r>
        <w:rPr>
          <w:rFonts w:ascii="宋体" w:eastAsia="宋体" w:hAnsi="MS Mincho" w:cs="宋体"/>
          <w:sz w:val="28"/>
        </w:rPr>
        <w:t>的要求和</w:t>
      </w:r>
      <w:r>
        <w:rPr>
          <w:rFonts w:ascii="宋体" w:eastAsia="宋体" w:hAnsi="SimSun" w:cs="宋体"/>
          <w:sz w:val="28"/>
        </w:rPr>
        <w:t>标</w:t>
      </w:r>
      <w:r>
        <w:rPr>
          <w:rFonts w:ascii="宋体" w:eastAsia="宋体" w:hAnsi="MS Mincho" w:cs="宋体"/>
          <w:sz w:val="28"/>
        </w:rPr>
        <w:t>准，</w:t>
      </w:r>
      <w:r>
        <w:rPr>
          <w:rFonts w:ascii="宋体" w:eastAsia="宋体" w:hAnsi="SimSun" w:cs="宋体"/>
          <w:sz w:val="28"/>
        </w:rPr>
        <w:t>为</w:t>
      </w:r>
      <w:r>
        <w:rPr>
          <w:rFonts w:ascii="宋体" w:eastAsia="宋体" w:hAnsi="MS Mincho" w:cs="宋体"/>
          <w:sz w:val="28"/>
        </w:rPr>
        <w:t>争当一名合格而</w:t>
      </w:r>
      <w:r>
        <w:rPr>
          <w:rFonts w:ascii="宋体" w:eastAsia="宋体" w:hAnsi="SimSun" w:cs="宋体"/>
          <w:sz w:val="28"/>
        </w:rPr>
        <w:t>优</w:t>
      </w:r>
      <w:r>
        <w:rPr>
          <w:rFonts w:ascii="宋体" w:eastAsia="宋体" w:hAnsi="MS Mincho" w:cs="宋体"/>
          <w:sz w:val="28"/>
        </w:rPr>
        <w:t>秀的教</w:t>
      </w:r>
      <w:r>
        <w:rPr>
          <w:rFonts w:ascii="宋体" w:eastAsia="宋体" w:hAnsi="SimSun" w:cs="宋体"/>
          <w:sz w:val="28"/>
        </w:rPr>
        <w:t>师</w:t>
      </w:r>
      <w:r>
        <w:rPr>
          <w:rFonts w:ascii="宋体" w:eastAsia="宋体" w:hAnsi="MS Mincho" w:cs="宋体"/>
          <w:sz w:val="28"/>
        </w:rPr>
        <w:t>而努力着。</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过</w:t>
      </w:r>
      <w:r>
        <w:rPr>
          <w:rFonts w:ascii="宋体" w:eastAsia="宋体" w:hAnsi="MS Mincho" w:cs="宋体"/>
          <w:sz w:val="28"/>
        </w:rPr>
        <w:t>去的一年里，</w:t>
      </w:r>
      <w:r>
        <w:rPr>
          <w:rFonts w:ascii="宋体" w:eastAsia="宋体" w:cs="宋体"/>
          <w:sz w:val="28"/>
        </w:rPr>
        <w:t>xx</w:t>
      </w:r>
      <w:r>
        <w:rPr>
          <w:rFonts w:ascii="宋体" w:eastAsia="宋体" w:hAnsi="MS Mincho" w:cs="宋体"/>
          <w:sz w:val="28"/>
        </w:rPr>
        <w:t>班</w:t>
      </w:r>
      <w:r>
        <w:rPr>
          <w:rFonts w:ascii="宋体" w:eastAsia="宋体" w:hAnsi="SimSun" w:cs="宋体"/>
          <w:sz w:val="28"/>
        </w:rPr>
        <w:t>级</w:t>
      </w:r>
      <w:r>
        <w:rPr>
          <w:rFonts w:ascii="宋体" w:eastAsia="宋体" w:hAnsi="MS Mincho" w:cs="宋体"/>
          <w:sz w:val="28"/>
        </w:rPr>
        <w:t>在我的</w:t>
      </w:r>
      <w:r>
        <w:rPr>
          <w:rFonts w:ascii="宋体" w:eastAsia="宋体" w:hAnsi="SimSun" w:cs="宋体"/>
          <w:sz w:val="28"/>
        </w:rPr>
        <w:t>带领</w:t>
      </w:r>
      <w:r>
        <w:rPr>
          <w:rFonts w:ascii="宋体" w:eastAsia="宋体" w:hAnsi="MS Mincho" w:cs="宋体"/>
          <w:sz w:val="28"/>
        </w:rPr>
        <w:t>下，不</w:t>
      </w:r>
      <w:r>
        <w:rPr>
          <w:rFonts w:ascii="宋体" w:eastAsia="宋体" w:hAnsi="SimSun" w:cs="宋体"/>
          <w:sz w:val="28"/>
        </w:rPr>
        <w:t>仅</w:t>
      </w:r>
      <w:r>
        <w:rPr>
          <w:rFonts w:ascii="宋体" w:eastAsia="宋体" w:hAnsi="MS Mincho" w:cs="宋体"/>
          <w:sz w:val="28"/>
        </w:rPr>
        <w:t>拿到了</w:t>
      </w:r>
      <w:r>
        <w:rPr>
          <w:rFonts w:ascii="宋体" w:eastAsia="宋体" w:hAnsi="SimSun" w:cs="宋体"/>
          <w:sz w:val="28"/>
        </w:rPr>
        <w:t>语</w:t>
      </w:r>
      <w:r>
        <w:rPr>
          <w:rFonts w:ascii="宋体" w:eastAsia="宋体" w:hAnsi="MS Mincho" w:cs="宋体"/>
          <w:sz w:val="28"/>
        </w:rPr>
        <w:t>文成</w:t>
      </w:r>
      <w:r>
        <w:rPr>
          <w:rFonts w:ascii="宋体" w:eastAsia="宋体" w:hAnsi="SimSun" w:cs="宋体"/>
          <w:sz w:val="28"/>
        </w:rPr>
        <w:t>绩</w:t>
      </w:r>
      <w:r>
        <w:rPr>
          <w:rFonts w:ascii="宋体" w:eastAsia="宋体" w:hAnsi="MS Mincho" w:cs="宋体"/>
          <w:sz w:val="28"/>
        </w:rPr>
        <w:t>年</w:t>
      </w:r>
      <w:r>
        <w:rPr>
          <w:rFonts w:ascii="宋体" w:eastAsia="宋体" w:hAnsi="SimSun" w:cs="宋体"/>
          <w:sz w:val="28"/>
        </w:rPr>
        <w:t>级</w:t>
      </w:r>
      <w:r>
        <w:rPr>
          <w:rFonts w:ascii="宋体" w:eastAsia="宋体" w:hAnsi="MS Mincho" w:cs="宋体"/>
          <w:sz w:val="28"/>
        </w:rPr>
        <w:t>第一的成</w:t>
      </w:r>
      <w:r>
        <w:rPr>
          <w:rFonts w:ascii="宋体" w:eastAsia="宋体" w:hAnsi="SimSun" w:cs="宋体"/>
          <w:sz w:val="28"/>
        </w:rPr>
        <w:t>绩</w:t>
      </w:r>
      <w:r>
        <w:rPr>
          <w:rFonts w:ascii="宋体" w:eastAsia="宋体" w:hAnsi="MS Mincho" w:cs="宋体"/>
          <w:sz w:val="28"/>
        </w:rPr>
        <w:t>，</w:t>
      </w:r>
      <w:r>
        <w:rPr>
          <w:rFonts w:ascii="宋体" w:eastAsia="宋体" w:hAnsi="SimSun" w:cs="宋体"/>
          <w:sz w:val="28"/>
        </w:rPr>
        <w:t>还获</w:t>
      </w:r>
      <w:r>
        <w:rPr>
          <w:rFonts w:ascii="宋体" w:eastAsia="宋体" w:hAnsi="MS Mincho" w:cs="宋体"/>
          <w:sz w:val="28"/>
        </w:rPr>
        <w:t>得了</w:t>
      </w:r>
      <w:r>
        <w:rPr>
          <w:rFonts w:ascii="宋体" w:eastAsia="宋体" w:cs="宋体"/>
          <w:sz w:val="28"/>
        </w:rPr>
        <w:t>20xx</w:t>
      </w:r>
      <w:r>
        <w:rPr>
          <w:rFonts w:ascii="宋体" w:eastAsia="宋体" w:hAnsi="MS Mincho" w:cs="宋体"/>
          <w:sz w:val="28"/>
        </w:rPr>
        <w:t>年</w:t>
      </w:r>
      <w:r>
        <w:rPr>
          <w:rFonts w:ascii="宋体" w:eastAsia="宋体" w:cs="宋体"/>
          <w:sz w:val="28"/>
        </w:rPr>
        <w:t>xx</w:t>
      </w:r>
      <w:r>
        <w:rPr>
          <w:rFonts w:ascii="宋体" w:eastAsia="宋体" w:hAnsi="MS Mincho" w:cs="宋体"/>
          <w:sz w:val="28"/>
        </w:rPr>
        <w:t>地区</w:t>
      </w:r>
      <w:r>
        <w:rPr>
          <w:rFonts w:ascii="宋体" w:eastAsia="宋体" w:hAnsi="SimSun" w:cs="宋体"/>
          <w:sz w:val="28"/>
        </w:rPr>
        <w:t>语</w:t>
      </w:r>
      <w:r>
        <w:rPr>
          <w:rFonts w:ascii="宋体" w:eastAsia="宋体" w:hAnsi="MS Mincho" w:cs="宋体"/>
          <w:sz w:val="28"/>
        </w:rPr>
        <w:t>文</w:t>
      </w:r>
      <w:r>
        <w:rPr>
          <w:rFonts w:ascii="宋体" w:eastAsia="宋体" w:hAnsi="SimSun" w:cs="宋体"/>
          <w:sz w:val="28"/>
        </w:rPr>
        <w:t>创</w:t>
      </w:r>
      <w:r>
        <w:rPr>
          <w:rFonts w:ascii="宋体" w:eastAsia="宋体" w:hAnsi="MS Mincho" w:cs="宋体"/>
          <w:sz w:val="28"/>
        </w:rPr>
        <w:t>意最佳</w:t>
      </w:r>
      <w:r>
        <w:rPr>
          <w:rFonts w:ascii="宋体" w:eastAsia="宋体" w:hAnsi="SimSun" w:cs="宋体"/>
          <w:sz w:val="28"/>
        </w:rPr>
        <w:t>优</w:t>
      </w:r>
      <w:r>
        <w:rPr>
          <w:rFonts w:ascii="宋体" w:eastAsia="宋体" w:hAnsi="MS Mincho" w:cs="宋体"/>
          <w:sz w:val="28"/>
        </w:rPr>
        <w:t>秀作文</w:t>
      </w:r>
      <w:r>
        <w:rPr>
          <w:rFonts w:ascii="宋体" w:eastAsia="宋体" w:hAnsi="SimSun" w:cs="宋体"/>
          <w:sz w:val="28"/>
        </w:rPr>
        <w:t>奖</w:t>
      </w:r>
      <w:r>
        <w:rPr>
          <w:rFonts w:ascii="宋体" w:eastAsia="宋体" w:hAnsi="MS Mincho" w:cs="宋体"/>
          <w:sz w:val="28"/>
        </w:rPr>
        <w:t>，我相信在接下来的一年里，</w:t>
      </w:r>
      <w:r>
        <w:rPr>
          <w:rFonts w:ascii="宋体" w:eastAsia="宋体" w:hAnsi="SimSun" w:cs="宋体"/>
          <w:sz w:val="28"/>
        </w:rPr>
        <w:t>还</w:t>
      </w:r>
      <w:r>
        <w:rPr>
          <w:rFonts w:ascii="宋体" w:eastAsia="宋体" w:hAnsi="MS Mincho" w:cs="宋体"/>
          <w:sz w:val="28"/>
        </w:rPr>
        <w:t>将会有更多不菲的成</w:t>
      </w:r>
      <w:r>
        <w:rPr>
          <w:rFonts w:ascii="宋体" w:eastAsia="宋体" w:hAnsi="SimSun" w:cs="宋体"/>
          <w:sz w:val="28"/>
        </w:rPr>
        <w:t>绩</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hAnsi="MS Mincho" w:cs="宋体"/>
          <w:sz w:val="28"/>
        </w:rPr>
        <w:t>从我成</w:t>
      </w:r>
      <w:r>
        <w:rPr>
          <w:rFonts w:ascii="宋体" w:eastAsia="宋体" w:hAnsi="SimSun" w:cs="宋体"/>
          <w:sz w:val="28"/>
        </w:rPr>
        <w:t>为</w:t>
      </w:r>
      <w:r>
        <w:rPr>
          <w:rFonts w:ascii="宋体" w:eastAsia="宋体" w:hAnsi="MS Mincho" w:cs="宋体"/>
          <w:sz w:val="28"/>
        </w:rPr>
        <w:t>一名教</w:t>
      </w:r>
      <w:r>
        <w:rPr>
          <w:rFonts w:ascii="宋体" w:eastAsia="宋体" w:hAnsi="SimSun" w:cs="宋体"/>
          <w:sz w:val="28"/>
        </w:rPr>
        <w:t>师</w:t>
      </w:r>
      <w:r>
        <w:rPr>
          <w:rFonts w:ascii="宋体" w:eastAsia="宋体" w:hAnsi="MS Mincho" w:cs="宋体"/>
          <w:sz w:val="28"/>
        </w:rPr>
        <w:t>的那一刻起，我就始</w:t>
      </w:r>
      <w:r>
        <w:rPr>
          <w:rFonts w:ascii="宋体" w:eastAsia="宋体" w:hAnsi="SimSun" w:cs="宋体"/>
          <w:sz w:val="28"/>
        </w:rPr>
        <w:t>终记</w:t>
      </w:r>
      <w:r>
        <w:rPr>
          <w:rFonts w:ascii="宋体" w:eastAsia="宋体" w:hAnsi="MS Mincho" w:cs="宋体"/>
          <w:sz w:val="28"/>
        </w:rPr>
        <w:t>得自己是一名人民教</w:t>
      </w:r>
      <w:r>
        <w:rPr>
          <w:rFonts w:ascii="宋体" w:eastAsia="宋体" w:hAnsi="SimSun" w:cs="宋体"/>
          <w:sz w:val="28"/>
        </w:rPr>
        <w:t>师</w:t>
      </w:r>
      <w:r>
        <w:rPr>
          <w:rFonts w:ascii="宋体" w:eastAsia="宋体" w:hAnsi="MS Mincho" w:cs="宋体"/>
          <w:sz w:val="28"/>
        </w:rPr>
        <w:t>，我的</w:t>
      </w:r>
      <w:r>
        <w:rPr>
          <w:rFonts w:ascii="宋体" w:eastAsia="宋体" w:hAnsi="SimSun" w:cs="宋体"/>
          <w:sz w:val="28"/>
        </w:rPr>
        <w:t>职责</w:t>
      </w:r>
      <w:r>
        <w:rPr>
          <w:rFonts w:ascii="宋体" w:eastAsia="宋体" w:hAnsi="MS Mincho" w:cs="宋体"/>
          <w:sz w:val="28"/>
        </w:rPr>
        <w:t>是什</w:t>
      </w:r>
      <w:r>
        <w:rPr>
          <w:rFonts w:ascii="宋体" w:eastAsia="宋体" w:hAnsi="SimSun" w:cs="宋体"/>
          <w:sz w:val="28"/>
        </w:rPr>
        <w:t>么</w:t>
      </w:r>
      <w:r>
        <w:rPr>
          <w:rFonts w:ascii="宋体" w:eastAsia="宋体" w:hAnsi="MS Mincho" w:cs="宋体"/>
          <w:sz w:val="28"/>
        </w:rPr>
        <w:t>，我的</w:t>
      </w:r>
      <w:r>
        <w:rPr>
          <w:rFonts w:ascii="宋体" w:eastAsia="宋体" w:hAnsi="SimSun" w:cs="宋体"/>
          <w:sz w:val="28"/>
        </w:rPr>
        <w:t>责</w:t>
      </w:r>
      <w:r>
        <w:rPr>
          <w:rFonts w:ascii="宋体" w:eastAsia="宋体" w:hAnsi="MS Mincho" w:cs="宋体"/>
          <w:sz w:val="28"/>
        </w:rPr>
        <w:t>任又是什</w:t>
      </w:r>
      <w:r>
        <w:rPr>
          <w:rFonts w:ascii="宋体" w:eastAsia="宋体" w:hAnsi="SimSun" w:cs="宋体"/>
          <w:sz w:val="28"/>
        </w:rPr>
        <w:t>么</w:t>
      </w:r>
      <w:r>
        <w:rPr>
          <w:rFonts w:ascii="宋体" w:eastAsia="宋体" w:hAnsi="MS Mincho" w:cs="宋体"/>
          <w:sz w:val="28"/>
        </w:rPr>
        <w:t>。我身上肩</w:t>
      </w:r>
      <w:r>
        <w:rPr>
          <w:rFonts w:ascii="宋体" w:eastAsia="宋体" w:hAnsi="SimSun" w:cs="宋体"/>
          <w:sz w:val="28"/>
        </w:rPr>
        <w:t>负</w:t>
      </w:r>
      <w:r>
        <w:rPr>
          <w:rFonts w:ascii="宋体" w:eastAsia="宋体" w:hAnsi="MS Mincho" w:cs="宋体"/>
          <w:sz w:val="28"/>
        </w:rPr>
        <w:t>的不</w:t>
      </w:r>
      <w:r>
        <w:rPr>
          <w:rFonts w:ascii="宋体" w:eastAsia="宋体" w:hAnsi="SimSun" w:cs="宋体"/>
          <w:sz w:val="28"/>
        </w:rPr>
        <w:t>仅仅</w:t>
      </w:r>
      <w:r>
        <w:rPr>
          <w:rFonts w:ascii="宋体" w:eastAsia="宋体" w:hAnsi="MS Mincho" w:cs="宋体"/>
          <w:sz w:val="28"/>
        </w:rPr>
        <w:t>只是培</w:t>
      </w:r>
      <w:r>
        <w:rPr>
          <w:rFonts w:ascii="宋体" w:eastAsia="宋体" w:hAnsi="SimSun" w:cs="宋体"/>
          <w:sz w:val="28"/>
        </w:rPr>
        <w:t>养</w:t>
      </w:r>
      <w:r>
        <w:rPr>
          <w:rFonts w:ascii="宋体" w:eastAsia="宋体" w:hAnsi="MS Mincho" w:cs="宋体"/>
          <w:sz w:val="28"/>
        </w:rPr>
        <w:t>祖国花</w:t>
      </w:r>
      <w:r>
        <w:rPr>
          <w:rFonts w:ascii="宋体" w:eastAsia="宋体" w:hAnsi="SimSun" w:cs="宋体"/>
          <w:sz w:val="28"/>
        </w:rPr>
        <w:t>朵</w:t>
      </w:r>
      <w:r>
        <w:rPr>
          <w:rFonts w:ascii="宋体" w:eastAsia="宋体" w:hAnsi="MS Mincho" w:cs="宋体"/>
          <w:sz w:val="28"/>
        </w:rPr>
        <w:t>的</w:t>
      </w:r>
      <w:r>
        <w:rPr>
          <w:rFonts w:ascii="宋体" w:eastAsia="宋体" w:hAnsi="SimSun" w:cs="宋体"/>
          <w:sz w:val="28"/>
        </w:rPr>
        <w:t>责</w:t>
      </w:r>
      <w:r>
        <w:rPr>
          <w:rFonts w:ascii="宋体" w:eastAsia="宋体" w:hAnsi="MS Mincho" w:cs="宋体"/>
          <w:sz w:val="28"/>
        </w:rPr>
        <w:t>任，</w:t>
      </w:r>
      <w:r>
        <w:rPr>
          <w:rFonts w:ascii="宋体" w:eastAsia="宋体" w:hAnsi="SimSun" w:cs="宋体"/>
          <w:sz w:val="28"/>
        </w:rPr>
        <w:t>还</w:t>
      </w:r>
      <w:r>
        <w:rPr>
          <w:rFonts w:ascii="宋体" w:eastAsia="宋体" w:hAnsi="MS Mincho" w:cs="宋体"/>
          <w:sz w:val="28"/>
        </w:rPr>
        <w:t>肩</w:t>
      </w:r>
      <w:r>
        <w:rPr>
          <w:rFonts w:ascii="宋体" w:eastAsia="宋体" w:hAnsi="SimSun" w:cs="宋体"/>
          <w:sz w:val="28"/>
        </w:rPr>
        <w:t>负</w:t>
      </w:r>
      <w:r>
        <w:rPr>
          <w:rFonts w:ascii="宋体" w:eastAsia="宋体" w:hAnsi="MS Mincho" w:cs="宋体"/>
          <w:sz w:val="28"/>
        </w:rPr>
        <w:t>了一个个家庭的希望，</w:t>
      </w:r>
      <w:r>
        <w:rPr>
          <w:rFonts w:ascii="宋体" w:eastAsia="宋体" w:hAnsi="SimSun" w:cs="宋体"/>
          <w:sz w:val="28"/>
        </w:rPr>
        <w:t>这</w:t>
      </w:r>
      <w:r>
        <w:rPr>
          <w:rFonts w:ascii="宋体" w:eastAsia="宋体" w:hAnsi="MS Mincho" w:cs="宋体"/>
          <w:sz w:val="28"/>
        </w:rPr>
        <w:t>些家庭</w:t>
      </w:r>
      <w:r>
        <w:rPr>
          <w:rFonts w:ascii="宋体" w:eastAsia="宋体" w:hAnsi="SimSun" w:cs="宋体"/>
          <w:sz w:val="28"/>
        </w:rPr>
        <w:t>仅仅</w:t>
      </w:r>
      <w:r>
        <w:rPr>
          <w:rFonts w:ascii="宋体" w:eastAsia="宋体" w:hAnsi="MS Mincho" w:cs="宋体"/>
          <w:sz w:val="28"/>
        </w:rPr>
        <w:t>只是</w:t>
      </w:r>
      <w:r>
        <w:rPr>
          <w:rFonts w:ascii="宋体" w:eastAsia="宋体" w:hAnsi="SimSun" w:cs="宋体"/>
          <w:sz w:val="28"/>
        </w:rPr>
        <w:t>为</w:t>
      </w:r>
      <w:r>
        <w:rPr>
          <w:rFonts w:ascii="宋体" w:eastAsia="宋体" w:hAnsi="MS Mincho" w:cs="宋体"/>
          <w:sz w:val="28"/>
        </w:rPr>
        <w:t>了</w:t>
      </w:r>
      <w:r>
        <w:rPr>
          <w:rFonts w:ascii="宋体" w:eastAsia="宋体" w:hAnsi="SimSun" w:cs="宋体"/>
          <w:sz w:val="28"/>
        </w:rPr>
        <w:t>挣</w:t>
      </w:r>
      <w:r>
        <w:rPr>
          <w:rFonts w:ascii="宋体" w:eastAsia="宋体" w:hAnsi="MS Mincho" w:cs="宋体"/>
          <w:sz w:val="28"/>
        </w:rPr>
        <w:t>取到孩子</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费</w:t>
      </w:r>
      <w:r>
        <w:rPr>
          <w:rFonts w:ascii="宋体" w:eastAsia="宋体" w:hAnsi="MS Mincho" w:cs="宋体"/>
          <w:sz w:val="28"/>
        </w:rPr>
        <w:t>，就已</w:t>
      </w:r>
      <w:r>
        <w:rPr>
          <w:rFonts w:ascii="宋体" w:eastAsia="宋体" w:hAnsi="SimSun" w:cs="宋体"/>
          <w:sz w:val="28"/>
        </w:rPr>
        <w:t>经</w:t>
      </w:r>
      <w:r>
        <w:rPr>
          <w:rFonts w:ascii="宋体" w:eastAsia="宋体" w:hAnsi="MS Mincho" w:cs="宋体"/>
          <w:sz w:val="28"/>
        </w:rPr>
        <w:t>活得很辛苦了。</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过</w:t>
      </w:r>
      <w:r>
        <w:rPr>
          <w:rFonts w:ascii="宋体" w:eastAsia="宋体" w:hAnsi="MS Mincho" w:cs="宋体"/>
          <w:sz w:val="28"/>
        </w:rPr>
        <w:t>去一年的</w:t>
      </w:r>
      <w:r>
        <w:rPr>
          <w:rFonts w:ascii="宋体" w:eastAsia="宋体" w:hAnsi="SimSun" w:cs="宋体"/>
          <w:sz w:val="28"/>
        </w:rPr>
        <w:t>时间</w:t>
      </w:r>
      <w:r>
        <w:rPr>
          <w:rFonts w:ascii="宋体" w:eastAsia="宋体" w:hAnsi="MS Mincho" w:cs="宋体"/>
          <w:sz w:val="28"/>
        </w:rPr>
        <w:t>里，我陪同</w:t>
      </w:r>
      <w:r>
        <w:rPr>
          <w:rFonts w:ascii="宋体" w:eastAsia="宋体" w:cs="宋体"/>
          <w:sz w:val="28"/>
        </w:rPr>
        <w:t>xx</w:t>
      </w:r>
      <w:r>
        <w:rPr>
          <w:rFonts w:ascii="宋体" w:eastAsia="宋体" w:hAnsi="MS Mincho" w:cs="宋体"/>
          <w:sz w:val="28"/>
        </w:rPr>
        <w:t>班的班主任做了两次学生</w:t>
      </w:r>
      <w:r>
        <w:rPr>
          <w:rFonts w:ascii="宋体" w:eastAsia="宋体" w:hAnsi="SimSun" w:cs="宋体"/>
          <w:sz w:val="28"/>
        </w:rPr>
        <w:t>们</w:t>
      </w:r>
      <w:r>
        <w:rPr>
          <w:rFonts w:ascii="宋体" w:eastAsia="宋体" w:hAnsi="MS Mincho" w:cs="宋体"/>
          <w:sz w:val="28"/>
        </w:rPr>
        <w:t>的家</w:t>
      </w:r>
      <w:r>
        <w:rPr>
          <w:rFonts w:ascii="宋体" w:eastAsia="宋体" w:hAnsi="SimSun" w:cs="宋体"/>
          <w:sz w:val="28"/>
        </w:rPr>
        <w:t>访</w:t>
      </w:r>
      <w:r>
        <w:rPr>
          <w:rFonts w:ascii="宋体" w:eastAsia="宋体" w:hAnsi="MS Mincho" w:cs="宋体"/>
          <w:sz w:val="28"/>
        </w:rPr>
        <w:t>工作。一来是</w:t>
      </w:r>
      <w:r>
        <w:rPr>
          <w:rFonts w:ascii="宋体" w:eastAsia="宋体" w:hAnsi="SimSun" w:cs="宋体"/>
          <w:sz w:val="28"/>
        </w:rPr>
        <w:t>为</w:t>
      </w:r>
      <w:r>
        <w:rPr>
          <w:rFonts w:ascii="宋体" w:eastAsia="宋体" w:hAnsi="MS Mincho" w:cs="宋体"/>
          <w:sz w:val="28"/>
        </w:rPr>
        <w:t>了更好的了解同学</w:t>
      </w:r>
      <w:r>
        <w:rPr>
          <w:rFonts w:ascii="宋体" w:eastAsia="宋体" w:hAnsi="SimSun" w:cs="宋体"/>
          <w:sz w:val="28"/>
        </w:rPr>
        <w:t>们</w:t>
      </w:r>
      <w:r>
        <w:rPr>
          <w:rFonts w:ascii="宋体" w:eastAsia="宋体" w:hAnsi="MS Mincho" w:cs="宋体"/>
          <w:sz w:val="28"/>
        </w:rPr>
        <w:t>，二来也是通</w:t>
      </w:r>
      <w:r>
        <w:rPr>
          <w:rFonts w:ascii="宋体" w:eastAsia="宋体" w:hAnsi="SimSun" w:cs="宋体"/>
          <w:sz w:val="28"/>
        </w:rPr>
        <w:t>过</w:t>
      </w:r>
      <w:r>
        <w:rPr>
          <w:rFonts w:ascii="宋体" w:eastAsia="宋体" w:hAnsi="MS Mincho" w:cs="宋体"/>
          <w:sz w:val="28"/>
        </w:rPr>
        <w:t>家</w:t>
      </w:r>
      <w:r>
        <w:rPr>
          <w:rFonts w:ascii="宋体" w:eastAsia="宋体" w:hAnsi="SimSun" w:cs="宋体"/>
          <w:sz w:val="28"/>
        </w:rPr>
        <w:t>访对</w:t>
      </w:r>
      <w:r>
        <w:rPr>
          <w:rFonts w:ascii="宋体" w:eastAsia="宋体" w:hAnsi="MS Mincho" w:cs="宋体"/>
          <w:sz w:val="28"/>
        </w:rPr>
        <w:t>孩子</w:t>
      </w:r>
      <w:r>
        <w:rPr>
          <w:rFonts w:ascii="宋体" w:eastAsia="宋体" w:hAnsi="SimSun" w:cs="宋体"/>
          <w:sz w:val="28"/>
        </w:rPr>
        <w:t>们</w:t>
      </w:r>
      <w:r>
        <w:rPr>
          <w:rFonts w:ascii="宋体" w:eastAsia="宋体" w:hAnsi="MS Mincho" w:cs="宋体"/>
          <w:sz w:val="28"/>
        </w:rPr>
        <w:t>的学</w:t>
      </w:r>
      <w:r>
        <w:rPr>
          <w:rFonts w:ascii="宋体" w:eastAsia="宋体" w:hAnsi="SimSun" w:cs="宋体"/>
          <w:sz w:val="28"/>
        </w:rPr>
        <w:t>习</w:t>
      </w:r>
      <w:r>
        <w:rPr>
          <w:rFonts w:ascii="宋体" w:eastAsia="宋体" w:hAnsi="MS Mincho" w:cs="宋体"/>
          <w:sz w:val="28"/>
        </w:rPr>
        <w:t>起到一个建</w:t>
      </w:r>
      <w:r>
        <w:rPr>
          <w:rFonts w:ascii="宋体" w:eastAsia="宋体" w:hAnsi="SimSun" w:cs="宋体"/>
          <w:sz w:val="28"/>
        </w:rPr>
        <w:t>议</w:t>
      </w:r>
      <w:r>
        <w:rPr>
          <w:rFonts w:ascii="宋体" w:eastAsia="宋体" w:hAnsi="MS Mincho" w:cs="宋体"/>
          <w:sz w:val="28"/>
        </w:rPr>
        <w:t>和帮助的作用。</w:t>
      </w:r>
    </w:p>
    <w:p>
      <w:pPr>
        <w:spacing w:before="160" w:beforeAutospacing="0" w:after="160" w:afterAutospacing="0" w:line="360" w:lineRule="auto"/>
        <w:ind w:firstLine="560"/>
        <w:contextualSpacing w:val="0"/>
        <w:jc w:val="both"/>
      </w:pPr>
      <w:r>
        <w:rPr>
          <w:rFonts w:ascii="宋体" w:eastAsia="宋体" w:hAnsi="MS Mincho" w:cs="宋体"/>
          <w:sz w:val="28"/>
        </w:rPr>
        <w:t>在</w:t>
      </w:r>
      <w:r>
        <w:rPr>
          <w:rFonts w:ascii="宋体" w:eastAsia="宋体" w:hAnsi="SimSun" w:cs="宋体"/>
          <w:sz w:val="28"/>
        </w:rPr>
        <w:t>这</w:t>
      </w:r>
      <w:r>
        <w:rPr>
          <w:rFonts w:ascii="宋体" w:eastAsia="宋体" w:hAnsi="MS Mincho" w:cs="宋体"/>
          <w:sz w:val="28"/>
        </w:rPr>
        <w:t>两次的家</w:t>
      </w:r>
      <w:r>
        <w:rPr>
          <w:rFonts w:ascii="宋体" w:eastAsia="宋体" w:hAnsi="SimSun" w:cs="宋体"/>
          <w:sz w:val="28"/>
        </w:rPr>
        <w:t>访</w:t>
      </w:r>
      <w:r>
        <w:rPr>
          <w:rFonts w:ascii="宋体" w:eastAsia="宋体" w:hAnsi="MS Mincho" w:cs="宋体"/>
          <w:sz w:val="28"/>
        </w:rPr>
        <w:t>中，我了解到很多家</w:t>
      </w:r>
      <w:r>
        <w:rPr>
          <w:rFonts w:ascii="宋体" w:eastAsia="宋体" w:hAnsi="SimSun" w:cs="宋体"/>
          <w:sz w:val="28"/>
        </w:rPr>
        <w:t>长</w:t>
      </w:r>
      <w:r>
        <w:rPr>
          <w:rFonts w:ascii="宋体" w:eastAsia="宋体" w:hAnsi="MS Mincho" w:cs="宋体"/>
          <w:sz w:val="28"/>
        </w:rPr>
        <w:t>的不容易，他</w:t>
      </w:r>
      <w:r>
        <w:rPr>
          <w:rFonts w:ascii="宋体" w:eastAsia="宋体" w:hAnsi="SimSun" w:cs="宋体"/>
          <w:sz w:val="28"/>
        </w:rPr>
        <w:t>们</w:t>
      </w:r>
      <w:r>
        <w:rPr>
          <w:rFonts w:ascii="宋体" w:eastAsia="宋体" w:hAnsi="MS Mincho" w:cs="宋体"/>
          <w:sz w:val="28"/>
        </w:rPr>
        <w:t>有的是</w:t>
      </w:r>
      <w:r>
        <w:rPr>
          <w:rFonts w:ascii="宋体" w:eastAsia="宋体" w:hAnsi="SimSun" w:cs="宋体"/>
          <w:sz w:val="28"/>
        </w:rPr>
        <w:t>农</w:t>
      </w:r>
      <w:r>
        <w:rPr>
          <w:rFonts w:ascii="宋体" w:eastAsia="宋体" w:hAnsi="MS Mincho" w:cs="宋体"/>
          <w:sz w:val="28"/>
        </w:rPr>
        <w:t>民工，</w:t>
      </w:r>
      <w:r>
        <w:rPr>
          <w:rFonts w:ascii="宋体" w:eastAsia="宋体" w:hAnsi="SimSun" w:cs="宋体"/>
          <w:sz w:val="28"/>
        </w:rPr>
        <w:t>经</w:t>
      </w:r>
      <w:r>
        <w:rPr>
          <w:rFonts w:ascii="宋体" w:eastAsia="宋体" w:hAnsi="MS Mincho" w:cs="宋体"/>
          <w:sz w:val="28"/>
        </w:rPr>
        <w:t>常会在烈日炎炎下</w:t>
      </w:r>
      <w:r>
        <w:rPr>
          <w:rFonts w:ascii="宋体" w:eastAsia="宋体" w:hAnsi="SimSun" w:cs="宋体"/>
          <w:sz w:val="28"/>
        </w:rPr>
        <w:t>进</w:t>
      </w:r>
      <w:r>
        <w:rPr>
          <w:rFonts w:ascii="宋体" w:eastAsia="宋体" w:hAnsi="MS Mincho" w:cs="宋体"/>
          <w:sz w:val="28"/>
        </w:rPr>
        <w:t>行高空作</w:t>
      </w:r>
      <w:r>
        <w:rPr>
          <w:rFonts w:ascii="宋体" w:eastAsia="宋体" w:hAnsi="SimSun" w:cs="宋体"/>
          <w:sz w:val="28"/>
        </w:rPr>
        <w:t>业</w:t>
      </w:r>
      <w:r>
        <w:rPr>
          <w:rFonts w:ascii="宋体" w:eastAsia="宋体" w:hAnsi="MS Mincho" w:cs="宋体"/>
          <w:sz w:val="28"/>
        </w:rPr>
        <w:t>的工作；有的是</w:t>
      </w:r>
      <w:r>
        <w:rPr>
          <w:rFonts w:ascii="宋体" w:eastAsia="宋体" w:hAnsi="SimSun" w:cs="宋体"/>
          <w:sz w:val="28"/>
        </w:rPr>
        <w:t>环</w:t>
      </w:r>
      <w:r>
        <w:rPr>
          <w:rFonts w:ascii="宋体" w:eastAsia="宋体" w:hAnsi="MS Mincho" w:cs="宋体"/>
          <w:sz w:val="28"/>
        </w:rPr>
        <w:t>保</w:t>
      </w:r>
      <w:r>
        <w:rPr>
          <w:rFonts w:ascii="宋体" w:eastAsia="宋体" w:hAnsi="SimSun" w:cs="宋体"/>
          <w:sz w:val="28"/>
        </w:rPr>
        <w:t>员</w:t>
      </w:r>
      <w:r>
        <w:rPr>
          <w:rFonts w:ascii="宋体" w:eastAsia="宋体" w:hAnsi="MS Mincho" w:cs="宋体"/>
          <w:sz w:val="28"/>
        </w:rPr>
        <w:t>，</w:t>
      </w:r>
      <w:r>
        <w:rPr>
          <w:rFonts w:ascii="宋体" w:eastAsia="宋体" w:hAnsi="SimSun" w:cs="宋体"/>
          <w:sz w:val="28"/>
        </w:rPr>
        <w:t>经</w:t>
      </w:r>
      <w:r>
        <w:rPr>
          <w:rFonts w:ascii="宋体" w:eastAsia="宋体" w:hAnsi="MS Mincho" w:cs="宋体"/>
          <w:sz w:val="28"/>
        </w:rPr>
        <w:t>常会在凌晨三四点</w:t>
      </w:r>
      <w:r>
        <w:rPr>
          <w:rFonts w:ascii="宋体" w:eastAsia="宋体" w:hAnsi="SimSun" w:cs="宋体"/>
          <w:sz w:val="28"/>
        </w:rPr>
        <w:t>钟</w:t>
      </w:r>
      <w:r>
        <w:rPr>
          <w:rFonts w:ascii="宋体" w:eastAsia="宋体" w:hAnsi="MS Mincho" w:cs="宋体"/>
          <w:sz w:val="28"/>
        </w:rPr>
        <w:t>的</w:t>
      </w:r>
      <w:r>
        <w:rPr>
          <w:rFonts w:ascii="宋体" w:eastAsia="宋体" w:cs="宋体"/>
          <w:sz w:val="28"/>
        </w:rPr>
        <w:t>.</w:t>
      </w:r>
      <w:r>
        <w:rPr>
          <w:rFonts w:ascii="宋体" w:eastAsia="宋体" w:hAnsi="SimSun" w:cs="宋体"/>
          <w:sz w:val="28"/>
        </w:rPr>
        <w:t>时</w:t>
      </w:r>
      <w:r>
        <w:rPr>
          <w:rFonts w:ascii="宋体" w:eastAsia="宋体" w:hAnsi="MS Mincho" w:cs="宋体"/>
          <w:sz w:val="28"/>
        </w:rPr>
        <w:t>候，在大街上</w:t>
      </w:r>
      <w:r>
        <w:rPr>
          <w:rFonts w:ascii="宋体" w:eastAsia="宋体" w:hAnsi="SimSun" w:cs="宋体"/>
          <w:sz w:val="28"/>
        </w:rPr>
        <w:t>进</w:t>
      </w:r>
      <w:r>
        <w:rPr>
          <w:rFonts w:ascii="宋体" w:eastAsia="宋体" w:hAnsi="MS Mincho" w:cs="宋体"/>
          <w:sz w:val="28"/>
        </w:rPr>
        <w:t>行清</w:t>
      </w:r>
      <w:r>
        <w:rPr>
          <w:rFonts w:ascii="宋体" w:eastAsia="宋体" w:hAnsi="SimSun" w:cs="宋体"/>
          <w:sz w:val="28"/>
        </w:rPr>
        <w:t>洁</w:t>
      </w:r>
      <w:r>
        <w:rPr>
          <w:rFonts w:ascii="宋体" w:eastAsia="宋体" w:hAnsi="MS Mincho" w:cs="宋体"/>
          <w:sz w:val="28"/>
        </w:rPr>
        <w:t>工作；有的是工厂的工人，他</w:t>
      </w:r>
      <w:r>
        <w:rPr>
          <w:rFonts w:ascii="宋体" w:eastAsia="宋体" w:hAnsi="SimSun" w:cs="宋体"/>
          <w:sz w:val="28"/>
        </w:rPr>
        <w:t>们经</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https://d.book118.com/526225225243010040</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8"/>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26225225243010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小学语文教师年终工作总结(集合15篇)</dc:title>
  <dc:subject>总结就是把一个时间段取得的成绩、存在的问题及得到的经验和教训进行一次全面系统的总结的书面材料，他能够提升我们的书面表达能力，让我们来为自己写一份总结吧。总结怎么写才能发挥它的作用呢？以下是小编收集整理</dc:subject>
  <cp:keywords>小学语文教师年终工作总结</cp:keywords>
  <cp:revision>0</cp:revision>
</cp:coreProperties>
</file>