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小学生家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长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会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发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言稿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、工作生活中，需要使用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言稿的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合越来越多，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言稿是作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在特定的情境中供口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表达使用的文稿。写起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言稿来就毫无</w:t>
      </w:r>
      <w:r>
        <w:rPr>
          <w:rFonts w:ascii="宋体" w:eastAsia="宋体" w:hAnsi="SimSun" w:cs="宋体"/>
          <w:sz w:val="28"/>
          <w:bdr w:val="none" w:sz="0" w:space="0" w:color="auto"/>
        </w:rPr>
        <w:t>头绪</w:t>
      </w:r>
      <w:r>
        <w:rPr>
          <w:rFonts w:ascii="宋体" w:eastAsia="宋体" w:hAnsi="MS Mincho" w:cs="宋体"/>
          <w:sz w:val="28"/>
          <w:bdr w:val="none" w:sz="0" w:space="0" w:color="auto"/>
        </w:rPr>
        <w:t>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大家整理的小学生家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大家好！今天非常感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能抽出宝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来参加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会由我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情况向大家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我的一些想法和一些建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聚在一起，只有一个目的，那就是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了孩子的健康成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，携起手来，在教育孩子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，能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站得高些，看得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些，想得深些，做得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。随着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的流逝，我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们渐渐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大了，一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是五年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的学生了，小学五年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，也是小学与初中的接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点，所以我</w:t>
      </w:r>
      <w:r>
        <w:rPr>
          <w:rFonts w:ascii="宋体" w:eastAsia="宋体" w:hAnsi="SimSun" w:cs="宋体"/>
          <w:sz w:val="28"/>
          <w:bdr w:val="none" w:sz="0" w:space="0" w:color="auto"/>
        </w:rPr>
        <w:t>们应该认识</w:t>
      </w:r>
      <w:r>
        <w:rPr>
          <w:rFonts w:ascii="宋体" w:eastAsia="宋体" w:hAnsi="MS Mincho" w:cs="宋体"/>
          <w:sz w:val="28"/>
          <w:bdr w:val="none" w:sz="0" w:space="0" w:color="auto"/>
        </w:rPr>
        <w:t>到，五年</w:t>
      </w:r>
      <w:r>
        <w:rPr>
          <w:rFonts w:ascii="宋体" w:eastAsia="宋体" w:hAnsi="SimSun" w:cs="宋体"/>
          <w:sz w:val="28"/>
          <w:bdr w:val="none" w:sz="0" w:space="0" w:color="auto"/>
        </w:rPr>
        <w:t>级应该</w:t>
      </w:r>
      <w:r>
        <w:rPr>
          <w:rFonts w:ascii="宋体" w:eastAsia="宋体" w:hAnsi="MS Mincho" w:cs="宋体"/>
          <w:sz w:val="28"/>
          <w:bdr w:val="none" w:sz="0" w:space="0" w:color="auto"/>
        </w:rPr>
        <w:t>是个非常重要的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段。下面我就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情况向大家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我的一些想法和一些建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首先我向大家介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一下我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的基本情况：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班共有学生</w:t>
      </w:r>
      <w:r>
        <w:rPr>
          <w:rFonts w:ascii="宋体" w:eastAsia="宋体" w:cs="宋体"/>
          <w:sz w:val="28"/>
          <w:bdr w:val="none" w:sz="0" w:space="0" w:color="auto"/>
        </w:rPr>
        <w:t>54</w:t>
      </w:r>
      <w:r>
        <w:rPr>
          <w:rFonts w:ascii="宋体" w:eastAsia="宋体" w:hAnsi="MS Mincho" w:cs="宋体"/>
          <w:sz w:val="28"/>
          <w:bdr w:val="none" w:sz="0" w:space="0" w:color="auto"/>
        </w:rPr>
        <w:t>人，其中女生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人，男生</w:t>
      </w:r>
      <w:r>
        <w:rPr>
          <w:rFonts w:ascii="宋体" w:eastAsia="宋体" w:cs="宋体"/>
          <w:sz w:val="28"/>
          <w:bdr w:val="none" w:sz="0" w:space="0" w:color="auto"/>
        </w:rPr>
        <w:t>23</w:t>
      </w:r>
      <w:r>
        <w:rPr>
          <w:rFonts w:ascii="宋体" w:eastAsia="宋体" w:hAnsi="MS Mincho" w:cs="宋体"/>
          <w:sz w:val="28"/>
          <w:bdr w:val="none" w:sz="0" w:space="0" w:color="auto"/>
        </w:rPr>
        <w:t>人。从各方面情况来看，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体是不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气氛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厚，集体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。在良好的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教育教学秩序井然，同学之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间关</w:t>
      </w:r>
      <w:r>
        <w:rPr>
          <w:rFonts w:ascii="宋体" w:eastAsia="宋体" w:hAnsi="MS Mincho" w:cs="宋体"/>
          <w:sz w:val="28"/>
          <w:bdr w:val="none" w:sz="0" w:space="0" w:color="auto"/>
        </w:rPr>
        <w:t>系融洽，学生生活、学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等各方面都在不断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学生的数学教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兼班主任，我和他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共同度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了差不多半年的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光，半年来，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一个学生在我的心中都留有深刻的印象。学生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在半年多的学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中取得了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。上学期，由于同学</w:t>
      </w:r>
      <w:r>
        <w:rPr>
          <w:rFonts w:ascii="宋体" w:eastAsia="宋体" w:hAnsi="SimSun" w:cs="宋体"/>
          <w:sz w:val="28"/>
          <w:bdr w:val="none" w:sz="0" w:space="0" w:color="auto"/>
        </w:rPr>
        <w:t>们团结协</w:t>
      </w:r>
      <w:r>
        <w:rPr>
          <w:rFonts w:ascii="宋体" w:eastAsia="宋体" w:hAnsi="MS Mincho" w:cs="宋体"/>
          <w:sz w:val="28"/>
          <w:bdr w:val="none" w:sz="0" w:space="0" w:color="auto"/>
        </w:rPr>
        <w:t>作，遵守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突出，我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班被</w:t>
      </w:r>
      <w:r>
        <w:rPr>
          <w:rFonts w:ascii="宋体" w:eastAsia="宋体" w:hAnsi="SimSun" w:cs="宋体"/>
          <w:sz w:val="28"/>
          <w:bdr w:val="none" w:sz="0" w:space="0" w:color="auto"/>
        </w:rPr>
        <w:t>评为</w:t>
      </w:r>
      <w:r>
        <w:rPr>
          <w:rFonts w:ascii="宋体" w:eastAsia="宋体" w:hAnsi="MS Mincho" w:cs="宋体"/>
          <w:sz w:val="28"/>
          <w:bdr w:val="none" w:sz="0" w:space="0" w:color="auto"/>
        </w:rPr>
        <w:t>八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区先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班集体。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工作的支持，在此，非常感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的付出。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当然取得了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，也有存在一些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，例如：班上到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是有少数同学的学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度极不端正，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在班上几乎没有不完成作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的学生但是抄</w:t>
      </w:r>
      <w:r>
        <w:rPr>
          <w:rFonts w:ascii="宋体" w:eastAsia="宋体" w:hAnsi="SimSun" w:cs="宋体"/>
          <w:sz w:val="28"/>
          <w:bdr w:val="none" w:sz="0" w:space="0" w:color="auto"/>
        </w:rPr>
        <w:t>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象却非常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重，抄作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的学生我也了解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，也并不是不会做，主要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是思想上</w:t>
      </w:r>
      <w:r>
        <w:rPr>
          <w:rFonts w:ascii="宋体" w:eastAsia="宋体" w:hAnsi="SimSun" w:cs="宋体"/>
          <w:sz w:val="28"/>
          <w:bdr w:val="none" w:sz="0" w:space="0" w:color="auto"/>
        </w:rPr>
        <w:t>懒</w:t>
      </w:r>
      <w:r>
        <w:rPr>
          <w:rFonts w:ascii="宋体" w:eastAsia="宋体" w:hAnsi="MS Mincho" w:cs="宋体"/>
          <w:sz w:val="28"/>
          <w:bdr w:val="none" w:sz="0" w:space="0" w:color="auto"/>
        </w:rPr>
        <w:t>惰，不想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筋。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有部分同学就是偏科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重，不能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试这</w:t>
      </w:r>
      <w:r>
        <w:rPr>
          <w:rFonts w:ascii="宋体" w:eastAsia="宋体" w:hAnsi="MS Mincho" w:cs="宋体"/>
          <w:sz w:val="28"/>
          <w:bdr w:val="none" w:sz="0" w:space="0" w:color="auto"/>
        </w:rPr>
        <w:t>一科考的得好，另外一科就考</w:t>
      </w:r>
      <w:r>
        <w:rPr>
          <w:rFonts w:ascii="宋体" w:eastAsia="宋体" w:hAnsi="SimSun" w:cs="宋体"/>
          <w:sz w:val="28"/>
          <w:bdr w:val="none" w:sz="0" w:space="0" w:color="auto"/>
        </w:rPr>
        <w:t>砸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有些同学基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差、学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不投入，在后的一个学期，需要家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花更多</w:t>
      </w:r>
      <w:r>
        <w:rPr>
          <w:rFonts w:ascii="宋体" w:eastAsia="宋体" w:hAnsi="SimSun" w:cs="宋体"/>
          <w:sz w:val="28"/>
          <w:bdr w:val="none" w:sz="0" w:space="0" w:color="auto"/>
        </w:rPr>
        <w:t>时间监</w:t>
      </w:r>
      <w:r>
        <w:rPr>
          <w:rFonts w:ascii="宋体" w:eastAsia="宋体" w:hAnsi="MS Mincho" w:cs="宋体"/>
          <w:sz w:val="28"/>
          <w:bdr w:val="none" w:sz="0" w:space="0" w:color="auto"/>
        </w:rPr>
        <w:t>管。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有些同学在学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上就是没有表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取心，得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且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也就平平了。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有的同学特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上网，希望家</w:t>
      </w:r>
      <w:r>
        <w:rPr>
          <w:rFonts w:ascii="宋体" w:eastAsia="宋体" w:hAnsi="SimSun" w:cs="宋体"/>
          <w:sz w:val="28"/>
          <w:bdr w:val="none" w:sz="0" w:space="0" w:color="auto"/>
        </w:rPr>
        <w:t>长给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极的配合做好学生的思想工作。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辛苦了五年年，多少</w:t>
      </w:r>
      <w:r>
        <w:rPr>
          <w:rFonts w:ascii="宋体" w:eastAsia="宋体" w:hAnsi="SimSun" w:cs="宋体"/>
          <w:sz w:val="28"/>
          <w:bdr w:val="none" w:sz="0" w:space="0" w:color="auto"/>
        </w:rPr>
        <w:t>风风</w:t>
      </w:r>
      <w:r>
        <w:rPr>
          <w:rFonts w:ascii="宋体" w:eastAsia="宋体" w:hAnsi="MS Mincho" w:cs="宋体"/>
          <w:sz w:val="28"/>
          <w:bdr w:val="none" w:sz="0" w:space="0" w:color="auto"/>
        </w:rPr>
        <w:t>雨雨，多少努力和付出。我会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师继续严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格要求学生，下面我就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我个人的想法：我的第一想法是：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孩子不留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，我希望我的学生，在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大以后，在回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小学生活的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候，是快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的，是幸福的，是没有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憾的，是没有羞愧的。也希望他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个人出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里的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候，是个美好的形象。我希望我的学生离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母校的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着三</w:t>
      </w:r>
      <w:r>
        <w:rPr>
          <w:rFonts w:ascii="宋体" w:eastAsia="宋体" w:hAnsi="SimSun" w:cs="宋体"/>
          <w:sz w:val="28"/>
          <w:bdr w:val="none" w:sz="0" w:space="0" w:color="auto"/>
        </w:rPr>
        <w:t>样东</w:t>
      </w:r>
      <w:r>
        <w:rPr>
          <w:rFonts w:ascii="宋体" w:eastAsia="宋体" w:hAnsi="MS Mincho" w:cs="宋体"/>
          <w:sz w:val="28"/>
          <w:bdr w:val="none" w:sz="0" w:space="0" w:color="auto"/>
        </w:rPr>
        <w:t>西：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高尚的品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，良好的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我想在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方面，在座的各位家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和我是一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的。我的第二个想法是：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入中学奠定基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。孩子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，与人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善，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入中学后会更快地适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，也会受到老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迎。孩子的学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好，中学再多的</w:t>
      </w:r>
      <w:r>
        <w:rPr>
          <w:rFonts w:ascii="宋体" w:eastAsia="宋体" w:hAnsi="SimSun" w:cs="宋体"/>
          <w:sz w:val="28"/>
          <w:bdr w:val="none" w:sz="0" w:space="0" w:color="auto"/>
        </w:rPr>
        <w:t>课业</w:t>
      </w:r>
      <w:r>
        <w:rPr>
          <w:rFonts w:ascii="宋体" w:eastAsia="宋体" w:hAnsi="MS Mincho" w:cs="宋体"/>
          <w:sz w:val="28"/>
          <w:bdr w:val="none" w:sz="0" w:space="0" w:color="auto"/>
        </w:rPr>
        <w:t>，他也能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自如；孩子有好的品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在和中学同学相</w:t>
      </w:r>
      <w:r>
        <w:rPr>
          <w:rFonts w:ascii="宋体" w:eastAsia="宋体" w:hAnsi="SimSun" w:cs="宋体"/>
          <w:sz w:val="28"/>
          <w:bdr w:val="none" w:sz="0" w:space="0" w:color="auto"/>
        </w:rPr>
        <w:t>处时</w:t>
      </w:r>
      <w:r>
        <w:rPr>
          <w:rFonts w:ascii="宋体" w:eastAsia="宋体" w:hAnsi="MS Mincho" w:cs="宋体"/>
          <w:sz w:val="28"/>
          <w:bdr w:val="none" w:sz="0" w:space="0" w:color="auto"/>
        </w:rPr>
        <w:t>就和</w:t>
      </w:r>
      <w:r>
        <w:rPr>
          <w:rFonts w:ascii="宋体" w:eastAsia="宋体" w:hAnsi="SimSun" w:cs="宋体"/>
          <w:sz w:val="28"/>
          <w:bdr w:val="none" w:sz="0" w:space="0" w:color="auto"/>
        </w:rPr>
        <w:t>谐</w:t>
      </w:r>
      <w:r>
        <w:rPr>
          <w:rFonts w:ascii="宋体" w:eastAsia="宋体" w:hAnsi="MS Mincho" w:cs="宋体"/>
          <w:sz w:val="28"/>
          <w:bdr w:val="none" w:sz="0" w:space="0" w:color="auto"/>
        </w:rPr>
        <w:t>了，孩子有了好人</w:t>
      </w:r>
      <w:r>
        <w:rPr>
          <w:rFonts w:ascii="宋体" w:eastAsia="宋体" w:hAnsi="SimSun" w:cs="宋体"/>
          <w:sz w:val="28"/>
          <w:bdr w:val="none" w:sz="0" w:space="0" w:color="auto"/>
        </w:rPr>
        <w:t>缘</w:t>
      </w:r>
      <w:r>
        <w:rPr>
          <w:rFonts w:ascii="宋体" w:eastAsia="宋体" w:hAnsi="MS Mincho" w:cs="宋体"/>
          <w:sz w:val="28"/>
          <w:bdr w:val="none" w:sz="0" w:space="0" w:color="auto"/>
        </w:rPr>
        <w:t>，他的心情就快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，心情好了，学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劲头</w:t>
      </w:r>
      <w:r>
        <w:rPr>
          <w:rFonts w:ascii="宋体" w:eastAsia="宋体" w:hAnsi="MS Mincho" w:cs="宋体"/>
          <w:sz w:val="28"/>
          <w:bdr w:val="none" w:sz="0" w:space="0" w:color="auto"/>
        </w:rPr>
        <w:t>的也就更大了。如果孩子以一个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走出小学，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入初中，我想他一定会充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信心，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以后的学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必也会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乐观</w:t>
      </w:r>
      <w:r>
        <w:rPr>
          <w:rFonts w:ascii="宋体" w:eastAsia="宋体" w:hAnsi="MS Mincho" w:cs="宋体"/>
          <w:sz w:val="28"/>
          <w:bdr w:val="none" w:sz="0" w:space="0" w:color="auto"/>
        </w:rPr>
        <w:t>的、向上的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度；有句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的好：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度决定一切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。另外也可以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中学的老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同学留下一个好的印象。所以，也可以</w:t>
      </w:r>
      <w:r>
        <w:rPr>
          <w:rFonts w:ascii="宋体" w:eastAsia="宋体" w:hAnsi="SimSun" w:cs="宋体"/>
          <w:sz w:val="28"/>
          <w:bdr w:val="none" w:sz="0" w:space="0" w:color="auto"/>
        </w:rPr>
        <w:t>这么说</w:t>
      </w:r>
      <w:r>
        <w:rPr>
          <w:rFonts w:ascii="宋体" w:eastAsia="宋体" w:hAnsi="MS Mincho" w:cs="宋体"/>
          <w:sz w:val="28"/>
          <w:bdr w:val="none" w:sz="0" w:space="0" w:color="auto"/>
        </w:rPr>
        <w:t>，小学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既是一个学</w:t>
      </w:r>
      <w:r>
        <w:rPr>
          <w:rFonts w:ascii="宋体" w:eastAsia="宋体" w:hAnsi="SimSun" w:cs="宋体"/>
          <w:sz w:val="28"/>
          <w:bdr w:val="none" w:sz="0" w:space="0" w:color="auto"/>
        </w:rPr>
        <w:t>习阶</w:t>
      </w:r>
      <w:r>
        <w:rPr>
          <w:rFonts w:ascii="宋体" w:eastAsia="宋体" w:hAnsi="MS Mincho" w:cs="宋体"/>
          <w:sz w:val="28"/>
          <w:bdr w:val="none" w:sz="0" w:space="0" w:color="auto"/>
        </w:rPr>
        <w:t>段的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束，也是另一个学</w:t>
      </w:r>
      <w:r>
        <w:rPr>
          <w:rFonts w:ascii="宋体" w:eastAsia="宋体" w:hAnsi="SimSun" w:cs="宋体"/>
          <w:sz w:val="28"/>
          <w:bdr w:val="none" w:sz="0" w:space="0" w:color="auto"/>
        </w:rPr>
        <w:t>习阶</w:t>
      </w:r>
      <w:r>
        <w:rPr>
          <w:rFonts w:ascii="宋体" w:eastAsia="宋体" w:hAnsi="MS Mincho" w:cs="宋体"/>
          <w:sz w:val="28"/>
          <w:bdr w:val="none" w:sz="0" w:space="0" w:color="auto"/>
        </w:rPr>
        <w:t>段的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始是成功的一半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，所以，我希望孩子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这仅</w:t>
      </w:r>
      <w:r>
        <w:rPr>
          <w:rFonts w:ascii="宋体" w:eastAsia="宋体" w:hAnsi="MS Mincho" w:cs="宋体"/>
          <w:sz w:val="28"/>
          <w:bdr w:val="none" w:sz="0" w:space="0" w:color="auto"/>
        </w:rPr>
        <w:t>剩的一年半的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方面，品德方面等都能突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猛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，各方面有大的</w:t>
      </w:r>
      <w:r>
        <w:rPr>
          <w:rFonts w:ascii="宋体" w:eastAsia="宋体" w:hAnsi="SimSun" w:cs="宋体"/>
          <w:sz w:val="28"/>
          <w:bdr w:val="none" w:sz="0" w:space="0" w:color="auto"/>
        </w:rPr>
        <w:t>飞跃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孩子的中学生活奠定</w:t>
      </w:r>
      <w:r>
        <w:rPr>
          <w:rFonts w:ascii="宋体" w:eastAsia="宋体" w:hAnsi="SimSun" w:cs="宋体"/>
          <w:sz w:val="28"/>
          <w:bdr w:val="none" w:sz="0" w:space="0" w:color="auto"/>
        </w:rPr>
        <w:t>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两点想法不光需要我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的努力，更需要各位家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的配合。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下面我就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大家在教育孩子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提几点建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心，少溺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我希望家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的生活同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也要多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的身心健康，多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情况，比如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可以在家里多和孩子交流学校里的一些情况，以便及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的思想，多看看孩子的作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，督促他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目改正，我相信只要家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了，孩子也就不敢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待了，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有就是希望大家不要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太多的零花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孩子，我在班上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有些同学一掏就是几十</w:t>
      </w:r>
      <w:r>
        <w:rPr>
          <w:rFonts w:ascii="宋体" w:eastAsia="宋体" w:hAnsi="SimSun" w:cs="宋体"/>
          <w:sz w:val="28"/>
          <w:bdr w:val="none" w:sz="0" w:space="0" w:color="auto"/>
        </w:rPr>
        <w:t>块钱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，所以我希望家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个星期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以的零花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上要加以控制。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的管理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是一把双刃</w:t>
      </w:r>
      <w:r>
        <w:rPr>
          <w:rFonts w:ascii="宋体" w:eastAsia="宋体" w:hAnsi="SimSun" w:cs="宋体"/>
          <w:sz w:val="28"/>
          <w:bdr w:val="none" w:sz="0" w:space="0" w:color="auto"/>
        </w:rPr>
        <w:t>剑</w:t>
      </w:r>
      <w:r>
        <w:rPr>
          <w:rFonts w:ascii="宋体" w:eastAsia="宋体" w:hAnsi="MS Mincho" w:cs="宋体"/>
          <w:sz w:val="28"/>
          <w:bdr w:val="none" w:sz="0" w:space="0" w:color="auto"/>
        </w:rPr>
        <w:t>，他可以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来方便，但如果运用不当，那</w:t>
      </w:r>
      <w:r>
        <w:rPr>
          <w:rFonts w:ascii="宋体" w:eastAsia="宋体" w:hAnsi="SimSun" w:cs="宋体"/>
          <w:sz w:val="28"/>
          <w:bdr w:val="none" w:sz="0" w:space="0" w:color="auto"/>
        </w:rPr>
        <w:t>带给</w:t>
      </w:r>
      <w:r>
        <w:rPr>
          <w:rFonts w:ascii="宋体" w:eastAsia="宋体" w:hAnsi="MS Mincho" w:cs="宋体"/>
          <w:sz w:val="28"/>
          <w:bdr w:val="none" w:sz="0" w:space="0" w:color="auto"/>
        </w:rPr>
        <w:t>孩子的害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所不敢想象的。所以千万要注意不要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孩子沉迷于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之中，学生在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段最危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，一旦孩子沉迷网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之中，那就不</w:t>
      </w:r>
      <w:r>
        <w:rPr>
          <w:rFonts w:ascii="宋体" w:eastAsia="宋体" w:hAnsi="SimSun" w:cs="宋体"/>
          <w:sz w:val="28"/>
          <w:bdr w:val="none" w:sz="0" w:space="0" w:color="auto"/>
        </w:rPr>
        <w:t>单单</w:t>
      </w:r>
      <w:r>
        <w:rPr>
          <w:rFonts w:ascii="宋体" w:eastAsia="宋体" w:hAnsi="MS Mincho" w:cs="宋体"/>
          <w:sz w:val="28"/>
          <w:bdr w:val="none" w:sz="0" w:space="0" w:color="auto"/>
        </w:rPr>
        <w:t>是成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下降的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，后果也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会不堪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想。家里有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也能上网的家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更要注意了，孩子不去网吧了，因此作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多留心，防患于未然，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一切不安定因素消</w:t>
      </w:r>
      <w:r>
        <w:rPr>
          <w:rFonts w:ascii="宋体" w:eastAsia="宋体" w:hAnsi="SimSun" w:cs="宋体"/>
          <w:sz w:val="28"/>
          <w:bdr w:val="none" w:sz="0" w:space="0" w:color="auto"/>
        </w:rPr>
        <w:t>灭</w:t>
      </w:r>
      <w:r>
        <w:rPr>
          <w:rFonts w:ascii="宋体" w:eastAsia="宋体" w:hAnsi="MS Mincho" w:cs="宋体"/>
          <w:sz w:val="28"/>
          <w:bdr w:val="none" w:sz="0" w:space="0" w:color="auto"/>
        </w:rPr>
        <w:t>在萌芽状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、要教育学生遵守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家有家法，校有校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也有班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定和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律，是同学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提高成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，学生只有好好的遵守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律，才能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形成一个良好的班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全面提高自己的水平。比如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个星期天到校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太早了。既考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学生的人身安全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又考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了学生的健康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，稍不注意就会出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安全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里我要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学校和老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的工作多加支持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一定的配合。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消除孩子的浮躁情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段最容易出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，就是浮躁，心浮气躁，学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，做事不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不想看到的。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基本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上就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入了全面的</w:t>
      </w:r>
      <w:r>
        <w:rPr>
          <w:rFonts w:ascii="宋体" w:eastAsia="宋体" w:hAnsi="SimSun" w:cs="宋体"/>
          <w:sz w:val="28"/>
          <w:bdr w:val="none" w:sz="0" w:space="0" w:color="auto"/>
        </w:rPr>
        <w:t>复习阶</w:t>
      </w:r>
      <w:r>
        <w:rPr>
          <w:rFonts w:ascii="宋体" w:eastAsia="宋体" w:hAnsi="MS Mincho" w:cs="宋体"/>
          <w:sz w:val="28"/>
          <w:bdr w:val="none" w:sz="0" w:space="0" w:color="auto"/>
        </w:rPr>
        <w:t>段，要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以往的知</w:t>
      </w:r>
      <w:r>
        <w:rPr>
          <w:rFonts w:ascii="宋体" w:eastAsia="宋体" w:hAnsi="SimSun" w:cs="宋体"/>
          <w:sz w:val="28"/>
          <w:bdr w:val="none" w:sz="0" w:space="0" w:color="auto"/>
        </w:rPr>
        <w:t>识进</w:t>
      </w:r>
      <w:r>
        <w:rPr>
          <w:rFonts w:ascii="宋体" w:eastAsia="宋体" w:hAnsi="MS Mincho" w:cs="宋体"/>
          <w:sz w:val="28"/>
          <w:bdr w:val="none" w:sz="0" w:space="0" w:color="auto"/>
        </w:rPr>
        <w:t>行梳理，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缺。五年所学的知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在用有限的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巩固，但是因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都是学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的内容，很多学生出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倦，</w:t>
      </w:r>
      <w:r>
        <w:rPr>
          <w:rFonts w:ascii="宋体" w:eastAsia="宋体" w:hAnsi="SimSun" w:cs="宋体"/>
          <w:sz w:val="28"/>
          <w:bdr w:val="none" w:sz="0" w:space="0" w:color="auto"/>
        </w:rPr>
        <w:t>认为这</w:t>
      </w:r>
      <w:r>
        <w:rPr>
          <w:rFonts w:ascii="宋体" w:eastAsia="宋体" w:hAnsi="MS Mincho" w:cs="宋体"/>
          <w:sz w:val="28"/>
          <w:bdr w:val="none" w:sz="0" w:space="0" w:color="auto"/>
        </w:rPr>
        <w:t>些内容都很熟悉，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真起来，表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得都很浮躁，那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长针对这种</w:t>
      </w:r>
      <w:r>
        <w:rPr>
          <w:rFonts w:ascii="宋体" w:eastAsia="宋体" w:hAnsi="MS Mincho" w:cs="宋体"/>
          <w:sz w:val="28"/>
          <w:bdr w:val="none" w:sz="0" w:space="0" w:color="auto"/>
        </w:rPr>
        <w:t>情况在家也要及</w:t>
      </w:r>
      <w:r>
        <w:rPr>
          <w:rFonts w:ascii="宋体" w:eastAsia="宋体" w:hAnsi="SimSun" w:cs="宋体"/>
          <w:sz w:val="28"/>
          <w:bdr w:val="none" w:sz="0" w:space="0" w:color="auto"/>
        </w:rPr>
        <w:t>时进</w:t>
      </w:r>
      <w:r>
        <w:rPr>
          <w:rFonts w:ascii="宋体" w:eastAsia="宋体" w:hAnsi="MS Mincho" w:cs="宋体"/>
          <w:sz w:val="28"/>
          <w:bdr w:val="none" w:sz="0" w:space="0" w:color="auto"/>
        </w:rPr>
        <w:t>行心理疏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，跟他</w:t>
      </w:r>
      <w:r>
        <w:rPr>
          <w:rFonts w:ascii="宋体" w:eastAsia="宋体" w:hAnsi="SimSun" w:cs="宋体"/>
          <w:sz w:val="28"/>
          <w:bdr w:val="none" w:sz="0" w:space="0" w:color="auto"/>
        </w:rPr>
        <w:t>们讲</w:t>
      </w:r>
      <w:r>
        <w:rPr>
          <w:rFonts w:ascii="宋体" w:eastAsia="宋体" w:hAnsi="MS Mincho" w:cs="宋体"/>
          <w:sz w:val="28"/>
          <w:bdr w:val="none" w:sz="0" w:space="0" w:color="auto"/>
        </w:rPr>
        <w:t>道理，使他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懂得，不努力不会有大的收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须认识</w:t>
      </w:r>
      <w:r>
        <w:rPr>
          <w:rFonts w:ascii="宋体" w:eastAsia="宋体" w:hAnsi="MS Mincho" w:cs="宋体"/>
          <w:sz w:val="28"/>
          <w:bdr w:val="none" w:sz="0" w:space="0" w:color="auto"/>
        </w:rPr>
        <w:t>到只有家庭和学校相互配合好了，孩子才会有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量并不大，有一部分家</w:t>
      </w:r>
      <w:r>
        <w:rPr>
          <w:rFonts w:ascii="宋体" w:eastAsia="宋体" w:hAnsi="SimSun" w:cs="宋体"/>
          <w:sz w:val="28"/>
          <w:bdr w:val="none" w:sz="0" w:space="0" w:color="auto"/>
        </w:rPr>
        <w:t>长买</w:t>
      </w:r>
      <w:r>
        <w:rPr>
          <w:rFonts w:ascii="宋体" w:eastAsia="宋体" w:hAnsi="MS Mincho" w:cs="宋体"/>
          <w:sz w:val="28"/>
          <w:bdr w:val="none" w:sz="0" w:space="0" w:color="auto"/>
        </w:rPr>
        <w:t>了一些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孩子在家里利用空余的</w:t>
      </w:r>
      <w:r>
        <w:rPr>
          <w:rFonts w:ascii="宋体" w:eastAsia="宋体" w:hAnsi="SimSun" w:cs="宋体"/>
          <w:sz w:val="28"/>
          <w:bdr w:val="none" w:sz="0" w:space="0" w:color="auto"/>
        </w:rPr>
        <w:t>时间练习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很好的学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、要全面而准确地估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自己的孩子，要多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孩子一点信心，做孩子成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有力的后盾。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由于孩子的个体差异，免不了成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有好有坏，孩子由于不肯学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适当的批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，并督促其及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完成当天老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布置的作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做好功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巩固工作：如果孩子很尽力了，成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却不怎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理想，我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更</w:t>
      </w:r>
      <w:r>
        <w:rPr>
          <w:rFonts w:ascii="宋体" w:eastAsia="宋体" w:hAnsi="SimSun" w:cs="宋体"/>
          <w:sz w:val="28"/>
          <w:bdr w:val="none" w:sz="0" w:space="0" w:color="auto"/>
        </w:rPr>
        <w:t>应该给</w:t>
      </w:r>
      <w:r>
        <w:rPr>
          <w:rFonts w:ascii="宋体" w:eastAsia="宋体" w:hAnsi="MS Mincho" w:cs="宋体"/>
          <w:sz w:val="28"/>
          <w:bdr w:val="none" w:sz="0" w:space="0" w:color="auto"/>
        </w:rPr>
        <w:t>他信心，而不是一味的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冷水，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反而会使他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习产</w:t>
      </w:r>
      <w:r>
        <w:rPr>
          <w:rFonts w:ascii="宋体" w:eastAsia="宋体" w:hAnsi="MS Mincho" w:cs="宋体"/>
          <w:sz w:val="28"/>
          <w:bdr w:val="none" w:sz="0" w:space="0" w:color="auto"/>
        </w:rPr>
        <w:t>生反感的情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要正确看待孩子的分数。我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知道分数并不能代表一切，高分未必高能，只有素</w:t>
      </w:r>
      <w:r>
        <w:rPr>
          <w:rFonts w:ascii="宋体" w:eastAsia="宋体" w:hAnsi="SimSun" w:cs="宋体"/>
          <w:sz w:val="28"/>
          <w:bdr w:val="none" w:sz="0" w:space="0" w:color="auto"/>
        </w:rPr>
        <w:t>质综</w:t>
      </w:r>
      <w:r>
        <w:rPr>
          <w:rFonts w:ascii="宋体" w:eastAsia="宋体" w:hAnsi="MS Mincho" w:cs="宋体"/>
          <w:sz w:val="28"/>
          <w:bdr w:val="none" w:sz="0" w:space="0" w:color="auto"/>
        </w:rPr>
        <w:t>合、全面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展，有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的适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能力和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新能力的学生才能适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未来社会的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争和挑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。所以我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孩子有一个好的性格是非常的重要的。教育子女是一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浩大的工程，更是一</w:t>
      </w:r>
      <w:r>
        <w:rPr>
          <w:rFonts w:ascii="宋体" w:eastAsia="宋体" w:hAnsi="SimSun" w:cs="宋体"/>
          <w:sz w:val="28"/>
          <w:bdr w:val="none" w:sz="0" w:space="0" w:color="auto"/>
        </w:rPr>
        <w:t>项艰</w:t>
      </w:r>
      <w:r>
        <w:rPr>
          <w:rFonts w:ascii="宋体" w:eastAsia="宋体" w:hAnsi="MS Mincho" w:cs="宋体"/>
          <w:sz w:val="28"/>
          <w:bdr w:val="none" w:sz="0" w:space="0" w:color="auto"/>
        </w:rPr>
        <w:t>巨的工程，需要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心，需要用心，需要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心，更需要耐心甚至是智慧。我希望在座的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一位父母都能成</w:t>
      </w:r>
      <w:r>
        <w:rPr>
          <w:rFonts w:ascii="宋体" w:eastAsia="宋体" w:hAnsi="SimSun" w:cs="宋体"/>
          <w:sz w:val="28"/>
          <w:bdr w:val="none" w:sz="0" w:space="0" w:color="auto"/>
        </w:rPr>
        <w:t>为优</w:t>
      </w:r>
      <w:r>
        <w:rPr>
          <w:rFonts w:ascii="宋体" w:eastAsia="宋体" w:hAnsi="MS Mincho" w:cs="宋体"/>
          <w:sz w:val="28"/>
          <w:bdr w:val="none" w:sz="0" w:space="0" w:color="auto"/>
        </w:rPr>
        <w:t>秀的父母，也希望你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的孩子都能成人，成才。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长讲</w:t>
      </w:r>
      <w:r>
        <w:rPr>
          <w:rFonts w:ascii="宋体" w:eastAsia="宋体" w:hAnsi="MS Mincho" w:cs="宋体"/>
          <w:sz w:val="28"/>
          <w:bdr w:val="none" w:sz="0" w:space="0" w:color="auto"/>
        </w:rPr>
        <w:t>一下，伙食</w:t>
      </w:r>
      <w:r>
        <w:rPr>
          <w:rFonts w:ascii="宋体" w:eastAsia="宋体" w:hAnsi="SimSun" w:cs="宋体"/>
          <w:sz w:val="28"/>
          <w:bdr w:val="none" w:sz="0" w:space="0" w:color="auto"/>
        </w:rPr>
        <w:t>费还</w:t>
      </w:r>
      <w:r>
        <w:rPr>
          <w:rFonts w:ascii="宋体" w:eastAsia="宋体" w:hAnsi="MS Mincho" w:cs="宋体"/>
          <w:sz w:val="28"/>
          <w:bdr w:val="none" w:sz="0" w:space="0" w:color="auto"/>
        </w:rPr>
        <w:t>没有交的家</w:t>
      </w:r>
      <w:r>
        <w:rPr>
          <w:rFonts w:ascii="宋体" w:eastAsia="宋体" w:hAnsi="SimSun" w:cs="宋体"/>
          <w:sz w:val="28"/>
          <w:bdr w:val="none" w:sz="0" w:space="0" w:color="auto"/>
        </w:rPr>
        <w:t>长请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公楼二楼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公室黄海威老</w:t>
      </w:r>
      <w:r>
        <w:rPr>
          <w:rFonts w:ascii="宋体" w:eastAsia="宋体" w:hAnsi="SimSun" w:cs="宋体"/>
          <w:sz w:val="28"/>
          <w:bdr w:val="none" w:sz="0" w:space="0" w:color="auto"/>
        </w:rPr>
        <w:t>师处</w:t>
      </w:r>
      <w:r>
        <w:rPr>
          <w:rFonts w:ascii="宋体" w:eastAsia="宋体" w:hAnsi="MS Mincho" w:cs="宋体"/>
          <w:sz w:val="28"/>
          <w:bdr w:val="none" w:sz="0" w:space="0" w:color="auto"/>
        </w:rPr>
        <w:t>交伙食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再次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的光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下午好！首先，我代表一（</w:t>
      </w: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）班全体任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大家的到来表示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大家在百忙之中能抽出宝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来参加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一点就可以看出你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自己子女的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学校工作的支持，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教育工作的最大帮助。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么这么说</w:t>
      </w:r>
      <w:r>
        <w:rPr>
          <w:rFonts w:ascii="宋体" w:eastAsia="宋体" w:hAnsi="MS Mincho" w:cs="宋体"/>
          <w:sz w:val="28"/>
          <w:bdr w:val="none" w:sz="0" w:space="0" w:color="auto"/>
        </w:rPr>
        <w:t>呢？因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会的真正意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在于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孩子鼓励，在孩子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心中，来参加家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会，也就是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会感到无比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傲、幸福。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召</w:t>
      </w:r>
      <w:r>
        <w:rPr>
          <w:rFonts w:ascii="宋体" w:eastAsia="宋体" w:hAnsi="SimSun" w:cs="宋体"/>
          <w:sz w:val="28"/>
          <w:bdr w:val="none" w:sz="0" w:space="0" w:color="auto"/>
        </w:rPr>
        <w:t>开这</w:t>
      </w:r>
      <w:r>
        <w:rPr>
          <w:rFonts w:ascii="宋体" w:eastAsia="宋体" w:hAnsi="MS Mincho" w:cs="宋体"/>
          <w:sz w:val="28"/>
          <w:bdr w:val="none" w:sz="0" w:space="0" w:color="auto"/>
        </w:rPr>
        <w:t>个家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主要的目的也是：小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上学期的工作，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本学期我班的工作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划，同</w:t>
      </w:r>
      <w:r>
        <w:rPr>
          <w:rFonts w:ascii="宋体" w:eastAsia="宋体" w:hAnsi="SimSun" w:cs="宋体"/>
          <w:sz w:val="28"/>
          <w:bdr w:val="none" w:sz="0" w:space="0" w:color="auto"/>
        </w:rPr>
        <w:t>时让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了解孩子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两周在校的表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。希望你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配合学校、配合老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，做好一些工作，加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学得更好，取得更好的成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上学期的工作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、学生取得的成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、本班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三好班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称号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、表</w:t>
      </w:r>
      <w:r>
        <w:rPr>
          <w:rFonts w:ascii="宋体" w:eastAsia="宋体" w:hAnsi="SimSun" w:cs="宋体"/>
          <w:sz w:val="28"/>
          <w:bdr w:val="none" w:sz="0" w:space="0" w:color="auto"/>
        </w:rPr>
        <w:t>扬评为</w:t>
      </w:r>
      <w:r>
        <w:rPr>
          <w:rFonts w:ascii="宋体" w:eastAsia="宋体" w:hAnsi="MS Mincho" w:cs="宋体"/>
          <w:sz w:val="28"/>
          <w:bdr w:val="none" w:sz="0" w:space="0" w:color="auto"/>
        </w:rPr>
        <w:t>全能生和三好学生的同学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谈谈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本学期的工作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计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划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本学期，我的班主任工作以学校的教育思路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，少先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中心，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合学生</w:t>
      </w:r>
      <w:r>
        <w:rPr>
          <w:rFonts w:ascii="宋体" w:eastAsia="宋体" w:hAnsi="SimSun" w:cs="宋体"/>
          <w:sz w:val="28"/>
          <w:bdr w:val="none" w:sz="0" w:space="0" w:color="auto"/>
        </w:rPr>
        <w:t>实际开</w:t>
      </w:r>
      <w:r>
        <w:rPr>
          <w:rFonts w:ascii="宋体" w:eastAsia="宋体" w:hAnsi="MS Mincho" w:cs="宋体"/>
          <w:sz w:val="28"/>
          <w:bdr w:val="none" w:sz="0" w:space="0" w:color="auto"/>
        </w:rPr>
        <w:t>展各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。目的是培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学生良好的行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、学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和道德品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，形成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勤学、守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、向上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本学期，我将从作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律等常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管理工作入手，培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学生形成良好的学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、行</w:t>
      </w:r>
      <w:r>
        <w:rPr>
          <w:rFonts w:ascii="宋体" w:eastAsia="宋体" w:hAnsi="SimSun" w:cs="宋体"/>
          <w:sz w:val="28"/>
          <w:bdr w:val="none" w:sz="0" w:space="0" w:color="auto"/>
        </w:rPr>
        <w:t>为习惯</w:t>
      </w:r>
      <w:r>
        <w:rPr>
          <w:rFonts w:ascii="宋体" w:eastAsia="宋体" w:hAnsi="MS Mincho" w:cs="宋体"/>
          <w:sz w:val="28"/>
          <w:bdr w:val="none" w:sz="0" w:space="0" w:color="auto"/>
        </w:rPr>
        <w:t>。我班的孩子个性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，好奇心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的事很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心，集体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誉感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，可也存在着自制力比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差，好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、精神容易分散。少数同学集体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薄弱，不知道要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他人着想。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学至今，由于各方面的原因，学生上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都表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不太尽意，特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是很喜</w:t>
      </w:r>
      <w:r>
        <w:rPr>
          <w:rFonts w:ascii="宋体" w:eastAsia="宋体" w:hAnsi="SimSun" w:cs="宋体"/>
          <w:sz w:val="28"/>
          <w:bdr w:val="none" w:sz="0" w:space="0" w:color="auto"/>
        </w:rPr>
        <w:t>欢讲话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以上</w:t>
      </w:r>
      <w:r>
        <w:rPr>
          <w:rFonts w:ascii="宋体" w:eastAsia="宋体" w:hAnsi="SimSun" w:cs="宋体"/>
          <w:sz w:val="28"/>
          <w:bdr w:val="none" w:sz="0" w:space="0" w:color="auto"/>
        </w:rPr>
        <w:t>种种</w:t>
      </w:r>
      <w:r>
        <w:rPr>
          <w:rFonts w:ascii="宋体" w:eastAsia="宋体" w:hAnsi="MS Mincho" w:cs="宋体"/>
          <w:sz w:val="28"/>
          <w:bdr w:val="none" w:sz="0" w:space="0" w:color="auto"/>
        </w:rPr>
        <w:t>，我的工作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想有以下几点：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（一）、在班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主要是精心培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了一批班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小干部。我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37</w:t>
      </w:r>
      <w:r>
        <w:rPr>
          <w:rFonts w:ascii="宋体" w:eastAsia="宋体" w:hAnsi="MS Mincho" w:cs="宋体"/>
          <w:sz w:val="28"/>
          <w:bdr w:val="none" w:sz="0" w:space="0" w:color="auto"/>
        </w:rPr>
        <w:t>人，一年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的学生由于年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小，自控能力薄弱，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来了一定的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度。于是，我就在班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小干部的培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了很大的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筋。上学期，在班</w:t>
      </w:r>
      <w:r>
        <w:rPr>
          <w:rFonts w:ascii="宋体" w:eastAsia="宋体" w:hAnsi="SimSun" w:cs="宋体"/>
          <w:sz w:val="28"/>
          <w:bdr w:val="none" w:sz="0" w:space="0" w:color="auto"/>
        </w:rPr>
        <w:t>级试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长值</w:t>
      </w:r>
      <w:r>
        <w:rPr>
          <w:rFonts w:ascii="宋体" w:eastAsia="宋体" w:hAnsi="MS Mincho" w:cs="宋体"/>
          <w:sz w:val="28"/>
          <w:bdr w:val="none" w:sz="0" w:space="0" w:color="auto"/>
        </w:rPr>
        <w:t>勤制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，也就是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周指定两个班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总值</w:t>
      </w:r>
      <w:r>
        <w:rPr>
          <w:rFonts w:ascii="宋体" w:eastAsia="宋体" w:hAnsi="MS Mincho" w:cs="宋体"/>
          <w:sz w:val="28"/>
          <w:bdr w:val="none" w:sz="0" w:space="0" w:color="auto"/>
        </w:rPr>
        <w:t>勤，天天</w:t>
      </w:r>
      <w:r>
        <w:rPr>
          <w:rFonts w:ascii="宋体" w:eastAsia="宋体" w:hAnsi="SimSun" w:cs="宋体"/>
          <w:sz w:val="28"/>
          <w:bdr w:val="none" w:sz="0" w:space="0" w:color="auto"/>
        </w:rPr>
        <w:t>轮换</w:t>
      </w:r>
      <w:r>
        <w:rPr>
          <w:rFonts w:ascii="宋体" w:eastAsia="宋体" w:hAnsi="MS Mincho" w:cs="宋体"/>
          <w:sz w:val="28"/>
          <w:bdr w:val="none" w:sz="0" w:space="0" w:color="auto"/>
        </w:rPr>
        <w:t>。然后，加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，把工作落到</w:t>
      </w:r>
      <w:r>
        <w:rPr>
          <w:rFonts w:ascii="宋体" w:eastAsia="宋体" w:hAnsi="SimSun" w:cs="宋体"/>
          <w:sz w:val="28"/>
          <w:bdr w:val="none" w:sz="0" w:space="0" w:color="auto"/>
        </w:rPr>
        <w:t>实处</w:t>
      </w:r>
      <w:r>
        <w:rPr>
          <w:rFonts w:ascii="宋体" w:eastAsia="宋体" w:hAnsi="MS Mincho" w:cs="宋体"/>
          <w:sz w:val="28"/>
          <w:bdr w:val="none" w:sz="0" w:space="0" w:color="auto"/>
        </w:rPr>
        <w:t>。通</w:t>
      </w:r>
      <w:r>
        <w:rPr>
          <w:rFonts w:ascii="宋体" w:eastAsia="宋体" w:hAnsi="SimSun" w:cs="宋体"/>
          <w:sz w:val="28"/>
          <w:bdr w:val="none" w:sz="0" w:space="0" w:color="auto"/>
        </w:rPr>
        <w:t>过这样</w:t>
      </w:r>
      <w:r>
        <w:rPr>
          <w:rFonts w:ascii="宋体" w:eastAsia="宋体" w:hAnsi="MS Mincho" w:cs="宋体"/>
          <w:sz w:val="28"/>
          <w:bdr w:val="none" w:sz="0" w:space="0" w:color="auto"/>
        </w:rPr>
        <w:t>的一个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在已</w:t>
      </w:r>
      <w:r>
        <w:rPr>
          <w:rFonts w:ascii="宋体" w:eastAsia="宋体" w:hAnsi="SimSun" w:cs="宋体"/>
          <w:sz w:val="28"/>
          <w:bdr w:val="none" w:sz="0" w:space="0" w:color="auto"/>
        </w:rPr>
        <w:t>经拥</w:t>
      </w:r>
      <w:r>
        <w:rPr>
          <w:rFonts w:ascii="宋体" w:eastAsia="宋体" w:hAnsi="MS Mincho" w:cs="宋体"/>
          <w:sz w:val="28"/>
          <w:bdr w:val="none" w:sz="0" w:space="0" w:color="auto"/>
        </w:rPr>
        <w:t>有一批得力的小能手。他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是：王睿、宋佳威、李玉宁、袁善。有了他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，我最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的感受是：早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我可以改改作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前同学能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安静地等待老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了。接下来，我将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在班中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日班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制，争取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全班的小朋友都有担班干部的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，希望从中能培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更多的小助手。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（二）、在学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初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了上</w:t>
      </w:r>
      <w:r>
        <w:rPr>
          <w:rFonts w:ascii="宋体" w:eastAsia="宋体" w:hAnsi="SimSun" w:cs="宋体"/>
          <w:sz w:val="28"/>
          <w:bdr w:val="none" w:sz="0" w:space="0" w:color="auto"/>
        </w:rPr>
        <w:t>课认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都知道，学生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的途径是在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堂上，不能形成一定的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，再好的老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也会竹</w:t>
      </w:r>
      <w:r>
        <w:rPr>
          <w:rFonts w:ascii="宋体" w:eastAsia="宋体" w:hAnsi="SimSun" w:cs="宋体"/>
          <w:sz w:val="28"/>
          <w:bdr w:val="none" w:sz="0" w:space="0" w:color="auto"/>
        </w:rPr>
        <w:t>篮</w:t>
      </w:r>
      <w:r>
        <w:rPr>
          <w:rFonts w:ascii="宋体" w:eastAsia="宋体" w:hAnsi="MS Mincho" w:cs="宋体"/>
          <w:sz w:val="28"/>
          <w:bdr w:val="none" w:sz="0" w:space="0" w:color="auto"/>
        </w:rPr>
        <w:t>打水</w:t>
      </w:r>
      <w:r>
        <w:rPr>
          <w:rFonts w:ascii="宋体" w:eastAsia="宋体" w:cs="宋体"/>
          <w:sz w:val="28"/>
          <w:bdr w:val="none" w:sz="0" w:space="0" w:color="auto"/>
        </w:rPr>
        <w:t>――</w:t>
      </w:r>
      <w:r>
        <w:rPr>
          <w:rFonts w:ascii="宋体" w:eastAsia="宋体" w:hAnsi="MS Mincho" w:cs="宋体"/>
          <w:sz w:val="28"/>
          <w:bdr w:val="none" w:sz="0" w:space="0" w:color="auto"/>
        </w:rPr>
        <w:t>白忙一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。我着重塑造典型的学生，在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方面，做的比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好的孩子有</w:t>
      </w:r>
      <w:r>
        <w:rPr>
          <w:rFonts w:ascii="宋体" w:eastAsia="宋体" w:hAnsi="SimSun" w:cs="宋体"/>
          <w:sz w:val="28"/>
          <w:bdr w:val="none" w:sz="0" w:space="0" w:color="auto"/>
        </w:rPr>
        <w:t>华浓</w:t>
      </w:r>
      <w:r>
        <w:rPr>
          <w:rFonts w:ascii="宋体" w:eastAsia="宋体" w:hAnsi="MS Mincho" w:cs="宋体"/>
          <w:sz w:val="28"/>
          <w:bdr w:val="none" w:sz="0" w:space="0" w:color="auto"/>
        </w:rPr>
        <w:t>、澍萱、袁善、王睿、岩溪、佳威、嘉敏等同学。我在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里尤其要表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四个同学：</w:t>
      </w:r>
      <w:r>
        <w:rPr>
          <w:rFonts w:ascii="宋体" w:eastAsia="宋体" w:hAnsi="SimSun" w:cs="宋体"/>
          <w:sz w:val="28"/>
          <w:bdr w:val="none" w:sz="0" w:space="0" w:color="auto"/>
        </w:rPr>
        <w:t>华浓</w:t>
      </w:r>
      <w:r>
        <w:rPr>
          <w:rFonts w:ascii="宋体" w:eastAsia="宋体" w:hAnsi="MS Mincho" w:cs="宋体"/>
          <w:sz w:val="28"/>
          <w:bdr w:val="none" w:sz="0" w:space="0" w:color="auto"/>
        </w:rPr>
        <w:t>、澍萱、袁善、王睿、。在我的印象中，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四个同学从来没有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小差的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候，我都有些佩服：一个一年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的同学，一两堂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如此不算是很困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的是能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都能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需要多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大毅力呀！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堂大胆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：我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法是：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后你想知道什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？用你喜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的方法</w:t>
      </w:r>
      <w:r>
        <w:rPr>
          <w:rFonts w:ascii="宋体" w:eastAsia="宋体" w:hAnsi="SimSun" w:cs="宋体"/>
          <w:sz w:val="28"/>
          <w:bdr w:val="none" w:sz="0" w:space="0" w:color="auto"/>
        </w:rPr>
        <w:t>读读这</w:t>
      </w:r>
      <w:r>
        <w:rPr>
          <w:rFonts w:ascii="宋体" w:eastAsia="宋体" w:hAnsi="MS Mincho" w:cs="宋体"/>
          <w:sz w:val="28"/>
          <w:bdr w:val="none" w:sz="0" w:space="0" w:color="auto"/>
        </w:rPr>
        <w:t>些句子，你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懂了什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的生字，你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得哪些字容易</w:t>
      </w:r>
      <w:r>
        <w:rPr>
          <w:rFonts w:ascii="宋体" w:eastAsia="宋体" w:hAnsi="SimSun" w:cs="宋体"/>
          <w:sz w:val="28"/>
          <w:bdr w:val="none" w:sz="0" w:space="0" w:color="auto"/>
        </w:rPr>
        <w:t>读错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友情提个醒？你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可以怎</w:t>
      </w:r>
      <w:r>
        <w:rPr>
          <w:rFonts w:ascii="宋体" w:eastAsia="宋体" w:hAnsi="SimSun" w:cs="宋体"/>
          <w:sz w:val="28"/>
          <w:bdr w:val="none" w:sz="0" w:space="0" w:color="auto"/>
        </w:rPr>
        <w:t>么读</w:t>
      </w:r>
      <w:r>
        <w:rPr>
          <w:rFonts w:ascii="宋体" w:eastAsia="宋体" w:hAnsi="MS Mincho" w:cs="宋体"/>
          <w:sz w:val="28"/>
          <w:bdr w:val="none" w:sz="0" w:space="0" w:color="auto"/>
        </w:rPr>
        <w:t>，可以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得更好？你用什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方法能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很快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些生字等等。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民主的、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放的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法培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了很多学生。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我印象比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深的同学有：</w:t>
      </w:r>
      <w:r>
        <w:rPr>
          <w:rFonts w:ascii="宋体" w:eastAsia="宋体" w:hAnsi="SimSun" w:cs="宋体"/>
          <w:sz w:val="28"/>
          <w:bdr w:val="none" w:sz="0" w:space="0" w:color="auto"/>
        </w:rPr>
        <w:t>华浓</w:t>
      </w:r>
      <w:r>
        <w:rPr>
          <w:rFonts w:ascii="宋体" w:eastAsia="宋体" w:hAnsi="MS Mincho" w:cs="宋体"/>
          <w:sz w:val="28"/>
          <w:bdr w:val="none" w:sz="0" w:space="0" w:color="auto"/>
        </w:rPr>
        <w:t>、澍萱、王睿、心逸、佳威、唐昊、</w:t>
      </w:r>
      <w:r>
        <w:rPr>
          <w:rFonts w:ascii="宋体" w:eastAsia="宋体" w:hAnsi="SimSun" w:cs="宋体"/>
          <w:sz w:val="28"/>
          <w:bdr w:val="none" w:sz="0" w:space="0" w:color="auto"/>
        </w:rPr>
        <w:t>啸</w:t>
      </w:r>
      <w:r>
        <w:rPr>
          <w:rFonts w:ascii="宋体" w:eastAsia="宋体" w:hAnsi="MS Mincho" w:cs="宋体"/>
          <w:sz w:val="28"/>
          <w:bdr w:val="none" w:sz="0" w:space="0" w:color="auto"/>
        </w:rPr>
        <w:t>才、</w:t>
      </w:r>
      <w:r>
        <w:rPr>
          <w:rFonts w:ascii="宋体" w:eastAsia="宋体" w:hAnsi="SimSun" w:cs="宋体"/>
          <w:sz w:val="28"/>
          <w:bdr w:val="none" w:sz="0" w:space="0" w:color="auto"/>
        </w:rPr>
        <w:t>晓</w:t>
      </w:r>
      <w:r>
        <w:rPr>
          <w:rFonts w:ascii="宋体" w:eastAsia="宋体" w:hAnsi="MS Mincho" w:cs="宋体"/>
          <w:sz w:val="28"/>
          <w:bdr w:val="none" w:sz="0" w:space="0" w:color="auto"/>
        </w:rPr>
        <w:t>彤、博</w:t>
      </w:r>
      <w:r>
        <w:rPr>
          <w:rFonts w:ascii="宋体" w:eastAsia="宋体" w:hAnsi="SimSun" w:cs="宋体"/>
          <w:sz w:val="28"/>
          <w:bdr w:val="none" w:sz="0" w:space="0" w:color="auto"/>
        </w:rPr>
        <w:t>骞</w:t>
      </w:r>
      <w:r>
        <w:rPr>
          <w:rFonts w:ascii="宋体" w:eastAsia="宋体" w:hAnsi="MS Mincho" w:cs="宋体"/>
          <w:sz w:val="28"/>
          <w:bdr w:val="none" w:sz="0" w:space="0" w:color="auto"/>
        </w:rPr>
        <w:t>、康禧等同学。有了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分子，我才不会孤独地站在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堂因此才有生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与色彩。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着重培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提笔就是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字的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本都是新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注重的是孩子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字、写字能力。我着重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了写字的姿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度、从基本笔画抓起，引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分析字的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架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构，</w:t>
      </w:r>
      <w:r>
        <w:rPr>
          <w:rFonts w:ascii="宋体" w:eastAsia="宋体" w:hAnsi="SimSun" w:cs="宋体"/>
          <w:sz w:val="28"/>
          <w:bdr w:val="none" w:sz="0" w:space="0" w:color="auto"/>
        </w:rPr>
        <w:t>经过这</w:t>
      </w:r>
      <w:r>
        <w:rPr>
          <w:rFonts w:ascii="宋体" w:eastAsia="宋体" w:hAnsi="MS Mincho" w:cs="宋体"/>
          <w:sz w:val="28"/>
          <w:bdr w:val="none" w:sz="0" w:space="0" w:color="auto"/>
        </w:rPr>
        <w:t>几个月的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班有不少学学生的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范，娟秀，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批改作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人以</w:t>
      </w:r>
      <w:r>
        <w:rPr>
          <w:rFonts w:ascii="宋体" w:eastAsia="宋体" w:hAnsi="SimSun" w:cs="宋体"/>
          <w:sz w:val="28"/>
          <w:bdr w:val="none" w:sz="0" w:space="0" w:color="auto"/>
        </w:rPr>
        <w:t>赏</w:t>
      </w:r>
      <w:r>
        <w:rPr>
          <w:rFonts w:ascii="宋体" w:eastAsia="宋体" w:hAnsi="MS Mincho" w:cs="宋体"/>
          <w:sz w:val="28"/>
          <w:bdr w:val="none" w:sz="0" w:space="0" w:color="auto"/>
        </w:rPr>
        <w:t>心悦目之感。他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是：可比、悦可、李</w:t>
      </w:r>
      <w:r>
        <w:rPr>
          <w:rFonts w:ascii="宋体" w:eastAsia="宋体" w:hAnsi="SimSun" w:cs="宋体"/>
          <w:sz w:val="28"/>
          <w:bdr w:val="none" w:sz="0" w:space="0" w:color="auto"/>
        </w:rPr>
        <w:t>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楠、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豪、澍萱等。寒假我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行了写字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些同学的字有很大的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是：李熙、玉宁、心逸等，</w:t>
      </w:r>
      <w:r>
        <w:rPr>
          <w:rFonts w:ascii="宋体" w:eastAsia="宋体" w:hAnsi="SimSun" w:cs="宋体"/>
          <w:sz w:val="28"/>
          <w:bdr w:val="none" w:sz="0" w:space="0" w:color="auto"/>
        </w:rPr>
        <w:t>继续坚</w:t>
      </w:r>
      <w:r>
        <w:rPr>
          <w:rFonts w:ascii="宋体" w:eastAsia="宋体" w:hAnsi="MS Mincho" w:cs="宋体"/>
          <w:sz w:val="28"/>
          <w:bdr w:val="none" w:sz="0" w:space="0" w:color="auto"/>
        </w:rPr>
        <w:t>持下去，你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会更棒的。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的掌握情况，以便老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的情况及</w:t>
      </w:r>
      <w:r>
        <w:rPr>
          <w:rFonts w:ascii="宋体" w:eastAsia="宋体" w:hAnsi="SimSun" w:cs="宋体"/>
          <w:sz w:val="28"/>
          <w:bdr w:val="none" w:sz="0" w:space="0" w:color="auto"/>
        </w:rPr>
        <w:t>时查</w:t>
      </w:r>
      <w:r>
        <w:rPr>
          <w:rFonts w:ascii="宋体" w:eastAsia="宋体" w:hAnsi="MS Mincho" w:cs="宋体"/>
          <w:sz w:val="28"/>
          <w:bdr w:val="none" w:sz="0" w:space="0" w:color="auto"/>
        </w:rPr>
        <w:t>漏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缺。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文的常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有以下几个：生字本、</w:t>
      </w:r>
      <w:r>
        <w:rPr>
          <w:rFonts w:ascii="宋体" w:eastAsia="宋体" w:hAnsi="SimSun" w:cs="宋体"/>
          <w:sz w:val="28"/>
          <w:bdr w:val="none" w:sz="0" w:space="0" w:color="auto"/>
        </w:rPr>
        <w:t>组词</w:t>
      </w:r>
      <w:r>
        <w:rPr>
          <w:rFonts w:ascii="宋体" w:eastAsia="宋体" w:hAnsi="MS Mincho" w:cs="宋体"/>
          <w:sz w:val="28"/>
          <w:bdr w:val="none" w:sz="0" w:space="0" w:color="auto"/>
        </w:rPr>
        <w:t>本、听写本、五星</w:t>
      </w:r>
      <w:r>
        <w:rPr>
          <w:rFonts w:ascii="宋体" w:eastAsia="宋体" w:hAnsi="SimSun" w:cs="宋体"/>
          <w:sz w:val="28"/>
          <w:bdr w:val="none" w:sz="0" w:space="0" w:color="auto"/>
        </w:rPr>
        <w:t>级练习</w:t>
      </w:r>
      <w:r>
        <w:rPr>
          <w:rFonts w:ascii="宋体" w:eastAsia="宋体" w:hAnsi="MS Mincho" w:cs="宋体"/>
          <w:sz w:val="28"/>
          <w:bdr w:val="none" w:sz="0" w:space="0" w:color="auto"/>
        </w:rPr>
        <w:t>册。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本学期的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价方式：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花本、小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花、成</w:t>
      </w:r>
      <w:r>
        <w:rPr>
          <w:rFonts w:ascii="宋体" w:eastAsia="宋体" w:hAnsi="SimSun" w:cs="宋体"/>
          <w:sz w:val="28"/>
          <w:bdr w:val="none" w:sz="0" w:space="0" w:color="auto"/>
        </w:rPr>
        <w:t>长树</w:t>
      </w:r>
      <w:r>
        <w:rPr>
          <w:rFonts w:ascii="宋体" w:eastAsia="宋体" w:hAnsi="MS Mincho" w:cs="宋体"/>
          <w:sz w:val="28"/>
          <w:bdr w:val="none" w:sz="0" w:space="0" w:color="auto"/>
        </w:rPr>
        <w:t>、小</w:t>
      </w:r>
      <w:r>
        <w:rPr>
          <w:rFonts w:ascii="宋体" w:eastAsia="宋体" w:hAnsi="SimSun" w:cs="宋体"/>
          <w:sz w:val="28"/>
          <w:bdr w:val="none" w:sz="0" w:space="0" w:color="auto"/>
        </w:rPr>
        <w:t>组竞赛</w:t>
      </w:r>
      <w:r>
        <w:rPr>
          <w:rFonts w:ascii="宋体" w:eastAsia="宋体" w:hAnsi="MS Mincho" w:cs="宋体"/>
          <w:sz w:val="28"/>
          <w:bdr w:val="none" w:sz="0" w:space="0" w:color="auto"/>
        </w:rPr>
        <w:t>、礼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星等。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以上取得的点点成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跟我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一年</w:t>
      </w:r>
      <w:r>
        <w:rPr>
          <w:rFonts w:ascii="宋体" w:eastAsia="宋体" w:hAnsi="SimSun" w:cs="宋体"/>
          <w:sz w:val="28"/>
          <w:bdr w:val="none" w:sz="0" w:space="0" w:color="auto"/>
        </w:rPr>
        <w:t>级每</w:t>
      </w:r>
      <w:r>
        <w:rPr>
          <w:rFonts w:ascii="宋体" w:eastAsia="宋体" w:hAnsi="MS Mincho" w:cs="宋体"/>
          <w:sz w:val="28"/>
          <w:bdr w:val="none" w:sz="0" w:space="0" w:color="auto"/>
        </w:rPr>
        <w:t>一位学生的努力和在座的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的支持都是分不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允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我再一次向支持我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学校工作的各位家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表示感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，我也真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学生所取得的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一点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学生所取得的一个个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而自豪。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三、存在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在取得成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，我也清醒的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到存在着一些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有的听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真，上</w:t>
      </w:r>
      <w:r>
        <w:rPr>
          <w:rFonts w:ascii="宋体" w:eastAsia="宋体" w:hAnsi="SimSun" w:cs="宋体"/>
          <w:sz w:val="28"/>
          <w:bdr w:val="none" w:sz="0" w:space="0" w:color="auto"/>
        </w:rPr>
        <w:t>课爱</w:t>
      </w:r>
      <w:r>
        <w:rPr>
          <w:rFonts w:ascii="宋体" w:eastAsia="宋体" w:hAnsi="MS Mincho" w:cs="宋体"/>
          <w:sz w:val="28"/>
          <w:bdr w:val="none" w:sz="0" w:space="0" w:color="auto"/>
        </w:rPr>
        <w:t>做小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作，没有听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。不管老</w:t>
      </w:r>
      <w:r>
        <w:rPr>
          <w:rFonts w:ascii="宋体" w:eastAsia="宋体" w:hAnsi="SimSun" w:cs="宋体"/>
          <w:sz w:val="28"/>
          <w:bdr w:val="none" w:sz="0" w:space="0" w:color="auto"/>
        </w:rPr>
        <w:t>师说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他一律不听，干什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事都走在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人的后面，做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速度慢，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能学好了？班上部分男同学太</w:t>
      </w:r>
      <w:r>
        <w:rPr>
          <w:rFonts w:ascii="宋体" w:eastAsia="宋体" w:hAnsi="SimSun" w:cs="宋体"/>
          <w:sz w:val="28"/>
          <w:bdr w:val="none" w:sz="0" w:space="0" w:color="auto"/>
        </w:rPr>
        <w:t>爱动</w:t>
      </w:r>
      <w:r>
        <w:rPr>
          <w:rFonts w:ascii="宋体" w:eastAsia="宋体" w:hAnsi="MS Mincho" w:cs="宋体"/>
          <w:sz w:val="28"/>
          <w:bdr w:val="none" w:sz="0" w:space="0" w:color="auto"/>
        </w:rPr>
        <w:t>，自我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束能力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追逐打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，安全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令老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担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个孩子的安全，我是非常重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前都要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几句，班会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上更是不停的重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，可孩子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竟是孩子，他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贪</w:t>
      </w:r>
      <w:r>
        <w:rPr>
          <w:rFonts w:ascii="宋体" w:eastAsia="宋体" w:hAnsi="MS Mincho" w:cs="宋体"/>
          <w:sz w:val="28"/>
          <w:bdr w:val="none" w:sz="0" w:space="0" w:color="auto"/>
        </w:rPr>
        <w:t>玩的，是好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的，一下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阵风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冲出教室，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是好多孩子的写照。所以也</w:t>
      </w:r>
      <w:r>
        <w:rPr>
          <w:rFonts w:ascii="宋体" w:eastAsia="宋体" w:hAnsi="SimSun" w:cs="宋体"/>
          <w:sz w:val="28"/>
          <w:bdr w:val="none" w:sz="0" w:space="0" w:color="auto"/>
        </w:rPr>
        <w:t>恳请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在家一定教育孩子要注意安全，在家、在路上、在学校都要安全第一！不要到危</w:t>
      </w:r>
      <w:r>
        <w:rPr>
          <w:rFonts w:ascii="宋体" w:eastAsia="宋体" w:hAnsi="SimSun" w:cs="宋体"/>
          <w:sz w:val="28"/>
          <w:bdr w:val="none" w:sz="0" w:space="0" w:color="auto"/>
        </w:rPr>
        <w:t>险</w:t>
      </w:r>
      <w:r>
        <w:rPr>
          <w:rFonts w:ascii="宋体" w:eastAsia="宋体" w:hAnsi="MS Mincho" w:cs="宋体"/>
          <w:sz w:val="28"/>
          <w:bdr w:val="none" w:sz="0" w:space="0" w:color="auto"/>
        </w:rPr>
        <w:t>的地方去，不能滑楼梯，等等。孩子是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一个家庭的未来和希望，所以安全真是太重要了，学校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安全教育抓的很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也需要您的配合，我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都希望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。再者就是部分同学做作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慢、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写潦草、不能按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完成家庭作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。希望家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百忙之中多抽出</w:t>
      </w:r>
      <w:r>
        <w:rPr>
          <w:rFonts w:ascii="宋体" w:eastAsia="宋体" w:hAnsi="SimSun" w:cs="宋体"/>
          <w:sz w:val="28"/>
          <w:bdr w:val="none" w:sz="0" w:space="0" w:color="auto"/>
        </w:rPr>
        <w:t>时间关</w:t>
      </w:r>
      <w:r>
        <w:rPr>
          <w:rFonts w:ascii="宋体" w:eastAsia="宋体" w:hAnsi="MS Mincho" w:cs="宋体"/>
          <w:sz w:val="28"/>
          <w:bdr w:val="none" w:sz="0" w:space="0" w:color="auto"/>
        </w:rPr>
        <w:t>心一下孩子的学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竟孩子的成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是一次性的，</w:t>
      </w:r>
      <w:r>
        <w:rPr>
          <w:rFonts w:ascii="宋体" w:eastAsia="宋体" w:hAnsi="SimSun" w:cs="宋体"/>
          <w:sz w:val="28"/>
          <w:bdr w:val="none" w:sz="0" w:space="0" w:color="auto"/>
        </w:rPr>
        <w:t>错过</w:t>
      </w:r>
      <w:r>
        <w:rPr>
          <w:rFonts w:ascii="宋体" w:eastAsia="宋体" w:hAnsi="MS Mincho" w:cs="宋体"/>
          <w:sz w:val="28"/>
          <w:bdr w:val="none" w:sz="0" w:space="0" w:color="auto"/>
        </w:rPr>
        <w:t>了便没有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救的机会。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教了快一年了，我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都很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明，可是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样拥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明的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，同一个班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方式，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大呢？我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主要是学生的家庭教育方式不一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，造成了学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大的后果，一个班里有</w:t>
      </w:r>
      <w:r>
        <w:rPr>
          <w:rFonts w:ascii="宋体" w:eastAsia="宋体" w:cs="宋体"/>
          <w:sz w:val="28"/>
          <w:bdr w:val="none" w:sz="0" w:space="0" w:color="auto"/>
        </w:rPr>
        <w:t>37</w:t>
      </w:r>
      <w:r>
        <w:rPr>
          <w:rFonts w:ascii="宋体" w:eastAsia="宋体" w:hAnsi="MS Mincho" w:cs="宋体"/>
          <w:sz w:val="28"/>
          <w:bdr w:val="none" w:sz="0" w:space="0" w:color="auto"/>
        </w:rPr>
        <w:t>个人，</w:t>
      </w:r>
      <w:r>
        <w:rPr>
          <w:rFonts w:ascii="宋体" w:eastAsia="宋体" w:cs="宋体"/>
          <w:sz w:val="28"/>
          <w:bdr w:val="none" w:sz="0" w:space="0" w:color="auto"/>
        </w:rPr>
        <w:t>37</w:t>
      </w:r>
      <w:r>
        <w:rPr>
          <w:rFonts w:ascii="宋体" w:eastAsia="宋体" w:hAnsi="MS Mincho" w:cs="宋体"/>
          <w:sz w:val="28"/>
          <w:bdr w:val="none" w:sz="0" w:space="0" w:color="auto"/>
        </w:rPr>
        <w:t>个人就有</w:t>
      </w:r>
      <w:r>
        <w:rPr>
          <w:rFonts w:ascii="宋体" w:eastAsia="宋体" w:cs="宋体"/>
          <w:sz w:val="28"/>
          <w:bdr w:val="none" w:sz="0" w:space="0" w:color="auto"/>
        </w:rPr>
        <w:t>37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情况，老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不可能固定一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方法，要做到因人而意的确很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。所以</w:t>
      </w:r>
      <w:r>
        <w:rPr>
          <w:rFonts w:ascii="宋体" w:eastAsia="宋体" w:hAnsi="SimSun" w:cs="宋体"/>
          <w:sz w:val="28"/>
          <w:bdr w:val="none" w:sz="0" w:space="0" w:color="auto"/>
        </w:rPr>
        <w:t>恳请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一定要重</w:t>
      </w:r>
      <w:r>
        <w:rPr>
          <w:rFonts w:ascii="宋体" w:eastAsia="宋体" w:hAnsi="SimSun" w:cs="宋体"/>
          <w:sz w:val="28"/>
          <w:bdr w:val="none" w:sz="0" w:space="0" w:color="auto"/>
        </w:rPr>
        <w:t>视对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孩子的思想教育和良好的学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谈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与家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长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的几点沟通。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、比起上个学期，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个学期的在校学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少了整整一个月，在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短的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里要完成同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繁重的教学任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些孩子来</w:t>
      </w:r>
      <w:r>
        <w:rPr>
          <w:rFonts w:ascii="宋体" w:eastAsia="宋体" w:hAnsi="SimSun" w:cs="宋体"/>
          <w:sz w:val="28"/>
          <w:bdr w:val="none" w:sz="0" w:space="0" w:color="auto"/>
        </w:rPr>
        <w:t>说实</w:t>
      </w:r>
      <w:r>
        <w:rPr>
          <w:rFonts w:ascii="宋体" w:eastAsia="宋体" w:hAnsi="MS Mincho" w:cs="宋体"/>
          <w:sz w:val="28"/>
          <w:bdr w:val="none" w:sz="0" w:space="0" w:color="auto"/>
        </w:rPr>
        <w:t>在是一件极不容易的事情。所以，</w:t>
      </w:r>
      <w:r>
        <w:rPr>
          <w:rFonts w:ascii="宋体" w:eastAsia="宋体" w:hAnsi="SimSun" w:cs="宋体"/>
          <w:sz w:val="28"/>
          <w:bdr w:val="none" w:sz="0" w:space="0" w:color="auto"/>
        </w:rPr>
        <w:t>说这</w:t>
      </w:r>
      <w:r>
        <w:rPr>
          <w:rFonts w:ascii="宋体" w:eastAsia="宋体" w:hAnsi="MS Mincho" w:cs="宋体"/>
          <w:sz w:val="28"/>
          <w:bdr w:val="none" w:sz="0" w:space="0" w:color="auto"/>
        </w:rPr>
        <w:t>个学期的学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的一点也不</w:t>
      </w:r>
      <w:r>
        <w:rPr>
          <w:rFonts w:ascii="宋体" w:eastAsia="宋体" w:hAnsi="SimSun" w:cs="宋体"/>
          <w:sz w:val="28"/>
          <w:bdr w:val="none" w:sz="0" w:space="0" w:color="auto"/>
        </w:rPr>
        <w:t>为过</w:t>
      </w:r>
      <w:r>
        <w:rPr>
          <w:rFonts w:ascii="宋体" w:eastAsia="宋体" w:hAnsi="MS Mincho" w:cs="宋体"/>
          <w:sz w:val="28"/>
          <w:bdr w:val="none" w:sz="0" w:space="0" w:color="auto"/>
        </w:rPr>
        <w:t>。我最担心的是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。本册教材要求学生能</w:t>
      </w:r>
      <w:r>
        <w:rPr>
          <w:rFonts w:ascii="宋体" w:eastAsia="宋体" w:hAnsi="SimSun" w:cs="宋体"/>
          <w:sz w:val="28"/>
          <w:bdr w:val="none" w:sz="0" w:space="0" w:color="auto"/>
        </w:rPr>
        <w:t>认读</w:t>
      </w:r>
      <w:r>
        <w:rPr>
          <w:rFonts w:ascii="宋体" w:eastAsia="宋体" w:hAnsi="MS Mincho" w:cs="宋体"/>
          <w:sz w:val="28"/>
          <w:bdr w:val="none" w:sz="0" w:space="0" w:color="auto"/>
        </w:rPr>
        <w:t>常用字</w:t>
      </w:r>
      <w:r>
        <w:rPr>
          <w:rFonts w:ascii="宋体" w:eastAsia="宋体" w:cs="宋体"/>
          <w:sz w:val="28"/>
          <w:bdr w:val="none" w:sz="0" w:space="0" w:color="auto"/>
        </w:rPr>
        <w:t>550</w:t>
      </w:r>
      <w:r>
        <w:rPr>
          <w:rFonts w:ascii="宋体" w:eastAsia="宋体" w:hAnsi="MS Mincho" w:cs="宋体"/>
          <w:sz w:val="28"/>
          <w:bdr w:val="none" w:sz="0" w:space="0" w:color="auto"/>
        </w:rPr>
        <w:t>个，学会写</w:t>
      </w:r>
      <w:r>
        <w:rPr>
          <w:rFonts w:ascii="宋体" w:eastAsia="宋体" w:cs="宋体"/>
          <w:sz w:val="28"/>
          <w:bdr w:val="none" w:sz="0" w:space="0" w:color="auto"/>
        </w:rPr>
        <w:t>250</w:t>
      </w:r>
      <w:r>
        <w:rPr>
          <w:rFonts w:ascii="宋体" w:eastAsia="宋体" w:hAnsi="MS Mincho" w:cs="宋体"/>
          <w:sz w:val="28"/>
          <w:bdr w:val="none" w:sz="0" w:space="0" w:color="auto"/>
        </w:rPr>
        <w:t>个，而我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17</w:t>
      </w:r>
      <w:r>
        <w:rPr>
          <w:rFonts w:ascii="宋体" w:eastAsia="宋体" w:hAnsi="MS Mincho" w:cs="宋体"/>
          <w:sz w:val="28"/>
          <w:bdr w:val="none" w:sz="0" w:space="0" w:color="auto"/>
        </w:rPr>
        <w:t>周（包括期中期末的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），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要去掉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五一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假。可想，我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很重，其中有一部份</w:t>
      </w:r>
      <w:r>
        <w:rPr>
          <w:rFonts w:ascii="宋体" w:eastAsia="宋体" w:hAnsi="SimSun" w:cs="宋体"/>
          <w:sz w:val="28"/>
          <w:bdr w:val="none" w:sz="0" w:space="0" w:color="auto"/>
        </w:rPr>
        <w:t>识记</w:t>
      </w:r>
      <w:r>
        <w:rPr>
          <w:rFonts w:ascii="宋体" w:eastAsia="宋体" w:hAnsi="MS Mincho" w:cs="宋体"/>
          <w:sz w:val="28"/>
          <w:bdr w:val="none" w:sz="0" w:space="0" w:color="auto"/>
        </w:rPr>
        <w:t>能力不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或是学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的孩子必定会在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上遇到很大的困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。要想在学校有限的几</w:t>
      </w:r>
      <w:r>
        <w:rPr>
          <w:rFonts w:ascii="宋体" w:eastAsia="宋体" w:hAnsi="SimSun" w:cs="宋体"/>
          <w:sz w:val="28"/>
          <w:bdr w:val="none" w:sz="0" w:space="0" w:color="auto"/>
        </w:rPr>
        <w:t>节语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上帮孩子巩固新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的字是不可能的。因此，在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里呼吁家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当好孩子的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字助教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当好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助教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呢？提几点建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，希望可以帮助您。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其一，注意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孩子在生活中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字（食品包装上的字，商店招牌上的字，</w:t>
      </w:r>
      <w:r>
        <w:rPr>
          <w:rFonts w:ascii="宋体" w:eastAsia="宋体" w:hAnsi="SimSun" w:cs="宋体"/>
          <w:sz w:val="28"/>
          <w:bdr w:val="none" w:sz="0" w:space="0" w:color="auto"/>
        </w:rPr>
        <w:t>报纸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杂</w:t>
      </w:r>
      <w:r>
        <w:rPr>
          <w:rFonts w:ascii="宋体" w:eastAsia="宋体" w:hAnsi="MS Mincho" w:cs="宋体"/>
          <w:sz w:val="28"/>
          <w:bdr w:val="none" w:sz="0" w:space="0" w:color="auto"/>
        </w:rPr>
        <w:t>志封面上的字等），在具体的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）中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其二，帮助孩子及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巩固当天所学的生字，抽点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听孩子</w:t>
      </w:r>
      <w:r>
        <w:rPr>
          <w:rFonts w:ascii="宋体" w:eastAsia="宋体" w:hAnsi="SimSun" w:cs="宋体"/>
          <w:sz w:val="28"/>
          <w:bdr w:val="none" w:sz="0" w:space="0" w:color="auto"/>
        </w:rPr>
        <w:t>读读</w:t>
      </w:r>
      <w:r>
        <w:rPr>
          <w:rFonts w:ascii="宋体" w:eastAsia="宋体" w:hAnsi="MS Mincho" w:cs="宋体"/>
          <w:sz w:val="28"/>
          <w:bdr w:val="none" w:sz="0" w:space="0" w:color="auto"/>
        </w:rPr>
        <w:t>生字，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报报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其三，帮助孩子做好</w:t>
      </w:r>
      <w:r>
        <w:rPr>
          <w:rFonts w:ascii="宋体" w:eastAsia="宋体" w:hAnsi="SimSun" w:cs="宋体"/>
          <w:sz w:val="28"/>
          <w:bdr w:val="none" w:sz="0" w:space="0" w:color="auto"/>
        </w:rPr>
        <w:t>预习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认认</w:t>
      </w:r>
      <w:r>
        <w:rPr>
          <w:rFonts w:ascii="宋体" w:eastAsia="宋体" w:hAnsi="MS Mincho" w:cs="宋体"/>
          <w:sz w:val="28"/>
          <w:bdr w:val="none" w:sz="0" w:space="0" w:color="auto"/>
        </w:rPr>
        <w:t>字，</w:t>
      </w:r>
      <w:r>
        <w:rPr>
          <w:rFonts w:ascii="宋体" w:eastAsia="宋体" w:hAnsi="SimSun" w:cs="宋体"/>
          <w:sz w:val="28"/>
          <w:bdr w:val="none" w:sz="0" w:space="0" w:color="auto"/>
        </w:rPr>
        <w:t>组组词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读读课</w:t>
      </w:r>
      <w:r>
        <w:rPr>
          <w:rFonts w:ascii="宋体" w:eastAsia="宋体" w:hAnsi="MS Mincho" w:cs="宋体"/>
          <w:sz w:val="28"/>
          <w:bdr w:val="none" w:sz="0" w:space="0" w:color="auto"/>
        </w:rPr>
        <w:t>文，写写生字，根据您孩子的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情况有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有重点地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相信有了您的帮助，孩子能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利度</w:t>
      </w:r>
      <w:r>
        <w:rPr>
          <w:rFonts w:ascii="宋体" w:eastAsia="宋体" w:hAnsi="SimSun" w:cs="宋体"/>
          <w:sz w:val="28"/>
          <w:bdr w:val="none" w:sz="0" w:space="0" w:color="auto"/>
        </w:rPr>
        <w:t>过识</w:t>
      </w:r>
      <w:r>
        <w:rPr>
          <w:rFonts w:ascii="宋体" w:eastAsia="宋体" w:hAnsi="MS Mincho" w:cs="宋体"/>
          <w:sz w:val="28"/>
          <w:bdr w:val="none" w:sz="0" w:space="0" w:color="auto"/>
        </w:rPr>
        <w:t>字</w:t>
      </w:r>
      <w:r>
        <w:rPr>
          <w:rFonts w:ascii="宋体" w:eastAsia="宋体" w:hAnsi="SimSun" w:cs="宋体"/>
          <w:sz w:val="28"/>
          <w:bdr w:val="none" w:sz="0" w:space="0" w:color="auto"/>
        </w:rPr>
        <w:t>难关</w:t>
      </w:r>
      <w:r>
        <w:rPr>
          <w:rFonts w:ascii="宋体" w:eastAsia="宋体" w:hAnsi="MS Mincho" w:cs="宋体"/>
          <w:sz w:val="28"/>
          <w:bdr w:val="none" w:sz="0" w:space="0" w:color="auto"/>
        </w:rPr>
        <w:t>，解决了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一基</w:t>
      </w:r>
      <w:r>
        <w:rPr>
          <w:rFonts w:ascii="宋体" w:eastAsia="宋体" w:hAnsi="SimSun" w:cs="宋体"/>
          <w:sz w:val="28"/>
          <w:bdr w:val="none" w:sz="0" w:space="0" w:color="auto"/>
        </w:rPr>
        <w:t>础问题</w:t>
      </w:r>
      <w:r>
        <w:rPr>
          <w:rFonts w:ascii="宋体" w:eastAsia="宋体" w:hAnsi="MS Mincho" w:cs="宋体"/>
          <w:sz w:val="28"/>
          <w:bdr w:val="none" w:sz="0" w:space="0" w:color="auto"/>
        </w:rPr>
        <w:t>，孩子的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一定会越来越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、教育孩子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和遵守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一方面家庭和学校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是同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的。孩子自学能力差，注意力不能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集中，因而家</w:t>
      </w:r>
      <w:r>
        <w:rPr>
          <w:rFonts w:ascii="宋体" w:eastAsia="宋体" w:hAnsi="SimSun" w:cs="宋体"/>
          <w:sz w:val="28"/>
          <w:bdr w:val="none" w:sz="0" w:space="0" w:color="auto"/>
        </w:rPr>
        <w:t>长应严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格要求并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常提醒孩子在上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，一定要用心听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，聚精会神。回到家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造一个适合孩子学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成放学及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之后再做其他事情的好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。另外，在日常的学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生活中，家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承担的最主要的</w:t>
      </w:r>
      <w:r>
        <w:rPr>
          <w:rFonts w:ascii="宋体" w:eastAsia="宋体" w:hAnsi="SimSun" w:cs="宋体"/>
          <w:sz w:val="28"/>
          <w:bdr w:val="none" w:sz="0" w:space="0" w:color="auto"/>
        </w:rPr>
        <w:t>职责</w:t>
      </w:r>
      <w:r>
        <w:rPr>
          <w:rFonts w:ascii="宋体" w:eastAsia="宋体" w:hAnsi="MS Mincho" w:cs="宋体"/>
          <w:sz w:val="28"/>
          <w:bdr w:val="none" w:sz="0" w:space="0" w:color="auto"/>
        </w:rPr>
        <w:t>不是陪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，不是代替，而是培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一个好的学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。什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了，那就是要帮孩子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成独立思考、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致、勤于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热爱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长应经</w:t>
      </w:r>
      <w:r>
        <w:rPr>
          <w:rFonts w:ascii="宋体" w:eastAsia="宋体" w:hAnsi="MS Mincho" w:cs="宋体"/>
          <w:sz w:val="28"/>
          <w:bdr w:val="none" w:sz="0" w:space="0" w:color="auto"/>
        </w:rPr>
        <w:t>常和老</w:t>
      </w:r>
      <w:r>
        <w:rPr>
          <w:rFonts w:ascii="宋体" w:eastAsia="宋体" w:hAnsi="SimSun" w:cs="宋体"/>
          <w:sz w:val="28"/>
          <w:bdr w:val="none" w:sz="0" w:space="0" w:color="auto"/>
        </w:rPr>
        <w:t>师联</w:t>
      </w:r>
      <w:r>
        <w:rPr>
          <w:rFonts w:ascii="宋体" w:eastAsia="宋体" w:hAnsi="MS Mincho" w:cs="宋体"/>
          <w:sz w:val="28"/>
          <w:bdr w:val="none" w:sz="0" w:space="0" w:color="auto"/>
        </w:rPr>
        <w:t>系。由于各位家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都很忙，也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了引起一些不必要的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会，一般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来，我不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常与各位家</w:t>
      </w:r>
      <w:r>
        <w:rPr>
          <w:rFonts w:ascii="宋体" w:eastAsia="宋体" w:hAnsi="SimSun" w:cs="宋体"/>
          <w:sz w:val="28"/>
          <w:bdr w:val="none" w:sz="0" w:space="0" w:color="auto"/>
        </w:rPr>
        <w:t>长联</w:t>
      </w:r>
      <w:r>
        <w:rPr>
          <w:rFonts w:ascii="宋体" w:eastAsia="宋体" w:hAnsi="MS Mincho" w:cs="宋体"/>
          <w:sz w:val="28"/>
          <w:bdr w:val="none" w:sz="0" w:space="0" w:color="auto"/>
        </w:rPr>
        <w:t>系。但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明我否定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系的重要性。我与</w:t>
      </w:r>
      <w:r>
        <w:rPr>
          <w:rFonts w:ascii="宋体" w:eastAsia="宋体" w:cs="宋体"/>
          <w:sz w:val="28"/>
          <w:bdr w:val="none" w:sz="0" w:space="0" w:color="auto"/>
        </w:rPr>
        <w:t>37</w:t>
      </w:r>
      <w:r>
        <w:rPr>
          <w:rFonts w:ascii="宋体" w:eastAsia="宋体" w:hAnsi="MS Mincho" w:cs="宋体"/>
          <w:sz w:val="28"/>
          <w:bdr w:val="none" w:sz="0" w:space="0" w:color="auto"/>
        </w:rPr>
        <w:t>多个家庭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，但家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与我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。一个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，一条短信、一</w:t>
      </w:r>
      <w:r>
        <w:rPr>
          <w:rFonts w:ascii="宋体" w:eastAsia="宋体" w:hAnsi="SimSun" w:cs="宋体"/>
          <w:sz w:val="28"/>
          <w:bdr w:val="none" w:sz="0" w:space="0" w:color="auto"/>
        </w:rPr>
        <w:t>张纸</w:t>
      </w:r>
      <w:r>
        <w:rPr>
          <w:rFonts w:ascii="宋体" w:eastAsia="宋体" w:hAnsi="MS Mincho" w:cs="宋体"/>
          <w:sz w:val="28"/>
          <w:bdr w:val="none" w:sz="0" w:space="0" w:color="auto"/>
        </w:rPr>
        <w:t>条都可以。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例，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系能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力。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在有个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头瞒</w:t>
      </w:r>
      <w:r>
        <w:rPr>
          <w:rFonts w:ascii="宋体" w:eastAsia="宋体" w:hAnsi="MS Mincho" w:cs="宋体"/>
          <w:sz w:val="28"/>
          <w:bdr w:val="none" w:sz="0" w:space="0" w:color="auto"/>
        </w:rPr>
        <w:t>，自己倒落的个逍遥自在，因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怕挨</w:t>
      </w:r>
      <w:r>
        <w:rPr>
          <w:rFonts w:ascii="宋体" w:eastAsia="宋体" w:hAnsi="SimSun" w:cs="宋体"/>
          <w:sz w:val="28"/>
          <w:bdr w:val="none" w:sz="0" w:space="0" w:color="auto"/>
        </w:rPr>
        <w:t>骂</w:t>
      </w:r>
      <w:r>
        <w:rPr>
          <w:rFonts w:ascii="宋体" w:eastAsia="宋体" w:hAnsi="MS Mincho" w:cs="宋体"/>
          <w:sz w:val="28"/>
          <w:bdr w:val="none" w:sz="0" w:space="0" w:color="auto"/>
        </w:rPr>
        <w:t>呀，</w:t>
      </w:r>
      <w:r>
        <w:rPr>
          <w:rFonts w:ascii="宋体" w:eastAsia="宋体" w:hAnsi="SimSun" w:cs="宋体"/>
          <w:sz w:val="28"/>
          <w:bdr w:val="none" w:sz="0" w:space="0" w:color="auto"/>
        </w:rPr>
        <w:t>说谎骗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长骗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，造成家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会。，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果可想而知。假如我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提前做好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些学生的工作，我想至少可以使他</w:t>
      </w:r>
      <w:r>
        <w:rPr>
          <w:rFonts w:ascii="宋体" w:eastAsia="宋体" w:hAnsi="SimSun" w:cs="宋体"/>
          <w:sz w:val="28"/>
          <w:bdr w:val="none" w:sz="0" w:space="0" w:color="auto"/>
        </w:rPr>
        <w:t>们进步</w:t>
      </w:r>
      <w:r>
        <w:rPr>
          <w:rFonts w:ascii="宋体" w:eastAsia="宋体" w:hAnsi="MS Mincho" w:cs="宋体"/>
          <w:sz w:val="28"/>
          <w:bdr w:val="none" w:sz="0" w:space="0" w:color="auto"/>
        </w:rPr>
        <w:t>一些，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就需要我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交流。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配合的事：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、抓作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定孩子放学后必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做完作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须检查</w:t>
      </w:r>
      <w:r>
        <w:rPr>
          <w:rFonts w:ascii="宋体" w:eastAsia="宋体" w:hAnsi="MS Mincho" w:cs="宋体"/>
          <w:sz w:val="28"/>
          <w:bdr w:val="none" w:sz="0" w:space="0" w:color="auto"/>
        </w:rPr>
        <w:t>。不能口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：你做完了没有，而是要坐下来仔</w:t>
      </w:r>
      <w:r>
        <w:rPr>
          <w:rFonts w:ascii="宋体" w:eastAsia="宋体" w:hAnsi="SimSun" w:cs="宋体"/>
          <w:sz w:val="28"/>
          <w:bdr w:val="none" w:sz="0" w:space="0" w:color="auto"/>
        </w:rPr>
        <w:t>细检查</w:t>
      </w:r>
      <w:r>
        <w:rPr>
          <w:rFonts w:ascii="宋体" w:eastAsia="宋体" w:hAnsi="MS Mincho" w:cs="宋体"/>
          <w:sz w:val="28"/>
          <w:bdr w:val="none" w:sz="0" w:space="0" w:color="auto"/>
        </w:rPr>
        <w:t>写的作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是否正确。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例：</w:t>
      </w:r>
      <w:r>
        <w:rPr>
          <w:rFonts w:ascii="宋体" w:eastAsia="宋体" w:hAnsi="SimSun" w:cs="宋体"/>
          <w:sz w:val="28"/>
          <w:bdr w:val="none" w:sz="0" w:space="0" w:color="auto"/>
        </w:rPr>
        <w:t>询问</w:t>
      </w:r>
      <w:r>
        <w:rPr>
          <w:rFonts w:ascii="宋体" w:eastAsia="宋体" w:hAnsi="MS Mincho" w:cs="宋体"/>
          <w:sz w:val="28"/>
          <w:bdr w:val="none" w:sz="0" w:space="0" w:color="auto"/>
        </w:rPr>
        <w:t>下孩子一天的学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了，孩子自然就重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听写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、一定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hAnsi="MS Mincho" w:cs="宋体"/>
          <w:sz w:val="28"/>
          <w:bdr w:val="none" w:sz="0" w:space="0" w:color="auto"/>
        </w:rPr>
        <w:t>要注意安全。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、注意个人</w:t>
      </w:r>
      <w:r>
        <w:rPr>
          <w:rFonts w:ascii="宋体" w:eastAsia="宋体" w:hAnsi="SimSun" w:cs="宋体"/>
          <w:sz w:val="28"/>
          <w:bdr w:val="none" w:sz="0" w:space="0" w:color="auto"/>
        </w:rPr>
        <w:t>卫</w:t>
      </w:r>
      <w:r>
        <w:rPr>
          <w:rFonts w:ascii="宋体" w:eastAsia="宋体" w:hAnsi="MS Mincho" w:cs="宋体"/>
          <w:sz w:val="28"/>
          <w:bdr w:val="none" w:sz="0" w:space="0" w:color="auto"/>
        </w:rPr>
        <w:t>生及班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保</w:t>
      </w:r>
      <w:r>
        <w:rPr>
          <w:rFonts w:ascii="宋体" w:eastAsia="宋体" w:hAnsi="SimSun" w:cs="宋体"/>
          <w:sz w:val="28"/>
          <w:bdr w:val="none" w:sz="0" w:space="0" w:color="auto"/>
        </w:rPr>
        <w:t>洁</w:t>
      </w:r>
      <w:r>
        <w:rPr>
          <w:rFonts w:ascii="宋体" w:eastAsia="宋体" w:hAnsi="MS Mincho" w:cs="宋体"/>
          <w:sz w:val="28"/>
          <w:bdr w:val="none" w:sz="0" w:space="0" w:color="auto"/>
        </w:rPr>
        <w:t>，做到不乱</w:t>
      </w:r>
      <w:r>
        <w:rPr>
          <w:rFonts w:ascii="宋体" w:eastAsia="宋体" w:hAnsi="SimSun" w:cs="宋体"/>
          <w:sz w:val="28"/>
          <w:bdr w:val="none" w:sz="0" w:space="0" w:color="auto"/>
        </w:rPr>
        <w:t>丢纸</w:t>
      </w:r>
      <w:r>
        <w:rPr>
          <w:rFonts w:ascii="宋体" w:eastAsia="宋体" w:hAnsi="MS Mincho" w:cs="宋体"/>
          <w:sz w:val="28"/>
          <w:bdr w:val="none" w:sz="0" w:space="0" w:color="auto"/>
        </w:rPr>
        <w:t>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到校。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一些必要的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，弥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写的不足。鼓励孩子多看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，在生活中多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字，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把家里看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拿到学校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源共享。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，学校教育不万能，但学校会尽力，家庭教育不可少，望家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，一个学校要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展和生存，必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有家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，希望家</w:t>
      </w:r>
      <w:r>
        <w:rPr>
          <w:rFonts w:ascii="宋体" w:eastAsia="宋体" w:hAnsi="SimSun" w:cs="宋体"/>
          <w:sz w:val="28"/>
          <w:bdr w:val="none" w:sz="0" w:space="0" w:color="auto"/>
        </w:rPr>
        <w:t>长处处关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爱护</w:t>
      </w:r>
      <w:r>
        <w:rPr>
          <w:rFonts w:ascii="宋体" w:eastAsia="宋体" w:hAnsi="MS Mincho" w:cs="宋体"/>
          <w:sz w:val="28"/>
          <w:bdr w:val="none" w:sz="0" w:space="0" w:color="auto"/>
        </w:rPr>
        <w:t>学校，我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希望家校携手，并</w:t>
      </w:r>
      <w:r>
        <w:rPr>
          <w:rFonts w:ascii="宋体" w:eastAsia="宋体" w:hAnsi="SimSun" w:cs="宋体"/>
          <w:sz w:val="28"/>
          <w:bdr w:val="none" w:sz="0" w:space="0" w:color="auto"/>
        </w:rPr>
        <w:t>轨</w:t>
      </w:r>
      <w:r>
        <w:rPr>
          <w:rFonts w:ascii="宋体" w:eastAsia="宋体" w:hAnsi="MS Mincho" w:cs="宋体"/>
          <w:sz w:val="28"/>
          <w:bdr w:val="none" w:sz="0" w:space="0" w:color="auto"/>
        </w:rPr>
        <w:t>同行！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另外，我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在教育孩子的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工作忙，也有做得不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的地方，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理解，并及</w:t>
      </w:r>
      <w:r>
        <w:rPr>
          <w:rFonts w:ascii="宋体" w:eastAsia="宋体" w:hAnsi="SimSun" w:cs="宋体"/>
          <w:sz w:val="28"/>
          <w:bdr w:val="none" w:sz="0" w:space="0" w:color="auto"/>
        </w:rPr>
        <w:t>时给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指出，以便老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时调</w:t>
      </w:r>
      <w:r>
        <w:rPr>
          <w:rFonts w:ascii="宋体" w:eastAsia="宋体" w:hAnsi="MS Mincho" w:cs="宋体"/>
          <w:sz w:val="28"/>
          <w:bdr w:val="none" w:sz="0" w:space="0" w:color="auto"/>
        </w:rPr>
        <w:t>整工作。再次感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工作的支持和配合。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大家好！我是</w:t>
      </w:r>
      <w:r>
        <w:rPr>
          <w:rFonts w:ascii="宋体" w:eastAsia="宋体" w:hAnsi="SimSun" w:cs="宋体"/>
          <w:sz w:val="28"/>
          <w:bdr w:val="none" w:sz="0" w:space="0" w:color="auto"/>
        </w:rPr>
        <w:t>谭</w:t>
      </w:r>
      <w:r>
        <w:rPr>
          <w:rFonts w:ascii="宋体" w:eastAsia="宋体" w:hAnsi="MS Mincho" w:cs="宋体"/>
          <w:sz w:val="28"/>
          <w:bdr w:val="none" w:sz="0" w:space="0" w:color="auto"/>
        </w:rPr>
        <w:t>晨姿的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，首先感</w:t>
      </w:r>
      <w:r>
        <w:rPr>
          <w:rFonts w:ascii="宋体" w:eastAsia="宋体" w:hAnsi="SimSun" w:cs="宋体"/>
          <w:sz w:val="28"/>
          <w:bdr w:val="none" w:sz="0" w:space="0" w:color="auto"/>
        </w:rPr>
        <w:t>谢马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好的一个机会，能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里和大家共同探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孩子的教育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，我感到十分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把孩子送到麓山学校，交到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的手中，到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在，已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年多的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几百个日日夜夜，老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心和教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比我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要多得多，做</w:t>
      </w:r>
      <w:r>
        <w:rPr>
          <w:rFonts w:ascii="宋体" w:eastAsia="宋体" w:hAnsi="SimSun" w:cs="宋体"/>
          <w:sz w:val="28"/>
          <w:bdr w:val="none" w:sz="0" w:space="0" w:color="auto"/>
        </w:rPr>
        <w:t>为马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的同行，我能更深刻地体会到老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肩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任和付出的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辛。趁此机会，我想表达一直藏在心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意：老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辛苦了！</w:t>
      </w:r>
      <w:r>
        <w:rPr>
          <w:rFonts w:ascii="宋体" w:eastAsia="宋体" w:hAnsi="SimSun" w:cs="宋体"/>
          <w:sz w:val="28"/>
          <w:bdr w:val="none" w:sz="0" w:space="0" w:color="auto"/>
        </w:rPr>
        <w:t>谢谢马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在孩子的教育方面，在坐的各位家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，我相信很多都比我做得好。今天，我就浅薄的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我在陪伴孩子成</w:t>
      </w:r>
      <w:r>
        <w:rPr>
          <w:rFonts w:ascii="宋体" w:eastAsia="宋体" w:hAnsi="SimSun" w:cs="宋体"/>
          <w:sz w:val="28"/>
          <w:bdr w:val="none" w:sz="0" w:space="0" w:color="auto"/>
        </w:rPr>
        <w:t>长过</w:t>
      </w:r>
      <w:r>
        <w:rPr>
          <w:rFonts w:ascii="宋体" w:eastAsia="宋体" w:hAnsi="MS Mincho" w:cs="宋体"/>
          <w:sz w:val="28"/>
          <w:bdr w:val="none" w:sz="0" w:space="0" w:color="auto"/>
        </w:rPr>
        <w:t>程中的一些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和感受。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两年前，我是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着忐忑的心情送孩子来到麓山的，因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她年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小，</w:t>
      </w:r>
      <w:r>
        <w:rPr>
          <w:rFonts w:ascii="宋体" w:eastAsia="宋体" w:cs="宋体"/>
          <w:sz w:val="28"/>
          <w:bdr w:val="none" w:sz="0" w:space="0" w:color="auto"/>
        </w:rPr>
        <w:t>99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月出生的她比同班同学小一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或者一</w:t>
      </w:r>
      <w:r>
        <w:rPr>
          <w:rFonts w:ascii="宋体" w:eastAsia="宋体" w:hAnsi="SimSun" w:cs="宋体"/>
          <w:sz w:val="28"/>
          <w:bdr w:val="none" w:sz="0" w:space="0" w:color="auto"/>
        </w:rPr>
        <w:t>岁还</w:t>
      </w:r>
      <w:r>
        <w:rPr>
          <w:rFonts w:ascii="宋体" w:eastAsia="宋体" w:hAnsi="MS Mincho" w:cs="宋体"/>
          <w:sz w:val="28"/>
          <w:bdr w:val="none" w:sz="0" w:space="0" w:color="auto"/>
        </w:rPr>
        <w:t>有多，思想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幼稚。又是从一所很普通的小学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，基</w:t>
      </w:r>
      <w:r>
        <w:rPr>
          <w:rFonts w:ascii="宋体" w:eastAsia="宋体" w:hAnsi="SimSun" w:cs="宋体"/>
          <w:sz w:val="28"/>
          <w:bdr w:val="none" w:sz="0" w:space="0" w:color="auto"/>
        </w:rPr>
        <w:t>础较</w:t>
      </w:r>
      <w:r>
        <w:rPr>
          <w:rFonts w:ascii="宋体" w:eastAsia="宋体" w:hAnsi="MS Mincho" w:cs="宋体"/>
          <w:sz w:val="28"/>
          <w:bdr w:val="none" w:sz="0" w:space="0" w:color="auto"/>
        </w:rPr>
        <w:t>差，特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学得不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，加上第一次离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父母。我担心孩子不能适</w:t>
      </w:r>
      <w:r>
        <w:rPr>
          <w:rFonts w:ascii="宋体" w:eastAsia="宋体" w:hAnsi="SimSun" w:cs="宋体"/>
          <w:sz w:val="28"/>
          <w:bdr w:val="none" w:sz="0" w:space="0" w:color="auto"/>
        </w:rPr>
        <w:t>应这</w:t>
      </w:r>
      <w:r>
        <w:rPr>
          <w:rFonts w:ascii="宋体" w:eastAsia="宋体" w:hAnsi="MS Mincho" w:cs="宋体"/>
          <w:sz w:val="28"/>
          <w:bdr w:val="none" w:sz="0" w:space="0" w:color="auto"/>
        </w:rPr>
        <w:t>里的生活、学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。但是，到了今天，我站在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里，心里面非常踏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短短的两年多的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我的孩子个子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高了，生活学会自理了，学会了感恩，懂得和同学相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了，性格依然活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、自信，特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的能力大大的提高了，学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也是呈螺旋式的上升：从第一次考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七百多名，两百多名，到七十多名，再到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次的第十名，我感到就是一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向上的力量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引着孩子一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前行。孩子的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凝聚着老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心血和孩子自己的努力，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有一点，就是离不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和支持。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两年来，我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着做到：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一、孩子心灵上的朋友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孩子在校两年多的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里，我和孩子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持做到的就是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天通一次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，下完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后，晨姿就会准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电话给</w:t>
      </w:r>
      <w:r>
        <w:rPr>
          <w:rFonts w:ascii="宋体" w:eastAsia="宋体" w:hAnsi="MS Mincho" w:cs="宋体"/>
          <w:sz w:val="28"/>
          <w:bdr w:val="none" w:sz="0" w:space="0" w:color="auto"/>
        </w:rPr>
        <w:t>我，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几乎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成了一</w:t>
      </w:r>
      <w:r>
        <w:rPr>
          <w:rFonts w:ascii="宋体" w:eastAsia="宋体" w:hAnsi="SimSun" w:cs="宋体"/>
          <w:sz w:val="28"/>
          <w:bdr w:val="none" w:sz="0" w:space="0" w:color="auto"/>
        </w:rPr>
        <w:t>种习惯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姿姿都会向我</w:t>
      </w:r>
      <w:r>
        <w:rPr>
          <w:rFonts w:ascii="宋体" w:eastAsia="宋体" w:hAnsi="SimSun" w:cs="宋体"/>
          <w:sz w:val="28"/>
          <w:bdr w:val="none" w:sz="0" w:space="0" w:color="auto"/>
        </w:rPr>
        <w:t>倾诉</w:t>
      </w:r>
      <w:r>
        <w:rPr>
          <w:rFonts w:ascii="宋体" w:eastAsia="宋体" w:hAnsi="MS Mincho" w:cs="宋体"/>
          <w:sz w:val="28"/>
          <w:bdr w:val="none" w:sz="0" w:space="0" w:color="auto"/>
        </w:rPr>
        <w:t>：今天班上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生的一些事情；各科考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的情况；</w:t>
      </w:r>
      <w:r>
        <w:rPr>
          <w:rFonts w:ascii="宋体" w:eastAsia="宋体" w:hAnsi="SimSun" w:cs="宋体"/>
          <w:sz w:val="28"/>
          <w:bdr w:val="none" w:sz="0" w:space="0" w:color="auto"/>
        </w:rPr>
        <w:t>汇报</w:t>
      </w:r>
      <w:r>
        <w:rPr>
          <w:rFonts w:ascii="宋体" w:eastAsia="宋体" w:hAnsi="MS Mincho" w:cs="宋体"/>
          <w:sz w:val="28"/>
          <w:bdr w:val="none" w:sz="0" w:space="0" w:color="auto"/>
        </w:rPr>
        <w:t>自己在今天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情况；或者是自己遇到的不会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；一些不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心的事情；甚至是班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里的一些八卦；无</w:t>
      </w:r>
      <w:r>
        <w:rPr>
          <w:rFonts w:ascii="宋体" w:eastAsia="宋体" w:hAnsi="SimSun" w:cs="宋体"/>
          <w:sz w:val="28"/>
          <w:bdr w:val="none" w:sz="0" w:space="0" w:color="auto"/>
        </w:rPr>
        <w:t>论开</w:t>
      </w:r>
      <w:r>
        <w:rPr>
          <w:rFonts w:ascii="宋体" w:eastAsia="宋体" w:hAnsi="MS Mincho" w:cs="宋体"/>
          <w:sz w:val="28"/>
          <w:bdr w:val="none" w:sz="0" w:space="0" w:color="auto"/>
        </w:rPr>
        <w:t>心或者不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心的都会向我一一</w:t>
      </w:r>
      <w:r>
        <w:rPr>
          <w:rFonts w:ascii="宋体" w:eastAsia="宋体" w:hAnsi="SimSun" w:cs="宋体"/>
          <w:sz w:val="28"/>
          <w:bdr w:val="none" w:sz="0" w:space="0" w:color="auto"/>
        </w:rPr>
        <w:t>倾诉</w:t>
      </w:r>
      <w:r>
        <w:rPr>
          <w:rFonts w:ascii="宋体" w:eastAsia="宋体" w:hAnsi="MS Mincho" w:cs="宋体"/>
          <w:sz w:val="28"/>
          <w:bdr w:val="none" w:sz="0" w:space="0" w:color="auto"/>
        </w:rPr>
        <w:t>。而我是一名非常耐心的听众，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常会帮孩子出出主意，提提建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候陪着孩子笑笑，不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候就安慰安慰她，帮帮想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交流，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一直在身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遇到什</w:t>
      </w:r>
      <w:r>
        <w:rPr>
          <w:rFonts w:ascii="宋体" w:eastAsia="宋体" w:hAnsi="SimSun" w:cs="宋体"/>
          <w:sz w:val="28"/>
          <w:bdr w:val="none" w:sz="0" w:space="0" w:color="auto"/>
        </w:rPr>
        <w:t>么难题</w:t>
      </w:r>
      <w:r>
        <w:rPr>
          <w:rFonts w:ascii="宋体" w:eastAsia="宋体" w:hAnsi="MS Mincho" w:cs="宋体"/>
          <w:sz w:val="28"/>
          <w:bdr w:val="none" w:sz="0" w:space="0" w:color="auto"/>
        </w:rPr>
        <w:t>，都会有人和她一起解决，我就是她最安全、最信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的朋友。在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的交流中，我也能及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了解孩子的思想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向，孩子在青春期一些自我的不良想法，我也会在交流中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孩子不偏离航行的方向。使她自信心增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次姿姿回家我都会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她出去散散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，如果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安排得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来我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会陪孩子去看看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影、出去短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旅游，放松放松。我非常珍惜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温暖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朋友式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的交流，就是不知道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多少年？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二、做孩子学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上的参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大考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是小考，我都会和晨姿一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起分析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，找出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的原因，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找提高的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也会和其他同学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比，找差距，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孩子明白在以后的学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中努力的方向。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制定学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上，我也会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孩子加以指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得初二第一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学期，晨姿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自己定的目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，看完后，我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晨姿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：以你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力可能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达不到前</w:t>
      </w:r>
      <w:r>
        <w:rPr>
          <w:rFonts w:ascii="宋体" w:eastAsia="宋体" w:cs="宋体"/>
          <w:sz w:val="28"/>
          <w:bdr w:val="none" w:sz="0" w:space="0" w:color="auto"/>
        </w:rPr>
        <w:t>100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不妨先定前</w:t>
      </w:r>
      <w:r>
        <w:rPr>
          <w:rFonts w:ascii="宋体" w:eastAsia="宋体" w:cs="宋体"/>
          <w:sz w:val="28"/>
          <w:bdr w:val="none" w:sz="0" w:space="0" w:color="auto"/>
        </w:rPr>
        <w:t>300</w:t>
      </w:r>
      <w:r>
        <w:rPr>
          <w:rFonts w:ascii="宋体" w:eastAsia="宋体" w:hAnsi="MS Mincho" w:cs="宋体"/>
          <w:sz w:val="28"/>
          <w:bdr w:val="none" w:sz="0" w:space="0" w:color="auto"/>
        </w:rPr>
        <w:t>名。考完后，果然只有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百多名，但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是在自己的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定目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之中，孩子也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心喜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，下一次再拔高一点，再努力去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。就</w:t>
      </w:r>
      <w:r>
        <w:rPr>
          <w:rFonts w:ascii="宋体" w:eastAsia="宋体" w:hAnsi="SimSun" w:cs="宋体"/>
          <w:sz w:val="28"/>
          <w:bdr w:val="none" w:sz="0" w:space="0" w:color="auto"/>
        </w:rPr>
        <w:t>这样进步</w:t>
      </w:r>
      <w:r>
        <w:rPr>
          <w:rFonts w:ascii="宋体" w:eastAsia="宋体" w:hAnsi="MS Mincho" w:cs="宋体"/>
          <w:sz w:val="28"/>
          <w:bdr w:val="none" w:sz="0" w:space="0" w:color="auto"/>
        </w:rPr>
        <w:t>一点，自信一点，又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一点。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上，晨姿也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常会有困惑，我也是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法帮助孩子。例如：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学期，</w:t>
      </w:r>
      <w:r>
        <w:rPr>
          <w:rFonts w:ascii="宋体" w:eastAsia="宋体" w:hAnsi="SimSun" w:cs="宋体"/>
          <w:sz w:val="28"/>
          <w:bdr w:val="none" w:sz="0" w:space="0" w:color="auto"/>
        </w:rPr>
        <w:t>刚开</w:t>
      </w:r>
      <w:r>
        <w:rPr>
          <w:rFonts w:ascii="宋体" w:eastAsia="宋体" w:hAnsi="MS Mincho" w:cs="宋体"/>
          <w:sz w:val="28"/>
          <w:bdr w:val="none" w:sz="0" w:space="0" w:color="auto"/>
        </w:rPr>
        <w:t>始学化学，几次考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都不理想，我想可能是没有找到正确的学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方法。我建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她不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要理解知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点，化学要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的概念很多，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后也要象文科一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多花</w:t>
      </w:r>
      <w:r>
        <w:rPr>
          <w:rFonts w:ascii="宋体" w:eastAsia="宋体" w:hAnsi="SimSun" w:cs="宋体"/>
          <w:sz w:val="28"/>
          <w:bdr w:val="none" w:sz="0" w:space="0" w:color="auto"/>
        </w:rPr>
        <w:t>时间记忆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，并在网上搜索一些重要的知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点，打印出来，帮助晨姿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次化学月考化学是</w:t>
      </w:r>
      <w:r>
        <w:rPr>
          <w:rFonts w:ascii="宋体" w:eastAsia="宋体" w:cs="宋体"/>
          <w:sz w:val="28"/>
          <w:bdr w:val="none" w:sz="0" w:space="0" w:color="auto"/>
        </w:rPr>
        <w:t>99</w:t>
      </w:r>
      <w:r>
        <w:rPr>
          <w:rFonts w:ascii="宋体" w:eastAsia="宋体" w:hAnsi="MS Mincho" w:cs="宋体"/>
          <w:sz w:val="28"/>
          <w:bdr w:val="none" w:sz="0" w:space="0" w:color="auto"/>
        </w:rPr>
        <w:t>分，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明帮助孩子找到正确的学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方法也很重要。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些做法看起来微不足道，但在孩子迷茫彷徨的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候，父母引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就是孩子心中的明灯。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最后，我想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的是，孩子</w:t>
      </w:r>
      <w:r>
        <w:rPr>
          <w:rFonts w:ascii="宋体" w:eastAsia="宋体" w:hAnsi="SimSun" w:cs="宋体"/>
          <w:sz w:val="28"/>
          <w:bdr w:val="none" w:sz="0" w:space="0" w:color="auto"/>
        </w:rPr>
        <w:t>们进</w:t>
      </w:r>
      <w:r>
        <w:rPr>
          <w:rFonts w:ascii="宋体" w:eastAsia="宋体" w:hAnsi="MS Mincho" w:cs="宋体"/>
          <w:sz w:val="28"/>
          <w:bdr w:val="none" w:sz="0" w:space="0" w:color="auto"/>
        </w:rPr>
        <w:t>入初三，是孩子人生中一个比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重要的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段，做</w:t>
      </w:r>
      <w:r>
        <w:rPr>
          <w:rFonts w:ascii="宋体" w:eastAsia="宋体" w:hAnsi="SimSun" w:cs="宋体"/>
          <w:sz w:val="28"/>
          <w:bdr w:val="none" w:sz="0" w:space="0" w:color="auto"/>
        </w:rPr>
        <w:t>为毕业</w:t>
      </w:r>
      <w:r>
        <w:rPr>
          <w:rFonts w:ascii="宋体" w:eastAsia="宋体" w:hAnsi="MS Mincho" w:cs="宋体"/>
          <w:sz w:val="28"/>
          <w:bdr w:val="none" w:sz="0" w:space="0" w:color="auto"/>
        </w:rPr>
        <w:t>班的家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做点什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呢？我想我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配合学校，老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的教学。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情况，制定合适的学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也要密切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注孩子的情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波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中，适当的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孩子学会放松，做到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弛有度。到了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个非常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期，做家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的可能比孩子更加的焦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，但是我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不能把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焦</w:t>
      </w:r>
      <w:r>
        <w:rPr>
          <w:rFonts w:ascii="宋体" w:eastAsia="宋体" w:hAnsi="SimSun" w:cs="宋体"/>
          <w:sz w:val="28"/>
          <w:bdr w:val="none" w:sz="0" w:space="0" w:color="auto"/>
        </w:rPr>
        <w:t>虑带给</w:t>
      </w:r>
      <w:r>
        <w:rPr>
          <w:rFonts w:ascii="宋体" w:eastAsia="宋体" w:hAnsi="MS Mincho" w:cs="宋体"/>
          <w:sz w:val="28"/>
          <w:bdr w:val="none" w:sz="0" w:space="0" w:color="auto"/>
        </w:rPr>
        <w:t>孩子，孩子考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好的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候，少埋怨，多帮助，多鼓励，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尽情地的</w:t>
      </w:r>
      <w:r>
        <w:rPr>
          <w:rFonts w:ascii="宋体" w:eastAsia="宋体" w:hAnsi="SimSun" w:cs="宋体"/>
          <w:sz w:val="28"/>
          <w:bdr w:val="none" w:sz="0" w:space="0" w:color="auto"/>
        </w:rPr>
        <w:t>挥</w:t>
      </w:r>
      <w:r>
        <w:rPr>
          <w:rFonts w:ascii="宋体" w:eastAsia="宋体" w:hAnsi="MS Mincho" w:cs="宋体"/>
          <w:sz w:val="28"/>
          <w:bdr w:val="none" w:sz="0" w:space="0" w:color="auto"/>
        </w:rPr>
        <w:t>洒自己的青春。不管最后的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局如何，我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将不会有</w:t>
      </w:r>
      <w:r>
        <w:rPr>
          <w:rFonts w:ascii="宋体" w:eastAsia="宋体" w:hAnsi="SimSun" w:cs="宋体"/>
          <w:sz w:val="28"/>
          <w:bdr w:val="none" w:sz="0" w:space="0" w:color="auto"/>
        </w:rPr>
        <w:t>遗</w:t>
      </w:r>
      <w:r>
        <w:rPr>
          <w:rFonts w:ascii="宋体" w:eastAsia="宋体" w:hAnsi="MS Mincho" w:cs="宋体"/>
          <w:sz w:val="28"/>
          <w:bdr w:val="none" w:sz="0" w:space="0" w:color="auto"/>
        </w:rPr>
        <w:t>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我相信，麓山向上</w:t>
      </w:r>
      <w:r>
        <w:rPr>
          <w:rFonts w:ascii="宋体" w:eastAsia="宋体" w:hAnsi="SimSun" w:cs="宋体"/>
          <w:sz w:val="28"/>
          <w:bdr w:val="none" w:sz="0" w:space="0" w:color="auto"/>
        </w:rPr>
        <w:t>奋进</w:t>
      </w:r>
      <w:r>
        <w:rPr>
          <w:rFonts w:ascii="宋体" w:eastAsia="宋体" w:hAnsi="MS Mincho" w:cs="宋体"/>
          <w:sz w:val="28"/>
          <w:bdr w:val="none" w:sz="0" w:space="0" w:color="auto"/>
        </w:rPr>
        <w:t>的精神定能</w:t>
      </w:r>
      <w:r>
        <w:rPr>
          <w:rFonts w:ascii="宋体" w:eastAsia="宋体" w:hAnsi="SimSun" w:cs="宋体"/>
          <w:sz w:val="28"/>
          <w:bdr w:val="none" w:sz="0" w:space="0" w:color="auto"/>
        </w:rPr>
        <w:t>够对</w:t>
      </w:r>
      <w:r>
        <w:rPr>
          <w:rFonts w:ascii="宋体" w:eastAsia="宋体" w:hAnsi="MS Mincho" w:cs="宋体"/>
          <w:sz w:val="28"/>
          <w:bdr w:val="none" w:sz="0" w:space="0" w:color="auto"/>
        </w:rPr>
        <w:t>孩子一生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来深刻</w:t>
      </w:r>
      <w:r>
        <w:rPr>
          <w:rFonts w:ascii="宋体" w:eastAsia="宋体" w:hAnsi="SimSun" w:cs="宋体"/>
          <w:sz w:val="28"/>
          <w:bdr w:val="none" w:sz="0" w:space="0" w:color="auto"/>
        </w:rPr>
        <w:t>长远</w:t>
      </w:r>
      <w:r>
        <w:rPr>
          <w:rFonts w:ascii="宋体" w:eastAsia="宋体" w:hAnsi="MS Mincho" w:cs="宋体"/>
          <w:sz w:val="28"/>
          <w:bdr w:val="none" w:sz="0" w:space="0" w:color="auto"/>
        </w:rPr>
        <w:t>的影响，</w:t>
      </w:r>
      <w:r>
        <w:rPr>
          <w:rFonts w:ascii="宋体" w:eastAsia="宋体" w:cs="宋体"/>
          <w:sz w:val="28"/>
          <w:bdr w:val="none" w:sz="0" w:space="0" w:color="auto"/>
        </w:rPr>
        <w:t>21</w:t>
      </w:r>
      <w:r>
        <w:rPr>
          <w:rFonts w:ascii="宋体" w:eastAsia="宋体" w:hAnsi="MS Mincho" w:cs="宋体"/>
          <w:sz w:val="28"/>
          <w:bdr w:val="none" w:sz="0" w:space="0" w:color="auto"/>
        </w:rPr>
        <w:t>班的老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也一定会引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的孩子在明年的中考中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</w:t>
      </w:r>
      <w:r>
        <w:rPr>
          <w:rFonts w:ascii="宋体" w:eastAsia="宋体" w:hAnsi="SimSun" w:cs="宋体"/>
          <w:sz w:val="28"/>
          <w:bdr w:val="none" w:sz="0" w:space="0" w:color="auto"/>
        </w:rPr>
        <w:t>辉</w:t>
      </w:r>
      <w:r>
        <w:rPr>
          <w:rFonts w:ascii="宋体" w:eastAsia="宋体" w:hAnsi="MS Mincho" w:cs="宋体"/>
          <w:sz w:val="28"/>
          <w:bdr w:val="none" w:sz="0" w:space="0" w:color="auto"/>
        </w:rPr>
        <w:t>煌！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祝大家身体健康，万事如意！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大家好。大家能在百忙中来参加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会，我首先代表学校全体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大家表示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学校召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会的目的在于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长创</w:t>
      </w:r>
      <w:r>
        <w:rPr>
          <w:rFonts w:ascii="宋体" w:eastAsia="宋体" w:hAnsi="MS Mincho" w:cs="宋体"/>
          <w:sz w:val="28"/>
          <w:bdr w:val="none" w:sz="0" w:space="0" w:color="auto"/>
        </w:rPr>
        <w:t>造一个沟通交流的机会。我新接了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班里的学生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不是很了解，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不大，不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，机会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得，我要好好把握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次机会。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重要，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大家都很清楚。望子成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hAnsi="MS Mincho" w:cs="宋体"/>
          <w:sz w:val="28"/>
          <w:bdr w:val="none" w:sz="0" w:space="0" w:color="auto"/>
        </w:rPr>
        <w:t>、望女成</w:t>
      </w:r>
      <w:r>
        <w:rPr>
          <w:rFonts w:ascii="宋体" w:eastAsia="宋体" w:hAnsi="SimSun" w:cs="宋体"/>
          <w:sz w:val="28"/>
          <w:bdr w:val="none" w:sz="0" w:space="0" w:color="auto"/>
        </w:rPr>
        <w:t>凤</w:t>
      </w:r>
      <w:r>
        <w:rPr>
          <w:rFonts w:ascii="宋体" w:eastAsia="宋体" w:hAnsi="MS Mincho" w:cs="宋体"/>
          <w:sz w:val="28"/>
          <w:bdr w:val="none" w:sz="0" w:space="0" w:color="auto"/>
        </w:rPr>
        <w:t>。如果你希望你的孩子将来考上大学，出人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地，有自己的一片天下，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没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在小学是基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学好。有的家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可能要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了，我可不想孩子上什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大学，花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多不算，而且将来找到找不到工作，工作趁心不趁心很</w:t>
      </w:r>
      <w:r>
        <w:rPr>
          <w:rFonts w:ascii="宋体" w:eastAsia="宋体" w:hAnsi="SimSun" w:cs="宋体"/>
          <w:sz w:val="28"/>
          <w:bdr w:val="none" w:sz="0" w:space="0" w:color="auto"/>
        </w:rPr>
        <w:t>难说</w:t>
      </w:r>
      <w:r>
        <w:rPr>
          <w:rFonts w:ascii="宋体" w:eastAsia="宋体" w:hAnsi="MS Mincho" w:cs="宋体"/>
          <w:sz w:val="28"/>
          <w:bdr w:val="none" w:sz="0" w:space="0" w:color="auto"/>
        </w:rPr>
        <w:t>的。就是不想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孩子上大学，但小学、初中，你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孩子上吧，小学学不好，到初中跟不上了，小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袋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不会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着吧。学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的心要是没了，那准惹事，成群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伙打架，到那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，惹了什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事咱家</w:t>
      </w:r>
      <w:r>
        <w:rPr>
          <w:rFonts w:ascii="宋体" w:eastAsia="宋体" w:hAnsi="SimSun" w:cs="宋体"/>
          <w:sz w:val="28"/>
          <w:bdr w:val="none" w:sz="0" w:space="0" w:color="auto"/>
        </w:rPr>
        <w:t>长还</w:t>
      </w:r>
      <w:r>
        <w:rPr>
          <w:rFonts w:ascii="宋体" w:eastAsia="宋体" w:hAnsi="MS Mincho" w:cs="宋体"/>
          <w:sz w:val="28"/>
          <w:bdr w:val="none" w:sz="0" w:space="0" w:color="auto"/>
        </w:rPr>
        <w:t>不得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兜着。所以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初中打好基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，到那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咱做家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的可就省心多了，就是不</w:t>
      </w:r>
      <w:r>
        <w:rPr>
          <w:rFonts w:ascii="宋体" w:eastAsia="宋体" w:hAnsi="SimSun" w:cs="宋体"/>
          <w:sz w:val="28"/>
          <w:bdr w:val="none" w:sz="0" w:space="0" w:color="auto"/>
        </w:rPr>
        <w:t>为别</w:t>
      </w:r>
      <w:r>
        <w:rPr>
          <w:rFonts w:ascii="宋体" w:eastAsia="宋体" w:hAnsi="MS Mincho" w:cs="宋体"/>
          <w:sz w:val="28"/>
          <w:bdr w:val="none" w:sz="0" w:space="0" w:color="auto"/>
        </w:rPr>
        <w:t>的，就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咱惹事，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在也得支持、帮助孩子把学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搞好。那天我就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了，你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小不知道知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的重要性，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在不好好学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，可是当你知道的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候就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生活中好多地方都在有意无意的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用小学、初中学到的知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，只是有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没有意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到。比如我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日常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日子吧。同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人家收</w:t>
      </w:r>
      <w:r>
        <w:rPr>
          <w:rFonts w:ascii="宋体" w:eastAsia="宋体" w:cs="宋体"/>
          <w:sz w:val="28"/>
          <w:bdr w:val="none" w:sz="0" w:space="0" w:color="auto"/>
        </w:rPr>
        <w:t>1000</w:t>
      </w:r>
      <w:r>
        <w:rPr>
          <w:rFonts w:ascii="宋体" w:eastAsia="宋体" w:hAnsi="MS Mincho" w:cs="宋体"/>
          <w:sz w:val="28"/>
          <w:bdr w:val="none" w:sz="0" w:space="0" w:color="auto"/>
        </w:rPr>
        <w:t>，咱收</w:t>
      </w:r>
      <w:r>
        <w:rPr>
          <w:rFonts w:ascii="宋体" w:eastAsia="宋体" w:cs="宋体"/>
          <w:sz w:val="28"/>
          <w:bdr w:val="none" w:sz="0" w:space="0" w:color="auto"/>
        </w:rPr>
        <w:t>800</w:t>
      </w:r>
      <w:r>
        <w:rPr>
          <w:rFonts w:ascii="宋体" w:eastAsia="宋体" w:hAnsi="MS Mincho" w:cs="宋体"/>
          <w:sz w:val="28"/>
          <w:bdr w:val="none" w:sz="0" w:space="0" w:color="auto"/>
        </w:rPr>
        <w:t>？是碰巧了？可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人家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能碰巧，咱就碰不巧呢？其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就是知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和智慧在做怪。同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买卖</w:t>
      </w:r>
      <w:r>
        <w:rPr>
          <w:rFonts w:ascii="宋体" w:eastAsia="宋体" w:hAnsi="MS Mincho" w:cs="宋体"/>
          <w:sz w:val="28"/>
          <w:bdr w:val="none" w:sz="0" w:space="0" w:color="auto"/>
        </w:rPr>
        <w:t>，人家</w:t>
      </w:r>
      <w:r>
        <w:rPr>
          <w:rFonts w:ascii="宋体" w:eastAsia="宋体" w:hAnsi="SimSun" w:cs="宋体"/>
          <w:sz w:val="28"/>
          <w:bdr w:val="none" w:sz="0" w:space="0" w:color="auto"/>
        </w:rPr>
        <w:t>赚</w:t>
      </w:r>
      <w:r>
        <w:rPr>
          <w:rFonts w:ascii="宋体" w:eastAsia="宋体" w:hAnsi="MS Mincho" w:cs="宋体"/>
          <w:sz w:val="28"/>
          <w:bdr w:val="none" w:sz="0" w:space="0" w:color="auto"/>
        </w:rPr>
        <w:t>多，咱</w:t>
      </w:r>
      <w:r>
        <w:rPr>
          <w:rFonts w:ascii="宋体" w:eastAsia="宋体" w:hAnsi="SimSun" w:cs="宋体"/>
          <w:sz w:val="28"/>
          <w:bdr w:val="none" w:sz="0" w:space="0" w:color="auto"/>
        </w:rPr>
        <w:t>赚</w:t>
      </w:r>
      <w:r>
        <w:rPr>
          <w:rFonts w:ascii="宋体" w:eastAsia="宋体" w:hAnsi="MS Mincho" w:cs="宋体"/>
          <w:sz w:val="28"/>
          <w:bdr w:val="none" w:sz="0" w:space="0" w:color="auto"/>
        </w:rPr>
        <w:t>少，</w:t>
      </w:r>
      <w:r>
        <w:rPr>
          <w:rFonts w:ascii="宋体" w:eastAsia="宋体" w:hAnsi="SimSun" w:cs="宋体"/>
          <w:sz w:val="28"/>
          <w:bdr w:val="none" w:sz="0" w:space="0" w:color="auto"/>
        </w:rPr>
        <w:t>闹</w:t>
      </w:r>
      <w:r>
        <w:rPr>
          <w:rFonts w:ascii="宋体" w:eastAsia="宋体" w:hAnsi="MS Mincho" w:cs="宋体"/>
          <w:sz w:val="28"/>
          <w:bdr w:val="none" w:sz="0" w:space="0" w:color="auto"/>
        </w:rPr>
        <w:t>不好</w:t>
      </w:r>
      <w:r>
        <w:rPr>
          <w:rFonts w:ascii="宋体" w:eastAsia="宋体" w:hAnsi="SimSun" w:cs="宋体"/>
          <w:sz w:val="28"/>
          <w:bdr w:val="none" w:sz="0" w:space="0" w:color="auto"/>
        </w:rPr>
        <w:t>还赔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？人家小日子越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越火，咱家越来越跟不上趟儿，眼看，人家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髦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器一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往家搬，咱呢，看着干眼</w:t>
      </w:r>
      <w:r>
        <w:rPr>
          <w:rFonts w:ascii="宋体" w:eastAsia="宋体" w:hAnsi="SimSun" w:cs="宋体"/>
          <w:sz w:val="28"/>
          <w:bdr w:val="none" w:sz="0" w:space="0" w:color="auto"/>
        </w:rPr>
        <w:t>馋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不是人家知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多点，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瓜子灵点，方法多点，路子广点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？人家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灵？知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多了，方法多，自然就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的灵了。小学是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学生智力、形成好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段。</w:t>
      </w:r>
      <w:r>
        <w:rPr>
          <w:rFonts w:ascii="宋体" w:eastAsia="宋体" w:hAnsi="SimSun" w:cs="宋体"/>
          <w:sz w:val="28"/>
          <w:bdr w:val="none" w:sz="0" w:space="0" w:color="auto"/>
        </w:rPr>
        <w:t>动脑动脑</w:t>
      </w:r>
      <w:r>
        <w:rPr>
          <w:rFonts w:ascii="宋体" w:eastAsia="宋体" w:hAnsi="MS Mincho" w:cs="宋体"/>
          <w:sz w:val="28"/>
          <w:bdr w:val="none" w:sz="0" w:space="0" w:color="auto"/>
        </w:rPr>
        <w:t>越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越巧，在学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程也就是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营养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得有些多余了，其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长们对这</w:t>
      </w:r>
      <w:r>
        <w:rPr>
          <w:rFonts w:ascii="宋体" w:eastAsia="宋体" w:hAnsi="MS Mincho" w:cs="宋体"/>
          <w:sz w:val="28"/>
          <w:bdr w:val="none" w:sz="0" w:space="0" w:color="auto"/>
        </w:rPr>
        <w:t>个早就有很深的体会了，是不是？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孩子走</w:t>
      </w:r>
      <w:r>
        <w:rPr>
          <w:rFonts w:ascii="宋体" w:eastAsia="宋体" w:hAnsi="SimSun" w:cs="宋体"/>
          <w:sz w:val="28"/>
          <w:bdr w:val="none" w:sz="0" w:space="0" w:color="auto"/>
        </w:rPr>
        <w:t>进这</w:t>
      </w:r>
      <w:r>
        <w:rPr>
          <w:rFonts w:ascii="宋体" w:eastAsia="宋体" w:hAnsi="MS Mincho" w:cs="宋体"/>
          <w:sz w:val="28"/>
          <w:bdr w:val="none" w:sz="0" w:space="0" w:color="auto"/>
        </w:rPr>
        <w:t>个教室，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你放心老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就会象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，尽全力来帮助孩子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学好的。那天，我第一次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，我就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了：同学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来了？他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。我又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教室来做什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来了？就是来帮助大伙学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的。所以我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的目的是一致的。那今天我也要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了，你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把孩子交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，首先要感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的信任，我在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里也会承</w:t>
      </w:r>
      <w:r>
        <w:rPr>
          <w:rFonts w:ascii="宋体" w:eastAsia="宋体" w:hAnsi="SimSun" w:cs="宋体"/>
          <w:sz w:val="28"/>
          <w:bdr w:val="none" w:sz="0" w:space="0" w:color="auto"/>
        </w:rPr>
        <w:t>诺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放心，我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会尽力把孩子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教好的。可是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大部分</w:t>
      </w:r>
      <w:r>
        <w:rPr>
          <w:rFonts w:ascii="宋体" w:eastAsia="宋体" w:hAnsi="SimSun" w:cs="宋体"/>
          <w:sz w:val="28"/>
          <w:bdr w:val="none" w:sz="0" w:space="0" w:color="auto"/>
        </w:rPr>
        <w:t>时间还</w:t>
      </w:r>
      <w:r>
        <w:rPr>
          <w:rFonts w:ascii="宋体" w:eastAsia="宋体" w:hAnsi="MS Mincho" w:cs="宋体"/>
          <w:sz w:val="28"/>
          <w:bdr w:val="none" w:sz="0" w:space="0" w:color="auto"/>
        </w:rPr>
        <w:t>是在家里度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的，在学校里我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抓的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看的</w:t>
      </w:r>
      <w:r>
        <w:rPr>
          <w:rFonts w:ascii="宋体" w:eastAsia="宋体" w:hAnsi="SimSun" w:cs="宋体"/>
          <w:sz w:val="28"/>
          <w:bdr w:val="none" w:sz="0" w:space="0" w:color="auto"/>
        </w:rPr>
        <w:t>严还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就需要家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多配合，孩子在学校里，老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千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万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，可如果家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一点也不</w:t>
      </w:r>
      <w:r>
        <w:rPr>
          <w:rFonts w:ascii="宋体" w:eastAsia="宋体" w:hAnsi="SimSun" w:cs="宋体"/>
          <w:sz w:val="28"/>
          <w:bdr w:val="none" w:sz="0" w:space="0" w:color="auto"/>
        </w:rPr>
        <w:t>过问</w:t>
      </w:r>
      <w:r>
        <w:rPr>
          <w:rFonts w:ascii="宋体" w:eastAsia="宋体" w:hAnsi="MS Mincho" w:cs="宋体"/>
          <w:sz w:val="28"/>
          <w:bdr w:val="none" w:sz="0" w:space="0" w:color="auto"/>
        </w:rPr>
        <w:t>，就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那点作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都做不好，那怎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行？要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孩子学的好，我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就要</w:t>
      </w:r>
      <w:r>
        <w:rPr>
          <w:rFonts w:ascii="宋体" w:eastAsia="宋体" w:hAnsi="SimSun" w:cs="宋体"/>
          <w:sz w:val="28"/>
          <w:bdr w:val="none" w:sz="0" w:space="0" w:color="auto"/>
        </w:rPr>
        <w:t>协调</w:t>
      </w:r>
      <w:r>
        <w:rPr>
          <w:rFonts w:ascii="宋体" w:eastAsia="宋体" w:hAnsi="MS Mincho" w:cs="宋体"/>
          <w:sz w:val="28"/>
          <w:bdr w:val="none" w:sz="0" w:space="0" w:color="auto"/>
        </w:rPr>
        <w:t>一致，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此我向各位家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提几点建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供你参考：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、首先要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孩子形成有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律的作息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。几点起床，几点休息，什</w:t>
      </w:r>
      <w:r>
        <w:rPr>
          <w:rFonts w:ascii="宋体" w:eastAsia="宋体" w:hAnsi="SimSun" w:cs="宋体"/>
          <w:sz w:val="28"/>
          <w:bdr w:val="none" w:sz="0" w:space="0" w:color="auto"/>
        </w:rPr>
        <w:t>么时间</w:t>
      </w:r>
      <w:r>
        <w:rPr>
          <w:rFonts w:ascii="宋体" w:eastAsia="宋体" w:hAnsi="MS Mincho" w:cs="宋体"/>
          <w:sz w:val="28"/>
          <w:bdr w:val="none" w:sz="0" w:space="0" w:color="auto"/>
        </w:rPr>
        <w:t>写作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，形成有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律的作息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孩子以后的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展会有很大帮助的。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安静的、有利于学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境。孩子</w:t>
      </w:r>
      <w:r>
        <w:rPr>
          <w:rFonts w:ascii="宋体" w:eastAsia="宋体" w:hAnsi="SimSun" w:cs="宋体"/>
          <w:sz w:val="28"/>
          <w:bdr w:val="none" w:sz="0" w:space="0" w:color="auto"/>
        </w:rPr>
        <w:t>这边</w:t>
      </w:r>
      <w:r>
        <w:rPr>
          <w:rFonts w:ascii="宋体" w:eastAsia="宋体" w:hAnsi="MS Mincho" w:cs="宋体"/>
          <w:sz w:val="28"/>
          <w:bdr w:val="none" w:sz="0" w:space="0" w:color="auto"/>
        </w:rPr>
        <w:t>写作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边电视</w:t>
      </w:r>
      <w:r>
        <w:rPr>
          <w:rFonts w:ascii="宋体" w:eastAsia="宋体" w:hAnsi="MS Mincho" w:cs="宋体"/>
          <w:sz w:val="28"/>
          <w:bdr w:val="none" w:sz="0" w:space="0" w:color="auto"/>
        </w:rPr>
        <w:t>哇哇叫，麻将戳的叮当响，那孩子能安心写作</w:t>
      </w:r>
      <w:r>
        <w:rPr>
          <w:rFonts w:ascii="宋体" w:eastAsia="宋体" w:hAnsi="SimSun" w:cs="宋体"/>
          <w:sz w:val="28"/>
          <w:bdr w:val="none" w:sz="0" w:space="0" w:color="auto"/>
        </w:rPr>
        <w:t>业吗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、在看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上，要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孩子把把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。看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要把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不是要求孩子一点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也不看，但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看的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目要有所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。什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武打、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情、凶</w:t>
      </w:r>
      <w:r>
        <w:rPr>
          <w:rFonts w:ascii="宋体" w:eastAsia="宋体" w:hAnsi="SimSun" w:cs="宋体"/>
          <w:sz w:val="28"/>
          <w:bdr w:val="none" w:sz="0" w:space="0" w:color="auto"/>
        </w:rPr>
        <w:t>杀</w:t>
      </w:r>
      <w:r>
        <w:rPr>
          <w:rFonts w:ascii="宋体" w:eastAsia="宋体" w:hAnsi="MS Mincho" w:cs="宋体"/>
          <w:sz w:val="28"/>
          <w:bdr w:val="none" w:sz="0" w:space="0" w:color="auto"/>
        </w:rPr>
        <w:t>的一些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孩子没有好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，有的甚至有害。但有些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目很好的，比如：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心辞典、道德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察、走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科学等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目都是很好的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目。当然也要家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做出点</w:t>
      </w:r>
      <w:r>
        <w:rPr>
          <w:rFonts w:ascii="宋体" w:eastAsia="宋体" w:hAnsi="SimSun" w:cs="宋体"/>
          <w:sz w:val="28"/>
          <w:bdr w:val="none" w:sz="0" w:space="0" w:color="auto"/>
        </w:rPr>
        <w:t>牺</w:t>
      </w:r>
      <w:r>
        <w:rPr>
          <w:rFonts w:ascii="宋体" w:eastAsia="宋体" w:hAnsi="MS Mincho" w:cs="宋体"/>
          <w:sz w:val="28"/>
          <w:bdr w:val="none" w:sz="0" w:space="0" w:color="auto"/>
        </w:rPr>
        <w:t>牲了，要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电视</w:t>
      </w:r>
      <w:r>
        <w:rPr>
          <w:rFonts w:ascii="宋体" w:eastAsia="宋体" w:hAnsi="MS Mincho" w:cs="宋体"/>
          <w:sz w:val="28"/>
          <w:bdr w:val="none" w:sz="0" w:space="0" w:color="auto"/>
        </w:rPr>
        <w:t>放到孩子写作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以外的房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，把音量放低点。要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干脆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看。家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看，孩子也看，回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一看，十点了，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去！明天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上不上学？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猛一听，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挺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心孩子呢？其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你想想，孩子不是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木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，他是有大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然表面上他不得不遵命，但是睡在被</w:t>
      </w:r>
      <w:r>
        <w:rPr>
          <w:rFonts w:ascii="宋体" w:eastAsia="宋体" w:hAnsi="SimSun" w:cs="宋体"/>
          <w:sz w:val="28"/>
          <w:bdr w:val="none" w:sz="0" w:space="0" w:color="auto"/>
        </w:rPr>
        <w:t>窝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劲为导</w:t>
      </w:r>
      <w:r>
        <w:rPr>
          <w:rFonts w:ascii="宋体" w:eastAsia="宋体" w:hAnsi="MS Mincho" w:cs="宋体"/>
          <w:sz w:val="28"/>
          <w:bdr w:val="none" w:sz="0" w:space="0" w:color="auto"/>
        </w:rPr>
        <w:t>演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排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目呢。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尊敬的各位叔叔阿姨、老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</w:t>
      </w:r>
      <w:r>
        <w:rPr>
          <w:rFonts w:ascii="宋体" w:eastAsia="宋体" w:cs="宋体"/>
          <w:sz w:val="28"/>
          <w:bdr w:val="none" w:sz="0" w:space="0" w:color="auto"/>
        </w:rPr>
        <w:t>!</w:t>
      </w:r>
      <w:r>
        <w:rPr>
          <w:rFonts w:ascii="宋体" w:eastAsia="宋体" w:hAnsi="MS Mincho" w:cs="宋体"/>
          <w:sz w:val="28"/>
          <w:bdr w:val="none" w:sz="0" w:space="0" w:color="auto"/>
        </w:rPr>
        <w:t>我叫蹇一帆，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迎各位叔叔阿姨来到我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学校，参加家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会，今天我能站在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言，感到非常的高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从幼儿园到了小学，成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了一名光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的小学生。在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学到了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学会了拼音数学，</w:t>
      </w:r>
      <w:r>
        <w:rPr>
          <w:rFonts w:ascii="宋体" w:eastAsia="宋体" w:hAnsi="SimSun" w:cs="宋体"/>
          <w:sz w:val="28"/>
          <w:bdr w:val="none" w:sz="0" w:space="0" w:color="auto"/>
        </w:rPr>
        <w:t>还认识</w:t>
      </w:r>
      <w:r>
        <w:rPr>
          <w:rFonts w:ascii="宋体" w:eastAsia="宋体" w:hAnsi="MS Mincho" w:cs="宋体"/>
          <w:sz w:val="28"/>
          <w:bdr w:val="none" w:sz="0" w:space="0" w:color="auto"/>
        </w:rPr>
        <w:t>了很多的字。我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就像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的很好，我</w:t>
      </w:r>
      <w:r>
        <w:rPr>
          <w:rFonts w:ascii="宋体" w:eastAsia="宋体" w:hAnsi="SimSun" w:cs="宋体"/>
          <w:sz w:val="28"/>
          <w:bdr w:val="none" w:sz="0" w:space="0" w:color="auto"/>
        </w:rPr>
        <w:t>们每</w:t>
      </w:r>
      <w:r>
        <w:rPr>
          <w:rFonts w:ascii="宋体" w:eastAsia="宋体" w:hAnsi="MS Mincho" w:cs="宋体"/>
          <w:sz w:val="28"/>
          <w:bdr w:val="none" w:sz="0" w:space="0" w:color="auto"/>
        </w:rPr>
        <w:t>天在一起玩耍，可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心了。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我的班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我的老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只代表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去，新的目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在前面等着我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一定会更加努力，刻苦学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，做一个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秀的小学生。我相信，只要肯努力，我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人人都能成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秀的小学生。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最后，祝叔叔阿姨、老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 (</w:t>
      </w:r>
      <w:r>
        <w:rPr>
          <w:rFonts w:ascii="宋体" w:eastAsia="宋体" w:hAnsi="MS Mincho" w:cs="宋体"/>
          <w:sz w:val="28"/>
          <w:bdr w:val="none" w:sz="0" w:space="0" w:color="auto"/>
        </w:rPr>
        <w:t>鞠躬</w:t>
      </w:r>
      <w:r>
        <w:rPr>
          <w:rFonts w:ascii="宋体" w:eastAsia="宋体" w:cs="宋体"/>
          <w:sz w:val="28"/>
          <w:bdr w:val="none" w:sz="0" w:space="0" w:color="auto"/>
        </w:rPr>
        <w:t>)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小学生家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朋友：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第一是感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的教学工作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师们对</w:t>
      </w:r>
      <w:r>
        <w:rPr>
          <w:rFonts w:ascii="宋体" w:eastAsia="宋体" w:hAnsi="MS Mincho" w:cs="宋体"/>
          <w:sz w:val="28"/>
          <w:bdr w:val="none" w:sz="0" w:space="0" w:color="auto"/>
        </w:rPr>
        <w:t>孩子的精心培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也很感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在辛勤的教学工作中能</w:t>
      </w:r>
      <w:r>
        <w:rPr>
          <w:rFonts w:ascii="宋体" w:eastAsia="宋体" w:hAnsi="SimSun" w:cs="宋体"/>
          <w:sz w:val="28"/>
          <w:bdr w:val="none" w:sz="0" w:space="0" w:color="auto"/>
        </w:rPr>
        <w:t>举办这样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动让</w:t>
      </w:r>
      <w:r>
        <w:rPr>
          <w:rFonts w:ascii="宋体" w:eastAsia="宋体" w:hAnsi="MS Mincho" w:cs="宋体"/>
          <w:sz w:val="28"/>
          <w:bdr w:val="none" w:sz="0" w:space="0" w:color="auto"/>
        </w:rPr>
        <w:t>大家共同探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孩子的教育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辛苦了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说实话</w:t>
      </w:r>
      <w:r>
        <w:rPr>
          <w:rFonts w:ascii="宋体" w:eastAsia="宋体" w:hAnsi="MS Mincho" w:cs="宋体"/>
          <w:sz w:val="28"/>
          <w:bdr w:val="none" w:sz="0" w:space="0" w:color="auto"/>
        </w:rPr>
        <w:t>，我很在乎孩子的成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，不管是一般作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、默写到平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测试</w:t>
      </w:r>
      <w:r>
        <w:rPr>
          <w:rFonts w:ascii="宋体" w:eastAsia="宋体" w:hAnsi="MS Mincho" w:cs="宋体"/>
          <w:sz w:val="28"/>
          <w:bdr w:val="none" w:sz="0" w:space="0" w:color="auto"/>
        </w:rPr>
        <w:t>、考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次得不到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分我就非常着急。那些没有写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的字，没有答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，就是她的</w:t>
      </w:r>
      <w:r>
        <w:rPr>
          <w:rFonts w:ascii="宋体" w:eastAsia="宋体" w:cs="宋体"/>
          <w:sz w:val="28"/>
          <w:bdr w:val="none" w:sz="0" w:space="0" w:color="auto"/>
        </w:rPr>
        <w:t>'</w:t>
      </w:r>
      <w:r>
        <w:rPr>
          <w:rFonts w:ascii="宋体" w:eastAsia="宋体" w:hAnsi="MS Mincho" w:cs="宋体"/>
          <w:sz w:val="28"/>
          <w:bdr w:val="none" w:sz="0" w:space="0" w:color="auto"/>
        </w:rPr>
        <w:t>短板。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一桶水的量是由最短的那</w:t>
      </w:r>
      <w:r>
        <w:rPr>
          <w:rFonts w:ascii="宋体" w:eastAsia="宋体" w:hAnsi="SimSun" w:cs="宋体"/>
          <w:sz w:val="28"/>
          <w:bdr w:val="none" w:sz="0" w:space="0" w:color="auto"/>
        </w:rPr>
        <w:t>块</w:t>
      </w:r>
      <w:r>
        <w:rPr>
          <w:rFonts w:ascii="宋体" w:eastAsia="宋体" w:hAnsi="MS Mincho" w:cs="宋体"/>
          <w:sz w:val="28"/>
          <w:bdr w:val="none" w:sz="0" w:space="0" w:color="auto"/>
        </w:rPr>
        <w:t>板来决定的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。学校的学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，是吸收更多的水，而家庭教育我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就是不断加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她的短板。因</w:t>
      </w:r>
      <w:r>
        <w:rPr>
          <w:rFonts w:ascii="宋体" w:eastAsia="宋体" w:hAnsi="SimSun" w:cs="宋体"/>
          <w:sz w:val="28"/>
          <w:bdr w:val="none" w:sz="0" w:space="0" w:color="auto"/>
        </w:rPr>
        <w:t>为每</w:t>
      </w:r>
      <w:r>
        <w:rPr>
          <w:rFonts w:ascii="宋体" w:eastAsia="宋体" w:hAnsi="MS Mincho" w:cs="宋体"/>
          <w:sz w:val="28"/>
          <w:bdr w:val="none" w:sz="0" w:space="0" w:color="auto"/>
        </w:rPr>
        <w:t>一位任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师每</w:t>
      </w:r>
      <w:r>
        <w:rPr>
          <w:rFonts w:ascii="宋体" w:eastAsia="宋体" w:hAnsi="MS Mincho" w:cs="宋体"/>
          <w:sz w:val="28"/>
          <w:bdr w:val="none" w:sz="0" w:space="0" w:color="auto"/>
        </w:rPr>
        <w:t>天要面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多的孩子，不可能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个孩子都事无巨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的照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到。而我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只要面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自己的孩子，只要稍微花点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，就能很好的了解孩子的学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情况。在她有困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候拉她一把。如在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文上，按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文填空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中湉湉掌握的不是很好，不是多字就是少字。我就</w:t>
      </w:r>
      <w:r>
        <w:rPr>
          <w:rFonts w:ascii="宋体" w:eastAsia="宋体" w:hAnsi="SimSun" w:cs="宋体"/>
          <w:sz w:val="28"/>
          <w:bdr w:val="none" w:sz="0" w:space="0" w:color="auto"/>
        </w:rPr>
        <w:t>针对这</w:t>
      </w:r>
      <w:r>
        <w:rPr>
          <w:rFonts w:ascii="宋体" w:eastAsia="宋体" w:hAnsi="MS Mincho" w:cs="宋体"/>
          <w:sz w:val="28"/>
          <w:bdr w:val="none" w:sz="0" w:space="0" w:color="auto"/>
        </w:rPr>
        <w:t>一情况，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文，陪她看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。慢慢地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心、踏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第二是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天学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因斯坦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人的差异在于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。所以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天不管学校有没有布置作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，我都会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她做一些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是做一些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一会英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。不想到了考</w:t>
      </w:r>
      <w:r>
        <w:rPr>
          <w:rFonts w:ascii="宋体" w:eastAsia="宋体" w:hAnsi="SimSun" w:cs="宋体"/>
          <w:sz w:val="28"/>
          <w:bdr w:val="none" w:sz="0" w:space="0" w:color="auto"/>
        </w:rPr>
        <w:t>试时</w:t>
      </w:r>
      <w:r>
        <w:rPr>
          <w:rFonts w:ascii="宋体" w:eastAsia="宋体" w:hAnsi="MS Mincho" w:cs="宋体"/>
          <w:sz w:val="28"/>
          <w:bdr w:val="none" w:sz="0" w:space="0" w:color="auto"/>
        </w:rPr>
        <w:t>再去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抱佛脚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一来可以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成很好的自学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，二来在平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中也会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松很多。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第三是培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定的毅力。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孩子再怎</w:t>
      </w:r>
      <w:r>
        <w:rPr>
          <w:rFonts w:ascii="宋体" w:eastAsia="宋体" w:hAnsi="SimSun" w:cs="宋体"/>
          <w:sz w:val="28"/>
          <w:bdr w:val="none" w:sz="0" w:space="0" w:color="auto"/>
        </w:rPr>
        <w:t>么聪</w:t>
      </w:r>
      <w:r>
        <w:rPr>
          <w:rFonts w:ascii="宋体" w:eastAsia="宋体" w:hAnsi="MS Mincho" w:cs="宋体"/>
          <w:sz w:val="28"/>
          <w:bdr w:val="none" w:sz="0" w:space="0" w:color="auto"/>
        </w:rPr>
        <w:t>明，成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再怎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好，没有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定的毅力都是空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。以后走上社会也必定会遭淘汰。所以在平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我非常注重孩子毅力的培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，利用空余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和孩子一起拼拼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，跑跑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的有一次一幅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三个人拼了三个多小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我很想放弃，可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了孩子我一忍再忍，三个人互相鼓励，打气，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持到了最后。所以湉湉有一句</w:t>
      </w:r>
      <w:r>
        <w:rPr>
          <w:rFonts w:ascii="宋体" w:eastAsia="宋体" w:hAnsi="SimSun" w:cs="宋体"/>
          <w:sz w:val="28"/>
          <w:bdr w:val="none" w:sz="0" w:space="0" w:color="auto"/>
        </w:rPr>
        <w:t>话经</w:t>
      </w:r>
      <w:r>
        <w:rPr>
          <w:rFonts w:ascii="宋体" w:eastAsia="宋体" w:hAnsi="MS Mincho" w:cs="宋体"/>
          <w:sz w:val="28"/>
          <w:bdr w:val="none" w:sz="0" w:space="0" w:color="auto"/>
        </w:rPr>
        <w:t>常挂在嘴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持就是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利，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了就不能放弃。她在学琴道路上走的也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行，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天都有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琴，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其中也有一些小情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，但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是比</w:t>
      </w:r>
      <w:r>
        <w:rPr>
          <w:rFonts w:ascii="宋体" w:eastAsia="宋体" w:hAnsi="SimSun" w:cs="宋体"/>
          <w:sz w:val="28"/>
          <w:bdr w:val="none" w:sz="0" w:space="0" w:color="auto"/>
        </w:rPr>
        <w:t>较顺</w:t>
      </w:r>
      <w:r>
        <w:rPr>
          <w:rFonts w:ascii="宋体" w:eastAsia="宋体" w:hAnsi="MS Mincho" w:cs="宋体"/>
          <w:sz w:val="28"/>
          <w:bdr w:val="none" w:sz="0" w:space="0" w:color="auto"/>
        </w:rPr>
        <w:t>利的。特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是当一个个断断</w:t>
      </w:r>
      <w:r>
        <w:rPr>
          <w:rFonts w:ascii="宋体" w:eastAsia="宋体" w:hAnsi="SimSun" w:cs="宋体"/>
          <w:sz w:val="28"/>
          <w:bdr w:val="none" w:sz="0" w:space="0" w:color="auto"/>
        </w:rPr>
        <w:t>续续</w:t>
      </w:r>
      <w:r>
        <w:rPr>
          <w:rFonts w:ascii="宋体" w:eastAsia="宋体" w:hAnsi="MS Mincho" w:cs="宋体"/>
          <w:sz w:val="28"/>
          <w:bdr w:val="none" w:sz="0" w:space="0" w:color="auto"/>
        </w:rPr>
        <w:t>的音符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成一首首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听的曲子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，她就特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有成就感，从中也明白了收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是要付出的。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以上就是我在湉湉的学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上的一点小心得，教育要因人而异，因材施教。要做好一名合格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有很多。最后，向大家推荐几本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籍，《好</w:t>
      </w:r>
      <w:r>
        <w:rPr>
          <w:rFonts w:ascii="宋体" w:eastAsia="宋体" w:hAnsi="SimSun" w:cs="宋体"/>
          <w:sz w:val="28"/>
          <w:bdr w:val="none" w:sz="0" w:space="0" w:color="auto"/>
        </w:rPr>
        <w:t>妈妈胜过</w:t>
      </w:r>
      <w:r>
        <w:rPr>
          <w:rFonts w:ascii="宋体" w:eastAsia="宋体" w:hAnsi="MS Mincho" w:cs="宋体"/>
          <w:sz w:val="28"/>
          <w:bdr w:val="none" w:sz="0" w:space="0" w:color="auto"/>
        </w:rPr>
        <w:t>好老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》，《玩学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》《哈佛女孩刘亦婷》。</w:t>
      </w: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目前孩子学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不充分，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。（做做其他事）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堂思想不集中，参与意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。（不管我的事）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完成作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欠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量不高。（什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都没事）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上册数学教学的重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https://d.book118.com/528101100047006045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0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2810110004700604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24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小学生家长会发言稿15篇</dc:title>
  <dc:subject>在学习、工作生活中，需要使用发言稿的场合越来越多，发言稿是作为在特定的情境中供口语表达使用的文稿。写起发言稿来就毫无头绪？下面是小编为大家整理的小学生家长会发言稿，希望能够帮助到大家。小学生家长会发言</dc:subject>
  <cp:keywords>小学生家长会发言稿</cp:keywords>
  <cp:revision>0</cp:revision>
</cp:coreProperties>
</file>