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高中校园广播稿</w:t>
      </w:r>
      <w:r>
        <w:rPr>
          <w:rFonts w:ascii="宋体" w:eastAsia="黑体" w:cs="宋体"/>
          <w:b/>
          <w:sz w:val="40"/>
          <w:bdr w:val="none" w:sz="0" w:space="0" w:color="auto"/>
        </w:rPr>
        <w:t xml:space="preserve"> 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在广播站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的学生都知道，广播前一般都会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先做好广播稿，一流的广播稿会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来更好的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目效果，写广播稿需要注意哪些格式呢？下面是小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整理的高中校园广播稿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，希望能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帮助到大家。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高中校园广播稿</w:t>
      </w:r>
      <w:r>
        <w:rPr>
          <w:rFonts w:ascii="宋体" w:eastAsia="宋体" w:cs="宋体"/>
          <w:sz w:val="28"/>
          <w:bdr w:val="none" w:sz="0" w:space="0" w:color="auto"/>
        </w:rPr>
        <w:t xml:space="preserve"> 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宁小校园我的家。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你是太阳我是花。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伴随着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快的</w:t>
      </w:r>
      <w:r>
        <w:rPr>
          <w:rFonts w:ascii="宋体" w:eastAsia="宋体" w:hAnsi="SimSun" w:cs="宋体"/>
          <w:sz w:val="28"/>
          <w:bdr w:val="none" w:sz="0" w:space="0" w:color="auto"/>
        </w:rPr>
        <w:t>铃</w:t>
      </w:r>
      <w:r>
        <w:rPr>
          <w:rFonts w:ascii="宋体" w:eastAsia="宋体" w:hAnsi="MS Mincho" w:cs="宋体"/>
          <w:sz w:val="28"/>
          <w:bdr w:val="none" w:sz="0" w:space="0" w:color="auto"/>
        </w:rPr>
        <w:t>声，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香校园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广播站又和大家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面了。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甲：我是四年二班主持人李秭墨。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乙：我是主持人高露禹。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甲：一个人的生命是有限的，怎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有限的生命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得充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富有、多姿多彩？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有限的生命</w:t>
      </w:r>
      <w:r>
        <w:rPr>
          <w:rFonts w:ascii="宋体" w:eastAsia="宋体" w:hAnsi="SimSun" w:cs="宋体"/>
          <w:sz w:val="28"/>
          <w:bdr w:val="none" w:sz="0" w:space="0" w:color="auto"/>
        </w:rPr>
        <w:t>飘</w:t>
      </w:r>
      <w:r>
        <w:rPr>
          <w:rFonts w:ascii="宋体" w:eastAsia="宋体" w:hAnsi="MS Mincho" w:cs="宋体"/>
          <w:sz w:val="28"/>
          <w:bdr w:val="none" w:sz="0" w:space="0" w:color="auto"/>
        </w:rPr>
        <w:t>溢着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郁的清香，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耀出无限的光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甲：怎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才能提高生命的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生命增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呢？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乙：那就是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读书给</w:t>
      </w:r>
      <w:r>
        <w:rPr>
          <w:rFonts w:ascii="宋体" w:eastAsia="宋体" w:hAnsi="MS Mincho" w:cs="宋体"/>
          <w:sz w:val="28"/>
          <w:bdr w:val="none" w:sz="0" w:space="0" w:color="auto"/>
        </w:rPr>
        <w:t>了我知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读书给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趣，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了我力量。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</w:t>
      </w:r>
      <w:r>
        <w:rPr>
          <w:rFonts w:ascii="宋体" w:eastAsia="宋体" w:hAnsi="SimSun" w:cs="宋体"/>
          <w:sz w:val="28"/>
          <w:bdr w:val="none" w:sz="0" w:space="0" w:color="auto"/>
        </w:rPr>
        <w:t>读书让</w:t>
      </w:r>
      <w:r>
        <w:rPr>
          <w:rFonts w:ascii="宋体" w:eastAsia="宋体" w:hAnsi="MS Mincho" w:cs="宋体"/>
          <w:sz w:val="28"/>
          <w:bdr w:val="none" w:sz="0" w:space="0" w:color="auto"/>
        </w:rPr>
        <w:t>我知道了什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是酸？什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是甜？什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是苦？什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是辣？</w:t>
      </w:r>
      <w:r>
        <w:rPr>
          <w:rFonts w:ascii="宋体" w:eastAsia="宋体" w:hAnsi="SimSun" w:cs="宋体"/>
          <w:sz w:val="28"/>
          <w:bdr w:val="none" w:sz="0" w:space="0" w:color="auto"/>
        </w:rPr>
        <w:t>读书让</w:t>
      </w:r>
      <w:r>
        <w:rPr>
          <w:rFonts w:ascii="宋体" w:eastAsia="宋体" w:hAnsi="MS Mincho" w:cs="宋体"/>
          <w:sz w:val="28"/>
          <w:bdr w:val="none" w:sz="0" w:space="0" w:color="auto"/>
        </w:rPr>
        <w:t>我知道了怎</w:t>
      </w:r>
      <w:r>
        <w:rPr>
          <w:rFonts w:ascii="宋体" w:eastAsia="宋体" w:hAnsi="SimSun" w:cs="宋体"/>
          <w:sz w:val="28"/>
          <w:bdr w:val="none" w:sz="0" w:space="0" w:color="auto"/>
        </w:rPr>
        <w:t>么为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事？</w:t>
      </w:r>
      <w:r>
        <w:rPr>
          <w:rFonts w:ascii="宋体" w:eastAsia="宋体" w:hAnsi="SimSun" w:cs="宋体"/>
          <w:sz w:val="28"/>
          <w:bdr w:val="none" w:sz="0" w:space="0" w:color="auto"/>
        </w:rPr>
        <w:t>读书给</w:t>
      </w:r>
      <w:r>
        <w:rPr>
          <w:rFonts w:ascii="宋体" w:eastAsia="宋体" w:hAnsi="MS Mincho" w:cs="宋体"/>
          <w:sz w:val="28"/>
          <w:bdr w:val="none" w:sz="0" w:space="0" w:color="auto"/>
        </w:rPr>
        <w:t>我的最大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西是：知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。它丰富了我的大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，增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了我的</w:t>
      </w:r>
      <w:r>
        <w:rPr>
          <w:rFonts w:ascii="宋体" w:eastAsia="宋体" w:hAnsi="SimSun" w:cs="宋体"/>
          <w:sz w:val="28"/>
          <w:bdr w:val="none" w:sz="0" w:space="0" w:color="auto"/>
        </w:rPr>
        <w:t>见识</w:t>
      </w:r>
      <w:r>
        <w:rPr>
          <w:rFonts w:ascii="宋体" w:eastAsia="宋体" w:hAnsi="MS Mincho" w:cs="宋体"/>
          <w:sz w:val="28"/>
          <w:bdr w:val="none" w:sz="0" w:space="0" w:color="auto"/>
        </w:rPr>
        <w:t>。你能</w:t>
      </w:r>
      <w:r>
        <w:rPr>
          <w:rFonts w:ascii="宋体" w:eastAsia="宋体" w:hAnsi="SimSun" w:cs="宋体"/>
          <w:sz w:val="28"/>
          <w:bdr w:val="none" w:sz="0" w:space="0" w:color="auto"/>
        </w:rPr>
        <w:t>说读书</w:t>
      </w:r>
      <w:r>
        <w:rPr>
          <w:rFonts w:ascii="宋体" w:eastAsia="宋体" w:hAnsi="MS Mincho" w:cs="宋体"/>
          <w:sz w:val="28"/>
          <w:bdr w:val="none" w:sz="0" w:space="0" w:color="auto"/>
        </w:rPr>
        <w:t>不快</w:t>
      </w:r>
      <w:r>
        <w:rPr>
          <w:rFonts w:ascii="宋体" w:eastAsia="宋体" w:hAnsi="SimSun" w:cs="宋体"/>
          <w:sz w:val="28"/>
          <w:bdr w:val="none" w:sz="0" w:space="0" w:color="auto"/>
        </w:rPr>
        <w:t>乐吗</w:t>
      </w:r>
      <w:r>
        <w:rPr>
          <w:rFonts w:ascii="宋体" w:eastAsia="宋体" w:hAnsi="MS Mincho" w:cs="宋体"/>
          <w:sz w:val="28"/>
          <w:bdr w:val="none" w:sz="0" w:space="0" w:color="auto"/>
        </w:rPr>
        <w:t>？下面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听《我与名著共成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cs="宋体"/>
          <w:sz w:val="28"/>
          <w:bdr w:val="none" w:sz="0" w:space="0" w:color="auto"/>
        </w:rPr>
        <w:t>——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起名著与我的成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那可得追溯到我两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候，那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的我</w:t>
      </w:r>
      <w:r>
        <w:rPr>
          <w:rFonts w:ascii="宋体" w:eastAsia="宋体" w:hAnsi="SimSun" w:cs="宋体"/>
          <w:sz w:val="28"/>
          <w:bdr w:val="none" w:sz="0" w:space="0" w:color="auto"/>
        </w:rPr>
        <w:t>每晚</w:t>
      </w:r>
      <w:r>
        <w:rPr>
          <w:rFonts w:ascii="宋体" w:eastAsia="宋体" w:hAnsi="MS Mincho" w:cs="宋体"/>
          <w:sz w:val="28"/>
          <w:bdr w:val="none" w:sz="0" w:space="0" w:color="auto"/>
        </w:rPr>
        <w:t>躺在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温暖的臂弯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，都会来一番</w:t>
      </w:r>
      <w:r>
        <w:rPr>
          <w:rFonts w:ascii="宋体" w:eastAsia="宋体" w:hAnsi="SimSun" w:cs="宋体"/>
          <w:sz w:val="28"/>
          <w:bdr w:val="none" w:sz="0" w:space="0" w:color="auto"/>
        </w:rPr>
        <w:t>软</w:t>
      </w:r>
      <w:r>
        <w:rPr>
          <w:rFonts w:ascii="宋体" w:eastAsia="宋体" w:hAnsi="MS Mincho" w:cs="宋体"/>
          <w:sz w:val="28"/>
          <w:bdr w:val="none" w:sz="0" w:space="0" w:color="auto"/>
        </w:rPr>
        <w:t>磨硬泡</w:t>
      </w:r>
      <w:r>
        <w:rPr>
          <w:rFonts w:ascii="宋体" w:eastAsia="宋体" w:hAnsi="SimSun" w:cs="宋体"/>
          <w:sz w:val="28"/>
          <w:bdr w:val="none" w:sz="0" w:space="0" w:color="auto"/>
        </w:rPr>
        <w:t>让妈妈讲</w:t>
      </w:r>
      <w:r>
        <w:rPr>
          <w:rFonts w:ascii="宋体" w:eastAsia="宋体" w:hAnsi="MS Mincho" w:cs="宋体"/>
          <w:sz w:val="28"/>
          <w:bdr w:val="none" w:sz="0" w:space="0" w:color="auto"/>
        </w:rPr>
        <w:t>故事，什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《一千零一夜》、《小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帽》、《</w:t>
      </w:r>
      <w:r>
        <w:rPr>
          <w:rFonts w:ascii="宋体" w:eastAsia="宋体" w:hAnsi="SimSun" w:cs="宋体"/>
          <w:sz w:val="28"/>
          <w:bdr w:val="none" w:sz="0" w:space="0" w:color="auto"/>
        </w:rPr>
        <w:t>卖</w:t>
      </w:r>
      <w:r>
        <w:rPr>
          <w:rFonts w:ascii="宋体" w:eastAsia="宋体" w:hAnsi="MS Mincho" w:cs="宋体"/>
          <w:sz w:val="28"/>
          <w:bdr w:val="none" w:sz="0" w:space="0" w:color="auto"/>
        </w:rPr>
        <w:t>火柴的小女孩》、《丑小</w:t>
      </w:r>
      <w:r>
        <w:rPr>
          <w:rFonts w:ascii="宋体" w:eastAsia="宋体" w:hAnsi="SimSun" w:cs="宋体"/>
          <w:sz w:val="28"/>
          <w:bdr w:val="none" w:sz="0" w:space="0" w:color="auto"/>
        </w:rPr>
        <w:t>鸭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我早已</w:t>
      </w:r>
      <w:r>
        <w:rPr>
          <w:rFonts w:ascii="宋体" w:eastAsia="宋体" w:hAnsi="SimSun" w:cs="宋体"/>
          <w:sz w:val="28"/>
          <w:bdr w:val="none" w:sz="0" w:space="0" w:color="auto"/>
        </w:rPr>
        <w:t>烂</w:t>
      </w:r>
      <w:r>
        <w:rPr>
          <w:rFonts w:ascii="宋体" w:eastAsia="宋体" w:hAnsi="MS Mincho" w:cs="宋体"/>
          <w:sz w:val="28"/>
          <w:bdr w:val="none" w:sz="0" w:space="0" w:color="auto"/>
        </w:rPr>
        <w:t>熟于心，但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是忍不住</w:t>
      </w:r>
      <w:r>
        <w:rPr>
          <w:rFonts w:ascii="宋体" w:eastAsia="宋体" w:hAnsi="SimSun" w:cs="宋体"/>
          <w:sz w:val="28"/>
          <w:bdr w:val="none" w:sz="0" w:space="0" w:color="auto"/>
        </w:rPr>
        <w:t>为卖</w:t>
      </w:r>
      <w:r>
        <w:rPr>
          <w:rFonts w:ascii="宋体" w:eastAsia="宋体" w:hAnsi="MS Mincho" w:cs="宋体"/>
          <w:sz w:val="28"/>
          <w:bdr w:val="none" w:sz="0" w:space="0" w:color="auto"/>
        </w:rPr>
        <w:t>火柴的小女孩掉泪，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帽被救而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欣鼓舞。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</w:t>
      </w:r>
      <w:r>
        <w:rPr>
          <w:rFonts w:ascii="宋体" w:eastAsia="宋体" w:hAnsi="SimSun" w:cs="宋体"/>
          <w:sz w:val="28"/>
          <w:bdr w:val="none" w:sz="0" w:space="0" w:color="auto"/>
        </w:rPr>
        <w:t>渐渐</w:t>
      </w:r>
      <w:r>
        <w:rPr>
          <w:rFonts w:ascii="宋体" w:eastAsia="宋体" w:hAnsi="MS Mincho" w:cs="宋体"/>
          <w:sz w:val="28"/>
          <w:bdr w:val="none" w:sz="0" w:space="0" w:color="auto"/>
        </w:rPr>
        <w:t>地，我从童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园里爬了出来，来到唐</w:t>
      </w:r>
      <w:r>
        <w:rPr>
          <w:rFonts w:ascii="宋体" w:eastAsia="宋体" w:hAnsi="SimSun" w:cs="宋体"/>
          <w:sz w:val="28"/>
          <w:bdr w:val="none" w:sz="0" w:space="0" w:color="auto"/>
        </w:rPr>
        <w:t>诗这</w:t>
      </w:r>
      <w:r>
        <w:rPr>
          <w:rFonts w:ascii="宋体" w:eastAsia="宋体" w:hAnsi="MS Mincho" w:cs="宋体"/>
          <w:sz w:val="28"/>
          <w:bdr w:val="none" w:sz="0" w:space="0" w:color="auto"/>
        </w:rPr>
        <w:t>座万卷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床前明月光，疑是地上霜。</w:t>
      </w:r>
      <w:r>
        <w:rPr>
          <w:rFonts w:ascii="宋体" w:eastAsia="宋体" w:hAnsi="SimSun" w:cs="宋体"/>
          <w:sz w:val="28"/>
          <w:bdr w:val="none" w:sz="0" w:space="0" w:color="auto"/>
        </w:rPr>
        <w:t>举头</w:t>
      </w:r>
      <w:r>
        <w:rPr>
          <w:rFonts w:ascii="宋体" w:eastAsia="宋体" w:hAnsi="MS Mincho" w:cs="宋体"/>
          <w:sz w:val="28"/>
          <w:bdr w:val="none" w:sz="0" w:space="0" w:color="auto"/>
        </w:rPr>
        <w:t>望明月，低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思故</w:t>
      </w:r>
      <w:r>
        <w:rPr>
          <w:rFonts w:ascii="宋体" w:eastAsia="宋体" w:hAnsi="SimSun" w:cs="宋体"/>
          <w:sz w:val="28"/>
          <w:bdr w:val="none" w:sz="0" w:space="0" w:color="auto"/>
        </w:rPr>
        <w:t>乡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每每读</w:t>
      </w:r>
      <w:r>
        <w:rPr>
          <w:rFonts w:ascii="宋体" w:eastAsia="宋体" w:hAnsi="MS Mincho" w:cs="宋体"/>
          <w:sz w:val="28"/>
          <w:bdr w:val="none" w:sz="0" w:space="0" w:color="auto"/>
        </w:rPr>
        <w:t>到思</w:t>
      </w:r>
      <w:r>
        <w:rPr>
          <w:rFonts w:ascii="宋体" w:eastAsia="宋体" w:hAnsi="SimSun" w:cs="宋体"/>
          <w:sz w:val="28"/>
          <w:bdr w:val="none" w:sz="0" w:space="0" w:color="auto"/>
        </w:rPr>
        <w:t>乡诗</w:t>
      </w:r>
      <w:r>
        <w:rPr>
          <w:rFonts w:ascii="宋体" w:eastAsia="宋体" w:hAnsi="MS Mincho" w:cs="宋体"/>
          <w:sz w:val="28"/>
          <w:bdr w:val="none" w:sz="0" w:space="0" w:color="auto"/>
        </w:rPr>
        <w:t>，我都不由与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人同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感起来，思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人所思，</w:t>
      </w:r>
      <w:r>
        <w:rPr>
          <w:rFonts w:ascii="宋体" w:eastAsia="宋体" w:hAnsi="SimSun" w:cs="宋体"/>
          <w:sz w:val="28"/>
          <w:bdr w:val="none" w:sz="0" w:space="0" w:color="auto"/>
        </w:rPr>
        <w:t>忧诗</w:t>
      </w:r>
      <w:r>
        <w:rPr>
          <w:rFonts w:ascii="宋体" w:eastAsia="宋体" w:hAnsi="MS Mincho" w:cs="宋体"/>
          <w:sz w:val="28"/>
          <w:bdr w:val="none" w:sz="0" w:space="0" w:color="auto"/>
        </w:rPr>
        <w:t>人所</w:t>
      </w:r>
      <w:r>
        <w:rPr>
          <w:rFonts w:ascii="宋体" w:eastAsia="宋体" w:hAnsi="SimSun" w:cs="宋体"/>
          <w:sz w:val="28"/>
          <w:bdr w:val="none" w:sz="0" w:space="0" w:color="auto"/>
        </w:rPr>
        <w:t>忧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遥望洞庭山水色，白</w:t>
      </w:r>
      <w:r>
        <w:rPr>
          <w:rFonts w:ascii="宋体" w:eastAsia="宋体" w:hAnsi="SimSun" w:cs="宋体"/>
          <w:sz w:val="28"/>
          <w:bdr w:val="none" w:sz="0" w:space="0" w:color="auto"/>
        </w:rPr>
        <w:t>银盘</w:t>
      </w:r>
      <w:r>
        <w:rPr>
          <w:rFonts w:ascii="宋体" w:eastAsia="宋体" w:hAnsi="MS Mincho" w:cs="宋体"/>
          <w:sz w:val="28"/>
          <w:bdr w:val="none" w:sz="0" w:space="0" w:color="auto"/>
        </w:rPr>
        <w:t>里一青螺。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我浮想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翩；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童</w:t>
      </w:r>
      <w:r>
        <w:rPr>
          <w:rFonts w:ascii="宋体" w:eastAsia="宋体" w:hAnsi="SimSun" w:cs="宋体"/>
          <w:sz w:val="28"/>
          <w:bdr w:val="none" w:sz="0" w:space="0" w:color="auto"/>
        </w:rPr>
        <w:t>孙</w:t>
      </w:r>
      <w:r>
        <w:rPr>
          <w:rFonts w:ascii="宋体" w:eastAsia="宋体" w:hAnsi="MS Mincho" w:cs="宋体"/>
          <w:sz w:val="28"/>
          <w:bdr w:val="none" w:sz="0" w:space="0" w:color="auto"/>
        </w:rPr>
        <w:t>未解供耕</w:t>
      </w:r>
      <w:r>
        <w:rPr>
          <w:rFonts w:ascii="宋体" w:eastAsia="宋体" w:hAnsi="SimSun" w:cs="宋体"/>
          <w:sz w:val="28"/>
          <w:bdr w:val="none" w:sz="0" w:space="0" w:color="auto"/>
        </w:rPr>
        <w:t>织</w:t>
      </w:r>
      <w:r>
        <w:rPr>
          <w:rFonts w:ascii="宋体" w:eastAsia="宋体" w:hAnsi="MS Mincho" w:cs="宋体"/>
          <w:sz w:val="28"/>
          <w:bdr w:val="none" w:sz="0" w:space="0" w:color="auto"/>
        </w:rPr>
        <w:t>，也傍桑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瓜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，我又看到了孩童学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瓜的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子；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剑</w:t>
      </w:r>
      <w:r>
        <w:rPr>
          <w:rFonts w:ascii="宋体" w:eastAsia="宋体" w:hAnsi="MS Mincho" w:cs="宋体"/>
          <w:sz w:val="28"/>
          <w:bdr w:val="none" w:sz="0" w:space="0" w:color="auto"/>
        </w:rPr>
        <w:t>外忽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收</w:t>
      </w:r>
      <w:r>
        <w:rPr>
          <w:rFonts w:ascii="宋体" w:eastAsia="宋体" w:hAnsi="SimSun" w:cs="宋体"/>
          <w:sz w:val="28"/>
          <w:bdr w:val="none" w:sz="0" w:space="0" w:color="auto"/>
        </w:rPr>
        <w:t>蓟</w:t>
      </w:r>
      <w:r>
        <w:rPr>
          <w:rFonts w:ascii="宋体" w:eastAsia="宋体" w:hAnsi="MS Mincho" w:cs="宋体"/>
          <w:sz w:val="28"/>
          <w:bdr w:val="none" w:sz="0" w:space="0" w:color="auto"/>
        </w:rPr>
        <w:t>北，初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涕泪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衣裳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的喜</w:t>
      </w:r>
      <w:r>
        <w:rPr>
          <w:rFonts w:ascii="宋体" w:eastAsia="宋体" w:hAnsi="SimSun" w:cs="宋体"/>
          <w:sz w:val="28"/>
          <w:bdr w:val="none" w:sz="0" w:space="0" w:color="auto"/>
        </w:rPr>
        <w:t>讯</w:t>
      </w:r>
      <w:r>
        <w:rPr>
          <w:rFonts w:ascii="宋体" w:eastAsia="宋体" w:hAnsi="MS Mincho" w:cs="宋体"/>
          <w:sz w:val="28"/>
          <w:bdr w:val="none" w:sz="0" w:space="0" w:color="auto"/>
        </w:rPr>
        <w:t>又把我从田园的恬静生活中拉了出来。在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唐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的高山上我越爬越有</w:t>
      </w:r>
      <w:r>
        <w:rPr>
          <w:rFonts w:ascii="宋体" w:eastAsia="宋体" w:hAnsi="SimSun" w:cs="宋体"/>
          <w:sz w:val="28"/>
          <w:bdr w:val="none" w:sz="0" w:space="0" w:color="auto"/>
        </w:rPr>
        <w:t>劲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甲：没走几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，又到了散文果园，放松一下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的心情，躺在</w:t>
      </w:r>
      <w:r>
        <w:rPr>
          <w:rFonts w:ascii="宋体" w:eastAsia="宋体" w:hAnsi="SimSun" w:cs="宋体"/>
          <w:sz w:val="28"/>
          <w:bdr w:val="none" w:sz="0" w:space="0" w:color="auto"/>
        </w:rPr>
        <w:t>树阴</w:t>
      </w:r>
      <w:r>
        <w:rPr>
          <w:rFonts w:ascii="宋体" w:eastAsia="宋体" w:hAnsi="MS Mincho" w:cs="宋体"/>
          <w:sz w:val="28"/>
          <w:bdr w:val="none" w:sz="0" w:space="0" w:color="auto"/>
        </w:rPr>
        <w:t>下，随手摘下熟透的果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，咬一口，果香四溢。散文的余韵三日不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得你去</w:t>
      </w:r>
      <w:r>
        <w:rPr>
          <w:rFonts w:ascii="宋体" w:eastAsia="宋体" w:hAnsi="SimSun" w:cs="宋体"/>
          <w:sz w:val="28"/>
          <w:bdr w:val="none" w:sz="0" w:space="0" w:color="auto"/>
        </w:rPr>
        <w:t>细细</w:t>
      </w:r>
      <w:r>
        <w:rPr>
          <w:rFonts w:ascii="宋体" w:eastAsia="宋体" w:hAnsi="MS Mincho" w:cs="宋体"/>
          <w:sz w:val="28"/>
          <w:bdr w:val="none" w:sz="0" w:space="0" w:color="auto"/>
        </w:rPr>
        <w:t>品味。偶</w:t>
      </w:r>
      <w:r>
        <w:rPr>
          <w:rFonts w:ascii="宋体" w:eastAsia="宋体" w:hAnsi="SimSun" w:cs="宋体"/>
          <w:sz w:val="28"/>
          <w:bdr w:val="none" w:sz="0" w:space="0" w:color="auto"/>
        </w:rPr>
        <w:t>尔</w:t>
      </w:r>
      <w:r>
        <w:rPr>
          <w:rFonts w:ascii="宋体" w:eastAsia="宋体" w:hAnsi="MS Mincho" w:cs="宋体"/>
          <w:sz w:val="28"/>
          <w:bdr w:val="none" w:sz="0" w:space="0" w:color="auto"/>
        </w:rPr>
        <w:t>吃到一两个略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青</w:t>
      </w:r>
      <w:r>
        <w:rPr>
          <w:rFonts w:ascii="宋体" w:eastAsia="宋体" w:hAnsi="SimSun" w:cs="宋体"/>
          <w:sz w:val="28"/>
          <w:bdr w:val="none" w:sz="0" w:space="0" w:color="auto"/>
        </w:rPr>
        <w:t>涩</w:t>
      </w:r>
      <w:r>
        <w:rPr>
          <w:rFonts w:ascii="宋体" w:eastAsia="宋体" w:hAnsi="MS Mincho" w:cs="宋体"/>
          <w:sz w:val="28"/>
          <w:bdr w:val="none" w:sz="0" w:space="0" w:color="auto"/>
        </w:rPr>
        <w:t>的果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，不要</w:t>
      </w:r>
      <w:r>
        <w:rPr>
          <w:rFonts w:ascii="宋体" w:eastAsia="宋体" w:hAnsi="SimSun" w:cs="宋体"/>
          <w:sz w:val="28"/>
          <w:bdr w:val="none" w:sz="0" w:space="0" w:color="auto"/>
        </w:rPr>
        <w:t>丢</w:t>
      </w:r>
      <w:r>
        <w:rPr>
          <w:rFonts w:ascii="宋体" w:eastAsia="宋体" w:hAnsi="MS Mincho" w:cs="宋体"/>
          <w:sz w:val="28"/>
          <w:bdr w:val="none" w:sz="0" w:space="0" w:color="auto"/>
        </w:rPr>
        <w:t>掉，</w:t>
      </w:r>
      <w:r>
        <w:rPr>
          <w:rFonts w:ascii="宋体" w:eastAsia="宋体" w:hAnsi="SimSun" w:cs="宋体"/>
          <w:sz w:val="28"/>
          <w:bdr w:val="none" w:sz="0" w:space="0" w:color="auto"/>
        </w:rPr>
        <w:t>细细</w:t>
      </w:r>
      <w:r>
        <w:rPr>
          <w:rFonts w:ascii="宋体" w:eastAsia="宋体" w:hAnsi="MS Mincho" w:cs="宋体"/>
          <w:sz w:val="28"/>
          <w:bdr w:val="none" w:sz="0" w:space="0" w:color="auto"/>
        </w:rPr>
        <w:t>感受你就会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青</w:t>
      </w:r>
      <w:r>
        <w:rPr>
          <w:rFonts w:ascii="宋体" w:eastAsia="宋体" w:hAnsi="SimSun" w:cs="宋体"/>
          <w:sz w:val="28"/>
          <w:bdr w:val="none" w:sz="0" w:space="0" w:color="auto"/>
        </w:rPr>
        <w:t>涩</w:t>
      </w:r>
      <w:r>
        <w:rPr>
          <w:rFonts w:ascii="宋体" w:eastAsia="宋体" w:hAnsi="MS Mincho" w:cs="宋体"/>
          <w:sz w:val="28"/>
          <w:bdr w:val="none" w:sz="0" w:space="0" w:color="auto"/>
        </w:rPr>
        <w:t>之中</w:t>
      </w:r>
      <w:r>
        <w:rPr>
          <w:rFonts w:ascii="宋体" w:eastAsia="宋体" w:hAnsi="SimSun" w:cs="宋体"/>
          <w:sz w:val="28"/>
          <w:bdr w:val="none" w:sz="0" w:space="0" w:color="auto"/>
        </w:rPr>
        <w:t>蕴</w:t>
      </w:r>
      <w:r>
        <w:rPr>
          <w:rFonts w:ascii="宋体" w:eastAsia="宋体" w:hAnsi="MS Mincho" w:cs="宋体"/>
          <w:sz w:val="28"/>
          <w:bdr w:val="none" w:sz="0" w:space="0" w:color="auto"/>
        </w:rPr>
        <w:t>含的是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腔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血、</w:t>
      </w:r>
      <w:r>
        <w:rPr>
          <w:rFonts w:ascii="宋体" w:eastAsia="宋体" w:hAnsi="SimSun" w:cs="宋体"/>
          <w:sz w:val="28"/>
          <w:bdr w:val="none" w:sz="0" w:space="0" w:color="auto"/>
        </w:rPr>
        <w:t>满怀</w:t>
      </w:r>
      <w:r>
        <w:rPr>
          <w:rFonts w:ascii="宋体" w:eastAsia="宋体" w:hAnsi="MS Mincho" w:cs="宋体"/>
          <w:sz w:val="28"/>
          <w:bdr w:val="none" w:sz="0" w:space="0" w:color="auto"/>
        </w:rPr>
        <w:t>激情。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乙：小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海洋一望无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畅</w:t>
      </w:r>
      <w:r>
        <w:rPr>
          <w:rFonts w:ascii="宋体" w:eastAsia="宋体" w:hAnsi="MS Mincho" w:cs="宋体"/>
          <w:sz w:val="28"/>
          <w:bdr w:val="none" w:sz="0" w:space="0" w:color="auto"/>
        </w:rPr>
        <w:t>游在其中，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此不疲。从《三国演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》的斗智斗勇中我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略了</w:t>
      </w:r>
      <w:r>
        <w:rPr>
          <w:rFonts w:ascii="宋体" w:eastAsia="宋体" w:hAnsi="SimSun" w:cs="宋体"/>
          <w:sz w:val="28"/>
          <w:bdr w:val="none" w:sz="0" w:space="0" w:color="auto"/>
        </w:rPr>
        <w:t>连环计</w:t>
      </w:r>
      <w:r>
        <w:rPr>
          <w:rFonts w:ascii="宋体" w:eastAsia="宋体" w:hAnsi="MS Mincho" w:cs="宋体"/>
          <w:sz w:val="28"/>
          <w:bdr w:val="none" w:sz="0" w:space="0" w:color="auto"/>
        </w:rPr>
        <w:t>、苦肉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、草船借箭的精妙之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，佩服周瑜、</w:t>
      </w:r>
      <w:r>
        <w:rPr>
          <w:rFonts w:ascii="宋体" w:eastAsia="宋体" w:hAnsi="SimSun" w:cs="宋体"/>
          <w:sz w:val="28"/>
          <w:bdr w:val="none" w:sz="0" w:space="0" w:color="auto"/>
        </w:rPr>
        <w:t>诸</w:t>
      </w:r>
      <w:r>
        <w:rPr>
          <w:rFonts w:ascii="宋体" w:eastAsia="宋体" w:hAnsi="MS Mincho" w:cs="宋体"/>
          <w:sz w:val="28"/>
          <w:bdr w:val="none" w:sz="0" w:space="0" w:color="auto"/>
        </w:rPr>
        <w:t>葛亮、司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懿的智慧与神机妙算。《水</w:t>
      </w:r>
      <w:r>
        <w:rPr>
          <w:rFonts w:ascii="宋体" w:eastAsia="宋体" w:hAnsi="SimSun" w:cs="宋体"/>
          <w:sz w:val="28"/>
          <w:bdr w:val="none" w:sz="0" w:space="0" w:color="auto"/>
        </w:rPr>
        <w:t>浒</w:t>
      </w:r>
      <w:r>
        <w:rPr>
          <w:rFonts w:ascii="宋体" w:eastAsia="宋体" w:hAnsi="MS Mincho" w:cs="宋体"/>
          <w:sz w:val="28"/>
          <w:bdr w:val="none" w:sz="0" w:space="0" w:color="auto"/>
        </w:rPr>
        <w:t>》中一百零八位好</w:t>
      </w:r>
      <w:r>
        <w:rPr>
          <w:rFonts w:ascii="宋体" w:eastAsia="宋体" w:hAnsi="SimSun" w:cs="宋体"/>
          <w:sz w:val="28"/>
          <w:bdr w:val="none" w:sz="0" w:space="0" w:color="auto"/>
        </w:rPr>
        <w:t>汉</w:t>
      </w:r>
      <w:r>
        <w:rPr>
          <w:rFonts w:ascii="宋体" w:eastAsia="宋体" w:hAnsi="MS Mincho" w:cs="宋体"/>
          <w:sz w:val="28"/>
          <w:bdr w:val="none" w:sz="0" w:space="0" w:color="auto"/>
        </w:rPr>
        <w:t>的英雄豪情深深地印在我的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海里。外国的《哈姆莱特》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我婉惜；《海底两万里》的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鹦鹉</w:t>
      </w:r>
      <w:r>
        <w:rPr>
          <w:rFonts w:ascii="宋体" w:eastAsia="宋体" w:hAnsi="MS Mincho" w:cs="宋体"/>
          <w:sz w:val="28"/>
          <w:bdr w:val="none" w:sz="0" w:space="0" w:color="auto"/>
        </w:rPr>
        <w:t>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号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我心</w:t>
      </w:r>
      <w:r>
        <w:rPr>
          <w:rFonts w:ascii="宋体" w:eastAsia="宋体" w:hAnsi="SimSun" w:cs="宋体"/>
          <w:sz w:val="28"/>
          <w:bdr w:val="none" w:sz="0" w:space="0" w:color="auto"/>
        </w:rPr>
        <w:t>驰</w:t>
      </w:r>
      <w:r>
        <w:rPr>
          <w:rFonts w:ascii="宋体" w:eastAsia="宋体" w:hAnsi="MS Mincho" w:cs="宋体"/>
          <w:sz w:val="28"/>
          <w:bdr w:val="none" w:sz="0" w:space="0" w:color="auto"/>
        </w:rPr>
        <w:t>神往，不得不佩服被人称之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科幻小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之父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的深厚文学功底。小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海洋就是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新奇，充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了文学知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的波涛此起彼伏。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些栩栩如生的故事里，我看到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老人慢慢</w:t>
      </w:r>
      <w:r>
        <w:rPr>
          <w:rFonts w:ascii="宋体" w:eastAsia="宋体" w:hAnsi="SimSun" w:cs="宋体"/>
          <w:sz w:val="28"/>
          <w:bdr w:val="none" w:sz="0" w:space="0" w:color="auto"/>
        </w:rPr>
        <w:t>诉说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迁，名著像一座灯塔，指引我前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的方向。充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了我的人生</w:t>
      </w:r>
      <w:r>
        <w:rPr>
          <w:rFonts w:ascii="宋体" w:eastAsia="宋体" w:hAnsi="SimSun" w:cs="宋体"/>
          <w:sz w:val="28"/>
          <w:bdr w:val="none" w:sz="0" w:space="0" w:color="auto"/>
        </w:rPr>
        <w:t>阅历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你，我成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中最真</w:t>
      </w:r>
      <w:r>
        <w:rPr>
          <w:rFonts w:ascii="宋体" w:eastAsia="宋体" w:hAnsi="SimSun" w:cs="宋体"/>
          <w:sz w:val="28"/>
          <w:bdr w:val="none" w:sz="0" w:space="0" w:color="auto"/>
        </w:rPr>
        <w:t>挚</w:t>
      </w:r>
      <w:r>
        <w:rPr>
          <w:rFonts w:ascii="宋体" w:eastAsia="宋体" w:hAnsi="MS Mincho" w:cs="宋体"/>
          <w:sz w:val="28"/>
          <w:bdr w:val="none" w:sz="0" w:space="0" w:color="auto"/>
        </w:rPr>
        <w:t>的朋友，是你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我博</w:t>
      </w:r>
      <w:r>
        <w:rPr>
          <w:rFonts w:ascii="宋体" w:eastAsia="宋体" w:hAnsi="SimSun" w:cs="宋体"/>
          <w:sz w:val="28"/>
          <w:bdr w:val="none" w:sz="0" w:space="0" w:color="auto"/>
        </w:rPr>
        <w:t>览</w:t>
      </w:r>
      <w:r>
        <w:rPr>
          <w:rFonts w:ascii="宋体" w:eastAsia="宋体" w:hAnsi="MS Mincho" w:cs="宋体"/>
          <w:sz w:val="28"/>
          <w:bdr w:val="none" w:sz="0" w:space="0" w:color="auto"/>
        </w:rPr>
        <w:t>群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，知道了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多道理，我和你永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在一起。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甲：原来，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种类</w:t>
      </w:r>
      <w:r>
        <w:rPr>
          <w:rFonts w:ascii="宋体" w:eastAsia="宋体" w:hAnsi="MS Mincho" w:cs="宋体"/>
          <w:sz w:val="28"/>
          <w:bdr w:val="none" w:sz="0" w:space="0" w:color="auto"/>
        </w:rPr>
        <w:t>也很多，如童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、散文、小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等。其中，</w:t>
      </w:r>
      <w:r>
        <w:rPr>
          <w:rFonts w:ascii="宋体" w:eastAsia="宋体" w:hAnsi="SimSun" w:cs="宋体"/>
          <w:sz w:val="28"/>
          <w:bdr w:val="none" w:sz="0" w:space="0" w:color="auto"/>
        </w:rPr>
        <w:t>剧</w:t>
      </w:r>
      <w:r>
        <w:rPr>
          <w:rFonts w:ascii="宋体" w:eastAsia="宋体" w:hAnsi="MS Mincho" w:cs="宋体"/>
          <w:sz w:val="28"/>
          <w:bdr w:val="none" w:sz="0" w:space="0" w:color="auto"/>
        </w:rPr>
        <w:t>情跌宕起伏，令人目不暇接。不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，要想真正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略其中的意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要到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中去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乙：好了！今天的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香校园广播就到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大家的收听，再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甲：再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高中校园广播稿</w:t>
      </w:r>
      <w:r>
        <w:rPr>
          <w:rFonts w:ascii="宋体" w:eastAsia="宋体" w:cs="宋体"/>
          <w:sz w:val="28"/>
          <w:bdr w:val="none" w:sz="0" w:space="0" w:color="auto"/>
        </w:rPr>
        <w:t xml:space="preserve"> 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大家好，今天我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叫做《青春</w:t>
      </w:r>
      <w:r>
        <w:rPr>
          <w:rFonts w:ascii="宋体" w:eastAsia="宋体" w:cs="宋体"/>
          <w:sz w:val="28"/>
          <w:bdr w:val="none" w:sz="0" w:space="0" w:color="auto"/>
        </w:rPr>
        <w:t>·</w:t>
      </w:r>
      <w:r>
        <w:rPr>
          <w:rFonts w:ascii="宋体" w:eastAsia="宋体" w:hAnsi="MS Mincho" w:cs="宋体"/>
          <w:sz w:val="28"/>
          <w:bdr w:val="none" w:sz="0" w:space="0" w:color="auto"/>
        </w:rPr>
        <w:t>理想》。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，撇下无知迎来了属于咱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的青春。青春，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肆无忌</w:t>
      </w:r>
      <w:r>
        <w:rPr>
          <w:rFonts w:ascii="宋体" w:eastAsia="宋体" w:hAnsi="SimSun" w:cs="宋体"/>
          <w:sz w:val="28"/>
          <w:bdr w:val="none" w:sz="0" w:space="0" w:color="auto"/>
        </w:rPr>
        <w:t>惮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畅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释怀</w:t>
      </w:r>
      <w:r>
        <w:rPr>
          <w:rFonts w:ascii="宋体" w:eastAsia="宋体" w:hAnsi="MS Mincho" w:cs="宋体"/>
          <w:sz w:val="28"/>
          <w:bdr w:val="none" w:sz="0" w:space="0" w:color="auto"/>
        </w:rPr>
        <w:t>，体味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的自由，感受云那般的自在，由于青春</w:t>
      </w:r>
      <w:r>
        <w:rPr>
          <w:rFonts w:ascii="宋体" w:eastAsia="宋体" w:hAnsi="SimSun" w:cs="宋体"/>
          <w:sz w:val="28"/>
          <w:bdr w:val="none" w:sz="0" w:space="0" w:color="auto"/>
        </w:rPr>
        <w:t>赋</w:t>
      </w:r>
      <w:r>
        <w:rPr>
          <w:rFonts w:ascii="宋体" w:eastAsia="宋体" w:hAnsi="MS Mincho" w:cs="宋体"/>
          <w:sz w:val="28"/>
          <w:bdr w:val="none" w:sz="0" w:space="0" w:color="auto"/>
        </w:rPr>
        <w:t>予咱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的是生命的</w:t>
      </w:r>
      <w:r>
        <w:rPr>
          <w:rFonts w:ascii="宋体" w:eastAsia="宋体" w:hAnsi="SimSun" w:cs="宋体"/>
          <w:sz w:val="28"/>
          <w:bdr w:val="none" w:sz="0" w:space="0" w:color="auto"/>
        </w:rPr>
        <w:t>巅</w:t>
      </w:r>
      <w:r>
        <w:rPr>
          <w:rFonts w:ascii="宋体" w:eastAsia="宋体" w:hAnsi="MS Mincho" w:cs="宋体"/>
          <w:sz w:val="28"/>
          <w:bdr w:val="none" w:sz="0" w:space="0" w:color="auto"/>
        </w:rPr>
        <w:t>峰，咱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成熟，咱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不再无知，咱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唯有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人生是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理想的追求，理想是人生的指示灯，失去了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灯的作用，就会失去生活的勇气。因此，只有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大的人生理想，才不会在生活的海洋中迷失方向。托</w:t>
      </w:r>
      <w:r>
        <w:rPr>
          <w:rFonts w:ascii="宋体" w:eastAsia="宋体" w:hAnsi="SimSun" w:cs="宋体"/>
          <w:sz w:val="28"/>
          <w:bdr w:val="none" w:sz="0" w:space="0" w:color="auto"/>
        </w:rPr>
        <w:t>尔</w:t>
      </w:r>
      <w:r>
        <w:rPr>
          <w:rFonts w:ascii="宋体" w:eastAsia="宋体" w:hAnsi="MS Mincho" w:cs="宋体"/>
          <w:sz w:val="28"/>
          <w:bdr w:val="none" w:sz="0" w:space="0" w:color="auto"/>
        </w:rPr>
        <w:t>斯泰将人生的理想分成一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子的理想，一个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段的理想，一年的理想，一个月的理想，甚至一天、一小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、一分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的理想。当你听到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，你是否想到了自己的理想？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高中校园广播稿</w:t>
      </w:r>
      <w:r>
        <w:rPr>
          <w:rFonts w:ascii="宋体" w:eastAsia="宋体" w:cs="宋体"/>
          <w:sz w:val="28"/>
          <w:bdr w:val="none" w:sz="0" w:space="0" w:color="auto"/>
        </w:rPr>
        <w:t xml:space="preserve"> 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个人都从幼年一</w:t>
      </w:r>
      <w:r>
        <w:rPr>
          <w:rFonts w:ascii="宋体" w:eastAsia="宋体" w:hAnsi="SimSun" w:cs="宋体"/>
          <w:sz w:val="28"/>
          <w:bdr w:val="none" w:sz="0" w:space="0" w:color="auto"/>
        </w:rPr>
        <w:t>步步</w:t>
      </w:r>
      <w:r>
        <w:rPr>
          <w:rFonts w:ascii="宋体" w:eastAsia="宋体" w:hAnsi="MS Mincho" w:cs="宋体"/>
          <w:sz w:val="28"/>
          <w:bdr w:val="none" w:sz="0" w:space="0" w:color="auto"/>
        </w:rPr>
        <w:t>走向成熟，就像沿着一条河流逆勇而上。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年少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都曾有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一些美妙、</w:t>
      </w:r>
      <w:r>
        <w:rPr>
          <w:rFonts w:ascii="宋体" w:eastAsia="宋体" w:hAnsi="SimSun" w:cs="宋体"/>
          <w:sz w:val="28"/>
          <w:bdr w:val="none" w:sz="0" w:space="0" w:color="auto"/>
        </w:rPr>
        <w:t>绮丽</w:t>
      </w:r>
      <w:r>
        <w:rPr>
          <w:rFonts w:ascii="宋体" w:eastAsia="宋体" w:hAnsi="MS Mincho" w:cs="宋体"/>
          <w:sz w:val="28"/>
          <w:bdr w:val="none" w:sz="0" w:space="0" w:color="auto"/>
        </w:rPr>
        <w:t>而又略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天真和不切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的幻想，就像河流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那些五光十色的</w:t>
      </w:r>
      <w:r>
        <w:rPr>
          <w:rFonts w:ascii="宋体" w:eastAsia="宋体" w:hAnsi="SimSun" w:cs="宋体"/>
          <w:sz w:val="28"/>
          <w:bdr w:val="none" w:sz="0" w:space="0" w:color="auto"/>
        </w:rPr>
        <w:t>鹅</w:t>
      </w:r>
      <w:r>
        <w:rPr>
          <w:rFonts w:ascii="宋体" w:eastAsia="宋体" w:hAnsi="MS Mincho" w:cs="宋体"/>
          <w:sz w:val="28"/>
          <w:bdr w:val="none" w:sz="0" w:space="0" w:color="auto"/>
        </w:rPr>
        <w:t>卵石。我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都曾陶醉于那些</w:t>
      </w:r>
      <w:r>
        <w:rPr>
          <w:rFonts w:ascii="宋体" w:eastAsia="宋体" w:hAnsi="SimSun" w:cs="宋体"/>
          <w:sz w:val="28"/>
          <w:bdr w:val="none" w:sz="0" w:space="0" w:color="auto"/>
        </w:rPr>
        <w:t>绚丽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颜</w:t>
      </w:r>
      <w:r>
        <w:rPr>
          <w:rFonts w:ascii="宋体" w:eastAsia="宋体" w:hAnsi="MS Mincho" w:cs="宋体"/>
          <w:sz w:val="28"/>
          <w:bdr w:val="none" w:sz="0" w:space="0" w:color="auto"/>
        </w:rPr>
        <w:t>色中。</w:t>
      </w:r>
      <w:r>
        <w:rPr>
          <w:rFonts w:ascii="宋体" w:eastAsia="宋体" w:hAnsi="SimSun" w:cs="宋体"/>
          <w:sz w:val="28"/>
          <w:bdr w:val="none" w:sz="0" w:space="0" w:color="auto"/>
        </w:rPr>
        <w:t>渐渐</w:t>
      </w:r>
      <w:r>
        <w:rPr>
          <w:rFonts w:ascii="宋体" w:eastAsia="宋体" w:hAnsi="MS Mincho" w:cs="宋体"/>
          <w:sz w:val="28"/>
          <w:bdr w:val="none" w:sz="0" w:space="0" w:color="auto"/>
        </w:rPr>
        <w:t>地，我</w:t>
      </w:r>
      <w:r>
        <w:rPr>
          <w:rFonts w:ascii="宋体" w:eastAsia="宋体" w:hAnsi="SimSun" w:cs="宋体"/>
          <w:sz w:val="28"/>
          <w:bdr w:val="none" w:sz="0" w:space="0" w:color="auto"/>
        </w:rPr>
        <w:t>们长</w:t>
      </w:r>
      <w:r>
        <w:rPr>
          <w:rFonts w:ascii="宋体" w:eastAsia="宋体" w:hAnsi="MS Mincho" w:cs="宋体"/>
          <w:sz w:val="28"/>
          <w:bdr w:val="none" w:sz="0" w:space="0" w:color="auto"/>
        </w:rPr>
        <w:t>大了，目光由脚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鹅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卵石移向前方。河流的源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，屹立着一座雄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高峻的雪山，令人神往。我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把它称之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理想。一个最美的字眼！</w:t>
      </w:r>
      <w:r>
        <w:rPr>
          <w:rFonts w:ascii="宋体" w:eastAsia="宋体" w:cs="宋体"/>
          <w:sz w:val="28"/>
          <w:bdr w:val="none" w:sz="0" w:space="0" w:color="auto"/>
        </w:rPr>
        <w:t>~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理想，包含着我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未来的向往，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未来的希望，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未来美好的憧憬。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金色的童年，沉淀着儿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、沉淀着淡淡的稻香。就像</w:t>
      </w: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hAnsi="MS Mincho" w:cs="宋体"/>
          <w:sz w:val="28"/>
          <w:bdr w:val="none" w:sz="0" w:space="0" w:color="auto"/>
        </w:rPr>
        <w:t>年的女儿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，愈久愈香，愈久愈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人不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足于回味。小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侯的我，最大的理想就是爸爸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能多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买</w:t>
      </w:r>
      <w:r>
        <w:rPr>
          <w:rFonts w:ascii="宋体" w:eastAsia="宋体" w:hAnsi="MS Mincho" w:cs="宋体"/>
          <w:sz w:val="28"/>
          <w:bdr w:val="none" w:sz="0" w:space="0" w:color="auto"/>
        </w:rPr>
        <w:t>些玩具和好吃的。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在看来，才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得儿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的我多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的天真。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大后，才</w:t>
      </w:r>
      <w:r>
        <w:rPr>
          <w:rFonts w:ascii="宋体" w:eastAsia="宋体" w:hAnsi="SimSun" w:cs="宋体"/>
          <w:sz w:val="28"/>
          <w:bdr w:val="none" w:sz="0" w:space="0" w:color="auto"/>
        </w:rPr>
        <w:t>渐渐</w:t>
      </w:r>
      <w:r>
        <w:rPr>
          <w:rFonts w:ascii="宋体" w:eastAsia="宋体" w:hAnsi="MS Mincho" w:cs="宋体"/>
          <w:sz w:val="28"/>
          <w:bdr w:val="none" w:sz="0" w:space="0" w:color="auto"/>
        </w:rPr>
        <w:t>地明白：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理想，不在于一</w:t>
      </w:r>
      <w:r>
        <w:rPr>
          <w:rFonts w:ascii="宋体" w:eastAsia="宋体" w:hAnsi="SimSun" w:cs="宋体"/>
          <w:sz w:val="28"/>
          <w:bdr w:val="none" w:sz="0" w:space="0" w:color="auto"/>
        </w:rPr>
        <w:t>朵娇</w:t>
      </w:r>
      <w:r>
        <w:rPr>
          <w:rFonts w:ascii="宋体" w:eastAsia="宋体" w:hAnsi="MS Mincho" w:cs="宋体"/>
          <w:sz w:val="28"/>
          <w:bdr w:val="none" w:sz="0" w:space="0" w:color="auto"/>
        </w:rPr>
        <w:t>嫩的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花，需要我</w:t>
      </w:r>
      <w:r>
        <w:rPr>
          <w:rFonts w:ascii="宋体" w:eastAsia="宋体" w:hAnsi="SimSun" w:cs="宋体"/>
          <w:sz w:val="28"/>
          <w:bdr w:val="none" w:sz="0" w:space="0" w:color="auto"/>
        </w:rPr>
        <w:t>们渴</w:t>
      </w:r>
      <w:r>
        <w:rPr>
          <w:rFonts w:ascii="宋体" w:eastAsia="宋体" w:hAnsi="MS Mincho" w:cs="宋体"/>
          <w:sz w:val="28"/>
          <w:bdr w:val="none" w:sz="0" w:space="0" w:color="auto"/>
        </w:rPr>
        <w:t>望的目光去滋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，更需要我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用真</w:t>
      </w:r>
      <w:r>
        <w:rPr>
          <w:rFonts w:ascii="宋体" w:eastAsia="宋体" w:hAnsi="SimSun" w:cs="宋体"/>
          <w:sz w:val="28"/>
          <w:bdr w:val="none" w:sz="0" w:space="0" w:color="auto"/>
        </w:rPr>
        <w:t>挚</w:t>
      </w:r>
      <w:r>
        <w:rPr>
          <w:rFonts w:ascii="宋体" w:eastAsia="宋体" w:hAnsi="MS Mincho" w:cs="宋体"/>
          <w:sz w:val="28"/>
          <w:bdr w:val="none" w:sz="0" w:space="0" w:color="auto"/>
        </w:rPr>
        <w:t>的心灵去呵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的确，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个人都有理想，但要</w:t>
      </w:r>
      <w:r>
        <w:rPr>
          <w:rFonts w:ascii="宋体" w:eastAsia="宋体" w:hAnsi="SimSun" w:cs="宋体"/>
          <w:sz w:val="28"/>
          <w:bdr w:val="none" w:sz="0" w:space="0" w:color="auto"/>
        </w:rPr>
        <w:t>让这</w:t>
      </w:r>
      <w:r>
        <w:rPr>
          <w:rFonts w:ascii="宋体" w:eastAsia="宋体" w:hAnsi="MS Mincho" w:cs="宋体"/>
          <w:sz w:val="28"/>
          <w:bdr w:val="none" w:sz="0" w:space="0" w:color="auto"/>
        </w:rPr>
        <w:t>美好的理想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关键还</w:t>
      </w:r>
      <w:r>
        <w:rPr>
          <w:rFonts w:ascii="宋体" w:eastAsia="宋体" w:hAnsi="MS Mincho" w:cs="宋体"/>
          <w:sz w:val="28"/>
          <w:bdr w:val="none" w:sz="0" w:space="0" w:color="auto"/>
        </w:rPr>
        <w:t>要看自己。在失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中振作，在振作中</w:t>
      </w:r>
      <w:r>
        <w:rPr>
          <w:rFonts w:ascii="宋体" w:eastAsia="宋体" w:hAnsi="SimSun" w:cs="宋体"/>
          <w:sz w:val="28"/>
          <w:bdr w:val="none" w:sz="0" w:space="0" w:color="auto"/>
        </w:rPr>
        <w:t>奋发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奋发</w:t>
      </w:r>
      <w:r>
        <w:rPr>
          <w:rFonts w:ascii="宋体" w:eastAsia="宋体" w:hAnsi="MS Mincho" w:cs="宋体"/>
          <w:sz w:val="28"/>
          <w:bdr w:val="none" w:sz="0" w:space="0" w:color="auto"/>
        </w:rPr>
        <w:t>中取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才是我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要的精神。俗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有志者，事竟成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。我相，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只要我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努力塌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，一定会使自己的理想成真！</w:t>
      </w:r>
      <w:r>
        <w:rPr>
          <w:rFonts w:ascii="宋体" w:eastAsia="宋体" w:cs="宋体"/>
          <w:sz w:val="28"/>
          <w:bdr w:val="none" w:sz="0" w:space="0" w:color="auto"/>
        </w:rPr>
        <w:t xml:space="preserve">~ </w:t>
      </w:r>
      <w:r>
        <w:rPr>
          <w:rFonts w:ascii="宋体" w:eastAsia="宋体" w:hAnsi="MS Mincho" w:cs="宋体"/>
          <w:sz w:val="28"/>
          <w:bdr w:val="none" w:sz="0" w:space="0" w:color="auto"/>
        </w:rPr>
        <w:t>理想是石，敲出星星之火；理想是灯，照亮夜行的路。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理想是火，点燃熄</w:t>
      </w:r>
      <w:r>
        <w:rPr>
          <w:rFonts w:ascii="宋体" w:eastAsia="宋体" w:hAnsi="SimSun" w:cs="宋体"/>
          <w:sz w:val="28"/>
          <w:bdr w:val="none" w:sz="0" w:space="0" w:color="auto"/>
        </w:rPr>
        <w:t>灭</w:t>
      </w:r>
      <w:r>
        <w:rPr>
          <w:rFonts w:ascii="宋体" w:eastAsia="宋体" w:hAnsi="MS Mincho" w:cs="宋体"/>
          <w:sz w:val="28"/>
          <w:bdr w:val="none" w:sz="0" w:space="0" w:color="auto"/>
        </w:rPr>
        <w:t>的灯；理想是路，引你走向黎明。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当然，理想也是一股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力，推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用不气</w:t>
      </w:r>
      <w:r>
        <w:rPr>
          <w:rFonts w:ascii="宋体" w:eastAsia="宋体" w:hAnsi="SimSun" w:cs="宋体"/>
          <w:sz w:val="28"/>
          <w:bdr w:val="none" w:sz="0" w:space="0" w:color="auto"/>
        </w:rPr>
        <w:t>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理想插上翅膀，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一起放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自己的理想！</w:t>
      </w:r>
      <w:r>
        <w:rPr>
          <w:rFonts w:ascii="宋体" w:eastAsia="宋体" w:cs="宋体"/>
          <w:sz w:val="28"/>
          <w:bdr w:val="none" w:sz="0" w:space="0" w:color="auto"/>
        </w:rPr>
        <w:t>~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和父母的心一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，希望我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的日子我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大学校园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的地方，在平安校园愉快歌唱；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的日子我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遨游在大学校园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的海洋，和老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一起</w:t>
      </w:r>
      <w:r>
        <w:rPr>
          <w:rFonts w:ascii="宋体" w:eastAsia="宋体" w:hAnsi="SimSun" w:cs="宋体"/>
          <w:sz w:val="28"/>
          <w:bdr w:val="none" w:sz="0" w:space="0" w:color="auto"/>
        </w:rPr>
        <w:t>编织</w:t>
      </w:r>
      <w:r>
        <w:rPr>
          <w:rFonts w:ascii="宋体" w:eastAsia="宋体" w:hAnsi="MS Mincho" w:cs="宋体"/>
          <w:sz w:val="28"/>
          <w:bdr w:val="none" w:sz="0" w:space="0" w:color="auto"/>
        </w:rPr>
        <w:t>梦想；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的日子我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愿意用心情的音符，去</w:t>
      </w:r>
      <w:r>
        <w:rPr>
          <w:rFonts w:ascii="宋体" w:eastAsia="宋体" w:hAnsi="SimSun" w:cs="宋体"/>
          <w:sz w:val="28"/>
          <w:bdr w:val="none" w:sz="0" w:space="0" w:color="auto"/>
        </w:rPr>
        <w:t>谱</w:t>
      </w:r>
      <w:r>
        <w:rPr>
          <w:rFonts w:ascii="宋体" w:eastAsia="宋体" w:hAnsi="MS Mincho" w:cs="宋体"/>
          <w:sz w:val="28"/>
          <w:bdr w:val="none" w:sz="0" w:space="0" w:color="auto"/>
        </w:rPr>
        <w:t>写和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校园的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是我国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文化中具有代表性的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念，是事物存在的最佳状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，也是一切美好事物的共同特点。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，是古往今来人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孜孜以求的美好理想和愿望。而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一切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极因素构建和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文明的校园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境也将是一个永恒的主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构建和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校园需建立和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系。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者，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道授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解惑也，是老</w:t>
      </w:r>
      <w:r>
        <w:rPr>
          <w:rFonts w:ascii="宋体" w:eastAsia="宋体" w:hAnsi="SimSun" w:cs="宋体"/>
          <w:sz w:val="28"/>
          <w:bdr w:val="none" w:sz="0" w:space="0" w:color="auto"/>
        </w:rPr>
        <w:t>师给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文化知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的启迪，使我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从无知到有知，从幼稚走向成熟。老</w:t>
      </w:r>
      <w:r>
        <w:rPr>
          <w:rFonts w:ascii="宋体" w:eastAsia="宋体" w:hAnsi="SimSun" w:cs="宋体"/>
          <w:sz w:val="28"/>
          <w:bdr w:val="none" w:sz="0" w:space="0" w:color="auto"/>
        </w:rPr>
        <w:t>师给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的雨露，需要的是我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全身心的接受，珍惜老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的付出，尊重老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生互敬互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，从而打造和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构建和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校园需建立建立和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系。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心帮助有困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的同学，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感受到和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校园的温馨。保持良好的心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待人，用一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的心去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另一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的心。同学之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友好相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，从而打造和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的人</w:t>
      </w:r>
      <w:r>
        <w:rPr>
          <w:rFonts w:ascii="宋体" w:eastAsia="宋体" w:hAnsi="SimSun" w:cs="宋体"/>
          <w:sz w:val="28"/>
          <w:bdr w:val="none" w:sz="0" w:space="0" w:color="auto"/>
        </w:rPr>
        <w:t>际关</w:t>
      </w:r>
      <w:r>
        <w:rPr>
          <w:rFonts w:ascii="宋体" w:eastAsia="宋体" w:hAnsi="MS Mincho" w:cs="宋体"/>
          <w:sz w:val="28"/>
          <w:bdr w:val="none" w:sz="0" w:space="0" w:color="auto"/>
        </w:rPr>
        <w:t>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构建和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校园需建立需要建立好的学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、好的校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要倡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蓬勃向上的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脚踏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地的学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精神，将学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指向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理想、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、自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、成材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。一</w:t>
      </w:r>
      <w:r>
        <w:rPr>
          <w:rFonts w:ascii="宋体" w:eastAsia="宋体" w:hAnsi="SimSun" w:cs="宋体"/>
          <w:sz w:val="28"/>
          <w:bdr w:val="none" w:sz="0" w:space="0" w:color="auto"/>
        </w:rPr>
        <w:t>种团结奋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和刻苦勤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能促使个人在良好的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境中成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。好的校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如春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化雨，不声不响地吸引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个学子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勇向前，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了理想而努力拼搏。校</w:t>
      </w:r>
      <w:r>
        <w:rPr>
          <w:rFonts w:ascii="宋体" w:eastAsia="宋体" w:hAnsi="SimSun" w:cs="宋体"/>
          <w:sz w:val="28"/>
          <w:bdr w:val="none" w:sz="0" w:space="0" w:color="auto"/>
        </w:rPr>
        <w:t>风积</w:t>
      </w:r>
      <w:r>
        <w:rPr>
          <w:rFonts w:ascii="宋体" w:eastAsia="宋体" w:hAnsi="MS Mincho" w:cs="宋体"/>
          <w:sz w:val="28"/>
          <w:bdr w:val="none" w:sz="0" w:space="0" w:color="auto"/>
        </w:rPr>
        <w:t>极向上，从而打造和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的教育氛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构建和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校园需建立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信、文明的作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。同学之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相互信任、坦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相待、</w:t>
      </w:r>
      <w:r>
        <w:rPr>
          <w:rFonts w:ascii="宋体" w:eastAsia="宋体" w:hAnsi="SimSun" w:cs="宋体"/>
          <w:sz w:val="28"/>
          <w:bdr w:val="none" w:sz="0" w:space="0" w:color="auto"/>
        </w:rPr>
        <w:t>说实话</w:t>
      </w:r>
      <w:r>
        <w:rPr>
          <w:rFonts w:ascii="宋体" w:eastAsia="宋体" w:hAnsi="MS Mincho" w:cs="宋体"/>
          <w:sz w:val="28"/>
          <w:bdr w:val="none" w:sz="0" w:space="0" w:color="auto"/>
        </w:rPr>
        <w:t>、做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事。考</w:t>
      </w:r>
      <w:r>
        <w:rPr>
          <w:rFonts w:ascii="宋体" w:eastAsia="宋体" w:hAnsi="SimSun" w:cs="宋体"/>
          <w:sz w:val="28"/>
          <w:bdr w:val="none" w:sz="0" w:space="0" w:color="auto"/>
        </w:rPr>
        <w:t>试时坚</w:t>
      </w:r>
      <w:r>
        <w:rPr>
          <w:rFonts w:ascii="宋体" w:eastAsia="宋体" w:hAnsi="MS Mincho" w:cs="宋体"/>
          <w:sz w:val="28"/>
          <w:bdr w:val="none" w:sz="0" w:space="0" w:color="auto"/>
        </w:rPr>
        <w:t>决杜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舞弊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象，用</w:t>
      </w:r>
      <w:r>
        <w:rPr>
          <w:rFonts w:ascii="宋体" w:eastAsia="宋体" w:hAnsi="SimSun" w:cs="宋体"/>
          <w:sz w:val="28"/>
          <w:bdr w:val="none" w:sz="0" w:space="0" w:color="auto"/>
        </w:rPr>
        <w:t>诚实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力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自己和老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交上一份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意的答卷。作</w:t>
      </w:r>
      <w:r>
        <w:rPr>
          <w:rFonts w:ascii="宋体" w:eastAsia="宋体" w:hAnsi="SimSun" w:cs="宋体"/>
          <w:sz w:val="28"/>
          <w:bdr w:val="none" w:sz="0" w:space="0" w:color="auto"/>
        </w:rPr>
        <w:t>风严谨</w:t>
      </w:r>
      <w:r>
        <w:rPr>
          <w:rFonts w:ascii="宋体" w:eastAsia="宋体" w:hAnsi="MS Mincho" w:cs="宋体"/>
          <w:sz w:val="28"/>
          <w:bdr w:val="none" w:sz="0" w:space="0" w:color="auto"/>
        </w:rPr>
        <w:t>、文明，从而打造和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的校园文化。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，构建和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校园需要我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大家共同的努力，任前方</w:t>
      </w:r>
      <w:r>
        <w:rPr>
          <w:rFonts w:ascii="宋体" w:eastAsia="宋体" w:hAnsi="SimSun" w:cs="宋体"/>
          <w:sz w:val="28"/>
          <w:bdr w:val="none" w:sz="0" w:space="0" w:color="auto"/>
        </w:rPr>
        <w:t>荆</w:t>
      </w:r>
      <w:r>
        <w:rPr>
          <w:rFonts w:ascii="宋体" w:eastAsia="宋体" w:hAnsi="MS Mincho" w:cs="宋体"/>
          <w:sz w:val="28"/>
          <w:bdr w:val="none" w:sz="0" w:space="0" w:color="auto"/>
        </w:rPr>
        <w:t>棘</w:t>
      </w:r>
      <w:r>
        <w:rPr>
          <w:rFonts w:ascii="宋体" w:eastAsia="宋体" w:hAnsi="SimSun" w:cs="宋体"/>
          <w:sz w:val="28"/>
          <w:bdr w:val="none" w:sz="0" w:space="0" w:color="auto"/>
        </w:rPr>
        <w:t>丛</w:t>
      </w:r>
      <w:r>
        <w:rPr>
          <w:rFonts w:ascii="宋体" w:eastAsia="宋体" w:hAnsi="MS Mincho" w:cs="宋体"/>
          <w:sz w:val="28"/>
          <w:bdr w:val="none" w:sz="0" w:space="0" w:color="auto"/>
        </w:rPr>
        <w:t>生我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将持之以恒。茫茫学海中，我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要做勇敢的水手，乘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破浪、共赴前程。青春的脚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如行云流水，青春的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月需要知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的滋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把握生命中的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一天，向和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校园的彼岸前行。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的智慧和勇气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起理想的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帆，用我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的青春和生命奏响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音。当我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抛弃了迷茫，把握了航向。当我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共同努力，不懈地</w:t>
      </w:r>
      <w:r>
        <w:rPr>
          <w:rFonts w:ascii="宋体" w:eastAsia="宋体" w:hAnsi="SimSun" w:cs="宋体"/>
          <w:sz w:val="28"/>
          <w:bdr w:val="none" w:sz="0" w:space="0" w:color="auto"/>
        </w:rPr>
        <w:t>摇桨</w:t>
      </w:r>
      <w:r>
        <w:rPr>
          <w:rFonts w:ascii="宋体" w:eastAsia="宋体" w:hAnsi="MS Mincho" w:cs="宋体"/>
          <w:sz w:val="28"/>
          <w:bdr w:val="none" w:sz="0" w:space="0" w:color="auto"/>
        </w:rPr>
        <w:t>，和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校园的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章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将奏响。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的日子，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的教育氛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中愉快地学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的日子，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园中陶冶情操；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的日子，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的人</w:t>
      </w:r>
      <w:r>
        <w:rPr>
          <w:rFonts w:ascii="宋体" w:eastAsia="宋体" w:hAnsi="SimSun" w:cs="宋体"/>
          <w:sz w:val="28"/>
          <w:bdr w:val="none" w:sz="0" w:space="0" w:color="auto"/>
        </w:rPr>
        <w:t>际关</w:t>
      </w:r>
      <w:r>
        <w:rPr>
          <w:rFonts w:ascii="宋体" w:eastAsia="宋体" w:hAnsi="MS Mincho" w:cs="宋体"/>
          <w:sz w:val="28"/>
          <w:bdr w:val="none" w:sz="0" w:space="0" w:color="auto"/>
        </w:rPr>
        <w:t>系中健康地成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未来不是梦，今天，在我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手中。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功的背后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人人都羡慕成功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成功不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来心灵的安慰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更可以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来物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的利益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可是在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前提下又有多少人知道成功的背后是什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呢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成功的背后是坎坷不尽的山路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成功的背后是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持不懈的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成功的背后是辛勤的双手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成功的背后是</w:t>
      </w:r>
      <w:r>
        <w:rPr>
          <w:rFonts w:ascii="宋体" w:eastAsia="宋体" w:hAnsi="SimSun" w:cs="宋体"/>
          <w:sz w:val="28"/>
          <w:bdr w:val="none" w:sz="0" w:space="0" w:color="auto"/>
        </w:rPr>
        <w:t>艰难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成功的背后是无数次的失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与挫折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青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曾几何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常常依偎在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里撒</w:t>
      </w:r>
      <w:r>
        <w:rPr>
          <w:rFonts w:ascii="宋体" w:eastAsia="宋体" w:hAnsi="SimSun" w:cs="宋体"/>
          <w:sz w:val="28"/>
          <w:bdr w:val="none" w:sz="0" w:space="0" w:color="auto"/>
        </w:rPr>
        <w:t>娇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即将面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入社会的大生活圈中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儿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的一幕幕仿佛犹在眼前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如今我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经长</w:t>
      </w:r>
      <w:r>
        <w:rPr>
          <w:rFonts w:ascii="宋体" w:eastAsia="宋体" w:hAnsi="MS Mincho" w:cs="宋体"/>
          <w:sz w:val="28"/>
          <w:bdr w:val="none" w:sz="0" w:space="0" w:color="auto"/>
        </w:rPr>
        <w:t>大成人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就要各自奔赴自己的前程了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十七、八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的年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正是有着美好憧憬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有着豪情壮志的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更要好好把握青春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要知道青春并不是永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存在的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青春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期很容易受到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的影响而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入歧途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不能掉以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就会全</w:t>
      </w:r>
      <w:r>
        <w:rPr>
          <w:rFonts w:ascii="宋体" w:eastAsia="宋体" w:hAnsi="SimSun" w:cs="宋体"/>
          <w:sz w:val="28"/>
          <w:bdr w:val="none" w:sz="0" w:space="0" w:color="auto"/>
        </w:rPr>
        <w:t>盘</w:t>
      </w:r>
      <w:r>
        <w:rPr>
          <w:rFonts w:ascii="宋体" w:eastAsia="宋体" w:hAnsi="MS Mincho" w:cs="宋体"/>
          <w:sz w:val="28"/>
          <w:bdr w:val="none" w:sz="0" w:space="0" w:color="auto"/>
        </w:rPr>
        <w:t>皆</w:t>
      </w:r>
      <w:r>
        <w:rPr>
          <w:rFonts w:ascii="宋体" w:eastAsia="宋体" w:hAnsi="SimSun" w:cs="宋体"/>
          <w:sz w:val="28"/>
          <w:bdr w:val="none" w:sz="0" w:space="0" w:color="auto"/>
        </w:rPr>
        <w:t>输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输</w:t>
      </w:r>
      <w:r>
        <w:rPr>
          <w:rFonts w:ascii="宋体" w:eastAsia="宋体" w:hAnsi="MS Mincho" w:cs="宋体"/>
          <w:sz w:val="28"/>
          <w:bdr w:val="none" w:sz="0" w:space="0" w:color="auto"/>
        </w:rPr>
        <w:t>掉的并不是自己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有所有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心你的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青春期的我</w:t>
      </w:r>
      <w:r>
        <w:rPr>
          <w:rFonts w:ascii="宋体" w:eastAsia="宋体" w:hAnsi="SimSun" w:cs="宋体"/>
          <w:sz w:val="28"/>
          <w:bdr w:val="none" w:sz="0" w:space="0" w:color="auto"/>
        </w:rPr>
        <w:t>们应处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情、活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、精神抖</w:t>
      </w:r>
      <w:r>
        <w:rPr>
          <w:rFonts w:ascii="宋体" w:eastAsia="宋体" w:hAnsi="SimSun" w:cs="宋体"/>
          <w:sz w:val="28"/>
          <w:bdr w:val="none" w:sz="0" w:space="0" w:color="auto"/>
        </w:rPr>
        <w:t>擞</w:t>
      </w:r>
      <w:r>
        <w:rPr>
          <w:rFonts w:ascii="宋体" w:eastAsia="宋体" w:hAnsi="MS Mincho" w:cs="宋体"/>
          <w:sz w:val="28"/>
          <w:bdr w:val="none" w:sz="0" w:space="0" w:color="auto"/>
        </w:rPr>
        <w:t>、自信的状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下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有的人就四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自己没有一点儿信心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整日郁郁寡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担心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个害怕那个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致和人逐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疏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把自己封</w:t>
      </w:r>
      <w:r>
        <w:rPr>
          <w:rFonts w:ascii="宋体" w:eastAsia="宋体" w:hAnsi="SimSun" w:cs="宋体"/>
          <w:sz w:val="28"/>
          <w:bdr w:val="none" w:sz="0" w:space="0" w:color="auto"/>
        </w:rPr>
        <w:t>锁</w:t>
      </w:r>
      <w:r>
        <w:rPr>
          <w:rFonts w:ascii="宋体" w:eastAsia="宋体" w:hAnsi="MS Mincho" w:cs="宋体"/>
          <w:sz w:val="28"/>
          <w:bdr w:val="none" w:sz="0" w:space="0" w:color="auto"/>
        </w:rPr>
        <w:t>在个人世界里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不但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自己的人</w:t>
      </w:r>
      <w:r>
        <w:rPr>
          <w:rFonts w:ascii="宋体" w:eastAsia="宋体" w:hAnsi="SimSun" w:cs="宋体"/>
          <w:sz w:val="28"/>
          <w:bdr w:val="none" w:sz="0" w:space="0" w:color="auto"/>
        </w:rPr>
        <w:t>际关</w:t>
      </w:r>
      <w:r>
        <w:rPr>
          <w:rFonts w:ascii="宋体" w:eastAsia="宋体" w:hAnsi="MS Mincho" w:cs="宋体"/>
          <w:sz w:val="28"/>
          <w:bdr w:val="none" w:sz="0" w:space="0" w:color="auto"/>
        </w:rPr>
        <w:t>系不好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而且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自己的身心健康也有很大的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害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在困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面前往往苦</w:t>
      </w:r>
      <w:r>
        <w:rPr>
          <w:rFonts w:ascii="宋体" w:eastAsia="宋体" w:hAnsi="SimSun" w:cs="宋体"/>
          <w:sz w:val="28"/>
          <w:bdr w:val="none" w:sz="0" w:space="0" w:color="auto"/>
        </w:rPr>
        <w:t>闷</w:t>
      </w:r>
      <w:r>
        <w:rPr>
          <w:rFonts w:ascii="宋体" w:eastAsia="宋体" w:hAnsi="MS Mincho" w:cs="宋体"/>
          <w:sz w:val="28"/>
          <w:bdr w:val="none" w:sz="0" w:space="0" w:color="auto"/>
        </w:rPr>
        <w:t>、逃避、失望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来一事无成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青春是短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它更需要我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的珍惜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有些人整日虚度光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怨天尤人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而不自己去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像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又有什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意思呢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青春又不是无止的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人生又有几个青春能拿来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虚度呢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把握青春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珍惜光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利用有限的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做出无限的价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人生中最</w:t>
      </w:r>
      <w:r>
        <w:rPr>
          <w:rFonts w:ascii="宋体" w:eastAsia="宋体" w:hAnsi="SimSun" w:cs="宋体"/>
          <w:sz w:val="28"/>
          <w:bdr w:val="none" w:sz="0" w:space="0" w:color="auto"/>
        </w:rPr>
        <w:t>纯洁</w:t>
      </w:r>
      <w:r>
        <w:rPr>
          <w:rFonts w:ascii="宋体" w:eastAsia="宋体" w:hAnsi="MS Mincho" w:cs="宋体"/>
          <w:sz w:val="28"/>
          <w:bdr w:val="none" w:sz="0" w:space="0" w:color="auto"/>
        </w:rPr>
        <w:t>、最美好、最</w:t>
      </w:r>
      <w:r>
        <w:rPr>
          <w:rFonts w:ascii="宋体" w:eastAsia="宋体" w:hAnsi="SimSun" w:cs="宋体"/>
          <w:sz w:val="28"/>
          <w:bdr w:val="none" w:sz="0" w:space="0" w:color="auto"/>
        </w:rPr>
        <w:t>发奋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段里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斗吧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相信明天会更好的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的一首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不是船却能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人遨游知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海洋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不是火却能将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个学生的人生目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照亮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不是阳光却能呵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万人成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不是雨露却能滋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着幼苗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壮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高中校园广播稿</w:t>
      </w:r>
      <w:r>
        <w:rPr>
          <w:rFonts w:ascii="宋体" w:eastAsia="宋体" w:cs="宋体"/>
          <w:sz w:val="28"/>
          <w:bdr w:val="none" w:sz="0" w:space="0" w:color="auto"/>
        </w:rPr>
        <w:t xml:space="preserve"> 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女：各位同学：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合：大家好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女：太阳和月亮斯两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唱片，将</w:t>
      </w:r>
      <w:r>
        <w:rPr>
          <w:rFonts w:ascii="宋体" w:eastAsia="宋体" w:hAnsi="SimSun" w:cs="宋体"/>
          <w:sz w:val="28"/>
          <w:bdr w:val="none" w:sz="0" w:space="0" w:color="auto"/>
        </w:rPr>
        <w:t>时间进</w:t>
      </w:r>
      <w:r>
        <w:rPr>
          <w:rFonts w:ascii="宋体" w:eastAsia="宋体" w:hAnsi="MS Mincho" w:cs="宋体"/>
          <w:sz w:val="28"/>
          <w:bdr w:val="none" w:sz="0" w:space="0" w:color="auto"/>
        </w:rPr>
        <w:t>行曲播放在人生的途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激越高亢，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拍都</w:t>
      </w:r>
      <w:r>
        <w:rPr>
          <w:rFonts w:ascii="宋体" w:eastAsia="宋体" w:hAnsi="SimSun" w:cs="宋体"/>
          <w:sz w:val="28"/>
          <w:bdr w:val="none" w:sz="0" w:space="0" w:color="auto"/>
        </w:rPr>
        <w:t>铿锵</w:t>
      </w:r>
      <w:r>
        <w:rPr>
          <w:rFonts w:ascii="宋体" w:eastAsia="宋体" w:hAnsi="MS Mincho" w:cs="宋体"/>
          <w:sz w:val="28"/>
          <w:bdr w:val="none" w:sz="0" w:space="0" w:color="auto"/>
        </w:rPr>
        <w:t>雄</w:t>
      </w:r>
      <w:r>
        <w:rPr>
          <w:rFonts w:ascii="宋体" w:eastAsia="宋体" w:hAnsi="SimSun" w:cs="宋体"/>
          <w:sz w:val="28"/>
          <w:bdr w:val="none" w:sz="0" w:space="0" w:color="auto"/>
        </w:rPr>
        <w:t>塣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低回舒</w:t>
      </w:r>
      <w:r>
        <w:rPr>
          <w:rFonts w:ascii="宋体" w:eastAsia="宋体" w:hAnsi="SimSun" w:cs="宋体"/>
          <w:sz w:val="28"/>
          <w:bdr w:val="none" w:sz="0" w:space="0" w:color="auto"/>
        </w:rPr>
        <w:t>缓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一个音符都悱</w:t>
      </w:r>
      <w:r>
        <w:rPr>
          <w:rFonts w:ascii="宋体" w:eastAsia="宋体" w:hAnsi="SimSun" w:cs="宋体"/>
          <w:sz w:val="28"/>
          <w:bdr w:val="none" w:sz="0" w:space="0" w:color="auto"/>
        </w:rPr>
        <w:t>恻缠绵</w:t>
      </w:r>
      <w:r>
        <w:rPr>
          <w:rFonts w:ascii="宋体" w:eastAsia="宋体" w:hAnsi="MS Mincho" w:cs="宋体"/>
          <w:sz w:val="28"/>
          <w:bdr w:val="none" w:sz="0" w:space="0" w:color="auto"/>
        </w:rPr>
        <w:t>。庄</w:t>
      </w:r>
      <w:r>
        <w:rPr>
          <w:rFonts w:ascii="宋体" w:eastAsia="宋体" w:hAnsi="SimSun" w:cs="宋体"/>
          <w:sz w:val="28"/>
          <w:bdr w:val="none" w:sz="0" w:space="0" w:color="auto"/>
        </w:rPr>
        <w:t>严肃</w:t>
      </w:r>
      <w:r>
        <w:rPr>
          <w:rFonts w:ascii="宋体" w:eastAsia="宋体" w:hAnsi="MS Mincho" w:cs="宋体"/>
          <w:sz w:val="28"/>
          <w:bdr w:val="none" w:sz="0" w:space="0" w:color="auto"/>
        </w:rPr>
        <w:t>穆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，如一首凝重深沉的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篇一唱三</w:t>
      </w:r>
      <w:r>
        <w:rPr>
          <w:rFonts w:ascii="宋体" w:eastAsia="宋体" w:hAnsi="SimSun" w:cs="宋体"/>
          <w:sz w:val="28"/>
          <w:bdr w:val="none" w:sz="0" w:space="0" w:color="auto"/>
        </w:rPr>
        <w:t>叹时</w:t>
      </w:r>
      <w:r>
        <w:rPr>
          <w:rFonts w:ascii="宋体" w:eastAsia="宋体" w:hAnsi="MS Mincho" w:cs="宋体"/>
          <w:sz w:val="28"/>
          <w:bdr w:val="none" w:sz="0" w:space="0" w:color="auto"/>
        </w:rPr>
        <w:t>，似一首柳暗花明的画卷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迎大家准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收听本期的</w:t>
      </w:r>
      <w:r>
        <w:rPr>
          <w:rFonts w:ascii="宋体" w:eastAsia="宋体" w:cs="宋体"/>
          <w:sz w:val="28"/>
          <w:bdr w:val="none" w:sz="0" w:space="0" w:color="auto"/>
        </w:rPr>
        <w:t>“XX</w:t>
      </w:r>
      <w:r>
        <w:rPr>
          <w:rFonts w:ascii="宋体" w:eastAsia="宋体" w:hAnsi="MS Mincho" w:cs="宋体"/>
          <w:sz w:val="28"/>
          <w:bdr w:val="none" w:sz="0" w:space="0" w:color="auto"/>
        </w:rPr>
        <w:t>之声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目，我是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，我是</w:t>
      </w:r>
      <w:r>
        <w:rPr>
          <w:rFonts w:ascii="宋体" w:eastAsia="宋体" w:cs="宋体"/>
          <w:sz w:val="28"/>
          <w:bdr w:val="none" w:sz="0" w:space="0" w:color="auto"/>
        </w:rPr>
        <w:t>XX......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男：童年无暇，是初升的太阳，宁溢</w:t>
      </w:r>
      <w:r>
        <w:rPr>
          <w:rFonts w:ascii="宋体" w:eastAsia="宋体" w:hAnsi="SimSun" w:cs="宋体"/>
          <w:sz w:val="28"/>
          <w:bdr w:val="none" w:sz="0" w:space="0" w:color="auto"/>
        </w:rPr>
        <w:t>洁净</w:t>
      </w:r>
      <w:r>
        <w:rPr>
          <w:rFonts w:ascii="宋体" w:eastAsia="宋体" w:hAnsi="MS Mincho" w:cs="宋体"/>
          <w:sz w:val="28"/>
          <w:bdr w:val="none" w:sz="0" w:space="0" w:color="auto"/>
        </w:rPr>
        <w:t>，那青春呢青春是什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青春是一幅</w:t>
      </w:r>
      <w:r>
        <w:rPr>
          <w:rFonts w:ascii="宋体" w:eastAsia="宋体" w:hAnsi="SimSun" w:cs="宋体"/>
          <w:sz w:val="28"/>
          <w:bdr w:val="none" w:sz="0" w:space="0" w:color="auto"/>
        </w:rPr>
        <w:t>绚烂</w:t>
      </w:r>
      <w:r>
        <w:rPr>
          <w:rFonts w:ascii="宋体" w:eastAsia="宋体" w:hAnsi="MS Mincho" w:cs="宋体"/>
          <w:sz w:val="28"/>
          <w:bdr w:val="none" w:sz="0" w:space="0" w:color="auto"/>
        </w:rPr>
        <w:t>彩的山水田园，微</w:t>
      </w:r>
      <w:r>
        <w:rPr>
          <w:rFonts w:ascii="宋体" w:eastAsia="宋体" w:hAnsi="SimSun" w:cs="宋体"/>
          <w:sz w:val="28"/>
          <w:bdr w:val="none" w:sz="0" w:space="0" w:color="auto"/>
        </w:rPr>
        <w:t>风过</w:t>
      </w:r>
      <w:r>
        <w:rPr>
          <w:rFonts w:ascii="宋体" w:eastAsia="宋体" w:hAnsi="MS Mincho" w:cs="宋体"/>
          <w:sz w:val="28"/>
          <w:bdr w:val="none" w:sz="0" w:space="0" w:color="auto"/>
        </w:rPr>
        <w:t>后，激情永存。下面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你欣</w:t>
      </w:r>
      <w:r>
        <w:rPr>
          <w:rFonts w:ascii="宋体" w:eastAsia="宋体" w:hAnsi="SimSun" w:cs="宋体"/>
          <w:sz w:val="28"/>
          <w:bdr w:val="none" w:sz="0" w:space="0" w:color="auto"/>
        </w:rPr>
        <w:t>赏诗</w:t>
      </w:r>
      <w:r>
        <w:rPr>
          <w:rFonts w:ascii="宋体" w:eastAsia="宋体" w:hAnsi="MS Mincho" w:cs="宋体"/>
          <w:sz w:val="28"/>
          <w:bdr w:val="none" w:sz="0" w:space="0" w:color="auto"/>
        </w:rPr>
        <w:t>歌《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吉他是众人熟知的而且深受大家喜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器，我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校园中的吉他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是不可演奏的，但它同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来温馨与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，下面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今天的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心灵吉他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女：看着两周后的高考正向高三同学走来我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个同学的心都在惊</w:t>
      </w:r>
      <w:r>
        <w:rPr>
          <w:rFonts w:ascii="宋体" w:eastAsia="宋体" w:hAnsi="SimSun" w:cs="宋体"/>
          <w:sz w:val="28"/>
          <w:bdr w:val="none" w:sz="0" w:space="0" w:color="auto"/>
        </w:rPr>
        <w:t>颤</w:t>
      </w:r>
      <w:r>
        <w:rPr>
          <w:rFonts w:ascii="宋体" w:eastAsia="宋体" w:hAnsi="MS Mincho" w:cs="宋体"/>
          <w:sz w:val="28"/>
          <w:bdr w:val="none" w:sz="0" w:space="0" w:color="auto"/>
        </w:rPr>
        <w:t>着，因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高考的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伐不止朝向高三，他也会朝向我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向他挑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可面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各色各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的学生，却存在不同的思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有的希望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上就考，有的希望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在充裕一些，能将所有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本再看一遍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然而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些却都无法阻止高考的脚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有的同学已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努力了，可收到的效果却不大</w:t>
      </w:r>
      <w:r>
        <w:rPr>
          <w:rFonts w:ascii="宋体" w:eastAsia="宋体" w:hAnsi="SimSun" w:cs="宋体"/>
          <w:sz w:val="28"/>
          <w:bdr w:val="none" w:sz="0" w:space="0" w:color="auto"/>
        </w:rPr>
        <w:t>乐观</w:t>
      </w:r>
      <w:r>
        <w:rPr>
          <w:rFonts w:ascii="宋体" w:eastAsia="宋体" w:hAnsi="MS Mincho" w:cs="宋体"/>
          <w:sz w:val="28"/>
          <w:bdr w:val="none" w:sz="0" w:space="0" w:color="auto"/>
        </w:rPr>
        <w:t>呢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了帮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们寻</w:t>
      </w:r>
      <w:r>
        <w:rPr>
          <w:rFonts w:ascii="宋体" w:eastAsia="宋体" w:hAnsi="MS Mincho" w:cs="宋体"/>
          <w:sz w:val="28"/>
          <w:bdr w:val="none" w:sz="0" w:space="0" w:color="auto"/>
        </w:rPr>
        <w:t>找一个正确的学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方法，今天我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把学生会的学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部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。同学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到我</w:t>
      </w:r>
      <w:r>
        <w:rPr>
          <w:rFonts w:ascii="宋体" w:eastAsia="宋体" w:hAnsi="SimSun" w:cs="宋体"/>
          <w:sz w:val="28"/>
          <w:bdr w:val="none" w:sz="0" w:space="0" w:color="auto"/>
        </w:rPr>
        <w:t>们节</w:t>
      </w:r>
      <w:r>
        <w:rPr>
          <w:rFonts w:ascii="宋体" w:eastAsia="宋体" w:hAnsi="MS Mincho" w:cs="宋体"/>
          <w:sz w:val="28"/>
          <w:bdr w:val="none" w:sz="0" w:space="0" w:color="auto"/>
        </w:rPr>
        <w:t>目中来，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大家介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一下他的学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主持人：</w:t>
      </w:r>
      <w:r>
        <w:rPr>
          <w:rFonts w:ascii="宋体" w:eastAsia="宋体" w:cs="宋体"/>
          <w:sz w:val="28"/>
          <w:bdr w:val="none" w:sz="0" w:space="0" w:color="auto"/>
        </w:rPr>
        <w:t>xxxxxx</w:t>
      </w:r>
      <w:r>
        <w:rPr>
          <w:rFonts w:ascii="宋体" w:eastAsia="宋体" w:hAnsi="MS Mincho" w:cs="宋体"/>
          <w:sz w:val="28"/>
          <w:bdr w:val="none" w:sz="0" w:space="0" w:color="auto"/>
        </w:rPr>
        <w:t>同学，你好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同学：你好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主持人：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迎你到我</w:t>
      </w:r>
      <w:r>
        <w:rPr>
          <w:rFonts w:ascii="宋体" w:eastAsia="宋体" w:hAnsi="SimSun" w:cs="宋体"/>
          <w:sz w:val="28"/>
          <w:bdr w:val="none" w:sz="0" w:space="0" w:color="auto"/>
        </w:rPr>
        <w:t>们节</w:t>
      </w:r>
      <w:r>
        <w:rPr>
          <w:rFonts w:ascii="宋体" w:eastAsia="宋体" w:hAnsi="MS Mincho" w:cs="宋体"/>
          <w:sz w:val="28"/>
          <w:bdr w:val="none" w:sz="0" w:space="0" w:color="auto"/>
        </w:rPr>
        <w:t>目中来，首先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谈谈</w:t>
      </w:r>
      <w:r>
        <w:rPr>
          <w:rFonts w:ascii="宋体" w:eastAsia="宋体" w:hAnsi="MS Mincho" w:cs="宋体"/>
          <w:sz w:val="28"/>
          <w:bdr w:val="none" w:sz="0" w:space="0" w:color="auto"/>
        </w:rPr>
        <w:t>你怎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看待学</w:t>
      </w:r>
      <w:r>
        <w:rPr>
          <w:rFonts w:ascii="宋体" w:eastAsia="宋体" w:hAnsi="SimSun" w:cs="宋体"/>
          <w:sz w:val="28"/>
          <w:bdr w:val="none" w:sz="0" w:space="0" w:color="auto"/>
        </w:rPr>
        <w:t>习这</w:t>
      </w:r>
      <w:r>
        <w:rPr>
          <w:rFonts w:ascii="宋体" w:eastAsia="宋体" w:hAnsi="MS Mincho" w:cs="宋体"/>
          <w:sz w:val="28"/>
          <w:bdr w:val="none" w:sz="0" w:space="0" w:color="auto"/>
        </w:rPr>
        <w:t>件事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同学：略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主持人：接下来你再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大家介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一下，在学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程中，用什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方法才能取得最佳效果呢特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是在理科方面。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同学：略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主持人：同学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仔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想一想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的确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个很好的学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方法。左</w:t>
      </w:r>
      <w:r>
        <w:rPr>
          <w:rFonts w:ascii="宋体" w:eastAsia="宋体" w:hAnsi="SimSun" w:cs="宋体"/>
          <w:sz w:val="28"/>
          <w:bdr w:val="none" w:sz="0" w:space="0" w:color="auto"/>
        </w:rPr>
        <w:t>栋</w:t>
      </w:r>
      <w:r>
        <w:rPr>
          <w:rFonts w:ascii="宋体" w:eastAsia="宋体" w:hAnsi="MS Mincho" w:cs="宋体"/>
          <w:sz w:val="28"/>
          <w:bdr w:val="none" w:sz="0" w:space="0" w:color="auto"/>
        </w:rPr>
        <w:t>梁同学，在你学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你印象最深最有趣的一件事是什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呢当你遇到学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是你怎</w:t>
      </w:r>
      <w:r>
        <w:rPr>
          <w:rFonts w:ascii="宋体" w:eastAsia="宋体" w:hAnsi="SimSun" w:cs="宋体"/>
          <w:sz w:val="28"/>
          <w:bdr w:val="none" w:sz="0" w:space="0" w:color="auto"/>
        </w:rPr>
        <w:t>样对</w:t>
      </w:r>
      <w:r>
        <w:rPr>
          <w:rFonts w:ascii="宋体" w:eastAsia="宋体" w:hAnsi="MS Mincho" w:cs="宋体"/>
          <w:sz w:val="28"/>
          <w:bdr w:val="none" w:sz="0" w:space="0" w:color="auto"/>
        </w:rPr>
        <w:t>待它呢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同学：略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主持人：同学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，考考考，老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的法宝。月考、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考、模</w:t>
      </w:r>
      <w:r>
        <w:rPr>
          <w:rFonts w:ascii="宋体" w:eastAsia="宋体" w:hAnsi="SimSun" w:cs="宋体"/>
          <w:sz w:val="28"/>
          <w:bdr w:val="none" w:sz="0" w:space="0" w:color="auto"/>
        </w:rPr>
        <w:t>拟</w:t>
      </w:r>
      <w:r>
        <w:rPr>
          <w:rFonts w:ascii="宋体" w:eastAsia="宋体" w:hAnsi="MS Mincho" w:cs="宋体"/>
          <w:sz w:val="28"/>
          <w:bdr w:val="none" w:sz="0" w:space="0" w:color="auto"/>
        </w:rPr>
        <w:t>考，我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个个是</w:t>
      </w:r>
      <w:r>
        <w:rPr>
          <w:rFonts w:ascii="宋体" w:eastAsia="宋体" w:hAnsi="SimSun" w:cs="宋体"/>
          <w:sz w:val="28"/>
          <w:bdr w:val="none" w:sz="0" w:space="0" w:color="auto"/>
        </w:rPr>
        <w:t>历经</w:t>
      </w:r>
      <w:r>
        <w:rPr>
          <w:rFonts w:ascii="宋体" w:eastAsia="宋体" w:hAnsi="MS Mincho" w:cs="宋体"/>
          <w:sz w:val="28"/>
          <w:bdr w:val="none" w:sz="0" w:space="0" w:color="auto"/>
        </w:rPr>
        <w:t>百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士分分分，学生的命根。我</w:t>
      </w:r>
      <w:r>
        <w:rPr>
          <w:rFonts w:ascii="宋体" w:eastAsia="宋体" w:hAnsi="SimSun" w:cs="宋体"/>
          <w:sz w:val="28"/>
          <w:bdr w:val="none" w:sz="0" w:space="0" w:color="auto"/>
        </w:rPr>
        <w:t>们终</w:t>
      </w:r>
      <w:r>
        <w:rPr>
          <w:rFonts w:ascii="宋体" w:eastAsia="宋体" w:hAnsi="MS Mincho" w:cs="宋体"/>
          <w:sz w:val="28"/>
          <w:bdr w:val="none" w:sz="0" w:space="0" w:color="auto"/>
        </w:rPr>
        <w:t>日忙得都是分数，想的是成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注的是名次。我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是离弦的箭，我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河的卒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人生能有几回搏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拼才会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的父母、老</w:t>
      </w:r>
      <w:r>
        <w:rPr>
          <w:rFonts w:ascii="宋体" w:eastAsia="宋体" w:hAnsi="SimSun" w:cs="宋体"/>
          <w:sz w:val="28"/>
          <w:bdr w:val="none" w:sz="0" w:space="0" w:color="auto"/>
        </w:rPr>
        <w:t>师请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相信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一直在努力是的，不管成</w:t>
      </w:r>
      <w:r>
        <w:rPr>
          <w:rFonts w:ascii="宋体" w:eastAsia="宋体" w:hAnsi="SimSun" w:cs="宋体"/>
          <w:sz w:val="28"/>
          <w:bdr w:val="none" w:sz="0" w:space="0" w:color="auto"/>
        </w:rPr>
        <w:t>绩结</w:t>
      </w:r>
      <w:r>
        <w:rPr>
          <w:rFonts w:ascii="宋体" w:eastAsia="宋体" w:hAnsi="MS Mincho" w:cs="宋体"/>
          <w:sz w:val="28"/>
          <w:bdr w:val="none" w:sz="0" w:space="0" w:color="auto"/>
        </w:rPr>
        <w:t>果如何，最重要的是不放弃自己。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背景音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男：好了，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的听众朋友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，随着</w:t>
      </w:r>
      <w:r>
        <w:rPr>
          <w:rFonts w:ascii="宋体" w:eastAsia="宋体" w:hAnsi="SimSun" w:cs="宋体"/>
          <w:sz w:val="28"/>
          <w:bdr w:val="none" w:sz="0" w:space="0" w:color="auto"/>
        </w:rPr>
        <w:t>谈话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目也在不知不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中要和大家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了在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非常感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左</w:t>
      </w:r>
      <w:r>
        <w:rPr>
          <w:rFonts w:ascii="宋体" w:eastAsia="宋体" w:hAnsi="SimSun" w:cs="宋体"/>
          <w:sz w:val="28"/>
          <w:bdr w:val="none" w:sz="0" w:space="0" w:color="auto"/>
        </w:rPr>
        <w:t>栋</w:t>
      </w:r>
      <w:r>
        <w:rPr>
          <w:rFonts w:ascii="宋体" w:eastAsia="宋体" w:hAnsi="MS Mincho" w:cs="宋体"/>
          <w:sz w:val="28"/>
          <w:bdr w:val="none" w:sz="0" w:space="0" w:color="auto"/>
        </w:rPr>
        <w:t>梁同学得到来，祝他在以后的学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、生活中万事如意，勇攀高峰同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也祝各位老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、同学，身体健康，百事可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女：天是晴朗的，音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美的，人的心情是会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迎大家欣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今天的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之窗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，把</w:t>
      </w:r>
      <w:r>
        <w:rPr>
          <w:rFonts w:ascii="宋体" w:eastAsia="宋体" w:hAnsi="SimSun" w:cs="宋体"/>
          <w:sz w:val="28"/>
          <w:bdr w:val="none" w:sz="0" w:space="0" w:color="auto"/>
        </w:rPr>
        <w:t>复杂</w:t>
      </w:r>
      <w:r>
        <w:rPr>
          <w:rFonts w:ascii="宋体" w:eastAsia="宋体" w:hAnsi="MS Mincho" w:cs="宋体"/>
          <w:sz w:val="28"/>
          <w:bdr w:val="none" w:sz="0" w:space="0" w:color="auto"/>
        </w:rPr>
        <w:t>的心情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，把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的心情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自己在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与充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中度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的一天，下期我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同一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再会。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高中校园广播稿</w:t>
      </w:r>
      <w:r>
        <w:rPr>
          <w:rFonts w:ascii="宋体" w:eastAsia="宋体" w:cs="宋体"/>
          <w:sz w:val="28"/>
          <w:bdr w:val="none" w:sz="0" w:space="0" w:color="auto"/>
        </w:rPr>
        <w:t xml:space="preserve"> 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是《大声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出我的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个人都有属于自己的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好，各不相同但是都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在其中。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肥可以打</w:t>
      </w:r>
      <w:r>
        <w:rPr>
          <w:rFonts w:ascii="宋体" w:eastAsia="宋体" w:hAnsi="SimSun" w:cs="宋体"/>
          <w:sz w:val="28"/>
          <w:bdr w:val="none" w:sz="0" w:space="0" w:color="auto"/>
        </w:rPr>
        <w:t>篮</w:t>
      </w:r>
      <w:r>
        <w:rPr>
          <w:rFonts w:ascii="宋体" w:eastAsia="宋体" w:hAnsi="MS Mincho" w:cs="宋体"/>
          <w:sz w:val="28"/>
          <w:bdr w:val="none" w:sz="0" w:space="0" w:color="auto"/>
        </w:rPr>
        <w:t>球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高可以打</w:t>
      </w:r>
      <w:r>
        <w:rPr>
          <w:rFonts w:ascii="宋体" w:eastAsia="宋体" w:hAnsi="SimSun" w:cs="宋体"/>
          <w:sz w:val="28"/>
          <w:bdr w:val="none" w:sz="0" w:space="0" w:color="auto"/>
        </w:rPr>
        <w:t>篮</w:t>
      </w:r>
      <w:r>
        <w:rPr>
          <w:rFonts w:ascii="宋体" w:eastAsia="宋体" w:hAnsi="MS Mincho" w:cs="宋体"/>
          <w:sz w:val="28"/>
          <w:bdr w:val="none" w:sz="0" w:space="0" w:color="auto"/>
        </w:rPr>
        <w:t>球反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敏捷可以打</w:t>
      </w:r>
      <w:r>
        <w:rPr>
          <w:rFonts w:ascii="宋体" w:eastAsia="宋体" w:hAnsi="SimSun" w:cs="宋体"/>
          <w:sz w:val="28"/>
          <w:bdr w:val="none" w:sz="0" w:space="0" w:color="auto"/>
        </w:rPr>
        <w:t>篮</w:t>
      </w:r>
      <w:r>
        <w:rPr>
          <w:rFonts w:ascii="宋体" w:eastAsia="宋体" w:hAnsi="MS Mincho" w:cs="宋体"/>
          <w:sz w:val="28"/>
          <w:bdr w:val="none" w:sz="0" w:space="0" w:color="auto"/>
        </w:rPr>
        <w:t>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肌肉可以打</w:t>
      </w:r>
      <w:r>
        <w:rPr>
          <w:rFonts w:ascii="宋体" w:eastAsia="宋体" w:hAnsi="SimSun" w:cs="宋体"/>
          <w:sz w:val="28"/>
          <w:bdr w:val="none" w:sz="0" w:space="0" w:color="auto"/>
        </w:rPr>
        <w:t>篮</w:t>
      </w:r>
      <w:r>
        <w:rPr>
          <w:rFonts w:ascii="宋体" w:eastAsia="宋体" w:hAnsi="MS Mincho" w:cs="宋体"/>
          <w:sz w:val="28"/>
          <w:bdr w:val="none" w:sz="0" w:space="0" w:color="auto"/>
        </w:rPr>
        <w:t>球想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勇敢可以打</w:t>
      </w:r>
      <w:r>
        <w:rPr>
          <w:rFonts w:ascii="宋体" w:eastAsia="宋体" w:hAnsi="SimSun" w:cs="宋体"/>
          <w:sz w:val="28"/>
          <w:bdr w:val="none" w:sz="0" w:space="0" w:color="auto"/>
        </w:rPr>
        <w:t>篮</w:t>
      </w:r>
      <w:r>
        <w:rPr>
          <w:rFonts w:ascii="宋体" w:eastAsia="宋体" w:hAnsi="MS Mincho" w:cs="宋体"/>
          <w:sz w:val="28"/>
          <w:bdr w:val="none" w:sz="0" w:space="0" w:color="auto"/>
        </w:rPr>
        <w:t>球敢于承担可以打</w:t>
      </w:r>
      <w:r>
        <w:rPr>
          <w:rFonts w:ascii="宋体" w:eastAsia="宋体" w:hAnsi="SimSun" w:cs="宋体"/>
          <w:sz w:val="28"/>
          <w:bdr w:val="none" w:sz="0" w:space="0" w:color="auto"/>
        </w:rPr>
        <w:t>篮</w:t>
      </w:r>
      <w:r>
        <w:rPr>
          <w:rFonts w:ascii="宋体" w:eastAsia="宋体" w:hAnsi="MS Mincho" w:cs="宋体"/>
          <w:sz w:val="28"/>
          <w:bdr w:val="none" w:sz="0" w:space="0" w:color="auto"/>
        </w:rPr>
        <w:t>球培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大局意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可以打</w:t>
      </w:r>
      <w:r>
        <w:rPr>
          <w:rFonts w:ascii="宋体" w:eastAsia="宋体" w:hAnsi="SimSun" w:cs="宋体"/>
          <w:sz w:val="28"/>
          <w:bdr w:val="none" w:sz="0" w:space="0" w:color="auto"/>
        </w:rPr>
        <w:t>篮</w:t>
      </w:r>
      <w:r>
        <w:rPr>
          <w:rFonts w:ascii="宋体" w:eastAsia="宋体" w:hAnsi="MS Mincho" w:cs="宋体"/>
          <w:sz w:val="28"/>
          <w:bdr w:val="none" w:sz="0" w:space="0" w:color="auto"/>
        </w:rPr>
        <w:t>球增加自己的人</w:t>
      </w:r>
      <w:r>
        <w:rPr>
          <w:rFonts w:ascii="宋体" w:eastAsia="宋体" w:hAnsi="SimSun" w:cs="宋体"/>
          <w:sz w:val="28"/>
          <w:bdr w:val="none" w:sz="0" w:space="0" w:color="auto"/>
        </w:rPr>
        <w:t>缘</w:t>
      </w:r>
      <w:r>
        <w:rPr>
          <w:rFonts w:ascii="宋体" w:eastAsia="宋体" w:hAnsi="MS Mincho" w:cs="宋体"/>
          <w:sz w:val="28"/>
          <w:bdr w:val="none" w:sz="0" w:space="0" w:color="auto"/>
        </w:rPr>
        <w:t>可以打</w:t>
      </w:r>
      <w:r>
        <w:rPr>
          <w:rFonts w:ascii="宋体" w:eastAsia="宋体" w:hAnsi="SimSun" w:cs="宋体"/>
          <w:sz w:val="28"/>
          <w:bdr w:val="none" w:sz="0" w:space="0" w:color="auto"/>
        </w:rPr>
        <w:t>篮</w:t>
      </w:r>
      <w:r>
        <w:rPr>
          <w:rFonts w:ascii="宋体" w:eastAsia="宋体" w:hAnsi="MS Mincho" w:cs="宋体"/>
          <w:sz w:val="28"/>
          <w:bdr w:val="none" w:sz="0" w:space="0" w:color="auto"/>
        </w:rPr>
        <w:t>球品</w:t>
      </w:r>
      <w:r>
        <w:rPr>
          <w:rFonts w:ascii="宋体" w:eastAsia="宋体" w:hAnsi="SimSun" w:cs="宋体"/>
          <w:sz w:val="28"/>
          <w:bdr w:val="none" w:sz="0" w:space="0" w:color="auto"/>
        </w:rPr>
        <w:t>尝</w:t>
      </w:r>
      <w:r>
        <w:rPr>
          <w:rFonts w:ascii="宋体" w:eastAsia="宋体" w:hAnsi="MS Mincho" w:cs="宋体"/>
          <w:sz w:val="28"/>
          <w:bdr w:val="none" w:sz="0" w:space="0" w:color="auto"/>
        </w:rPr>
        <w:t>汗水的滋味可以打</w:t>
      </w:r>
      <w:r>
        <w:rPr>
          <w:rFonts w:ascii="宋体" w:eastAsia="宋体" w:hAnsi="SimSun" w:cs="宋体"/>
          <w:sz w:val="28"/>
          <w:bdr w:val="none" w:sz="0" w:space="0" w:color="auto"/>
        </w:rPr>
        <w:t>篮</w:t>
      </w:r>
      <w:r>
        <w:rPr>
          <w:rFonts w:ascii="宋体" w:eastAsia="宋体" w:hAnsi="MS Mincho" w:cs="宋体"/>
          <w:sz w:val="28"/>
          <w:bdr w:val="none" w:sz="0" w:space="0" w:color="auto"/>
        </w:rPr>
        <w:t>球体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追求梦想的感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可以打</w:t>
      </w:r>
      <w:r>
        <w:rPr>
          <w:rFonts w:ascii="宋体" w:eastAsia="宋体" w:hAnsi="SimSun" w:cs="宋体"/>
          <w:sz w:val="28"/>
          <w:bdr w:val="none" w:sz="0" w:space="0" w:color="auto"/>
        </w:rPr>
        <w:t>篮</w:t>
      </w:r>
      <w:r>
        <w:rPr>
          <w:rFonts w:ascii="宋体" w:eastAsia="宋体" w:hAnsi="MS Mincho" w:cs="宋体"/>
          <w:sz w:val="28"/>
          <w:bdr w:val="none" w:sz="0" w:space="0" w:color="auto"/>
        </w:rPr>
        <w:t>球感受</w:t>
      </w:r>
      <w:r>
        <w:rPr>
          <w:rFonts w:ascii="宋体" w:eastAsia="宋体" w:hAnsi="SimSun" w:cs="宋体"/>
          <w:sz w:val="28"/>
          <w:bdr w:val="none" w:sz="0" w:space="0" w:color="auto"/>
        </w:rPr>
        <w:t>战胜</w:t>
      </w:r>
      <w:r>
        <w:rPr>
          <w:rFonts w:ascii="宋体" w:eastAsia="宋体" w:hAnsi="MS Mincho" w:cs="宋体"/>
          <w:sz w:val="28"/>
          <w:bdr w:val="none" w:sz="0" w:space="0" w:color="auto"/>
        </w:rPr>
        <w:t>挫折的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可以打</w:t>
      </w:r>
      <w:r>
        <w:rPr>
          <w:rFonts w:ascii="宋体" w:eastAsia="宋体" w:hAnsi="SimSun" w:cs="宋体"/>
          <w:sz w:val="28"/>
          <w:bdr w:val="none" w:sz="0" w:space="0" w:color="auto"/>
        </w:rPr>
        <w:t>篮</w:t>
      </w:r>
      <w:r>
        <w:rPr>
          <w:rFonts w:ascii="宋体" w:eastAsia="宋体" w:hAnsi="MS Mincho" w:cs="宋体"/>
          <w:sz w:val="28"/>
          <w:bdr w:val="none" w:sz="0" w:space="0" w:color="auto"/>
        </w:rPr>
        <w:t>球呼吸新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空气可以打</w:t>
      </w:r>
      <w:r>
        <w:rPr>
          <w:rFonts w:ascii="宋体" w:eastAsia="宋体" w:hAnsi="SimSun" w:cs="宋体"/>
          <w:sz w:val="28"/>
          <w:bdr w:val="none" w:sz="0" w:space="0" w:color="auto"/>
        </w:rPr>
        <w:t>篮</w:t>
      </w:r>
      <w:r>
        <w:rPr>
          <w:rFonts w:ascii="宋体" w:eastAsia="宋体" w:hAnsi="MS Mincho" w:cs="宋体"/>
          <w:sz w:val="28"/>
          <w:bdr w:val="none" w:sz="0" w:space="0" w:color="auto"/>
        </w:rPr>
        <w:t>球放松自己心情可以打</w:t>
      </w:r>
      <w:r>
        <w:rPr>
          <w:rFonts w:ascii="宋体" w:eastAsia="宋体" w:hAnsi="SimSun" w:cs="宋体"/>
          <w:sz w:val="28"/>
          <w:bdr w:val="none" w:sz="0" w:space="0" w:color="auto"/>
        </w:rPr>
        <w:t>篮</w:t>
      </w:r>
      <w:r>
        <w:rPr>
          <w:rFonts w:ascii="宋体" w:eastAsia="宋体" w:hAnsi="MS Mincho" w:cs="宋体"/>
          <w:sz w:val="28"/>
          <w:bdr w:val="none" w:sz="0" w:space="0" w:color="auto"/>
        </w:rPr>
        <w:t>球宣泄自己情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可以打</w:t>
      </w:r>
      <w:r>
        <w:rPr>
          <w:rFonts w:ascii="宋体" w:eastAsia="宋体" w:hAnsi="SimSun" w:cs="宋体"/>
          <w:sz w:val="28"/>
          <w:bdr w:val="none" w:sz="0" w:space="0" w:color="auto"/>
        </w:rPr>
        <w:t>篮</w:t>
      </w:r>
      <w:r>
        <w:rPr>
          <w:rFonts w:ascii="宋体" w:eastAsia="宋体" w:hAnsi="MS Mincho" w:cs="宋体"/>
          <w:sz w:val="28"/>
          <w:bdr w:val="none" w:sz="0" w:space="0" w:color="auto"/>
        </w:rPr>
        <w:t>球培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自己气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可以打</w:t>
      </w:r>
      <w:r>
        <w:rPr>
          <w:rFonts w:ascii="宋体" w:eastAsia="宋体" w:hAnsi="SimSun" w:cs="宋体"/>
          <w:sz w:val="28"/>
          <w:bdr w:val="none" w:sz="0" w:space="0" w:color="auto"/>
        </w:rPr>
        <w:t>篮</w:t>
      </w:r>
      <w:r>
        <w:rPr>
          <w:rFonts w:ascii="宋体" w:eastAsia="宋体" w:hAnsi="MS Mincho" w:cs="宋体"/>
          <w:sz w:val="28"/>
          <w:bdr w:val="none" w:sz="0" w:space="0" w:color="auto"/>
        </w:rPr>
        <w:t>球充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自己修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可以打</w:t>
      </w:r>
      <w:r>
        <w:rPr>
          <w:rFonts w:ascii="宋体" w:eastAsia="宋体" w:hAnsi="SimSun" w:cs="宋体"/>
          <w:sz w:val="28"/>
          <w:bdr w:val="none" w:sz="0" w:space="0" w:color="auto"/>
        </w:rPr>
        <w:t>篮</w:t>
      </w:r>
      <w:r>
        <w:rPr>
          <w:rFonts w:ascii="宋体" w:eastAsia="宋体" w:hAnsi="MS Mincho" w:cs="宋体"/>
          <w:sz w:val="28"/>
          <w:bdr w:val="none" w:sz="0" w:space="0" w:color="auto"/>
        </w:rPr>
        <w:t>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恐舞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于青少年学跳既健身又健心，它没有特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固定的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格和模式，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个人跳出来的感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都不一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，容易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放自己。首先在身体上，它所</w:t>
      </w:r>
      <w:r>
        <w:rPr>
          <w:rFonts w:ascii="宋体" w:eastAsia="宋体" w:hAnsi="SimSun" w:cs="宋体"/>
          <w:sz w:val="28"/>
          <w:bdr w:val="none" w:sz="0" w:space="0" w:color="auto"/>
        </w:rPr>
        <w:t>涉</w:t>
      </w:r>
      <w:r>
        <w:rPr>
          <w:rFonts w:ascii="宋体" w:eastAsia="宋体" w:hAnsi="MS Mincho" w:cs="宋体"/>
          <w:sz w:val="28"/>
          <w:bdr w:val="none" w:sz="0" w:space="0" w:color="auto"/>
        </w:rPr>
        <w:t>及的肢体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作夸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、爆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力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，在身体多部位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作的</w:t>
      </w:r>
      <w:r>
        <w:rPr>
          <w:rFonts w:ascii="宋体" w:eastAsia="宋体" w:hAnsi="SimSun" w:cs="宋体"/>
          <w:sz w:val="28"/>
          <w:bdr w:val="none" w:sz="0" w:space="0" w:color="auto"/>
        </w:rPr>
        <w:t>连贯组</w:t>
      </w:r>
      <w:r>
        <w:rPr>
          <w:rFonts w:ascii="宋体" w:eastAsia="宋体" w:hAnsi="MS Mincho" w:cs="宋体"/>
          <w:sz w:val="28"/>
          <w:bdr w:val="none" w:sz="0" w:space="0" w:color="auto"/>
        </w:rPr>
        <w:t>合的情境下，是一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有氧运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能提高心肺功能。小</w:t>
      </w:r>
      <w:r>
        <w:rPr>
          <w:rFonts w:ascii="宋体" w:eastAsia="宋体" w:hAnsi="SimSun" w:cs="宋体"/>
          <w:sz w:val="28"/>
          <w:bdr w:val="none" w:sz="0" w:space="0" w:color="auto"/>
        </w:rPr>
        <w:t>关节</w:t>
      </w:r>
      <w:r>
        <w:rPr>
          <w:rFonts w:ascii="宋体" w:eastAsia="宋体" w:hAnsi="MS Mincho" w:cs="宋体"/>
          <w:sz w:val="28"/>
          <w:bdr w:val="none" w:sz="0" w:space="0" w:color="auto"/>
        </w:rPr>
        <w:t>和小尽肉运</w:t>
      </w:r>
      <w:r>
        <w:rPr>
          <w:rFonts w:ascii="宋体" w:eastAsia="宋体" w:hAnsi="SimSun" w:cs="宋体"/>
          <w:sz w:val="28"/>
          <w:bdr w:val="none" w:sz="0" w:space="0" w:color="auto"/>
        </w:rPr>
        <w:t>动较</w:t>
      </w:r>
      <w:r>
        <w:rPr>
          <w:rFonts w:ascii="宋体" w:eastAsia="宋体" w:hAnsi="MS Mincho" w:cs="宋体"/>
          <w:sz w:val="28"/>
          <w:bdr w:val="none" w:sz="0" w:space="0" w:color="auto"/>
        </w:rPr>
        <w:t>多，是可以增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一般的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不容易活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的肌肉部位的</w:t>
      </w:r>
      <w:r>
        <w:rPr>
          <w:rFonts w:ascii="宋体" w:eastAsia="宋体" w:hAnsi="SimSun" w:cs="宋体"/>
          <w:sz w:val="28"/>
          <w:bdr w:val="none" w:sz="0" w:space="0" w:color="auto"/>
        </w:rPr>
        <w:t>弹</w:t>
      </w:r>
      <w:r>
        <w:rPr>
          <w:rFonts w:ascii="宋体" w:eastAsia="宋体" w:hAnsi="MS Mincho" w:cs="宋体"/>
          <w:sz w:val="28"/>
          <w:bdr w:val="none" w:sz="0" w:space="0" w:color="auto"/>
        </w:rPr>
        <w:t>性，起到减肥效果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街舞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身体</w:t>
      </w:r>
      <w:r>
        <w:rPr>
          <w:rFonts w:ascii="宋体" w:eastAsia="宋体" w:hAnsi="SimSun" w:cs="宋体"/>
          <w:sz w:val="28"/>
          <w:bdr w:val="none" w:sz="0" w:space="0" w:color="auto"/>
        </w:rPr>
        <w:t>协调</w:t>
      </w:r>
      <w:r>
        <w:rPr>
          <w:rFonts w:ascii="宋体" w:eastAsia="宋体" w:hAnsi="MS Mincho" w:cs="宋体"/>
          <w:sz w:val="28"/>
          <w:bdr w:val="none" w:sz="0" w:space="0" w:color="auto"/>
        </w:rPr>
        <w:t>性、灵活度的提高也有一定帮助，可以使人的身体比例更</w:t>
      </w:r>
      <w:r>
        <w:rPr>
          <w:rFonts w:ascii="宋体" w:eastAsia="宋体" w:hAnsi="SimSun" w:cs="宋体"/>
          <w:sz w:val="28"/>
          <w:bdr w:val="none" w:sz="0" w:space="0" w:color="auto"/>
        </w:rPr>
        <w:t>趋</w:t>
      </w:r>
      <w:r>
        <w:rPr>
          <w:rFonts w:ascii="宋体" w:eastAsia="宋体" w:hAnsi="MS Mincho" w:cs="宋体"/>
          <w:sz w:val="28"/>
          <w:bdr w:val="none" w:sz="0" w:space="0" w:color="auto"/>
        </w:rPr>
        <w:t>合理。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的感情丰富而敏感，生活的一点一滴都会波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的心弦，引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最初的感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和想往。于是有了音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成了我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最好的宣泄方式，音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个跳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的音符，都把我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的内心世界</w:t>
      </w:r>
      <w:r>
        <w:rPr>
          <w:rFonts w:ascii="宋体" w:eastAsia="宋体" w:hAnsi="SimSun" w:cs="宋体"/>
          <w:sz w:val="28"/>
          <w:bdr w:val="none" w:sz="0" w:space="0" w:color="auto"/>
        </w:rPr>
        <w:t>张扬</w:t>
      </w:r>
      <w:r>
        <w:rPr>
          <w:rFonts w:ascii="宋体" w:eastAsia="宋体" w:hAnsi="MS Mincho" w:cs="宋体"/>
          <w:sz w:val="28"/>
          <w:bdr w:val="none" w:sz="0" w:space="0" w:color="auto"/>
        </w:rPr>
        <w:t>的淋漓尽致，活灵活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。音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倾诉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倾诉</w:t>
      </w:r>
      <w:r>
        <w:rPr>
          <w:rFonts w:ascii="宋体" w:eastAsia="宋体" w:hAnsi="MS Mincho" w:cs="宋体"/>
          <w:sz w:val="28"/>
          <w:bdr w:val="none" w:sz="0" w:space="0" w:color="auto"/>
        </w:rPr>
        <w:t>者便有了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听者，用一</w:t>
      </w:r>
      <w:r>
        <w:rPr>
          <w:rFonts w:ascii="宋体" w:eastAsia="宋体" w:hAnsi="SimSun" w:cs="宋体"/>
          <w:sz w:val="28"/>
          <w:bdr w:val="none" w:sz="0" w:space="0" w:color="auto"/>
        </w:rPr>
        <w:t>颗细腻</w:t>
      </w:r>
      <w:r>
        <w:rPr>
          <w:rFonts w:ascii="宋体" w:eastAsia="宋体" w:hAnsi="MS Mincho" w:cs="宋体"/>
          <w:sz w:val="28"/>
          <w:bdr w:val="none" w:sz="0" w:space="0" w:color="auto"/>
        </w:rPr>
        <w:t>温柔的心去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听那一片无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得广</w:t>
      </w:r>
      <w:r>
        <w:rPr>
          <w:rFonts w:ascii="宋体" w:eastAsia="宋体" w:hAnsi="SimSun" w:cs="宋体"/>
          <w:sz w:val="28"/>
          <w:bdr w:val="none" w:sz="0" w:space="0" w:color="auto"/>
        </w:rPr>
        <w:t>阔</w:t>
      </w:r>
      <w:r>
        <w:rPr>
          <w:rFonts w:ascii="宋体" w:eastAsia="宋体" w:hAnsi="MS Mincho" w:cs="宋体"/>
          <w:sz w:val="28"/>
          <w:bdr w:val="none" w:sz="0" w:space="0" w:color="auto"/>
        </w:rPr>
        <w:t>的内心世界，和音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共起伏。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之，良好的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好都可以陶冶我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的情操，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的体魄。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高中校园广播稿</w:t>
      </w:r>
      <w:r>
        <w:rPr>
          <w:rFonts w:ascii="宋体" w:eastAsia="宋体" w:cs="宋体"/>
          <w:sz w:val="28"/>
          <w:bdr w:val="none" w:sz="0" w:space="0" w:color="auto"/>
        </w:rPr>
        <w:t xml:space="preserve"> 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男：采</w:t>
      </w:r>
      <w:r>
        <w:rPr>
          <w:rFonts w:ascii="宋体" w:eastAsia="宋体" w:hAnsi="SimSun" w:cs="宋体"/>
          <w:sz w:val="28"/>
          <w:bdr w:val="none" w:sz="0" w:space="0" w:color="auto"/>
        </w:rPr>
        <w:t>撷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缕</w:t>
      </w:r>
      <w:r>
        <w:rPr>
          <w:rFonts w:ascii="宋体" w:eastAsia="宋体" w:hAnsi="MS Mincho" w:cs="宋体"/>
          <w:sz w:val="28"/>
          <w:bdr w:val="none" w:sz="0" w:space="0" w:color="auto"/>
        </w:rPr>
        <w:t>阳光，</w:t>
      </w:r>
      <w:r>
        <w:rPr>
          <w:rFonts w:ascii="宋体" w:eastAsia="宋体" w:hAnsi="SimSun" w:cs="宋体"/>
          <w:sz w:val="28"/>
          <w:bdr w:val="none" w:sz="0" w:space="0" w:color="auto"/>
        </w:rPr>
        <w:t>编织</w:t>
      </w:r>
      <w:r>
        <w:rPr>
          <w:rFonts w:ascii="宋体" w:eastAsia="宋体" w:hAnsi="MS Mincho" w:cs="宋体"/>
          <w:sz w:val="28"/>
          <w:bdr w:val="none" w:sz="0" w:space="0" w:color="auto"/>
        </w:rPr>
        <w:t>成七彩的花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女：留住一</w:t>
      </w:r>
      <w:r>
        <w:rPr>
          <w:rFonts w:ascii="宋体" w:eastAsia="宋体" w:hAnsi="SimSun" w:cs="宋体"/>
          <w:sz w:val="28"/>
          <w:bdr w:val="none" w:sz="0" w:space="0" w:color="auto"/>
        </w:rPr>
        <w:t>阵</w:t>
      </w:r>
      <w:r>
        <w:rPr>
          <w:rFonts w:ascii="宋体" w:eastAsia="宋体" w:hAnsi="MS Mincho" w:cs="宋体"/>
          <w:sz w:val="28"/>
          <w:bdr w:val="none" w:sz="0" w:space="0" w:color="auto"/>
        </w:rPr>
        <w:t>清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，播撒出希望的明天。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男：付出一份真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，打造出温馨的世界。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走一</w:t>
      </w:r>
      <w:r>
        <w:rPr>
          <w:rFonts w:ascii="宋体" w:eastAsia="宋体" w:hAnsi="SimSun" w:cs="宋体"/>
          <w:sz w:val="28"/>
          <w:bdr w:val="none" w:sz="0" w:space="0" w:color="auto"/>
        </w:rPr>
        <w:t>丝烦恼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同行。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敬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，大家好。</w:t>
      </w:r>
      <w:r>
        <w:rPr>
          <w:rFonts w:ascii="宋体" w:eastAsia="宋体" w:cs="宋体"/>
          <w:sz w:val="28"/>
          <w:bdr w:val="none" w:sz="0" w:space="0" w:color="auto"/>
        </w:rPr>
        <w:t>“xx</w:t>
      </w:r>
      <w:r>
        <w:rPr>
          <w:rFonts w:ascii="宋体" w:eastAsia="宋体" w:hAnsi="MS Mincho" w:cs="宋体"/>
          <w:sz w:val="28"/>
          <w:bdr w:val="none" w:sz="0" w:space="0" w:color="auto"/>
        </w:rPr>
        <w:t>之声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广播站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始广播！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男：我是主持人袁林</w:t>
      </w:r>
      <w:r>
        <w:rPr>
          <w:rFonts w:ascii="宋体" w:eastAsia="宋体" w:hAnsi="SimSun" w:cs="宋体"/>
          <w:sz w:val="28"/>
          <w:bdr w:val="none" w:sz="0" w:space="0" w:color="auto"/>
        </w:rPr>
        <w:t>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女：我是主持人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名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男：一个人的生命是有限的，怎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有限的生命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得充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富有、多姿多彩？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有限的生命</w:t>
      </w:r>
      <w:r>
        <w:rPr>
          <w:rFonts w:ascii="宋体" w:eastAsia="宋体" w:hAnsi="SimSun" w:cs="宋体"/>
          <w:sz w:val="28"/>
          <w:bdr w:val="none" w:sz="0" w:space="0" w:color="auto"/>
        </w:rPr>
        <w:t>飘</w:t>
      </w:r>
      <w:r>
        <w:rPr>
          <w:rFonts w:ascii="宋体" w:eastAsia="宋体" w:hAnsi="MS Mincho" w:cs="宋体"/>
          <w:sz w:val="28"/>
          <w:bdr w:val="none" w:sz="0" w:space="0" w:color="auto"/>
        </w:rPr>
        <w:t>溢着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郁的清香，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耀出无限的光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才能提高生命的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生命增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呢？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女：那就是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读书给</w:t>
      </w:r>
      <w:r>
        <w:rPr>
          <w:rFonts w:ascii="宋体" w:eastAsia="宋体" w:hAnsi="MS Mincho" w:cs="宋体"/>
          <w:sz w:val="28"/>
          <w:bdr w:val="none" w:sz="0" w:space="0" w:color="auto"/>
        </w:rPr>
        <w:t>了我知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读书给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趣，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了我力量。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男：很高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能有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得的机会，与全校同学在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儿交流。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本期</w:t>
      </w:r>
      <w:r>
        <w:rPr>
          <w:rFonts w:ascii="宋体" w:eastAsia="宋体" w:cs="宋体"/>
          <w:sz w:val="28"/>
          <w:bdr w:val="none" w:sz="0" w:space="0" w:color="auto"/>
        </w:rPr>
        <w:t>“xx</w:t>
      </w:r>
      <w:r>
        <w:rPr>
          <w:rFonts w:ascii="宋体" w:eastAsia="宋体" w:hAnsi="MS Mincho" w:cs="宋体"/>
          <w:sz w:val="28"/>
          <w:bdr w:val="none" w:sz="0" w:space="0" w:color="auto"/>
        </w:rPr>
        <w:t>之声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广播的主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是《我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，我快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女：我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hAnsi="SimSun" w:cs="宋体"/>
          <w:sz w:val="28"/>
          <w:bdr w:val="none" w:sz="0" w:space="0" w:color="auto"/>
        </w:rPr>
        <w:t>读书让</w:t>
      </w:r>
      <w:r>
        <w:rPr>
          <w:rFonts w:ascii="宋体" w:eastAsia="宋体" w:hAnsi="MS Mincho" w:cs="宋体"/>
          <w:sz w:val="28"/>
          <w:bdr w:val="none" w:sz="0" w:space="0" w:color="auto"/>
        </w:rPr>
        <w:t>我知道了什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是酸？什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是甜？什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是苦？什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是辣？</w:t>
      </w:r>
      <w:r>
        <w:rPr>
          <w:rFonts w:ascii="宋体" w:eastAsia="宋体" w:hAnsi="SimSun" w:cs="宋体"/>
          <w:sz w:val="28"/>
          <w:bdr w:val="none" w:sz="0" w:space="0" w:color="auto"/>
        </w:rPr>
        <w:t>读书让</w:t>
      </w:r>
      <w:r>
        <w:rPr>
          <w:rFonts w:ascii="宋体" w:eastAsia="宋体" w:hAnsi="MS Mincho" w:cs="宋体"/>
          <w:sz w:val="28"/>
          <w:bdr w:val="none" w:sz="0" w:space="0" w:color="auto"/>
        </w:rPr>
        <w:t>我知道了怎</w:t>
      </w:r>
      <w:r>
        <w:rPr>
          <w:rFonts w:ascii="宋体" w:eastAsia="宋体" w:hAnsi="SimSun" w:cs="宋体"/>
          <w:sz w:val="28"/>
          <w:bdr w:val="none" w:sz="0" w:space="0" w:color="auto"/>
        </w:rPr>
        <w:t>么为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事？</w:t>
      </w:r>
      <w:r>
        <w:rPr>
          <w:rFonts w:ascii="宋体" w:eastAsia="宋体" w:hAnsi="SimSun" w:cs="宋体"/>
          <w:sz w:val="28"/>
          <w:bdr w:val="none" w:sz="0" w:space="0" w:color="auto"/>
        </w:rPr>
        <w:t>读书给</w:t>
      </w:r>
      <w:r>
        <w:rPr>
          <w:rFonts w:ascii="宋体" w:eastAsia="宋体" w:hAnsi="MS Mincho" w:cs="宋体"/>
          <w:sz w:val="28"/>
          <w:bdr w:val="none" w:sz="0" w:space="0" w:color="auto"/>
        </w:rPr>
        <w:t>我的最大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西是：知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。它丰富了我的大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，增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了我的</w:t>
      </w:r>
      <w:r>
        <w:rPr>
          <w:rFonts w:ascii="宋体" w:eastAsia="宋体" w:hAnsi="SimSun" w:cs="宋体"/>
          <w:sz w:val="28"/>
          <w:bdr w:val="none" w:sz="0" w:space="0" w:color="auto"/>
        </w:rPr>
        <w:t>见识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你能</w:t>
      </w:r>
      <w:r>
        <w:rPr>
          <w:rFonts w:ascii="宋体" w:eastAsia="宋体" w:hAnsi="SimSun" w:cs="宋体"/>
          <w:sz w:val="28"/>
          <w:bdr w:val="none" w:sz="0" w:space="0" w:color="auto"/>
        </w:rPr>
        <w:t>说读书</w:t>
      </w:r>
      <w:r>
        <w:rPr>
          <w:rFonts w:ascii="宋体" w:eastAsia="宋体" w:hAnsi="MS Mincho" w:cs="宋体"/>
          <w:sz w:val="28"/>
          <w:bdr w:val="none" w:sz="0" w:space="0" w:color="auto"/>
        </w:rPr>
        <w:t>不快</w:t>
      </w:r>
      <w:r>
        <w:rPr>
          <w:rFonts w:ascii="宋体" w:eastAsia="宋体" w:hAnsi="SimSun" w:cs="宋体"/>
          <w:sz w:val="28"/>
          <w:bdr w:val="none" w:sz="0" w:space="0" w:color="auto"/>
        </w:rPr>
        <w:t>乐吗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男：在喧</w:t>
      </w:r>
      <w:r>
        <w:rPr>
          <w:rFonts w:ascii="宋体" w:eastAsia="宋体" w:hAnsi="SimSun" w:cs="宋体"/>
          <w:sz w:val="28"/>
          <w:bdr w:val="none" w:sz="0" w:space="0" w:color="auto"/>
        </w:rPr>
        <w:t>嚣</w:t>
      </w:r>
      <w:r>
        <w:rPr>
          <w:rFonts w:ascii="宋体" w:eastAsia="宋体" w:hAnsi="MS Mincho" w:cs="宋体"/>
          <w:sz w:val="28"/>
          <w:bdr w:val="none" w:sz="0" w:space="0" w:color="auto"/>
        </w:rPr>
        <w:t>的都市中，人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往往忘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多原始的生命的本能与需求。汽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代替了行走，</w:t>
      </w:r>
      <w:r>
        <w:rPr>
          <w:rFonts w:ascii="宋体" w:eastAsia="宋体" w:hAnsi="SimSun" w:cs="宋体"/>
          <w:sz w:val="28"/>
          <w:bdr w:val="none" w:sz="0" w:space="0" w:color="auto"/>
        </w:rPr>
        <w:t>电视</w:t>
      </w:r>
      <w:r>
        <w:rPr>
          <w:rFonts w:ascii="宋体" w:eastAsia="宋体" w:hAnsi="MS Mincho" w:cs="宋体"/>
          <w:sz w:val="28"/>
          <w:bdr w:val="none" w:sz="0" w:space="0" w:color="auto"/>
        </w:rPr>
        <w:t>代替了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察，网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代替了交流。我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不否</w:t>
      </w:r>
      <w:r>
        <w:rPr>
          <w:rFonts w:ascii="宋体" w:eastAsia="宋体" w:hAnsi="SimSun" w:cs="宋体"/>
          <w:sz w:val="28"/>
          <w:bdr w:val="none" w:sz="0" w:space="0" w:color="auto"/>
        </w:rPr>
        <w:t>认进步</w:t>
      </w:r>
      <w:r>
        <w:rPr>
          <w:rFonts w:ascii="宋体" w:eastAsia="宋体" w:hAnsi="MS Mincho" w:cs="宋体"/>
          <w:sz w:val="28"/>
          <w:bdr w:val="none" w:sz="0" w:space="0" w:color="auto"/>
        </w:rPr>
        <w:t>，但我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知道有的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西是永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不能代替的，如一片</w:t>
      </w:r>
      <w:r>
        <w:rPr>
          <w:rFonts w:ascii="宋体" w:eastAsia="宋体" w:hAnsi="SimSun" w:cs="宋体"/>
          <w:sz w:val="28"/>
          <w:bdr w:val="none" w:sz="0" w:space="0" w:color="auto"/>
        </w:rPr>
        <w:t>纯净</w:t>
      </w:r>
      <w:r>
        <w:rPr>
          <w:rFonts w:ascii="宋体" w:eastAsia="宋体" w:hAnsi="MS Mincho" w:cs="宋体"/>
          <w:sz w:val="28"/>
          <w:bdr w:val="none" w:sz="0" w:space="0" w:color="auto"/>
        </w:rPr>
        <w:t>的自然，如一本翻黄的旧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，如一首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典老歌。即使我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有着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尚外形，在内心的最深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们还执</w:t>
      </w:r>
      <w:r>
        <w:rPr>
          <w:rFonts w:ascii="宋体" w:eastAsia="宋体" w:hAnsi="MS Mincho" w:cs="宋体"/>
          <w:sz w:val="28"/>
          <w:bdr w:val="none" w:sz="0" w:space="0" w:color="auto"/>
        </w:rPr>
        <w:t>着于那</w:t>
      </w:r>
      <w:r>
        <w:rPr>
          <w:rFonts w:ascii="宋体" w:eastAsia="宋体" w:hAnsi="SimSun" w:cs="宋体"/>
          <w:sz w:val="28"/>
          <w:bdr w:val="none" w:sz="0" w:space="0" w:color="auto"/>
        </w:rPr>
        <w:t>种红</w:t>
      </w:r>
      <w:r>
        <w:rPr>
          <w:rFonts w:ascii="宋体" w:eastAsia="宋体" w:hAnsi="MS Mincho" w:cs="宋体"/>
          <w:sz w:val="28"/>
          <w:bdr w:val="none" w:sz="0" w:space="0" w:color="auto"/>
        </w:rPr>
        <w:t>袖添香的雅致、青梅煮酒的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趣，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有雨夜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的清幽。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都会有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似的梦，在遥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的异地，一次次的起程，一次次的出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渴</w:t>
      </w:r>
      <w:r>
        <w:rPr>
          <w:rFonts w:ascii="宋体" w:eastAsia="宋体" w:hAnsi="MS Mincho" w:cs="宋体"/>
          <w:sz w:val="28"/>
          <w:bdr w:val="none" w:sz="0" w:space="0" w:color="auto"/>
        </w:rPr>
        <w:t>望走在不同的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景里，我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自己的心启程，在一本又一本的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里，从一个地方走向另一个地方。人生的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淀，可行万里路，亦可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万卷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无法丈量自己生命的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度，但我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可以拓展自己生命的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度，一本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人受益的好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就是一次生命的拓展。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希望在浮生半日的悠</w:t>
      </w:r>
      <w:r>
        <w:rPr>
          <w:rFonts w:ascii="宋体" w:eastAsia="宋体" w:hAnsi="SimSun" w:cs="宋体"/>
          <w:sz w:val="28"/>
          <w:bdr w:val="none" w:sz="0" w:space="0" w:color="auto"/>
        </w:rPr>
        <w:t>闲</w:t>
      </w:r>
      <w:r>
        <w:rPr>
          <w:rFonts w:ascii="宋体" w:eastAsia="宋体" w:hAnsi="MS Mincho" w:cs="宋体"/>
          <w:sz w:val="28"/>
          <w:bdr w:val="none" w:sz="0" w:space="0" w:color="auto"/>
        </w:rPr>
        <w:t>里，陪伴我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的，是一杯清茶，一卷好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希望喧</w:t>
      </w:r>
      <w:r>
        <w:rPr>
          <w:rFonts w:ascii="宋体" w:eastAsia="宋体" w:hAnsi="SimSun" w:cs="宋体"/>
          <w:sz w:val="28"/>
          <w:bdr w:val="none" w:sz="0" w:space="0" w:color="auto"/>
        </w:rPr>
        <w:t>嚣</w:t>
      </w:r>
      <w:r>
        <w:rPr>
          <w:rFonts w:ascii="宋体" w:eastAsia="宋体" w:hAnsi="MS Mincho" w:cs="宋体"/>
          <w:sz w:val="28"/>
          <w:bdr w:val="none" w:sz="0" w:space="0" w:color="auto"/>
        </w:rPr>
        <w:t>繁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之后，留一隅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香，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好友相聚往来吟唱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女：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世界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的人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得丰富；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世界喧</w:t>
      </w:r>
      <w:r>
        <w:rPr>
          <w:rFonts w:ascii="宋体" w:eastAsia="宋体" w:hAnsi="SimSun" w:cs="宋体"/>
          <w:sz w:val="28"/>
          <w:bdr w:val="none" w:sz="0" w:space="0" w:color="auto"/>
        </w:rPr>
        <w:t>嚣</w:t>
      </w:r>
      <w:r>
        <w:rPr>
          <w:rFonts w:ascii="宋体" w:eastAsia="宋体" w:hAnsi="MS Mincho" w:cs="宋体"/>
          <w:sz w:val="28"/>
          <w:bdr w:val="none" w:sz="0" w:space="0" w:color="auto"/>
        </w:rPr>
        <w:t>的人返璞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真。在匆匆的旅途中，在沉沉的行囊里，在紫檀木的小几上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忘了，留一个位置，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自己最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的那本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男：接下来，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一起分享一下咱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的感受。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【分享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感受】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【高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五班：袁林</w:t>
      </w:r>
      <w:r>
        <w:rPr>
          <w:rFonts w:ascii="宋体" w:eastAsia="宋体" w:hAnsi="SimSun" w:cs="宋体"/>
          <w:sz w:val="28"/>
          <w:bdr w:val="none" w:sz="0" w:space="0" w:color="auto"/>
        </w:rPr>
        <w:t>泽</w:t>
      </w:r>
      <w:r>
        <w:rPr>
          <w:rFonts w:ascii="宋体" w:eastAsia="宋体" w:hAnsi="MS Mincho" w:cs="宋体"/>
          <w:sz w:val="28"/>
          <w:bdr w:val="none" w:sz="0" w:space="0" w:color="auto"/>
        </w:rPr>
        <w:t>《假如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我三天光明》】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【高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五班：</w:t>
      </w:r>
      <w:r>
        <w:rPr>
          <w:rFonts w:ascii="宋体" w:eastAsia="宋体" w:cs="宋体"/>
          <w:sz w:val="28"/>
          <w:bdr w:val="none" w:sz="0" w:space="0" w:color="auto"/>
        </w:rPr>
        <w:t>xxx</w:t>
      </w:r>
      <w:r>
        <w:rPr>
          <w:rFonts w:ascii="宋体" w:eastAsia="宋体" w:hAnsi="MS Mincho" w:cs="宋体"/>
          <w:sz w:val="28"/>
          <w:bdr w:val="none" w:sz="0" w:space="0" w:color="auto"/>
        </w:rPr>
        <w:t>《繁星</w:t>
      </w:r>
      <w:r>
        <w:rPr>
          <w:rFonts w:ascii="宋体" w:eastAsia="宋体" w:cs="宋体"/>
          <w:sz w:val="28"/>
          <w:bdr w:val="none" w:sz="0" w:space="0" w:color="auto"/>
        </w:rPr>
        <w:t>·</w:t>
      </w:r>
      <w:r>
        <w:rPr>
          <w:rFonts w:ascii="宋体" w:eastAsia="宋体" w:hAnsi="MS Mincho" w:cs="宋体"/>
          <w:sz w:val="28"/>
          <w:bdr w:val="none" w:sz="0" w:space="0" w:color="auto"/>
        </w:rPr>
        <w:t>春水》】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https://d.book118.com/536055003210010052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3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3605500321001005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高中校园广播稿 15篇</dc:title>
  <dc:subject>在广播站锻炼的学生都知道，广播前一般都会预先做好广播稿，一流的广播稿会带来更好的节目效果，写广播稿需要注意哪些格式呢？下面是小编整理的高中校园广播稿 ，希望能够帮助到大家。高中校园广播稿 1甲： 宁小</dc:subject>
  <cp:keywords>高中校园广播稿</cp:keywords>
  <cp:revision>0</cp:revision>
</cp:coreProperties>
</file>