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于教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19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有一些感想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写心得体会的方式将其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下来，从而不断地丰富我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写好心得体会呢？以下是小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篇），希望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从教已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两年了，尤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寨二中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得第一个教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师节发</w:t>
      </w:r>
      <w:r>
        <w:rPr>
          <w:rFonts w:ascii="宋体" w:eastAsia="宋体" w:hAnsi="MS Mincho" w:cs="宋体"/>
          <w:sz w:val="28"/>
          <w:bdr w:val="none" w:sz="0" w:space="0" w:color="auto"/>
        </w:rPr>
        <w:t>的也是被子，今天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的也是被子，好像来了一个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回！两年了，真的挺快的！一直也想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，写点什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，一直也不敢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易下笔，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次机会写写！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得初次站到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</w:t>
      </w:r>
      <w:r>
        <w:rPr>
          <w:rFonts w:ascii="宋体" w:eastAsia="宋体" w:hAnsi="SimSun" w:cs="宋体"/>
          <w:sz w:val="28"/>
          <w:bdr w:val="none" w:sz="0" w:space="0" w:color="auto"/>
        </w:rPr>
        <w:t>战战</w:t>
      </w:r>
      <w:r>
        <w:rPr>
          <w:rFonts w:ascii="宋体" w:eastAsia="宋体" w:hAnsi="MS Mincho" w:cs="宋体"/>
          <w:sz w:val="28"/>
          <w:bdr w:val="none" w:sz="0" w:space="0" w:color="auto"/>
        </w:rPr>
        <w:t>兢兢，到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在的如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得水，真的挺神奇的。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得被学生气得直哭，到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在也能坦然面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得学生的一句夸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子，真的是好快！两年的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自己也成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了很多，今年是第三年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候很累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力很大，但很充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，我也在不断摸索，想要行程一套自己的教学模式，希望把自己的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堂上的丰富多彩一些，也下意思的去利用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丰富自己的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，多看一些</w:t>
      </w:r>
      <w:r>
        <w:rPr>
          <w:rFonts w:ascii="宋体" w:eastAsia="宋体" w:hAnsi="SimSun" w:cs="宋体"/>
          <w:sz w:val="28"/>
          <w:bdr w:val="none" w:sz="0" w:space="0" w:color="auto"/>
        </w:rPr>
        <w:t>优质课视频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！人要有目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才能走得更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更久更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！希望以后的教学生涯能不断的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自己一个方向，加油！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了李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和廉</w:t>
      </w:r>
      <w:r>
        <w:rPr>
          <w:rFonts w:ascii="宋体" w:eastAsia="宋体" w:hAnsi="SimSun" w:cs="宋体"/>
          <w:sz w:val="28"/>
          <w:bdr w:val="none" w:sz="0" w:space="0" w:color="auto"/>
        </w:rPr>
        <w:t>县长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上的重要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。我感受最深的一点是随着社会的迅速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不断提高自身的素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李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提出要我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十心立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。一是忠心。忠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于党和人民的教育事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；二是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校如家；三是匠心。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名学生都精雕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琢，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血育桃李，使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名学生都能得到充分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展；四是痴心。作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个神圣高尚的事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，要有几十年如一日的心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，矢志不渝、痴心不改；五是童心。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做学生的知心朋友，当学生喜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；六是虚心。勤学不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自我，不断超越自我，完善知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构，提升教育教学能力；七是清心。耐得寂寞，潜心教学，捧着一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半根草去；八是耐心。循循善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的眼光看待学生，教而不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人不倦；九是良心，教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督的良心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扪</w:t>
      </w:r>
      <w:r>
        <w:rPr>
          <w:rFonts w:ascii="宋体" w:eastAsia="宋体" w:hAnsi="MS Mincho" w:cs="宋体"/>
          <w:sz w:val="28"/>
          <w:bdr w:val="none" w:sz="0" w:space="0" w:color="auto"/>
        </w:rPr>
        <w:t>心自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、躬身自省，以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良知，尽心尽力，教人求真，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称号；十是雄心。要志存高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业务钻</w:t>
      </w:r>
      <w:r>
        <w:rPr>
          <w:rFonts w:ascii="宋体" w:eastAsia="宋体" w:hAnsi="MS Mincho" w:cs="宋体"/>
          <w:sz w:val="28"/>
          <w:bdr w:val="none" w:sz="0" w:space="0" w:color="auto"/>
        </w:rPr>
        <w:t>研上有孜孜以求之志，在教育教学上有与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之志，争做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研究上有勇攀高峰之志，在人才培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上有培英育杰之志，争做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上有集之大成之志，在学</w:t>
      </w:r>
      <w:r>
        <w:rPr>
          <w:rFonts w:ascii="宋体" w:eastAsia="宋体" w:hAnsi="SimSun" w:cs="宋体"/>
          <w:sz w:val="28"/>
          <w:bdr w:val="none" w:sz="0" w:space="0" w:color="auto"/>
        </w:rPr>
        <w:t>术领</w:t>
      </w:r>
      <w:r>
        <w:rPr>
          <w:rFonts w:ascii="宋体" w:eastAsia="宋体" w:hAnsi="MS Mincho" w:cs="宋体"/>
          <w:sz w:val="28"/>
          <w:bdr w:val="none" w:sz="0" w:space="0" w:color="auto"/>
        </w:rPr>
        <w:t>域有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一家之言之志，争做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力。教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是面向未来的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吾生也有涯，而知也无涯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的清醒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的理念，不断自我学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革、自我超越、自我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的化身，担当起培育英才的重任。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、研究力。教而不研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浅，研而不教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空，研究力是教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之本。在当前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程改革的背景下，教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研究新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程、研究新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堂、研究新教法、研究考情、研究学情、研究学生，做科研型、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新力。教育是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的生命在于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新欲，不断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新教学思想，培育和构建自己独特的教学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、表达力。全国特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于漪教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言不是蜜，但是可以粘住学生。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言是教学的重要工具，教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要着力提升表达力，达到以声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情、以音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心、以情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人、以美育人的教育功效。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、感召力。桃李不言，下自成蹊。教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要注重用自己的人格魅力去影响学生。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察力是因材施教的依据，是增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思想政治教育敏感性的前提，是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人才的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要善于用眼去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察，用心去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听学生、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力。熟</w:t>
      </w:r>
      <w:r>
        <w:rPr>
          <w:rFonts w:ascii="宋体" w:eastAsia="宋体" w:hAnsi="SimSun" w:cs="宋体"/>
          <w:sz w:val="28"/>
          <w:bdr w:val="none" w:sz="0" w:space="0" w:color="auto"/>
        </w:rPr>
        <w:t>练驾驭</w:t>
      </w:r>
      <w:r>
        <w:rPr>
          <w:rFonts w:ascii="宋体" w:eastAsia="宋体" w:hAnsi="MS Mincho" w:cs="宋体"/>
          <w:sz w:val="28"/>
          <w:bdr w:val="none" w:sz="0" w:space="0" w:color="auto"/>
        </w:rPr>
        <w:t>教材、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驾驭课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和力。以平等、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一名学生，构建民主、平等、合作、和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行力。接受教育教学任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条件、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不找借口，切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把学校的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、沟通力。在教育教学活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中，沟通无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要放下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的架子，加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与学生、学科教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的沟通交流，形成教育合力，促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展。廉</w:t>
      </w:r>
      <w:r>
        <w:rPr>
          <w:rFonts w:ascii="宋体" w:eastAsia="宋体" w:hAnsi="SimSun" w:cs="宋体"/>
          <w:sz w:val="28"/>
          <w:bdr w:val="none" w:sz="0" w:space="0" w:color="auto"/>
        </w:rPr>
        <w:t>县长</w:t>
      </w:r>
      <w:r>
        <w:rPr>
          <w:rFonts w:ascii="宋体" w:eastAsia="宋体" w:hAnsi="MS Mincho" w:cs="宋体"/>
          <w:sz w:val="28"/>
          <w:bdr w:val="none" w:sz="0" w:space="0" w:color="auto"/>
        </w:rPr>
        <w:t>也希望我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做到以下几点：一要立德。二要好学。三要博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。四要有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李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和廉</w:t>
      </w:r>
      <w:r>
        <w:rPr>
          <w:rFonts w:ascii="宋体" w:eastAsia="宋体" w:hAnsi="SimSun" w:cs="宋体"/>
          <w:sz w:val="28"/>
          <w:bdr w:val="none" w:sz="0" w:space="0" w:color="auto"/>
        </w:rPr>
        <w:t>县长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都要求我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两方面加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，努力塑造教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量。在今后的教学中，我一定以他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方向，加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。努力做到学校放心，家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意，学生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充沛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演示引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效果，大力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建育人的稠密气氛，厚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做好本年的教</w:t>
      </w:r>
      <w:r>
        <w:rPr>
          <w:rFonts w:ascii="宋体" w:eastAsia="宋体" w:hAnsi="SimSun" w:cs="宋体"/>
          <w:sz w:val="28"/>
          <w:bdr w:val="none" w:sz="0" w:space="0" w:color="auto"/>
        </w:rPr>
        <w:t>师节庆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演示引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效果。座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会上，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异支教教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、新分配教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、偏僻教育点教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合本身作</w:t>
      </w:r>
      <w:r>
        <w:rPr>
          <w:rFonts w:ascii="宋体" w:eastAsia="宋体" w:hAnsi="SimSun" w:cs="宋体"/>
          <w:sz w:val="28"/>
          <w:bdr w:val="none" w:sz="0" w:space="0" w:color="auto"/>
        </w:rPr>
        <w:t>业实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离做了典型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、忘我奉献的感人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，深深感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制校园、中心幼儿园和各学区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离就如何做好做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新学期的教育教育工做了表</w:t>
      </w:r>
      <w:r>
        <w:rPr>
          <w:rFonts w:ascii="宋体" w:eastAsia="宋体" w:hAnsi="SimSun" w:cs="宋体"/>
          <w:sz w:val="28"/>
          <w:bdr w:val="none" w:sz="0" w:space="0" w:color="auto"/>
        </w:rPr>
        <w:t>态讲话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建育人稠密气氛。座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会上，咱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各抒己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结实</w:t>
      </w:r>
      <w:r>
        <w:rPr>
          <w:rFonts w:ascii="宋体" w:eastAsia="宋体" w:hAnsi="MS Mincho" w:cs="宋体"/>
          <w:sz w:val="28"/>
          <w:bdr w:val="none" w:sz="0" w:space="0" w:color="auto"/>
        </w:rPr>
        <w:t>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了全部学生，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了学生全部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教育教育理念，始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保持定力，把学生、家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、校园放在心中的方位，充沛了解学生，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、教育、感染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学生、家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枢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，大力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建杰出社会气氛，不余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力支撑教育。</w:t>
      </w:r>
      <w:r>
        <w:rPr>
          <w:rFonts w:ascii="宋体" w:eastAsia="宋体" w:hAnsi="SimSun" w:cs="宋体"/>
          <w:sz w:val="28"/>
          <w:bdr w:val="none" w:sz="0" w:space="0" w:color="auto"/>
        </w:rPr>
        <w:t>该镇针对</w:t>
      </w:r>
      <w:r>
        <w:rPr>
          <w:rFonts w:ascii="宋体" w:eastAsia="宋体" w:hAnsi="MS Mincho" w:cs="宋体"/>
          <w:sz w:val="28"/>
          <w:bdr w:val="none" w:sz="0" w:space="0" w:color="auto"/>
        </w:rPr>
        <w:t>校园存在的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不余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力地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理好各校提出的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。一起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合工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扶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、教育扶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等扶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，期望各位教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精准扶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到点到人，保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不漏一人，不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一人。更期望广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教育作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继续发扬</w:t>
      </w:r>
      <w:r>
        <w:rPr>
          <w:rFonts w:ascii="宋体" w:eastAsia="宋体" w:hAnsi="MS Mincho" w:cs="宋体"/>
          <w:sz w:val="28"/>
          <w:bdr w:val="none" w:sz="0" w:space="0" w:color="auto"/>
        </w:rPr>
        <w:t>不怕苦、不怕累的拼搏精力求，切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做好教育教育各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，充沛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学生日子学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安心定心适意，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群众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该镇对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异教育作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行了慰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，各村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本村教育点教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行慰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师过</w:t>
      </w:r>
      <w:r>
        <w:rPr>
          <w:rFonts w:ascii="宋体" w:eastAsia="宋体" w:hAnsi="MS Mincho" w:cs="宋体"/>
          <w:sz w:val="28"/>
          <w:bdr w:val="none" w:sz="0" w:space="0" w:color="auto"/>
        </w:rPr>
        <w:t>一个温馨，高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星期六上午，我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看了河南省第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师领奖</w:t>
      </w:r>
      <w:r>
        <w:rPr>
          <w:rFonts w:ascii="宋体" w:eastAsia="宋体" w:hAnsi="MS Mincho" w:cs="宋体"/>
          <w:sz w:val="28"/>
          <w:bdr w:val="none" w:sz="0" w:space="0" w:color="auto"/>
        </w:rPr>
        <w:t>典礼。使我由衷的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很敬佩，我敬佩他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默默耕耘，无私奉献，甘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广大教育工作者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可敬的榜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的楷摸。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十位最美教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都在自己平凡的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位上，捧着一</w:t>
      </w:r>
      <w:r>
        <w:rPr>
          <w:rFonts w:ascii="宋体" w:eastAsia="宋体" w:hAnsi="SimSun" w:cs="宋体"/>
          <w:sz w:val="28"/>
          <w:bdr w:val="none" w:sz="0" w:space="0" w:color="auto"/>
        </w:rPr>
        <w:t>颗热爱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的心，站在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神圣的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台上，播撒着人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最美的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传颂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看我省的最美教</w:t>
      </w:r>
      <w:r>
        <w:rPr>
          <w:rFonts w:ascii="宋体" w:eastAsia="宋体" w:hAnsi="SimSun" w:cs="宋体"/>
          <w:sz w:val="28"/>
          <w:bdr w:val="none" w:sz="0" w:space="0" w:color="auto"/>
        </w:rPr>
        <w:t>师领奖</w:t>
      </w:r>
      <w:r>
        <w:rPr>
          <w:rFonts w:ascii="宋体" w:eastAsia="宋体" w:hAnsi="MS Mincho" w:cs="宋体"/>
          <w:sz w:val="28"/>
          <w:bdr w:val="none" w:sz="0" w:space="0" w:color="auto"/>
        </w:rPr>
        <w:t>典礼的直播，我感受最深的是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共同的特点，忠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的故事中，看到的是一名教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放下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的勇气和担当。正是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放下使得教育的基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不在名利，不在个人的追求，而是一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地，慢慢地走向人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，用心去感受着人与人之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的交流。正是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予与回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中，他</w:t>
      </w:r>
      <w:r>
        <w:rPr>
          <w:rFonts w:ascii="宋体" w:eastAsia="宋体" w:hAnsi="SimSun" w:cs="宋体"/>
          <w:sz w:val="28"/>
          <w:bdr w:val="none" w:sz="0" w:space="0" w:color="auto"/>
        </w:rPr>
        <w:t>们实现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自我价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的温暖，成就了他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的事迹，使我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体会到在教育教学中，尊重学生，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的道德要求，和学生交朋友，尊重学生，理解和信任学生，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极性，多鼓励和表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失，当学生有缺点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予激励和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学生精心呵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，尊重学生人格，善待学生，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个学生，使学生健康成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日，我校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工在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教室集中学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和周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在第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大会上的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将心得体会</w:t>
      </w:r>
      <w:r>
        <w:rPr>
          <w:rFonts w:ascii="宋体" w:eastAsia="宋体" w:hAnsi="SimSun" w:cs="宋体"/>
          <w:sz w:val="28"/>
          <w:bdr w:val="none" w:sz="0" w:space="0" w:color="auto"/>
        </w:rPr>
        <w:t>简单总结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首先、要做一名好老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定的理想和信念。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而不懈努力，不断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取、不断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拓、不断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新，才能心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国家和民族；才能明确意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的国家使命和社会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任；才能更好地教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其次、要做一名好老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，要有高尚的道德情操。教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的核心工作是教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合格的思想道德品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。只有具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了良好的思想施行素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，在教育教学中，才能以身作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、以德立身、以德育人。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第三、要做一名好老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，要有扎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技能。要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学生一滴水，道德必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要有一桶水。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要有丰富而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博的学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，在教育教学工作中，才能做到知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的源泉永不枯竭。而既要授人以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，又要授人以</w:t>
      </w:r>
      <w:r>
        <w:rPr>
          <w:rFonts w:ascii="宋体" w:eastAsia="宋体" w:hAnsi="SimSun" w:cs="宋体"/>
          <w:sz w:val="28"/>
          <w:bdr w:val="none" w:sz="0" w:space="0" w:color="auto"/>
        </w:rPr>
        <w:t>渔</w:t>
      </w:r>
      <w:r>
        <w:rPr>
          <w:rFonts w:ascii="宋体" w:eastAsia="宋体" w:hAnsi="MS Mincho" w:cs="宋体"/>
          <w:sz w:val="28"/>
          <w:bdr w:val="none" w:sz="0" w:space="0" w:color="auto"/>
        </w:rPr>
        <w:t>，就要求教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要有更加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的教学技能，才能在学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世、生活等各个方面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学生以帮助和指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第四、要做一名好老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之心。教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，才能激</w:t>
      </w:r>
      <w:r>
        <w:rPr>
          <w:rFonts w:ascii="宋体" w:eastAsia="宋体" w:hAnsi="SimSun" w:cs="宋体"/>
          <w:sz w:val="28"/>
          <w:bdr w:val="none" w:sz="0" w:space="0" w:color="auto"/>
        </w:rPr>
        <w:t>发爱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去感悟学生，滋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学生的心田，与学生做朋友和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心人，拉近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生距离，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育人奠定夯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第五、要做一名好老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要有大局意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。教育不是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一的，而是全面的；也不是局部的，而是全社会共同参与。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在教育教学工作中，充分利用一切有利因素，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共同教育，均衡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展，提升教育</w:t>
      </w:r>
      <w:r>
        <w:rPr>
          <w:rFonts w:ascii="宋体" w:eastAsia="宋体" w:hAnsi="SimSun" w:cs="宋体"/>
          <w:sz w:val="28"/>
          <w:bdr w:val="none" w:sz="0" w:space="0" w:color="auto"/>
        </w:rPr>
        <w:t>报务经济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展能力，深化教育体制改革增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添瓦。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很平淡的日子里学生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了我一些惊喜。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个我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接手的班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，我各方面管理得比</w:t>
      </w:r>
      <w:r>
        <w:rPr>
          <w:rFonts w:ascii="宋体" w:eastAsia="宋体" w:hAnsi="SimSun" w:cs="宋体"/>
          <w:sz w:val="28"/>
          <w:bdr w:val="none" w:sz="0" w:space="0" w:color="auto"/>
        </w:rPr>
        <w:t>较严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在我一直板着一副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的面孔面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的一点点小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都会遭来我的大声呵斥，很多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得我都快失去了母性的温柔了！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我都极少露出笑容，我以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学生害怕我了，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我只是敬畏了，再也没有了以前我和学生之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友情了！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今天当我走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候，那些学生集体鼓起掌接着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随后，学生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自制的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递给</w:t>
      </w:r>
      <w:r>
        <w:rPr>
          <w:rFonts w:ascii="宋体" w:eastAsia="宋体" w:hAnsi="MS Mincho" w:cs="宋体"/>
          <w:sz w:val="28"/>
          <w:bdr w:val="none" w:sz="0" w:space="0" w:color="auto"/>
        </w:rPr>
        <w:t>我。看着那些花花</w:t>
      </w:r>
      <w:r>
        <w:rPr>
          <w:rFonts w:ascii="宋体" w:eastAsia="宋体" w:hAnsi="SimSun" w:cs="宋体"/>
          <w:sz w:val="28"/>
          <w:bdr w:val="none" w:sz="0" w:space="0" w:color="auto"/>
        </w:rPr>
        <w:t>绿绿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卡和那些稚嫩的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面孔，我心里充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感激的同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感到很自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的学生，我却一直在抱怨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心不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，很多事情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于粗暴，也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害了某些幼小的心灵。我深深向学生鞠一个躬，用沙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的声音（昨天感冒，声音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了）向他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了一声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！接着我先自我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起来，我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得我很有必要向学生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格了，要求高了，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是孩子，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周来，我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真的太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差，但都很乖的，全班</w:t>
      </w:r>
      <w:r>
        <w:rPr>
          <w:rFonts w:ascii="宋体" w:eastAsia="宋体" w:cs="宋体"/>
          <w:sz w:val="28"/>
          <w:bdr w:val="none" w:sz="0" w:space="0" w:color="auto"/>
        </w:rPr>
        <w:t>49</w:t>
      </w:r>
      <w:r>
        <w:rPr>
          <w:rFonts w:ascii="宋体" w:eastAsia="宋体" w:hAnsi="MS Mincho" w:cs="宋体"/>
          <w:sz w:val="28"/>
          <w:bdr w:val="none" w:sz="0" w:space="0" w:color="auto"/>
        </w:rPr>
        <w:t>个学生没有一个是很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当我悄悄走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候，都很安静！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我想我在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们严厉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中大多数都是留守儿童！有学生中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，我像她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的姐姐一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，那我更</w:t>
      </w:r>
      <w:r>
        <w:rPr>
          <w:rFonts w:ascii="宋体" w:eastAsia="宋体" w:hAnsi="SimSun" w:cs="宋体"/>
          <w:sz w:val="28"/>
          <w:bdr w:val="none" w:sz="0" w:space="0" w:color="auto"/>
        </w:rPr>
        <w:t>应该给</w:t>
      </w:r>
      <w:r>
        <w:rPr>
          <w:rFonts w:ascii="宋体" w:eastAsia="宋体" w:hAnsi="MS Mincho" w:cs="宋体"/>
          <w:sz w:val="28"/>
          <w:bdr w:val="none" w:sz="0" w:space="0" w:color="auto"/>
        </w:rPr>
        <w:t>予她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才是，的确如林海音的所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是吃</w:t>
      </w:r>
      <w:r>
        <w:rPr>
          <w:rFonts w:ascii="宋体" w:eastAsia="宋体" w:hAnsi="SimSun" w:cs="宋体"/>
          <w:sz w:val="28"/>
          <w:bdr w:val="none" w:sz="0" w:space="0" w:color="auto"/>
        </w:rPr>
        <w:t>饭长</w:t>
      </w:r>
      <w:r>
        <w:rPr>
          <w:rFonts w:ascii="宋体" w:eastAsia="宋体" w:hAnsi="MS Mincho" w:cs="宋体"/>
          <w:sz w:val="28"/>
          <w:bdr w:val="none" w:sz="0" w:space="0" w:color="auto"/>
        </w:rPr>
        <w:t>大的，也是</w:t>
      </w:r>
      <w:r>
        <w:rPr>
          <w:rFonts w:ascii="宋体" w:eastAsia="宋体" w:hAnsi="SimSun" w:cs="宋体"/>
          <w:sz w:val="28"/>
          <w:bdr w:val="none" w:sz="0" w:space="0" w:color="auto"/>
        </w:rPr>
        <w:t>读书长</w:t>
      </w:r>
      <w:r>
        <w:rPr>
          <w:rFonts w:ascii="宋体" w:eastAsia="宋体" w:hAnsi="MS Mincho" w:cs="宋体"/>
          <w:sz w:val="28"/>
          <w:bdr w:val="none" w:sz="0" w:space="0" w:color="auto"/>
        </w:rPr>
        <w:t>大的，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大的！宝山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有着旖旎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光的地方，却不被很多人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，就像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群有着</w:t>
      </w:r>
      <w:r>
        <w:rPr>
          <w:rFonts w:ascii="宋体" w:eastAsia="宋体" w:hAnsi="SimSun" w:cs="宋体"/>
          <w:sz w:val="28"/>
          <w:bdr w:val="none" w:sz="0" w:space="0" w:color="auto"/>
        </w:rPr>
        <w:t>聪颖</w:t>
      </w:r>
      <w:r>
        <w:rPr>
          <w:rFonts w:ascii="宋体" w:eastAsia="宋体" w:hAnsi="MS Mincho" w:cs="宋体"/>
          <w:sz w:val="28"/>
          <w:bdr w:val="none" w:sz="0" w:space="0" w:color="auto"/>
        </w:rPr>
        <w:t>智慧的孩子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，却很少得到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注！我想我会慢慢适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和喜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的！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金秋九月、丹桂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的情感，使全校上下形成尊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。根据学校安排，我班于九月十日下午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。本次主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班会运用活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细节渗</w:t>
      </w:r>
      <w:r>
        <w:rPr>
          <w:rFonts w:ascii="宋体" w:eastAsia="宋体" w:hAnsi="MS Mincho" w:cs="宋体"/>
          <w:sz w:val="28"/>
          <w:bdr w:val="none" w:sz="0" w:space="0" w:color="auto"/>
        </w:rPr>
        <w:t>透、文化熏陶等有效的策略，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悟生命的真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中，我班都按照学校的要求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的形式喜迎教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的到来，</w:t>
      </w:r>
      <w:r>
        <w:rPr>
          <w:rFonts w:ascii="宋体" w:eastAsia="宋体" w:hAnsi="SimSun" w:cs="宋体"/>
          <w:sz w:val="28"/>
          <w:bdr w:val="none" w:sz="0" w:space="0" w:color="auto"/>
        </w:rPr>
        <w:t>讴</w:t>
      </w:r>
      <w:r>
        <w:rPr>
          <w:rFonts w:ascii="宋体" w:eastAsia="宋体" w:hAnsi="MS Mincho" w:cs="宋体"/>
          <w:sz w:val="28"/>
          <w:bdr w:val="none" w:sz="0" w:space="0" w:color="auto"/>
        </w:rPr>
        <w:t>歌了老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大，表达了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的无比尊敬之情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制作了精美的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、一支歌、一束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送上了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日祝福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，当学生声情并茂</w:t>
      </w:r>
      <w:r>
        <w:rPr>
          <w:rFonts w:ascii="宋体" w:eastAsia="宋体" w:hAnsi="SimSun" w:cs="宋体"/>
          <w:sz w:val="28"/>
          <w:bdr w:val="none" w:sz="0" w:space="0" w:color="auto"/>
        </w:rPr>
        <w:t>读给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一封信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，有的学生甚至泣不成声；要求学生</w:t>
      </w:r>
      <w:r>
        <w:rPr>
          <w:rFonts w:ascii="宋体" w:eastAsia="宋体" w:hAnsi="SimSun" w:cs="宋体"/>
          <w:sz w:val="28"/>
          <w:bdr w:val="none" w:sz="0" w:space="0" w:color="auto"/>
        </w:rPr>
        <w:t>们观</w:t>
      </w:r>
      <w:r>
        <w:rPr>
          <w:rFonts w:ascii="宋体" w:eastAsia="宋体" w:hAnsi="MS Mincho" w:cs="宋体"/>
          <w:sz w:val="28"/>
          <w:bdr w:val="none" w:sz="0" w:space="0" w:color="auto"/>
        </w:rPr>
        <w:t>察了解老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一天的工作：上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学生等等，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工作的辛苦，感受老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、我国教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，又受到了中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美德熏陶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场场</w:t>
      </w:r>
      <w:r>
        <w:rPr>
          <w:rFonts w:ascii="宋体" w:eastAsia="宋体" w:hAnsi="MS Mincho" w:cs="宋体"/>
          <w:sz w:val="28"/>
          <w:bdr w:val="none" w:sz="0" w:space="0" w:color="auto"/>
        </w:rPr>
        <w:t>、一幕幕、一份份来自心底的祝福，无不感染着在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在班主任的精心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的努力下，取得了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的成功。通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架起沟通的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的情感交流。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感恩之花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血的教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人生中的一座灯塔，航海中的明灯。也犹如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一般燃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的海洋中遨游，我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抱有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的感恩之情。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升入五十七中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是一位和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又耐心，在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用粉笔在黑板上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，即使一</w:t>
      </w:r>
      <w:r>
        <w:rPr>
          <w:rFonts w:ascii="宋体" w:eastAsia="宋体" w:hAnsi="SimSun" w:cs="宋体"/>
          <w:sz w:val="28"/>
          <w:bdr w:val="none" w:sz="0" w:space="0" w:color="auto"/>
        </w:rPr>
        <w:t>节课劳</w:t>
      </w:r>
      <w:r>
        <w:rPr>
          <w:rFonts w:ascii="宋体" w:eastAsia="宋体" w:hAnsi="MS Mincho" w:cs="宋体"/>
          <w:sz w:val="28"/>
          <w:bdr w:val="none" w:sz="0" w:space="0" w:color="auto"/>
        </w:rPr>
        <w:t>累不堪，也是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毫没有抱怨，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工作忙得不可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交，但也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做出了很多，我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也跟着李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了两个学期的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的悉心教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的希望和汗水。在学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和学校中遇到困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心的帮助我，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更好的自己，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了希望和努力向着更好的方向前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，努力着，李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在心中。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https://d.book118.com/537023201161006051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7023201161006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2022关于教师节心得体会（精选19篇）</dc:title>
  <dc:subject>当我们有一些感想时，可以通过写心得体会的方式将其记录下来，从而不断地丰富我们的思想。怎样写好心得体会呢？以下是小编精心整理的2022关于教师节心得体会（精选19篇），希望对大家有所帮助。　　教师节心得体会 篇1　　从教已经两年了，尤记得刚来马寨二中过得第一个教师节发的也是被子，今天发的也是被子，好像来了一个轮回！两年了，真的挺快的！一直也想说点什么，写点什么，一直也不敢轻易下笔，刚好借这次机会写写！记得初次站到讲台的战战兢兢，到现在的如</dc:subject>
  <cp:keywords>教师节心得体会</cp:keywords>
  <cp:revision>0</cp:revision>
</cp:coreProperties>
</file>