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</w:t>
      </w:r>
      <w:r>
        <w:rPr>
          <w:rFonts w:ascii="宋体" w:eastAsia="黑体" w:hAnsi="SimSun" w:cs="宋体"/>
          <w:b/>
          <w:sz w:val="40"/>
        </w:rPr>
        <w:t>车间实习总结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在一个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期、一个年度、一个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和工作生活等情况加以回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和分析的一</w:t>
      </w:r>
      <w:r>
        <w:rPr>
          <w:rFonts w:ascii="宋体" w:eastAsia="宋体" w:hAnsi="SimSun" w:cs="宋体"/>
          <w:sz w:val="28"/>
        </w:rPr>
        <w:t>种书</w:t>
      </w:r>
      <w:r>
        <w:rPr>
          <w:rFonts w:ascii="宋体" w:eastAsia="宋体" w:hAnsi="MS Mincho" w:cs="宋体"/>
          <w:sz w:val="28"/>
        </w:rPr>
        <w:t>面材料，通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它可以正确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以往学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和工作中的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缺点，因此好好准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一份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吧。你所</w:t>
      </w:r>
      <w:r>
        <w:rPr>
          <w:rFonts w:ascii="宋体" w:eastAsia="宋体" w:hAnsi="SimSun" w:cs="宋体"/>
          <w:sz w:val="28"/>
        </w:rPr>
        <w:t>见过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总结应该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的？以下是小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精心整理的大学生</w:t>
      </w:r>
      <w:r>
        <w:rPr>
          <w:rFonts w:ascii="宋体" w:eastAsia="宋体" w:hAnsi="SimSun" w:cs="宋体"/>
          <w:sz w:val="28"/>
        </w:rPr>
        <w:t>车间实习总结</w:t>
      </w:r>
      <w:r>
        <w:rPr>
          <w:rFonts w:ascii="宋体" w:eastAsia="宋体" w:hAnsi="MS Mincho" w:cs="宋体"/>
          <w:sz w:val="28"/>
        </w:rPr>
        <w:t>，希望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大家有所帮助。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期两周的工厂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束了。期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带领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段分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在在</w:t>
      </w:r>
      <w:r>
        <w:rPr>
          <w:rFonts w:ascii="宋体" w:eastAsia="宋体" w:cs="宋体"/>
          <w:sz w:val="28"/>
        </w:rPr>
        <w:t>A</w:t>
      </w:r>
      <w:r>
        <w:rPr>
          <w:rFonts w:ascii="宋体" w:eastAsia="宋体" w:hAnsi="MS Mincho" w:cs="宋体"/>
          <w:sz w:val="28"/>
        </w:rPr>
        <w:t>公司和</w:t>
      </w:r>
      <w:r>
        <w:rPr>
          <w:rFonts w:ascii="宋体" w:eastAsia="宋体" w:cs="宋体"/>
          <w:sz w:val="28"/>
        </w:rPr>
        <w:t>B</w:t>
      </w:r>
      <w:r>
        <w:rPr>
          <w:rFonts w:ascii="宋体" w:eastAsia="宋体" w:hAnsi="MS Mincho" w:cs="宋体"/>
          <w:sz w:val="28"/>
        </w:rPr>
        <w:t>机械厂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行参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中我学到了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堂上学不到的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西，也更好的巩固了我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过车间师</w:t>
      </w:r>
      <w:r>
        <w:rPr>
          <w:rFonts w:ascii="宋体" w:eastAsia="宋体" w:hAnsi="MS Mincho" w:cs="宋体"/>
          <w:sz w:val="28"/>
        </w:rPr>
        <w:t>傅的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次的了解了各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机床的加工机理。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先后了解了机械加工工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及方法，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机床和数控系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，常用刀具的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、用途等方面，我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了解到了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的差异。通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的体会，我更加深刻地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践并不是完全相同的，我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把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照搬、照抄到生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达不到理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效果，有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甚至会造成很大的</w:t>
      </w:r>
      <w:r>
        <w:rPr>
          <w:rFonts w:ascii="宋体" w:eastAsia="宋体" w:hAnsi="SimSun" w:cs="宋体"/>
          <w:sz w:val="28"/>
        </w:rPr>
        <w:t>经济损</w:t>
      </w:r>
      <w:r>
        <w:rPr>
          <w:rFonts w:ascii="宋体" w:eastAsia="宋体" w:hAnsi="MS Mincho" w:cs="宋体"/>
          <w:sz w:val="28"/>
        </w:rPr>
        <w:t>失和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源浪</w:t>
      </w:r>
      <w:r>
        <w:rPr>
          <w:rFonts w:ascii="宋体" w:eastAsia="宋体" w:hAnsi="SimSun" w:cs="宋体"/>
          <w:sz w:val="28"/>
        </w:rPr>
        <w:t>费</w:t>
      </w:r>
      <w:r>
        <w:rPr>
          <w:rFonts w:ascii="宋体" w:eastAsia="宋体" w:hAnsi="MS Mincho" w:cs="宋体"/>
          <w:sz w:val="28"/>
        </w:rPr>
        <w:t>。所以，在以后的学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当中，我会注意理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合，学以致用，任何理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只有与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合，才能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合起来，包括各</w:t>
      </w:r>
      <w:r>
        <w:rPr>
          <w:rFonts w:ascii="宋体" w:eastAsia="宋体" w:hAnsi="SimSun" w:cs="宋体"/>
          <w:sz w:val="28"/>
        </w:rPr>
        <w:t>种设备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物勘察和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操作</w:t>
      </w:r>
      <w:r>
        <w:rPr>
          <w:rFonts w:ascii="宋体" w:eastAsia="宋体" w:hAnsi="SimSun" w:cs="宋体"/>
          <w:sz w:val="28"/>
        </w:rPr>
        <w:t>步骤</w:t>
      </w:r>
      <w:r>
        <w:rPr>
          <w:rFonts w:ascii="宋体" w:eastAsia="宋体" w:hAnsi="MS Mincho" w:cs="宋体"/>
          <w:sz w:val="28"/>
        </w:rPr>
        <w:t>以及注意事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有各工序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上的流程。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些大都和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本上相同，通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机械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察，弥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的不足之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，加深了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的巩固。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虽说实习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上有两星期，但是真正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只有一周。不知不</w:t>
      </w:r>
      <w:r>
        <w:rPr>
          <w:rFonts w:ascii="宋体" w:eastAsia="宋体" w:hAnsi="SimSun" w:cs="宋体"/>
          <w:sz w:val="28"/>
        </w:rPr>
        <w:t>觉实习</w:t>
      </w:r>
      <w:r>
        <w:rPr>
          <w:rFonts w:ascii="宋体" w:eastAsia="宋体" w:hAnsi="MS Mincho" w:cs="宋体"/>
          <w:sz w:val="28"/>
        </w:rPr>
        <w:t>的日子就</w:t>
      </w:r>
      <w:r>
        <w:rPr>
          <w:rFonts w:ascii="宋体" w:eastAsia="宋体" w:hAnsi="SimSun" w:cs="宋体"/>
          <w:sz w:val="28"/>
        </w:rPr>
        <w:t>这样过</w:t>
      </w:r>
      <w:r>
        <w:rPr>
          <w:rFonts w:ascii="宋体" w:eastAsia="宋体" w:hAnsi="MS Mincho" w:cs="宋体"/>
          <w:sz w:val="28"/>
        </w:rPr>
        <w:t>去了。回想在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七天的日子里，有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候自己也感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很迷茫，有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自己很高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。我很珍惜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七天的所学到的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西七天，学到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多的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西我已</w:t>
      </w:r>
      <w:r>
        <w:rPr>
          <w:rFonts w:ascii="宋体" w:eastAsia="宋体" w:hAnsi="SimSun" w:cs="宋体"/>
          <w:sz w:val="28"/>
        </w:rPr>
        <w:t>经满</w:t>
      </w:r>
      <w:r>
        <w:rPr>
          <w:rFonts w:ascii="宋体" w:eastAsia="宋体" w:hAnsi="MS Mincho" w:cs="宋体"/>
          <w:sz w:val="28"/>
        </w:rPr>
        <w:t>足了。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七天里，我学到了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堂上学不到得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西，也懂得了很多从生活中无法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。此次在工厂</w:t>
      </w:r>
      <w:r>
        <w:rPr>
          <w:rFonts w:ascii="宋体" w:eastAsia="宋体" w:hAnsi="SimSun" w:cs="宋体"/>
          <w:sz w:val="28"/>
        </w:rPr>
        <w:t>车间实习</w:t>
      </w:r>
      <w:r>
        <w:rPr>
          <w:rFonts w:ascii="宋体" w:eastAsia="宋体" w:hAnsi="MS Mincho" w:cs="宋体"/>
          <w:sz w:val="28"/>
        </w:rPr>
        <w:t>，我学到的更多的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是自己的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上得到的感触及生</w:t>
      </w:r>
      <w:r>
        <w:rPr>
          <w:rFonts w:ascii="宋体" w:eastAsia="宋体" w:hAnsi="SimSun" w:cs="宋体"/>
          <w:sz w:val="28"/>
        </w:rPr>
        <w:t>产经验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中，培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了自己收集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料的能力及提高分析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的能力，使我更好地学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、掌握机械工程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中也感到了生活的充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，以及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足。通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得了机械加工的基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，了解机械生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一般操作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程、生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方式和工</w:t>
      </w:r>
      <w:r>
        <w:rPr>
          <w:rFonts w:ascii="宋体" w:eastAsia="宋体" w:hAnsi="SimSun" w:cs="宋体"/>
          <w:sz w:val="28"/>
        </w:rPr>
        <w:t>艺过</w:t>
      </w:r>
      <w:r>
        <w:rPr>
          <w:rFonts w:ascii="宋体" w:eastAsia="宋体" w:hAnsi="MS Mincho" w:cs="宋体"/>
          <w:sz w:val="28"/>
        </w:rPr>
        <w:t>程，熟悉了主要机械加工方法及其所用主要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的工作原理和典型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构、安全操作技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，而且加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，提高了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了向工人及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的工程素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而在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方面，巩固已学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础课</w:t>
      </w:r>
      <w:r>
        <w:rPr>
          <w:rFonts w:ascii="宋体" w:eastAsia="宋体" w:hAnsi="MS Mincho" w:cs="宋体"/>
          <w:sz w:val="28"/>
        </w:rPr>
        <w:t>和部分</w:t>
      </w:r>
      <w:r>
        <w:rPr>
          <w:rFonts w:ascii="宋体" w:eastAsia="宋体" w:hAnsi="SimSun" w:cs="宋体"/>
          <w:sz w:val="28"/>
        </w:rPr>
        <w:t>专业课</w:t>
      </w:r>
      <w:r>
        <w:rPr>
          <w:rFonts w:ascii="宋体" w:eastAsia="宋体" w:hAnsi="MS Mincho" w:cs="宋体"/>
          <w:sz w:val="28"/>
        </w:rPr>
        <w:t>程的有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续专业课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作必要的知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操作技能，了解更多的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用状况，拓</w:t>
      </w:r>
      <w:r>
        <w:rPr>
          <w:rFonts w:ascii="宋体" w:eastAsia="宋体" w:hAnsi="SimSun" w:cs="宋体"/>
          <w:sz w:val="28"/>
        </w:rPr>
        <w:t>宽专业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面；培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学生理</w:t>
      </w:r>
      <w:r>
        <w:rPr>
          <w:rFonts w:ascii="宋体" w:eastAsia="宋体" w:hAnsi="SimSun" w:cs="宋体"/>
          <w:sz w:val="28"/>
        </w:rPr>
        <w:t>论联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的工作作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立安全第一的生</w:t>
      </w:r>
      <w:r>
        <w:rPr>
          <w:rFonts w:ascii="宋体" w:eastAsia="宋体" w:hAnsi="SimSun" w:cs="宋体"/>
          <w:sz w:val="28"/>
        </w:rPr>
        <w:t>产观</w:t>
      </w:r>
      <w:r>
        <w:rPr>
          <w:rFonts w:ascii="宋体" w:eastAsia="宋体" w:hAnsi="MS Mincho" w:cs="宋体"/>
          <w:sz w:val="28"/>
        </w:rPr>
        <w:t>念，提高分析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的独立工作能力，通</w:t>
      </w:r>
      <w:r>
        <w:rPr>
          <w:rFonts w:ascii="宋体" w:eastAsia="宋体" w:hAnsi="SimSun" w:cs="宋体"/>
          <w:sz w:val="28"/>
        </w:rPr>
        <w:t>过实习</w:t>
      </w:r>
      <w:r>
        <w:rPr>
          <w:rFonts w:ascii="宋体" w:eastAsia="宋体" w:hAnsi="MS Mincho" w:cs="宋体"/>
          <w:sz w:val="28"/>
        </w:rPr>
        <w:t>，加深我</w:t>
      </w:r>
      <w:r>
        <w:rPr>
          <w:rFonts w:ascii="宋体" w:eastAsia="宋体" w:hAnsi="SimSun" w:cs="宋体"/>
          <w:sz w:val="28"/>
        </w:rPr>
        <w:t>们对专业</w:t>
      </w:r>
      <w:r>
        <w:rPr>
          <w:rFonts w:ascii="宋体" w:eastAsia="宋体" w:hAnsi="MS Mincho" w:cs="宋体"/>
          <w:sz w:val="28"/>
        </w:rPr>
        <w:t>的理解和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步开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专业课</w:t>
      </w:r>
      <w:r>
        <w:rPr>
          <w:rFonts w:ascii="宋体" w:eastAsia="宋体" w:hAnsi="MS Mincho" w:cs="宋体"/>
          <w:sz w:val="28"/>
        </w:rPr>
        <w:t>程的学</w:t>
      </w:r>
      <w:r>
        <w:rPr>
          <w:rFonts w:ascii="宋体" w:eastAsia="宋体" w:hAnsi="SimSun" w:cs="宋体"/>
          <w:sz w:val="28"/>
        </w:rPr>
        <w:t>习创</w:t>
      </w:r>
      <w:r>
        <w:rPr>
          <w:rFonts w:ascii="宋体" w:eastAsia="宋体" w:hAnsi="MS Mincho" w:cs="宋体"/>
          <w:sz w:val="28"/>
        </w:rPr>
        <w:t>造了条件。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践是真理的</w:t>
      </w:r>
      <w:r>
        <w:rPr>
          <w:rFonts w:ascii="宋体" w:eastAsia="宋体" w:hAnsi="SimSun" w:cs="宋体"/>
          <w:sz w:val="28"/>
        </w:rPr>
        <w:t>检验标</w:t>
      </w:r>
      <w:r>
        <w:rPr>
          <w:rFonts w:ascii="宋体" w:eastAsia="宋体" w:hAnsi="MS Mincho" w:cs="宋体"/>
          <w:sz w:val="28"/>
        </w:rPr>
        <w:t>准，通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两星期的工厂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，我了解到很多工作常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，也得到意志上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，有辛酸也有快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是我大学生活中的又一笔宝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财</w:t>
      </w:r>
      <w:r>
        <w:rPr>
          <w:rFonts w:ascii="宋体" w:eastAsia="宋体" w:hAnsi="MS Mincho" w:cs="宋体"/>
          <w:sz w:val="28"/>
        </w:rPr>
        <w:t>富，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我以后的学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和工作将有很大的影响。很快我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就要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入社会，就</w:t>
      </w:r>
      <w:r>
        <w:rPr>
          <w:rFonts w:ascii="宋体" w:eastAsia="宋体" w:hAnsi="SimSun" w:cs="宋体"/>
          <w:sz w:val="28"/>
        </w:rPr>
        <w:t>业单</w:t>
      </w:r>
      <w:r>
        <w:rPr>
          <w:rFonts w:ascii="宋体" w:eastAsia="宋体" w:hAnsi="MS Mincho" w:cs="宋体"/>
          <w:sz w:val="28"/>
        </w:rPr>
        <w:t>位不会像老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点点滴滴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致入微地把要做的工作告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，更多的是需要我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。不具</w:t>
      </w:r>
      <w:r>
        <w:rPr>
          <w:rFonts w:ascii="宋体" w:eastAsia="宋体" w:hAnsi="SimSun" w:cs="宋体"/>
          <w:sz w:val="28"/>
        </w:rPr>
        <w:t>备这项</w:t>
      </w:r>
      <w:r>
        <w:rPr>
          <w:rFonts w:ascii="宋体" w:eastAsia="宋体" w:hAnsi="MS Mincho" w:cs="宋体"/>
          <w:sz w:val="28"/>
        </w:rPr>
        <w:t>能力就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任未来的挑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。随着科学的迅猛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展，新技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的广泛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用，会有很多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未曾接触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的，只有敢于去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才能有所突破，有所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新。一周的工厂</w:t>
      </w:r>
      <w:r>
        <w:rPr>
          <w:rFonts w:ascii="宋体" w:eastAsia="宋体" w:hAnsi="SimSun" w:cs="宋体"/>
          <w:sz w:val="28"/>
        </w:rPr>
        <w:t>实习带给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的，不全是我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所接触到的那些操作技能，更多的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需要我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个人在</w:t>
      </w:r>
      <w:r>
        <w:rPr>
          <w:rFonts w:ascii="宋体" w:eastAsia="宋体" w:hAnsi="SimSun" w:cs="宋体"/>
          <w:sz w:val="28"/>
        </w:rPr>
        <w:t>实习结</w:t>
      </w:r>
      <w:r>
        <w:rPr>
          <w:rFonts w:ascii="宋体" w:eastAsia="宋体" w:hAnsi="MS Mincho" w:cs="宋体"/>
          <w:sz w:val="28"/>
        </w:rPr>
        <w:t>束后根据自己的情况去感悟，去反思，勤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自勉，有所收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达到真正目的。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而且我</w:t>
      </w:r>
      <w:r>
        <w:rPr>
          <w:rFonts w:ascii="宋体" w:eastAsia="宋体" w:hAnsi="SimSun" w:cs="宋体"/>
          <w:sz w:val="28"/>
        </w:rPr>
        <w:t>们步</w:t>
      </w:r>
      <w:r>
        <w:rPr>
          <w:rFonts w:ascii="宋体" w:eastAsia="宋体" w:hAnsi="MS Mincho" w:cs="宋体"/>
          <w:sz w:val="28"/>
        </w:rPr>
        <w:t>入社会，面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择业</w:t>
      </w:r>
      <w:r>
        <w:rPr>
          <w:rFonts w:ascii="宋体" w:eastAsia="宋体" w:hAnsi="MS Mincho" w:cs="宋体"/>
          <w:sz w:val="28"/>
        </w:rPr>
        <w:t>和就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就很需要在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方面有比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深刻地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，掌握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上所需要的一切知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在今后的工作中，我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理起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游刃有余，不会被困</w:t>
      </w:r>
      <w:r>
        <w:rPr>
          <w:rFonts w:ascii="宋体" w:eastAsia="宋体" w:hAnsi="SimSun" w:cs="宋体"/>
          <w:sz w:val="28"/>
        </w:rPr>
        <w:t>难压垮</w:t>
      </w:r>
      <w:r>
        <w:rPr>
          <w:rFonts w:ascii="宋体" w:eastAsia="宋体" w:hAnsi="MS Mincho" w:cs="宋体"/>
          <w:sz w:val="28"/>
        </w:rPr>
        <w:t>，机遇只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有准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的人，只有我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不断的充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，才能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更有信心的微笑着面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自己成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生活和事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上的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我知道生活的</w:t>
      </w:r>
      <w:r>
        <w:rPr>
          <w:rFonts w:ascii="宋体" w:eastAsia="宋体" w:hAnsi="SimSun" w:cs="宋体"/>
          <w:sz w:val="28"/>
        </w:rPr>
        <w:t>艰</w:t>
      </w:r>
      <w:r>
        <w:rPr>
          <w:rFonts w:ascii="宋体" w:eastAsia="宋体" w:hAnsi="MS Mincho" w:cs="宋体"/>
          <w:sz w:val="28"/>
        </w:rPr>
        <w:t>辛和工作的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趣，同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在机械加工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一方面我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有很多不了解的地方，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。在今后是生活和学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中我会更加努力。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使我的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海中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机械有一个大体的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廓，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一个个零件的加工都在我的眼前运作。我突然感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古人的那句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上得来</w:t>
      </w:r>
      <w:r>
        <w:rPr>
          <w:rFonts w:ascii="宋体" w:eastAsia="宋体" w:hAnsi="SimSun" w:cs="宋体"/>
          <w:sz w:val="28"/>
        </w:rPr>
        <w:t>终觉</w:t>
      </w:r>
      <w:r>
        <w:rPr>
          <w:rFonts w:ascii="宋体" w:eastAsia="宋体" w:hAnsi="MS Mincho" w:cs="宋体"/>
          <w:sz w:val="28"/>
        </w:rPr>
        <w:t>浅，</w:t>
      </w:r>
      <w:r>
        <w:rPr>
          <w:rFonts w:ascii="宋体" w:eastAsia="宋体" w:hAnsi="SimSun" w:cs="宋体"/>
          <w:sz w:val="28"/>
        </w:rPr>
        <w:t>绝</w:t>
      </w:r>
      <w:r>
        <w:rPr>
          <w:rFonts w:ascii="宋体" w:eastAsia="宋体" w:hAnsi="MS Mincho" w:cs="宋体"/>
          <w:sz w:val="28"/>
        </w:rPr>
        <w:t>知此事要躬行</w:t>
      </w:r>
      <w:r>
        <w:rPr>
          <w:rFonts w:ascii="宋体" w:eastAsia="宋体" w:hAnsi="SimSun" w:cs="宋体"/>
          <w:sz w:val="28"/>
        </w:rPr>
        <w:t>颇</w:t>
      </w:r>
      <w:r>
        <w:rPr>
          <w:rFonts w:ascii="宋体" w:eastAsia="宋体" w:hAnsi="MS Mincho" w:cs="宋体"/>
          <w:sz w:val="28"/>
        </w:rPr>
        <w:t>有道理。我相信有了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践的感性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以后必能更有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性地学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，看着</w:t>
      </w:r>
      <w:r>
        <w:rPr>
          <w:rFonts w:ascii="宋体" w:eastAsia="宋体" w:hAnsi="SimSun" w:cs="宋体"/>
          <w:sz w:val="28"/>
        </w:rPr>
        <w:t>车间师</w:t>
      </w:r>
      <w:r>
        <w:rPr>
          <w:rFonts w:ascii="宋体" w:eastAsia="宋体" w:hAnsi="MS Mincho" w:cs="宋体"/>
          <w:sz w:val="28"/>
        </w:rPr>
        <w:t>傅忙碌的背影，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</w:t>
      </w:r>
      <w:r>
        <w:rPr>
          <w:rFonts w:ascii="宋体" w:eastAsia="宋体" w:hAnsi="SimSun" w:cs="宋体"/>
          <w:sz w:val="28"/>
        </w:rPr>
        <w:t>每时</w:t>
      </w:r>
      <w:r>
        <w:rPr>
          <w:rFonts w:ascii="宋体" w:eastAsia="宋体" w:hAnsi="MS Mincho" w:cs="宋体"/>
          <w:sz w:val="28"/>
        </w:rPr>
        <w:t>都要重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着同一个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一次都要忍受那高分</w:t>
      </w:r>
      <w:r>
        <w:rPr>
          <w:rFonts w:ascii="宋体" w:eastAsia="宋体" w:hAnsi="SimSun" w:cs="宋体"/>
          <w:sz w:val="28"/>
        </w:rPr>
        <w:t>贝</w:t>
      </w:r>
      <w:r>
        <w:rPr>
          <w:rFonts w:ascii="宋体" w:eastAsia="宋体" w:hAnsi="MS Mincho" w:cs="宋体"/>
          <w:sz w:val="28"/>
        </w:rPr>
        <w:t>的噪音。当我看到那一切，与他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的交流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，我感到有些迷茫。我不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知道以后的生活会怎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，但我会勇敢的去面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自己所面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的挫折和失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。在失落的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候要学会反省自己。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刻告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自己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干什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，清楚的明了自己要去做什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。在失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和挫折面前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善于</w:t>
      </w:r>
      <w:r>
        <w:rPr>
          <w:rFonts w:ascii="宋体" w:eastAsia="宋体" w:hAnsi="SimSun" w:cs="宋体"/>
          <w:sz w:val="28"/>
        </w:rPr>
        <w:t>扬长</w:t>
      </w:r>
      <w:r>
        <w:rPr>
          <w:rFonts w:ascii="宋体" w:eastAsia="宋体" w:hAnsi="MS Mincho" w:cs="宋体"/>
          <w:sz w:val="28"/>
        </w:rPr>
        <w:t>避短，以此来提高自己的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合能力，在学校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面的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七天，一个</w:t>
      </w:r>
      <w:r>
        <w:rPr>
          <w:rFonts w:ascii="宋体" w:eastAsia="宋体" w:hAnsi="SimSun" w:cs="宋体"/>
          <w:sz w:val="28"/>
        </w:rPr>
        <w:t>说长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长说</w:t>
      </w:r>
      <w:r>
        <w:rPr>
          <w:rFonts w:ascii="宋体" w:eastAsia="宋体" w:hAnsi="MS Mincho" w:cs="宋体"/>
          <w:sz w:val="28"/>
        </w:rPr>
        <w:t>短不短的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，很感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安排了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虽说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七天里没有</w:t>
      </w:r>
      <w:r>
        <w:rPr>
          <w:rFonts w:ascii="宋体" w:eastAsia="宋体" w:hAnsi="SimSun" w:cs="宋体"/>
          <w:sz w:val="28"/>
        </w:rPr>
        <w:t>圆满</w:t>
      </w:r>
      <w:r>
        <w:rPr>
          <w:rFonts w:ascii="宋体" w:eastAsia="宋体" w:hAnsi="MS Mincho" w:cs="宋体"/>
          <w:sz w:val="28"/>
        </w:rPr>
        <w:t>的完成学校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安排的任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，但我收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了其他方面的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产实习</w:t>
      </w:r>
      <w:r>
        <w:rPr>
          <w:rFonts w:ascii="宋体" w:eastAsia="宋体" w:hAnsi="MS Mincho" w:cs="宋体"/>
          <w:sz w:val="28"/>
        </w:rPr>
        <w:t>，巩固和加深所学理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的独立工作能力和加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劳动观</w:t>
      </w:r>
      <w:r>
        <w:rPr>
          <w:rFonts w:ascii="宋体" w:eastAsia="宋体" w:hAnsi="MS Mincho" w:cs="宋体"/>
          <w:sz w:val="28"/>
        </w:rPr>
        <w:t>点，明白了自己以后人生</w:t>
      </w:r>
      <w:r>
        <w:rPr>
          <w:rFonts w:ascii="宋体" w:eastAsia="宋体" w:hAnsi="SimSun" w:cs="宋体"/>
          <w:sz w:val="28"/>
        </w:rPr>
        <w:t>奋</w:t>
      </w:r>
      <w:r>
        <w:rPr>
          <w:rFonts w:ascii="宋体" w:eastAsia="宋体" w:hAnsi="MS Mincho" w:cs="宋体"/>
          <w:sz w:val="28"/>
        </w:rPr>
        <w:t>斗的方向。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了漫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的七个月，再次回到教室里，感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一切都那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的新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，仿佛是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踏大学一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，当然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只是幻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，回想起当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入一汽大众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车间时</w:t>
      </w:r>
      <w:r>
        <w:rPr>
          <w:rFonts w:ascii="宋体" w:eastAsia="宋体" w:hAnsi="MS Mincho" w:cs="宋体"/>
          <w:sz w:val="28"/>
        </w:rPr>
        <w:t>，什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得好奇，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未来充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无限的遐想。我学的是汽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制造与装配，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是需要大量的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践才能学到更多的知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践很重要；而汽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制造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在中国正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发张时</w:t>
      </w:r>
      <w:r>
        <w:rPr>
          <w:rFonts w:ascii="宋体" w:eastAsia="宋体" w:hAnsi="MS Mincho" w:cs="宋体"/>
          <w:sz w:val="28"/>
        </w:rPr>
        <w:t>期，全世界的汽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厂商都把目光放在</w:t>
      </w:r>
      <w:r>
        <w:rPr>
          <w:rFonts w:ascii="宋体" w:eastAsia="宋体" w:hAnsi="SimSun" w:cs="宋体"/>
          <w:sz w:val="28"/>
        </w:rPr>
        <w:t>亚</w:t>
      </w:r>
      <w:r>
        <w:rPr>
          <w:rFonts w:ascii="宋体" w:eastAsia="宋体" w:hAnsi="MS Mincho" w:cs="宋体"/>
          <w:sz w:val="28"/>
        </w:rPr>
        <w:t>洲市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在，而中国占的比例是最重的，因此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说这</w:t>
      </w:r>
      <w:r>
        <w:rPr>
          <w:rFonts w:ascii="宋体" w:eastAsia="宋体" w:hAnsi="MS Mincho" w:cs="宋体"/>
          <w:sz w:val="28"/>
        </w:rPr>
        <w:t>是一个机会也是一个挑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在去年的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月份，学校安排我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到了一汽大众成都三厂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车间进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期七个月的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生活。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起一汽大众，肯定</w:t>
      </w:r>
      <w:r>
        <w:rPr>
          <w:rFonts w:ascii="宋体" w:eastAsia="宋体" w:hAnsi="SimSun" w:cs="宋体"/>
          <w:sz w:val="28"/>
        </w:rPr>
        <w:t>许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多人并不陌生，的确，它是一个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力雄厚集汽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制造、</w:t>
      </w:r>
      <w:r>
        <w:rPr>
          <w:rFonts w:ascii="宋体" w:eastAsia="宋体" w:hAnsi="SimSun" w:cs="宋体"/>
          <w:sz w:val="28"/>
        </w:rPr>
        <w:t>销</w:t>
      </w:r>
      <w:r>
        <w:rPr>
          <w:rFonts w:ascii="宋体" w:eastAsia="宋体" w:hAnsi="MS Mincho" w:cs="宋体"/>
          <w:sz w:val="28"/>
        </w:rPr>
        <w:t>售于一体的中外合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。自</w:t>
      </w:r>
      <w:r>
        <w:rPr>
          <w:rFonts w:ascii="宋体" w:eastAsia="宋体" w:cs="宋体"/>
          <w:sz w:val="28"/>
        </w:rPr>
        <w:t>1991</w:t>
      </w:r>
      <w:r>
        <w:rPr>
          <w:rFonts w:ascii="宋体" w:eastAsia="宋体" w:hAnsi="MS Mincho" w:cs="宋体"/>
          <w:sz w:val="28"/>
        </w:rPr>
        <w:t>年生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第一批捷达</w:t>
      </w:r>
      <w:r>
        <w:rPr>
          <w:rFonts w:ascii="宋体" w:eastAsia="宋体" w:hAnsi="SimSun" w:cs="宋体"/>
          <w:sz w:val="28"/>
        </w:rPr>
        <w:t>轿车</w:t>
      </w:r>
      <w:r>
        <w:rPr>
          <w:rFonts w:ascii="宋体" w:eastAsia="宋体" w:hAnsi="MS Mincho" w:cs="宋体"/>
          <w:sz w:val="28"/>
        </w:rPr>
        <w:t>至今，一汽大众从一个注册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本只有</w:t>
      </w:r>
      <w:r>
        <w:rPr>
          <w:rFonts w:ascii="宋体" w:eastAsia="宋体" w:cs="宋体"/>
          <w:sz w:val="28"/>
        </w:rPr>
        <w:t>37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12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元人民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的企</w:t>
      </w:r>
      <w:r>
        <w:rPr>
          <w:rFonts w:ascii="宋体" w:eastAsia="宋体" w:hAnsi="SimSun" w:cs="宋体"/>
          <w:sz w:val="28"/>
        </w:rPr>
        <w:t>业发</w:t>
      </w:r>
      <w:r>
        <w:rPr>
          <w:rFonts w:ascii="宋体" w:eastAsia="宋体" w:hAnsi="MS Mincho" w:cs="宋体"/>
          <w:sz w:val="28"/>
        </w:rPr>
        <w:t>展到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有数千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元人民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的大型汽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，目前，以前大众公司累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向国家上</w:t>
      </w:r>
      <w:r>
        <w:rPr>
          <w:rFonts w:ascii="宋体" w:eastAsia="宋体" w:hAnsi="SimSun" w:cs="宋体"/>
          <w:sz w:val="28"/>
        </w:rPr>
        <w:t>缴</w:t>
      </w:r>
      <w:r>
        <w:rPr>
          <w:rFonts w:ascii="宋体" w:eastAsia="宋体" w:hAnsi="MS Mincho" w:cs="宋体"/>
          <w:sz w:val="28"/>
        </w:rPr>
        <w:t>的税金达到</w:t>
      </w:r>
      <w:r>
        <w:rPr>
          <w:rFonts w:ascii="宋体" w:eastAsia="宋体" w:cs="宋体"/>
          <w:sz w:val="28"/>
        </w:rPr>
        <w:t>1000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亿</w:t>
      </w:r>
      <w:r>
        <w:rPr>
          <w:rFonts w:ascii="宋体" w:eastAsia="宋体" w:hAnsi="MS Mincho" w:cs="宋体"/>
          <w:sz w:val="28"/>
        </w:rPr>
        <w:t>人民</w:t>
      </w:r>
      <w:r>
        <w:rPr>
          <w:rFonts w:ascii="宋体" w:eastAsia="宋体" w:hAnsi="SimSun" w:cs="宋体"/>
          <w:sz w:val="28"/>
        </w:rPr>
        <w:t>币</w:t>
      </w:r>
      <w:r>
        <w:rPr>
          <w:rFonts w:ascii="宋体" w:eastAsia="宋体" w:hAnsi="MS Mincho" w:cs="宋体"/>
          <w:sz w:val="28"/>
        </w:rPr>
        <w:t>，一汽大众一厂、二厂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春，在成都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有三厂，而我</w:t>
      </w:r>
      <w:r>
        <w:rPr>
          <w:rFonts w:ascii="宋体" w:eastAsia="宋体" w:hAnsi="SimSun" w:cs="宋体"/>
          <w:sz w:val="28"/>
        </w:rPr>
        <w:t>们实习</w:t>
      </w:r>
      <w:r>
        <w:rPr>
          <w:rFonts w:ascii="宋体" w:eastAsia="宋体" w:hAnsi="MS Mincho" w:cs="宋体"/>
          <w:sz w:val="28"/>
        </w:rPr>
        <w:t>就是在成都三厂，以及广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佛山的四厂。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经过动员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人的</w:t>
      </w:r>
      <w:r>
        <w:rPr>
          <w:rFonts w:ascii="宋体" w:eastAsia="宋体" w:hAnsi="SimSun" w:cs="宋体"/>
          <w:sz w:val="28"/>
        </w:rPr>
        <w:t>实习队</w:t>
      </w:r>
      <w:r>
        <w:rPr>
          <w:rFonts w:ascii="宋体" w:eastAsia="宋体" w:hAnsi="MS Mincho" w:cs="宋体"/>
          <w:sz w:val="28"/>
        </w:rPr>
        <w:t>伍，在公司班</w:t>
      </w:r>
      <w:r>
        <w:rPr>
          <w:rFonts w:ascii="宋体" w:eastAsia="宋体" w:hAnsi="SimSun" w:cs="宋体"/>
          <w:sz w:val="28"/>
        </w:rPr>
        <w:t>车</w:t>
      </w:r>
      <w:r>
        <w:rPr>
          <w:rFonts w:ascii="宋体" w:eastAsia="宋体" w:hAnsi="MS Mincho" w:cs="宋体"/>
          <w:sz w:val="28"/>
        </w:rPr>
        <w:t>的接送下来到了目的地，在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到公司的停</w:t>
      </w:r>
      <w:r>
        <w:rPr>
          <w:rFonts w:ascii="宋体" w:eastAsia="宋体" w:hAnsi="SimSun" w:cs="宋体"/>
          <w:sz w:val="28"/>
        </w:rPr>
        <w:t>车场</w:t>
      </w:r>
      <w:r>
        <w:rPr>
          <w:rFonts w:ascii="宋体" w:eastAsia="宋体" w:hAnsi="MS Mincho" w:cs="宋体"/>
          <w:sz w:val="28"/>
        </w:rPr>
        <w:t>就有</w:t>
      </w:r>
      <w:r>
        <w:rPr>
          <w:rFonts w:ascii="宋体" w:eastAsia="宋体" w:hAnsi="SimSun" w:cs="宋体"/>
          <w:sz w:val="28"/>
        </w:rPr>
        <w:t>专门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到一个培</w:t>
      </w:r>
      <w:r>
        <w:rPr>
          <w:rFonts w:ascii="宋体" w:eastAsia="宋体" w:hAnsi="SimSun" w:cs="宋体"/>
          <w:sz w:val="28"/>
        </w:rPr>
        <w:t>训办</w:t>
      </w:r>
      <w:r>
        <w:rPr>
          <w:rFonts w:ascii="宋体" w:eastAsia="宋体" w:hAnsi="MS Mincho" w:cs="宋体"/>
          <w:sz w:val="28"/>
        </w:rPr>
        <w:t>公室，然后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行了一些公司的培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后，就由</w:t>
      </w:r>
      <w:r>
        <w:rPr>
          <w:rFonts w:ascii="宋体" w:eastAsia="宋体" w:hAnsi="SimSun" w:cs="宋体"/>
          <w:sz w:val="28"/>
        </w:rPr>
        <w:t>车间每</w:t>
      </w:r>
      <w:r>
        <w:rPr>
          <w:rFonts w:ascii="宋体" w:eastAsia="宋体" w:hAnsi="MS Mincho" w:cs="宋体"/>
          <w:sz w:val="28"/>
        </w:rPr>
        <w:t>个工段的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人来分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，而我被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到了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的最后一个工段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装配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整工段，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到装配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整工段的班</w:t>
      </w:r>
      <w:r>
        <w:rPr>
          <w:rFonts w:ascii="宋体" w:eastAsia="宋体" w:hAnsi="SimSun" w:cs="宋体"/>
          <w:sz w:val="28"/>
        </w:rPr>
        <w:t>组时</w:t>
      </w:r>
      <w:r>
        <w:rPr>
          <w:rFonts w:ascii="宋体" w:eastAsia="宋体" w:hAnsi="MS Mincho" w:cs="宋体"/>
          <w:sz w:val="28"/>
        </w:rPr>
        <w:t>，工段的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事</w:t>
      </w:r>
      <w:r>
        <w:rPr>
          <w:rFonts w:ascii="宋体" w:eastAsia="宋体" w:hAnsi="SimSun" w:cs="宋体"/>
          <w:sz w:val="28"/>
        </w:rPr>
        <w:t>员给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行了一系列的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解与</w:t>
      </w:r>
      <w:r>
        <w:rPr>
          <w:rFonts w:ascii="宋体" w:eastAsia="宋体" w:hAnsi="SimSun" w:cs="宋体"/>
          <w:sz w:val="28"/>
        </w:rPr>
        <w:t>辅导</w:t>
      </w:r>
      <w:r>
        <w:rPr>
          <w:rFonts w:ascii="宋体" w:eastAsia="宋体" w:hAnsi="MS Mincho" w:cs="宋体"/>
          <w:sz w:val="28"/>
        </w:rPr>
        <w:t>，没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多久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条生</w:t>
      </w:r>
      <w:r>
        <w:rPr>
          <w:rFonts w:ascii="宋体" w:eastAsia="宋体" w:hAnsi="SimSun" w:cs="宋体"/>
          <w:sz w:val="28"/>
        </w:rPr>
        <w:t>产线</w:t>
      </w:r>
      <w:r>
        <w:rPr>
          <w:rFonts w:ascii="宋体" w:eastAsia="宋体" w:hAnsi="MS Mincho" w:cs="宋体"/>
          <w:sz w:val="28"/>
        </w:rPr>
        <w:t>的班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就来到班</w:t>
      </w:r>
      <w:r>
        <w:rPr>
          <w:rFonts w:ascii="宋体" w:eastAsia="宋体" w:hAnsi="SimSun" w:cs="宋体"/>
          <w:sz w:val="28"/>
        </w:rPr>
        <w:t>组进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人的工作，我被分到了装配一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乙班。到了第二天，我按照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定的上班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提前到达班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，在班前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完会后我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。在一汽大众，公司最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注的就是安全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参加了公司的安全培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到班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的第二天又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行了一次工段的安全培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，由于当</w:t>
      </w:r>
      <w:r>
        <w:rPr>
          <w:rFonts w:ascii="宋体" w:eastAsia="宋体" w:hAnsi="SimSun" w:cs="宋体"/>
          <w:sz w:val="28"/>
        </w:rPr>
        <w:t>时劳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没有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放完，所以班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都不允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，只准我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在生</w:t>
      </w:r>
      <w:r>
        <w:rPr>
          <w:rFonts w:ascii="宋体" w:eastAsia="宋体" w:hAnsi="SimSun" w:cs="宋体"/>
          <w:sz w:val="28"/>
        </w:rPr>
        <w:t>产线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知道了在一汽大众上班要注意些什</w:t>
      </w:r>
      <w:r>
        <w:rPr>
          <w:rFonts w:ascii="宋体" w:eastAsia="宋体" w:hAnsi="SimSun" w:cs="宋体"/>
          <w:sz w:val="28"/>
        </w:rPr>
        <w:t>么问题</w:t>
      </w:r>
      <w:r>
        <w:rPr>
          <w:rFonts w:ascii="宋体" w:eastAsia="宋体" w:hAnsi="MS Mincho" w:cs="宋体"/>
          <w:sz w:val="28"/>
        </w:rPr>
        <w:t>，能碰的和不能碰的，哪怕是我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自己工作的地方，都需要注意安全！公司里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里不能吸烟，不能追逐打</w:t>
      </w:r>
      <w:r>
        <w:rPr>
          <w:rFonts w:ascii="宋体" w:eastAsia="宋体" w:hAnsi="SimSun" w:cs="宋体"/>
          <w:sz w:val="28"/>
        </w:rPr>
        <w:t>闹</w:t>
      </w:r>
      <w:r>
        <w:rPr>
          <w:rFonts w:ascii="宋体" w:eastAsia="宋体" w:hAnsi="MS Mincho" w:cs="宋体"/>
          <w:sz w:val="28"/>
        </w:rPr>
        <w:t>，工作期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按照要求佩戴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保用品。待培</w:t>
      </w:r>
      <w:r>
        <w:rPr>
          <w:rFonts w:ascii="宋体" w:eastAsia="宋体" w:hAnsi="SimSun" w:cs="宋体"/>
          <w:sz w:val="28"/>
        </w:rPr>
        <w:t>训</w:t>
      </w:r>
      <w:r>
        <w:rPr>
          <w:rFonts w:ascii="宋体" w:eastAsia="宋体" w:hAnsi="MS Mincho" w:cs="宋体"/>
          <w:sz w:val="28"/>
        </w:rPr>
        <w:t>完成后，我被分配到装配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的第七个工位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后盖装配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整工位，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到后盖工位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长给</w:t>
      </w:r>
      <w:r>
        <w:rPr>
          <w:rFonts w:ascii="宋体" w:eastAsia="宋体" w:hAnsi="MS Mincho" w:cs="宋体"/>
          <w:sz w:val="28"/>
        </w:rPr>
        <w:t>我找了一位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傅，要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解清楚各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操作以及各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。当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傅把后盖工位的</w:t>
      </w:r>
      <w:r>
        <w:rPr>
          <w:rFonts w:ascii="宋体" w:eastAsia="宋体" w:hAnsi="SimSun" w:cs="宋体"/>
          <w:sz w:val="28"/>
        </w:rPr>
        <w:t>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准化操作卡拿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我看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，并且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叮嘱我要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住上面的内容，以后的操作就的按照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准卡上面的操作，</w:t>
      </w:r>
      <w:r>
        <w:rPr>
          <w:rFonts w:ascii="宋体" w:eastAsia="宋体" w:hAnsi="SimSun" w:cs="宋体"/>
          <w:sz w:val="28"/>
        </w:rPr>
        <w:t>还给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天上班之前，必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工具以及各</w:t>
      </w:r>
      <w:r>
        <w:rPr>
          <w:rFonts w:ascii="宋体" w:eastAsia="宋体" w:hAnsi="SimSun" w:cs="宋体"/>
          <w:sz w:val="28"/>
        </w:rPr>
        <w:t>种夹</w:t>
      </w:r>
      <w:r>
        <w:rPr>
          <w:rFonts w:ascii="宋体" w:eastAsia="宋体" w:hAnsi="MS Mincho" w:cs="宋体"/>
          <w:sz w:val="28"/>
        </w:rPr>
        <w:t>具，在点</w:t>
      </w:r>
      <w:r>
        <w:rPr>
          <w:rFonts w:ascii="宋体" w:eastAsia="宋体" w:hAnsi="SimSun" w:cs="宋体"/>
          <w:sz w:val="28"/>
        </w:rPr>
        <w:t>检</w:t>
      </w:r>
      <w:r>
        <w:rPr>
          <w:rFonts w:ascii="宋体" w:eastAsia="宋体" w:hAnsi="MS Mincho" w:cs="宋体"/>
          <w:sz w:val="28"/>
        </w:rPr>
        <w:t>表上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注清楚各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工具及</w:t>
      </w:r>
      <w:r>
        <w:rPr>
          <w:rFonts w:ascii="宋体" w:eastAsia="宋体" w:hAnsi="SimSun" w:cs="宋体"/>
          <w:sz w:val="28"/>
        </w:rPr>
        <w:t>夹</w:t>
      </w:r>
      <w:r>
        <w:rPr>
          <w:rFonts w:ascii="宋体" w:eastAsia="宋体" w:hAnsi="MS Mincho" w:cs="宋体"/>
          <w:sz w:val="28"/>
        </w:rPr>
        <w:t>具的情况，是否有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坏，如有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跟班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或者是班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TPM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情况，而且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天在完成工作后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把本工位的</w:t>
      </w:r>
      <w:r>
        <w:rPr>
          <w:rFonts w:ascii="宋体" w:eastAsia="宋体" w:hAnsi="SimSun" w:cs="宋体"/>
          <w:sz w:val="28"/>
        </w:rPr>
        <w:t>卫</w:t>
      </w:r>
      <w:r>
        <w:rPr>
          <w:rFonts w:ascii="宋体" w:eastAsia="宋体" w:hAnsi="MS Mincho" w:cs="宋体"/>
          <w:sz w:val="28"/>
        </w:rPr>
        <w:t>生打</w:t>
      </w:r>
      <w:r>
        <w:rPr>
          <w:rFonts w:ascii="宋体" w:eastAsia="宋体" w:hAnsi="SimSun" w:cs="宋体"/>
          <w:sz w:val="28"/>
        </w:rPr>
        <w:t>扫</w:t>
      </w:r>
      <w:r>
        <w:rPr>
          <w:rFonts w:ascii="宋体" w:eastAsia="宋体" w:hAnsi="MS Mincho" w:cs="宋体"/>
          <w:sz w:val="28"/>
        </w:rPr>
        <w:t>一遍。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厂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始工作的第二天，我的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是很</w:t>
      </w:r>
      <w:r>
        <w:rPr>
          <w:rFonts w:ascii="宋体" w:eastAsia="宋体" w:hAnsi="SimSun" w:cs="宋体"/>
          <w:sz w:val="28"/>
        </w:rPr>
        <w:t>迟缓</w:t>
      </w:r>
      <w:r>
        <w:rPr>
          <w:rFonts w:ascii="宋体" w:eastAsia="宋体" w:hAnsi="MS Mincho" w:cs="宋体"/>
          <w:sz w:val="28"/>
        </w:rPr>
        <w:t>，不怎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能跟上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次都要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傅等着我的工具他才能做他的工作，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使得我很</w:t>
      </w:r>
      <w:r>
        <w:rPr>
          <w:rFonts w:ascii="宋体" w:eastAsia="宋体" w:hAnsi="SimSun" w:cs="宋体"/>
          <w:sz w:val="28"/>
        </w:rPr>
        <w:t>烦恼</w:t>
      </w:r>
      <w:r>
        <w:rPr>
          <w:rFonts w:ascii="宋体" w:eastAsia="宋体" w:hAnsi="MS Mincho" w:cs="宋体"/>
          <w:sz w:val="28"/>
        </w:rPr>
        <w:t>，怕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。但是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傅并没有同我想的那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傅安慰我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始学都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，不要有太大的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力，多看哈其他人的操作，尽可能的加快自己的速度，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之不要太着急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。而在当天完成工作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，在班</w:t>
      </w:r>
      <w:r>
        <w:rPr>
          <w:rFonts w:ascii="宋体" w:eastAsia="宋体" w:hAnsi="SimSun" w:cs="宋体"/>
          <w:sz w:val="28"/>
        </w:rPr>
        <w:t>组开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长问</w:t>
      </w:r>
      <w:r>
        <w:rPr>
          <w:rFonts w:ascii="宋体" w:eastAsia="宋体" w:hAnsi="MS Mincho" w:cs="宋体"/>
          <w:sz w:val="28"/>
        </w:rPr>
        <w:t>我学的怎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，我笑着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挺累的，不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能适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，只是在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后盖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于后盖与</w:t>
      </w:r>
      <w:r>
        <w:rPr>
          <w:rFonts w:ascii="宋体" w:eastAsia="宋体" w:hAnsi="SimSun" w:cs="宋体"/>
          <w:sz w:val="28"/>
        </w:rPr>
        <w:t>侧围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隙和后盖与</w:t>
      </w:r>
      <w:r>
        <w:rPr>
          <w:rFonts w:ascii="宋体" w:eastAsia="宋体" w:hAnsi="SimSun" w:cs="宋体"/>
          <w:sz w:val="28"/>
        </w:rPr>
        <w:t>侧围</w:t>
      </w:r>
      <w:r>
        <w:rPr>
          <w:rFonts w:ascii="宋体" w:eastAsia="宋体" w:hAnsi="MS Mincho" w:cs="宋体"/>
          <w:sz w:val="28"/>
        </w:rPr>
        <w:t>的平度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不能很好的控制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。我本来以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会很</w:t>
      </w:r>
      <w:r>
        <w:rPr>
          <w:rFonts w:ascii="宋体" w:eastAsia="宋体" w:hAnsi="SimSun" w:cs="宋体"/>
          <w:sz w:val="28"/>
        </w:rPr>
        <w:t>恼</w:t>
      </w:r>
      <w:r>
        <w:rPr>
          <w:rFonts w:ascii="宋体" w:eastAsia="宋体" w:hAnsi="MS Mincho" w:cs="宋体"/>
          <w:sz w:val="28"/>
        </w:rPr>
        <w:t>火我，但是却没有，班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笑着拍我肩膀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没有什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着急，慢慢来，只要用心努力就好。当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听了班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后，身心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也想着一定得用心去学，逐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了四天左右的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我就能达到熟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并且能喝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流水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业虽</w:t>
      </w:r>
      <w:r>
        <w:rPr>
          <w:rFonts w:ascii="宋体" w:eastAsia="宋体" w:hAnsi="MS Mincho" w:cs="宋体"/>
          <w:sz w:val="28"/>
        </w:rPr>
        <w:t>然效率高，但是</w:t>
      </w:r>
      <w:r>
        <w:rPr>
          <w:rFonts w:ascii="宋体" w:eastAsia="宋体" w:hAnsi="SimSun" w:cs="宋体"/>
          <w:sz w:val="28"/>
        </w:rPr>
        <w:t>劳动强</w:t>
      </w:r>
      <w:r>
        <w:rPr>
          <w:rFonts w:ascii="宋体" w:eastAsia="宋体" w:hAnsi="MS Mincho" w:cs="宋体"/>
          <w:sz w:val="28"/>
        </w:rPr>
        <w:t>度也跟着高了，一直在那里重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做一件事情，久了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会令人倦怠的，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候累，无聊，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想着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是上</w:t>
      </w:r>
      <w:r>
        <w:rPr>
          <w:rFonts w:ascii="宋体" w:eastAsia="宋体" w:hAnsi="SimSun" w:cs="宋体"/>
          <w:sz w:val="28"/>
        </w:rPr>
        <w:t>课轻</w:t>
      </w:r>
      <w:r>
        <w:rPr>
          <w:rFonts w:ascii="宋体" w:eastAsia="宋体" w:hAnsi="MS Mincho" w:cs="宋体"/>
          <w:sz w:val="28"/>
        </w:rPr>
        <w:t>松，但是我明白我必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挺下去，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的机会，是一个融入社会的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程，是一个成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程！走出校园，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工作，心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调</w:t>
      </w:r>
      <w:r>
        <w:rPr>
          <w:rFonts w:ascii="宋体" w:eastAsia="宋体" w:hAnsi="MS Mincho" w:cs="宋体"/>
          <w:sz w:val="28"/>
        </w:rPr>
        <w:t>整无疑是非常重要的，我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清楚我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和要充分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自己的不足，明确了改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的方向和方法。粉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弥漫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，光是嘈</w:t>
      </w:r>
      <w:r>
        <w:rPr>
          <w:rFonts w:ascii="宋体" w:eastAsia="宋体" w:hAnsi="SimSun" w:cs="宋体"/>
          <w:sz w:val="28"/>
        </w:rPr>
        <w:t>杂</w:t>
      </w:r>
      <w:r>
        <w:rPr>
          <w:rFonts w:ascii="宋体" w:eastAsia="宋体" w:hAnsi="MS Mincho" w:cs="宋体"/>
          <w:sz w:val="28"/>
        </w:rPr>
        <w:t>的噪音你就受不了，震的耳</w:t>
      </w:r>
      <w:r>
        <w:rPr>
          <w:rFonts w:ascii="宋体" w:eastAsia="宋体" w:hAnsi="SimSun" w:cs="宋体"/>
          <w:sz w:val="28"/>
        </w:rPr>
        <w:t>朵</w:t>
      </w:r>
      <w:r>
        <w:rPr>
          <w:rFonts w:ascii="宋体" w:eastAsia="宋体" w:hAnsi="MS Mincho" w:cs="宋体"/>
          <w:sz w:val="28"/>
        </w:rPr>
        <w:t>疼的</w:t>
      </w:r>
      <w:r>
        <w:rPr>
          <w:rFonts w:ascii="宋体" w:eastAsia="宋体" w:hAnsi="SimSun" w:cs="宋体"/>
          <w:sz w:val="28"/>
        </w:rPr>
        <w:t>嗡嗡发</w:t>
      </w:r>
      <w:r>
        <w:rPr>
          <w:rFonts w:ascii="宋体" w:eastAsia="宋体" w:hAnsi="MS Mincho" w:cs="宋体"/>
          <w:sz w:val="28"/>
        </w:rPr>
        <w:t>响，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有那看似很美很浪漫的</w:t>
      </w:r>
      <w:r>
        <w:rPr>
          <w:rFonts w:ascii="宋体" w:eastAsia="宋体" w:cs="宋体"/>
          <w:sz w:val="28"/>
        </w:rPr>
        <w:t>`“</w:t>
      </w:r>
      <w:r>
        <w:rPr>
          <w:rFonts w:ascii="宋体" w:eastAsia="宋体" w:hAnsi="MS Mincho" w:cs="宋体"/>
          <w:sz w:val="28"/>
        </w:rPr>
        <w:t>烟花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滚烫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常会被</w:t>
      </w:r>
      <w:r>
        <w:rPr>
          <w:rFonts w:ascii="宋体" w:eastAsia="宋体" w:hAnsi="SimSun" w:cs="宋体"/>
          <w:sz w:val="28"/>
        </w:rPr>
        <w:t>烫</w:t>
      </w:r>
      <w:r>
        <w:rPr>
          <w:rFonts w:ascii="宋体" w:eastAsia="宋体" w:hAnsi="MS Mincho" w:cs="宋体"/>
          <w:sz w:val="28"/>
        </w:rPr>
        <w:t>的一惊一乍的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但是就是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的条件下，我挺下去了。</w:t>
      </w:r>
      <w:r>
        <w:rPr>
          <w:rFonts w:ascii="宋体" w:eastAsia="宋体" w:hAnsi="SimSun" w:cs="宋体"/>
          <w:sz w:val="28"/>
        </w:rPr>
        <w:t>渐渐</w:t>
      </w:r>
      <w:r>
        <w:rPr>
          <w:rFonts w:ascii="宋体" w:eastAsia="宋体" w:hAnsi="MS Mincho" w:cs="宋体"/>
          <w:sz w:val="28"/>
        </w:rPr>
        <w:t>地适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了工作的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度，我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始融入了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始从工作中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工作中的各</w:t>
      </w:r>
      <w:r>
        <w:rPr>
          <w:rFonts w:ascii="宋体" w:eastAsia="宋体" w:hAnsi="SimSun" w:cs="宋体"/>
          <w:sz w:val="28"/>
        </w:rPr>
        <w:t>种仪</w:t>
      </w:r>
      <w:r>
        <w:rPr>
          <w:rFonts w:ascii="宋体" w:eastAsia="宋体" w:hAnsi="MS Mincho" w:cs="宋体"/>
          <w:sz w:val="28"/>
        </w:rPr>
        <w:t>器的使用。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说实习</w:t>
      </w:r>
      <w:r>
        <w:rPr>
          <w:rFonts w:ascii="宋体" w:eastAsia="宋体" w:hAnsi="MS Mincho" w:cs="宋体"/>
          <w:sz w:val="28"/>
        </w:rPr>
        <w:t>快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束了，回想起</w:t>
      </w:r>
      <w:r>
        <w:rPr>
          <w:rFonts w:ascii="宋体" w:eastAsia="宋体" w:hAnsi="SimSun" w:cs="宋体"/>
          <w:sz w:val="28"/>
        </w:rPr>
        <w:t>发现时间过</w:t>
      </w:r>
      <w:r>
        <w:rPr>
          <w:rFonts w:ascii="宋体" w:eastAsia="宋体" w:hAnsi="MS Mincho" w:cs="宋体"/>
          <w:sz w:val="28"/>
        </w:rPr>
        <w:t>得也挺快的。在最后一天，班前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当着所有班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的面点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以来的工作及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我的印象，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中得到班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可，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是最大的收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，也是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我最大的鼓励。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就工作待遇而言，一汽大众是无数求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者向往的地方，我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能得到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的机会已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想当不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了，如果能把握好，无疑将极大地改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自己的未来。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，我拓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了事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见识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到了社会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争的残酷，而更多的是希望自己在工作中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累各方面的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将来自己就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创业</w:t>
      </w:r>
      <w:r>
        <w:rPr>
          <w:rFonts w:ascii="宋体" w:eastAsia="宋体" w:hAnsi="MS Mincho" w:cs="宋体"/>
          <w:sz w:val="28"/>
        </w:rPr>
        <w:t>之路做准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我在踏出社会之前的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数不多的几次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践的确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予了我很多，在今后的学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或工作里，我将会一如既往的保持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度，更高的思想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完善和充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自己。在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七个月的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生活里，我接触到了真正的工作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境，真正的社交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我真切的感受到理想和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的差距，才知道自己以往的想法是多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的天真；通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了我的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察力和解决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的能力，以及提高了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手的能力，培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合作精神，提高了我的</w:t>
      </w:r>
      <w:r>
        <w:rPr>
          <w:rFonts w:ascii="宋体" w:eastAsia="宋体" w:hAnsi="SimSun" w:cs="宋体"/>
          <w:sz w:val="28"/>
        </w:rPr>
        <w:t>团队</w:t>
      </w:r>
      <w:r>
        <w:rPr>
          <w:rFonts w:ascii="宋体" w:eastAsia="宋体" w:hAnsi="MS Mincho" w:cs="宋体"/>
          <w:sz w:val="28"/>
        </w:rPr>
        <w:t>合作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本中没有学到的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中得到了很大的改善，同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也明白再次回到学校</w:t>
      </w:r>
      <w:r>
        <w:rPr>
          <w:rFonts w:ascii="宋体" w:eastAsia="宋体" w:hAnsi="SimSun" w:cs="宋体"/>
          <w:sz w:val="28"/>
        </w:rPr>
        <w:t>该</w:t>
      </w:r>
      <w:r>
        <w:rPr>
          <w:rFonts w:ascii="宋体" w:eastAsia="宋体" w:hAnsi="MS Mincho" w:cs="宋体"/>
          <w:sz w:val="28"/>
        </w:rPr>
        <w:t>用什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，在面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即将找工作的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里，知道了自己的不足，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些什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也明确了自己的目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益匪浅；我相信，通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不断的完善自己，改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自己，以后才能更好的适</w:t>
      </w:r>
      <w:r>
        <w:rPr>
          <w:rFonts w:ascii="宋体" w:eastAsia="宋体" w:hAnsi="SimSun" w:cs="宋体"/>
          <w:sz w:val="28"/>
        </w:rPr>
        <w:t>应这</w:t>
      </w:r>
      <w:r>
        <w:rPr>
          <w:rFonts w:ascii="宋体" w:eastAsia="宋体" w:hAnsi="MS Mincho" w:cs="宋体"/>
          <w:sz w:val="28"/>
        </w:rPr>
        <w:t>个行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一周的生</w:t>
      </w:r>
      <w:r>
        <w:rPr>
          <w:rFonts w:ascii="宋体" w:eastAsia="宋体" w:hAnsi="SimSun" w:cs="宋体"/>
          <w:sz w:val="28"/>
        </w:rPr>
        <w:t>产实习对</w:t>
      </w:r>
      <w:r>
        <w:rPr>
          <w:rFonts w:ascii="宋体" w:eastAsia="宋体" w:hAnsi="MS Mincho" w:cs="宋体"/>
          <w:sz w:val="28"/>
        </w:rPr>
        <w:t>我来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，意</w:t>
      </w:r>
      <w:r>
        <w:rPr>
          <w:rFonts w:ascii="宋体" w:eastAsia="宋体" w:hAnsi="SimSun" w:cs="宋体"/>
          <w:sz w:val="28"/>
        </w:rPr>
        <w:t>义颇</w:t>
      </w:r>
      <w:r>
        <w:rPr>
          <w:rFonts w:ascii="宋体" w:eastAsia="宋体" w:hAnsi="MS Mincho" w:cs="宋体"/>
          <w:sz w:val="28"/>
        </w:rPr>
        <w:t>深！使我不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熟悉了公司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品的生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流程，更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的高效、快捷，尤其是公司良好的工作氛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我的人生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生了一定影响。在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短短地</w:t>
      </w:r>
      <w:r>
        <w:rPr>
          <w:rFonts w:ascii="宋体" w:eastAsia="宋体" w:hAnsi="SimSun" w:cs="宋体"/>
          <w:sz w:val="28"/>
        </w:rPr>
        <w:t>紧张</w:t>
      </w:r>
      <w:r>
        <w:rPr>
          <w:rFonts w:ascii="宋体" w:eastAsia="宋体" w:hAnsi="MS Mincho" w:cs="宋体"/>
          <w:sz w:val="28"/>
        </w:rPr>
        <w:t>而又繁忙的一周里，我学会了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多从未接触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西，受益匪浅！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现</w:t>
      </w:r>
      <w:r>
        <w:rPr>
          <w:rFonts w:ascii="宋体" w:eastAsia="宋体" w:hAnsi="MS Mincho" w:cs="宋体"/>
          <w:b/>
          <w:bCs/>
          <w:sz w:val="28"/>
        </w:rPr>
        <w:t>代化作</w:t>
      </w:r>
      <w:r>
        <w:rPr>
          <w:rFonts w:ascii="宋体" w:eastAsia="宋体" w:hAnsi="SimSun" w:cs="宋体"/>
          <w:b/>
          <w:bCs/>
          <w:sz w:val="28"/>
        </w:rPr>
        <w:t>业</w:t>
      </w:r>
      <w:r>
        <w:rPr>
          <w:rFonts w:ascii="宋体" w:eastAsia="宋体" w:hAnsi="MS Mincho" w:cs="宋体"/>
          <w:b/>
          <w:bCs/>
          <w:sz w:val="28"/>
        </w:rPr>
        <w:t>手段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一台台包装好了的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品不断的向外运送，送去的不</w:t>
      </w:r>
      <w:r>
        <w:rPr>
          <w:rFonts w:ascii="宋体" w:eastAsia="宋体" w:hAnsi="SimSun" w:cs="宋体"/>
          <w:sz w:val="28"/>
        </w:rPr>
        <w:t>单单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了千万道工序以后的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品，更是一</w:t>
      </w:r>
      <w:r>
        <w:rPr>
          <w:rFonts w:ascii="宋体" w:eastAsia="宋体" w:hAnsi="SimSun" w:cs="宋体"/>
          <w:sz w:val="28"/>
        </w:rPr>
        <w:t>种现</w:t>
      </w:r>
      <w:r>
        <w:rPr>
          <w:rFonts w:ascii="宋体" w:eastAsia="宋体" w:hAnsi="MS Mincho" w:cs="宋体"/>
          <w:sz w:val="28"/>
        </w:rPr>
        <w:t>代科技力量的凝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！从材料的采</w:t>
      </w:r>
      <w:r>
        <w:rPr>
          <w:rFonts w:ascii="宋体" w:eastAsia="宋体" w:hAnsi="SimSun" w:cs="宋体"/>
          <w:sz w:val="28"/>
        </w:rPr>
        <w:t>购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检验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，再到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品的装配、加工，到最后的整机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、包装等，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都做的滴水不漏，不光有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密、科学的工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流程，更有技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精湛的技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的操作，不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是硬件的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软</w:t>
      </w:r>
      <w:r>
        <w:rPr>
          <w:rFonts w:ascii="宋体" w:eastAsia="宋体" w:hAnsi="MS Mincho" w:cs="宋体"/>
          <w:sz w:val="28"/>
        </w:rPr>
        <w:t>件的技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力量，都体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了信息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代下的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的方式、方法，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企</w:t>
      </w:r>
      <w:r>
        <w:rPr>
          <w:rFonts w:ascii="宋体" w:eastAsia="宋体" w:hAnsi="SimSun" w:cs="宋体"/>
          <w:sz w:val="28"/>
        </w:rPr>
        <w:t>业带</w:t>
      </w:r>
      <w:r>
        <w:rPr>
          <w:rFonts w:ascii="宋体" w:eastAsia="宋体" w:hAnsi="MS Mincho" w:cs="宋体"/>
          <w:sz w:val="28"/>
        </w:rPr>
        <w:t>来了前所未有的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效益。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对产</w:t>
      </w:r>
      <w:r>
        <w:rPr>
          <w:rFonts w:ascii="宋体" w:eastAsia="宋体" w:hAnsi="MS Mincho" w:cs="宋体"/>
          <w:b/>
          <w:bCs/>
          <w:sz w:val="28"/>
        </w:rPr>
        <w:t>品的深刻</w:t>
      </w:r>
      <w:r>
        <w:rPr>
          <w:rFonts w:ascii="宋体" w:eastAsia="宋体" w:hAnsi="SimSun" w:cs="宋体"/>
          <w:b/>
          <w:bCs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然穿梭于繁忙而有序的生</w:t>
      </w:r>
      <w:r>
        <w:rPr>
          <w:rFonts w:ascii="宋体" w:eastAsia="宋体" w:hAnsi="SimSun" w:cs="宋体"/>
          <w:sz w:val="28"/>
        </w:rPr>
        <w:t>产车间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不是很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自己的多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、多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，在短短的一周里，使自己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公司的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品有了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知道了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品的分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、系列、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格型号、作用特点及广泛的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域，而且掌握了</w:t>
      </w:r>
      <w:r>
        <w:rPr>
          <w:rFonts w:ascii="宋体" w:eastAsia="宋体" w:hAnsi="SimSun" w:cs="宋体"/>
          <w:sz w:val="28"/>
        </w:rPr>
        <w:t>变频</w:t>
      </w:r>
      <w:r>
        <w:rPr>
          <w:rFonts w:ascii="宋体" w:eastAsia="宋体" w:hAnsi="MS Mincho" w:cs="宋体"/>
          <w:sz w:val="28"/>
        </w:rPr>
        <w:t>器、起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器的工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流程，</w:t>
      </w:r>
      <w:r>
        <w:rPr>
          <w:rFonts w:ascii="宋体" w:eastAsia="宋体" w:hAnsi="SimSun" w:cs="宋体"/>
          <w:sz w:val="28"/>
        </w:rPr>
        <w:t>还亲</w:t>
      </w:r>
      <w:r>
        <w:rPr>
          <w:rFonts w:ascii="宋体" w:eastAsia="宋体" w:hAnsi="MS Mincho" w:cs="宋体"/>
          <w:sz w:val="28"/>
        </w:rPr>
        <w:t>自操作了</w:t>
      </w:r>
      <w:r>
        <w:rPr>
          <w:rFonts w:ascii="宋体" w:eastAsia="宋体" w:hAnsi="SimSun" w:cs="宋体"/>
          <w:sz w:val="28"/>
        </w:rPr>
        <w:t>变频</w:t>
      </w:r>
      <w:r>
        <w:rPr>
          <w:rFonts w:ascii="宋体" w:eastAsia="宋体" w:hAnsi="MS Mincho" w:cs="宋体"/>
          <w:sz w:val="28"/>
        </w:rPr>
        <w:t>器的整个成</w:t>
      </w:r>
      <w:r>
        <w:rPr>
          <w:rFonts w:ascii="宋体" w:eastAsia="宋体" w:hAnsi="SimSun" w:cs="宋体"/>
          <w:sz w:val="28"/>
        </w:rPr>
        <w:t>产过</w:t>
      </w:r>
      <w:r>
        <w:rPr>
          <w:rFonts w:ascii="宋体" w:eastAsia="宋体" w:hAnsi="MS Mincho" w:cs="宋体"/>
          <w:sz w:val="28"/>
        </w:rPr>
        <w:t>程，加深了</w:t>
      </w:r>
      <w:r>
        <w:rPr>
          <w:rFonts w:ascii="宋体" w:eastAsia="宋体" w:hAnsi="SimSun" w:cs="宋体"/>
          <w:sz w:val="28"/>
        </w:rPr>
        <w:t>对产</w:t>
      </w:r>
      <w:r>
        <w:rPr>
          <w:rFonts w:ascii="宋体" w:eastAsia="宋体" w:hAnsi="MS Mincho" w:cs="宋体"/>
          <w:sz w:val="28"/>
        </w:rPr>
        <w:t>品的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的理解和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三、良好的工作氛</w:t>
      </w:r>
      <w:r>
        <w:rPr>
          <w:rFonts w:ascii="宋体" w:eastAsia="宋体" w:hAnsi="SimSun" w:cs="宋体"/>
          <w:b/>
          <w:bCs/>
          <w:sz w:val="28"/>
        </w:rPr>
        <w:t>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走</w:t>
      </w:r>
      <w:r>
        <w:rPr>
          <w:rFonts w:ascii="宋体" w:eastAsia="宋体" w:hAnsi="SimSun" w:cs="宋体"/>
          <w:sz w:val="28"/>
        </w:rPr>
        <w:t>进车间</w:t>
      </w:r>
      <w:r>
        <w:rPr>
          <w:rFonts w:ascii="宋体" w:eastAsia="宋体" w:hAnsi="MS Mincho" w:cs="宋体"/>
          <w:sz w:val="28"/>
        </w:rPr>
        <w:t>的那一刻，我被整个工作的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面震撼了，眼前的一切并非我想像的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糟糕，整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的工作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井然有序的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施、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忙碌而又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奏的身影，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一切使我摒弃了以前</w:t>
      </w:r>
      <w:r>
        <w:rPr>
          <w:rFonts w:ascii="宋体" w:eastAsia="宋体" w:hAnsi="SimSun" w:cs="宋体"/>
          <w:sz w:val="28"/>
        </w:rPr>
        <w:t>对车间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凌乱不堪的印象。人与人配合的那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默契，并非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个公司都会具有的；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间团结协</w:t>
      </w:r>
      <w:r>
        <w:rPr>
          <w:rFonts w:ascii="宋体" w:eastAsia="宋体" w:hAnsi="MS Mincho" w:cs="宋体"/>
          <w:sz w:val="28"/>
        </w:rPr>
        <w:t>作的精神，使工作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展；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互帮互助的良好作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，使人感到工作的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松和愉快。在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里，我学会了与人合作，工作要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心、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四、自我</w:t>
      </w:r>
      <w:r>
        <w:rPr>
          <w:rFonts w:ascii="宋体" w:eastAsia="宋体" w:hAnsi="SimSun" w:cs="宋体"/>
          <w:b/>
          <w:bCs/>
          <w:sz w:val="28"/>
        </w:rPr>
        <w:t>认识</w:t>
      </w:r>
      <w:r>
        <w:rPr>
          <w:rFonts w:ascii="宋体" w:eastAsia="宋体" w:hAnsi="MS Mincho" w:cs="宋体"/>
          <w:b/>
          <w:bCs/>
          <w:sz w:val="28"/>
        </w:rPr>
        <w:t>的改</w:t>
      </w:r>
      <w:r>
        <w:rPr>
          <w:rFonts w:ascii="宋体" w:eastAsia="宋体" w:hAnsi="SimSun" w:cs="宋体"/>
          <w:b/>
          <w:bCs/>
          <w:sz w:val="28"/>
        </w:rPr>
        <w:t>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在装配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程中，小到</w:t>
      </w:r>
      <w:r>
        <w:rPr>
          <w:rFonts w:ascii="宋体" w:eastAsia="宋体" w:hAnsi="SimSun" w:cs="宋体"/>
          <w:sz w:val="28"/>
        </w:rPr>
        <w:t>拧紧每</w:t>
      </w:r>
      <w:r>
        <w:rPr>
          <w:rFonts w:ascii="宋体" w:eastAsia="宋体" w:hAnsi="MS Mincho" w:cs="宋体"/>
          <w:sz w:val="28"/>
        </w:rPr>
        <w:t>一个螺</w:t>
      </w:r>
      <w:r>
        <w:rPr>
          <w:rFonts w:ascii="宋体" w:eastAsia="宋体" w:hAnsi="SimSun" w:cs="宋体"/>
          <w:sz w:val="28"/>
        </w:rPr>
        <w:t>丝钉</w:t>
      </w:r>
      <w:r>
        <w:rPr>
          <w:rFonts w:ascii="宋体" w:eastAsia="宋体" w:hAnsi="MS Mincho" w:cs="宋体"/>
          <w:sz w:val="28"/>
        </w:rPr>
        <w:t>，大到整台机器的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装，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一个小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的不慎都可能会造成最后</w:t>
      </w:r>
      <w:r>
        <w:rPr>
          <w:rFonts w:ascii="宋体" w:eastAsia="宋体" w:hAnsi="SimSun" w:cs="宋体"/>
          <w:sz w:val="28"/>
        </w:rPr>
        <w:t>调试</w:t>
      </w:r>
      <w:r>
        <w:rPr>
          <w:rFonts w:ascii="宋体" w:eastAsia="宋体" w:hAnsi="MS Mincho" w:cs="宋体"/>
          <w:sz w:val="28"/>
        </w:rPr>
        <w:t>的不成功，即就是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品不合格。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就要求我</w:t>
      </w:r>
      <w:r>
        <w:rPr>
          <w:rFonts w:ascii="宋体" w:eastAsia="宋体" w:hAnsi="SimSun" w:cs="宋体"/>
          <w:sz w:val="28"/>
        </w:rPr>
        <w:t>们每</w:t>
      </w:r>
      <w:r>
        <w:rPr>
          <w:rFonts w:ascii="宋体" w:eastAsia="宋体" w:hAnsi="MS Mincho" w:cs="宋体"/>
          <w:sz w:val="28"/>
        </w:rPr>
        <w:t>一个操作人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在工作中必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保持清醒的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，注意力高度集中，并且小心</w:t>
      </w:r>
      <w:r>
        <w:rPr>
          <w:rFonts w:ascii="宋体" w:eastAsia="宋体" w:hAnsi="SimSun" w:cs="宋体"/>
          <w:sz w:val="28"/>
        </w:rPr>
        <w:t>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慎地做好</w:t>
      </w:r>
      <w:r>
        <w:rPr>
          <w:rFonts w:ascii="宋体" w:eastAsia="宋体" w:hAnsi="SimSun" w:cs="宋体"/>
          <w:sz w:val="28"/>
        </w:rPr>
        <w:t>每项</w:t>
      </w:r>
      <w:r>
        <w:rPr>
          <w:rFonts w:ascii="宋体" w:eastAsia="宋体" w:hAnsi="MS Mincho" w:cs="宋体"/>
          <w:sz w:val="28"/>
        </w:rPr>
        <w:t>工作，方能使大家的心血不付</w:t>
      </w:r>
      <w:r>
        <w:rPr>
          <w:rFonts w:ascii="宋体" w:eastAsia="宋体" w:hAnsi="SimSun" w:cs="宋体"/>
          <w:sz w:val="28"/>
        </w:rPr>
        <w:t>诸东</w:t>
      </w:r>
      <w:r>
        <w:rPr>
          <w:rFonts w:ascii="宋体" w:eastAsia="宋体" w:hAnsi="MS Mincho" w:cs="宋体"/>
          <w:sz w:val="28"/>
        </w:rPr>
        <w:t>流，不合格的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行返工</w:t>
      </w:r>
      <w:r>
        <w:rPr>
          <w:rFonts w:ascii="宋体" w:eastAsia="宋体" w:hAnsi="SimSun" w:cs="宋体"/>
          <w:sz w:val="28"/>
        </w:rPr>
        <w:t>胜过</w:t>
      </w:r>
      <w:r>
        <w:rPr>
          <w:rFonts w:ascii="宋体" w:eastAsia="宋体" w:hAnsi="MS Mincho" w:cs="宋体"/>
          <w:sz w:val="28"/>
        </w:rPr>
        <w:t>再次生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机器的功夫，所以，必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保</w:t>
      </w:r>
      <w:r>
        <w:rPr>
          <w:rFonts w:ascii="宋体" w:eastAsia="宋体" w:hAnsi="SimSun" w:cs="宋体"/>
          <w:sz w:val="28"/>
        </w:rPr>
        <w:t>证每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细节</w:t>
      </w:r>
      <w:r>
        <w:rPr>
          <w:rFonts w:ascii="宋体" w:eastAsia="宋体" w:hAnsi="MS Mincho" w:cs="宋体"/>
          <w:sz w:val="28"/>
        </w:rPr>
        <w:t>尽量完美无缺陷，否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公司的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效益造成一定影响。思想</w:t>
      </w:r>
      <w:r>
        <w:rPr>
          <w:rFonts w:ascii="宋体" w:eastAsia="宋体" w:hAnsi="SimSun" w:cs="宋体"/>
          <w:sz w:val="28"/>
        </w:rPr>
        <w:t>汇报专题</w:t>
      </w:r>
      <w:r>
        <w:rPr>
          <w:rFonts w:ascii="宋体" w:eastAsia="宋体" w:hAnsi="MS Mincho" w:cs="宋体"/>
          <w:sz w:val="28"/>
        </w:rPr>
        <w:t>因此，我明白了，凡事都要心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，尽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尽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，尽善尽美。没有最好，但求更好，无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是在生活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是工作中，我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都要脚踏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一个脚印，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扎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打，不要眼高手低，好高</w:t>
      </w:r>
      <w:r>
        <w:rPr>
          <w:rFonts w:ascii="宋体" w:eastAsia="宋体" w:hAnsi="SimSun" w:cs="宋体"/>
          <w:sz w:val="28"/>
        </w:rPr>
        <w:t>骛远</w:t>
      </w:r>
      <w:r>
        <w:rPr>
          <w:rFonts w:ascii="宋体" w:eastAsia="宋体" w:hAnsi="MS Mincho" w:cs="宋体"/>
          <w:sz w:val="28"/>
        </w:rPr>
        <w:t>，否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，即使象上螺</w:t>
      </w:r>
      <w:r>
        <w:rPr>
          <w:rFonts w:ascii="宋体" w:eastAsia="宋体" w:hAnsi="SimSun" w:cs="宋体"/>
          <w:sz w:val="28"/>
        </w:rPr>
        <w:t>丝钉这么</w:t>
      </w:r>
      <w:r>
        <w:rPr>
          <w:rFonts w:ascii="宋体" w:eastAsia="宋体" w:hAnsi="MS Mincho" w:cs="宋体"/>
          <w:sz w:val="28"/>
        </w:rPr>
        <w:t>个小事，也未必做的漂亮。其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，人的一生也像一台机器的生成一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，人生的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段都要用心去</w:t>
      </w:r>
      <w:r>
        <w:rPr>
          <w:rFonts w:ascii="宋体" w:eastAsia="宋体" w:hAnsi="SimSun" w:cs="宋体"/>
          <w:sz w:val="28"/>
        </w:rPr>
        <w:t>经营</w:t>
      </w:r>
      <w:r>
        <w:rPr>
          <w:rFonts w:ascii="宋体" w:eastAsia="宋体" w:hAnsi="MS Mincho" w:cs="宋体"/>
          <w:sz w:val="28"/>
        </w:rPr>
        <w:t>，一招不慎，</w:t>
      </w:r>
      <w:r>
        <w:rPr>
          <w:rFonts w:ascii="宋体" w:eastAsia="宋体" w:hAnsi="SimSun" w:cs="宋体"/>
          <w:sz w:val="28"/>
        </w:rPr>
        <w:t>步步错</w:t>
      </w:r>
      <w:r>
        <w:rPr>
          <w:rFonts w:ascii="宋体" w:eastAsia="宋体" w:hAnsi="MS Mincho" w:cs="宋体"/>
          <w:sz w:val="28"/>
        </w:rPr>
        <w:t>，要想</w:t>
      </w:r>
      <w:r>
        <w:rPr>
          <w:rFonts w:ascii="宋体" w:eastAsia="宋体" w:hAnsi="SimSun" w:cs="宋体"/>
          <w:sz w:val="28"/>
        </w:rPr>
        <w:t>拥</w:t>
      </w:r>
      <w:r>
        <w:rPr>
          <w:rFonts w:ascii="宋体" w:eastAsia="宋体" w:hAnsi="MS Mincho" w:cs="宋体"/>
          <w:sz w:val="28"/>
        </w:rPr>
        <w:t>有一个成功的，有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的人生，就要像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装一台机器那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真、踏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、大胆、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着。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眼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，一个月的</w:t>
      </w:r>
      <w:r>
        <w:rPr>
          <w:rFonts w:ascii="宋体" w:eastAsia="宋体" w:hAnsi="SimSun" w:cs="宋体"/>
          <w:sz w:val="28"/>
        </w:rPr>
        <w:t>实习时间</w:t>
      </w:r>
      <w:r>
        <w:rPr>
          <w:rFonts w:ascii="宋体" w:eastAsia="宋体" w:hAnsi="MS Mincho" w:cs="宋体"/>
          <w:sz w:val="28"/>
        </w:rPr>
        <w:t>即将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一个月是不同</w:t>
      </w:r>
      <w:r>
        <w:rPr>
          <w:rFonts w:ascii="宋体" w:eastAsia="宋体" w:hAnsi="SimSun" w:cs="宋体"/>
          <w:sz w:val="28"/>
        </w:rPr>
        <w:t>寻</w:t>
      </w:r>
      <w:r>
        <w:rPr>
          <w:rFonts w:ascii="宋体" w:eastAsia="宋体" w:hAnsi="MS Mincho" w:cs="宋体"/>
          <w:sz w:val="28"/>
        </w:rPr>
        <w:t>常的一个月，它是我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学校后正式走向社会的一个月，也是我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人生新起点的一个月；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大学生活的美好回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更充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未来独立生活的向往憧憬。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首先非常感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公司能</w:t>
      </w:r>
      <w:r>
        <w:rPr>
          <w:rFonts w:ascii="宋体" w:eastAsia="宋体" w:hAnsi="SimSun" w:cs="宋体"/>
          <w:sz w:val="28"/>
        </w:rPr>
        <w:t>够给</w:t>
      </w:r>
      <w:r>
        <w:rPr>
          <w:rFonts w:ascii="宋体" w:eastAsia="宋体" w:hAnsi="MS Mincho" w:cs="宋体"/>
          <w:sz w:val="28"/>
        </w:rPr>
        <w:t>予我</w:t>
      </w:r>
      <w:r>
        <w:rPr>
          <w:rFonts w:ascii="宋体" w:eastAsia="宋体" w:hAnsi="SimSun" w:cs="宋体"/>
          <w:sz w:val="28"/>
        </w:rPr>
        <w:t>们这样</w:t>
      </w:r>
      <w:r>
        <w:rPr>
          <w:rFonts w:ascii="宋体" w:eastAsia="宋体" w:hAnsi="MS Mincho" w:cs="宋体"/>
          <w:sz w:val="28"/>
        </w:rPr>
        <w:t>一个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入公司工作的机会，在螺母</w:t>
      </w:r>
      <w:r>
        <w:rPr>
          <w:rFonts w:ascii="宋体" w:eastAsia="宋体" w:hAnsi="SimSun" w:cs="宋体"/>
          <w:sz w:val="28"/>
        </w:rPr>
        <w:t>车间实习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一个月，使我体会到了很多很多，也学到了很多很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了太多太多的内容，它承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们对过</w:t>
      </w:r>
      <w:r>
        <w:rPr>
          <w:rFonts w:ascii="宋体" w:eastAsia="宋体" w:hAnsi="MS Mincho" w:cs="宋体"/>
          <w:sz w:val="28"/>
        </w:rPr>
        <w:t>去的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美好回</w:t>
      </w:r>
      <w:r>
        <w:rPr>
          <w:rFonts w:ascii="宋体" w:eastAsia="宋体" w:hAnsi="SimSun" w:cs="宋体"/>
          <w:sz w:val="28"/>
        </w:rPr>
        <w:t>忆</w:t>
      </w:r>
      <w:r>
        <w:rPr>
          <w:rFonts w:ascii="宋体" w:eastAsia="宋体" w:hAnsi="MS Mincho" w:cs="宋体"/>
          <w:sz w:val="28"/>
        </w:rPr>
        <w:t>，也承</w:t>
      </w:r>
      <w:r>
        <w:rPr>
          <w:rFonts w:ascii="宋体" w:eastAsia="宋体" w:hAnsi="SimSun" w:cs="宋体"/>
          <w:sz w:val="28"/>
        </w:rPr>
        <w:t>载</w:t>
      </w:r>
      <w:r>
        <w:rPr>
          <w:rFonts w:ascii="宋体" w:eastAsia="宋体" w:hAnsi="MS Mincho" w:cs="宋体"/>
          <w:sz w:val="28"/>
        </w:rPr>
        <w:t>着我</w:t>
      </w:r>
      <w:r>
        <w:rPr>
          <w:rFonts w:ascii="宋体" w:eastAsia="宋体" w:hAnsi="SimSun" w:cs="宋体"/>
          <w:sz w:val="28"/>
        </w:rPr>
        <w:t>们对</w:t>
      </w:r>
      <w:r>
        <w:rPr>
          <w:rFonts w:ascii="宋体" w:eastAsia="宋体" w:hAnsi="MS Mincho" w:cs="宋体"/>
          <w:sz w:val="28"/>
        </w:rPr>
        <w:t>未来生活的向往与多的知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，尤其是在和</w:t>
      </w:r>
      <w:r>
        <w:rPr>
          <w:rFonts w:ascii="宋体" w:eastAsia="宋体" w:hAnsi="SimSun" w:cs="宋体"/>
          <w:sz w:val="28"/>
        </w:rPr>
        <w:t>车间师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段日子里使我受益匪浅，他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们传</w:t>
      </w:r>
      <w:r>
        <w:rPr>
          <w:rFonts w:ascii="宋体" w:eastAsia="宋体" w:hAnsi="MS Mincho" w:cs="宋体"/>
          <w:sz w:val="28"/>
        </w:rPr>
        <w:t>授相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而且也教会了我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事的方法，真的很感</w:t>
      </w:r>
      <w:r>
        <w:rPr>
          <w:rFonts w:ascii="宋体" w:eastAsia="宋体" w:hAnsi="SimSun" w:cs="宋体"/>
          <w:sz w:val="28"/>
        </w:rPr>
        <w:t>谢每</w:t>
      </w:r>
      <w:r>
        <w:rPr>
          <w:rFonts w:ascii="宋体" w:eastAsia="宋体" w:hAnsi="MS Mincho" w:cs="宋体"/>
          <w:sz w:val="28"/>
        </w:rPr>
        <w:t>一位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踏入社会的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在螺母</w:t>
      </w:r>
      <w:r>
        <w:rPr>
          <w:rFonts w:ascii="宋体" w:eastAsia="宋体" w:hAnsi="SimSun" w:cs="宋体"/>
          <w:sz w:val="28"/>
        </w:rPr>
        <w:t>车间这</w:t>
      </w:r>
      <w:r>
        <w:rPr>
          <w:rFonts w:ascii="宋体" w:eastAsia="宋体" w:hAnsi="MS Mincho" w:cs="宋体"/>
          <w:sz w:val="28"/>
        </w:rPr>
        <w:t>一个月的</w:t>
      </w:r>
      <w:r>
        <w:rPr>
          <w:rFonts w:ascii="宋体" w:eastAsia="宋体" w:hAnsi="SimSun" w:cs="宋体"/>
          <w:sz w:val="28"/>
        </w:rPr>
        <w:t>锻炼</w:t>
      </w:r>
      <w:r>
        <w:rPr>
          <w:rFonts w:ascii="宋体" w:eastAsia="宋体" w:hAnsi="MS Mincho" w:cs="宋体"/>
          <w:sz w:val="28"/>
        </w:rPr>
        <w:t>，使我作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一个模具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毕业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模具相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有了一个更深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次的理解，尤其是在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模具的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程中需要考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的众多因素它不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包括模具的使用性更重要的是要考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其在加工使用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程中的使用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境。像螺母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的螺母冷</w:t>
      </w:r>
      <w:r>
        <w:rPr>
          <w:rFonts w:ascii="宋体" w:eastAsia="宋体" w:hAnsi="SimSun" w:cs="宋体"/>
          <w:sz w:val="28"/>
        </w:rPr>
        <w:t>镦</w:t>
      </w:r>
      <w:r>
        <w:rPr>
          <w:rFonts w:ascii="宋体" w:eastAsia="宋体" w:hAnsi="MS Mincho" w:cs="宋体"/>
          <w:sz w:val="28"/>
        </w:rPr>
        <w:t>（冷</w:t>
      </w:r>
      <w:r>
        <w:rPr>
          <w:rFonts w:ascii="宋体" w:eastAsia="宋体" w:hAnsi="SimSun" w:cs="宋体"/>
          <w:sz w:val="28"/>
        </w:rPr>
        <w:t>挤压</w:t>
      </w:r>
      <w:r>
        <w:rPr>
          <w:rFonts w:ascii="宋体" w:eastAsia="宋体" w:hAnsi="MS Mincho" w:cs="宋体"/>
          <w:sz w:val="28"/>
        </w:rPr>
        <w:t>）工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加工在大部分机台上都是采用六道（除切料）</w:t>
      </w:r>
      <w:r>
        <w:rPr>
          <w:rFonts w:ascii="宋体" w:eastAsia="宋体" w:hAnsi="SimSun" w:cs="宋体"/>
          <w:sz w:val="28"/>
        </w:rPr>
        <w:t>挤压</w:t>
      </w:r>
      <w:r>
        <w:rPr>
          <w:rFonts w:ascii="宋体" w:eastAsia="宋体" w:hAnsi="MS Mincho" w:cs="宋体"/>
          <w:sz w:val="28"/>
        </w:rPr>
        <w:t>成形工序，因此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了完成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六道成形工序必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要采用六套模具来加工，而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六套模具又有六套阳模和六套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模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成；并且而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一套阳模和</w:t>
      </w:r>
      <w:r>
        <w:rPr>
          <w:rFonts w:ascii="宋体" w:eastAsia="宋体" w:hAnsi="SimSun" w:cs="宋体"/>
          <w:sz w:val="28"/>
        </w:rPr>
        <w:t>阴</w:t>
      </w:r>
      <w:r>
        <w:rPr>
          <w:rFonts w:ascii="宋体" w:eastAsia="宋体" w:hAnsi="MS Mincho" w:cs="宋体"/>
          <w:sz w:val="28"/>
        </w:rPr>
        <w:t>模又有不同的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成，因此在</w:t>
      </w:r>
      <w:r>
        <w:rPr>
          <w:rFonts w:ascii="宋体" w:eastAsia="宋体" w:hAnsi="SimSun" w:cs="宋体"/>
          <w:sz w:val="28"/>
        </w:rPr>
        <w:t>设计过</w:t>
      </w:r>
      <w:r>
        <w:rPr>
          <w:rFonts w:ascii="宋体" w:eastAsia="宋体" w:hAnsi="MS Mincho" w:cs="宋体"/>
          <w:sz w:val="28"/>
        </w:rPr>
        <w:t>程中需要考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和所需成形形状，更重要的是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六套模具是在不同的工位上同</w:t>
      </w:r>
      <w:r>
        <w:rPr>
          <w:rFonts w:ascii="宋体" w:eastAsia="宋体" w:hAnsi="SimSun" w:cs="宋体"/>
          <w:sz w:val="28"/>
        </w:rPr>
        <w:t>时进</w:t>
      </w:r>
      <w:r>
        <w:rPr>
          <w:rFonts w:ascii="宋体" w:eastAsia="宋体" w:hAnsi="MS Mincho" w:cs="宋体"/>
          <w:sz w:val="28"/>
        </w:rPr>
        <w:t>行相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工序的成形，因此在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更要考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在大批量生</w:t>
      </w:r>
      <w:r>
        <w:rPr>
          <w:rFonts w:ascii="宋体" w:eastAsia="宋体" w:hAnsi="SimSun" w:cs="宋体"/>
          <w:sz w:val="28"/>
        </w:rPr>
        <w:t>产时</w:t>
      </w:r>
      <w:r>
        <w:rPr>
          <w:rFonts w:ascii="宋体" w:eastAsia="宋体" w:hAnsi="MS Mincho" w:cs="宋体"/>
          <w:sz w:val="28"/>
        </w:rPr>
        <w:t>模具与模具之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夹钳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夹钳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是否相互碰撞以及</w:t>
      </w:r>
      <w:r>
        <w:rPr>
          <w:rFonts w:ascii="宋体" w:eastAsia="宋体" w:hAnsi="SimSun" w:cs="宋体"/>
          <w:sz w:val="28"/>
        </w:rPr>
        <w:t>夹钳</w:t>
      </w:r>
      <w:r>
        <w:rPr>
          <w:rFonts w:ascii="宋体" w:eastAsia="宋体" w:hAnsi="MS Mincho" w:cs="宋体"/>
          <w:sz w:val="28"/>
        </w:rPr>
        <w:t>中心与模具中心的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正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短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的一个月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去了，但我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自己所了解的知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只是微乎其微，在接下来的一个月的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，尤其是在生</w:t>
      </w:r>
      <w:r>
        <w:rPr>
          <w:rFonts w:ascii="宋体" w:eastAsia="宋体" w:hAnsi="SimSun" w:cs="宋体"/>
          <w:sz w:val="28"/>
        </w:rPr>
        <w:t>产过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要了解更重要的是学会操作；只有会操作了，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机床了解了，才能在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到模具在机床上的整个运</w:t>
      </w:r>
      <w:r>
        <w:rPr>
          <w:rFonts w:ascii="宋体" w:eastAsia="宋体" w:hAnsi="SimSun" w:cs="宋体"/>
          <w:sz w:val="28"/>
        </w:rPr>
        <w:t>动过</w:t>
      </w:r>
      <w:r>
        <w:rPr>
          <w:rFonts w:ascii="宋体" w:eastAsia="宋体" w:hAnsi="MS Mincho" w:cs="宋体"/>
          <w:sz w:val="28"/>
        </w:rPr>
        <w:t>程以及可能遇到的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。因此我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得在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生活可以用得上酸甜苦辣来形容，在酸、苦、辣中感受甜的快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，相信我会在接下来的一个月中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不断地努力，尽力去帮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做力所能及的事，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与同事和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做到不</w:t>
      </w:r>
      <w:r>
        <w:rPr>
          <w:rFonts w:ascii="宋体" w:eastAsia="宋体" w:hAnsi="SimSun" w:cs="宋体"/>
          <w:sz w:val="28"/>
        </w:rPr>
        <w:t>迟</w:t>
      </w:r>
      <w:r>
        <w:rPr>
          <w:rFonts w:ascii="宋体" w:eastAsia="宋体" w:hAnsi="MS Mincho" w:cs="宋体"/>
          <w:sz w:val="28"/>
        </w:rPr>
        <w:t>到不早退做一名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实习员</w:t>
      </w:r>
      <w:r>
        <w:rPr>
          <w:rFonts w:ascii="宋体" w:eastAsia="宋体" w:hAnsi="MS Mincho" w:cs="宋体"/>
          <w:sz w:val="28"/>
        </w:rPr>
        <w:t>工。在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中做到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践与理</w:t>
      </w:r>
      <w:r>
        <w:rPr>
          <w:rFonts w:ascii="宋体" w:eastAsia="宋体" w:hAnsi="SimSun" w:cs="宋体"/>
          <w:sz w:val="28"/>
        </w:rPr>
        <w:t>论紧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已学的理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使自己争取有一个好的提升和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飞跃</w:t>
      </w:r>
      <w:r>
        <w:rPr>
          <w:rFonts w:ascii="宋体" w:eastAsia="宋体" w:hAnsi="MS Mincho" w:cs="宋体"/>
          <w:sz w:val="28"/>
        </w:rPr>
        <w:t>，使自己能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更早更快的适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个星期的工作就要</w:t>
      </w:r>
      <w:r>
        <w:rPr>
          <w:rFonts w:ascii="宋体" w:eastAsia="宋体" w:hAnsi="SimSun" w:cs="宋体"/>
          <w:sz w:val="28"/>
        </w:rPr>
        <w:t>复杂</w:t>
      </w:r>
      <w:r>
        <w:rPr>
          <w:rFonts w:ascii="宋体" w:eastAsia="宋体" w:hAnsi="MS Mincho" w:cs="宋体"/>
          <w:sz w:val="28"/>
        </w:rPr>
        <w:t>多了，也是更忙一些了，怎</w:t>
      </w:r>
      <w:r>
        <w:rPr>
          <w:rFonts w:ascii="宋体" w:eastAsia="宋体" w:hAnsi="SimSun" w:cs="宋体"/>
          <w:sz w:val="28"/>
        </w:rPr>
        <w:t>么说</w:t>
      </w:r>
      <w:r>
        <w:rPr>
          <w:rFonts w:ascii="宋体" w:eastAsia="宋体" w:hAnsi="MS Mincho" w:cs="宋体"/>
          <w:sz w:val="28"/>
        </w:rPr>
        <w:t>也是在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里混了一个月的人了，比如：在加工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候。，自己找</w:t>
      </w:r>
      <w:r>
        <w:rPr>
          <w:rFonts w:ascii="宋体" w:eastAsia="宋体" w:hAnsi="SimSun" w:cs="宋体"/>
          <w:sz w:val="28"/>
        </w:rPr>
        <w:t>钻头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懒</w:t>
      </w:r>
      <w:r>
        <w:rPr>
          <w:rFonts w:ascii="宋体" w:eastAsia="宋体" w:hAnsi="MS Mincho" w:cs="宋体"/>
          <w:sz w:val="28"/>
        </w:rPr>
        <w:t>得找的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候就去</w:t>
      </w:r>
      <w:r>
        <w:rPr>
          <w:rFonts w:ascii="宋体" w:eastAsia="宋体" w:hAnsi="SimSun" w:cs="宋体"/>
          <w:sz w:val="28"/>
        </w:rPr>
        <w:t>仓库</w:t>
      </w:r>
      <w:r>
        <w:rPr>
          <w:rFonts w:ascii="宋体" w:eastAsia="宋体" w:hAnsi="MS Mincho" w:cs="宋体"/>
          <w:sz w:val="28"/>
        </w:rPr>
        <w:t>借，反正小心的使用是不会用坏的，也是省力多了。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里工作有一点很是担心，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里的模具在装配前都要清洗一番，因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在之前模具表面是要涂抹一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机油用于防</w:t>
      </w:r>
      <w:r>
        <w:rPr>
          <w:rFonts w:ascii="宋体" w:eastAsia="宋体" w:hAnsi="SimSun" w:cs="宋体"/>
          <w:sz w:val="28"/>
        </w:rPr>
        <w:t>锈</w:t>
      </w:r>
      <w:r>
        <w:rPr>
          <w:rFonts w:ascii="宋体" w:eastAsia="宋体" w:hAnsi="MS Mincho" w:cs="宋体"/>
          <w:sz w:val="28"/>
        </w:rPr>
        <w:t>的，根据相容原理，清洗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是有机物的一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天那水，主要成分是二甲苯，</w:t>
      </w:r>
      <w:r>
        <w:rPr>
          <w:rFonts w:ascii="宋体" w:eastAsia="宋体" w:hAnsi="SimSun" w:cs="宋体"/>
          <w:sz w:val="28"/>
        </w:rPr>
        <w:t>挥发</w:t>
      </w:r>
      <w:r>
        <w:rPr>
          <w:rFonts w:ascii="宋体" w:eastAsia="宋体" w:hAnsi="MS Mincho" w:cs="宋体"/>
          <w:sz w:val="28"/>
        </w:rPr>
        <w:t>性极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易燃易爆有毒，是危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将乙酸乙</w:t>
      </w:r>
      <w:r>
        <w:rPr>
          <w:rFonts w:ascii="宋体" w:eastAsia="宋体" w:hAnsi="SimSun" w:cs="宋体"/>
          <w:sz w:val="28"/>
        </w:rPr>
        <w:t>酯</w:t>
      </w:r>
      <w:r>
        <w:rPr>
          <w:rFonts w:ascii="宋体" w:eastAsia="宋体" w:hAnsi="MS Mincho" w:cs="宋体"/>
          <w:sz w:val="28"/>
        </w:rPr>
        <w:t>、乙酸了</w:t>
      </w:r>
      <w:r>
        <w:rPr>
          <w:rFonts w:ascii="宋体" w:eastAsia="宋体" w:hAnsi="SimSun" w:cs="宋体"/>
          <w:sz w:val="28"/>
        </w:rPr>
        <w:t>酯</w:t>
      </w:r>
      <w:r>
        <w:rPr>
          <w:rFonts w:ascii="宋体" w:eastAsia="宋体" w:hAnsi="MS Mincho" w:cs="宋体"/>
          <w:sz w:val="28"/>
        </w:rPr>
        <w:t>、苯、甲苯、丙</w:t>
      </w:r>
      <w:r>
        <w:rPr>
          <w:rFonts w:ascii="宋体" w:eastAsia="宋体" w:hAnsi="SimSun" w:cs="宋体"/>
          <w:sz w:val="28"/>
        </w:rPr>
        <w:t>酮</w:t>
      </w:r>
      <w:r>
        <w:rPr>
          <w:rFonts w:ascii="宋体" w:eastAsia="宋体" w:hAnsi="MS Mincho" w:cs="宋体"/>
          <w:sz w:val="28"/>
        </w:rPr>
        <w:t>、乙醇、丁醇按一定重量百分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成配制成混合溶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，称之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香蕉水。</w:t>
      </w:r>
      <w:r>
        <w:rPr>
          <w:rFonts w:ascii="宋体" w:eastAsia="宋体" w:hAnsi="SimSun" w:cs="宋体"/>
          <w:sz w:val="28"/>
        </w:rPr>
        <w:t>纯</w:t>
      </w:r>
      <w:r>
        <w:rPr>
          <w:rFonts w:ascii="宋体" w:eastAsia="宋体" w:hAnsi="MS Mincho" w:cs="宋体"/>
          <w:sz w:val="28"/>
        </w:rPr>
        <w:t>香蕉水是无色透明易</w:t>
      </w:r>
      <w:r>
        <w:rPr>
          <w:rFonts w:ascii="宋体" w:eastAsia="宋体" w:hAnsi="SimSun" w:cs="宋体"/>
          <w:sz w:val="28"/>
        </w:rPr>
        <w:t>挥发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液体，有</w:t>
      </w:r>
      <w:r>
        <w:rPr>
          <w:rFonts w:ascii="宋体" w:eastAsia="宋体" w:hAnsi="SimSun" w:cs="宋体"/>
          <w:sz w:val="28"/>
        </w:rPr>
        <w:t>较浓</w:t>
      </w:r>
      <w:r>
        <w:rPr>
          <w:rFonts w:ascii="宋体" w:eastAsia="宋体" w:hAnsi="MS Mincho" w:cs="宋体"/>
          <w:sz w:val="28"/>
        </w:rPr>
        <w:t>的香蕉气味，微溶于水，能溶于各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有机溶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，易燃，主要用作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漆的溶</w:t>
      </w:r>
      <w:r>
        <w:rPr>
          <w:rFonts w:ascii="宋体" w:eastAsia="宋体" w:hAnsi="SimSun" w:cs="宋体"/>
          <w:sz w:val="28"/>
        </w:rPr>
        <w:t>剂</w:t>
      </w:r>
      <w:r>
        <w:rPr>
          <w:rFonts w:ascii="宋体" w:eastAsia="宋体" w:hAnsi="MS Mincho" w:cs="宋体"/>
          <w:sz w:val="28"/>
        </w:rPr>
        <w:t>和稀</w:t>
      </w:r>
      <w:r>
        <w:rPr>
          <w:rFonts w:ascii="宋体" w:eastAsia="宋体" w:hAnsi="SimSun" w:cs="宋体"/>
          <w:sz w:val="28"/>
        </w:rPr>
        <w:t>释剂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天都和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品接触，会不会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身体有害？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中我已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离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学校有一段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了，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是会想起以前的同学、哥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，想起我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在一起的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光，但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在大家已都各奔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西，我好象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算是幸运的一个，来到了中船重工</w:t>
      </w:r>
      <w:r>
        <w:rPr>
          <w:rFonts w:ascii="宋体" w:eastAsia="宋体" w:cs="宋体"/>
          <w:sz w:val="28"/>
        </w:rPr>
        <w:t>388</w:t>
      </w:r>
      <w:r>
        <w:rPr>
          <w:rFonts w:ascii="宋体" w:eastAsia="宋体" w:hAnsi="MS Mincho" w:cs="宋体"/>
          <w:sz w:val="28"/>
        </w:rPr>
        <w:t>厂，做了一名装配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工，也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原来社会生活会是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的残酷，</w:t>
      </w:r>
      <w:r>
        <w:rPr>
          <w:rFonts w:ascii="宋体" w:eastAsia="宋体" w:hAnsi="SimSun" w:cs="宋体"/>
          <w:sz w:val="28"/>
        </w:rPr>
        <w:t>这么</w:t>
      </w:r>
      <w:r>
        <w:rPr>
          <w:rFonts w:ascii="宋体" w:eastAsia="宋体" w:hAnsi="MS Mincho" w:cs="宋体"/>
          <w:sz w:val="28"/>
        </w:rPr>
        <w:t>的辛苦。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当走出校园的那一刻，我以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自己可以呼吸一下所</w:t>
      </w:r>
      <w:r>
        <w:rPr>
          <w:rFonts w:ascii="宋体" w:eastAsia="宋体" w:hAnsi="SimSun" w:cs="宋体"/>
          <w:sz w:val="28"/>
        </w:rPr>
        <w:t>谓</w:t>
      </w:r>
      <w:r>
        <w:rPr>
          <w:rFonts w:ascii="宋体" w:eastAsia="宋体" w:hAnsi="MS Mincho" w:cs="宋体"/>
          <w:sz w:val="28"/>
        </w:rPr>
        <w:t>的社会空气了，但在求</w:t>
      </w:r>
      <w:r>
        <w:rPr>
          <w:rFonts w:ascii="宋体" w:eastAsia="宋体" w:hAnsi="SimSun" w:cs="宋体"/>
          <w:sz w:val="28"/>
        </w:rPr>
        <w:t>职过</w:t>
      </w:r>
      <w:r>
        <w:rPr>
          <w:rFonts w:ascii="宋体" w:eastAsia="宋体" w:hAnsi="MS Mincho" w:cs="宋体"/>
          <w:sz w:val="28"/>
        </w:rPr>
        <w:t>程中却体会到了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其中的不易。四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的碰壁，失望，希望，一次又一次的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聘，易此又一次的打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，我都全然接受，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于，我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了老天，我来到了</w:t>
      </w:r>
      <w:r>
        <w:rPr>
          <w:rFonts w:ascii="宋体" w:eastAsia="宋体" w:cs="宋体"/>
          <w:sz w:val="28"/>
        </w:rPr>
        <w:t>388</w:t>
      </w:r>
      <w:r>
        <w:rPr>
          <w:rFonts w:ascii="宋体" w:eastAsia="宋体" w:hAnsi="MS Mincho" w:cs="宋体"/>
          <w:sz w:val="28"/>
        </w:rPr>
        <w:t>厂，做了一名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工，想想在学校</w:t>
      </w:r>
      <w:r>
        <w:rPr>
          <w:rFonts w:ascii="宋体" w:eastAsia="宋体" w:hAnsi="SimSun" w:cs="宋体"/>
          <w:sz w:val="28"/>
        </w:rPr>
        <w:t>实习时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一直在磨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，来到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里之后我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会和以前一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，会要我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去磨</w:t>
      </w:r>
      <w:r>
        <w:rPr>
          <w:rFonts w:ascii="宋体" w:eastAsia="宋体" w:hAnsi="SimSun" w:cs="宋体"/>
          <w:sz w:val="28"/>
        </w:rPr>
        <w:t>铁</w:t>
      </w:r>
      <w:r>
        <w:rPr>
          <w:rFonts w:ascii="宋体" w:eastAsia="宋体" w:hAnsi="MS Mincho" w:cs="宋体"/>
          <w:sz w:val="28"/>
        </w:rPr>
        <w:t>，但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傅之后，他跟我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我将成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我有那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一点反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来，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傅似乎也看出了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一点，他很耐心的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了什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工，如何做一名装配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工，如何做好一名装配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刚开</w:t>
      </w:r>
      <w:r>
        <w:rPr>
          <w:rFonts w:ascii="宋体" w:eastAsia="宋体" w:hAnsi="MS Mincho" w:cs="宋体"/>
          <w:sz w:val="28"/>
        </w:rPr>
        <w:t>始我的心情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了疑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，不解的是，我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学模具的，怎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会干油缸装配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的活呢！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但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在想一想，学了不少知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西能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身受益。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是多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的呀！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工是机械制造中最古老的金属加工技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cs="宋体"/>
          <w:sz w:val="28"/>
        </w:rPr>
        <w:t>19</w:t>
      </w:r>
      <w:r>
        <w:rPr>
          <w:rFonts w:ascii="宋体" w:eastAsia="宋体" w:hAnsi="MS Mincho" w:cs="宋体"/>
          <w:sz w:val="28"/>
        </w:rPr>
        <w:t>世</w:t>
      </w:r>
      <w:r>
        <w:rPr>
          <w:rFonts w:ascii="宋体" w:eastAsia="宋体" w:hAnsi="SimSun" w:cs="宋体"/>
          <w:sz w:val="28"/>
        </w:rPr>
        <w:t>纪</w:t>
      </w:r>
      <w:r>
        <w:rPr>
          <w:rFonts w:ascii="宋体" w:eastAsia="宋体" w:hAnsi="MS Mincho" w:cs="宋体"/>
          <w:sz w:val="28"/>
        </w:rPr>
        <w:t>以后，各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机床的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展和普及，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使大部分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业实现</w:t>
      </w:r>
      <w:r>
        <w:rPr>
          <w:rFonts w:ascii="宋体" w:eastAsia="宋体" w:hAnsi="MS Mincho" w:cs="宋体"/>
          <w:sz w:val="28"/>
        </w:rPr>
        <w:t>了机械化和自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化，但在机械制造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工仍是广泛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用的基本技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，其原因是</w:t>
      </w:r>
      <w:r>
        <w:rPr>
          <w:rFonts w:ascii="宋体" w:eastAsia="宋体" w:hAnsi="Arial Unicode MS" w:cs="宋体"/>
          <w:sz w:val="28"/>
        </w:rPr>
        <w:t>﹕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刮削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研磨和机械装配等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，至今尚无适当的机械化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可以全部代替；某些最精密的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模具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量具和配合表面（如</w:t>
      </w:r>
      <w:r>
        <w:rPr>
          <w:rFonts w:ascii="宋体" w:eastAsia="宋体" w:hAnsi="SimSun" w:cs="宋体"/>
          <w:sz w:val="28"/>
        </w:rPr>
        <w:t>导轨</w:t>
      </w:r>
      <w:r>
        <w:rPr>
          <w:rFonts w:ascii="宋体" w:eastAsia="宋体" w:hAnsi="MS Mincho" w:cs="宋体"/>
          <w:sz w:val="28"/>
        </w:rPr>
        <w:t>面和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瓦等），仍需要依靠工人的手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作精密加工；在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件小批生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修配工作或缺乏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条件的情况下，采用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工制造某些零件仍是一</w:t>
      </w:r>
      <w:r>
        <w:rPr>
          <w:rFonts w:ascii="宋体" w:eastAsia="宋体" w:hAnsi="SimSun" w:cs="宋体"/>
          <w:sz w:val="28"/>
        </w:rPr>
        <w:t>种经济实</w:t>
      </w:r>
      <w:r>
        <w:rPr>
          <w:rFonts w:ascii="宋体" w:eastAsia="宋体" w:hAnsi="MS Mincho" w:cs="宋体"/>
          <w:sz w:val="28"/>
        </w:rPr>
        <w:t>用的方法。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量和效率在很大程度上决定于操作者的技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和熟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程度。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工按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又分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普通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线钳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模具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刮研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装配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Arial Unicode MS" w:cs="宋体"/>
          <w:sz w:val="28"/>
        </w:rPr>
        <w:t>﹑</w:t>
      </w:r>
      <w:r>
        <w:rPr>
          <w:rFonts w:ascii="宋体" w:eastAsia="宋体" w:hAnsi="MS Mincho" w:cs="宋体"/>
          <w:sz w:val="28"/>
        </w:rPr>
        <w:t>机修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工和管子</w:t>
      </w: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工等。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从安全教育，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作要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和工具的使用到拿起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刀等工具的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操作，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无疑是一个理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西是要自己去摸索的，有些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西是要从理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中去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用于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。从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始的打磨平面，就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我学到了要想做好一件事并不是那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，要用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证实</w:t>
      </w:r>
      <w:r>
        <w:rPr>
          <w:rFonts w:ascii="宋体" w:eastAsia="宋体" w:hAnsi="MS Mincho" w:cs="宋体"/>
          <w:sz w:val="28"/>
        </w:rPr>
        <w:t>它。眼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的不一定真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（平面看上去很平，但</w:t>
      </w:r>
      <w:r>
        <w:rPr>
          <w:rFonts w:ascii="宋体" w:eastAsia="宋体" w:hAnsi="SimSun" w:cs="宋体"/>
          <w:sz w:val="28"/>
        </w:rPr>
        <w:t>经过测</w:t>
      </w:r>
      <w:r>
        <w:rPr>
          <w:rFonts w:ascii="宋体" w:eastAsia="宋体" w:hAnsi="MS Mincho" w:cs="宋体"/>
          <w:sz w:val="28"/>
        </w:rPr>
        <w:t>光就能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它的不足）；</w:t>
      </w:r>
      <w:r>
        <w:rPr>
          <w:rFonts w:ascii="宋体" w:eastAsia="宋体" w:hAnsi="SimSun" w:cs="宋体"/>
          <w:sz w:val="28"/>
        </w:rPr>
        <w:t>这让</w:t>
      </w:r>
      <w:r>
        <w:rPr>
          <w:rFonts w:ascii="宋体" w:eastAsia="宋体" w:hAnsi="MS Mincho" w:cs="宋体"/>
          <w:sz w:val="28"/>
        </w:rPr>
        <w:t>我想到了学校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，是要我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懂得学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的可</w:t>
      </w:r>
      <w:r>
        <w:rPr>
          <w:rFonts w:ascii="宋体" w:eastAsia="宋体" w:hAnsi="SimSun" w:cs="宋体"/>
          <w:sz w:val="28"/>
        </w:rPr>
        <w:t>贵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和打磨平面一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要有一</w:t>
      </w:r>
      <w:r>
        <w:rPr>
          <w:rFonts w:ascii="宋体" w:eastAsia="宋体" w:hAnsi="SimSun" w:cs="宋体"/>
          <w:sz w:val="28"/>
        </w:rPr>
        <w:t>丝</w:t>
      </w:r>
      <w:r>
        <w:rPr>
          <w:rFonts w:ascii="宋体" w:eastAsia="宋体" w:hAnsi="MS Mincho" w:cs="宋体"/>
          <w:sz w:val="28"/>
        </w:rPr>
        <w:t>不苟的精神才能做到最好，同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手的重要性。只是一味的学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，那也是</w:t>
      </w:r>
      <w:r>
        <w:rPr>
          <w:rFonts w:ascii="宋体" w:eastAsia="宋体" w:hAnsi="SimSun" w:cs="宋体"/>
          <w:sz w:val="28"/>
        </w:rPr>
        <w:t>远远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的，没有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不了自己的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手能力，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都需要理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合。更需要</w:t>
      </w:r>
      <w:r>
        <w:rPr>
          <w:rFonts w:ascii="宋体" w:eastAsia="宋体" w:hAnsi="SimSun" w:cs="宋体"/>
          <w:sz w:val="28"/>
        </w:rPr>
        <w:t>头脑</w:t>
      </w:r>
      <w:r>
        <w:rPr>
          <w:rFonts w:ascii="宋体" w:eastAsia="宋体" w:hAnsi="MS Mincho" w:cs="宋体"/>
          <w:sz w:val="28"/>
        </w:rPr>
        <w:t>和双手的配合。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从平面打磨到划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、打点；从修整形状到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孔；从</w:t>
      </w:r>
      <w:r>
        <w:rPr>
          <w:rFonts w:ascii="宋体" w:eastAsia="宋体" w:hAnsi="SimSun" w:cs="宋体"/>
          <w:sz w:val="28"/>
        </w:rPr>
        <w:t>铰</w:t>
      </w:r>
      <w:r>
        <w:rPr>
          <w:rFonts w:ascii="宋体" w:eastAsia="宋体" w:hAnsi="MS Mincho" w:cs="宋体"/>
          <w:sz w:val="28"/>
        </w:rPr>
        <w:t>孔到攻螺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步让</w:t>
      </w:r>
      <w:r>
        <w:rPr>
          <w:rFonts w:ascii="宋体" w:eastAsia="宋体" w:hAnsi="MS Mincho" w:cs="宋体"/>
          <w:sz w:val="28"/>
        </w:rPr>
        <w:t>我学到的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西是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人拿不走的。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钳</w:t>
      </w:r>
      <w:r>
        <w:rPr>
          <w:rFonts w:ascii="宋体" w:eastAsia="宋体" w:hAnsi="MS Mincho" w:cs="宋体"/>
          <w:sz w:val="28"/>
        </w:rPr>
        <w:t>工的方要内容是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划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錾</w:t>
      </w:r>
      <w:r>
        <w:rPr>
          <w:rFonts w:ascii="宋体" w:eastAsia="宋体" w:hAnsi="MS Mincho" w:cs="宋体"/>
          <w:sz w:val="28"/>
        </w:rPr>
        <w:t>削、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削、研磨、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孔、</w:t>
      </w:r>
      <w:r>
        <w:rPr>
          <w:rFonts w:ascii="宋体" w:eastAsia="宋体" w:hAnsi="SimSun" w:cs="宋体"/>
          <w:sz w:val="28"/>
        </w:rPr>
        <w:t>扩</w:t>
      </w:r>
      <w:r>
        <w:rPr>
          <w:rFonts w:ascii="宋体" w:eastAsia="宋体" w:hAnsi="MS Mincho" w:cs="宋体"/>
          <w:sz w:val="28"/>
        </w:rPr>
        <w:t>孔、</w:t>
      </w:r>
      <w:r>
        <w:rPr>
          <w:rFonts w:ascii="宋体" w:eastAsia="宋体" w:hAnsi="SimSun" w:cs="宋体"/>
          <w:sz w:val="28"/>
        </w:rPr>
        <w:t>铰</w:t>
      </w:r>
      <w:r>
        <w:rPr>
          <w:rFonts w:ascii="宋体" w:eastAsia="宋体" w:hAnsi="MS Mincho" w:cs="宋体"/>
          <w:sz w:val="28"/>
        </w:rPr>
        <w:t>孔、攻螺</w:t>
      </w:r>
      <w:r>
        <w:rPr>
          <w:rFonts w:ascii="宋体" w:eastAsia="宋体" w:hAnsi="SimSun" w:cs="宋体"/>
          <w:sz w:val="28"/>
        </w:rPr>
        <w:t>纹</w:t>
      </w:r>
      <w:r>
        <w:rPr>
          <w:rFonts w:ascii="宋体" w:eastAsia="宋体" w:hAnsi="MS Mincho" w:cs="宋体"/>
          <w:sz w:val="28"/>
        </w:rPr>
        <w:t>等等。了解了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刀的构造；分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用、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削姿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锉</w:t>
      </w:r>
      <w:r>
        <w:rPr>
          <w:rFonts w:ascii="宋体" w:eastAsia="宋体" w:hAnsi="MS Mincho" w:cs="宋体"/>
          <w:sz w:val="28"/>
        </w:rPr>
        <w:t>削方法和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量的</w:t>
      </w:r>
      <w:r>
        <w:rPr>
          <w:rFonts w:ascii="宋体" w:eastAsia="宋体" w:hAnsi="SimSun" w:cs="宋体"/>
          <w:sz w:val="28"/>
        </w:rPr>
        <w:t>检测</w:t>
      </w:r>
      <w:r>
        <w:rPr>
          <w:rFonts w:ascii="宋体" w:eastAsia="宋体" w:hAnsi="MS Mincho" w:cs="宋体"/>
          <w:sz w:val="28"/>
        </w:rPr>
        <w:t>。而我所要做的内容就是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运行及装配，以下就是我的一些工作内容：</w:t>
      </w:r>
      <w:r>
        <w:rPr>
          <w:rFonts w:ascii="宋体" w:eastAsia="宋体" w:hAnsi="SimSun" w:cs="宋体"/>
          <w:sz w:val="28"/>
        </w:rPr>
        <w:t>调节阀经</w:t>
      </w:r>
      <w:r>
        <w:rPr>
          <w:rFonts w:ascii="宋体" w:eastAsia="宋体" w:hAnsi="MS Mincho" w:cs="宋体"/>
          <w:sz w:val="28"/>
        </w:rPr>
        <w:t>常出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是卡堵，常出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在新投运系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和大修投运初期，由于管道内</w:t>
      </w:r>
      <w:r>
        <w:rPr>
          <w:rFonts w:ascii="宋体" w:eastAsia="宋体" w:hAnsi="SimSun" w:cs="宋体"/>
          <w:sz w:val="28"/>
        </w:rPr>
        <w:t>焊</w:t>
      </w:r>
      <w:r>
        <w:rPr>
          <w:rFonts w:ascii="宋体" w:eastAsia="宋体" w:hAnsi="MS Mincho" w:cs="宋体"/>
          <w:sz w:val="28"/>
        </w:rPr>
        <w:t>渣、</w:t>
      </w:r>
      <w:r>
        <w:rPr>
          <w:rFonts w:ascii="宋体" w:eastAsia="宋体" w:hAnsi="SimSun" w:cs="宋体"/>
          <w:sz w:val="28"/>
        </w:rPr>
        <w:t>铁锈</w:t>
      </w:r>
      <w:r>
        <w:rPr>
          <w:rFonts w:ascii="宋体" w:eastAsia="宋体" w:hAnsi="MS Mincho" w:cs="宋体"/>
          <w:sz w:val="28"/>
        </w:rPr>
        <w:t>等在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流口、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向部位造成堵塞使介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流通不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，或</w:t>
      </w:r>
      <w:r>
        <w:rPr>
          <w:rFonts w:ascii="宋体" w:eastAsia="宋体" w:hAnsi="SimSun" w:cs="宋体"/>
          <w:sz w:val="28"/>
        </w:rPr>
        <w:t>调节阀检</w:t>
      </w:r>
      <w:r>
        <w:rPr>
          <w:rFonts w:ascii="宋体" w:eastAsia="宋体" w:hAnsi="MS Mincho" w:cs="宋体"/>
          <w:sz w:val="28"/>
        </w:rPr>
        <w:t>修中填料</w:t>
      </w:r>
      <w:r>
        <w:rPr>
          <w:rFonts w:ascii="宋体" w:eastAsia="宋体" w:hAnsi="SimSun" w:cs="宋体"/>
          <w:sz w:val="28"/>
        </w:rPr>
        <w:t>过紧</w:t>
      </w:r>
      <w:r>
        <w:rPr>
          <w:rFonts w:ascii="宋体" w:eastAsia="宋体" w:hAnsi="MS Mincho" w:cs="宋体"/>
          <w:sz w:val="28"/>
        </w:rPr>
        <w:t>，造成摩擦力增大，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致小信号不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作大信号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过头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故障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理：可迅速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让脏</w:t>
      </w:r>
      <w:r>
        <w:rPr>
          <w:rFonts w:ascii="宋体" w:eastAsia="宋体" w:hAnsi="MS Mincho" w:cs="宋体"/>
          <w:sz w:val="28"/>
        </w:rPr>
        <w:t>物从副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调节阀处</w:t>
      </w:r>
      <w:r>
        <w:rPr>
          <w:rFonts w:ascii="宋体" w:eastAsia="宋体" w:hAnsi="MS Mincho" w:cs="宋体"/>
          <w:sz w:val="28"/>
        </w:rPr>
        <w:t>被介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冲跑。另一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法用管</w:t>
      </w:r>
      <w:r>
        <w:rPr>
          <w:rFonts w:ascii="宋体" w:eastAsia="宋体" w:hAnsi="SimSun" w:cs="宋体"/>
          <w:sz w:val="28"/>
        </w:rPr>
        <w:t>钳夹紧阀</w:t>
      </w:r>
      <w:r>
        <w:rPr>
          <w:rFonts w:ascii="宋体" w:eastAsia="宋体" w:hAnsi="MS Mincho" w:cs="宋体"/>
          <w:sz w:val="28"/>
        </w:rPr>
        <w:t>杆，在外加信号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力情况下，正反用力旋</w:t>
      </w:r>
      <w:r>
        <w:rPr>
          <w:rFonts w:ascii="宋体" w:eastAsia="宋体" w:hAnsi="SimSun" w:cs="宋体"/>
          <w:sz w:val="28"/>
        </w:rPr>
        <w:t>动阀</w:t>
      </w:r>
      <w:r>
        <w:rPr>
          <w:rFonts w:ascii="宋体" w:eastAsia="宋体" w:hAnsi="MS Mincho" w:cs="宋体"/>
          <w:sz w:val="28"/>
        </w:rPr>
        <w:t>杆，</w:t>
      </w:r>
      <w:r>
        <w:rPr>
          <w:rFonts w:ascii="宋体" w:eastAsia="宋体" w:hAnsi="SimSun" w:cs="宋体"/>
          <w:sz w:val="28"/>
        </w:rPr>
        <w:t>让阀</w:t>
      </w:r>
      <w:r>
        <w:rPr>
          <w:rFonts w:ascii="宋体" w:eastAsia="宋体" w:hAnsi="MS Mincho" w:cs="宋体"/>
          <w:sz w:val="28"/>
        </w:rPr>
        <w:t>芯</w:t>
      </w:r>
      <w:r>
        <w:rPr>
          <w:rFonts w:ascii="宋体" w:eastAsia="宋体" w:hAnsi="SimSun" w:cs="宋体"/>
          <w:sz w:val="28"/>
        </w:rPr>
        <w:t>闪过</w:t>
      </w:r>
      <w:r>
        <w:rPr>
          <w:rFonts w:ascii="宋体" w:eastAsia="宋体" w:hAnsi="MS Mincho" w:cs="宋体"/>
          <w:sz w:val="28"/>
        </w:rPr>
        <w:t>卡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。若不能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增加气源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力增加</w:t>
      </w:r>
      <w:r>
        <w:rPr>
          <w:rFonts w:ascii="宋体" w:eastAsia="宋体" w:hAnsi="SimSun" w:cs="宋体"/>
          <w:sz w:val="28"/>
        </w:rPr>
        <w:t>驱动</w:t>
      </w:r>
      <w:r>
        <w:rPr>
          <w:rFonts w:ascii="宋体" w:eastAsia="宋体" w:hAnsi="MS Mincho" w:cs="宋体"/>
          <w:sz w:val="28"/>
        </w:rPr>
        <w:t>功率反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上下移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几次，即可解决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。如若仍不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需解体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一、泄漏故障的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理，泄露又分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阀</w:t>
      </w:r>
      <w:r>
        <w:rPr>
          <w:rFonts w:ascii="宋体" w:eastAsia="宋体" w:hAnsi="MS Mincho" w:cs="宋体"/>
          <w:b/>
          <w:bCs/>
          <w:sz w:val="28"/>
        </w:rPr>
        <w:t>内漏，</w:t>
      </w:r>
      <w:r>
        <w:rPr>
          <w:rFonts w:ascii="宋体" w:eastAsia="宋体" w:hAnsi="SimSun" w:cs="宋体"/>
          <w:b/>
          <w:bCs/>
          <w:sz w:val="28"/>
        </w:rPr>
        <w:t>阀</w:t>
      </w:r>
      <w:r>
        <w:rPr>
          <w:rFonts w:ascii="宋体" w:eastAsia="宋体" w:hAnsi="MS Mincho" w:cs="宋体"/>
          <w:b/>
          <w:bCs/>
          <w:sz w:val="28"/>
        </w:rPr>
        <w:t>杆</w:t>
      </w:r>
      <w:r>
        <w:rPr>
          <w:rFonts w:ascii="宋体" w:eastAsia="宋体" w:hAnsi="SimSun" w:cs="宋体"/>
          <w:b/>
          <w:bCs/>
          <w:sz w:val="28"/>
        </w:rPr>
        <w:t>长</w:t>
      </w:r>
      <w:r>
        <w:rPr>
          <w:rFonts w:ascii="宋体" w:eastAsia="宋体" w:hAnsi="MS Mincho" w:cs="宋体"/>
          <w:b/>
          <w:bCs/>
          <w:sz w:val="28"/>
        </w:rPr>
        <w:t>短不适。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开阀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杆太</w:t>
      </w:r>
      <w:r>
        <w:rPr>
          <w:rFonts w:ascii="宋体" w:eastAsia="宋体" w:hAnsi="SimSun" w:cs="宋体"/>
          <w:sz w:val="28"/>
        </w:rPr>
        <w:t>长阀</w:t>
      </w:r>
      <w:r>
        <w:rPr>
          <w:rFonts w:ascii="宋体" w:eastAsia="宋体" w:hAnsi="MS Mincho" w:cs="宋体"/>
          <w:sz w:val="28"/>
        </w:rPr>
        <w:t>杆向上的（或向下）的距离不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，造成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芯和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有空隙，不能充分接触，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而内漏。同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关阀阀</w:t>
      </w:r>
      <w:r>
        <w:rPr>
          <w:rFonts w:ascii="宋体" w:eastAsia="宋体" w:hAnsi="MS Mincho" w:cs="宋体"/>
          <w:sz w:val="28"/>
        </w:rPr>
        <w:t>杆太短，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芯和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有空隙，不能充分接触，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而内漏。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解决</w:t>
      </w:r>
      <w:r>
        <w:rPr>
          <w:rFonts w:ascii="宋体" w:eastAsia="宋体" w:hAnsi="SimSun" w:cs="宋体"/>
          <w:b/>
          <w:bCs/>
          <w:sz w:val="28"/>
        </w:rPr>
        <w:t>办</w:t>
      </w:r>
      <w:r>
        <w:rPr>
          <w:rFonts w:ascii="宋体" w:eastAsia="宋体" w:hAnsi="MS Mincho" w:cs="宋体"/>
          <w:b/>
          <w:bCs/>
          <w:sz w:val="28"/>
        </w:rPr>
        <w:t>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应缩</w:t>
      </w:r>
      <w:r>
        <w:rPr>
          <w:rFonts w:ascii="宋体" w:eastAsia="宋体" w:hAnsi="MS Mincho" w:cs="宋体"/>
          <w:sz w:val="28"/>
        </w:rPr>
        <w:t>短（或延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调节阀阀</w:t>
      </w:r>
      <w:r>
        <w:rPr>
          <w:rFonts w:ascii="宋体" w:eastAsia="宋体" w:hAnsi="MS Mincho" w:cs="宋体"/>
          <w:sz w:val="28"/>
        </w:rPr>
        <w:t>杆使</w:t>
      </w:r>
      <w:r>
        <w:rPr>
          <w:rFonts w:ascii="宋体" w:eastAsia="宋体" w:hAnsi="SimSun" w:cs="宋体"/>
          <w:sz w:val="28"/>
        </w:rPr>
        <w:t>调节阀长</w:t>
      </w:r>
      <w:r>
        <w:rPr>
          <w:rFonts w:ascii="宋体" w:eastAsia="宋体" w:hAnsi="MS Mincho" w:cs="宋体"/>
          <w:sz w:val="28"/>
        </w:rPr>
        <w:t>度合适，使其不再内漏。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、填料泄漏。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填料装入填料函以后，</w:t>
      </w:r>
      <w:r>
        <w:rPr>
          <w:rFonts w:ascii="宋体" w:eastAsia="宋体" w:hAnsi="SimSun" w:cs="宋体"/>
          <w:sz w:val="28"/>
        </w:rPr>
        <w:t>经压</w:t>
      </w:r>
      <w:r>
        <w:rPr>
          <w:rFonts w:ascii="宋体" w:eastAsia="宋体" w:hAnsi="MS Mincho" w:cs="宋体"/>
          <w:sz w:val="28"/>
        </w:rPr>
        <w:t>盖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其施加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向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力。由于填料的塑性，使其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生径向力，并与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密接触，但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接触是并不是非常均匀的。有些部位接触的松，有些部位接触的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，甚至有些部位没有接触上。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在使用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杆同填料之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存在着相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hAnsi="SimSun" w:cs="宋体"/>
          <w:sz w:val="28"/>
        </w:rPr>
        <w:t>轴</w:t>
      </w:r>
      <w:r>
        <w:rPr>
          <w:rFonts w:ascii="宋体" w:eastAsia="宋体" w:hAnsi="MS Mincho" w:cs="宋体"/>
          <w:sz w:val="28"/>
        </w:rPr>
        <w:t>向运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。在使用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程中，随着高温、高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的流体介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的影响，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填料函也是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生泄漏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象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多的部位。造成填料泄漏的主要原因是界面泄漏，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纺织</w:t>
      </w:r>
      <w:r>
        <w:rPr>
          <w:rFonts w:ascii="宋体" w:eastAsia="宋体" w:hAnsi="MS Mincho" w:cs="宋体"/>
          <w:sz w:val="28"/>
        </w:rPr>
        <w:t>填料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会出</w:t>
      </w:r>
      <w:r>
        <w:rPr>
          <w:rFonts w:ascii="宋体" w:eastAsia="宋体" w:hAnsi="SimSun" w:cs="宋体"/>
          <w:sz w:val="28"/>
        </w:rPr>
        <w:t>现渗</w:t>
      </w:r>
      <w:r>
        <w:rPr>
          <w:rFonts w:ascii="宋体" w:eastAsia="宋体" w:hAnsi="MS Mincho" w:cs="宋体"/>
          <w:sz w:val="28"/>
        </w:rPr>
        <w:t>漏（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沿着填料</w:t>
      </w:r>
      <w:r>
        <w:rPr>
          <w:rFonts w:ascii="宋体" w:eastAsia="宋体" w:hAnsi="SimSun" w:cs="宋体"/>
          <w:sz w:val="28"/>
        </w:rPr>
        <w:t>纤维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的微小</w:t>
      </w:r>
      <w:r>
        <w:rPr>
          <w:rFonts w:ascii="宋体" w:eastAsia="宋体" w:hAnsi="SimSun" w:cs="宋体"/>
          <w:sz w:val="28"/>
        </w:rPr>
        <w:t>缝</w:t>
      </w:r>
      <w:r>
        <w:rPr>
          <w:rFonts w:ascii="宋体" w:eastAsia="宋体" w:hAnsi="MS Mincho" w:cs="宋体"/>
          <w:sz w:val="28"/>
        </w:rPr>
        <w:t>隙向外泄漏）。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杆与填料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的界面泄漏是由于填料接触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力的逐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衰减，填料自身老化等原因引起的，</w:t>
      </w:r>
      <w:r>
        <w:rPr>
          <w:rFonts w:ascii="宋体" w:eastAsia="宋体" w:hAnsi="SimSun" w:cs="宋体"/>
          <w:sz w:val="28"/>
        </w:rPr>
        <w:t>这时压</w:t>
      </w:r>
      <w:r>
        <w:rPr>
          <w:rFonts w:ascii="宋体" w:eastAsia="宋体" w:hAnsi="MS Mincho" w:cs="宋体"/>
          <w:sz w:val="28"/>
        </w:rPr>
        <w:t>力介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就会沿着填料与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的接触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隙向外泄漏。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解决</w:t>
      </w:r>
      <w:r>
        <w:rPr>
          <w:rFonts w:ascii="宋体" w:eastAsia="宋体" w:hAnsi="SimSun" w:cs="宋体"/>
          <w:b/>
          <w:bCs/>
          <w:sz w:val="28"/>
        </w:rPr>
        <w:t>对</w:t>
      </w:r>
      <w:r>
        <w:rPr>
          <w:rFonts w:ascii="宋体" w:eastAsia="宋体" w:hAnsi="MS Mincho" w:cs="宋体"/>
          <w:b/>
          <w:bCs/>
          <w:sz w:val="28"/>
        </w:rPr>
        <w:t>策：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使填料装入方便，在填料函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端倒角，在填料函底部放置耐冲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隙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小的金属保</w:t>
      </w:r>
      <w:r>
        <w:rPr>
          <w:rFonts w:ascii="宋体" w:eastAsia="宋体" w:hAnsi="SimSun" w:cs="宋体"/>
          <w:sz w:val="28"/>
        </w:rPr>
        <w:t>护环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（与填料的接触面不能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斜面），以防止填料被介</w:t>
      </w:r>
      <w:r>
        <w:rPr>
          <w:rFonts w:ascii="宋体" w:eastAsia="宋体" w:hAnsi="SimSun" w:cs="宋体"/>
          <w:sz w:val="28"/>
        </w:rPr>
        <w:t>质压</w:t>
      </w:r>
      <w:r>
        <w:rPr>
          <w:rFonts w:ascii="宋体" w:eastAsia="宋体" w:hAnsi="MS Mincho" w:cs="宋体"/>
          <w:sz w:val="28"/>
        </w:rPr>
        <w:t>力推出。填料函各部与填料接触部分的金属表面要精加工，以提高表面光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度，减少填料磨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。填料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用柔性石墨，因其具有气密性好，摩擦力小，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期使用后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化小，磨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烧损</w:t>
      </w:r>
      <w:r>
        <w:rPr>
          <w:rFonts w:ascii="宋体" w:eastAsia="宋体" w:hAnsi="MS Mincho" w:cs="宋体"/>
          <w:sz w:val="28"/>
        </w:rPr>
        <w:t>小，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修容易，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盖螺栓重新</w:t>
      </w:r>
      <w:r>
        <w:rPr>
          <w:rFonts w:ascii="宋体" w:eastAsia="宋体" w:hAnsi="SimSun" w:cs="宋体"/>
          <w:sz w:val="28"/>
        </w:rPr>
        <w:t>拧紧</w:t>
      </w:r>
      <w:r>
        <w:rPr>
          <w:rFonts w:ascii="宋体" w:eastAsia="宋体" w:hAnsi="MS Mincho" w:cs="宋体"/>
          <w:sz w:val="28"/>
        </w:rPr>
        <w:t>后摩擦力不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化，耐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性和耐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性良好，不受内部介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的侵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，与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杆和填料函内部接触的金属不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生点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或腐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，有效地保</w:t>
      </w:r>
      <w:r>
        <w:rPr>
          <w:rFonts w:ascii="宋体" w:eastAsia="宋体" w:hAnsi="SimSun" w:cs="宋体"/>
          <w:sz w:val="28"/>
        </w:rPr>
        <w:t>护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杆填料函的密封，保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了填料的密封的可靠性和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期性。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阀</w:t>
      </w:r>
      <w:r>
        <w:rPr>
          <w:rFonts w:ascii="宋体" w:eastAsia="宋体" w:hAnsi="MS Mincho" w:cs="宋体"/>
          <w:b/>
          <w:bCs/>
          <w:sz w:val="28"/>
        </w:rPr>
        <w:t>芯、</w:t>
      </w:r>
      <w:r>
        <w:rPr>
          <w:rFonts w:ascii="宋体" w:eastAsia="宋体" w:hAnsi="SimSun" w:cs="宋体"/>
          <w:b/>
          <w:bCs/>
          <w:sz w:val="28"/>
        </w:rPr>
        <w:t>阀</w:t>
      </w:r>
      <w:r>
        <w:rPr>
          <w:rFonts w:ascii="宋体" w:eastAsia="宋体" w:hAnsi="MS Mincho" w:cs="宋体"/>
          <w:b/>
          <w:bCs/>
          <w:sz w:val="28"/>
        </w:rPr>
        <w:t>座</w:t>
      </w:r>
      <w:r>
        <w:rPr>
          <w:rFonts w:ascii="宋体" w:eastAsia="宋体" w:hAnsi="SimSun" w:cs="宋体"/>
          <w:b/>
          <w:bCs/>
          <w:sz w:val="28"/>
        </w:rPr>
        <w:t>变</w:t>
      </w:r>
      <w:r>
        <w:rPr>
          <w:rFonts w:ascii="宋体" w:eastAsia="宋体" w:hAnsi="MS Mincho" w:cs="宋体"/>
          <w:b/>
          <w:bCs/>
          <w:sz w:val="28"/>
        </w:rPr>
        <w:t>形泄漏。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座泄漏的主要原因是由于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产过</w:t>
      </w:r>
      <w:r>
        <w:rPr>
          <w:rFonts w:ascii="宋体" w:eastAsia="宋体" w:hAnsi="MS Mincho" w:cs="宋体"/>
          <w:sz w:val="28"/>
        </w:rPr>
        <w:t>程中的</w:t>
      </w:r>
      <w:r>
        <w:rPr>
          <w:rFonts w:ascii="宋体" w:eastAsia="宋体" w:hAnsi="SimSun" w:cs="宋体"/>
          <w:sz w:val="28"/>
        </w:rPr>
        <w:t>铸</w:t>
      </w:r>
      <w:r>
        <w:rPr>
          <w:rFonts w:ascii="宋体" w:eastAsia="宋体" w:hAnsi="MS Mincho" w:cs="宋体"/>
          <w:sz w:val="28"/>
        </w:rPr>
        <w:t>造或</w:t>
      </w:r>
      <w:r>
        <w:rPr>
          <w:rFonts w:ascii="宋体" w:eastAsia="宋体" w:hAnsi="SimSun" w:cs="宋体"/>
          <w:sz w:val="28"/>
        </w:rPr>
        <w:t>锻</w:t>
      </w:r>
      <w:r>
        <w:rPr>
          <w:rFonts w:ascii="宋体" w:eastAsia="宋体" w:hAnsi="MS Mincho" w:cs="宋体"/>
          <w:sz w:val="28"/>
        </w:rPr>
        <w:t>造缺陷可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的加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。而腐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，流体介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的冲刷也可造成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的泄漏。腐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主要以侵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或气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的形式存在。当腐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性介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在通</w:t>
      </w:r>
      <w:r>
        <w:rPr>
          <w:rFonts w:ascii="宋体" w:eastAsia="宋体" w:hAnsi="SimSun" w:cs="宋体"/>
          <w:sz w:val="28"/>
        </w:rPr>
        <w:t>过调节阀时</w:t>
      </w:r>
      <w:r>
        <w:rPr>
          <w:rFonts w:ascii="宋体" w:eastAsia="宋体" w:hAnsi="MS Mincho" w:cs="宋体"/>
          <w:sz w:val="28"/>
        </w:rPr>
        <w:t>，便会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对阀</w:t>
      </w: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座材料的侵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和冲</w:t>
      </w:r>
      <w:r>
        <w:rPr>
          <w:rFonts w:ascii="宋体" w:eastAsia="宋体" w:hAnsi="SimSun" w:cs="宋体"/>
          <w:sz w:val="28"/>
        </w:rPr>
        <w:t>击</w:t>
      </w:r>
      <w:r>
        <w:rPr>
          <w:rFonts w:ascii="宋体" w:eastAsia="宋体" w:hAnsi="MS Mincho" w:cs="宋体"/>
          <w:sz w:val="28"/>
        </w:rPr>
        <w:t>使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座成</w:t>
      </w:r>
      <w:r>
        <w:rPr>
          <w:rFonts w:ascii="宋体" w:eastAsia="宋体" w:hAnsi="SimSun" w:cs="宋体"/>
          <w:sz w:val="28"/>
        </w:rPr>
        <w:t>椭圆</w:t>
      </w:r>
      <w:r>
        <w:rPr>
          <w:rFonts w:ascii="宋体" w:eastAsia="宋体" w:hAnsi="MS Mincho" w:cs="宋体"/>
          <w:sz w:val="28"/>
        </w:rPr>
        <w:t>形或其他形状，随着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的推移，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座不配套，存在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隙，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严发</w:t>
      </w:r>
      <w:r>
        <w:rPr>
          <w:rFonts w:ascii="宋体" w:eastAsia="宋体" w:hAnsi="MS Mincho" w:cs="宋体"/>
          <w:sz w:val="28"/>
        </w:rPr>
        <w:t>生泄漏。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解决方法：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关键</w:t>
      </w:r>
      <w:r>
        <w:rPr>
          <w:rFonts w:ascii="宋体" w:eastAsia="宋体" w:hAnsi="MS Mincho" w:cs="宋体"/>
          <w:sz w:val="28"/>
        </w:rPr>
        <w:t>把好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座的材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耐腐</w:t>
      </w:r>
      <w:r>
        <w:rPr>
          <w:rFonts w:ascii="宋体" w:eastAsia="宋体" w:hAnsi="SimSun" w:cs="宋体"/>
          <w:sz w:val="28"/>
        </w:rPr>
        <w:t>蚀</w:t>
      </w:r>
      <w:r>
        <w:rPr>
          <w:rFonts w:ascii="宋体" w:eastAsia="宋体" w:hAnsi="MS Mincho" w:cs="宋体"/>
          <w:sz w:val="28"/>
        </w:rPr>
        <w:t>材料，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麻点、沙眼等缺陷的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品</w:t>
      </w:r>
      <w:r>
        <w:rPr>
          <w:rFonts w:ascii="宋体" w:eastAsia="宋体" w:hAnsi="SimSun" w:cs="宋体"/>
          <w:sz w:val="28"/>
        </w:rPr>
        <w:t>坚</w:t>
      </w:r>
      <w:r>
        <w:rPr>
          <w:rFonts w:ascii="宋体" w:eastAsia="宋体" w:hAnsi="MS Mincho" w:cs="宋体"/>
          <w:sz w:val="28"/>
        </w:rPr>
        <w:t>决剔除。若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芯、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座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形不太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重，可</w:t>
      </w:r>
      <w:r>
        <w:rPr>
          <w:rFonts w:ascii="宋体" w:eastAsia="宋体" w:hAnsi="SimSun" w:cs="宋体"/>
          <w:sz w:val="28"/>
        </w:rPr>
        <w:t>经过细</w:t>
      </w:r>
      <w:r>
        <w:rPr>
          <w:rFonts w:ascii="宋体" w:eastAsia="宋体" w:hAnsi="MS Mincho" w:cs="宋体"/>
          <w:sz w:val="28"/>
        </w:rPr>
        <w:t>砂</w:t>
      </w:r>
      <w:r>
        <w:rPr>
          <w:rFonts w:ascii="宋体" w:eastAsia="宋体" w:hAnsi="SimSun" w:cs="宋体"/>
          <w:sz w:val="28"/>
        </w:rPr>
        <w:t>纸</w:t>
      </w:r>
      <w:r>
        <w:rPr>
          <w:rFonts w:ascii="宋体" w:eastAsia="宋体" w:hAnsi="MS Mincho" w:cs="宋体"/>
          <w:sz w:val="28"/>
        </w:rPr>
        <w:t>研磨，消除痕迹，提高密封光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度，以提高密封性能。若</w:t>
      </w:r>
      <w:r>
        <w:rPr>
          <w:rFonts w:ascii="宋体" w:eastAsia="宋体" w:hAnsi="SimSun" w:cs="宋体"/>
          <w:sz w:val="28"/>
        </w:rPr>
        <w:t>损</w:t>
      </w:r>
      <w:r>
        <w:rPr>
          <w:rFonts w:ascii="宋体" w:eastAsia="宋体" w:hAnsi="MS Mincho" w:cs="宋体"/>
          <w:sz w:val="28"/>
        </w:rPr>
        <w:t>坏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重，</w:t>
      </w:r>
      <w:r>
        <w:rPr>
          <w:rFonts w:ascii="宋体" w:eastAsia="宋体" w:hAnsi="SimSun" w:cs="宋体"/>
          <w:sz w:val="28"/>
        </w:rPr>
        <w:t>则应</w:t>
      </w:r>
      <w:r>
        <w:rPr>
          <w:rFonts w:ascii="宋体" w:eastAsia="宋体" w:hAnsi="MS Mincho" w:cs="宋体"/>
          <w:sz w:val="28"/>
        </w:rPr>
        <w:t>重新更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二、振</w:t>
      </w:r>
      <w:r>
        <w:rPr>
          <w:rFonts w:ascii="宋体" w:eastAsia="宋体" w:hAnsi="SimSun" w:cs="宋体"/>
          <w:b/>
          <w:bCs/>
          <w:sz w:val="28"/>
        </w:rPr>
        <w:t>荡</w:t>
      </w:r>
      <w:r>
        <w:rPr>
          <w:rFonts w:ascii="宋体" w:eastAsia="宋体" w:hAnsi="MS Mincho" w:cs="宋体"/>
          <w:b/>
          <w:bCs/>
          <w:sz w:val="28"/>
        </w:rPr>
        <w:t>故障的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理，震</w:t>
      </w:r>
      <w:r>
        <w:rPr>
          <w:rFonts w:ascii="宋体" w:eastAsia="宋体" w:hAnsi="SimSun" w:cs="宋体"/>
          <w:b/>
          <w:bCs/>
          <w:sz w:val="28"/>
        </w:rPr>
        <w:t>荡产</w:t>
      </w:r>
      <w:r>
        <w:rPr>
          <w:rFonts w:ascii="宋体" w:eastAsia="宋体" w:hAnsi="MS Mincho" w:cs="宋体"/>
          <w:b/>
          <w:bCs/>
          <w:sz w:val="28"/>
        </w:rPr>
        <w:t>生的原因是</w:t>
      </w:r>
      <w:r>
        <w:rPr>
          <w:rFonts w:ascii="宋体" w:eastAsia="宋体" w:hAnsi="SimSun" w:cs="宋体"/>
          <w:b/>
          <w:bCs/>
          <w:sz w:val="28"/>
        </w:rPr>
        <w:t>调节阀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hAnsi="SimSun" w:cs="宋体"/>
          <w:b/>
          <w:bCs/>
          <w:sz w:val="28"/>
        </w:rPr>
        <w:t>弹</w:t>
      </w:r>
      <w:r>
        <w:rPr>
          <w:rFonts w:ascii="宋体" w:eastAsia="宋体" w:hAnsi="MS Mincho" w:cs="宋体"/>
          <w:b/>
          <w:bCs/>
          <w:sz w:val="28"/>
        </w:rPr>
        <w:t>簧</w:t>
      </w:r>
      <w:r>
        <w:rPr>
          <w:rFonts w:ascii="宋体" w:eastAsia="宋体" w:hAnsi="SimSun" w:cs="宋体"/>
          <w:b/>
          <w:bCs/>
          <w:sz w:val="28"/>
        </w:rPr>
        <w:t>刚</w:t>
      </w:r>
      <w:r>
        <w:rPr>
          <w:rFonts w:ascii="宋体" w:eastAsia="宋体" w:hAnsi="MS Mincho" w:cs="宋体"/>
          <w:b/>
          <w:bCs/>
          <w:sz w:val="28"/>
        </w:rPr>
        <w:t>度不足，</w:t>
      </w:r>
      <w:r>
        <w:rPr>
          <w:rFonts w:ascii="宋体" w:eastAsia="宋体" w:hAnsi="SimSun" w:cs="宋体"/>
          <w:b/>
          <w:bCs/>
          <w:sz w:val="28"/>
        </w:rPr>
        <w:t>调节阀输</w:t>
      </w:r>
      <w:r>
        <w:rPr>
          <w:rFonts w:ascii="宋体" w:eastAsia="宋体" w:hAnsi="MS Mincho" w:cs="宋体"/>
          <w:b/>
          <w:bCs/>
          <w:sz w:val="28"/>
        </w:rPr>
        <w:t>出信号不</w:t>
      </w:r>
      <w:r>
        <w:rPr>
          <w:rFonts w:ascii="宋体" w:eastAsia="宋体" w:hAnsi="SimSun" w:cs="宋体"/>
          <w:b/>
          <w:bCs/>
          <w:sz w:val="28"/>
        </w:rPr>
        <w:t>稳</w:t>
      </w:r>
      <w:r>
        <w:rPr>
          <w:rFonts w:ascii="宋体" w:eastAsia="宋体" w:hAnsi="MS Mincho" w:cs="宋体"/>
          <w:b/>
          <w:bCs/>
          <w:sz w:val="28"/>
        </w:rPr>
        <w:t>定而急</w:t>
      </w:r>
      <w:r>
        <w:rPr>
          <w:rFonts w:ascii="宋体" w:eastAsia="宋体" w:hAnsi="SimSun" w:cs="宋体"/>
          <w:b/>
          <w:bCs/>
          <w:sz w:val="28"/>
        </w:rPr>
        <w:t>剧变动</w:t>
      </w:r>
      <w:r>
        <w:rPr>
          <w:rFonts w:ascii="宋体" w:eastAsia="宋体" w:hAnsi="MS Mincho" w:cs="宋体"/>
          <w:b/>
          <w:bCs/>
          <w:sz w:val="28"/>
        </w:rPr>
        <w:t>易引起</w:t>
      </w:r>
      <w:r>
        <w:rPr>
          <w:rFonts w:ascii="宋体" w:eastAsia="宋体" w:hAnsi="SimSun" w:cs="宋体"/>
          <w:b/>
          <w:bCs/>
          <w:sz w:val="28"/>
        </w:rPr>
        <w:t>调节阀</w:t>
      </w:r>
      <w:r>
        <w:rPr>
          <w:rFonts w:ascii="宋体" w:eastAsia="宋体" w:hAnsi="MS Mincho" w:cs="宋体"/>
          <w:b/>
          <w:bCs/>
          <w:sz w:val="28"/>
        </w:rPr>
        <w:t>振</w:t>
      </w:r>
      <w:r>
        <w:rPr>
          <w:rFonts w:ascii="宋体" w:eastAsia="宋体" w:hAnsi="SimSun" w:cs="宋体"/>
          <w:b/>
          <w:bCs/>
          <w:sz w:val="28"/>
        </w:rPr>
        <w:t>荡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说选阀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率与系</w:t>
      </w:r>
      <w:r>
        <w:rPr>
          <w:rFonts w:ascii="宋体" w:eastAsia="宋体" w:hAnsi="SimSun" w:cs="宋体"/>
          <w:sz w:val="28"/>
        </w:rPr>
        <w:t>统频</w:t>
      </w:r>
      <w:r>
        <w:rPr>
          <w:rFonts w:ascii="宋体" w:eastAsia="宋体" w:hAnsi="MS Mincho" w:cs="宋体"/>
          <w:sz w:val="28"/>
        </w:rPr>
        <w:t>率相同或管道、基座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烈振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，使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随之振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型不当，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工作在小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度存在着急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的流阻、流速、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化，当超</w:t>
      </w:r>
      <w:r>
        <w:rPr>
          <w:rFonts w:ascii="宋体" w:eastAsia="宋体" w:hAnsi="SimSun" w:cs="宋体"/>
          <w:sz w:val="28"/>
        </w:rPr>
        <w:t>过阀刚</w:t>
      </w:r>
      <w:r>
        <w:rPr>
          <w:rFonts w:ascii="宋体" w:eastAsia="宋体" w:hAnsi="MS Mincho" w:cs="宋体"/>
          <w:sz w:val="28"/>
        </w:rPr>
        <w:t>度，</w:t>
      </w:r>
      <w:r>
        <w:rPr>
          <w:rFonts w:ascii="宋体" w:eastAsia="宋体" w:hAnsi="SimSun" w:cs="宋体"/>
          <w:sz w:val="28"/>
        </w:rPr>
        <w:t>稳</w:t>
      </w:r>
      <w:r>
        <w:rPr>
          <w:rFonts w:ascii="宋体" w:eastAsia="宋体" w:hAnsi="MS Mincho" w:cs="宋体"/>
          <w:sz w:val="28"/>
        </w:rPr>
        <w:t>定性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差，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重</w:t>
      </w:r>
      <w:r>
        <w:rPr>
          <w:rFonts w:ascii="宋体" w:eastAsia="宋体" w:hAnsi="SimSun" w:cs="宋体"/>
          <w:sz w:val="28"/>
        </w:rPr>
        <w:t>时产</w:t>
      </w:r>
      <w:r>
        <w:rPr>
          <w:rFonts w:ascii="宋体" w:eastAsia="宋体" w:hAnsi="MS Mincho" w:cs="宋体"/>
          <w:sz w:val="28"/>
        </w:rPr>
        <w:t>生振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解决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策：由于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生振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的原因是多方面的，因此具体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具体分析。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振</w:t>
      </w:r>
      <w:r>
        <w:rPr>
          <w:rFonts w:ascii="宋体" w:eastAsia="宋体" w:hAnsi="SimSun" w:cs="宋体"/>
          <w:sz w:val="28"/>
        </w:rPr>
        <w:t>动轻</w:t>
      </w:r>
      <w:r>
        <w:rPr>
          <w:rFonts w:ascii="宋体" w:eastAsia="宋体" w:hAnsi="MS Mincho" w:cs="宋体"/>
          <w:sz w:val="28"/>
        </w:rPr>
        <w:t>微的振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，可增加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度来消除。如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用大</w:t>
      </w:r>
      <w:r>
        <w:rPr>
          <w:rFonts w:ascii="宋体" w:eastAsia="宋体" w:hAnsi="SimSun" w:cs="宋体"/>
          <w:sz w:val="28"/>
        </w:rPr>
        <w:t>刚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簧，改用活塞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构。管道、基座</w:t>
      </w:r>
      <w:r>
        <w:rPr>
          <w:rFonts w:ascii="宋体" w:eastAsia="宋体" w:hAnsi="SimSun" w:cs="宋体"/>
          <w:sz w:val="28"/>
        </w:rPr>
        <w:t>剧</w:t>
      </w:r>
      <w:r>
        <w:rPr>
          <w:rFonts w:ascii="宋体" w:eastAsia="宋体" w:hAnsi="MS Mincho" w:cs="宋体"/>
          <w:sz w:val="28"/>
        </w:rPr>
        <w:t>烈震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增加支撑消除振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干</w:t>
      </w:r>
      <w:r>
        <w:rPr>
          <w:rFonts w:ascii="宋体" w:eastAsia="宋体" w:hAnsi="SimSun" w:cs="宋体"/>
          <w:sz w:val="28"/>
        </w:rPr>
        <w:t>扰</w:t>
      </w:r>
      <w:r>
        <w:rPr>
          <w:rFonts w:ascii="宋体" w:eastAsia="宋体" w:hAnsi="MS Mincho" w:cs="宋体"/>
          <w:sz w:val="28"/>
        </w:rPr>
        <w:t>；</w:t>
      </w:r>
      <w:r>
        <w:rPr>
          <w:rFonts w:ascii="宋体" w:eastAsia="宋体" w:hAnsi="SimSun" w:cs="宋体"/>
          <w:sz w:val="28"/>
        </w:rPr>
        <w:t>选阀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率与系</w:t>
      </w:r>
      <w:r>
        <w:rPr>
          <w:rFonts w:ascii="宋体" w:eastAsia="宋体" w:hAnsi="SimSun" w:cs="宋体"/>
          <w:sz w:val="28"/>
        </w:rPr>
        <w:t>统频</w:t>
      </w:r>
      <w:r>
        <w:rPr>
          <w:rFonts w:ascii="宋体" w:eastAsia="宋体" w:hAnsi="MS Mincho" w:cs="宋体"/>
          <w:sz w:val="28"/>
        </w:rPr>
        <w:t>率相同，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更</w:t>
      </w:r>
      <w:r>
        <w:rPr>
          <w:rFonts w:ascii="宋体" w:eastAsia="宋体" w:hAnsi="SimSun" w:cs="宋体"/>
          <w:sz w:val="28"/>
        </w:rPr>
        <w:t>换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构的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；工作在小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度造成的振</w:t>
      </w:r>
      <w:r>
        <w:rPr>
          <w:rFonts w:ascii="宋体" w:eastAsia="宋体" w:hAnsi="SimSun" w:cs="宋体"/>
          <w:sz w:val="28"/>
        </w:rPr>
        <w:t>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型不当流通能力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SimSun" w:cs="宋体"/>
          <w:sz w:val="28"/>
        </w:rPr>
        <w:t>值选</w:t>
      </w:r>
      <w:r>
        <w:rPr>
          <w:rFonts w:ascii="宋体" w:eastAsia="宋体" w:hAnsi="MS Mincho" w:cs="宋体"/>
          <w:sz w:val="28"/>
        </w:rPr>
        <w:t>大，必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重新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型流通能力</w:t>
      </w:r>
      <w:r>
        <w:rPr>
          <w:rFonts w:ascii="宋体" w:eastAsia="宋体" w:cs="宋体"/>
          <w:sz w:val="28"/>
        </w:rPr>
        <w:t>C</w:t>
      </w:r>
      <w:r>
        <w:rPr>
          <w:rFonts w:ascii="宋体" w:eastAsia="宋体" w:hAnsi="SimSun" w:cs="宋体"/>
          <w:sz w:val="28"/>
        </w:rPr>
        <w:t>值较</w:t>
      </w:r>
      <w:r>
        <w:rPr>
          <w:rFonts w:ascii="宋体" w:eastAsia="宋体" w:hAnsi="MS Mincho" w:cs="宋体"/>
          <w:sz w:val="28"/>
        </w:rPr>
        <w:t>小的或采用分程控制或子母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以克服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工作在小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hAnsi="SimSun" w:cs="宋体"/>
          <w:b/>
          <w:bCs/>
          <w:sz w:val="28"/>
        </w:rPr>
        <w:t>阀门</w:t>
      </w:r>
      <w:r>
        <w:rPr>
          <w:rFonts w:ascii="宋体" w:eastAsia="宋体" w:hAnsi="MS Mincho" w:cs="宋体"/>
          <w:b/>
          <w:bCs/>
          <w:sz w:val="28"/>
        </w:rPr>
        <w:t>定位器故障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理，</w:t>
      </w:r>
      <w:r>
        <w:rPr>
          <w:rFonts w:ascii="宋体" w:eastAsia="宋体" w:hAnsi="SimSun" w:cs="宋体"/>
          <w:b/>
          <w:bCs/>
          <w:sz w:val="28"/>
        </w:rPr>
        <w:t>阀门</w:t>
      </w:r>
      <w:r>
        <w:rPr>
          <w:rFonts w:ascii="宋体" w:eastAsia="宋体" w:hAnsi="MS Mincho" w:cs="宋体"/>
          <w:b/>
          <w:bCs/>
          <w:sz w:val="28"/>
        </w:rPr>
        <w:t>定位器故障又分</w:t>
      </w:r>
      <w:r>
        <w:rPr>
          <w:rFonts w:ascii="宋体" w:eastAsia="宋体" w:hAnsi="SimSun" w:cs="宋体"/>
          <w:b/>
          <w:bCs/>
          <w:sz w:val="28"/>
        </w:rPr>
        <w:t>为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、普通定位器采用机械式力平衡原理工作，即</w:t>
      </w:r>
      <w:r>
        <w:rPr>
          <w:rFonts w:ascii="宋体" w:eastAsia="宋体" w:hAnsi="SimSun" w:cs="宋体"/>
          <w:b/>
          <w:bCs/>
          <w:sz w:val="28"/>
        </w:rPr>
        <w:t>喷</w:t>
      </w:r>
      <w:r>
        <w:rPr>
          <w:rFonts w:ascii="宋体" w:eastAsia="宋体" w:hAnsi="MS Mincho" w:cs="宋体"/>
          <w:b/>
          <w:bCs/>
          <w:sz w:val="28"/>
        </w:rPr>
        <w:t>嘴</w:t>
      </w:r>
      <w:r>
        <w:rPr>
          <w:rFonts w:ascii="宋体" w:eastAsia="宋体" w:hAnsi="SimSun" w:cs="宋体"/>
          <w:b/>
          <w:bCs/>
          <w:sz w:val="28"/>
        </w:rPr>
        <w:t>挡</w:t>
      </w:r>
      <w:r>
        <w:rPr>
          <w:rFonts w:ascii="宋体" w:eastAsia="宋体" w:hAnsi="MS Mincho" w:cs="宋体"/>
          <w:b/>
          <w:bCs/>
          <w:sz w:val="28"/>
        </w:rPr>
        <w:t>板技</w:t>
      </w:r>
      <w:r>
        <w:rPr>
          <w:rFonts w:ascii="宋体" w:eastAsia="宋体" w:hAnsi="SimSun" w:cs="宋体"/>
          <w:b/>
          <w:bCs/>
          <w:sz w:val="28"/>
        </w:rPr>
        <w:t>术</w:t>
      </w:r>
      <w:r>
        <w:rPr>
          <w:rFonts w:ascii="宋体" w:eastAsia="宋体" w:hAnsi="MS Mincho" w:cs="宋体"/>
          <w:b/>
          <w:bCs/>
          <w:sz w:val="28"/>
        </w:rPr>
        <w:t>，主要存在以下故障</w:t>
      </w:r>
      <w:r>
        <w:rPr>
          <w:rFonts w:ascii="宋体" w:eastAsia="宋体" w:hAnsi="SimSun" w:cs="宋体"/>
          <w:b/>
          <w:bCs/>
          <w:sz w:val="28"/>
        </w:rPr>
        <w:t>类</w:t>
      </w:r>
      <w:r>
        <w:rPr>
          <w:rFonts w:ascii="宋体" w:eastAsia="宋体" w:hAnsi="MS Mincho" w:cs="宋体"/>
          <w:b/>
          <w:bCs/>
          <w:sz w:val="28"/>
        </w:rPr>
        <w:t>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）因采用机械式力平衡原理工作，其可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部件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多，容易受温度，振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的影响，造成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的波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）采用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嘴</w:t>
      </w:r>
      <w:r>
        <w:rPr>
          <w:rFonts w:ascii="宋体" w:eastAsia="宋体" w:hAnsi="SimSun" w:cs="宋体"/>
          <w:sz w:val="28"/>
        </w:rPr>
        <w:t>挡</w:t>
      </w:r>
      <w:r>
        <w:rPr>
          <w:rFonts w:ascii="宋体" w:eastAsia="宋体" w:hAnsi="MS Mincho" w:cs="宋体"/>
          <w:sz w:val="28"/>
        </w:rPr>
        <w:t>板技</w:t>
      </w:r>
      <w:r>
        <w:rPr>
          <w:rFonts w:ascii="宋体" w:eastAsia="宋体" w:hAnsi="SimSun" w:cs="宋体"/>
          <w:sz w:val="28"/>
        </w:rPr>
        <w:t>术</w:t>
      </w:r>
      <w:r>
        <w:rPr>
          <w:rFonts w:ascii="宋体" w:eastAsia="宋体" w:hAnsi="MS Mincho" w:cs="宋体"/>
          <w:sz w:val="28"/>
        </w:rPr>
        <w:t>，由于</w:t>
      </w:r>
      <w:r>
        <w:rPr>
          <w:rFonts w:ascii="宋体" w:eastAsia="宋体" w:hAnsi="SimSun" w:cs="宋体"/>
          <w:sz w:val="28"/>
        </w:rPr>
        <w:t>喷</w:t>
      </w:r>
      <w:r>
        <w:rPr>
          <w:rFonts w:ascii="宋体" w:eastAsia="宋体" w:hAnsi="MS Mincho" w:cs="宋体"/>
          <w:sz w:val="28"/>
        </w:rPr>
        <w:t>嘴孔很小，易被灰</w:t>
      </w:r>
      <w:r>
        <w:rPr>
          <w:rFonts w:ascii="宋体" w:eastAsia="宋体" w:hAnsi="SimSun" w:cs="宋体"/>
          <w:sz w:val="28"/>
        </w:rPr>
        <w:t>尘</w:t>
      </w:r>
      <w:r>
        <w:rPr>
          <w:rFonts w:ascii="宋体" w:eastAsia="宋体" w:hAnsi="MS Mincho" w:cs="宋体"/>
          <w:sz w:val="28"/>
        </w:rPr>
        <w:t>或不干</w:t>
      </w:r>
      <w:r>
        <w:rPr>
          <w:rFonts w:ascii="宋体" w:eastAsia="宋体" w:hAnsi="SimSun" w:cs="宋体"/>
          <w:sz w:val="28"/>
        </w:rPr>
        <w:t>净</w:t>
      </w:r>
      <w:r>
        <w:rPr>
          <w:rFonts w:ascii="宋体" w:eastAsia="宋体" w:hAnsi="MS Mincho" w:cs="宋体"/>
          <w:sz w:val="28"/>
        </w:rPr>
        <w:t>的气源堵住，是定位器不能正常工作；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）采用力的平衡原理，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簧的</w:t>
      </w:r>
      <w:r>
        <w:rPr>
          <w:rFonts w:ascii="宋体" w:eastAsia="宋体" w:hAnsi="SimSun" w:cs="宋体"/>
          <w:sz w:val="28"/>
        </w:rPr>
        <w:t>弹</w:t>
      </w:r>
      <w:r>
        <w:rPr>
          <w:rFonts w:ascii="宋体" w:eastAsia="宋体" w:hAnsi="MS Mincho" w:cs="宋体"/>
          <w:sz w:val="28"/>
        </w:rPr>
        <w:t>性系数在</w:t>
      </w:r>
      <w:r>
        <w:rPr>
          <w:rFonts w:ascii="宋体" w:eastAsia="宋体" w:hAnsi="SimSun" w:cs="宋体"/>
          <w:sz w:val="28"/>
        </w:rPr>
        <w:t>恶</w:t>
      </w:r>
      <w:r>
        <w:rPr>
          <w:rFonts w:ascii="宋体" w:eastAsia="宋体" w:hAnsi="MS Mincho" w:cs="宋体"/>
          <w:sz w:val="28"/>
        </w:rPr>
        <w:t>劣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，造成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非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致控制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量下降。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、智能定位器由微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理器（</w:t>
      </w:r>
      <w:r>
        <w:rPr>
          <w:rFonts w:ascii="宋体" w:eastAsia="宋体" w:cs="宋体"/>
          <w:b/>
          <w:bCs/>
          <w:sz w:val="28"/>
        </w:rPr>
        <w:t>cpu</w:t>
      </w:r>
      <w:r>
        <w:rPr>
          <w:rFonts w:ascii="宋体" w:eastAsia="宋体" w:hAnsi="MS Mincho" w:cs="宋体"/>
          <w:b/>
          <w:bCs/>
          <w:sz w:val="28"/>
        </w:rPr>
        <w:t>）、</w:t>
      </w:r>
      <w:r>
        <w:rPr>
          <w:rFonts w:ascii="宋体" w:eastAsia="宋体" w:cs="宋体"/>
          <w:b/>
          <w:bCs/>
          <w:sz w:val="28"/>
        </w:rPr>
        <w:t>A/D</w:t>
      </w:r>
      <w:r>
        <w:rPr>
          <w:rFonts w:ascii="宋体" w:eastAsia="宋体" w:hAnsi="MS Mincho" w:cs="宋体"/>
          <w:b/>
          <w:bCs/>
          <w:sz w:val="28"/>
        </w:rPr>
        <w:t>，</w:t>
      </w:r>
      <w:r>
        <w:rPr>
          <w:rFonts w:ascii="宋体" w:eastAsia="宋体" w:cs="宋体"/>
          <w:b/>
          <w:bCs/>
          <w:sz w:val="28"/>
        </w:rPr>
        <w:t>D/A</w:t>
      </w:r>
      <w:r>
        <w:rPr>
          <w:rFonts w:ascii="宋体" w:eastAsia="宋体" w:hAnsi="SimSun" w:cs="宋体"/>
          <w:b/>
          <w:bCs/>
          <w:sz w:val="28"/>
        </w:rPr>
        <w:t>转换</w:t>
      </w:r>
      <w:r>
        <w:rPr>
          <w:rFonts w:ascii="宋体" w:eastAsia="宋体" w:hAnsi="MS Mincho" w:cs="宋体"/>
          <w:b/>
          <w:bCs/>
          <w:sz w:val="28"/>
        </w:rPr>
        <w:t>器及等部件</w:t>
      </w:r>
      <w:r>
        <w:rPr>
          <w:rFonts w:ascii="宋体" w:eastAsia="宋体" w:hAnsi="SimSun" w:cs="宋体"/>
          <w:b/>
          <w:bCs/>
          <w:sz w:val="28"/>
        </w:rPr>
        <w:t>组</w:t>
      </w:r>
      <w:r>
        <w:rPr>
          <w:rFonts w:ascii="宋体" w:eastAsia="宋体" w:hAnsi="MS Mincho" w:cs="宋体"/>
          <w:b/>
          <w:bCs/>
          <w:sz w:val="28"/>
        </w:rPr>
        <w:t>成，其工作原理与普通定位器截然不同。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实际值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较纯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电动</w:t>
      </w:r>
      <w:r>
        <w:rPr>
          <w:rFonts w:ascii="宋体" w:eastAsia="宋体" w:hAnsi="MS Mincho" w:cs="宋体"/>
          <w:sz w:val="28"/>
        </w:rPr>
        <w:t>信号，不再是力平衡。因此能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克服常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定位器的力平衡的缺点。但在用于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急停</w:t>
      </w:r>
      <w:r>
        <w:rPr>
          <w:rFonts w:ascii="宋体" w:eastAsia="宋体" w:hAnsi="SimSun" w:cs="宋体"/>
          <w:sz w:val="28"/>
        </w:rPr>
        <w:t>车场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急切断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急放空</w:t>
      </w:r>
      <w:r>
        <w:rPr>
          <w:rFonts w:ascii="宋体" w:eastAsia="宋体" w:hAnsi="SimSun" w:cs="宋体"/>
          <w:sz w:val="28"/>
        </w:rPr>
        <w:t>阀</w:t>
      </w:r>
      <w:r>
        <w:rPr>
          <w:rFonts w:ascii="宋体" w:eastAsia="宋体" w:hAnsi="MS Mincho" w:cs="宋体"/>
          <w:sz w:val="28"/>
        </w:rPr>
        <w:t>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阀门</w:t>
      </w:r>
      <w:r>
        <w:rPr>
          <w:rFonts w:ascii="宋体" w:eastAsia="宋体" w:hAnsi="MS Mincho" w:cs="宋体"/>
          <w:sz w:val="28"/>
        </w:rPr>
        <w:t>要求静止在某一位置，只有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急情况出</w:t>
      </w:r>
      <w:r>
        <w:rPr>
          <w:rFonts w:ascii="宋体" w:eastAsia="宋体" w:hAnsi="SimSun" w:cs="宋体"/>
          <w:sz w:val="28"/>
        </w:rPr>
        <w:t>现时</w:t>
      </w:r>
      <w:r>
        <w:rPr>
          <w:rFonts w:ascii="宋体" w:eastAsia="宋体" w:hAnsi="MS Mincho" w:cs="宋体"/>
          <w:sz w:val="28"/>
        </w:rPr>
        <w:t>，才需要可靠地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作。</w:t>
      </w:r>
      <w:r>
        <w:rPr>
          <w:rFonts w:ascii="宋体" w:eastAsia="宋体" w:hAnsi="SimSun" w:cs="宋体"/>
          <w:sz w:val="28"/>
        </w:rPr>
        <w:t>长时间</w:t>
      </w:r>
      <w:r>
        <w:rPr>
          <w:rFonts w:ascii="宋体" w:eastAsia="宋体" w:hAnsi="MS Mincho" w:cs="宋体"/>
          <w:sz w:val="28"/>
        </w:rPr>
        <w:t>停留在某一位置容易使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气</w:t>
      </w:r>
      <w:r>
        <w:rPr>
          <w:rFonts w:ascii="宋体" w:eastAsia="宋体" w:hAnsi="SimSun" w:cs="宋体"/>
          <w:sz w:val="28"/>
        </w:rPr>
        <w:t>转换</w:t>
      </w:r>
      <w:r>
        <w:rPr>
          <w:rFonts w:ascii="宋体" w:eastAsia="宋体" w:hAnsi="MS Mincho" w:cs="宋体"/>
          <w:sz w:val="28"/>
        </w:rPr>
        <w:t>器失控造成小信号不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情况。此外用于</w:t>
      </w:r>
      <w:r>
        <w:rPr>
          <w:rFonts w:ascii="宋体" w:eastAsia="宋体" w:hAnsi="SimSun" w:cs="宋体"/>
          <w:sz w:val="28"/>
        </w:rPr>
        <w:t>阀门</w:t>
      </w:r>
      <w:r>
        <w:rPr>
          <w:rFonts w:ascii="宋体" w:eastAsia="宋体" w:hAnsi="MS Mincho" w:cs="宋体"/>
          <w:sz w:val="28"/>
        </w:rPr>
        <w:t>的位置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感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位器由于工作在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阻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化造成小信号不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作，大信号全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的危</w:t>
      </w:r>
      <w:r>
        <w:rPr>
          <w:rFonts w:ascii="宋体" w:eastAsia="宋体" w:hAnsi="SimSun" w:cs="宋体"/>
          <w:sz w:val="28"/>
        </w:rPr>
        <w:t>险</w:t>
      </w:r>
      <w:r>
        <w:rPr>
          <w:rFonts w:ascii="宋体" w:eastAsia="宋体" w:hAnsi="MS Mincho" w:cs="宋体"/>
          <w:sz w:val="28"/>
        </w:rPr>
        <w:t>情况。因此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了确保智能定位器的可靠性和可利用性，必</w:t>
      </w:r>
      <w:r>
        <w:rPr>
          <w:rFonts w:ascii="宋体" w:eastAsia="宋体" w:hAnsi="SimSun" w:cs="宋体"/>
          <w:sz w:val="28"/>
        </w:rPr>
        <w:t>须对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频</w:t>
      </w:r>
      <w:r>
        <w:rPr>
          <w:rFonts w:ascii="宋体" w:eastAsia="宋体" w:hAnsi="MS Mincho" w:cs="宋体"/>
          <w:sz w:val="28"/>
        </w:rPr>
        <w:t>繁的</w:t>
      </w:r>
      <w:r>
        <w:rPr>
          <w:rFonts w:ascii="宋体" w:eastAsia="宋体" w:hAnsi="SimSun" w:cs="宋体"/>
          <w:sz w:val="28"/>
        </w:rPr>
        <w:t>测试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过对调节阀</w:t>
      </w:r>
      <w:r>
        <w:rPr>
          <w:rFonts w:ascii="宋体" w:eastAsia="宋体" w:hAnsi="MS Mincho" w:cs="宋体"/>
          <w:sz w:val="28"/>
        </w:rPr>
        <w:t>故障原因分析，采取适当的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理、改</w:t>
      </w:r>
      <w:r>
        <w:rPr>
          <w:rFonts w:ascii="宋体" w:eastAsia="宋体" w:hAnsi="SimSun" w:cs="宋体"/>
          <w:sz w:val="28"/>
        </w:rPr>
        <w:t>进办</w:t>
      </w:r>
      <w:r>
        <w:rPr>
          <w:rFonts w:ascii="宋体" w:eastAsia="宋体" w:hAnsi="MS Mincho" w:cs="宋体"/>
          <w:sz w:val="28"/>
        </w:rPr>
        <w:t>法，将大大提高</w:t>
      </w:r>
      <w:r>
        <w:rPr>
          <w:rFonts w:ascii="宋体" w:eastAsia="宋体" w:hAnsi="SimSun" w:cs="宋体"/>
          <w:sz w:val="28"/>
        </w:rPr>
        <w:t>调节阀</w:t>
      </w:r>
      <w:r>
        <w:rPr>
          <w:rFonts w:ascii="宋体" w:eastAsia="宋体" w:hAnsi="MS Mincho" w:cs="宋体"/>
          <w:sz w:val="28"/>
        </w:rPr>
        <w:t>的利用率，降低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表故障率，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流程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的生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效率和</w:t>
      </w:r>
      <w:r>
        <w:rPr>
          <w:rFonts w:ascii="宋体" w:eastAsia="宋体" w:hAnsi="SimSun" w:cs="宋体"/>
          <w:sz w:val="28"/>
        </w:rPr>
        <w:t>经济</w:t>
      </w:r>
      <w:r>
        <w:rPr>
          <w:rFonts w:ascii="宋体" w:eastAsia="宋体" w:hAnsi="MS Mincho" w:cs="宋体"/>
          <w:sz w:val="28"/>
        </w:rPr>
        <w:t>效益的提高以及能源消耗的降低都有着重要作用，可有效提高</w:t>
      </w:r>
      <w:r>
        <w:rPr>
          <w:rFonts w:ascii="宋体" w:eastAsia="宋体" w:hAnsi="SimSun" w:cs="宋体"/>
          <w:sz w:val="28"/>
        </w:rPr>
        <w:t>调节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量，从而确保生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装置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周期运行。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以后，我已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自如的工作了，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以后的工作充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信心，我相信我会干出一番事</w:t>
      </w:r>
      <w:r>
        <w:rPr>
          <w:rFonts w:ascii="宋体" w:eastAsia="宋体" w:hAnsi="SimSun" w:cs="宋体"/>
          <w:sz w:val="28"/>
        </w:rPr>
        <w:t>业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以上就是我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一段</w:t>
      </w:r>
      <w:r>
        <w:rPr>
          <w:rFonts w:ascii="宋体" w:eastAsia="宋体" w:hAnsi="SimSun" w:cs="宋体"/>
          <w:sz w:val="28"/>
        </w:rPr>
        <w:t>时间实习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，望老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予以批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，指正。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在我的空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世界里仿佛只有先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的双螺杆式空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机。其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，看上去挺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扭的活塞式空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机更有它的用武之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！我了解到了</w:t>
      </w:r>
      <w:r>
        <w:rPr>
          <w:rFonts w:ascii="宋体" w:eastAsia="宋体" w:cs="宋体"/>
          <w:sz w:val="28"/>
        </w:rPr>
        <w:t>3#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站的活塞式是目前能生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最大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力空气的空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。当然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有我未有机会看到的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量最大的离心式空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机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。所有的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我好好去摸索、学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研的了。就在我打</w:t>
      </w:r>
      <w:r>
        <w:rPr>
          <w:rFonts w:ascii="宋体" w:eastAsia="宋体" w:hAnsi="SimSun" w:cs="宋体"/>
          <w:sz w:val="28"/>
        </w:rPr>
        <w:t>开说</w:t>
      </w:r>
      <w:r>
        <w:rPr>
          <w:rFonts w:ascii="宋体" w:eastAsia="宋体" w:hAnsi="MS Mincho" w:cs="宋体"/>
          <w:sz w:val="28"/>
        </w:rPr>
        <w:t>明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，打算好好研究咱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候，我接到了</w:t>
      </w:r>
      <w:r>
        <w:rPr>
          <w:rFonts w:ascii="宋体" w:eastAsia="宋体" w:hAnsi="SimSun" w:cs="宋体"/>
          <w:sz w:val="28"/>
        </w:rPr>
        <w:t>车间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的一个任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，那就是参与我</w:t>
      </w:r>
      <w:r>
        <w:rPr>
          <w:rFonts w:ascii="宋体" w:eastAsia="宋体" w:hAnsi="SimSun" w:cs="宋体"/>
          <w:sz w:val="28"/>
        </w:rPr>
        <w:t>们热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种规</w:t>
      </w:r>
      <w:r>
        <w:rPr>
          <w:rFonts w:ascii="宋体" w:eastAsia="宋体" w:hAnsi="MS Mincho" w:cs="宋体"/>
          <w:sz w:val="28"/>
        </w:rPr>
        <w:t>程的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写工作。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也是我到攀成</w:t>
      </w:r>
      <w:r>
        <w:rPr>
          <w:rFonts w:ascii="宋体" w:eastAsia="宋体" w:hAnsi="SimSun" w:cs="宋体"/>
          <w:sz w:val="28"/>
        </w:rPr>
        <w:t>钢</w:t>
      </w:r>
      <w:r>
        <w:rPr>
          <w:rFonts w:ascii="宋体" w:eastAsia="宋体" w:hAnsi="MS Mincho" w:cs="宋体"/>
          <w:sz w:val="28"/>
        </w:rPr>
        <w:t>以来第一次</w:t>
      </w:r>
      <w:r>
        <w:rPr>
          <w:rFonts w:ascii="宋体" w:eastAsia="宋体" w:hAnsi="SimSun" w:cs="宋体"/>
          <w:sz w:val="28"/>
        </w:rPr>
        <w:t>揽</w:t>
      </w:r>
      <w:r>
        <w:rPr>
          <w:rFonts w:ascii="宋体" w:eastAsia="宋体" w:hAnsi="MS Mincho" w:cs="宋体"/>
          <w:sz w:val="28"/>
        </w:rPr>
        <w:t>活儿干！有几分惊喜，更多的是茫然，有些不知所措了。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了能下笔，我不得不自己到各个空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站的班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上去了解情况。想到自己是一个比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内向的人，我有些退后了。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在看来，其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那会儿我就是怕羞，</w:t>
      </w:r>
      <w:r>
        <w:rPr>
          <w:rFonts w:ascii="宋体" w:eastAsia="宋体" w:hAnsi="SimSun" w:cs="宋体"/>
          <w:sz w:val="28"/>
        </w:rPr>
        <w:t>丢</w:t>
      </w:r>
      <w:r>
        <w:rPr>
          <w:rFonts w:ascii="宋体" w:eastAsia="宋体" w:hAnsi="MS Mincho" w:cs="宋体"/>
          <w:sz w:val="28"/>
        </w:rPr>
        <w:t>不下大学生的臭架子。无奈，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了抓住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个能更好了解空</w:t>
      </w:r>
      <w:r>
        <w:rPr>
          <w:rFonts w:ascii="宋体" w:eastAsia="宋体" w:hAnsi="SimSun" w:cs="宋体"/>
          <w:sz w:val="28"/>
        </w:rPr>
        <w:t>压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好机会，我只有硬着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皮往前冲了。在走</w:t>
      </w:r>
      <w:r>
        <w:rPr>
          <w:rFonts w:ascii="宋体" w:eastAsia="宋体" w:hAnsi="SimSun" w:cs="宋体"/>
          <w:sz w:val="28"/>
        </w:rPr>
        <w:t>访</w:t>
      </w:r>
      <w:r>
        <w:rPr>
          <w:rFonts w:ascii="宋体" w:eastAsia="宋体" w:hAnsi="MS Mincho" w:cs="宋体"/>
          <w:sz w:val="28"/>
        </w:rPr>
        <w:t>各个班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程中，我一一向各个班</w:t>
      </w:r>
      <w:r>
        <w:rPr>
          <w:rFonts w:ascii="宋体" w:eastAsia="宋体" w:hAnsi="SimSun" w:cs="宋体"/>
          <w:sz w:val="28"/>
        </w:rPr>
        <w:t>组长讨</w:t>
      </w:r>
      <w:r>
        <w:rPr>
          <w:rFonts w:ascii="宋体" w:eastAsia="宋体" w:hAnsi="MS Mincho" w:cs="宋体"/>
          <w:sz w:val="28"/>
        </w:rPr>
        <w:t>教。</w:t>
      </w:r>
      <w:r>
        <w:rPr>
          <w:rFonts w:ascii="宋体" w:eastAsia="宋体" w:hAnsi="SimSun" w:cs="宋体"/>
          <w:sz w:val="28"/>
        </w:rPr>
        <w:t>顿时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得我有点不像我了，那虚心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儿、那</w:t>
      </w:r>
      <w:r>
        <w:rPr>
          <w:rFonts w:ascii="宋体" w:eastAsia="宋体" w:hAnsi="SimSun" w:cs="宋体"/>
          <w:sz w:val="28"/>
        </w:rPr>
        <w:t>脸</w:t>
      </w:r>
      <w:r>
        <w:rPr>
          <w:rFonts w:ascii="宋体" w:eastAsia="宋体" w:hAnsi="MS Mincho" w:cs="宋体"/>
          <w:sz w:val="28"/>
        </w:rPr>
        <w:t>皮厚啊，仿佛一下子附着在我的身上。在</w:t>
      </w:r>
      <w:r>
        <w:rPr>
          <w:rFonts w:ascii="宋体" w:eastAsia="宋体" w:hAnsi="SimSun" w:cs="宋体"/>
          <w:sz w:val="28"/>
        </w:rPr>
        <w:t>这过</w:t>
      </w:r>
      <w:r>
        <w:rPr>
          <w:rFonts w:ascii="宋体" w:eastAsia="宋体" w:hAnsi="MS Mincho" w:cs="宋体"/>
          <w:sz w:val="28"/>
        </w:rPr>
        <w:t>程中，我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学会了另外一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本事：那就是如何去和咱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工人老大哥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沟通，并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之后誓言要与工人</w:t>
      </w:r>
      <w:r>
        <w:rPr>
          <w:rFonts w:ascii="宋体" w:eastAsia="宋体" w:hAnsi="SimSun" w:cs="宋体"/>
          <w:sz w:val="28"/>
        </w:rPr>
        <w:t>阶级</w:t>
      </w:r>
      <w:r>
        <w:rPr>
          <w:rFonts w:ascii="宋体" w:eastAsia="宋体" w:hAnsi="MS Mincho" w:cs="宋体"/>
          <w:sz w:val="28"/>
        </w:rPr>
        <w:t>打成一片奠定了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！有了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，此后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写工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流程的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候我便</w:t>
      </w:r>
      <w:r>
        <w:rPr>
          <w:rFonts w:ascii="宋体" w:eastAsia="宋体" w:hAnsi="SimSun" w:cs="宋体"/>
          <w:sz w:val="28"/>
        </w:rPr>
        <w:t>驾轻</w:t>
      </w:r>
      <w:r>
        <w:rPr>
          <w:rFonts w:ascii="宋体" w:eastAsia="宋体" w:hAnsi="MS Mincho" w:cs="宋体"/>
          <w:sz w:val="28"/>
        </w:rPr>
        <w:t>就熟了。而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一个道理：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都是从最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的事情学到的。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于各个班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管理，我在</w:t>
      </w:r>
      <w:r>
        <w:rPr>
          <w:rFonts w:ascii="宋体" w:eastAsia="宋体" w:hAnsi="SimSun" w:cs="宋体"/>
          <w:sz w:val="28"/>
        </w:rPr>
        <w:t>实习</w:t>
      </w:r>
      <w:r>
        <w:rPr>
          <w:rFonts w:ascii="宋体" w:eastAsia="宋体" w:hAnsi="MS Mincho" w:cs="宋体"/>
          <w:sz w:val="28"/>
        </w:rPr>
        <w:t>中看到，</w:t>
      </w:r>
      <w:r>
        <w:rPr>
          <w:rFonts w:ascii="宋体" w:eastAsia="宋体" w:hAnsi="SimSun" w:cs="宋体"/>
          <w:sz w:val="28"/>
        </w:rPr>
        <w:t>车间</w:t>
      </w:r>
      <w:r>
        <w:rPr>
          <w:rFonts w:ascii="宋体" w:eastAsia="宋体" w:hAnsi="MS Mincho" w:cs="宋体"/>
          <w:sz w:val="28"/>
        </w:rPr>
        <w:t>着重建立和完善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管理制度；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各</w:t>
      </w:r>
      <w:r>
        <w:rPr>
          <w:rFonts w:ascii="宋体" w:eastAsia="宋体" w:hAnsi="SimSun" w:cs="宋体"/>
          <w:sz w:val="28"/>
        </w:rPr>
        <w:t>类设备</w:t>
      </w:r>
      <w:r>
        <w:rPr>
          <w:rFonts w:ascii="宋体" w:eastAsia="宋体" w:hAnsi="MS Mincho" w:cs="宋体"/>
          <w:sz w:val="28"/>
        </w:rPr>
        <w:t>都建立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卡片；做好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的日常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巡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，定期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、保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修、清</w:t>
      </w:r>
      <w:r>
        <w:rPr>
          <w:rFonts w:ascii="宋体" w:eastAsia="宋体" w:hAnsi="SimSun" w:cs="宋体"/>
          <w:sz w:val="28"/>
        </w:rPr>
        <w:t>洁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真作好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解决。我也到班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上参与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个工作中来。如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当前生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需要、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及人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情况填写好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运行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表和周安</w:t>
      </w:r>
      <w:r>
        <w:rPr>
          <w:rFonts w:ascii="宋体" w:eastAsia="宋体" w:hAnsi="SimSun" w:cs="宋体"/>
          <w:sz w:val="28"/>
        </w:rPr>
        <w:t>记录</w:t>
      </w:r>
      <w:r>
        <w:rPr>
          <w:rFonts w:ascii="宋体" w:eastAsia="宋体" w:hAnsi="MS Mincho" w:cs="宋体"/>
          <w:sz w:val="28"/>
        </w:rPr>
        <w:t>表，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参与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工小家庭建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等，以体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生活，熟悉班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生活。另外，在班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上，可以与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多沟通，并与他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建立起相互的信任。因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与人合作，如果彼此有信任就会事半功倍。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车间实习总结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（一）坎坷求</w:t>
      </w:r>
      <w:r>
        <w:rPr>
          <w:rFonts w:ascii="宋体" w:eastAsia="宋体" w:hAnsi="SimSun" w:cs="宋体"/>
          <w:b/>
          <w:bCs/>
          <w:sz w:val="28"/>
        </w:rPr>
        <w:t>职</w:t>
      </w:r>
      <w:r>
        <w:rPr>
          <w:rFonts w:ascii="宋体" w:eastAsia="宋体" w:hAnsi="MS Mincho" w:cs="宋体"/>
          <w:b/>
          <w:bCs/>
          <w:sz w:val="28"/>
        </w:rPr>
        <w:t>，接受培</w:t>
      </w:r>
      <w:r>
        <w:rPr>
          <w:rFonts w:ascii="宋体" w:eastAsia="宋体" w:hAnsi="SimSun" w:cs="宋体"/>
          <w:b/>
          <w:bCs/>
          <w:sz w:val="28"/>
        </w:rPr>
        <w:t>训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https://d.book118.com/537043126023006033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37043126023006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大学生车间实习总结</dc:title>
  <dc:subject>总结在一个时期、一个年度、一个阶段对学习和工作生活等情况加以回顾和分析的一种书面材料，通过它可以正确认识以往学习和工作中的优缺点，因此好好准备一份总结吧。你所见过的总结应该是什么样的？以下是小编精心整</dc:subject>
  <cp:keywords>大学生车间实习总结</cp:keywords>
  <cp:revision>0</cp:revision>
</cp:coreProperties>
</file>