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cs="宋体"/>
          <w:b/>
          <w:sz w:val="40"/>
          <w:bdr w:val="none" w:sz="0" w:space="0" w:color="auto"/>
        </w:rPr>
        <w:t>2022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关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于小学教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工作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总结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（精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11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时间飞</w:t>
      </w:r>
      <w:r>
        <w:rPr>
          <w:rFonts w:ascii="宋体" w:eastAsia="宋体" w:hAnsi="MS Mincho" w:cs="宋体"/>
          <w:sz w:val="28"/>
          <w:bdr w:val="none" w:sz="0" w:space="0" w:color="auto"/>
        </w:rPr>
        <w:t>快，一段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的工作已</w:t>
      </w:r>
      <w:r>
        <w:rPr>
          <w:rFonts w:ascii="宋体" w:eastAsia="宋体" w:hAnsi="SimSun" w:cs="宋体"/>
          <w:sz w:val="28"/>
          <w:bdr w:val="none" w:sz="0" w:space="0" w:color="auto"/>
        </w:rPr>
        <w:t>经结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束了，回</w:t>
      </w:r>
      <w:r>
        <w:rPr>
          <w:rFonts w:ascii="宋体" w:eastAsia="宋体" w:hAnsi="SimSun" w:cs="宋体"/>
          <w:sz w:val="28"/>
          <w:bdr w:val="none" w:sz="0" w:space="0" w:color="auto"/>
        </w:rPr>
        <w:t>顾坚强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，取得的成</w:t>
      </w:r>
      <w:r>
        <w:rPr>
          <w:rFonts w:ascii="宋体" w:eastAsia="宋体" w:hAnsi="SimSun" w:cs="宋体"/>
          <w:sz w:val="28"/>
          <w:bdr w:val="none" w:sz="0" w:space="0" w:color="auto"/>
        </w:rPr>
        <w:t>绩实则</w:t>
      </w:r>
      <w:r>
        <w:rPr>
          <w:rFonts w:ascii="宋体" w:eastAsia="宋体" w:hAnsi="MS Mincho" w:cs="宋体"/>
          <w:sz w:val="28"/>
          <w:bdr w:val="none" w:sz="0" w:space="0" w:color="auto"/>
        </w:rPr>
        <w:t>来之不易，是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候抽出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写写工作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了。那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一般工作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写的呢？以下是小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（精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篇），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个学期，三年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以上的同学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写硬笔字了，目前用的是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字歌生字的描</w:t>
      </w:r>
      <w:r>
        <w:rPr>
          <w:rFonts w:ascii="宋体" w:eastAsia="宋体" w:hAnsi="SimSun" w:cs="宋体"/>
          <w:sz w:val="28"/>
          <w:bdr w:val="none" w:sz="0" w:space="0" w:color="auto"/>
        </w:rPr>
        <w:t>红贴</w:t>
      </w:r>
      <w:r>
        <w:rPr>
          <w:rFonts w:ascii="宋体" w:eastAsia="宋体" w:hAnsi="MS Mincho" w:cs="宋体"/>
          <w:sz w:val="28"/>
          <w:bdr w:val="none" w:sz="0" w:space="0" w:color="auto"/>
        </w:rPr>
        <w:t>。可能是太期待了吧，而且一写就用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hAnsi="MS Mincho" w:cs="宋体"/>
          <w:sz w:val="28"/>
          <w:bdr w:val="none" w:sz="0" w:space="0" w:color="auto"/>
        </w:rPr>
        <w:t>笔，孩子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致勃勃，而且都很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真，描出来的字整体感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，想信通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持之以恒的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，都能写一手漂亮的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hAnsi="MS Mincho" w:cs="宋体"/>
          <w:sz w:val="28"/>
          <w:bdr w:val="none" w:sz="0" w:space="0" w:color="auto"/>
        </w:rPr>
        <w:t>笔字。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写字的作</w:t>
      </w:r>
      <w:r>
        <w:rPr>
          <w:rFonts w:ascii="宋体" w:eastAsia="宋体" w:hAnsi="SimSun" w:cs="宋体"/>
          <w:sz w:val="28"/>
          <w:bdr w:val="none" w:sz="0" w:space="0" w:color="auto"/>
        </w:rPr>
        <w:t>业每</w:t>
      </w:r>
      <w:r>
        <w:rPr>
          <w:rFonts w:ascii="宋体" w:eastAsia="宋体" w:hAnsi="MS Mincho" w:cs="宋体"/>
          <w:sz w:val="28"/>
          <w:bdr w:val="none" w:sz="0" w:space="0" w:color="auto"/>
        </w:rPr>
        <w:t>天都有，目前不要求数量，只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。收、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业单</w:t>
      </w:r>
      <w:r>
        <w:rPr>
          <w:rFonts w:ascii="宋体" w:eastAsia="宋体" w:hAnsi="MS Mincho" w:cs="宋体"/>
          <w:sz w:val="28"/>
          <w:bdr w:val="none" w:sz="0" w:space="0" w:color="auto"/>
        </w:rPr>
        <w:t>也是自己的事情，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天早上，由同学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班收上来交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我，改完以后又由同学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回去。写得好的、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真的就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起来，大家学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。由于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位同学的程度和速度不同，作</w:t>
      </w:r>
      <w:r>
        <w:rPr>
          <w:rFonts w:ascii="宋体" w:eastAsia="宋体" w:hAnsi="SimSun" w:cs="宋体"/>
          <w:sz w:val="28"/>
          <w:bdr w:val="none" w:sz="0" w:space="0" w:color="auto"/>
        </w:rPr>
        <w:t>业单</w:t>
      </w:r>
      <w:r>
        <w:rPr>
          <w:rFonts w:ascii="宋体" w:eastAsia="宋体" w:hAnsi="MS Mincho" w:cs="宋体"/>
          <w:sz w:val="28"/>
          <w:bdr w:val="none" w:sz="0" w:space="0" w:color="auto"/>
        </w:rPr>
        <w:t>也不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，没有了，自己来找我，我会根据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个同学的情况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整。通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任心也得到了提升。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都在之前的学校写</w:t>
      </w:r>
      <w:r>
        <w:rPr>
          <w:rFonts w:ascii="宋体" w:eastAsia="宋体" w:hAnsi="SimSun" w:cs="宋体"/>
          <w:sz w:val="28"/>
          <w:bdr w:val="none" w:sz="0" w:space="0" w:color="auto"/>
        </w:rPr>
        <w:t>过铅</w:t>
      </w:r>
      <w:r>
        <w:rPr>
          <w:rFonts w:ascii="宋体" w:eastAsia="宋体" w:hAnsi="MS Mincho" w:cs="宋体"/>
          <w:sz w:val="28"/>
          <w:bdr w:val="none" w:sz="0" w:space="0" w:color="auto"/>
        </w:rPr>
        <w:t>笔字，所以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在写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hAnsi="MS Mincho" w:cs="宋体"/>
          <w:sz w:val="28"/>
          <w:bdr w:val="none" w:sz="0" w:space="0" w:color="auto"/>
        </w:rPr>
        <w:t>笔字也会存在不同程度的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。高誉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的字描得不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，就是坐姿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是抵着桌子座，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不自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的就会低下来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晨希也描得不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，也很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真，但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笔太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，放松不下来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浚安的字描出来是不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的，但速度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慢，而且写着写着，笔就立起来了，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毛笔的姿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思允坐姿需要提醒，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弓着背，其它都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赵权</w:t>
      </w:r>
      <w:r>
        <w:rPr>
          <w:rFonts w:ascii="宋体" w:eastAsia="宋体" w:hAnsi="MS Mincho" w:cs="宋体"/>
          <w:sz w:val="28"/>
          <w:bdr w:val="none" w:sz="0" w:space="0" w:color="auto"/>
        </w:rPr>
        <w:t>赫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笔是个大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，中指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是会不自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的移到食指旁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并排着，</w:t>
      </w:r>
      <w:r>
        <w:rPr>
          <w:rFonts w:ascii="宋体" w:eastAsia="宋体" w:hAnsi="SimSun" w:cs="宋体"/>
          <w:sz w:val="28"/>
          <w:bdr w:val="none" w:sz="0" w:space="0" w:color="auto"/>
        </w:rPr>
        <w:t>经过这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正确姿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有了很大的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在家的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督分不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得再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cs="宋体"/>
          <w:sz w:val="28"/>
          <w:bdr w:val="none" w:sz="0" w:space="0" w:color="auto"/>
        </w:rPr>
        <w:t>;xx</w:t>
      </w:r>
      <w:r>
        <w:rPr>
          <w:rFonts w:ascii="宋体" w:eastAsia="宋体" w:hAnsi="MS Mincho" w:cs="宋体"/>
          <w:sz w:val="28"/>
          <w:bdr w:val="none" w:sz="0" w:space="0" w:color="auto"/>
        </w:rPr>
        <w:t>的坐姿和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笔都不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，而且很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很好</w:t>
      </w:r>
      <w:r>
        <w:rPr>
          <w:rFonts w:ascii="宋体" w:eastAsia="宋体" w:cs="宋体"/>
          <w:sz w:val="28"/>
          <w:bdr w:val="none" w:sz="0" w:space="0" w:color="auto"/>
        </w:rPr>
        <w:t>;xx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笔比</w:t>
      </w:r>
      <w:r>
        <w:rPr>
          <w:rFonts w:ascii="宋体" w:eastAsia="宋体" w:hAnsi="SimSun" w:cs="宋体"/>
          <w:sz w:val="28"/>
          <w:bdr w:val="none" w:sz="0" w:space="0" w:color="auto"/>
        </w:rPr>
        <w:t>较紧</w:t>
      </w:r>
      <w:r>
        <w:rPr>
          <w:rFonts w:ascii="宋体" w:eastAsia="宋体" w:hAnsi="MS Mincho" w:cs="宋体"/>
          <w:sz w:val="28"/>
          <w:bdr w:val="none" w:sz="0" w:space="0" w:color="auto"/>
        </w:rPr>
        <w:t>，要放松一点，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需耐心和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真一些。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以上同学写字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，小同学就在隔壁的房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过识</w:t>
      </w:r>
      <w:r>
        <w:rPr>
          <w:rFonts w:ascii="宋体" w:eastAsia="宋体" w:hAnsi="MS Mincho" w:cs="宋体"/>
          <w:sz w:val="28"/>
          <w:bdr w:val="none" w:sz="0" w:space="0" w:color="auto"/>
        </w:rPr>
        <w:t>字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，由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师负责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人一套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字歌的字卡，</w:t>
      </w:r>
      <w:r>
        <w:rPr>
          <w:rFonts w:ascii="宋体" w:eastAsia="宋体" w:hAnsi="SimSun" w:cs="宋体"/>
          <w:sz w:val="28"/>
          <w:bdr w:val="none" w:sz="0" w:space="0" w:color="auto"/>
        </w:rPr>
        <w:t>过关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的同学，就可以当小老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了。下一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小老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是被帮助的同学所交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，可不便宜，一个字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个福气。当然，学得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真的也会有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学金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。要想少花福气，就自己努力吧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入教育工作至今已近三年，</w:t>
      </w:r>
      <w:r>
        <w:rPr>
          <w:rFonts w:ascii="宋体" w:eastAsia="宋体" w:hAnsi="SimSun" w:cs="宋体"/>
          <w:sz w:val="28"/>
          <w:bdr w:val="none" w:sz="0" w:space="0" w:color="auto"/>
        </w:rPr>
        <w:t>经过这</w:t>
      </w:r>
      <w:r>
        <w:rPr>
          <w:rFonts w:ascii="宋体" w:eastAsia="宋体" w:hAnsi="MS Mincho" w:cs="宋体"/>
          <w:sz w:val="28"/>
          <w:bdr w:val="none" w:sz="0" w:space="0" w:color="auto"/>
        </w:rPr>
        <w:t>三年的努力工作和不断学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，我受益匪浅。在那里我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一下近一年的得与失，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好的地方改善不足的地方，回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的路能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更好的看清前面的路。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道德是决定一个人价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的先决条件。教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，更需要有良好的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德。所以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一年来我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党的各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，提高自身的思想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悟，构成自身正确的人生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政治活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，自学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不少社会哲学，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一些都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我很有帮忙，我本身也崇拜有巨大人格魅力的人，并一向努力自我能做到。所有无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情景下，我都没忘政治学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，并以品德至上来要求自我。平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一向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谦</w:t>
      </w:r>
      <w:r>
        <w:rPr>
          <w:rFonts w:ascii="宋体" w:eastAsia="宋体" w:hAnsi="MS Mincho" w:cs="宋体"/>
          <w:sz w:val="28"/>
          <w:bdr w:val="none" w:sz="0" w:space="0" w:color="auto"/>
        </w:rPr>
        <w:t>虚</w:t>
      </w:r>
      <w:r>
        <w:rPr>
          <w:rFonts w:ascii="宋体" w:eastAsia="宋体" w:hAnsi="SimSun" w:cs="宋体"/>
          <w:sz w:val="28"/>
          <w:bdr w:val="none" w:sz="0" w:space="0" w:color="auto"/>
        </w:rPr>
        <w:t>诚恳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度待人做事，能和同事和睦相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。常常不忘帮忙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于助人不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造高尚的品德，并且自身也会得到很多利益，帮忙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也是在帮忙自我。在与学生的接触中，我注意方法方式，耐心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行教学工作，深受家</w:t>
      </w:r>
      <w:r>
        <w:rPr>
          <w:rFonts w:ascii="宋体" w:eastAsia="宋体" w:hAnsi="SimSun" w:cs="宋体"/>
          <w:sz w:val="28"/>
          <w:bdr w:val="none" w:sz="0" w:space="0" w:color="auto"/>
        </w:rPr>
        <w:t>长欢</w:t>
      </w:r>
      <w:r>
        <w:rPr>
          <w:rFonts w:ascii="宋体" w:eastAsia="宋体" w:hAnsi="MS Mincho" w:cs="宋体"/>
          <w:sz w:val="28"/>
          <w:bdr w:val="none" w:sz="0" w:space="0" w:color="auto"/>
        </w:rPr>
        <w:t>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，德高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，在如今信息技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日新月异，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展很快的年代，自身的学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相当重要。所以工作以来，我不断学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毫不敢松懈，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我工作学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中重要的一部分。除了参加新教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还继续</w:t>
      </w:r>
      <w:r>
        <w:rPr>
          <w:rFonts w:ascii="宋体" w:eastAsia="宋体" w:hAnsi="MS Mincho" w:cs="宋体"/>
          <w:sz w:val="28"/>
          <w:bdr w:val="none" w:sz="0" w:space="0" w:color="auto"/>
        </w:rPr>
        <w:t>自学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算机各方面知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，一有空</w:t>
      </w:r>
      <w:r>
        <w:rPr>
          <w:rFonts w:ascii="宋体" w:eastAsia="宋体" w:hAnsi="SimSun" w:cs="宋体"/>
          <w:sz w:val="28"/>
          <w:bdr w:val="none" w:sz="0" w:space="0" w:color="auto"/>
        </w:rPr>
        <w:t>闲时间</w:t>
      </w:r>
      <w:r>
        <w:rPr>
          <w:rFonts w:ascii="宋体" w:eastAsia="宋体" w:hAnsi="MS Mincho" w:cs="宋体"/>
          <w:sz w:val="28"/>
          <w:bdr w:val="none" w:sz="0" w:space="0" w:color="auto"/>
        </w:rPr>
        <w:t>，我便潜心研究教学方法，学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教学技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，将所学的教学理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与教学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一年的工作中，我的教学方法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不是很成熟，但我已学到了很多并将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三年里，我担任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，品德，英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文，数学等学科，目前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担任了一年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三班的班主任工作。工作充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而不乏挑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随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潜入夜，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无声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，我在不断反思中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。教学是一</w:t>
      </w:r>
      <w:r>
        <w:rPr>
          <w:rFonts w:ascii="宋体" w:eastAsia="宋体" w:hAnsi="SimSun" w:cs="宋体"/>
          <w:sz w:val="28"/>
          <w:bdr w:val="none" w:sz="0" w:space="0" w:color="auto"/>
        </w:rPr>
        <w:t>项细</w:t>
      </w:r>
      <w:r>
        <w:rPr>
          <w:rFonts w:ascii="宋体" w:eastAsia="宋体" w:hAnsi="MS Mincho" w:cs="宋体"/>
          <w:sz w:val="28"/>
          <w:bdr w:val="none" w:sz="0" w:space="0" w:color="auto"/>
        </w:rPr>
        <w:t>致的工作，也是注重技巧的工作，于是我常常想把教学当成一</w:t>
      </w:r>
      <w:r>
        <w:rPr>
          <w:rFonts w:ascii="宋体" w:eastAsia="宋体" w:hAnsi="SimSun" w:cs="宋体"/>
          <w:sz w:val="28"/>
          <w:bdr w:val="none" w:sz="0" w:space="0" w:color="auto"/>
        </w:rPr>
        <w:t>门艺术</w:t>
      </w:r>
      <w:r>
        <w:rPr>
          <w:rFonts w:ascii="宋体" w:eastAsia="宋体" w:hAnsi="MS Mincho" w:cs="宋体"/>
          <w:sz w:val="28"/>
          <w:bdr w:val="none" w:sz="0" w:space="0" w:color="auto"/>
        </w:rPr>
        <w:t>来研究。不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的教学工作中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，精心</w:t>
      </w:r>
      <w:r>
        <w:rPr>
          <w:rFonts w:ascii="宋体" w:eastAsia="宋体" w:hAnsi="SimSun" w:cs="宋体"/>
          <w:sz w:val="28"/>
          <w:bdr w:val="none" w:sz="0" w:space="0" w:color="auto"/>
        </w:rPr>
        <w:t>设计贴</w:t>
      </w:r>
      <w:r>
        <w:rPr>
          <w:rFonts w:ascii="宋体" w:eastAsia="宋体" w:hAnsi="MS Mincho" w:cs="宋体"/>
          <w:sz w:val="28"/>
          <w:bdr w:val="none" w:sz="0" w:space="0" w:color="auto"/>
        </w:rPr>
        <w:t>合学情的教学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案，在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堂教学中根据学生学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的情景，即使反思并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，尽量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的自主性，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并学有所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还积</w:t>
      </w:r>
      <w:r>
        <w:rPr>
          <w:rFonts w:ascii="宋体" w:eastAsia="宋体" w:hAnsi="MS Mincho" w:cs="宋体"/>
          <w:sz w:val="28"/>
          <w:bdr w:val="none" w:sz="0" w:space="0" w:color="auto"/>
        </w:rPr>
        <w:t>极去听各位老教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堂，吸取前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完善自我的不足。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在一年的教学中，我所任教的班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都很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既是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我的肯定也是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鼓励。当然，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一些是</w:t>
      </w:r>
      <w:r>
        <w:rPr>
          <w:rFonts w:ascii="宋体" w:eastAsia="宋体" w:hAnsi="SimSun" w:cs="宋体"/>
          <w:sz w:val="28"/>
          <w:bdr w:val="none" w:sz="0" w:space="0" w:color="auto"/>
        </w:rPr>
        <w:t>远远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的，学海无涯，今后我将花更多的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堂教学方法、策略的研究上。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既然已走上了教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路，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路漫漫其修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兮，吾将上下而探索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，相信在今后的工作学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中，我定能改善不足，</w:t>
      </w:r>
      <w:r>
        <w:rPr>
          <w:rFonts w:ascii="宋体" w:eastAsia="宋体" w:hAnsi="SimSun" w:cs="宋体"/>
          <w:sz w:val="28"/>
          <w:bdr w:val="none" w:sz="0" w:space="0" w:color="auto"/>
        </w:rPr>
        <w:t>发扬优</w:t>
      </w:r>
      <w:r>
        <w:rPr>
          <w:rFonts w:ascii="宋体" w:eastAsia="宋体" w:hAnsi="MS Mincho" w:cs="宋体"/>
          <w:sz w:val="28"/>
          <w:bdr w:val="none" w:sz="0" w:space="0" w:color="auto"/>
        </w:rPr>
        <w:t>点，在教育的路上越走越好，全面而不失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繁忙而充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的教育教学工作即将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学期的教育教学工作。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了更好地完成我未来的工作，弥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不足，追求卓越，我将从几个方面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学期的工作。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一、思想上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取心，要求向上，</w:t>
      </w:r>
      <w:r>
        <w:rPr>
          <w:rFonts w:ascii="宋体" w:eastAsia="宋体" w:hAnsi="SimSun" w:cs="宋体"/>
          <w:sz w:val="28"/>
          <w:bdr w:val="none" w:sz="0" w:space="0" w:color="auto"/>
        </w:rPr>
        <w:t>拥护</w:t>
      </w:r>
      <w:r>
        <w:rPr>
          <w:rFonts w:ascii="宋体" w:eastAsia="宋体" w:hAnsi="MS Mincho" w:cs="宋体"/>
          <w:sz w:val="28"/>
          <w:bdr w:val="none" w:sz="0" w:space="0" w:color="auto"/>
        </w:rPr>
        <w:t>党的方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政策，参加政治学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学校的号召和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，遵守学校的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持以美育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学生的音</w:t>
      </w:r>
      <w:r>
        <w:rPr>
          <w:rFonts w:ascii="宋体" w:eastAsia="宋体" w:hAnsi="SimSun" w:cs="宋体"/>
          <w:sz w:val="28"/>
          <w:bdr w:val="none" w:sz="0" w:space="0" w:color="auto"/>
        </w:rPr>
        <w:t>乐兴</w:t>
      </w:r>
      <w:r>
        <w:rPr>
          <w:rFonts w:ascii="宋体" w:eastAsia="宋体" w:hAnsi="MS Mincho" w:cs="宋体"/>
          <w:sz w:val="28"/>
          <w:bdr w:val="none" w:sz="0" w:space="0" w:color="auto"/>
        </w:rPr>
        <w:t>趣、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好和情感。通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教育，努力陶冶情操，激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智慧，激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美的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和追求。以学生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的音</w:t>
      </w:r>
      <w:r>
        <w:rPr>
          <w:rFonts w:ascii="宋体" w:eastAsia="宋体" w:hAnsi="SimSun" w:cs="宋体"/>
          <w:sz w:val="28"/>
          <w:bdr w:val="none" w:sz="0" w:space="0" w:color="auto"/>
        </w:rPr>
        <w:t>乐实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（听、看、唱、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想、想象、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奏）中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、探索、感受、理解和表达音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，在必要的基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。在教育教学中，我用学科的独特力量教育学生的思想，尊重学生的个性，使学生独立，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行全方位的引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在教学工作中，在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一学年，我根据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准和学生的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情况精心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堂上，我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立了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小舞台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教你一个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等小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自己的才能。注重培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主体，使学生在快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的音</w:t>
      </w:r>
      <w:r>
        <w:rPr>
          <w:rFonts w:ascii="宋体" w:eastAsia="宋体" w:hAnsi="SimSun" w:cs="宋体"/>
          <w:sz w:val="28"/>
          <w:bdr w:val="none" w:sz="0" w:space="0" w:color="auto"/>
        </w:rPr>
        <w:t>乐实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、探索、感受、理解和表达音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，在必要的基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真正的朋友，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的音</w:t>
      </w:r>
      <w:r>
        <w:rPr>
          <w:rFonts w:ascii="宋体" w:eastAsia="宋体" w:hAnsi="SimSun" w:cs="宋体"/>
          <w:sz w:val="28"/>
          <w:bdr w:val="none" w:sz="0" w:space="0" w:color="auto"/>
        </w:rPr>
        <w:t>乐课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了培</w:t>
      </w:r>
      <w:r>
        <w:rPr>
          <w:rFonts w:ascii="宋体" w:eastAsia="宋体" w:hAnsi="SimSun" w:cs="宋体"/>
          <w:sz w:val="28"/>
          <w:bdr w:val="none" w:sz="0" w:space="0" w:color="auto"/>
        </w:rPr>
        <w:t>养专业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人才。我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感染和陶冶学生的情感世界，潜移默化地建立</w:t>
      </w:r>
      <w:r>
        <w:rPr>
          <w:rFonts w:ascii="宋体" w:eastAsia="宋体" w:hAnsi="SimSun" w:cs="宋体"/>
          <w:sz w:val="28"/>
          <w:bdr w:val="none" w:sz="0" w:space="0" w:color="auto"/>
        </w:rPr>
        <w:t>对亲</w:t>
      </w:r>
      <w:r>
        <w:rPr>
          <w:rFonts w:ascii="宋体" w:eastAsia="宋体" w:hAnsi="MS Mincho" w:cs="宋体"/>
          <w:sz w:val="28"/>
          <w:bdr w:val="none" w:sz="0" w:space="0" w:color="auto"/>
        </w:rPr>
        <w:t>人、他人和一切完美事物的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，从而培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种进</w:t>
      </w:r>
      <w:r>
        <w:rPr>
          <w:rFonts w:ascii="宋体" w:eastAsia="宋体" w:hAnsi="MS Mincho" w:cs="宋体"/>
          <w:sz w:val="28"/>
          <w:bdr w:val="none" w:sz="0" w:space="0" w:color="auto"/>
        </w:rPr>
        <w:t>取、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的人生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完美未来的向往和追求。通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有效的方法和手段，引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自参与音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程中，掌握音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的基本知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技能，逐</w:t>
      </w:r>
      <w:r>
        <w:rPr>
          <w:rFonts w:ascii="宋体" w:eastAsia="宋体" w:hAnsi="SimSun" w:cs="宋体"/>
          <w:sz w:val="28"/>
          <w:bdr w:val="none" w:sz="0" w:space="0" w:color="auto"/>
        </w:rPr>
        <w:t>步养</w:t>
      </w:r>
      <w:r>
        <w:rPr>
          <w:rFonts w:ascii="宋体" w:eastAsia="宋体" w:hAnsi="MS Mincho" w:cs="宋体"/>
          <w:sz w:val="28"/>
          <w:bdr w:val="none" w:sz="0" w:space="0" w:color="auto"/>
        </w:rPr>
        <w:t>成欣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奠定基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外活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学校的一面旗</w:t>
      </w:r>
      <w:r>
        <w:rPr>
          <w:rFonts w:ascii="宋体" w:eastAsia="宋体" w:hAnsi="SimSun" w:cs="宋体"/>
          <w:sz w:val="28"/>
          <w:bdr w:val="none" w:sz="0" w:space="0" w:color="auto"/>
        </w:rPr>
        <w:t>帜</w:t>
      </w:r>
      <w:r>
        <w:rPr>
          <w:rFonts w:ascii="宋体" w:eastAsia="宋体" w:hAnsi="MS Mincho" w:cs="宋体"/>
          <w:sz w:val="28"/>
          <w:bdr w:val="none" w:sz="0" w:space="0" w:color="auto"/>
        </w:rPr>
        <w:t>。从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中受益的学生可以受益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生。根据需要，本学期我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极参加了教育局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百名歌手大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器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月活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多学生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学校被</w:t>
      </w:r>
      <w:r>
        <w:rPr>
          <w:rFonts w:ascii="宋体" w:eastAsia="宋体" w:hAnsi="SimSun" w:cs="宋体"/>
          <w:sz w:val="28"/>
          <w:bdr w:val="none" w:sz="0" w:space="0" w:color="auto"/>
        </w:rPr>
        <w:t>评为优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学校。我和我的孩子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的努力得到了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可，我非常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四、个人学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我克服各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意学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时间练习</w:t>
      </w:r>
      <w:r>
        <w:rPr>
          <w:rFonts w:ascii="宋体" w:eastAsia="宋体" w:hAnsi="MS Mincho" w:cs="宋体"/>
          <w:sz w:val="28"/>
          <w:bdr w:val="none" w:sz="0" w:space="0" w:color="auto"/>
        </w:rPr>
        <w:t>声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技能，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教学做好充分准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自身音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，找出一套适合自己的</w:t>
      </w:r>
      <w:r>
        <w:rPr>
          <w:rFonts w:ascii="宋体" w:eastAsia="宋体" w:hAnsi="SimSun" w:cs="宋体"/>
          <w:sz w:val="28"/>
          <w:bdr w:val="none" w:sz="0" w:space="0" w:color="auto"/>
        </w:rPr>
        <w:t>强项</w:t>
      </w:r>
      <w:r>
        <w:rPr>
          <w:rFonts w:ascii="宋体" w:eastAsia="宋体" w:hAnsi="MS Mincho" w:cs="宋体"/>
          <w:sz w:val="28"/>
          <w:bdr w:val="none" w:sz="0" w:space="0" w:color="auto"/>
        </w:rPr>
        <w:t>和教学方法。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、扎扎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行教学，运用多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方法提高学生的能力和思想，努力多上公共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，多参加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自己的活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而言之，我相信勤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可以弥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弱点。在学校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和家人的信任、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心和帮助下，我将不断提高自己的水平。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中，一学期的。教学已即将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在感</w:t>
      </w:r>
      <w:r>
        <w:rPr>
          <w:rFonts w:ascii="宋体" w:eastAsia="宋体" w:hAnsi="SimSun" w:cs="宋体"/>
          <w:sz w:val="28"/>
          <w:bdr w:val="none" w:sz="0" w:space="0" w:color="auto"/>
        </w:rPr>
        <w:t>叹时间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逝。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月如流水，容不得一刻停歇！回想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学期的工作，有付出，有收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然忙碌、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辛，但是也充</w:t>
      </w:r>
      <w:r>
        <w:rPr>
          <w:rFonts w:ascii="宋体" w:eastAsia="宋体" w:hAnsi="SimSun" w:cs="宋体"/>
          <w:sz w:val="28"/>
          <w:bdr w:val="none" w:sz="0" w:space="0" w:color="auto"/>
        </w:rPr>
        <w:t>满欢乐</w:t>
      </w:r>
      <w:r>
        <w:rPr>
          <w:rFonts w:ascii="宋体" w:eastAsia="宋体" w:hAnsi="MS Mincho" w:cs="宋体"/>
          <w:sz w:val="28"/>
          <w:bdr w:val="none" w:sz="0" w:space="0" w:color="auto"/>
        </w:rPr>
        <w:t>、充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喜悦。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一、本学期，我担任的是二年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的数学，由于本学期的教材，内容多，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度大，孩子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学起来非常吃力。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针对这种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情况，我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真做好教学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划，提前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，平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做到周前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备课时认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研教材教法。力求吃透教材，找准重点、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点，克服教学中的随意性。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分三个方面：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教材：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研教材、搜集有</w:t>
      </w:r>
      <w:r>
        <w:rPr>
          <w:rFonts w:ascii="宋体" w:eastAsia="宋体" w:hAnsi="SimSun" w:cs="宋体"/>
          <w:sz w:val="28"/>
          <w:bdr w:val="none" w:sz="0" w:space="0" w:color="auto"/>
        </w:rPr>
        <w:t>关资</w:t>
      </w:r>
      <w:r>
        <w:rPr>
          <w:rFonts w:ascii="宋体" w:eastAsia="宋体" w:hAnsi="MS Mincho" w:cs="宋体"/>
          <w:sz w:val="28"/>
          <w:bdr w:val="none" w:sz="0" w:space="0" w:color="auto"/>
        </w:rPr>
        <w:t>料及新科技等前沿信息，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教材系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、重点和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点内容，做到心中有数。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学生：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常了解学生的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教学的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③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教法：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适当的教学方法、手段和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代教学媒体，同</w:t>
      </w:r>
      <w:r>
        <w:rPr>
          <w:rFonts w:ascii="宋体" w:eastAsia="宋体" w:hAnsi="SimSun" w:cs="宋体"/>
          <w:sz w:val="28"/>
          <w:bdr w:val="none" w:sz="0" w:space="0" w:color="auto"/>
        </w:rPr>
        <w:t>时为</w:t>
      </w:r>
      <w:r>
        <w:rPr>
          <w:rFonts w:ascii="宋体" w:eastAsia="宋体" w:hAnsi="MS Mincho" w:cs="宋体"/>
          <w:sz w:val="28"/>
          <w:bdr w:val="none" w:sz="0" w:space="0" w:color="auto"/>
        </w:rPr>
        <w:t>了上好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上网</w:t>
      </w:r>
      <w:r>
        <w:rPr>
          <w:rFonts w:ascii="宋体" w:eastAsia="宋体" w:hAnsi="SimSun" w:cs="宋体"/>
          <w:sz w:val="28"/>
          <w:bdr w:val="none" w:sz="0" w:space="0" w:color="auto"/>
        </w:rPr>
        <w:t>查资</w:t>
      </w:r>
      <w:r>
        <w:rPr>
          <w:rFonts w:ascii="宋体" w:eastAsia="宋体" w:hAnsi="MS Mincho" w:cs="宋体"/>
          <w:sz w:val="28"/>
          <w:bdr w:val="none" w:sz="0" w:space="0" w:color="auto"/>
        </w:rPr>
        <w:t>料，集中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点确定自己的教学思路。同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杜郎口的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孩子当小老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的能力，和自信心。我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都要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，明确教学目的，符合学生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教材的科学性和思想性，努力做到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与技能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程与方法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以及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情感和价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三方面目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均能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力求抓住重点，突破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点，做到条理清楚、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度适宜、密度合理，保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内容的科学性、思想性、趣味性，精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。运用多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教学方法，力求生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，充分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趣。正确引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学生看待数学的重要性，培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学生良好的数学素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。注意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堂管理，上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格要求学生，同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又注意因材施教，注意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差生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行手把手的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做好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后反思，不断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，向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一个学期以来，我都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天忙忙碌碌，从早上到校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始一直忙到下班，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每项</w:t>
      </w:r>
      <w:r>
        <w:rPr>
          <w:rFonts w:ascii="宋体" w:eastAsia="宋体" w:hAnsi="MS Mincho" w:cs="宋体"/>
          <w:sz w:val="28"/>
          <w:bdr w:val="none" w:sz="0" w:space="0" w:color="auto"/>
        </w:rPr>
        <w:t>工作安排的都很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凑，几乎没有休息的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，但是我很充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，看到孩子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一个个可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的笑容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一切都是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得的！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二、在教学中，由于学生的基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础层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次不一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，所以掌握的情况也有所不同，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了提高整体成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，我采取了培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、促中、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差的工作，重点是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差。我所担任的两个班上，有个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孩子基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很差，他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一）、没有良好的学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二）、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三）、在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些因素就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差距很大，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部分孩子，我先抓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，随</w:t>
      </w:r>
      <w:r>
        <w:rPr>
          <w:rFonts w:ascii="宋体" w:eastAsia="宋体" w:hAnsi="SimSun" w:cs="宋体"/>
          <w:sz w:val="28"/>
          <w:bdr w:val="none" w:sz="0" w:space="0" w:color="auto"/>
        </w:rPr>
        <w:t>时关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些孩子，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就找他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回答，回答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肯定和表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，回答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和鼓励，逐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趣和信心。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在抓好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些工作的同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帮他</w:t>
      </w:r>
      <w:r>
        <w:rPr>
          <w:rFonts w:ascii="宋体" w:eastAsia="宋体" w:hAnsi="SimSun" w:cs="宋体"/>
          <w:sz w:val="28"/>
          <w:bdr w:val="none" w:sz="0" w:space="0" w:color="auto"/>
        </w:rPr>
        <w:t>们辅导</w:t>
      </w:r>
      <w:r>
        <w:rPr>
          <w:rFonts w:ascii="宋体" w:eastAsia="宋体" w:hAnsi="MS Mincho" w:cs="宋体"/>
          <w:sz w:val="28"/>
          <w:bdr w:val="none" w:sz="0" w:space="0" w:color="auto"/>
        </w:rPr>
        <w:t>，耐心的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提高的更快，我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沟通，了解孩子在家的学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情况，并向家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反映孩子在学校的学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双方的共同努力，孩子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有了很大的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三、本人今后的努力方向：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自身基本功的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堂上做到精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，注重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差生多些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心，多点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心，再多一些耐心，使他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在数学的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上有更大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道德方面的教育，使学生不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要个人学好数学，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要学会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心和帮助同学，一起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、利用各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教学方法，提高学生注意力。一份春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，一份秋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，在教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育人的道路上我付出的是辛勤的汗水，然而我收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的却是那一份份充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和感情。在今后的教学工作中，我将更加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格要求自己，多方面提高自己的素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，努力工作，</w:t>
      </w:r>
      <w:r>
        <w:rPr>
          <w:rFonts w:ascii="宋体" w:eastAsia="宋体" w:hAnsi="SimSun" w:cs="宋体"/>
          <w:sz w:val="28"/>
          <w:bdr w:val="none" w:sz="0" w:space="0" w:color="auto"/>
        </w:rPr>
        <w:t>发扬优</w:t>
      </w:r>
      <w:r>
        <w:rPr>
          <w:rFonts w:ascii="宋体" w:eastAsia="宋体" w:hAnsi="MS Mincho" w:cs="宋体"/>
          <w:sz w:val="28"/>
          <w:bdr w:val="none" w:sz="0" w:space="0" w:color="auto"/>
        </w:rPr>
        <w:t>点，改正缺点，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美好的明天奉献自己的力量。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荏苒，又一个充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，富有收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的学期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束了。本学期，中段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的工作，在全体教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的密切配合下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未</w:t>
      </w:r>
      <w:r>
        <w:rPr>
          <w:rFonts w:ascii="宋体" w:eastAsia="宋体" w:hAnsi="SimSun" w:cs="宋体"/>
          <w:sz w:val="28"/>
          <w:bdr w:val="none" w:sz="0" w:space="0" w:color="auto"/>
        </w:rPr>
        <w:t>轰轰</w:t>
      </w:r>
      <w:r>
        <w:rPr>
          <w:rFonts w:ascii="宋体" w:eastAsia="宋体" w:hAnsi="MS Mincho" w:cs="宋体"/>
          <w:sz w:val="28"/>
          <w:bdr w:val="none" w:sz="0" w:space="0" w:color="auto"/>
        </w:rPr>
        <w:t>烈烈，但也踏踏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以学期初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下的教研</w:t>
      </w:r>
      <w:r>
        <w:rPr>
          <w:rFonts w:ascii="宋体" w:eastAsia="宋体" w:hAnsi="SimSun" w:cs="宋体"/>
          <w:sz w:val="28"/>
          <w:bdr w:val="none" w:sz="0" w:space="0" w:color="auto"/>
        </w:rPr>
        <w:t>组计</w:t>
      </w:r>
      <w:r>
        <w:rPr>
          <w:rFonts w:ascii="宋体" w:eastAsia="宋体" w:hAnsi="MS Mincho" w:cs="宋体"/>
          <w:sz w:val="28"/>
          <w:bdr w:val="none" w:sz="0" w:space="0" w:color="auto"/>
        </w:rPr>
        <w:t>划作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工作的重心，以新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契机，以新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准的基本理念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念，从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范入手，有目的，有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划，有</w:t>
      </w:r>
      <w:r>
        <w:rPr>
          <w:rFonts w:ascii="宋体" w:eastAsia="宋体" w:hAnsi="SimSun" w:cs="宋体"/>
          <w:sz w:val="28"/>
          <w:bdr w:val="none" w:sz="0" w:space="0" w:color="auto"/>
        </w:rPr>
        <w:t>步骤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堂教学改革研究，全面提高本</w:t>
      </w:r>
      <w:r>
        <w:rPr>
          <w:rFonts w:ascii="宋体" w:eastAsia="宋体" w:hAnsi="SimSun" w:cs="宋体"/>
          <w:sz w:val="28"/>
          <w:bdr w:val="none" w:sz="0" w:space="0" w:color="auto"/>
        </w:rPr>
        <w:t>组语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文教学水平及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  <w:r>
        <w:rPr>
          <w:rFonts w:ascii="宋体" w:eastAsia="宋体" w:hAnsi="SimSun" w:cs="宋体"/>
          <w:sz w:val="28"/>
          <w:bdr w:val="none" w:sz="0" w:space="0" w:color="auto"/>
        </w:rPr>
        <w:t>现对</w:t>
      </w:r>
      <w:r>
        <w:rPr>
          <w:rFonts w:ascii="宋体" w:eastAsia="宋体" w:hAnsi="MS Mincho" w:cs="宋体"/>
          <w:sz w:val="28"/>
          <w:bdr w:val="none" w:sz="0" w:space="0" w:color="auto"/>
        </w:rPr>
        <w:t>本学期所做的工作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和梳理：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范管理，提高教学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、用心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是教学的第一个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，尽量做到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教材、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出本班学生特点，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出新意。特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是中年教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丰富的教学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和多年的教学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累心得与年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共同分享，不断完善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确保教学的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前，教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行二次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，完善教案的各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，做到：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心中有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，目中有人，教中有法，手中有料。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充分利用网</w:t>
      </w:r>
      <w:r>
        <w:rPr>
          <w:rFonts w:ascii="宋体" w:eastAsia="宋体" w:hAnsi="SimSun" w:cs="宋体"/>
          <w:sz w:val="28"/>
          <w:bdr w:val="none" w:sz="0" w:space="0" w:color="auto"/>
        </w:rPr>
        <w:t>络资</w:t>
      </w:r>
      <w:r>
        <w:rPr>
          <w:rFonts w:ascii="宋体" w:eastAsia="宋体" w:hAnsi="MS Mincho" w:cs="宋体"/>
          <w:sz w:val="28"/>
          <w:bdr w:val="none" w:sz="0" w:space="0" w:color="auto"/>
        </w:rPr>
        <w:t>源，在主要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上下功夫，精心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教法，写好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分析。良好的学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、生活有着决定性的作用，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能把良好的学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养纳</w:t>
      </w:r>
      <w:r>
        <w:rPr>
          <w:rFonts w:ascii="宋体" w:eastAsia="宋体" w:hAnsi="MS Mincho" w:cs="宋体"/>
          <w:sz w:val="28"/>
          <w:bdr w:val="none" w:sz="0" w:space="0" w:color="auto"/>
        </w:rPr>
        <w:t>入教学的重要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透到具体的教学行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，提升教研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形象。上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是教学的</w:t>
      </w:r>
      <w:r>
        <w:rPr>
          <w:rFonts w:ascii="宋体" w:eastAsia="宋体" w:hAnsi="SimSun" w:cs="宋体"/>
          <w:sz w:val="28"/>
          <w:bdr w:val="none" w:sz="0" w:space="0" w:color="auto"/>
        </w:rPr>
        <w:t>关键环节</w:t>
      </w:r>
      <w:r>
        <w:rPr>
          <w:rFonts w:ascii="宋体" w:eastAsia="宋体" w:hAnsi="MS Mincho" w:cs="宋体"/>
          <w:sz w:val="28"/>
          <w:bdr w:val="none" w:sz="0" w:space="0" w:color="auto"/>
        </w:rPr>
        <w:t>。本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努力上好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，争取人人能上一堂公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。本期我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王海波、</w:t>
      </w:r>
      <w:r>
        <w:rPr>
          <w:rFonts w:ascii="宋体" w:eastAsia="宋体" w:hAnsi="SimSun" w:cs="宋体"/>
          <w:sz w:val="28"/>
          <w:bdr w:val="none" w:sz="0" w:space="0" w:color="auto"/>
        </w:rPr>
        <w:t>卢</w:t>
      </w:r>
      <w:r>
        <w:rPr>
          <w:rFonts w:ascii="宋体" w:eastAsia="宋体" w:hAnsi="MS Mincho" w:cs="宋体"/>
          <w:sz w:val="28"/>
          <w:bdr w:val="none" w:sz="0" w:space="0" w:color="auto"/>
        </w:rPr>
        <w:t>柳等人上了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堂教学研</w:t>
      </w:r>
      <w:r>
        <w:rPr>
          <w:rFonts w:ascii="宋体" w:eastAsia="宋体" w:hAnsi="SimSun" w:cs="宋体"/>
          <w:sz w:val="28"/>
          <w:bdr w:val="none" w:sz="0" w:space="0" w:color="auto"/>
        </w:rPr>
        <w:t>讨课</w:t>
      </w:r>
      <w:r>
        <w:rPr>
          <w:rFonts w:ascii="宋体" w:eastAsia="宋体" w:hAnsi="MS Mincho" w:cs="宋体"/>
          <w:sz w:val="28"/>
          <w:bdr w:val="none" w:sz="0" w:space="0" w:color="auto"/>
        </w:rPr>
        <w:t>，人人参与听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，帮助她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堂教学效益。另外，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摩了几堂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秀示范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实录</w:t>
      </w:r>
      <w:r>
        <w:rPr>
          <w:rFonts w:ascii="宋体" w:eastAsia="宋体" w:hAnsi="MS Mincho" w:cs="宋体"/>
          <w:sz w:val="28"/>
          <w:bdr w:val="none" w:sz="0" w:space="0" w:color="auto"/>
        </w:rPr>
        <w:t>，本着走出去，</w:t>
      </w:r>
      <w:r>
        <w:rPr>
          <w:rFonts w:ascii="宋体" w:eastAsia="宋体" w:hAnsi="SimSun" w:cs="宋体"/>
          <w:sz w:val="28"/>
          <w:bdr w:val="none" w:sz="0" w:space="0" w:color="auto"/>
        </w:rPr>
        <w:t>请进</w:t>
      </w:r>
      <w:r>
        <w:rPr>
          <w:rFonts w:ascii="宋体" w:eastAsia="宋体" w:hAnsi="MS Mincho" w:cs="宋体"/>
          <w:sz w:val="28"/>
          <w:bdr w:val="none" w:sz="0" w:space="0" w:color="auto"/>
        </w:rPr>
        <w:t>来的学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曾几次到新民小学去听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，取人之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己之短。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反思是新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代教</w:t>
      </w:r>
      <w:r>
        <w:rPr>
          <w:rFonts w:ascii="宋体" w:eastAsia="宋体" w:hAnsi="SimSun" w:cs="宋体"/>
          <w:sz w:val="28"/>
          <w:bdr w:val="none" w:sz="0" w:space="0" w:color="auto"/>
        </w:rPr>
        <w:t>师进步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。本学期，我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加大了反思力度。老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除了能真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自己平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教学的随感、随想、随得外，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极参加听</w:t>
      </w:r>
      <w:r>
        <w:rPr>
          <w:rFonts w:ascii="宋体" w:eastAsia="宋体" w:hAnsi="SimSun" w:cs="宋体"/>
          <w:sz w:val="28"/>
          <w:bdr w:val="none" w:sz="0" w:space="0" w:color="auto"/>
        </w:rPr>
        <w:t>课评课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。一学期来，教研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备课组组织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师们开</w:t>
      </w:r>
      <w:r>
        <w:rPr>
          <w:rFonts w:ascii="宋体" w:eastAsia="宋体" w:hAnsi="MS Mincho" w:cs="宋体"/>
          <w:sz w:val="28"/>
          <w:bdr w:val="none" w:sz="0" w:space="0" w:color="auto"/>
        </w:rPr>
        <w:t>展了多次次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反思活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在反思与研究中得到提高，在反思与研究中得到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教研，持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续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抓好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堂教学改革研究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</w:t>
      </w:r>
      <w:r>
        <w:rPr>
          <w:rFonts w:ascii="宋体" w:eastAsia="宋体" w:cs="宋体"/>
          <w:sz w:val="28"/>
          <w:bdr w:val="none" w:sz="0" w:space="0" w:color="auto"/>
        </w:rPr>
        <w:t>121</w:t>
      </w:r>
      <w:r>
        <w:rPr>
          <w:rFonts w:ascii="宋体" w:eastAsia="宋体" w:hAnsi="MS Mincho" w:cs="宋体"/>
          <w:sz w:val="28"/>
          <w:bdr w:val="none" w:sz="0" w:space="0" w:color="auto"/>
        </w:rPr>
        <w:t>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构模式的学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，了解了其基本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构。我</w:t>
      </w:r>
      <w:r>
        <w:rPr>
          <w:rFonts w:ascii="宋体" w:eastAsia="宋体" w:hAnsi="SimSun" w:cs="宋体"/>
          <w:sz w:val="28"/>
          <w:bdr w:val="none" w:sz="0" w:space="0" w:color="auto"/>
        </w:rPr>
        <w:t>组杨</w:t>
      </w:r>
      <w:r>
        <w:rPr>
          <w:rFonts w:ascii="宋体" w:eastAsia="宋体" w:hAnsi="MS Mincho" w:cs="宋体"/>
          <w:sz w:val="28"/>
          <w:bdr w:val="none" w:sz="0" w:space="0" w:color="auto"/>
        </w:rPr>
        <w:t>伍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已率先投入到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次教研改革中，在校内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的双教五个一活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上示范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取得了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好的效果，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全学区的教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起到了一个引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和示范作用。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三、存在不足及努力的方向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堂教学在新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理念的熏陶下已注入新的生命，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堂上已呈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欣欣向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的景象。但是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堂上很多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象都是不可</w:t>
      </w:r>
      <w:r>
        <w:rPr>
          <w:rFonts w:ascii="宋体" w:eastAsia="宋体" w:hAnsi="SimSun" w:cs="宋体"/>
          <w:sz w:val="28"/>
          <w:bdr w:val="none" w:sz="0" w:space="0" w:color="auto"/>
        </w:rPr>
        <w:t>预测</w:t>
      </w:r>
      <w:r>
        <w:rPr>
          <w:rFonts w:ascii="宋体" w:eastAsia="宋体" w:hAnsi="MS Mincho" w:cs="宋体"/>
          <w:sz w:val="28"/>
          <w:bdr w:val="none" w:sz="0" w:space="0" w:color="auto"/>
        </w:rPr>
        <w:t>的，于是，教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越来越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注生成。怎</w:t>
      </w:r>
      <w:r>
        <w:rPr>
          <w:rFonts w:ascii="宋体" w:eastAsia="宋体" w:hAnsi="SimSun" w:cs="宋体"/>
          <w:sz w:val="28"/>
          <w:bdr w:val="none" w:sz="0" w:space="0" w:color="auto"/>
        </w:rPr>
        <w:t>样让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的教更好地适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的教学中做得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遇到的新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把握的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更多的老</w:t>
      </w:r>
      <w:r>
        <w:rPr>
          <w:rFonts w:ascii="宋体" w:eastAsia="宋体" w:hAnsi="SimSun" w:cs="宋体"/>
          <w:sz w:val="28"/>
          <w:bdr w:val="none" w:sz="0" w:space="0" w:color="auto"/>
        </w:rPr>
        <w:t>师积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研究，</w:t>
      </w:r>
      <w:r>
        <w:rPr>
          <w:rFonts w:ascii="宋体" w:eastAsia="宋体" w:hAnsi="SimSun" w:cs="宋体"/>
          <w:sz w:val="28"/>
          <w:bdr w:val="none" w:sz="0" w:space="0" w:color="auto"/>
        </w:rPr>
        <w:t>让预设</w:t>
      </w:r>
      <w:r>
        <w:rPr>
          <w:rFonts w:ascii="宋体" w:eastAsia="宋体" w:hAnsi="MS Mincho" w:cs="宋体"/>
          <w:sz w:val="28"/>
          <w:bdr w:val="none" w:sz="0" w:space="0" w:color="auto"/>
        </w:rPr>
        <w:t>与生成相得益彰。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水平仍存在着欠缺，在下学期我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将更一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鼓励教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多多地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教育刊物，多写写教学反思以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，以理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来指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、武装我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践，从而更好地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、下期将１２１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堂模式落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，达到学生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教学研究工作苦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相伴。我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将本着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勤学、善思、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，一如既往，再接再</w:t>
      </w:r>
      <w:r>
        <w:rPr>
          <w:rFonts w:ascii="宋体" w:eastAsia="宋体" w:hAnsi="SimSun" w:cs="宋体"/>
          <w:sz w:val="28"/>
          <w:bdr w:val="none" w:sz="0" w:space="0" w:color="auto"/>
        </w:rPr>
        <w:t>厉</w:t>
      </w:r>
      <w:r>
        <w:rPr>
          <w:rFonts w:ascii="宋体" w:eastAsia="宋体" w:hAnsi="MS Mincho" w:cs="宋体"/>
          <w:sz w:val="28"/>
          <w:bdr w:val="none" w:sz="0" w:space="0" w:color="auto"/>
        </w:rPr>
        <w:t>，相信我</w:t>
      </w:r>
      <w:r>
        <w:rPr>
          <w:rFonts w:ascii="宋体" w:eastAsia="宋体" w:hAnsi="SimSun" w:cs="宋体"/>
          <w:sz w:val="28"/>
          <w:bdr w:val="none" w:sz="0" w:space="0" w:color="auto"/>
        </w:rPr>
        <w:t>们语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将再</w:t>
      </w:r>
      <w:r>
        <w:rPr>
          <w:rFonts w:ascii="宋体" w:eastAsia="宋体" w:hAnsi="SimSun" w:cs="宋体"/>
          <w:sz w:val="28"/>
          <w:bdr w:val="none" w:sz="0" w:space="0" w:color="auto"/>
        </w:rPr>
        <w:t>创辉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而又忙碌的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年即将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去，在辞旧迎新之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将二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四年的工作在此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行全面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四年，我主要</w:t>
      </w:r>
      <w:r>
        <w:rPr>
          <w:rFonts w:ascii="宋体" w:eastAsia="宋体" w:hAnsi="SimSun" w:cs="宋体"/>
          <w:sz w:val="28"/>
          <w:bdr w:val="none" w:sz="0" w:space="0" w:color="auto"/>
        </w:rPr>
        <w:t>负责办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行与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券公司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金划</w:t>
      </w:r>
      <w:r>
        <w:rPr>
          <w:rFonts w:ascii="宋体" w:eastAsia="宋体" w:hAnsi="SimSun" w:cs="宋体"/>
          <w:sz w:val="28"/>
          <w:bdr w:val="none" w:sz="0" w:space="0" w:color="auto"/>
        </w:rPr>
        <w:t>转业务</w:t>
      </w:r>
      <w:r>
        <w:rPr>
          <w:rFonts w:ascii="宋体" w:eastAsia="宋体" w:hAnsi="MS Mincho" w:cs="宋体"/>
          <w:sz w:val="28"/>
          <w:bdr w:val="none" w:sz="0" w:space="0" w:color="auto"/>
        </w:rPr>
        <w:t>。由于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的需要，我被外派到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券公司</w:t>
      </w:r>
      <w:r>
        <w:rPr>
          <w:rFonts w:ascii="宋体" w:eastAsia="宋体" w:hAnsi="SimSun" w:cs="宋体"/>
          <w:sz w:val="28"/>
          <w:bdr w:val="none" w:sz="0" w:space="0" w:color="auto"/>
        </w:rPr>
        <w:t>现场办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银证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转业务</w:t>
      </w:r>
      <w:r>
        <w:rPr>
          <w:rFonts w:ascii="宋体" w:eastAsia="宋体" w:hAnsi="MS Mincho" w:cs="宋体"/>
          <w:sz w:val="28"/>
          <w:bdr w:val="none" w:sz="0" w:space="0" w:color="auto"/>
        </w:rPr>
        <w:t>，目前主要是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理手工</w:t>
      </w:r>
      <w:r>
        <w:rPr>
          <w:rFonts w:ascii="宋体" w:eastAsia="宋体" w:hAnsi="SimSun" w:cs="宋体"/>
          <w:sz w:val="28"/>
          <w:bdr w:val="none" w:sz="0" w:space="0" w:color="auto"/>
        </w:rPr>
        <w:t>转账业务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储</w:t>
      </w:r>
      <w:r>
        <w:rPr>
          <w:rFonts w:ascii="宋体" w:eastAsia="宋体" w:hAnsi="MS Mincho" w:cs="宋体"/>
          <w:sz w:val="28"/>
          <w:bdr w:val="none" w:sz="0" w:space="0" w:color="auto"/>
        </w:rPr>
        <w:t>蓄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柜人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，我首先在思想上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格要求自己，端正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然不在行里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公，但我依然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持按照</w:t>
      </w:r>
      <w:r>
        <w:rPr>
          <w:rFonts w:ascii="宋体" w:eastAsia="宋体" w:hAnsi="SimSun" w:cs="宋体"/>
          <w:sz w:val="28"/>
          <w:bdr w:val="none" w:sz="0" w:space="0" w:color="auto"/>
        </w:rPr>
        <w:t>储</w:t>
      </w:r>
      <w:r>
        <w:rPr>
          <w:rFonts w:ascii="宋体" w:eastAsia="宋体" w:hAnsi="MS Mincho" w:cs="宋体"/>
          <w:sz w:val="28"/>
          <w:bdr w:val="none" w:sz="0" w:space="0" w:color="auto"/>
        </w:rPr>
        <w:t>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范和条例要求自己，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持文明</w:t>
      </w:r>
      <w:r>
        <w:rPr>
          <w:rFonts w:ascii="宋体" w:eastAsia="宋体" w:hAnsi="SimSun" w:cs="宋体"/>
          <w:sz w:val="28"/>
          <w:bdr w:val="none" w:sz="0" w:space="0" w:color="auto"/>
        </w:rPr>
        <w:t>优质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业务时</w:t>
      </w:r>
      <w:r>
        <w:rPr>
          <w:rFonts w:ascii="宋体" w:eastAsia="宋体" w:hAnsi="MS Mincho" w:cs="宋体"/>
          <w:sz w:val="28"/>
          <w:bdr w:val="none" w:sz="0" w:space="0" w:color="auto"/>
        </w:rPr>
        <w:t>，仔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核</w:t>
      </w:r>
      <w:r>
        <w:rPr>
          <w:rFonts w:ascii="宋体" w:eastAsia="宋体" w:hAnsi="SimSun" w:cs="宋体"/>
          <w:sz w:val="28"/>
          <w:bdr w:val="none" w:sz="0" w:space="0" w:color="auto"/>
        </w:rPr>
        <w:t>对风险</w:t>
      </w:r>
      <w:r>
        <w:rPr>
          <w:rFonts w:ascii="宋体" w:eastAsia="宋体" w:hAnsi="MS Mincho" w:cs="宋体"/>
          <w:sz w:val="28"/>
          <w:bdr w:val="none" w:sz="0" w:space="0" w:color="auto"/>
        </w:rPr>
        <w:t>点，杜</w:t>
      </w:r>
      <w:r>
        <w:rPr>
          <w:rFonts w:ascii="宋体" w:eastAsia="宋体" w:hAnsi="SimSun" w:cs="宋体"/>
          <w:sz w:val="28"/>
          <w:bdr w:val="none" w:sz="0" w:space="0" w:color="auto"/>
        </w:rPr>
        <w:t>绝办业务马</w:t>
      </w:r>
      <w:r>
        <w:rPr>
          <w:rFonts w:ascii="宋体" w:eastAsia="宋体" w:hAnsi="MS Mincho" w:cs="宋体"/>
          <w:sz w:val="28"/>
          <w:bdr w:val="none" w:sz="0" w:space="0" w:color="auto"/>
        </w:rPr>
        <w:t>虎、敷衍的行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，避免了</w:t>
      </w:r>
      <w:r>
        <w:rPr>
          <w:rFonts w:ascii="宋体" w:eastAsia="宋体" w:hAnsi="SimSun" w:cs="宋体"/>
          <w:sz w:val="28"/>
          <w:bdr w:val="none" w:sz="0" w:space="0" w:color="auto"/>
        </w:rPr>
        <w:t>错帐</w:t>
      </w:r>
      <w:r>
        <w:rPr>
          <w:rFonts w:ascii="宋体" w:eastAsia="宋体" w:hAnsi="MS Mincho" w:cs="宋体"/>
          <w:sz w:val="28"/>
          <w:bdr w:val="none" w:sz="0" w:space="0" w:color="auto"/>
        </w:rPr>
        <w:t>、差</w:t>
      </w:r>
      <w:r>
        <w:rPr>
          <w:rFonts w:ascii="宋体" w:eastAsia="宋体" w:hAnsi="SimSun" w:cs="宋体"/>
          <w:sz w:val="28"/>
          <w:bdr w:val="none" w:sz="0" w:space="0" w:color="auto"/>
        </w:rPr>
        <w:t>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象，保</w:t>
      </w:r>
      <w:r>
        <w:rPr>
          <w:rFonts w:ascii="宋体" w:eastAsia="宋体" w:hAnsi="SimSun" w:cs="宋体"/>
          <w:sz w:val="28"/>
          <w:bdr w:val="none" w:sz="0" w:space="0" w:color="auto"/>
        </w:rPr>
        <w:t>证转账业务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行。由于股市低迷，有的股民比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急躁，碰到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，能不急不躁、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位思考，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真听取客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，做好解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和宣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工作，使客</w:t>
      </w:r>
      <w:r>
        <w:rPr>
          <w:rFonts w:ascii="宋体" w:eastAsia="宋体" w:hAnsi="SimSun" w:cs="宋体"/>
          <w:sz w:val="28"/>
          <w:bdr w:val="none" w:sz="0" w:space="0" w:color="auto"/>
        </w:rPr>
        <w:t>户满</w:t>
      </w:r>
      <w:r>
        <w:rPr>
          <w:rFonts w:ascii="宋体" w:eastAsia="宋体" w:hAnsi="MS Mincho" w:cs="宋体"/>
          <w:sz w:val="28"/>
          <w:bdr w:val="none" w:sz="0" w:space="0" w:color="auto"/>
        </w:rPr>
        <w:t>意而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待老客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，本着作朋友的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度，我仍然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持跟踪服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保持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根据我行推出的新</w:t>
      </w:r>
      <w:r>
        <w:rPr>
          <w:rFonts w:ascii="宋体" w:eastAsia="宋体" w:hAnsi="SimSun" w:cs="宋体"/>
          <w:sz w:val="28"/>
          <w:bdr w:val="none" w:sz="0" w:space="0" w:color="auto"/>
        </w:rPr>
        <w:t>业务结</w:t>
      </w:r>
      <w:r>
        <w:rPr>
          <w:rFonts w:ascii="宋体" w:eastAsia="宋体" w:hAnsi="MS Mincho" w:cs="宋体"/>
          <w:sz w:val="28"/>
          <w:bdr w:val="none" w:sz="0" w:space="0" w:color="auto"/>
        </w:rPr>
        <w:t>合客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自身情况提出建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提供个性化服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，在成功</w:t>
      </w:r>
      <w:r>
        <w:rPr>
          <w:rFonts w:ascii="宋体" w:eastAsia="宋体" w:hAnsi="SimSun" w:cs="宋体"/>
          <w:sz w:val="28"/>
          <w:bdr w:val="none" w:sz="0" w:space="0" w:color="auto"/>
        </w:rPr>
        <w:t>营销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我行的忠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理手工划</w:t>
      </w:r>
      <w:r>
        <w:rPr>
          <w:rFonts w:ascii="宋体" w:eastAsia="宋体" w:hAnsi="SimSun" w:cs="宋体"/>
          <w:sz w:val="28"/>
          <w:bdr w:val="none" w:sz="0" w:space="0" w:color="auto"/>
        </w:rPr>
        <w:t>帐业务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银证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动转账业务</w:t>
      </w:r>
      <w:r>
        <w:rPr>
          <w:rFonts w:ascii="宋体" w:eastAsia="宋体" w:hAnsi="MS Mincho" w:cs="宋体"/>
          <w:sz w:val="28"/>
          <w:bdr w:val="none" w:sz="0" w:space="0" w:color="auto"/>
        </w:rPr>
        <w:t>，与</w:t>
      </w:r>
      <w:r>
        <w:rPr>
          <w:rFonts w:ascii="宋体" w:eastAsia="宋体" w:hAnsi="SimSun" w:cs="宋体"/>
          <w:sz w:val="28"/>
          <w:bdr w:val="none" w:sz="0" w:space="0" w:color="auto"/>
        </w:rPr>
        <w:t>储</w:t>
      </w:r>
      <w:r>
        <w:rPr>
          <w:rFonts w:ascii="宋体" w:eastAsia="宋体" w:hAnsi="MS Mincho" w:cs="宋体"/>
          <w:sz w:val="28"/>
          <w:bdr w:val="none" w:sz="0" w:space="0" w:color="auto"/>
        </w:rPr>
        <w:t>蓄科的同事在</w:t>
      </w:r>
      <w:r>
        <w:rPr>
          <w:rFonts w:ascii="宋体" w:eastAsia="宋体" w:hAnsi="SimSun" w:cs="宋体"/>
          <w:sz w:val="28"/>
          <w:bdr w:val="none" w:sz="0" w:space="0" w:color="auto"/>
        </w:rPr>
        <w:t>领导带领</w:t>
      </w:r>
      <w:r>
        <w:rPr>
          <w:rFonts w:ascii="宋体" w:eastAsia="宋体" w:hAnsi="MS Mincho" w:cs="宋体"/>
          <w:sz w:val="28"/>
          <w:bdr w:val="none" w:sz="0" w:space="0" w:color="auto"/>
        </w:rPr>
        <w:t>下利用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假日等大量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深入到股市活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中，派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大量宣</w:t>
      </w:r>
      <w:r>
        <w:rPr>
          <w:rFonts w:ascii="宋体" w:eastAsia="宋体" w:hAnsi="SimSun" w:cs="宋体"/>
          <w:sz w:val="28"/>
          <w:bdr w:val="none" w:sz="0" w:space="0" w:color="auto"/>
        </w:rPr>
        <w:t>传单</w:t>
      </w:r>
      <w:r>
        <w:rPr>
          <w:rFonts w:ascii="宋体" w:eastAsia="宋体" w:hAnsi="MS Mincho" w:cs="宋体"/>
          <w:sz w:val="28"/>
          <w:bdr w:val="none" w:sz="0" w:space="0" w:color="auto"/>
        </w:rPr>
        <w:t>，耐心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解操作方法，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心提醒注意事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，丰富了我行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手段，吸引了更多的新老客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立了我行良好的形象，使</w:t>
      </w:r>
      <w:r>
        <w:rPr>
          <w:rFonts w:ascii="宋体" w:eastAsia="宋体" w:hAnsi="SimSun" w:cs="宋体"/>
          <w:sz w:val="28"/>
          <w:bdr w:val="none" w:sz="0" w:space="0" w:color="auto"/>
        </w:rPr>
        <w:t>银证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动转账业务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股民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理划款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的主要方式之一。但是由于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路等其他原因，我行</w:t>
      </w:r>
      <w:r>
        <w:rPr>
          <w:rFonts w:ascii="宋体" w:eastAsia="宋体" w:hAnsi="SimSun" w:cs="宋体"/>
          <w:sz w:val="28"/>
          <w:bdr w:val="none" w:sz="0" w:space="0" w:color="auto"/>
        </w:rPr>
        <w:t>银证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动转账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很容易出</w:t>
      </w:r>
      <w:r>
        <w:rPr>
          <w:rFonts w:ascii="宋体" w:eastAsia="宋体" w:hAnsi="SimSun" w:cs="宋体"/>
          <w:sz w:val="28"/>
          <w:bdr w:val="none" w:sz="0" w:space="0" w:color="auto"/>
        </w:rPr>
        <w:t>现银</w:t>
      </w:r>
      <w:r>
        <w:rPr>
          <w:rFonts w:ascii="宋体" w:eastAsia="宋体" w:hAnsi="MS Mincho" w:cs="宋体"/>
          <w:sz w:val="28"/>
          <w:bdr w:val="none" w:sz="0" w:space="0" w:color="auto"/>
        </w:rPr>
        <w:t>行和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券公司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往来</w:t>
      </w:r>
      <w:r>
        <w:rPr>
          <w:rFonts w:ascii="宋体" w:eastAsia="宋体" w:hAnsi="SimSun" w:cs="宋体"/>
          <w:sz w:val="28"/>
          <w:bdr w:val="none" w:sz="0" w:space="0" w:color="auto"/>
        </w:rPr>
        <w:t>帐</w:t>
      </w:r>
      <w:r>
        <w:rPr>
          <w:rFonts w:ascii="宋体" w:eastAsia="宋体" w:hAnsi="MS Mincho" w:cs="宋体"/>
          <w:sz w:val="28"/>
          <w:bdr w:val="none" w:sz="0" w:space="0" w:color="auto"/>
        </w:rPr>
        <w:t>不能配平即</w:t>
      </w:r>
      <w:r>
        <w:rPr>
          <w:rFonts w:ascii="宋体" w:eastAsia="宋体" w:hAnsi="SimSun" w:cs="宋体"/>
          <w:sz w:val="28"/>
          <w:bdr w:val="none" w:sz="0" w:space="0" w:color="auto"/>
        </w:rPr>
        <w:t>单边帐现</w:t>
      </w:r>
      <w:r>
        <w:rPr>
          <w:rFonts w:ascii="宋体" w:eastAsia="宋体" w:hAnsi="MS Mincho" w:cs="宋体"/>
          <w:sz w:val="28"/>
          <w:bdr w:val="none" w:sz="0" w:space="0" w:color="auto"/>
        </w:rPr>
        <w:t>象，既影响客</w:t>
      </w:r>
      <w:r>
        <w:rPr>
          <w:rFonts w:ascii="宋体" w:eastAsia="宋体" w:hAnsi="SimSun" w:cs="宋体"/>
          <w:sz w:val="28"/>
          <w:bdr w:val="none" w:sz="0" w:space="0" w:color="auto"/>
        </w:rPr>
        <w:t>户办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又影响我行形象。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针对这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往来</w:t>
      </w:r>
      <w:r>
        <w:rPr>
          <w:rFonts w:ascii="宋体" w:eastAsia="宋体" w:hAnsi="SimSun" w:cs="宋体"/>
          <w:sz w:val="28"/>
          <w:bdr w:val="none" w:sz="0" w:space="0" w:color="auto"/>
        </w:rPr>
        <w:t>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券公司沟通，同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与客</w:t>
      </w:r>
      <w:r>
        <w:rPr>
          <w:rFonts w:ascii="宋体" w:eastAsia="宋体" w:hAnsi="SimSun" w:cs="宋体"/>
          <w:sz w:val="28"/>
          <w:bdr w:val="none" w:sz="0" w:space="0" w:color="auto"/>
        </w:rPr>
        <w:t>户积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系并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，替客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法，争取在最短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，将客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失降低到了最小范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内。随着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行新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不断增加，我不断地学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、新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和完善自己，同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学以致用在工作中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极宣</w:t>
      </w:r>
      <w:r>
        <w:rPr>
          <w:rFonts w:ascii="宋体" w:eastAsia="宋体" w:hAnsi="SimSun" w:cs="宋体"/>
          <w:sz w:val="28"/>
          <w:bdr w:val="none" w:sz="0" w:space="0" w:color="auto"/>
        </w:rPr>
        <w:t>传汇</w:t>
      </w:r>
      <w:r>
        <w:rPr>
          <w:rFonts w:ascii="宋体" w:eastAsia="宋体" w:hAnsi="MS Mincho" w:cs="宋体"/>
          <w:sz w:val="28"/>
          <w:bdr w:val="none" w:sz="0" w:space="0" w:color="auto"/>
        </w:rPr>
        <w:t>聚宝、基金等新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了新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今年下半年，面</w:t>
      </w:r>
      <w:r>
        <w:rPr>
          <w:rFonts w:ascii="宋体" w:eastAsia="宋体" w:hAnsi="SimSun" w:cs="宋体"/>
          <w:sz w:val="28"/>
          <w:bdr w:val="none" w:sz="0" w:space="0" w:color="auto"/>
        </w:rPr>
        <w:t>临储</w:t>
      </w:r>
      <w:r>
        <w:rPr>
          <w:rFonts w:ascii="宋体" w:eastAsia="宋体" w:hAnsi="MS Mincho" w:cs="宋体"/>
          <w:sz w:val="28"/>
          <w:bdr w:val="none" w:sz="0" w:space="0" w:color="auto"/>
        </w:rPr>
        <w:t>蓄存款大幅下降的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峻形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极响</w:t>
      </w:r>
      <w:r>
        <w:rPr>
          <w:rFonts w:ascii="宋体" w:eastAsia="宋体" w:hAnsi="SimSun" w:cs="宋体"/>
          <w:sz w:val="28"/>
          <w:bdr w:val="none" w:sz="0" w:space="0" w:color="auto"/>
        </w:rPr>
        <w:t>应领导</w:t>
      </w:r>
      <w:r>
        <w:rPr>
          <w:rFonts w:ascii="宋体" w:eastAsia="宋体" w:hAnsi="MS Mincho" w:cs="宋体"/>
          <w:sz w:val="28"/>
          <w:bdr w:val="none" w:sz="0" w:space="0" w:color="auto"/>
        </w:rPr>
        <w:t>号召，大力吸收</w:t>
      </w:r>
      <w:r>
        <w:rPr>
          <w:rFonts w:ascii="宋体" w:eastAsia="宋体" w:hAnsi="SimSun" w:cs="宋体"/>
          <w:sz w:val="28"/>
          <w:bdr w:val="none" w:sz="0" w:space="0" w:color="auto"/>
        </w:rPr>
        <w:t>储</w:t>
      </w:r>
      <w:r>
        <w:rPr>
          <w:rFonts w:ascii="宋体" w:eastAsia="宋体" w:hAnsi="MS Mincho" w:cs="宋体"/>
          <w:sz w:val="28"/>
          <w:bdr w:val="none" w:sz="0" w:space="0" w:color="auto"/>
        </w:rPr>
        <w:t>蓄存款，主</w:t>
      </w:r>
      <w:r>
        <w:rPr>
          <w:rFonts w:ascii="宋体" w:eastAsia="宋体" w:hAnsi="SimSun" w:cs="宋体"/>
          <w:sz w:val="28"/>
          <w:bdr w:val="none" w:sz="0" w:space="0" w:color="auto"/>
        </w:rPr>
        <w:t>动动员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戚和朋友来我行存款，想尽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https://d.book118.com/546030002232010100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4603000223201010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2022关于小学教师工作总结（精选11篇）</dc:title>
  <dc:subject>时间飞快，一段时间的工作已经结束了，回顾坚强走过的这段时间，取得的成绩实则来之不易，是时候抽出时间写写工作总结了。那么一般工作总结是怎么写的呢？以下是小编整理的2022关于小学教师工作总结（精选11篇</dc:subject>
  <cp:keywords>小学教师工作总结</cp:keywords>
  <cp:revision>0</cp:revision>
</cp:coreProperties>
</file>