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新年小学校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长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致辞合集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在平平淡淡的日常中，大家或多或少都用到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致辞吧，致辞是指在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或某</w:t>
      </w:r>
      <w:r>
        <w:rPr>
          <w:rFonts w:ascii="宋体" w:eastAsia="宋体" w:hAnsi="SimSun" w:cs="宋体"/>
          <w:sz w:val="28"/>
          <w:bdr w:val="none" w:sz="0" w:space="0" w:color="auto"/>
        </w:rPr>
        <w:t>种仪</w:t>
      </w:r>
      <w:r>
        <w:rPr>
          <w:rFonts w:ascii="宋体" w:eastAsia="宋体" w:hAnsi="MS Mincho" w:cs="宋体"/>
          <w:sz w:val="28"/>
          <w:bdr w:val="none" w:sz="0" w:space="0" w:color="auto"/>
        </w:rPr>
        <w:t>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具有一定身份的人的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么问题</w:t>
      </w:r>
      <w:r>
        <w:rPr>
          <w:rFonts w:ascii="宋体" w:eastAsia="宋体" w:hAnsi="MS Mincho" w:cs="宋体"/>
          <w:sz w:val="28"/>
          <w:bdr w:val="none" w:sz="0" w:space="0" w:color="auto"/>
        </w:rPr>
        <w:t>来了，到底什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的致辞才合乎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帮大家整理的新年小学校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致辞，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新年小学校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致辞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：大家早上好！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满载</w:t>
      </w:r>
      <w:r>
        <w:rPr>
          <w:rFonts w:ascii="宋体" w:eastAsia="宋体" w:hAnsi="MS Mincho" w:cs="宋体"/>
          <w:sz w:val="28"/>
          <w:bdr w:val="none" w:sz="0" w:space="0" w:color="auto"/>
        </w:rPr>
        <w:t>着收</w:t>
      </w:r>
      <w:r>
        <w:rPr>
          <w:rFonts w:ascii="宋体" w:eastAsia="宋体" w:hAnsi="SimSun" w:cs="宋体"/>
          <w:sz w:val="28"/>
          <w:bdr w:val="none" w:sz="0" w:space="0" w:color="auto"/>
        </w:rPr>
        <w:t>获远</w:t>
      </w:r>
      <w:r>
        <w:rPr>
          <w:rFonts w:ascii="宋体" w:eastAsia="宋体" w:hAnsi="MS Mincho" w:cs="宋体"/>
          <w:sz w:val="28"/>
          <w:bdr w:val="none" w:sz="0" w:space="0" w:color="auto"/>
        </w:rPr>
        <w:t>去，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年伴随着希冀走来。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刚刚过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年是我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cs="宋体"/>
          <w:sz w:val="28"/>
          <w:bdr w:val="none" w:sz="0" w:space="0" w:color="auto"/>
        </w:rPr>
        <w:t>d2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傲的一年：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的学校人丁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旺，增加了</w:t>
      </w:r>
      <w:r>
        <w:rPr>
          <w:rFonts w:ascii="宋体" w:eastAsia="宋体" w:cs="宋体"/>
          <w:sz w:val="28"/>
          <w:bdr w:val="none" w:sz="0" w:space="0" w:color="auto"/>
        </w:rPr>
        <w:t>500</w:t>
      </w:r>
      <w:r>
        <w:rPr>
          <w:rFonts w:ascii="宋体" w:eastAsia="宋体" w:hAnsi="MS Mincho" w:cs="宋体"/>
          <w:sz w:val="28"/>
          <w:bdr w:val="none" w:sz="0" w:space="0" w:color="auto"/>
        </w:rPr>
        <w:t>多名新同学，目前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多名学生就像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花，朝气蓬勃，生机盎然。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的学校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果累累，在学校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参加的省市区各</w:t>
      </w:r>
      <w:r>
        <w:rPr>
          <w:rFonts w:ascii="宋体" w:eastAsia="宋体" w:hAnsi="SimSun" w:cs="宋体"/>
          <w:sz w:val="28"/>
          <w:bdr w:val="none" w:sz="0" w:space="0" w:color="auto"/>
        </w:rPr>
        <w:t>类竞赛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cs="宋体"/>
          <w:sz w:val="28"/>
          <w:bdr w:val="none" w:sz="0" w:space="0" w:color="auto"/>
        </w:rPr>
        <w:t>d2</w:t>
      </w:r>
      <w:r>
        <w:rPr>
          <w:rFonts w:ascii="宋体" w:eastAsia="宋体" w:hAnsi="MS Mincho" w:cs="宋体"/>
          <w:sz w:val="28"/>
          <w:bdr w:val="none" w:sz="0" w:space="0" w:color="auto"/>
        </w:rPr>
        <w:t>学子在老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cs="宋体"/>
          <w:sz w:val="28"/>
          <w:bdr w:val="none" w:sz="0" w:space="0" w:color="auto"/>
        </w:rPr>
        <w:t>712</w:t>
      </w:r>
      <w:r>
        <w:rPr>
          <w:rFonts w:ascii="宋体" w:eastAsia="宋体" w:hAnsi="MS Mincho" w:cs="宋体"/>
          <w:sz w:val="28"/>
          <w:bdr w:val="none" w:sz="0" w:space="0" w:color="auto"/>
        </w:rPr>
        <w:t>人次，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表作品</w:t>
      </w:r>
      <w:r>
        <w:rPr>
          <w:rFonts w:ascii="宋体" w:eastAsia="宋体" w:cs="宋体"/>
          <w:sz w:val="28"/>
          <w:bdr w:val="none" w:sz="0" w:space="0" w:color="auto"/>
        </w:rPr>
        <w:t>147</w:t>
      </w:r>
      <w:r>
        <w:rPr>
          <w:rFonts w:ascii="宋体" w:eastAsia="宋体" w:hAnsi="MS Mincho" w:cs="宋体"/>
          <w:sz w:val="28"/>
          <w:bdr w:val="none" w:sz="0" w:space="0" w:color="auto"/>
        </w:rPr>
        <w:t>篇，体育、科技有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省市区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《王二小》、英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情境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《阿里巴巴与四十大盗》、古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诵读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赛获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市决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一、二等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，校园</w:t>
      </w:r>
      <w:r>
        <w:rPr>
          <w:rFonts w:ascii="宋体" w:eastAsia="宋体" w:hAnsi="SimSun" w:cs="宋体"/>
          <w:sz w:val="28"/>
          <w:bdr w:val="none" w:sz="0" w:space="0" w:color="auto"/>
        </w:rPr>
        <w:t>电视剧</w:t>
      </w:r>
      <w:r>
        <w:rPr>
          <w:rFonts w:ascii="宋体" w:eastAsia="宋体" w:hAnsi="MS Mincho" w:cs="宋体"/>
          <w:sz w:val="28"/>
          <w:bdr w:val="none" w:sz="0" w:space="0" w:color="auto"/>
        </w:rPr>
        <w:t>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都是一家人》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全国校园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金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此，学校也被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区教育先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集体。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一份耕耘，一份收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人的成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含着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</w:t>
      </w:r>
      <w:r>
        <w:rPr>
          <w:rFonts w:ascii="宋体" w:eastAsia="宋体" w:cs="宋体"/>
          <w:sz w:val="28"/>
          <w:bdr w:val="none" w:sz="0" w:space="0" w:color="auto"/>
        </w:rPr>
        <w:t>d2</w:t>
      </w:r>
      <w:r>
        <w:rPr>
          <w:rFonts w:ascii="宋体" w:eastAsia="宋体" w:hAnsi="MS Mincho" w:cs="宋体"/>
          <w:sz w:val="28"/>
          <w:bdr w:val="none" w:sz="0" w:space="0" w:color="auto"/>
        </w:rPr>
        <w:t>人辛勤的付出。千帆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渡、百舸争流，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困苦，玉汝于成，相信在未来的日子里，在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年多彩的天地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，英姿勃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d2</w:t>
      </w:r>
      <w:r>
        <w:rPr>
          <w:rFonts w:ascii="宋体" w:eastAsia="宋体" w:hAnsi="MS Mincho" w:cs="宋体"/>
          <w:sz w:val="28"/>
          <w:bdr w:val="none" w:sz="0" w:space="0" w:color="auto"/>
        </w:rPr>
        <w:t>人定将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新的梦想与</w:t>
      </w:r>
      <w:r>
        <w:rPr>
          <w:rFonts w:ascii="宋体" w:eastAsia="宋体" w:hAnsi="SimSun" w:cs="宋体"/>
          <w:sz w:val="28"/>
          <w:bdr w:val="none" w:sz="0" w:space="0" w:color="auto"/>
        </w:rPr>
        <w:t>腾飞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新年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启的第一个学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工作日里，我祝福我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d2</w:t>
      </w:r>
      <w:r>
        <w:rPr>
          <w:rFonts w:ascii="宋体" w:eastAsia="宋体" w:hAnsi="MS Mincho" w:cs="宋体"/>
          <w:sz w:val="28"/>
          <w:bdr w:val="none" w:sz="0" w:space="0" w:color="auto"/>
        </w:rPr>
        <w:t>在新的一年中百尺竿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、更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！祝福</w:t>
      </w:r>
      <w:r>
        <w:rPr>
          <w:rFonts w:ascii="宋体" w:eastAsia="宋体" w:cs="宋体"/>
          <w:sz w:val="28"/>
          <w:bdr w:val="none" w:sz="0" w:space="0" w:color="auto"/>
        </w:rPr>
        <w:t>d2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hAnsi="MS Mincho" w:cs="宋体"/>
          <w:sz w:val="28"/>
          <w:bdr w:val="none" w:sz="0" w:space="0" w:color="auto"/>
        </w:rPr>
        <w:t>、健康快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，个个阳光！祝福</w:t>
      </w:r>
      <w:r>
        <w:rPr>
          <w:rFonts w:ascii="宋体" w:eastAsia="宋体" w:cs="宋体"/>
          <w:sz w:val="28"/>
          <w:bdr w:val="none" w:sz="0" w:space="0" w:color="auto"/>
        </w:rPr>
        <w:t>d2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工作愉快、</w:t>
      </w:r>
      <w:r>
        <w:rPr>
          <w:rFonts w:ascii="宋体" w:eastAsia="宋体" w:hAnsi="SimSun" w:cs="宋体"/>
          <w:sz w:val="28"/>
          <w:bdr w:val="none" w:sz="0" w:space="0" w:color="auto"/>
        </w:rPr>
        <w:t>阖</w:t>
      </w:r>
      <w:r>
        <w:rPr>
          <w:rFonts w:ascii="宋体" w:eastAsia="宋体" w:hAnsi="MS Mincho" w:cs="宋体"/>
          <w:sz w:val="28"/>
          <w:bdr w:val="none" w:sz="0" w:space="0" w:color="auto"/>
        </w:rPr>
        <w:t>家幸福、身体健康！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李大</w:t>
      </w:r>
      <w:r>
        <w:rPr>
          <w:rFonts w:ascii="宋体" w:eastAsia="宋体" w:hAnsi="SimSun" w:cs="宋体"/>
          <w:sz w:val="28"/>
          <w:bdr w:val="none" w:sz="0" w:space="0" w:color="auto"/>
        </w:rPr>
        <w:t>钊</w:t>
      </w:r>
      <w:r>
        <w:rPr>
          <w:rFonts w:ascii="宋体" w:eastAsia="宋体" w:hAnsi="MS Mincho" w:cs="宋体"/>
          <w:sz w:val="28"/>
          <w:bdr w:val="none" w:sz="0" w:space="0" w:color="auto"/>
        </w:rPr>
        <w:t>先生曾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：人生最有趣味的事情，就是送旧迎新，因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最高的欲求，是在</w:t>
      </w:r>
      <w:r>
        <w:rPr>
          <w:rFonts w:ascii="宋体" w:eastAsia="宋体" w:hAnsi="SimSun" w:cs="宋体"/>
          <w:sz w:val="28"/>
          <w:bdr w:val="none" w:sz="0" w:space="0" w:color="auto"/>
        </w:rPr>
        <w:t>时时创</w:t>
      </w:r>
      <w:r>
        <w:rPr>
          <w:rFonts w:ascii="宋体" w:eastAsia="宋体" w:hAnsi="MS Mincho" w:cs="宋体"/>
          <w:sz w:val="28"/>
          <w:bdr w:val="none" w:sz="0" w:space="0" w:color="auto"/>
        </w:rPr>
        <w:t>造新的生活。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刚刚过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年里，我</w:t>
      </w:r>
      <w:r>
        <w:rPr>
          <w:rFonts w:ascii="宋体" w:eastAsia="宋体" w:hAnsi="SimSun" w:cs="宋体"/>
          <w:sz w:val="28"/>
          <w:bdr w:val="none" w:sz="0" w:space="0" w:color="auto"/>
        </w:rPr>
        <w:t>们欢乐过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恼过</w:t>
      </w:r>
      <w:r>
        <w:rPr>
          <w:rFonts w:ascii="宋体" w:eastAsia="宋体" w:hAnsi="MS Mincho" w:cs="宋体"/>
          <w:sz w:val="28"/>
          <w:bdr w:val="none" w:sz="0" w:space="0" w:color="auto"/>
        </w:rPr>
        <w:t>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也失</w:t>
      </w:r>
      <w:r>
        <w:rPr>
          <w:rFonts w:ascii="宋体" w:eastAsia="宋体" w:hAnsi="SimSun" w:cs="宋体"/>
          <w:sz w:val="28"/>
          <w:bdr w:val="none" w:sz="0" w:space="0" w:color="auto"/>
        </w:rPr>
        <w:t>败过</w:t>
      </w:r>
      <w:r>
        <w:rPr>
          <w:rFonts w:ascii="宋体" w:eastAsia="宋体" w:hAnsi="MS Mincho" w:cs="宋体"/>
          <w:sz w:val="28"/>
          <w:bdr w:val="none" w:sz="0" w:space="0" w:color="auto"/>
        </w:rPr>
        <w:t>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悲</w:t>
      </w:r>
      <w:r>
        <w:rPr>
          <w:rFonts w:ascii="宋体" w:eastAsia="宋体" w:hAnsi="SimSun" w:cs="宋体"/>
          <w:sz w:val="28"/>
          <w:bdr w:val="none" w:sz="0" w:space="0" w:color="auto"/>
        </w:rPr>
        <w:t>伤过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也微笑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；我</w:t>
      </w:r>
      <w:r>
        <w:rPr>
          <w:rFonts w:ascii="宋体" w:eastAsia="宋体" w:hAnsi="SimSun" w:cs="宋体"/>
          <w:sz w:val="28"/>
          <w:bdr w:val="none" w:sz="0" w:space="0" w:color="auto"/>
        </w:rPr>
        <w:t>们奋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也感到疲</w:t>
      </w:r>
      <w:r>
        <w:rPr>
          <w:rFonts w:ascii="宋体" w:eastAsia="宋体" w:hAnsi="SimSun" w:cs="宋体"/>
          <w:sz w:val="28"/>
          <w:bdr w:val="none" w:sz="0" w:space="0" w:color="auto"/>
        </w:rPr>
        <w:t>惫过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在校园里，有你我形影相随的脚印，有你我互致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候的情意；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上，有我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摇</w:t>
      </w:r>
      <w:r>
        <w:rPr>
          <w:rFonts w:ascii="宋体" w:eastAsia="宋体" w:hAnsi="MS Mincho" w:cs="宋体"/>
          <w:sz w:val="28"/>
          <w:bdr w:val="none" w:sz="0" w:space="0" w:color="auto"/>
        </w:rPr>
        <w:t>旗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喊声，有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誉而</w:t>
      </w:r>
      <w:r>
        <w:rPr>
          <w:rFonts w:ascii="宋体" w:eastAsia="宋体" w:hAnsi="SimSun" w:cs="宋体"/>
          <w:sz w:val="28"/>
          <w:bdr w:val="none" w:sz="0" w:space="0" w:color="auto"/>
        </w:rPr>
        <w:t>战时</w:t>
      </w:r>
      <w:r>
        <w:rPr>
          <w:rFonts w:ascii="宋体" w:eastAsia="宋体" w:hAnsi="MS Mincho" w:cs="宋体"/>
          <w:sz w:val="28"/>
          <w:bdr w:val="none" w:sz="0" w:space="0" w:color="auto"/>
        </w:rPr>
        <w:t>流下的汗水和泪水；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在教室里，有我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朗朗的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声，也有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生病的同学送去的暖流；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堂上，有你我智慧的交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，也有知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擂台上的唇</w:t>
      </w:r>
      <w:r>
        <w:rPr>
          <w:rFonts w:ascii="宋体" w:eastAsia="宋体" w:hAnsi="SimSun" w:cs="宋体"/>
          <w:sz w:val="28"/>
          <w:bdr w:val="none" w:sz="0" w:space="0" w:color="auto"/>
        </w:rPr>
        <w:t>枪</w:t>
      </w:r>
      <w:r>
        <w:rPr>
          <w:rFonts w:ascii="宋体" w:eastAsia="宋体" w:hAnsi="MS Mincho" w:cs="宋体"/>
          <w:sz w:val="28"/>
          <w:bdr w:val="none" w:sz="0" w:space="0" w:color="auto"/>
        </w:rPr>
        <w:t>舌</w:t>
      </w:r>
      <w:r>
        <w:rPr>
          <w:rFonts w:ascii="宋体" w:eastAsia="宋体" w:hAnsi="SimSun" w:cs="宋体"/>
          <w:sz w:val="28"/>
          <w:bdr w:val="none" w:sz="0" w:space="0" w:color="auto"/>
        </w:rPr>
        <w:t>剑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，有你我互助的身影，一句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寒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暖的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，一支救急的笔；有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同甘共苦的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一同迎着晨曦走</w:t>
      </w:r>
      <w:r>
        <w:rPr>
          <w:rFonts w:ascii="宋体" w:eastAsia="宋体" w:hAnsi="SimSun" w:cs="宋体"/>
          <w:sz w:val="28"/>
          <w:bdr w:val="none" w:sz="0" w:space="0" w:color="auto"/>
        </w:rPr>
        <w:t>进这</w:t>
      </w:r>
      <w:r>
        <w:rPr>
          <w:rFonts w:ascii="宋体" w:eastAsia="宋体" w:hAnsi="MS Mincho" w:cs="宋体"/>
          <w:sz w:val="28"/>
          <w:bdr w:val="none" w:sz="0" w:space="0" w:color="auto"/>
        </w:rPr>
        <w:t>同一地点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，当我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了同一个目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共同打拼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，日子在悄悄地流逝，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史，伴随着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在慢慢成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忆过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；而面向未来，不断地去学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却可以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成熟</w:t>
      </w:r>
      <w:r>
        <w:rPr>
          <w:rFonts w:ascii="宋体" w:eastAsia="宋体" w:cs="宋体"/>
          <w:sz w:val="28"/>
          <w:bdr w:val="none" w:sz="0" w:space="0" w:color="auto"/>
        </w:rPr>
        <w:t>! 20xx</w:t>
      </w:r>
      <w:r>
        <w:rPr>
          <w:rFonts w:ascii="宋体" w:eastAsia="宋体" w:hAnsi="MS Mincho" w:cs="宋体"/>
          <w:sz w:val="28"/>
          <w:bdr w:val="none" w:sz="0" w:space="0" w:color="auto"/>
        </w:rPr>
        <w:t>年已在不知不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中走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一年之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在于春，一日之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在于晨；一家之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在于和，一生之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在于勤。勤于什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蹉跎莫遣韶光老，人生唯有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内之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外之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，做真善美之人。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卷有益，在乎用心。</w:t>
      </w:r>
      <w:r>
        <w:rPr>
          <w:rFonts w:ascii="宋体" w:eastAsia="宋体" w:hAnsi="SimSun" w:cs="宋体"/>
          <w:sz w:val="28"/>
          <w:bdr w:val="none" w:sz="0" w:space="0" w:color="auto"/>
        </w:rPr>
        <w:t>风华</w:t>
      </w:r>
      <w:r>
        <w:rPr>
          <w:rFonts w:ascii="宋体" w:eastAsia="宋体" w:hAnsi="MS Mincho" w:cs="宋体"/>
          <w:sz w:val="28"/>
          <w:bdr w:val="none" w:sz="0" w:space="0" w:color="auto"/>
        </w:rPr>
        <w:t>正茂的我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，正</w:t>
      </w:r>
      <w:r>
        <w:rPr>
          <w:rFonts w:ascii="宋体" w:eastAsia="宋体" w:hAnsi="SimSun" w:cs="宋体"/>
          <w:sz w:val="28"/>
          <w:bdr w:val="none" w:sz="0" w:space="0" w:color="auto"/>
        </w:rPr>
        <w:t>应读</w:t>
      </w:r>
      <w:r>
        <w:rPr>
          <w:rFonts w:ascii="宋体" w:eastAsia="宋体" w:hAnsi="MS Mincho" w:cs="宋体"/>
          <w:sz w:val="28"/>
          <w:bdr w:val="none" w:sz="0" w:space="0" w:color="auto"/>
        </w:rPr>
        <w:t>万卷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，行万里路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可以由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而搜集知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，但必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利用思考把糠与麦子分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。要取其精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去其糟粕。思考怎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本中的内容</w:t>
      </w:r>
      <w:r>
        <w:rPr>
          <w:rFonts w:ascii="宋体" w:eastAsia="宋体" w:hAnsi="SimSun" w:cs="宋体"/>
          <w:sz w:val="28"/>
          <w:bdr w:val="none" w:sz="0" w:space="0" w:color="auto"/>
        </w:rPr>
        <w:t>变为</w:t>
      </w:r>
      <w:r>
        <w:rPr>
          <w:rFonts w:ascii="宋体" w:eastAsia="宋体" w:hAnsi="MS Mincho" w:cs="宋体"/>
          <w:sz w:val="28"/>
          <w:bdr w:val="none" w:sz="0" w:space="0" w:color="auto"/>
        </w:rPr>
        <w:t>自己所有；思考怎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改掉那些不足；思考如何成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一个出色的自我，一个天生我材必有用的我。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我跑的并不是最快的，但我却是最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持的一个；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我跳得并不是最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的，但我是最用力起跳的那一个；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并不是最敏捷的，但我是最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真思考的一个；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没有排在前列，但我是最努力的一个；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我不太会表达，但我是最真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我才能不多，但我是最用心的；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我不太惹人注意，但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相信我有我的精彩。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当你我又增了一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做到：活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而守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律，天真而不幼稚，勇敢而不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莽，倔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而有原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情而不冲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而不盲目。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在接下来的日日夜夜里，我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又将携手起航，像海</w:t>
      </w:r>
      <w:r>
        <w:rPr>
          <w:rFonts w:ascii="宋体" w:eastAsia="宋体" w:hAnsi="SimSun" w:cs="宋体"/>
          <w:sz w:val="28"/>
          <w:bdr w:val="none" w:sz="0" w:space="0" w:color="auto"/>
        </w:rPr>
        <w:t>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迎着雷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浪前行，</w:t>
      </w:r>
      <w:r>
        <w:rPr>
          <w:rFonts w:ascii="宋体" w:eastAsia="宋体" w:hAnsi="SimSun" w:cs="宋体"/>
          <w:sz w:val="28"/>
          <w:bdr w:val="none" w:sz="0" w:space="0" w:color="auto"/>
        </w:rPr>
        <w:t>长风</w:t>
      </w:r>
      <w:r>
        <w:rPr>
          <w:rFonts w:ascii="宋体" w:eastAsia="宋体" w:hAnsi="MS Mincho" w:cs="宋体"/>
          <w:sz w:val="28"/>
          <w:bdr w:val="none" w:sz="0" w:space="0" w:color="auto"/>
        </w:rPr>
        <w:t>破浪会有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，直挂云帆</w:t>
      </w:r>
      <w:r>
        <w:rPr>
          <w:rFonts w:ascii="宋体" w:eastAsia="宋体" w:hAnsi="SimSun" w:cs="宋体"/>
          <w:sz w:val="28"/>
          <w:bdr w:val="none" w:sz="0" w:space="0" w:color="auto"/>
        </w:rPr>
        <w:t>济沧</w:t>
      </w:r>
      <w:r>
        <w:rPr>
          <w:rFonts w:ascii="宋体" w:eastAsia="宋体" w:hAnsi="MS Mincho" w:cs="宋体"/>
          <w:sz w:val="28"/>
          <w:bdr w:val="none" w:sz="0" w:space="0" w:color="auto"/>
        </w:rPr>
        <w:t>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青春年少的舞台，是我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施展才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的天地。在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洒下的是汗水，留下的是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错过</w:t>
      </w:r>
      <w:r>
        <w:rPr>
          <w:rFonts w:ascii="宋体" w:eastAsia="宋体" w:hAnsi="MS Mincho" w:cs="宋体"/>
          <w:sz w:val="28"/>
          <w:bdr w:val="none" w:sz="0" w:space="0" w:color="auto"/>
        </w:rPr>
        <w:t>你身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正在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生的、或将要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生的事，</w:t>
      </w:r>
      <w:r>
        <w:rPr>
          <w:rFonts w:ascii="宋体" w:eastAsia="宋体" w:hAnsi="SimSun" w:cs="宋体"/>
          <w:sz w:val="28"/>
          <w:bdr w:val="none" w:sz="0" w:space="0" w:color="auto"/>
        </w:rPr>
        <w:t>请细细</w:t>
      </w:r>
      <w:r>
        <w:rPr>
          <w:rFonts w:ascii="宋体" w:eastAsia="宋体" w:hAnsi="MS Mincho" w:cs="宋体"/>
          <w:sz w:val="28"/>
          <w:bdr w:val="none" w:sz="0" w:space="0" w:color="auto"/>
        </w:rPr>
        <w:t>体会着其中的同学情，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生情。</w:t>
      </w:r>
      <w:r>
        <w:rPr>
          <w:rFonts w:ascii="宋体" w:eastAsia="宋体" w:hAnsi="SimSun" w:cs="宋体"/>
          <w:sz w:val="28"/>
          <w:bdr w:val="none" w:sz="0" w:space="0" w:color="auto"/>
        </w:rPr>
        <w:t>请为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这每</w:t>
      </w:r>
      <w:r>
        <w:rPr>
          <w:rFonts w:ascii="宋体" w:eastAsia="宋体" w:hAnsi="MS Mincho" w:cs="宋体"/>
          <w:sz w:val="28"/>
          <w:bdr w:val="none" w:sz="0" w:space="0" w:color="auto"/>
        </w:rPr>
        <w:t>一天祝福，</w:t>
      </w:r>
      <w:r>
        <w:rPr>
          <w:rFonts w:ascii="宋体" w:eastAsia="宋体" w:hAnsi="SimSun" w:cs="宋体"/>
          <w:sz w:val="28"/>
          <w:bdr w:val="none" w:sz="0" w:space="0" w:color="auto"/>
        </w:rPr>
        <w:t>请为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的美好将来努力吧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新年小学校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致辞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人事日相催，冬至阳生春又来。日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即将翻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年的最后一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年正向我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走来。在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辞旧迎新、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180</w:t>
      </w:r>
      <w:r>
        <w:rPr>
          <w:rFonts w:ascii="宋体" w:eastAsia="宋体" w:hAnsi="MS Mincho" w:cs="宋体"/>
          <w:sz w:val="28"/>
          <w:bdr w:val="none" w:sz="0" w:space="0" w:color="auto"/>
        </w:rPr>
        <w:t>名教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聚在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亭大酒店，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行一年一度的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幸福</w:t>
      </w:r>
      <w:r>
        <w:rPr>
          <w:rFonts w:ascii="宋体" w:eastAsia="宋体" w:cs="宋体"/>
          <w:sz w:val="28"/>
          <w:bdr w:val="none" w:sz="0" w:space="0" w:color="auto"/>
        </w:rPr>
        <w:t>xx"</w:t>
      </w:r>
      <w:r>
        <w:rPr>
          <w:rFonts w:ascii="宋体" w:eastAsia="宋体" w:hAnsi="MS Mincho" w:cs="宋体"/>
          <w:sz w:val="28"/>
          <w:bdr w:val="none" w:sz="0" w:space="0" w:color="auto"/>
        </w:rPr>
        <w:t>迎新酒会，共同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祝新年的到来。首先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我代表学校党支部、校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室向辛苦工作了一年的全校同仁致以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候和美好的祝愿，祝同志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新年快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月不居，天道酬勤。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年，是我校仰望星空、踏地而行的一年。一年来，我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浸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坚净</w:t>
      </w:r>
      <w:r>
        <w:rPr>
          <w:rFonts w:ascii="宋体" w:eastAsia="宋体" w:hAnsi="MS Mincho" w:cs="宋体"/>
          <w:sz w:val="28"/>
          <w:bdr w:val="none" w:sz="0" w:space="0" w:color="auto"/>
        </w:rPr>
        <w:t>文化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，徜徉在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幸福</w:t>
      </w:r>
      <w:r>
        <w:rPr>
          <w:rFonts w:ascii="宋体" w:eastAsia="宋体" w:cs="宋体"/>
          <w:sz w:val="28"/>
          <w:bdr w:val="none" w:sz="0" w:space="0" w:color="auto"/>
        </w:rPr>
        <w:t>xx”</w:t>
      </w:r>
      <w:r>
        <w:rPr>
          <w:rFonts w:ascii="宋体" w:eastAsia="宋体" w:hAnsi="MS Mincho" w:cs="宋体"/>
          <w:sz w:val="28"/>
          <w:bdr w:val="none" w:sz="0" w:space="0" w:color="auto"/>
        </w:rPr>
        <w:t>，留下了如歌的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月、脉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，也留下了一路思索一路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。德育和文化研究，我</w:t>
      </w:r>
      <w:r>
        <w:rPr>
          <w:rFonts w:ascii="宋体" w:eastAsia="宋体" w:hAnsi="SimSun" w:cs="宋体"/>
          <w:sz w:val="28"/>
          <w:bdr w:val="none" w:sz="0" w:space="0" w:color="auto"/>
        </w:rPr>
        <w:t>们视</w:t>
      </w:r>
      <w:r>
        <w:rPr>
          <w:rFonts w:ascii="宋体" w:eastAsia="宋体" w:hAnsi="MS Mincho" w:cs="宋体"/>
          <w:sz w:val="28"/>
          <w:bdr w:val="none" w:sz="0" w:space="0" w:color="auto"/>
        </w:rPr>
        <w:t>界高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得了多个全国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尽心竭力，情景</w:t>
      </w:r>
      <w:r>
        <w:rPr>
          <w:rFonts w:ascii="宋体" w:eastAsia="宋体" w:hAnsi="SimSun" w:cs="宋体"/>
          <w:sz w:val="28"/>
          <w:bdr w:val="none" w:sz="0" w:space="0" w:color="auto"/>
        </w:rPr>
        <w:t>剧获</w:t>
      </w:r>
      <w:r>
        <w:rPr>
          <w:rFonts w:ascii="宋体" w:eastAsia="宋体" w:hAnsi="MS Mincho" w:cs="宋体"/>
          <w:sz w:val="28"/>
          <w:bdr w:val="none" w:sz="0" w:space="0" w:color="auto"/>
        </w:rPr>
        <w:t>得了无</w:t>
      </w:r>
      <w:r>
        <w:rPr>
          <w:rFonts w:ascii="宋体" w:eastAsia="宋体" w:hAnsi="SimSun" w:cs="宋体"/>
          <w:sz w:val="28"/>
          <w:bdr w:val="none" w:sz="0" w:space="0" w:color="auto"/>
        </w:rPr>
        <w:t>锡</w:t>
      </w:r>
      <w:r>
        <w:rPr>
          <w:rFonts w:ascii="宋体" w:eastAsia="宋体" w:hAnsi="MS Mincho" w:cs="宋体"/>
          <w:sz w:val="28"/>
          <w:bdr w:val="none" w:sz="0" w:space="0" w:color="auto"/>
        </w:rPr>
        <w:t>市特等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、江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；体育工作，我</w:t>
      </w:r>
      <w:r>
        <w:rPr>
          <w:rFonts w:ascii="宋体" w:eastAsia="宋体" w:hAnsi="SimSun" w:cs="宋体"/>
          <w:sz w:val="28"/>
          <w:bdr w:val="none" w:sz="0" w:space="0" w:color="auto"/>
        </w:rPr>
        <w:t>们卧</w:t>
      </w:r>
      <w:r>
        <w:rPr>
          <w:rFonts w:ascii="宋体" w:eastAsia="宋体" w:hAnsi="MS Mincho" w:cs="宋体"/>
          <w:sz w:val="28"/>
          <w:bdr w:val="none" w:sz="0" w:space="0" w:color="auto"/>
        </w:rPr>
        <w:t>薪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胆，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于再度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得宜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市排球比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当先，捧回了全市先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状；数学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众星捧月，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叶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萍戴上了无</w:t>
      </w:r>
      <w:r>
        <w:rPr>
          <w:rFonts w:ascii="宋体" w:eastAsia="宋体" w:hAnsi="SimSun" w:cs="宋体"/>
          <w:sz w:val="28"/>
          <w:bdr w:val="none" w:sz="0" w:space="0" w:color="auto"/>
        </w:rPr>
        <w:t>锡</w:t>
      </w:r>
      <w:r>
        <w:rPr>
          <w:rFonts w:ascii="宋体" w:eastAsia="宋体" w:hAnsi="MS Mincho" w:cs="宋体"/>
          <w:sz w:val="28"/>
          <w:bdr w:val="none" w:sz="0" w:space="0" w:color="auto"/>
        </w:rPr>
        <w:t>市学科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人的桂冠；英</w:t>
      </w:r>
      <w:r>
        <w:rPr>
          <w:rFonts w:ascii="宋体" w:eastAsia="宋体" w:hAnsi="SimSun" w:cs="宋体"/>
          <w:sz w:val="28"/>
          <w:bdr w:val="none" w:sz="0" w:space="0" w:color="auto"/>
        </w:rPr>
        <w:t>语组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诚团结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的中期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估；科学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多方突破，今年有了上佳表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和突出成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。更有多个省市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教育科研</w:t>
      </w:r>
      <w:r>
        <w:rPr>
          <w:rFonts w:ascii="宋体" w:eastAsia="宋体" w:hAnsi="SimSun" w:cs="宋体"/>
          <w:sz w:val="28"/>
          <w:bdr w:val="none" w:sz="0" w:space="0" w:color="auto"/>
        </w:rPr>
        <w:t>课题结题获奖</w:t>
      </w:r>
      <w:r>
        <w:rPr>
          <w:rFonts w:ascii="宋体" w:eastAsia="宋体" w:hAnsi="MS Mincho" w:cs="宋体"/>
          <w:sz w:val="28"/>
          <w:bdr w:val="none" w:sz="0" w:space="0" w:color="auto"/>
        </w:rPr>
        <w:t>、一大批老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在全市的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教和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中摘金</w:t>
      </w:r>
      <w:r>
        <w:rPr>
          <w:rFonts w:ascii="宋体" w:eastAsia="宋体" w:hAnsi="SimSun" w:cs="宋体"/>
          <w:sz w:val="28"/>
          <w:bdr w:val="none" w:sz="0" w:space="0" w:color="auto"/>
        </w:rPr>
        <w:t>夺银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年，我校以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被表彰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省依法治校示范学校。成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誉的背后是付出、是汗水，我提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年度的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煌喝彩！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辞旧</w:t>
      </w:r>
      <w:r>
        <w:rPr>
          <w:rFonts w:ascii="宋体" w:eastAsia="宋体" w:hAnsi="SimSun" w:cs="宋体"/>
          <w:sz w:val="28"/>
          <w:bdr w:val="none" w:sz="0" w:space="0" w:color="auto"/>
        </w:rPr>
        <w:t>满载</w:t>
      </w:r>
      <w:r>
        <w:rPr>
          <w:rFonts w:ascii="宋体" w:eastAsia="宋体" w:hAnsi="MS Mincho" w:cs="宋体"/>
          <w:sz w:val="28"/>
          <w:bdr w:val="none" w:sz="0" w:space="0" w:color="auto"/>
        </w:rPr>
        <w:t>累累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果，迎新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含万丈豪情。新年的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声是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帆起航的呼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，更是催人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的号角。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年，是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十二五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局之年，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，机遇与挑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同在、希望与困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并存，我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同心同德，凝心聚力，用成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点燃激情的梦想，用激情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心手相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，昂首</w:t>
      </w:r>
      <w:r>
        <w:rPr>
          <w:rFonts w:ascii="宋体" w:eastAsia="宋体" w:hAnsi="SimSun" w:cs="宋体"/>
          <w:sz w:val="28"/>
          <w:bdr w:val="none" w:sz="0" w:space="0" w:color="auto"/>
        </w:rPr>
        <w:t>阔步</w:t>
      </w:r>
      <w:r>
        <w:rPr>
          <w:rFonts w:ascii="宋体" w:eastAsia="宋体" w:hAnsi="MS Mincho" w:cs="宋体"/>
          <w:sz w:val="28"/>
          <w:bdr w:val="none" w:sz="0" w:space="0" w:color="auto"/>
        </w:rPr>
        <w:t>，去迎接新年的太阳，享受新年的快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在，我提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杯，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新年干杯、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干杯、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自己干杯！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新年小学校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致辞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月不居，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光如流。今天是公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年的最后一天，回首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去的一年有充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激情地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成功的喜悦，也</w:t>
      </w:r>
      <w:r>
        <w:rPr>
          <w:rFonts w:ascii="宋体" w:eastAsia="宋体" w:hAnsi="SimSun" w:cs="宋体"/>
          <w:sz w:val="28"/>
          <w:bdr w:val="none" w:sz="0" w:space="0" w:color="auto"/>
        </w:rPr>
        <w:t>许还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抗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疫情的非常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期，共同打造和</w:t>
      </w:r>
      <w:r>
        <w:rPr>
          <w:rFonts w:ascii="宋体" w:eastAsia="宋体" w:hAnsi="SimSun" w:cs="宋体"/>
          <w:sz w:val="28"/>
          <w:bdr w:val="none" w:sz="0" w:space="0" w:color="auto"/>
        </w:rPr>
        <w:t>谐进</w:t>
      </w:r>
      <w:r>
        <w:rPr>
          <w:rFonts w:ascii="宋体" w:eastAsia="宋体" w:hAnsi="MS Mincho" w:cs="宋体"/>
          <w:sz w:val="28"/>
          <w:bdr w:val="none" w:sz="0" w:space="0" w:color="auto"/>
        </w:rPr>
        <w:t>取的惠小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朝夕相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，共同成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敢自豪地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年，我努力奔跑，不</w:t>
      </w:r>
      <w:r>
        <w:rPr>
          <w:rFonts w:ascii="宋体" w:eastAsia="宋体" w:hAnsi="SimSun" w:cs="宋体"/>
          <w:sz w:val="28"/>
          <w:bdr w:val="none" w:sz="0" w:space="0" w:color="auto"/>
        </w:rPr>
        <w:t>负时</w:t>
      </w:r>
      <w:r>
        <w:rPr>
          <w:rFonts w:ascii="宋体" w:eastAsia="宋体" w:hAnsi="MS Mincho" w:cs="宋体"/>
          <w:sz w:val="28"/>
          <w:bdr w:val="none" w:sz="0" w:space="0" w:color="auto"/>
        </w:rPr>
        <w:t>光！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一年，学校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力量。把平凡的小事做到极致就是不平凡，学校抓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日常管理，向管理要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量，增</w:t>
      </w:r>
      <w:r>
        <w:rPr>
          <w:rFonts w:ascii="宋体" w:eastAsia="宋体" w:hAnsi="SimSun" w:cs="宋体"/>
          <w:sz w:val="28"/>
          <w:bdr w:val="none" w:sz="0" w:space="0" w:color="auto"/>
        </w:rPr>
        <w:t>强每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与精品意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，学校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学水平得到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提升。六年</w:t>
      </w:r>
      <w:r>
        <w:rPr>
          <w:rFonts w:ascii="宋体" w:eastAsia="宋体" w:hAnsi="SimSun" w:cs="宋体"/>
          <w:sz w:val="28"/>
          <w:bdr w:val="none" w:sz="0" w:space="0" w:color="auto"/>
        </w:rPr>
        <w:t>级毕业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逐年提升，学校被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青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市四星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阳光校园、青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市高水平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代化学校，</w:t>
      </w:r>
      <w:r>
        <w:rPr>
          <w:rFonts w:ascii="宋体" w:eastAsia="宋体" w:hAnsi="SimSun" w:cs="宋体"/>
          <w:sz w:val="28"/>
          <w:bdr w:val="none" w:sz="0" w:space="0" w:color="auto"/>
        </w:rPr>
        <w:t>崂</w:t>
      </w:r>
      <w:r>
        <w:rPr>
          <w:rFonts w:ascii="宋体" w:eastAsia="宋体" w:hAnsi="MS Mincho" w:cs="宋体"/>
          <w:sz w:val="28"/>
          <w:bdr w:val="none" w:sz="0" w:space="0" w:color="auto"/>
        </w:rPr>
        <w:t>山区</w:t>
      </w:r>
      <w:r>
        <w:rPr>
          <w:rFonts w:ascii="宋体" w:eastAsia="宋体" w:hAnsi="SimSun" w:cs="宋体"/>
          <w:sz w:val="28"/>
          <w:bdr w:val="none" w:sz="0" w:space="0" w:color="auto"/>
        </w:rPr>
        <w:t>艺术节优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组织单</w:t>
      </w:r>
      <w:r>
        <w:rPr>
          <w:rFonts w:ascii="宋体" w:eastAsia="宋体" w:hAnsi="MS Mincho" w:cs="宋体"/>
          <w:sz w:val="28"/>
          <w:bdr w:val="none" w:sz="0" w:space="0" w:color="auto"/>
        </w:rPr>
        <w:t>位。学校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学特色在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习强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平台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报导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满动</w:t>
      </w:r>
      <w:r>
        <w:rPr>
          <w:rFonts w:ascii="宋体" w:eastAsia="宋体" w:hAnsi="MS Mincho" w:cs="宋体"/>
          <w:sz w:val="28"/>
          <w:bdr w:val="none" w:sz="0" w:space="0" w:color="auto"/>
        </w:rPr>
        <w:t>力。学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与研究使校园充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生命力，学校形成常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化教研机制，潜心打造教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伍。王崇周老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、青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市教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育人楷模，徐敬</w:t>
      </w:r>
      <w:r>
        <w:rPr>
          <w:rFonts w:ascii="宋体" w:eastAsia="宋体" w:hAnsi="SimSun" w:cs="宋体"/>
          <w:sz w:val="28"/>
          <w:bdr w:val="none" w:sz="0" w:space="0" w:color="auto"/>
        </w:rPr>
        <w:t>莲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秀班主任，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玖峰老</w:t>
      </w:r>
      <w:r>
        <w:rPr>
          <w:rFonts w:ascii="宋体" w:eastAsia="宋体" w:hAnsi="SimSun" w:cs="宋体"/>
          <w:sz w:val="28"/>
          <w:bdr w:val="none" w:sz="0" w:space="0" w:color="auto"/>
        </w:rPr>
        <w:t>师举</w:t>
      </w:r>
      <w:r>
        <w:rPr>
          <w:rFonts w:ascii="宋体" w:eastAsia="宋体" w:hAnsi="MS Mincho" w:cs="宋体"/>
          <w:sz w:val="28"/>
          <w:bdr w:val="none" w:sz="0" w:space="0" w:color="auto"/>
        </w:rPr>
        <w:t>行了市</w:t>
      </w:r>
      <w:r>
        <w:rPr>
          <w:rFonts w:ascii="宋体" w:eastAsia="宋体" w:hAnsi="SimSun" w:cs="宋体"/>
          <w:sz w:val="28"/>
          <w:bdr w:val="none" w:sz="0" w:space="0" w:color="auto"/>
        </w:rPr>
        <w:t>级经验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交流，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鑫、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玲老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别举</w:t>
      </w:r>
      <w:r>
        <w:rPr>
          <w:rFonts w:ascii="宋体" w:eastAsia="宋体" w:hAnsi="MS Mincho" w:cs="宋体"/>
          <w:sz w:val="28"/>
          <w:bdr w:val="none" w:sz="0" w:space="0" w:color="auto"/>
        </w:rPr>
        <w:t>行了区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骨干示范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与公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，臧竹霞、刘月梅、</w:t>
      </w:r>
      <w:r>
        <w:rPr>
          <w:rFonts w:ascii="宋体" w:eastAsia="宋体" w:hAnsi="SimSun" w:cs="宋体"/>
          <w:sz w:val="28"/>
          <w:bdr w:val="none" w:sz="0" w:space="0" w:color="auto"/>
        </w:rPr>
        <w:t>苏鹏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一年，学生成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活力。学校加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，使学生在做人、做事、求知方面形成良好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。在本真教育的引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个孩子努力追求成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最好的自己，姜志</w:t>
      </w:r>
      <w:r>
        <w:rPr>
          <w:rFonts w:ascii="宋体" w:eastAsia="宋体" w:hAnsi="SimSun" w:cs="宋体"/>
          <w:sz w:val="28"/>
          <w:bdr w:val="none" w:sz="0" w:space="0" w:color="auto"/>
        </w:rPr>
        <w:t>泽</w:t>
      </w:r>
      <w:r>
        <w:rPr>
          <w:rFonts w:ascii="宋体" w:eastAsia="宋体" w:hAnsi="MS Mincho" w:cs="宋体"/>
          <w:sz w:val="28"/>
          <w:bdr w:val="none" w:sz="0" w:space="0" w:color="auto"/>
        </w:rPr>
        <w:t>、姜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雅、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淑</w:t>
      </w:r>
      <w:r>
        <w:rPr>
          <w:rFonts w:ascii="宋体" w:eastAsia="宋体" w:hAnsi="SimSun" w:cs="宋体"/>
          <w:sz w:val="28"/>
          <w:bdr w:val="none" w:sz="0" w:space="0" w:color="auto"/>
        </w:rPr>
        <w:t>钰</w:t>
      </w:r>
      <w:r>
        <w:rPr>
          <w:rFonts w:ascii="宋体" w:eastAsia="宋体" w:hAnsi="MS Mincho" w:cs="宋体"/>
          <w:sz w:val="28"/>
          <w:bdr w:val="none" w:sz="0" w:space="0" w:color="auto"/>
        </w:rPr>
        <w:t>、王雅茹等同学在区器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获团</w:t>
      </w:r>
      <w:r>
        <w:rPr>
          <w:rFonts w:ascii="宋体" w:eastAsia="宋体" w:hAnsi="MS Mincho" w:cs="宋体"/>
          <w:sz w:val="28"/>
          <w:bdr w:val="none" w:sz="0" w:space="0" w:color="auto"/>
        </w:rPr>
        <w:t>体二等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，王佳妮、姜汶含、王萌、姜奕帆等同学在区啦啦操比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获团</w:t>
      </w:r>
      <w:r>
        <w:rPr>
          <w:rFonts w:ascii="宋体" w:eastAsia="宋体" w:hAnsi="MS Mincho" w:cs="宋体"/>
          <w:sz w:val="28"/>
          <w:bdr w:val="none" w:sz="0" w:space="0" w:color="auto"/>
        </w:rPr>
        <w:t>体二等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，王欣</w:t>
      </w:r>
      <w:r>
        <w:rPr>
          <w:rFonts w:ascii="宋体" w:eastAsia="宋体" w:hAnsi="SimSun" w:cs="宋体"/>
          <w:sz w:val="28"/>
          <w:bdr w:val="none" w:sz="0" w:space="0" w:color="auto"/>
        </w:rPr>
        <w:t>烁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佳奕、王家禾、王若涵、姜馨彤同学在区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可馨、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宏旭、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恩慧、王子豪同学在区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，姜彤奕、姜彤</w:t>
      </w:r>
      <w:r>
        <w:rPr>
          <w:rFonts w:ascii="宋体" w:eastAsia="宋体" w:hAnsi="SimSun" w:cs="宋体"/>
          <w:sz w:val="28"/>
          <w:bdr w:val="none" w:sz="0" w:space="0" w:color="auto"/>
        </w:rPr>
        <w:t>屿</w:t>
      </w:r>
      <w:r>
        <w:rPr>
          <w:rFonts w:ascii="宋体" w:eastAsia="宋体" w:hAnsi="MS Mincho" w:cs="宋体"/>
          <w:sz w:val="28"/>
          <w:bdr w:val="none" w:sz="0" w:space="0" w:color="auto"/>
        </w:rPr>
        <w:t>、王欣</w:t>
      </w:r>
      <w:r>
        <w:rPr>
          <w:rFonts w:ascii="宋体" w:eastAsia="宋体" w:hAnsi="SimSun" w:cs="宋体"/>
          <w:sz w:val="28"/>
          <w:bdr w:val="none" w:sz="0" w:space="0" w:color="auto"/>
        </w:rPr>
        <w:t>烁</w:t>
      </w:r>
      <w:r>
        <w:rPr>
          <w:rFonts w:ascii="宋体" w:eastAsia="宋体" w:hAnsi="MS Mincho" w:cs="宋体"/>
          <w:sz w:val="28"/>
          <w:bdr w:val="none" w:sz="0" w:space="0" w:color="auto"/>
        </w:rPr>
        <w:t>、王佳琪等同学在区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杯足球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乙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第五的好成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明天，我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将跨入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年。元旦，意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初始之日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，新的起点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启新的征程，我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用激情与力量、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与智慧，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写惠小的教育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篇！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们继续</w:t>
      </w:r>
      <w:r>
        <w:rPr>
          <w:rFonts w:ascii="宋体" w:eastAsia="宋体" w:hAnsi="MS Mincho" w:cs="宋体"/>
          <w:sz w:val="28"/>
          <w:bdr w:val="none" w:sz="0" w:space="0" w:color="auto"/>
        </w:rPr>
        <w:t>一起努力奔跑！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最后祝愿大家新年快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阖</w:t>
      </w:r>
      <w:r>
        <w:rPr>
          <w:rFonts w:ascii="宋体" w:eastAsia="宋体" w:hAnsi="MS Mincho" w:cs="宋体"/>
          <w:sz w:val="28"/>
          <w:bdr w:val="none" w:sz="0" w:space="0" w:color="auto"/>
        </w:rPr>
        <w:t>家幸福！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新年小学校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致辞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兔去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来辞旧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新春。令人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年即将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凝聚希望的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年正款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走来。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此辞旧迎新之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班子，向朴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、善良、勤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致以崇高的敬意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向活波可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向上的学生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表示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回首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秉承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以特色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量取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的理念，以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做智慧型教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校园、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思路，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中心、以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</w:t>
      </w:r>
      <w:r>
        <w:rPr>
          <w:rFonts w:ascii="宋体" w:eastAsia="宋体" w:hAnsi="SimSun" w:cs="宋体"/>
          <w:sz w:val="28"/>
          <w:bdr w:val="none" w:sz="0" w:space="0" w:color="auto"/>
        </w:rPr>
        <w:t>为龙头</w:t>
      </w:r>
      <w:r>
        <w:rPr>
          <w:rFonts w:ascii="宋体" w:eastAsia="宋体" w:hAnsi="MS Mincho" w:cs="宋体"/>
          <w:sz w:val="28"/>
          <w:bdr w:val="none" w:sz="0" w:space="0" w:color="auto"/>
        </w:rPr>
        <w:t>、以教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重点，丰富校园文化内涵，深化教育教学改革，推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，学校教育教学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中有升。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好地完成了全年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定目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为实现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划奠定了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。正是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不懈的努力，学校已形成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郁的学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、合作氛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心情舒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，干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十足，大家共同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校园的的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建做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献着自己的智慧与力量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量不断提高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堂教学、科技教育、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教育、体育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生工作，安全教育等各个方面均取得了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在不断努力地打造着和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而又充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活力的校园。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知道，今天的成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是昨日的辛勤付出，今天的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耀是明天的</w:t>
      </w:r>
      <w:r>
        <w:rPr>
          <w:rFonts w:ascii="宋体" w:eastAsia="宋体" w:hAnsi="SimSun" w:cs="宋体"/>
          <w:sz w:val="28"/>
          <w:bdr w:val="none" w:sz="0" w:space="0" w:color="auto"/>
        </w:rPr>
        <w:t>进步阶</w:t>
      </w:r>
      <w:r>
        <w:rPr>
          <w:rFonts w:ascii="宋体" w:eastAsia="宋体" w:hAnsi="MS Mincho" w:cs="宋体"/>
          <w:sz w:val="28"/>
          <w:bdr w:val="none" w:sz="0" w:space="0" w:color="auto"/>
        </w:rPr>
        <w:t>梯。当我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在回味和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年的点点滴滴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，明天，我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始踏上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年的征程。新的一年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启新的希望，新的一年承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新的梦想。我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，深化教学改革，努力打造有效而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范的管理、有效而充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堂、有效而真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祈望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年，乘着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东风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要在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化特色上做文章，在内涵建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上下功夫，在提升水平上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筋。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提升</w:t>
      </w:r>
      <w:r>
        <w:rPr>
          <w:rFonts w:ascii="宋体" w:eastAsia="宋体" w:hAnsi="SimSun" w:cs="宋体"/>
          <w:sz w:val="28"/>
          <w:bdr w:val="none" w:sz="0" w:space="0" w:color="auto"/>
        </w:rPr>
        <w:t>师资队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学校全面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可持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展。相信在未来的日子里，在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年多彩的天地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新的梦想与</w:t>
      </w:r>
      <w:r>
        <w:rPr>
          <w:rFonts w:ascii="宋体" w:eastAsia="宋体" w:hAnsi="SimSun" w:cs="宋体"/>
          <w:sz w:val="28"/>
          <w:bdr w:val="none" w:sz="0" w:space="0" w:color="auto"/>
        </w:rPr>
        <w:t>腾飞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长风</w:t>
      </w:r>
      <w:r>
        <w:rPr>
          <w:rFonts w:ascii="宋体" w:eastAsia="宋体" w:hAnsi="MS Mincho" w:cs="宋体"/>
          <w:sz w:val="28"/>
          <w:bdr w:val="none" w:sz="0" w:space="0" w:color="auto"/>
        </w:rPr>
        <w:t>破浪会有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，直挂云帆</w:t>
      </w:r>
      <w:r>
        <w:rPr>
          <w:rFonts w:ascii="宋体" w:eastAsia="宋体" w:hAnsi="SimSun" w:cs="宋体"/>
          <w:sz w:val="28"/>
          <w:bdr w:val="none" w:sz="0" w:space="0" w:color="auto"/>
        </w:rPr>
        <w:t>济沧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信，有上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的大力支持，有广大教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工的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拼搏，有各位家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的理解和支持，我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学校一定会真正成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园，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的家园，令人向往的美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花园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，一定会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科学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展，再</w:t>
      </w:r>
      <w:r>
        <w:rPr>
          <w:rFonts w:ascii="宋体" w:eastAsia="宋体" w:hAnsi="SimSun" w:cs="宋体"/>
          <w:sz w:val="28"/>
          <w:bdr w:val="none" w:sz="0" w:space="0" w:color="auto"/>
        </w:rPr>
        <w:t>创辉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的祝福献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们热爱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小学。祝福我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的学校百尺竿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祝福学校的全体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生：新年愉快，身体健康，合家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万事如意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新年小学校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致辞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声即将敲响，新的一年很快就要来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辞旧迎新的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代表学校全体教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的小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学子致以最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祝大家在新的一年里学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hAnsi="MS Mincho" w:cs="宋体"/>
          <w:sz w:val="28"/>
          <w:bdr w:val="none" w:sz="0" w:space="0" w:color="auto"/>
        </w:rPr>
        <w:t>，身体健康，永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即将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欣喜的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学校取得了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人的成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，尤其突出的是：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学校被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建群众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窗口示范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南京市青奥示范学校</w:t>
      </w:r>
      <w:r>
        <w:rPr>
          <w:rFonts w:ascii="宋体" w:eastAsia="宋体" w:cs="宋体"/>
          <w:sz w:val="28"/>
          <w:bdr w:val="none" w:sz="0" w:space="0" w:color="auto"/>
        </w:rPr>
        <w:t>;20xx—20xx</w:t>
      </w:r>
      <w:r>
        <w:rPr>
          <w:rFonts w:ascii="宋体" w:eastAsia="宋体" w:hAnsi="MS Mincho" w:cs="宋体"/>
          <w:sz w:val="28"/>
          <w:bdr w:val="none" w:sz="0" w:space="0" w:color="auto"/>
        </w:rPr>
        <w:t>学年度玄武区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小学教育教学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量管理</w:t>
      </w:r>
      <w:r>
        <w:rPr>
          <w:rFonts w:ascii="宋体" w:eastAsia="宋体" w:hAnsi="SimSun" w:cs="宋体"/>
          <w:sz w:val="28"/>
          <w:bdr w:val="none" w:sz="0" w:space="0" w:color="auto"/>
        </w:rPr>
        <w:t>优质奖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学校社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全国青少年校园足球夏令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男子甲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南京市儿童男子甲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足球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第三名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民</w:t>
      </w:r>
      <w:r>
        <w:rPr>
          <w:rFonts w:ascii="宋体" w:eastAsia="宋体" w:hAnsi="SimSun" w:cs="宋体"/>
          <w:sz w:val="28"/>
          <w:bdr w:val="none" w:sz="0" w:space="0" w:color="auto"/>
        </w:rPr>
        <w:t>乐团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南京市少儿民</w:t>
      </w:r>
      <w:r>
        <w:rPr>
          <w:rFonts w:ascii="宋体" w:eastAsia="宋体" w:hAnsi="SimSun" w:cs="宋体"/>
          <w:sz w:val="28"/>
          <w:bdr w:val="none" w:sz="0" w:space="0" w:color="auto"/>
        </w:rPr>
        <w:t>乐团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学校航模社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在南京市航空模型比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获团</w:t>
      </w:r>
      <w:r>
        <w:rPr>
          <w:rFonts w:ascii="宋体" w:eastAsia="宋体" w:hAnsi="MS Mincho" w:cs="宋体"/>
          <w:sz w:val="28"/>
          <w:bdr w:val="none" w:sz="0" w:space="0" w:color="auto"/>
        </w:rPr>
        <w:t>体二等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省少年科学院科技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组织奖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们许</w:t>
      </w:r>
      <w:r>
        <w:rPr>
          <w:rFonts w:ascii="宋体" w:eastAsia="宋体" w:hAnsi="MS Mincho" w:cs="宋体"/>
          <w:sz w:val="28"/>
          <w:bdr w:val="none" w:sz="0" w:space="0" w:color="auto"/>
        </w:rPr>
        <w:t>多同学也取得了令人惊喜的成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同学在南京市</w:t>
      </w: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征文一等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杨韬</w:t>
      </w:r>
      <w:r>
        <w:rPr>
          <w:rFonts w:ascii="宋体" w:eastAsia="宋体" w:hAnsi="MS Mincho" w:cs="宋体"/>
          <w:sz w:val="28"/>
          <w:bdr w:val="none" w:sz="0" w:space="0" w:color="auto"/>
        </w:rPr>
        <w:t>同学在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南京市交通文明小伙伴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第一名</w:t>
      </w:r>
      <w:r>
        <w:rPr>
          <w:rFonts w:ascii="宋体" w:eastAsia="宋体" w:cs="宋体"/>
          <w:sz w:val="28"/>
          <w:bdr w:val="none" w:sz="0" w:space="0" w:color="auto"/>
        </w:rPr>
        <w:t>;xx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省第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届国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象棋比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女子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cs="宋体"/>
          <w:sz w:val="28"/>
          <w:bdr w:val="none" w:sz="0" w:space="0" w:color="auto"/>
        </w:rPr>
        <w:t>;xx</w:t>
      </w:r>
      <w:r>
        <w:rPr>
          <w:rFonts w:ascii="宋体" w:eastAsia="宋体" w:hAnsi="MS Mincho" w:cs="宋体"/>
          <w:sz w:val="28"/>
          <w:bdr w:val="none" w:sz="0" w:space="0" w:color="auto"/>
        </w:rPr>
        <w:t>同学被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南京市百名美德少年</w:t>
      </w:r>
      <w:r>
        <w:rPr>
          <w:rFonts w:ascii="宋体" w:eastAsia="宋体" w:cs="宋体"/>
          <w:sz w:val="28"/>
          <w:bdr w:val="none" w:sz="0" w:space="0" w:color="auto"/>
        </w:rPr>
        <w:t>”;x</w:t>
      </w:r>
      <w:r>
        <w:rPr>
          <w:rFonts w:ascii="宋体" w:eastAsia="宋体" w:hAnsi="MS Mincho" w:cs="宋体"/>
          <w:sz w:val="28"/>
          <w:bdr w:val="none" w:sz="0" w:space="0" w:color="auto"/>
        </w:rPr>
        <w:t>同学被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年南京市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秀少先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cs="宋体"/>
          <w:sz w:val="28"/>
          <w:bdr w:val="none" w:sz="0" w:space="0" w:color="auto"/>
        </w:rPr>
        <w:t>;x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十届全国推新人大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少儿声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十佳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;x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得第八届少年儿童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信大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、被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省四好少年。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为时间关</w:t>
      </w:r>
      <w:r>
        <w:rPr>
          <w:rFonts w:ascii="宋体" w:eastAsia="宋体" w:hAnsi="MS Mincho" w:cs="宋体"/>
          <w:sz w:val="28"/>
          <w:bdr w:val="none" w:sz="0" w:space="0" w:color="auto"/>
        </w:rPr>
        <w:t>系，我不能一一例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向取得成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的各个部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、各个社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、各位同学表示衷心的感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并致以崇高的敬意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新的一年，同学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大一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即将到来的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年，我有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腹的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要和同学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，凝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几句就是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几个数字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几句希望与祝福：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就是希望同学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能努力培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自己体育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cs="宋体"/>
          <w:sz w:val="28"/>
          <w:bdr w:val="none" w:sz="0" w:space="0" w:color="auto"/>
        </w:rPr>
        <w:t>2+2</w:t>
      </w:r>
      <w:r>
        <w:rPr>
          <w:rFonts w:ascii="宋体" w:eastAsia="宋体" w:hAnsi="MS Mincho" w:cs="宋体"/>
          <w:sz w:val="28"/>
          <w:bdr w:val="none" w:sz="0" w:space="0" w:color="auto"/>
        </w:rPr>
        <w:t>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，即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身体，努力培</w:t>
      </w:r>
      <w:r>
        <w:rPr>
          <w:rFonts w:ascii="宋体" w:eastAsia="宋体" w:hAnsi="SimSun" w:cs="宋体"/>
          <w:sz w:val="28"/>
          <w:bdr w:val="none" w:sz="0" w:space="0" w:color="auto"/>
        </w:rPr>
        <w:t>养艺术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体育特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以及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;0</w:t>
      </w:r>
      <w:r>
        <w:rPr>
          <w:rFonts w:ascii="宋体" w:eastAsia="宋体" w:hAnsi="MS Mincho" w:cs="宋体"/>
          <w:sz w:val="28"/>
          <w:bdr w:val="none" w:sz="0" w:space="0" w:color="auto"/>
        </w:rPr>
        <w:t>就是希望同学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零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，快</w:t>
      </w:r>
      <w:r>
        <w:rPr>
          <w:rFonts w:ascii="宋体" w:eastAsia="宋体" w:hAnsi="SimSun" w:cs="宋体"/>
          <w:sz w:val="28"/>
          <w:bdr w:val="none" w:sz="0" w:space="0" w:color="auto"/>
        </w:rPr>
        <w:t>乐每</w:t>
      </w:r>
      <w:r>
        <w:rPr>
          <w:rFonts w:ascii="宋体" w:eastAsia="宋体" w:hAnsi="MS Mincho" w:cs="宋体"/>
          <w:sz w:val="28"/>
          <w:bdr w:val="none" w:sz="0" w:space="0" w:color="auto"/>
        </w:rPr>
        <w:t>一天</w:t>
      </w:r>
      <w:r>
        <w:rPr>
          <w:rFonts w:ascii="宋体" w:eastAsia="宋体" w:cs="宋体"/>
          <w:sz w:val="28"/>
          <w:bdr w:val="none" w:sz="0" w:space="0" w:color="auto"/>
        </w:rPr>
        <w:t>;1</w:t>
      </w:r>
      <w:r>
        <w:rPr>
          <w:rFonts w:ascii="宋体" w:eastAsia="宋体" w:hAnsi="MS Mincho" w:cs="宋体"/>
          <w:sz w:val="28"/>
          <w:bdr w:val="none" w:sz="0" w:space="0" w:color="auto"/>
        </w:rPr>
        <w:t>就是希望同学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够实现</w:t>
      </w:r>
      <w:r>
        <w:rPr>
          <w:rFonts w:ascii="宋体" w:eastAsia="宋体" w:hAnsi="MS Mincho" w:cs="宋体"/>
          <w:sz w:val="28"/>
          <w:bdr w:val="none" w:sz="0" w:space="0" w:color="auto"/>
        </w:rPr>
        <w:t>一个自己的小目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、小理想、小心愿</w:t>
      </w:r>
      <w:r>
        <w:rPr>
          <w:rFonts w:ascii="宋体" w:eastAsia="宋体" w:cs="宋体"/>
          <w:sz w:val="28"/>
          <w:bdr w:val="none" w:sz="0" w:space="0" w:color="auto"/>
        </w:rPr>
        <w:t>;4</w:t>
      </w:r>
      <w:r>
        <w:rPr>
          <w:rFonts w:ascii="宋体" w:eastAsia="宋体" w:hAnsi="MS Mincho" w:cs="宋体"/>
          <w:sz w:val="28"/>
          <w:bdr w:val="none" w:sz="0" w:space="0" w:color="auto"/>
        </w:rPr>
        <w:t>就是希望同学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具有</w:t>
      </w:r>
      <w:r>
        <w:rPr>
          <w:rFonts w:ascii="宋体" w:eastAsia="宋体" w:hAnsi="SimSun" w:cs="宋体"/>
          <w:sz w:val="28"/>
          <w:bdr w:val="none" w:sz="0" w:space="0" w:color="auto"/>
        </w:rPr>
        <w:t>龙马</w:t>
      </w:r>
      <w:r>
        <w:rPr>
          <w:rFonts w:ascii="宋体" w:eastAsia="宋体" w:hAnsi="MS Mincho" w:cs="宋体"/>
          <w:sz w:val="28"/>
          <w:bdr w:val="none" w:sz="0" w:space="0" w:color="auto"/>
        </w:rPr>
        <w:t>精神、能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加鞭、力争一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当先、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到成功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力，共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小学美好的明天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最后，再次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新年快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，万事如意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祝今天的比</w:t>
      </w:r>
      <w:r>
        <w:rPr>
          <w:rFonts w:ascii="宋体" w:eastAsia="宋体" w:hAnsi="SimSun" w:cs="宋体"/>
          <w:sz w:val="28"/>
          <w:bdr w:val="none" w:sz="0" w:space="0" w:color="auto"/>
        </w:rPr>
        <w:t>赛赛</w:t>
      </w:r>
      <w:r>
        <w:rPr>
          <w:rFonts w:ascii="宋体" w:eastAsia="宋体" w:hAnsi="MS Mincho" w:cs="宋体"/>
          <w:sz w:val="28"/>
          <w:bdr w:val="none" w:sz="0" w:space="0" w:color="auto"/>
        </w:rPr>
        <w:t>出水平，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格，取得完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新年小学校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致辞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当耕耘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而忙碌的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候，当播</w:t>
      </w:r>
      <w:r>
        <w:rPr>
          <w:rFonts w:ascii="宋体" w:eastAsia="宋体" w:hAnsi="SimSun" w:cs="宋体"/>
          <w:sz w:val="28"/>
          <w:bdr w:val="none" w:sz="0" w:space="0" w:color="auto"/>
        </w:rPr>
        <w:t>种为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而憧憬的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候，当收</w:t>
      </w:r>
      <w:r>
        <w:rPr>
          <w:rFonts w:ascii="宋体" w:eastAsia="宋体" w:hAnsi="SimSun" w:cs="宋体"/>
          <w:sz w:val="28"/>
          <w:bdr w:val="none" w:sz="0" w:space="0" w:color="auto"/>
        </w:rPr>
        <w:t>获为</w:t>
      </w:r>
      <w:r>
        <w:rPr>
          <w:rFonts w:ascii="宋体" w:eastAsia="宋体" w:hAnsi="MS Mincho" w:cs="宋体"/>
          <w:sz w:val="28"/>
          <w:bdr w:val="none" w:sz="0" w:space="0" w:color="auto"/>
        </w:rPr>
        <w:t>丰收而喝彩的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月的年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在不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意中又划了一圈，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年挟裹着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心的喜悦悄然而至了。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此辞旧迎新的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刻，我向全校教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工、所有家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和全体同学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表示最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的太阳收起的最后一束阳光，我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看到的是全体老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求学，立足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劳动硕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得到的是全体同学立志成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做人，好好学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，固基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瞻未来在一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伴随着的是广大家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学校工作的支持、信任和殷切的希望。在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去的一年里，我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支有着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良品</w:t>
      </w:r>
      <w:r>
        <w:rPr>
          <w:rFonts w:ascii="宋体" w:eastAsia="宋体" w:hAnsi="SimSun" w:cs="宋体"/>
          <w:sz w:val="28"/>
          <w:bdr w:val="none" w:sz="0" w:space="0" w:color="auto"/>
        </w:rPr>
        <w:t>质传统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师团队</w:t>
      </w:r>
      <w:r>
        <w:rPr>
          <w:rFonts w:ascii="宋体" w:eastAsia="宋体" w:hAnsi="MS Mincho" w:cs="宋体"/>
          <w:sz w:val="28"/>
          <w:bdr w:val="none" w:sz="0" w:space="0" w:color="auto"/>
        </w:rPr>
        <w:t>得到了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，一大批年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迅速成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，骨干教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伍不断壮大，老教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高度的教育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任感、丰富的教育教学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小学宝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的教育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富。一年来，我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展的学生行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范系列教育活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效果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著，学生遵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、文明向上的自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识显</w:t>
      </w:r>
      <w:r>
        <w:rPr>
          <w:rFonts w:ascii="宋体" w:eastAsia="宋体" w:hAnsi="MS Mincho" w:cs="宋体"/>
          <w:sz w:val="28"/>
          <w:bdr w:val="none" w:sz="0" w:space="0" w:color="auto"/>
        </w:rPr>
        <w:t>著增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的学生更加文明、活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、健康、阳光。良好学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成教育与培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在全体教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的不懈努力下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出累累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果，学困生的比例越来越少，教学成</w:t>
      </w:r>
      <w:r>
        <w:rPr>
          <w:rFonts w:ascii="宋体" w:eastAsia="宋体" w:hAnsi="SimSun" w:cs="宋体"/>
          <w:sz w:val="28"/>
          <w:bdr w:val="none" w:sz="0" w:space="0" w:color="auto"/>
        </w:rPr>
        <w:t>绩显</w:t>
      </w:r>
      <w:r>
        <w:rPr>
          <w:rFonts w:ascii="宋体" w:eastAsia="宋体" w:hAnsi="MS Mincho" w:cs="宋体"/>
          <w:sz w:val="28"/>
          <w:bdr w:val="none" w:sz="0" w:space="0" w:color="auto"/>
        </w:rPr>
        <w:t>著提高，全区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考和小学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班升学考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我校都取得了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，位于全区前列。感恩教育、国学教育、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教育、科技教育不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我校的特色品牌，更重要的是深深影响促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着学生的健康成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歌、健美操、航模、法制安全教育系列活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展深化了全面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如水，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月如歌。老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天，都有一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新的太阳冉冉升起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年，都有一个新的希冀</w:t>
      </w:r>
      <w:r>
        <w:rPr>
          <w:rFonts w:ascii="宋体" w:eastAsia="宋体" w:hAnsi="SimSun" w:cs="宋体"/>
          <w:sz w:val="28"/>
          <w:bdr w:val="none" w:sz="0" w:space="0" w:color="auto"/>
        </w:rPr>
        <w:t>变为现实</w:t>
      </w:r>
      <w:r>
        <w:rPr>
          <w:rFonts w:ascii="宋体" w:eastAsia="宋体" w:hAnsi="MS Mincho" w:cs="宋体"/>
          <w:sz w:val="28"/>
          <w:bdr w:val="none" w:sz="0" w:space="0" w:color="auto"/>
        </w:rPr>
        <w:t>。当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年的阳光映在你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，她必定是我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生命旅途上的又一片蔚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的天空。站在新年的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前，我希望大家更能珍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精于勤而荒于嬉，行成于思而</w:t>
      </w:r>
      <w:r>
        <w:rPr>
          <w:rFonts w:ascii="宋体" w:eastAsia="宋体" w:hAnsi="SimSun" w:cs="宋体"/>
          <w:sz w:val="28"/>
          <w:bdr w:val="none" w:sz="0" w:space="0" w:color="auto"/>
        </w:rPr>
        <w:t>毁</w:t>
      </w:r>
      <w:r>
        <w:rPr>
          <w:rFonts w:ascii="宋体" w:eastAsia="宋体" w:hAnsi="MS Mincho" w:cs="宋体"/>
          <w:sz w:val="28"/>
          <w:bdr w:val="none" w:sz="0" w:space="0" w:color="auto"/>
        </w:rPr>
        <w:t>于随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他人，天下大事必做于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，天下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事必做于易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他人，就是珍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自己，把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的事做好就是不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一件平凡的事做好就是不平凡。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年悄悄的来，正如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年悄悄的逝去。我祝愿并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年的七彩阳光，必将属于我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英姿勃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千帆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渡、百舸争流，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共同努力、勇往直前去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的理想，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新年小学校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致辞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年即将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年悄悄走来。在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辞旧迎新之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，我以校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的名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，并代表后海小学全体教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工向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期以来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心孩子成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、支持学校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展的全体后海小学家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朋友表示我真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年的后海小学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生了三件大事：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校校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峰校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退休，她留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后海小学的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秀文化、卓著成果将成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后海小学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继续发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展的榜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二、我加入了后海小学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，尽管有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的信任和大家的支持，但仍深感担子的沉重，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有千般思考、百分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情，也依然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恐，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意学校</w:t>
      </w:r>
      <w:r>
        <w:rPr>
          <w:rFonts w:ascii="宋体" w:eastAsia="宋体" w:cs="宋体"/>
          <w:b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建幸福教育家园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我工作的目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三、制定后海小学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十二五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划并和家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面，而真正完成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划任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务则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任重道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年下学期我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主要做了以下几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动组织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由于有了真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的沟通，有了信任和支持，所以确保了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践、秋游、广播操比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、消防安全演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、全国名校名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会、主</w:t>
      </w:r>
      <w:r>
        <w:rPr>
          <w:rFonts w:ascii="宋体" w:eastAsia="宋体" w:hAnsi="SimSun" w:cs="宋体"/>
          <w:sz w:val="28"/>
          <w:bdr w:val="none" w:sz="0" w:space="0" w:color="auto"/>
        </w:rPr>
        <w:t>题阅读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整等大型活</w:t>
      </w:r>
      <w:r>
        <w:rPr>
          <w:rFonts w:ascii="宋体" w:eastAsia="宋体" w:hAnsi="SimSun" w:cs="宋体"/>
          <w:sz w:val="28"/>
          <w:bdr w:val="none" w:sz="0" w:space="0" w:color="auto"/>
        </w:rPr>
        <w:t>动顺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二、文明礼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成效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</w:t>
      </w:r>
      <w:r>
        <w:rPr>
          <w:rFonts w:ascii="宋体" w:eastAsia="宋体" w:hAnsi="SimSun" w:cs="宋体"/>
          <w:sz w:val="28"/>
          <w:bdr w:val="none" w:sz="0" w:space="0" w:color="auto"/>
        </w:rPr>
        <w:t>颁</w:t>
      </w:r>
      <w:r>
        <w:rPr>
          <w:rFonts w:ascii="宋体" w:eastAsia="宋体" w:hAnsi="MS Mincho" w:cs="宋体"/>
          <w:sz w:val="28"/>
          <w:bdr w:val="none" w:sz="0" w:space="0" w:color="auto"/>
        </w:rPr>
        <w:t>布了《后海小学文明礼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手册》，所以学生行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和文明礼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有了根本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，校内外反映良好，得到了全国教育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家和加拿大、英国客人的高度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价。在改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学生的同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文化卓越成效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德育品牌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略，加大硬件投入、加快班主任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管理，所以班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明确、班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管理机构健全、班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文化特色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著，一个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极向上的班集体已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形成。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四、快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乐阅读步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入常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由于快</w:t>
      </w:r>
      <w:r>
        <w:rPr>
          <w:rFonts w:ascii="宋体" w:eastAsia="宋体" w:hAnsi="SimSun" w:cs="宋体"/>
          <w:sz w:val="28"/>
          <w:bdr w:val="none" w:sz="0" w:space="0" w:color="auto"/>
        </w:rPr>
        <w:t>乐阅读</w:t>
      </w:r>
      <w:r>
        <w:rPr>
          <w:rFonts w:ascii="宋体" w:eastAsia="宋体" w:hAnsi="MS Mincho" w:cs="宋体"/>
          <w:sz w:val="28"/>
          <w:bdr w:val="none" w:sz="0" w:space="0" w:color="auto"/>
        </w:rPr>
        <w:t>属于后海小学品牌，</w:t>
      </w:r>
      <w:r>
        <w:rPr>
          <w:rFonts w:ascii="宋体" w:eastAsia="宋体" w:hAnsi="SimSun" w:cs="宋体"/>
          <w:sz w:val="28"/>
          <w:bdr w:val="none" w:sz="0" w:space="0" w:color="auto"/>
        </w:rPr>
        <w:t>阅读润泽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了孩子的生命，促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了孩子的可持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展。所以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后海小学常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，走廊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架、班</w:t>
      </w:r>
      <w:r>
        <w:rPr>
          <w:rFonts w:ascii="宋体" w:eastAsia="宋体" w:hAnsi="SimSun" w:cs="宋体"/>
          <w:sz w:val="28"/>
          <w:bdr w:val="none" w:sz="0" w:space="0" w:color="auto"/>
        </w:rPr>
        <w:t>级阅读书</w:t>
      </w:r>
      <w:r>
        <w:rPr>
          <w:rFonts w:ascii="宋体" w:eastAsia="宋体" w:hAnsi="MS Mincho" w:cs="宋体"/>
          <w:sz w:val="28"/>
          <w:bdr w:val="none" w:sz="0" w:space="0" w:color="auto"/>
        </w:rPr>
        <w:t>柜、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、主</w:t>
      </w:r>
      <w:r>
        <w:rPr>
          <w:rFonts w:ascii="宋体" w:eastAsia="宋体" w:hAnsi="SimSun" w:cs="宋体"/>
          <w:sz w:val="28"/>
          <w:bdr w:val="none" w:sz="0" w:space="0" w:color="auto"/>
        </w:rPr>
        <w:t>题阅读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学生提供了丰富的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籍，班班有特色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与学科知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合，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与思想教育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与写作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中文与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外文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</w:t>
      </w:r>
      <w:r>
        <w:rPr>
          <w:rFonts w:ascii="宋体" w:eastAsia="宋体" w:hAnsi="SimSun" w:cs="宋体"/>
          <w:sz w:val="28"/>
          <w:bdr w:val="none" w:sz="0" w:space="0" w:color="auto"/>
        </w:rPr>
        <w:t>阅读绘</w:t>
      </w:r>
      <w:r>
        <w:rPr>
          <w:rFonts w:ascii="宋体" w:eastAsia="宋体" w:hAnsi="MS Mincho" w:cs="宋体"/>
          <w:sz w:val="28"/>
          <w:bdr w:val="none" w:sz="0" w:space="0" w:color="auto"/>
        </w:rPr>
        <w:t>本与</w:t>
      </w:r>
      <w:r>
        <w:rPr>
          <w:rFonts w:ascii="宋体" w:eastAsia="宋体" w:hAnsi="SimSun" w:cs="宋体"/>
          <w:sz w:val="28"/>
          <w:bdr w:val="none" w:sz="0" w:space="0" w:color="auto"/>
        </w:rPr>
        <w:t>阅读经</w:t>
      </w:r>
      <w:r>
        <w:rPr>
          <w:rFonts w:ascii="宋体" w:eastAsia="宋体" w:hAnsi="MS Mincho" w:cs="宋体"/>
          <w:sz w:val="28"/>
          <w:bdr w:val="none" w:sz="0" w:space="0" w:color="auto"/>
        </w:rPr>
        <w:t>典名著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后海小学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方向，在</w:t>
      </w:r>
      <w:r>
        <w:rPr>
          <w:rFonts w:ascii="宋体" w:eastAsia="宋体" w:hAnsi="SimSun" w:cs="宋体"/>
          <w:sz w:val="28"/>
          <w:bdr w:val="none" w:sz="0" w:space="0" w:color="auto"/>
        </w:rPr>
        <w:t>刚结</w:t>
      </w:r>
      <w:r>
        <w:rPr>
          <w:rFonts w:ascii="宋体" w:eastAsia="宋体" w:hAnsi="MS Mincho" w:cs="宋体"/>
          <w:sz w:val="28"/>
          <w:bdr w:val="none" w:sz="0" w:space="0" w:color="auto"/>
        </w:rPr>
        <w:t>束的深圳市快速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https://d.book118.com/546143005011010055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46143005011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新年小学校长致辞合集15篇</dc:title>
  <dc:subject>在平平淡淡的日常中，大家或多或少都用到过致辞吧，致辞是指在举行会议或某种仪式时具有一定身份的人的讲话。那么问题来了，到底什么样的致辞才合乎规范呢？以下是小编帮大家整理的新年小学校长致辞，欢迎大家借鉴与</dc:subject>
  <cp:keywords>新年小学校长致辞</cp:keywords>
  <cp:revision>0</cp:revision>
</cp:coreProperties>
</file>