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新年工作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是无声的，它在不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的将是新的生活，新的挑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划一下吧。相信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大家整理的新年工作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快，不知不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觉间</w:t>
      </w:r>
      <w:r>
        <w:rPr>
          <w:rFonts w:ascii="宋体" w:eastAsia="宋体" w:hAnsi="MS Mincho" w:cs="宋体"/>
          <w:sz w:val="28"/>
          <w:bdr w:val="none" w:sz="0" w:space="0" w:color="auto"/>
        </w:rPr>
        <w:t>暑假又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束了，新的学期已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个学期学校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安排本人担任高二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了更好的搞好教学工作，本人特作以下五点本学期教学工作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明确了教学中</w:t>
      </w:r>
      <w:r>
        <w:rPr>
          <w:rFonts w:ascii="宋体" w:eastAsia="宋体" w:hAnsi="SimSun" w:cs="宋体"/>
          <w:sz w:val="28"/>
          <w:bdr w:val="none" w:sz="0" w:space="0" w:color="auto"/>
        </w:rPr>
        <w:t>应坚</w:t>
      </w:r>
      <w:r>
        <w:rPr>
          <w:rFonts w:ascii="宋体" w:eastAsia="宋体" w:hAnsi="MS Mincho" w:cs="宋体"/>
          <w:sz w:val="28"/>
          <w:bdr w:val="none" w:sz="0" w:space="0" w:color="auto"/>
        </w:rPr>
        <w:t>持的三个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决即：以学生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主体，思</w:t>
      </w:r>
      <w:r>
        <w:rPr>
          <w:rFonts w:ascii="宋体" w:eastAsia="宋体" w:hAnsi="SimSun" w:cs="宋体"/>
          <w:sz w:val="28"/>
          <w:bdr w:val="none" w:sz="0" w:space="0" w:color="auto"/>
        </w:rPr>
        <w:t>维训联为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会的不教，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自学能力，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学科思想的原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。两个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注即：</w:t>
      </w:r>
      <w:r>
        <w:rPr>
          <w:rFonts w:ascii="宋体" w:eastAsia="宋体" w:cs="宋体"/>
          <w:sz w:val="28"/>
          <w:bdr w:val="none" w:sz="0" w:space="0" w:color="auto"/>
        </w:rPr>
        <w:t>"1)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注非智力因素的培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2)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的大方向的指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真研究洋思教学思想的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，吃透其精髓，使之作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教学中的有力指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武器，形成自己行之有效的，具有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活个人特色的教学路子。在教学研究中，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化和深化学科教学思想，通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教研，使学生大面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地受益，教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教学在宏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行有效的掌控。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二、学科思想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主要通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，使学生巩固，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、写的基本技能，培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篇的理解，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和写的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心智、情感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策略，文化意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展，形成正确的人生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，整体提高人文素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使本班相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的尖子、中等生、差生都有不同程度的提高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的教育和教学水平通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教研得到合理的提升。力争做到家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意，学生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意，学校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四、具体工作和主要措施：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高一一年的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，有一少部分的学生掌握了英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的基本方法，形成了相</w:t>
      </w:r>
      <w:r>
        <w:rPr>
          <w:rFonts w:ascii="宋体" w:eastAsia="宋体" w:hAnsi="SimSun" w:cs="宋体"/>
          <w:sz w:val="28"/>
          <w:bdr w:val="none" w:sz="0" w:space="0" w:color="auto"/>
        </w:rPr>
        <w:t>对较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，部分学生能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的是，由于我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相当一部分的学生英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没有基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或基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太差，在高一一年的学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然也在努力向上了，但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果并不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，仍有相当大部分的学生的学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习还处</w:t>
      </w:r>
      <w:r>
        <w:rPr>
          <w:rFonts w:ascii="宋体" w:eastAsia="宋体" w:hAnsi="MS Mincho" w:cs="宋体"/>
          <w:sz w:val="28"/>
          <w:bdr w:val="none" w:sz="0" w:space="0" w:color="auto"/>
        </w:rPr>
        <w:t>于被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和逼迫学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、不听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等等因此英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度真的很大很大。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由于普通学校的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极端特殊的情况，</w:t>
      </w:r>
      <w:r>
        <w:rPr>
          <w:rFonts w:ascii="宋体" w:eastAsia="宋体" w:hAnsi="SimSun" w:cs="宋体"/>
          <w:sz w:val="28"/>
          <w:bdr w:val="none" w:sz="0" w:space="0" w:color="auto"/>
        </w:rPr>
        <w:t>经过实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，本人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得教学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，因材施教，分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，并尽快拉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全体教学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度。并配合学校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行全面的督促，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日有所得，周有所会，月有收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中等生和后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生不掉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包生和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生不掉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，中等生向上赶，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秀生突出来。或尽量使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秀一点的学生吃得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学科思想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致的探究。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研究和探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，深刻体会英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学科的思想，了解本学科的本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，构建本学科的整体教学思路，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研本学科的特点，在学生的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教育上下苦功夫，教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和运用英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学法和教法上，保持同年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教学大体上做到六个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一：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检测题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后存在的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真抓好英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工作，使学科中尖子生真正从听、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、写中突出出来，成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本学科中高手中的高手。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和良好英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成如：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和主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、写的拓展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五、本学期英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周次内容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第一周及前三天</w:t>
      </w:r>
      <w:r>
        <w:rPr>
          <w:rFonts w:ascii="宋体" w:eastAsia="宋体" w:cs="宋体"/>
          <w:sz w:val="28"/>
          <w:bdr w:val="none" w:sz="0" w:space="0" w:color="auto"/>
        </w:rPr>
        <w:t>Unit 1 Making a difference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第二周</w:t>
      </w:r>
      <w:r>
        <w:rPr>
          <w:rFonts w:ascii="宋体" w:eastAsia="宋体" w:cs="宋体"/>
          <w:sz w:val="28"/>
          <w:bdr w:val="none" w:sz="0" w:space="0" w:color="auto"/>
        </w:rPr>
        <w:t>Unit 1-unit 2 news media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第三周</w:t>
      </w:r>
      <w:r>
        <w:rPr>
          <w:rFonts w:ascii="宋体" w:eastAsia="宋体" w:cs="宋体"/>
          <w:sz w:val="28"/>
          <w:bdr w:val="none" w:sz="0" w:space="0" w:color="auto"/>
        </w:rPr>
        <w:t>Unit 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第四周</w:t>
      </w:r>
      <w:r>
        <w:rPr>
          <w:rFonts w:ascii="宋体" w:eastAsia="宋体" w:cs="宋体"/>
          <w:sz w:val="28"/>
          <w:bdr w:val="none" w:sz="0" w:space="0" w:color="auto"/>
        </w:rPr>
        <w:t>Unit3 Art and architecture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第五周国</w:t>
      </w:r>
      <w:r>
        <w:rPr>
          <w:rFonts w:ascii="宋体" w:eastAsia="宋体" w:hAnsi="SimSun" w:cs="宋体"/>
          <w:sz w:val="28"/>
          <w:bdr w:val="none" w:sz="0" w:space="0" w:color="auto"/>
        </w:rPr>
        <w:t>庆节</w:t>
      </w:r>
      <w:r>
        <w:rPr>
          <w:rFonts w:ascii="宋体" w:eastAsia="宋体" w:hAnsi="MS Mincho" w:cs="宋体"/>
          <w:sz w:val="28"/>
          <w:bdr w:val="none" w:sz="0" w:space="0" w:color="auto"/>
        </w:rPr>
        <w:t>大假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第六周</w:t>
      </w:r>
      <w:r>
        <w:rPr>
          <w:rFonts w:ascii="宋体" w:eastAsia="宋体" w:cs="宋体"/>
          <w:sz w:val="28"/>
          <w:bdr w:val="none" w:sz="0" w:space="0" w:color="auto"/>
        </w:rPr>
        <w:t>Unit3-unit4 a garden of poem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第七周</w:t>
      </w:r>
      <w:r>
        <w:rPr>
          <w:rFonts w:ascii="宋体" w:eastAsia="宋体" w:cs="宋体"/>
          <w:sz w:val="28"/>
          <w:bdr w:val="none" w:sz="0" w:space="0" w:color="auto"/>
        </w:rPr>
        <w:t>Unit 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第八周</w:t>
      </w:r>
      <w:r>
        <w:rPr>
          <w:rFonts w:ascii="宋体" w:eastAsia="宋体" w:cs="宋体"/>
          <w:sz w:val="28"/>
          <w:bdr w:val="none" w:sz="0" w:space="0" w:color="auto"/>
        </w:rPr>
        <w:t>Unit5 The British Isles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</w:t>
      </w:r>
      <w:r>
        <w:rPr>
          <w:rFonts w:ascii="宋体" w:eastAsia="宋体" w:cs="宋体"/>
          <w:sz w:val="28"/>
          <w:bdr w:val="none" w:sz="0" w:space="0" w:color="auto"/>
        </w:rPr>
        <w:t>Unit5--- Unit6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第十周</w:t>
      </w:r>
      <w:r>
        <w:rPr>
          <w:rFonts w:ascii="宋体" w:eastAsia="宋体" w:cs="宋体"/>
          <w:sz w:val="28"/>
          <w:bdr w:val="none" w:sz="0" w:space="0" w:color="auto"/>
        </w:rPr>
        <w:t>Unit6 Life in the future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第十一周期中考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第十二周</w:t>
      </w:r>
      <w:r>
        <w:rPr>
          <w:rFonts w:ascii="宋体" w:eastAsia="宋体" w:cs="宋体"/>
          <w:sz w:val="28"/>
          <w:bdr w:val="none" w:sz="0" w:space="0" w:color="auto"/>
        </w:rPr>
        <w:t>Unit7 Living with disease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第十三周</w:t>
      </w:r>
      <w:r>
        <w:rPr>
          <w:rFonts w:ascii="宋体" w:eastAsia="宋体" w:cs="宋体"/>
          <w:sz w:val="28"/>
          <w:bdr w:val="none" w:sz="0" w:space="0" w:color="auto"/>
        </w:rPr>
        <w:t>Unit7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</w:t>
      </w:r>
      <w:r>
        <w:rPr>
          <w:rFonts w:ascii="宋体" w:eastAsia="宋体" w:cs="宋体"/>
          <w:sz w:val="28"/>
          <w:bdr w:val="none" w:sz="0" w:space="0" w:color="auto"/>
        </w:rPr>
        <w:t>Unit 8 First aid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第十五周</w:t>
      </w:r>
      <w:r>
        <w:rPr>
          <w:rFonts w:ascii="宋体" w:eastAsia="宋体" w:cs="宋体"/>
          <w:sz w:val="28"/>
          <w:bdr w:val="none" w:sz="0" w:space="0" w:color="auto"/>
        </w:rPr>
        <w:t>Unit 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第十六周</w:t>
      </w:r>
      <w:r>
        <w:rPr>
          <w:rFonts w:ascii="宋体" w:eastAsia="宋体" w:cs="宋体"/>
          <w:sz w:val="28"/>
          <w:bdr w:val="none" w:sz="0" w:space="0" w:color="auto"/>
        </w:rPr>
        <w:t>Unit 9 Saving the earth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第十七周</w:t>
      </w:r>
      <w:r>
        <w:rPr>
          <w:rFonts w:ascii="宋体" w:eastAsia="宋体" w:cs="宋体"/>
          <w:sz w:val="28"/>
          <w:bdr w:val="none" w:sz="0" w:space="0" w:color="auto"/>
        </w:rPr>
        <w:t>Unit9- unit10 Frightening nature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第十八周</w:t>
      </w:r>
      <w:r>
        <w:rPr>
          <w:rFonts w:ascii="宋体" w:eastAsia="宋体" w:cs="宋体"/>
          <w:sz w:val="28"/>
          <w:bdr w:val="none" w:sz="0" w:space="0" w:color="auto"/>
        </w:rPr>
        <w:t>Unit10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第十九周会考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第二十周</w:t>
      </w:r>
      <w:r>
        <w:rPr>
          <w:rFonts w:ascii="宋体" w:eastAsia="宋体" w:cs="宋体"/>
          <w:sz w:val="28"/>
          <w:bdr w:val="none" w:sz="0" w:space="0" w:color="auto"/>
        </w:rPr>
        <w:t>Revision(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第二十一周期末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第二十二周期末考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第二十三周寒假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第二十四周寒假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第二十五周寒假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使教育教学工作按部就班、有条不紊地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使自己在各方面不断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展、提高、完善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科学、有效、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造性地完成工作任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，特制定本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划，以使教学行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有的放矢。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一、自我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本人身兼两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，既有部分教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管理工作，又是一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从两方面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格要求自己。做到管理上不松懈，教学上保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量，思想上求上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服从安排，无怨无悔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同事，互励共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端正思想，深化理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新立异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投身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改，努力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献身教育，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不容辞。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、抓好教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制定好各</w:t>
      </w:r>
      <w:r>
        <w:rPr>
          <w:rFonts w:ascii="宋体" w:eastAsia="宋体" w:hAnsi="SimSun" w:cs="宋体"/>
          <w:sz w:val="28"/>
          <w:bdr w:val="none" w:sz="0" w:space="0" w:color="auto"/>
        </w:rPr>
        <w:t>类计</w:t>
      </w:r>
      <w:r>
        <w:rPr>
          <w:rFonts w:ascii="宋体" w:eastAsia="宋体" w:hAnsi="MS Mincho" w:cs="宋体"/>
          <w:sz w:val="28"/>
          <w:bdr w:val="none" w:sz="0" w:space="0" w:color="auto"/>
        </w:rPr>
        <w:t>划，安排好教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程表，及做好学期初必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工作，以确保教育教学工作的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展。出勤方面，自己首先做到不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到、不早退、不到万不得已不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病事假，以身作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，身体力行。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、搞好教研活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局、学区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家学</w:t>
      </w:r>
      <w:r>
        <w:rPr>
          <w:rFonts w:ascii="宋体" w:eastAsia="宋体" w:hAnsi="SimSun" w:cs="宋体"/>
          <w:sz w:val="28"/>
          <w:bdr w:val="none" w:sz="0" w:space="0" w:color="auto"/>
        </w:rPr>
        <w:t>习业务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，不断提升自己的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搞好校内教研活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，勤听推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，使其真正落到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堂教学水平起到推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作用。充分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  <w:r>
        <w:rPr>
          <w:rFonts w:ascii="宋体" w:eastAsia="宋体" w:hAnsi="MS Mincho" w:cs="宋体"/>
          <w:sz w:val="28"/>
          <w:bdr w:val="none" w:sz="0" w:space="0" w:color="auto"/>
        </w:rPr>
        <w:t>和骨干教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人的作用，通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上引路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，自己要多学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事，掌握最新教育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多看教育著作，加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内在修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教学中要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伐，革新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践，推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出新，追求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效性和有效性。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极地投入到各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析，虚心接受其他教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的合理化意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，不断修正自己、完善自己。要勤于思考，及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捕捉教育灵感，多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教学札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，并上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到个人空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，接受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者的批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人性化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传递给每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一个学生，既要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感受到慈母般的温暖，又要不折不扣地将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严厉贯彻</w:t>
      </w:r>
      <w:r>
        <w:rPr>
          <w:rFonts w:ascii="宋体" w:eastAsia="宋体" w:hAnsi="MS Mincho" w:cs="宋体"/>
          <w:sz w:val="28"/>
          <w:bdr w:val="none" w:sz="0" w:space="0" w:color="auto"/>
        </w:rPr>
        <w:t>到底。学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上促其上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心，思想上正确引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，心理上巧妙疏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。力求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一个学生都有不同程度的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，只有做学生喜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，上学生喜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才能真正从内心接受你。所以，要下大力度提高自身素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，真心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划好定，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。我愿接受各界人士的友好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督，促我自始至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格要求自己，而不是把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划束之高</w:t>
      </w:r>
      <w:r>
        <w:rPr>
          <w:rFonts w:ascii="宋体" w:eastAsia="宋体" w:hAnsi="SimSun" w:cs="宋体"/>
          <w:sz w:val="28"/>
          <w:bdr w:val="none" w:sz="0" w:space="0" w:color="auto"/>
        </w:rPr>
        <w:t>阁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上依旧我行我素。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期目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，本学期我要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学校新学期工作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划与教学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划，依据区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修学校教学会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精神，以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中心，以科研</w:t>
      </w:r>
      <w:r>
        <w:rPr>
          <w:rFonts w:ascii="宋体" w:eastAsia="宋体" w:hAnsi="SimSun" w:cs="宋体"/>
          <w:sz w:val="28"/>
          <w:bdr w:val="none" w:sz="0" w:space="0" w:color="auto"/>
        </w:rPr>
        <w:t>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，在反思中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造适合学生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学生个性，全面提升学生的科学素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自然教学常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管理和教学研究，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辟教学改革新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步让</w:t>
      </w:r>
      <w:r>
        <w:rPr>
          <w:rFonts w:ascii="宋体" w:eastAsia="宋体" w:hAnsi="MS Mincho" w:cs="宋体"/>
          <w:sz w:val="28"/>
          <w:bdr w:val="none" w:sz="0" w:space="0" w:color="auto"/>
        </w:rPr>
        <w:t>自然教学成</w:t>
      </w:r>
      <w:r>
        <w:rPr>
          <w:rFonts w:ascii="宋体" w:eastAsia="宋体" w:hAnsi="SimSun" w:cs="宋体"/>
          <w:sz w:val="28"/>
          <w:bdr w:val="none" w:sz="0" w:space="0" w:color="auto"/>
        </w:rPr>
        <w:t>为实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教育的重要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(1)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教育科学理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基本功，一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多能，不断改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(2) </w:t>
      </w:r>
      <w:r>
        <w:rPr>
          <w:rFonts w:ascii="宋体" w:eastAsia="宋体" w:hAnsi="MS Mincho" w:cs="宋体"/>
          <w:sz w:val="28"/>
          <w:bdr w:val="none" w:sz="0" w:space="0" w:color="auto"/>
        </w:rPr>
        <w:t>承担学校安排的自然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展有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(3) 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展学科学、用科学的能力。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(4) 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类认识</w:t>
      </w:r>
      <w:r>
        <w:rPr>
          <w:rFonts w:ascii="宋体" w:eastAsia="宋体" w:hAnsi="MS Mincho" w:cs="宋体"/>
          <w:sz w:val="28"/>
          <w:bdr w:val="none" w:sz="0" w:space="0" w:color="auto"/>
        </w:rPr>
        <w:t>自然的基本途径，也是自然教学的特点。我将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自参加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在自身素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方面，做到在理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践中多摸索，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中多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、多反思。在学生方面，以培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能力、探究能力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学生撰写科学小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念，学生</w:t>
      </w:r>
      <w:r>
        <w:rPr>
          <w:rFonts w:ascii="宋体" w:eastAsia="宋体" w:hAnsi="SimSun" w:cs="宋体"/>
          <w:sz w:val="28"/>
          <w:bdr w:val="none" w:sz="0" w:space="0" w:color="auto"/>
        </w:rPr>
        <w:t>实验应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下按操作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步骤进</w:t>
      </w:r>
      <w:r>
        <w:rPr>
          <w:rFonts w:ascii="宋体" w:eastAsia="宋体" w:hAnsi="MS Mincho" w:cs="宋体"/>
          <w:sz w:val="28"/>
          <w:bdr w:val="none" w:sz="0" w:space="0" w:color="auto"/>
        </w:rPr>
        <w:t>行，确保人身和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不受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(1) </w:t>
      </w:r>
      <w:r>
        <w:rPr>
          <w:rFonts w:ascii="宋体" w:eastAsia="宋体" w:hAnsi="MS Mincho" w:cs="宋体"/>
          <w:sz w:val="28"/>
          <w:bdr w:val="none" w:sz="0" w:space="0" w:color="auto"/>
        </w:rPr>
        <w:t>本学期里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两本教育理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籍，并写好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(2) </w:t>
      </w:r>
      <w:r>
        <w:rPr>
          <w:rFonts w:ascii="宋体" w:eastAsia="宋体" w:hAnsi="MS Mincho" w:cs="宋体"/>
          <w:sz w:val="28"/>
          <w:bdr w:val="none" w:sz="0" w:space="0" w:color="auto"/>
        </w:rPr>
        <w:t>研究一</w:t>
      </w:r>
      <w:r>
        <w:rPr>
          <w:rFonts w:ascii="宋体" w:eastAsia="宋体" w:hAnsi="SimSun" w:cs="宋体"/>
          <w:sz w:val="28"/>
          <w:bdr w:val="none" w:sz="0" w:space="0" w:color="auto"/>
        </w:rPr>
        <w:t>项课题</w:t>
      </w:r>
      <w:r>
        <w:rPr>
          <w:rFonts w:ascii="宋体" w:eastAsia="宋体" w:hAnsi="MS Mincho" w:cs="宋体"/>
          <w:sz w:val="28"/>
          <w:bdr w:val="none" w:sz="0" w:space="0" w:color="auto"/>
        </w:rPr>
        <w:t>《自然</w:t>
      </w:r>
      <w:r>
        <w:rPr>
          <w:rFonts w:ascii="宋体" w:eastAsia="宋体" w:hAnsi="SimSun" w:cs="宋体"/>
          <w:sz w:val="28"/>
          <w:bdr w:val="none" w:sz="0" w:space="0" w:color="auto"/>
        </w:rPr>
        <w:t>课长</w:t>
      </w:r>
      <w:r>
        <w:rPr>
          <w:rFonts w:ascii="宋体" w:eastAsia="宋体" w:hAnsi="MS Mincho" w:cs="宋体"/>
          <w:sz w:val="28"/>
          <w:bdr w:val="none" w:sz="0" w:space="0" w:color="auto"/>
        </w:rPr>
        <w:t>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与研究》，并写好中途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(3) </w:t>
      </w:r>
      <w:r>
        <w:rPr>
          <w:rFonts w:ascii="宋体" w:eastAsia="宋体" w:hAnsi="SimSun" w:cs="宋体"/>
          <w:sz w:val="28"/>
          <w:bdr w:val="none" w:sz="0" w:space="0" w:color="auto"/>
        </w:rPr>
        <w:t>针对课题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研究，上一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自然科学拓展性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(4) </w:t>
      </w: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周左右上一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展与本学科教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的手拉手活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及反思，共同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(5) 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堂中改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的教学方式，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法，利用学生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新一些适合学生的活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方式，使学生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学、会学。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SimSun" w:cs="宋体"/>
          <w:sz w:val="28"/>
          <w:bdr w:val="none" w:sz="0" w:space="0" w:color="auto"/>
        </w:rPr>
        <w:t>尝试对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价改革。本学期</w:t>
      </w:r>
      <w:r>
        <w:rPr>
          <w:rFonts w:ascii="宋体" w:eastAsia="宋体" w:hAnsi="SimSun" w:cs="宋体"/>
          <w:sz w:val="28"/>
          <w:bdr w:val="none" w:sz="0" w:space="0" w:color="auto"/>
        </w:rPr>
        <w:t>尝试对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价改革，以学生自我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主，制定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价表格，促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(7)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建工作，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自学、集中学、反思、交流、网上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，以学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行，以学促教，以学提升个人素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(8)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用信息技</w:t>
      </w:r>
      <w:r>
        <w:rPr>
          <w:rFonts w:ascii="宋体" w:eastAsia="宋体" w:hAnsi="SimSun" w:cs="宋体"/>
          <w:sz w:val="28"/>
          <w:bdr w:val="none" w:sz="0" w:space="0" w:color="auto"/>
        </w:rPr>
        <w:t>术辅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堂教学。要灵活、合理使用网上下</w:t>
      </w:r>
      <w:r>
        <w:rPr>
          <w:rFonts w:ascii="宋体" w:eastAsia="宋体" w:hAnsi="SimSun" w:cs="宋体"/>
          <w:sz w:val="28"/>
          <w:bdr w:val="none" w:sz="0" w:space="0" w:color="auto"/>
        </w:rPr>
        <w:t>载课</w:t>
      </w:r>
      <w:r>
        <w:rPr>
          <w:rFonts w:ascii="宋体" w:eastAsia="宋体" w:hAnsi="MS Mincho" w:cs="宋体"/>
          <w:sz w:val="28"/>
          <w:bdr w:val="none" w:sz="0" w:space="0" w:color="auto"/>
        </w:rPr>
        <w:t>件，吸引学生的注意力，激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学。恰如其分的使用</w:t>
      </w:r>
      <w:r>
        <w:rPr>
          <w:rFonts w:ascii="宋体" w:eastAsia="宋体" w:hAnsi="SimSun" w:cs="宋体"/>
          <w:sz w:val="28"/>
          <w:bdr w:val="none" w:sz="0" w:space="0" w:color="auto"/>
        </w:rPr>
        <w:t>这种图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文并茂的形式，有效地激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欲望，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(9)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堂教学做到尊重学生，以学生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主体，充分启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极性。面向全体学生与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差异相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强环</w:t>
      </w:r>
      <w:r>
        <w:rPr>
          <w:rFonts w:ascii="宋体" w:eastAsia="宋体" w:hAnsi="MS Mincho" w:cs="宋体"/>
          <w:sz w:val="28"/>
          <w:bdr w:val="none" w:sz="0" w:space="0" w:color="auto"/>
        </w:rPr>
        <w:t>境保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教育、促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(10)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，修完本科学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，提高自身教育教学水平及修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以上是我担任自然骨干教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在本学期的工作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划，相信在不懈地努力下会使本学期画上一个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以中学物理教学大</w:t>
      </w:r>
      <w:r>
        <w:rPr>
          <w:rFonts w:ascii="宋体" w:eastAsia="宋体" w:hAnsi="SimSun" w:cs="宋体"/>
          <w:sz w:val="28"/>
          <w:bdr w:val="none" w:sz="0" w:space="0" w:color="auto"/>
        </w:rPr>
        <w:t>纲为纲</w:t>
      </w:r>
      <w:r>
        <w:rPr>
          <w:rFonts w:ascii="宋体" w:eastAsia="宋体" w:hAnsi="MS Mincho" w:cs="宋体"/>
          <w:sz w:val="28"/>
          <w:bdr w:val="none" w:sz="0" w:space="0" w:color="auto"/>
        </w:rPr>
        <w:t>，以新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中学物理教材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本，在落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，形成基本技能多下功夫。以培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，以校</w:t>
      </w:r>
      <w:r>
        <w:rPr>
          <w:rFonts w:ascii="宋体" w:eastAsia="宋体" w:hAnsi="SimSun" w:cs="宋体"/>
          <w:sz w:val="28"/>
          <w:bdr w:val="none" w:sz="0" w:space="0" w:color="auto"/>
        </w:rPr>
        <w:t>备课组为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主体，注重研究新教材教学的特点和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构，深入推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程改革，全面提高教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和物理教学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https://d.book118.com/548077003007006043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8077003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新年工作计划教师</dc:title>
  <dc:subject>时间的脚步是无声的，它在不经意间流逝，迎接我们的将是新的生活，新的挑战，现在就让我们好好地规划一下吧。相信许多人会觉得计划很难写？下面是小编为大家整理的新年工作计划教师，欢迎阅读，希望大家能够喜欢。新</dc:subject>
  <cp:keywords>新年工作计划教师</cp:keywords>
  <cp:revision>0</cp:revision>
</cp:coreProperties>
</file>