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小学音</w:t>
      </w:r>
      <w:r>
        <w:rPr>
          <w:rFonts w:ascii="宋体" w:eastAsia="黑体" w:hAnsi="SimSun" w:cs="宋体"/>
          <w:b/>
          <w:sz w:val="40"/>
        </w:rPr>
        <w:t>乐</w:t>
      </w:r>
      <w:r>
        <w:rPr>
          <w:rFonts w:ascii="宋体" w:eastAsia="黑体" w:hAnsi="MS Mincho" w:cs="宋体"/>
          <w:b/>
          <w:sz w:val="40"/>
        </w:rPr>
        <w:t>教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培</w:t>
      </w:r>
      <w:r>
        <w:rPr>
          <w:rFonts w:ascii="宋体" w:eastAsia="黑体" w:hAnsi="SimSun" w:cs="宋体"/>
          <w:b/>
          <w:sz w:val="40"/>
        </w:rPr>
        <w:t>训</w:t>
      </w:r>
      <w:r>
        <w:rPr>
          <w:rFonts w:ascii="宋体" w:eastAsia="黑体" w:hAnsi="MS Mincho" w:cs="宋体"/>
          <w:b/>
          <w:sz w:val="40"/>
        </w:rPr>
        <w:t>心得体会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某些事情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心里有了一些心得后，通常就可以写一篇心得体会将其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下来，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可以不断更新自己的想法。那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心得体会怎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写才恰当呢？以下是小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收集整理的小学音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心得体会，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小学音</w:t>
      </w:r>
      <w:r>
        <w:rPr>
          <w:rFonts w:ascii="宋体" w:eastAsia="宋体" w:hAnsi="SimSun" w:cs="宋体"/>
          <w:i w:val="0"/>
          <w:iCs w:val="0"/>
          <w:sz w:val="28"/>
        </w:rPr>
        <w:t>乐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日至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日，我非常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幸参加了由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教育培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学院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的（小学音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）省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，本次培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共持</w:t>
      </w:r>
      <w:r>
        <w:rPr>
          <w:rFonts w:ascii="宋体" w:eastAsia="宋体" w:hAnsi="SimSun" w:cs="宋体"/>
          <w:sz w:val="28"/>
        </w:rPr>
        <w:t>续时间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天，</w:t>
      </w:r>
      <w:r>
        <w:rPr>
          <w:rFonts w:ascii="宋体" w:eastAsia="宋体" w:hAnsi="SimSun" w:cs="宋体"/>
          <w:sz w:val="28"/>
        </w:rPr>
        <w:t>时间虽</w:t>
      </w:r>
      <w:r>
        <w:rPr>
          <w:rFonts w:ascii="宋体" w:eastAsia="宋体" w:hAnsi="MS Mincho" w:cs="宋体"/>
          <w:sz w:val="28"/>
        </w:rPr>
        <w:t>然短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但内容丰富，从我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到拿到提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候，我感触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深。因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内容的安排凝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了培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以及培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太多的心血，本次培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内容分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三个模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：教育素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与技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模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、学科知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与技能模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、学科研究、技能展示及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模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。培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内容不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家的精彩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座，有学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堂教学展示，有学</w:t>
      </w:r>
      <w:r>
        <w:rPr>
          <w:rFonts w:ascii="宋体" w:eastAsia="宋体" w:hAnsi="SimSun" w:cs="宋体"/>
          <w:sz w:val="28"/>
        </w:rPr>
        <w:t>员间</w:t>
      </w:r>
      <w:r>
        <w:rPr>
          <w:rFonts w:ascii="宋体" w:eastAsia="宋体" w:hAnsi="MS Mincho" w:cs="宋体"/>
          <w:sz w:val="28"/>
        </w:rPr>
        <w:t>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交流，而且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有参</w:t>
      </w:r>
      <w:r>
        <w:rPr>
          <w:rFonts w:ascii="宋体" w:eastAsia="宋体" w:hAnsi="SimSun" w:cs="宋体"/>
          <w:sz w:val="28"/>
        </w:rPr>
        <w:t>观实</w:t>
      </w:r>
      <w:r>
        <w:rPr>
          <w:rFonts w:ascii="宋体" w:eastAsia="宋体" w:hAnsi="MS Mincho" w:cs="宋体"/>
          <w:sz w:val="28"/>
        </w:rPr>
        <w:t>践听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。回首短</w:t>
      </w:r>
      <w:r>
        <w:rPr>
          <w:rFonts w:ascii="宋体" w:eastAsia="宋体" w:hAnsi="SimSun" w:cs="宋体"/>
          <w:sz w:val="28"/>
        </w:rPr>
        <w:t>暂时间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，在思想上受到很大的震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，既有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念上的洗礼，也有理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上的提高，既有知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淀，也有教学技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，更有教育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念上的更新。下面，我从以下三点来跟大家交流，敬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一、感受</w:t>
      </w:r>
      <w:r>
        <w:rPr>
          <w:rFonts w:ascii="宋体" w:eastAsia="宋体" w:hAnsi="SimSun" w:cs="宋体"/>
          <w:b/>
          <w:bCs/>
          <w:sz w:val="28"/>
        </w:rPr>
        <w:t>专</w:t>
      </w:r>
      <w:r>
        <w:rPr>
          <w:rFonts w:ascii="宋体" w:eastAsia="宋体" w:hAnsi="MS Mincho" w:cs="宋体"/>
          <w:b/>
          <w:bCs/>
          <w:sz w:val="28"/>
        </w:rPr>
        <w:t>家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采，聆听出色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，使我深深体会到培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院校的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家、名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采，感受到学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集体大家庭的温暖。有幸聆听了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教育培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院周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的《如何做四有教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》；吴益老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的《怎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策划与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研究》；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察与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断分析技巧》、李立新老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的《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位研修方案解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》等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家的精彩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座。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治学的敬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精神令我</w:t>
      </w:r>
      <w:r>
        <w:rPr>
          <w:rFonts w:ascii="宋体" w:eastAsia="宋体" w:hAnsi="SimSun" w:cs="宋体"/>
          <w:sz w:val="28"/>
        </w:rPr>
        <w:t>钦</w:t>
      </w:r>
      <w:r>
        <w:rPr>
          <w:rFonts w:ascii="宋体" w:eastAsia="宋体" w:hAnsi="MS Mincho" w:cs="宋体"/>
          <w:sz w:val="28"/>
        </w:rPr>
        <w:t>佩；他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们热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明、平易近人的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我倍感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和；幽默的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言深深吸引着我。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座，或深刻、或睿智、或沉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、或思辨，无不滋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着我的心田。同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例和丰富的知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内涵及精湛的理</w:t>
      </w:r>
      <w:r>
        <w:rPr>
          <w:rFonts w:ascii="宋体" w:eastAsia="宋体" w:hAnsi="SimSun" w:cs="宋体"/>
          <w:sz w:val="28"/>
        </w:rPr>
        <w:t>论阐</w:t>
      </w:r>
      <w:r>
        <w:rPr>
          <w:rFonts w:ascii="宋体" w:eastAsia="宋体" w:hAnsi="MS Mincho" w:cs="宋体"/>
          <w:sz w:val="28"/>
        </w:rPr>
        <w:t>述，不</w:t>
      </w:r>
      <w:r>
        <w:rPr>
          <w:rFonts w:ascii="宋体" w:eastAsia="宋体" w:hAnsi="SimSun" w:cs="宋体"/>
          <w:sz w:val="28"/>
        </w:rPr>
        <w:t>仅让</w:t>
      </w:r>
      <w:r>
        <w:rPr>
          <w:rFonts w:ascii="宋体" w:eastAsia="宋体" w:hAnsi="MS Mincho" w:cs="宋体"/>
          <w:sz w:val="28"/>
        </w:rPr>
        <w:t>我了解到了前沿的音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教育教学改革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接受了先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教学理念的洗礼，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从理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面上来解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自己在今后音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教育教学中碰到的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摩教学展示，引</w:t>
      </w:r>
      <w:r>
        <w:rPr>
          <w:rFonts w:ascii="宋体" w:eastAsia="宋体" w:hAnsi="SimSun" w:cs="宋体"/>
          <w:b/>
          <w:bCs/>
          <w:sz w:val="28"/>
        </w:rPr>
        <w:t>领</w:t>
      </w: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中，有幸地欣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了由学科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人王春斐老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教的校本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《跳菜歌》、省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骨干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波老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教的《哆来咪》。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独具特色的教学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格，在展示中充分体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程的教学理念，展示或由浅入深，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深入，注重引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学生从个人的生活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发进</w:t>
      </w:r>
      <w:r>
        <w:rPr>
          <w:rFonts w:ascii="宋体" w:eastAsia="宋体" w:hAnsi="MS Mincho" w:cs="宋体"/>
          <w:sz w:val="28"/>
        </w:rPr>
        <w:t>行思考；或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构清晰、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，自然朴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我留下了深刻的印象；或体</w:t>
      </w:r>
      <w:r>
        <w:rPr>
          <w:rFonts w:ascii="宋体" w:eastAsia="宋体" w:hAnsi="SimSun" w:cs="宋体"/>
          <w:sz w:val="28"/>
        </w:rPr>
        <w:t>现师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和生生互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更多的学生参与体</w:t>
      </w:r>
      <w:r>
        <w:rPr>
          <w:rFonts w:ascii="宋体" w:eastAsia="宋体" w:hAnsi="SimSun" w:cs="宋体"/>
          <w:sz w:val="28"/>
        </w:rPr>
        <w:t>验让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的身上我都能感受到他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乐这门课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的深刻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堂教学的熟</w:t>
      </w:r>
      <w:r>
        <w:rPr>
          <w:rFonts w:ascii="宋体" w:eastAsia="宋体" w:hAnsi="SimSun" w:cs="宋体"/>
          <w:sz w:val="28"/>
        </w:rPr>
        <w:t>练驾驭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些都引起我的深刻反思。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三、心</w:t>
      </w:r>
      <w:r>
        <w:rPr>
          <w:rFonts w:ascii="宋体" w:eastAsia="宋体" w:hAnsi="SimSun" w:cs="宋体"/>
          <w:b/>
          <w:bCs/>
          <w:sz w:val="28"/>
        </w:rPr>
        <w:t>怀</w:t>
      </w:r>
      <w:r>
        <w:rPr>
          <w:rFonts w:ascii="宋体" w:eastAsia="宋体" w:hAnsi="MS Mincho" w:cs="宋体"/>
          <w:b/>
          <w:bCs/>
          <w:sz w:val="28"/>
        </w:rPr>
        <w:t>感恩之情，激励自身成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是短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的，但收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是丰富的。通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我能站在一个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新的平台上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悟当前音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程教学改革，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明确了自己今后音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教学工作的方向。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束后，我将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不断地学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我提供一个学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的平台，来提高自身的教育理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水平和教学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小学音</w:t>
      </w:r>
      <w:r>
        <w:rPr>
          <w:rFonts w:ascii="宋体" w:eastAsia="宋体" w:hAnsi="SimSun" w:cs="宋体"/>
          <w:i w:val="0"/>
          <w:iCs w:val="0"/>
          <w:sz w:val="28"/>
        </w:rPr>
        <w:t>乐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中小学教</w:t>
      </w:r>
      <w:r>
        <w:rPr>
          <w:rFonts w:ascii="宋体" w:eastAsia="宋体" w:hAnsi="SimSun" w:cs="宋体"/>
          <w:sz w:val="28"/>
        </w:rPr>
        <w:t>师继续</w:t>
      </w:r>
      <w:r>
        <w:rPr>
          <w:rFonts w:ascii="宋体" w:eastAsia="宋体" w:hAnsi="MS Mincho" w:cs="宋体"/>
          <w:sz w:val="28"/>
        </w:rPr>
        <w:t>教育是教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教育的重要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成部分，是提高全体在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中小学教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化的有效途径，也是全面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。我有幸参加了</w:t>
      </w:r>
      <w:r>
        <w:rPr>
          <w:rFonts w:ascii="宋体" w:eastAsia="宋体" w:cs="宋体"/>
          <w:sz w:val="28"/>
        </w:rPr>
        <w:t>“20xx</w:t>
      </w:r>
      <w:r>
        <w:rPr>
          <w:rFonts w:ascii="宋体" w:eastAsia="宋体" w:hAnsi="MS Mincho" w:cs="宋体"/>
          <w:sz w:val="28"/>
        </w:rPr>
        <w:t>年德江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中小学音体美教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暑期培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。此活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由德江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教育局主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、德江</w:t>
      </w:r>
      <w:r>
        <w:rPr>
          <w:rFonts w:ascii="宋体" w:eastAsia="宋体" w:hAnsi="SimSun" w:cs="宋体"/>
          <w:sz w:val="28"/>
        </w:rPr>
        <w:t>县职业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学校承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在德江</w:t>
      </w:r>
      <w:r>
        <w:rPr>
          <w:rFonts w:ascii="宋体" w:eastAsia="宋体" w:hAnsi="SimSun" w:cs="宋体"/>
          <w:sz w:val="28"/>
        </w:rPr>
        <w:t>县职业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学校拉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帷幕。来自各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各学校教育一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600</w:t>
      </w:r>
      <w:r>
        <w:rPr>
          <w:rFonts w:ascii="宋体" w:eastAsia="宋体" w:hAnsi="MS Mincho" w:cs="宋体"/>
          <w:sz w:val="28"/>
        </w:rPr>
        <w:t>多名音体美教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参加了培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中我和老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了《德江土家族民歌》，《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理念》。培</w:t>
      </w:r>
      <w:r>
        <w:rPr>
          <w:rFonts w:ascii="宋体" w:eastAsia="宋体" w:hAnsi="SimSun" w:cs="宋体"/>
          <w:sz w:val="28"/>
        </w:rPr>
        <w:t>训结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教育局的</w:t>
      </w:r>
      <w:r>
        <w:rPr>
          <w:rFonts w:ascii="宋体" w:eastAsia="宋体" w:hAnsi="SimSun" w:cs="宋体"/>
          <w:sz w:val="28"/>
        </w:rPr>
        <w:t>领导亲临晚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现场观</w:t>
      </w:r>
      <w:r>
        <w:rPr>
          <w:rFonts w:ascii="宋体" w:eastAsia="宋体" w:hAnsi="MS Mincho" w:cs="宋体"/>
          <w:sz w:val="28"/>
        </w:rPr>
        <w:t>摩了各班的作品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演，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期一周的培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，使我受益匪浅，感触</w:t>
      </w:r>
      <w:r>
        <w:rPr>
          <w:rFonts w:ascii="宋体" w:eastAsia="宋体" w:hAnsi="SimSun" w:cs="宋体"/>
          <w:sz w:val="28"/>
        </w:rPr>
        <w:t>颇现</w:t>
      </w:r>
      <w:r>
        <w:rPr>
          <w:rFonts w:ascii="宋体" w:eastAsia="宋体" w:hAnsi="MS Mincho" w:cs="宋体"/>
          <w:sz w:val="28"/>
        </w:rPr>
        <w:t>将自己的几点体会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一、走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德江土家文化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次本土文化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程是由德江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学校的黎世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，余勇老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和德江二中的刘永熬老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从各个方面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们详细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了德江土家文化。土家族是古老而年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的民族，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其古老，可追溯到周代的巴人，以巴人后裔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，是到</w:t>
      </w:r>
      <w:r>
        <w:rPr>
          <w:rFonts w:ascii="宋体" w:eastAsia="宋体" w:cs="宋体"/>
          <w:sz w:val="28"/>
        </w:rPr>
        <w:t>1957</w:t>
      </w:r>
      <w:r>
        <w:rPr>
          <w:rFonts w:ascii="宋体" w:eastAsia="宋体" w:hAnsi="MS Mincho" w:cs="宋体"/>
          <w:sz w:val="28"/>
        </w:rPr>
        <w:t>年才被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为单</w:t>
      </w:r>
      <w:r>
        <w:rPr>
          <w:rFonts w:ascii="宋体" w:eastAsia="宋体" w:hAnsi="MS Mincho" w:cs="宋体"/>
          <w:sz w:val="28"/>
        </w:rPr>
        <w:t>一的民族，而德江土家族民族成分更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在党的十一届三中全会后（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cs="宋体"/>
          <w:sz w:val="28"/>
        </w:rPr>
        <w:t>80</w:t>
      </w:r>
      <w:r>
        <w:rPr>
          <w:rFonts w:ascii="宋体" w:eastAsia="宋体" w:hAnsi="MS Mincho" w:cs="宋体"/>
          <w:sz w:val="28"/>
        </w:rPr>
        <w:t>年代）才</w:t>
      </w:r>
      <w:r>
        <w:rPr>
          <w:rFonts w:ascii="宋体" w:eastAsia="宋体" w:hAnsi="SimSun" w:cs="宋体"/>
          <w:sz w:val="28"/>
        </w:rPr>
        <w:t>识别</w:t>
      </w:r>
      <w:r>
        <w:rPr>
          <w:rFonts w:ascii="宋体" w:eastAsia="宋体" w:hAnsi="MS Mincho" w:cs="宋体"/>
          <w:sz w:val="28"/>
        </w:rPr>
        <w:t>恢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的，德江土家族民歌，一是从歌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的文学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构上看，有五字或七字的三句式、四句式、五句式，其中以七字四句式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主。二是从德江土家族山歌流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的歌曲中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行分析，得出构成土家山歌音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的核心元素是</w:t>
      </w:r>
      <w:r>
        <w:rPr>
          <w:rFonts w:ascii="宋体" w:eastAsia="宋体" w:cs="宋体"/>
          <w:sz w:val="28"/>
        </w:rPr>
        <w:t>sol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re</w:t>
      </w:r>
      <w:r>
        <w:rPr>
          <w:rFonts w:ascii="宋体" w:eastAsia="宋体" w:hAnsi="MS Mincho" w:cs="宋体"/>
          <w:sz w:val="28"/>
        </w:rPr>
        <w:t>，构成旋律的基本骨架是</w:t>
      </w:r>
      <w:r>
        <w:rPr>
          <w:rFonts w:ascii="宋体" w:eastAsia="宋体" w:cs="宋体"/>
          <w:sz w:val="28"/>
        </w:rPr>
        <w:t>sol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re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sol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la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do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re</w:t>
      </w:r>
      <w:r>
        <w:rPr>
          <w:rFonts w:ascii="宋体" w:eastAsia="宋体" w:hAnsi="MS Mincho" w:cs="宋体"/>
          <w:sz w:val="28"/>
        </w:rPr>
        <w:t>，其曲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大多属于</w:t>
      </w:r>
      <w:r>
        <w:rPr>
          <w:rFonts w:ascii="宋体" w:eastAsia="宋体" w:hAnsi="SimSun" w:cs="宋体"/>
          <w:sz w:val="28"/>
        </w:rPr>
        <w:t>徵调</w:t>
      </w:r>
      <w:r>
        <w:rPr>
          <w:rFonts w:ascii="宋体" w:eastAsia="宋体" w:hAnsi="MS Mincho" w:cs="宋体"/>
          <w:sz w:val="28"/>
        </w:rPr>
        <w:t>式五声音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，偶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清角、</w:t>
      </w:r>
      <w:r>
        <w:rPr>
          <w:rFonts w:ascii="宋体" w:eastAsia="宋体" w:hAnsi="SimSun" w:cs="宋体"/>
          <w:sz w:val="28"/>
        </w:rPr>
        <w:t>变宫</w:t>
      </w:r>
      <w:r>
        <w:rPr>
          <w:rFonts w:ascii="宋体" w:eastAsia="宋体" w:hAnsi="MS Mincho" w:cs="宋体"/>
          <w:sz w:val="28"/>
        </w:rPr>
        <w:t>音，从而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生旋律的朦</w:t>
      </w:r>
      <w:r>
        <w:rPr>
          <w:rFonts w:ascii="宋体" w:eastAsia="宋体" w:hAnsi="SimSun" w:cs="宋体"/>
          <w:sz w:val="28"/>
        </w:rPr>
        <w:t>胧</w:t>
      </w:r>
      <w:r>
        <w:rPr>
          <w:rFonts w:ascii="宋体" w:eastAsia="宋体" w:hAnsi="MS Mincho" w:cs="宋体"/>
          <w:sz w:val="28"/>
        </w:rPr>
        <w:t>感，曲</w:t>
      </w:r>
      <w:r>
        <w:rPr>
          <w:rFonts w:ascii="宋体" w:eastAsia="宋体" w:hAnsi="SimSun" w:cs="宋体"/>
          <w:sz w:val="28"/>
        </w:rPr>
        <w:t>调优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听，旋律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朴无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，情感真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。具有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郁的生活气息和独特的民族色彩。三是歌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中大量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用方言土</w:t>
      </w:r>
      <w:r>
        <w:rPr>
          <w:rFonts w:ascii="宋体" w:eastAsia="宋体" w:hAnsi="SimSun" w:cs="宋体"/>
          <w:sz w:val="28"/>
        </w:rPr>
        <w:t>语衬词</w:t>
      </w:r>
      <w:r>
        <w:rPr>
          <w:rFonts w:ascii="宋体" w:eastAsia="宋体" w:hAnsi="MS Mincho" w:cs="宋体"/>
          <w:sz w:val="28"/>
        </w:rPr>
        <w:t>，如：</w:t>
      </w:r>
      <w:r>
        <w:rPr>
          <w:rFonts w:ascii="宋体" w:eastAsia="宋体" w:hAnsi="SimSun" w:cs="宋体"/>
          <w:sz w:val="28"/>
        </w:rPr>
        <w:t>哟</w:t>
      </w:r>
      <w:r>
        <w:rPr>
          <w:rFonts w:ascii="宋体" w:eastAsia="宋体" w:hAnsi="MS Mincho" w:cs="宋体"/>
          <w:sz w:val="28"/>
        </w:rPr>
        <w:t>、喂、呀、</w:t>
      </w:r>
      <w:r>
        <w:rPr>
          <w:rFonts w:ascii="宋体" w:eastAsia="宋体" w:hAnsi="SimSun" w:cs="宋体"/>
          <w:sz w:val="28"/>
        </w:rPr>
        <w:t>啰</w:t>
      </w:r>
      <w:r>
        <w:rPr>
          <w:rFonts w:ascii="宋体" w:eastAsia="宋体" w:hAnsi="MS Mincho" w:cs="宋体"/>
          <w:sz w:val="28"/>
        </w:rPr>
        <w:t>等。四是德江土家族民歌的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有：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号子（</w:t>
      </w:r>
      <w:r>
        <w:rPr>
          <w:rFonts w:ascii="宋体" w:eastAsia="宋体" w:hAnsi="SimSun" w:cs="宋体"/>
          <w:sz w:val="28"/>
        </w:rPr>
        <w:t>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江船工号子、撬石号子、薅草</w:t>
      </w:r>
      <w:r>
        <w:rPr>
          <w:rFonts w:ascii="宋体" w:eastAsia="宋体" w:hAnsi="SimSun" w:cs="宋体"/>
          <w:sz w:val="28"/>
        </w:rPr>
        <w:t>锣</w:t>
      </w:r>
      <w:r>
        <w:rPr>
          <w:rFonts w:ascii="宋体" w:eastAsia="宋体" w:hAnsi="MS Mincho" w:cs="宋体"/>
          <w:sz w:val="28"/>
        </w:rPr>
        <w:t>鼓等）。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、山歌（砍柴歌、望牛歌、薅秧歌、栽秧歌）等。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音</w:t>
      </w:r>
      <w:r>
        <w:rPr>
          <w:rFonts w:ascii="宋体" w:eastAsia="宋体" w:hAnsi="SimSun" w:cs="宋体"/>
          <w:b/>
          <w:bCs/>
          <w:sz w:val="28"/>
        </w:rPr>
        <w:t>乐</w:t>
      </w:r>
      <w:r>
        <w:rPr>
          <w:rFonts w:ascii="宋体" w:eastAsia="宋体" w:hAnsi="MS Mincho" w:cs="宋体"/>
          <w:b/>
          <w:bCs/>
          <w:sz w:val="28"/>
        </w:rPr>
        <w:t>新</w:t>
      </w:r>
      <w:r>
        <w:rPr>
          <w:rFonts w:ascii="宋体" w:eastAsia="宋体" w:hAnsi="SimSun" w:cs="宋体"/>
          <w:b/>
          <w:bCs/>
          <w:sz w:val="28"/>
        </w:rPr>
        <w:t>课标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中小学音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课标课</w:t>
      </w:r>
      <w:r>
        <w:rPr>
          <w:rFonts w:ascii="宋体" w:eastAsia="宋体" w:hAnsi="MS Mincho" w:cs="宋体"/>
          <w:sz w:val="28"/>
        </w:rPr>
        <w:t>程是由</w:t>
      </w:r>
      <w:r>
        <w:rPr>
          <w:rFonts w:ascii="宋体" w:eastAsia="宋体" w:hAnsi="SimSun" w:cs="宋体"/>
          <w:sz w:val="28"/>
        </w:rPr>
        <w:t>铜</w:t>
      </w:r>
      <w:r>
        <w:rPr>
          <w:rFonts w:ascii="宋体" w:eastAsia="宋体" w:hAnsi="MS Mincho" w:cs="宋体"/>
          <w:sz w:val="28"/>
        </w:rPr>
        <w:t>仁学院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系主任崔德虎教授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的，他精心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教学内容，从五个方面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指点迷津。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的基本理念，新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的基本理念是以音</w:t>
      </w:r>
      <w:r>
        <w:rPr>
          <w:rFonts w:ascii="宋体" w:eastAsia="宋体" w:hAnsi="SimSun" w:cs="宋体"/>
          <w:sz w:val="28"/>
        </w:rPr>
        <w:t>乐审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核心，以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为动</w:t>
      </w:r>
      <w:r>
        <w:rPr>
          <w:rFonts w:ascii="宋体" w:eastAsia="宋体" w:hAnsi="MS Mincho" w:cs="宋体"/>
          <w:sz w:val="28"/>
        </w:rPr>
        <w:t>力，面向全体学生注重个性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乐实</w:t>
      </w:r>
      <w:r>
        <w:rPr>
          <w:rFonts w:ascii="宋体" w:eastAsia="宋体" w:hAnsi="MS Mincho" w:cs="宋体"/>
          <w:sz w:val="28"/>
        </w:rPr>
        <w:t>践鼓励音</w:t>
      </w:r>
      <w:r>
        <w:rPr>
          <w:rFonts w:ascii="宋体" w:eastAsia="宋体" w:hAnsi="SimSun" w:cs="宋体"/>
          <w:sz w:val="28"/>
        </w:rPr>
        <w:t>乐创</w:t>
      </w:r>
      <w:r>
        <w:rPr>
          <w:rFonts w:ascii="宋体" w:eastAsia="宋体" w:hAnsi="MS Mincho" w:cs="宋体"/>
          <w:sz w:val="28"/>
        </w:rPr>
        <w:t>造，提倡学科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合理解音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文化的多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性，弘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民族文化。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（二）小学音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的基本素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、思想素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，首先我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工作，把音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教学作</w:t>
      </w:r>
      <w:r>
        <w:rPr>
          <w:rFonts w:ascii="宋体" w:eastAsia="宋体" w:hAnsi="SimSun" w:cs="宋体"/>
          <w:sz w:val="28"/>
        </w:rPr>
        <w:t>为终</w:t>
      </w:r>
      <w:r>
        <w:rPr>
          <w:rFonts w:ascii="宋体" w:eastAsia="宋体" w:hAnsi="MS Mincho" w:cs="宋体"/>
          <w:sz w:val="28"/>
        </w:rPr>
        <w:t>身的事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来潜心</w:t>
      </w:r>
      <w:r>
        <w:rPr>
          <w:rFonts w:ascii="宋体" w:eastAsia="宋体" w:hAnsi="SimSun" w:cs="宋体"/>
          <w:sz w:val="28"/>
        </w:rPr>
        <w:t>经营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心学生，用音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的真善美来启迪学生的心灵，陶冶学生的情操。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、广博的知</w:t>
      </w:r>
      <w:r>
        <w:rPr>
          <w:rFonts w:ascii="宋体" w:eastAsia="宋体" w:hAnsi="SimSun" w:cs="宋体"/>
          <w:sz w:val="28"/>
        </w:rPr>
        <w:t>识储备</w:t>
      </w:r>
      <w:r>
        <w:rPr>
          <w:rFonts w:ascii="宋体" w:eastAsia="宋体" w:hAnsi="MS Mincho" w:cs="宋体"/>
          <w:sz w:val="28"/>
        </w:rPr>
        <w:t>，持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更新。新</w:t>
      </w:r>
      <w:r>
        <w:rPr>
          <w:rFonts w:ascii="宋体" w:eastAsia="宋体" w:hAnsi="SimSun" w:cs="宋体"/>
          <w:sz w:val="28"/>
        </w:rPr>
        <w:t>课标对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要求一是广博，二是更新。广博的涵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是：音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，如音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（基本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理、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概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、音</w:t>
      </w:r>
      <w:r>
        <w:rPr>
          <w:rFonts w:ascii="宋体" w:eastAsia="宋体" w:hAnsi="SimSun" w:cs="宋体"/>
          <w:sz w:val="28"/>
        </w:rPr>
        <w:t>乐简</w:t>
      </w:r>
      <w:r>
        <w:rPr>
          <w:rFonts w:ascii="宋体" w:eastAsia="宋体" w:hAnsi="MS Mincho" w:cs="宋体"/>
          <w:sz w:val="28"/>
        </w:rPr>
        <w:t>史等）、音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（和声、</w:t>
      </w:r>
      <w:r>
        <w:rPr>
          <w:rFonts w:ascii="宋体" w:eastAsia="宋体" w:hAnsi="SimSun" w:cs="宋体"/>
          <w:sz w:val="28"/>
        </w:rPr>
        <w:t>复调</w:t>
      </w:r>
      <w:r>
        <w:rPr>
          <w:rFonts w:ascii="宋体" w:eastAsia="宋体" w:hAnsi="MS Mincho" w:cs="宋体"/>
          <w:sz w:val="28"/>
        </w:rPr>
        <w:t>、曲式、作曲法、配器法）、音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（音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教学法、音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教育学等），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与本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，如哲学、社会科学、教育学、心理学、文学、美学、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美教育学等。广博的知</w:t>
      </w:r>
      <w:r>
        <w:rPr>
          <w:rFonts w:ascii="宋体" w:eastAsia="宋体" w:hAnsi="SimSun" w:cs="宋体"/>
          <w:sz w:val="28"/>
        </w:rPr>
        <w:t>识储备</w:t>
      </w:r>
      <w:r>
        <w:rPr>
          <w:rFonts w:ascii="宋体" w:eastAsia="宋体" w:hAnsi="MS Mincho" w:cs="宋体"/>
          <w:sz w:val="28"/>
        </w:rPr>
        <w:t>可以使音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的文化底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丰富起来，</w:t>
      </w:r>
      <w:r>
        <w:rPr>
          <w:rFonts w:ascii="宋体" w:eastAsia="宋体" w:hAnsi="SimSun" w:cs="宋体"/>
          <w:sz w:val="28"/>
        </w:rPr>
        <w:t>艺术视</w:t>
      </w:r>
      <w:r>
        <w:rPr>
          <w:rFonts w:ascii="宋体" w:eastAsia="宋体" w:hAnsi="MS Mincho" w:cs="宋体"/>
          <w:sz w:val="28"/>
        </w:rPr>
        <w:t>野更加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，有利于音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程的教学。更新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要求音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和持</w:t>
      </w:r>
      <w:r>
        <w:rPr>
          <w:rFonts w:ascii="宋体" w:eastAsia="宋体" w:hAnsi="SimSun" w:cs="宋体"/>
          <w:sz w:val="28"/>
        </w:rPr>
        <w:t>续发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教学必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技能。（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）歌唱技能是音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的重要基本功，自然流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、富有音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力的演唱是一个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的基本条件之一。（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器演奏技能，（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识谱</w:t>
      </w:r>
      <w:r>
        <w:rPr>
          <w:rFonts w:ascii="宋体" w:eastAsia="宋体" w:hAnsi="MS Mincho" w:cs="宋体"/>
          <w:sz w:val="28"/>
        </w:rPr>
        <w:t>技能，（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鉴赏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作技能，（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（三）目前我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中小学音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。首先是我</w:t>
      </w:r>
      <w:r>
        <w:rPr>
          <w:rFonts w:ascii="宋体" w:eastAsia="宋体" w:hAnsi="SimSun" w:cs="宋体"/>
          <w:sz w:val="28"/>
        </w:rPr>
        <w:t>县办</w:t>
      </w:r>
      <w:r>
        <w:rPr>
          <w:rFonts w:ascii="宋体" w:eastAsia="宋体" w:hAnsi="MS Mincho" w:cs="宋体"/>
          <w:sz w:val="28"/>
        </w:rPr>
        <w:t>学条件滞后部分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教育的重要性，其次是我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师紧</w:t>
      </w:r>
      <w:r>
        <w:rPr>
          <w:rFonts w:ascii="宋体" w:eastAsia="宋体" w:hAnsi="MS Mincho" w:cs="宋体"/>
          <w:sz w:val="28"/>
        </w:rPr>
        <w:t>缺，大部分小学音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担任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数考</w:t>
      </w:r>
      <w:r>
        <w:rPr>
          <w:rFonts w:ascii="宋体" w:eastAsia="宋体" w:hAnsi="SimSun" w:cs="宋体"/>
          <w:sz w:val="28"/>
        </w:rPr>
        <w:t>试课</w:t>
      </w:r>
      <w:r>
        <w:rPr>
          <w:rFonts w:ascii="宋体" w:eastAsia="宋体" w:hAnsi="MS Mincho" w:cs="宋体"/>
          <w:sz w:val="28"/>
        </w:rPr>
        <w:t>程，没有精力投身音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上好一堂音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。首先做好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、三个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吃透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，吃透新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基本理念、吃透教材、吃透学生。二是两个精心，精心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教案，精心制作教具。其次是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，要巧妙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入，激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趣，方法新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，力求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易适中，切合学生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价，鼓励学生，拓展教学内容，培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个性学生。三是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真反思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（五）怎</w:t>
      </w:r>
      <w:r>
        <w:rPr>
          <w:rFonts w:ascii="宋体" w:eastAsia="宋体" w:hAnsi="SimSun" w:cs="宋体"/>
          <w:sz w:val="28"/>
        </w:rPr>
        <w:t>样进</w:t>
      </w:r>
      <w:r>
        <w:rPr>
          <w:rFonts w:ascii="宋体" w:eastAsia="宋体" w:hAnsi="MS Mincho" w:cs="宋体"/>
          <w:sz w:val="28"/>
        </w:rPr>
        <w:t>行本土歌曲的改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作。在保留原有素材的基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行改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程中要运用地道的</w:t>
      </w:r>
      <w:r>
        <w:rPr>
          <w:rFonts w:ascii="宋体" w:eastAsia="宋体" w:hAnsi="SimSun" w:cs="宋体"/>
          <w:sz w:val="28"/>
        </w:rPr>
        <w:t>衬词</w:t>
      </w:r>
      <w:r>
        <w:rPr>
          <w:rFonts w:ascii="宋体" w:eastAsia="宋体" w:hAnsi="MS Mincho" w:cs="宋体"/>
          <w:sz w:val="28"/>
        </w:rPr>
        <w:t>和独特的本土民歌素材。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三、学校无小事，</w:t>
      </w:r>
      <w:r>
        <w:rPr>
          <w:rFonts w:ascii="宋体" w:eastAsia="宋体" w:hAnsi="SimSun" w:cs="宋体"/>
          <w:b/>
          <w:bCs/>
          <w:sz w:val="28"/>
        </w:rPr>
        <w:t>处处</w:t>
      </w:r>
      <w:r>
        <w:rPr>
          <w:rFonts w:ascii="宋体" w:eastAsia="宋体" w:hAnsi="MS Mincho" w:cs="宋体"/>
          <w:b/>
          <w:bCs/>
          <w:sz w:val="28"/>
        </w:rPr>
        <w:t>是教育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，我一把学到新知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到学校，像太阳一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把光和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洒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世界，留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。我非常</w:t>
      </w:r>
      <w:r>
        <w:rPr>
          <w:rFonts w:ascii="宋体" w:eastAsia="宋体" w:hAnsi="SimSun" w:cs="宋体"/>
          <w:sz w:val="28"/>
        </w:rPr>
        <w:t>热爱这项</w:t>
      </w:r>
      <w:r>
        <w:rPr>
          <w:rFonts w:ascii="宋体" w:eastAsia="宋体" w:hAnsi="MS Mincho" w:cs="宋体"/>
          <w:sz w:val="28"/>
        </w:rPr>
        <w:t>工作，并且能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富有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我校的学生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为讲</w:t>
      </w:r>
      <w:r>
        <w:rPr>
          <w:rFonts w:ascii="宋体" w:eastAsia="宋体" w:hAnsi="MS Mincho" w:cs="宋体"/>
          <w:sz w:val="28"/>
        </w:rPr>
        <w:t>文明、懂礼貌的学生。我是一个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集体充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情的人，勤勤</w:t>
      </w:r>
      <w:r>
        <w:rPr>
          <w:rFonts w:ascii="宋体" w:eastAsia="宋体" w:hAnsi="SimSun" w:cs="宋体"/>
          <w:sz w:val="28"/>
        </w:rPr>
        <w:t>恳恳</w:t>
      </w:r>
      <w:r>
        <w:rPr>
          <w:rFonts w:ascii="宋体" w:eastAsia="宋体" w:hAnsi="MS Mincho" w:cs="宋体"/>
          <w:sz w:val="28"/>
        </w:rPr>
        <w:t>、脚踏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地使我的工作作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，助人</w:t>
      </w:r>
      <w:r>
        <w:rPr>
          <w:rFonts w:ascii="宋体" w:eastAsia="宋体" w:hAnsi="SimSun" w:cs="宋体"/>
          <w:sz w:val="28"/>
        </w:rPr>
        <w:t>为乐</w:t>
      </w:r>
      <w:r>
        <w:rPr>
          <w:rFonts w:ascii="宋体" w:eastAsia="宋体" w:hAnsi="MS Mincho" w:cs="宋体"/>
          <w:sz w:val="28"/>
        </w:rPr>
        <w:t>是我的快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之本，只要是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的事情我都会不</w:t>
      </w:r>
      <w:r>
        <w:rPr>
          <w:rFonts w:ascii="宋体" w:eastAsia="宋体" w:hAnsi="SimSun" w:cs="宋体"/>
          <w:sz w:val="28"/>
        </w:rPr>
        <w:t>计较</w:t>
      </w:r>
      <w:r>
        <w:rPr>
          <w:rFonts w:ascii="宋体" w:eastAsia="宋体" w:hAnsi="MS Mincho" w:cs="宋体"/>
          <w:sz w:val="28"/>
        </w:rPr>
        <w:t>个人得失，把他完成好。在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一年当中我付出着、收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着、快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着、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着，我同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也会把自己所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的教育事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筵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下去，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光、</w:t>
      </w:r>
      <w:r>
        <w:rPr>
          <w:rFonts w:ascii="宋体" w:eastAsia="宋体" w:hAnsi="SimSun" w:cs="宋体"/>
          <w:sz w:val="28"/>
        </w:rPr>
        <w:t>发热</w:t>
      </w:r>
      <w:r>
        <w:rPr>
          <w:rFonts w:ascii="宋体" w:eastAsia="宋体" w:hAnsi="MS Mincho" w:cs="宋体"/>
          <w:sz w:val="28"/>
        </w:rPr>
        <w:t>，用自己的光亮，去照亮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小学音</w:t>
      </w:r>
      <w:r>
        <w:rPr>
          <w:rFonts w:ascii="宋体" w:eastAsia="宋体" w:hAnsi="SimSun" w:cs="宋体"/>
          <w:i w:val="0"/>
          <w:iCs w:val="0"/>
          <w:sz w:val="28"/>
        </w:rPr>
        <w:t>乐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五天的音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有感触。不由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我深思</w:t>
      </w:r>
      <w:r>
        <w:rPr>
          <w:rFonts w:ascii="宋体" w:eastAsia="宋体" w:cs="宋体"/>
          <w:sz w:val="28"/>
        </w:rPr>
        <w:t>;21</w:t>
      </w:r>
      <w:r>
        <w:rPr>
          <w:rFonts w:ascii="宋体" w:eastAsia="宋体" w:hAnsi="MS Mincho" w:cs="宋体"/>
          <w:sz w:val="28"/>
        </w:rPr>
        <w:t>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的音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受广大音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师关</w:t>
      </w:r>
      <w:r>
        <w:rPr>
          <w:rFonts w:ascii="宋体" w:eastAsia="宋体" w:hAnsi="MS Mincho" w:cs="宋体"/>
          <w:sz w:val="28"/>
        </w:rPr>
        <w:t>注的一个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使我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师这</w:t>
      </w: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hAnsi="SimSun" w:cs="宋体"/>
          <w:b/>
          <w:bCs/>
          <w:sz w:val="28"/>
        </w:rPr>
        <w:t>职业</w:t>
      </w:r>
      <w:r>
        <w:rPr>
          <w:rFonts w:ascii="宋体" w:eastAsia="宋体" w:hAnsi="MS Mincho" w:cs="宋体"/>
          <w:b/>
          <w:bCs/>
          <w:sz w:val="28"/>
        </w:rPr>
        <w:t>有了更加清楚的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在音</w:t>
      </w:r>
      <w:r>
        <w:rPr>
          <w:rFonts w:ascii="宋体" w:eastAsia="宋体" w:hAnsi="SimSun" w:cs="宋体"/>
          <w:b/>
          <w:bCs/>
          <w:sz w:val="28"/>
        </w:rPr>
        <w:t>乐</w:t>
      </w: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中，几位老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都不</w:t>
      </w:r>
      <w:r>
        <w:rPr>
          <w:rFonts w:ascii="宋体" w:eastAsia="宋体" w:hAnsi="SimSun" w:cs="宋体"/>
          <w:b/>
          <w:bCs/>
          <w:sz w:val="28"/>
        </w:rPr>
        <w:t>约</w:t>
      </w:r>
      <w:r>
        <w:rPr>
          <w:rFonts w:ascii="宋体" w:eastAsia="宋体" w:hAnsi="MS Mincho" w:cs="宋体"/>
          <w:b/>
          <w:bCs/>
          <w:sz w:val="28"/>
        </w:rPr>
        <w:t>而同地</w:t>
      </w:r>
      <w:r>
        <w:rPr>
          <w:rFonts w:ascii="宋体" w:eastAsia="宋体" w:hAnsi="SimSun" w:cs="宋体"/>
          <w:b/>
          <w:bCs/>
          <w:sz w:val="28"/>
        </w:rPr>
        <w:t>谈</w:t>
      </w:r>
      <w:r>
        <w:rPr>
          <w:rFonts w:ascii="宋体" w:eastAsia="宋体" w:hAnsi="MS Mincho" w:cs="宋体"/>
          <w:b/>
          <w:bCs/>
          <w:sz w:val="28"/>
        </w:rPr>
        <w:t>到了当代教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身肩重任、角色特</w:t>
      </w:r>
      <w:r>
        <w:rPr>
          <w:rFonts w:ascii="宋体" w:eastAsia="宋体" w:hAnsi="SimSun" w:cs="宋体"/>
          <w:b/>
          <w:bCs/>
          <w:sz w:val="28"/>
        </w:rPr>
        <w:t>别这</w:t>
      </w: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hAnsi="SimSun" w:cs="宋体"/>
          <w:b/>
          <w:bCs/>
          <w:sz w:val="28"/>
        </w:rPr>
        <w:t>问题</w:t>
      </w:r>
      <w:r>
        <w:rPr>
          <w:rFonts w:ascii="宋体" w:eastAsia="宋体" w:hAnsi="MS Mincho" w:cs="宋体"/>
          <w:b/>
          <w:bCs/>
          <w:sz w:val="28"/>
        </w:rPr>
        <w:t>，琢磨他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话语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觉</w:t>
      </w:r>
      <w:r>
        <w:rPr>
          <w:rFonts w:ascii="宋体" w:eastAsia="宋体" w:hAnsi="MS Mincho" w:cs="宋体"/>
          <w:b/>
          <w:bCs/>
          <w:sz w:val="28"/>
        </w:rPr>
        <w:t>得很有分量。</w:t>
      </w:r>
      <w:r>
        <w:rPr>
          <w:rFonts w:ascii="宋体" w:eastAsia="宋体" w:hAnsi="SimSun" w:cs="宋体"/>
          <w:b/>
          <w:bCs/>
          <w:sz w:val="28"/>
        </w:rPr>
        <w:t>这</w:t>
      </w:r>
      <w:r>
        <w:rPr>
          <w:rFonts w:ascii="宋体" w:eastAsia="宋体" w:hAnsi="MS Mincho" w:cs="宋体"/>
          <w:b/>
          <w:bCs/>
          <w:sz w:val="28"/>
        </w:rPr>
        <w:t>也使我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师这</w:t>
      </w: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hAnsi="SimSun" w:cs="宋体"/>
          <w:b/>
          <w:bCs/>
          <w:sz w:val="28"/>
        </w:rPr>
        <w:t>职业</w:t>
      </w:r>
      <w:r>
        <w:rPr>
          <w:rFonts w:ascii="宋体" w:eastAsia="宋体" w:hAnsi="MS Mincho" w:cs="宋体"/>
          <w:b/>
          <w:bCs/>
          <w:sz w:val="28"/>
        </w:rPr>
        <w:t>有了更深的思考和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是文化的</w:t>
      </w:r>
      <w:r>
        <w:rPr>
          <w:rFonts w:ascii="宋体" w:eastAsia="宋体" w:hAnsi="SimSun" w:cs="宋体"/>
          <w:sz w:val="28"/>
        </w:rPr>
        <w:t>传递</w:t>
      </w:r>
      <w:r>
        <w:rPr>
          <w:rFonts w:ascii="宋体" w:eastAsia="宋体" w:hAnsi="MS Mincho" w:cs="宋体"/>
          <w:sz w:val="28"/>
        </w:rPr>
        <w:t>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文化科学知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承者和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播者，在社会的延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展中起着不可缺少的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梁和</w:t>
      </w:r>
      <w:r>
        <w:rPr>
          <w:rFonts w:ascii="宋体" w:eastAsia="宋体" w:hAnsi="SimSun" w:cs="宋体"/>
          <w:sz w:val="28"/>
        </w:rPr>
        <w:t>纽带</w:t>
      </w:r>
      <w:r>
        <w:rPr>
          <w:rFonts w:ascii="宋体" w:eastAsia="宋体" w:hAnsi="MS Mincho" w:cs="宋体"/>
          <w:sz w:val="28"/>
        </w:rPr>
        <w:t>作用。在学校里，我担任的是音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教学。音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教学是小学教育的一个重要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陶冶儿童的情操，培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儿童的心灵美起着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极的作用。音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教育要把激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到教学的始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学生我以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奏、音准</w:t>
      </w:r>
      <w:r>
        <w:rPr>
          <w:rFonts w:ascii="宋体" w:eastAsia="宋体" w:hAnsi="SimSun" w:cs="宋体"/>
          <w:sz w:val="28"/>
        </w:rPr>
        <w:t>训练为</w:t>
      </w:r>
      <w:r>
        <w:rPr>
          <w:rFonts w:ascii="宋体" w:eastAsia="宋体" w:hAnsi="MS Mincho" w:cs="宋体"/>
          <w:sz w:val="28"/>
        </w:rPr>
        <w:t>主，并适当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识谱</w:t>
      </w:r>
      <w:r>
        <w:rPr>
          <w:rFonts w:ascii="宋体" w:eastAsia="宋体" w:hAnsi="MS Mincho" w:cs="宋体"/>
          <w:sz w:val="28"/>
        </w:rPr>
        <w:t>教学，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奏、律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中去感知音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身高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，身正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范。教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本人是学校里最重要的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表，是最直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的、最有教益的模范，是学生活生生的榜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。在《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于教育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》中明确指出：教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灵魂的工程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要教好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要育好人，各个方面都要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表。学生都有向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性，其受教育的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程是人格完善的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的人格力量是无形的、不可估量的，教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学生的引路人。小学的音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教学同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要从育人的目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管理者。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是教育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督和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，才能使教学更有效率，更能促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了使学生能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松、愉快地上音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，我从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，多用鼓励的方式使学生表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出良好的品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学生在愉快的气氛中接受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益友，就是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和学生要多交心。学生尊敬老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，会加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教育工作的光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感、自豪感，从而更加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和学生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师热爱</w:t>
      </w:r>
      <w:r>
        <w:rPr>
          <w:rFonts w:ascii="宋体" w:eastAsia="宋体" w:hAnsi="MS Mincho" w:cs="宋体"/>
          <w:sz w:val="28"/>
        </w:rPr>
        <w:t>学生，会使学生感受到温暖，受到鼓励，会更加尊敬教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，甚至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尊敬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移到学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使我</w:t>
      </w:r>
      <w:r>
        <w:rPr>
          <w:rFonts w:ascii="宋体" w:eastAsia="宋体" w:hAnsi="SimSun" w:cs="宋体"/>
          <w:b/>
          <w:bCs/>
          <w:sz w:val="28"/>
        </w:rPr>
        <w:t>对课</w:t>
      </w:r>
      <w:r>
        <w:rPr>
          <w:rFonts w:ascii="宋体" w:eastAsia="宋体" w:hAnsi="MS Mincho" w:cs="宋体"/>
          <w:b/>
          <w:bCs/>
          <w:sz w:val="28"/>
        </w:rPr>
        <w:t>堂教学行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的重新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与思考。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、要学会欣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要在教学中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给每</w:t>
      </w:r>
      <w:r>
        <w:rPr>
          <w:rFonts w:ascii="宋体" w:eastAsia="宋体" w:hAnsi="MS Mincho" w:cs="宋体"/>
          <w:sz w:val="28"/>
        </w:rPr>
        <w:t>个学生提供思考、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的机会。做到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要学会欣</w:t>
      </w:r>
      <w:r>
        <w:rPr>
          <w:rFonts w:ascii="宋体" w:eastAsia="宋体" w:hAnsi="SimSun" w:cs="宋体"/>
          <w:sz w:val="28"/>
        </w:rPr>
        <w:t>赏每</w:t>
      </w:r>
      <w:r>
        <w:rPr>
          <w:rFonts w:ascii="宋体" w:eastAsia="宋体" w:hAnsi="MS Mincho" w:cs="宋体"/>
          <w:sz w:val="28"/>
        </w:rPr>
        <w:t>一位学生，</w:t>
      </w:r>
      <w:r>
        <w:rPr>
          <w:rFonts w:ascii="宋体" w:eastAsia="宋体" w:hAnsi="SimSun" w:cs="宋体"/>
          <w:sz w:val="28"/>
        </w:rPr>
        <w:t>发现每</w:t>
      </w:r>
      <w:r>
        <w:rPr>
          <w:rFonts w:ascii="宋体" w:eastAsia="宋体" w:hAnsi="MS Mincho" w:cs="宋体"/>
          <w:sz w:val="28"/>
        </w:rPr>
        <w:t>一位学生的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光点。比如在音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上，我会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奏感真好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个小朋友声音真美，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大了就是歌唱家了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些鼓励的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能大大的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极性。学生在老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注中，不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会喜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生融洽和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生情感，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愉快地去学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反思自己的教学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上的音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，就是老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教一句，学生跟着学一句，老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很少</w:t>
      </w:r>
      <w:r>
        <w:rPr>
          <w:rFonts w:ascii="宋体" w:eastAsia="宋体" w:hAnsi="SimSun" w:cs="宋体"/>
          <w:sz w:val="28"/>
        </w:rPr>
        <w:t>审视</w:t>
      </w:r>
      <w:r>
        <w:rPr>
          <w:rFonts w:ascii="宋体" w:eastAsia="宋体" w:hAnsi="MS Mincho" w:cs="宋体"/>
          <w:sz w:val="28"/>
        </w:rPr>
        <w:t>自己的教学是否引起了学生的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趣，也不</w:t>
      </w:r>
      <w:r>
        <w:rPr>
          <w:rFonts w:ascii="宋体" w:eastAsia="宋体" w:hAnsi="SimSun" w:cs="宋体"/>
          <w:sz w:val="28"/>
        </w:rPr>
        <w:t>够关</w:t>
      </w:r>
      <w:r>
        <w:rPr>
          <w:rFonts w:ascii="宋体" w:eastAsia="宋体" w:hAnsi="MS Mincho" w:cs="宋体"/>
          <w:sz w:val="28"/>
        </w:rPr>
        <w:t>注学生的参与度是否与自己有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。当学生出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堂教学不一致的行</w:t>
      </w:r>
      <w:r>
        <w:rPr>
          <w:rFonts w:ascii="宋体" w:eastAsia="宋体" w:hAnsi="SimSun" w:cs="宋体"/>
          <w:sz w:val="28"/>
        </w:rPr>
        <w:t>为时</w:t>
      </w:r>
      <w:r>
        <w:rPr>
          <w:rFonts w:ascii="宋体" w:eastAsia="宋体" w:hAnsi="MS Mincho" w:cs="宋体"/>
          <w:sz w:val="28"/>
        </w:rPr>
        <w:t>，只是一味怨学生，很少反思自己的教学行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是否适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了学生心理特点，激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了学生的求知欲。如果我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后及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反思自己的教学，不断改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就能及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控学生的情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三、培</w:t>
      </w:r>
      <w:r>
        <w:rPr>
          <w:rFonts w:ascii="宋体" w:eastAsia="宋体" w:hAnsi="SimSun" w:cs="宋体"/>
          <w:b/>
          <w:bCs/>
          <w:sz w:val="28"/>
        </w:rPr>
        <w:t>训为</w:t>
      </w:r>
      <w:r>
        <w:rPr>
          <w:rFonts w:ascii="宋体" w:eastAsia="宋体" w:hAnsi="MS Mincho" w:cs="宋体"/>
          <w:b/>
          <w:bCs/>
          <w:sz w:val="28"/>
        </w:rPr>
        <w:t>我以后的</w:t>
      </w:r>
      <w:r>
        <w:rPr>
          <w:rFonts w:ascii="宋体" w:eastAsia="宋体" w:hAnsi="SimSun" w:cs="宋体"/>
          <w:b/>
          <w:bCs/>
          <w:sz w:val="28"/>
        </w:rPr>
        <w:t>实际</w:t>
      </w:r>
      <w:r>
        <w:rPr>
          <w:rFonts w:ascii="宋体" w:eastAsia="宋体" w:hAnsi="MS Mincho" w:cs="宋体"/>
          <w:b/>
          <w:bCs/>
          <w:sz w:val="28"/>
        </w:rPr>
        <w:t>工作提供了</w:t>
      </w:r>
      <w:r>
        <w:rPr>
          <w:rFonts w:ascii="宋体" w:eastAsia="宋体" w:hAnsi="SimSun" w:cs="宋体"/>
          <w:b/>
          <w:bCs/>
          <w:sz w:val="28"/>
        </w:rPr>
        <w:t>许</w:t>
      </w:r>
      <w:r>
        <w:rPr>
          <w:rFonts w:ascii="宋体" w:eastAsia="宋体" w:hAnsi="MS Mincho" w:cs="宋体"/>
          <w:b/>
          <w:bCs/>
          <w:sz w:val="28"/>
        </w:rPr>
        <w:t>多方法和策略。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蓉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家从事教育多年，教学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丰富的老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根据自己的</w:t>
      </w:r>
      <w:r>
        <w:rPr>
          <w:rFonts w:ascii="宋体" w:eastAsia="宋体" w:hAnsi="SimSun" w:cs="宋体"/>
          <w:sz w:val="28"/>
        </w:rPr>
        <w:t>实际经验给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了一些做好教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的要点和方法，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我留下了深刻的印象。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的《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斗了就有收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》告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：教学是</w:t>
      </w:r>
      <w:r>
        <w:rPr>
          <w:rFonts w:ascii="宋体" w:eastAsia="宋体" w:hAnsi="SimSun" w:cs="宋体"/>
          <w:sz w:val="28"/>
        </w:rPr>
        <w:t>门艺术</w:t>
      </w:r>
      <w:r>
        <w:rPr>
          <w:rFonts w:ascii="宋体" w:eastAsia="宋体" w:hAnsi="MS Mincho" w:cs="宋体"/>
          <w:sz w:val="28"/>
        </w:rPr>
        <w:t>，多在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上下功夫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当老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天要有新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当教</w:t>
      </w:r>
      <w:r>
        <w:rPr>
          <w:rFonts w:ascii="宋体" w:eastAsia="宋体" w:hAnsi="SimSun" w:cs="宋体"/>
          <w:sz w:val="28"/>
        </w:rPr>
        <w:t>师经</w:t>
      </w:r>
      <w:r>
        <w:rPr>
          <w:rFonts w:ascii="宋体" w:eastAsia="宋体" w:hAnsi="MS Mincho" w:cs="宋体"/>
          <w:sz w:val="28"/>
        </w:rPr>
        <w:t>常要有上升感等。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从四个字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守、磨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走向成功。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蓉老</w:t>
      </w:r>
      <w:r>
        <w:rPr>
          <w:rFonts w:ascii="宋体" w:eastAsia="宋体" w:hAnsi="SimSun" w:cs="宋体"/>
          <w:sz w:val="28"/>
        </w:rPr>
        <w:t>师结</w:t>
      </w:r>
      <w:r>
        <w:rPr>
          <w:rFonts w:ascii="宋体" w:eastAsia="宋体" w:hAnsi="MS Mincho" w:cs="宋体"/>
          <w:sz w:val="28"/>
        </w:rPr>
        <w:t>合自己的</w:t>
      </w:r>
      <w:r>
        <w:rPr>
          <w:rFonts w:ascii="宋体" w:eastAsia="宋体" w:hAnsi="SimSun" w:cs="宋体"/>
          <w:sz w:val="28"/>
        </w:rPr>
        <w:t>经验对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提出了六点要求：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、珍惜我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展自己是真正的大事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、做好入格与才能出格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的助跑器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、在研究状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下工作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、抓住机会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自己成功。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就教育教学等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和我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行了交流，比如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何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cs="宋体"/>
          <w:sz w:val="28"/>
        </w:rPr>
        <w:t>?”“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?”“</w:t>
      </w:r>
      <w:r>
        <w:rPr>
          <w:rFonts w:ascii="宋体" w:eastAsia="宋体" w:hAnsi="MS Mincho" w:cs="宋体"/>
          <w:sz w:val="28"/>
        </w:rPr>
        <w:t>在教学常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中，你遇到的最大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?”“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在你的心目中，你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一个好教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们经</w:t>
      </w:r>
      <w:r>
        <w:rPr>
          <w:rFonts w:ascii="宋体" w:eastAsia="宋体" w:hAnsi="MS Mincho" w:cs="宋体"/>
          <w:sz w:val="28"/>
        </w:rPr>
        <w:t>常遇到的，但是从来没有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真思考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我学到了很多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小学音</w:t>
      </w:r>
      <w:r>
        <w:rPr>
          <w:rFonts w:ascii="宋体" w:eastAsia="宋体" w:hAnsi="SimSun" w:cs="宋体"/>
          <w:i w:val="0"/>
          <w:iCs w:val="0"/>
          <w:sz w:val="28"/>
        </w:rPr>
        <w:t>乐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暑期参加了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区教育局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的中小学音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，受益匪浅。通</w:t>
      </w:r>
      <w:r>
        <w:rPr>
          <w:rFonts w:ascii="宋体" w:eastAsia="宋体" w:hAnsi="SimSun" w:cs="宋体"/>
          <w:sz w:val="28"/>
        </w:rPr>
        <w:t>过认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教育教学工作的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从模糊到清晰、从茫然到豁然，教学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能力和水平有不同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们处</w:t>
      </w:r>
      <w:r>
        <w:rPr>
          <w:rFonts w:ascii="宋体" w:eastAsia="宋体" w:hAnsi="MS Mincho" w:cs="宋体"/>
          <w:sz w:val="28"/>
        </w:rPr>
        <w:t>在一个知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爆炸的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的教育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象是国家与民族的未来，教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惟有不断的自我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展、自我提高、自我完善，才能更好的履行教育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神圣的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我深刻的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是教学能手，更是科研先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，才能可持</w:t>
      </w:r>
      <w:r>
        <w:rPr>
          <w:rFonts w:ascii="宋体" w:eastAsia="宋体" w:hAnsi="SimSun" w:cs="宋体"/>
          <w:sz w:val="28"/>
        </w:rPr>
        <w:t>续发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才能更好的履行自己的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师应该紧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合教学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，立足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堂，以研究者的眼光</w:t>
      </w:r>
      <w:r>
        <w:rPr>
          <w:rFonts w:ascii="宋体" w:eastAsia="宋体" w:hAnsi="SimSun" w:cs="宋体"/>
          <w:sz w:val="28"/>
        </w:rPr>
        <w:t>审视</w:t>
      </w:r>
      <w:r>
        <w:rPr>
          <w:rFonts w:ascii="宋体" w:eastAsia="宋体" w:hAnsi="MS Mincho" w:cs="宋体"/>
          <w:sz w:val="28"/>
        </w:rPr>
        <w:t>和分析教学理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和教学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践中的各</w:t>
      </w:r>
      <w:r>
        <w:rPr>
          <w:rFonts w:ascii="宋体" w:eastAsia="宋体" w:hAnsi="SimSun" w:cs="宋体"/>
          <w:sz w:val="28"/>
        </w:rPr>
        <w:t>种问题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极探究，以形成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要提升自身的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更多方面，如教育学、心理学、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程改革理念等等。同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也要学会做事与人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交往。教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从事的是和人打交道的工作，如果能善于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察、研究、思考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理好与学生、家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、同事之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，工作起来就会更得心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提升个人魅力，作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，首先要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听你的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听你的指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就要求个人魅力不断提升，在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平和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雅的心境，在和学生相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得学生的信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，提升自己，在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践中反思自我，做一位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可以是一面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子，也可以是一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敌</w:t>
      </w:r>
      <w:r>
        <w:rPr>
          <w:rFonts w:ascii="宋体" w:eastAsia="宋体" w:hAnsi="MS Mincho" w:cs="宋体"/>
          <w:sz w:val="28"/>
        </w:rPr>
        <w:t>的武器，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待花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的青少年，除了真</w:t>
      </w:r>
      <w:r>
        <w:rPr>
          <w:rFonts w:ascii="宋体" w:eastAsia="宋体" w:hAnsi="SimSun" w:cs="宋体"/>
          <w:sz w:val="28"/>
        </w:rPr>
        <w:t>诚还</w:t>
      </w:r>
      <w:r>
        <w:rPr>
          <w:rFonts w:ascii="宋体" w:eastAsia="宋体" w:hAnsi="MS Mincho" w:cs="宋体"/>
          <w:sz w:val="28"/>
        </w:rPr>
        <w:t>能用什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方式来打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的信任呢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生涯中，我将本着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对职业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决地走下去。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不断反思，要想从工作中不断提高自己的教学水平就少了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不断的反思、改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没有最好，只有更好。在不断的反思与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得属于自己的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与方法，并且能将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方法深化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便是做一名教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的最高境界了。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小学音</w:t>
      </w:r>
      <w:r>
        <w:rPr>
          <w:rFonts w:ascii="宋体" w:eastAsia="宋体" w:hAnsi="SimSun" w:cs="宋体"/>
          <w:i w:val="0"/>
          <w:iCs w:val="0"/>
          <w:sz w:val="28"/>
        </w:rPr>
        <w:t>乐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曲，是我国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之一，它不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民族文化精神的完美体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，更是古老的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方文明的璀璨名片。其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含着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夏人民的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、道德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。在如今的初中的音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教学中，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也占据了一定的比重。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略到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合性的舞台表演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所具有的魅力，并且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学生真正的喜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极的弘</w:t>
      </w:r>
      <w:r>
        <w:rPr>
          <w:rFonts w:ascii="宋体" w:eastAsia="宋体" w:hAnsi="SimSun" w:cs="宋体"/>
          <w:sz w:val="28"/>
        </w:rPr>
        <w:t>扬这种戏</w:t>
      </w:r>
      <w:r>
        <w:rPr>
          <w:rFonts w:ascii="宋体" w:eastAsia="宋体" w:hAnsi="MS Mincho" w:cs="宋体"/>
          <w:sz w:val="28"/>
        </w:rPr>
        <w:t>曲文化，故而我在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了浙江音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学院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hAnsi="MS Mincho" w:cs="宋体"/>
          <w:sz w:val="28"/>
        </w:rPr>
        <w:t>的《中小学音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师戏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鉴赏</w:t>
      </w:r>
      <w:r>
        <w:rPr>
          <w:rFonts w:ascii="宋体" w:eastAsia="宋体" w:hAnsi="MS Mincho" w:cs="宋体"/>
          <w:sz w:val="28"/>
        </w:rPr>
        <w:t>能力培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这门课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我感到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益匪浅。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期一周的培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展沿革、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曲的人物的装扮和人物性格的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系、旦角、生角各行当的舞台表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特点各个方面都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的教授。老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身教地展示了中国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曲中以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化虚，化无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有和以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代虚，无中生有特征。并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曲的唱腔、基本的手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、身段，以及</w:t>
      </w:r>
      <w:r>
        <w:rPr>
          <w:rFonts w:ascii="宋体" w:eastAsia="宋体" w:hAnsi="SimSun" w:cs="宋体"/>
          <w:sz w:val="28"/>
        </w:rPr>
        <w:t>对戏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视频进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对戏</w:t>
      </w:r>
      <w:r>
        <w:rPr>
          <w:rFonts w:ascii="宋体" w:eastAsia="宋体" w:hAnsi="MS Mincho" w:cs="宋体"/>
          <w:sz w:val="28"/>
        </w:rPr>
        <w:t>曲有一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更新、更深刻的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</w:t>
      </w:r>
      <w:r>
        <w:rPr>
          <w:rFonts w:ascii="宋体" w:eastAsia="宋体" w:hAnsi="SimSun" w:cs="宋体"/>
          <w:sz w:val="28"/>
        </w:rPr>
        <w:t>对戏</w:t>
      </w:r>
      <w:r>
        <w:rPr>
          <w:rFonts w:ascii="宋体" w:eastAsia="宋体" w:hAnsi="MS Mincho" w:cs="宋体"/>
          <w:sz w:val="28"/>
        </w:rPr>
        <w:t>曲的基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有了一定的了解。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知道了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曲的起源，以及大致的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展脉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了解了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曲的四大行当：生、旦、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、丑。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和感受了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曲中主要行当的基本身段。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聆听和欣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演唱了越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及昆曲中的部分唱段。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曲的舞台美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：包括人物造型和景物造型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其次，在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精心准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教学内容的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仅对</w:t>
      </w:r>
      <w:r>
        <w:rPr>
          <w:rFonts w:ascii="宋体" w:eastAsia="宋体" w:hAnsi="MS Mincho" w:cs="宋体"/>
          <w:sz w:val="28"/>
        </w:rPr>
        <w:t>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形象的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而且大大提高了我</w:t>
      </w:r>
      <w:r>
        <w:rPr>
          <w:rFonts w:ascii="宋体" w:eastAsia="宋体" w:hAnsi="SimSun" w:cs="宋体"/>
          <w:sz w:val="28"/>
        </w:rPr>
        <w:t>们对戏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这门艺术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的个人魅力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整个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堂增色不少。授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都是当今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曲界的</w:t>
      </w:r>
      <w:r>
        <w:rPr>
          <w:rFonts w:ascii="宋体" w:eastAsia="宋体" w:hAnsi="SimSun" w:cs="宋体"/>
          <w:sz w:val="28"/>
        </w:rPr>
        <w:t>领军</w:t>
      </w:r>
      <w:r>
        <w:rPr>
          <w:rFonts w:ascii="宋体" w:eastAsia="宋体" w:hAnsi="MS Mincho" w:cs="宋体"/>
          <w:sz w:val="28"/>
        </w:rPr>
        <w:t>人物，在上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都是笑容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面、激情澎湃的，最吸引人的就是老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的声音，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浑</w:t>
      </w:r>
      <w:r>
        <w:rPr>
          <w:rFonts w:ascii="宋体" w:eastAsia="宋体" w:hAnsi="MS Mincho" w:cs="宋体"/>
          <w:sz w:val="28"/>
        </w:rPr>
        <w:t>厚，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而高亢，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而低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抒情，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而急促激情，与所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的内容</w:t>
      </w:r>
      <w:r>
        <w:rPr>
          <w:rFonts w:ascii="宋体" w:eastAsia="宋体" w:hAnsi="SimSun" w:cs="宋体"/>
          <w:sz w:val="28"/>
        </w:rPr>
        <w:t>浑</w:t>
      </w:r>
      <w:r>
        <w:rPr>
          <w:rFonts w:ascii="宋体" w:eastAsia="宋体" w:hAnsi="MS Mincho" w:cs="宋体"/>
          <w:sz w:val="28"/>
        </w:rPr>
        <w:t>然一体。在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起之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会唱几句，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用音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合教学的方法，独特、有用，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有韵味，他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的力求完善，孜孜不倦的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度也深深感染了我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次在浙江音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学院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鉴赏课</w:t>
      </w:r>
      <w:r>
        <w:rPr>
          <w:rFonts w:ascii="宋体" w:eastAsia="宋体" w:hAnsi="MS Mincho" w:cs="宋体"/>
          <w:sz w:val="28"/>
        </w:rPr>
        <w:t>程的学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对戏</w:t>
      </w:r>
      <w:r>
        <w:rPr>
          <w:rFonts w:ascii="宋体" w:eastAsia="宋体" w:hAnsi="MS Mincho" w:cs="宋体"/>
          <w:sz w:val="28"/>
        </w:rPr>
        <w:t>曲更加加深了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。中国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曲博大精深，是一代一代的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曲前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研，不断</w:t>
      </w:r>
      <w:r>
        <w:rPr>
          <w:rFonts w:ascii="宋体" w:eastAsia="宋体" w:hAnsi="SimSun" w:cs="宋体"/>
          <w:sz w:val="28"/>
        </w:rPr>
        <w:t>开垦</w:t>
      </w:r>
      <w:r>
        <w:rPr>
          <w:rFonts w:ascii="宋体" w:eastAsia="宋体" w:hAnsi="MS Mincho" w:cs="宋体"/>
          <w:sz w:val="28"/>
        </w:rPr>
        <w:t>的成果。作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初中音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，能做的就是有意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的将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光大，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中国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念。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曲是大众的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，是所有中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儿女共有的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任，有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去将</w:t>
      </w:r>
      <w:r>
        <w:rPr>
          <w:rFonts w:ascii="宋体" w:eastAsia="宋体" w:hAnsi="SimSun" w:cs="宋体"/>
          <w:sz w:val="28"/>
        </w:rPr>
        <w:t>这门艺术传</w:t>
      </w:r>
      <w:r>
        <w:rPr>
          <w:rFonts w:ascii="宋体" w:eastAsia="宋体" w:hAnsi="MS Mincho" w:cs="宋体"/>
          <w:sz w:val="28"/>
        </w:rPr>
        <w:t>承下去，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一代又一代的人来保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承。因此我决心，在以后音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曲教学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弘</w:t>
      </w:r>
      <w:r>
        <w:rPr>
          <w:rFonts w:ascii="宋体" w:eastAsia="宋体" w:hAnsi="SimSun" w:cs="宋体"/>
          <w:sz w:val="28"/>
        </w:rPr>
        <w:t>扬传统</w:t>
      </w:r>
      <w:r>
        <w:rPr>
          <w:rFonts w:ascii="宋体" w:eastAsia="宋体" w:hAnsi="MS Mincho" w:cs="宋体"/>
          <w:sz w:val="28"/>
        </w:rPr>
        <w:t>文化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献一份微薄的力量。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小学音</w:t>
      </w:r>
      <w:r>
        <w:rPr>
          <w:rFonts w:ascii="宋体" w:eastAsia="宋体" w:hAnsi="SimSun" w:cs="宋体"/>
          <w:i w:val="0"/>
          <w:iCs w:val="0"/>
          <w:sz w:val="28"/>
        </w:rPr>
        <w:t>乐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送爽的九月是一个收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于我来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，也是一个新的起点，今年我很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幸的成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了一名新教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于第一次接触小学教育的我来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，一切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得陌生而又充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，没有什</w:t>
      </w:r>
      <w:r>
        <w:rPr>
          <w:rFonts w:ascii="宋体" w:eastAsia="宋体" w:hAnsi="SimSun" w:cs="宋体"/>
          <w:sz w:val="28"/>
        </w:rPr>
        <w:t>么经验</w:t>
      </w:r>
      <w:r>
        <w:rPr>
          <w:rFonts w:ascii="宋体" w:eastAsia="宋体" w:hAnsi="MS Mincho" w:cs="宋体"/>
          <w:sz w:val="28"/>
        </w:rPr>
        <w:t>的我从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月份入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月份，三个月的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，我不断摸索，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教学校里其它有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师热</w:t>
      </w:r>
      <w:r>
        <w:rPr>
          <w:rFonts w:ascii="宋体" w:eastAsia="宋体" w:hAnsi="MS Mincho" w:cs="宋体"/>
          <w:sz w:val="28"/>
        </w:rPr>
        <w:t>心的帮助我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我听</w:t>
      </w:r>
      <w:r>
        <w:rPr>
          <w:rFonts w:ascii="宋体" w:eastAsia="宋体" w:hAnsi="SimSun" w:cs="宋体"/>
          <w:sz w:val="28"/>
        </w:rPr>
        <w:t>课评课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有所收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入学校的第一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开课讲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始，我明白了我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多需要学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西，有很多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西我没有注意到，原来想上好一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，根本就不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一个字，甚至是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里写的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一个字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一个音符</w:t>
      </w:r>
      <w:r>
        <w:rPr>
          <w:rFonts w:ascii="宋体" w:eastAsia="宋体" w:cs="宋体"/>
          <w:sz w:val="28"/>
        </w:rPr>
        <w:t>.....</w:t>
      </w:r>
      <w:r>
        <w:rPr>
          <w:rFonts w:ascii="宋体" w:eastAsia="宋体" w:hAnsi="MS Mincho" w:cs="宋体"/>
          <w:sz w:val="28"/>
        </w:rPr>
        <w:t>都非常重要，我不断努力克服着也不断学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于迎来了旗里教研室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的又一次：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短短的两天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，但是收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和心得体会却不小，在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两天里，我听到了来自五小王老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的示范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和来自各个学校新教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，从他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身上我看到了很多的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也看到了一些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自己的影子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。古人云、三人行，必有我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择</w:t>
      </w:r>
      <w:r>
        <w:rPr>
          <w:rFonts w:ascii="宋体" w:eastAsia="宋体" w:hAnsi="MS Mincho" w:cs="宋体"/>
          <w:sz w:val="28"/>
        </w:rPr>
        <w:t>其善者</w:t>
      </w:r>
      <w:r>
        <w:rPr>
          <w:rFonts w:ascii="宋体" w:eastAsia="宋体" w:hAnsi="SimSun" w:cs="宋体"/>
          <w:sz w:val="28"/>
        </w:rPr>
        <w:t>丛</w:t>
      </w:r>
      <w:r>
        <w:rPr>
          <w:rFonts w:ascii="宋体" w:eastAsia="宋体" w:hAnsi="MS Mincho" w:cs="宋体"/>
          <w:sz w:val="28"/>
        </w:rPr>
        <w:t>之，其不善改之。在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里，他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，从学生的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堂气氛融洽；有的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切，有的幽默机智；有的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养过</w:t>
      </w:r>
      <w:r>
        <w:rPr>
          <w:rFonts w:ascii="宋体" w:eastAsia="宋体" w:hAnsi="MS Mincho" w:cs="宋体"/>
          <w:sz w:val="28"/>
        </w:rPr>
        <w:t>硬，范唱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听，伴奏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的行云流水</w:t>
      </w:r>
      <w:r>
        <w:rPr>
          <w:rFonts w:ascii="宋体" w:eastAsia="宋体" w:cs="宋体"/>
          <w:sz w:val="28"/>
        </w:rPr>
        <w:t>......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其他教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摩和自己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和其他教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自己的教学有以下几点反思：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首先在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方面，我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需要不断努力去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，去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琴伴奏的水平和</w:t>
      </w:r>
      <w:r>
        <w:rPr>
          <w:rFonts w:ascii="宋体" w:eastAsia="宋体" w:hAnsi="SimSun" w:cs="宋体"/>
          <w:sz w:val="28"/>
        </w:rPr>
        <w:t>边弹边</w:t>
      </w:r>
      <w:r>
        <w:rPr>
          <w:rFonts w:ascii="宋体" w:eastAsia="宋体" w:hAnsi="MS Mincho" w:cs="宋体"/>
          <w:sz w:val="28"/>
        </w:rPr>
        <w:t>唱的能力。其次在教学方面，我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更多的考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的是学生学会了什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，而不是我教了什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是想的太多反而会忽略了学生真正的反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些道理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起来容易，但当真正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践起来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是需要不断的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和努力吧。最后就是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的把握，都</w:t>
      </w:r>
      <w:r>
        <w:rPr>
          <w:rFonts w:ascii="宋体" w:eastAsia="宋体" w:hAnsi="SimSun" w:cs="宋体"/>
          <w:sz w:val="28"/>
        </w:rPr>
        <w:t>说细节</w:t>
      </w:r>
      <w:r>
        <w:rPr>
          <w:rFonts w:ascii="宋体" w:eastAsia="宋体" w:hAnsi="MS Mincho" w:cs="宋体"/>
          <w:sz w:val="28"/>
        </w:rPr>
        <w:t>决定成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都非常重要。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然我不是一个生来就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心的人，但我相信我可以做到。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最后要感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旗教研室和</w:t>
      </w:r>
      <w:r>
        <w:rPr>
          <w:rFonts w:ascii="宋体" w:eastAsia="宋体" w:hAnsi="SimSun" w:cs="宋体"/>
          <w:sz w:val="28"/>
        </w:rPr>
        <w:t>领导们给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新教</w:t>
      </w:r>
      <w:r>
        <w:rPr>
          <w:rFonts w:ascii="宋体" w:eastAsia="宋体" w:hAnsi="SimSun" w:cs="宋体"/>
          <w:sz w:val="28"/>
        </w:rPr>
        <w:t>师这样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，我受益匪浅，相信大家也都一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吧，未来的路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这仅仅</w:t>
      </w:r>
      <w:r>
        <w:rPr>
          <w:rFonts w:ascii="宋体" w:eastAsia="宋体" w:hAnsi="MS Mincho" w:cs="宋体"/>
          <w:sz w:val="28"/>
        </w:rPr>
        <w:t>把是一个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始，我相信人的潜力是无限的，只要我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心中有学生，不断去研究、去探索，我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的更加成熟，更加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小学音</w:t>
      </w:r>
      <w:r>
        <w:rPr>
          <w:rFonts w:ascii="宋体" w:eastAsia="宋体" w:hAnsi="SimSun" w:cs="宋体"/>
          <w:i w:val="0"/>
          <w:iCs w:val="0"/>
          <w:sz w:val="28"/>
        </w:rPr>
        <w:t>乐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今年寒假，我和</w:t>
      </w:r>
      <w:r>
        <w:rPr>
          <w:rFonts w:ascii="宋体" w:eastAsia="宋体" w:hAnsi="SimSun" w:cs="宋体"/>
          <w:sz w:val="28"/>
        </w:rPr>
        <w:t>孙晓</w:t>
      </w:r>
      <w:r>
        <w:rPr>
          <w:rFonts w:ascii="宋体" w:eastAsia="宋体" w:hAnsi="MS Mincho" w:cs="宋体"/>
          <w:sz w:val="28"/>
        </w:rPr>
        <w:t>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在三小参加了四天音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。主要由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修学校音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师张爱华给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修教材的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唱培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教材内的歌曲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唱有了很大的提高。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多情况下是群体性的活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唱、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奏、合唱、合奏、重唱、重奏以及歌舞表演等，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相互配合的群体音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以音</w:t>
      </w:r>
      <w:r>
        <w:rPr>
          <w:rFonts w:ascii="宋体" w:eastAsia="宋体" w:hAnsi="SimSun" w:cs="宋体"/>
          <w:sz w:val="28"/>
        </w:rPr>
        <w:t>乐为纽带进</w:t>
      </w:r>
      <w:r>
        <w:rPr>
          <w:rFonts w:ascii="宋体" w:eastAsia="宋体" w:hAnsi="MS Mincho" w:cs="宋体"/>
          <w:sz w:val="28"/>
        </w:rPr>
        <w:t>行的人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交流，它有助于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成学生共同参与的群体意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和相互尊重的合作精神。成功的音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教育不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在学校的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堂上，而且也</w:t>
      </w:r>
      <w:r>
        <w:rPr>
          <w:rFonts w:ascii="宋体" w:eastAsia="宋体" w:hAnsi="SimSun" w:cs="宋体"/>
          <w:sz w:val="28"/>
        </w:rPr>
        <w:t>应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https://d.book118.com/555210114034011101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55210114034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小学音乐教师培训心得体会15篇</dc:title>
  <dc:subject>某些事情让我们心里有了一些心得后，通常就可以写一篇心得体会将其记下来，这样可以不断更新自己的想法。那么心得体会怎么写才恰当呢？以下是小编收集整理的小学音乐教师培训心得体会，欢迎阅读与收藏。小学音乐教师</dc:subject>
  <cp:keywords>小学音乐教师培训心得体会</cp:keywords>
  <cp:revision>0</cp:revision>
</cp:coreProperties>
</file>