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高中家</w:t>
      </w:r>
      <w:r>
        <w:rPr>
          <w:rFonts w:ascii="宋体" w:eastAsia="黑体" w:hAnsi="SimSun" w:cs="宋体"/>
          <w:b/>
          <w:sz w:val="40"/>
        </w:rPr>
        <w:t>长</w:t>
      </w:r>
      <w:r>
        <w:rPr>
          <w:rFonts w:ascii="宋体" w:eastAsia="黑体" w:hAnsi="MS Mincho" w:cs="宋体"/>
          <w:b/>
          <w:sz w:val="40"/>
        </w:rPr>
        <w:t>会家</w:t>
      </w:r>
      <w:r>
        <w:rPr>
          <w:rFonts w:ascii="宋体" w:eastAsia="黑体" w:hAnsi="SimSun" w:cs="宋体"/>
          <w:b/>
          <w:sz w:val="40"/>
        </w:rPr>
        <w:t>长</w:t>
      </w:r>
      <w:r>
        <w:rPr>
          <w:rFonts w:ascii="宋体" w:eastAsia="黑体" w:hAnsi="MS Mincho" w:cs="宋体"/>
          <w:b/>
          <w:sz w:val="40"/>
        </w:rPr>
        <w:t>代表</w:t>
      </w:r>
      <w:r>
        <w:rPr>
          <w:rFonts w:ascii="宋体" w:eastAsia="黑体" w:hAnsi="SimSun" w:cs="宋体"/>
          <w:b/>
          <w:sz w:val="40"/>
        </w:rPr>
        <w:t>发</w:t>
      </w:r>
      <w:r>
        <w:rPr>
          <w:rFonts w:ascii="宋体" w:eastAsia="黑体" w:hAnsi="MS Mincho" w:cs="宋体"/>
          <w:b/>
          <w:sz w:val="40"/>
        </w:rPr>
        <w:t>言稿</w:t>
      </w:r>
      <w:r>
        <w:rPr>
          <w:rFonts w:ascii="宋体" w:eastAsia="黑体" w:cs="宋体"/>
          <w:b/>
          <w:sz w:val="40"/>
        </w:rPr>
        <w:t xml:space="preserve"> </w:t>
      </w:r>
      <w:r>
        <w:rPr>
          <w:rFonts w:ascii="宋体" w:eastAsia="黑体" w:hAnsi="MS Mincho" w:cs="宋体"/>
          <w:b/>
          <w:sz w:val="40"/>
        </w:rPr>
        <w:t>通用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在当下社会，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言稿使用的情况越来越多，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言稿是一</w:t>
      </w:r>
      <w:r>
        <w:rPr>
          <w:rFonts w:ascii="宋体" w:eastAsia="宋体" w:hAnsi="SimSun" w:cs="宋体"/>
          <w:sz w:val="28"/>
        </w:rPr>
        <w:t>种实</w:t>
      </w:r>
      <w:r>
        <w:rPr>
          <w:rFonts w:ascii="宋体" w:eastAsia="宋体" w:hAnsi="MS Mincho" w:cs="宋体"/>
          <w:sz w:val="28"/>
        </w:rPr>
        <w:t>用性比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的文稿，是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面材料。写起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言稿来就毫无</w:t>
      </w:r>
      <w:r>
        <w:rPr>
          <w:rFonts w:ascii="宋体" w:eastAsia="宋体" w:hAnsi="SimSun" w:cs="宋体"/>
          <w:sz w:val="28"/>
        </w:rPr>
        <w:t>头绪</w:t>
      </w:r>
      <w:r>
        <w:rPr>
          <w:rFonts w:ascii="宋体" w:eastAsia="宋体" w:hAnsi="MS Mincho" w:cs="宋体"/>
          <w:sz w:val="28"/>
        </w:rPr>
        <w:t>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精心整理的高中家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代表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，供大家参考借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，希望可以帮助到有需要的朋友。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会家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代表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非常感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校方召</w:t>
      </w:r>
      <w:r>
        <w:rPr>
          <w:rFonts w:ascii="宋体" w:eastAsia="宋体" w:hAnsi="SimSun" w:cs="宋体"/>
          <w:sz w:val="28"/>
        </w:rPr>
        <w:t>开这</w:t>
      </w:r>
      <w:r>
        <w:rPr>
          <w:rFonts w:ascii="宋体" w:eastAsia="宋体" w:hAnsi="MS Mincho" w:cs="宋体"/>
          <w:sz w:val="28"/>
        </w:rPr>
        <w:t>次家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有了一个相聚、沟通的机会。由于工作的繁忙，由于孩子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入高中后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忙碌的学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，使得我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和孩子之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的沟通交流越来越少了，借此家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会的机会我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可以相互学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，相互借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交于孩子的方法。当然，作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我也有我自己的一套教育方法，我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教育孩子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从生活</w:t>
      </w:r>
      <w:r>
        <w:rPr>
          <w:rFonts w:ascii="宋体" w:eastAsia="宋体" w:hAnsi="SimSun" w:cs="宋体"/>
          <w:sz w:val="28"/>
        </w:rPr>
        <w:t>细节处</w:t>
      </w:r>
      <w:r>
        <w:rPr>
          <w:rFonts w:ascii="宋体" w:eastAsia="宋体" w:hAnsi="MS Mincho" w:cs="宋体"/>
          <w:sz w:val="28"/>
        </w:rPr>
        <w:t>入手，以小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大，教会孩子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学之道。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家，作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人生温暖的港湾，是孩子学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的后援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孩子的良好学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提供保障。所以，在学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用具方面，我作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会无条件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足孩子的学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要求，</w:t>
      </w:r>
      <w:r>
        <w:rPr>
          <w:rFonts w:ascii="宋体" w:eastAsia="宋体" w:hAnsi="SimSun" w:cs="宋体"/>
          <w:sz w:val="28"/>
        </w:rPr>
        <w:t>该买</w:t>
      </w:r>
      <w:r>
        <w:rPr>
          <w:rFonts w:ascii="宋体" w:eastAsia="宋体" w:hAnsi="MS Mincho" w:cs="宋体"/>
          <w:sz w:val="28"/>
        </w:rPr>
        <w:t>的字典要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该备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料要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用具担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在基本的起跑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上。但也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教会孩子去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天早上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自己制定一个小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划去做，到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自己是否完成了今日小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划里的任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，使孩子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今日事今日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，作自己生活、学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划者、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行者。成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划的人。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但是，孩子的自控能力是有限的，不能完全按照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划去做，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父母的我</w:t>
      </w:r>
      <w:r>
        <w:rPr>
          <w:rFonts w:ascii="宋体" w:eastAsia="宋体" w:hAnsi="SimSun" w:cs="宋体"/>
          <w:sz w:val="28"/>
        </w:rPr>
        <w:t>们则</w:t>
      </w:r>
      <w:r>
        <w:rPr>
          <w:rFonts w:ascii="宋体" w:eastAsia="宋体" w:hAnsi="MS Mincho" w:cs="宋体"/>
          <w:sz w:val="28"/>
        </w:rPr>
        <w:t>需要</w:t>
      </w:r>
      <w:r>
        <w:rPr>
          <w:rFonts w:ascii="宋体" w:eastAsia="宋体" w:hAnsi="SimSun" w:cs="宋体"/>
          <w:sz w:val="28"/>
        </w:rPr>
        <w:t>发挥监</w:t>
      </w:r>
      <w:r>
        <w:rPr>
          <w:rFonts w:ascii="宋体" w:eastAsia="宋体" w:hAnsi="MS Mincho" w:cs="宋体"/>
          <w:sz w:val="28"/>
        </w:rPr>
        <w:t>督的作用，帮助孩子一起去完成任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。比如孩子在学校的学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重，身心都比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累，那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们应让</w:t>
      </w:r>
      <w:r>
        <w:rPr>
          <w:rFonts w:ascii="宋体" w:eastAsia="宋体" w:hAnsi="MS Mincho" w:cs="宋体"/>
          <w:sz w:val="28"/>
        </w:rPr>
        <w:t>孩子学会从学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中解脱出来，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合。在完成任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的情况下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定孩子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周周末可以上上网放松一下，可以看点自己喜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看的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，做自己平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没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做的运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，但也需要把握住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于玩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之中。因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孩子自控能力不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，所以我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帮助孩子把握住度，做到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弛有度。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此外，我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长应该</w:t>
      </w:r>
      <w:r>
        <w:rPr>
          <w:rFonts w:ascii="宋体" w:eastAsia="宋体" w:hAnsi="MS Mincho" w:cs="宋体"/>
          <w:sz w:val="28"/>
        </w:rPr>
        <w:t>学会从生活中迁移，教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孩子一些做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的小</w:t>
      </w:r>
      <w:r>
        <w:rPr>
          <w:rFonts w:ascii="宋体" w:eastAsia="宋体" w:hAnsi="SimSun" w:cs="宋体"/>
          <w:sz w:val="28"/>
        </w:rPr>
        <w:t>窍门</w:t>
      </w:r>
      <w:r>
        <w:rPr>
          <w:rFonts w:ascii="宋体" w:eastAsia="宋体" w:hAnsi="MS Mincho" w:cs="宋体"/>
          <w:sz w:val="28"/>
        </w:rPr>
        <w:t>，尤其是孩子考</w:t>
      </w:r>
      <w:r>
        <w:rPr>
          <w:rFonts w:ascii="宋体" w:eastAsia="宋体" w:hAnsi="SimSun" w:cs="宋体"/>
          <w:sz w:val="28"/>
        </w:rPr>
        <w:t>试时经</w:t>
      </w:r>
      <w:r>
        <w:rPr>
          <w:rFonts w:ascii="宋体" w:eastAsia="宋体" w:hAnsi="MS Mincho" w:cs="宋体"/>
          <w:sz w:val="28"/>
        </w:rPr>
        <w:t>常会一道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做不出来而一直苦思冥想，耽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了后面做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孩子做</w:t>
      </w:r>
      <w:r>
        <w:rPr>
          <w:rFonts w:ascii="宋体" w:eastAsia="宋体" w:hAnsi="SimSun" w:cs="宋体"/>
          <w:sz w:val="28"/>
        </w:rPr>
        <w:t>题时</w:t>
      </w:r>
      <w:r>
        <w:rPr>
          <w:rFonts w:ascii="宋体" w:eastAsia="宋体" w:hAnsi="MS Mincho" w:cs="宋体"/>
          <w:sz w:val="28"/>
        </w:rPr>
        <w:t>要学会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通，把自己会做的先做完，有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候再回</w:t>
      </w:r>
      <w:r>
        <w:rPr>
          <w:rFonts w:ascii="宋体" w:eastAsia="宋体" w:hAnsi="SimSun" w:cs="宋体"/>
          <w:sz w:val="28"/>
        </w:rPr>
        <w:t>过头</w:t>
      </w:r>
      <w:r>
        <w:rPr>
          <w:rFonts w:ascii="宋体" w:eastAsia="宋体" w:hAnsi="MS Mincho" w:cs="宋体"/>
          <w:sz w:val="28"/>
        </w:rPr>
        <w:t>来做，而不要固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于一道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的得失。当然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孩子考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不能作弊，不能自欺欺人，因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只有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了才能知道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么错</w:t>
      </w:r>
      <w:r>
        <w:rPr>
          <w:rFonts w:ascii="宋体" w:eastAsia="宋体" w:hAnsi="MS Mincho" w:cs="宋体"/>
          <w:sz w:val="28"/>
        </w:rPr>
        <w:t>了，哪里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了，今后才有改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的方向。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孩子的成功与否不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在于成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的好坏，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在于孩子的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人之道。作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孩子生活的引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者，我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应该为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立一个生活的好榜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，教会孩子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事之道，教会孩子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待他人要礼貌，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待朋友要</w:t>
      </w:r>
      <w:r>
        <w:rPr>
          <w:rFonts w:ascii="宋体" w:eastAsia="宋体" w:hAnsi="SimSun" w:cs="宋体"/>
          <w:sz w:val="28"/>
        </w:rPr>
        <w:t>诚实</w:t>
      </w:r>
      <w:r>
        <w:rPr>
          <w:rFonts w:ascii="宋体" w:eastAsia="宋体" w:hAnsi="MS Mincho" w:cs="宋体"/>
          <w:sz w:val="28"/>
        </w:rPr>
        <w:t>守信，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长辈</w:t>
      </w:r>
      <w:r>
        <w:rPr>
          <w:rFonts w:ascii="宋体" w:eastAsia="宋体" w:hAnsi="MS Mincho" w:cs="宋体"/>
          <w:sz w:val="28"/>
        </w:rPr>
        <w:t>要恭敬，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孩子学会在生活中成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，在生活中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，做生活的有心人。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一切都要靠我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与孩子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的沟通才能完成。很多人都</w:t>
      </w:r>
      <w:r>
        <w:rPr>
          <w:rFonts w:ascii="宋体" w:eastAsia="宋体" w:hAnsi="SimSun" w:cs="宋体"/>
          <w:sz w:val="28"/>
        </w:rPr>
        <w:t>说这</w:t>
      </w:r>
      <w:r>
        <w:rPr>
          <w:rFonts w:ascii="宋体" w:eastAsia="宋体" w:hAnsi="MS Mincho" w:cs="宋体"/>
          <w:sz w:val="28"/>
        </w:rPr>
        <w:t>一年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段的孩子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在叛逆期，很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沟通，但我却不</w:t>
      </w:r>
      <w:r>
        <w:rPr>
          <w:rFonts w:ascii="宋体" w:eastAsia="宋体" w:hAnsi="SimSun" w:cs="宋体"/>
          <w:sz w:val="28"/>
        </w:rPr>
        <w:t>这么认为</w:t>
      </w:r>
      <w:r>
        <w:rPr>
          <w:rFonts w:ascii="宋体" w:eastAsia="宋体" w:hAnsi="MS Mincho" w:cs="宋体"/>
          <w:sz w:val="28"/>
        </w:rPr>
        <w:t>，孩子是很能理解他人的，如果在沟通的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之以理，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之以情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，相信孩子都很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意接受的。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道沟通的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就不得不再次感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学校召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我有机会向在坐的各位家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吸取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教育孩子的方法，相信各位家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也有自己独特的教育孩子的好方法。再次感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不辞辛苦地教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孩子，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我的孩子在学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上有了明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制度、活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我的孩子在生活上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不少，成</w:t>
      </w:r>
      <w:r>
        <w:rPr>
          <w:rFonts w:ascii="宋体" w:eastAsia="宋体" w:hAnsi="SimSun" w:cs="宋体"/>
          <w:sz w:val="28"/>
        </w:rPr>
        <w:t>长许</w:t>
      </w:r>
      <w:r>
        <w:rPr>
          <w:rFonts w:ascii="宋体" w:eastAsia="宋体" w:hAnsi="MS Mincho" w:cs="宋体"/>
          <w:sz w:val="28"/>
        </w:rPr>
        <w:t>多，也感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各位家</w:t>
      </w:r>
      <w:r>
        <w:rPr>
          <w:rFonts w:ascii="宋体" w:eastAsia="宋体" w:hAnsi="SimSun" w:cs="宋体"/>
          <w:sz w:val="28"/>
        </w:rPr>
        <w:t>长费时</w:t>
      </w:r>
      <w:r>
        <w:rPr>
          <w:rFonts w:ascii="宋体" w:eastAsia="宋体" w:hAnsi="MS Mincho" w:cs="宋体"/>
          <w:sz w:val="28"/>
        </w:rPr>
        <w:t>听我的演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学校越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越好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身体健康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业顺</w:t>
      </w:r>
      <w:r>
        <w:rPr>
          <w:rFonts w:ascii="宋体" w:eastAsia="宋体" w:hAnsi="MS Mincho" w:cs="宋体"/>
          <w:sz w:val="28"/>
        </w:rPr>
        <w:t>利合家</w:t>
      </w:r>
      <w:r>
        <w:rPr>
          <w:rFonts w:ascii="宋体" w:eastAsia="宋体" w:hAnsi="SimSun" w:cs="宋体"/>
          <w:sz w:val="28"/>
        </w:rPr>
        <w:t>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业进步</w:t>
      </w:r>
      <w:r>
        <w:rPr>
          <w:rFonts w:ascii="宋体" w:eastAsia="宋体" w:hAnsi="MS Mincho" w:cs="宋体"/>
          <w:sz w:val="28"/>
        </w:rPr>
        <w:t>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敬礼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日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会家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代表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我是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孩子在学校的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一点点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透着老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的辛勤汗水。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首先，我要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的辛勤工作和无私奉献表示</w:t>
      </w:r>
      <w:r>
        <w:rPr>
          <w:rFonts w:ascii="宋体" w:eastAsia="宋体" w:hAnsi="SimSun" w:cs="宋体"/>
          <w:sz w:val="28"/>
        </w:rPr>
        <w:t>诚挚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。是你</w:t>
      </w:r>
      <w:r>
        <w:rPr>
          <w:rFonts w:ascii="宋体" w:eastAsia="宋体" w:hAnsi="SimSun" w:cs="宋体"/>
          <w:sz w:val="28"/>
        </w:rPr>
        <w:t>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无私的奉献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的父母幸福、快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和希望。我</w:t>
      </w:r>
      <w:r>
        <w:rPr>
          <w:rFonts w:ascii="宋体" w:eastAsia="宋体" w:hAnsi="SimSun" w:cs="宋体"/>
          <w:sz w:val="28"/>
        </w:rPr>
        <w:t>谨</w:t>
      </w:r>
      <w:r>
        <w:rPr>
          <w:rFonts w:ascii="宋体" w:eastAsia="宋体" w:hAnsi="MS Mincho" w:cs="宋体"/>
          <w:sz w:val="28"/>
        </w:rPr>
        <w:t>代表家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，向学校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的辛勤工作表示衷心的感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几年的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有目共睹。学校以其高教育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学水平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hAnsi="MS Mincho" w:cs="宋体"/>
          <w:sz w:val="28"/>
        </w:rPr>
        <w:t>生、家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和社会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可而自豪。孩子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大部分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都在学校。如果把初中比作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跑，第三天无疑是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跑最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的部分。有意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的孩子会事半功倍。相反，不自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的孩子，事半功倍。老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孩子成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付出的努力是我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父母无法比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的。孩子的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事原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，做人的道理，大部分知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都是通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学校老</w:t>
      </w:r>
      <w:r>
        <w:rPr>
          <w:rFonts w:ascii="宋体" w:eastAsia="宋体" w:hAnsi="SimSun" w:cs="宋体"/>
          <w:sz w:val="28"/>
        </w:rPr>
        <w:t>师获</w:t>
      </w:r>
      <w:r>
        <w:rPr>
          <w:rFonts w:ascii="宋体" w:eastAsia="宋体" w:hAnsi="MS Mincho" w:cs="宋体"/>
          <w:sz w:val="28"/>
        </w:rPr>
        <w:t>得的。我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的父母希望老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能一如既往地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格要求。只有密切配合和支持教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的工作，了解教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的教育方法，才能取得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回想李子怡的学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生涯，昨天的咿呀学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似乎</w:t>
      </w:r>
      <w:r>
        <w:rPr>
          <w:rFonts w:ascii="宋体" w:eastAsia="宋体" w:hAnsi="SimSun" w:cs="宋体"/>
          <w:sz w:val="28"/>
        </w:rPr>
        <w:t>还历历</w:t>
      </w:r>
      <w:r>
        <w:rPr>
          <w:rFonts w:ascii="宋体" w:eastAsia="宋体" w:hAnsi="MS Mincho" w:cs="宋体"/>
          <w:sz w:val="28"/>
        </w:rPr>
        <w:t>在目，但今天站在我面前的已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是个大姑娘了，她不再是那个听我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的孩子了。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和生活的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父母随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随地都有感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的人不自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地把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不安</w:t>
      </w:r>
      <w:r>
        <w:rPr>
          <w:rFonts w:ascii="宋体" w:eastAsia="宋体" w:hAnsi="SimSun" w:cs="宋体"/>
          <w:sz w:val="28"/>
        </w:rPr>
        <w:t>传递给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害怕自己以后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得不好，和我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痛苦？作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父母，我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不是要求孩子做惊天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地的事情，而是要求他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脚踏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一件小事。你可以不在乎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果，但一定要注意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程。一次考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不及格后，老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帮助孩子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找原因和差距，在以后的考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中不再犯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似的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，从而达到目的。培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一个有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任感和自主学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能力的孩子是我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学校和家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孩子是家庭的重要成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，是学校的一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，是未来社会的主人。只要家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与学校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密合作，尽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，孩子就会健康成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，相信会培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出合格的人才。他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最后，我代表家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，祝学校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身体健康！愿孩子</w:t>
      </w:r>
      <w:r>
        <w:rPr>
          <w:rFonts w:ascii="宋体" w:eastAsia="宋体" w:hAnsi="SimSun" w:cs="宋体"/>
          <w:sz w:val="28"/>
        </w:rPr>
        <w:t>们创</w:t>
      </w:r>
      <w:r>
        <w:rPr>
          <w:rFonts w:ascii="宋体" w:eastAsia="宋体" w:hAnsi="MS Mincho" w:cs="宋体"/>
          <w:sz w:val="28"/>
        </w:rPr>
        <w:t>造美好的事物，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抱明天！祝学校桃李芬芳，再</w:t>
      </w:r>
      <w:r>
        <w:rPr>
          <w:rFonts w:ascii="宋体" w:eastAsia="宋体" w:hAnsi="SimSun" w:cs="宋体"/>
          <w:sz w:val="28"/>
        </w:rPr>
        <w:t>创辉</w:t>
      </w:r>
      <w:r>
        <w:rPr>
          <w:rFonts w:ascii="宋体" w:eastAsia="宋体" w:hAnsi="MS Mincho" w:cs="宋体"/>
          <w:sz w:val="28"/>
        </w:rPr>
        <w:t>煌。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会家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代表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大家下午好！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很高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能代表学生家</w:t>
      </w:r>
      <w:r>
        <w:rPr>
          <w:rFonts w:ascii="宋体" w:eastAsia="宋体" w:hAnsi="SimSun" w:cs="宋体"/>
          <w:sz w:val="28"/>
        </w:rPr>
        <w:t>长发</w:t>
      </w:r>
      <w:r>
        <w:rPr>
          <w:rFonts w:ascii="宋体" w:eastAsia="宋体" w:hAnsi="MS Mincho" w:cs="宋体"/>
          <w:sz w:val="28"/>
        </w:rPr>
        <w:t>言，在此深感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及老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我的信任！在此，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我代表全体家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向辛勤培育孩子的老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表示最</w:t>
      </w:r>
      <w:r>
        <w:rPr>
          <w:rFonts w:ascii="宋体" w:eastAsia="宋体" w:hAnsi="SimSun" w:cs="宋体"/>
          <w:sz w:val="28"/>
        </w:rPr>
        <w:t>诚挚</w:t>
      </w:r>
      <w:r>
        <w:rPr>
          <w:rFonts w:ascii="宋体" w:eastAsia="宋体" w:hAnsi="MS Mincho" w:cs="宋体"/>
          <w:sz w:val="28"/>
        </w:rPr>
        <w:t>的敬意和最真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辛苦了！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我是来自高一（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）班刘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宇的爸爸，我知道，在全年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多学生里，刘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宇肯定不是最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秀的，但是他阳光、善良、独立而懂事！一真以来他都是我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傲，相信在座的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的心情都是一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的，都会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的孩子而自豪！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在孩子的教育上，我有几点想法和在座的各位家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分享：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第一、尊重。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望得到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人的尊重，孩子也同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。在很多事情上已有了自已的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解和看法，我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只有真正在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言、行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上尊重他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才可能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敞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心扉。同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孩子的尊重，也无形中会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化他去尊重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，久之，他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自然也就会懂得尊敬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，尊重同学。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第二、健康。高中的学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是一个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跑，是身体和意志力的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合，是孩子</w:t>
      </w:r>
      <w:r>
        <w:rPr>
          <w:rFonts w:ascii="宋体" w:eastAsia="宋体" w:hAnsi="SimSun" w:cs="宋体"/>
          <w:sz w:val="28"/>
        </w:rPr>
        <w:t>们长</w:t>
      </w:r>
      <w:r>
        <w:rPr>
          <w:rFonts w:ascii="宋体" w:eastAsia="宋体" w:hAnsi="MS Mincho" w:cs="宋体"/>
          <w:sz w:val="28"/>
        </w:rPr>
        <w:t>身体的</w:t>
      </w:r>
      <w:r>
        <w:rPr>
          <w:rFonts w:ascii="宋体" w:eastAsia="宋体" w:hAnsi="SimSun" w:cs="宋体"/>
          <w:sz w:val="28"/>
        </w:rPr>
        <w:t>关键时</w:t>
      </w:r>
      <w:r>
        <w:rPr>
          <w:rFonts w:ascii="宋体" w:eastAsia="宋体" w:hAnsi="MS Mincho" w:cs="宋体"/>
          <w:sz w:val="28"/>
        </w:rPr>
        <w:t>期，再加上高中学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异常辛苦，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和必要的</w:t>
      </w:r>
      <w:r>
        <w:rPr>
          <w:rFonts w:ascii="宋体" w:eastAsia="宋体" w:hAnsi="SimSun" w:cs="宋体"/>
          <w:sz w:val="28"/>
        </w:rPr>
        <w:t>锻炼对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就异常重要。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一定要引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成良好的正餐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，多吃主食，少吃零食，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合。除了身体健康，我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要重</w:t>
      </w:r>
      <w:r>
        <w:rPr>
          <w:rFonts w:ascii="宋体" w:eastAsia="宋体" w:hAnsi="SimSun" w:cs="宋体"/>
          <w:sz w:val="28"/>
        </w:rPr>
        <w:t>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孩子的心理健康，通俗的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就是要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有一个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大的内心，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不妥，勇于承担，不能一遇事就逃避。同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任、有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把孩子培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成一个有良好自我生存能力，会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事，会与人交往，会面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和解决生活中各</w:t>
      </w:r>
      <w:r>
        <w:rPr>
          <w:rFonts w:ascii="宋体" w:eastAsia="宋体" w:hAnsi="SimSun" w:cs="宋体"/>
          <w:sz w:val="28"/>
        </w:rPr>
        <w:t>种问题</w:t>
      </w:r>
      <w:r>
        <w:rPr>
          <w:rFonts w:ascii="宋体" w:eastAsia="宋体" w:hAnsi="MS Mincho" w:cs="宋体"/>
          <w:sz w:val="28"/>
        </w:rPr>
        <w:t>的人，要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真正成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有水平，有情商，有担当，会学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要了解学校，相信学校，配合学校工作。孩子大多数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都在学校，所以老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起到的作用是巨大的。而五中作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襄阳最好的高中，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里有最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秀的教</w:t>
      </w:r>
      <w:r>
        <w:rPr>
          <w:rFonts w:ascii="宋体" w:eastAsia="宋体" w:hAnsi="SimSun" w:cs="宋体"/>
          <w:sz w:val="28"/>
        </w:rPr>
        <w:t>师团队</w:t>
      </w:r>
      <w:r>
        <w:rPr>
          <w:rFonts w:ascii="宋体" w:eastAsia="宋体" w:hAnsi="MS Mincho" w:cs="宋体"/>
          <w:sz w:val="28"/>
        </w:rPr>
        <w:t>，我只知道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小孩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次回家都会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哪个老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害，哪个老</w:t>
      </w:r>
      <w:r>
        <w:rPr>
          <w:rFonts w:ascii="宋体" w:eastAsia="宋体" w:hAnsi="SimSun" w:cs="宋体"/>
          <w:sz w:val="28"/>
        </w:rPr>
        <w:t>师课讲</w:t>
      </w:r>
      <w:r>
        <w:rPr>
          <w:rFonts w:ascii="宋体" w:eastAsia="宋体" w:hAnsi="MS Mincho" w:cs="宋体"/>
          <w:sz w:val="28"/>
        </w:rPr>
        <w:t>得特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好，我也和高一其他学生家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高中班上的老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非常的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可。我想，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都是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信任的。只是，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会有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的个性和方法，作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极与老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行有效的沟通，随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了解孩子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的思想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第四、一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一个脚印儿，脚踏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地的走路。不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大的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程中要有目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，功夫在平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，只要他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做好了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跟老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奏，相信最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绩绝对</w:t>
      </w:r>
      <w:r>
        <w:rPr>
          <w:rFonts w:ascii="宋体" w:eastAsia="宋体" w:hAnsi="MS Mincho" w:cs="宋体"/>
          <w:sz w:val="28"/>
        </w:rPr>
        <w:t>不会差，孩子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上高中，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肯定会有落差，能上五中，都是各个学校的尖子，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和孩子都有一个良好的心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。首先，能走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五中，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的孩子都是好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的，至少他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懂得珍惜，善于拼博和努力，在此，我想借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个机会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所有的孩子一点掌声：你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都是最棒的！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以上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些就是我伴随孩子成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的粗浅感想，希望与在座的各位家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共勉。我相信，孩子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有父母的悉心照料，有老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的正确指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，有学校的科学管理，一定会度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一个充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的高中生涯，成功的走向人生的又一个新起点。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在此我也衷心祝愿：我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的百年五中在以后的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里，一定会一年更比一年更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煌！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会家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代表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大家下午好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真的是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眼功夫，女儿已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上了高中，我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也已</w:t>
      </w:r>
      <w:r>
        <w:rPr>
          <w:rFonts w:ascii="宋体" w:eastAsia="宋体" w:hAnsi="SimSun" w:cs="宋体"/>
          <w:sz w:val="28"/>
        </w:rPr>
        <w:t>经步</w:t>
      </w:r>
      <w:r>
        <w:rPr>
          <w:rFonts w:ascii="宋体" w:eastAsia="宋体" w:hAnsi="MS Mincho" w:cs="宋体"/>
          <w:sz w:val="28"/>
        </w:rPr>
        <w:t>入了中年，很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幸今天能在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一些一个母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或是一个中年女人想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像小沈阳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眼睛一</w:t>
      </w:r>
      <w:r>
        <w:rPr>
          <w:rFonts w:ascii="宋体" w:eastAsia="宋体" w:hAnsi="SimSun" w:cs="宋体"/>
          <w:sz w:val="28"/>
        </w:rPr>
        <w:t>睁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，一天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去了，眼睛一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睁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辈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所以我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得高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和生活是人的一生最重要的。小沈阳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句幽默而精典的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浮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在我的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海里，我很喜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小沈阳，他是一个普通人并且文化水平并不高，可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他能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出人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与他后天的努力和学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力分不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的，今天我想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的就是</w:t>
      </w:r>
      <w:r>
        <w:rPr>
          <w:rFonts w:ascii="宋体" w:eastAsia="宋体" w:hAnsi="SimSun" w:cs="宋体"/>
          <w:sz w:val="28"/>
        </w:rPr>
        <w:t>应该让</w:t>
      </w:r>
      <w:r>
        <w:rPr>
          <w:rFonts w:ascii="宋体" w:eastAsia="宋体" w:hAnsi="MS Mincho" w:cs="宋体"/>
          <w:sz w:val="28"/>
        </w:rPr>
        <w:t>孩子自主愉悦的学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她一生的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回想女儿走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十几年的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，昨天的呀呀学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，好象</w:t>
      </w:r>
      <w:r>
        <w:rPr>
          <w:rFonts w:ascii="宋体" w:eastAsia="宋体" w:hAnsi="SimSun" w:cs="宋体"/>
          <w:sz w:val="28"/>
        </w:rPr>
        <w:t>还历历</w:t>
      </w:r>
      <w:r>
        <w:rPr>
          <w:rFonts w:ascii="宋体" w:eastAsia="宋体" w:hAnsi="MS Mincho" w:cs="宋体"/>
          <w:sz w:val="28"/>
        </w:rPr>
        <w:t>在目，可是今天站在我面前的已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是个大姑娘了，凭心而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，女儿从小到大一直非常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我省心，从没有因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女儿而</w:t>
      </w:r>
      <w:r>
        <w:rPr>
          <w:rFonts w:ascii="宋体" w:eastAsia="宋体" w:hAnsi="SimSun" w:cs="宋体"/>
          <w:sz w:val="28"/>
        </w:rPr>
        <w:t>烦恼过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。小学一直到初中，她一直是我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傲，可是最近也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烦恼</w:t>
      </w:r>
      <w:r>
        <w:rPr>
          <w:rFonts w:ascii="宋体" w:eastAsia="宋体" w:hAnsi="MS Mincho" w:cs="宋体"/>
          <w:sz w:val="28"/>
        </w:rPr>
        <w:t>是在坐所有家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烦恼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青春期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个既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人期待又可怕的字眼。女儿也不例外，她再也不是那个听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的孩子，甚至有些故意找茬，我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，她甚至不用思考，立刻就会反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来回敬我，一直以来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我很</w:t>
      </w:r>
      <w:r>
        <w:rPr>
          <w:rFonts w:ascii="宋体" w:eastAsia="宋体" w:hAnsi="SimSun" w:cs="宋体"/>
          <w:sz w:val="28"/>
        </w:rPr>
        <w:t>恼</w:t>
      </w:r>
      <w:r>
        <w:rPr>
          <w:rFonts w:ascii="宋体" w:eastAsia="宋体" w:hAnsi="MS Mincho" w:cs="宋体"/>
          <w:sz w:val="28"/>
        </w:rPr>
        <w:t>怒，甚至有些歇里嘶底。吵，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，曾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母女生活中最主要的部分。去年因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个，我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一家三口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朋友介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曾</w:t>
      </w:r>
      <w:r>
        <w:rPr>
          <w:rFonts w:ascii="宋体" w:eastAsia="宋体" w:hAnsi="SimSun" w:cs="宋体"/>
          <w:sz w:val="28"/>
        </w:rPr>
        <w:t>经专门</w:t>
      </w:r>
      <w:r>
        <w:rPr>
          <w:rFonts w:ascii="宋体" w:eastAsia="宋体" w:hAnsi="MS Mincho" w:cs="宋体"/>
          <w:sz w:val="28"/>
        </w:rPr>
        <w:t>儿去山</w:t>
      </w:r>
      <w:r>
        <w:rPr>
          <w:rFonts w:ascii="宋体" w:eastAsia="宋体" w:hAnsi="SimSun" w:cs="宋体"/>
          <w:sz w:val="28"/>
        </w:rPr>
        <w:t>东枣</w:t>
      </w:r>
      <w:r>
        <w:rPr>
          <w:rFonts w:ascii="宋体" w:eastAsia="宋体" w:hAnsi="MS Mincho" w:cs="宋体"/>
          <w:sz w:val="28"/>
        </w:rPr>
        <w:t>庄参加了一次特意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了解决家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和孩子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共同托起明天的太阳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由孩子和家</w:t>
      </w:r>
      <w:r>
        <w:rPr>
          <w:rFonts w:ascii="宋体" w:eastAsia="宋体" w:hAnsi="SimSun" w:cs="宋体"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共同参加，一些非常有意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戏让</w:t>
      </w:r>
      <w:r>
        <w:rPr>
          <w:rFonts w:ascii="宋体" w:eastAsia="宋体" w:hAnsi="MS Mincho" w:cs="宋体"/>
          <w:sz w:val="28"/>
        </w:rPr>
        <w:t>孩子明白家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的心情，家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理解孩子的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力，一些平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没有想到，没有注意到的孩子的心理活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面前，一些平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孩子没有注意到的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的苦衷，孩子也参悟到了，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的孩子和家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全都泪流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面，从来不道歉的女儿第一次和我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妈妈对</w:t>
      </w:r>
      <w:r>
        <w:rPr>
          <w:rFonts w:ascii="宋体" w:eastAsia="宋体" w:hAnsi="MS Mincho" w:cs="宋体"/>
          <w:sz w:val="28"/>
        </w:rPr>
        <w:t>不起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，从来在孩子面前高高在上的家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，也由衷的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孩子，</w:t>
      </w:r>
      <w:r>
        <w:rPr>
          <w:rFonts w:ascii="宋体" w:eastAsia="宋体" w:hAnsi="SimSun" w:cs="宋体"/>
          <w:sz w:val="28"/>
        </w:rPr>
        <w:t>妈妈错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。我真的感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那次活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，一下子拉近了孩子和我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的距离，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还顶</w:t>
      </w:r>
      <w:r>
        <w:rPr>
          <w:rFonts w:ascii="宋体" w:eastAsia="宋体" w:hAnsi="MS Mincho" w:cs="宋体"/>
          <w:sz w:val="28"/>
        </w:rPr>
        <w:t>嘴，可是内心深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的到她已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理解到家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的苦衷了。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和生活的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些做家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随地感到不安，把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不安无意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嫁到了自已的孩子身上，我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怕他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将来生活的不好，受和咱一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的苦。一味的学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，再学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，从不考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心里的真正想法，把</w:t>
      </w:r>
      <w:r>
        <w:rPr>
          <w:rFonts w:ascii="宋体" w:eastAsia="宋体" w:hAnsi="SimSun" w:cs="宋体"/>
          <w:sz w:val="28"/>
        </w:rPr>
        <w:t>这种难</w:t>
      </w:r>
      <w:r>
        <w:rPr>
          <w:rFonts w:ascii="宋体" w:eastAsia="宋体" w:hAnsi="MS Mincho" w:cs="宋体"/>
          <w:sz w:val="28"/>
        </w:rPr>
        <w:t>以承受的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</w:t>
      </w:r>
      <w:r>
        <w:rPr>
          <w:rFonts w:ascii="宋体" w:eastAsia="宋体" w:hAnsi="SimSun" w:cs="宋体"/>
          <w:sz w:val="28"/>
        </w:rPr>
        <w:t>强压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没有能力承受的孩子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的身上，使我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和孩子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天生活在一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无形的沉</w:t>
      </w:r>
      <w:r>
        <w:rPr>
          <w:rFonts w:ascii="宋体" w:eastAsia="宋体" w:hAnsi="SimSun" w:cs="宋体"/>
          <w:sz w:val="28"/>
        </w:rPr>
        <w:t>闷</w:t>
      </w:r>
      <w:r>
        <w:rPr>
          <w:rFonts w:ascii="宋体" w:eastAsia="宋体" w:hAnsi="MS Mincho" w:cs="宋体"/>
          <w:sz w:val="28"/>
        </w:rPr>
        <w:t>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中，很多孩子怕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家，怕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宁可在网吧打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一天的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长给</w:t>
      </w:r>
      <w:r>
        <w:rPr>
          <w:rFonts w:ascii="宋体" w:eastAsia="宋体" w:hAnsi="MS Mincho" w:cs="宋体"/>
          <w:sz w:val="28"/>
        </w:rPr>
        <w:t>予他的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力有很大的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于孩子和大人来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都是一个休息和放松的地方，无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是大人和孩子，如果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个地方不能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他放松，我想我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都不会想回家。不要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自已和孩子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是一个人一</w:t>
      </w:r>
      <w:r>
        <w:rPr>
          <w:rFonts w:ascii="宋体" w:eastAsia="宋体" w:hAnsi="SimSun" w:cs="宋体"/>
          <w:sz w:val="28"/>
        </w:rPr>
        <w:t>辈</w:t>
      </w:r>
      <w:r>
        <w:rPr>
          <w:rFonts w:ascii="宋体" w:eastAsia="宋体" w:hAnsi="MS Mincho" w:cs="宋体"/>
          <w:sz w:val="28"/>
        </w:rPr>
        <w:t>子的事情，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成一个良好的学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才是最重要的。上月我出差参加了一次会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，厂里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的是清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大学王志耘教授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了一天的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，王教授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，二十一世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是一个学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的世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，一个三年前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的博士，如果不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，只相当于今年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硕</w:t>
      </w:r>
      <w:r>
        <w:rPr>
          <w:rFonts w:ascii="宋体" w:eastAsia="宋体" w:hAnsi="MS Mincho" w:cs="宋体"/>
          <w:sz w:val="28"/>
        </w:rPr>
        <w:t>士，培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一个有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任心和自主学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能力的孩子才是我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学校和家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共同努力的目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扪</w:t>
      </w:r>
      <w:r>
        <w:rPr>
          <w:rFonts w:ascii="宋体" w:eastAsia="宋体" w:hAnsi="MS Mincho" w:cs="宋体"/>
          <w:sz w:val="28"/>
        </w:rPr>
        <w:t>心自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有没有学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自已的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域里做的怎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弥漫着学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的家庭，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立一个美好的愿景，告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活出生命的意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些就足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了，我</w:t>
      </w:r>
      <w:r>
        <w:rPr>
          <w:rFonts w:ascii="宋体" w:eastAsia="宋体" w:hAnsi="SimSun" w:cs="宋体"/>
          <w:sz w:val="28"/>
        </w:rPr>
        <w:t>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的孩子需要拿出一生来学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的心理准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，如果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青春期被我</w:t>
      </w:r>
      <w:r>
        <w:rPr>
          <w:rFonts w:ascii="宋体" w:eastAsia="宋体" w:hAnsi="SimSun" w:cs="宋体"/>
          <w:sz w:val="28"/>
        </w:rPr>
        <w:t>们恶杀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太可惜了。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的孩子正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在青春期，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美，好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自已，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些都很正常，所以我</w:t>
      </w:r>
      <w:r>
        <w:rPr>
          <w:rFonts w:ascii="宋体" w:eastAsia="宋体" w:hAnsi="SimSun" w:cs="宋体"/>
          <w:sz w:val="28"/>
        </w:rPr>
        <w:t>们应该给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自已的舞台，我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松，愉悦，自主的学</w:t>
      </w:r>
      <w:r>
        <w:rPr>
          <w:rFonts w:ascii="宋体" w:eastAsia="宋体" w:hAnsi="SimSun" w:cs="宋体"/>
          <w:sz w:val="28"/>
        </w:rPr>
        <w:t>习应该</w:t>
      </w:r>
      <w:r>
        <w:rPr>
          <w:rFonts w:ascii="宋体" w:eastAsia="宋体" w:hAnsi="MS Mincho" w:cs="宋体"/>
          <w:sz w:val="28"/>
        </w:rPr>
        <w:t>才是我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的目的。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的不好，只是我自已的一些感悟，我也在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着努力去做，不知女儿能理解多少，但是我最想要的是她有一个健康的心理和身体，其次是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她有一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愉悦学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和自主学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的能力，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的孩子，以及老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共同努力，达到我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会家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代表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我是</w:t>
      </w:r>
      <w:r>
        <w:rPr>
          <w:rFonts w:ascii="宋体" w:eastAsia="宋体" w:cs="宋体"/>
          <w:sz w:val="28"/>
        </w:rPr>
        <w:t>xxx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。首先感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我提供一个和大家共同探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孩子成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教育的机会，很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幸能在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代表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言。首先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我代表各位家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朋友，向悉心哺育和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孩子成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的辛勤的老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表示崇高的敬意和衷心的感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！是老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无私地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健康地成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无私地奉献</w:t>
      </w:r>
      <w:r>
        <w:rPr>
          <w:rFonts w:ascii="宋体" w:eastAsia="宋体" w:hAnsi="SimSun" w:cs="宋体"/>
          <w:sz w:val="28"/>
        </w:rPr>
        <w:t>给这</w:t>
      </w:r>
      <w:r>
        <w:rPr>
          <w:rFonts w:ascii="宋体" w:eastAsia="宋体" w:hAnsi="MS Mincho" w:cs="宋体"/>
          <w:sz w:val="28"/>
        </w:rPr>
        <w:t>些孩子，使他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展翅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翔。孩子是家庭的希望，是祖国的未来，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了孩子美好的明天，今天我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聚集在一起，来交流、来沟通，来吐露彼此的心声。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xxxx</w:t>
      </w:r>
      <w:r>
        <w:rPr>
          <w:rFonts w:ascii="宋体" w:eastAsia="宋体" w:hAnsi="MS Mincho" w:cs="宋体"/>
          <w:sz w:val="28"/>
        </w:rPr>
        <w:t>中学的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格正合我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，孩子入学至今，事</w:t>
      </w:r>
      <w:r>
        <w:rPr>
          <w:rFonts w:ascii="宋体" w:eastAsia="宋体" w:hAnsi="SimSun" w:cs="宋体"/>
          <w:sz w:val="28"/>
        </w:rPr>
        <w:t>实证</w:t>
      </w:r>
      <w:r>
        <w:rPr>
          <w:rFonts w:ascii="宋体" w:eastAsia="宋体" w:hAnsi="MS Mincho" w:cs="宋体"/>
          <w:sz w:val="28"/>
        </w:rPr>
        <w:t>明了一切，我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千真万确，无怨无悔。一年多来，我的孩子成熟多了，他的行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朴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刻苦、成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异、不求虚名，得到了周</w:t>
      </w:r>
      <w:r>
        <w:rPr>
          <w:rFonts w:ascii="宋体" w:eastAsia="宋体" w:hAnsi="SimSun" w:cs="宋体"/>
          <w:sz w:val="28"/>
        </w:rPr>
        <w:t>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人的肯定。借此机会，我感激各位老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孩子无微不至的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落落大方的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止、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吐不凡的气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、生活朴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好学的精神，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刻潜移默化地影响着我的孩子，使他既学会了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，又学会了做人。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成了良好的学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。在此，我代表与会的家</w:t>
      </w:r>
      <w:r>
        <w:rPr>
          <w:rFonts w:ascii="宋体" w:eastAsia="宋体" w:hAnsi="SimSun" w:cs="宋体"/>
          <w:sz w:val="28"/>
        </w:rPr>
        <w:t>长们对</w:t>
      </w:r>
      <w:r>
        <w:rPr>
          <w:rFonts w:ascii="宋体" w:eastAsia="宋体" w:hAnsi="MS Mincho" w:cs="宋体"/>
          <w:sz w:val="28"/>
        </w:rPr>
        <w:t>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的辛勤教育表示衷心的感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另一个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非常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意的地方就是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中学的素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展的有声有色，效果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著。大部分教</w:t>
      </w:r>
      <w:r>
        <w:rPr>
          <w:rFonts w:ascii="宋体" w:eastAsia="宋体" w:hAnsi="SimSun" w:cs="宋体"/>
          <w:sz w:val="28"/>
        </w:rPr>
        <w:t>师业务过</w:t>
      </w:r>
      <w:r>
        <w:rPr>
          <w:rFonts w:ascii="宋体" w:eastAsia="宋体" w:hAnsi="MS Mincho" w:cs="宋体"/>
          <w:sz w:val="28"/>
        </w:rPr>
        <w:t>硬，向</w:t>
      </w:r>
      <w:r>
        <w:rPr>
          <w:rFonts w:ascii="宋体" w:eastAsia="宋体" w:cs="宋体"/>
          <w:sz w:val="28"/>
        </w:rPr>
        <w:t>45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量，而且都能熟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代化的教学手段，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天孩子都会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今天老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又用</w:t>
      </w:r>
      <w:r>
        <w:rPr>
          <w:rFonts w:ascii="宋体" w:eastAsia="宋体" w:hAnsi="SimSun" w:cs="宋体"/>
          <w:sz w:val="28"/>
        </w:rPr>
        <w:t>电脑给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更有效的教会了学生知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，而且拓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了学生的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野。除此之外，学校</w:t>
      </w:r>
      <w:r>
        <w:rPr>
          <w:rFonts w:ascii="宋体" w:eastAsia="宋体" w:hAnsi="SimSun" w:cs="宋体"/>
          <w:sz w:val="28"/>
        </w:rPr>
        <w:t>还开设</w:t>
      </w:r>
      <w:r>
        <w:rPr>
          <w:rFonts w:ascii="宋体" w:eastAsia="宋体" w:hAnsi="MS Mincho" w:cs="宋体"/>
          <w:sz w:val="28"/>
        </w:rPr>
        <w:t>了众多的活</w:t>
      </w:r>
      <w:r>
        <w:rPr>
          <w:rFonts w:ascii="宋体" w:eastAsia="宋体" w:hAnsi="SimSun" w:cs="宋体"/>
          <w:sz w:val="28"/>
        </w:rPr>
        <w:t>动课</w:t>
      </w:r>
      <w:r>
        <w:rPr>
          <w:rFonts w:ascii="宋体" w:eastAsia="宋体" w:hAnsi="MS Mincho" w:cs="宋体"/>
          <w:sz w:val="28"/>
        </w:rPr>
        <w:t>、必修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和提</w:t>
      </w:r>
      <w:r>
        <w:rPr>
          <w:rFonts w:ascii="宋体" w:eastAsia="宋体" w:hAnsi="SimSun" w:cs="宋体"/>
          <w:sz w:val="28"/>
        </w:rPr>
        <w:t>优补</w:t>
      </w:r>
      <w:r>
        <w:rPr>
          <w:rFonts w:ascii="宋体" w:eastAsia="宋体" w:hAnsi="MS Mincho" w:cs="宋体"/>
          <w:sz w:val="28"/>
        </w:rPr>
        <w:t>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，而且今年</w:t>
      </w:r>
      <w:r>
        <w:rPr>
          <w:rFonts w:ascii="宋体" w:eastAsia="宋体" w:hAnsi="SimSun" w:cs="宋体"/>
          <w:sz w:val="28"/>
        </w:rPr>
        <w:t>还应</w:t>
      </w:r>
      <w:r>
        <w:rPr>
          <w:rFonts w:ascii="宋体" w:eastAsia="宋体" w:hAnsi="MS Mincho" w:cs="宋体"/>
          <w:sz w:val="28"/>
        </w:rPr>
        <w:t>大部分家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的要求</w:t>
      </w:r>
      <w:r>
        <w:rPr>
          <w:rFonts w:ascii="宋体" w:eastAsia="宋体" w:hAnsi="SimSun" w:cs="宋体"/>
          <w:sz w:val="28"/>
        </w:rPr>
        <w:t>开设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，并有</w:t>
      </w:r>
      <w:r>
        <w:rPr>
          <w:rFonts w:ascii="宋体" w:eastAsia="宋体" w:hAnsi="SimSun" w:cs="宋体"/>
          <w:sz w:val="28"/>
        </w:rPr>
        <w:t>专门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师辅导</w:t>
      </w:r>
      <w:r>
        <w:rPr>
          <w:rFonts w:ascii="宋体" w:eastAsia="宋体" w:hAnsi="MS Mincho" w:cs="宋体"/>
          <w:sz w:val="28"/>
        </w:rPr>
        <w:t>，只要学生有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解答，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真是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平民的孩子也享受到了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族的待遇，正如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中学的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学宗旨所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面向平民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的学校里学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怎能不放心呢？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和感激的就是所有任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精神和高尚的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道德。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常听孩子回家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几乎是全天候的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注着他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是上</w:t>
      </w:r>
      <w:r>
        <w:rPr>
          <w:rFonts w:ascii="宋体" w:eastAsia="宋体" w:hAnsi="SimSun" w:cs="宋体"/>
          <w:sz w:val="28"/>
        </w:rPr>
        <w:t>课还</w:t>
      </w:r>
      <w:r>
        <w:rPr>
          <w:rFonts w:ascii="宋体" w:eastAsia="宋体" w:hAnsi="MS Mincho" w:cs="宋体"/>
          <w:sz w:val="28"/>
        </w:rPr>
        <w:t>是下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是体育</w:t>
      </w:r>
      <w:r>
        <w:rPr>
          <w:rFonts w:ascii="宋体" w:eastAsia="宋体" w:hAnsi="SimSun" w:cs="宋体"/>
          <w:sz w:val="28"/>
        </w:rPr>
        <w:t>锻炼还</w:t>
      </w:r>
      <w:r>
        <w:rPr>
          <w:rFonts w:ascii="宋体" w:eastAsia="宋体" w:hAnsi="MS Mincho" w:cs="宋体"/>
          <w:sz w:val="28"/>
        </w:rPr>
        <w:t>是活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是做操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，只要是有学生的地方就会有我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。所以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的学校里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怎能不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幸呢？我由衷地感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的新教育理念，感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班主任及任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造性工作，孩子参加的活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不全了，但其中印象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深的是</w:t>
      </w:r>
      <w:r>
        <w:rPr>
          <w:rFonts w:ascii="宋体" w:eastAsia="宋体" w:hAnsi="SimSun" w:cs="宋体"/>
          <w:sz w:val="28"/>
        </w:rPr>
        <w:t>红领</w:t>
      </w:r>
      <w:r>
        <w:rPr>
          <w:rFonts w:ascii="宋体" w:eastAsia="宋体" w:hAnsi="MS Mincho" w:cs="宋体"/>
          <w:sz w:val="28"/>
        </w:rPr>
        <w:t>巾广播，制作各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，收集各</w:t>
      </w:r>
      <w:r>
        <w:rPr>
          <w:rFonts w:ascii="宋体" w:eastAsia="宋体" w:hAnsi="SimSun" w:cs="宋体"/>
          <w:sz w:val="28"/>
        </w:rPr>
        <w:t>种资</w:t>
      </w:r>
      <w:r>
        <w:rPr>
          <w:rFonts w:ascii="宋体" w:eastAsia="宋体" w:hAnsi="MS Mincho" w:cs="宋体"/>
          <w:sz w:val="28"/>
        </w:rPr>
        <w:t>料，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学生春游、秋游、班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，到社会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践基地活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，参加各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影，布置手工制作作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等等，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些活</w:t>
      </w:r>
      <w:r>
        <w:rPr>
          <w:rFonts w:ascii="宋体" w:eastAsia="宋体" w:hAnsi="SimSun" w:cs="宋体"/>
          <w:sz w:val="28"/>
        </w:rPr>
        <w:t>动锻炼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们动</w:t>
      </w:r>
      <w:r>
        <w:rPr>
          <w:rFonts w:ascii="宋体" w:eastAsia="宋体" w:hAnsi="MS Mincho" w:cs="宋体"/>
          <w:sz w:val="28"/>
        </w:rPr>
        <w:t>手、</w:t>
      </w:r>
      <w:r>
        <w:rPr>
          <w:rFonts w:ascii="宋体" w:eastAsia="宋体" w:hAnsi="SimSun" w:cs="宋体"/>
          <w:sz w:val="28"/>
        </w:rPr>
        <w:t>动脑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的能力，也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拓了学生的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野，陶冶了学生的情操，使他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本上的知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，又增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。从以上我不全面的回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难发现</w:t>
      </w:r>
      <w:r>
        <w:rPr>
          <w:rFonts w:ascii="宋体" w:eastAsia="宋体" w:hAnsi="MS Mincho" w:cs="宋体"/>
          <w:sz w:val="28"/>
        </w:rPr>
        <w:t>，学校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孩子的教育、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心是全方面的，是符合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代最新的教育理念的。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会家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代表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大家下午好。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我叫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，很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幸今天能作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一名学生代表在家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会上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入高中也快有一年了。我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深深地感受到了高中生活的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凑与充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，快捷与高效，疲</w:t>
      </w:r>
      <w:r>
        <w:rPr>
          <w:rFonts w:ascii="宋体" w:eastAsia="宋体" w:hAnsi="SimSun" w:cs="宋体"/>
          <w:sz w:val="28"/>
        </w:rPr>
        <w:t>惫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欣。可以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们现</w:t>
      </w:r>
      <w:r>
        <w:rPr>
          <w:rFonts w:ascii="宋体" w:eastAsia="宋体" w:hAnsi="MS Mincho" w:cs="宋体"/>
          <w:sz w:val="28"/>
        </w:rPr>
        <w:t>在正逐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一切，然而学科的繁多，知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的多、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的有限，精力的不足，真的令我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力不从心、鞭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莫及的感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我想很多同学都有</w:t>
      </w:r>
      <w:r>
        <w:rPr>
          <w:rFonts w:ascii="宋体" w:eastAsia="宋体" w:hAnsi="SimSun" w:cs="宋体"/>
          <w:sz w:val="28"/>
        </w:rPr>
        <w:t>过这样</w:t>
      </w:r>
      <w:r>
        <w:rPr>
          <w:rFonts w:ascii="宋体" w:eastAsia="宋体" w:hAnsi="MS Mincho" w:cs="宋体"/>
          <w:sz w:val="28"/>
        </w:rPr>
        <w:t>的感受：老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度越来越快，就是全神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注都有可能跟不上，更</w:t>
      </w:r>
      <w:r>
        <w:rPr>
          <w:rFonts w:ascii="宋体" w:eastAsia="宋体" w:hAnsi="SimSun" w:cs="宋体"/>
          <w:sz w:val="28"/>
        </w:rPr>
        <w:t>别说开</w:t>
      </w:r>
      <w:r>
        <w:rPr>
          <w:rFonts w:ascii="宋体" w:eastAsia="宋体" w:hAnsi="MS Mincho" w:cs="宋体"/>
          <w:sz w:val="28"/>
        </w:rPr>
        <w:t>小差了；就算把所有的上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、休</w:t>
      </w:r>
      <w:r>
        <w:rPr>
          <w:rFonts w:ascii="宋体" w:eastAsia="宋体" w:hAnsi="SimSun" w:cs="宋体"/>
          <w:sz w:val="28"/>
        </w:rPr>
        <w:t>闲时间</w:t>
      </w:r>
      <w:r>
        <w:rPr>
          <w:rFonts w:ascii="宋体" w:eastAsia="宋体" w:hAnsi="MS Mincho" w:cs="宋体"/>
          <w:sz w:val="28"/>
        </w:rPr>
        <w:t>全部拿来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、做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是感</w:t>
      </w:r>
      <w:r>
        <w:rPr>
          <w:rFonts w:ascii="宋体" w:eastAsia="宋体" w:hAnsi="SimSun" w:cs="宋体"/>
          <w:sz w:val="28"/>
        </w:rPr>
        <w:t>觉时间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用，做了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个就不能做那个，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有不能兼得的地方；就算是反反</w:t>
      </w:r>
      <w:r>
        <w:rPr>
          <w:rFonts w:ascii="宋体" w:eastAsia="宋体" w:hAnsi="SimSun" w:cs="宋体"/>
          <w:sz w:val="28"/>
        </w:rPr>
        <w:t>复复</w:t>
      </w:r>
      <w:r>
        <w:rPr>
          <w:rFonts w:ascii="宋体" w:eastAsia="宋体" w:hAnsi="MS Mincho" w:cs="宋体"/>
          <w:sz w:val="28"/>
        </w:rPr>
        <w:t>地看，反反</w:t>
      </w:r>
      <w:r>
        <w:rPr>
          <w:rFonts w:ascii="宋体" w:eastAsia="宋体" w:hAnsi="SimSun" w:cs="宋体"/>
          <w:sz w:val="28"/>
        </w:rPr>
        <w:t>复复</w:t>
      </w:r>
      <w:r>
        <w:rPr>
          <w:rFonts w:ascii="宋体" w:eastAsia="宋体" w:hAnsi="MS Mincho" w:cs="宋体"/>
          <w:sz w:val="28"/>
        </w:rPr>
        <w:t>地做</w:t>
      </w:r>
      <w:r>
        <w:rPr>
          <w:rFonts w:ascii="宋体" w:eastAsia="宋体" w:hAnsi="SimSun" w:cs="宋体"/>
          <w:sz w:val="28"/>
        </w:rPr>
        <w:t>习题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是有弄不懂的地方。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就是高中与初中生活的不同。上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跟不上了，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用了，知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点学不懂了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不再是初中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候随随便便都能解决的学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了。高中的生活，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要求更高了。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趣是最好的老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。能搞好学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的最大前提，就是要自己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情，愿意学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，而不是一想到要搞学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就愁眉苦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得是被老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或被家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逼迫。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方法，我想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有三个字：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、静是平静的静，就是要静下心来好好学，而不是一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写作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，心里一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想着游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电视剧</w:t>
      </w:r>
      <w:r>
        <w:rPr>
          <w:rFonts w:ascii="宋体" w:eastAsia="宋体" w:hAnsi="MS Mincho" w:cs="宋体"/>
          <w:sz w:val="28"/>
        </w:rPr>
        <w:t>或是周末去哪玩；勤是勤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的勤，就是要按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按量的完成老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布置的任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，并且自己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自己有另外的要求，不能想</w:t>
      </w:r>
      <w:r>
        <w:rPr>
          <w:rFonts w:ascii="宋体" w:eastAsia="宋体" w:hAnsi="SimSun" w:cs="宋体"/>
          <w:sz w:val="28"/>
        </w:rPr>
        <w:t>偷懒给</w:t>
      </w:r>
      <w:r>
        <w:rPr>
          <w:rFonts w:ascii="宋体" w:eastAsia="宋体" w:hAnsi="MS Mincho" w:cs="宋体"/>
          <w:sz w:val="28"/>
        </w:rPr>
        <w:t>自己放假；活是灵活的活，就是要活学活用，不能死板硬套，老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不是</w:t>
      </w:r>
      <w:r>
        <w:rPr>
          <w:rFonts w:ascii="宋体" w:eastAsia="宋体" w:hAnsi="SimSun" w:cs="宋体"/>
          <w:sz w:val="28"/>
        </w:rPr>
        <w:t>仅仅记</w:t>
      </w:r>
      <w:r>
        <w:rPr>
          <w:rFonts w:ascii="宋体" w:eastAsia="宋体" w:hAnsi="MS Mincho" w:cs="宋体"/>
          <w:sz w:val="28"/>
        </w:rPr>
        <w:t>下来而已，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要有自己的理解与感悟。而当然，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都只是几句比</w:t>
      </w:r>
      <w:r>
        <w:rPr>
          <w:rFonts w:ascii="宋体" w:eastAsia="宋体" w:hAnsi="SimSun" w:cs="宋体"/>
          <w:sz w:val="28"/>
        </w:rPr>
        <w:t>较宽</w:t>
      </w:r>
      <w:r>
        <w:rPr>
          <w:rFonts w:ascii="宋体" w:eastAsia="宋体" w:hAnsi="MS Mincho" w:cs="宋体"/>
          <w:sz w:val="28"/>
        </w:rPr>
        <w:t>泛的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，根据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个人自己的不同情况，一定要制定适合自己的学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方法，不能只是生硬地照搬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方法。你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是不同的人，适合他的不一定能适合你，可能同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的方法，在不同的人的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践下会</w:t>
      </w:r>
      <w:r>
        <w:rPr>
          <w:rFonts w:ascii="宋体" w:eastAsia="宋体" w:hAnsi="SimSun" w:cs="宋体"/>
          <w:sz w:val="28"/>
        </w:rPr>
        <w:t>显现</w:t>
      </w:r>
      <w:r>
        <w:rPr>
          <w:rFonts w:ascii="宋体" w:eastAsia="宋体" w:hAnsi="MS Mincho" w:cs="宋体"/>
          <w:sz w:val="28"/>
        </w:rPr>
        <w:t>出完全不同的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果。同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，适合你的也不一定会适合他。有的人能看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到很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，有的人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做却会在第二天提不起精神；有的人能</w:t>
      </w:r>
      <w:r>
        <w:rPr>
          <w:rFonts w:ascii="宋体" w:eastAsia="宋体" w:hAnsi="SimSun" w:cs="宋体"/>
          <w:sz w:val="28"/>
        </w:rPr>
        <w:t>连续</w:t>
      </w:r>
      <w:r>
        <w:rPr>
          <w:rFonts w:ascii="宋体" w:eastAsia="宋体" w:hAnsi="MS Mincho" w:cs="宋体"/>
          <w:sz w:val="28"/>
        </w:rPr>
        <w:t>几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做数学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或者做英</w:t>
      </w:r>
      <w:r>
        <w:rPr>
          <w:rFonts w:ascii="宋体" w:eastAsia="宋体" w:hAnsi="SimSun" w:cs="宋体"/>
          <w:sz w:val="28"/>
        </w:rPr>
        <w:t>语专项练习</w:t>
      </w:r>
      <w:r>
        <w:rPr>
          <w:rFonts w:ascii="宋体" w:eastAsia="宋体" w:hAnsi="MS Mincho" w:cs="宋体"/>
          <w:sz w:val="28"/>
        </w:rPr>
        <w:t>，有的人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做却可能在一会儿后就不能集中注意力。没有所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的最好的学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方法，只有适合自己的，才是最好的。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也一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要争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。一定要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自己一个目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才会有鞭策自己努力学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力，如果只是一句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泛的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好好学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，要努力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，可能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不了多久又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始了三天打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两天晒网。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自己一个目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，有了那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不达目的誓不</w:t>
      </w:r>
      <w:r>
        <w:rPr>
          <w:rFonts w:ascii="宋体" w:eastAsia="宋体" w:hAnsi="SimSun" w:cs="宋体"/>
          <w:sz w:val="28"/>
        </w:rPr>
        <w:t>罢</w:t>
      </w:r>
      <w:r>
        <w:rPr>
          <w:rFonts w:ascii="宋体" w:eastAsia="宋体" w:hAnsi="MS Mincho" w:cs="宋体"/>
          <w:sz w:val="28"/>
        </w:rPr>
        <w:t>休的精神，才能真正的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自己一个交代。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来自家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的支持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也是很重要的。不管我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是考好了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是考差了，都希望能得到你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一个鼓励的微笑，考好之后希望能得到你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成果最好的肯定；考差了之后，也希望能得到你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安慰，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，没事，努力了就好。考</w:t>
      </w:r>
      <w:r>
        <w:rPr>
          <w:rFonts w:ascii="宋体" w:eastAsia="宋体" w:hAnsi="SimSun" w:cs="宋体"/>
          <w:sz w:val="28"/>
        </w:rPr>
        <w:t>砸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经够难过</w:t>
      </w:r>
      <w:r>
        <w:rPr>
          <w:rFonts w:ascii="宋体" w:eastAsia="宋体" w:hAnsi="MS Mincho" w:cs="宋体"/>
          <w:sz w:val="28"/>
        </w:rPr>
        <w:t>，如果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要承受你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的失望，那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是多</w:t>
      </w:r>
      <w:r>
        <w:rPr>
          <w:rFonts w:ascii="宋体" w:eastAsia="宋体" w:hAnsi="SimSun" w:cs="宋体"/>
          <w:sz w:val="28"/>
        </w:rPr>
        <w:t>么伤</w:t>
      </w:r>
      <w:r>
        <w:rPr>
          <w:rFonts w:ascii="宋体" w:eastAsia="宋体" w:hAnsi="MS Mincho" w:cs="宋体"/>
          <w:sz w:val="28"/>
        </w:rPr>
        <w:t>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最后，我代表我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全班同学向各位家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一定会加倍努力，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力拼搏，争取以理想的成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向你</w:t>
      </w:r>
      <w:r>
        <w:rPr>
          <w:rFonts w:ascii="宋体" w:eastAsia="宋体" w:hAnsi="SimSun" w:cs="宋体"/>
          <w:sz w:val="28"/>
        </w:rPr>
        <w:t>们汇报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答学校和老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诲</w:t>
      </w:r>
      <w:r>
        <w:rPr>
          <w:rFonts w:ascii="宋体" w:eastAsia="宋体" w:hAnsi="MS Mincho" w:cs="宋体"/>
          <w:sz w:val="28"/>
        </w:rPr>
        <w:t>之思，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答家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育之恩。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会家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代表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、各位同学：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大家好！我是本班王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。首先非常感</w:t>
      </w:r>
      <w:r>
        <w:rPr>
          <w:rFonts w:ascii="宋体" w:eastAsia="宋体" w:hAnsi="SimSun" w:cs="宋体"/>
          <w:sz w:val="28"/>
        </w:rPr>
        <w:t>谢陈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我提供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好的一个机会，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站在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里与各位家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共同探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孩子的成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教育，我感到十分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幸。在此，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先允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我代表全体家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，向所有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长倾</w:t>
      </w:r>
      <w:r>
        <w:rPr>
          <w:rFonts w:ascii="宋体" w:eastAsia="宋体" w:hAnsi="MS Mincho" w:cs="宋体"/>
          <w:sz w:val="28"/>
        </w:rPr>
        <w:t>注了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情与汗水、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心与智慧的学校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道声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辛苦了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！感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的辛勤付出和</w:t>
      </w:r>
      <w:r>
        <w:rPr>
          <w:rFonts w:ascii="宋体" w:eastAsia="宋体" w:hAnsi="SimSun" w:cs="宋体"/>
          <w:sz w:val="28"/>
        </w:rPr>
        <w:t>谆谆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诲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于孩子的教育，我没有什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个孩子的个性不同，教育的方式也不一定相同，在座的家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可能做得比我更好。在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里，我只是想把自己一点不成熟的想法和做法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出来，希望与大家一起交流切蹉，取</w:t>
      </w:r>
      <w:r>
        <w:rPr>
          <w:rFonts w:ascii="宋体" w:eastAsia="宋体" w:hAnsi="SimSun" w:cs="宋体"/>
          <w:sz w:val="28"/>
        </w:rPr>
        <w:t>长补</w:t>
      </w:r>
      <w:r>
        <w:rPr>
          <w:rFonts w:ascii="宋体" w:eastAsia="宋体" w:hAnsi="MS Mincho" w:cs="宋体"/>
          <w:sz w:val="28"/>
        </w:rPr>
        <w:t>短，共同提高。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我的孩子学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在班上并不拔尖，平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也有</w:t>
      </w:r>
      <w:r>
        <w:rPr>
          <w:rFonts w:ascii="宋体" w:eastAsia="宋体" w:hAnsi="SimSun" w:cs="宋体"/>
          <w:sz w:val="28"/>
        </w:rPr>
        <w:t>贪</w:t>
      </w:r>
      <w:r>
        <w:rPr>
          <w:rFonts w:ascii="宋体" w:eastAsia="宋体" w:hAnsi="MS Mincho" w:cs="宋体"/>
          <w:sz w:val="28"/>
        </w:rPr>
        <w:t>玩、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散等很多缺点，但令我欣慰的是，他的学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度端正，能正确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的重要性，有自己的人生目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此在不断地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、提高。更重要的是，他在行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和个人品行方面的表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一直很好，是个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人省心的好孩子。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首先，我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孩子的教育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采取鼓励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主，教育</w:t>
      </w:r>
      <w:r>
        <w:rPr>
          <w:rFonts w:ascii="宋体" w:eastAsia="宋体" w:hAnsi="SimSun" w:cs="宋体"/>
          <w:sz w:val="28"/>
        </w:rPr>
        <w:t>为辅</w:t>
      </w:r>
      <w:r>
        <w:rPr>
          <w:rFonts w:ascii="宋体" w:eastAsia="宋体" w:hAnsi="MS Mincho" w:cs="宋体"/>
          <w:sz w:val="28"/>
        </w:rPr>
        <w:t>的手段。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然，他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在只是一个普通班的孩子，成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也不是特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理想，但我从来没放弃</w:t>
      </w:r>
      <w:r>
        <w:rPr>
          <w:rFonts w:ascii="宋体" w:eastAsia="宋体" w:hAnsi="SimSun" w:cs="宋体"/>
          <w:sz w:val="28"/>
        </w:rPr>
        <w:t>过对</w:t>
      </w:r>
      <w:r>
        <w:rPr>
          <w:rFonts w:ascii="宋体" w:eastAsia="宋体" w:hAnsi="MS Mincho" w:cs="宋体"/>
          <w:sz w:val="28"/>
        </w:rPr>
        <w:t>他的期望，并鼓励他，只要肯努力，</w:t>
      </w:r>
      <w:r>
        <w:rPr>
          <w:rFonts w:ascii="宋体" w:eastAsia="宋体" w:hAnsi="SimSun" w:cs="宋体"/>
          <w:sz w:val="28"/>
        </w:rPr>
        <w:t>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个孩子都是有希望的，我也会跟他一起努力。我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常会跟他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解一些身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熟悉的孩子的例子，告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家的孩子以前成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不是很好，但通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自己的努力，后来考上了很不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的大学，他听了，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得自己也是有希望的，也就有了学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父母，也尽可能地在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他作出努力，当他提出想要好好学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，但希望有一个更好的学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在外面租一个房子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他陪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，我和他爸考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再三，同意了他的想法。到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此，他走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也快一年了，学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和生活上都有比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然陪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是一件很辛苦的事，但我</w:t>
      </w:r>
      <w:r>
        <w:rPr>
          <w:rFonts w:ascii="宋体" w:eastAsia="宋体" w:hAnsi="SimSun" w:cs="宋体"/>
          <w:sz w:val="28"/>
        </w:rPr>
        <w:t>认为还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第二点，我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多与孩子沟通是一件十分重要的事。我听很多家</w:t>
      </w:r>
      <w:r>
        <w:rPr>
          <w:rFonts w:ascii="宋体" w:eastAsia="宋体" w:hAnsi="SimSun" w:cs="宋体"/>
          <w:sz w:val="28"/>
        </w:rPr>
        <w:t>长说过</w:t>
      </w:r>
      <w:r>
        <w:rPr>
          <w:rFonts w:ascii="宋体" w:eastAsia="宋体" w:hAnsi="MS Mincho" w:cs="宋体"/>
          <w:sz w:val="28"/>
        </w:rPr>
        <w:t>，孩子上高中以后越来越不</w:t>
      </w:r>
      <w:r>
        <w:rPr>
          <w:rFonts w:ascii="宋体" w:eastAsia="宋体" w:hAnsi="SimSun" w:cs="宋体"/>
          <w:sz w:val="28"/>
        </w:rPr>
        <w:t>爱说话</w:t>
      </w:r>
      <w:r>
        <w:rPr>
          <w:rFonts w:ascii="宋体" w:eastAsia="宋体" w:hAnsi="MS Mincho" w:cs="宋体"/>
          <w:sz w:val="28"/>
        </w:rPr>
        <w:t>了，一回家就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到自己的房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不出来，家</w:t>
      </w:r>
      <w:r>
        <w:rPr>
          <w:rFonts w:ascii="宋体" w:eastAsia="宋体" w:hAnsi="SimSun" w:cs="宋体"/>
          <w:sz w:val="28"/>
        </w:rPr>
        <w:t>长问</w:t>
      </w:r>
      <w:r>
        <w:rPr>
          <w:rFonts w:ascii="宋体" w:eastAsia="宋体" w:hAnsi="MS Mincho" w:cs="宋体"/>
          <w:sz w:val="28"/>
        </w:rPr>
        <w:t>他什</w:t>
      </w:r>
      <w:r>
        <w:rPr>
          <w:rFonts w:ascii="宋体" w:eastAsia="宋体" w:hAnsi="SimSun" w:cs="宋体"/>
          <w:sz w:val="28"/>
        </w:rPr>
        <w:t>么话</w:t>
      </w:r>
      <w:r>
        <w:rPr>
          <w:rFonts w:ascii="宋体" w:eastAsia="宋体" w:hAnsi="MS Mincho" w:cs="宋体"/>
          <w:sz w:val="28"/>
        </w:rPr>
        <w:t>也是一副不耐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，在高中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个重要的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期，孩子的心理会出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很大的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都是正常的，他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即将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入成年人的行列，内心敏感又脆弱，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望接触来自外界的新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事物，但又缺乏足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能力。在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关键时</w:t>
      </w:r>
      <w:r>
        <w:rPr>
          <w:rFonts w:ascii="宋体" w:eastAsia="宋体" w:hAnsi="MS Mincho" w:cs="宋体"/>
          <w:sz w:val="28"/>
        </w:rPr>
        <w:t>刻，如果没有老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的正确引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，就很容易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成很多坏毛病，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重的甚至走上歧途。我的做法是，与孩子象朋友一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地相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常与他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心，了解他的思想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不会一味地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教或打</w:t>
      </w:r>
      <w:r>
        <w:rPr>
          <w:rFonts w:ascii="宋体" w:eastAsia="宋体" w:hAnsi="SimSun" w:cs="宋体"/>
          <w:sz w:val="28"/>
        </w:rPr>
        <w:t>骂</w:t>
      </w:r>
      <w:r>
        <w:rPr>
          <w:rFonts w:ascii="宋体" w:eastAsia="宋体" w:hAnsi="MS Mincho" w:cs="宋体"/>
          <w:sz w:val="28"/>
        </w:rPr>
        <w:t>。我很尊重孩子的意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，家里有什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大事也会</w:t>
      </w:r>
      <w:r>
        <w:rPr>
          <w:rFonts w:ascii="宋体" w:eastAsia="宋体" w:hAnsi="SimSun" w:cs="宋体"/>
          <w:sz w:val="28"/>
        </w:rPr>
        <w:t>说给</w:t>
      </w:r>
      <w:r>
        <w:rPr>
          <w:rFonts w:ascii="宋体" w:eastAsia="宋体" w:hAnsi="MS Mincho" w:cs="宋体"/>
          <w:sz w:val="28"/>
        </w:rPr>
        <w:t>他听，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自己的看法和建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；而他不管跟我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起学校里的任何事，我都会表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出很感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子，并适当地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表我的意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在我与我的孩子相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得非常好，他有什</w:t>
      </w:r>
      <w:r>
        <w:rPr>
          <w:rFonts w:ascii="宋体" w:eastAsia="宋体" w:hAnsi="SimSun" w:cs="宋体"/>
          <w:sz w:val="28"/>
        </w:rPr>
        <w:t>么开</w:t>
      </w:r>
      <w:r>
        <w:rPr>
          <w:rFonts w:ascii="宋体" w:eastAsia="宋体" w:hAnsi="MS Mincho" w:cs="宋体"/>
          <w:sz w:val="28"/>
        </w:rPr>
        <w:t>心的、</w:t>
      </w:r>
      <w:r>
        <w:rPr>
          <w:rFonts w:ascii="宋体" w:eastAsia="宋体" w:hAnsi="SimSun" w:cs="宋体"/>
          <w:sz w:val="28"/>
        </w:rPr>
        <w:t>烦恼</w:t>
      </w:r>
      <w:r>
        <w:rPr>
          <w:rFonts w:ascii="宋体" w:eastAsia="宋体" w:hAnsi="MS Mincho" w:cs="宋体"/>
          <w:sz w:val="28"/>
        </w:rPr>
        <w:t>的事都很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意与我分享，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也是家庭教育的一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方式吧，至少他愿意与家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交流，我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才有机会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行正确的引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第三点，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注孩子的身心健康。高中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段是孩子成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的一个重要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段，身体的健康尤其重要。如果没有健康的体魄，学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再好也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持不到最后。我平</w:t>
      </w:r>
      <w:r>
        <w:rPr>
          <w:rFonts w:ascii="宋体" w:eastAsia="宋体" w:hAnsi="SimSun" w:cs="宋体"/>
          <w:sz w:val="28"/>
        </w:rPr>
        <w:t>时给</w:t>
      </w:r>
      <w:r>
        <w:rPr>
          <w:rFonts w:ascii="宋体" w:eastAsia="宋体" w:hAnsi="MS Mincho" w:cs="宋体"/>
          <w:sz w:val="28"/>
        </w:rPr>
        <w:t>孩子做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很注重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搭配，即使不能做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候也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是嘱咐他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健康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菜，少吃垃圾食品。在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督他学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就是合理安排他的作息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休息的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候就得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他休息，并督促他多吃水果、多喝牛奶。孩子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球，我从不阻</w:t>
      </w:r>
      <w:r>
        <w:rPr>
          <w:rFonts w:ascii="宋体" w:eastAsia="宋体" w:hAnsi="SimSun" w:cs="宋体"/>
          <w:sz w:val="28"/>
        </w:rPr>
        <w:t>拦</w:t>
      </w:r>
      <w:r>
        <w:rPr>
          <w:rFonts w:ascii="宋体" w:eastAsia="宋体" w:hAnsi="MS Mincho" w:cs="宋体"/>
          <w:sz w:val="28"/>
        </w:rPr>
        <w:t>，并鼓励他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生活，因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我希望自己的孩子不只是一个学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机器，而是一个德智体全面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秀少年。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hAnsi="SimSun" w:cs="宋体"/>
          <w:b/>
          <w:sz w:val="28"/>
        </w:rPr>
        <w:t>营</w:t>
      </w:r>
      <w:r>
        <w:rPr>
          <w:rFonts w:ascii="宋体" w:eastAsia="宋体" w:hAnsi="MS Mincho" w:cs="宋体"/>
          <w:b/>
          <w:sz w:val="28"/>
        </w:rPr>
        <w:t>造良好的家庭氛</w:t>
      </w:r>
      <w:r>
        <w:rPr>
          <w:rFonts w:ascii="宋体" w:eastAsia="宋体" w:hAnsi="SimSun" w:cs="宋体"/>
          <w:b/>
          <w:sz w:val="28"/>
        </w:rPr>
        <w:t>围</w:t>
      </w:r>
      <w:r>
        <w:rPr>
          <w:rFonts w:ascii="宋体" w:eastAsia="宋体" w:hAnsi="MS Mincho" w:cs="宋体"/>
          <w:b/>
          <w:sz w:val="28"/>
        </w:rPr>
        <w:t>，做合格的家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。家庭教育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孩子的影响是巨大的，特</w:t>
      </w:r>
      <w:r>
        <w:rPr>
          <w:rFonts w:ascii="宋体" w:eastAsia="宋体" w:hAnsi="SimSun" w:cs="宋体"/>
          <w:b/>
          <w:sz w:val="28"/>
        </w:rPr>
        <w:t>别</w:t>
      </w:r>
      <w:r>
        <w:rPr>
          <w:rFonts w:ascii="宋体" w:eastAsia="宋体" w:hAnsi="MS Mincho" w:cs="宋体"/>
          <w:b/>
          <w:sz w:val="28"/>
        </w:rPr>
        <w:t>是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于走</w:t>
      </w:r>
      <w:r>
        <w:rPr>
          <w:rFonts w:ascii="宋体" w:eastAsia="宋体" w:hAnsi="SimSun" w:cs="宋体"/>
          <w:b/>
          <w:sz w:val="28"/>
        </w:rPr>
        <w:t>读</w:t>
      </w:r>
      <w:r>
        <w:rPr>
          <w:rFonts w:ascii="宋体" w:eastAsia="宋体" w:hAnsi="MS Mincho" w:cs="宋体"/>
          <w:b/>
          <w:sz w:val="28"/>
        </w:rPr>
        <w:t>的孩子来</w:t>
      </w:r>
      <w:r>
        <w:rPr>
          <w:rFonts w:ascii="宋体" w:eastAsia="宋体" w:hAnsi="SimSun" w:cs="宋体"/>
          <w:b/>
          <w:sz w:val="28"/>
        </w:rPr>
        <w:t>说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每</w:t>
      </w:r>
      <w:r>
        <w:rPr>
          <w:rFonts w:ascii="宋体" w:eastAsia="宋体" w:hAnsi="MS Mincho" w:cs="宋体"/>
          <w:b/>
          <w:sz w:val="28"/>
        </w:rPr>
        <w:t>天与家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相</w:t>
      </w:r>
      <w:r>
        <w:rPr>
          <w:rFonts w:ascii="宋体" w:eastAsia="宋体" w:hAnsi="SimSun" w:cs="宋体"/>
          <w:b/>
          <w:sz w:val="28"/>
        </w:rPr>
        <w:t>处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时间较</w:t>
      </w:r>
      <w:r>
        <w:rPr>
          <w:rFonts w:ascii="宋体" w:eastAsia="宋体" w:hAnsi="MS Mincho" w:cs="宋体"/>
          <w:b/>
          <w:sz w:val="28"/>
        </w:rPr>
        <w:t>多，家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的言行</w:t>
      </w:r>
      <w:r>
        <w:rPr>
          <w:rFonts w:ascii="宋体" w:eastAsia="宋体" w:hAnsi="SimSun" w:cs="宋体"/>
          <w:b/>
          <w:sz w:val="28"/>
        </w:rPr>
        <w:t>举</w:t>
      </w:r>
      <w:r>
        <w:rPr>
          <w:rFonts w:ascii="宋体" w:eastAsia="宋体" w:hAnsi="MS Mincho" w:cs="宋体"/>
          <w:b/>
          <w:sz w:val="28"/>
        </w:rPr>
        <w:t>止、家庭的</w:t>
      </w:r>
      <w:r>
        <w:rPr>
          <w:rFonts w:ascii="宋体" w:eastAsia="宋体" w:hAnsi="SimSun" w:cs="宋体"/>
          <w:b/>
          <w:sz w:val="28"/>
        </w:rPr>
        <w:t>环</w:t>
      </w:r>
      <w:r>
        <w:rPr>
          <w:rFonts w:ascii="宋体" w:eastAsia="宋体" w:hAnsi="MS Mincho" w:cs="宋体"/>
          <w:b/>
          <w:sz w:val="28"/>
        </w:rPr>
        <w:t>境氛</w:t>
      </w:r>
      <w:r>
        <w:rPr>
          <w:rFonts w:ascii="宋体" w:eastAsia="宋体" w:hAnsi="SimSun" w:cs="宋体"/>
          <w:b/>
          <w:sz w:val="28"/>
        </w:rPr>
        <w:t>围</w:t>
      </w:r>
      <w:r>
        <w:rPr>
          <w:rFonts w:ascii="宋体" w:eastAsia="宋体" w:hAnsi="MS Mincho" w:cs="宋体"/>
          <w:b/>
          <w:sz w:val="28"/>
        </w:rPr>
        <w:t>会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孩子造成直接的影响。我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平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会特</w:t>
      </w:r>
      <w:r>
        <w:rPr>
          <w:rFonts w:ascii="宋体" w:eastAsia="宋体" w:hAnsi="SimSun" w:cs="宋体"/>
          <w:b/>
          <w:sz w:val="28"/>
        </w:rPr>
        <w:t>别</w:t>
      </w:r>
      <w:r>
        <w:rPr>
          <w:rFonts w:ascii="宋体" w:eastAsia="宋体" w:hAnsi="MS Mincho" w:cs="宋体"/>
          <w:b/>
          <w:sz w:val="28"/>
        </w:rPr>
        <w:t>注意</w:t>
      </w:r>
      <w:r>
        <w:rPr>
          <w:rFonts w:ascii="宋体" w:eastAsia="宋体" w:hAnsi="SimSun" w:cs="宋体"/>
          <w:b/>
          <w:sz w:val="28"/>
        </w:rPr>
        <w:t>这</w:t>
      </w:r>
      <w:r>
        <w:rPr>
          <w:rFonts w:ascii="宋体" w:eastAsia="宋体" w:hAnsi="MS Mincho" w:cs="宋体"/>
          <w:b/>
          <w:sz w:val="28"/>
        </w:rPr>
        <w:t>点，只要在孩子学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时间</w:t>
      </w:r>
      <w:r>
        <w:rPr>
          <w:rFonts w:ascii="宋体" w:eastAsia="宋体" w:hAnsi="MS Mincho" w:cs="宋体"/>
          <w:b/>
          <w:sz w:val="28"/>
        </w:rPr>
        <w:t>，我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都</w:t>
      </w:r>
      <w:r>
        <w:rPr>
          <w:rFonts w:ascii="宋体" w:eastAsia="宋体" w:hAnsi="SimSun" w:cs="宋体"/>
          <w:b/>
          <w:sz w:val="28"/>
        </w:rPr>
        <w:t>绝</w:t>
      </w:r>
      <w:r>
        <w:rPr>
          <w:rFonts w:ascii="宋体" w:eastAsia="宋体" w:hAnsi="MS Mincho" w:cs="宋体"/>
          <w:b/>
          <w:sz w:val="28"/>
        </w:rPr>
        <w:t>不会看</w:t>
      </w:r>
      <w:r>
        <w:rPr>
          <w:rFonts w:ascii="宋体" w:eastAsia="宋体" w:hAnsi="SimSun" w:cs="宋体"/>
          <w:b/>
          <w:sz w:val="28"/>
        </w:rPr>
        <w:t>电视</w:t>
      </w:r>
      <w:r>
        <w:rPr>
          <w:rFonts w:ascii="宋体" w:eastAsia="宋体" w:hAnsi="MS Mincho" w:cs="宋体"/>
          <w:b/>
          <w:sz w:val="28"/>
        </w:rPr>
        <w:t>、玩</w:t>
      </w:r>
      <w:r>
        <w:rPr>
          <w:rFonts w:ascii="宋体" w:eastAsia="宋体" w:hAnsi="SimSun" w:cs="宋体"/>
          <w:b/>
          <w:sz w:val="28"/>
        </w:rPr>
        <w:t>电脑</w:t>
      </w:r>
      <w:r>
        <w:rPr>
          <w:rFonts w:ascii="宋体" w:eastAsia="宋体" w:hAnsi="MS Mincho" w:cs="宋体"/>
          <w:b/>
          <w:sz w:val="28"/>
        </w:rPr>
        <w:t>或打游</w:t>
      </w:r>
      <w:r>
        <w:rPr>
          <w:rFonts w:ascii="宋体" w:eastAsia="宋体" w:hAnsi="SimSun" w:cs="宋体"/>
          <w:b/>
          <w:sz w:val="28"/>
        </w:rPr>
        <w:t>戏</w:t>
      </w:r>
      <w:r>
        <w:rPr>
          <w:rFonts w:ascii="宋体" w:eastAsia="宋体" w:hAnsi="MS Mincho" w:cs="宋体"/>
          <w:b/>
          <w:sz w:val="28"/>
        </w:rPr>
        <w:t>，平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也没有打牌、酗酒的不良嗜好，尽可能地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孩子</w:t>
      </w:r>
      <w:r>
        <w:rPr>
          <w:rFonts w:ascii="宋体" w:eastAsia="宋体" w:hAnsi="SimSun" w:cs="宋体"/>
          <w:b/>
          <w:sz w:val="28"/>
        </w:rPr>
        <w:t>创</w:t>
      </w:r>
      <w:r>
        <w:rPr>
          <w:rFonts w:ascii="宋体" w:eastAsia="宋体" w:hAnsi="MS Mincho" w:cs="宋体"/>
          <w:b/>
          <w:sz w:val="28"/>
        </w:rPr>
        <w:t>造一个</w:t>
      </w:r>
      <w:r>
        <w:rPr>
          <w:rFonts w:ascii="宋体" w:eastAsia="宋体" w:hAnsi="SimSun" w:cs="宋体"/>
          <w:b/>
          <w:sz w:val="28"/>
        </w:rPr>
        <w:t>轻</w:t>
      </w:r>
      <w:r>
        <w:rPr>
          <w:rFonts w:ascii="宋体" w:eastAsia="宋体" w:hAnsi="MS Mincho" w:cs="宋体"/>
          <w:b/>
          <w:sz w:val="28"/>
        </w:rPr>
        <w:t>松、愉悦的</w:t>
      </w:r>
      <w:r>
        <w:rPr>
          <w:rFonts w:ascii="宋体" w:eastAsia="宋体" w:hAnsi="SimSun" w:cs="宋体"/>
          <w:b/>
          <w:sz w:val="28"/>
        </w:rPr>
        <w:t>环</w:t>
      </w:r>
      <w:r>
        <w:rPr>
          <w:rFonts w:ascii="宋体" w:eastAsia="宋体" w:hAnsi="MS Mincho" w:cs="宋体"/>
          <w:b/>
          <w:sz w:val="28"/>
        </w:rPr>
        <w:t>境，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他在学</w:t>
      </w:r>
      <w:r>
        <w:rPr>
          <w:rFonts w:ascii="宋体" w:eastAsia="宋体" w:hAnsi="SimSun" w:cs="宋体"/>
          <w:b/>
          <w:sz w:val="28"/>
        </w:rPr>
        <w:t>习压</w:t>
      </w:r>
      <w:r>
        <w:rPr>
          <w:rFonts w:ascii="宋体" w:eastAsia="宋体" w:hAnsi="MS Mincho" w:cs="宋体"/>
          <w:b/>
          <w:sz w:val="28"/>
        </w:rPr>
        <w:t>力下</w:t>
      </w:r>
      <w:r>
        <w:rPr>
          <w:rFonts w:ascii="宋体" w:eastAsia="宋体" w:hAnsi="SimSun" w:cs="宋体"/>
          <w:b/>
          <w:sz w:val="28"/>
        </w:rPr>
        <w:t>紧绷</w:t>
      </w:r>
      <w:r>
        <w:rPr>
          <w:rFonts w:ascii="宋体" w:eastAsia="宋体" w:hAnsi="MS Mincho" w:cs="宋体"/>
          <w:b/>
          <w:sz w:val="28"/>
        </w:rPr>
        <w:t>的神</w:t>
      </w:r>
      <w:r>
        <w:rPr>
          <w:rFonts w:ascii="宋体" w:eastAsia="宋体" w:hAnsi="SimSun" w:cs="宋体"/>
          <w:b/>
          <w:sz w:val="28"/>
        </w:rPr>
        <w:t>经</w:t>
      </w:r>
      <w:r>
        <w:rPr>
          <w:rFonts w:ascii="宋体" w:eastAsia="宋体" w:hAnsi="MS Mincho" w:cs="宋体"/>
          <w:b/>
          <w:sz w:val="28"/>
        </w:rPr>
        <w:t>能得到放松。跟孩子交</w:t>
      </w:r>
      <w:r>
        <w:rPr>
          <w:rFonts w:ascii="宋体" w:eastAsia="宋体" w:hAnsi="SimSun" w:cs="宋体"/>
          <w:b/>
          <w:sz w:val="28"/>
        </w:rPr>
        <w:t>谈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候也</w:t>
      </w:r>
      <w:r>
        <w:rPr>
          <w:rFonts w:ascii="宋体" w:eastAsia="宋体" w:hAnsi="SimSun" w:cs="宋体"/>
          <w:b/>
          <w:sz w:val="28"/>
        </w:rPr>
        <w:t>总</w:t>
      </w:r>
      <w:r>
        <w:rPr>
          <w:rFonts w:ascii="宋体" w:eastAsia="宋体" w:hAnsi="MS Mincho" w:cs="宋体"/>
          <w:b/>
          <w:sz w:val="28"/>
        </w:rPr>
        <w:t>是向他灌</w:t>
      </w:r>
      <w:r>
        <w:rPr>
          <w:rFonts w:ascii="宋体" w:eastAsia="宋体" w:hAnsi="SimSun" w:cs="宋体"/>
          <w:b/>
          <w:sz w:val="28"/>
        </w:rPr>
        <w:t>输</w:t>
      </w:r>
      <w:r>
        <w:rPr>
          <w:rFonts w:ascii="宋体" w:eastAsia="宋体" w:hAnsi="MS Mincho" w:cs="宋体"/>
          <w:b/>
          <w:sz w:val="28"/>
        </w:rPr>
        <w:t>一些正能量的</w:t>
      </w:r>
      <w:r>
        <w:rPr>
          <w:rFonts w:ascii="宋体" w:eastAsia="宋体" w:hAnsi="SimSun" w:cs="宋体"/>
          <w:b/>
          <w:sz w:val="28"/>
        </w:rPr>
        <w:t>东</w:t>
      </w:r>
      <w:r>
        <w:rPr>
          <w:rFonts w:ascii="宋体" w:eastAsia="宋体" w:hAnsi="MS Mincho" w:cs="宋体"/>
          <w:b/>
          <w:sz w:val="28"/>
        </w:rPr>
        <w:t>西，尽量少</w:t>
      </w:r>
      <w:r>
        <w:rPr>
          <w:rFonts w:ascii="宋体" w:eastAsia="宋体" w:hAnsi="SimSun" w:cs="宋体"/>
          <w:b/>
          <w:sz w:val="28"/>
        </w:rPr>
        <w:t>谈</w:t>
      </w:r>
      <w:r>
        <w:rPr>
          <w:rFonts w:ascii="宋体" w:eastAsia="宋体" w:hAnsi="MS Mincho" w:cs="宋体"/>
          <w:b/>
          <w:sz w:val="28"/>
        </w:rPr>
        <w:t>金</w:t>
      </w:r>
      <w:r>
        <w:rPr>
          <w:rFonts w:ascii="宋体" w:eastAsia="宋体" w:hAnsi="SimSun" w:cs="宋体"/>
          <w:b/>
          <w:sz w:val="28"/>
        </w:rPr>
        <w:t>钱</w:t>
      </w:r>
      <w:r>
        <w:rPr>
          <w:rFonts w:ascii="宋体" w:eastAsia="宋体" w:hAnsi="MS Mincho" w:cs="宋体"/>
          <w:b/>
          <w:sz w:val="28"/>
        </w:rPr>
        <w:t>、利益的</w:t>
      </w:r>
      <w:r>
        <w:rPr>
          <w:rFonts w:ascii="宋体" w:eastAsia="宋体" w:hAnsi="SimSun" w:cs="宋体"/>
          <w:b/>
          <w:sz w:val="28"/>
        </w:rPr>
        <w:t>话题</w:t>
      </w:r>
      <w:r>
        <w:rPr>
          <w:rFonts w:ascii="宋体" w:eastAsia="宋体" w:hAnsi="MS Mincho" w:cs="宋体"/>
          <w:b/>
          <w:sz w:val="28"/>
        </w:rPr>
        <w:t>。作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父母，即使有矛盾也不要在孩子面前争吵，和睦融洽的家庭</w:t>
      </w:r>
      <w:r>
        <w:rPr>
          <w:rFonts w:ascii="宋体" w:eastAsia="宋体" w:hAnsi="SimSun" w:cs="宋体"/>
          <w:b/>
          <w:sz w:val="28"/>
        </w:rPr>
        <w:t>关</w:t>
      </w:r>
      <w:r>
        <w:rPr>
          <w:rFonts w:ascii="宋体" w:eastAsia="宋体" w:hAnsi="MS Mincho" w:cs="宋体"/>
          <w:b/>
          <w:sz w:val="28"/>
        </w:rPr>
        <w:t>系会增加孩子的安全感和幸福感，并且有助于增</w:t>
      </w:r>
      <w:r>
        <w:rPr>
          <w:rFonts w:ascii="宋体" w:eastAsia="宋体" w:hAnsi="SimSun" w:cs="宋体"/>
          <w:b/>
          <w:sz w:val="28"/>
        </w:rPr>
        <w:t>强</w:t>
      </w:r>
      <w:r>
        <w:rPr>
          <w:rFonts w:ascii="宋体" w:eastAsia="宋体" w:hAnsi="MS Mincho" w:cs="宋体"/>
          <w:b/>
          <w:sz w:val="28"/>
        </w:rPr>
        <w:t>孩子的自信心，提升学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以上几点是我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教育孩子的一些粗浅的看法，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得不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指正和包涵。最后祝老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利！身体健康！也祝愿我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一位孩子学</w:t>
      </w:r>
      <w:r>
        <w:rPr>
          <w:rFonts w:ascii="宋体" w:eastAsia="宋体" w:hAnsi="SimSun" w:cs="宋体"/>
          <w:sz w:val="28"/>
        </w:rPr>
        <w:t>习进步</w:t>
      </w:r>
      <w:r>
        <w:rPr>
          <w:rFonts w:ascii="宋体" w:eastAsia="宋体" w:hAnsi="MS Mincho" w:cs="宋体"/>
          <w:sz w:val="28"/>
        </w:rPr>
        <w:t>！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梦想成真！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束了，再次感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大家！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高中家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会家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代表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，三年前，想考上四中的信念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走到了一起。</w:t>
      </w:r>
      <w:r>
        <w:rPr>
          <w:rFonts w:ascii="宋体" w:eastAsia="宋体" w:cs="宋体"/>
          <w:sz w:val="28"/>
        </w:rPr>
        <w:t>900</w:t>
      </w:r>
      <w:r>
        <w:rPr>
          <w:rFonts w:ascii="宋体" w:eastAsia="宋体" w:hAnsi="MS Mincho" w:cs="宋体"/>
          <w:sz w:val="28"/>
        </w:rPr>
        <w:t>多天，我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在晋江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的少奇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流眼泪，流汗，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到了失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的苦</w:t>
      </w:r>
      <w:r>
        <w:rPr>
          <w:rFonts w:ascii="宋体" w:eastAsia="宋体" w:hAnsi="SimSun" w:cs="宋体"/>
          <w:sz w:val="28"/>
        </w:rPr>
        <w:t>涩</w:t>
      </w:r>
      <w:r>
        <w:rPr>
          <w:rFonts w:ascii="宋体" w:eastAsia="宋体" w:hAnsi="MS Mincho" w:cs="宋体"/>
          <w:sz w:val="28"/>
        </w:rPr>
        <w:t>，却更激起了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未来的想象。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要面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天的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三年的努力，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写出多彩的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章。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十二年的梦一个无悔的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起来！有了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情之火、勤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之源和智慧之泉，我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成参天大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要面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天的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三年的努力，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写出多彩的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章。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十二年的梦一个无悔的解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起来！有了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情之火、勤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之源和智慧之泉，我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成参天大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一百天是挑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，迎接挑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是由于一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自信，无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努力，我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先；且不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们过</w:t>
      </w:r>
      <w:r>
        <w:rPr>
          <w:rFonts w:ascii="宋体" w:eastAsia="宋体" w:hAnsi="MS Mincho" w:cs="宋体"/>
          <w:sz w:val="28"/>
        </w:rPr>
        <w:t>去那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平凡，即使是住了一个</w:t>
      </w:r>
      <w:r>
        <w:rPr>
          <w:rFonts w:ascii="宋体" w:eastAsia="宋体" w:hAnsi="SimSun" w:cs="宋体"/>
          <w:sz w:val="28"/>
        </w:rPr>
        <w:t>临时</w:t>
      </w:r>
      <w:r>
        <w:rPr>
          <w:rFonts w:ascii="宋体" w:eastAsia="宋体" w:hAnsi="MS Mincho" w:cs="宋体"/>
          <w:sz w:val="28"/>
        </w:rPr>
        <w:t>的地方，也相信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十匹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在赶，功德不舍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，相信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剑锋</w:t>
      </w:r>
      <w:r>
        <w:rPr>
          <w:rFonts w:ascii="宋体" w:eastAsia="宋体" w:hAnsi="MS Mincho" w:cs="宋体"/>
          <w:sz w:val="28"/>
        </w:rPr>
        <w:t>来自磨砺，梅花香来自苦寒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。既然我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够坚</w:t>
      </w:r>
      <w:r>
        <w:rPr>
          <w:rFonts w:ascii="宋体" w:eastAsia="宋体" w:hAnsi="MS Mincho" w:cs="宋体"/>
          <w:sz w:val="28"/>
        </w:rPr>
        <w:t>持不懈地走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900</w:t>
      </w:r>
      <w:r>
        <w:rPr>
          <w:rFonts w:ascii="宋体" w:eastAsia="宋体" w:hAnsi="MS Mincho" w:cs="宋体"/>
          <w:sz w:val="28"/>
        </w:rPr>
        <w:t>多个日日夜夜，就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有理由相信，我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突破最后的</w:t>
      </w:r>
      <w:r>
        <w:rPr>
          <w:rFonts w:ascii="宋体" w:eastAsia="宋体" w:hAnsi="SimSun" w:cs="宋体"/>
          <w:sz w:val="28"/>
        </w:rPr>
        <w:t>难关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人不担心他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的野心。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迎接挑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，敢于做平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做的事情。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相信，我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就是那道</w:t>
      </w:r>
      <w:r>
        <w:rPr>
          <w:rFonts w:ascii="宋体" w:eastAsia="宋体" w:hAnsi="SimSun" w:cs="宋体"/>
          <w:sz w:val="28"/>
        </w:rPr>
        <w:t>闪电</w:t>
      </w:r>
      <w:r>
        <w:rPr>
          <w:rFonts w:ascii="宋体" w:eastAsia="宋体" w:hAnsi="MS Mincho" w:cs="宋体"/>
          <w:sz w:val="28"/>
        </w:rPr>
        <w:t>，哪怕只是一瞬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，也能在天空留下我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触目惊心的痕迹。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如果你曾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苦</w:t>
      </w:r>
      <w:r>
        <w:rPr>
          <w:rFonts w:ascii="宋体" w:eastAsia="宋体" w:hAnsi="SimSun" w:cs="宋体"/>
          <w:sz w:val="28"/>
        </w:rPr>
        <w:t>恼过</w:t>
      </w:r>
      <w:r>
        <w:rPr>
          <w:rFonts w:ascii="宋体" w:eastAsia="宋体" w:hAnsi="MS Mincho" w:cs="宋体"/>
          <w:sz w:val="28"/>
        </w:rPr>
        <w:t>，犹豫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，迷茫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，沮</w:t>
      </w:r>
      <w:r>
        <w:rPr>
          <w:rFonts w:ascii="宋体" w:eastAsia="宋体" w:hAnsi="SimSun" w:cs="宋体"/>
          <w:sz w:val="28"/>
        </w:rPr>
        <w:t>丧过</w:t>
      </w:r>
      <w:r>
        <w:rPr>
          <w:rFonts w:ascii="宋体" w:eastAsia="宋体" w:hAnsi="MS Mincho" w:cs="宋体"/>
          <w:sz w:val="28"/>
        </w:rPr>
        <w:t>，那就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自信的源泉鼓起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帆，撑起不</w:t>
      </w:r>
      <w:r>
        <w:rPr>
          <w:rFonts w:ascii="宋体" w:eastAsia="宋体" w:hAnsi="SimSun" w:cs="宋体"/>
          <w:sz w:val="28"/>
        </w:rPr>
        <w:t>够饱满</w:t>
      </w:r>
      <w:r>
        <w:rPr>
          <w:rFonts w:ascii="宋体" w:eastAsia="宋体" w:hAnsi="MS Mincho" w:cs="宋体"/>
          <w:sz w:val="28"/>
        </w:rPr>
        <w:t>的翅膀。但是机会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是青</w:t>
      </w:r>
      <w:r>
        <w:rPr>
          <w:rFonts w:ascii="宋体" w:eastAsia="宋体" w:hAnsi="SimSun" w:cs="宋体"/>
          <w:sz w:val="28"/>
        </w:rPr>
        <w:t>睐</w:t>
      </w:r>
      <w:r>
        <w:rPr>
          <w:rFonts w:ascii="宋体" w:eastAsia="宋体" w:hAnsi="MS Mincho" w:cs="宋体"/>
          <w:sz w:val="28"/>
        </w:rPr>
        <w:t>有准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的人。自信需要能力。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力来自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。所以在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天的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会和老</w:t>
      </w:r>
      <w:r>
        <w:rPr>
          <w:rFonts w:ascii="宋体" w:eastAsia="宋体" w:hAnsi="SimSun" w:cs="宋体"/>
          <w:sz w:val="28"/>
        </w:rPr>
        <w:t>师紧</w:t>
      </w:r>
      <w:r>
        <w:rPr>
          <w:rFonts w:ascii="宋体" w:eastAsia="宋体" w:hAnsi="MS Mincho" w:cs="宋体"/>
          <w:sz w:val="28"/>
        </w:rPr>
        <w:t>密合作，合理安排学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扬长</w:t>
      </w:r>
      <w:r>
        <w:rPr>
          <w:rFonts w:ascii="宋体" w:eastAsia="宋体" w:hAnsi="MS Mincho" w:cs="宋体"/>
          <w:sz w:val="28"/>
        </w:rPr>
        <w:t>避短；克服知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上的困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280</w:t>
      </w:r>
      <w:r>
        <w:rPr>
          <w:rFonts w:ascii="宋体" w:eastAsia="宋体" w:hAnsi="MS Mincho" w:cs="宋体"/>
          <w:sz w:val="28"/>
        </w:rPr>
        <w:t>班的学生都准</w:t>
      </w:r>
      <w:r>
        <w:rPr>
          <w:rFonts w:ascii="宋体" w:eastAsia="宋体" w:hAnsi="SimSun" w:cs="宋体"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好了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？大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在前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，不要孤</w:t>
      </w:r>
      <w:r>
        <w:rPr>
          <w:rFonts w:ascii="宋体" w:eastAsia="宋体" w:hAnsi="SimSun" w:cs="宋体"/>
          <w:sz w:val="28"/>
        </w:rPr>
        <w:t>军奋战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近高考，我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的潜力将在生成。</w:t>
      </w:r>
      <w:r>
        <w:rPr>
          <w:rFonts w:ascii="宋体" w:eastAsia="宋体" w:cs="宋体"/>
          <w:sz w:val="28"/>
        </w:rPr>
        <w:t>280</w:t>
      </w:r>
      <w:r>
        <w:rPr>
          <w:rFonts w:ascii="宋体" w:eastAsia="宋体" w:hAnsi="MS Mincho" w:cs="宋体"/>
          <w:sz w:val="28"/>
        </w:rPr>
        <w:t>班的黑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会一个接一个的抬</w:t>
      </w:r>
      <w:r>
        <w:rPr>
          <w:rFonts w:ascii="宋体" w:eastAsia="宋体" w:hAnsi="SimSun" w:cs="宋体"/>
          <w:sz w:val="28"/>
        </w:rPr>
        <w:t>头环</w:t>
      </w:r>
      <w:r>
        <w:rPr>
          <w:rFonts w:ascii="宋体" w:eastAsia="宋体" w:hAnsi="MS Mincho" w:cs="宋体"/>
          <w:sz w:val="28"/>
        </w:rPr>
        <w:t>鼻，</w:t>
      </w:r>
      <w:r>
        <w:rPr>
          <w:rFonts w:ascii="宋体" w:eastAsia="宋体" w:cs="宋体"/>
          <w:sz w:val="28"/>
        </w:rPr>
        <w:t>280</w:t>
      </w:r>
      <w:r>
        <w:rPr>
          <w:rFonts w:ascii="宋体" w:eastAsia="宋体" w:hAnsi="MS Mincho" w:cs="宋体"/>
          <w:sz w:val="28"/>
        </w:rPr>
        <w:t>班的</w:t>
      </w:r>
      <w:r>
        <w:rPr>
          <w:rFonts w:ascii="宋体" w:eastAsia="宋体" w:hAnsi="SimSun" w:cs="宋体"/>
          <w:sz w:val="28"/>
        </w:rPr>
        <w:t>凤</w:t>
      </w:r>
      <w:r>
        <w:rPr>
          <w:rFonts w:ascii="宋体" w:eastAsia="宋体" w:hAnsi="MS Mincho" w:cs="宋体"/>
          <w:sz w:val="28"/>
        </w:rPr>
        <w:t>凰也会唱昆山！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自己的理想，我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会抛弃昨天的迷茫，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抱自信，以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先的姿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迎接高考！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们发</w:t>
      </w:r>
      <w:r>
        <w:rPr>
          <w:rFonts w:ascii="宋体" w:eastAsia="宋体" w:hAnsi="MS Mincho" w:cs="宋体"/>
          <w:sz w:val="28"/>
        </w:rPr>
        <w:t>誓：我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将在六月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得国旗！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会家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代表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9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下午好！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我是一名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，非常感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学校和老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交流和交流的机会。首先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七年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所有努力的老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表示衷心的感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今天，有机会和大家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儿童教育，我感到非常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幸和不安。因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我知道和在座的家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相比，我在教育孩子方面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有很多差距，和其他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秀的孩子相比，我的孩子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有很多不足。今天我想和大家交流的是，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是我自己在教育孩子方面的粗浅做法和感受。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行更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极的教育和指</w:t>
      </w:r>
      <w:r>
        <w:rPr>
          <w:rFonts w:ascii="宋体" w:eastAsia="宋体" w:hAnsi="SimSun" w:cs="宋体"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孩子的成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需要一个好的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境。当我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个行</w:t>
      </w:r>
      <w:r>
        <w:rPr>
          <w:rFonts w:ascii="宋体" w:eastAsia="宋体" w:hAnsi="SimSun" w:cs="宋体"/>
          <w:sz w:val="28"/>
        </w:rPr>
        <w:t>业时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儿童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造一个良好的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境是一所教学体系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、教学方法灵活、教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业关爱</w:t>
      </w:r>
      <w:r>
        <w:rPr>
          <w:rFonts w:ascii="宋体" w:eastAsia="宋体" w:hAnsi="MS Mincho" w:cs="宋体"/>
          <w:sz w:val="28"/>
        </w:rPr>
        <w:t>的学校。孩子需要老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的努力和家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的正确引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都希望我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极向上。作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父母，我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，做一个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极向上的人，</w:t>
      </w:r>
      <w:r>
        <w:rPr>
          <w:rFonts w:ascii="宋体" w:eastAsia="宋体" w:hAnsi="SimSun" w:cs="宋体"/>
          <w:sz w:val="28"/>
        </w:rPr>
        <w:t>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的孩子能</w:t>
      </w:r>
      <w:r>
        <w:rPr>
          <w:rFonts w:ascii="宋体" w:eastAsia="宋体" w:hAnsi="SimSun" w:cs="宋体"/>
          <w:sz w:val="28"/>
        </w:rPr>
        <w:t>够钦</w:t>
      </w:r>
      <w:r>
        <w:rPr>
          <w:rFonts w:ascii="宋体" w:eastAsia="宋体" w:hAnsi="MS Mincho" w:cs="宋体"/>
          <w:sz w:val="28"/>
        </w:rPr>
        <w:t>佩自己，在他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心中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立一个良好的形象，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的教育能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令人信服。同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，我也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常有意无意地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社会上的正面信息。在大人的引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下，孩子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他在学校的一点点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，我能感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到孩子在努力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得更好。我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都希望自己的孩子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极阳光，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接受阳光教育，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更加阳光。第二，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注孩子的心理健康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初中是孩子人生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形成的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期，孩子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察社会，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察父母，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察同学，会有很多困惑：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社会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象的困惑，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的困惑，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与同学交流的困惑。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些困惑不解决，就会影响他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的父母只是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我需要和我的孩子多交流，了解他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在想什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。我平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利用吃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和孩子交流，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们边</w:t>
      </w:r>
      <w:r>
        <w:rPr>
          <w:rFonts w:ascii="宋体" w:eastAsia="宋体" w:hAnsi="MS Mincho" w:cs="宋体"/>
          <w:sz w:val="28"/>
        </w:rPr>
        <w:t>吃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聊学校里的事情，遇到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也把自己的一些事情告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孩子，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感受到尊重，向父母敞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心扉。孩子幼小的心灵需要父母的尊重、理解和支持。我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的父母</w:t>
      </w:r>
      <w:r>
        <w:rPr>
          <w:rFonts w:ascii="宋体" w:eastAsia="宋体" w:hAnsi="SimSun" w:cs="宋体"/>
          <w:sz w:val="28"/>
        </w:rPr>
        <w:t>应该让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像朋友一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。他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跪下来和孩子一起高水平地看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，而不是高水平地在家看</w:t>
      </w:r>
      <w:r>
        <w:rPr>
          <w:rFonts w:ascii="宋体" w:eastAsia="宋体" w:hAnsi="SimSun" w:cs="宋体"/>
          <w:sz w:val="28"/>
        </w:rPr>
        <w:t>问题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。我个人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能和老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沟通的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孩子青春期叛逆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不明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三是重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孩子的学</w:t>
      </w:r>
      <w:r>
        <w:rPr>
          <w:rFonts w:ascii="宋体" w:eastAsia="宋体" w:hAnsi="SimSun" w:cs="宋体"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父母最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心的。如果孩子在学校的学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生活的主要部分，那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在家学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是孩子学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的必要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造良好的家庭学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https://d.book118.com/565211222201011043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65211222201011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高中家长会家长代表发言稿 通用15篇</dc:title>
  <dc:subject>在当下社会，发言稿使用的情况越来越多，发言稿是一种实用性比较强的文稿，是为演讲准备的书面材料。写起发言稿来就毫无头绪？下面是小编精心整理的高中家长会家长代表发言稿 ，供大家参考借鉴，希望可以帮助到有需</dc:subject>
  <cp:keywords>高中家长会家长代表发言稿</cp:keywords>
  <cp:revision>0</cp:revision>
</cp:coreProperties>
</file>