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160" w:beforeAutospacing="0" w:after="160" w:afterAutospacing="0" w:line="360" w:lineRule="auto"/>
        <w:ind w:firstLine="560"/>
        <w:contextualSpacing w:val="0"/>
        <w:jc w:val="center"/>
      </w:pPr>
      <w:r>
        <w:rPr>
          <w:rFonts w:ascii="宋体" w:eastAsia="黑体" w:hAnsi="MS Mincho" w:cs="宋体"/>
          <w:b/>
          <w:sz w:val="40"/>
        </w:rPr>
        <w:t>小学</w:t>
      </w:r>
      <w:r>
        <w:rPr>
          <w:rFonts w:ascii="宋体" w:eastAsia="黑体" w:hAnsi="SimSun" w:cs="宋体"/>
          <w:b/>
          <w:sz w:val="40"/>
        </w:rPr>
        <w:t>师</w:t>
      </w:r>
      <w:r>
        <w:rPr>
          <w:rFonts w:ascii="宋体" w:eastAsia="黑体" w:hAnsi="MS Mincho" w:cs="宋体"/>
          <w:b/>
          <w:sz w:val="40"/>
        </w:rPr>
        <w:t>德教</w:t>
      </w:r>
      <w:r>
        <w:rPr>
          <w:rFonts w:ascii="宋体" w:eastAsia="黑体" w:hAnsi="SimSun" w:cs="宋体"/>
          <w:b/>
          <w:sz w:val="40"/>
        </w:rPr>
        <w:t>师</w:t>
      </w:r>
      <w:r>
        <w:rPr>
          <w:rFonts w:ascii="宋体" w:eastAsia="黑体" w:hAnsi="MS Mincho" w:cs="宋体"/>
          <w:b/>
          <w:sz w:val="40"/>
        </w:rPr>
        <w:t>心得体会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心里有一些收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后，就很有必要写一篇心得体会，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有利于培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思考的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写才合适呢？以下是小</w:t>
      </w:r>
      <w:r>
        <w:rPr>
          <w:rFonts w:ascii="宋体" w:eastAsia="宋体" w:hAnsi="SimSun" w:cs="宋体"/>
          <w:sz w:val="28"/>
        </w:rPr>
        <w:t>编</w:t>
      </w:r>
      <w:r>
        <w:rPr>
          <w:rFonts w:ascii="宋体" w:eastAsia="宋体" w:hAnsi="MS Mincho" w:cs="宋体"/>
          <w:sz w:val="28"/>
        </w:rPr>
        <w:t>整理的小学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德教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心得体会，希望能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帮助到大家。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小学</w:t>
      </w:r>
      <w:r>
        <w:rPr>
          <w:rFonts w:ascii="宋体" w:eastAsia="宋体" w:hAnsi="SimSun" w:cs="宋体"/>
          <w:i w:val="0"/>
          <w:iCs w:val="0"/>
          <w:sz w:val="28"/>
        </w:rPr>
        <w:t>师</w:t>
      </w:r>
      <w:r>
        <w:rPr>
          <w:rFonts w:ascii="宋体" w:eastAsia="宋体" w:hAnsi="MS Mincho" w:cs="宋体"/>
          <w:i w:val="0"/>
          <w:iCs w:val="0"/>
          <w:sz w:val="28"/>
        </w:rPr>
        <w:t>德教</w:t>
      </w:r>
      <w:r>
        <w:rPr>
          <w:rFonts w:ascii="宋体" w:eastAsia="宋体" w:hAnsi="SimSun" w:cs="宋体"/>
          <w:i w:val="0"/>
          <w:iCs w:val="0"/>
          <w:sz w:val="28"/>
        </w:rPr>
        <w:t>师</w:t>
      </w:r>
      <w:r>
        <w:rPr>
          <w:rFonts w:ascii="宋体" w:eastAsia="宋体" w:hAnsi="MS Mincho" w:cs="宋体"/>
          <w:i w:val="0"/>
          <w:iCs w:val="0"/>
          <w:sz w:val="28"/>
        </w:rPr>
        <w:t>心得体会</w:t>
      </w:r>
      <w:r>
        <w:rPr>
          <w:rFonts w:ascii="宋体" w:eastAsia="宋体" w:hAnsi="Times New Roman" w:cs="宋体"/>
          <w:i w:val="0"/>
          <w:iCs w:val="0"/>
          <w:sz w:val="28"/>
        </w:rPr>
        <w:t>1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德是教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职业</w:t>
      </w:r>
      <w:r>
        <w:rPr>
          <w:rFonts w:ascii="宋体" w:eastAsia="宋体" w:hAnsi="MS Mincho" w:cs="宋体"/>
          <w:sz w:val="28"/>
        </w:rPr>
        <w:t>操守，是教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在履行</w:t>
      </w:r>
      <w:r>
        <w:rPr>
          <w:rFonts w:ascii="宋体" w:eastAsia="宋体" w:hAnsi="SimSun" w:cs="宋体"/>
          <w:sz w:val="28"/>
        </w:rPr>
        <w:t>职责时</w:t>
      </w:r>
      <w:r>
        <w:rPr>
          <w:rFonts w:ascii="宋体" w:eastAsia="宋体" w:hAnsi="MS Mincho" w:cs="宋体"/>
          <w:sz w:val="28"/>
        </w:rPr>
        <w:t>所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遵守的思想道德准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和行</w:t>
      </w:r>
      <w:r>
        <w:rPr>
          <w:rFonts w:ascii="宋体" w:eastAsia="宋体" w:hAnsi="SimSun" w:cs="宋体"/>
          <w:sz w:val="28"/>
        </w:rPr>
        <w:t>为规</w:t>
      </w:r>
      <w:r>
        <w:rPr>
          <w:rFonts w:ascii="宋体" w:eastAsia="宋体" w:hAnsi="MS Mincho" w:cs="宋体"/>
          <w:sz w:val="28"/>
        </w:rPr>
        <w:t>范，是教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思想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悟、道德品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和精神面貌的集中体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。在影响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系的</w:t>
      </w:r>
      <w:r>
        <w:rPr>
          <w:rFonts w:ascii="宋体" w:eastAsia="宋体" w:hAnsi="SimSun" w:cs="宋体"/>
          <w:sz w:val="28"/>
        </w:rPr>
        <w:t>诸</w:t>
      </w:r>
      <w:r>
        <w:rPr>
          <w:rFonts w:ascii="宋体" w:eastAsia="宋体" w:hAnsi="MS Mincho" w:cs="宋体"/>
          <w:sz w:val="28"/>
        </w:rPr>
        <w:t>因素中，学生求德的需要能否得不到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有的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足是很</w:t>
      </w:r>
      <w:r>
        <w:rPr>
          <w:rFonts w:ascii="宋体" w:eastAsia="宋体" w:hAnsi="SimSun" w:cs="宋体"/>
          <w:sz w:val="28"/>
        </w:rPr>
        <w:t>关键</w:t>
      </w:r>
      <w:r>
        <w:rPr>
          <w:rFonts w:ascii="宋体" w:eastAsia="宋体" w:hAnsi="MS Mincho" w:cs="宋体"/>
          <w:sz w:val="28"/>
        </w:rPr>
        <w:t>的。学生不从心底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敬佩的老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，是很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博得学生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戴的。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的道德具有启蒙意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。人的道德品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是在后天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境和教育的影响下完成的，青少年学生是成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中的个体，可塑性很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无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是道德上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于青少年都具有启蒙作用。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然人</w:t>
      </w:r>
      <w:r>
        <w:rPr>
          <w:rFonts w:ascii="宋体" w:eastAsia="宋体" w:hAnsi="SimSun" w:cs="宋体"/>
          <w:sz w:val="28"/>
        </w:rPr>
        <w:t>类终</w:t>
      </w:r>
      <w:r>
        <w:rPr>
          <w:rFonts w:ascii="宋体" w:eastAsia="宋体" w:hAnsi="MS Mincho" w:cs="宋体"/>
          <w:sz w:val="28"/>
        </w:rPr>
        <w:t>身都受教育，但不可否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，一个人青少年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段受到的教育是至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重要的。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期有怎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的道德熏陶，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于一个人的影响不但具有即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性意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，而且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具有延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性意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多卓有成就的政治家、科学家回</w:t>
      </w:r>
      <w:r>
        <w:rPr>
          <w:rFonts w:ascii="宋体" w:eastAsia="宋体" w:hAnsi="SimSun" w:cs="宋体"/>
          <w:sz w:val="28"/>
        </w:rPr>
        <w:t>忆</w:t>
      </w:r>
      <w:r>
        <w:rPr>
          <w:rFonts w:ascii="宋体" w:eastAsia="宋体" w:hAnsi="MS Mincho" w:cs="宋体"/>
          <w:sz w:val="28"/>
        </w:rPr>
        <w:t>起自己的成</w:t>
      </w:r>
      <w:r>
        <w:rPr>
          <w:rFonts w:ascii="宋体" w:eastAsia="宋体" w:hAnsi="SimSun" w:cs="宋体"/>
          <w:sz w:val="28"/>
        </w:rPr>
        <w:t>长经历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常提到的就是老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的启蒙作用。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就要求教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切</w:t>
      </w:r>
      <w:r>
        <w:rPr>
          <w:rFonts w:ascii="宋体" w:eastAsia="宋体" w:hAnsi="SimSun" w:cs="宋体"/>
          <w:sz w:val="28"/>
        </w:rPr>
        <w:t>实认识</w:t>
      </w:r>
      <w:r>
        <w:rPr>
          <w:rFonts w:ascii="宋体" w:eastAsia="宋体" w:hAnsi="MS Mincho" w:cs="宋体"/>
          <w:sz w:val="28"/>
        </w:rPr>
        <w:t>到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德的启蒙意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，以高尚的品德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学生指引正确的人生道路。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的道德具有示范作用。道德不是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听的言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，而是切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的行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，中国古典哲学倡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知行合一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强调</w:t>
      </w:r>
      <w:r>
        <w:rPr>
          <w:rFonts w:ascii="宋体" w:eastAsia="宋体" w:hAnsi="MS Mincho" w:cs="宋体"/>
          <w:sz w:val="28"/>
        </w:rPr>
        <w:t>的就是知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与行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SimSun" w:cs="宋体"/>
          <w:sz w:val="28"/>
        </w:rPr>
        <w:t>统</w:t>
      </w:r>
      <w:r>
        <w:rPr>
          <w:rFonts w:ascii="宋体" w:eastAsia="宋体" w:hAnsi="MS Mincho" w:cs="宋体"/>
          <w:sz w:val="28"/>
        </w:rPr>
        <w:t>一。一定程度上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，道德的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践比道德的理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更重要，因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道德本身就属于行</w:t>
      </w:r>
      <w:r>
        <w:rPr>
          <w:rFonts w:ascii="宋体" w:eastAsia="宋体" w:hAnsi="SimSun" w:cs="宋体"/>
          <w:sz w:val="28"/>
        </w:rPr>
        <w:t>动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的，属于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践的。我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常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教育无小事，事事是教育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的一言一行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学生都有重要的道德影响力。学高</w:t>
      </w:r>
      <w:r>
        <w:rPr>
          <w:rFonts w:ascii="宋体" w:eastAsia="宋体" w:hAnsi="SimSun" w:cs="宋体"/>
          <w:sz w:val="28"/>
        </w:rPr>
        <w:t>为师</w:t>
      </w:r>
      <w:r>
        <w:rPr>
          <w:rFonts w:ascii="宋体" w:eastAsia="宋体" w:hAnsi="MS Mincho" w:cs="宋体"/>
          <w:sz w:val="28"/>
        </w:rPr>
        <w:t>，身正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范，教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仅仅讲</w:t>
      </w:r>
      <w:r>
        <w:rPr>
          <w:rFonts w:ascii="宋体" w:eastAsia="宋体" w:hAnsi="MS Mincho" w:cs="宋体"/>
          <w:sz w:val="28"/>
        </w:rPr>
        <w:t>授道德的理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，更重要的是以自己高尚的人格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学生提供一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道德的楷模，从而起到道德的示范作用。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教育家加里宁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的世界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、品行和他的生活以及他</w:t>
      </w:r>
      <w:r>
        <w:rPr>
          <w:rFonts w:ascii="宋体" w:eastAsia="宋体" w:hAnsi="SimSun" w:cs="宋体"/>
          <w:sz w:val="28"/>
        </w:rPr>
        <w:t>对每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象的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度，都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或那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地影响全体学生。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念更新，知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丰富固然重要，但是，它无法取榜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的力量。教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的完美人格，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起着耳濡目染、潜移默化的作用。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教学生怎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做人，首先教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自己要知道怎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做人。教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工作有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烈的典范性，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表是教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的美德。教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以身作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，才能起到人格感召的作用，培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出言行一致的人。所以，俄国著名教育家</w:t>
      </w:r>
      <w:r>
        <w:rPr>
          <w:rFonts w:ascii="宋体" w:eastAsia="宋体" w:hAnsi="SimSun" w:cs="宋体"/>
          <w:sz w:val="28"/>
        </w:rPr>
        <w:t>乌</w:t>
      </w:r>
      <w:r>
        <w:rPr>
          <w:rFonts w:ascii="宋体" w:eastAsia="宋体" w:hAnsi="MS Mincho" w:cs="宋体"/>
          <w:sz w:val="28"/>
        </w:rPr>
        <w:t>申斯基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的人格，就是教育工作的一切。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师对</w:t>
      </w:r>
      <w:r>
        <w:rPr>
          <w:rFonts w:ascii="宋体" w:eastAsia="宋体" w:hAnsi="MS Mincho" w:cs="宋体"/>
          <w:sz w:val="28"/>
        </w:rPr>
        <w:t>学生的</w:t>
      </w:r>
      <w:r>
        <w:rPr>
          <w:rFonts w:ascii="宋体" w:eastAsia="宋体" w:hAnsi="SimSun" w:cs="宋体"/>
          <w:sz w:val="28"/>
        </w:rPr>
        <w:t>这种</w:t>
      </w:r>
      <w:r>
        <w:rPr>
          <w:rFonts w:ascii="宋体" w:eastAsia="宋体" w:hAnsi="MS Mincho" w:cs="宋体"/>
          <w:sz w:val="28"/>
        </w:rPr>
        <w:t>影响是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任何教科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、任何道德箴言、任何</w:t>
      </w:r>
      <w:r>
        <w:rPr>
          <w:rFonts w:ascii="宋体" w:eastAsia="宋体" w:hAnsi="SimSun" w:cs="宋体"/>
          <w:sz w:val="28"/>
        </w:rPr>
        <w:t>惩罚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奖</w:t>
      </w:r>
      <w:r>
        <w:rPr>
          <w:rFonts w:ascii="宋体" w:eastAsia="宋体" w:hAnsi="MS Mincho" w:cs="宋体"/>
          <w:sz w:val="28"/>
        </w:rPr>
        <w:t>励制度都不能代替的一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教育力量。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正因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从事的是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表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的神圣</w:t>
      </w:r>
      <w:r>
        <w:rPr>
          <w:rFonts w:ascii="宋体" w:eastAsia="宋体" w:hAnsi="SimSun" w:cs="宋体"/>
          <w:sz w:val="28"/>
        </w:rPr>
        <w:t>职业</w:t>
      </w:r>
      <w:r>
        <w:rPr>
          <w:rFonts w:ascii="宋体" w:eastAsia="宋体" w:hAnsi="MS Mincho" w:cs="宋体"/>
          <w:sz w:val="28"/>
        </w:rPr>
        <w:t>，其一言一行都会影响到下一代的成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，所以教育夸美</w:t>
      </w:r>
      <w:r>
        <w:rPr>
          <w:rFonts w:ascii="宋体" w:eastAsia="宋体" w:hAnsi="SimSun" w:cs="宋体"/>
          <w:sz w:val="28"/>
        </w:rPr>
        <w:t>纽</w:t>
      </w:r>
      <w:r>
        <w:rPr>
          <w:rFonts w:ascii="宋体" w:eastAsia="宋体" w:hAnsi="MS Mincho" w:cs="宋体"/>
          <w:sz w:val="28"/>
        </w:rPr>
        <w:t>斯将教</w:t>
      </w:r>
      <w:r>
        <w:rPr>
          <w:rFonts w:ascii="宋体" w:eastAsia="宋体" w:hAnsi="SimSun" w:cs="宋体"/>
          <w:sz w:val="28"/>
        </w:rPr>
        <w:t>师职业</w:t>
      </w:r>
      <w:r>
        <w:rPr>
          <w:rFonts w:ascii="宋体" w:eastAsia="宋体" w:hAnsi="MS Mincho" w:cs="宋体"/>
          <w:sz w:val="28"/>
        </w:rPr>
        <w:t>比</w:t>
      </w:r>
      <w:r>
        <w:rPr>
          <w:rFonts w:ascii="宋体" w:eastAsia="宋体" w:hAnsi="SimSun" w:cs="宋体"/>
          <w:sz w:val="28"/>
        </w:rPr>
        <w:t>喻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太阳底下最光</w:t>
      </w:r>
      <w:r>
        <w:rPr>
          <w:rFonts w:ascii="宋体" w:eastAsia="宋体" w:hAnsi="SimSun" w:cs="宋体"/>
          <w:sz w:val="28"/>
        </w:rPr>
        <w:t>辉</w:t>
      </w:r>
      <w:r>
        <w:rPr>
          <w:rFonts w:ascii="宋体" w:eastAsia="宋体" w:hAnsi="MS Mincho" w:cs="宋体"/>
          <w:sz w:val="28"/>
        </w:rPr>
        <w:t>的事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cs="宋体"/>
          <w:sz w:val="28"/>
        </w:rPr>
        <w:t>”;</w:t>
      </w:r>
      <w:r>
        <w:rPr>
          <w:rFonts w:ascii="宋体" w:eastAsia="宋体" w:hAnsi="MS Mincho" w:cs="宋体"/>
          <w:sz w:val="28"/>
        </w:rPr>
        <w:t>杜威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真正天国的代言者，真正天国的引路人</w:t>
      </w:r>
      <w:r>
        <w:rPr>
          <w:rFonts w:ascii="宋体" w:eastAsia="宋体" w:cs="宋体"/>
          <w:sz w:val="28"/>
        </w:rPr>
        <w:t>”;</w:t>
      </w:r>
      <w:r>
        <w:rPr>
          <w:rFonts w:ascii="宋体" w:eastAsia="宋体" w:hAnsi="MS Mincho" w:cs="宋体"/>
          <w:sz w:val="28"/>
        </w:rPr>
        <w:t>文化界也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常把教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比</w:t>
      </w:r>
      <w:r>
        <w:rPr>
          <w:rFonts w:ascii="宋体" w:eastAsia="宋体" w:hAnsi="SimSun" w:cs="宋体"/>
          <w:sz w:val="28"/>
        </w:rPr>
        <w:t>喻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辛勤的园丁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，比</w:t>
      </w:r>
      <w:r>
        <w:rPr>
          <w:rFonts w:ascii="宋体" w:eastAsia="宋体" w:hAnsi="SimSun" w:cs="宋体"/>
          <w:sz w:val="28"/>
        </w:rPr>
        <w:t>喻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心大使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，比</w:t>
      </w:r>
      <w:r>
        <w:rPr>
          <w:rFonts w:ascii="宋体" w:eastAsia="宋体" w:hAnsi="SimSun" w:cs="宋体"/>
          <w:sz w:val="28"/>
        </w:rPr>
        <w:t>喻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灵魂的工程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表，不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是以身作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，也包括追求至真、至善、至美的德性。教</w:t>
      </w:r>
      <w:r>
        <w:rPr>
          <w:rFonts w:ascii="宋体" w:eastAsia="宋体" w:hAnsi="SimSun" w:cs="宋体"/>
          <w:sz w:val="28"/>
        </w:rPr>
        <w:t>师应</w:t>
      </w:r>
      <w:r>
        <w:rPr>
          <w:rFonts w:ascii="宋体" w:eastAsia="宋体" w:hAnsi="MS Mincho" w:cs="宋体"/>
          <w:sz w:val="28"/>
        </w:rPr>
        <w:t>充分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到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德在育人崇高使命中的重要地位，要有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烈的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任心和使命感，只有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，才能以自己的人格魅力、道德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范影响学生。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德水平直接影响育人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量，教</w:t>
      </w:r>
      <w:r>
        <w:rPr>
          <w:rFonts w:ascii="宋体" w:eastAsia="宋体" w:hAnsi="SimSun" w:cs="宋体"/>
          <w:sz w:val="28"/>
        </w:rPr>
        <w:t>师队</w:t>
      </w:r>
      <w:r>
        <w:rPr>
          <w:rFonts w:ascii="宋体" w:eastAsia="宋体" w:hAnsi="MS Mincho" w:cs="宋体"/>
          <w:sz w:val="28"/>
        </w:rPr>
        <w:t>伍整体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德水平，直接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系到受教育者的幸福，社会的安定，国家的命运，民族的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衰。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小学</w:t>
      </w:r>
      <w:r>
        <w:rPr>
          <w:rFonts w:ascii="宋体" w:eastAsia="宋体" w:hAnsi="SimSun" w:cs="宋体"/>
          <w:i w:val="0"/>
          <w:iCs w:val="0"/>
          <w:sz w:val="28"/>
        </w:rPr>
        <w:t>师</w:t>
      </w:r>
      <w:r>
        <w:rPr>
          <w:rFonts w:ascii="宋体" w:eastAsia="宋体" w:hAnsi="MS Mincho" w:cs="宋体"/>
          <w:i w:val="0"/>
          <w:iCs w:val="0"/>
          <w:sz w:val="28"/>
        </w:rPr>
        <w:t>德教</w:t>
      </w:r>
      <w:r>
        <w:rPr>
          <w:rFonts w:ascii="宋体" w:eastAsia="宋体" w:hAnsi="SimSun" w:cs="宋体"/>
          <w:i w:val="0"/>
          <w:iCs w:val="0"/>
          <w:sz w:val="28"/>
        </w:rPr>
        <w:t>师</w:t>
      </w:r>
      <w:r>
        <w:rPr>
          <w:rFonts w:ascii="宋体" w:eastAsia="宋体" w:hAnsi="MS Mincho" w:cs="宋体"/>
          <w:i w:val="0"/>
          <w:iCs w:val="0"/>
          <w:sz w:val="28"/>
        </w:rPr>
        <w:t>心得体会</w:t>
      </w:r>
      <w:r>
        <w:rPr>
          <w:rFonts w:ascii="宋体" w:eastAsia="宋体" w:hAnsi="Times New Roman" w:cs="宋体"/>
          <w:i w:val="0"/>
          <w:iCs w:val="0"/>
          <w:sz w:val="28"/>
        </w:rPr>
        <w:t>2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、行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示范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是塑造未来新一代的工程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，是青少年学生成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的引路人。作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要教好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要育好人，各方面都要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表。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学初，学校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《教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法》、《未成年人保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法》、《</w:t>
      </w:r>
      <w:r>
        <w:rPr>
          <w:rFonts w:ascii="宋体" w:eastAsia="宋体" w:hAnsi="SimSun" w:cs="宋体"/>
          <w:sz w:val="28"/>
        </w:rPr>
        <w:t>义务</w:t>
      </w:r>
      <w:r>
        <w:rPr>
          <w:rFonts w:ascii="宋体" w:eastAsia="宋体" w:hAnsi="MS Mincho" w:cs="宋体"/>
          <w:sz w:val="28"/>
        </w:rPr>
        <w:t>教育法》等，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料是我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师师</w:t>
      </w:r>
      <w:r>
        <w:rPr>
          <w:rFonts w:ascii="宋体" w:eastAsia="宋体" w:hAnsi="MS Mincho" w:cs="宋体"/>
          <w:sz w:val="28"/>
        </w:rPr>
        <w:t>德教育的好材料，使我</w:t>
      </w:r>
      <w:r>
        <w:rPr>
          <w:rFonts w:ascii="宋体" w:eastAsia="宋体" w:hAnsi="SimSun" w:cs="宋体"/>
          <w:sz w:val="28"/>
        </w:rPr>
        <w:t>对师</w:t>
      </w:r>
      <w:r>
        <w:rPr>
          <w:rFonts w:ascii="宋体" w:eastAsia="宋体" w:hAnsi="MS Mincho" w:cs="宋体"/>
          <w:sz w:val="28"/>
        </w:rPr>
        <w:t>德建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的重要性有了更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与理解，从而使自己更重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了自己的言行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止在学生面前的表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。也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自己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提高了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德素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的水平和要求。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们赋</w:t>
      </w:r>
      <w:r>
        <w:rPr>
          <w:rFonts w:ascii="宋体" w:eastAsia="宋体" w:hAnsi="MS Mincho" w:cs="宋体"/>
          <w:sz w:val="28"/>
        </w:rPr>
        <w:t>予教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是人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灵魂的工程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。在社会中教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的言行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止都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是典范，是榜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需要教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有很高的文化素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和高尚的道德品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；在教育中，</w:t>
      </w:r>
      <w:r>
        <w:rPr>
          <w:rFonts w:ascii="宋体" w:eastAsia="宋体" w:hAnsi="SimSun" w:cs="宋体"/>
          <w:sz w:val="28"/>
        </w:rPr>
        <w:t>历</w:t>
      </w:r>
      <w:r>
        <w:rPr>
          <w:rFonts w:ascii="宋体" w:eastAsia="宋体" w:hAnsi="MS Mincho" w:cs="宋体"/>
          <w:sz w:val="28"/>
        </w:rPr>
        <w:t>代教育家提出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表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以身作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循循善</w:t>
      </w:r>
      <w:r>
        <w:rPr>
          <w:rFonts w:ascii="宋体" w:eastAsia="宋体" w:hAnsi="SimSun" w:cs="宋体"/>
          <w:sz w:val="28"/>
        </w:rPr>
        <w:t>诱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诲</w:t>
      </w:r>
      <w:r>
        <w:rPr>
          <w:rFonts w:ascii="宋体" w:eastAsia="宋体" w:hAnsi="MS Mincho" w:cs="宋体"/>
          <w:sz w:val="28"/>
        </w:rPr>
        <w:t>人不倦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躬身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等，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德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范。在学生的心目中，教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是社会的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范、道德的化身、人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的楷模、父母的替身。他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都把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德高尚的教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的榜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，愿意模仿老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的一言一行。所以，提高教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德修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关键</w:t>
      </w:r>
      <w:r>
        <w:rPr>
          <w:rFonts w:ascii="宋体" w:eastAsia="宋体" w:hAnsi="MS Mincho" w:cs="宋体"/>
          <w:sz w:val="28"/>
        </w:rPr>
        <w:t>，作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一名教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到：要照亮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人，首先自己身上要有光明；要点燃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人，首先自己心中要有火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。一个好教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要有学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上的影响力，而且更重要的是人格的感召力。高尚的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德就是一部好的教科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，就是一股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大的精神力量，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学生的教育是潜移默化的、巨大的、深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的，甚至是受益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生的。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德学</w:t>
      </w:r>
      <w:r>
        <w:rPr>
          <w:rFonts w:ascii="宋体" w:eastAsia="宋体" w:hAnsi="SimSun" w:cs="宋体"/>
          <w:sz w:val="28"/>
        </w:rPr>
        <w:t>习发动</w:t>
      </w:r>
      <w:r>
        <w:rPr>
          <w:rFonts w:ascii="宋体" w:eastAsia="宋体" w:hAnsi="MS Mincho" w:cs="宋体"/>
          <w:sz w:val="28"/>
        </w:rPr>
        <w:t>会</w:t>
      </w:r>
      <w:r>
        <w:rPr>
          <w:rFonts w:ascii="宋体" w:eastAsia="宋体" w:hAnsi="SimSun" w:cs="宋体"/>
          <w:sz w:val="28"/>
        </w:rPr>
        <w:t>议</w:t>
      </w:r>
      <w:r>
        <w:rPr>
          <w:rFonts w:ascii="宋体" w:eastAsia="宋体" w:hAnsi="MS Mincho" w:cs="宋体"/>
          <w:sz w:val="28"/>
        </w:rPr>
        <w:t>上，校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提出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生如子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，我的感触很深。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孩子是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个做父母的天性，自古以来有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虎毒不食子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儿行千里母担</w:t>
      </w:r>
      <w:r>
        <w:rPr>
          <w:rFonts w:ascii="宋体" w:eastAsia="宋体" w:hAnsi="SimSun" w:cs="宋体"/>
          <w:sz w:val="28"/>
        </w:rPr>
        <w:t>忧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之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，足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母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之深，之</w:t>
      </w:r>
      <w:r>
        <w:rPr>
          <w:rFonts w:ascii="宋体" w:eastAsia="宋体" w:hAnsi="SimSun" w:cs="宋体"/>
          <w:sz w:val="28"/>
        </w:rPr>
        <w:t>伟</w:t>
      </w:r>
      <w:r>
        <w:rPr>
          <w:rFonts w:ascii="宋体" w:eastAsia="宋体" w:hAnsi="MS Mincho" w:cs="宋体"/>
          <w:sz w:val="28"/>
        </w:rPr>
        <w:t>大。作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一名教</w:t>
      </w:r>
      <w:r>
        <w:rPr>
          <w:rFonts w:ascii="宋体" w:eastAsia="宋体" w:hAnsi="SimSun" w:cs="宋体"/>
          <w:sz w:val="28"/>
        </w:rPr>
        <w:t>师爱</w:t>
      </w:r>
      <w:r>
        <w:rPr>
          <w:rFonts w:ascii="宋体" w:eastAsia="宋体" w:hAnsi="MS Mincho" w:cs="宋体"/>
          <w:sz w:val="28"/>
        </w:rPr>
        <w:t>学生不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爱每</w:t>
      </w:r>
      <w:r>
        <w:rPr>
          <w:rFonts w:ascii="宋体" w:eastAsia="宋体" w:hAnsi="MS Mincho" w:cs="宋体"/>
          <w:sz w:val="28"/>
        </w:rPr>
        <w:t>一个学生却很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。老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高</w:t>
      </w:r>
      <w:r>
        <w:rPr>
          <w:rFonts w:ascii="宋体" w:eastAsia="宋体" w:hAnsi="SimSun" w:cs="宋体"/>
          <w:sz w:val="28"/>
        </w:rPr>
        <w:t>兴时</w:t>
      </w:r>
      <w:r>
        <w:rPr>
          <w:rFonts w:ascii="宋体" w:eastAsia="宋体" w:hAnsi="MS Mincho" w:cs="宋体"/>
          <w:sz w:val="28"/>
        </w:rPr>
        <w:t>可以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来快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；不高</w:t>
      </w:r>
      <w:r>
        <w:rPr>
          <w:rFonts w:ascii="宋体" w:eastAsia="宋体" w:hAnsi="SimSun" w:cs="宋体"/>
          <w:sz w:val="28"/>
        </w:rPr>
        <w:t>兴时</w:t>
      </w:r>
      <w:r>
        <w:rPr>
          <w:rFonts w:ascii="宋体" w:eastAsia="宋体" w:hAnsi="MS Mincho" w:cs="宋体"/>
          <w:sz w:val="28"/>
        </w:rPr>
        <w:t>又可以把学生推</w:t>
      </w:r>
      <w:r>
        <w:rPr>
          <w:rFonts w:ascii="宋体" w:eastAsia="宋体" w:hAnsi="SimSun" w:cs="宋体"/>
          <w:sz w:val="28"/>
        </w:rPr>
        <w:t>进伤</w:t>
      </w:r>
      <w:r>
        <w:rPr>
          <w:rFonts w:ascii="宋体" w:eastAsia="宋体" w:hAnsi="MS Mincho" w:cs="宋体"/>
          <w:sz w:val="28"/>
        </w:rPr>
        <w:t>心的崖底，尤其是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待行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差、学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差的学生，更是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之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。在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方面我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到自己的不足，有</w:t>
      </w:r>
      <w:r>
        <w:rPr>
          <w:rFonts w:ascii="宋体" w:eastAsia="宋体" w:hAnsi="SimSun" w:cs="宋体"/>
          <w:sz w:val="28"/>
        </w:rPr>
        <w:t>时辅导</w:t>
      </w:r>
      <w:r>
        <w:rPr>
          <w:rFonts w:ascii="宋体" w:eastAsia="宋体" w:hAnsi="MS Mincho" w:cs="宋体"/>
          <w:sz w:val="28"/>
        </w:rPr>
        <w:t>功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，学生几遍不会，我就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火了，缺少耐心；有些学生不完成作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，有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自己又会</w:t>
      </w:r>
      <w:r>
        <w:rPr>
          <w:rFonts w:ascii="宋体" w:eastAsia="宋体" w:hAnsi="SimSun" w:cs="宋体"/>
          <w:sz w:val="28"/>
        </w:rPr>
        <w:t>惩罚</w:t>
      </w:r>
      <w:r>
        <w:rPr>
          <w:rFonts w:ascii="宋体" w:eastAsia="宋体" w:hAnsi="MS Mincho" w:cs="宋体"/>
          <w:sz w:val="28"/>
        </w:rPr>
        <w:t>学生双倍</w:t>
      </w:r>
      <w:r>
        <w:rPr>
          <w:rFonts w:ascii="宋体" w:eastAsia="宋体" w:hAnsi="SimSun" w:cs="宋体"/>
          <w:sz w:val="28"/>
        </w:rPr>
        <w:t>补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cs="宋体"/>
          <w:sz w:val="28"/>
        </w:rPr>
        <w:t>……</w:t>
      </w:r>
      <w:r>
        <w:rPr>
          <w:rFonts w:ascii="宋体" w:eastAsia="宋体" w:hAnsi="MS Mincho" w:cs="宋体"/>
          <w:sz w:val="28"/>
        </w:rPr>
        <w:t>想一想校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的一句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生如子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，真是</w:t>
      </w:r>
      <w:r>
        <w:rPr>
          <w:rFonts w:ascii="宋体" w:eastAsia="宋体" w:hAnsi="SimSun" w:cs="宋体"/>
          <w:sz w:val="28"/>
        </w:rPr>
        <w:t>惭</w:t>
      </w:r>
      <w:r>
        <w:rPr>
          <w:rFonts w:ascii="宋体" w:eastAsia="宋体" w:hAnsi="MS Mincho" w:cs="宋体"/>
          <w:sz w:val="28"/>
        </w:rPr>
        <w:t>愧。托</w:t>
      </w:r>
      <w:r>
        <w:rPr>
          <w:rFonts w:ascii="宋体" w:eastAsia="宋体" w:hAnsi="SimSun" w:cs="宋体"/>
          <w:sz w:val="28"/>
        </w:rPr>
        <w:t>马</w:t>
      </w:r>
      <w:r>
        <w:rPr>
          <w:rFonts w:ascii="宋体" w:eastAsia="宋体" w:hAnsi="MS Mincho" w:cs="宋体"/>
          <w:sz w:val="28"/>
        </w:rPr>
        <w:t>斯</w:t>
      </w:r>
      <w:r>
        <w:rPr>
          <w:rFonts w:ascii="宋体" w:eastAsia="宋体" w:cs="宋体"/>
          <w:sz w:val="28"/>
        </w:rPr>
        <w:t>·</w:t>
      </w:r>
      <w:r>
        <w:rPr>
          <w:rFonts w:ascii="宋体" w:eastAsia="宋体" w:hAnsi="SimSun" w:cs="宋体"/>
          <w:sz w:val="28"/>
        </w:rPr>
        <w:t>马尔</w:t>
      </w:r>
      <w:r>
        <w:rPr>
          <w:rFonts w:ascii="宋体" w:eastAsia="宋体" w:hAnsi="MS Mincho" w:cs="宋体"/>
          <w:sz w:val="28"/>
        </w:rPr>
        <w:t>斯</w:t>
      </w:r>
      <w:r>
        <w:rPr>
          <w:rFonts w:ascii="宋体" w:eastAsia="宋体" w:hAnsi="SimSun" w:cs="宋体"/>
          <w:sz w:val="28"/>
        </w:rPr>
        <w:t>贝</w:t>
      </w:r>
      <w:r>
        <w:rPr>
          <w:rFonts w:ascii="宋体" w:eastAsia="宋体" w:hAnsi="MS Mincho" w:cs="宋体"/>
          <w:sz w:val="28"/>
        </w:rPr>
        <w:t>丁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没有任何人能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提供人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社会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景的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极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画，但有一点可以相信，人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一个行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都会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生影响未来的无</w:t>
      </w:r>
      <w:r>
        <w:rPr>
          <w:rFonts w:ascii="宋体" w:eastAsia="宋体" w:hAnsi="SimSun" w:cs="宋体"/>
          <w:sz w:val="28"/>
        </w:rPr>
        <w:t>穷</w:t>
      </w:r>
      <w:r>
        <w:rPr>
          <w:rFonts w:ascii="宋体" w:eastAsia="宋体" w:hAnsi="MS Mincho" w:cs="宋体"/>
          <w:sz w:val="28"/>
        </w:rPr>
        <w:t>无尽的后果。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榜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的力量是无</w:t>
      </w:r>
      <w:r>
        <w:rPr>
          <w:rFonts w:ascii="宋体" w:eastAsia="宋体" w:hAnsi="SimSun" w:cs="宋体"/>
          <w:sz w:val="28"/>
        </w:rPr>
        <w:t>穷</w:t>
      </w:r>
      <w:r>
        <w:rPr>
          <w:rFonts w:ascii="宋体" w:eastAsia="宋体" w:hAnsi="MS Mincho" w:cs="宋体"/>
          <w:sz w:val="28"/>
        </w:rPr>
        <w:t>的，老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的一言一行直接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系到学生的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展，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系到学生健康人格的形成，可能影响到学生的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没有</w:t>
      </w:r>
      <w:r>
        <w:rPr>
          <w:rFonts w:ascii="宋体" w:eastAsia="宋体" w:hAnsi="SimSun" w:cs="宋体"/>
          <w:sz w:val="28"/>
        </w:rPr>
        <w:t>权</w:t>
      </w:r>
      <w:r>
        <w:rPr>
          <w:rFonts w:ascii="宋体" w:eastAsia="宋体" w:hAnsi="MS Mincho" w:cs="宋体"/>
          <w:sz w:val="28"/>
        </w:rPr>
        <w:t>力离</w:t>
      </w:r>
      <w:r>
        <w:rPr>
          <w:rFonts w:ascii="宋体" w:eastAsia="宋体" w:hAnsi="SimSun" w:cs="宋体"/>
          <w:sz w:val="28"/>
        </w:rPr>
        <w:t>开师</w:t>
      </w:r>
      <w:r>
        <w:rPr>
          <w:rFonts w:ascii="宋体" w:eastAsia="宋体" w:hAnsi="MS Mincho" w:cs="宋体"/>
          <w:sz w:val="28"/>
        </w:rPr>
        <w:t>德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范，喜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就怎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得在一本</w:t>
      </w:r>
      <w:r>
        <w:rPr>
          <w:rFonts w:ascii="宋体" w:eastAsia="宋体" w:hAnsi="SimSun" w:cs="宋体"/>
          <w:sz w:val="28"/>
        </w:rPr>
        <w:t>杂</w:t>
      </w:r>
      <w:r>
        <w:rPr>
          <w:rFonts w:ascii="宋体" w:eastAsia="宋体" w:hAnsi="MS Mincho" w:cs="宋体"/>
          <w:sz w:val="28"/>
        </w:rPr>
        <w:t>志上看到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一段内容：一位作家在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年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曾无限感慨的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起他的一位老</w:t>
      </w:r>
      <w:r>
        <w:rPr>
          <w:rFonts w:ascii="宋体" w:eastAsia="宋体" w:hAnsi="SimSun" w:cs="宋体"/>
          <w:sz w:val="28"/>
        </w:rPr>
        <w:t>师对</w:t>
      </w:r>
      <w:r>
        <w:rPr>
          <w:rFonts w:ascii="宋体" w:eastAsia="宋体" w:hAnsi="MS Mincho" w:cs="宋体"/>
          <w:sz w:val="28"/>
        </w:rPr>
        <w:t>自己深深的影响：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当他来到教室里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，那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祥和的道德氛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立即会感染在座的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一个人，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一句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、乃至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一句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语调</w:t>
      </w:r>
      <w:r>
        <w:rPr>
          <w:rFonts w:ascii="宋体" w:eastAsia="宋体" w:hAnsi="MS Mincho" w:cs="宋体"/>
          <w:sz w:val="28"/>
        </w:rPr>
        <w:t>都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人一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心灵空</w:t>
      </w:r>
      <w:r>
        <w:rPr>
          <w:rFonts w:ascii="宋体" w:eastAsia="宋体" w:hAnsi="SimSun" w:cs="宋体"/>
          <w:sz w:val="28"/>
        </w:rPr>
        <w:t>洁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浑</w:t>
      </w:r>
      <w:r>
        <w:rPr>
          <w:rFonts w:ascii="宋体" w:eastAsia="宋体" w:hAnsi="MS Mincho" w:cs="宋体"/>
          <w:sz w:val="28"/>
        </w:rPr>
        <w:t>身舒爽之感。在</w:t>
      </w:r>
      <w:r>
        <w:rPr>
          <w:rFonts w:ascii="宋体" w:eastAsia="宋体" w:hAnsi="SimSun" w:cs="宋体"/>
          <w:sz w:val="28"/>
        </w:rPr>
        <w:t>这种</w:t>
      </w:r>
      <w:r>
        <w:rPr>
          <w:rFonts w:ascii="宋体" w:eastAsia="宋体" w:hAnsi="MS Mincho" w:cs="宋体"/>
          <w:sz w:val="28"/>
        </w:rPr>
        <w:t>庄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却</w:t>
      </w:r>
      <w:r>
        <w:rPr>
          <w:rFonts w:ascii="宋体" w:eastAsia="宋体" w:hAnsi="SimSun" w:cs="宋体"/>
          <w:sz w:val="28"/>
        </w:rPr>
        <w:t>宽</w:t>
      </w:r>
      <w:r>
        <w:rPr>
          <w:rFonts w:ascii="宋体" w:eastAsia="宋体" w:hAnsi="MS Mincho" w:cs="宋体"/>
          <w:sz w:val="28"/>
        </w:rPr>
        <w:t>松的气氛中，心灵就象在洗澡一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清爽，人似乎站得更直了。</w:t>
      </w:r>
      <w:r>
        <w:rPr>
          <w:rFonts w:ascii="宋体" w:eastAsia="宋体" w:cs="宋体"/>
          <w:sz w:val="28"/>
        </w:rPr>
        <w:t>”“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当他在身</w:t>
      </w:r>
      <w:r>
        <w:rPr>
          <w:rFonts w:ascii="宋体" w:eastAsia="宋体" w:hAnsi="SimSun" w:cs="宋体"/>
          <w:sz w:val="28"/>
        </w:rPr>
        <w:t>边时</w:t>
      </w:r>
      <w:r>
        <w:rPr>
          <w:rFonts w:ascii="宋体" w:eastAsia="宋体" w:hAnsi="MS Mincho" w:cs="宋体"/>
          <w:sz w:val="28"/>
        </w:rPr>
        <w:t>，我几乎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成了另一个人。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可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，良好的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德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一个人品格的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成是多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重要啊！因此，教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更</w:t>
      </w:r>
      <w:r>
        <w:rPr>
          <w:rFonts w:ascii="宋体" w:eastAsia="宋体" w:hAnsi="SimSun" w:cs="宋体"/>
          <w:sz w:val="28"/>
        </w:rPr>
        <w:t>应该经</w:t>
      </w:r>
      <w:r>
        <w:rPr>
          <w:rFonts w:ascii="宋体" w:eastAsia="宋体" w:hAnsi="MS Mincho" w:cs="宋体"/>
          <w:sz w:val="28"/>
        </w:rPr>
        <w:t>常学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自身的文化素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和道德品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的修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一切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了孩子，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了孩子的一切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，真正做到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生如子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。当学生体会到老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爱时</w:t>
      </w:r>
      <w:r>
        <w:rPr>
          <w:rFonts w:ascii="宋体" w:eastAsia="宋体" w:hAnsi="MS Mincho" w:cs="宋体"/>
          <w:sz w:val="28"/>
        </w:rPr>
        <w:t>，就会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其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cs="宋体"/>
          <w:sz w:val="28"/>
        </w:rPr>
        <w:t>”,</w:t>
      </w:r>
      <w:r>
        <w:rPr>
          <w:rFonts w:ascii="宋体" w:eastAsia="宋体" w:hAnsi="MS Mincho" w:cs="宋体"/>
          <w:sz w:val="28"/>
        </w:rPr>
        <w:t>从而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信其道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华</w:t>
      </w:r>
      <w:r>
        <w:rPr>
          <w:rFonts w:ascii="宋体" w:eastAsia="宋体" w:hAnsi="MS Mincho" w:cs="宋体"/>
          <w:sz w:val="28"/>
        </w:rPr>
        <w:t>人民共和国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教育法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法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和教育部</w:t>
      </w:r>
      <w:r>
        <w:rPr>
          <w:rFonts w:ascii="宋体" w:eastAsia="宋体" w:hAnsi="SimSun" w:cs="宋体"/>
          <w:sz w:val="28"/>
        </w:rPr>
        <w:t>颁发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中小学</w:t>
      </w:r>
      <w:r>
        <w:rPr>
          <w:rFonts w:ascii="宋体" w:eastAsia="宋体" w:hAnsi="SimSun" w:cs="宋体"/>
          <w:sz w:val="28"/>
        </w:rPr>
        <w:t>职业</w:t>
      </w:r>
      <w:r>
        <w:rPr>
          <w:rFonts w:ascii="宋体" w:eastAsia="宋体" w:hAnsi="MS Mincho" w:cs="宋体"/>
          <w:sz w:val="28"/>
        </w:rPr>
        <w:t>道德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范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等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料，我深知作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灵魂的工程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，作</w:t>
      </w:r>
      <w:r>
        <w:rPr>
          <w:rFonts w:ascii="宋体" w:eastAsia="宋体" w:hAnsi="SimSun" w:cs="宋体"/>
          <w:sz w:val="28"/>
        </w:rPr>
        <w:t>为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一名教育工作者，必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具有高尚的道德品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应该经</w:t>
      </w:r>
      <w:r>
        <w:rPr>
          <w:rFonts w:ascii="宋体" w:eastAsia="宋体" w:hAnsi="MS Mincho" w:cs="宋体"/>
          <w:sz w:val="28"/>
        </w:rPr>
        <w:t>常不断地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照以上的文件精神，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照，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常反思。不断更新、充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自己的知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，做到与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代同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出符合社会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展需要的人才，挑好肩上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付教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育人的重担。以自己崇高的事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道德来履行自己的教</w:t>
      </w:r>
      <w:r>
        <w:rPr>
          <w:rFonts w:ascii="宋体" w:eastAsia="宋体" w:hAnsi="SimSun" w:cs="宋体"/>
          <w:sz w:val="28"/>
        </w:rPr>
        <w:t>师职责</w:t>
      </w:r>
      <w:r>
        <w:rPr>
          <w:rFonts w:ascii="宋体" w:eastAsia="宋体" w:hAnsi="MS Mincho" w:cs="宋体"/>
          <w:sz w:val="28"/>
        </w:rPr>
        <w:t>，做一个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党放心，受学生和家</w:t>
      </w:r>
      <w:r>
        <w:rPr>
          <w:rFonts w:ascii="宋体" w:eastAsia="宋体" w:hAnsi="SimSun" w:cs="宋体"/>
          <w:sz w:val="28"/>
        </w:rPr>
        <w:t>长欢</w:t>
      </w:r>
      <w:r>
        <w:rPr>
          <w:rFonts w:ascii="宋体" w:eastAsia="宋体" w:hAnsi="MS Mincho" w:cs="宋体"/>
          <w:sz w:val="28"/>
        </w:rPr>
        <w:t>迎的人民教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小学</w:t>
      </w:r>
      <w:r>
        <w:rPr>
          <w:rFonts w:ascii="宋体" w:eastAsia="宋体" w:hAnsi="SimSun" w:cs="宋体"/>
          <w:i w:val="0"/>
          <w:iCs w:val="0"/>
          <w:sz w:val="28"/>
        </w:rPr>
        <w:t>师</w:t>
      </w:r>
      <w:r>
        <w:rPr>
          <w:rFonts w:ascii="宋体" w:eastAsia="宋体" w:hAnsi="MS Mincho" w:cs="宋体"/>
          <w:i w:val="0"/>
          <w:iCs w:val="0"/>
          <w:sz w:val="28"/>
        </w:rPr>
        <w:t>德教</w:t>
      </w:r>
      <w:r>
        <w:rPr>
          <w:rFonts w:ascii="宋体" w:eastAsia="宋体" w:hAnsi="SimSun" w:cs="宋体"/>
          <w:i w:val="0"/>
          <w:iCs w:val="0"/>
          <w:sz w:val="28"/>
        </w:rPr>
        <w:t>师</w:t>
      </w:r>
      <w:r>
        <w:rPr>
          <w:rFonts w:ascii="宋体" w:eastAsia="宋体" w:hAnsi="MS Mincho" w:cs="宋体"/>
          <w:i w:val="0"/>
          <w:iCs w:val="0"/>
          <w:sz w:val="28"/>
        </w:rPr>
        <w:t>心得体会</w:t>
      </w:r>
      <w:r>
        <w:rPr>
          <w:rFonts w:ascii="宋体" w:eastAsia="宋体" w:hAnsi="Times New Roman" w:cs="宋体"/>
          <w:i w:val="0"/>
          <w:iCs w:val="0"/>
          <w:sz w:val="28"/>
        </w:rPr>
        <w:t>3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德是教</w:t>
      </w:r>
      <w:r>
        <w:rPr>
          <w:rFonts w:ascii="宋体" w:eastAsia="宋体" w:hAnsi="SimSun" w:cs="宋体"/>
          <w:sz w:val="28"/>
        </w:rPr>
        <w:t>师职业</w:t>
      </w:r>
      <w:r>
        <w:rPr>
          <w:rFonts w:ascii="宋体" w:eastAsia="宋体" w:hAnsi="MS Mincho" w:cs="宋体"/>
          <w:sz w:val="28"/>
        </w:rPr>
        <w:t>道德的</w:t>
      </w:r>
      <w:r>
        <w:rPr>
          <w:rFonts w:ascii="宋体" w:eastAsia="宋体" w:hAnsi="SimSun" w:cs="宋体"/>
          <w:sz w:val="28"/>
        </w:rPr>
        <w:t>简</w:t>
      </w:r>
      <w:r>
        <w:rPr>
          <w:rFonts w:ascii="宋体" w:eastAsia="宋体" w:hAnsi="MS Mincho" w:cs="宋体"/>
          <w:sz w:val="28"/>
        </w:rPr>
        <w:t>称，是指教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在从事教育工作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程中形成的比</w:t>
      </w:r>
      <w:r>
        <w:rPr>
          <w:rFonts w:ascii="宋体" w:eastAsia="宋体" w:hAnsi="SimSun" w:cs="宋体"/>
          <w:sz w:val="28"/>
        </w:rPr>
        <w:t>较稳</w:t>
      </w:r>
      <w:r>
        <w:rPr>
          <w:rFonts w:ascii="宋体" w:eastAsia="宋体" w:hAnsi="MS Mincho" w:cs="宋体"/>
          <w:sz w:val="28"/>
        </w:rPr>
        <w:t>定的道德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念、道德行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和道德品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和。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德是</w:t>
      </w:r>
      <w:r>
        <w:rPr>
          <w:rFonts w:ascii="宋体" w:eastAsia="宋体" w:hAnsi="SimSun" w:cs="宋体"/>
          <w:sz w:val="28"/>
        </w:rPr>
        <w:t>调节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与学生、教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与教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与学生家</w:t>
      </w:r>
      <w:r>
        <w:rPr>
          <w:rFonts w:ascii="宋体" w:eastAsia="宋体" w:hAnsi="SimSun" w:cs="宋体"/>
          <w:sz w:val="28"/>
        </w:rPr>
        <w:t>长关</w:t>
      </w:r>
      <w:r>
        <w:rPr>
          <w:rFonts w:ascii="宋体" w:eastAsia="宋体" w:hAnsi="MS Mincho" w:cs="宋体"/>
          <w:sz w:val="28"/>
        </w:rPr>
        <w:t>系的行</w:t>
      </w:r>
      <w:r>
        <w:rPr>
          <w:rFonts w:ascii="宋体" w:eastAsia="宋体" w:hAnsi="SimSun" w:cs="宋体"/>
          <w:sz w:val="28"/>
        </w:rPr>
        <w:t>为规</w:t>
      </w:r>
      <w:r>
        <w:rPr>
          <w:rFonts w:ascii="宋体" w:eastAsia="宋体" w:hAnsi="MS Mincho" w:cs="宋体"/>
          <w:sz w:val="28"/>
        </w:rPr>
        <w:t>范和准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。同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也是一定社会及其</w:t>
      </w:r>
      <w:r>
        <w:rPr>
          <w:rFonts w:ascii="宋体" w:eastAsia="宋体" w:hAnsi="SimSun" w:cs="宋体"/>
          <w:sz w:val="28"/>
        </w:rPr>
        <w:t>阶层对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师职业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的基本要求，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教育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展以教</w:t>
      </w:r>
      <w:r>
        <w:rPr>
          <w:rFonts w:ascii="宋体" w:eastAsia="宋体" w:hAnsi="SimSun" w:cs="宋体"/>
          <w:sz w:val="28"/>
        </w:rPr>
        <w:t>师为</w:t>
      </w:r>
      <w:r>
        <w:rPr>
          <w:rFonts w:ascii="宋体" w:eastAsia="宋体" w:hAnsi="MS Mincho" w:cs="宋体"/>
          <w:sz w:val="28"/>
        </w:rPr>
        <w:t>本，教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以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德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本，教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是以德治国方略，推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教育的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施者，是学生增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的引路人和思想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的指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者，所以，教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具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良好的自身素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有良好的</w:t>
      </w:r>
      <w:r>
        <w:rPr>
          <w:rFonts w:ascii="宋体" w:eastAsia="宋体" w:hAnsi="SimSun" w:cs="宋体"/>
          <w:sz w:val="28"/>
        </w:rPr>
        <w:t>职业</w:t>
      </w:r>
      <w:r>
        <w:rPr>
          <w:rFonts w:ascii="宋体" w:eastAsia="宋体" w:hAnsi="MS Mincho" w:cs="宋体"/>
          <w:sz w:val="28"/>
        </w:rPr>
        <w:t>道德素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。教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职业</w:t>
      </w:r>
      <w:r>
        <w:rPr>
          <w:rFonts w:ascii="宋体" w:eastAsia="宋体" w:hAnsi="MS Mincho" w:cs="宋体"/>
          <w:sz w:val="28"/>
        </w:rPr>
        <w:t>道德素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是重要的教育力量。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一名教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自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地加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自身的</w:t>
      </w:r>
      <w:r>
        <w:rPr>
          <w:rFonts w:ascii="宋体" w:eastAsia="宋体" w:hAnsi="SimSun" w:cs="宋体"/>
          <w:sz w:val="28"/>
        </w:rPr>
        <w:t>职业</w:t>
      </w:r>
      <w:r>
        <w:rPr>
          <w:rFonts w:ascii="宋体" w:eastAsia="宋体" w:hAnsi="MS Mincho" w:cs="宋体"/>
          <w:sz w:val="28"/>
        </w:rPr>
        <w:t>道德修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，既要以学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教人，又要以道德范人。尤其是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不断加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自身的学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道德修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，做到自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、自醒、自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、自重、自律，从而提高自己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立良好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德</w:t>
      </w:r>
      <w:r>
        <w:rPr>
          <w:rFonts w:ascii="宋体" w:eastAsia="宋体" w:hAnsi="SimSun" w:cs="宋体"/>
          <w:sz w:val="28"/>
        </w:rPr>
        <w:t>师风</w:t>
      </w:r>
      <w:r>
        <w:rPr>
          <w:rFonts w:ascii="宋体" w:eastAsia="宋体" w:hAnsi="MS Mincho" w:cs="宋体"/>
          <w:sz w:val="28"/>
        </w:rPr>
        <w:t>的自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性，以自己高尚的品德塑造学生的人格和品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认为</w:t>
      </w:r>
      <w:r>
        <w:rPr>
          <w:rFonts w:ascii="宋体" w:eastAsia="宋体" w:hAnsi="MS Mincho" w:cs="宋体"/>
          <w:sz w:val="28"/>
        </w:rPr>
        <w:t>的教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的道德素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并不是指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范、准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本身，而是教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把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范、准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逐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内化，成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从事教育事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的准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。教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所从事的</w:t>
      </w:r>
      <w:r>
        <w:rPr>
          <w:rFonts w:ascii="宋体" w:eastAsia="宋体" w:hAnsi="SimSun" w:cs="宋体"/>
          <w:sz w:val="28"/>
        </w:rPr>
        <w:t>职业</w:t>
      </w:r>
      <w:r>
        <w:rPr>
          <w:rFonts w:ascii="宋体" w:eastAsia="宋体" w:hAnsi="MS Mincho" w:cs="宋体"/>
          <w:sz w:val="28"/>
        </w:rPr>
        <w:t>是教育人、塑造人的事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，因此，教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道德素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比教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文化素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更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重要。而教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道德是教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的灵魂，也就是我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通常所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德是教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人格特征的直接体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。在教育中，一切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德要求都基于教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的人格，因</w:t>
      </w:r>
      <w:r>
        <w:rPr>
          <w:rFonts w:ascii="宋体" w:eastAsia="宋体" w:hAnsi="SimSun" w:cs="宋体"/>
          <w:sz w:val="28"/>
        </w:rPr>
        <w:t>为师</w:t>
      </w:r>
      <w:r>
        <w:rPr>
          <w:rFonts w:ascii="宋体" w:eastAsia="宋体" w:hAnsi="MS Mincho" w:cs="宋体"/>
          <w:sz w:val="28"/>
        </w:rPr>
        <w:t>德的魅力主要从人格特征中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示出来，</w:t>
      </w:r>
      <w:r>
        <w:rPr>
          <w:rFonts w:ascii="宋体" w:eastAsia="宋体" w:hAnsi="SimSun" w:cs="宋体"/>
          <w:sz w:val="28"/>
        </w:rPr>
        <w:t>历</w:t>
      </w:r>
      <w:r>
        <w:rPr>
          <w:rFonts w:ascii="宋体" w:eastAsia="宋体" w:hAnsi="MS Mincho" w:cs="宋体"/>
          <w:sz w:val="28"/>
        </w:rPr>
        <w:t>代的教育家提出的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表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以身作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循循善</w:t>
      </w:r>
      <w:r>
        <w:rPr>
          <w:rFonts w:ascii="宋体" w:eastAsia="宋体" w:hAnsi="SimSun" w:cs="宋体"/>
          <w:sz w:val="28"/>
        </w:rPr>
        <w:t>诱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诲</w:t>
      </w:r>
      <w:r>
        <w:rPr>
          <w:rFonts w:ascii="宋体" w:eastAsia="宋体" w:hAnsi="MS Mincho" w:cs="宋体"/>
          <w:sz w:val="28"/>
        </w:rPr>
        <w:t>人不倦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躬行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等，既是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德的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范，又是教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良好人格的品格特征的体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在学生心目中，教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是社会的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范、道德的化身、人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的楷模、父母的替身。他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都把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德高尚的教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的榜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，模仿其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度、情趣品行、乃至行</w:t>
      </w:r>
      <w:r>
        <w:rPr>
          <w:rFonts w:ascii="宋体" w:eastAsia="宋体" w:hAnsi="SimSun" w:cs="宋体"/>
          <w:sz w:val="28"/>
        </w:rPr>
        <w:t>为举</w:t>
      </w:r>
      <w:r>
        <w:rPr>
          <w:rFonts w:ascii="宋体" w:eastAsia="宋体" w:hAnsi="MS Mincho" w:cs="宋体"/>
          <w:sz w:val="28"/>
        </w:rPr>
        <w:t>止、板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笔迹等。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好的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德</w:t>
      </w:r>
      <w:r>
        <w:rPr>
          <w:rFonts w:ascii="宋体" w:eastAsia="宋体" w:hAnsi="SimSun" w:cs="宋体"/>
          <w:sz w:val="28"/>
        </w:rPr>
        <w:t>师风</w:t>
      </w:r>
      <w:r>
        <w:rPr>
          <w:rFonts w:ascii="宋体" w:eastAsia="宋体" w:hAnsi="MS Mincho" w:cs="宋体"/>
          <w:sz w:val="28"/>
        </w:rPr>
        <w:t>的一个具体表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，就是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保持一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人格上的平等。相互学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、相互尊重。但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看到学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只能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足学生一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的求知愿望，</w:t>
      </w:r>
      <w:r>
        <w:rPr>
          <w:rFonts w:ascii="宋体" w:eastAsia="宋体" w:hAnsi="SimSun" w:cs="宋体"/>
          <w:sz w:val="28"/>
        </w:rPr>
        <w:t>权</w:t>
      </w:r>
      <w:r>
        <w:rPr>
          <w:rFonts w:ascii="宋体" w:eastAsia="宋体" w:hAnsi="MS Mincho" w:cs="宋体"/>
          <w:sz w:val="28"/>
        </w:rPr>
        <w:t>力只能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系短</w:t>
      </w:r>
      <w:r>
        <w:rPr>
          <w:rFonts w:ascii="宋体" w:eastAsia="宋体" w:hAnsi="SimSun" w:cs="宋体"/>
          <w:sz w:val="28"/>
        </w:rPr>
        <w:t>暂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从与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近，外表只能吸引</w:t>
      </w:r>
      <w:r>
        <w:rPr>
          <w:rFonts w:ascii="宋体" w:eastAsia="宋体" w:hAnsi="SimSun" w:cs="宋体"/>
          <w:sz w:val="28"/>
        </w:rPr>
        <w:t>肤</w:t>
      </w:r>
      <w:r>
        <w:rPr>
          <w:rFonts w:ascii="宋体" w:eastAsia="宋体" w:hAnsi="MS Mincho" w:cs="宋体"/>
          <w:sz w:val="28"/>
        </w:rPr>
        <w:t>浅的注意。真正打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学生内心的，是人格和道德的力量。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力量才是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久的，它将影响学生的一生，是学生未来的立身之本。因此，就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学生一生的影响来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，学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权</w:t>
      </w:r>
      <w:r>
        <w:rPr>
          <w:rFonts w:ascii="宋体" w:eastAsia="宋体" w:hAnsi="MS Mincho" w:cs="宋体"/>
          <w:sz w:val="28"/>
        </w:rPr>
        <w:t>力、外表等加在一起，也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不如道德重要。越是有才能的教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，越是学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地位高的教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，越需要在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方面自勉。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因此，作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首先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的模范，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于一个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道受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解惑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传统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的多少是非常重要的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准，但在当今世界知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倍增和知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更新的速度越来越快教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要引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新精神和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践能力的主体，就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身学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的精神和能力要在不断更新自己的知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、思想和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念的同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，掌握新的信息和教育技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、方法、手段，从而适</w:t>
      </w:r>
      <w:r>
        <w:rPr>
          <w:rFonts w:ascii="宋体" w:eastAsia="宋体" w:hAnsi="SimSun" w:cs="宋体"/>
          <w:sz w:val="28"/>
        </w:rPr>
        <w:t>应创</w:t>
      </w:r>
      <w:r>
        <w:rPr>
          <w:rFonts w:ascii="宋体" w:eastAsia="宋体" w:hAnsi="MS Mincho" w:cs="宋体"/>
          <w:sz w:val="28"/>
        </w:rPr>
        <w:t>新教育的重要学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精神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可以提高教育者与受教育者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交流的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次和水平，受教育者因有了更高的目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而受到激励，教育者因受教育者的主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精神而感到</w:t>
      </w:r>
      <w:r>
        <w:rPr>
          <w:rFonts w:ascii="宋体" w:eastAsia="宋体" w:hAnsi="SimSun" w:cs="宋体"/>
          <w:sz w:val="28"/>
        </w:rPr>
        <w:t>压</w:t>
      </w:r>
      <w:r>
        <w:rPr>
          <w:rFonts w:ascii="宋体" w:eastAsia="宋体" w:hAnsi="MS Mincho" w:cs="宋体"/>
          <w:sz w:val="28"/>
        </w:rPr>
        <w:t>力，形成双主体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的互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局面，增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教育活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效。而知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永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弥</w:t>
      </w:r>
      <w:r>
        <w:rPr>
          <w:rFonts w:ascii="宋体" w:eastAsia="宋体" w:hAnsi="SimSun" w:cs="宋体"/>
          <w:sz w:val="28"/>
        </w:rPr>
        <w:t>补</w:t>
      </w:r>
      <w:r>
        <w:rPr>
          <w:rFonts w:ascii="宋体" w:eastAsia="宋体" w:hAnsi="MS Mincho" w:cs="宋体"/>
          <w:sz w:val="28"/>
        </w:rPr>
        <w:t>不了道德的缺陷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在日常工作、学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和生活中所表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出来的言</w:t>
      </w:r>
      <w:r>
        <w:rPr>
          <w:rFonts w:ascii="宋体" w:eastAsia="宋体" w:hAnsi="SimSun" w:cs="宋体"/>
          <w:sz w:val="28"/>
        </w:rPr>
        <w:t>谈举</w:t>
      </w:r>
      <w:r>
        <w:rPr>
          <w:rFonts w:ascii="宋体" w:eastAsia="宋体" w:hAnsi="MS Mincho" w:cs="宋体"/>
          <w:sz w:val="28"/>
        </w:rPr>
        <w:t>止，就是教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的品德、性格、意志和精神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貌的集中表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，或者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体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了教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的形象学生的日常行</w:t>
      </w:r>
      <w:r>
        <w:rPr>
          <w:rFonts w:ascii="宋体" w:eastAsia="宋体" w:hAnsi="SimSun" w:cs="宋体"/>
          <w:sz w:val="28"/>
        </w:rPr>
        <w:t>为习惯</w:t>
      </w:r>
      <w:r>
        <w:rPr>
          <w:rFonts w:ascii="宋体" w:eastAsia="宋体" w:hAnsi="MS Mincho" w:cs="宋体"/>
          <w:sz w:val="28"/>
        </w:rPr>
        <w:t>的形成，固然有主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适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和服从道德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范及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章制度的因素，但教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的影响是永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抹不掉的，教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如果德行好，就必然在学生中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生人格的魅力。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辛勤的园丁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燃</w:t>
      </w:r>
      <w:r>
        <w:rPr>
          <w:rFonts w:ascii="宋体" w:eastAsia="宋体" w:hAnsi="SimSun" w:cs="宋体"/>
          <w:sz w:val="28"/>
        </w:rPr>
        <w:t>烧</w:t>
      </w:r>
      <w:r>
        <w:rPr>
          <w:rFonts w:ascii="宋体" w:eastAsia="宋体" w:hAnsi="MS Mincho" w:cs="宋体"/>
          <w:sz w:val="28"/>
        </w:rPr>
        <w:t>的蜡</w:t>
      </w:r>
      <w:r>
        <w:rPr>
          <w:rFonts w:ascii="宋体" w:eastAsia="宋体" w:hAnsi="SimSun" w:cs="宋体"/>
          <w:sz w:val="28"/>
        </w:rPr>
        <w:t>烛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人梯</w:t>
      </w:r>
      <w:r>
        <w:rPr>
          <w:rFonts w:ascii="宋体" w:eastAsia="宋体" w:cs="宋体"/>
          <w:sz w:val="28"/>
        </w:rPr>
        <w:t>”……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的工作就是奉献。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牢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学无止境，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表，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用行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去播撒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用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去培育心灵，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平凡的</w:t>
      </w:r>
      <w:r>
        <w:rPr>
          <w:rFonts w:ascii="宋体" w:eastAsia="宋体" w:hAnsi="SimSun" w:cs="宋体"/>
          <w:sz w:val="28"/>
        </w:rPr>
        <w:t>师爱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发挥</w:t>
      </w:r>
      <w:r>
        <w:rPr>
          <w:rFonts w:ascii="宋体" w:eastAsia="宋体" w:hAnsi="MS Mincho" w:cs="宋体"/>
          <w:sz w:val="28"/>
        </w:rPr>
        <w:t>非凡的力量。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共同努力，一起成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一个良好口碑的教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，重温天底下最</w:t>
      </w:r>
      <w:r>
        <w:rPr>
          <w:rFonts w:ascii="宋体" w:eastAsia="宋体" w:hAnsi="SimSun" w:cs="宋体"/>
          <w:sz w:val="28"/>
        </w:rPr>
        <w:t>灿烂</w:t>
      </w:r>
      <w:r>
        <w:rPr>
          <w:rFonts w:ascii="宋体" w:eastAsia="宋体" w:hAnsi="MS Mincho" w:cs="宋体"/>
          <w:sz w:val="28"/>
        </w:rPr>
        <w:t>的工作。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之，通</w:t>
      </w:r>
      <w:r>
        <w:rPr>
          <w:rFonts w:ascii="宋体" w:eastAsia="宋体" w:hAnsi="SimSun" w:cs="宋体"/>
          <w:sz w:val="28"/>
        </w:rPr>
        <w:t>过这</w:t>
      </w:r>
      <w:r>
        <w:rPr>
          <w:rFonts w:ascii="宋体" w:eastAsia="宋体" w:hAnsi="MS Mincho" w:cs="宋体"/>
          <w:sz w:val="28"/>
        </w:rPr>
        <w:t>次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德的学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，在以后的工作中我要更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从思想上行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上提高自己的工作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任心，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立一切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学生服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的思想。</w:t>
      </w:r>
      <w:r>
        <w:rPr>
          <w:rFonts w:ascii="宋体" w:eastAsia="宋体" w:hAnsi="SimSun" w:cs="宋体"/>
          <w:sz w:val="28"/>
        </w:rPr>
        <w:t>爱岗</w:t>
      </w:r>
      <w:r>
        <w:rPr>
          <w:rFonts w:ascii="宋体" w:eastAsia="宋体" w:hAnsi="MS Mincho" w:cs="宋体"/>
          <w:sz w:val="28"/>
        </w:rPr>
        <w:t>敬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关爱</w:t>
      </w:r>
      <w:r>
        <w:rPr>
          <w:rFonts w:ascii="宋体" w:eastAsia="宋体" w:hAnsi="MS Mincho" w:cs="宋体"/>
          <w:sz w:val="28"/>
        </w:rPr>
        <w:t>学生，刻苦</w:t>
      </w:r>
      <w:r>
        <w:rPr>
          <w:rFonts w:ascii="宋体" w:eastAsia="宋体" w:hAnsi="SimSun" w:cs="宋体"/>
          <w:sz w:val="28"/>
        </w:rPr>
        <w:t>钻</w:t>
      </w:r>
      <w:r>
        <w:rPr>
          <w:rFonts w:ascii="宋体" w:eastAsia="宋体" w:hAnsi="MS Mincho" w:cs="宋体"/>
          <w:sz w:val="28"/>
        </w:rPr>
        <w:t>研，</w:t>
      </w:r>
      <w:r>
        <w:rPr>
          <w:rFonts w:ascii="宋体" w:eastAsia="宋体" w:hAnsi="SimSun" w:cs="宋体"/>
          <w:sz w:val="28"/>
        </w:rPr>
        <w:t>奋发进</w:t>
      </w:r>
      <w:r>
        <w:rPr>
          <w:rFonts w:ascii="宋体" w:eastAsia="宋体" w:hAnsi="MS Mincho" w:cs="宋体"/>
          <w:sz w:val="28"/>
        </w:rPr>
        <w:t>取，淡泊名利，努力成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一名好老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更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真、更耐心、更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心得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行教育。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源于高尚的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德，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意味着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学生无私的奉献。</w:t>
      </w:r>
      <w:r>
        <w:rPr>
          <w:rFonts w:ascii="宋体" w:eastAsia="宋体" w:hAnsi="SimSun" w:cs="宋体"/>
          <w:sz w:val="28"/>
        </w:rPr>
        <w:t>这种爱</w:t>
      </w:r>
      <w:r>
        <w:rPr>
          <w:rFonts w:ascii="宋体" w:eastAsia="宋体" w:hAnsi="MS Mincho" w:cs="宋体"/>
          <w:sz w:val="28"/>
        </w:rPr>
        <w:t>，不是出自于个人恩怨，而出自社会的需要、教育的需要。</w:t>
      </w:r>
      <w:r>
        <w:rPr>
          <w:rFonts w:ascii="宋体" w:eastAsia="宋体" w:hAnsi="SimSun" w:cs="宋体"/>
          <w:sz w:val="28"/>
        </w:rPr>
        <w:t>这种爱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稳</w:t>
      </w:r>
      <w:r>
        <w:rPr>
          <w:rFonts w:ascii="宋体" w:eastAsia="宋体" w:hAnsi="MS Mincho" w:cs="宋体"/>
          <w:sz w:val="28"/>
        </w:rPr>
        <w:t>固的、深厚的，是与教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肩</w:t>
      </w:r>
      <w:r>
        <w:rPr>
          <w:rFonts w:ascii="宋体" w:eastAsia="宋体" w:hAnsi="SimSun" w:cs="宋体"/>
          <w:sz w:val="28"/>
        </w:rPr>
        <w:t>负</w:t>
      </w:r>
      <w:r>
        <w:rPr>
          <w:rFonts w:ascii="宋体" w:eastAsia="宋体" w:hAnsi="MS Mincho" w:cs="宋体"/>
          <w:sz w:val="28"/>
        </w:rPr>
        <w:t>的社会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</w:t>
      </w:r>
      <w:r>
        <w:rPr>
          <w:rFonts w:ascii="宋体" w:eastAsia="宋体" w:hAnsi="SimSun" w:cs="宋体"/>
          <w:sz w:val="28"/>
        </w:rPr>
        <w:t>紧</w:t>
      </w:r>
      <w:r>
        <w:rPr>
          <w:rFonts w:ascii="宋体" w:eastAsia="宋体" w:hAnsi="MS Mincho" w:cs="宋体"/>
          <w:sz w:val="28"/>
        </w:rPr>
        <w:t>密相</w:t>
      </w:r>
      <w:r>
        <w:rPr>
          <w:rFonts w:ascii="宋体" w:eastAsia="宋体" w:hAnsi="SimSun" w:cs="宋体"/>
          <w:sz w:val="28"/>
        </w:rPr>
        <w:t>连</w:t>
      </w:r>
      <w:r>
        <w:rPr>
          <w:rFonts w:ascii="宋体" w:eastAsia="宋体" w:hAnsi="MS Mincho" w:cs="宋体"/>
          <w:sz w:val="28"/>
        </w:rPr>
        <w:t>的。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师应该热爱</w:t>
      </w:r>
      <w:r>
        <w:rPr>
          <w:rFonts w:ascii="宋体" w:eastAsia="宋体" w:hAnsi="MS Mincho" w:cs="宋体"/>
          <w:sz w:val="28"/>
        </w:rPr>
        <w:t>教育事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热爱</w:t>
      </w:r>
      <w:r>
        <w:rPr>
          <w:rFonts w:ascii="宋体" w:eastAsia="宋体" w:hAnsi="MS Mincho" w:cs="宋体"/>
          <w:sz w:val="28"/>
        </w:rPr>
        <w:t>学生，主</w:t>
      </w:r>
      <w:r>
        <w:rPr>
          <w:rFonts w:ascii="宋体" w:eastAsia="宋体" w:hAnsi="SimSun" w:cs="宋体"/>
          <w:sz w:val="28"/>
        </w:rPr>
        <w:t>动经</w:t>
      </w:r>
      <w:r>
        <w:rPr>
          <w:rFonts w:ascii="宋体" w:eastAsia="宋体" w:hAnsi="MS Mincho" w:cs="宋体"/>
          <w:sz w:val="28"/>
        </w:rPr>
        <w:t>常与学生沟通交流，愿意与学生成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朋友，建立起平等和</w:t>
      </w:r>
      <w:r>
        <w:rPr>
          <w:rFonts w:ascii="宋体" w:eastAsia="宋体" w:hAnsi="SimSun" w:cs="宋体"/>
          <w:sz w:val="28"/>
        </w:rPr>
        <w:t>谐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系，遇事冷静，不随便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怒，不以威</w:t>
      </w:r>
      <w:r>
        <w:rPr>
          <w:rFonts w:ascii="宋体" w:eastAsia="宋体" w:hAnsi="SimSun" w:cs="宋体"/>
          <w:sz w:val="28"/>
        </w:rPr>
        <w:t>压</w:t>
      </w:r>
      <w:r>
        <w:rPr>
          <w:rFonts w:ascii="宋体" w:eastAsia="宋体" w:hAnsi="MS Mincho" w:cs="宋体"/>
          <w:sz w:val="28"/>
        </w:rPr>
        <w:t>人，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事公平合理，不抱偏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自己所有的学生一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同仁，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立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高的威信。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要重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教育法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，具有依法</w:t>
      </w:r>
      <w:r>
        <w:rPr>
          <w:rFonts w:ascii="宋体" w:eastAsia="宋体" w:hAnsi="SimSun" w:cs="宋体"/>
          <w:sz w:val="28"/>
        </w:rPr>
        <w:t>执</w:t>
      </w:r>
      <w:r>
        <w:rPr>
          <w:rFonts w:ascii="宋体" w:eastAsia="宋体" w:hAnsi="MS Mincho" w:cs="宋体"/>
          <w:sz w:val="28"/>
        </w:rPr>
        <w:t>教意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，以及</w:t>
      </w:r>
      <w:r>
        <w:rPr>
          <w:rFonts w:ascii="宋体" w:eastAsia="宋体" w:hAnsi="SimSun" w:cs="宋体"/>
          <w:sz w:val="28"/>
        </w:rPr>
        <w:t>对违</w:t>
      </w:r>
      <w:r>
        <w:rPr>
          <w:rFonts w:ascii="宋体" w:eastAsia="宋体" w:hAnsi="MS Mincho" w:cs="宋体"/>
          <w:sz w:val="28"/>
        </w:rPr>
        <w:t>法</w:t>
      </w:r>
      <w:r>
        <w:rPr>
          <w:rFonts w:ascii="宋体" w:eastAsia="宋体" w:hAnsi="SimSun" w:cs="宋体"/>
          <w:sz w:val="28"/>
        </w:rPr>
        <w:t>违规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的辨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力，要尊重学生，不得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相体</w:t>
      </w:r>
      <w:r>
        <w:rPr>
          <w:rFonts w:ascii="宋体" w:eastAsia="宋体" w:hAnsi="SimSun" w:cs="宋体"/>
          <w:sz w:val="28"/>
        </w:rPr>
        <w:t>罚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师应</w:t>
      </w:r>
      <w:r>
        <w:rPr>
          <w:rFonts w:ascii="宋体" w:eastAsia="宋体" w:hAnsi="MS Mincho" w:cs="宋体"/>
          <w:sz w:val="28"/>
        </w:rPr>
        <w:t>重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自身的道德形象，追求人格完美，重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师职业</w:t>
      </w:r>
      <w:r>
        <w:rPr>
          <w:rFonts w:ascii="宋体" w:eastAsia="宋体" w:hAnsi="MS Mincho" w:cs="宋体"/>
          <w:sz w:val="28"/>
        </w:rPr>
        <w:t>的特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修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和个性魅力，有更高的人文目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。如教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的形象，既要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德才兼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，又要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幽默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趣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情活</w:t>
      </w:r>
      <w:r>
        <w:rPr>
          <w:rFonts w:ascii="宋体" w:eastAsia="宋体" w:hAnsi="SimSun" w:cs="宋体"/>
          <w:sz w:val="28"/>
        </w:rPr>
        <w:t>泼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；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，要注意培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幽默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情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机智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等特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；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自身形象的追求，既要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自然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文明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，又要有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止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雅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谈</w:t>
      </w:r>
      <w:r>
        <w:rPr>
          <w:rFonts w:ascii="宋体" w:eastAsia="宋体" w:hAnsi="MS Mincho" w:cs="宋体"/>
          <w:sz w:val="28"/>
        </w:rPr>
        <w:t>吐高雅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等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高素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修</w:t>
      </w:r>
      <w:r>
        <w:rPr>
          <w:rFonts w:ascii="宋体" w:eastAsia="宋体" w:hAnsi="SimSun" w:cs="宋体"/>
          <w:sz w:val="28"/>
        </w:rPr>
        <w:t>养层</w:t>
      </w:r>
      <w:r>
        <w:rPr>
          <w:rFonts w:ascii="宋体" w:eastAsia="宋体" w:hAnsi="MS Mincho" w:cs="宋体"/>
          <w:sz w:val="28"/>
        </w:rPr>
        <w:t>次的追求。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要注意提高自己的思想修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。教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格要求自己，自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遵守学校的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章制度和有</w:t>
      </w:r>
      <w:r>
        <w:rPr>
          <w:rFonts w:ascii="宋体" w:eastAsia="宋体" w:hAnsi="SimSun" w:cs="宋体"/>
          <w:sz w:val="28"/>
        </w:rPr>
        <w:t>关规</w:t>
      </w:r>
      <w:r>
        <w:rPr>
          <w:rFonts w:ascii="宋体" w:eastAsia="宋体" w:hAnsi="MS Mincho" w:cs="宋体"/>
          <w:sz w:val="28"/>
        </w:rPr>
        <w:t>定，以身作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洁</w:t>
      </w:r>
      <w:r>
        <w:rPr>
          <w:rFonts w:ascii="宋体" w:eastAsia="宋体" w:hAnsi="MS Mincho" w:cs="宋体"/>
          <w:sz w:val="28"/>
        </w:rPr>
        <w:t>身自好，以德服人，以身立教，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立起楷模的形象。教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要具有高度的工作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任感。一名称</w:t>
      </w:r>
      <w:r>
        <w:rPr>
          <w:rFonts w:ascii="宋体" w:eastAsia="宋体" w:hAnsi="SimSun" w:cs="宋体"/>
          <w:sz w:val="28"/>
        </w:rPr>
        <w:t>职</w:t>
      </w:r>
      <w:r>
        <w:rPr>
          <w:rFonts w:ascii="宋体" w:eastAsia="宋体" w:hAnsi="MS Mincho" w:cs="宋体"/>
          <w:sz w:val="28"/>
        </w:rPr>
        <w:t>的教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要以</w:t>
      </w:r>
      <w:r>
        <w:rPr>
          <w:rFonts w:ascii="宋体" w:eastAsia="宋体" w:hAnsi="SimSun" w:cs="宋体"/>
          <w:sz w:val="28"/>
        </w:rPr>
        <w:t>对历</w:t>
      </w:r>
      <w:r>
        <w:rPr>
          <w:rFonts w:ascii="宋体" w:eastAsia="宋体" w:hAnsi="MS Mincho" w:cs="宋体"/>
          <w:sz w:val="28"/>
        </w:rPr>
        <w:t>史、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社会、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学生高度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的精神，努力做好教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育人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环节</w:t>
      </w:r>
      <w:r>
        <w:rPr>
          <w:rFonts w:ascii="宋体" w:eastAsia="宋体" w:hAnsi="MS Mincho" w:cs="宋体"/>
          <w:sz w:val="28"/>
        </w:rPr>
        <w:t>的工作。</w:t>
      </w:r>
      <w:r>
        <w:rPr>
          <w:rFonts w:ascii="宋体" w:eastAsia="宋体" w:hAnsi="SimSun" w:cs="宋体"/>
          <w:sz w:val="28"/>
        </w:rPr>
        <w:t>热爱</w:t>
      </w:r>
      <w:r>
        <w:rPr>
          <w:rFonts w:ascii="宋体" w:eastAsia="宋体" w:hAnsi="MS Mincho" w:cs="宋体"/>
          <w:sz w:val="28"/>
        </w:rPr>
        <w:t>学生的老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最受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迎学生</w:t>
      </w:r>
      <w:r>
        <w:rPr>
          <w:rFonts w:ascii="宋体" w:eastAsia="宋体" w:hAnsi="SimSun" w:cs="宋体"/>
          <w:sz w:val="28"/>
        </w:rPr>
        <w:t>渴</w:t>
      </w:r>
      <w:r>
        <w:rPr>
          <w:rFonts w:ascii="宋体" w:eastAsia="宋体" w:hAnsi="MS Mincho" w:cs="宋体"/>
          <w:sz w:val="28"/>
        </w:rPr>
        <w:t>望的不</w:t>
      </w:r>
      <w:r>
        <w:rPr>
          <w:rFonts w:ascii="宋体" w:eastAsia="宋体" w:hAnsi="SimSun" w:cs="宋体"/>
          <w:sz w:val="28"/>
        </w:rPr>
        <w:t>仅仅</w:t>
      </w:r>
      <w:r>
        <w:rPr>
          <w:rFonts w:ascii="宋体" w:eastAsia="宋体" w:hAnsi="MS Mincho" w:cs="宋体"/>
          <w:sz w:val="28"/>
        </w:rPr>
        <w:t>是从老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那里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得知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，更重要的是得到老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关爱</w:t>
      </w:r>
      <w:r>
        <w:rPr>
          <w:rFonts w:ascii="宋体" w:eastAsia="宋体" w:hAnsi="MS Mincho" w:cs="宋体"/>
          <w:sz w:val="28"/>
        </w:rPr>
        <w:t>。据有</w:t>
      </w:r>
      <w:r>
        <w:rPr>
          <w:rFonts w:ascii="宋体" w:eastAsia="宋体" w:hAnsi="SimSun" w:cs="宋体"/>
          <w:sz w:val="28"/>
        </w:rPr>
        <w:t>关调查</w:t>
      </w:r>
      <w:r>
        <w:rPr>
          <w:rFonts w:ascii="宋体" w:eastAsia="宋体" w:hAnsi="MS Mincho" w:cs="宋体"/>
          <w:sz w:val="28"/>
        </w:rPr>
        <w:t>表明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渊博知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型老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的学生占</w:t>
      </w:r>
      <w:r>
        <w:rPr>
          <w:rFonts w:ascii="宋体" w:eastAsia="宋体" w:cs="宋体"/>
          <w:sz w:val="28"/>
        </w:rPr>
        <w:t>31%</w:t>
      </w:r>
      <w:r>
        <w:rPr>
          <w:rFonts w:ascii="宋体" w:eastAsia="宋体" w:hAnsi="MS Mincho" w:cs="宋体"/>
          <w:sz w:val="28"/>
        </w:rPr>
        <w:t>；而喜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具有</w:t>
      </w:r>
      <w:r>
        <w:rPr>
          <w:rFonts w:ascii="宋体" w:eastAsia="宋体" w:hAnsi="SimSun" w:cs="宋体"/>
          <w:sz w:val="28"/>
        </w:rPr>
        <w:t>师爱</w:t>
      </w:r>
      <w:r>
        <w:rPr>
          <w:rFonts w:ascii="宋体" w:eastAsia="宋体" w:hAnsi="MS Mincho" w:cs="宋体"/>
          <w:sz w:val="28"/>
        </w:rPr>
        <w:t>型的学生达到</w:t>
      </w:r>
      <w:r>
        <w:rPr>
          <w:rFonts w:ascii="宋体" w:eastAsia="宋体" w:cs="宋体"/>
          <w:sz w:val="28"/>
        </w:rPr>
        <w:t>53%</w:t>
      </w:r>
      <w:r>
        <w:rPr>
          <w:rFonts w:ascii="宋体" w:eastAsia="宋体" w:hAnsi="MS Mincho" w:cs="宋体"/>
          <w:sz w:val="28"/>
        </w:rPr>
        <w:t>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希望自己的老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温和、可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，具有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心。由此可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，在学生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的心中，一个富于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心的老</w:t>
      </w:r>
      <w:r>
        <w:rPr>
          <w:rFonts w:ascii="宋体" w:eastAsia="宋体" w:hAnsi="SimSun" w:cs="宋体"/>
          <w:sz w:val="28"/>
        </w:rPr>
        <w:t>师远</w:t>
      </w:r>
      <w:r>
        <w:rPr>
          <w:rFonts w:ascii="宋体" w:eastAsia="宋体" w:hAnsi="MS Mincho" w:cs="宋体"/>
          <w:sz w:val="28"/>
        </w:rPr>
        <w:t>比一个知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渊博的老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更具老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的魅力。学生表示：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心的老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会自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尊重教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劳动</w:t>
      </w:r>
      <w:r>
        <w:rPr>
          <w:rFonts w:ascii="宋体" w:eastAsia="宋体" w:hAnsi="MS Mincho" w:cs="宋体"/>
          <w:sz w:val="28"/>
        </w:rPr>
        <w:t>，十分愿意接近老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，希望与教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合作，把教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看成是父母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般的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人。他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愿意向老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袒露内心世界，分享自己的喜怒哀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。教育需要</w:t>
      </w:r>
      <w:r>
        <w:rPr>
          <w:rFonts w:ascii="宋体" w:eastAsia="宋体" w:hAnsi="SimSun" w:cs="宋体"/>
          <w:sz w:val="28"/>
        </w:rPr>
        <w:t>师爱</w:t>
      </w:r>
      <w:r>
        <w:rPr>
          <w:rFonts w:ascii="宋体" w:eastAsia="宋体" w:hAnsi="MS Mincho" w:cs="宋体"/>
          <w:sz w:val="28"/>
        </w:rPr>
        <w:t>。没有</w:t>
      </w:r>
      <w:r>
        <w:rPr>
          <w:rFonts w:ascii="宋体" w:eastAsia="宋体" w:hAnsi="SimSun" w:cs="宋体"/>
          <w:sz w:val="28"/>
        </w:rPr>
        <w:t>师爱</w:t>
      </w:r>
      <w:r>
        <w:rPr>
          <w:rFonts w:ascii="宋体" w:eastAsia="宋体" w:hAnsi="MS Mincho" w:cs="宋体"/>
          <w:sz w:val="28"/>
        </w:rPr>
        <w:t>的教育是不存在的。在德、智、体、美、</w:t>
      </w:r>
      <w:r>
        <w:rPr>
          <w:rFonts w:ascii="宋体" w:eastAsia="宋体" w:hAnsi="SimSun" w:cs="宋体"/>
          <w:sz w:val="28"/>
        </w:rPr>
        <w:t>劳</w:t>
      </w:r>
      <w:r>
        <w:rPr>
          <w:rFonts w:ascii="宋体" w:eastAsia="宋体" w:hAnsi="MS Mincho" w:cs="宋体"/>
          <w:sz w:val="28"/>
        </w:rPr>
        <w:t>等各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教育中，</w:t>
      </w:r>
      <w:r>
        <w:rPr>
          <w:rFonts w:ascii="宋体" w:eastAsia="宋体" w:hAnsi="SimSun" w:cs="宋体"/>
          <w:sz w:val="28"/>
        </w:rPr>
        <w:t>师爱</w:t>
      </w:r>
      <w:r>
        <w:rPr>
          <w:rFonts w:ascii="宋体" w:eastAsia="宋体" w:hAnsi="MS Mincho" w:cs="宋体"/>
          <w:sz w:val="28"/>
        </w:rPr>
        <w:t>是基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，是先决条件。因此，在教育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程中，无私地奉献</w:t>
      </w:r>
      <w:r>
        <w:rPr>
          <w:rFonts w:ascii="宋体" w:eastAsia="宋体" w:hAnsi="SimSun" w:cs="宋体"/>
          <w:sz w:val="28"/>
        </w:rPr>
        <w:t>这种师爱</w:t>
      </w:r>
      <w:r>
        <w:rPr>
          <w:rFonts w:ascii="宋体" w:eastAsia="宋体" w:hAnsi="MS Mincho" w:cs="宋体"/>
          <w:sz w:val="28"/>
        </w:rPr>
        <w:t>，既是教育成功的</w:t>
      </w:r>
      <w:r>
        <w:rPr>
          <w:rFonts w:ascii="宋体" w:eastAsia="宋体" w:hAnsi="SimSun" w:cs="宋体"/>
          <w:sz w:val="28"/>
        </w:rPr>
        <w:t>关键</w:t>
      </w:r>
      <w:r>
        <w:rPr>
          <w:rFonts w:ascii="宋体" w:eastAsia="宋体" w:hAnsi="MS Mincho" w:cs="宋体"/>
          <w:sz w:val="28"/>
        </w:rPr>
        <w:t>，又是衡量一位教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的重要内容。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在我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的生活中，出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了很多用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和生命来呵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学生的真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事件，他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用自己的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动谱</w:t>
      </w:r>
      <w:r>
        <w:rPr>
          <w:rFonts w:ascii="宋体" w:eastAsia="宋体" w:hAnsi="MS Mincho" w:cs="宋体"/>
          <w:sz w:val="28"/>
        </w:rPr>
        <w:t>写了一曲曲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赞</w:t>
      </w:r>
      <w:r>
        <w:rPr>
          <w:rFonts w:ascii="宋体" w:eastAsia="宋体" w:hAnsi="MS Mincho" w:cs="宋体"/>
          <w:sz w:val="28"/>
        </w:rPr>
        <w:t>歌，引人深思。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在洪水和井</w:t>
      </w:r>
      <w:r>
        <w:rPr>
          <w:rFonts w:ascii="宋体" w:eastAsia="宋体" w:hAnsi="SimSun" w:cs="宋体"/>
          <w:sz w:val="28"/>
        </w:rPr>
        <w:t>喷</w:t>
      </w:r>
      <w:r>
        <w:rPr>
          <w:rFonts w:ascii="宋体" w:eastAsia="宋体" w:hAnsi="MS Mincho" w:cs="宋体"/>
          <w:sz w:val="28"/>
        </w:rPr>
        <w:t>事故面前，一个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秀的教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群体，他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用自己的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动实现</w:t>
      </w:r>
      <w:r>
        <w:rPr>
          <w:rFonts w:ascii="宋体" w:eastAsia="宋体" w:hAnsi="MS Mincho" w:cs="宋体"/>
          <w:sz w:val="28"/>
        </w:rPr>
        <w:t>着</w:t>
      </w:r>
      <w:r>
        <w:rPr>
          <w:rFonts w:ascii="宋体" w:eastAsia="宋体" w:hAnsi="SimSun" w:cs="宋体"/>
          <w:sz w:val="28"/>
        </w:rPr>
        <w:t>关爱每</w:t>
      </w:r>
      <w:r>
        <w:rPr>
          <w:rFonts w:ascii="宋体" w:eastAsia="宋体" w:hAnsi="MS Mincho" w:cs="宋体"/>
          <w:sz w:val="28"/>
        </w:rPr>
        <w:t>一位学生的誓言，恪尽</w:t>
      </w:r>
      <w:r>
        <w:rPr>
          <w:rFonts w:ascii="宋体" w:eastAsia="宋体" w:hAnsi="SimSun" w:cs="宋体"/>
          <w:sz w:val="28"/>
        </w:rPr>
        <w:t>职</w:t>
      </w:r>
      <w:r>
        <w:rPr>
          <w:rFonts w:ascii="宋体" w:eastAsia="宋体" w:hAnsi="MS Mincho" w:cs="宋体"/>
          <w:sz w:val="28"/>
        </w:rPr>
        <w:t>守，无私奉献，不怕</w:t>
      </w:r>
      <w:r>
        <w:rPr>
          <w:rFonts w:ascii="宋体" w:eastAsia="宋体" w:hAnsi="SimSun" w:cs="宋体"/>
          <w:sz w:val="28"/>
        </w:rPr>
        <w:t>牺</w:t>
      </w:r>
      <w:r>
        <w:rPr>
          <w:rFonts w:ascii="宋体" w:eastAsia="宋体" w:hAnsi="MS Mincho" w:cs="宋体"/>
          <w:sz w:val="28"/>
        </w:rPr>
        <w:t>牲，敢于挺身而出，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受住了生与死的考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，使学生一个没有少，一个没有</w:t>
      </w:r>
      <w:r>
        <w:rPr>
          <w:rFonts w:ascii="宋体" w:eastAsia="宋体" w:hAnsi="SimSun" w:cs="宋体"/>
          <w:sz w:val="28"/>
        </w:rPr>
        <w:t>伤</w:t>
      </w:r>
      <w:r>
        <w:rPr>
          <w:rFonts w:ascii="宋体" w:eastAsia="宋体" w:hAnsi="MS Mincho" w:cs="宋体"/>
          <w:sz w:val="28"/>
        </w:rPr>
        <w:t>，一个没有</w:t>
      </w:r>
      <w:r>
        <w:rPr>
          <w:rFonts w:ascii="宋体" w:eastAsia="宋体" w:hAnsi="SimSun" w:cs="宋体"/>
          <w:sz w:val="28"/>
        </w:rPr>
        <w:t>饿</w:t>
      </w:r>
      <w:r>
        <w:rPr>
          <w:rFonts w:ascii="宋体" w:eastAsia="宋体" w:hAnsi="MS Mincho" w:cs="宋体"/>
          <w:sz w:val="28"/>
        </w:rPr>
        <w:t>，一个没有病，一个没有亡。在灾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面前，他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挺身而出，舍生忘死；在危</w:t>
      </w:r>
      <w:r>
        <w:rPr>
          <w:rFonts w:ascii="宋体" w:eastAsia="宋体" w:hAnsi="SimSun" w:cs="宋体"/>
          <w:sz w:val="28"/>
        </w:rPr>
        <w:t>险</w:t>
      </w:r>
      <w:r>
        <w:rPr>
          <w:rFonts w:ascii="宋体" w:eastAsia="宋体" w:hAnsi="MS Mincho" w:cs="宋体"/>
          <w:sz w:val="28"/>
        </w:rPr>
        <w:t>面前，他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身先士卒、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无反</w:t>
      </w:r>
      <w:r>
        <w:rPr>
          <w:rFonts w:ascii="宋体" w:eastAsia="宋体" w:hAnsi="SimSun" w:cs="宋体"/>
          <w:sz w:val="28"/>
        </w:rPr>
        <w:t>顾</w:t>
      </w:r>
      <w:r>
        <w:rPr>
          <w:rFonts w:ascii="宋体" w:eastAsia="宋体" w:hAnsi="MS Mincho" w:cs="宋体"/>
          <w:sz w:val="28"/>
        </w:rPr>
        <w:t>。他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的尽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和勇敢，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人感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，令人敬佩，他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用平凡的工作</w:t>
      </w:r>
      <w:r>
        <w:rPr>
          <w:rFonts w:ascii="宋体" w:eastAsia="宋体" w:hAnsi="SimSun" w:cs="宋体"/>
          <w:sz w:val="28"/>
        </w:rPr>
        <w:t>铸</w:t>
      </w:r>
      <w:r>
        <w:rPr>
          <w:rFonts w:ascii="宋体" w:eastAsia="宋体" w:hAnsi="MS Mincho" w:cs="宋体"/>
          <w:sz w:val="28"/>
        </w:rPr>
        <w:t>就了</w:t>
      </w:r>
      <w:r>
        <w:rPr>
          <w:rFonts w:ascii="宋体" w:eastAsia="宋体" w:hAnsi="SimSun" w:cs="宋体"/>
          <w:sz w:val="28"/>
        </w:rPr>
        <w:t>闪</w:t>
      </w:r>
      <w:r>
        <w:rPr>
          <w:rFonts w:ascii="宋体" w:eastAsia="宋体" w:hAnsi="MS Mincho" w:cs="宋体"/>
          <w:sz w:val="28"/>
        </w:rPr>
        <w:t>光的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魂。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一座大山里，</w:t>
      </w:r>
      <w:r>
        <w:rPr>
          <w:rFonts w:ascii="宋体" w:eastAsia="宋体" w:hAnsi="SimSun" w:cs="宋体"/>
          <w:sz w:val="28"/>
        </w:rPr>
        <w:t>简</w:t>
      </w:r>
      <w:r>
        <w:rPr>
          <w:rFonts w:ascii="宋体" w:eastAsia="宋体" w:hAnsi="MS Mincho" w:cs="宋体"/>
          <w:sz w:val="28"/>
        </w:rPr>
        <w:t>陋的教室、低矮的房屋，一个年</w:t>
      </w:r>
      <w:r>
        <w:rPr>
          <w:rFonts w:ascii="宋体" w:eastAsia="宋体" w:hAnsi="SimSun" w:cs="宋体"/>
          <w:sz w:val="28"/>
        </w:rPr>
        <w:t>轻</w:t>
      </w:r>
      <w:r>
        <w:rPr>
          <w:rFonts w:ascii="宋体" w:eastAsia="宋体" w:hAnsi="MS Mincho" w:cs="宋体"/>
          <w:sz w:val="28"/>
        </w:rPr>
        <w:t>的志愿者，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实现对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的承</w:t>
      </w:r>
      <w:r>
        <w:rPr>
          <w:rFonts w:ascii="宋体" w:eastAsia="宋体" w:hAnsi="SimSun" w:cs="宋体"/>
          <w:sz w:val="28"/>
        </w:rPr>
        <w:t>诺</w:t>
      </w:r>
      <w:r>
        <w:rPr>
          <w:rFonts w:ascii="宋体" w:eastAsia="宋体" w:hAnsi="MS Mincho" w:cs="宋体"/>
          <w:sz w:val="28"/>
        </w:rPr>
        <w:t>，他放弃学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、忍受孤独、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去感受他</w:t>
      </w:r>
      <w:r>
        <w:rPr>
          <w:rFonts w:ascii="宋体" w:eastAsia="宋体" w:hAnsi="SimSun" w:cs="宋体"/>
          <w:sz w:val="28"/>
        </w:rPr>
        <w:t>单纯</w:t>
      </w:r>
      <w:r>
        <w:rPr>
          <w:rFonts w:ascii="宋体" w:eastAsia="宋体" w:hAnsi="MS Mincho" w:cs="宋体"/>
          <w:sz w:val="28"/>
        </w:rPr>
        <w:t>和健康的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让每</w:t>
      </w:r>
      <w:r>
        <w:rPr>
          <w:rFonts w:ascii="宋体" w:eastAsia="宋体" w:hAnsi="MS Mincho" w:cs="宋体"/>
          <w:sz w:val="28"/>
        </w:rPr>
        <w:t>一位教</w:t>
      </w:r>
      <w:r>
        <w:rPr>
          <w:rFonts w:ascii="宋体" w:eastAsia="宋体" w:hAnsi="SimSun" w:cs="宋体"/>
          <w:sz w:val="28"/>
        </w:rPr>
        <w:t>师经历</w:t>
      </w:r>
      <w:r>
        <w:rPr>
          <w:rFonts w:ascii="宋体" w:eastAsia="宋体" w:hAnsi="MS Mincho" w:cs="宋体"/>
          <w:sz w:val="28"/>
        </w:rPr>
        <w:t>一次灵魂的洗礼，思想的升</w:t>
      </w:r>
      <w:r>
        <w:rPr>
          <w:rFonts w:ascii="宋体" w:eastAsia="宋体" w:hAnsi="SimSun" w:cs="宋体"/>
          <w:sz w:val="28"/>
        </w:rPr>
        <w:t>华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想起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些，或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都会沉浸在感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之中。回到在日常生活中，想起与学生相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的点点滴滴，那理解的微笑、会意的眼神、无声的流泪，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不都是我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用</w:t>
      </w:r>
      <w:r>
        <w:rPr>
          <w:rFonts w:ascii="宋体" w:eastAsia="宋体" w:hAnsi="SimSun" w:cs="宋体"/>
          <w:sz w:val="28"/>
        </w:rPr>
        <w:t>爱换</w:t>
      </w:r>
      <w:r>
        <w:rPr>
          <w:rFonts w:ascii="宋体" w:eastAsia="宋体" w:hAnsi="MS Mincho" w:cs="宋体"/>
          <w:sz w:val="28"/>
        </w:rPr>
        <w:t>来的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cs="宋体"/>
          <w:sz w:val="28"/>
        </w:rPr>
        <w:t>?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MS Mincho" w:cs="宋体"/>
          <w:sz w:val="28"/>
        </w:rPr>
        <w:t>找</w:t>
      </w:r>
      <w:r>
        <w:rPr>
          <w:rFonts w:ascii="宋体" w:eastAsia="宋体" w:hAnsi="SimSun" w:cs="宋体"/>
          <w:sz w:val="28"/>
        </w:rPr>
        <w:t>寻</w:t>
      </w:r>
      <w:r>
        <w:rPr>
          <w:rFonts w:ascii="宋体" w:eastAsia="宋体" w:hAnsi="MS Mincho" w:cs="宋体"/>
          <w:sz w:val="28"/>
        </w:rPr>
        <w:t>那</w:t>
      </w:r>
      <w:r>
        <w:rPr>
          <w:rFonts w:ascii="宋体" w:eastAsia="宋体" w:hAnsi="SimSun" w:cs="宋体"/>
          <w:sz w:val="28"/>
        </w:rPr>
        <w:t>隐</w:t>
      </w:r>
      <w:r>
        <w:rPr>
          <w:rFonts w:ascii="宋体" w:eastAsia="宋体" w:hAnsi="MS Mincho" w:cs="宋体"/>
          <w:sz w:val="28"/>
        </w:rPr>
        <w:t>藏已久的幸福的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子，它就会成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你源源不断的能量，于是，那花白的</w:t>
      </w:r>
      <w:r>
        <w:rPr>
          <w:rFonts w:ascii="宋体" w:eastAsia="宋体" w:hAnsi="SimSun" w:cs="宋体"/>
          <w:sz w:val="28"/>
        </w:rPr>
        <w:t>头发</w:t>
      </w:r>
      <w:r>
        <w:rPr>
          <w:rFonts w:ascii="宋体" w:eastAsia="宋体" w:hAnsi="MS Mincho" w:cs="宋体"/>
          <w:sz w:val="28"/>
        </w:rPr>
        <w:t>，佝</w:t>
      </w:r>
      <w:r>
        <w:rPr>
          <w:rFonts w:ascii="宋体" w:eastAsia="宋体" w:hAnsi="SimSun" w:cs="宋体"/>
          <w:sz w:val="28"/>
        </w:rPr>
        <w:t>偻</w:t>
      </w:r>
      <w:r>
        <w:rPr>
          <w:rFonts w:ascii="宋体" w:eastAsia="宋体" w:hAnsi="MS Mincho" w:cs="宋体"/>
          <w:sz w:val="28"/>
        </w:rPr>
        <w:t>的背影，将不再是老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唯一的形象；那一</w:t>
      </w:r>
      <w:r>
        <w:rPr>
          <w:rFonts w:ascii="宋体" w:eastAsia="宋体" w:hAnsi="SimSun" w:cs="宋体"/>
          <w:sz w:val="28"/>
        </w:rPr>
        <w:t>盏</w:t>
      </w:r>
      <w:r>
        <w:rPr>
          <w:rFonts w:ascii="宋体" w:eastAsia="宋体" w:hAnsi="MS Mincho" w:cs="宋体"/>
          <w:sz w:val="28"/>
        </w:rPr>
        <w:t>清灯，伏案深夜，将不再是老</w:t>
      </w:r>
      <w:r>
        <w:rPr>
          <w:rFonts w:ascii="宋体" w:eastAsia="宋体" w:hAnsi="SimSun" w:cs="宋体"/>
          <w:sz w:val="28"/>
        </w:rPr>
        <w:t>师单调</w:t>
      </w:r>
      <w:r>
        <w:rPr>
          <w:rFonts w:ascii="宋体" w:eastAsia="宋体" w:hAnsi="MS Mincho" w:cs="宋体"/>
          <w:sz w:val="28"/>
        </w:rPr>
        <w:t>的写照。我</w:t>
      </w:r>
      <w:r>
        <w:rPr>
          <w:rFonts w:ascii="宋体" w:eastAsia="宋体" w:hAnsi="SimSun" w:cs="宋体"/>
          <w:sz w:val="28"/>
        </w:rPr>
        <w:t>们应该长</w:t>
      </w:r>
      <w:r>
        <w:rPr>
          <w:rFonts w:ascii="宋体" w:eastAsia="宋体" w:hAnsi="MS Mincho" w:cs="宋体"/>
          <w:sz w:val="28"/>
        </w:rPr>
        <w:t>久的</w:t>
      </w:r>
      <w:r>
        <w:rPr>
          <w:rFonts w:ascii="宋体" w:eastAsia="宋体" w:hAnsi="SimSun" w:cs="宋体"/>
          <w:sz w:val="28"/>
        </w:rPr>
        <w:t>拥</w:t>
      </w:r>
      <w:r>
        <w:rPr>
          <w:rFonts w:ascii="宋体" w:eastAsia="宋体" w:hAnsi="MS Mincho" w:cs="宋体"/>
          <w:sz w:val="28"/>
        </w:rPr>
        <w:t>有年</w:t>
      </w:r>
      <w:r>
        <w:rPr>
          <w:rFonts w:ascii="宋体" w:eastAsia="宋体" w:hAnsi="SimSun" w:cs="宋体"/>
          <w:sz w:val="28"/>
        </w:rPr>
        <w:t>轻</w:t>
      </w:r>
      <w:r>
        <w:rPr>
          <w:rFonts w:ascii="宋体" w:eastAsia="宋体" w:hAnsi="MS Mincho" w:cs="宋体"/>
          <w:sz w:val="28"/>
        </w:rPr>
        <w:t>的光芒，青春的朝气，蓬勃的活力；我</w:t>
      </w:r>
      <w:r>
        <w:rPr>
          <w:rFonts w:ascii="宋体" w:eastAsia="宋体" w:hAnsi="SimSun" w:cs="宋体"/>
          <w:sz w:val="28"/>
        </w:rPr>
        <w:t>们应</w:t>
      </w:r>
      <w:r>
        <w:rPr>
          <w:rFonts w:ascii="宋体" w:eastAsia="宋体" w:hAnsi="MS Mincho" w:cs="宋体"/>
          <w:sz w:val="28"/>
        </w:rPr>
        <w:t>当</w:t>
      </w:r>
      <w:r>
        <w:rPr>
          <w:rFonts w:ascii="宋体" w:eastAsia="宋体" w:hAnsi="SimSun" w:cs="宋体"/>
          <w:sz w:val="28"/>
        </w:rPr>
        <w:t>骄</w:t>
      </w:r>
      <w:r>
        <w:rPr>
          <w:rFonts w:ascii="宋体" w:eastAsia="宋体" w:hAnsi="MS Mincho" w:cs="宋体"/>
          <w:sz w:val="28"/>
        </w:rPr>
        <w:t>傲的招展博大的</w:t>
      </w:r>
      <w:r>
        <w:rPr>
          <w:rFonts w:ascii="宋体" w:eastAsia="宋体" w:hAnsi="SimSun" w:cs="宋体"/>
          <w:sz w:val="28"/>
        </w:rPr>
        <w:t>关爱</w:t>
      </w:r>
      <w:r>
        <w:rPr>
          <w:rFonts w:ascii="宋体" w:eastAsia="宋体" w:hAnsi="MS Mincho" w:cs="宋体"/>
          <w:sz w:val="28"/>
        </w:rPr>
        <w:t>，美</w:t>
      </w:r>
      <w:r>
        <w:rPr>
          <w:rFonts w:ascii="宋体" w:eastAsia="宋体" w:hAnsi="SimSun" w:cs="宋体"/>
          <w:sz w:val="28"/>
        </w:rPr>
        <w:t>丽</w:t>
      </w:r>
      <w:r>
        <w:rPr>
          <w:rFonts w:ascii="宋体" w:eastAsia="宋体" w:hAnsi="MS Mincho" w:cs="宋体"/>
          <w:sz w:val="28"/>
        </w:rPr>
        <w:t>的心灵，磊落的胸</w:t>
      </w:r>
      <w:r>
        <w:rPr>
          <w:rFonts w:ascii="宋体" w:eastAsia="宋体" w:hAnsi="SimSun" w:cs="宋体"/>
          <w:sz w:val="28"/>
        </w:rPr>
        <w:t>怀</w:t>
      </w:r>
      <w:r>
        <w:rPr>
          <w:rFonts w:ascii="宋体" w:eastAsia="宋体" w:hAnsi="MS Mincho" w:cs="宋体"/>
          <w:sz w:val="28"/>
        </w:rPr>
        <w:t>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小学</w:t>
      </w:r>
      <w:r>
        <w:rPr>
          <w:rFonts w:ascii="宋体" w:eastAsia="宋体" w:hAnsi="SimSun" w:cs="宋体"/>
          <w:i w:val="0"/>
          <w:iCs w:val="0"/>
          <w:sz w:val="28"/>
        </w:rPr>
        <w:t>师</w:t>
      </w:r>
      <w:r>
        <w:rPr>
          <w:rFonts w:ascii="宋体" w:eastAsia="宋体" w:hAnsi="MS Mincho" w:cs="宋体"/>
          <w:i w:val="0"/>
          <w:iCs w:val="0"/>
          <w:sz w:val="28"/>
        </w:rPr>
        <w:t>德教</w:t>
      </w:r>
      <w:r>
        <w:rPr>
          <w:rFonts w:ascii="宋体" w:eastAsia="宋体" w:hAnsi="SimSun" w:cs="宋体"/>
          <w:i w:val="0"/>
          <w:iCs w:val="0"/>
          <w:sz w:val="28"/>
        </w:rPr>
        <w:t>师</w:t>
      </w:r>
      <w:r>
        <w:rPr>
          <w:rFonts w:ascii="宋体" w:eastAsia="宋体" w:hAnsi="MS Mincho" w:cs="宋体"/>
          <w:i w:val="0"/>
          <w:iCs w:val="0"/>
          <w:sz w:val="28"/>
        </w:rPr>
        <w:t>心得体会</w:t>
      </w:r>
      <w:r>
        <w:rPr>
          <w:rFonts w:ascii="宋体" w:eastAsia="宋体" w:hAnsi="Times New Roman" w:cs="宋体"/>
          <w:i w:val="0"/>
          <w:iCs w:val="0"/>
          <w:sz w:val="28"/>
        </w:rPr>
        <w:t>4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cs="宋体"/>
          <w:sz w:val="28"/>
        </w:rPr>
        <w:t>11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26</w:t>
      </w:r>
      <w:r>
        <w:rPr>
          <w:rFonts w:ascii="宋体" w:eastAsia="宋体" w:hAnsi="MS Mincho" w:cs="宋体"/>
          <w:sz w:val="28"/>
        </w:rPr>
        <w:t>日下午，我校全体教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在校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下一起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看了《延寿</w:t>
      </w:r>
      <w:r>
        <w:rPr>
          <w:rFonts w:ascii="宋体" w:eastAsia="宋体" w:hAnsi="SimSun" w:cs="宋体"/>
          <w:sz w:val="28"/>
        </w:rPr>
        <w:t>县</w:t>
      </w:r>
      <w:r>
        <w:rPr>
          <w:rFonts w:ascii="宋体" w:eastAsia="宋体" w:cs="宋体"/>
          <w:sz w:val="28"/>
        </w:rPr>
        <w:t>20xx</w:t>
      </w:r>
      <w:r>
        <w:rPr>
          <w:rFonts w:ascii="宋体" w:eastAsia="宋体" w:hAnsi="MS Mincho" w:cs="宋体"/>
          <w:sz w:val="28"/>
        </w:rPr>
        <w:t>年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德先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事迹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告会》的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况</w:t>
      </w:r>
      <w:r>
        <w:rPr>
          <w:rFonts w:ascii="宋体" w:eastAsia="宋体" w:hAnsi="SimSun" w:cs="宋体"/>
          <w:sz w:val="28"/>
        </w:rPr>
        <w:t>录</w:t>
      </w:r>
      <w:r>
        <w:rPr>
          <w:rFonts w:ascii="宋体" w:eastAsia="宋体" w:hAnsi="MS Mincho" w:cs="宋体"/>
          <w:sz w:val="28"/>
        </w:rPr>
        <w:t>像，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真聆听了四位模范教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的先</w:t>
      </w:r>
      <w:r>
        <w:rPr>
          <w:rFonts w:ascii="宋体" w:eastAsia="宋体" w:hAnsi="SimSun" w:cs="宋体"/>
          <w:sz w:val="28"/>
        </w:rPr>
        <w:t>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事迹，听了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德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兵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精彩的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告，感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之余，感触</w:t>
      </w:r>
      <w:r>
        <w:rPr>
          <w:rFonts w:ascii="宋体" w:eastAsia="宋体" w:hAnsi="SimSun" w:cs="宋体"/>
          <w:sz w:val="28"/>
        </w:rPr>
        <w:t>颇</w:t>
      </w:r>
      <w:r>
        <w:rPr>
          <w:rFonts w:ascii="宋体" w:eastAsia="宋体" w:hAnsi="MS Mincho" w:cs="宋体"/>
          <w:sz w:val="28"/>
        </w:rPr>
        <w:t>多。通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对师</w:t>
      </w:r>
      <w:r>
        <w:rPr>
          <w:rFonts w:ascii="宋体" w:eastAsia="宋体" w:hAnsi="MS Mincho" w:cs="宋体"/>
          <w:sz w:val="28"/>
        </w:rPr>
        <w:t>德又有了更深的理解和体会。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四位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德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兵有寿山</w:t>
      </w:r>
      <w:r>
        <w:rPr>
          <w:rFonts w:ascii="宋体" w:eastAsia="宋体" w:hAnsi="SimSun" w:cs="宋体"/>
          <w:sz w:val="28"/>
        </w:rPr>
        <w:t>乡</w:t>
      </w:r>
      <w:r>
        <w:rPr>
          <w:rFonts w:ascii="宋体" w:eastAsia="宋体" w:hAnsi="MS Mincho" w:cs="宋体"/>
          <w:sz w:val="28"/>
        </w:rPr>
        <w:t>的刘忠波老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、延寿</w:t>
      </w:r>
      <w:r>
        <w:rPr>
          <w:rFonts w:ascii="宋体" w:eastAsia="宋体" w:hAnsi="SimSun" w:cs="宋体"/>
          <w:sz w:val="28"/>
        </w:rPr>
        <w:t>镇</w:t>
      </w:r>
      <w:r>
        <w:rPr>
          <w:rFonts w:ascii="宋体" w:eastAsia="宋体" w:hAnsi="MS Mincho" w:cs="宋体"/>
          <w:sz w:val="28"/>
        </w:rPr>
        <w:t>洪福小学的</w:t>
      </w:r>
      <w:r>
        <w:rPr>
          <w:rFonts w:ascii="宋体" w:eastAsia="宋体" w:hAnsi="SimSun" w:cs="宋体"/>
          <w:sz w:val="28"/>
        </w:rPr>
        <w:t>张</w:t>
      </w:r>
      <w:r>
        <w:rPr>
          <w:rFonts w:ascii="宋体" w:eastAsia="宋体" w:hAnsi="MS Mincho" w:cs="宋体"/>
          <w:sz w:val="28"/>
        </w:rPr>
        <w:t>淑霞老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、青川中学的李老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、特教中心的董老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，在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告会上，四位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德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兵分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作了《大山中的</w:t>
      </w:r>
      <w:r>
        <w:rPr>
          <w:rFonts w:ascii="宋体" w:eastAsia="宋体" w:cs="宋体"/>
          <w:sz w:val="28"/>
        </w:rPr>
        <w:t>34</w:t>
      </w:r>
      <w:r>
        <w:rPr>
          <w:rFonts w:ascii="宋体" w:eastAsia="宋体" w:hAnsi="MS Mincho" w:cs="宋体"/>
          <w:sz w:val="28"/>
        </w:rPr>
        <w:t>年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守》、《信念是我前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力》、《把生命融入教育事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》、《真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的特教人》等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告。四名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德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兵用自己精彩的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告展示着教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的人格魅力，通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自身切身的教学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和教学中的小故事，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身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法，七十年代的大学生</w:t>
      </w:r>
      <w:r>
        <w:rPr>
          <w:rFonts w:ascii="宋体" w:eastAsia="宋体" w:cs="宋体"/>
          <w:sz w:val="28"/>
        </w:rPr>
        <w:t>—</w:t>
      </w:r>
      <w:r>
        <w:rPr>
          <w:rFonts w:ascii="宋体" w:eastAsia="宋体" w:hAnsi="MS Mincho" w:cs="宋体"/>
          <w:sz w:val="28"/>
        </w:rPr>
        <w:t>刘老</w:t>
      </w:r>
      <w:r>
        <w:rPr>
          <w:rFonts w:ascii="宋体" w:eastAsia="宋体" w:hAnsi="SimSun" w:cs="宋体"/>
          <w:sz w:val="28"/>
        </w:rPr>
        <w:t>师毕业</w:t>
      </w:r>
      <w:r>
        <w:rPr>
          <w:rFonts w:ascii="宋体" w:eastAsia="宋体" w:hAnsi="MS Mincho" w:cs="宋体"/>
          <w:sz w:val="28"/>
        </w:rPr>
        <w:t>后放弃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越的工作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境，来到大山中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守</w:t>
      </w:r>
      <w:r>
        <w:rPr>
          <w:rFonts w:ascii="宋体" w:eastAsia="宋体" w:cs="宋体"/>
          <w:sz w:val="28"/>
        </w:rPr>
        <w:t>34</w:t>
      </w:r>
      <w:r>
        <w:rPr>
          <w:rFonts w:ascii="宋体" w:eastAsia="宋体" w:hAnsi="MS Mincho" w:cs="宋体"/>
          <w:sz w:val="28"/>
        </w:rPr>
        <w:t>年的教育工作，在</w:t>
      </w:r>
      <w:r>
        <w:rPr>
          <w:rFonts w:ascii="宋体" w:eastAsia="宋体" w:hAnsi="SimSun" w:cs="宋体"/>
          <w:sz w:val="28"/>
        </w:rPr>
        <w:t>艰</w:t>
      </w:r>
      <w:r>
        <w:rPr>
          <w:rFonts w:ascii="宋体" w:eastAsia="宋体" w:hAnsi="MS Mincho" w:cs="宋体"/>
          <w:sz w:val="28"/>
        </w:rPr>
        <w:t>苦的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境中与学生在一起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守，托起了孩子上学的希望</w:t>
      </w:r>
      <w:r>
        <w:rPr>
          <w:rFonts w:ascii="宋体" w:eastAsia="宋体" w:cs="宋体"/>
          <w:sz w:val="28"/>
        </w:rPr>
        <w:t>……</w:t>
      </w:r>
      <w:r>
        <w:rPr>
          <w:rFonts w:ascii="宋体" w:eastAsia="宋体" w:hAnsi="MS Mincho" w:cs="宋体"/>
          <w:sz w:val="28"/>
        </w:rPr>
        <w:t>几十年来行走不便李老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定信念，推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他前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的方向献身教育。他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的故事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上了生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的一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爱岗</w:t>
      </w:r>
      <w:r>
        <w:rPr>
          <w:rFonts w:ascii="宋体" w:eastAsia="宋体" w:hAnsi="MS Mincho" w:cs="宋体"/>
          <w:sz w:val="28"/>
        </w:rPr>
        <w:t>敬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生如子在他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的身上得到</w:t>
      </w:r>
      <w:r>
        <w:rPr>
          <w:rFonts w:ascii="宋体" w:eastAsia="宋体" w:hAnsi="SimSun" w:cs="宋体"/>
          <w:sz w:val="28"/>
        </w:rPr>
        <w:t>诠释</w:t>
      </w:r>
      <w:r>
        <w:rPr>
          <w:rFonts w:ascii="宋体" w:eastAsia="宋体" w:hAnsi="MS Mincho" w:cs="宋体"/>
          <w:sz w:val="28"/>
        </w:rPr>
        <w:t>。四位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德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兵典型的故事，平凡中</w:t>
      </w:r>
      <w:r>
        <w:rPr>
          <w:rFonts w:ascii="宋体" w:eastAsia="宋体" w:hAnsi="SimSun" w:cs="宋体"/>
          <w:sz w:val="28"/>
        </w:rPr>
        <w:t>见伟</w:t>
      </w:r>
      <w:r>
        <w:rPr>
          <w:rFonts w:ascii="宋体" w:eastAsia="宋体" w:hAnsi="MS Mincho" w:cs="宋体"/>
          <w:sz w:val="28"/>
        </w:rPr>
        <w:t>大，</w:t>
      </w:r>
      <w:r>
        <w:rPr>
          <w:rFonts w:ascii="宋体" w:eastAsia="宋体" w:hAnsi="SimSun" w:cs="宋体"/>
          <w:sz w:val="28"/>
        </w:rPr>
        <w:t>简</w:t>
      </w:r>
      <w:r>
        <w:rPr>
          <w:rFonts w:ascii="宋体" w:eastAsia="宋体" w:hAnsi="MS Mincho" w:cs="宋体"/>
          <w:sz w:val="28"/>
        </w:rPr>
        <w:t>朴中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真情，体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了他</w:t>
      </w:r>
      <w:r>
        <w:rPr>
          <w:rFonts w:ascii="宋体" w:eastAsia="宋体" w:hAnsi="SimSun" w:cs="宋体"/>
          <w:sz w:val="28"/>
        </w:rPr>
        <w:t>们对</w:t>
      </w:r>
      <w:r>
        <w:rPr>
          <w:rFonts w:ascii="宋体" w:eastAsia="宋体" w:hAnsi="MS Mincho" w:cs="宋体"/>
          <w:sz w:val="28"/>
        </w:rPr>
        <w:t>教育、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生活、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学生的</w:t>
      </w:r>
      <w:r>
        <w:rPr>
          <w:rFonts w:ascii="宋体" w:eastAsia="宋体" w:hAnsi="SimSun" w:cs="宋体"/>
          <w:sz w:val="28"/>
        </w:rPr>
        <w:t>挚爱</w:t>
      </w:r>
      <w:r>
        <w:rPr>
          <w:rFonts w:ascii="宋体" w:eastAsia="宋体" w:hAnsi="MS Mincho" w:cs="宋体"/>
          <w:sz w:val="28"/>
        </w:rPr>
        <w:t>，折射出他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高尚的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德。听后，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一名人民教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要深刻理解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德内涵，体会如下：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一、加</w:t>
      </w:r>
      <w:r>
        <w:rPr>
          <w:rFonts w:ascii="宋体" w:eastAsia="宋体" w:hAnsi="SimSun" w:cs="宋体"/>
          <w:b/>
          <w:bCs/>
          <w:sz w:val="28"/>
        </w:rPr>
        <w:t>强</w:t>
      </w:r>
      <w:r>
        <w:rPr>
          <w:rFonts w:ascii="宋体" w:eastAsia="宋体" w:hAnsi="MS Mincho" w:cs="宋体"/>
          <w:b/>
          <w:bCs/>
          <w:sz w:val="28"/>
        </w:rPr>
        <w:t>学</w:t>
      </w:r>
      <w:r>
        <w:rPr>
          <w:rFonts w:ascii="宋体" w:eastAsia="宋体" w:hAnsi="SimSun" w:cs="宋体"/>
          <w:b/>
          <w:bCs/>
          <w:sz w:val="28"/>
        </w:rPr>
        <w:t>习</w:t>
      </w:r>
      <w:r>
        <w:rPr>
          <w:rFonts w:ascii="宋体" w:eastAsia="宋体" w:hAnsi="MS Mincho" w:cs="宋体"/>
          <w:b/>
          <w:bCs/>
          <w:sz w:val="28"/>
        </w:rPr>
        <w:t>，充</w:t>
      </w:r>
      <w:r>
        <w:rPr>
          <w:rFonts w:ascii="宋体" w:eastAsia="宋体" w:hAnsi="SimSun" w:cs="宋体"/>
          <w:b/>
          <w:bCs/>
          <w:sz w:val="28"/>
        </w:rPr>
        <w:t>实</w:t>
      </w:r>
      <w:r>
        <w:rPr>
          <w:rFonts w:ascii="宋体" w:eastAsia="宋体" w:hAnsi="MS Mincho" w:cs="宋体"/>
          <w:b/>
          <w:bCs/>
          <w:sz w:val="28"/>
        </w:rPr>
        <w:t>与完善自我。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社会在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展，知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在更新，知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容量在</w:t>
      </w:r>
      <w:r>
        <w:rPr>
          <w:rFonts w:ascii="宋体" w:eastAsia="宋体" w:hAnsi="SimSun" w:cs="宋体"/>
          <w:sz w:val="28"/>
        </w:rPr>
        <w:t>扩</w:t>
      </w:r>
      <w:r>
        <w:rPr>
          <w:rFonts w:ascii="宋体" w:eastAsia="宋体" w:hAnsi="MS Mincho" w:cs="宋体"/>
          <w:sz w:val="28"/>
        </w:rPr>
        <w:t>大。不学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，就跟不上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代的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伐。只有不断学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，才能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不断充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自己，才能不断吸收新的教育思想、教育理念、教育模式，教育方法和教育途径。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二、加</w:t>
      </w:r>
      <w:r>
        <w:rPr>
          <w:rFonts w:ascii="宋体" w:eastAsia="宋体" w:hAnsi="SimSun" w:cs="宋体"/>
          <w:b/>
          <w:bCs/>
          <w:sz w:val="28"/>
        </w:rPr>
        <w:t>强师</w:t>
      </w:r>
      <w:r>
        <w:rPr>
          <w:rFonts w:ascii="宋体" w:eastAsia="宋体" w:hAnsi="MS Mincho" w:cs="宋体"/>
          <w:b/>
          <w:bCs/>
          <w:sz w:val="28"/>
        </w:rPr>
        <w:t>德建</w:t>
      </w:r>
      <w:r>
        <w:rPr>
          <w:rFonts w:ascii="宋体" w:eastAsia="宋体" w:hAnsi="SimSun" w:cs="宋体"/>
          <w:b/>
          <w:bCs/>
          <w:sz w:val="28"/>
        </w:rPr>
        <w:t>设</w:t>
      </w:r>
      <w:r>
        <w:rPr>
          <w:rFonts w:ascii="宋体" w:eastAsia="宋体" w:hAnsi="MS Mincho" w:cs="宋体"/>
          <w:b/>
          <w:bCs/>
          <w:sz w:val="28"/>
        </w:rPr>
        <w:t>，提高自身素</w:t>
      </w:r>
      <w:r>
        <w:rPr>
          <w:rFonts w:ascii="宋体" w:eastAsia="宋体" w:hAnsi="SimSun" w:cs="宋体"/>
          <w:b/>
          <w:bCs/>
          <w:sz w:val="28"/>
        </w:rPr>
        <w:t>质</w:t>
      </w:r>
      <w:r>
        <w:rPr>
          <w:rFonts w:ascii="宋体" w:eastAsia="宋体" w:hAnsi="MS Mincho" w:cs="宋体"/>
          <w:b/>
          <w:bCs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学生的思想品德在很大程度主要不是教出来的，而是感染出来的。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者</w:t>
      </w:r>
      <w:r>
        <w:rPr>
          <w:rFonts w:ascii="宋体" w:eastAsia="宋体" w:hAnsi="SimSun" w:cs="宋体"/>
          <w:sz w:val="28"/>
        </w:rPr>
        <w:t>为师</w:t>
      </w:r>
      <w:r>
        <w:rPr>
          <w:rFonts w:ascii="宋体" w:eastAsia="宋体" w:hAnsi="MS Mincho" w:cs="宋体"/>
          <w:sz w:val="28"/>
        </w:rPr>
        <w:t>亦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范，学高</w:t>
      </w:r>
      <w:r>
        <w:rPr>
          <w:rFonts w:ascii="宋体" w:eastAsia="宋体" w:hAnsi="SimSun" w:cs="宋体"/>
          <w:sz w:val="28"/>
        </w:rPr>
        <w:t>为师</w:t>
      </w:r>
      <w:r>
        <w:rPr>
          <w:rFonts w:ascii="宋体" w:eastAsia="宋体" w:hAnsi="MS Mincho" w:cs="宋体"/>
          <w:sz w:val="28"/>
        </w:rPr>
        <w:t>，德高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范。走上三尺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台，教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育人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走下三尺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台，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表，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学生的教育是潜移默化的、巨大的、深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的，甚至是受益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生的。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</w:t>
      </w:r>
      <w:r>
        <w:rPr>
          <w:rFonts w:ascii="宋体" w:eastAsia="宋体" w:hAnsi="SimSun" w:cs="宋体"/>
          <w:b/>
          <w:bCs/>
          <w:sz w:val="28"/>
        </w:rPr>
        <w:t>关爱每</w:t>
      </w:r>
      <w:r>
        <w:rPr>
          <w:rFonts w:ascii="宋体" w:eastAsia="宋体" w:hAnsi="MS Mincho" w:cs="宋体"/>
          <w:b/>
          <w:bCs/>
          <w:sz w:val="28"/>
        </w:rPr>
        <w:t>位学生，做学生的良</w:t>
      </w:r>
      <w:r>
        <w:rPr>
          <w:rFonts w:ascii="宋体" w:eastAsia="宋体" w:hAnsi="SimSun" w:cs="宋体"/>
          <w:b/>
          <w:bCs/>
          <w:sz w:val="28"/>
        </w:rPr>
        <w:t>师</w:t>
      </w:r>
      <w:r>
        <w:rPr>
          <w:rFonts w:ascii="宋体" w:eastAsia="宋体" w:hAnsi="MS Mincho" w:cs="宋体"/>
          <w:b/>
          <w:bCs/>
          <w:sz w:val="28"/>
        </w:rPr>
        <w:t>益友。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没有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就没有教育。要想当一名好教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，首先要有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心，不</w:t>
      </w:r>
      <w:r>
        <w:rPr>
          <w:rFonts w:ascii="宋体" w:eastAsia="宋体" w:hAnsi="SimSun" w:cs="宋体"/>
          <w:sz w:val="28"/>
        </w:rPr>
        <w:t>关爱</w:t>
      </w:r>
      <w:r>
        <w:rPr>
          <w:rFonts w:ascii="宋体" w:eastAsia="宋体" w:hAnsi="MS Mincho" w:cs="宋体"/>
          <w:sz w:val="28"/>
        </w:rPr>
        <w:t>学生的教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，决不是好教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，学生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也决不会喜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一位学生都</w:t>
      </w:r>
      <w:r>
        <w:rPr>
          <w:rFonts w:ascii="宋体" w:eastAsia="宋体" w:hAnsi="SimSun" w:cs="宋体"/>
          <w:sz w:val="28"/>
        </w:rPr>
        <w:t>渴</w:t>
      </w:r>
      <w:r>
        <w:rPr>
          <w:rFonts w:ascii="宋体" w:eastAsia="宋体" w:hAnsi="MS Mincho" w:cs="宋体"/>
          <w:sz w:val="28"/>
        </w:rPr>
        <w:t>望得到老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关爱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就要求教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诚</w:t>
      </w:r>
      <w:r>
        <w:rPr>
          <w:rFonts w:ascii="宋体" w:eastAsia="宋体" w:hAnsi="MS Mincho" w:cs="宋体"/>
          <w:sz w:val="28"/>
        </w:rPr>
        <w:t>相待、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情鼓励、耐心帮助，用</w:t>
      </w:r>
      <w:r>
        <w:rPr>
          <w:rFonts w:ascii="宋体" w:eastAsia="宋体" w:hAnsi="SimSun" w:cs="宋体"/>
          <w:sz w:val="28"/>
        </w:rPr>
        <w:t>师爱</w:t>
      </w:r>
      <w:r>
        <w:rPr>
          <w:rFonts w:ascii="宋体" w:eastAsia="宋体" w:hAnsi="MS Mincho" w:cs="宋体"/>
          <w:sz w:val="28"/>
        </w:rPr>
        <w:t>的温情去融化他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心中的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冰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在愉快的情感体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中接受教育。要做学生的良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益友，要做一个学生喜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的老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，不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在生活上，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是在学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上，都要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予必要的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心和帮助。学生</w:t>
      </w:r>
      <w:r>
        <w:rPr>
          <w:rFonts w:ascii="宋体" w:eastAsia="宋体" w:hAnsi="SimSun" w:cs="宋体"/>
          <w:sz w:val="28"/>
        </w:rPr>
        <w:t>闹</w:t>
      </w:r>
      <w:r>
        <w:rPr>
          <w:rFonts w:ascii="宋体" w:eastAsia="宋体" w:hAnsi="MS Mincho" w:cs="宋体"/>
          <w:sz w:val="28"/>
        </w:rPr>
        <w:t>矛盾，我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予合理的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理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学生犯了</w:t>
      </w:r>
      <w:r>
        <w:rPr>
          <w:rFonts w:ascii="宋体" w:eastAsia="宋体" w:hAnsi="SimSun" w:cs="宋体"/>
          <w:sz w:val="28"/>
        </w:rPr>
        <w:t>错误</w:t>
      </w:r>
      <w:r>
        <w:rPr>
          <w:rFonts w:ascii="宋体" w:eastAsia="宋体" w:hAnsi="MS Mincho" w:cs="宋体"/>
          <w:sz w:val="28"/>
        </w:rPr>
        <w:t>，我耐心地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行教育，使学生真正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到</w:t>
      </w:r>
      <w:r>
        <w:rPr>
          <w:rFonts w:ascii="宋体" w:eastAsia="宋体" w:hAnsi="SimSun" w:cs="宋体"/>
          <w:sz w:val="28"/>
        </w:rPr>
        <w:t>错误</w:t>
      </w:r>
      <w:r>
        <w:rPr>
          <w:rFonts w:ascii="宋体" w:eastAsia="宋体" w:hAnsi="MS Mincho" w:cs="宋体"/>
          <w:sz w:val="28"/>
        </w:rPr>
        <w:t>并及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改正。平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我很我注意尊重学生的人格，了解学生的个性，相信学生，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心学生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程度、水平不同的学生，采取不同的教育方法。特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是差生，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予更多的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心，不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一个学生掉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，尽最大的努力使他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健康成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在日常工作中，我要用行</w:t>
      </w:r>
      <w:r>
        <w:rPr>
          <w:rFonts w:ascii="宋体" w:eastAsia="宋体" w:hAnsi="SimSun" w:cs="宋体"/>
          <w:sz w:val="28"/>
        </w:rPr>
        <w:t>动诠释师</w:t>
      </w:r>
      <w:r>
        <w:rPr>
          <w:rFonts w:ascii="宋体" w:eastAsia="宋体" w:hAnsi="MS Mincho" w:cs="宋体"/>
          <w:sz w:val="28"/>
        </w:rPr>
        <w:t>德的真正内涵。从思想上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格要求自己，在行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上提高自己的工作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任心，用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向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，要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范自己的教育教学行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，做学生的榜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，用自己的人格魅力去感染、教育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一个学生，做一名有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心、有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任感、无私奉献精神的教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以良好的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德，共同撑起教育的</w:t>
      </w:r>
      <w:r>
        <w:rPr>
          <w:rFonts w:ascii="宋体" w:eastAsia="宋体" w:hAnsi="SimSun" w:cs="宋体"/>
          <w:sz w:val="28"/>
        </w:rPr>
        <w:t>蓝</w:t>
      </w:r>
      <w:r>
        <w:rPr>
          <w:rFonts w:ascii="宋体" w:eastAsia="宋体" w:hAnsi="MS Mincho" w:cs="宋体"/>
          <w:sz w:val="28"/>
        </w:rPr>
        <w:t>天。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小学</w:t>
      </w:r>
      <w:r>
        <w:rPr>
          <w:rFonts w:ascii="宋体" w:eastAsia="宋体" w:hAnsi="SimSun" w:cs="宋体"/>
          <w:i w:val="0"/>
          <w:iCs w:val="0"/>
          <w:sz w:val="28"/>
        </w:rPr>
        <w:t>师</w:t>
      </w:r>
      <w:r>
        <w:rPr>
          <w:rFonts w:ascii="宋体" w:eastAsia="宋体" w:hAnsi="MS Mincho" w:cs="宋体"/>
          <w:i w:val="0"/>
          <w:iCs w:val="0"/>
          <w:sz w:val="28"/>
        </w:rPr>
        <w:t>德教</w:t>
      </w:r>
      <w:r>
        <w:rPr>
          <w:rFonts w:ascii="宋体" w:eastAsia="宋体" w:hAnsi="SimSun" w:cs="宋体"/>
          <w:i w:val="0"/>
          <w:iCs w:val="0"/>
          <w:sz w:val="28"/>
        </w:rPr>
        <w:t>师</w:t>
      </w:r>
      <w:r>
        <w:rPr>
          <w:rFonts w:ascii="宋体" w:eastAsia="宋体" w:hAnsi="MS Mincho" w:cs="宋体"/>
          <w:i w:val="0"/>
          <w:iCs w:val="0"/>
          <w:sz w:val="28"/>
        </w:rPr>
        <w:t>心得体会</w:t>
      </w:r>
      <w:r>
        <w:rPr>
          <w:rFonts w:ascii="宋体" w:eastAsia="宋体" w:hAnsi="Times New Roman" w:cs="宋体"/>
          <w:i w:val="0"/>
          <w:iCs w:val="0"/>
          <w:sz w:val="28"/>
        </w:rPr>
        <w:t>5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一名教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，在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德的学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中，我深深感到，要做一个深受学生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迎的教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，第一要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就是要有高尚的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德。教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是精神文明的建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者和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播者，更是学生学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的榜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德，是成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一个合格教</w:t>
      </w:r>
      <w:r>
        <w:rPr>
          <w:rFonts w:ascii="宋体" w:eastAsia="宋体" w:hAnsi="SimSun" w:cs="宋体"/>
          <w:sz w:val="28"/>
        </w:rPr>
        <w:t>师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的道德底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，一个缺乏道德底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的教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是无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如何也担当不了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灵魂的工程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的。良好的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德，就是要求教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保持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师这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职业</w:t>
      </w:r>
      <w:r>
        <w:rPr>
          <w:rFonts w:ascii="宋体" w:eastAsia="宋体" w:hAnsi="MS Mincho" w:cs="宋体"/>
          <w:sz w:val="28"/>
        </w:rPr>
        <w:t>的一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敬畏心理。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学高</w:t>
      </w:r>
      <w:r>
        <w:rPr>
          <w:rFonts w:ascii="宋体" w:eastAsia="宋体" w:hAnsi="SimSun" w:cs="宋体"/>
          <w:sz w:val="28"/>
        </w:rPr>
        <w:t>为师</w:t>
      </w:r>
      <w:r>
        <w:rPr>
          <w:rFonts w:ascii="宋体" w:eastAsia="宋体" w:hAnsi="MS Mincho" w:cs="宋体"/>
          <w:sz w:val="28"/>
        </w:rPr>
        <w:t>，身正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范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永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是教</w:t>
      </w:r>
      <w:r>
        <w:rPr>
          <w:rFonts w:ascii="宋体" w:eastAsia="宋体" w:hAnsi="SimSun" w:cs="宋体"/>
          <w:sz w:val="28"/>
        </w:rPr>
        <w:t>师职业</w:t>
      </w:r>
      <w:r>
        <w:rPr>
          <w:rFonts w:ascii="宋体" w:eastAsia="宋体" w:hAnsi="MS Mincho" w:cs="宋体"/>
          <w:sz w:val="28"/>
        </w:rPr>
        <w:t>的不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准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一、敬</w:t>
      </w:r>
      <w:r>
        <w:rPr>
          <w:rFonts w:ascii="宋体" w:eastAsia="宋体" w:hAnsi="SimSun" w:cs="宋体"/>
          <w:b/>
          <w:bCs/>
          <w:sz w:val="28"/>
        </w:rPr>
        <w:t>岗爱业</w:t>
      </w:r>
      <w:r>
        <w:rPr>
          <w:rFonts w:ascii="宋体" w:eastAsia="宋体" w:hAnsi="MS Mincho" w:cs="宋体"/>
          <w:b/>
          <w:bCs/>
          <w:sz w:val="28"/>
        </w:rPr>
        <w:t>，要</w:t>
      </w:r>
      <w:r>
        <w:rPr>
          <w:rFonts w:ascii="宋体" w:eastAsia="宋体" w:hAnsi="SimSun" w:cs="宋体"/>
          <w:b/>
          <w:bCs/>
          <w:sz w:val="28"/>
        </w:rPr>
        <w:t>热爱</w:t>
      </w:r>
      <w:r>
        <w:rPr>
          <w:rFonts w:ascii="宋体" w:eastAsia="宋体" w:hAnsi="MS Mincho" w:cs="宋体"/>
          <w:b/>
          <w:bCs/>
          <w:sz w:val="28"/>
        </w:rPr>
        <w:t>教育事</w:t>
      </w:r>
      <w:r>
        <w:rPr>
          <w:rFonts w:ascii="宋体" w:eastAsia="宋体" w:hAnsi="SimSun" w:cs="宋体"/>
          <w:b/>
          <w:bCs/>
          <w:sz w:val="28"/>
        </w:rPr>
        <w:t>业</w:t>
      </w:r>
      <w:r>
        <w:rPr>
          <w:rFonts w:ascii="宋体" w:eastAsia="宋体" w:hAnsi="MS Mincho" w:cs="宋体"/>
          <w:b/>
          <w:bCs/>
          <w:sz w:val="28"/>
        </w:rPr>
        <w:t>，要</w:t>
      </w:r>
      <w:r>
        <w:rPr>
          <w:rFonts w:ascii="宋体" w:eastAsia="宋体" w:hAnsi="SimSun" w:cs="宋体"/>
          <w:b/>
          <w:bCs/>
          <w:sz w:val="28"/>
        </w:rPr>
        <w:t>对</w:t>
      </w:r>
      <w:r>
        <w:rPr>
          <w:rFonts w:ascii="宋体" w:eastAsia="宋体" w:hAnsi="MS Mincho" w:cs="宋体"/>
          <w:b/>
          <w:bCs/>
          <w:sz w:val="28"/>
        </w:rPr>
        <w:t>教学工作有</w:t>
      </w:r>
      <w:r>
        <w:rPr>
          <w:rFonts w:ascii="宋体" w:eastAsia="宋体" w:cs="宋体"/>
          <w:b/>
          <w:bCs/>
          <w:sz w:val="28"/>
        </w:rPr>
        <w:t>“</w:t>
      </w:r>
      <w:r>
        <w:rPr>
          <w:rFonts w:ascii="宋体" w:eastAsia="宋体" w:hAnsi="MS Mincho" w:cs="宋体"/>
          <w:b/>
          <w:bCs/>
          <w:sz w:val="28"/>
        </w:rPr>
        <w:t>鞠躬尽瘁</w:t>
      </w:r>
      <w:r>
        <w:rPr>
          <w:rFonts w:ascii="宋体" w:eastAsia="宋体" w:cs="宋体"/>
          <w:b/>
          <w:bCs/>
          <w:sz w:val="28"/>
        </w:rPr>
        <w:t>”</w:t>
      </w:r>
      <w:r>
        <w:rPr>
          <w:rFonts w:ascii="宋体" w:eastAsia="宋体" w:hAnsi="MS Mincho" w:cs="宋体"/>
          <w:b/>
          <w:bCs/>
          <w:sz w:val="28"/>
        </w:rPr>
        <w:t>的决心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既然我</w:t>
      </w:r>
      <w:r>
        <w:rPr>
          <w:rFonts w:ascii="宋体" w:eastAsia="宋体" w:hAnsi="SimSun" w:cs="宋体"/>
          <w:sz w:val="28"/>
        </w:rPr>
        <w:t>们选择</w:t>
      </w:r>
      <w:r>
        <w:rPr>
          <w:rFonts w:ascii="宋体" w:eastAsia="宋体" w:hAnsi="MS Mincho" w:cs="宋体"/>
          <w:sz w:val="28"/>
        </w:rPr>
        <w:t>了教育事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，就要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自己的</w:t>
      </w:r>
      <w:r>
        <w:rPr>
          <w:rFonts w:ascii="宋体" w:eastAsia="宋体" w:hAnsi="SimSun" w:cs="宋体"/>
          <w:sz w:val="28"/>
        </w:rPr>
        <w:t>选择</w:t>
      </w:r>
      <w:r>
        <w:rPr>
          <w:rFonts w:ascii="宋体" w:eastAsia="宋体" w:hAnsi="MS Mincho" w:cs="宋体"/>
          <w:sz w:val="28"/>
        </w:rPr>
        <w:t>无怨无悔，不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名利，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取，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拓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新，无私奉献，力求干好自己的本</w:t>
      </w:r>
      <w:r>
        <w:rPr>
          <w:rFonts w:ascii="宋体" w:eastAsia="宋体" w:hAnsi="SimSun" w:cs="宋体"/>
          <w:sz w:val="28"/>
        </w:rPr>
        <w:t>职</w:t>
      </w:r>
      <w:r>
        <w:rPr>
          <w:rFonts w:ascii="宋体" w:eastAsia="宋体" w:hAnsi="MS Mincho" w:cs="宋体"/>
          <w:sz w:val="28"/>
        </w:rPr>
        <w:t>工作，尽</w:t>
      </w:r>
      <w:r>
        <w:rPr>
          <w:rFonts w:ascii="宋体" w:eastAsia="宋体" w:hAnsi="SimSun" w:cs="宋体"/>
          <w:sz w:val="28"/>
        </w:rPr>
        <w:t>职</w:t>
      </w:r>
      <w:r>
        <w:rPr>
          <w:rFonts w:ascii="宋体" w:eastAsia="宋体" w:hAnsi="MS Mincho" w:cs="宋体"/>
          <w:sz w:val="28"/>
        </w:rPr>
        <w:t>尽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地完成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教学工作，不求最好，但求更好，不断的挑</w:t>
      </w:r>
      <w:r>
        <w:rPr>
          <w:rFonts w:ascii="宋体" w:eastAsia="宋体" w:hAnsi="SimSun" w:cs="宋体"/>
          <w:sz w:val="28"/>
        </w:rPr>
        <w:t>战</w:t>
      </w:r>
      <w:r>
        <w:rPr>
          <w:rFonts w:ascii="宋体" w:eastAsia="宋体" w:hAnsi="MS Mincho" w:cs="宋体"/>
          <w:sz w:val="28"/>
        </w:rPr>
        <w:t>自己，超越自己。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二、加</w:t>
      </w:r>
      <w:r>
        <w:rPr>
          <w:rFonts w:ascii="宋体" w:eastAsia="宋体" w:hAnsi="SimSun" w:cs="宋体"/>
          <w:b/>
          <w:bCs/>
          <w:sz w:val="28"/>
        </w:rPr>
        <w:t>强</w:t>
      </w:r>
      <w:r>
        <w:rPr>
          <w:rFonts w:ascii="宋体" w:eastAsia="宋体" w:hAnsi="MS Mincho" w:cs="宋体"/>
          <w:b/>
          <w:bCs/>
          <w:sz w:val="28"/>
        </w:rPr>
        <w:t>政治学</w:t>
      </w:r>
      <w:r>
        <w:rPr>
          <w:rFonts w:ascii="宋体" w:eastAsia="宋体" w:hAnsi="SimSun" w:cs="宋体"/>
          <w:b/>
          <w:bCs/>
          <w:sz w:val="28"/>
        </w:rPr>
        <w:t>习</w:t>
      </w:r>
      <w:r>
        <w:rPr>
          <w:rFonts w:ascii="宋体" w:eastAsia="宋体" w:hAnsi="MS Mincho" w:cs="宋体"/>
          <w:b/>
          <w:bCs/>
          <w:sz w:val="28"/>
        </w:rPr>
        <w:t>，不断提高政治素</w:t>
      </w:r>
      <w:r>
        <w:rPr>
          <w:rFonts w:ascii="宋体" w:eastAsia="宋体" w:hAnsi="SimSun" w:cs="宋体"/>
          <w:b/>
          <w:bCs/>
          <w:sz w:val="28"/>
        </w:rPr>
        <w:t>养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自己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系</w:t>
      </w:r>
      <w:r>
        <w:rPr>
          <w:rFonts w:ascii="宋体" w:eastAsia="宋体" w:hAnsi="SimSun" w:cs="宋体"/>
          <w:sz w:val="28"/>
        </w:rPr>
        <w:t>统</w:t>
      </w:r>
      <w:r>
        <w:rPr>
          <w:rFonts w:ascii="宋体" w:eastAsia="宋体" w:hAnsi="MS Mincho" w:cs="宋体"/>
          <w:sz w:val="28"/>
        </w:rPr>
        <w:t>地学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《</w:t>
      </w:r>
      <w:r>
        <w:rPr>
          <w:rFonts w:ascii="宋体" w:eastAsia="宋体" w:hAnsi="SimSun" w:cs="宋体"/>
          <w:sz w:val="28"/>
        </w:rPr>
        <w:t>义务</w:t>
      </w:r>
      <w:r>
        <w:rPr>
          <w:rFonts w:ascii="宋体" w:eastAsia="宋体" w:hAnsi="MS Mincho" w:cs="宋体"/>
          <w:sz w:val="28"/>
        </w:rPr>
        <w:t>教育法》、《中</w:t>
      </w:r>
      <w:r>
        <w:rPr>
          <w:rFonts w:ascii="宋体" w:eastAsia="宋体" w:hAnsi="SimSun" w:cs="宋体"/>
          <w:sz w:val="28"/>
        </w:rPr>
        <w:t>华</w:t>
      </w:r>
      <w:r>
        <w:rPr>
          <w:rFonts w:ascii="宋体" w:eastAsia="宋体" w:hAnsi="MS Mincho" w:cs="宋体"/>
          <w:sz w:val="28"/>
        </w:rPr>
        <w:t>人民共和国教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法》、《教</w:t>
      </w:r>
      <w:r>
        <w:rPr>
          <w:rFonts w:ascii="宋体" w:eastAsia="宋体" w:hAnsi="SimSun" w:cs="宋体"/>
          <w:sz w:val="28"/>
        </w:rPr>
        <w:t>师资</w:t>
      </w:r>
      <w:r>
        <w:rPr>
          <w:rFonts w:ascii="宋体" w:eastAsia="宋体" w:hAnsi="MS Mincho" w:cs="宋体"/>
          <w:sz w:val="28"/>
        </w:rPr>
        <w:t>格条例》等法律法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文件，按照《中小学教</w:t>
      </w:r>
      <w:r>
        <w:rPr>
          <w:rFonts w:ascii="宋体" w:eastAsia="宋体" w:hAnsi="SimSun" w:cs="宋体"/>
          <w:sz w:val="28"/>
        </w:rPr>
        <w:t>师职业</w:t>
      </w:r>
      <w:r>
        <w:rPr>
          <w:rFonts w:ascii="宋体" w:eastAsia="宋体" w:hAnsi="MS Mincho" w:cs="宋体"/>
          <w:sz w:val="28"/>
        </w:rPr>
        <w:t>道德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范》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格要求自己，奉公守法，恪尽</w:t>
      </w:r>
      <w:r>
        <w:rPr>
          <w:rFonts w:ascii="宋体" w:eastAsia="宋体" w:hAnsi="SimSun" w:cs="宋体"/>
          <w:sz w:val="28"/>
        </w:rPr>
        <w:t>职</w:t>
      </w:r>
      <w:r>
        <w:rPr>
          <w:rFonts w:ascii="宋体" w:eastAsia="宋体" w:hAnsi="MS Mincho" w:cs="宋体"/>
          <w:sz w:val="28"/>
        </w:rPr>
        <w:t>守，遵守社会公德，忠</w:t>
      </w:r>
      <w:r>
        <w:rPr>
          <w:rFonts w:ascii="宋体" w:eastAsia="宋体" w:hAnsi="SimSun" w:cs="宋体"/>
          <w:sz w:val="28"/>
        </w:rPr>
        <w:t>诚</w:t>
      </w:r>
      <w:r>
        <w:rPr>
          <w:rFonts w:ascii="宋体" w:eastAsia="宋体" w:hAnsi="MS Mincho" w:cs="宋体"/>
          <w:sz w:val="28"/>
        </w:rPr>
        <w:t>人民的教育事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表。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</w:t>
      </w:r>
      <w:r>
        <w:rPr>
          <w:rFonts w:ascii="宋体" w:eastAsia="宋体" w:hAnsi="SimSun" w:cs="宋体"/>
          <w:b/>
          <w:bCs/>
          <w:sz w:val="28"/>
        </w:rPr>
        <w:t>爱</w:t>
      </w:r>
      <w:r>
        <w:rPr>
          <w:rFonts w:ascii="宋体" w:eastAsia="宋体" w:hAnsi="MS Mincho" w:cs="宋体"/>
          <w:b/>
          <w:bCs/>
          <w:sz w:val="28"/>
        </w:rPr>
        <w:t>心是</w:t>
      </w:r>
      <w:r>
        <w:rPr>
          <w:rFonts w:ascii="宋体" w:eastAsia="宋体" w:hAnsi="SimSun" w:cs="宋体"/>
          <w:b/>
          <w:bCs/>
          <w:sz w:val="28"/>
        </w:rPr>
        <w:t>师</w:t>
      </w:r>
      <w:r>
        <w:rPr>
          <w:rFonts w:ascii="宋体" w:eastAsia="宋体" w:hAnsi="MS Mincho" w:cs="宋体"/>
          <w:b/>
          <w:bCs/>
          <w:sz w:val="28"/>
        </w:rPr>
        <w:t>德素</w:t>
      </w:r>
      <w:r>
        <w:rPr>
          <w:rFonts w:ascii="宋体" w:eastAsia="宋体" w:hAnsi="SimSun" w:cs="宋体"/>
          <w:b/>
          <w:bCs/>
          <w:sz w:val="28"/>
        </w:rPr>
        <w:t>养</w:t>
      </w:r>
      <w:r>
        <w:rPr>
          <w:rFonts w:ascii="宋体" w:eastAsia="宋体" w:hAnsi="MS Mincho" w:cs="宋体"/>
          <w:b/>
          <w:bCs/>
          <w:sz w:val="28"/>
        </w:rPr>
        <w:t>的</w:t>
      </w:r>
      <w:r>
        <w:rPr>
          <w:rFonts w:ascii="宋体" w:eastAsia="宋体" w:cs="宋体"/>
          <w:b/>
          <w:bCs/>
          <w:sz w:val="28"/>
        </w:rPr>
        <w:t>.</w:t>
      </w:r>
      <w:r>
        <w:rPr>
          <w:rFonts w:ascii="宋体" w:eastAsia="宋体" w:hAnsi="MS Mincho" w:cs="宋体"/>
          <w:b/>
          <w:bCs/>
          <w:sz w:val="28"/>
        </w:rPr>
        <w:t>重要表</w:t>
      </w:r>
      <w:r>
        <w:rPr>
          <w:rFonts w:ascii="宋体" w:eastAsia="宋体" w:hAnsi="SimSun" w:cs="宋体"/>
          <w:b/>
          <w:bCs/>
          <w:sz w:val="28"/>
        </w:rPr>
        <w:t>现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崇高的</w:t>
      </w:r>
      <w:r>
        <w:rPr>
          <w:rFonts w:ascii="宋体" w:eastAsia="宋体" w:hAnsi="SimSun" w:cs="宋体"/>
          <w:sz w:val="28"/>
        </w:rPr>
        <w:t>师爱</w:t>
      </w:r>
      <w:r>
        <w:rPr>
          <w:rFonts w:ascii="宋体" w:eastAsia="宋体" w:hAnsi="MS Mincho" w:cs="宋体"/>
          <w:sz w:val="28"/>
        </w:rPr>
        <w:t>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学生一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同仁，</w:t>
      </w:r>
      <w:r>
        <w:rPr>
          <w:rFonts w:ascii="宋体" w:eastAsia="宋体" w:hAnsi="SimSun" w:cs="宋体"/>
          <w:sz w:val="28"/>
        </w:rPr>
        <w:t>绝</w:t>
      </w:r>
      <w:r>
        <w:rPr>
          <w:rFonts w:ascii="宋体" w:eastAsia="宋体" w:hAnsi="MS Mincho" w:cs="宋体"/>
          <w:sz w:val="28"/>
        </w:rPr>
        <w:t>不能厚此薄彼，按成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区</w:t>
      </w:r>
      <w:r>
        <w:rPr>
          <w:rFonts w:ascii="宋体" w:eastAsia="宋体" w:hAnsi="SimSun" w:cs="宋体"/>
          <w:sz w:val="28"/>
        </w:rPr>
        <w:t>别对</w:t>
      </w:r>
      <w:r>
        <w:rPr>
          <w:rFonts w:ascii="宋体" w:eastAsia="宋体" w:hAnsi="MS Mincho" w:cs="宋体"/>
          <w:sz w:val="28"/>
        </w:rPr>
        <w:t>待，要做到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三心</w:t>
      </w:r>
      <w:r>
        <w:rPr>
          <w:rFonts w:ascii="宋体" w:eastAsia="宋体" w:hAnsi="SimSun" w:cs="宋体"/>
          <w:sz w:val="28"/>
        </w:rPr>
        <w:t>俱</w:t>
      </w:r>
      <w:r>
        <w:rPr>
          <w:rFonts w:ascii="宋体" w:eastAsia="宋体" w:hAnsi="MS Mincho" w:cs="宋体"/>
          <w:sz w:val="28"/>
        </w:rPr>
        <w:t>到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，即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心、耐心、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心，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无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在生活上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上，</w:t>
      </w:r>
      <w:r>
        <w:rPr>
          <w:rFonts w:ascii="宋体" w:eastAsia="宋体" w:hAnsi="SimSun" w:cs="宋体"/>
          <w:sz w:val="28"/>
        </w:rPr>
        <w:t>时时</w:t>
      </w:r>
      <w:r>
        <w:rPr>
          <w:rFonts w:ascii="宋体" w:eastAsia="宋体" w:hAnsi="MS Mincho" w:cs="宋体"/>
          <w:sz w:val="28"/>
        </w:rPr>
        <w:t>刻刻</w:t>
      </w:r>
      <w:r>
        <w:rPr>
          <w:rFonts w:ascii="宋体" w:eastAsia="宋体" w:hAnsi="SimSun" w:cs="宋体"/>
          <w:sz w:val="28"/>
        </w:rPr>
        <w:t>关爱</w:t>
      </w:r>
      <w:r>
        <w:rPr>
          <w:rFonts w:ascii="宋体" w:eastAsia="宋体" w:hAnsi="MS Mincho" w:cs="宋体"/>
          <w:sz w:val="28"/>
        </w:rPr>
        <w:t>学生，特</w:t>
      </w:r>
      <w:r>
        <w:rPr>
          <w:rFonts w:ascii="宋体" w:eastAsia="宋体" w:hAnsi="SimSun" w:cs="宋体"/>
          <w:sz w:val="28"/>
        </w:rPr>
        <w:t>别对</w:t>
      </w:r>
      <w:r>
        <w:rPr>
          <w:rFonts w:ascii="宋体" w:eastAsia="宋体" w:hAnsi="MS Mincho" w:cs="宋体"/>
          <w:sz w:val="28"/>
        </w:rPr>
        <w:t>那些学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特困生，更是要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爱给</w:t>
      </w:r>
      <w:r>
        <w:rPr>
          <w:rFonts w:ascii="宋体" w:eastAsia="宋体" w:hAnsi="MS Mincho" w:cs="宋体"/>
          <w:sz w:val="28"/>
        </w:rPr>
        <w:t>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的你，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切忌易怒易暴，言行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激，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学生要有耐心，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微之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的好的改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也要善于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，并且多加鼓励，培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学生健康的人格，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立学生学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的自信心，注重培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的学</w:t>
      </w:r>
      <w:r>
        <w:rPr>
          <w:rFonts w:ascii="宋体" w:eastAsia="宋体" w:hAnsi="SimSun" w:cs="宋体"/>
          <w:sz w:val="28"/>
        </w:rPr>
        <w:t>习兴</w:t>
      </w:r>
      <w:r>
        <w:rPr>
          <w:rFonts w:ascii="宋体" w:eastAsia="宋体" w:hAnsi="MS Mincho" w:cs="宋体"/>
          <w:sz w:val="28"/>
        </w:rPr>
        <w:t>趣。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hAnsi="MS Mincho" w:cs="宋体"/>
          <w:b/>
          <w:bCs/>
          <w:sz w:val="28"/>
        </w:rPr>
        <w:t>四、孜孜不倦，</w:t>
      </w:r>
      <w:r>
        <w:rPr>
          <w:rFonts w:ascii="宋体" w:eastAsia="宋体" w:hAnsi="SimSun" w:cs="宋体"/>
          <w:b/>
          <w:bCs/>
          <w:sz w:val="28"/>
        </w:rPr>
        <w:t>积</w:t>
      </w:r>
      <w:r>
        <w:rPr>
          <w:rFonts w:ascii="宋体" w:eastAsia="宋体" w:hAnsi="MS Mincho" w:cs="宋体"/>
          <w:b/>
          <w:bCs/>
          <w:sz w:val="28"/>
        </w:rPr>
        <w:t>极</w:t>
      </w:r>
      <w:r>
        <w:rPr>
          <w:rFonts w:ascii="宋体" w:eastAsia="宋体" w:hAnsi="SimSun" w:cs="宋体"/>
          <w:b/>
          <w:bCs/>
          <w:sz w:val="28"/>
        </w:rPr>
        <w:t>进</w:t>
      </w:r>
      <w:r>
        <w:rPr>
          <w:rFonts w:ascii="宋体" w:eastAsia="宋体" w:hAnsi="MS Mincho" w:cs="宋体"/>
          <w:b/>
          <w:bCs/>
          <w:sz w:val="28"/>
        </w:rPr>
        <w:t>取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有句</w:t>
      </w:r>
      <w:r>
        <w:rPr>
          <w:rFonts w:ascii="宋体" w:eastAsia="宋体" w:hAnsi="SimSun" w:cs="宋体"/>
          <w:sz w:val="28"/>
        </w:rPr>
        <w:t>话说</w:t>
      </w:r>
      <w:r>
        <w:rPr>
          <w:rFonts w:ascii="宋体" w:eastAsia="宋体" w:hAnsi="MS Mincho" w:cs="宋体"/>
          <w:sz w:val="28"/>
        </w:rPr>
        <w:t>的好，没有学不会的学生，只有不会教的老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就向老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提出了更高的要求，不断提高自身素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，不断完善自己，以求教好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一位学生。怎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提高自身素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呢？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就要求我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一定要与</w:t>
      </w:r>
      <w:r>
        <w:rPr>
          <w:rFonts w:ascii="宋体" w:eastAsia="宋体" w:hAnsi="SimSun" w:cs="宋体"/>
          <w:sz w:val="28"/>
        </w:rPr>
        <w:t>时俱进</w:t>
      </w:r>
      <w:r>
        <w:rPr>
          <w:rFonts w:ascii="宋体" w:eastAsia="宋体" w:hAnsi="MS Mincho" w:cs="宋体"/>
          <w:sz w:val="28"/>
        </w:rPr>
        <w:t>，孜孜不倦的学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取，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辟新教法，并且要做到</w:t>
      </w:r>
      <w:r>
        <w:rPr>
          <w:rFonts w:ascii="宋体" w:eastAsia="宋体" w:hAnsi="SimSun" w:cs="宋体"/>
          <w:sz w:val="28"/>
        </w:rPr>
        <w:t>严谨</w:t>
      </w:r>
      <w:r>
        <w:rPr>
          <w:rFonts w:ascii="宋体" w:eastAsia="宋体" w:hAnsi="MS Mincho" w:cs="宋体"/>
          <w:sz w:val="28"/>
        </w:rPr>
        <w:t>治学，</w:t>
      </w:r>
      <w:r>
        <w:rPr>
          <w:rFonts w:ascii="宋体" w:eastAsia="宋体" w:hAnsi="SimSun" w:cs="宋体"/>
          <w:sz w:val="28"/>
        </w:rPr>
        <w:t>诲</w:t>
      </w:r>
      <w:r>
        <w:rPr>
          <w:rFonts w:ascii="宋体" w:eastAsia="宋体" w:hAnsi="MS Mincho" w:cs="宋体"/>
          <w:sz w:val="28"/>
        </w:rPr>
        <w:t>人不倦、精益求精，厚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时时</w:t>
      </w:r>
      <w:r>
        <w:rPr>
          <w:rFonts w:ascii="宋体" w:eastAsia="宋体" w:hAnsi="MS Mincho" w:cs="宋体"/>
          <w:sz w:val="28"/>
        </w:rPr>
        <w:t>刻刻准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着用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一眼泉的水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来供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一碗水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五、以身作</w:t>
      </w:r>
      <w:r>
        <w:rPr>
          <w:rFonts w:ascii="宋体" w:eastAsia="宋体" w:hAnsi="SimSun" w:cs="宋体"/>
          <w:b/>
          <w:bCs/>
          <w:sz w:val="28"/>
        </w:rPr>
        <w:t>则</w:t>
      </w:r>
      <w:r>
        <w:rPr>
          <w:rFonts w:ascii="宋体" w:eastAsia="宋体" w:hAnsi="MS Mincho" w:cs="宋体"/>
          <w:b/>
          <w:bCs/>
          <w:sz w:val="28"/>
        </w:rPr>
        <w:t>、率先垂范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只有不断提高教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自身的道德素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，才能培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出明礼、</w:t>
      </w:r>
      <w:r>
        <w:rPr>
          <w:rFonts w:ascii="宋体" w:eastAsia="宋体" w:hAnsi="SimSun" w:cs="宋体"/>
          <w:sz w:val="28"/>
        </w:rPr>
        <w:t>诚</w:t>
      </w:r>
      <w:r>
        <w:rPr>
          <w:rFonts w:ascii="宋体" w:eastAsia="宋体" w:hAnsi="MS Mincho" w:cs="宋体"/>
          <w:sz w:val="28"/>
        </w:rPr>
        <w:t>信、自尊、自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。在思想方面，我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了《新的</w:t>
      </w:r>
      <w:r>
        <w:rPr>
          <w:rFonts w:ascii="宋体" w:eastAsia="宋体" w:hAnsi="SimSun" w:cs="宋体"/>
          <w:sz w:val="28"/>
        </w:rPr>
        <w:t>义务</w:t>
      </w:r>
      <w:r>
        <w:rPr>
          <w:rFonts w:ascii="宋体" w:eastAsia="宋体" w:hAnsi="MS Mincho" w:cs="宋体"/>
          <w:sz w:val="28"/>
        </w:rPr>
        <w:t>教育法》、《教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法》、《中小学教</w:t>
      </w:r>
      <w:r>
        <w:rPr>
          <w:rFonts w:ascii="宋体" w:eastAsia="宋体" w:hAnsi="SimSun" w:cs="宋体"/>
          <w:sz w:val="28"/>
        </w:rPr>
        <w:t>师职业</w:t>
      </w:r>
      <w:r>
        <w:rPr>
          <w:rFonts w:ascii="宋体" w:eastAsia="宋体" w:hAnsi="MS Mincho" w:cs="宋体"/>
          <w:sz w:val="28"/>
        </w:rPr>
        <w:t>道德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范》，并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格要求自己。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真遵守社会公德，忠</w:t>
      </w:r>
      <w:r>
        <w:rPr>
          <w:rFonts w:ascii="宋体" w:eastAsia="宋体" w:hAnsi="SimSun" w:cs="宋体"/>
          <w:sz w:val="28"/>
        </w:rPr>
        <w:t>诚</w:t>
      </w:r>
      <w:r>
        <w:rPr>
          <w:rFonts w:ascii="宋体" w:eastAsia="宋体" w:hAnsi="MS Mincho" w:cs="宋体"/>
          <w:sz w:val="28"/>
        </w:rPr>
        <w:t>于人民的教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事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表。在教育教学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程中，不断丰富自身的学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，努力提高自己的</w:t>
      </w:r>
      <w:r>
        <w:rPr>
          <w:rFonts w:ascii="宋体" w:eastAsia="宋体" w:hAnsi="SimSun" w:cs="宋体"/>
          <w:sz w:val="28"/>
        </w:rPr>
        <w:t>业务</w:t>
      </w:r>
      <w:r>
        <w:rPr>
          <w:rFonts w:ascii="宋体" w:eastAsia="宋体" w:hAnsi="MS Mincho" w:cs="宋体"/>
          <w:sz w:val="28"/>
        </w:rPr>
        <w:t>水平和能力，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</w:t>
      </w:r>
      <w:r>
        <w:rPr>
          <w:rFonts w:ascii="宋体" w:eastAsia="宋体" w:hAnsi="SimSun" w:cs="宋体"/>
          <w:sz w:val="28"/>
        </w:rPr>
        <w:t>执</w:t>
      </w:r>
      <w:r>
        <w:rPr>
          <w:rFonts w:ascii="宋体" w:eastAsia="宋体" w:hAnsi="MS Mincho" w:cs="宋体"/>
          <w:sz w:val="28"/>
        </w:rPr>
        <w:t>行品德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范，有高度的事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心、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任心，</w:t>
      </w:r>
      <w:r>
        <w:rPr>
          <w:rFonts w:ascii="宋体" w:eastAsia="宋体" w:hAnsi="SimSun" w:cs="宋体"/>
          <w:sz w:val="28"/>
        </w:rPr>
        <w:t>爱岗</w:t>
      </w:r>
      <w:r>
        <w:rPr>
          <w:rFonts w:ascii="宋体" w:eastAsia="宋体" w:hAnsi="MS Mincho" w:cs="宋体"/>
          <w:sz w:val="28"/>
        </w:rPr>
        <w:t>敬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一切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了学生，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了学生的一切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立正确的教育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、人才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，充分理解和尊重学生的独特性，不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度粗暴和</w:t>
      </w:r>
      <w:r>
        <w:rPr>
          <w:rFonts w:ascii="宋体" w:eastAsia="宋体" w:hAnsi="SimSun" w:cs="宋体"/>
          <w:sz w:val="28"/>
        </w:rPr>
        <w:t>恶</w:t>
      </w:r>
      <w:r>
        <w:rPr>
          <w:rFonts w:ascii="宋体" w:eastAsia="宋体" w:hAnsi="MS Mincho" w:cs="宋体"/>
          <w:sz w:val="28"/>
        </w:rPr>
        <w:t>劣的当面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斥学生，不体</w:t>
      </w:r>
      <w:r>
        <w:rPr>
          <w:rFonts w:ascii="宋体" w:eastAsia="宋体" w:hAnsi="SimSun" w:cs="宋体"/>
          <w:sz w:val="28"/>
        </w:rPr>
        <w:t>罚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相体</w:t>
      </w:r>
      <w:r>
        <w:rPr>
          <w:rFonts w:ascii="宋体" w:eastAsia="宋体" w:hAnsi="SimSun" w:cs="宋体"/>
          <w:sz w:val="28"/>
        </w:rPr>
        <w:t>罚</w:t>
      </w:r>
      <w:r>
        <w:rPr>
          <w:rFonts w:ascii="宋体" w:eastAsia="宋体" w:hAnsi="MS Mincho" w:cs="宋体"/>
          <w:sz w:val="28"/>
        </w:rPr>
        <w:t>学生。正确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理好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与学生家</w:t>
      </w:r>
      <w:r>
        <w:rPr>
          <w:rFonts w:ascii="宋体" w:eastAsia="宋体" w:hAnsi="SimSun" w:cs="宋体"/>
          <w:sz w:val="28"/>
        </w:rPr>
        <w:t>长关</w:t>
      </w:r>
      <w:r>
        <w:rPr>
          <w:rFonts w:ascii="宋体" w:eastAsia="宋体" w:hAnsi="MS Mincho" w:cs="宋体"/>
          <w:sz w:val="28"/>
        </w:rPr>
        <w:t>系，形成教育合力。注意利用学科特点加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学生的思想教育，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国教育，品德教育。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之，作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一名人民教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要从思想上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格要求自己，在行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上提高自己的工作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任心，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立一切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学生服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的思想。提高自己的</w:t>
      </w:r>
      <w:r>
        <w:rPr>
          <w:rFonts w:ascii="宋体" w:eastAsia="宋体" w:hAnsi="SimSun" w:cs="宋体"/>
          <w:sz w:val="28"/>
        </w:rPr>
        <w:t>钻</w:t>
      </w:r>
      <w:r>
        <w:rPr>
          <w:rFonts w:ascii="宋体" w:eastAsia="宋体" w:hAnsi="MS Mincho" w:cs="宋体"/>
          <w:sz w:val="28"/>
        </w:rPr>
        <w:t>研精神，</w:t>
      </w:r>
      <w:r>
        <w:rPr>
          <w:rFonts w:ascii="宋体" w:eastAsia="宋体" w:hAnsi="SimSun" w:cs="宋体"/>
          <w:sz w:val="28"/>
        </w:rPr>
        <w:t>发挥</w:t>
      </w:r>
      <w:r>
        <w:rPr>
          <w:rFonts w:ascii="宋体" w:eastAsia="宋体" w:hAnsi="MS Mincho" w:cs="宋体"/>
          <w:sz w:val="28"/>
        </w:rPr>
        <w:t>敢于与一切困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做斗争的思想和作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。刻苦</w:t>
      </w:r>
      <w:r>
        <w:rPr>
          <w:rFonts w:ascii="宋体" w:eastAsia="宋体" w:hAnsi="SimSun" w:cs="宋体"/>
          <w:sz w:val="28"/>
        </w:rPr>
        <w:t>钻</w:t>
      </w:r>
      <w:r>
        <w:rPr>
          <w:rFonts w:ascii="宋体" w:eastAsia="宋体" w:hAnsi="MS Mincho" w:cs="宋体"/>
          <w:sz w:val="28"/>
        </w:rPr>
        <w:t>研</w:t>
      </w:r>
      <w:r>
        <w:rPr>
          <w:rFonts w:ascii="宋体" w:eastAsia="宋体" w:hAnsi="SimSun" w:cs="宋体"/>
          <w:sz w:val="28"/>
        </w:rPr>
        <w:t>业务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，做到政治</w:t>
      </w:r>
      <w:r>
        <w:rPr>
          <w:rFonts w:ascii="宋体" w:eastAsia="宋体" w:hAnsi="SimSun" w:cs="宋体"/>
          <w:sz w:val="28"/>
        </w:rPr>
        <w:t>业务</w:t>
      </w:r>
      <w:r>
        <w:rPr>
          <w:rFonts w:ascii="宋体" w:eastAsia="宋体" w:hAnsi="MS Mincho" w:cs="宋体"/>
          <w:sz w:val="28"/>
        </w:rPr>
        <w:t>两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硬。用一片赤</w:t>
      </w:r>
      <w:r>
        <w:rPr>
          <w:rFonts w:ascii="宋体" w:eastAsia="宋体" w:hAnsi="SimSun" w:cs="宋体"/>
          <w:sz w:val="28"/>
        </w:rPr>
        <w:t>诚</w:t>
      </w:r>
      <w:r>
        <w:rPr>
          <w:rFonts w:ascii="宋体" w:eastAsia="宋体" w:hAnsi="MS Mincho" w:cs="宋体"/>
          <w:sz w:val="28"/>
        </w:rPr>
        <w:t>之心培育人，高尚的人格魅力影响人，崇高的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德塑造人。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3"/>
          <w:cols w:space="708"/>
          <w:titlePg w:val="0"/>
        </w:sectPr>
      </w:pPr>
      <w:r>
        <w:rPr>
          <w:rFonts w:ascii="宋体" w:eastAsia="宋体" w:hAnsi="MS Mincho" w:cs="宋体"/>
          <w:i w:val="0"/>
          <w:iCs w:val="0"/>
          <w:sz w:val="28"/>
        </w:rPr>
        <w:t>小学</w:t>
      </w:r>
      <w:r>
        <w:rPr>
          <w:rFonts w:ascii="宋体" w:eastAsia="宋体" w:hAnsi="SimSun" w:cs="宋体"/>
          <w:i w:val="0"/>
          <w:iCs w:val="0"/>
          <w:sz w:val="28"/>
        </w:rPr>
        <w:t>师</w:t>
      </w:r>
      <w:r>
        <w:rPr>
          <w:rFonts w:ascii="宋体" w:eastAsia="宋体" w:hAnsi="MS Mincho" w:cs="宋体"/>
          <w:i w:val="0"/>
          <w:iCs w:val="0"/>
          <w:sz w:val="28"/>
        </w:rPr>
        <w:t>德教</w:t>
      </w:r>
      <w:r>
        <w:rPr>
          <w:rFonts w:ascii="宋体" w:eastAsia="宋体" w:hAnsi="SimSun" w:cs="宋体"/>
          <w:i w:val="0"/>
          <w:iCs w:val="0"/>
          <w:sz w:val="28"/>
        </w:rPr>
        <w:t>师</w:t>
      </w:r>
      <w:r>
        <w:rPr>
          <w:rFonts w:ascii="宋体" w:eastAsia="宋体" w:hAnsi="MS Mincho" w:cs="宋体"/>
          <w:i w:val="0"/>
          <w:iCs w:val="0"/>
          <w:sz w:val="28"/>
        </w:rPr>
        <w:t>心得体会</w:t>
      </w:r>
      <w:r>
        <w:rPr>
          <w:rFonts w:ascii="宋体" w:eastAsia="宋体" w:hAnsi="Times New Roman" w:cs="宋体"/>
          <w:i w:val="0"/>
          <w:iCs w:val="0"/>
          <w:sz w:val="28"/>
        </w:rPr>
        <w:t>6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从事小学教育工作半年多，</w:t>
      </w:r>
      <w:r>
        <w:rPr>
          <w:rFonts w:ascii="宋体" w:eastAsia="宋体" w:hAnsi="SimSun" w:cs="宋体"/>
          <w:sz w:val="28"/>
        </w:rPr>
        <w:t>经历</w:t>
      </w:r>
      <w:r>
        <w:rPr>
          <w:rFonts w:ascii="宋体" w:eastAsia="宋体" w:hAnsi="MS Mincho" w:cs="宋体"/>
          <w:sz w:val="28"/>
        </w:rPr>
        <w:t>了数不清的</w:t>
      </w:r>
      <w:r>
        <w:rPr>
          <w:rFonts w:ascii="宋体" w:eastAsia="宋体" w:hAnsi="SimSun" w:cs="宋体"/>
          <w:sz w:val="28"/>
        </w:rPr>
        <w:t>琐</w:t>
      </w:r>
      <w:r>
        <w:rPr>
          <w:rFonts w:ascii="宋体" w:eastAsia="宋体" w:hAnsi="MS Mincho" w:cs="宋体"/>
          <w:sz w:val="28"/>
        </w:rPr>
        <w:t>碎事情，也正是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</w:t>
      </w:r>
      <w:r>
        <w:rPr>
          <w:rFonts w:ascii="宋体" w:eastAsia="宋体" w:hAnsi="SimSun" w:cs="宋体"/>
          <w:sz w:val="28"/>
        </w:rPr>
        <w:t>琐</w:t>
      </w:r>
      <w:r>
        <w:rPr>
          <w:rFonts w:ascii="宋体" w:eastAsia="宋体" w:hAnsi="MS Mincho" w:cs="宋体"/>
          <w:sz w:val="28"/>
        </w:rPr>
        <w:t>碎的事，</w:t>
      </w:r>
      <w:r>
        <w:rPr>
          <w:rFonts w:ascii="宋体" w:eastAsia="宋体" w:hAnsi="SimSun" w:cs="宋体"/>
          <w:sz w:val="28"/>
        </w:rPr>
        <w:t>锻炼</w:t>
      </w:r>
      <w:r>
        <w:rPr>
          <w:rFonts w:ascii="宋体" w:eastAsia="宋体" w:hAnsi="MS Mincho" w:cs="宋体"/>
          <w:sz w:val="28"/>
        </w:rPr>
        <w:t>了自己各方面的能力，培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自己成</w:t>
      </w:r>
      <w:r>
        <w:rPr>
          <w:rFonts w:ascii="宋体" w:eastAsia="宋体" w:hAnsi="SimSun" w:cs="宋体"/>
          <w:sz w:val="28"/>
        </w:rPr>
        <w:t>为细</w:t>
      </w:r>
      <w:r>
        <w:rPr>
          <w:rFonts w:ascii="宋体" w:eastAsia="宋体" w:hAnsi="MS Mincho" w:cs="宋体"/>
          <w:sz w:val="28"/>
        </w:rPr>
        <w:t>心，注重</w:t>
      </w:r>
      <w:r>
        <w:rPr>
          <w:rFonts w:ascii="宋体" w:eastAsia="宋体" w:hAnsi="SimSun" w:cs="宋体"/>
          <w:sz w:val="28"/>
        </w:rPr>
        <w:t>细节</w:t>
      </w:r>
      <w:r>
        <w:rPr>
          <w:rFonts w:ascii="宋体" w:eastAsia="宋体" w:hAnsi="MS Mincho" w:cs="宋体"/>
          <w:sz w:val="28"/>
        </w:rPr>
        <w:t>的人。但是</w:t>
      </w:r>
      <w:r>
        <w:rPr>
          <w:rFonts w:ascii="宋体" w:eastAsia="宋体" w:hAnsi="SimSun" w:cs="宋体"/>
          <w:sz w:val="28"/>
        </w:rPr>
        <w:t>琐</w:t>
      </w:r>
      <w:r>
        <w:rPr>
          <w:rFonts w:ascii="宋体" w:eastAsia="宋体" w:hAnsi="MS Mincho" w:cs="宋体"/>
          <w:sz w:val="28"/>
        </w:rPr>
        <w:t>碎的平凡，却是一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神圣的使命，因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面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的是孩子，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一个</w:t>
      </w:r>
      <w:r>
        <w:rPr>
          <w:rFonts w:ascii="宋体" w:eastAsia="宋体" w:hAnsi="SimSun" w:cs="宋体"/>
          <w:sz w:val="28"/>
        </w:rPr>
        <w:t>琐</w:t>
      </w:r>
      <w:r>
        <w:rPr>
          <w:rFonts w:ascii="宋体" w:eastAsia="宋体" w:hAnsi="MS Mincho" w:cs="宋体"/>
          <w:sz w:val="28"/>
        </w:rPr>
        <w:t>碎可以</w:t>
      </w:r>
      <w:r>
        <w:rPr>
          <w:rFonts w:ascii="宋体" w:eastAsia="宋体" w:hAnsi="SimSun" w:cs="宋体"/>
          <w:sz w:val="28"/>
        </w:rPr>
        <w:t>说联</w:t>
      </w:r>
      <w:r>
        <w:rPr>
          <w:rFonts w:ascii="宋体" w:eastAsia="宋体" w:hAnsi="MS Mincho" w:cs="宋体"/>
          <w:sz w:val="28"/>
        </w:rPr>
        <w:t>系到孩子的健康、安全、成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和快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！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半年多来，我面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着孩子，</w:t>
      </w:r>
      <w:r>
        <w:rPr>
          <w:rFonts w:ascii="宋体" w:eastAsia="宋体" w:hAnsi="SimSun" w:cs="宋体"/>
          <w:sz w:val="28"/>
        </w:rPr>
        <w:t>懵</w:t>
      </w:r>
      <w:r>
        <w:rPr>
          <w:rFonts w:ascii="宋体" w:eastAsia="宋体" w:hAnsi="MS Mincho" w:cs="宋体"/>
          <w:sz w:val="28"/>
        </w:rPr>
        <w:t>懂、迷茫、不知所措、惊慌、焦</w:t>
      </w:r>
      <w:r>
        <w:rPr>
          <w:rFonts w:ascii="宋体" w:eastAsia="宋体" w:hAnsi="SimSun" w:cs="宋体"/>
          <w:sz w:val="28"/>
        </w:rPr>
        <w:t>虑</w:t>
      </w:r>
      <w:r>
        <w:rPr>
          <w:rFonts w:ascii="宋体" w:eastAsia="宋体" w:hAnsi="MS Mincho" w:cs="宋体"/>
          <w:sz w:val="28"/>
        </w:rPr>
        <w:t>也有喜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和成就感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来的快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的来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，自己是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自内心的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孩子，但是没有更好的方法和</w:t>
      </w:r>
      <w:r>
        <w:rPr>
          <w:rFonts w:ascii="宋体" w:eastAsia="宋体" w:hAnsi="SimSun" w:cs="宋体"/>
          <w:sz w:val="28"/>
        </w:rPr>
        <w:t>专业</w:t>
      </w:r>
      <w:r>
        <w:rPr>
          <w:rFonts w:ascii="宋体" w:eastAsia="宋体" w:hAnsi="MS Mincho" w:cs="宋体"/>
          <w:sz w:val="28"/>
        </w:rPr>
        <w:t>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来指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自己工作。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孩子是母</w:t>
      </w:r>
      <w:r>
        <w:rPr>
          <w:rFonts w:ascii="宋体" w:eastAsia="宋体" w:hAnsi="SimSun" w:cs="宋体"/>
          <w:sz w:val="28"/>
        </w:rPr>
        <w:t>鸡</w:t>
      </w:r>
      <w:r>
        <w:rPr>
          <w:rFonts w:ascii="宋体" w:eastAsia="宋体" w:hAnsi="MS Mincho" w:cs="宋体"/>
          <w:sz w:val="28"/>
        </w:rPr>
        <w:t>都能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做到的事，所以真正做到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孩子，要不断学</w:t>
      </w:r>
      <w:r>
        <w:rPr>
          <w:rFonts w:ascii="宋体" w:eastAsia="宋体" w:hAnsi="SimSun" w:cs="宋体"/>
          <w:sz w:val="28"/>
        </w:rPr>
        <w:t>习师</w:t>
      </w:r>
      <w:r>
        <w:rPr>
          <w:rFonts w:ascii="宋体" w:eastAsia="宋体" w:hAnsi="MS Mincho" w:cs="宋体"/>
          <w:sz w:val="28"/>
        </w:rPr>
        <w:t>德</w:t>
      </w:r>
      <w:r>
        <w:rPr>
          <w:rFonts w:ascii="宋体" w:eastAsia="宋体" w:hAnsi="SimSun" w:cs="宋体"/>
          <w:sz w:val="28"/>
        </w:rPr>
        <w:t>师风</w:t>
      </w:r>
      <w:r>
        <w:rPr>
          <w:rFonts w:ascii="宋体" w:eastAsia="宋体" w:hAnsi="MS Mincho" w:cs="宋体"/>
          <w:sz w:val="28"/>
        </w:rPr>
        <w:t>，不断学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和充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自己的</w:t>
      </w:r>
      <w:r>
        <w:rPr>
          <w:rFonts w:ascii="宋体" w:eastAsia="宋体" w:hAnsi="SimSun" w:cs="宋体"/>
          <w:sz w:val="28"/>
        </w:rPr>
        <w:t>专业</w:t>
      </w:r>
      <w:r>
        <w:rPr>
          <w:rFonts w:ascii="宋体" w:eastAsia="宋体" w:hAnsi="MS Mincho" w:cs="宋体"/>
          <w:sz w:val="28"/>
        </w:rPr>
        <w:t>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，才能真正使孩子一生受益。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告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人生中第一个小学园半年工作的</w:t>
      </w:r>
      <w:r>
        <w:rPr>
          <w:rFonts w:ascii="宋体" w:eastAsia="宋体" w:hAnsi="SimSun" w:cs="宋体"/>
          <w:sz w:val="28"/>
        </w:rPr>
        <w:t>经历</w:t>
      </w:r>
      <w:r>
        <w:rPr>
          <w:rFonts w:ascii="宋体" w:eastAsia="宋体" w:hAnsi="MS Mincho" w:cs="宋体"/>
          <w:sz w:val="28"/>
        </w:rPr>
        <w:t>，来到了万丰小学园已有一个多月，在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里面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新的挑</w:t>
      </w:r>
      <w:r>
        <w:rPr>
          <w:rFonts w:ascii="宋体" w:eastAsia="宋体" w:hAnsi="SimSun" w:cs="宋体"/>
          <w:sz w:val="28"/>
        </w:rPr>
        <w:t>战</w:t>
      </w:r>
      <w:r>
        <w:rPr>
          <w:rFonts w:ascii="宋体" w:eastAsia="宋体" w:hAnsi="MS Mincho" w:cs="宋体"/>
          <w:sz w:val="28"/>
        </w:rPr>
        <w:t>，一切从零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始，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免感到吃力。但是小学园的文化丰富多彩，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不，我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小学园近期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展了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德</w:t>
      </w:r>
      <w:r>
        <w:rPr>
          <w:rFonts w:ascii="宋体" w:eastAsia="宋体" w:hAnsi="SimSun" w:cs="宋体"/>
          <w:sz w:val="28"/>
        </w:rPr>
        <w:t>师风</w:t>
      </w:r>
      <w:r>
        <w:rPr>
          <w:rFonts w:ascii="宋体" w:eastAsia="宋体" w:hAnsi="MS Mincho" w:cs="宋体"/>
          <w:sz w:val="28"/>
        </w:rPr>
        <w:t>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，我不但更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孩子，而且更懂得如何去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。原来，教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言、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作、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度和科学的教育方法是体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真正的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德</w:t>
      </w:r>
      <w:r>
        <w:rPr>
          <w:rFonts w:ascii="宋体" w:eastAsia="宋体" w:hAnsi="SimSun" w:cs="宋体"/>
          <w:sz w:val="28"/>
        </w:rPr>
        <w:t>师风</w:t>
      </w:r>
      <w:r>
        <w:rPr>
          <w:rFonts w:ascii="宋体" w:eastAsia="宋体" w:hAnsi="MS Mincho" w:cs="宋体"/>
          <w:sz w:val="28"/>
        </w:rPr>
        <w:t>的精神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貌。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孩子的影响非常大，很多孩子在小学期非常喜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模仿，如果老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言不文明，孩子也会跟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，有些孩子也会把不文明的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回家，</w:t>
      </w:r>
      <w:r>
        <w:rPr>
          <w:rFonts w:ascii="宋体" w:eastAsia="宋体" w:hAnsi="SimSun" w:cs="宋体"/>
          <w:sz w:val="28"/>
        </w:rPr>
        <w:t>势</w:t>
      </w:r>
      <w:r>
        <w:rPr>
          <w:rFonts w:ascii="宋体" w:eastAsia="宋体" w:hAnsi="MS Mincho" w:cs="宋体"/>
          <w:sz w:val="28"/>
        </w:rPr>
        <w:t>必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长觉</w:t>
      </w:r>
      <w:r>
        <w:rPr>
          <w:rFonts w:ascii="宋体" w:eastAsia="宋体" w:hAnsi="MS Mincho" w:cs="宋体"/>
          <w:sz w:val="28"/>
        </w:rPr>
        <w:t>得我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没修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，从而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的印象大打折扣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批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孩子的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气和方式也很重要，如果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重，可能会决定孩子一生的命运和快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，因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孩子如果接受不当的批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，会形成自卑感，没有自信心，想想后果多</w:t>
      </w:r>
      <w:r>
        <w:rPr>
          <w:rFonts w:ascii="宋体" w:eastAsia="宋体" w:hAnsi="SimSun" w:cs="宋体"/>
          <w:sz w:val="28"/>
        </w:rPr>
        <w:t>么严</w:t>
      </w:r>
      <w:r>
        <w:rPr>
          <w:rFonts w:ascii="宋体" w:eastAsia="宋体" w:hAnsi="MS Mincho" w:cs="宋体"/>
          <w:sz w:val="28"/>
        </w:rPr>
        <w:t>重。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4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的文明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作行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也是影响孩子的行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因素，孩子与老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朝夕相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，行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成是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境决定的。教</w:t>
      </w:r>
      <w:r>
        <w:rPr>
          <w:rFonts w:ascii="宋体" w:eastAsia="宋体" w:hAnsi="SimSun" w:cs="宋体"/>
          <w:sz w:val="28"/>
        </w:rPr>
        <w:t>师应</w:t>
      </w:r>
      <w:r>
        <w:rPr>
          <w:rFonts w:ascii="宋体" w:eastAsia="宋体" w:hAnsi="MS Mincho" w:cs="宋体"/>
          <w:sz w:val="28"/>
        </w:rPr>
        <w:t>当以得体的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言和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作行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来指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小学的一日生活。久而久之，孩子也会形成文明的行</w:t>
      </w:r>
      <w:r>
        <w:rPr>
          <w:rFonts w:ascii="宋体" w:eastAsia="宋体" w:hAnsi="SimSun" w:cs="宋体"/>
          <w:sz w:val="28"/>
        </w:rPr>
        <w:t>为规</w:t>
      </w:r>
      <w:r>
        <w:rPr>
          <w:rFonts w:ascii="宋体" w:eastAsia="宋体" w:hAnsi="MS Mincho" w:cs="宋体"/>
          <w:sz w:val="28"/>
        </w:rPr>
        <w:t>范。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孩子得到周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人的尊重和喜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，从而增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孩子的自信心。如果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个孩子都能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做到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一点，那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举动</w:t>
      </w:r>
      <w:r>
        <w:rPr>
          <w:rFonts w:ascii="宋体" w:eastAsia="宋体" w:hAnsi="MS Mincho" w:cs="宋体"/>
          <w:sz w:val="28"/>
        </w:rPr>
        <w:t>可以</w:t>
      </w:r>
      <w:r>
        <w:rPr>
          <w:rFonts w:ascii="宋体" w:eastAsia="宋体" w:hAnsi="SimSun" w:cs="宋体"/>
          <w:sz w:val="28"/>
        </w:rPr>
        <w:t>说为</w:t>
      </w:r>
      <w:r>
        <w:rPr>
          <w:rFonts w:ascii="宋体" w:eastAsia="宋体" w:hAnsi="MS Mincho" w:cs="宋体"/>
          <w:sz w:val="28"/>
        </w:rPr>
        <w:t>社会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造了和</w:t>
      </w:r>
      <w:r>
        <w:rPr>
          <w:rFonts w:ascii="宋体" w:eastAsia="宋体" w:hAnsi="SimSun" w:cs="宋体"/>
          <w:sz w:val="28"/>
        </w:rPr>
        <w:t>谐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度决定一切，不管做什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事情，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度是非常重要的，在生活中如此，工作中亦如此。既然是工作，就要</w:t>
      </w:r>
      <w:r>
        <w:rPr>
          <w:rFonts w:ascii="宋体" w:eastAsia="宋体" w:hAnsi="SimSun" w:cs="宋体"/>
          <w:sz w:val="28"/>
        </w:rPr>
        <w:t>爱岗</w:t>
      </w:r>
      <w:r>
        <w:rPr>
          <w:rFonts w:ascii="宋体" w:eastAsia="宋体" w:hAnsi="MS Mincho" w:cs="宋体"/>
          <w:sz w:val="28"/>
        </w:rPr>
        <w:t>敬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，用</w:t>
      </w:r>
      <w:r>
        <w:rPr>
          <w:rFonts w:ascii="宋体" w:eastAsia="宋体" w:hAnsi="SimSun" w:cs="宋体"/>
          <w:sz w:val="28"/>
        </w:rPr>
        <w:t>职业</w:t>
      </w:r>
      <w:r>
        <w:rPr>
          <w:rFonts w:ascii="宋体" w:eastAsia="宋体" w:hAnsi="MS Mincho" w:cs="宋体"/>
          <w:sz w:val="28"/>
        </w:rPr>
        <w:t>道德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准来要求自己，做到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心、耐心、用心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孩子，要有极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任心，才能体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工作的价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当然盲目地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孩子是</w:t>
      </w:r>
      <w:r>
        <w:rPr>
          <w:rFonts w:ascii="宋体" w:eastAsia="宋体" w:hAnsi="SimSun" w:cs="宋体"/>
          <w:sz w:val="28"/>
        </w:rPr>
        <w:t>远远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的，能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孩子科学健康地成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师应该</w:t>
      </w:r>
      <w:r>
        <w:rPr>
          <w:rFonts w:ascii="宋体" w:eastAsia="宋体" w:hAnsi="MS Mincho" w:cs="宋体"/>
          <w:sz w:val="28"/>
        </w:rPr>
        <w:t>多学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教育理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，提高自己的</w:t>
      </w:r>
      <w:r>
        <w:rPr>
          <w:rFonts w:ascii="宋体" w:eastAsia="宋体" w:hAnsi="SimSun" w:cs="宋体"/>
          <w:sz w:val="28"/>
        </w:rPr>
        <w:t>专业</w:t>
      </w:r>
      <w:r>
        <w:rPr>
          <w:rFonts w:ascii="宋体" w:eastAsia="宋体" w:hAnsi="MS Mincho" w:cs="宋体"/>
          <w:sz w:val="28"/>
        </w:rPr>
        <w:t>技能，掌握科学的教育方法，才能做到有的放矢。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小学</w:t>
      </w:r>
      <w:r>
        <w:rPr>
          <w:rFonts w:ascii="宋体" w:eastAsia="宋体" w:hAnsi="SimSun" w:cs="宋体"/>
          <w:i w:val="0"/>
          <w:iCs w:val="0"/>
          <w:sz w:val="28"/>
        </w:rPr>
        <w:t>师</w:t>
      </w:r>
      <w:r>
        <w:rPr>
          <w:rFonts w:ascii="宋体" w:eastAsia="宋体" w:hAnsi="MS Mincho" w:cs="宋体"/>
          <w:i w:val="0"/>
          <w:iCs w:val="0"/>
          <w:sz w:val="28"/>
        </w:rPr>
        <w:t>德教</w:t>
      </w:r>
      <w:r>
        <w:rPr>
          <w:rFonts w:ascii="宋体" w:eastAsia="宋体" w:hAnsi="SimSun" w:cs="宋体"/>
          <w:i w:val="0"/>
          <w:iCs w:val="0"/>
          <w:sz w:val="28"/>
        </w:rPr>
        <w:t>师</w:t>
      </w:r>
      <w:r>
        <w:rPr>
          <w:rFonts w:ascii="宋体" w:eastAsia="宋体" w:hAnsi="MS Mincho" w:cs="宋体"/>
          <w:i w:val="0"/>
          <w:iCs w:val="0"/>
          <w:sz w:val="28"/>
        </w:rPr>
        <w:t>心得体会</w:t>
      </w:r>
      <w:r>
        <w:rPr>
          <w:rFonts w:ascii="宋体" w:eastAsia="宋体" w:hAnsi="Times New Roman" w:cs="宋体"/>
          <w:i w:val="0"/>
          <w:iCs w:val="0"/>
          <w:sz w:val="28"/>
        </w:rPr>
        <w:t>7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本学期我</w:t>
      </w:r>
      <w:r>
        <w:rPr>
          <w:rFonts w:ascii="宋体" w:eastAsia="宋体" w:hAnsi="SimSun" w:cs="宋体"/>
          <w:sz w:val="28"/>
        </w:rPr>
        <w:t>们实验</w:t>
      </w:r>
      <w:r>
        <w:rPr>
          <w:rFonts w:ascii="宋体" w:eastAsia="宋体" w:hAnsi="MS Mincho" w:cs="宋体"/>
          <w:sz w:val="28"/>
        </w:rPr>
        <w:t>小学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师认</w:t>
      </w:r>
      <w:r>
        <w:rPr>
          <w:rFonts w:ascii="宋体" w:eastAsia="宋体" w:hAnsi="MS Mincho" w:cs="宋体"/>
          <w:sz w:val="28"/>
        </w:rPr>
        <w:t>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了《中小学教</w:t>
      </w:r>
      <w:r>
        <w:rPr>
          <w:rFonts w:ascii="宋体" w:eastAsia="宋体" w:hAnsi="SimSun" w:cs="宋体"/>
          <w:sz w:val="28"/>
        </w:rPr>
        <w:t>师职业</w:t>
      </w:r>
      <w:r>
        <w:rPr>
          <w:rFonts w:ascii="宋体" w:eastAsia="宋体" w:hAnsi="MS Mincho" w:cs="宋体"/>
          <w:sz w:val="28"/>
        </w:rPr>
        <w:t>道德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范》，我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自学、</w:t>
      </w: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hAnsi="MS Mincho" w:cs="宋体"/>
          <w:sz w:val="28"/>
        </w:rPr>
        <w:t>的方式在教研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表自己的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解。通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深深地理解新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期的教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要教好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要育好人，各个方面都要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表。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德不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个人行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范要求，而且也是教育学生的重要手段，起着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以身立教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的作用。教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要做好学生的灵魂工程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，首先自己要有高尚的道德情操，才能以德治教，以德育人，才能成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一名合格的教育工作者。通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，使自己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《教</w:t>
      </w:r>
      <w:r>
        <w:rPr>
          <w:rFonts w:ascii="宋体" w:eastAsia="宋体" w:hAnsi="SimSun" w:cs="宋体"/>
          <w:sz w:val="28"/>
        </w:rPr>
        <w:t>师职业</w:t>
      </w:r>
      <w:r>
        <w:rPr>
          <w:rFonts w:ascii="宋体" w:eastAsia="宋体" w:hAnsi="MS Mincho" w:cs="宋体"/>
          <w:sz w:val="28"/>
        </w:rPr>
        <w:t>道德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范》有了全新的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和深刻的体会。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一、要有高</w:t>
      </w:r>
      <w:r>
        <w:rPr>
          <w:rFonts w:ascii="宋体" w:eastAsia="宋体" w:hAnsi="SimSun" w:cs="宋体"/>
          <w:b/>
          <w:bCs/>
          <w:sz w:val="28"/>
        </w:rPr>
        <w:t>涨</w:t>
      </w:r>
      <w:r>
        <w:rPr>
          <w:rFonts w:ascii="宋体" w:eastAsia="宋体" w:hAnsi="MS Mincho" w:cs="宋体"/>
          <w:b/>
          <w:bCs/>
          <w:sz w:val="28"/>
        </w:rPr>
        <w:t>的工作</w:t>
      </w:r>
      <w:r>
        <w:rPr>
          <w:rFonts w:ascii="宋体" w:eastAsia="宋体" w:hAnsi="SimSun" w:cs="宋体"/>
          <w:b/>
          <w:bCs/>
          <w:sz w:val="28"/>
        </w:rPr>
        <w:t>热</w:t>
      </w:r>
      <w:r>
        <w:rPr>
          <w:rFonts w:ascii="宋体" w:eastAsia="宋体" w:hAnsi="MS Mincho" w:cs="宋体"/>
          <w:b/>
          <w:bCs/>
          <w:sz w:val="28"/>
        </w:rPr>
        <w:t>情。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5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许许</w:t>
      </w:r>
      <w:r>
        <w:rPr>
          <w:rFonts w:ascii="宋体" w:eastAsia="宋体" w:hAnsi="MS Mincho" w:cs="宋体"/>
          <w:sz w:val="28"/>
        </w:rPr>
        <w:t>多多成功人士的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告</w:t>
      </w:r>
      <w:r>
        <w:rPr>
          <w:rFonts w:ascii="宋体" w:eastAsia="宋体" w:hAnsi="SimSun" w:cs="宋体"/>
          <w:sz w:val="28"/>
        </w:rPr>
        <w:t>诉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，成功取决于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的心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。而教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、主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心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更是身心健康的一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内</w:t>
      </w:r>
      <w:r>
        <w:rPr>
          <w:rFonts w:ascii="宋体" w:eastAsia="宋体" w:hAnsi="SimSun" w:cs="宋体"/>
          <w:sz w:val="28"/>
        </w:rPr>
        <w:t>驱</w:t>
      </w:r>
      <w:r>
        <w:rPr>
          <w:rFonts w:ascii="宋体" w:eastAsia="宋体" w:hAnsi="MS Mincho" w:cs="宋体"/>
          <w:sz w:val="28"/>
        </w:rPr>
        <w:t>力，能促使我</w:t>
      </w:r>
      <w:r>
        <w:rPr>
          <w:rFonts w:ascii="宋体" w:eastAsia="宋体" w:hAnsi="SimSun" w:cs="宋体"/>
          <w:sz w:val="28"/>
        </w:rPr>
        <w:t>们积</w:t>
      </w:r>
      <w:r>
        <w:rPr>
          <w:rFonts w:ascii="宋体" w:eastAsia="宋体" w:hAnsi="MS Mincho" w:cs="宋体"/>
          <w:sz w:val="28"/>
        </w:rPr>
        <w:t>极向上，不断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取。不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如此，教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的良好心</w:t>
      </w:r>
      <w:r>
        <w:rPr>
          <w:rFonts w:ascii="宋体" w:eastAsia="宋体" w:hAnsi="SimSun" w:cs="宋体"/>
          <w:sz w:val="28"/>
        </w:rPr>
        <w:t>态还</w:t>
      </w:r>
      <w:r>
        <w:rPr>
          <w:rFonts w:ascii="宋体" w:eastAsia="宋体" w:hAnsi="MS Mincho" w:cs="宋体"/>
          <w:sz w:val="28"/>
        </w:rPr>
        <w:t>能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带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来很大的影响，促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健康快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地成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，最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达成教育教学此文</w:t>
      </w:r>
      <w:r>
        <w:rPr>
          <w:rFonts w:ascii="宋体" w:eastAsia="宋体" w:hAnsi="SimSun" w:cs="宋体"/>
          <w:sz w:val="28"/>
        </w:rPr>
        <w:t>转</w:t>
      </w:r>
      <w:r>
        <w:rPr>
          <w:rFonts w:ascii="宋体" w:eastAsia="宋体" w:hAnsi="MS Mincho" w:cs="宋体"/>
          <w:sz w:val="28"/>
        </w:rPr>
        <w:t>自目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，并形成良性循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。反之，如果教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做事</w:t>
      </w:r>
      <w:r>
        <w:rPr>
          <w:rFonts w:ascii="宋体" w:eastAsia="宋体" w:hAnsi="SimSun" w:cs="宋体"/>
          <w:sz w:val="28"/>
        </w:rPr>
        <w:t>懒</w:t>
      </w:r>
      <w:r>
        <w:rPr>
          <w:rFonts w:ascii="宋体" w:eastAsia="宋体" w:hAnsi="MS Mincho" w:cs="宋体"/>
          <w:sz w:val="28"/>
        </w:rPr>
        <w:t>散，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世消极，那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势</w:t>
      </w:r>
      <w:r>
        <w:rPr>
          <w:rFonts w:ascii="宋体" w:eastAsia="宋体" w:hAnsi="MS Mincho" w:cs="宋体"/>
          <w:sz w:val="28"/>
        </w:rPr>
        <w:t>必会使祖国的花</w:t>
      </w:r>
      <w:r>
        <w:rPr>
          <w:rFonts w:ascii="宋体" w:eastAsia="宋体" w:hAnsi="SimSun" w:cs="宋体"/>
          <w:sz w:val="28"/>
        </w:rPr>
        <w:t>朵</w:t>
      </w:r>
      <w:r>
        <w:rPr>
          <w:rFonts w:ascii="宋体" w:eastAsia="宋体" w:hAnsi="MS Mincho" w:cs="宋体"/>
          <w:sz w:val="28"/>
        </w:rPr>
        <w:t>耷拉着</w:t>
      </w:r>
      <w:r>
        <w:rPr>
          <w:rFonts w:ascii="宋体" w:eastAsia="宋体" w:hAnsi="SimSun" w:cs="宋体"/>
          <w:sz w:val="28"/>
        </w:rPr>
        <w:t>脑</w:t>
      </w:r>
      <w:r>
        <w:rPr>
          <w:rFonts w:ascii="宋体" w:eastAsia="宋体" w:hAnsi="MS Mincho" w:cs="宋体"/>
          <w:sz w:val="28"/>
        </w:rPr>
        <w:t>袋，打不起精神，自然也不能很好地茁壮成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二、要</w:t>
      </w:r>
      <w:r>
        <w:rPr>
          <w:rFonts w:ascii="宋体" w:eastAsia="宋体" w:hAnsi="SimSun" w:cs="宋体"/>
          <w:b/>
          <w:bCs/>
          <w:sz w:val="28"/>
        </w:rPr>
        <w:t>养</w:t>
      </w:r>
      <w:r>
        <w:rPr>
          <w:rFonts w:ascii="宋体" w:eastAsia="宋体" w:hAnsi="MS Mincho" w:cs="宋体"/>
          <w:b/>
          <w:bCs/>
          <w:sz w:val="28"/>
        </w:rPr>
        <w:t>成</w:t>
      </w:r>
      <w:r>
        <w:rPr>
          <w:rFonts w:ascii="宋体" w:eastAsia="宋体" w:hAnsi="SimSun" w:cs="宋体"/>
          <w:b/>
          <w:bCs/>
          <w:sz w:val="28"/>
        </w:rPr>
        <w:t>宽</w:t>
      </w:r>
      <w:r>
        <w:rPr>
          <w:rFonts w:ascii="宋体" w:eastAsia="宋体" w:hAnsi="MS Mincho" w:cs="宋体"/>
          <w:b/>
          <w:bCs/>
          <w:sz w:val="28"/>
        </w:rPr>
        <w:t>容公正的</w:t>
      </w:r>
      <w:r>
        <w:rPr>
          <w:rFonts w:ascii="宋体" w:eastAsia="宋体" w:hAnsi="SimSun" w:cs="宋体"/>
          <w:b/>
          <w:bCs/>
          <w:sz w:val="28"/>
        </w:rPr>
        <w:t>爱</w:t>
      </w:r>
      <w:r>
        <w:rPr>
          <w:rFonts w:ascii="宋体" w:eastAsia="宋体" w:hAnsi="MS Mincho" w:cs="宋体"/>
          <w:b/>
          <w:bCs/>
          <w:sz w:val="28"/>
        </w:rPr>
        <w:t>心。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是教</w:t>
      </w:r>
      <w:r>
        <w:rPr>
          <w:rFonts w:ascii="宋体" w:eastAsia="宋体" w:hAnsi="SimSun" w:cs="宋体"/>
          <w:sz w:val="28"/>
        </w:rPr>
        <w:t>师对</w:t>
      </w:r>
      <w:r>
        <w:rPr>
          <w:rFonts w:ascii="宋体" w:eastAsia="宋体" w:hAnsi="MS Mincho" w:cs="宋体"/>
          <w:sz w:val="28"/>
        </w:rPr>
        <w:t>待学生的核心原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。教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学会</w:t>
      </w:r>
      <w:r>
        <w:rPr>
          <w:rFonts w:ascii="宋体" w:eastAsia="宋体" w:hAnsi="SimSun" w:cs="宋体"/>
          <w:sz w:val="28"/>
        </w:rPr>
        <w:t>宽</w:t>
      </w:r>
      <w:r>
        <w:rPr>
          <w:rFonts w:ascii="宋体" w:eastAsia="宋体" w:hAnsi="MS Mincho" w:cs="宋体"/>
          <w:sz w:val="28"/>
        </w:rPr>
        <w:t>容。人非圣</w:t>
      </w:r>
      <w:r>
        <w:rPr>
          <w:rFonts w:ascii="宋体" w:eastAsia="宋体" w:hAnsi="SimSun" w:cs="宋体"/>
          <w:sz w:val="28"/>
        </w:rPr>
        <w:t>贤</w:t>
      </w:r>
      <w:r>
        <w:rPr>
          <w:rFonts w:ascii="宋体" w:eastAsia="宋体" w:hAnsi="MS Mincho" w:cs="宋体"/>
          <w:sz w:val="28"/>
        </w:rPr>
        <w:t>，孰能无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，更何况我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所面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的是</w:t>
      </w:r>
      <w:r>
        <w:rPr>
          <w:rFonts w:ascii="宋体" w:eastAsia="宋体" w:hAnsi="SimSun" w:cs="宋体"/>
          <w:sz w:val="28"/>
        </w:rPr>
        <w:t>涉</w:t>
      </w:r>
      <w:r>
        <w:rPr>
          <w:rFonts w:ascii="宋体" w:eastAsia="宋体" w:hAnsi="MS Mincho" w:cs="宋体"/>
          <w:sz w:val="28"/>
        </w:rPr>
        <w:t>世不深、缺乏辨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是非能力的孩子呢？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是一</w:t>
      </w:r>
      <w:r>
        <w:rPr>
          <w:rFonts w:ascii="宋体" w:eastAsia="宋体" w:hAnsi="SimSun" w:cs="宋体"/>
          <w:sz w:val="28"/>
        </w:rPr>
        <w:t>种爱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宽</w:t>
      </w:r>
      <w:r>
        <w:rPr>
          <w:rFonts w:ascii="宋体" w:eastAsia="宋体" w:hAnsi="MS Mincho" w:cs="宋体"/>
          <w:sz w:val="28"/>
        </w:rPr>
        <w:t>容也是一</w:t>
      </w:r>
      <w:r>
        <w:rPr>
          <w:rFonts w:ascii="宋体" w:eastAsia="宋体" w:hAnsi="SimSun" w:cs="宋体"/>
          <w:sz w:val="28"/>
        </w:rPr>
        <w:t>种爱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宽</w:t>
      </w:r>
      <w:r>
        <w:rPr>
          <w:rFonts w:ascii="宋体" w:eastAsia="宋体" w:hAnsi="MS Mincho" w:cs="宋体"/>
          <w:sz w:val="28"/>
        </w:rPr>
        <w:t>容是一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信任，是一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激励，更是一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仁慈。它能温暖滋</w:t>
      </w:r>
      <w:r>
        <w:rPr>
          <w:rFonts w:ascii="宋体" w:eastAsia="宋体" w:hAnsi="SimSun" w:cs="宋体"/>
          <w:sz w:val="28"/>
        </w:rPr>
        <w:t>润</w:t>
      </w:r>
      <w:r>
        <w:rPr>
          <w:rFonts w:ascii="宋体" w:eastAsia="宋体" w:hAnsi="MS Mincho" w:cs="宋体"/>
          <w:sz w:val="28"/>
        </w:rPr>
        <w:t>学生的心田，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启学生的心灵，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学生以安慰和力量，往往能收到意想不到的教育效果。教</w:t>
      </w:r>
      <w:r>
        <w:rPr>
          <w:rFonts w:ascii="宋体" w:eastAsia="宋体" w:hAnsi="SimSun" w:cs="宋体"/>
          <w:sz w:val="28"/>
        </w:rPr>
        <w:t>师还应该</w:t>
      </w:r>
      <w:r>
        <w:rPr>
          <w:rFonts w:ascii="宋体" w:eastAsia="宋体" w:hAnsi="MS Mincho" w:cs="宋体"/>
          <w:sz w:val="28"/>
        </w:rPr>
        <w:t>尊重学生的个性差异，接受所有的学生，以平等的眼光看待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一个学生，注意</w:t>
      </w:r>
      <w:r>
        <w:rPr>
          <w:rFonts w:ascii="宋体" w:eastAsia="宋体" w:hAnsi="SimSun" w:cs="宋体"/>
          <w:sz w:val="28"/>
        </w:rPr>
        <w:t>时时处处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细节</w:t>
      </w:r>
      <w:r>
        <w:rPr>
          <w:rFonts w:ascii="宋体" w:eastAsia="宋体" w:hAnsi="MS Mincho" w:cs="宋体"/>
          <w:sz w:val="28"/>
        </w:rPr>
        <w:t>中体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出公正的意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三、无私奉献，</w:t>
      </w:r>
      <w:r>
        <w:rPr>
          <w:rFonts w:ascii="宋体" w:eastAsia="宋体" w:hAnsi="SimSun" w:cs="宋体"/>
          <w:b/>
          <w:bCs/>
          <w:sz w:val="28"/>
        </w:rPr>
        <w:t>关</w:t>
      </w:r>
      <w:r>
        <w:rPr>
          <w:rFonts w:ascii="宋体" w:eastAsia="宋体" w:hAnsi="MS Mincho" w:cs="宋体"/>
          <w:b/>
          <w:bCs/>
          <w:sz w:val="28"/>
        </w:rPr>
        <w:t>心</w:t>
      </w:r>
      <w:r>
        <w:rPr>
          <w:rFonts w:ascii="宋体" w:eastAsia="宋体" w:hAnsi="SimSun" w:cs="宋体"/>
          <w:b/>
          <w:bCs/>
          <w:sz w:val="28"/>
        </w:rPr>
        <w:t>每</w:t>
      </w:r>
      <w:r>
        <w:rPr>
          <w:rFonts w:ascii="宋体" w:eastAsia="宋体" w:hAnsi="MS Mincho" w:cs="宋体"/>
          <w:b/>
          <w:bCs/>
          <w:sz w:val="28"/>
        </w:rPr>
        <w:t>一位学生的成</w:t>
      </w:r>
      <w:r>
        <w:rPr>
          <w:rFonts w:ascii="宋体" w:eastAsia="宋体" w:hAnsi="SimSun" w:cs="宋体"/>
          <w:b/>
          <w:bCs/>
          <w:sz w:val="28"/>
        </w:rPr>
        <w:t>长</w:t>
      </w:r>
      <w:r>
        <w:rPr>
          <w:rFonts w:ascii="宋体" w:eastAsia="宋体" w:hAnsi="MS Mincho" w:cs="宋体"/>
          <w:b/>
          <w:bCs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一名教</w:t>
      </w:r>
      <w:r>
        <w:rPr>
          <w:rFonts w:ascii="宋体" w:eastAsia="宋体" w:hAnsi="SimSun" w:cs="宋体"/>
          <w:sz w:val="28"/>
        </w:rPr>
        <w:t>师应该对</w:t>
      </w:r>
      <w:r>
        <w:rPr>
          <w:rFonts w:ascii="宋体" w:eastAsia="宋体" w:hAnsi="MS Mincho" w:cs="宋体"/>
          <w:sz w:val="28"/>
        </w:rPr>
        <w:t>学生无私奉献。</w:t>
      </w:r>
      <w:r>
        <w:rPr>
          <w:rFonts w:ascii="宋体" w:eastAsia="宋体" w:hAnsi="SimSun" w:cs="宋体"/>
          <w:sz w:val="28"/>
        </w:rPr>
        <w:t>热爱</w:t>
      </w:r>
      <w:r>
        <w:rPr>
          <w:rFonts w:ascii="宋体" w:eastAsia="宋体" w:hAnsi="MS Mincho" w:cs="宋体"/>
          <w:sz w:val="28"/>
        </w:rPr>
        <w:t>学生，尊重、理解学生以人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本，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心</w:t>
      </w:r>
      <w:r>
        <w:rPr>
          <w:rFonts w:ascii="宋体" w:eastAsia="宋体" w:hAnsi="SimSun" w:cs="宋体"/>
          <w:sz w:val="28"/>
        </w:rPr>
        <w:t>爱护</w:t>
      </w:r>
      <w:r>
        <w:rPr>
          <w:rFonts w:ascii="宋体" w:eastAsia="宋体" w:hAnsi="MS Mincho" w:cs="宋体"/>
          <w:sz w:val="28"/>
        </w:rPr>
        <w:t>学生，是教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正确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理与自己直接服</w:t>
      </w:r>
      <w:r>
        <w:rPr>
          <w:rFonts w:ascii="宋体" w:eastAsia="宋体" w:hAnsi="SimSun" w:cs="宋体"/>
          <w:sz w:val="28"/>
        </w:rPr>
        <w:t>务对</w:t>
      </w:r>
      <w:r>
        <w:rPr>
          <w:rFonts w:ascii="宋体" w:eastAsia="宋体" w:hAnsi="MS Mincho" w:cs="宋体"/>
          <w:sz w:val="28"/>
        </w:rPr>
        <w:t>象学生之</w:t>
      </w:r>
      <w:r>
        <w:rPr>
          <w:rFonts w:ascii="宋体" w:eastAsia="宋体" w:hAnsi="SimSun" w:cs="宋体"/>
          <w:sz w:val="28"/>
        </w:rPr>
        <w:t>间关</w:t>
      </w:r>
      <w:r>
        <w:rPr>
          <w:rFonts w:ascii="宋体" w:eastAsia="宋体" w:hAnsi="MS Mincho" w:cs="宋体"/>
          <w:sz w:val="28"/>
        </w:rPr>
        <w:t>系的准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热爱</w:t>
      </w:r>
      <w:r>
        <w:rPr>
          <w:rFonts w:ascii="宋体" w:eastAsia="宋体" w:hAnsi="MS Mincho" w:cs="宋体"/>
          <w:sz w:val="28"/>
        </w:rPr>
        <w:t>学生并不是一件容易的事，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学生体会到老</w:t>
      </w:r>
      <w:r>
        <w:rPr>
          <w:rFonts w:ascii="宋体" w:eastAsia="宋体" w:hAnsi="SimSun" w:cs="宋体"/>
          <w:sz w:val="28"/>
        </w:rPr>
        <w:t>师对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更困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。疼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自己的孩子是本能，而</w:t>
      </w:r>
      <w:r>
        <w:rPr>
          <w:rFonts w:ascii="宋体" w:eastAsia="宋体" w:hAnsi="SimSun" w:cs="宋体"/>
          <w:sz w:val="28"/>
        </w:rPr>
        <w:t>热爱别</w:t>
      </w:r>
      <w:r>
        <w:rPr>
          <w:rFonts w:ascii="宋体" w:eastAsia="宋体" w:hAnsi="MS Mincho" w:cs="宋体"/>
          <w:sz w:val="28"/>
        </w:rPr>
        <w:t>人的孩子是神圣！</w:t>
      </w:r>
      <w:r>
        <w:rPr>
          <w:rFonts w:ascii="宋体" w:eastAsia="宋体" w:hAnsi="SimSun" w:cs="宋体"/>
          <w:sz w:val="28"/>
        </w:rPr>
        <w:t>这种爱</w:t>
      </w:r>
      <w:r>
        <w:rPr>
          <w:rFonts w:ascii="宋体" w:eastAsia="宋体" w:hAnsi="MS Mincho" w:cs="宋体"/>
          <w:sz w:val="28"/>
        </w:rPr>
        <w:t>是教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教育学生的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感情基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，学生一旦体会到</w:t>
      </w:r>
      <w:r>
        <w:rPr>
          <w:rFonts w:ascii="宋体" w:eastAsia="宋体" w:hAnsi="SimSun" w:cs="宋体"/>
          <w:sz w:val="28"/>
        </w:rPr>
        <w:t>这种</w:t>
      </w:r>
      <w:r>
        <w:rPr>
          <w:rFonts w:ascii="宋体" w:eastAsia="宋体" w:hAnsi="MS Mincho" w:cs="宋体"/>
          <w:sz w:val="28"/>
        </w:rPr>
        <w:t>感情，就会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其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，从而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信其道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。教育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，作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出自崇高目的、充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科学精神、普遍、持久而又深厚的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，其内涵极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丰富，既包括要求教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精心</w:t>
      </w:r>
      <w:r>
        <w:rPr>
          <w:rFonts w:ascii="宋体" w:eastAsia="宋体" w:hAnsi="SimSun" w:cs="宋体"/>
          <w:sz w:val="28"/>
        </w:rPr>
        <w:t>热爱</w:t>
      </w:r>
      <w:r>
        <w:rPr>
          <w:rFonts w:ascii="宋体" w:eastAsia="宋体" w:hAnsi="MS Mincho" w:cs="宋体"/>
          <w:sz w:val="28"/>
        </w:rPr>
        <w:t>学生，又包括要求教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精心教育学生。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6"/>
          <w:cols w:space="708"/>
          <w:titlePg w:val="0"/>
        </w:sectPr>
      </w:pPr>
      <w:r>
        <w:rPr>
          <w:rFonts w:ascii="宋体" w:eastAsia="宋体" w:hAnsi="MS Mincho" w:cs="宋体"/>
          <w:b/>
          <w:bCs/>
          <w:sz w:val="28"/>
        </w:rPr>
        <w:t>四、要</w:t>
      </w:r>
      <w:r>
        <w:rPr>
          <w:rFonts w:ascii="宋体" w:eastAsia="宋体" w:hAnsi="SimSun" w:cs="宋体"/>
          <w:b/>
          <w:bCs/>
          <w:sz w:val="28"/>
        </w:rPr>
        <w:t>养</w:t>
      </w:r>
      <w:r>
        <w:rPr>
          <w:rFonts w:ascii="宋体" w:eastAsia="宋体" w:hAnsi="MS Mincho" w:cs="宋体"/>
          <w:b/>
          <w:bCs/>
          <w:sz w:val="28"/>
        </w:rPr>
        <w:t>成</w:t>
      </w:r>
      <w:r>
        <w:rPr>
          <w:rFonts w:ascii="宋体" w:eastAsia="宋体" w:hAnsi="SimSun" w:cs="宋体"/>
          <w:b/>
          <w:bCs/>
          <w:sz w:val="28"/>
        </w:rPr>
        <w:t>终</w:t>
      </w:r>
      <w:r>
        <w:rPr>
          <w:rFonts w:ascii="宋体" w:eastAsia="宋体" w:hAnsi="MS Mincho" w:cs="宋体"/>
          <w:b/>
          <w:bCs/>
          <w:sz w:val="28"/>
        </w:rPr>
        <w:t>身学</w:t>
      </w:r>
      <w:r>
        <w:rPr>
          <w:rFonts w:ascii="宋体" w:eastAsia="宋体" w:hAnsi="SimSun" w:cs="宋体"/>
          <w:b/>
          <w:bCs/>
          <w:sz w:val="28"/>
        </w:rPr>
        <w:t>习</w:t>
      </w:r>
      <w:r>
        <w:rPr>
          <w:rFonts w:ascii="宋体" w:eastAsia="宋体" w:hAnsi="MS Mincho" w:cs="宋体"/>
          <w:b/>
          <w:bCs/>
          <w:sz w:val="28"/>
        </w:rPr>
        <w:t>的</w:t>
      </w:r>
      <w:r>
        <w:rPr>
          <w:rFonts w:ascii="宋体" w:eastAsia="宋体" w:hAnsi="SimSun" w:cs="宋体"/>
          <w:b/>
          <w:bCs/>
          <w:sz w:val="28"/>
        </w:rPr>
        <w:t>习惯</w:t>
      </w:r>
      <w:r>
        <w:rPr>
          <w:rFonts w:ascii="宋体" w:eastAsia="宋体" w:hAnsi="MS Mincho" w:cs="宋体"/>
          <w:b/>
          <w:bCs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走向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身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展的基本原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身教育，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代人必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的思想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念，教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更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活到老学到老，才能</w:t>
      </w:r>
      <w:r>
        <w:rPr>
          <w:rFonts w:ascii="宋体" w:eastAsia="宋体" w:hAnsi="SimSun" w:cs="宋体"/>
          <w:sz w:val="28"/>
        </w:rPr>
        <w:t>胜</w:t>
      </w:r>
      <w:r>
        <w:rPr>
          <w:rFonts w:ascii="宋体" w:eastAsia="宋体" w:hAnsi="MS Mincho" w:cs="宋体"/>
          <w:sz w:val="28"/>
        </w:rPr>
        <w:t>任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一富有挑</w:t>
      </w:r>
      <w:r>
        <w:rPr>
          <w:rFonts w:ascii="宋体" w:eastAsia="宋体" w:hAnsi="SimSun" w:cs="宋体"/>
          <w:sz w:val="28"/>
        </w:rPr>
        <w:t>战</w:t>
      </w:r>
      <w:r>
        <w:rPr>
          <w:rFonts w:ascii="宋体" w:eastAsia="宋体" w:hAnsi="MS Mincho" w:cs="宋体"/>
          <w:sz w:val="28"/>
        </w:rPr>
        <w:t>性的</w:t>
      </w:r>
      <w:r>
        <w:rPr>
          <w:rFonts w:ascii="宋体" w:eastAsia="宋体" w:hAnsi="SimSun" w:cs="宋体"/>
          <w:sz w:val="28"/>
        </w:rPr>
        <w:t>职业</w:t>
      </w:r>
      <w:r>
        <w:rPr>
          <w:rFonts w:ascii="宋体" w:eastAsia="宋体" w:hAnsi="MS Mincho" w:cs="宋体"/>
          <w:sz w:val="28"/>
        </w:rPr>
        <w:t>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就不断地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自己充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，把</w:t>
      </w:r>
      <w:r>
        <w:rPr>
          <w:rFonts w:ascii="宋体" w:eastAsia="宋体" w:hAnsi="SimSun" w:cs="宋体"/>
          <w:sz w:val="28"/>
        </w:rPr>
        <w:t>读书</w:t>
      </w:r>
      <w:r>
        <w:rPr>
          <w:rFonts w:ascii="宋体" w:eastAsia="宋体" w:hAnsi="MS Mincho" w:cs="宋体"/>
          <w:sz w:val="28"/>
        </w:rPr>
        <w:t>当成一</w:t>
      </w:r>
      <w:r>
        <w:rPr>
          <w:rFonts w:ascii="宋体" w:eastAsia="宋体" w:hAnsi="SimSun" w:cs="宋体"/>
          <w:sz w:val="28"/>
        </w:rPr>
        <w:t>种习惯</w:t>
      </w:r>
      <w:r>
        <w:rPr>
          <w:rFonts w:ascii="宋体" w:eastAsia="宋体" w:hAnsi="MS Mincho" w:cs="宋体"/>
          <w:sz w:val="28"/>
        </w:rPr>
        <w:t>，把学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看作一</w:t>
      </w:r>
      <w:r>
        <w:rPr>
          <w:rFonts w:ascii="宋体" w:eastAsia="宋体" w:hAnsi="SimSun" w:cs="宋体"/>
          <w:sz w:val="28"/>
        </w:rPr>
        <w:t>种乐</w:t>
      </w:r>
      <w:r>
        <w:rPr>
          <w:rFonts w:ascii="宋体" w:eastAsia="宋体" w:hAnsi="MS Mincho" w:cs="宋体"/>
          <w:sz w:val="28"/>
        </w:rPr>
        <w:t>趣，从各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渠道汲取新的</w:t>
      </w:r>
      <w:r>
        <w:rPr>
          <w:rFonts w:ascii="宋体" w:eastAsia="宋体" w:hAnsi="SimSun" w:cs="宋体"/>
          <w:sz w:val="28"/>
        </w:rPr>
        <w:t>营养</w:t>
      </w:r>
      <w:r>
        <w:rPr>
          <w:rFonts w:ascii="宋体" w:eastAsia="宋体" w:hAnsi="MS Mincho" w:cs="宋体"/>
          <w:sz w:val="28"/>
        </w:rPr>
        <w:t>，使自己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得更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睿智。在吸取新的知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念的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程中，教</w:t>
      </w:r>
      <w:r>
        <w:rPr>
          <w:rFonts w:ascii="宋体" w:eastAsia="宋体" w:hAnsi="SimSun" w:cs="宋体"/>
          <w:sz w:val="28"/>
        </w:rPr>
        <w:t>师还应</w:t>
      </w:r>
      <w:r>
        <w:rPr>
          <w:rFonts w:ascii="宋体" w:eastAsia="宋体" w:hAnsi="MS Mincho" w:cs="宋体"/>
          <w:sz w:val="28"/>
        </w:rPr>
        <w:t>善反思、勤笔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，注重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累，加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研究，以便真正有所提高，走向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身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展、不断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取的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拓之路。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之，在以后的工作中我会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提高自己的工作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任心，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立一切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学生服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的思想。提高自己的</w:t>
      </w:r>
      <w:r>
        <w:rPr>
          <w:rFonts w:ascii="宋体" w:eastAsia="宋体" w:hAnsi="SimSun" w:cs="宋体"/>
          <w:sz w:val="28"/>
        </w:rPr>
        <w:t>钻</w:t>
      </w:r>
      <w:r>
        <w:rPr>
          <w:rFonts w:ascii="宋体" w:eastAsia="宋体" w:hAnsi="MS Mincho" w:cs="宋体"/>
          <w:sz w:val="28"/>
        </w:rPr>
        <w:t>研精神，不要遇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而退，要</w:t>
      </w:r>
      <w:r>
        <w:rPr>
          <w:rFonts w:ascii="宋体" w:eastAsia="宋体" w:hAnsi="SimSun" w:cs="宋体"/>
          <w:sz w:val="28"/>
        </w:rPr>
        <w:t>发挥</w:t>
      </w:r>
      <w:r>
        <w:rPr>
          <w:rFonts w:ascii="宋体" w:eastAsia="宋体" w:hAnsi="MS Mincho" w:cs="宋体"/>
          <w:sz w:val="28"/>
        </w:rPr>
        <w:t>敢于与一切困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做斗争的思想和作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。刻苦</w:t>
      </w:r>
      <w:r>
        <w:rPr>
          <w:rFonts w:ascii="宋体" w:eastAsia="宋体" w:hAnsi="SimSun" w:cs="宋体"/>
          <w:sz w:val="28"/>
        </w:rPr>
        <w:t>钻</w:t>
      </w:r>
      <w:r>
        <w:rPr>
          <w:rFonts w:ascii="宋体" w:eastAsia="宋体" w:hAnsi="MS Mincho" w:cs="宋体"/>
          <w:sz w:val="28"/>
        </w:rPr>
        <w:t>研</w:t>
      </w:r>
      <w:r>
        <w:rPr>
          <w:rFonts w:ascii="宋体" w:eastAsia="宋体" w:hAnsi="SimSun" w:cs="宋体"/>
          <w:sz w:val="28"/>
        </w:rPr>
        <w:t>业务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，做到政治</w:t>
      </w:r>
      <w:r>
        <w:rPr>
          <w:rFonts w:ascii="宋体" w:eastAsia="宋体" w:hAnsi="SimSun" w:cs="宋体"/>
          <w:sz w:val="28"/>
        </w:rPr>
        <w:t>业务</w:t>
      </w:r>
      <w:r>
        <w:rPr>
          <w:rFonts w:ascii="宋体" w:eastAsia="宋体" w:hAnsi="MS Mincho" w:cs="宋体"/>
          <w:sz w:val="28"/>
        </w:rPr>
        <w:t>两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硬。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小学</w:t>
      </w:r>
      <w:r>
        <w:rPr>
          <w:rFonts w:ascii="宋体" w:eastAsia="宋体" w:hAnsi="SimSun" w:cs="宋体"/>
          <w:i w:val="0"/>
          <w:iCs w:val="0"/>
          <w:sz w:val="28"/>
        </w:rPr>
        <w:t>师</w:t>
      </w:r>
      <w:r>
        <w:rPr>
          <w:rFonts w:ascii="宋体" w:eastAsia="宋体" w:hAnsi="MS Mincho" w:cs="宋体"/>
          <w:i w:val="0"/>
          <w:iCs w:val="0"/>
          <w:sz w:val="28"/>
        </w:rPr>
        <w:t>德教</w:t>
      </w:r>
      <w:r>
        <w:rPr>
          <w:rFonts w:ascii="宋体" w:eastAsia="宋体" w:hAnsi="SimSun" w:cs="宋体"/>
          <w:i w:val="0"/>
          <w:iCs w:val="0"/>
          <w:sz w:val="28"/>
        </w:rPr>
        <w:t>师</w:t>
      </w:r>
      <w:r>
        <w:rPr>
          <w:rFonts w:ascii="宋体" w:eastAsia="宋体" w:hAnsi="MS Mincho" w:cs="宋体"/>
          <w:i w:val="0"/>
          <w:iCs w:val="0"/>
          <w:sz w:val="28"/>
        </w:rPr>
        <w:t>心得体会</w:t>
      </w:r>
      <w:r>
        <w:rPr>
          <w:rFonts w:ascii="宋体" w:eastAsia="宋体" w:hAnsi="Times New Roman" w:cs="宋体"/>
          <w:i w:val="0"/>
          <w:iCs w:val="0"/>
          <w:sz w:val="28"/>
        </w:rPr>
        <w:t>8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百年大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，教育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本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教育大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，教</w:t>
      </w:r>
      <w:r>
        <w:rPr>
          <w:rFonts w:ascii="宋体" w:eastAsia="宋体" w:hAnsi="SimSun" w:cs="宋体"/>
          <w:sz w:val="28"/>
        </w:rPr>
        <w:t>师为</w:t>
      </w:r>
      <w:r>
        <w:rPr>
          <w:rFonts w:ascii="宋体" w:eastAsia="宋体" w:hAnsi="MS Mincho" w:cs="宋体"/>
          <w:sz w:val="28"/>
        </w:rPr>
        <w:t>本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大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德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本。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到底什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德</w:t>
      </w:r>
      <w:r>
        <w:rPr>
          <w:rFonts w:ascii="宋体" w:eastAsia="宋体" w:hAnsi="SimSun" w:cs="宋体"/>
          <w:sz w:val="28"/>
        </w:rPr>
        <w:t>师风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所</w:t>
      </w:r>
      <w:r>
        <w:rPr>
          <w:rFonts w:ascii="宋体" w:eastAsia="宋体" w:hAnsi="SimSun" w:cs="宋体"/>
          <w:sz w:val="28"/>
        </w:rPr>
        <w:t>谓师</w:t>
      </w:r>
      <w:r>
        <w:rPr>
          <w:rFonts w:ascii="宋体" w:eastAsia="宋体" w:hAnsi="MS Mincho" w:cs="宋体"/>
          <w:sz w:val="28"/>
        </w:rPr>
        <w:t>德，就是教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具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的最基本的道德素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SimSun" w:cs="宋体"/>
          <w:sz w:val="28"/>
        </w:rPr>
        <w:t>师风</w:t>
      </w:r>
      <w:r>
        <w:rPr>
          <w:rFonts w:ascii="宋体" w:eastAsia="宋体" w:hAnsi="MS Mincho" w:cs="宋体"/>
          <w:sz w:val="28"/>
        </w:rPr>
        <w:t>，是教</w:t>
      </w:r>
      <w:r>
        <w:rPr>
          <w:rFonts w:ascii="宋体" w:eastAsia="宋体" w:hAnsi="SimSun" w:cs="宋体"/>
          <w:sz w:val="28"/>
        </w:rPr>
        <w:t>师这</w:t>
      </w:r>
      <w:r>
        <w:rPr>
          <w:rFonts w:ascii="宋体" w:eastAsia="宋体" w:hAnsi="MS Mincho" w:cs="宋体"/>
          <w:sz w:val="28"/>
        </w:rPr>
        <w:t>个行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尚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气。</w:t>
      </w:r>
      <w:r>
        <w:rPr>
          <w:rFonts w:ascii="宋体" w:eastAsia="宋体" w:hAnsi="SimSun" w:cs="宋体"/>
          <w:sz w:val="28"/>
        </w:rPr>
        <w:t>爱岗</w:t>
      </w:r>
      <w:r>
        <w:rPr>
          <w:rFonts w:ascii="宋体" w:eastAsia="宋体" w:hAnsi="MS Mincho" w:cs="宋体"/>
          <w:sz w:val="28"/>
        </w:rPr>
        <w:t>敬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，教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育人，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表，</w:t>
      </w:r>
      <w:r>
        <w:rPr>
          <w:rFonts w:ascii="宋体" w:eastAsia="宋体" w:hAnsi="SimSun" w:cs="宋体"/>
          <w:sz w:val="28"/>
        </w:rPr>
        <w:t>诲</w:t>
      </w:r>
      <w:r>
        <w:rPr>
          <w:rFonts w:ascii="宋体" w:eastAsia="宋体" w:hAnsi="MS Mincho" w:cs="宋体"/>
          <w:sz w:val="28"/>
        </w:rPr>
        <w:t>人不倦，有教无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cs="宋体"/>
          <w:sz w:val="28"/>
        </w:rPr>
        <w:t>…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都是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德。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十年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木，百年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，踏上三尺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台，也就意味着踏上了</w:t>
      </w:r>
      <w:r>
        <w:rPr>
          <w:rFonts w:ascii="宋体" w:eastAsia="宋体" w:hAnsi="SimSun" w:cs="宋体"/>
          <w:sz w:val="28"/>
        </w:rPr>
        <w:t>艰</w:t>
      </w:r>
      <w:r>
        <w:rPr>
          <w:rFonts w:ascii="宋体" w:eastAsia="宋体" w:hAnsi="MS Mincho" w:cs="宋体"/>
          <w:sz w:val="28"/>
        </w:rPr>
        <w:t>巨而漫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的育人之旅。怎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才能做一名好教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呢</w:t>
      </w:r>
      <w:r>
        <w:rPr>
          <w:rFonts w:ascii="宋体" w:eastAsia="宋体" w:cs="宋体"/>
          <w:sz w:val="28"/>
        </w:rPr>
        <w:t>?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SimSun" w:cs="宋体"/>
          <w:sz w:val="28"/>
        </w:rPr>
        <w:t>爱岗</w:t>
      </w:r>
      <w:r>
        <w:rPr>
          <w:rFonts w:ascii="宋体" w:eastAsia="宋体" w:hAnsi="MS Mincho" w:cs="宋体"/>
          <w:sz w:val="28"/>
        </w:rPr>
        <w:t>敬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。首先，要</w:t>
      </w:r>
      <w:r>
        <w:rPr>
          <w:rFonts w:ascii="宋体" w:eastAsia="宋体" w:hAnsi="SimSun" w:cs="宋体"/>
          <w:sz w:val="28"/>
        </w:rPr>
        <w:t>热爱</w:t>
      </w:r>
      <w:r>
        <w:rPr>
          <w:rFonts w:ascii="宋体" w:eastAsia="宋体" w:hAnsi="MS Mincho" w:cs="宋体"/>
          <w:sz w:val="28"/>
        </w:rPr>
        <w:t>教育事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，要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教育事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尽心尽力。我</w:t>
      </w:r>
      <w:r>
        <w:rPr>
          <w:rFonts w:ascii="宋体" w:eastAsia="宋体" w:hAnsi="SimSun" w:cs="宋体"/>
          <w:sz w:val="28"/>
        </w:rPr>
        <w:t>们选择</w:t>
      </w:r>
      <w:r>
        <w:rPr>
          <w:rFonts w:ascii="宋体" w:eastAsia="宋体" w:hAnsi="MS Mincho" w:cs="宋体"/>
          <w:sz w:val="28"/>
        </w:rPr>
        <w:t>了教育事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，就要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自己的</w:t>
      </w:r>
      <w:r>
        <w:rPr>
          <w:rFonts w:ascii="宋体" w:eastAsia="宋体" w:hAnsi="SimSun" w:cs="宋体"/>
          <w:sz w:val="28"/>
        </w:rPr>
        <w:t>选择</w:t>
      </w:r>
      <w:r>
        <w:rPr>
          <w:rFonts w:ascii="宋体" w:eastAsia="宋体" w:hAnsi="MS Mincho" w:cs="宋体"/>
          <w:sz w:val="28"/>
        </w:rPr>
        <w:t>无怨无悔，不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名利，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取，努力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新。尽心尽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地完成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教学任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，不求最好，但求更好。只有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学生才能受到老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的影响而努力学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，不断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取。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SimSun" w:cs="宋体"/>
          <w:sz w:val="28"/>
        </w:rPr>
        <w:t>热爱</w:t>
      </w:r>
      <w:r>
        <w:rPr>
          <w:rFonts w:ascii="宋体" w:eastAsia="宋体" w:hAnsi="MS Mincho" w:cs="宋体"/>
          <w:sz w:val="28"/>
        </w:rPr>
        <w:t>学生，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注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一位学生的健康成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。在完成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道、授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、解惑的任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的同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关爱</w:t>
      </w:r>
      <w:r>
        <w:rPr>
          <w:rFonts w:ascii="宋体" w:eastAsia="宋体" w:hAnsi="MS Mincho" w:cs="宋体"/>
          <w:sz w:val="28"/>
        </w:rPr>
        <w:t>学生的身心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展，建立良好的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系，使学生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其</w:t>
      </w:r>
      <w:r>
        <w:br/>
      </w:r>
      <w: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https://d.book118.com/568043015043006025</w:t>
        </w:r>
      </w:hyperlink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</w:p>
    <w:sectPr>
      <w:type w:val="nextPage"/>
      <w:pgMar w:top="1440" w:right="1514" w:bottom="1440" w:left="1514" w:header="708" w:footer="708" w:gutter="0"/>
      <w:pgNumType w:start="17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time">
    <w:name w:val="time"/>
    <w:basedOn w:val="DefaultParagraphFont"/>
  </w:style>
  <w:style w:type="character" w:customStyle="1" w:styleId="smaftertime">
    <w:name w:val="sm_after_time"/>
    <w:basedOn w:val="DefaultParagraphFont"/>
  </w:style>
  <w:style w:type="character" w:customStyle="1" w:styleId="source">
    <w:name w:val="source"/>
    <w:basedOn w:val="DefaultParagraphFont"/>
  </w:style>
  <w:style w:type="character" w:customStyle="1" w:styleId="excellenttitle">
    <w:name w:val="excellent_title"/>
    <w:basedOn w:val="DefaultParagraphFont"/>
  </w:style>
  <w:style w:type="character" w:customStyle="1" w:styleId="excellentstar">
    <w:name w:val="excellent_star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568043015043006025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17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小学师德教师心得体会</dc:title>
  <dc:subject>我们心里有一些收获后，就很有必要写一篇心得体会，这样有利于培养我们思考的习惯。应该怎么写才合适呢？以下是小编整理的小学师德教师心得体会，希望能够帮助到大家。小学师德教师心得体会1师德是教师的职业操守，</dc:subject>
  <cp:keywords>小学师德教师心得体会</cp:keywords>
  <cp:revision>0</cp:revision>
</cp:coreProperties>
</file>