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天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宫课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堂完整版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后感（精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25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当品味完一部影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作品后，相信你一定有很多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得分享的收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候静下心来好好写写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后感了。千万不能</w:t>
      </w:r>
      <w:r>
        <w:rPr>
          <w:rFonts w:ascii="宋体" w:eastAsia="宋体" w:hAnsi="SimSun" w:cs="宋体"/>
          <w:sz w:val="28"/>
          <w:bdr w:val="none" w:sz="0" w:space="0" w:color="auto"/>
        </w:rPr>
        <w:t>认为观</w:t>
      </w:r>
      <w:r>
        <w:rPr>
          <w:rFonts w:ascii="宋体" w:eastAsia="宋体" w:hAnsi="MS Mincho" w:cs="宋体"/>
          <w:sz w:val="28"/>
          <w:bdr w:val="none" w:sz="0" w:space="0" w:color="auto"/>
        </w:rPr>
        <w:t>后感随便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付就可以，下面是小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堂完整版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篇），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堂完整版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本次天</w:t>
      </w:r>
      <w:r>
        <w:rPr>
          <w:rFonts w:ascii="宋体" w:eastAsia="宋体" w:hAnsi="SimSun" w:cs="宋体"/>
          <w:sz w:val="28"/>
          <w:bdr w:val="none" w:sz="0" w:space="0" w:color="auto"/>
        </w:rPr>
        <w:t>宫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令我有耳目一新的感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在学校里上</w:t>
      </w:r>
      <w:r>
        <w:rPr>
          <w:rFonts w:ascii="宋体" w:eastAsia="宋体" w:hAnsi="SimSun" w:cs="宋体"/>
          <w:sz w:val="28"/>
          <w:bdr w:val="none" w:sz="0" w:space="0" w:color="auto"/>
        </w:rPr>
        <w:t>实验课</w:t>
      </w:r>
      <w:r>
        <w:rPr>
          <w:rFonts w:ascii="宋体" w:eastAsia="宋体" w:hAnsi="MS Mincho" w:cs="宋体"/>
          <w:sz w:val="28"/>
          <w:bdr w:val="none" w:sz="0" w:space="0" w:color="auto"/>
        </w:rPr>
        <w:t>似的。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，只是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摩，由于本次在天空失重状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下所展示的一些区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于地球上的特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物理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象，但是着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引起我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它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生很大的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到尾我是看得聚精会神。在展示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然好多物理知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点我不是很清楚，但我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随着我不断努力学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信以后会慢慢了解它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最后我也希望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有一天我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普通人也能到太空中去做一次自己想做的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或者体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一次太空旅行，来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的一个梦，愿此梦快快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，愿中国的航天事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不断地造福全人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堂完整版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挂在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站的美</w:t>
      </w:r>
      <w:r>
        <w:rPr>
          <w:rFonts w:ascii="宋体" w:eastAsia="宋体" w:hAnsi="SimSun" w:cs="宋体"/>
          <w:sz w:val="28"/>
          <w:bdr w:val="none" w:sz="0" w:space="0" w:color="auto"/>
        </w:rPr>
        <w:t>丽夺</w:t>
      </w:r>
      <w:r>
        <w:rPr>
          <w:rFonts w:ascii="宋体" w:eastAsia="宋体" w:hAnsi="MS Mincho" w:cs="宋体"/>
          <w:sz w:val="28"/>
          <w:bdr w:val="none" w:sz="0" w:space="0" w:color="auto"/>
        </w:rPr>
        <w:t>目的中国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，它正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鲜艳</w:t>
      </w:r>
      <w:r>
        <w:rPr>
          <w:rFonts w:ascii="宋体" w:eastAsia="宋体" w:hAnsi="MS Mincho" w:cs="宋体"/>
          <w:sz w:val="28"/>
          <w:bdr w:val="none" w:sz="0" w:space="0" w:color="auto"/>
        </w:rPr>
        <w:t>的五星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旗，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站是太空中最</w:t>
      </w:r>
      <w:r>
        <w:rPr>
          <w:rFonts w:ascii="宋体" w:eastAsia="宋体" w:hAnsi="SimSun" w:cs="宋体"/>
          <w:sz w:val="28"/>
          <w:bdr w:val="none" w:sz="0" w:space="0" w:color="auto"/>
        </w:rPr>
        <w:t>靓丽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，也使我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倍感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在太空中要控制自己的身体以适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失重感，像一条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儿一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游走。令我最深刻的一段就是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冰墩墩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竟出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了太空中！我当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就在想，冰墩墩是怎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上的太空？果然啊，科学的力量就是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大！我也感受到了人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的生活和科学息息相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太空本身已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非常迷人，在浩瀚无垠的宇宙中，</w:t>
      </w:r>
      <w:r>
        <w:rPr>
          <w:rFonts w:ascii="宋体" w:eastAsia="宋体" w:hAnsi="SimSun" w:cs="宋体"/>
          <w:sz w:val="28"/>
          <w:bdr w:val="none" w:sz="0" w:space="0" w:color="auto"/>
        </w:rPr>
        <w:t>每每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有五星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旗的一切，都愈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儿女倍感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切与自豪！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堂完整版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中国的航天技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史悠久了，从古至今从没有人放弃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翔天空的梦想，而如今，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个梦想已</w:t>
      </w:r>
      <w:r>
        <w:rPr>
          <w:rFonts w:ascii="宋体" w:eastAsia="宋体" w:hAnsi="SimSun" w:cs="宋体"/>
          <w:sz w:val="28"/>
          <w:bdr w:val="none" w:sz="0" w:space="0" w:color="auto"/>
        </w:rPr>
        <w:t>经变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就随着天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神秘而又令人向往的太空。我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随着天</w:t>
      </w:r>
      <w:r>
        <w:rPr>
          <w:rFonts w:ascii="宋体" w:eastAsia="宋体" w:hAnsi="SimSun" w:cs="宋体"/>
          <w:sz w:val="28"/>
          <w:bdr w:val="none" w:sz="0" w:space="0" w:color="auto"/>
        </w:rPr>
        <w:t>宫</w:t>
      </w:r>
      <w:r>
        <w:rPr>
          <w:rFonts w:ascii="宋体" w:eastAsia="宋体" w:hAnsi="MS Mincho" w:cs="宋体"/>
          <w:sz w:val="28"/>
          <w:bdr w:val="none" w:sz="0" w:space="0" w:color="auto"/>
        </w:rPr>
        <w:t>十三号的三位航天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翟志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、叶光富和王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太空水</w:t>
      </w:r>
      <w:r>
        <w:rPr>
          <w:rFonts w:ascii="宋体" w:eastAsia="宋体" w:hAnsi="SimSun" w:cs="宋体"/>
          <w:sz w:val="28"/>
          <w:bdr w:val="none" w:sz="0" w:space="0" w:color="auto"/>
        </w:rPr>
        <w:t>桥实验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太空冰雪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等令人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趣盎然的小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，没想到在太空的失重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境下，竟然能有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多奇妙的事。在提</w:t>
      </w:r>
      <w:r>
        <w:rPr>
          <w:rFonts w:ascii="宋体" w:eastAsia="宋体" w:hAnsi="SimSun" w:cs="宋体"/>
          <w:sz w:val="28"/>
          <w:bdr w:val="none" w:sz="0" w:space="0" w:color="auto"/>
        </w:rPr>
        <w:t>问环节</w:t>
      </w:r>
      <w:r>
        <w:rPr>
          <w:rFonts w:ascii="宋体" w:eastAsia="宋体" w:hAnsi="MS Mincho" w:cs="宋体"/>
          <w:sz w:val="28"/>
          <w:bdr w:val="none" w:sz="0" w:space="0" w:color="auto"/>
        </w:rPr>
        <w:t>，来自全国各地的同学也都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提出了自己困惑已久的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，得到了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意的答案。在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尾的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中国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人航天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的短片中，一个宇航</w:t>
      </w:r>
      <w:r>
        <w:rPr>
          <w:rFonts w:ascii="宋体" w:eastAsia="宋体" w:hAnsi="SimSun" w:cs="宋体"/>
          <w:sz w:val="28"/>
          <w:bdr w:val="none" w:sz="0" w:space="0" w:color="auto"/>
        </w:rPr>
        <w:t>员进</w:t>
      </w:r>
      <w:r>
        <w:rPr>
          <w:rFonts w:ascii="宋体" w:eastAsia="宋体" w:hAnsi="MS Mincho" w:cs="宋体"/>
          <w:sz w:val="28"/>
          <w:bdr w:val="none" w:sz="0" w:space="0" w:color="auto"/>
        </w:rPr>
        <w:t>入广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无垠、神秘梦幻的宇宙，落到一个未知美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的星球，眺望着那</w:t>
      </w:r>
      <w:r>
        <w:rPr>
          <w:rFonts w:ascii="宋体" w:eastAsia="宋体" w:hAnsi="SimSun" w:cs="宋体"/>
          <w:sz w:val="28"/>
          <w:bdr w:val="none" w:sz="0" w:space="0" w:color="auto"/>
        </w:rPr>
        <w:t>蓝绿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的星球，然后走向那令人着迷的未知。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我想那代表着一个新的里程碑，一个新的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始，一个新的的世界。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堂完整版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亮晶晶，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天都是小星星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是我最早知道的太空，今天收看了空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了一个更有意思的世界。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不会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的冰墩墩也一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。一滴水，从袋子里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出来，不会落地，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会越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越大，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的大珍珠。原来冰雪不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不是凉的，我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可以做出来和小冰球一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的小球球，老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个球球是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的。我</w:t>
      </w:r>
      <w:r>
        <w:rPr>
          <w:rFonts w:ascii="宋体" w:eastAsia="宋体" w:hAnsi="SimSun" w:cs="宋体"/>
          <w:sz w:val="28"/>
          <w:bdr w:val="none" w:sz="0" w:space="0" w:color="auto"/>
        </w:rPr>
        <w:t>见过</w:t>
      </w:r>
      <w:r>
        <w:rPr>
          <w:rFonts w:ascii="宋体" w:eastAsia="宋体" w:hAnsi="MS Mincho" w:cs="宋体"/>
          <w:sz w:val="28"/>
          <w:bdr w:val="none" w:sz="0" w:space="0" w:color="auto"/>
        </w:rPr>
        <w:t>公园里的石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，木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，也听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鹊</w:t>
      </w:r>
      <w:r>
        <w:rPr>
          <w:rFonts w:ascii="宋体" w:eastAsia="宋体" w:hAnsi="MS Mincho" w:cs="宋体"/>
          <w:sz w:val="28"/>
          <w:bdr w:val="none" w:sz="0" w:space="0" w:color="auto"/>
        </w:rPr>
        <w:t>可以搭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，确不知道水也可以成</w:t>
      </w:r>
      <w:r>
        <w:rPr>
          <w:rFonts w:ascii="宋体" w:eastAsia="宋体" w:hAnsi="SimSun" w:cs="宋体"/>
          <w:sz w:val="28"/>
          <w:bdr w:val="none" w:sz="0" w:space="0" w:color="auto"/>
        </w:rPr>
        <w:t>为桥</w:t>
      </w:r>
      <w:r>
        <w:rPr>
          <w:rFonts w:ascii="宋体" w:eastAsia="宋体" w:hAnsi="MS Mincho" w:cs="宋体"/>
          <w:sz w:val="28"/>
          <w:bdr w:val="none" w:sz="0" w:space="0" w:color="auto"/>
        </w:rPr>
        <w:t>。只是今天看到的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有一点短了，到底怎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架水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一点儿呢？我得好好想想，到底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才能架一个更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的水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等我再大一点，和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程里那些哥哥姐姐一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大了，我就能想出更好的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法了。或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有一天，我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大了，也可以和老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来到太空，一天看十几次日出日落，看更明亮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大的月亮。老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建空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站的目的是要做科学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，真希望有一天我也可以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着我的花花草草去空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站，看看他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堂完整版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今天我看了天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得宇航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太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大了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我了解到了各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，我也随着航天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王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平、翟志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、叶光富三位老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的中国空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站，三位老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并和北京、西藏、新疆三地的青少年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行天地互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我惊奇的是，北京冬奥会的吉祥物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冰墩墩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竟然也出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在太空中，感受到了科学的神奇之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，也感受到了探索科学的不易之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，科学与人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的生活息息相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，科学家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了科学献出了所有的心血，它在我心底深深的埋下了科学的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始我要努力学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察事物。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我敬仰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几位航天</w:t>
      </w:r>
      <w:r>
        <w:rPr>
          <w:rFonts w:ascii="宋体" w:eastAsia="宋体" w:hAnsi="SimSun" w:cs="宋体"/>
          <w:sz w:val="28"/>
          <w:bdr w:val="none" w:sz="0" w:space="0" w:color="auto"/>
        </w:rPr>
        <w:t>员们</w:t>
      </w:r>
      <w:r>
        <w:rPr>
          <w:rFonts w:ascii="宋体" w:eastAsia="宋体" w:hAnsi="MS Mincho" w:cs="宋体"/>
          <w:sz w:val="28"/>
          <w:bdr w:val="none" w:sz="0" w:space="0" w:color="auto"/>
        </w:rPr>
        <w:t>和那些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航天事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奉献的科学家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们实现</w:t>
      </w:r>
      <w:r>
        <w:rPr>
          <w:rFonts w:ascii="宋体" w:eastAsia="宋体" w:hAnsi="MS Mincho" w:cs="宋体"/>
          <w:sz w:val="28"/>
          <w:bdr w:val="none" w:sz="0" w:space="0" w:color="auto"/>
        </w:rPr>
        <w:t>了人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的太空梦。我也希望那些宇航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都可以平安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既然他</w:t>
      </w:r>
      <w:r>
        <w:rPr>
          <w:rFonts w:ascii="宋体" w:eastAsia="宋体" w:hAnsi="SimSun" w:cs="宋体"/>
          <w:sz w:val="28"/>
          <w:bdr w:val="none" w:sz="0" w:space="0" w:color="auto"/>
        </w:rPr>
        <w:t>们实现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了自己的太空梦，那我也要努力学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向上，去追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自己的梦想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堂完整版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看了天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是三位航天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，我无比激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民族航天征途上的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新和突破，深知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新和突破背后，是一代代航天人的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斗、不懈拼搏、自主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新的成果。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略了太空中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生的神奇的物理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象，看到了航天</w:t>
      </w:r>
      <w:r>
        <w:rPr>
          <w:rFonts w:ascii="宋体" w:eastAsia="宋体" w:hAnsi="SimSun" w:cs="宋体"/>
          <w:sz w:val="28"/>
          <w:bdr w:val="none" w:sz="0" w:space="0" w:color="auto"/>
        </w:rPr>
        <w:t>员们</w:t>
      </w:r>
      <w:r>
        <w:rPr>
          <w:rFonts w:ascii="宋体" w:eastAsia="宋体" w:hAnsi="MS Mincho" w:cs="宋体"/>
          <w:sz w:val="28"/>
          <w:bdr w:val="none" w:sz="0" w:space="0" w:color="auto"/>
        </w:rPr>
        <w:t>生活的太空家园，感受到了中国科技的力量。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宇航</w:t>
      </w:r>
      <w:r>
        <w:rPr>
          <w:rFonts w:ascii="宋体" w:eastAsia="宋体" w:hAnsi="SimSun" w:cs="宋体"/>
          <w:sz w:val="28"/>
          <w:bdr w:val="none" w:sz="0" w:space="0" w:color="auto"/>
        </w:rPr>
        <w:t>员们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微笑，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定自若地介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宇宙的神奇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感受到中国科技的力量，祖国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自豪，中国最棒，我一定要努力学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为栋</w:t>
      </w:r>
      <w:r>
        <w:rPr>
          <w:rFonts w:ascii="宋体" w:eastAsia="宋体" w:hAnsi="MS Mincho" w:cs="宋体"/>
          <w:sz w:val="28"/>
          <w:bdr w:val="none" w:sz="0" w:space="0" w:color="auto"/>
        </w:rPr>
        <w:t>梁之才，</w:t>
      </w:r>
      <w:r>
        <w:rPr>
          <w:rFonts w:ascii="宋体" w:eastAsia="宋体" w:hAnsi="SimSun" w:cs="宋体"/>
          <w:sz w:val="28"/>
          <w:bdr w:val="none" w:sz="0" w:space="0" w:color="auto"/>
        </w:rPr>
        <w:t>为伟</w:t>
      </w:r>
      <w:r>
        <w:rPr>
          <w:rFonts w:ascii="宋体" w:eastAsia="宋体" w:hAnsi="MS Mincho" w:cs="宋体"/>
          <w:sz w:val="28"/>
          <w:bdr w:val="none" w:sz="0" w:space="0" w:color="auto"/>
        </w:rPr>
        <w:t>大的中国梦做出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堂完整版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堂第二次太空授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神舟十三号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翟志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、王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、叶光富老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上了一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有趣的物理</w:t>
      </w:r>
      <w:r>
        <w:rPr>
          <w:rFonts w:ascii="宋体" w:eastAsia="宋体" w:hAnsi="SimSun" w:cs="宋体"/>
          <w:sz w:val="28"/>
          <w:bdr w:val="none" w:sz="0" w:space="0" w:color="auto"/>
        </w:rPr>
        <w:t>实验课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叶老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在做水油分离</w:t>
      </w:r>
      <w:r>
        <w:rPr>
          <w:rFonts w:ascii="宋体" w:eastAsia="宋体" w:hAnsi="SimSun" w:cs="宋体"/>
          <w:sz w:val="28"/>
          <w:bdr w:val="none" w:sz="0" w:space="0" w:color="auto"/>
        </w:rPr>
        <w:t>实验时</w:t>
      </w:r>
      <w:r>
        <w:rPr>
          <w:rFonts w:ascii="宋体" w:eastAsia="宋体" w:hAnsi="MS Mincho" w:cs="宋体"/>
          <w:sz w:val="28"/>
          <w:bdr w:val="none" w:sz="0" w:space="0" w:color="auto"/>
        </w:rPr>
        <w:t>，水油在容器中，水和油并没有自然分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，叶老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在快速旋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小瓶后水油在离心作用下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和叶老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的太空授</w:t>
      </w:r>
      <w:r>
        <w:rPr>
          <w:rFonts w:ascii="宋体" w:eastAsia="宋体" w:hAnsi="SimSun" w:cs="宋体"/>
          <w:sz w:val="28"/>
          <w:bdr w:val="none" w:sz="0" w:space="0" w:color="auto"/>
        </w:rPr>
        <w:t>课让</w:t>
      </w:r>
      <w:r>
        <w:rPr>
          <w:rFonts w:ascii="宋体" w:eastAsia="宋体" w:hAnsi="MS Mincho" w:cs="宋体"/>
          <w:sz w:val="28"/>
          <w:bdr w:val="none" w:sz="0" w:space="0" w:color="auto"/>
        </w:rPr>
        <w:t>我知道水的密度大于油的密度。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小原理可以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大作用。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师们还给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了高微重力科学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柜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hAnsi="SimSun" w:cs="宋体"/>
          <w:sz w:val="28"/>
          <w:bdr w:val="none" w:sz="0" w:space="0" w:color="auto"/>
        </w:rPr>
        <w:t>悬</w:t>
      </w:r>
      <w:r>
        <w:rPr>
          <w:rFonts w:ascii="宋体" w:eastAsia="宋体" w:hAnsi="MS Mincho" w:cs="宋体"/>
          <w:sz w:val="28"/>
          <w:bdr w:val="none" w:sz="0" w:space="0" w:color="auto"/>
        </w:rPr>
        <w:t>浮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台可通</w:t>
      </w:r>
      <w:r>
        <w:rPr>
          <w:rFonts w:ascii="宋体" w:eastAsia="宋体" w:hAnsi="SimSun" w:cs="宋体"/>
          <w:sz w:val="28"/>
          <w:bdr w:val="none" w:sz="0" w:space="0" w:color="auto"/>
        </w:rPr>
        <w:t>过喷</w:t>
      </w:r>
      <w:r>
        <w:rPr>
          <w:rFonts w:ascii="宋体" w:eastAsia="宋体" w:hAnsi="MS Mincho" w:cs="宋体"/>
          <w:sz w:val="28"/>
          <w:bdr w:val="none" w:sz="0" w:space="0" w:color="auto"/>
        </w:rPr>
        <w:t>气和磁</w:t>
      </w:r>
      <w:r>
        <w:rPr>
          <w:rFonts w:ascii="宋体" w:eastAsia="宋体" w:hAnsi="SimSun" w:cs="宋体"/>
          <w:sz w:val="28"/>
          <w:bdr w:val="none" w:sz="0" w:space="0" w:color="auto"/>
        </w:rPr>
        <w:t>悬</w:t>
      </w:r>
      <w:r>
        <w:rPr>
          <w:rFonts w:ascii="宋体" w:eastAsia="宋体" w:hAnsi="MS Mincho" w:cs="宋体"/>
          <w:sz w:val="28"/>
          <w:bdr w:val="none" w:sz="0" w:space="0" w:color="auto"/>
        </w:rPr>
        <w:t>控制。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知道空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站流眼泪和我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地球是不一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的，空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站中不会流下来，而是在眼睛里打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或停留在眼角等等一系列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，也更多的了解空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站里科学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与技</w:t>
      </w:r>
      <w:r>
        <w:rPr>
          <w:rFonts w:ascii="宋体" w:eastAsia="宋体" w:hAnsi="SimSun" w:cs="宋体"/>
          <w:sz w:val="28"/>
          <w:bdr w:val="none" w:sz="0" w:space="0" w:color="auto"/>
        </w:rPr>
        <w:t>术试验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我更加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科学，崇尚科学，脚踏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身健体、勇敢追梦，一起向未来。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堂完整版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看了在宇宙中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---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堂。真的是太空一小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一大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一次跨越都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了航天人无数次的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算和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，以确保万无一失。中国的太空站将成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世界科学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的平台，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做出重大的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堂里，老</w:t>
      </w:r>
      <w:r>
        <w:rPr>
          <w:rFonts w:ascii="宋体" w:eastAsia="宋体" w:hAnsi="SimSun" w:cs="宋体"/>
          <w:sz w:val="28"/>
          <w:bdr w:val="none" w:sz="0" w:space="0" w:color="auto"/>
        </w:rPr>
        <w:t>师们给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了各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有趣的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，如太空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冰雪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、液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演示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、水油分离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、太空抛物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等。老</w:t>
      </w:r>
      <w:r>
        <w:rPr>
          <w:rFonts w:ascii="宋体" w:eastAsia="宋体" w:hAnsi="SimSun" w:cs="宋体"/>
          <w:sz w:val="28"/>
          <w:bdr w:val="none" w:sz="0" w:space="0" w:color="auto"/>
        </w:rPr>
        <w:t>师还给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了神舟十三号上面的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机器，如核心</w:t>
      </w:r>
      <w:r>
        <w:rPr>
          <w:rFonts w:ascii="宋体" w:eastAsia="宋体" w:hAnsi="SimSun" w:cs="宋体"/>
          <w:sz w:val="28"/>
          <w:bdr w:val="none" w:sz="0" w:space="0" w:color="auto"/>
        </w:rPr>
        <w:t>舱</w:t>
      </w:r>
      <w:r>
        <w:rPr>
          <w:rFonts w:ascii="宋体" w:eastAsia="宋体" w:hAnsi="MS Mincho" w:cs="宋体"/>
          <w:sz w:val="28"/>
          <w:bdr w:val="none" w:sz="0" w:space="0" w:color="auto"/>
        </w:rPr>
        <w:t>、微重力无容器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机柜等。老</w:t>
      </w:r>
      <w:r>
        <w:rPr>
          <w:rFonts w:ascii="宋体" w:eastAsia="宋体" w:hAnsi="SimSun" w:cs="宋体"/>
          <w:sz w:val="28"/>
          <w:bdr w:val="none" w:sz="0" w:space="0" w:color="auto"/>
        </w:rPr>
        <w:t>师们还</w:t>
      </w:r>
      <w:r>
        <w:rPr>
          <w:rFonts w:ascii="宋体" w:eastAsia="宋体" w:hAnsi="MS Mincho" w:cs="宋体"/>
          <w:sz w:val="28"/>
          <w:bdr w:val="none" w:sz="0" w:space="0" w:color="auto"/>
        </w:rPr>
        <w:t>和来自各地的学生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面交流，告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了更多的宇宙的奥秘，</w:t>
      </w:r>
      <w:r>
        <w:rPr>
          <w:rFonts w:ascii="宋体" w:eastAsia="宋体" w:hAnsi="SimSun" w:cs="宋体"/>
          <w:sz w:val="28"/>
          <w:bdr w:val="none" w:sz="0" w:space="0" w:color="auto"/>
        </w:rPr>
        <w:t>这简</w:t>
      </w:r>
      <w:r>
        <w:rPr>
          <w:rFonts w:ascii="宋体" w:eastAsia="宋体" w:hAnsi="MS Mincho" w:cs="宋体"/>
          <w:sz w:val="28"/>
          <w:bdr w:val="none" w:sz="0" w:space="0" w:color="auto"/>
        </w:rPr>
        <w:t>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不已。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座，我真心佩服我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的宇航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，真心希望宇航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叔叔阿姨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能安全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利地返回地球。与此同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、天天向上，完成自己的梦想并探索宇宙，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祖国做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要勇于探索，不要一直待在</w:t>
      </w:r>
      <w:r>
        <w:rPr>
          <w:rFonts w:ascii="宋体" w:eastAsia="宋体" w:hAnsi="SimSun" w:cs="宋体"/>
          <w:sz w:val="28"/>
          <w:bdr w:val="none" w:sz="0" w:space="0" w:color="auto"/>
        </w:rPr>
        <w:t>摇篮</w:t>
      </w:r>
      <w:r>
        <w:rPr>
          <w:rFonts w:ascii="宋体" w:eastAsia="宋体" w:hAnsi="MS Mincho" w:cs="宋体"/>
          <w:sz w:val="28"/>
          <w:bdr w:val="none" w:sz="0" w:space="0" w:color="auto"/>
        </w:rPr>
        <w:t>里，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不大。致敬所有宇航</w:t>
      </w:r>
      <w:r>
        <w:rPr>
          <w:rFonts w:ascii="宋体" w:eastAsia="宋体" w:hAnsi="SimSun" w:cs="宋体"/>
          <w:sz w:val="28"/>
          <w:bdr w:val="none" w:sz="0" w:space="0" w:color="auto"/>
        </w:rPr>
        <w:t>员对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一声，你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，辛苦了！！！我因你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感到无比自豪！！！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堂完整版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天梦瑰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毫写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章。今天我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看了来自太空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共同授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我深有感触。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中，王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平老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了很多妙趣横生的小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。其中令我印象最深的是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太空冰雪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。用液体在太空中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出个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液体球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液体球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在被一个小棒子碰了一下后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冰，不一会儿就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成了一个冰球，冰球晶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剔透，里面像碧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的大海。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我深感奇妙，自己学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的道路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，征途漫漫，唯有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大后才能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祖国做出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堂完整版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>10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第二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在中国空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</w:t>
      </w:r>
      <w:r>
        <w:rPr>
          <w:rFonts w:ascii="宋体" w:eastAsia="宋体" w:hAnsi="SimSun" w:cs="宋体"/>
          <w:sz w:val="28"/>
          <w:bdr w:val="none" w:sz="0" w:space="0" w:color="auto"/>
        </w:rPr>
        <w:t>开讲</w:t>
      </w:r>
      <w:r>
        <w:rPr>
          <w:rFonts w:ascii="宋体" w:eastAsia="宋体" w:hAnsi="MS Mincho" w:cs="宋体"/>
          <w:sz w:val="28"/>
          <w:bdr w:val="none" w:sz="0" w:space="0" w:color="auto"/>
        </w:rPr>
        <w:t>啦！我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熟悉的航天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翟志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，王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平，叶光富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做了太空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冰雪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，液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演示，水油分离，太空抛物，空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科学的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，演示了失重状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下的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和液体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晶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象；失重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境下水的表面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力作用；失重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境下水油分</w:t>
      </w:r>
      <w:r>
        <w:rPr>
          <w:rFonts w:ascii="宋体" w:eastAsia="宋体" w:hAnsi="SimSun" w:cs="宋体"/>
          <w:sz w:val="28"/>
          <w:bdr w:val="none" w:sz="0" w:space="0" w:color="auto"/>
        </w:rPr>
        <w:t>层现</w:t>
      </w:r>
      <w:r>
        <w:rPr>
          <w:rFonts w:ascii="宋体" w:eastAsia="宋体" w:hAnsi="MS Mincho" w:cs="宋体"/>
          <w:sz w:val="28"/>
          <w:bdr w:val="none" w:sz="0" w:space="0" w:color="auto"/>
        </w:rPr>
        <w:t>象消失，通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旋</w:t>
      </w:r>
      <w:r>
        <w:rPr>
          <w:rFonts w:ascii="宋体" w:eastAsia="宋体" w:hAnsi="SimSun" w:cs="宋体"/>
          <w:sz w:val="28"/>
          <w:bdr w:val="none" w:sz="0" w:space="0" w:color="auto"/>
        </w:rPr>
        <w:t>转产</w:t>
      </w:r>
      <w:r>
        <w:rPr>
          <w:rFonts w:ascii="宋体" w:eastAsia="宋体" w:hAnsi="MS Mincho" w:cs="宋体"/>
          <w:sz w:val="28"/>
          <w:bdr w:val="none" w:sz="0" w:space="0" w:color="auto"/>
        </w:rPr>
        <w:t>生离心力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等等的科学知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一系列的</w:t>
      </w:r>
      <w:r>
        <w:rPr>
          <w:rFonts w:ascii="宋体" w:eastAsia="宋体" w:hAnsi="SimSun" w:cs="宋体"/>
          <w:sz w:val="28"/>
          <w:bdr w:val="none" w:sz="0" w:space="0" w:color="auto"/>
        </w:rPr>
        <w:t>实验让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们见证</w:t>
      </w:r>
      <w:r>
        <w:rPr>
          <w:rFonts w:ascii="宋体" w:eastAsia="宋体" w:hAnsi="MS Mincho" w:cs="宋体"/>
          <w:sz w:val="28"/>
          <w:bdr w:val="none" w:sz="0" w:space="0" w:color="auto"/>
        </w:rPr>
        <w:t>了航天</w:t>
      </w:r>
      <w:r>
        <w:rPr>
          <w:rFonts w:ascii="宋体" w:eastAsia="宋体" w:hAnsi="SimSun" w:cs="宋体"/>
          <w:sz w:val="28"/>
          <w:bdr w:val="none" w:sz="0" w:space="0" w:color="auto"/>
        </w:rPr>
        <w:t>员们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秀，科技的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达，和祖国的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科学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定了自己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梦想的追求。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崇尚科学，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更加努力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斗吧！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堂完整版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>11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第二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日下午</w:t>
      </w:r>
      <w:r>
        <w:rPr>
          <w:rFonts w:ascii="宋体" w:eastAsia="宋体" w:cs="宋体"/>
          <w:sz w:val="28"/>
          <w:bdr w:val="none" w:sz="0" w:space="0" w:color="auto"/>
        </w:rPr>
        <w:t>15:40</w:t>
      </w:r>
      <w:r>
        <w:rPr>
          <w:rFonts w:ascii="宋体" w:eastAsia="宋体" w:hAnsi="MS Mincho" w:cs="宋体"/>
          <w:sz w:val="28"/>
          <w:bdr w:val="none" w:sz="0" w:space="0" w:color="auto"/>
        </w:rPr>
        <w:t>在中国空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</w:t>
      </w:r>
      <w:r>
        <w:rPr>
          <w:rFonts w:ascii="宋体" w:eastAsia="宋体" w:hAnsi="SimSun" w:cs="宋体"/>
          <w:sz w:val="28"/>
          <w:bdr w:val="none" w:sz="0" w:space="0" w:color="auto"/>
        </w:rPr>
        <w:t>开讲</w:t>
      </w:r>
      <w:r>
        <w:rPr>
          <w:rFonts w:ascii="宋体" w:eastAsia="宋体" w:hAnsi="MS Mincho" w:cs="宋体"/>
          <w:sz w:val="28"/>
          <w:bdr w:val="none" w:sz="0" w:space="0" w:color="auto"/>
        </w:rPr>
        <w:t>，航天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王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平在航天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翟志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、叶光富的密切配合下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本次太空授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采取天地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方式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演示了太空抛物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、水油分离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、太空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冰雪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、液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演示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，并介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和展示了空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科学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堂中，地面的学生提了不少有趣的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，比如航天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在空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站里用的是北京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嘛？在太空看到的月亮与地球上有什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不同？太空里水能</w:t>
      </w:r>
      <w:r>
        <w:rPr>
          <w:rFonts w:ascii="宋体" w:eastAsia="宋体" w:hAnsi="SimSun" w:cs="宋体"/>
          <w:sz w:val="28"/>
          <w:bdr w:val="none" w:sz="0" w:space="0" w:color="auto"/>
        </w:rPr>
        <w:t>烧开</w:t>
      </w:r>
      <w:r>
        <w:rPr>
          <w:rFonts w:ascii="宋体" w:eastAsia="宋体" w:hAnsi="MS Mincho" w:cs="宋体"/>
          <w:sz w:val="28"/>
          <w:bdr w:val="none" w:sz="0" w:space="0" w:color="auto"/>
        </w:rPr>
        <w:t>嘛？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也都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做了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的解答。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演示的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我印象最深刻的是冬奥会吉祥物冰墩墩上太空了，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参演了太空抛物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演示了牛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第一定律，在太空中抛物，并不会像地球上一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下落，而是沿原有方向匀速前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水油分离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：地球上的水和油因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密度不同，油浮在水面上，但是太空里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于微重力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境，静止状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下，水和油很均匀地混合在一起。那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如何能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太空里水和油也分离呢？答案是旋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起来，利用离心作用！航天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子拴住瓶子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行旋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，水油分离了！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实验现</w:t>
      </w:r>
      <w:r>
        <w:rPr>
          <w:rFonts w:ascii="宋体" w:eastAsia="宋体" w:hAnsi="MS Mincho" w:cs="宋体"/>
          <w:sz w:val="28"/>
          <w:bdr w:val="none" w:sz="0" w:space="0" w:color="auto"/>
        </w:rPr>
        <w:t>象我看后并不明白，爸爸却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在不明白没有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系，以后的物理学知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中会学到相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点，老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详细讲</w:t>
      </w:r>
      <w:r>
        <w:rPr>
          <w:rFonts w:ascii="宋体" w:eastAsia="宋体" w:hAnsi="MS Mincho" w:cs="宋体"/>
          <w:sz w:val="28"/>
          <w:bdr w:val="none" w:sz="0" w:space="0" w:color="auto"/>
        </w:rPr>
        <w:t>述其中的原理。此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在心里，心想到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一定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点研究明白。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不光重新定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了科普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，拉近了青少年与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人航天的距离，也点燃了孩子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的科学梦，播下了奔向星辰大海的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子。另外，将科普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堂搬到太空，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度不言而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  <w:r>
        <w:rPr>
          <w:rFonts w:ascii="宋体" w:eastAsia="宋体" w:hAnsi="MS Mincho" w:cs="宋体"/>
          <w:sz w:val="28"/>
          <w:bdr w:val="none" w:sz="0" w:space="0" w:color="auto"/>
        </w:rPr>
        <w:t>。没有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支持，就没有通信</w:t>
      </w:r>
      <w:r>
        <w:rPr>
          <w:rFonts w:ascii="宋体" w:eastAsia="宋体" w:hAnsi="SimSun" w:cs="宋体"/>
          <w:sz w:val="28"/>
          <w:bdr w:val="none" w:sz="0" w:space="0" w:color="auto"/>
        </w:rPr>
        <w:t>链</w:t>
      </w:r>
      <w:r>
        <w:rPr>
          <w:rFonts w:ascii="宋体" w:eastAsia="宋体" w:hAnsi="MS Mincho" w:cs="宋体"/>
          <w:sz w:val="28"/>
          <w:bdr w:val="none" w:sz="0" w:space="0" w:color="auto"/>
        </w:rPr>
        <w:t>路通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、音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信号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定，太空授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也就无法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信号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的背后是无数人的付出，体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的也是中国航天的新高度。在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里我要向航天人致敬，也向梦想致敬！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堂完整版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>12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从万</w:t>
      </w:r>
      <w:r>
        <w:rPr>
          <w:rFonts w:ascii="宋体" w:eastAsia="宋体" w:hAnsi="SimSun" w:cs="宋体"/>
          <w:sz w:val="28"/>
          <w:bdr w:val="none" w:sz="0" w:space="0" w:color="auto"/>
        </w:rPr>
        <w:t>户飞</w:t>
      </w:r>
      <w:r>
        <w:rPr>
          <w:rFonts w:ascii="宋体" w:eastAsia="宋体" w:hAnsi="MS Mincho" w:cs="宋体"/>
          <w:sz w:val="28"/>
          <w:bdr w:val="none" w:sz="0" w:space="0" w:color="auto"/>
        </w:rPr>
        <w:t>天到加加林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入太空；从阿姆斯特朗登月到神舟五号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射，从嫦娥探月到天和核心</w:t>
      </w:r>
      <w:r>
        <w:rPr>
          <w:rFonts w:ascii="宋体" w:eastAsia="宋体" w:hAnsi="SimSun" w:cs="宋体"/>
          <w:sz w:val="28"/>
          <w:bdr w:val="none" w:sz="0" w:space="0" w:color="auto"/>
        </w:rPr>
        <w:t>舱</w:t>
      </w:r>
      <w:r>
        <w:rPr>
          <w:rFonts w:ascii="宋体" w:eastAsia="宋体" w:hAnsi="MS Mincho" w:cs="宋体"/>
          <w:sz w:val="28"/>
          <w:bdr w:val="none" w:sz="0" w:space="0" w:color="auto"/>
        </w:rPr>
        <w:t>。人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在不断探索着未知的宇宙，探索太空是我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民族从古至今的梦想，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无数次的研究，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无数次的失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们实现</w:t>
      </w:r>
      <w:r>
        <w:rPr>
          <w:rFonts w:ascii="宋体" w:eastAsia="宋体" w:hAnsi="MS Mincho" w:cs="宋体"/>
          <w:sz w:val="28"/>
          <w:bdr w:val="none" w:sz="0" w:space="0" w:color="auto"/>
        </w:rPr>
        <w:t>了探索太空的梦想，我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成了世界上第三个成功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入太空的国家，我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做到了！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今天，我收看了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的第二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，神舟十三号的翟志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、王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平、叶光富宇航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再次成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太空教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上了非常有趣，有意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程内容是：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太空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冰雪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液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演示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水油分离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令我印象最深刻的是太空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冰雪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和液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演示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。王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拿出了醋酸</w:t>
      </w:r>
      <w:r>
        <w:rPr>
          <w:rFonts w:ascii="宋体" w:eastAsia="宋体" w:hAnsi="SimSun" w:cs="宋体"/>
          <w:sz w:val="28"/>
          <w:bdr w:val="none" w:sz="0" w:space="0" w:color="auto"/>
        </w:rPr>
        <w:t>钠</w:t>
      </w:r>
      <w:r>
        <w:rPr>
          <w:rFonts w:ascii="宋体" w:eastAsia="宋体" w:hAnsi="MS Mincho" w:cs="宋体"/>
          <w:sz w:val="28"/>
          <w:bdr w:val="none" w:sz="0" w:space="0" w:color="auto"/>
        </w:rPr>
        <w:t>溶液将它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出来，等它形成一个水球的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候，用一个沾了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晶核的毛根触碰它，就会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液体球迅速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晶，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成了一个看起来冰球的球。原来是醋酸</w:t>
      </w:r>
      <w:r>
        <w:rPr>
          <w:rFonts w:ascii="宋体" w:eastAsia="宋体" w:hAnsi="SimSun" w:cs="宋体"/>
          <w:sz w:val="28"/>
          <w:bdr w:val="none" w:sz="0" w:space="0" w:color="auto"/>
        </w:rPr>
        <w:t>钠</w:t>
      </w:r>
      <w:r>
        <w:rPr>
          <w:rFonts w:ascii="宋体" w:eastAsia="宋体" w:hAnsi="MS Mincho" w:cs="宋体"/>
          <w:sz w:val="28"/>
          <w:bdr w:val="none" w:sz="0" w:space="0" w:color="auto"/>
        </w:rPr>
        <w:t>溶液在温度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高的水中的溶解度十分大，容易形成</w:t>
      </w:r>
      <w:r>
        <w:rPr>
          <w:rFonts w:ascii="宋体" w:eastAsia="宋体" w:hAnsi="SimSun" w:cs="宋体"/>
          <w:sz w:val="28"/>
          <w:bdr w:val="none" w:sz="0" w:space="0" w:color="auto"/>
        </w:rPr>
        <w:t>过饱</w:t>
      </w:r>
      <w:r>
        <w:rPr>
          <w:rFonts w:ascii="宋体" w:eastAsia="宋体" w:hAnsi="MS Mincho" w:cs="宋体"/>
          <w:sz w:val="28"/>
          <w:bdr w:val="none" w:sz="0" w:space="0" w:color="auto"/>
        </w:rPr>
        <w:t>的溶液，在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个溶液里哪怕只有一丁点的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晶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粒，就能迅速打破他的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，吸出大量的晶体，同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放出大量的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量，所以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个像冰球的球当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的。如果在地球做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，需要容器不然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个物体就会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看完了太空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冰雪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看了液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演示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。王老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取出了两个一模一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的板子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，叶老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取出了一袋水，他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把水滴在了两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板子上。王老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把两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板子慢慢的靠</w:t>
      </w:r>
      <w:r>
        <w:rPr>
          <w:rFonts w:ascii="宋体" w:eastAsia="宋体" w:hAnsi="SimSun" w:cs="宋体"/>
          <w:sz w:val="28"/>
          <w:bdr w:val="none" w:sz="0" w:space="0" w:color="auto"/>
        </w:rPr>
        <w:t>拢</w:t>
      </w:r>
      <w:r>
        <w:rPr>
          <w:rFonts w:ascii="宋体" w:eastAsia="宋体" w:hAnsi="MS Mincho" w:cs="宋体"/>
          <w:sz w:val="28"/>
          <w:bdr w:val="none" w:sz="0" w:space="0" w:color="auto"/>
        </w:rPr>
        <w:t>在一起，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候两个水球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没有相融，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了两秒，两个水球竟然融在了一起。分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，两个水球相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着外形酷似一座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外太空重力与地球不同，所以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力也不同，在地球上它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距离的相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，而在太空上就可以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而易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的完成。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堂，我不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学到了奇妙的科学知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也感受到科学技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的力量。如今我国航天事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飞跃发</w:t>
      </w:r>
      <w:r>
        <w:rPr>
          <w:rFonts w:ascii="宋体" w:eastAsia="宋体" w:hAnsi="MS Mincho" w:cs="宋体"/>
          <w:sz w:val="28"/>
          <w:bdr w:val="none" w:sz="0" w:space="0" w:color="auto"/>
        </w:rPr>
        <w:t>展，空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站建立了，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天梦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了，靠的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些就是先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的航天科技。所以我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，学好科学文化知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昌盛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献出自己的一份力量！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堂完整版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>13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今天是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日，迎来了我最感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斗是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梦的翅膀。一代代航天人在航天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试验</w:t>
      </w:r>
      <w:r>
        <w:rPr>
          <w:rFonts w:ascii="宋体" w:eastAsia="宋体" w:hAnsi="MS Mincho" w:cs="宋体"/>
          <w:sz w:val="28"/>
          <w:bdr w:val="none" w:sz="0" w:space="0" w:color="auto"/>
        </w:rPr>
        <w:t>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中勤</w:t>
      </w:r>
      <w:r>
        <w:rPr>
          <w:rFonts w:ascii="宋体" w:eastAsia="宋体" w:hAnsi="SimSun" w:cs="宋体"/>
          <w:sz w:val="28"/>
          <w:bdr w:val="none" w:sz="0" w:space="0" w:color="auto"/>
        </w:rPr>
        <w:t>恳</w:t>
      </w:r>
      <w:r>
        <w:rPr>
          <w:rFonts w:ascii="宋体" w:eastAsia="宋体" w:hAnsi="MS Mincho" w:cs="宋体"/>
          <w:sz w:val="28"/>
          <w:bdr w:val="none" w:sz="0" w:space="0" w:color="auto"/>
        </w:rPr>
        <w:t>耕耘，心有天地</w:t>
      </w:r>
      <w:r>
        <w:rPr>
          <w:rFonts w:ascii="宋体" w:eastAsia="宋体" w:hAnsi="SimSun" w:cs="宋体"/>
          <w:sz w:val="28"/>
          <w:bdr w:val="none" w:sz="0" w:space="0" w:color="auto"/>
        </w:rPr>
        <w:t>经纬</w:t>
      </w:r>
      <w:r>
        <w:rPr>
          <w:rFonts w:ascii="宋体" w:eastAsia="宋体" w:hAnsi="MS Mincho" w:cs="宋体"/>
          <w:sz w:val="28"/>
          <w:bdr w:val="none" w:sz="0" w:space="0" w:color="auto"/>
        </w:rPr>
        <w:t>、脚向浩瀚天宇，在一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二白的基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斗，在反</w:t>
      </w:r>
      <w:r>
        <w:rPr>
          <w:rFonts w:ascii="宋体" w:eastAsia="宋体" w:hAnsi="SimSun" w:cs="宋体"/>
          <w:sz w:val="28"/>
          <w:bdr w:val="none" w:sz="0" w:space="0" w:color="auto"/>
        </w:rPr>
        <w:t>复试验</w:t>
      </w:r>
      <w:r>
        <w:rPr>
          <w:rFonts w:ascii="宋体" w:eastAsia="宋体" w:hAnsi="MS Mincho" w:cs="宋体"/>
          <w:sz w:val="28"/>
          <w:bdr w:val="none" w:sz="0" w:space="0" w:color="auto"/>
        </w:rPr>
        <w:t>求索中砥砺前行，在精益求精攻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下追求卓越，敢</w:t>
      </w:r>
      <w:r>
        <w:rPr>
          <w:rFonts w:ascii="宋体" w:eastAsia="宋体" w:hAnsi="SimSun" w:cs="宋体"/>
          <w:sz w:val="28"/>
          <w:bdr w:val="none" w:sz="0" w:space="0" w:color="auto"/>
        </w:rPr>
        <w:t>闯难关</w:t>
      </w:r>
      <w:r>
        <w:rPr>
          <w:rFonts w:ascii="宋体" w:eastAsia="宋体" w:hAnsi="MS Mincho" w:cs="宋体"/>
          <w:sz w:val="28"/>
          <w:bdr w:val="none" w:sz="0" w:space="0" w:color="auto"/>
        </w:rPr>
        <w:t>、勇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新路。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征二号</w:t>
      </w:r>
      <w:r>
        <w:rPr>
          <w:rFonts w:ascii="宋体" w:eastAsia="宋体" w:cs="宋体"/>
          <w:sz w:val="28"/>
          <w:bdr w:val="none" w:sz="0" w:space="0" w:color="auto"/>
        </w:rPr>
        <w:t>F</w:t>
      </w:r>
      <w:r>
        <w:rPr>
          <w:rFonts w:ascii="宋体" w:eastAsia="宋体" w:hAnsi="MS Mincho" w:cs="宋体"/>
          <w:sz w:val="28"/>
          <w:bdr w:val="none" w:sz="0" w:space="0" w:color="auto"/>
        </w:rPr>
        <w:t>遥十三运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火箭在酒泉运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着神舟十三号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船点火升空，搭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名航天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如利箭般刺破</w:t>
      </w:r>
      <w:r>
        <w:rPr>
          <w:rFonts w:ascii="宋体" w:eastAsia="宋体" w:hAnsi="SimSun" w:cs="宋体"/>
          <w:sz w:val="28"/>
          <w:bdr w:val="none" w:sz="0" w:space="0" w:color="auto"/>
        </w:rPr>
        <w:t>苍</w:t>
      </w:r>
      <w:r>
        <w:rPr>
          <w:rFonts w:ascii="宋体" w:eastAsia="宋体" w:hAnsi="MS Mincho" w:cs="宋体"/>
          <w:sz w:val="28"/>
          <w:bdr w:val="none" w:sz="0" w:space="0" w:color="auto"/>
        </w:rPr>
        <w:t>穹，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向太空。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是我国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人航天工程的又一次重大成功，是我国空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，青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科技一如既往地提供了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航技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支撑。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我学会了很多知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，其中我印象最深的就是一位叔叔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去上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的效果最好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以后我一定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照做。中国航天</w:t>
      </w:r>
      <w:r>
        <w:rPr>
          <w:rFonts w:ascii="宋体" w:eastAsia="宋体" w:hAnsi="SimSun" w:cs="宋体"/>
          <w:sz w:val="28"/>
          <w:bdr w:val="none" w:sz="0" w:space="0" w:color="auto"/>
        </w:rPr>
        <w:t>员们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300</w:t>
      </w:r>
      <w:r>
        <w:rPr>
          <w:rFonts w:ascii="宋体" w:eastAsia="宋体" w:hAnsi="MS Mincho" w:cs="宋体"/>
          <w:sz w:val="28"/>
          <w:bdr w:val="none" w:sz="0" w:space="0" w:color="auto"/>
        </w:rPr>
        <w:t>公里的太空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，并用各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太空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向世人展示宇宙的魅力，更是激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了无数学生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神秘太空的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我十分期待和无比的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候我也有一个航天之梦，所以我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航天很感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趣，况且是能面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面的去看他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的直播。在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看直播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我学会了很多知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，比如：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失重是否意味着重力消失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等等一些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，主持人叔叔和航天</w:t>
      </w:r>
      <w:r>
        <w:rPr>
          <w:rFonts w:ascii="宋体" w:eastAsia="宋体" w:hAnsi="SimSun" w:cs="宋体"/>
          <w:sz w:val="28"/>
          <w:bdr w:val="none" w:sz="0" w:space="0" w:color="auto"/>
        </w:rPr>
        <w:t>员们</w:t>
      </w:r>
      <w:r>
        <w:rPr>
          <w:rFonts w:ascii="宋体" w:eastAsia="宋体" w:hAnsi="MS Mincho" w:cs="宋体"/>
          <w:sz w:val="28"/>
          <w:bdr w:val="none" w:sz="0" w:space="0" w:color="auto"/>
        </w:rPr>
        <w:t>都一一解答了。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三个航天</w:t>
      </w:r>
      <w:r>
        <w:rPr>
          <w:rFonts w:ascii="宋体" w:eastAsia="宋体" w:hAnsi="SimSun" w:cs="宋体"/>
          <w:sz w:val="28"/>
          <w:bdr w:val="none" w:sz="0" w:space="0" w:color="auto"/>
        </w:rPr>
        <w:t>员轮</w:t>
      </w:r>
      <w:r>
        <w:rPr>
          <w:rFonts w:ascii="宋体" w:eastAsia="宋体" w:hAnsi="MS Mincho" w:cs="宋体"/>
          <w:sz w:val="28"/>
          <w:bdr w:val="none" w:sz="0" w:space="0" w:color="auto"/>
        </w:rPr>
        <w:t>流解答我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，非常有趣。在他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的身上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我看到了未来，更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我明确了我的梦想。也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我知道了，梦想是一片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匙，她不能打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所有的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，但却能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属于我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。但有个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匙可能需要我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自己去打磨，打磨得更适合打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梦想的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。没有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雕琢的人生是不完整的，所以，我的朋友，就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梦想雕琢我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梦想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走向成功吧！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如果想要放弃，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握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手中的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定自己的信念我一定要打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那把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堂完整版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>14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的无限期盼中，第二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了。下午</w:t>
      </w:r>
      <w:r>
        <w:rPr>
          <w:rFonts w:ascii="宋体" w:eastAsia="宋体" w:cs="宋体"/>
          <w:sz w:val="28"/>
          <w:bdr w:val="none" w:sz="0" w:space="0" w:color="auto"/>
        </w:rPr>
        <w:t>03:40</w:t>
      </w:r>
      <w:r>
        <w:rPr>
          <w:rFonts w:ascii="宋体" w:eastAsia="宋体" w:hAnsi="MS Mincho" w:cs="宋体"/>
          <w:sz w:val="28"/>
          <w:bdr w:val="none" w:sz="0" w:space="0" w:color="auto"/>
        </w:rPr>
        <w:t>，我如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地坐在了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前感受着奇迹，感受着心潮澎湃。在中央广播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台的直播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内，主持人侃侃而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，滔滔不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。激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与喜悦洒</w:t>
      </w:r>
      <w:r>
        <w:rPr>
          <w:rFonts w:ascii="宋体" w:eastAsia="宋体" w:hAnsi="SimSun" w:cs="宋体"/>
          <w:sz w:val="28"/>
          <w:bdr w:val="none" w:sz="0" w:space="0" w:color="auto"/>
        </w:rPr>
        <w:t>满荧</w:t>
      </w:r>
      <w:r>
        <w:rPr>
          <w:rFonts w:ascii="宋体" w:eastAsia="宋体" w:hAnsi="MS Mincho" w:cs="宋体"/>
          <w:sz w:val="28"/>
          <w:bdr w:val="none" w:sz="0" w:space="0" w:color="auto"/>
        </w:rPr>
        <w:t>屏。我的心也跟着一起沸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起来。我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隔着屏幕与太平洋上空的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遥遥相望。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多精密的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器排列得整整</w:t>
      </w:r>
      <w:r>
        <w:rPr>
          <w:rFonts w:ascii="宋体" w:eastAsia="宋体" w:hAnsi="SimSun" w:cs="宋体"/>
          <w:sz w:val="28"/>
          <w:bdr w:val="none" w:sz="0" w:space="0" w:color="auto"/>
        </w:rPr>
        <w:t>齐齐</w:t>
      </w:r>
      <w:r>
        <w:rPr>
          <w:rFonts w:ascii="宋体" w:eastAsia="宋体" w:hAnsi="MS Mincho" w:cs="宋体"/>
          <w:sz w:val="28"/>
          <w:bdr w:val="none" w:sz="0" w:space="0" w:color="auto"/>
        </w:rPr>
        <w:t>，井然有序。在重力微小的太空中，放在一起</w:t>
      </w:r>
      <w:r>
        <w:rPr>
          <w:rFonts w:ascii="宋体" w:eastAsia="宋体" w:hAnsi="SimSun" w:cs="宋体"/>
          <w:sz w:val="28"/>
          <w:bdr w:val="none" w:sz="0" w:space="0" w:color="auto"/>
        </w:rPr>
        <w:t>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晃后的水和油很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。但是离心力可以分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多很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器都是运用了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的原理。太空中的冰球打破我的想象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冲出地球，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向太空，一直是人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不懈的追求。从嫦娥奔月到万</w:t>
      </w:r>
      <w:r>
        <w:rPr>
          <w:rFonts w:ascii="宋体" w:eastAsia="宋体" w:hAnsi="SimSun" w:cs="宋体"/>
          <w:sz w:val="28"/>
          <w:bdr w:val="none" w:sz="0" w:space="0" w:color="auto"/>
        </w:rPr>
        <w:t>户飞</w:t>
      </w:r>
      <w:r>
        <w:rPr>
          <w:rFonts w:ascii="宋体" w:eastAsia="宋体" w:hAnsi="MS Mincho" w:cs="宋体"/>
          <w:sz w:val="28"/>
          <w:bdr w:val="none" w:sz="0" w:space="0" w:color="auto"/>
        </w:rPr>
        <w:t>天，</w:t>
      </w:r>
      <w:r>
        <w:rPr>
          <w:rFonts w:ascii="宋体" w:eastAsia="宋体" w:cs="宋体"/>
          <w:sz w:val="28"/>
          <w:bdr w:val="none" w:sz="0" w:space="0" w:color="auto"/>
        </w:rPr>
        <w:t>2003</w:t>
      </w:r>
      <w:r>
        <w:rPr>
          <w:rFonts w:ascii="宋体" w:eastAsia="宋体" w:hAnsi="MS Mincho" w:cs="宋体"/>
          <w:sz w:val="28"/>
          <w:bdr w:val="none" w:sz="0" w:space="0" w:color="auto"/>
        </w:rPr>
        <w:t>年，中国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天梦。中国首任航天</w:t>
      </w:r>
      <w:r>
        <w:rPr>
          <w:rFonts w:ascii="宋体" w:eastAsia="宋体" w:hAnsi="SimSun" w:cs="宋体"/>
          <w:sz w:val="28"/>
          <w:bdr w:val="none" w:sz="0" w:space="0" w:color="auto"/>
        </w:rPr>
        <w:t>总设计师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王永志先生</w:t>
      </w:r>
      <w:r>
        <w:rPr>
          <w:rFonts w:ascii="宋体" w:eastAsia="宋体" w:hAnsi="SimSun" w:cs="宋体"/>
          <w:sz w:val="28"/>
          <w:bdr w:val="none" w:sz="0" w:space="0" w:color="auto"/>
        </w:rPr>
        <w:t>说过这样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如同运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在起跑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唯一能做的，就是以比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人更大的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伐，更快的速度来追赶。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cs="宋体"/>
          <w:sz w:val="28"/>
          <w:bdr w:val="none" w:sz="0" w:space="0" w:color="auto"/>
        </w:rPr>
        <w:t>60</w:t>
      </w:r>
      <w:r>
        <w:rPr>
          <w:rFonts w:ascii="宋体" w:eastAsia="宋体" w:hAnsi="MS Mincho" w:cs="宋体"/>
          <w:sz w:val="28"/>
          <w:bdr w:val="none" w:sz="0" w:space="0" w:color="auto"/>
        </w:rPr>
        <w:t>年代，美国已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将人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送入了太空。而我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温</w:t>
      </w:r>
      <w:r>
        <w:rPr>
          <w:rFonts w:ascii="宋体" w:eastAsia="宋体" w:hAnsi="SimSun" w:cs="宋体"/>
          <w:sz w:val="28"/>
          <w:bdr w:val="none" w:sz="0" w:space="0" w:color="auto"/>
        </w:rPr>
        <w:t>饱问题发</w:t>
      </w:r>
      <w:r>
        <w:rPr>
          <w:rFonts w:ascii="宋体" w:eastAsia="宋体" w:hAnsi="MS Mincho" w:cs="宋体"/>
          <w:sz w:val="28"/>
          <w:bdr w:val="none" w:sz="0" w:space="0" w:color="auto"/>
        </w:rPr>
        <w:t>愁。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年来，我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不懈的努力与追赶，最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众望，成功地将人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送入太空，成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了第三个自主研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火箭，将人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送入太空的国家，打破了美俄主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的航天</w:t>
      </w:r>
      <w:r>
        <w:rPr>
          <w:rFonts w:ascii="宋体" w:eastAsia="宋体" w:hAnsi="SimSun" w:cs="宋体"/>
          <w:sz w:val="28"/>
          <w:bdr w:val="none" w:sz="0" w:space="0" w:color="auto"/>
        </w:rPr>
        <w:t>垄</w:t>
      </w:r>
      <w:r>
        <w:rPr>
          <w:rFonts w:ascii="宋体" w:eastAsia="宋体" w:hAnsi="MS Mincho" w:cs="宋体"/>
          <w:sz w:val="28"/>
          <w:bdr w:val="none" w:sz="0" w:space="0" w:color="auto"/>
        </w:rPr>
        <w:t>断。神舟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号的成功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接，代表着我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有了自己的空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站。从解决温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到脱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攻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，再到全面小康，短短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完成了百年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我突然感到肩上沉甸甸的，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年后的中国是我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的舞台。努力学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们报</w:t>
      </w:r>
      <w:r>
        <w:rPr>
          <w:rFonts w:ascii="宋体" w:eastAsia="宋体" w:hAnsi="MS Mincho" w:cs="宋体"/>
          <w:sz w:val="28"/>
          <w:bdr w:val="none" w:sz="0" w:space="0" w:color="auto"/>
        </w:rPr>
        <w:t>效我</w:t>
      </w:r>
      <w:r>
        <w:rPr>
          <w:rFonts w:ascii="宋体" w:eastAsia="宋体" w:hAnsi="SimSun" w:cs="宋体"/>
          <w:sz w:val="28"/>
          <w:bdr w:val="none" w:sz="0" w:space="0" w:color="auto"/>
        </w:rPr>
        <w:t>们伟</w:t>
      </w:r>
      <w:r>
        <w:rPr>
          <w:rFonts w:ascii="宋体" w:eastAsia="宋体" w:hAnsi="MS Mincho" w:cs="宋体"/>
          <w:sz w:val="28"/>
          <w:bdr w:val="none" w:sz="0" w:space="0" w:color="auto"/>
        </w:rPr>
        <w:t>大祖国的唯一方式。俯瞰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</w:t>
      </w:r>
      <w:r>
        <w:rPr>
          <w:rFonts w:ascii="宋体" w:eastAsia="宋体" w:hAnsi="SimSun" w:cs="宋体"/>
          <w:sz w:val="28"/>
          <w:bdr w:val="none" w:sz="0" w:space="0" w:color="auto"/>
        </w:rPr>
        <w:t>驾驭历</w:t>
      </w:r>
      <w:r>
        <w:rPr>
          <w:rFonts w:ascii="宋体" w:eastAsia="宋体" w:hAnsi="MS Mincho" w:cs="宋体"/>
          <w:sz w:val="28"/>
          <w:bdr w:val="none" w:sz="0" w:space="0" w:color="auto"/>
        </w:rPr>
        <w:t>史的</w:t>
      </w:r>
      <w:r>
        <w:rPr>
          <w:rFonts w:ascii="宋体" w:eastAsia="宋体" w:hAnsi="SimSun" w:cs="宋体"/>
          <w:sz w:val="28"/>
          <w:bdr w:val="none" w:sz="0" w:space="0" w:color="auto"/>
        </w:rPr>
        <w:t>长车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横阡陌，致敬我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大的祖国，致敬筑梦人！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将沿着先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的足迹，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写新的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宫课</w:t>
      </w:r>
      <w:r>
        <w:rPr>
          <w:rFonts w:ascii="宋体" w:eastAsia="宋体" w:hAnsi="MS Mincho" w:cs="宋体"/>
          <w:sz w:val="28"/>
          <w:bdr w:val="none" w:sz="0" w:space="0" w:color="auto"/>
        </w:rPr>
        <w:t>堂完整版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>15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太空授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牵动</w:t>
      </w:r>
      <w:r>
        <w:rPr>
          <w:rFonts w:ascii="宋体" w:eastAsia="宋体" w:hAnsi="MS Mincho" w:cs="宋体"/>
          <w:sz w:val="28"/>
          <w:bdr w:val="none" w:sz="0" w:space="0" w:color="auto"/>
        </w:rPr>
        <w:t>了无数国人的心，如果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此前和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人航天器我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更多地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傲于宏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射和运行回收的成功，那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傲的是航天科技和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上的生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的展示，一堂太空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，究竟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https://d.book118.com/578103117023006037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78103117023006037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天宫课堂完整版观后感（精选25篇）</dc:title>
  <dc:subject>当品味完一部影视作品后，相信你一定有很多值得分享的收获，是时候静下心来好好写写观后感了。千万不能认为观后感随便应付就可以，下面是小编为大家整理的天宫课堂完整版观后感（精选25篇），欢迎大家分享。天宫课</dc:subject>
  <cp:keywords>天宫课堂完整版观后感</cp:keywords>
  <cp:revision>0</cp:revision>
</cp:coreProperties>
</file>