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新学期的教学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日子如同白</w:t>
      </w:r>
      <w:r>
        <w:rPr>
          <w:rFonts w:ascii="宋体" w:eastAsia="宋体" w:hAnsi="SimSun" w:cs="宋体"/>
          <w:sz w:val="28"/>
          <w:bdr w:val="none" w:sz="0" w:space="0" w:color="auto"/>
        </w:rPr>
        <w:t>驹过</w:t>
      </w:r>
      <w:r>
        <w:rPr>
          <w:rFonts w:ascii="宋体" w:eastAsia="宋体" w:hAnsi="MS Mincho" w:cs="宋体"/>
          <w:sz w:val="28"/>
          <w:bdr w:val="none" w:sz="0" w:space="0" w:color="auto"/>
        </w:rPr>
        <w:t>隙，不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已属于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去，新一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的工作即将来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今后的工作做个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划吧。好的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划都具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特点呢？以下是小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新的学期已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根本，以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</w:t>
      </w:r>
      <w:r>
        <w:rPr>
          <w:rFonts w:ascii="宋体" w:eastAsia="宋体" w:hAnsi="SimSun" w:cs="宋体"/>
          <w:sz w:val="28"/>
          <w:bdr w:val="none" w:sz="0" w:space="0" w:color="auto"/>
        </w:rPr>
        <w:t>组实际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情况，立足于教学改革，求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、求新，做到教研以教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教学能力提高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核心，从教学能力水平、知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水平、表达水平、与学生的沟通等几个方面，苦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内功，使高中</w:t>
      </w:r>
      <w:r>
        <w:rPr>
          <w:rFonts w:ascii="宋体" w:eastAsia="宋体" w:hAnsi="SimSun" w:cs="宋体"/>
          <w:sz w:val="28"/>
          <w:bdr w:val="none" w:sz="0" w:space="0" w:color="auto"/>
        </w:rPr>
        <w:t>组语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学者型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师转变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一、工作目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、把握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文教学的新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学科教学科研工作，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的功能，提高全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水平，集思广益，博采众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运用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学生思想道德教育以及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普通高中《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准》和《普通高中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程方案》，借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文，正确把握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准的基本理念，了解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思路，提高思想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、在教研中，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合我校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情况，研究学情，从而</w:t>
      </w:r>
      <w:r>
        <w:rPr>
          <w:rFonts w:ascii="宋体" w:eastAsia="宋体" w:hAnsi="SimSun" w:cs="宋体"/>
          <w:sz w:val="28"/>
          <w:bdr w:val="none" w:sz="0" w:space="0" w:color="auto"/>
        </w:rPr>
        <w:t>转变观</w:t>
      </w:r>
      <w:r>
        <w:rPr>
          <w:rFonts w:ascii="宋体" w:eastAsia="宋体" w:hAnsi="MS Mincho" w:cs="宋体"/>
          <w:sz w:val="28"/>
          <w:bdr w:val="none" w:sz="0" w:space="0" w:color="auto"/>
        </w:rPr>
        <w:t>念，客</w:t>
      </w:r>
      <w:r>
        <w:rPr>
          <w:rFonts w:ascii="宋体" w:eastAsia="宋体" w:hAnsi="SimSun" w:cs="宋体"/>
          <w:sz w:val="28"/>
          <w:bdr w:val="none" w:sz="0" w:space="0" w:color="auto"/>
        </w:rPr>
        <w:t>观实际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我校学生，找到可行的方法、手段改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状，全面提高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二、具体措施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在新的教学理念的指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下，抓好各年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真反思并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个人的教育、教学心得，切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提高自己的教育、教学水平。</w:t>
      </w:r>
      <w:r>
        <w:rPr>
          <w:rFonts w:ascii="宋体" w:eastAsia="宋体" w:hAnsi="SimSun" w:cs="宋体"/>
          <w:sz w:val="28"/>
          <w:bdr w:val="none" w:sz="0" w:space="0" w:color="auto"/>
        </w:rPr>
        <w:t>继续开</w:t>
      </w:r>
      <w:r>
        <w:rPr>
          <w:rFonts w:ascii="宋体" w:eastAsia="宋体" w:hAnsi="MS Mincho" w:cs="宋体"/>
          <w:sz w:val="28"/>
          <w:bdr w:val="none" w:sz="0" w:space="0" w:color="auto"/>
        </w:rPr>
        <w:t>展提高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堂教学效益的研究，努力提高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新教材研究，把握新教材的特点，深入学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、研究新教材的内容，探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新教材的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写理念及适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学生的教学方式，明确教学目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和教学要求，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极探索如何将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改的基本理念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具体的教学行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的途径和方法。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，在抓好常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挖掘教学深度，在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数减少的情况下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堂教学效率的途径。在注重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堂知</w:t>
      </w:r>
      <w:r>
        <w:rPr>
          <w:rFonts w:ascii="宋体" w:eastAsia="宋体" w:hAnsi="SimSun" w:cs="宋体"/>
          <w:sz w:val="28"/>
          <w:bdr w:val="none" w:sz="0" w:space="0" w:color="auto"/>
        </w:rPr>
        <w:t>识积</w:t>
      </w:r>
      <w:r>
        <w:rPr>
          <w:rFonts w:ascii="宋体" w:eastAsia="宋体" w:hAnsi="MS Mincho" w:cs="宋体"/>
          <w:sz w:val="28"/>
          <w:bdr w:val="none" w:sz="0" w:space="0" w:color="auto"/>
        </w:rPr>
        <w:t>累的基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上拓展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面，增加学生的知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容量，完善学生的知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高三的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新一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高一提供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极地做好高考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冲刺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段的工作，科学地、有序地安排好各个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。在教研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力，集思广益，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于高考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中力求做到：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性，提高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真分析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试结</w:t>
      </w:r>
      <w:r>
        <w:rPr>
          <w:rFonts w:ascii="宋体" w:eastAsia="宋体" w:hAnsi="MS Mincho" w:cs="宋体"/>
          <w:sz w:val="28"/>
          <w:bdr w:val="none" w:sz="0" w:space="0" w:color="auto"/>
        </w:rPr>
        <w:t>果，有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性地采取措施，</w:t>
      </w:r>
      <w:r>
        <w:rPr>
          <w:rFonts w:ascii="宋体" w:eastAsia="宋体" w:hAnsi="SimSun" w:cs="宋体"/>
          <w:sz w:val="28"/>
          <w:bdr w:val="none" w:sz="0" w:space="0" w:color="auto"/>
        </w:rPr>
        <w:t>扬长补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短，争取在高考中考出好的成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、在新的学期里，更加深入地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研教材，掌握教材体系、基本内容及其内在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系，抓住主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，明确重、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点，搞清疑点，把握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教案，</w:t>
      </w:r>
      <w:r>
        <w:rPr>
          <w:rFonts w:ascii="宋体" w:eastAsia="宋体" w:hAnsi="SimSun" w:cs="宋体"/>
          <w:sz w:val="28"/>
          <w:bdr w:val="none" w:sz="0" w:space="0" w:color="auto"/>
        </w:rPr>
        <w:t>每课</w:t>
      </w:r>
      <w:r>
        <w:rPr>
          <w:rFonts w:ascii="宋体" w:eastAsia="宋体" w:hAnsi="MS Mincho" w:cs="宋体"/>
          <w:sz w:val="28"/>
          <w:bdr w:val="none" w:sz="0" w:space="0" w:color="auto"/>
        </w:rPr>
        <w:t>教案要做到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：有明确的教学目的，有具体的教学内容，有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而清晰的教学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，有启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的教法，有合适精当的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，有灵活的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随机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、各年</w:t>
      </w:r>
      <w:r>
        <w:rPr>
          <w:rFonts w:ascii="宋体" w:eastAsia="宋体" w:hAnsi="SimSun" w:cs="宋体"/>
          <w:sz w:val="28"/>
          <w:bdr w:val="none" w:sz="0" w:space="0" w:color="auto"/>
        </w:rPr>
        <w:t>级备课组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行集体研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程中要明确教学目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，理清教材思路，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划教学流程，要有适合各班学生的教学目的、教学重点、作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内容，教学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度做到基本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备课应</w:t>
      </w:r>
      <w:r>
        <w:rPr>
          <w:rFonts w:ascii="宋体" w:eastAsia="宋体" w:hAnsi="MS Mincho" w:cs="宋体"/>
          <w:sz w:val="28"/>
          <w:bdr w:val="none" w:sz="0" w:space="0" w:color="auto"/>
        </w:rPr>
        <w:t>多方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充信息，不断充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，完善</w:t>
      </w:r>
      <w:r>
        <w:rPr>
          <w:rFonts w:ascii="宋体" w:eastAsia="宋体" w:hAnsi="SimSun" w:cs="宋体"/>
          <w:sz w:val="28"/>
          <w:bdr w:val="none" w:sz="0" w:space="0" w:color="auto"/>
        </w:rPr>
        <w:t>备课资</w:t>
      </w:r>
      <w:r>
        <w:rPr>
          <w:rFonts w:ascii="宋体" w:eastAsia="宋体" w:hAnsi="MS Mincho" w:cs="宋体"/>
          <w:sz w:val="28"/>
          <w:bdr w:val="none" w:sz="0" w:space="0" w:color="auto"/>
        </w:rPr>
        <w:t>料，做到与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、以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内公</w:t>
      </w:r>
      <w:r>
        <w:rPr>
          <w:rFonts w:ascii="宋体" w:eastAsia="宋体" w:hAnsi="SimSun" w:cs="宋体"/>
          <w:sz w:val="28"/>
          <w:bdr w:val="none" w:sz="0" w:space="0" w:color="auto"/>
        </w:rPr>
        <w:t>开课为载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格要求、悉心指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加快成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完成学校的听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要求，要做到互相听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鼓励兼听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科，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周最少听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工作的管理要加大力度，要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教育教学反思，勤于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，提高教学效率。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附、活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周星期一下午第一、二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、要求准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出席，不能无故缺席，遇特殊情况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事先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、新理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，以此指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践工作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真参加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的听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交流、反思教学体会，互助互促，形成有活力、有文学氛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的教学集体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④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度，共同商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动项</w:t>
      </w:r>
      <w:r>
        <w:rPr>
          <w:rFonts w:ascii="宋体" w:eastAsia="宋体" w:hAnsi="MS Mincho" w:cs="宋体"/>
          <w:sz w:val="28"/>
          <w:bdr w:val="none" w:sz="0" w:space="0" w:color="auto"/>
        </w:rPr>
        <w:t>目等。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元教学内容：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教材第</w:t>
      </w:r>
      <w:r>
        <w:rPr>
          <w:rFonts w:ascii="宋体" w:eastAsia="宋体" w:cs="宋体"/>
          <w:sz w:val="28"/>
          <w:bdr w:val="none" w:sz="0" w:space="0" w:color="auto"/>
        </w:rPr>
        <w:t>34—48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，主要包括：四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形和平行四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形的初</w:t>
      </w:r>
      <w:r>
        <w:rPr>
          <w:rFonts w:ascii="宋体" w:eastAsia="宋体" w:hAnsi="SimSun" w:cs="宋体"/>
          <w:sz w:val="28"/>
          <w:bdr w:val="none" w:sz="0" w:space="0" w:color="auto"/>
        </w:rPr>
        <w:t>步认识</w:t>
      </w:r>
      <w:r>
        <w:rPr>
          <w:rFonts w:ascii="宋体" w:eastAsia="宋体" w:hAnsi="MS Mincho" w:cs="宋体"/>
          <w:sz w:val="28"/>
          <w:bdr w:val="none" w:sz="0" w:space="0" w:color="auto"/>
        </w:rPr>
        <w:t>，周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方形和正方形周</w:t>
      </w:r>
      <w:r>
        <w:rPr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Fonts w:ascii="宋体" w:eastAsia="宋体" w:hAnsi="MS Mincho" w:cs="宋体"/>
          <w:sz w:val="28"/>
          <w:bdr w:val="none" w:sz="0" w:space="0" w:color="auto"/>
        </w:rPr>
        <w:t>算公式的探索和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</w:t>
      </w:r>
      <w:r>
        <w:rPr>
          <w:rFonts w:ascii="宋体" w:eastAsia="宋体" w:hAnsi="SimSun" w:cs="宋体"/>
          <w:sz w:val="28"/>
          <w:bdr w:val="none" w:sz="0" w:space="0" w:color="auto"/>
        </w:rPr>
        <w:t>对实</w:t>
      </w:r>
      <w:r>
        <w:rPr>
          <w:rFonts w:ascii="宋体" w:eastAsia="宋体" w:hAnsi="MS Mincho" w:cs="宋体"/>
          <w:sz w:val="28"/>
          <w:bdr w:val="none" w:sz="0" w:space="0" w:color="auto"/>
        </w:rPr>
        <w:t>物的估量等。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元学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内容的前后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、已学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内容：一年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上册：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物体和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形；二年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形的拼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元的主要内容及要求：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、后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内容：四年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上册：平行四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形和梯形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三、与本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元相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学生的学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元是在学生初</w:t>
      </w:r>
      <w:r>
        <w:rPr>
          <w:rFonts w:ascii="宋体" w:eastAsia="宋体" w:hAnsi="SimSun" w:cs="宋体"/>
          <w:sz w:val="28"/>
          <w:bdr w:val="none" w:sz="0" w:space="0" w:color="auto"/>
        </w:rPr>
        <w:t>步认识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方体、正方体、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柱和球等立体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形与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方形、正方形、三角形和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等平面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形，了解了平面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形的特征，并能用自己的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言描述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方形、正方形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的特征的基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上教学的。本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元分三段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排。第一段主要教学四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形、平行四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形的初</w:t>
      </w:r>
      <w:r>
        <w:rPr>
          <w:rFonts w:ascii="宋体" w:eastAsia="宋体" w:hAnsi="SimSun" w:cs="宋体"/>
          <w:sz w:val="28"/>
          <w:bdr w:val="none" w:sz="0" w:space="0" w:color="auto"/>
        </w:rPr>
        <w:t>步认识</w:t>
      </w:r>
      <w:r>
        <w:rPr>
          <w:rFonts w:ascii="宋体" w:eastAsia="宋体" w:hAnsi="MS Mincho" w:cs="宋体"/>
          <w:sz w:val="28"/>
          <w:bdr w:val="none" w:sz="0" w:space="0" w:color="auto"/>
        </w:rPr>
        <w:t>。第二段主要教学周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算。第三段主要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一些物体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度的估量，目的是培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要善于利用教材提供的大量与空</w:t>
      </w:r>
      <w:r>
        <w:rPr>
          <w:rFonts w:ascii="宋体" w:eastAsia="宋体" w:hAnsi="SimSun" w:cs="宋体"/>
          <w:sz w:val="28"/>
          <w:bdr w:val="none" w:sz="0" w:space="0" w:color="auto"/>
        </w:rPr>
        <w:t>间观</w:t>
      </w:r>
      <w:r>
        <w:rPr>
          <w:rFonts w:ascii="宋体" w:eastAsia="宋体" w:hAnsi="MS Mincho" w:cs="宋体"/>
          <w:sz w:val="28"/>
          <w:bdr w:val="none" w:sz="0" w:space="0" w:color="auto"/>
        </w:rPr>
        <w:t>念密切相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的素材，并遵循儿童学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有趣的教学情境，利用学生已有的知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，努力挖掘几何知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的内在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行自主探索和合作交流，教学中注重学生已有的生活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合适的教材呈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方式，使学生更好地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、理解和把握自己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以生存的空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展学生的空</w:t>
      </w:r>
      <w:r>
        <w:rPr>
          <w:rFonts w:ascii="宋体" w:eastAsia="宋体" w:hAnsi="SimSun" w:cs="宋体"/>
          <w:sz w:val="28"/>
          <w:bdr w:val="none" w:sz="0" w:space="0" w:color="auto"/>
        </w:rPr>
        <w:t>间观</w:t>
      </w:r>
      <w:r>
        <w:rPr>
          <w:rFonts w:ascii="宋体" w:eastAsia="宋体" w:hAnsi="MS Mincho" w:cs="宋体"/>
          <w:sz w:val="28"/>
          <w:bdr w:val="none" w:sz="0" w:space="0" w:color="auto"/>
        </w:rPr>
        <w:t>念和推理能力。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元教学目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。使学生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形的特征，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掌握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方形和正方形的特征，初</w:t>
      </w:r>
      <w:r>
        <w:rPr>
          <w:rFonts w:ascii="宋体" w:eastAsia="宋体" w:hAnsi="SimSun" w:cs="宋体"/>
          <w:sz w:val="28"/>
          <w:bdr w:val="none" w:sz="0" w:space="0" w:color="auto"/>
        </w:rPr>
        <w:t>步认识</w:t>
      </w:r>
      <w:r>
        <w:rPr>
          <w:rFonts w:ascii="宋体" w:eastAsia="宋体" w:hAnsi="MS Mincho" w:cs="宋体"/>
          <w:sz w:val="28"/>
          <w:bdr w:val="none" w:sz="0" w:space="0" w:color="auto"/>
        </w:rPr>
        <w:t>平行四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形。会在方格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上画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方形、正方形和平行四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。使学生知道周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，探索并掌握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方形、正方形的周</w:t>
      </w:r>
      <w:r>
        <w:rPr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Fonts w:ascii="宋体" w:eastAsia="宋体" w:hAnsi="MS Mincho" w:cs="宋体"/>
          <w:sz w:val="28"/>
          <w:bdr w:val="none" w:sz="0" w:space="0" w:color="auto"/>
        </w:rPr>
        <w:t>算公式。会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方形、正方形等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。使学生能估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一些物体的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度，并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形成空</w:t>
      </w:r>
      <w:r>
        <w:rPr>
          <w:rFonts w:ascii="宋体" w:eastAsia="宋体" w:hAnsi="SimSun" w:cs="宋体"/>
          <w:sz w:val="28"/>
          <w:bdr w:val="none" w:sz="0" w:space="0" w:color="auto"/>
        </w:rPr>
        <w:t>间观</w:t>
      </w:r>
      <w:r>
        <w:rPr>
          <w:rFonts w:ascii="宋体" w:eastAsia="宋体" w:hAnsi="MS Mincho" w:cs="宋体"/>
          <w:sz w:val="28"/>
          <w:bdr w:val="none" w:sz="0" w:space="0" w:color="auto"/>
        </w:rPr>
        <w:t>念和估算意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，感受数学与生活的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元教学重点、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教学重点：探索并掌握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方形的周</w:t>
      </w:r>
      <w:r>
        <w:rPr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Fonts w:ascii="宋体" w:eastAsia="宋体" w:hAnsi="MS Mincho" w:cs="宋体"/>
          <w:sz w:val="28"/>
          <w:bdr w:val="none" w:sz="0" w:space="0" w:color="auto"/>
        </w:rPr>
        <w:t>算公式，会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方形等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、探索并掌握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方形的周</w:t>
      </w:r>
      <w:r>
        <w:rPr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Fonts w:ascii="宋体" w:eastAsia="宋体" w:hAnsi="MS Mincho" w:cs="宋体"/>
          <w:sz w:val="28"/>
          <w:bdr w:val="none" w:sz="0" w:space="0" w:color="auto"/>
        </w:rPr>
        <w:t>算公式，会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方形等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一些物体的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度，并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展教育的理念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指引，以学校教学工作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指南，努力推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高中生物新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程改革，构建有科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特色的新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程体系，改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原有教学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教学方法，更新教学手段，提高教学效率，努力培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极探究、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于合作的精神，使生物教学科研上一个新台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二、具体工作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Fonts w:ascii="宋体" w:eastAsia="宋体" w:hAnsi="SimSun" w:cs="宋体"/>
          <w:sz w:val="28"/>
          <w:bdr w:val="none" w:sz="0" w:space="0" w:color="auto"/>
        </w:rPr>
        <w:t>务实创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行高中生物新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程改革全面</w:t>
      </w:r>
      <w:r>
        <w:rPr>
          <w:rFonts w:ascii="宋体" w:eastAsia="宋体" w:hAnsi="SimSun" w:cs="宋体"/>
          <w:sz w:val="28"/>
          <w:bdr w:val="none" w:sz="0" w:space="0" w:color="auto"/>
        </w:rPr>
        <w:t>贯彻执</w:t>
      </w:r>
      <w:r>
        <w:rPr>
          <w:rFonts w:ascii="宋体" w:eastAsia="宋体" w:hAnsi="MS Mincho" w:cs="宋体"/>
          <w:sz w:val="28"/>
          <w:bdr w:val="none" w:sz="0" w:space="0" w:color="auto"/>
        </w:rPr>
        <w:t>行教育部《普通高中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程方案（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）》，以《江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省普通高新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合科</w:t>
      </w:r>
      <w:r>
        <w:rPr>
          <w:rFonts w:ascii="宋体" w:eastAsia="宋体" w:hAnsi="SimSun" w:cs="宋体"/>
          <w:sz w:val="28"/>
          <w:bdr w:val="none" w:sz="0" w:space="0" w:color="auto"/>
        </w:rPr>
        <w:t>组实际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行教学改革。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高三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主要做以下几方面工作：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准，明确新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程的具体要求，利用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程教学理念，深入研究教学方法。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、利用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展新程教学研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都有中心内容和中心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极参加市直学校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、研</w:t>
      </w:r>
      <w:r>
        <w:rPr>
          <w:rFonts w:ascii="宋体" w:eastAsia="宋体" w:hAnsi="SimSun" w:cs="宋体"/>
          <w:sz w:val="28"/>
          <w:bdr w:val="none" w:sz="0" w:space="0" w:color="auto"/>
        </w:rPr>
        <w:t>讨课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开发课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根据自己的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经组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的教学案。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、在各位老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好新</w:t>
      </w:r>
      <w:r>
        <w:rPr>
          <w:rFonts w:ascii="宋体" w:eastAsia="宋体" w:hAnsi="SimSun" w:cs="宋体"/>
          <w:sz w:val="28"/>
          <w:bdr w:val="none" w:sz="0" w:space="0" w:color="auto"/>
        </w:rPr>
        <w:t>课标选</w:t>
      </w:r>
      <w:r>
        <w:rPr>
          <w:rFonts w:ascii="宋体" w:eastAsia="宋体" w:hAnsi="MS Mincho" w:cs="宋体"/>
          <w:sz w:val="28"/>
          <w:bdr w:val="none" w:sz="0" w:space="0" w:color="auto"/>
        </w:rPr>
        <w:t>修内容后，根据科</w:t>
      </w:r>
      <w:r>
        <w:rPr>
          <w:rFonts w:ascii="宋体" w:eastAsia="宋体" w:hAnsi="SimSun" w:cs="宋体"/>
          <w:sz w:val="28"/>
          <w:bdr w:val="none" w:sz="0" w:space="0" w:color="auto"/>
        </w:rPr>
        <w:t>组实际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学校提出生物学科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持不懈做好常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、按照学校教学常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、按照学校《教学管理常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要求》和教学要求，深入研究教材教法，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好、上好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案例分析，不断提高教学水平。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周一次集体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，有内容，有中心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言人，有确定的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（周三上午）地点（高三四楼西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公室），并有</w:t>
      </w:r>
      <w:r>
        <w:rPr>
          <w:rFonts w:ascii="宋体" w:eastAsia="宋体" w:hAnsi="SimSun" w:cs="宋体"/>
          <w:sz w:val="28"/>
          <w:bdr w:val="none" w:sz="0" w:space="0" w:color="auto"/>
        </w:rPr>
        <w:t>记载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、做到全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，即教学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度、内容、教学案做到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、同心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力，互帮互学，信息、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料共享，教学研究气氛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、在争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地争做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，不断提高自身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，不断更新教育理念，努力提高教学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（三）深入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展教学科研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都有自己教研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极参与省、市、学校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研究，保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保量完成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学年撰写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（四）加</w:t>
      </w:r>
      <w:r>
        <w:rPr>
          <w:rFonts w:ascii="宋体" w:eastAsia="宋体" w:hAnsi="SimSun" w:cs="宋体"/>
          <w:sz w:val="28"/>
          <w:bdr w:val="none" w:sz="0" w:space="0" w:color="auto"/>
        </w:rPr>
        <w:t>强环</w:t>
      </w:r>
      <w:r>
        <w:rPr>
          <w:rFonts w:ascii="宋体" w:eastAsia="宋体" w:hAnsi="MS Mincho" w:cs="宋体"/>
          <w:sz w:val="28"/>
          <w:bdr w:val="none" w:sz="0" w:space="0" w:color="auto"/>
        </w:rPr>
        <w:t>境教育工作，将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境教育落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到本学科教育教学工作中。在教学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STS</w:t>
      </w:r>
      <w:r>
        <w:rPr>
          <w:rFonts w:ascii="宋体" w:eastAsia="宋体" w:hAnsi="MS Mincho" w:cs="宋体"/>
          <w:sz w:val="28"/>
          <w:bdr w:val="none" w:sz="0" w:space="0" w:color="auto"/>
        </w:rPr>
        <w:t>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学生的科学素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和人文素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在教育教学常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中的管理和要求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准的前提之下，教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要做到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，在自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和集体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上，写出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教材和学生有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性的教案，要求教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在教案撰写中用字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范，作</w:t>
      </w:r>
      <w:r>
        <w:rPr>
          <w:rFonts w:ascii="宋体" w:eastAsia="宋体" w:hAnsi="SimSun" w:cs="宋体"/>
          <w:sz w:val="28"/>
          <w:bdr w:val="none" w:sz="0" w:space="0" w:color="auto"/>
        </w:rPr>
        <w:t>风严谨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堂教学中既要注意教学任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的完成又要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行有效的管理，改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教学方法，整合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堂教学效益，使教学在井然有序的状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下完成，以提高教学的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之下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量，是必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以高效率的</w:t>
      </w:r>
      <w:r>
        <w:rPr>
          <w:rFonts w:ascii="宋体" w:eastAsia="宋体" w:hAnsi="SimSun" w:cs="宋体"/>
          <w:sz w:val="28"/>
          <w:bdr w:val="none" w:sz="0" w:space="0" w:color="auto"/>
        </w:rPr>
        <w:t>训练为</w:t>
      </w:r>
      <w:r>
        <w:rPr>
          <w:rFonts w:ascii="宋体" w:eastAsia="宋体" w:hAnsi="MS Mincho" w:cs="宋体"/>
          <w:sz w:val="28"/>
          <w:bdr w:val="none" w:sz="0" w:space="0" w:color="auto"/>
        </w:rPr>
        <w:t>前提的，教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的有效性研究，减少不必要的、重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，各学科要互相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打整体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，一旦布置作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要尽量全批全改，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馈给</w:t>
      </w:r>
      <w:r>
        <w:rPr>
          <w:rFonts w:ascii="宋体" w:eastAsia="宋体" w:hAnsi="MS Mincho" w:cs="宋体"/>
          <w:sz w:val="28"/>
          <w:bdr w:val="none" w:sz="0" w:space="0" w:color="auto"/>
        </w:rPr>
        <w:t>学生并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学生及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更正。要求教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准确，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学生正确的示范。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教学需要及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有效的考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教学效果，教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研究当前形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下的命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方向和方式，一要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格依据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准；二要根据命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程序的要求先确定教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，再由教研</w:t>
      </w:r>
      <w:r>
        <w:rPr>
          <w:rFonts w:ascii="宋体" w:eastAsia="宋体" w:hAnsi="SimSun" w:cs="宋体"/>
          <w:sz w:val="28"/>
          <w:bdr w:val="none" w:sz="0" w:space="0" w:color="auto"/>
        </w:rPr>
        <w:t>组长审题</w:t>
      </w:r>
      <w:r>
        <w:rPr>
          <w:rFonts w:ascii="宋体" w:eastAsia="宋体" w:hAnsi="MS Mincho" w:cs="宋体"/>
          <w:sz w:val="28"/>
          <w:bdr w:val="none" w:sz="0" w:space="0" w:color="auto"/>
        </w:rPr>
        <w:t>，确保命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工作的科学性和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范性；三要逐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在校园网上加</w:t>
      </w:r>
      <w:r>
        <w:rPr>
          <w:rFonts w:ascii="宋体" w:eastAsia="宋体" w:hAnsi="SimSun" w:cs="宋体"/>
          <w:sz w:val="28"/>
          <w:bdr w:val="none" w:sz="0" w:space="0" w:color="auto"/>
        </w:rPr>
        <w:t>强试题库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批改、</w:t>
      </w:r>
      <w:r>
        <w:rPr>
          <w:rFonts w:ascii="宋体" w:eastAsia="宋体" w:hAnsi="SimSun" w:cs="宋体"/>
          <w:sz w:val="28"/>
          <w:bdr w:val="none" w:sz="0" w:space="0" w:color="auto"/>
        </w:rPr>
        <w:t>讲评</w:t>
      </w:r>
      <w:r>
        <w:rPr>
          <w:rFonts w:ascii="宋体" w:eastAsia="宋体" w:hAnsi="MS Mincho" w:cs="宋体"/>
          <w:sz w:val="28"/>
          <w:bdr w:val="none" w:sz="0" w:space="0" w:color="auto"/>
        </w:rPr>
        <w:t>和做考卷分析，分析之后的</w:t>
      </w:r>
      <w:r>
        <w:rPr>
          <w:rFonts w:ascii="宋体" w:eastAsia="宋体" w:hAnsi="SimSun" w:cs="宋体"/>
          <w:sz w:val="28"/>
          <w:bdr w:val="none" w:sz="0" w:space="0" w:color="auto"/>
        </w:rPr>
        <w:t>结论应该对</w:t>
      </w:r>
      <w:r>
        <w:rPr>
          <w:rFonts w:ascii="宋体" w:eastAsia="宋体" w:hAnsi="MS Mincho" w:cs="宋体"/>
          <w:sz w:val="28"/>
          <w:bdr w:val="none" w:sz="0" w:space="0" w:color="auto"/>
        </w:rPr>
        <w:t>今后的教学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生影响，考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教学中的重点和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应该对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起到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程改革深化的今天，学校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</w:t>
      </w:r>
      <w:r>
        <w:rPr>
          <w:rFonts w:ascii="宋体" w:eastAsia="宋体" w:hAnsi="SimSun" w:cs="宋体"/>
          <w:sz w:val="28"/>
          <w:bdr w:val="none" w:sz="0" w:space="0" w:color="auto"/>
        </w:rPr>
        <w:t>监测</w:t>
      </w:r>
      <w:r>
        <w:rPr>
          <w:rFonts w:ascii="宋体" w:eastAsia="宋体" w:hAnsi="MS Mincho" w:cs="宋体"/>
          <w:sz w:val="28"/>
          <w:bdr w:val="none" w:sz="0" w:space="0" w:color="auto"/>
        </w:rPr>
        <w:t>和跟踪依据各</w:t>
      </w:r>
      <w:r>
        <w:rPr>
          <w:rFonts w:ascii="宋体" w:eastAsia="宋体" w:hAnsi="SimSun" w:cs="宋体"/>
          <w:sz w:val="28"/>
          <w:bdr w:val="none" w:sz="0" w:space="0" w:color="auto"/>
        </w:rPr>
        <w:t>种检测</w:t>
      </w:r>
      <w:r>
        <w:rPr>
          <w:rFonts w:ascii="宋体" w:eastAsia="宋体" w:hAnsi="MS Mincho" w:cs="宋体"/>
          <w:sz w:val="28"/>
          <w:bdr w:val="none" w:sz="0" w:space="0" w:color="auto"/>
        </w:rPr>
        <w:t>中的数据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行量化分析。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在教学的任何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候都存在学生学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的差异性，因此，教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任尽可能地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不得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本班学生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偿</w:t>
      </w:r>
      <w:r>
        <w:rPr>
          <w:rFonts w:ascii="宋体" w:eastAsia="宋体" w:hAnsi="MS Mincho" w:cs="宋体"/>
          <w:sz w:val="28"/>
          <w:bdr w:val="none" w:sz="0" w:space="0" w:color="auto"/>
        </w:rPr>
        <w:t>家教。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以上要求，教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、教研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都有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行定期和不定期的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内容包括教案、作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等。教研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备课组长</w:t>
      </w:r>
      <w:r>
        <w:rPr>
          <w:rFonts w:ascii="宋体" w:eastAsia="宋体" w:hAnsi="MS Mincho" w:cs="宋体"/>
          <w:sz w:val="28"/>
          <w:bdr w:val="none" w:sz="0" w:space="0" w:color="auto"/>
        </w:rPr>
        <w:t>在学期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的教案、作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等有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内容提出相</w:t>
      </w:r>
      <w:r>
        <w:rPr>
          <w:rFonts w:ascii="宋体" w:eastAsia="宋体" w:hAnsi="SimSun" w:cs="宋体"/>
          <w:sz w:val="28"/>
          <w:bdr w:val="none" w:sz="0" w:space="0" w:color="auto"/>
        </w:rPr>
        <w:t>对统</w:t>
      </w:r>
      <w:r>
        <w:rPr>
          <w:rFonts w:ascii="宋体" w:eastAsia="宋体" w:hAnsi="MS Mincho" w:cs="宋体"/>
          <w:sz w:val="28"/>
          <w:bdr w:val="none" w:sz="0" w:space="0" w:color="auto"/>
        </w:rPr>
        <w:t>一的要求，使新、老教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有大致一定的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准，以保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学校各学科教学的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本学期将加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学校特色教育的工作，要求音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、体育、美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、形体等非中考学科在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方面做出更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献。以上学科要依据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准，制</w:t>
      </w:r>
      <w:r>
        <w:rPr>
          <w:rFonts w:ascii="宋体" w:eastAsia="宋体" w:hAnsi="SimSun" w:cs="宋体"/>
          <w:sz w:val="28"/>
          <w:bdr w:val="none" w:sz="0" w:space="0" w:color="auto"/>
        </w:rPr>
        <w:t>订对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的要求，要求学生不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要在本学科的学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中掌握基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教学的主要任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初一年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教学的主要任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是尽快掌握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能力和状况，建立最初的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数据；各学科教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使学生逐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了解初中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程、初中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等各方面的情况，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利完成小学向初中的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入更深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打下扎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；教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要帮助学生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心理，使学生能</w:t>
      </w:r>
      <w:r>
        <w:rPr>
          <w:rFonts w:ascii="宋体" w:eastAsia="宋体" w:hAnsi="SimSun" w:cs="宋体"/>
          <w:sz w:val="28"/>
          <w:bdr w:val="none" w:sz="0" w:space="0" w:color="auto"/>
        </w:rPr>
        <w:t>够热爱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、有能力学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初二年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是一个容易分化的年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在工作中要注意学生的学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心理，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掘学生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更大的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趣，把各学科的教学引向更深入、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奠定更加扎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初三年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，根据育才二中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一个不同起点的学生都能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有所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争取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站在自己的起点上达成理想，根据学生的学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能力不同而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次教学。在教学的研究和探索中，要求教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做科学的</w:t>
      </w:r>
      <w:r>
        <w:rPr>
          <w:rFonts w:ascii="宋体" w:eastAsia="宋体" w:hAnsi="SimSun" w:cs="宋体"/>
          <w:sz w:val="28"/>
          <w:bdr w:val="none" w:sz="0" w:space="0" w:color="auto"/>
        </w:rPr>
        <w:t>预见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真制定教学的方案，既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教材又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学生。一方面，教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出良好的教学水平和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真的教学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度，使学生心里有底，尤其是要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班学生，在教学中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行之有效的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划，使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班学生及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消化知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渐进步</w:t>
      </w:r>
      <w:r>
        <w:rPr>
          <w:rFonts w:ascii="宋体" w:eastAsia="宋体" w:hAnsi="MS Mincho" w:cs="宋体"/>
          <w:sz w:val="28"/>
          <w:bdr w:val="none" w:sz="0" w:space="0" w:color="auto"/>
        </w:rPr>
        <w:t>；另一方面，初三年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的教学要有极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性，各学科在分析上届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上早做科学的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划，使初三教学沿着正确、科学的思路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行，提高学生学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效。另外，分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次教学也是初三年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共同研究的科研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，在教学中要注意收集保留数据和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不同的教学追求，教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和教研</w:t>
      </w:r>
      <w:r>
        <w:rPr>
          <w:rFonts w:ascii="宋体" w:eastAsia="宋体" w:hAnsi="SimSun" w:cs="宋体"/>
          <w:sz w:val="28"/>
          <w:bdr w:val="none" w:sz="0" w:space="0" w:color="auto"/>
        </w:rPr>
        <w:t>组应该对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提供相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，并且在各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研和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，以推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范和加</w:t>
      </w:r>
      <w:r>
        <w:rPr>
          <w:rFonts w:ascii="宋体" w:eastAsia="宋体" w:hAnsi="SimSun" w:cs="宋体"/>
          <w:sz w:val="28"/>
          <w:bdr w:val="none" w:sz="0" w:space="0" w:color="auto"/>
        </w:rPr>
        <w:t>强对课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真听取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我校各学科教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专业态</w:t>
      </w:r>
      <w:r>
        <w:rPr>
          <w:rFonts w:ascii="宋体" w:eastAsia="宋体" w:hAnsi="MS Mincho" w:cs="宋体"/>
          <w:sz w:val="28"/>
          <w:bdr w:val="none" w:sz="0" w:space="0" w:color="auto"/>
        </w:rPr>
        <w:t>度和素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级调</w:t>
      </w:r>
      <w:r>
        <w:rPr>
          <w:rFonts w:ascii="宋体" w:eastAsia="宋体" w:hAnsi="MS Mincho" w:cs="宋体"/>
          <w:sz w:val="28"/>
          <w:bdr w:val="none" w:sz="0" w:space="0" w:color="auto"/>
        </w:rPr>
        <w:t>研的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分析。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学校各</w:t>
      </w:r>
      <w:r>
        <w:rPr>
          <w:rFonts w:ascii="宋体" w:eastAsia="宋体" w:hAnsi="SimSun" w:cs="宋体"/>
          <w:sz w:val="28"/>
          <w:bdr w:val="none" w:sz="0" w:space="0" w:color="auto"/>
        </w:rPr>
        <w:t>级经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，除听研究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包括不打招呼的推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，并定期向教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，使教学水平能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尽快提高。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在三个年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期两周的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和外界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和外界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和分析。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定期和不定期地听取学生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以上各方面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三校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工作，深入推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程改革，提高教学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施：上半期下半期。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程中加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价：一是学生学</w:t>
      </w:r>
      <w:r>
        <w:rPr>
          <w:rFonts w:ascii="宋体" w:eastAsia="宋体" w:hAnsi="SimSun" w:cs="宋体"/>
          <w:sz w:val="28"/>
          <w:bdr w:val="none" w:sz="0" w:space="0" w:color="auto"/>
        </w:rPr>
        <w:t>习该课</w:t>
      </w:r>
      <w:r>
        <w:rPr>
          <w:rFonts w:ascii="宋体" w:eastAsia="宋体" w:hAnsi="MS Mincho" w:cs="宋体"/>
          <w:sz w:val="28"/>
          <w:bdr w:val="none" w:sz="0" w:space="0" w:color="auto"/>
        </w:rPr>
        <w:t>程的学</w:t>
      </w:r>
      <w:r>
        <w:rPr>
          <w:rFonts w:ascii="宋体" w:eastAsia="宋体" w:hAnsi="SimSun" w:cs="宋体"/>
          <w:sz w:val="28"/>
          <w:bdr w:val="none" w:sz="0" w:space="0" w:color="auto"/>
        </w:rPr>
        <w:t>时总</w:t>
      </w:r>
      <w:r>
        <w:rPr>
          <w:rFonts w:ascii="宋体" w:eastAsia="宋体" w:hAnsi="MS Mincho" w:cs="宋体"/>
          <w:sz w:val="28"/>
          <w:bdr w:val="none" w:sz="0" w:space="0" w:color="auto"/>
        </w:rPr>
        <w:t>量，二是学生在学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极性、参与状况等，三是学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的成果。校本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程是学生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质评</w:t>
      </w:r>
      <w:r>
        <w:rPr>
          <w:rFonts w:ascii="宋体" w:eastAsia="宋体" w:hAnsi="MS Mincho" w:cs="宋体"/>
          <w:sz w:val="28"/>
          <w:bdr w:val="none" w:sz="0" w:space="0" w:color="auto"/>
        </w:rPr>
        <w:t>价的重要依据。共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当前第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cs="宋体"/>
          <w:sz w:val="28"/>
          <w:bdr w:val="none" w:sz="0" w:space="0" w:color="auto"/>
        </w:rPr>
        <w:t>123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的主要工作：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本学科新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准，明确本学科的目的、任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并确定各年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教学要求，制定学期教学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划；督促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各教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真完成本学年度的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三个一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的一堂研究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件，一篇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文；期中考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后要向教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作工作分析和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明，期末做好工作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。完成新教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的工作，加速培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要有出勤和活</w:t>
      </w:r>
      <w:r>
        <w:rPr>
          <w:rFonts w:ascii="宋体" w:eastAsia="宋体" w:hAnsi="SimSun" w:cs="宋体"/>
          <w:sz w:val="28"/>
          <w:bdr w:val="none" w:sz="0" w:space="0" w:color="auto"/>
        </w:rPr>
        <w:t>动记录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的主要工作：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有效的集体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、制定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度、研究解决教材中出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的教学疑</w:t>
      </w:r>
      <w:r>
        <w:rPr>
          <w:rFonts w:ascii="宋体" w:eastAsia="宋体" w:hAnsi="SimSun" w:cs="宋体"/>
          <w:sz w:val="28"/>
          <w:bdr w:val="none" w:sz="0" w:space="0" w:color="auto"/>
        </w:rPr>
        <w:t>难问题</w:t>
      </w:r>
      <w:r>
        <w:rPr>
          <w:rFonts w:ascii="宋体" w:eastAsia="宋体" w:hAnsi="MS Mincho" w:cs="宋体"/>
          <w:sz w:val="28"/>
          <w:bdr w:val="none" w:sz="0" w:space="0" w:color="auto"/>
        </w:rPr>
        <w:t>；落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前后的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中能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性的意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，提出解决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的措施和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要有出勤和活</w:t>
      </w:r>
      <w:r>
        <w:rPr>
          <w:rFonts w:ascii="宋体" w:eastAsia="宋体" w:hAnsi="SimSun" w:cs="宋体"/>
          <w:sz w:val="28"/>
          <w:bdr w:val="none" w:sz="0" w:space="0" w:color="auto"/>
        </w:rPr>
        <w:t>动记录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深化校本教研，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教研。召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一学期一次的育才二中教育教学研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上交的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文加以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整理，</w:t>
      </w:r>
      <w:r>
        <w:rPr>
          <w:rFonts w:ascii="宋体" w:eastAsia="宋体" w:hAnsi="SimSun" w:cs="宋体"/>
          <w:sz w:val="28"/>
          <w:bdr w:val="none" w:sz="0" w:space="0" w:color="auto"/>
        </w:rPr>
        <w:t>对论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评优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文的作者，并将</w:t>
      </w:r>
      <w:r>
        <w:rPr>
          <w:rFonts w:ascii="宋体" w:eastAsia="宋体" w:hAnsi="SimSun" w:cs="宋体"/>
          <w:sz w:val="28"/>
          <w:bdr w:val="none" w:sz="0" w:space="0" w:color="auto"/>
        </w:rPr>
        <w:t>获奖论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登在上；本学期将在教学研究活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中要求教研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本学科的网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育才二中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网站的功能和影响，本学期要求各学科教研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的主要工作在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育才二中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网站上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布，基本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源的共享和学校管理的公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高效。本学期教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借校园网完善和推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价方案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步实</w:t>
      </w:r>
      <w:r>
        <w:rPr>
          <w:rFonts w:ascii="宋体" w:eastAsia="宋体" w:hAnsi="MS Mincho" w:cs="宋体"/>
          <w:sz w:val="28"/>
          <w:bdr w:val="none" w:sz="0" w:space="0" w:color="auto"/>
        </w:rPr>
        <w:t>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本学期将遵循校外的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做学</w:t>
      </w:r>
      <w:r>
        <w:rPr>
          <w:rFonts w:ascii="宋体" w:eastAsia="宋体" w:hAnsi="SimSun" w:cs="宋体"/>
          <w:sz w:val="28"/>
          <w:bdr w:val="none" w:sz="0" w:space="0" w:color="auto"/>
        </w:rPr>
        <w:t>术讲</w:t>
      </w:r>
      <w:r>
        <w:rPr>
          <w:rFonts w:ascii="宋体" w:eastAsia="宋体" w:hAnsi="MS Mincho" w:cs="宋体"/>
          <w:sz w:val="28"/>
          <w:bdr w:val="none" w:sz="0" w:space="0" w:color="auto"/>
        </w:rPr>
        <w:t>座与本校部份骨干教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告上示范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合的原</w:t>
      </w:r>
      <w:r>
        <w:rPr>
          <w:rFonts w:ascii="宋体" w:eastAsia="宋体" w:hAnsi="SimSun" w:cs="宋体"/>
          <w:sz w:val="28"/>
          <w:bdr w:val="none" w:sz="0" w:space="0" w:color="auto"/>
        </w:rPr>
        <w:t>则对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学科至少推出一堂示范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。努力提高教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尤其是青年教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。学校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将要求鼓励教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参加更高一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的教学大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能力。在本学期，学校将鼓励帮助教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区第二届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挂牌教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学校将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步创设</w:t>
      </w:r>
      <w:r>
        <w:rPr>
          <w:rFonts w:ascii="宋体" w:eastAsia="宋体" w:hAnsi="MS Mincho" w:cs="宋体"/>
          <w:sz w:val="28"/>
          <w:bdr w:val="none" w:sz="0" w:space="0" w:color="auto"/>
        </w:rPr>
        <w:t>条件，使教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走出去参加校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交流甚至更高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，帮助教</w:t>
      </w:r>
      <w:r>
        <w:rPr>
          <w:rFonts w:ascii="宋体" w:eastAsia="宋体" w:hAnsi="SimSun" w:cs="宋体"/>
          <w:sz w:val="28"/>
          <w:bdr w:val="none" w:sz="0" w:space="0" w:color="auto"/>
        </w:rPr>
        <w:t>师开阔</w:t>
      </w:r>
      <w:r>
        <w:rPr>
          <w:rFonts w:ascii="宋体" w:eastAsia="宋体" w:hAnsi="MS Mincho" w:cs="宋体"/>
          <w:sz w:val="28"/>
          <w:bdr w:val="none" w:sz="0" w:space="0" w:color="auto"/>
        </w:rPr>
        <w:t>眼界提高水平，鼓励教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，学校的理想是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在帮助学生成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时实现</w:t>
      </w:r>
      <w:r>
        <w:rPr>
          <w:rFonts w:ascii="宋体" w:eastAsia="宋体" w:hAnsi="MS Mincho" w:cs="宋体"/>
          <w:sz w:val="28"/>
          <w:bdr w:val="none" w:sz="0" w:space="0" w:color="auto"/>
        </w:rPr>
        <w:t>自身的成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本学期学校将参加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区一年一度的科技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，迎接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我校的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言文字工作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的初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行第二届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育才杯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、学校秋季运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会和第二届文化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三、教学工作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、初一前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、初三四学科分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次研究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会、学生会、家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及校本</w:t>
      </w:r>
      <w:r>
        <w:rPr>
          <w:rFonts w:ascii="宋体" w:eastAsia="宋体" w:hAnsi="SimSun" w:cs="宋体"/>
          <w:sz w:val="28"/>
          <w:bdr w:val="none" w:sz="0" w:space="0" w:color="auto"/>
        </w:rPr>
        <w:t>课开课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、行政及教研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—17</w:t>
      </w:r>
      <w:r>
        <w:rPr>
          <w:rFonts w:ascii="宋体" w:eastAsia="宋体" w:hAnsi="MS Mincho" w:cs="宋体"/>
          <w:sz w:val="28"/>
          <w:bdr w:val="none" w:sz="0" w:space="0" w:color="auto"/>
        </w:rPr>
        <w:t>日，我校将在第八届全国推广普通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周期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展推广普通</w:t>
      </w:r>
      <w:r>
        <w:rPr>
          <w:rFonts w:ascii="宋体" w:eastAsia="宋体" w:hAnsi="SimSun" w:cs="宋体"/>
          <w:sz w:val="28"/>
          <w:bdr w:val="none" w:sz="0" w:space="0" w:color="auto"/>
        </w:rPr>
        <w:t>话规</w:t>
      </w:r>
      <w:r>
        <w:rPr>
          <w:rFonts w:ascii="宋体" w:eastAsia="宋体" w:hAnsi="MS Mincho" w:cs="宋体"/>
          <w:sz w:val="28"/>
          <w:bdr w:val="none" w:sz="0" w:space="0" w:color="auto"/>
        </w:rPr>
        <w:t>范使用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，迎接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对语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言文字工作的初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主要要求学校的公文用字、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志牌用字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繁体字、异体字、二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字或</w:t>
      </w:r>
      <w:r>
        <w:rPr>
          <w:rFonts w:ascii="宋体" w:eastAsia="宋体" w:hAnsi="SimSun" w:cs="宋体"/>
          <w:sz w:val="28"/>
          <w:bdr w:val="none" w:sz="0" w:space="0" w:color="auto"/>
        </w:rPr>
        <w:t>错别</w:t>
      </w:r>
      <w:r>
        <w:rPr>
          <w:rFonts w:ascii="宋体" w:eastAsia="宋体" w:hAnsi="MS Mincho" w:cs="宋体"/>
          <w:sz w:val="28"/>
          <w:bdr w:val="none" w:sz="0" w:space="0" w:color="auto"/>
        </w:rPr>
        <w:t>字，要求学校在日常工作中加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教案、板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卷批改、</w:t>
      </w:r>
      <w:r>
        <w:rPr>
          <w:rFonts w:ascii="宋体" w:eastAsia="宋体" w:hAnsi="SimSun" w:cs="宋体"/>
          <w:sz w:val="28"/>
          <w:bdr w:val="none" w:sz="0" w:space="0" w:color="auto"/>
        </w:rPr>
        <w:t>评语书</w:t>
      </w:r>
      <w:r>
        <w:rPr>
          <w:rFonts w:ascii="宋体" w:eastAsia="宋体" w:hAnsi="MS Mincho" w:cs="宋体"/>
          <w:sz w:val="28"/>
          <w:bdr w:val="none" w:sz="0" w:space="0" w:color="auto"/>
        </w:rPr>
        <w:t>写、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范用字的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，不合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范的及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正，要求教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并正确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写所学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范字。本次各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由学校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估迎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、第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周，初三年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在周一至周四上第四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和在周六加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班由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、数、英、科任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训练辅导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班学生自行做作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，由巡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管；周六加</w:t>
      </w:r>
      <w:r>
        <w:rPr>
          <w:rFonts w:ascii="宋体" w:eastAsia="宋体" w:hAnsi="SimSun" w:cs="宋体"/>
          <w:sz w:val="28"/>
          <w:bdr w:val="none" w:sz="0" w:space="0" w:color="auto"/>
        </w:rPr>
        <w:t>课涉</w:t>
      </w:r>
      <w:r>
        <w:rPr>
          <w:rFonts w:ascii="宋体" w:eastAsia="宋体" w:hAnsi="MS Mincho" w:cs="宋体"/>
          <w:sz w:val="28"/>
          <w:bdr w:val="none" w:sz="0" w:space="0" w:color="auto"/>
        </w:rPr>
        <w:t>及数学学科的新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教学和科学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第二届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区挂牌教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过评选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育才二中</w:t>
      </w:r>
      <w:r>
        <w:rPr>
          <w:rFonts w:ascii="宋体" w:eastAsia="宋体" w:hAnsi="SimSun" w:cs="宋体"/>
          <w:sz w:val="28"/>
          <w:bdr w:val="none" w:sz="0" w:space="0" w:color="auto"/>
        </w:rPr>
        <w:t>师资队</w:t>
      </w:r>
      <w:r>
        <w:rPr>
          <w:rFonts w:ascii="宋体" w:eastAsia="宋体" w:hAnsi="MS Mincho" w:cs="宋体"/>
          <w:sz w:val="28"/>
          <w:bdr w:val="none" w:sz="0" w:space="0" w:color="auto"/>
        </w:rPr>
        <w:t>伍的建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教育信息化的宣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施，本学期将初</w:t>
      </w:r>
      <w:r>
        <w:rPr>
          <w:rFonts w:ascii="宋体" w:eastAsia="宋体" w:hAnsi="SimSun" w:cs="宋体"/>
          <w:sz w:val="28"/>
          <w:bdr w:val="none" w:sz="0" w:space="0" w:color="auto"/>
        </w:rPr>
        <w:t>步实现</w:t>
      </w:r>
      <w:r>
        <w:rPr>
          <w:rFonts w:ascii="宋体" w:eastAsia="宋体" w:hAnsi="MS Mincho" w:cs="宋体"/>
          <w:sz w:val="28"/>
          <w:bdr w:val="none" w:sz="0" w:space="0" w:color="auto"/>
        </w:rPr>
        <w:t>学校管理网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、参加区、市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的各学科的研</w:t>
      </w:r>
      <w:r>
        <w:rPr>
          <w:rFonts w:ascii="宋体" w:eastAsia="宋体" w:hAnsi="SimSun" w:cs="宋体"/>
          <w:sz w:val="28"/>
          <w:bdr w:val="none" w:sz="0" w:space="0" w:color="auto"/>
        </w:rPr>
        <w:t>讨课</w:t>
      </w:r>
      <w:r>
        <w:rPr>
          <w:rFonts w:ascii="宋体" w:eastAsia="宋体" w:hAnsi="MS Mincho" w:cs="宋体"/>
          <w:sz w:val="28"/>
          <w:bdr w:val="none" w:sz="0" w:space="0" w:color="auto"/>
        </w:rPr>
        <w:t>、公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、研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会等教学比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与学校各学科骨干教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、第二届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育才杯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、参加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月份的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区科技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8—9</w:t>
      </w:r>
      <w:r>
        <w:rPr>
          <w:rFonts w:ascii="宋体" w:eastAsia="宋体" w:hAnsi="MS Mincho" w:cs="宋体"/>
          <w:sz w:val="28"/>
          <w:bdr w:val="none" w:sz="0" w:space="0" w:color="auto"/>
        </w:rPr>
        <w:t>周教学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放周，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放初三年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放初一、初二年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放周期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以听、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并在年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考核加分。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、推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价方案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施，一切教育、教学活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当伴随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者要根据学生在活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中的不同表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做相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在网上打分。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和各学科教研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在第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作教学常</w:t>
      </w:r>
      <w:r>
        <w:rPr>
          <w:rFonts w:ascii="宋体" w:eastAsia="宋体" w:hAnsi="SimSun" w:cs="宋体"/>
          <w:sz w:val="28"/>
          <w:bdr w:val="none" w:sz="0" w:space="0" w:color="auto"/>
        </w:rPr>
        <w:t>规检查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过检查</w:t>
      </w:r>
      <w:r>
        <w:rPr>
          <w:rFonts w:ascii="宋体" w:eastAsia="宋体" w:hAnsi="MS Mincho" w:cs="宋体"/>
          <w:sz w:val="28"/>
          <w:bdr w:val="none" w:sz="0" w:space="0" w:color="auto"/>
        </w:rPr>
        <w:t>、分析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教学工作的客</w:t>
      </w:r>
      <w:r>
        <w:rPr>
          <w:rFonts w:ascii="宋体" w:eastAsia="宋体" w:hAnsi="SimSun" w:cs="宋体"/>
          <w:sz w:val="28"/>
          <w:bdr w:val="none" w:sz="0" w:space="0" w:color="auto"/>
        </w:rPr>
        <w:t>观评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、在教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一安排下，由教研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备课组长牵头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分析的学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，要求人人参加，在培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之后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合当前教学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十一月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周期中考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行工作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导处组织进</w:t>
      </w:r>
      <w:r>
        <w:rPr>
          <w:rFonts w:ascii="宋体" w:eastAsia="宋体" w:hAnsi="MS Mincho" w:cs="宋体"/>
          <w:sz w:val="28"/>
          <w:bdr w:val="none" w:sz="0" w:space="0" w:color="auto"/>
        </w:rPr>
        <w:t>行学生座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会，了解学生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周第二届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育才杯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、各学科教研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人所命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</w:t>
      </w:r>
      <w:r>
        <w:rPr>
          <w:rFonts w:ascii="宋体" w:eastAsia="宋体" w:hAnsi="SimSun" w:cs="宋体"/>
          <w:sz w:val="28"/>
          <w:bdr w:val="none" w:sz="0" w:space="0" w:color="auto"/>
        </w:rPr>
        <w:t>评选优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育才二中各学科</w:t>
      </w:r>
      <w:r>
        <w:rPr>
          <w:rFonts w:ascii="宋体" w:eastAsia="宋体" w:hAnsi="SimSun" w:cs="宋体"/>
          <w:sz w:val="28"/>
          <w:bdr w:val="none" w:sz="0" w:space="0" w:color="auto"/>
        </w:rPr>
        <w:t>题库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对获奖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并在年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考核加分。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、收集教育教学中的故事、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程改革中的心得体会和各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文，出版新一期，</w:t>
      </w:r>
      <w:r>
        <w:rPr>
          <w:rFonts w:ascii="宋体" w:eastAsia="宋体" w:hAnsi="SimSun" w:cs="宋体"/>
          <w:sz w:val="28"/>
          <w:bdr w:val="none" w:sz="0" w:space="0" w:color="auto"/>
        </w:rPr>
        <w:t>评选优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文，</w:t>
      </w:r>
      <w:r>
        <w:rPr>
          <w:rFonts w:ascii="宋体" w:eastAsia="宋体" w:hAnsi="SimSun" w:cs="宋体"/>
          <w:sz w:val="28"/>
          <w:bdr w:val="none" w:sz="0" w:space="0" w:color="auto"/>
        </w:rPr>
        <w:t>对获奖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并在年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考核加分。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十二月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第二届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言文化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、第</w:t>
      </w:r>
      <w:r>
        <w:rPr>
          <w:rFonts w:ascii="宋体" w:eastAsia="宋体" w:cs="宋体"/>
          <w:sz w:val="28"/>
          <w:bdr w:val="none" w:sz="0" w:space="0" w:color="auto"/>
        </w:rPr>
        <w:t>39</w:t>
      </w:r>
      <w:r>
        <w:rPr>
          <w:rFonts w:ascii="宋体" w:eastAsia="宋体" w:hAnsi="MS Mincho" w:cs="宋体"/>
          <w:sz w:val="28"/>
          <w:bdr w:val="none" w:sz="0" w:space="0" w:color="auto"/>
        </w:rPr>
        <w:t>期教育教学研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、期末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卷、登分、</w:t>
      </w:r>
      <w:r>
        <w:rPr>
          <w:rFonts w:ascii="宋体" w:eastAsia="宋体" w:hAnsi="SimSun" w:cs="宋体"/>
          <w:sz w:val="28"/>
          <w:bdr w:val="none" w:sz="0" w:space="0" w:color="auto"/>
        </w:rPr>
        <w:t>评讲试</w:t>
      </w:r>
      <w:r>
        <w:rPr>
          <w:rFonts w:ascii="宋体" w:eastAsia="宋体" w:hAnsi="MS Mincho" w:cs="宋体"/>
          <w:sz w:val="28"/>
          <w:bdr w:val="none" w:sz="0" w:space="0" w:color="auto"/>
        </w:rPr>
        <w:t>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交教学手册、听</w:t>
      </w:r>
      <w:r>
        <w:rPr>
          <w:rFonts w:ascii="宋体" w:eastAsia="宋体" w:hAnsi="SimSun" w:cs="宋体"/>
          <w:sz w:val="28"/>
          <w:bdr w:val="none" w:sz="0" w:space="0" w:color="auto"/>
        </w:rPr>
        <w:t>课记录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本着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一致，勤沟通，勤研究，重探索，重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上一学年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的前提下，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真地完成各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教研任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一。模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特点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稳态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境》是高中生物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程的三个必修模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之一，它包括人体的内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境与</w:t>
      </w:r>
      <w:r>
        <w:rPr>
          <w:rFonts w:ascii="宋体" w:eastAsia="宋体" w:hAnsi="SimSun" w:cs="宋体"/>
          <w:sz w:val="28"/>
          <w:bdr w:val="none" w:sz="0" w:space="0" w:color="auto"/>
        </w:rPr>
        <w:t>稳态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物和人体生命活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，植物的激素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群和群落，生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及其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定性和生</w:t>
      </w:r>
      <w:r>
        <w:rPr>
          <w:rFonts w:ascii="宋体" w:eastAsia="宋体" w:hAnsi="SimSun" w:cs="宋体"/>
          <w:sz w:val="28"/>
          <w:bdr w:val="none" w:sz="0" w:space="0" w:color="auto"/>
        </w:rPr>
        <w:t>态环</w:t>
      </w:r>
      <w:r>
        <w:rPr>
          <w:rFonts w:ascii="宋体" w:eastAsia="宋体" w:hAnsi="MS Mincho" w:cs="宋体"/>
          <w:sz w:val="28"/>
          <w:bdr w:val="none" w:sz="0" w:space="0" w:color="auto"/>
        </w:rPr>
        <w:t>境的保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等方面的内容。是生物科学的核心内容，同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代生物科学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展最迅速。成果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用最广泛。与社会和个人生活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系最密切的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二。知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教育方面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重于使学生在个体和群体水平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生命系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内部的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机制以及与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系。帮助学生理解</w:t>
      </w:r>
      <w:r>
        <w:rPr>
          <w:rFonts w:ascii="宋体" w:eastAsia="宋体" w:hAnsi="SimSun" w:cs="宋体"/>
          <w:sz w:val="28"/>
          <w:bdr w:val="none" w:sz="0" w:space="0" w:color="auto"/>
        </w:rPr>
        <w:t>稳态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境等生物学核心概念，并</w:t>
      </w:r>
      <w:r>
        <w:rPr>
          <w:rFonts w:ascii="宋体" w:eastAsia="宋体" w:hAnsi="SimSun" w:cs="宋体"/>
          <w:sz w:val="28"/>
          <w:bdr w:val="none" w:sz="0" w:space="0" w:color="auto"/>
        </w:rPr>
        <w:t>围绕这</w:t>
      </w:r>
      <w:r>
        <w:rPr>
          <w:rFonts w:ascii="宋体" w:eastAsia="宋体" w:hAnsi="MS Mincho" w:cs="宋体"/>
          <w:sz w:val="28"/>
          <w:bdr w:val="none" w:sz="0" w:space="0" w:color="auto"/>
        </w:rPr>
        <w:t>些概念建立良好的知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三。能力培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准确定的能力目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包括操作技能。搜集和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理信息的能力和科学探究能力三个方面，尤其重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科学探究能力的培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。帮助学生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分析。建立数学模型等科学方法及其在科学研究中的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用。全面提高学生的生物学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操作技能。收集和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理信息的能力。科学探究能力。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四。情感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度价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教育方面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充分利用教材如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述植物激素的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探</w:t>
      </w:r>
      <w:r>
        <w:rPr>
          <w:rFonts w:ascii="宋体" w:eastAsia="宋体" w:hAnsi="SimSun" w:cs="宋体"/>
          <w:sz w:val="28"/>
          <w:bdr w:val="none" w:sz="0" w:space="0" w:color="auto"/>
        </w:rPr>
        <w:t>讨动</w:t>
      </w:r>
      <w:r>
        <w:rPr>
          <w:rFonts w:ascii="宋体" w:eastAsia="宋体" w:hAnsi="MS Mincho" w:cs="宋体"/>
          <w:sz w:val="28"/>
          <w:bdr w:val="none" w:sz="0" w:space="0" w:color="auto"/>
        </w:rPr>
        <w:t>物激素在生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注艾滋病的流行和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等，使学生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注生物科学的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展与社会的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注全球性生</w:t>
      </w:r>
      <w:r>
        <w:rPr>
          <w:rFonts w:ascii="宋体" w:eastAsia="宋体" w:hAnsi="SimSun" w:cs="宋体"/>
          <w:sz w:val="28"/>
          <w:bdr w:val="none" w:sz="0" w:space="0" w:color="auto"/>
        </w:rPr>
        <w:t>态环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需要从我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学生形成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立人与自然和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念。此外，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学生的科学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度。科学精神。民族自豪感和民族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五。教育教学方法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教法。学法研究，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化科学方法教育。培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科学探究能力的途径，加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STS</w:t>
      </w:r>
      <w:r>
        <w:rPr>
          <w:rFonts w:ascii="宋体" w:eastAsia="宋体" w:hAnsi="MS Mincho" w:cs="宋体"/>
          <w:sz w:val="28"/>
          <w:bdr w:val="none" w:sz="0" w:space="0" w:color="auto"/>
        </w:rPr>
        <w:t>教育思想的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与生活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创设问题</w:t>
      </w:r>
      <w:r>
        <w:rPr>
          <w:rFonts w:ascii="宋体" w:eastAsia="宋体" w:hAnsi="MS Mincho" w:cs="宋体"/>
          <w:sz w:val="28"/>
          <w:bdr w:val="none" w:sz="0" w:space="0" w:color="auto"/>
        </w:rPr>
        <w:t>情境，</w:t>
      </w:r>
      <w:r>
        <w:rPr>
          <w:rFonts w:ascii="宋体" w:eastAsia="宋体" w:hAnsi="SimSun" w:cs="宋体"/>
          <w:sz w:val="28"/>
          <w:bdr w:val="none" w:sz="0" w:space="0" w:color="auto"/>
        </w:rPr>
        <w:t>驱动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的建构，加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探究性学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六。教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能力的提升方面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视备课组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等交流活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尽量争取机会到外校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订阅</w:t>
      </w:r>
      <w:r>
        <w:rPr>
          <w:rFonts w:ascii="宋体" w:eastAsia="宋体" w:hAnsi="MS Mincho" w:cs="宋体"/>
          <w:sz w:val="28"/>
          <w:bdr w:val="none" w:sz="0" w:space="0" w:color="auto"/>
        </w:rPr>
        <w:t>生物科有</w:t>
      </w:r>
      <w:r>
        <w:rPr>
          <w:rFonts w:ascii="宋体" w:eastAsia="宋体" w:hAnsi="SimSun" w:cs="宋体"/>
          <w:sz w:val="28"/>
          <w:bdr w:val="none" w:sz="0" w:space="0" w:color="auto"/>
        </w:rPr>
        <w:t>关书</w:t>
      </w:r>
      <w:r>
        <w:rPr>
          <w:rFonts w:ascii="宋体" w:eastAsia="宋体" w:hAnsi="MS Mincho" w:cs="宋体"/>
          <w:sz w:val="28"/>
          <w:bdr w:val="none" w:sz="0" w:space="0" w:color="auto"/>
        </w:rPr>
        <w:t>刊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料，留意网上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于生物科的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展，不断提升自己的教育教学能力。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注：教学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度按</w:t>
      </w:r>
      <w:r>
        <w:rPr>
          <w:rFonts w:ascii="宋体" w:eastAsia="宋体" w:hAnsi="SimSun" w:cs="宋体"/>
          <w:sz w:val="28"/>
          <w:bdr w:val="none" w:sz="0" w:space="0" w:color="auto"/>
        </w:rPr>
        <w:t>备课组计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一、教材分析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的要求，从知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技能、解决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、情感与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三个方面确定全册的教学目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与技能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从日常生活中抽象出数的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程，能熟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地数出数量在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以内物体的个数，会区分几个和第几个。会用数表示物体的个数或事物的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序，能比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数的大小，掌握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以内各数与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以内数的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成，能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各数。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了解数位和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数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位：知道个位、十位上的数各表示什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、能用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各数表示日常生活中的一些事物。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学会根据加减法的含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以内的加减、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以内的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位加法，解决生活中的一些</w:t>
      </w:r>
      <w:r>
        <w:rPr>
          <w:rFonts w:ascii="宋体" w:eastAsia="宋体" w:hAnsi="SimSun" w:cs="宋体"/>
          <w:sz w:val="28"/>
          <w:bdr w:val="none" w:sz="0" w:space="0" w:color="auto"/>
        </w:rPr>
        <w:t>简单问题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、能比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出学生生活中事物（在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以内）数量的多少、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短和高矮，能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生活中的一些事物分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、能根据</w:t>
      </w:r>
      <w:r>
        <w:rPr>
          <w:rFonts w:ascii="宋体" w:eastAsia="宋体" w:hAnsi="SimSun" w:cs="宋体"/>
          <w:sz w:val="28"/>
          <w:bdr w:val="none" w:sz="0" w:space="0" w:color="auto"/>
        </w:rPr>
        <w:t>简单统计图</w:t>
      </w:r>
      <w:r>
        <w:rPr>
          <w:rFonts w:ascii="宋体" w:eastAsia="宋体" w:hAnsi="MS Mincho" w:cs="宋体"/>
          <w:sz w:val="28"/>
          <w:bdr w:val="none" w:sz="0" w:space="0" w:color="auto"/>
        </w:rPr>
        <w:t>表的信息，提出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、用不同的方法解决同一个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的灵活性、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（三）情感、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、在合作交流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地参与数学活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极思考，争取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言，尊重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听他人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言，有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成遵守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、珍惜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的良好美德。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学具、文具、数学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成勤学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、有条理、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究美的好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，感受用数学的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趣，与同伴交流的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、受到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心集体、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自然、保</w:t>
      </w:r>
      <w:r>
        <w:rPr>
          <w:rFonts w:ascii="宋体" w:eastAsia="宋体" w:hAnsi="SimSun" w:cs="宋体"/>
          <w:sz w:val="28"/>
          <w:bdr w:val="none" w:sz="0" w:space="0" w:color="auto"/>
        </w:rPr>
        <w:t>护环</w:t>
      </w:r>
      <w:r>
        <w:rPr>
          <w:rFonts w:ascii="宋体" w:eastAsia="宋体" w:hAnsi="MS Mincho" w:cs="宋体"/>
          <w:sz w:val="28"/>
          <w:bdr w:val="none" w:sz="0" w:space="0" w:color="auto"/>
        </w:rPr>
        <w:t>境等思想教育，促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学生在情感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度等方面健康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二、教学重点、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本册教材的重点教学内容是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以内的加减法和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以内的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位加法。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两部分内容和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以内的退位减法是学生学</w:t>
      </w:r>
      <w:r>
        <w:rPr>
          <w:rFonts w:ascii="宋体" w:eastAsia="宋体" w:hAnsi="SimSun" w:cs="宋体"/>
          <w:sz w:val="28"/>
          <w:bdr w:val="none" w:sz="0" w:space="0" w:color="auto"/>
        </w:rPr>
        <w:t>习认</w:t>
      </w:r>
      <w:r>
        <w:rPr>
          <w:rFonts w:ascii="宋体" w:eastAsia="宋体" w:hAnsi="MS Mincho" w:cs="宋体"/>
          <w:sz w:val="28"/>
          <w:bdr w:val="none" w:sz="0" w:space="0" w:color="auto"/>
        </w:rPr>
        <w:t>数和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始，在日常生活中有广泛的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又是多位数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。因此，一位数的加法和相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的减法是小学数学中最基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的内容。是学生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和基本技能，必</w:t>
      </w:r>
      <w:r>
        <w:rPr>
          <w:rFonts w:ascii="宋体" w:eastAsia="宋体" w:hAnsi="SimSun" w:cs="宋体"/>
          <w:sz w:val="28"/>
          <w:bdr w:val="none" w:sz="0" w:space="0" w:color="auto"/>
        </w:rPr>
        <w:t>须让</w:t>
      </w:r>
      <w:r>
        <w:rPr>
          <w:rFonts w:ascii="宋体" w:eastAsia="宋体" w:hAnsi="MS Mincho" w:cs="宋体"/>
          <w:sz w:val="28"/>
          <w:bdr w:val="none" w:sz="0" w:space="0" w:color="auto"/>
        </w:rPr>
        <w:t>学生切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掌握。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除了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数和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算外，教材安排了常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几何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形的直</w:t>
      </w:r>
      <w:r>
        <w:rPr>
          <w:rFonts w:ascii="宋体" w:eastAsia="宋体" w:hAnsi="SimSun" w:cs="宋体"/>
          <w:sz w:val="28"/>
          <w:bdr w:val="none" w:sz="0" w:space="0" w:color="auto"/>
        </w:rPr>
        <w:t>观认识</w:t>
      </w:r>
      <w:r>
        <w:rPr>
          <w:rFonts w:ascii="宋体" w:eastAsia="宋体" w:hAnsi="MS Mincho" w:cs="宋体"/>
          <w:sz w:val="28"/>
          <w:bdr w:val="none" w:sz="0" w:space="0" w:color="auto"/>
        </w:rPr>
        <w:t>，比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多少、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短和高矮，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，以及初</w:t>
      </w:r>
      <w:r>
        <w:rPr>
          <w:rFonts w:ascii="宋体" w:eastAsia="宋体" w:hAnsi="SimSun" w:cs="宋体"/>
          <w:sz w:val="28"/>
          <w:bdr w:val="none" w:sz="0" w:space="0" w:color="auto"/>
        </w:rPr>
        <w:t>步认识钟</w:t>
      </w:r>
      <w:r>
        <w:rPr>
          <w:rFonts w:ascii="宋体" w:eastAsia="宋体" w:hAnsi="MS Mincho" w:cs="宋体"/>
          <w:sz w:val="28"/>
          <w:bdr w:val="none" w:sz="0" w:space="0" w:color="auto"/>
        </w:rPr>
        <w:t>面等。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元内容都不多，但都很重要，有利于学生了解数学的</w:t>
      </w:r>
      <w:r>
        <w:rPr>
          <w:rFonts w:ascii="宋体" w:eastAsia="宋体" w:hAnsi="SimSun" w:cs="宋体"/>
          <w:sz w:val="28"/>
          <w:bdr w:val="none" w:sz="0" w:space="0" w:color="auto"/>
        </w:rPr>
        <w:t>实际应</w:t>
      </w:r>
      <w:r>
        <w:rPr>
          <w:rFonts w:ascii="宋体" w:eastAsia="宋体" w:hAnsi="MS Mincho" w:cs="宋体"/>
          <w:sz w:val="28"/>
          <w:bdr w:val="none" w:sz="0" w:space="0" w:color="auto"/>
        </w:rPr>
        <w:t>用，培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三、学情分析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本学期教学一年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两个教学班。其中一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班共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人（男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），一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班共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人（男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）。初入学两班已个性初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班如山野稚朴天成，勇敢无畏，少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束，法自然，</w:t>
      </w:r>
      <w:r>
        <w:rPr>
          <w:rFonts w:ascii="宋体" w:eastAsia="宋体" w:hAnsi="SimSun" w:cs="宋体"/>
          <w:sz w:val="28"/>
          <w:bdr w:val="none" w:sz="0" w:space="0" w:color="auto"/>
        </w:rPr>
        <w:t>拟严规</w:t>
      </w:r>
      <w:r>
        <w:rPr>
          <w:rFonts w:ascii="宋体" w:eastAsia="宋体" w:hAnsi="MS Mincho" w:cs="宋体"/>
          <w:sz w:val="28"/>
          <w:bdr w:val="none" w:sz="0" w:space="0" w:color="auto"/>
        </w:rPr>
        <w:t>矩，不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个性，</w:t>
      </w:r>
      <w:r>
        <w:rPr>
          <w:rFonts w:ascii="宋体" w:eastAsia="宋体" w:hAnsi="SimSun" w:cs="宋体"/>
          <w:sz w:val="28"/>
          <w:bdr w:val="none" w:sz="0" w:space="0" w:color="auto"/>
        </w:rPr>
        <w:t>严爱</w:t>
      </w:r>
      <w:r>
        <w:rPr>
          <w:rFonts w:ascii="宋体" w:eastAsia="宋体" w:hAnsi="MS Mincho" w:cs="宋体"/>
          <w:sz w:val="28"/>
          <w:bdr w:val="none" w:sz="0" w:space="0" w:color="auto"/>
        </w:rPr>
        <w:t>相加；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班如园林静美有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温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，有礼貌，志上游，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野，鼓励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，放手而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四、方法与措施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真研究《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准》和教科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教学理念，充分利用教材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找学生熟悉的数学生活，使之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、儿歌、演示、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察与操作，采用多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化的教学手段，激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的分量，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用数字和数学符号描述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世界的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、解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思路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学生用数学思想思考。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方式上倡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学生自主探索、合作交流。注意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合教学内容适</w:t>
      </w:r>
      <w:r>
        <w:rPr>
          <w:rFonts w:ascii="宋体" w:eastAsia="宋体" w:hAnsi="SimSun" w:cs="宋体"/>
          <w:sz w:val="28"/>
          <w:bdr w:val="none" w:sz="0" w:space="0" w:color="auto"/>
        </w:rPr>
        <w:t>时渗</w:t>
      </w:r>
      <w:r>
        <w:rPr>
          <w:rFonts w:ascii="宋体" w:eastAsia="宋体" w:hAnsi="MS Mincho" w:cs="宋体"/>
          <w:sz w:val="28"/>
          <w:bdr w:val="none" w:sz="0" w:space="0" w:color="auto"/>
        </w:rPr>
        <w:t>透思想品德教育。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持正面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价，帮助学生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立学好数学的信心，以促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一学期的磨合，新园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基本了解园所文化，日常管理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量，教工的工作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度、工作能力、性格脾气，园所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与薄弱点。</w:t>
      </w:r>
      <w:r>
        <w:rPr>
          <w:rFonts w:ascii="宋体" w:eastAsia="宋体" w:hAnsi="SimSun" w:cs="宋体"/>
          <w:sz w:val="28"/>
          <w:bdr w:val="none" w:sz="0" w:space="0" w:color="auto"/>
        </w:rPr>
        <w:t>这为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等方面的有序推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提供了依据。班子人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、全体教工逐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新的管理思路与要求，逐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达成共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极配合，完成各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、前四年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划、等</w:t>
      </w:r>
      <w:r>
        <w:rPr>
          <w:rFonts w:ascii="宋体" w:eastAsia="宋体" w:hAnsi="SimSun" w:cs="宋体"/>
          <w:sz w:val="28"/>
          <w:bdr w:val="none" w:sz="0" w:space="0" w:color="auto"/>
        </w:rPr>
        <w:t>级评</w:t>
      </w:r>
      <w:r>
        <w:rPr>
          <w:rFonts w:ascii="宋体" w:eastAsia="宋体" w:hAnsi="MS Mincho" w:cs="宋体"/>
          <w:sz w:val="28"/>
          <w:bdr w:val="none" w:sz="0" w:space="0" w:color="auto"/>
        </w:rPr>
        <w:t>估、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期督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，已逐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例入管理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划中，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化与改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（二）不足与思考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）园内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源利用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社区服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03</w:t>
      </w:r>
      <w:r>
        <w:rPr>
          <w:rFonts w:ascii="宋体" w:eastAsia="宋体" w:hAnsi="SimSun" w:cs="宋体"/>
          <w:sz w:val="28"/>
          <w:bdr w:val="none" w:sz="0" w:space="0" w:color="auto"/>
        </w:rPr>
        <w:t>婴</w:t>
      </w:r>
      <w:r>
        <w:rPr>
          <w:rFonts w:ascii="宋体" w:eastAsia="宋体" w:hAnsi="MS Mincho" w:cs="宋体"/>
          <w:sz w:val="28"/>
          <w:bdr w:val="none" w:sz="0" w:space="0" w:color="auto"/>
        </w:rPr>
        <w:t>幼儿指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），在徐漪副园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展。但利用社区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，内容少且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量不高。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资产审计</w:t>
      </w:r>
      <w:r>
        <w:rPr>
          <w:rFonts w:ascii="宋体" w:eastAsia="宋体" w:hAnsi="MS Mincho" w:cs="宋体"/>
          <w:sz w:val="28"/>
          <w:bdr w:val="none" w:sz="0" w:space="0" w:color="auto"/>
        </w:rPr>
        <w:t>主要有三大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，没有及</w:t>
      </w:r>
      <w:r>
        <w:rPr>
          <w:rFonts w:ascii="宋体" w:eastAsia="宋体" w:hAnsi="SimSun" w:cs="宋体"/>
          <w:sz w:val="28"/>
          <w:bdr w:val="none" w:sz="0" w:space="0" w:color="auto"/>
        </w:rPr>
        <w:t>时报废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致易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盘亏</w:t>
      </w:r>
      <w:r>
        <w:rPr>
          <w:rFonts w:ascii="宋体" w:eastAsia="宋体" w:hAnsi="MS Mincho" w:cs="宋体"/>
          <w:sz w:val="28"/>
          <w:bdr w:val="none" w:sz="0" w:space="0" w:color="auto"/>
        </w:rPr>
        <w:t>；家具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境布置，存放位置不固定，和系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里面的存放位置不配；房</w:t>
      </w:r>
      <w:r>
        <w:rPr>
          <w:rFonts w:ascii="宋体" w:eastAsia="宋体" w:hAnsi="SimSun" w:cs="宋体"/>
          <w:sz w:val="28"/>
          <w:bdr w:val="none" w:sz="0" w:space="0" w:color="auto"/>
        </w:rPr>
        <w:t>产证问题</w:t>
      </w:r>
      <w:r>
        <w:rPr>
          <w:rFonts w:ascii="宋体" w:eastAsia="宋体" w:hAnsi="MS Mincho" w:cs="宋体"/>
          <w:sz w:val="28"/>
          <w:bdr w:val="none" w:sz="0" w:space="0" w:color="auto"/>
        </w:rPr>
        <w:t>。有的是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留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，需要上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解决，有的是需要管理上推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）幼儿园</w:t>
      </w:r>
      <w:r>
        <w:rPr>
          <w:rFonts w:ascii="宋体" w:eastAsia="宋体" w:hAnsi="SimSun" w:cs="宋体"/>
          <w:sz w:val="28"/>
          <w:bdr w:val="none" w:sz="0" w:space="0" w:color="auto"/>
        </w:rPr>
        <w:t>顶层设计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园理念、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程架构、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、校园文化等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需要深入的思考，需要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</w:t>
      </w:r>
      <w:r>
        <w:rPr>
          <w:rFonts w:ascii="宋体" w:eastAsia="宋体" w:hAnsi="SimSun" w:cs="宋体"/>
          <w:sz w:val="28"/>
          <w:bdr w:val="none" w:sz="0" w:space="0" w:color="auto"/>
        </w:rPr>
        <w:t>论证</w:t>
      </w:r>
      <w:r>
        <w:rPr>
          <w:rFonts w:ascii="宋体" w:eastAsia="宋体" w:hAnsi="MS Mincho" w:cs="宋体"/>
          <w:sz w:val="28"/>
          <w:bdr w:val="none" w:sz="0" w:space="0" w:color="auto"/>
        </w:rPr>
        <w:t>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、保育教育工作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）部分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室未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真正的价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，特色内容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如何体</w:t>
      </w:r>
      <w:r>
        <w:rPr>
          <w:rFonts w:ascii="宋体" w:eastAsia="宋体" w:hAnsi="SimSun" w:cs="宋体"/>
          <w:sz w:val="28"/>
          <w:bdr w:val="none" w:sz="0" w:space="0" w:color="auto"/>
        </w:rPr>
        <w:t>现办</w:t>
      </w:r>
      <w:r>
        <w:rPr>
          <w:rFonts w:ascii="宋体" w:eastAsia="宋体" w:hAnsi="MS Mincho" w:cs="宋体"/>
          <w:sz w:val="28"/>
          <w:bdr w:val="none" w:sz="0" w:space="0" w:color="auto"/>
        </w:rPr>
        <w:t>园理念？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言表达，肢体表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展更加好？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）以往的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研究都与特色活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系？根据目前的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，后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，不两条腿走路？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生保健工作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）三大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范操作，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有待提高；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研究更加的有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效性；如何跟</w:t>
      </w:r>
      <w:r>
        <w:rPr>
          <w:rFonts w:ascii="宋体" w:eastAsia="宋体" w:hAnsi="SimSun" w:cs="宋体"/>
          <w:sz w:val="28"/>
          <w:bdr w:val="none" w:sz="0" w:space="0" w:color="auto"/>
        </w:rPr>
        <w:t>师训</w:t>
      </w:r>
      <w:r>
        <w:rPr>
          <w:rFonts w:ascii="宋体" w:eastAsia="宋体" w:hAnsi="MS Mincho" w:cs="宋体"/>
          <w:sz w:val="28"/>
          <w:bdr w:val="none" w:sz="0" w:space="0" w:color="auto"/>
        </w:rPr>
        <w:t>里面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密配合加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沟通；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染病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防、安全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案的演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）物品的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放，校舍大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化等地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工作不到位。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师训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）园内教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如何分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模式、方式、内容有哪些？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如何分梯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？如何打造骨干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）如何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、特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园所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展添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加瓦？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松江区学前教育十二五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划、幼儿园四年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增效、整合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的管理理念，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持科学管理，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固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建成果，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工作，助推幼儿园可持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三、主要目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（一）园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、探索管理激励机制，完善部分制度，整理</w:t>
      </w:r>
      <w:r>
        <w:rPr>
          <w:rFonts w:ascii="宋体" w:eastAsia="宋体" w:hAnsi="SimSun" w:cs="宋体"/>
          <w:sz w:val="28"/>
          <w:bdr w:val="none" w:sz="0" w:space="0" w:color="auto"/>
        </w:rPr>
        <w:t>汇编</w:t>
      </w:r>
      <w:r>
        <w:rPr>
          <w:rFonts w:ascii="宋体" w:eastAsia="宋体" w:hAnsi="MS Mincho" w:cs="宋体"/>
          <w:sz w:val="28"/>
          <w:bdr w:val="none" w:sz="0" w:space="0" w:color="auto"/>
        </w:rPr>
        <w:t>《机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幼儿园园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管理手册》（一）。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、建立干部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聘机制，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展中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干部、条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干部的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聘工作。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强师兴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、园首席教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、区教</w:t>
      </w:r>
      <w:r>
        <w:rPr>
          <w:rFonts w:ascii="宋体" w:eastAsia="宋体" w:hAnsi="SimSun" w:cs="宋体"/>
          <w:sz w:val="28"/>
          <w:bdr w:val="none" w:sz="0" w:space="0" w:color="auto"/>
        </w:rPr>
        <w:t>坛</w:t>
      </w:r>
      <w:r>
        <w:rPr>
          <w:rFonts w:ascii="宋体" w:eastAsia="宋体" w:hAnsi="MS Mincho" w:cs="宋体"/>
          <w:sz w:val="28"/>
          <w:bdr w:val="none" w:sz="0" w:space="0" w:color="auto"/>
        </w:rPr>
        <w:t>新秀、园教学能手、园教学新秀的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行分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性指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需求。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校园安全建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对渗</w:t>
      </w:r>
      <w:r>
        <w:rPr>
          <w:rFonts w:ascii="宋体" w:eastAsia="宋体" w:hAnsi="MS Mincho" w:cs="宋体"/>
          <w:sz w:val="28"/>
          <w:bdr w:val="none" w:sz="0" w:space="0" w:color="auto"/>
        </w:rPr>
        <w:t>水屋面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修。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cs="宋体"/>
          <w:sz w:val="28"/>
          <w:bdr w:val="none" w:sz="0" w:space="0" w:color="auto"/>
        </w:rPr>
        <w:t>1-2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室，使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更加有利于幼儿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、平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安全完成小班新生招生工作。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（二）保育、教育工作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、完善幼儿园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施方案，幼儿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、聚焦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集体教学活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素材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分析、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行大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、小</w:t>
      </w:r>
      <w:r>
        <w:rPr>
          <w:rFonts w:ascii="宋体" w:eastAsia="宋体" w:hAnsi="SimSun" w:cs="宋体"/>
          <w:sz w:val="28"/>
          <w:bdr w:val="none" w:sz="0" w:space="0" w:color="auto"/>
        </w:rPr>
        <w:t>组专题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新一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三研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践研究，加</w:t>
      </w:r>
      <w:r>
        <w:rPr>
          <w:rFonts w:ascii="宋体" w:eastAsia="宋体" w:hAnsi="SimSun" w:cs="宋体"/>
          <w:sz w:val="28"/>
          <w:bdr w:val="none" w:sz="0" w:space="0" w:color="auto"/>
        </w:rPr>
        <w:t>强过</w:t>
      </w:r>
      <w:r>
        <w:rPr>
          <w:rFonts w:ascii="宋体" w:eastAsia="宋体" w:hAnsi="MS Mincho" w:cs="宋体"/>
          <w:sz w:val="28"/>
          <w:bdr w:val="none" w:sz="0" w:space="0" w:color="auto"/>
        </w:rPr>
        <w:t>程中教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特点的理解。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、定期</w:t>
      </w:r>
      <w:r>
        <w:rPr>
          <w:rFonts w:ascii="宋体" w:eastAsia="宋体" w:hAnsi="SimSun" w:cs="宋体"/>
          <w:sz w:val="28"/>
          <w:bdr w:val="none" w:sz="0" w:space="0" w:color="auto"/>
        </w:rPr>
        <w:t>组织课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以及合力解决保教中的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与困惑。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、注重教研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，以例会培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、蹲点指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、展示交流等形式，提高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与研究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优质资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程的有效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施提供支持。整理</w:t>
      </w:r>
      <w:r>
        <w:rPr>
          <w:rFonts w:ascii="宋体" w:eastAsia="宋体" w:hAnsi="SimSun" w:cs="宋体"/>
          <w:sz w:val="28"/>
          <w:bdr w:val="none" w:sz="0" w:space="0" w:color="auto"/>
        </w:rPr>
        <w:t>汇编</w:t>
      </w:r>
      <w:r>
        <w:rPr>
          <w:rFonts w:ascii="宋体" w:eastAsia="宋体" w:hAnsi="MS Mincho" w:cs="宋体"/>
          <w:sz w:val="28"/>
          <w:bdr w:val="none" w:sz="0" w:space="0" w:color="auto"/>
        </w:rPr>
        <w:t>《机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程园本化方案集》（一）。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生、保健工作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、探索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生保健管理激励机制，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三大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范操作、服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、建立骨干保育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和新手保育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机制，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星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保育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，整理刻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保育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一日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范操作培</w:t>
      </w:r>
      <w:r>
        <w:rPr>
          <w:rFonts w:ascii="宋体" w:eastAsia="宋体" w:hAnsi="SimSun" w:cs="宋体"/>
          <w:sz w:val="28"/>
          <w:bdr w:val="none" w:sz="0" w:space="0" w:color="auto"/>
        </w:rPr>
        <w:t>训录</w:t>
      </w:r>
      <w:r>
        <w:rPr>
          <w:rFonts w:ascii="宋体" w:eastAsia="宋体" w:hAnsi="MS Mincho" w:cs="宋体"/>
          <w:sz w:val="28"/>
          <w:bdr w:val="none" w:sz="0" w:space="0" w:color="auto"/>
        </w:rPr>
        <w:t>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一日生活中保教配合的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践研究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提升保育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的保教意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保健人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婴</w:t>
      </w:r>
      <w:r>
        <w:rPr>
          <w:rFonts w:ascii="宋体" w:eastAsia="宋体" w:hAnsi="MS Mincho" w:cs="宋体"/>
          <w:sz w:val="28"/>
          <w:bdr w:val="none" w:sz="0" w:space="0" w:color="auto"/>
        </w:rPr>
        <w:t>幼儿及家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展有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的健康与安全教育，梳理健康安全教育内容</w:t>
      </w:r>
      <w:r>
        <w:rPr>
          <w:rFonts w:ascii="宋体" w:eastAsia="宋体" w:hAnsi="SimSun" w:cs="宋体"/>
          <w:sz w:val="28"/>
          <w:bdr w:val="none" w:sz="0" w:space="0" w:color="auto"/>
        </w:rPr>
        <w:t>汇编</w:t>
      </w:r>
      <w:r>
        <w:rPr>
          <w:rFonts w:ascii="宋体" w:eastAsia="宋体" w:hAnsi="MS Mincho" w:cs="宋体"/>
          <w:sz w:val="28"/>
          <w:bdr w:val="none" w:sz="0" w:space="0" w:color="auto"/>
        </w:rPr>
        <w:t>《机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幼儿园健康教育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践集》（一）。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婴</w:t>
      </w:r>
      <w:r>
        <w:rPr>
          <w:rFonts w:ascii="宋体" w:eastAsia="宋体" w:hAnsi="MS Mincho" w:cs="宋体"/>
          <w:sz w:val="28"/>
          <w:bdr w:val="none" w:sz="0" w:space="0" w:color="auto"/>
        </w:rPr>
        <w:t>幼儿菜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制定的研究，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幼儿快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自助餐的研究，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累《机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幼儿园幼儿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菜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》（一）。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</w:t>
      </w:r>
      <w:r>
        <w:rPr>
          <w:rFonts w:ascii="宋体" w:eastAsia="宋体" w:hAnsi="SimSun" w:cs="宋体"/>
          <w:sz w:val="28"/>
          <w:bdr w:val="none" w:sz="0" w:space="0" w:color="auto"/>
        </w:rPr>
        <w:t>师资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、践行社会主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核心价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德人文素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追求品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依据自身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自我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展四年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划，提高自主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、搭建平台，通</w:t>
      </w:r>
      <w:r>
        <w:rPr>
          <w:rFonts w:ascii="宋体" w:eastAsia="宋体" w:hAnsi="SimSun" w:cs="宋体"/>
          <w:sz w:val="28"/>
          <w:bdr w:val="none" w:sz="0" w:space="0" w:color="auto"/>
        </w:rPr>
        <w:t>过输</w:t>
      </w:r>
      <w:r>
        <w:rPr>
          <w:rFonts w:ascii="宋体" w:eastAsia="宋体" w:hAnsi="MS Mincho" w:cs="宋体"/>
          <w:sz w:val="28"/>
          <w:bdr w:val="none" w:sz="0" w:space="0" w:color="auto"/>
        </w:rPr>
        <w:t>送骨干外出学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、园本培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、骨干展示、</w:t>
      </w:r>
      <w:r>
        <w:rPr>
          <w:rFonts w:ascii="宋体" w:eastAsia="宋体" w:hAnsi="SimSun" w:cs="宋体"/>
          <w:sz w:val="28"/>
          <w:bdr w:val="none" w:sz="0" w:space="0" w:color="auto"/>
        </w:rPr>
        <w:t>专业评</w:t>
      </w:r>
      <w:r>
        <w:rPr>
          <w:rFonts w:ascii="宋体" w:eastAsia="宋体" w:hAnsi="MS Mincho" w:cs="宋体"/>
          <w:sz w:val="28"/>
          <w:bdr w:val="none" w:sz="0" w:space="0" w:color="auto"/>
        </w:rPr>
        <w:t>比、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等途径，提高教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、成立音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言、美</w:t>
      </w:r>
      <w:r>
        <w:rPr>
          <w:rFonts w:ascii="宋体" w:eastAsia="宋体" w:hAnsi="SimSun" w:cs="宋体"/>
          <w:sz w:val="28"/>
          <w:bdr w:val="none" w:sz="0" w:space="0" w:color="auto"/>
        </w:rPr>
        <w:t>术项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自主</w:t>
      </w:r>
      <w:r>
        <w:rPr>
          <w:rFonts w:ascii="宋体" w:eastAsia="宋体" w:hAnsi="SimSun" w:cs="宋体"/>
          <w:sz w:val="28"/>
          <w:bdr w:val="none" w:sz="0" w:space="0" w:color="auto"/>
        </w:rPr>
        <w:t>选择项</w:t>
      </w:r>
      <w:r>
        <w:rPr>
          <w:rFonts w:ascii="宋体" w:eastAsia="宋体" w:hAnsi="MS Mincho" w:cs="宋体"/>
          <w:sz w:val="28"/>
          <w:bdr w:val="none" w:sz="0" w:space="0" w:color="auto"/>
        </w:rPr>
        <w:t>目研修，以点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面推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研究。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见习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  <w:r>
        <w:rPr>
          <w:rFonts w:ascii="宋体" w:eastAsia="宋体" w:hAnsi="MS Mincho" w:cs="宋体"/>
          <w:sz w:val="28"/>
          <w:bdr w:val="none" w:sz="0" w:space="0" w:color="auto"/>
        </w:rPr>
        <w:t>教工作，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见习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hAnsi="SimSun" w:cs="宋体"/>
          <w:sz w:val="28"/>
          <w:bdr w:val="none" w:sz="0" w:space="0" w:color="auto"/>
        </w:rPr>
        <w:t>辐</w:t>
      </w:r>
      <w:r>
        <w:rPr>
          <w:rFonts w:ascii="宋体" w:eastAsia="宋体" w:hAnsi="MS Mincho" w:cs="宋体"/>
          <w:sz w:val="28"/>
          <w:bdr w:val="none" w:sz="0" w:space="0" w:color="auto"/>
        </w:rPr>
        <w:t>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（五）科研工作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、完善科研管理制度，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展适合教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展需求的科研培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。（如何撰写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申</w:t>
      </w:r>
      <w:r>
        <w:rPr>
          <w:rFonts w:ascii="宋体" w:eastAsia="宋体" w:hAnsi="SimSun" w:cs="宋体"/>
          <w:sz w:val="28"/>
          <w:bdr w:val="none" w:sz="0" w:space="0" w:color="auto"/>
        </w:rPr>
        <w:t>请评</w:t>
      </w:r>
      <w:r>
        <w:rPr>
          <w:rFonts w:ascii="宋体" w:eastAsia="宋体" w:hAnsi="MS Mincho" w:cs="宋体"/>
          <w:sz w:val="28"/>
          <w:bdr w:val="none" w:sz="0" w:space="0" w:color="auto"/>
        </w:rPr>
        <w:t>比）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、完成区</w:t>
      </w:r>
      <w:r>
        <w:rPr>
          <w:rFonts w:ascii="宋体" w:eastAsia="宋体" w:hAnsi="SimSun" w:cs="宋体"/>
          <w:sz w:val="28"/>
          <w:bdr w:val="none" w:sz="0" w:space="0" w:color="auto"/>
        </w:rPr>
        <w:t>级课题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结题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点，完成区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申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（六）自主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、在已有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梳理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民俗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童游</w:t>
      </w:r>
      <w:r>
        <w:rPr>
          <w:rFonts w:ascii="宋体" w:eastAsia="宋体" w:hAnsi="SimSun" w:cs="宋体"/>
          <w:sz w:val="28"/>
          <w:bdr w:val="none" w:sz="0" w:space="0" w:color="auto"/>
        </w:rPr>
        <w:t>艺树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特色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目的的理念、内容及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施途径。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、丰富中大班民俗文化活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室、大班民俗游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内容，并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、做大做亮民俗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。（元宵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、端午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市教研室、学校和教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教研教学，反思和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程中形成的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，深入研究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、新情况，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策，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堂教学改革，提升教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提高我校英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量而扎</w:t>
      </w:r>
      <w:r>
        <w:rPr>
          <w:rFonts w:ascii="宋体" w:eastAsia="宋体" w:hAnsi="SimSun" w:cs="宋体"/>
          <w:sz w:val="28"/>
          <w:bdr w:val="none" w:sz="0" w:space="0" w:color="auto"/>
        </w:rPr>
        <w:t>实开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二、教学目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提高英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量，确保完成学校提出的各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学科教学常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与信息技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整合，运用白板技</w:t>
      </w:r>
      <w:r>
        <w:rPr>
          <w:rFonts w:ascii="宋体" w:eastAsia="宋体" w:hAnsi="SimSun" w:cs="宋体"/>
          <w:sz w:val="28"/>
          <w:bdr w:val="none" w:sz="0" w:space="0" w:color="auto"/>
        </w:rPr>
        <w:t>术辅</w:t>
      </w:r>
      <w:r>
        <w:rPr>
          <w:rFonts w:ascii="宋体" w:eastAsia="宋体" w:hAnsi="MS Mincho" w:cs="宋体"/>
          <w:sz w:val="28"/>
          <w:bdr w:val="none" w:sz="0" w:space="0" w:color="auto"/>
        </w:rPr>
        <w:t>助教学。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教学改革。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展反思型教研活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三、教学措施：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准》、《英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要》等精神，充分</w:t>
      </w:r>
      <w:r>
        <w:rPr>
          <w:rFonts w:ascii="宋体" w:eastAsia="宋体" w:hAnsi="SimSun" w:cs="宋体"/>
          <w:sz w:val="28"/>
          <w:bdr w:val="none" w:sz="0" w:space="0" w:color="auto"/>
        </w:rPr>
        <w:t>认识课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程改革的重要意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心并参与当前的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程改革研究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教学在整个素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教育中的重要地位和作用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并努力将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些正确的思想理念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为积</w:t>
      </w:r>
      <w:r>
        <w:rPr>
          <w:rFonts w:ascii="宋体" w:eastAsia="宋体" w:hAnsi="MS Mincho" w:cs="宋体"/>
          <w:sz w:val="28"/>
          <w:bdr w:val="none" w:sz="0" w:space="0" w:color="auto"/>
        </w:rPr>
        <w:t>极可行的教学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展教学改革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践，根据小学生的学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特点探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小学英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教学，并用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些理念来指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堂教学，努力探索提高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堂教学效率的途径和方法。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心得、体会能及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实际积</w:t>
      </w:r>
      <w:r>
        <w:rPr>
          <w:rFonts w:ascii="宋体" w:eastAsia="宋体" w:hAnsi="MS Mincho" w:cs="宋体"/>
          <w:sz w:val="28"/>
          <w:bdr w:val="none" w:sz="0" w:space="0" w:color="auto"/>
        </w:rPr>
        <w:t>极撰写教育教学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文和案例，从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践上升到理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。将教学、学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、研究融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明确小学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程的目的是激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度，建立学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学生一定的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感和良好的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音、</w:t>
      </w:r>
      <w:r>
        <w:rPr>
          <w:rFonts w:ascii="宋体" w:eastAsia="宋体" w:hAnsi="SimSun" w:cs="宋体"/>
          <w:sz w:val="28"/>
          <w:bdr w:val="none" w:sz="0" w:space="0" w:color="auto"/>
        </w:rPr>
        <w:t>语调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形成用英</w:t>
      </w:r>
      <w:r>
        <w:rPr>
          <w:rFonts w:ascii="宋体" w:eastAsia="宋体" w:hAnsi="SimSun" w:cs="宋体"/>
          <w:sz w:val="28"/>
          <w:bdr w:val="none" w:sz="0" w:space="0" w:color="auto"/>
        </w:rPr>
        <w:t>语进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日常交流的能力，</w:t>
      </w:r>
      <w:r>
        <w:rPr>
          <w:rFonts w:ascii="宋体" w:eastAsia="宋体" w:hAnsi="SimSun" w:cs="宋体"/>
          <w:sz w:val="28"/>
          <w:bdr w:val="none" w:sz="0" w:space="0" w:color="auto"/>
        </w:rPr>
        <w:t>为终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教学，提高教学效率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施有效教学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的校本教研。以落</w:t>
      </w:r>
      <w:r>
        <w:rPr>
          <w:rFonts w:ascii="宋体" w:eastAsia="宋体" w:hAnsi="SimSun" w:cs="宋体"/>
          <w:sz w:val="28"/>
          <w:bdr w:val="none" w:sz="0" w:space="0" w:color="auto"/>
        </w:rPr>
        <w:t>实课标</w:t>
      </w:r>
      <w:r>
        <w:rPr>
          <w:rFonts w:ascii="宋体" w:eastAsia="宋体" w:hAnsi="MS Mincho" w:cs="宋体"/>
          <w:sz w:val="28"/>
          <w:bdr w:val="none" w:sz="0" w:space="0" w:color="auto"/>
        </w:rPr>
        <w:t>、用好教材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施有效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立足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、不断反思。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有效地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教学，抓</w:t>
      </w:r>
      <w:r>
        <w:rPr>
          <w:rFonts w:ascii="宋体" w:eastAsia="宋体" w:hAnsi="SimSun" w:cs="宋体"/>
          <w:sz w:val="28"/>
          <w:bdr w:val="none" w:sz="0" w:space="0" w:color="auto"/>
        </w:rPr>
        <w:t>实业务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、建立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个人初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集体研究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个性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制度、听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等教学，</w:t>
      </w:r>
      <w:r>
        <w:rPr>
          <w:rFonts w:ascii="宋体" w:eastAsia="宋体" w:hAnsi="SimSun" w:cs="宋体"/>
          <w:sz w:val="28"/>
          <w:bdr w:val="none" w:sz="0" w:space="0" w:color="auto"/>
        </w:rPr>
        <w:t>发挥团队协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作精神，用集体的智慧来促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自己的教学。在各年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中，做到教学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源共建、共享。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的布置与批改，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制定的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批改要求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布置中由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一性作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合性作</w:t>
      </w:r>
      <w:r>
        <w:rPr>
          <w:rFonts w:ascii="宋体" w:eastAsia="宋体" w:hAnsi="SimSun" w:cs="宋体"/>
          <w:sz w:val="28"/>
          <w:bdr w:val="none" w:sz="0" w:space="0" w:color="auto"/>
        </w:rPr>
        <w:t>业转变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在整个教学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程中，要求教</w:t>
      </w:r>
      <w:r>
        <w:rPr>
          <w:rFonts w:ascii="宋体" w:eastAsia="宋体" w:hAnsi="SimSun" w:cs="宋体"/>
          <w:sz w:val="28"/>
          <w:bdr w:val="none" w:sz="0" w:space="0" w:color="auto"/>
        </w:rPr>
        <w:t>师树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，不是教几年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就只管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，而是要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极参与到新教材的学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中，做到年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的整合与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防止分化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化学困生的策略是我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的一大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。部分学生学</w:t>
      </w:r>
      <w:r>
        <w:rPr>
          <w:rFonts w:ascii="宋体" w:eastAsia="宋体" w:hAnsi="SimSun" w:cs="宋体"/>
          <w:sz w:val="28"/>
          <w:bdr w:val="none" w:sz="0" w:space="0" w:color="auto"/>
        </w:rPr>
        <w:t>习时难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视这</w:t>
      </w:r>
      <w:r>
        <w:rPr>
          <w:rFonts w:ascii="宋体" w:eastAsia="宋体" w:hAnsi="MS Mincho" w:cs="宋体"/>
          <w:sz w:val="28"/>
          <w:bdr w:val="none" w:sz="0" w:space="0" w:color="auto"/>
        </w:rPr>
        <w:t>些薄弱群体，并采取有效措施，如做好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差教学等，不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本，尽可能使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个学生在原有基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得最大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其次，改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堂教学。本学期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堂教学的探索：</w:t>
      </w: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确立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堂教学思路：着眼于培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言运用能力，通</w:t>
      </w:r>
      <w:r>
        <w:rPr>
          <w:rFonts w:ascii="宋体" w:eastAsia="宋体" w:hAnsi="SimSun" w:cs="宋体"/>
          <w:sz w:val="28"/>
          <w:bdr w:val="none" w:sz="0" w:space="0" w:color="auto"/>
        </w:rPr>
        <w:t>过创设</w:t>
      </w:r>
      <w:r>
        <w:rPr>
          <w:rFonts w:ascii="宋体" w:eastAsia="宋体" w:hAnsi="MS Mincho" w:cs="宋体"/>
          <w:sz w:val="28"/>
          <w:bdr w:val="none" w:sz="0" w:space="0" w:color="auto"/>
        </w:rPr>
        <w:t>合理的教学情景，引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学生在模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或真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中理解、模仿和运用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充分运用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物、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片、手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、直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教具和表演等方法，生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采用以活</w:t>
      </w:r>
      <w:r>
        <w:rPr>
          <w:rFonts w:ascii="宋体" w:eastAsia="宋体" w:hAnsi="SimSun" w:cs="宋体"/>
          <w:sz w:val="28"/>
          <w:bdr w:val="none" w:sz="0" w:space="0" w:color="auto"/>
        </w:rPr>
        <w:t>动课为</w:t>
      </w:r>
      <w:r>
        <w:rPr>
          <w:rFonts w:ascii="宋体" w:eastAsia="宋体" w:hAnsi="MS Mincho" w:cs="宋体"/>
          <w:sz w:val="28"/>
          <w:bdr w:val="none" w:sz="0" w:space="0" w:color="auto"/>
        </w:rPr>
        <w:t>主的教学模式，突出在活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中学、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、用，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言做事，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要有情景，有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型的活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可以适当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透其中。</w:t>
      </w: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堂教学中采用集体、个人、小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形式，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造机会引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参与、全程参与，突出学生的主体地位，促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极情感体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，提升教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要做好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、督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教学，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行教研，切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、交流等多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形式，提高教研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自身的教学水平和教研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的管理能力，以促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导综</w:t>
      </w:r>
      <w:r>
        <w:rPr>
          <w:rFonts w:ascii="宋体" w:eastAsia="宋体" w:hAnsi="MS Mincho" w:cs="宋体"/>
          <w:sz w:val="28"/>
          <w:bdr w:val="none" w:sz="0" w:space="0" w:color="auto"/>
        </w:rPr>
        <w:t>合学科教研活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。教研重点要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步转</w:t>
      </w:r>
      <w:r>
        <w:rPr>
          <w:rFonts w:ascii="宋体" w:eastAsia="宋体" w:hAnsi="MS Mincho" w:cs="宋体"/>
          <w:sz w:val="28"/>
          <w:bdr w:val="none" w:sz="0" w:space="0" w:color="auto"/>
        </w:rPr>
        <w:t>移到研究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堂、研究学生上，促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、全面、充分地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帮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，并加</w:t>
      </w:r>
      <w:r>
        <w:rPr>
          <w:rFonts w:ascii="宋体" w:eastAsia="宋体" w:hAnsi="SimSun" w:cs="宋体"/>
          <w:sz w:val="28"/>
          <w:bdr w:val="none" w:sz="0" w:space="0" w:color="auto"/>
        </w:rPr>
        <w:t>强检查</w:t>
      </w:r>
      <w:r>
        <w:rPr>
          <w:rFonts w:ascii="宋体" w:eastAsia="宋体" w:hAnsi="MS Mincho" w:cs="宋体"/>
          <w:sz w:val="28"/>
          <w:bdr w:val="none" w:sz="0" w:space="0" w:color="auto"/>
        </w:rPr>
        <w:t>督促，通</w:t>
      </w:r>
      <w:r>
        <w:rPr>
          <w:rFonts w:ascii="宋体" w:eastAsia="宋体" w:hAnsi="SimSun" w:cs="宋体"/>
          <w:sz w:val="28"/>
          <w:bdr w:val="none" w:sz="0" w:space="0" w:color="auto"/>
        </w:rPr>
        <w:t>过说课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、集体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、教材分析等活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课标关</w:t>
      </w:r>
      <w:r>
        <w:rPr>
          <w:rFonts w:ascii="宋体" w:eastAsia="宋体" w:hAnsi="MS Mincho" w:cs="宋体"/>
          <w:sz w:val="28"/>
          <w:bdr w:val="none" w:sz="0" w:space="0" w:color="auto"/>
        </w:rPr>
        <w:t>和教材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，尽快明确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的基本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小学英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的教学要求，不断提高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以各</w:t>
      </w:r>
      <w:r>
        <w:rPr>
          <w:rFonts w:ascii="宋体" w:eastAsia="宋体" w:hAnsi="SimSun" w:cs="宋体"/>
          <w:sz w:val="28"/>
          <w:bdr w:val="none" w:sz="0" w:space="0" w:color="auto"/>
        </w:rPr>
        <w:t>项团队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平台，增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的凝聚力、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斗力、研究能力和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宽发</w:t>
      </w:r>
      <w:r>
        <w:rPr>
          <w:rFonts w:ascii="宋体" w:eastAsia="宋体" w:hAnsi="MS Mincho" w:cs="宋体"/>
          <w:sz w:val="28"/>
          <w:bdr w:val="none" w:sz="0" w:space="0" w:color="auto"/>
        </w:rPr>
        <w:t>展渠道，促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学科建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学科的重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程度。我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要正确面</w:t>
      </w:r>
      <w:r>
        <w:rPr>
          <w:rFonts w:ascii="宋体" w:eastAsia="宋体" w:hAnsi="SimSun" w:cs="宋体"/>
          <w:sz w:val="28"/>
          <w:bdr w:val="none" w:sz="0" w:space="0" w:color="auto"/>
        </w:rPr>
        <w:t>对现</w:t>
      </w:r>
      <w:r>
        <w:rPr>
          <w:rFonts w:ascii="宋体" w:eastAsia="宋体" w:hAnsi="MS Mincho" w:cs="宋体"/>
          <w:sz w:val="28"/>
          <w:bdr w:val="none" w:sz="0" w:space="0" w:color="auto"/>
        </w:rPr>
        <w:t>在的英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，确保学生有足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的早自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辅导时间</w:t>
      </w:r>
      <w:r>
        <w:rPr>
          <w:rFonts w:ascii="宋体" w:eastAsia="宋体" w:hAnsi="MS Mincho" w:cs="宋体"/>
          <w:sz w:val="28"/>
          <w:bdr w:val="none" w:sz="0" w:space="0" w:color="auto"/>
        </w:rPr>
        <w:t>。一些家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教学要求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不甚了解，我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要多与家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《告家</w:t>
      </w:r>
      <w:r>
        <w:rPr>
          <w:rFonts w:ascii="宋体" w:eastAsia="宋体" w:hAnsi="SimSun" w:cs="宋体"/>
          <w:sz w:val="28"/>
          <w:bdr w:val="none" w:sz="0" w:space="0" w:color="auto"/>
        </w:rPr>
        <w:t>长书</w:t>
      </w:r>
      <w:r>
        <w:rPr>
          <w:rFonts w:ascii="宋体" w:eastAsia="宋体" w:hAnsi="MS Mincho" w:cs="宋体"/>
          <w:sz w:val="28"/>
          <w:bdr w:val="none" w:sz="0" w:space="0" w:color="auto"/>
        </w:rPr>
        <w:t>》或家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https://d.book118.com/585223030012011120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85223030012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新学期的教学计划(15篇)</dc:title>
  <dc:subject>日子如同白驹过隙，不经意间，成绩已属于过去，新一轮的工作即将来临，让我们对今后的工作做个计划吧。好的计划都具备一些什么特点呢？以下是小编为大家收集的新学期的教学计划，希望对大家有所帮助。新学期的教学计</dc:subject>
  <cp:keywords>新学期的教学计划</cp:keywords>
  <cp:revision>0</cp:revision>
</cp:coreProperties>
</file>