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最新家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的社会中，在很多情况下我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需要用到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言稿，通</w:t>
      </w:r>
      <w:r>
        <w:rPr>
          <w:rFonts w:ascii="宋体" w:eastAsia="宋体" w:hAnsi="SimSun" w:cs="宋体"/>
          <w:sz w:val="28"/>
          <w:bdr w:val="none" w:sz="0" w:space="0" w:color="auto"/>
        </w:rPr>
        <w:t>过对发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言的推究可以提高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力，增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言的感染力。你所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大家收集的最新家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在百忙之中抽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班工作的大力支持和帮助。我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今天能有机会坐在一起，是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了一个共同的目的，那就是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飧</w:t>
      </w:r>
      <w:r>
        <w:rPr>
          <w:rFonts w:ascii="宋体" w:eastAsia="宋体" w:hAnsi="SimSun" w:cs="宋体"/>
          <w:sz w:val="28"/>
          <w:bdr w:val="none" w:sz="0" w:space="0" w:color="auto"/>
        </w:rPr>
        <w:t>黾页</w:t>
      </w:r>
      <w:r>
        <w:rPr>
          <w:rFonts w:ascii="宋体" w:eastAsia="宋体" w:hAnsi="MS Mincho" w:cs="宋体"/>
          <w:sz w:val="28"/>
          <w:bdr w:val="none" w:sz="0" w:space="0" w:color="auto"/>
        </w:rPr>
        <w:t>せ幔主要目的也是希望家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多了解孩子的在校表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和学校之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配合老</w:t>
      </w:r>
      <w:r>
        <w:rPr>
          <w:rFonts w:ascii="宋体" w:eastAsia="宋体" w:cs="宋体"/>
          <w:sz w:val="28"/>
          <w:bdr w:val="none" w:sz="0" w:space="0" w:color="auto"/>
        </w:rPr>
        <w:t>Γ</w:t>
      </w:r>
      <w:r>
        <w:rPr>
          <w:rFonts w:ascii="宋体" w:eastAsia="宋体" w:hAnsi="MS Mincho" w:cs="宋体"/>
          <w:sz w:val="28"/>
          <w:bdr w:val="none" w:sz="0" w:space="0" w:color="auto"/>
        </w:rPr>
        <w:t>做好一些工作，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学得更好，取得更好的成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第一方面：班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半个学期以来，整体看来，学生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都很大，从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候注意力不集中，到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在基本能跟上老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的思路或者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比，大家集体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誉感都增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律方面都有明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真了，作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完成也得又快又好，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有很多方面我就不一一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第二方面：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拿到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候，有喜有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，喜的是孩子考到了好成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的是孩子的成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正是有</w:t>
      </w:r>
      <w:r>
        <w:rPr>
          <w:rFonts w:ascii="宋体" w:eastAsia="宋体" w:hAnsi="SimSun" w:cs="宋体"/>
          <w:sz w:val="28"/>
          <w:bdr w:val="none" w:sz="0" w:space="0" w:color="auto"/>
        </w:rPr>
        <w:t>关专</w:t>
      </w:r>
      <w:r>
        <w:rPr>
          <w:rFonts w:ascii="宋体" w:eastAsia="宋体" w:hAnsi="MS Mincho" w:cs="宋体"/>
          <w:sz w:val="28"/>
          <w:bdr w:val="none" w:sz="0" w:space="0" w:color="auto"/>
        </w:rPr>
        <w:t>家早就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料到的，新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程改使孩子的两极分化越来越明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。当你看到孩子的成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，不知你有没有想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上付出了多少心血，当然，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在的社会并不是一味地看分数，他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注的是孩子的能力，注重孩子的全面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这张试</w:t>
      </w:r>
      <w:r>
        <w:rPr>
          <w:rFonts w:ascii="宋体" w:eastAsia="宋体" w:hAnsi="MS Mincho" w:cs="宋体"/>
          <w:sz w:val="28"/>
          <w:bdr w:val="none" w:sz="0" w:space="0" w:color="auto"/>
        </w:rPr>
        <w:t>卷上也可以看出一些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。很多孩子分析能力判断能力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第三方面：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交流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在有不少家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经发现</w:t>
      </w:r>
      <w:r>
        <w:rPr>
          <w:rFonts w:ascii="宋体" w:eastAsia="宋体" w:hAnsi="MS Mincho" w:cs="宋体"/>
          <w:sz w:val="28"/>
          <w:bdr w:val="none" w:sz="0" w:space="0" w:color="auto"/>
        </w:rPr>
        <w:t>生字教学越来越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生字感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任，也是家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随地都可以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生字，比如：上街，可以和孩子一起看路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的招牌；逛商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商品</w:t>
      </w:r>
      <w:r>
        <w:rPr>
          <w:rFonts w:ascii="宋体" w:eastAsia="宋体" w:hAnsi="SimSun" w:cs="宋体"/>
          <w:sz w:val="28"/>
          <w:bdr w:val="none" w:sz="0" w:space="0" w:color="auto"/>
        </w:rPr>
        <w:t>标签</w:t>
      </w:r>
      <w:r>
        <w:rPr>
          <w:rFonts w:ascii="宋体" w:eastAsia="宋体" w:hAnsi="MS Mincho" w:cs="宋体"/>
          <w:sz w:val="28"/>
          <w:bdr w:val="none" w:sz="0" w:space="0" w:color="auto"/>
        </w:rPr>
        <w:t>上的事物名称等等。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趣可能会更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有的家</w:t>
      </w:r>
      <w:r>
        <w:rPr>
          <w:rFonts w:ascii="宋体" w:eastAsia="宋体" w:hAnsi="SimSun" w:cs="宋体"/>
          <w:sz w:val="28"/>
          <w:bdr w:val="none" w:sz="0" w:space="0" w:color="auto"/>
        </w:rPr>
        <w:t>长总说</w:t>
      </w:r>
      <w:r>
        <w:rPr>
          <w:rFonts w:ascii="宋体" w:eastAsia="宋体" w:hAnsi="MS Mincho" w:cs="宋体"/>
          <w:sz w:val="28"/>
          <w:bdr w:val="none" w:sz="0" w:space="0" w:color="auto"/>
        </w:rPr>
        <w:t>孩子在家不肯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，反映的家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很多，我知道，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在都是独生子女，都非常的溺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孩子，事事都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着他，使他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成以自我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中心，自私的人，我想，你肯定不希望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，教育孩子也是要有手段，有方法的，要有一定的</w:t>
      </w:r>
      <w:r>
        <w:rPr>
          <w:rFonts w:ascii="宋体" w:eastAsia="宋体" w:hAnsi="SimSun" w:cs="宋体"/>
          <w:sz w:val="28"/>
          <w:bdr w:val="none" w:sz="0" w:space="0" w:color="auto"/>
        </w:rPr>
        <w:t>奖罚</w:t>
      </w:r>
      <w:r>
        <w:rPr>
          <w:rFonts w:ascii="宋体" w:eastAsia="宋体" w:hAnsi="MS Mincho" w:cs="宋体"/>
          <w:sz w:val="28"/>
          <w:bdr w:val="none" w:sz="0" w:space="0" w:color="auto"/>
        </w:rPr>
        <w:t>制度，培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极的、健康的成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，达不到某个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候，一定要有所限制，要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一定要剥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他最喜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候不能心疼孩子，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系。但是他达到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准之后，你就得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励他最喜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的事情。孩子通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整，慢慢地就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的奥秘，可以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用加法，改正坏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用减法。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目孩子不懂，家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要耐心地解</w:t>
      </w:r>
      <w:r>
        <w:rPr>
          <w:rFonts w:ascii="宋体" w:eastAsia="宋体" w:hAnsi="SimSun" w:cs="宋体"/>
          <w:sz w:val="28"/>
          <w:bdr w:val="none" w:sz="0" w:space="0" w:color="auto"/>
        </w:rPr>
        <w:t>释题</w:t>
      </w:r>
      <w:r>
        <w:rPr>
          <w:rFonts w:ascii="宋体" w:eastAsia="宋体" w:hAnsi="MS Mincho" w:cs="宋体"/>
          <w:sz w:val="28"/>
          <w:bdr w:val="none" w:sz="0" w:space="0" w:color="auto"/>
        </w:rPr>
        <w:t>目的意思，鼓励孩子不懂就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最好不要直接把答案告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他，我想只要你把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清楚，孩子是能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自己解答的。我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理想的孩子，往往依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性比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，不愿独立思考，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等着老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解，要</w:t>
      </w:r>
      <w:r>
        <w:rPr>
          <w:rFonts w:ascii="宋体" w:eastAsia="宋体" w:hAnsi="SimSun" w:cs="宋体"/>
          <w:sz w:val="28"/>
          <w:bdr w:val="none" w:sz="0" w:space="0" w:color="auto"/>
        </w:rPr>
        <w:t>么转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几个同学在家里做作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也肯定很拖拉。家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要注意正确引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孩子拿回家的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卷不要只看分数，有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卷子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一点，可能大家都考得不好，要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，帮助找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，帮助孩子弄懂，督促孩子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正好，然后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好字。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作慢，怎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首先要分析原因，是孩子不会做，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得做。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是孩子自己的事就尽量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自己做，家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不要包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。有些家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看孩子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作太慢，就帮孩子做，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也快不了。从慢到快肯定要有个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不要太着急，要多提供孩子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个孩子都有一个家，家庭是孩子成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的第一所学校，父母是孩子的第一任老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境的好坏，直接影响孩子能否健康成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。好并不是指富裕的家庭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境，而是指家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好。心理学家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）如果孩子生活在批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中，便学会</w:t>
      </w:r>
      <w:r>
        <w:rPr>
          <w:rFonts w:ascii="宋体" w:eastAsia="宋体" w:hAnsi="SimSun" w:cs="宋体"/>
          <w:sz w:val="28"/>
          <w:bdr w:val="none" w:sz="0" w:space="0" w:color="auto"/>
        </w:rPr>
        <w:t>谴责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）如果孩子生活在</w:t>
      </w:r>
      <w:r>
        <w:rPr>
          <w:rFonts w:ascii="宋体" w:eastAsia="宋体" w:hAnsi="SimSun" w:cs="宋体"/>
          <w:sz w:val="28"/>
          <w:bdr w:val="none" w:sz="0" w:space="0" w:color="auto"/>
        </w:rPr>
        <w:t>敌视</w:t>
      </w:r>
      <w:r>
        <w:rPr>
          <w:rFonts w:ascii="宋体" w:eastAsia="宋体" w:hAnsi="MS Mincho" w:cs="宋体"/>
          <w:sz w:val="28"/>
          <w:bdr w:val="none" w:sz="0" w:space="0" w:color="auto"/>
        </w:rPr>
        <w:t>中，便学会好斗；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）如果孩子生活在鼓励中，便学会自信；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）如果孩子生活在受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境中，便学会喜</w:t>
      </w:r>
      <w:r>
        <w:rPr>
          <w:rFonts w:ascii="宋体" w:eastAsia="宋体" w:hAnsi="SimSun" w:cs="宋体"/>
          <w:sz w:val="28"/>
          <w:bdr w:val="none" w:sz="0" w:space="0" w:color="auto"/>
        </w:rPr>
        <w:t>欢别</w:t>
      </w:r>
      <w:r>
        <w:rPr>
          <w:rFonts w:ascii="宋体" w:eastAsia="宋体" w:hAnsi="MS Mincho" w:cs="宋体"/>
          <w:sz w:val="28"/>
          <w:bdr w:val="none" w:sz="0" w:space="0" w:color="auto"/>
        </w:rPr>
        <w:t>人；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）如果孩子生活在友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中，会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得生活在一个多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美好的世界。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境从一出生就影响着他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展和品德的形成。好的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境使孩子能保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。有些孩子却存在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的毛病，如：任性、易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脾气、激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、挑吃挑穿、不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惜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西，生活自理能力差、不合群、不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心他人、妒忌心重，自我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中心，自卑、等等。最有效的解决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法是建立良好的家庭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的言行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孩子的影响是非常大的。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我非常理解做父母的心情。我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白天工作，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上要担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起教育孩子的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任。好多家</w:t>
      </w:r>
      <w:r>
        <w:rPr>
          <w:rFonts w:ascii="宋体" w:eastAsia="宋体" w:hAnsi="SimSun" w:cs="宋体"/>
          <w:sz w:val="28"/>
          <w:bdr w:val="none" w:sz="0" w:space="0" w:color="auto"/>
        </w:rPr>
        <w:t>长晚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有很多工作要做，非常辛苦。但是，大家再怎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忙，也不会忘</w:t>
      </w:r>
      <w:r>
        <w:rPr>
          <w:rFonts w:ascii="宋体" w:eastAsia="宋体" w:hAnsi="SimSun" w:cs="宋体"/>
          <w:sz w:val="28"/>
          <w:bdr w:val="none" w:sz="0" w:space="0" w:color="auto"/>
        </w:rPr>
        <w:t>记对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孩子的教育和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。看到孩子一点点地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大，一点点地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，内心是非常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施，下一代的教育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了社会普遍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点和焦点，重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家庭教育，已越来越成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广大教育工作者和家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。但是在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生活中，不容避</w:t>
      </w:r>
      <w:r>
        <w:rPr>
          <w:rFonts w:ascii="宋体" w:eastAsia="宋体" w:hAnsi="SimSun" w:cs="宋体"/>
          <w:sz w:val="28"/>
          <w:bdr w:val="none" w:sz="0" w:space="0" w:color="auto"/>
        </w:rPr>
        <w:t>讳</w:t>
      </w:r>
      <w:r>
        <w:rPr>
          <w:rFonts w:ascii="宋体" w:eastAsia="宋体" w:hAnsi="MS Mincho" w:cs="宋体"/>
          <w:sz w:val="28"/>
          <w:bdr w:val="none" w:sz="0" w:space="0" w:color="auto"/>
        </w:rPr>
        <w:t>的是，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当好父母的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迫性缺乏足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，不懂得怎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待孩子，或重智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德，只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心孩子的考分；或信奉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棒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出孝子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，教育孩子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粗暴；或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，百般呵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在家庭教育上形成的一个个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区，由此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孩子的心灵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面影响，必将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孩子的一生造成延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。高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基曾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也会做的事，但如何教育好他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，却是一个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本次家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会，就是希望家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能一如既往地做好以下几点：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、思想上要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要教育孩子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文明，尊敬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，待人有礼。教育孩子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做的事，自己首先做好，以身作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的教育魅力是巨大的。在平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一些孩子的坏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就是跟父母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学的。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想一个做任何事都精益求精的家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，他的孩子一定是个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致的孩子；反之，生活在一个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系不和睦，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乱的家庭中的孩子，他的行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也是粗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、暴躁的。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易直也易弯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从小教育引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好孩子什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做，那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孩子今后的成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继续辅导</w:t>
      </w:r>
      <w:r>
        <w:rPr>
          <w:rFonts w:ascii="宋体" w:eastAsia="宋体" w:hAnsi="MS Mincho" w:cs="宋体"/>
          <w:sz w:val="28"/>
          <w:bdr w:val="none" w:sz="0" w:space="0" w:color="auto"/>
        </w:rPr>
        <w:t>孩子。比如，要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孩子的自理能力，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班里有一些孩子到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包都不会整理，自己的鞋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松了，也不会系，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可能与家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在很多事上，我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只要多引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孩子，多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能做的很好。在学校里，我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孩子自己去布置教室，自己去整理教室，有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自己去排</w:t>
      </w:r>
      <w:r>
        <w:rPr>
          <w:rFonts w:ascii="宋体" w:eastAsia="宋体" w:hAnsi="SimSun" w:cs="宋体"/>
          <w:sz w:val="28"/>
          <w:bdr w:val="none" w:sz="0" w:space="0" w:color="auto"/>
        </w:rPr>
        <w:t>练节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一点点放手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，孩子的能力就慢慢提高了。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上要帮助孩子。有些家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以自己忙找借口，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很少</w:t>
      </w:r>
      <w:r>
        <w:rPr>
          <w:rFonts w:ascii="宋体" w:eastAsia="宋体" w:hAnsi="SimSun" w:cs="宋体"/>
          <w:sz w:val="28"/>
          <w:bdr w:val="none" w:sz="0" w:space="0" w:color="auto"/>
        </w:rPr>
        <w:t>过问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代社会人人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身有体会。但是孩子的成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的希望，我想大家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天抽出</w:t>
      </w:r>
      <w:r>
        <w:rPr>
          <w:rFonts w:ascii="宋体" w:eastAsia="宋体" w:cs="宋体"/>
          <w:sz w:val="28"/>
          <w:bdr w:val="none" w:sz="0" w:space="0" w:color="auto"/>
        </w:rPr>
        <w:t>5-10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是可以的。如在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后或者在餐桌上和孩子聊一聊学校的情况，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最近的学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的内容，然后帮助他默写一下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一下古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，出上几道数学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读读课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既可以增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与孩子的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可以帮助孩子提高学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是多方面的。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以上就是我提出的一些要求，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的不妥之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恳请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指出。如果我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不合理之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能坦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能在百忙之中抽出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会表示深深的感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系，相互交流一下学生在校及在家的情况，以便老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整工作，提高教育教学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促使家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极参与到学生的教育管理中来。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教育的一个根本出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点。我希望也相信，从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会一定能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期的效果，取得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带这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信任我，特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的支持，所以我感到很欣慰，也感到自己身上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任的重大，在很多方面我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有缺陷。下面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我班的一些事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，如有不当之</w:t>
      </w:r>
      <w:r>
        <w:rPr>
          <w:rFonts w:ascii="宋体" w:eastAsia="宋体" w:hAnsi="SimSun" w:cs="宋体"/>
          <w:sz w:val="28"/>
          <w:bdr w:val="none" w:sz="0" w:space="0" w:color="auto"/>
        </w:rPr>
        <w:t>处恳请</w:t>
      </w:r>
      <w:r>
        <w:rPr>
          <w:rFonts w:ascii="宋体" w:eastAsia="宋体" w:hAnsi="MS Mincho" w:cs="宋体"/>
          <w:sz w:val="28"/>
          <w:bdr w:val="none" w:sz="0" w:space="0" w:color="auto"/>
        </w:rPr>
        <w:t>大家批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孩子的班主任，我也和您的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心情一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，希望孩子在学校多学一些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西，懂得尊重、孝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父母，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今天，借此机会和大家做一下交流，希望在我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共同努力和配合下，使您的孩子能得到更多的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初中三年，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初二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折点。在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乃至于到高中学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竟孩子上高中我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不可能都去陪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。所以，我个人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有必要在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初中二年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一年多抽出一些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。如果孩子在您的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格要求下，学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成了，以后再也不用操心，包括以后离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您上高中，上大学。即使您少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了点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，即使您少打了几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麻将，即使您少看了一会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，即使您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少睡了几个小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些跟您孩子一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子的前途相比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，您不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点付出很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个孩子都是父母的心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肉，孩子犯了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舍不得管教，我能理解。但古</w:t>
      </w:r>
      <w:r>
        <w:rPr>
          <w:rFonts w:ascii="宋体" w:eastAsia="宋体" w:hAnsi="SimSun" w:cs="宋体"/>
          <w:sz w:val="28"/>
          <w:bdr w:val="none" w:sz="0" w:space="0" w:color="auto"/>
        </w:rPr>
        <w:t>训说</w:t>
      </w:r>
      <w:r>
        <w:rPr>
          <w:rFonts w:ascii="宋体" w:eastAsia="宋体" w:hAnsi="MS Mincho" w:cs="宋体"/>
          <w:sz w:val="28"/>
          <w:bdr w:val="none" w:sz="0" w:space="0" w:color="auto"/>
        </w:rPr>
        <w:t>得好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不教，父之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既然生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了孩子，就有</w:t>
      </w:r>
      <w:r>
        <w:rPr>
          <w:rFonts w:ascii="宋体" w:eastAsia="宋体" w:hAnsi="SimSun" w:cs="宋体"/>
          <w:sz w:val="28"/>
          <w:bdr w:val="none" w:sz="0" w:space="0" w:color="auto"/>
        </w:rPr>
        <w:t>义务抚养</w:t>
      </w:r>
      <w:r>
        <w:rPr>
          <w:rFonts w:ascii="宋体" w:eastAsia="宋体" w:hAnsi="MS Mincho" w:cs="宋体"/>
          <w:sz w:val="28"/>
          <w:bdr w:val="none" w:sz="0" w:space="0" w:color="auto"/>
        </w:rPr>
        <w:t>他，教育他，而不是任其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展。所以当孩子不懂得珍惜学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机会，不能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待自己的前途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提醒、教育他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，免得他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大后悔莫及！即使在你眼里他升学已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百分之九十九没有希望，可我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既然供他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了，就仍要抓住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百分之一的希望！如果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都放弃了希望，那孩子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希望可言呢？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班主任、数学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自己的孩子的深情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注，下面以数学学科和我自己的粗浅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解，向各位家</w:t>
      </w:r>
      <w:r>
        <w:rPr>
          <w:rFonts w:ascii="宋体" w:eastAsia="宋体" w:hAnsi="SimSun" w:cs="宋体"/>
          <w:sz w:val="28"/>
          <w:bdr w:val="none" w:sz="0" w:space="0" w:color="auto"/>
        </w:rPr>
        <w:t>长汇报</w:t>
      </w:r>
      <w:r>
        <w:rPr>
          <w:rFonts w:ascii="宋体" w:eastAsia="宋体" w:hAnsi="MS Mincho" w:cs="宋体"/>
          <w:sz w:val="28"/>
          <w:bdr w:val="none" w:sz="0" w:space="0" w:color="auto"/>
        </w:rPr>
        <w:t>、交流。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第一方面：数学教学情况介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半个学期以来，整体看来，学生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都很大，从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数学不知所云、上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注意力不集中，到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在基本能跟上老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的思路，也能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新自主的学数学，作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按量完成，写字也很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真，都有一个很好的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我和我的数学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心。我相信有了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的气氛，孩子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一定能交上一份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完美的答卷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第二方面：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期中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次期中考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，初次解答数学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的心理和数学知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。也确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看到了孩子能力、知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的方面，各科都有共性；不足如答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写涂抹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重、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算思路不深入等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，需要加</w:t>
      </w:r>
      <w:r>
        <w:rPr>
          <w:rFonts w:ascii="宋体" w:eastAsia="宋体" w:hAnsi="SimSun" w:cs="宋体"/>
          <w:sz w:val="28"/>
          <w:bdr w:val="none" w:sz="0" w:space="0" w:color="auto"/>
        </w:rPr>
        <w:t>强训练</w:t>
      </w:r>
      <w:r>
        <w:rPr>
          <w:rFonts w:ascii="宋体" w:eastAsia="宋体" w:hAnsi="MS Mincho" w:cs="宋体"/>
          <w:sz w:val="28"/>
          <w:bdr w:val="none" w:sz="0" w:space="0" w:color="auto"/>
        </w:rPr>
        <w:t>、在下一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第三方面：教育孩子感触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孩子的人，我的心情跟大家一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、望女成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之心，人皆有之。今天要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言的人很多，我想再耽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大家一分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简单说说</w:t>
      </w:r>
      <w:r>
        <w:rPr>
          <w:rFonts w:ascii="宋体" w:eastAsia="宋体" w:hAnsi="MS Mincho" w:cs="宋体"/>
          <w:sz w:val="28"/>
          <w:bdr w:val="none" w:sz="0" w:space="0" w:color="auto"/>
        </w:rPr>
        <w:t>自己教育孩子的感触。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，我不反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非常看重孩子的成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也是一科一科地学出来的。但是作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，深知孩子的教育是个神圣、持久的巨大工程，所以我也更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注孩子的能力全面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展，而不会一味地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分数而抹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孩子的求知、健体的自然天性，教育孩子是一</w:t>
      </w:r>
      <w:r>
        <w:rPr>
          <w:rFonts w:ascii="宋体" w:eastAsia="宋体" w:hAnsi="SimSun" w:cs="宋体"/>
          <w:sz w:val="28"/>
          <w:bdr w:val="none" w:sz="0" w:space="0" w:color="auto"/>
        </w:rPr>
        <w:t>场现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代化的持久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今天跟大家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提几点，作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的焦点：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、思想上要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孩子要体</w:t>
      </w:r>
      <w:r>
        <w:rPr>
          <w:rFonts w:ascii="宋体" w:eastAsia="宋体" w:hAnsi="SimSun" w:cs="宋体"/>
          <w:sz w:val="28"/>
          <w:bdr w:val="none" w:sz="0" w:space="0" w:color="auto"/>
        </w:rPr>
        <w:t>现亲</w:t>
      </w:r>
      <w:r>
        <w:rPr>
          <w:rFonts w:ascii="宋体" w:eastAsia="宋体" w:hAnsi="MS Mincho" w:cs="宋体"/>
          <w:sz w:val="28"/>
          <w:bdr w:val="none" w:sz="0" w:space="0" w:color="auto"/>
        </w:rPr>
        <w:t>情，不是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孩子怕自己、疏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自己，要从生活上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心、心灵上呵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，也学一点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，用正确的思想、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去引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继续辅导</w:t>
      </w:r>
      <w:r>
        <w:rPr>
          <w:rFonts w:ascii="宋体" w:eastAsia="宋体" w:hAnsi="MS Mincho" w:cs="宋体"/>
          <w:sz w:val="28"/>
          <w:bdr w:val="none" w:sz="0" w:space="0" w:color="auto"/>
        </w:rPr>
        <w:t>孩子。要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孩子健康的言行，比如：自己打麻将，孩子撒手玩；孩子成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差，不是吼就是打。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些只会激起孩子的逆反心理。要力求自己言行是孩子的良好示范，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造高尚品行的家教空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上要帮助孩子。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当然不是要家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各科都能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，孩子良好学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要鼓励，不刻苦的要温馨提示，学不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的不要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一生二吼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的不妥之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恳请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指出。如果我在教学中有什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不合理之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能坦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与我交流。我一定虚心接受，迅速改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早上好！首先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大家的到来，我表示深深地感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！今年我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特意安排在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主要是因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来参加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会。由于爸爸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都在外面打工，和孩子接触的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少，以往的家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会大部会都是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奶奶参加。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会特意安排在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候，我相信很多的爸爸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都没出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打工。从今天到会的情况上，来的大部分都是爸爸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足以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的安排是正确的。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手从一年</w:t>
      </w:r>
      <w:r>
        <w:rPr>
          <w:rFonts w:ascii="宋体" w:eastAsia="宋体" w:hAnsi="SimSun" w:cs="宋体"/>
          <w:sz w:val="28"/>
          <w:bdr w:val="none" w:sz="0" w:space="0" w:color="auto"/>
        </w:rPr>
        <w:t>级带</w:t>
      </w:r>
      <w:r>
        <w:rPr>
          <w:rFonts w:ascii="宋体" w:eastAsia="宋体" w:hAnsi="MS Mincho" w:cs="宋体"/>
          <w:sz w:val="28"/>
          <w:bdr w:val="none" w:sz="0" w:space="0" w:color="auto"/>
        </w:rPr>
        <w:t>上来的班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两年多的相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，我和孩子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也有了一定的感情。一年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候我也是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然在二三年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，我不再担任了此班的班主任，但一直任教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https://d.book118.com/585301044231011120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530104423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最新家长会教师发言稿</dc:title>
  <dc:subject>在不断进步的社会中，在很多情况下我们需要用到发言稿，通过对发言稿语言的推究可以提高语言的表现力，增强语言的感染力。你所见过的发言稿是什么样的呢？以下是小编为大家收集的最新家长会教师发言稿，希望能够帮助</dc:subject>
  <cp:keywords>最新家长会教师发言稿</cp:keywords>
  <cp:revision>0</cp:revision>
</cp:coreProperties>
</file>