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新学期的教学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通用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日子如同白</w:t>
      </w:r>
      <w:r>
        <w:rPr>
          <w:rFonts w:ascii="宋体" w:eastAsia="宋体" w:hAnsi="SimSun" w:cs="宋体"/>
          <w:sz w:val="28"/>
          <w:bdr w:val="none" w:sz="0" w:space="0" w:color="auto"/>
        </w:rPr>
        <w:t>驹过</w:t>
      </w:r>
      <w:r>
        <w:rPr>
          <w:rFonts w:ascii="宋体" w:eastAsia="宋体" w:hAnsi="MS Mincho" w:cs="宋体"/>
          <w:sz w:val="28"/>
          <w:bdr w:val="none" w:sz="0" w:space="0" w:color="auto"/>
        </w:rPr>
        <w:t>隙，前方等待着我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的是新的机遇和挑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，写好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划才不会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候迷失方向哦。相信大家又在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划犯愁了？以下是小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一、学情分析：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本班共有学生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跨入小学，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学校的一切都感到陌生和不适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天真、活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，有着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烈的好奇心和求知欲，可塑性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以上情况，我本学期的任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主要是培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二、教材内容分析：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的教学内容主要分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，体育基本常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、基本活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。体育常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主要包括体育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的作用、正确的坐立行姿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基本活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包括基本活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包括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列、基本体操、走、跑、跳、投、</w:t>
      </w:r>
      <w:r>
        <w:rPr>
          <w:rFonts w:ascii="宋体" w:eastAsia="宋体" w:hAnsi="SimSun" w:cs="宋体"/>
          <w:sz w:val="28"/>
          <w:bdr w:val="none" w:sz="0" w:space="0" w:color="auto"/>
        </w:rPr>
        <w:t>滚</w:t>
      </w:r>
      <w:r>
        <w:rPr>
          <w:rFonts w:ascii="宋体" w:eastAsia="宋体" w:hAnsi="MS Mincho" w:cs="宋体"/>
          <w:sz w:val="28"/>
          <w:bdr w:val="none" w:sz="0" w:space="0" w:color="auto"/>
        </w:rPr>
        <w:t>翻、攀爬、韵律活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易舞蹈；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是适合低年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小朋友的一些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教学，使学生初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掌握各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基本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作的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方法和技能，培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学生身体的正确姿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展身体活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能力，促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身体新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和正常生</w:t>
      </w:r>
      <w:r>
        <w:rPr>
          <w:rFonts w:ascii="宋体" w:eastAsia="宋体" w:hAnsi="SimSun" w:cs="宋体"/>
          <w:sz w:val="28"/>
          <w:bdr w:val="none" w:sz="0" w:space="0" w:color="auto"/>
        </w:rPr>
        <w:t>长发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育，增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身体健康。学生在身体活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当中，伴随着丰富的心理活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和各体育群体社会性的交往活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，感受到友好合作，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的情趣，体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自信、健全的个性心理。通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教学能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、相互合作、遵守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律、勇敢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生活、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学生身心全面、和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四、教学措施：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普遍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小，多采用游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、小学生好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，可采用一些教学比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备课时</w:t>
      </w:r>
      <w:r>
        <w:rPr>
          <w:rFonts w:ascii="宋体" w:eastAsia="宋体" w:hAnsi="MS Mincho" w:cs="宋体"/>
          <w:sz w:val="28"/>
          <w:bdr w:val="none" w:sz="0" w:space="0" w:color="auto"/>
        </w:rPr>
        <w:t>研究教学大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研教材，把握重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点，确定</w:t>
      </w:r>
      <w:r>
        <w:rPr>
          <w:rFonts w:ascii="宋体" w:eastAsia="宋体" w:hAnsi="SimSun" w:cs="宋体"/>
          <w:sz w:val="28"/>
          <w:bdr w:val="none" w:sz="0" w:space="0" w:color="auto"/>
        </w:rPr>
        <w:t>训练项</w:t>
      </w:r>
      <w:r>
        <w:rPr>
          <w:rFonts w:ascii="宋体" w:eastAsia="宋体" w:hAnsi="MS Mincho" w:cs="宋体"/>
          <w:sz w:val="28"/>
          <w:bdr w:val="none" w:sz="0" w:space="0" w:color="auto"/>
        </w:rPr>
        <w:t>目找出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点；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趣，采用由易到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步递进</w:t>
      </w:r>
      <w:r>
        <w:rPr>
          <w:rFonts w:ascii="宋体" w:eastAsia="宋体" w:hAnsi="MS Mincho" w:cs="宋体"/>
          <w:sz w:val="28"/>
          <w:bdr w:val="none" w:sz="0" w:space="0" w:color="auto"/>
        </w:rPr>
        <w:t>，分散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点，分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上，精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，以教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作逐</w:t>
      </w:r>
      <w:r>
        <w:rPr>
          <w:rFonts w:ascii="宋体" w:eastAsia="宋体" w:hAnsi="SimSun" w:cs="宋体"/>
          <w:sz w:val="28"/>
          <w:bdr w:val="none" w:sz="0" w:space="0" w:color="auto"/>
        </w:rPr>
        <w:t>步过</w:t>
      </w:r>
      <w:r>
        <w:rPr>
          <w:rFonts w:ascii="宋体" w:eastAsia="宋体" w:hAnsi="MS Mincho" w:cs="宋体"/>
          <w:sz w:val="28"/>
          <w:bdr w:val="none" w:sz="0" w:space="0" w:color="auto"/>
        </w:rPr>
        <w:t>渡，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课练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指定分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与自由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形式，采用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助与</w:t>
      </w:r>
      <w:r>
        <w:rPr>
          <w:rFonts w:ascii="宋体" w:eastAsia="宋体" w:hAnsi="SimSun" w:cs="宋体"/>
          <w:sz w:val="28"/>
          <w:bdr w:val="none" w:sz="0" w:space="0" w:color="auto"/>
        </w:rPr>
        <w:t>诱导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解示范与模仿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强练习强</w:t>
      </w:r>
      <w:r>
        <w:rPr>
          <w:rFonts w:ascii="宋体" w:eastAsia="宋体" w:hAnsi="MS Mincho" w:cs="宋体"/>
          <w:sz w:val="28"/>
          <w:bdr w:val="none" w:sz="0" w:space="0" w:color="auto"/>
        </w:rPr>
        <w:t>度、密度，提高学生学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趣，有利于掌握和技能形成与提高。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，鼓励学生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新。有了合适的机会，才能充分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仅满</w:t>
      </w:r>
      <w:r>
        <w:rPr>
          <w:rFonts w:ascii="宋体" w:eastAsia="宋体" w:hAnsi="MS Mincho" w:cs="宋体"/>
          <w:sz w:val="28"/>
          <w:bdr w:val="none" w:sz="0" w:space="0" w:color="auto"/>
        </w:rPr>
        <w:t>足了学生的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欲望、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大大促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新能力的提高。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体目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以地理教学新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（或大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依据，以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行初中地理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依托，要求学生初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掌握地理基本知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和基本原理，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取地理基本技能，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展地理思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能力；初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掌握学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和探究地理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的基本方法和技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手段；增</w:t>
      </w:r>
      <w:r>
        <w:rPr>
          <w:rFonts w:ascii="宋体" w:eastAsia="宋体" w:hAnsi="SimSun" w:cs="宋体"/>
          <w:sz w:val="28"/>
          <w:bdr w:val="none" w:sz="0" w:space="0" w:color="auto"/>
        </w:rPr>
        <w:t>强爱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情感，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立科学的人口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（二）教学要求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，适</w:t>
      </w:r>
      <w:r>
        <w:rPr>
          <w:rFonts w:ascii="宋体" w:eastAsia="宋体" w:hAnsi="SimSun" w:cs="宋体"/>
          <w:sz w:val="28"/>
          <w:bdr w:val="none" w:sz="0" w:space="0" w:color="auto"/>
        </w:rPr>
        <w:t>应课</w:t>
      </w:r>
      <w:r>
        <w:rPr>
          <w:rFonts w:ascii="宋体" w:eastAsia="宋体" w:hAnsi="MS Mincho" w:cs="宋体"/>
          <w:sz w:val="28"/>
          <w:bdr w:val="none" w:sz="0" w:space="0" w:color="auto"/>
        </w:rPr>
        <w:t>改要求。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的教学。各年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的教学，把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要求或大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要求落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到学生的体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中去，落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到学生的参与中去。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地理学科的</w:t>
      </w:r>
      <w:r>
        <w:rPr>
          <w:rFonts w:ascii="宋体" w:eastAsia="宋体" w:hAnsi="SimSun" w:cs="宋体"/>
          <w:sz w:val="28"/>
          <w:bdr w:val="none" w:sz="0" w:space="0" w:color="auto"/>
        </w:rPr>
        <w:t>专业语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的教学，培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识图</w:t>
      </w:r>
      <w:r>
        <w:rPr>
          <w:rFonts w:ascii="宋体" w:eastAsia="宋体" w:hAnsi="MS Mincho" w:cs="宋体"/>
          <w:sz w:val="28"/>
          <w:bdr w:val="none" w:sz="0" w:space="0" w:color="auto"/>
        </w:rPr>
        <w:t>、用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绘图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．加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教学研究，提高教研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新教材新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，各学校必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集体研究，集中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，充分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，研究教材，研究教法，提高地理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堂的教学效率。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（三）教学安排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教学内容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上学期期中前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上册第一、二章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上学期期末前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上册第三、四、五章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上学期期中前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上册第一、二章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上学期期末前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上册第三、四章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元内容分析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元是以成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迅的《从百草园到三味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屋》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述自己从孩童游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程；林海音的《爸爸的花儿落了》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述自己在父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及周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大人的教育和影响下不断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大的生活故事；安徒生的童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《丑小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》，告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在成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持不懈，努力追求；两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外国著名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人的人生哲理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学生后天教育比天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更重要的道理的王安石的《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仲永》。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、精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文要了解他人成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的足迹，正确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中的苦与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、得与失、成功与失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，要勇于面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阅读课</w:t>
      </w:r>
      <w:r>
        <w:rPr>
          <w:rFonts w:ascii="宋体" w:eastAsia="宋体" w:hAnsi="MS Mincho" w:cs="宋体"/>
          <w:sz w:val="28"/>
          <w:bdr w:val="none" w:sz="0" w:space="0" w:color="auto"/>
        </w:rPr>
        <w:t>文要引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合自己的生活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，深入体会作者的情感，整体把握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文的主要内容；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、学会根据上下文揣摩精彩的、富有深意或感情色彩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句，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文内容和作者的情感。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学生把握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文基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，有表情朗</w:t>
      </w:r>
      <w:r>
        <w:rPr>
          <w:rFonts w:ascii="宋体" w:eastAsia="宋体" w:hAnsi="SimSun" w:cs="宋体"/>
          <w:sz w:val="28"/>
          <w:bdr w:val="none" w:sz="0" w:space="0" w:color="auto"/>
        </w:rPr>
        <w:t>读诗</w:t>
      </w:r>
      <w:r>
        <w:rPr>
          <w:rFonts w:ascii="宋体" w:eastAsia="宋体" w:hAnsi="MS Mincho" w:cs="宋体"/>
          <w:sz w:val="28"/>
          <w:bdr w:val="none" w:sz="0" w:space="0" w:color="auto"/>
        </w:rPr>
        <w:t>文，培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鉴赏诗</w:t>
      </w:r>
      <w:r>
        <w:rPr>
          <w:rFonts w:ascii="宋体" w:eastAsia="宋体" w:hAnsi="MS Mincho" w:cs="宋体"/>
          <w:sz w:val="28"/>
          <w:bdr w:val="none" w:sz="0" w:space="0" w:color="auto"/>
        </w:rPr>
        <w:t>歌的能力。引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学生思考人生道路的大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，能了解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歌的象征手法。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三、教学重点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言入手理解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文中的写景和抒情。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、有感情地朗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文，感知文章内容，用</w:t>
      </w:r>
      <w:r>
        <w:rPr>
          <w:rFonts w:ascii="宋体" w:eastAsia="宋体" w:hAnsi="SimSun" w:cs="宋体"/>
          <w:sz w:val="28"/>
          <w:bdr w:val="none" w:sz="0" w:space="0" w:color="auto"/>
        </w:rPr>
        <w:t>简洁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言概述文章的内容。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、反</w:t>
      </w:r>
      <w:r>
        <w:rPr>
          <w:rFonts w:ascii="宋体" w:eastAsia="宋体" w:hAnsi="SimSun" w:cs="宋体"/>
          <w:sz w:val="28"/>
          <w:bdr w:val="none" w:sz="0" w:space="0" w:color="auto"/>
        </w:rPr>
        <w:t>复诵读</w:t>
      </w:r>
      <w:r>
        <w:rPr>
          <w:rFonts w:ascii="宋体" w:eastAsia="宋体" w:hAnsi="MS Mincho" w:cs="宋体"/>
          <w:sz w:val="28"/>
          <w:bdr w:val="none" w:sz="0" w:space="0" w:color="auto"/>
        </w:rPr>
        <w:t>，感悟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歌的思想感情，体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hAnsi="SimSun" w:cs="宋体"/>
          <w:sz w:val="28"/>
          <w:bdr w:val="none" w:sz="0" w:space="0" w:color="auto"/>
        </w:rPr>
        <w:t>爱亲</w:t>
      </w:r>
      <w:r>
        <w:rPr>
          <w:rFonts w:ascii="宋体" w:eastAsia="宋体" w:hAnsi="MS Mincho" w:cs="宋体"/>
          <w:sz w:val="28"/>
          <w:bdr w:val="none" w:sz="0" w:space="0" w:color="auto"/>
        </w:rPr>
        <w:t>情，受到美的熏陶和感染，培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健康高尚的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美情趣和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、要掌握几个用法特殊的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，准确把握句中的停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，理解作者的思想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四、教学措施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学生模仿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和写，日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月累，丰富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方法上，要引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学生大声地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，要求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音准确，停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恰当，能初</w:t>
      </w:r>
      <w:r>
        <w:rPr>
          <w:rFonts w:ascii="宋体" w:eastAsia="宋体" w:hAnsi="SimSun" w:cs="宋体"/>
          <w:sz w:val="28"/>
          <w:bdr w:val="none" w:sz="0" w:space="0" w:color="auto"/>
        </w:rPr>
        <w:t>步读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系自己的体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，理解作者的写作意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从已学儿歌和游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豆，激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拓展幼儿知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理解儿歌内容，丰富相</w:t>
      </w:r>
      <w:r>
        <w:rPr>
          <w:rFonts w:ascii="宋体" w:eastAsia="宋体" w:hAnsi="SimSun" w:cs="宋体"/>
          <w:sz w:val="28"/>
          <w:bdr w:val="none" w:sz="0" w:space="0" w:color="auto"/>
        </w:rPr>
        <w:t>关词汇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幼儿在儿歌和游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，感悟生活。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和口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写有儿歌《收豆豆》的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及食品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太阳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豆豆的条幅。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复习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儿歌，做游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，引入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以前做了一个游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，叫做《收豆豆》。看看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cs="宋体"/>
          <w:sz w:val="28"/>
          <w:bdr w:val="none" w:sz="0" w:space="0" w:color="auto"/>
        </w:rPr>
        <w:t>ⅩⅩ</w:t>
      </w:r>
      <w:r>
        <w:rPr>
          <w:rFonts w:ascii="宋体" w:eastAsia="宋体" w:hAnsi="MS Mincho" w:cs="宋体"/>
          <w:sz w:val="28"/>
          <w:bdr w:val="none" w:sz="0" w:space="0" w:color="auto"/>
        </w:rPr>
        <w:t>来当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豆豆，</w:t>
      </w:r>
      <w:r>
        <w:rPr>
          <w:rFonts w:ascii="宋体" w:eastAsia="宋体" w:cs="宋体"/>
          <w:sz w:val="28"/>
          <w:bdr w:val="none" w:sz="0" w:space="0" w:color="auto"/>
        </w:rPr>
        <w:t>ⅩⅩ</w:t>
      </w:r>
      <w:r>
        <w:rPr>
          <w:rFonts w:ascii="宋体" w:eastAsia="宋体" w:hAnsi="MS Mincho" w:cs="宋体"/>
          <w:sz w:val="28"/>
          <w:bdr w:val="none" w:sz="0" w:space="0" w:color="auto"/>
        </w:rPr>
        <w:t>来当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豆豆，我就是收豆人。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二、引入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豆豆、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都非常能干。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看黑板上有没有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豆豆、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出示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豆豆、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豆豆、</w:t>
      </w:r>
      <w:r>
        <w:rPr>
          <w:rFonts w:ascii="宋体" w:eastAsia="宋体" w:hAnsi="SimSun" w:cs="宋体"/>
          <w:sz w:val="28"/>
          <w:bdr w:val="none" w:sz="0" w:space="0" w:color="auto"/>
        </w:rPr>
        <w:t>红树</w:t>
      </w:r>
      <w:r>
        <w:rPr>
          <w:rFonts w:ascii="宋体" w:eastAsia="宋体" w:hAnsi="MS Mincho" w:cs="宋体"/>
          <w:sz w:val="28"/>
          <w:bdr w:val="none" w:sz="0" w:space="0" w:color="auto"/>
        </w:rPr>
        <w:t>叶、</w:t>
      </w:r>
      <w:r>
        <w:rPr>
          <w:rFonts w:ascii="宋体" w:eastAsia="宋体" w:hAnsi="SimSun" w:cs="宋体"/>
          <w:sz w:val="28"/>
          <w:bdr w:val="none" w:sz="0" w:space="0" w:color="auto"/>
        </w:rPr>
        <w:t>绿树</w:t>
      </w:r>
      <w:r>
        <w:rPr>
          <w:rFonts w:ascii="宋体" w:eastAsia="宋体" w:hAnsi="MS Mincho" w:cs="宋体"/>
          <w:sz w:val="28"/>
          <w:bdr w:val="none" w:sz="0" w:space="0" w:color="auto"/>
        </w:rPr>
        <w:t>叶条幅，引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幼儿用排除法将已</w:t>
      </w:r>
      <w:r>
        <w:rPr>
          <w:rFonts w:ascii="宋体" w:eastAsia="宋体" w:hAnsi="SimSun" w:cs="宋体"/>
          <w:sz w:val="28"/>
          <w:bdr w:val="none" w:sz="0" w:space="0" w:color="auto"/>
        </w:rPr>
        <w:t>识汉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红树</w:t>
      </w:r>
      <w:r>
        <w:rPr>
          <w:rFonts w:ascii="宋体" w:eastAsia="宋体" w:hAnsi="MS Mincho" w:cs="宋体"/>
          <w:sz w:val="28"/>
          <w:bdr w:val="none" w:sz="0" w:space="0" w:color="auto"/>
        </w:rPr>
        <w:t>叶、</w:t>
      </w:r>
      <w:r>
        <w:rPr>
          <w:rFonts w:ascii="宋体" w:eastAsia="宋体" w:hAnsi="SimSun" w:cs="宋体"/>
          <w:sz w:val="28"/>
          <w:bdr w:val="none" w:sz="0" w:space="0" w:color="auto"/>
        </w:rPr>
        <w:t>绿树</w:t>
      </w:r>
      <w:r>
        <w:rPr>
          <w:rFonts w:ascii="宋体" w:eastAsia="宋体" w:hAnsi="MS Mincho" w:cs="宋体"/>
          <w:sz w:val="28"/>
          <w:bdr w:val="none" w:sz="0" w:space="0" w:color="auto"/>
        </w:rPr>
        <w:t>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排除，找出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豆豆、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，幼儿跟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相，再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相。</w:t>
      </w:r>
      <w:r>
        <w:rPr>
          <w:rFonts w:ascii="宋体" w:eastAsia="宋体" w:hAnsi="SimSun" w:cs="宋体"/>
          <w:sz w:val="28"/>
          <w:bdr w:val="none" w:sz="0" w:space="0" w:color="auto"/>
        </w:rPr>
        <w:t>预备</w:t>
      </w:r>
      <w:r>
        <w:rPr>
          <w:rFonts w:ascii="宋体" w:eastAsia="宋体" w:cs="宋体"/>
          <w:sz w:val="28"/>
          <w:bdr w:val="none" w:sz="0" w:space="0" w:color="auto"/>
        </w:rPr>
        <w:t>――“</w:t>
      </w:r>
      <w:r>
        <w:rPr>
          <w:rFonts w:ascii="宋体" w:eastAsia="宋体" w:hAnsi="MS Mincho" w:cs="宋体"/>
          <w:sz w:val="28"/>
          <w:bdr w:val="none" w:sz="0" w:space="0" w:color="auto"/>
        </w:rPr>
        <w:t>喀</w:t>
      </w:r>
      <w:r>
        <w:rPr>
          <w:rFonts w:ascii="宋体" w:eastAsia="宋体" w:hAnsi="SimSun" w:cs="宋体"/>
          <w:sz w:val="28"/>
          <w:bdr w:val="none" w:sz="0" w:space="0" w:color="auto"/>
        </w:rPr>
        <w:t>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来数一数，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儿有几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幼儿数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吃了一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遮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豆豆的一个豆字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豆</w:t>
      </w:r>
      <w:r>
        <w:rPr>
          <w:rFonts w:ascii="宋体" w:eastAsia="宋体" w:cs="宋体"/>
          <w:sz w:val="28"/>
          <w:bdr w:val="none" w:sz="0" w:space="0" w:color="auto"/>
        </w:rPr>
        <w:t>”)</w:t>
      </w:r>
      <w:r>
        <w:rPr>
          <w:rFonts w:ascii="宋体" w:eastAsia="宋体" w:hAnsi="MS Mincho" w:cs="宋体"/>
          <w:sz w:val="28"/>
          <w:bdr w:val="none" w:sz="0" w:space="0" w:color="auto"/>
        </w:rPr>
        <w:t>又吃了一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豆豆，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</w:t>
      </w:r>
      <w:r>
        <w:rPr>
          <w:rFonts w:ascii="宋体" w:eastAsia="宋体" w:cs="宋体"/>
          <w:sz w:val="28"/>
          <w:bdr w:val="none" w:sz="0" w:space="0" w:color="auto"/>
        </w:rPr>
        <w:t>”)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小朋友真能干，不但会</w:t>
      </w:r>
      <w:r>
        <w:rPr>
          <w:rFonts w:ascii="宋体" w:eastAsia="宋体" w:hAnsi="SimSun" w:cs="宋体"/>
          <w:sz w:val="28"/>
          <w:bdr w:val="none" w:sz="0" w:space="0" w:color="auto"/>
        </w:rPr>
        <w:t>认红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豆豆的豆了。老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些能干的小朋友帮忙，我有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字宝宝跑到</w:t>
      </w:r>
      <w:r>
        <w:rPr>
          <w:rFonts w:ascii="宋体" w:eastAsia="宋体" w:hAnsi="SimSun" w:cs="宋体"/>
          <w:sz w:val="28"/>
          <w:bdr w:val="none" w:sz="0" w:space="0" w:color="auto"/>
        </w:rPr>
        <w:t>这张纸</w:t>
      </w:r>
      <w:r>
        <w:rPr>
          <w:rFonts w:ascii="宋体" w:eastAsia="宋体" w:hAnsi="MS Mincho" w:cs="宋体"/>
          <w:sz w:val="28"/>
          <w:bdr w:val="none" w:sz="0" w:space="0" w:color="auto"/>
        </w:rPr>
        <w:t>上来了，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找出来。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出示儿歌《收豆豆》：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豆豆，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豆豆，收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民伯伯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豆豆，一粒豆豆不能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它戴上漂亮的</w:t>
      </w:r>
      <w:r>
        <w:rPr>
          <w:rFonts w:ascii="宋体" w:eastAsia="宋体" w:hAnsi="SimSun" w:cs="宋体"/>
          <w:sz w:val="28"/>
          <w:bdr w:val="none" w:sz="0" w:space="0" w:color="auto"/>
        </w:rPr>
        <w:t>红项链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红纸</w:t>
      </w:r>
      <w:r>
        <w:rPr>
          <w:rFonts w:ascii="宋体" w:eastAsia="宋体" w:hAnsi="MS Mincho" w:cs="宋体"/>
          <w:sz w:val="28"/>
          <w:bdr w:val="none" w:sz="0" w:space="0" w:color="auto"/>
        </w:rPr>
        <w:t>圈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三、引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幼儿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说词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句，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展幼儿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才儿歌里的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民伯伯去收豆豆，想一想，他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豆豆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幼儿自由思考、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些豆豆有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豆、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豆、蚕豆、豌豆</w:t>
      </w:r>
      <w:r>
        <w:rPr>
          <w:rFonts w:ascii="宋体" w:eastAsia="宋体" w:cs="宋体"/>
          <w:sz w:val="28"/>
          <w:bdr w:val="none" w:sz="0" w:space="0" w:color="auto"/>
        </w:rPr>
        <w:t>……(</w:t>
      </w:r>
      <w:r>
        <w:rPr>
          <w:rFonts w:ascii="宋体" w:eastAsia="宋体" w:hAnsi="MS Mincho" w:cs="宋体"/>
          <w:sz w:val="28"/>
          <w:bdr w:val="none" w:sz="0" w:space="0" w:color="auto"/>
        </w:rPr>
        <w:t>出示相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如：豌豆</w:t>
      </w:r>
      <w:r>
        <w:rPr>
          <w:rFonts w:ascii="宋体" w:eastAsia="宋体" w:hAnsi="SimSun" w:cs="宋体"/>
          <w:sz w:val="28"/>
          <w:bdr w:val="none" w:sz="0" w:space="0" w:color="auto"/>
        </w:rPr>
        <w:t>圆圆</w:t>
      </w:r>
      <w:r>
        <w:rPr>
          <w:rFonts w:ascii="宋体" w:eastAsia="宋体" w:hAnsi="MS Mincho" w:cs="宋体"/>
          <w:sz w:val="28"/>
          <w:bdr w:val="none" w:sz="0" w:space="0" w:color="auto"/>
        </w:rPr>
        <w:t>的，蚕豆扁扁的。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豆是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色的，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豆是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民伯伯把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些豆豆收回去有什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幼儿自由思考、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些豆豆可以作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多好吃的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西，比如豆腐、豆</w:t>
      </w:r>
      <w:r>
        <w:rPr>
          <w:rFonts w:ascii="宋体" w:eastAsia="宋体" w:hAnsi="SimSun" w:cs="宋体"/>
          <w:sz w:val="28"/>
          <w:bdr w:val="none" w:sz="0" w:space="0" w:color="auto"/>
        </w:rPr>
        <w:t>浆</w:t>
      </w:r>
      <w:r>
        <w:rPr>
          <w:rFonts w:ascii="宋体" w:eastAsia="宋体" w:hAnsi="MS Mincho" w:cs="宋体"/>
          <w:sz w:val="28"/>
          <w:bdr w:val="none" w:sz="0" w:space="0" w:color="auto"/>
        </w:rPr>
        <w:t>、豆豉、豆皮</w:t>
      </w:r>
      <w:r>
        <w:rPr>
          <w:rFonts w:ascii="宋体" w:eastAsia="宋体" w:cs="宋体"/>
          <w:sz w:val="28"/>
          <w:bdr w:val="none" w:sz="0" w:space="0" w:color="auto"/>
        </w:rPr>
        <w:t>……(</w:t>
      </w:r>
      <w:r>
        <w:rPr>
          <w:rFonts w:ascii="宋体" w:eastAsia="宋体" w:hAnsi="MS Mincho" w:cs="宋体"/>
          <w:sz w:val="28"/>
          <w:bdr w:val="none" w:sz="0" w:space="0" w:color="auto"/>
        </w:rPr>
        <w:t>出示相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察或品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如：豆</w:t>
      </w:r>
      <w:r>
        <w:rPr>
          <w:rFonts w:ascii="宋体" w:eastAsia="宋体" w:hAnsi="SimSun" w:cs="宋体"/>
          <w:sz w:val="28"/>
          <w:bdr w:val="none" w:sz="0" w:space="0" w:color="auto"/>
        </w:rPr>
        <w:t>浆</w:t>
      </w:r>
      <w:r>
        <w:rPr>
          <w:rFonts w:ascii="宋体" w:eastAsia="宋体" w:hAnsi="MS Mincho" w:cs="宋体"/>
          <w:sz w:val="28"/>
          <w:bdr w:val="none" w:sz="0" w:space="0" w:color="auto"/>
        </w:rPr>
        <w:t>甜甜的，真好喝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豆腐的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四、延伸活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桌一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食品，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幼儿自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样说</w:t>
      </w:r>
      <w:r>
        <w:rPr>
          <w:rFonts w:ascii="宋体" w:eastAsia="宋体" w:hAnsi="MS Mincho" w:cs="宋体"/>
          <w:sz w:val="28"/>
          <w:bdr w:val="none" w:sz="0" w:space="0" w:color="auto"/>
        </w:rPr>
        <w:t>它的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子、吃法，先互相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组倾</w:t>
      </w:r>
      <w:r>
        <w:rPr>
          <w:rFonts w:ascii="宋体" w:eastAsia="宋体" w:hAnsi="MS Mincho" w:cs="宋体"/>
          <w:sz w:val="28"/>
          <w:bdr w:val="none" w:sz="0" w:space="0" w:color="auto"/>
        </w:rPr>
        <w:t>听，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幼儿上台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个大家听，最后品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新学期幼儿园中班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划方案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知道和朋友在一起不会感到孤独，和朋友在一起就会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交流，感受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交往的意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合的形式充分感受故事的童趣。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借助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文并茂，以</w:t>
      </w:r>
      <w:r>
        <w:rPr>
          <w:rFonts w:ascii="宋体" w:eastAsia="宋体" w:hAnsi="SimSun" w:cs="宋体"/>
          <w:sz w:val="28"/>
          <w:bdr w:val="none" w:sz="0" w:space="0" w:color="auto"/>
        </w:rPr>
        <w:t>图为</w:t>
      </w:r>
      <w:r>
        <w:rPr>
          <w:rFonts w:ascii="宋体" w:eastAsia="宋体" w:hAnsi="MS Mincho" w:cs="宋体"/>
          <w:sz w:val="28"/>
          <w:bdr w:val="none" w:sz="0" w:space="0" w:color="auto"/>
        </w:rPr>
        <w:t>主的形式，培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孩子仔</w:t>
      </w:r>
      <w:r>
        <w:rPr>
          <w:rFonts w:ascii="宋体" w:eastAsia="宋体" w:hAnsi="SimSun" w:cs="宋体"/>
          <w:sz w:val="28"/>
          <w:bdr w:val="none" w:sz="0" w:space="0" w:color="auto"/>
        </w:rPr>
        <w:t>细阅读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发阅读兴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幼儿在故事和游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，感悟生活。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重点：能看</w:t>
      </w:r>
      <w:r>
        <w:rPr>
          <w:rFonts w:ascii="宋体" w:eastAsia="宋体" w:hAnsi="SimSun" w:cs="宋体"/>
          <w:sz w:val="28"/>
          <w:bdr w:val="none" w:sz="0" w:space="0" w:color="auto"/>
        </w:rPr>
        <w:t>图讲</w:t>
      </w:r>
      <w:r>
        <w:rPr>
          <w:rFonts w:ascii="宋体" w:eastAsia="宋体" w:hAnsi="MS Mincho" w:cs="宋体"/>
          <w:sz w:val="28"/>
          <w:bdr w:val="none" w:sz="0" w:space="0" w:color="auto"/>
        </w:rPr>
        <w:t>述故事。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点：在故事中感受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交往意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：故事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：知道什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是孤独。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是孤独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幼儿有序欣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MS Mincho" w:cs="宋体"/>
          <w:sz w:val="28"/>
          <w:bdr w:val="none" w:sz="0" w:space="0" w:color="auto"/>
        </w:rPr>
        <w:t>《我不愿意孤独》，教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完整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幼儿再次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PPT1-4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，理解孤独的含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戴眼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的男孩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得孤独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没有小朋友拉住自己的手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没有朋友一起玩，一起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小男孩喜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孤独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你从哪里看出来他不高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根据幼儿的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师总结</w:t>
      </w:r>
      <w:r>
        <w:rPr>
          <w:rFonts w:ascii="宋体" w:eastAsia="宋体" w:hAnsi="MS Mincho" w:cs="宋体"/>
          <w:sz w:val="28"/>
          <w:bdr w:val="none" w:sz="0" w:space="0" w:color="auto"/>
        </w:rPr>
        <w:t>：孤独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没有和朋友在一起，只是自己一个人。孤独就像一只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筝，只有自己空</w:t>
      </w:r>
      <w:r>
        <w:rPr>
          <w:rFonts w:ascii="宋体" w:eastAsia="宋体" w:hAnsi="SimSun" w:cs="宋体"/>
          <w:sz w:val="28"/>
          <w:bdr w:val="none" w:sz="0" w:space="0" w:color="auto"/>
        </w:rPr>
        <w:t>荡荡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在天上。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才能不孤独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幼儿再次欣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MS Mincho" w:cs="宋体"/>
          <w:sz w:val="28"/>
          <w:bdr w:val="none" w:sz="0" w:space="0" w:color="auto"/>
        </w:rPr>
        <w:t>第</w:t>
      </w:r>
      <w:r>
        <w:rPr>
          <w:rFonts w:ascii="宋体" w:eastAsia="宋体" w:cs="宋体"/>
          <w:sz w:val="28"/>
          <w:bdr w:val="none" w:sz="0" w:space="0" w:color="auto"/>
        </w:rPr>
        <w:t>5-7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，小男孩不喜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孤独，他想出哪些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他是怎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做的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察画面中的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。戴眼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的男孩去找朋友玩了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他和朋友玩什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?(</w:t>
      </w:r>
      <w:r>
        <w:rPr>
          <w:rFonts w:ascii="宋体" w:eastAsia="宋体" w:hAnsi="MS Mincho" w:cs="宋体"/>
          <w:sz w:val="28"/>
          <w:bdr w:val="none" w:sz="0" w:space="0" w:color="auto"/>
        </w:rPr>
        <w:t>找朋友一起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拿出玩具和朋友一起玩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看到朋友滑滑梯、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秋千、坐</w:t>
      </w:r>
      <w:r>
        <w:rPr>
          <w:rFonts w:ascii="宋体" w:eastAsia="宋体" w:hAnsi="SimSun" w:cs="宋体"/>
          <w:sz w:val="28"/>
          <w:bdr w:val="none" w:sz="0" w:space="0" w:color="auto"/>
        </w:rPr>
        <w:t>跷跷</w:t>
      </w:r>
      <w:r>
        <w:rPr>
          <w:rFonts w:ascii="宋体" w:eastAsia="宋体" w:hAnsi="MS Mincho" w:cs="宋体"/>
          <w:sz w:val="28"/>
          <w:bdr w:val="none" w:sz="0" w:space="0" w:color="auto"/>
        </w:rPr>
        <w:t>板，戴眼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的男孩也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去一起玩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根据幼儿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和画面呈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的情景，教</w:t>
      </w:r>
      <w:r>
        <w:rPr>
          <w:rFonts w:ascii="宋体" w:eastAsia="宋体" w:hAnsi="SimSun" w:cs="宋体"/>
          <w:sz w:val="28"/>
          <w:bdr w:val="none" w:sz="0" w:space="0" w:color="auto"/>
        </w:rPr>
        <w:t>师总结</w:t>
      </w:r>
      <w:r>
        <w:rPr>
          <w:rFonts w:ascii="宋体" w:eastAsia="宋体" w:hAnsi="MS Mincho" w:cs="宋体"/>
          <w:sz w:val="28"/>
          <w:bdr w:val="none" w:sz="0" w:space="0" w:color="auto"/>
        </w:rPr>
        <w:t>：如果你不喜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孤独，那就主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找朋友握握手，友好地和朋友</w:t>
      </w:r>
      <w:r>
        <w:rPr>
          <w:rFonts w:ascii="宋体" w:eastAsia="宋体" w:hAnsi="SimSun" w:cs="宋体"/>
          <w:sz w:val="28"/>
          <w:bdr w:val="none" w:sz="0" w:space="0" w:color="auto"/>
        </w:rPr>
        <w:t>说说话</w:t>
      </w:r>
      <w:r>
        <w:rPr>
          <w:rFonts w:ascii="宋体" w:eastAsia="宋体" w:hAnsi="MS Mincho" w:cs="宋体"/>
          <w:sz w:val="28"/>
          <w:bdr w:val="none" w:sz="0" w:space="0" w:color="auto"/>
        </w:rPr>
        <w:t>，找到朋友一起玩就不会孤独。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不孤独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如果你看到孤独的朋友，会主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去和他拉手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扮演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孤独的孩子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，幼儿主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的手，</w:t>
      </w:r>
      <w:r>
        <w:rPr>
          <w:rFonts w:ascii="宋体" w:eastAsia="宋体" w:hAnsi="SimSun" w:cs="宋体"/>
          <w:sz w:val="28"/>
          <w:bdr w:val="none" w:sz="0" w:space="0" w:color="auto"/>
        </w:rPr>
        <w:t>说说话</w:t>
      </w:r>
      <w:r>
        <w:rPr>
          <w:rFonts w:ascii="宋体" w:eastAsia="宋体" w:hAnsi="MS Mincho" w:cs="宋体"/>
          <w:sz w:val="28"/>
          <w:bdr w:val="none" w:sz="0" w:space="0" w:color="auto"/>
        </w:rPr>
        <w:t>，或是拿玩具一起玩。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孤独的孩子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，最后大家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抱在一起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和朋友在一起真好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师总结</w:t>
      </w:r>
      <w:r>
        <w:rPr>
          <w:rFonts w:ascii="宋体" w:eastAsia="宋体" w:hAnsi="MS Mincho" w:cs="宋体"/>
          <w:sz w:val="28"/>
          <w:bdr w:val="none" w:sz="0" w:space="0" w:color="auto"/>
        </w:rPr>
        <w:t>：孤独会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一个人小朋友都不孤独，不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再次完整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《我不愿意孤独》。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大家拉着手一起出去玩玩吧。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反思：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《我不愿意孤独》，是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一个戴眼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的小男孩来到新的班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境，没有小朋友一起玩，没有朋友和自己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的自己很孤独，孤独就像是天上的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筝，只有自己一个人玩。他不喜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孤独，于是就决定去找小朋友一起玩，他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很重要，不要急，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是要控制好自己平和的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度，不要急于求成。我想，以后如果孩子在一个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堂中不能达到老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的要求，不要</w:t>
      </w:r>
      <w:r>
        <w:rPr>
          <w:rFonts w:ascii="宋体" w:eastAsia="宋体" w:hAnsi="SimSun" w:cs="宋体"/>
          <w:sz w:val="28"/>
          <w:bdr w:val="none" w:sz="0" w:space="0" w:color="auto"/>
        </w:rPr>
        <w:t>强压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是要在事后再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一个能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从中弥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学生搞好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能力，在中考中取得理想的成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，特制定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统复习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根据一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和中考的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拟订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</w:t>
      </w:r>
      <w:r>
        <w:rPr>
          <w:rFonts w:ascii="宋体" w:eastAsia="宋体" w:hAnsi="SimSun" w:cs="宋体"/>
          <w:sz w:val="28"/>
          <w:bdr w:val="none" w:sz="0" w:space="0" w:color="auto"/>
        </w:rPr>
        <w:t>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划，内容包括</w:t>
      </w:r>
      <w:r>
        <w:rPr>
          <w:rFonts w:ascii="宋体" w:eastAsia="宋体" w:hAnsi="SimSun" w:cs="宋体"/>
          <w:sz w:val="28"/>
          <w:bdr w:val="none" w:sz="0" w:space="0" w:color="auto"/>
        </w:rPr>
        <w:t>复习进</w:t>
      </w:r>
      <w:r>
        <w:rPr>
          <w:rFonts w:ascii="宋体" w:eastAsia="宋体" w:hAnsi="MS Mincho" w:cs="宋体"/>
          <w:sz w:val="28"/>
          <w:bdr w:val="none" w:sz="0" w:space="0" w:color="auto"/>
        </w:rPr>
        <w:t>度、教学案的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写、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的安排，整个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梳理教材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日左右，即按照教材的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写体系，以《中考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明》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重点，提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挈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，目的是使学生掌握教材中最基本的知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时对历</w:t>
      </w:r>
      <w:r>
        <w:rPr>
          <w:rFonts w:ascii="宋体" w:eastAsia="宋体" w:hAnsi="MS Mincho" w:cs="宋体"/>
          <w:sz w:val="28"/>
          <w:bdr w:val="none" w:sz="0" w:space="0" w:color="auto"/>
        </w:rPr>
        <w:t>史事件之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系，教材的整体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索有一定的了解。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段是</w:t>
      </w:r>
      <w:r>
        <w:rPr>
          <w:rFonts w:ascii="宋体" w:eastAsia="宋体" w:hAnsi="SimSun" w:cs="宋体"/>
          <w:sz w:val="28"/>
          <w:bdr w:val="none" w:sz="0" w:space="0" w:color="auto"/>
        </w:rPr>
        <w:t>专题复习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日，将六本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有机融合，根据中考的具体要求，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政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点分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、分</w:t>
      </w:r>
      <w:r>
        <w:rPr>
          <w:rFonts w:ascii="宋体" w:eastAsia="宋体" w:hAnsi="SimSun" w:cs="宋体"/>
          <w:sz w:val="28"/>
          <w:bdr w:val="none" w:sz="0" w:space="0" w:color="auto"/>
        </w:rPr>
        <w:t>专题进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，目的是将第一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段古今中外的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史知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合、形成能力。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段是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缺。模</w:t>
      </w:r>
      <w:r>
        <w:rPr>
          <w:rFonts w:ascii="宋体" w:eastAsia="宋体" w:hAnsi="SimSun" w:cs="宋体"/>
          <w:sz w:val="28"/>
          <w:bdr w:val="none" w:sz="0" w:space="0" w:color="auto"/>
        </w:rPr>
        <w:t>拟测试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行中考模</w:t>
      </w:r>
      <w:r>
        <w:rPr>
          <w:rFonts w:ascii="宋体" w:eastAsia="宋体" w:hAnsi="SimSun" w:cs="宋体"/>
          <w:sz w:val="28"/>
          <w:bdr w:val="none" w:sz="0" w:space="0" w:color="auto"/>
        </w:rPr>
        <w:t>拟训练</w:t>
      </w:r>
      <w:r>
        <w:rPr>
          <w:rFonts w:ascii="宋体" w:eastAsia="宋体" w:hAnsi="MS Mincho" w:cs="宋体"/>
          <w:sz w:val="28"/>
          <w:bdr w:val="none" w:sz="0" w:space="0" w:color="auto"/>
        </w:rPr>
        <w:t>，根据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的情况，找出学生的薄弱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巩固知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、提高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多，一共考六本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少，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然《中考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明》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定了考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内容，但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是相互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系的，因此我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合理地利用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，全面地有重点地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学生奠定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二、抓住重点，加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强训练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的内容很多，在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首先要全面系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又要有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重点，《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明》里的考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内容及要求，</w:t>
      </w:r>
      <w:r>
        <w:rPr>
          <w:rFonts w:ascii="宋体" w:eastAsia="宋体" w:hAnsi="SimSun" w:cs="宋体"/>
          <w:sz w:val="28"/>
          <w:bdr w:val="none" w:sz="0" w:space="0" w:color="auto"/>
        </w:rPr>
        <w:t>复习时这</w:t>
      </w:r>
      <w:r>
        <w:rPr>
          <w:rFonts w:ascii="宋体" w:eastAsia="宋体" w:hAnsi="MS Mincho" w:cs="宋体"/>
          <w:sz w:val="28"/>
          <w:bdr w:val="none" w:sz="0" w:space="0" w:color="auto"/>
        </w:rPr>
        <w:t>部分内容要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化。此外，我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上册第一、二、三、四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元，下册第一、二、三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元，九年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上册第四、六、七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元，下册第一、二、三、四、七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元是整个初中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的重点内容。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于上述内容，教学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学生常犯的</w:t>
      </w:r>
      <w:r>
        <w:rPr>
          <w:rFonts w:ascii="宋体" w:eastAsia="宋体" w:hAnsi="SimSun" w:cs="宋体"/>
          <w:sz w:val="28"/>
          <w:bdr w:val="none" w:sz="0" w:space="0" w:color="auto"/>
        </w:rPr>
        <w:t>错误进</w:t>
      </w:r>
      <w:r>
        <w:rPr>
          <w:rFonts w:ascii="宋体" w:eastAsia="宋体" w:hAnsi="MS Mincho" w:cs="宋体"/>
          <w:sz w:val="28"/>
          <w:bdr w:val="none" w:sz="0" w:space="0" w:color="auto"/>
        </w:rPr>
        <w:t>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习历</w:t>
      </w:r>
      <w:r>
        <w:rPr>
          <w:rFonts w:ascii="宋体" w:eastAsia="宋体" w:hAnsi="MS Mincho" w:cs="宋体"/>
          <w:sz w:val="28"/>
          <w:bdr w:val="none" w:sz="0" w:space="0" w:color="auto"/>
        </w:rPr>
        <w:t>史知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三、注重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应试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能力的提高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掌握了，能力提高了，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要提高考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、答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审题</w:t>
      </w:r>
      <w:r>
        <w:rPr>
          <w:rFonts w:ascii="宋体" w:eastAsia="宋体" w:hAnsi="MS Mincho" w:cs="宋体"/>
          <w:sz w:val="28"/>
          <w:bdr w:val="none" w:sz="0" w:space="0" w:color="auto"/>
        </w:rPr>
        <w:t>，在平日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和考</w:t>
      </w:r>
      <w:r>
        <w:rPr>
          <w:rFonts w:ascii="宋体" w:eastAsia="宋体" w:hAnsi="SimSun" w:cs="宋体"/>
          <w:sz w:val="28"/>
          <w:bdr w:val="none" w:sz="0" w:space="0" w:color="auto"/>
        </w:rPr>
        <w:t>试过</w:t>
      </w:r>
      <w:r>
        <w:rPr>
          <w:rFonts w:ascii="宋体" w:eastAsia="宋体" w:hAnsi="MS Mincho" w:cs="宋体"/>
          <w:sz w:val="28"/>
          <w:bdr w:val="none" w:sz="0" w:space="0" w:color="auto"/>
        </w:rPr>
        <w:t>程中一定要仔</w:t>
      </w:r>
      <w:r>
        <w:rPr>
          <w:rFonts w:ascii="宋体" w:eastAsia="宋体" w:hAnsi="SimSun" w:cs="宋体"/>
          <w:sz w:val="28"/>
          <w:bdr w:val="none" w:sz="0" w:space="0" w:color="auto"/>
        </w:rPr>
        <w:t>细审题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要弄明白，然后根据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目要求回答，千万不能草草看一眼就解答。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识记</w:t>
      </w:r>
      <w:r>
        <w:rPr>
          <w:rFonts w:ascii="宋体" w:eastAsia="宋体" w:hAnsi="MS Mincho" w:cs="宋体"/>
          <w:sz w:val="28"/>
          <w:bdr w:val="none" w:sz="0" w:space="0" w:color="auto"/>
        </w:rPr>
        <w:t>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题训练</w:t>
      </w:r>
      <w:r>
        <w:rPr>
          <w:rFonts w:ascii="宋体" w:eastAsia="宋体" w:hAnsi="MS Mincho" w:cs="宋体"/>
          <w:sz w:val="28"/>
          <w:bdr w:val="none" w:sz="0" w:space="0" w:color="auto"/>
        </w:rPr>
        <w:t>理解分析能力、表述表达能力等。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注意合理地安排</w:t>
      </w:r>
      <w:r>
        <w:rPr>
          <w:rFonts w:ascii="宋体" w:eastAsia="宋体" w:hAnsi="SimSun" w:cs="宋体"/>
          <w:sz w:val="28"/>
          <w:bdr w:val="none" w:sz="0" w:space="0" w:color="auto"/>
        </w:rPr>
        <w:t>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本学期的初三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十分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巨，直面会考，成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系到学校的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个孩子的切身利益。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了打好初三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史会考</w:t>
      </w:r>
      <w:r>
        <w:rPr>
          <w:rFonts w:ascii="宋体" w:eastAsia="宋体" w:hAnsi="SimSun" w:cs="宋体"/>
          <w:sz w:val="28"/>
          <w:bdr w:val="none" w:sz="0" w:space="0" w:color="auto"/>
        </w:rPr>
        <w:t>这场</w:t>
      </w:r>
      <w:r>
        <w:rPr>
          <w:rFonts w:ascii="宋体" w:eastAsia="宋体" w:hAnsi="MS Mincho" w:cs="宋体"/>
          <w:sz w:val="28"/>
          <w:bdr w:val="none" w:sz="0" w:space="0" w:color="auto"/>
        </w:rPr>
        <w:t>攻</w:t>
      </w:r>
      <w:r>
        <w:rPr>
          <w:rFonts w:ascii="宋体" w:eastAsia="宋体" w:hAnsi="SimSun" w:cs="宋体"/>
          <w:sz w:val="28"/>
          <w:bdr w:val="none" w:sz="0" w:space="0" w:color="auto"/>
        </w:rPr>
        <w:t>坚战</w:t>
      </w:r>
      <w:r>
        <w:rPr>
          <w:rFonts w:ascii="宋体" w:eastAsia="宋体" w:hAnsi="MS Mincho" w:cs="宋体"/>
          <w:sz w:val="28"/>
          <w:bdr w:val="none" w:sz="0" w:space="0" w:color="auto"/>
        </w:rPr>
        <w:t>，争取取得一个理想的成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，特制定本学期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学生情况分析：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两年半的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一定的自主学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能力，分析、解决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的能力也有所提高。但学生的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展不均衡：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迫性，能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努力地学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也是一件好事，可惜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一部分人数太少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学困生学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度不端正、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运用率极低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大部分学生重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程度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，缺乏主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性，存在拖沓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象。尾巴大，尖子生少，有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个学生可以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能及格就是神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教学内容：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中国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册，世界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具体措施：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当前日益灵活的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史会考，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是一定要深度挖掘教材，全面吃透教材，灵活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授教材，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都要精打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算，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好教材的同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好学生。学生是学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的主体，</w:t>
      </w:r>
      <w:r>
        <w:rPr>
          <w:rFonts w:ascii="宋体" w:eastAsia="宋体" w:hAnsi="SimSun" w:cs="宋体"/>
          <w:sz w:val="28"/>
          <w:bdr w:val="none" w:sz="0" w:space="0" w:color="auto"/>
        </w:rPr>
        <w:t>备课时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，一定要充分考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期学生的心理，充分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、狠抓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堂效率，注重知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初三的学生</w:t>
      </w:r>
      <w:r>
        <w:rPr>
          <w:rFonts w:ascii="宋体" w:eastAsia="宋体" w:hAnsi="SimSun" w:cs="宋体"/>
          <w:sz w:val="28"/>
          <w:bdr w:val="none" w:sz="0" w:space="0" w:color="auto"/>
        </w:rPr>
        <w:t>课业负</w:t>
      </w:r>
      <w:r>
        <w:rPr>
          <w:rFonts w:ascii="宋体" w:eastAsia="宋体" w:hAnsi="MS Mincho" w:cs="宋体"/>
          <w:sz w:val="28"/>
          <w:bdr w:val="none" w:sz="0" w:space="0" w:color="auto"/>
        </w:rPr>
        <w:t>担很重，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余不可能有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效率。采用循序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的教学模式，尽量采用灵活多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的教学方式，以打基</w:t>
      </w:r>
      <w:r>
        <w:rPr>
          <w:rFonts w:ascii="宋体" w:eastAsia="宋体" w:hAnsi="SimSun" w:cs="宋体"/>
          <w:sz w:val="28"/>
          <w:bdr w:val="none" w:sz="0" w:space="0" w:color="auto"/>
        </w:rPr>
        <w:t>础为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先看</w:t>
      </w:r>
      <w:r>
        <w:rPr>
          <w:rFonts w:ascii="宋体" w:eastAsia="宋体" w:cs="宋体"/>
          <w:sz w:val="28"/>
          <w:bdr w:val="none" w:sz="0" w:space="0" w:color="auto"/>
        </w:rPr>
        <w:t>10-25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本或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考点，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解重点知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，理清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索、</w:t>
      </w:r>
      <w:r>
        <w:rPr>
          <w:rFonts w:ascii="宋体" w:eastAsia="宋体" w:hAnsi="SimSun" w:cs="宋体"/>
          <w:sz w:val="28"/>
          <w:bdr w:val="none" w:sz="0" w:space="0" w:color="auto"/>
        </w:rPr>
        <w:t>总结归纳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边讲边练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cs="宋体"/>
          <w:sz w:val="28"/>
          <w:bdr w:val="none" w:sz="0" w:space="0" w:color="auto"/>
        </w:rPr>
        <w:t>10-15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，接着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或做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，温故而知新。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内容安排：重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，深化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构，把重点放在能力上。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注意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的横向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注意事物本身的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系。如英国</w:t>
      </w:r>
      <w:r>
        <w:rPr>
          <w:rFonts w:ascii="宋体" w:eastAsia="宋体" w:hAnsi="SimSun" w:cs="宋体"/>
          <w:sz w:val="28"/>
          <w:bdr w:val="none" w:sz="0" w:space="0" w:color="auto"/>
        </w:rPr>
        <w:t>资产阶级</w:t>
      </w:r>
      <w:r>
        <w:rPr>
          <w:rFonts w:ascii="宋体" w:eastAsia="宋体" w:hAnsi="MS Mincho" w:cs="宋体"/>
          <w:sz w:val="28"/>
          <w:bdr w:val="none" w:sz="0" w:space="0" w:color="auto"/>
        </w:rPr>
        <w:t>革命、美国独立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争、法国</w:t>
      </w:r>
      <w:r>
        <w:rPr>
          <w:rFonts w:ascii="宋体" w:eastAsia="宋体" w:hAnsi="SimSun" w:cs="宋体"/>
          <w:sz w:val="28"/>
          <w:bdr w:val="none" w:sz="0" w:space="0" w:color="auto"/>
        </w:rPr>
        <w:t>资产阶级</w:t>
      </w:r>
      <w:r>
        <w:rPr>
          <w:rFonts w:ascii="宋体" w:eastAsia="宋体" w:hAnsi="MS Mincho" w:cs="宋体"/>
          <w:sz w:val="28"/>
          <w:bdr w:val="none" w:sz="0" w:space="0" w:color="auto"/>
        </w:rPr>
        <w:t>革命的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注意知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的广度。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于美国两次</w:t>
      </w:r>
      <w:r>
        <w:rPr>
          <w:rFonts w:ascii="宋体" w:eastAsia="宋体" w:hAnsi="SimSun" w:cs="宋体"/>
          <w:sz w:val="28"/>
          <w:bdr w:val="none" w:sz="0" w:space="0" w:color="auto"/>
        </w:rPr>
        <w:t>资产阶级</w:t>
      </w:r>
      <w:r>
        <w:rPr>
          <w:rFonts w:ascii="宋体" w:eastAsia="宋体" w:hAnsi="MS Mincho" w:cs="宋体"/>
          <w:sz w:val="28"/>
          <w:bdr w:val="none" w:sz="0" w:space="0" w:color="auto"/>
        </w:rPr>
        <w:t>革命，美国独立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争是解决美国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本主</w:t>
      </w:r>
      <w:r>
        <w:rPr>
          <w:rFonts w:ascii="宋体" w:eastAsia="宋体" w:hAnsi="SimSun" w:cs="宋体"/>
          <w:sz w:val="28"/>
          <w:bdr w:val="none" w:sz="0" w:space="0" w:color="auto"/>
        </w:rPr>
        <w:t>义发</w:t>
      </w:r>
      <w:r>
        <w:rPr>
          <w:rFonts w:ascii="宋体" w:eastAsia="宋体" w:hAnsi="MS Mincho" w:cs="宋体"/>
          <w:sz w:val="28"/>
          <w:bdr w:val="none" w:sz="0" w:space="0" w:color="auto"/>
        </w:rPr>
        <w:t>展的外部矛盾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美国内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是解决美国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本主</w:t>
      </w:r>
      <w:r>
        <w:rPr>
          <w:rFonts w:ascii="宋体" w:eastAsia="宋体" w:hAnsi="SimSun" w:cs="宋体"/>
          <w:sz w:val="28"/>
          <w:bdr w:val="none" w:sz="0" w:space="0" w:color="auto"/>
        </w:rPr>
        <w:t>义发</w:t>
      </w:r>
      <w:r>
        <w:rPr>
          <w:rFonts w:ascii="宋体" w:eastAsia="宋体" w:hAnsi="MS Mincho" w:cs="宋体"/>
          <w:sz w:val="28"/>
          <w:bdr w:val="none" w:sz="0" w:space="0" w:color="auto"/>
        </w:rPr>
        <w:t>展的内部矛盾。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之，考生不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知其一，而且能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一反三。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注意知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的深度。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种创</w:t>
      </w:r>
      <w:r>
        <w:rPr>
          <w:rFonts w:ascii="宋体" w:eastAsia="宋体" w:hAnsi="MS Mincho" w:cs="宋体"/>
          <w:sz w:val="28"/>
          <w:bdr w:val="none" w:sz="0" w:space="0" w:color="auto"/>
        </w:rPr>
        <w:t>造性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，将初</w:t>
      </w:r>
      <w:r>
        <w:rPr>
          <w:rFonts w:ascii="宋体" w:eastAsia="宋体" w:hAnsi="SimSun" w:cs="宋体"/>
          <w:sz w:val="28"/>
          <w:bdr w:val="none" w:sz="0" w:space="0" w:color="auto"/>
        </w:rPr>
        <w:t>步获</w:t>
      </w:r>
      <w:r>
        <w:rPr>
          <w:rFonts w:ascii="宋体" w:eastAsia="宋体" w:hAnsi="MS Mincho" w:cs="宋体"/>
          <w:sz w:val="28"/>
          <w:bdr w:val="none" w:sz="0" w:space="0" w:color="auto"/>
        </w:rPr>
        <w:t>得的知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加以深化在更高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次上有新的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知其然，而且知其所以然。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、深入研究和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会会考中各</w:t>
      </w:r>
      <w:r>
        <w:rPr>
          <w:rFonts w:ascii="宋体" w:eastAsia="宋体" w:hAnsi="SimSun" w:cs="宋体"/>
          <w:sz w:val="28"/>
          <w:bdr w:val="none" w:sz="0" w:space="0" w:color="auto"/>
        </w:rPr>
        <w:t>种题</w:t>
      </w:r>
      <w:r>
        <w:rPr>
          <w:rFonts w:ascii="宋体" w:eastAsia="宋体" w:hAnsi="MS Mincho" w:cs="宋体"/>
          <w:sz w:val="28"/>
          <w:bdr w:val="none" w:sz="0" w:space="0" w:color="auto"/>
        </w:rPr>
        <w:t>型的特点，加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秀生着重抓思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生要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性，学困生重点抓基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的达成度。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方法指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学生学会自己整理知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，比如制作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史提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，制作中外大事年表。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掌握科学的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方法：知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法、以人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事法、以事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人法、比</w:t>
      </w:r>
      <w:r>
        <w:rPr>
          <w:rFonts w:ascii="宋体" w:eastAsia="宋体" w:hAnsi="SimSun" w:cs="宋体"/>
          <w:sz w:val="28"/>
          <w:bdr w:val="none" w:sz="0" w:space="0" w:color="auto"/>
        </w:rPr>
        <w:t>较复习</w:t>
      </w:r>
      <w:r>
        <w:rPr>
          <w:rFonts w:ascii="宋体" w:eastAsia="宋体" w:hAnsi="MS Mincho" w:cs="宋体"/>
          <w:sz w:val="28"/>
          <w:bdr w:val="none" w:sz="0" w:space="0" w:color="auto"/>
        </w:rPr>
        <w:t>法、分析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法、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法等。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二月：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三月：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下册、六年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四月：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下册，八年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上下册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五月：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上下册、八年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上下册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六月：</w:t>
      </w:r>
      <w:r>
        <w:rPr>
          <w:rFonts w:ascii="宋体" w:eastAsia="宋体" w:hAnsi="SimSun" w:cs="宋体"/>
          <w:sz w:val="28"/>
          <w:bdr w:val="none" w:sz="0" w:space="0" w:color="auto"/>
        </w:rPr>
        <w:t>专题复习</w:t>
      </w:r>
      <w:r>
        <w:rPr>
          <w:rFonts w:ascii="宋体" w:eastAsia="宋体" w:hAnsi="MS Mincho" w:cs="宋体"/>
          <w:sz w:val="28"/>
          <w:bdr w:val="none" w:sz="0" w:space="0" w:color="auto"/>
        </w:rPr>
        <w:t>，迎接会考。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一、本学期工作指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深入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要》精神和上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教育部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的指示，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展、幼儿园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的教研工作方向，遵循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一次教研一次收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和研究，深化教学改革，不断更新教育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，提升教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提高我园教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伐，提升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量。使我园的教育真正成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适合幼儿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展需要的土壤和促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二、本学期工作目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、以抓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，以理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习为</w:t>
      </w:r>
      <w:r>
        <w:rPr>
          <w:rFonts w:ascii="宋体" w:eastAsia="宋体" w:hAnsi="MS Mincho" w:cs="宋体"/>
          <w:sz w:val="28"/>
          <w:bdr w:val="none" w:sz="0" w:space="0" w:color="auto"/>
        </w:rPr>
        <w:t>抓手，促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吸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、反思水平的整体提高。以教学案例</w:t>
      </w:r>
      <w:r>
        <w:rPr>
          <w:rFonts w:ascii="宋体" w:eastAsia="宋体" w:hAnsi="SimSun" w:cs="宋体"/>
          <w:sz w:val="28"/>
          <w:bdr w:val="none" w:sz="0" w:space="0" w:color="auto"/>
        </w:rPr>
        <w:t>为载</w:t>
      </w:r>
      <w:r>
        <w:rPr>
          <w:rFonts w:ascii="宋体" w:eastAsia="宋体" w:hAnsi="MS Mincho" w:cs="宋体"/>
          <w:sz w:val="28"/>
          <w:bdr w:val="none" w:sz="0" w:space="0" w:color="auto"/>
        </w:rPr>
        <w:t>体，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。合理安排一日常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化区域游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继续尝试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、以</w:t>
      </w:r>
      <w:r>
        <w:rPr>
          <w:rFonts w:ascii="宋体" w:eastAsia="宋体" w:hAnsi="SimSun" w:cs="宋体"/>
          <w:sz w:val="28"/>
          <w:bdr w:val="none" w:sz="0" w:space="0" w:color="auto"/>
        </w:rPr>
        <w:t>课题为</w:t>
      </w:r>
      <w:r>
        <w:rPr>
          <w:rFonts w:ascii="宋体" w:eastAsia="宋体" w:hAnsi="MS Mincho" w:cs="宋体"/>
          <w:sz w:val="28"/>
          <w:bdr w:val="none" w:sz="0" w:space="0" w:color="auto"/>
        </w:rPr>
        <w:t>抓手，做好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级阅读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研究工作，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提高孩子的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。以点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面，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以科研促教研，教学科研相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的道路，深入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展教育科研，凸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我园特色。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三、主要工作及措施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化教育教学常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家园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方面的努力是不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得到家庭、社会的支持、理解与配合。本学期，我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仍将把家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重要工作来抓，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，全面提升我园的保教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、以《幼儿园教育常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，建立科学的一日活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的管理，从入园、晨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、集体教学、游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、餐点、午睡、起身、离园，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具体明确要求，制定日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评细则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格操作，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周公布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视对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，密切家园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会，并将</w:t>
      </w:r>
      <w:r>
        <w:rPr>
          <w:rFonts w:ascii="宋体" w:eastAsia="宋体" w:hAnsi="SimSun" w:cs="宋体"/>
          <w:sz w:val="28"/>
          <w:bdr w:val="none" w:sz="0" w:space="0" w:color="auto"/>
        </w:rPr>
        <w:t>继续发</w:t>
      </w:r>
      <w:r>
        <w:rPr>
          <w:rFonts w:ascii="宋体" w:eastAsia="宋体" w:hAnsi="MS Mincho" w:cs="宋体"/>
          <w:sz w:val="28"/>
          <w:bdr w:val="none" w:sz="0" w:space="0" w:color="auto"/>
        </w:rPr>
        <w:t>放家</w:t>
      </w:r>
      <w:r>
        <w:rPr>
          <w:rFonts w:ascii="宋体" w:eastAsia="宋体" w:hAnsi="SimSun" w:cs="宋体"/>
          <w:sz w:val="28"/>
          <w:bdr w:val="none" w:sz="0" w:space="0" w:color="auto"/>
        </w:rPr>
        <w:t>长问</w:t>
      </w:r>
      <w:r>
        <w:rPr>
          <w:rFonts w:ascii="宋体" w:eastAsia="宋体" w:hAnsi="MS Mincho" w:cs="宋体"/>
          <w:sz w:val="28"/>
          <w:bdr w:val="none" w:sz="0" w:space="0" w:color="auto"/>
        </w:rPr>
        <w:t>卷、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信箱，随机听取家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幼儿园教育教学活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、各班</w:t>
      </w:r>
      <w:r>
        <w:rPr>
          <w:rFonts w:ascii="宋体" w:eastAsia="宋体" w:hAnsi="SimSun" w:cs="宋体"/>
          <w:sz w:val="28"/>
          <w:bdr w:val="none" w:sz="0" w:space="0" w:color="auto"/>
        </w:rPr>
        <w:t>继续办</w:t>
      </w:r>
      <w:r>
        <w:rPr>
          <w:rFonts w:ascii="宋体" w:eastAsia="宋体" w:hAnsi="MS Mincho" w:cs="宋体"/>
          <w:sz w:val="28"/>
          <w:bdr w:val="none" w:sz="0" w:space="0" w:color="auto"/>
        </w:rPr>
        <w:t>好《家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园地》，提高家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园地的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量，做到更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，内容丰富，有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月更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《家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园地》内容，并做好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。与此同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做好家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工作，要求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后，及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把家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的事由、教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或建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及达成的共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面的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。本学期将</w:t>
      </w:r>
      <w:r>
        <w:rPr>
          <w:rFonts w:ascii="宋体" w:eastAsia="宋体" w:hAnsi="SimSun" w:cs="宋体"/>
          <w:sz w:val="28"/>
          <w:bdr w:val="none" w:sz="0" w:space="0" w:color="auto"/>
        </w:rPr>
        <w:t>继续举</w:t>
      </w:r>
      <w:r>
        <w:rPr>
          <w:rFonts w:ascii="宋体" w:eastAsia="宋体" w:hAnsi="MS Mincho" w:cs="宋体"/>
          <w:sz w:val="28"/>
          <w:bdr w:val="none" w:sz="0" w:space="0" w:color="auto"/>
        </w:rPr>
        <w:t>行家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放日活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，力求形成家园教育合力。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、建立家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、学校信息平台，通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平台形成学校与家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机制，达到科学育儿，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跑全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的幼教新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化幼儿常</w:t>
      </w:r>
      <w:r>
        <w:rPr>
          <w:rFonts w:ascii="宋体" w:eastAsia="宋体" w:hAnsi="SimSun" w:cs="宋体"/>
          <w:sz w:val="28"/>
          <w:bdr w:val="none" w:sz="0" w:space="0" w:color="auto"/>
        </w:rPr>
        <w:t>规习惯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视养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、立足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周明确品德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教育重点，在一日活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幼儿在园一日常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要求，幼儿行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要求，把幼儿良好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、丰富幼儿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、丰富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外体育游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天的晨</w:t>
      </w:r>
      <w:r>
        <w:rPr>
          <w:rFonts w:ascii="宋体" w:eastAsia="宋体" w:hAnsi="SimSun" w:cs="宋体"/>
          <w:sz w:val="28"/>
          <w:bdr w:val="none" w:sz="0" w:space="0" w:color="auto"/>
        </w:rPr>
        <w:t>间户</w:t>
      </w:r>
      <w:r>
        <w:rPr>
          <w:rFonts w:ascii="宋体" w:eastAsia="宋体" w:hAnsi="MS Mincho" w:cs="宋体"/>
          <w:sz w:val="28"/>
          <w:bdr w:val="none" w:sz="0" w:space="0" w:color="auto"/>
        </w:rPr>
        <w:t>外体育游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，体育器材和游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内容做到常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常新，幼儿感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极参与。</w:t>
      </w: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、是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的幼儿</w:t>
      </w:r>
      <w:r>
        <w:rPr>
          <w:rFonts w:ascii="宋体" w:eastAsia="宋体" w:hAnsi="SimSun" w:cs="宋体"/>
          <w:sz w:val="28"/>
          <w:bdr w:val="none" w:sz="0" w:space="0" w:color="auto"/>
        </w:rPr>
        <w:t>竞赛评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造机会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幼儿提供展示的舞台，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例：各年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班可利用早上晨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时间开</w:t>
      </w:r>
      <w:r>
        <w:rPr>
          <w:rFonts w:ascii="宋体" w:eastAsia="宋体" w:hAnsi="MS Mincho" w:cs="宋体"/>
          <w:sz w:val="28"/>
          <w:bdr w:val="none" w:sz="0" w:space="0" w:color="auto"/>
        </w:rPr>
        <w:t>展拍皮球、跳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深化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新《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源包的使用，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教学看、听、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秀教学活</w:t>
      </w:r>
      <w:r>
        <w:rPr>
          <w:rFonts w:ascii="宋体" w:eastAsia="宋体" w:hAnsi="SimSun" w:cs="宋体"/>
          <w:sz w:val="28"/>
          <w:bdr w:val="none" w:sz="0" w:space="0" w:color="auto"/>
        </w:rPr>
        <w:t>动评选</w:t>
      </w:r>
      <w:r>
        <w:rPr>
          <w:rFonts w:ascii="宋体" w:eastAsia="宋体" w:hAnsi="MS Mincho" w:cs="宋体"/>
          <w:sz w:val="28"/>
          <w:bdr w:val="none" w:sz="0" w:space="0" w:color="auto"/>
        </w:rPr>
        <w:t>等，通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化教学活</w:t>
      </w:r>
      <w:r>
        <w:rPr>
          <w:rFonts w:ascii="宋体" w:eastAsia="宋体" w:hAnsi="SimSun" w:cs="宋体"/>
          <w:sz w:val="28"/>
          <w:bdr w:val="none" w:sz="0" w:space="0" w:color="auto"/>
        </w:rPr>
        <w:t>动组织</w:t>
      </w:r>
      <w:r>
        <w:rPr>
          <w:rFonts w:ascii="宋体" w:eastAsia="宋体" w:hAnsi="MS Mincho" w:cs="宋体"/>
          <w:sz w:val="28"/>
          <w:bdr w:val="none" w:sz="0" w:space="0" w:color="auto"/>
        </w:rPr>
        <w:t>，更新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念，改善行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，推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改。在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程中，以幼儿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极体</w:t>
      </w:r>
      <w:r>
        <w:rPr>
          <w:rFonts w:ascii="宋体" w:eastAsia="宋体" w:hAnsi="SimSun" w:cs="宋体"/>
          <w:sz w:val="28"/>
          <w:bdr w:val="none" w:sz="0" w:space="0" w:color="auto"/>
        </w:rPr>
        <w:t>验为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幼儿智力因素与非智力因素</w:t>
      </w:r>
      <w:r>
        <w:rPr>
          <w:rFonts w:ascii="宋体" w:eastAsia="宋体" w:hAnsi="SimSun" w:cs="宋体"/>
          <w:sz w:val="28"/>
          <w:bdr w:val="none" w:sz="0" w:space="0" w:color="auto"/>
        </w:rPr>
        <w:t>协调发</w:t>
      </w:r>
      <w:r>
        <w:rPr>
          <w:rFonts w:ascii="宋体" w:eastAsia="宋体" w:hAnsi="MS Mincho" w:cs="宋体"/>
          <w:sz w:val="28"/>
          <w:bdr w:val="none" w:sz="0" w:space="0" w:color="auto"/>
        </w:rPr>
        <w:t>展，将教育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性、趣味性、活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合。努力做到四要、四多、四少。四要即：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幼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系要融洽</w:t>
      </w: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气氛要活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教育目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要明确</w:t>
      </w: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教育方法要灵活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四多即：多启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、多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、多肯定、多表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四少即：少灌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、少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授、少否定、少批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丰富的区域游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区域游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、要充分利用教室、寝室、走廊等幼儿园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区域游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、要科学安排幼儿的一日生活，保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区域游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、要注重活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的趣味性。要能吸引幼儿，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近幼儿生活，建立在幼儿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之上。</w:t>
      </w: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、要注重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合性。游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的延伸，是达成教育目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充，要加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区域游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幼儿在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能力的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建构幼儿个人成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档案，建立科学的适合幼儿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价体系，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累反映幼儿成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关资</w:t>
      </w:r>
      <w:r>
        <w:rPr>
          <w:rFonts w:ascii="宋体" w:eastAsia="宋体" w:hAnsi="MS Mincho" w:cs="宋体"/>
          <w:sz w:val="28"/>
          <w:bdr w:val="none" w:sz="0" w:space="0" w:color="auto"/>
        </w:rPr>
        <w:t>料。孩子在幼儿园的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和生活点滴都将伴随他度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美好的童年。本学期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始，各班都将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建构幼儿个人成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档案，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的足迹，因此，各位老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要学会全身心地投入活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，留意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察孩子在园的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孩子在园的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注，惊奇孩子的惊奇，感受孩子的感受，要与孩子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行心底的智慧的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下孩子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光的、最精彩的片段。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是《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要》与幼儿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梁与</w:t>
      </w:r>
      <w:r>
        <w:rPr>
          <w:rFonts w:ascii="宋体" w:eastAsia="宋体" w:hAnsi="SimSun" w:cs="宋体"/>
          <w:sz w:val="28"/>
          <w:bdr w:val="none" w:sz="0" w:space="0" w:color="auto"/>
        </w:rPr>
        <w:t>纽带</w:t>
      </w:r>
      <w:r>
        <w:rPr>
          <w:rFonts w:ascii="宋体" w:eastAsia="宋体" w:hAnsi="MS Mincho" w:cs="宋体"/>
          <w:sz w:val="28"/>
          <w:bdr w:val="none" w:sz="0" w:space="0" w:color="auto"/>
        </w:rPr>
        <w:t>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伍，是全面推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教育的基本保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，也是提高教育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将从教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展需要出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，推行多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化的</w:t>
      </w:r>
      <w:r>
        <w:rPr>
          <w:rFonts w:ascii="宋体" w:eastAsia="宋体" w:hAnsi="SimSun" w:cs="宋体"/>
          <w:sz w:val="28"/>
          <w:bdr w:val="none" w:sz="0" w:space="0" w:color="auto"/>
        </w:rPr>
        <w:t>师资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模式，把教科研与教学研究、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教育等有机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的科研能力与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水平，努力促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化成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与《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要》接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将在分散自学的基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上，以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交流会、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会、主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一方面根据当前教育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展与改革的形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来确定，另一方面根据教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或困惑来提出主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，再集中研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中建立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人人是主持者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思路，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由不同的教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主持。各教研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也要根据自己的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，在正常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厚的教研气氛，以教学活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案例，</w:t>
      </w:r>
      <w:r>
        <w:rPr>
          <w:rFonts w:ascii="宋体" w:eastAsia="宋体" w:hAnsi="SimSun" w:cs="宋体"/>
          <w:sz w:val="28"/>
          <w:bdr w:val="none" w:sz="0" w:space="0" w:color="auto"/>
        </w:rPr>
        <w:t>紧紧围绕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，鼓励教</w:t>
      </w:r>
      <w:r>
        <w:rPr>
          <w:rFonts w:ascii="宋体" w:eastAsia="宋体" w:hAnsi="SimSun" w:cs="宋体"/>
          <w:sz w:val="28"/>
          <w:bdr w:val="none" w:sz="0" w:space="0" w:color="auto"/>
        </w:rPr>
        <w:t>师畅</w:t>
      </w:r>
      <w:r>
        <w:rPr>
          <w:rFonts w:ascii="宋体" w:eastAsia="宋体" w:hAnsi="MS Mincho" w:cs="宋体"/>
          <w:sz w:val="28"/>
          <w:bdr w:val="none" w:sz="0" w:space="0" w:color="auto"/>
        </w:rPr>
        <w:t>所欲言，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表自己的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进实现</w:t>
      </w:r>
      <w:r>
        <w:rPr>
          <w:rFonts w:ascii="宋体" w:eastAsia="宋体" w:hAnsi="MS Mincho" w:cs="宋体"/>
          <w:sz w:val="28"/>
          <w:bdr w:val="none" w:sz="0" w:space="0" w:color="auto"/>
        </w:rPr>
        <w:t>教科研活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中相互学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，相互提高的目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会前都将以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面形式提前通知各位教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，大家搜集相</w:t>
      </w:r>
      <w:r>
        <w:rPr>
          <w:rFonts w:ascii="宋体" w:eastAsia="宋体" w:hAnsi="SimSun" w:cs="宋体"/>
          <w:sz w:val="28"/>
          <w:bdr w:val="none" w:sz="0" w:space="0" w:color="auto"/>
        </w:rPr>
        <w:t>关资</w:t>
      </w:r>
      <w:r>
        <w:rPr>
          <w:rFonts w:ascii="宋体" w:eastAsia="宋体" w:hAnsi="MS Mincho" w:cs="宋体"/>
          <w:sz w:val="28"/>
          <w:bdr w:val="none" w:sz="0" w:space="0" w:color="auto"/>
        </w:rPr>
        <w:t>料，再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，在思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的碰撞中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新的灵感和火花。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半月一次的研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会要力求做到：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重点突出，目</w:t>
      </w:r>
      <w:r>
        <w:rPr>
          <w:rFonts w:ascii="宋体" w:eastAsia="宋体" w:hAnsi="SimSun" w:cs="宋体"/>
          <w:sz w:val="28"/>
          <w:bdr w:val="none" w:sz="0" w:space="0" w:color="auto"/>
        </w:rPr>
        <w:t>标统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;“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，方法灵活</w:t>
      </w:r>
      <w:r>
        <w:rPr>
          <w:rFonts w:ascii="宋体" w:eastAsia="宋体" w:cs="宋体"/>
          <w:sz w:val="28"/>
          <w:bdr w:val="none" w:sz="0" w:space="0" w:color="auto"/>
        </w:rPr>
        <w:t>;“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选题</w:t>
      </w:r>
      <w:r>
        <w:rPr>
          <w:rFonts w:ascii="宋体" w:eastAsia="宋体" w:hAnsi="MS Mincho" w:cs="宋体"/>
          <w:sz w:val="28"/>
          <w:bdr w:val="none" w:sz="0" w:space="0" w:color="auto"/>
        </w:rPr>
        <w:t>准确，</w:t>
      </w:r>
      <w:r>
        <w:rPr>
          <w:rFonts w:ascii="宋体" w:eastAsia="宋体" w:hAnsi="SimSun" w:cs="宋体"/>
          <w:sz w:val="28"/>
          <w:bdr w:val="none" w:sz="0" w:space="0" w:color="auto"/>
        </w:rPr>
        <w:t>层层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，并逐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制度化、系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化，切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水平。教研活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真做好教研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，将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的内容及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行提升和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，确保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、聆听窗外声音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与大</w:t>
      </w:r>
      <w:r>
        <w:rPr>
          <w:rFonts w:ascii="宋体" w:eastAsia="宋体" w:hAnsi="SimSun" w:cs="宋体"/>
          <w:sz w:val="28"/>
          <w:bdr w:val="none" w:sz="0" w:space="0" w:color="auto"/>
        </w:rPr>
        <w:t>师对话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当前的社会是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放、合作与交流的社会，</w:t>
      </w:r>
      <w:r>
        <w:rPr>
          <w:rFonts w:ascii="宋体" w:eastAsia="宋体" w:hAnsi="SimSun" w:cs="宋体"/>
          <w:sz w:val="28"/>
          <w:bdr w:val="none" w:sz="0" w:space="0" w:color="auto"/>
        </w:rPr>
        <w:t>闭关</w:t>
      </w:r>
      <w:r>
        <w:rPr>
          <w:rFonts w:ascii="宋体" w:eastAsia="宋体" w:hAnsi="MS Mincho" w:cs="宋体"/>
          <w:sz w:val="28"/>
          <w:bdr w:val="none" w:sz="0" w:space="0" w:color="auto"/>
        </w:rPr>
        <w:t>自守只会使自己走更多的歪路。我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形式来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眼界，提高教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的教育科研能力。提供外出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、姊妹园交流、网上信息交流、互</w:t>
      </w:r>
      <w:r>
        <w:rPr>
          <w:rFonts w:ascii="宋体" w:eastAsia="宋体" w:hAnsi="SimSun" w:cs="宋体"/>
          <w:sz w:val="28"/>
          <w:bdr w:val="none" w:sz="0" w:space="0" w:color="auto"/>
        </w:rPr>
        <w:t>动论坛</w:t>
      </w:r>
      <w:r>
        <w:rPr>
          <w:rFonts w:ascii="宋体" w:eastAsia="宋体" w:hAnsi="MS Mincho" w:cs="宋体"/>
          <w:sz w:val="28"/>
          <w:bdr w:val="none" w:sz="0" w:space="0" w:color="auto"/>
        </w:rPr>
        <w:t>研究等多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动设计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教学后反思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的教育和研究能力。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、注重教学反思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与心灵交流。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必定是一个研究型、反思性的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践者。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教学能力，我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、新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自我教学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践的反思。在研究理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、研究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、研究自身教育行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程中，提高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、分析、研究、解决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次水平的教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找自己的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最近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，在研究中学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更要深刻地反思自己的教育行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，按照上学期的要求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真撰写教学反思。各教研</w:t>
      </w:r>
      <w:r>
        <w:rPr>
          <w:rFonts w:ascii="宋体" w:eastAsia="宋体" w:hAnsi="SimSun" w:cs="宋体"/>
          <w:sz w:val="28"/>
          <w:bdr w:val="none" w:sz="0" w:space="0" w:color="auto"/>
        </w:rPr>
        <w:t>组组长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定好月教研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工作，促使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次教研有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划、有目的、有效果。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、立足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践融合。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践是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真理的唯一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准。我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任何事物的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都是一个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、再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践、再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的循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往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以至无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践的无数次的相互碰撞中才能得以内化和更好的运用、指</w:t>
      </w:r>
      <w:r>
        <w:rPr>
          <w:rFonts w:ascii="宋体" w:eastAsia="宋体" w:hAnsi="SimSun" w:cs="宋体"/>
          <w:sz w:val="28"/>
          <w:bdr w:val="none" w:sz="0" w:space="0" w:color="auto"/>
        </w:rPr>
        <w:t>导实</w:t>
      </w:r>
      <w:r>
        <w:rPr>
          <w:rFonts w:ascii="宋体" w:eastAsia="宋体" w:hAnsi="MS Mincho" w:cs="宋体"/>
          <w:sz w:val="28"/>
          <w:bdr w:val="none" w:sz="0" w:space="0" w:color="auto"/>
        </w:rPr>
        <w:t>践。本学期我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入手，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找新思想和新策略来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对课题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研究和教育教学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程的自我分析能力，有效把握教育教学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践和研究的整个</w:t>
      </w:r>
      <w:r>
        <w:rPr>
          <w:rFonts w:ascii="宋体" w:eastAsia="宋体" w:hAnsi="SimSun" w:cs="宋体"/>
          <w:sz w:val="28"/>
          <w:bdr w:val="none" w:sz="0" w:space="0" w:color="auto"/>
        </w:rPr>
        <w:t>动态过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、以全面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准，全面提高教育教学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突破口，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特点，充分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在教育教学中的作用，通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展来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极性，形成</w:t>
      </w:r>
      <w:r>
        <w:rPr>
          <w:rFonts w:ascii="宋体" w:eastAsia="宋体" w:hAnsi="SimSun" w:cs="宋体"/>
          <w:sz w:val="28"/>
          <w:bdr w:val="none" w:sz="0" w:space="0" w:color="auto"/>
        </w:rPr>
        <w:t>较浓</w:t>
      </w:r>
      <w:r>
        <w:rPr>
          <w:rFonts w:ascii="宋体" w:eastAsia="宋体" w:hAnsi="MS Mincho" w:cs="宋体"/>
          <w:sz w:val="28"/>
          <w:bdr w:val="none" w:sz="0" w:space="0" w:color="auto"/>
        </w:rPr>
        <w:t>厚的教学教研氛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、以学校教学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教育部</w:t>
      </w:r>
      <w:r>
        <w:rPr>
          <w:rFonts w:ascii="宋体" w:eastAsia="宋体" w:hAnsi="SimSun" w:cs="宋体"/>
          <w:sz w:val="28"/>
          <w:bdr w:val="none" w:sz="0" w:space="0" w:color="auto"/>
        </w:rPr>
        <w:t>门关</w:t>
      </w:r>
      <w:r>
        <w:rPr>
          <w:rFonts w:ascii="宋体" w:eastAsia="宋体" w:hAnsi="MS Mincho" w:cs="宋体"/>
          <w:sz w:val="28"/>
          <w:bdr w:val="none" w:sz="0" w:space="0" w:color="auto"/>
        </w:rPr>
        <w:t>于教学教研的意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反思和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新教学方法，提高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二、教学目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明确初高中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，探索教育教学方法，提升教育教学理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堂教学研究。深入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研，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注常</w:t>
      </w:r>
      <w:r>
        <w:rPr>
          <w:rFonts w:ascii="宋体" w:eastAsia="宋体" w:hAnsi="SimSun" w:cs="宋体"/>
          <w:sz w:val="28"/>
          <w:bdr w:val="none" w:sz="0" w:space="0" w:color="auto"/>
        </w:rPr>
        <w:t>态语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文教学，适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反思和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堂教学效率，提高教育教学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、教研教改。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研究，提升教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个人研修能力，促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文学科教学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三、教学思路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程管理，提高教学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深入解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程教学法，新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论专</w:t>
      </w:r>
      <w:r>
        <w:rPr>
          <w:rFonts w:ascii="宋体" w:eastAsia="宋体" w:hAnsi="MS Mincho" w:cs="宋体"/>
          <w:sz w:val="28"/>
          <w:bdr w:val="none" w:sz="0" w:space="0" w:color="auto"/>
        </w:rPr>
        <w:t>著，加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践并重的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念，促使教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念到行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https://d.book118.com/587120024010006050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7120024010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新学期的教学计划(通用15篇)</dc:title>
  <dc:subject>日子如同白驹过隙，前方等待着我们的是新的机遇和挑战，写好计划才不会让我们努力的时候迷失方向哦。相信大家又在为写计划犯愁了？以下是小编为大家收集的新学期的教学计划，希望对大家有所帮助。新学期的教学计划1</dc:subject>
  <cp:keywords>新学期的教学计划</cp:keywords>
  <cp:revision>0</cp:revision>
</cp:coreProperties>
</file>