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160" w:beforeAutospacing="0" w:after="160" w:afterAutospacing="0" w:line="360" w:lineRule="auto"/>
        <w:ind w:firstLine="560"/>
        <w:contextualSpacing w:val="0"/>
        <w:jc w:val="center"/>
      </w:pPr>
      <w:r>
        <w:rPr>
          <w:rFonts w:ascii="宋体" w:eastAsia="黑体" w:hAnsi="MS Mincho" w:cs="宋体"/>
          <w:b/>
          <w:sz w:val="40"/>
        </w:rPr>
        <w:t>高中学期末</w:t>
      </w:r>
      <w:r>
        <w:rPr>
          <w:rFonts w:ascii="宋体" w:eastAsia="黑体" w:hAnsi="SimSun" w:cs="宋体"/>
          <w:b/>
          <w:sz w:val="40"/>
        </w:rPr>
        <w:t>总结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是事后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某一</w:t>
      </w:r>
      <w:r>
        <w:rPr>
          <w:rFonts w:ascii="宋体" w:eastAsia="宋体" w:hAnsi="SimSun" w:cs="宋体"/>
          <w:sz w:val="28"/>
        </w:rPr>
        <w:t>阶</w:t>
      </w:r>
      <w:r>
        <w:rPr>
          <w:rFonts w:ascii="宋体" w:eastAsia="宋体" w:hAnsi="MS Mincho" w:cs="宋体"/>
          <w:sz w:val="28"/>
        </w:rPr>
        <w:t>段的学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、工作或其完成情况加以回</w:t>
      </w:r>
      <w:r>
        <w:rPr>
          <w:rFonts w:ascii="宋体" w:eastAsia="宋体" w:hAnsi="SimSun" w:cs="宋体"/>
          <w:sz w:val="28"/>
        </w:rPr>
        <w:t>顾</w:t>
      </w:r>
      <w:r>
        <w:rPr>
          <w:rFonts w:ascii="宋体" w:eastAsia="宋体" w:hAnsi="MS Mincho" w:cs="宋体"/>
          <w:sz w:val="28"/>
        </w:rPr>
        <w:t>和分析的一</w:t>
      </w:r>
      <w:r>
        <w:rPr>
          <w:rFonts w:ascii="宋体" w:eastAsia="宋体" w:hAnsi="SimSun" w:cs="宋体"/>
          <w:sz w:val="28"/>
        </w:rPr>
        <w:t>种书</w:t>
      </w:r>
      <w:r>
        <w:rPr>
          <w:rFonts w:ascii="宋体" w:eastAsia="宋体" w:hAnsi="MS Mincho" w:cs="宋体"/>
          <w:sz w:val="28"/>
        </w:rPr>
        <w:t>面材料，它可以使我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更有效率，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来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自己写一份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吧。那</w:t>
      </w:r>
      <w:r>
        <w:rPr>
          <w:rFonts w:ascii="宋体" w:eastAsia="宋体" w:hAnsi="SimSun" w:cs="宋体"/>
          <w:sz w:val="28"/>
        </w:rPr>
        <w:t>么总结</w:t>
      </w:r>
      <w:r>
        <w:rPr>
          <w:rFonts w:ascii="宋体" w:eastAsia="宋体" w:hAnsi="MS Mincho" w:cs="宋体"/>
          <w:sz w:val="28"/>
        </w:rPr>
        <w:t>要注意有什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内容呢？以下是小</w:t>
      </w:r>
      <w:r>
        <w:rPr>
          <w:rFonts w:ascii="宋体" w:eastAsia="宋体" w:hAnsi="SimSun" w:cs="宋体"/>
          <w:sz w:val="28"/>
        </w:rPr>
        <w:t>编</w:t>
      </w:r>
      <w:r>
        <w:rPr>
          <w:rFonts w:ascii="宋体" w:eastAsia="宋体" w:hAnsi="MS Mincho" w:cs="宋体"/>
          <w:sz w:val="28"/>
        </w:rPr>
        <w:t>帮大家整理的高中学期末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，希望能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帮助到大家。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高中学期末</w:t>
      </w:r>
      <w:r>
        <w:rPr>
          <w:rFonts w:ascii="宋体" w:eastAsia="宋体" w:hAnsi="SimSun" w:cs="宋体"/>
          <w:i w:val="0"/>
          <w:iCs w:val="0"/>
          <w:sz w:val="28"/>
        </w:rPr>
        <w:t>总结</w:t>
      </w:r>
      <w:r>
        <w:rPr>
          <w:rFonts w:ascii="宋体" w:eastAsia="宋体" w:hAnsi="Times New Roman" w:cs="宋体"/>
          <w:i w:val="0"/>
          <w:iCs w:val="0"/>
          <w:sz w:val="28"/>
        </w:rPr>
        <w:t>1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紧张</w:t>
      </w:r>
      <w:r>
        <w:rPr>
          <w:rFonts w:ascii="宋体" w:eastAsia="宋体" w:hAnsi="MS Mincho" w:cs="宋体"/>
          <w:sz w:val="28"/>
        </w:rPr>
        <w:t>而愉快的一个学期已</w:t>
      </w:r>
      <w:r>
        <w:rPr>
          <w:rFonts w:ascii="宋体" w:eastAsia="宋体" w:hAnsi="SimSun" w:cs="宋体"/>
          <w:sz w:val="28"/>
        </w:rPr>
        <w:t>经结</w:t>
      </w:r>
      <w:r>
        <w:rPr>
          <w:rFonts w:ascii="宋体" w:eastAsia="宋体" w:hAnsi="MS Mincho" w:cs="宋体"/>
          <w:sz w:val="28"/>
        </w:rPr>
        <w:t>束了。我感到高中生活与以往的学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生活有很大的不同。不</w:t>
      </w:r>
      <w:r>
        <w:rPr>
          <w:rFonts w:ascii="宋体" w:eastAsia="宋体" w:hAnsi="SimSun" w:cs="宋体"/>
          <w:sz w:val="28"/>
        </w:rPr>
        <w:t>仅</w:t>
      </w:r>
      <w:r>
        <w:rPr>
          <w:rFonts w:ascii="宋体" w:eastAsia="宋体" w:hAnsi="MS Mincho" w:cs="宋体"/>
          <w:sz w:val="28"/>
        </w:rPr>
        <w:t>是学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更深、更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、更多，而且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有从学校的教学到同学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的学</w:t>
      </w:r>
      <w:r>
        <w:rPr>
          <w:rFonts w:ascii="宋体" w:eastAsia="宋体" w:hAnsi="SimSun" w:cs="宋体"/>
          <w:sz w:val="28"/>
        </w:rPr>
        <w:t>习态</w:t>
      </w:r>
      <w:r>
        <w:rPr>
          <w:rFonts w:ascii="宋体" w:eastAsia="宋体" w:hAnsi="MS Mincho" w:cs="宋体"/>
          <w:sz w:val="28"/>
        </w:rPr>
        <w:t>度的改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。我感到我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入了一个</w:t>
      </w:r>
      <w:r>
        <w:rPr>
          <w:rFonts w:ascii="宋体" w:eastAsia="宋体" w:hAnsi="SimSun" w:cs="宋体"/>
          <w:sz w:val="28"/>
        </w:rPr>
        <w:t>崭</w:t>
      </w:r>
      <w:r>
        <w:rPr>
          <w:rFonts w:ascii="宋体" w:eastAsia="宋体" w:hAnsi="MS Mincho" w:cs="宋体"/>
          <w:sz w:val="28"/>
        </w:rPr>
        <w:t>新的</w:t>
      </w:r>
      <w:r>
        <w:rPr>
          <w:rFonts w:ascii="宋体" w:eastAsia="宋体" w:cs="宋体"/>
          <w:sz w:val="28"/>
        </w:rPr>
        <w:t>`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境里。下面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对这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阶</w:t>
      </w:r>
      <w:r>
        <w:rPr>
          <w:rFonts w:ascii="宋体" w:eastAsia="宋体" w:hAnsi="MS Mincho" w:cs="宋体"/>
          <w:sz w:val="28"/>
        </w:rPr>
        <w:t>段的表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做一个</w:t>
      </w:r>
      <w:r>
        <w:rPr>
          <w:rFonts w:ascii="宋体" w:eastAsia="宋体" w:hAnsi="SimSun" w:cs="宋体"/>
          <w:sz w:val="28"/>
        </w:rPr>
        <w:t>简单</w:t>
      </w:r>
      <w:r>
        <w:rPr>
          <w:rFonts w:ascii="宋体" w:eastAsia="宋体" w:hAnsi="MS Mincho" w:cs="宋体"/>
          <w:sz w:val="28"/>
        </w:rPr>
        <w:t>的学</w:t>
      </w:r>
      <w:r>
        <w:rPr>
          <w:rFonts w:ascii="宋体" w:eastAsia="宋体" w:hAnsi="SimSun" w:cs="宋体"/>
          <w:sz w:val="28"/>
        </w:rPr>
        <w:t>习总结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个新的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境里，好多事物是新奇的，前所未</w:t>
      </w:r>
      <w:r>
        <w:rPr>
          <w:rFonts w:ascii="宋体" w:eastAsia="宋体" w:hAnsi="SimSun" w:cs="宋体"/>
          <w:sz w:val="28"/>
        </w:rPr>
        <w:t>闻</w:t>
      </w:r>
      <w:r>
        <w:rPr>
          <w:rFonts w:ascii="宋体" w:eastAsia="宋体" w:hAnsi="MS Mincho" w:cs="宋体"/>
          <w:sz w:val="28"/>
        </w:rPr>
        <w:t>的。比如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，在初中，极少有学校</w:t>
      </w:r>
      <w:r>
        <w:rPr>
          <w:rFonts w:ascii="宋体" w:eastAsia="宋体" w:hAnsi="SimSun" w:cs="宋体"/>
          <w:sz w:val="28"/>
        </w:rPr>
        <w:t>举办</w:t>
      </w:r>
      <w:r>
        <w:rPr>
          <w:rFonts w:ascii="宋体" w:eastAsia="宋体" w:hAnsi="MS Mincho" w:cs="宋体"/>
          <w:sz w:val="28"/>
        </w:rPr>
        <w:t>的学科</w:t>
      </w:r>
      <w:r>
        <w:rPr>
          <w:rFonts w:ascii="宋体" w:eastAsia="宋体" w:hAnsi="SimSun" w:cs="宋体"/>
          <w:sz w:val="28"/>
        </w:rPr>
        <w:t>竞赛</w:t>
      </w:r>
      <w:r>
        <w:rPr>
          <w:rFonts w:ascii="宋体" w:eastAsia="宋体" w:hAnsi="MS Mincho" w:cs="宋体"/>
          <w:sz w:val="28"/>
        </w:rPr>
        <w:t>，而今在高中，各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学科</w:t>
      </w:r>
      <w:r>
        <w:rPr>
          <w:rFonts w:ascii="宋体" w:eastAsia="宋体" w:hAnsi="SimSun" w:cs="宋体"/>
          <w:sz w:val="28"/>
        </w:rPr>
        <w:t>竞赛</w:t>
      </w:r>
      <w:r>
        <w:rPr>
          <w:rFonts w:ascii="宋体" w:eastAsia="宋体" w:hAnsi="MS Mincho" w:cs="宋体"/>
          <w:sz w:val="28"/>
        </w:rPr>
        <w:t>比比皆是。新的高中校园有一个礼堂，我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常在那里</w:t>
      </w:r>
      <w:r>
        <w:rPr>
          <w:rFonts w:ascii="宋体" w:eastAsia="宋体" w:hAnsi="SimSun" w:cs="宋体"/>
          <w:sz w:val="28"/>
        </w:rPr>
        <w:t>举办</w:t>
      </w:r>
      <w:r>
        <w:rPr>
          <w:rFonts w:ascii="宋体" w:eastAsia="宋体" w:hAnsi="MS Mincho" w:cs="宋体"/>
          <w:sz w:val="28"/>
        </w:rPr>
        <w:t>各</w:t>
      </w:r>
      <w:r>
        <w:rPr>
          <w:rFonts w:ascii="宋体" w:eastAsia="宋体" w:hAnsi="SimSun" w:cs="宋体"/>
          <w:sz w:val="28"/>
        </w:rPr>
        <w:t>种报</w:t>
      </w:r>
      <w:r>
        <w:rPr>
          <w:rFonts w:ascii="宋体" w:eastAsia="宋体" w:hAnsi="MS Mincho" w:cs="宋体"/>
          <w:sz w:val="28"/>
        </w:rPr>
        <w:t>告，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是以前的校园生活中所没有的。在新的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境中的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半年里，我有不少的收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，但缺点</w:t>
      </w:r>
      <w:r>
        <w:rPr>
          <w:rFonts w:ascii="宋体" w:eastAsia="宋体" w:hAnsi="SimSun" w:cs="宋体"/>
          <w:sz w:val="28"/>
        </w:rPr>
        <w:t>错误</w:t>
      </w:r>
      <w:r>
        <w:rPr>
          <w:rFonts w:ascii="宋体" w:eastAsia="宋体" w:hAnsi="MS Mincho" w:cs="宋体"/>
          <w:sz w:val="28"/>
        </w:rPr>
        <w:t>也存在。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个学期，我的表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基本良好。我具有一定的主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能力。在初中，我在学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上被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性</w:t>
      </w:r>
      <w:r>
        <w:rPr>
          <w:rFonts w:ascii="宋体" w:eastAsia="宋体" w:hAnsi="SimSun" w:cs="宋体"/>
          <w:sz w:val="28"/>
        </w:rPr>
        <w:t>较强</w:t>
      </w:r>
      <w:r>
        <w:rPr>
          <w:rFonts w:ascii="宋体" w:eastAsia="宋体" w:hAnsi="MS Mincho" w:cs="宋体"/>
          <w:sz w:val="28"/>
        </w:rPr>
        <w:t>，常常是老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叫我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做什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就做什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。在学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上无法做到及</w:t>
      </w:r>
      <w:r>
        <w:rPr>
          <w:rFonts w:ascii="宋体" w:eastAsia="宋体" w:hAnsi="SimSun" w:cs="宋体"/>
          <w:sz w:val="28"/>
        </w:rPr>
        <w:t>时查</w:t>
      </w:r>
      <w:r>
        <w:rPr>
          <w:rFonts w:ascii="宋体" w:eastAsia="宋体" w:hAnsi="MS Mincho" w:cs="宋体"/>
          <w:sz w:val="28"/>
        </w:rPr>
        <w:t>缺</w:t>
      </w:r>
      <w:r>
        <w:rPr>
          <w:rFonts w:ascii="宋体" w:eastAsia="宋体" w:hAnsi="SimSun" w:cs="宋体"/>
          <w:sz w:val="28"/>
        </w:rPr>
        <w:t>补</w:t>
      </w:r>
      <w:r>
        <w:rPr>
          <w:rFonts w:ascii="宋体" w:eastAsia="宋体" w:hAnsi="MS Mincho" w:cs="宋体"/>
          <w:sz w:val="28"/>
        </w:rPr>
        <w:t>漏，自我完善。而今，我的学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性增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，无需老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留作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就能</w:t>
      </w:r>
      <w:r>
        <w:rPr>
          <w:rFonts w:ascii="宋体" w:eastAsia="宋体" w:hAnsi="SimSun" w:cs="宋体"/>
          <w:sz w:val="28"/>
        </w:rPr>
        <w:t>对课</w:t>
      </w:r>
      <w:r>
        <w:rPr>
          <w:rFonts w:ascii="宋体" w:eastAsia="宋体" w:hAnsi="MS Mincho" w:cs="宋体"/>
          <w:sz w:val="28"/>
        </w:rPr>
        <w:t>程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行全面的梳理。在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堂上，我能</w:t>
      </w:r>
      <w:r>
        <w:rPr>
          <w:rFonts w:ascii="宋体" w:eastAsia="宋体" w:hAnsi="SimSun" w:cs="宋体"/>
          <w:sz w:val="28"/>
        </w:rPr>
        <w:t>够积</w:t>
      </w:r>
      <w:r>
        <w:rPr>
          <w:rFonts w:ascii="宋体" w:eastAsia="宋体" w:hAnsi="MS Mincho" w:cs="宋体"/>
          <w:sz w:val="28"/>
        </w:rPr>
        <w:t>极思考，遇到不懂的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肯</w:t>
      </w:r>
      <w:r>
        <w:rPr>
          <w:rFonts w:ascii="宋体" w:eastAsia="宋体" w:hAnsi="SimSun" w:cs="宋体"/>
          <w:sz w:val="28"/>
        </w:rPr>
        <w:t>钻</w:t>
      </w:r>
      <w:r>
        <w:rPr>
          <w:rFonts w:ascii="宋体" w:eastAsia="宋体" w:hAnsi="MS Mincho" w:cs="宋体"/>
          <w:sz w:val="28"/>
        </w:rPr>
        <w:t>研，不明白的地方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常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教老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和同学，或通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自学解决。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我能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掌握基本技能，料理个人生活。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入高中以来，学校多次</w:t>
      </w:r>
      <w:r>
        <w:rPr>
          <w:rFonts w:ascii="宋体" w:eastAsia="宋体" w:hAnsi="SimSun" w:cs="宋体"/>
          <w:sz w:val="28"/>
        </w:rPr>
        <w:t>举办</w:t>
      </w:r>
      <w:r>
        <w:rPr>
          <w:rFonts w:ascii="宋体" w:eastAsia="宋体" w:hAnsi="MS Mincho" w:cs="宋体"/>
          <w:sz w:val="28"/>
        </w:rPr>
        <w:t>集体活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，我都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极参加。我能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做到与同学和睦相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。因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到，只有和同学多接触，才能不断地取</w:t>
      </w:r>
      <w:r>
        <w:rPr>
          <w:rFonts w:ascii="宋体" w:eastAsia="宋体" w:hAnsi="SimSun" w:cs="宋体"/>
          <w:sz w:val="28"/>
        </w:rPr>
        <w:t>长补</w:t>
      </w:r>
      <w:r>
        <w:rPr>
          <w:rFonts w:ascii="宋体" w:eastAsia="宋体" w:hAnsi="MS Mincho" w:cs="宋体"/>
          <w:sz w:val="28"/>
        </w:rPr>
        <w:t>短，快速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仅</w:t>
      </w:r>
      <w:r>
        <w:rPr>
          <w:rFonts w:ascii="宋体" w:eastAsia="宋体" w:hAnsi="MS Mincho" w:cs="宋体"/>
          <w:sz w:val="28"/>
        </w:rPr>
        <w:t>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方面，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有在同学身上</w:t>
      </w:r>
      <w:r>
        <w:rPr>
          <w:rFonts w:ascii="宋体" w:eastAsia="宋体" w:hAnsi="SimSun" w:cs="宋体"/>
          <w:sz w:val="28"/>
        </w:rPr>
        <w:t>寻</w:t>
      </w:r>
      <w:r>
        <w:rPr>
          <w:rFonts w:ascii="宋体" w:eastAsia="宋体" w:hAnsi="MS Mincho" w:cs="宋体"/>
          <w:sz w:val="28"/>
        </w:rPr>
        <w:t>找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点，不断完善自己。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我有一个非常</w:t>
      </w:r>
      <w:r>
        <w:rPr>
          <w:rFonts w:ascii="宋体" w:eastAsia="宋体" w:hAnsi="SimSun" w:cs="宋体"/>
          <w:sz w:val="28"/>
        </w:rPr>
        <w:t>乐观</w:t>
      </w:r>
      <w:r>
        <w:rPr>
          <w:rFonts w:ascii="宋体" w:eastAsia="宋体" w:hAnsi="MS Mincho" w:cs="宋体"/>
          <w:sz w:val="28"/>
        </w:rPr>
        <w:t>的心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极向上，有自信。我有</w:t>
      </w:r>
      <w:r>
        <w:rPr>
          <w:rFonts w:ascii="宋体" w:eastAsia="宋体" w:hAnsi="SimSun" w:cs="宋体"/>
          <w:sz w:val="28"/>
        </w:rPr>
        <w:t>审</w:t>
      </w:r>
      <w:r>
        <w:rPr>
          <w:rFonts w:ascii="宋体" w:eastAsia="宋体" w:hAnsi="MS Mincho" w:cs="宋体"/>
          <w:sz w:val="28"/>
        </w:rPr>
        <w:t>美情趣，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好广泛。社会公德我做的很好，不乱扔垃圾和随地吐痰等。我能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做到勤</w:t>
      </w:r>
      <w:r>
        <w:rPr>
          <w:rFonts w:ascii="宋体" w:eastAsia="宋体" w:hAnsi="SimSun" w:cs="宋体"/>
          <w:sz w:val="28"/>
        </w:rPr>
        <w:t>俭节约</w:t>
      </w:r>
      <w:r>
        <w:rPr>
          <w:rFonts w:ascii="宋体" w:eastAsia="宋体" w:hAnsi="MS Mincho" w:cs="宋体"/>
          <w:sz w:val="28"/>
        </w:rPr>
        <w:t>，不盲目攀比，不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新立异。在学校，我遵守学校的</w:t>
      </w:r>
      <w:r>
        <w:rPr>
          <w:rFonts w:ascii="宋体" w:eastAsia="宋体" w:hAnsi="SimSun" w:cs="宋体"/>
          <w:sz w:val="28"/>
        </w:rPr>
        <w:t>纪</w:t>
      </w:r>
      <w:r>
        <w:rPr>
          <w:rFonts w:ascii="宋体" w:eastAsia="宋体" w:hAnsi="MS Mincho" w:cs="宋体"/>
          <w:sz w:val="28"/>
        </w:rPr>
        <w:t>律，尊重</w:t>
      </w:r>
      <w:r>
        <w:rPr>
          <w:rFonts w:ascii="宋体" w:eastAsia="宋体" w:hAnsi="SimSun" w:cs="宋体"/>
          <w:sz w:val="28"/>
        </w:rPr>
        <w:t>师长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我也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到我身上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有不少的小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。今后我会在学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生活中多加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察，善于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自己的行</w:t>
      </w:r>
      <w:r>
        <w:rPr>
          <w:rFonts w:ascii="宋体" w:eastAsia="宋体" w:hAnsi="SimSun" w:cs="宋体"/>
          <w:sz w:val="28"/>
        </w:rPr>
        <w:t>为习惯</w:t>
      </w:r>
      <w:r>
        <w:rPr>
          <w:rFonts w:ascii="宋体" w:eastAsia="宋体" w:hAnsi="MS Mincho" w:cs="宋体"/>
          <w:sz w:val="28"/>
        </w:rPr>
        <w:t>。同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，我要多于老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、同学、家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沟通，及</w:t>
      </w:r>
      <w:r>
        <w:rPr>
          <w:rFonts w:ascii="宋体" w:eastAsia="宋体" w:hAnsi="SimSun" w:cs="宋体"/>
          <w:sz w:val="28"/>
        </w:rPr>
        <w:t>时发现</w:t>
      </w:r>
      <w:r>
        <w:rPr>
          <w:rFonts w:ascii="宋体" w:eastAsia="宋体" w:hAnsi="MS Mincho" w:cs="宋体"/>
          <w:sz w:val="28"/>
        </w:rPr>
        <w:t>并</w:t>
      </w:r>
      <w:r>
        <w:rPr>
          <w:rFonts w:ascii="宋体" w:eastAsia="宋体" w:hAnsi="SimSun" w:cs="宋体"/>
          <w:sz w:val="28"/>
        </w:rPr>
        <w:t>纠</w:t>
      </w:r>
      <w:r>
        <w:rPr>
          <w:rFonts w:ascii="宋体" w:eastAsia="宋体" w:hAnsi="MS Mincho" w:cs="宋体"/>
          <w:sz w:val="28"/>
        </w:rPr>
        <w:t>正自身的</w:t>
      </w:r>
      <w:r>
        <w:rPr>
          <w:rFonts w:ascii="宋体" w:eastAsia="宋体" w:hAnsi="SimSun" w:cs="宋体"/>
          <w:sz w:val="28"/>
        </w:rPr>
        <w:t>错误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大家多多帮助。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高中学期末</w:t>
      </w:r>
      <w:r>
        <w:rPr>
          <w:rFonts w:ascii="宋体" w:eastAsia="宋体" w:hAnsi="SimSun" w:cs="宋体"/>
          <w:i w:val="0"/>
          <w:iCs w:val="0"/>
          <w:sz w:val="28"/>
        </w:rPr>
        <w:t>总结</w:t>
      </w:r>
      <w:r>
        <w:rPr>
          <w:rFonts w:ascii="宋体" w:eastAsia="宋体" w:hAnsi="Times New Roman" w:cs="宋体"/>
          <w:i w:val="0"/>
          <w:iCs w:val="0"/>
          <w:sz w:val="28"/>
        </w:rPr>
        <w:t>2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高中的二年生活，使我改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多，我成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多，</w:t>
      </w:r>
      <w:r>
        <w:rPr>
          <w:rFonts w:ascii="宋体" w:eastAsia="宋体" w:hAnsi="SimSun" w:cs="宋体"/>
          <w:sz w:val="28"/>
        </w:rPr>
        <w:t>谢谢</w:t>
      </w:r>
      <w:r>
        <w:rPr>
          <w:rFonts w:ascii="宋体" w:eastAsia="宋体" w:hAnsi="MS Mincho" w:cs="宋体"/>
          <w:sz w:val="28"/>
        </w:rPr>
        <w:t>学校的培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谢谢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的教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俗</w:t>
      </w:r>
      <w:r>
        <w:rPr>
          <w:rFonts w:ascii="宋体" w:eastAsia="宋体" w:hAnsi="SimSun" w:cs="宋体"/>
          <w:sz w:val="28"/>
        </w:rPr>
        <w:t>话说</w:t>
      </w:r>
      <w:r>
        <w:rPr>
          <w:rFonts w:ascii="宋体" w:eastAsia="宋体" w:hAnsi="MS Mincho" w:cs="宋体"/>
          <w:sz w:val="28"/>
        </w:rPr>
        <w:t>的守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矩，不</w:t>
      </w:r>
      <w:r>
        <w:rPr>
          <w:rFonts w:ascii="宋体" w:eastAsia="宋体" w:hAnsi="SimSun" w:cs="宋体"/>
          <w:sz w:val="28"/>
        </w:rPr>
        <w:t>错</w:t>
      </w:r>
      <w:r>
        <w:rPr>
          <w:rFonts w:ascii="宋体" w:eastAsia="宋体" w:hAnsi="MS Mincho" w:cs="宋体"/>
          <w:sz w:val="28"/>
        </w:rPr>
        <w:t>，我是一个守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矩的同学，道德素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不是需要表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出有多高，而是我能做到。小事情我帮助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人提醒自己，要犯</w:t>
      </w:r>
      <w:r>
        <w:rPr>
          <w:rFonts w:ascii="宋体" w:eastAsia="宋体" w:hAnsi="SimSun" w:cs="宋体"/>
          <w:sz w:val="28"/>
        </w:rPr>
        <w:t>错时</w:t>
      </w:r>
      <w:r>
        <w:rPr>
          <w:rFonts w:ascii="宋体" w:eastAsia="宋体" w:hAnsi="MS Mincho" w:cs="宋体"/>
          <w:sz w:val="28"/>
        </w:rPr>
        <w:t>我克制自己，有</w:t>
      </w:r>
      <w:r>
        <w:rPr>
          <w:rFonts w:ascii="宋体" w:eastAsia="宋体" w:hAnsi="SimSun" w:cs="宋体"/>
          <w:sz w:val="28"/>
        </w:rPr>
        <w:t>错误时</w:t>
      </w:r>
      <w:r>
        <w:rPr>
          <w:rFonts w:ascii="宋体" w:eastAsia="宋体" w:hAnsi="MS Mincho" w:cs="宋体"/>
          <w:sz w:val="28"/>
        </w:rPr>
        <w:t>我及</w:t>
      </w:r>
      <w:r>
        <w:rPr>
          <w:rFonts w:ascii="宋体" w:eastAsia="宋体" w:hAnsi="SimSun" w:cs="宋体"/>
          <w:sz w:val="28"/>
        </w:rPr>
        <w:t>时纠</w:t>
      </w:r>
      <w:r>
        <w:rPr>
          <w:rFonts w:ascii="宋体" w:eastAsia="宋体" w:hAnsi="MS Mincho" w:cs="宋体"/>
          <w:sz w:val="28"/>
        </w:rPr>
        <w:t>正自己。我承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自己的不完美，但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于我能做到的，我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：行。作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新一代的青年，我会</w:t>
      </w:r>
      <w:r>
        <w:rPr>
          <w:rFonts w:ascii="宋体" w:eastAsia="宋体" w:hAnsi="SimSun" w:cs="宋体"/>
          <w:sz w:val="28"/>
        </w:rPr>
        <w:t>继</w:t>
      </w:r>
      <w:r>
        <w:rPr>
          <w:rFonts w:ascii="宋体" w:eastAsia="宋体" w:hAnsi="MS Mincho" w:cs="宋体"/>
          <w:sz w:val="28"/>
        </w:rPr>
        <w:t>承前</w:t>
      </w:r>
      <w:r>
        <w:rPr>
          <w:rFonts w:ascii="宋体" w:eastAsia="宋体" w:hAnsi="SimSun" w:cs="宋体"/>
          <w:sz w:val="28"/>
        </w:rPr>
        <w:t>辈们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秀</w:t>
      </w:r>
      <w:r>
        <w:rPr>
          <w:rFonts w:ascii="宋体" w:eastAsia="宋体" w:hAnsi="SimSun" w:cs="宋体"/>
          <w:sz w:val="28"/>
        </w:rPr>
        <w:t>传统</w:t>
      </w:r>
      <w:r>
        <w:rPr>
          <w:rFonts w:ascii="宋体" w:eastAsia="宋体" w:hAnsi="MS Mincho" w:cs="宋体"/>
          <w:sz w:val="28"/>
        </w:rPr>
        <w:t>，并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造有自己独特的世界。自古以来的尊老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幼、守法守德，我一直做的不</w:t>
      </w:r>
      <w:r>
        <w:rPr>
          <w:rFonts w:ascii="宋体" w:eastAsia="宋体" w:hAnsi="SimSun" w:cs="宋体"/>
          <w:sz w:val="28"/>
        </w:rPr>
        <w:t>错</w:t>
      </w:r>
      <w:r>
        <w:rPr>
          <w:rFonts w:ascii="宋体" w:eastAsia="宋体" w:hAnsi="MS Mincho" w:cs="宋体"/>
          <w:sz w:val="28"/>
        </w:rPr>
        <w:t>。并且，也在渲染着周</w:t>
      </w:r>
      <w:r>
        <w:rPr>
          <w:rFonts w:ascii="宋体" w:eastAsia="宋体" w:hAnsi="SimSun" w:cs="宋体"/>
          <w:sz w:val="28"/>
        </w:rPr>
        <w:t>围</w:t>
      </w:r>
      <w:r>
        <w:rPr>
          <w:rFonts w:ascii="宋体" w:eastAsia="宋体" w:hAnsi="MS Mincho" w:cs="宋体"/>
          <w:sz w:val="28"/>
        </w:rPr>
        <w:t>的同学。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方面，那自当尽力。即使我成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不好，我尽力了。我用我自己的努力去</w:t>
      </w:r>
      <w:r>
        <w:rPr>
          <w:rFonts w:ascii="宋体" w:eastAsia="宋体" w:hAnsi="SimSun" w:cs="宋体"/>
          <w:sz w:val="28"/>
        </w:rPr>
        <w:t>换</w:t>
      </w:r>
      <w:r>
        <w:rPr>
          <w:rFonts w:ascii="宋体" w:eastAsia="宋体" w:hAnsi="MS Mincho" w:cs="宋体"/>
          <w:sz w:val="28"/>
        </w:rPr>
        <w:t>回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份成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，是我的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酬</w:t>
      </w:r>
      <w:r>
        <w:rPr>
          <w:rFonts w:ascii="宋体" w:eastAsia="宋体" w:hAnsi="SimSun" w:cs="宋体"/>
          <w:sz w:val="28"/>
        </w:rPr>
        <w:t>劳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，高中学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固然是基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，但学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是无限的，在学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的理念上，我不把它作</w:t>
      </w:r>
      <w:r>
        <w:rPr>
          <w:rFonts w:ascii="宋体" w:eastAsia="宋体" w:hAnsi="SimSun" w:cs="宋体"/>
          <w:sz w:val="28"/>
        </w:rPr>
        <w:t>为仅仅书</w:t>
      </w:r>
      <w:r>
        <w:rPr>
          <w:rFonts w:ascii="宋体" w:eastAsia="宋体" w:hAnsi="MS Mincho" w:cs="宋体"/>
          <w:sz w:val="28"/>
        </w:rPr>
        <w:t>本之辞、教条之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。我有着自由学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的灵魂，也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我能力不在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包里的</w:t>
      </w:r>
      <w:r>
        <w:rPr>
          <w:rFonts w:ascii="宋体" w:eastAsia="宋体" w:cs="宋体"/>
          <w:sz w:val="28"/>
        </w:rPr>
        <w:t>'</w:t>
      </w:r>
      <w:r>
        <w:rPr>
          <w:rFonts w:ascii="宋体" w:eastAsia="宋体" w:hAnsi="MS Mincho" w:cs="宋体"/>
          <w:sz w:val="28"/>
        </w:rPr>
        <w:t>那些</w:t>
      </w:r>
      <w:r>
        <w:rPr>
          <w:rFonts w:ascii="宋体" w:eastAsia="宋体" w:hAnsi="SimSun" w:cs="宋体"/>
          <w:sz w:val="28"/>
        </w:rPr>
        <w:t>页页纸纸</w:t>
      </w:r>
      <w:r>
        <w:rPr>
          <w:rFonts w:ascii="宋体" w:eastAsia="宋体" w:hAnsi="MS Mincho" w:cs="宋体"/>
          <w:sz w:val="28"/>
        </w:rPr>
        <w:t>，但</w:t>
      </w:r>
      <w:r>
        <w:rPr>
          <w:rFonts w:ascii="宋体" w:eastAsia="宋体" w:hAnsi="SimSun" w:cs="宋体"/>
          <w:sz w:val="28"/>
        </w:rPr>
        <w:t>绝对</w:t>
      </w:r>
      <w:r>
        <w:rPr>
          <w:rFonts w:ascii="宋体" w:eastAsia="宋体" w:hAnsi="MS Mincho" w:cs="宋体"/>
          <w:sz w:val="28"/>
        </w:rPr>
        <w:t>能在更多其他方面大放光芒。况且，我也不是一个学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差到点的学生。大家都在努力，我也在努力</w:t>
      </w:r>
      <w:r>
        <w:rPr>
          <w:rFonts w:ascii="宋体" w:eastAsia="宋体" w:cs="宋体"/>
          <w:sz w:val="28"/>
        </w:rPr>
        <w:t>!</w:t>
      </w:r>
      <w:r>
        <w:rPr>
          <w:rFonts w:ascii="宋体" w:eastAsia="宋体" w:hAnsi="MS Mincho" w:cs="宋体"/>
          <w:sz w:val="28"/>
        </w:rPr>
        <w:t>在人</w:t>
      </w:r>
      <w:r>
        <w:rPr>
          <w:rFonts w:ascii="宋体" w:eastAsia="宋体" w:hAnsi="SimSun" w:cs="宋体"/>
          <w:sz w:val="28"/>
        </w:rPr>
        <w:t>际关</w:t>
      </w:r>
      <w:r>
        <w:rPr>
          <w:rFonts w:ascii="宋体" w:eastAsia="宋体" w:hAnsi="MS Mincho" w:cs="宋体"/>
          <w:sz w:val="28"/>
        </w:rPr>
        <w:t>系上，我自然不缺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人。我不作做、不刻意去接触、不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了达到其他目的</w:t>
      </w:r>
      <w:r>
        <w:rPr>
          <w:rFonts w:ascii="宋体" w:eastAsia="宋体" w:hAnsi="SimSun" w:cs="宋体"/>
          <w:sz w:val="28"/>
        </w:rPr>
        <w:t>滥</w:t>
      </w:r>
      <w:r>
        <w:rPr>
          <w:rFonts w:ascii="宋体" w:eastAsia="宋体" w:hAnsi="MS Mincho" w:cs="宋体"/>
          <w:sz w:val="28"/>
        </w:rPr>
        <w:t>用同学之情。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于帮助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人，我有着不</w:t>
      </w:r>
      <w:r>
        <w:rPr>
          <w:rFonts w:ascii="宋体" w:eastAsia="宋体" w:hAnsi="SimSun" w:cs="宋体"/>
          <w:sz w:val="28"/>
        </w:rPr>
        <w:t>灭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热</w:t>
      </w:r>
      <w:r>
        <w:rPr>
          <w:rFonts w:ascii="宋体" w:eastAsia="宋体" w:hAnsi="MS Mincho" w:cs="宋体"/>
          <w:sz w:val="28"/>
        </w:rPr>
        <w:t>情。学校是我第二个家，同学就是我第二部分的家人。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多的言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装</w:t>
      </w:r>
      <w:r>
        <w:rPr>
          <w:rFonts w:ascii="宋体" w:eastAsia="宋体" w:hAnsi="SimSun" w:cs="宋体"/>
          <w:sz w:val="28"/>
        </w:rPr>
        <w:t>饰</w:t>
      </w:r>
      <w:r>
        <w:rPr>
          <w:rFonts w:ascii="宋体" w:eastAsia="宋体" w:hAnsi="MS Mincho" w:cs="宋体"/>
          <w:sz w:val="28"/>
        </w:rPr>
        <w:t>出来的同学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系，是不耐一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的。而我和我的同学，是家人般的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系，黄天厚土、皆可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、不怕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人笑我狂。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里的表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，我不是最突出的，但我是最和</w:t>
      </w:r>
      <w:r>
        <w:rPr>
          <w:rFonts w:ascii="宋体" w:eastAsia="宋体" w:hAnsi="SimSun" w:cs="宋体"/>
          <w:sz w:val="28"/>
        </w:rPr>
        <w:t>谐</w:t>
      </w:r>
      <w:r>
        <w:rPr>
          <w:rFonts w:ascii="宋体" w:eastAsia="宋体" w:hAnsi="MS Mincho" w:cs="宋体"/>
          <w:sz w:val="28"/>
        </w:rPr>
        <w:t>的。我是其中一</w:t>
      </w:r>
      <w:r>
        <w:rPr>
          <w:rFonts w:ascii="宋体" w:eastAsia="宋体" w:hAnsi="SimSun" w:cs="宋体"/>
          <w:sz w:val="28"/>
        </w:rPr>
        <w:t>颗润</w:t>
      </w:r>
      <w:r>
        <w:rPr>
          <w:rFonts w:ascii="宋体" w:eastAsia="宋体" w:hAnsi="MS Mincho" w:cs="宋体"/>
          <w:sz w:val="28"/>
        </w:rPr>
        <w:t>滑</w:t>
      </w:r>
      <w:r>
        <w:rPr>
          <w:rFonts w:ascii="宋体" w:eastAsia="宋体" w:hAnsi="SimSun" w:cs="宋体"/>
          <w:sz w:val="28"/>
        </w:rPr>
        <w:t>剂</w:t>
      </w:r>
      <w:r>
        <w:rPr>
          <w:rFonts w:ascii="宋体" w:eastAsia="宋体" w:hAnsi="MS Mincho" w:cs="宋体"/>
          <w:sz w:val="28"/>
        </w:rPr>
        <w:t>，我是班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的一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。我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班出力，我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班奉</w:t>
      </w:r>
      <w:r>
        <w:rPr>
          <w:rFonts w:ascii="宋体" w:eastAsia="宋体" w:hAnsi="SimSun" w:cs="宋体"/>
          <w:sz w:val="28"/>
        </w:rPr>
        <w:t>贤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就是我的班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和我。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高中学期末</w:t>
      </w:r>
      <w:r>
        <w:rPr>
          <w:rFonts w:ascii="宋体" w:eastAsia="宋体" w:hAnsi="SimSun" w:cs="宋体"/>
          <w:i w:val="0"/>
          <w:iCs w:val="0"/>
          <w:sz w:val="28"/>
        </w:rPr>
        <w:t>总结</w:t>
      </w:r>
      <w:r>
        <w:rPr>
          <w:rFonts w:ascii="宋体" w:eastAsia="宋体" w:hAnsi="Times New Roman" w:cs="宋体"/>
          <w:i w:val="0"/>
          <w:iCs w:val="0"/>
          <w:sz w:val="28"/>
        </w:rPr>
        <w:t>3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高中教</w:t>
      </w:r>
      <w:r>
        <w:rPr>
          <w:rFonts w:ascii="宋体" w:eastAsia="宋体" w:hAnsi="SimSun" w:cs="宋体"/>
          <w:sz w:val="28"/>
        </w:rPr>
        <w:t>师这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职业</w:t>
      </w:r>
      <w:r>
        <w:rPr>
          <w:rFonts w:ascii="宋体" w:eastAsia="宋体" w:hAnsi="MS Mincho" w:cs="宋体"/>
          <w:sz w:val="28"/>
        </w:rPr>
        <w:t>是非常辛苦的，担</w:t>
      </w:r>
      <w:r>
        <w:rPr>
          <w:rFonts w:ascii="宋体" w:eastAsia="宋体" w:hAnsi="SimSun" w:cs="宋体"/>
          <w:sz w:val="28"/>
        </w:rPr>
        <w:t>负</w:t>
      </w:r>
      <w:r>
        <w:rPr>
          <w:rFonts w:ascii="宋体" w:eastAsia="宋体" w:hAnsi="MS Mincho" w:cs="宋体"/>
          <w:sz w:val="28"/>
        </w:rPr>
        <w:t>着教学工作、教科研工作及学生管理等多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的任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。下面我从五个方面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本学期教学工作情况作如下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一、思想方面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本人能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极参加政治学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心国家大事，</w:t>
      </w:r>
      <w:r>
        <w:rPr>
          <w:rFonts w:ascii="宋体" w:eastAsia="宋体" w:hAnsi="SimSun" w:cs="宋体"/>
          <w:sz w:val="28"/>
        </w:rPr>
        <w:t>拥护</w:t>
      </w:r>
      <w:r>
        <w:rPr>
          <w:rFonts w:ascii="宋体" w:eastAsia="宋体" w:hAnsi="MS Mincho" w:cs="宋体"/>
          <w:sz w:val="28"/>
        </w:rPr>
        <w:t>党的各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方</w:t>
      </w:r>
      <w:r>
        <w:rPr>
          <w:rFonts w:ascii="宋体" w:eastAsia="宋体" w:hAnsi="SimSun" w:cs="宋体"/>
          <w:sz w:val="28"/>
        </w:rPr>
        <w:t>针</w:t>
      </w:r>
      <w:r>
        <w:rPr>
          <w:rFonts w:ascii="宋体" w:eastAsia="宋体" w:hAnsi="MS Mincho" w:cs="宋体"/>
          <w:sz w:val="28"/>
        </w:rPr>
        <w:t>政策，遵守</w:t>
      </w:r>
      <w:r>
        <w:rPr>
          <w:rFonts w:ascii="宋体" w:eastAsia="宋体" w:hAnsi="SimSun" w:cs="宋体"/>
          <w:sz w:val="28"/>
        </w:rPr>
        <w:t>劳动纪</w:t>
      </w:r>
      <w:r>
        <w:rPr>
          <w:rFonts w:ascii="宋体" w:eastAsia="宋体" w:hAnsi="MS Mincho" w:cs="宋体"/>
          <w:sz w:val="28"/>
        </w:rPr>
        <w:t>律，</w:t>
      </w:r>
      <w:r>
        <w:rPr>
          <w:rFonts w:ascii="宋体" w:eastAsia="宋体" w:hAnsi="SimSun" w:cs="宋体"/>
          <w:sz w:val="28"/>
        </w:rPr>
        <w:t>团结</w:t>
      </w:r>
      <w:r>
        <w:rPr>
          <w:rFonts w:ascii="宋体" w:eastAsia="宋体" w:hAnsi="MS Mincho" w:cs="宋体"/>
          <w:sz w:val="28"/>
        </w:rPr>
        <w:t>同志，</w:t>
      </w:r>
      <w:r>
        <w:rPr>
          <w:rFonts w:ascii="宋体" w:eastAsia="宋体" w:hAnsi="SimSun" w:cs="宋体"/>
          <w:sz w:val="28"/>
        </w:rPr>
        <w:t>热</w:t>
      </w:r>
      <w:r>
        <w:rPr>
          <w:rFonts w:ascii="宋体" w:eastAsia="宋体" w:hAnsi="MS Mincho" w:cs="宋体"/>
          <w:sz w:val="28"/>
        </w:rPr>
        <w:t>心帮助同志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MS Mincho" w:cs="宋体"/>
          <w:sz w:val="28"/>
        </w:rPr>
        <w:t>教育目的明确，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度端正，</w:t>
      </w:r>
      <w:r>
        <w:rPr>
          <w:rFonts w:ascii="宋体" w:eastAsia="宋体" w:hAnsi="SimSun" w:cs="宋体"/>
          <w:sz w:val="28"/>
        </w:rPr>
        <w:t>钻</w:t>
      </w:r>
      <w:r>
        <w:rPr>
          <w:rFonts w:ascii="宋体" w:eastAsia="宋体" w:hAnsi="MS Mincho" w:cs="宋体"/>
          <w:sz w:val="28"/>
        </w:rPr>
        <w:t>研</w:t>
      </w:r>
      <w:r>
        <w:rPr>
          <w:rFonts w:ascii="宋体" w:eastAsia="宋体" w:hAnsi="SimSun" w:cs="宋体"/>
          <w:sz w:val="28"/>
        </w:rPr>
        <w:t>业务</w:t>
      </w:r>
      <w:r>
        <w:rPr>
          <w:rFonts w:ascii="宋体" w:eastAsia="宋体" w:hAnsi="MS Mincho" w:cs="宋体"/>
          <w:sz w:val="28"/>
        </w:rPr>
        <w:t>，勤</w:t>
      </w:r>
      <w:r>
        <w:rPr>
          <w:rFonts w:ascii="宋体" w:eastAsia="宋体" w:hAnsi="SimSun" w:cs="宋体"/>
          <w:sz w:val="28"/>
        </w:rPr>
        <w:t>奋</w:t>
      </w:r>
      <w:r>
        <w:rPr>
          <w:rFonts w:ascii="宋体" w:eastAsia="宋体" w:hAnsi="MS Mincho" w:cs="宋体"/>
          <w:sz w:val="28"/>
        </w:rPr>
        <w:t>刻苦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MS Mincho" w:cs="宋体"/>
          <w:sz w:val="28"/>
        </w:rPr>
        <w:t>班主任工作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负责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心学生，</w:t>
      </w:r>
      <w:r>
        <w:rPr>
          <w:rFonts w:ascii="宋体" w:eastAsia="宋体" w:hAnsi="SimSun" w:cs="宋体"/>
          <w:sz w:val="28"/>
        </w:rPr>
        <w:t>爱护</w:t>
      </w:r>
      <w:r>
        <w:rPr>
          <w:rFonts w:ascii="宋体" w:eastAsia="宋体" w:hAnsi="MS Mincho" w:cs="宋体"/>
          <w:sz w:val="28"/>
        </w:rPr>
        <w:t>学生，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人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表，有奉献精神。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二、教学方面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备课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学初，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极参加教研室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的教研活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，在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校教研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的指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下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行集体</w:t>
      </w:r>
      <w:r>
        <w:rPr>
          <w:rFonts w:ascii="宋体" w:eastAsia="宋体" w:hAnsi="SimSun" w:cs="宋体"/>
          <w:sz w:val="28"/>
        </w:rPr>
        <w:t>备课</w:t>
      </w:r>
      <w:r>
        <w:rPr>
          <w:rFonts w:ascii="宋体" w:eastAsia="宋体" w:hAnsi="MS Mincho" w:cs="宋体"/>
          <w:sz w:val="28"/>
        </w:rPr>
        <w:t>，仔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听，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领</w:t>
      </w:r>
      <w:r>
        <w:rPr>
          <w:rFonts w:ascii="宋体" w:eastAsia="宋体" w:hAnsi="MS Mincho" w:cs="宋体"/>
          <w:sz w:val="28"/>
        </w:rPr>
        <w:t>会精神</w:t>
      </w:r>
      <w:r>
        <w:rPr>
          <w:rFonts w:ascii="宋体" w:eastAsia="宋体" w:hAnsi="SimSun" w:cs="宋体"/>
          <w:sz w:val="28"/>
        </w:rPr>
        <w:t>实质</w:t>
      </w:r>
      <w:r>
        <w:rPr>
          <w:rFonts w:ascii="宋体" w:eastAsia="宋体" w:hAnsi="MS Mincho" w:cs="宋体"/>
          <w:sz w:val="28"/>
        </w:rPr>
        <w:t>。然后根据要求，提前两周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好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，写好教案。平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做到周前</w:t>
      </w:r>
      <w:r>
        <w:rPr>
          <w:rFonts w:ascii="宋体" w:eastAsia="宋体" w:hAnsi="SimSun" w:cs="宋体"/>
          <w:sz w:val="28"/>
        </w:rPr>
        <w:t>备课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备课时认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钻</w:t>
      </w:r>
      <w:r>
        <w:rPr>
          <w:rFonts w:ascii="宋体" w:eastAsia="宋体" w:hAnsi="MS Mincho" w:cs="宋体"/>
          <w:sz w:val="28"/>
        </w:rPr>
        <w:t>研教材、教参，学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好大</w:t>
      </w:r>
      <w:r>
        <w:rPr>
          <w:rFonts w:ascii="宋体" w:eastAsia="宋体" w:hAnsi="SimSun" w:cs="宋体"/>
          <w:sz w:val="28"/>
        </w:rPr>
        <w:t>纲</w:t>
      </w:r>
      <w:r>
        <w:rPr>
          <w:rFonts w:ascii="宋体" w:eastAsia="宋体" w:hAnsi="MS Mincho" w:cs="宋体"/>
          <w:sz w:val="28"/>
        </w:rPr>
        <w:t>，虚心向同年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教。力求吃透教材，找准重点、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点。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了上好一</w:t>
      </w:r>
      <w:r>
        <w:rPr>
          <w:rFonts w:ascii="宋体" w:eastAsia="宋体" w:hAnsi="SimSun" w:cs="宋体"/>
          <w:sz w:val="28"/>
        </w:rPr>
        <w:t>节课</w:t>
      </w:r>
      <w:r>
        <w:rPr>
          <w:rFonts w:ascii="宋体" w:eastAsia="宋体" w:hAnsi="MS Mincho" w:cs="宋体"/>
          <w:sz w:val="28"/>
        </w:rPr>
        <w:t>，我上网</w:t>
      </w:r>
      <w:r>
        <w:rPr>
          <w:rFonts w:ascii="宋体" w:eastAsia="宋体" w:hAnsi="SimSun" w:cs="宋体"/>
          <w:sz w:val="28"/>
        </w:rPr>
        <w:t>查资</w:t>
      </w:r>
      <w:r>
        <w:rPr>
          <w:rFonts w:ascii="宋体" w:eastAsia="宋体" w:hAnsi="MS Mincho" w:cs="宋体"/>
          <w:sz w:val="28"/>
        </w:rPr>
        <w:t>料，集中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人的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点确定自己的教学思路，常常工作到深夜。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了学生能更直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地感受所学的知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内容，我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</w:t>
      </w:r>
      <w:r>
        <w:rPr>
          <w:rFonts w:ascii="宋体" w:eastAsia="宋体" w:hAnsi="SimSun" w:cs="宋体"/>
          <w:sz w:val="28"/>
        </w:rPr>
        <w:t>查</w:t>
      </w:r>
      <w:r>
        <w:rPr>
          <w:rFonts w:ascii="宋体" w:eastAsia="宋体" w:hAnsi="MS Mincho" w:cs="宋体"/>
          <w:sz w:val="28"/>
        </w:rPr>
        <w:t>找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件，制作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件，准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、制作教具。</w:t>
      </w:r>
      <w:r>
        <w:rPr>
          <w:rFonts w:ascii="宋体" w:eastAsia="宋体" w:hAnsi="SimSun" w:cs="宋体"/>
          <w:sz w:val="28"/>
        </w:rPr>
        <w:t>复习阶</w:t>
      </w:r>
      <w:r>
        <w:rPr>
          <w:rFonts w:ascii="宋体" w:eastAsia="宋体" w:hAnsi="MS Mincho" w:cs="宋体"/>
          <w:sz w:val="28"/>
        </w:rPr>
        <w:t>段，我把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元的知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框架、重点内容写在黑板上，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的就是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学生有个清晰的</w:t>
      </w:r>
      <w:r>
        <w:rPr>
          <w:rFonts w:ascii="宋体" w:eastAsia="宋体" w:hAnsi="SimSun" w:cs="宋体"/>
          <w:sz w:val="28"/>
        </w:rPr>
        <w:t>复习</w:t>
      </w:r>
      <w:r>
        <w:rPr>
          <w:rFonts w:ascii="宋体" w:eastAsia="宋体" w:hAnsi="MS Mincho" w:cs="宋体"/>
          <w:sz w:val="28"/>
        </w:rPr>
        <w:t>印象。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、上</w:t>
      </w:r>
      <w:r>
        <w:rPr>
          <w:rFonts w:ascii="宋体" w:eastAsia="宋体" w:hAnsi="SimSun" w:cs="宋体"/>
          <w:sz w:val="28"/>
        </w:rPr>
        <w:t>课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上好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的前提是做好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前准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，不打无准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之仗。上</w:t>
      </w:r>
      <w:r>
        <w:rPr>
          <w:rFonts w:ascii="宋体" w:eastAsia="宋体" w:hAnsi="SimSun" w:cs="宋体"/>
          <w:sz w:val="28"/>
        </w:rPr>
        <w:t>课时认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讲课</w:t>
      </w:r>
      <w:r>
        <w:rPr>
          <w:rFonts w:ascii="宋体" w:eastAsia="宋体" w:hAnsi="MS Mincho" w:cs="宋体"/>
          <w:sz w:val="28"/>
        </w:rPr>
        <w:t>，力求抓住重点，突破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点，精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精</w:t>
      </w:r>
      <w:r>
        <w:rPr>
          <w:rFonts w:ascii="宋体" w:eastAsia="宋体" w:hAnsi="SimSun" w:cs="宋体"/>
          <w:sz w:val="28"/>
        </w:rPr>
        <w:t>练</w:t>
      </w:r>
      <w:r>
        <w:rPr>
          <w:rFonts w:ascii="宋体" w:eastAsia="宋体" w:hAnsi="MS Mincho" w:cs="宋体"/>
          <w:sz w:val="28"/>
        </w:rPr>
        <w:t>。运用多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教学方法，从学生的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出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，注意</w:t>
      </w:r>
      <w:r>
        <w:rPr>
          <w:rFonts w:ascii="宋体" w:eastAsia="宋体" w:hAnsi="SimSun" w:cs="宋体"/>
          <w:sz w:val="28"/>
        </w:rPr>
        <w:t>调动</w:t>
      </w:r>
      <w:r>
        <w:rPr>
          <w:rFonts w:ascii="宋体" w:eastAsia="宋体" w:hAnsi="MS Mincho" w:cs="宋体"/>
          <w:sz w:val="28"/>
        </w:rPr>
        <w:t>学生学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极性和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造性思</w:t>
      </w:r>
      <w:r>
        <w:rPr>
          <w:rFonts w:ascii="宋体" w:eastAsia="宋体" w:hAnsi="SimSun" w:cs="宋体"/>
          <w:sz w:val="28"/>
        </w:rPr>
        <w:t>维</w:t>
      </w:r>
      <w:r>
        <w:rPr>
          <w:rFonts w:ascii="宋体" w:eastAsia="宋体" w:hAnsi="MS Mincho" w:cs="宋体"/>
          <w:sz w:val="28"/>
        </w:rPr>
        <w:t>，使学生有</w:t>
      </w:r>
      <w:r>
        <w:rPr>
          <w:rFonts w:ascii="宋体" w:eastAsia="宋体" w:hAnsi="SimSun" w:cs="宋体"/>
          <w:sz w:val="28"/>
        </w:rPr>
        <w:t>举</w:t>
      </w:r>
      <w:r>
        <w:rPr>
          <w:rFonts w:ascii="宋体" w:eastAsia="宋体" w:hAnsi="MS Mincho" w:cs="宋体"/>
          <w:sz w:val="28"/>
        </w:rPr>
        <w:t>一反三的能力。培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学困生的学</w:t>
      </w:r>
      <w:r>
        <w:rPr>
          <w:rFonts w:ascii="宋体" w:eastAsia="宋体" w:hAnsi="SimSun" w:cs="宋体"/>
          <w:sz w:val="28"/>
        </w:rPr>
        <w:t>习兴</w:t>
      </w:r>
      <w:r>
        <w:rPr>
          <w:rFonts w:ascii="宋体" w:eastAsia="宋体" w:hAnsi="MS Mincho" w:cs="宋体"/>
          <w:sz w:val="28"/>
        </w:rPr>
        <w:t>趣，有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度的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找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等生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MS Mincho" w:cs="宋体"/>
          <w:sz w:val="28"/>
        </w:rPr>
        <w:t>一般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找中等生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SimSun" w:cs="宋体"/>
          <w:sz w:val="28"/>
        </w:rPr>
        <w:t>简单</w:t>
      </w:r>
      <w:r>
        <w:rPr>
          <w:rFonts w:ascii="宋体" w:eastAsia="宋体" w:hAnsi="MS Mincho" w:cs="宋体"/>
          <w:sz w:val="28"/>
        </w:rPr>
        <w:t>些的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是找学困生回答。桌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巡</w:t>
      </w:r>
      <w:r>
        <w:rPr>
          <w:rFonts w:ascii="宋体" w:eastAsia="宋体" w:hAnsi="SimSun" w:cs="宋体"/>
          <w:sz w:val="28"/>
        </w:rPr>
        <w:t>视时</w:t>
      </w:r>
      <w:r>
        <w:rPr>
          <w:rFonts w:ascii="宋体" w:eastAsia="宋体" w:hAnsi="MS Mincho" w:cs="宋体"/>
          <w:sz w:val="28"/>
        </w:rPr>
        <w:t>，注意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学困生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行面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面的</w:t>
      </w:r>
      <w:r>
        <w:rPr>
          <w:rFonts w:ascii="宋体" w:eastAsia="宋体" w:hAnsi="SimSun" w:cs="宋体"/>
          <w:sz w:val="28"/>
        </w:rPr>
        <w:t>辅导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后及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做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后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，找出不足。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辅导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我利用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余</w:t>
      </w:r>
      <w:r>
        <w:rPr>
          <w:rFonts w:ascii="宋体" w:eastAsia="宋体" w:hAnsi="SimSun" w:cs="宋体"/>
          <w:sz w:val="28"/>
        </w:rPr>
        <w:t>时间对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辅导</w:t>
      </w:r>
      <w:r>
        <w:rPr>
          <w:rFonts w:ascii="宋体" w:eastAsia="宋体" w:hAnsi="MS Mincho" w:cs="宋体"/>
          <w:sz w:val="28"/>
        </w:rPr>
        <w:t>，不明白的耐心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解，教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好的</w:t>
      </w:r>
      <w:r>
        <w:rPr>
          <w:rFonts w:ascii="宋体" w:eastAsia="宋体" w:hAnsi="SimSun" w:cs="宋体"/>
          <w:sz w:val="28"/>
        </w:rPr>
        <w:t>记忆</w:t>
      </w:r>
      <w:r>
        <w:rPr>
          <w:rFonts w:ascii="宋体" w:eastAsia="宋体" w:hAnsi="MS Mincho" w:cs="宋体"/>
          <w:sz w:val="28"/>
        </w:rPr>
        <w:t>方法，好的学</w:t>
      </w:r>
      <w:r>
        <w:rPr>
          <w:rFonts w:ascii="宋体" w:eastAsia="宋体" w:hAnsi="SimSun" w:cs="宋体"/>
          <w:sz w:val="28"/>
        </w:rPr>
        <w:t>习习惯</w:t>
      </w:r>
      <w:r>
        <w:rPr>
          <w:rFonts w:ascii="宋体" w:eastAsia="宋体" w:hAnsi="MS Mincho" w:cs="宋体"/>
          <w:sz w:val="28"/>
        </w:rPr>
        <w:t>，做到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所学知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巩固</w:t>
      </w:r>
      <w:r>
        <w:rPr>
          <w:rFonts w:ascii="宋体" w:eastAsia="宋体" w:hAnsi="SimSun" w:cs="宋体"/>
          <w:sz w:val="28"/>
        </w:rPr>
        <w:t>复习</w:t>
      </w:r>
      <w:r>
        <w:rPr>
          <w:rFonts w:ascii="宋体" w:eastAsia="宋体" w:hAnsi="MS Mincho" w:cs="宋体"/>
          <w:sz w:val="28"/>
        </w:rPr>
        <w:t>，及</w:t>
      </w:r>
      <w:r>
        <w:rPr>
          <w:rFonts w:ascii="宋体" w:eastAsia="宋体" w:hAnsi="SimSun" w:cs="宋体"/>
          <w:sz w:val="28"/>
        </w:rPr>
        <w:t>时查</w:t>
      </w:r>
      <w:r>
        <w:rPr>
          <w:rFonts w:ascii="宋体" w:eastAsia="宋体" w:hAnsi="MS Mincho" w:cs="宋体"/>
          <w:sz w:val="28"/>
        </w:rPr>
        <w:t>缺</w:t>
      </w:r>
      <w:r>
        <w:rPr>
          <w:rFonts w:ascii="宋体" w:eastAsia="宋体" w:hAnsi="SimSun" w:cs="宋体"/>
          <w:sz w:val="28"/>
        </w:rPr>
        <w:t>补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漏。并与家</w:t>
      </w:r>
      <w:r>
        <w:rPr>
          <w:rFonts w:ascii="宋体" w:eastAsia="宋体" w:hAnsi="SimSun" w:cs="宋体"/>
          <w:sz w:val="28"/>
        </w:rPr>
        <w:t>长联</w:t>
      </w:r>
      <w:r>
        <w:rPr>
          <w:rFonts w:ascii="宋体" w:eastAsia="宋体" w:hAnsi="MS Mincho" w:cs="宋体"/>
          <w:sz w:val="28"/>
        </w:rPr>
        <w:t>系，及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沟通情况，使家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了解情况，以便在家里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行必要的</w:t>
      </w:r>
      <w:r>
        <w:rPr>
          <w:rFonts w:ascii="宋体" w:eastAsia="宋体" w:hAnsi="SimSun" w:cs="宋体"/>
          <w:sz w:val="28"/>
        </w:rPr>
        <w:t>监</w:t>
      </w:r>
      <w:r>
        <w:rPr>
          <w:rFonts w:ascii="宋体" w:eastAsia="宋体" w:hAnsi="MS Mincho" w:cs="宋体"/>
          <w:sz w:val="28"/>
        </w:rPr>
        <w:t>督。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、作</w:t>
      </w:r>
      <w:r>
        <w:rPr>
          <w:rFonts w:ascii="宋体" w:eastAsia="宋体" w:hAnsi="SimSun" w:cs="宋体"/>
          <w:sz w:val="28"/>
        </w:rPr>
        <w:t>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根据减</w:t>
      </w:r>
      <w:r>
        <w:rPr>
          <w:rFonts w:ascii="宋体" w:eastAsia="宋体" w:hAnsi="SimSun" w:cs="宋体"/>
          <w:sz w:val="28"/>
        </w:rPr>
        <w:t>负</w:t>
      </w:r>
      <w:r>
        <w:rPr>
          <w:rFonts w:ascii="宋体" w:eastAsia="宋体" w:hAnsi="MS Mincho" w:cs="宋体"/>
          <w:sz w:val="28"/>
        </w:rPr>
        <w:t>的要求，我只在双休日布置适量作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，作</w:t>
      </w:r>
      <w:r>
        <w:rPr>
          <w:rFonts w:ascii="宋体" w:eastAsia="宋体" w:hAnsi="SimSun" w:cs="宋体"/>
          <w:sz w:val="28"/>
        </w:rPr>
        <w:t>业总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经过</w:t>
      </w:r>
      <w:r>
        <w:rPr>
          <w:rFonts w:ascii="宋体" w:eastAsia="宋体" w:hAnsi="MS Mincho" w:cs="宋体"/>
          <w:sz w:val="28"/>
        </w:rPr>
        <w:t>精心地挑</w:t>
      </w:r>
      <w:r>
        <w:rPr>
          <w:rFonts w:ascii="宋体" w:eastAsia="宋体" w:hAnsi="SimSun" w:cs="宋体"/>
          <w:sz w:val="28"/>
        </w:rPr>
        <w:t>选</w:t>
      </w:r>
      <w:r>
        <w:rPr>
          <w:rFonts w:ascii="宋体" w:eastAsia="宋体" w:hAnsi="MS Mincho" w:cs="宋体"/>
          <w:sz w:val="28"/>
        </w:rPr>
        <w:t>，适当地留一些有利于学生能力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展的、</w:t>
      </w:r>
      <w:r>
        <w:rPr>
          <w:rFonts w:ascii="宋体" w:eastAsia="宋体" w:hAnsi="SimSun" w:cs="宋体"/>
          <w:sz w:val="28"/>
        </w:rPr>
        <w:t>发挥</w:t>
      </w:r>
      <w:r>
        <w:rPr>
          <w:rFonts w:ascii="宋体" w:eastAsia="宋体" w:hAnsi="MS Mincho" w:cs="宋体"/>
          <w:sz w:val="28"/>
        </w:rPr>
        <w:t>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性和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造性的作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三、德育工作：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德育是学校工作中的重中之重，而教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德育工作的秘</w:t>
      </w:r>
      <w:r>
        <w:rPr>
          <w:rFonts w:ascii="宋体" w:eastAsia="宋体" w:hAnsi="SimSun" w:cs="宋体"/>
          <w:sz w:val="28"/>
        </w:rPr>
        <w:t>诀</w:t>
      </w:r>
      <w:r>
        <w:rPr>
          <w:rFonts w:ascii="宋体" w:eastAsia="宋体" w:hAnsi="MS Mincho" w:cs="宋体"/>
          <w:sz w:val="28"/>
        </w:rPr>
        <w:t>就是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师爱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伟</w:t>
      </w:r>
      <w:r>
        <w:rPr>
          <w:rFonts w:ascii="宋体" w:eastAsia="宋体" w:hAnsi="MS Mincho" w:cs="宋体"/>
          <w:sz w:val="28"/>
        </w:rPr>
        <w:t>大的、神圣的。</w:t>
      </w:r>
      <w:r>
        <w:rPr>
          <w:rFonts w:ascii="宋体" w:eastAsia="宋体" w:hAnsi="SimSun" w:cs="宋体"/>
          <w:sz w:val="28"/>
        </w:rPr>
        <w:t>师爱</w:t>
      </w:r>
      <w:r>
        <w:rPr>
          <w:rFonts w:ascii="宋体" w:eastAsia="宋体" w:hAnsi="MS Mincho" w:cs="宋体"/>
          <w:sz w:val="28"/>
        </w:rPr>
        <w:t>是人</w:t>
      </w:r>
      <w:r>
        <w:rPr>
          <w:rFonts w:ascii="宋体" w:eastAsia="宋体" w:hAnsi="SimSun" w:cs="宋体"/>
          <w:sz w:val="28"/>
        </w:rPr>
        <w:t>类复杂</w:t>
      </w:r>
      <w:r>
        <w:rPr>
          <w:rFonts w:ascii="宋体" w:eastAsia="宋体" w:hAnsi="MS Mincho" w:cs="宋体"/>
          <w:sz w:val="28"/>
        </w:rPr>
        <w:t>情感中最高尚的情感，它凝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着教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无私奉献的精神。</w:t>
      </w:r>
      <w:r>
        <w:rPr>
          <w:rFonts w:ascii="宋体" w:eastAsia="宋体" w:hAnsi="SimSun" w:cs="宋体"/>
          <w:sz w:val="28"/>
        </w:rPr>
        <w:t>师爱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MS Mincho" w:cs="宋体"/>
          <w:sz w:val="28"/>
        </w:rPr>
        <w:t>超凡脱俗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这种爱</w:t>
      </w:r>
      <w:r>
        <w:rPr>
          <w:rFonts w:ascii="宋体" w:eastAsia="宋体" w:hAnsi="MS Mincho" w:cs="宋体"/>
          <w:sz w:val="28"/>
        </w:rPr>
        <w:t>没有血源和</w:t>
      </w: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hAnsi="MS Mincho" w:cs="宋体"/>
          <w:sz w:val="28"/>
        </w:rPr>
        <w:t>情，没有私利与目的，然而</w:t>
      </w:r>
      <w:r>
        <w:rPr>
          <w:rFonts w:ascii="宋体" w:eastAsia="宋体" w:hAnsi="SimSun" w:cs="宋体"/>
          <w:sz w:val="28"/>
        </w:rPr>
        <w:t>这种爱</w:t>
      </w:r>
      <w:r>
        <w:rPr>
          <w:rFonts w:ascii="宋体" w:eastAsia="宋体" w:hAnsi="MS Mincho" w:cs="宋体"/>
          <w:sz w:val="28"/>
        </w:rPr>
        <w:t>却有一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巨大的力量。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就是了解。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学生就要了解学生，包括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学生的身体状况、家庭情况、知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、学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好、性格气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、交友情况、喜怒哀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的深刻了解。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是做好班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管工作、避免教育盲点、因材施教的</w:t>
      </w:r>
      <w:r>
        <w:rPr>
          <w:rFonts w:ascii="宋体" w:eastAsia="宋体" w:cs="宋体"/>
          <w:sz w:val="28"/>
        </w:rPr>
        <w:t>`</w:t>
      </w:r>
      <w:r>
        <w:rPr>
          <w:rFonts w:ascii="宋体" w:eastAsia="宋体" w:hAnsi="MS Mincho" w:cs="宋体"/>
          <w:sz w:val="28"/>
        </w:rPr>
        <w:t>前提，也是提高教育管理水平、提高教育教学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量的必要条件。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就是</w:t>
      </w:r>
      <w:r>
        <w:rPr>
          <w:rFonts w:ascii="宋体" w:eastAsia="宋体" w:hAnsi="SimSun" w:cs="宋体"/>
          <w:sz w:val="28"/>
        </w:rPr>
        <w:t>关怀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hAnsi="SimSun" w:cs="宋体"/>
          <w:sz w:val="28"/>
        </w:rPr>
        <w:t>师爱</w:t>
      </w:r>
      <w:r>
        <w:rPr>
          <w:rFonts w:ascii="宋体" w:eastAsia="宋体" w:hAnsi="MS Mincho" w:cs="宋体"/>
          <w:sz w:val="28"/>
        </w:rPr>
        <w:t>是教育的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SimSun" w:cs="宋体"/>
          <w:sz w:val="28"/>
        </w:rPr>
        <w:t>润</w:t>
      </w:r>
      <w:r>
        <w:rPr>
          <w:rFonts w:ascii="宋体" w:eastAsia="宋体" w:hAnsi="MS Mincho" w:cs="宋体"/>
          <w:sz w:val="28"/>
        </w:rPr>
        <w:t>滑</w:t>
      </w:r>
      <w:r>
        <w:rPr>
          <w:rFonts w:ascii="宋体" w:eastAsia="宋体" w:hAnsi="SimSun" w:cs="宋体"/>
          <w:sz w:val="28"/>
        </w:rPr>
        <w:t>剂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MS Mincho" w:cs="宋体"/>
          <w:sz w:val="28"/>
        </w:rPr>
        <w:t>，是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行教育的必要条件。当教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全身心地</w:t>
      </w:r>
      <w:r>
        <w:rPr>
          <w:rFonts w:ascii="宋体" w:eastAsia="宋体" w:hAnsi="SimSun" w:cs="宋体"/>
          <w:sz w:val="28"/>
        </w:rPr>
        <w:t>爱护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心、帮助学生，做学生的</w:t>
      </w:r>
      <w:r>
        <w:rPr>
          <w:rFonts w:ascii="宋体" w:eastAsia="宋体" w:hAnsi="SimSun" w:cs="宋体"/>
          <w:sz w:val="28"/>
        </w:rPr>
        <w:t>贴</w:t>
      </w:r>
      <w:r>
        <w:rPr>
          <w:rFonts w:ascii="宋体" w:eastAsia="宋体" w:hAnsi="MS Mincho" w:cs="宋体"/>
          <w:sz w:val="28"/>
        </w:rPr>
        <w:t>心人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师爱</w:t>
      </w:r>
      <w:r>
        <w:rPr>
          <w:rFonts w:ascii="宋体" w:eastAsia="宋体" w:hAnsi="MS Mincho" w:cs="宋体"/>
          <w:sz w:val="28"/>
        </w:rPr>
        <w:t>就成了一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巨大的教育力量。正因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有了</w:t>
      </w:r>
      <w:r>
        <w:rPr>
          <w:rFonts w:ascii="宋体" w:eastAsia="宋体" w:hAnsi="SimSun" w:cs="宋体"/>
          <w:sz w:val="28"/>
        </w:rPr>
        <w:t>师爱</w:t>
      </w:r>
      <w:r>
        <w:rPr>
          <w:rFonts w:ascii="宋体" w:eastAsia="宋体" w:hAnsi="MS Mincho" w:cs="宋体"/>
          <w:sz w:val="28"/>
        </w:rPr>
        <w:t>，教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才能</w:t>
      </w:r>
      <w:r>
        <w:rPr>
          <w:rFonts w:ascii="宋体" w:eastAsia="宋体" w:hAnsi="SimSun" w:cs="宋体"/>
          <w:sz w:val="28"/>
        </w:rPr>
        <w:t>赢</w:t>
      </w:r>
      <w:r>
        <w:rPr>
          <w:rFonts w:ascii="宋体" w:eastAsia="宋体" w:hAnsi="MS Mincho" w:cs="宋体"/>
          <w:sz w:val="28"/>
        </w:rPr>
        <w:t>得学生的信</w:t>
      </w:r>
      <w:r>
        <w:rPr>
          <w:rFonts w:ascii="宋体" w:eastAsia="宋体" w:hAnsi="SimSun" w:cs="宋体"/>
          <w:sz w:val="28"/>
        </w:rPr>
        <w:t>赖</w:t>
      </w:r>
      <w:r>
        <w:rPr>
          <w:rFonts w:ascii="宋体" w:eastAsia="宋体" w:hAnsi="MS Mincho" w:cs="宋体"/>
          <w:sz w:val="28"/>
        </w:rPr>
        <w:t>，学生才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于接受教育，教育才能收到良好的效果。</w:t>
      </w:r>
      <w:r>
        <w:rPr>
          <w:rFonts w:ascii="宋体" w:eastAsia="宋体" w:hAnsi="SimSun" w:cs="宋体"/>
          <w:sz w:val="28"/>
        </w:rPr>
        <w:t>师爱</w:t>
      </w:r>
      <w:r>
        <w:rPr>
          <w:rFonts w:ascii="宋体" w:eastAsia="宋体" w:hAnsi="MS Mincho" w:cs="宋体"/>
          <w:sz w:val="28"/>
        </w:rPr>
        <w:t>要全面、公平。全面公平的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是指教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热爱每</w:t>
      </w:r>
      <w:r>
        <w:rPr>
          <w:rFonts w:ascii="宋体" w:eastAsia="宋体" w:hAnsi="MS Mincho" w:cs="宋体"/>
          <w:sz w:val="28"/>
        </w:rPr>
        <w:t>一个学生。学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好的要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一般的要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差的也要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泼</w:t>
      </w:r>
      <w:r>
        <w:rPr>
          <w:rFonts w:ascii="宋体" w:eastAsia="宋体" w:hAnsi="MS Mincho" w:cs="宋体"/>
          <w:sz w:val="28"/>
        </w:rPr>
        <w:t>的要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，文静踏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的要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，内向拘</w:t>
      </w:r>
      <w:r>
        <w:rPr>
          <w:rFonts w:ascii="宋体" w:eastAsia="宋体" w:hAnsi="SimSun" w:cs="宋体"/>
          <w:sz w:val="28"/>
        </w:rPr>
        <w:t>谨</w:t>
      </w:r>
      <w:r>
        <w:rPr>
          <w:rFonts w:ascii="宋体" w:eastAsia="宋体" w:hAnsi="MS Mincho" w:cs="宋体"/>
          <w:sz w:val="28"/>
        </w:rPr>
        <w:t>的更要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cs="宋体"/>
          <w:sz w:val="28"/>
        </w:rPr>
        <w:t>;"</w:t>
      </w:r>
      <w:r>
        <w:rPr>
          <w:rFonts w:ascii="宋体" w:eastAsia="宋体" w:hAnsi="MS Mincho" w:cs="宋体"/>
          <w:sz w:val="28"/>
        </w:rPr>
        <w:t>金</w:t>
      </w:r>
      <w:r>
        <w:rPr>
          <w:rFonts w:ascii="宋体" w:eastAsia="宋体" w:hAnsi="SimSun" w:cs="宋体"/>
          <w:sz w:val="28"/>
        </w:rPr>
        <w:t>凤</w:t>
      </w:r>
      <w:r>
        <w:rPr>
          <w:rFonts w:ascii="宋体" w:eastAsia="宋体" w:hAnsi="MS Mincho" w:cs="宋体"/>
          <w:sz w:val="28"/>
        </w:rPr>
        <w:t>凰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MS Mincho" w:cs="宋体"/>
          <w:sz w:val="28"/>
        </w:rPr>
        <w:t>要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MS Mincho" w:cs="宋体"/>
          <w:sz w:val="28"/>
        </w:rPr>
        <w:t>丑小</w:t>
      </w:r>
      <w:r>
        <w:rPr>
          <w:rFonts w:ascii="宋体" w:eastAsia="宋体" w:hAnsi="SimSun" w:cs="宋体"/>
          <w:sz w:val="28"/>
        </w:rPr>
        <w:t>鸭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MS Mincho" w:cs="宋体"/>
          <w:sz w:val="28"/>
        </w:rPr>
        <w:t>同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也要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就是尊重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尊重、理解、信任学生是消除教育盲点的基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。尊重学生要尊重学生的人格。教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与学生</w:t>
      </w:r>
      <w:r>
        <w:rPr>
          <w:rFonts w:ascii="宋体" w:eastAsia="宋体" w:hAnsi="SimSun" w:cs="宋体"/>
          <w:sz w:val="28"/>
        </w:rPr>
        <w:t>虽</w:t>
      </w:r>
      <w:r>
        <w:rPr>
          <w:rFonts w:ascii="宋体" w:eastAsia="宋体" w:hAnsi="MS Mincho" w:cs="宋体"/>
          <w:sz w:val="28"/>
        </w:rPr>
        <w:t>然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在教育教学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程中的不同的地位，但在人格上</w:t>
      </w:r>
      <w:r>
        <w:rPr>
          <w:rFonts w:ascii="宋体" w:eastAsia="宋体" w:hAnsi="SimSun" w:cs="宋体"/>
          <w:sz w:val="28"/>
        </w:rPr>
        <w:t>应该</w:t>
      </w:r>
      <w:r>
        <w:rPr>
          <w:rFonts w:ascii="宋体" w:eastAsia="宋体" w:hAnsi="MS Mincho" w:cs="宋体"/>
          <w:sz w:val="28"/>
        </w:rPr>
        <w:t>是平等的，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就是要求教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不能盛气凌人，更不能利用教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的地位和</w:t>
      </w:r>
      <w:r>
        <w:rPr>
          <w:rFonts w:ascii="宋体" w:eastAsia="宋体" w:hAnsi="SimSun" w:cs="宋体"/>
          <w:sz w:val="28"/>
        </w:rPr>
        <w:t>权</w:t>
      </w:r>
      <w:r>
        <w:rPr>
          <w:rFonts w:ascii="宋体" w:eastAsia="宋体" w:hAnsi="MS Mincho" w:cs="宋体"/>
          <w:sz w:val="28"/>
        </w:rPr>
        <w:t>力</w:t>
      </w:r>
      <w:r>
        <w:rPr>
          <w:rFonts w:ascii="宋体" w:eastAsia="宋体" w:hAnsi="SimSun" w:cs="宋体"/>
          <w:sz w:val="28"/>
        </w:rPr>
        <w:t>污</w:t>
      </w:r>
      <w:r>
        <w:rPr>
          <w:rFonts w:ascii="宋体" w:eastAsia="宋体" w:hAnsi="MS Mincho" w:cs="宋体"/>
          <w:sz w:val="28"/>
        </w:rPr>
        <w:t>辱学生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MS Mincho" w:cs="宋体"/>
          <w:sz w:val="28"/>
        </w:rPr>
        <w:t>理解学生要从青少年的心理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展特点出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，理解他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的要求和想法，理解他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幼稚和天真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MS Mincho" w:cs="宋体"/>
          <w:sz w:val="28"/>
        </w:rPr>
        <w:t>信任学生要信任他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的潜在能力，放手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学生在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践中</w:t>
      </w:r>
      <w:r>
        <w:rPr>
          <w:rFonts w:ascii="宋体" w:eastAsia="宋体" w:hAnsi="SimSun" w:cs="宋体"/>
          <w:sz w:val="28"/>
        </w:rPr>
        <w:t>锻炼</w:t>
      </w:r>
      <w:r>
        <w:rPr>
          <w:rFonts w:ascii="宋体" w:eastAsia="宋体" w:hAnsi="MS Mincho" w:cs="宋体"/>
          <w:sz w:val="28"/>
        </w:rPr>
        <w:t>，在磨</w:t>
      </w:r>
      <w:r>
        <w:rPr>
          <w:rFonts w:ascii="宋体" w:eastAsia="宋体" w:hAnsi="SimSun" w:cs="宋体"/>
          <w:sz w:val="28"/>
        </w:rPr>
        <w:t>练</w:t>
      </w:r>
      <w:r>
        <w:rPr>
          <w:rFonts w:ascii="宋体" w:eastAsia="宋体" w:hAnsi="MS Mincho" w:cs="宋体"/>
          <w:sz w:val="28"/>
        </w:rPr>
        <w:t>中成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。只有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，学生才能与教</w:t>
      </w:r>
      <w:r>
        <w:rPr>
          <w:rFonts w:ascii="宋体" w:eastAsia="宋体" w:hAnsi="SimSun" w:cs="宋体"/>
          <w:sz w:val="28"/>
        </w:rPr>
        <w:t>师缩</w:t>
      </w:r>
      <w:r>
        <w:rPr>
          <w:rFonts w:ascii="宋体" w:eastAsia="宋体" w:hAnsi="MS Mincho" w:cs="宋体"/>
          <w:sz w:val="28"/>
        </w:rPr>
        <w:t>小心理距离，学生才会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师产</w:t>
      </w:r>
      <w:r>
        <w:rPr>
          <w:rFonts w:ascii="宋体" w:eastAsia="宋体" w:hAnsi="MS Mincho" w:cs="宋体"/>
          <w:sz w:val="28"/>
        </w:rPr>
        <w:t>生依</w:t>
      </w:r>
      <w:r>
        <w:rPr>
          <w:rFonts w:ascii="宋体" w:eastAsia="宋体" w:hAnsi="SimSun" w:cs="宋体"/>
          <w:sz w:val="28"/>
        </w:rPr>
        <w:t>赖</w:t>
      </w:r>
      <w:r>
        <w:rPr>
          <w:rFonts w:ascii="宋体" w:eastAsia="宋体" w:hAnsi="MS Mincho" w:cs="宋体"/>
          <w:sz w:val="28"/>
        </w:rPr>
        <w:t>感。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四、个人学</w:t>
      </w:r>
      <w:r>
        <w:rPr>
          <w:rFonts w:ascii="宋体" w:eastAsia="宋体" w:hAnsi="SimSun" w:cs="宋体"/>
          <w:b/>
          <w:bCs/>
          <w:sz w:val="28"/>
        </w:rPr>
        <w:t>习</w:t>
      </w:r>
      <w:r>
        <w:rPr>
          <w:rFonts w:ascii="宋体" w:eastAsia="宋体" w:hAnsi="MS Mincho" w:cs="宋体"/>
          <w:b/>
          <w:bCs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教育理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，以充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自己，以便在工作中以</w:t>
      </w:r>
      <w:r>
        <w:rPr>
          <w:rFonts w:ascii="宋体" w:eastAsia="宋体" w:hAnsi="SimSun" w:cs="宋体"/>
          <w:sz w:val="28"/>
        </w:rPr>
        <w:t>坚实</w:t>
      </w:r>
      <w:r>
        <w:rPr>
          <w:rFonts w:ascii="宋体" w:eastAsia="宋体" w:hAnsi="MS Mincho" w:cs="宋体"/>
          <w:sz w:val="28"/>
        </w:rPr>
        <w:t>的理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，更好地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行教育教学。努力学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，以适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当前教育的形式，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自己充</w:t>
      </w:r>
      <w:r>
        <w:rPr>
          <w:rFonts w:ascii="宋体" w:eastAsia="宋体" w:hAnsi="SimSun" w:cs="宋体"/>
          <w:sz w:val="28"/>
        </w:rPr>
        <w:t>电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为进</w:t>
      </w:r>
      <w:r>
        <w:rPr>
          <w:rFonts w:ascii="宋体" w:eastAsia="宋体" w:hAnsi="MS Mincho" w:cs="宋体"/>
          <w:sz w:val="28"/>
        </w:rPr>
        <w:t>行双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教学做好准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高中学期末</w:t>
      </w:r>
      <w:r>
        <w:rPr>
          <w:rFonts w:ascii="宋体" w:eastAsia="宋体" w:hAnsi="SimSun" w:cs="宋体"/>
          <w:i w:val="0"/>
          <w:iCs w:val="0"/>
          <w:sz w:val="28"/>
        </w:rPr>
        <w:t>总结</w:t>
      </w:r>
      <w:r>
        <w:rPr>
          <w:rFonts w:ascii="宋体" w:eastAsia="宋体" w:hAnsi="Times New Roman" w:cs="宋体"/>
          <w:i w:val="0"/>
          <w:iCs w:val="0"/>
          <w:sz w:val="28"/>
        </w:rPr>
        <w:t>4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一学期美</w:t>
      </w:r>
      <w:r>
        <w:rPr>
          <w:rFonts w:ascii="宋体" w:eastAsia="宋体" w:hAnsi="SimSun" w:cs="宋体"/>
          <w:sz w:val="28"/>
        </w:rPr>
        <w:t>术</w:t>
      </w:r>
      <w:r>
        <w:rPr>
          <w:rFonts w:ascii="宋体" w:eastAsia="宋体" w:hAnsi="MS Mincho" w:cs="宋体"/>
          <w:sz w:val="28"/>
        </w:rPr>
        <w:t>教学工作已</w:t>
      </w:r>
      <w:r>
        <w:rPr>
          <w:rFonts w:ascii="宋体" w:eastAsia="宋体" w:hAnsi="SimSun" w:cs="宋体"/>
          <w:sz w:val="28"/>
        </w:rPr>
        <w:t>经结</w:t>
      </w:r>
      <w:r>
        <w:rPr>
          <w:rFonts w:ascii="宋体" w:eastAsia="宋体" w:hAnsi="MS Mincho" w:cs="宋体"/>
          <w:sz w:val="28"/>
        </w:rPr>
        <w:t>束，我担任</w:t>
      </w:r>
      <w:r>
        <w:rPr>
          <w:rFonts w:ascii="宋体" w:eastAsia="宋体" w:cs="宋体"/>
          <w:sz w:val="28"/>
        </w:rPr>
        <w:t>xx</w:t>
      </w:r>
      <w:r>
        <w:rPr>
          <w:rFonts w:ascii="宋体" w:eastAsia="宋体" w:hAnsi="MS Mincho" w:cs="宋体"/>
          <w:sz w:val="28"/>
        </w:rPr>
        <w:t>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美</w:t>
      </w:r>
      <w:r>
        <w:rPr>
          <w:rFonts w:ascii="宋体" w:eastAsia="宋体" w:hAnsi="SimSun" w:cs="宋体"/>
          <w:sz w:val="28"/>
        </w:rPr>
        <w:t>术</w:t>
      </w:r>
      <w:r>
        <w:rPr>
          <w:rFonts w:ascii="宋体" w:eastAsia="宋体" w:hAnsi="MS Mincho" w:cs="宋体"/>
          <w:sz w:val="28"/>
        </w:rPr>
        <w:t>教学工作，在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个学期中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新</w:t>
      </w:r>
      <w:r>
        <w:rPr>
          <w:rFonts w:ascii="宋体" w:eastAsia="宋体" w:hAnsi="SimSun" w:cs="宋体"/>
          <w:sz w:val="28"/>
        </w:rPr>
        <w:t>课标</w:t>
      </w:r>
      <w:r>
        <w:rPr>
          <w:rFonts w:ascii="宋体" w:eastAsia="宋体" w:hAnsi="MS Mincho" w:cs="宋体"/>
          <w:sz w:val="28"/>
        </w:rPr>
        <w:t>，研究新的教学教法，</w:t>
      </w:r>
      <w:r>
        <w:rPr>
          <w:rFonts w:ascii="宋体" w:eastAsia="宋体" w:hAnsi="SimSun" w:cs="宋体"/>
          <w:sz w:val="28"/>
        </w:rPr>
        <w:t>对课</w:t>
      </w:r>
      <w:r>
        <w:rPr>
          <w:rFonts w:ascii="宋体" w:eastAsia="宋体" w:hAnsi="MS Mincho" w:cs="宋体"/>
          <w:sz w:val="28"/>
        </w:rPr>
        <w:t>堂中存在的</w:t>
      </w:r>
      <w:r>
        <w:rPr>
          <w:rFonts w:ascii="宋体" w:eastAsia="宋体" w:hAnsi="SimSun" w:cs="宋体"/>
          <w:sz w:val="28"/>
        </w:rPr>
        <w:t>问题认</w:t>
      </w:r>
      <w:r>
        <w:rPr>
          <w:rFonts w:ascii="宋体" w:eastAsia="宋体" w:hAnsi="MS Mincho" w:cs="宋体"/>
          <w:sz w:val="28"/>
        </w:rPr>
        <w:t>真地去分析，探</w:t>
      </w:r>
      <w:r>
        <w:rPr>
          <w:rFonts w:ascii="宋体" w:eastAsia="宋体" w:hAnsi="SimSun" w:cs="宋体"/>
          <w:sz w:val="28"/>
        </w:rPr>
        <w:t>讨综</w:t>
      </w:r>
      <w:r>
        <w:rPr>
          <w:rFonts w:ascii="宋体" w:eastAsia="宋体" w:hAnsi="MS Mincho" w:cs="宋体"/>
          <w:sz w:val="28"/>
        </w:rPr>
        <w:t>合探究及多媒材的运用。我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和其他教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互相听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，互相学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新</w:t>
      </w:r>
      <w:r>
        <w:rPr>
          <w:rFonts w:ascii="宋体" w:eastAsia="宋体" w:hAnsi="SimSun" w:cs="宋体"/>
          <w:sz w:val="28"/>
        </w:rPr>
        <w:t>课标</w:t>
      </w:r>
      <w:r>
        <w:rPr>
          <w:rFonts w:ascii="宋体" w:eastAsia="宋体" w:hAnsi="MS Mincho" w:cs="宋体"/>
          <w:sz w:val="28"/>
        </w:rPr>
        <w:t>，并把新</w:t>
      </w:r>
      <w:r>
        <w:rPr>
          <w:rFonts w:ascii="宋体" w:eastAsia="宋体" w:hAnsi="SimSun" w:cs="宋体"/>
          <w:sz w:val="28"/>
        </w:rPr>
        <w:t>课标</w:t>
      </w:r>
      <w:r>
        <w:rPr>
          <w:rFonts w:ascii="宋体" w:eastAsia="宋体" w:hAnsi="MS Mincho" w:cs="宋体"/>
          <w:sz w:val="28"/>
        </w:rPr>
        <w:t>的精神和理念运用到教学当中。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了更好地做好今后的工作，</w:t>
      </w:r>
      <w:r>
        <w:rPr>
          <w:rFonts w:ascii="宋体" w:eastAsia="宋体" w:hAnsi="SimSun" w:cs="宋体"/>
          <w:sz w:val="28"/>
        </w:rPr>
        <w:t>总结经验</w:t>
      </w:r>
      <w:r>
        <w:rPr>
          <w:rFonts w:ascii="宋体" w:eastAsia="宋体" w:hAnsi="MS Mincho" w:cs="宋体"/>
          <w:sz w:val="28"/>
        </w:rPr>
        <w:t>、吸取教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，本人特就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学期的工作小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如下：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hAnsi="MS Mincho" w:cs="宋体"/>
          <w:b/>
          <w:bCs/>
          <w:sz w:val="28"/>
        </w:rPr>
        <w:t>一、教学任</w:t>
      </w:r>
      <w:r>
        <w:rPr>
          <w:rFonts w:ascii="宋体" w:eastAsia="宋体" w:hAnsi="SimSun" w:cs="宋体"/>
          <w:b/>
          <w:bCs/>
          <w:sz w:val="28"/>
        </w:rPr>
        <w:t>务</w:t>
      </w:r>
      <w:r>
        <w:rPr>
          <w:rFonts w:ascii="宋体" w:eastAsia="宋体" w:hAnsi="MS Mincho" w:cs="宋体"/>
          <w:b/>
          <w:bCs/>
          <w:sz w:val="28"/>
        </w:rPr>
        <w:t>完成情况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本学期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真按照美</w:t>
      </w:r>
      <w:r>
        <w:rPr>
          <w:rFonts w:ascii="宋体" w:eastAsia="宋体" w:hAnsi="SimSun" w:cs="宋体"/>
          <w:sz w:val="28"/>
        </w:rPr>
        <w:t>术</w:t>
      </w:r>
      <w:r>
        <w:rPr>
          <w:rFonts w:ascii="宋体" w:eastAsia="宋体" w:hAnsi="MS Mincho" w:cs="宋体"/>
          <w:sz w:val="28"/>
        </w:rPr>
        <w:t>教学新</w:t>
      </w:r>
      <w:r>
        <w:rPr>
          <w:rFonts w:ascii="宋体" w:eastAsia="宋体" w:hAnsi="SimSun" w:cs="宋体"/>
          <w:sz w:val="28"/>
        </w:rPr>
        <w:t>课标</w:t>
      </w:r>
      <w:r>
        <w:rPr>
          <w:rFonts w:ascii="宋体" w:eastAsia="宋体" w:hAnsi="MS Mincho" w:cs="宋体"/>
          <w:sz w:val="28"/>
        </w:rPr>
        <w:t>教学教改，根据当地情况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行有效的教学，按照学校安排</w:t>
      </w:r>
      <w:r>
        <w:rPr>
          <w:rFonts w:ascii="宋体" w:eastAsia="宋体" w:hAnsi="SimSun" w:cs="宋体"/>
          <w:sz w:val="28"/>
        </w:rPr>
        <w:t>课时认</w:t>
      </w:r>
      <w:r>
        <w:rPr>
          <w:rFonts w:ascii="宋体" w:eastAsia="宋体" w:hAnsi="MS Mincho" w:cs="宋体"/>
          <w:sz w:val="28"/>
        </w:rPr>
        <w:t>真把美</w:t>
      </w:r>
      <w:r>
        <w:rPr>
          <w:rFonts w:ascii="宋体" w:eastAsia="宋体" w:hAnsi="SimSun" w:cs="宋体"/>
          <w:sz w:val="28"/>
        </w:rPr>
        <w:t>术课</w:t>
      </w:r>
      <w:r>
        <w:rPr>
          <w:rFonts w:ascii="宋体" w:eastAsia="宋体" w:hAnsi="MS Mincho" w:cs="宋体"/>
          <w:sz w:val="28"/>
        </w:rPr>
        <w:t>上好，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前要做到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好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写好教案，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中要上好</w:t>
      </w:r>
      <w:r>
        <w:rPr>
          <w:rFonts w:ascii="宋体" w:eastAsia="宋体" w:cs="宋体"/>
          <w:sz w:val="28"/>
        </w:rPr>
        <w:t>45</w:t>
      </w:r>
      <w:r>
        <w:rPr>
          <w:rFonts w:ascii="宋体" w:eastAsia="宋体" w:hAnsi="MS Mincho" w:cs="宋体"/>
          <w:sz w:val="28"/>
        </w:rPr>
        <w:t>分</w:t>
      </w:r>
      <w:r>
        <w:rPr>
          <w:rFonts w:ascii="宋体" w:eastAsia="宋体" w:hAnsi="SimSun" w:cs="宋体"/>
          <w:sz w:val="28"/>
        </w:rPr>
        <w:t>钟</w:t>
      </w:r>
      <w:r>
        <w:rPr>
          <w:rFonts w:ascii="宋体" w:eastAsia="宋体" w:hAnsi="MS Mincho" w:cs="宋体"/>
          <w:sz w:val="28"/>
        </w:rPr>
        <w:t>，多引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好学生的学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手能力，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后要</w:t>
      </w:r>
      <w:r>
        <w:rPr>
          <w:rFonts w:ascii="宋体" w:eastAsia="宋体" w:hAnsi="SimSun" w:cs="宋体"/>
          <w:sz w:val="28"/>
        </w:rPr>
        <w:t>辅导</w:t>
      </w:r>
      <w:r>
        <w:rPr>
          <w:rFonts w:ascii="宋体" w:eastAsia="宋体" w:hAnsi="MS Mincho" w:cs="宋体"/>
          <w:sz w:val="28"/>
        </w:rPr>
        <w:t>好学生的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好，能更好的接受美</w:t>
      </w:r>
      <w:r>
        <w:rPr>
          <w:rFonts w:ascii="宋体" w:eastAsia="宋体" w:hAnsi="SimSun" w:cs="宋体"/>
          <w:sz w:val="28"/>
        </w:rPr>
        <w:t>术</w:t>
      </w:r>
      <w:r>
        <w:rPr>
          <w:rFonts w:ascii="宋体" w:eastAsia="宋体" w:hAnsi="MS Mincho" w:cs="宋体"/>
          <w:sz w:val="28"/>
        </w:rPr>
        <w:t>的陶冶。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一学期基本能按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完成教学，效果也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可以，很多学生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美</w:t>
      </w:r>
      <w:r>
        <w:rPr>
          <w:rFonts w:ascii="宋体" w:eastAsia="宋体" w:hAnsi="SimSun" w:cs="宋体"/>
          <w:sz w:val="28"/>
        </w:rPr>
        <w:t>术</w:t>
      </w:r>
      <w:r>
        <w:rPr>
          <w:rFonts w:ascii="宋体" w:eastAsia="宋体" w:hAnsi="MS Mincho" w:cs="宋体"/>
          <w:sz w:val="28"/>
        </w:rPr>
        <w:t>都有了一个新的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审</w:t>
      </w:r>
      <w:r>
        <w:rPr>
          <w:rFonts w:ascii="宋体" w:eastAsia="宋体" w:hAnsi="MS Mincho" w:cs="宋体"/>
          <w:sz w:val="28"/>
        </w:rPr>
        <w:t>美知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也提高了不少。在教学中我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常利用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余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，了解学生在美</w:t>
      </w:r>
      <w:r>
        <w:rPr>
          <w:rFonts w:ascii="宋体" w:eastAsia="宋体" w:hAnsi="SimSun" w:cs="宋体"/>
          <w:sz w:val="28"/>
        </w:rPr>
        <w:t>术</w:t>
      </w:r>
      <w:r>
        <w:rPr>
          <w:rFonts w:ascii="宋体" w:eastAsia="宋体" w:hAnsi="MS Mincho" w:cs="宋体"/>
          <w:sz w:val="28"/>
        </w:rPr>
        <w:t>方面的想法与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趣。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趣是最好的老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趣是学生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展思</w:t>
      </w:r>
      <w:r>
        <w:rPr>
          <w:rFonts w:ascii="宋体" w:eastAsia="宋体" w:hAnsi="SimSun" w:cs="宋体"/>
          <w:sz w:val="28"/>
        </w:rPr>
        <w:t>维</w:t>
      </w:r>
      <w:r>
        <w:rPr>
          <w:rFonts w:ascii="宋体" w:eastAsia="宋体" w:hAnsi="MS Mincho" w:cs="宋体"/>
          <w:sz w:val="28"/>
        </w:rPr>
        <w:t>的巨大推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力，不管做什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事情，只要有了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趣，才会使人集中精力，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极思考，而且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会达到</w:t>
      </w:r>
      <w:r>
        <w:rPr>
          <w:rFonts w:ascii="宋体" w:eastAsia="宋体" w:hAnsi="SimSun" w:cs="宋体"/>
          <w:sz w:val="28"/>
        </w:rPr>
        <w:t>废</w:t>
      </w:r>
      <w:r>
        <w:rPr>
          <w:rFonts w:ascii="宋体" w:eastAsia="宋体" w:hAnsi="MS Mincho" w:cs="宋体"/>
          <w:sz w:val="28"/>
        </w:rPr>
        <w:t>寝忘食、欲</w:t>
      </w:r>
      <w:r>
        <w:rPr>
          <w:rFonts w:ascii="宋体" w:eastAsia="宋体" w:hAnsi="SimSun" w:cs="宋体"/>
          <w:sz w:val="28"/>
        </w:rPr>
        <w:t>罢</w:t>
      </w:r>
      <w:r>
        <w:rPr>
          <w:rFonts w:ascii="宋体" w:eastAsia="宋体" w:hAnsi="MS Mincho" w:cs="宋体"/>
          <w:sz w:val="28"/>
        </w:rPr>
        <w:t>不能的地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。因此，我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首先要激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美</w:t>
      </w:r>
      <w:r>
        <w:rPr>
          <w:rFonts w:ascii="宋体" w:eastAsia="宋体" w:hAnsi="SimSun" w:cs="宋体"/>
          <w:sz w:val="28"/>
        </w:rPr>
        <w:t>术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趣，在教学中运用故事、游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像等到手段来激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学生的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二、学生学</w:t>
      </w:r>
      <w:r>
        <w:rPr>
          <w:rFonts w:ascii="宋体" w:eastAsia="宋体" w:hAnsi="SimSun" w:cs="宋体"/>
          <w:b/>
          <w:bCs/>
          <w:sz w:val="28"/>
        </w:rPr>
        <w:t>习</w:t>
      </w:r>
      <w:r>
        <w:rPr>
          <w:rFonts w:ascii="宋体" w:eastAsia="宋体" w:hAnsi="MS Mincho" w:cs="宋体"/>
          <w:b/>
          <w:bCs/>
          <w:sz w:val="28"/>
        </w:rPr>
        <w:t>情况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学生主要来自壮族</w:t>
      </w:r>
      <w:r>
        <w:rPr>
          <w:rFonts w:ascii="宋体" w:eastAsia="宋体" w:hAnsi="SimSun" w:cs="宋体"/>
          <w:sz w:val="28"/>
        </w:rPr>
        <w:t>乡</w:t>
      </w:r>
      <w:r>
        <w:rPr>
          <w:rFonts w:ascii="宋体" w:eastAsia="宋体" w:hAnsi="MS Mincho" w:cs="宋体"/>
          <w:sz w:val="28"/>
        </w:rPr>
        <w:t>和苗族地区，文化基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识较</w:t>
      </w:r>
      <w:r>
        <w:rPr>
          <w:rFonts w:ascii="宋体" w:eastAsia="宋体" w:hAnsi="MS Mincho" w:cs="宋体"/>
          <w:sz w:val="28"/>
        </w:rPr>
        <w:t>落后，学生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各方面</w:t>
      </w:r>
      <w:r>
        <w:rPr>
          <w:rFonts w:ascii="宋体" w:eastAsia="宋体" w:hAnsi="SimSun" w:cs="宋体"/>
          <w:sz w:val="28"/>
        </w:rPr>
        <w:t>认识较</w:t>
      </w:r>
      <w:r>
        <w:rPr>
          <w:rFonts w:ascii="宋体" w:eastAsia="宋体" w:hAnsi="MS Mincho" w:cs="宋体"/>
          <w:sz w:val="28"/>
        </w:rPr>
        <w:t>少，学生的</w:t>
      </w:r>
      <w:r>
        <w:rPr>
          <w:rFonts w:ascii="宋体" w:eastAsia="宋体" w:hAnsi="SimSun" w:cs="宋体"/>
          <w:sz w:val="28"/>
        </w:rPr>
        <w:t>审</w:t>
      </w:r>
      <w:r>
        <w:rPr>
          <w:rFonts w:ascii="宋体" w:eastAsia="宋体" w:hAnsi="MS Mincho" w:cs="宋体"/>
          <w:sz w:val="28"/>
        </w:rPr>
        <w:t>美教育和思想教育就成了我在教学中不可缺少的一部分，</w:t>
      </w:r>
      <w:r>
        <w:rPr>
          <w:rFonts w:ascii="宋体" w:eastAsia="宋体" w:cs="宋体"/>
          <w:sz w:val="28"/>
        </w:rPr>
        <w:t>xx</w:t>
      </w:r>
      <w:r>
        <w:rPr>
          <w:rFonts w:ascii="宋体" w:eastAsia="宋体" w:hAnsi="MS Mincho" w:cs="宋体"/>
          <w:sz w:val="28"/>
        </w:rPr>
        <w:t>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人数众多，管理教育任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很重，我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常运用</w:t>
      </w:r>
      <w:r>
        <w:rPr>
          <w:rFonts w:ascii="宋体" w:eastAsia="宋体" w:hAnsi="SimSun" w:cs="宋体"/>
          <w:sz w:val="28"/>
        </w:rPr>
        <w:t>课间对</w:t>
      </w: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行个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教育和思想教育。在教学中，一件好的美</w:t>
      </w:r>
      <w:r>
        <w:rPr>
          <w:rFonts w:ascii="宋体" w:eastAsia="宋体" w:hAnsi="SimSun" w:cs="宋体"/>
          <w:sz w:val="28"/>
        </w:rPr>
        <w:t>术</w:t>
      </w:r>
      <w:r>
        <w:rPr>
          <w:rFonts w:ascii="宋体" w:eastAsia="宋体" w:hAnsi="MS Mincho" w:cs="宋体"/>
          <w:sz w:val="28"/>
        </w:rPr>
        <w:t>作品，一句鼓励的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，都可以引起学生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美</w:t>
      </w:r>
      <w:r>
        <w:rPr>
          <w:rFonts w:ascii="宋体" w:eastAsia="宋体" w:hAnsi="SimSun" w:cs="宋体"/>
          <w:sz w:val="28"/>
        </w:rPr>
        <w:t>术</w:t>
      </w:r>
      <w:r>
        <w:rPr>
          <w:rFonts w:ascii="宋体" w:eastAsia="宋体" w:hAnsi="MS Mincho" w:cs="宋体"/>
          <w:sz w:val="28"/>
        </w:rPr>
        <w:t>教学的短</w:t>
      </w:r>
      <w:r>
        <w:rPr>
          <w:rFonts w:ascii="宋体" w:eastAsia="宋体" w:hAnsi="SimSun" w:cs="宋体"/>
          <w:sz w:val="28"/>
        </w:rPr>
        <w:t>暂关</w:t>
      </w:r>
      <w:r>
        <w:rPr>
          <w:rFonts w:ascii="宋体" w:eastAsia="宋体" w:hAnsi="MS Mincho" w:cs="宋体"/>
          <w:sz w:val="28"/>
        </w:rPr>
        <w:t>注和学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的激情，学生的日常行</w:t>
      </w:r>
      <w:r>
        <w:rPr>
          <w:rFonts w:ascii="宋体" w:eastAsia="宋体" w:hAnsi="SimSun" w:cs="宋体"/>
          <w:sz w:val="28"/>
        </w:rPr>
        <w:t>为习惯</w:t>
      </w:r>
      <w:r>
        <w:rPr>
          <w:rFonts w:ascii="宋体" w:eastAsia="宋体" w:hAnsi="MS Mincho" w:cs="宋体"/>
          <w:sz w:val="28"/>
        </w:rPr>
        <w:t>有一定的好</w:t>
      </w:r>
      <w:r>
        <w:rPr>
          <w:rFonts w:ascii="宋体" w:eastAsia="宋体" w:hAnsi="SimSun" w:cs="宋体"/>
          <w:sz w:val="28"/>
        </w:rPr>
        <w:t>转</w:t>
      </w:r>
      <w:r>
        <w:rPr>
          <w:rFonts w:ascii="宋体" w:eastAsia="宋体" w:hAnsi="MS Mincho" w:cs="宋体"/>
          <w:sz w:val="28"/>
        </w:rPr>
        <w:t>，我运用美</w:t>
      </w:r>
      <w:r>
        <w:rPr>
          <w:rFonts w:ascii="宋体" w:eastAsia="宋体" w:hAnsi="SimSun" w:cs="宋体"/>
          <w:sz w:val="28"/>
        </w:rPr>
        <w:t>术课</w:t>
      </w:r>
      <w:r>
        <w:rPr>
          <w:rFonts w:ascii="宋体" w:eastAsia="宋体" w:hAnsi="MS Mincho" w:cs="宋体"/>
          <w:sz w:val="28"/>
        </w:rPr>
        <w:t>中的美来教育学生，是他</w:t>
      </w:r>
      <w:r>
        <w:rPr>
          <w:rFonts w:ascii="宋体" w:eastAsia="宋体" w:hAnsi="SimSun" w:cs="宋体"/>
          <w:sz w:val="28"/>
        </w:rPr>
        <w:t>们认识</w:t>
      </w:r>
      <w:r>
        <w:rPr>
          <w:rFonts w:ascii="宋体" w:eastAsia="宋体" w:hAnsi="MS Mincho" w:cs="宋体"/>
          <w:sz w:val="28"/>
        </w:rPr>
        <w:t>到，心灵美是学好画画的基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；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成耐心，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心也是学好美</w:t>
      </w:r>
      <w:r>
        <w:rPr>
          <w:rFonts w:ascii="宋体" w:eastAsia="宋体" w:hAnsi="SimSun" w:cs="宋体"/>
          <w:sz w:val="28"/>
        </w:rPr>
        <w:t>术课</w:t>
      </w:r>
      <w:r>
        <w:rPr>
          <w:rFonts w:ascii="宋体" w:eastAsia="宋体" w:hAnsi="MS Mincho" w:cs="宋体"/>
          <w:sz w:val="28"/>
        </w:rPr>
        <w:t>的良好品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。而要使学生的学</w:t>
      </w:r>
      <w:r>
        <w:rPr>
          <w:rFonts w:ascii="宋体" w:eastAsia="宋体" w:hAnsi="SimSun" w:cs="宋体"/>
          <w:sz w:val="28"/>
        </w:rPr>
        <w:t>习兴</w:t>
      </w:r>
      <w:r>
        <w:rPr>
          <w:rFonts w:ascii="宋体" w:eastAsia="宋体" w:hAnsi="MS Mincho" w:cs="宋体"/>
          <w:sz w:val="28"/>
        </w:rPr>
        <w:t>趣和良好的学</w:t>
      </w:r>
      <w:r>
        <w:rPr>
          <w:rFonts w:ascii="宋体" w:eastAsia="宋体" w:hAnsi="SimSun" w:cs="宋体"/>
          <w:sz w:val="28"/>
        </w:rPr>
        <w:t>习态</w:t>
      </w:r>
      <w:r>
        <w:rPr>
          <w:rFonts w:ascii="宋体" w:eastAsia="宋体" w:hAnsi="MS Mincho" w:cs="宋体"/>
          <w:sz w:val="28"/>
        </w:rPr>
        <w:t>度及思想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久保持，却不是一朝一夕的事，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真分析和研究学生的年</w:t>
      </w:r>
      <w:r>
        <w:rPr>
          <w:rFonts w:ascii="宋体" w:eastAsia="宋体" w:hAnsi="SimSun" w:cs="宋体"/>
          <w:sz w:val="28"/>
        </w:rPr>
        <w:t>龄</w:t>
      </w:r>
      <w:r>
        <w:rPr>
          <w:rFonts w:ascii="宋体" w:eastAsia="宋体" w:hAnsi="MS Mincho" w:cs="宋体"/>
          <w:sz w:val="28"/>
        </w:rPr>
        <w:t>特征和个性心理，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行反</w:t>
      </w:r>
      <w:r>
        <w:rPr>
          <w:rFonts w:ascii="宋体" w:eastAsia="宋体" w:hAnsi="SimSun" w:cs="宋体"/>
          <w:sz w:val="28"/>
        </w:rPr>
        <w:t>复</w:t>
      </w:r>
      <w:r>
        <w:rPr>
          <w:rFonts w:ascii="宋体" w:eastAsia="宋体" w:hAnsi="MS Mincho" w:cs="宋体"/>
          <w:sz w:val="28"/>
        </w:rPr>
        <w:t>教育，耐心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致的引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成良好的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hAnsi="MS Mincho" w:cs="宋体"/>
          <w:b/>
          <w:bCs/>
          <w:sz w:val="28"/>
        </w:rPr>
        <w:t>三、学</w:t>
      </w:r>
      <w:r>
        <w:rPr>
          <w:rFonts w:ascii="宋体" w:eastAsia="宋体" w:hAnsi="SimSun" w:cs="宋体"/>
          <w:b/>
          <w:bCs/>
          <w:sz w:val="28"/>
        </w:rPr>
        <w:t>习经验</w:t>
      </w:r>
      <w:r>
        <w:rPr>
          <w:rFonts w:ascii="宋体" w:eastAsia="宋体" w:hAnsi="MS Mincho" w:cs="宋体"/>
          <w:b/>
          <w:bCs/>
          <w:sz w:val="28"/>
        </w:rPr>
        <w:t>与体会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经过</w:t>
      </w:r>
      <w:r>
        <w:rPr>
          <w:rFonts w:ascii="宋体" w:eastAsia="宋体" w:hAnsi="MS Mincho" w:cs="宋体"/>
          <w:sz w:val="28"/>
        </w:rPr>
        <w:t>一学期的教学工作，深深体会到美</w:t>
      </w:r>
      <w:r>
        <w:rPr>
          <w:rFonts w:ascii="宋体" w:eastAsia="宋体" w:hAnsi="SimSun" w:cs="宋体"/>
          <w:sz w:val="28"/>
        </w:rPr>
        <w:t>术</w:t>
      </w:r>
      <w:r>
        <w:rPr>
          <w:rFonts w:ascii="宋体" w:eastAsia="宋体" w:hAnsi="MS Mincho" w:cs="宋体"/>
          <w:sz w:val="28"/>
        </w:rPr>
        <w:t>教学工作其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也一个非常重要的学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科目，上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也要有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硬的</w:t>
      </w:r>
      <w:r>
        <w:rPr>
          <w:rFonts w:ascii="宋体" w:eastAsia="宋体" w:hAnsi="SimSun" w:cs="宋体"/>
          <w:sz w:val="28"/>
        </w:rPr>
        <w:t>专业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水准，不</w:t>
      </w:r>
      <w:r>
        <w:rPr>
          <w:rFonts w:ascii="宋体" w:eastAsia="宋体" w:hAnsi="SimSun" w:cs="宋体"/>
          <w:sz w:val="28"/>
        </w:rPr>
        <w:t>仅</w:t>
      </w:r>
      <w:r>
        <w:rPr>
          <w:rFonts w:ascii="宋体" w:eastAsia="宋体" w:hAnsi="MS Mincho" w:cs="宋体"/>
          <w:sz w:val="28"/>
        </w:rPr>
        <w:t>能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会道，更重要的是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手能力必</w:t>
      </w:r>
      <w:r>
        <w:rPr>
          <w:rFonts w:ascii="宋体" w:eastAsia="宋体" w:hAnsi="SimSun" w:cs="宋体"/>
          <w:sz w:val="28"/>
        </w:rPr>
        <w:t>须</w:t>
      </w:r>
      <w:r>
        <w:rPr>
          <w:rFonts w:ascii="宋体" w:eastAsia="宋体" w:hAnsi="MS Mincho" w:cs="宋体"/>
          <w:sz w:val="28"/>
        </w:rPr>
        <w:t>要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学生心福口福，从内心佩服老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的才能，学生才能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真去学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。在上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前，我都先去熟悉要上的教学内容，要画范画的，先把作品画好，在上</w:t>
      </w:r>
      <w:r>
        <w:rPr>
          <w:rFonts w:ascii="宋体" w:eastAsia="宋体" w:hAnsi="SimSun" w:cs="宋体"/>
          <w:sz w:val="28"/>
        </w:rPr>
        <w:t>课导</w:t>
      </w:r>
      <w:r>
        <w:rPr>
          <w:rFonts w:ascii="宋体" w:eastAsia="宋体" w:hAnsi="MS Mincho" w:cs="宋体"/>
          <w:sz w:val="28"/>
        </w:rPr>
        <w:t>入的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候就可以很好的展示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学生看，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学生欣</w:t>
      </w:r>
      <w:r>
        <w:rPr>
          <w:rFonts w:ascii="宋体" w:eastAsia="宋体" w:hAnsi="SimSun" w:cs="宋体"/>
          <w:sz w:val="28"/>
        </w:rPr>
        <w:t>赏</w:t>
      </w:r>
      <w:r>
        <w:rPr>
          <w:rFonts w:ascii="宋体" w:eastAsia="宋体" w:hAnsi="MS Mincho" w:cs="宋体"/>
          <w:sz w:val="28"/>
        </w:rPr>
        <w:t>美</w:t>
      </w:r>
      <w:r>
        <w:rPr>
          <w:rFonts w:ascii="宋体" w:eastAsia="宋体" w:hAnsi="SimSun" w:cs="宋体"/>
          <w:sz w:val="28"/>
        </w:rPr>
        <w:t>术</w:t>
      </w:r>
      <w:r>
        <w:rPr>
          <w:rFonts w:ascii="宋体" w:eastAsia="宋体" w:hAnsi="MS Mincho" w:cs="宋体"/>
          <w:sz w:val="28"/>
        </w:rPr>
        <w:t>作品，也提高了学生的</w:t>
      </w:r>
      <w:r>
        <w:rPr>
          <w:rFonts w:ascii="宋体" w:eastAsia="宋体" w:hAnsi="SimSun" w:cs="宋体"/>
          <w:sz w:val="28"/>
        </w:rPr>
        <w:t>审</w:t>
      </w:r>
      <w:r>
        <w:rPr>
          <w:rFonts w:ascii="宋体" w:eastAsia="宋体" w:hAnsi="MS Mincho" w:cs="宋体"/>
          <w:sz w:val="28"/>
        </w:rPr>
        <w:t>美意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，更好的能提高学生的学</w:t>
      </w:r>
      <w:r>
        <w:rPr>
          <w:rFonts w:ascii="宋体" w:eastAsia="宋体" w:hAnsi="SimSun" w:cs="宋体"/>
          <w:sz w:val="28"/>
        </w:rPr>
        <w:t>习积</w:t>
      </w:r>
      <w:r>
        <w:rPr>
          <w:rFonts w:ascii="宋体" w:eastAsia="宋体" w:hAnsi="MS Mincho" w:cs="宋体"/>
          <w:sz w:val="28"/>
        </w:rPr>
        <w:t>极性。</w:t>
      </w:r>
      <w:r>
        <w:rPr>
          <w:rFonts w:ascii="宋体" w:eastAsia="宋体" w:cs="宋体"/>
          <w:sz w:val="28"/>
        </w:rPr>
        <w:t>xx</w:t>
      </w:r>
      <w:r>
        <w:rPr>
          <w:rFonts w:ascii="宋体" w:eastAsia="宋体" w:hAnsi="MS Mincho" w:cs="宋体"/>
          <w:sz w:val="28"/>
        </w:rPr>
        <w:t>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学生接触美</w:t>
      </w:r>
      <w:r>
        <w:rPr>
          <w:rFonts w:ascii="宋体" w:eastAsia="宋体" w:hAnsi="SimSun" w:cs="宋体"/>
          <w:sz w:val="28"/>
        </w:rPr>
        <w:t>术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识较</w:t>
      </w:r>
      <w:r>
        <w:rPr>
          <w:rFonts w:ascii="宋体" w:eastAsia="宋体" w:hAnsi="MS Mincho" w:cs="宋体"/>
          <w:sz w:val="28"/>
        </w:rPr>
        <w:t>少，在教学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程中要一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去引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学生去学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，本学期主要加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学生的</w:t>
      </w:r>
      <w:r>
        <w:rPr>
          <w:rFonts w:ascii="宋体" w:eastAsia="宋体" w:cs="宋体"/>
          <w:sz w:val="28"/>
        </w:rPr>
        <w:t>`</w:t>
      </w:r>
      <w:r>
        <w:rPr>
          <w:rFonts w:ascii="宋体" w:eastAsia="宋体" w:hAnsi="MS Mincho" w:cs="宋体"/>
          <w:sz w:val="28"/>
        </w:rPr>
        <w:t>构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线</w:t>
      </w:r>
      <w:r>
        <w:rPr>
          <w:rFonts w:ascii="宋体" w:eastAsia="宋体" w:hAnsi="MS Mincho" w:cs="宋体"/>
          <w:sz w:val="28"/>
        </w:rPr>
        <w:t>条、比例内容和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法知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，因</w:t>
      </w:r>
      <w:r>
        <w:rPr>
          <w:rFonts w:ascii="宋体" w:eastAsia="宋体" w:hAnsi="SimSun" w:cs="宋体"/>
          <w:sz w:val="28"/>
        </w:rPr>
        <w:t>为书</w:t>
      </w:r>
      <w:r>
        <w:rPr>
          <w:rFonts w:ascii="宋体" w:eastAsia="宋体" w:hAnsi="MS Mincho" w:cs="宋体"/>
          <w:sz w:val="28"/>
        </w:rPr>
        <w:t>法我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日常生活中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常用到的，在上美</w:t>
      </w:r>
      <w:r>
        <w:rPr>
          <w:rFonts w:ascii="宋体" w:eastAsia="宋体" w:hAnsi="SimSun" w:cs="宋体"/>
          <w:sz w:val="28"/>
        </w:rPr>
        <w:t>术课时</w:t>
      </w:r>
      <w:r>
        <w:rPr>
          <w:rFonts w:ascii="宋体" w:eastAsia="宋体" w:hAnsi="MS Mincho" w:cs="宋体"/>
          <w:sz w:val="28"/>
        </w:rPr>
        <w:t>，要角学生一些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法的基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，也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格要求学生把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法字体写好。通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一学期的教学，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全校学生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画展活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，提高学生的学</w:t>
      </w:r>
      <w:r>
        <w:rPr>
          <w:rFonts w:ascii="宋体" w:eastAsia="宋体" w:hAnsi="SimSun" w:cs="宋体"/>
          <w:sz w:val="28"/>
        </w:rPr>
        <w:t>习兴</w:t>
      </w:r>
      <w:r>
        <w:rPr>
          <w:rFonts w:ascii="宋体" w:eastAsia="宋体" w:hAnsi="MS Mincho" w:cs="宋体"/>
          <w:sz w:val="28"/>
        </w:rPr>
        <w:t>趣，在今后的教学中能更好的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学生去了解美</w:t>
      </w:r>
      <w:r>
        <w:rPr>
          <w:rFonts w:ascii="宋体" w:eastAsia="宋体" w:hAnsi="SimSun" w:cs="宋体"/>
          <w:sz w:val="28"/>
        </w:rPr>
        <w:t>术</w:t>
      </w:r>
      <w:r>
        <w:rPr>
          <w:rFonts w:ascii="宋体" w:eastAsia="宋体" w:hAnsi="MS Mincho" w:cs="宋体"/>
          <w:sz w:val="28"/>
        </w:rPr>
        <w:t>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美</w:t>
      </w:r>
      <w:r>
        <w:rPr>
          <w:rFonts w:ascii="宋体" w:eastAsia="宋体" w:hAnsi="SimSun" w:cs="宋体"/>
          <w:sz w:val="28"/>
        </w:rPr>
        <w:t>术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四、存在的</w:t>
      </w:r>
      <w:r>
        <w:rPr>
          <w:rFonts w:ascii="宋体" w:eastAsia="宋体" w:hAnsi="SimSun" w:cs="宋体"/>
          <w:b/>
          <w:bCs/>
          <w:sz w:val="28"/>
        </w:rPr>
        <w:t>问题</w:t>
      </w:r>
      <w:r>
        <w:rPr>
          <w:rFonts w:ascii="宋体" w:eastAsia="宋体" w:hAnsi="MS Mincho" w:cs="宋体"/>
          <w:b/>
          <w:bCs/>
          <w:sz w:val="28"/>
        </w:rPr>
        <w:t>与改</w:t>
      </w:r>
      <w:r>
        <w:rPr>
          <w:rFonts w:ascii="宋体" w:eastAsia="宋体" w:hAnsi="SimSun" w:cs="宋体"/>
          <w:b/>
          <w:bCs/>
          <w:sz w:val="28"/>
        </w:rPr>
        <w:t>进</w:t>
      </w:r>
      <w:r>
        <w:rPr>
          <w:rFonts w:ascii="宋体" w:eastAsia="宋体" w:hAnsi="MS Mincho" w:cs="宋体"/>
          <w:b/>
          <w:bCs/>
          <w:sz w:val="28"/>
        </w:rPr>
        <w:t>措施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。要加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学生多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手和</w:t>
      </w:r>
      <w:r>
        <w:rPr>
          <w:rFonts w:ascii="宋体" w:eastAsia="宋体" w:hAnsi="SimSun" w:cs="宋体"/>
          <w:sz w:val="28"/>
        </w:rPr>
        <w:t>动脑练习</w:t>
      </w:r>
      <w:r>
        <w:rPr>
          <w:rFonts w:ascii="宋体" w:eastAsia="宋体" w:hAnsi="MS Mincho" w:cs="宋体"/>
          <w:sz w:val="28"/>
        </w:rPr>
        <w:t>的能力。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。要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好学生多到室外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行写生。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。教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要多与学生在一起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交流，可以帮助学生改正一些</w:t>
      </w:r>
      <w:r>
        <w:rPr>
          <w:rFonts w:ascii="宋体" w:eastAsia="宋体" w:hAnsi="SimSun" w:cs="宋体"/>
          <w:sz w:val="28"/>
        </w:rPr>
        <w:t>错误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绘</w:t>
      </w:r>
      <w:r>
        <w:rPr>
          <w:rFonts w:ascii="宋体" w:eastAsia="宋体" w:hAnsi="MS Mincho" w:cs="宋体"/>
          <w:sz w:val="28"/>
        </w:rPr>
        <w:t>画方面存在的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。上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要多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行范画，多</w:t>
      </w:r>
      <w:r>
        <w:rPr>
          <w:rFonts w:ascii="宋体" w:eastAsia="宋体" w:hAnsi="SimSun" w:cs="宋体"/>
          <w:sz w:val="28"/>
        </w:rPr>
        <w:t>辅导讲</w:t>
      </w:r>
      <w:r>
        <w:rPr>
          <w:rFonts w:ascii="宋体" w:eastAsia="宋体" w:hAnsi="MS Mincho" w:cs="宋体"/>
          <w:sz w:val="28"/>
        </w:rPr>
        <w:t>解。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。老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要多点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学生的部分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秀作品个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差的作品，分析好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，鼓励学生学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之，在今后的美</w:t>
      </w:r>
      <w:r>
        <w:rPr>
          <w:rFonts w:ascii="宋体" w:eastAsia="宋体" w:hAnsi="SimSun" w:cs="宋体"/>
          <w:sz w:val="28"/>
        </w:rPr>
        <w:t>术</w:t>
      </w:r>
      <w:r>
        <w:rPr>
          <w:rFonts w:ascii="宋体" w:eastAsia="宋体" w:hAnsi="MS Mincho" w:cs="宋体"/>
          <w:sz w:val="28"/>
        </w:rPr>
        <w:t>教学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程中，要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常参加各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与培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，利用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外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多与学生在一起交流美</w:t>
      </w:r>
      <w:r>
        <w:rPr>
          <w:rFonts w:ascii="宋体" w:eastAsia="宋体" w:hAnsi="SimSun" w:cs="宋体"/>
          <w:sz w:val="28"/>
        </w:rPr>
        <w:t>术这</w:t>
      </w:r>
      <w:r>
        <w:rPr>
          <w:rFonts w:ascii="宋体" w:eastAsia="宋体" w:hAnsi="MS Mincho" w:cs="宋体"/>
          <w:sz w:val="28"/>
        </w:rPr>
        <w:t>学科知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，只有走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学生的生活，才能更很好的去了解学生，帮助学生。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高中学期末</w:t>
      </w:r>
      <w:r>
        <w:rPr>
          <w:rFonts w:ascii="宋体" w:eastAsia="宋体" w:hAnsi="SimSun" w:cs="宋体"/>
          <w:i w:val="0"/>
          <w:iCs w:val="0"/>
          <w:sz w:val="28"/>
        </w:rPr>
        <w:t>总结</w:t>
      </w:r>
      <w:r>
        <w:rPr>
          <w:rFonts w:ascii="宋体" w:eastAsia="宋体" w:hAnsi="Times New Roman" w:cs="宋体"/>
          <w:i w:val="0"/>
          <w:iCs w:val="0"/>
          <w:sz w:val="28"/>
        </w:rPr>
        <w:t>5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一名高中</w:t>
      </w:r>
      <w:r>
        <w:rPr>
          <w:rFonts w:ascii="宋体" w:eastAsia="宋体" w:hAnsi="SimSun" w:cs="宋体"/>
          <w:sz w:val="28"/>
        </w:rPr>
        <w:t>历</w:t>
      </w:r>
      <w:r>
        <w:rPr>
          <w:rFonts w:ascii="宋体" w:eastAsia="宋体" w:hAnsi="MS Mincho" w:cs="宋体"/>
          <w:sz w:val="28"/>
        </w:rPr>
        <w:t>史教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，我一直按照学校的要求，努力推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新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改的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程。新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程的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多教学理念、教学方法、教学内容、教学思路都与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去的教学有所不同，教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要重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原来教学中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累的一些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、教学素材、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件、案例。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就意味着，在新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程面前，教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必</w:t>
      </w:r>
      <w:r>
        <w:rPr>
          <w:rFonts w:ascii="宋体" w:eastAsia="宋体" w:hAnsi="SimSun" w:cs="宋体"/>
          <w:sz w:val="28"/>
        </w:rPr>
        <w:t>须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新的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程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准，</w:t>
      </w:r>
      <w:r>
        <w:rPr>
          <w:rFonts w:ascii="宋体" w:eastAsia="宋体" w:hAnsi="SimSun" w:cs="宋体"/>
          <w:sz w:val="28"/>
        </w:rPr>
        <w:t>钻</w:t>
      </w:r>
      <w:r>
        <w:rPr>
          <w:rFonts w:ascii="宋体" w:eastAsia="宋体" w:hAnsi="MS Mincho" w:cs="宋体"/>
          <w:sz w:val="28"/>
        </w:rPr>
        <w:t>研新的教材，建构新的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程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念，摸索新的教学方法。我也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如何更好地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展新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程下的教学做出了各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各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尝试</w:t>
      </w:r>
      <w:r>
        <w:rPr>
          <w:rFonts w:ascii="宋体" w:eastAsia="宋体" w:hAnsi="MS Mincho" w:cs="宋体"/>
          <w:sz w:val="28"/>
        </w:rPr>
        <w:t>，在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其中，既体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了成功的收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与喜悦，也遭遇到一些挫折与困惑，</w:t>
      </w:r>
      <w:r>
        <w:rPr>
          <w:rFonts w:ascii="宋体" w:eastAsia="宋体" w:hAnsi="SimSun" w:cs="宋体"/>
          <w:sz w:val="28"/>
        </w:rPr>
        <w:t>现结</w:t>
      </w:r>
      <w:r>
        <w:rPr>
          <w:rFonts w:ascii="宋体" w:eastAsia="宋体" w:hAnsi="MS Mincho" w:cs="宋体"/>
          <w:sz w:val="28"/>
        </w:rPr>
        <w:t>合在</w:t>
      </w:r>
      <w:r>
        <w:rPr>
          <w:rFonts w:ascii="宋体" w:eastAsia="宋体" w:hAnsi="SimSun" w:cs="宋体"/>
          <w:sz w:val="28"/>
        </w:rPr>
        <w:t>历</w:t>
      </w:r>
      <w:r>
        <w:rPr>
          <w:rFonts w:ascii="宋体" w:eastAsia="宋体" w:hAnsi="MS Mincho" w:cs="宋体"/>
          <w:sz w:val="28"/>
        </w:rPr>
        <w:t>史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堂的所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所</w:t>
      </w:r>
      <w:r>
        <w:rPr>
          <w:rFonts w:ascii="宋体" w:eastAsia="宋体" w:hAnsi="SimSun" w:cs="宋体"/>
          <w:sz w:val="28"/>
        </w:rPr>
        <w:t>闻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</w:t>
      </w:r>
      <w:r>
        <w:rPr>
          <w:rFonts w:ascii="宋体" w:eastAsia="宋体" w:hAnsi="SimSun" w:cs="宋体"/>
          <w:sz w:val="28"/>
        </w:rPr>
        <w:t>谈</w:t>
      </w:r>
      <w:r>
        <w:rPr>
          <w:rFonts w:ascii="宋体" w:eastAsia="宋体" w:hAnsi="MS Mincho" w:cs="宋体"/>
          <w:sz w:val="28"/>
        </w:rPr>
        <w:t>一下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于新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改的一点思考。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新教材十分</w:t>
      </w:r>
      <w:r>
        <w:rPr>
          <w:rFonts w:ascii="宋体" w:eastAsia="宋体" w:hAnsi="SimSun" w:cs="宋体"/>
          <w:sz w:val="28"/>
        </w:rPr>
        <w:t>强调</w:t>
      </w:r>
      <w:r>
        <w:rPr>
          <w:rFonts w:ascii="宋体" w:eastAsia="宋体" w:hAnsi="MS Mincho" w:cs="宋体"/>
          <w:sz w:val="28"/>
        </w:rPr>
        <w:t>学生自主学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、探究学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、合作学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，因此，我在高中</w:t>
      </w:r>
      <w:r>
        <w:rPr>
          <w:rFonts w:ascii="宋体" w:eastAsia="宋体" w:hAnsi="SimSun" w:cs="宋体"/>
          <w:sz w:val="28"/>
        </w:rPr>
        <w:t>历</w:t>
      </w:r>
      <w:r>
        <w:rPr>
          <w:rFonts w:ascii="宋体" w:eastAsia="宋体" w:hAnsi="MS Mincho" w:cs="宋体"/>
          <w:sz w:val="28"/>
        </w:rPr>
        <w:t>史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堂教学中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施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三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方式的学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，尽量把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堂的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和空</w:t>
      </w:r>
      <w:r>
        <w:rPr>
          <w:rFonts w:ascii="宋体" w:eastAsia="宋体" w:hAnsi="SimSun" w:cs="宋体"/>
          <w:sz w:val="28"/>
        </w:rPr>
        <w:t>间还给</w:t>
      </w:r>
      <w:r>
        <w:rPr>
          <w:rFonts w:ascii="宋体" w:eastAsia="宋体" w:hAnsi="MS Mincho" w:cs="宋体"/>
          <w:sz w:val="28"/>
        </w:rPr>
        <w:t>学生，</w:t>
      </w:r>
      <w:r>
        <w:rPr>
          <w:rFonts w:ascii="宋体" w:eastAsia="宋体" w:hAnsi="SimSun" w:cs="宋体"/>
          <w:sz w:val="28"/>
        </w:rPr>
        <w:t>营</w:t>
      </w:r>
      <w:r>
        <w:rPr>
          <w:rFonts w:ascii="宋体" w:eastAsia="宋体" w:hAnsi="MS Mincho" w:cs="宋体"/>
          <w:sz w:val="28"/>
        </w:rPr>
        <w:t>造一个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放的</w:t>
      </w:r>
      <w:r>
        <w:rPr>
          <w:rFonts w:ascii="宋体" w:eastAsia="宋体" w:hAnsi="SimSun" w:cs="宋体"/>
          <w:sz w:val="28"/>
        </w:rPr>
        <w:t>历</w:t>
      </w:r>
      <w:r>
        <w:rPr>
          <w:rFonts w:ascii="宋体" w:eastAsia="宋体" w:hAnsi="MS Mincho" w:cs="宋体"/>
          <w:sz w:val="28"/>
        </w:rPr>
        <w:t>史大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堂，引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学生有效地学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与探究，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亲历</w:t>
      </w:r>
      <w:r>
        <w:rPr>
          <w:rFonts w:ascii="宋体" w:eastAsia="宋体" w:hAnsi="MS Mincho" w:cs="宋体"/>
          <w:sz w:val="28"/>
        </w:rPr>
        <w:t>自主学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与探究的成功快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。在全球化的今天，合作交流是人生存的必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能力，</w:t>
      </w:r>
      <w:r>
        <w:rPr>
          <w:rFonts w:ascii="宋体" w:eastAsia="宋体" w:hAnsi="SimSun" w:cs="宋体"/>
          <w:sz w:val="28"/>
        </w:rPr>
        <w:t>历</w:t>
      </w:r>
      <w:r>
        <w:rPr>
          <w:rFonts w:ascii="宋体" w:eastAsia="宋体" w:hAnsi="MS Mincho" w:cs="宋体"/>
          <w:sz w:val="28"/>
        </w:rPr>
        <w:t>史教育必</w:t>
      </w:r>
      <w:r>
        <w:rPr>
          <w:rFonts w:ascii="宋体" w:eastAsia="宋体" w:hAnsi="SimSun" w:cs="宋体"/>
          <w:sz w:val="28"/>
        </w:rPr>
        <w:t>须</w:t>
      </w:r>
      <w:r>
        <w:rPr>
          <w:rFonts w:ascii="宋体" w:eastAsia="宋体" w:hAnsi="MS Mincho" w:cs="宋体"/>
          <w:sz w:val="28"/>
        </w:rPr>
        <w:t>体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合作意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合作能力，因此新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改下就出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新的</w:t>
      </w:r>
      <w:r>
        <w:rPr>
          <w:rFonts w:ascii="宋体" w:eastAsia="宋体" w:hAnsi="SimSun" w:cs="宋体"/>
          <w:sz w:val="28"/>
        </w:rPr>
        <w:t>历</w:t>
      </w:r>
      <w:r>
        <w:rPr>
          <w:rFonts w:ascii="宋体" w:eastAsia="宋体" w:hAnsi="MS Mincho" w:cs="宋体"/>
          <w:sz w:val="28"/>
        </w:rPr>
        <w:t>史教学模式</w:t>
      </w:r>
      <w:r>
        <w:rPr>
          <w:rFonts w:ascii="宋体" w:eastAsia="宋体" w:cs="宋体"/>
          <w:sz w:val="28"/>
        </w:rPr>
        <w:t>——</w:t>
      </w:r>
      <w:r>
        <w:rPr>
          <w:rFonts w:ascii="宋体" w:eastAsia="宋体" w:hAnsi="MS Mincho" w:cs="宋体"/>
          <w:sz w:val="28"/>
        </w:rPr>
        <w:t>小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合作学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。我也在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堂上做了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尝试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首先，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行分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。我所教授的班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座位是</w:t>
      </w:r>
      <w:r>
        <w:rPr>
          <w:rFonts w:ascii="宋体" w:eastAsia="宋体" w:hAnsi="SimSun" w:cs="宋体"/>
          <w:sz w:val="28"/>
        </w:rPr>
        <w:t>传统</w:t>
      </w:r>
      <w:r>
        <w:rPr>
          <w:rFonts w:ascii="宋体" w:eastAsia="宋体" w:hAnsi="MS Mincho" w:cs="宋体"/>
          <w:sz w:val="28"/>
        </w:rPr>
        <w:t>的排列方式，即分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四大</w:t>
      </w:r>
      <w:r>
        <w:rPr>
          <w:rFonts w:ascii="宋体" w:eastAsia="宋体" w:hAnsi="SimSun" w:cs="宋体"/>
          <w:sz w:val="28"/>
        </w:rPr>
        <w:t>组每组</w:t>
      </w:r>
      <w:r>
        <w:rPr>
          <w:rFonts w:ascii="宋体" w:eastAsia="宋体" w:cs="宋体"/>
          <w:sz w:val="28"/>
        </w:rPr>
        <w:t>12</w:t>
      </w:r>
      <w:r>
        <w:rPr>
          <w:rFonts w:ascii="宋体" w:eastAsia="宋体" w:hAnsi="MS Mincho" w:cs="宋体"/>
          <w:sz w:val="28"/>
        </w:rPr>
        <w:t>人。在四大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的基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上，再分</w:t>
      </w:r>
      <w:r>
        <w:rPr>
          <w:rFonts w:ascii="宋体" w:eastAsia="宋体" w:hAnsi="SimSun" w:cs="宋体"/>
          <w:sz w:val="28"/>
        </w:rPr>
        <w:t>为每</w:t>
      </w:r>
      <w:r>
        <w:rPr>
          <w:rFonts w:ascii="宋体" w:eastAsia="宋体" w:hAnsi="MS Mincho" w:cs="宋体"/>
          <w:sz w:val="28"/>
        </w:rPr>
        <w:t>四人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一小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其次，</w:t>
      </w:r>
      <w:r>
        <w:rPr>
          <w:rFonts w:ascii="宋体" w:eastAsia="宋体" w:hAnsi="SimSun" w:cs="宋体"/>
          <w:sz w:val="28"/>
        </w:rPr>
        <w:t>揭</w:t>
      </w:r>
      <w:r>
        <w:rPr>
          <w:rFonts w:ascii="宋体" w:eastAsia="宋体" w:hAnsi="MS Mincho" w:cs="宋体"/>
          <w:sz w:val="28"/>
        </w:rPr>
        <w:t>示分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合作学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的内容。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合作学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的内容（</w:t>
      </w:r>
      <w:r>
        <w:rPr>
          <w:rFonts w:ascii="宋体" w:eastAsia="宋体" w:hAnsi="SimSun" w:cs="宋体"/>
          <w:sz w:val="28"/>
        </w:rPr>
        <w:t>讨论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或争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点），我</w:t>
      </w:r>
      <w:r>
        <w:rPr>
          <w:rFonts w:ascii="宋体" w:eastAsia="宋体" w:hAnsi="SimSun" w:cs="宋体"/>
          <w:sz w:val="28"/>
        </w:rPr>
        <w:t>对课</w:t>
      </w:r>
      <w:r>
        <w:rPr>
          <w:rFonts w:ascii="宋体" w:eastAsia="宋体" w:hAnsi="MS Mincho" w:cs="宋体"/>
          <w:sz w:val="28"/>
        </w:rPr>
        <w:t>文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钻</w:t>
      </w:r>
      <w:r>
        <w:rPr>
          <w:rFonts w:ascii="宋体" w:eastAsia="宋体" w:hAnsi="MS Mincho" w:cs="宋体"/>
          <w:sz w:val="28"/>
        </w:rPr>
        <w:t>研，据教学目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要求精心</w:t>
      </w:r>
      <w:r>
        <w:rPr>
          <w:rFonts w:ascii="宋体" w:eastAsia="宋体" w:hAnsi="SimSun" w:cs="宋体"/>
          <w:sz w:val="28"/>
        </w:rPr>
        <w:t>编选</w:t>
      </w:r>
      <w:r>
        <w:rPr>
          <w:rFonts w:ascii="宋体" w:eastAsia="宋体" w:hAnsi="MS Mincho" w:cs="宋体"/>
          <w:sz w:val="28"/>
        </w:rPr>
        <w:t>既有知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性又有思想性且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有一定思辨性的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第三，督促帮助合作学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小</w:t>
      </w:r>
      <w:r>
        <w:rPr>
          <w:rFonts w:ascii="宋体" w:eastAsia="宋体" w:hAnsi="SimSun" w:cs="宋体"/>
          <w:sz w:val="28"/>
        </w:rPr>
        <w:t>组进</w:t>
      </w:r>
      <w:r>
        <w:rPr>
          <w:rFonts w:ascii="宋体" w:eastAsia="宋体" w:hAnsi="MS Mincho" w:cs="宋体"/>
          <w:sz w:val="28"/>
        </w:rPr>
        <w:t>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合作，如果合作出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困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要及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帮助学生掌握人</w:t>
      </w:r>
      <w:r>
        <w:rPr>
          <w:rFonts w:ascii="宋体" w:eastAsia="宋体" w:hAnsi="SimSun" w:cs="宋体"/>
          <w:sz w:val="28"/>
        </w:rPr>
        <w:t>际</w:t>
      </w:r>
      <w:r>
        <w:rPr>
          <w:rFonts w:ascii="宋体" w:eastAsia="宋体" w:hAnsi="MS Mincho" w:cs="宋体"/>
          <w:sz w:val="28"/>
        </w:rPr>
        <w:t>交往和小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合作的技巧。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第四，鼓励合作小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展示本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.</w:t>
      </w:r>
      <w:r>
        <w:rPr>
          <w:rFonts w:ascii="宋体" w:eastAsia="宋体" w:hAnsi="MS Mincho" w:cs="宋体"/>
          <w:sz w:val="28"/>
        </w:rPr>
        <w:t>合作学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成果，通常是由小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言人将本小</w:t>
      </w:r>
      <w:r>
        <w:rPr>
          <w:rFonts w:ascii="宋体" w:eastAsia="宋体" w:hAnsi="SimSun" w:cs="宋体"/>
          <w:sz w:val="28"/>
        </w:rPr>
        <w:t>组讨论</w:t>
      </w:r>
      <w:r>
        <w:rPr>
          <w:rFonts w:ascii="宋体" w:eastAsia="宋体" w:hAnsi="MS Mincho" w:cs="宋体"/>
          <w:sz w:val="28"/>
        </w:rPr>
        <w:t>的意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向全班表述出来；其他合作小</w:t>
      </w:r>
      <w:r>
        <w:rPr>
          <w:rFonts w:ascii="宋体" w:eastAsia="宋体" w:hAnsi="SimSun" w:cs="宋体"/>
          <w:sz w:val="28"/>
        </w:rPr>
        <w:t>组进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补</w:t>
      </w:r>
      <w:r>
        <w:rPr>
          <w:rFonts w:ascii="宋体" w:eastAsia="宋体" w:hAnsi="MS Mincho" w:cs="宋体"/>
          <w:sz w:val="28"/>
        </w:rPr>
        <w:t>充修正。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第五，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学生的成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做出</w:t>
      </w:r>
      <w:r>
        <w:rPr>
          <w:rFonts w:ascii="宋体" w:eastAsia="宋体" w:hAnsi="SimSun" w:cs="宋体"/>
          <w:sz w:val="28"/>
        </w:rPr>
        <w:t>综</w:t>
      </w:r>
      <w:r>
        <w:rPr>
          <w:rFonts w:ascii="宋体" w:eastAsia="宋体" w:hAnsi="MS Mincho" w:cs="宋体"/>
          <w:sz w:val="28"/>
        </w:rPr>
        <w:t>合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价并</w:t>
      </w:r>
      <w:r>
        <w:rPr>
          <w:rFonts w:ascii="宋体" w:eastAsia="宋体" w:hAnsi="SimSun" w:cs="宋体"/>
          <w:sz w:val="28"/>
        </w:rPr>
        <w:t>协</w:t>
      </w:r>
      <w:r>
        <w:rPr>
          <w:rFonts w:ascii="宋体" w:eastAsia="宋体" w:hAnsi="MS Mincho" w:cs="宋体"/>
          <w:sz w:val="28"/>
        </w:rPr>
        <w:t>助学生一起</w:t>
      </w:r>
      <w:r>
        <w:rPr>
          <w:rFonts w:ascii="宋体" w:eastAsia="宋体" w:hAnsi="SimSun" w:cs="宋体"/>
          <w:sz w:val="28"/>
        </w:rPr>
        <w:t>讨论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彼此合作的情况。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第六，在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些新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改的</w:t>
      </w:r>
      <w:r>
        <w:rPr>
          <w:rFonts w:ascii="宋体" w:eastAsia="宋体" w:hAnsi="SimSun" w:cs="宋体"/>
          <w:sz w:val="28"/>
        </w:rPr>
        <w:t>尝试</w:t>
      </w:r>
      <w:r>
        <w:rPr>
          <w:rFonts w:ascii="宋体" w:eastAsia="宋体" w:hAnsi="MS Mincho" w:cs="宋体"/>
          <w:sz w:val="28"/>
        </w:rPr>
        <w:t>中，我得到了很多成功的喜悦，但也遭遇到了一些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与困惑：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。如何做到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学生有更多的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余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并学会合理安排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余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。新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改往往要求学生在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前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后用不少</w:t>
      </w:r>
      <w:r>
        <w:rPr>
          <w:rFonts w:ascii="宋体" w:eastAsia="宋体" w:hAnsi="SimSun" w:cs="宋体"/>
          <w:sz w:val="28"/>
        </w:rPr>
        <w:t>时间进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和延伸，而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在学生一天的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程安排相当</w:t>
      </w:r>
      <w:r>
        <w:rPr>
          <w:rFonts w:ascii="宋体" w:eastAsia="宋体" w:hAnsi="SimSun" w:cs="宋体"/>
          <w:sz w:val="28"/>
        </w:rPr>
        <w:t>紧</w:t>
      </w:r>
      <w:r>
        <w:rPr>
          <w:rFonts w:ascii="宋体" w:eastAsia="宋体" w:hAnsi="MS Mincho" w:cs="宋体"/>
          <w:sz w:val="28"/>
        </w:rPr>
        <w:t>凑，一天九</w:t>
      </w:r>
      <w:r>
        <w:rPr>
          <w:rFonts w:ascii="宋体" w:eastAsia="宋体" w:hAnsi="SimSun" w:cs="宋体"/>
          <w:sz w:val="28"/>
        </w:rPr>
        <w:t>节课</w:t>
      </w:r>
      <w:r>
        <w:rPr>
          <w:rFonts w:ascii="宋体" w:eastAsia="宋体" w:hAnsi="MS Mincho" w:cs="宋体"/>
          <w:sz w:val="28"/>
        </w:rPr>
        <w:t>，另外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有</w:t>
      </w:r>
      <w:r>
        <w:rPr>
          <w:rFonts w:ascii="宋体" w:eastAsia="宋体" w:hAnsi="SimSun" w:cs="宋体"/>
          <w:sz w:val="28"/>
        </w:rPr>
        <w:t>晚</w:t>
      </w:r>
      <w:r>
        <w:rPr>
          <w:rFonts w:ascii="宋体" w:eastAsia="宋体" w:hAnsi="MS Mincho" w:cs="宋体"/>
          <w:sz w:val="28"/>
        </w:rPr>
        <w:t>自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，很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有空余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搜集</w:t>
      </w:r>
      <w:r>
        <w:rPr>
          <w:rFonts w:ascii="宋体" w:eastAsia="宋体" w:hAnsi="SimSun" w:cs="宋体"/>
          <w:sz w:val="28"/>
        </w:rPr>
        <w:t>资</w:t>
      </w:r>
      <w:r>
        <w:rPr>
          <w:rFonts w:ascii="宋体" w:eastAsia="宋体" w:hAnsi="MS Mincho" w:cs="宋体"/>
          <w:sz w:val="28"/>
        </w:rPr>
        <w:t>料，</w:t>
      </w:r>
      <w:r>
        <w:rPr>
          <w:rFonts w:ascii="宋体" w:eastAsia="宋体" w:hAnsi="SimSun" w:cs="宋体"/>
          <w:sz w:val="28"/>
        </w:rPr>
        <w:t>发挥</w:t>
      </w:r>
      <w:r>
        <w:rPr>
          <w:rFonts w:ascii="宋体" w:eastAsia="宋体" w:hAnsi="MS Mincho" w:cs="宋体"/>
          <w:sz w:val="28"/>
        </w:rPr>
        <w:t>自己的想象力和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造力。如果几</w:t>
      </w:r>
      <w:r>
        <w:rPr>
          <w:rFonts w:ascii="宋体" w:eastAsia="宋体" w:hAnsi="SimSun" w:cs="宋体"/>
          <w:sz w:val="28"/>
        </w:rPr>
        <w:t>门课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齐</w:t>
      </w:r>
      <w:r>
        <w:rPr>
          <w:rFonts w:ascii="宋体" w:eastAsia="宋体" w:hAnsi="MS Mincho" w:cs="宋体"/>
          <w:sz w:val="28"/>
        </w:rPr>
        <w:t>上</w:t>
      </w:r>
      <w:r>
        <w:rPr>
          <w:rFonts w:ascii="宋体" w:eastAsia="宋体" w:hAnsi="SimSun" w:cs="宋体"/>
          <w:sz w:val="28"/>
        </w:rPr>
        <w:t>阵</w:t>
      </w:r>
      <w:r>
        <w:rPr>
          <w:rFonts w:ascii="宋体" w:eastAsia="宋体" w:hAnsi="MS Mincho" w:cs="宋体"/>
          <w:sz w:val="28"/>
        </w:rPr>
        <w:t>，布置</w:t>
      </w:r>
      <w:r>
        <w:rPr>
          <w:rFonts w:ascii="宋体" w:eastAsia="宋体" w:hAnsi="SimSun" w:cs="宋体"/>
          <w:sz w:val="28"/>
        </w:rPr>
        <w:t>预习</w:t>
      </w:r>
      <w:r>
        <w:rPr>
          <w:rFonts w:ascii="宋体" w:eastAsia="宋体" w:hAnsi="MS Mincho" w:cs="宋体"/>
          <w:sz w:val="28"/>
        </w:rPr>
        <w:t>任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，学生如果能高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量完成</w:t>
      </w:r>
      <w:r>
        <w:rPr>
          <w:rFonts w:ascii="宋体" w:eastAsia="宋体" w:hAnsi="SimSun" w:cs="宋体"/>
          <w:sz w:val="28"/>
        </w:rPr>
        <w:t>简</w:t>
      </w:r>
      <w:r>
        <w:rPr>
          <w:rFonts w:ascii="宋体" w:eastAsia="宋体" w:hAnsi="MS Mincho" w:cs="宋体"/>
          <w:sz w:val="28"/>
        </w:rPr>
        <w:t>直是天方夜</w:t>
      </w:r>
      <w:r>
        <w:rPr>
          <w:rFonts w:ascii="宋体" w:eastAsia="宋体" w:hAnsi="SimSun" w:cs="宋体"/>
          <w:sz w:val="28"/>
        </w:rPr>
        <w:t>谭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，新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改的目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得</w:t>
      </w:r>
      <w:r>
        <w:rPr>
          <w:rFonts w:ascii="宋体" w:eastAsia="宋体" w:hAnsi="SimSun" w:cs="宋体"/>
          <w:sz w:val="28"/>
        </w:rPr>
        <w:t>较难实现</w:t>
      </w:r>
      <w:r>
        <w:rPr>
          <w:rFonts w:ascii="宋体" w:eastAsia="宋体" w:hAnsi="MS Mincho" w:cs="宋体"/>
          <w:sz w:val="28"/>
        </w:rPr>
        <w:t>，所以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把更多的</w:t>
      </w:r>
      <w:r>
        <w:rPr>
          <w:rFonts w:ascii="宋体" w:eastAsia="宋体" w:hAnsi="SimSun" w:cs="宋体"/>
          <w:sz w:val="28"/>
        </w:rPr>
        <w:t>时间还给</w:t>
      </w:r>
      <w:r>
        <w:rPr>
          <w:rFonts w:ascii="宋体" w:eastAsia="宋体" w:hAnsi="MS Mincho" w:cs="宋体"/>
          <w:sz w:val="28"/>
        </w:rPr>
        <w:t>学生，并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学生如何安排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余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专业</w:t>
      </w:r>
      <w:r>
        <w:rPr>
          <w:rFonts w:ascii="宋体" w:eastAsia="宋体" w:hAnsi="MS Mincho" w:cs="宋体"/>
          <w:sz w:val="28"/>
        </w:rPr>
        <w:t>性的指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掌握更适合新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改的主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方式。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0"/>
          <w:cols w:space="708"/>
          <w:titlePg w:val="0"/>
        </w:sectPr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。如何有更好的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价体系激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全体学生的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极性。在教学中，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常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一些想思考，善于思考的学生感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忙不</w:t>
      </w:r>
      <w:r>
        <w:rPr>
          <w:rFonts w:ascii="宋体" w:eastAsia="宋体" w:hAnsi="SimSun" w:cs="宋体"/>
          <w:sz w:val="28"/>
        </w:rPr>
        <w:t>过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来，而一些不愿意思考、不善于思考的学生无事可做。因此我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得</w:t>
      </w:r>
      <w:r>
        <w:rPr>
          <w:rFonts w:ascii="宋体" w:eastAsia="宋体" w:hAnsi="SimSun" w:cs="宋体"/>
          <w:sz w:val="28"/>
        </w:rPr>
        <w:t>应该</w:t>
      </w:r>
      <w:r>
        <w:rPr>
          <w:rFonts w:ascii="宋体" w:eastAsia="宋体" w:hAnsi="MS Mincho" w:cs="宋体"/>
          <w:sz w:val="28"/>
        </w:rPr>
        <w:t>有更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合理的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价体系，才能更好激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所有学生及其教</w:t>
      </w:r>
      <w:r>
        <w:rPr>
          <w:rFonts w:ascii="宋体" w:eastAsia="宋体" w:hAnsi="SimSun" w:cs="宋体"/>
          <w:sz w:val="28"/>
        </w:rPr>
        <w:t>师实</w:t>
      </w:r>
      <w:r>
        <w:rPr>
          <w:rFonts w:ascii="宋体" w:eastAsia="宋体" w:hAnsi="MS Mincho" w:cs="宋体"/>
          <w:sz w:val="28"/>
        </w:rPr>
        <w:t>施新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改的</w:t>
      </w:r>
      <w:r>
        <w:rPr>
          <w:rFonts w:ascii="宋体" w:eastAsia="宋体" w:hAnsi="SimSun" w:cs="宋体"/>
          <w:sz w:val="28"/>
        </w:rPr>
        <w:t>热</w:t>
      </w:r>
      <w:r>
        <w:rPr>
          <w:rFonts w:ascii="宋体" w:eastAsia="宋体" w:hAnsi="MS Mincho" w:cs="宋体"/>
          <w:sz w:val="28"/>
        </w:rPr>
        <w:t>情。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。如何更好地做到有始有</w:t>
      </w:r>
      <w:r>
        <w:rPr>
          <w:rFonts w:ascii="宋体" w:eastAsia="宋体" w:hAnsi="SimSun" w:cs="宋体"/>
          <w:sz w:val="28"/>
        </w:rPr>
        <w:t>终</w:t>
      </w:r>
      <w:r>
        <w:rPr>
          <w:rFonts w:ascii="宋体" w:eastAsia="宋体" w:hAnsi="MS Mincho" w:cs="宋体"/>
          <w:sz w:val="28"/>
        </w:rPr>
        <w:t>。在</w:t>
      </w:r>
      <w:r>
        <w:rPr>
          <w:rFonts w:ascii="宋体" w:eastAsia="宋体" w:hAnsi="SimSun" w:cs="宋体"/>
          <w:sz w:val="28"/>
        </w:rPr>
        <w:t>历</w:t>
      </w:r>
      <w:r>
        <w:rPr>
          <w:rFonts w:ascii="宋体" w:eastAsia="宋体" w:hAnsi="MS Mincho" w:cs="宋体"/>
          <w:sz w:val="28"/>
        </w:rPr>
        <w:t>史教学中有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需要学生去搜集</w:t>
      </w:r>
      <w:r>
        <w:rPr>
          <w:rFonts w:ascii="宋体" w:eastAsia="宋体" w:hAnsi="SimSun" w:cs="宋体"/>
          <w:sz w:val="28"/>
        </w:rPr>
        <w:t>资</w:t>
      </w:r>
      <w:r>
        <w:rPr>
          <w:rFonts w:ascii="宋体" w:eastAsia="宋体" w:hAnsi="MS Mincho" w:cs="宋体"/>
          <w:sz w:val="28"/>
        </w:rPr>
        <w:t>料探究的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，一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极性很高，但由于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、精力的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系，再加上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搜集</w:t>
      </w:r>
      <w:r>
        <w:rPr>
          <w:rFonts w:ascii="宋体" w:eastAsia="宋体" w:hAnsi="SimSun" w:cs="宋体"/>
          <w:sz w:val="28"/>
        </w:rPr>
        <w:t>资</w:t>
      </w:r>
      <w:r>
        <w:rPr>
          <w:rFonts w:ascii="宋体" w:eastAsia="宋体" w:hAnsi="MS Mincho" w:cs="宋体"/>
          <w:sz w:val="28"/>
        </w:rPr>
        <w:t>料，</w:t>
      </w:r>
      <w:r>
        <w:rPr>
          <w:rFonts w:ascii="宋体" w:eastAsia="宋体" w:hAnsi="SimSun" w:cs="宋体"/>
          <w:sz w:val="28"/>
        </w:rPr>
        <w:t>查</w:t>
      </w:r>
      <w:r>
        <w:rPr>
          <w:rFonts w:ascii="宋体" w:eastAsia="宋体" w:hAnsi="MS Mincho" w:cs="宋体"/>
          <w:sz w:val="28"/>
        </w:rPr>
        <w:t>找文献的水平有限，又缺乏老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有效的引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，得出的</w:t>
      </w:r>
      <w:r>
        <w:rPr>
          <w:rFonts w:ascii="宋体" w:eastAsia="宋体" w:hAnsi="SimSun" w:cs="宋体"/>
          <w:sz w:val="28"/>
        </w:rPr>
        <w:t>结论</w:t>
      </w:r>
      <w:r>
        <w:rPr>
          <w:rFonts w:ascii="宋体" w:eastAsia="宋体" w:hAnsi="MS Mincho" w:cs="宋体"/>
          <w:sz w:val="28"/>
        </w:rPr>
        <w:t>不能令人信服，甚至最后不了了之，只留下一些疑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悬</w:t>
      </w:r>
      <w:r>
        <w:rPr>
          <w:rFonts w:ascii="宋体" w:eastAsia="宋体" w:hAnsi="MS Mincho" w:cs="宋体"/>
          <w:sz w:val="28"/>
        </w:rPr>
        <w:t>念。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果使得一些</w:t>
      </w:r>
      <w:r>
        <w:rPr>
          <w:rFonts w:ascii="宋体" w:eastAsia="宋体" w:hAnsi="SimSun" w:cs="宋体"/>
          <w:sz w:val="28"/>
        </w:rPr>
        <w:t>历</w:t>
      </w:r>
      <w:r>
        <w:rPr>
          <w:rFonts w:ascii="宋体" w:eastAsia="宋体" w:hAnsi="MS Mincho" w:cs="宋体"/>
          <w:sz w:val="28"/>
        </w:rPr>
        <w:t>史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反而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得含糊不清，影响了学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效果。因此，要做到有始有</w:t>
      </w:r>
      <w:r>
        <w:rPr>
          <w:rFonts w:ascii="宋体" w:eastAsia="宋体" w:hAnsi="SimSun" w:cs="宋体"/>
          <w:sz w:val="28"/>
        </w:rPr>
        <w:t>终</w:t>
      </w:r>
      <w:r>
        <w:rPr>
          <w:rFonts w:ascii="宋体" w:eastAsia="宋体" w:hAnsi="MS Mincho" w:cs="宋体"/>
          <w:sz w:val="28"/>
        </w:rPr>
        <w:t>，明确目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持不懈才能真正掌握真理。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当然，在前一</w:t>
      </w:r>
      <w:r>
        <w:rPr>
          <w:rFonts w:ascii="宋体" w:eastAsia="宋体" w:hAnsi="SimSun" w:cs="宋体"/>
          <w:sz w:val="28"/>
        </w:rPr>
        <w:t>阶</w:t>
      </w:r>
      <w:r>
        <w:rPr>
          <w:rFonts w:ascii="宋体" w:eastAsia="宋体" w:hAnsi="MS Mincho" w:cs="宋体"/>
          <w:sz w:val="28"/>
        </w:rPr>
        <w:t>段的</w:t>
      </w:r>
      <w:r>
        <w:rPr>
          <w:rFonts w:ascii="宋体" w:eastAsia="宋体" w:hAnsi="SimSun" w:cs="宋体"/>
          <w:sz w:val="28"/>
        </w:rPr>
        <w:t>历</w:t>
      </w:r>
      <w:r>
        <w:rPr>
          <w:rFonts w:ascii="宋体" w:eastAsia="宋体" w:hAnsi="MS Mincho" w:cs="宋体"/>
          <w:sz w:val="28"/>
        </w:rPr>
        <w:t>史教学中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存在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多其它的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误</w:t>
      </w:r>
      <w:r>
        <w:rPr>
          <w:rFonts w:ascii="宋体" w:eastAsia="宋体" w:hAnsi="MS Mincho" w:cs="宋体"/>
          <w:sz w:val="28"/>
        </w:rPr>
        <w:t>区以及困惑，我就不一一列</w:t>
      </w:r>
      <w:r>
        <w:rPr>
          <w:rFonts w:ascii="宋体" w:eastAsia="宋体" w:hAnsi="SimSun" w:cs="宋体"/>
          <w:sz w:val="28"/>
        </w:rPr>
        <w:t>举</w:t>
      </w:r>
      <w:r>
        <w:rPr>
          <w:rFonts w:ascii="宋体" w:eastAsia="宋体" w:hAnsi="MS Mincho" w:cs="宋体"/>
          <w:sz w:val="28"/>
        </w:rPr>
        <w:t>了。在今后的工作中勇于探索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新，做一个合格的研究型的</w:t>
      </w:r>
      <w:r>
        <w:rPr>
          <w:rFonts w:ascii="宋体" w:eastAsia="宋体" w:hAnsi="SimSun" w:cs="宋体"/>
          <w:sz w:val="28"/>
        </w:rPr>
        <w:t>历</w:t>
      </w:r>
      <w:r>
        <w:rPr>
          <w:rFonts w:ascii="宋体" w:eastAsia="宋体" w:hAnsi="MS Mincho" w:cs="宋体"/>
          <w:sz w:val="28"/>
        </w:rPr>
        <w:t>史教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高中学期末</w:t>
      </w:r>
      <w:r>
        <w:rPr>
          <w:rFonts w:ascii="宋体" w:eastAsia="宋体" w:hAnsi="SimSun" w:cs="宋体"/>
          <w:i w:val="0"/>
          <w:iCs w:val="0"/>
          <w:sz w:val="28"/>
        </w:rPr>
        <w:t>总结</w:t>
      </w:r>
      <w:r>
        <w:rPr>
          <w:rFonts w:ascii="宋体" w:eastAsia="宋体" w:hAnsi="Times New Roman" w:cs="宋体"/>
          <w:i w:val="0"/>
          <w:iCs w:val="0"/>
          <w:sz w:val="28"/>
        </w:rPr>
        <w:t>6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如今想起高一</w:t>
      </w:r>
      <w:r>
        <w:rPr>
          <w:rFonts w:ascii="宋体" w:eastAsia="宋体" w:hAnsi="SimSun" w:cs="宋体"/>
          <w:sz w:val="28"/>
        </w:rPr>
        <w:t>刚</w:t>
      </w:r>
      <w:r>
        <w:rPr>
          <w:rFonts w:ascii="宋体" w:eastAsia="宋体" w:hAnsi="MS Mincho" w:cs="宋体"/>
          <w:sz w:val="28"/>
        </w:rPr>
        <w:t>入学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的我和</w:t>
      </w:r>
      <w:r>
        <w:rPr>
          <w:rFonts w:ascii="宋体" w:eastAsia="宋体" w:cs="宋体"/>
          <w:sz w:val="28"/>
        </w:rPr>
        <w:t>6</w:t>
      </w:r>
      <w:r>
        <w:rPr>
          <w:rFonts w:ascii="宋体" w:eastAsia="宋体" w:hAnsi="MS Mincho" w:cs="宋体"/>
          <w:sz w:val="28"/>
        </w:rPr>
        <w:t>班，一切都</w:t>
      </w:r>
      <w:r>
        <w:rPr>
          <w:rFonts w:ascii="宋体" w:eastAsia="宋体" w:hAnsi="SimSun" w:cs="宋体"/>
          <w:sz w:val="28"/>
        </w:rPr>
        <w:t>还历历</w:t>
      </w:r>
      <w:r>
        <w:rPr>
          <w:rFonts w:ascii="宋体" w:eastAsia="宋体" w:hAnsi="MS Mincho" w:cs="宋体"/>
          <w:sz w:val="28"/>
        </w:rPr>
        <w:t>在目。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，摧残人，也磨</w:t>
      </w:r>
      <w:r>
        <w:rPr>
          <w:rFonts w:ascii="宋体" w:eastAsia="宋体" w:hAnsi="SimSun" w:cs="宋体"/>
          <w:sz w:val="28"/>
        </w:rPr>
        <w:t>炼</w:t>
      </w:r>
      <w:r>
        <w:rPr>
          <w:rFonts w:ascii="宋体" w:eastAsia="宋体" w:hAnsi="MS Mincho" w:cs="宋体"/>
          <w:sz w:val="28"/>
        </w:rPr>
        <w:t>人。重要的是在</w:t>
      </w:r>
      <w:r>
        <w:rPr>
          <w:rFonts w:ascii="宋体" w:eastAsia="宋体" w:hAnsi="SimSun" w:cs="宋体"/>
          <w:sz w:val="28"/>
        </w:rPr>
        <w:t>经历过时间</w:t>
      </w:r>
      <w:r>
        <w:rPr>
          <w:rFonts w:ascii="宋体" w:eastAsia="宋体" w:hAnsi="MS Mincho" w:cs="宋体"/>
          <w:sz w:val="28"/>
        </w:rPr>
        <w:t>的洗</w:t>
      </w:r>
      <w:r>
        <w:rPr>
          <w:rFonts w:ascii="宋体" w:eastAsia="宋体" w:hAnsi="SimSun" w:cs="宋体"/>
          <w:sz w:val="28"/>
        </w:rPr>
        <w:t>炼</w:t>
      </w:r>
      <w:r>
        <w:rPr>
          <w:rFonts w:ascii="宋体" w:eastAsia="宋体" w:hAnsi="MS Mincho" w:cs="宋体"/>
          <w:sz w:val="28"/>
        </w:rPr>
        <w:t>和冲刷中，我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学会了什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领</w:t>
      </w:r>
      <w:r>
        <w:rPr>
          <w:rFonts w:ascii="宋体" w:eastAsia="宋体" w:hAnsi="MS Mincho" w:cs="宋体"/>
          <w:sz w:val="28"/>
        </w:rPr>
        <w:t>悟了什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铭记</w:t>
      </w:r>
      <w:r>
        <w:rPr>
          <w:rFonts w:ascii="宋体" w:eastAsia="宋体" w:hAnsi="MS Mincho" w:cs="宋体"/>
          <w:sz w:val="28"/>
        </w:rPr>
        <w:t>了什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1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，是要我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不断努力</w:t>
      </w:r>
      <w:r>
        <w:rPr>
          <w:rFonts w:ascii="宋体" w:eastAsia="宋体" w:hAnsi="SimSun" w:cs="宋体"/>
          <w:sz w:val="28"/>
        </w:rPr>
        <w:t>奋</w:t>
      </w:r>
      <w:r>
        <w:rPr>
          <w:rFonts w:ascii="宋体" w:eastAsia="宋体" w:hAnsi="MS Mincho" w:cs="宋体"/>
          <w:sz w:val="28"/>
        </w:rPr>
        <w:t>斗而得到其精</w:t>
      </w:r>
      <w:r>
        <w:rPr>
          <w:rFonts w:ascii="宋体" w:eastAsia="宋体" w:hAnsi="SimSun" w:cs="宋体"/>
          <w:sz w:val="28"/>
        </w:rPr>
        <w:t>华</w:t>
      </w:r>
      <w:r>
        <w:rPr>
          <w:rFonts w:ascii="宋体" w:eastAsia="宋体" w:hAnsi="MS Mincho" w:cs="宋体"/>
          <w:sz w:val="28"/>
        </w:rPr>
        <w:t>所在，从而</w:t>
      </w:r>
      <w:r>
        <w:rPr>
          <w:rFonts w:ascii="宋体" w:eastAsia="宋体" w:hAnsi="SimSun" w:cs="宋体"/>
          <w:sz w:val="28"/>
        </w:rPr>
        <w:t>转</w:t>
      </w:r>
      <w:r>
        <w:rPr>
          <w:rFonts w:ascii="宋体" w:eastAsia="宋体" w:hAnsi="MS Mincho" w:cs="宋体"/>
          <w:sz w:val="28"/>
        </w:rPr>
        <w:t>成属于自己的</w:t>
      </w:r>
      <w:r>
        <w:rPr>
          <w:rFonts w:ascii="宋体" w:eastAsia="宋体" w:hAnsi="SimSun" w:cs="宋体"/>
          <w:sz w:val="28"/>
        </w:rPr>
        <w:t>东</w:t>
      </w:r>
      <w:r>
        <w:rPr>
          <w:rFonts w:ascii="宋体" w:eastAsia="宋体" w:hAnsi="MS Mincho" w:cs="宋体"/>
          <w:sz w:val="28"/>
        </w:rPr>
        <w:t>西。因此，学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靠自己，也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自己；生活，是要我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在自主自立成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中学会</w:t>
      </w:r>
      <w:r>
        <w:rPr>
          <w:rFonts w:ascii="宋体" w:eastAsia="宋体" w:hAnsi="SimSun" w:cs="宋体"/>
          <w:sz w:val="28"/>
        </w:rPr>
        <w:t>维</w:t>
      </w:r>
      <w:r>
        <w:rPr>
          <w:rFonts w:ascii="宋体" w:eastAsia="宋体" w:hAnsi="MS Mincho" w:cs="宋体"/>
          <w:sz w:val="28"/>
        </w:rPr>
        <w:t>系自己身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的人</w:t>
      </w:r>
      <w:r>
        <w:rPr>
          <w:rFonts w:ascii="宋体" w:eastAsia="宋体" w:hAnsi="SimSun" w:cs="宋体"/>
          <w:sz w:val="28"/>
        </w:rPr>
        <w:t>际关</w:t>
      </w:r>
      <w:r>
        <w:rPr>
          <w:rFonts w:ascii="宋体" w:eastAsia="宋体" w:hAnsi="MS Mincho" w:cs="宋体"/>
          <w:sz w:val="28"/>
        </w:rPr>
        <w:t>系和事物，从而使自己懂得朋友和</w:t>
      </w:r>
      <w:r>
        <w:rPr>
          <w:rFonts w:ascii="宋体" w:eastAsia="宋体" w:hAnsi="SimSun" w:cs="宋体"/>
          <w:sz w:val="28"/>
        </w:rPr>
        <w:t>团结</w:t>
      </w:r>
      <w:r>
        <w:rPr>
          <w:rFonts w:ascii="宋体" w:eastAsia="宋体" w:hAnsi="MS Mincho" w:cs="宋体"/>
          <w:sz w:val="28"/>
        </w:rPr>
        <w:t>的重要性。因此，学会理解生活比学会生活要重要；梦想，是</w:t>
      </w:r>
      <w:r>
        <w:rPr>
          <w:rFonts w:ascii="宋体" w:eastAsia="宋体" w:hAnsi="SimSun" w:cs="宋体"/>
          <w:sz w:val="28"/>
        </w:rPr>
        <w:t>连</w:t>
      </w:r>
      <w:r>
        <w:rPr>
          <w:rFonts w:ascii="宋体" w:eastAsia="宋体" w:hAnsi="MS Mincho" w:cs="宋体"/>
          <w:sz w:val="28"/>
        </w:rPr>
        <w:t>接</w:t>
      </w:r>
      <w:r>
        <w:rPr>
          <w:rFonts w:ascii="宋体" w:eastAsia="宋体" w:hAnsi="SimSun" w:cs="宋体"/>
          <w:sz w:val="28"/>
        </w:rPr>
        <w:t>现实</w:t>
      </w:r>
      <w:r>
        <w:rPr>
          <w:rFonts w:ascii="宋体" w:eastAsia="宋体" w:hAnsi="MS Mincho" w:cs="宋体"/>
          <w:sz w:val="28"/>
        </w:rPr>
        <w:t>与未来的</w:t>
      </w:r>
      <w:r>
        <w:rPr>
          <w:rFonts w:ascii="宋体" w:eastAsia="宋体" w:hAnsi="SimSun" w:cs="宋体"/>
          <w:sz w:val="28"/>
        </w:rPr>
        <w:t>纽带</w:t>
      </w:r>
      <w:r>
        <w:rPr>
          <w:rFonts w:ascii="宋体" w:eastAsia="宋体" w:hAnsi="MS Mincho" w:cs="宋体"/>
          <w:sz w:val="28"/>
        </w:rPr>
        <w:t>，有了梦想从而使我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朝着它不断走去，或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坎坷崎</w:t>
      </w:r>
      <w:r>
        <w:rPr>
          <w:rFonts w:ascii="宋体" w:eastAsia="宋体" w:hAnsi="SimSun" w:cs="宋体"/>
          <w:sz w:val="28"/>
        </w:rPr>
        <w:t>岖</w:t>
      </w:r>
      <w:r>
        <w:rPr>
          <w:rFonts w:ascii="宋体" w:eastAsia="宋体" w:hAnsi="MS Mincho" w:cs="宋体"/>
          <w:sz w:val="28"/>
        </w:rPr>
        <w:t>，但是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定不移！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高一，是初中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高中</w:t>
      </w:r>
      <w:r>
        <w:rPr>
          <w:rFonts w:ascii="宋体" w:eastAsia="宋体" w:hAnsi="SimSun" w:cs="宋体"/>
          <w:sz w:val="28"/>
        </w:rPr>
        <w:t>转</w:t>
      </w:r>
      <w:r>
        <w:rPr>
          <w:rFonts w:ascii="宋体" w:eastAsia="宋体" w:hAnsi="MS Mincho" w:cs="宋体"/>
          <w:sz w:val="28"/>
        </w:rPr>
        <w:t>折的一年。告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了初中的幼稚青嫩，我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都要学会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大。在新的集体，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了新的朋友和同学，感受了新的学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情景和氛</w:t>
      </w:r>
      <w:r>
        <w:rPr>
          <w:rFonts w:ascii="宋体" w:eastAsia="宋体" w:hAnsi="SimSun" w:cs="宋体"/>
          <w:sz w:val="28"/>
        </w:rPr>
        <w:t>围</w:t>
      </w:r>
      <w:r>
        <w:rPr>
          <w:rFonts w:ascii="宋体" w:eastAsia="宋体" w:hAnsi="MS Mincho" w:cs="宋体"/>
          <w:sz w:val="28"/>
        </w:rPr>
        <w:t>，自身也得到了新的感悟和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上，要学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越来越丰富而却也越来越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刚刚开</w:t>
      </w:r>
      <w:r>
        <w:rPr>
          <w:rFonts w:ascii="宋体" w:eastAsia="宋体" w:hAnsi="MS Mincho" w:cs="宋体"/>
          <w:sz w:val="28"/>
        </w:rPr>
        <w:t>始的无所</w:t>
      </w:r>
      <w:r>
        <w:rPr>
          <w:rFonts w:ascii="宋体" w:eastAsia="宋体" w:hAnsi="SimSun" w:cs="宋体"/>
          <w:sz w:val="28"/>
        </w:rPr>
        <w:t>谓</w:t>
      </w:r>
      <w:r>
        <w:rPr>
          <w:rFonts w:ascii="宋体" w:eastAsia="宋体" w:hAnsi="MS Mincho" w:cs="宋体"/>
          <w:sz w:val="28"/>
        </w:rPr>
        <w:t>造成了后来赶不上的后悔，因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高中的学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需要理解的很多，并不能像以往初中一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，到考</w:t>
      </w:r>
      <w:r>
        <w:rPr>
          <w:rFonts w:ascii="宋体" w:eastAsia="宋体" w:hAnsi="SimSun" w:cs="宋体"/>
          <w:sz w:val="28"/>
        </w:rPr>
        <w:t>试</w:t>
      </w:r>
      <w:r>
        <w:rPr>
          <w:rFonts w:ascii="宋体" w:eastAsia="宋体" w:hAnsi="MS Mincho" w:cs="宋体"/>
          <w:sz w:val="28"/>
        </w:rPr>
        <w:t>之前才来个</w:t>
      </w:r>
      <w:r>
        <w:rPr>
          <w:rFonts w:ascii="宋体" w:eastAsia="宋体" w:hAnsi="SimSun" w:cs="宋体"/>
          <w:sz w:val="28"/>
        </w:rPr>
        <w:t>临时</w:t>
      </w:r>
      <w:r>
        <w:rPr>
          <w:rFonts w:ascii="宋体" w:eastAsia="宋体" w:hAnsi="MS Mincho" w:cs="宋体"/>
          <w:sz w:val="28"/>
        </w:rPr>
        <w:t>抱佛脚，那是无用的。日常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天的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程，都必</w:t>
      </w:r>
      <w:r>
        <w:rPr>
          <w:rFonts w:ascii="宋体" w:eastAsia="宋体" w:hAnsi="SimSun" w:cs="宋体"/>
          <w:sz w:val="28"/>
        </w:rPr>
        <w:t>须</w:t>
      </w:r>
      <w:r>
        <w:rPr>
          <w:rFonts w:ascii="宋体" w:eastAsia="宋体" w:hAnsi="MS Mincho" w:cs="宋体"/>
          <w:sz w:val="28"/>
        </w:rPr>
        <w:t>牢牢巩固且温故而知新。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每节课</w:t>
      </w:r>
      <w:r>
        <w:rPr>
          <w:rFonts w:ascii="宋体" w:eastAsia="宋体" w:hAnsi="MS Mincho" w:cs="宋体"/>
          <w:sz w:val="28"/>
        </w:rPr>
        <w:t>，都要投入百分之百的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真，老</w:t>
      </w:r>
      <w:r>
        <w:rPr>
          <w:rFonts w:ascii="宋体" w:eastAsia="宋体" w:hAnsi="SimSun" w:cs="宋体"/>
          <w:sz w:val="28"/>
        </w:rPr>
        <w:t>师说</w:t>
      </w:r>
      <w:r>
        <w:rPr>
          <w:rFonts w:ascii="宋体" w:eastAsia="宋体" w:hAnsi="MS Mincho" w:cs="宋体"/>
          <w:sz w:val="28"/>
        </w:rPr>
        <w:t>的指示重点都要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住，或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的某句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就可能成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考</w:t>
      </w:r>
      <w:r>
        <w:rPr>
          <w:rFonts w:ascii="宋体" w:eastAsia="宋体" w:hAnsi="SimSun" w:cs="宋体"/>
          <w:sz w:val="28"/>
        </w:rPr>
        <w:t>试</w:t>
      </w:r>
      <w:r>
        <w:rPr>
          <w:rFonts w:ascii="宋体" w:eastAsia="宋体" w:hAnsi="MS Mincho" w:cs="宋体"/>
          <w:sz w:val="28"/>
        </w:rPr>
        <w:t>的重点。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人没有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住而你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住了，你就可能成</w:t>
      </w:r>
      <w:r>
        <w:rPr>
          <w:rFonts w:ascii="宋体" w:eastAsia="宋体" w:hAnsi="SimSun" w:cs="宋体"/>
          <w:sz w:val="28"/>
        </w:rPr>
        <w:t>为赢</w:t>
      </w:r>
      <w:r>
        <w:rPr>
          <w:rFonts w:ascii="宋体" w:eastAsia="宋体" w:hAnsi="MS Mincho" w:cs="宋体"/>
          <w:sz w:val="28"/>
        </w:rPr>
        <w:t>家。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句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是我的一个成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十分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异的朋友告</w:t>
      </w:r>
      <w:r>
        <w:rPr>
          <w:rFonts w:ascii="宋体" w:eastAsia="宋体" w:hAnsi="SimSun" w:cs="宋体"/>
          <w:sz w:val="28"/>
        </w:rPr>
        <w:t>诉</w:t>
      </w:r>
      <w:r>
        <w:rPr>
          <w:rFonts w:ascii="宋体" w:eastAsia="宋体" w:hAnsi="MS Mincho" w:cs="宋体"/>
          <w:sz w:val="28"/>
        </w:rPr>
        <w:t>我的，她告</w:t>
      </w:r>
      <w:r>
        <w:rPr>
          <w:rFonts w:ascii="宋体" w:eastAsia="宋体" w:hAnsi="SimSun" w:cs="宋体"/>
          <w:sz w:val="28"/>
        </w:rPr>
        <w:t>诉</w:t>
      </w:r>
      <w:r>
        <w:rPr>
          <w:rFonts w:ascii="宋体" w:eastAsia="宋体" w:hAnsi="MS Mincho" w:cs="宋体"/>
          <w:sz w:val="28"/>
        </w:rPr>
        <w:t>我学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最重要的就是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堂效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。除了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堂，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外也有大量的各科作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习题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cs="宋体"/>
          <w:sz w:val="28"/>
        </w:rPr>
        <w:t>practice makes perfect</w:t>
      </w:r>
      <w:r>
        <w:rPr>
          <w:rFonts w:ascii="宋体" w:eastAsia="宋体" w:hAnsi="MS Mincho" w:cs="宋体"/>
          <w:sz w:val="28"/>
        </w:rPr>
        <w:t>！只有通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不断的</w:t>
      </w:r>
      <w:r>
        <w:rPr>
          <w:rFonts w:ascii="宋体" w:eastAsia="宋体" w:hAnsi="SimSun" w:cs="宋体"/>
          <w:sz w:val="28"/>
        </w:rPr>
        <w:t>训练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用，才能把知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点消化并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用自如。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生活上，体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许许</w:t>
      </w:r>
      <w:r>
        <w:rPr>
          <w:rFonts w:ascii="宋体" w:eastAsia="宋体" w:hAnsi="MS Mincho" w:cs="宋体"/>
          <w:sz w:val="28"/>
        </w:rPr>
        <w:t>多多人</w:t>
      </w:r>
      <w:r>
        <w:rPr>
          <w:rFonts w:ascii="宋体" w:eastAsia="宋体" w:hAnsi="SimSun" w:cs="宋体"/>
          <w:sz w:val="28"/>
        </w:rPr>
        <w:t>际</w:t>
      </w:r>
      <w:r>
        <w:rPr>
          <w:rFonts w:ascii="宋体" w:eastAsia="宋体" w:hAnsi="MS Mincho" w:cs="宋体"/>
          <w:sz w:val="28"/>
        </w:rPr>
        <w:t>交往的方法。高中是住校的，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免有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会与宿舍和周</w:t>
      </w:r>
      <w:r>
        <w:rPr>
          <w:rFonts w:ascii="宋体" w:eastAsia="宋体" w:hAnsi="SimSun" w:cs="宋体"/>
          <w:sz w:val="28"/>
        </w:rPr>
        <w:t>围</w:t>
      </w:r>
      <w:r>
        <w:rPr>
          <w:rFonts w:ascii="宋体" w:eastAsia="宋体" w:hAnsi="MS Mincho" w:cs="宋体"/>
          <w:sz w:val="28"/>
        </w:rPr>
        <w:t>的同学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生摩擦与争吵。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次都需要冷静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理，避免事情更加</w:t>
      </w:r>
      <w:r>
        <w:rPr>
          <w:rFonts w:ascii="宋体" w:eastAsia="宋体" w:hAnsi="SimSun" w:cs="宋体"/>
          <w:sz w:val="28"/>
        </w:rPr>
        <w:t>恶</w:t>
      </w:r>
      <w:r>
        <w:rPr>
          <w:rFonts w:ascii="宋体" w:eastAsia="宋体" w:hAnsi="MS Mincho" w:cs="宋体"/>
          <w:sz w:val="28"/>
        </w:rPr>
        <w:t>化。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多事情，都是初中的我不曾遇到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的，棘手得不知道如何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理。但是</w:t>
      </w:r>
      <w:r>
        <w:rPr>
          <w:rFonts w:ascii="宋体" w:eastAsia="宋体" w:hAnsi="SimSun" w:cs="宋体"/>
          <w:sz w:val="28"/>
        </w:rPr>
        <w:t>经历过</w:t>
      </w:r>
      <w:r>
        <w:rPr>
          <w:rFonts w:ascii="宋体" w:eastAsia="宋体" w:hAnsi="MS Mincho" w:cs="宋体"/>
          <w:sz w:val="28"/>
        </w:rPr>
        <w:t>各</w:t>
      </w:r>
      <w:r>
        <w:rPr>
          <w:rFonts w:ascii="宋体" w:eastAsia="宋体" w:hAnsi="SimSun" w:cs="宋体"/>
          <w:sz w:val="28"/>
        </w:rPr>
        <w:t>种问题</w:t>
      </w:r>
      <w:r>
        <w:rPr>
          <w:rFonts w:ascii="宋体" w:eastAsia="宋体" w:hAnsi="MS Mincho" w:cs="宋体"/>
          <w:sz w:val="28"/>
        </w:rPr>
        <w:t>之后，慢慢也学会以双</w:t>
      </w:r>
      <w:r>
        <w:rPr>
          <w:rFonts w:ascii="宋体" w:eastAsia="宋体" w:hAnsi="SimSun" w:cs="宋体"/>
          <w:sz w:val="28"/>
        </w:rPr>
        <w:t>赢</w:t>
      </w:r>
      <w:r>
        <w:rPr>
          <w:rFonts w:ascii="宋体" w:eastAsia="宋体" w:hAnsi="MS Mincho" w:cs="宋体"/>
          <w:sz w:val="28"/>
        </w:rPr>
        <w:t>的方式妥善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理了。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在未来踏入社会中，也是必不可少的一个</w:t>
      </w:r>
      <w:r>
        <w:rPr>
          <w:rFonts w:ascii="宋体" w:eastAsia="宋体" w:hAnsi="SimSun" w:cs="宋体"/>
          <w:sz w:val="28"/>
        </w:rPr>
        <w:t>环节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2"/>
          <w:cols w:space="708"/>
          <w:titlePg w:val="0"/>
        </w:sectPr>
      </w:pPr>
      <w:r>
        <w:rPr>
          <w:rFonts w:ascii="宋体" w:eastAsia="宋体" w:hAnsi="SimSun" w:cs="宋体"/>
          <w:sz w:val="28"/>
        </w:rPr>
        <w:t>经历过</w:t>
      </w:r>
      <w:r>
        <w:rPr>
          <w:rFonts w:ascii="宋体" w:eastAsia="宋体" w:hAnsi="MS Mincho" w:cs="宋体"/>
          <w:sz w:val="28"/>
        </w:rPr>
        <w:t>林林</w:t>
      </w:r>
      <w:r>
        <w:rPr>
          <w:rFonts w:ascii="宋体" w:eastAsia="宋体" w:hAnsi="SimSun" w:cs="宋体"/>
          <w:sz w:val="28"/>
        </w:rPr>
        <w:t>总总</w:t>
      </w:r>
      <w:r>
        <w:rPr>
          <w:rFonts w:ascii="宋体" w:eastAsia="宋体" w:hAnsi="MS Mincho" w:cs="宋体"/>
          <w:sz w:val="28"/>
        </w:rPr>
        <w:t>的各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事物，大到学生会</w:t>
      </w:r>
      <w:r>
        <w:rPr>
          <w:rFonts w:ascii="宋体" w:eastAsia="宋体" w:hAnsi="SimSun" w:cs="宋体"/>
          <w:sz w:val="28"/>
        </w:rPr>
        <w:t>带头组织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，小到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身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的朋友和自己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理事情，我都在不断的</w:t>
      </w:r>
      <w:r>
        <w:rPr>
          <w:rFonts w:ascii="宋体" w:eastAsia="宋体" w:hAnsi="SimSun" w:cs="宋体"/>
          <w:sz w:val="28"/>
        </w:rPr>
        <w:t>锻炼</w:t>
      </w:r>
      <w:r>
        <w:rPr>
          <w:rFonts w:ascii="宋体" w:eastAsia="宋体" w:hAnsi="MS Mincho" w:cs="宋体"/>
          <w:sz w:val="28"/>
        </w:rPr>
        <w:t>与改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中。相信在以后两年的高中生活中，我的能力会得到人的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可和</w:t>
      </w:r>
      <w:r>
        <w:rPr>
          <w:rFonts w:ascii="宋体" w:eastAsia="宋体" w:hAnsi="SimSun" w:cs="宋体"/>
          <w:sz w:val="28"/>
        </w:rPr>
        <w:t>赞赏</w:t>
      </w:r>
      <w:r>
        <w:rPr>
          <w:rFonts w:ascii="宋体" w:eastAsia="宋体" w:hAnsi="MS Mincho" w:cs="宋体"/>
          <w:sz w:val="28"/>
        </w:rPr>
        <w:t>，我的人</w:t>
      </w:r>
      <w:r>
        <w:rPr>
          <w:rFonts w:ascii="宋体" w:eastAsia="宋体" w:hAnsi="SimSun" w:cs="宋体"/>
          <w:sz w:val="28"/>
        </w:rPr>
        <w:t>际关</w:t>
      </w:r>
      <w:r>
        <w:rPr>
          <w:rFonts w:ascii="宋体" w:eastAsia="宋体" w:hAnsi="MS Mincho" w:cs="宋体"/>
          <w:sz w:val="28"/>
        </w:rPr>
        <w:t>系可以不断完善，我的成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可以越来越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异，成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品学兼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的好学生！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我在中学的第一个学期就</w:t>
      </w:r>
      <w:r>
        <w:rPr>
          <w:rFonts w:ascii="宋体" w:eastAsia="宋体" w:hAnsi="SimSun" w:cs="宋体"/>
          <w:sz w:val="28"/>
        </w:rPr>
        <w:t>这样结</w:t>
      </w:r>
      <w:r>
        <w:rPr>
          <w:rFonts w:ascii="宋体" w:eastAsia="宋体" w:hAnsi="MS Mincho" w:cs="宋体"/>
          <w:sz w:val="28"/>
        </w:rPr>
        <w:t>束了。迎来了盼望已久的寒假，</w:t>
      </w:r>
      <w:r>
        <w:rPr>
          <w:rFonts w:ascii="宋体" w:eastAsia="宋体" w:hAnsi="SimSun" w:cs="宋体"/>
          <w:sz w:val="28"/>
        </w:rPr>
        <w:t>细细</w:t>
      </w:r>
      <w:r>
        <w:rPr>
          <w:rFonts w:ascii="宋体" w:eastAsia="宋体" w:hAnsi="MS Mincho" w:cs="宋体"/>
          <w:sz w:val="28"/>
        </w:rPr>
        <w:t>回想着一年，我心里真是感慨万千。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光</w:t>
      </w:r>
      <w:r>
        <w:rPr>
          <w:rFonts w:ascii="宋体" w:eastAsia="宋体" w:hAnsi="SimSun" w:cs="宋体"/>
          <w:sz w:val="28"/>
        </w:rPr>
        <w:t>阴</w:t>
      </w:r>
      <w:r>
        <w:rPr>
          <w:rFonts w:ascii="宋体" w:eastAsia="宋体" w:hAnsi="MS Mincho" w:cs="宋体"/>
          <w:sz w:val="28"/>
        </w:rPr>
        <w:t>似箭，回首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半年的点点滴滴，朝朝暮暮，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我来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真是</w:t>
      </w:r>
      <w:r>
        <w:rPr>
          <w:rFonts w:ascii="宋体" w:eastAsia="宋体" w:hAnsi="SimSun" w:cs="宋体"/>
          <w:sz w:val="28"/>
        </w:rPr>
        <w:t>飞跃</w:t>
      </w:r>
      <w:r>
        <w:rPr>
          <w:rFonts w:ascii="宋体" w:eastAsia="宋体" w:hAnsi="MS Mincho" w:cs="宋体"/>
          <w:sz w:val="28"/>
        </w:rPr>
        <w:t>的半年。在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半年里，无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是学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方法、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度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纪</w:t>
      </w:r>
      <w:r>
        <w:rPr>
          <w:rFonts w:ascii="宋体" w:eastAsia="宋体" w:hAnsi="MS Mincho" w:cs="宋体"/>
          <w:sz w:val="28"/>
        </w:rPr>
        <w:t>律都比小学更上了一</w:t>
      </w:r>
      <w:r>
        <w:rPr>
          <w:rFonts w:ascii="宋体" w:eastAsia="宋体" w:hAnsi="SimSun" w:cs="宋体"/>
          <w:sz w:val="28"/>
        </w:rPr>
        <w:t>层</w:t>
      </w:r>
      <w:r>
        <w:rPr>
          <w:rFonts w:ascii="宋体" w:eastAsia="宋体" w:hAnsi="MS Mincho" w:cs="宋体"/>
          <w:sz w:val="28"/>
        </w:rPr>
        <w:t>楼。下面，我就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几</w:t>
      </w:r>
      <w:r>
        <w:rPr>
          <w:rFonts w:ascii="宋体" w:eastAsia="宋体" w:hAnsi="SimSun" w:cs="宋体"/>
          <w:sz w:val="28"/>
        </w:rPr>
        <w:t>简单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一下。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（一）学</w:t>
      </w:r>
      <w:r>
        <w:rPr>
          <w:rFonts w:ascii="宋体" w:eastAsia="宋体" w:hAnsi="SimSun" w:cs="宋体"/>
          <w:b/>
          <w:bCs/>
          <w:sz w:val="28"/>
        </w:rPr>
        <w:t>习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习态</w:t>
      </w:r>
      <w:r>
        <w:rPr>
          <w:rFonts w:ascii="宋体" w:eastAsia="宋体" w:hAnsi="MS Mincho" w:cs="宋体"/>
          <w:sz w:val="28"/>
        </w:rPr>
        <w:t>度比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端正。能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做到上</w:t>
      </w:r>
      <w:r>
        <w:rPr>
          <w:rFonts w:ascii="宋体" w:eastAsia="宋体" w:hAnsi="SimSun" w:cs="宋体"/>
          <w:sz w:val="28"/>
        </w:rPr>
        <w:t>课认</w:t>
      </w:r>
      <w:r>
        <w:rPr>
          <w:rFonts w:ascii="宋体" w:eastAsia="宋体" w:hAnsi="MS Mincho" w:cs="宋体"/>
          <w:sz w:val="28"/>
        </w:rPr>
        <w:t>真听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，不与同学交</w:t>
      </w:r>
      <w:r>
        <w:rPr>
          <w:rFonts w:ascii="宋体" w:eastAsia="宋体" w:hAnsi="SimSun" w:cs="宋体"/>
          <w:sz w:val="28"/>
        </w:rPr>
        <w:t>头</w:t>
      </w:r>
      <w:r>
        <w:rPr>
          <w:rFonts w:ascii="宋体" w:eastAsia="宋体" w:hAnsi="MS Mincho" w:cs="宋体"/>
          <w:sz w:val="28"/>
        </w:rPr>
        <w:t>接耳，不做小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作，自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遵守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</w:t>
      </w:r>
      <w:r>
        <w:rPr>
          <w:rFonts w:ascii="宋体" w:eastAsia="宋体" w:hAnsi="SimSun" w:cs="宋体"/>
          <w:sz w:val="28"/>
        </w:rPr>
        <w:t>纪</w:t>
      </w:r>
      <w:r>
        <w:rPr>
          <w:rFonts w:ascii="宋体" w:eastAsia="宋体" w:hAnsi="MS Mincho" w:cs="宋体"/>
          <w:sz w:val="28"/>
        </w:rPr>
        <w:t>律；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布置的作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，能</w:t>
      </w:r>
      <w:r>
        <w:rPr>
          <w:rFonts w:ascii="宋体" w:eastAsia="宋体" w:hAnsi="SimSun" w:cs="宋体"/>
          <w:sz w:val="28"/>
        </w:rPr>
        <w:t>够认</w:t>
      </w:r>
      <w:r>
        <w:rPr>
          <w:rFonts w:ascii="宋体" w:eastAsia="宋体" w:hAnsi="MS Mincho" w:cs="宋体"/>
          <w:sz w:val="28"/>
        </w:rPr>
        <w:t>真完成；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不懂的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，主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和同学商量，或者向老</w:t>
      </w:r>
      <w:r>
        <w:rPr>
          <w:rFonts w:ascii="宋体" w:eastAsia="宋体" w:hAnsi="SimSun" w:cs="宋体"/>
          <w:sz w:val="28"/>
        </w:rPr>
        <w:t>师请</w:t>
      </w:r>
      <w:r>
        <w:rPr>
          <w:rFonts w:ascii="宋体" w:eastAsia="宋体" w:hAnsi="MS Mincho" w:cs="宋体"/>
          <w:sz w:val="28"/>
        </w:rPr>
        <w:t>教。在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学期的期中考</w:t>
      </w:r>
      <w:r>
        <w:rPr>
          <w:rFonts w:ascii="宋体" w:eastAsia="宋体" w:hAnsi="SimSun" w:cs="宋体"/>
          <w:sz w:val="28"/>
        </w:rPr>
        <w:t>试</w:t>
      </w:r>
      <w:r>
        <w:rPr>
          <w:rFonts w:ascii="宋体" w:eastAsia="宋体" w:hAnsi="MS Mincho" w:cs="宋体"/>
          <w:sz w:val="28"/>
        </w:rPr>
        <w:t>中，尽管取得一些成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，但离心中的目</w:t>
      </w:r>
      <w:r>
        <w:rPr>
          <w:rFonts w:ascii="宋体" w:eastAsia="宋体" w:hAnsi="SimSun" w:cs="宋体"/>
          <w:sz w:val="28"/>
        </w:rPr>
        <w:t>标还</w:t>
      </w:r>
      <w:r>
        <w:rPr>
          <w:rFonts w:ascii="宋体" w:eastAsia="宋体" w:hAnsi="MS Mincho" w:cs="宋体"/>
          <w:sz w:val="28"/>
        </w:rPr>
        <w:t>很</w:t>
      </w:r>
      <w:r>
        <w:rPr>
          <w:rFonts w:ascii="宋体" w:eastAsia="宋体" w:hAnsi="SimSun" w:cs="宋体"/>
          <w:sz w:val="28"/>
        </w:rPr>
        <w:t>远</w:t>
      </w:r>
      <w:r>
        <w:rPr>
          <w:rFonts w:ascii="宋体" w:eastAsia="宋体" w:hAnsi="MS Mincho" w:cs="宋体"/>
          <w:sz w:val="28"/>
        </w:rPr>
        <w:t>，仍需</w:t>
      </w:r>
      <w:r>
        <w:rPr>
          <w:rFonts w:ascii="宋体" w:eastAsia="宋体" w:hAnsi="SimSun" w:cs="宋体"/>
          <w:sz w:val="28"/>
        </w:rPr>
        <w:t>继续</w:t>
      </w:r>
      <w:r>
        <w:rPr>
          <w:rFonts w:ascii="宋体" w:eastAsia="宋体" w:hAnsi="MS Mincho" w:cs="宋体"/>
          <w:sz w:val="28"/>
        </w:rPr>
        <w:t>努力，抓</w:t>
      </w:r>
      <w:r>
        <w:rPr>
          <w:rFonts w:ascii="宋体" w:eastAsia="宋体" w:hAnsi="SimSun" w:cs="宋体"/>
          <w:sz w:val="28"/>
        </w:rPr>
        <w:t>紧</w:t>
      </w:r>
      <w:r>
        <w:rPr>
          <w:rFonts w:ascii="宋体" w:eastAsia="宋体" w:hAnsi="MS Mincho" w:cs="宋体"/>
          <w:sz w:val="28"/>
        </w:rPr>
        <w:t>自己的学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。知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无止境，探索无止境，人的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展亦无止境，我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有很多的知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需要学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（二）学</w:t>
      </w:r>
      <w:r>
        <w:rPr>
          <w:rFonts w:ascii="宋体" w:eastAsia="宋体" w:hAnsi="SimSun" w:cs="宋体"/>
          <w:b/>
          <w:bCs/>
          <w:sz w:val="28"/>
        </w:rPr>
        <w:t>习</w:t>
      </w:r>
      <w:r>
        <w:rPr>
          <w:rFonts w:ascii="宋体" w:eastAsia="宋体" w:hAnsi="MS Mincho" w:cs="宋体"/>
          <w:b/>
          <w:bCs/>
          <w:sz w:val="28"/>
        </w:rPr>
        <w:t>方法及</w:t>
      </w:r>
      <w:r>
        <w:rPr>
          <w:rFonts w:ascii="宋体" w:eastAsia="宋体" w:hAnsi="SimSun" w:cs="宋体"/>
          <w:b/>
          <w:bCs/>
          <w:sz w:val="28"/>
        </w:rPr>
        <w:t>态</w:t>
      </w:r>
      <w:r>
        <w:rPr>
          <w:rFonts w:ascii="宋体" w:eastAsia="宋体" w:hAnsi="MS Mincho" w:cs="宋体"/>
          <w:b/>
          <w:bCs/>
          <w:sz w:val="28"/>
        </w:rPr>
        <w:t>度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中学的</w:t>
      </w:r>
      <w:r>
        <w:rPr>
          <w:rFonts w:ascii="宋体" w:eastAsia="宋体" w:cs="宋体"/>
          <w:sz w:val="28"/>
        </w:rPr>
        <w:t>'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与小学有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多不同。小学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代我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被老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催着赶着向前走。而初中更注重自主学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，老</w:t>
      </w:r>
      <w:r>
        <w:rPr>
          <w:rFonts w:ascii="宋体" w:eastAsia="宋体" w:hAnsi="SimSun" w:cs="宋体"/>
          <w:sz w:val="28"/>
        </w:rPr>
        <w:t>师讲</w:t>
      </w:r>
      <w:r>
        <w:rPr>
          <w:rFonts w:ascii="宋体" w:eastAsia="宋体" w:hAnsi="MS Mincho" w:cs="宋体"/>
          <w:sz w:val="28"/>
        </w:rPr>
        <w:t>的不再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足我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的需要。我能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待考</w:t>
      </w:r>
      <w:r>
        <w:rPr>
          <w:rFonts w:ascii="宋体" w:eastAsia="宋体" w:hAnsi="SimSun" w:cs="宋体"/>
          <w:sz w:val="28"/>
        </w:rPr>
        <w:t>试</w:t>
      </w:r>
      <w:r>
        <w:rPr>
          <w:rFonts w:ascii="宋体" w:eastAsia="宋体" w:hAnsi="MS Mincho" w:cs="宋体"/>
          <w:sz w:val="28"/>
        </w:rPr>
        <w:t>，考前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复习</w:t>
      </w:r>
      <w:r>
        <w:rPr>
          <w:rFonts w:ascii="宋体" w:eastAsia="宋体" w:hAnsi="MS Mincho" w:cs="宋体"/>
          <w:sz w:val="28"/>
        </w:rPr>
        <w:t>。另外，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</w:t>
      </w:r>
      <w:r>
        <w:rPr>
          <w:rFonts w:ascii="宋体" w:eastAsia="宋体" w:hAnsi="SimSun" w:cs="宋体"/>
          <w:sz w:val="28"/>
        </w:rPr>
        <w:t>阅读</w:t>
      </w:r>
      <w:r>
        <w:rPr>
          <w:rFonts w:ascii="宋体" w:eastAsia="宋体" w:hAnsi="MS Mincho" w:cs="宋体"/>
          <w:sz w:val="28"/>
        </w:rPr>
        <w:t>有</w:t>
      </w:r>
      <w:r>
        <w:rPr>
          <w:rFonts w:ascii="宋体" w:eastAsia="宋体" w:hAnsi="SimSun" w:cs="宋体"/>
          <w:sz w:val="28"/>
        </w:rPr>
        <w:t>关书</w:t>
      </w:r>
      <w:r>
        <w:rPr>
          <w:rFonts w:ascii="宋体" w:eastAsia="宋体" w:hAnsi="MS Mincho" w:cs="宋体"/>
          <w:sz w:val="28"/>
        </w:rPr>
        <w:t>籍和</w:t>
      </w:r>
      <w:r>
        <w:rPr>
          <w:rFonts w:ascii="宋体" w:eastAsia="宋体" w:hAnsi="SimSun" w:cs="宋体"/>
          <w:sz w:val="28"/>
        </w:rPr>
        <w:t>资</w:t>
      </w:r>
      <w:r>
        <w:rPr>
          <w:rFonts w:ascii="宋体" w:eastAsia="宋体" w:hAnsi="MS Mincho" w:cs="宋体"/>
          <w:sz w:val="28"/>
        </w:rPr>
        <w:t>料，</w:t>
      </w:r>
      <w:r>
        <w:rPr>
          <w:rFonts w:ascii="宋体" w:eastAsia="宋体" w:hAnsi="SimSun" w:cs="宋体"/>
          <w:sz w:val="28"/>
        </w:rPr>
        <w:t>扩</w:t>
      </w:r>
      <w:r>
        <w:rPr>
          <w:rFonts w:ascii="宋体" w:eastAsia="宋体" w:hAnsi="MS Mincho" w:cs="宋体"/>
          <w:sz w:val="28"/>
        </w:rPr>
        <w:t>大自己的知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面，有</w:t>
      </w:r>
      <w:r>
        <w:rPr>
          <w:rFonts w:ascii="宋体" w:eastAsia="宋体" w:hAnsi="SimSun" w:cs="宋体"/>
          <w:sz w:val="28"/>
        </w:rPr>
        <w:t>较强</w:t>
      </w:r>
      <w:r>
        <w:rPr>
          <w:rFonts w:ascii="宋体" w:eastAsia="宋体" w:hAnsi="MS Mincho" w:cs="宋体"/>
          <w:sz w:val="28"/>
        </w:rPr>
        <w:t>的求知欲，学会了自我反省，</w:t>
      </w:r>
      <w:r>
        <w:rPr>
          <w:rFonts w:ascii="宋体" w:eastAsia="宋体" w:hAnsi="SimSun" w:cs="宋体"/>
          <w:sz w:val="28"/>
        </w:rPr>
        <w:t>检查</w:t>
      </w:r>
      <w:r>
        <w:rPr>
          <w:rFonts w:ascii="宋体" w:eastAsia="宋体" w:hAnsi="MS Mincho" w:cs="宋体"/>
          <w:sz w:val="28"/>
        </w:rPr>
        <w:t>，提前</w:t>
      </w:r>
      <w:r>
        <w:rPr>
          <w:rFonts w:ascii="宋体" w:eastAsia="宋体" w:hAnsi="SimSun" w:cs="宋体"/>
          <w:sz w:val="28"/>
        </w:rPr>
        <w:t>预习</w:t>
      </w:r>
      <w:r>
        <w:rPr>
          <w:rFonts w:ascii="宋体" w:eastAsia="宋体" w:hAnsi="MS Mincho" w:cs="宋体"/>
          <w:sz w:val="28"/>
        </w:rPr>
        <w:t>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方法，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益匪浅。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（三）</w:t>
      </w:r>
      <w:r>
        <w:rPr>
          <w:rFonts w:ascii="宋体" w:eastAsia="宋体" w:hAnsi="SimSun" w:cs="宋体"/>
          <w:b/>
          <w:bCs/>
          <w:sz w:val="28"/>
        </w:rPr>
        <w:t>纪</w:t>
      </w:r>
      <w:r>
        <w:rPr>
          <w:rFonts w:ascii="宋体" w:eastAsia="宋体" w:hAnsi="MS Mincho" w:cs="宋体"/>
          <w:b/>
          <w:bCs/>
          <w:sz w:val="28"/>
        </w:rPr>
        <w:t>律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3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纪</w:t>
      </w:r>
      <w:r>
        <w:rPr>
          <w:rFonts w:ascii="宋体" w:eastAsia="宋体" w:hAnsi="MS Mincho" w:cs="宋体"/>
          <w:sz w:val="28"/>
        </w:rPr>
        <w:t>律方面，我可以做到：尊重教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，同学之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可以真</w:t>
      </w:r>
      <w:r>
        <w:rPr>
          <w:rFonts w:ascii="宋体" w:eastAsia="宋体" w:hAnsi="SimSun" w:cs="宋体"/>
          <w:sz w:val="28"/>
        </w:rPr>
        <w:t>诚</w:t>
      </w:r>
      <w:r>
        <w:rPr>
          <w:rFonts w:ascii="宋体" w:eastAsia="宋体" w:hAnsi="MS Mincho" w:cs="宋体"/>
          <w:sz w:val="28"/>
        </w:rPr>
        <w:t>相待；能遵守学校各</w:t>
      </w:r>
      <w:r>
        <w:rPr>
          <w:rFonts w:ascii="宋体" w:eastAsia="宋体" w:hAnsi="SimSun" w:cs="宋体"/>
          <w:sz w:val="28"/>
        </w:rPr>
        <w:t>项纪</w:t>
      </w:r>
      <w:r>
        <w:rPr>
          <w:rFonts w:ascii="宋体" w:eastAsia="宋体" w:hAnsi="MS Mincho" w:cs="宋体"/>
          <w:sz w:val="28"/>
        </w:rPr>
        <w:t>律，遵守公共秩序，遵守社会公德；不</w:t>
      </w:r>
      <w:r>
        <w:rPr>
          <w:rFonts w:ascii="宋体" w:eastAsia="宋体" w:hAnsi="SimSun" w:cs="宋体"/>
          <w:sz w:val="28"/>
        </w:rPr>
        <w:t>迟</w:t>
      </w:r>
      <w:r>
        <w:rPr>
          <w:rFonts w:ascii="宋体" w:eastAsia="宋体" w:hAnsi="MS Mincho" w:cs="宋体"/>
          <w:sz w:val="28"/>
        </w:rPr>
        <w:t>到、不早退、不</w:t>
      </w:r>
      <w:r>
        <w:rPr>
          <w:rFonts w:ascii="宋体" w:eastAsia="宋体" w:hAnsi="SimSun" w:cs="宋体"/>
          <w:sz w:val="28"/>
        </w:rPr>
        <w:t>旷课</w:t>
      </w:r>
      <w:r>
        <w:rPr>
          <w:rFonts w:ascii="宋体" w:eastAsia="宋体" w:hAnsi="MS Mincho" w:cs="宋体"/>
          <w:sz w:val="28"/>
        </w:rPr>
        <w:t>；上学穿校服；</w:t>
      </w:r>
      <w:r>
        <w:rPr>
          <w:rFonts w:ascii="宋体" w:eastAsia="宋体" w:hAnsi="SimSun" w:cs="宋体"/>
          <w:sz w:val="28"/>
        </w:rPr>
        <w:t>举</w:t>
      </w:r>
      <w:r>
        <w:rPr>
          <w:rFonts w:ascii="宋体" w:eastAsia="宋体" w:hAnsi="MS Mincho" w:cs="宋体"/>
          <w:sz w:val="28"/>
        </w:rPr>
        <w:t>止文明；有良好的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，不乱扔</w:t>
      </w:r>
      <w:r>
        <w:rPr>
          <w:rFonts w:ascii="宋体" w:eastAsia="宋体" w:hAnsi="SimSun" w:cs="宋体"/>
          <w:sz w:val="28"/>
        </w:rPr>
        <w:t>废</w:t>
      </w:r>
      <w:r>
        <w:rPr>
          <w:rFonts w:ascii="宋体" w:eastAsia="宋体" w:hAnsi="MS Mincho" w:cs="宋体"/>
          <w:sz w:val="28"/>
        </w:rPr>
        <w:t>弃物。</w:t>
      </w:r>
      <w:r>
        <w:rPr>
          <w:rFonts w:ascii="宋体" w:eastAsia="宋体" w:hAnsi="SimSun" w:cs="宋体"/>
          <w:sz w:val="28"/>
        </w:rPr>
        <w:t>纪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律是学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的保</w:t>
      </w:r>
      <w:r>
        <w:rPr>
          <w:rFonts w:ascii="宋体" w:eastAsia="宋体" w:hAnsi="SimSun" w:cs="宋体"/>
          <w:sz w:val="28"/>
        </w:rPr>
        <w:t>证</w:t>
      </w:r>
      <w:r>
        <w:rPr>
          <w:rFonts w:ascii="宋体" w:eastAsia="宋体" w:hAnsi="MS Mincho" w:cs="宋体"/>
          <w:sz w:val="28"/>
        </w:rPr>
        <w:t>。没有</w:t>
      </w:r>
      <w:r>
        <w:rPr>
          <w:rFonts w:ascii="宋体" w:eastAsia="宋体" w:hAnsi="SimSun" w:cs="宋体"/>
          <w:sz w:val="28"/>
        </w:rPr>
        <w:t>纪</w:t>
      </w:r>
      <w:r>
        <w:rPr>
          <w:rFonts w:ascii="宋体" w:eastAsia="宋体" w:hAnsi="MS Mincho" w:cs="宋体"/>
          <w:sz w:val="28"/>
        </w:rPr>
        <w:t>律，何</w:t>
      </w:r>
      <w:r>
        <w:rPr>
          <w:rFonts w:ascii="宋体" w:eastAsia="宋体" w:hAnsi="SimSun" w:cs="宋体"/>
          <w:sz w:val="28"/>
        </w:rPr>
        <w:t>谈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，下学期，我会再接再</w:t>
      </w:r>
      <w:r>
        <w:rPr>
          <w:rFonts w:ascii="宋体" w:eastAsia="宋体" w:hAnsi="SimSun" w:cs="宋体"/>
          <w:sz w:val="28"/>
        </w:rPr>
        <w:t>厉</w:t>
      </w:r>
      <w:r>
        <w:rPr>
          <w:rFonts w:ascii="宋体" w:eastAsia="宋体" w:hAnsi="MS Mincho" w:cs="宋体"/>
          <w:sz w:val="28"/>
        </w:rPr>
        <w:t>，争取在</w:t>
      </w:r>
      <w:r>
        <w:rPr>
          <w:rFonts w:ascii="宋体" w:eastAsia="宋体" w:hAnsi="SimSun" w:cs="宋体"/>
          <w:sz w:val="28"/>
        </w:rPr>
        <w:t>纪</w:t>
      </w:r>
      <w:r>
        <w:rPr>
          <w:rFonts w:ascii="宋体" w:eastAsia="宋体" w:hAnsi="MS Mincho" w:cs="宋体"/>
          <w:sz w:val="28"/>
        </w:rPr>
        <w:t>律方面做得更好。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但我身上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有各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各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，在下个学期中要努力改正，不断以更加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格的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准来要求自己，在各个方面都更上一</w:t>
      </w:r>
      <w:r>
        <w:rPr>
          <w:rFonts w:ascii="宋体" w:eastAsia="宋体" w:hAnsi="SimSun" w:cs="宋体"/>
          <w:sz w:val="28"/>
        </w:rPr>
        <w:t>层</w:t>
      </w:r>
      <w:r>
        <w:rPr>
          <w:rFonts w:ascii="宋体" w:eastAsia="宋体" w:hAnsi="MS Mincho" w:cs="宋体"/>
          <w:sz w:val="28"/>
        </w:rPr>
        <w:t>楼，</w:t>
      </w:r>
      <w:r>
        <w:rPr>
          <w:rFonts w:ascii="宋体" w:eastAsia="宋体" w:hAnsi="SimSun" w:cs="宋体"/>
          <w:sz w:val="28"/>
        </w:rPr>
        <w:t>扬长</w:t>
      </w:r>
      <w:r>
        <w:rPr>
          <w:rFonts w:ascii="宋体" w:eastAsia="宋体" w:hAnsi="MS Mincho" w:cs="宋体"/>
          <w:sz w:val="28"/>
        </w:rPr>
        <w:t>避短，深刻地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检讨</w:t>
      </w:r>
      <w:r>
        <w:rPr>
          <w:rFonts w:ascii="宋体" w:eastAsia="宋体" w:hAnsi="MS Mincho" w:cs="宋体"/>
          <w:sz w:val="28"/>
        </w:rPr>
        <w:t>自己，力争做到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和自己都感到十分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意。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一、在学</w:t>
      </w:r>
      <w:r>
        <w:rPr>
          <w:rFonts w:ascii="宋体" w:eastAsia="宋体" w:hAnsi="SimSun" w:cs="宋体"/>
          <w:b/>
          <w:bCs/>
          <w:sz w:val="28"/>
        </w:rPr>
        <w:t>习</w:t>
      </w:r>
      <w:r>
        <w:rPr>
          <w:rFonts w:ascii="宋体" w:eastAsia="宋体" w:hAnsi="MS Mincho" w:cs="宋体"/>
          <w:b/>
          <w:bCs/>
          <w:sz w:val="28"/>
        </w:rPr>
        <w:t>上。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4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比起上学期有了很大的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，各次</w:t>
      </w:r>
      <w:r>
        <w:rPr>
          <w:rFonts w:ascii="宋体" w:eastAsia="宋体" w:hAnsi="SimSun" w:cs="宋体"/>
          <w:sz w:val="28"/>
        </w:rPr>
        <w:t>测验</w:t>
      </w:r>
      <w:r>
        <w:rPr>
          <w:rFonts w:ascii="宋体" w:eastAsia="宋体" w:hAnsi="MS Mincho" w:cs="宋体"/>
          <w:sz w:val="28"/>
        </w:rPr>
        <w:t>的成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也明</w:t>
      </w:r>
      <w:r>
        <w:rPr>
          <w:rFonts w:ascii="宋体" w:eastAsia="宋体" w:hAnsi="SimSun" w:cs="宋体"/>
          <w:sz w:val="28"/>
        </w:rPr>
        <w:t>显</w:t>
      </w:r>
      <w:r>
        <w:rPr>
          <w:rFonts w:ascii="宋体" w:eastAsia="宋体" w:hAnsi="MS Mincho" w:cs="宋体"/>
          <w:sz w:val="28"/>
        </w:rPr>
        <w:t>比以前有所提高。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个学期由于是</w:t>
      </w:r>
      <w:r>
        <w:rPr>
          <w:rFonts w:ascii="宋体" w:eastAsia="宋体" w:hAnsi="SimSun" w:cs="宋体"/>
          <w:sz w:val="28"/>
        </w:rPr>
        <w:t>刚</w:t>
      </w:r>
      <w:r>
        <w:rPr>
          <w:rFonts w:ascii="宋体" w:eastAsia="宋体" w:hAnsi="MS Mincho" w:cs="宋体"/>
          <w:sz w:val="28"/>
        </w:rPr>
        <w:t>来到</w:t>
      </w:r>
      <w:r>
        <w:rPr>
          <w:rFonts w:ascii="宋体" w:eastAsia="宋体" w:hAnsi="SimSun" w:cs="宋体"/>
          <w:sz w:val="28"/>
        </w:rPr>
        <w:t>崭</w:t>
      </w:r>
      <w:r>
        <w:rPr>
          <w:rFonts w:ascii="宋体" w:eastAsia="宋体" w:hAnsi="MS Mincho" w:cs="宋体"/>
          <w:sz w:val="28"/>
        </w:rPr>
        <w:t>新的班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对这</w:t>
      </w:r>
      <w:r>
        <w:rPr>
          <w:rFonts w:ascii="宋体" w:eastAsia="宋体" w:hAnsi="MS Mincho" w:cs="宋体"/>
          <w:sz w:val="28"/>
        </w:rPr>
        <w:t>里的情况很不熟悉，</w:t>
      </w:r>
      <w:r>
        <w:rPr>
          <w:rFonts w:ascii="宋体" w:eastAsia="宋体" w:hAnsi="SimSun" w:cs="宋体"/>
          <w:sz w:val="28"/>
        </w:rPr>
        <w:t>经过这</w:t>
      </w:r>
      <w:r>
        <w:rPr>
          <w:rFonts w:ascii="宋体" w:eastAsia="宋体" w:hAnsi="MS Mincho" w:cs="宋体"/>
          <w:sz w:val="28"/>
        </w:rPr>
        <w:t>个学期的适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，我想下个学期基本上都可以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个学</w:t>
      </w:r>
      <w:r>
        <w:rPr>
          <w:rFonts w:ascii="宋体" w:eastAsia="宋体" w:hAnsi="SimSun" w:cs="宋体"/>
          <w:sz w:val="28"/>
        </w:rPr>
        <w:t>习时间</w:t>
      </w:r>
      <w:r>
        <w:rPr>
          <w:rFonts w:ascii="宋体" w:eastAsia="宋体" w:hAnsi="MS Mincho" w:cs="宋体"/>
          <w:sz w:val="28"/>
        </w:rPr>
        <w:t>制度，保</w:t>
      </w:r>
      <w:r>
        <w:rPr>
          <w:rFonts w:ascii="宋体" w:eastAsia="宋体" w:hAnsi="SimSun" w:cs="宋体"/>
          <w:sz w:val="28"/>
        </w:rPr>
        <w:t>证每</w:t>
      </w:r>
      <w:r>
        <w:rPr>
          <w:rFonts w:ascii="宋体" w:eastAsia="宋体" w:hAnsi="MS Mincho" w:cs="宋体"/>
          <w:sz w:val="28"/>
        </w:rPr>
        <w:t>堂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都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真听好听足。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有在</w:t>
      </w:r>
      <w:r>
        <w:rPr>
          <w:rFonts w:ascii="宋体" w:eastAsia="宋体" w:hAnsi="SimSun" w:cs="宋体"/>
          <w:sz w:val="28"/>
        </w:rPr>
        <w:t>阅读课</w:t>
      </w:r>
      <w:r>
        <w:rPr>
          <w:rFonts w:ascii="宋体" w:eastAsia="宋体" w:hAnsi="MS Mincho" w:cs="宋体"/>
          <w:sz w:val="28"/>
        </w:rPr>
        <w:t>外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的数量上有了大大的增多，不但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持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个星期看至少两篇英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短文以上，</w:t>
      </w:r>
      <w:r>
        <w:rPr>
          <w:rFonts w:ascii="宋体" w:eastAsia="宋体" w:hAnsi="SimSun" w:cs="宋体"/>
          <w:sz w:val="28"/>
        </w:rPr>
        <w:t>还坚</w:t>
      </w:r>
      <w:r>
        <w:rPr>
          <w:rFonts w:ascii="宋体" w:eastAsia="宋体" w:hAnsi="MS Mincho" w:cs="宋体"/>
          <w:sz w:val="28"/>
        </w:rPr>
        <w:t>持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次看完之后就写下</w:t>
      </w:r>
      <w:r>
        <w:rPr>
          <w:rFonts w:ascii="宋体" w:eastAsia="宋体" w:hAnsi="SimSun" w:cs="宋体"/>
          <w:sz w:val="28"/>
        </w:rPr>
        <w:t>阅读</w:t>
      </w:r>
      <w:r>
        <w:rPr>
          <w:rFonts w:ascii="宋体" w:eastAsia="宋体" w:hAnsi="MS Mincho" w:cs="宋体"/>
          <w:sz w:val="28"/>
        </w:rPr>
        <w:t>笔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，将重要的知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点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下来，使自己以后有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就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常打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来看看。在做作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上，我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次都是自己的作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就自己做，不抄</w:t>
      </w:r>
      <w:r>
        <w:rPr>
          <w:rFonts w:ascii="宋体" w:eastAsia="宋体" w:hAnsi="SimSun" w:cs="宋体"/>
          <w:sz w:val="28"/>
        </w:rPr>
        <w:t>袭</w:t>
      </w:r>
      <w:r>
        <w:rPr>
          <w:rFonts w:ascii="宋体" w:eastAsia="宋体" w:hAnsi="MS Mincho" w:cs="宋体"/>
          <w:sz w:val="28"/>
        </w:rPr>
        <w:t>不作弊，至于写作文的作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就借助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外</w:t>
      </w:r>
      <w:r>
        <w:rPr>
          <w:rFonts w:ascii="宋体" w:eastAsia="宋体" w:hAnsi="SimSun" w:cs="宋体"/>
          <w:sz w:val="28"/>
        </w:rPr>
        <w:t>资</w:t>
      </w:r>
      <w:r>
        <w:rPr>
          <w:rFonts w:ascii="宋体" w:eastAsia="宋体" w:hAnsi="MS Mincho" w:cs="宋体"/>
          <w:sz w:val="28"/>
        </w:rPr>
        <w:t>料，希望以此可以提高自己的写作能力。在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余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充分利用学校的自</w:t>
      </w:r>
      <w:r>
        <w:rPr>
          <w:rFonts w:ascii="宋体" w:eastAsia="宋体" w:hAnsi="SimSun" w:cs="宋体"/>
          <w:sz w:val="28"/>
        </w:rPr>
        <w:t>习时间</w:t>
      </w:r>
      <w:r>
        <w:rPr>
          <w:rFonts w:ascii="宋体" w:eastAsia="宋体" w:hAnsi="MS Mincho" w:cs="宋体"/>
          <w:sz w:val="28"/>
        </w:rPr>
        <w:t>，抓</w:t>
      </w:r>
      <w:r>
        <w:rPr>
          <w:rFonts w:ascii="宋体" w:eastAsia="宋体" w:hAnsi="SimSun" w:cs="宋体"/>
          <w:sz w:val="28"/>
        </w:rPr>
        <w:t>紧时间阅读书</w:t>
      </w:r>
      <w:r>
        <w:rPr>
          <w:rFonts w:ascii="宋体" w:eastAsia="宋体" w:hAnsi="MS Mincho" w:cs="宋体"/>
          <w:sz w:val="28"/>
        </w:rPr>
        <w:t>本知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，以求提高自己的知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，拓</w:t>
      </w:r>
      <w:r>
        <w:rPr>
          <w:rFonts w:ascii="宋体" w:eastAsia="宋体" w:hAnsi="SimSun" w:cs="宋体"/>
          <w:sz w:val="28"/>
        </w:rPr>
        <w:t>宽</w:t>
      </w:r>
      <w:r>
        <w:rPr>
          <w:rFonts w:ascii="宋体" w:eastAsia="宋体" w:hAnsi="MS Mincho" w:cs="宋体"/>
          <w:sz w:val="28"/>
        </w:rPr>
        <w:t>自己思考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的角度，从而多方面的考</w:t>
      </w:r>
      <w:r>
        <w:rPr>
          <w:rFonts w:ascii="宋体" w:eastAsia="宋体" w:hAnsi="SimSun" w:cs="宋体"/>
          <w:sz w:val="28"/>
        </w:rPr>
        <w:t>虑问题</w:t>
      </w:r>
      <w:r>
        <w:rPr>
          <w:rFonts w:ascii="宋体" w:eastAsia="宋体" w:hAnsi="MS Mincho" w:cs="宋体"/>
          <w:sz w:val="28"/>
        </w:rPr>
        <w:t>，避免片面看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成不好的思考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。在学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上，我</w:t>
      </w:r>
      <w:r>
        <w:rPr>
          <w:rFonts w:ascii="宋体" w:eastAsia="宋体" w:hAnsi="SimSun" w:cs="宋体"/>
          <w:sz w:val="28"/>
        </w:rPr>
        <w:t>认为还</w:t>
      </w:r>
      <w:r>
        <w:rPr>
          <w:rFonts w:ascii="宋体" w:eastAsia="宋体" w:hAnsi="MS Mincho" w:cs="宋体"/>
          <w:sz w:val="28"/>
        </w:rPr>
        <w:t>有一</w:t>
      </w:r>
      <w:r>
        <w:rPr>
          <w:rFonts w:ascii="宋体" w:eastAsia="宋体" w:hAnsi="SimSun" w:cs="宋体"/>
          <w:sz w:val="28"/>
        </w:rPr>
        <w:t>样东</w:t>
      </w:r>
      <w:r>
        <w:rPr>
          <w:rFonts w:ascii="宋体" w:eastAsia="宋体" w:hAnsi="MS Mincho" w:cs="宋体"/>
          <w:sz w:val="28"/>
        </w:rPr>
        <w:t>西是非常重要的，那就是学</w:t>
      </w:r>
      <w:r>
        <w:rPr>
          <w:rFonts w:ascii="宋体" w:eastAsia="宋体" w:hAnsi="SimSun" w:cs="宋体"/>
          <w:sz w:val="28"/>
        </w:rPr>
        <w:t>习态</w:t>
      </w:r>
      <w:r>
        <w:rPr>
          <w:rFonts w:ascii="宋体" w:eastAsia="宋体" w:hAnsi="MS Mincho" w:cs="宋体"/>
          <w:sz w:val="28"/>
        </w:rPr>
        <w:t>度！我以前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度不是很端正，常常都是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得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扯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，不</w:t>
      </w:r>
      <w:r>
        <w:rPr>
          <w:rFonts w:ascii="宋体" w:eastAsia="宋体" w:hAnsi="SimSun" w:cs="宋体"/>
          <w:sz w:val="28"/>
        </w:rPr>
        <w:t>过现</w:t>
      </w:r>
      <w:r>
        <w:rPr>
          <w:rFonts w:ascii="宋体" w:eastAsia="宋体" w:hAnsi="MS Mincho" w:cs="宋体"/>
          <w:sz w:val="28"/>
        </w:rPr>
        <w:t>在好多了，我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成一</w:t>
      </w:r>
      <w:r>
        <w:rPr>
          <w:rFonts w:ascii="宋体" w:eastAsia="宋体" w:hAnsi="SimSun" w:cs="宋体"/>
          <w:sz w:val="28"/>
        </w:rPr>
        <w:t>种谦</w:t>
      </w:r>
      <w:r>
        <w:rPr>
          <w:rFonts w:ascii="宋体" w:eastAsia="宋体" w:hAnsi="MS Mincho" w:cs="宋体"/>
          <w:sz w:val="28"/>
        </w:rPr>
        <w:t>虚、勤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的学</w:t>
      </w:r>
      <w:r>
        <w:rPr>
          <w:rFonts w:ascii="宋体" w:eastAsia="宋体" w:hAnsi="SimSun" w:cs="宋体"/>
          <w:sz w:val="28"/>
        </w:rPr>
        <w:t>习态</w:t>
      </w:r>
      <w:r>
        <w:rPr>
          <w:rFonts w:ascii="宋体" w:eastAsia="宋体" w:hAnsi="MS Mincho" w:cs="宋体"/>
          <w:sz w:val="28"/>
        </w:rPr>
        <w:t>度。因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我知道学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上的</w:t>
      </w:r>
      <w:r>
        <w:rPr>
          <w:rFonts w:ascii="宋体" w:eastAsia="宋体" w:hAnsi="SimSun" w:cs="宋体"/>
          <w:sz w:val="28"/>
        </w:rPr>
        <w:t>东</w:t>
      </w:r>
      <w:r>
        <w:rPr>
          <w:rFonts w:ascii="宋体" w:eastAsia="宋体" w:hAnsi="MS Mincho" w:cs="宋体"/>
          <w:sz w:val="28"/>
        </w:rPr>
        <w:t>西来不了弄虚作假，是不懂就不懂，</w:t>
      </w:r>
      <w:r>
        <w:rPr>
          <w:rFonts w:ascii="宋体" w:eastAsia="宋体" w:hAnsi="SimSun" w:cs="宋体"/>
          <w:sz w:val="28"/>
        </w:rPr>
        <w:t>绝</w:t>
      </w:r>
      <w:r>
        <w:rPr>
          <w:rFonts w:ascii="宋体" w:eastAsia="宋体" w:hAnsi="MS Mincho" w:cs="宋体"/>
          <w:sz w:val="28"/>
        </w:rPr>
        <w:t>不能不懂装懂！要想在学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上有所成就，古今中外所有的成功例子都</w:t>
      </w:r>
      <w:r>
        <w:rPr>
          <w:rFonts w:ascii="宋体" w:eastAsia="宋体" w:hAnsi="SimSun" w:cs="宋体"/>
          <w:sz w:val="28"/>
        </w:rPr>
        <w:t>证</w:t>
      </w:r>
      <w:r>
        <w:rPr>
          <w:rFonts w:ascii="宋体" w:eastAsia="宋体" w:hAnsi="MS Mincho" w:cs="宋体"/>
          <w:sz w:val="28"/>
        </w:rPr>
        <w:t>明了只要保持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两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习态</w:t>
      </w:r>
      <w:r>
        <w:rPr>
          <w:rFonts w:ascii="宋体" w:eastAsia="宋体" w:hAnsi="MS Mincho" w:cs="宋体"/>
          <w:sz w:val="28"/>
        </w:rPr>
        <w:t>度才行。所以，我一有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就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同学和老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，直到弄懂</w:t>
      </w:r>
      <w:r>
        <w:rPr>
          <w:rFonts w:ascii="宋体" w:eastAsia="宋体" w:hAnsi="SimSun" w:cs="宋体"/>
          <w:sz w:val="28"/>
        </w:rPr>
        <w:t>为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止。即使是朋友我也是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，因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孔夫子</w:t>
      </w:r>
      <w:r>
        <w:rPr>
          <w:rFonts w:ascii="宋体" w:eastAsia="宋体" w:hAnsi="SimSun" w:cs="宋体"/>
          <w:sz w:val="28"/>
        </w:rPr>
        <w:t>说过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三人行，必有我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，我想道理就在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里。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二、在生活上。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我基本上都可以和同学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友好相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，和睦共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，互帮互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，自己的事情自己做，形成独立自理自立的良好品德。</w:t>
      </w:r>
      <w:r>
        <w:rPr>
          <w:rFonts w:ascii="宋体" w:eastAsia="宋体" w:hAnsi="SimSun" w:cs="宋体"/>
          <w:sz w:val="28"/>
        </w:rPr>
        <w:t>纵</w:t>
      </w:r>
      <w:r>
        <w:rPr>
          <w:rFonts w:ascii="宋体" w:eastAsia="宋体" w:hAnsi="MS Mincho" w:cs="宋体"/>
          <w:sz w:val="28"/>
        </w:rPr>
        <w:t>上所述，</w:t>
      </w:r>
      <w:r>
        <w:rPr>
          <w:rFonts w:ascii="宋体" w:eastAsia="宋体" w:hAnsi="SimSun" w:cs="宋体"/>
          <w:sz w:val="28"/>
        </w:rPr>
        <w:t>虽</w:t>
      </w:r>
      <w:r>
        <w:rPr>
          <w:rFonts w:ascii="宋体" w:eastAsia="宋体" w:hAnsi="MS Mincho" w:cs="宋体"/>
          <w:sz w:val="28"/>
        </w:rPr>
        <w:t>然我在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个学期有了一定的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，可是我仍然存在不少缺点，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有很多需要改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。例如，我在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个学期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假比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多，有些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候交作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不是很按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，利用星期六和星期日的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不是很合理。人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常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，高中的生活是异常</w:t>
      </w:r>
      <w:r>
        <w:rPr>
          <w:rFonts w:ascii="宋体" w:eastAsia="宋体" w:hAnsi="SimSun" w:cs="宋体"/>
          <w:sz w:val="28"/>
        </w:rPr>
        <w:t>轻</w:t>
      </w:r>
      <w:r>
        <w:rPr>
          <w:rFonts w:ascii="宋体" w:eastAsia="宋体" w:hAnsi="MS Mincho" w:cs="宋体"/>
          <w:sz w:val="28"/>
        </w:rPr>
        <w:t>松和自由的，我也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得的确是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。但</w:t>
      </w:r>
      <w:r>
        <w:rPr>
          <w:rFonts w:ascii="宋体" w:eastAsia="宋体" w:hAnsi="SimSun" w:cs="宋体"/>
          <w:sz w:val="28"/>
        </w:rPr>
        <w:t>时间总</w:t>
      </w:r>
      <w:r>
        <w:rPr>
          <w:rFonts w:ascii="宋体" w:eastAsia="宋体" w:hAnsi="MS Mincho" w:cs="宋体"/>
          <w:sz w:val="28"/>
        </w:rPr>
        <w:t>是宝</w:t>
      </w:r>
      <w:r>
        <w:rPr>
          <w:rFonts w:ascii="宋体" w:eastAsia="宋体" w:hAnsi="SimSun" w:cs="宋体"/>
          <w:sz w:val="28"/>
        </w:rPr>
        <w:t>贵</w:t>
      </w:r>
      <w:r>
        <w:rPr>
          <w:rFonts w:ascii="宋体" w:eastAsia="宋体" w:hAnsi="MS Mincho" w:cs="宋体"/>
          <w:sz w:val="28"/>
        </w:rPr>
        <w:t>的，我不想成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虚度光</w:t>
      </w:r>
      <w:r>
        <w:rPr>
          <w:rFonts w:ascii="宋体" w:eastAsia="宋体" w:hAnsi="SimSun" w:cs="宋体"/>
          <w:sz w:val="28"/>
        </w:rPr>
        <w:t>阴</w:t>
      </w:r>
      <w:r>
        <w:rPr>
          <w:rFonts w:ascii="宋体" w:eastAsia="宋体" w:hAnsi="MS Mincho" w:cs="宋体"/>
          <w:sz w:val="28"/>
        </w:rPr>
        <w:t>的人，不想自己在老的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候后悔自己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浪</w:t>
      </w:r>
      <w:r>
        <w:rPr>
          <w:rFonts w:ascii="宋体" w:eastAsia="宋体" w:hAnsi="SimSun" w:cs="宋体"/>
          <w:sz w:val="28"/>
        </w:rPr>
        <w:t>费时间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了改正我以上不珍惜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的缺点，我决定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自己制定以下一些措施，以便更好的督促自己。具体包括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几点：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）不是特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重要的事情允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自己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假，而且一个学期的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假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数不超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cs="宋体"/>
          <w:sz w:val="28"/>
        </w:rPr>
        <w:t>5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；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）星期六和星期日尽量多到</w:t>
      </w:r>
      <w:r>
        <w:rPr>
          <w:rFonts w:ascii="宋体" w:eastAsia="宋体" w:hAnsi="SimSun" w:cs="宋体"/>
          <w:sz w:val="28"/>
        </w:rPr>
        <w:t>图书馆</w:t>
      </w:r>
      <w:r>
        <w:rPr>
          <w:rFonts w:ascii="宋体" w:eastAsia="宋体" w:hAnsi="MS Mincho" w:cs="宋体"/>
          <w:sz w:val="28"/>
        </w:rPr>
        <w:t>去看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要多到一些城市去看看，增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自己的</w:t>
      </w:r>
      <w:r>
        <w:rPr>
          <w:rFonts w:ascii="宋体" w:eastAsia="宋体" w:hAnsi="SimSun" w:cs="宋体"/>
          <w:sz w:val="28"/>
        </w:rPr>
        <w:t>见闻</w:t>
      </w:r>
      <w:r>
        <w:rPr>
          <w:rFonts w:ascii="宋体" w:eastAsia="宋体" w:hAnsi="MS Mincho" w:cs="宋体"/>
          <w:sz w:val="28"/>
        </w:rPr>
        <w:t>；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）在老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布置作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五天内必</w:t>
      </w:r>
      <w:r>
        <w:rPr>
          <w:rFonts w:ascii="宋体" w:eastAsia="宋体" w:hAnsi="SimSun" w:cs="宋体"/>
          <w:sz w:val="28"/>
        </w:rPr>
        <w:t>须</w:t>
      </w:r>
      <w:r>
        <w:rPr>
          <w:rFonts w:ascii="宋体" w:eastAsia="宋体" w:hAnsi="MS Mincho" w:cs="宋体"/>
          <w:sz w:val="28"/>
        </w:rPr>
        <w:t>完成，当然作文除外了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高中学期末</w:t>
      </w:r>
      <w:r>
        <w:rPr>
          <w:rFonts w:ascii="宋体" w:eastAsia="宋体" w:hAnsi="SimSun" w:cs="宋体"/>
          <w:i w:val="0"/>
          <w:iCs w:val="0"/>
          <w:sz w:val="28"/>
        </w:rPr>
        <w:t>总结</w:t>
      </w:r>
      <w:r>
        <w:rPr>
          <w:rFonts w:ascii="宋体" w:eastAsia="宋体" w:hAnsi="Times New Roman" w:cs="宋体"/>
          <w:i w:val="0"/>
          <w:iCs w:val="0"/>
          <w:sz w:val="28"/>
        </w:rPr>
        <w:t>7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光</w:t>
      </w:r>
      <w:r>
        <w:rPr>
          <w:rFonts w:ascii="宋体" w:eastAsia="宋体" w:hAnsi="SimSun" w:cs="宋体"/>
          <w:sz w:val="28"/>
        </w:rPr>
        <w:t>阴</w:t>
      </w:r>
      <w:r>
        <w:rPr>
          <w:rFonts w:ascii="宋体" w:eastAsia="宋体" w:hAnsi="MS Mincho" w:cs="宋体"/>
          <w:sz w:val="28"/>
        </w:rPr>
        <w:t>似箭，</w:t>
      </w:r>
      <w:r>
        <w:rPr>
          <w:rFonts w:ascii="宋体" w:eastAsia="宋体" w:hAnsi="SimSun" w:cs="宋体"/>
          <w:sz w:val="28"/>
        </w:rPr>
        <w:t>转</w:t>
      </w:r>
      <w:r>
        <w:rPr>
          <w:rFonts w:ascii="宋体" w:eastAsia="宋体" w:hAnsi="MS Mincho" w:cs="宋体"/>
          <w:sz w:val="28"/>
        </w:rPr>
        <w:t>眼我的学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生活已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去三个多月了，在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段学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生活中有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汗水，有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喜悦，也有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迷茫，但我始</w:t>
      </w:r>
      <w:r>
        <w:rPr>
          <w:rFonts w:ascii="宋体" w:eastAsia="宋体" w:hAnsi="SimSun" w:cs="宋体"/>
          <w:sz w:val="28"/>
        </w:rPr>
        <w:t>终坚</w:t>
      </w:r>
      <w:r>
        <w:rPr>
          <w:rFonts w:ascii="宋体" w:eastAsia="宋体" w:hAnsi="MS Mincho" w:cs="宋体"/>
          <w:sz w:val="28"/>
        </w:rPr>
        <w:t>持不懈，不畏困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，取得了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累了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了教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，使自己有所成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和提高，也</w:t>
      </w:r>
      <w:r>
        <w:rPr>
          <w:rFonts w:ascii="宋体" w:eastAsia="宋体" w:hAnsi="SimSun" w:cs="宋体"/>
          <w:sz w:val="28"/>
        </w:rPr>
        <w:t>为</w:t>
      </w:r>
      <w:r>
        <w:br/>
      </w:r>
      <w:r>
        <w:br/>
      </w:r>
    </w:p>
    <w:p>
      <w:pPr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https://d.book118.com/588070102063006027</w:t>
        </w:r>
      </w:hyperlink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</w:p>
    <w:sectPr>
      <w:type w:val="nextPage"/>
      <w:pgMar w:top="1440" w:right="1514" w:bottom="1440" w:left="1514" w:header="708" w:footer="708" w:gutter="0"/>
      <w:pgNumType w:start="15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efaultTabStop w:val="720"/>
  <w:noPunctuationKerning/>
  <w:characterSpacingControl w:val="doNotCompress"/>
  <w:compat/>
  <w:rsids>
    <w:rsidRoot w:val="00000000"/>
  </w:rsids>
  <m:mathPr>
    <m:mathFont m:val="MS Mincho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rFonts w:ascii="Times New Roman" w:eastAsia="Times New Roman" w:hAnsi="Times New Roman" w:cs="Times New Roman"/>
      <w:b/>
      <w:bCs/>
      <w:i w:val="0"/>
      <w:kern w:val="36"/>
      <w:sz w:val="48"/>
      <w:szCs w:val="48"/>
    </w:rPr>
  </w:style>
  <w:style w:type="paragraph" w:styleId="Heading2">
    <w:name w:val="heading 2"/>
    <w:basedOn w:val="Normal"/>
    <w:next w:val="Normal"/>
    <w:qFormat/>
    <w:rsid w:val="00EF7B96"/>
    <w:pPr>
      <w:keepNext/>
      <w:spacing w:before="240" w:after="60"/>
      <w:outlineLvl w:val="1"/>
    </w:pPr>
    <w:rPr>
      <w:rFonts w:ascii="Times New Roman" w:eastAsia="Times New Roman" w:hAnsi="Times New Roman" w:cs="Times New Roman"/>
      <w:b/>
      <w:bCs/>
      <w:i w:val="0"/>
      <w:iCs/>
      <w:sz w:val="36"/>
      <w:szCs w:val="36"/>
    </w:rPr>
  </w:style>
  <w:style w:type="paragraph" w:styleId="Heading3">
    <w:name w:val="heading 3"/>
    <w:basedOn w:val="Normal"/>
    <w:next w:val="Normal"/>
    <w:qFormat/>
    <w:rsid w:val="00EF7B96"/>
    <w:pPr>
      <w:keepNext/>
      <w:spacing w:before="240" w:after="60"/>
      <w:outlineLvl w:val="2"/>
    </w:pPr>
    <w:rPr>
      <w:rFonts w:ascii="Times New Roman" w:eastAsia="Times New Roman" w:hAnsi="Times New Roman" w:cs="Times New Roman"/>
      <w:b/>
      <w:bCs/>
      <w:i w:val="0"/>
      <w:sz w:val="28"/>
      <w:szCs w:val="28"/>
    </w:rPr>
  </w:style>
  <w:style w:type="paragraph" w:styleId="Heading4">
    <w:name w:val="heading 4"/>
    <w:basedOn w:val="Normal"/>
    <w:next w:val="Normal"/>
    <w:qFormat/>
    <w:rsid w:val="00EF7B96"/>
    <w:pPr>
      <w:keepNext/>
      <w:spacing w:before="240" w:after="60"/>
      <w:outlineLvl w:val="3"/>
    </w:pPr>
    <w:rPr>
      <w:rFonts w:ascii="Times New Roman" w:eastAsia="Times New Roman" w:hAnsi="Times New Roman" w:cs="Times New Roman"/>
      <w:b/>
      <w:bCs/>
      <w:i w:val="0"/>
      <w:sz w:val="24"/>
      <w:szCs w:val="24"/>
    </w:rPr>
  </w:style>
  <w:style w:type="paragraph" w:styleId="Heading5">
    <w:name w:val="heading 5"/>
    <w:basedOn w:val="Normal"/>
    <w:next w:val="Normal"/>
    <w:qFormat/>
    <w:rsid w:val="00EF7B96"/>
    <w:pPr>
      <w:spacing w:before="240" w:after="60"/>
      <w:outlineLvl w:val="4"/>
    </w:pPr>
    <w:rPr>
      <w:rFonts w:ascii="Times New Roman" w:eastAsia="Times New Roman" w:hAnsi="Times New Roman" w:cs="Times New Roman"/>
      <w:b/>
      <w:bCs/>
      <w:i w:val="0"/>
      <w:iCs/>
      <w:sz w:val="20"/>
      <w:szCs w:val="20"/>
    </w:rPr>
  </w:style>
  <w:style w:type="paragraph" w:styleId="Heading6">
    <w:name w:val="heading 6"/>
    <w:basedOn w:val="Normal"/>
    <w:next w:val="Normal"/>
    <w:qFormat/>
    <w:rsid w:val="00EF7B96"/>
    <w:pPr>
      <w:spacing w:before="240" w:after="60"/>
      <w:outlineLvl w:val="5"/>
    </w:pPr>
    <w:rPr>
      <w:rFonts w:ascii="Times New Roman" w:eastAsia="Times New Roman" w:hAnsi="Times New Roman" w:cs="Times New Roman"/>
      <w:b/>
      <w:bCs/>
      <w:i w:val="0"/>
      <w:sz w:val="16"/>
      <w:szCs w:val="16"/>
    </w:rPr>
  </w:style>
  <w:style w:type="character" w:default="1" w:styleId="DefaultParagraphFont">
    <w:name w:val="Default Paragraph Font"/>
    <w:semiHidden/>
  </w:style>
  <w:style w:type="character" w:customStyle="1" w:styleId="time">
    <w:name w:val="time"/>
    <w:basedOn w:val="DefaultParagraphFont"/>
  </w:style>
  <w:style w:type="character" w:customStyle="1" w:styleId="smaftertime">
    <w:name w:val="sm_after_time"/>
    <w:basedOn w:val="DefaultParagraphFont"/>
  </w:style>
  <w:style w:type="character" w:customStyle="1" w:styleId="source">
    <w:name w:val="source"/>
    <w:basedOn w:val="DefaultParagraphFont"/>
  </w:style>
  <w:style w:type="character" w:customStyle="1" w:styleId="excellenttitle">
    <w:name w:val="excellent_title"/>
    <w:basedOn w:val="DefaultParagraphFont"/>
  </w:style>
  <w:style w:type="character" w:customStyle="1" w:styleId="excellentstar">
    <w:name w:val="excellent_star"/>
    <w:basedOn w:val="DefaultParagraphFont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588070102063006027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15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高中学期末总结</dc:title>
  <dc:subject>总结是事后对某一阶段的学习、工作或其完成情况加以回顾和分析的一种书面材料，它可以使我们更有效率，让我们来为自己写一份总结吧。那么总结要注意有什么内容呢？以下是小编帮大家整理的高中学期末总结，希望能够帮</dc:subject>
  <cp:keywords>高中学期末总结</cp:keywords>
  <cp:revision>0</cp:revision>
</cp:coreProperties>
</file>