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六年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的直播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后感范文（精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23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真看完一部作品后，从中我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新的思想，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此就要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后感如何写了。是不是无从下笔、没有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后感范文，供大家参考借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盼星星，盼月亮，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于盼来了久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》也是如期而至！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斗成就梦想。它分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深刻。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斗、青春、梦想，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目中以北京冬奥会</w:t>
      </w:r>
      <w:r>
        <w:rPr>
          <w:rFonts w:ascii="宋体" w:eastAsia="宋体" w:hAnsi="SimSun" w:cs="宋体"/>
          <w:sz w:val="28"/>
          <w:bdr w:val="none" w:sz="0" w:space="0" w:color="auto"/>
        </w:rPr>
        <w:t>开题</w:t>
      </w:r>
      <w:r>
        <w:rPr>
          <w:rFonts w:ascii="宋体" w:eastAsia="宋体" w:hAnsi="MS Mincho" w:cs="宋体"/>
          <w:sz w:val="28"/>
          <w:bdr w:val="none" w:sz="0" w:space="0" w:color="auto"/>
        </w:rPr>
        <w:t>，也直接点明了主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忘的就属第一个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徐梦桃告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活力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，梦想的力量。徐梦桃的成功并不是与生具有的，她背后的故事可能是三次与冠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失之交臂，可能是两次重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不倒她，可能是先后四次站在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上，做了无数次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判，也可能是那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困境的秘籍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，又或者是我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无法想象的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北京之所以能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第一座同</w:t>
      </w:r>
      <w:r>
        <w:rPr>
          <w:rFonts w:ascii="宋体" w:eastAsia="宋体" w:hAnsi="SimSun" w:cs="宋体"/>
          <w:sz w:val="28"/>
          <w:bdr w:val="none" w:sz="0" w:space="0" w:color="auto"/>
        </w:rPr>
        <w:t>时举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冬、夏两届奥运会的城市并不无道理，也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背后有千千万万的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代楷模、科技工作者、运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健儿、志愿者等等无数中国人心中的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斗、青春且梦想的力量！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从奥运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力拼搏的奥运冠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年代与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子做伴的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等院士；从在荒土上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出全球面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的造林人，到挑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世界之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，探索青藏高原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境的科考人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；从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斗机的英雄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奇，到中国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人航天的故事。他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祖国的接班人，新生代的学生。我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代的火炬，更要坐上梦想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独角</w:t>
      </w:r>
      <w:r>
        <w:rPr>
          <w:rFonts w:ascii="宋体" w:eastAsia="宋体" w:hAnsi="SimSun" w:cs="宋体"/>
          <w:sz w:val="28"/>
          <w:bdr w:val="none" w:sz="0" w:space="0" w:color="auto"/>
        </w:rPr>
        <w:t>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斗、青春且梦想的力量。我很喜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《史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》中的一句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生如</w:t>
      </w:r>
      <w:r>
        <w:rPr>
          <w:rFonts w:ascii="宋体" w:eastAsia="宋体" w:hAnsi="SimSun" w:cs="宋体"/>
          <w:sz w:val="28"/>
          <w:bdr w:val="none" w:sz="0" w:space="0" w:color="auto"/>
        </w:rPr>
        <w:t>蝼蚁</w:t>
      </w:r>
      <w:r>
        <w:rPr>
          <w:rFonts w:ascii="宋体" w:eastAsia="宋体" w:hAnsi="MS Mincho" w:cs="宋体"/>
          <w:sz w:val="28"/>
          <w:bdr w:val="none" w:sz="0" w:space="0" w:color="auto"/>
        </w:rPr>
        <w:t>，当立</w:t>
      </w:r>
      <w:r>
        <w:rPr>
          <w:rFonts w:ascii="宋体" w:eastAsia="宋体" w:hAnsi="SimSun" w:cs="宋体"/>
          <w:sz w:val="28"/>
          <w:bdr w:val="none" w:sz="0" w:space="0" w:color="auto"/>
        </w:rPr>
        <w:t>鸿鹄</w:t>
      </w:r>
      <w:r>
        <w:rPr>
          <w:rFonts w:ascii="宋体" w:eastAsia="宋体" w:hAnsi="MS Mincho" w:cs="宋体"/>
          <w:sz w:val="28"/>
          <w:bdr w:val="none" w:sz="0" w:space="0" w:color="auto"/>
        </w:rPr>
        <w:t>之志。命如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薄，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有不屈之心。大丈夫生于天地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岂</w:t>
      </w:r>
      <w:r>
        <w:rPr>
          <w:rFonts w:ascii="宋体" w:eastAsia="宋体" w:hAnsi="MS Mincho" w:cs="宋体"/>
          <w:sz w:val="28"/>
          <w:bdr w:val="none" w:sz="0" w:space="0" w:color="auto"/>
        </w:rPr>
        <w:t>能郁郁久居人下。当以梦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。乾坤未定，你我皆是黑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秋天是丰收的季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，冬、春、夏的努力在秋天的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得以丰收，有付出才有收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斗才能成就梦想，今年的《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学第一个都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来了很多惊喜，同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透着很多的人生哲理。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中国的奥运年，冬奥会在北京成功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，北京也是全球第一座</w:t>
      </w:r>
      <w:r>
        <w:rPr>
          <w:rFonts w:ascii="宋体" w:eastAsia="宋体" w:hAnsi="SimSun" w:cs="宋体"/>
          <w:sz w:val="28"/>
          <w:bdr w:val="none" w:sz="0" w:space="0" w:color="auto"/>
        </w:rPr>
        <w:t>举办举办</w:t>
      </w:r>
      <w:r>
        <w:rPr>
          <w:rFonts w:ascii="宋体" w:eastAsia="宋体" w:hAnsi="MS Mincho" w:cs="宋体"/>
          <w:sz w:val="28"/>
          <w:bdr w:val="none" w:sz="0" w:space="0" w:color="auto"/>
        </w:rPr>
        <w:t>双奥的城市，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来了北京冬奥会女子空中技巧冠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分享了她奥运之路所做的四百多分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故做了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帷幄之中，决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千里之外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。徐梦桃无数次摔倒在滑雪道路上，但是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了自己的梦想，她从不曾放弃，努力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梦想之路才到达了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也是她能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自己梦想的重要原因，作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的能力，把握住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在，更能掌控住未来，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余力的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自己的梦想砥砺前行。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稻田深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追逐着稻田的脚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，徜徉在金黄色的田的麦田里，他就是我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中国的植物</w:t>
      </w:r>
      <w:r>
        <w:rPr>
          <w:rFonts w:ascii="宋体" w:eastAsia="宋体" w:hAnsi="SimSun" w:cs="宋体"/>
          <w:sz w:val="28"/>
          <w:bdr w:val="none" w:sz="0" w:space="0" w:color="auto"/>
        </w:rPr>
        <w:t>遗传种</w:t>
      </w:r>
      <w:r>
        <w:rPr>
          <w:rFonts w:ascii="宋体" w:eastAsia="宋体" w:hAnsi="MS Mincho" w:cs="宋体"/>
          <w:sz w:val="28"/>
          <w:bdr w:val="none" w:sz="0" w:space="0" w:color="auto"/>
        </w:rPr>
        <w:t>学家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安教授，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教授年少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常吃不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，从此他的梦想是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吃得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，更能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全国人民能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吃得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教授不断的努力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考上了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科院，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赴海南，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天和稻田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伴，金色的水稻也在他的手掌上留下了一道道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金色的沟壑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终谢</w:t>
      </w:r>
      <w:r>
        <w:rPr>
          <w:rFonts w:ascii="宋体" w:eastAsia="宋体" w:hAnsi="MS Mincho" w:cs="宋体"/>
          <w:sz w:val="28"/>
          <w:bdr w:val="none" w:sz="0" w:space="0" w:color="auto"/>
        </w:rPr>
        <w:t>教授在自己的努力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斗下，成功的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了自己的梦想，一代代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，一次又一次的把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教授的梦想推上新的高度，直到太空。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斗的力量无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的，是迷茫道路上照亮前方的明灯，是推着我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的靠近我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梦想的波涛，直到我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到达梦想的彼岸。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斗成就梦想。首先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年的北京冬奥会，当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冬奥会的天气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境极其的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重影响到了当</w:t>
      </w:r>
      <w:r>
        <w:rPr>
          <w:rFonts w:ascii="宋体" w:eastAsia="宋体" w:hAnsi="SimSun" w:cs="宋体"/>
          <w:sz w:val="28"/>
          <w:bdr w:val="none" w:sz="0" w:space="0" w:color="auto"/>
        </w:rPr>
        <w:t>时赛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然很多比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都推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行，但是却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精彩的身姿，向我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了雪下不一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景。我看到了大雪中倒下的徐梦桃，但是她并没有放弃，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斗着；看到三位志愿者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的安全和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斗在冬奥会的第一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了自己的未来和梦想不停地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接下来是植物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安，他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略到了微</w:t>
      </w:r>
      <w:r>
        <w:rPr>
          <w:rFonts w:ascii="宋体" w:eastAsia="宋体" w:hAnsi="SimSun" w:cs="宋体"/>
          <w:sz w:val="28"/>
          <w:bdr w:val="none" w:sz="0" w:space="0" w:color="auto"/>
        </w:rPr>
        <w:t>观种</w:t>
      </w:r>
      <w:r>
        <w:rPr>
          <w:rFonts w:ascii="宋体" w:eastAsia="宋体" w:hAnsi="MS Mincho" w:cs="宋体"/>
          <w:sz w:val="28"/>
          <w:bdr w:val="none" w:sz="0" w:space="0" w:color="auto"/>
        </w:rPr>
        <w:t>子世界，我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都知道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子的生命力是非常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么恶</w:t>
      </w:r>
      <w:r>
        <w:rPr>
          <w:rFonts w:ascii="宋体" w:eastAsia="宋体" w:hAnsi="MS Mincho" w:cs="宋体"/>
          <w:sz w:val="28"/>
          <w:bdr w:val="none" w:sz="0" w:space="0" w:color="auto"/>
        </w:rPr>
        <w:t>劣的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境下都能成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孩子比作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子，孩子是我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未来的希望。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的粮食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量低，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多多的科学家都投入到了粮食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伍中去，其中就有我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都知道的袁隆平、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安等植物学家，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安用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了一碗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的梦想而努力着，先去海南</w:t>
      </w:r>
      <w:r>
        <w:rPr>
          <w:rFonts w:ascii="宋体" w:eastAsia="宋体" w:hAnsi="SimSun" w:cs="宋体"/>
          <w:sz w:val="28"/>
          <w:bdr w:val="none" w:sz="0" w:space="0" w:color="auto"/>
        </w:rPr>
        <w:t>岛种</w:t>
      </w:r>
      <w:r>
        <w:rPr>
          <w:rFonts w:ascii="宋体" w:eastAsia="宋体" w:hAnsi="MS Mincho" w:cs="宋体"/>
          <w:sz w:val="28"/>
          <w:bdr w:val="none" w:sz="0" w:space="0" w:color="auto"/>
        </w:rPr>
        <w:t>植，由于当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的交通不方便，又有老鼠、</w:t>
      </w:r>
      <w:r>
        <w:rPr>
          <w:rFonts w:ascii="宋体" w:eastAsia="宋体" w:hAnsi="SimSun" w:cs="宋体"/>
          <w:sz w:val="28"/>
          <w:bdr w:val="none" w:sz="0" w:space="0" w:color="auto"/>
        </w:rPr>
        <w:t>蟑</w:t>
      </w:r>
      <w:r>
        <w:rPr>
          <w:rFonts w:ascii="宋体" w:eastAsia="宋体" w:hAnsi="MS Mincho" w:cs="宋体"/>
          <w:sz w:val="28"/>
          <w:bdr w:val="none" w:sz="0" w:space="0" w:color="auto"/>
        </w:rPr>
        <w:t>螂等来</w:t>
      </w:r>
      <w:r>
        <w:rPr>
          <w:rFonts w:ascii="宋体" w:eastAsia="宋体" w:hAnsi="SimSun" w:cs="宋体"/>
          <w:sz w:val="28"/>
          <w:bdr w:val="none" w:sz="0" w:space="0" w:color="auto"/>
        </w:rPr>
        <w:t>啃</w:t>
      </w:r>
      <w:r>
        <w:rPr>
          <w:rFonts w:ascii="宋体" w:eastAsia="宋体" w:hAnsi="MS Mincho" w:cs="宋体"/>
          <w:sz w:val="28"/>
          <w:bdr w:val="none" w:sz="0" w:space="0" w:color="auto"/>
        </w:rPr>
        <w:t>食水稻，他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守到天亮，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天和老鼠斗，整整工作了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看下来，《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题结</w:t>
      </w:r>
      <w:r>
        <w:rPr>
          <w:rFonts w:ascii="宋体" w:eastAsia="宋体" w:hAnsi="MS Mincho" w:cs="宋体"/>
          <w:sz w:val="28"/>
          <w:bdr w:val="none" w:sz="0" w:space="0" w:color="auto"/>
        </w:rPr>
        <w:t>合当下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松了解到我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了自己梦想而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斗着，并且通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一个个故事的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播正向能量，潜移默化中，激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青少年不停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斗的精神，有利于我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的正确构建。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是一个全新的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代，也是一个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代，生在当下的我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明白和平盛世来之不易，当自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身健体，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牢民族共同体意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向上，砥砺前行。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最大的收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光如梭，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月如箭。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暑假已逝，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》也随之而来，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点，我早已迫不及待地坐在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前收看</w:t>
      </w:r>
      <w:r>
        <w:rPr>
          <w:rFonts w:ascii="宋体" w:eastAsia="宋体" w:cs="宋体"/>
          <w:sz w:val="28"/>
          <w:bdr w:val="none" w:sz="0" w:space="0" w:color="auto"/>
        </w:rPr>
        <w:t>CCTV1</w:t>
      </w:r>
      <w:r>
        <w:rPr>
          <w:rFonts w:ascii="宋体" w:eastAsia="宋体" w:hAnsi="MS Mincho" w:cs="宋体"/>
          <w:sz w:val="28"/>
          <w:bdr w:val="none" w:sz="0" w:space="0" w:color="auto"/>
        </w:rPr>
        <w:t>的直播。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率先介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的是冬奥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耀的青春之光，在今年的冬奥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棘，在一</w:t>
      </w:r>
      <w:r>
        <w:rPr>
          <w:rFonts w:ascii="宋体" w:eastAsia="宋体" w:hAnsi="SimSun" w:cs="宋体"/>
          <w:sz w:val="28"/>
          <w:bdr w:val="none" w:sz="0" w:space="0" w:color="auto"/>
        </w:rPr>
        <w:t>场场赛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得尊重。而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人之一徐梦桃就在自由式滑雪女子空中技巧比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中大放异彩，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得冠</w:t>
      </w:r>
      <w:r>
        <w:rPr>
          <w:rFonts w:ascii="宋体" w:eastAsia="宋体" w:hAnsi="SimSun" w:cs="宋体"/>
          <w:sz w:val="28"/>
          <w:bdr w:val="none" w:sz="0" w:space="0" w:color="auto"/>
        </w:rPr>
        <w:t>军头衔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，一次又一次的摔倒，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是血与汗水的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是梦想的沉淀。在大雪呼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境中竭尽全力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凛冽的包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咬牙硬上，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是徐梦桃在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祖国的梦想不留余力的付出。冬奥梦，我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的梦，祖国的梦！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的梦从上及下，从古至今，不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的拼搏梦，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是默默追逐的粮食梦，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们为实现</w:t>
      </w:r>
      <w:r>
        <w:rPr>
          <w:rFonts w:ascii="宋体" w:eastAsia="宋体" w:hAnsi="MS Mincho" w:cs="宋体"/>
          <w:sz w:val="28"/>
          <w:bdr w:val="none" w:sz="0" w:space="0" w:color="auto"/>
        </w:rPr>
        <w:t>祖国梦的出色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是心里装着一碗稻谷，梦里乘着一抔粮食，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安院士用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经历讲</w:t>
      </w:r>
      <w:r>
        <w:rPr>
          <w:rFonts w:ascii="宋体" w:eastAsia="宋体" w:hAnsi="MS Mincho" w:cs="宋体"/>
          <w:sz w:val="28"/>
          <w:bdr w:val="none" w:sz="0" w:space="0" w:color="auto"/>
        </w:rPr>
        <w:t>解了自己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年来的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是与荒地做斗争的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接力棒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，此外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有中国社会科学院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史学部主任王巍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述的稻谷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场长</w:t>
      </w:r>
      <w:r>
        <w:rPr>
          <w:rFonts w:ascii="宋体" w:eastAsia="宋体" w:hAnsi="MS Mincho" w:cs="宋体"/>
          <w:sz w:val="28"/>
          <w:bdr w:val="none" w:sz="0" w:space="0" w:color="auto"/>
        </w:rPr>
        <w:t>期守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洲象救</w:t>
      </w:r>
      <w:r>
        <w:rPr>
          <w:rFonts w:ascii="宋体" w:eastAsia="宋体" w:hAnsi="SimSun" w:cs="宋体"/>
          <w:sz w:val="28"/>
          <w:bdr w:val="none" w:sz="0" w:space="0" w:color="auto"/>
        </w:rPr>
        <w:t>护语</w:t>
      </w:r>
      <w:r>
        <w:rPr>
          <w:rFonts w:ascii="宋体" w:eastAsia="宋体" w:hAnsi="MS Mincho" w:cs="宋体"/>
          <w:sz w:val="28"/>
          <w:bdr w:val="none" w:sz="0" w:space="0" w:color="auto"/>
        </w:rPr>
        <w:t>繁育中心自然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逐梦的脚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成就祖国梦想的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大付出。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斗，逐鹿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是中国追梦人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斗的成果，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是新一代人正接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老一代人的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追梦棒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！祖国的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展离不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一代人的努力，只要我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起来，共同努力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斗，祖国的百年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梦一定会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》和往常一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点准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始，今年《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人，要有梦想才有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，有了梦想，我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斗去将它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。看完了《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》，我心情久久不能平静，感触良多。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来了云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滑雪公园的志愿者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峻、中国科学院院士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安、塞罕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的第一代和第三代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林人、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戴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中国科学院院士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述了研究水稻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子的故事，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不懈的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在水稻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子都上太空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游了，太空水稻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量比正常的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量更高，更好。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一代又一代人的努力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水青山，我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要持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的第三艘航空母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福建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正式落水。我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听着首批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了在航空母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斗故事，但是在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煌的背后也有令人痛心的黑暗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》在一个又一个的励志故事中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很多。懂得了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斗的重要性，有梦想，我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就要努力去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成空想。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的祖国越来越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的生活越来越美好。我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要珍惜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在的美好青春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光，去探索、去追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、去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斗、去拼搏，去把那遥不可及的梦想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斗才能成就梦想，我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，不要害怕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困苦，一定要梦想，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代最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耀的星星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》也如期在九月一日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上播出了，我早早的就和爸爸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奶奶吃完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机前等待着《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》的播出，我是真的特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期待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目的播出，因</w:t>
      </w:r>
      <w:r>
        <w:rPr>
          <w:rFonts w:ascii="宋体" w:eastAsia="宋体" w:hAnsi="SimSun" w:cs="宋体"/>
          <w:sz w:val="28"/>
          <w:bdr w:val="none" w:sz="0" w:space="0" w:color="auto"/>
        </w:rPr>
        <w:t>为请</w:t>
      </w:r>
      <w:r>
        <w:rPr>
          <w:rFonts w:ascii="宋体" w:eastAsia="宋体" w:hAnsi="MS Mincho" w:cs="宋体"/>
          <w:sz w:val="28"/>
          <w:bdr w:val="none" w:sz="0" w:space="0" w:color="auto"/>
        </w:rPr>
        <w:t>来的嘉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我都特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目拉近了我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的距离，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明白只要努力学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，也能成就一番不平凡的事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到达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上八点，今年的《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》播出了，今年的《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斗成就梦想。在主持人触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白后，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斗者也依次出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了，嘉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用朴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话语讲</w:t>
      </w:r>
      <w:r>
        <w:rPr>
          <w:rFonts w:ascii="宋体" w:eastAsia="宋体" w:hAnsi="MS Mincho" w:cs="宋体"/>
          <w:sz w:val="28"/>
          <w:bdr w:val="none" w:sz="0" w:space="0" w:color="auto"/>
        </w:rPr>
        <w:t>述着自己身上的故事，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些个人故事的精彩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述，也是中国故事的生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表达。嘉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所做的事情有的是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了一部分人，有的是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了全中国人。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底是嘉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身上的美好品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甘于奉献，也是他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所成就的事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了中国前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。我想，从他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到了很多，其中，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最有感触的是，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代不会辜</w:t>
      </w:r>
      <w:r>
        <w:rPr>
          <w:rFonts w:ascii="宋体" w:eastAsia="宋体" w:hAnsi="SimSun" w:cs="宋体"/>
          <w:sz w:val="28"/>
          <w:bdr w:val="none" w:sz="0" w:space="0" w:color="auto"/>
        </w:rPr>
        <w:t>负每</w:t>
      </w:r>
      <w:r>
        <w:rPr>
          <w:rFonts w:ascii="宋体" w:eastAsia="宋体" w:hAnsi="MS Mincho" w:cs="宋体"/>
          <w:sz w:val="28"/>
          <w:bdr w:val="none" w:sz="0" w:space="0" w:color="auto"/>
        </w:rPr>
        <w:t>一位努力拼搏的人。中国梦是拼搏出来的，新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代是脚踏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出来的。行百里路半九十，只有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持不懈，勇毅前行，才能常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初心，最后到达前人未曾触及的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使一己之力很微小，但千万个我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做，我想，中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指日可待！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，在中国故事的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述之中，在平凡言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的叙述之中，不知不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明白只有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大的祖国才能有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一位公民的小民幸福。也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知道任何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的成功，都始于足下，来源于平凡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月中的不懈努力。愿同学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未来美好的向往，不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展，社会在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，人民正在向着美好的生活在不断努力前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。一切都在向着美好的方向在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展着。以下是我</w:t>
      </w:r>
      <w:r>
        <w:rPr>
          <w:rFonts w:ascii="宋体" w:eastAsia="宋体" w:hAnsi="SimSun" w:cs="宋体"/>
          <w:sz w:val="28"/>
          <w:bdr w:val="none" w:sz="0" w:space="0" w:color="auto"/>
        </w:rPr>
        <w:t>对观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一个人中都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梦想，但是有人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了生活，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了家庭，不得不放下心中的梦想，并非他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没有梦想，只是他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的梦想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成保家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了。生活离不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个人的梦想，更离不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斗。中国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展至今，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文化的博大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深，但没有中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斗，更不会有今天的中国。俗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得好在其位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尽其事。他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个人正在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自己的生活在努力拼搏中，但是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一群人，不但要扛起家庭的重任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要担任起保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国家主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土完整不受侵犯的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任。比如奥运健儿，他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都是从小就接受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都一一打破，因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的努力不一定会有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，勇往直前，最后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祖国拿下了一枚又一枚的金牌。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的成功启示着：努力不一定有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果，但是不努力一定没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果。只有不放弃不自弃，自己的成功就一定到来，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个人都在追梦的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程中体会成功的不易，不断成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斗，你也一定有美好的一天。梦想也一定可以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在自身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展中。不但要学会教育好当代人，更重要的是，把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文化思想不断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新的一代。作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力量，更是祖国未来的希望。不要求自己能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国家做多大的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献，但不能阻碍社会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展，做好自己的本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国家出一份力，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出一份力。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自己的生活增添不一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的色彩，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日是广大莘莘学子正式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很是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可以看的久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的同学和老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，但是今年我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好也是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心情很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再回来了，不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看着其他同学上学的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子就会想到自己当初的模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，很是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天都会有一档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都会看的，那就是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随着主持人的出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，听着他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娓娓道来，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知道了，在今年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于祖国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，也青少年在新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代新征程的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了北京冬奥会的冰雪奇迹，同年，也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了中国的第三艘航空母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福建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世，再同</w:t>
      </w:r>
      <w:r>
        <w:rPr>
          <w:rFonts w:ascii="宋体" w:eastAsia="宋体" w:hAnsi="SimSun" w:cs="宋体"/>
          <w:sz w:val="28"/>
          <w:bdr w:val="none" w:sz="0" w:space="0" w:color="auto"/>
        </w:rPr>
        <w:t>时还见证</w:t>
      </w:r>
      <w:r>
        <w:rPr>
          <w:rFonts w:ascii="宋体" w:eastAsia="宋体" w:hAnsi="MS Mincho" w:cs="宋体"/>
          <w:sz w:val="28"/>
          <w:bdr w:val="none" w:sz="0" w:space="0" w:color="auto"/>
        </w:rPr>
        <w:t>了中国空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的植物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等等。因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憧憬着希望，憧憬着未来，憧憬着梦想，所以我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是以：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，而写的。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我最深刻的是今年的冬奥会，因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北京成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了全球唯一一座既</w:t>
      </w:r>
      <w:r>
        <w:rPr>
          <w:rFonts w:ascii="宋体" w:eastAsia="宋体" w:hAnsi="SimSun" w:cs="宋体"/>
          <w:sz w:val="28"/>
          <w:bdr w:val="none" w:sz="0" w:space="0" w:color="auto"/>
        </w:rPr>
        <w:t>举办过</w:t>
      </w:r>
      <w:r>
        <w:rPr>
          <w:rFonts w:ascii="宋体" w:eastAsia="宋体" w:hAnsi="MS Mincho" w:cs="宋体"/>
          <w:sz w:val="28"/>
          <w:bdr w:val="none" w:sz="0" w:space="0" w:color="auto"/>
        </w:rPr>
        <w:t>夏季冬奥会，又</w:t>
      </w:r>
      <w:r>
        <w:rPr>
          <w:rFonts w:ascii="宋体" w:eastAsia="宋体" w:hAnsi="SimSun" w:cs="宋体"/>
          <w:sz w:val="28"/>
          <w:bdr w:val="none" w:sz="0" w:space="0" w:color="auto"/>
        </w:rPr>
        <w:t>举办过</w:t>
      </w:r>
      <w:r>
        <w:rPr>
          <w:rFonts w:ascii="宋体" w:eastAsia="宋体" w:hAnsi="MS Mincho" w:cs="宋体"/>
          <w:sz w:val="28"/>
          <w:bdr w:val="none" w:sz="0" w:space="0" w:color="auto"/>
        </w:rPr>
        <w:t>冬奥会的城市，是奥运史上第一座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双奥之城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不同的文明文化交流起来。在</w:t>
      </w:r>
      <w:r>
        <w:rPr>
          <w:rFonts w:ascii="宋体" w:eastAsia="宋体" w:hAnsi="SimSun" w:cs="宋体"/>
          <w:sz w:val="28"/>
          <w:bdr w:val="none" w:sz="0" w:space="0" w:color="auto"/>
        </w:rPr>
        <w:t>镜头转</w:t>
      </w:r>
      <w:r>
        <w:rPr>
          <w:rFonts w:ascii="宋体" w:eastAsia="宋体" w:hAnsi="MS Mincho" w:cs="宋体"/>
          <w:sz w:val="28"/>
          <w:bdr w:val="none" w:sz="0" w:space="0" w:color="auto"/>
        </w:rPr>
        <w:t>到冬奥会冠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的地方后，我了解到一位冠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年北京冬奥会自由式滑雪女子空中技巧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得了金牌，曾参与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四届冬奥会，而且她的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的策略，因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在生活中可以碰到很多我</w:t>
      </w:r>
      <w:r>
        <w:rPr>
          <w:rFonts w:ascii="宋体" w:eastAsia="宋体" w:hAnsi="SimSun" w:cs="宋体"/>
          <w:sz w:val="28"/>
          <w:bdr w:val="none" w:sz="0" w:space="0" w:color="auto"/>
        </w:rPr>
        <w:t>们预</w:t>
      </w:r>
      <w:r>
        <w:rPr>
          <w:rFonts w:ascii="宋体" w:eastAsia="宋体" w:hAnsi="MS Mincho" w:cs="宋体"/>
          <w:sz w:val="28"/>
          <w:bdr w:val="none" w:sz="0" w:space="0" w:color="auto"/>
        </w:rPr>
        <w:t>想不到的事情，面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起来，而是要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的站起来，想清楚后面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如去做，怎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去做，而不是没有想法的去做，所以人要因梦想而去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斗起来，要因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起来，要努力的去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自己的梦想，勇于去挑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造一个新的奇迹。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日，全国学生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》也如期而至，今年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一天我都会守在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机前面等待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上八点到来，因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CCTV-1</w:t>
      </w:r>
      <w:r>
        <w:rPr>
          <w:rFonts w:ascii="宋体" w:eastAsia="宋体" w:hAnsi="MS Mincho" w:cs="宋体"/>
          <w:sz w:val="28"/>
          <w:bdr w:val="none" w:sz="0" w:space="0" w:color="auto"/>
        </w:rPr>
        <w:t>央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道将会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三个篇章。第一个篇章是砥砺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斗，第二个篇章是接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斗，第三个篇章是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斗。首先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上看到的是一群可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的同学在合唱《我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祖国的美好山河，祖国是如此的美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！接着主持人撒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宁叔叔和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洋姐姐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主持。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先是回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了全中国人民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力与新冠疫情斗争，大家遵守疫情防控措施，不粗心大意。相信我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疫情的！今年初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候在中国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行的冬奥会，掀起了全中国人民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注冬奥会消息的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潮随即北京冬奥会自由式滑雪女子空中技巧冠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徐梦桃姐姐登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。徐梦桃姐姐述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着，</w:t>
      </w:r>
      <w:r>
        <w:rPr>
          <w:rFonts w:ascii="宋体" w:eastAsia="宋体" w:cs="宋体"/>
          <w:sz w:val="28"/>
          <w:bdr w:val="none" w:sz="0" w:space="0" w:color="auto"/>
        </w:rPr>
        <w:t>2016</w:t>
      </w:r>
      <w:r>
        <w:rPr>
          <w:rFonts w:ascii="宋体" w:eastAsia="宋体" w:hAnsi="MS Mincho" w:cs="宋体"/>
          <w:sz w:val="28"/>
          <w:bdr w:val="none" w:sz="0" w:space="0" w:color="auto"/>
        </w:rPr>
        <w:t>年第十三届全国冬奥会比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中意外受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年第四次再次站到冬奥会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个舞台上，凭着她自己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定不移的精神以</w:t>
      </w:r>
      <w:r>
        <w:rPr>
          <w:rFonts w:ascii="宋体" w:eastAsia="宋体" w:cs="宋体"/>
          <w:sz w:val="28"/>
          <w:bdr w:val="none" w:sz="0" w:space="0" w:color="auto"/>
        </w:rPr>
        <w:t>108.61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得了自由式滑雪女子空中技巧冠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，徐梦桃姐姐的</w:t>
      </w:r>
      <w:r>
        <w:rPr>
          <w:rFonts w:ascii="宋体" w:eastAsia="宋体" w:hAnsi="SimSun" w:cs="宋体"/>
          <w:sz w:val="28"/>
          <w:bdr w:val="none" w:sz="0" w:space="0" w:color="auto"/>
        </w:rPr>
        <w:t>这种坚韧</w:t>
      </w:r>
      <w:r>
        <w:rPr>
          <w:rFonts w:ascii="宋体" w:eastAsia="宋体" w:hAnsi="MS Mincho" w:cs="宋体"/>
          <w:sz w:val="28"/>
          <w:bdr w:val="none" w:sz="0" w:space="0" w:color="auto"/>
        </w:rPr>
        <w:t>、拼搏和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我随即又看到王巍叔叔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来的一米稻米的故事，以前古代的人民与水稻有怎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的交集，一粒米述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五千年璀璨文明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史。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民伯伯辛苦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的水稻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育着中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大地人民，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了肚子有力气干活，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祖国更加繁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民伯伯，做到不浪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粮食，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一粒米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成勤</w:t>
      </w:r>
      <w:r>
        <w:rPr>
          <w:rFonts w:ascii="宋体" w:eastAsia="宋体" w:hAnsi="SimSun" w:cs="宋体"/>
          <w:sz w:val="28"/>
          <w:bdr w:val="none" w:sz="0" w:space="0" w:color="auto"/>
        </w:rPr>
        <w:t>俭节约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，将来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答祖国！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又到了一年一度的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cctv1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上八点播出。我非常激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我就坐在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机前等待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有三个部分。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首先是一群小朋友大合唱我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你中国。然后由主持人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洋和撒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宁主持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。接下来到了篇章一砥砺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述的是北京冬奥会，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里的的主要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到是徐梦桃、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、刘</w:t>
      </w:r>
      <w:r>
        <w:rPr>
          <w:rFonts w:ascii="宋体" w:eastAsia="宋体" w:hAnsi="SimSun" w:cs="宋体"/>
          <w:sz w:val="28"/>
          <w:bdr w:val="none" w:sz="0" w:space="0" w:color="auto"/>
        </w:rPr>
        <w:t>啸腾</w:t>
      </w:r>
      <w:r>
        <w:rPr>
          <w:rFonts w:ascii="宋体" w:eastAsia="宋体" w:hAnsi="MS Mincho" w:cs="宋体"/>
          <w:sz w:val="28"/>
          <w:bdr w:val="none" w:sz="0" w:space="0" w:color="auto"/>
        </w:rPr>
        <w:t>。令我影响最深刻的徐梦桃，她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述自己的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冠故事。当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的天气非常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劣，但是她也没有放弃，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无数次的失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终还</w:t>
      </w:r>
      <w:r>
        <w:rPr>
          <w:rFonts w:ascii="宋体" w:eastAsia="宋体" w:hAnsi="MS Mincho" w:cs="宋体"/>
          <w:sz w:val="28"/>
          <w:bdr w:val="none" w:sz="0" w:space="0" w:color="auto"/>
        </w:rPr>
        <w:t>是取得了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利。徐梦桃</w:t>
      </w:r>
      <w:r>
        <w:rPr>
          <w:rFonts w:ascii="宋体" w:eastAsia="宋体" w:hAnsi="SimSun" w:cs="宋体"/>
          <w:sz w:val="28"/>
          <w:bdr w:val="none" w:sz="0" w:space="0" w:color="auto"/>
        </w:rPr>
        <w:t>还说</w:t>
      </w:r>
      <w:r>
        <w:rPr>
          <w:rFonts w:ascii="宋体" w:eastAsia="宋体" w:hAnsi="MS Mincho" w:cs="宋体"/>
          <w:sz w:val="28"/>
          <w:bdr w:val="none" w:sz="0" w:space="0" w:color="auto"/>
        </w:rPr>
        <w:t>到勇往直前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。接下来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于一粒稻米的故事，由王巍主持。我深深有所感受，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我知道的粮食是多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的不容易，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民伯伯是多辛苦。我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要好好的珍惜粮食。篇一最后由小朋友合唱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子的旅程。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篇二和篇三主要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是持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斗和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斗。里面令我影响最深刻的是提到的塞罕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。在最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下一棵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是非常不容易的。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奶奶的代代的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林人，才有今天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一片的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色森林。我很喜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听小朋友唱的我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的田野。其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是挺好的，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我了解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的不容易，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是后代可以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住今天的幸福是多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的不容易的。同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学到了很多我不知道的知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，令我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很大。我想我会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，令我印象最深的一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的直播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的暑假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的便是新的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学季，而在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看了一个特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点，我吃完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便守在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时观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月份新学期的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会播放各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有趣且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含深刻寓意的故事片段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们观</w:t>
      </w:r>
      <w:r>
        <w:rPr>
          <w:rFonts w:ascii="宋体" w:eastAsia="宋体" w:hAnsi="MS Mincho" w:cs="宋体"/>
          <w:sz w:val="28"/>
          <w:bdr w:val="none" w:sz="0" w:space="0" w:color="auto"/>
        </w:rPr>
        <w:t>看，而在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目中，不断感受到各个人生的意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一期的《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》内容都是不相同的，今年邀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等等。在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一期的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目里，都能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到很多除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本以外的知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，了解到更多祖国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展的故事，同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么每</w:t>
      </w:r>
      <w:r>
        <w:rPr>
          <w:rFonts w:ascii="宋体" w:eastAsia="宋体" w:hAnsi="MS Mincho" w:cs="宋体"/>
          <w:sz w:val="28"/>
          <w:bdr w:val="none" w:sz="0" w:space="0" w:color="auto"/>
        </w:rPr>
        <w:t>到九月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课节</w:t>
      </w:r>
      <w:r>
        <w:rPr>
          <w:rFonts w:ascii="宋体" w:eastAsia="宋体" w:hAnsi="MS Mincho" w:cs="宋体"/>
          <w:sz w:val="28"/>
          <w:bdr w:val="none" w:sz="0" w:space="0" w:color="auto"/>
        </w:rPr>
        <w:t>目的原因吧。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https://d.book118.com/597024016161006051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7024016161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2022六年级开学第一课的直播观后感范文（精选23篇）</dc:title>
  <dc:subject>当认真看完一部作品后，从中我们收获新的思想，为此就要认真思考观后感如何写了。是不是无从下笔、没有头绪？以下是小编为大家收集的2022六年级开学第一课的直播观后感范文，供大家参考借鉴，希望可以帮助到有需要的朋友。　　六年级开学第一课的直播观后感 篇1　　盼星星，盼月亮，终于盼来了久违的开学，《开学第一课》也是如期而至！　　今年《开学第一课》的主题是：奋斗成就梦想。它分为“砥砺奋斗、接续奋斗、团结奋斗”三个篇章。看完节目后让我记忆深刻。</dc:subject>
  <cp:keywords>六年级开学第一课的直播观后感</cp:keywords>
  <cp:revision>0</cp:revision>
</cp:coreProperties>
</file>