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小学</w:t>
      </w:r>
      <w:r>
        <w:rPr>
          <w:rFonts w:ascii="宋体" w:eastAsia="黑体" w:hAnsi="SimSun" w:cs="宋体"/>
          <w:b/>
          <w:sz w:val="40"/>
        </w:rPr>
        <w:t>语</w:t>
      </w:r>
      <w:r>
        <w:rPr>
          <w:rFonts w:ascii="宋体" w:eastAsia="黑体" w:hAnsi="MS Mincho" w:cs="宋体"/>
          <w:b/>
          <w:sz w:val="40"/>
        </w:rPr>
        <w:t>文老</w:t>
      </w:r>
      <w:r>
        <w:rPr>
          <w:rFonts w:ascii="宋体" w:eastAsia="黑体" w:hAnsi="SimSun" w:cs="宋体"/>
          <w:b/>
          <w:sz w:val="40"/>
        </w:rPr>
        <w:t>师</w:t>
      </w:r>
      <w:r>
        <w:rPr>
          <w:rFonts w:ascii="宋体" w:eastAsia="黑体" w:hAnsi="MS Mincho" w:cs="宋体"/>
          <w:b/>
          <w:sz w:val="40"/>
        </w:rPr>
        <w:t>期末个人</w:t>
      </w:r>
      <w:r>
        <w:rPr>
          <w:rFonts w:ascii="宋体" w:eastAsia="黑体" w:hAnsi="SimSun" w:cs="宋体"/>
          <w:b/>
          <w:sz w:val="40"/>
        </w:rPr>
        <w:t>总结</w:t>
      </w:r>
      <w:r>
        <w:rPr>
          <w:rFonts w:ascii="宋体" w:eastAsia="黑体" w:cs="宋体"/>
          <w:b/>
          <w:sz w:val="40"/>
        </w:rPr>
        <w:t>(15</w:t>
      </w:r>
      <w:r>
        <w:rPr>
          <w:rFonts w:ascii="宋体" w:eastAsia="黑体" w:hAnsi="MS Mincho" w:cs="宋体"/>
          <w:b/>
          <w:sz w:val="40"/>
        </w:rPr>
        <w:t>篇</w:t>
      </w:r>
      <w:r>
        <w:rPr>
          <w:rFonts w:ascii="宋体" w:eastAsia="黑体" w:cs="宋体"/>
          <w:b/>
          <w:sz w:val="40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是指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某一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段的工作、学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或思想中的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或情况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行分析研究，做出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律性</w:t>
      </w:r>
      <w:r>
        <w:rPr>
          <w:rFonts w:ascii="宋体" w:eastAsia="宋体" w:hAnsi="SimSun" w:cs="宋体"/>
          <w:sz w:val="28"/>
        </w:rPr>
        <w:t>结论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面材料，它能</w:t>
      </w:r>
      <w:r>
        <w:rPr>
          <w:rFonts w:ascii="宋体" w:eastAsia="宋体" w:hAnsi="SimSun" w:cs="宋体"/>
          <w:sz w:val="28"/>
        </w:rPr>
        <w:t>够给</w:t>
      </w:r>
      <w:r>
        <w:rPr>
          <w:rFonts w:ascii="宋体" w:eastAsia="宋体" w:hAnsi="MS Mincho" w:cs="宋体"/>
          <w:sz w:val="28"/>
        </w:rPr>
        <w:t>人努力工作的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力，是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候写一份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了。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写才不会流于形式呢？下面是小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帮大家整理的小学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期末个人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，供大家参考借</w:t>
      </w:r>
      <w:r>
        <w:rPr>
          <w:rFonts w:ascii="宋体" w:eastAsia="宋体" w:hAnsi="SimSun" w:cs="宋体"/>
          <w:sz w:val="28"/>
        </w:rPr>
        <w:t>鉴</w:t>
      </w:r>
      <w:r>
        <w:rPr>
          <w:rFonts w:ascii="宋体" w:eastAsia="宋体" w:hAnsi="MS Mincho" w:cs="宋体"/>
          <w:sz w:val="28"/>
        </w:rPr>
        <w:t>，希望可以帮助到有需要的朋友。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</w:t>
      </w:r>
      <w:r>
        <w:rPr>
          <w:rFonts w:ascii="宋体" w:eastAsia="宋体" w:hAnsi="SimSun" w:cs="宋体"/>
          <w:i w:val="0"/>
          <w:iCs w:val="0"/>
          <w:sz w:val="28"/>
        </w:rPr>
        <w:t>语</w:t>
      </w:r>
      <w:r>
        <w:rPr>
          <w:rFonts w:ascii="宋体" w:eastAsia="宋体" w:hAnsi="MS Mincho" w:cs="宋体"/>
          <w:i w:val="0"/>
          <w:iCs w:val="0"/>
          <w:sz w:val="28"/>
        </w:rPr>
        <w:t>文老</w:t>
      </w:r>
      <w:r>
        <w:rPr>
          <w:rFonts w:ascii="宋体" w:eastAsia="宋体" w:hAnsi="SimSun" w:cs="宋体"/>
          <w:i w:val="0"/>
          <w:iCs w:val="0"/>
          <w:sz w:val="28"/>
        </w:rPr>
        <w:t>师</w:t>
      </w:r>
      <w:r>
        <w:rPr>
          <w:rFonts w:ascii="宋体" w:eastAsia="宋体" w:hAnsi="MS Mincho" w:cs="宋体"/>
          <w:i w:val="0"/>
          <w:iCs w:val="0"/>
          <w:sz w:val="28"/>
        </w:rPr>
        <w:t>期末个人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光荏苒，</w:t>
      </w:r>
      <w:r>
        <w:rPr>
          <w:rFonts w:ascii="宋体" w:eastAsia="宋体" w:hAnsi="SimSun" w:cs="宋体"/>
          <w:sz w:val="28"/>
        </w:rPr>
        <w:t>岁</w:t>
      </w:r>
      <w:r>
        <w:rPr>
          <w:rFonts w:ascii="宋体" w:eastAsia="宋体" w:hAnsi="MS Mincho" w:cs="宋体"/>
          <w:sz w:val="28"/>
        </w:rPr>
        <w:t>月如梭。一学期的工作又要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束了，在假期即将来</w:t>
      </w:r>
      <w:r>
        <w:rPr>
          <w:rFonts w:ascii="宋体" w:eastAsia="宋体" w:hAnsi="SimSun" w:cs="宋体"/>
          <w:sz w:val="28"/>
        </w:rPr>
        <w:t>临</w:t>
      </w:r>
      <w:r>
        <w:rPr>
          <w:rFonts w:ascii="宋体" w:eastAsia="宋体" w:hAnsi="MS Mincho" w:cs="宋体"/>
          <w:sz w:val="28"/>
        </w:rPr>
        <w:t>之</w:t>
      </w:r>
      <w:r>
        <w:rPr>
          <w:rFonts w:ascii="宋体" w:eastAsia="宋体" w:hAnsi="SimSun" w:cs="宋体"/>
          <w:sz w:val="28"/>
        </w:rPr>
        <w:t>际</w:t>
      </w:r>
      <w:r>
        <w:rPr>
          <w:rFonts w:ascii="宋体" w:eastAsia="宋体" w:hAnsi="MS Mincho" w:cs="宋体"/>
          <w:sz w:val="28"/>
        </w:rPr>
        <w:t>，回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一下本学期的工作，以便在以后的工作中再接再</w:t>
      </w:r>
      <w:r>
        <w:rPr>
          <w:rFonts w:ascii="宋体" w:eastAsia="宋体" w:hAnsi="SimSun" w:cs="宋体"/>
          <w:sz w:val="28"/>
        </w:rPr>
        <w:t>厉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本学期我担任</w:t>
      </w:r>
      <w:r>
        <w:rPr>
          <w:rFonts w:ascii="宋体" w:eastAsia="宋体" w:hAnsi="SimSun" w:cs="宋体"/>
          <w:sz w:val="28"/>
        </w:rPr>
        <w:t>杨树</w:t>
      </w:r>
      <w:r>
        <w:rPr>
          <w:rFonts w:ascii="宋体" w:eastAsia="宋体" w:hAnsi="MS Mincho" w:cs="宋体"/>
          <w:sz w:val="28"/>
        </w:rPr>
        <w:t>小学五年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文、数学教学工作，担任五年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的班主任工作，同</w:t>
      </w:r>
      <w:r>
        <w:rPr>
          <w:rFonts w:ascii="宋体" w:eastAsia="宋体" w:hAnsi="SimSun" w:cs="宋体"/>
          <w:sz w:val="28"/>
        </w:rPr>
        <w:t>时负责农</w:t>
      </w:r>
      <w:r>
        <w:rPr>
          <w:rFonts w:ascii="宋体" w:eastAsia="宋体" w:hAnsi="MS Mincho" w:cs="宋体"/>
          <w:sz w:val="28"/>
        </w:rPr>
        <w:t>村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程教育工程工作。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合教育教学工作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划、班主任工作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划、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程教育工作要求，本学期我做了如下工作：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一、教学工作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的首要任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是教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，要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好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，上好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，做好作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批改等工作。因此，拿到教材后，我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真研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教学参考，利用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，把教材中配有的光</w:t>
      </w:r>
      <w:r>
        <w:rPr>
          <w:rFonts w:ascii="宋体" w:eastAsia="宋体" w:hAnsi="SimSun" w:cs="宋体"/>
          <w:sz w:val="28"/>
        </w:rPr>
        <w:t>盘认</w:t>
      </w:r>
      <w:r>
        <w:rPr>
          <w:rFonts w:ascii="宋体" w:eastAsia="宋体" w:hAnsi="MS Mincho" w:cs="宋体"/>
          <w:sz w:val="28"/>
        </w:rPr>
        <w:t>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，做好笔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，使自己能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很好地把握方向，把握教材的重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点，以及教学策略。在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了《名</w:t>
      </w:r>
      <w:r>
        <w:rPr>
          <w:rFonts w:ascii="宋体" w:eastAsia="宋体" w:hAnsi="SimSun" w:cs="宋体"/>
          <w:sz w:val="28"/>
        </w:rPr>
        <w:t>师备课经验</w:t>
      </w:r>
      <w:r>
        <w:rPr>
          <w:rFonts w:ascii="宋体" w:eastAsia="宋体" w:hAnsi="MS Mincho" w:cs="宋体"/>
          <w:sz w:val="28"/>
        </w:rPr>
        <w:t>》之后，我深深地体会到：要想把</w:t>
      </w:r>
      <w:r>
        <w:rPr>
          <w:rFonts w:ascii="宋体" w:eastAsia="宋体" w:hAnsi="SimSun" w:cs="宋体"/>
          <w:sz w:val="28"/>
        </w:rPr>
        <w:t>课备</w:t>
      </w:r>
      <w:r>
        <w:rPr>
          <w:rFonts w:ascii="宋体" w:eastAsia="宋体" w:hAnsi="MS Mincho" w:cs="宋体"/>
          <w:sz w:val="28"/>
        </w:rPr>
        <w:t>好上好，教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首先要自己把教材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明白，掌握教材的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写主旨，然后再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教学参考，</w:t>
      </w:r>
      <w:r>
        <w:rPr>
          <w:rFonts w:ascii="宋体" w:eastAsia="宋体" w:hAnsi="SimSun" w:cs="宋体"/>
          <w:sz w:val="28"/>
        </w:rPr>
        <w:t>寻</w:t>
      </w:r>
      <w:r>
        <w:rPr>
          <w:rFonts w:ascii="宋体" w:eastAsia="宋体" w:hAnsi="MS Mincho" w:cs="宋体"/>
          <w:sz w:val="28"/>
        </w:rPr>
        <w:t>找切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可行的教学策略。本学期，</w:t>
      </w:r>
      <w:r>
        <w:rPr>
          <w:rFonts w:ascii="宋体" w:eastAsia="宋体" w:hAnsi="SimSun" w:cs="宋体"/>
          <w:sz w:val="28"/>
        </w:rPr>
        <w:t>每备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，我都按照</w:t>
      </w:r>
      <w:r>
        <w:rPr>
          <w:rFonts w:ascii="宋体" w:eastAsia="宋体" w:hAnsi="SimSun" w:cs="宋体"/>
          <w:sz w:val="28"/>
        </w:rPr>
        <w:t>这种</w:t>
      </w:r>
      <w:r>
        <w:rPr>
          <w:rFonts w:ascii="宋体" w:eastAsia="宋体" w:hAnsi="MS Mincho" w:cs="宋体"/>
          <w:sz w:val="28"/>
        </w:rPr>
        <w:t>方法，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这种备课</w:t>
      </w:r>
      <w:r>
        <w:rPr>
          <w:rFonts w:ascii="宋体" w:eastAsia="宋体" w:hAnsi="MS Mincho" w:cs="宋体"/>
          <w:sz w:val="28"/>
        </w:rPr>
        <w:t>方式能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使自己更好地把握教材，一段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自我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之后，我的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能力有所提高，有</w:t>
      </w:r>
      <w:r>
        <w:rPr>
          <w:rFonts w:ascii="宋体" w:eastAsia="宋体" w:hAnsi="SimSun" w:cs="宋体"/>
          <w:sz w:val="28"/>
        </w:rPr>
        <w:t>时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自己的想法与教参不尽相同，</w:t>
      </w:r>
      <w:r>
        <w:rPr>
          <w:rFonts w:ascii="宋体" w:eastAsia="宋体" w:hAnsi="SimSun" w:cs="宋体"/>
          <w:sz w:val="28"/>
        </w:rPr>
        <w:t>这种备课</w:t>
      </w:r>
      <w:r>
        <w:rPr>
          <w:rFonts w:ascii="宋体" w:eastAsia="宋体" w:hAnsi="MS Mincho" w:cs="宋体"/>
          <w:sz w:val="28"/>
        </w:rPr>
        <w:t>方式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我受益匪浅。在听了胡光</w:t>
      </w:r>
      <w:r>
        <w:rPr>
          <w:rFonts w:ascii="宋体" w:eastAsia="宋体" w:hAnsi="SimSun" w:cs="宋体"/>
          <w:sz w:val="28"/>
        </w:rPr>
        <w:t>锑</w:t>
      </w:r>
      <w:r>
        <w:rPr>
          <w:rFonts w:ascii="宋体" w:eastAsia="宋体" w:hAnsi="MS Mincho" w:cs="宋体"/>
          <w:sz w:val="28"/>
        </w:rPr>
        <w:t>教授的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座之后，我更加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信</w:t>
      </w:r>
      <w:r>
        <w:rPr>
          <w:rFonts w:ascii="宋体" w:eastAsia="宋体" w:hAnsi="SimSun" w:cs="宋体"/>
          <w:sz w:val="28"/>
        </w:rPr>
        <w:t>这种备课</w:t>
      </w:r>
      <w:r>
        <w:rPr>
          <w:rFonts w:ascii="宋体" w:eastAsia="宋体" w:hAnsi="MS Mincho" w:cs="宋体"/>
          <w:sz w:val="28"/>
        </w:rPr>
        <w:t>方式的益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，而且要做好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在教学中就不会手忙脚乱。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堂上，我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得北京光明小学校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李永</w:t>
      </w:r>
      <w:r>
        <w:rPr>
          <w:rFonts w:ascii="宋体" w:eastAsia="宋体" w:hAnsi="SimSun" w:cs="宋体"/>
          <w:sz w:val="28"/>
        </w:rPr>
        <w:t>胜说过</w:t>
      </w:r>
      <w:r>
        <w:rPr>
          <w:rFonts w:ascii="宋体" w:eastAsia="宋体" w:hAnsi="MS Mincho" w:cs="宋体"/>
          <w:sz w:val="28"/>
        </w:rPr>
        <w:t>：一名年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自我提高，你要把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都当成公</w:t>
      </w:r>
      <w:r>
        <w:rPr>
          <w:rFonts w:ascii="宋体" w:eastAsia="宋体" w:hAnsi="SimSun" w:cs="宋体"/>
          <w:sz w:val="28"/>
        </w:rPr>
        <w:t>开课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这样严</w:t>
      </w:r>
      <w:r>
        <w:rPr>
          <w:rFonts w:ascii="宋体" w:eastAsia="宋体" w:hAnsi="MS Mincho" w:cs="宋体"/>
          <w:sz w:val="28"/>
        </w:rPr>
        <w:t>格要求自己，然后再不断反思、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、提升，你就会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得更快。我把李校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话铭记</w:t>
      </w:r>
      <w:r>
        <w:rPr>
          <w:rFonts w:ascii="宋体" w:eastAsia="宋体" w:hAnsi="MS Mincho" w:cs="宋体"/>
          <w:sz w:val="28"/>
        </w:rPr>
        <w:t>于心，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都像公</w:t>
      </w:r>
      <w:r>
        <w:rPr>
          <w:rFonts w:ascii="宋体" w:eastAsia="宋体" w:hAnsi="SimSun" w:cs="宋体"/>
          <w:sz w:val="28"/>
        </w:rPr>
        <w:t>开课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来上，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反思，有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得心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手，有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却不尽如意，</w:t>
      </w:r>
      <w:r>
        <w:rPr>
          <w:rFonts w:ascii="宋体" w:eastAsia="宋体" w:hAnsi="SimSun" w:cs="宋体"/>
          <w:sz w:val="28"/>
        </w:rPr>
        <w:t>渐渐</w:t>
      </w:r>
      <w:r>
        <w:rPr>
          <w:rFonts w:ascii="宋体" w:eastAsia="宋体" w:hAnsi="MS Mincho" w:cs="宋体"/>
          <w:sz w:val="28"/>
        </w:rPr>
        <w:t>地我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：我的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奏有些慢（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生重</w:t>
      </w:r>
      <w:r>
        <w:rPr>
          <w:rFonts w:ascii="宋体" w:eastAsia="宋体" w:hAnsi="SimSun" w:cs="宋体"/>
          <w:sz w:val="28"/>
        </w:rPr>
        <w:t>复讲</w:t>
      </w:r>
      <w:r>
        <w:rPr>
          <w:rFonts w:ascii="宋体" w:eastAsia="宋体" w:hAnsi="MS Mincho" w:cs="宋体"/>
          <w:sz w:val="28"/>
        </w:rPr>
        <w:t>解），致使有的学生有机可乘。在以后的工作中，我要改改自己的教学策略，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会的同学帮助不太明白的同学，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就有活可干了。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后我及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批改反</w:t>
      </w:r>
      <w:r>
        <w:rPr>
          <w:rFonts w:ascii="宋体" w:eastAsia="宋体" w:hAnsi="SimSun" w:cs="宋体"/>
          <w:sz w:val="28"/>
        </w:rPr>
        <w:t>馈</w:t>
      </w:r>
      <w:r>
        <w:rPr>
          <w:rFonts w:ascii="宋体" w:eastAsia="宋体" w:hAnsi="MS Mincho" w:cs="宋体"/>
          <w:sz w:val="28"/>
        </w:rPr>
        <w:t>。当学生第一次口算</w:t>
      </w:r>
      <w:r>
        <w:rPr>
          <w:rFonts w:ascii="宋体" w:eastAsia="宋体" w:hAnsi="SimSun" w:cs="宋体"/>
          <w:sz w:val="28"/>
        </w:rPr>
        <w:t>测试结</w:t>
      </w:r>
      <w:r>
        <w:rPr>
          <w:rFonts w:ascii="宋体" w:eastAsia="宋体" w:hAnsi="MS Mincho" w:cs="宋体"/>
          <w:sz w:val="28"/>
        </w:rPr>
        <w:t>束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，我意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重性：全班所有同学口算都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cs="宋体"/>
          <w:sz w:val="28"/>
        </w:rPr>
        <w:t>d</w:t>
      </w:r>
      <w:r>
        <w:rPr>
          <w:rFonts w:ascii="宋体" w:eastAsia="宋体" w:hAnsi="MS Mincho" w:cs="宋体"/>
          <w:sz w:val="28"/>
        </w:rPr>
        <w:t>。我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学生各自</w:t>
      </w:r>
      <w:r>
        <w:rPr>
          <w:rFonts w:ascii="宋体" w:eastAsia="宋体" w:hAnsi="SimSun" w:cs="宋体"/>
          <w:sz w:val="28"/>
        </w:rPr>
        <w:t>买</w:t>
      </w:r>
      <w:r>
        <w:rPr>
          <w:rFonts w:ascii="宋体" w:eastAsia="宋体" w:hAnsi="MS Mincho" w:cs="宋体"/>
          <w:sz w:val="28"/>
        </w:rPr>
        <w:t>来口算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本，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天早晨利用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钟时间</w:t>
      </w:r>
      <w:r>
        <w:rPr>
          <w:rFonts w:ascii="宋体" w:eastAsia="宋体" w:hAnsi="MS Mincho" w:cs="宋体"/>
          <w:sz w:val="28"/>
        </w:rPr>
        <w:t>集中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，然后批改，接着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看</w:t>
      </w:r>
      <w:r>
        <w:rPr>
          <w:rFonts w:ascii="宋体" w:eastAsia="宋体" w:hAnsi="SimSun" w:cs="宋体"/>
          <w:sz w:val="28"/>
        </w:rPr>
        <w:t>错题</w:t>
      </w:r>
      <w:r>
        <w:rPr>
          <w:rFonts w:ascii="宋体" w:eastAsia="宋体" w:hAnsi="MS Mincho" w:cs="宋体"/>
          <w:sz w:val="28"/>
        </w:rPr>
        <w:t>的原因。如果不是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算方法的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，我就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重新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算；如果是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算方法的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，我就把他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集中起来再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，直到他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知道</w:t>
      </w: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算了，再自行修改。功夫不</w:t>
      </w:r>
      <w:r>
        <w:rPr>
          <w:rFonts w:ascii="宋体" w:eastAsia="宋体" w:hAnsi="SimSun" w:cs="宋体"/>
          <w:sz w:val="28"/>
        </w:rPr>
        <w:t>负</w:t>
      </w:r>
      <w:r>
        <w:rPr>
          <w:rFonts w:ascii="宋体" w:eastAsia="宋体" w:hAnsi="MS Mincho" w:cs="宋体"/>
          <w:sz w:val="28"/>
        </w:rPr>
        <w:t>有心人。一学期的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，期末</w:t>
      </w:r>
      <w:r>
        <w:rPr>
          <w:rFonts w:ascii="宋体" w:eastAsia="宋体" w:hAnsi="SimSun" w:cs="宋体"/>
          <w:sz w:val="28"/>
        </w:rPr>
        <w:t>单项</w:t>
      </w:r>
      <w:r>
        <w:rPr>
          <w:rFonts w:ascii="宋体" w:eastAsia="宋体" w:hAnsi="MS Mincho" w:cs="宋体"/>
          <w:sz w:val="28"/>
        </w:rPr>
        <w:t>口算</w:t>
      </w:r>
      <w:r>
        <w:rPr>
          <w:rFonts w:ascii="宋体" w:eastAsia="宋体" w:hAnsi="SimSun" w:cs="宋体"/>
          <w:sz w:val="28"/>
        </w:rPr>
        <w:t>测试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班有</w:t>
      </w:r>
      <w:r>
        <w:rPr>
          <w:rFonts w:ascii="宋体" w:eastAsia="宋体" w:cs="宋体"/>
          <w:sz w:val="28"/>
        </w:rPr>
        <w:t>23</w:t>
      </w:r>
      <w:r>
        <w:rPr>
          <w:rFonts w:ascii="宋体" w:eastAsia="宋体" w:hAnsi="MS Mincho" w:cs="宋体"/>
          <w:sz w:val="28"/>
        </w:rPr>
        <w:t>名同学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cs="宋体"/>
          <w:sz w:val="28"/>
        </w:rPr>
        <w:t>a</w:t>
      </w:r>
      <w:r>
        <w:rPr>
          <w:rFonts w:ascii="宋体" w:eastAsia="宋体" w:hAnsi="MS Mincho" w:cs="宋体"/>
          <w:sz w:val="28"/>
        </w:rPr>
        <w:t>等。但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名同学是</w:t>
      </w:r>
      <w:r>
        <w:rPr>
          <w:rFonts w:ascii="宋体" w:eastAsia="宋体" w:cs="宋体"/>
          <w:sz w:val="28"/>
        </w:rPr>
        <w:t>d</w:t>
      </w:r>
      <w:r>
        <w:rPr>
          <w:rFonts w:ascii="宋体" w:eastAsia="宋体" w:hAnsi="MS Mincho" w:cs="宋体"/>
          <w:sz w:val="28"/>
        </w:rPr>
        <w:t>等，需要再接再</w:t>
      </w:r>
      <w:r>
        <w:rPr>
          <w:rFonts w:ascii="宋体" w:eastAsia="宋体" w:hAnsi="SimSun" w:cs="宋体"/>
          <w:sz w:val="28"/>
        </w:rPr>
        <w:t>厉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本学期在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文教学上，我</w:t>
      </w:r>
      <w:r>
        <w:rPr>
          <w:rFonts w:ascii="宋体" w:eastAsia="宋体" w:hAnsi="SimSun" w:cs="宋体"/>
          <w:sz w:val="28"/>
        </w:rPr>
        <w:t>继续进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文的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践性探索。同学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把《武松打虎》、《草船借</w:t>
      </w:r>
      <w:r>
        <w:rPr>
          <w:rFonts w:ascii="宋体" w:eastAsia="宋体" w:hAnsi="SimSun" w:cs="宋体"/>
          <w:sz w:val="28"/>
        </w:rPr>
        <w:t>剑</w:t>
      </w:r>
      <w:r>
        <w:rPr>
          <w:rFonts w:ascii="宋体" w:eastAsia="宋体" w:hAnsi="MS Mincho" w:cs="宋体"/>
          <w:sz w:val="28"/>
        </w:rPr>
        <w:t>》等内容搬上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堂，体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到其中的情趣。学了人物描写一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之后，同学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起了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楼梦、水</w:t>
      </w:r>
      <w:r>
        <w:rPr>
          <w:rFonts w:ascii="宋体" w:eastAsia="宋体" w:hAnsi="SimSun" w:cs="宋体"/>
          <w:sz w:val="28"/>
        </w:rPr>
        <w:t>浒传</w:t>
      </w:r>
      <w:r>
        <w:rPr>
          <w:rFonts w:ascii="宋体" w:eastAsia="宋体" w:hAnsi="MS Mincho" w:cs="宋体"/>
          <w:sz w:val="28"/>
        </w:rPr>
        <w:t>等，</w:t>
      </w:r>
      <w:r>
        <w:rPr>
          <w:rFonts w:ascii="宋体" w:eastAsia="宋体" w:hAnsi="SimSun" w:cs="宋体"/>
          <w:sz w:val="28"/>
        </w:rPr>
        <w:t>这调动</w:t>
      </w:r>
      <w:r>
        <w:rPr>
          <w:rFonts w:ascii="宋体" w:eastAsia="宋体" w:hAnsi="MS Mincho" w:cs="宋体"/>
          <w:sz w:val="28"/>
        </w:rPr>
        <w:t>了学生学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孩子要多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在教学策略方面，我借助名家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方案学到了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多策略，他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方面各有千秋，各有各自的</w:t>
      </w:r>
      <w:r>
        <w:rPr>
          <w:rFonts w:ascii="宋体" w:eastAsia="宋体" w:hAnsi="SimSun" w:cs="宋体"/>
          <w:sz w:val="28"/>
        </w:rPr>
        <w:t>优势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我都采用，慢慢地，我感</w:t>
      </w:r>
      <w:r>
        <w:rPr>
          <w:rFonts w:ascii="宋体" w:eastAsia="宋体" w:hAnsi="SimSun" w:cs="宋体"/>
          <w:sz w:val="28"/>
        </w:rPr>
        <w:t>觉这样</w:t>
      </w:r>
      <w:r>
        <w:rPr>
          <w:rFonts w:ascii="宋体" w:eastAsia="宋体" w:hAnsi="MS Mincho" w:cs="宋体"/>
          <w:sz w:val="28"/>
        </w:rPr>
        <w:t>学生捉摸不透老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路子，学生也很不适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，于是，我集中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由</w:t>
      </w:r>
      <w:r>
        <w:rPr>
          <w:rFonts w:ascii="宋体" w:eastAsia="宋体" w:hAnsi="SimSun" w:cs="宋体"/>
          <w:sz w:val="28"/>
        </w:rPr>
        <w:t>课题</w:t>
      </w:r>
      <w:r>
        <w:rPr>
          <w:rFonts w:ascii="宋体" w:eastAsia="宋体" w:hAnsi="MS Mincho" w:cs="宋体"/>
          <w:sz w:val="28"/>
        </w:rPr>
        <w:t>入手，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学生提出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，然后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着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习课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的方式研究，学生学得非常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利，我也得心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手。如在学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《草船借</w:t>
      </w:r>
      <w:r>
        <w:rPr>
          <w:rFonts w:ascii="宋体" w:eastAsia="宋体" w:hAnsi="SimSun" w:cs="宋体"/>
          <w:sz w:val="28"/>
        </w:rPr>
        <w:t>剑</w:t>
      </w:r>
      <w:r>
        <w:rPr>
          <w:rFonts w:ascii="宋体" w:eastAsia="宋体" w:hAnsi="MS Mincho" w:cs="宋体"/>
          <w:sz w:val="28"/>
        </w:rPr>
        <w:t>》一</w:t>
      </w:r>
      <w:r>
        <w:rPr>
          <w:rFonts w:ascii="宋体" w:eastAsia="宋体" w:hAnsi="SimSun" w:cs="宋体"/>
          <w:sz w:val="28"/>
        </w:rPr>
        <w:t>课时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学生：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课题</w:t>
      </w:r>
      <w:r>
        <w:rPr>
          <w:rFonts w:ascii="宋体" w:eastAsia="宋体" w:hAnsi="MS Mincho" w:cs="宋体"/>
          <w:sz w:val="28"/>
        </w:rPr>
        <w:t>，你想知道什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？学生回答：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要借</w:t>
      </w:r>
      <w:r>
        <w:rPr>
          <w:rFonts w:ascii="宋体" w:eastAsia="宋体" w:hAnsi="SimSun" w:cs="宋体"/>
          <w:sz w:val="28"/>
        </w:rPr>
        <w:t>剑</w:t>
      </w:r>
      <w:r>
        <w:rPr>
          <w:rFonts w:ascii="宋体" w:eastAsia="宋体" w:hAnsi="MS Mincho" w:cs="宋体"/>
          <w:sz w:val="28"/>
        </w:rPr>
        <w:t>？怎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借</w:t>
      </w:r>
      <w:r>
        <w:rPr>
          <w:rFonts w:ascii="宋体" w:eastAsia="宋体" w:hAnsi="SimSun" w:cs="宋体"/>
          <w:sz w:val="28"/>
        </w:rPr>
        <w:t>剑</w:t>
      </w:r>
      <w:r>
        <w:rPr>
          <w:rFonts w:ascii="宋体" w:eastAsia="宋体" w:hAnsi="MS Mincho" w:cs="宋体"/>
          <w:sz w:val="28"/>
        </w:rPr>
        <w:t>？最后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果如何？然后学生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着</w:t>
      </w:r>
      <w:r>
        <w:rPr>
          <w:rFonts w:ascii="宋体" w:eastAsia="宋体" w:hAnsi="SimSun" w:cs="宋体"/>
          <w:sz w:val="28"/>
        </w:rPr>
        <w:t>问题读课</w:t>
      </w:r>
      <w:r>
        <w:rPr>
          <w:rFonts w:ascii="宋体" w:eastAsia="宋体" w:hAnsi="MS Mincho" w:cs="宋体"/>
          <w:sz w:val="28"/>
        </w:rPr>
        <w:t>文，内容就很容易疏理了。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二、班主任工作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学生。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一名班主任，首先要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学生。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没有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，就没有教育。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在我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班体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得淋漓尽致。我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班的没有母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，父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精神失常，唯一照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他的</w:t>
      </w:r>
      <w:r>
        <w:rPr>
          <w:rFonts w:ascii="宋体" w:eastAsia="宋体" w:hAnsi="SimSun" w:cs="宋体"/>
          <w:sz w:val="28"/>
        </w:rPr>
        <w:t>爷爷</w:t>
      </w:r>
      <w:r>
        <w:rPr>
          <w:rFonts w:ascii="宋体" w:eastAsia="宋体" w:hAnsi="MS Mincho" w:cs="宋体"/>
          <w:sz w:val="28"/>
        </w:rPr>
        <w:t>今年也去世了。孩子衣服</w:t>
      </w:r>
      <w:r>
        <w:rPr>
          <w:rFonts w:ascii="宋体" w:eastAsia="宋体" w:hAnsi="SimSun" w:cs="宋体"/>
          <w:sz w:val="28"/>
        </w:rPr>
        <w:t>脏</w:t>
      </w:r>
      <w:r>
        <w:rPr>
          <w:rFonts w:ascii="宋体" w:eastAsia="宋体" w:hAnsi="MS Mincho" w:cs="宋体"/>
          <w:sz w:val="28"/>
        </w:rPr>
        <w:t>了，我看在眼里，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在心上。趁中午休息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他到河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教他洗衣服。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始，他一点也不会，</w:t>
      </w:r>
      <w:r>
        <w:rPr>
          <w:rFonts w:ascii="宋体" w:eastAsia="宋体" w:hAnsi="SimSun" w:cs="宋体"/>
          <w:sz w:val="28"/>
        </w:rPr>
        <w:t>渐渐</w:t>
      </w:r>
      <w:r>
        <w:rPr>
          <w:rFonts w:ascii="宋体" w:eastAsia="宋体" w:hAnsi="MS Mincho" w:cs="宋体"/>
          <w:sz w:val="28"/>
        </w:rPr>
        <w:t>地，他有点会了，一点点熟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了，看着他把衣服洗干</w:t>
      </w:r>
      <w:r>
        <w:rPr>
          <w:rFonts w:ascii="宋体" w:eastAsia="宋体" w:hAnsi="SimSun" w:cs="宋体"/>
          <w:sz w:val="28"/>
        </w:rPr>
        <w:t>净时</w:t>
      </w:r>
      <w:r>
        <w:rPr>
          <w:rFonts w:ascii="宋体" w:eastAsia="宋体" w:hAnsi="MS Mincho" w:cs="宋体"/>
          <w:sz w:val="28"/>
        </w:rPr>
        <w:t>的喜悦，我的心中也非常高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。母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照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姐姐，父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一大早就出去干活，孩子有</w:t>
      </w:r>
      <w:r>
        <w:rPr>
          <w:rFonts w:ascii="宋体" w:eastAsia="宋体" w:hAnsi="SimSun" w:cs="宋体"/>
          <w:sz w:val="28"/>
        </w:rPr>
        <w:t>时饿</w:t>
      </w:r>
      <w:r>
        <w:rPr>
          <w:rFonts w:ascii="宋体" w:eastAsia="宋体" w:hAnsi="MS Mincho" w:cs="宋体"/>
          <w:sz w:val="28"/>
        </w:rPr>
        <w:t>着肚子来上学，到第三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候，肚子就更</w:t>
      </w:r>
      <w:r>
        <w:rPr>
          <w:rFonts w:ascii="宋体" w:eastAsia="宋体" w:hAnsi="SimSun" w:cs="宋体"/>
          <w:sz w:val="28"/>
        </w:rPr>
        <w:t>饿</w:t>
      </w:r>
      <w:r>
        <w:rPr>
          <w:rFonts w:ascii="宋体" w:eastAsia="宋体" w:hAnsi="MS Mincho" w:cs="宋体"/>
          <w:sz w:val="28"/>
        </w:rPr>
        <w:t>了，根本没有心事上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。我知道后，到第三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候，就把</w:t>
      </w:r>
      <w:r>
        <w:rPr>
          <w:rFonts w:ascii="宋体" w:eastAsia="宋体" w:hAnsi="SimSun" w:cs="宋体"/>
          <w:sz w:val="28"/>
        </w:rPr>
        <w:t>买</w:t>
      </w:r>
      <w:r>
        <w:rPr>
          <w:rFonts w:ascii="宋体" w:eastAsia="宋体" w:hAnsi="MS Mincho" w:cs="宋体"/>
          <w:sz w:val="28"/>
        </w:rPr>
        <w:t>来的小</w:t>
      </w:r>
      <w:r>
        <w:rPr>
          <w:rFonts w:ascii="宋体" w:eastAsia="宋体" w:hAnsi="SimSun" w:cs="宋体"/>
          <w:sz w:val="28"/>
        </w:rPr>
        <w:t>饼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肠给</w:t>
      </w:r>
      <w:r>
        <w:rPr>
          <w:rFonts w:ascii="宋体" w:eastAsia="宋体" w:hAnsi="MS Mincho" w:cs="宋体"/>
          <w:sz w:val="28"/>
        </w:rPr>
        <w:t>他吃。当他有困</w:t>
      </w:r>
      <w:r>
        <w:rPr>
          <w:rFonts w:ascii="宋体" w:eastAsia="宋体" w:hAnsi="SimSun" w:cs="宋体"/>
          <w:sz w:val="28"/>
        </w:rPr>
        <w:t>难时</w:t>
      </w:r>
      <w:r>
        <w:rPr>
          <w:rFonts w:ascii="宋体" w:eastAsia="宋体" w:hAnsi="MS Mincho" w:cs="宋体"/>
          <w:sz w:val="28"/>
        </w:rPr>
        <w:t>，首先也会想到我。</w:t>
      </w:r>
      <w:r>
        <w:rPr>
          <w:rFonts w:ascii="宋体" w:eastAsia="宋体" w:hAnsi="SimSun" w:cs="宋体"/>
          <w:sz w:val="28"/>
        </w:rPr>
        <w:t>头发</w:t>
      </w:r>
      <w:r>
        <w:rPr>
          <w:rFonts w:ascii="宋体" w:eastAsia="宋体" w:hAnsi="MS Mincho" w:cs="宋体"/>
          <w:sz w:val="28"/>
        </w:rPr>
        <w:t>被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人染黄了，他找我帮忙，把</w:t>
      </w:r>
      <w:r>
        <w:rPr>
          <w:rFonts w:ascii="宋体" w:eastAsia="宋体" w:hAnsi="SimSun" w:cs="宋体"/>
          <w:sz w:val="28"/>
        </w:rPr>
        <w:t>头发</w:t>
      </w:r>
      <w:r>
        <w:rPr>
          <w:rFonts w:ascii="宋体" w:eastAsia="宋体" w:hAnsi="MS Mincho" w:cs="宋体"/>
          <w:sz w:val="28"/>
        </w:rPr>
        <w:t>重新染黑。我想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就是我付出的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得到了成效。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在我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级时时处处</w:t>
      </w:r>
      <w:r>
        <w:rPr>
          <w:rFonts w:ascii="宋体" w:eastAsia="宋体" w:hAnsi="MS Mincho" w:cs="宋体"/>
          <w:sz w:val="28"/>
        </w:rPr>
        <w:t>得到体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、搞好班集体建</w:t>
      </w:r>
      <w:r>
        <w:rPr>
          <w:rFonts w:ascii="宋体" w:eastAsia="宋体" w:hAnsi="SimSun" w:cs="宋体"/>
          <w:sz w:val="28"/>
        </w:rPr>
        <w:t>设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一个良好的班集体是取得良好成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关键</w:t>
      </w:r>
      <w:r>
        <w:rPr>
          <w:rFonts w:ascii="宋体" w:eastAsia="宋体" w:hAnsi="MS Mincho" w:cs="宋体"/>
          <w:sz w:val="28"/>
        </w:rPr>
        <w:t>，因此，我很注重班集体的建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。在班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中，我也付出了不少心血，同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也得到了周国洪老</w:t>
      </w:r>
      <w:r>
        <w:rPr>
          <w:rFonts w:ascii="宋体" w:eastAsia="宋体" w:hAnsi="SimSun" w:cs="宋体"/>
          <w:sz w:val="28"/>
        </w:rPr>
        <w:t>师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、魏裕富老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、刘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琳老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等多位老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的帮助，在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里表示我最衷心的感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。当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地面不干</w:t>
      </w:r>
      <w:r>
        <w:rPr>
          <w:rFonts w:ascii="宋体" w:eastAsia="宋体" w:hAnsi="SimSun" w:cs="宋体"/>
          <w:sz w:val="28"/>
        </w:rPr>
        <w:t>净时</w:t>
      </w:r>
      <w:r>
        <w:rPr>
          <w:rFonts w:ascii="宋体" w:eastAsia="宋体" w:hAnsi="MS Mincho" w:cs="宋体"/>
          <w:sz w:val="28"/>
        </w:rPr>
        <w:t>，眼保健操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后，我提醒学生弯腰</w:t>
      </w:r>
      <w:r>
        <w:rPr>
          <w:rFonts w:ascii="宋体" w:eastAsia="宋体" w:hAnsi="SimSun" w:cs="宋体"/>
          <w:sz w:val="28"/>
        </w:rPr>
        <w:t>捡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捡</w:t>
      </w:r>
      <w:r>
        <w:rPr>
          <w:rFonts w:ascii="宋体" w:eastAsia="宋体" w:hAnsi="MS Mincho" w:cs="宋体"/>
          <w:sz w:val="28"/>
        </w:rPr>
        <w:t>；当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前两分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学生没事做，而乱</w:t>
      </w:r>
      <w:r>
        <w:rPr>
          <w:rFonts w:ascii="宋体" w:eastAsia="宋体" w:hAnsi="SimSun" w:cs="宋体"/>
          <w:sz w:val="28"/>
        </w:rPr>
        <w:t>讲话时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让课</w:t>
      </w:r>
      <w:r>
        <w:rPr>
          <w:rFonts w:ascii="宋体" w:eastAsia="宋体" w:hAnsi="MS Mincho" w:cs="宋体"/>
          <w:sz w:val="28"/>
        </w:rPr>
        <w:t>代表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学生背</w:t>
      </w:r>
      <w:r>
        <w:rPr>
          <w:rFonts w:ascii="宋体" w:eastAsia="宋体" w:hAnsi="SimSun" w:cs="宋体"/>
          <w:sz w:val="28"/>
        </w:rPr>
        <w:t>单词</w:t>
      </w:r>
      <w:r>
        <w:rPr>
          <w:rFonts w:ascii="宋体" w:eastAsia="宋体" w:hAnsi="MS Mincho" w:cs="宋体"/>
          <w:sz w:val="28"/>
        </w:rPr>
        <w:t>，背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累，背数学定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等，孩子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就有事可做，逐</w:t>
      </w:r>
      <w:r>
        <w:rPr>
          <w:rFonts w:ascii="宋体" w:eastAsia="宋体" w:hAnsi="SimSun" w:cs="宋体"/>
          <w:sz w:val="28"/>
        </w:rPr>
        <w:t>渐养</w:t>
      </w:r>
      <w:r>
        <w:rPr>
          <w:rFonts w:ascii="宋体" w:eastAsia="宋体" w:hAnsi="MS Mincho" w:cs="宋体"/>
          <w:sz w:val="28"/>
        </w:rPr>
        <w:t>成珍惜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的好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；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搭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展示自我的平台，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天的晨会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让给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个孩子提前准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一个有教育意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的故事</w:t>
      </w:r>
      <w:r>
        <w:rPr>
          <w:rFonts w:ascii="宋体" w:eastAsia="宋体" w:hAnsi="SimSun" w:cs="宋体"/>
          <w:sz w:val="28"/>
        </w:rPr>
        <w:t>讲给</w:t>
      </w:r>
      <w:r>
        <w:rPr>
          <w:rFonts w:ascii="宋体" w:eastAsia="宋体" w:hAnsi="MS Mincho" w:cs="宋体"/>
          <w:sz w:val="28"/>
        </w:rPr>
        <w:t>大家听，既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者的口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表达能力，又培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了听者的</w:t>
      </w:r>
      <w:r>
        <w:rPr>
          <w:rFonts w:ascii="宋体" w:eastAsia="宋体" w:hAnsi="SimSun" w:cs="宋体"/>
          <w:sz w:val="28"/>
        </w:rPr>
        <w:t>倾</w:t>
      </w:r>
      <w:r>
        <w:rPr>
          <w:rFonts w:ascii="宋体" w:eastAsia="宋体" w:hAnsi="MS Mincho" w:cs="宋体"/>
          <w:sz w:val="28"/>
        </w:rPr>
        <w:t>听能力。本学期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堂上，我尤其注重孩子的</w:t>
      </w:r>
      <w:r>
        <w:rPr>
          <w:rFonts w:ascii="宋体" w:eastAsia="宋体" w:hAnsi="SimSun" w:cs="宋体"/>
          <w:sz w:val="28"/>
        </w:rPr>
        <w:t>倾</w:t>
      </w:r>
      <w:r>
        <w:rPr>
          <w:rFonts w:ascii="宋体" w:eastAsia="宋体" w:hAnsi="MS Mincho" w:cs="宋体"/>
          <w:sz w:val="28"/>
        </w:rPr>
        <w:t>听能力的培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，具体不再多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调动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极性，我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展丰富多彩的班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学初，我</w:t>
      </w:r>
      <w:r>
        <w:rPr>
          <w:rFonts w:ascii="宋体" w:eastAsia="宋体" w:hAnsi="SimSun" w:cs="宋体"/>
          <w:sz w:val="28"/>
        </w:rPr>
        <w:t>让每</w:t>
      </w:r>
      <w:r>
        <w:rPr>
          <w:rFonts w:ascii="宋体" w:eastAsia="宋体" w:hAnsi="MS Mincho" w:cs="宋体"/>
          <w:sz w:val="28"/>
        </w:rPr>
        <w:t>个孩子写一写自己新学期的打算，然后在班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中交流，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有明确的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斗目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；学期中，我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故事比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们读书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情；我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立了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小能手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口算小能手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写作小能手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累小能手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栏</w:t>
      </w:r>
      <w:r>
        <w:rPr>
          <w:rFonts w:ascii="宋体" w:eastAsia="宋体" w:hAnsi="MS Mincho" w:cs="宋体"/>
          <w:sz w:val="28"/>
        </w:rPr>
        <w:t>目，当一个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束以后，我</w:t>
      </w:r>
      <w:r>
        <w:rPr>
          <w:rFonts w:ascii="宋体" w:eastAsia="宋体" w:hAnsi="SimSun" w:cs="宋体"/>
          <w:sz w:val="28"/>
        </w:rPr>
        <w:t>评选</w:t>
      </w:r>
      <w:r>
        <w:rPr>
          <w:rFonts w:ascii="宋体" w:eastAsia="宋体" w:hAnsi="MS Mincho" w:cs="宋体"/>
          <w:sz w:val="28"/>
        </w:rPr>
        <w:t>出各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小能手，然后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把自己的名字写在相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的位置，孩子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自豪。</w:t>
      </w:r>
      <w:r>
        <w:rPr>
          <w:rFonts w:ascii="宋体" w:eastAsia="宋体" w:hAnsi="SimSun" w:cs="宋体"/>
          <w:sz w:val="28"/>
        </w:rPr>
        <w:t>义务劳动结</w:t>
      </w:r>
      <w:r>
        <w:rPr>
          <w:rFonts w:ascii="宋体" w:eastAsia="宋体" w:hAnsi="MS Mincho" w:cs="宋体"/>
          <w:sz w:val="28"/>
        </w:rPr>
        <w:t>束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给每</w:t>
      </w:r>
      <w:r>
        <w:rPr>
          <w:rFonts w:ascii="宋体" w:eastAsia="宋体" w:hAnsi="MS Mincho" w:cs="宋体"/>
          <w:sz w:val="28"/>
        </w:rPr>
        <w:t>个孩子一个学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用品（没有</w:t>
      </w:r>
      <w:r>
        <w:rPr>
          <w:rFonts w:ascii="宋体" w:eastAsia="宋体" w:hAnsi="SimSun" w:cs="宋体"/>
          <w:sz w:val="28"/>
        </w:rPr>
        <w:t>劳动</w:t>
      </w:r>
      <w:r>
        <w:rPr>
          <w:rFonts w:ascii="宋体" w:eastAsia="宋体" w:hAnsi="MS Mincho" w:cs="宋体"/>
          <w:sz w:val="28"/>
        </w:rPr>
        <w:t>的孩子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没有），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到只有付出，才能有收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；</w:t>
      </w:r>
      <w:r>
        <w:rPr>
          <w:rFonts w:ascii="宋体" w:eastAsia="宋体" w:hAnsi="SimSun" w:cs="宋体"/>
          <w:sz w:val="28"/>
        </w:rPr>
        <w:t>每项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动结</w:t>
      </w:r>
      <w:r>
        <w:rPr>
          <w:rFonts w:ascii="宋体" w:eastAsia="宋体" w:hAnsi="MS Mincho" w:cs="宋体"/>
          <w:sz w:val="28"/>
        </w:rPr>
        <w:t>束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，我都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参加的同学</w:t>
      </w:r>
      <w:r>
        <w:rPr>
          <w:rFonts w:ascii="宋体" w:eastAsia="宋体" w:hAnsi="SimSun" w:cs="宋体"/>
          <w:sz w:val="28"/>
        </w:rPr>
        <w:t>奖</w:t>
      </w:r>
      <w:r>
        <w:rPr>
          <w:rFonts w:ascii="宋体" w:eastAsia="宋体" w:hAnsi="MS Mincho" w:cs="宋体"/>
          <w:sz w:val="28"/>
        </w:rPr>
        <w:t>品，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到更多的</w:t>
      </w:r>
      <w:r>
        <w:rPr>
          <w:rFonts w:ascii="宋体" w:eastAsia="宋体" w:hAnsi="SimSun" w:cs="宋体"/>
          <w:sz w:val="28"/>
        </w:rPr>
        <w:t>欢乐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、家校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系，搞好班主任工作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本学期我召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了两次家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会，学校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的心理健康咨</w:t>
      </w:r>
      <w:r>
        <w:rPr>
          <w:rFonts w:ascii="宋体" w:eastAsia="宋体" w:hAnsi="SimSun" w:cs="宋体"/>
          <w:sz w:val="28"/>
        </w:rPr>
        <w:t>询讲</w:t>
      </w:r>
      <w:r>
        <w:rPr>
          <w:rFonts w:ascii="宋体" w:eastAsia="宋体" w:hAnsi="MS Mincho" w:cs="宋体"/>
          <w:sz w:val="28"/>
        </w:rPr>
        <w:t>座，我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十名家</w:t>
      </w:r>
      <w:r>
        <w:rPr>
          <w:rFonts w:ascii="宋体" w:eastAsia="宋体" w:hAnsi="SimSun" w:cs="宋体"/>
          <w:sz w:val="28"/>
        </w:rPr>
        <w:t>长发</w:t>
      </w:r>
      <w:r>
        <w:rPr>
          <w:rFonts w:ascii="宋体" w:eastAsia="宋体" w:hAnsi="MS Mincho" w:cs="宋体"/>
          <w:sz w:val="28"/>
        </w:rPr>
        <w:t>去邀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函，以表示我的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意。当学生出</w:t>
      </w:r>
      <w:r>
        <w:rPr>
          <w:rFonts w:ascii="宋体" w:eastAsia="宋体" w:hAnsi="SimSun" w:cs="宋体"/>
          <w:sz w:val="28"/>
        </w:rPr>
        <w:t>问题时</w:t>
      </w:r>
      <w:r>
        <w:rPr>
          <w:rFonts w:ascii="宋体" w:eastAsia="宋体" w:hAnsi="MS Mincho" w:cs="宋体"/>
          <w:sz w:val="28"/>
        </w:rPr>
        <w:t>，我及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与家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沟通，以取得家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的大力支持。家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也主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与我建立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系，有助于我搞好班主任工作。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</w:t>
      </w:r>
      <w:r>
        <w:rPr>
          <w:rFonts w:ascii="宋体" w:eastAsia="宋体" w:hAnsi="SimSun" w:cs="宋体"/>
          <w:b/>
          <w:bCs/>
          <w:sz w:val="28"/>
        </w:rPr>
        <w:t>远</w:t>
      </w:r>
      <w:r>
        <w:rPr>
          <w:rFonts w:ascii="宋体" w:eastAsia="宋体" w:hAnsi="MS Mincho" w:cs="宋体"/>
          <w:b/>
          <w:bCs/>
          <w:sz w:val="28"/>
        </w:rPr>
        <w:t>程教育工作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本学期，我一如既往地搞好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程教育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源的接收、整理、存</w:t>
      </w:r>
      <w:r>
        <w:rPr>
          <w:rFonts w:ascii="宋体" w:eastAsia="宋体" w:hAnsi="SimSun" w:cs="宋体"/>
          <w:sz w:val="28"/>
        </w:rPr>
        <w:t>储</w:t>
      </w:r>
      <w:r>
        <w:rPr>
          <w:rFonts w:ascii="宋体" w:eastAsia="宋体" w:hAnsi="MS Mincho" w:cs="宋体"/>
          <w:sz w:val="28"/>
        </w:rPr>
        <w:t>等工作，最主要的是做好使用工作，不定期的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看教育素材的影片，</w:t>
      </w:r>
      <w:r>
        <w:rPr>
          <w:rFonts w:ascii="宋体" w:eastAsia="宋体" w:hAnsi="SimSun" w:cs="宋体"/>
          <w:sz w:val="28"/>
        </w:rPr>
        <w:t>开阔</w:t>
      </w:r>
      <w:r>
        <w:rPr>
          <w:rFonts w:ascii="宋体" w:eastAsia="宋体" w:hAnsi="MS Mincho" w:cs="宋体"/>
          <w:sz w:val="28"/>
        </w:rPr>
        <w:t>了孩子的眼界，增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了知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四、其他工作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学校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大清</w:t>
      </w:r>
      <w:r>
        <w:rPr>
          <w:rFonts w:ascii="宋体" w:eastAsia="宋体" w:hAnsi="SimSun" w:cs="宋体"/>
          <w:sz w:val="28"/>
        </w:rPr>
        <w:t>扫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三楼一个楼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，外加男女生</w:t>
      </w:r>
      <w:r>
        <w:rPr>
          <w:rFonts w:ascii="宋体" w:eastAsia="宋体" w:hAnsi="SimSun" w:cs="宋体"/>
          <w:sz w:val="28"/>
        </w:rPr>
        <w:t>厕</w:t>
      </w:r>
      <w:r>
        <w:rPr>
          <w:rFonts w:ascii="宋体" w:eastAsia="宋体" w:hAnsi="MS Mincho" w:cs="宋体"/>
          <w:sz w:val="28"/>
        </w:rPr>
        <w:t>所及</w:t>
      </w:r>
      <w:r>
        <w:rPr>
          <w:rFonts w:ascii="宋体" w:eastAsia="宋体" w:hAnsi="SimSun" w:cs="宋体"/>
          <w:sz w:val="28"/>
        </w:rPr>
        <w:t>厕</w:t>
      </w:r>
      <w:r>
        <w:rPr>
          <w:rFonts w:ascii="宋体" w:eastAsia="宋体" w:hAnsi="MS Mincho" w:cs="宋体"/>
          <w:sz w:val="28"/>
        </w:rPr>
        <w:t>所外的草，我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真完成，从未有任何怨言。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参加学校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的教科研工作，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真做好笔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，做好反思。参加学校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的精品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展示活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极参与学生行</w:t>
      </w:r>
      <w:r>
        <w:rPr>
          <w:rFonts w:ascii="宋体" w:eastAsia="宋体" w:hAnsi="SimSun" w:cs="宋体"/>
          <w:sz w:val="28"/>
        </w:rPr>
        <w:t>为习惯养</w:t>
      </w:r>
      <w:r>
        <w:rPr>
          <w:rFonts w:ascii="宋体" w:eastAsia="宋体" w:hAnsi="MS Mincho" w:cs="宋体"/>
          <w:sz w:val="28"/>
        </w:rPr>
        <w:t>成培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的研究，我的文章《如何培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学生良好的</w:t>
      </w:r>
      <w:r>
        <w:rPr>
          <w:rFonts w:ascii="宋体" w:eastAsia="宋体" w:hAnsi="SimSun" w:cs="宋体"/>
          <w:sz w:val="28"/>
        </w:rPr>
        <w:t>倾</w:t>
      </w:r>
      <w:r>
        <w:rPr>
          <w:rFonts w:ascii="宋体" w:eastAsia="宋体" w:hAnsi="MS Mincho" w:cs="宋体"/>
          <w:sz w:val="28"/>
        </w:rPr>
        <w:t>听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》在大</w:t>
      </w:r>
      <w:r>
        <w:rPr>
          <w:rFonts w:ascii="宋体" w:eastAsia="宋体" w:hAnsi="SimSun" w:cs="宋体"/>
          <w:sz w:val="28"/>
        </w:rPr>
        <w:t>连</w:t>
      </w:r>
      <w:r>
        <w:rPr>
          <w:rFonts w:ascii="宋体" w:eastAsia="宋体" w:hAnsi="MS Mincho" w:cs="宋体"/>
          <w:sz w:val="28"/>
        </w:rPr>
        <w:t>教育上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表，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离不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于校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等人的指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之，忙忙碌碌一学期，我在工作中取得了一点点成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，可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有很多不足之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，如个人的</w:t>
      </w:r>
      <w:r>
        <w:rPr>
          <w:rFonts w:ascii="宋体" w:eastAsia="宋体" w:hAnsi="SimSun" w:cs="宋体"/>
          <w:sz w:val="28"/>
        </w:rPr>
        <w:t>业务</w:t>
      </w:r>
      <w:r>
        <w:rPr>
          <w:rFonts w:ascii="宋体" w:eastAsia="宋体" w:hAnsi="MS Mincho" w:cs="宋体"/>
          <w:sz w:val="28"/>
        </w:rPr>
        <w:t>能力有待提高，学生的学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需要提高，班集体建</w:t>
      </w:r>
      <w:r>
        <w:rPr>
          <w:rFonts w:ascii="宋体" w:eastAsia="宋体" w:hAnsi="SimSun" w:cs="宋体"/>
          <w:sz w:val="28"/>
        </w:rPr>
        <w:t>设还</w:t>
      </w:r>
      <w:r>
        <w:rPr>
          <w:rFonts w:ascii="宋体" w:eastAsia="宋体" w:hAnsi="MS Mincho" w:cs="宋体"/>
          <w:sz w:val="28"/>
        </w:rPr>
        <w:t>需完善。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了改善以上的不足，下学期我要从以下几个方面努力：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、多看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，多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字，多向有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的人学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，提高自身素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、多研究研究学生情况，</w:t>
      </w:r>
      <w:r>
        <w:rPr>
          <w:rFonts w:ascii="宋体" w:eastAsia="宋体" w:hAnsi="SimSun" w:cs="宋体"/>
          <w:sz w:val="28"/>
        </w:rPr>
        <w:t>调动</w:t>
      </w:r>
      <w:r>
        <w:rPr>
          <w:rFonts w:ascii="宋体" w:eastAsia="宋体" w:hAnsi="MS Mincho" w:cs="宋体"/>
          <w:sz w:val="28"/>
        </w:rPr>
        <w:t>多方面因素，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求工作</w:t>
      </w:r>
      <w:r>
        <w:rPr>
          <w:rFonts w:ascii="宋体" w:eastAsia="宋体" w:hAnsi="SimSun" w:cs="宋体"/>
          <w:sz w:val="28"/>
        </w:rPr>
        <w:t>艺术</w:t>
      </w:r>
      <w:r>
        <w:rPr>
          <w:rFonts w:ascii="宋体" w:eastAsia="宋体" w:hAnsi="MS Mincho" w:cs="宋体"/>
          <w:sz w:val="28"/>
        </w:rPr>
        <w:t>，使班主任工作</w:t>
      </w:r>
      <w:r>
        <w:rPr>
          <w:rFonts w:ascii="宋体" w:eastAsia="宋体" w:hAnsi="SimSun" w:cs="宋体"/>
          <w:sz w:val="28"/>
        </w:rPr>
        <w:t>趋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艺术</w:t>
      </w:r>
      <w:r>
        <w:rPr>
          <w:rFonts w:ascii="宋体" w:eastAsia="宋体" w:hAnsi="MS Mincho" w:cs="宋体"/>
          <w:sz w:val="28"/>
        </w:rPr>
        <w:t>化。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</w:t>
      </w:r>
      <w:r>
        <w:rPr>
          <w:rFonts w:ascii="宋体" w:eastAsia="宋体" w:hAnsi="SimSun" w:cs="宋体"/>
          <w:i w:val="0"/>
          <w:iCs w:val="0"/>
          <w:sz w:val="28"/>
        </w:rPr>
        <w:t>语</w:t>
      </w:r>
      <w:r>
        <w:rPr>
          <w:rFonts w:ascii="宋体" w:eastAsia="宋体" w:hAnsi="MS Mincho" w:cs="宋体"/>
          <w:i w:val="0"/>
          <w:iCs w:val="0"/>
          <w:sz w:val="28"/>
        </w:rPr>
        <w:t>文老</w:t>
      </w:r>
      <w:r>
        <w:rPr>
          <w:rFonts w:ascii="宋体" w:eastAsia="宋体" w:hAnsi="SimSun" w:cs="宋体"/>
          <w:i w:val="0"/>
          <w:iCs w:val="0"/>
          <w:sz w:val="28"/>
        </w:rPr>
        <w:t>师</w:t>
      </w:r>
      <w:r>
        <w:rPr>
          <w:rFonts w:ascii="宋体" w:eastAsia="宋体" w:hAnsi="MS Mincho" w:cs="宋体"/>
          <w:i w:val="0"/>
          <w:iCs w:val="0"/>
          <w:sz w:val="28"/>
        </w:rPr>
        <w:t>期末个人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一、教育理</w:t>
      </w:r>
      <w:r>
        <w:rPr>
          <w:rFonts w:ascii="宋体" w:eastAsia="宋体" w:hAnsi="SimSun" w:cs="宋体"/>
          <w:b/>
          <w:bCs/>
          <w:sz w:val="28"/>
        </w:rPr>
        <w:t>论</w:t>
      </w:r>
      <w:r>
        <w:rPr>
          <w:rFonts w:ascii="宋体" w:eastAsia="宋体" w:hAnsi="MS Mincho" w:cs="宋体"/>
          <w:b/>
          <w:bCs/>
          <w:sz w:val="28"/>
        </w:rPr>
        <w:t>方面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程的理念就是改</w:t>
      </w:r>
      <w:r>
        <w:rPr>
          <w:rFonts w:ascii="宋体" w:eastAsia="宋体" w:hAnsi="SimSun" w:cs="宋体"/>
          <w:sz w:val="28"/>
        </w:rPr>
        <w:t>变传统</w:t>
      </w:r>
      <w:r>
        <w:rPr>
          <w:rFonts w:ascii="宋体" w:eastAsia="宋体" w:hAnsi="MS Mincho" w:cs="宋体"/>
          <w:sz w:val="28"/>
        </w:rPr>
        <w:t>教学中的灌</w:t>
      </w:r>
      <w:r>
        <w:rPr>
          <w:rFonts w:ascii="宋体" w:eastAsia="宋体" w:hAnsi="SimSun" w:cs="宋体"/>
          <w:sz w:val="28"/>
        </w:rPr>
        <w:t>输</w:t>
      </w:r>
      <w:r>
        <w:rPr>
          <w:rFonts w:ascii="宋体" w:eastAsia="宋体" w:hAnsi="MS Mincho" w:cs="宋体"/>
          <w:sz w:val="28"/>
        </w:rPr>
        <w:t>式的教学方式，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学生更多的思考空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，在教学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程多方面的能力，比如学生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手能力、学生独立思考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的能力，更多的注重学生能力的培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，而不是将学生培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成只是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而考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的人才。要做到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些方面，必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要我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的教育知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和本学科的知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，从而将新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改的理念融入到本学科中来。所以自己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刊</w:t>
      </w:r>
      <w:r>
        <w:rPr>
          <w:rFonts w:ascii="宋体" w:eastAsia="宋体" w:hAnsi="SimSun" w:cs="宋体"/>
          <w:sz w:val="28"/>
        </w:rPr>
        <w:t>杂</w:t>
      </w:r>
      <w:r>
        <w:rPr>
          <w:rFonts w:ascii="宋体" w:eastAsia="宋体" w:hAnsi="MS Mincho" w:cs="宋体"/>
          <w:sz w:val="28"/>
        </w:rPr>
        <w:t>志、通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上网</w:t>
      </w:r>
      <w:r>
        <w:rPr>
          <w:rFonts w:ascii="宋体" w:eastAsia="宋体" w:hAnsi="SimSun" w:cs="宋体"/>
          <w:sz w:val="28"/>
        </w:rPr>
        <w:t>浏览</w:t>
      </w:r>
      <w:r>
        <w:rPr>
          <w:rFonts w:ascii="宋体" w:eastAsia="宋体" w:hAnsi="MS Mincho" w:cs="宋体"/>
          <w:sz w:val="28"/>
        </w:rPr>
        <w:t>最新的教育理念，用新的教学理念和新的教学方法来使自己始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够拥</w:t>
      </w:r>
      <w:r>
        <w:rPr>
          <w:rFonts w:ascii="宋体" w:eastAsia="宋体" w:hAnsi="MS Mincho" w:cs="宋体"/>
          <w:sz w:val="28"/>
        </w:rPr>
        <w:t>有新</w:t>
      </w:r>
      <w:r>
        <w:rPr>
          <w:rFonts w:ascii="宋体" w:eastAsia="宋体" w:hAnsi="SimSun" w:cs="宋体"/>
          <w:sz w:val="28"/>
        </w:rPr>
        <w:t>鲜</w:t>
      </w:r>
      <w:r>
        <w:rPr>
          <w:rFonts w:ascii="宋体" w:eastAsia="宋体" w:hAnsi="MS Mincho" w:cs="宋体"/>
          <w:sz w:val="28"/>
        </w:rPr>
        <w:t>的血液。努力通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自己的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堂教学使学生学得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松，学有所得，真正成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了学生心目中学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者。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二、道德修</w:t>
      </w:r>
      <w:r>
        <w:rPr>
          <w:rFonts w:ascii="宋体" w:eastAsia="宋体" w:hAnsi="SimSun" w:cs="宋体"/>
          <w:b/>
          <w:bCs/>
          <w:sz w:val="28"/>
        </w:rPr>
        <w:t>养</w:t>
      </w:r>
      <w:r>
        <w:rPr>
          <w:rFonts w:ascii="宋体" w:eastAsia="宋体" w:hAnsi="MS Mincho" w:cs="宋体"/>
          <w:b/>
          <w:bCs/>
          <w:sz w:val="28"/>
        </w:rPr>
        <w:t>方面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，不</w:t>
      </w:r>
      <w:r>
        <w:rPr>
          <w:rFonts w:ascii="宋体" w:eastAsia="宋体" w:hAnsi="SimSun" w:cs="宋体"/>
          <w:sz w:val="28"/>
        </w:rPr>
        <w:t>仅仅</w:t>
      </w:r>
      <w:r>
        <w:rPr>
          <w:rFonts w:ascii="宋体" w:eastAsia="宋体" w:hAnsi="MS Mincho" w:cs="宋体"/>
          <w:sz w:val="28"/>
        </w:rPr>
        <w:t>是学生学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者，更是学生人品学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的楷模。做到尊重学生，不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学生偏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，重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提出的意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，而不是高高在上，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堂上是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生，生活中是朋友，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学生的信任，从而也使他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信任自己，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就能有助于教学的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行。在教学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水平，同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也要注重学生道德修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的提高，所以，我自己先学会怎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、生活，从我做起，而不是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一套做另一套，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格要求自己的行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，学生才会从我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学到一些他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所需要的；同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，自己也</w:t>
      </w:r>
      <w:r>
        <w:rPr>
          <w:rFonts w:ascii="宋体" w:eastAsia="宋体" w:hAnsi="SimSun" w:cs="宋体"/>
          <w:sz w:val="28"/>
        </w:rPr>
        <w:t>时时</w:t>
      </w:r>
      <w:r>
        <w:rPr>
          <w:rFonts w:ascii="宋体" w:eastAsia="宋体" w:hAnsi="MS Mincho" w:cs="宋体"/>
          <w:sz w:val="28"/>
        </w:rPr>
        <w:t>刻刻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心国家大事，了解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事，</w:t>
      </w:r>
      <w:r>
        <w:rPr>
          <w:rFonts w:ascii="宋体" w:eastAsia="宋体" w:hAnsi="SimSun" w:cs="宋体"/>
          <w:sz w:val="28"/>
        </w:rPr>
        <w:t>拥护</w:t>
      </w:r>
      <w:r>
        <w:rPr>
          <w:rFonts w:ascii="宋体" w:eastAsia="宋体" w:hAnsi="MS Mincho" w:cs="宋体"/>
          <w:sz w:val="28"/>
        </w:rPr>
        <w:t>党的各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方</w:t>
      </w:r>
      <w:r>
        <w:rPr>
          <w:rFonts w:ascii="宋体" w:eastAsia="宋体" w:hAnsi="SimSun" w:cs="宋体"/>
          <w:sz w:val="28"/>
        </w:rPr>
        <w:t>针</w:t>
      </w:r>
      <w:r>
        <w:rPr>
          <w:rFonts w:ascii="宋体" w:eastAsia="宋体" w:hAnsi="MS Mincho" w:cs="宋体"/>
          <w:sz w:val="28"/>
        </w:rPr>
        <w:t>和政策，尽力做好自己的本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三、教学能力方面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在教学中，立足于学生，从学生出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，成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学生学</w:t>
      </w:r>
      <w:r>
        <w:rPr>
          <w:rFonts w:ascii="宋体" w:eastAsia="宋体" w:hAnsi="SimSun" w:cs="宋体"/>
          <w:sz w:val="28"/>
        </w:rPr>
        <w:t>习过</w:t>
      </w:r>
      <w:r>
        <w:rPr>
          <w:rFonts w:ascii="宋体" w:eastAsia="宋体" w:hAnsi="MS Mincho" w:cs="宋体"/>
          <w:sz w:val="28"/>
        </w:rPr>
        <w:t>程中的指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者、推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者、引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者，努力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性。注重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自身教育行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的反思和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践，提高教学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量，做一个有思想的新形</w:t>
      </w:r>
      <w:r>
        <w:rPr>
          <w:rFonts w:ascii="宋体" w:eastAsia="宋体" w:hAnsi="SimSun" w:cs="宋体"/>
          <w:sz w:val="28"/>
        </w:rPr>
        <w:t>势</w:t>
      </w:r>
      <w:r>
        <w:rPr>
          <w:rFonts w:ascii="宋体" w:eastAsia="宋体" w:hAnsi="MS Mincho" w:cs="宋体"/>
          <w:sz w:val="28"/>
        </w:rPr>
        <w:t>下的教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、加</w:t>
      </w:r>
      <w:r>
        <w:rPr>
          <w:rFonts w:ascii="宋体" w:eastAsia="宋体" w:hAnsi="SimSun" w:cs="宋体"/>
          <w:sz w:val="28"/>
        </w:rPr>
        <w:t>强师</w:t>
      </w:r>
      <w:r>
        <w:rPr>
          <w:rFonts w:ascii="宋体" w:eastAsia="宋体" w:hAnsi="MS Mincho" w:cs="宋体"/>
          <w:sz w:val="28"/>
        </w:rPr>
        <w:t>德</w:t>
      </w:r>
      <w:r>
        <w:rPr>
          <w:rFonts w:ascii="宋体" w:eastAsia="宋体" w:hAnsi="SimSun" w:cs="宋体"/>
          <w:sz w:val="28"/>
        </w:rPr>
        <w:t>师风</w:t>
      </w:r>
      <w:r>
        <w:rPr>
          <w:rFonts w:ascii="宋体" w:eastAsia="宋体" w:hAnsi="MS Mincho" w:cs="宋体"/>
          <w:sz w:val="28"/>
        </w:rPr>
        <w:t>的修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，形成高尚的人格，有一</w:t>
      </w:r>
      <w:r>
        <w:rPr>
          <w:rFonts w:ascii="宋体" w:eastAsia="宋体" w:hAnsi="SimSun" w:cs="宋体"/>
          <w:sz w:val="28"/>
        </w:rPr>
        <w:t>颗进</w:t>
      </w:r>
      <w:r>
        <w:rPr>
          <w:rFonts w:ascii="宋体" w:eastAsia="宋体" w:hAnsi="MS Mincho" w:cs="宋体"/>
          <w:sz w:val="28"/>
        </w:rPr>
        <w:t>取的心。要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学生，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学生有博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之心，要以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相待，要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容和有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烈的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、在教学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真研究教材，立足于学生的角度来研究教材，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真上好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做好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后反思，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出自己教学中的不足之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并加以改正。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、在教学方式中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探索生活化、情境化的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方法，掌握生活化、情境化的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格。从而丰富教学方式，激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学生的学</w:t>
      </w:r>
      <w:r>
        <w:rPr>
          <w:rFonts w:ascii="宋体" w:eastAsia="宋体" w:hAnsi="SimSun" w:cs="宋体"/>
          <w:sz w:val="28"/>
        </w:rPr>
        <w:t>习兴</w:t>
      </w:r>
      <w:r>
        <w:rPr>
          <w:rFonts w:ascii="宋体" w:eastAsia="宋体" w:hAnsi="MS Mincho" w:cs="宋体"/>
          <w:sz w:val="28"/>
        </w:rPr>
        <w:t>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持教学相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，在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生交往中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展自己。遵循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以人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的管理原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自己的管理能力。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、多听教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公</w:t>
      </w:r>
      <w:r>
        <w:rPr>
          <w:rFonts w:ascii="宋体" w:eastAsia="宋体" w:hAnsi="SimSun" w:cs="宋体"/>
          <w:sz w:val="28"/>
        </w:rPr>
        <w:t>开课</w:t>
      </w:r>
      <w:r>
        <w:rPr>
          <w:rFonts w:ascii="宋体" w:eastAsia="宋体" w:hAnsi="MS Mincho" w:cs="宋体"/>
          <w:sz w:val="28"/>
        </w:rPr>
        <w:t>，通</w:t>
      </w:r>
      <w:r>
        <w:rPr>
          <w:rFonts w:ascii="宋体" w:eastAsia="宋体" w:hAnsi="SimSun" w:cs="宋体"/>
          <w:sz w:val="28"/>
        </w:rPr>
        <w:t>过对</w:t>
      </w:r>
      <w:r>
        <w:rPr>
          <w:rFonts w:ascii="宋体" w:eastAsia="宋体" w:hAnsi="MS Mincho" w:cs="宋体"/>
          <w:sz w:val="28"/>
        </w:rPr>
        <w:t>比，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其他教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中的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点，加以吸收融入到自己的教学中；同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集体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、交流学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等形式，来提高教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业务</w:t>
      </w:r>
      <w:r>
        <w:rPr>
          <w:rFonts w:ascii="宋体" w:eastAsia="宋体" w:hAnsi="MS Mincho" w:cs="宋体"/>
          <w:sz w:val="28"/>
        </w:rPr>
        <w:t>水平。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，充分培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学生学</w:t>
      </w:r>
      <w:r>
        <w:rPr>
          <w:rFonts w:ascii="宋体" w:eastAsia="宋体" w:hAnsi="SimSun" w:cs="宋体"/>
          <w:sz w:val="28"/>
        </w:rPr>
        <w:t>习兴</w:t>
      </w:r>
      <w:r>
        <w:rPr>
          <w:rFonts w:ascii="宋体" w:eastAsia="宋体" w:hAnsi="MS Mincho" w:cs="宋体"/>
          <w:sz w:val="28"/>
        </w:rPr>
        <w:t>趣，重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程中的情感培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，在整个教学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程中，要注重</w:t>
      </w:r>
      <w:r>
        <w:rPr>
          <w:rFonts w:ascii="宋体" w:eastAsia="宋体" w:hAnsi="SimSun" w:cs="宋体"/>
          <w:sz w:val="28"/>
        </w:rPr>
        <w:t>对每节课</w:t>
      </w:r>
      <w:r>
        <w:rPr>
          <w:rFonts w:ascii="宋体" w:eastAsia="宋体" w:hAnsi="MS Mincho" w:cs="宋体"/>
          <w:sz w:val="28"/>
        </w:rPr>
        <w:t>的教学</w:t>
      </w:r>
      <w:r>
        <w:rPr>
          <w:rFonts w:ascii="宋体" w:eastAsia="宋体" w:hAnsi="SimSun" w:cs="宋体"/>
          <w:sz w:val="28"/>
        </w:rPr>
        <w:t>经验进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。努力做到三个反思：教学前反思，教学中反思，教学后反思。定期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教育教学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程，努力做到有所改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，有所沉淀，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以后的教育教学活</w:t>
      </w:r>
      <w:r>
        <w:rPr>
          <w:rFonts w:ascii="宋体" w:eastAsia="宋体" w:hAnsi="SimSun" w:cs="宋体"/>
          <w:sz w:val="28"/>
        </w:rPr>
        <w:t>动积</w:t>
      </w:r>
      <w:r>
        <w:rPr>
          <w:rFonts w:ascii="宋体" w:eastAsia="宋体" w:hAnsi="MS Mincho" w:cs="宋体"/>
          <w:sz w:val="28"/>
        </w:rPr>
        <w:t>累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一个学期的学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很快就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束了，我会在以后的教学工作中不断学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，以适</w:t>
      </w:r>
      <w:r>
        <w:rPr>
          <w:rFonts w:ascii="宋体" w:eastAsia="宋体" w:hAnsi="SimSun" w:cs="宋体"/>
          <w:sz w:val="28"/>
        </w:rPr>
        <w:t>应现</w:t>
      </w:r>
      <w:r>
        <w:rPr>
          <w:rFonts w:ascii="宋体" w:eastAsia="宋体" w:hAnsi="MS Mincho" w:cs="宋体"/>
          <w:sz w:val="28"/>
        </w:rPr>
        <w:t>在教学的需要，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学到更全面的知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</w:t>
      </w:r>
      <w:r>
        <w:rPr>
          <w:rFonts w:ascii="宋体" w:eastAsia="宋体" w:hAnsi="SimSun" w:cs="宋体"/>
          <w:i w:val="0"/>
          <w:iCs w:val="0"/>
          <w:sz w:val="28"/>
        </w:rPr>
        <w:t>语</w:t>
      </w:r>
      <w:r>
        <w:rPr>
          <w:rFonts w:ascii="宋体" w:eastAsia="宋体" w:hAnsi="MS Mincho" w:cs="宋体"/>
          <w:i w:val="0"/>
          <w:iCs w:val="0"/>
          <w:sz w:val="28"/>
        </w:rPr>
        <w:t>文老</w:t>
      </w:r>
      <w:r>
        <w:rPr>
          <w:rFonts w:ascii="宋体" w:eastAsia="宋体" w:hAnsi="SimSun" w:cs="宋体"/>
          <w:i w:val="0"/>
          <w:iCs w:val="0"/>
          <w:sz w:val="28"/>
        </w:rPr>
        <w:t>师</w:t>
      </w:r>
      <w:r>
        <w:rPr>
          <w:rFonts w:ascii="宋体" w:eastAsia="宋体" w:hAnsi="MS Mincho" w:cs="宋体"/>
          <w:i w:val="0"/>
          <w:iCs w:val="0"/>
          <w:sz w:val="28"/>
        </w:rPr>
        <w:t>期末个人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一、政治思想方面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新的教育理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更新教育理念。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极参加学校各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教育培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，并及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做了反思和小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了适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教育教学的</w:t>
      </w:r>
      <w:r>
        <w:rPr>
          <w:rFonts w:ascii="宋体" w:eastAsia="宋体" w:hAnsi="SimSun" w:cs="宋体"/>
          <w:sz w:val="28"/>
        </w:rPr>
        <w:t>长远发</w:t>
      </w:r>
      <w:r>
        <w:rPr>
          <w:rFonts w:ascii="宋体" w:eastAsia="宋体" w:hAnsi="MS Mincho" w:cs="宋体"/>
          <w:sz w:val="28"/>
        </w:rPr>
        <w:t>展，我不断研究、探索和学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政治理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从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外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本中汲取</w:t>
      </w:r>
      <w:r>
        <w:rPr>
          <w:rFonts w:ascii="宋体" w:eastAsia="宋体" w:hAnsi="SimSun" w:cs="宋体"/>
          <w:sz w:val="28"/>
        </w:rPr>
        <w:t>营养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自己不断成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。我踏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工作、拼搏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取、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表，在学生当中做出了典范。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二、工作</w:t>
      </w:r>
      <w:r>
        <w:rPr>
          <w:rFonts w:ascii="宋体" w:eastAsia="宋体" w:hAnsi="SimSun" w:cs="宋体"/>
          <w:b/>
          <w:bCs/>
          <w:sz w:val="28"/>
        </w:rPr>
        <w:t>业绩</w:t>
      </w:r>
      <w:r>
        <w:rPr>
          <w:rFonts w:ascii="宋体" w:eastAsia="宋体" w:hAnsi="MS Mincho" w:cs="宋体"/>
          <w:b/>
          <w:bCs/>
          <w:sz w:val="28"/>
        </w:rPr>
        <w:t>方面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、班主任工作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本学期我担任初一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班班主任，我将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明志、知礼、善学、守信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期目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型班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文化型班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自主管理型班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期目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上自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不息、力争上游；作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上文明礼貌、独立自主；班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管理上同心</w:t>
      </w:r>
      <w:r>
        <w:rPr>
          <w:rFonts w:ascii="宋体" w:eastAsia="宋体" w:hAnsi="SimSun" w:cs="宋体"/>
          <w:sz w:val="28"/>
        </w:rPr>
        <w:t>协</w:t>
      </w:r>
      <w:r>
        <w:rPr>
          <w:rFonts w:ascii="宋体" w:eastAsia="宋体" w:hAnsi="MS Mincho" w:cs="宋体"/>
          <w:sz w:val="28"/>
        </w:rPr>
        <w:t>力、</w:t>
      </w:r>
      <w:r>
        <w:rPr>
          <w:rFonts w:ascii="宋体" w:eastAsia="宋体" w:hAnsi="SimSun" w:cs="宋体"/>
          <w:sz w:val="28"/>
        </w:rPr>
        <w:t>专长专</w:t>
      </w:r>
      <w:r>
        <w:rPr>
          <w:rFonts w:ascii="宋体" w:eastAsia="宋体" w:hAnsi="MS Mincho" w:cs="宋体"/>
          <w:sz w:val="28"/>
        </w:rPr>
        <w:t>能；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外活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上性格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朗、多才多</w:t>
      </w:r>
      <w:r>
        <w:rPr>
          <w:rFonts w:ascii="宋体" w:eastAsia="宋体" w:hAnsi="SimSun" w:cs="宋体"/>
          <w:sz w:val="28"/>
        </w:rPr>
        <w:t>艺</w:t>
      </w:r>
      <w:r>
        <w:rPr>
          <w:rFonts w:ascii="宋体" w:eastAsia="宋体" w:hAnsi="MS Mincho" w:cs="宋体"/>
          <w:sz w:val="28"/>
        </w:rPr>
        <w:t>。通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学生干部培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学生自我管理能力、通</w:t>
      </w:r>
      <w:r>
        <w:rPr>
          <w:rFonts w:ascii="宋体" w:eastAsia="宋体" w:hAnsi="SimSun" w:cs="宋体"/>
          <w:sz w:val="28"/>
        </w:rPr>
        <w:t>过开</w:t>
      </w:r>
      <w:r>
        <w:rPr>
          <w:rFonts w:ascii="宋体" w:eastAsia="宋体" w:hAnsi="MS Mincho" w:cs="宋体"/>
          <w:sz w:val="28"/>
        </w:rPr>
        <w:t>展中</w:t>
      </w:r>
      <w:r>
        <w:rPr>
          <w:rFonts w:ascii="宋体" w:eastAsia="宋体" w:hAnsi="SimSun" w:cs="宋体"/>
          <w:sz w:val="28"/>
        </w:rPr>
        <w:t>队组织</w:t>
      </w:r>
      <w:r>
        <w:rPr>
          <w:rFonts w:ascii="宋体" w:eastAsia="宋体" w:hAnsi="MS Mincho" w:cs="宋体"/>
          <w:sz w:val="28"/>
        </w:rPr>
        <w:t>生活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行学生干部之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批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和自我批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一批骨干学生干部的成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、通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学生干部代表大会解决班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生等方面出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。通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一系列措施逐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完善了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班委管、中</w:t>
      </w:r>
      <w:r>
        <w:rPr>
          <w:rFonts w:ascii="宋体" w:eastAsia="宋体" w:hAnsi="SimSun" w:cs="宋体"/>
          <w:sz w:val="28"/>
        </w:rPr>
        <w:t>队评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协</w:t>
      </w:r>
      <w:r>
        <w:rPr>
          <w:rFonts w:ascii="宋体" w:eastAsia="宋体" w:hAnsi="MS Mincho" w:cs="宋体"/>
          <w:sz w:val="28"/>
        </w:rPr>
        <w:t>管助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自主管理体制，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步实现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人人当班干，人人都能管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自主管理目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本学年承担学校班会公</w:t>
      </w:r>
      <w:r>
        <w:rPr>
          <w:rFonts w:ascii="宋体" w:eastAsia="宋体" w:hAnsi="SimSun" w:cs="宋体"/>
          <w:sz w:val="28"/>
        </w:rPr>
        <w:t>开课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（期中家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会策划与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想），期中考前后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独家</w:t>
      </w:r>
      <w:r>
        <w:rPr>
          <w:rFonts w:ascii="宋体" w:eastAsia="宋体" w:hAnsi="SimSun" w:cs="宋体"/>
          <w:sz w:val="28"/>
        </w:rPr>
        <w:t>访</w:t>
      </w:r>
      <w:r>
        <w:rPr>
          <w:rFonts w:ascii="宋体" w:eastAsia="宋体" w:cs="宋体"/>
          <w:sz w:val="28"/>
        </w:rPr>
        <w:t>20</w:t>
      </w:r>
      <w:r>
        <w:rPr>
          <w:rFonts w:ascii="宋体" w:eastAsia="宋体" w:hAnsi="MS Mincho" w:cs="宋体"/>
          <w:sz w:val="28"/>
        </w:rPr>
        <w:t>人次，策划主持全班学生家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次，受到学生、家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、老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的好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策划班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青春</w:t>
      </w:r>
      <w:r>
        <w:rPr>
          <w:rFonts w:ascii="宋体" w:eastAsia="宋体" w:hAnsi="SimSun" w:cs="宋体"/>
          <w:sz w:val="28"/>
        </w:rPr>
        <w:t>飞扬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会、班</w:t>
      </w:r>
      <w:r>
        <w:rPr>
          <w:rFonts w:ascii="宋体" w:eastAsia="宋体" w:hAnsi="SimSun" w:cs="宋体"/>
          <w:sz w:val="28"/>
        </w:rPr>
        <w:t>级电</w:t>
      </w:r>
      <w:r>
        <w:rPr>
          <w:rFonts w:ascii="宋体" w:eastAsia="宋体" w:hAnsi="MS Mincho" w:cs="宋体"/>
          <w:sz w:val="28"/>
        </w:rPr>
        <w:t>影</w:t>
      </w:r>
      <w:r>
        <w:rPr>
          <w:rFonts w:ascii="宋体" w:eastAsia="宋体" w:hAnsi="SimSun" w:cs="宋体"/>
          <w:sz w:val="28"/>
        </w:rPr>
        <w:t>艺术节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我和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籍有个</w:t>
      </w:r>
      <w:r>
        <w:rPr>
          <w:rFonts w:ascii="宋体" w:eastAsia="宋体" w:hAnsi="SimSun" w:cs="宋体"/>
          <w:sz w:val="28"/>
        </w:rPr>
        <w:t>约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级读书节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我家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子活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等特色活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，效果明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入校以来，本班</w:t>
      </w:r>
      <w:r>
        <w:rPr>
          <w:rFonts w:ascii="宋体" w:eastAsia="宋体" w:hAnsi="SimSun" w:cs="宋体"/>
          <w:sz w:val="28"/>
        </w:rPr>
        <w:t>开创</w:t>
      </w:r>
      <w:r>
        <w:rPr>
          <w:rFonts w:ascii="宋体" w:eastAsia="宋体" w:hAnsi="MS Mincho" w:cs="宋体"/>
          <w:sz w:val="28"/>
        </w:rPr>
        <w:t>了一个又一个</w:t>
      </w:r>
      <w:r>
        <w:rPr>
          <w:rFonts w:ascii="宋体" w:eastAsia="宋体" w:hAnsi="SimSun" w:cs="宋体"/>
          <w:sz w:val="28"/>
        </w:rPr>
        <w:t>团队</w:t>
      </w:r>
      <w:r>
        <w:rPr>
          <w:rFonts w:ascii="宋体" w:eastAsia="宋体" w:hAnsi="MS Mincho" w:cs="宋体"/>
          <w:sz w:val="28"/>
        </w:rPr>
        <w:t>管理的新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貌、新格局。本班先后</w:t>
      </w:r>
      <w:r>
        <w:rPr>
          <w:rFonts w:ascii="宋体" w:eastAsia="宋体" w:hAnsi="SimSun" w:cs="宋体"/>
          <w:sz w:val="28"/>
        </w:rPr>
        <w:t>荣获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校</w:t>
      </w:r>
      <w:r>
        <w:rPr>
          <w:rFonts w:ascii="宋体" w:eastAsia="宋体" w:hAnsi="SimSun" w:cs="宋体"/>
          <w:sz w:val="28"/>
        </w:rPr>
        <w:t>军训优</w:t>
      </w:r>
      <w:r>
        <w:rPr>
          <w:rFonts w:ascii="宋体" w:eastAsia="宋体" w:hAnsi="MS Mincho" w:cs="宋体"/>
          <w:sz w:val="28"/>
        </w:rPr>
        <w:t>秀班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校文明班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cs="宋体"/>
          <w:sz w:val="28"/>
        </w:rPr>
        <w:t>”“</w:t>
      </w:r>
      <w:r>
        <w:rPr>
          <w:rFonts w:ascii="宋体" w:eastAsia="宋体" w:hAnsi="MS Mincho" w:cs="宋体"/>
          <w:sz w:val="28"/>
        </w:rPr>
        <w:t>初中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文比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特等</w:t>
      </w:r>
      <w:r>
        <w:rPr>
          <w:rFonts w:ascii="宋体" w:eastAsia="宋体" w:hAnsi="SimSun" w:cs="宋体"/>
          <w:sz w:val="28"/>
        </w:rPr>
        <w:t>奖</w:t>
      </w:r>
      <w:r>
        <w:rPr>
          <w:rFonts w:ascii="宋体" w:eastAsia="宋体" w:cs="宋体"/>
          <w:sz w:val="28"/>
        </w:rPr>
        <w:t>”“</w:t>
      </w:r>
      <w:r>
        <w:rPr>
          <w:rFonts w:ascii="宋体" w:eastAsia="宋体" w:hAnsi="MS Mincho" w:cs="宋体"/>
          <w:sz w:val="28"/>
        </w:rPr>
        <w:t>校运会道德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尚</w:t>
      </w:r>
      <w:r>
        <w:rPr>
          <w:rFonts w:ascii="宋体" w:eastAsia="宋体" w:hAnsi="SimSun" w:cs="宋体"/>
          <w:sz w:val="28"/>
        </w:rPr>
        <w:t>奖</w:t>
      </w:r>
      <w:r>
        <w:rPr>
          <w:rFonts w:ascii="宋体" w:eastAsia="宋体" w:cs="宋体"/>
          <w:sz w:val="28"/>
        </w:rPr>
        <w:t>”“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莞市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秀少先中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等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誉称号。本班五</w:t>
      </w:r>
      <w:r>
        <w:rPr>
          <w:rFonts w:ascii="宋体" w:eastAsia="宋体" w:hAnsi="SimSun" w:cs="宋体"/>
          <w:sz w:val="28"/>
        </w:rPr>
        <w:t>间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宿舍本学期先后共</w:t>
      </w:r>
      <w:r>
        <w:rPr>
          <w:rFonts w:ascii="宋体" w:eastAsia="宋体" w:cs="宋体"/>
          <w:sz w:val="28"/>
        </w:rPr>
        <w:t>12</w:t>
      </w:r>
      <w:r>
        <w:rPr>
          <w:rFonts w:ascii="宋体" w:eastAsia="宋体" w:hAnsi="MS Mincho" w:cs="宋体"/>
          <w:sz w:val="28"/>
        </w:rPr>
        <w:t>次被</w:t>
      </w:r>
      <w:r>
        <w:rPr>
          <w:rFonts w:ascii="宋体" w:eastAsia="宋体" w:hAnsi="SimSun" w:cs="宋体"/>
          <w:sz w:val="28"/>
        </w:rPr>
        <w:t>评为每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秀宿舍，本班先后有</w:t>
      </w:r>
      <w:r>
        <w:rPr>
          <w:rFonts w:ascii="宋体" w:eastAsia="宋体" w:cs="宋体"/>
          <w:sz w:val="28"/>
        </w:rPr>
        <w:t>21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荣获</w:t>
      </w:r>
      <w:r>
        <w:rPr>
          <w:rFonts w:ascii="宋体" w:eastAsia="宋体" w:hAnsi="MS Mincho" w:cs="宋体"/>
          <w:sz w:val="28"/>
        </w:rPr>
        <w:t>学校、年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赛奖项</w:t>
      </w:r>
      <w:r>
        <w:rPr>
          <w:rFonts w:ascii="宋体" w:eastAsia="宋体" w:hAnsi="MS Mincho" w:cs="宋体"/>
          <w:sz w:val="28"/>
        </w:rPr>
        <w:t>，学生中校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主持人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人、学校广播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人、学校国旗</w:t>
      </w:r>
      <w:r>
        <w:rPr>
          <w:rFonts w:ascii="宋体" w:eastAsia="宋体" w:hAnsi="SimSun" w:cs="宋体"/>
          <w:sz w:val="28"/>
        </w:rPr>
        <w:t>护卫队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人（</w:t>
      </w:r>
      <w:r>
        <w:rPr>
          <w:rFonts w:ascii="宋体" w:eastAsia="宋体" w:hAnsi="SimSun" w:cs="宋体"/>
          <w:sz w:val="28"/>
        </w:rPr>
        <w:t>队长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人、国旗手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人）、学校文学社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人（主持人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名）、学校舞蹈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人、学校合唱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人、学校志愿者服</w:t>
      </w:r>
      <w:r>
        <w:rPr>
          <w:rFonts w:ascii="宋体" w:eastAsia="宋体" w:hAnsi="SimSun" w:cs="宋体"/>
          <w:sz w:val="28"/>
        </w:rPr>
        <w:t>务队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人、学校</w:t>
      </w:r>
      <w:r>
        <w:rPr>
          <w:rFonts w:ascii="宋体" w:eastAsia="宋体" w:hAnsi="SimSun" w:cs="宋体"/>
          <w:sz w:val="28"/>
        </w:rPr>
        <w:t>铜</w:t>
      </w:r>
      <w:r>
        <w:rPr>
          <w:rFonts w:ascii="宋体" w:eastAsia="宋体" w:hAnsi="MS Mincho" w:cs="宋体"/>
          <w:sz w:val="28"/>
        </w:rPr>
        <w:t>管</w:t>
      </w:r>
      <w:r>
        <w:rPr>
          <w:rFonts w:ascii="宋体" w:eastAsia="宋体" w:hAnsi="SimSun" w:cs="宋体"/>
          <w:sz w:val="28"/>
        </w:rPr>
        <w:t>乐队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人、校田径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人、校羽毛球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人，充分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了学生的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好和个性特征，培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了学生的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、教学工作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了上好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前做好了充分准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教材的基本知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、基本技能、基本思想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钻</w:t>
      </w:r>
      <w:r>
        <w:rPr>
          <w:rFonts w:ascii="宋体" w:eastAsia="宋体" w:hAnsi="MS Mincho" w:cs="宋体"/>
          <w:sz w:val="28"/>
        </w:rPr>
        <w:t>研探索、充分了解了教材的章</w:t>
      </w:r>
      <w:r>
        <w:rPr>
          <w:rFonts w:ascii="宋体" w:eastAsia="宋体" w:hAnsi="SimSun" w:cs="宋体"/>
          <w:sz w:val="28"/>
        </w:rPr>
        <w:t>节结</w:t>
      </w:r>
      <w:r>
        <w:rPr>
          <w:rFonts w:ascii="宋体" w:eastAsia="宋体" w:hAnsi="MS Mincho" w:cs="宋体"/>
          <w:sz w:val="28"/>
        </w:rPr>
        <w:t>构、重点与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点，掌握了知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逻辑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的特点，考</w:t>
      </w:r>
      <w:r>
        <w:rPr>
          <w:rFonts w:ascii="宋体" w:eastAsia="宋体" w:hAnsi="SimSun" w:cs="宋体"/>
          <w:sz w:val="28"/>
        </w:rPr>
        <w:t>虑每节课</w:t>
      </w:r>
      <w:r>
        <w:rPr>
          <w:rFonts w:ascii="宋体" w:eastAsia="宋体" w:hAnsi="MS Mincho" w:cs="宋体"/>
          <w:sz w:val="28"/>
        </w:rPr>
        <w:t>的教法，包括如何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教材、如何安排</w:t>
      </w:r>
      <w:r>
        <w:rPr>
          <w:rFonts w:ascii="宋体" w:eastAsia="宋体" w:hAnsi="SimSun" w:cs="宋体"/>
          <w:sz w:val="28"/>
        </w:rPr>
        <w:t>每节课</w:t>
      </w:r>
      <w:r>
        <w:rPr>
          <w:rFonts w:ascii="宋体" w:eastAsia="宋体" w:hAnsi="MS Mincho" w:cs="宋体"/>
          <w:sz w:val="28"/>
        </w:rPr>
        <w:t>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等。科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备课组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上参与听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评课</w:t>
      </w:r>
      <w:r>
        <w:rPr>
          <w:rFonts w:ascii="宋体" w:eastAsia="宋体" w:hAnsi="MS Mincho" w:cs="宋体"/>
          <w:sz w:val="28"/>
        </w:rPr>
        <w:t>，虚心向同行学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教学方法，并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表自己的看法和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堂教学上，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好学生教学，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注全体学生，同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学生的情感，使他</w:t>
      </w:r>
      <w:r>
        <w:rPr>
          <w:rFonts w:ascii="宋体" w:eastAsia="宋体" w:hAnsi="SimSun" w:cs="宋体"/>
          <w:sz w:val="28"/>
        </w:rPr>
        <w:t>们产</w:t>
      </w:r>
      <w:r>
        <w:rPr>
          <w:rFonts w:ascii="宋体" w:eastAsia="宋体" w:hAnsi="MS Mincho" w:cs="宋体"/>
          <w:sz w:val="28"/>
        </w:rPr>
        <w:t>生愉悦的心境，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造良好的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堂气氛。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上，做好了</w:t>
      </w:r>
      <w:r>
        <w:rPr>
          <w:rFonts w:ascii="宋体" w:eastAsia="宋体" w:hAnsi="SimSun" w:cs="宋体"/>
          <w:sz w:val="28"/>
        </w:rPr>
        <w:t>爱动</w:t>
      </w:r>
      <w:r>
        <w:rPr>
          <w:rFonts w:ascii="宋体" w:eastAsia="宋体" w:hAnsi="MS Mincho" w:cs="宋体"/>
          <w:sz w:val="28"/>
        </w:rPr>
        <w:t>、好玩，缺乏自控能力等学生的思想教育工作和学</w:t>
      </w:r>
      <w:r>
        <w:rPr>
          <w:rFonts w:ascii="宋体" w:eastAsia="宋体" w:hAnsi="SimSun" w:cs="宋体"/>
          <w:sz w:val="28"/>
        </w:rPr>
        <w:t>习辅导</w:t>
      </w:r>
      <w:r>
        <w:rPr>
          <w:rFonts w:ascii="宋体" w:eastAsia="宋体" w:hAnsi="MS Mincho" w:cs="宋体"/>
          <w:sz w:val="28"/>
        </w:rPr>
        <w:t>工作。和差生交</w:t>
      </w:r>
      <w:r>
        <w:rPr>
          <w:rFonts w:ascii="宋体" w:eastAsia="宋体" w:hAnsi="SimSun" w:cs="宋体"/>
          <w:sz w:val="28"/>
        </w:rPr>
        <w:t>谈时</w:t>
      </w:r>
      <w:r>
        <w:rPr>
          <w:rFonts w:ascii="宋体" w:eastAsia="宋体" w:hAnsi="MS Mincho" w:cs="宋体"/>
          <w:sz w:val="28"/>
        </w:rPr>
        <w:t>，有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性的提出学生的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，并提出了改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的建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。在批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学生之前，先</w:t>
      </w:r>
      <w:r>
        <w:rPr>
          <w:rFonts w:ascii="宋体" w:eastAsia="宋体" w:hAnsi="SimSun" w:cs="宋体"/>
          <w:sz w:val="28"/>
        </w:rPr>
        <w:t>详细</w:t>
      </w:r>
      <w:r>
        <w:rPr>
          <w:rFonts w:ascii="宋体" w:eastAsia="宋体" w:hAnsi="MS Mincho" w:cs="宋体"/>
          <w:sz w:val="28"/>
        </w:rPr>
        <w:t>了解的学生目前的情况，点到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止。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后平等的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待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一个学生，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都感受到老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心，建立好了良好的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自己的事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，从不因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个人的私事耽</w:t>
      </w:r>
      <w:r>
        <w:rPr>
          <w:rFonts w:ascii="宋体" w:eastAsia="宋体" w:hAnsi="SimSun" w:cs="宋体"/>
          <w:sz w:val="28"/>
        </w:rPr>
        <w:t>误</w:t>
      </w:r>
      <w:r>
        <w:rPr>
          <w:rFonts w:ascii="宋体" w:eastAsia="宋体" w:hAnsi="MS Mincho" w:cs="宋体"/>
          <w:sz w:val="28"/>
        </w:rPr>
        <w:t>工作的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。并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极运用有效的工作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做好自己分内的工作。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在教学工作中我也有自己不足的地方，例如，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、考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稳</w:t>
      </w:r>
      <w:r>
        <w:rPr>
          <w:rFonts w:ascii="宋体" w:eastAsia="宋体" w:hAnsi="MS Mincho" w:cs="宋体"/>
          <w:sz w:val="28"/>
        </w:rPr>
        <w:t>定、学生分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教学不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等。在今后的工作中我将</w:t>
      </w:r>
      <w:r>
        <w:rPr>
          <w:rFonts w:ascii="宋体" w:eastAsia="宋体" w:hAnsi="SimSun" w:cs="宋体"/>
          <w:sz w:val="28"/>
        </w:rPr>
        <w:t>继续发扬</w:t>
      </w:r>
      <w:r>
        <w:rPr>
          <w:rFonts w:ascii="宋体" w:eastAsia="宋体" w:hAnsi="MS Mincho" w:cs="宋体"/>
          <w:sz w:val="28"/>
        </w:rPr>
        <w:t>虚心学</w:t>
      </w:r>
      <w:r>
        <w:rPr>
          <w:rFonts w:ascii="宋体" w:eastAsia="宋体" w:hAnsi="SimSun" w:cs="宋体"/>
          <w:sz w:val="28"/>
        </w:rPr>
        <w:t>习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，勇于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新的精神，努力使自己成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心、家</w:t>
      </w:r>
      <w:r>
        <w:rPr>
          <w:rFonts w:ascii="宋体" w:eastAsia="宋体" w:hAnsi="SimSun" w:cs="宋体"/>
          <w:sz w:val="28"/>
        </w:rPr>
        <w:t>长开</w:t>
      </w:r>
      <w:r>
        <w:rPr>
          <w:rFonts w:ascii="宋体" w:eastAsia="宋体" w:hAnsi="MS Mincho" w:cs="宋体"/>
          <w:sz w:val="28"/>
        </w:rPr>
        <w:t>心、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放心的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好教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。相信通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我的努力，一定会迎来</w:t>
      </w:r>
      <w:r>
        <w:rPr>
          <w:rFonts w:ascii="宋体" w:eastAsia="宋体" w:hAnsi="SimSun" w:cs="宋体"/>
          <w:sz w:val="28"/>
        </w:rPr>
        <w:t>绚丽</w:t>
      </w:r>
      <w:r>
        <w:rPr>
          <w:rFonts w:ascii="宋体" w:eastAsia="宋体" w:hAnsi="MS Mincho" w:cs="宋体"/>
          <w:sz w:val="28"/>
        </w:rPr>
        <w:t>多彩的明天。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</w:t>
      </w:r>
      <w:r>
        <w:rPr>
          <w:rFonts w:ascii="宋体" w:eastAsia="宋体" w:hAnsi="SimSun" w:cs="宋体"/>
          <w:i w:val="0"/>
          <w:iCs w:val="0"/>
          <w:sz w:val="28"/>
        </w:rPr>
        <w:t>语</w:t>
      </w:r>
      <w:r>
        <w:rPr>
          <w:rFonts w:ascii="宋体" w:eastAsia="宋体" w:hAnsi="MS Mincho" w:cs="宋体"/>
          <w:i w:val="0"/>
          <w:iCs w:val="0"/>
          <w:sz w:val="28"/>
        </w:rPr>
        <w:t>文老</w:t>
      </w:r>
      <w:r>
        <w:rPr>
          <w:rFonts w:ascii="宋体" w:eastAsia="宋体" w:hAnsi="SimSun" w:cs="宋体"/>
          <w:i w:val="0"/>
          <w:iCs w:val="0"/>
          <w:sz w:val="28"/>
        </w:rPr>
        <w:t>师</w:t>
      </w:r>
      <w:r>
        <w:rPr>
          <w:rFonts w:ascii="宋体" w:eastAsia="宋体" w:hAnsi="MS Mincho" w:cs="宋体"/>
          <w:i w:val="0"/>
          <w:iCs w:val="0"/>
          <w:sz w:val="28"/>
        </w:rPr>
        <w:t>期末个人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紧张</w:t>
      </w:r>
      <w:r>
        <w:rPr>
          <w:rFonts w:ascii="宋体" w:eastAsia="宋体" w:hAnsi="MS Mincho" w:cs="宋体"/>
          <w:sz w:val="28"/>
        </w:rPr>
        <w:t>充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的一个学期将要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去了，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了更好的做好下学期的教学工作，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将本学期的工作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如下：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一、加</w:t>
      </w:r>
      <w:r>
        <w:rPr>
          <w:rFonts w:ascii="宋体" w:eastAsia="宋体" w:hAnsi="SimSun" w:cs="宋体"/>
          <w:b/>
          <w:bCs/>
          <w:sz w:val="28"/>
        </w:rPr>
        <w:t>强识</w:t>
      </w:r>
      <w:r>
        <w:rPr>
          <w:rFonts w:ascii="宋体" w:eastAsia="宋体" w:hAnsi="MS Mincho" w:cs="宋体"/>
          <w:b/>
          <w:bCs/>
          <w:sz w:val="28"/>
        </w:rPr>
        <w:t>字教学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教学大</w:t>
      </w:r>
      <w:r>
        <w:rPr>
          <w:rFonts w:ascii="宋体" w:eastAsia="宋体" w:hAnsi="SimSun" w:cs="宋体"/>
          <w:sz w:val="28"/>
        </w:rPr>
        <w:t>纲</w:t>
      </w:r>
      <w:r>
        <w:rPr>
          <w:rFonts w:ascii="宋体" w:eastAsia="宋体" w:hAnsi="MS Mincho" w:cs="宋体"/>
          <w:sz w:val="28"/>
        </w:rPr>
        <w:t>要求一年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下学期要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学会</w:t>
      </w:r>
      <w:r>
        <w:rPr>
          <w:rFonts w:ascii="宋体" w:eastAsia="宋体" w:cs="宋体"/>
          <w:sz w:val="28"/>
        </w:rPr>
        <w:t>250</w:t>
      </w:r>
      <w:r>
        <w:rPr>
          <w:rFonts w:ascii="宋体" w:eastAsia="宋体" w:hAnsi="MS Mincho" w:cs="宋体"/>
          <w:sz w:val="28"/>
        </w:rPr>
        <w:t>个生字，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cs="宋体"/>
          <w:sz w:val="28"/>
        </w:rPr>
        <w:t>550</w:t>
      </w:r>
      <w:r>
        <w:rPr>
          <w:rFonts w:ascii="宋体" w:eastAsia="宋体" w:hAnsi="MS Mincho" w:cs="宋体"/>
          <w:sz w:val="28"/>
        </w:rPr>
        <w:t>个生字。要求学会的字，能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准字音，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清字形，了解字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境中的意思，大部分</w:t>
      </w:r>
      <w:r>
        <w:rPr>
          <w:rFonts w:ascii="宋体" w:eastAsia="宋体" w:hAnsi="SimSun" w:cs="宋体"/>
          <w:sz w:val="28"/>
        </w:rPr>
        <w:t>词语</w:t>
      </w:r>
      <w:r>
        <w:rPr>
          <w:rFonts w:ascii="宋体" w:eastAsia="宋体" w:hAnsi="MS Mincho" w:cs="宋体"/>
          <w:sz w:val="28"/>
        </w:rPr>
        <w:t>能在口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或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面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言中运用；要求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的字，做到离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注音、离</w:t>
      </w:r>
      <w:r>
        <w:rPr>
          <w:rFonts w:ascii="宋体" w:eastAsia="宋体" w:hAnsi="SimSun" w:cs="宋体"/>
          <w:sz w:val="28"/>
        </w:rPr>
        <w:t>开语</w:t>
      </w:r>
      <w:r>
        <w:rPr>
          <w:rFonts w:ascii="宋体" w:eastAsia="宋体" w:hAnsi="MS Mincho" w:cs="宋体"/>
          <w:sz w:val="28"/>
        </w:rPr>
        <w:t>言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境也能准确</w:t>
      </w:r>
      <w:r>
        <w:rPr>
          <w:rFonts w:ascii="宋体" w:eastAsia="宋体" w:hAnsi="SimSun" w:cs="宋体"/>
          <w:sz w:val="28"/>
        </w:rPr>
        <w:t>认读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可</w:t>
      </w:r>
      <w:r>
        <w:rPr>
          <w:rFonts w:ascii="宋体" w:eastAsia="宋体" w:hAnsi="SimSun" w:cs="宋体"/>
          <w:sz w:val="28"/>
        </w:rPr>
        <w:t>见识</w:t>
      </w:r>
      <w:r>
        <w:rPr>
          <w:rFonts w:ascii="宋体" w:eastAsia="宋体" w:hAnsi="MS Mincho" w:cs="宋体"/>
          <w:sz w:val="28"/>
        </w:rPr>
        <w:t>字在一年</w:t>
      </w:r>
      <w:r>
        <w:rPr>
          <w:rFonts w:ascii="宋体" w:eastAsia="宋体" w:hAnsi="SimSun" w:cs="宋体"/>
          <w:sz w:val="28"/>
        </w:rPr>
        <w:t>级语</w:t>
      </w:r>
      <w:r>
        <w:rPr>
          <w:rFonts w:ascii="宋体" w:eastAsia="宋体" w:hAnsi="MS Mincho" w:cs="宋体"/>
          <w:sz w:val="28"/>
        </w:rPr>
        <w:t>文教学中的重要性。所以在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个学期中，我加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字教学。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、鼓励学生交流合作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字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个孩子的学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方式不一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，有的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中学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，有的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写中学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，因此我采用多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方式加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的交流与合作，使孩子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互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起来，将自己好的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字方法介</w:t>
      </w:r>
      <w:r>
        <w:rPr>
          <w:rFonts w:ascii="宋体" w:eastAsia="宋体" w:hAnsi="SimSun" w:cs="宋体"/>
          <w:sz w:val="28"/>
        </w:rPr>
        <w:t>绍给</w:t>
      </w:r>
      <w:r>
        <w:rPr>
          <w:rFonts w:ascii="宋体" w:eastAsia="宋体" w:hAnsi="MS Mincho" w:cs="宋体"/>
          <w:sz w:val="28"/>
        </w:rPr>
        <w:t>其他学生。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就等于不断注入新的源泉，学生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字方法多了，学起生字来也就不</w:t>
      </w:r>
      <w:r>
        <w:rPr>
          <w:rFonts w:ascii="宋体" w:eastAsia="宋体" w:hAnsi="SimSun" w:cs="宋体"/>
          <w:sz w:val="28"/>
        </w:rPr>
        <w:t>费</w:t>
      </w:r>
      <w:r>
        <w:rPr>
          <w:rFonts w:ascii="宋体" w:eastAsia="宋体" w:hAnsi="MS Mincho" w:cs="宋体"/>
          <w:sz w:val="28"/>
        </w:rPr>
        <w:t>力气，尤其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于那些学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的孩子来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，大大提高了效率，增加了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字量。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写字指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，不但要写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，更要写好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有了一个学期的写字基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，很多学生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本内容已能基本掌握，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个学期，我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学生的写字要求提高。在学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中，我</w:t>
      </w:r>
      <w:r>
        <w:rPr>
          <w:rFonts w:ascii="宋体" w:eastAsia="宋体" w:hAnsi="SimSun" w:cs="宋体"/>
          <w:sz w:val="28"/>
        </w:rPr>
        <w:t>们总</w:t>
      </w:r>
      <w:r>
        <w:rPr>
          <w:rFonts w:ascii="宋体" w:eastAsia="宋体" w:hAnsi="MS Mincho" w:cs="宋体"/>
          <w:sz w:val="28"/>
        </w:rPr>
        <w:t>是一起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察生字在田字格中的位置，一起分析生字的笔画穿插和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构，力求</w:t>
      </w:r>
      <w:r>
        <w:rPr>
          <w:rFonts w:ascii="宋体" w:eastAsia="宋体" w:hAnsi="SimSun" w:cs="宋体"/>
          <w:sz w:val="28"/>
        </w:rPr>
        <w:t>每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个生字不但要写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，更要写好。很多学生有明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然只是一年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，但写起字来有模有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，很是工整。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生字的</w:t>
      </w:r>
      <w:r>
        <w:rPr>
          <w:rFonts w:ascii="宋体" w:eastAsia="宋体" w:hAnsi="SimSun" w:cs="宋体"/>
          <w:sz w:val="28"/>
        </w:rPr>
        <w:t>复习</w:t>
      </w:r>
      <w:r>
        <w:rPr>
          <w:rFonts w:ascii="宋体" w:eastAsia="宋体" w:hAnsi="MS Mincho" w:cs="宋体"/>
          <w:sz w:val="28"/>
        </w:rPr>
        <w:t>和巩固，防止回生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艾</w:t>
      </w:r>
      <w:r>
        <w:rPr>
          <w:rFonts w:ascii="宋体" w:eastAsia="宋体" w:hAnsi="SimSun" w:cs="宋体"/>
          <w:sz w:val="28"/>
        </w:rPr>
        <w:t>宾</w:t>
      </w:r>
      <w:r>
        <w:rPr>
          <w:rFonts w:ascii="宋体" w:eastAsia="宋体" w:hAnsi="MS Mincho" w:cs="宋体"/>
          <w:sz w:val="28"/>
        </w:rPr>
        <w:t>浩斯</w:t>
      </w:r>
      <w:r>
        <w:rPr>
          <w:rFonts w:ascii="宋体" w:eastAsia="宋体" w:hAnsi="SimSun" w:cs="宋体"/>
          <w:sz w:val="28"/>
        </w:rPr>
        <w:t>遗</w:t>
      </w:r>
      <w:r>
        <w:rPr>
          <w:rFonts w:ascii="宋体" w:eastAsia="宋体" w:hAnsi="MS Mincho" w:cs="宋体"/>
          <w:sz w:val="28"/>
        </w:rPr>
        <w:t>忘曲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，人的</w:t>
      </w:r>
      <w:r>
        <w:rPr>
          <w:rFonts w:ascii="宋体" w:eastAsia="宋体" w:hAnsi="SimSun" w:cs="宋体"/>
          <w:sz w:val="28"/>
        </w:rPr>
        <w:t>遗</w:t>
      </w:r>
      <w:r>
        <w:rPr>
          <w:rFonts w:ascii="宋体" w:eastAsia="宋体" w:hAnsi="MS Mincho" w:cs="宋体"/>
          <w:sz w:val="28"/>
        </w:rPr>
        <w:t>忘速度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是先快后慢。所以</w:t>
      </w:r>
      <w:r>
        <w:rPr>
          <w:rFonts w:ascii="宋体" w:eastAsia="宋体" w:hAnsi="SimSun" w:cs="宋体"/>
          <w:sz w:val="28"/>
        </w:rPr>
        <w:t>对刚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去的生字要及</w:t>
      </w:r>
      <w:r>
        <w:rPr>
          <w:rFonts w:ascii="宋体" w:eastAsia="宋体" w:hAnsi="SimSun" w:cs="宋体"/>
          <w:sz w:val="28"/>
        </w:rPr>
        <w:t>时复习</w:t>
      </w:r>
      <w:r>
        <w:rPr>
          <w:rFonts w:ascii="宋体" w:eastAsia="宋体" w:hAnsi="MS Mincho" w:cs="宋体"/>
          <w:sz w:val="28"/>
        </w:rPr>
        <w:t>，利用一些</w:t>
      </w:r>
      <w:r>
        <w:rPr>
          <w:rFonts w:ascii="宋体" w:eastAsia="宋体" w:hAnsi="SimSun" w:cs="宋体"/>
          <w:sz w:val="28"/>
        </w:rPr>
        <w:t>词语</w:t>
      </w:r>
      <w:r>
        <w:rPr>
          <w:rFonts w:ascii="宋体" w:eastAsia="宋体" w:hAnsi="MS Mincho" w:cs="宋体"/>
          <w:sz w:val="28"/>
        </w:rPr>
        <w:t>来</w:t>
      </w:r>
      <w:r>
        <w:rPr>
          <w:rFonts w:ascii="宋体" w:eastAsia="宋体" w:hAnsi="SimSun" w:cs="宋体"/>
          <w:sz w:val="28"/>
        </w:rPr>
        <w:t>复习</w:t>
      </w:r>
      <w:r>
        <w:rPr>
          <w:rFonts w:ascii="宋体" w:eastAsia="宋体" w:hAnsi="MS Mincho" w:cs="宋体"/>
          <w:sz w:val="28"/>
        </w:rPr>
        <w:t>生字，也可以利用生活中常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志牌、商店名称等来</w:t>
      </w:r>
      <w:r>
        <w:rPr>
          <w:rFonts w:ascii="宋体" w:eastAsia="宋体" w:hAnsi="SimSun" w:cs="宋体"/>
          <w:sz w:val="28"/>
        </w:rPr>
        <w:t>识记</w:t>
      </w:r>
      <w:r>
        <w:rPr>
          <w:rFonts w:ascii="宋体" w:eastAsia="宋体" w:hAnsi="MS Mincho" w:cs="宋体"/>
          <w:sz w:val="28"/>
        </w:rPr>
        <w:t>生字、</w:t>
      </w:r>
      <w:r>
        <w:rPr>
          <w:rFonts w:ascii="宋体" w:eastAsia="宋体" w:hAnsi="SimSun" w:cs="宋体"/>
          <w:sz w:val="28"/>
        </w:rPr>
        <w:t>复习</w:t>
      </w:r>
      <w:r>
        <w:rPr>
          <w:rFonts w:ascii="宋体" w:eastAsia="宋体" w:hAnsi="MS Mincho" w:cs="宋体"/>
          <w:sz w:val="28"/>
        </w:rPr>
        <w:t>生字。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二、注重朗</w:t>
      </w:r>
      <w:r>
        <w:rPr>
          <w:rFonts w:ascii="宋体" w:eastAsia="宋体" w:hAnsi="SimSun" w:cs="宋体"/>
          <w:b/>
          <w:bCs/>
          <w:sz w:val="28"/>
        </w:rPr>
        <w:t>读</w:t>
      </w:r>
      <w:r>
        <w:rPr>
          <w:rFonts w:ascii="宋体" w:eastAsia="宋体" w:hAnsi="MS Mincho" w:cs="宋体"/>
          <w:b/>
          <w:bCs/>
          <w:sz w:val="28"/>
        </w:rPr>
        <w:t>指</w:t>
      </w:r>
      <w:r>
        <w:rPr>
          <w:rFonts w:ascii="宋体" w:eastAsia="宋体" w:hAnsi="SimSun" w:cs="宋体"/>
          <w:b/>
          <w:bCs/>
          <w:sz w:val="28"/>
        </w:rPr>
        <w:t>导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小学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本中的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一篇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文都是文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兼美的佳作，其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境描述的美妙，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言运用的深邃，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解</w:t>
      </w:r>
      <w:r>
        <w:rPr>
          <w:rFonts w:ascii="宋体" w:eastAsia="宋体" w:hAnsi="SimSun" w:cs="宋体"/>
          <w:sz w:val="28"/>
        </w:rPr>
        <w:t>阐</w:t>
      </w:r>
      <w:r>
        <w:rPr>
          <w:rFonts w:ascii="宋体" w:eastAsia="宋体" w:hAnsi="MS Mincho" w:cs="宋体"/>
          <w:sz w:val="28"/>
        </w:rPr>
        <w:t>述的独到，都是引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学生感悟的重要内容。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孩子特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需要多去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，在朗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中体会。我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在朗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了很多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形式，如老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范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、小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合作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、个</w:t>
      </w:r>
      <w:r>
        <w:rPr>
          <w:rFonts w:ascii="宋体" w:eastAsia="宋体" w:hAnsi="SimSun" w:cs="宋体"/>
          <w:sz w:val="28"/>
        </w:rPr>
        <w:t>别读</w:t>
      </w:r>
      <w:r>
        <w:rPr>
          <w:rFonts w:ascii="宋体" w:eastAsia="宋体" w:hAnsi="MS Mincho" w:cs="宋体"/>
          <w:sz w:val="28"/>
        </w:rPr>
        <w:t>、分角色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、表演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等，学生很感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趣。在一</w:t>
      </w:r>
      <w:r>
        <w:rPr>
          <w:rFonts w:ascii="宋体" w:eastAsia="宋体" w:hAnsi="SimSun" w:cs="宋体"/>
          <w:sz w:val="28"/>
        </w:rPr>
        <w:t>层层</w:t>
      </w:r>
      <w:r>
        <w:rPr>
          <w:rFonts w:ascii="宋体" w:eastAsia="宋体" w:hAnsi="MS Mincho" w:cs="宋体"/>
          <w:sz w:val="28"/>
        </w:rPr>
        <w:t>深入的朗</w:t>
      </w:r>
      <w:r>
        <w:rPr>
          <w:rFonts w:ascii="宋体" w:eastAsia="宋体" w:hAnsi="SimSun" w:cs="宋体"/>
          <w:sz w:val="28"/>
        </w:rPr>
        <w:t>读过</w:t>
      </w:r>
      <w:r>
        <w:rPr>
          <w:rFonts w:ascii="宋体" w:eastAsia="宋体" w:hAnsi="MS Mincho" w:cs="宋体"/>
          <w:sz w:val="28"/>
        </w:rPr>
        <w:t>程中，我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一起体会到了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言文字的美，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句的美。基本的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句，学生也能根据不同意思用不同的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气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出来。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三、注重</w:t>
      </w:r>
      <w:r>
        <w:rPr>
          <w:rFonts w:ascii="宋体" w:eastAsia="宋体" w:hAnsi="SimSun" w:cs="宋体"/>
          <w:b/>
          <w:bCs/>
          <w:sz w:val="28"/>
        </w:rPr>
        <w:t>课</w:t>
      </w:r>
      <w:r>
        <w:rPr>
          <w:rFonts w:ascii="宋体" w:eastAsia="宋体" w:hAnsi="MS Mincho" w:cs="宋体"/>
          <w:b/>
          <w:bCs/>
          <w:sz w:val="28"/>
        </w:rPr>
        <w:t>内外</w:t>
      </w:r>
      <w:r>
        <w:rPr>
          <w:rFonts w:ascii="宋体" w:eastAsia="宋体" w:hAnsi="SimSun" w:cs="宋体"/>
          <w:b/>
          <w:bCs/>
          <w:sz w:val="28"/>
        </w:rPr>
        <w:t>结</w:t>
      </w:r>
      <w:r>
        <w:rPr>
          <w:rFonts w:ascii="宋体" w:eastAsia="宋体" w:hAnsi="MS Mincho" w:cs="宋体"/>
          <w:b/>
          <w:bCs/>
          <w:sz w:val="28"/>
        </w:rPr>
        <w:t>合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美国的一位教育家指出：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堂的外延与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外的外延相等。以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堂学</w:t>
      </w:r>
      <w:r>
        <w:rPr>
          <w:rFonts w:ascii="宋体" w:eastAsia="宋体" w:hAnsi="SimSun" w:cs="宋体"/>
          <w:sz w:val="28"/>
        </w:rPr>
        <w:t>习为</w:t>
      </w:r>
      <w:r>
        <w:rPr>
          <w:rFonts w:ascii="宋体" w:eastAsia="宋体" w:hAnsi="MS Mincho" w:cs="宋体"/>
          <w:sz w:val="28"/>
        </w:rPr>
        <w:t>核心，能生活、家庭生活、社会生活等各个生活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域自然延伸和拓展，使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外行</w:t>
      </w:r>
      <w:r>
        <w:rPr>
          <w:rFonts w:ascii="宋体" w:eastAsia="宋体" w:hAnsi="SimSun" w:cs="宋体"/>
          <w:sz w:val="28"/>
        </w:rPr>
        <w:t>为训练</w:t>
      </w:r>
      <w:r>
        <w:rPr>
          <w:rFonts w:ascii="宋体" w:eastAsia="宋体" w:hAnsi="MS Mincho" w:cs="宋体"/>
          <w:sz w:val="28"/>
        </w:rPr>
        <w:t>有趣、有力、有效的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合，取得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文教学的整体效益。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程改革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践中，我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已把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文教学引入了广</w:t>
      </w:r>
      <w:r>
        <w:rPr>
          <w:rFonts w:ascii="宋体" w:eastAsia="宋体" w:hAnsi="SimSun" w:cs="宋体"/>
          <w:sz w:val="28"/>
        </w:rPr>
        <w:t>阔</w:t>
      </w:r>
      <w:r>
        <w:rPr>
          <w:rFonts w:ascii="宋体" w:eastAsia="宋体" w:hAnsi="MS Mincho" w:cs="宋体"/>
          <w:sz w:val="28"/>
        </w:rPr>
        <w:t>的天地，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阅读课</w:t>
      </w:r>
      <w:r>
        <w:rPr>
          <w:rFonts w:ascii="宋体" w:eastAsia="宋体" w:hAnsi="MS Mincho" w:cs="宋体"/>
          <w:sz w:val="28"/>
        </w:rPr>
        <w:t>外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《童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故事》等，通</w:t>
      </w:r>
      <w:r>
        <w:rPr>
          <w:rFonts w:ascii="宋体" w:eastAsia="宋体" w:hAnsi="SimSun" w:cs="宋体"/>
          <w:sz w:val="28"/>
        </w:rPr>
        <w:t>过这</w:t>
      </w:r>
      <w:r>
        <w:rPr>
          <w:rFonts w:ascii="宋体" w:eastAsia="宋体" w:hAnsi="MS Mincho" w:cs="宋体"/>
          <w:sz w:val="28"/>
        </w:rPr>
        <w:t>些收集与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累奠定基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、利用晨</w:t>
      </w:r>
      <w:r>
        <w:rPr>
          <w:rFonts w:ascii="宋体" w:eastAsia="宋体" w:hAnsi="SimSun" w:cs="宋体"/>
          <w:sz w:val="28"/>
        </w:rPr>
        <w:t>读时间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本上的内容，达到孰能成</w:t>
      </w:r>
      <w:r>
        <w:rPr>
          <w:rFonts w:ascii="宋体" w:eastAsia="宋体" w:hAnsi="SimSun" w:cs="宋体"/>
          <w:sz w:val="28"/>
        </w:rPr>
        <w:t>诵</w:t>
      </w:r>
      <w:r>
        <w:rPr>
          <w:rFonts w:ascii="宋体" w:eastAsia="宋体" w:hAnsi="MS Mincho" w:cs="宋体"/>
          <w:sz w:val="28"/>
        </w:rPr>
        <w:t>的程度。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、利用学</w:t>
      </w:r>
      <w:r>
        <w:rPr>
          <w:rFonts w:ascii="宋体" w:eastAsia="宋体" w:hAnsi="SimSun" w:cs="宋体"/>
          <w:sz w:val="28"/>
        </w:rPr>
        <w:t>习报</w:t>
      </w:r>
      <w:r>
        <w:rPr>
          <w:rFonts w:ascii="宋体" w:eastAsia="宋体" w:hAnsi="MS Mincho" w:cs="宋体"/>
          <w:sz w:val="28"/>
        </w:rPr>
        <w:t>，增加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外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量，</w:t>
      </w:r>
      <w:r>
        <w:rPr>
          <w:rFonts w:ascii="宋体" w:eastAsia="宋体" w:hAnsi="SimSun" w:cs="宋体"/>
          <w:sz w:val="28"/>
        </w:rPr>
        <w:t>开阔</w:t>
      </w:r>
      <w:r>
        <w:rPr>
          <w:rFonts w:ascii="宋体" w:eastAsia="宋体" w:hAnsi="MS Mincho" w:cs="宋体"/>
          <w:sz w:val="28"/>
        </w:rPr>
        <w:t>眼界，多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字，多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、利用采集本，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学生把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美的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句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有段落摘抄下来，把易</w:t>
      </w:r>
      <w:r>
        <w:rPr>
          <w:rFonts w:ascii="宋体" w:eastAsia="宋体" w:hAnsi="SimSun" w:cs="宋体"/>
          <w:sz w:val="28"/>
        </w:rPr>
        <w:t>错题积</w:t>
      </w:r>
      <w:r>
        <w:rPr>
          <w:rFonts w:ascii="宋体" w:eastAsia="宋体" w:hAnsi="MS Mincho" w:cs="宋体"/>
          <w:sz w:val="28"/>
        </w:rPr>
        <w:t>累起来，把</w:t>
      </w:r>
      <w:r>
        <w:rPr>
          <w:rFonts w:ascii="宋体" w:eastAsia="宋体" w:hAnsi="SimSun" w:cs="宋体"/>
          <w:sz w:val="28"/>
        </w:rPr>
        <w:t>难题</w:t>
      </w:r>
      <w:r>
        <w:rPr>
          <w:rFonts w:ascii="宋体" w:eastAsia="宋体" w:hAnsi="MS Mincho" w:cs="宋体"/>
          <w:sz w:val="28"/>
        </w:rPr>
        <w:t>和典型</w:t>
      </w:r>
      <w:r>
        <w:rPr>
          <w:rFonts w:ascii="宋体" w:eastAsia="宋体" w:hAnsi="SimSun" w:cs="宋体"/>
          <w:sz w:val="28"/>
        </w:rPr>
        <w:t>题积</w:t>
      </w:r>
      <w:r>
        <w:rPr>
          <w:rFonts w:ascii="宋体" w:eastAsia="宋体" w:hAnsi="MS Mincho" w:cs="宋体"/>
          <w:sz w:val="28"/>
        </w:rPr>
        <w:t>累起来。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本学期，我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然尽心尽力地去陪着孩子一起学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、一起成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，也取得了一定的成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，但也有不尽人意的地方。在今后的工作，我将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努力工作，和我的学生一起遨游广</w:t>
      </w:r>
      <w:r>
        <w:rPr>
          <w:rFonts w:ascii="宋体" w:eastAsia="宋体" w:hAnsi="SimSun" w:cs="宋体"/>
          <w:sz w:val="28"/>
        </w:rPr>
        <w:t>阔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文天地。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</w:t>
      </w:r>
      <w:r>
        <w:rPr>
          <w:rFonts w:ascii="宋体" w:eastAsia="宋体" w:hAnsi="SimSun" w:cs="宋体"/>
          <w:i w:val="0"/>
          <w:iCs w:val="0"/>
          <w:sz w:val="28"/>
        </w:rPr>
        <w:t>语</w:t>
      </w:r>
      <w:r>
        <w:rPr>
          <w:rFonts w:ascii="宋体" w:eastAsia="宋体" w:hAnsi="MS Mincho" w:cs="宋体"/>
          <w:i w:val="0"/>
          <w:iCs w:val="0"/>
          <w:sz w:val="28"/>
        </w:rPr>
        <w:t>文老</w:t>
      </w:r>
      <w:r>
        <w:rPr>
          <w:rFonts w:ascii="宋体" w:eastAsia="宋体" w:hAnsi="SimSun" w:cs="宋体"/>
          <w:i w:val="0"/>
          <w:iCs w:val="0"/>
          <w:sz w:val="28"/>
        </w:rPr>
        <w:t>师</w:t>
      </w:r>
      <w:r>
        <w:rPr>
          <w:rFonts w:ascii="宋体" w:eastAsia="宋体" w:hAnsi="MS Mincho" w:cs="宋体"/>
          <w:i w:val="0"/>
          <w:iCs w:val="0"/>
          <w:sz w:val="28"/>
        </w:rPr>
        <w:t>期末个人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</w:t>
      </w:r>
      <w:r>
        <w:rPr>
          <w:rFonts w:ascii="宋体" w:eastAsia="宋体" w:hAnsi="SimSun" w:cs="宋体"/>
          <w:b/>
          <w:bCs/>
          <w:sz w:val="28"/>
        </w:rPr>
        <w:t>语</w:t>
      </w:r>
      <w:r>
        <w:rPr>
          <w:rFonts w:ascii="宋体" w:eastAsia="宋体" w:hAnsi="MS Mincho" w:cs="宋体"/>
          <w:b/>
          <w:bCs/>
          <w:sz w:val="28"/>
        </w:rPr>
        <w:t>文教学工作。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在教学中，我刻苦</w:t>
      </w:r>
      <w:r>
        <w:rPr>
          <w:rFonts w:ascii="宋体" w:eastAsia="宋体" w:hAnsi="SimSun" w:cs="宋体"/>
          <w:sz w:val="28"/>
        </w:rPr>
        <w:t>钻</w:t>
      </w:r>
      <w:r>
        <w:rPr>
          <w:rFonts w:ascii="宋体" w:eastAsia="宋体" w:hAnsi="MS Mincho" w:cs="宋体"/>
          <w:sz w:val="28"/>
        </w:rPr>
        <w:t>研、虚心求教，不断改善自己的教学方式，培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学生良好的学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和学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，帮忙学生提高学</w:t>
      </w:r>
      <w:r>
        <w:rPr>
          <w:rFonts w:ascii="宋体" w:eastAsia="宋体" w:hAnsi="SimSun" w:cs="宋体"/>
          <w:sz w:val="28"/>
        </w:rPr>
        <w:t>习质</w:t>
      </w:r>
      <w:r>
        <w:rPr>
          <w:rFonts w:ascii="宋体" w:eastAsia="宋体" w:hAnsi="MS Mincho" w:cs="宋体"/>
          <w:sz w:val="28"/>
        </w:rPr>
        <w:t>量，培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学生自学和独立思考的潜力，在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文教学中</w:t>
      </w:r>
      <w:r>
        <w:rPr>
          <w:rFonts w:ascii="宋体" w:eastAsia="宋体" w:hAnsi="SimSun" w:cs="宋体"/>
          <w:sz w:val="28"/>
        </w:rPr>
        <w:t>渗</w:t>
      </w:r>
      <w:r>
        <w:rPr>
          <w:rFonts w:ascii="宋体" w:eastAsia="宋体" w:hAnsi="MS Mincho" w:cs="宋体"/>
          <w:sz w:val="28"/>
        </w:rPr>
        <w:t>透思想品德教育。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学生掌握最好的，我在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中，根据大</w:t>
      </w:r>
      <w:r>
        <w:rPr>
          <w:rFonts w:ascii="宋体" w:eastAsia="宋体" w:hAnsi="SimSun" w:cs="宋体"/>
          <w:sz w:val="28"/>
        </w:rPr>
        <w:t>纲</w:t>
      </w:r>
      <w:r>
        <w:rPr>
          <w:rFonts w:ascii="宋体" w:eastAsia="宋体" w:hAnsi="MS Mincho" w:cs="宋体"/>
          <w:sz w:val="28"/>
        </w:rPr>
        <w:t>要求，从班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的特点出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，着重突破教学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点，抓住教学重点，</w:t>
      </w:r>
      <w:r>
        <w:rPr>
          <w:rFonts w:ascii="宋体" w:eastAsia="宋体" w:hAnsi="SimSun" w:cs="宋体"/>
          <w:sz w:val="28"/>
        </w:rPr>
        <w:t>创设种种</w:t>
      </w:r>
      <w:r>
        <w:rPr>
          <w:rFonts w:ascii="宋体" w:eastAsia="宋体" w:hAnsi="MS Mincho" w:cs="宋体"/>
          <w:sz w:val="28"/>
        </w:rPr>
        <w:t>情景，千方百</w:t>
      </w:r>
      <w:r>
        <w:rPr>
          <w:rFonts w:ascii="宋体" w:eastAsia="宋体" w:hAnsi="SimSun" w:cs="宋体"/>
          <w:sz w:val="28"/>
        </w:rPr>
        <w:t>计调动</w:t>
      </w:r>
      <w:r>
        <w:rPr>
          <w:rFonts w:ascii="宋体" w:eastAsia="宋体" w:hAnsi="MS Mincho" w:cs="宋体"/>
          <w:sz w:val="28"/>
        </w:rPr>
        <w:t>学生的用心性。一切从学生出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，使学生成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的主体，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必</w:t>
      </w:r>
      <w:r>
        <w:rPr>
          <w:rFonts w:ascii="宋体" w:eastAsia="宋体" w:hAnsi="SimSun" w:cs="宋体"/>
          <w:sz w:val="28"/>
        </w:rPr>
        <w:t>让每</w:t>
      </w:r>
      <w:r>
        <w:rPr>
          <w:rFonts w:ascii="宋体" w:eastAsia="宋体" w:hAnsi="MS Mincho" w:cs="宋体"/>
          <w:sz w:val="28"/>
        </w:rPr>
        <w:t>一位学生在一堂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中都能有所收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。因此，在教学中，我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是鼓励学生多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，多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，大面</w:t>
      </w:r>
      <w:r>
        <w:rPr>
          <w:rFonts w:ascii="宋体" w:eastAsia="宋体" w:hAnsi="SimSun" w:cs="宋体"/>
          <w:sz w:val="28"/>
        </w:rPr>
        <w:t>积铺开</w:t>
      </w:r>
      <w:r>
        <w:rPr>
          <w:rFonts w:ascii="宋体" w:eastAsia="宋体" w:hAnsi="MS Mincho" w:cs="宋体"/>
          <w:sz w:val="28"/>
        </w:rPr>
        <w:t>，鼓励学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有困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的学生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习热</w:t>
      </w:r>
      <w:r>
        <w:rPr>
          <w:rFonts w:ascii="宋体" w:eastAsia="宋体" w:hAnsi="MS Mincho" w:cs="宋体"/>
          <w:sz w:val="28"/>
        </w:rPr>
        <w:t>情，学</w:t>
      </w:r>
      <w:r>
        <w:rPr>
          <w:rFonts w:ascii="宋体" w:eastAsia="宋体" w:hAnsi="SimSun" w:cs="宋体"/>
          <w:sz w:val="28"/>
        </w:rPr>
        <w:t>习兴</w:t>
      </w:r>
      <w:r>
        <w:rPr>
          <w:rFonts w:ascii="宋体" w:eastAsia="宋体" w:hAnsi="MS Mincho" w:cs="宋体"/>
          <w:sz w:val="28"/>
        </w:rPr>
        <w:t>趣和求知欲，培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造力，提高学生的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文素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于学困生的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化，我</w:t>
      </w:r>
      <w:r>
        <w:rPr>
          <w:rFonts w:ascii="宋体" w:eastAsia="宋体" w:hAnsi="SimSun" w:cs="宋体"/>
          <w:sz w:val="28"/>
        </w:rPr>
        <w:t>赋</w:t>
      </w:r>
      <w:r>
        <w:rPr>
          <w:rFonts w:ascii="宋体" w:eastAsia="宋体" w:hAnsi="MS Mincho" w:cs="宋体"/>
          <w:sz w:val="28"/>
        </w:rPr>
        <w:t>予教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，暗中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鼓励，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其所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也体会到学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趣。除此之外，我</w:t>
      </w:r>
      <w:r>
        <w:rPr>
          <w:rFonts w:ascii="宋体" w:eastAsia="宋体" w:hAnsi="SimSun" w:cs="宋体"/>
          <w:sz w:val="28"/>
        </w:rPr>
        <w:t>还组织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结对</w:t>
      </w:r>
      <w:r>
        <w:rPr>
          <w:rFonts w:ascii="宋体" w:eastAsia="宋体" w:hAnsi="MS Mincho" w:cs="宋体"/>
          <w:sz w:val="28"/>
        </w:rPr>
        <w:t>子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，建立学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互助小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共同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，既培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了同学之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团结</w:t>
      </w:r>
      <w:r>
        <w:rPr>
          <w:rFonts w:ascii="宋体" w:eastAsia="宋体" w:hAnsi="MS Mincho" w:cs="宋体"/>
          <w:sz w:val="28"/>
        </w:rPr>
        <w:t>友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，也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立了良好的班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、学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文教学不断改革和探索的新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期，在不断提倡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程改革的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天，着力于培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新潜力和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践潜力。在</w:t>
      </w:r>
      <w:r>
        <w:rPr>
          <w:rFonts w:ascii="宋体" w:eastAsia="宋体" w:hAnsi="SimSun" w:cs="宋体"/>
          <w:sz w:val="28"/>
        </w:rPr>
        <w:t>这种</w:t>
      </w:r>
      <w:r>
        <w:rPr>
          <w:rFonts w:ascii="宋体" w:eastAsia="宋体" w:hAnsi="MS Mincho" w:cs="宋体"/>
          <w:sz w:val="28"/>
        </w:rPr>
        <w:t>教学思想的指引下，我也努力探索，大胆</w:t>
      </w:r>
      <w:r>
        <w:rPr>
          <w:rFonts w:ascii="宋体" w:eastAsia="宋体" w:hAnsi="SimSun" w:cs="宋体"/>
          <w:sz w:val="28"/>
        </w:rPr>
        <w:t>尝试</w:t>
      </w:r>
      <w:r>
        <w:rPr>
          <w:rFonts w:ascii="宋体" w:eastAsia="宋体" w:hAnsi="MS Mincho" w:cs="宋体"/>
          <w:sz w:val="28"/>
        </w:rPr>
        <w:t>，逐</w:t>
      </w:r>
      <w:r>
        <w:rPr>
          <w:rFonts w:ascii="宋体" w:eastAsia="宋体" w:hAnsi="SimSun" w:cs="宋体"/>
          <w:sz w:val="28"/>
        </w:rPr>
        <w:t>渐</w:t>
      </w:r>
      <w:r>
        <w:rPr>
          <w:rFonts w:ascii="宋体" w:eastAsia="宋体" w:hAnsi="MS Mincho" w:cs="宋体"/>
          <w:sz w:val="28"/>
        </w:rPr>
        <w:t>摸索出了一套适合自己教学的方法，并在教学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践中得到了学生的喜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以及老</w:t>
      </w:r>
      <w:r>
        <w:rPr>
          <w:rFonts w:ascii="宋体" w:eastAsia="宋体" w:hAnsi="SimSun" w:cs="宋体"/>
          <w:sz w:val="28"/>
        </w:rPr>
        <w:t>师们</w:t>
      </w:r>
      <w:r>
        <w:rPr>
          <w:rFonts w:ascii="宋体" w:eastAsia="宋体" w:hAnsi="MS Mincho" w:cs="宋体"/>
          <w:sz w:val="28"/>
        </w:rPr>
        <w:t>的肯定。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二、班主任工作方面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持教好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的同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，我从未放下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育好人。从参加工作至今，我已担任了九年的班主任工作。我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得，做一个班主任也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，但要做一个好班主任就很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了。根据我在班主任工作中的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，我努力做到了两个字：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使我在班主任工作中取得了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好的成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，既改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了一大批后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生，又培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了一批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秀的学生。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、有一</w:t>
      </w:r>
      <w:r>
        <w:rPr>
          <w:rFonts w:ascii="宋体" w:eastAsia="宋体" w:hAnsi="SimSun" w:cs="宋体"/>
          <w:sz w:val="28"/>
        </w:rPr>
        <w:t>颗爱</w:t>
      </w:r>
      <w:r>
        <w:rPr>
          <w:rFonts w:ascii="宋体" w:eastAsia="宋体" w:hAnsi="MS Mincho" w:cs="宋体"/>
          <w:sz w:val="28"/>
        </w:rPr>
        <w:t>心，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是做好工作的前提。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学生，就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必善于走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学生的情感世界，就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必把学生当作朋友，去感受他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的喜怒哀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学生，要以尊重和依靠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前提，要做做到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中有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中有章、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中有信、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中有度。我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常从小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着手，从学生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心的事</w:t>
      </w:r>
      <w:r>
        <w:rPr>
          <w:rFonts w:ascii="宋体" w:eastAsia="宋体" w:hAnsi="SimSun" w:cs="宋体"/>
          <w:sz w:val="28"/>
        </w:rPr>
        <w:t>寻</w:t>
      </w:r>
      <w:r>
        <w:rPr>
          <w:rFonts w:ascii="宋体" w:eastAsia="宋体" w:hAnsi="MS Mincho" w:cs="宋体"/>
          <w:sz w:val="28"/>
        </w:rPr>
        <w:t>求最佳教育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机，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学生春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沐浴般的教育。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着一</w:t>
      </w:r>
      <w:r>
        <w:rPr>
          <w:rFonts w:ascii="宋体" w:eastAsia="宋体" w:hAnsi="SimSun" w:cs="宋体"/>
          <w:sz w:val="28"/>
        </w:rPr>
        <w:t>颗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心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去工作，能</w:t>
      </w:r>
      <w:r>
        <w:rPr>
          <w:rFonts w:ascii="宋体" w:eastAsia="宋体" w:hAnsi="SimSun" w:cs="宋体"/>
          <w:sz w:val="28"/>
        </w:rPr>
        <w:t>够让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得你是真心地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心他，</w:t>
      </w:r>
      <w:r>
        <w:rPr>
          <w:rFonts w:ascii="宋体" w:eastAsia="宋体" w:hAnsi="SimSun" w:cs="宋体"/>
          <w:sz w:val="28"/>
        </w:rPr>
        <w:t>缩</w:t>
      </w:r>
      <w:r>
        <w:rPr>
          <w:rFonts w:ascii="宋体" w:eastAsia="宋体" w:hAnsi="MS Mincho" w:cs="宋体"/>
          <w:sz w:val="28"/>
        </w:rPr>
        <w:t>短了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的距离，同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犯了什</w:t>
      </w:r>
      <w:r>
        <w:rPr>
          <w:rFonts w:ascii="宋体" w:eastAsia="宋体" w:hAnsi="SimSun" w:cs="宋体"/>
          <w:sz w:val="28"/>
        </w:rPr>
        <w:t>么错误</w:t>
      </w:r>
      <w:r>
        <w:rPr>
          <w:rFonts w:ascii="宋体" w:eastAsia="宋体" w:hAnsi="MS Mincho" w:cs="宋体"/>
          <w:sz w:val="28"/>
        </w:rPr>
        <w:t>，也就容易理解你的教育，很快地加以改正。</w:t>
      </w:r>
      <w:r>
        <w:rPr>
          <w:rFonts w:ascii="宋体" w:eastAsia="宋体" w:hAnsi="SimSun" w:cs="宋体"/>
          <w:sz w:val="28"/>
        </w:rPr>
        <w:t>这种爱</w:t>
      </w:r>
      <w:r>
        <w:rPr>
          <w:rFonts w:ascii="宋体" w:eastAsia="宋体" w:hAnsi="MS Mincho" w:cs="宋体"/>
          <w:sz w:val="28"/>
        </w:rPr>
        <w:t>，有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学生思想构成的正确引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，更有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学生生活上</w:t>
      </w:r>
      <w:r>
        <w:rPr>
          <w:rFonts w:ascii="宋体" w:eastAsia="宋体" w:hAnsi="SimSun" w:cs="宋体"/>
          <w:sz w:val="28"/>
        </w:rPr>
        <w:t>实实</w:t>
      </w:r>
      <w:r>
        <w:rPr>
          <w:rFonts w:ascii="宋体" w:eastAsia="宋体" w:hAnsi="MS Mincho" w:cs="宋体"/>
          <w:sz w:val="28"/>
        </w:rPr>
        <w:t>在在的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心、耐心、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心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是做好工作的基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。教育学生不是一朝一夕的事，是一</w:t>
      </w:r>
      <w:r>
        <w:rPr>
          <w:rFonts w:ascii="宋体" w:eastAsia="宋体" w:hAnsi="SimSun" w:cs="宋体"/>
          <w:sz w:val="28"/>
        </w:rPr>
        <w:t>项长</w:t>
      </w:r>
      <w:r>
        <w:rPr>
          <w:rFonts w:ascii="宋体" w:eastAsia="宋体" w:hAnsi="MS Mincho" w:cs="宋体"/>
          <w:sz w:val="28"/>
        </w:rPr>
        <w:t>期的工作，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就需要足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的耐心。要善于在平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的工作中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心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察，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了学生的</w:t>
      </w:r>
      <w:r>
        <w:rPr>
          <w:rFonts w:ascii="宋体" w:eastAsia="宋体" w:hAnsi="SimSun" w:cs="宋体"/>
          <w:sz w:val="28"/>
        </w:rPr>
        <w:t>错误</w:t>
      </w:r>
      <w:r>
        <w:rPr>
          <w:rFonts w:ascii="宋体" w:eastAsia="宋体" w:hAnsi="MS Mincho" w:cs="宋体"/>
          <w:sz w:val="28"/>
        </w:rPr>
        <w:t>，坦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地和学生交流，共同探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的途径和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法。我想，只要付出努力，学生是能</w:t>
      </w:r>
      <w:r>
        <w:rPr>
          <w:rFonts w:ascii="宋体" w:eastAsia="宋体" w:hAnsi="SimSun" w:cs="宋体"/>
          <w:sz w:val="28"/>
        </w:rPr>
        <w:t>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理解的。久而久之，学生就会喜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你、信</w:t>
      </w:r>
      <w:r>
        <w:rPr>
          <w:rFonts w:ascii="宋体" w:eastAsia="宋体" w:hAnsi="SimSun" w:cs="宋体"/>
          <w:sz w:val="28"/>
        </w:rPr>
        <w:t>赖</w:t>
      </w:r>
      <w:r>
        <w:rPr>
          <w:rFonts w:ascii="宋体" w:eastAsia="宋体" w:hAnsi="MS Mincho" w:cs="宋体"/>
          <w:sz w:val="28"/>
        </w:rPr>
        <w:t>你，也就愿意把心事</w:t>
      </w:r>
      <w:r>
        <w:rPr>
          <w:rFonts w:ascii="宋体" w:eastAsia="宋体" w:hAnsi="SimSun" w:cs="宋体"/>
          <w:sz w:val="28"/>
        </w:rPr>
        <w:t>倾诉给</w:t>
      </w:r>
      <w:r>
        <w:rPr>
          <w:rFonts w:ascii="宋体" w:eastAsia="宋体" w:hAnsi="MS Mincho" w:cs="宋体"/>
          <w:sz w:val="28"/>
        </w:rPr>
        <w:t>你，那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很多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就能迎刃而解了。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的理解与支持是做好工作的保障。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学生的学校教育和家庭教育有着密切的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系，二者缺一不可。家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的理解与支持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工作的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行有着必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的帮忙和促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应对</w:t>
      </w:r>
      <w:r>
        <w:rPr>
          <w:rFonts w:ascii="宋体" w:eastAsia="宋体" w:hAnsi="MS Mincho" w:cs="宋体"/>
          <w:sz w:val="28"/>
        </w:rPr>
        <w:t>孩子在学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和其他方面出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，我和家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会用心取得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沟通，共同探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教育孩子的方法，使家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的教育更具理性。使学生、老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、家</w:t>
      </w:r>
      <w:r>
        <w:rPr>
          <w:rFonts w:ascii="宋体" w:eastAsia="宋体" w:hAnsi="SimSun" w:cs="宋体"/>
          <w:sz w:val="28"/>
        </w:rPr>
        <w:t>长这</w:t>
      </w:r>
      <w:r>
        <w:rPr>
          <w:rFonts w:ascii="宋体" w:eastAsia="宋体" w:hAnsi="MS Mincho" w:cs="宋体"/>
          <w:sz w:val="28"/>
        </w:rPr>
        <w:t>三者的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系更加和</w:t>
      </w:r>
      <w:r>
        <w:rPr>
          <w:rFonts w:ascii="宋体" w:eastAsia="宋体" w:hAnsi="SimSun" w:cs="宋体"/>
          <w:sz w:val="28"/>
        </w:rPr>
        <w:t>谐</w:t>
      </w:r>
      <w:r>
        <w:rPr>
          <w:rFonts w:ascii="宋体" w:eastAsia="宋体" w:hAnsi="MS Mincho" w:cs="宋体"/>
          <w:sz w:val="28"/>
        </w:rPr>
        <w:t>融洽。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共同的目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去努力。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一年中，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多工作做得不</w:t>
      </w:r>
      <w:r>
        <w:rPr>
          <w:rFonts w:ascii="宋体" w:eastAsia="宋体" w:hAnsi="SimSun" w:cs="宋体"/>
          <w:sz w:val="28"/>
        </w:rPr>
        <w:t>够细</w:t>
      </w:r>
      <w:r>
        <w:rPr>
          <w:rFonts w:ascii="宋体" w:eastAsia="宋体" w:hAnsi="MS Mincho" w:cs="宋体"/>
          <w:sz w:val="28"/>
        </w:rPr>
        <w:t>致，今后，要更加努力工作，争取各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工作有更大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</w:t>
      </w:r>
      <w:r>
        <w:rPr>
          <w:rFonts w:ascii="宋体" w:eastAsia="宋体" w:hAnsi="SimSun" w:cs="宋体"/>
          <w:i w:val="0"/>
          <w:iCs w:val="0"/>
          <w:sz w:val="28"/>
        </w:rPr>
        <w:t>语</w:t>
      </w:r>
      <w:r>
        <w:rPr>
          <w:rFonts w:ascii="宋体" w:eastAsia="宋体" w:hAnsi="MS Mincho" w:cs="宋体"/>
          <w:i w:val="0"/>
          <w:iCs w:val="0"/>
          <w:sz w:val="28"/>
        </w:rPr>
        <w:t>文老</w:t>
      </w:r>
      <w:r>
        <w:rPr>
          <w:rFonts w:ascii="宋体" w:eastAsia="宋体" w:hAnsi="SimSun" w:cs="宋体"/>
          <w:i w:val="0"/>
          <w:iCs w:val="0"/>
          <w:sz w:val="28"/>
        </w:rPr>
        <w:t>师</w:t>
      </w:r>
      <w:r>
        <w:rPr>
          <w:rFonts w:ascii="宋体" w:eastAsia="宋体" w:hAnsi="MS Mincho" w:cs="宋体"/>
          <w:i w:val="0"/>
          <w:iCs w:val="0"/>
          <w:sz w:val="28"/>
        </w:rPr>
        <w:t>期末个人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6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能成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小学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文教研中心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的一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我来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是一份至高的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耀，也是一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无声的鞭策和激励。中心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群英聚集，都是来自全市的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文骨干教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，很感激</w:t>
      </w:r>
      <w:r>
        <w:rPr>
          <w:rFonts w:ascii="宋体" w:eastAsia="宋体" w:hAnsi="SimSun" w:cs="宋体"/>
          <w:sz w:val="28"/>
        </w:rPr>
        <w:t>领导给</w:t>
      </w:r>
      <w:r>
        <w:rPr>
          <w:rFonts w:ascii="宋体" w:eastAsia="宋体" w:hAnsi="MS Mincho" w:cs="宋体"/>
          <w:sz w:val="28"/>
        </w:rPr>
        <w:t>了我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交流提高的平台，因此我始</w:t>
      </w:r>
      <w:r>
        <w:rPr>
          <w:rFonts w:ascii="宋体" w:eastAsia="宋体" w:hAnsi="SimSun" w:cs="宋体"/>
          <w:sz w:val="28"/>
        </w:rPr>
        <w:t>终带</w:t>
      </w:r>
      <w:r>
        <w:rPr>
          <w:rFonts w:ascii="宋体" w:eastAsia="宋体" w:hAnsi="MS Mincho" w:cs="宋体"/>
          <w:sz w:val="28"/>
        </w:rPr>
        <w:t>着一</w:t>
      </w:r>
      <w:r>
        <w:rPr>
          <w:rFonts w:ascii="宋体" w:eastAsia="宋体" w:hAnsi="SimSun" w:cs="宋体"/>
          <w:sz w:val="28"/>
        </w:rPr>
        <w:t>颗</w:t>
      </w:r>
      <w:r>
        <w:rPr>
          <w:rFonts w:ascii="宋体" w:eastAsia="宋体" w:hAnsi="MS Mincho" w:cs="宋体"/>
          <w:sz w:val="28"/>
        </w:rPr>
        <w:t>虚心求学的心，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心聆听，不</w:t>
      </w:r>
      <w:r>
        <w:rPr>
          <w:rFonts w:ascii="宋体" w:eastAsia="宋体" w:hAnsi="SimSun" w:cs="宋体"/>
          <w:sz w:val="28"/>
        </w:rPr>
        <w:t>错过</w:t>
      </w:r>
      <w:r>
        <w:rPr>
          <w:rFonts w:ascii="宋体" w:eastAsia="宋体" w:hAnsi="MS Mincho" w:cs="宋体"/>
          <w:sz w:val="28"/>
        </w:rPr>
        <w:t>任何一个学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的机会。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历</w:t>
      </w:r>
      <w:r>
        <w:rPr>
          <w:rFonts w:ascii="宋体" w:eastAsia="宋体" w:hAnsi="MS Mincho" w:cs="宋体"/>
          <w:sz w:val="28"/>
        </w:rPr>
        <w:t>数本学期的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次活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，都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我受益匪浅。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学初的低年</w:t>
      </w:r>
      <w:r>
        <w:rPr>
          <w:rFonts w:ascii="宋体" w:eastAsia="宋体" w:hAnsi="SimSun" w:cs="宋体"/>
          <w:sz w:val="28"/>
        </w:rPr>
        <w:t>级识</w:t>
      </w:r>
      <w:r>
        <w:rPr>
          <w:rFonts w:ascii="宋体" w:eastAsia="宋体" w:hAnsi="MS Mincho" w:cs="宋体"/>
          <w:sz w:val="28"/>
        </w:rPr>
        <w:t>字教学研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如一</w:t>
      </w:r>
      <w:r>
        <w:rPr>
          <w:rFonts w:ascii="宋体" w:eastAsia="宋体" w:hAnsi="SimSun" w:cs="宋体"/>
          <w:sz w:val="28"/>
        </w:rPr>
        <w:t>缕</w:t>
      </w:r>
      <w:r>
        <w:rPr>
          <w:rFonts w:ascii="宋体" w:eastAsia="宋体" w:hAnsi="MS Mincho" w:cs="宋体"/>
          <w:sz w:val="28"/>
        </w:rPr>
        <w:t>春</w:t>
      </w:r>
      <w:r>
        <w:rPr>
          <w:rFonts w:ascii="宋体" w:eastAsia="宋体" w:hAnsi="SimSun" w:cs="宋体"/>
          <w:sz w:val="28"/>
        </w:rPr>
        <w:t>风细腻</w:t>
      </w:r>
      <w:r>
        <w:rPr>
          <w:rFonts w:ascii="宋体" w:eastAsia="宋体" w:hAnsi="MS Mincho" w:cs="宋体"/>
          <w:sz w:val="28"/>
        </w:rPr>
        <w:t>而又温柔，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我看到了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字教学的成熟做法和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；中年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阅读课</w:t>
      </w:r>
      <w:r>
        <w:rPr>
          <w:rFonts w:ascii="宋体" w:eastAsia="宋体" w:hAnsi="MS Mincho" w:cs="宋体"/>
          <w:sz w:val="28"/>
        </w:rPr>
        <w:t>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异构，像是百花争</w:t>
      </w:r>
      <w:r>
        <w:rPr>
          <w:rFonts w:ascii="宋体" w:eastAsia="宋体" w:hAnsi="SimSun" w:cs="宋体"/>
          <w:sz w:val="28"/>
        </w:rPr>
        <w:t>艳</w:t>
      </w:r>
      <w:r>
        <w:rPr>
          <w:rFonts w:ascii="宋体" w:eastAsia="宋体" w:hAnsi="MS Mincho" w:cs="宋体"/>
          <w:sz w:val="28"/>
        </w:rPr>
        <w:t>，散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着迷人的芬芳，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略到了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教学一如既往的独有魅力；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作教学研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更像一个响雷，把</w:t>
      </w:r>
      <w:r>
        <w:rPr>
          <w:rFonts w:ascii="宋体" w:eastAsia="宋体" w:hAnsi="SimSun" w:cs="宋体"/>
          <w:sz w:val="28"/>
        </w:rPr>
        <w:t>阴</w:t>
      </w:r>
      <w:r>
        <w:rPr>
          <w:rFonts w:ascii="宋体" w:eastAsia="宋体" w:hAnsi="MS Mincho" w:cs="宋体"/>
          <w:sz w:val="28"/>
        </w:rPr>
        <w:t>霾赶走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来雨后的清澈与光明；期末的</w:t>
      </w:r>
      <w:r>
        <w:rPr>
          <w:rFonts w:ascii="宋体" w:eastAsia="宋体" w:hAnsi="SimSun" w:cs="宋体"/>
          <w:sz w:val="28"/>
        </w:rPr>
        <w:t>复习课</w:t>
      </w:r>
      <w:r>
        <w:rPr>
          <w:rFonts w:ascii="宋体" w:eastAsia="宋体" w:hAnsi="MS Mincho" w:cs="宋体"/>
          <w:sz w:val="28"/>
        </w:rPr>
        <w:t>研</w:t>
      </w:r>
      <w:r>
        <w:rPr>
          <w:rFonts w:ascii="宋体" w:eastAsia="宋体" w:hAnsi="SimSun" w:cs="宋体"/>
          <w:sz w:val="28"/>
        </w:rPr>
        <w:t>讨则</w:t>
      </w:r>
      <w:r>
        <w:rPr>
          <w:rFonts w:ascii="宋体" w:eastAsia="宋体" w:hAnsi="MS Mincho" w:cs="宋体"/>
          <w:sz w:val="28"/>
        </w:rPr>
        <w:t>像一杯夏日的冰茶，逐走炎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送来清凉，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我醒目提神，清醒的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到平日教学的不足，做个及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的弥</w:t>
      </w:r>
      <w:r>
        <w:rPr>
          <w:rFonts w:ascii="宋体" w:eastAsia="宋体" w:hAnsi="SimSun" w:cs="宋体"/>
          <w:sz w:val="28"/>
        </w:rPr>
        <w:t>补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开阔</w:t>
      </w:r>
      <w:r>
        <w:rPr>
          <w:rFonts w:ascii="宋体" w:eastAsia="宋体" w:hAnsi="MS Mincho" w:cs="宋体"/>
          <w:sz w:val="28"/>
        </w:rPr>
        <w:t>了眼界，拓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了思路，同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也促使我站在更高的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次上反思以前的工作，更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真地思考未来的路如何去走，更深刻地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自己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要在哪些方面去充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完善。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一、通</w:t>
      </w:r>
      <w:r>
        <w:rPr>
          <w:rFonts w:ascii="宋体" w:eastAsia="宋体" w:hAnsi="SimSun" w:cs="宋体"/>
          <w:b/>
          <w:bCs/>
          <w:sz w:val="28"/>
        </w:rPr>
        <w:t>读语</w:t>
      </w:r>
      <w:r>
        <w:rPr>
          <w:rFonts w:ascii="宋体" w:eastAsia="宋体" w:hAnsi="MS Mincho" w:cs="宋体"/>
          <w:b/>
          <w:bCs/>
          <w:sz w:val="28"/>
        </w:rPr>
        <w:t>文教材，准确把握不同学段的目</w:t>
      </w:r>
      <w:r>
        <w:rPr>
          <w:rFonts w:ascii="宋体" w:eastAsia="宋体" w:hAnsi="SimSun" w:cs="宋体"/>
          <w:b/>
          <w:bCs/>
          <w:sz w:val="28"/>
        </w:rPr>
        <w:t>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钻</w:t>
      </w:r>
      <w:r>
        <w:rPr>
          <w:rFonts w:ascii="宋体" w:eastAsia="宋体" w:hAnsi="MS Mincho" w:cs="宋体"/>
          <w:sz w:val="28"/>
        </w:rPr>
        <w:t>研教材，是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的必修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。作</w:t>
      </w:r>
      <w:r>
        <w:rPr>
          <w:rFonts w:ascii="宋体" w:eastAsia="宋体" w:hAnsi="SimSun" w:cs="宋体"/>
          <w:sz w:val="28"/>
        </w:rPr>
        <w:t>为语</w:t>
      </w:r>
      <w:r>
        <w:rPr>
          <w:rFonts w:ascii="宋体" w:eastAsia="宋体" w:hAnsi="MS Mincho" w:cs="宋体"/>
          <w:sz w:val="28"/>
        </w:rPr>
        <w:t>文教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，要想</w:t>
      </w:r>
      <w:r>
        <w:rPr>
          <w:rFonts w:ascii="宋体" w:eastAsia="宋体" w:hAnsi="SimSun" w:cs="宋体"/>
          <w:sz w:val="28"/>
        </w:rPr>
        <w:t>实现语</w:t>
      </w:r>
      <w:r>
        <w:rPr>
          <w:rFonts w:ascii="宋体" w:eastAsia="宋体" w:hAnsi="MS Mincho" w:cs="宋体"/>
          <w:sz w:val="28"/>
        </w:rPr>
        <w:t>文教学的高效，要想真正成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学生敬佩的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文教学者，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静下心来，抛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所有的</w:t>
      </w:r>
      <w:r>
        <w:rPr>
          <w:rFonts w:ascii="宋体" w:eastAsia="宋体" w:hAnsi="SimSun" w:cs="宋体"/>
          <w:sz w:val="28"/>
        </w:rPr>
        <w:t>杂</w:t>
      </w:r>
      <w:r>
        <w:rPr>
          <w:rFonts w:ascii="宋体" w:eastAsia="宋体" w:hAnsi="MS Mincho" w:cs="宋体"/>
          <w:sz w:val="28"/>
        </w:rPr>
        <w:t>念，整体研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把握小学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段的教材，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于各个年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文，不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要知道教学内容，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要理解作者的写作意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，最好是背</w:t>
      </w:r>
      <w:r>
        <w:rPr>
          <w:rFonts w:ascii="宋体" w:eastAsia="宋体" w:hAnsi="SimSun" w:cs="宋体"/>
          <w:sz w:val="28"/>
        </w:rPr>
        <w:t>诵</w:t>
      </w:r>
      <w:r>
        <w:rPr>
          <w:rFonts w:ascii="宋体" w:eastAsia="宋体" w:hAnsi="MS Mincho" w:cs="宋体"/>
          <w:sz w:val="28"/>
        </w:rPr>
        <w:t>那些要求学生背</w:t>
      </w:r>
      <w:r>
        <w:rPr>
          <w:rFonts w:ascii="宋体" w:eastAsia="宋体" w:hAnsi="SimSun" w:cs="宋体"/>
          <w:sz w:val="28"/>
        </w:rPr>
        <w:t>诵</w:t>
      </w:r>
      <w:r>
        <w:rPr>
          <w:rFonts w:ascii="宋体" w:eastAsia="宋体" w:hAnsi="MS Mincho" w:cs="宋体"/>
          <w:sz w:val="28"/>
        </w:rPr>
        <w:t>的段落及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文。除此之外，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要熟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准，做到年段目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准确、</w:t>
      </w:r>
      <w:r>
        <w:rPr>
          <w:rFonts w:ascii="宋体" w:eastAsia="宋体" w:hAnsi="SimSun" w:cs="宋体"/>
          <w:sz w:val="28"/>
        </w:rPr>
        <w:t>鲜</w:t>
      </w:r>
      <w:r>
        <w:rPr>
          <w:rFonts w:ascii="宋体" w:eastAsia="宋体" w:hAnsi="MS Mincho" w:cs="宋体"/>
          <w:sz w:val="28"/>
        </w:rPr>
        <w:t>明，不缺位，不越位。要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的起点，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的教学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程中，才不会出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标过</w:t>
      </w:r>
      <w:r>
        <w:rPr>
          <w:rFonts w:ascii="宋体" w:eastAsia="宋体" w:hAnsi="MS Mincho" w:cs="宋体"/>
          <w:sz w:val="28"/>
        </w:rPr>
        <w:t>高或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低的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象，从而真正达成教学目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二、精心</w:t>
      </w:r>
      <w:r>
        <w:rPr>
          <w:rFonts w:ascii="宋体" w:eastAsia="宋体" w:hAnsi="SimSun" w:cs="宋体"/>
          <w:b/>
          <w:bCs/>
          <w:sz w:val="28"/>
        </w:rPr>
        <w:t>备课</w:t>
      </w:r>
      <w:r>
        <w:rPr>
          <w:rFonts w:ascii="宋体" w:eastAsia="宋体" w:hAnsi="MS Mincho" w:cs="宋体"/>
          <w:b/>
          <w:bCs/>
          <w:sz w:val="28"/>
        </w:rPr>
        <w:t>，用好教材的</w:t>
      </w:r>
      <w:r>
        <w:rPr>
          <w:rFonts w:ascii="宋体" w:eastAsia="宋体" w:cs="宋体"/>
          <w:b/>
          <w:bCs/>
          <w:sz w:val="28"/>
        </w:rPr>
        <w:t xml:space="preserve"> “</w:t>
      </w:r>
      <w:r>
        <w:rPr>
          <w:rFonts w:ascii="宋体" w:eastAsia="宋体" w:hAnsi="MS Mincho" w:cs="宋体"/>
          <w:b/>
          <w:bCs/>
          <w:sz w:val="28"/>
        </w:rPr>
        <w:t>例子</w:t>
      </w:r>
      <w:r>
        <w:rPr>
          <w:rFonts w:ascii="宋体" w:eastAsia="宋体" w:cs="宋体"/>
          <w:b/>
          <w:bCs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文教学要夯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的孩子扎扎</w:t>
      </w:r>
      <w:r>
        <w:rPr>
          <w:rFonts w:ascii="宋体" w:eastAsia="宋体" w:hAnsi="SimSun" w:cs="宋体"/>
          <w:sz w:val="28"/>
        </w:rPr>
        <w:t>实实</w:t>
      </w:r>
      <w:r>
        <w:rPr>
          <w:rFonts w:ascii="宋体" w:eastAsia="宋体" w:hAnsi="MS Mincho" w:cs="宋体"/>
          <w:sz w:val="28"/>
        </w:rPr>
        <w:t>的学，情趣盎然的学，触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旁通的学。干好小学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hAnsi="MS Mincho" w:cs="宋体"/>
          <w:sz w:val="28"/>
        </w:rPr>
        <w:t>干的事，学生要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好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，写好字，要听得明白，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得清楚，写得通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，打好听</w:t>
      </w:r>
      <w:r>
        <w:rPr>
          <w:rFonts w:ascii="宋体" w:eastAsia="宋体" w:hAnsi="SimSun" w:cs="宋体"/>
          <w:sz w:val="28"/>
        </w:rPr>
        <w:t>说读</w:t>
      </w:r>
      <w:r>
        <w:rPr>
          <w:rFonts w:ascii="宋体" w:eastAsia="宋体" w:hAnsi="MS Mincho" w:cs="宋体"/>
          <w:sz w:val="28"/>
        </w:rPr>
        <w:t>写的基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是一个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期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累、潜移默化的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染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就要求我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堂教学要精心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，在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候，要充分分析教材，明确教学目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，要根据年段的要求，教材的</w:t>
      </w:r>
      <w:r>
        <w:rPr>
          <w:rFonts w:ascii="宋体" w:eastAsia="宋体" w:hAnsi="SimSun" w:cs="宋体"/>
          <w:sz w:val="28"/>
        </w:rPr>
        <w:t>编辑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，学生和老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，来确定教什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，不教什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。学生学什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，不学什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围绕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，挖掘教材中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性知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文中精心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几个合适的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文能力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点，用好教材的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例子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，逐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提升学生的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文素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三、勤于教学反思，勤于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笔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听听感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，想想激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，回去一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是包括我在内的大多数老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参加完教研培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等活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后的真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写照。从思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碰撞的激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hAnsi="SimSun" w:cs="宋体"/>
          <w:sz w:val="28"/>
        </w:rPr>
        <w:t>跃跃</w:t>
      </w:r>
      <w:r>
        <w:rPr>
          <w:rFonts w:ascii="宋体" w:eastAsia="宋体" w:hAnsi="MS Mincho" w:cs="宋体"/>
          <w:sz w:val="28"/>
        </w:rPr>
        <w:t>欲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的冲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再到重回旧路的不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。心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但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不付</w:t>
      </w:r>
      <w:r>
        <w:rPr>
          <w:rFonts w:ascii="宋体" w:eastAsia="宋体" w:hAnsi="SimSun" w:cs="宋体"/>
          <w:sz w:val="28"/>
        </w:rPr>
        <w:t>诸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，没有</w:t>
      </w:r>
      <w:r>
        <w:rPr>
          <w:rFonts w:ascii="宋体" w:eastAsia="宋体" w:hAnsi="SimSun" w:cs="宋体"/>
          <w:sz w:val="28"/>
        </w:rPr>
        <w:t>韧</w:t>
      </w:r>
      <w:r>
        <w:rPr>
          <w:rFonts w:ascii="宋体" w:eastAsia="宋体" w:hAnsi="MS Mincho" w:cs="宋体"/>
          <w:sz w:val="28"/>
        </w:rPr>
        <w:t>性，不会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是影响我</w:t>
      </w:r>
      <w:r>
        <w:rPr>
          <w:rFonts w:ascii="宋体" w:eastAsia="宋体" w:hAnsi="SimSun" w:cs="宋体"/>
          <w:sz w:val="28"/>
        </w:rPr>
        <w:t>们专业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的重要因素。要想改</w:t>
      </w:r>
      <w:r>
        <w:rPr>
          <w:rFonts w:ascii="宋体" w:eastAsia="宋体" w:hAnsi="SimSun" w:cs="宋体"/>
          <w:sz w:val="28"/>
        </w:rPr>
        <w:t>变这</w:t>
      </w:r>
      <w:r>
        <w:rPr>
          <w:rFonts w:ascii="宋体" w:eastAsia="宋体" w:hAnsi="MS Mincho" w:cs="宋体"/>
          <w:sz w:val="28"/>
        </w:rPr>
        <w:t>些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状，要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持反思自己的教学行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，并且把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些反思用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面形式予以保留下来，我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也可以利用</w:t>
      </w:r>
      <w:r>
        <w:rPr>
          <w:rFonts w:ascii="宋体" w:eastAsia="宋体" w:hAnsi="SimSun" w:cs="宋体"/>
          <w:sz w:val="28"/>
        </w:rPr>
        <w:t>闲</w:t>
      </w:r>
      <w:r>
        <w:rPr>
          <w:rFonts w:ascii="宋体" w:eastAsia="宋体" w:hAnsi="MS Mincho" w:cs="宋体"/>
          <w:sz w:val="28"/>
        </w:rPr>
        <w:t>暇之余多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点文章，写点文章，写写下水作文、写教学日志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日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月累，在</w:t>
      </w: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化的道路上才能慢慢前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一个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需要我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做的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有很多很多，不由得，我想起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一段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来，想用它来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自己的感受，想以此来激励自己前行：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一只</w:t>
      </w:r>
      <w:r>
        <w:rPr>
          <w:rFonts w:ascii="宋体" w:eastAsia="宋体" w:hAnsi="SimSun" w:cs="宋体"/>
          <w:sz w:val="28"/>
        </w:rPr>
        <w:t>贝</w:t>
      </w:r>
      <w:r>
        <w:rPr>
          <w:rFonts w:ascii="宋体" w:eastAsia="宋体" w:hAnsi="MS Mincho" w:cs="宋体"/>
          <w:sz w:val="28"/>
        </w:rPr>
        <w:t>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痛苦的磨制而成</w:t>
      </w:r>
      <w:r>
        <w:rPr>
          <w:rFonts w:ascii="宋体" w:eastAsia="宋体" w:hAnsi="SimSun" w:cs="宋体"/>
          <w:sz w:val="28"/>
        </w:rPr>
        <w:t>长为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永恒的美</w:t>
      </w:r>
      <w:r>
        <w:rPr>
          <w:rFonts w:ascii="宋体" w:eastAsia="宋体" w:hAnsi="SimSun" w:cs="宋体"/>
          <w:sz w:val="28"/>
        </w:rPr>
        <w:t>丽</w:t>
      </w:r>
      <w:r>
        <w:rPr>
          <w:rFonts w:ascii="宋体" w:eastAsia="宋体" w:hAnsi="MS Mincho" w:cs="宋体"/>
          <w:sz w:val="28"/>
        </w:rPr>
        <w:t>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因用心的研磨，而散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出无限的魅力；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一位教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因丰富的磨砺，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生命</w:t>
      </w:r>
      <w:r>
        <w:rPr>
          <w:rFonts w:ascii="宋体" w:eastAsia="宋体" w:hAnsi="SimSun" w:cs="宋体"/>
          <w:sz w:val="28"/>
        </w:rPr>
        <w:t>绽</w:t>
      </w:r>
      <w:r>
        <w:rPr>
          <w:rFonts w:ascii="宋体" w:eastAsia="宋体" w:hAnsi="MS Mincho" w:cs="宋体"/>
          <w:sz w:val="28"/>
        </w:rPr>
        <w:t>放</w:t>
      </w:r>
      <w:r>
        <w:rPr>
          <w:rFonts w:ascii="宋体" w:eastAsia="宋体" w:hAnsi="SimSun" w:cs="宋体"/>
          <w:sz w:val="28"/>
        </w:rPr>
        <w:t>绚丽</w:t>
      </w:r>
      <w:r>
        <w:rPr>
          <w:rFonts w:ascii="宋体" w:eastAsia="宋体" w:hAnsi="MS Mincho" w:cs="宋体"/>
          <w:sz w:val="28"/>
        </w:rPr>
        <w:t>的光彩；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一群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着教育的人，因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信念的追求与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守，而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撑起一片蔚</w:t>
      </w:r>
      <w:r>
        <w:rPr>
          <w:rFonts w:ascii="宋体" w:eastAsia="宋体" w:hAnsi="SimSun" w:cs="宋体"/>
          <w:sz w:val="28"/>
        </w:rPr>
        <w:t>蓝</w:t>
      </w:r>
      <w:r>
        <w:rPr>
          <w:rFonts w:ascii="宋体" w:eastAsia="宋体" w:hAnsi="MS Mincho" w:cs="宋体"/>
          <w:sz w:val="28"/>
        </w:rPr>
        <w:t>的天空。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</w:t>
      </w:r>
      <w:r>
        <w:rPr>
          <w:rFonts w:ascii="宋体" w:eastAsia="宋体" w:hAnsi="SimSun" w:cs="宋体"/>
          <w:i w:val="0"/>
          <w:iCs w:val="0"/>
          <w:sz w:val="28"/>
        </w:rPr>
        <w:t>语</w:t>
      </w:r>
      <w:r>
        <w:rPr>
          <w:rFonts w:ascii="宋体" w:eastAsia="宋体" w:hAnsi="MS Mincho" w:cs="宋体"/>
          <w:i w:val="0"/>
          <w:iCs w:val="0"/>
          <w:sz w:val="28"/>
        </w:rPr>
        <w:t>文老</w:t>
      </w:r>
      <w:r>
        <w:rPr>
          <w:rFonts w:ascii="宋体" w:eastAsia="宋体" w:hAnsi="SimSun" w:cs="宋体"/>
          <w:i w:val="0"/>
          <w:iCs w:val="0"/>
          <w:sz w:val="28"/>
        </w:rPr>
        <w:t>师</w:t>
      </w:r>
      <w:r>
        <w:rPr>
          <w:rFonts w:ascii="宋体" w:eastAsia="宋体" w:hAnsi="MS Mincho" w:cs="宋体"/>
          <w:i w:val="0"/>
          <w:iCs w:val="0"/>
          <w:sz w:val="28"/>
        </w:rPr>
        <w:t>期末个人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7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本学期我担任了三年</w:t>
      </w:r>
      <w:r>
        <w:rPr>
          <w:rFonts w:ascii="宋体" w:eastAsia="宋体" w:hAnsi="SimSun" w:cs="宋体"/>
          <w:sz w:val="28"/>
        </w:rPr>
        <w:t>级语</w:t>
      </w:r>
      <w:r>
        <w:rPr>
          <w:rFonts w:ascii="宋体" w:eastAsia="宋体" w:hAnsi="MS Mincho" w:cs="宋体"/>
          <w:sz w:val="28"/>
        </w:rPr>
        <w:t>文教学工作。与低年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教学相比，三年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的教学有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多不同之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得好好反思。三年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教材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写的意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在于注重人的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展，用生活的情景呈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内容，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学生感受知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与生活的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，体会学知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的目的在于用知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，教材中的生活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景比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多，内容看似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施起来却很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。因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三年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是个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渡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期，从低年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到中年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转变</w:t>
      </w:r>
      <w:r>
        <w:rPr>
          <w:rFonts w:ascii="宋体" w:eastAsia="宋体" w:hAnsi="MS Mincho" w:cs="宋体"/>
          <w:sz w:val="28"/>
        </w:rPr>
        <w:t>，教学目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也有了新的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化。如何来上好三年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全新的教材，我在摸索中前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、在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践中反思。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</w:t>
      </w:r>
      <w:r>
        <w:rPr>
          <w:rFonts w:ascii="宋体" w:eastAsia="宋体" w:hAnsi="SimSun" w:cs="宋体"/>
          <w:b/>
          <w:bCs/>
          <w:sz w:val="28"/>
        </w:rPr>
        <w:t>钻</w:t>
      </w:r>
      <w:r>
        <w:rPr>
          <w:rFonts w:ascii="宋体" w:eastAsia="宋体" w:hAnsi="MS Mincho" w:cs="宋体"/>
          <w:b/>
          <w:bCs/>
          <w:sz w:val="28"/>
        </w:rPr>
        <w:t>研教材、了解学生，一切从</w:t>
      </w:r>
      <w:r>
        <w:rPr>
          <w:rFonts w:ascii="宋体" w:eastAsia="宋体" w:hAnsi="SimSun" w:cs="宋体"/>
          <w:b/>
          <w:bCs/>
          <w:sz w:val="28"/>
        </w:rPr>
        <w:t>实际</w:t>
      </w:r>
      <w:r>
        <w:rPr>
          <w:rFonts w:ascii="宋体" w:eastAsia="宋体" w:hAnsi="MS Mincho" w:cs="宋体"/>
          <w:b/>
          <w:bCs/>
          <w:sz w:val="28"/>
        </w:rPr>
        <w:t>出</w:t>
      </w:r>
      <w:r>
        <w:rPr>
          <w:rFonts w:ascii="宋体" w:eastAsia="宋体" w:hAnsi="SimSun" w:cs="宋体"/>
          <w:b/>
          <w:bCs/>
          <w:sz w:val="28"/>
        </w:rPr>
        <w:t>发</w:t>
      </w:r>
      <w:r>
        <w:rPr>
          <w:rFonts w:ascii="宋体" w:eastAsia="宋体" w:hAnsi="MS Mincho" w:cs="宋体"/>
          <w:b/>
          <w:bCs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教材是学生学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教学的依据，如何用好、用足教材，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教材、喜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，是首先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得考</w:t>
      </w:r>
      <w:r>
        <w:rPr>
          <w:rFonts w:ascii="宋体" w:eastAsia="宋体" w:hAnsi="SimSun" w:cs="宋体"/>
          <w:sz w:val="28"/>
        </w:rPr>
        <w:t>虑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。在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教材、教参深入研究后我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新教材更注重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能力的培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一些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点要求不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清晰、明确。如，本册教材注意培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预习习惯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边阅读边</w:t>
      </w:r>
      <w:r>
        <w:rPr>
          <w:rFonts w:ascii="宋体" w:eastAsia="宋体" w:hAnsi="MS Mincho" w:cs="宋体"/>
          <w:sz w:val="28"/>
        </w:rPr>
        <w:t>思考的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、通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方法理解</w:t>
      </w:r>
      <w:r>
        <w:rPr>
          <w:rFonts w:ascii="宋体" w:eastAsia="宋体" w:hAnsi="SimSun" w:cs="宋体"/>
          <w:sz w:val="28"/>
        </w:rPr>
        <w:t>词语</w:t>
      </w:r>
      <w:r>
        <w:rPr>
          <w:rFonts w:ascii="宋体" w:eastAsia="宋体" w:hAnsi="MS Mincho" w:cs="宋体"/>
          <w:sz w:val="28"/>
        </w:rPr>
        <w:t>的能力，注重学生</w:t>
      </w:r>
      <w:r>
        <w:rPr>
          <w:rFonts w:ascii="宋体" w:eastAsia="宋体" w:hAnsi="SimSun" w:cs="宋体"/>
          <w:sz w:val="28"/>
        </w:rPr>
        <w:t>对课</w:t>
      </w:r>
      <w:r>
        <w:rPr>
          <w:rFonts w:ascii="宋体" w:eastAsia="宋体" w:hAnsi="MS Mincho" w:cs="宋体"/>
          <w:sz w:val="28"/>
        </w:rPr>
        <w:t>文独特的感受。但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一些知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点在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有所反映，要求却不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明确，如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点符号的使用、比</w:t>
      </w:r>
      <w:r>
        <w:rPr>
          <w:rFonts w:ascii="宋体" w:eastAsia="宋体" w:hAnsi="SimSun" w:cs="宋体"/>
          <w:sz w:val="28"/>
        </w:rPr>
        <w:t>喻</w:t>
      </w:r>
      <w:r>
        <w:rPr>
          <w:rFonts w:ascii="宋体" w:eastAsia="宋体" w:hAnsi="MS Mincho" w:cs="宋体"/>
          <w:sz w:val="28"/>
        </w:rPr>
        <w:t>句、疑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句、反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句、</w:t>
      </w:r>
      <w:r>
        <w:rPr>
          <w:rFonts w:ascii="宋体" w:eastAsia="宋体" w:hAnsi="SimSun" w:cs="宋体"/>
          <w:sz w:val="28"/>
        </w:rPr>
        <w:t>设问</w:t>
      </w:r>
      <w:r>
        <w:rPr>
          <w:rFonts w:ascii="宋体" w:eastAsia="宋体" w:hAnsi="MS Mincho" w:cs="宋体"/>
          <w:sz w:val="28"/>
        </w:rPr>
        <w:t>句的了解、句式的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等。有了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教材</w:t>
      </w:r>
      <w:r>
        <w:rPr>
          <w:rFonts w:ascii="宋体" w:eastAsia="宋体" w:hAnsi="SimSun" w:cs="宋体"/>
          <w:sz w:val="28"/>
        </w:rPr>
        <w:t>较为</w:t>
      </w:r>
      <w:r>
        <w:rPr>
          <w:rFonts w:ascii="宋体" w:eastAsia="宋体" w:hAnsi="MS Mincho" w:cs="宋体"/>
          <w:sz w:val="28"/>
        </w:rPr>
        <w:t>正确、清晰的了解后，在教学的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程中我就能</w:t>
      </w:r>
      <w:r>
        <w:rPr>
          <w:rFonts w:ascii="宋体" w:eastAsia="宋体" w:hAnsi="SimSun" w:cs="宋体"/>
          <w:sz w:val="28"/>
        </w:rPr>
        <w:t>扬长</w:t>
      </w:r>
      <w:r>
        <w:rPr>
          <w:rFonts w:ascii="宋体" w:eastAsia="宋体" w:hAnsi="MS Mincho" w:cs="宋体"/>
          <w:sz w:val="28"/>
        </w:rPr>
        <w:t>避短、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内外互相</w:t>
      </w:r>
      <w:r>
        <w:rPr>
          <w:rFonts w:ascii="宋体" w:eastAsia="宋体" w:hAnsi="SimSun" w:cs="宋体"/>
          <w:sz w:val="28"/>
        </w:rPr>
        <w:t>补</w:t>
      </w:r>
      <w:r>
        <w:rPr>
          <w:rFonts w:ascii="宋体" w:eastAsia="宋体" w:hAnsi="MS Mincho" w:cs="宋体"/>
          <w:sz w:val="28"/>
        </w:rPr>
        <w:t>充，使教材更加完善。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二、培</w:t>
      </w:r>
      <w:r>
        <w:rPr>
          <w:rFonts w:ascii="宋体" w:eastAsia="宋体" w:hAnsi="SimSun" w:cs="宋体"/>
          <w:b/>
          <w:bCs/>
          <w:sz w:val="28"/>
        </w:rPr>
        <w:t>养</w:t>
      </w:r>
      <w:r>
        <w:rPr>
          <w:rFonts w:ascii="宋体" w:eastAsia="宋体" w:hAnsi="MS Mincho" w:cs="宋体"/>
          <w:b/>
          <w:bCs/>
          <w:sz w:val="28"/>
        </w:rPr>
        <w:t>学生良好的学</w:t>
      </w:r>
      <w:r>
        <w:rPr>
          <w:rFonts w:ascii="宋体" w:eastAsia="宋体" w:hAnsi="SimSun" w:cs="宋体"/>
          <w:b/>
          <w:bCs/>
          <w:sz w:val="28"/>
        </w:rPr>
        <w:t>习习惯</w:t>
      </w:r>
      <w:r>
        <w:rPr>
          <w:rFonts w:ascii="宋体" w:eastAsia="宋体" w:hAnsi="MS Mincho" w:cs="宋体"/>
          <w:b/>
          <w:bCs/>
          <w:sz w:val="28"/>
        </w:rPr>
        <w:t>和</w:t>
      </w:r>
      <w:r>
        <w:rPr>
          <w:rFonts w:ascii="宋体" w:eastAsia="宋体" w:hAnsi="SimSun" w:cs="宋体"/>
          <w:b/>
          <w:bCs/>
          <w:sz w:val="28"/>
        </w:rPr>
        <w:t>优</w:t>
      </w:r>
      <w:r>
        <w:rPr>
          <w:rFonts w:ascii="宋体" w:eastAsia="宋体" w:hAnsi="MS Mincho" w:cs="宋体"/>
          <w:b/>
          <w:bCs/>
          <w:sz w:val="28"/>
        </w:rPr>
        <w:t>良的学</w:t>
      </w:r>
      <w:r>
        <w:rPr>
          <w:rFonts w:ascii="宋体" w:eastAsia="宋体" w:hAnsi="SimSun" w:cs="宋体"/>
          <w:b/>
          <w:bCs/>
          <w:sz w:val="28"/>
        </w:rPr>
        <w:t>习</w:t>
      </w:r>
      <w:r>
        <w:rPr>
          <w:rFonts w:ascii="宋体" w:eastAsia="宋体" w:hAnsi="MS Mincho" w:cs="宋体"/>
          <w:b/>
          <w:bCs/>
          <w:sz w:val="28"/>
        </w:rPr>
        <w:t>氛</w:t>
      </w:r>
      <w:r>
        <w:rPr>
          <w:rFonts w:ascii="宋体" w:eastAsia="宋体" w:hAnsi="SimSun" w:cs="宋体"/>
          <w:b/>
          <w:bCs/>
          <w:sz w:val="28"/>
        </w:rPr>
        <w:t>围</w:t>
      </w:r>
      <w:r>
        <w:rPr>
          <w:rFonts w:ascii="宋体" w:eastAsia="宋体" w:hAnsi="MS Mincho" w:cs="宋体"/>
          <w:b/>
          <w:bCs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7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适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新</w:t>
      </w:r>
      <w:r>
        <w:rPr>
          <w:rFonts w:ascii="宋体" w:eastAsia="宋体" w:hAnsi="SimSun" w:cs="宋体"/>
          <w:sz w:val="28"/>
        </w:rPr>
        <w:t>课标</w:t>
      </w:r>
      <w:r>
        <w:rPr>
          <w:rFonts w:ascii="宋体" w:eastAsia="宋体" w:hAnsi="MS Mincho" w:cs="宋体"/>
          <w:sz w:val="28"/>
        </w:rPr>
        <w:t>的要求，更加注重他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自主、合作、探究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的能力。但如何将它</w:t>
      </w:r>
      <w:r>
        <w:rPr>
          <w:rFonts w:ascii="宋体" w:eastAsia="宋体" w:hAnsi="SimSun" w:cs="宋体"/>
          <w:sz w:val="28"/>
        </w:rPr>
        <w:t>们渗</w:t>
      </w:r>
      <w:r>
        <w:rPr>
          <w:rFonts w:ascii="宋体" w:eastAsia="宋体" w:hAnsi="MS Mincho" w:cs="宋体"/>
          <w:sz w:val="28"/>
        </w:rPr>
        <w:t>透到教学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程中，却是很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把握的。首先要大胆放手，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的主人，在教研</w:t>
      </w:r>
      <w:r>
        <w:rPr>
          <w:rFonts w:ascii="宋体" w:eastAsia="宋体" w:hAnsi="SimSun" w:cs="宋体"/>
          <w:sz w:val="28"/>
        </w:rPr>
        <w:t>组长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带领</w:t>
      </w:r>
      <w:r>
        <w:rPr>
          <w:rFonts w:ascii="宋体" w:eastAsia="宋体" w:hAnsi="MS Mincho" w:cs="宋体"/>
          <w:sz w:val="28"/>
        </w:rPr>
        <w:t>下，首先我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制定了</w:t>
      </w:r>
      <w:r>
        <w:rPr>
          <w:rFonts w:ascii="宋体" w:eastAsia="宋体" w:hAnsi="SimSun" w:cs="宋体"/>
          <w:sz w:val="28"/>
        </w:rPr>
        <w:t>详细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学生自主</w:t>
      </w:r>
      <w:r>
        <w:rPr>
          <w:rFonts w:ascii="宋体" w:eastAsia="宋体" w:hAnsi="SimSun" w:cs="宋体"/>
          <w:sz w:val="28"/>
        </w:rPr>
        <w:t>预习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预习</w:t>
      </w:r>
      <w:r>
        <w:rPr>
          <w:rFonts w:ascii="宋体" w:eastAsia="宋体" w:hAnsi="MS Mincho" w:cs="宋体"/>
          <w:sz w:val="28"/>
        </w:rPr>
        <w:t>要求，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学生做好充足的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前准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，能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在初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候学生字，</w:t>
      </w:r>
      <w:r>
        <w:rPr>
          <w:rFonts w:ascii="宋体" w:eastAsia="宋体" w:hAnsi="SimSun" w:cs="宋体"/>
          <w:sz w:val="28"/>
        </w:rPr>
        <w:t>组词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读顺课</w:t>
      </w:r>
      <w:r>
        <w:rPr>
          <w:rFonts w:ascii="宋体" w:eastAsia="宋体" w:hAnsi="MS Mincho" w:cs="宋体"/>
          <w:sz w:val="28"/>
        </w:rPr>
        <w:t>文，摘抄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文当中的好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好句，做到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前的自主学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。小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修</w:t>
      </w:r>
      <w:r>
        <w:rPr>
          <w:rFonts w:ascii="宋体" w:eastAsia="宋体" w:hAnsi="SimSun" w:cs="宋体"/>
          <w:sz w:val="28"/>
        </w:rPr>
        <w:t>订</w:t>
      </w:r>
      <w:r>
        <w:rPr>
          <w:rFonts w:ascii="宋体" w:eastAsia="宋体" w:hAnsi="MS Mincho" w:cs="宋体"/>
          <w:sz w:val="28"/>
        </w:rPr>
        <w:t>版大</w:t>
      </w:r>
      <w:r>
        <w:rPr>
          <w:rFonts w:ascii="宋体" w:eastAsia="宋体" w:hAnsi="SimSun" w:cs="宋体"/>
          <w:sz w:val="28"/>
        </w:rPr>
        <w:t>纲认</w:t>
      </w:r>
      <w:r>
        <w:rPr>
          <w:rFonts w:ascii="宋体" w:eastAsia="宋体" w:hAnsi="MS Mincho" w:cs="宋体"/>
          <w:sz w:val="28"/>
        </w:rPr>
        <w:t>定，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学生是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的主人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，因而，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要加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学生自主的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地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取知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，形成能力。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孩子的成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基本上得益于自己的学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程中，多采用同桌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互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互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，小</w:t>
      </w:r>
      <w:r>
        <w:rPr>
          <w:rFonts w:ascii="宋体" w:eastAsia="宋体" w:hAnsi="SimSun" w:cs="宋体"/>
          <w:sz w:val="28"/>
        </w:rPr>
        <w:t>组讨论</w:t>
      </w:r>
      <w:r>
        <w:rPr>
          <w:rFonts w:ascii="宋体" w:eastAsia="宋体" w:hAnsi="MS Mincho" w:cs="宋体"/>
          <w:sz w:val="28"/>
        </w:rPr>
        <w:t>、一些朗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的方式拓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的合作能力。再者多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一些有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建性的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来启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学生的思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。老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本身在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方面也得下苦功夫去研究，哪些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是可以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的，如何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？学生会有哪些答案，是否能达到自己想要的教学效果？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三、鼓励学生多</w:t>
      </w:r>
      <w:r>
        <w:rPr>
          <w:rFonts w:ascii="宋体" w:eastAsia="宋体" w:hAnsi="SimSun" w:cs="宋体"/>
          <w:b/>
          <w:bCs/>
          <w:sz w:val="28"/>
        </w:rPr>
        <w:t>阅读课</w:t>
      </w:r>
      <w:r>
        <w:rPr>
          <w:rFonts w:ascii="宋体" w:eastAsia="宋体" w:hAnsi="MS Mincho" w:cs="宋体"/>
          <w:b/>
          <w:bCs/>
          <w:sz w:val="28"/>
        </w:rPr>
        <w:t>外</w:t>
      </w:r>
      <w:r>
        <w:rPr>
          <w:rFonts w:ascii="宋体" w:eastAsia="宋体" w:hAnsi="SimSun" w:cs="宋体"/>
          <w:b/>
          <w:bCs/>
          <w:sz w:val="28"/>
        </w:rPr>
        <w:t>书</w:t>
      </w:r>
      <w:r>
        <w:rPr>
          <w:rFonts w:ascii="宋体" w:eastAsia="宋体" w:hAnsi="MS Mincho" w:cs="宋体"/>
          <w:b/>
          <w:bCs/>
          <w:sz w:val="28"/>
        </w:rPr>
        <w:t>籍，同</w:t>
      </w:r>
      <w:r>
        <w:rPr>
          <w:rFonts w:ascii="宋体" w:eastAsia="宋体" w:hAnsi="SimSun" w:cs="宋体"/>
          <w:b/>
          <w:bCs/>
          <w:sz w:val="28"/>
        </w:rPr>
        <w:t>时</w:t>
      </w:r>
      <w:r>
        <w:rPr>
          <w:rFonts w:ascii="宋体" w:eastAsia="宋体" w:hAnsi="MS Mincho" w:cs="宋体"/>
          <w:b/>
          <w:bCs/>
          <w:sz w:val="28"/>
        </w:rPr>
        <w:t>自己也要多</w:t>
      </w:r>
      <w:r>
        <w:rPr>
          <w:rFonts w:ascii="宋体" w:eastAsia="宋体" w:hAnsi="SimSun" w:cs="宋体"/>
          <w:b/>
          <w:bCs/>
          <w:sz w:val="28"/>
        </w:rPr>
        <w:t>读</w:t>
      </w:r>
      <w:r>
        <w:rPr>
          <w:rFonts w:ascii="宋体" w:eastAsia="宋体" w:hAnsi="MS Mincho" w:cs="宋体"/>
          <w:b/>
          <w:bCs/>
          <w:sz w:val="28"/>
        </w:rPr>
        <w:t>、多看、多思考。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是一个很重要的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，鼓励学生多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多看，同</w:t>
      </w:r>
      <w:r>
        <w:rPr>
          <w:rFonts w:ascii="宋体" w:eastAsia="宋体" w:hAnsi="SimSun" w:cs="宋体"/>
          <w:sz w:val="28"/>
        </w:rPr>
        <w:t>时开设</w:t>
      </w:r>
      <w:r>
        <w:rPr>
          <w:rFonts w:ascii="宋体" w:eastAsia="宋体" w:hAnsi="MS Mincho" w:cs="宋体"/>
          <w:sz w:val="28"/>
        </w:rPr>
        <w:t>小小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交流会或是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写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笔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。一能培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的口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交</w:t>
      </w:r>
      <w:r>
        <w:rPr>
          <w:rFonts w:ascii="宋体" w:eastAsia="宋体" w:hAnsi="SimSun" w:cs="宋体"/>
          <w:sz w:val="28"/>
        </w:rPr>
        <w:t>际</w:t>
      </w:r>
      <w:r>
        <w:rPr>
          <w:rFonts w:ascii="宋体" w:eastAsia="宋体" w:hAnsi="MS Mincho" w:cs="宋体"/>
          <w:sz w:val="28"/>
        </w:rPr>
        <w:t>的能力，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向同伴介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自己看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；二能帮助他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更好地学好三年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的新增内容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作文，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把看到的好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佳句当成</w:t>
      </w:r>
      <w:r>
        <w:rPr>
          <w:rFonts w:ascii="宋体" w:eastAsia="宋体" w:hAnsi="SimSun" w:cs="宋体"/>
          <w:sz w:val="28"/>
        </w:rPr>
        <w:t>习惯积</w:t>
      </w:r>
      <w:r>
        <w:rPr>
          <w:rFonts w:ascii="宋体" w:eastAsia="宋体" w:hAnsi="MS Mincho" w:cs="宋体"/>
          <w:sz w:val="28"/>
        </w:rPr>
        <w:t>累，也当成一</w:t>
      </w:r>
      <w:r>
        <w:rPr>
          <w:rFonts w:ascii="宋体" w:eastAsia="宋体" w:hAnsi="SimSun" w:cs="宋体"/>
          <w:sz w:val="28"/>
        </w:rPr>
        <w:t>种练</w:t>
      </w:r>
      <w:r>
        <w:rPr>
          <w:rFonts w:ascii="宋体" w:eastAsia="宋体" w:hAnsi="MS Mincho" w:cs="宋体"/>
          <w:sz w:val="28"/>
        </w:rPr>
        <w:t>笔。本学期在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学之初，我</w:t>
      </w:r>
      <w:r>
        <w:rPr>
          <w:rFonts w:ascii="宋体" w:eastAsia="宋体" w:hAnsi="SimSun" w:cs="宋体"/>
          <w:sz w:val="28"/>
        </w:rPr>
        <w:t>们组</w:t>
      </w:r>
      <w:r>
        <w:rPr>
          <w:rFonts w:ascii="宋体" w:eastAsia="宋体" w:hAnsi="MS Mincho" w:cs="宋体"/>
          <w:sz w:val="28"/>
        </w:rPr>
        <w:t>内教</w:t>
      </w:r>
      <w:r>
        <w:rPr>
          <w:rFonts w:ascii="宋体" w:eastAsia="宋体" w:hAnsi="SimSun" w:cs="宋体"/>
          <w:sz w:val="28"/>
        </w:rPr>
        <w:t>师还</w:t>
      </w:r>
      <w:r>
        <w:rPr>
          <w:rFonts w:ascii="宋体" w:eastAsia="宋体" w:hAnsi="MS Mincho" w:cs="宋体"/>
          <w:sz w:val="28"/>
        </w:rPr>
        <w:t>分配了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周出一</w:t>
      </w:r>
      <w:r>
        <w:rPr>
          <w:rFonts w:ascii="宋体" w:eastAsia="宋体" w:hAnsi="SimSun" w:cs="宋体"/>
          <w:sz w:val="28"/>
        </w:rPr>
        <w:t>张阅读</w:t>
      </w:r>
      <w:r>
        <w:rPr>
          <w:rFonts w:ascii="宋体" w:eastAsia="宋体" w:hAnsi="MS Mincho" w:cs="宋体"/>
          <w:sz w:val="28"/>
        </w:rPr>
        <w:t>小卷的任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，由</w:t>
      </w:r>
      <w:r>
        <w:rPr>
          <w:rFonts w:ascii="宋体" w:eastAsia="宋体" w:hAnsi="SimSun" w:cs="宋体"/>
          <w:sz w:val="28"/>
        </w:rPr>
        <w:t>刚开</w:t>
      </w:r>
      <w:r>
        <w:rPr>
          <w:rFonts w:ascii="宋体" w:eastAsia="宋体" w:hAnsi="MS Mincho" w:cs="宋体"/>
          <w:sz w:val="28"/>
        </w:rPr>
        <w:t>始的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着学生一起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做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在学生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基本能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自己独立完成，使学生的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能力有了很大提高。另外，我</w:t>
      </w:r>
      <w:r>
        <w:rPr>
          <w:rFonts w:ascii="宋体" w:eastAsia="宋体" w:hAnsi="SimSun" w:cs="宋体"/>
          <w:sz w:val="28"/>
        </w:rPr>
        <w:t>们还</w:t>
      </w: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学校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生共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一本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阅读兴</w:t>
      </w:r>
      <w:r>
        <w:rPr>
          <w:rFonts w:ascii="宋体" w:eastAsia="宋体" w:hAnsi="MS Mincho" w:cs="宋体"/>
          <w:sz w:val="28"/>
        </w:rPr>
        <w:t>趣。教育家</w:t>
      </w:r>
      <w:r>
        <w:rPr>
          <w:rFonts w:ascii="宋体" w:eastAsia="宋体" w:hAnsi="SimSun" w:cs="宋体"/>
          <w:sz w:val="28"/>
        </w:rPr>
        <w:t>苏</w:t>
      </w:r>
      <w:r>
        <w:rPr>
          <w:rFonts w:ascii="宋体" w:eastAsia="宋体" w:hAnsi="MS Mincho" w:cs="宋体"/>
          <w:sz w:val="28"/>
        </w:rPr>
        <w:t>霍姆林斯基曾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提出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人才只靠人才去培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，能力只能靠能力去培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，才干只有靠才干去培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断。言尽之意就是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名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出高徒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。当今，是高科技的信息社会，学生可以通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渠道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取知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开阔视</w:t>
      </w:r>
      <w:r>
        <w:rPr>
          <w:rFonts w:ascii="宋体" w:eastAsia="宋体" w:hAnsi="MS Mincho" w:cs="宋体"/>
          <w:sz w:val="28"/>
        </w:rPr>
        <w:t>野。学生素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的提高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也有了更高的要求，新教材的内容更是从古到今，包</w:t>
      </w:r>
      <w:r>
        <w:rPr>
          <w:rFonts w:ascii="宋体" w:eastAsia="宋体" w:hAnsi="SimSun" w:cs="宋体"/>
          <w:sz w:val="28"/>
        </w:rPr>
        <w:t>罗</w:t>
      </w:r>
      <w:r>
        <w:rPr>
          <w:rFonts w:ascii="宋体" w:eastAsia="宋体" w:hAnsi="MS Mincho" w:cs="宋体"/>
          <w:sz w:val="28"/>
        </w:rPr>
        <w:t>万象，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就要求我</w:t>
      </w:r>
      <w:r>
        <w:rPr>
          <w:rFonts w:ascii="宋体" w:eastAsia="宋体" w:hAnsi="SimSun" w:cs="宋体"/>
          <w:sz w:val="28"/>
        </w:rPr>
        <w:t>们每</w:t>
      </w:r>
      <w:r>
        <w:rPr>
          <w:rFonts w:ascii="宋体" w:eastAsia="宋体" w:hAnsi="MS Mincho" w:cs="宋体"/>
          <w:sz w:val="28"/>
        </w:rPr>
        <w:t>一位教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要力争使自己成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一名学者。在学生眼里不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是知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播者，更要是智慧的化身，无事无物不</w:t>
      </w:r>
      <w:r>
        <w:rPr>
          <w:rFonts w:ascii="宋体" w:eastAsia="宋体" w:hAnsi="SimSun" w:cs="宋体"/>
          <w:sz w:val="28"/>
        </w:rPr>
        <w:t>晓</w:t>
      </w:r>
      <w:r>
        <w:rPr>
          <w:rFonts w:ascii="宋体" w:eastAsia="宋体" w:hAnsi="MS Mincho" w:cs="宋体"/>
          <w:sz w:val="28"/>
        </w:rPr>
        <w:t>。要使自己成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一名学者，平</w:t>
      </w:r>
      <w:r>
        <w:rPr>
          <w:rFonts w:ascii="宋体" w:eastAsia="宋体" w:hAnsi="SimSun" w:cs="宋体"/>
          <w:sz w:val="28"/>
        </w:rPr>
        <w:t>时应该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、多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累、多思考、多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践、多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。更要重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新教材中参考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料的学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，因</w:t>
      </w:r>
      <w:r>
        <w:rPr>
          <w:rFonts w:ascii="宋体" w:eastAsia="宋体" w:hAnsi="SimSun" w:cs="宋体"/>
          <w:sz w:val="28"/>
        </w:rPr>
        <w:t>为这</w:t>
      </w:r>
      <w:r>
        <w:rPr>
          <w:rFonts w:ascii="宋体" w:eastAsia="宋体" w:hAnsi="MS Mincho" w:cs="宋体"/>
          <w:sz w:val="28"/>
        </w:rPr>
        <w:t>与学生的学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有着直接的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系。渊博的知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，是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一位老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教好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关键</w:t>
      </w:r>
      <w:r>
        <w:rPr>
          <w:rFonts w:ascii="宋体" w:eastAsia="宋体" w:hAnsi="MS Mincho" w:cs="宋体"/>
          <w:sz w:val="28"/>
        </w:rPr>
        <w:t>所在。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四、不断</w:t>
      </w:r>
      <w:r>
        <w:rPr>
          <w:rFonts w:ascii="宋体" w:eastAsia="宋体" w:hAnsi="SimSun" w:cs="宋体"/>
          <w:b/>
          <w:bCs/>
          <w:sz w:val="28"/>
        </w:rPr>
        <w:t>实</w:t>
      </w:r>
      <w:r>
        <w:rPr>
          <w:rFonts w:ascii="宋体" w:eastAsia="宋体" w:hAnsi="MS Mincho" w:cs="宋体"/>
          <w:b/>
          <w:bCs/>
          <w:sz w:val="28"/>
        </w:rPr>
        <w:t>践，不断完善，</w:t>
      </w:r>
      <w:r>
        <w:rPr>
          <w:rFonts w:ascii="宋体" w:eastAsia="宋体" w:hAnsi="SimSun" w:cs="宋体"/>
          <w:b/>
          <w:bCs/>
          <w:sz w:val="28"/>
        </w:rPr>
        <w:t>优</w:t>
      </w:r>
      <w:r>
        <w:rPr>
          <w:rFonts w:ascii="宋体" w:eastAsia="宋体" w:hAnsi="MS Mincho" w:cs="宋体"/>
          <w:b/>
          <w:bCs/>
          <w:sz w:val="28"/>
        </w:rPr>
        <w:t>化</w:t>
      </w:r>
      <w:r>
        <w:rPr>
          <w:rFonts w:ascii="宋体" w:eastAsia="宋体" w:hAnsi="SimSun" w:cs="宋体"/>
          <w:b/>
          <w:bCs/>
          <w:sz w:val="28"/>
        </w:rPr>
        <w:t>课</w:t>
      </w:r>
      <w:r>
        <w:rPr>
          <w:rFonts w:ascii="宋体" w:eastAsia="宋体" w:hAnsi="MS Mincho" w:cs="宋体"/>
          <w:b/>
          <w:bCs/>
          <w:sz w:val="28"/>
        </w:rPr>
        <w:t>堂教学。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堂是教学改革的主</w:t>
      </w:r>
      <w:r>
        <w:rPr>
          <w:rFonts w:ascii="宋体" w:eastAsia="宋体" w:hAnsi="SimSun" w:cs="宋体"/>
          <w:sz w:val="28"/>
        </w:rPr>
        <w:t>阵</w:t>
      </w:r>
      <w:r>
        <w:rPr>
          <w:rFonts w:ascii="宋体" w:eastAsia="宋体" w:hAnsi="MS Mincho" w:cs="宋体"/>
          <w:sz w:val="28"/>
        </w:rPr>
        <w:t>地，在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在教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学生知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，更要注重学生学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能力的形成，真正学会学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的主人。三年</w:t>
      </w:r>
      <w:r>
        <w:rPr>
          <w:rFonts w:ascii="宋体" w:eastAsia="宋体" w:hAnsi="SimSun" w:cs="宋体"/>
          <w:sz w:val="28"/>
        </w:rPr>
        <w:t>级刚刚</w:t>
      </w:r>
      <w:r>
        <w:rPr>
          <w:rFonts w:ascii="宋体" w:eastAsia="宋体" w:hAnsi="MS Mincho" w:cs="宋体"/>
          <w:sz w:val="28"/>
        </w:rPr>
        <w:t>从低年</w:t>
      </w:r>
      <w:r>
        <w:rPr>
          <w:rFonts w:ascii="宋体" w:eastAsia="宋体" w:hAnsi="SimSun" w:cs="宋体"/>
          <w:sz w:val="28"/>
        </w:rPr>
        <w:t>级过</w:t>
      </w:r>
      <w:r>
        <w:rPr>
          <w:rFonts w:ascii="宋体" w:eastAsia="宋体" w:hAnsi="MS Mincho" w:cs="宋体"/>
          <w:sz w:val="28"/>
        </w:rPr>
        <w:t>渡上来，教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作用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得尤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重要，在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堂上的自主学</w:t>
      </w:r>
      <w:r>
        <w:rPr>
          <w:rFonts w:ascii="宋体" w:eastAsia="宋体" w:hAnsi="SimSun" w:cs="宋体"/>
          <w:sz w:val="28"/>
        </w:rPr>
        <w:t>习还</w:t>
      </w:r>
      <w:r>
        <w:rPr>
          <w:rFonts w:ascii="宋体" w:eastAsia="宋体" w:hAnsi="MS Mincho" w:cs="宋体"/>
          <w:sz w:val="28"/>
        </w:rPr>
        <w:t>是要通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、引</w:t>
      </w:r>
      <w:r>
        <w:rPr>
          <w:rFonts w:ascii="宋体" w:eastAsia="宋体" w:hAnsi="SimSun" w:cs="宋体"/>
          <w:sz w:val="28"/>
        </w:rPr>
        <w:t>导进</w:t>
      </w:r>
      <w:r>
        <w:rPr>
          <w:rFonts w:ascii="宋体" w:eastAsia="宋体" w:hAnsi="MS Mincho" w:cs="宋体"/>
          <w:sz w:val="28"/>
        </w:rPr>
        <w:t>行。因此教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对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https://d.book118.com/597113140025006035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18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maftertime">
    <w:name w:val="sm_after_time"/>
    <w:basedOn w:val="DefaultParagraphFont"/>
  </w:style>
  <w:style w:type="character" w:customStyle="1" w:styleId="source">
    <w:name w:val="source"/>
    <w:basedOn w:val="DefaultParagraphFont"/>
  </w:style>
  <w:style w:type="character" w:customStyle="1" w:styleId="excellenttitle">
    <w:name w:val="excellent_title"/>
    <w:basedOn w:val="DefaultParagraphFont"/>
  </w:style>
  <w:style w:type="character" w:customStyle="1" w:styleId="excellentstar">
    <w:name w:val="excellent_sta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597113140025006035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18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小学语文老师期末个人总结(15篇)</dc:title>
  <dc:subject>总结是指对某一阶段的工作、学习或思想中的经验或情况进行分析研究，做出带有规律性结论的书面材料，它能够给人努力工作的动力，是时候写一份总结了。总结怎么写才不会流于形式呢？下面是小编帮大家整理的小学语文老</dc:subject>
  <cp:keywords>小学语文老师期末个人总结</cp:keywords>
  <cp:revision>0</cp:revision>
</cp:coreProperties>
</file>