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60" w:beforeAutospacing="0" w:after="160" w:afterAutospacing="0" w:line="360" w:lineRule="auto"/>
        <w:ind w:firstLine="560"/>
        <w:contextualSpacing w:val="0"/>
        <w:jc w:val="center"/>
      </w:pPr>
      <w:r>
        <w:rPr>
          <w:rFonts w:ascii="宋体" w:eastAsia="黑体" w:hAnsi="MS Mincho" w:cs="宋体"/>
          <w:b/>
          <w:sz w:val="40"/>
        </w:rPr>
        <w:t>高中学期末</w:t>
      </w:r>
      <w:r>
        <w:rPr>
          <w:rFonts w:ascii="宋体" w:eastAsia="黑体" w:hAnsi="SimSun" w:cs="宋体"/>
          <w:b/>
          <w:sz w:val="40"/>
        </w:rPr>
        <w:t>总结</w:t>
      </w:r>
      <w:r>
        <w:rPr>
          <w:rFonts w:ascii="宋体" w:eastAsia="黑体" w:cs="宋体"/>
          <w:b/>
          <w:sz w:val="40"/>
        </w:rPr>
        <w:t>15</w:t>
      </w:r>
      <w:r>
        <w:rPr>
          <w:rFonts w:ascii="宋体" w:eastAsia="黑体" w:hAnsi="MS Mincho" w:cs="宋体"/>
          <w:b/>
          <w:sz w:val="40"/>
        </w:rPr>
        <w:t>篇</w:t>
      </w:r>
    </w:p>
    <w:p>
      <w:pPr>
        <w:spacing w:before="160" w:beforeAutospacing="0" w:after="160" w:afterAutospacing="0" w:line="360" w:lineRule="auto"/>
        <w:ind w:firstLine="560"/>
        <w:contextualSpacing w:val="0"/>
        <w:jc w:val="both"/>
      </w:pPr>
      <w:r>
        <w:rPr>
          <w:rFonts w:ascii="宋体" w:eastAsia="宋体" w:hAnsi="SimSun" w:cs="宋体"/>
          <w:sz w:val="28"/>
        </w:rPr>
        <w:t>总结</w:t>
      </w:r>
      <w:r>
        <w:rPr>
          <w:rFonts w:ascii="宋体" w:eastAsia="宋体" w:hAnsi="MS Mincho" w:cs="宋体"/>
          <w:sz w:val="28"/>
        </w:rPr>
        <w:t>是事后</w:t>
      </w:r>
      <w:r>
        <w:rPr>
          <w:rFonts w:ascii="宋体" w:eastAsia="宋体" w:hAnsi="SimSun" w:cs="宋体"/>
          <w:sz w:val="28"/>
        </w:rPr>
        <w:t>对</w:t>
      </w:r>
      <w:r>
        <w:rPr>
          <w:rFonts w:ascii="宋体" w:eastAsia="宋体" w:hAnsi="MS Mincho" w:cs="宋体"/>
          <w:sz w:val="28"/>
        </w:rPr>
        <w:t>某一</w:t>
      </w:r>
      <w:r>
        <w:rPr>
          <w:rFonts w:ascii="宋体" w:eastAsia="宋体" w:hAnsi="SimSun" w:cs="宋体"/>
          <w:sz w:val="28"/>
        </w:rPr>
        <w:t>阶</w:t>
      </w:r>
      <w:r>
        <w:rPr>
          <w:rFonts w:ascii="宋体" w:eastAsia="宋体" w:hAnsi="MS Mincho" w:cs="宋体"/>
          <w:sz w:val="28"/>
        </w:rPr>
        <w:t>段的学</w:t>
      </w:r>
      <w:r>
        <w:rPr>
          <w:rFonts w:ascii="宋体" w:eastAsia="宋体" w:hAnsi="SimSun" w:cs="宋体"/>
          <w:sz w:val="28"/>
        </w:rPr>
        <w:t>习</w:t>
      </w:r>
      <w:r>
        <w:rPr>
          <w:rFonts w:ascii="宋体" w:eastAsia="宋体" w:hAnsi="MS Mincho" w:cs="宋体"/>
          <w:sz w:val="28"/>
        </w:rPr>
        <w:t>或工作情况作加以回</w:t>
      </w:r>
      <w:r>
        <w:rPr>
          <w:rFonts w:ascii="宋体" w:eastAsia="宋体" w:hAnsi="SimSun" w:cs="宋体"/>
          <w:sz w:val="28"/>
        </w:rPr>
        <w:t>顾检查</w:t>
      </w:r>
      <w:r>
        <w:rPr>
          <w:rFonts w:ascii="宋体" w:eastAsia="宋体" w:hAnsi="MS Mincho" w:cs="宋体"/>
          <w:sz w:val="28"/>
        </w:rPr>
        <w:t>并分析</w:t>
      </w:r>
      <w:r>
        <w:rPr>
          <w:rFonts w:ascii="宋体" w:eastAsia="宋体" w:hAnsi="SimSun" w:cs="宋体"/>
          <w:sz w:val="28"/>
        </w:rPr>
        <w:t>评</w:t>
      </w:r>
      <w:r>
        <w:rPr>
          <w:rFonts w:ascii="宋体" w:eastAsia="宋体" w:hAnsi="MS Mincho" w:cs="宋体"/>
          <w:sz w:val="28"/>
        </w:rPr>
        <w:t>价的</w:t>
      </w:r>
      <w:r>
        <w:rPr>
          <w:rFonts w:ascii="宋体" w:eastAsia="宋体" w:hAnsi="SimSun" w:cs="宋体"/>
          <w:sz w:val="28"/>
        </w:rPr>
        <w:t>书</w:t>
      </w:r>
      <w:r>
        <w:rPr>
          <w:rFonts w:ascii="宋体" w:eastAsia="宋体" w:hAnsi="MS Mincho" w:cs="宋体"/>
          <w:sz w:val="28"/>
        </w:rPr>
        <w:t>面材料，它可以帮助我</w:t>
      </w:r>
      <w:r>
        <w:rPr>
          <w:rFonts w:ascii="宋体" w:eastAsia="宋体" w:hAnsi="SimSun" w:cs="宋体"/>
          <w:sz w:val="28"/>
        </w:rPr>
        <w:t>们</w:t>
      </w:r>
      <w:r>
        <w:rPr>
          <w:rFonts w:ascii="宋体" w:eastAsia="宋体" w:hAnsi="MS Mincho" w:cs="宋体"/>
          <w:sz w:val="28"/>
        </w:rPr>
        <w:t>有</w:t>
      </w:r>
      <w:r>
        <w:rPr>
          <w:rFonts w:ascii="宋体" w:eastAsia="宋体" w:hAnsi="SimSun" w:cs="宋体"/>
          <w:sz w:val="28"/>
        </w:rPr>
        <w:t>寻</w:t>
      </w:r>
      <w:r>
        <w:rPr>
          <w:rFonts w:ascii="宋体" w:eastAsia="宋体" w:hAnsi="MS Mincho" w:cs="宋体"/>
          <w:sz w:val="28"/>
        </w:rPr>
        <w:t>找学</w:t>
      </w:r>
      <w:r>
        <w:rPr>
          <w:rFonts w:ascii="宋体" w:eastAsia="宋体" w:hAnsi="SimSun" w:cs="宋体"/>
          <w:sz w:val="28"/>
        </w:rPr>
        <w:t>习</w:t>
      </w:r>
      <w:r>
        <w:rPr>
          <w:rFonts w:ascii="宋体" w:eastAsia="宋体" w:hAnsi="MS Mincho" w:cs="宋体"/>
          <w:sz w:val="28"/>
        </w:rPr>
        <w:t>和工作中的</w:t>
      </w:r>
      <w:r>
        <w:rPr>
          <w:rFonts w:ascii="宋体" w:eastAsia="宋体" w:hAnsi="SimSun" w:cs="宋体"/>
          <w:sz w:val="28"/>
        </w:rPr>
        <w:t>规</w:t>
      </w:r>
      <w:r>
        <w:rPr>
          <w:rFonts w:ascii="宋体" w:eastAsia="宋体" w:hAnsi="MS Mincho" w:cs="宋体"/>
          <w:sz w:val="28"/>
        </w:rPr>
        <w:t>律，因此十分有必</w:t>
      </w:r>
      <w:r>
        <w:rPr>
          <w:rFonts w:ascii="宋体" w:eastAsia="宋体" w:hAnsi="SimSun" w:cs="宋体"/>
          <w:sz w:val="28"/>
        </w:rPr>
        <w:t>须</w:t>
      </w:r>
      <w:r>
        <w:rPr>
          <w:rFonts w:ascii="宋体" w:eastAsia="宋体" w:hAnsi="MS Mincho" w:cs="宋体"/>
          <w:sz w:val="28"/>
        </w:rPr>
        <w:t>要写一份</w:t>
      </w:r>
      <w:r>
        <w:rPr>
          <w:rFonts w:ascii="宋体" w:eastAsia="宋体" w:hAnsi="SimSun" w:cs="宋体"/>
          <w:sz w:val="28"/>
        </w:rPr>
        <w:t>总结</w:t>
      </w:r>
      <w:r>
        <w:rPr>
          <w:rFonts w:ascii="宋体" w:eastAsia="宋体" w:hAnsi="MS Mincho" w:cs="宋体"/>
          <w:sz w:val="28"/>
        </w:rPr>
        <w:t>哦。那</w:t>
      </w:r>
      <w:r>
        <w:rPr>
          <w:rFonts w:ascii="宋体" w:eastAsia="宋体" w:hAnsi="SimSun" w:cs="宋体"/>
          <w:sz w:val="28"/>
        </w:rPr>
        <w:t>么总结应该</w:t>
      </w:r>
      <w:r>
        <w:rPr>
          <w:rFonts w:ascii="宋体" w:eastAsia="宋体" w:hAnsi="MS Mincho" w:cs="宋体"/>
          <w:sz w:val="28"/>
        </w:rPr>
        <w:t>包括什</w:t>
      </w:r>
      <w:r>
        <w:rPr>
          <w:rFonts w:ascii="宋体" w:eastAsia="宋体" w:hAnsi="SimSun" w:cs="宋体"/>
          <w:sz w:val="28"/>
        </w:rPr>
        <w:t>么</w:t>
      </w:r>
      <w:r>
        <w:rPr>
          <w:rFonts w:ascii="宋体" w:eastAsia="宋体" w:hAnsi="MS Mincho" w:cs="宋体"/>
          <w:sz w:val="28"/>
        </w:rPr>
        <w:t>内容呢？以下是小</w:t>
      </w:r>
      <w:r>
        <w:rPr>
          <w:rFonts w:ascii="宋体" w:eastAsia="宋体" w:hAnsi="SimSun" w:cs="宋体"/>
          <w:sz w:val="28"/>
        </w:rPr>
        <w:t>编</w:t>
      </w:r>
      <w:r>
        <w:rPr>
          <w:rFonts w:ascii="宋体" w:eastAsia="宋体" w:hAnsi="MS Mincho" w:cs="宋体"/>
          <w:sz w:val="28"/>
        </w:rPr>
        <w:t>整理的高中学期末</w:t>
      </w:r>
      <w:r>
        <w:rPr>
          <w:rFonts w:ascii="宋体" w:eastAsia="宋体" w:hAnsi="SimSun" w:cs="宋体"/>
          <w:sz w:val="28"/>
        </w:rPr>
        <w:t>总结</w:t>
      </w:r>
      <w:r>
        <w:rPr>
          <w:rFonts w:ascii="宋体" w:eastAsia="宋体" w:hAnsi="MS Mincho" w:cs="宋体"/>
          <w:sz w:val="28"/>
        </w:rPr>
        <w:t>，希望能</w:t>
      </w:r>
      <w:r>
        <w:rPr>
          <w:rFonts w:ascii="宋体" w:eastAsia="宋体" w:hAnsi="SimSun" w:cs="宋体"/>
          <w:sz w:val="28"/>
        </w:rPr>
        <w:t>够</w:t>
      </w:r>
      <w:r>
        <w:rPr>
          <w:rFonts w:ascii="宋体" w:eastAsia="宋体" w:hAnsi="MS Mincho" w:cs="宋体"/>
          <w:sz w:val="28"/>
        </w:rPr>
        <w:t>帮助到大家。</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高中学期末</w:t>
      </w:r>
      <w:r>
        <w:rPr>
          <w:rFonts w:ascii="宋体" w:eastAsia="宋体" w:hAnsi="SimSun" w:cs="宋体"/>
          <w:i w:val="0"/>
          <w:iCs w:val="0"/>
          <w:sz w:val="28"/>
        </w:rPr>
        <w:t>总结</w:t>
      </w:r>
      <w:r>
        <w:rPr>
          <w:rFonts w:ascii="宋体" w:eastAsia="宋体" w:hAnsi="Times New Roman" w:cs="宋体"/>
          <w:i w:val="0"/>
          <w:iCs w:val="0"/>
          <w:sz w:val="28"/>
        </w:rPr>
        <w:t>1</w:t>
      </w:r>
    </w:p>
    <w:p>
      <w:pPr>
        <w:spacing w:before="160" w:beforeAutospacing="0" w:after="160" w:afterAutospacing="0" w:line="360" w:lineRule="auto"/>
        <w:ind w:firstLine="560"/>
        <w:contextualSpacing w:val="0"/>
        <w:jc w:val="both"/>
      </w:pPr>
      <w:r>
        <w:rPr>
          <w:rFonts w:ascii="宋体" w:eastAsia="宋体" w:hAnsi="MS Mincho" w:cs="宋体"/>
          <w:sz w:val="28"/>
        </w:rPr>
        <w:t>一学期美</w:t>
      </w:r>
      <w:r>
        <w:rPr>
          <w:rFonts w:ascii="宋体" w:eastAsia="宋体" w:hAnsi="SimSun" w:cs="宋体"/>
          <w:sz w:val="28"/>
        </w:rPr>
        <w:t>术</w:t>
      </w:r>
      <w:r>
        <w:rPr>
          <w:rFonts w:ascii="宋体" w:eastAsia="宋体" w:hAnsi="MS Mincho" w:cs="宋体"/>
          <w:sz w:val="28"/>
        </w:rPr>
        <w:t>教学工作已</w:t>
      </w:r>
      <w:r>
        <w:rPr>
          <w:rFonts w:ascii="宋体" w:eastAsia="宋体" w:hAnsi="SimSun" w:cs="宋体"/>
          <w:sz w:val="28"/>
        </w:rPr>
        <w:t>经结</w:t>
      </w:r>
      <w:r>
        <w:rPr>
          <w:rFonts w:ascii="宋体" w:eastAsia="宋体" w:hAnsi="MS Mincho" w:cs="宋体"/>
          <w:sz w:val="28"/>
        </w:rPr>
        <w:t>束，我担任</w:t>
      </w:r>
      <w:r>
        <w:rPr>
          <w:rFonts w:ascii="宋体" w:eastAsia="宋体" w:cs="宋体"/>
          <w:sz w:val="28"/>
        </w:rPr>
        <w:t>xx</w:t>
      </w:r>
      <w:r>
        <w:rPr>
          <w:rFonts w:ascii="宋体" w:eastAsia="宋体" w:hAnsi="MS Mincho" w:cs="宋体"/>
          <w:sz w:val="28"/>
        </w:rPr>
        <w:t>年</w:t>
      </w:r>
      <w:r>
        <w:rPr>
          <w:rFonts w:ascii="宋体" w:eastAsia="宋体" w:hAnsi="SimSun" w:cs="宋体"/>
          <w:sz w:val="28"/>
        </w:rPr>
        <w:t>级</w:t>
      </w:r>
      <w:r>
        <w:rPr>
          <w:rFonts w:ascii="宋体" w:eastAsia="宋体" w:hAnsi="MS Mincho" w:cs="宋体"/>
          <w:sz w:val="28"/>
        </w:rPr>
        <w:t>美</w:t>
      </w:r>
      <w:r>
        <w:rPr>
          <w:rFonts w:ascii="宋体" w:eastAsia="宋体" w:hAnsi="SimSun" w:cs="宋体"/>
          <w:sz w:val="28"/>
        </w:rPr>
        <w:t>术</w:t>
      </w:r>
      <w:r>
        <w:rPr>
          <w:rFonts w:ascii="宋体" w:eastAsia="宋体" w:hAnsi="MS Mincho" w:cs="宋体"/>
          <w:sz w:val="28"/>
        </w:rPr>
        <w:t>教学工作，在</w:t>
      </w:r>
      <w:r>
        <w:rPr>
          <w:rFonts w:ascii="宋体" w:eastAsia="宋体" w:hAnsi="SimSun" w:cs="宋体"/>
          <w:sz w:val="28"/>
        </w:rPr>
        <w:t>这</w:t>
      </w:r>
      <w:r>
        <w:rPr>
          <w:rFonts w:ascii="宋体" w:eastAsia="宋体" w:hAnsi="MS Mincho" w:cs="宋体"/>
          <w:sz w:val="28"/>
        </w:rPr>
        <w:t>个学期中</w:t>
      </w:r>
      <w:r>
        <w:rPr>
          <w:rFonts w:ascii="宋体" w:eastAsia="宋体" w:hAnsi="SimSun" w:cs="宋体"/>
          <w:sz w:val="28"/>
        </w:rPr>
        <w:t>认</w:t>
      </w:r>
      <w:r>
        <w:rPr>
          <w:rFonts w:ascii="宋体" w:eastAsia="宋体" w:hAnsi="MS Mincho" w:cs="宋体"/>
          <w:sz w:val="28"/>
        </w:rPr>
        <w:t>真学</w:t>
      </w:r>
      <w:r>
        <w:rPr>
          <w:rFonts w:ascii="宋体" w:eastAsia="宋体" w:hAnsi="SimSun" w:cs="宋体"/>
          <w:sz w:val="28"/>
        </w:rPr>
        <w:t>习</w:t>
      </w:r>
      <w:r>
        <w:rPr>
          <w:rFonts w:ascii="宋体" w:eastAsia="宋体" w:hAnsi="MS Mincho" w:cs="宋体"/>
          <w:sz w:val="28"/>
        </w:rPr>
        <w:t>新</w:t>
      </w:r>
      <w:r>
        <w:rPr>
          <w:rFonts w:ascii="宋体" w:eastAsia="宋体" w:hAnsi="SimSun" w:cs="宋体"/>
          <w:sz w:val="28"/>
        </w:rPr>
        <w:t>课标</w:t>
      </w:r>
      <w:r>
        <w:rPr>
          <w:rFonts w:ascii="宋体" w:eastAsia="宋体" w:hAnsi="MS Mincho" w:cs="宋体"/>
          <w:sz w:val="28"/>
        </w:rPr>
        <w:t>，研究新的教学教法，</w:t>
      </w:r>
      <w:r>
        <w:rPr>
          <w:rFonts w:ascii="宋体" w:eastAsia="宋体" w:hAnsi="SimSun" w:cs="宋体"/>
          <w:sz w:val="28"/>
        </w:rPr>
        <w:t>对课</w:t>
      </w:r>
      <w:r>
        <w:rPr>
          <w:rFonts w:ascii="宋体" w:eastAsia="宋体" w:hAnsi="MS Mincho" w:cs="宋体"/>
          <w:sz w:val="28"/>
        </w:rPr>
        <w:t>堂中存在的</w:t>
      </w:r>
      <w:r>
        <w:rPr>
          <w:rFonts w:ascii="宋体" w:eastAsia="宋体" w:hAnsi="SimSun" w:cs="宋体"/>
          <w:sz w:val="28"/>
        </w:rPr>
        <w:t>问题认</w:t>
      </w:r>
      <w:r>
        <w:rPr>
          <w:rFonts w:ascii="宋体" w:eastAsia="宋体" w:hAnsi="MS Mincho" w:cs="宋体"/>
          <w:sz w:val="28"/>
        </w:rPr>
        <w:t>真地去分析，探</w:t>
      </w:r>
      <w:r>
        <w:rPr>
          <w:rFonts w:ascii="宋体" w:eastAsia="宋体" w:hAnsi="SimSun" w:cs="宋体"/>
          <w:sz w:val="28"/>
        </w:rPr>
        <w:t>讨综</w:t>
      </w:r>
      <w:r>
        <w:rPr>
          <w:rFonts w:ascii="宋体" w:eastAsia="宋体" w:hAnsi="MS Mincho" w:cs="宋体"/>
          <w:sz w:val="28"/>
        </w:rPr>
        <w:t>合探究及多媒材的运用。我</w:t>
      </w:r>
      <w:r>
        <w:rPr>
          <w:rFonts w:ascii="宋体" w:eastAsia="宋体" w:hAnsi="SimSun" w:cs="宋体"/>
          <w:sz w:val="28"/>
        </w:rPr>
        <w:t>还</w:t>
      </w:r>
      <w:r>
        <w:rPr>
          <w:rFonts w:ascii="宋体" w:eastAsia="宋体" w:hAnsi="MS Mincho" w:cs="宋体"/>
          <w:sz w:val="28"/>
        </w:rPr>
        <w:t>和其他教</w:t>
      </w:r>
      <w:r>
        <w:rPr>
          <w:rFonts w:ascii="宋体" w:eastAsia="宋体" w:hAnsi="SimSun" w:cs="宋体"/>
          <w:sz w:val="28"/>
        </w:rPr>
        <w:t>师</w:t>
      </w:r>
      <w:r>
        <w:rPr>
          <w:rFonts w:ascii="宋体" w:eastAsia="宋体" w:hAnsi="MS Mincho" w:cs="宋体"/>
          <w:sz w:val="28"/>
        </w:rPr>
        <w:t>互相听</w:t>
      </w:r>
      <w:r>
        <w:rPr>
          <w:rFonts w:ascii="宋体" w:eastAsia="宋体" w:hAnsi="SimSun" w:cs="宋体"/>
          <w:sz w:val="28"/>
        </w:rPr>
        <w:t>课</w:t>
      </w:r>
      <w:r>
        <w:rPr>
          <w:rFonts w:ascii="宋体" w:eastAsia="宋体" w:hAnsi="MS Mincho" w:cs="宋体"/>
          <w:sz w:val="28"/>
        </w:rPr>
        <w:t>，互相学</w:t>
      </w:r>
      <w:r>
        <w:rPr>
          <w:rFonts w:ascii="宋体" w:eastAsia="宋体" w:hAnsi="SimSun" w:cs="宋体"/>
          <w:sz w:val="28"/>
        </w:rPr>
        <w:t>习</w:t>
      </w:r>
      <w:r>
        <w:rPr>
          <w:rFonts w:ascii="宋体" w:eastAsia="宋体" w:hAnsi="MS Mincho" w:cs="宋体"/>
          <w:sz w:val="28"/>
        </w:rPr>
        <w:t>新</w:t>
      </w:r>
      <w:r>
        <w:rPr>
          <w:rFonts w:ascii="宋体" w:eastAsia="宋体" w:hAnsi="SimSun" w:cs="宋体"/>
          <w:sz w:val="28"/>
        </w:rPr>
        <w:t>课标</w:t>
      </w:r>
      <w:r>
        <w:rPr>
          <w:rFonts w:ascii="宋体" w:eastAsia="宋体" w:hAnsi="MS Mincho" w:cs="宋体"/>
          <w:sz w:val="28"/>
        </w:rPr>
        <w:t>，并把新</w:t>
      </w:r>
      <w:r>
        <w:rPr>
          <w:rFonts w:ascii="宋体" w:eastAsia="宋体" w:hAnsi="SimSun" w:cs="宋体"/>
          <w:sz w:val="28"/>
        </w:rPr>
        <w:t>课标</w:t>
      </w:r>
      <w:r>
        <w:rPr>
          <w:rFonts w:ascii="宋体" w:eastAsia="宋体" w:hAnsi="MS Mincho" w:cs="宋体"/>
          <w:sz w:val="28"/>
        </w:rPr>
        <w:t>的精神和理念运用到教学当中。</w:t>
      </w:r>
      <w:r>
        <w:rPr>
          <w:rFonts w:ascii="宋体" w:eastAsia="宋体" w:hAnsi="SimSun" w:cs="宋体"/>
          <w:sz w:val="28"/>
        </w:rPr>
        <w:t>为</w:t>
      </w:r>
      <w:r>
        <w:rPr>
          <w:rFonts w:ascii="宋体" w:eastAsia="宋体" w:hAnsi="MS Mincho" w:cs="宋体"/>
          <w:sz w:val="28"/>
        </w:rPr>
        <w:t>了更好地做好今后的工作，</w:t>
      </w:r>
      <w:r>
        <w:rPr>
          <w:rFonts w:ascii="宋体" w:eastAsia="宋体" w:hAnsi="SimSun" w:cs="宋体"/>
          <w:sz w:val="28"/>
        </w:rPr>
        <w:t>总结经验</w:t>
      </w:r>
      <w:r>
        <w:rPr>
          <w:rFonts w:ascii="宋体" w:eastAsia="宋体" w:hAnsi="MS Mincho" w:cs="宋体"/>
          <w:sz w:val="28"/>
        </w:rPr>
        <w:t>、吸取教</w:t>
      </w:r>
      <w:r>
        <w:rPr>
          <w:rFonts w:ascii="宋体" w:eastAsia="宋体" w:hAnsi="SimSun" w:cs="宋体"/>
          <w:sz w:val="28"/>
        </w:rPr>
        <w:t>训</w:t>
      </w:r>
      <w:r>
        <w:rPr>
          <w:rFonts w:ascii="宋体" w:eastAsia="宋体" w:hAnsi="MS Mincho" w:cs="宋体"/>
          <w:sz w:val="28"/>
        </w:rPr>
        <w:t>，本人特就</w:t>
      </w:r>
      <w:r>
        <w:rPr>
          <w:rFonts w:ascii="宋体" w:eastAsia="宋体" w:hAnsi="SimSun" w:cs="宋体"/>
          <w:sz w:val="28"/>
        </w:rPr>
        <w:t>这</w:t>
      </w:r>
      <w:r>
        <w:rPr>
          <w:rFonts w:ascii="宋体" w:eastAsia="宋体" w:hAnsi="MS Mincho" w:cs="宋体"/>
          <w:sz w:val="28"/>
        </w:rPr>
        <w:t>学期的工作小</w:t>
      </w:r>
      <w:r>
        <w:rPr>
          <w:rFonts w:ascii="宋体" w:eastAsia="宋体" w:hAnsi="SimSun" w:cs="宋体"/>
          <w:sz w:val="28"/>
        </w:rPr>
        <w:t>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一、教学任</w:t>
      </w:r>
      <w:r>
        <w:rPr>
          <w:rFonts w:ascii="宋体" w:eastAsia="宋体" w:hAnsi="SimSun" w:cs="宋体"/>
          <w:b/>
          <w:bCs/>
          <w:sz w:val="28"/>
        </w:rPr>
        <w:t>务</w:t>
      </w:r>
      <w:r>
        <w:rPr>
          <w:rFonts w:ascii="宋体" w:eastAsia="宋体" w:hAnsi="MS Mincho" w:cs="宋体"/>
          <w:b/>
          <w:bCs/>
          <w:sz w:val="28"/>
        </w:rPr>
        <w:t>完成情况</w:t>
      </w:r>
    </w:p>
    <w:p>
      <w:pPr>
        <w:spacing w:before="160" w:beforeAutospacing="0" w:after="160" w:afterAutospacing="0" w:line="360" w:lineRule="auto"/>
        <w:ind w:firstLine="560"/>
        <w:contextualSpacing w:val="0"/>
        <w:jc w:val="both"/>
        <w:sectPr>
          <w:pgMar w:top="1440" w:right="1514" w:bottom="1440" w:left="1514" w:header="708" w:footer="708" w:gutter="0"/>
          <w:cols w:space="708"/>
        </w:sectPr>
      </w:pPr>
      <w:r>
        <w:rPr>
          <w:rFonts w:ascii="宋体" w:eastAsia="宋体" w:hAnsi="MS Mincho" w:cs="宋体"/>
          <w:sz w:val="28"/>
        </w:rPr>
        <w:t>本学期</w:t>
      </w:r>
      <w:r>
        <w:rPr>
          <w:rFonts w:ascii="宋体" w:eastAsia="宋体" w:hAnsi="SimSun" w:cs="宋体"/>
          <w:sz w:val="28"/>
        </w:rPr>
        <w:t>认</w:t>
      </w:r>
      <w:r>
        <w:rPr>
          <w:rFonts w:ascii="宋体" w:eastAsia="宋体" w:hAnsi="MS Mincho" w:cs="宋体"/>
          <w:sz w:val="28"/>
        </w:rPr>
        <w:t>真按照美</w:t>
      </w:r>
      <w:r>
        <w:rPr>
          <w:rFonts w:ascii="宋体" w:eastAsia="宋体" w:hAnsi="SimSun" w:cs="宋体"/>
          <w:sz w:val="28"/>
        </w:rPr>
        <w:t>术</w:t>
      </w:r>
      <w:r>
        <w:rPr>
          <w:rFonts w:ascii="宋体" w:eastAsia="宋体" w:hAnsi="MS Mincho" w:cs="宋体"/>
          <w:sz w:val="28"/>
        </w:rPr>
        <w:t>教学新</w:t>
      </w:r>
      <w:r>
        <w:rPr>
          <w:rFonts w:ascii="宋体" w:eastAsia="宋体" w:hAnsi="SimSun" w:cs="宋体"/>
          <w:sz w:val="28"/>
        </w:rPr>
        <w:t>课标</w:t>
      </w:r>
      <w:r>
        <w:rPr>
          <w:rFonts w:ascii="宋体" w:eastAsia="宋体" w:hAnsi="MS Mincho" w:cs="宋体"/>
          <w:sz w:val="28"/>
        </w:rPr>
        <w:t>教学教改，根据当地情况</w:t>
      </w:r>
      <w:r>
        <w:rPr>
          <w:rFonts w:ascii="宋体" w:eastAsia="宋体" w:hAnsi="SimSun" w:cs="宋体"/>
          <w:sz w:val="28"/>
        </w:rPr>
        <w:t>进</w:t>
      </w:r>
      <w:r>
        <w:rPr>
          <w:rFonts w:ascii="宋体" w:eastAsia="宋体" w:hAnsi="MS Mincho" w:cs="宋体"/>
          <w:sz w:val="28"/>
        </w:rPr>
        <w:t>行有效的教学，按照学校安排</w:t>
      </w:r>
      <w:r>
        <w:rPr>
          <w:rFonts w:ascii="宋体" w:eastAsia="宋体" w:hAnsi="SimSun" w:cs="宋体"/>
          <w:sz w:val="28"/>
        </w:rPr>
        <w:t>课时认</w:t>
      </w:r>
      <w:r>
        <w:rPr>
          <w:rFonts w:ascii="宋体" w:eastAsia="宋体" w:hAnsi="MS Mincho" w:cs="宋体"/>
          <w:sz w:val="28"/>
        </w:rPr>
        <w:t>真把美</w:t>
      </w:r>
      <w:r>
        <w:rPr>
          <w:rFonts w:ascii="宋体" w:eastAsia="宋体" w:hAnsi="SimSun" w:cs="宋体"/>
          <w:sz w:val="28"/>
        </w:rPr>
        <w:t>术课</w:t>
      </w:r>
      <w:r>
        <w:rPr>
          <w:rFonts w:ascii="宋体" w:eastAsia="宋体" w:hAnsi="MS Mincho" w:cs="宋体"/>
          <w:sz w:val="28"/>
        </w:rPr>
        <w:t>上好，</w:t>
      </w:r>
      <w:r>
        <w:rPr>
          <w:rFonts w:ascii="宋体" w:eastAsia="宋体" w:hAnsi="SimSun" w:cs="宋体"/>
          <w:sz w:val="28"/>
        </w:rPr>
        <w:t>课</w:t>
      </w:r>
      <w:r>
        <w:rPr>
          <w:rFonts w:ascii="宋体" w:eastAsia="宋体" w:hAnsi="MS Mincho" w:cs="宋体"/>
          <w:sz w:val="28"/>
        </w:rPr>
        <w:t>前要做到</w:t>
      </w:r>
      <w:r>
        <w:rPr>
          <w:rFonts w:ascii="宋体" w:eastAsia="宋体" w:hAnsi="SimSun" w:cs="宋体"/>
          <w:sz w:val="28"/>
        </w:rPr>
        <w:t>备</w:t>
      </w:r>
      <w:r>
        <w:rPr>
          <w:rFonts w:ascii="宋体" w:eastAsia="宋体" w:hAnsi="MS Mincho" w:cs="宋体"/>
          <w:sz w:val="28"/>
        </w:rPr>
        <w:t>好</w:t>
      </w:r>
      <w:r>
        <w:rPr>
          <w:rFonts w:ascii="宋体" w:eastAsia="宋体" w:hAnsi="SimSun" w:cs="宋体"/>
          <w:sz w:val="28"/>
        </w:rPr>
        <w:t>课</w:t>
      </w:r>
      <w:r>
        <w:rPr>
          <w:rFonts w:ascii="宋体" w:eastAsia="宋体" w:hAnsi="MS Mincho" w:cs="宋体"/>
          <w:sz w:val="28"/>
        </w:rPr>
        <w:t>写好教案，</w:t>
      </w:r>
      <w:r>
        <w:rPr>
          <w:rFonts w:ascii="宋体" w:eastAsia="宋体" w:hAnsi="SimSun" w:cs="宋体"/>
          <w:sz w:val="28"/>
        </w:rPr>
        <w:t>课</w:t>
      </w:r>
      <w:r>
        <w:rPr>
          <w:rFonts w:ascii="宋体" w:eastAsia="宋体" w:hAnsi="MS Mincho" w:cs="宋体"/>
          <w:sz w:val="28"/>
        </w:rPr>
        <w:t>中要上好</w:t>
      </w:r>
      <w:r>
        <w:rPr>
          <w:rFonts w:ascii="宋体" w:eastAsia="宋体" w:cs="宋体"/>
          <w:sz w:val="28"/>
        </w:rPr>
        <w:t>45</w:t>
      </w:r>
      <w:r>
        <w:rPr>
          <w:rFonts w:ascii="宋体" w:eastAsia="宋体" w:hAnsi="MS Mincho" w:cs="宋体"/>
          <w:sz w:val="28"/>
        </w:rPr>
        <w:t>分</w:t>
      </w:r>
      <w:r>
        <w:rPr>
          <w:rFonts w:ascii="宋体" w:eastAsia="宋体" w:hAnsi="SimSun" w:cs="宋体"/>
          <w:sz w:val="28"/>
        </w:rPr>
        <w:t>钟</w:t>
      </w:r>
      <w:r>
        <w:rPr>
          <w:rFonts w:ascii="宋体" w:eastAsia="宋体" w:hAnsi="MS Mincho" w:cs="宋体"/>
          <w:sz w:val="28"/>
        </w:rPr>
        <w:t>，多引</w:t>
      </w:r>
      <w:r>
        <w:rPr>
          <w:rFonts w:ascii="宋体" w:eastAsia="宋体" w:hAnsi="SimSun" w:cs="宋体"/>
          <w:sz w:val="28"/>
        </w:rPr>
        <w:t>导</w:t>
      </w:r>
      <w:r>
        <w:rPr>
          <w:rFonts w:ascii="宋体" w:eastAsia="宋体" w:hAnsi="MS Mincho" w:cs="宋体"/>
          <w:sz w:val="28"/>
        </w:rPr>
        <w:t>好学生的学</w:t>
      </w:r>
      <w:r>
        <w:rPr>
          <w:rFonts w:ascii="宋体" w:eastAsia="宋体" w:hAnsi="SimSun" w:cs="宋体"/>
          <w:sz w:val="28"/>
        </w:rPr>
        <w:t>习</w:t>
      </w:r>
      <w:r>
        <w:rPr>
          <w:rFonts w:ascii="宋体" w:eastAsia="宋体" w:hAnsi="MS Mincho" w:cs="宋体"/>
          <w:sz w:val="28"/>
        </w:rPr>
        <w:t>和</w:t>
      </w:r>
      <w:r>
        <w:rPr>
          <w:rFonts w:ascii="宋体" w:eastAsia="宋体" w:hAnsi="SimSun" w:cs="宋体"/>
          <w:sz w:val="28"/>
        </w:rPr>
        <w:t>动</w:t>
      </w:r>
      <w:r>
        <w:rPr>
          <w:rFonts w:ascii="宋体" w:eastAsia="宋体" w:hAnsi="MS Mincho" w:cs="宋体"/>
          <w:sz w:val="28"/>
        </w:rPr>
        <w:t>手能力，</w:t>
      </w:r>
      <w:r>
        <w:rPr>
          <w:rFonts w:ascii="宋体" w:eastAsia="宋体" w:hAnsi="SimSun" w:cs="宋体"/>
          <w:sz w:val="28"/>
        </w:rPr>
        <w:t>课</w:t>
      </w:r>
      <w:r>
        <w:rPr>
          <w:rFonts w:ascii="宋体" w:eastAsia="宋体" w:hAnsi="MS Mincho" w:cs="宋体"/>
          <w:sz w:val="28"/>
        </w:rPr>
        <w:t>后要</w:t>
      </w:r>
      <w:r>
        <w:rPr>
          <w:rFonts w:ascii="宋体" w:eastAsia="宋体" w:hAnsi="SimSun" w:cs="宋体"/>
          <w:sz w:val="28"/>
        </w:rPr>
        <w:t>辅导</w:t>
      </w:r>
      <w:r>
        <w:rPr>
          <w:rFonts w:ascii="宋体" w:eastAsia="宋体" w:hAnsi="MS Mincho" w:cs="宋体"/>
          <w:sz w:val="28"/>
        </w:rPr>
        <w:t>好学生的</w:t>
      </w:r>
      <w:r>
        <w:rPr>
          <w:rFonts w:ascii="宋体" w:eastAsia="宋体" w:hAnsi="SimSun" w:cs="宋体"/>
          <w:sz w:val="28"/>
        </w:rPr>
        <w:t>兴</w:t>
      </w:r>
      <w:r>
        <w:rPr>
          <w:rFonts w:ascii="宋体" w:eastAsia="宋体" w:hAnsi="MS Mincho" w:cs="宋体"/>
          <w:sz w:val="28"/>
        </w:rPr>
        <w:t>趣</w:t>
      </w:r>
      <w:r>
        <w:rPr>
          <w:rFonts w:ascii="宋体" w:eastAsia="宋体" w:hAnsi="SimSun" w:cs="宋体"/>
          <w:sz w:val="28"/>
        </w:rPr>
        <w:t>爱</w:t>
      </w:r>
      <w:r>
        <w:rPr>
          <w:rFonts w:ascii="宋体" w:eastAsia="宋体" w:hAnsi="MS Mincho" w:cs="宋体"/>
          <w:sz w:val="28"/>
        </w:rPr>
        <w:t>好，能更好的接受美</w:t>
      </w:r>
      <w:r>
        <w:rPr>
          <w:rFonts w:ascii="宋体" w:eastAsia="宋体" w:hAnsi="SimSun" w:cs="宋体"/>
          <w:sz w:val="28"/>
        </w:rPr>
        <w:t>术</w:t>
      </w:r>
      <w:r>
        <w:rPr>
          <w:rFonts w:ascii="宋体" w:eastAsia="宋体" w:hAnsi="MS Mincho" w:cs="宋体"/>
          <w:sz w:val="28"/>
        </w:rPr>
        <w:t>的陶冶。</w:t>
      </w:r>
      <w:r>
        <w:rPr>
          <w:rFonts w:ascii="宋体" w:eastAsia="宋体" w:hAnsi="SimSun" w:cs="宋体"/>
          <w:sz w:val="28"/>
        </w:rPr>
        <w:t>这</w:t>
      </w:r>
      <w:r>
        <w:rPr>
          <w:rFonts w:ascii="宋体" w:eastAsia="宋体" w:hAnsi="MS Mincho" w:cs="宋体"/>
          <w:sz w:val="28"/>
        </w:rPr>
        <w:t>一学期基本能按</w:t>
      </w:r>
      <w:r>
        <w:rPr>
          <w:rFonts w:ascii="宋体" w:eastAsia="宋体" w:hAnsi="SimSun" w:cs="宋体"/>
          <w:sz w:val="28"/>
        </w:rPr>
        <w:t>时</w:t>
      </w:r>
      <w:r>
        <w:rPr>
          <w:rFonts w:ascii="宋体" w:eastAsia="宋体" w:hAnsi="MS Mincho" w:cs="宋体"/>
          <w:sz w:val="28"/>
        </w:rPr>
        <w:t>完成教学，效果也</w:t>
      </w:r>
      <w:r>
        <w:rPr>
          <w:rFonts w:ascii="宋体" w:eastAsia="宋体" w:hAnsi="SimSun" w:cs="宋体"/>
          <w:sz w:val="28"/>
        </w:rPr>
        <w:t>还</w:t>
      </w:r>
      <w:r>
        <w:rPr>
          <w:rFonts w:ascii="宋体" w:eastAsia="宋体" w:hAnsi="MS Mincho" w:cs="宋体"/>
          <w:sz w:val="28"/>
        </w:rPr>
        <w:t>可以，很多学生</w:t>
      </w:r>
      <w:r>
        <w:rPr>
          <w:rFonts w:ascii="宋体" w:eastAsia="宋体" w:hAnsi="SimSun" w:cs="宋体"/>
          <w:sz w:val="28"/>
        </w:rPr>
        <w:t>对</w:t>
      </w:r>
      <w:r>
        <w:rPr>
          <w:rFonts w:ascii="宋体" w:eastAsia="宋体" w:hAnsi="MS Mincho" w:cs="宋体"/>
          <w:sz w:val="28"/>
        </w:rPr>
        <w:t>美</w:t>
      </w:r>
      <w:r>
        <w:rPr>
          <w:rFonts w:ascii="宋体" w:eastAsia="宋体" w:hAnsi="SimSun" w:cs="宋体"/>
          <w:sz w:val="28"/>
        </w:rPr>
        <w:t>术</w:t>
      </w:r>
      <w:r>
        <w:rPr>
          <w:rFonts w:ascii="宋体" w:eastAsia="宋体" w:hAnsi="MS Mincho" w:cs="宋体"/>
          <w:sz w:val="28"/>
        </w:rPr>
        <w:t>都有了一个新的</w:t>
      </w:r>
      <w:r>
        <w:rPr>
          <w:rFonts w:ascii="宋体" w:eastAsia="宋体" w:hAnsi="SimSun" w:cs="宋体"/>
          <w:sz w:val="28"/>
        </w:rPr>
        <w:t>认识</w:t>
      </w:r>
      <w:r>
        <w:rPr>
          <w:rFonts w:ascii="宋体" w:eastAsia="宋体" w:hAnsi="MS Mincho" w:cs="宋体"/>
          <w:sz w:val="28"/>
        </w:rPr>
        <w:t>，</w:t>
      </w:r>
      <w:r>
        <w:rPr>
          <w:rFonts w:ascii="宋体" w:eastAsia="宋体" w:hAnsi="SimSun" w:cs="宋体"/>
          <w:sz w:val="28"/>
        </w:rPr>
        <w:t>审</w:t>
      </w:r>
      <w:r>
        <w:rPr>
          <w:rFonts w:ascii="宋体" w:eastAsia="宋体" w:hAnsi="MS Mincho" w:cs="宋体"/>
          <w:sz w:val="28"/>
        </w:rPr>
        <w:t>美知</w:t>
      </w:r>
      <w:r>
        <w:rPr>
          <w:rFonts w:ascii="宋体" w:eastAsia="宋体" w:hAnsi="SimSun" w:cs="宋体"/>
          <w:sz w:val="28"/>
        </w:rPr>
        <w:t>识</w:t>
      </w:r>
      <w:r>
        <w:rPr>
          <w:rFonts w:ascii="宋体" w:eastAsia="宋体" w:hAnsi="MS Mincho" w:cs="宋体"/>
          <w:sz w:val="28"/>
        </w:rPr>
        <w:t>也提高了不少。在教学中我</w:t>
      </w:r>
      <w:r>
        <w:rPr>
          <w:rFonts w:ascii="宋体" w:eastAsia="宋体" w:hAnsi="SimSun" w:cs="宋体"/>
          <w:sz w:val="28"/>
        </w:rPr>
        <w:t>经</w:t>
      </w:r>
      <w:r>
        <w:rPr>
          <w:rFonts w:ascii="宋体" w:eastAsia="宋体" w:hAnsi="MS Mincho" w:cs="宋体"/>
          <w:sz w:val="28"/>
        </w:rPr>
        <w:t>常利用</w:t>
      </w:r>
      <w:r>
        <w:rPr>
          <w:rFonts w:ascii="宋体" w:eastAsia="宋体" w:hAnsi="SimSun" w:cs="宋体"/>
          <w:sz w:val="28"/>
        </w:rPr>
        <w:t>课</w:t>
      </w:r>
      <w:r>
        <w:rPr>
          <w:rFonts w:ascii="宋体" w:eastAsia="宋体" w:hAnsi="MS Mincho" w:cs="宋体"/>
          <w:sz w:val="28"/>
        </w:rPr>
        <w:t>余</w:t>
      </w:r>
      <w:r>
        <w:rPr>
          <w:rFonts w:ascii="宋体" w:eastAsia="宋体" w:hAnsi="SimSun" w:cs="宋体"/>
          <w:sz w:val="28"/>
        </w:rPr>
        <w:t>时间</w:t>
      </w:r>
      <w:r>
        <w:rPr>
          <w:rFonts w:ascii="宋体" w:eastAsia="宋体" w:hAnsi="MS Mincho" w:cs="宋体"/>
          <w:sz w:val="28"/>
        </w:rPr>
        <w:t>，了解学生在美</w:t>
      </w:r>
      <w:r>
        <w:rPr>
          <w:rFonts w:ascii="宋体" w:eastAsia="宋体" w:hAnsi="SimSun" w:cs="宋体"/>
          <w:sz w:val="28"/>
        </w:rPr>
        <w:t>术</w:t>
      </w:r>
      <w:r>
        <w:rPr>
          <w:rFonts w:ascii="宋体" w:eastAsia="宋体" w:hAnsi="MS Mincho" w:cs="宋体"/>
          <w:sz w:val="28"/>
        </w:rPr>
        <w:t>方面的想法与</w:t>
      </w:r>
      <w:r>
        <w:rPr>
          <w:rFonts w:ascii="宋体" w:eastAsia="宋体" w:hAnsi="SimSun" w:cs="宋体"/>
          <w:sz w:val="28"/>
        </w:rPr>
        <w:t>兴</w:t>
      </w:r>
      <w:r>
        <w:rPr>
          <w:rFonts w:ascii="宋体" w:eastAsia="宋体" w:hAnsi="MS Mincho" w:cs="宋体"/>
          <w:sz w:val="28"/>
        </w:rPr>
        <w:t>趣。</w:t>
      </w:r>
      <w:r>
        <w:rPr>
          <w:rFonts w:ascii="宋体" w:eastAsia="宋体" w:hAnsi="SimSun" w:cs="宋体"/>
          <w:sz w:val="28"/>
        </w:rPr>
        <w:t>兴</w:t>
      </w:r>
      <w:r>
        <w:rPr>
          <w:rFonts w:ascii="宋体" w:eastAsia="宋体" w:hAnsi="MS Mincho" w:cs="宋体"/>
          <w:sz w:val="28"/>
        </w:rPr>
        <w:t>趣是最好的老</w:t>
      </w:r>
      <w:r>
        <w:rPr>
          <w:rFonts w:ascii="宋体" w:eastAsia="宋体" w:hAnsi="SimSun" w:cs="宋体"/>
          <w:sz w:val="28"/>
        </w:rPr>
        <w:t>师</w:t>
      </w:r>
      <w:r>
        <w:rPr>
          <w:rFonts w:ascii="宋体" w:eastAsia="宋体" w:hAnsi="MS Mincho" w:cs="宋体"/>
          <w:sz w:val="28"/>
        </w:rPr>
        <w:t>，</w:t>
      </w:r>
      <w:r>
        <w:rPr>
          <w:rFonts w:ascii="宋体" w:eastAsia="宋体" w:hAnsi="SimSun" w:cs="宋体"/>
          <w:sz w:val="28"/>
        </w:rPr>
        <w:t>兴</w:t>
      </w:r>
      <w:r>
        <w:rPr>
          <w:rFonts w:ascii="宋体" w:eastAsia="宋体" w:hAnsi="MS Mincho" w:cs="宋体"/>
          <w:sz w:val="28"/>
        </w:rPr>
        <w:t>趣是学生</w:t>
      </w:r>
      <w:r>
        <w:rPr>
          <w:rFonts w:ascii="宋体" w:eastAsia="宋体" w:hAnsi="SimSun" w:cs="宋体"/>
          <w:sz w:val="28"/>
        </w:rPr>
        <w:t>发</w:t>
      </w:r>
      <w:r>
        <w:rPr>
          <w:rFonts w:ascii="宋体" w:eastAsia="宋体" w:hAnsi="MS Mincho" w:cs="宋体"/>
          <w:sz w:val="28"/>
        </w:rPr>
        <w:t>展思</w:t>
      </w:r>
      <w:r>
        <w:rPr>
          <w:rFonts w:ascii="宋体" w:eastAsia="宋体" w:hAnsi="SimSun" w:cs="宋体"/>
          <w:sz w:val="28"/>
        </w:rPr>
        <w:t>维</w:t>
      </w:r>
      <w:r>
        <w:rPr>
          <w:rFonts w:ascii="宋体" w:eastAsia="宋体" w:hAnsi="MS Mincho" w:cs="宋体"/>
          <w:sz w:val="28"/>
        </w:rPr>
        <w:t>的巨大推</w:t>
      </w:r>
      <w:r>
        <w:rPr>
          <w:rFonts w:ascii="宋体" w:eastAsia="宋体" w:hAnsi="SimSun" w:cs="宋体"/>
          <w:sz w:val="28"/>
        </w:rPr>
        <w:t>动</w:t>
      </w:r>
      <w:r>
        <w:rPr>
          <w:rFonts w:ascii="宋体" w:eastAsia="宋体" w:hAnsi="MS Mincho" w:cs="宋体"/>
          <w:sz w:val="28"/>
        </w:rPr>
        <w:t>力，不管做什</w:t>
      </w:r>
      <w:r>
        <w:rPr>
          <w:rFonts w:ascii="宋体" w:eastAsia="宋体" w:hAnsi="SimSun" w:cs="宋体"/>
          <w:sz w:val="28"/>
        </w:rPr>
        <w:t>么</w:t>
      </w:r>
      <w:r>
        <w:rPr>
          <w:rFonts w:ascii="宋体" w:eastAsia="宋体" w:hAnsi="MS Mincho" w:cs="宋体"/>
          <w:sz w:val="28"/>
        </w:rPr>
        <w:t>事情，只要有了</w:t>
      </w:r>
      <w:r>
        <w:rPr>
          <w:rFonts w:ascii="宋体" w:eastAsia="宋体" w:hAnsi="SimSun" w:cs="宋体"/>
          <w:sz w:val="28"/>
        </w:rPr>
        <w:t>兴</w:t>
      </w:r>
      <w:r>
        <w:rPr>
          <w:rFonts w:ascii="宋体" w:eastAsia="宋体" w:hAnsi="MS Mincho" w:cs="宋体"/>
          <w:sz w:val="28"/>
        </w:rPr>
        <w:t>趣，才会使人集中精力，</w:t>
      </w:r>
      <w:r>
        <w:rPr>
          <w:rFonts w:ascii="宋体" w:eastAsia="宋体" w:hAnsi="SimSun" w:cs="宋体"/>
          <w:sz w:val="28"/>
        </w:rPr>
        <w:t>积</w:t>
      </w:r>
      <w:r>
        <w:rPr>
          <w:rFonts w:ascii="宋体" w:eastAsia="宋体" w:hAnsi="MS Mincho" w:cs="宋体"/>
          <w:sz w:val="28"/>
        </w:rPr>
        <w:t>极思考，而且</w:t>
      </w:r>
      <w:r>
        <w:rPr>
          <w:rFonts w:ascii="宋体" w:eastAsia="宋体" w:hAnsi="SimSun" w:cs="宋体"/>
          <w:sz w:val="28"/>
        </w:rPr>
        <w:t>还</w:t>
      </w:r>
      <w:r>
        <w:rPr>
          <w:rFonts w:ascii="宋体" w:eastAsia="宋体" w:hAnsi="MS Mincho" w:cs="宋体"/>
          <w:sz w:val="28"/>
        </w:rPr>
        <w:t>会达到</w:t>
      </w:r>
      <w:r>
        <w:rPr>
          <w:rFonts w:ascii="宋体" w:eastAsia="宋体" w:hAnsi="SimSun" w:cs="宋体"/>
          <w:sz w:val="28"/>
        </w:rPr>
        <w:t>废</w:t>
      </w:r>
    </w:p>
    <w:p>
      <w:pPr>
        <w:spacing w:before="160" w:beforeAutospacing="0" w:after="160" w:afterAutospacing="0" w:line="360" w:lineRule="auto"/>
        <w:ind w:firstLine="560"/>
        <w:contextualSpacing w:val="0"/>
        <w:jc w:val="both"/>
      </w:pPr>
      <w:r>
        <w:rPr>
          <w:rFonts w:ascii="宋体" w:eastAsia="宋体" w:hAnsi="MS Mincho" w:cs="宋体"/>
          <w:sz w:val="28"/>
        </w:rPr>
        <w:t>寝忘食、欲</w:t>
      </w:r>
      <w:r>
        <w:rPr>
          <w:rFonts w:ascii="宋体" w:eastAsia="宋体" w:hAnsi="SimSun" w:cs="宋体"/>
          <w:sz w:val="28"/>
        </w:rPr>
        <w:t>罢</w:t>
      </w:r>
      <w:r>
        <w:rPr>
          <w:rFonts w:ascii="宋体" w:eastAsia="宋体" w:hAnsi="MS Mincho" w:cs="宋体"/>
          <w:sz w:val="28"/>
        </w:rPr>
        <w:t>不能的地</w:t>
      </w:r>
      <w:r>
        <w:rPr>
          <w:rFonts w:ascii="宋体" w:eastAsia="宋体" w:hAnsi="SimSun" w:cs="宋体"/>
          <w:sz w:val="28"/>
        </w:rPr>
        <w:t>步</w:t>
      </w:r>
      <w:r>
        <w:rPr>
          <w:rFonts w:ascii="宋体" w:eastAsia="宋体" w:hAnsi="MS Mincho" w:cs="宋体"/>
          <w:sz w:val="28"/>
        </w:rPr>
        <w:t>。因此，我</w:t>
      </w:r>
      <w:r>
        <w:rPr>
          <w:rFonts w:ascii="宋体" w:eastAsia="宋体" w:hAnsi="SimSun" w:cs="宋体"/>
          <w:sz w:val="28"/>
        </w:rPr>
        <w:t>们</w:t>
      </w:r>
      <w:r>
        <w:rPr>
          <w:rFonts w:ascii="宋体" w:eastAsia="宋体" w:hAnsi="MS Mincho" w:cs="宋体"/>
          <w:sz w:val="28"/>
        </w:rPr>
        <w:t>首先要激</w:t>
      </w:r>
      <w:r>
        <w:rPr>
          <w:rFonts w:ascii="宋体" w:eastAsia="宋体" w:hAnsi="SimSun" w:cs="宋体"/>
          <w:sz w:val="28"/>
        </w:rPr>
        <w:t>发</w:t>
      </w:r>
      <w:r>
        <w:rPr>
          <w:rFonts w:ascii="宋体" w:eastAsia="宋体" w:hAnsi="MS Mincho" w:cs="宋体"/>
          <w:sz w:val="28"/>
        </w:rPr>
        <w:t>学生</w:t>
      </w:r>
      <w:r>
        <w:rPr>
          <w:rFonts w:ascii="宋体" w:eastAsia="宋体" w:hAnsi="SimSun" w:cs="宋体"/>
          <w:sz w:val="28"/>
        </w:rPr>
        <w:t>对</w:t>
      </w:r>
      <w:r>
        <w:rPr>
          <w:rFonts w:ascii="宋体" w:eastAsia="宋体" w:hAnsi="MS Mincho" w:cs="宋体"/>
          <w:sz w:val="28"/>
        </w:rPr>
        <w:t>美</w:t>
      </w:r>
      <w:r>
        <w:rPr>
          <w:rFonts w:ascii="宋体" w:eastAsia="宋体" w:hAnsi="SimSun" w:cs="宋体"/>
          <w:sz w:val="28"/>
        </w:rPr>
        <w:t>术</w:t>
      </w:r>
      <w:r>
        <w:rPr>
          <w:rFonts w:ascii="宋体" w:eastAsia="宋体" w:hAnsi="MS Mincho" w:cs="宋体"/>
          <w:sz w:val="28"/>
        </w:rPr>
        <w:t>的</w:t>
      </w:r>
      <w:r>
        <w:rPr>
          <w:rFonts w:ascii="宋体" w:eastAsia="宋体" w:hAnsi="SimSun" w:cs="宋体"/>
          <w:sz w:val="28"/>
        </w:rPr>
        <w:t>兴</w:t>
      </w:r>
      <w:r>
        <w:rPr>
          <w:rFonts w:ascii="宋体" w:eastAsia="宋体" w:hAnsi="MS Mincho" w:cs="宋体"/>
          <w:sz w:val="28"/>
        </w:rPr>
        <w:t>趣，在教学中运用故事、游</w:t>
      </w:r>
      <w:r>
        <w:rPr>
          <w:rFonts w:ascii="宋体" w:eastAsia="宋体" w:hAnsi="SimSun" w:cs="宋体"/>
          <w:sz w:val="28"/>
        </w:rPr>
        <w:t>戏</w:t>
      </w:r>
      <w:r>
        <w:rPr>
          <w:rFonts w:ascii="宋体" w:eastAsia="宋体" w:hAnsi="MS Mincho" w:cs="宋体"/>
          <w:sz w:val="28"/>
        </w:rPr>
        <w:t>、</w:t>
      </w:r>
      <w:r>
        <w:rPr>
          <w:rFonts w:ascii="宋体" w:eastAsia="宋体" w:hAnsi="SimSun" w:cs="宋体"/>
          <w:sz w:val="28"/>
        </w:rPr>
        <w:t>图</w:t>
      </w:r>
      <w:r>
        <w:rPr>
          <w:rFonts w:ascii="宋体" w:eastAsia="宋体" w:hAnsi="MS Mincho" w:cs="宋体"/>
          <w:sz w:val="28"/>
        </w:rPr>
        <w:t>像等到手段来激</w:t>
      </w:r>
      <w:r>
        <w:rPr>
          <w:rFonts w:ascii="宋体" w:eastAsia="宋体" w:hAnsi="SimSun" w:cs="宋体"/>
          <w:sz w:val="28"/>
        </w:rPr>
        <w:t>发</w:t>
      </w:r>
      <w:r>
        <w:rPr>
          <w:rFonts w:ascii="宋体" w:eastAsia="宋体" w:hAnsi="MS Mincho" w:cs="宋体"/>
          <w:sz w:val="28"/>
        </w:rPr>
        <w:t>学生的</w:t>
      </w:r>
      <w:r>
        <w:rPr>
          <w:rFonts w:ascii="宋体" w:eastAsia="宋体" w:hAnsi="SimSun" w:cs="宋体"/>
          <w:sz w:val="28"/>
        </w:rPr>
        <w:t>兴</w:t>
      </w:r>
      <w:r>
        <w:rPr>
          <w:rFonts w:ascii="宋体" w:eastAsia="宋体" w:hAnsi="MS Mincho" w:cs="宋体"/>
          <w:sz w:val="28"/>
        </w:rPr>
        <w:t>趣。</w:t>
      </w:r>
    </w:p>
    <w:p>
      <w:pPr>
        <w:spacing w:before="160" w:beforeAutospacing="0" w:after="160" w:afterAutospacing="0" w:line="360" w:lineRule="auto"/>
        <w:ind w:firstLine="560"/>
        <w:contextualSpacing w:val="0"/>
        <w:jc w:val="both"/>
      </w:pPr>
      <w:r>
        <w:rPr>
          <w:rFonts w:ascii="宋体" w:eastAsia="宋体" w:hAnsi="MS Mincho" w:cs="宋体"/>
          <w:b/>
          <w:bCs/>
          <w:sz w:val="28"/>
        </w:rPr>
        <w:t>二、学生学</w:t>
      </w:r>
      <w:r>
        <w:rPr>
          <w:rFonts w:ascii="宋体" w:eastAsia="宋体" w:hAnsi="SimSun" w:cs="宋体"/>
          <w:b/>
          <w:bCs/>
          <w:sz w:val="28"/>
        </w:rPr>
        <w:t>习</w:t>
      </w:r>
      <w:r>
        <w:rPr>
          <w:rFonts w:ascii="宋体" w:eastAsia="宋体" w:hAnsi="MS Mincho" w:cs="宋体"/>
          <w:b/>
          <w:bCs/>
          <w:sz w:val="28"/>
        </w:rPr>
        <w:t>情况</w:t>
      </w:r>
    </w:p>
    <w:p>
      <w:pPr>
        <w:spacing w:before="160" w:beforeAutospacing="0" w:after="160" w:afterAutospacing="0" w:line="360" w:lineRule="auto"/>
        <w:ind w:firstLine="560"/>
        <w:contextualSpacing w:val="0"/>
        <w:jc w:val="both"/>
      </w:pPr>
      <w:r>
        <w:rPr>
          <w:rFonts w:ascii="宋体" w:eastAsia="宋体" w:hAnsi="MS Mincho" w:cs="宋体"/>
          <w:sz w:val="28"/>
        </w:rPr>
        <w:t>学生主要来自壮族</w:t>
      </w:r>
      <w:r>
        <w:rPr>
          <w:rFonts w:ascii="宋体" w:eastAsia="宋体" w:hAnsi="SimSun" w:cs="宋体"/>
          <w:sz w:val="28"/>
        </w:rPr>
        <w:t>乡</w:t>
      </w:r>
      <w:r>
        <w:rPr>
          <w:rFonts w:ascii="宋体" w:eastAsia="宋体" w:hAnsi="MS Mincho" w:cs="宋体"/>
          <w:sz w:val="28"/>
        </w:rPr>
        <w:t>和苗族地区，文化基</w:t>
      </w:r>
      <w:r>
        <w:rPr>
          <w:rFonts w:ascii="宋体" w:eastAsia="宋体" w:hAnsi="SimSun" w:cs="宋体"/>
          <w:sz w:val="28"/>
        </w:rPr>
        <w:t>础</w:t>
      </w:r>
      <w:r>
        <w:rPr>
          <w:rFonts w:ascii="宋体" w:eastAsia="宋体" w:hAnsi="MS Mincho" w:cs="宋体"/>
          <w:sz w:val="28"/>
        </w:rPr>
        <w:t>知</w:t>
      </w:r>
      <w:r>
        <w:rPr>
          <w:rFonts w:ascii="宋体" w:eastAsia="宋体" w:hAnsi="SimSun" w:cs="宋体"/>
          <w:sz w:val="28"/>
        </w:rPr>
        <w:t>识较</w:t>
      </w:r>
      <w:r>
        <w:rPr>
          <w:rFonts w:ascii="宋体" w:eastAsia="宋体" w:hAnsi="MS Mincho" w:cs="宋体"/>
          <w:sz w:val="28"/>
        </w:rPr>
        <w:t>落后，学生</w:t>
      </w:r>
      <w:r>
        <w:rPr>
          <w:rFonts w:ascii="宋体" w:eastAsia="宋体" w:hAnsi="SimSun" w:cs="宋体"/>
          <w:sz w:val="28"/>
        </w:rPr>
        <w:t>对</w:t>
      </w:r>
      <w:r>
        <w:rPr>
          <w:rFonts w:ascii="宋体" w:eastAsia="宋体" w:hAnsi="MS Mincho" w:cs="宋体"/>
          <w:sz w:val="28"/>
        </w:rPr>
        <w:t>各方面</w:t>
      </w:r>
      <w:r>
        <w:rPr>
          <w:rFonts w:ascii="宋体" w:eastAsia="宋体" w:hAnsi="SimSun" w:cs="宋体"/>
          <w:sz w:val="28"/>
        </w:rPr>
        <w:t>认识较</w:t>
      </w:r>
      <w:r>
        <w:rPr>
          <w:rFonts w:ascii="宋体" w:eastAsia="宋体" w:hAnsi="MS Mincho" w:cs="宋体"/>
          <w:sz w:val="28"/>
        </w:rPr>
        <w:t>少，学生的</w:t>
      </w:r>
      <w:r>
        <w:rPr>
          <w:rFonts w:ascii="宋体" w:eastAsia="宋体" w:hAnsi="SimSun" w:cs="宋体"/>
          <w:sz w:val="28"/>
        </w:rPr>
        <w:t>审</w:t>
      </w:r>
      <w:r>
        <w:rPr>
          <w:rFonts w:ascii="宋体" w:eastAsia="宋体" w:hAnsi="MS Mincho" w:cs="宋体"/>
          <w:sz w:val="28"/>
        </w:rPr>
        <w:t>美教育和思想教育就成了我在教学中不可缺少的一部分，</w:t>
      </w:r>
      <w:r>
        <w:rPr>
          <w:rFonts w:ascii="宋体" w:eastAsia="宋体" w:cs="宋体"/>
          <w:sz w:val="28"/>
        </w:rPr>
        <w:t>xx</w:t>
      </w:r>
      <w:r>
        <w:rPr>
          <w:rFonts w:ascii="宋体" w:eastAsia="宋体" w:hAnsi="MS Mincho" w:cs="宋体"/>
          <w:sz w:val="28"/>
        </w:rPr>
        <w:t>年</w:t>
      </w:r>
      <w:r>
        <w:rPr>
          <w:rFonts w:ascii="宋体" w:eastAsia="宋体" w:hAnsi="SimSun" w:cs="宋体"/>
          <w:sz w:val="28"/>
        </w:rPr>
        <w:t>级</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人数众多，管理教育任</w:t>
      </w:r>
      <w:r>
        <w:rPr>
          <w:rFonts w:ascii="宋体" w:eastAsia="宋体" w:hAnsi="SimSun" w:cs="宋体"/>
          <w:sz w:val="28"/>
        </w:rPr>
        <w:t>务</w:t>
      </w:r>
      <w:r>
        <w:rPr>
          <w:rFonts w:ascii="宋体" w:eastAsia="宋体" w:hAnsi="MS Mincho" w:cs="宋体"/>
          <w:sz w:val="28"/>
        </w:rPr>
        <w:t>很重，我</w:t>
      </w:r>
      <w:r>
        <w:rPr>
          <w:rFonts w:ascii="宋体" w:eastAsia="宋体" w:hAnsi="SimSun" w:cs="宋体"/>
          <w:sz w:val="28"/>
        </w:rPr>
        <w:t>经</w:t>
      </w:r>
      <w:r>
        <w:rPr>
          <w:rFonts w:ascii="宋体" w:eastAsia="宋体" w:hAnsi="MS Mincho" w:cs="宋体"/>
          <w:sz w:val="28"/>
        </w:rPr>
        <w:t>常运用</w:t>
      </w:r>
      <w:r>
        <w:rPr>
          <w:rFonts w:ascii="宋体" w:eastAsia="宋体" w:hAnsi="SimSun" w:cs="宋体"/>
          <w:sz w:val="28"/>
        </w:rPr>
        <w:t>课间对</w:t>
      </w:r>
      <w:r>
        <w:rPr>
          <w:rFonts w:ascii="宋体" w:eastAsia="宋体" w:hAnsi="MS Mincho" w:cs="宋体"/>
          <w:sz w:val="28"/>
        </w:rPr>
        <w:t>个</w:t>
      </w:r>
      <w:r>
        <w:rPr>
          <w:rFonts w:ascii="宋体" w:eastAsia="宋体" w:hAnsi="SimSun" w:cs="宋体"/>
          <w:sz w:val="28"/>
        </w:rPr>
        <w:t>别</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行个</w:t>
      </w:r>
      <w:r>
        <w:rPr>
          <w:rFonts w:ascii="宋体" w:eastAsia="宋体" w:hAnsi="SimSun" w:cs="宋体"/>
          <w:sz w:val="28"/>
        </w:rPr>
        <w:t>别</w:t>
      </w:r>
      <w:r>
        <w:rPr>
          <w:rFonts w:ascii="宋体" w:eastAsia="宋体" w:hAnsi="MS Mincho" w:cs="宋体"/>
          <w:sz w:val="28"/>
        </w:rPr>
        <w:t>教育和思想教育。在教学中，一件好的美</w:t>
      </w:r>
      <w:r>
        <w:rPr>
          <w:rFonts w:ascii="宋体" w:eastAsia="宋体" w:hAnsi="SimSun" w:cs="宋体"/>
          <w:sz w:val="28"/>
        </w:rPr>
        <w:t>术</w:t>
      </w:r>
      <w:r>
        <w:rPr>
          <w:rFonts w:ascii="宋体" w:eastAsia="宋体" w:hAnsi="MS Mincho" w:cs="宋体"/>
          <w:sz w:val="28"/>
        </w:rPr>
        <w:t>作品，一句鼓励的</w:t>
      </w:r>
      <w:r>
        <w:rPr>
          <w:rFonts w:ascii="宋体" w:eastAsia="宋体" w:hAnsi="SimSun" w:cs="宋体"/>
          <w:sz w:val="28"/>
        </w:rPr>
        <w:t>话</w:t>
      </w:r>
      <w:r>
        <w:rPr>
          <w:rFonts w:ascii="宋体" w:eastAsia="宋体" w:hAnsi="MS Mincho" w:cs="宋体"/>
          <w:sz w:val="28"/>
        </w:rPr>
        <w:t>，都可以引起学生</w:t>
      </w:r>
      <w:r>
        <w:rPr>
          <w:rFonts w:ascii="宋体" w:eastAsia="宋体" w:hAnsi="SimSun" w:cs="宋体"/>
          <w:sz w:val="28"/>
        </w:rPr>
        <w:t>对</w:t>
      </w:r>
      <w:r>
        <w:rPr>
          <w:rFonts w:ascii="宋体" w:eastAsia="宋体" w:hAnsi="MS Mincho" w:cs="宋体"/>
          <w:sz w:val="28"/>
        </w:rPr>
        <w:t>美</w:t>
      </w:r>
      <w:r>
        <w:rPr>
          <w:rFonts w:ascii="宋体" w:eastAsia="宋体" w:hAnsi="SimSun" w:cs="宋体"/>
          <w:sz w:val="28"/>
        </w:rPr>
        <w:t>术</w:t>
      </w:r>
      <w:r>
        <w:rPr>
          <w:rFonts w:ascii="宋体" w:eastAsia="宋体" w:hAnsi="MS Mincho" w:cs="宋体"/>
          <w:sz w:val="28"/>
        </w:rPr>
        <w:t>教学的短</w:t>
      </w:r>
      <w:r>
        <w:rPr>
          <w:rFonts w:ascii="宋体" w:eastAsia="宋体" w:hAnsi="SimSun" w:cs="宋体"/>
          <w:sz w:val="28"/>
        </w:rPr>
        <w:t>暂关</w:t>
      </w:r>
      <w:r>
        <w:rPr>
          <w:rFonts w:ascii="宋体" w:eastAsia="宋体" w:hAnsi="MS Mincho" w:cs="宋体"/>
          <w:sz w:val="28"/>
        </w:rPr>
        <w:t>注和学</w:t>
      </w:r>
      <w:r>
        <w:rPr>
          <w:rFonts w:ascii="宋体" w:eastAsia="宋体" w:hAnsi="SimSun" w:cs="宋体"/>
          <w:sz w:val="28"/>
        </w:rPr>
        <w:t>习</w:t>
      </w:r>
      <w:r>
        <w:rPr>
          <w:rFonts w:ascii="宋体" w:eastAsia="宋体" w:hAnsi="MS Mincho" w:cs="宋体"/>
          <w:sz w:val="28"/>
        </w:rPr>
        <w:t>的激情，学生的日常行</w:t>
      </w:r>
      <w:r>
        <w:rPr>
          <w:rFonts w:ascii="宋体" w:eastAsia="宋体" w:hAnsi="SimSun" w:cs="宋体"/>
          <w:sz w:val="28"/>
        </w:rPr>
        <w:t>为习惯</w:t>
      </w:r>
      <w:r>
        <w:rPr>
          <w:rFonts w:ascii="宋体" w:eastAsia="宋体" w:hAnsi="MS Mincho" w:cs="宋体"/>
          <w:sz w:val="28"/>
        </w:rPr>
        <w:t>有一定的好</w:t>
      </w:r>
      <w:r>
        <w:rPr>
          <w:rFonts w:ascii="宋体" w:eastAsia="宋体" w:hAnsi="SimSun" w:cs="宋体"/>
          <w:sz w:val="28"/>
        </w:rPr>
        <w:t>转</w:t>
      </w:r>
      <w:r>
        <w:rPr>
          <w:rFonts w:ascii="宋体" w:eastAsia="宋体" w:hAnsi="MS Mincho" w:cs="宋体"/>
          <w:sz w:val="28"/>
        </w:rPr>
        <w:t>，我运用美</w:t>
      </w:r>
      <w:r>
        <w:rPr>
          <w:rFonts w:ascii="宋体" w:eastAsia="宋体" w:hAnsi="SimSun" w:cs="宋体"/>
          <w:sz w:val="28"/>
        </w:rPr>
        <w:t>术课</w:t>
      </w:r>
      <w:r>
        <w:rPr>
          <w:rFonts w:ascii="宋体" w:eastAsia="宋体" w:hAnsi="MS Mincho" w:cs="宋体"/>
          <w:sz w:val="28"/>
        </w:rPr>
        <w:t>中的美来教育学生，是他</w:t>
      </w:r>
      <w:r>
        <w:rPr>
          <w:rFonts w:ascii="宋体" w:eastAsia="宋体" w:hAnsi="SimSun" w:cs="宋体"/>
          <w:sz w:val="28"/>
        </w:rPr>
        <w:t>们认识</w:t>
      </w:r>
      <w:r>
        <w:rPr>
          <w:rFonts w:ascii="宋体" w:eastAsia="宋体" w:hAnsi="MS Mincho" w:cs="宋体"/>
          <w:sz w:val="28"/>
        </w:rPr>
        <w:t>到，心灵美是学好画画的基</w:t>
      </w:r>
      <w:r>
        <w:rPr>
          <w:rFonts w:ascii="宋体" w:eastAsia="宋体" w:hAnsi="SimSun" w:cs="宋体"/>
          <w:sz w:val="28"/>
        </w:rPr>
        <w:t>础</w:t>
      </w:r>
      <w:r>
        <w:rPr>
          <w:rFonts w:ascii="宋体" w:eastAsia="宋体" w:hAnsi="MS Mincho" w:cs="宋体"/>
          <w:sz w:val="28"/>
        </w:rPr>
        <w:t>；</w:t>
      </w:r>
      <w:r>
        <w:rPr>
          <w:rFonts w:ascii="宋体" w:eastAsia="宋体" w:hAnsi="SimSun" w:cs="宋体"/>
          <w:sz w:val="28"/>
        </w:rPr>
        <w:t>养</w:t>
      </w:r>
      <w:r>
        <w:rPr>
          <w:rFonts w:ascii="宋体" w:eastAsia="宋体" w:hAnsi="MS Mincho" w:cs="宋体"/>
          <w:sz w:val="28"/>
        </w:rPr>
        <w:t>成耐心，</w:t>
      </w:r>
      <w:r>
        <w:rPr>
          <w:rFonts w:ascii="宋体" w:eastAsia="宋体" w:hAnsi="SimSun" w:cs="宋体"/>
          <w:sz w:val="28"/>
        </w:rPr>
        <w:t>细</w:t>
      </w:r>
      <w:r>
        <w:rPr>
          <w:rFonts w:ascii="宋体" w:eastAsia="宋体" w:hAnsi="MS Mincho" w:cs="宋体"/>
          <w:sz w:val="28"/>
        </w:rPr>
        <w:t>心也是学好美</w:t>
      </w:r>
      <w:r>
        <w:rPr>
          <w:rFonts w:ascii="宋体" w:eastAsia="宋体" w:hAnsi="SimSun" w:cs="宋体"/>
          <w:sz w:val="28"/>
        </w:rPr>
        <w:t>术课</w:t>
      </w:r>
      <w:r>
        <w:rPr>
          <w:rFonts w:ascii="宋体" w:eastAsia="宋体" w:hAnsi="MS Mincho" w:cs="宋体"/>
          <w:sz w:val="28"/>
        </w:rPr>
        <w:t>的良好品</w:t>
      </w:r>
      <w:r>
        <w:rPr>
          <w:rFonts w:ascii="宋体" w:eastAsia="宋体" w:hAnsi="SimSun" w:cs="宋体"/>
          <w:sz w:val="28"/>
        </w:rPr>
        <w:t>质</w:t>
      </w:r>
      <w:r>
        <w:rPr>
          <w:rFonts w:ascii="宋体" w:eastAsia="宋体" w:hAnsi="MS Mincho" w:cs="宋体"/>
          <w:sz w:val="28"/>
        </w:rPr>
        <w:t>。而要使学生的学</w:t>
      </w:r>
      <w:r>
        <w:rPr>
          <w:rFonts w:ascii="宋体" w:eastAsia="宋体" w:hAnsi="SimSun" w:cs="宋体"/>
          <w:sz w:val="28"/>
        </w:rPr>
        <w:t>习兴</w:t>
      </w:r>
      <w:r>
        <w:rPr>
          <w:rFonts w:ascii="宋体" w:eastAsia="宋体" w:hAnsi="MS Mincho" w:cs="宋体"/>
          <w:sz w:val="28"/>
        </w:rPr>
        <w:t>趣和良好的学</w:t>
      </w:r>
      <w:r>
        <w:rPr>
          <w:rFonts w:ascii="宋体" w:eastAsia="宋体" w:hAnsi="SimSun" w:cs="宋体"/>
          <w:sz w:val="28"/>
        </w:rPr>
        <w:t>习态</w:t>
      </w:r>
      <w:r>
        <w:rPr>
          <w:rFonts w:ascii="宋体" w:eastAsia="宋体" w:hAnsi="MS Mincho" w:cs="宋体"/>
          <w:sz w:val="28"/>
        </w:rPr>
        <w:t>度及思想</w:t>
      </w:r>
      <w:r>
        <w:rPr>
          <w:rFonts w:ascii="宋体" w:eastAsia="宋体" w:hAnsi="SimSun" w:cs="宋体"/>
          <w:sz w:val="28"/>
        </w:rPr>
        <w:t>长</w:t>
      </w:r>
      <w:r>
        <w:rPr>
          <w:rFonts w:ascii="宋体" w:eastAsia="宋体" w:hAnsi="MS Mincho" w:cs="宋体"/>
          <w:sz w:val="28"/>
        </w:rPr>
        <w:t>久保持，却不是一朝一夕的事，</w:t>
      </w:r>
      <w:r>
        <w:rPr>
          <w:rFonts w:ascii="宋体" w:eastAsia="宋体" w:hAnsi="SimSun" w:cs="宋体"/>
          <w:sz w:val="28"/>
        </w:rPr>
        <w:t>认</w:t>
      </w:r>
      <w:r>
        <w:rPr>
          <w:rFonts w:ascii="宋体" w:eastAsia="宋体" w:hAnsi="MS Mincho" w:cs="宋体"/>
          <w:sz w:val="28"/>
        </w:rPr>
        <w:t>真分析和研究学生的年</w:t>
      </w:r>
      <w:r>
        <w:rPr>
          <w:rFonts w:ascii="宋体" w:eastAsia="宋体" w:hAnsi="SimSun" w:cs="宋体"/>
          <w:sz w:val="28"/>
        </w:rPr>
        <w:t>龄</w:t>
      </w:r>
      <w:r>
        <w:rPr>
          <w:rFonts w:ascii="宋体" w:eastAsia="宋体" w:hAnsi="MS Mincho" w:cs="宋体"/>
          <w:sz w:val="28"/>
        </w:rPr>
        <w:t>特征和个性心理，</w:t>
      </w:r>
      <w:r>
        <w:rPr>
          <w:rFonts w:ascii="宋体" w:eastAsia="宋体" w:hAnsi="SimSun" w:cs="宋体"/>
          <w:sz w:val="28"/>
        </w:rPr>
        <w:t>对</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行反</w:t>
      </w:r>
      <w:r>
        <w:rPr>
          <w:rFonts w:ascii="宋体" w:eastAsia="宋体" w:hAnsi="SimSun" w:cs="宋体"/>
          <w:sz w:val="28"/>
        </w:rPr>
        <w:t>复</w:t>
      </w:r>
      <w:r>
        <w:rPr>
          <w:rFonts w:ascii="宋体" w:eastAsia="宋体" w:hAnsi="MS Mincho" w:cs="宋体"/>
          <w:sz w:val="28"/>
        </w:rPr>
        <w:t>教育，耐心</w:t>
      </w:r>
      <w:r>
        <w:rPr>
          <w:rFonts w:ascii="宋体" w:eastAsia="宋体" w:hAnsi="SimSun" w:cs="宋体"/>
          <w:sz w:val="28"/>
        </w:rPr>
        <w:t>细</w:t>
      </w:r>
      <w:r>
        <w:rPr>
          <w:rFonts w:ascii="宋体" w:eastAsia="宋体" w:hAnsi="MS Mincho" w:cs="宋体"/>
          <w:sz w:val="28"/>
        </w:rPr>
        <w:t>致的引</w:t>
      </w:r>
      <w:r>
        <w:rPr>
          <w:rFonts w:ascii="宋体" w:eastAsia="宋体" w:hAnsi="SimSun" w:cs="宋体"/>
          <w:sz w:val="28"/>
        </w:rPr>
        <w:t>导</w:t>
      </w:r>
      <w:r>
        <w:rPr>
          <w:rFonts w:ascii="宋体" w:eastAsia="宋体" w:hAnsi="MS Mincho" w:cs="宋体"/>
          <w:sz w:val="28"/>
        </w:rPr>
        <w:t>学生</w:t>
      </w:r>
      <w:r>
        <w:rPr>
          <w:rFonts w:ascii="宋体" w:eastAsia="宋体" w:hAnsi="SimSun" w:cs="宋体"/>
          <w:sz w:val="28"/>
        </w:rPr>
        <w:t>养</w:t>
      </w:r>
      <w:r>
        <w:rPr>
          <w:rFonts w:ascii="宋体" w:eastAsia="宋体" w:hAnsi="MS Mincho" w:cs="宋体"/>
          <w:sz w:val="28"/>
        </w:rPr>
        <w:t>成良好的</w:t>
      </w:r>
      <w:r>
        <w:rPr>
          <w:rFonts w:ascii="宋体" w:eastAsia="宋体" w:hAnsi="SimSun" w:cs="宋体"/>
          <w:sz w:val="28"/>
        </w:rPr>
        <w:t>习惯</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三、学</w:t>
      </w:r>
      <w:r>
        <w:rPr>
          <w:rFonts w:ascii="宋体" w:eastAsia="宋体" w:hAnsi="SimSun" w:cs="宋体"/>
          <w:b/>
          <w:bCs/>
          <w:sz w:val="28"/>
        </w:rPr>
        <w:t>习经验</w:t>
      </w:r>
      <w:r>
        <w:rPr>
          <w:rFonts w:ascii="宋体" w:eastAsia="宋体" w:hAnsi="MS Mincho" w:cs="宋体"/>
          <w:b/>
          <w:bCs/>
          <w:sz w:val="28"/>
        </w:rPr>
        <w:t>与体会</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
          <w:cols w:space="708"/>
          <w:titlePg w:val="0"/>
        </w:sectPr>
      </w:pPr>
      <w:r>
        <w:rPr>
          <w:rFonts w:ascii="宋体" w:eastAsia="宋体" w:hAnsi="SimSun" w:cs="宋体"/>
          <w:sz w:val="28"/>
        </w:rPr>
        <w:t>经过</w:t>
      </w:r>
      <w:r>
        <w:rPr>
          <w:rFonts w:ascii="宋体" w:eastAsia="宋体" w:hAnsi="MS Mincho" w:cs="宋体"/>
          <w:sz w:val="28"/>
        </w:rPr>
        <w:t>一学期的教学工作，深深体会到美</w:t>
      </w:r>
      <w:r>
        <w:rPr>
          <w:rFonts w:ascii="宋体" w:eastAsia="宋体" w:hAnsi="SimSun" w:cs="宋体"/>
          <w:sz w:val="28"/>
        </w:rPr>
        <w:t>术</w:t>
      </w:r>
      <w:r>
        <w:rPr>
          <w:rFonts w:ascii="宋体" w:eastAsia="宋体" w:hAnsi="MS Mincho" w:cs="宋体"/>
          <w:sz w:val="28"/>
        </w:rPr>
        <w:t>教学工作其</w:t>
      </w:r>
      <w:r>
        <w:rPr>
          <w:rFonts w:ascii="宋体" w:eastAsia="宋体" w:hAnsi="SimSun" w:cs="宋体"/>
          <w:sz w:val="28"/>
        </w:rPr>
        <w:t>实</w:t>
      </w:r>
      <w:r>
        <w:rPr>
          <w:rFonts w:ascii="宋体" w:eastAsia="宋体" w:hAnsi="MS Mincho" w:cs="宋体"/>
          <w:sz w:val="28"/>
        </w:rPr>
        <w:t>也一个非常重要的学</w:t>
      </w:r>
      <w:r>
        <w:rPr>
          <w:rFonts w:ascii="宋体" w:eastAsia="宋体" w:hAnsi="SimSun" w:cs="宋体"/>
          <w:sz w:val="28"/>
        </w:rPr>
        <w:t>习</w:t>
      </w:r>
      <w:r>
        <w:rPr>
          <w:rFonts w:ascii="宋体" w:eastAsia="宋体" w:hAnsi="MS Mincho" w:cs="宋体"/>
          <w:sz w:val="28"/>
        </w:rPr>
        <w:t>科目，上</w:t>
      </w:r>
      <w:r>
        <w:rPr>
          <w:rFonts w:ascii="宋体" w:eastAsia="宋体" w:hAnsi="SimSun" w:cs="宋体"/>
          <w:sz w:val="28"/>
        </w:rPr>
        <w:t>课</w:t>
      </w:r>
      <w:r>
        <w:rPr>
          <w:rFonts w:ascii="宋体" w:eastAsia="宋体" w:hAnsi="MS Mincho" w:cs="宋体"/>
          <w:sz w:val="28"/>
        </w:rPr>
        <w:t>也要有</w:t>
      </w:r>
      <w:r>
        <w:rPr>
          <w:rFonts w:ascii="宋体" w:eastAsia="宋体" w:hAnsi="SimSun" w:cs="宋体"/>
          <w:sz w:val="28"/>
        </w:rPr>
        <w:t>过</w:t>
      </w:r>
      <w:r>
        <w:rPr>
          <w:rFonts w:ascii="宋体" w:eastAsia="宋体" w:hAnsi="MS Mincho" w:cs="宋体"/>
          <w:sz w:val="28"/>
        </w:rPr>
        <w:t>硬的</w:t>
      </w:r>
      <w:r>
        <w:rPr>
          <w:rFonts w:ascii="宋体" w:eastAsia="宋体" w:hAnsi="SimSun" w:cs="宋体"/>
          <w:sz w:val="28"/>
        </w:rPr>
        <w:t>专业</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水准，不</w:t>
      </w:r>
      <w:r>
        <w:rPr>
          <w:rFonts w:ascii="宋体" w:eastAsia="宋体" w:hAnsi="SimSun" w:cs="宋体"/>
          <w:sz w:val="28"/>
        </w:rPr>
        <w:t>仅</w:t>
      </w:r>
      <w:r>
        <w:rPr>
          <w:rFonts w:ascii="宋体" w:eastAsia="宋体" w:hAnsi="MS Mincho" w:cs="宋体"/>
          <w:sz w:val="28"/>
        </w:rPr>
        <w:t>能</w:t>
      </w:r>
      <w:r>
        <w:rPr>
          <w:rFonts w:ascii="宋体" w:eastAsia="宋体" w:hAnsi="SimSun" w:cs="宋体"/>
          <w:sz w:val="28"/>
        </w:rPr>
        <w:t>说</w:t>
      </w:r>
      <w:r>
        <w:rPr>
          <w:rFonts w:ascii="宋体" w:eastAsia="宋体" w:hAnsi="MS Mincho" w:cs="宋体"/>
          <w:sz w:val="28"/>
        </w:rPr>
        <w:t>会道，更重要的是</w:t>
      </w:r>
      <w:r>
        <w:rPr>
          <w:rFonts w:ascii="宋体" w:eastAsia="宋体" w:hAnsi="SimSun" w:cs="宋体"/>
          <w:sz w:val="28"/>
        </w:rPr>
        <w:t>动</w:t>
      </w:r>
      <w:r>
        <w:rPr>
          <w:rFonts w:ascii="宋体" w:eastAsia="宋体" w:hAnsi="MS Mincho" w:cs="宋体"/>
          <w:sz w:val="28"/>
        </w:rPr>
        <w:t>手能力必</w:t>
      </w:r>
      <w:r>
        <w:rPr>
          <w:rFonts w:ascii="宋体" w:eastAsia="宋体" w:hAnsi="SimSun" w:cs="宋体"/>
          <w:sz w:val="28"/>
        </w:rPr>
        <w:t>须</w:t>
      </w:r>
      <w:r>
        <w:rPr>
          <w:rFonts w:ascii="宋体" w:eastAsia="宋体" w:hAnsi="MS Mincho" w:cs="宋体"/>
          <w:sz w:val="28"/>
        </w:rPr>
        <w:t>要</w:t>
      </w:r>
      <w:r>
        <w:rPr>
          <w:rFonts w:ascii="宋体" w:eastAsia="宋体" w:hAnsi="SimSun" w:cs="宋体"/>
          <w:sz w:val="28"/>
        </w:rPr>
        <w:t>强</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学生心福口福，从内心佩服老</w:t>
      </w:r>
      <w:r>
        <w:rPr>
          <w:rFonts w:ascii="宋体" w:eastAsia="宋体" w:hAnsi="SimSun" w:cs="宋体"/>
          <w:sz w:val="28"/>
        </w:rPr>
        <w:t>师</w:t>
      </w:r>
      <w:r>
        <w:rPr>
          <w:rFonts w:ascii="宋体" w:eastAsia="宋体" w:hAnsi="MS Mincho" w:cs="宋体"/>
          <w:sz w:val="28"/>
        </w:rPr>
        <w:t>的才能，学生才能</w:t>
      </w:r>
      <w:r>
        <w:rPr>
          <w:rFonts w:ascii="宋体" w:eastAsia="宋体" w:hAnsi="SimSun" w:cs="宋体"/>
          <w:sz w:val="28"/>
        </w:rPr>
        <w:t>认</w:t>
      </w:r>
      <w:r>
        <w:rPr>
          <w:rFonts w:ascii="宋体" w:eastAsia="宋体" w:hAnsi="MS Mincho" w:cs="宋体"/>
          <w:sz w:val="28"/>
        </w:rPr>
        <w:t>真去学</w:t>
      </w:r>
      <w:r>
        <w:rPr>
          <w:rFonts w:ascii="宋体" w:eastAsia="宋体" w:hAnsi="SimSun" w:cs="宋体"/>
          <w:sz w:val="28"/>
        </w:rPr>
        <w:t>习</w:t>
      </w:r>
      <w:r>
        <w:rPr>
          <w:rFonts w:ascii="宋体" w:eastAsia="宋体" w:hAnsi="MS Mincho" w:cs="宋体"/>
          <w:sz w:val="28"/>
        </w:rPr>
        <w:t>。在上</w:t>
      </w:r>
      <w:r>
        <w:rPr>
          <w:rFonts w:ascii="宋体" w:eastAsia="宋体" w:hAnsi="SimSun" w:cs="宋体"/>
          <w:sz w:val="28"/>
        </w:rPr>
        <w:t>课</w:t>
      </w:r>
      <w:r>
        <w:rPr>
          <w:rFonts w:ascii="宋体" w:eastAsia="宋体" w:hAnsi="MS Mincho" w:cs="宋体"/>
          <w:sz w:val="28"/>
        </w:rPr>
        <w:t>前，我都先去熟悉要上的教学内容，要画范画的，先把作品画好，在上</w:t>
      </w:r>
      <w:r>
        <w:rPr>
          <w:rFonts w:ascii="宋体" w:eastAsia="宋体" w:hAnsi="SimSun" w:cs="宋体"/>
          <w:sz w:val="28"/>
        </w:rPr>
        <w:t>课导</w:t>
      </w:r>
      <w:r>
        <w:rPr>
          <w:rFonts w:ascii="宋体" w:eastAsia="宋体" w:hAnsi="MS Mincho" w:cs="宋体"/>
          <w:sz w:val="28"/>
        </w:rPr>
        <w:t>入的</w:t>
      </w:r>
      <w:r>
        <w:rPr>
          <w:rFonts w:ascii="宋体" w:eastAsia="宋体" w:hAnsi="SimSun" w:cs="宋体"/>
          <w:sz w:val="28"/>
        </w:rPr>
        <w:t>时</w:t>
      </w:r>
      <w:r>
        <w:rPr>
          <w:rFonts w:ascii="宋体" w:eastAsia="宋体" w:hAnsi="MS Mincho" w:cs="宋体"/>
          <w:sz w:val="28"/>
        </w:rPr>
        <w:t>候就可以很好的展示</w:t>
      </w:r>
      <w:r>
        <w:rPr>
          <w:rFonts w:ascii="宋体" w:eastAsia="宋体" w:hAnsi="SimSun" w:cs="宋体"/>
          <w:sz w:val="28"/>
        </w:rPr>
        <w:t>给</w:t>
      </w:r>
      <w:r>
        <w:rPr>
          <w:rFonts w:ascii="宋体" w:eastAsia="宋体" w:hAnsi="MS Mincho" w:cs="宋体"/>
          <w:sz w:val="28"/>
        </w:rPr>
        <w:t>学生看，</w:t>
      </w:r>
      <w:r>
        <w:rPr>
          <w:rFonts w:ascii="宋体" w:eastAsia="宋体" w:hAnsi="SimSun" w:cs="宋体"/>
          <w:sz w:val="28"/>
        </w:rPr>
        <w:t>让</w:t>
      </w:r>
      <w:r>
        <w:rPr>
          <w:rFonts w:ascii="宋体" w:eastAsia="宋体" w:hAnsi="MS Mincho" w:cs="宋体"/>
          <w:sz w:val="28"/>
        </w:rPr>
        <w:t>学生欣</w:t>
      </w:r>
      <w:r>
        <w:rPr>
          <w:rFonts w:ascii="宋体" w:eastAsia="宋体" w:hAnsi="SimSun" w:cs="宋体"/>
          <w:sz w:val="28"/>
        </w:rPr>
        <w:t>赏</w:t>
      </w:r>
      <w:r>
        <w:rPr>
          <w:rFonts w:ascii="宋体" w:eastAsia="宋体" w:hAnsi="MS Mincho" w:cs="宋体"/>
          <w:sz w:val="28"/>
        </w:rPr>
        <w:t>美</w:t>
      </w:r>
      <w:r>
        <w:rPr>
          <w:rFonts w:ascii="宋体" w:eastAsia="宋体" w:hAnsi="SimSun" w:cs="宋体"/>
          <w:sz w:val="28"/>
        </w:rPr>
        <w:t>术</w:t>
      </w:r>
      <w:r>
        <w:rPr>
          <w:rFonts w:ascii="宋体" w:eastAsia="宋体" w:hAnsi="MS Mincho" w:cs="宋体"/>
          <w:sz w:val="28"/>
        </w:rPr>
        <w:t>作品，也提高了学生的</w:t>
      </w:r>
      <w:r>
        <w:rPr>
          <w:rFonts w:ascii="宋体" w:eastAsia="宋体" w:cs="宋体"/>
          <w:sz w:val="28"/>
        </w:rPr>
        <w:t>.</w:t>
      </w:r>
      <w:r>
        <w:rPr>
          <w:rFonts w:ascii="宋体" w:eastAsia="宋体" w:hAnsi="SimSun" w:cs="宋体"/>
          <w:sz w:val="28"/>
        </w:rPr>
        <w:t>审</w:t>
      </w:r>
      <w:r>
        <w:rPr>
          <w:rFonts w:ascii="宋体" w:eastAsia="宋体" w:hAnsi="MS Mincho" w:cs="宋体"/>
          <w:sz w:val="28"/>
        </w:rPr>
        <w:t>美意</w:t>
      </w:r>
      <w:r>
        <w:rPr>
          <w:rFonts w:ascii="宋体" w:eastAsia="宋体" w:hAnsi="SimSun" w:cs="宋体"/>
          <w:sz w:val="28"/>
        </w:rPr>
        <w:t>识</w:t>
      </w:r>
      <w:r>
        <w:rPr>
          <w:rFonts w:ascii="宋体" w:eastAsia="宋体" w:hAnsi="MS Mincho" w:cs="宋体"/>
          <w:sz w:val="28"/>
        </w:rPr>
        <w:t>，更好的能提高学生的学</w:t>
      </w:r>
      <w:r>
        <w:rPr>
          <w:rFonts w:ascii="宋体" w:eastAsia="宋体" w:hAnsi="SimSun" w:cs="宋体"/>
          <w:sz w:val="28"/>
        </w:rPr>
        <w:t>习积</w:t>
      </w:r>
      <w:r>
        <w:rPr>
          <w:rFonts w:ascii="宋体" w:eastAsia="宋体" w:hAnsi="MS Mincho" w:cs="宋体"/>
          <w:sz w:val="28"/>
        </w:rPr>
        <w:t>极性。</w:t>
      </w:r>
      <w:r>
        <w:rPr>
          <w:rFonts w:ascii="宋体" w:eastAsia="宋体" w:cs="宋体"/>
          <w:sz w:val="28"/>
        </w:rPr>
        <w:t>xx</w:t>
      </w:r>
      <w:r>
        <w:rPr>
          <w:rFonts w:ascii="宋体" w:eastAsia="宋体" w:hAnsi="MS Mincho" w:cs="宋体"/>
          <w:sz w:val="28"/>
        </w:rPr>
        <w:t>年</w:t>
      </w:r>
      <w:r>
        <w:rPr>
          <w:rFonts w:ascii="宋体" w:eastAsia="宋体" w:hAnsi="SimSun" w:cs="宋体"/>
          <w:sz w:val="28"/>
        </w:rPr>
        <w:t>级</w:t>
      </w:r>
      <w:r>
        <w:rPr>
          <w:rFonts w:ascii="宋体" w:eastAsia="宋体" w:hAnsi="MS Mincho" w:cs="宋体"/>
          <w:sz w:val="28"/>
        </w:rPr>
        <w:t>学生接触美</w:t>
      </w:r>
      <w:r>
        <w:rPr>
          <w:rFonts w:ascii="宋体" w:eastAsia="宋体" w:hAnsi="SimSun" w:cs="宋体"/>
          <w:sz w:val="28"/>
        </w:rPr>
        <w:t>术</w:t>
      </w:r>
      <w:r>
        <w:rPr>
          <w:rFonts w:ascii="宋体" w:eastAsia="宋体" w:hAnsi="MS Mincho" w:cs="宋体"/>
          <w:sz w:val="28"/>
        </w:rPr>
        <w:t>知</w:t>
      </w:r>
      <w:r>
        <w:rPr>
          <w:rFonts w:ascii="宋体" w:eastAsia="宋体" w:hAnsi="SimSun" w:cs="宋体"/>
          <w:sz w:val="28"/>
        </w:rPr>
        <w:t>识较</w:t>
      </w:r>
      <w:r>
        <w:rPr>
          <w:rFonts w:ascii="宋体" w:eastAsia="宋体" w:hAnsi="MS Mincho" w:cs="宋体"/>
          <w:sz w:val="28"/>
        </w:rPr>
        <w:t>少，在教学</w:t>
      </w:r>
      <w:r>
        <w:rPr>
          <w:rFonts w:ascii="宋体" w:eastAsia="宋体" w:hAnsi="SimSun" w:cs="宋体"/>
          <w:sz w:val="28"/>
        </w:rPr>
        <w:t>过</w:t>
      </w:r>
      <w:r>
        <w:rPr>
          <w:rFonts w:ascii="宋体" w:eastAsia="宋体" w:hAnsi="MS Mincho" w:cs="宋体"/>
          <w:sz w:val="28"/>
        </w:rPr>
        <w:t>程中要一</w:t>
      </w:r>
      <w:r>
        <w:rPr>
          <w:rFonts w:ascii="宋体" w:eastAsia="宋体" w:hAnsi="SimSun" w:cs="宋体"/>
          <w:sz w:val="28"/>
        </w:rPr>
        <w:t>步</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去引</w:t>
      </w:r>
      <w:r>
        <w:rPr>
          <w:rFonts w:ascii="宋体" w:eastAsia="宋体" w:hAnsi="SimSun" w:cs="宋体"/>
          <w:sz w:val="28"/>
        </w:rPr>
        <w:t>导</w:t>
      </w:r>
      <w:r>
        <w:rPr>
          <w:rFonts w:ascii="宋体" w:eastAsia="宋体" w:hAnsi="MS Mincho" w:cs="宋体"/>
          <w:sz w:val="28"/>
        </w:rPr>
        <w:t>学生去学</w:t>
      </w:r>
      <w:r>
        <w:rPr>
          <w:rFonts w:ascii="宋体" w:eastAsia="宋体" w:hAnsi="SimSun" w:cs="宋体"/>
          <w:sz w:val="28"/>
        </w:rPr>
        <w:t>习</w:t>
      </w:r>
      <w:r>
        <w:rPr>
          <w:rFonts w:ascii="宋体" w:eastAsia="宋体" w:hAnsi="MS Mincho" w:cs="宋体"/>
          <w:sz w:val="28"/>
        </w:rPr>
        <w:t>，本学期主要加</w:t>
      </w:r>
      <w:r>
        <w:rPr>
          <w:rFonts w:ascii="宋体" w:eastAsia="宋体" w:hAnsi="SimSun" w:cs="宋体"/>
          <w:sz w:val="28"/>
        </w:rPr>
        <w:t>强</w:t>
      </w:r>
      <w:r>
        <w:rPr>
          <w:rFonts w:ascii="宋体" w:eastAsia="宋体" w:hAnsi="MS Mincho" w:cs="宋体"/>
          <w:sz w:val="28"/>
        </w:rPr>
        <w:t>学生的构</w:t>
      </w:r>
      <w:r>
        <w:rPr>
          <w:rFonts w:ascii="宋体" w:eastAsia="宋体" w:hAnsi="SimSun" w:cs="宋体"/>
          <w:sz w:val="28"/>
        </w:rPr>
        <w:t>图</w:t>
      </w:r>
      <w:r>
        <w:rPr>
          <w:rFonts w:ascii="宋体" w:eastAsia="宋体" w:hAnsi="MS Mincho" w:cs="宋体"/>
          <w:sz w:val="28"/>
        </w:rPr>
        <w:t>、</w:t>
      </w:r>
      <w:r>
        <w:rPr>
          <w:rFonts w:ascii="宋体" w:eastAsia="宋体" w:hAnsi="SimSun" w:cs="宋体"/>
          <w:sz w:val="28"/>
        </w:rPr>
        <w:t>线</w:t>
      </w:r>
      <w:r>
        <w:rPr>
          <w:rFonts w:ascii="宋体" w:eastAsia="宋体" w:hAnsi="MS Mincho" w:cs="宋体"/>
          <w:sz w:val="28"/>
        </w:rPr>
        <w:t>条、比例内容和</w:t>
      </w:r>
      <w:r>
        <w:rPr>
          <w:rFonts w:ascii="宋体" w:eastAsia="宋体" w:hAnsi="SimSun" w:cs="宋体"/>
          <w:sz w:val="28"/>
        </w:rPr>
        <w:t>书</w:t>
      </w:r>
      <w:r>
        <w:rPr>
          <w:rFonts w:ascii="宋体" w:eastAsia="宋体" w:hAnsi="MS Mincho" w:cs="宋体"/>
          <w:sz w:val="28"/>
        </w:rPr>
        <w:t>法知</w:t>
      </w:r>
      <w:r>
        <w:rPr>
          <w:rFonts w:ascii="宋体" w:eastAsia="宋体" w:hAnsi="SimSun" w:cs="宋体"/>
          <w:sz w:val="28"/>
        </w:rPr>
        <w:t>识</w:t>
      </w:r>
      <w:r>
        <w:rPr>
          <w:rFonts w:ascii="宋体" w:eastAsia="宋体" w:hAnsi="MS Mincho" w:cs="宋体"/>
          <w:sz w:val="28"/>
        </w:rPr>
        <w:t>，因</w:t>
      </w:r>
    </w:p>
    <w:p>
      <w:pPr>
        <w:spacing w:before="160" w:beforeAutospacing="0" w:after="160" w:afterAutospacing="0" w:line="360" w:lineRule="auto"/>
        <w:ind w:firstLine="560"/>
        <w:contextualSpacing w:val="0"/>
        <w:jc w:val="both"/>
      </w:pPr>
      <w:r>
        <w:rPr>
          <w:rFonts w:ascii="宋体" w:eastAsia="宋体" w:hAnsi="SimSun" w:cs="宋体"/>
          <w:sz w:val="28"/>
        </w:rPr>
        <w:t>为书</w:t>
      </w:r>
      <w:r>
        <w:rPr>
          <w:rFonts w:ascii="宋体" w:eastAsia="宋体" w:hAnsi="MS Mincho" w:cs="宋体"/>
          <w:sz w:val="28"/>
        </w:rPr>
        <w:t>法我</w:t>
      </w:r>
      <w:r>
        <w:rPr>
          <w:rFonts w:ascii="宋体" w:eastAsia="宋体" w:hAnsi="SimSun" w:cs="宋体"/>
          <w:sz w:val="28"/>
        </w:rPr>
        <w:t>们</w:t>
      </w:r>
      <w:r>
        <w:rPr>
          <w:rFonts w:ascii="宋体" w:eastAsia="宋体" w:hAnsi="MS Mincho" w:cs="宋体"/>
          <w:sz w:val="28"/>
        </w:rPr>
        <w:t>日常生活中</w:t>
      </w:r>
      <w:r>
        <w:rPr>
          <w:rFonts w:ascii="宋体" w:eastAsia="宋体" w:hAnsi="SimSun" w:cs="宋体"/>
          <w:sz w:val="28"/>
        </w:rPr>
        <w:t>经</w:t>
      </w:r>
      <w:r>
        <w:rPr>
          <w:rFonts w:ascii="宋体" w:eastAsia="宋体" w:hAnsi="MS Mincho" w:cs="宋体"/>
          <w:sz w:val="28"/>
        </w:rPr>
        <w:t>常用到的，在上美</w:t>
      </w:r>
      <w:r>
        <w:rPr>
          <w:rFonts w:ascii="宋体" w:eastAsia="宋体" w:hAnsi="SimSun" w:cs="宋体"/>
          <w:sz w:val="28"/>
        </w:rPr>
        <w:t>术课时</w:t>
      </w:r>
      <w:r>
        <w:rPr>
          <w:rFonts w:ascii="宋体" w:eastAsia="宋体" w:hAnsi="MS Mincho" w:cs="宋体"/>
          <w:sz w:val="28"/>
        </w:rPr>
        <w:t>，要角学生一些</w:t>
      </w:r>
      <w:r>
        <w:rPr>
          <w:rFonts w:ascii="宋体" w:eastAsia="宋体" w:hAnsi="SimSun" w:cs="宋体"/>
          <w:sz w:val="28"/>
        </w:rPr>
        <w:t>书</w:t>
      </w:r>
      <w:r>
        <w:rPr>
          <w:rFonts w:ascii="宋体" w:eastAsia="宋体" w:hAnsi="MS Mincho" w:cs="宋体"/>
          <w:sz w:val="28"/>
        </w:rPr>
        <w:t>法的基</w:t>
      </w:r>
      <w:r>
        <w:rPr>
          <w:rFonts w:ascii="宋体" w:eastAsia="宋体" w:hAnsi="SimSun" w:cs="宋体"/>
          <w:sz w:val="28"/>
        </w:rPr>
        <w:t>础</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，也</w:t>
      </w:r>
      <w:r>
        <w:rPr>
          <w:rFonts w:ascii="宋体" w:eastAsia="宋体" w:hAnsi="SimSun" w:cs="宋体"/>
          <w:sz w:val="28"/>
        </w:rPr>
        <w:t>严</w:t>
      </w:r>
      <w:r>
        <w:rPr>
          <w:rFonts w:ascii="宋体" w:eastAsia="宋体" w:hAnsi="MS Mincho" w:cs="宋体"/>
          <w:sz w:val="28"/>
        </w:rPr>
        <w:t>格要求学生把</w:t>
      </w:r>
      <w:r>
        <w:rPr>
          <w:rFonts w:ascii="宋体" w:eastAsia="宋体" w:hAnsi="SimSun" w:cs="宋体"/>
          <w:sz w:val="28"/>
        </w:rPr>
        <w:t>书</w:t>
      </w:r>
      <w:r>
        <w:rPr>
          <w:rFonts w:ascii="宋体" w:eastAsia="宋体" w:hAnsi="MS Mincho" w:cs="宋体"/>
          <w:sz w:val="28"/>
        </w:rPr>
        <w:t>法字体写好。通</w:t>
      </w:r>
      <w:r>
        <w:rPr>
          <w:rFonts w:ascii="宋体" w:eastAsia="宋体" w:hAnsi="SimSun" w:cs="宋体"/>
          <w:sz w:val="28"/>
        </w:rPr>
        <w:t>过</w:t>
      </w:r>
      <w:r>
        <w:rPr>
          <w:rFonts w:ascii="宋体" w:eastAsia="宋体" w:hAnsi="MS Mincho" w:cs="宋体"/>
          <w:sz w:val="28"/>
        </w:rPr>
        <w:t>一学期的教学，</w:t>
      </w:r>
      <w:r>
        <w:rPr>
          <w:rFonts w:ascii="宋体" w:eastAsia="宋体" w:hAnsi="SimSun" w:cs="宋体"/>
          <w:sz w:val="28"/>
        </w:rPr>
        <w:t>组织</w:t>
      </w:r>
      <w:r>
        <w:rPr>
          <w:rFonts w:ascii="宋体" w:eastAsia="宋体" w:hAnsi="MS Mincho" w:cs="宋体"/>
          <w:sz w:val="28"/>
        </w:rPr>
        <w:t>全校学生</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书</w:t>
      </w:r>
      <w:r>
        <w:rPr>
          <w:rFonts w:ascii="宋体" w:eastAsia="宋体" w:hAnsi="MS Mincho" w:cs="宋体"/>
          <w:sz w:val="28"/>
        </w:rPr>
        <w:t>画展活</w:t>
      </w:r>
      <w:r>
        <w:rPr>
          <w:rFonts w:ascii="宋体" w:eastAsia="宋体" w:hAnsi="SimSun" w:cs="宋体"/>
          <w:sz w:val="28"/>
        </w:rPr>
        <w:t>动</w:t>
      </w:r>
      <w:r>
        <w:rPr>
          <w:rFonts w:ascii="宋体" w:eastAsia="宋体" w:hAnsi="MS Mincho" w:cs="宋体"/>
          <w:sz w:val="28"/>
        </w:rPr>
        <w:t>，提高学生的学</w:t>
      </w:r>
      <w:r>
        <w:rPr>
          <w:rFonts w:ascii="宋体" w:eastAsia="宋体" w:hAnsi="SimSun" w:cs="宋体"/>
          <w:sz w:val="28"/>
        </w:rPr>
        <w:t>习兴</w:t>
      </w:r>
      <w:r>
        <w:rPr>
          <w:rFonts w:ascii="宋体" w:eastAsia="宋体" w:hAnsi="MS Mincho" w:cs="宋体"/>
          <w:sz w:val="28"/>
        </w:rPr>
        <w:t>趣，在今后的教学中能更好的</w:t>
      </w:r>
      <w:r>
        <w:rPr>
          <w:rFonts w:ascii="宋体" w:eastAsia="宋体" w:hAnsi="SimSun" w:cs="宋体"/>
          <w:sz w:val="28"/>
        </w:rPr>
        <w:t>让</w:t>
      </w:r>
      <w:r>
        <w:rPr>
          <w:rFonts w:ascii="宋体" w:eastAsia="宋体" w:hAnsi="MS Mincho" w:cs="宋体"/>
          <w:sz w:val="28"/>
        </w:rPr>
        <w:t>学生去了解美</w:t>
      </w:r>
      <w:r>
        <w:rPr>
          <w:rFonts w:ascii="宋体" w:eastAsia="宋体" w:hAnsi="SimSun" w:cs="宋体"/>
          <w:sz w:val="28"/>
        </w:rPr>
        <w:t>术</w:t>
      </w:r>
      <w:r>
        <w:rPr>
          <w:rFonts w:ascii="宋体" w:eastAsia="宋体" w:hAnsi="MS Mincho" w:cs="宋体"/>
          <w:sz w:val="28"/>
        </w:rPr>
        <w:t>和学</w:t>
      </w:r>
      <w:r>
        <w:rPr>
          <w:rFonts w:ascii="宋体" w:eastAsia="宋体" w:hAnsi="SimSun" w:cs="宋体"/>
          <w:sz w:val="28"/>
        </w:rPr>
        <w:t>习</w:t>
      </w:r>
      <w:r>
        <w:rPr>
          <w:rFonts w:ascii="宋体" w:eastAsia="宋体" w:hAnsi="MS Mincho" w:cs="宋体"/>
          <w:sz w:val="28"/>
        </w:rPr>
        <w:t>美</w:t>
      </w:r>
      <w:r>
        <w:rPr>
          <w:rFonts w:ascii="宋体" w:eastAsia="宋体" w:hAnsi="SimSun" w:cs="宋体"/>
          <w:sz w:val="28"/>
        </w:rPr>
        <w:t>术</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四、存在的</w:t>
      </w:r>
      <w:r>
        <w:rPr>
          <w:rFonts w:ascii="宋体" w:eastAsia="宋体" w:hAnsi="SimSun" w:cs="宋体"/>
          <w:b/>
          <w:bCs/>
          <w:sz w:val="28"/>
        </w:rPr>
        <w:t>问题</w:t>
      </w:r>
      <w:r>
        <w:rPr>
          <w:rFonts w:ascii="宋体" w:eastAsia="宋体" w:hAnsi="MS Mincho" w:cs="宋体"/>
          <w:b/>
          <w:bCs/>
          <w:sz w:val="28"/>
        </w:rPr>
        <w:t>与改</w:t>
      </w:r>
      <w:r>
        <w:rPr>
          <w:rFonts w:ascii="宋体" w:eastAsia="宋体" w:hAnsi="SimSun" w:cs="宋体"/>
          <w:b/>
          <w:bCs/>
          <w:sz w:val="28"/>
        </w:rPr>
        <w:t>进</w:t>
      </w:r>
      <w:r>
        <w:rPr>
          <w:rFonts w:ascii="宋体" w:eastAsia="宋体" w:hAnsi="MS Mincho" w:cs="宋体"/>
          <w:b/>
          <w:bCs/>
          <w:sz w:val="28"/>
        </w:rPr>
        <w:t>措施</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。要加</w:t>
      </w:r>
      <w:r>
        <w:rPr>
          <w:rFonts w:ascii="宋体" w:eastAsia="宋体" w:hAnsi="SimSun" w:cs="宋体"/>
          <w:sz w:val="28"/>
        </w:rPr>
        <w:t>强</w:t>
      </w:r>
      <w:r>
        <w:rPr>
          <w:rFonts w:ascii="宋体" w:eastAsia="宋体" w:hAnsi="MS Mincho" w:cs="宋体"/>
          <w:sz w:val="28"/>
        </w:rPr>
        <w:t>学生多</w:t>
      </w:r>
      <w:r>
        <w:rPr>
          <w:rFonts w:ascii="宋体" w:eastAsia="宋体" w:hAnsi="SimSun" w:cs="宋体"/>
          <w:sz w:val="28"/>
        </w:rPr>
        <w:t>动</w:t>
      </w:r>
      <w:r>
        <w:rPr>
          <w:rFonts w:ascii="宋体" w:eastAsia="宋体" w:hAnsi="MS Mincho" w:cs="宋体"/>
          <w:sz w:val="28"/>
        </w:rPr>
        <w:t>手和</w:t>
      </w:r>
      <w:r>
        <w:rPr>
          <w:rFonts w:ascii="宋体" w:eastAsia="宋体" w:hAnsi="SimSun" w:cs="宋体"/>
          <w:sz w:val="28"/>
        </w:rPr>
        <w:t>动脑练习</w:t>
      </w:r>
      <w:r>
        <w:rPr>
          <w:rFonts w:ascii="宋体" w:eastAsia="宋体" w:hAnsi="MS Mincho" w:cs="宋体"/>
          <w:sz w:val="28"/>
        </w:rPr>
        <w:t>的能力。</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。要</w:t>
      </w:r>
      <w:r>
        <w:rPr>
          <w:rFonts w:ascii="宋体" w:eastAsia="宋体" w:hAnsi="SimSun" w:cs="宋体"/>
          <w:sz w:val="28"/>
        </w:rPr>
        <w:t>组织</w:t>
      </w:r>
      <w:r>
        <w:rPr>
          <w:rFonts w:ascii="宋体" w:eastAsia="宋体" w:hAnsi="MS Mincho" w:cs="宋体"/>
          <w:sz w:val="28"/>
        </w:rPr>
        <w:t>好学生多到室外</w:t>
      </w:r>
      <w:r>
        <w:rPr>
          <w:rFonts w:ascii="宋体" w:eastAsia="宋体" w:hAnsi="SimSun" w:cs="宋体"/>
          <w:sz w:val="28"/>
        </w:rPr>
        <w:t>进</w:t>
      </w:r>
      <w:r>
        <w:rPr>
          <w:rFonts w:ascii="宋体" w:eastAsia="宋体" w:hAnsi="MS Mincho" w:cs="宋体"/>
          <w:sz w:val="28"/>
        </w:rPr>
        <w:t>行写生。</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要多与学生在一起</w:t>
      </w:r>
      <w:r>
        <w:rPr>
          <w:rFonts w:ascii="宋体" w:eastAsia="宋体" w:hAnsi="SimSun" w:cs="宋体"/>
          <w:sz w:val="28"/>
        </w:rPr>
        <w:t>进</w:t>
      </w:r>
      <w:r>
        <w:rPr>
          <w:rFonts w:ascii="宋体" w:eastAsia="宋体" w:hAnsi="MS Mincho" w:cs="宋体"/>
          <w:sz w:val="28"/>
        </w:rPr>
        <w:t>行学</w:t>
      </w:r>
      <w:r>
        <w:rPr>
          <w:rFonts w:ascii="宋体" w:eastAsia="宋体" w:hAnsi="SimSun" w:cs="宋体"/>
          <w:sz w:val="28"/>
        </w:rPr>
        <w:t>习</w:t>
      </w:r>
      <w:r>
        <w:rPr>
          <w:rFonts w:ascii="宋体" w:eastAsia="宋体" w:hAnsi="MS Mincho" w:cs="宋体"/>
          <w:sz w:val="28"/>
        </w:rPr>
        <w:t>交流，可以帮助学生改正一些</w:t>
      </w:r>
      <w:r>
        <w:rPr>
          <w:rFonts w:ascii="宋体" w:eastAsia="宋体" w:hAnsi="SimSun" w:cs="宋体"/>
          <w:sz w:val="28"/>
        </w:rPr>
        <w:t>错误</w:t>
      </w:r>
      <w:r>
        <w:rPr>
          <w:rFonts w:ascii="宋体" w:eastAsia="宋体" w:hAnsi="MS Mincho" w:cs="宋体"/>
          <w:sz w:val="28"/>
        </w:rPr>
        <w:t>的</w:t>
      </w:r>
      <w:r>
        <w:rPr>
          <w:rFonts w:ascii="宋体" w:eastAsia="宋体" w:hAnsi="SimSun" w:cs="宋体"/>
          <w:sz w:val="28"/>
        </w:rPr>
        <w:t>绘</w:t>
      </w:r>
      <w:r>
        <w:rPr>
          <w:rFonts w:ascii="宋体" w:eastAsia="宋体" w:hAnsi="MS Mincho" w:cs="宋体"/>
          <w:sz w:val="28"/>
        </w:rPr>
        <w:t>画方面存在的</w:t>
      </w:r>
      <w:r>
        <w:rPr>
          <w:rFonts w:ascii="宋体" w:eastAsia="宋体" w:hAnsi="SimSun" w:cs="宋体"/>
          <w:sz w:val="28"/>
        </w:rPr>
        <w:t>问题</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。上</w:t>
      </w:r>
      <w:r>
        <w:rPr>
          <w:rFonts w:ascii="宋体" w:eastAsia="宋体" w:hAnsi="SimSun" w:cs="宋体"/>
          <w:sz w:val="28"/>
        </w:rPr>
        <w:t>课</w:t>
      </w:r>
      <w:r>
        <w:rPr>
          <w:rFonts w:ascii="宋体" w:eastAsia="宋体" w:hAnsi="MS Mincho" w:cs="宋体"/>
          <w:sz w:val="28"/>
        </w:rPr>
        <w:t>的</w:t>
      </w:r>
      <w:r>
        <w:rPr>
          <w:rFonts w:ascii="宋体" w:eastAsia="宋体" w:hAnsi="SimSun" w:cs="宋体"/>
          <w:sz w:val="28"/>
        </w:rPr>
        <w:t>时</w:t>
      </w:r>
      <w:r>
        <w:rPr>
          <w:rFonts w:ascii="宋体" w:eastAsia="宋体" w:hAnsi="MS Mincho" w:cs="宋体"/>
          <w:sz w:val="28"/>
        </w:rPr>
        <w:t>候老</w:t>
      </w:r>
      <w:r>
        <w:rPr>
          <w:rFonts w:ascii="宋体" w:eastAsia="宋体" w:hAnsi="SimSun" w:cs="宋体"/>
          <w:sz w:val="28"/>
        </w:rPr>
        <w:t>师</w:t>
      </w:r>
      <w:r>
        <w:rPr>
          <w:rFonts w:ascii="宋体" w:eastAsia="宋体" w:hAnsi="MS Mincho" w:cs="宋体"/>
          <w:sz w:val="28"/>
        </w:rPr>
        <w:t>要多</w:t>
      </w:r>
      <w:r>
        <w:rPr>
          <w:rFonts w:ascii="宋体" w:eastAsia="宋体" w:hAnsi="SimSun" w:cs="宋体"/>
          <w:sz w:val="28"/>
        </w:rPr>
        <w:t>进</w:t>
      </w:r>
      <w:r>
        <w:rPr>
          <w:rFonts w:ascii="宋体" w:eastAsia="宋体" w:hAnsi="MS Mincho" w:cs="宋体"/>
          <w:sz w:val="28"/>
        </w:rPr>
        <w:t>行范画，多</w:t>
      </w:r>
      <w:r>
        <w:rPr>
          <w:rFonts w:ascii="宋体" w:eastAsia="宋体" w:hAnsi="SimSun" w:cs="宋体"/>
          <w:sz w:val="28"/>
        </w:rPr>
        <w:t>辅导讲</w:t>
      </w:r>
      <w:r>
        <w:rPr>
          <w:rFonts w:ascii="宋体" w:eastAsia="宋体" w:hAnsi="MS Mincho" w:cs="宋体"/>
          <w:sz w:val="28"/>
        </w:rPr>
        <w:t>解。</w:t>
      </w:r>
    </w:p>
    <w:p>
      <w:pPr>
        <w:spacing w:before="160" w:beforeAutospacing="0" w:after="160" w:afterAutospacing="0" w:line="360" w:lineRule="auto"/>
        <w:ind w:firstLine="560"/>
        <w:contextualSpacing w:val="0"/>
        <w:jc w:val="both"/>
      </w:pPr>
      <w:r>
        <w:rPr>
          <w:rFonts w:ascii="宋体" w:eastAsia="宋体" w:cs="宋体"/>
          <w:sz w:val="28"/>
        </w:rPr>
        <w:t>5</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要多点</w:t>
      </w:r>
      <w:r>
        <w:rPr>
          <w:rFonts w:ascii="宋体" w:eastAsia="宋体" w:hAnsi="SimSun" w:cs="宋体"/>
          <w:sz w:val="28"/>
        </w:rPr>
        <w:t>评</w:t>
      </w:r>
      <w:r>
        <w:rPr>
          <w:rFonts w:ascii="宋体" w:eastAsia="宋体" w:hAnsi="MS Mincho" w:cs="宋体"/>
          <w:sz w:val="28"/>
        </w:rPr>
        <w:t>学生的部分</w:t>
      </w:r>
      <w:r>
        <w:rPr>
          <w:rFonts w:ascii="宋体" w:eastAsia="宋体" w:hAnsi="SimSun" w:cs="宋体"/>
          <w:sz w:val="28"/>
        </w:rPr>
        <w:t>优</w:t>
      </w:r>
      <w:r>
        <w:rPr>
          <w:rFonts w:ascii="宋体" w:eastAsia="宋体" w:hAnsi="MS Mincho" w:cs="宋体"/>
          <w:sz w:val="28"/>
        </w:rPr>
        <w:t>秀作品个</w:t>
      </w:r>
      <w:r>
        <w:rPr>
          <w:rFonts w:ascii="宋体" w:eastAsia="宋体" w:hAnsi="SimSun" w:cs="宋体"/>
          <w:sz w:val="28"/>
        </w:rPr>
        <w:t>较</w:t>
      </w:r>
      <w:r>
        <w:rPr>
          <w:rFonts w:ascii="宋体" w:eastAsia="宋体" w:hAnsi="MS Mincho" w:cs="宋体"/>
          <w:sz w:val="28"/>
        </w:rPr>
        <w:t>差的作品，分析好</w:t>
      </w:r>
      <w:r>
        <w:rPr>
          <w:rFonts w:ascii="宋体" w:eastAsia="宋体" w:hAnsi="SimSun" w:cs="宋体"/>
          <w:sz w:val="28"/>
        </w:rPr>
        <w:t>问题</w:t>
      </w:r>
      <w:r>
        <w:rPr>
          <w:rFonts w:ascii="宋体" w:eastAsia="宋体" w:hAnsi="MS Mincho" w:cs="宋体"/>
          <w:sz w:val="28"/>
        </w:rPr>
        <w:t>，鼓励学生学</w:t>
      </w:r>
      <w:r>
        <w:rPr>
          <w:rFonts w:ascii="宋体" w:eastAsia="宋体" w:hAnsi="SimSun" w:cs="宋体"/>
          <w:sz w:val="28"/>
        </w:rPr>
        <w:t>习</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总</w:t>
      </w:r>
      <w:r>
        <w:rPr>
          <w:rFonts w:ascii="宋体" w:eastAsia="宋体" w:hAnsi="MS Mincho" w:cs="宋体"/>
          <w:sz w:val="28"/>
        </w:rPr>
        <w:t>之，在今后的美</w:t>
      </w:r>
      <w:r>
        <w:rPr>
          <w:rFonts w:ascii="宋体" w:eastAsia="宋体" w:hAnsi="SimSun" w:cs="宋体"/>
          <w:sz w:val="28"/>
        </w:rPr>
        <w:t>术</w:t>
      </w:r>
      <w:r>
        <w:rPr>
          <w:rFonts w:ascii="宋体" w:eastAsia="宋体" w:hAnsi="MS Mincho" w:cs="宋体"/>
          <w:sz w:val="28"/>
        </w:rPr>
        <w:t>教学</w:t>
      </w:r>
      <w:r>
        <w:rPr>
          <w:rFonts w:ascii="宋体" w:eastAsia="宋体" w:hAnsi="SimSun" w:cs="宋体"/>
          <w:sz w:val="28"/>
        </w:rPr>
        <w:t>过</w:t>
      </w:r>
      <w:r>
        <w:rPr>
          <w:rFonts w:ascii="宋体" w:eastAsia="宋体" w:hAnsi="MS Mincho" w:cs="宋体"/>
          <w:sz w:val="28"/>
        </w:rPr>
        <w:t>程中，要</w:t>
      </w:r>
      <w:r>
        <w:rPr>
          <w:rFonts w:ascii="宋体" w:eastAsia="宋体" w:hAnsi="SimSun" w:cs="宋体"/>
          <w:sz w:val="28"/>
        </w:rPr>
        <w:t>经</w:t>
      </w:r>
      <w:r>
        <w:rPr>
          <w:rFonts w:ascii="宋体" w:eastAsia="宋体" w:hAnsi="MS Mincho" w:cs="宋体"/>
          <w:sz w:val="28"/>
        </w:rPr>
        <w:t>常参加各</w:t>
      </w:r>
      <w:r>
        <w:rPr>
          <w:rFonts w:ascii="宋体" w:eastAsia="宋体" w:hAnsi="SimSun" w:cs="宋体"/>
          <w:sz w:val="28"/>
        </w:rPr>
        <w:t>类</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与培</w:t>
      </w:r>
      <w:r>
        <w:rPr>
          <w:rFonts w:ascii="宋体" w:eastAsia="宋体" w:hAnsi="SimSun" w:cs="宋体"/>
          <w:sz w:val="28"/>
        </w:rPr>
        <w:t>训</w:t>
      </w:r>
      <w:r>
        <w:rPr>
          <w:rFonts w:ascii="宋体" w:eastAsia="宋体" w:hAnsi="MS Mincho" w:cs="宋体"/>
          <w:sz w:val="28"/>
        </w:rPr>
        <w:t>，利用</w:t>
      </w:r>
      <w:r>
        <w:rPr>
          <w:rFonts w:ascii="宋体" w:eastAsia="宋体" w:hAnsi="SimSun" w:cs="宋体"/>
          <w:sz w:val="28"/>
        </w:rPr>
        <w:t>课</w:t>
      </w:r>
      <w:r>
        <w:rPr>
          <w:rFonts w:ascii="宋体" w:eastAsia="宋体" w:hAnsi="MS Mincho" w:cs="宋体"/>
          <w:sz w:val="28"/>
        </w:rPr>
        <w:t>外</w:t>
      </w:r>
      <w:r>
        <w:rPr>
          <w:rFonts w:ascii="宋体" w:eastAsia="宋体" w:hAnsi="SimSun" w:cs="宋体"/>
          <w:sz w:val="28"/>
        </w:rPr>
        <w:t>时间</w:t>
      </w:r>
      <w:r>
        <w:rPr>
          <w:rFonts w:ascii="宋体" w:eastAsia="宋体" w:hAnsi="MS Mincho" w:cs="宋体"/>
          <w:sz w:val="28"/>
        </w:rPr>
        <w:t>多与学生在一起交流美</w:t>
      </w:r>
      <w:r>
        <w:rPr>
          <w:rFonts w:ascii="宋体" w:eastAsia="宋体" w:hAnsi="SimSun" w:cs="宋体"/>
          <w:sz w:val="28"/>
        </w:rPr>
        <w:t>术这</w:t>
      </w:r>
      <w:r>
        <w:rPr>
          <w:rFonts w:ascii="宋体" w:eastAsia="宋体" w:hAnsi="MS Mincho" w:cs="宋体"/>
          <w:sz w:val="28"/>
        </w:rPr>
        <w:t>学科知</w:t>
      </w:r>
      <w:r>
        <w:rPr>
          <w:rFonts w:ascii="宋体" w:eastAsia="宋体" w:hAnsi="SimSun" w:cs="宋体"/>
          <w:sz w:val="28"/>
        </w:rPr>
        <w:t>识</w:t>
      </w:r>
      <w:r>
        <w:rPr>
          <w:rFonts w:ascii="宋体" w:eastAsia="宋体" w:hAnsi="MS Mincho" w:cs="宋体"/>
          <w:sz w:val="28"/>
        </w:rPr>
        <w:t>，只有走</w:t>
      </w:r>
      <w:r>
        <w:rPr>
          <w:rFonts w:ascii="宋体" w:eastAsia="宋体" w:hAnsi="SimSun" w:cs="宋体"/>
          <w:sz w:val="28"/>
        </w:rPr>
        <w:t>进</w:t>
      </w:r>
      <w:r>
        <w:rPr>
          <w:rFonts w:ascii="宋体" w:eastAsia="宋体" w:hAnsi="MS Mincho" w:cs="宋体"/>
          <w:sz w:val="28"/>
        </w:rPr>
        <w:t>学生的生活，才能更很好的去了解学生，帮助学生。</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高中学期末</w:t>
      </w:r>
      <w:r>
        <w:rPr>
          <w:rFonts w:ascii="宋体" w:eastAsia="宋体" w:hAnsi="SimSun" w:cs="宋体"/>
          <w:i w:val="0"/>
          <w:iCs w:val="0"/>
          <w:sz w:val="28"/>
        </w:rPr>
        <w:t>总结</w:t>
      </w:r>
      <w:r>
        <w:rPr>
          <w:rFonts w:ascii="宋体" w:eastAsia="宋体" w:hAnsi="Times New Roman" w:cs="宋体"/>
          <w:i w:val="0"/>
          <w:iCs w:val="0"/>
          <w:sz w:val="28"/>
        </w:rPr>
        <w:t>2</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3"/>
          <w:cols w:space="708"/>
          <w:titlePg w:val="0"/>
        </w:sectPr>
      </w:pPr>
      <w:r>
        <w:rPr>
          <w:rFonts w:ascii="宋体" w:eastAsia="宋体" w:hAnsi="MS Mincho" w:cs="宋体"/>
          <w:sz w:val="28"/>
        </w:rPr>
        <w:t>本学期我担任高</w:t>
      </w:r>
      <w:r>
        <w:rPr>
          <w:rFonts w:ascii="宋体" w:eastAsia="宋体" w:cs="宋体"/>
          <w:sz w:val="28"/>
        </w:rPr>
        <w:t>XX</w:t>
      </w:r>
      <w:r>
        <w:rPr>
          <w:rFonts w:ascii="宋体" w:eastAsia="宋体" w:hAnsi="MS Mincho" w:cs="宋体"/>
          <w:sz w:val="28"/>
        </w:rPr>
        <w:t>班的班主任工作。</w:t>
      </w:r>
      <w:r>
        <w:rPr>
          <w:rFonts w:ascii="宋体" w:eastAsia="宋体" w:hAnsi="SimSun" w:cs="宋体"/>
          <w:sz w:val="28"/>
        </w:rPr>
        <w:t>该</w:t>
      </w:r>
      <w:r>
        <w:rPr>
          <w:rFonts w:ascii="宋体" w:eastAsia="宋体" w:hAnsi="MS Mincho" w:cs="宋体"/>
          <w:sz w:val="28"/>
        </w:rPr>
        <w:t>班是一个文科普通班，整体素</w:t>
      </w:r>
      <w:r>
        <w:rPr>
          <w:rFonts w:ascii="宋体" w:eastAsia="宋体" w:hAnsi="SimSun" w:cs="宋体"/>
          <w:sz w:val="28"/>
        </w:rPr>
        <w:t>质较</w:t>
      </w:r>
      <w:r>
        <w:rPr>
          <w:rFonts w:ascii="宋体" w:eastAsia="宋体" w:hAnsi="MS Mincho" w:cs="宋体"/>
          <w:sz w:val="28"/>
        </w:rPr>
        <w:t>差，《日常行</w:t>
      </w:r>
      <w:r>
        <w:rPr>
          <w:rFonts w:ascii="宋体" w:eastAsia="宋体" w:hAnsi="SimSun" w:cs="宋体"/>
          <w:sz w:val="28"/>
        </w:rPr>
        <w:t>规</w:t>
      </w:r>
      <w:r>
        <w:rPr>
          <w:rFonts w:ascii="宋体" w:eastAsia="宋体" w:hAnsi="MS Mincho" w:cs="宋体"/>
          <w:sz w:val="28"/>
        </w:rPr>
        <w:t>》方面</w:t>
      </w:r>
      <w:r>
        <w:rPr>
          <w:rFonts w:ascii="宋体" w:eastAsia="宋体" w:cs="宋体"/>
          <w:sz w:val="28"/>
        </w:rPr>
        <w:t>“</w:t>
      </w:r>
      <w:r>
        <w:rPr>
          <w:rFonts w:ascii="宋体" w:eastAsia="宋体" w:hAnsi="MS Mincho" w:cs="宋体"/>
          <w:sz w:val="28"/>
        </w:rPr>
        <w:t>出格</w:t>
      </w:r>
      <w:r>
        <w:rPr>
          <w:rFonts w:ascii="宋体" w:eastAsia="宋体" w:cs="宋体"/>
          <w:sz w:val="28"/>
        </w:rPr>
        <w:t>”“</w:t>
      </w:r>
      <w:r>
        <w:rPr>
          <w:rFonts w:ascii="宋体" w:eastAsia="宋体" w:hAnsi="MS Mincho" w:cs="宋体"/>
          <w:sz w:val="28"/>
        </w:rPr>
        <w:t>越</w:t>
      </w:r>
      <w:r>
        <w:rPr>
          <w:rFonts w:ascii="宋体" w:eastAsia="宋体" w:hAnsi="SimSun" w:cs="宋体"/>
          <w:sz w:val="28"/>
        </w:rPr>
        <w:t>轨</w:t>
      </w:r>
      <w:r>
        <w:rPr>
          <w:rFonts w:ascii="宋体" w:eastAsia="宋体" w:cs="宋体"/>
          <w:sz w:val="28"/>
        </w:rPr>
        <w:t>”</w:t>
      </w:r>
      <w:r>
        <w:rPr>
          <w:rFonts w:ascii="宋体" w:eastAsia="宋体" w:hAnsi="MS Mincho" w:cs="宋体"/>
          <w:sz w:val="28"/>
        </w:rPr>
        <w:t>者不在少数。部分学生精神缺失，行</w:t>
      </w:r>
      <w:r>
        <w:rPr>
          <w:rFonts w:ascii="宋体" w:eastAsia="宋体" w:hAnsi="SimSun" w:cs="宋体"/>
          <w:sz w:val="28"/>
        </w:rPr>
        <w:t>为</w:t>
      </w:r>
      <w:r>
        <w:rPr>
          <w:rFonts w:ascii="宋体" w:eastAsia="宋体" w:hAnsi="MS Mincho" w:cs="宋体"/>
          <w:sz w:val="28"/>
        </w:rPr>
        <w:t>失范，思</w:t>
      </w:r>
      <w:r>
        <w:rPr>
          <w:rFonts w:ascii="宋体" w:eastAsia="宋体" w:hAnsi="SimSun" w:cs="宋体"/>
          <w:sz w:val="28"/>
        </w:rPr>
        <w:t>维</w:t>
      </w:r>
      <w:r>
        <w:rPr>
          <w:rFonts w:ascii="宋体" w:eastAsia="宋体" w:hAnsi="MS Mincho" w:cs="宋体"/>
          <w:sz w:val="28"/>
        </w:rPr>
        <w:t>品</w:t>
      </w:r>
      <w:r>
        <w:rPr>
          <w:rFonts w:ascii="宋体" w:eastAsia="宋体" w:hAnsi="SimSun" w:cs="宋体"/>
          <w:sz w:val="28"/>
        </w:rPr>
        <w:t>质</w:t>
      </w:r>
      <w:r>
        <w:rPr>
          <w:rFonts w:ascii="宋体" w:eastAsia="宋体" w:hAnsi="MS Mincho" w:cs="宋体"/>
          <w:sz w:val="28"/>
        </w:rPr>
        <w:t>差，心智不成熟；个人主</w:t>
      </w:r>
      <w:r>
        <w:rPr>
          <w:rFonts w:ascii="宋体" w:eastAsia="宋体" w:hAnsi="SimSun" w:cs="宋体"/>
          <w:sz w:val="28"/>
        </w:rPr>
        <w:t>观</w:t>
      </w:r>
      <w:r>
        <w:rPr>
          <w:rFonts w:ascii="宋体" w:eastAsia="宋体" w:hAnsi="MS Mincho" w:cs="宋体"/>
          <w:sz w:val="28"/>
        </w:rPr>
        <w:t>意</w:t>
      </w:r>
      <w:r>
        <w:rPr>
          <w:rFonts w:ascii="宋体" w:eastAsia="宋体" w:hAnsi="SimSun" w:cs="宋体"/>
          <w:sz w:val="28"/>
        </w:rPr>
        <w:t>识</w:t>
      </w:r>
      <w:r>
        <w:rPr>
          <w:rFonts w:ascii="宋体" w:eastAsia="宋体" w:hAnsi="MS Mincho" w:cs="宋体"/>
          <w:sz w:val="28"/>
        </w:rPr>
        <w:t>极</w:t>
      </w:r>
      <w:r>
        <w:rPr>
          <w:rFonts w:ascii="宋体" w:eastAsia="宋体" w:hAnsi="SimSun" w:cs="宋体"/>
          <w:sz w:val="28"/>
        </w:rPr>
        <w:t>强</w:t>
      </w:r>
      <w:r>
        <w:rPr>
          <w:rFonts w:ascii="宋体" w:eastAsia="宋体" w:hAnsi="MS Mincho" w:cs="宋体"/>
          <w:sz w:val="28"/>
        </w:rPr>
        <w:t>，集体</w:t>
      </w:r>
      <w:r>
        <w:rPr>
          <w:rFonts w:ascii="宋体" w:eastAsia="宋体" w:hAnsi="SimSun" w:cs="宋体"/>
          <w:sz w:val="28"/>
        </w:rPr>
        <w:t>观</w:t>
      </w:r>
      <w:r>
        <w:rPr>
          <w:rFonts w:ascii="宋体" w:eastAsia="宋体" w:hAnsi="MS Mincho" w:cs="宋体"/>
          <w:sz w:val="28"/>
        </w:rPr>
        <w:t>念淡薄，服</w:t>
      </w:r>
      <w:r>
        <w:rPr>
          <w:rFonts w:ascii="宋体" w:eastAsia="宋体" w:hAnsi="SimSun" w:cs="宋体"/>
          <w:sz w:val="28"/>
        </w:rPr>
        <w:t>务</w:t>
      </w:r>
      <w:r>
        <w:rPr>
          <w:rFonts w:ascii="宋体" w:eastAsia="宋体" w:hAnsi="MS Mincho" w:cs="宋体"/>
          <w:sz w:val="28"/>
        </w:rPr>
        <w:t>意</w:t>
      </w:r>
      <w:r>
        <w:rPr>
          <w:rFonts w:ascii="宋体" w:eastAsia="宋体" w:hAnsi="SimSun" w:cs="宋体"/>
          <w:sz w:val="28"/>
        </w:rPr>
        <w:t>识</w:t>
      </w:r>
      <w:r>
        <w:rPr>
          <w:rFonts w:ascii="宋体" w:eastAsia="宋体" w:hAnsi="MS Mincho" w:cs="宋体"/>
          <w:sz w:val="28"/>
        </w:rPr>
        <w:t>差；学</w:t>
      </w:r>
      <w:r>
        <w:rPr>
          <w:rFonts w:ascii="宋体" w:eastAsia="宋体" w:hAnsi="SimSun" w:cs="宋体"/>
          <w:sz w:val="28"/>
        </w:rPr>
        <w:t>习习惯</w:t>
      </w:r>
      <w:r>
        <w:rPr>
          <w:rFonts w:ascii="宋体" w:eastAsia="宋体" w:hAnsi="MS Mincho" w:cs="宋体"/>
          <w:sz w:val="28"/>
        </w:rPr>
        <w:t>差，学</w:t>
      </w:r>
      <w:r>
        <w:rPr>
          <w:rFonts w:ascii="宋体" w:eastAsia="宋体" w:hAnsi="SimSun" w:cs="宋体"/>
          <w:sz w:val="28"/>
        </w:rPr>
        <w:t>习态</w:t>
      </w:r>
      <w:r>
        <w:rPr>
          <w:rFonts w:ascii="宋体" w:eastAsia="宋体" w:hAnsi="MS Mincho" w:cs="宋体"/>
          <w:sz w:val="28"/>
        </w:rPr>
        <w:t>度不端正；</w:t>
      </w:r>
      <w:r>
        <w:rPr>
          <w:rFonts w:ascii="宋体" w:eastAsia="宋体" w:hAnsi="SimSun" w:cs="宋体"/>
          <w:sz w:val="28"/>
        </w:rPr>
        <w:t>卫</w:t>
      </w:r>
      <w:r>
        <w:rPr>
          <w:rFonts w:ascii="宋体" w:eastAsia="宋体" w:hAnsi="MS Mincho" w:cs="宋体"/>
          <w:sz w:val="28"/>
        </w:rPr>
        <w:t>生</w:t>
      </w:r>
      <w:r>
        <w:rPr>
          <w:rFonts w:ascii="宋体" w:eastAsia="宋体" w:hAnsi="SimSun" w:cs="宋体"/>
          <w:sz w:val="28"/>
        </w:rPr>
        <w:t>习惯</w:t>
      </w:r>
      <w:r>
        <w:rPr>
          <w:rFonts w:ascii="宋体" w:eastAsia="宋体" w:hAnsi="MS Mincho" w:cs="宋体"/>
          <w:sz w:val="28"/>
        </w:rPr>
        <w:t>不好，情</w:t>
      </w:r>
      <w:r>
        <w:rPr>
          <w:rFonts w:ascii="宋体" w:eastAsia="宋体" w:hAnsi="SimSun" w:cs="宋体"/>
          <w:sz w:val="28"/>
        </w:rPr>
        <w:t>绪</w:t>
      </w:r>
      <w:r>
        <w:rPr>
          <w:rFonts w:ascii="宋体" w:eastAsia="宋体" w:hAnsi="MS Mincho" w:cs="宋体"/>
          <w:sz w:val="28"/>
        </w:rPr>
        <w:t>易失控。。。。。。一个学期</w:t>
      </w:r>
      <w:r>
        <w:rPr>
          <w:rFonts w:ascii="宋体" w:eastAsia="宋体" w:hAnsi="SimSun" w:cs="宋体"/>
          <w:sz w:val="28"/>
        </w:rPr>
        <w:t>过</w:t>
      </w:r>
      <w:r>
        <w:rPr>
          <w:rFonts w:ascii="宋体" w:eastAsia="宋体" w:hAnsi="MS Mincho" w:cs="宋体"/>
          <w:sz w:val="28"/>
        </w:rPr>
        <w:t>去了，回首</w:t>
      </w:r>
      <w:r>
        <w:rPr>
          <w:rFonts w:ascii="宋体" w:eastAsia="宋体" w:hAnsi="SimSun" w:cs="宋体"/>
          <w:sz w:val="28"/>
        </w:rPr>
        <w:t>过</w:t>
      </w:r>
      <w:r>
        <w:rPr>
          <w:rFonts w:ascii="宋体" w:eastAsia="宋体" w:hAnsi="MS Mincho" w:cs="宋体"/>
          <w:sz w:val="28"/>
        </w:rPr>
        <w:t>去的工作，充</w:t>
      </w:r>
      <w:r>
        <w:rPr>
          <w:rFonts w:ascii="宋体" w:eastAsia="宋体" w:hAnsi="SimSun" w:cs="宋体"/>
          <w:sz w:val="28"/>
        </w:rPr>
        <w:t>满</w:t>
      </w:r>
      <w:r>
        <w:rPr>
          <w:rFonts w:ascii="宋体" w:eastAsia="宋体" w:hAnsi="MS Mincho" w:cs="宋体"/>
          <w:sz w:val="28"/>
        </w:rPr>
        <w:t>了挑</w:t>
      </w:r>
      <w:r>
        <w:rPr>
          <w:rFonts w:ascii="宋体" w:eastAsia="宋体" w:hAnsi="SimSun" w:cs="宋体"/>
          <w:sz w:val="28"/>
        </w:rPr>
        <w:t>战</w:t>
      </w:r>
      <w:r>
        <w:rPr>
          <w:rFonts w:ascii="宋体" w:eastAsia="宋体" w:hAnsi="MS Mincho" w:cs="宋体"/>
          <w:sz w:val="28"/>
        </w:rPr>
        <w:t>、辛酸与</w:t>
      </w:r>
    </w:p>
    <w:p>
      <w:pPr>
        <w:spacing w:before="160" w:beforeAutospacing="0" w:after="160" w:afterAutospacing="0" w:line="360" w:lineRule="auto"/>
        <w:ind w:firstLine="560"/>
        <w:contextualSpacing w:val="0"/>
        <w:jc w:val="both"/>
      </w:pPr>
      <w:r>
        <w:rPr>
          <w:rFonts w:ascii="宋体" w:eastAsia="宋体" w:hAnsi="SimSun" w:cs="宋体"/>
          <w:sz w:val="28"/>
        </w:rPr>
        <w:t>满</w:t>
      </w:r>
      <w:r>
        <w:rPr>
          <w:rFonts w:ascii="宋体" w:eastAsia="宋体" w:hAnsi="MS Mincho" w:cs="宋体"/>
          <w:sz w:val="28"/>
        </w:rPr>
        <w:t>足。一学期的辛苦，有收</w:t>
      </w:r>
      <w:r>
        <w:rPr>
          <w:rFonts w:ascii="宋体" w:eastAsia="宋体" w:hAnsi="SimSun" w:cs="宋体"/>
          <w:sz w:val="28"/>
        </w:rPr>
        <w:t>获</w:t>
      </w:r>
      <w:r>
        <w:rPr>
          <w:rFonts w:ascii="宋体" w:eastAsia="宋体" w:hAnsi="MS Mincho" w:cs="宋体"/>
          <w:sz w:val="28"/>
        </w:rPr>
        <w:t>的喜悦，也有不足与</w:t>
      </w:r>
      <w:r>
        <w:rPr>
          <w:rFonts w:ascii="宋体" w:eastAsia="宋体" w:hAnsi="SimSun" w:cs="宋体"/>
          <w:sz w:val="28"/>
        </w:rPr>
        <w:t>遗</w:t>
      </w:r>
      <w:r>
        <w:rPr>
          <w:rFonts w:ascii="宋体" w:eastAsia="宋体" w:hAnsi="MS Mincho" w:cs="宋体"/>
          <w:sz w:val="28"/>
        </w:rPr>
        <w:t>憾。</w:t>
      </w:r>
      <w:r>
        <w:rPr>
          <w:rFonts w:ascii="宋体" w:eastAsia="宋体" w:hAnsi="SimSun" w:cs="宋体"/>
          <w:sz w:val="28"/>
        </w:rPr>
        <w:t>为总结经验</w:t>
      </w:r>
      <w:r>
        <w:rPr>
          <w:rFonts w:ascii="宋体" w:eastAsia="宋体" w:hAnsi="MS Mincho" w:cs="宋体"/>
          <w:sz w:val="28"/>
        </w:rPr>
        <w:t>教</w:t>
      </w:r>
      <w:r>
        <w:rPr>
          <w:rFonts w:ascii="宋体" w:eastAsia="宋体" w:hAnsi="SimSun" w:cs="宋体"/>
          <w:sz w:val="28"/>
        </w:rPr>
        <w:t>训</w:t>
      </w:r>
      <w:r>
        <w:rPr>
          <w:rFonts w:ascii="宋体" w:eastAsia="宋体" w:hAnsi="MS Mincho" w:cs="宋体"/>
          <w:sz w:val="28"/>
        </w:rPr>
        <w:t>，利于今后工作，</w:t>
      </w:r>
      <w:r>
        <w:rPr>
          <w:rFonts w:ascii="宋体" w:eastAsia="宋体" w:hAnsi="SimSun" w:cs="宋体"/>
          <w:sz w:val="28"/>
        </w:rPr>
        <w:t>现总结汇报</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一、加</w:t>
      </w:r>
      <w:r>
        <w:rPr>
          <w:rFonts w:ascii="宋体" w:eastAsia="宋体" w:hAnsi="SimSun" w:cs="宋体"/>
          <w:b/>
          <w:bCs/>
          <w:sz w:val="28"/>
        </w:rPr>
        <w:t>强</w:t>
      </w:r>
      <w:r>
        <w:rPr>
          <w:rFonts w:ascii="宋体" w:eastAsia="宋体" w:hAnsi="MS Mincho" w:cs="宋体"/>
          <w:b/>
          <w:bCs/>
          <w:sz w:val="28"/>
        </w:rPr>
        <w:t>常</w:t>
      </w:r>
      <w:r>
        <w:rPr>
          <w:rFonts w:ascii="宋体" w:eastAsia="宋体" w:hAnsi="SimSun" w:cs="宋体"/>
          <w:b/>
          <w:bCs/>
          <w:sz w:val="28"/>
        </w:rPr>
        <w:t>规</w:t>
      </w:r>
      <w:r>
        <w:rPr>
          <w:rFonts w:ascii="宋体" w:eastAsia="宋体" w:hAnsi="MS Mincho" w:cs="宋体"/>
          <w:b/>
          <w:bCs/>
          <w:sz w:val="28"/>
        </w:rPr>
        <w:t>管理，培</w:t>
      </w:r>
      <w:r>
        <w:rPr>
          <w:rFonts w:ascii="宋体" w:eastAsia="宋体" w:hAnsi="SimSun" w:cs="宋体"/>
          <w:b/>
          <w:bCs/>
          <w:sz w:val="28"/>
        </w:rPr>
        <w:t>养</w:t>
      </w:r>
      <w:r>
        <w:rPr>
          <w:rFonts w:ascii="宋体" w:eastAsia="宋体" w:hAnsi="MS Mincho" w:cs="宋体"/>
          <w:b/>
          <w:bCs/>
          <w:sz w:val="28"/>
        </w:rPr>
        <w:t>健康集体，</w:t>
      </w:r>
      <w:r>
        <w:rPr>
          <w:rFonts w:ascii="宋体" w:eastAsia="宋体" w:hAnsi="SimSun" w:cs="宋体"/>
          <w:b/>
          <w:bCs/>
          <w:sz w:val="28"/>
        </w:rPr>
        <w:t>为迈</w:t>
      </w:r>
      <w:r>
        <w:rPr>
          <w:rFonts w:ascii="宋体" w:eastAsia="宋体" w:hAnsi="MS Mincho" w:cs="宋体"/>
          <w:b/>
          <w:bCs/>
          <w:sz w:val="28"/>
        </w:rPr>
        <w:t>向高三打好基</w:t>
      </w:r>
      <w:r>
        <w:rPr>
          <w:rFonts w:ascii="宋体" w:eastAsia="宋体" w:hAnsi="SimSun" w:cs="宋体"/>
          <w:b/>
          <w:bCs/>
          <w:sz w:val="28"/>
        </w:rPr>
        <w:t>础</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严</w:t>
      </w:r>
      <w:r>
        <w:rPr>
          <w:rFonts w:ascii="宋体" w:eastAsia="宋体" w:hAnsi="MS Mincho" w:cs="宋体"/>
          <w:sz w:val="28"/>
        </w:rPr>
        <w:t>格考勤、加</w:t>
      </w:r>
      <w:r>
        <w:rPr>
          <w:rFonts w:ascii="宋体" w:eastAsia="宋体" w:hAnsi="SimSun" w:cs="宋体"/>
          <w:sz w:val="28"/>
        </w:rPr>
        <w:t>强</w:t>
      </w:r>
      <w:r>
        <w:rPr>
          <w:rFonts w:ascii="宋体" w:eastAsia="宋体" w:hAnsi="MS Mincho" w:cs="宋体"/>
          <w:sz w:val="28"/>
        </w:rPr>
        <w:t>管理。不定</w:t>
      </w:r>
      <w:r>
        <w:rPr>
          <w:rFonts w:ascii="宋体" w:eastAsia="宋体" w:hAnsi="SimSun" w:cs="宋体"/>
          <w:sz w:val="28"/>
        </w:rPr>
        <w:t>时</w:t>
      </w:r>
      <w:r>
        <w:rPr>
          <w:rFonts w:ascii="宋体" w:eastAsia="宋体" w:hAnsi="MS Mincho" w:cs="宋体"/>
          <w:sz w:val="28"/>
        </w:rPr>
        <w:t>的到班督</w:t>
      </w:r>
      <w:r>
        <w:rPr>
          <w:rFonts w:ascii="宋体" w:eastAsia="宋体" w:hAnsi="SimSun" w:cs="宋体"/>
          <w:sz w:val="28"/>
        </w:rPr>
        <w:t>查</w:t>
      </w:r>
      <w:r>
        <w:rPr>
          <w:rFonts w:ascii="宋体" w:eastAsia="宋体" w:hAnsi="MS Mincho" w:cs="宋体"/>
          <w:sz w:val="28"/>
        </w:rPr>
        <w:t>学生的情况，</w:t>
      </w:r>
      <w:r>
        <w:rPr>
          <w:rFonts w:ascii="宋体" w:eastAsia="宋体" w:hAnsi="SimSun" w:cs="宋体"/>
          <w:sz w:val="28"/>
        </w:rPr>
        <w:t>严</w:t>
      </w:r>
      <w:r>
        <w:rPr>
          <w:rFonts w:ascii="宋体" w:eastAsia="宋体" w:hAnsi="MS Mincho" w:cs="宋体"/>
          <w:sz w:val="28"/>
        </w:rPr>
        <w:t>防死守。</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执</w:t>
      </w:r>
      <w:r>
        <w:rPr>
          <w:rFonts w:ascii="宋体" w:eastAsia="宋体" w:hAnsi="MS Mincho" w:cs="宋体"/>
          <w:sz w:val="28"/>
        </w:rPr>
        <w:t>行学校的</w:t>
      </w:r>
      <w:r>
        <w:rPr>
          <w:rFonts w:ascii="宋体" w:eastAsia="宋体" w:hAnsi="SimSun" w:cs="宋体"/>
          <w:sz w:val="28"/>
        </w:rPr>
        <w:t>规</w:t>
      </w:r>
      <w:r>
        <w:rPr>
          <w:rFonts w:ascii="宋体" w:eastAsia="宋体" w:hAnsi="MS Mincho" w:cs="宋体"/>
          <w:sz w:val="28"/>
        </w:rPr>
        <w:t>定，</w:t>
      </w:r>
      <w:r>
        <w:rPr>
          <w:rFonts w:ascii="宋体" w:eastAsia="宋体" w:hAnsi="SimSun" w:cs="宋体"/>
          <w:sz w:val="28"/>
        </w:rPr>
        <w:t>发现问题</w:t>
      </w:r>
      <w:r>
        <w:rPr>
          <w:rFonts w:ascii="宋体" w:eastAsia="宋体" w:hAnsi="MS Mincho" w:cs="宋体"/>
          <w:sz w:val="28"/>
        </w:rPr>
        <w:t>随</w:t>
      </w:r>
      <w:r>
        <w:rPr>
          <w:rFonts w:ascii="宋体" w:eastAsia="宋体" w:hAnsi="SimSun" w:cs="宋体"/>
          <w:sz w:val="28"/>
        </w:rPr>
        <w:t>时</w:t>
      </w:r>
      <w:r>
        <w:rPr>
          <w:rFonts w:ascii="宋体" w:eastAsia="宋体" w:hAnsi="MS Mincho" w:cs="宋体"/>
          <w:sz w:val="28"/>
        </w:rPr>
        <w:t>解决。</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、加大了</w:t>
      </w:r>
      <w:r>
        <w:rPr>
          <w:rFonts w:ascii="宋体" w:eastAsia="宋体" w:hAnsi="SimSun" w:cs="宋体"/>
          <w:sz w:val="28"/>
        </w:rPr>
        <w:t>对</w:t>
      </w:r>
      <w:r>
        <w:rPr>
          <w:rFonts w:ascii="宋体" w:eastAsia="宋体" w:hAnsi="MS Mincho" w:cs="宋体"/>
          <w:sz w:val="28"/>
        </w:rPr>
        <w:t>学生自治自理能力培</w:t>
      </w:r>
      <w:r>
        <w:rPr>
          <w:rFonts w:ascii="宋体" w:eastAsia="宋体" w:hAnsi="SimSun" w:cs="宋体"/>
          <w:sz w:val="28"/>
        </w:rPr>
        <w:t>养</w:t>
      </w:r>
      <w:r>
        <w:rPr>
          <w:rFonts w:ascii="宋体" w:eastAsia="宋体" w:hAnsi="MS Mincho" w:cs="宋体"/>
          <w:sz w:val="28"/>
        </w:rPr>
        <w:t>的力度。通</w:t>
      </w:r>
      <w:r>
        <w:rPr>
          <w:rFonts w:ascii="宋体" w:eastAsia="宋体" w:hAnsi="SimSun" w:cs="宋体"/>
          <w:sz w:val="28"/>
        </w:rPr>
        <w:t>过谈话</w:t>
      </w:r>
      <w:r>
        <w:rPr>
          <w:rFonts w:ascii="宋体" w:eastAsia="宋体" w:hAnsi="MS Mincho" w:cs="宋体"/>
          <w:sz w:val="28"/>
        </w:rPr>
        <w:t>等多</w:t>
      </w:r>
      <w:r>
        <w:rPr>
          <w:rFonts w:ascii="宋体" w:eastAsia="宋体" w:hAnsi="SimSun" w:cs="宋体"/>
          <w:sz w:val="28"/>
        </w:rPr>
        <w:t>种</w:t>
      </w:r>
      <w:r>
        <w:rPr>
          <w:rFonts w:ascii="宋体" w:eastAsia="宋体" w:hAnsi="MS Mincho" w:cs="宋体"/>
          <w:sz w:val="28"/>
        </w:rPr>
        <w:t>方式，注意指</w:t>
      </w:r>
      <w:r>
        <w:rPr>
          <w:rFonts w:ascii="宋体" w:eastAsia="宋体" w:hAnsi="SimSun" w:cs="宋体"/>
          <w:sz w:val="28"/>
        </w:rPr>
        <w:t>导</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行自我教育，</w:t>
      </w:r>
      <w:r>
        <w:rPr>
          <w:rFonts w:ascii="宋体" w:eastAsia="宋体" w:hAnsi="SimSun" w:cs="宋体"/>
          <w:sz w:val="28"/>
        </w:rPr>
        <w:t>让</w:t>
      </w:r>
      <w:r>
        <w:rPr>
          <w:rFonts w:ascii="宋体" w:eastAsia="宋体" w:hAnsi="MS Mincho" w:cs="宋体"/>
          <w:sz w:val="28"/>
        </w:rPr>
        <w:t>学生在自我意</w:t>
      </w:r>
      <w:r>
        <w:rPr>
          <w:rFonts w:ascii="宋体" w:eastAsia="宋体" w:hAnsi="SimSun" w:cs="宋体"/>
          <w:sz w:val="28"/>
        </w:rPr>
        <w:t>识</w:t>
      </w:r>
      <w:r>
        <w:rPr>
          <w:rFonts w:ascii="宋体" w:eastAsia="宋体" w:hAnsi="MS Mincho" w:cs="宋体"/>
          <w:sz w:val="28"/>
        </w:rPr>
        <w:t>的基</w:t>
      </w:r>
      <w:r>
        <w:rPr>
          <w:rFonts w:ascii="宋体" w:eastAsia="宋体" w:hAnsi="SimSun" w:cs="宋体"/>
          <w:sz w:val="28"/>
        </w:rPr>
        <w:t>础</w:t>
      </w:r>
      <w:r>
        <w:rPr>
          <w:rFonts w:ascii="宋体" w:eastAsia="宋体" w:hAnsi="MS Mincho" w:cs="宋体"/>
          <w:sz w:val="28"/>
        </w:rPr>
        <w:t>上</w:t>
      </w:r>
      <w:r>
        <w:rPr>
          <w:rFonts w:ascii="宋体" w:eastAsia="宋体" w:hAnsi="SimSun" w:cs="宋体"/>
          <w:sz w:val="28"/>
        </w:rPr>
        <w:t>产</w:t>
      </w:r>
      <w:r>
        <w:rPr>
          <w:rFonts w:ascii="宋体" w:eastAsia="宋体" w:hAnsi="MS Mincho" w:cs="宋体"/>
          <w:sz w:val="28"/>
        </w:rPr>
        <w:t>生</w:t>
      </w:r>
      <w:r>
        <w:rPr>
          <w:rFonts w:ascii="宋体" w:eastAsia="宋体" w:hAnsi="SimSun" w:cs="宋体"/>
          <w:sz w:val="28"/>
        </w:rPr>
        <w:t>进</w:t>
      </w:r>
      <w:r>
        <w:rPr>
          <w:rFonts w:ascii="宋体" w:eastAsia="宋体" w:hAnsi="MS Mincho" w:cs="宋体"/>
          <w:sz w:val="28"/>
        </w:rPr>
        <w:t>取心，逐</w:t>
      </w:r>
      <w:r>
        <w:rPr>
          <w:rFonts w:ascii="宋体" w:eastAsia="宋体" w:hAnsi="SimSun" w:cs="宋体"/>
          <w:sz w:val="28"/>
        </w:rPr>
        <w:t>渐</w:t>
      </w:r>
      <w:r>
        <w:rPr>
          <w:rFonts w:ascii="宋体" w:eastAsia="宋体" w:hAnsi="MS Mincho" w:cs="宋体"/>
          <w:sz w:val="28"/>
        </w:rPr>
        <w:t>形成良好的思想行</w:t>
      </w:r>
      <w:r>
        <w:rPr>
          <w:rFonts w:ascii="宋体" w:eastAsia="宋体" w:hAnsi="SimSun" w:cs="宋体"/>
          <w:sz w:val="28"/>
        </w:rPr>
        <w:t>为</w:t>
      </w:r>
      <w:r>
        <w:rPr>
          <w:rFonts w:ascii="宋体" w:eastAsia="宋体" w:hAnsi="MS Mincho" w:cs="宋体"/>
          <w:sz w:val="28"/>
        </w:rPr>
        <w:t>品</w:t>
      </w:r>
      <w:r>
        <w:rPr>
          <w:rFonts w:ascii="宋体" w:eastAsia="宋体" w:hAnsi="SimSun" w:cs="宋体"/>
          <w:sz w:val="28"/>
        </w:rPr>
        <w:t>质</w:t>
      </w:r>
      <w:r>
        <w:rPr>
          <w:rFonts w:ascii="宋体" w:eastAsia="宋体" w:hAnsi="MS Mincho" w:cs="宋体"/>
          <w:sz w:val="28"/>
        </w:rPr>
        <w:t>；也注意指</w:t>
      </w:r>
      <w:r>
        <w:rPr>
          <w:rFonts w:ascii="宋体" w:eastAsia="宋体" w:hAnsi="SimSun" w:cs="宋体"/>
          <w:sz w:val="28"/>
        </w:rPr>
        <w:t>导</w:t>
      </w:r>
      <w:r>
        <w:rPr>
          <w:rFonts w:ascii="宋体" w:eastAsia="宋体" w:hAnsi="MS Mincho" w:cs="宋体"/>
          <w:sz w:val="28"/>
        </w:rPr>
        <w:t>学生如何</w:t>
      </w:r>
      <w:r>
        <w:rPr>
          <w:rFonts w:ascii="宋体" w:eastAsia="宋体" w:hAnsi="SimSun" w:cs="宋体"/>
          <w:sz w:val="28"/>
        </w:rPr>
        <w:t>进</w:t>
      </w:r>
      <w:r>
        <w:rPr>
          <w:rFonts w:ascii="宋体" w:eastAsia="宋体" w:hAnsi="MS Mincho" w:cs="宋体"/>
          <w:sz w:val="28"/>
        </w:rPr>
        <w:t>行自我管理，培</w:t>
      </w:r>
      <w:r>
        <w:rPr>
          <w:rFonts w:ascii="宋体" w:eastAsia="宋体" w:hAnsi="SimSun" w:cs="宋体"/>
          <w:sz w:val="28"/>
        </w:rPr>
        <w:t>养</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多方面的能力。</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、有效地利用好</w:t>
      </w:r>
      <w:r>
        <w:rPr>
          <w:rFonts w:ascii="宋体" w:eastAsia="宋体" w:hAnsi="SimSun" w:cs="宋体"/>
          <w:sz w:val="28"/>
        </w:rPr>
        <w:t>每</w:t>
      </w:r>
      <w:r>
        <w:rPr>
          <w:rFonts w:ascii="宋体" w:eastAsia="宋体" w:hAnsi="MS Mincho" w:cs="宋体"/>
          <w:sz w:val="28"/>
        </w:rPr>
        <w:t>周六的班会。首先按学校德育</w:t>
      </w:r>
      <w:r>
        <w:rPr>
          <w:rFonts w:ascii="宋体" w:eastAsia="宋体" w:hAnsi="SimSun" w:cs="宋体"/>
          <w:sz w:val="28"/>
        </w:rPr>
        <w:t>处</w:t>
      </w:r>
      <w:r>
        <w:rPr>
          <w:rFonts w:ascii="宋体" w:eastAsia="宋体" w:hAnsi="MS Mincho" w:cs="宋体"/>
          <w:sz w:val="28"/>
        </w:rPr>
        <w:t>安排</w:t>
      </w:r>
      <w:r>
        <w:rPr>
          <w:rFonts w:ascii="宋体" w:eastAsia="宋体" w:hAnsi="SimSun" w:cs="宋体"/>
          <w:sz w:val="28"/>
        </w:rPr>
        <w:t>开</w:t>
      </w:r>
      <w:r>
        <w:rPr>
          <w:rFonts w:ascii="宋体" w:eastAsia="宋体" w:hAnsi="MS Mincho" w:cs="宋体"/>
          <w:sz w:val="28"/>
        </w:rPr>
        <w:t>展一些</w:t>
      </w:r>
      <w:r>
        <w:rPr>
          <w:rFonts w:ascii="宋体" w:eastAsia="宋体" w:hAnsi="SimSun" w:cs="宋体"/>
          <w:sz w:val="28"/>
        </w:rPr>
        <w:t>专题</w:t>
      </w:r>
      <w:r>
        <w:rPr>
          <w:rFonts w:ascii="宋体" w:eastAsia="宋体" w:hAnsi="MS Mincho" w:cs="宋体"/>
          <w:sz w:val="28"/>
        </w:rPr>
        <w:t>性的活</w:t>
      </w:r>
      <w:r>
        <w:rPr>
          <w:rFonts w:ascii="宋体" w:eastAsia="宋体" w:hAnsi="SimSun" w:cs="宋体"/>
          <w:sz w:val="28"/>
        </w:rPr>
        <w:t>动</w:t>
      </w:r>
      <w:r>
        <w:rPr>
          <w:rFonts w:ascii="宋体" w:eastAsia="宋体" w:cs="宋体"/>
          <w:sz w:val="28"/>
        </w:rPr>
        <w:t xml:space="preserve"> </w:t>
      </w:r>
      <w:r>
        <w:rPr>
          <w:rFonts w:ascii="宋体" w:eastAsia="宋体" w:hAnsi="MS Mincho" w:cs="宋体"/>
          <w:sz w:val="28"/>
        </w:rPr>
        <w:t>，其次自行</w:t>
      </w:r>
      <w:r>
        <w:rPr>
          <w:rFonts w:ascii="宋体" w:eastAsia="宋体" w:hAnsi="SimSun" w:cs="宋体"/>
          <w:sz w:val="28"/>
        </w:rPr>
        <w:t>开</w:t>
      </w:r>
      <w:r>
        <w:rPr>
          <w:rFonts w:ascii="宋体" w:eastAsia="宋体" w:hAnsi="MS Mincho" w:cs="宋体"/>
          <w:sz w:val="28"/>
        </w:rPr>
        <w:t>展与学</w:t>
      </w:r>
      <w:r>
        <w:rPr>
          <w:rFonts w:ascii="宋体" w:eastAsia="宋体" w:hAnsi="SimSun" w:cs="宋体"/>
          <w:sz w:val="28"/>
        </w:rPr>
        <w:t>习</w:t>
      </w:r>
      <w:r>
        <w:rPr>
          <w:rFonts w:ascii="宋体" w:eastAsia="宋体" w:hAnsi="MS Mincho" w:cs="宋体"/>
          <w:sz w:val="28"/>
        </w:rPr>
        <w:t>有</w:t>
      </w:r>
      <w:r>
        <w:rPr>
          <w:rFonts w:ascii="宋体" w:eastAsia="宋体" w:hAnsi="SimSun" w:cs="宋体"/>
          <w:sz w:val="28"/>
        </w:rPr>
        <w:t>关</w:t>
      </w:r>
      <w:r>
        <w:rPr>
          <w:rFonts w:ascii="宋体" w:eastAsia="宋体" w:hAnsi="MS Mincho" w:cs="宋体"/>
          <w:sz w:val="28"/>
        </w:rPr>
        <w:t>的活</w:t>
      </w:r>
      <w:r>
        <w:rPr>
          <w:rFonts w:ascii="宋体" w:eastAsia="宋体" w:hAnsi="SimSun" w:cs="宋体"/>
          <w:sz w:val="28"/>
        </w:rPr>
        <w:t>动</w:t>
      </w:r>
      <w:r>
        <w:rPr>
          <w:rFonts w:ascii="宋体" w:eastAsia="宋体" w:hAnsi="MS Mincho" w:cs="宋体"/>
          <w:sz w:val="28"/>
        </w:rPr>
        <w:t>，如，信心教育</w:t>
      </w:r>
      <w:r>
        <w:rPr>
          <w:rFonts w:ascii="宋体" w:eastAsia="宋体" w:cs="宋体"/>
          <w:sz w:val="28"/>
        </w:rPr>
        <w:t xml:space="preserve"> </w:t>
      </w:r>
      <w:r>
        <w:rPr>
          <w:rFonts w:ascii="宋体" w:eastAsia="宋体" w:hAnsi="MS Mincho" w:cs="宋体"/>
          <w:sz w:val="28"/>
        </w:rPr>
        <w:t>、学</w:t>
      </w:r>
      <w:r>
        <w:rPr>
          <w:rFonts w:ascii="宋体" w:eastAsia="宋体" w:hAnsi="SimSun" w:cs="宋体"/>
          <w:sz w:val="28"/>
        </w:rPr>
        <w:t>习习惯</w:t>
      </w:r>
      <w:r>
        <w:rPr>
          <w:rFonts w:ascii="宋体" w:eastAsia="宋体" w:hAnsi="MS Mincho" w:cs="宋体"/>
          <w:sz w:val="28"/>
        </w:rPr>
        <w:t>、学</w:t>
      </w:r>
      <w:r>
        <w:rPr>
          <w:rFonts w:ascii="宋体" w:eastAsia="宋体" w:hAnsi="SimSun" w:cs="宋体"/>
          <w:sz w:val="28"/>
        </w:rPr>
        <w:t>习经验</w:t>
      </w:r>
      <w:r>
        <w:rPr>
          <w:rFonts w:ascii="宋体" w:eastAsia="宋体" w:hAnsi="MS Mincho" w:cs="宋体"/>
          <w:sz w:val="28"/>
        </w:rPr>
        <w:t>交流会，感恩教育等内容，</w:t>
      </w:r>
      <w:r>
        <w:rPr>
          <w:rFonts w:ascii="宋体" w:eastAsia="宋体" w:hAnsi="SimSun" w:cs="宋体"/>
          <w:sz w:val="28"/>
        </w:rPr>
        <w:t>这</w:t>
      </w:r>
      <w:r>
        <w:rPr>
          <w:rFonts w:ascii="宋体" w:eastAsia="宋体" w:hAnsi="MS Mincho" w:cs="宋体"/>
          <w:sz w:val="28"/>
        </w:rPr>
        <w:t>些活</w:t>
      </w:r>
      <w:r>
        <w:rPr>
          <w:rFonts w:ascii="宋体" w:eastAsia="宋体" w:hAnsi="SimSun" w:cs="宋体"/>
          <w:sz w:val="28"/>
        </w:rPr>
        <w:t>动</w:t>
      </w:r>
      <w:r>
        <w:rPr>
          <w:rFonts w:ascii="宋体" w:eastAsia="宋体" w:hAnsi="MS Mincho" w:cs="宋体"/>
          <w:sz w:val="28"/>
        </w:rPr>
        <w:t>都促</w:t>
      </w:r>
      <w:r>
        <w:rPr>
          <w:rFonts w:ascii="宋体" w:eastAsia="宋体" w:hAnsi="SimSun" w:cs="宋体"/>
          <w:sz w:val="28"/>
        </w:rPr>
        <w:t>进</w:t>
      </w:r>
      <w:r>
        <w:rPr>
          <w:rFonts w:ascii="宋体" w:eastAsia="宋体" w:hAnsi="MS Mincho" w:cs="宋体"/>
          <w:sz w:val="28"/>
        </w:rPr>
        <w:t>了良好的学</w:t>
      </w:r>
      <w:r>
        <w:rPr>
          <w:rFonts w:ascii="宋体" w:eastAsia="宋体" w:hAnsi="SimSun" w:cs="宋体"/>
          <w:sz w:val="28"/>
        </w:rPr>
        <w:t>风</w:t>
      </w:r>
      <w:r>
        <w:rPr>
          <w:rFonts w:ascii="宋体" w:eastAsia="宋体" w:hAnsi="MS Mincho" w:cs="宋体"/>
          <w:sz w:val="28"/>
        </w:rPr>
        <w:t>、班</w:t>
      </w:r>
      <w:r>
        <w:rPr>
          <w:rFonts w:ascii="宋体" w:eastAsia="宋体" w:hAnsi="SimSun" w:cs="宋体"/>
          <w:sz w:val="28"/>
        </w:rPr>
        <w:t>风</w:t>
      </w:r>
      <w:r>
        <w:rPr>
          <w:rFonts w:ascii="宋体" w:eastAsia="宋体" w:hAnsi="MS Mincho" w:cs="宋体"/>
          <w:sz w:val="28"/>
        </w:rPr>
        <w:t>的形成。</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w:t>
      </w:r>
      <w:r>
        <w:rPr>
          <w:rFonts w:ascii="宋体" w:eastAsia="宋体" w:hAnsi="SimSun" w:cs="宋体"/>
          <w:sz w:val="28"/>
        </w:rPr>
        <w:t>选</w:t>
      </w:r>
      <w:r>
        <w:rPr>
          <w:rFonts w:ascii="宋体" w:eastAsia="宋体" w:hAnsi="MS Mincho" w:cs="宋体"/>
          <w:sz w:val="28"/>
        </w:rPr>
        <w:t>拔班干部，培</w:t>
      </w:r>
      <w:r>
        <w:rPr>
          <w:rFonts w:ascii="宋体" w:eastAsia="宋体" w:hAnsi="SimSun" w:cs="宋体"/>
          <w:sz w:val="28"/>
        </w:rPr>
        <w:t>养积</w:t>
      </w:r>
      <w:r>
        <w:rPr>
          <w:rFonts w:ascii="宋体" w:eastAsia="宋体" w:hAnsi="MS Mincho" w:cs="宋体"/>
          <w:sz w:val="28"/>
        </w:rPr>
        <w:t>极分子。</w:t>
      </w:r>
    </w:p>
    <w:p>
      <w:pPr>
        <w:spacing w:before="160" w:beforeAutospacing="0" w:after="160" w:afterAutospacing="0" w:line="360" w:lineRule="auto"/>
        <w:ind w:firstLine="560"/>
        <w:contextualSpacing w:val="0"/>
        <w:jc w:val="both"/>
      </w:pPr>
      <w:r>
        <w:rPr>
          <w:rFonts w:ascii="宋体" w:eastAsia="宋体" w:hAnsi="MS Mincho" w:cs="宋体"/>
          <w:sz w:val="28"/>
        </w:rPr>
        <w:t>我从学生中</w:t>
      </w:r>
      <w:r>
        <w:rPr>
          <w:rFonts w:ascii="宋体" w:eastAsia="宋体" w:hAnsi="SimSun" w:cs="宋体"/>
          <w:sz w:val="28"/>
        </w:rPr>
        <w:t>选</w:t>
      </w:r>
      <w:r>
        <w:rPr>
          <w:rFonts w:ascii="宋体" w:eastAsia="宋体" w:hAnsi="MS Mincho" w:cs="宋体"/>
          <w:sz w:val="28"/>
        </w:rPr>
        <w:t>出品学兼</w:t>
      </w:r>
      <w:r>
        <w:rPr>
          <w:rFonts w:ascii="宋体" w:eastAsia="宋体" w:hAnsi="SimSun" w:cs="宋体"/>
          <w:sz w:val="28"/>
        </w:rPr>
        <w:t>优</w:t>
      </w:r>
      <w:r>
        <w:rPr>
          <w:rFonts w:ascii="宋体" w:eastAsia="宋体" w:hAnsi="MS Mincho" w:cs="宋体"/>
          <w:sz w:val="28"/>
        </w:rPr>
        <w:t>、作</w:t>
      </w:r>
      <w:r>
        <w:rPr>
          <w:rFonts w:ascii="宋体" w:eastAsia="宋体" w:hAnsi="SimSun" w:cs="宋体"/>
          <w:sz w:val="28"/>
        </w:rPr>
        <w:t>风</w:t>
      </w:r>
      <w:r>
        <w:rPr>
          <w:rFonts w:ascii="宋体" w:eastAsia="宋体" w:hAnsi="MS Mincho" w:cs="宋体"/>
          <w:sz w:val="28"/>
        </w:rPr>
        <w:t>正派、</w:t>
      </w:r>
      <w:r>
        <w:rPr>
          <w:rFonts w:ascii="宋体" w:eastAsia="宋体" w:hAnsi="SimSun" w:cs="宋体"/>
          <w:sz w:val="28"/>
        </w:rPr>
        <w:t>关</w:t>
      </w:r>
      <w:r>
        <w:rPr>
          <w:rFonts w:ascii="宋体" w:eastAsia="宋体" w:hAnsi="MS Mincho" w:cs="宋体"/>
          <w:sz w:val="28"/>
        </w:rPr>
        <w:t>心集体、有一定</w:t>
      </w:r>
      <w:r>
        <w:rPr>
          <w:rFonts w:ascii="宋体" w:eastAsia="宋体" w:hAnsi="SimSun" w:cs="宋体"/>
          <w:sz w:val="28"/>
        </w:rPr>
        <w:t>组织</w:t>
      </w:r>
      <w:r>
        <w:rPr>
          <w:rFonts w:ascii="宋体" w:eastAsia="宋体" w:hAnsi="MS Mincho" w:cs="宋体"/>
          <w:sz w:val="28"/>
        </w:rPr>
        <w:t>能力、在同学中有一定威信的学生担任班干部。班干部</w:t>
      </w:r>
      <w:r>
        <w:rPr>
          <w:rFonts w:ascii="宋体" w:eastAsia="宋体" w:hAnsi="SimSun" w:cs="宋体"/>
          <w:sz w:val="28"/>
        </w:rPr>
        <w:t>选</w:t>
      </w:r>
      <w:r>
        <w:rPr>
          <w:rFonts w:ascii="宋体" w:eastAsia="宋体" w:hAnsi="MS Mincho" w:cs="宋体"/>
          <w:sz w:val="28"/>
        </w:rPr>
        <w:t>拔出来以后，我予以指</w:t>
      </w:r>
      <w:r>
        <w:rPr>
          <w:rFonts w:ascii="宋体" w:eastAsia="宋体" w:hAnsi="SimSun" w:cs="宋体"/>
          <w:sz w:val="28"/>
        </w:rPr>
        <w:t>导</w:t>
      </w:r>
      <w:r>
        <w:rPr>
          <w:rFonts w:ascii="宋体" w:eastAsia="宋体" w:hAnsi="MS Mincho" w:cs="宋体"/>
          <w:sz w:val="28"/>
        </w:rPr>
        <w:t>，大胆使用，</w:t>
      </w:r>
      <w:r>
        <w:rPr>
          <w:rFonts w:ascii="宋体" w:eastAsia="宋体" w:hAnsi="SimSun" w:cs="宋体"/>
          <w:sz w:val="28"/>
        </w:rPr>
        <w:t>严</w:t>
      </w:r>
      <w:r>
        <w:rPr>
          <w:rFonts w:ascii="宋体" w:eastAsia="宋体" w:hAnsi="MS Mincho" w:cs="宋体"/>
          <w:sz w:val="28"/>
        </w:rPr>
        <w:t>格要求，加</w:t>
      </w:r>
      <w:r>
        <w:rPr>
          <w:rFonts w:ascii="宋体" w:eastAsia="宋体" w:hAnsi="SimSun" w:cs="宋体"/>
          <w:sz w:val="28"/>
        </w:rPr>
        <w:t>强</w:t>
      </w:r>
      <w:r>
        <w:rPr>
          <w:rFonts w:ascii="宋体" w:eastAsia="宋体" w:hAnsi="MS Mincho" w:cs="宋体"/>
          <w:sz w:val="28"/>
        </w:rPr>
        <w:t>教育。平</w:t>
      </w:r>
      <w:r>
        <w:rPr>
          <w:rFonts w:ascii="宋体" w:eastAsia="宋体" w:hAnsi="SimSun" w:cs="宋体"/>
          <w:sz w:val="28"/>
        </w:rPr>
        <w:t>时</w:t>
      </w:r>
      <w:r>
        <w:rPr>
          <w:rFonts w:ascii="宋体" w:eastAsia="宋体" w:hAnsi="MS Mincho" w:cs="宋体"/>
          <w:sz w:val="28"/>
        </w:rPr>
        <w:t>留心</w:t>
      </w:r>
      <w:r>
        <w:rPr>
          <w:rFonts w:ascii="宋体" w:eastAsia="宋体" w:hAnsi="SimSun" w:cs="宋体"/>
          <w:sz w:val="28"/>
        </w:rPr>
        <w:t>观</w:t>
      </w:r>
      <w:r>
        <w:rPr>
          <w:rFonts w:ascii="宋体" w:eastAsia="宋体" w:hAnsi="MS Mincho" w:cs="宋体"/>
          <w:sz w:val="28"/>
        </w:rPr>
        <w:t>察</w:t>
      </w:r>
      <w:r>
        <w:rPr>
          <w:rFonts w:ascii="宋体" w:eastAsia="宋体" w:hAnsi="SimSun" w:cs="宋体"/>
          <w:sz w:val="28"/>
        </w:rPr>
        <w:t>发现</w:t>
      </w:r>
      <w:r>
        <w:rPr>
          <w:rFonts w:ascii="宋体" w:eastAsia="宋体" w:hAnsi="MS Mincho" w:cs="宋体"/>
          <w:sz w:val="28"/>
        </w:rPr>
        <w:t>和培</w:t>
      </w:r>
      <w:r>
        <w:rPr>
          <w:rFonts w:ascii="宋体" w:eastAsia="宋体" w:hAnsi="SimSun" w:cs="宋体"/>
          <w:sz w:val="28"/>
        </w:rPr>
        <w:t>养积</w:t>
      </w:r>
      <w:r>
        <w:rPr>
          <w:rFonts w:ascii="宋体" w:eastAsia="宋体" w:hAnsi="MS Mincho" w:cs="宋体"/>
          <w:sz w:val="28"/>
        </w:rPr>
        <w:t>极分子，</w:t>
      </w:r>
      <w:r>
        <w:rPr>
          <w:rFonts w:ascii="宋体" w:eastAsia="宋体" w:hAnsi="SimSun" w:cs="宋体"/>
          <w:sz w:val="28"/>
        </w:rPr>
        <w:t>扩</w:t>
      </w:r>
      <w:r>
        <w:rPr>
          <w:rFonts w:ascii="宋体" w:eastAsia="宋体" w:hAnsi="MS Mincho" w:cs="宋体"/>
          <w:sz w:val="28"/>
        </w:rPr>
        <w:t>大了先</w:t>
      </w:r>
      <w:r>
        <w:rPr>
          <w:rFonts w:ascii="宋体" w:eastAsia="宋体" w:hAnsi="SimSun" w:cs="宋体"/>
          <w:sz w:val="28"/>
        </w:rPr>
        <w:t>进</w:t>
      </w:r>
      <w:r>
        <w:rPr>
          <w:rFonts w:ascii="宋体" w:eastAsia="宋体" w:hAnsi="MS Mincho" w:cs="宋体"/>
          <w:sz w:val="28"/>
        </w:rPr>
        <w:t>面，使更多的</w:t>
      </w:r>
      <w:r>
        <w:rPr>
          <w:rFonts w:ascii="宋体" w:eastAsia="宋体" w:hAnsi="SimSun" w:cs="宋体"/>
          <w:sz w:val="28"/>
        </w:rPr>
        <w:t>优</w:t>
      </w:r>
      <w:r>
        <w:rPr>
          <w:rFonts w:ascii="宋体" w:eastAsia="宋体" w:hAnsi="MS Mincho" w:cs="宋体"/>
          <w:sz w:val="28"/>
        </w:rPr>
        <w:t>秀学生有担任班干部的机会，得到</w:t>
      </w:r>
      <w:r>
        <w:rPr>
          <w:rFonts w:ascii="宋体" w:eastAsia="宋体" w:hAnsi="SimSun" w:cs="宋体"/>
          <w:sz w:val="28"/>
        </w:rPr>
        <w:t>锻炼</w:t>
      </w:r>
      <w:r>
        <w:rPr>
          <w:rFonts w:ascii="宋体" w:eastAsia="宋体" w:hAnsi="MS Mincho" w:cs="宋体"/>
          <w:sz w:val="28"/>
        </w:rPr>
        <w:t>。同</w:t>
      </w:r>
      <w:r>
        <w:rPr>
          <w:rFonts w:ascii="宋体" w:eastAsia="宋体" w:hAnsi="SimSun" w:cs="宋体"/>
          <w:sz w:val="28"/>
        </w:rPr>
        <w:t>时对</w:t>
      </w:r>
      <w:r>
        <w:rPr>
          <w:rFonts w:ascii="宋体" w:eastAsia="宋体" w:hAnsi="MS Mincho" w:cs="宋体"/>
          <w:sz w:val="28"/>
        </w:rPr>
        <w:t>部分工作</w:t>
      </w:r>
      <w:r>
        <w:rPr>
          <w:rFonts w:ascii="宋体" w:eastAsia="宋体" w:hAnsi="SimSun" w:cs="宋体"/>
          <w:sz w:val="28"/>
        </w:rPr>
        <w:t>态</w:t>
      </w:r>
      <w:r>
        <w:rPr>
          <w:rFonts w:ascii="宋体" w:eastAsia="宋体" w:hAnsi="MS Mincho" w:cs="宋体"/>
          <w:sz w:val="28"/>
        </w:rPr>
        <w:t>度不</w:t>
      </w:r>
      <w:r>
        <w:rPr>
          <w:rFonts w:ascii="宋体" w:eastAsia="宋体" w:hAnsi="SimSun" w:cs="宋体"/>
          <w:sz w:val="28"/>
        </w:rPr>
        <w:t>够认</w:t>
      </w:r>
      <w:r>
        <w:rPr>
          <w:rFonts w:ascii="宋体" w:eastAsia="宋体" w:hAnsi="MS Mincho" w:cs="宋体"/>
          <w:sz w:val="28"/>
        </w:rPr>
        <w:t>真，工作能力不突出的同学</w:t>
      </w:r>
      <w:r>
        <w:rPr>
          <w:rFonts w:ascii="宋体" w:eastAsia="宋体" w:hAnsi="SimSun" w:cs="宋体"/>
          <w:sz w:val="28"/>
        </w:rPr>
        <w:t>进</w:t>
      </w:r>
      <w:r>
        <w:rPr>
          <w:rFonts w:ascii="宋体" w:eastAsia="宋体" w:hAnsi="MS Mincho" w:cs="宋体"/>
          <w:sz w:val="28"/>
        </w:rPr>
        <w:t>行撤</w:t>
      </w:r>
      <w:r>
        <w:rPr>
          <w:rFonts w:ascii="宋体" w:eastAsia="宋体" w:hAnsi="SimSun" w:cs="宋体"/>
          <w:sz w:val="28"/>
        </w:rPr>
        <w:t>换</w:t>
      </w:r>
      <w:r>
        <w:rPr>
          <w:rFonts w:ascii="宋体" w:eastAsia="宋体" w:hAnsi="MS Mincho" w:cs="宋体"/>
          <w:sz w:val="28"/>
        </w:rPr>
        <w:t>。</w:t>
      </w:r>
      <w:r>
        <w:rPr>
          <w:rFonts w:ascii="宋体" w:eastAsia="宋体" w:hAnsi="SimSun" w:cs="宋体"/>
          <w:sz w:val="28"/>
        </w:rPr>
        <w:t>经过</w:t>
      </w:r>
      <w:r>
        <w:rPr>
          <w:rFonts w:ascii="宋体" w:eastAsia="宋体" w:hAnsi="MS Mincho" w:cs="宋体"/>
          <w:sz w:val="28"/>
        </w:rPr>
        <w:t>一个多学期的努力逐</w:t>
      </w:r>
      <w:r>
        <w:rPr>
          <w:rFonts w:ascii="宋体" w:eastAsia="宋体" w:hAnsi="SimSun" w:cs="宋体"/>
          <w:sz w:val="28"/>
        </w:rPr>
        <w:t>渐</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出一批工作能力</w:t>
      </w:r>
      <w:r>
        <w:rPr>
          <w:rFonts w:ascii="宋体" w:eastAsia="宋体" w:hAnsi="SimSun" w:cs="宋体"/>
          <w:sz w:val="28"/>
        </w:rPr>
        <w:t>强</w:t>
      </w:r>
      <w:r>
        <w:rPr>
          <w:rFonts w:ascii="宋体" w:eastAsia="宋体" w:hAnsi="MS Mincho" w:cs="宋体"/>
          <w:sz w:val="28"/>
        </w:rPr>
        <w:t>、有</w:t>
      </w:r>
      <w:r>
        <w:rPr>
          <w:rFonts w:ascii="宋体" w:eastAsia="宋体" w:hAnsi="SimSun" w:cs="宋体"/>
          <w:sz w:val="28"/>
        </w:rPr>
        <w:t>责</w:t>
      </w:r>
      <w:r>
        <w:rPr>
          <w:rFonts w:ascii="宋体" w:eastAsia="宋体" w:hAnsi="MS Mincho" w:cs="宋体"/>
          <w:sz w:val="28"/>
        </w:rPr>
        <w:t>任心、威信高的班干部，并</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步带动</w:t>
      </w:r>
      <w:r>
        <w:rPr>
          <w:rFonts w:ascii="宋体" w:eastAsia="宋体" w:hAnsi="MS Mincho" w:cs="宋体"/>
          <w:sz w:val="28"/>
        </w:rPr>
        <w:t>了班</w:t>
      </w:r>
      <w:r>
        <w:rPr>
          <w:rFonts w:ascii="宋体" w:eastAsia="宋体" w:hAnsi="SimSun" w:cs="宋体"/>
          <w:sz w:val="28"/>
        </w:rPr>
        <w:t>风</w:t>
      </w:r>
      <w:r>
        <w:rPr>
          <w:rFonts w:ascii="宋体" w:eastAsia="宋体" w:hAnsi="MS Mincho" w:cs="宋体"/>
          <w:sz w:val="28"/>
        </w:rPr>
        <w:t>学</w:t>
      </w:r>
      <w:r>
        <w:rPr>
          <w:rFonts w:ascii="宋体" w:eastAsia="宋体" w:hAnsi="SimSun" w:cs="宋体"/>
          <w:sz w:val="28"/>
        </w:rPr>
        <w:t>风</w:t>
      </w:r>
      <w:r>
        <w:rPr>
          <w:rFonts w:ascii="宋体" w:eastAsia="宋体" w:hAnsi="MS Mincho" w:cs="宋体"/>
          <w:sz w:val="28"/>
        </w:rPr>
        <w:t>的好</w:t>
      </w:r>
      <w:r>
        <w:rPr>
          <w:rFonts w:ascii="宋体" w:eastAsia="宋体" w:hAnsi="SimSun" w:cs="宋体"/>
          <w:sz w:val="28"/>
        </w:rPr>
        <w:t>转</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4"/>
          <w:cols w:space="708"/>
          <w:titlePg w:val="0"/>
        </w:sectPr>
      </w:pPr>
      <w:r>
        <w:rPr>
          <w:rFonts w:ascii="宋体" w:eastAsia="宋体" w:hAnsi="MS Mincho" w:cs="宋体"/>
          <w:b/>
          <w:bCs/>
          <w:sz w:val="28"/>
        </w:rPr>
        <w:t>二、抓好学</w:t>
      </w:r>
      <w:r>
        <w:rPr>
          <w:rFonts w:ascii="宋体" w:eastAsia="宋体" w:hAnsi="SimSun" w:cs="宋体"/>
          <w:b/>
          <w:bCs/>
          <w:sz w:val="28"/>
        </w:rPr>
        <w:t>习</w:t>
      </w:r>
      <w:r>
        <w:rPr>
          <w:rFonts w:ascii="宋体" w:eastAsia="宋体" w:hAnsi="MS Mincho" w:cs="宋体"/>
          <w:b/>
          <w:bCs/>
          <w:sz w:val="28"/>
        </w:rPr>
        <w:t>中心工作，形成良好的学</w:t>
      </w:r>
      <w:r>
        <w:rPr>
          <w:rFonts w:ascii="宋体" w:eastAsia="宋体" w:hAnsi="SimSun" w:cs="宋体"/>
          <w:b/>
          <w:bCs/>
          <w:sz w:val="28"/>
        </w:rPr>
        <w:t>习</w:t>
      </w:r>
      <w:r>
        <w:rPr>
          <w:rFonts w:ascii="宋体" w:eastAsia="宋体" w:hAnsi="MS Mincho" w:cs="宋体"/>
          <w:b/>
          <w:bCs/>
          <w:sz w:val="28"/>
        </w:rPr>
        <w:t>氛</w:t>
      </w:r>
      <w:r>
        <w:rPr>
          <w:rFonts w:ascii="宋体" w:eastAsia="宋体" w:hAnsi="SimSun" w:cs="宋体"/>
          <w:b/>
          <w:bCs/>
          <w:sz w:val="28"/>
        </w:rPr>
        <w:t>围</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、建立良好的</w:t>
      </w:r>
      <w:r>
        <w:rPr>
          <w:rFonts w:ascii="宋体" w:eastAsia="宋体" w:hAnsi="SimSun" w:cs="宋体"/>
          <w:sz w:val="28"/>
        </w:rPr>
        <w:t>课</w:t>
      </w:r>
      <w:r>
        <w:rPr>
          <w:rFonts w:ascii="宋体" w:eastAsia="宋体" w:hAnsi="MS Mincho" w:cs="宋体"/>
          <w:sz w:val="28"/>
        </w:rPr>
        <w:t>堂</w:t>
      </w:r>
      <w:r>
        <w:rPr>
          <w:rFonts w:ascii="宋体" w:eastAsia="宋体" w:hAnsi="SimSun" w:cs="宋体"/>
          <w:sz w:val="28"/>
        </w:rPr>
        <w:t>纪</w:t>
      </w:r>
      <w:r>
        <w:rPr>
          <w:rFonts w:ascii="宋体" w:eastAsia="宋体" w:hAnsi="MS Mincho" w:cs="宋体"/>
          <w:sz w:val="28"/>
        </w:rPr>
        <w:t>律和秩序。引</w:t>
      </w:r>
      <w:r>
        <w:rPr>
          <w:rFonts w:ascii="宋体" w:eastAsia="宋体" w:hAnsi="SimSun" w:cs="宋体"/>
          <w:sz w:val="28"/>
        </w:rPr>
        <w:t>导</w:t>
      </w:r>
      <w:r>
        <w:rPr>
          <w:rFonts w:ascii="宋体" w:eastAsia="宋体" w:hAnsi="MS Mincho" w:cs="宋体"/>
          <w:sz w:val="28"/>
        </w:rPr>
        <w:t>学生学会理解老</w:t>
      </w:r>
      <w:r>
        <w:rPr>
          <w:rFonts w:ascii="宋体" w:eastAsia="宋体" w:hAnsi="SimSun" w:cs="宋体"/>
          <w:sz w:val="28"/>
        </w:rPr>
        <w:t>师</w:t>
      </w:r>
      <w:r>
        <w:rPr>
          <w:rFonts w:ascii="宋体" w:eastAsia="宋体" w:hAnsi="MS Mincho" w:cs="宋体"/>
          <w:sz w:val="28"/>
        </w:rPr>
        <w:t>和尊重老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劳动</w:t>
      </w:r>
      <w:r>
        <w:rPr>
          <w:rFonts w:ascii="宋体" w:eastAsia="宋体" w:hAnsi="MS Mincho" w:cs="宋体"/>
          <w:sz w:val="28"/>
        </w:rPr>
        <w:t>，上</w:t>
      </w:r>
      <w:r>
        <w:rPr>
          <w:rFonts w:ascii="宋体" w:eastAsia="宋体" w:hAnsi="SimSun" w:cs="宋体"/>
          <w:sz w:val="28"/>
        </w:rPr>
        <w:t>课认</w:t>
      </w:r>
      <w:r>
        <w:rPr>
          <w:rFonts w:ascii="宋体" w:eastAsia="宋体" w:hAnsi="MS Mincho" w:cs="宋体"/>
          <w:sz w:val="28"/>
        </w:rPr>
        <w:t>真听</w:t>
      </w:r>
      <w:r>
        <w:rPr>
          <w:rFonts w:ascii="宋体" w:eastAsia="宋体" w:hAnsi="SimSun" w:cs="宋体"/>
          <w:sz w:val="28"/>
        </w:rPr>
        <w:t>讲</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真笔</w:t>
      </w:r>
      <w:r>
        <w:rPr>
          <w:rFonts w:ascii="宋体" w:eastAsia="宋体" w:hAnsi="SimSun" w:cs="宋体"/>
          <w:sz w:val="28"/>
        </w:rPr>
        <w:t>记</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后</w:t>
      </w:r>
      <w:r>
        <w:rPr>
          <w:rFonts w:ascii="宋体" w:eastAsia="宋体" w:hAnsi="SimSun" w:cs="宋体"/>
          <w:sz w:val="28"/>
        </w:rPr>
        <w:t>认</w:t>
      </w:r>
      <w:r>
        <w:rPr>
          <w:rFonts w:ascii="宋体" w:eastAsia="宋体" w:hAnsi="MS Mincho" w:cs="宋体"/>
          <w:sz w:val="28"/>
        </w:rPr>
        <w:t>真完成作</w:t>
      </w:r>
      <w:r>
        <w:rPr>
          <w:rFonts w:ascii="宋体" w:eastAsia="宋体" w:hAnsi="SimSun" w:cs="宋体"/>
          <w:sz w:val="28"/>
        </w:rPr>
        <w:t>业</w:t>
      </w:r>
      <w:r>
        <w:rPr>
          <w:rFonts w:ascii="宋体" w:eastAsia="宋体" w:hAnsi="MS Mincho" w:cs="宋体"/>
          <w:sz w:val="28"/>
        </w:rPr>
        <w:t>。</w:t>
      </w:r>
      <w:r>
        <w:rPr>
          <w:rFonts w:ascii="宋体" w:eastAsia="宋体" w:hAnsi="SimSun" w:cs="宋体"/>
          <w:sz w:val="28"/>
        </w:rPr>
        <w:t>严</w:t>
      </w:r>
      <w:r>
        <w:rPr>
          <w:rFonts w:ascii="宋体" w:eastAsia="宋体" w:hAnsi="MS Mincho" w:cs="宋体"/>
          <w:sz w:val="28"/>
        </w:rPr>
        <w:t>格要求学</w:t>
      </w:r>
      <w:r>
        <w:rPr>
          <w:rFonts w:ascii="宋体" w:eastAsia="宋体" w:hAnsi="SimSun" w:cs="宋体"/>
          <w:sz w:val="28"/>
        </w:rPr>
        <w:t>习</w:t>
      </w:r>
      <w:r>
        <w:rPr>
          <w:rFonts w:ascii="宋体" w:eastAsia="宋体" w:hAnsi="MS Mincho" w:cs="宋体"/>
          <w:sz w:val="28"/>
        </w:rPr>
        <w:t>委</w:t>
      </w:r>
      <w:r>
        <w:rPr>
          <w:rFonts w:ascii="宋体" w:eastAsia="宋体" w:hAnsi="SimSun" w:cs="宋体"/>
          <w:sz w:val="28"/>
        </w:rPr>
        <w:t>员</w:t>
      </w:r>
      <w:r>
        <w:rPr>
          <w:rFonts w:ascii="宋体" w:eastAsia="宋体" w:hAnsi="MS Mincho" w:cs="宋体"/>
          <w:sz w:val="28"/>
        </w:rPr>
        <w:t>和</w:t>
      </w:r>
      <w:r>
        <w:rPr>
          <w:rFonts w:ascii="宋体" w:eastAsia="宋体" w:hAnsi="SimSun" w:cs="宋体"/>
          <w:sz w:val="28"/>
        </w:rPr>
        <w:t>课</w:t>
      </w:r>
      <w:r>
        <w:rPr>
          <w:rFonts w:ascii="宋体" w:eastAsia="宋体" w:hAnsi="MS Mincho" w:cs="宋体"/>
          <w:sz w:val="28"/>
        </w:rPr>
        <w:t>代表及</w:t>
      </w:r>
      <w:r>
        <w:rPr>
          <w:rFonts w:ascii="宋体" w:eastAsia="宋体" w:hAnsi="SimSun" w:cs="宋体"/>
          <w:sz w:val="28"/>
        </w:rPr>
        <w:t>组长</w:t>
      </w:r>
      <w:r>
        <w:rPr>
          <w:rFonts w:ascii="宋体" w:eastAsia="宋体" w:hAnsi="MS Mincho" w:cs="宋体"/>
          <w:sz w:val="28"/>
        </w:rPr>
        <w:t>从各个方面做好</w:t>
      </w:r>
      <w:r>
        <w:rPr>
          <w:rFonts w:ascii="宋体" w:eastAsia="宋体" w:hAnsi="SimSun" w:cs="宋体"/>
          <w:sz w:val="28"/>
        </w:rPr>
        <w:t>协调</w:t>
      </w:r>
      <w:r>
        <w:rPr>
          <w:rFonts w:ascii="宋体" w:eastAsia="宋体" w:hAnsi="MS Mincho" w:cs="宋体"/>
          <w:sz w:val="28"/>
        </w:rPr>
        <w:t>工作，如作</w:t>
      </w:r>
      <w:r>
        <w:rPr>
          <w:rFonts w:ascii="宋体" w:eastAsia="宋体" w:hAnsi="SimSun" w:cs="宋体"/>
          <w:sz w:val="28"/>
        </w:rPr>
        <w:t>业</w:t>
      </w:r>
      <w:r>
        <w:rPr>
          <w:rFonts w:ascii="宋体" w:eastAsia="宋体" w:hAnsi="MS Mincho" w:cs="宋体"/>
          <w:sz w:val="28"/>
        </w:rPr>
        <w:t>布置、早</w:t>
      </w:r>
      <w:r>
        <w:rPr>
          <w:rFonts w:ascii="宋体" w:eastAsia="宋体" w:hAnsi="SimSun" w:cs="宋体"/>
          <w:sz w:val="28"/>
        </w:rPr>
        <w:t>读</w:t>
      </w:r>
      <w:r>
        <w:rPr>
          <w:rFonts w:ascii="宋体" w:eastAsia="宋体" w:hAnsi="MS Mincho" w:cs="宋体"/>
          <w:sz w:val="28"/>
        </w:rPr>
        <w:t>的</w:t>
      </w:r>
      <w:r>
        <w:rPr>
          <w:rFonts w:ascii="宋体" w:eastAsia="宋体" w:cs="宋体"/>
          <w:sz w:val="28"/>
        </w:rPr>
        <w:t>`</w:t>
      </w:r>
      <w:r>
        <w:rPr>
          <w:rFonts w:ascii="宋体" w:eastAsia="宋体" w:hAnsi="MS Mincho" w:cs="宋体"/>
          <w:sz w:val="28"/>
        </w:rPr>
        <w:t>安排、</w:t>
      </w:r>
      <w:r>
        <w:rPr>
          <w:rFonts w:ascii="宋体" w:eastAsia="宋体" w:hAnsi="SimSun" w:cs="宋体"/>
          <w:sz w:val="28"/>
        </w:rPr>
        <w:t>课</w:t>
      </w:r>
      <w:r>
        <w:rPr>
          <w:rFonts w:ascii="宋体" w:eastAsia="宋体" w:hAnsi="MS Mincho" w:cs="宋体"/>
          <w:sz w:val="28"/>
        </w:rPr>
        <w:t>前的准</w:t>
      </w:r>
      <w:r>
        <w:rPr>
          <w:rFonts w:ascii="宋体" w:eastAsia="宋体" w:hAnsi="SimSun" w:cs="宋体"/>
          <w:sz w:val="28"/>
        </w:rPr>
        <w:t>备</w:t>
      </w:r>
      <w:r>
        <w:rPr>
          <w:rFonts w:ascii="宋体" w:eastAsia="宋体" w:hAnsi="MS Mincho" w:cs="宋体"/>
          <w:sz w:val="28"/>
        </w:rPr>
        <w:t>、作</w:t>
      </w:r>
      <w:r>
        <w:rPr>
          <w:rFonts w:ascii="宋体" w:eastAsia="宋体" w:hAnsi="SimSun" w:cs="宋体"/>
          <w:sz w:val="28"/>
        </w:rPr>
        <w:t>业</w:t>
      </w:r>
      <w:r>
        <w:rPr>
          <w:rFonts w:ascii="宋体" w:eastAsia="宋体" w:hAnsi="MS Mincho" w:cs="宋体"/>
          <w:sz w:val="28"/>
        </w:rPr>
        <w:t>的督促和</w:t>
      </w:r>
      <w:r>
        <w:rPr>
          <w:rFonts w:ascii="宋体" w:eastAsia="宋体" w:hAnsi="SimSun" w:cs="宋体"/>
          <w:sz w:val="28"/>
        </w:rPr>
        <w:t>检查</w:t>
      </w:r>
      <w:r>
        <w:rPr>
          <w:rFonts w:ascii="宋体" w:eastAsia="宋体" w:hAnsi="MS Mincho" w:cs="宋体"/>
          <w:sz w:val="28"/>
        </w:rPr>
        <w:t>等，切</w:t>
      </w:r>
      <w:r>
        <w:rPr>
          <w:rFonts w:ascii="宋体" w:eastAsia="宋体" w:hAnsi="SimSun" w:cs="宋体"/>
          <w:sz w:val="28"/>
        </w:rPr>
        <w:t>实</w:t>
      </w:r>
      <w:r>
        <w:rPr>
          <w:rFonts w:ascii="宋体" w:eastAsia="宋体" w:hAnsi="MS Mincho" w:cs="宋体"/>
          <w:sz w:val="28"/>
        </w:rPr>
        <w:t>减</w:t>
      </w:r>
      <w:r>
        <w:rPr>
          <w:rFonts w:ascii="宋体" w:eastAsia="宋体" w:hAnsi="SimSun" w:cs="宋体"/>
          <w:sz w:val="28"/>
        </w:rPr>
        <w:t>轻</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繁重的</w:t>
      </w:r>
      <w:r>
        <w:rPr>
          <w:rFonts w:ascii="宋体" w:eastAsia="宋体" w:hAnsi="SimSun" w:cs="宋体"/>
          <w:sz w:val="28"/>
        </w:rPr>
        <w:t>劳动</w:t>
      </w: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，指</w:t>
      </w:r>
      <w:r>
        <w:rPr>
          <w:rFonts w:ascii="宋体" w:eastAsia="宋体" w:hAnsi="SimSun" w:cs="宋体"/>
          <w:sz w:val="28"/>
        </w:rPr>
        <w:t>导</w:t>
      </w:r>
      <w:r>
        <w:rPr>
          <w:rFonts w:ascii="宋体" w:eastAsia="宋体" w:hAnsi="MS Mincho" w:cs="宋体"/>
          <w:sz w:val="28"/>
        </w:rPr>
        <w:t>学生如何在</w:t>
      </w:r>
      <w:r>
        <w:rPr>
          <w:rFonts w:ascii="宋体" w:eastAsia="宋体" w:hAnsi="SimSun" w:cs="宋体"/>
          <w:sz w:val="28"/>
        </w:rPr>
        <w:t>课</w:t>
      </w:r>
      <w:r>
        <w:rPr>
          <w:rFonts w:ascii="宋体" w:eastAsia="宋体" w:hAnsi="MS Mincho" w:cs="宋体"/>
          <w:sz w:val="28"/>
        </w:rPr>
        <w:t>堂上</w:t>
      </w:r>
      <w:r>
        <w:rPr>
          <w:rFonts w:ascii="宋体" w:eastAsia="宋体" w:hAnsi="SimSun" w:cs="宋体"/>
          <w:sz w:val="28"/>
        </w:rPr>
        <w:t>认</w:t>
      </w:r>
      <w:r>
        <w:rPr>
          <w:rFonts w:ascii="宋体" w:eastAsia="宋体" w:hAnsi="MS Mincho" w:cs="宋体"/>
          <w:sz w:val="28"/>
        </w:rPr>
        <w:t>真听</w:t>
      </w:r>
      <w:r>
        <w:rPr>
          <w:rFonts w:ascii="宋体" w:eastAsia="宋体" w:hAnsi="SimSun" w:cs="宋体"/>
          <w:sz w:val="28"/>
        </w:rPr>
        <w:t>讲</w:t>
      </w:r>
      <w:r>
        <w:rPr>
          <w:rFonts w:ascii="宋体" w:eastAsia="宋体" w:hAnsi="MS Mincho" w:cs="宋体"/>
          <w:sz w:val="28"/>
        </w:rPr>
        <w:t>，从而使学生</w:t>
      </w:r>
      <w:r>
        <w:rPr>
          <w:rFonts w:ascii="宋体" w:eastAsia="宋体" w:hAnsi="SimSun" w:cs="宋体"/>
          <w:sz w:val="28"/>
        </w:rPr>
        <w:t>养</w:t>
      </w:r>
      <w:r>
        <w:rPr>
          <w:rFonts w:ascii="宋体" w:eastAsia="宋体" w:hAnsi="MS Mincho" w:cs="宋体"/>
          <w:sz w:val="28"/>
        </w:rPr>
        <w:t>成良好的学</w:t>
      </w:r>
      <w:r>
        <w:rPr>
          <w:rFonts w:ascii="宋体" w:eastAsia="宋体" w:hAnsi="SimSun" w:cs="宋体"/>
          <w:sz w:val="28"/>
        </w:rPr>
        <w:t>习习惯</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养</w:t>
      </w:r>
      <w:r>
        <w:rPr>
          <w:rFonts w:ascii="宋体" w:eastAsia="宋体" w:hAnsi="MS Mincho" w:cs="宋体"/>
          <w:sz w:val="28"/>
        </w:rPr>
        <w:t>成学生</w:t>
      </w:r>
      <w:r>
        <w:rPr>
          <w:rFonts w:ascii="宋体" w:eastAsia="宋体" w:hAnsi="SimSun" w:cs="宋体"/>
          <w:sz w:val="28"/>
        </w:rPr>
        <w:t>专</w:t>
      </w:r>
      <w:r>
        <w:rPr>
          <w:rFonts w:ascii="宋体" w:eastAsia="宋体" w:hAnsi="MS Mincho" w:cs="宋体"/>
          <w:sz w:val="28"/>
        </w:rPr>
        <w:t>心学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习惯</w:t>
      </w:r>
      <w:r>
        <w:rPr>
          <w:rFonts w:ascii="宋体" w:eastAsia="宋体" w:hAnsi="MS Mincho" w:cs="宋体"/>
          <w:sz w:val="28"/>
        </w:rPr>
        <w:t>。无</w:t>
      </w:r>
      <w:r>
        <w:rPr>
          <w:rFonts w:ascii="宋体" w:eastAsia="宋体" w:hAnsi="SimSun" w:cs="宋体"/>
          <w:sz w:val="28"/>
        </w:rPr>
        <w:t>论</w:t>
      </w:r>
      <w:r>
        <w:rPr>
          <w:rFonts w:ascii="宋体" w:eastAsia="宋体" w:hAnsi="MS Mincho" w:cs="宋体"/>
          <w:sz w:val="28"/>
        </w:rPr>
        <w:t>是自</w:t>
      </w:r>
      <w:r>
        <w:rPr>
          <w:rFonts w:ascii="宋体" w:eastAsia="宋体" w:hAnsi="SimSun" w:cs="宋体"/>
          <w:sz w:val="28"/>
        </w:rPr>
        <w:t>习课</w:t>
      </w:r>
      <w:r>
        <w:rPr>
          <w:rFonts w:ascii="宋体" w:eastAsia="宋体" w:hAnsi="MS Mincho" w:cs="宋体"/>
          <w:sz w:val="28"/>
        </w:rPr>
        <w:t>，</w:t>
      </w:r>
      <w:r>
        <w:rPr>
          <w:rFonts w:ascii="宋体" w:eastAsia="宋体" w:hAnsi="SimSun" w:cs="宋体"/>
          <w:sz w:val="28"/>
        </w:rPr>
        <w:t>还</w:t>
      </w:r>
      <w:r>
        <w:rPr>
          <w:rFonts w:ascii="宋体" w:eastAsia="宋体" w:hAnsi="MS Mincho" w:cs="宋体"/>
          <w:sz w:val="28"/>
        </w:rPr>
        <w:t>是老</w:t>
      </w:r>
      <w:r>
        <w:rPr>
          <w:rFonts w:ascii="宋体" w:eastAsia="宋体" w:hAnsi="SimSun" w:cs="宋体"/>
          <w:sz w:val="28"/>
        </w:rPr>
        <w:t>师</w:t>
      </w:r>
      <w:r>
        <w:rPr>
          <w:rFonts w:ascii="宋体" w:eastAsia="宋体" w:hAnsi="MS Mincho" w:cs="宋体"/>
          <w:sz w:val="28"/>
        </w:rPr>
        <w:t>上</w:t>
      </w:r>
      <w:r>
        <w:rPr>
          <w:rFonts w:ascii="宋体" w:eastAsia="宋体" w:hAnsi="SimSun" w:cs="宋体"/>
          <w:sz w:val="28"/>
        </w:rPr>
        <w:t>课</w:t>
      </w:r>
      <w:r>
        <w:rPr>
          <w:rFonts w:ascii="宋体" w:eastAsia="宋体" w:hAnsi="MS Mincho" w:cs="宋体"/>
          <w:sz w:val="28"/>
        </w:rPr>
        <w:t>，禁止学生相互</w:t>
      </w:r>
      <w:r>
        <w:rPr>
          <w:rFonts w:ascii="宋体" w:eastAsia="宋体" w:hAnsi="SimSun" w:cs="宋体"/>
          <w:sz w:val="28"/>
        </w:rPr>
        <w:t>讨论</w:t>
      </w:r>
      <w:r>
        <w:rPr>
          <w:rFonts w:ascii="宋体" w:eastAsia="宋体" w:hAnsi="MS Mincho" w:cs="宋体"/>
          <w:sz w:val="28"/>
        </w:rPr>
        <w:t>，</w:t>
      </w:r>
      <w:r>
        <w:rPr>
          <w:rFonts w:ascii="宋体" w:eastAsia="宋体" w:hAnsi="SimSun" w:cs="宋体"/>
          <w:sz w:val="28"/>
        </w:rPr>
        <w:t>说闲话</w:t>
      </w:r>
      <w:r>
        <w:rPr>
          <w:rFonts w:ascii="宋体" w:eastAsia="宋体" w:hAnsi="MS Mincho" w:cs="宋体"/>
          <w:sz w:val="28"/>
        </w:rPr>
        <w:t>、往窗外看，否</w:t>
      </w:r>
      <w:r>
        <w:rPr>
          <w:rFonts w:ascii="宋体" w:eastAsia="宋体" w:hAnsi="SimSun" w:cs="宋体"/>
          <w:sz w:val="28"/>
        </w:rPr>
        <w:t>则</w:t>
      </w:r>
      <w:r>
        <w:rPr>
          <w:rFonts w:ascii="宋体" w:eastAsia="宋体" w:hAnsi="MS Mincho" w:cs="宋体"/>
          <w:sz w:val="28"/>
        </w:rPr>
        <w:t>，予以</w:t>
      </w:r>
      <w:r>
        <w:rPr>
          <w:rFonts w:ascii="宋体" w:eastAsia="宋体" w:hAnsi="SimSun" w:cs="宋体"/>
          <w:sz w:val="28"/>
        </w:rPr>
        <w:t>严厉</w:t>
      </w:r>
      <w:r>
        <w:rPr>
          <w:rFonts w:ascii="宋体" w:eastAsia="宋体" w:hAnsi="MS Mincho" w:cs="宋体"/>
          <w:sz w:val="28"/>
        </w:rPr>
        <w:t>批</w:t>
      </w:r>
      <w:r>
        <w:rPr>
          <w:rFonts w:ascii="宋体" w:eastAsia="宋体" w:hAnsi="SimSun" w:cs="宋体"/>
          <w:sz w:val="28"/>
        </w:rPr>
        <w:t>评</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w:t>
      </w:r>
      <w:r>
        <w:rPr>
          <w:rFonts w:ascii="宋体" w:eastAsia="宋体" w:hAnsi="SimSun" w:cs="宋体"/>
          <w:sz w:val="28"/>
        </w:rPr>
        <w:t>坚</w:t>
      </w:r>
      <w:r>
        <w:rPr>
          <w:rFonts w:ascii="宋体" w:eastAsia="宋体" w:hAnsi="MS Mincho" w:cs="宋体"/>
          <w:sz w:val="28"/>
        </w:rPr>
        <w:t>决制止不做作</w:t>
      </w:r>
      <w:r>
        <w:rPr>
          <w:rFonts w:ascii="宋体" w:eastAsia="宋体" w:hAnsi="SimSun" w:cs="宋体"/>
          <w:sz w:val="28"/>
        </w:rPr>
        <w:t>业</w:t>
      </w:r>
      <w:r>
        <w:rPr>
          <w:rFonts w:ascii="宋体" w:eastAsia="宋体" w:hAnsi="MS Mincho" w:cs="宋体"/>
          <w:sz w:val="28"/>
        </w:rPr>
        <w:t>的</w:t>
      </w:r>
      <w:r>
        <w:rPr>
          <w:rFonts w:ascii="宋体" w:eastAsia="宋体" w:hAnsi="SimSun" w:cs="宋体"/>
          <w:sz w:val="28"/>
        </w:rPr>
        <w:t>现</w:t>
      </w:r>
      <w:r>
        <w:rPr>
          <w:rFonts w:ascii="宋体" w:eastAsia="宋体" w:hAnsi="MS Mincho" w:cs="宋体"/>
          <w:sz w:val="28"/>
        </w:rPr>
        <w:t>象，要求当天的事情当天完成，并且</w:t>
      </w:r>
      <w:r>
        <w:rPr>
          <w:rFonts w:ascii="宋体" w:eastAsia="宋体" w:hAnsi="SimSun" w:cs="宋体"/>
          <w:sz w:val="28"/>
        </w:rPr>
        <w:t>经</w:t>
      </w:r>
      <w:r>
        <w:rPr>
          <w:rFonts w:ascii="宋体" w:eastAsia="宋体" w:hAnsi="MS Mincho" w:cs="宋体"/>
          <w:sz w:val="28"/>
        </w:rPr>
        <w:t>常完成限</w:t>
      </w:r>
      <w:r>
        <w:rPr>
          <w:rFonts w:ascii="宋体" w:eastAsia="宋体" w:hAnsi="SimSun" w:cs="宋体"/>
          <w:sz w:val="28"/>
        </w:rPr>
        <w:t>时</w:t>
      </w:r>
      <w:r>
        <w:rPr>
          <w:rFonts w:ascii="宋体" w:eastAsia="宋体" w:hAnsi="MS Mincho" w:cs="宋体"/>
          <w:sz w:val="28"/>
        </w:rPr>
        <w:t>作</w:t>
      </w:r>
      <w:r>
        <w:rPr>
          <w:rFonts w:ascii="宋体" w:eastAsia="宋体" w:hAnsi="SimSun" w:cs="宋体"/>
          <w:sz w:val="28"/>
        </w:rPr>
        <w:t>业</w:t>
      </w:r>
      <w:r>
        <w:rPr>
          <w:rFonts w:ascii="宋体" w:eastAsia="宋体" w:hAnsi="MS Mincho" w:cs="宋体"/>
          <w:sz w:val="28"/>
        </w:rPr>
        <w:t>，提高学生的作</w:t>
      </w:r>
      <w:r>
        <w:rPr>
          <w:rFonts w:ascii="宋体" w:eastAsia="宋体" w:hAnsi="SimSun" w:cs="宋体"/>
          <w:sz w:val="28"/>
        </w:rPr>
        <w:t>业</w:t>
      </w:r>
      <w:r>
        <w:rPr>
          <w:rFonts w:ascii="宋体" w:eastAsia="宋体" w:hAnsi="MS Mincho" w:cs="宋体"/>
          <w:sz w:val="28"/>
        </w:rPr>
        <w:t>速度。平</w:t>
      </w:r>
      <w:r>
        <w:rPr>
          <w:rFonts w:ascii="宋体" w:eastAsia="宋体" w:hAnsi="SimSun" w:cs="宋体"/>
          <w:sz w:val="28"/>
        </w:rPr>
        <w:t>时对</w:t>
      </w:r>
      <w:r>
        <w:rPr>
          <w:rFonts w:ascii="宋体" w:eastAsia="宋体" w:hAnsi="MS Mincho" w:cs="宋体"/>
          <w:sz w:val="28"/>
        </w:rPr>
        <w:t>学生</w:t>
      </w:r>
      <w:r>
        <w:rPr>
          <w:rFonts w:ascii="宋体" w:eastAsia="宋体" w:hAnsi="SimSun" w:cs="宋体"/>
          <w:sz w:val="28"/>
        </w:rPr>
        <w:t>奖</w:t>
      </w:r>
      <w:r>
        <w:rPr>
          <w:rFonts w:ascii="宋体" w:eastAsia="宋体" w:hAnsi="MS Mincho" w:cs="宋体"/>
          <w:sz w:val="28"/>
        </w:rPr>
        <w:t>勤</w:t>
      </w:r>
      <w:r>
        <w:rPr>
          <w:rFonts w:ascii="宋体" w:eastAsia="宋体" w:hAnsi="SimSun" w:cs="宋体"/>
          <w:sz w:val="28"/>
        </w:rPr>
        <w:t>罚懒</w:t>
      </w:r>
      <w:r>
        <w:rPr>
          <w:rFonts w:ascii="宋体" w:eastAsia="宋体" w:hAnsi="MS Mincho" w:cs="宋体"/>
          <w:sz w:val="28"/>
        </w:rPr>
        <w:t>，</w:t>
      </w:r>
      <w:r>
        <w:rPr>
          <w:rFonts w:ascii="宋体" w:eastAsia="宋体" w:hAnsi="SimSun" w:cs="宋体"/>
          <w:sz w:val="28"/>
        </w:rPr>
        <w:t>严</w:t>
      </w:r>
      <w:r>
        <w:rPr>
          <w:rFonts w:ascii="宋体" w:eastAsia="宋体" w:hAnsi="MS Mincho" w:cs="宋体"/>
          <w:sz w:val="28"/>
        </w:rPr>
        <w:t>格要求。在</w:t>
      </w:r>
      <w:r>
        <w:rPr>
          <w:rFonts w:ascii="宋体" w:eastAsia="宋体" w:hAnsi="SimSun" w:cs="宋体"/>
          <w:sz w:val="28"/>
        </w:rPr>
        <w:t>复习阶</w:t>
      </w:r>
      <w:r>
        <w:rPr>
          <w:rFonts w:ascii="宋体" w:eastAsia="宋体" w:hAnsi="MS Mincho" w:cs="宋体"/>
          <w:sz w:val="28"/>
        </w:rPr>
        <w:t>段，</w:t>
      </w:r>
      <w:r>
        <w:rPr>
          <w:rFonts w:ascii="宋体" w:eastAsia="宋体" w:hAnsi="SimSun" w:cs="宋体"/>
          <w:sz w:val="28"/>
        </w:rPr>
        <w:t>积</w:t>
      </w:r>
      <w:r>
        <w:rPr>
          <w:rFonts w:ascii="宋体" w:eastAsia="宋体" w:hAnsi="MS Mincho" w:cs="宋体"/>
          <w:sz w:val="28"/>
        </w:rPr>
        <w:t>极配合各任</w:t>
      </w:r>
      <w:r>
        <w:rPr>
          <w:rFonts w:ascii="宋体" w:eastAsia="宋体" w:hAnsi="SimSun" w:cs="宋体"/>
          <w:sz w:val="28"/>
        </w:rPr>
        <w:t>课</w:t>
      </w:r>
      <w:r>
        <w:rPr>
          <w:rFonts w:ascii="宋体" w:eastAsia="宋体" w:hAnsi="MS Mincho" w:cs="宋体"/>
          <w:sz w:val="28"/>
        </w:rPr>
        <w:t>教</w:t>
      </w:r>
      <w:r>
        <w:rPr>
          <w:rFonts w:ascii="宋体" w:eastAsia="宋体" w:hAnsi="SimSun" w:cs="宋体"/>
          <w:sz w:val="28"/>
        </w:rPr>
        <w:t>师辅导</w:t>
      </w:r>
      <w:r>
        <w:rPr>
          <w:rFonts w:ascii="宋体" w:eastAsia="宋体" w:hAnsi="MS Mincho" w:cs="宋体"/>
          <w:sz w:val="28"/>
        </w:rPr>
        <w:t>学生</w:t>
      </w:r>
      <w:r>
        <w:rPr>
          <w:rFonts w:ascii="宋体" w:eastAsia="宋体" w:hAnsi="SimSun" w:cs="宋体"/>
          <w:sz w:val="28"/>
        </w:rPr>
        <w:t>开</w:t>
      </w:r>
      <w:r>
        <w:rPr>
          <w:rFonts w:ascii="宋体" w:eastAsia="宋体" w:hAnsi="MS Mincho" w:cs="宋体"/>
          <w:sz w:val="28"/>
        </w:rPr>
        <w:t>展</w:t>
      </w:r>
      <w:r>
        <w:rPr>
          <w:rFonts w:ascii="宋体" w:eastAsia="宋体" w:hAnsi="SimSun" w:cs="宋体"/>
          <w:sz w:val="28"/>
        </w:rPr>
        <w:t>复习</w:t>
      </w:r>
      <w:r>
        <w:rPr>
          <w:rFonts w:ascii="宋体" w:eastAsia="宋体" w:hAnsi="MS Mincho" w:cs="宋体"/>
          <w:sz w:val="28"/>
        </w:rPr>
        <w:t>工作，培</w:t>
      </w:r>
      <w:r>
        <w:rPr>
          <w:rFonts w:ascii="宋体" w:eastAsia="宋体" w:hAnsi="SimSun" w:cs="宋体"/>
          <w:sz w:val="28"/>
        </w:rPr>
        <w:t>养</w:t>
      </w:r>
      <w:r>
        <w:rPr>
          <w:rFonts w:ascii="宋体" w:eastAsia="宋体" w:hAnsi="MS Mincho" w:cs="宋体"/>
          <w:sz w:val="28"/>
        </w:rPr>
        <w:t>学生良好的学</w:t>
      </w:r>
      <w:r>
        <w:rPr>
          <w:rFonts w:ascii="宋体" w:eastAsia="宋体" w:hAnsi="SimSun" w:cs="宋体"/>
          <w:sz w:val="28"/>
        </w:rPr>
        <w:t>习态</w:t>
      </w:r>
      <w:r>
        <w:rPr>
          <w:rFonts w:ascii="宋体" w:eastAsia="宋体" w:hAnsi="MS Mincho" w:cs="宋体"/>
          <w:sz w:val="28"/>
        </w:rPr>
        <w:t>度和</w:t>
      </w:r>
      <w:r>
        <w:rPr>
          <w:rFonts w:ascii="宋体" w:eastAsia="宋体" w:hAnsi="SimSun" w:cs="宋体"/>
          <w:sz w:val="28"/>
        </w:rPr>
        <w:t>习惯</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w:t>
      </w:r>
      <w:r>
        <w:rPr>
          <w:rFonts w:ascii="宋体" w:eastAsia="宋体" w:hAnsi="SimSun" w:cs="宋体"/>
          <w:sz w:val="28"/>
        </w:rPr>
        <w:t>树</w:t>
      </w:r>
      <w:r>
        <w:rPr>
          <w:rFonts w:ascii="宋体" w:eastAsia="宋体" w:hAnsi="MS Mincho" w:cs="宋体"/>
          <w:sz w:val="28"/>
        </w:rPr>
        <w:t>立班</w:t>
      </w:r>
      <w:r>
        <w:rPr>
          <w:rFonts w:ascii="宋体" w:eastAsia="宋体" w:hAnsi="SimSun" w:cs="宋体"/>
          <w:sz w:val="28"/>
        </w:rPr>
        <w:t>级</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的榜</w:t>
      </w:r>
      <w:r>
        <w:rPr>
          <w:rFonts w:ascii="宋体" w:eastAsia="宋体" w:hAnsi="SimSun" w:cs="宋体"/>
          <w:sz w:val="28"/>
        </w:rPr>
        <w:t>样</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学生</w:t>
      </w:r>
      <w:r>
        <w:rPr>
          <w:rFonts w:ascii="宋体" w:eastAsia="宋体" w:hAnsi="SimSun" w:cs="宋体"/>
          <w:sz w:val="28"/>
        </w:rPr>
        <w:t>们</w:t>
      </w:r>
      <w:r>
        <w:rPr>
          <w:rFonts w:ascii="宋体" w:eastAsia="宋体" w:hAnsi="MS Mincho" w:cs="宋体"/>
          <w:sz w:val="28"/>
        </w:rPr>
        <w:t>向班里学</w:t>
      </w:r>
      <w:r>
        <w:rPr>
          <w:rFonts w:ascii="宋体" w:eastAsia="宋体" w:hAnsi="SimSun" w:cs="宋体"/>
          <w:sz w:val="28"/>
        </w:rPr>
        <w:t>习</w:t>
      </w:r>
      <w:r>
        <w:rPr>
          <w:rFonts w:ascii="宋体" w:eastAsia="宋体" w:hAnsi="MS Mincho" w:cs="宋体"/>
          <w:sz w:val="28"/>
        </w:rPr>
        <w:t>成</w:t>
      </w:r>
      <w:r>
        <w:rPr>
          <w:rFonts w:ascii="宋体" w:eastAsia="宋体" w:hAnsi="SimSun" w:cs="宋体"/>
          <w:sz w:val="28"/>
        </w:rPr>
        <w:t>绩优</w:t>
      </w:r>
      <w:r>
        <w:rPr>
          <w:rFonts w:ascii="宋体" w:eastAsia="宋体" w:hAnsi="MS Mincho" w:cs="宋体"/>
          <w:sz w:val="28"/>
        </w:rPr>
        <w:t>秀的同学学</w:t>
      </w:r>
      <w:r>
        <w:rPr>
          <w:rFonts w:ascii="宋体" w:eastAsia="宋体" w:hAnsi="SimSun" w:cs="宋体"/>
          <w:sz w:val="28"/>
        </w:rPr>
        <w:t>习</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他</w:t>
      </w:r>
      <w:r>
        <w:rPr>
          <w:rFonts w:ascii="宋体" w:eastAsia="宋体" w:hAnsi="SimSun" w:cs="宋体"/>
          <w:sz w:val="28"/>
        </w:rPr>
        <w:t>们树</w:t>
      </w:r>
      <w:r>
        <w:rPr>
          <w:rFonts w:ascii="宋体" w:eastAsia="宋体" w:hAnsi="MS Mincho" w:cs="宋体"/>
          <w:sz w:val="28"/>
        </w:rPr>
        <w:t>立近期目</w:t>
      </w:r>
      <w:r>
        <w:rPr>
          <w:rFonts w:ascii="宋体" w:eastAsia="宋体" w:hAnsi="SimSun" w:cs="宋体"/>
          <w:sz w:val="28"/>
        </w:rPr>
        <w:t>标</w:t>
      </w:r>
      <w:r>
        <w:rPr>
          <w:rFonts w:ascii="宋体" w:eastAsia="宋体" w:hAnsi="MS Mincho" w:cs="宋体"/>
          <w:sz w:val="28"/>
        </w:rPr>
        <w:t>和</w:t>
      </w:r>
      <w:r>
        <w:rPr>
          <w:rFonts w:ascii="宋体" w:eastAsia="宋体" w:hAnsi="SimSun" w:cs="宋体"/>
          <w:sz w:val="28"/>
        </w:rPr>
        <w:t>长</w:t>
      </w:r>
      <w:r>
        <w:rPr>
          <w:rFonts w:ascii="宋体" w:eastAsia="宋体" w:hAnsi="MS Mincho" w:cs="宋体"/>
          <w:sz w:val="28"/>
        </w:rPr>
        <w:t>期目</w:t>
      </w:r>
      <w:r>
        <w:rPr>
          <w:rFonts w:ascii="宋体" w:eastAsia="宋体" w:hAnsi="SimSun" w:cs="宋体"/>
          <w:sz w:val="28"/>
        </w:rPr>
        <w:t>标</w:t>
      </w:r>
      <w:r>
        <w:rPr>
          <w:rFonts w:ascii="宋体" w:eastAsia="宋体" w:hAnsi="MS Mincho" w:cs="宋体"/>
          <w:sz w:val="28"/>
        </w:rPr>
        <w:t>，增</w:t>
      </w:r>
      <w:r>
        <w:rPr>
          <w:rFonts w:ascii="宋体" w:eastAsia="宋体" w:hAnsi="SimSun" w:cs="宋体"/>
          <w:sz w:val="28"/>
        </w:rPr>
        <w:t>强竞</w:t>
      </w:r>
      <w:r>
        <w:rPr>
          <w:rFonts w:ascii="宋体" w:eastAsia="宋体" w:hAnsi="MS Mincho" w:cs="宋体"/>
          <w:sz w:val="28"/>
        </w:rPr>
        <w:t>争意</w:t>
      </w:r>
      <w:r>
        <w:rPr>
          <w:rFonts w:ascii="宋体" w:eastAsia="宋体" w:hAnsi="SimSun" w:cs="宋体"/>
          <w:sz w:val="28"/>
        </w:rPr>
        <w:t>识</w:t>
      </w:r>
      <w:r>
        <w:rPr>
          <w:rFonts w:ascii="宋体" w:eastAsia="宋体" w:hAnsi="MS Mincho" w:cs="宋体"/>
          <w:sz w:val="28"/>
        </w:rPr>
        <w:t>。</w:t>
      </w:r>
      <w:r>
        <w:rPr>
          <w:rFonts w:ascii="宋体" w:eastAsia="宋体" w:hAnsi="SimSun" w:cs="宋体"/>
          <w:sz w:val="28"/>
        </w:rPr>
        <w:t>经</w:t>
      </w:r>
      <w:r>
        <w:rPr>
          <w:rFonts w:ascii="宋体" w:eastAsia="宋体" w:hAnsi="MS Mincho" w:cs="宋体"/>
          <w:sz w:val="28"/>
        </w:rPr>
        <w:t>常</w:t>
      </w:r>
      <w:r>
        <w:rPr>
          <w:rFonts w:ascii="宋体" w:eastAsia="宋体" w:hAnsi="SimSun" w:cs="宋体"/>
          <w:sz w:val="28"/>
        </w:rPr>
        <w:t>进</w:t>
      </w:r>
      <w:r>
        <w:rPr>
          <w:rFonts w:ascii="宋体" w:eastAsia="宋体" w:hAnsi="MS Mincho" w:cs="宋体"/>
          <w:sz w:val="28"/>
        </w:rPr>
        <w:t>行学</w:t>
      </w:r>
      <w:r>
        <w:rPr>
          <w:rFonts w:ascii="宋体" w:eastAsia="宋体" w:hAnsi="SimSun" w:cs="宋体"/>
          <w:sz w:val="28"/>
        </w:rPr>
        <w:t>习评</w:t>
      </w:r>
      <w:r>
        <w:rPr>
          <w:rFonts w:ascii="宋体" w:eastAsia="宋体" w:hAnsi="MS Mincho" w:cs="宋体"/>
          <w:sz w:val="28"/>
        </w:rPr>
        <w:t>比，做好</w:t>
      </w:r>
      <w:r>
        <w:rPr>
          <w:rFonts w:ascii="宋体" w:eastAsia="宋体" w:hAnsi="SimSun" w:cs="宋体"/>
          <w:sz w:val="28"/>
        </w:rPr>
        <w:t>奖</w:t>
      </w:r>
      <w:r>
        <w:rPr>
          <w:rFonts w:ascii="宋体" w:eastAsia="宋体" w:hAnsi="MS Mincho" w:cs="宋体"/>
          <w:sz w:val="28"/>
        </w:rPr>
        <w:t>励工作。</w:t>
      </w:r>
    </w:p>
    <w:p>
      <w:pPr>
        <w:spacing w:before="160" w:beforeAutospacing="0" w:after="160" w:afterAutospacing="0" w:line="360" w:lineRule="auto"/>
        <w:ind w:firstLine="560"/>
        <w:contextualSpacing w:val="0"/>
        <w:jc w:val="both"/>
      </w:pPr>
      <w:r>
        <w:rPr>
          <w:rFonts w:ascii="宋体" w:eastAsia="宋体" w:hAnsi="MS Mincho" w:cs="宋体"/>
          <w:b/>
          <w:bCs/>
          <w:sz w:val="28"/>
        </w:rPr>
        <w:t>三、</w:t>
      </w:r>
      <w:r>
        <w:rPr>
          <w:rFonts w:ascii="宋体" w:eastAsia="宋体" w:hAnsi="SimSun" w:cs="宋体"/>
          <w:b/>
          <w:bCs/>
          <w:sz w:val="28"/>
        </w:rPr>
        <w:t>转变</w:t>
      </w:r>
      <w:r>
        <w:rPr>
          <w:rFonts w:ascii="宋体" w:eastAsia="宋体" w:hAnsi="MS Mincho" w:cs="宋体"/>
          <w:b/>
          <w:bCs/>
          <w:sz w:val="28"/>
        </w:rPr>
        <w:t>双差生的</w:t>
      </w:r>
      <w:r>
        <w:rPr>
          <w:rFonts w:ascii="宋体" w:eastAsia="宋体" w:hAnsi="SimSun" w:cs="宋体"/>
          <w:b/>
          <w:bCs/>
          <w:sz w:val="28"/>
        </w:rPr>
        <w:t>艰</w:t>
      </w:r>
      <w:r>
        <w:rPr>
          <w:rFonts w:ascii="宋体" w:eastAsia="宋体" w:hAnsi="MS Mincho" w:cs="宋体"/>
          <w:b/>
          <w:bCs/>
          <w:sz w:val="28"/>
        </w:rPr>
        <w:t>辛工作</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5"/>
          <w:cols w:space="708"/>
          <w:titlePg w:val="0"/>
        </w:sectPr>
      </w:pPr>
      <w:r>
        <w:rPr>
          <w:rFonts w:ascii="宋体" w:eastAsia="宋体" w:hAnsi="MS Mincho" w:cs="宋体"/>
          <w:sz w:val="28"/>
        </w:rPr>
        <w:t>本班学生特点是两极分化：成</w:t>
      </w:r>
      <w:r>
        <w:rPr>
          <w:rFonts w:ascii="宋体" w:eastAsia="宋体" w:hAnsi="SimSun" w:cs="宋体"/>
          <w:sz w:val="28"/>
        </w:rPr>
        <w:t>绩</w:t>
      </w:r>
      <w:r>
        <w:rPr>
          <w:rFonts w:ascii="宋体" w:eastAsia="宋体" w:hAnsi="MS Mincho" w:cs="宋体"/>
          <w:sz w:val="28"/>
        </w:rPr>
        <w:t>两极化，思想也两极化，特</w:t>
      </w:r>
      <w:r>
        <w:rPr>
          <w:rFonts w:ascii="宋体" w:eastAsia="宋体" w:hAnsi="SimSun" w:cs="宋体"/>
          <w:sz w:val="28"/>
        </w:rPr>
        <w:t>别</w:t>
      </w:r>
      <w:r>
        <w:rPr>
          <w:rFonts w:ascii="宋体" w:eastAsia="宋体" w:hAnsi="MS Mincho" w:cs="宋体"/>
          <w:sz w:val="28"/>
        </w:rPr>
        <w:t>是双差生</w:t>
      </w:r>
      <w:r>
        <w:rPr>
          <w:rFonts w:ascii="宋体" w:eastAsia="宋体" w:hAnsi="SimSun" w:cs="宋体"/>
          <w:sz w:val="28"/>
        </w:rPr>
        <w:t>较</w:t>
      </w:r>
      <w:r>
        <w:rPr>
          <w:rFonts w:ascii="宋体" w:eastAsia="宋体" w:hAnsi="MS Mincho" w:cs="宋体"/>
          <w:sz w:val="28"/>
        </w:rPr>
        <w:t>多。所以要管理好</w:t>
      </w:r>
      <w:r>
        <w:rPr>
          <w:rFonts w:ascii="宋体" w:eastAsia="宋体" w:hAnsi="SimSun" w:cs="宋体"/>
          <w:sz w:val="28"/>
        </w:rPr>
        <w:t>这</w:t>
      </w:r>
      <w:r>
        <w:rPr>
          <w:rFonts w:ascii="宋体" w:eastAsia="宋体" w:hAnsi="MS Mincho" w:cs="宋体"/>
          <w:sz w:val="28"/>
        </w:rPr>
        <w:t>个班，首要的工作就是如何</w:t>
      </w:r>
      <w:r>
        <w:rPr>
          <w:rFonts w:ascii="宋体" w:eastAsia="宋体" w:hAnsi="SimSun" w:cs="宋体"/>
          <w:sz w:val="28"/>
        </w:rPr>
        <w:t>发挥优</w:t>
      </w:r>
      <w:r>
        <w:rPr>
          <w:rFonts w:ascii="宋体" w:eastAsia="宋体" w:hAnsi="MS Mincho" w:cs="宋体"/>
          <w:sz w:val="28"/>
        </w:rPr>
        <w:t>等生的榜</w:t>
      </w:r>
      <w:r>
        <w:rPr>
          <w:rFonts w:ascii="宋体" w:eastAsia="宋体" w:hAnsi="SimSun" w:cs="宋体"/>
          <w:sz w:val="28"/>
        </w:rPr>
        <w:t>样</w:t>
      </w:r>
      <w:r>
        <w:rPr>
          <w:rFonts w:ascii="宋体" w:eastAsia="宋体" w:hAnsi="MS Mincho" w:cs="宋体"/>
          <w:sz w:val="28"/>
        </w:rPr>
        <w:t>作用来教化差生，</w:t>
      </w:r>
      <w:r>
        <w:rPr>
          <w:rFonts w:ascii="宋体" w:eastAsia="宋体" w:hAnsi="SimSun" w:cs="宋体"/>
          <w:sz w:val="28"/>
        </w:rPr>
        <w:t>对</w:t>
      </w:r>
      <w:r>
        <w:rPr>
          <w:rFonts w:ascii="宋体" w:eastAsia="宋体" w:hAnsi="MS Mincho" w:cs="宋体"/>
          <w:sz w:val="28"/>
        </w:rPr>
        <w:t>学生因材施教，分批集中</w:t>
      </w:r>
      <w:r>
        <w:rPr>
          <w:rFonts w:ascii="宋体" w:eastAsia="宋体" w:hAnsi="SimSun" w:cs="宋体"/>
          <w:sz w:val="28"/>
        </w:rPr>
        <w:t>进</w:t>
      </w:r>
      <w:r>
        <w:rPr>
          <w:rFonts w:ascii="宋体" w:eastAsia="宋体" w:hAnsi="MS Mincho" w:cs="宋体"/>
          <w:sz w:val="28"/>
        </w:rPr>
        <w:t>行指</w:t>
      </w:r>
      <w:r>
        <w:rPr>
          <w:rFonts w:ascii="宋体" w:eastAsia="宋体" w:hAnsi="SimSun" w:cs="宋体"/>
          <w:sz w:val="28"/>
        </w:rPr>
        <w:t>导</w:t>
      </w:r>
      <w:r>
        <w:rPr>
          <w:rFonts w:ascii="宋体" w:eastAsia="宋体" w:hAnsi="MS Mincho" w:cs="宋体"/>
          <w:sz w:val="28"/>
        </w:rPr>
        <w:t>教育。我把班上学生大楷分</w:t>
      </w:r>
      <w:r>
        <w:rPr>
          <w:rFonts w:ascii="宋体" w:eastAsia="宋体" w:hAnsi="SimSun" w:cs="宋体"/>
          <w:sz w:val="28"/>
        </w:rPr>
        <w:t>为</w:t>
      </w:r>
      <w:r>
        <w:rPr>
          <w:rFonts w:ascii="宋体" w:eastAsia="宋体" w:hAnsi="MS Mincho" w:cs="宋体"/>
          <w:sz w:val="28"/>
        </w:rPr>
        <w:t>四</w:t>
      </w:r>
      <w:r>
        <w:rPr>
          <w:rFonts w:ascii="宋体" w:eastAsia="宋体" w:hAnsi="SimSun" w:cs="宋体"/>
          <w:sz w:val="28"/>
        </w:rPr>
        <w:t>种类</w:t>
      </w:r>
      <w:r>
        <w:rPr>
          <w:rFonts w:ascii="宋体" w:eastAsia="宋体" w:hAnsi="MS Mincho" w:cs="宋体"/>
          <w:sz w:val="28"/>
        </w:rPr>
        <w:t>型：双</w:t>
      </w:r>
      <w:r>
        <w:rPr>
          <w:rFonts w:ascii="宋体" w:eastAsia="宋体" w:hAnsi="SimSun" w:cs="宋体"/>
          <w:sz w:val="28"/>
        </w:rPr>
        <w:t>优</w:t>
      </w:r>
      <w:r>
        <w:rPr>
          <w:rFonts w:ascii="宋体" w:eastAsia="宋体" w:hAnsi="MS Mincho" w:cs="宋体"/>
          <w:sz w:val="28"/>
        </w:rPr>
        <w:t>生（成</w:t>
      </w:r>
      <w:r>
        <w:rPr>
          <w:rFonts w:ascii="宋体" w:eastAsia="宋体" w:hAnsi="SimSun" w:cs="宋体"/>
          <w:sz w:val="28"/>
        </w:rPr>
        <w:t>绩</w:t>
      </w:r>
      <w:r>
        <w:rPr>
          <w:rFonts w:ascii="宋体" w:eastAsia="宋体" w:hAnsi="MS Mincho" w:cs="宋体"/>
          <w:sz w:val="28"/>
        </w:rPr>
        <w:t>思想都好的）、中等生、成</w:t>
      </w:r>
      <w:r>
        <w:rPr>
          <w:rFonts w:ascii="宋体" w:eastAsia="宋体" w:hAnsi="SimSun" w:cs="宋体"/>
          <w:sz w:val="28"/>
        </w:rPr>
        <w:t>绩</w:t>
      </w:r>
      <w:r>
        <w:rPr>
          <w:rFonts w:ascii="宋体" w:eastAsia="宋体" w:hAnsi="MS Mincho" w:cs="宋体"/>
          <w:sz w:val="28"/>
        </w:rPr>
        <w:t>差的、双差生。</w:t>
      </w:r>
      <w:r>
        <w:rPr>
          <w:rFonts w:ascii="宋体" w:eastAsia="宋体" w:hAnsi="SimSun" w:cs="宋体"/>
          <w:sz w:val="28"/>
        </w:rPr>
        <w:t>这</w:t>
      </w:r>
      <w:r>
        <w:rPr>
          <w:rFonts w:ascii="宋体" w:eastAsia="宋体" w:hAnsi="MS Mincho" w:cs="宋体"/>
          <w:sz w:val="28"/>
        </w:rPr>
        <w:t>一学期当中，我花了很多的</w:t>
      </w:r>
      <w:r>
        <w:rPr>
          <w:rFonts w:ascii="宋体" w:eastAsia="宋体" w:hAnsi="SimSun" w:cs="宋体"/>
          <w:sz w:val="28"/>
        </w:rPr>
        <w:t>时间</w:t>
      </w:r>
      <w:r>
        <w:rPr>
          <w:rFonts w:ascii="宋体" w:eastAsia="宋体" w:hAnsi="MS Mincho" w:cs="宋体"/>
          <w:sz w:val="28"/>
        </w:rPr>
        <w:t>和功夫在那些双差生的身上。他</w:t>
      </w:r>
      <w:r>
        <w:rPr>
          <w:rFonts w:ascii="宋体" w:eastAsia="宋体" w:hAnsi="SimSun" w:cs="宋体"/>
          <w:sz w:val="28"/>
        </w:rPr>
        <w:t>们</w:t>
      </w:r>
      <w:r>
        <w:rPr>
          <w:rFonts w:ascii="宋体" w:eastAsia="宋体" w:hAnsi="MS Mincho" w:cs="宋体"/>
          <w:sz w:val="28"/>
        </w:rPr>
        <w:t>一</w:t>
      </w:r>
      <w:r>
        <w:rPr>
          <w:rFonts w:ascii="宋体" w:eastAsia="宋体" w:hAnsi="SimSun" w:cs="宋体"/>
          <w:sz w:val="28"/>
        </w:rPr>
        <w:t>则</w:t>
      </w:r>
      <w:r>
        <w:rPr>
          <w:rFonts w:ascii="宋体" w:eastAsia="宋体" w:hAnsi="MS Mincho" w:cs="宋体"/>
          <w:sz w:val="28"/>
        </w:rPr>
        <w:t>不遵守学校</w:t>
      </w:r>
      <w:r>
        <w:rPr>
          <w:rFonts w:ascii="宋体" w:eastAsia="宋体" w:hAnsi="SimSun" w:cs="宋体"/>
          <w:sz w:val="28"/>
        </w:rPr>
        <w:t>纪</w:t>
      </w:r>
      <w:r>
        <w:rPr>
          <w:rFonts w:ascii="宋体" w:eastAsia="宋体" w:hAnsi="MS Mincho" w:cs="宋体"/>
          <w:sz w:val="28"/>
        </w:rPr>
        <w:t>律，</w:t>
      </w:r>
      <w:r>
        <w:rPr>
          <w:rFonts w:ascii="宋体" w:eastAsia="宋体" w:hAnsi="SimSun" w:cs="宋体"/>
          <w:sz w:val="28"/>
        </w:rPr>
        <w:t>这</w:t>
      </w:r>
      <w:r>
        <w:rPr>
          <w:rFonts w:ascii="宋体" w:eastAsia="宋体" w:hAnsi="MS Mincho" w:cs="宋体"/>
          <w:sz w:val="28"/>
        </w:rPr>
        <w:t>是正常教学秩序当中不和</w:t>
      </w:r>
      <w:r>
        <w:rPr>
          <w:rFonts w:ascii="宋体" w:eastAsia="宋体" w:hAnsi="SimSun" w:cs="宋体"/>
          <w:sz w:val="28"/>
        </w:rPr>
        <w:t>谐</w:t>
      </w:r>
      <w:r>
        <w:rPr>
          <w:rFonts w:ascii="宋体" w:eastAsia="宋体" w:hAnsi="MS Mincho" w:cs="宋体"/>
          <w:sz w:val="28"/>
        </w:rPr>
        <w:t>的地方。在早操、早</w:t>
      </w:r>
      <w:r>
        <w:rPr>
          <w:rFonts w:ascii="宋体" w:eastAsia="宋体" w:hAnsi="SimSun" w:cs="宋体"/>
          <w:sz w:val="28"/>
        </w:rPr>
        <w:t>晚</w:t>
      </w:r>
      <w:r>
        <w:rPr>
          <w:rFonts w:ascii="宋体" w:eastAsia="宋体" w:hAnsi="MS Mincho" w:cs="宋体"/>
          <w:sz w:val="28"/>
        </w:rPr>
        <w:t>自</w:t>
      </w:r>
      <w:r>
        <w:rPr>
          <w:rFonts w:ascii="宋体" w:eastAsia="宋体" w:hAnsi="SimSun" w:cs="宋体"/>
          <w:sz w:val="28"/>
        </w:rPr>
        <w:t>习纪</w:t>
      </w:r>
      <w:r>
        <w:rPr>
          <w:rFonts w:ascii="宋体" w:eastAsia="宋体" w:hAnsi="MS Mincho" w:cs="宋体"/>
          <w:sz w:val="28"/>
        </w:rPr>
        <w:t>律等的教育方面，</w:t>
      </w:r>
      <w:r>
        <w:rPr>
          <w:rFonts w:ascii="宋体" w:eastAsia="宋体" w:hAnsi="SimSun" w:cs="宋体"/>
          <w:sz w:val="28"/>
        </w:rPr>
        <w:t>对</w:t>
      </w:r>
      <w:r>
        <w:rPr>
          <w:rFonts w:ascii="宋体" w:eastAsia="宋体" w:hAnsi="MS Mincho" w:cs="宋体"/>
          <w:sz w:val="28"/>
        </w:rPr>
        <w:t>一些</w:t>
      </w:r>
      <w:r>
        <w:rPr>
          <w:rFonts w:ascii="宋体" w:eastAsia="宋体" w:hAnsi="SimSun" w:cs="宋体"/>
          <w:sz w:val="28"/>
        </w:rPr>
        <w:t>违纪</w:t>
      </w:r>
      <w:r>
        <w:rPr>
          <w:rFonts w:ascii="宋体" w:eastAsia="宋体" w:hAnsi="MS Mincho" w:cs="宋体"/>
          <w:sz w:val="28"/>
        </w:rPr>
        <w:t>比</w:t>
      </w:r>
      <w:r>
        <w:rPr>
          <w:rFonts w:ascii="宋体" w:eastAsia="宋体" w:hAnsi="SimSun" w:cs="宋体"/>
          <w:sz w:val="28"/>
        </w:rPr>
        <w:t>较严</w:t>
      </w:r>
      <w:r>
        <w:rPr>
          <w:rFonts w:ascii="宋体" w:eastAsia="宋体" w:hAnsi="MS Mincho" w:cs="宋体"/>
          <w:sz w:val="28"/>
        </w:rPr>
        <w:t>重的，</w:t>
      </w:r>
      <w:r>
        <w:rPr>
          <w:rFonts w:ascii="宋体" w:eastAsia="宋体" w:hAnsi="SimSun" w:cs="宋体"/>
          <w:sz w:val="28"/>
        </w:rPr>
        <w:t>进</w:t>
      </w:r>
      <w:r>
        <w:rPr>
          <w:rFonts w:ascii="宋体" w:eastAsia="宋体" w:hAnsi="MS Mincho" w:cs="宋体"/>
          <w:sz w:val="28"/>
        </w:rPr>
        <w:t>行了</w:t>
      </w:r>
      <w:r>
        <w:rPr>
          <w:rFonts w:ascii="宋体" w:eastAsia="宋体" w:hAnsi="SimSun" w:cs="宋体"/>
          <w:sz w:val="28"/>
        </w:rPr>
        <w:t>连续</w:t>
      </w:r>
    </w:p>
    <w:p>
      <w:pPr>
        <w:spacing w:before="160" w:beforeAutospacing="0" w:after="160" w:afterAutospacing="0" w:line="360" w:lineRule="auto"/>
        <w:ind w:firstLine="560"/>
        <w:contextualSpacing w:val="0"/>
        <w:jc w:val="both"/>
      </w:pPr>
      <w:r>
        <w:rPr>
          <w:rFonts w:ascii="宋体" w:eastAsia="宋体" w:hAnsi="MS Mincho" w:cs="宋体"/>
          <w:sz w:val="28"/>
        </w:rPr>
        <w:t>的跟踪教育，有些学生也确</w:t>
      </w:r>
      <w:r>
        <w:rPr>
          <w:rFonts w:ascii="宋体" w:eastAsia="宋体" w:hAnsi="SimSun" w:cs="宋体"/>
          <w:sz w:val="28"/>
        </w:rPr>
        <w:t>实</w:t>
      </w:r>
      <w:r>
        <w:rPr>
          <w:rFonts w:ascii="宋体" w:eastAsia="宋体" w:hAnsi="MS Mincho" w:cs="宋体"/>
          <w:sz w:val="28"/>
        </w:rPr>
        <w:t>出</w:t>
      </w:r>
      <w:r>
        <w:rPr>
          <w:rFonts w:ascii="宋体" w:eastAsia="宋体" w:hAnsi="SimSun" w:cs="宋体"/>
          <w:sz w:val="28"/>
        </w:rPr>
        <w:t>现</w:t>
      </w:r>
      <w:r>
        <w:rPr>
          <w:rFonts w:ascii="宋体" w:eastAsia="宋体" w:hAnsi="MS Mincho" w:cs="宋体"/>
          <w:sz w:val="28"/>
        </w:rPr>
        <w:t>了可喜的</w:t>
      </w:r>
      <w:r>
        <w:rPr>
          <w:rFonts w:ascii="宋体" w:eastAsia="宋体" w:hAnsi="SimSun" w:cs="宋体"/>
          <w:sz w:val="28"/>
        </w:rPr>
        <w:t>变</w:t>
      </w:r>
      <w:r>
        <w:rPr>
          <w:rFonts w:ascii="宋体" w:eastAsia="宋体" w:hAnsi="MS Mincho" w:cs="宋体"/>
          <w:sz w:val="28"/>
        </w:rPr>
        <w:t>化，</w:t>
      </w:r>
      <w:r>
        <w:rPr>
          <w:rFonts w:ascii="宋体" w:eastAsia="宋体" w:hAnsi="SimSun" w:cs="宋体"/>
          <w:sz w:val="28"/>
        </w:rPr>
        <w:t>让</w:t>
      </w:r>
      <w:r>
        <w:rPr>
          <w:rFonts w:ascii="宋体" w:eastAsia="宋体" w:hAnsi="MS Mincho" w:cs="宋体"/>
          <w:sz w:val="28"/>
        </w:rPr>
        <w:t>人欣慰，但有两三个仍旧</w:t>
      </w:r>
      <w:r>
        <w:rPr>
          <w:rFonts w:ascii="宋体" w:eastAsia="宋体" w:hAnsi="SimSun" w:cs="宋体"/>
          <w:sz w:val="28"/>
        </w:rPr>
        <w:t>难</w:t>
      </w:r>
      <w:r>
        <w:rPr>
          <w:rFonts w:ascii="宋体" w:eastAsia="宋体" w:hAnsi="MS Mincho" w:cs="宋体"/>
          <w:sz w:val="28"/>
        </w:rPr>
        <w:t>以改</w:t>
      </w:r>
      <w:r>
        <w:rPr>
          <w:rFonts w:ascii="宋体" w:eastAsia="宋体" w:hAnsi="SimSun" w:cs="宋体"/>
          <w:sz w:val="28"/>
        </w:rPr>
        <w:t>变</w:t>
      </w:r>
      <w:r>
        <w:rPr>
          <w:rFonts w:ascii="宋体" w:eastAsia="宋体" w:hAnsi="MS Mincho" w:cs="宋体"/>
          <w:sz w:val="28"/>
        </w:rPr>
        <w:t>。二</w:t>
      </w:r>
      <w:r>
        <w:rPr>
          <w:rFonts w:ascii="宋体" w:eastAsia="宋体" w:hAnsi="SimSun" w:cs="宋体"/>
          <w:sz w:val="28"/>
        </w:rPr>
        <w:t>则</w:t>
      </w:r>
      <w:r>
        <w:rPr>
          <w:rFonts w:ascii="宋体" w:eastAsia="宋体" w:hAnsi="MS Mincho" w:cs="宋体"/>
          <w:sz w:val="28"/>
        </w:rPr>
        <w:t>有些学生有</w:t>
      </w:r>
      <w:r>
        <w:rPr>
          <w:rFonts w:ascii="宋体" w:eastAsia="宋体" w:hAnsi="SimSun" w:cs="宋体"/>
          <w:sz w:val="28"/>
        </w:rPr>
        <w:t>严</w:t>
      </w:r>
      <w:r>
        <w:rPr>
          <w:rFonts w:ascii="宋体" w:eastAsia="宋体" w:hAnsi="MS Mincho" w:cs="宋体"/>
          <w:sz w:val="28"/>
        </w:rPr>
        <w:t>重</w:t>
      </w:r>
      <w:r>
        <w:rPr>
          <w:rFonts w:ascii="宋体" w:eastAsia="宋体" w:hAnsi="SimSun" w:cs="宋体"/>
          <w:sz w:val="28"/>
        </w:rPr>
        <w:t>厌</w:t>
      </w:r>
      <w:r>
        <w:rPr>
          <w:rFonts w:ascii="宋体" w:eastAsia="宋体" w:hAnsi="MS Mincho" w:cs="宋体"/>
          <w:sz w:val="28"/>
        </w:rPr>
        <w:t>学情</w:t>
      </w:r>
      <w:r>
        <w:rPr>
          <w:rFonts w:ascii="宋体" w:eastAsia="宋体" w:hAnsi="SimSun" w:cs="宋体"/>
          <w:sz w:val="28"/>
        </w:rPr>
        <w:t>绪</w:t>
      </w:r>
      <w:r>
        <w:rPr>
          <w:rFonts w:ascii="宋体" w:eastAsia="宋体" w:hAnsi="MS Mincho" w:cs="宋体"/>
          <w:sz w:val="28"/>
        </w:rPr>
        <w:t>，高</w:t>
      </w:r>
      <w:r>
        <w:rPr>
          <w:rFonts w:ascii="宋体" w:eastAsia="宋体" w:hAnsi="SimSun" w:cs="宋体"/>
          <w:sz w:val="28"/>
        </w:rPr>
        <w:t>兴</w:t>
      </w:r>
      <w:r>
        <w:rPr>
          <w:rFonts w:ascii="宋体" w:eastAsia="宋体" w:hAnsi="MS Mincho" w:cs="宋体"/>
          <w:sz w:val="28"/>
        </w:rPr>
        <w:t>了听几句，不高</w:t>
      </w:r>
      <w:r>
        <w:rPr>
          <w:rFonts w:ascii="宋体" w:eastAsia="宋体" w:hAnsi="SimSun" w:cs="宋体"/>
          <w:sz w:val="28"/>
        </w:rPr>
        <w:t>兴</w:t>
      </w:r>
      <w:r>
        <w:rPr>
          <w:rFonts w:ascii="宋体" w:eastAsia="宋体" w:hAnsi="MS Mincho" w:cs="宋体"/>
          <w:sz w:val="28"/>
        </w:rPr>
        <w:t>就睡</w:t>
      </w:r>
      <w:r>
        <w:rPr>
          <w:rFonts w:ascii="宋体" w:eastAsia="宋体" w:hAnsi="SimSun" w:cs="宋体"/>
          <w:sz w:val="28"/>
        </w:rPr>
        <w:t>觉</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于学</w:t>
      </w:r>
      <w:r>
        <w:rPr>
          <w:rFonts w:ascii="宋体" w:eastAsia="宋体" w:hAnsi="SimSun" w:cs="宋体"/>
          <w:sz w:val="28"/>
        </w:rPr>
        <w:t>习</w:t>
      </w:r>
      <w:r>
        <w:rPr>
          <w:rFonts w:ascii="宋体" w:eastAsia="宋体" w:hAnsi="MS Mincho" w:cs="宋体"/>
          <w:sz w:val="28"/>
        </w:rPr>
        <w:t>完全是敷衍的</w:t>
      </w:r>
      <w:r>
        <w:rPr>
          <w:rFonts w:ascii="宋体" w:eastAsia="宋体" w:hAnsi="SimSun" w:cs="宋体"/>
          <w:sz w:val="28"/>
        </w:rPr>
        <w:t>态</w:t>
      </w:r>
      <w:r>
        <w:rPr>
          <w:rFonts w:ascii="宋体" w:eastAsia="宋体" w:hAnsi="MS Mincho" w:cs="宋体"/>
          <w:sz w:val="28"/>
        </w:rPr>
        <w:t>度。</w:t>
      </w:r>
      <w:r>
        <w:rPr>
          <w:rFonts w:ascii="宋体" w:eastAsia="宋体" w:hAnsi="SimSun" w:cs="宋体"/>
          <w:sz w:val="28"/>
        </w:rPr>
        <w:t>说实话</w:t>
      </w:r>
      <w:r>
        <w:rPr>
          <w:rFonts w:ascii="宋体" w:eastAsia="宋体" w:hAnsi="MS Mincho" w:cs="宋体"/>
          <w:sz w:val="28"/>
        </w:rPr>
        <w:t>，有几个学生</w:t>
      </w:r>
      <w:r>
        <w:rPr>
          <w:rFonts w:ascii="宋体" w:eastAsia="宋体" w:hAnsi="SimSun" w:cs="宋体"/>
          <w:sz w:val="28"/>
        </w:rPr>
        <w:t>每</w:t>
      </w:r>
      <w:r>
        <w:rPr>
          <w:rFonts w:ascii="宋体" w:eastAsia="宋体" w:hAnsi="MS Mincho" w:cs="宋体"/>
          <w:sz w:val="28"/>
        </w:rPr>
        <w:t>天就是一个空壳，人坐在教室里，但灵魂却不知道漂在哪里。</w:t>
      </w:r>
    </w:p>
    <w:p>
      <w:pPr>
        <w:spacing w:before="160" w:beforeAutospacing="0" w:after="160" w:afterAutospacing="0" w:line="360" w:lineRule="auto"/>
        <w:ind w:firstLine="560"/>
        <w:contextualSpacing w:val="0"/>
        <w:jc w:val="both"/>
      </w:pPr>
      <w:r>
        <w:rPr>
          <w:rFonts w:ascii="宋体" w:eastAsia="宋体" w:hAnsi="SimSun" w:cs="宋体"/>
          <w:sz w:val="28"/>
        </w:rPr>
        <w:t>虽</w:t>
      </w:r>
      <w:r>
        <w:rPr>
          <w:rFonts w:ascii="宋体" w:eastAsia="宋体" w:hAnsi="MS Mincho" w:cs="宋体"/>
          <w:sz w:val="28"/>
        </w:rPr>
        <w:t>然想</w:t>
      </w:r>
      <w:r>
        <w:rPr>
          <w:rFonts w:ascii="宋体" w:eastAsia="宋体" w:hAnsi="SimSun" w:cs="宋体"/>
          <w:sz w:val="28"/>
        </w:rPr>
        <w:t>让每</w:t>
      </w:r>
      <w:r>
        <w:rPr>
          <w:rFonts w:ascii="宋体" w:eastAsia="宋体" w:hAnsi="MS Mincho" w:cs="宋体"/>
          <w:sz w:val="28"/>
        </w:rPr>
        <w:t>个学生都能遵守</w:t>
      </w:r>
      <w:r>
        <w:rPr>
          <w:rFonts w:ascii="宋体" w:eastAsia="宋体" w:hAnsi="SimSun" w:cs="宋体"/>
          <w:sz w:val="28"/>
        </w:rPr>
        <w:t>纪</w:t>
      </w:r>
      <w:r>
        <w:rPr>
          <w:rFonts w:ascii="宋体" w:eastAsia="宋体" w:hAnsi="MS Mincho" w:cs="宋体"/>
          <w:sz w:val="28"/>
        </w:rPr>
        <w:t>律，</w:t>
      </w:r>
      <w:r>
        <w:rPr>
          <w:rFonts w:ascii="宋体" w:eastAsia="宋体" w:hAnsi="SimSun" w:cs="宋体"/>
          <w:sz w:val="28"/>
        </w:rPr>
        <w:t>热爱</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，但</w:t>
      </w:r>
      <w:r>
        <w:rPr>
          <w:rFonts w:ascii="宋体" w:eastAsia="宋体" w:hAnsi="SimSun" w:cs="宋体"/>
          <w:sz w:val="28"/>
        </w:rPr>
        <w:t>结</w:t>
      </w:r>
      <w:r>
        <w:rPr>
          <w:rFonts w:ascii="宋体" w:eastAsia="宋体" w:hAnsi="MS Mincho" w:cs="宋体"/>
          <w:sz w:val="28"/>
        </w:rPr>
        <w:t>果</w:t>
      </w:r>
      <w:r>
        <w:rPr>
          <w:rFonts w:ascii="宋体" w:eastAsia="宋体" w:hAnsi="SimSun" w:cs="宋体"/>
          <w:sz w:val="28"/>
        </w:rPr>
        <w:t>总</w:t>
      </w:r>
      <w:r>
        <w:rPr>
          <w:rFonts w:ascii="宋体" w:eastAsia="宋体" w:hAnsi="MS Mincho" w:cs="宋体"/>
          <w:sz w:val="28"/>
        </w:rPr>
        <w:t>不是那</w:t>
      </w:r>
      <w:r>
        <w:rPr>
          <w:rFonts w:ascii="宋体" w:eastAsia="宋体" w:hAnsi="SimSun" w:cs="宋体"/>
          <w:sz w:val="28"/>
        </w:rPr>
        <w:t>么</w:t>
      </w:r>
      <w:r>
        <w:rPr>
          <w:rFonts w:ascii="宋体" w:eastAsia="宋体" w:hAnsi="MS Mincho" w:cs="宋体"/>
          <w:sz w:val="28"/>
        </w:rPr>
        <w:t>的尽如人意。</w:t>
      </w:r>
      <w:r>
        <w:rPr>
          <w:rFonts w:ascii="宋体" w:eastAsia="宋体" w:hAnsi="SimSun" w:cs="宋体"/>
          <w:sz w:val="28"/>
        </w:rPr>
        <w:t>为</w:t>
      </w:r>
      <w:r>
        <w:rPr>
          <w:rFonts w:ascii="宋体" w:eastAsia="宋体" w:hAnsi="MS Mincho" w:cs="宋体"/>
          <w:sz w:val="28"/>
        </w:rPr>
        <w:t>建</w:t>
      </w:r>
      <w:r>
        <w:rPr>
          <w:rFonts w:ascii="宋体" w:eastAsia="宋体" w:hAnsi="SimSun" w:cs="宋体"/>
          <w:sz w:val="28"/>
        </w:rPr>
        <w:t>设这</w:t>
      </w:r>
      <w:r>
        <w:rPr>
          <w:rFonts w:ascii="宋体" w:eastAsia="宋体" w:hAnsi="MS Mincho" w:cs="宋体"/>
          <w:sz w:val="28"/>
        </w:rPr>
        <w:t>个班花了不少心思，但有几个无心向学的学生，</w:t>
      </w:r>
      <w:r>
        <w:rPr>
          <w:rFonts w:ascii="宋体" w:eastAsia="宋体" w:hAnsi="SimSun" w:cs="宋体"/>
          <w:sz w:val="28"/>
        </w:rPr>
        <w:t>还</w:t>
      </w:r>
      <w:r>
        <w:rPr>
          <w:rFonts w:ascii="宋体" w:eastAsia="宋体" w:hAnsi="MS Mincho" w:cs="宋体"/>
          <w:sz w:val="28"/>
        </w:rPr>
        <w:t>没有能</w:t>
      </w:r>
      <w:r>
        <w:rPr>
          <w:rFonts w:ascii="宋体" w:eastAsia="宋体" w:hAnsi="SimSun" w:cs="宋体"/>
          <w:sz w:val="28"/>
        </w:rPr>
        <w:t>够</w:t>
      </w:r>
      <w:r>
        <w:rPr>
          <w:rFonts w:ascii="宋体" w:eastAsia="宋体" w:hAnsi="MS Mincho" w:cs="宋体"/>
          <w:sz w:val="28"/>
        </w:rPr>
        <w:t>有效地激</w:t>
      </w:r>
      <w:r>
        <w:rPr>
          <w:rFonts w:ascii="宋体" w:eastAsia="宋体" w:hAnsi="SimSun" w:cs="宋体"/>
          <w:sz w:val="28"/>
        </w:rPr>
        <w:t>发</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的斗志，</w:t>
      </w:r>
      <w:r>
        <w:rPr>
          <w:rFonts w:ascii="宋体" w:eastAsia="宋体" w:hAnsi="SimSun" w:cs="宋体"/>
          <w:sz w:val="28"/>
        </w:rPr>
        <w:t>这</w:t>
      </w:r>
      <w:r>
        <w:rPr>
          <w:rFonts w:ascii="宋体" w:eastAsia="宋体" w:hAnsi="MS Mincho" w:cs="宋体"/>
          <w:sz w:val="28"/>
        </w:rPr>
        <w:t>也是</w:t>
      </w:r>
      <w:r>
        <w:rPr>
          <w:rFonts w:ascii="宋体" w:eastAsia="宋体" w:hAnsi="SimSun" w:cs="宋体"/>
          <w:sz w:val="28"/>
        </w:rPr>
        <w:t>让</w:t>
      </w:r>
      <w:r>
        <w:rPr>
          <w:rFonts w:ascii="宋体" w:eastAsia="宋体" w:hAnsi="MS Mincho" w:cs="宋体"/>
          <w:sz w:val="28"/>
        </w:rPr>
        <w:t>我</w:t>
      </w:r>
      <w:r>
        <w:rPr>
          <w:rFonts w:ascii="宋体" w:eastAsia="宋体" w:hAnsi="SimSun" w:cs="宋体"/>
          <w:sz w:val="28"/>
        </w:rPr>
        <w:t>觉</w:t>
      </w:r>
      <w:r>
        <w:rPr>
          <w:rFonts w:ascii="宋体" w:eastAsia="宋体" w:hAnsi="MS Mincho" w:cs="宋体"/>
          <w:sz w:val="28"/>
        </w:rPr>
        <w:t>得疲</w:t>
      </w:r>
      <w:r>
        <w:rPr>
          <w:rFonts w:ascii="宋体" w:eastAsia="宋体" w:hAnsi="SimSun" w:cs="宋体"/>
          <w:sz w:val="28"/>
        </w:rPr>
        <w:t>惫</w:t>
      </w:r>
      <w:r>
        <w:rPr>
          <w:rFonts w:ascii="宋体" w:eastAsia="宋体" w:hAnsi="MS Mincho" w:cs="宋体"/>
          <w:sz w:val="28"/>
        </w:rPr>
        <w:t>和无奈的地方。</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高中学期末</w:t>
      </w:r>
      <w:r>
        <w:rPr>
          <w:rFonts w:ascii="宋体" w:eastAsia="宋体" w:hAnsi="SimSun" w:cs="宋体"/>
          <w:i w:val="0"/>
          <w:iCs w:val="0"/>
          <w:sz w:val="28"/>
        </w:rPr>
        <w:t>总结</w:t>
      </w:r>
      <w:r>
        <w:rPr>
          <w:rFonts w:ascii="宋体" w:eastAsia="宋体" w:hAnsi="Times New Roman" w:cs="宋体"/>
          <w:i w:val="0"/>
          <w:iCs w:val="0"/>
          <w:sz w:val="28"/>
        </w:rPr>
        <w:t>3</w:t>
      </w:r>
    </w:p>
    <w:p>
      <w:pPr>
        <w:spacing w:before="160" w:beforeAutospacing="0" w:after="160" w:afterAutospacing="0" w:line="360" w:lineRule="auto"/>
        <w:ind w:firstLine="560"/>
        <w:contextualSpacing w:val="0"/>
        <w:jc w:val="both"/>
      </w:pP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一名高中</w:t>
      </w:r>
      <w:r>
        <w:rPr>
          <w:rFonts w:ascii="宋体" w:eastAsia="宋体" w:hAnsi="SimSun" w:cs="宋体"/>
          <w:sz w:val="28"/>
        </w:rPr>
        <w:t>历</w:t>
      </w:r>
      <w:r>
        <w:rPr>
          <w:rFonts w:ascii="宋体" w:eastAsia="宋体" w:hAnsi="MS Mincho" w:cs="宋体"/>
          <w:sz w:val="28"/>
        </w:rPr>
        <w:t>史教</w:t>
      </w:r>
      <w:r>
        <w:rPr>
          <w:rFonts w:ascii="宋体" w:eastAsia="宋体" w:hAnsi="SimSun" w:cs="宋体"/>
          <w:sz w:val="28"/>
        </w:rPr>
        <w:t>师</w:t>
      </w:r>
      <w:r>
        <w:rPr>
          <w:rFonts w:ascii="宋体" w:eastAsia="宋体" w:hAnsi="MS Mincho" w:cs="宋体"/>
          <w:sz w:val="28"/>
        </w:rPr>
        <w:t>，我一直按照学校的要求，努力推</w:t>
      </w:r>
      <w:r>
        <w:rPr>
          <w:rFonts w:ascii="宋体" w:eastAsia="宋体" w:hAnsi="SimSun" w:cs="宋体"/>
          <w:sz w:val="28"/>
        </w:rPr>
        <w:t>进</w:t>
      </w:r>
      <w:r>
        <w:rPr>
          <w:rFonts w:ascii="宋体" w:eastAsia="宋体" w:hAnsi="MS Mincho" w:cs="宋体"/>
          <w:sz w:val="28"/>
        </w:rPr>
        <w:t>新</w:t>
      </w:r>
      <w:r>
        <w:rPr>
          <w:rFonts w:ascii="宋体" w:eastAsia="宋体" w:hAnsi="SimSun" w:cs="宋体"/>
          <w:sz w:val="28"/>
        </w:rPr>
        <w:t>课</w:t>
      </w:r>
      <w:r>
        <w:rPr>
          <w:rFonts w:ascii="宋体" w:eastAsia="宋体" w:hAnsi="MS Mincho" w:cs="宋体"/>
          <w:sz w:val="28"/>
        </w:rPr>
        <w:t>改的</w:t>
      </w:r>
      <w:r>
        <w:rPr>
          <w:rFonts w:ascii="宋体" w:eastAsia="宋体" w:hAnsi="SimSun" w:cs="宋体"/>
          <w:sz w:val="28"/>
        </w:rPr>
        <w:t>进</w:t>
      </w:r>
      <w:r>
        <w:rPr>
          <w:rFonts w:ascii="宋体" w:eastAsia="宋体" w:hAnsi="MS Mincho" w:cs="宋体"/>
          <w:sz w:val="28"/>
        </w:rPr>
        <w:t>程。新</w:t>
      </w:r>
      <w:r>
        <w:rPr>
          <w:rFonts w:ascii="宋体" w:eastAsia="宋体" w:hAnsi="SimSun" w:cs="宋体"/>
          <w:sz w:val="28"/>
        </w:rPr>
        <w:t>课</w:t>
      </w:r>
      <w:r>
        <w:rPr>
          <w:rFonts w:ascii="宋体" w:eastAsia="宋体" w:hAnsi="MS Mincho" w:cs="宋体"/>
          <w:sz w:val="28"/>
        </w:rPr>
        <w:t>程的</w:t>
      </w:r>
      <w:r>
        <w:rPr>
          <w:rFonts w:ascii="宋体" w:eastAsia="宋体" w:hAnsi="SimSun" w:cs="宋体"/>
          <w:sz w:val="28"/>
        </w:rPr>
        <w:t>许</w:t>
      </w:r>
      <w:r>
        <w:rPr>
          <w:rFonts w:ascii="宋体" w:eastAsia="宋体" w:hAnsi="MS Mincho" w:cs="宋体"/>
          <w:sz w:val="28"/>
        </w:rPr>
        <w:t>多教学理念、教学方法、教学内容、教学思路都与</w:t>
      </w:r>
      <w:r>
        <w:rPr>
          <w:rFonts w:ascii="宋体" w:eastAsia="宋体" w:hAnsi="SimSun" w:cs="宋体"/>
          <w:sz w:val="28"/>
        </w:rPr>
        <w:t>过</w:t>
      </w:r>
      <w:r>
        <w:rPr>
          <w:rFonts w:ascii="宋体" w:eastAsia="宋体" w:hAnsi="MS Mincho" w:cs="宋体"/>
          <w:sz w:val="28"/>
        </w:rPr>
        <w:t>去的教学有所不同，教</w:t>
      </w:r>
      <w:r>
        <w:rPr>
          <w:rFonts w:ascii="宋体" w:eastAsia="宋体" w:hAnsi="SimSun" w:cs="宋体"/>
          <w:sz w:val="28"/>
        </w:rPr>
        <w:t>师</w:t>
      </w:r>
      <w:r>
        <w:rPr>
          <w:rFonts w:ascii="宋体" w:eastAsia="宋体" w:hAnsi="MS Mincho" w:cs="宋体"/>
          <w:sz w:val="28"/>
        </w:rPr>
        <w:t>要重</w:t>
      </w:r>
      <w:r>
        <w:rPr>
          <w:rFonts w:ascii="宋体" w:eastAsia="宋体" w:hAnsi="SimSun" w:cs="宋体"/>
          <w:sz w:val="28"/>
        </w:rPr>
        <w:t>组</w:t>
      </w:r>
      <w:r>
        <w:rPr>
          <w:rFonts w:ascii="宋体" w:eastAsia="宋体" w:hAnsi="MS Mincho" w:cs="宋体"/>
          <w:sz w:val="28"/>
        </w:rPr>
        <w:t>原来教学中</w:t>
      </w:r>
      <w:r>
        <w:rPr>
          <w:rFonts w:ascii="宋体" w:eastAsia="宋体" w:hAnsi="SimSun" w:cs="宋体"/>
          <w:sz w:val="28"/>
        </w:rPr>
        <w:t>积</w:t>
      </w:r>
      <w:r>
        <w:rPr>
          <w:rFonts w:ascii="宋体" w:eastAsia="宋体" w:hAnsi="MS Mincho" w:cs="宋体"/>
          <w:sz w:val="28"/>
        </w:rPr>
        <w:t>累的一些</w:t>
      </w:r>
      <w:r>
        <w:rPr>
          <w:rFonts w:ascii="宋体" w:eastAsia="宋体" w:hAnsi="SimSun" w:cs="宋体"/>
          <w:sz w:val="28"/>
        </w:rPr>
        <w:t>经验</w:t>
      </w:r>
      <w:r>
        <w:rPr>
          <w:rFonts w:ascii="宋体" w:eastAsia="宋体" w:hAnsi="MS Mincho" w:cs="宋体"/>
          <w:sz w:val="28"/>
        </w:rPr>
        <w:t>、教学素材、</w:t>
      </w:r>
      <w:r>
        <w:rPr>
          <w:rFonts w:ascii="宋体" w:eastAsia="宋体" w:hAnsi="SimSun" w:cs="宋体"/>
          <w:sz w:val="28"/>
        </w:rPr>
        <w:t>课</w:t>
      </w:r>
      <w:r>
        <w:rPr>
          <w:rFonts w:ascii="宋体" w:eastAsia="宋体" w:hAnsi="MS Mincho" w:cs="宋体"/>
          <w:sz w:val="28"/>
        </w:rPr>
        <w:t>件、案例。</w:t>
      </w:r>
      <w:r>
        <w:rPr>
          <w:rFonts w:ascii="宋体" w:eastAsia="宋体" w:hAnsi="SimSun" w:cs="宋体"/>
          <w:sz w:val="28"/>
        </w:rPr>
        <w:t>这</w:t>
      </w:r>
      <w:r>
        <w:rPr>
          <w:rFonts w:ascii="宋体" w:eastAsia="宋体" w:hAnsi="MS Mincho" w:cs="宋体"/>
          <w:sz w:val="28"/>
        </w:rPr>
        <w:t>就意味着，在新</w:t>
      </w:r>
      <w:r>
        <w:rPr>
          <w:rFonts w:ascii="宋体" w:eastAsia="宋体" w:hAnsi="SimSun" w:cs="宋体"/>
          <w:sz w:val="28"/>
        </w:rPr>
        <w:t>课</w:t>
      </w:r>
      <w:r>
        <w:rPr>
          <w:rFonts w:ascii="宋体" w:eastAsia="宋体" w:hAnsi="MS Mincho" w:cs="宋体"/>
          <w:sz w:val="28"/>
        </w:rPr>
        <w:t>程面前，教</w:t>
      </w:r>
      <w:r>
        <w:rPr>
          <w:rFonts w:ascii="宋体" w:eastAsia="宋体" w:hAnsi="SimSun" w:cs="宋体"/>
          <w:sz w:val="28"/>
        </w:rPr>
        <w:t>师</w:t>
      </w:r>
      <w:r>
        <w:rPr>
          <w:rFonts w:ascii="宋体" w:eastAsia="宋体" w:hAnsi="MS Mincho" w:cs="宋体"/>
          <w:sz w:val="28"/>
        </w:rPr>
        <w:t>必</w:t>
      </w:r>
      <w:r>
        <w:rPr>
          <w:rFonts w:ascii="宋体" w:eastAsia="宋体" w:hAnsi="SimSun" w:cs="宋体"/>
          <w:sz w:val="28"/>
        </w:rPr>
        <w:t>须</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新的</w:t>
      </w:r>
      <w:r>
        <w:rPr>
          <w:rFonts w:ascii="宋体" w:eastAsia="宋体" w:hAnsi="SimSun" w:cs="宋体"/>
          <w:sz w:val="28"/>
        </w:rPr>
        <w:t>课</w:t>
      </w:r>
      <w:r>
        <w:rPr>
          <w:rFonts w:ascii="宋体" w:eastAsia="宋体" w:hAnsi="MS Mincho" w:cs="宋体"/>
          <w:sz w:val="28"/>
        </w:rPr>
        <w:t>程</w:t>
      </w:r>
      <w:r>
        <w:rPr>
          <w:rFonts w:ascii="宋体" w:eastAsia="宋体" w:hAnsi="SimSun" w:cs="宋体"/>
          <w:sz w:val="28"/>
        </w:rPr>
        <w:t>标</w:t>
      </w:r>
      <w:r>
        <w:rPr>
          <w:rFonts w:ascii="宋体" w:eastAsia="宋体" w:hAnsi="MS Mincho" w:cs="宋体"/>
          <w:sz w:val="28"/>
        </w:rPr>
        <w:t>准，</w:t>
      </w:r>
      <w:r>
        <w:rPr>
          <w:rFonts w:ascii="宋体" w:eastAsia="宋体" w:hAnsi="SimSun" w:cs="宋体"/>
          <w:sz w:val="28"/>
        </w:rPr>
        <w:t>钻</w:t>
      </w:r>
      <w:r>
        <w:rPr>
          <w:rFonts w:ascii="宋体" w:eastAsia="宋体" w:hAnsi="MS Mincho" w:cs="宋体"/>
          <w:sz w:val="28"/>
        </w:rPr>
        <w:t>研新的教材，建构新的</w:t>
      </w:r>
      <w:r>
        <w:rPr>
          <w:rFonts w:ascii="宋体" w:eastAsia="宋体" w:hAnsi="SimSun" w:cs="宋体"/>
          <w:sz w:val="28"/>
        </w:rPr>
        <w:t>课</w:t>
      </w:r>
      <w:r>
        <w:rPr>
          <w:rFonts w:ascii="宋体" w:eastAsia="宋体" w:hAnsi="MS Mincho" w:cs="宋体"/>
          <w:sz w:val="28"/>
        </w:rPr>
        <w:t>程</w:t>
      </w:r>
      <w:r>
        <w:rPr>
          <w:rFonts w:ascii="宋体" w:eastAsia="宋体" w:hAnsi="SimSun" w:cs="宋体"/>
          <w:sz w:val="28"/>
        </w:rPr>
        <w:t>观</w:t>
      </w:r>
      <w:r>
        <w:rPr>
          <w:rFonts w:ascii="宋体" w:eastAsia="宋体" w:hAnsi="MS Mincho" w:cs="宋体"/>
          <w:sz w:val="28"/>
        </w:rPr>
        <w:t>念，摸索新的教学方法。我也</w:t>
      </w:r>
      <w:r>
        <w:rPr>
          <w:rFonts w:ascii="宋体" w:eastAsia="宋体" w:hAnsi="SimSun" w:cs="宋体"/>
          <w:sz w:val="28"/>
        </w:rPr>
        <w:t>对</w:t>
      </w:r>
      <w:r>
        <w:rPr>
          <w:rFonts w:ascii="宋体" w:eastAsia="宋体" w:hAnsi="MS Mincho" w:cs="宋体"/>
          <w:sz w:val="28"/>
        </w:rPr>
        <w:t>如何更好地</w:t>
      </w:r>
      <w:r>
        <w:rPr>
          <w:rFonts w:ascii="宋体" w:eastAsia="宋体" w:hAnsi="SimSun" w:cs="宋体"/>
          <w:sz w:val="28"/>
        </w:rPr>
        <w:t>开</w:t>
      </w:r>
      <w:r>
        <w:rPr>
          <w:rFonts w:ascii="宋体" w:eastAsia="宋体" w:hAnsi="MS Mincho" w:cs="宋体"/>
          <w:sz w:val="28"/>
        </w:rPr>
        <w:t>展新</w:t>
      </w:r>
      <w:r>
        <w:rPr>
          <w:rFonts w:ascii="宋体" w:eastAsia="宋体" w:hAnsi="SimSun" w:cs="宋体"/>
          <w:sz w:val="28"/>
        </w:rPr>
        <w:t>课</w:t>
      </w:r>
      <w:r>
        <w:rPr>
          <w:rFonts w:ascii="宋体" w:eastAsia="宋体" w:hAnsi="MS Mincho" w:cs="宋体"/>
          <w:sz w:val="28"/>
        </w:rPr>
        <w:t>程下的教学做出了各</w:t>
      </w:r>
      <w:r>
        <w:rPr>
          <w:rFonts w:ascii="宋体" w:eastAsia="宋体" w:hAnsi="SimSun" w:cs="宋体"/>
          <w:sz w:val="28"/>
        </w:rPr>
        <w:t>种</w:t>
      </w:r>
      <w:r>
        <w:rPr>
          <w:rFonts w:ascii="宋体" w:eastAsia="宋体" w:hAnsi="MS Mincho" w:cs="宋体"/>
          <w:sz w:val="28"/>
        </w:rPr>
        <w:t>各</w:t>
      </w:r>
      <w:r>
        <w:rPr>
          <w:rFonts w:ascii="宋体" w:eastAsia="宋体" w:hAnsi="SimSun" w:cs="宋体"/>
          <w:sz w:val="28"/>
        </w:rPr>
        <w:t>样</w:t>
      </w:r>
      <w:r>
        <w:rPr>
          <w:rFonts w:ascii="宋体" w:eastAsia="宋体" w:hAnsi="MS Mincho" w:cs="宋体"/>
          <w:sz w:val="28"/>
        </w:rPr>
        <w:t>的</w:t>
      </w:r>
      <w:r>
        <w:rPr>
          <w:rFonts w:ascii="宋体" w:eastAsia="宋体" w:hAnsi="SimSun" w:cs="宋体"/>
          <w:sz w:val="28"/>
        </w:rPr>
        <w:t>尝试</w:t>
      </w:r>
      <w:r>
        <w:rPr>
          <w:rFonts w:ascii="宋体" w:eastAsia="宋体" w:hAnsi="MS Mincho" w:cs="宋体"/>
          <w:sz w:val="28"/>
        </w:rPr>
        <w:t>，在</w:t>
      </w:r>
      <w:r>
        <w:rPr>
          <w:rFonts w:ascii="宋体" w:eastAsia="宋体" w:hAnsi="SimSun" w:cs="宋体"/>
          <w:sz w:val="28"/>
        </w:rPr>
        <w:t>这</w:t>
      </w:r>
      <w:r>
        <w:rPr>
          <w:rFonts w:ascii="宋体" w:eastAsia="宋体" w:hAnsi="MS Mincho" w:cs="宋体"/>
          <w:sz w:val="28"/>
        </w:rPr>
        <w:t>其中，既体</w:t>
      </w:r>
      <w:r>
        <w:rPr>
          <w:rFonts w:ascii="宋体" w:eastAsia="宋体" w:hAnsi="SimSun" w:cs="宋体"/>
          <w:sz w:val="28"/>
        </w:rPr>
        <w:t>验</w:t>
      </w:r>
      <w:r>
        <w:rPr>
          <w:rFonts w:ascii="宋体" w:eastAsia="宋体" w:hAnsi="MS Mincho" w:cs="宋体"/>
          <w:sz w:val="28"/>
        </w:rPr>
        <w:t>了成功的收</w:t>
      </w:r>
      <w:r>
        <w:rPr>
          <w:rFonts w:ascii="宋体" w:eastAsia="宋体" w:hAnsi="SimSun" w:cs="宋体"/>
          <w:sz w:val="28"/>
        </w:rPr>
        <w:t>获</w:t>
      </w:r>
      <w:r>
        <w:rPr>
          <w:rFonts w:ascii="宋体" w:eastAsia="宋体" w:hAnsi="MS Mincho" w:cs="宋体"/>
          <w:sz w:val="28"/>
        </w:rPr>
        <w:t>与喜悦，也遭遇到一些挫折与困惑，</w:t>
      </w:r>
      <w:r>
        <w:rPr>
          <w:rFonts w:ascii="宋体" w:eastAsia="宋体" w:hAnsi="SimSun" w:cs="宋体"/>
          <w:sz w:val="28"/>
        </w:rPr>
        <w:t>现结</w:t>
      </w:r>
      <w:r>
        <w:rPr>
          <w:rFonts w:ascii="宋体" w:eastAsia="宋体" w:hAnsi="MS Mincho" w:cs="宋体"/>
          <w:sz w:val="28"/>
        </w:rPr>
        <w:t>合在</w:t>
      </w:r>
      <w:r>
        <w:rPr>
          <w:rFonts w:ascii="宋体" w:eastAsia="宋体" w:hAnsi="SimSun" w:cs="宋体"/>
          <w:sz w:val="28"/>
        </w:rPr>
        <w:t>历</w:t>
      </w:r>
      <w:r>
        <w:rPr>
          <w:rFonts w:ascii="宋体" w:eastAsia="宋体" w:hAnsi="MS Mincho" w:cs="宋体"/>
          <w:sz w:val="28"/>
        </w:rPr>
        <w:t>史</w:t>
      </w:r>
      <w:r>
        <w:rPr>
          <w:rFonts w:ascii="宋体" w:eastAsia="宋体" w:hAnsi="SimSun" w:cs="宋体"/>
          <w:sz w:val="28"/>
        </w:rPr>
        <w:t>课</w:t>
      </w:r>
      <w:r>
        <w:rPr>
          <w:rFonts w:ascii="宋体" w:eastAsia="宋体" w:hAnsi="MS Mincho" w:cs="宋体"/>
          <w:sz w:val="28"/>
        </w:rPr>
        <w:t>堂的所</w:t>
      </w:r>
      <w:r>
        <w:rPr>
          <w:rFonts w:ascii="宋体" w:eastAsia="宋体" w:hAnsi="SimSun" w:cs="宋体"/>
          <w:sz w:val="28"/>
        </w:rPr>
        <w:t>见</w:t>
      </w:r>
      <w:r>
        <w:rPr>
          <w:rFonts w:ascii="宋体" w:eastAsia="宋体" w:hAnsi="MS Mincho" w:cs="宋体"/>
          <w:sz w:val="28"/>
        </w:rPr>
        <w:t>所</w:t>
      </w:r>
      <w:r>
        <w:rPr>
          <w:rFonts w:ascii="宋体" w:eastAsia="宋体" w:hAnsi="SimSun" w:cs="宋体"/>
          <w:sz w:val="28"/>
        </w:rPr>
        <w:t>闻</w:t>
      </w:r>
      <w:r>
        <w:rPr>
          <w:rFonts w:ascii="宋体" w:eastAsia="宋体" w:hAnsi="MS Mincho" w:cs="宋体"/>
          <w:sz w:val="28"/>
        </w:rPr>
        <w:t>和</w:t>
      </w:r>
      <w:r>
        <w:rPr>
          <w:rFonts w:ascii="宋体" w:eastAsia="宋体" w:hAnsi="SimSun" w:cs="宋体"/>
          <w:sz w:val="28"/>
        </w:rPr>
        <w:t>实</w:t>
      </w:r>
      <w:r>
        <w:rPr>
          <w:rFonts w:ascii="宋体" w:eastAsia="宋体" w:hAnsi="MS Mincho" w:cs="宋体"/>
          <w:sz w:val="28"/>
        </w:rPr>
        <w:t>践</w:t>
      </w:r>
      <w:r>
        <w:rPr>
          <w:rFonts w:ascii="宋体" w:eastAsia="宋体" w:hAnsi="SimSun" w:cs="宋体"/>
          <w:sz w:val="28"/>
        </w:rPr>
        <w:t>谈</w:t>
      </w:r>
      <w:r>
        <w:rPr>
          <w:rFonts w:ascii="宋体" w:eastAsia="宋体" w:hAnsi="MS Mincho" w:cs="宋体"/>
          <w:sz w:val="28"/>
        </w:rPr>
        <w:t>一下</w:t>
      </w:r>
      <w:r>
        <w:rPr>
          <w:rFonts w:ascii="宋体" w:eastAsia="宋体" w:hAnsi="SimSun" w:cs="宋体"/>
          <w:sz w:val="28"/>
        </w:rPr>
        <w:t>关</w:t>
      </w:r>
      <w:r>
        <w:rPr>
          <w:rFonts w:ascii="宋体" w:eastAsia="宋体" w:hAnsi="MS Mincho" w:cs="宋体"/>
          <w:sz w:val="28"/>
        </w:rPr>
        <w:t>于新</w:t>
      </w:r>
      <w:r>
        <w:rPr>
          <w:rFonts w:ascii="宋体" w:eastAsia="宋体" w:hAnsi="SimSun" w:cs="宋体"/>
          <w:sz w:val="28"/>
        </w:rPr>
        <w:t>课</w:t>
      </w:r>
      <w:r>
        <w:rPr>
          <w:rFonts w:ascii="宋体" w:eastAsia="宋体" w:hAnsi="MS Mincho" w:cs="宋体"/>
          <w:sz w:val="28"/>
        </w:rPr>
        <w:t>改的一点思考。</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6"/>
          <w:cols w:space="708"/>
          <w:titlePg w:val="0"/>
        </w:sectPr>
      </w:pPr>
      <w:r>
        <w:rPr>
          <w:rFonts w:ascii="宋体" w:eastAsia="宋体" w:hAnsi="MS Mincho" w:cs="宋体"/>
          <w:sz w:val="28"/>
        </w:rPr>
        <w:t>新教材十分</w:t>
      </w:r>
      <w:r>
        <w:rPr>
          <w:rFonts w:ascii="宋体" w:eastAsia="宋体" w:hAnsi="SimSun" w:cs="宋体"/>
          <w:sz w:val="28"/>
        </w:rPr>
        <w:t>强调</w:t>
      </w:r>
      <w:r>
        <w:rPr>
          <w:rFonts w:ascii="宋体" w:eastAsia="宋体" w:hAnsi="MS Mincho" w:cs="宋体"/>
          <w:sz w:val="28"/>
        </w:rPr>
        <w:t>学生自主学</w:t>
      </w:r>
      <w:r>
        <w:rPr>
          <w:rFonts w:ascii="宋体" w:eastAsia="宋体" w:hAnsi="SimSun" w:cs="宋体"/>
          <w:sz w:val="28"/>
        </w:rPr>
        <w:t>习</w:t>
      </w:r>
      <w:r>
        <w:rPr>
          <w:rFonts w:ascii="宋体" w:eastAsia="宋体" w:hAnsi="MS Mincho" w:cs="宋体"/>
          <w:sz w:val="28"/>
        </w:rPr>
        <w:t>、探究学</w:t>
      </w:r>
      <w:r>
        <w:rPr>
          <w:rFonts w:ascii="宋体" w:eastAsia="宋体" w:hAnsi="SimSun" w:cs="宋体"/>
          <w:sz w:val="28"/>
        </w:rPr>
        <w:t>习</w:t>
      </w:r>
      <w:r>
        <w:rPr>
          <w:rFonts w:ascii="宋体" w:eastAsia="宋体" w:hAnsi="MS Mincho" w:cs="宋体"/>
          <w:sz w:val="28"/>
        </w:rPr>
        <w:t>、合作学</w:t>
      </w:r>
      <w:r>
        <w:rPr>
          <w:rFonts w:ascii="宋体" w:eastAsia="宋体" w:hAnsi="SimSun" w:cs="宋体"/>
          <w:sz w:val="28"/>
        </w:rPr>
        <w:t>习</w:t>
      </w:r>
      <w:r>
        <w:rPr>
          <w:rFonts w:ascii="宋体" w:eastAsia="宋体" w:hAnsi="MS Mincho" w:cs="宋体"/>
          <w:sz w:val="28"/>
        </w:rPr>
        <w:t>，因此，我在高中</w:t>
      </w:r>
      <w:r>
        <w:rPr>
          <w:rFonts w:ascii="宋体" w:eastAsia="宋体" w:hAnsi="SimSun" w:cs="宋体"/>
          <w:sz w:val="28"/>
        </w:rPr>
        <w:t>历</w:t>
      </w:r>
      <w:r>
        <w:rPr>
          <w:rFonts w:ascii="宋体" w:eastAsia="宋体" w:hAnsi="MS Mincho" w:cs="宋体"/>
          <w:sz w:val="28"/>
        </w:rPr>
        <w:t>史</w:t>
      </w:r>
      <w:r>
        <w:rPr>
          <w:rFonts w:ascii="宋体" w:eastAsia="宋体" w:hAnsi="SimSun" w:cs="宋体"/>
          <w:sz w:val="28"/>
        </w:rPr>
        <w:t>课</w:t>
      </w:r>
      <w:r>
        <w:rPr>
          <w:rFonts w:ascii="宋体" w:eastAsia="宋体" w:hAnsi="MS Mincho" w:cs="宋体"/>
          <w:sz w:val="28"/>
        </w:rPr>
        <w:t>堂教学中</w:t>
      </w:r>
      <w:r>
        <w:rPr>
          <w:rFonts w:ascii="宋体" w:eastAsia="宋体" w:hAnsi="SimSun" w:cs="宋体"/>
          <w:sz w:val="28"/>
        </w:rPr>
        <w:t>积</w:t>
      </w:r>
      <w:r>
        <w:rPr>
          <w:rFonts w:ascii="宋体" w:eastAsia="宋体" w:hAnsi="MS Mincho" w:cs="宋体"/>
          <w:sz w:val="28"/>
        </w:rPr>
        <w:t>极</w:t>
      </w:r>
      <w:r>
        <w:rPr>
          <w:rFonts w:ascii="宋体" w:eastAsia="宋体" w:hAnsi="SimSun" w:cs="宋体"/>
          <w:sz w:val="28"/>
        </w:rPr>
        <w:t>实</w:t>
      </w:r>
      <w:r>
        <w:rPr>
          <w:rFonts w:ascii="宋体" w:eastAsia="宋体" w:hAnsi="MS Mincho" w:cs="宋体"/>
          <w:sz w:val="28"/>
        </w:rPr>
        <w:t>施</w:t>
      </w:r>
      <w:r>
        <w:rPr>
          <w:rFonts w:ascii="宋体" w:eastAsia="宋体" w:hAnsi="SimSun" w:cs="宋体"/>
          <w:sz w:val="28"/>
        </w:rPr>
        <w:t>这样</w:t>
      </w:r>
      <w:r>
        <w:rPr>
          <w:rFonts w:ascii="宋体" w:eastAsia="宋体" w:hAnsi="MS Mincho" w:cs="宋体"/>
          <w:sz w:val="28"/>
        </w:rPr>
        <w:t>三</w:t>
      </w:r>
      <w:r>
        <w:rPr>
          <w:rFonts w:ascii="宋体" w:eastAsia="宋体" w:hAnsi="SimSun" w:cs="宋体"/>
          <w:sz w:val="28"/>
        </w:rPr>
        <w:t>种</w:t>
      </w:r>
      <w:r>
        <w:rPr>
          <w:rFonts w:ascii="宋体" w:eastAsia="宋体" w:hAnsi="MS Mincho" w:cs="宋体"/>
          <w:sz w:val="28"/>
        </w:rPr>
        <w:t>方式的学</w:t>
      </w:r>
      <w:r>
        <w:rPr>
          <w:rFonts w:ascii="宋体" w:eastAsia="宋体" w:hAnsi="SimSun" w:cs="宋体"/>
          <w:sz w:val="28"/>
        </w:rPr>
        <w:t>习</w:t>
      </w:r>
      <w:r>
        <w:rPr>
          <w:rFonts w:ascii="宋体" w:eastAsia="宋体" w:hAnsi="MS Mincho" w:cs="宋体"/>
          <w:sz w:val="28"/>
        </w:rPr>
        <w:t>，尽量把</w:t>
      </w:r>
      <w:r>
        <w:rPr>
          <w:rFonts w:ascii="宋体" w:eastAsia="宋体" w:hAnsi="SimSun" w:cs="宋体"/>
          <w:sz w:val="28"/>
        </w:rPr>
        <w:t>课</w:t>
      </w:r>
      <w:r>
        <w:rPr>
          <w:rFonts w:ascii="宋体" w:eastAsia="宋体" w:hAnsi="MS Mincho" w:cs="宋体"/>
          <w:sz w:val="28"/>
        </w:rPr>
        <w:t>堂的</w:t>
      </w:r>
      <w:r>
        <w:rPr>
          <w:rFonts w:ascii="宋体" w:eastAsia="宋体" w:hAnsi="SimSun" w:cs="宋体"/>
          <w:sz w:val="28"/>
        </w:rPr>
        <w:t>时间</w:t>
      </w:r>
      <w:r>
        <w:rPr>
          <w:rFonts w:ascii="宋体" w:eastAsia="宋体" w:hAnsi="MS Mincho" w:cs="宋体"/>
          <w:sz w:val="28"/>
        </w:rPr>
        <w:t>和空</w:t>
      </w:r>
      <w:r>
        <w:rPr>
          <w:rFonts w:ascii="宋体" w:eastAsia="宋体" w:hAnsi="SimSun" w:cs="宋体"/>
          <w:sz w:val="28"/>
        </w:rPr>
        <w:t>间还给</w:t>
      </w:r>
      <w:r>
        <w:rPr>
          <w:rFonts w:ascii="宋体" w:eastAsia="宋体" w:hAnsi="MS Mincho" w:cs="宋体"/>
          <w:sz w:val="28"/>
        </w:rPr>
        <w:t>学生，</w:t>
      </w:r>
      <w:r>
        <w:rPr>
          <w:rFonts w:ascii="宋体" w:eastAsia="宋体" w:hAnsi="SimSun" w:cs="宋体"/>
          <w:sz w:val="28"/>
        </w:rPr>
        <w:t>营</w:t>
      </w:r>
      <w:r>
        <w:rPr>
          <w:rFonts w:ascii="宋体" w:eastAsia="宋体" w:hAnsi="MS Mincho" w:cs="宋体"/>
          <w:sz w:val="28"/>
        </w:rPr>
        <w:t>造一个</w:t>
      </w:r>
      <w:r>
        <w:rPr>
          <w:rFonts w:ascii="宋体" w:eastAsia="宋体" w:hAnsi="SimSun" w:cs="宋体"/>
          <w:sz w:val="28"/>
        </w:rPr>
        <w:t>开</w:t>
      </w:r>
      <w:r>
        <w:rPr>
          <w:rFonts w:ascii="宋体" w:eastAsia="宋体" w:hAnsi="MS Mincho" w:cs="宋体"/>
          <w:sz w:val="28"/>
        </w:rPr>
        <w:t>放的</w:t>
      </w:r>
      <w:r>
        <w:rPr>
          <w:rFonts w:ascii="宋体" w:eastAsia="宋体" w:hAnsi="SimSun" w:cs="宋体"/>
          <w:sz w:val="28"/>
        </w:rPr>
        <w:t>历</w:t>
      </w:r>
      <w:r>
        <w:rPr>
          <w:rFonts w:ascii="宋体" w:eastAsia="宋体" w:hAnsi="MS Mincho" w:cs="宋体"/>
          <w:sz w:val="28"/>
        </w:rPr>
        <w:t>史大</w:t>
      </w:r>
      <w:r>
        <w:rPr>
          <w:rFonts w:ascii="宋体" w:eastAsia="宋体" w:hAnsi="SimSun" w:cs="宋体"/>
          <w:sz w:val="28"/>
        </w:rPr>
        <w:t>课</w:t>
      </w:r>
      <w:r>
        <w:rPr>
          <w:rFonts w:ascii="宋体" w:eastAsia="宋体" w:hAnsi="MS Mincho" w:cs="宋体"/>
          <w:sz w:val="28"/>
        </w:rPr>
        <w:t>堂，引</w:t>
      </w:r>
      <w:r>
        <w:rPr>
          <w:rFonts w:ascii="宋体" w:eastAsia="宋体" w:hAnsi="SimSun" w:cs="宋体"/>
          <w:sz w:val="28"/>
        </w:rPr>
        <w:t>导</w:t>
      </w:r>
      <w:r>
        <w:rPr>
          <w:rFonts w:ascii="宋体" w:eastAsia="宋体" w:hAnsi="MS Mincho" w:cs="宋体"/>
          <w:sz w:val="28"/>
        </w:rPr>
        <w:t>学生有效地学</w:t>
      </w:r>
      <w:r>
        <w:rPr>
          <w:rFonts w:ascii="宋体" w:eastAsia="宋体" w:hAnsi="SimSun" w:cs="宋体"/>
          <w:sz w:val="28"/>
        </w:rPr>
        <w:t>习</w:t>
      </w:r>
      <w:r>
        <w:rPr>
          <w:rFonts w:ascii="宋体" w:eastAsia="宋体" w:hAnsi="MS Mincho" w:cs="宋体"/>
          <w:sz w:val="28"/>
        </w:rPr>
        <w:t>与探究，</w:t>
      </w:r>
      <w:r>
        <w:rPr>
          <w:rFonts w:ascii="宋体" w:eastAsia="宋体" w:hAnsi="SimSun" w:cs="宋体"/>
          <w:sz w:val="28"/>
        </w:rPr>
        <w:t>让</w:t>
      </w:r>
      <w:r>
        <w:rPr>
          <w:rFonts w:ascii="宋体" w:eastAsia="宋体" w:hAnsi="MS Mincho" w:cs="宋体"/>
          <w:sz w:val="28"/>
        </w:rPr>
        <w:t>学生</w:t>
      </w:r>
      <w:r>
        <w:rPr>
          <w:rFonts w:ascii="宋体" w:eastAsia="宋体" w:hAnsi="SimSun" w:cs="宋体"/>
          <w:sz w:val="28"/>
        </w:rPr>
        <w:t>亲历</w:t>
      </w:r>
      <w:r>
        <w:rPr>
          <w:rFonts w:ascii="宋体" w:eastAsia="宋体" w:hAnsi="MS Mincho" w:cs="宋体"/>
          <w:sz w:val="28"/>
        </w:rPr>
        <w:t>自主学</w:t>
      </w:r>
      <w:r>
        <w:rPr>
          <w:rFonts w:ascii="宋体" w:eastAsia="宋体" w:hAnsi="SimSun" w:cs="宋体"/>
          <w:sz w:val="28"/>
        </w:rPr>
        <w:t>习</w:t>
      </w:r>
      <w:r>
        <w:rPr>
          <w:rFonts w:ascii="宋体" w:eastAsia="宋体" w:hAnsi="MS Mincho" w:cs="宋体"/>
          <w:sz w:val="28"/>
        </w:rPr>
        <w:t>与探究的成功快</w:t>
      </w:r>
      <w:r>
        <w:rPr>
          <w:rFonts w:ascii="宋体" w:eastAsia="宋体" w:hAnsi="SimSun" w:cs="宋体"/>
          <w:sz w:val="28"/>
        </w:rPr>
        <w:t>乐</w:t>
      </w:r>
      <w:r>
        <w:rPr>
          <w:rFonts w:ascii="宋体" w:eastAsia="宋体" w:hAnsi="MS Mincho" w:cs="宋体"/>
          <w:sz w:val="28"/>
        </w:rPr>
        <w:t>。在全球化的今天，合作交流是人生存的必</w:t>
      </w:r>
      <w:r>
        <w:rPr>
          <w:rFonts w:ascii="宋体" w:eastAsia="宋体" w:hAnsi="SimSun" w:cs="宋体"/>
          <w:sz w:val="28"/>
        </w:rPr>
        <w:t>备</w:t>
      </w:r>
      <w:r>
        <w:rPr>
          <w:rFonts w:ascii="宋体" w:eastAsia="宋体" w:hAnsi="MS Mincho" w:cs="宋体"/>
          <w:sz w:val="28"/>
        </w:rPr>
        <w:t>能力，</w:t>
      </w:r>
      <w:r>
        <w:rPr>
          <w:rFonts w:ascii="宋体" w:eastAsia="宋体" w:hAnsi="SimSun" w:cs="宋体"/>
          <w:sz w:val="28"/>
        </w:rPr>
        <w:t>历</w:t>
      </w:r>
      <w:r>
        <w:rPr>
          <w:rFonts w:ascii="宋体" w:eastAsia="宋体" w:hAnsi="MS Mincho" w:cs="宋体"/>
          <w:sz w:val="28"/>
        </w:rPr>
        <w:t>史教育必</w:t>
      </w:r>
      <w:r>
        <w:rPr>
          <w:rFonts w:ascii="宋体" w:eastAsia="宋体" w:hAnsi="SimSun" w:cs="宋体"/>
          <w:sz w:val="28"/>
        </w:rPr>
        <w:t>须</w:t>
      </w:r>
      <w:r>
        <w:rPr>
          <w:rFonts w:ascii="宋体" w:eastAsia="宋体" w:hAnsi="MS Mincho" w:cs="宋体"/>
          <w:sz w:val="28"/>
        </w:rPr>
        <w:t>体</w:t>
      </w:r>
      <w:r>
        <w:rPr>
          <w:rFonts w:ascii="宋体" w:eastAsia="宋体" w:hAnsi="SimSun" w:cs="宋体"/>
          <w:sz w:val="28"/>
        </w:rPr>
        <w:t>现</w:t>
      </w:r>
      <w:r>
        <w:rPr>
          <w:rFonts w:ascii="宋体" w:eastAsia="宋体" w:hAnsi="MS Mincho" w:cs="宋体"/>
          <w:sz w:val="28"/>
        </w:rPr>
        <w:t>合作意</w:t>
      </w:r>
      <w:r>
        <w:rPr>
          <w:rFonts w:ascii="宋体" w:eastAsia="宋体" w:hAnsi="SimSun" w:cs="宋体"/>
          <w:sz w:val="28"/>
        </w:rPr>
        <w:t>识</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合作能力，因此新</w:t>
      </w:r>
      <w:r>
        <w:rPr>
          <w:rFonts w:ascii="宋体" w:eastAsia="宋体" w:hAnsi="SimSun" w:cs="宋体"/>
          <w:sz w:val="28"/>
        </w:rPr>
        <w:t>课</w:t>
      </w:r>
    </w:p>
    <w:p>
      <w:pPr>
        <w:spacing w:before="160" w:beforeAutospacing="0" w:after="160" w:afterAutospacing="0" w:line="360" w:lineRule="auto"/>
        <w:ind w:firstLine="560"/>
        <w:contextualSpacing w:val="0"/>
        <w:jc w:val="both"/>
      </w:pPr>
      <w:r>
        <w:rPr>
          <w:rFonts w:ascii="宋体" w:eastAsia="宋体" w:hAnsi="MS Mincho" w:cs="宋体"/>
          <w:sz w:val="28"/>
        </w:rPr>
        <w:t>改下就出</w:t>
      </w:r>
      <w:r>
        <w:rPr>
          <w:rFonts w:ascii="宋体" w:eastAsia="宋体" w:hAnsi="SimSun" w:cs="宋体"/>
          <w:sz w:val="28"/>
        </w:rPr>
        <w:t>现</w:t>
      </w:r>
      <w:r>
        <w:rPr>
          <w:rFonts w:ascii="宋体" w:eastAsia="宋体" w:hAnsi="MS Mincho" w:cs="宋体"/>
          <w:sz w:val="28"/>
        </w:rPr>
        <w:t>一</w:t>
      </w:r>
      <w:r>
        <w:rPr>
          <w:rFonts w:ascii="宋体" w:eastAsia="宋体" w:hAnsi="SimSun" w:cs="宋体"/>
          <w:sz w:val="28"/>
        </w:rPr>
        <w:t>种</w:t>
      </w:r>
      <w:r>
        <w:rPr>
          <w:rFonts w:ascii="宋体" w:eastAsia="宋体" w:hAnsi="MS Mincho" w:cs="宋体"/>
          <w:sz w:val="28"/>
        </w:rPr>
        <w:t>新的</w:t>
      </w:r>
      <w:r>
        <w:rPr>
          <w:rFonts w:ascii="宋体" w:eastAsia="宋体" w:cs="宋体"/>
          <w:sz w:val="28"/>
        </w:rPr>
        <w:t>`</w:t>
      </w:r>
      <w:r>
        <w:rPr>
          <w:rFonts w:ascii="宋体" w:eastAsia="宋体" w:hAnsi="SimSun" w:cs="宋体"/>
          <w:sz w:val="28"/>
        </w:rPr>
        <w:t>历</w:t>
      </w:r>
      <w:r>
        <w:rPr>
          <w:rFonts w:ascii="宋体" w:eastAsia="宋体" w:hAnsi="MS Mincho" w:cs="宋体"/>
          <w:sz w:val="28"/>
        </w:rPr>
        <w:t>史教学模式</w:t>
      </w:r>
      <w:r>
        <w:rPr>
          <w:rFonts w:ascii="宋体" w:eastAsia="宋体" w:cs="宋体"/>
          <w:sz w:val="28"/>
        </w:rPr>
        <w:t>——</w:t>
      </w:r>
      <w:r>
        <w:rPr>
          <w:rFonts w:ascii="宋体" w:eastAsia="宋体" w:hAnsi="MS Mincho" w:cs="宋体"/>
          <w:sz w:val="28"/>
        </w:rPr>
        <w:t>小</w:t>
      </w:r>
      <w:r>
        <w:rPr>
          <w:rFonts w:ascii="宋体" w:eastAsia="宋体" w:hAnsi="SimSun" w:cs="宋体"/>
          <w:sz w:val="28"/>
        </w:rPr>
        <w:t>组</w:t>
      </w:r>
      <w:r>
        <w:rPr>
          <w:rFonts w:ascii="宋体" w:eastAsia="宋体" w:hAnsi="MS Mincho" w:cs="宋体"/>
          <w:sz w:val="28"/>
        </w:rPr>
        <w:t>合作学</w:t>
      </w:r>
      <w:r>
        <w:rPr>
          <w:rFonts w:ascii="宋体" w:eastAsia="宋体" w:hAnsi="SimSun" w:cs="宋体"/>
          <w:sz w:val="28"/>
        </w:rPr>
        <w:t>习</w:t>
      </w:r>
      <w:r>
        <w:rPr>
          <w:rFonts w:ascii="宋体" w:eastAsia="宋体" w:hAnsi="MS Mincho" w:cs="宋体"/>
          <w:sz w:val="28"/>
        </w:rPr>
        <w:t>。我也在</w:t>
      </w:r>
      <w:r>
        <w:rPr>
          <w:rFonts w:ascii="宋体" w:eastAsia="宋体" w:hAnsi="SimSun" w:cs="宋体"/>
          <w:sz w:val="28"/>
        </w:rPr>
        <w:t>课</w:t>
      </w:r>
      <w:r>
        <w:rPr>
          <w:rFonts w:ascii="宋体" w:eastAsia="宋体" w:hAnsi="MS Mincho" w:cs="宋体"/>
          <w:sz w:val="28"/>
        </w:rPr>
        <w:t>堂上做了</w:t>
      </w:r>
      <w:r>
        <w:rPr>
          <w:rFonts w:ascii="宋体" w:eastAsia="宋体" w:hAnsi="SimSun" w:cs="宋体"/>
          <w:sz w:val="28"/>
        </w:rPr>
        <w:t>这样</w:t>
      </w:r>
      <w:r>
        <w:rPr>
          <w:rFonts w:ascii="宋体" w:eastAsia="宋体" w:hAnsi="MS Mincho" w:cs="宋体"/>
          <w:sz w:val="28"/>
        </w:rPr>
        <w:t>的</w:t>
      </w:r>
      <w:r>
        <w:rPr>
          <w:rFonts w:ascii="宋体" w:eastAsia="宋体" w:hAnsi="SimSun" w:cs="宋体"/>
          <w:sz w:val="28"/>
        </w:rPr>
        <w:t>尝试</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首先，</w:t>
      </w:r>
      <w:r>
        <w:rPr>
          <w:rFonts w:ascii="宋体" w:eastAsia="宋体" w:hAnsi="SimSun" w:cs="宋体"/>
          <w:sz w:val="28"/>
        </w:rPr>
        <w:t>进</w:t>
      </w:r>
      <w:r>
        <w:rPr>
          <w:rFonts w:ascii="宋体" w:eastAsia="宋体" w:hAnsi="MS Mincho" w:cs="宋体"/>
          <w:sz w:val="28"/>
        </w:rPr>
        <w:t>行分</w:t>
      </w:r>
      <w:r>
        <w:rPr>
          <w:rFonts w:ascii="宋体" w:eastAsia="宋体" w:hAnsi="SimSun" w:cs="宋体"/>
          <w:sz w:val="28"/>
        </w:rPr>
        <w:t>组</w:t>
      </w:r>
      <w:r>
        <w:rPr>
          <w:rFonts w:ascii="宋体" w:eastAsia="宋体" w:hAnsi="MS Mincho" w:cs="宋体"/>
          <w:sz w:val="28"/>
        </w:rPr>
        <w:t>。我所教授的班</w:t>
      </w:r>
      <w:r>
        <w:rPr>
          <w:rFonts w:ascii="宋体" w:eastAsia="宋体" w:hAnsi="SimSun" w:cs="宋体"/>
          <w:sz w:val="28"/>
        </w:rPr>
        <w:t>级</w:t>
      </w:r>
      <w:r>
        <w:rPr>
          <w:rFonts w:ascii="宋体" w:eastAsia="宋体" w:hAnsi="MS Mincho" w:cs="宋体"/>
          <w:sz w:val="28"/>
        </w:rPr>
        <w:t>座位是</w:t>
      </w:r>
      <w:r>
        <w:rPr>
          <w:rFonts w:ascii="宋体" w:eastAsia="宋体" w:hAnsi="SimSun" w:cs="宋体"/>
          <w:sz w:val="28"/>
        </w:rPr>
        <w:t>传统</w:t>
      </w:r>
      <w:r>
        <w:rPr>
          <w:rFonts w:ascii="宋体" w:eastAsia="宋体" w:hAnsi="MS Mincho" w:cs="宋体"/>
          <w:sz w:val="28"/>
        </w:rPr>
        <w:t>的排列方式，即分</w:t>
      </w:r>
      <w:r>
        <w:rPr>
          <w:rFonts w:ascii="宋体" w:eastAsia="宋体" w:hAnsi="SimSun" w:cs="宋体"/>
          <w:sz w:val="28"/>
        </w:rPr>
        <w:t>为</w:t>
      </w:r>
      <w:r>
        <w:rPr>
          <w:rFonts w:ascii="宋体" w:eastAsia="宋体" w:hAnsi="MS Mincho" w:cs="宋体"/>
          <w:sz w:val="28"/>
        </w:rPr>
        <w:t>四大</w:t>
      </w:r>
      <w:r>
        <w:rPr>
          <w:rFonts w:ascii="宋体" w:eastAsia="宋体" w:hAnsi="SimSun" w:cs="宋体"/>
          <w:sz w:val="28"/>
        </w:rPr>
        <w:t>组每组</w:t>
      </w:r>
      <w:r>
        <w:rPr>
          <w:rFonts w:ascii="宋体" w:eastAsia="宋体" w:cs="宋体"/>
          <w:sz w:val="28"/>
        </w:rPr>
        <w:t>12</w:t>
      </w:r>
      <w:r>
        <w:rPr>
          <w:rFonts w:ascii="宋体" w:eastAsia="宋体" w:hAnsi="MS Mincho" w:cs="宋体"/>
          <w:sz w:val="28"/>
        </w:rPr>
        <w:t>人。在四大</w:t>
      </w:r>
      <w:r>
        <w:rPr>
          <w:rFonts w:ascii="宋体" w:eastAsia="宋体" w:hAnsi="SimSun" w:cs="宋体"/>
          <w:sz w:val="28"/>
        </w:rPr>
        <w:t>组</w:t>
      </w:r>
      <w:r>
        <w:rPr>
          <w:rFonts w:ascii="宋体" w:eastAsia="宋体" w:hAnsi="MS Mincho" w:cs="宋体"/>
          <w:sz w:val="28"/>
        </w:rPr>
        <w:t>的基</w:t>
      </w:r>
      <w:r>
        <w:rPr>
          <w:rFonts w:ascii="宋体" w:eastAsia="宋体" w:hAnsi="SimSun" w:cs="宋体"/>
          <w:sz w:val="28"/>
        </w:rPr>
        <w:t>础</w:t>
      </w:r>
      <w:r>
        <w:rPr>
          <w:rFonts w:ascii="宋体" w:eastAsia="宋体" w:hAnsi="MS Mincho" w:cs="宋体"/>
          <w:sz w:val="28"/>
        </w:rPr>
        <w:t>上，再分</w:t>
      </w:r>
      <w:r>
        <w:rPr>
          <w:rFonts w:ascii="宋体" w:eastAsia="宋体" w:hAnsi="SimSun" w:cs="宋体"/>
          <w:sz w:val="28"/>
        </w:rPr>
        <w:t>为每</w:t>
      </w:r>
      <w:r>
        <w:rPr>
          <w:rFonts w:ascii="宋体" w:eastAsia="宋体" w:hAnsi="MS Mincho" w:cs="宋体"/>
          <w:sz w:val="28"/>
        </w:rPr>
        <w:t>四人</w:t>
      </w:r>
      <w:r>
        <w:rPr>
          <w:rFonts w:ascii="宋体" w:eastAsia="宋体" w:hAnsi="SimSun" w:cs="宋体"/>
          <w:sz w:val="28"/>
        </w:rPr>
        <w:t>为</w:t>
      </w:r>
      <w:r>
        <w:rPr>
          <w:rFonts w:ascii="宋体" w:eastAsia="宋体" w:hAnsi="MS Mincho" w:cs="宋体"/>
          <w:sz w:val="28"/>
        </w:rPr>
        <w:t>一小</w:t>
      </w:r>
      <w:r>
        <w:rPr>
          <w:rFonts w:ascii="宋体" w:eastAsia="宋体" w:hAnsi="SimSun" w:cs="宋体"/>
          <w:sz w:val="28"/>
        </w:rPr>
        <w:t>组</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其次，</w:t>
      </w:r>
      <w:r>
        <w:rPr>
          <w:rFonts w:ascii="宋体" w:eastAsia="宋体" w:hAnsi="SimSun" w:cs="宋体"/>
          <w:sz w:val="28"/>
        </w:rPr>
        <w:t>揭</w:t>
      </w:r>
      <w:r>
        <w:rPr>
          <w:rFonts w:ascii="宋体" w:eastAsia="宋体" w:hAnsi="MS Mincho" w:cs="宋体"/>
          <w:sz w:val="28"/>
        </w:rPr>
        <w:t>示分</w:t>
      </w:r>
      <w:r>
        <w:rPr>
          <w:rFonts w:ascii="宋体" w:eastAsia="宋体" w:hAnsi="SimSun" w:cs="宋体"/>
          <w:sz w:val="28"/>
        </w:rPr>
        <w:t>组</w:t>
      </w:r>
      <w:r>
        <w:rPr>
          <w:rFonts w:ascii="宋体" w:eastAsia="宋体" w:hAnsi="MS Mincho" w:cs="宋体"/>
          <w:sz w:val="28"/>
        </w:rPr>
        <w:t>合作学</w:t>
      </w:r>
      <w:r>
        <w:rPr>
          <w:rFonts w:ascii="宋体" w:eastAsia="宋体" w:hAnsi="SimSun" w:cs="宋体"/>
          <w:sz w:val="28"/>
        </w:rPr>
        <w:t>习</w:t>
      </w:r>
      <w:r>
        <w:rPr>
          <w:rFonts w:ascii="宋体" w:eastAsia="宋体" w:hAnsi="MS Mincho" w:cs="宋体"/>
          <w:sz w:val="28"/>
        </w:rPr>
        <w:t>的内容。</w:t>
      </w:r>
      <w:r>
        <w:rPr>
          <w:rFonts w:ascii="宋体" w:eastAsia="宋体" w:hAnsi="SimSun" w:cs="宋体"/>
          <w:sz w:val="28"/>
        </w:rPr>
        <w:t>对</w:t>
      </w:r>
      <w:r>
        <w:rPr>
          <w:rFonts w:ascii="宋体" w:eastAsia="宋体" w:hAnsi="MS Mincho" w:cs="宋体"/>
          <w:sz w:val="28"/>
        </w:rPr>
        <w:t>合作学</w:t>
      </w:r>
      <w:r>
        <w:rPr>
          <w:rFonts w:ascii="宋体" w:eastAsia="宋体" w:hAnsi="SimSun" w:cs="宋体"/>
          <w:sz w:val="28"/>
        </w:rPr>
        <w:t>习</w:t>
      </w:r>
      <w:r>
        <w:rPr>
          <w:rFonts w:ascii="宋体" w:eastAsia="宋体" w:hAnsi="MS Mincho" w:cs="宋体"/>
          <w:sz w:val="28"/>
        </w:rPr>
        <w:t>的内容（</w:t>
      </w:r>
      <w:r>
        <w:rPr>
          <w:rFonts w:ascii="宋体" w:eastAsia="宋体" w:hAnsi="SimSun" w:cs="宋体"/>
          <w:sz w:val="28"/>
        </w:rPr>
        <w:t>讨论</w:t>
      </w:r>
      <w:r>
        <w:rPr>
          <w:rFonts w:ascii="宋体" w:eastAsia="宋体" w:hAnsi="MS Mincho" w:cs="宋体"/>
          <w:sz w:val="28"/>
        </w:rPr>
        <w:t>的</w:t>
      </w:r>
      <w:r>
        <w:rPr>
          <w:rFonts w:ascii="宋体" w:eastAsia="宋体" w:hAnsi="SimSun" w:cs="宋体"/>
          <w:sz w:val="28"/>
        </w:rPr>
        <w:t>问题</w:t>
      </w:r>
      <w:r>
        <w:rPr>
          <w:rFonts w:ascii="宋体" w:eastAsia="宋体" w:hAnsi="MS Mincho" w:cs="宋体"/>
          <w:sz w:val="28"/>
        </w:rPr>
        <w:t>或争</w:t>
      </w:r>
      <w:r>
        <w:rPr>
          <w:rFonts w:ascii="宋体" w:eastAsia="宋体" w:hAnsi="SimSun" w:cs="宋体"/>
          <w:sz w:val="28"/>
        </w:rPr>
        <w:t>论</w:t>
      </w:r>
      <w:r>
        <w:rPr>
          <w:rFonts w:ascii="宋体" w:eastAsia="宋体" w:hAnsi="MS Mincho" w:cs="宋体"/>
          <w:sz w:val="28"/>
        </w:rPr>
        <w:t>的</w:t>
      </w:r>
      <w:r>
        <w:rPr>
          <w:rFonts w:ascii="宋体" w:eastAsia="宋体" w:hAnsi="SimSun" w:cs="宋体"/>
          <w:sz w:val="28"/>
        </w:rPr>
        <w:t>观</w:t>
      </w:r>
      <w:r>
        <w:rPr>
          <w:rFonts w:ascii="宋体" w:eastAsia="宋体" w:hAnsi="MS Mincho" w:cs="宋体"/>
          <w:sz w:val="28"/>
        </w:rPr>
        <w:t>点），我</w:t>
      </w:r>
      <w:r>
        <w:rPr>
          <w:rFonts w:ascii="宋体" w:eastAsia="宋体" w:hAnsi="SimSun" w:cs="宋体"/>
          <w:sz w:val="28"/>
        </w:rPr>
        <w:t>对课</w:t>
      </w:r>
      <w:r>
        <w:rPr>
          <w:rFonts w:ascii="宋体" w:eastAsia="宋体" w:hAnsi="MS Mincho" w:cs="宋体"/>
          <w:sz w:val="28"/>
        </w:rPr>
        <w:t>文</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钻</w:t>
      </w:r>
      <w:r>
        <w:rPr>
          <w:rFonts w:ascii="宋体" w:eastAsia="宋体" w:hAnsi="MS Mincho" w:cs="宋体"/>
          <w:sz w:val="28"/>
        </w:rPr>
        <w:t>研，据教学目</w:t>
      </w:r>
      <w:r>
        <w:rPr>
          <w:rFonts w:ascii="宋体" w:eastAsia="宋体" w:hAnsi="SimSun" w:cs="宋体"/>
          <w:sz w:val="28"/>
        </w:rPr>
        <w:t>标</w:t>
      </w:r>
      <w:r>
        <w:rPr>
          <w:rFonts w:ascii="宋体" w:eastAsia="宋体" w:hAnsi="MS Mincho" w:cs="宋体"/>
          <w:sz w:val="28"/>
        </w:rPr>
        <w:t>要求精心</w:t>
      </w:r>
      <w:r>
        <w:rPr>
          <w:rFonts w:ascii="宋体" w:eastAsia="宋体" w:hAnsi="SimSun" w:cs="宋体"/>
          <w:sz w:val="28"/>
        </w:rPr>
        <w:t>编选</w:t>
      </w:r>
      <w:r>
        <w:rPr>
          <w:rFonts w:ascii="宋体" w:eastAsia="宋体" w:hAnsi="MS Mincho" w:cs="宋体"/>
          <w:sz w:val="28"/>
        </w:rPr>
        <w:t>既有知</w:t>
      </w:r>
      <w:r>
        <w:rPr>
          <w:rFonts w:ascii="宋体" w:eastAsia="宋体" w:hAnsi="SimSun" w:cs="宋体"/>
          <w:sz w:val="28"/>
        </w:rPr>
        <w:t>识</w:t>
      </w:r>
      <w:r>
        <w:rPr>
          <w:rFonts w:ascii="宋体" w:eastAsia="宋体" w:hAnsi="MS Mincho" w:cs="宋体"/>
          <w:sz w:val="28"/>
        </w:rPr>
        <w:t>性又有思想性且</w:t>
      </w:r>
      <w:r>
        <w:rPr>
          <w:rFonts w:ascii="宋体" w:eastAsia="宋体" w:hAnsi="SimSun" w:cs="宋体"/>
          <w:sz w:val="28"/>
        </w:rPr>
        <w:t>带</w:t>
      </w:r>
      <w:r>
        <w:rPr>
          <w:rFonts w:ascii="宋体" w:eastAsia="宋体" w:hAnsi="MS Mincho" w:cs="宋体"/>
          <w:sz w:val="28"/>
        </w:rPr>
        <w:t>有一定思辨性的</w:t>
      </w:r>
      <w:r>
        <w:rPr>
          <w:rFonts w:ascii="宋体" w:eastAsia="宋体" w:hAnsi="SimSun" w:cs="宋体"/>
          <w:sz w:val="28"/>
        </w:rPr>
        <w:t>问题</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第三，督促帮助合作学</w:t>
      </w:r>
      <w:r>
        <w:rPr>
          <w:rFonts w:ascii="宋体" w:eastAsia="宋体" w:hAnsi="SimSun" w:cs="宋体"/>
          <w:sz w:val="28"/>
        </w:rPr>
        <w:t>习</w:t>
      </w:r>
      <w:r>
        <w:rPr>
          <w:rFonts w:ascii="宋体" w:eastAsia="宋体" w:hAnsi="MS Mincho" w:cs="宋体"/>
          <w:sz w:val="28"/>
        </w:rPr>
        <w:t>小</w:t>
      </w:r>
      <w:r>
        <w:rPr>
          <w:rFonts w:ascii="宋体" w:eastAsia="宋体" w:hAnsi="SimSun" w:cs="宋体"/>
          <w:sz w:val="28"/>
        </w:rPr>
        <w:t>组进</w:t>
      </w:r>
      <w:r>
        <w:rPr>
          <w:rFonts w:ascii="宋体" w:eastAsia="宋体" w:hAnsi="MS Mincho" w:cs="宋体"/>
          <w:sz w:val="28"/>
        </w:rPr>
        <w:t>行学</w:t>
      </w:r>
      <w:r>
        <w:rPr>
          <w:rFonts w:ascii="宋体" w:eastAsia="宋体" w:hAnsi="SimSun" w:cs="宋体"/>
          <w:sz w:val="28"/>
        </w:rPr>
        <w:t>习</w:t>
      </w:r>
      <w:r>
        <w:rPr>
          <w:rFonts w:ascii="宋体" w:eastAsia="宋体" w:hAnsi="MS Mincho" w:cs="宋体"/>
          <w:sz w:val="28"/>
        </w:rPr>
        <w:t>合作，如果合作出</w:t>
      </w:r>
      <w:r>
        <w:rPr>
          <w:rFonts w:ascii="宋体" w:eastAsia="宋体" w:hAnsi="SimSun" w:cs="宋体"/>
          <w:sz w:val="28"/>
        </w:rPr>
        <w:t>现</w:t>
      </w:r>
      <w:r>
        <w:rPr>
          <w:rFonts w:ascii="宋体" w:eastAsia="宋体" w:hAnsi="MS Mincho" w:cs="宋体"/>
          <w:sz w:val="28"/>
        </w:rPr>
        <w:t>困</w:t>
      </w:r>
      <w:r>
        <w:rPr>
          <w:rFonts w:ascii="宋体" w:eastAsia="宋体" w:hAnsi="SimSun" w:cs="宋体"/>
          <w:sz w:val="28"/>
        </w:rPr>
        <w:t>难</w:t>
      </w:r>
      <w:r>
        <w:rPr>
          <w:rFonts w:ascii="宋体" w:eastAsia="宋体" w:hAnsi="MS Mincho" w:cs="宋体"/>
          <w:sz w:val="28"/>
        </w:rPr>
        <w:t>，</w:t>
      </w:r>
      <w:r>
        <w:rPr>
          <w:rFonts w:ascii="宋体" w:eastAsia="宋体" w:hAnsi="SimSun" w:cs="宋体"/>
          <w:sz w:val="28"/>
        </w:rPr>
        <w:t>还</w:t>
      </w:r>
      <w:r>
        <w:rPr>
          <w:rFonts w:ascii="宋体" w:eastAsia="宋体" w:hAnsi="MS Mincho" w:cs="宋体"/>
          <w:sz w:val="28"/>
        </w:rPr>
        <w:t>要及</w:t>
      </w:r>
      <w:r>
        <w:rPr>
          <w:rFonts w:ascii="宋体" w:eastAsia="宋体" w:hAnsi="SimSun" w:cs="宋体"/>
          <w:sz w:val="28"/>
        </w:rPr>
        <w:t>时</w:t>
      </w:r>
      <w:r>
        <w:rPr>
          <w:rFonts w:ascii="宋体" w:eastAsia="宋体" w:hAnsi="MS Mincho" w:cs="宋体"/>
          <w:sz w:val="28"/>
        </w:rPr>
        <w:t>帮助学生掌握人</w:t>
      </w:r>
      <w:r>
        <w:rPr>
          <w:rFonts w:ascii="宋体" w:eastAsia="宋体" w:hAnsi="SimSun" w:cs="宋体"/>
          <w:sz w:val="28"/>
        </w:rPr>
        <w:t>际</w:t>
      </w:r>
      <w:r>
        <w:rPr>
          <w:rFonts w:ascii="宋体" w:eastAsia="宋体" w:hAnsi="MS Mincho" w:cs="宋体"/>
          <w:sz w:val="28"/>
        </w:rPr>
        <w:t>交往和小</w:t>
      </w:r>
      <w:r>
        <w:rPr>
          <w:rFonts w:ascii="宋体" w:eastAsia="宋体" w:hAnsi="SimSun" w:cs="宋体"/>
          <w:sz w:val="28"/>
        </w:rPr>
        <w:t>组</w:t>
      </w:r>
      <w:r>
        <w:rPr>
          <w:rFonts w:ascii="宋体" w:eastAsia="宋体" w:hAnsi="MS Mincho" w:cs="宋体"/>
          <w:sz w:val="28"/>
        </w:rPr>
        <w:t>合作的技巧。</w:t>
      </w:r>
    </w:p>
    <w:p>
      <w:pPr>
        <w:spacing w:before="160" w:beforeAutospacing="0" w:after="160" w:afterAutospacing="0" w:line="360" w:lineRule="auto"/>
        <w:ind w:firstLine="560"/>
        <w:contextualSpacing w:val="0"/>
        <w:jc w:val="both"/>
      </w:pPr>
      <w:r>
        <w:rPr>
          <w:rFonts w:ascii="宋体" w:eastAsia="宋体" w:hAnsi="MS Mincho" w:cs="宋体"/>
          <w:sz w:val="28"/>
        </w:rPr>
        <w:t>第四，鼓励合作小</w:t>
      </w:r>
      <w:r>
        <w:rPr>
          <w:rFonts w:ascii="宋体" w:eastAsia="宋体" w:hAnsi="SimSun" w:cs="宋体"/>
          <w:sz w:val="28"/>
        </w:rPr>
        <w:t>组</w:t>
      </w:r>
      <w:r>
        <w:rPr>
          <w:rFonts w:ascii="宋体" w:eastAsia="宋体" w:hAnsi="MS Mincho" w:cs="宋体"/>
          <w:sz w:val="28"/>
        </w:rPr>
        <w:t>展示本</w:t>
      </w:r>
      <w:r>
        <w:rPr>
          <w:rFonts w:ascii="宋体" w:eastAsia="宋体" w:hAnsi="SimSun" w:cs="宋体"/>
          <w:sz w:val="28"/>
        </w:rPr>
        <w:t>组</w:t>
      </w:r>
      <w:r>
        <w:rPr>
          <w:rFonts w:ascii="宋体" w:eastAsia="宋体" w:hAnsi="MS Mincho" w:cs="宋体"/>
          <w:sz w:val="28"/>
        </w:rPr>
        <w:t>的合作学</w:t>
      </w:r>
      <w:r>
        <w:rPr>
          <w:rFonts w:ascii="宋体" w:eastAsia="宋体" w:hAnsi="SimSun" w:cs="宋体"/>
          <w:sz w:val="28"/>
        </w:rPr>
        <w:t>习</w:t>
      </w:r>
      <w:r>
        <w:rPr>
          <w:rFonts w:ascii="宋体" w:eastAsia="宋体" w:hAnsi="MS Mincho" w:cs="宋体"/>
          <w:sz w:val="28"/>
        </w:rPr>
        <w:t>成果，通常是由小</w:t>
      </w:r>
      <w:r>
        <w:rPr>
          <w:rFonts w:ascii="宋体" w:eastAsia="宋体" w:hAnsi="SimSun" w:cs="宋体"/>
          <w:sz w:val="28"/>
        </w:rPr>
        <w:t>组</w:t>
      </w:r>
      <w:r>
        <w:rPr>
          <w:rFonts w:ascii="宋体" w:eastAsia="宋体" w:hAnsi="MS Mincho" w:cs="宋体"/>
          <w:sz w:val="28"/>
        </w:rPr>
        <w:t>的</w:t>
      </w:r>
      <w:r>
        <w:rPr>
          <w:rFonts w:ascii="宋体" w:eastAsia="宋体" w:hAnsi="SimSun" w:cs="宋体"/>
          <w:sz w:val="28"/>
        </w:rPr>
        <w:t>发</w:t>
      </w:r>
      <w:r>
        <w:rPr>
          <w:rFonts w:ascii="宋体" w:eastAsia="宋体" w:hAnsi="MS Mincho" w:cs="宋体"/>
          <w:sz w:val="28"/>
        </w:rPr>
        <w:t>言人将本小</w:t>
      </w:r>
      <w:r>
        <w:rPr>
          <w:rFonts w:ascii="宋体" w:eastAsia="宋体" w:hAnsi="SimSun" w:cs="宋体"/>
          <w:sz w:val="28"/>
        </w:rPr>
        <w:t>组讨论</w:t>
      </w:r>
      <w:r>
        <w:rPr>
          <w:rFonts w:ascii="宋体" w:eastAsia="宋体" w:hAnsi="MS Mincho" w:cs="宋体"/>
          <w:sz w:val="28"/>
        </w:rPr>
        <w:t>的意</w:t>
      </w:r>
      <w:r>
        <w:rPr>
          <w:rFonts w:ascii="宋体" w:eastAsia="宋体" w:hAnsi="SimSun" w:cs="宋体"/>
          <w:sz w:val="28"/>
        </w:rPr>
        <w:t>见</w:t>
      </w:r>
      <w:r>
        <w:rPr>
          <w:rFonts w:ascii="宋体" w:eastAsia="宋体" w:hAnsi="MS Mincho" w:cs="宋体"/>
          <w:sz w:val="28"/>
        </w:rPr>
        <w:t>向全班表述出来；其他合作小</w:t>
      </w:r>
      <w:r>
        <w:rPr>
          <w:rFonts w:ascii="宋体" w:eastAsia="宋体" w:hAnsi="SimSun" w:cs="宋体"/>
          <w:sz w:val="28"/>
        </w:rPr>
        <w:t>组进</w:t>
      </w:r>
      <w:r>
        <w:rPr>
          <w:rFonts w:ascii="宋体" w:eastAsia="宋体" w:hAnsi="MS Mincho" w:cs="宋体"/>
          <w:sz w:val="28"/>
        </w:rPr>
        <w:t>行</w:t>
      </w:r>
      <w:r>
        <w:rPr>
          <w:rFonts w:ascii="宋体" w:eastAsia="宋体" w:hAnsi="SimSun" w:cs="宋体"/>
          <w:sz w:val="28"/>
        </w:rPr>
        <w:t>补</w:t>
      </w:r>
      <w:r>
        <w:rPr>
          <w:rFonts w:ascii="宋体" w:eastAsia="宋体" w:hAnsi="MS Mincho" w:cs="宋体"/>
          <w:sz w:val="28"/>
        </w:rPr>
        <w:t>充修正。</w:t>
      </w:r>
    </w:p>
    <w:p>
      <w:pPr>
        <w:spacing w:before="160" w:beforeAutospacing="0" w:after="160" w:afterAutospacing="0" w:line="360" w:lineRule="auto"/>
        <w:ind w:firstLine="560"/>
        <w:contextualSpacing w:val="0"/>
        <w:jc w:val="both"/>
      </w:pPr>
      <w:r>
        <w:rPr>
          <w:rFonts w:ascii="宋体" w:eastAsia="宋体" w:hAnsi="MS Mincho" w:cs="宋体"/>
          <w:sz w:val="28"/>
        </w:rPr>
        <w:t>第五，</w:t>
      </w:r>
      <w:r>
        <w:rPr>
          <w:rFonts w:ascii="宋体" w:eastAsia="宋体" w:hAnsi="SimSun" w:cs="宋体"/>
          <w:sz w:val="28"/>
        </w:rPr>
        <w:t>对</w:t>
      </w:r>
      <w:r>
        <w:rPr>
          <w:rFonts w:ascii="宋体" w:eastAsia="宋体" w:hAnsi="MS Mincho" w:cs="宋体"/>
          <w:sz w:val="28"/>
        </w:rPr>
        <w:t>学生的成</w:t>
      </w:r>
      <w:r>
        <w:rPr>
          <w:rFonts w:ascii="宋体" w:eastAsia="宋体" w:hAnsi="SimSun" w:cs="宋体"/>
          <w:sz w:val="28"/>
        </w:rPr>
        <w:t>绩</w:t>
      </w:r>
      <w:r>
        <w:rPr>
          <w:rFonts w:ascii="宋体" w:eastAsia="宋体" w:hAnsi="MS Mincho" w:cs="宋体"/>
          <w:sz w:val="28"/>
        </w:rPr>
        <w:t>做出</w:t>
      </w:r>
      <w:r>
        <w:rPr>
          <w:rFonts w:ascii="宋体" w:eastAsia="宋体" w:hAnsi="SimSun" w:cs="宋体"/>
          <w:sz w:val="28"/>
        </w:rPr>
        <w:t>综</w:t>
      </w:r>
      <w:r>
        <w:rPr>
          <w:rFonts w:ascii="宋体" w:eastAsia="宋体" w:hAnsi="MS Mincho" w:cs="宋体"/>
          <w:sz w:val="28"/>
        </w:rPr>
        <w:t>合</w:t>
      </w:r>
      <w:r>
        <w:rPr>
          <w:rFonts w:ascii="宋体" w:eastAsia="宋体" w:hAnsi="SimSun" w:cs="宋体"/>
          <w:sz w:val="28"/>
        </w:rPr>
        <w:t>评</w:t>
      </w:r>
      <w:r>
        <w:rPr>
          <w:rFonts w:ascii="宋体" w:eastAsia="宋体" w:hAnsi="MS Mincho" w:cs="宋体"/>
          <w:sz w:val="28"/>
        </w:rPr>
        <w:t>价并</w:t>
      </w:r>
      <w:r>
        <w:rPr>
          <w:rFonts w:ascii="宋体" w:eastAsia="宋体" w:hAnsi="SimSun" w:cs="宋体"/>
          <w:sz w:val="28"/>
        </w:rPr>
        <w:t>协</w:t>
      </w:r>
      <w:r>
        <w:rPr>
          <w:rFonts w:ascii="宋体" w:eastAsia="宋体" w:hAnsi="MS Mincho" w:cs="宋体"/>
          <w:sz w:val="28"/>
        </w:rPr>
        <w:t>助学生一起</w:t>
      </w:r>
      <w:r>
        <w:rPr>
          <w:rFonts w:ascii="宋体" w:eastAsia="宋体" w:hAnsi="SimSun" w:cs="宋体"/>
          <w:sz w:val="28"/>
        </w:rPr>
        <w:t>讨论</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彼此合作的情况。</w:t>
      </w:r>
    </w:p>
    <w:p>
      <w:pPr>
        <w:spacing w:before="160" w:beforeAutospacing="0" w:after="160" w:afterAutospacing="0" w:line="360" w:lineRule="auto"/>
        <w:ind w:firstLine="560"/>
        <w:contextualSpacing w:val="0"/>
        <w:jc w:val="both"/>
      </w:pPr>
      <w:r>
        <w:rPr>
          <w:rFonts w:ascii="宋体" w:eastAsia="宋体" w:hAnsi="MS Mincho" w:cs="宋体"/>
          <w:sz w:val="28"/>
        </w:rPr>
        <w:t>第六，在</w:t>
      </w:r>
      <w:r>
        <w:rPr>
          <w:rFonts w:ascii="宋体" w:eastAsia="宋体" w:hAnsi="SimSun" w:cs="宋体"/>
          <w:sz w:val="28"/>
        </w:rPr>
        <w:t>这</w:t>
      </w:r>
      <w:r>
        <w:rPr>
          <w:rFonts w:ascii="宋体" w:eastAsia="宋体" w:hAnsi="MS Mincho" w:cs="宋体"/>
          <w:sz w:val="28"/>
        </w:rPr>
        <w:t>些新</w:t>
      </w:r>
      <w:r>
        <w:rPr>
          <w:rFonts w:ascii="宋体" w:eastAsia="宋体" w:hAnsi="SimSun" w:cs="宋体"/>
          <w:sz w:val="28"/>
        </w:rPr>
        <w:t>课</w:t>
      </w:r>
      <w:r>
        <w:rPr>
          <w:rFonts w:ascii="宋体" w:eastAsia="宋体" w:hAnsi="MS Mincho" w:cs="宋体"/>
          <w:sz w:val="28"/>
        </w:rPr>
        <w:t>改的</w:t>
      </w:r>
      <w:r>
        <w:rPr>
          <w:rFonts w:ascii="宋体" w:eastAsia="宋体" w:hAnsi="SimSun" w:cs="宋体"/>
          <w:sz w:val="28"/>
        </w:rPr>
        <w:t>尝试</w:t>
      </w:r>
      <w:r>
        <w:rPr>
          <w:rFonts w:ascii="宋体" w:eastAsia="宋体" w:hAnsi="MS Mincho" w:cs="宋体"/>
          <w:sz w:val="28"/>
        </w:rPr>
        <w:t>中，我得到了很多成功的喜悦，但也遭遇到了一些</w:t>
      </w:r>
      <w:r>
        <w:rPr>
          <w:rFonts w:ascii="宋体" w:eastAsia="宋体" w:hAnsi="SimSun" w:cs="宋体"/>
          <w:sz w:val="28"/>
        </w:rPr>
        <w:t>问题</w:t>
      </w:r>
      <w:r>
        <w:rPr>
          <w:rFonts w:ascii="宋体" w:eastAsia="宋体" w:hAnsi="MS Mincho" w:cs="宋体"/>
          <w:sz w:val="28"/>
        </w:rPr>
        <w:t>与困惑：</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7"/>
          <w:cols w:space="708"/>
          <w:titlePg w:val="0"/>
        </w:sectPr>
      </w:pPr>
      <w:r>
        <w:rPr>
          <w:rFonts w:ascii="宋体" w:eastAsia="宋体" w:cs="宋体"/>
          <w:sz w:val="28"/>
        </w:rPr>
        <w:t>1</w:t>
      </w:r>
      <w:r>
        <w:rPr>
          <w:rFonts w:ascii="宋体" w:eastAsia="宋体" w:hAnsi="MS Mincho" w:cs="宋体"/>
          <w:sz w:val="28"/>
        </w:rPr>
        <w:t>。如何做到</w:t>
      </w:r>
      <w:r>
        <w:rPr>
          <w:rFonts w:ascii="宋体" w:eastAsia="宋体" w:hAnsi="SimSun" w:cs="宋体"/>
          <w:sz w:val="28"/>
        </w:rPr>
        <w:t>让</w:t>
      </w:r>
      <w:r>
        <w:rPr>
          <w:rFonts w:ascii="宋体" w:eastAsia="宋体" w:hAnsi="MS Mincho" w:cs="宋体"/>
          <w:sz w:val="28"/>
        </w:rPr>
        <w:t>学生有更多的</w:t>
      </w:r>
      <w:r>
        <w:rPr>
          <w:rFonts w:ascii="宋体" w:eastAsia="宋体" w:hAnsi="SimSun" w:cs="宋体"/>
          <w:sz w:val="28"/>
        </w:rPr>
        <w:t>课</w:t>
      </w:r>
      <w:r>
        <w:rPr>
          <w:rFonts w:ascii="宋体" w:eastAsia="宋体" w:hAnsi="MS Mincho" w:cs="宋体"/>
          <w:sz w:val="28"/>
        </w:rPr>
        <w:t>余</w:t>
      </w:r>
      <w:r>
        <w:rPr>
          <w:rFonts w:ascii="宋体" w:eastAsia="宋体" w:hAnsi="SimSun" w:cs="宋体"/>
          <w:sz w:val="28"/>
        </w:rPr>
        <w:t>时间</w:t>
      </w:r>
      <w:r>
        <w:rPr>
          <w:rFonts w:ascii="宋体" w:eastAsia="宋体" w:hAnsi="MS Mincho" w:cs="宋体"/>
          <w:sz w:val="28"/>
        </w:rPr>
        <w:t>并学会合理安排</w:t>
      </w:r>
      <w:r>
        <w:rPr>
          <w:rFonts w:ascii="宋体" w:eastAsia="宋体" w:hAnsi="SimSun" w:cs="宋体"/>
          <w:sz w:val="28"/>
        </w:rPr>
        <w:t>课</w:t>
      </w:r>
      <w:r>
        <w:rPr>
          <w:rFonts w:ascii="宋体" w:eastAsia="宋体" w:hAnsi="MS Mincho" w:cs="宋体"/>
          <w:sz w:val="28"/>
        </w:rPr>
        <w:t>余</w:t>
      </w:r>
      <w:r>
        <w:rPr>
          <w:rFonts w:ascii="宋体" w:eastAsia="宋体" w:hAnsi="SimSun" w:cs="宋体"/>
          <w:sz w:val="28"/>
        </w:rPr>
        <w:t>时间</w:t>
      </w:r>
      <w:r>
        <w:rPr>
          <w:rFonts w:ascii="宋体" w:eastAsia="宋体" w:hAnsi="MS Mincho" w:cs="宋体"/>
          <w:sz w:val="28"/>
        </w:rPr>
        <w:t>。新</w:t>
      </w:r>
      <w:r>
        <w:rPr>
          <w:rFonts w:ascii="宋体" w:eastAsia="宋体" w:hAnsi="SimSun" w:cs="宋体"/>
          <w:sz w:val="28"/>
        </w:rPr>
        <w:t>课</w:t>
      </w:r>
      <w:r>
        <w:rPr>
          <w:rFonts w:ascii="宋体" w:eastAsia="宋体" w:hAnsi="MS Mincho" w:cs="宋体"/>
          <w:sz w:val="28"/>
        </w:rPr>
        <w:t>改往往要求学生在</w:t>
      </w:r>
      <w:r>
        <w:rPr>
          <w:rFonts w:ascii="宋体" w:eastAsia="宋体" w:hAnsi="SimSun" w:cs="宋体"/>
          <w:sz w:val="28"/>
        </w:rPr>
        <w:t>课</w:t>
      </w:r>
      <w:r>
        <w:rPr>
          <w:rFonts w:ascii="宋体" w:eastAsia="宋体" w:hAnsi="MS Mincho" w:cs="宋体"/>
          <w:sz w:val="28"/>
        </w:rPr>
        <w:t>前</w:t>
      </w:r>
      <w:r>
        <w:rPr>
          <w:rFonts w:ascii="宋体" w:eastAsia="宋体" w:hAnsi="SimSun" w:cs="宋体"/>
          <w:sz w:val="28"/>
        </w:rPr>
        <w:t>课</w:t>
      </w:r>
      <w:r>
        <w:rPr>
          <w:rFonts w:ascii="宋体" w:eastAsia="宋体" w:hAnsi="MS Mincho" w:cs="宋体"/>
          <w:sz w:val="28"/>
        </w:rPr>
        <w:t>后用不少</w:t>
      </w:r>
      <w:r>
        <w:rPr>
          <w:rFonts w:ascii="宋体" w:eastAsia="宋体" w:hAnsi="SimSun" w:cs="宋体"/>
          <w:sz w:val="28"/>
        </w:rPr>
        <w:t>时间进</w:t>
      </w:r>
      <w:r>
        <w:rPr>
          <w:rFonts w:ascii="宋体" w:eastAsia="宋体" w:hAnsi="MS Mincho" w:cs="宋体"/>
          <w:sz w:val="28"/>
        </w:rPr>
        <w:t>行</w:t>
      </w:r>
      <w:r>
        <w:rPr>
          <w:rFonts w:ascii="宋体" w:eastAsia="宋体" w:hAnsi="SimSun" w:cs="宋体"/>
          <w:sz w:val="28"/>
        </w:rPr>
        <w:t>课</w:t>
      </w:r>
      <w:r>
        <w:rPr>
          <w:rFonts w:ascii="宋体" w:eastAsia="宋体" w:hAnsi="MS Mincho" w:cs="宋体"/>
          <w:sz w:val="28"/>
        </w:rPr>
        <w:t>堂学</w:t>
      </w:r>
      <w:r>
        <w:rPr>
          <w:rFonts w:ascii="宋体" w:eastAsia="宋体" w:hAnsi="SimSun" w:cs="宋体"/>
          <w:sz w:val="28"/>
        </w:rPr>
        <w:t>习</w:t>
      </w:r>
      <w:r>
        <w:rPr>
          <w:rFonts w:ascii="宋体" w:eastAsia="宋体" w:hAnsi="MS Mincho" w:cs="宋体"/>
          <w:sz w:val="28"/>
        </w:rPr>
        <w:t>的准</w:t>
      </w:r>
      <w:r>
        <w:rPr>
          <w:rFonts w:ascii="宋体" w:eastAsia="宋体" w:hAnsi="SimSun" w:cs="宋体"/>
          <w:sz w:val="28"/>
        </w:rPr>
        <w:t>备</w:t>
      </w:r>
      <w:r>
        <w:rPr>
          <w:rFonts w:ascii="宋体" w:eastAsia="宋体" w:hAnsi="MS Mincho" w:cs="宋体"/>
          <w:sz w:val="28"/>
        </w:rPr>
        <w:t>和延伸，而</w:t>
      </w:r>
      <w:r>
        <w:rPr>
          <w:rFonts w:ascii="宋体" w:eastAsia="宋体" w:hAnsi="SimSun" w:cs="宋体"/>
          <w:sz w:val="28"/>
        </w:rPr>
        <w:t>现</w:t>
      </w:r>
      <w:r>
        <w:rPr>
          <w:rFonts w:ascii="宋体" w:eastAsia="宋体" w:hAnsi="MS Mincho" w:cs="宋体"/>
          <w:sz w:val="28"/>
        </w:rPr>
        <w:t>在学生一天的</w:t>
      </w:r>
      <w:r>
        <w:rPr>
          <w:rFonts w:ascii="宋体" w:eastAsia="宋体" w:hAnsi="SimSun" w:cs="宋体"/>
          <w:sz w:val="28"/>
        </w:rPr>
        <w:t>课</w:t>
      </w:r>
      <w:r>
        <w:rPr>
          <w:rFonts w:ascii="宋体" w:eastAsia="宋体" w:hAnsi="MS Mincho" w:cs="宋体"/>
          <w:sz w:val="28"/>
        </w:rPr>
        <w:t>程安排相当</w:t>
      </w:r>
      <w:r>
        <w:rPr>
          <w:rFonts w:ascii="宋体" w:eastAsia="宋体" w:hAnsi="SimSun" w:cs="宋体"/>
          <w:sz w:val="28"/>
        </w:rPr>
        <w:t>紧</w:t>
      </w:r>
      <w:r>
        <w:rPr>
          <w:rFonts w:ascii="宋体" w:eastAsia="宋体" w:hAnsi="MS Mincho" w:cs="宋体"/>
          <w:sz w:val="28"/>
        </w:rPr>
        <w:t>凑，一天九</w:t>
      </w:r>
      <w:r>
        <w:rPr>
          <w:rFonts w:ascii="宋体" w:eastAsia="宋体" w:hAnsi="SimSun" w:cs="宋体"/>
          <w:sz w:val="28"/>
        </w:rPr>
        <w:t>节课</w:t>
      </w:r>
      <w:r>
        <w:rPr>
          <w:rFonts w:ascii="宋体" w:eastAsia="宋体" w:hAnsi="MS Mincho" w:cs="宋体"/>
          <w:sz w:val="28"/>
        </w:rPr>
        <w:t>，另外</w:t>
      </w:r>
      <w:r>
        <w:rPr>
          <w:rFonts w:ascii="宋体" w:eastAsia="宋体" w:hAnsi="SimSun" w:cs="宋体"/>
          <w:sz w:val="28"/>
        </w:rPr>
        <w:t>还</w:t>
      </w:r>
      <w:r>
        <w:rPr>
          <w:rFonts w:ascii="宋体" w:eastAsia="宋体" w:hAnsi="MS Mincho" w:cs="宋体"/>
          <w:sz w:val="28"/>
        </w:rPr>
        <w:t>有</w:t>
      </w:r>
      <w:r>
        <w:rPr>
          <w:rFonts w:ascii="宋体" w:eastAsia="宋体" w:hAnsi="SimSun" w:cs="宋体"/>
          <w:sz w:val="28"/>
        </w:rPr>
        <w:t>晚</w:t>
      </w:r>
      <w:r>
        <w:rPr>
          <w:rFonts w:ascii="宋体" w:eastAsia="宋体" w:hAnsi="MS Mincho" w:cs="宋体"/>
          <w:sz w:val="28"/>
        </w:rPr>
        <w:t>自</w:t>
      </w:r>
      <w:r>
        <w:rPr>
          <w:rFonts w:ascii="宋体" w:eastAsia="宋体" w:hAnsi="SimSun" w:cs="宋体"/>
          <w:sz w:val="28"/>
        </w:rPr>
        <w:t>习</w:t>
      </w:r>
      <w:r>
        <w:rPr>
          <w:rFonts w:ascii="宋体" w:eastAsia="宋体" w:hAnsi="MS Mincho" w:cs="宋体"/>
          <w:sz w:val="28"/>
        </w:rPr>
        <w:t>，很</w:t>
      </w:r>
      <w:r>
        <w:rPr>
          <w:rFonts w:ascii="宋体" w:eastAsia="宋体" w:hAnsi="SimSun" w:cs="宋体"/>
          <w:sz w:val="28"/>
        </w:rPr>
        <w:t>难</w:t>
      </w:r>
      <w:r>
        <w:rPr>
          <w:rFonts w:ascii="宋体" w:eastAsia="宋体" w:hAnsi="MS Mincho" w:cs="宋体"/>
          <w:sz w:val="28"/>
        </w:rPr>
        <w:t>有空余</w:t>
      </w:r>
      <w:r>
        <w:rPr>
          <w:rFonts w:ascii="宋体" w:eastAsia="宋体" w:hAnsi="SimSun" w:cs="宋体"/>
          <w:sz w:val="28"/>
        </w:rPr>
        <w:t>时间</w:t>
      </w:r>
      <w:r>
        <w:rPr>
          <w:rFonts w:ascii="宋体" w:eastAsia="宋体" w:hAnsi="MS Mincho" w:cs="宋体"/>
          <w:sz w:val="28"/>
        </w:rPr>
        <w:t>搜集</w:t>
      </w:r>
      <w:r>
        <w:rPr>
          <w:rFonts w:ascii="宋体" w:eastAsia="宋体" w:hAnsi="SimSun" w:cs="宋体"/>
          <w:sz w:val="28"/>
        </w:rPr>
        <w:t>资</w:t>
      </w:r>
      <w:r>
        <w:rPr>
          <w:rFonts w:ascii="宋体" w:eastAsia="宋体" w:hAnsi="MS Mincho" w:cs="宋体"/>
          <w:sz w:val="28"/>
        </w:rPr>
        <w:t>料，</w:t>
      </w:r>
      <w:r>
        <w:rPr>
          <w:rFonts w:ascii="宋体" w:eastAsia="宋体" w:hAnsi="SimSun" w:cs="宋体"/>
          <w:sz w:val="28"/>
        </w:rPr>
        <w:t>发挥</w:t>
      </w:r>
      <w:r>
        <w:rPr>
          <w:rFonts w:ascii="宋体" w:eastAsia="宋体" w:hAnsi="MS Mincho" w:cs="宋体"/>
          <w:sz w:val="28"/>
        </w:rPr>
        <w:t>自己的想象力和</w:t>
      </w:r>
      <w:r>
        <w:rPr>
          <w:rFonts w:ascii="宋体" w:eastAsia="宋体" w:hAnsi="SimSun" w:cs="宋体"/>
          <w:sz w:val="28"/>
        </w:rPr>
        <w:t>创</w:t>
      </w:r>
      <w:r>
        <w:rPr>
          <w:rFonts w:ascii="宋体" w:eastAsia="宋体" w:hAnsi="MS Mincho" w:cs="宋体"/>
          <w:sz w:val="28"/>
        </w:rPr>
        <w:t>造力。如果几</w:t>
      </w:r>
      <w:r>
        <w:rPr>
          <w:rFonts w:ascii="宋体" w:eastAsia="宋体" w:hAnsi="SimSun" w:cs="宋体"/>
          <w:sz w:val="28"/>
        </w:rPr>
        <w:t>门课</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一</w:t>
      </w:r>
      <w:r>
        <w:rPr>
          <w:rFonts w:ascii="宋体" w:eastAsia="宋体" w:hAnsi="SimSun" w:cs="宋体"/>
          <w:sz w:val="28"/>
        </w:rPr>
        <w:t>齐</w:t>
      </w:r>
      <w:r>
        <w:rPr>
          <w:rFonts w:ascii="宋体" w:eastAsia="宋体" w:hAnsi="MS Mincho" w:cs="宋体"/>
          <w:sz w:val="28"/>
        </w:rPr>
        <w:t>上</w:t>
      </w:r>
      <w:r>
        <w:rPr>
          <w:rFonts w:ascii="宋体" w:eastAsia="宋体" w:hAnsi="SimSun" w:cs="宋体"/>
          <w:sz w:val="28"/>
        </w:rPr>
        <w:t>阵</w:t>
      </w:r>
      <w:r>
        <w:rPr>
          <w:rFonts w:ascii="宋体" w:eastAsia="宋体" w:hAnsi="MS Mincho" w:cs="宋体"/>
          <w:sz w:val="28"/>
        </w:rPr>
        <w:t>，布置</w:t>
      </w:r>
      <w:r>
        <w:rPr>
          <w:rFonts w:ascii="宋体" w:eastAsia="宋体" w:hAnsi="SimSun" w:cs="宋体"/>
          <w:sz w:val="28"/>
        </w:rPr>
        <w:t>预习</w:t>
      </w:r>
      <w:r>
        <w:rPr>
          <w:rFonts w:ascii="宋体" w:eastAsia="宋体" w:hAnsi="MS Mincho" w:cs="宋体"/>
          <w:sz w:val="28"/>
        </w:rPr>
        <w:t>任</w:t>
      </w:r>
      <w:r>
        <w:rPr>
          <w:rFonts w:ascii="宋体" w:eastAsia="宋体" w:hAnsi="SimSun" w:cs="宋体"/>
          <w:sz w:val="28"/>
        </w:rPr>
        <w:t>务</w:t>
      </w:r>
      <w:r>
        <w:rPr>
          <w:rFonts w:ascii="宋体" w:eastAsia="宋体" w:hAnsi="MS Mincho" w:cs="宋体"/>
          <w:sz w:val="28"/>
        </w:rPr>
        <w:t>，学生如果能高</w:t>
      </w:r>
      <w:r>
        <w:rPr>
          <w:rFonts w:ascii="宋体" w:eastAsia="宋体" w:hAnsi="SimSun" w:cs="宋体"/>
          <w:sz w:val="28"/>
        </w:rPr>
        <w:t>质</w:t>
      </w:r>
      <w:r>
        <w:rPr>
          <w:rFonts w:ascii="宋体" w:eastAsia="宋体" w:hAnsi="MS Mincho" w:cs="宋体"/>
          <w:sz w:val="28"/>
        </w:rPr>
        <w:t>量完成</w:t>
      </w:r>
      <w:r>
        <w:rPr>
          <w:rFonts w:ascii="宋体" w:eastAsia="宋体" w:hAnsi="SimSun" w:cs="宋体"/>
          <w:sz w:val="28"/>
        </w:rPr>
        <w:t>简</w:t>
      </w:r>
      <w:r>
        <w:rPr>
          <w:rFonts w:ascii="宋体" w:eastAsia="宋体" w:hAnsi="MS Mincho" w:cs="宋体"/>
          <w:sz w:val="28"/>
        </w:rPr>
        <w:t>直是天方夜</w:t>
      </w:r>
      <w:r>
        <w:rPr>
          <w:rFonts w:ascii="宋体" w:eastAsia="宋体" w:hAnsi="SimSun" w:cs="宋体"/>
          <w:sz w:val="28"/>
        </w:rPr>
        <w:t>谭</w:t>
      </w:r>
      <w:r>
        <w:rPr>
          <w:rFonts w:ascii="宋体" w:eastAsia="宋体" w:hAnsi="MS Mincho" w:cs="宋体"/>
          <w:sz w:val="28"/>
        </w:rPr>
        <w:t>。</w:t>
      </w:r>
      <w:r>
        <w:rPr>
          <w:rFonts w:ascii="宋体" w:eastAsia="宋体" w:hAnsi="SimSun" w:cs="宋体"/>
          <w:sz w:val="28"/>
        </w:rPr>
        <w:t>这样</w:t>
      </w:r>
      <w:r>
        <w:rPr>
          <w:rFonts w:ascii="宋体" w:eastAsia="宋体" w:hAnsi="MS Mincho" w:cs="宋体"/>
          <w:sz w:val="28"/>
        </w:rPr>
        <w:t>，新</w:t>
      </w:r>
      <w:r>
        <w:rPr>
          <w:rFonts w:ascii="宋体" w:eastAsia="宋体" w:hAnsi="SimSun" w:cs="宋体"/>
          <w:sz w:val="28"/>
        </w:rPr>
        <w:t>课</w:t>
      </w:r>
      <w:r>
        <w:rPr>
          <w:rFonts w:ascii="宋体" w:eastAsia="宋体" w:hAnsi="MS Mincho" w:cs="宋体"/>
          <w:sz w:val="28"/>
        </w:rPr>
        <w:t>改的目</w:t>
      </w:r>
      <w:r>
        <w:rPr>
          <w:rFonts w:ascii="宋体" w:eastAsia="宋体" w:hAnsi="SimSun" w:cs="宋体"/>
          <w:sz w:val="28"/>
        </w:rPr>
        <w:t>标</w:t>
      </w:r>
      <w:r>
        <w:rPr>
          <w:rFonts w:ascii="宋体" w:eastAsia="宋体" w:hAnsi="MS Mincho" w:cs="宋体"/>
          <w:sz w:val="28"/>
        </w:rPr>
        <w:t>我</w:t>
      </w:r>
      <w:r>
        <w:rPr>
          <w:rFonts w:ascii="宋体" w:eastAsia="宋体" w:hAnsi="SimSun" w:cs="宋体"/>
          <w:sz w:val="28"/>
        </w:rPr>
        <w:t>觉</w:t>
      </w:r>
      <w:r>
        <w:rPr>
          <w:rFonts w:ascii="宋体" w:eastAsia="宋体" w:hAnsi="MS Mincho" w:cs="宋体"/>
          <w:sz w:val="28"/>
        </w:rPr>
        <w:t>得</w:t>
      </w:r>
      <w:r>
        <w:rPr>
          <w:rFonts w:ascii="宋体" w:eastAsia="宋体" w:hAnsi="SimSun" w:cs="宋体"/>
          <w:sz w:val="28"/>
        </w:rPr>
        <w:t>较难实现</w:t>
      </w:r>
      <w:r>
        <w:rPr>
          <w:rFonts w:ascii="宋体" w:eastAsia="宋体" w:hAnsi="MS Mincho" w:cs="宋体"/>
          <w:sz w:val="28"/>
        </w:rPr>
        <w:t>，所以</w:t>
      </w:r>
      <w:r>
        <w:rPr>
          <w:rFonts w:ascii="宋体" w:eastAsia="宋体" w:hAnsi="SimSun" w:cs="宋体"/>
          <w:sz w:val="28"/>
        </w:rPr>
        <w:t>应</w:t>
      </w:r>
      <w:r>
        <w:rPr>
          <w:rFonts w:ascii="宋体" w:eastAsia="宋体" w:hAnsi="MS Mincho" w:cs="宋体"/>
          <w:sz w:val="28"/>
        </w:rPr>
        <w:t>把更多的</w:t>
      </w:r>
      <w:r>
        <w:rPr>
          <w:rFonts w:ascii="宋体" w:eastAsia="宋体" w:hAnsi="SimSun" w:cs="宋体"/>
          <w:sz w:val="28"/>
        </w:rPr>
        <w:t>时间还给</w:t>
      </w:r>
      <w:r>
        <w:rPr>
          <w:rFonts w:ascii="宋体" w:eastAsia="宋体" w:hAnsi="MS Mincho" w:cs="宋体"/>
          <w:sz w:val="28"/>
        </w:rPr>
        <w:t>学生，并</w:t>
      </w:r>
      <w:r>
        <w:rPr>
          <w:rFonts w:ascii="宋体" w:eastAsia="宋体" w:hAnsi="SimSun" w:cs="宋体"/>
          <w:sz w:val="28"/>
        </w:rPr>
        <w:t>对</w:t>
      </w:r>
    </w:p>
    <w:p>
      <w:pPr>
        <w:spacing w:before="160" w:beforeAutospacing="0" w:after="160" w:afterAutospacing="0" w:line="360" w:lineRule="auto"/>
        <w:ind w:firstLine="560"/>
        <w:contextualSpacing w:val="0"/>
        <w:jc w:val="both"/>
      </w:pPr>
      <w:r>
        <w:rPr>
          <w:rFonts w:ascii="宋体" w:eastAsia="宋体" w:hAnsi="MS Mincho" w:cs="宋体"/>
          <w:sz w:val="28"/>
        </w:rPr>
        <w:t>学生如何安排</w:t>
      </w:r>
      <w:r>
        <w:rPr>
          <w:rFonts w:ascii="宋体" w:eastAsia="宋体" w:hAnsi="SimSun" w:cs="宋体"/>
          <w:sz w:val="28"/>
        </w:rPr>
        <w:t>课</w:t>
      </w:r>
      <w:r>
        <w:rPr>
          <w:rFonts w:ascii="宋体" w:eastAsia="宋体" w:hAnsi="MS Mincho" w:cs="宋体"/>
          <w:sz w:val="28"/>
        </w:rPr>
        <w:t>余</w:t>
      </w:r>
      <w:r>
        <w:rPr>
          <w:rFonts w:ascii="宋体" w:eastAsia="宋体" w:hAnsi="SimSun" w:cs="宋体"/>
          <w:sz w:val="28"/>
        </w:rPr>
        <w:t>时间</w:t>
      </w:r>
      <w:r>
        <w:rPr>
          <w:rFonts w:ascii="宋体" w:eastAsia="宋体" w:hAnsi="MS Mincho" w:cs="宋体"/>
          <w:sz w:val="28"/>
        </w:rPr>
        <w:t>，</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专业</w:t>
      </w:r>
      <w:r>
        <w:rPr>
          <w:rFonts w:ascii="宋体" w:eastAsia="宋体" w:hAnsi="MS Mincho" w:cs="宋体"/>
          <w:sz w:val="28"/>
        </w:rPr>
        <w:t>性的指</w:t>
      </w:r>
      <w:r>
        <w:rPr>
          <w:rFonts w:ascii="宋体" w:eastAsia="宋体" w:hAnsi="SimSun" w:cs="宋体"/>
          <w:sz w:val="28"/>
        </w:rPr>
        <w:t>导</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掌握更适合新</w:t>
      </w:r>
      <w:r>
        <w:rPr>
          <w:rFonts w:ascii="宋体" w:eastAsia="宋体" w:hAnsi="SimSun" w:cs="宋体"/>
          <w:sz w:val="28"/>
        </w:rPr>
        <w:t>课</w:t>
      </w:r>
      <w:r>
        <w:rPr>
          <w:rFonts w:ascii="宋体" w:eastAsia="宋体" w:hAnsi="MS Mincho" w:cs="宋体"/>
          <w:sz w:val="28"/>
        </w:rPr>
        <w:t>改的主</w:t>
      </w:r>
      <w:r>
        <w:rPr>
          <w:rFonts w:ascii="宋体" w:eastAsia="宋体" w:hAnsi="SimSun" w:cs="宋体"/>
          <w:sz w:val="28"/>
        </w:rPr>
        <w:t>动</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方式。</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。如何有更好的</w:t>
      </w:r>
      <w:r>
        <w:rPr>
          <w:rFonts w:ascii="宋体" w:eastAsia="宋体" w:hAnsi="SimSun" w:cs="宋体"/>
          <w:sz w:val="28"/>
        </w:rPr>
        <w:t>评</w:t>
      </w:r>
      <w:r>
        <w:rPr>
          <w:rFonts w:ascii="宋体" w:eastAsia="宋体" w:hAnsi="MS Mincho" w:cs="宋体"/>
          <w:sz w:val="28"/>
        </w:rPr>
        <w:t>价体系激</w:t>
      </w:r>
      <w:r>
        <w:rPr>
          <w:rFonts w:ascii="宋体" w:eastAsia="宋体" w:hAnsi="SimSun" w:cs="宋体"/>
          <w:sz w:val="28"/>
        </w:rPr>
        <w:t>发</w:t>
      </w:r>
      <w:r>
        <w:rPr>
          <w:rFonts w:ascii="宋体" w:eastAsia="宋体" w:hAnsi="MS Mincho" w:cs="宋体"/>
          <w:sz w:val="28"/>
        </w:rPr>
        <w:t>全体学生的</w:t>
      </w:r>
      <w:r>
        <w:rPr>
          <w:rFonts w:ascii="宋体" w:eastAsia="宋体" w:hAnsi="SimSun" w:cs="宋体"/>
          <w:sz w:val="28"/>
        </w:rPr>
        <w:t>积</w:t>
      </w:r>
      <w:r>
        <w:rPr>
          <w:rFonts w:ascii="宋体" w:eastAsia="宋体" w:hAnsi="MS Mincho" w:cs="宋体"/>
          <w:sz w:val="28"/>
        </w:rPr>
        <w:t>极性。在教学中，</w:t>
      </w:r>
      <w:r>
        <w:rPr>
          <w:rFonts w:ascii="宋体" w:eastAsia="宋体" w:hAnsi="SimSun" w:cs="宋体"/>
          <w:sz w:val="28"/>
        </w:rPr>
        <w:t>经</w:t>
      </w:r>
      <w:r>
        <w:rPr>
          <w:rFonts w:ascii="宋体" w:eastAsia="宋体" w:hAnsi="MS Mincho" w:cs="宋体"/>
          <w:sz w:val="28"/>
        </w:rPr>
        <w:t>常</w:t>
      </w:r>
      <w:r>
        <w:rPr>
          <w:rFonts w:ascii="宋体" w:eastAsia="宋体" w:hAnsi="SimSun" w:cs="宋体"/>
          <w:sz w:val="28"/>
        </w:rPr>
        <w:t>发现</w:t>
      </w:r>
      <w:r>
        <w:rPr>
          <w:rFonts w:ascii="宋体" w:eastAsia="宋体" w:hAnsi="MS Mincho" w:cs="宋体"/>
          <w:sz w:val="28"/>
        </w:rPr>
        <w:t>一些想思考，善于思考的学生感</w:t>
      </w:r>
      <w:r>
        <w:rPr>
          <w:rFonts w:ascii="宋体" w:eastAsia="宋体" w:hAnsi="SimSun" w:cs="宋体"/>
          <w:sz w:val="28"/>
        </w:rPr>
        <w:t>觉</w:t>
      </w:r>
      <w:r>
        <w:rPr>
          <w:rFonts w:ascii="宋体" w:eastAsia="宋体" w:hAnsi="MS Mincho" w:cs="宋体"/>
          <w:sz w:val="28"/>
        </w:rPr>
        <w:t>忙不</w:t>
      </w:r>
      <w:r>
        <w:rPr>
          <w:rFonts w:ascii="宋体" w:eastAsia="宋体" w:hAnsi="SimSun" w:cs="宋体"/>
          <w:sz w:val="28"/>
        </w:rPr>
        <w:t>过</w:t>
      </w:r>
      <w:r>
        <w:rPr>
          <w:rFonts w:ascii="宋体" w:eastAsia="宋体" w:hAnsi="MS Mincho" w:cs="宋体"/>
          <w:sz w:val="28"/>
        </w:rPr>
        <w:t>来，而一些不愿意思考、不善于思考的学生无事可做。因此我</w:t>
      </w:r>
      <w:r>
        <w:rPr>
          <w:rFonts w:ascii="宋体" w:eastAsia="宋体" w:hAnsi="SimSun" w:cs="宋体"/>
          <w:sz w:val="28"/>
        </w:rPr>
        <w:t>觉</w:t>
      </w:r>
      <w:r>
        <w:rPr>
          <w:rFonts w:ascii="宋体" w:eastAsia="宋体" w:hAnsi="MS Mincho" w:cs="宋体"/>
          <w:sz w:val="28"/>
        </w:rPr>
        <w:t>得</w:t>
      </w:r>
      <w:r>
        <w:rPr>
          <w:rFonts w:ascii="宋体" w:eastAsia="宋体" w:hAnsi="SimSun" w:cs="宋体"/>
          <w:sz w:val="28"/>
        </w:rPr>
        <w:t>应该</w:t>
      </w:r>
      <w:r>
        <w:rPr>
          <w:rFonts w:ascii="宋体" w:eastAsia="宋体" w:hAnsi="MS Mincho" w:cs="宋体"/>
          <w:sz w:val="28"/>
        </w:rPr>
        <w:t>有更</w:t>
      </w:r>
      <w:r>
        <w:rPr>
          <w:rFonts w:ascii="宋体" w:eastAsia="宋体" w:hAnsi="SimSun" w:cs="宋体"/>
          <w:sz w:val="28"/>
        </w:rPr>
        <w:t>为</w:t>
      </w:r>
      <w:r>
        <w:rPr>
          <w:rFonts w:ascii="宋体" w:eastAsia="宋体" w:hAnsi="MS Mincho" w:cs="宋体"/>
          <w:sz w:val="28"/>
        </w:rPr>
        <w:t>合理的</w:t>
      </w:r>
      <w:r>
        <w:rPr>
          <w:rFonts w:ascii="宋体" w:eastAsia="宋体" w:hAnsi="SimSun" w:cs="宋体"/>
          <w:sz w:val="28"/>
        </w:rPr>
        <w:t>过</w:t>
      </w:r>
      <w:r>
        <w:rPr>
          <w:rFonts w:ascii="宋体" w:eastAsia="宋体" w:hAnsi="MS Mincho" w:cs="宋体"/>
          <w:sz w:val="28"/>
        </w:rPr>
        <w:t>程</w:t>
      </w:r>
      <w:r>
        <w:rPr>
          <w:rFonts w:ascii="宋体" w:eastAsia="宋体" w:hAnsi="SimSun" w:cs="宋体"/>
          <w:sz w:val="28"/>
        </w:rPr>
        <w:t>评</w:t>
      </w:r>
      <w:r>
        <w:rPr>
          <w:rFonts w:ascii="宋体" w:eastAsia="宋体" w:hAnsi="MS Mincho" w:cs="宋体"/>
          <w:sz w:val="28"/>
        </w:rPr>
        <w:t>价体系，才能更好激</w:t>
      </w:r>
      <w:r>
        <w:rPr>
          <w:rFonts w:ascii="宋体" w:eastAsia="宋体" w:hAnsi="SimSun" w:cs="宋体"/>
          <w:sz w:val="28"/>
        </w:rPr>
        <w:t>发</w:t>
      </w:r>
      <w:r>
        <w:rPr>
          <w:rFonts w:ascii="宋体" w:eastAsia="宋体" w:hAnsi="MS Mincho" w:cs="宋体"/>
          <w:sz w:val="28"/>
        </w:rPr>
        <w:t>所有学生及其教</w:t>
      </w:r>
      <w:r>
        <w:rPr>
          <w:rFonts w:ascii="宋体" w:eastAsia="宋体" w:hAnsi="SimSun" w:cs="宋体"/>
          <w:sz w:val="28"/>
        </w:rPr>
        <w:t>师实</w:t>
      </w:r>
      <w:r>
        <w:rPr>
          <w:rFonts w:ascii="宋体" w:eastAsia="宋体" w:hAnsi="MS Mincho" w:cs="宋体"/>
          <w:sz w:val="28"/>
        </w:rPr>
        <w:t>施新</w:t>
      </w:r>
      <w:r>
        <w:rPr>
          <w:rFonts w:ascii="宋体" w:eastAsia="宋体" w:hAnsi="SimSun" w:cs="宋体"/>
          <w:sz w:val="28"/>
        </w:rPr>
        <w:t>课</w:t>
      </w:r>
      <w:r>
        <w:rPr>
          <w:rFonts w:ascii="宋体" w:eastAsia="宋体" w:hAnsi="MS Mincho" w:cs="宋体"/>
          <w:sz w:val="28"/>
        </w:rPr>
        <w:t>改的</w:t>
      </w:r>
      <w:r>
        <w:rPr>
          <w:rFonts w:ascii="宋体" w:eastAsia="宋体" w:hAnsi="SimSun" w:cs="宋体"/>
          <w:sz w:val="28"/>
        </w:rPr>
        <w:t>热</w:t>
      </w:r>
      <w:r>
        <w:rPr>
          <w:rFonts w:ascii="宋体" w:eastAsia="宋体" w:hAnsi="MS Mincho" w:cs="宋体"/>
          <w:sz w:val="28"/>
        </w:rPr>
        <w:t>情。</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。如何更好地做到有始有</w:t>
      </w:r>
      <w:r>
        <w:rPr>
          <w:rFonts w:ascii="宋体" w:eastAsia="宋体" w:hAnsi="SimSun" w:cs="宋体"/>
          <w:sz w:val="28"/>
        </w:rPr>
        <w:t>终</w:t>
      </w:r>
      <w:r>
        <w:rPr>
          <w:rFonts w:ascii="宋体" w:eastAsia="宋体" w:hAnsi="MS Mincho" w:cs="宋体"/>
          <w:sz w:val="28"/>
        </w:rPr>
        <w:t>。在</w:t>
      </w:r>
      <w:r>
        <w:rPr>
          <w:rFonts w:ascii="宋体" w:eastAsia="宋体" w:hAnsi="SimSun" w:cs="宋体"/>
          <w:sz w:val="28"/>
        </w:rPr>
        <w:t>历</w:t>
      </w:r>
      <w:r>
        <w:rPr>
          <w:rFonts w:ascii="宋体" w:eastAsia="宋体" w:hAnsi="MS Mincho" w:cs="宋体"/>
          <w:sz w:val="28"/>
        </w:rPr>
        <w:t>史教学中有</w:t>
      </w:r>
      <w:r>
        <w:rPr>
          <w:rFonts w:ascii="宋体" w:eastAsia="宋体" w:hAnsi="SimSun" w:cs="宋体"/>
          <w:sz w:val="28"/>
        </w:rPr>
        <w:t>时</w:t>
      </w:r>
      <w:r>
        <w:rPr>
          <w:rFonts w:ascii="宋体" w:eastAsia="宋体" w:hAnsi="MS Mincho" w:cs="宋体"/>
          <w:sz w:val="28"/>
        </w:rPr>
        <w:t>需要学生去搜集</w:t>
      </w:r>
      <w:r>
        <w:rPr>
          <w:rFonts w:ascii="宋体" w:eastAsia="宋体" w:hAnsi="SimSun" w:cs="宋体"/>
          <w:sz w:val="28"/>
        </w:rPr>
        <w:t>资</w:t>
      </w:r>
      <w:r>
        <w:rPr>
          <w:rFonts w:ascii="宋体" w:eastAsia="宋体" w:hAnsi="MS Mincho" w:cs="宋体"/>
          <w:sz w:val="28"/>
        </w:rPr>
        <w:t>料探究的</w:t>
      </w:r>
      <w:r>
        <w:rPr>
          <w:rFonts w:ascii="宋体" w:eastAsia="宋体" w:hAnsi="SimSun" w:cs="宋体"/>
          <w:sz w:val="28"/>
        </w:rPr>
        <w:t>问题</w:t>
      </w:r>
      <w:r>
        <w:rPr>
          <w:rFonts w:ascii="宋体" w:eastAsia="宋体" w:hAnsi="MS Mincho" w:cs="宋体"/>
          <w:sz w:val="28"/>
        </w:rPr>
        <w:t>，一</w:t>
      </w:r>
      <w:r>
        <w:rPr>
          <w:rFonts w:ascii="宋体" w:eastAsia="宋体" w:hAnsi="SimSun" w:cs="宋体"/>
          <w:sz w:val="28"/>
        </w:rPr>
        <w:t>开</w:t>
      </w:r>
      <w:r>
        <w:rPr>
          <w:rFonts w:ascii="宋体" w:eastAsia="宋体" w:hAnsi="MS Mincho" w:cs="宋体"/>
          <w:sz w:val="28"/>
        </w:rPr>
        <w:t>始</w:t>
      </w:r>
      <w:r>
        <w:rPr>
          <w:rFonts w:ascii="宋体" w:eastAsia="宋体" w:hAnsi="SimSun" w:cs="宋体"/>
          <w:sz w:val="28"/>
        </w:rPr>
        <w:t>时</w:t>
      </w:r>
      <w:r>
        <w:rPr>
          <w:rFonts w:ascii="宋体" w:eastAsia="宋体" w:hAnsi="MS Mincho" w:cs="宋体"/>
          <w:sz w:val="28"/>
        </w:rPr>
        <w:t>学生</w:t>
      </w:r>
      <w:r>
        <w:rPr>
          <w:rFonts w:ascii="宋体" w:eastAsia="宋体" w:hAnsi="SimSun" w:cs="宋体"/>
          <w:sz w:val="28"/>
        </w:rPr>
        <w:t>积</w:t>
      </w:r>
      <w:r>
        <w:rPr>
          <w:rFonts w:ascii="宋体" w:eastAsia="宋体" w:hAnsi="MS Mincho" w:cs="宋体"/>
          <w:sz w:val="28"/>
        </w:rPr>
        <w:t>极性很高，但由于</w:t>
      </w:r>
      <w:r>
        <w:rPr>
          <w:rFonts w:ascii="宋体" w:eastAsia="宋体" w:hAnsi="SimSun" w:cs="宋体"/>
          <w:sz w:val="28"/>
        </w:rPr>
        <w:t>时间</w:t>
      </w:r>
      <w:r>
        <w:rPr>
          <w:rFonts w:ascii="宋体" w:eastAsia="宋体" w:hAnsi="MS Mincho" w:cs="宋体"/>
          <w:sz w:val="28"/>
        </w:rPr>
        <w:t>、精力的</w:t>
      </w:r>
      <w:r>
        <w:rPr>
          <w:rFonts w:ascii="宋体" w:eastAsia="宋体" w:hAnsi="SimSun" w:cs="宋体"/>
          <w:sz w:val="28"/>
        </w:rPr>
        <w:t>关</w:t>
      </w:r>
      <w:r>
        <w:rPr>
          <w:rFonts w:ascii="宋体" w:eastAsia="宋体" w:hAnsi="MS Mincho" w:cs="宋体"/>
          <w:sz w:val="28"/>
        </w:rPr>
        <w:t>系，再加上</w:t>
      </w:r>
      <w:r>
        <w:rPr>
          <w:rFonts w:ascii="宋体" w:eastAsia="宋体" w:hAnsi="SimSun" w:cs="宋体"/>
          <w:sz w:val="28"/>
        </w:rPr>
        <w:t>对</w:t>
      </w:r>
      <w:r>
        <w:rPr>
          <w:rFonts w:ascii="宋体" w:eastAsia="宋体" w:hAnsi="MS Mincho" w:cs="宋体"/>
          <w:sz w:val="28"/>
        </w:rPr>
        <w:t>搜集</w:t>
      </w:r>
      <w:r>
        <w:rPr>
          <w:rFonts w:ascii="宋体" w:eastAsia="宋体" w:hAnsi="SimSun" w:cs="宋体"/>
          <w:sz w:val="28"/>
        </w:rPr>
        <w:t>资</w:t>
      </w:r>
      <w:r>
        <w:rPr>
          <w:rFonts w:ascii="宋体" w:eastAsia="宋体" w:hAnsi="MS Mincho" w:cs="宋体"/>
          <w:sz w:val="28"/>
        </w:rPr>
        <w:t>料，</w:t>
      </w:r>
      <w:r>
        <w:rPr>
          <w:rFonts w:ascii="宋体" w:eastAsia="宋体" w:hAnsi="SimSun" w:cs="宋体"/>
          <w:sz w:val="28"/>
        </w:rPr>
        <w:t>查</w:t>
      </w:r>
      <w:r>
        <w:rPr>
          <w:rFonts w:ascii="宋体" w:eastAsia="宋体" w:hAnsi="MS Mincho" w:cs="宋体"/>
          <w:sz w:val="28"/>
        </w:rPr>
        <w:t>找文献的水平有限，又缺乏老</w:t>
      </w:r>
      <w:r>
        <w:rPr>
          <w:rFonts w:ascii="宋体" w:eastAsia="宋体" w:hAnsi="SimSun" w:cs="宋体"/>
          <w:sz w:val="28"/>
        </w:rPr>
        <w:t>师</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有效的引</w:t>
      </w:r>
      <w:r>
        <w:rPr>
          <w:rFonts w:ascii="宋体" w:eastAsia="宋体" w:hAnsi="SimSun" w:cs="宋体"/>
          <w:sz w:val="28"/>
        </w:rPr>
        <w:t>导</w:t>
      </w:r>
      <w:r>
        <w:rPr>
          <w:rFonts w:ascii="宋体" w:eastAsia="宋体" w:hAnsi="MS Mincho" w:cs="宋体"/>
          <w:sz w:val="28"/>
        </w:rPr>
        <w:t>，得出的</w:t>
      </w:r>
      <w:r>
        <w:rPr>
          <w:rFonts w:ascii="宋体" w:eastAsia="宋体" w:hAnsi="SimSun" w:cs="宋体"/>
          <w:sz w:val="28"/>
        </w:rPr>
        <w:t>结论</w:t>
      </w:r>
      <w:r>
        <w:rPr>
          <w:rFonts w:ascii="宋体" w:eastAsia="宋体" w:hAnsi="MS Mincho" w:cs="宋体"/>
          <w:sz w:val="28"/>
        </w:rPr>
        <w:t>不能令人信服，甚至最后不了了之，只留下一些疑</w:t>
      </w:r>
      <w:r>
        <w:rPr>
          <w:rFonts w:ascii="宋体" w:eastAsia="宋体" w:hAnsi="SimSun" w:cs="宋体"/>
          <w:sz w:val="28"/>
        </w:rPr>
        <w:t>问</w:t>
      </w:r>
      <w:r>
        <w:rPr>
          <w:rFonts w:ascii="宋体" w:eastAsia="宋体" w:hAnsi="MS Mincho" w:cs="宋体"/>
          <w:sz w:val="28"/>
        </w:rPr>
        <w:t>和</w:t>
      </w:r>
      <w:r>
        <w:rPr>
          <w:rFonts w:ascii="宋体" w:eastAsia="宋体" w:hAnsi="SimSun" w:cs="宋体"/>
          <w:sz w:val="28"/>
        </w:rPr>
        <w:t>悬</w:t>
      </w:r>
      <w:r>
        <w:rPr>
          <w:rFonts w:ascii="宋体" w:eastAsia="宋体" w:hAnsi="MS Mincho" w:cs="宋体"/>
          <w:sz w:val="28"/>
        </w:rPr>
        <w:t>念。</w:t>
      </w:r>
      <w:r>
        <w:rPr>
          <w:rFonts w:ascii="宋体" w:eastAsia="宋体" w:hAnsi="SimSun" w:cs="宋体"/>
          <w:sz w:val="28"/>
        </w:rPr>
        <w:t>结</w:t>
      </w:r>
      <w:r>
        <w:rPr>
          <w:rFonts w:ascii="宋体" w:eastAsia="宋体" w:hAnsi="MS Mincho" w:cs="宋体"/>
          <w:sz w:val="28"/>
        </w:rPr>
        <w:t>果使得一些</w:t>
      </w:r>
      <w:r>
        <w:rPr>
          <w:rFonts w:ascii="宋体" w:eastAsia="宋体" w:hAnsi="SimSun" w:cs="宋体"/>
          <w:sz w:val="28"/>
        </w:rPr>
        <w:t>历</w:t>
      </w:r>
      <w:r>
        <w:rPr>
          <w:rFonts w:ascii="宋体" w:eastAsia="宋体" w:hAnsi="MS Mincho" w:cs="宋体"/>
          <w:sz w:val="28"/>
        </w:rPr>
        <w:t>史</w:t>
      </w:r>
      <w:r>
        <w:rPr>
          <w:rFonts w:ascii="宋体" w:eastAsia="宋体" w:hAnsi="SimSun" w:cs="宋体"/>
          <w:sz w:val="28"/>
        </w:rPr>
        <w:t>问题</w:t>
      </w:r>
      <w:r>
        <w:rPr>
          <w:rFonts w:ascii="宋体" w:eastAsia="宋体" w:hAnsi="MS Mincho" w:cs="宋体"/>
          <w:sz w:val="28"/>
        </w:rPr>
        <w:t>反而</w:t>
      </w:r>
      <w:r>
        <w:rPr>
          <w:rFonts w:ascii="宋体" w:eastAsia="宋体" w:hAnsi="SimSun" w:cs="宋体"/>
          <w:sz w:val="28"/>
        </w:rPr>
        <w:t>变</w:t>
      </w:r>
      <w:r>
        <w:rPr>
          <w:rFonts w:ascii="宋体" w:eastAsia="宋体" w:hAnsi="MS Mincho" w:cs="宋体"/>
          <w:sz w:val="28"/>
        </w:rPr>
        <w:t>得含糊不清，影响了学</w:t>
      </w:r>
      <w:r>
        <w:rPr>
          <w:rFonts w:ascii="宋体" w:eastAsia="宋体" w:hAnsi="SimSun" w:cs="宋体"/>
          <w:sz w:val="28"/>
        </w:rPr>
        <w:t>习</w:t>
      </w:r>
      <w:r>
        <w:rPr>
          <w:rFonts w:ascii="宋体" w:eastAsia="宋体" w:hAnsi="MS Mincho" w:cs="宋体"/>
          <w:sz w:val="28"/>
        </w:rPr>
        <w:t>效果。因此，要做到有始有</w:t>
      </w:r>
      <w:r>
        <w:rPr>
          <w:rFonts w:ascii="宋体" w:eastAsia="宋体" w:hAnsi="SimSun" w:cs="宋体"/>
          <w:sz w:val="28"/>
        </w:rPr>
        <w:t>终</w:t>
      </w:r>
      <w:r>
        <w:rPr>
          <w:rFonts w:ascii="宋体" w:eastAsia="宋体" w:hAnsi="MS Mincho" w:cs="宋体"/>
          <w:sz w:val="28"/>
        </w:rPr>
        <w:t>，明确目</w:t>
      </w:r>
      <w:r>
        <w:rPr>
          <w:rFonts w:ascii="宋体" w:eastAsia="宋体" w:hAnsi="SimSun" w:cs="宋体"/>
          <w:sz w:val="28"/>
        </w:rPr>
        <w:t>标</w:t>
      </w:r>
      <w:r>
        <w:rPr>
          <w:rFonts w:ascii="宋体" w:eastAsia="宋体" w:hAnsi="MS Mincho" w:cs="宋体"/>
          <w:sz w:val="28"/>
        </w:rPr>
        <w:t>，</w:t>
      </w:r>
      <w:r>
        <w:rPr>
          <w:rFonts w:ascii="宋体" w:eastAsia="宋体" w:hAnsi="SimSun" w:cs="宋体"/>
          <w:sz w:val="28"/>
        </w:rPr>
        <w:t>坚</w:t>
      </w:r>
      <w:r>
        <w:rPr>
          <w:rFonts w:ascii="宋体" w:eastAsia="宋体" w:hAnsi="MS Mincho" w:cs="宋体"/>
          <w:sz w:val="28"/>
        </w:rPr>
        <w:t>持不懈才能真正掌握真理。</w:t>
      </w:r>
    </w:p>
    <w:p>
      <w:pPr>
        <w:spacing w:before="160" w:beforeAutospacing="0" w:after="160" w:afterAutospacing="0" w:line="360" w:lineRule="auto"/>
        <w:ind w:firstLine="560"/>
        <w:contextualSpacing w:val="0"/>
        <w:jc w:val="both"/>
      </w:pPr>
      <w:r>
        <w:rPr>
          <w:rFonts w:ascii="宋体" w:eastAsia="宋体" w:hAnsi="MS Mincho" w:cs="宋体"/>
          <w:sz w:val="28"/>
        </w:rPr>
        <w:t>当然，在前一</w:t>
      </w:r>
      <w:r>
        <w:rPr>
          <w:rFonts w:ascii="宋体" w:eastAsia="宋体" w:hAnsi="SimSun" w:cs="宋体"/>
          <w:sz w:val="28"/>
        </w:rPr>
        <w:t>阶</w:t>
      </w:r>
      <w:r>
        <w:rPr>
          <w:rFonts w:ascii="宋体" w:eastAsia="宋体" w:hAnsi="MS Mincho" w:cs="宋体"/>
          <w:sz w:val="28"/>
        </w:rPr>
        <w:t>段的</w:t>
      </w:r>
      <w:r>
        <w:rPr>
          <w:rFonts w:ascii="宋体" w:eastAsia="宋体" w:hAnsi="SimSun" w:cs="宋体"/>
          <w:sz w:val="28"/>
        </w:rPr>
        <w:t>历</w:t>
      </w:r>
      <w:r>
        <w:rPr>
          <w:rFonts w:ascii="宋体" w:eastAsia="宋体" w:hAnsi="MS Mincho" w:cs="宋体"/>
          <w:sz w:val="28"/>
        </w:rPr>
        <w:t>史教学中</w:t>
      </w:r>
      <w:r>
        <w:rPr>
          <w:rFonts w:ascii="宋体" w:eastAsia="宋体" w:hAnsi="SimSun" w:cs="宋体"/>
          <w:sz w:val="28"/>
        </w:rPr>
        <w:t>还</w:t>
      </w:r>
      <w:r>
        <w:rPr>
          <w:rFonts w:ascii="宋体" w:eastAsia="宋体" w:hAnsi="MS Mincho" w:cs="宋体"/>
          <w:sz w:val="28"/>
        </w:rPr>
        <w:t>存在</w:t>
      </w:r>
      <w:r>
        <w:rPr>
          <w:rFonts w:ascii="宋体" w:eastAsia="宋体" w:hAnsi="SimSun" w:cs="宋体"/>
          <w:sz w:val="28"/>
        </w:rPr>
        <w:t>许</w:t>
      </w:r>
      <w:r>
        <w:rPr>
          <w:rFonts w:ascii="宋体" w:eastAsia="宋体" w:hAnsi="MS Mincho" w:cs="宋体"/>
          <w:sz w:val="28"/>
        </w:rPr>
        <w:t>多其它的</w:t>
      </w:r>
      <w:r>
        <w:rPr>
          <w:rFonts w:ascii="宋体" w:eastAsia="宋体" w:hAnsi="SimSun" w:cs="宋体"/>
          <w:sz w:val="28"/>
        </w:rPr>
        <w:t>经验</w:t>
      </w:r>
      <w:r>
        <w:rPr>
          <w:rFonts w:ascii="宋体" w:eastAsia="宋体" w:hAnsi="MS Mincho" w:cs="宋体"/>
          <w:sz w:val="28"/>
        </w:rPr>
        <w:t>、</w:t>
      </w:r>
      <w:r>
        <w:rPr>
          <w:rFonts w:ascii="宋体" w:eastAsia="宋体" w:hAnsi="SimSun" w:cs="宋体"/>
          <w:sz w:val="28"/>
        </w:rPr>
        <w:t>误</w:t>
      </w:r>
      <w:r>
        <w:rPr>
          <w:rFonts w:ascii="宋体" w:eastAsia="宋体" w:hAnsi="MS Mincho" w:cs="宋体"/>
          <w:sz w:val="28"/>
        </w:rPr>
        <w:t>区以及困惑，我就不一一列</w:t>
      </w:r>
      <w:r>
        <w:rPr>
          <w:rFonts w:ascii="宋体" w:eastAsia="宋体" w:hAnsi="SimSun" w:cs="宋体"/>
          <w:sz w:val="28"/>
        </w:rPr>
        <w:t>举</w:t>
      </w:r>
      <w:r>
        <w:rPr>
          <w:rFonts w:ascii="宋体" w:eastAsia="宋体" w:hAnsi="MS Mincho" w:cs="宋体"/>
          <w:sz w:val="28"/>
        </w:rPr>
        <w:t>了。在今后的工作中勇于探索</w:t>
      </w:r>
      <w:r>
        <w:rPr>
          <w:rFonts w:ascii="宋体" w:eastAsia="宋体" w:hAnsi="SimSun" w:cs="宋体"/>
          <w:sz w:val="28"/>
        </w:rPr>
        <w:t>创</w:t>
      </w:r>
      <w:r>
        <w:rPr>
          <w:rFonts w:ascii="宋体" w:eastAsia="宋体" w:hAnsi="MS Mincho" w:cs="宋体"/>
          <w:sz w:val="28"/>
        </w:rPr>
        <w:t>新，做一个合格的研究型的</w:t>
      </w:r>
      <w:r>
        <w:rPr>
          <w:rFonts w:ascii="宋体" w:eastAsia="宋体" w:hAnsi="SimSun" w:cs="宋体"/>
          <w:sz w:val="28"/>
        </w:rPr>
        <w:t>历</w:t>
      </w:r>
      <w:r>
        <w:rPr>
          <w:rFonts w:ascii="宋体" w:eastAsia="宋体" w:hAnsi="MS Mincho" w:cs="宋体"/>
          <w:sz w:val="28"/>
        </w:rPr>
        <w:t>史教</w:t>
      </w:r>
      <w:r>
        <w:rPr>
          <w:rFonts w:ascii="宋体" w:eastAsia="宋体" w:hAnsi="SimSun" w:cs="宋体"/>
          <w:sz w:val="28"/>
        </w:rPr>
        <w:t>师</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高中学期末</w:t>
      </w:r>
      <w:r>
        <w:rPr>
          <w:rFonts w:ascii="宋体" w:eastAsia="宋体" w:hAnsi="SimSun" w:cs="宋体"/>
          <w:i w:val="0"/>
          <w:iCs w:val="0"/>
          <w:sz w:val="28"/>
        </w:rPr>
        <w:t>总结</w:t>
      </w:r>
      <w:r>
        <w:rPr>
          <w:rFonts w:ascii="宋体" w:eastAsia="宋体" w:hAnsi="Times New Roman" w:cs="宋体"/>
          <w:i w:val="0"/>
          <w:iCs w:val="0"/>
          <w:sz w:val="28"/>
        </w:rPr>
        <w:t>4</w:t>
      </w:r>
    </w:p>
    <w:p>
      <w:pPr>
        <w:spacing w:before="160" w:beforeAutospacing="0" w:after="160" w:afterAutospacing="0" w:line="360" w:lineRule="auto"/>
        <w:ind w:firstLine="560"/>
        <w:contextualSpacing w:val="0"/>
        <w:jc w:val="both"/>
      </w:pPr>
      <w:r>
        <w:rPr>
          <w:rFonts w:ascii="宋体" w:eastAsia="宋体" w:hAnsi="MS Mincho" w:cs="宋体"/>
          <w:sz w:val="28"/>
        </w:rPr>
        <w:t>光</w:t>
      </w:r>
      <w:r>
        <w:rPr>
          <w:rFonts w:ascii="宋体" w:eastAsia="宋体" w:hAnsi="SimSun" w:cs="宋体"/>
          <w:sz w:val="28"/>
        </w:rPr>
        <w:t>阴</w:t>
      </w:r>
      <w:r>
        <w:rPr>
          <w:rFonts w:ascii="宋体" w:eastAsia="宋体" w:hAnsi="MS Mincho" w:cs="宋体"/>
          <w:sz w:val="28"/>
        </w:rPr>
        <w:t>似箭，一年的高中生活</w:t>
      </w:r>
      <w:r>
        <w:rPr>
          <w:rFonts w:ascii="宋体" w:eastAsia="宋体" w:hAnsi="SimSun" w:cs="宋体"/>
          <w:sz w:val="28"/>
        </w:rPr>
        <w:t>结</w:t>
      </w:r>
      <w:r>
        <w:rPr>
          <w:rFonts w:ascii="宋体" w:eastAsia="宋体" w:hAnsi="MS Mincho" w:cs="宋体"/>
          <w:sz w:val="28"/>
        </w:rPr>
        <w:t>束了，想起一年前</w:t>
      </w:r>
      <w:r>
        <w:rPr>
          <w:rFonts w:ascii="宋体" w:eastAsia="宋体" w:hAnsi="SimSun" w:cs="宋体"/>
          <w:sz w:val="28"/>
        </w:rPr>
        <w:t>刚</w:t>
      </w:r>
      <w:r>
        <w:rPr>
          <w:rFonts w:ascii="宋体" w:eastAsia="宋体" w:hAnsi="MS Mincho" w:cs="宋体"/>
          <w:sz w:val="28"/>
        </w:rPr>
        <w:t>入学</w:t>
      </w:r>
      <w:r>
        <w:rPr>
          <w:rFonts w:ascii="宋体" w:eastAsia="宋体" w:hAnsi="SimSun" w:cs="宋体"/>
          <w:sz w:val="28"/>
        </w:rPr>
        <w:t>时</w:t>
      </w:r>
      <w:r>
        <w:rPr>
          <w:rFonts w:ascii="宋体" w:eastAsia="宋体" w:hAnsi="MS Mincho" w:cs="宋体"/>
          <w:sz w:val="28"/>
        </w:rPr>
        <w:t>的情景，就好像</w:t>
      </w:r>
      <w:r>
        <w:rPr>
          <w:rFonts w:ascii="宋体" w:eastAsia="宋体" w:hAnsi="SimSun" w:cs="宋体"/>
          <w:sz w:val="28"/>
        </w:rPr>
        <w:t>发</w:t>
      </w:r>
      <w:r>
        <w:rPr>
          <w:rFonts w:ascii="宋体" w:eastAsia="宋体" w:hAnsi="MS Mincho" w:cs="宋体"/>
          <w:sz w:val="28"/>
        </w:rPr>
        <w:t>生在昨天一</w:t>
      </w:r>
      <w:r>
        <w:rPr>
          <w:rFonts w:ascii="宋体" w:eastAsia="宋体" w:hAnsi="SimSun" w:cs="宋体"/>
          <w:sz w:val="28"/>
        </w:rPr>
        <w:t>样</w:t>
      </w:r>
      <w:r>
        <w:rPr>
          <w:rFonts w:ascii="宋体" w:eastAsia="宋体" w:hAnsi="MS Mincho" w:cs="宋体"/>
          <w:sz w:val="28"/>
        </w:rPr>
        <w:t>。一年前我</w:t>
      </w:r>
      <w:r>
        <w:rPr>
          <w:rFonts w:ascii="宋体" w:eastAsia="宋体" w:hAnsi="SimSun" w:cs="宋体"/>
          <w:sz w:val="28"/>
        </w:rPr>
        <w:t>还</w:t>
      </w:r>
      <w:r>
        <w:rPr>
          <w:rFonts w:ascii="宋体" w:eastAsia="宋体" w:hAnsi="MS Mincho" w:cs="宋体"/>
          <w:sz w:val="28"/>
        </w:rPr>
        <w:t>是一个</w:t>
      </w:r>
      <w:r>
        <w:rPr>
          <w:rFonts w:ascii="宋体" w:eastAsia="宋体" w:hAnsi="SimSun" w:cs="宋体"/>
          <w:sz w:val="28"/>
        </w:rPr>
        <w:t>对</w:t>
      </w:r>
      <w:r>
        <w:rPr>
          <w:rFonts w:ascii="宋体" w:eastAsia="宋体" w:hAnsi="MS Mincho" w:cs="宋体"/>
          <w:sz w:val="28"/>
        </w:rPr>
        <w:t>高中学</w:t>
      </w:r>
      <w:r>
        <w:rPr>
          <w:rFonts w:ascii="宋体" w:eastAsia="宋体" w:hAnsi="SimSun" w:cs="宋体"/>
          <w:sz w:val="28"/>
        </w:rPr>
        <w:t>习</w:t>
      </w:r>
      <w:r>
        <w:rPr>
          <w:rFonts w:ascii="宋体" w:eastAsia="宋体" w:hAnsi="MS Mincho" w:cs="宋体"/>
          <w:sz w:val="28"/>
        </w:rPr>
        <w:t>生活</w:t>
      </w:r>
      <w:r>
        <w:rPr>
          <w:rFonts w:ascii="宋体" w:eastAsia="宋体" w:hAnsi="SimSun" w:cs="宋体"/>
          <w:sz w:val="28"/>
        </w:rPr>
        <w:t>懵</w:t>
      </w:r>
      <w:r>
        <w:rPr>
          <w:rFonts w:ascii="宋体" w:eastAsia="宋体" w:hAnsi="MS Mincho" w:cs="宋体"/>
          <w:sz w:val="28"/>
        </w:rPr>
        <w:t>懂的初中生，而</w:t>
      </w:r>
      <w:r>
        <w:rPr>
          <w:rFonts w:ascii="宋体" w:eastAsia="宋体" w:hAnsi="SimSun" w:cs="宋体"/>
          <w:sz w:val="28"/>
        </w:rPr>
        <w:t>现</w:t>
      </w:r>
      <w:r>
        <w:rPr>
          <w:rFonts w:ascii="宋体" w:eastAsia="宋体" w:hAnsi="MS Mincho" w:cs="宋体"/>
          <w:sz w:val="28"/>
        </w:rPr>
        <w:t>在的我已</w:t>
      </w:r>
      <w:r>
        <w:rPr>
          <w:rFonts w:ascii="宋体" w:eastAsia="宋体" w:hAnsi="SimSun" w:cs="宋体"/>
          <w:sz w:val="28"/>
        </w:rPr>
        <w:t>经</w:t>
      </w:r>
      <w:r>
        <w:rPr>
          <w:rFonts w:ascii="宋体" w:eastAsia="宋体" w:hAnsi="MS Mincho" w:cs="宋体"/>
          <w:sz w:val="28"/>
        </w:rPr>
        <w:t>是一个成熟的高中生了。</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8"/>
          <w:cols w:space="708"/>
          <w:titlePg w:val="0"/>
        </w:sectPr>
      </w:pPr>
      <w:r>
        <w:rPr>
          <w:rFonts w:ascii="宋体" w:eastAsia="宋体" w:hAnsi="MS Mincho" w:cs="宋体"/>
          <w:sz w:val="28"/>
        </w:rPr>
        <w:t>想起</w:t>
      </w:r>
      <w:r>
        <w:rPr>
          <w:rFonts w:ascii="宋体" w:eastAsia="宋体" w:hAnsi="SimSun" w:cs="宋体"/>
          <w:sz w:val="28"/>
        </w:rPr>
        <w:t>这</w:t>
      </w:r>
      <w:r>
        <w:rPr>
          <w:rFonts w:ascii="宋体" w:eastAsia="宋体" w:hAnsi="MS Mincho" w:cs="宋体"/>
          <w:sz w:val="28"/>
        </w:rPr>
        <w:t>一年中</w:t>
      </w:r>
      <w:r>
        <w:rPr>
          <w:rFonts w:ascii="宋体" w:eastAsia="宋体" w:hAnsi="SimSun" w:cs="宋体"/>
          <w:sz w:val="28"/>
        </w:rPr>
        <w:t>发</w:t>
      </w:r>
      <w:r>
        <w:rPr>
          <w:rFonts w:ascii="宋体" w:eastAsia="宋体" w:hAnsi="MS Mincho" w:cs="宋体"/>
          <w:sz w:val="28"/>
        </w:rPr>
        <w:t>生的</w:t>
      </w:r>
      <w:r>
        <w:rPr>
          <w:rFonts w:ascii="宋体" w:eastAsia="宋体" w:cs="宋体"/>
          <w:sz w:val="28"/>
        </w:rPr>
        <w:t>'</w:t>
      </w:r>
      <w:r>
        <w:rPr>
          <w:rFonts w:ascii="宋体" w:eastAsia="宋体" w:hAnsi="SimSun" w:cs="宋体"/>
          <w:sz w:val="28"/>
        </w:rPr>
        <w:t>种种</w:t>
      </w:r>
      <w:r>
        <w:rPr>
          <w:rFonts w:ascii="宋体" w:eastAsia="宋体" w:hAnsi="MS Mincho" w:cs="宋体"/>
          <w:sz w:val="28"/>
        </w:rPr>
        <w:t>事情，</w:t>
      </w:r>
      <w:r>
        <w:rPr>
          <w:rFonts w:ascii="宋体" w:eastAsia="宋体" w:hAnsi="SimSun" w:cs="宋体"/>
          <w:sz w:val="28"/>
        </w:rPr>
        <w:t>让</w:t>
      </w:r>
      <w:r>
        <w:rPr>
          <w:rFonts w:ascii="宋体" w:eastAsia="宋体" w:hAnsi="MS Mincho" w:cs="宋体"/>
          <w:sz w:val="28"/>
        </w:rPr>
        <w:t>我成</w:t>
      </w:r>
      <w:r>
        <w:rPr>
          <w:rFonts w:ascii="宋体" w:eastAsia="宋体" w:hAnsi="SimSun" w:cs="宋体"/>
          <w:sz w:val="28"/>
        </w:rPr>
        <w:t>长</w:t>
      </w:r>
      <w:r>
        <w:rPr>
          <w:rFonts w:ascii="宋体" w:eastAsia="宋体" w:hAnsi="MS Mincho" w:cs="宋体"/>
          <w:sz w:val="28"/>
        </w:rPr>
        <w:t>不少。我</w:t>
      </w:r>
      <w:r>
        <w:rPr>
          <w:rFonts w:ascii="宋体" w:eastAsia="宋体" w:hAnsi="SimSun" w:cs="宋体"/>
          <w:sz w:val="28"/>
        </w:rPr>
        <w:t>觉</w:t>
      </w:r>
      <w:r>
        <w:rPr>
          <w:rFonts w:ascii="宋体" w:eastAsia="宋体" w:hAnsi="MS Mincho" w:cs="宋体"/>
          <w:sz w:val="28"/>
        </w:rPr>
        <w:t>得有些事做的</w:t>
      </w:r>
      <w:r>
        <w:rPr>
          <w:rFonts w:ascii="宋体" w:eastAsia="宋体" w:hAnsi="SimSun" w:cs="宋体"/>
          <w:sz w:val="28"/>
        </w:rPr>
        <w:t>对</w:t>
      </w:r>
      <w:r>
        <w:rPr>
          <w:rFonts w:ascii="宋体" w:eastAsia="宋体" w:hAnsi="MS Mincho" w:cs="宋体"/>
          <w:sz w:val="28"/>
        </w:rPr>
        <w:t>，但有些事做的不</w:t>
      </w:r>
      <w:r>
        <w:rPr>
          <w:rFonts w:ascii="宋体" w:eastAsia="宋体" w:hAnsi="SimSun" w:cs="宋体"/>
          <w:sz w:val="28"/>
        </w:rPr>
        <w:t>够</w:t>
      </w:r>
      <w:r>
        <w:rPr>
          <w:rFonts w:ascii="宋体" w:eastAsia="宋体" w:hAnsi="MS Mincho" w:cs="宋体"/>
          <w:sz w:val="28"/>
        </w:rPr>
        <w:t>好。</w:t>
      </w:r>
      <w:r>
        <w:rPr>
          <w:rFonts w:ascii="宋体" w:eastAsia="宋体" w:hAnsi="SimSun" w:cs="宋体"/>
          <w:sz w:val="28"/>
        </w:rPr>
        <w:t>这</w:t>
      </w:r>
      <w:r>
        <w:rPr>
          <w:rFonts w:ascii="宋体" w:eastAsia="宋体" w:hAnsi="MS Mincho" w:cs="宋体"/>
          <w:sz w:val="28"/>
        </w:rPr>
        <w:t>学期学</w:t>
      </w:r>
      <w:r>
        <w:rPr>
          <w:rFonts w:ascii="宋体" w:eastAsia="宋体" w:hAnsi="SimSun" w:cs="宋体"/>
          <w:sz w:val="28"/>
        </w:rPr>
        <w:t>习</w:t>
      </w:r>
      <w:r>
        <w:rPr>
          <w:rFonts w:ascii="宋体" w:eastAsia="宋体" w:hAnsi="MS Mincho" w:cs="宋体"/>
          <w:sz w:val="28"/>
        </w:rPr>
        <w:t>上，自己</w:t>
      </w:r>
      <w:r>
        <w:rPr>
          <w:rFonts w:ascii="宋体" w:eastAsia="宋体" w:hAnsi="SimSun" w:cs="宋体"/>
          <w:sz w:val="28"/>
        </w:rPr>
        <w:t>觉</w:t>
      </w:r>
      <w:r>
        <w:rPr>
          <w:rFonts w:ascii="宋体" w:eastAsia="宋体" w:hAnsi="MS Mincho" w:cs="宋体"/>
          <w:sz w:val="28"/>
        </w:rPr>
        <w:t>得有些松懈。</w:t>
      </w:r>
      <w:r>
        <w:rPr>
          <w:rFonts w:ascii="宋体" w:eastAsia="宋体" w:hAnsi="SimSun" w:cs="宋体"/>
          <w:sz w:val="28"/>
        </w:rPr>
        <w:t>虽</w:t>
      </w:r>
      <w:r>
        <w:rPr>
          <w:rFonts w:ascii="宋体" w:eastAsia="宋体" w:hAnsi="MS Mincho" w:cs="宋体"/>
          <w:sz w:val="28"/>
        </w:rPr>
        <w:t>然能按</w:t>
      </w:r>
      <w:r>
        <w:rPr>
          <w:rFonts w:ascii="宋体" w:eastAsia="宋体" w:hAnsi="SimSun" w:cs="宋体"/>
          <w:sz w:val="28"/>
        </w:rPr>
        <w:t>时</w:t>
      </w:r>
      <w:r>
        <w:rPr>
          <w:rFonts w:ascii="宋体" w:eastAsia="宋体" w:hAnsi="MS Mincho" w:cs="宋体"/>
          <w:sz w:val="28"/>
        </w:rPr>
        <w:t>完成老</w:t>
      </w:r>
      <w:r>
        <w:rPr>
          <w:rFonts w:ascii="宋体" w:eastAsia="宋体" w:hAnsi="SimSun" w:cs="宋体"/>
          <w:sz w:val="28"/>
        </w:rPr>
        <w:t>师</w:t>
      </w:r>
      <w:r>
        <w:rPr>
          <w:rFonts w:ascii="宋体" w:eastAsia="宋体" w:hAnsi="MS Mincho" w:cs="宋体"/>
          <w:sz w:val="28"/>
        </w:rPr>
        <w:t>布置的作</w:t>
      </w:r>
      <w:r>
        <w:rPr>
          <w:rFonts w:ascii="宋体" w:eastAsia="宋体" w:hAnsi="SimSun" w:cs="宋体"/>
          <w:sz w:val="28"/>
        </w:rPr>
        <w:t>业</w:t>
      </w:r>
      <w:r>
        <w:rPr>
          <w:rFonts w:ascii="宋体" w:eastAsia="宋体" w:hAnsi="MS Mincho" w:cs="宋体"/>
          <w:sz w:val="28"/>
        </w:rPr>
        <w:t>及分配下来的任</w:t>
      </w:r>
      <w:r>
        <w:rPr>
          <w:rFonts w:ascii="宋体" w:eastAsia="宋体" w:hAnsi="SimSun" w:cs="宋体"/>
          <w:sz w:val="28"/>
        </w:rPr>
        <w:t>务</w:t>
      </w:r>
      <w:r>
        <w:rPr>
          <w:rFonts w:ascii="宋体" w:eastAsia="宋体" w:hAnsi="MS Mincho" w:cs="宋体"/>
          <w:sz w:val="28"/>
        </w:rPr>
        <w:t>，但离自己的目</w:t>
      </w:r>
      <w:r>
        <w:rPr>
          <w:rFonts w:ascii="宋体" w:eastAsia="宋体" w:hAnsi="SimSun" w:cs="宋体"/>
          <w:sz w:val="28"/>
        </w:rPr>
        <w:t>标还</w:t>
      </w:r>
    </w:p>
    <w:p>
      <w:pPr>
        <w:spacing w:before="160" w:beforeAutospacing="0" w:after="160" w:afterAutospacing="0" w:line="360" w:lineRule="auto"/>
        <w:ind w:firstLine="560"/>
        <w:contextualSpacing w:val="0"/>
        <w:jc w:val="both"/>
      </w:pPr>
      <w:r>
        <w:rPr>
          <w:rFonts w:ascii="宋体" w:eastAsia="宋体" w:hAnsi="MS Mincho" w:cs="宋体"/>
          <w:sz w:val="28"/>
        </w:rPr>
        <w:t>是有一定的差距。希望在下一学期里，能更加努力学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这样</w:t>
      </w:r>
      <w:r>
        <w:rPr>
          <w:rFonts w:ascii="宋体" w:eastAsia="宋体" w:hAnsi="MS Mincho" w:cs="宋体"/>
          <w:sz w:val="28"/>
        </w:rPr>
        <w:t>才能</w:t>
      </w:r>
      <w:r>
        <w:rPr>
          <w:rFonts w:ascii="宋体" w:eastAsia="宋体" w:hAnsi="SimSun" w:cs="宋体"/>
          <w:sz w:val="28"/>
        </w:rPr>
        <w:t>对</w:t>
      </w:r>
      <w:r>
        <w:rPr>
          <w:rFonts w:ascii="宋体" w:eastAsia="宋体" w:hAnsi="MS Mincho" w:cs="宋体"/>
          <w:sz w:val="28"/>
        </w:rPr>
        <w:t>得起自己，</w:t>
      </w:r>
      <w:r>
        <w:rPr>
          <w:rFonts w:ascii="宋体" w:eastAsia="宋体" w:hAnsi="SimSun" w:cs="宋体"/>
          <w:sz w:val="28"/>
        </w:rPr>
        <w:t>对</w:t>
      </w:r>
      <w:r>
        <w:rPr>
          <w:rFonts w:ascii="宋体" w:eastAsia="宋体" w:hAnsi="MS Mincho" w:cs="宋体"/>
          <w:sz w:val="28"/>
        </w:rPr>
        <w:t>得起父母和老</w:t>
      </w:r>
      <w:r>
        <w:rPr>
          <w:rFonts w:ascii="宋体" w:eastAsia="宋体" w:hAnsi="SimSun" w:cs="宋体"/>
          <w:sz w:val="28"/>
        </w:rPr>
        <w:t>师</w:t>
      </w:r>
      <w:r>
        <w:rPr>
          <w:rFonts w:ascii="宋体" w:eastAsia="宋体" w:hAnsi="MS Mincho" w:cs="宋体"/>
          <w:sz w:val="28"/>
        </w:rPr>
        <w:t>。在生活上，基本能做到生活自理，比起一年前</w:t>
      </w:r>
      <w:r>
        <w:rPr>
          <w:rFonts w:ascii="宋体" w:eastAsia="宋体" w:hAnsi="SimSun" w:cs="宋体"/>
          <w:sz w:val="28"/>
        </w:rPr>
        <w:t>刚进</w:t>
      </w:r>
      <w:r>
        <w:rPr>
          <w:rFonts w:ascii="宋体" w:eastAsia="宋体" w:hAnsi="MS Mincho" w:cs="宋体"/>
          <w:sz w:val="28"/>
        </w:rPr>
        <w:t>入</w:t>
      </w:r>
      <w:r>
        <w:rPr>
          <w:rFonts w:ascii="宋体" w:eastAsia="宋体" w:hAnsi="SimSun" w:cs="宋体"/>
          <w:sz w:val="28"/>
        </w:rPr>
        <w:t>这</w:t>
      </w:r>
      <w:r>
        <w:rPr>
          <w:rFonts w:ascii="宋体" w:eastAsia="宋体" w:hAnsi="MS Mincho" w:cs="宋体"/>
          <w:sz w:val="28"/>
        </w:rPr>
        <w:t>个校园</w:t>
      </w:r>
      <w:r>
        <w:rPr>
          <w:rFonts w:ascii="宋体" w:eastAsia="宋体" w:hAnsi="SimSun" w:cs="宋体"/>
          <w:sz w:val="28"/>
        </w:rPr>
        <w:t>时</w:t>
      </w:r>
      <w:r>
        <w:rPr>
          <w:rFonts w:ascii="宋体" w:eastAsia="宋体" w:hAnsi="MS Mincho" w:cs="宋体"/>
          <w:sz w:val="28"/>
        </w:rPr>
        <w:t>，自己</w:t>
      </w:r>
      <w:r>
        <w:rPr>
          <w:rFonts w:ascii="宋体" w:eastAsia="宋体" w:hAnsi="SimSun" w:cs="宋体"/>
          <w:sz w:val="28"/>
        </w:rPr>
        <w:t>觉</w:t>
      </w:r>
      <w:r>
        <w:rPr>
          <w:rFonts w:ascii="宋体" w:eastAsia="宋体" w:hAnsi="MS Mincho" w:cs="宋体"/>
          <w:sz w:val="28"/>
        </w:rPr>
        <w:t>得已</w:t>
      </w:r>
      <w:r>
        <w:rPr>
          <w:rFonts w:ascii="宋体" w:eastAsia="宋体" w:hAnsi="SimSun" w:cs="宋体"/>
          <w:sz w:val="28"/>
        </w:rPr>
        <w:t>经长进</w:t>
      </w:r>
      <w:r>
        <w:rPr>
          <w:rFonts w:ascii="宋体" w:eastAsia="宋体" w:hAnsi="MS Mincho" w:cs="宋体"/>
          <w:sz w:val="28"/>
        </w:rPr>
        <w:t>了不少。在学校里能</w:t>
      </w:r>
      <w:r>
        <w:rPr>
          <w:rFonts w:ascii="宋体" w:eastAsia="宋体" w:hAnsi="SimSun" w:cs="宋体"/>
          <w:sz w:val="28"/>
        </w:rPr>
        <w:t>积</w:t>
      </w:r>
      <w:r>
        <w:rPr>
          <w:rFonts w:ascii="宋体" w:eastAsia="宋体" w:hAnsi="MS Mincho" w:cs="宋体"/>
          <w:sz w:val="28"/>
        </w:rPr>
        <w:t>极参加体育</w:t>
      </w:r>
      <w:r>
        <w:rPr>
          <w:rFonts w:ascii="宋体" w:eastAsia="宋体" w:hAnsi="SimSun" w:cs="宋体"/>
          <w:sz w:val="28"/>
        </w:rPr>
        <w:t>锻炼</w:t>
      </w:r>
      <w:r>
        <w:rPr>
          <w:rFonts w:ascii="宋体" w:eastAsia="宋体" w:hAnsi="MS Mincho" w:cs="宋体"/>
          <w:sz w:val="28"/>
        </w:rPr>
        <w:t>，同学</w:t>
      </w:r>
      <w:r>
        <w:rPr>
          <w:rFonts w:ascii="宋体" w:eastAsia="宋体" w:hAnsi="SimSun" w:cs="宋体"/>
          <w:sz w:val="28"/>
        </w:rPr>
        <w:t>间</w:t>
      </w:r>
      <w:r>
        <w:rPr>
          <w:rFonts w:ascii="宋体" w:eastAsia="宋体" w:hAnsi="MS Mincho" w:cs="宋体"/>
          <w:sz w:val="28"/>
        </w:rPr>
        <w:t>的</w:t>
      </w:r>
      <w:r>
        <w:rPr>
          <w:rFonts w:ascii="宋体" w:eastAsia="宋体" w:hAnsi="SimSun" w:cs="宋体"/>
          <w:sz w:val="28"/>
        </w:rPr>
        <w:t>关</w:t>
      </w:r>
      <w:r>
        <w:rPr>
          <w:rFonts w:ascii="宋体" w:eastAsia="宋体" w:hAnsi="MS Mincho" w:cs="宋体"/>
          <w:sz w:val="28"/>
        </w:rPr>
        <w:t>系也</w:t>
      </w:r>
      <w:r>
        <w:rPr>
          <w:rFonts w:ascii="宋体" w:eastAsia="宋体" w:hAnsi="SimSun" w:cs="宋体"/>
          <w:sz w:val="28"/>
        </w:rPr>
        <w:t>处</w:t>
      </w:r>
      <w:r>
        <w:rPr>
          <w:rFonts w:ascii="宋体" w:eastAsia="宋体" w:hAnsi="MS Mincho" w:cs="宋体"/>
          <w:sz w:val="28"/>
        </w:rPr>
        <w:t>得非常融洽，</w:t>
      </w:r>
      <w:r>
        <w:rPr>
          <w:rFonts w:ascii="宋体" w:eastAsia="宋体" w:hAnsi="SimSun" w:cs="宋体"/>
          <w:sz w:val="28"/>
        </w:rPr>
        <w:t>还积</w:t>
      </w:r>
      <w:r>
        <w:rPr>
          <w:rFonts w:ascii="宋体" w:eastAsia="宋体" w:hAnsi="MS Mincho" w:cs="宋体"/>
          <w:sz w:val="28"/>
        </w:rPr>
        <w:t>极参加了学校</w:t>
      </w:r>
      <w:r>
        <w:rPr>
          <w:rFonts w:ascii="宋体" w:eastAsia="宋体" w:hAnsi="SimSun" w:cs="宋体"/>
          <w:sz w:val="28"/>
        </w:rPr>
        <w:t>组织</w:t>
      </w:r>
      <w:r>
        <w:rPr>
          <w:rFonts w:ascii="宋体" w:eastAsia="宋体" w:hAnsi="MS Mincho" w:cs="宋体"/>
          <w:sz w:val="28"/>
        </w:rPr>
        <w:t>的青年志愿者活</w:t>
      </w:r>
      <w:r>
        <w:rPr>
          <w:rFonts w:ascii="宋体" w:eastAsia="宋体" w:hAnsi="SimSun" w:cs="宋体"/>
          <w:sz w:val="28"/>
        </w:rPr>
        <w:t>动</w:t>
      </w:r>
      <w:r>
        <w:rPr>
          <w:rFonts w:ascii="宋体" w:eastAsia="宋体" w:cs="宋体"/>
          <w:sz w:val="28"/>
        </w:rPr>
        <w:t>——</w:t>
      </w:r>
      <w:r>
        <w:rPr>
          <w:rFonts w:ascii="宋体" w:eastAsia="宋体" w:hAnsi="SimSun" w:cs="宋体"/>
          <w:sz w:val="28"/>
        </w:rPr>
        <w:t>为</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生活的城市</w:t>
      </w:r>
      <w:r>
        <w:rPr>
          <w:rFonts w:ascii="宋体" w:eastAsia="宋体" w:cs="宋体"/>
          <w:sz w:val="28"/>
        </w:rPr>
        <w:t>——</w:t>
      </w:r>
      <w:r>
        <w:rPr>
          <w:rFonts w:ascii="宋体" w:eastAsia="宋体" w:hAnsi="MS Mincho" w:cs="宋体"/>
          <w:sz w:val="28"/>
        </w:rPr>
        <w:t>福州，清理垃圾，保</w:t>
      </w:r>
      <w:r>
        <w:rPr>
          <w:rFonts w:ascii="宋体" w:eastAsia="宋体" w:hAnsi="SimSun" w:cs="宋体"/>
          <w:sz w:val="28"/>
        </w:rPr>
        <w:t>护</w:t>
      </w:r>
      <w:r>
        <w:rPr>
          <w:rFonts w:ascii="宋体" w:eastAsia="宋体" w:hAnsi="MS Mincho" w:cs="宋体"/>
          <w:sz w:val="28"/>
        </w:rPr>
        <w:t>自然</w:t>
      </w:r>
      <w:r>
        <w:rPr>
          <w:rFonts w:ascii="宋体" w:eastAsia="宋体" w:hAnsi="SimSun" w:cs="宋体"/>
          <w:sz w:val="28"/>
        </w:rPr>
        <w:t>环</w:t>
      </w:r>
      <w:r>
        <w:rPr>
          <w:rFonts w:ascii="宋体" w:eastAsia="宋体" w:hAnsi="MS Mincho" w:cs="宋体"/>
          <w:sz w:val="28"/>
        </w:rPr>
        <w:t>境。一系列的活</w:t>
      </w:r>
      <w:r>
        <w:rPr>
          <w:rFonts w:ascii="宋体" w:eastAsia="宋体" w:hAnsi="SimSun" w:cs="宋体"/>
          <w:sz w:val="28"/>
        </w:rPr>
        <w:t>动让</w:t>
      </w:r>
      <w:r>
        <w:rPr>
          <w:rFonts w:ascii="宋体" w:eastAsia="宋体" w:hAnsi="MS Mincho" w:cs="宋体"/>
          <w:sz w:val="28"/>
        </w:rPr>
        <w:t>我增</w:t>
      </w:r>
      <w:r>
        <w:rPr>
          <w:rFonts w:ascii="宋体" w:eastAsia="宋体" w:hAnsi="SimSun" w:cs="宋体"/>
          <w:sz w:val="28"/>
        </w:rPr>
        <w:t>强</w:t>
      </w:r>
      <w:r>
        <w:rPr>
          <w:rFonts w:ascii="宋体" w:eastAsia="宋体" w:hAnsi="MS Mincho" w:cs="宋体"/>
          <w:sz w:val="28"/>
        </w:rPr>
        <w:t>了</w:t>
      </w:r>
      <w:r>
        <w:rPr>
          <w:rFonts w:ascii="宋体" w:eastAsia="宋体" w:hAnsi="SimSun" w:cs="宋体"/>
          <w:sz w:val="28"/>
        </w:rPr>
        <w:t>对</w:t>
      </w:r>
      <w:r>
        <w:rPr>
          <w:rFonts w:ascii="宋体" w:eastAsia="宋体" w:hAnsi="MS Mincho" w:cs="宋体"/>
          <w:sz w:val="28"/>
        </w:rPr>
        <w:t>社会的</w:t>
      </w:r>
      <w:r>
        <w:rPr>
          <w:rFonts w:ascii="宋体" w:eastAsia="宋体" w:hAnsi="SimSun" w:cs="宋体"/>
          <w:sz w:val="28"/>
        </w:rPr>
        <w:t>责</w:t>
      </w:r>
      <w:r>
        <w:rPr>
          <w:rFonts w:ascii="宋体" w:eastAsia="宋体" w:hAnsi="MS Mincho" w:cs="宋体"/>
          <w:sz w:val="28"/>
        </w:rPr>
        <w:t>任感，使我明白到我</w:t>
      </w:r>
      <w:r>
        <w:rPr>
          <w:rFonts w:ascii="宋体" w:eastAsia="宋体" w:hAnsi="SimSun" w:cs="宋体"/>
          <w:sz w:val="28"/>
        </w:rPr>
        <w:t>们</w:t>
      </w:r>
      <w:r>
        <w:rPr>
          <w:rFonts w:ascii="宋体" w:eastAsia="宋体" w:hAnsi="MS Mincho" w:cs="宋体"/>
          <w:sz w:val="28"/>
        </w:rPr>
        <w:t>生存在</w:t>
      </w:r>
      <w:r>
        <w:rPr>
          <w:rFonts w:ascii="宋体" w:eastAsia="宋体" w:hAnsi="SimSun" w:cs="宋体"/>
          <w:sz w:val="28"/>
        </w:rPr>
        <w:t>这</w:t>
      </w:r>
      <w:r>
        <w:rPr>
          <w:rFonts w:ascii="宋体" w:eastAsia="宋体" w:hAnsi="MS Mincho" w:cs="宋体"/>
          <w:sz w:val="28"/>
        </w:rPr>
        <w:t>个社会里，不</w:t>
      </w:r>
      <w:r>
        <w:rPr>
          <w:rFonts w:ascii="宋体" w:eastAsia="宋体" w:hAnsi="SimSun" w:cs="宋体"/>
          <w:sz w:val="28"/>
        </w:rPr>
        <w:t>应该</w:t>
      </w:r>
      <w:r>
        <w:rPr>
          <w:rFonts w:ascii="宋体" w:eastAsia="宋体" w:hAnsi="MS Mincho" w:cs="宋体"/>
          <w:sz w:val="28"/>
        </w:rPr>
        <w:t>只想到从社会里</w:t>
      </w:r>
      <w:r>
        <w:rPr>
          <w:rFonts w:ascii="宋体" w:eastAsia="宋体" w:hAnsi="SimSun" w:cs="宋体"/>
          <w:sz w:val="28"/>
        </w:rPr>
        <w:t>获</w:t>
      </w:r>
      <w:r>
        <w:rPr>
          <w:rFonts w:ascii="宋体" w:eastAsia="宋体" w:hAnsi="MS Mincho" w:cs="宋体"/>
          <w:sz w:val="28"/>
        </w:rPr>
        <w:t>得什</w:t>
      </w:r>
      <w:r>
        <w:rPr>
          <w:rFonts w:ascii="宋体" w:eastAsia="宋体" w:hAnsi="SimSun" w:cs="宋体"/>
          <w:sz w:val="28"/>
        </w:rPr>
        <w:t>么</w:t>
      </w:r>
      <w:r>
        <w:rPr>
          <w:rFonts w:ascii="宋体" w:eastAsia="宋体" w:hAnsi="MS Mincho" w:cs="宋体"/>
          <w:sz w:val="28"/>
        </w:rPr>
        <w:t>，也要</w:t>
      </w:r>
      <w:r>
        <w:rPr>
          <w:rFonts w:ascii="宋体" w:eastAsia="宋体" w:hAnsi="SimSun" w:cs="宋体"/>
          <w:sz w:val="28"/>
        </w:rPr>
        <w:t>为</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生活的</w:t>
      </w:r>
      <w:r>
        <w:rPr>
          <w:rFonts w:ascii="宋体" w:eastAsia="宋体" w:hAnsi="SimSun" w:cs="宋体"/>
          <w:sz w:val="28"/>
        </w:rPr>
        <w:t>这</w:t>
      </w:r>
      <w:r>
        <w:rPr>
          <w:rFonts w:ascii="宋体" w:eastAsia="宋体" w:hAnsi="MS Mincho" w:cs="宋体"/>
          <w:sz w:val="28"/>
        </w:rPr>
        <w:t>个社会奉献出自己的辛</w:t>
      </w:r>
      <w:r>
        <w:rPr>
          <w:rFonts w:ascii="宋体" w:eastAsia="宋体" w:hAnsi="SimSun" w:cs="宋体"/>
          <w:sz w:val="28"/>
        </w:rPr>
        <w:t>劳</w:t>
      </w:r>
      <w:r>
        <w:rPr>
          <w:rFonts w:ascii="宋体" w:eastAsia="宋体" w:hAnsi="MS Mincho" w:cs="宋体"/>
          <w:sz w:val="28"/>
        </w:rPr>
        <w:t>和汗水。</w:t>
      </w:r>
    </w:p>
    <w:p>
      <w:pPr>
        <w:spacing w:before="160" w:beforeAutospacing="0" w:after="160" w:afterAutospacing="0" w:line="360" w:lineRule="auto"/>
        <w:ind w:firstLine="560"/>
        <w:contextualSpacing w:val="0"/>
        <w:jc w:val="both"/>
      </w:pPr>
      <w:r>
        <w:rPr>
          <w:rFonts w:ascii="宋体" w:eastAsia="宋体" w:hAnsi="MS Mincho" w:cs="宋体"/>
          <w:sz w:val="28"/>
        </w:rPr>
        <w:t>在</w:t>
      </w:r>
      <w:r>
        <w:rPr>
          <w:rFonts w:ascii="宋体" w:eastAsia="宋体" w:hAnsi="SimSun" w:cs="宋体"/>
          <w:sz w:val="28"/>
        </w:rPr>
        <w:t>这</w:t>
      </w:r>
      <w:r>
        <w:rPr>
          <w:rFonts w:ascii="宋体" w:eastAsia="宋体" w:hAnsi="MS Mincho" w:cs="宋体"/>
          <w:sz w:val="28"/>
        </w:rPr>
        <w:t>一学期里，我</w:t>
      </w:r>
      <w:r>
        <w:rPr>
          <w:rFonts w:ascii="宋体" w:eastAsia="宋体" w:hAnsi="SimSun" w:cs="宋体"/>
          <w:sz w:val="28"/>
        </w:rPr>
        <w:t>觉</w:t>
      </w:r>
      <w:r>
        <w:rPr>
          <w:rFonts w:ascii="宋体" w:eastAsia="宋体" w:hAnsi="MS Mincho" w:cs="宋体"/>
          <w:sz w:val="28"/>
        </w:rPr>
        <w:t>得自己成</w:t>
      </w:r>
      <w:r>
        <w:rPr>
          <w:rFonts w:ascii="宋体" w:eastAsia="宋体" w:hAnsi="SimSun" w:cs="宋体"/>
          <w:sz w:val="28"/>
        </w:rPr>
        <w:t>长</w:t>
      </w:r>
      <w:r>
        <w:rPr>
          <w:rFonts w:ascii="宋体" w:eastAsia="宋体" w:hAnsi="MS Mincho" w:cs="宋体"/>
          <w:sz w:val="28"/>
        </w:rPr>
        <w:t>了不少，但仍然有很多方面需要努力，在下一学期里一如既往的努力学</w:t>
      </w:r>
      <w:r>
        <w:rPr>
          <w:rFonts w:ascii="宋体" w:eastAsia="宋体" w:hAnsi="SimSun" w:cs="宋体"/>
          <w:sz w:val="28"/>
        </w:rPr>
        <w:t>习</w:t>
      </w:r>
      <w:r>
        <w:rPr>
          <w:rFonts w:ascii="宋体" w:eastAsia="宋体" w:hAnsi="MS Mincho" w:cs="宋体"/>
          <w:sz w:val="28"/>
        </w:rPr>
        <w:t>，盼望能早日</w:t>
      </w:r>
      <w:r>
        <w:rPr>
          <w:rFonts w:ascii="宋体" w:eastAsia="宋体" w:hAnsi="SimSun" w:cs="宋体"/>
          <w:sz w:val="28"/>
        </w:rPr>
        <w:t>为</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的祖国添</w:t>
      </w:r>
      <w:r>
        <w:rPr>
          <w:rFonts w:ascii="宋体" w:eastAsia="宋体" w:hAnsi="SimSun" w:cs="宋体"/>
          <w:sz w:val="28"/>
        </w:rPr>
        <w:t>砖</w:t>
      </w:r>
      <w:r>
        <w:rPr>
          <w:rFonts w:ascii="宋体" w:eastAsia="宋体" w:hAnsi="MS Mincho" w:cs="宋体"/>
          <w:sz w:val="28"/>
        </w:rPr>
        <w:t>加瓦。</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高中学期末</w:t>
      </w:r>
      <w:r>
        <w:rPr>
          <w:rFonts w:ascii="宋体" w:eastAsia="宋体" w:hAnsi="SimSun" w:cs="宋体"/>
          <w:i w:val="0"/>
          <w:iCs w:val="0"/>
          <w:sz w:val="28"/>
        </w:rPr>
        <w:t>总结</w:t>
      </w:r>
      <w:r>
        <w:rPr>
          <w:rFonts w:ascii="宋体" w:eastAsia="宋体" w:hAnsi="Times New Roman" w:cs="宋体"/>
          <w:i w:val="0"/>
          <w:iCs w:val="0"/>
          <w:sz w:val="28"/>
        </w:rPr>
        <w:t>5</w:t>
      </w:r>
    </w:p>
    <w:p>
      <w:pPr>
        <w:spacing w:before="160" w:beforeAutospacing="0" w:after="160" w:afterAutospacing="0" w:line="360" w:lineRule="auto"/>
        <w:ind w:firstLine="560"/>
        <w:contextualSpacing w:val="0"/>
        <w:jc w:val="both"/>
      </w:pPr>
      <w:r>
        <w:rPr>
          <w:rFonts w:ascii="宋体" w:eastAsia="宋体" w:hAnsi="MS Mincho" w:cs="宋体"/>
          <w:sz w:val="28"/>
        </w:rPr>
        <w:t>因</w:t>
      </w:r>
      <w:r>
        <w:rPr>
          <w:rFonts w:ascii="宋体" w:eastAsia="宋体" w:hAnsi="SimSun" w:cs="宋体"/>
          <w:sz w:val="28"/>
        </w:rPr>
        <w:t>为</w:t>
      </w:r>
      <w:r>
        <w:rPr>
          <w:rFonts w:ascii="宋体" w:eastAsia="宋体" w:hAnsi="MS Mincho" w:cs="宋体"/>
          <w:sz w:val="28"/>
        </w:rPr>
        <w:t>是</w:t>
      </w:r>
      <w:r>
        <w:rPr>
          <w:rFonts w:ascii="宋体" w:eastAsia="宋体" w:hAnsi="SimSun" w:cs="宋体"/>
          <w:sz w:val="28"/>
        </w:rPr>
        <w:t>刚刚</w:t>
      </w:r>
      <w:r>
        <w:rPr>
          <w:rFonts w:ascii="宋体" w:eastAsia="宋体" w:hAnsi="MS Mincho" w:cs="宋体"/>
          <w:sz w:val="28"/>
        </w:rPr>
        <w:t>加入</w:t>
      </w:r>
      <w:r>
        <w:rPr>
          <w:rFonts w:ascii="宋体" w:eastAsia="宋体" w:hAnsi="SimSun" w:cs="宋体"/>
          <w:sz w:val="28"/>
        </w:rPr>
        <w:t>这</w:t>
      </w:r>
      <w:r>
        <w:rPr>
          <w:rFonts w:ascii="宋体" w:eastAsia="宋体" w:hAnsi="MS Mincho" w:cs="宋体"/>
          <w:sz w:val="28"/>
        </w:rPr>
        <w:t>个</w:t>
      </w:r>
      <w:r>
        <w:rPr>
          <w:rFonts w:ascii="宋体" w:eastAsia="宋体" w:hAnsi="SimSun" w:cs="宋体"/>
          <w:sz w:val="28"/>
        </w:rPr>
        <w:t>组织</w:t>
      </w:r>
      <w:r>
        <w:rPr>
          <w:rFonts w:ascii="宋体" w:eastAsia="宋体" w:hAnsi="MS Mincho" w:cs="宋体"/>
          <w:sz w:val="28"/>
        </w:rPr>
        <w:t>，所以我</w:t>
      </w:r>
      <w:r>
        <w:rPr>
          <w:rFonts w:ascii="宋体" w:eastAsia="宋体" w:hAnsi="SimSun" w:cs="宋体"/>
          <w:sz w:val="28"/>
        </w:rPr>
        <w:t>仅</w:t>
      </w:r>
      <w:r>
        <w:rPr>
          <w:rFonts w:ascii="宋体" w:eastAsia="宋体" w:hAnsi="MS Mincho" w:cs="宋体"/>
          <w:sz w:val="28"/>
        </w:rPr>
        <w:t>能用本人的一家之言</w:t>
      </w:r>
      <w:r>
        <w:rPr>
          <w:rFonts w:ascii="宋体" w:eastAsia="宋体" w:hAnsi="SimSun" w:cs="宋体"/>
          <w:sz w:val="28"/>
        </w:rPr>
        <w:t>谈谈</w:t>
      </w:r>
      <w:r>
        <w:rPr>
          <w:rFonts w:ascii="宋体" w:eastAsia="宋体" w:hAnsi="MS Mincho" w:cs="宋体"/>
          <w:sz w:val="28"/>
        </w:rPr>
        <w:t>自己的想法。我想，我</w:t>
      </w:r>
      <w:r>
        <w:rPr>
          <w:rFonts w:ascii="宋体" w:eastAsia="宋体" w:hAnsi="SimSun" w:cs="宋体"/>
          <w:sz w:val="28"/>
        </w:rPr>
        <w:t>们应该</w:t>
      </w:r>
      <w:r>
        <w:rPr>
          <w:rFonts w:ascii="宋体" w:eastAsia="宋体" w:hAnsi="MS Mincho" w:cs="宋体"/>
          <w:sz w:val="28"/>
        </w:rPr>
        <w:t>把更多的目光放在不完善的地方。</w:t>
      </w:r>
    </w:p>
    <w:p>
      <w:pPr>
        <w:spacing w:before="160" w:beforeAutospacing="0" w:after="160" w:afterAutospacing="0" w:line="360" w:lineRule="auto"/>
        <w:ind w:firstLine="560"/>
        <w:contextualSpacing w:val="0"/>
        <w:jc w:val="both"/>
      </w:pPr>
      <w:r>
        <w:rPr>
          <w:rFonts w:ascii="宋体" w:eastAsia="宋体" w:hAnsi="MS Mincho" w:cs="宋体"/>
          <w:b/>
          <w:sz w:val="28"/>
        </w:rPr>
        <w:t>一、思想被</w:t>
      </w:r>
      <w:r>
        <w:rPr>
          <w:rFonts w:ascii="宋体" w:eastAsia="宋体" w:hAnsi="SimSun" w:cs="宋体"/>
          <w:b/>
          <w:sz w:val="28"/>
        </w:rPr>
        <w:t>动</w:t>
      </w:r>
    </w:p>
    <w:p>
      <w:pPr>
        <w:spacing w:before="160" w:beforeAutospacing="0" w:after="160" w:afterAutospacing="0" w:line="360" w:lineRule="auto"/>
        <w:ind w:firstLine="560"/>
        <w:contextualSpacing w:val="0"/>
        <w:jc w:val="both"/>
      </w:pPr>
      <w:r>
        <w:rPr>
          <w:rFonts w:ascii="宋体" w:eastAsia="宋体" w:hAnsi="SimSun" w:cs="宋体"/>
          <w:sz w:val="28"/>
        </w:rPr>
        <w:t>这种</w:t>
      </w:r>
      <w:r>
        <w:rPr>
          <w:rFonts w:ascii="宋体" w:eastAsia="宋体" w:hAnsi="MS Mincho" w:cs="宋体"/>
          <w:sz w:val="28"/>
        </w:rPr>
        <w:t>被</w:t>
      </w:r>
      <w:r>
        <w:rPr>
          <w:rFonts w:ascii="宋体" w:eastAsia="宋体" w:hAnsi="SimSun" w:cs="宋体"/>
          <w:sz w:val="28"/>
        </w:rPr>
        <w:t>动</w:t>
      </w:r>
      <w:r>
        <w:rPr>
          <w:rFonts w:ascii="宋体" w:eastAsia="宋体" w:hAnsi="MS Mincho" w:cs="宋体"/>
          <w:sz w:val="28"/>
        </w:rPr>
        <w:t>不是由于主席或是或是老</w:t>
      </w:r>
      <w:r>
        <w:rPr>
          <w:rFonts w:ascii="宋体" w:eastAsia="宋体" w:hAnsi="SimSun" w:cs="宋体"/>
          <w:sz w:val="28"/>
        </w:rPr>
        <w:t>师</w:t>
      </w:r>
      <w:r>
        <w:rPr>
          <w:rFonts w:ascii="宋体" w:eastAsia="宋体" w:hAnsi="MS Mincho" w:cs="宋体"/>
          <w:sz w:val="28"/>
        </w:rPr>
        <w:t>的引</w:t>
      </w:r>
      <w:r>
        <w:rPr>
          <w:rFonts w:ascii="宋体" w:eastAsia="宋体" w:hAnsi="SimSun" w:cs="宋体"/>
          <w:sz w:val="28"/>
        </w:rPr>
        <w:t>导</w:t>
      </w:r>
      <w:r>
        <w:rPr>
          <w:rFonts w:ascii="宋体" w:eastAsia="宋体" w:hAnsi="MS Mincho" w:cs="宋体"/>
          <w:sz w:val="28"/>
        </w:rPr>
        <w:t>造成的，而是自身思想的局限性。学校</w:t>
      </w:r>
      <w:r>
        <w:rPr>
          <w:rFonts w:ascii="宋体" w:eastAsia="宋体" w:hAnsi="SimSun" w:cs="宋体"/>
          <w:sz w:val="28"/>
        </w:rPr>
        <w:t>规</w:t>
      </w:r>
      <w:r>
        <w:rPr>
          <w:rFonts w:ascii="宋体" w:eastAsia="宋体" w:hAnsi="MS Mincho" w:cs="宋体"/>
          <w:sz w:val="28"/>
        </w:rPr>
        <w:t>定的</w:t>
      </w:r>
      <w:r>
        <w:rPr>
          <w:rFonts w:ascii="宋体" w:eastAsia="宋体" w:hAnsi="SimSun" w:cs="宋体"/>
          <w:sz w:val="28"/>
        </w:rPr>
        <w:t>职责</w:t>
      </w:r>
      <w:r>
        <w:rPr>
          <w:rFonts w:ascii="宋体" w:eastAsia="宋体" w:hAnsi="MS Mincho" w:cs="宋体"/>
          <w:sz w:val="28"/>
        </w:rPr>
        <w:t>范</w:t>
      </w:r>
      <w:r>
        <w:rPr>
          <w:rFonts w:ascii="宋体" w:eastAsia="宋体" w:hAnsi="SimSun" w:cs="宋体"/>
          <w:sz w:val="28"/>
        </w:rPr>
        <w:t>围</w:t>
      </w:r>
      <w:r>
        <w:rPr>
          <w:rFonts w:ascii="宋体" w:eastAsia="宋体" w:hAnsi="MS Mincho" w:cs="宋体"/>
          <w:sz w:val="28"/>
        </w:rPr>
        <w:t>固然明确，但缺乏</w:t>
      </w:r>
      <w:r>
        <w:rPr>
          <w:rFonts w:ascii="宋体" w:eastAsia="宋体" w:hAnsi="SimSun" w:cs="宋体"/>
          <w:sz w:val="28"/>
        </w:rPr>
        <w:t>实</w:t>
      </w:r>
      <w:r>
        <w:rPr>
          <w:rFonts w:ascii="宋体" w:eastAsia="宋体" w:hAnsi="MS Mincho" w:cs="宋体"/>
          <w:sz w:val="28"/>
        </w:rPr>
        <w:t>例指</w:t>
      </w:r>
      <w:r>
        <w:rPr>
          <w:rFonts w:ascii="宋体" w:eastAsia="宋体" w:hAnsi="SimSun" w:cs="宋体"/>
          <w:sz w:val="28"/>
        </w:rPr>
        <w:t>导</w:t>
      </w:r>
      <w:r>
        <w:rPr>
          <w:rFonts w:ascii="宋体" w:eastAsia="宋体" w:hAnsi="MS Mincho" w:cs="宋体"/>
          <w:sz w:val="28"/>
        </w:rPr>
        <w:t>，</w:t>
      </w:r>
      <w:r>
        <w:rPr>
          <w:rFonts w:ascii="宋体" w:eastAsia="宋体" w:hAnsi="SimSun" w:cs="宋体"/>
          <w:sz w:val="28"/>
        </w:rPr>
        <w:t>这样</w:t>
      </w:r>
      <w:r>
        <w:rPr>
          <w:rFonts w:ascii="宋体" w:eastAsia="宋体" w:hAnsi="MS Mincho" w:cs="宋体"/>
          <w:sz w:val="28"/>
        </w:rPr>
        <w:t>的</w:t>
      </w:r>
      <w:r>
        <w:rPr>
          <w:rFonts w:ascii="宋体" w:eastAsia="宋体" w:hAnsi="SimSun" w:cs="宋体"/>
          <w:sz w:val="28"/>
        </w:rPr>
        <w:t>书</w:t>
      </w:r>
      <w:r>
        <w:rPr>
          <w:rFonts w:ascii="宋体" w:eastAsia="宋体" w:hAnsi="MS Mincho" w:cs="宋体"/>
          <w:sz w:val="28"/>
        </w:rPr>
        <w:t>面</w:t>
      </w:r>
      <w:r>
        <w:rPr>
          <w:rFonts w:ascii="宋体" w:eastAsia="宋体" w:hAnsi="SimSun" w:cs="宋体"/>
          <w:sz w:val="28"/>
        </w:rPr>
        <w:t>语</w:t>
      </w:r>
      <w:r>
        <w:rPr>
          <w:rFonts w:ascii="宋体" w:eastAsia="宋体" w:hAnsi="MS Mincho" w:cs="宋体"/>
          <w:sz w:val="28"/>
        </w:rPr>
        <w:t>言</w:t>
      </w:r>
      <w:r>
        <w:rPr>
          <w:rFonts w:ascii="宋体" w:eastAsia="宋体" w:hAnsi="SimSun" w:cs="宋体"/>
          <w:sz w:val="28"/>
        </w:rPr>
        <w:t>给</w:t>
      </w:r>
      <w:r>
        <w:rPr>
          <w:rFonts w:ascii="宋体" w:eastAsia="宋体" w:hAnsi="MS Mincho" w:cs="宋体"/>
          <w:sz w:val="28"/>
        </w:rPr>
        <w:t>人一</w:t>
      </w:r>
      <w:r>
        <w:rPr>
          <w:rFonts w:ascii="宋体" w:eastAsia="宋体" w:hAnsi="SimSun" w:cs="宋体"/>
          <w:sz w:val="28"/>
        </w:rPr>
        <w:t>种</w:t>
      </w:r>
      <w:r>
        <w:rPr>
          <w:rFonts w:ascii="宋体" w:eastAsia="宋体" w:hAnsi="MS Mincho" w:cs="宋体"/>
          <w:sz w:val="28"/>
        </w:rPr>
        <w:t>空洞的感</w:t>
      </w:r>
      <w:r>
        <w:rPr>
          <w:rFonts w:ascii="宋体" w:eastAsia="宋体" w:hAnsi="SimSun" w:cs="宋体"/>
          <w:sz w:val="28"/>
        </w:rPr>
        <w:t>觉</w:t>
      </w:r>
      <w:r>
        <w:rPr>
          <w:rFonts w:ascii="宋体" w:eastAsia="宋体" w:hAnsi="MS Mincho" w:cs="宋体"/>
          <w:sz w:val="28"/>
        </w:rPr>
        <w:t>。成</w:t>
      </w:r>
      <w:r>
        <w:rPr>
          <w:rFonts w:ascii="宋体" w:eastAsia="宋体" w:hAnsi="SimSun" w:cs="宋体"/>
          <w:sz w:val="28"/>
        </w:rPr>
        <w:t>员总</w:t>
      </w:r>
      <w:r>
        <w:rPr>
          <w:rFonts w:ascii="宋体" w:eastAsia="宋体" w:hAnsi="MS Mincho" w:cs="宋体"/>
          <w:sz w:val="28"/>
        </w:rPr>
        <w:t>是静默地等待学校的任</w:t>
      </w:r>
      <w:r>
        <w:rPr>
          <w:rFonts w:ascii="宋体" w:eastAsia="宋体" w:hAnsi="SimSun" w:cs="宋体"/>
          <w:sz w:val="28"/>
        </w:rPr>
        <w:t>务</w:t>
      </w:r>
      <w:r>
        <w:rPr>
          <w:rFonts w:ascii="宋体" w:eastAsia="宋体" w:hAnsi="MS Mincho" w:cs="宋体"/>
          <w:sz w:val="28"/>
        </w:rPr>
        <w:t>，几乎除了学校布置的任</w:t>
      </w:r>
      <w:r>
        <w:rPr>
          <w:rFonts w:ascii="宋体" w:eastAsia="宋体" w:hAnsi="SimSun" w:cs="宋体"/>
          <w:sz w:val="28"/>
        </w:rPr>
        <w:t>务</w:t>
      </w:r>
      <w:r>
        <w:rPr>
          <w:rFonts w:ascii="宋体" w:eastAsia="宋体" w:hAnsi="MS Mincho" w:cs="宋体"/>
          <w:sz w:val="28"/>
        </w:rPr>
        <w:t>再也找不到可做的事。</w:t>
      </w:r>
      <w:r>
        <w:rPr>
          <w:rFonts w:ascii="宋体" w:eastAsia="宋体" w:hAnsi="SimSun" w:cs="宋体"/>
          <w:sz w:val="28"/>
        </w:rPr>
        <w:t>这种</w:t>
      </w:r>
      <w:r>
        <w:rPr>
          <w:rFonts w:ascii="宋体" w:eastAsia="宋体" w:hAnsi="MS Mincho" w:cs="宋体"/>
          <w:sz w:val="28"/>
        </w:rPr>
        <w:t>被</w:t>
      </w:r>
      <w:r>
        <w:rPr>
          <w:rFonts w:ascii="宋体" w:eastAsia="宋体" w:hAnsi="SimSun" w:cs="宋体"/>
          <w:sz w:val="28"/>
        </w:rPr>
        <w:t>动</w:t>
      </w:r>
      <w:r>
        <w:rPr>
          <w:rFonts w:ascii="宋体" w:eastAsia="宋体" w:hAnsi="MS Mincho" w:cs="宋体"/>
          <w:sz w:val="28"/>
        </w:rPr>
        <w:t>是任何一个</w:t>
      </w:r>
      <w:r>
        <w:rPr>
          <w:rFonts w:ascii="宋体" w:eastAsia="宋体" w:hAnsi="SimSun" w:cs="宋体"/>
          <w:sz w:val="28"/>
        </w:rPr>
        <w:t>组织</w:t>
      </w:r>
      <w:r>
        <w:rPr>
          <w:rFonts w:ascii="宋体" w:eastAsia="宋体" w:hAnsi="MS Mincho" w:cs="宋体"/>
          <w:sz w:val="28"/>
        </w:rPr>
        <w:t>的大</w:t>
      </w:r>
      <w:r>
        <w:rPr>
          <w:rFonts w:ascii="宋体" w:eastAsia="宋体" w:hAnsi="SimSun" w:cs="宋体"/>
          <w:sz w:val="28"/>
        </w:rPr>
        <w:t>敌</w:t>
      </w:r>
      <w:r>
        <w:rPr>
          <w:rFonts w:ascii="宋体" w:eastAsia="宋体" w:hAnsi="MS Mincho" w:cs="宋体"/>
          <w:sz w:val="28"/>
        </w:rPr>
        <w:t>，被</w:t>
      </w:r>
      <w:r>
        <w:rPr>
          <w:rFonts w:ascii="宋体" w:eastAsia="宋体" w:hAnsi="SimSun" w:cs="宋体"/>
          <w:sz w:val="28"/>
        </w:rPr>
        <w:t>这种</w:t>
      </w:r>
      <w:r>
        <w:rPr>
          <w:rFonts w:ascii="宋体" w:eastAsia="宋体" w:hAnsi="MS Mincho" w:cs="宋体"/>
          <w:sz w:val="28"/>
        </w:rPr>
        <w:t>思想禁</w:t>
      </w:r>
      <w:r>
        <w:rPr>
          <w:rFonts w:ascii="宋体" w:eastAsia="宋体" w:hAnsi="SimSun" w:cs="宋体"/>
          <w:sz w:val="28"/>
        </w:rPr>
        <w:t>锢</w:t>
      </w:r>
      <w:r>
        <w:rPr>
          <w:rFonts w:ascii="宋体" w:eastAsia="宋体" w:hAnsi="MS Mincho" w:cs="宋体"/>
          <w:sz w:val="28"/>
        </w:rPr>
        <w:t>的人是做不到</w:t>
      </w:r>
      <w:r>
        <w:rPr>
          <w:rFonts w:ascii="宋体" w:eastAsia="宋体" w:hAnsi="SimSun" w:cs="宋体"/>
          <w:sz w:val="28"/>
        </w:rPr>
        <w:t>积</w:t>
      </w:r>
      <w:r>
        <w:rPr>
          <w:rFonts w:ascii="宋体" w:eastAsia="宋体" w:hAnsi="MS Mincho" w:cs="宋体"/>
          <w:sz w:val="28"/>
        </w:rPr>
        <w:t>极</w:t>
      </w:r>
      <w:r>
        <w:rPr>
          <w:rFonts w:ascii="宋体" w:eastAsia="宋体" w:hAnsi="SimSun" w:cs="宋体"/>
          <w:sz w:val="28"/>
        </w:rPr>
        <w:t>进</w:t>
      </w:r>
      <w:r>
        <w:rPr>
          <w:rFonts w:ascii="宋体" w:eastAsia="宋体" w:hAnsi="MS Mincho" w:cs="宋体"/>
          <w:sz w:val="28"/>
        </w:rPr>
        <w:t>取的。我个人</w:t>
      </w:r>
      <w:r>
        <w:rPr>
          <w:rFonts w:ascii="宋体" w:eastAsia="宋体" w:hAnsi="SimSun" w:cs="宋体"/>
          <w:sz w:val="28"/>
        </w:rPr>
        <w:t>认为</w:t>
      </w:r>
      <w:r>
        <w:rPr>
          <w:rFonts w:ascii="宋体" w:eastAsia="宋体" w:hAnsi="MS Mincho" w:cs="宋体"/>
          <w:sz w:val="28"/>
        </w:rPr>
        <w:t>原因如下：</w:t>
      </w:r>
      <w:r>
        <w:rPr>
          <w:rFonts w:ascii="宋体" w:eastAsia="宋体" w:cs="宋体"/>
          <w:sz w:val="28"/>
        </w:rPr>
        <w:t>1.</w:t>
      </w:r>
      <w:r>
        <w:rPr>
          <w:rFonts w:ascii="宋体" w:eastAsia="宋体" w:hAnsi="SimSun" w:cs="宋体"/>
          <w:sz w:val="28"/>
        </w:rPr>
        <w:t>对</w:t>
      </w:r>
      <w:r>
        <w:rPr>
          <w:rFonts w:ascii="宋体" w:eastAsia="宋体" w:hAnsi="MS Mincho" w:cs="宋体"/>
          <w:sz w:val="28"/>
        </w:rPr>
        <w:t>本身的</w:t>
      </w:r>
      <w:r>
        <w:rPr>
          <w:rFonts w:ascii="宋体" w:eastAsia="宋体" w:hAnsi="SimSun" w:cs="宋体"/>
          <w:sz w:val="28"/>
        </w:rPr>
        <w:t>职责</w:t>
      </w:r>
      <w:r>
        <w:rPr>
          <w:rFonts w:ascii="宋体" w:eastAsia="宋体" w:hAnsi="MS Mincho" w:cs="宋体"/>
          <w:sz w:val="28"/>
        </w:rPr>
        <w:t>不明确</w:t>
      </w:r>
      <w:r>
        <w:rPr>
          <w:rFonts w:ascii="宋体" w:eastAsia="宋体" w:cs="宋体"/>
          <w:sz w:val="28"/>
        </w:rPr>
        <w:t xml:space="preserve"> 2.</w:t>
      </w:r>
      <w:r>
        <w:rPr>
          <w:rFonts w:ascii="宋体" w:eastAsia="宋体" w:hAnsi="MS Mincho" w:cs="宋体"/>
          <w:sz w:val="28"/>
        </w:rPr>
        <w:t>没有相</w:t>
      </w:r>
      <w:r>
        <w:rPr>
          <w:rFonts w:ascii="宋体" w:eastAsia="宋体" w:hAnsi="SimSun" w:cs="宋体"/>
          <w:sz w:val="28"/>
        </w:rPr>
        <w:t>应</w:t>
      </w:r>
      <w:r>
        <w:rPr>
          <w:rFonts w:ascii="宋体" w:eastAsia="宋体" w:hAnsi="MS Mincho" w:cs="宋体"/>
          <w:sz w:val="28"/>
        </w:rPr>
        <w:t>的事例作</w:t>
      </w:r>
      <w:r>
        <w:rPr>
          <w:rFonts w:ascii="宋体" w:eastAsia="宋体" w:hAnsi="SimSun" w:cs="宋体"/>
          <w:sz w:val="28"/>
        </w:rPr>
        <w:t>为</w:t>
      </w:r>
      <w:r>
        <w:rPr>
          <w:rFonts w:ascii="宋体" w:eastAsia="宋体" w:hAnsi="MS Mincho" w:cs="宋体"/>
          <w:sz w:val="28"/>
        </w:rPr>
        <w:t>参考范例</w:t>
      </w:r>
      <w:r>
        <w:rPr>
          <w:rFonts w:ascii="宋体" w:eastAsia="宋体" w:cs="宋体"/>
          <w:sz w:val="28"/>
        </w:rPr>
        <w:t xml:space="preserve"> 3.</w:t>
      </w:r>
      <w:r>
        <w:rPr>
          <w:rFonts w:ascii="宋体" w:eastAsia="宋体" w:hAnsi="MS Mincho" w:cs="宋体"/>
          <w:sz w:val="28"/>
        </w:rPr>
        <w:t>缺乏启</w:t>
      </w:r>
      <w:r>
        <w:rPr>
          <w:rFonts w:ascii="宋体" w:eastAsia="宋体" w:hAnsi="SimSun" w:cs="宋体"/>
          <w:sz w:val="28"/>
        </w:rPr>
        <w:t>发</w:t>
      </w:r>
      <w:r>
        <w:rPr>
          <w:rFonts w:ascii="宋体" w:eastAsia="宋体" w:hAnsi="MS Mincho" w:cs="宋体"/>
          <w:sz w:val="28"/>
        </w:rPr>
        <w:t>性指</w:t>
      </w:r>
      <w:r>
        <w:rPr>
          <w:rFonts w:ascii="宋体" w:eastAsia="宋体" w:hAnsi="SimSun" w:cs="宋体"/>
          <w:sz w:val="28"/>
        </w:rPr>
        <w:t>导</w:t>
      </w:r>
      <w:r>
        <w:rPr>
          <w:rFonts w:ascii="宋体" w:eastAsia="宋体" w:cs="宋体"/>
          <w:sz w:val="28"/>
        </w:rPr>
        <w:t xml:space="preserve"> </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9"/>
          <w:cols w:space="708"/>
          <w:titlePg w:val="0"/>
        </w:sectPr>
      </w:pPr>
      <w:r>
        <w:rPr>
          <w:rFonts w:ascii="宋体" w:eastAsia="宋体" w:hAnsi="MS Mincho" w:cs="宋体"/>
          <w:b/>
          <w:sz w:val="28"/>
        </w:rPr>
        <w:t>二、</w:t>
      </w:r>
      <w:r>
        <w:rPr>
          <w:rFonts w:ascii="宋体" w:eastAsia="宋体" w:hAnsi="SimSun" w:cs="宋体"/>
          <w:b/>
          <w:sz w:val="28"/>
        </w:rPr>
        <w:t>权</w:t>
      </w:r>
      <w:r>
        <w:rPr>
          <w:rFonts w:ascii="宋体" w:eastAsia="宋体" w:hAnsi="MS Mincho" w:cs="宋体"/>
          <w:b/>
          <w:sz w:val="28"/>
        </w:rPr>
        <w:t>利范</w:t>
      </w:r>
      <w:r>
        <w:rPr>
          <w:rFonts w:ascii="宋体" w:eastAsia="宋体" w:hAnsi="SimSun" w:cs="宋体"/>
          <w:b/>
          <w:sz w:val="28"/>
        </w:rPr>
        <w:t>围</w:t>
      </w:r>
      <w:r>
        <w:rPr>
          <w:rFonts w:ascii="宋体" w:eastAsia="宋体" w:hAnsi="MS Mincho" w:cs="宋体"/>
          <w:b/>
          <w:sz w:val="28"/>
        </w:rPr>
        <w:t>不明确</w:t>
      </w:r>
    </w:p>
    <w:p>
      <w:pPr>
        <w:spacing w:before="160" w:beforeAutospacing="0" w:after="160" w:afterAutospacing="0" w:line="360" w:lineRule="auto"/>
        <w:ind w:firstLine="560"/>
        <w:contextualSpacing w:val="0"/>
        <w:jc w:val="both"/>
      </w:pPr>
      <w:r>
        <w:rPr>
          <w:rFonts w:ascii="宋体" w:eastAsia="宋体" w:hAnsi="MS Mincho" w:cs="宋体"/>
          <w:sz w:val="28"/>
        </w:rPr>
        <w:t>先</w:t>
      </w:r>
      <w:r>
        <w:rPr>
          <w:rFonts w:ascii="宋体" w:eastAsia="宋体" w:hAnsi="SimSun" w:cs="宋体"/>
          <w:sz w:val="28"/>
        </w:rPr>
        <w:t>举</w:t>
      </w:r>
      <w:r>
        <w:rPr>
          <w:rFonts w:ascii="宋体" w:eastAsia="宋体" w:hAnsi="MS Mincho" w:cs="宋体"/>
          <w:sz w:val="28"/>
        </w:rPr>
        <w:t>个例子，前不久向学生会量化考核部</w:t>
      </w:r>
      <w:r>
        <w:rPr>
          <w:rFonts w:ascii="宋体" w:eastAsia="宋体" w:hAnsi="SimSun" w:cs="宋体"/>
          <w:sz w:val="28"/>
        </w:rPr>
        <w:t>组织</w:t>
      </w:r>
      <w:r>
        <w:rPr>
          <w:rFonts w:ascii="宋体" w:eastAsia="宋体" w:hAnsi="MS Mincho" w:cs="宋体"/>
          <w:sz w:val="28"/>
        </w:rPr>
        <w:t>高一年</w:t>
      </w:r>
      <w:r>
        <w:rPr>
          <w:rFonts w:ascii="宋体" w:eastAsia="宋体" w:hAnsi="SimSun" w:cs="宋体"/>
          <w:sz w:val="28"/>
        </w:rPr>
        <w:t>级</w:t>
      </w:r>
      <w:r>
        <w:rPr>
          <w:rFonts w:ascii="宋体" w:eastAsia="宋体" w:hAnsi="MS Mincho" w:cs="宋体"/>
          <w:sz w:val="28"/>
        </w:rPr>
        <w:t>量化考核</w:t>
      </w:r>
      <w:r>
        <w:rPr>
          <w:rFonts w:ascii="宋体" w:eastAsia="宋体" w:hAnsi="SimSun" w:cs="宋体"/>
          <w:sz w:val="28"/>
        </w:rPr>
        <w:t>员</w:t>
      </w:r>
      <w:r>
        <w:rPr>
          <w:rFonts w:ascii="宋体" w:eastAsia="宋体" w:hAnsi="MS Mincho" w:cs="宋体"/>
          <w:sz w:val="28"/>
        </w:rPr>
        <w:t>会</w:t>
      </w:r>
      <w:r>
        <w:rPr>
          <w:rFonts w:ascii="宋体" w:eastAsia="宋体" w:hAnsi="SimSun" w:cs="宋体"/>
          <w:sz w:val="28"/>
        </w:rPr>
        <w:t>议</w:t>
      </w:r>
      <w:r>
        <w:rPr>
          <w:rFonts w:ascii="宋体" w:eastAsia="宋体" w:hAnsi="MS Mincho" w:cs="宋体"/>
          <w:sz w:val="28"/>
        </w:rPr>
        <w:t>被</w:t>
      </w:r>
      <w:r>
        <w:rPr>
          <w:rFonts w:ascii="宋体" w:eastAsia="宋体" w:hAnsi="SimSun" w:cs="宋体"/>
          <w:sz w:val="28"/>
        </w:rPr>
        <w:t>视为</w:t>
      </w:r>
      <w:r>
        <w:rPr>
          <w:rFonts w:ascii="宋体" w:eastAsia="宋体" w:hAnsi="MS Mincho" w:cs="宋体"/>
          <w:sz w:val="28"/>
        </w:rPr>
        <w:t>越</w:t>
      </w:r>
      <w:r>
        <w:rPr>
          <w:rFonts w:ascii="宋体" w:eastAsia="宋体" w:hAnsi="SimSun" w:cs="宋体"/>
          <w:sz w:val="28"/>
        </w:rPr>
        <w:t>权</w:t>
      </w:r>
      <w:r>
        <w:rPr>
          <w:rFonts w:ascii="宋体" w:eastAsia="宋体" w:hAnsi="MS Mincho" w:cs="宋体"/>
          <w:sz w:val="28"/>
        </w:rPr>
        <w:t>，理由是与学校工作有冲突。但在高二年</w:t>
      </w:r>
      <w:r>
        <w:rPr>
          <w:rFonts w:ascii="宋体" w:eastAsia="宋体" w:hAnsi="SimSun" w:cs="宋体"/>
          <w:sz w:val="28"/>
        </w:rPr>
        <w:t>级</w:t>
      </w:r>
      <w:r>
        <w:rPr>
          <w:rFonts w:ascii="宋体" w:eastAsia="宋体" w:hAnsi="MS Mincho" w:cs="宋体"/>
          <w:sz w:val="28"/>
        </w:rPr>
        <w:t>得意</w:t>
      </w:r>
      <w:r>
        <w:rPr>
          <w:rFonts w:ascii="宋体" w:eastAsia="宋体" w:hAnsi="SimSun" w:cs="宋体"/>
          <w:sz w:val="28"/>
        </w:rPr>
        <w:t>组长</w:t>
      </w:r>
      <w:r>
        <w:rPr>
          <w:rFonts w:ascii="宋体" w:eastAsia="宋体" w:hAnsi="MS Mincho" w:cs="宋体"/>
          <w:sz w:val="28"/>
        </w:rPr>
        <w:t>那里我却听到了不一</w:t>
      </w:r>
      <w:r>
        <w:rPr>
          <w:rFonts w:ascii="宋体" w:eastAsia="宋体" w:hAnsi="SimSun" w:cs="宋体"/>
          <w:sz w:val="28"/>
        </w:rPr>
        <w:t>样</w:t>
      </w:r>
      <w:r>
        <w:rPr>
          <w:rFonts w:ascii="宋体" w:eastAsia="宋体" w:hAnsi="MS Mincho" w:cs="宋体"/>
          <w:sz w:val="28"/>
        </w:rPr>
        <w:t>的声音，他</w:t>
      </w:r>
      <w:r>
        <w:rPr>
          <w:rFonts w:ascii="宋体" w:eastAsia="宋体" w:hAnsi="SimSun" w:cs="宋体"/>
          <w:sz w:val="28"/>
        </w:rPr>
        <w:t>认为</w:t>
      </w:r>
      <w:r>
        <w:rPr>
          <w:rFonts w:ascii="宋体" w:eastAsia="宋体" w:hAnsi="MS Mincho" w:cs="宋体"/>
          <w:sz w:val="28"/>
        </w:rPr>
        <w:t>量化考核部</w:t>
      </w:r>
      <w:r>
        <w:rPr>
          <w:rFonts w:ascii="宋体" w:eastAsia="宋体" w:hAnsi="SimSun" w:cs="宋体"/>
          <w:sz w:val="28"/>
        </w:rPr>
        <w:t>应该</w:t>
      </w:r>
      <w:r>
        <w:rPr>
          <w:rFonts w:ascii="宋体" w:eastAsia="宋体" w:hAnsi="MS Mincho" w:cs="宋体"/>
          <w:sz w:val="28"/>
        </w:rPr>
        <w:t>具有</w:t>
      </w:r>
      <w:r>
        <w:rPr>
          <w:rFonts w:ascii="宋体" w:eastAsia="宋体" w:hAnsi="SimSun" w:cs="宋体"/>
          <w:sz w:val="28"/>
        </w:rPr>
        <w:t>这</w:t>
      </w:r>
      <w:r>
        <w:rPr>
          <w:rFonts w:ascii="宋体" w:eastAsia="宋体" w:hAnsi="MS Mincho" w:cs="宋体"/>
          <w:sz w:val="28"/>
        </w:rPr>
        <w:t>个</w:t>
      </w:r>
      <w:r>
        <w:rPr>
          <w:rFonts w:ascii="宋体" w:eastAsia="宋体" w:hAnsi="SimSun" w:cs="宋体"/>
          <w:sz w:val="28"/>
        </w:rPr>
        <w:t>权</w:t>
      </w:r>
      <w:r>
        <w:rPr>
          <w:rFonts w:ascii="宋体" w:eastAsia="宋体" w:hAnsi="MS Mincho" w:cs="宋体"/>
          <w:sz w:val="28"/>
        </w:rPr>
        <w:t>利，要不量化考核部就不具</w:t>
      </w:r>
      <w:r>
        <w:rPr>
          <w:rFonts w:ascii="宋体" w:eastAsia="宋体" w:hAnsi="SimSun" w:cs="宋体"/>
          <w:sz w:val="28"/>
        </w:rPr>
        <w:t>备</w:t>
      </w:r>
      <w:r>
        <w:rPr>
          <w:rFonts w:ascii="宋体" w:eastAsia="宋体" w:hAnsi="MS Mincho" w:cs="宋体"/>
          <w:sz w:val="28"/>
        </w:rPr>
        <w:t>存在的价</w:t>
      </w:r>
      <w:r>
        <w:rPr>
          <w:rFonts w:ascii="宋体" w:eastAsia="宋体" w:hAnsi="SimSun" w:cs="宋体"/>
          <w:sz w:val="28"/>
        </w:rPr>
        <w:t>值</w:t>
      </w:r>
      <w:r>
        <w:rPr>
          <w:rFonts w:ascii="宋体" w:eastAsia="宋体" w:hAnsi="MS Mincho" w:cs="宋体"/>
          <w:sz w:val="28"/>
        </w:rPr>
        <w:t>了。</w:t>
      </w:r>
      <w:r>
        <w:rPr>
          <w:rFonts w:ascii="宋体" w:eastAsia="宋体" w:cs="宋体"/>
          <w:sz w:val="28"/>
        </w:rPr>
        <w:t>“</w:t>
      </w:r>
      <w:r>
        <w:rPr>
          <w:rFonts w:ascii="宋体" w:eastAsia="宋体" w:hAnsi="MS Mincho" w:cs="宋体"/>
          <w:sz w:val="28"/>
        </w:rPr>
        <w:t>学校的任何决定我</w:t>
      </w:r>
      <w:r>
        <w:rPr>
          <w:rFonts w:ascii="宋体" w:eastAsia="宋体" w:hAnsi="SimSun" w:cs="宋体"/>
          <w:sz w:val="28"/>
        </w:rPr>
        <w:t>们</w:t>
      </w:r>
      <w:r>
        <w:rPr>
          <w:rFonts w:ascii="宋体" w:eastAsia="宋体" w:hAnsi="MS Mincho" w:cs="宋体"/>
          <w:sz w:val="28"/>
        </w:rPr>
        <w:t>都是可以接受，但我</w:t>
      </w:r>
      <w:r>
        <w:rPr>
          <w:rFonts w:ascii="宋体" w:eastAsia="宋体" w:hAnsi="SimSun" w:cs="宋体"/>
          <w:sz w:val="28"/>
        </w:rPr>
        <w:t>们</w:t>
      </w:r>
      <w:r>
        <w:rPr>
          <w:rFonts w:ascii="宋体" w:eastAsia="宋体" w:hAnsi="MS Mincho" w:cs="宋体"/>
          <w:sz w:val="28"/>
        </w:rPr>
        <w:t>接受不了不明确的</w:t>
      </w:r>
      <w:r>
        <w:rPr>
          <w:rFonts w:ascii="宋体" w:eastAsia="宋体" w:hAnsi="SimSun" w:cs="宋体"/>
          <w:sz w:val="28"/>
        </w:rPr>
        <w:t>权</w:t>
      </w:r>
      <w:r>
        <w:rPr>
          <w:rFonts w:ascii="宋体" w:eastAsia="宋体" w:hAnsi="MS Mincho" w:cs="宋体"/>
          <w:sz w:val="28"/>
        </w:rPr>
        <w:t>利</w:t>
      </w:r>
      <w:r>
        <w:rPr>
          <w:rFonts w:ascii="宋体" w:eastAsia="宋体" w:cs="宋体"/>
          <w:sz w:val="28"/>
        </w:rPr>
        <w:t>”</w:t>
      </w:r>
      <w:r>
        <w:rPr>
          <w:rFonts w:ascii="宋体" w:eastAsia="宋体" w:hAnsi="MS Mincho" w:cs="宋体"/>
          <w:sz w:val="28"/>
        </w:rPr>
        <w:t>我的得意部</w:t>
      </w:r>
      <w:r>
        <w:rPr>
          <w:rFonts w:ascii="宋体" w:eastAsia="宋体" w:hAnsi="SimSun" w:cs="宋体"/>
          <w:sz w:val="28"/>
        </w:rPr>
        <w:t>长这样说</w:t>
      </w:r>
      <w:r>
        <w:rPr>
          <w:rFonts w:ascii="宋体" w:eastAsia="宋体" w:hAnsi="MS Mincho" w:cs="宋体"/>
          <w:sz w:val="28"/>
        </w:rPr>
        <w:t>道。因</w:t>
      </w:r>
      <w:r>
        <w:rPr>
          <w:rFonts w:ascii="宋体" w:eastAsia="宋体" w:hAnsi="SimSun" w:cs="宋体"/>
          <w:sz w:val="28"/>
        </w:rPr>
        <w:t>为权</w:t>
      </w:r>
      <w:r>
        <w:rPr>
          <w:rFonts w:ascii="宋体" w:eastAsia="宋体" w:hAnsi="MS Mincho" w:cs="宋体"/>
          <w:sz w:val="28"/>
        </w:rPr>
        <w:t>力的不明确可能会</w:t>
      </w:r>
      <w:r>
        <w:rPr>
          <w:rFonts w:ascii="宋体" w:eastAsia="宋体" w:hAnsi="SimSun" w:cs="宋体"/>
          <w:sz w:val="28"/>
        </w:rPr>
        <w:t>导</w:t>
      </w:r>
      <w:r>
        <w:rPr>
          <w:rFonts w:ascii="宋体" w:eastAsia="宋体" w:hAnsi="MS Mincho" w:cs="宋体"/>
          <w:sz w:val="28"/>
        </w:rPr>
        <w:t>致各</w:t>
      </w:r>
      <w:r>
        <w:rPr>
          <w:rFonts w:ascii="宋体" w:eastAsia="宋体" w:hAnsi="SimSun" w:cs="宋体"/>
          <w:sz w:val="28"/>
        </w:rPr>
        <w:t>种</w:t>
      </w:r>
      <w:r>
        <w:rPr>
          <w:rFonts w:ascii="宋体" w:eastAsia="宋体" w:hAnsi="MS Mincho" w:cs="宋体"/>
          <w:sz w:val="28"/>
        </w:rPr>
        <w:t>失</w:t>
      </w:r>
      <w:r>
        <w:rPr>
          <w:rFonts w:ascii="宋体" w:eastAsia="宋体" w:hAnsi="SimSun" w:cs="宋体"/>
          <w:sz w:val="28"/>
        </w:rPr>
        <w:t>职</w:t>
      </w:r>
      <w:r>
        <w:rPr>
          <w:rFonts w:ascii="宋体" w:eastAsia="宋体" w:hAnsi="MS Mincho" w:cs="宋体"/>
          <w:sz w:val="28"/>
        </w:rPr>
        <w:t>或是越</w:t>
      </w:r>
      <w:r>
        <w:rPr>
          <w:rFonts w:ascii="宋体" w:eastAsia="宋体" w:hAnsi="SimSun" w:cs="宋体"/>
          <w:sz w:val="28"/>
        </w:rPr>
        <w:t>职</w:t>
      </w:r>
      <w:r>
        <w:rPr>
          <w:rFonts w:ascii="宋体" w:eastAsia="宋体" w:hAnsi="MS Mincho" w:cs="宋体"/>
          <w:sz w:val="28"/>
        </w:rPr>
        <w:t>行</w:t>
      </w:r>
      <w:r>
        <w:rPr>
          <w:rFonts w:ascii="宋体" w:eastAsia="宋体" w:hAnsi="SimSun" w:cs="宋体"/>
          <w:sz w:val="28"/>
        </w:rPr>
        <w:t>为</w:t>
      </w:r>
      <w:r>
        <w:rPr>
          <w:rFonts w:ascii="宋体" w:eastAsia="宋体" w:hAnsi="MS Mincho" w:cs="宋体"/>
          <w:sz w:val="28"/>
        </w:rPr>
        <w:t>，</w:t>
      </w:r>
      <w:r>
        <w:rPr>
          <w:rFonts w:ascii="宋体" w:eastAsia="宋体" w:hAnsi="SimSun" w:cs="宋体"/>
          <w:sz w:val="28"/>
        </w:rPr>
        <w:t>权</w:t>
      </w:r>
      <w:r>
        <w:rPr>
          <w:rFonts w:ascii="宋体" w:eastAsia="宋体" w:hAnsi="MS Mincho" w:cs="宋体"/>
          <w:sz w:val="28"/>
        </w:rPr>
        <w:t>利的不明确更可能成</w:t>
      </w:r>
      <w:r>
        <w:rPr>
          <w:rFonts w:ascii="宋体" w:eastAsia="宋体" w:hAnsi="SimSun" w:cs="宋体"/>
          <w:sz w:val="28"/>
        </w:rPr>
        <w:t>为</w:t>
      </w:r>
      <w:r>
        <w:rPr>
          <w:rFonts w:ascii="宋体" w:eastAsia="宋体" w:hAnsi="MS Mincho" w:cs="宋体"/>
          <w:sz w:val="28"/>
        </w:rPr>
        <w:t>成</w:t>
      </w:r>
      <w:r>
        <w:rPr>
          <w:rFonts w:ascii="宋体" w:eastAsia="宋体" w:hAnsi="SimSun" w:cs="宋体"/>
          <w:sz w:val="28"/>
        </w:rPr>
        <w:t>员们</w:t>
      </w:r>
      <w:r>
        <w:rPr>
          <w:rFonts w:ascii="宋体" w:eastAsia="宋体" w:hAnsi="MS Mincho" w:cs="宋体"/>
          <w:sz w:val="28"/>
        </w:rPr>
        <w:t>胆怯的理由，由此造成行</w:t>
      </w:r>
      <w:r>
        <w:rPr>
          <w:rFonts w:ascii="宋体" w:eastAsia="宋体" w:hAnsi="SimSun" w:cs="宋体"/>
          <w:sz w:val="28"/>
        </w:rPr>
        <w:t>动</w:t>
      </w:r>
      <w:r>
        <w:rPr>
          <w:rFonts w:ascii="宋体" w:eastAsia="宋体" w:hAnsi="MS Mincho" w:cs="宋体"/>
          <w:sz w:val="28"/>
        </w:rPr>
        <w:t>的不明确。我很愧疚，</w:t>
      </w:r>
      <w:r>
        <w:rPr>
          <w:rFonts w:ascii="宋体" w:eastAsia="宋体" w:hAnsi="SimSun" w:cs="宋体"/>
          <w:sz w:val="28"/>
        </w:rPr>
        <w:t>这样</w:t>
      </w:r>
      <w:r>
        <w:rPr>
          <w:rFonts w:ascii="宋体" w:eastAsia="宋体" w:hAnsi="MS Mincho" w:cs="宋体"/>
          <w:sz w:val="28"/>
        </w:rPr>
        <w:t>的</w:t>
      </w:r>
      <w:r>
        <w:rPr>
          <w:rFonts w:ascii="宋体" w:eastAsia="宋体" w:hAnsi="SimSun" w:cs="宋体"/>
          <w:sz w:val="28"/>
        </w:rPr>
        <w:t>问题</w:t>
      </w:r>
      <w:r>
        <w:rPr>
          <w:rFonts w:ascii="宋体" w:eastAsia="宋体" w:hAnsi="MS Mincho" w:cs="宋体"/>
          <w:sz w:val="28"/>
        </w:rPr>
        <w:t>我是无力解决的。</w:t>
      </w:r>
    </w:p>
    <w:p>
      <w:pPr>
        <w:spacing w:before="160" w:beforeAutospacing="0" w:after="160" w:afterAutospacing="0" w:line="360" w:lineRule="auto"/>
        <w:ind w:firstLine="560"/>
        <w:contextualSpacing w:val="0"/>
        <w:jc w:val="both"/>
      </w:pPr>
      <w:r>
        <w:rPr>
          <w:rFonts w:ascii="宋体" w:eastAsia="宋体" w:hAnsi="MS Mincho" w:cs="宋体"/>
          <w:b/>
          <w:sz w:val="28"/>
        </w:rPr>
        <w:t>三、行</w:t>
      </w:r>
      <w:r>
        <w:rPr>
          <w:rFonts w:ascii="宋体" w:eastAsia="宋体" w:hAnsi="SimSun" w:cs="宋体"/>
          <w:b/>
          <w:sz w:val="28"/>
        </w:rPr>
        <w:t>动</w:t>
      </w:r>
      <w:r>
        <w:rPr>
          <w:rFonts w:ascii="宋体" w:eastAsia="宋体" w:hAnsi="MS Mincho" w:cs="宋体"/>
          <w:b/>
          <w:sz w:val="28"/>
        </w:rPr>
        <w:t>缺乏官方意</w:t>
      </w:r>
      <w:r>
        <w:rPr>
          <w:rFonts w:ascii="宋体" w:eastAsia="宋体" w:hAnsi="SimSun" w:cs="宋体"/>
          <w:b/>
          <w:sz w:val="28"/>
        </w:rPr>
        <w:t>识</w:t>
      </w:r>
    </w:p>
    <w:p>
      <w:pPr>
        <w:spacing w:before="160" w:beforeAutospacing="0" w:after="160" w:afterAutospacing="0" w:line="360" w:lineRule="auto"/>
        <w:ind w:firstLine="560"/>
        <w:contextualSpacing w:val="0"/>
        <w:jc w:val="both"/>
      </w:pPr>
      <w:r>
        <w:rPr>
          <w:rFonts w:ascii="宋体" w:eastAsia="宋体" w:hAnsi="MS Mincho" w:cs="宋体"/>
          <w:sz w:val="28"/>
        </w:rPr>
        <w:t>在此之前我也是一个一意孤行的人，但是丁老</w:t>
      </w:r>
      <w:r>
        <w:rPr>
          <w:rFonts w:ascii="宋体" w:eastAsia="宋体" w:hAnsi="SimSun" w:cs="宋体"/>
          <w:sz w:val="28"/>
        </w:rPr>
        <w:t>师</w:t>
      </w:r>
      <w:r>
        <w:rPr>
          <w:rFonts w:ascii="宋体" w:eastAsia="宋体" w:hAnsi="MS Mincho" w:cs="宋体"/>
          <w:sz w:val="28"/>
        </w:rPr>
        <w:t>的一番</w:t>
      </w:r>
      <w:r>
        <w:rPr>
          <w:rFonts w:ascii="宋体" w:eastAsia="宋体" w:hAnsi="SimSun" w:cs="宋体"/>
          <w:sz w:val="28"/>
        </w:rPr>
        <w:t>话给</w:t>
      </w:r>
      <w:r>
        <w:rPr>
          <w:rFonts w:ascii="宋体" w:eastAsia="宋体" w:hAnsi="MS Mincho" w:cs="宋体"/>
          <w:sz w:val="28"/>
        </w:rPr>
        <w:t>了我不少启</w:t>
      </w:r>
      <w:r>
        <w:rPr>
          <w:rFonts w:ascii="宋体" w:eastAsia="宋体" w:hAnsi="SimSun" w:cs="宋体"/>
          <w:sz w:val="28"/>
        </w:rPr>
        <w:t>发</w:t>
      </w:r>
      <w:r>
        <w:rPr>
          <w:rFonts w:ascii="宋体" w:eastAsia="宋体" w:hAnsi="MS Mincho" w:cs="宋体"/>
          <w:sz w:val="28"/>
        </w:rPr>
        <w:t>。我</w:t>
      </w:r>
      <w:r>
        <w:rPr>
          <w:rFonts w:ascii="宋体" w:eastAsia="宋体" w:hAnsi="SimSun" w:cs="宋体"/>
          <w:sz w:val="28"/>
        </w:rPr>
        <w:t>经</w:t>
      </w:r>
      <w:r>
        <w:rPr>
          <w:rFonts w:ascii="宋体" w:eastAsia="宋体" w:hAnsi="MS Mincho" w:cs="宋体"/>
          <w:sz w:val="28"/>
        </w:rPr>
        <w:t>常看到</w:t>
      </w:r>
      <w:r>
        <w:rPr>
          <w:rFonts w:ascii="宋体" w:eastAsia="宋体" w:hAnsi="SimSun" w:cs="宋体"/>
          <w:sz w:val="28"/>
        </w:rPr>
        <w:t>墙</w:t>
      </w:r>
      <w:r>
        <w:rPr>
          <w:rFonts w:ascii="宋体" w:eastAsia="宋体" w:hAnsi="MS Mincho" w:cs="宋体"/>
          <w:sz w:val="28"/>
        </w:rPr>
        <w:t>上</w:t>
      </w:r>
      <w:r>
        <w:rPr>
          <w:rFonts w:ascii="宋体" w:eastAsia="宋体" w:hAnsi="SimSun" w:cs="宋体"/>
          <w:sz w:val="28"/>
        </w:rPr>
        <w:t>贴</w:t>
      </w:r>
      <w:r>
        <w:rPr>
          <w:rFonts w:ascii="宋体" w:eastAsia="宋体" w:hAnsi="MS Mincho" w:cs="宋体"/>
          <w:sz w:val="28"/>
        </w:rPr>
        <w:t>的到</w:t>
      </w:r>
      <w:r>
        <w:rPr>
          <w:rFonts w:ascii="宋体" w:eastAsia="宋体" w:hAnsi="SimSun" w:cs="宋体"/>
          <w:sz w:val="28"/>
        </w:rPr>
        <w:t>处</w:t>
      </w:r>
      <w:r>
        <w:rPr>
          <w:rFonts w:ascii="宋体" w:eastAsia="宋体" w:hAnsi="MS Mincho" w:cs="宋体"/>
          <w:sz w:val="28"/>
        </w:rPr>
        <w:t>小告示，明文禁止学生</w:t>
      </w:r>
      <w:r>
        <w:rPr>
          <w:rFonts w:ascii="宋体" w:eastAsia="宋体" w:hAnsi="SimSun" w:cs="宋体"/>
          <w:sz w:val="28"/>
        </w:rPr>
        <w:t>们</w:t>
      </w:r>
      <w:r>
        <w:rPr>
          <w:rFonts w:ascii="宋体" w:eastAsia="宋体" w:hAnsi="MS Mincho" w:cs="宋体"/>
          <w:sz w:val="28"/>
        </w:rPr>
        <w:t>不准做什</w:t>
      </w:r>
      <w:r>
        <w:rPr>
          <w:rFonts w:ascii="宋体" w:eastAsia="宋体" w:hAnsi="SimSun" w:cs="宋体"/>
          <w:sz w:val="28"/>
        </w:rPr>
        <w:t>么</w:t>
      </w:r>
      <w:r>
        <w:rPr>
          <w:rFonts w:ascii="宋体" w:eastAsia="宋体" w:hAnsi="MS Mincho" w:cs="宋体"/>
          <w:sz w:val="28"/>
        </w:rPr>
        <w:t>，笔迹</w:t>
      </w:r>
      <w:r>
        <w:rPr>
          <w:rFonts w:ascii="宋体" w:eastAsia="宋体" w:hAnsi="SimSun" w:cs="宋体"/>
          <w:sz w:val="28"/>
        </w:rPr>
        <w:t>为</w:t>
      </w:r>
      <w:r>
        <w:rPr>
          <w:rFonts w:ascii="宋体" w:eastAsia="宋体" w:hAnsi="MS Mincho" w:cs="宋体"/>
          <w:sz w:val="28"/>
        </w:rPr>
        <w:t>黑色斜体</w:t>
      </w:r>
      <w:r>
        <w:rPr>
          <w:rFonts w:ascii="宋体" w:eastAsia="宋体" w:hAnsi="SimSun" w:cs="宋体"/>
          <w:sz w:val="28"/>
        </w:rPr>
        <w:t>记</w:t>
      </w:r>
      <w:r>
        <w:rPr>
          <w:rFonts w:ascii="宋体" w:eastAsia="宋体" w:hAnsi="MS Mincho" w:cs="宋体"/>
          <w:sz w:val="28"/>
        </w:rPr>
        <w:t>号笔，后落款</w:t>
      </w:r>
      <w:r>
        <w:rPr>
          <w:rFonts w:ascii="宋体" w:eastAsia="宋体" w:hAnsi="SimSun" w:cs="宋体"/>
          <w:sz w:val="28"/>
        </w:rPr>
        <w:t>为</w:t>
      </w:r>
      <w:r>
        <w:rPr>
          <w:rFonts w:ascii="宋体" w:eastAsia="宋体" w:hAnsi="MS Mincho" w:cs="宋体"/>
          <w:sz w:val="28"/>
        </w:rPr>
        <w:t>学生会。</w:t>
      </w:r>
      <w:r>
        <w:rPr>
          <w:rFonts w:ascii="宋体" w:eastAsia="宋体" w:hAnsi="SimSun" w:cs="宋体"/>
          <w:sz w:val="28"/>
        </w:rPr>
        <w:t>这样</w:t>
      </w:r>
      <w:r>
        <w:rPr>
          <w:rFonts w:ascii="宋体" w:eastAsia="宋体" w:hAnsi="MS Mincho" w:cs="宋体"/>
          <w:sz w:val="28"/>
        </w:rPr>
        <w:t>的告示通常起不了什</w:t>
      </w:r>
      <w:r>
        <w:rPr>
          <w:rFonts w:ascii="宋体" w:eastAsia="宋体" w:hAnsi="SimSun" w:cs="宋体"/>
          <w:sz w:val="28"/>
        </w:rPr>
        <w:t>么</w:t>
      </w:r>
      <w:r>
        <w:rPr>
          <w:rFonts w:ascii="宋体" w:eastAsia="宋体" w:hAnsi="MS Mincho" w:cs="宋体"/>
          <w:sz w:val="28"/>
        </w:rPr>
        <w:t>作用，往往</w:t>
      </w:r>
      <w:r>
        <w:rPr>
          <w:rFonts w:ascii="宋体" w:eastAsia="宋体" w:hAnsi="SimSun" w:cs="宋体"/>
          <w:sz w:val="28"/>
        </w:rPr>
        <w:t>为</w:t>
      </w:r>
      <w:r>
        <w:rPr>
          <w:rFonts w:ascii="宋体" w:eastAsia="宋体" w:hAnsi="MS Mincho" w:cs="宋体"/>
          <w:sz w:val="28"/>
        </w:rPr>
        <w:t>保</w:t>
      </w:r>
      <w:r>
        <w:rPr>
          <w:rFonts w:ascii="宋体" w:eastAsia="宋体" w:hAnsi="SimSun" w:cs="宋体"/>
          <w:sz w:val="28"/>
        </w:rPr>
        <w:t>洁</w:t>
      </w:r>
      <w:r>
        <w:rPr>
          <w:rFonts w:ascii="宋体" w:eastAsia="宋体" w:hAnsi="MS Mincho" w:cs="宋体"/>
          <w:sz w:val="28"/>
        </w:rPr>
        <w:t>人</w:t>
      </w:r>
      <w:r>
        <w:rPr>
          <w:rFonts w:ascii="宋体" w:eastAsia="宋体" w:hAnsi="SimSun" w:cs="宋体"/>
          <w:sz w:val="28"/>
        </w:rPr>
        <w:t>员带</w:t>
      </w:r>
      <w:r>
        <w:rPr>
          <w:rFonts w:ascii="宋体" w:eastAsia="宋体" w:hAnsi="MS Mincho" w:cs="宋体"/>
          <w:sz w:val="28"/>
        </w:rPr>
        <w:t>来不便。</w:t>
      </w:r>
      <w:r>
        <w:rPr>
          <w:rFonts w:ascii="宋体" w:eastAsia="宋体" w:hAnsi="SimSun" w:cs="宋体"/>
          <w:sz w:val="28"/>
        </w:rPr>
        <w:t>这样</w:t>
      </w:r>
      <w:r>
        <w:rPr>
          <w:rFonts w:ascii="宋体" w:eastAsia="宋体" w:hAnsi="MS Mincho" w:cs="宋体"/>
          <w:sz w:val="28"/>
        </w:rPr>
        <w:t>的告示</w:t>
      </w:r>
      <w:r>
        <w:rPr>
          <w:rFonts w:ascii="宋体" w:eastAsia="宋体" w:hAnsi="SimSun" w:cs="宋体"/>
          <w:sz w:val="28"/>
        </w:rPr>
        <w:t>过</w:t>
      </w:r>
      <w:r>
        <w:rPr>
          <w:rFonts w:ascii="宋体" w:eastAsia="宋体" w:hAnsi="MS Mincho" w:cs="宋体"/>
          <w:sz w:val="28"/>
        </w:rPr>
        <w:t>于随便，没有官方支持，没有事</w:t>
      </w:r>
      <w:r>
        <w:rPr>
          <w:rFonts w:ascii="宋体" w:eastAsia="宋体" w:hAnsi="SimSun" w:cs="宋体"/>
          <w:sz w:val="28"/>
        </w:rPr>
        <w:t>实</w:t>
      </w:r>
      <w:r>
        <w:rPr>
          <w:rFonts w:ascii="宋体" w:eastAsia="宋体" w:hAnsi="MS Mincho" w:cs="宋体"/>
          <w:sz w:val="28"/>
        </w:rPr>
        <w:t>依据，</w:t>
      </w:r>
      <w:r>
        <w:rPr>
          <w:rFonts w:ascii="宋体" w:eastAsia="宋体" w:hAnsi="SimSun" w:cs="宋体"/>
          <w:sz w:val="28"/>
        </w:rPr>
        <w:t>长</w:t>
      </w:r>
      <w:r>
        <w:rPr>
          <w:rFonts w:ascii="宋体" w:eastAsia="宋体" w:hAnsi="MS Mincho" w:cs="宋体"/>
          <w:sz w:val="28"/>
        </w:rPr>
        <w:t>此以往学生</w:t>
      </w:r>
      <w:r>
        <w:rPr>
          <w:rFonts w:ascii="宋体" w:eastAsia="宋体" w:hAnsi="SimSun" w:cs="宋体"/>
          <w:sz w:val="28"/>
        </w:rPr>
        <w:t>对</w:t>
      </w:r>
      <w:r>
        <w:rPr>
          <w:rFonts w:ascii="宋体" w:eastAsia="宋体" w:hAnsi="MS Mincho" w:cs="宋体"/>
          <w:sz w:val="28"/>
        </w:rPr>
        <w:t>学生会的</w:t>
      </w:r>
      <w:r>
        <w:rPr>
          <w:rFonts w:ascii="宋体" w:eastAsia="宋体" w:cs="宋体"/>
          <w:sz w:val="28"/>
        </w:rPr>
        <w:t>.</w:t>
      </w:r>
      <w:r>
        <w:rPr>
          <w:rFonts w:ascii="宋体" w:eastAsia="宋体" w:hAnsi="SimSun" w:cs="宋体"/>
          <w:sz w:val="28"/>
        </w:rPr>
        <w:t>评</w:t>
      </w:r>
      <w:r>
        <w:rPr>
          <w:rFonts w:ascii="宋体" w:eastAsia="宋体" w:hAnsi="MS Mincho" w:cs="宋体"/>
          <w:sz w:val="28"/>
        </w:rPr>
        <w:t>价通常是不</w:t>
      </w:r>
      <w:r>
        <w:rPr>
          <w:rFonts w:ascii="宋体" w:eastAsia="宋体" w:hAnsi="SimSun" w:cs="宋体"/>
          <w:sz w:val="28"/>
        </w:rPr>
        <w:t>满</w:t>
      </w:r>
      <w:r>
        <w:rPr>
          <w:rFonts w:ascii="宋体" w:eastAsia="宋体" w:hAnsi="MS Mincho" w:cs="宋体"/>
          <w:sz w:val="28"/>
        </w:rPr>
        <w:t>意的。再</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，学生会在校</w:t>
      </w:r>
      <w:r>
        <w:rPr>
          <w:rFonts w:ascii="宋体" w:eastAsia="宋体" w:hAnsi="SimSun" w:cs="宋体"/>
          <w:sz w:val="28"/>
        </w:rPr>
        <w:t>组织</w:t>
      </w:r>
      <w:r>
        <w:rPr>
          <w:rFonts w:ascii="宋体" w:eastAsia="宋体" w:hAnsi="MS Mincho" w:cs="宋体"/>
          <w:sz w:val="28"/>
        </w:rPr>
        <w:t>具有一定影响力的活</w:t>
      </w:r>
      <w:r>
        <w:rPr>
          <w:rFonts w:ascii="宋体" w:eastAsia="宋体" w:hAnsi="SimSun" w:cs="宋体"/>
          <w:sz w:val="28"/>
        </w:rPr>
        <w:t>动</w:t>
      </w:r>
      <w:r>
        <w:rPr>
          <w:rFonts w:ascii="宋体" w:eastAsia="宋体" w:hAnsi="MS Mincho" w:cs="宋体"/>
          <w:sz w:val="28"/>
        </w:rPr>
        <w:t>必</w:t>
      </w:r>
      <w:r>
        <w:rPr>
          <w:rFonts w:ascii="宋体" w:eastAsia="宋体" w:hAnsi="SimSun" w:cs="宋体"/>
          <w:sz w:val="28"/>
        </w:rPr>
        <w:t>须</w:t>
      </w:r>
      <w:r>
        <w:rPr>
          <w:rFonts w:ascii="宋体" w:eastAsia="宋体" w:hAnsi="MS Mincho" w:cs="宋体"/>
          <w:sz w:val="28"/>
        </w:rPr>
        <w:t>是通</w:t>
      </w:r>
      <w:r>
        <w:rPr>
          <w:rFonts w:ascii="宋体" w:eastAsia="宋体" w:hAnsi="SimSun" w:cs="宋体"/>
          <w:sz w:val="28"/>
        </w:rPr>
        <w:t>过</w:t>
      </w:r>
      <w:r>
        <w:rPr>
          <w:rFonts w:ascii="宋体" w:eastAsia="宋体" w:hAnsi="MS Mincho" w:cs="宋体"/>
          <w:sz w:val="28"/>
        </w:rPr>
        <w:t>学校</w:t>
      </w:r>
      <w:r>
        <w:rPr>
          <w:rFonts w:ascii="宋体" w:eastAsia="宋体" w:hAnsi="SimSun" w:cs="宋体"/>
          <w:sz w:val="28"/>
        </w:rPr>
        <w:t>审</w:t>
      </w:r>
      <w:r>
        <w:rPr>
          <w:rFonts w:ascii="宋体" w:eastAsia="宋体" w:hAnsi="MS Mincho" w:cs="宋体"/>
          <w:sz w:val="28"/>
        </w:rPr>
        <w:t>批的。不然，可能被</w:t>
      </w:r>
      <w:r>
        <w:rPr>
          <w:rFonts w:ascii="宋体" w:eastAsia="宋体" w:hAnsi="SimSun" w:cs="宋体"/>
          <w:sz w:val="28"/>
        </w:rPr>
        <w:t>强</w:t>
      </w:r>
      <w:r>
        <w:rPr>
          <w:rFonts w:ascii="宋体" w:eastAsia="宋体" w:hAnsi="MS Mincho" w:cs="宋体"/>
          <w:sz w:val="28"/>
        </w:rPr>
        <w:t>制</w:t>
      </w:r>
      <w:r>
        <w:rPr>
          <w:rFonts w:ascii="宋体" w:eastAsia="宋体" w:hAnsi="SimSun" w:cs="宋体"/>
          <w:sz w:val="28"/>
        </w:rPr>
        <w:t>终</w:t>
      </w:r>
      <w:r>
        <w:rPr>
          <w:rFonts w:ascii="宋体" w:eastAsia="宋体" w:hAnsi="MS Mincho" w:cs="宋体"/>
          <w:sz w:val="28"/>
        </w:rPr>
        <w:t>止或是因考</w:t>
      </w:r>
      <w:r>
        <w:rPr>
          <w:rFonts w:ascii="宋体" w:eastAsia="宋体" w:hAnsi="SimSun" w:cs="宋体"/>
          <w:sz w:val="28"/>
        </w:rPr>
        <w:t>虑</w:t>
      </w:r>
      <w:r>
        <w:rPr>
          <w:rFonts w:ascii="宋体" w:eastAsia="宋体" w:hAnsi="MS Mincho" w:cs="宋体"/>
          <w:sz w:val="28"/>
        </w:rPr>
        <w:t>不成熟</w:t>
      </w:r>
      <w:r>
        <w:rPr>
          <w:rFonts w:ascii="宋体" w:eastAsia="宋体" w:hAnsi="SimSun" w:cs="宋体"/>
          <w:sz w:val="28"/>
        </w:rPr>
        <w:t>带</w:t>
      </w:r>
      <w:r>
        <w:rPr>
          <w:rFonts w:ascii="宋体" w:eastAsia="宋体" w:hAnsi="MS Mincho" w:cs="宋体"/>
          <w:sz w:val="28"/>
        </w:rPr>
        <w:t>来</w:t>
      </w:r>
      <w:r>
        <w:rPr>
          <w:rFonts w:ascii="宋体" w:eastAsia="宋体" w:hAnsi="SimSun" w:cs="宋体"/>
          <w:sz w:val="28"/>
        </w:rPr>
        <w:t>负</w:t>
      </w:r>
      <w:r>
        <w:rPr>
          <w:rFonts w:ascii="宋体" w:eastAsia="宋体" w:hAnsi="MS Mincho" w:cs="宋体"/>
          <w:sz w:val="28"/>
        </w:rPr>
        <w:t>面影响。我的得意部</w:t>
      </w:r>
      <w:r>
        <w:rPr>
          <w:rFonts w:ascii="宋体" w:eastAsia="宋体" w:hAnsi="SimSun" w:cs="宋体"/>
          <w:sz w:val="28"/>
        </w:rPr>
        <w:t>长</w:t>
      </w:r>
      <w:r>
        <w:rPr>
          <w:rFonts w:ascii="宋体" w:eastAsia="宋体" w:hAnsi="MS Mincho" w:cs="宋体"/>
          <w:sz w:val="28"/>
        </w:rPr>
        <w:t>也是因</w:t>
      </w:r>
      <w:r>
        <w:rPr>
          <w:rFonts w:ascii="宋体" w:eastAsia="宋体" w:hAnsi="SimSun" w:cs="宋体"/>
          <w:sz w:val="28"/>
        </w:rPr>
        <w:t>为这种</w:t>
      </w:r>
      <w:r>
        <w:rPr>
          <w:rFonts w:ascii="宋体" w:eastAsia="宋体" w:hAnsi="MS Mincho" w:cs="宋体"/>
          <w:sz w:val="28"/>
        </w:rPr>
        <w:t>情况被迫</w:t>
      </w:r>
      <w:r>
        <w:rPr>
          <w:rFonts w:ascii="宋体" w:eastAsia="宋体" w:hAnsi="SimSun" w:cs="宋体"/>
          <w:sz w:val="28"/>
        </w:rPr>
        <w:t>终</w:t>
      </w:r>
      <w:r>
        <w:rPr>
          <w:rFonts w:ascii="宋体" w:eastAsia="宋体" w:hAnsi="MS Mincho" w:cs="宋体"/>
          <w:sz w:val="28"/>
        </w:rPr>
        <w:t>止准</w:t>
      </w:r>
      <w:r>
        <w:rPr>
          <w:rFonts w:ascii="宋体" w:eastAsia="宋体" w:hAnsi="SimSun" w:cs="宋体"/>
          <w:sz w:val="28"/>
        </w:rPr>
        <w:t>备</w:t>
      </w:r>
      <w:r>
        <w:rPr>
          <w:rFonts w:ascii="宋体" w:eastAsia="宋体" w:hAnsi="MS Mincho" w:cs="宋体"/>
          <w:sz w:val="28"/>
        </w:rPr>
        <w:t>了</w:t>
      </w:r>
      <w:r>
        <w:rPr>
          <w:rFonts w:ascii="宋体" w:eastAsia="宋体" w:hAnsi="SimSun" w:cs="宋体"/>
          <w:sz w:val="28"/>
        </w:rPr>
        <w:t>许</w:t>
      </w:r>
      <w:r>
        <w:rPr>
          <w:rFonts w:ascii="宋体" w:eastAsia="宋体" w:hAnsi="MS Mincho" w:cs="宋体"/>
          <w:sz w:val="28"/>
        </w:rPr>
        <w:t>久的活</w:t>
      </w:r>
      <w:r>
        <w:rPr>
          <w:rFonts w:ascii="宋体" w:eastAsia="宋体" w:hAnsi="SimSun" w:cs="宋体"/>
          <w:sz w:val="28"/>
        </w:rPr>
        <w:t>动</w:t>
      </w:r>
      <w:r>
        <w:rPr>
          <w:rFonts w:ascii="宋体" w:eastAsia="宋体" w:hAnsi="MS Mincho" w:cs="宋体"/>
          <w:sz w:val="28"/>
        </w:rPr>
        <w:t>。就如何得到官方支持，</w:t>
      </w:r>
      <w:r>
        <w:rPr>
          <w:rFonts w:ascii="宋体" w:eastAsia="宋体" w:hAnsi="SimSun" w:cs="宋体"/>
          <w:sz w:val="28"/>
        </w:rPr>
        <w:t>还</w:t>
      </w:r>
      <w:r>
        <w:rPr>
          <w:rFonts w:ascii="宋体" w:eastAsia="宋体" w:hAnsi="MS Mincho" w:cs="宋体"/>
          <w:sz w:val="28"/>
        </w:rPr>
        <w:t>是需要</w:t>
      </w:r>
      <w:r>
        <w:rPr>
          <w:rFonts w:ascii="宋体" w:eastAsia="宋体" w:hAnsi="SimSun" w:cs="宋体"/>
          <w:sz w:val="28"/>
        </w:rPr>
        <w:t>设</w:t>
      </w:r>
      <w:r>
        <w:rPr>
          <w:rFonts w:ascii="宋体" w:eastAsia="宋体" w:hAnsi="MS Mincho" w:cs="宋体"/>
          <w:sz w:val="28"/>
        </w:rPr>
        <w:t>定</w:t>
      </w:r>
      <w:r>
        <w:rPr>
          <w:rFonts w:ascii="宋体" w:eastAsia="宋体" w:hAnsi="SimSun" w:cs="宋体"/>
          <w:sz w:val="28"/>
        </w:rPr>
        <w:t>严</w:t>
      </w:r>
      <w:r>
        <w:rPr>
          <w:rFonts w:ascii="宋体" w:eastAsia="宋体" w:hAnsi="MS Mincho" w:cs="宋体"/>
          <w:sz w:val="28"/>
        </w:rPr>
        <w:t>格的</w:t>
      </w:r>
      <w:r>
        <w:rPr>
          <w:rFonts w:ascii="宋体" w:eastAsia="宋体" w:hAnsi="SimSun" w:cs="宋体"/>
          <w:sz w:val="28"/>
        </w:rPr>
        <w:t>审</w:t>
      </w:r>
      <w:r>
        <w:rPr>
          <w:rFonts w:ascii="宋体" w:eastAsia="宋体" w:hAnsi="MS Mincho" w:cs="宋体"/>
          <w:sz w:val="28"/>
        </w:rPr>
        <w:t>批制度的，也就是活</w:t>
      </w:r>
      <w:r>
        <w:rPr>
          <w:rFonts w:ascii="宋体" w:eastAsia="宋体" w:hAnsi="SimSun" w:cs="宋体"/>
          <w:sz w:val="28"/>
        </w:rPr>
        <w:t>动</w:t>
      </w:r>
      <w:r>
        <w:rPr>
          <w:rFonts w:ascii="宋体" w:eastAsia="宋体" w:hAnsi="MS Mincho" w:cs="宋体"/>
          <w:sz w:val="28"/>
        </w:rPr>
        <w:t>申</w:t>
      </w:r>
      <w:r>
        <w:rPr>
          <w:rFonts w:ascii="宋体" w:eastAsia="宋体" w:hAnsi="SimSun" w:cs="宋体"/>
          <w:sz w:val="28"/>
        </w:rPr>
        <w:t>请书递</w:t>
      </w:r>
      <w:r>
        <w:rPr>
          <w:rFonts w:ascii="宋体" w:eastAsia="宋体" w:hAnsi="MS Mincho" w:cs="宋体"/>
          <w:sz w:val="28"/>
        </w:rPr>
        <w:t>交流程。</w:t>
      </w:r>
    </w:p>
    <w:p>
      <w:pPr>
        <w:spacing w:before="160" w:beforeAutospacing="0" w:after="160" w:afterAutospacing="0" w:line="360" w:lineRule="auto"/>
        <w:ind w:firstLine="560"/>
        <w:contextualSpacing w:val="0"/>
        <w:jc w:val="both"/>
      </w:pPr>
      <w:r>
        <w:rPr>
          <w:rFonts w:ascii="宋体" w:eastAsia="宋体" w:hAnsi="MS Mincho" w:cs="宋体"/>
          <w:b/>
          <w:sz w:val="28"/>
        </w:rPr>
        <w:t>四、存在方式缺陷</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0"/>
          <w:cols w:space="708"/>
          <w:titlePg w:val="0"/>
        </w:sectPr>
      </w:pPr>
      <w:r>
        <w:rPr>
          <w:rFonts w:ascii="宋体" w:eastAsia="宋体" w:hAnsi="MS Mincho" w:cs="宋体"/>
          <w:sz w:val="28"/>
        </w:rPr>
        <w:t>几乎所有成</w:t>
      </w:r>
      <w:r>
        <w:rPr>
          <w:rFonts w:ascii="宋体" w:eastAsia="宋体" w:hAnsi="SimSun" w:cs="宋体"/>
          <w:sz w:val="28"/>
        </w:rPr>
        <w:t>员认为</w:t>
      </w:r>
      <w:r>
        <w:rPr>
          <w:rFonts w:ascii="宋体" w:eastAsia="宋体" w:hAnsi="MS Mincho" w:cs="宋体"/>
          <w:sz w:val="28"/>
        </w:rPr>
        <w:t>学生会必</w:t>
      </w:r>
      <w:r>
        <w:rPr>
          <w:rFonts w:ascii="宋体" w:eastAsia="宋体" w:hAnsi="SimSun" w:cs="宋体"/>
          <w:sz w:val="28"/>
        </w:rPr>
        <w:t>须开</w:t>
      </w:r>
      <w:r>
        <w:rPr>
          <w:rFonts w:ascii="宋体" w:eastAsia="宋体" w:hAnsi="MS Mincho" w:cs="宋体"/>
          <w:sz w:val="28"/>
        </w:rPr>
        <w:t>展活</w:t>
      </w:r>
      <w:r>
        <w:rPr>
          <w:rFonts w:ascii="宋体" w:eastAsia="宋体" w:hAnsi="SimSun" w:cs="宋体"/>
          <w:sz w:val="28"/>
        </w:rPr>
        <w:t>动</w:t>
      </w:r>
      <w:r>
        <w:rPr>
          <w:rFonts w:ascii="宋体" w:eastAsia="宋体" w:hAnsi="MS Mincho" w:cs="宋体"/>
          <w:sz w:val="28"/>
        </w:rPr>
        <w:t>以此</w:t>
      </w:r>
      <w:r>
        <w:rPr>
          <w:rFonts w:ascii="宋体" w:eastAsia="宋体" w:hAnsi="SimSun" w:cs="宋体"/>
          <w:sz w:val="28"/>
        </w:rPr>
        <w:t>证</w:t>
      </w:r>
      <w:r>
        <w:rPr>
          <w:rFonts w:ascii="宋体" w:eastAsia="宋体" w:hAnsi="MS Mincho" w:cs="宋体"/>
          <w:sz w:val="28"/>
        </w:rPr>
        <w:t>明自己的存在。但</w:t>
      </w:r>
      <w:r>
        <w:rPr>
          <w:rFonts w:ascii="宋体" w:eastAsia="宋体" w:hAnsi="SimSun" w:cs="宋体"/>
          <w:sz w:val="28"/>
        </w:rPr>
        <w:t>这种</w:t>
      </w:r>
      <w:r>
        <w:rPr>
          <w:rFonts w:ascii="宋体" w:eastAsia="宋体" w:hAnsi="MS Mincho" w:cs="宋体"/>
          <w:sz w:val="28"/>
        </w:rPr>
        <w:t>方式</w:t>
      </w:r>
      <w:r>
        <w:rPr>
          <w:rFonts w:ascii="宋体" w:eastAsia="宋体" w:hAnsi="SimSun" w:cs="宋体"/>
          <w:sz w:val="28"/>
        </w:rPr>
        <w:t>毕</w:t>
      </w:r>
      <w:r>
        <w:rPr>
          <w:rFonts w:ascii="宋体" w:eastAsia="宋体" w:hAnsi="MS Mincho" w:cs="宋体"/>
          <w:sz w:val="28"/>
        </w:rPr>
        <w:t>竟是有局限性的，一年能</w:t>
      </w:r>
      <w:r>
        <w:rPr>
          <w:rFonts w:ascii="宋体" w:eastAsia="宋体" w:hAnsi="SimSun" w:cs="宋体"/>
          <w:sz w:val="28"/>
        </w:rPr>
        <w:t>开</w:t>
      </w:r>
      <w:r>
        <w:rPr>
          <w:rFonts w:ascii="宋体" w:eastAsia="宋体" w:hAnsi="MS Mincho" w:cs="宋体"/>
          <w:sz w:val="28"/>
        </w:rPr>
        <w:t>展多少活</w:t>
      </w:r>
      <w:r>
        <w:rPr>
          <w:rFonts w:ascii="宋体" w:eastAsia="宋体" w:hAnsi="SimSun" w:cs="宋体"/>
          <w:sz w:val="28"/>
        </w:rPr>
        <w:t>动</w:t>
      </w:r>
      <w:r>
        <w:rPr>
          <w:rFonts w:ascii="宋体" w:eastAsia="宋体" w:hAnsi="MS Mincho" w:cs="宋体"/>
          <w:sz w:val="28"/>
        </w:rPr>
        <w:t>呢？一个活</w:t>
      </w:r>
      <w:r>
        <w:rPr>
          <w:rFonts w:ascii="宋体" w:eastAsia="宋体" w:hAnsi="SimSun" w:cs="宋体"/>
          <w:sz w:val="28"/>
        </w:rPr>
        <w:t>动</w:t>
      </w:r>
      <w:r>
        <w:rPr>
          <w:rFonts w:ascii="宋体" w:eastAsia="宋体" w:hAnsi="MS Mincho" w:cs="宋体"/>
          <w:sz w:val="28"/>
        </w:rPr>
        <w:t>加上申</w:t>
      </w:r>
      <w:r>
        <w:rPr>
          <w:rFonts w:ascii="宋体" w:eastAsia="宋体" w:hAnsi="SimSun" w:cs="宋体"/>
          <w:sz w:val="28"/>
        </w:rPr>
        <w:t>报筹备</w:t>
      </w:r>
      <w:r>
        <w:rPr>
          <w:rFonts w:ascii="宋体" w:eastAsia="宋体" w:hAnsi="MS Mincho" w:cs="宋体"/>
          <w:sz w:val="28"/>
        </w:rPr>
        <w:t>要花上上月的</w:t>
      </w:r>
      <w:r>
        <w:rPr>
          <w:rFonts w:ascii="宋体" w:eastAsia="宋体" w:hAnsi="SimSun" w:cs="宋体"/>
          <w:sz w:val="28"/>
        </w:rPr>
        <w:t>时间</w:t>
      </w:r>
      <w:r>
        <w:rPr>
          <w:rFonts w:ascii="宋体" w:eastAsia="宋体" w:hAnsi="MS Mincho" w:cs="宋体"/>
          <w:sz w:val="28"/>
        </w:rPr>
        <w:t>，在此期</w:t>
      </w:r>
      <w:r>
        <w:rPr>
          <w:rFonts w:ascii="宋体" w:eastAsia="宋体" w:hAnsi="SimSun" w:cs="宋体"/>
          <w:sz w:val="28"/>
        </w:rPr>
        <w:t>间</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把</w:t>
      </w:r>
      <w:r>
        <w:rPr>
          <w:rFonts w:ascii="宋体" w:eastAsia="宋体" w:hAnsi="SimSun" w:cs="宋体"/>
          <w:sz w:val="28"/>
        </w:rPr>
        <w:t>时间</w:t>
      </w:r>
      <w:r>
        <w:rPr>
          <w:rFonts w:ascii="宋体" w:eastAsia="宋体" w:hAnsi="MS Mincho" w:cs="宋体"/>
          <w:sz w:val="28"/>
        </w:rPr>
        <w:t>空</w:t>
      </w:r>
      <w:r>
        <w:rPr>
          <w:rFonts w:ascii="宋体" w:eastAsia="宋体" w:hAnsi="SimSun" w:cs="宋体"/>
          <w:sz w:val="28"/>
        </w:rPr>
        <w:t>闲</w:t>
      </w:r>
      <w:r>
        <w:rPr>
          <w:rFonts w:ascii="宋体" w:eastAsia="宋体" w:hAnsi="MS Mincho" w:cs="宋体"/>
          <w:sz w:val="28"/>
        </w:rPr>
        <w:t>下来</w:t>
      </w:r>
      <w:r>
        <w:rPr>
          <w:rFonts w:ascii="宋体" w:eastAsia="宋体" w:hAnsi="SimSun" w:cs="宋体"/>
          <w:sz w:val="28"/>
        </w:rPr>
        <w:t>吗</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是要有的，但不</w:t>
      </w:r>
      <w:r>
        <w:rPr>
          <w:rFonts w:ascii="宋体" w:eastAsia="宋体" w:hAnsi="SimSun" w:cs="宋体"/>
          <w:sz w:val="28"/>
        </w:rPr>
        <w:t>仅仅</w:t>
      </w:r>
      <w:r>
        <w:rPr>
          <w:rFonts w:ascii="宋体" w:eastAsia="宋体" w:hAnsi="MS Mincho" w:cs="宋体"/>
          <w:sz w:val="28"/>
        </w:rPr>
        <w:t>是活</w:t>
      </w:r>
      <w:r>
        <w:rPr>
          <w:rFonts w:ascii="宋体" w:eastAsia="宋体" w:hAnsi="SimSun" w:cs="宋体"/>
          <w:sz w:val="28"/>
        </w:rPr>
        <w:t>动</w:t>
      </w:r>
      <w:r>
        <w:rPr>
          <w:rFonts w:ascii="宋体" w:eastAsia="宋体" w:hAnsi="MS Mincho" w:cs="宋体"/>
          <w:sz w:val="28"/>
        </w:rPr>
        <w:t>才能</w:t>
      </w:r>
      <w:r>
        <w:rPr>
          <w:rFonts w:ascii="宋体" w:eastAsia="宋体" w:hAnsi="SimSun" w:cs="宋体"/>
          <w:sz w:val="28"/>
        </w:rPr>
        <w:t>证</w:t>
      </w:r>
      <w:r>
        <w:rPr>
          <w:rFonts w:ascii="宋体" w:eastAsia="宋体" w:hAnsi="MS Mincho" w:cs="宋体"/>
          <w:sz w:val="28"/>
        </w:rPr>
        <w:t>明我</w:t>
      </w:r>
      <w:r>
        <w:rPr>
          <w:rFonts w:ascii="宋体" w:eastAsia="宋体" w:hAnsi="SimSun" w:cs="宋体"/>
          <w:sz w:val="28"/>
        </w:rPr>
        <w:t>们</w:t>
      </w:r>
      <w:r>
        <w:rPr>
          <w:rFonts w:ascii="宋体" w:eastAsia="宋体" w:hAnsi="MS Mincho" w:cs="宋体"/>
          <w:sz w:val="28"/>
        </w:rPr>
        <w:t>的存在。学生会的工作</w:t>
      </w:r>
      <w:r>
        <w:rPr>
          <w:rFonts w:ascii="宋体" w:eastAsia="宋体" w:hAnsi="SimSun" w:cs="宋体"/>
          <w:sz w:val="28"/>
        </w:rPr>
        <w:t>应该细节</w:t>
      </w:r>
    </w:p>
    <w:p>
      <w:pPr>
        <w:spacing w:before="160" w:beforeAutospacing="0" w:after="160" w:afterAutospacing="0" w:line="360" w:lineRule="auto"/>
        <w:ind w:firstLine="560"/>
        <w:contextualSpacing w:val="0"/>
        <w:jc w:val="both"/>
      </w:pPr>
      <w:r>
        <w:rPr>
          <w:rFonts w:ascii="宋体" w:eastAsia="宋体" w:hAnsi="MS Mincho" w:cs="宋体"/>
          <w:sz w:val="28"/>
        </w:rPr>
        <w:t>化，把工作投入到</w:t>
      </w:r>
      <w:r>
        <w:rPr>
          <w:rFonts w:ascii="宋体" w:eastAsia="宋体" w:hAnsi="SimSun" w:cs="宋体"/>
          <w:sz w:val="28"/>
        </w:rPr>
        <w:t>细节</w:t>
      </w:r>
      <w:r>
        <w:rPr>
          <w:rFonts w:ascii="宋体" w:eastAsia="宋体" w:hAnsi="MS Mincho" w:cs="宋体"/>
          <w:sz w:val="28"/>
        </w:rPr>
        <w:t>。譬如，</w:t>
      </w:r>
      <w:r>
        <w:rPr>
          <w:rFonts w:ascii="宋体" w:eastAsia="宋体" w:hAnsi="SimSun" w:cs="宋体"/>
          <w:sz w:val="28"/>
        </w:rPr>
        <w:t>值</w:t>
      </w:r>
      <w:r>
        <w:rPr>
          <w:rFonts w:ascii="宋体" w:eastAsia="宋体" w:hAnsi="MS Mincho" w:cs="宋体"/>
          <w:sz w:val="28"/>
        </w:rPr>
        <w:t>此新年到来之</w:t>
      </w:r>
      <w:r>
        <w:rPr>
          <w:rFonts w:ascii="宋体" w:eastAsia="宋体" w:hAnsi="SimSun" w:cs="宋体"/>
          <w:sz w:val="28"/>
        </w:rPr>
        <w:t>际</w:t>
      </w:r>
      <w:r>
        <w:rPr>
          <w:rFonts w:ascii="宋体" w:eastAsia="宋体" w:hAnsi="MS Mincho" w:cs="宋体"/>
          <w:sz w:val="28"/>
        </w:rPr>
        <w:t>，祝全校老</w:t>
      </w:r>
      <w:r>
        <w:rPr>
          <w:rFonts w:ascii="宋体" w:eastAsia="宋体" w:hAnsi="SimSun" w:cs="宋体"/>
          <w:sz w:val="28"/>
        </w:rPr>
        <w:t>师</w:t>
      </w:r>
      <w:r>
        <w:rPr>
          <w:rFonts w:ascii="宋体" w:eastAsia="宋体" w:hAnsi="MS Mincho" w:cs="宋体"/>
          <w:sz w:val="28"/>
        </w:rPr>
        <w:t>及同学新年快</w:t>
      </w:r>
      <w:r>
        <w:rPr>
          <w:rFonts w:ascii="宋体" w:eastAsia="宋体" w:hAnsi="SimSun" w:cs="宋体"/>
          <w:sz w:val="28"/>
        </w:rPr>
        <w:t>乐</w:t>
      </w:r>
      <w:r>
        <w:rPr>
          <w:rFonts w:ascii="宋体" w:eastAsia="宋体" w:hAnsi="MS Mincho" w:cs="宋体"/>
          <w:sz w:val="28"/>
        </w:rPr>
        <w:t>或是气候</w:t>
      </w:r>
      <w:r>
        <w:rPr>
          <w:rFonts w:ascii="宋体" w:eastAsia="宋体" w:hAnsi="SimSun" w:cs="宋体"/>
          <w:sz w:val="28"/>
        </w:rPr>
        <w:t>变</w:t>
      </w:r>
      <w:r>
        <w:rPr>
          <w:rFonts w:ascii="宋体" w:eastAsia="宋体" w:hAnsi="MS Mincho" w:cs="宋体"/>
          <w:sz w:val="28"/>
        </w:rPr>
        <w:t>化温馨</w:t>
      </w:r>
    </w:p>
    <w:p>
      <w:pPr>
        <w:spacing w:before="160" w:beforeAutospacing="0" w:after="160" w:afterAutospacing="0" w:line="360" w:lineRule="auto"/>
        <w:ind w:firstLine="560"/>
        <w:contextualSpacing w:val="0"/>
        <w:jc w:val="both"/>
      </w:pPr>
      <w:r>
        <w:rPr>
          <w:rFonts w:ascii="宋体" w:eastAsia="宋体" w:hAnsi="MS Mincho" w:cs="宋体"/>
          <w:sz w:val="28"/>
        </w:rPr>
        <w:t>提示</w:t>
      </w:r>
      <w:r>
        <w:rPr>
          <w:rFonts w:ascii="宋体" w:eastAsia="宋体" w:hAnsi="SimSun" w:cs="宋体"/>
          <w:sz w:val="28"/>
        </w:rPr>
        <w:t>语</w:t>
      </w:r>
      <w:r>
        <w:rPr>
          <w:rFonts w:ascii="宋体" w:eastAsia="宋体" w:hAnsi="MS Mincho" w:cs="宋体"/>
          <w:sz w:val="28"/>
        </w:rPr>
        <w:t>等。</w:t>
      </w:r>
      <w:r>
        <w:rPr>
          <w:rFonts w:ascii="宋体" w:eastAsia="宋体" w:hAnsi="SimSun" w:cs="宋体"/>
          <w:sz w:val="28"/>
        </w:rPr>
        <w:t>细节</w:t>
      </w:r>
      <w:r>
        <w:rPr>
          <w:rFonts w:ascii="宋体" w:eastAsia="宋体" w:hAnsi="MS Mincho" w:cs="宋体"/>
          <w:sz w:val="28"/>
        </w:rPr>
        <w:t>往往是被忽略的，如果有人启</w:t>
      </w:r>
      <w:r>
        <w:rPr>
          <w:rFonts w:ascii="宋体" w:eastAsia="宋体" w:hAnsi="SimSun" w:cs="宋体"/>
          <w:sz w:val="28"/>
        </w:rPr>
        <w:t>发</w:t>
      </w:r>
      <w:r>
        <w:rPr>
          <w:rFonts w:ascii="宋体" w:eastAsia="宋体" w:hAnsi="MS Mincho" w:cs="宋体"/>
          <w:sz w:val="28"/>
        </w:rPr>
        <w:t>性地引</w:t>
      </w:r>
      <w:r>
        <w:rPr>
          <w:rFonts w:ascii="宋体" w:eastAsia="宋体" w:hAnsi="SimSun" w:cs="宋体"/>
          <w:sz w:val="28"/>
        </w:rPr>
        <w:t>导应该</w:t>
      </w:r>
      <w:r>
        <w:rPr>
          <w:rFonts w:ascii="宋体" w:eastAsia="宋体" w:hAnsi="MS Mincho" w:cs="宋体"/>
          <w:sz w:val="28"/>
        </w:rPr>
        <w:t>事不成</w:t>
      </w:r>
      <w:r>
        <w:rPr>
          <w:rFonts w:ascii="宋体" w:eastAsia="宋体" w:hAnsi="SimSun" w:cs="宋体"/>
          <w:sz w:val="28"/>
        </w:rPr>
        <w:t>问题</w:t>
      </w:r>
      <w:r>
        <w:rPr>
          <w:rFonts w:ascii="宋体" w:eastAsia="宋体" w:hAnsi="MS Mincho" w:cs="宋体"/>
          <w:sz w:val="28"/>
        </w:rPr>
        <w:t>的。</w:t>
      </w:r>
    </w:p>
    <w:p>
      <w:pPr>
        <w:spacing w:before="160" w:beforeAutospacing="0" w:after="160" w:afterAutospacing="0" w:line="360" w:lineRule="auto"/>
        <w:ind w:firstLine="560"/>
        <w:contextualSpacing w:val="0"/>
        <w:jc w:val="both"/>
      </w:pPr>
      <w:r>
        <w:rPr>
          <w:rFonts w:ascii="宋体" w:eastAsia="宋体" w:hAnsi="SimSun" w:cs="宋体"/>
          <w:sz w:val="28"/>
        </w:rPr>
        <w:t>关</w:t>
      </w:r>
      <w:r>
        <w:rPr>
          <w:rFonts w:ascii="宋体" w:eastAsia="宋体" w:hAnsi="MS Mincho" w:cs="宋体"/>
          <w:sz w:val="28"/>
        </w:rPr>
        <w:t>于学生会我想做</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的研究，</w:t>
      </w:r>
      <w:r>
        <w:rPr>
          <w:rFonts w:ascii="宋体" w:eastAsia="宋体" w:hAnsi="SimSun" w:cs="宋体"/>
          <w:sz w:val="28"/>
        </w:rPr>
        <w:t>这</w:t>
      </w:r>
      <w:r>
        <w:rPr>
          <w:rFonts w:ascii="宋体" w:eastAsia="宋体" w:hAnsi="MS Mincho" w:cs="宋体"/>
          <w:sz w:val="28"/>
        </w:rPr>
        <w:t>是本学期的比</w:t>
      </w:r>
      <w:r>
        <w:rPr>
          <w:rFonts w:ascii="宋体" w:eastAsia="宋体" w:hAnsi="SimSun" w:cs="宋体"/>
          <w:sz w:val="28"/>
        </w:rPr>
        <w:t>较</w:t>
      </w:r>
      <w:r>
        <w:rPr>
          <w:rFonts w:ascii="宋体" w:eastAsia="宋体" w:hAnsi="MS Mincho" w:cs="宋体"/>
          <w:sz w:val="28"/>
        </w:rPr>
        <w:t>集中的几个</w:t>
      </w:r>
      <w:r>
        <w:rPr>
          <w:rFonts w:ascii="宋体" w:eastAsia="宋体" w:hAnsi="SimSun" w:cs="宋体"/>
          <w:sz w:val="28"/>
        </w:rPr>
        <w:t>问题</w:t>
      </w:r>
      <w:r>
        <w:rPr>
          <w:rFonts w:ascii="宋体" w:eastAsia="宋体" w:hAnsi="MS Mincho" w:cs="宋体"/>
          <w:sz w:val="28"/>
        </w:rPr>
        <w:t>，相信未来定会有改善。</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高中学期末</w:t>
      </w:r>
      <w:r>
        <w:rPr>
          <w:rFonts w:ascii="宋体" w:eastAsia="宋体" w:hAnsi="SimSun" w:cs="宋体"/>
          <w:i w:val="0"/>
          <w:iCs w:val="0"/>
          <w:sz w:val="28"/>
        </w:rPr>
        <w:t>总结</w:t>
      </w:r>
      <w:r>
        <w:rPr>
          <w:rFonts w:ascii="宋体" w:eastAsia="宋体" w:hAnsi="Times New Roman" w:cs="宋体"/>
          <w:i w:val="0"/>
          <w:iCs w:val="0"/>
          <w:sz w:val="28"/>
        </w:rPr>
        <w:t>6</w:t>
      </w:r>
    </w:p>
    <w:p>
      <w:pPr>
        <w:spacing w:before="160" w:beforeAutospacing="0" w:after="160" w:afterAutospacing="0" w:line="360" w:lineRule="auto"/>
        <w:ind w:firstLine="560"/>
        <w:contextualSpacing w:val="0"/>
        <w:jc w:val="both"/>
      </w:pPr>
      <w:r>
        <w:rPr>
          <w:rFonts w:ascii="宋体" w:eastAsia="宋体" w:hAnsi="MS Mincho" w:cs="宋体"/>
          <w:sz w:val="28"/>
        </w:rPr>
        <w:t>本学期，我从事高一年</w:t>
      </w:r>
      <w:r>
        <w:rPr>
          <w:rFonts w:ascii="宋体" w:eastAsia="宋体" w:hAnsi="SimSun" w:cs="宋体"/>
          <w:sz w:val="28"/>
        </w:rPr>
        <w:t>级</w:t>
      </w:r>
      <w:r>
        <w:rPr>
          <w:rFonts w:ascii="宋体" w:eastAsia="宋体" w:hAnsi="MS Mincho" w:cs="宋体"/>
          <w:sz w:val="28"/>
        </w:rPr>
        <w:t>班主任工作，</w:t>
      </w:r>
      <w:r>
        <w:rPr>
          <w:rFonts w:ascii="宋体" w:eastAsia="宋体" w:hAnsi="SimSun" w:cs="宋体"/>
          <w:sz w:val="28"/>
        </w:rPr>
        <w:t>积</w:t>
      </w:r>
      <w:r>
        <w:rPr>
          <w:rFonts w:ascii="宋体" w:eastAsia="宋体" w:hAnsi="MS Mincho" w:cs="宋体"/>
          <w:sz w:val="28"/>
        </w:rPr>
        <w:t>极配合学校和年</w:t>
      </w:r>
      <w:r>
        <w:rPr>
          <w:rFonts w:ascii="宋体" w:eastAsia="宋体" w:hAnsi="SimSun" w:cs="宋体"/>
          <w:sz w:val="28"/>
        </w:rPr>
        <w:t>级</w:t>
      </w:r>
      <w:r>
        <w:rPr>
          <w:rFonts w:ascii="宋体" w:eastAsia="宋体" w:hAnsi="MS Mincho" w:cs="宋体"/>
          <w:sz w:val="28"/>
        </w:rPr>
        <w:t>的要求，</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开</w:t>
      </w:r>
      <w:r>
        <w:rPr>
          <w:rFonts w:ascii="宋体" w:eastAsia="宋体" w:hAnsi="MS Mincho" w:cs="宋体"/>
          <w:sz w:val="28"/>
        </w:rPr>
        <w:t>展班</w:t>
      </w:r>
      <w:r>
        <w:rPr>
          <w:rFonts w:ascii="宋体" w:eastAsia="宋体" w:hAnsi="SimSun" w:cs="宋体"/>
          <w:sz w:val="28"/>
        </w:rPr>
        <w:t>级</w:t>
      </w:r>
      <w:r>
        <w:rPr>
          <w:rFonts w:ascii="宋体" w:eastAsia="宋体" w:hAnsi="MS Mincho" w:cs="宋体"/>
          <w:sz w:val="28"/>
        </w:rPr>
        <w:t>管理的各</w:t>
      </w:r>
      <w:r>
        <w:rPr>
          <w:rFonts w:ascii="宋体" w:eastAsia="宋体" w:hAnsi="SimSun" w:cs="宋体"/>
          <w:sz w:val="28"/>
        </w:rPr>
        <w:t>项</w:t>
      </w:r>
      <w:r>
        <w:rPr>
          <w:rFonts w:ascii="宋体" w:eastAsia="宋体" w:hAnsi="MS Mincho" w:cs="宋体"/>
          <w:sz w:val="28"/>
        </w:rPr>
        <w:t>工作，</w:t>
      </w:r>
      <w:r>
        <w:rPr>
          <w:rFonts w:ascii="宋体" w:eastAsia="宋体" w:hAnsi="SimSun" w:cs="宋体"/>
          <w:sz w:val="28"/>
        </w:rPr>
        <w:t>为</w:t>
      </w:r>
      <w:r>
        <w:rPr>
          <w:rFonts w:ascii="宋体" w:eastAsia="宋体" w:hAnsi="MS Mincho" w:cs="宋体"/>
          <w:sz w:val="28"/>
        </w:rPr>
        <w:t>了</w:t>
      </w:r>
      <w:r>
        <w:rPr>
          <w:rFonts w:ascii="宋体" w:eastAsia="宋体" w:hAnsi="SimSun" w:cs="宋体"/>
          <w:sz w:val="28"/>
        </w:rPr>
        <w:t>实现</w:t>
      </w:r>
      <w:r>
        <w:rPr>
          <w:rFonts w:ascii="宋体" w:eastAsia="宋体" w:hAnsi="MS Mincho" w:cs="宋体"/>
          <w:sz w:val="28"/>
        </w:rPr>
        <w:t>我心中的理想目</w:t>
      </w:r>
      <w:r>
        <w:rPr>
          <w:rFonts w:ascii="宋体" w:eastAsia="宋体" w:hAnsi="SimSun" w:cs="宋体"/>
          <w:sz w:val="28"/>
        </w:rPr>
        <w:t>标</w:t>
      </w:r>
      <w:r>
        <w:rPr>
          <w:rFonts w:ascii="宋体" w:eastAsia="宋体" w:hAnsi="MS Mincho" w:cs="宋体"/>
          <w:sz w:val="28"/>
        </w:rPr>
        <w:t>，我在班</w:t>
      </w:r>
      <w:r>
        <w:rPr>
          <w:rFonts w:ascii="宋体" w:eastAsia="宋体" w:hAnsi="SimSun" w:cs="宋体"/>
          <w:sz w:val="28"/>
        </w:rPr>
        <w:t>级</w:t>
      </w:r>
      <w:r>
        <w:rPr>
          <w:rFonts w:ascii="宋体" w:eastAsia="宋体" w:hAnsi="MS Mincho" w:cs="宋体"/>
          <w:sz w:val="28"/>
        </w:rPr>
        <w:t>管理的很多方面做了</w:t>
      </w:r>
      <w:r>
        <w:rPr>
          <w:rFonts w:ascii="宋体" w:eastAsia="宋体" w:hAnsi="SimSun" w:cs="宋体"/>
          <w:sz w:val="28"/>
        </w:rPr>
        <w:t>尝试</w:t>
      </w:r>
      <w:r>
        <w:rPr>
          <w:rFonts w:ascii="宋体" w:eastAsia="宋体" w:hAnsi="MS Mincho" w:cs="宋体"/>
          <w:sz w:val="28"/>
        </w:rPr>
        <w:t>，也收到了一定的效果，</w:t>
      </w:r>
      <w:r>
        <w:rPr>
          <w:rFonts w:ascii="宋体" w:eastAsia="宋体" w:hAnsi="SimSun" w:cs="宋体"/>
          <w:sz w:val="28"/>
        </w:rPr>
        <w:t>现对</w:t>
      </w:r>
      <w:r>
        <w:rPr>
          <w:rFonts w:ascii="宋体" w:eastAsia="宋体" w:hAnsi="MS Mincho" w:cs="宋体"/>
          <w:sz w:val="28"/>
        </w:rPr>
        <w:t>本学年的班</w:t>
      </w:r>
      <w:r>
        <w:rPr>
          <w:rFonts w:ascii="宋体" w:eastAsia="宋体" w:hAnsi="SimSun" w:cs="宋体"/>
          <w:sz w:val="28"/>
        </w:rPr>
        <w:t>级</w:t>
      </w:r>
      <w:r>
        <w:rPr>
          <w:rFonts w:ascii="宋体" w:eastAsia="宋体" w:hAnsi="MS Mincho" w:cs="宋体"/>
          <w:sz w:val="28"/>
        </w:rPr>
        <w:t>管理工作做一下</w:t>
      </w:r>
      <w:r>
        <w:rPr>
          <w:rFonts w:ascii="宋体" w:eastAsia="宋体" w:hAnsi="SimSun" w:cs="宋体"/>
          <w:sz w:val="28"/>
        </w:rPr>
        <w:t>总结</w:t>
      </w:r>
      <w:r>
        <w:rPr>
          <w:rFonts w:ascii="宋体" w:eastAsia="宋体" w:hAnsi="MS Mincho" w:cs="宋体"/>
          <w:sz w:val="28"/>
        </w:rPr>
        <w:t>，以期不断改</w:t>
      </w:r>
      <w:r>
        <w:rPr>
          <w:rFonts w:ascii="宋体" w:eastAsia="宋体" w:hAnsi="SimSun" w:cs="宋体"/>
          <w:sz w:val="28"/>
        </w:rPr>
        <w:t>进</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以后</w:t>
      </w:r>
      <w:r>
        <w:rPr>
          <w:rFonts w:ascii="宋体" w:eastAsia="宋体" w:hAnsi="SimSun" w:cs="宋体"/>
          <w:sz w:val="28"/>
        </w:rPr>
        <w:t>开</w:t>
      </w:r>
      <w:r>
        <w:rPr>
          <w:rFonts w:ascii="宋体" w:eastAsia="宋体" w:hAnsi="MS Mincho" w:cs="宋体"/>
          <w:sz w:val="28"/>
        </w:rPr>
        <w:t>展班主任工作</w:t>
      </w:r>
      <w:r>
        <w:rPr>
          <w:rFonts w:ascii="宋体" w:eastAsia="宋体" w:hAnsi="SimSun" w:cs="宋体"/>
          <w:sz w:val="28"/>
        </w:rPr>
        <w:t>积</w:t>
      </w:r>
      <w:r>
        <w:rPr>
          <w:rFonts w:ascii="宋体" w:eastAsia="宋体" w:hAnsi="MS Mincho" w:cs="宋体"/>
          <w:sz w:val="28"/>
        </w:rPr>
        <w:t>累</w:t>
      </w:r>
      <w:r>
        <w:rPr>
          <w:rFonts w:ascii="宋体" w:eastAsia="宋体" w:hAnsi="SimSun" w:cs="宋体"/>
          <w:sz w:val="28"/>
        </w:rPr>
        <w:t>经验</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我首先在思想上加</w:t>
      </w:r>
      <w:r>
        <w:rPr>
          <w:rFonts w:ascii="宋体" w:eastAsia="宋体" w:hAnsi="SimSun" w:cs="宋体"/>
          <w:sz w:val="28"/>
        </w:rPr>
        <w:t>强</w:t>
      </w:r>
      <w:r>
        <w:rPr>
          <w:rFonts w:ascii="宋体" w:eastAsia="宋体" w:hAnsi="MS Mincho" w:cs="宋体"/>
          <w:sz w:val="28"/>
        </w:rPr>
        <w:t>自我修</w:t>
      </w:r>
      <w:r>
        <w:rPr>
          <w:rFonts w:ascii="宋体" w:eastAsia="宋体" w:hAnsi="SimSun" w:cs="宋体"/>
          <w:sz w:val="28"/>
        </w:rPr>
        <w:t>养</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班</w:t>
      </w:r>
      <w:r>
        <w:rPr>
          <w:rFonts w:ascii="宋体" w:eastAsia="宋体" w:hAnsi="SimSun" w:cs="宋体"/>
          <w:sz w:val="28"/>
        </w:rPr>
        <w:t>风</w:t>
      </w:r>
      <w:r>
        <w:rPr>
          <w:rFonts w:ascii="宋体" w:eastAsia="宋体" w:hAnsi="MS Mincho" w:cs="宋体"/>
          <w:sz w:val="28"/>
        </w:rPr>
        <w:t>学</w:t>
      </w:r>
      <w:r>
        <w:rPr>
          <w:rFonts w:ascii="宋体" w:eastAsia="宋体" w:hAnsi="SimSun" w:cs="宋体"/>
          <w:sz w:val="28"/>
        </w:rPr>
        <w:t>风</w:t>
      </w:r>
      <w:r>
        <w:rPr>
          <w:rFonts w:ascii="宋体" w:eastAsia="宋体" w:hAnsi="MS Mincho" w:cs="宋体"/>
          <w:sz w:val="28"/>
        </w:rPr>
        <w:t>建</w:t>
      </w:r>
      <w:r>
        <w:rPr>
          <w:rFonts w:ascii="宋体" w:eastAsia="宋体" w:hAnsi="SimSun" w:cs="宋体"/>
          <w:sz w:val="28"/>
        </w:rPr>
        <w:t>设</w:t>
      </w:r>
      <w:r>
        <w:rPr>
          <w:rFonts w:ascii="宋体" w:eastAsia="宋体" w:hAnsi="MS Mincho" w:cs="宋体"/>
          <w:sz w:val="28"/>
        </w:rPr>
        <w:t>。</w:t>
      </w:r>
      <w:r>
        <w:rPr>
          <w:rFonts w:ascii="宋体" w:eastAsia="宋体" w:hAnsi="SimSun" w:cs="宋体"/>
          <w:sz w:val="28"/>
        </w:rPr>
        <w:t>热爱</w:t>
      </w:r>
      <w:r>
        <w:rPr>
          <w:rFonts w:ascii="宋体" w:eastAsia="宋体" w:hAnsi="MS Mincho" w:cs="宋体"/>
          <w:sz w:val="28"/>
        </w:rPr>
        <w:t>祖国、</w:t>
      </w:r>
      <w:r>
        <w:rPr>
          <w:rFonts w:ascii="宋体" w:eastAsia="宋体" w:hAnsi="SimSun" w:cs="宋体"/>
          <w:sz w:val="28"/>
        </w:rPr>
        <w:t>拥护</w:t>
      </w:r>
      <w:r>
        <w:rPr>
          <w:rFonts w:ascii="宋体" w:eastAsia="宋体" w:hAnsi="MS Mincho" w:cs="宋体"/>
          <w:sz w:val="28"/>
        </w:rPr>
        <w:t>党的</w:t>
      </w:r>
      <w:r>
        <w:rPr>
          <w:rFonts w:ascii="宋体" w:eastAsia="宋体" w:hAnsi="SimSun" w:cs="宋体"/>
          <w:sz w:val="28"/>
        </w:rPr>
        <w:t>领导</w:t>
      </w:r>
      <w:r>
        <w:rPr>
          <w:rFonts w:ascii="宋体" w:eastAsia="宋体" w:hAnsi="MS Mincho" w:cs="宋体"/>
          <w:sz w:val="28"/>
        </w:rPr>
        <w:t>，忠</w:t>
      </w:r>
      <w:r>
        <w:rPr>
          <w:rFonts w:ascii="宋体" w:eastAsia="宋体" w:hAnsi="SimSun" w:cs="宋体"/>
          <w:sz w:val="28"/>
        </w:rPr>
        <w:t>诚</w:t>
      </w:r>
      <w:r>
        <w:rPr>
          <w:rFonts w:ascii="宋体" w:eastAsia="宋体" w:hAnsi="MS Mincho" w:cs="宋体"/>
          <w:sz w:val="28"/>
        </w:rPr>
        <w:t>人民的教育事</w:t>
      </w:r>
      <w:r>
        <w:rPr>
          <w:rFonts w:ascii="宋体" w:eastAsia="宋体" w:hAnsi="SimSun" w:cs="宋体"/>
          <w:sz w:val="28"/>
        </w:rPr>
        <w:t>业</w:t>
      </w:r>
      <w:r>
        <w:rPr>
          <w:rFonts w:ascii="宋体" w:eastAsia="宋体" w:hAnsi="MS Mincho" w:cs="宋体"/>
          <w:sz w:val="28"/>
        </w:rPr>
        <w:t>，模范遵守</w:t>
      </w:r>
      <w:r>
        <w:rPr>
          <w:rFonts w:ascii="宋体" w:eastAsia="宋体" w:hAnsi="SimSun" w:cs="宋体"/>
          <w:sz w:val="28"/>
        </w:rPr>
        <w:t>师</w:t>
      </w:r>
      <w:r>
        <w:rPr>
          <w:rFonts w:ascii="宋体" w:eastAsia="宋体" w:hAnsi="MS Mincho" w:cs="宋体"/>
          <w:sz w:val="28"/>
        </w:rPr>
        <w:t>德</w:t>
      </w:r>
      <w:r>
        <w:rPr>
          <w:rFonts w:ascii="宋体" w:eastAsia="宋体" w:hAnsi="SimSun" w:cs="宋体"/>
          <w:sz w:val="28"/>
        </w:rPr>
        <w:t>规</w:t>
      </w:r>
      <w:r>
        <w:rPr>
          <w:rFonts w:ascii="宋体" w:eastAsia="宋体" w:hAnsi="MS Mincho" w:cs="宋体"/>
          <w:sz w:val="28"/>
        </w:rPr>
        <w:t>范。</w:t>
      </w:r>
      <w:r>
        <w:rPr>
          <w:rFonts w:ascii="宋体" w:eastAsia="宋体" w:hAnsi="SimSun" w:cs="宋体"/>
          <w:sz w:val="28"/>
        </w:rPr>
        <w:t>热爱</w:t>
      </w:r>
      <w:r>
        <w:rPr>
          <w:rFonts w:ascii="宋体" w:eastAsia="宋体" w:hAnsi="MS Mincho" w:cs="宋体"/>
          <w:sz w:val="28"/>
        </w:rPr>
        <w:t>本</w:t>
      </w:r>
      <w:r>
        <w:rPr>
          <w:rFonts w:ascii="宋体" w:eastAsia="宋体" w:hAnsi="SimSun" w:cs="宋体"/>
          <w:sz w:val="28"/>
        </w:rPr>
        <w:t>职</w:t>
      </w:r>
      <w:r>
        <w:rPr>
          <w:rFonts w:ascii="宋体" w:eastAsia="宋体" w:hAnsi="MS Mincho" w:cs="宋体"/>
          <w:sz w:val="28"/>
        </w:rPr>
        <w:t>工作，事</w:t>
      </w:r>
      <w:r>
        <w:rPr>
          <w:rFonts w:ascii="宋体" w:eastAsia="宋体" w:hAnsi="SimSun" w:cs="宋体"/>
          <w:sz w:val="28"/>
        </w:rPr>
        <w:t>业</w:t>
      </w:r>
      <w:r>
        <w:rPr>
          <w:rFonts w:ascii="宋体" w:eastAsia="宋体" w:hAnsi="MS Mincho" w:cs="宋体"/>
          <w:sz w:val="28"/>
        </w:rPr>
        <w:t>心、</w:t>
      </w:r>
      <w:r>
        <w:rPr>
          <w:rFonts w:ascii="宋体" w:eastAsia="宋体" w:hAnsi="SimSun" w:cs="宋体"/>
          <w:sz w:val="28"/>
        </w:rPr>
        <w:t>责</w:t>
      </w:r>
      <w:r>
        <w:rPr>
          <w:rFonts w:ascii="宋体" w:eastAsia="宋体" w:hAnsi="MS Mincho" w:cs="宋体"/>
          <w:sz w:val="28"/>
        </w:rPr>
        <w:t>任感</w:t>
      </w:r>
      <w:r>
        <w:rPr>
          <w:rFonts w:ascii="宋体" w:eastAsia="宋体" w:hAnsi="SimSun" w:cs="宋体"/>
          <w:sz w:val="28"/>
        </w:rPr>
        <w:t>强</w:t>
      </w:r>
      <w:r>
        <w:rPr>
          <w:rFonts w:ascii="宋体" w:eastAsia="宋体" w:hAnsi="MS Mincho" w:cs="宋体"/>
          <w:sz w:val="28"/>
        </w:rPr>
        <w:t>，工作</w:t>
      </w:r>
      <w:r>
        <w:rPr>
          <w:rFonts w:ascii="宋体" w:eastAsia="宋体" w:hAnsi="SimSun" w:cs="宋体"/>
          <w:sz w:val="28"/>
        </w:rPr>
        <w:t>态</w:t>
      </w:r>
      <w:r>
        <w:rPr>
          <w:rFonts w:ascii="宋体" w:eastAsia="宋体" w:hAnsi="MS Mincho" w:cs="宋体"/>
          <w:sz w:val="28"/>
        </w:rPr>
        <w:t>度端正，作</w:t>
      </w:r>
      <w:r>
        <w:rPr>
          <w:rFonts w:ascii="宋体" w:eastAsia="宋体" w:hAnsi="SimSun" w:cs="宋体"/>
          <w:sz w:val="28"/>
        </w:rPr>
        <w:t>风</w:t>
      </w:r>
      <w:r>
        <w:rPr>
          <w:rFonts w:ascii="宋体" w:eastAsia="宋体" w:hAnsi="MS Mincho" w:cs="宋体"/>
          <w:sz w:val="28"/>
        </w:rPr>
        <w:t>正派。因此班</w:t>
      </w:r>
      <w:r>
        <w:rPr>
          <w:rFonts w:ascii="宋体" w:eastAsia="宋体" w:hAnsi="SimSun" w:cs="宋体"/>
          <w:sz w:val="28"/>
        </w:rPr>
        <w:t>级</w:t>
      </w:r>
      <w:r>
        <w:rPr>
          <w:rFonts w:ascii="宋体" w:eastAsia="宋体" w:hAnsi="MS Mincho" w:cs="宋体"/>
          <w:sz w:val="28"/>
        </w:rPr>
        <w:t>作</w:t>
      </w:r>
      <w:r>
        <w:rPr>
          <w:rFonts w:ascii="宋体" w:eastAsia="宋体" w:hAnsi="SimSun" w:cs="宋体"/>
          <w:sz w:val="28"/>
        </w:rPr>
        <w:t>风</w:t>
      </w:r>
      <w:r>
        <w:rPr>
          <w:rFonts w:ascii="宋体" w:eastAsia="宋体" w:hAnsi="MS Mincho" w:cs="宋体"/>
          <w:sz w:val="28"/>
        </w:rPr>
        <w:t>正，学</w:t>
      </w:r>
      <w:r>
        <w:rPr>
          <w:rFonts w:ascii="宋体" w:eastAsia="宋体" w:hAnsi="SimSun" w:cs="宋体"/>
          <w:sz w:val="28"/>
        </w:rPr>
        <w:t>风浓</w:t>
      </w:r>
      <w:r>
        <w:rPr>
          <w:rFonts w:ascii="宋体" w:eastAsia="宋体" w:hAnsi="MS Mincho" w:cs="宋体"/>
          <w:sz w:val="28"/>
        </w:rPr>
        <w:t>。班</w:t>
      </w:r>
      <w:r>
        <w:rPr>
          <w:rFonts w:ascii="宋体" w:eastAsia="宋体" w:hAnsi="SimSun" w:cs="宋体"/>
          <w:sz w:val="28"/>
        </w:rPr>
        <w:t>风积</w:t>
      </w:r>
      <w:r>
        <w:rPr>
          <w:rFonts w:ascii="宋体" w:eastAsia="宋体" w:hAnsi="MS Mincho" w:cs="宋体"/>
          <w:sz w:val="28"/>
        </w:rPr>
        <w:t>极健康，学生</w:t>
      </w:r>
      <w:r>
        <w:rPr>
          <w:rFonts w:ascii="宋体" w:eastAsia="宋体" w:hAnsi="SimSun" w:cs="宋体"/>
          <w:sz w:val="28"/>
        </w:rPr>
        <w:t>团结</w:t>
      </w:r>
      <w:r>
        <w:rPr>
          <w:rFonts w:ascii="宋体" w:eastAsia="宋体" w:hAnsi="MS Mincho" w:cs="宋体"/>
          <w:sz w:val="28"/>
        </w:rPr>
        <w:t>向上，班干部的工作能力有很大提高，大部分学生已</w:t>
      </w:r>
      <w:r>
        <w:rPr>
          <w:rFonts w:ascii="宋体" w:eastAsia="宋体" w:hAnsi="SimSun" w:cs="宋体"/>
          <w:sz w:val="28"/>
        </w:rPr>
        <w:t>经</w:t>
      </w:r>
      <w:r>
        <w:rPr>
          <w:rFonts w:ascii="宋体" w:eastAsia="宋体" w:hAnsi="MS Mincho" w:cs="宋体"/>
          <w:sz w:val="28"/>
        </w:rPr>
        <w:t>逐</w:t>
      </w:r>
      <w:r>
        <w:rPr>
          <w:rFonts w:ascii="宋体" w:eastAsia="宋体" w:hAnsi="SimSun" w:cs="宋体"/>
          <w:sz w:val="28"/>
        </w:rPr>
        <w:t>渐养</w:t>
      </w:r>
      <w:r>
        <w:rPr>
          <w:rFonts w:ascii="宋体" w:eastAsia="宋体" w:hAnsi="MS Mincho" w:cs="宋体"/>
          <w:sz w:val="28"/>
        </w:rPr>
        <w:t>成良好的学</w:t>
      </w:r>
      <w:r>
        <w:rPr>
          <w:rFonts w:ascii="宋体" w:eastAsia="宋体" w:hAnsi="SimSun" w:cs="宋体"/>
          <w:sz w:val="28"/>
        </w:rPr>
        <w:t>习习惯</w:t>
      </w:r>
      <w:r>
        <w:rPr>
          <w:rFonts w:ascii="宋体" w:eastAsia="宋体" w:hAnsi="MS Mincho" w:cs="宋体"/>
          <w:sz w:val="28"/>
        </w:rPr>
        <w:t>生活</w:t>
      </w:r>
      <w:r>
        <w:rPr>
          <w:rFonts w:ascii="宋体" w:eastAsia="宋体" w:hAnsi="SimSun" w:cs="宋体"/>
          <w:sz w:val="28"/>
        </w:rPr>
        <w:t>习惯</w:t>
      </w:r>
      <w:r>
        <w:rPr>
          <w:rFonts w:ascii="宋体" w:eastAsia="宋体" w:hAnsi="MS Mincho" w:cs="宋体"/>
          <w:sz w:val="28"/>
        </w:rPr>
        <w:t>。也受到年</w:t>
      </w:r>
      <w:r>
        <w:rPr>
          <w:rFonts w:ascii="宋体" w:eastAsia="宋体" w:hAnsi="SimSun" w:cs="宋体"/>
          <w:sz w:val="28"/>
        </w:rPr>
        <w:t>级领导</w:t>
      </w:r>
      <w:r>
        <w:rPr>
          <w:rFonts w:ascii="宋体" w:eastAsia="宋体" w:hAnsi="MS Mincho" w:cs="宋体"/>
          <w:sz w:val="28"/>
        </w:rPr>
        <w:t>的一致好</w:t>
      </w:r>
      <w:r>
        <w:rPr>
          <w:rFonts w:ascii="宋体" w:eastAsia="宋体" w:hAnsi="SimSun" w:cs="宋体"/>
          <w:sz w:val="28"/>
        </w:rPr>
        <w:t>评</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1"/>
          <w:cols w:space="708"/>
          <w:titlePg w:val="0"/>
        </w:sectPr>
      </w:pPr>
      <w:r>
        <w:rPr>
          <w:rFonts w:ascii="宋体" w:eastAsia="宋体" w:hAnsi="MS Mincho" w:cs="宋体"/>
          <w:sz w:val="28"/>
        </w:rPr>
        <w:t>高一新生入校以后，面</w:t>
      </w:r>
      <w:r>
        <w:rPr>
          <w:rFonts w:ascii="宋体" w:eastAsia="宋体" w:hAnsi="SimSun" w:cs="宋体"/>
          <w:sz w:val="28"/>
        </w:rPr>
        <w:t>对</w:t>
      </w:r>
      <w:r>
        <w:rPr>
          <w:rFonts w:ascii="宋体" w:eastAsia="宋体" w:hAnsi="MS Mincho" w:cs="宋体"/>
          <w:sz w:val="28"/>
        </w:rPr>
        <w:t>陌生的面孔，学生与老</w:t>
      </w:r>
      <w:r>
        <w:rPr>
          <w:rFonts w:ascii="宋体" w:eastAsia="宋体" w:hAnsi="SimSun" w:cs="宋体"/>
          <w:sz w:val="28"/>
        </w:rPr>
        <w:t>师</w:t>
      </w:r>
      <w:r>
        <w:rPr>
          <w:rFonts w:ascii="宋体" w:eastAsia="宋体" w:hAnsi="MS Mincho" w:cs="宋体"/>
          <w:sz w:val="28"/>
        </w:rPr>
        <w:t>之</w:t>
      </w:r>
      <w:r>
        <w:rPr>
          <w:rFonts w:ascii="宋体" w:eastAsia="宋体" w:hAnsi="SimSun" w:cs="宋体"/>
          <w:sz w:val="28"/>
        </w:rPr>
        <w:t>间</w:t>
      </w:r>
      <w:r>
        <w:rPr>
          <w:rFonts w:ascii="宋体" w:eastAsia="宋体" w:hAnsi="MS Mincho" w:cs="宋体"/>
          <w:sz w:val="28"/>
        </w:rPr>
        <w:t>有一个相互熟悉的</w:t>
      </w:r>
      <w:r>
        <w:rPr>
          <w:rFonts w:ascii="宋体" w:eastAsia="宋体" w:hAnsi="SimSun" w:cs="宋体"/>
          <w:sz w:val="28"/>
        </w:rPr>
        <w:t>过</w:t>
      </w:r>
      <w:r>
        <w:rPr>
          <w:rFonts w:ascii="宋体" w:eastAsia="宋体" w:hAnsi="MS Mincho" w:cs="宋体"/>
          <w:sz w:val="28"/>
        </w:rPr>
        <w:t>程，学生</w:t>
      </w:r>
      <w:r>
        <w:rPr>
          <w:rFonts w:ascii="宋体" w:eastAsia="宋体" w:hAnsi="SimSun" w:cs="宋体"/>
          <w:sz w:val="28"/>
        </w:rPr>
        <w:t>对</w:t>
      </w:r>
      <w:r>
        <w:rPr>
          <w:rFonts w:ascii="宋体" w:eastAsia="宋体" w:hAnsi="MS Mincho" w:cs="宋体"/>
          <w:sz w:val="28"/>
        </w:rPr>
        <w:t>周</w:t>
      </w:r>
      <w:r>
        <w:rPr>
          <w:rFonts w:ascii="宋体" w:eastAsia="宋体" w:hAnsi="SimSun" w:cs="宋体"/>
          <w:sz w:val="28"/>
        </w:rPr>
        <w:t>围</w:t>
      </w:r>
      <w:r>
        <w:rPr>
          <w:rFonts w:ascii="宋体" w:eastAsia="宋体" w:hAnsi="MS Mincho" w:cs="宋体"/>
          <w:sz w:val="28"/>
        </w:rPr>
        <w:t>的</w:t>
      </w:r>
      <w:r>
        <w:rPr>
          <w:rFonts w:ascii="宋体" w:eastAsia="宋体" w:hAnsi="SimSun" w:cs="宋体"/>
          <w:sz w:val="28"/>
        </w:rPr>
        <w:t>环</w:t>
      </w:r>
      <w:r>
        <w:rPr>
          <w:rFonts w:ascii="宋体" w:eastAsia="宋体" w:hAnsi="MS Mincho" w:cs="宋体"/>
          <w:sz w:val="28"/>
        </w:rPr>
        <w:t>境也有个适</w:t>
      </w:r>
      <w:r>
        <w:rPr>
          <w:rFonts w:ascii="宋体" w:eastAsia="宋体" w:hAnsi="SimSun" w:cs="宋体"/>
          <w:sz w:val="28"/>
        </w:rPr>
        <w:t>应</w:t>
      </w:r>
      <w:r>
        <w:rPr>
          <w:rFonts w:ascii="宋体" w:eastAsia="宋体" w:hAnsi="MS Mincho" w:cs="宋体"/>
          <w:sz w:val="28"/>
        </w:rPr>
        <w:t>熟悉的</w:t>
      </w:r>
      <w:r>
        <w:rPr>
          <w:rFonts w:ascii="宋体" w:eastAsia="宋体" w:hAnsi="SimSun" w:cs="宋体"/>
          <w:sz w:val="28"/>
        </w:rPr>
        <w:t>过</w:t>
      </w:r>
      <w:r>
        <w:rPr>
          <w:rFonts w:ascii="宋体" w:eastAsia="宋体" w:hAnsi="MS Mincho" w:cs="宋体"/>
          <w:sz w:val="28"/>
        </w:rPr>
        <w:t>程，作</w:t>
      </w:r>
      <w:r>
        <w:rPr>
          <w:rFonts w:ascii="宋体" w:eastAsia="宋体" w:hAnsi="SimSun" w:cs="宋体"/>
          <w:sz w:val="28"/>
        </w:rPr>
        <w:t>为</w:t>
      </w:r>
      <w:r>
        <w:rPr>
          <w:rFonts w:ascii="宋体" w:eastAsia="宋体" w:hAnsi="MS Mincho" w:cs="宋体"/>
          <w:sz w:val="28"/>
        </w:rPr>
        <w:t>班主任，我</w:t>
      </w:r>
      <w:r>
        <w:rPr>
          <w:rFonts w:ascii="宋体" w:eastAsia="宋体" w:hAnsi="SimSun" w:cs="宋体"/>
          <w:sz w:val="28"/>
        </w:rPr>
        <w:t>们</w:t>
      </w:r>
      <w:r>
        <w:rPr>
          <w:rFonts w:ascii="宋体" w:eastAsia="宋体" w:hAnsi="MS Mincho" w:cs="宋体"/>
          <w:sz w:val="28"/>
        </w:rPr>
        <w:t>充分重</w:t>
      </w:r>
      <w:r>
        <w:rPr>
          <w:rFonts w:ascii="宋体" w:eastAsia="宋体" w:hAnsi="SimSun" w:cs="宋体"/>
          <w:sz w:val="28"/>
        </w:rPr>
        <w:t>视</w:t>
      </w:r>
      <w:r>
        <w:rPr>
          <w:rFonts w:ascii="宋体" w:eastAsia="宋体" w:hAnsi="MS Mincho" w:cs="宋体"/>
          <w:sz w:val="28"/>
        </w:rPr>
        <w:t>和利用好</w:t>
      </w:r>
      <w:r>
        <w:rPr>
          <w:rFonts w:ascii="宋体" w:eastAsia="宋体" w:hAnsi="SimSun" w:cs="宋体"/>
          <w:sz w:val="28"/>
        </w:rPr>
        <w:t>这</w:t>
      </w:r>
      <w:r>
        <w:rPr>
          <w:rFonts w:ascii="宋体" w:eastAsia="宋体" w:hAnsi="MS Mincho" w:cs="宋体"/>
          <w:sz w:val="28"/>
        </w:rPr>
        <w:t>段</w:t>
      </w:r>
      <w:r>
        <w:rPr>
          <w:rFonts w:ascii="宋体" w:eastAsia="宋体" w:hAnsi="SimSun" w:cs="宋体"/>
          <w:sz w:val="28"/>
        </w:rPr>
        <w:t>时间</w:t>
      </w:r>
      <w:r>
        <w:rPr>
          <w:rFonts w:ascii="宋体" w:eastAsia="宋体" w:hAnsi="MS Mincho" w:cs="宋体"/>
          <w:sz w:val="28"/>
        </w:rPr>
        <w:t>，做好班</w:t>
      </w:r>
      <w:r>
        <w:rPr>
          <w:rFonts w:ascii="宋体" w:eastAsia="宋体" w:hAnsi="SimSun" w:cs="宋体"/>
          <w:sz w:val="28"/>
        </w:rPr>
        <w:t>级</w:t>
      </w:r>
      <w:r>
        <w:rPr>
          <w:rFonts w:ascii="宋体" w:eastAsia="宋体" w:hAnsi="MS Mincho" w:cs="宋体"/>
          <w:sz w:val="28"/>
        </w:rPr>
        <w:t>管理的准</w:t>
      </w:r>
      <w:r>
        <w:rPr>
          <w:rFonts w:ascii="宋体" w:eastAsia="宋体" w:hAnsi="SimSun" w:cs="宋体"/>
          <w:sz w:val="28"/>
        </w:rPr>
        <w:t>备</w:t>
      </w:r>
      <w:r>
        <w:rPr>
          <w:rFonts w:ascii="宋体" w:eastAsia="宋体" w:hAnsi="MS Mincho" w:cs="宋体"/>
          <w:sz w:val="28"/>
        </w:rPr>
        <w:t>工作。学生</w:t>
      </w:r>
      <w:r>
        <w:rPr>
          <w:rFonts w:ascii="宋体" w:eastAsia="宋体" w:hAnsi="SimSun" w:cs="宋体"/>
          <w:sz w:val="28"/>
        </w:rPr>
        <w:t>对</w:t>
      </w:r>
      <w:r>
        <w:rPr>
          <w:rFonts w:ascii="宋体" w:eastAsia="宋体" w:hAnsi="MS Mincho" w:cs="宋体"/>
          <w:sz w:val="28"/>
        </w:rPr>
        <w:t>高中生活充</w:t>
      </w:r>
      <w:r>
        <w:rPr>
          <w:rFonts w:ascii="宋体" w:eastAsia="宋体" w:hAnsi="SimSun" w:cs="宋体"/>
          <w:sz w:val="28"/>
        </w:rPr>
        <w:t>满</w:t>
      </w:r>
      <w:r>
        <w:rPr>
          <w:rFonts w:ascii="宋体" w:eastAsia="宋体" w:hAnsi="MS Mincho" w:cs="宋体"/>
          <w:sz w:val="28"/>
        </w:rPr>
        <w:t>了期待，</w:t>
      </w:r>
      <w:r>
        <w:rPr>
          <w:rFonts w:ascii="宋体" w:eastAsia="宋体" w:hAnsi="SimSun" w:cs="宋体"/>
          <w:sz w:val="28"/>
        </w:rPr>
        <w:t>对</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也是信心</w:t>
      </w:r>
      <w:r>
        <w:rPr>
          <w:rFonts w:ascii="宋体" w:eastAsia="宋体" w:hAnsi="SimSun" w:cs="宋体"/>
          <w:sz w:val="28"/>
        </w:rPr>
        <w:t>满满</w:t>
      </w: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班主任老</w:t>
      </w:r>
      <w:r>
        <w:rPr>
          <w:rFonts w:ascii="宋体" w:eastAsia="宋体" w:hAnsi="SimSun" w:cs="宋体"/>
          <w:sz w:val="28"/>
        </w:rPr>
        <w:t>师</w:t>
      </w:r>
      <w:r>
        <w:rPr>
          <w:rFonts w:ascii="宋体" w:eastAsia="宋体" w:hAnsi="MS Mincho" w:cs="宋体"/>
          <w:sz w:val="28"/>
        </w:rPr>
        <w:t>，要及</w:t>
      </w:r>
      <w:r>
        <w:rPr>
          <w:rFonts w:ascii="宋体" w:eastAsia="宋体" w:hAnsi="SimSun" w:cs="宋体"/>
          <w:sz w:val="28"/>
        </w:rPr>
        <w:t>时</w:t>
      </w:r>
      <w:r>
        <w:rPr>
          <w:rFonts w:ascii="宋体" w:eastAsia="宋体" w:hAnsi="MS Mincho" w:cs="宋体"/>
          <w:sz w:val="28"/>
        </w:rPr>
        <w:t>的</w:t>
      </w:r>
      <w:r>
        <w:rPr>
          <w:rFonts w:ascii="宋体" w:eastAsia="宋体" w:hAnsi="SimSun" w:cs="宋体"/>
          <w:sz w:val="28"/>
        </w:rPr>
        <w:t>给</w:t>
      </w:r>
      <w:r>
        <w:rPr>
          <w:rFonts w:ascii="宋体" w:eastAsia="宋体" w:hAnsi="MS Mincho" w:cs="宋体"/>
          <w:sz w:val="28"/>
        </w:rPr>
        <w:t>予鼓励。做好新生的入校思想工作。</w:t>
      </w:r>
    </w:p>
    <w:p>
      <w:pPr>
        <w:spacing w:before="160" w:beforeAutospacing="0" w:after="160" w:afterAutospacing="0" w:line="360" w:lineRule="auto"/>
        <w:ind w:firstLine="560"/>
        <w:contextualSpacing w:val="0"/>
        <w:jc w:val="both"/>
      </w:pPr>
      <w:r>
        <w:rPr>
          <w:rFonts w:ascii="宋体" w:eastAsia="宋体" w:hAnsi="MS Mincho" w:cs="宋体"/>
          <w:sz w:val="28"/>
        </w:rPr>
        <w:t>高一学生</w:t>
      </w:r>
      <w:r>
        <w:rPr>
          <w:rFonts w:ascii="宋体" w:eastAsia="宋体" w:hAnsi="SimSun" w:cs="宋体"/>
          <w:sz w:val="28"/>
        </w:rPr>
        <w:t>刚刚</w:t>
      </w:r>
      <w:r>
        <w:rPr>
          <w:rFonts w:ascii="宋体" w:eastAsia="宋体" w:hAnsi="MS Mincho" w:cs="宋体"/>
          <w:sz w:val="28"/>
        </w:rPr>
        <w:t>要</w:t>
      </w:r>
      <w:r>
        <w:rPr>
          <w:rFonts w:ascii="宋体" w:eastAsia="宋体" w:hAnsi="SimSun" w:cs="宋体"/>
          <w:sz w:val="28"/>
        </w:rPr>
        <w:t>步</w:t>
      </w:r>
      <w:r>
        <w:rPr>
          <w:rFonts w:ascii="宋体" w:eastAsia="宋体" w:hAnsi="MS Mincho" w:cs="宋体"/>
          <w:sz w:val="28"/>
        </w:rPr>
        <w:t>入成年，青春期的孩子，</w:t>
      </w:r>
      <w:r>
        <w:rPr>
          <w:rFonts w:ascii="宋体" w:eastAsia="宋体" w:hAnsi="SimSun" w:cs="宋体"/>
          <w:sz w:val="28"/>
        </w:rPr>
        <w:t>渴</w:t>
      </w:r>
      <w:r>
        <w:rPr>
          <w:rFonts w:ascii="宋体" w:eastAsia="宋体" w:hAnsi="MS Mincho" w:cs="宋体"/>
          <w:sz w:val="28"/>
        </w:rPr>
        <w:t>望得到</w:t>
      </w:r>
      <w:r>
        <w:rPr>
          <w:rFonts w:ascii="宋体" w:eastAsia="宋体" w:hAnsi="SimSun" w:cs="宋体"/>
          <w:sz w:val="28"/>
        </w:rPr>
        <w:t>认</w:t>
      </w:r>
      <w:r>
        <w:rPr>
          <w:rFonts w:ascii="宋体" w:eastAsia="宋体" w:hAnsi="MS Mincho" w:cs="宋体"/>
          <w:sz w:val="28"/>
        </w:rPr>
        <w:t>可，作</w:t>
      </w:r>
      <w:r>
        <w:rPr>
          <w:rFonts w:ascii="宋体" w:eastAsia="宋体" w:hAnsi="SimSun" w:cs="宋体"/>
          <w:sz w:val="28"/>
        </w:rPr>
        <w:t>为</w:t>
      </w:r>
      <w:r>
        <w:rPr>
          <w:rFonts w:ascii="宋体" w:eastAsia="宋体" w:hAnsi="MS Mincho" w:cs="宋体"/>
          <w:sz w:val="28"/>
        </w:rPr>
        <w:t>班主任老</w:t>
      </w:r>
      <w:r>
        <w:rPr>
          <w:rFonts w:ascii="宋体" w:eastAsia="宋体" w:hAnsi="SimSun" w:cs="宋体"/>
          <w:sz w:val="28"/>
        </w:rPr>
        <w:t>师</w:t>
      </w:r>
      <w:r>
        <w:rPr>
          <w:rFonts w:ascii="宋体" w:eastAsia="宋体" w:hAnsi="MS Mincho" w:cs="宋体"/>
          <w:sz w:val="28"/>
        </w:rPr>
        <w:t>，要充分了解学生的思想</w:t>
      </w:r>
      <w:r>
        <w:rPr>
          <w:rFonts w:ascii="宋体" w:eastAsia="宋体" w:hAnsi="SimSun" w:cs="宋体"/>
          <w:sz w:val="28"/>
        </w:rPr>
        <w:t>动态</w:t>
      </w:r>
      <w:r>
        <w:rPr>
          <w:rFonts w:ascii="宋体" w:eastAsia="宋体" w:hAnsi="MS Mincho" w:cs="宋体"/>
          <w:sz w:val="28"/>
        </w:rPr>
        <w:t>，走</w:t>
      </w:r>
      <w:r>
        <w:rPr>
          <w:rFonts w:ascii="宋体" w:eastAsia="宋体" w:hAnsi="SimSun" w:cs="宋体"/>
          <w:sz w:val="28"/>
        </w:rPr>
        <w:t>进</w:t>
      </w:r>
      <w:r>
        <w:rPr>
          <w:rFonts w:ascii="宋体" w:eastAsia="宋体" w:hAnsi="MS Mincho" w:cs="宋体"/>
          <w:sz w:val="28"/>
        </w:rPr>
        <w:t>学生的心里，肯定他</w:t>
      </w:r>
      <w:r>
        <w:rPr>
          <w:rFonts w:ascii="宋体" w:eastAsia="宋体" w:hAnsi="SimSun" w:cs="宋体"/>
          <w:sz w:val="28"/>
        </w:rPr>
        <w:t>们</w:t>
      </w:r>
      <w:r>
        <w:rPr>
          <w:rFonts w:ascii="宋体" w:eastAsia="宋体" w:hAnsi="MS Mincho" w:cs="宋体"/>
          <w:sz w:val="28"/>
        </w:rPr>
        <w:t>的做法与想法，并能</w:t>
      </w:r>
      <w:r>
        <w:rPr>
          <w:rFonts w:ascii="宋体" w:eastAsia="宋体" w:hAnsi="SimSun" w:cs="宋体"/>
          <w:sz w:val="28"/>
        </w:rPr>
        <w:t>够</w:t>
      </w:r>
      <w:r>
        <w:rPr>
          <w:rFonts w:ascii="宋体" w:eastAsia="宋体" w:hAnsi="MS Mincho" w:cs="宋体"/>
          <w:sz w:val="28"/>
        </w:rPr>
        <w:t>适</w:t>
      </w:r>
      <w:r>
        <w:rPr>
          <w:rFonts w:ascii="宋体" w:eastAsia="宋体" w:hAnsi="SimSun" w:cs="宋体"/>
          <w:sz w:val="28"/>
        </w:rPr>
        <w:t>时</w:t>
      </w:r>
      <w:r>
        <w:rPr>
          <w:rFonts w:ascii="宋体" w:eastAsia="宋体" w:hAnsi="MS Mincho" w:cs="宋体"/>
          <w:sz w:val="28"/>
        </w:rPr>
        <w:t>地</w:t>
      </w:r>
      <w:r>
        <w:rPr>
          <w:rFonts w:ascii="宋体" w:eastAsia="宋体" w:hAnsi="SimSun" w:cs="宋体"/>
          <w:sz w:val="28"/>
        </w:rPr>
        <w:t>给</w:t>
      </w:r>
      <w:r>
        <w:rPr>
          <w:rFonts w:ascii="宋体" w:eastAsia="宋体" w:hAnsi="MS Mincho" w:cs="宋体"/>
          <w:sz w:val="28"/>
        </w:rPr>
        <w:t>予指</w:t>
      </w:r>
      <w:r>
        <w:rPr>
          <w:rFonts w:ascii="宋体" w:eastAsia="宋体" w:hAnsi="SimSun" w:cs="宋体"/>
          <w:sz w:val="28"/>
        </w:rPr>
        <w:t>导</w:t>
      </w:r>
      <w:r>
        <w:rPr>
          <w:rFonts w:ascii="宋体" w:eastAsia="宋体" w:hAnsi="MS Mincho" w:cs="宋体"/>
          <w:sz w:val="28"/>
        </w:rPr>
        <w:t>，帮助学生分析</w:t>
      </w:r>
      <w:r>
        <w:rPr>
          <w:rFonts w:ascii="宋体" w:eastAsia="宋体" w:hAnsi="SimSun" w:cs="宋体"/>
          <w:sz w:val="28"/>
        </w:rPr>
        <w:t>错误</w:t>
      </w:r>
      <w:r>
        <w:rPr>
          <w:rFonts w:ascii="宋体" w:eastAsia="宋体" w:hAnsi="MS Mincho" w:cs="宋体"/>
          <w:sz w:val="28"/>
        </w:rPr>
        <w:t>以及影响，从学生的自身、班</w:t>
      </w:r>
      <w:r>
        <w:rPr>
          <w:rFonts w:ascii="宋体" w:eastAsia="宋体" w:hAnsi="SimSun" w:cs="宋体"/>
          <w:sz w:val="28"/>
        </w:rPr>
        <w:t>级</w:t>
      </w:r>
      <w:r>
        <w:rPr>
          <w:rFonts w:ascii="宋体" w:eastAsia="宋体" w:hAnsi="MS Mincho" w:cs="宋体"/>
          <w:sz w:val="28"/>
        </w:rPr>
        <w:t>、家庭、以及</w:t>
      </w:r>
      <w:r>
        <w:rPr>
          <w:rFonts w:ascii="宋体" w:eastAsia="宋体" w:hAnsi="SimSun" w:cs="宋体"/>
          <w:sz w:val="28"/>
        </w:rPr>
        <w:t>对</w:t>
      </w:r>
      <w:r>
        <w:rPr>
          <w:rFonts w:ascii="宋体" w:eastAsia="宋体" w:hAnsi="MS Mincho" w:cs="宋体"/>
          <w:sz w:val="28"/>
        </w:rPr>
        <w:t>今后</w:t>
      </w:r>
      <w:r>
        <w:rPr>
          <w:rFonts w:ascii="宋体" w:eastAsia="宋体" w:hAnsi="SimSun" w:cs="宋体"/>
          <w:sz w:val="28"/>
        </w:rPr>
        <w:t>发</w:t>
      </w:r>
      <w:r>
        <w:rPr>
          <w:rFonts w:ascii="宋体" w:eastAsia="宋体" w:hAnsi="MS Mincho" w:cs="宋体"/>
          <w:sz w:val="28"/>
        </w:rPr>
        <w:t>展的影响。</w:t>
      </w:r>
      <w:r>
        <w:rPr>
          <w:rFonts w:ascii="宋体" w:eastAsia="宋体" w:hAnsi="SimSun" w:cs="宋体"/>
          <w:sz w:val="28"/>
        </w:rPr>
        <w:t>让</w:t>
      </w:r>
      <w:r>
        <w:rPr>
          <w:rFonts w:ascii="宋体" w:eastAsia="宋体" w:hAnsi="MS Mincho" w:cs="宋体"/>
          <w:sz w:val="28"/>
        </w:rPr>
        <w:t>学生明确具</w:t>
      </w:r>
      <w:r>
        <w:rPr>
          <w:rFonts w:ascii="宋体" w:eastAsia="宋体" w:hAnsi="SimSun" w:cs="宋体"/>
          <w:sz w:val="28"/>
        </w:rPr>
        <w:t>备</w:t>
      </w:r>
      <w:r>
        <w:rPr>
          <w:rFonts w:ascii="宋体" w:eastAsia="宋体" w:hAnsi="MS Mincho" w:cs="宋体"/>
          <w:sz w:val="28"/>
        </w:rPr>
        <w:t>良好</w:t>
      </w:r>
      <w:r>
        <w:rPr>
          <w:rFonts w:ascii="宋体" w:eastAsia="宋体" w:hAnsi="SimSun" w:cs="宋体"/>
          <w:sz w:val="28"/>
        </w:rPr>
        <w:t>习惯</w:t>
      </w:r>
      <w:r>
        <w:rPr>
          <w:rFonts w:ascii="宋体" w:eastAsia="宋体" w:hAnsi="MS Mincho" w:cs="宋体"/>
          <w:sz w:val="28"/>
        </w:rPr>
        <w:t>的重要性。</w:t>
      </w:r>
    </w:p>
    <w:p>
      <w:pPr>
        <w:spacing w:before="160" w:beforeAutospacing="0" w:after="160" w:afterAutospacing="0" w:line="360" w:lineRule="auto"/>
        <w:ind w:firstLine="560"/>
        <w:contextualSpacing w:val="0"/>
        <w:jc w:val="both"/>
      </w:pPr>
      <w:r>
        <w:rPr>
          <w:rFonts w:ascii="宋体" w:eastAsia="宋体" w:hAnsi="SimSun" w:cs="宋体"/>
          <w:sz w:val="28"/>
        </w:rPr>
        <w:t>经</w:t>
      </w:r>
      <w:r>
        <w:rPr>
          <w:rFonts w:ascii="宋体" w:eastAsia="宋体" w:hAnsi="MS Mincho" w:cs="宋体"/>
          <w:sz w:val="28"/>
        </w:rPr>
        <w:t>常与家</w:t>
      </w:r>
      <w:r>
        <w:rPr>
          <w:rFonts w:ascii="宋体" w:eastAsia="宋体" w:hAnsi="SimSun" w:cs="宋体"/>
          <w:sz w:val="28"/>
        </w:rPr>
        <w:t>长</w:t>
      </w:r>
      <w:r>
        <w:rPr>
          <w:rFonts w:ascii="宋体" w:eastAsia="宋体" w:hAnsi="MS Mincho" w:cs="宋体"/>
          <w:sz w:val="28"/>
        </w:rPr>
        <w:t>沟通，充分了解学生的</w:t>
      </w:r>
      <w:r>
        <w:rPr>
          <w:rFonts w:ascii="宋体" w:eastAsia="宋体" w:cs="宋体"/>
          <w:sz w:val="28"/>
        </w:rPr>
        <w:t>.</w:t>
      </w:r>
      <w:r>
        <w:rPr>
          <w:rFonts w:ascii="宋体" w:eastAsia="宋体" w:hAnsi="MS Mincho" w:cs="宋体"/>
          <w:sz w:val="28"/>
        </w:rPr>
        <w:t>成</w:t>
      </w:r>
      <w:r>
        <w:rPr>
          <w:rFonts w:ascii="宋体" w:eastAsia="宋体" w:hAnsi="SimSun" w:cs="宋体"/>
          <w:sz w:val="28"/>
        </w:rPr>
        <w:t>长环</w:t>
      </w:r>
      <w:r>
        <w:rPr>
          <w:rFonts w:ascii="宋体" w:eastAsia="宋体" w:hAnsi="MS Mincho" w:cs="宋体"/>
          <w:sz w:val="28"/>
        </w:rPr>
        <w:t>境，掌握学生思想</w:t>
      </w:r>
      <w:r>
        <w:rPr>
          <w:rFonts w:ascii="宋体" w:eastAsia="宋体" w:hAnsi="SimSun" w:cs="宋体"/>
          <w:sz w:val="28"/>
        </w:rPr>
        <w:t>发</w:t>
      </w:r>
      <w:r>
        <w:rPr>
          <w:rFonts w:ascii="宋体" w:eastAsia="宋体" w:hAnsi="MS Mincho" w:cs="宋体"/>
          <w:sz w:val="28"/>
        </w:rPr>
        <w:t>展</w:t>
      </w:r>
      <w:r>
        <w:rPr>
          <w:rFonts w:ascii="宋体" w:eastAsia="宋体" w:hAnsi="SimSun" w:cs="宋体"/>
          <w:sz w:val="28"/>
        </w:rPr>
        <w:t>动态</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从根本上解决学生的思想</w:t>
      </w:r>
      <w:r>
        <w:rPr>
          <w:rFonts w:ascii="宋体" w:eastAsia="宋体" w:hAnsi="SimSun" w:cs="宋体"/>
          <w:sz w:val="28"/>
        </w:rPr>
        <w:t>问题</w:t>
      </w:r>
      <w:r>
        <w:rPr>
          <w:rFonts w:ascii="宋体" w:eastAsia="宋体" w:hAnsi="MS Mincho" w:cs="宋体"/>
          <w:sz w:val="28"/>
        </w:rPr>
        <w:t>，必</w:t>
      </w:r>
      <w:r>
        <w:rPr>
          <w:rFonts w:ascii="宋体" w:eastAsia="宋体" w:hAnsi="SimSun" w:cs="宋体"/>
          <w:sz w:val="28"/>
        </w:rPr>
        <w:t>须</w:t>
      </w:r>
      <w:r>
        <w:rPr>
          <w:rFonts w:ascii="宋体" w:eastAsia="宋体" w:hAnsi="MS Mincho" w:cs="宋体"/>
          <w:sz w:val="28"/>
        </w:rPr>
        <w:t>充分了解学生的成</w:t>
      </w:r>
      <w:r>
        <w:rPr>
          <w:rFonts w:ascii="宋体" w:eastAsia="宋体" w:hAnsi="SimSun" w:cs="宋体"/>
          <w:sz w:val="28"/>
        </w:rPr>
        <w:t>长环</w:t>
      </w:r>
      <w:r>
        <w:rPr>
          <w:rFonts w:ascii="宋体" w:eastAsia="宋体" w:hAnsi="MS Mincho" w:cs="宋体"/>
          <w:sz w:val="28"/>
        </w:rPr>
        <w:t>境。有助于我</w:t>
      </w:r>
      <w:r>
        <w:rPr>
          <w:rFonts w:ascii="宋体" w:eastAsia="宋体" w:hAnsi="SimSun" w:cs="宋体"/>
          <w:sz w:val="28"/>
        </w:rPr>
        <w:t>们给</w:t>
      </w:r>
      <w:r>
        <w:rPr>
          <w:rFonts w:ascii="宋体" w:eastAsia="宋体" w:hAnsi="MS Mincho" w:cs="宋体"/>
          <w:sz w:val="28"/>
        </w:rPr>
        <w:t>学生</w:t>
      </w:r>
      <w:r>
        <w:rPr>
          <w:rFonts w:ascii="宋体" w:eastAsia="宋体" w:hAnsi="SimSun" w:cs="宋体"/>
          <w:sz w:val="28"/>
        </w:rPr>
        <w:t>创</w:t>
      </w:r>
      <w:r>
        <w:rPr>
          <w:rFonts w:ascii="宋体" w:eastAsia="宋体" w:hAnsi="MS Mincho" w:cs="宋体"/>
          <w:sz w:val="28"/>
        </w:rPr>
        <w:t>造良好的成</w:t>
      </w:r>
      <w:r>
        <w:rPr>
          <w:rFonts w:ascii="宋体" w:eastAsia="宋体" w:hAnsi="SimSun" w:cs="宋体"/>
          <w:sz w:val="28"/>
        </w:rPr>
        <w:t>长环</w:t>
      </w:r>
      <w:r>
        <w:rPr>
          <w:rFonts w:ascii="宋体" w:eastAsia="宋体" w:hAnsi="MS Mincho" w:cs="宋体"/>
          <w:sz w:val="28"/>
        </w:rPr>
        <w:t>境，帮</w:t>
      </w:r>
      <w:r>
        <w:rPr>
          <w:rFonts w:ascii="宋体" w:eastAsia="宋体" w:hAnsi="SimSun" w:cs="宋体"/>
          <w:sz w:val="28"/>
        </w:rPr>
        <w:t>组</w:t>
      </w:r>
      <w:r>
        <w:rPr>
          <w:rFonts w:ascii="宋体" w:eastAsia="宋体" w:hAnsi="MS Mincho" w:cs="宋体"/>
          <w:sz w:val="28"/>
        </w:rPr>
        <w:t>学生身心正常的</w:t>
      </w:r>
      <w:r>
        <w:rPr>
          <w:rFonts w:ascii="宋体" w:eastAsia="宋体" w:hAnsi="SimSun" w:cs="宋体"/>
          <w:sz w:val="28"/>
        </w:rPr>
        <w:t>发</w:t>
      </w:r>
      <w:r>
        <w:rPr>
          <w:rFonts w:ascii="宋体" w:eastAsia="宋体" w:hAnsi="MS Mincho" w:cs="宋体"/>
          <w:sz w:val="28"/>
        </w:rPr>
        <w:t>展，呵</w:t>
      </w:r>
      <w:r>
        <w:rPr>
          <w:rFonts w:ascii="宋体" w:eastAsia="宋体" w:hAnsi="SimSun" w:cs="宋体"/>
          <w:sz w:val="28"/>
        </w:rPr>
        <w:t>护</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内心，</w:t>
      </w:r>
      <w:r>
        <w:rPr>
          <w:rFonts w:ascii="宋体" w:eastAsia="宋体" w:hAnsi="SimSun" w:cs="宋体"/>
          <w:sz w:val="28"/>
        </w:rPr>
        <w:t>让</w:t>
      </w:r>
      <w:r>
        <w:rPr>
          <w:rFonts w:ascii="宋体" w:eastAsia="宋体" w:hAnsi="MS Mincho" w:cs="宋体"/>
          <w:sz w:val="28"/>
        </w:rPr>
        <w:t>学生感</w:t>
      </w:r>
      <w:r>
        <w:rPr>
          <w:rFonts w:ascii="宋体" w:eastAsia="宋体" w:hAnsi="SimSun" w:cs="宋体"/>
          <w:sz w:val="28"/>
        </w:rPr>
        <w:t>觉</w:t>
      </w:r>
      <w:r>
        <w:rPr>
          <w:rFonts w:ascii="宋体" w:eastAsia="宋体" w:hAnsi="MS Mincho" w:cs="宋体"/>
          <w:sz w:val="28"/>
        </w:rPr>
        <w:t>到老</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关怀</w:t>
      </w:r>
      <w:r>
        <w:rPr>
          <w:rFonts w:ascii="宋体" w:eastAsia="宋体" w:hAnsi="MS Mincho" w:cs="宋体"/>
          <w:sz w:val="28"/>
        </w:rPr>
        <w:t>，内心里接受老</w:t>
      </w:r>
      <w:r>
        <w:rPr>
          <w:rFonts w:ascii="宋体" w:eastAsia="宋体" w:hAnsi="SimSun" w:cs="宋体"/>
          <w:sz w:val="28"/>
        </w:rPr>
        <w:t>师</w:t>
      </w:r>
      <w:r>
        <w:rPr>
          <w:rFonts w:ascii="宋体" w:eastAsia="宋体" w:hAnsi="MS Mincho" w:cs="宋体"/>
          <w:sz w:val="28"/>
        </w:rPr>
        <w:t>，有利于老</w:t>
      </w:r>
      <w:r>
        <w:rPr>
          <w:rFonts w:ascii="宋体" w:eastAsia="宋体" w:hAnsi="SimSun" w:cs="宋体"/>
          <w:sz w:val="28"/>
        </w:rPr>
        <w:t>师</w:t>
      </w:r>
      <w:r>
        <w:rPr>
          <w:rFonts w:ascii="宋体" w:eastAsia="宋体" w:hAnsi="MS Mincho" w:cs="宋体"/>
          <w:sz w:val="28"/>
        </w:rPr>
        <w:t>的教育工作</w:t>
      </w:r>
      <w:r>
        <w:rPr>
          <w:rFonts w:ascii="宋体" w:eastAsia="宋体" w:hAnsi="SimSun" w:cs="宋体"/>
          <w:sz w:val="28"/>
        </w:rPr>
        <w:t>开</w:t>
      </w:r>
      <w:r>
        <w:rPr>
          <w:rFonts w:ascii="宋体" w:eastAsia="宋体" w:hAnsi="MS Mincho" w:cs="宋体"/>
          <w:sz w:val="28"/>
        </w:rPr>
        <w:t>展。</w:t>
      </w:r>
    </w:p>
    <w:p>
      <w:pPr>
        <w:spacing w:before="160" w:beforeAutospacing="0" w:after="160" w:afterAutospacing="0" w:line="360" w:lineRule="auto"/>
        <w:ind w:firstLine="560"/>
        <w:contextualSpacing w:val="0"/>
        <w:jc w:val="both"/>
      </w:pPr>
      <w:r>
        <w:rPr>
          <w:rFonts w:ascii="宋体" w:eastAsia="宋体" w:hAnsi="MS Mincho" w:cs="宋体"/>
          <w:sz w:val="28"/>
        </w:rPr>
        <w:t>我努力</w:t>
      </w:r>
      <w:r>
        <w:rPr>
          <w:rFonts w:ascii="宋体" w:eastAsia="宋体" w:hAnsi="SimSun" w:cs="宋体"/>
          <w:sz w:val="28"/>
        </w:rPr>
        <w:t>创设</w:t>
      </w:r>
      <w:r>
        <w:rPr>
          <w:rFonts w:ascii="宋体" w:eastAsia="宋体" w:hAnsi="MS Mincho" w:cs="宋体"/>
          <w:sz w:val="28"/>
        </w:rPr>
        <w:t>一个和</w:t>
      </w:r>
      <w:r>
        <w:rPr>
          <w:rFonts w:ascii="宋体" w:eastAsia="宋体" w:hAnsi="SimSun" w:cs="宋体"/>
          <w:sz w:val="28"/>
        </w:rPr>
        <w:t>谐稳</w:t>
      </w:r>
      <w:r>
        <w:rPr>
          <w:rFonts w:ascii="宋体" w:eastAsia="宋体" w:hAnsi="MS Mincho" w:cs="宋体"/>
          <w:sz w:val="28"/>
        </w:rPr>
        <w:t>定的班集体。真</w:t>
      </w:r>
      <w:r>
        <w:rPr>
          <w:rFonts w:ascii="宋体" w:eastAsia="宋体" w:hAnsi="SimSun" w:cs="宋体"/>
          <w:sz w:val="28"/>
        </w:rPr>
        <w:t>诚关</w:t>
      </w:r>
      <w:r>
        <w:rPr>
          <w:rFonts w:ascii="宋体" w:eastAsia="宋体" w:hAnsi="MS Mincho" w:cs="宋体"/>
          <w:sz w:val="28"/>
        </w:rPr>
        <w:t>心和</w:t>
      </w:r>
      <w:r>
        <w:rPr>
          <w:rFonts w:ascii="宋体" w:eastAsia="宋体" w:hAnsi="SimSun" w:cs="宋体"/>
          <w:sz w:val="28"/>
        </w:rPr>
        <w:t>爱护</w:t>
      </w:r>
      <w:r>
        <w:rPr>
          <w:rFonts w:ascii="宋体" w:eastAsia="宋体" w:hAnsi="MS Mincho" w:cs="宋体"/>
          <w:sz w:val="28"/>
        </w:rPr>
        <w:t>学生，不</w:t>
      </w:r>
      <w:r>
        <w:rPr>
          <w:rFonts w:ascii="宋体" w:eastAsia="宋体" w:hAnsi="SimSun" w:cs="宋体"/>
          <w:sz w:val="28"/>
        </w:rPr>
        <w:t>仅</w:t>
      </w:r>
      <w:r>
        <w:rPr>
          <w:rFonts w:ascii="宋体" w:eastAsia="宋体" w:hAnsi="MS Mincho" w:cs="宋体"/>
          <w:sz w:val="28"/>
        </w:rPr>
        <w:t>在思想上、学</w:t>
      </w:r>
      <w:r>
        <w:rPr>
          <w:rFonts w:ascii="宋体" w:eastAsia="宋体" w:hAnsi="SimSun" w:cs="宋体"/>
          <w:sz w:val="28"/>
        </w:rPr>
        <w:t>习</w:t>
      </w:r>
      <w:r>
        <w:rPr>
          <w:rFonts w:ascii="宋体" w:eastAsia="宋体" w:hAnsi="MS Mincho" w:cs="宋体"/>
          <w:sz w:val="28"/>
        </w:rPr>
        <w:t>上、生活上等</w:t>
      </w:r>
      <w:r>
        <w:rPr>
          <w:rFonts w:ascii="宋体" w:eastAsia="宋体" w:hAnsi="SimSun" w:cs="宋体"/>
          <w:sz w:val="28"/>
        </w:rPr>
        <w:t>给</w:t>
      </w:r>
      <w:r>
        <w:rPr>
          <w:rFonts w:ascii="宋体" w:eastAsia="宋体" w:hAnsi="MS Mincho" w:cs="宋体"/>
          <w:sz w:val="28"/>
        </w:rPr>
        <w:t>予</w:t>
      </w:r>
      <w:r>
        <w:rPr>
          <w:rFonts w:ascii="宋体" w:eastAsia="宋体" w:hAnsi="SimSun" w:cs="宋体"/>
          <w:sz w:val="28"/>
        </w:rPr>
        <w:t>关</w:t>
      </w:r>
      <w:r>
        <w:rPr>
          <w:rFonts w:ascii="宋体" w:eastAsia="宋体" w:hAnsi="MS Mincho" w:cs="宋体"/>
          <w:sz w:val="28"/>
        </w:rPr>
        <w:t>心，而且要具体体</w:t>
      </w:r>
      <w:r>
        <w:rPr>
          <w:rFonts w:ascii="宋体" w:eastAsia="宋体" w:hAnsi="SimSun" w:cs="宋体"/>
          <w:sz w:val="28"/>
        </w:rPr>
        <w:t>现</w:t>
      </w:r>
      <w:r>
        <w:rPr>
          <w:rFonts w:ascii="宋体" w:eastAsia="宋体" w:hAnsi="MS Mincho" w:cs="宋体"/>
          <w:sz w:val="28"/>
        </w:rPr>
        <w:t>在</w:t>
      </w:r>
      <w:r>
        <w:rPr>
          <w:rFonts w:ascii="宋体" w:eastAsia="宋体" w:hAnsi="SimSun" w:cs="宋体"/>
          <w:sz w:val="28"/>
        </w:rPr>
        <w:t>实际</w:t>
      </w:r>
      <w:r>
        <w:rPr>
          <w:rFonts w:ascii="宋体" w:eastAsia="宋体" w:hAnsi="MS Mincho" w:cs="宋体"/>
          <w:sz w:val="28"/>
        </w:rPr>
        <w:t>行</w:t>
      </w:r>
      <w:r>
        <w:rPr>
          <w:rFonts w:ascii="宋体" w:eastAsia="宋体" w:hAnsi="SimSun" w:cs="宋体"/>
          <w:sz w:val="28"/>
        </w:rPr>
        <w:t>动</w:t>
      </w:r>
      <w:r>
        <w:rPr>
          <w:rFonts w:ascii="宋体" w:eastAsia="宋体" w:hAnsi="MS Mincho" w:cs="宋体"/>
          <w:sz w:val="28"/>
        </w:rPr>
        <w:t>上。公平、公正、平等</w:t>
      </w:r>
      <w:r>
        <w:rPr>
          <w:rFonts w:ascii="宋体" w:eastAsia="宋体" w:hAnsi="SimSun" w:cs="宋体"/>
          <w:sz w:val="28"/>
        </w:rPr>
        <w:t>对</w:t>
      </w:r>
      <w:r>
        <w:rPr>
          <w:rFonts w:ascii="宋体" w:eastAsia="宋体" w:hAnsi="MS Mincho" w:cs="宋体"/>
          <w:sz w:val="28"/>
        </w:rPr>
        <w:t>待班上</w:t>
      </w:r>
      <w:r>
        <w:rPr>
          <w:rFonts w:ascii="宋体" w:eastAsia="宋体" w:hAnsi="SimSun" w:cs="宋体"/>
          <w:sz w:val="28"/>
        </w:rPr>
        <w:t>每</w:t>
      </w:r>
      <w:r>
        <w:rPr>
          <w:rFonts w:ascii="宋体" w:eastAsia="宋体" w:hAnsi="MS Mincho" w:cs="宋体"/>
          <w:sz w:val="28"/>
        </w:rPr>
        <w:t>一位同学，融洽</w:t>
      </w:r>
      <w:r>
        <w:rPr>
          <w:rFonts w:ascii="宋体" w:eastAsia="宋体" w:hAnsi="SimSun" w:cs="宋体"/>
          <w:sz w:val="28"/>
        </w:rPr>
        <w:t>师</w:t>
      </w:r>
      <w:r>
        <w:rPr>
          <w:rFonts w:ascii="宋体" w:eastAsia="宋体" w:hAnsi="MS Mincho" w:cs="宋体"/>
          <w:sz w:val="28"/>
        </w:rPr>
        <w:t>生</w:t>
      </w:r>
      <w:r>
        <w:rPr>
          <w:rFonts w:ascii="宋体" w:eastAsia="宋体" w:hAnsi="SimSun" w:cs="宋体"/>
          <w:sz w:val="28"/>
        </w:rPr>
        <w:t>关</w:t>
      </w:r>
      <w:r>
        <w:rPr>
          <w:rFonts w:ascii="宋体" w:eastAsia="宋体" w:hAnsi="MS Mincho" w:cs="宋体"/>
          <w:sz w:val="28"/>
        </w:rPr>
        <w:t>系，增</w:t>
      </w:r>
      <w:r>
        <w:rPr>
          <w:rFonts w:ascii="宋体" w:eastAsia="宋体" w:hAnsi="SimSun" w:cs="宋体"/>
          <w:sz w:val="28"/>
        </w:rPr>
        <w:t>强师</w:t>
      </w:r>
      <w:r>
        <w:rPr>
          <w:rFonts w:ascii="宋体" w:eastAsia="宋体" w:hAnsi="MS Mincho" w:cs="宋体"/>
          <w:sz w:val="28"/>
        </w:rPr>
        <w:t>生情感交流渠道，</w:t>
      </w:r>
      <w:r>
        <w:rPr>
          <w:rFonts w:ascii="宋体" w:eastAsia="宋体" w:hAnsi="SimSun" w:cs="宋体"/>
          <w:sz w:val="28"/>
        </w:rPr>
        <w:t>让</w:t>
      </w:r>
      <w:r>
        <w:rPr>
          <w:rFonts w:ascii="宋体" w:eastAsia="宋体" w:hAnsi="MS Mincho" w:cs="宋体"/>
          <w:sz w:val="28"/>
        </w:rPr>
        <w:t>学生学</w:t>
      </w:r>
      <w:r>
        <w:rPr>
          <w:rFonts w:ascii="宋体" w:eastAsia="宋体" w:hAnsi="SimSun" w:cs="宋体"/>
          <w:sz w:val="28"/>
        </w:rPr>
        <w:t>习</w:t>
      </w:r>
      <w:r>
        <w:rPr>
          <w:rFonts w:ascii="宋体" w:eastAsia="宋体" w:hAnsi="MS Mincho" w:cs="宋体"/>
          <w:sz w:val="28"/>
        </w:rPr>
        <w:t>有一个温馨和</w:t>
      </w:r>
      <w:r>
        <w:rPr>
          <w:rFonts w:ascii="宋体" w:eastAsia="宋体" w:hAnsi="SimSun" w:cs="宋体"/>
          <w:sz w:val="28"/>
        </w:rPr>
        <w:t>谐</w:t>
      </w:r>
      <w:r>
        <w:rPr>
          <w:rFonts w:ascii="宋体" w:eastAsia="宋体" w:hAnsi="MS Mincho" w:cs="宋体"/>
          <w:sz w:val="28"/>
        </w:rPr>
        <w:t>的</w:t>
      </w:r>
      <w:r>
        <w:rPr>
          <w:rFonts w:ascii="宋体" w:eastAsia="宋体" w:hAnsi="SimSun" w:cs="宋体"/>
          <w:sz w:val="28"/>
        </w:rPr>
        <w:t>场</w:t>
      </w:r>
      <w:r>
        <w:rPr>
          <w:rFonts w:ascii="宋体" w:eastAsia="宋体" w:hAnsi="MS Mincho" w:cs="宋体"/>
          <w:sz w:val="28"/>
        </w:rPr>
        <w:t>所。</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2"/>
          <w:cols w:space="708"/>
          <w:titlePg w:val="0"/>
        </w:sectPr>
      </w:pPr>
      <w:r>
        <w:rPr>
          <w:rFonts w:ascii="宋体" w:eastAsia="宋体" w:hAnsi="MS Mincho" w:cs="宋体"/>
          <w:sz w:val="28"/>
        </w:rPr>
        <w:t>把管理学生的</w:t>
      </w:r>
      <w:r>
        <w:rPr>
          <w:rFonts w:ascii="宋体" w:eastAsia="宋体" w:hAnsi="SimSun" w:cs="宋体"/>
          <w:sz w:val="28"/>
        </w:rPr>
        <w:t>权</w:t>
      </w:r>
      <w:r>
        <w:rPr>
          <w:rFonts w:ascii="宋体" w:eastAsia="宋体" w:hAnsi="MS Mincho" w:cs="宋体"/>
          <w:sz w:val="28"/>
        </w:rPr>
        <w:t>力交</w:t>
      </w:r>
      <w:r>
        <w:rPr>
          <w:rFonts w:ascii="宋体" w:eastAsia="宋体" w:hAnsi="SimSun" w:cs="宋体"/>
          <w:sz w:val="28"/>
        </w:rPr>
        <w:t>给</w:t>
      </w:r>
      <w:r>
        <w:rPr>
          <w:rFonts w:ascii="宋体" w:eastAsia="宋体" w:hAnsi="MS Mincho" w:cs="宋体"/>
          <w:sz w:val="28"/>
        </w:rPr>
        <w:t>学生，</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自己管理自己，当家作主。首先，我</w:t>
      </w:r>
      <w:r>
        <w:rPr>
          <w:rFonts w:ascii="宋体" w:eastAsia="宋体" w:hAnsi="SimSun" w:cs="宋体"/>
          <w:sz w:val="28"/>
        </w:rPr>
        <w:t>让</w:t>
      </w:r>
      <w:r>
        <w:rPr>
          <w:rFonts w:ascii="宋体" w:eastAsia="宋体" w:hAnsi="MS Mincho" w:cs="宋体"/>
          <w:sz w:val="28"/>
        </w:rPr>
        <w:t>班</w:t>
      </w:r>
      <w:r>
        <w:rPr>
          <w:rFonts w:ascii="宋体" w:eastAsia="宋体" w:hAnsi="SimSun" w:cs="宋体"/>
          <w:sz w:val="28"/>
        </w:rPr>
        <w:t>长带领</w:t>
      </w:r>
      <w:r>
        <w:rPr>
          <w:rFonts w:ascii="宋体" w:eastAsia="宋体" w:hAnsi="MS Mincho" w:cs="宋体"/>
          <w:sz w:val="28"/>
        </w:rPr>
        <w:t>学生制定班</w:t>
      </w:r>
      <w:r>
        <w:rPr>
          <w:rFonts w:ascii="宋体" w:eastAsia="宋体" w:hAnsi="SimSun" w:cs="宋体"/>
          <w:sz w:val="28"/>
        </w:rPr>
        <w:t>规</w:t>
      </w:r>
      <w:r>
        <w:rPr>
          <w:rFonts w:ascii="宋体" w:eastAsia="宋体" w:hAnsi="MS Mincho" w:cs="宋体"/>
          <w:sz w:val="28"/>
        </w:rPr>
        <w:t>班</w:t>
      </w:r>
      <w:r>
        <w:rPr>
          <w:rFonts w:ascii="宋体" w:eastAsia="宋体" w:hAnsi="SimSun" w:cs="宋体"/>
          <w:sz w:val="28"/>
        </w:rPr>
        <w:t>纪</w:t>
      </w:r>
      <w:r>
        <w:rPr>
          <w:rFonts w:ascii="宋体" w:eastAsia="宋体" w:hAnsi="MS Mincho" w:cs="宋体"/>
          <w:sz w:val="28"/>
        </w:rPr>
        <w:t>，大家共同</w:t>
      </w:r>
      <w:r>
        <w:rPr>
          <w:rFonts w:ascii="宋体" w:eastAsia="宋体" w:hAnsi="SimSun" w:cs="宋体"/>
          <w:sz w:val="28"/>
        </w:rPr>
        <w:t>讨论</w:t>
      </w:r>
      <w:r>
        <w:rPr>
          <w:rFonts w:ascii="宋体" w:eastAsia="宋体" w:hAnsi="MS Mincho" w:cs="宋体"/>
          <w:sz w:val="28"/>
        </w:rPr>
        <w:t>，</w:t>
      </w:r>
      <w:r>
        <w:rPr>
          <w:rFonts w:ascii="宋体" w:eastAsia="宋体" w:hAnsi="SimSun" w:cs="宋体"/>
          <w:sz w:val="28"/>
        </w:rPr>
        <w:t>举</w:t>
      </w:r>
      <w:r>
        <w:rPr>
          <w:rFonts w:ascii="宋体" w:eastAsia="宋体" w:hAnsi="MS Mincho" w:cs="宋体"/>
          <w:sz w:val="28"/>
        </w:rPr>
        <w:t>手表决，班委要</w:t>
      </w:r>
      <w:r>
        <w:rPr>
          <w:rFonts w:ascii="宋体" w:eastAsia="宋体" w:hAnsi="SimSun" w:cs="宋体"/>
          <w:sz w:val="28"/>
        </w:rPr>
        <w:t>积</w:t>
      </w:r>
      <w:r>
        <w:rPr>
          <w:rFonts w:ascii="宋体" w:eastAsia="宋体" w:hAnsi="MS Mincho" w:cs="宋体"/>
          <w:sz w:val="28"/>
        </w:rPr>
        <w:t>极</w:t>
      </w:r>
      <w:r>
        <w:rPr>
          <w:rFonts w:ascii="宋体" w:eastAsia="宋体" w:hAnsi="SimSun" w:cs="宋体"/>
          <w:sz w:val="28"/>
        </w:rPr>
        <w:t>带</w:t>
      </w:r>
      <w:r>
        <w:rPr>
          <w:rFonts w:ascii="宋体" w:eastAsia="宋体" w:hAnsi="MS Mincho" w:cs="宋体"/>
          <w:sz w:val="28"/>
        </w:rPr>
        <w:t>好</w:t>
      </w:r>
      <w:r>
        <w:rPr>
          <w:rFonts w:ascii="宋体" w:eastAsia="宋体" w:hAnsi="SimSun" w:cs="宋体"/>
          <w:sz w:val="28"/>
        </w:rPr>
        <w:t>头</w:t>
      </w:r>
      <w:r>
        <w:rPr>
          <w:rFonts w:ascii="宋体" w:eastAsia="宋体" w:hAnsi="MS Mincho" w:cs="宋体"/>
          <w:sz w:val="28"/>
        </w:rPr>
        <w:t>，各尽其</w:t>
      </w:r>
      <w:r>
        <w:rPr>
          <w:rFonts w:ascii="宋体" w:eastAsia="宋体" w:hAnsi="SimSun" w:cs="宋体"/>
          <w:sz w:val="28"/>
        </w:rPr>
        <w:t>责</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真考</w:t>
      </w:r>
      <w:r>
        <w:rPr>
          <w:rFonts w:ascii="宋体" w:eastAsia="宋体" w:hAnsi="SimSun" w:cs="宋体"/>
          <w:sz w:val="28"/>
        </w:rPr>
        <w:t>评</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真布置，使</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样</w:t>
      </w:r>
      <w:r>
        <w:rPr>
          <w:rFonts w:ascii="宋体" w:eastAsia="宋体" w:hAnsi="MS Mincho" w:cs="宋体"/>
          <w:sz w:val="28"/>
        </w:rPr>
        <w:t>工作都有条不紊地</w:t>
      </w:r>
      <w:r>
        <w:rPr>
          <w:rFonts w:ascii="宋体" w:eastAsia="宋体" w:hAnsi="SimSun" w:cs="宋体"/>
          <w:sz w:val="28"/>
        </w:rPr>
        <w:t>进</w:t>
      </w:r>
      <w:r>
        <w:rPr>
          <w:rFonts w:ascii="宋体" w:eastAsia="宋体" w:hAnsi="MS Mincho" w:cs="宋体"/>
          <w:sz w:val="28"/>
        </w:rPr>
        <w:t>行</w:t>
      </w:r>
      <w:r>
        <w:rPr>
          <w:rFonts w:ascii="宋体" w:eastAsia="宋体" w:cs="宋体"/>
          <w:sz w:val="28"/>
        </w:rPr>
        <w:t>;</w:t>
      </w:r>
      <w:r>
        <w:rPr>
          <w:rFonts w:ascii="宋体" w:eastAsia="宋体" w:hAnsi="MS Mincho" w:cs="宋体"/>
          <w:sz w:val="28"/>
        </w:rPr>
        <w:t>最后要明确目</w:t>
      </w:r>
      <w:r>
        <w:rPr>
          <w:rFonts w:ascii="宋体" w:eastAsia="宋体" w:hAnsi="SimSun" w:cs="宋体"/>
          <w:sz w:val="28"/>
        </w:rPr>
        <w:t>标</w:t>
      </w:r>
      <w:r>
        <w:rPr>
          <w:rFonts w:ascii="宋体" w:eastAsia="宋体" w:hAnsi="MS Mincho" w:cs="宋体"/>
          <w:sz w:val="28"/>
        </w:rPr>
        <w:t>，要有班</w:t>
      </w:r>
      <w:r>
        <w:rPr>
          <w:rFonts w:ascii="宋体" w:eastAsia="宋体" w:hAnsi="SimSun" w:cs="宋体"/>
          <w:sz w:val="28"/>
        </w:rPr>
        <w:t>级</w:t>
      </w:r>
      <w:r>
        <w:rPr>
          <w:rFonts w:ascii="宋体" w:eastAsia="宋体" w:hAnsi="MS Mincho" w:cs="宋体"/>
          <w:sz w:val="28"/>
        </w:rPr>
        <w:t>理想，有一个共同的信念，共同的追求。</w:t>
      </w:r>
      <w:r>
        <w:rPr>
          <w:rFonts w:ascii="宋体" w:eastAsia="宋体" w:hAnsi="SimSun" w:cs="宋体"/>
          <w:sz w:val="28"/>
        </w:rPr>
        <w:t>经过</w:t>
      </w:r>
      <w:r>
        <w:rPr>
          <w:rFonts w:ascii="宋体" w:eastAsia="宋体" w:hAnsi="MS Mincho" w:cs="宋体"/>
          <w:sz w:val="28"/>
        </w:rPr>
        <w:t>一学年的努力，班</w:t>
      </w:r>
      <w:r>
        <w:rPr>
          <w:rFonts w:ascii="宋体" w:eastAsia="宋体" w:hAnsi="SimSun" w:cs="宋体"/>
          <w:sz w:val="28"/>
        </w:rPr>
        <w:t>级</w:t>
      </w:r>
      <w:r>
        <w:rPr>
          <w:rFonts w:ascii="宋体" w:eastAsia="宋体" w:hAnsi="MS Mincho" w:cs="宋体"/>
          <w:sz w:val="28"/>
        </w:rPr>
        <w:t>有了很大的</w:t>
      </w:r>
      <w:r>
        <w:rPr>
          <w:rFonts w:ascii="宋体" w:eastAsia="宋体" w:hAnsi="SimSun" w:cs="宋体"/>
          <w:sz w:val="28"/>
        </w:rPr>
        <w:t>变</w:t>
      </w:r>
      <w:r>
        <w:rPr>
          <w:rFonts w:ascii="宋体" w:eastAsia="宋体" w:hAnsi="MS Mincho" w:cs="宋体"/>
          <w:sz w:val="28"/>
        </w:rPr>
        <w:t>化，学生的</w:t>
      </w:r>
      <w:r>
        <w:rPr>
          <w:rFonts w:ascii="宋体" w:eastAsia="宋体" w:hAnsi="SimSun" w:cs="宋体"/>
          <w:sz w:val="28"/>
        </w:rPr>
        <w:t>积</w:t>
      </w:r>
      <w:r>
        <w:rPr>
          <w:rFonts w:ascii="宋体" w:eastAsia="宋体" w:hAnsi="MS Mincho" w:cs="宋体"/>
          <w:sz w:val="28"/>
        </w:rPr>
        <w:t>极性很高，自律意</w:t>
      </w:r>
      <w:r>
        <w:rPr>
          <w:rFonts w:ascii="宋体" w:eastAsia="宋体" w:hAnsi="SimSun" w:cs="宋体"/>
          <w:sz w:val="28"/>
        </w:rPr>
        <w:t>识</w:t>
      </w:r>
      <w:r>
        <w:rPr>
          <w:rFonts w:ascii="宋体" w:eastAsia="宋体" w:hAnsi="MS Mincho" w:cs="宋体"/>
          <w:sz w:val="28"/>
        </w:rPr>
        <w:t>很</w:t>
      </w:r>
      <w:r>
        <w:rPr>
          <w:rFonts w:ascii="宋体" w:eastAsia="宋体" w:hAnsi="SimSun" w:cs="宋体"/>
          <w:sz w:val="28"/>
        </w:rPr>
        <w:t>强</w:t>
      </w:r>
      <w:r>
        <w:rPr>
          <w:rFonts w:ascii="宋体" w:eastAsia="宋体" w:hAnsi="MS Mincho" w:cs="宋体"/>
          <w:sz w:val="28"/>
        </w:rPr>
        <w:t>，也收到了极好的效果。</w:t>
      </w:r>
    </w:p>
    <w:p>
      <w:pPr>
        <w:spacing w:before="160" w:beforeAutospacing="0" w:after="160" w:afterAutospacing="0" w:line="360" w:lineRule="auto"/>
        <w:ind w:firstLine="560"/>
        <w:contextualSpacing w:val="0"/>
        <w:jc w:val="both"/>
      </w:pPr>
      <w:r>
        <w:rPr>
          <w:rFonts w:ascii="宋体" w:eastAsia="宋体" w:hAnsi="MS Mincho" w:cs="宋体"/>
          <w:sz w:val="28"/>
        </w:rPr>
        <w:t>第五，了解</w:t>
      </w:r>
      <w:r>
        <w:rPr>
          <w:rFonts w:ascii="宋体" w:eastAsia="宋体" w:hAnsi="SimSun" w:cs="宋体"/>
          <w:sz w:val="28"/>
        </w:rPr>
        <w:t>每</w:t>
      </w:r>
      <w:r>
        <w:rPr>
          <w:rFonts w:ascii="宋体" w:eastAsia="宋体" w:hAnsi="MS Mincho" w:cs="宋体"/>
          <w:sz w:val="28"/>
        </w:rPr>
        <w:t>一位学生的情况个性，做好工作笔</w:t>
      </w:r>
      <w:r>
        <w:rPr>
          <w:rFonts w:ascii="宋体" w:eastAsia="宋体" w:hAnsi="SimSun" w:cs="宋体"/>
          <w:sz w:val="28"/>
        </w:rPr>
        <w:t>记</w:t>
      </w:r>
      <w:r>
        <w:rPr>
          <w:rFonts w:ascii="宋体" w:eastAsia="宋体" w:hAnsi="MS Mincho" w:cs="宋体"/>
          <w:sz w:val="28"/>
        </w:rPr>
        <w:t>。我</w:t>
      </w:r>
      <w:r>
        <w:rPr>
          <w:rFonts w:ascii="宋体" w:eastAsia="宋体" w:hAnsi="SimSun" w:cs="宋体"/>
          <w:sz w:val="28"/>
        </w:rPr>
        <w:t>为每</w:t>
      </w:r>
      <w:r>
        <w:rPr>
          <w:rFonts w:ascii="宋体" w:eastAsia="宋体" w:hAnsi="MS Mincho" w:cs="宋体"/>
          <w:sz w:val="28"/>
        </w:rPr>
        <w:t>一位学生都做了情况</w:t>
      </w:r>
      <w:r>
        <w:rPr>
          <w:rFonts w:ascii="宋体" w:eastAsia="宋体" w:hAnsi="SimSun" w:cs="宋体"/>
          <w:sz w:val="28"/>
        </w:rPr>
        <w:t>记录</w:t>
      </w:r>
      <w:r>
        <w:rPr>
          <w:rFonts w:ascii="宋体" w:eastAsia="宋体" w:hAnsi="MS Mincho" w:cs="宋体"/>
          <w:sz w:val="28"/>
        </w:rPr>
        <w:t>表，</w:t>
      </w:r>
      <w:r>
        <w:rPr>
          <w:rFonts w:ascii="宋体" w:eastAsia="宋体" w:hAnsi="SimSun" w:cs="宋体"/>
          <w:sz w:val="28"/>
        </w:rPr>
        <w:t>详细记录</w:t>
      </w:r>
      <w:r>
        <w:rPr>
          <w:rFonts w:ascii="宋体" w:eastAsia="宋体" w:hAnsi="MS Mincho" w:cs="宋体"/>
          <w:sz w:val="28"/>
        </w:rPr>
        <w:t>着他</w:t>
      </w:r>
      <w:r>
        <w:rPr>
          <w:rFonts w:ascii="宋体" w:eastAsia="宋体" w:hAnsi="SimSun" w:cs="宋体"/>
          <w:sz w:val="28"/>
        </w:rPr>
        <w:t>们</w:t>
      </w:r>
      <w:r>
        <w:rPr>
          <w:rFonts w:ascii="宋体" w:eastAsia="宋体" w:hAnsi="MS Mincho" w:cs="宋体"/>
          <w:sz w:val="28"/>
        </w:rPr>
        <w:t>的成</w:t>
      </w:r>
      <w:r>
        <w:rPr>
          <w:rFonts w:ascii="宋体" w:eastAsia="宋体" w:hAnsi="SimSun" w:cs="宋体"/>
          <w:sz w:val="28"/>
        </w:rPr>
        <w:t>长轨</w:t>
      </w:r>
      <w:r>
        <w:rPr>
          <w:rFonts w:ascii="宋体" w:eastAsia="宋体" w:hAnsi="MS Mincho" w:cs="宋体"/>
          <w:sz w:val="28"/>
        </w:rPr>
        <w:t>迹。做好学生的引</w:t>
      </w:r>
      <w:r>
        <w:rPr>
          <w:rFonts w:ascii="宋体" w:eastAsia="宋体" w:hAnsi="SimSun" w:cs="宋体"/>
          <w:sz w:val="28"/>
        </w:rPr>
        <w:t>导</w:t>
      </w:r>
      <w:r>
        <w:rPr>
          <w:rFonts w:ascii="宋体" w:eastAsia="宋体" w:hAnsi="MS Mincho" w:cs="宋体"/>
          <w:sz w:val="28"/>
        </w:rPr>
        <w:t>者，最后，在</w:t>
      </w:r>
      <w:r>
        <w:rPr>
          <w:rFonts w:ascii="宋体" w:eastAsia="宋体" w:hAnsi="SimSun" w:cs="宋体"/>
          <w:sz w:val="28"/>
        </w:rPr>
        <w:t>这</w:t>
      </w:r>
      <w:r>
        <w:rPr>
          <w:rFonts w:ascii="宋体" w:eastAsia="宋体" w:hAnsi="MS Mincho" w:cs="宋体"/>
          <w:sz w:val="28"/>
        </w:rPr>
        <w:t>一学年里，我收</w:t>
      </w:r>
      <w:r>
        <w:rPr>
          <w:rFonts w:ascii="宋体" w:eastAsia="宋体" w:hAnsi="SimSun" w:cs="宋体"/>
          <w:sz w:val="28"/>
        </w:rPr>
        <w:t>获</w:t>
      </w:r>
      <w:r>
        <w:rPr>
          <w:rFonts w:ascii="宋体" w:eastAsia="宋体" w:hAnsi="MS Mincho" w:cs="宋体"/>
          <w:sz w:val="28"/>
        </w:rPr>
        <w:t>了很多，既有</w:t>
      </w:r>
      <w:r>
        <w:rPr>
          <w:rFonts w:ascii="宋体" w:eastAsia="宋体" w:hAnsi="SimSun" w:cs="宋体"/>
          <w:sz w:val="28"/>
        </w:rPr>
        <w:t>经验</w:t>
      </w:r>
      <w:r>
        <w:rPr>
          <w:rFonts w:ascii="宋体" w:eastAsia="宋体" w:hAnsi="MS Mincho" w:cs="宋体"/>
          <w:sz w:val="28"/>
        </w:rPr>
        <w:t>也有教</w:t>
      </w:r>
      <w:r>
        <w:rPr>
          <w:rFonts w:ascii="宋体" w:eastAsia="宋体" w:hAnsi="SimSun" w:cs="宋体"/>
          <w:sz w:val="28"/>
        </w:rPr>
        <w:t>训</w:t>
      </w:r>
      <w:r>
        <w:rPr>
          <w:rFonts w:ascii="宋体" w:eastAsia="宋体" w:hAnsi="MS Mincho" w:cs="宋体"/>
          <w:sz w:val="28"/>
        </w:rPr>
        <w:t>。不足的地方</w:t>
      </w:r>
      <w:r>
        <w:rPr>
          <w:rFonts w:ascii="宋体" w:eastAsia="宋体" w:hAnsi="SimSun" w:cs="宋体"/>
          <w:sz w:val="28"/>
        </w:rPr>
        <w:t>还</w:t>
      </w:r>
      <w:r>
        <w:rPr>
          <w:rFonts w:ascii="宋体" w:eastAsia="宋体" w:hAnsi="MS Mincho" w:cs="宋体"/>
          <w:sz w:val="28"/>
        </w:rPr>
        <w:t>很多，工作</w:t>
      </w:r>
      <w:r>
        <w:rPr>
          <w:rFonts w:ascii="宋体" w:eastAsia="宋体" w:hAnsi="SimSun" w:cs="宋体"/>
          <w:sz w:val="28"/>
        </w:rPr>
        <w:t>还</w:t>
      </w:r>
      <w:r>
        <w:rPr>
          <w:rFonts w:ascii="宋体" w:eastAsia="宋体" w:hAnsi="MS Mincho" w:cs="宋体"/>
          <w:sz w:val="28"/>
        </w:rPr>
        <w:t>不</w:t>
      </w:r>
      <w:r>
        <w:rPr>
          <w:rFonts w:ascii="宋体" w:eastAsia="宋体" w:hAnsi="SimSun" w:cs="宋体"/>
          <w:sz w:val="28"/>
        </w:rPr>
        <w:t>够细</w:t>
      </w:r>
      <w:r>
        <w:rPr>
          <w:rFonts w:ascii="宋体" w:eastAsia="宋体" w:hAnsi="MS Mincho" w:cs="宋体"/>
          <w:sz w:val="28"/>
        </w:rPr>
        <w:t>致，</w:t>
      </w:r>
      <w:r>
        <w:rPr>
          <w:rFonts w:ascii="宋体" w:eastAsia="宋体" w:hAnsi="SimSun" w:cs="宋体"/>
          <w:sz w:val="28"/>
        </w:rPr>
        <w:t>还</w:t>
      </w:r>
      <w:r>
        <w:rPr>
          <w:rFonts w:ascii="宋体" w:eastAsia="宋体" w:hAnsi="MS Mincho" w:cs="宋体"/>
          <w:sz w:val="28"/>
        </w:rPr>
        <w:t>需</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努力，力争把工作做得更好。</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高中学期末</w:t>
      </w:r>
      <w:r>
        <w:rPr>
          <w:rFonts w:ascii="宋体" w:eastAsia="宋体" w:hAnsi="SimSun" w:cs="宋体"/>
          <w:i w:val="0"/>
          <w:iCs w:val="0"/>
          <w:sz w:val="28"/>
        </w:rPr>
        <w:t>总结</w:t>
      </w:r>
      <w:r>
        <w:rPr>
          <w:rFonts w:ascii="宋体" w:eastAsia="宋体" w:hAnsi="Times New Roman" w:cs="宋体"/>
          <w:i w:val="0"/>
          <w:iCs w:val="0"/>
          <w:sz w:val="28"/>
        </w:rPr>
        <w:t>7</w:t>
      </w:r>
    </w:p>
    <w:p>
      <w:pPr>
        <w:spacing w:before="160" w:beforeAutospacing="0" w:after="160" w:afterAutospacing="0" w:line="360" w:lineRule="auto"/>
        <w:ind w:firstLine="560"/>
        <w:contextualSpacing w:val="0"/>
        <w:jc w:val="both"/>
      </w:pPr>
      <w:r>
        <w:rPr>
          <w:rFonts w:ascii="宋体" w:eastAsia="宋体" w:hAnsi="SimSun" w:cs="宋体"/>
          <w:sz w:val="28"/>
        </w:rPr>
        <w:t>总</w:t>
      </w:r>
      <w:r>
        <w:rPr>
          <w:rFonts w:ascii="宋体" w:eastAsia="宋体" w:hAnsi="MS Mincho" w:cs="宋体"/>
          <w:sz w:val="28"/>
        </w:rPr>
        <w:t>的来</w:t>
      </w:r>
      <w:r>
        <w:rPr>
          <w:rFonts w:ascii="宋体" w:eastAsia="宋体" w:hAnsi="SimSun" w:cs="宋体"/>
          <w:sz w:val="28"/>
        </w:rPr>
        <w:t>说</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个学期是比上个学期有一些</w:t>
      </w:r>
      <w:r>
        <w:rPr>
          <w:rFonts w:ascii="宋体" w:eastAsia="宋体" w:hAnsi="SimSun" w:cs="宋体"/>
          <w:sz w:val="28"/>
        </w:rPr>
        <w:t>进步</w:t>
      </w:r>
      <w:r>
        <w:rPr>
          <w:rFonts w:ascii="宋体" w:eastAsia="宋体" w:hAnsi="MS Mincho" w:cs="宋体"/>
          <w:sz w:val="28"/>
        </w:rPr>
        <w:t>的。</w:t>
      </w:r>
      <w:r>
        <w:rPr>
          <w:rFonts w:ascii="宋体" w:eastAsia="宋体" w:hAnsi="SimSun" w:cs="宋体"/>
          <w:sz w:val="28"/>
        </w:rPr>
        <w:t>开</w:t>
      </w:r>
      <w:r>
        <w:rPr>
          <w:rFonts w:ascii="宋体" w:eastAsia="宋体" w:hAnsi="MS Mincho" w:cs="宋体"/>
          <w:sz w:val="28"/>
        </w:rPr>
        <w:t>始有些适</w:t>
      </w:r>
      <w:r>
        <w:rPr>
          <w:rFonts w:ascii="宋体" w:eastAsia="宋体" w:hAnsi="SimSun" w:cs="宋体"/>
          <w:sz w:val="28"/>
        </w:rPr>
        <w:t>应</w:t>
      </w:r>
      <w:r>
        <w:rPr>
          <w:rFonts w:ascii="宋体" w:eastAsia="宋体" w:hAnsi="MS Mincho" w:cs="宋体"/>
          <w:sz w:val="28"/>
        </w:rPr>
        <w:t>高中生活，</w:t>
      </w:r>
      <w:r>
        <w:rPr>
          <w:rFonts w:ascii="宋体" w:eastAsia="宋体" w:hAnsi="SimSun" w:cs="宋体"/>
          <w:sz w:val="28"/>
        </w:rPr>
        <w:t>渐渐</w:t>
      </w:r>
      <w:r>
        <w:rPr>
          <w:rFonts w:ascii="宋体" w:eastAsia="宋体" w:hAnsi="MS Mincho" w:cs="宋体"/>
          <w:sz w:val="28"/>
        </w:rPr>
        <w:t>可以踏下心来做一些事情。心</w:t>
      </w:r>
      <w:r>
        <w:rPr>
          <w:rFonts w:ascii="宋体" w:eastAsia="宋体" w:hAnsi="SimSun" w:cs="宋体"/>
          <w:sz w:val="28"/>
        </w:rPr>
        <w:t>态</w:t>
      </w:r>
      <w:r>
        <w:rPr>
          <w:rFonts w:ascii="宋体" w:eastAsia="宋体" w:hAnsi="MS Mincho" w:cs="宋体"/>
          <w:sz w:val="28"/>
        </w:rPr>
        <w:t>也有了</w:t>
      </w:r>
      <w:r>
        <w:rPr>
          <w:rFonts w:ascii="宋体" w:eastAsia="宋体" w:hAnsi="SimSun" w:cs="宋体"/>
          <w:sz w:val="28"/>
        </w:rPr>
        <w:t>满</w:t>
      </w:r>
      <w:r>
        <w:rPr>
          <w:rFonts w:ascii="宋体" w:eastAsia="宋体" w:hAnsi="MS Mincho" w:cs="宋体"/>
          <w:sz w:val="28"/>
        </w:rPr>
        <w:t>大的</w:t>
      </w:r>
      <w:r>
        <w:rPr>
          <w:rFonts w:ascii="宋体" w:eastAsia="宋体" w:hAnsi="SimSun" w:cs="宋体"/>
          <w:sz w:val="28"/>
        </w:rPr>
        <w:t>变</w:t>
      </w:r>
      <w:r>
        <w:rPr>
          <w:rFonts w:ascii="宋体" w:eastAsia="宋体" w:hAnsi="MS Mincho" w:cs="宋体"/>
          <w:sz w:val="28"/>
        </w:rPr>
        <w:t>化。比</w:t>
      </w:r>
      <w:r>
        <w:rPr>
          <w:rFonts w:ascii="宋体" w:eastAsia="宋体" w:hAnsi="SimSun" w:cs="宋体"/>
          <w:sz w:val="28"/>
        </w:rPr>
        <w:t>较</w:t>
      </w:r>
      <w:r>
        <w:rPr>
          <w:rFonts w:ascii="宋体" w:eastAsia="宋体" w:hAnsi="MS Mincho" w:cs="宋体"/>
          <w:sz w:val="28"/>
        </w:rPr>
        <w:t>大的事情就算是</w:t>
      </w:r>
      <w:r>
        <w:rPr>
          <w:rFonts w:ascii="宋体" w:eastAsia="宋体" w:hAnsi="SimSun" w:cs="宋体"/>
          <w:sz w:val="28"/>
        </w:rPr>
        <w:t>进</w:t>
      </w:r>
      <w:r>
        <w:rPr>
          <w:rFonts w:ascii="宋体" w:eastAsia="宋体" w:hAnsi="MS Mincho" w:cs="宋体"/>
          <w:sz w:val="28"/>
        </w:rPr>
        <w:t>入科</w:t>
      </w:r>
      <w:r>
        <w:rPr>
          <w:rFonts w:ascii="宋体" w:eastAsia="宋体" w:hAnsi="SimSun" w:cs="宋体"/>
          <w:sz w:val="28"/>
        </w:rPr>
        <w:t>协</w:t>
      </w:r>
      <w:r>
        <w:rPr>
          <w:rFonts w:ascii="宋体" w:eastAsia="宋体" w:hAnsi="MS Mincho" w:cs="宋体"/>
          <w:sz w:val="28"/>
        </w:rPr>
        <w:t>了吧，</w:t>
      </w:r>
      <w:r>
        <w:rPr>
          <w:rFonts w:ascii="宋体" w:eastAsia="宋体" w:hAnsi="SimSun" w:cs="宋体"/>
          <w:sz w:val="28"/>
        </w:rPr>
        <w:t>说</w:t>
      </w:r>
      <w:r>
        <w:rPr>
          <w:rFonts w:ascii="宋体" w:eastAsia="宋体" w:hAnsi="MS Mincho" w:cs="宋体"/>
          <w:sz w:val="28"/>
        </w:rPr>
        <w:t>起来，</w:t>
      </w:r>
      <w:r>
        <w:rPr>
          <w:rFonts w:ascii="宋体" w:eastAsia="宋体" w:hAnsi="SimSun" w:cs="宋体"/>
          <w:sz w:val="28"/>
        </w:rPr>
        <w:t>开</w:t>
      </w:r>
      <w:r>
        <w:rPr>
          <w:rFonts w:ascii="宋体" w:eastAsia="宋体" w:hAnsi="MS Mincho" w:cs="宋体"/>
          <w:sz w:val="28"/>
        </w:rPr>
        <w:t>始倒是有些莫名的，本来市去冬令</w:t>
      </w:r>
      <w:r>
        <w:rPr>
          <w:rFonts w:ascii="宋体" w:eastAsia="宋体" w:hAnsi="SimSun" w:cs="宋体"/>
          <w:sz w:val="28"/>
        </w:rPr>
        <w:t>营</w:t>
      </w:r>
      <w:r>
        <w:rPr>
          <w:rFonts w:ascii="宋体" w:eastAsia="宋体" w:hAnsi="MS Mincho" w:cs="宋体"/>
          <w:sz w:val="28"/>
        </w:rPr>
        <w:t>玩的，后来就被算作会</w:t>
      </w:r>
      <w:r>
        <w:rPr>
          <w:rFonts w:ascii="宋体" w:eastAsia="宋体" w:hAnsi="SimSun" w:cs="宋体"/>
          <w:sz w:val="28"/>
        </w:rPr>
        <w:t>员</w:t>
      </w:r>
      <w:r>
        <w:rPr>
          <w:rFonts w:ascii="宋体" w:eastAsia="宋体" w:hAnsi="MS Mincho" w:cs="宋体"/>
          <w:sz w:val="28"/>
        </w:rPr>
        <w:t>了。后来又</w:t>
      </w:r>
      <w:r>
        <w:rPr>
          <w:rFonts w:ascii="宋体" w:eastAsia="宋体" w:hAnsi="SimSun" w:cs="宋体"/>
          <w:sz w:val="28"/>
        </w:rPr>
        <w:t>怀</w:t>
      </w:r>
      <w:r>
        <w:rPr>
          <w:rFonts w:ascii="宋体" w:eastAsia="宋体" w:hAnsi="MS Mincho" w:cs="宋体"/>
          <w:sz w:val="28"/>
        </w:rPr>
        <w:t>着</w:t>
      </w:r>
      <w:r>
        <w:rPr>
          <w:rFonts w:ascii="宋体" w:eastAsia="宋体" w:hAnsi="SimSun" w:cs="宋体"/>
          <w:sz w:val="28"/>
        </w:rPr>
        <w:t>试</w:t>
      </w:r>
      <w:r>
        <w:rPr>
          <w:rFonts w:ascii="宋体" w:eastAsia="宋体" w:hAnsi="MS Mincho" w:cs="宋体"/>
          <w:sz w:val="28"/>
        </w:rPr>
        <w:t>一</w:t>
      </w:r>
      <w:r>
        <w:rPr>
          <w:rFonts w:ascii="宋体" w:eastAsia="宋体" w:hAnsi="SimSun" w:cs="宋体"/>
          <w:sz w:val="28"/>
        </w:rPr>
        <w:t>试</w:t>
      </w:r>
      <w:r>
        <w:rPr>
          <w:rFonts w:ascii="宋体" w:eastAsia="宋体" w:hAnsi="MS Mincho" w:cs="宋体"/>
          <w:sz w:val="28"/>
        </w:rPr>
        <w:t>的心</w:t>
      </w:r>
      <w:r>
        <w:rPr>
          <w:rFonts w:ascii="宋体" w:eastAsia="宋体" w:hAnsi="SimSun" w:cs="宋体"/>
          <w:sz w:val="28"/>
        </w:rPr>
        <w:t>态</w:t>
      </w:r>
      <w:r>
        <w:rPr>
          <w:rFonts w:ascii="宋体" w:eastAsia="宋体" w:hAnsi="MS Mincho" w:cs="宋体"/>
          <w:sz w:val="28"/>
        </w:rPr>
        <w:t>去</w:t>
      </w:r>
      <w:r>
        <w:rPr>
          <w:rFonts w:ascii="宋体" w:eastAsia="宋体" w:hAnsi="SimSun" w:cs="宋体"/>
          <w:sz w:val="28"/>
        </w:rPr>
        <w:t>选</w:t>
      </w:r>
      <w:r>
        <w:rPr>
          <w:rFonts w:ascii="宋体" w:eastAsia="宋体" w:hAnsi="MS Mincho" w:cs="宋体"/>
          <w:sz w:val="28"/>
        </w:rPr>
        <w:t>了部</w:t>
      </w:r>
      <w:r>
        <w:rPr>
          <w:rFonts w:ascii="宋体" w:eastAsia="宋体" w:hAnsi="SimSun" w:cs="宋体"/>
          <w:sz w:val="28"/>
        </w:rPr>
        <w:t>长</w:t>
      </w:r>
      <w:r>
        <w:rPr>
          <w:rFonts w:ascii="宋体" w:eastAsia="宋体" w:hAnsi="MS Mincho" w:cs="宋体"/>
          <w:sz w:val="28"/>
        </w:rPr>
        <w:t>，</w:t>
      </w:r>
      <w:r>
        <w:rPr>
          <w:rFonts w:ascii="宋体" w:eastAsia="宋体" w:hAnsi="SimSun" w:cs="宋体"/>
          <w:sz w:val="28"/>
        </w:rPr>
        <w:t>结</w:t>
      </w:r>
      <w:r>
        <w:rPr>
          <w:rFonts w:ascii="宋体" w:eastAsia="宋体" w:hAnsi="MS Mincho" w:cs="宋体"/>
          <w:sz w:val="28"/>
        </w:rPr>
        <w:t>果就真得不幸</w:t>
      </w:r>
      <w:r>
        <w:rPr>
          <w:rFonts w:ascii="宋体" w:eastAsia="宋体" w:hAnsi="SimSun" w:cs="宋体"/>
          <w:sz w:val="28"/>
        </w:rPr>
        <w:t>选</w:t>
      </w:r>
      <w:r>
        <w:rPr>
          <w:rFonts w:ascii="宋体" w:eastAsia="宋体" w:hAnsi="MS Mincho" w:cs="宋体"/>
          <w:sz w:val="28"/>
        </w:rPr>
        <w:t>上了。然后努力工作，努力工作，李竹君上大学走后，就</w:t>
      </w:r>
      <w:r>
        <w:rPr>
          <w:rFonts w:ascii="宋体" w:eastAsia="宋体" w:hAnsi="SimSun" w:cs="宋体"/>
          <w:sz w:val="28"/>
        </w:rPr>
        <w:t>变</w:t>
      </w:r>
      <w:r>
        <w:rPr>
          <w:rFonts w:ascii="宋体" w:eastAsia="宋体" w:hAnsi="MS Mincho" w:cs="宋体"/>
          <w:sz w:val="28"/>
        </w:rPr>
        <w:t>成了代理的主席，</w:t>
      </w:r>
      <w:r>
        <w:rPr>
          <w:rFonts w:ascii="宋体" w:eastAsia="宋体" w:hAnsi="SimSun" w:cs="宋体"/>
          <w:sz w:val="28"/>
        </w:rPr>
        <w:t>负责</w:t>
      </w:r>
      <w:r>
        <w:rPr>
          <w:rFonts w:ascii="宋体" w:eastAsia="宋体" w:hAnsi="MS Mincho" w:cs="宋体"/>
          <w:sz w:val="28"/>
        </w:rPr>
        <w:t>科</w:t>
      </w:r>
      <w:r>
        <w:rPr>
          <w:rFonts w:ascii="宋体" w:eastAsia="宋体" w:hAnsi="SimSun" w:cs="宋体"/>
          <w:sz w:val="28"/>
        </w:rPr>
        <w:t>协</w:t>
      </w:r>
      <w:r>
        <w:rPr>
          <w:rFonts w:ascii="宋体" w:eastAsia="宋体" w:hAnsi="MS Mincho" w:cs="宋体"/>
          <w:sz w:val="28"/>
        </w:rPr>
        <w:t>的所有事</w:t>
      </w:r>
      <w:r>
        <w:rPr>
          <w:rFonts w:ascii="宋体" w:eastAsia="宋体" w:hAnsi="SimSun" w:cs="宋体"/>
          <w:sz w:val="28"/>
        </w:rPr>
        <w:t>务</w:t>
      </w:r>
      <w:r>
        <w:rPr>
          <w:rFonts w:ascii="宋体" w:eastAsia="宋体" w:hAnsi="MS Mincho" w:cs="宋体"/>
          <w:sz w:val="28"/>
        </w:rPr>
        <w:t>，各</w:t>
      </w:r>
      <w:r>
        <w:rPr>
          <w:rFonts w:ascii="宋体" w:eastAsia="宋体" w:hAnsi="SimSun" w:cs="宋体"/>
          <w:sz w:val="28"/>
        </w:rPr>
        <w:t>项</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就不</w:t>
      </w:r>
      <w:r>
        <w:rPr>
          <w:rFonts w:ascii="宋体" w:eastAsia="宋体" w:hAnsi="SimSun" w:cs="宋体"/>
          <w:sz w:val="28"/>
        </w:rPr>
        <w:t>说</w:t>
      </w:r>
      <w:r>
        <w:rPr>
          <w:rFonts w:ascii="宋体" w:eastAsia="宋体" w:hAnsi="MS Mincho" w:cs="宋体"/>
          <w:sz w:val="28"/>
        </w:rPr>
        <w:t>了，科技</w:t>
      </w:r>
      <w:r>
        <w:rPr>
          <w:rFonts w:ascii="宋体" w:eastAsia="宋体" w:hAnsi="SimSun" w:cs="宋体"/>
          <w:sz w:val="28"/>
        </w:rPr>
        <w:t>节</w:t>
      </w:r>
      <w:r>
        <w:rPr>
          <w:rFonts w:ascii="宋体" w:eastAsia="宋体" w:hAnsi="MS Mincho" w:cs="宋体"/>
          <w:sz w:val="28"/>
        </w:rPr>
        <w:t>也</w:t>
      </w:r>
      <w:r>
        <w:rPr>
          <w:rFonts w:ascii="宋体" w:eastAsia="宋体" w:hAnsi="SimSun" w:cs="宋体"/>
          <w:sz w:val="28"/>
        </w:rPr>
        <w:t>够</w:t>
      </w:r>
      <w:r>
        <w:rPr>
          <w:rFonts w:ascii="宋体" w:eastAsia="宋体" w:hAnsi="MS Mincho" w:cs="宋体"/>
          <w:sz w:val="28"/>
        </w:rPr>
        <w:t>把人累得</w:t>
      </w:r>
      <w:r>
        <w:rPr>
          <w:rFonts w:ascii="宋体" w:eastAsia="宋体" w:hAnsi="SimSun" w:cs="宋体"/>
          <w:sz w:val="28"/>
        </w:rPr>
        <w:t>够呛</w:t>
      </w:r>
      <w:r>
        <w:rPr>
          <w:rFonts w:ascii="宋体" w:eastAsia="宋体" w:hAnsi="MS Mincho" w:cs="宋体"/>
          <w:sz w:val="28"/>
        </w:rPr>
        <w:t>了。</w:t>
      </w:r>
      <w:r>
        <w:rPr>
          <w:rFonts w:ascii="宋体" w:eastAsia="宋体" w:hAnsi="SimSun" w:cs="宋体"/>
          <w:sz w:val="28"/>
        </w:rPr>
        <w:t>现</w:t>
      </w:r>
      <w:r>
        <w:rPr>
          <w:rFonts w:ascii="宋体" w:eastAsia="宋体" w:hAnsi="MS Mincho" w:cs="宋体"/>
          <w:sz w:val="28"/>
        </w:rPr>
        <w:t>在再回</w:t>
      </w:r>
      <w:r>
        <w:rPr>
          <w:rFonts w:ascii="宋体" w:eastAsia="宋体" w:hAnsi="SimSun" w:cs="宋体"/>
          <w:sz w:val="28"/>
        </w:rPr>
        <w:t>头</w:t>
      </w:r>
      <w:r>
        <w:rPr>
          <w:rFonts w:ascii="宋体" w:eastAsia="宋体" w:hAnsi="MS Mincho" w:cs="宋体"/>
          <w:sz w:val="28"/>
        </w:rPr>
        <w:t>看一看，</w:t>
      </w:r>
      <w:r>
        <w:rPr>
          <w:rFonts w:ascii="宋体" w:eastAsia="宋体" w:hAnsi="SimSun" w:cs="宋体"/>
          <w:sz w:val="28"/>
        </w:rPr>
        <w:t>发现</w:t>
      </w:r>
      <w:r>
        <w:rPr>
          <w:rFonts w:ascii="宋体" w:eastAsia="宋体" w:hAnsi="MS Mincho" w:cs="宋体"/>
          <w:sz w:val="28"/>
        </w:rPr>
        <w:t>和当</w:t>
      </w:r>
      <w:r>
        <w:rPr>
          <w:rFonts w:ascii="宋体" w:eastAsia="宋体" w:hAnsi="SimSun" w:cs="宋体"/>
          <w:sz w:val="28"/>
        </w:rPr>
        <w:t>时</w:t>
      </w:r>
      <w:r>
        <w:rPr>
          <w:rFonts w:ascii="宋体" w:eastAsia="宋体" w:hAnsi="MS Mincho" w:cs="宋体"/>
          <w:sz w:val="28"/>
        </w:rPr>
        <w:t>的心境是完全不同了，那</w:t>
      </w:r>
      <w:r>
        <w:rPr>
          <w:rFonts w:ascii="宋体" w:eastAsia="宋体" w:hAnsi="SimSun" w:cs="宋体"/>
          <w:sz w:val="28"/>
        </w:rPr>
        <w:t>时</w:t>
      </w:r>
      <w:r>
        <w:rPr>
          <w:rFonts w:ascii="宋体" w:eastAsia="宋体" w:hAnsi="MS Mincho" w:cs="宋体"/>
          <w:sz w:val="28"/>
        </w:rPr>
        <w:t>的</w:t>
      </w:r>
      <w:r>
        <w:rPr>
          <w:rFonts w:ascii="宋体" w:eastAsia="宋体" w:cs="宋体"/>
          <w:sz w:val="28"/>
        </w:rPr>
        <w:t>`</w:t>
      </w:r>
      <w:r>
        <w:rPr>
          <w:rFonts w:ascii="宋体" w:eastAsia="宋体" w:hAnsi="SimSun" w:cs="宋体"/>
          <w:sz w:val="28"/>
        </w:rPr>
        <w:t>轻</w:t>
      </w:r>
      <w:r>
        <w:rPr>
          <w:rFonts w:ascii="宋体" w:eastAsia="宋体" w:hAnsi="MS Mincho" w:cs="宋体"/>
          <w:sz w:val="28"/>
        </w:rPr>
        <w:t>浮玩</w:t>
      </w:r>
      <w:r>
        <w:rPr>
          <w:rFonts w:ascii="宋体" w:eastAsia="宋体" w:hAnsi="SimSun" w:cs="宋体"/>
          <w:sz w:val="28"/>
        </w:rPr>
        <w:t>闹</w:t>
      </w:r>
      <w:r>
        <w:rPr>
          <w:rFonts w:ascii="宋体" w:eastAsia="宋体" w:hAnsi="MS Mincho" w:cs="宋体"/>
          <w:sz w:val="28"/>
        </w:rPr>
        <w:t>心理已</w:t>
      </w:r>
      <w:r>
        <w:rPr>
          <w:rFonts w:ascii="宋体" w:eastAsia="宋体" w:hAnsi="SimSun" w:cs="宋体"/>
          <w:sz w:val="28"/>
        </w:rPr>
        <w:t>经</w:t>
      </w:r>
      <w:r>
        <w:rPr>
          <w:rFonts w:ascii="宋体" w:eastAsia="宋体" w:hAnsi="MS Mincho" w:cs="宋体"/>
          <w:sz w:val="28"/>
        </w:rPr>
        <w:t>一</w:t>
      </w:r>
      <w:r>
        <w:rPr>
          <w:rFonts w:ascii="宋体" w:eastAsia="宋体" w:hAnsi="SimSun" w:cs="宋体"/>
          <w:sz w:val="28"/>
        </w:rPr>
        <w:t>扫</w:t>
      </w:r>
      <w:r>
        <w:rPr>
          <w:rFonts w:ascii="宋体" w:eastAsia="宋体" w:hAnsi="MS Mincho" w:cs="宋体"/>
          <w:sz w:val="28"/>
        </w:rPr>
        <w:t>而光。把工作看作一个事</w:t>
      </w:r>
      <w:r>
        <w:rPr>
          <w:rFonts w:ascii="宋体" w:eastAsia="宋体" w:hAnsi="SimSun" w:cs="宋体"/>
          <w:sz w:val="28"/>
        </w:rPr>
        <w:t>业</w:t>
      </w:r>
      <w:r>
        <w:rPr>
          <w:rFonts w:ascii="宋体" w:eastAsia="宋体" w:hAnsi="MS Mincho" w:cs="宋体"/>
          <w:sz w:val="28"/>
        </w:rPr>
        <w:t>，很</w:t>
      </w:r>
      <w:r>
        <w:rPr>
          <w:rFonts w:ascii="宋体" w:eastAsia="宋体" w:hAnsi="SimSun" w:cs="宋体"/>
          <w:sz w:val="28"/>
        </w:rPr>
        <w:t>认</w:t>
      </w:r>
      <w:r>
        <w:rPr>
          <w:rFonts w:ascii="宋体" w:eastAsia="宋体" w:hAnsi="MS Mincho" w:cs="宋体"/>
          <w:sz w:val="28"/>
        </w:rPr>
        <w:t>真地在</w:t>
      </w:r>
      <w:r>
        <w:rPr>
          <w:rFonts w:ascii="宋体" w:eastAsia="宋体" w:hAnsi="SimSun" w:cs="宋体"/>
          <w:sz w:val="28"/>
        </w:rPr>
        <w:t>经营</w:t>
      </w:r>
      <w:r>
        <w:rPr>
          <w:rFonts w:ascii="宋体" w:eastAsia="宋体" w:hAnsi="MS Mincho" w:cs="宋体"/>
          <w:sz w:val="28"/>
        </w:rPr>
        <w:t>它，并盼望着</w:t>
      </w:r>
      <w:r>
        <w:rPr>
          <w:rFonts w:ascii="宋体" w:eastAsia="宋体" w:hAnsi="SimSun" w:cs="宋体"/>
          <w:sz w:val="28"/>
        </w:rPr>
        <w:t>这</w:t>
      </w:r>
      <w:r>
        <w:rPr>
          <w:rFonts w:ascii="宋体" w:eastAsia="宋体" w:hAnsi="MS Mincho" w:cs="宋体"/>
          <w:sz w:val="28"/>
        </w:rPr>
        <w:t>个</w:t>
      </w:r>
      <w:r>
        <w:rPr>
          <w:rFonts w:ascii="宋体" w:eastAsia="宋体" w:hAnsi="SimSun" w:cs="宋体"/>
          <w:sz w:val="28"/>
        </w:rPr>
        <w:t>组织</w:t>
      </w:r>
      <w:r>
        <w:rPr>
          <w:rFonts w:ascii="宋体" w:eastAsia="宋体" w:hAnsi="MS Mincho" w:cs="宋体"/>
          <w:sz w:val="28"/>
        </w:rPr>
        <w:t>的能</w:t>
      </w:r>
      <w:r>
        <w:rPr>
          <w:rFonts w:ascii="宋体" w:eastAsia="宋体" w:hAnsi="SimSun" w:cs="宋体"/>
          <w:sz w:val="28"/>
        </w:rPr>
        <w:t>够</w:t>
      </w:r>
      <w:r>
        <w:rPr>
          <w:rFonts w:ascii="宋体" w:eastAsia="宋体" w:hAnsi="MS Mincho" w:cs="宋体"/>
          <w:sz w:val="28"/>
        </w:rPr>
        <w:t>茁壮成</w:t>
      </w:r>
      <w:r>
        <w:rPr>
          <w:rFonts w:ascii="宋体" w:eastAsia="宋体" w:hAnsi="SimSun" w:cs="宋体"/>
          <w:sz w:val="28"/>
        </w:rPr>
        <w:t>长</w:t>
      </w:r>
      <w:r>
        <w:rPr>
          <w:rFonts w:ascii="宋体" w:eastAsia="宋体" w:hAnsi="MS Mincho" w:cs="宋体"/>
          <w:sz w:val="28"/>
        </w:rPr>
        <w:t>不断壮大，目</w:t>
      </w:r>
      <w:r>
        <w:rPr>
          <w:rFonts w:ascii="宋体" w:eastAsia="宋体" w:hAnsi="SimSun" w:cs="宋体"/>
          <w:sz w:val="28"/>
        </w:rPr>
        <w:t>标</w:t>
      </w:r>
      <w:r>
        <w:rPr>
          <w:rFonts w:ascii="宋体" w:eastAsia="宋体" w:hAnsi="MS Mincho" w:cs="宋体"/>
          <w:sz w:val="28"/>
        </w:rPr>
        <w:t>就是，超</w:t>
      </w:r>
      <w:r>
        <w:rPr>
          <w:rFonts w:ascii="宋体" w:eastAsia="宋体" w:hAnsi="SimSun" w:cs="宋体"/>
          <w:sz w:val="28"/>
        </w:rPr>
        <w:t>过</w:t>
      </w:r>
      <w:r>
        <w:rPr>
          <w:rFonts w:ascii="宋体" w:eastAsia="宋体" w:hAnsi="MS Mincho" w:cs="宋体"/>
          <w:sz w:val="28"/>
        </w:rPr>
        <w:t>学生会，哈哈哈哈</w:t>
      </w:r>
      <w:r>
        <w:rPr>
          <w:rFonts w:ascii="宋体" w:eastAsia="宋体" w:cs="宋体"/>
          <w:sz w:val="28"/>
        </w:rPr>
        <w:t>~</w:t>
      </w:r>
      <w:r>
        <w:rPr>
          <w:rFonts w:ascii="宋体" w:eastAsia="宋体" w:hAnsi="MS Mincho" w:cs="宋体"/>
          <w:sz w:val="28"/>
        </w:rPr>
        <w:t>不</w:t>
      </w:r>
      <w:r>
        <w:rPr>
          <w:rFonts w:ascii="宋体" w:eastAsia="宋体" w:hAnsi="SimSun" w:cs="宋体"/>
          <w:sz w:val="28"/>
        </w:rPr>
        <w:t>过说</w:t>
      </w:r>
      <w:r>
        <w:rPr>
          <w:rFonts w:ascii="宋体" w:eastAsia="宋体" w:hAnsi="MS Mincho" w:cs="宋体"/>
          <w:sz w:val="28"/>
        </w:rPr>
        <w:t>真的，又找到了一</w:t>
      </w:r>
      <w:r>
        <w:rPr>
          <w:rFonts w:ascii="宋体" w:eastAsia="宋体" w:hAnsi="SimSun" w:cs="宋体"/>
          <w:sz w:val="28"/>
        </w:rPr>
        <w:t>种</w:t>
      </w:r>
      <w:r>
        <w:rPr>
          <w:rFonts w:ascii="宋体" w:eastAsia="宋体" w:hAnsi="MS Mincho" w:cs="宋体"/>
          <w:sz w:val="28"/>
        </w:rPr>
        <w:t>久</w:t>
      </w:r>
      <w:r>
        <w:rPr>
          <w:rFonts w:ascii="宋体" w:eastAsia="宋体" w:hAnsi="SimSun" w:cs="宋体"/>
          <w:sz w:val="28"/>
        </w:rPr>
        <w:t>违</w:t>
      </w:r>
      <w:r>
        <w:rPr>
          <w:rFonts w:ascii="宋体" w:eastAsia="宋体" w:hAnsi="MS Mincho" w:cs="宋体"/>
          <w:sz w:val="28"/>
        </w:rPr>
        <w:t>的</w:t>
      </w:r>
      <w:r>
        <w:rPr>
          <w:rFonts w:ascii="宋体" w:eastAsia="宋体" w:hAnsi="SimSun" w:cs="宋体"/>
          <w:sz w:val="28"/>
        </w:rPr>
        <w:t>责</w:t>
      </w:r>
      <w:r>
        <w:rPr>
          <w:rFonts w:ascii="宋体" w:eastAsia="宋体" w:hAnsi="MS Mincho" w:cs="宋体"/>
          <w:sz w:val="28"/>
        </w:rPr>
        <w:t>任感和充</w:t>
      </w:r>
      <w:r>
        <w:rPr>
          <w:rFonts w:ascii="宋体" w:eastAsia="宋体" w:hAnsi="SimSun" w:cs="宋体"/>
          <w:sz w:val="28"/>
        </w:rPr>
        <w:t>实</w:t>
      </w:r>
      <w:r>
        <w:rPr>
          <w:rFonts w:ascii="宋体" w:eastAsia="宋体" w:hAnsi="MS Mincho" w:cs="宋体"/>
          <w:sz w:val="28"/>
        </w:rPr>
        <w:t>感，有些沉甸，却</w:t>
      </w:r>
      <w:r>
        <w:rPr>
          <w:rFonts w:ascii="宋体" w:eastAsia="宋体" w:hAnsi="SimSun" w:cs="宋体"/>
          <w:sz w:val="28"/>
        </w:rPr>
        <w:t>让</w:t>
      </w:r>
      <w:r>
        <w:rPr>
          <w:rFonts w:ascii="宋体" w:eastAsia="宋体" w:hAnsi="MS Mincho" w:cs="宋体"/>
          <w:sz w:val="28"/>
        </w:rPr>
        <w:t>人成</w:t>
      </w:r>
      <w:r>
        <w:rPr>
          <w:rFonts w:ascii="宋体" w:eastAsia="宋体" w:hAnsi="SimSun" w:cs="宋体"/>
          <w:sz w:val="28"/>
        </w:rPr>
        <w:t>长</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个</w:t>
      </w:r>
      <w:r>
        <w:rPr>
          <w:rFonts w:ascii="宋体" w:eastAsia="宋体" w:hAnsi="SimSun" w:cs="宋体"/>
          <w:sz w:val="28"/>
        </w:rPr>
        <w:t>说</w:t>
      </w:r>
      <w:r>
        <w:rPr>
          <w:rFonts w:ascii="宋体" w:eastAsia="宋体" w:hAnsi="MS Mincho" w:cs="宋体"/>
          <w:sz w:val="28"/>
        </w:rPr>
        <w:t>来也和</w:t>
      </w:r>
      <w:r>
        <w:rPr>
          <w:rFonts w:ascii="宋体" w:eastAsia="宋体" w:hAnsi="SimSun" w:cs="宋体"/>
          <w:sz w:val="28"/>
        </w:rPr>
        <w:t>总结关</w:t>
      </w:r>
      <w:r>
        <w:rPr>
          <w:rFonts w:ascii="宋体" w:eastAsia="宋体" w:hAnsi="MS Mincho" w:cs="宋体"/>
          <w:sz w:val="28"/>
        </w:rPr>
        <w:t>系不大，放下不</w:t>
      </w:r>
      <w:r>
        <w:rPr>
          <w:rFonts w:ascii="宋体" w:eastAsia="宋体" w:hAnsi="SimSun" w:cs="宋体"/>
          <w:sz w:val="28"/>
        </w:rPr>
        <w:t>说</w:t>
      </w:r>
      <w:r>
        <w:rPr>
          <w:rFonts w:ascii="宋体" w:eastAsia="宋体" w:hAnsi="MS Mincho" w:cs="宋体"/>
          <w:sz w:val="28"/>
        </w:rPr>
        <w:t>了。</w:t>
      </w:r>
    </w:p>
    <w:p>
      <w:pPr>
        <w:spacing w:before="160" w:beforeAutospacing="0" w:after="160" w:afterAutospacing="0" w:line="360" w:lineRule="auto"/>
        <w:ind w:firstLine="560"/>
        <w:contextualSpacing w:val="0"/>
        <w:jc w:val="both"/>
      </w:pPr>
      <w:r>
        <w:rPr>
          <w:rFonts w:ascii="宋体" w:eastAsia="宋体" w:hAnsi="MS Mincho" w:cs="宋体"/>
          <w:sz w:val="28"/>
        </w:rPr>
        <w:t>其</w:t>
      </w:r>
      <w:r>
        <w:rPr>
          <w:rFonts w:ascii="宋体" w:eastAsia="宋体" w:hAnsi="SimSun" w:cs="宋体"/>
          <w:sz w:val="28"/>
        </w:rPr>
        <w:t>实</w:t>
      </w:r>
      <w:r>
        <w:rPr>
          <w:rFonts w:ascii="宋体" w:eastAsia="宋体" w:hAnsi="MS Mincho" w:cs="宋体"/>
          <w:sz w:val="28"/>
        </w:rPr>
        <w:t>我</w:t>
      </w:r>
      <w:r>
        <w:rPr>
          <w:rFonts w:ascii="宋体" w:eastAsia="宋体" w:hAnsi="SimSun" w:cs="宋体"/>
          <w:sz w:val="28"/>
        </w:rPr>
        <w:t>觉</w:t>
      </w:r>
      <w:r>
        <w:rPr>
          <w:rFonts w:ascii="宋体" w:eastAsia="宋体" w:hAnsi="MS Mincho" w:cs="宋体"/>
          <w:sz w:val="28"/>
        </w:rPr>
        <w:t>得最主要的</w:t>
      </w:r>
      <w:r>
        <w:rPr>
          <w:rFonts w:ascii="宋体" w:eastAsia="宋体" w:hAnsi="SimSun" w:cs="宋体"/>
          <w:sz w:val="28"/>
        </w:rPr>
        <w:t>还</w:t>
      </w:r>
      <w:r>
        <w:rPr>
          <w:rFonts w:ascii="宋体" w:eastAsia="宋体" w:hAnsi="MS Mincho" w:cs="宋体"/>
          <w:sz w:val="28"/>
        </w:rPr>
        <w:t>是一个心</w:t>
      </w:r>
      <w:r>
        <w:rPr>
          <w:rFonts w:ascii="宋体" w:eastAsia="宋体" w:hAnsi="SimSun" w:cs="宋体"/>
          <w:sz w:val="28"/>
        </w:rPr>
        <w:t>态</w:t>
      </w:r>
      <w:r>
        <w:rPr>
          <w:rFonts w:ascii="宋体" w:eastAsia="宋体" w:hAnsi="MS Mincho" w:cs="宋体"/>
          <w:sz w:val="28"/>
        </w:rPr>
        <w:t>的</w:t>
      </w:r>
      <w:r>
        <w:rPr>
          <w:rFonts w:ascii="宋体" w:eastAsia="宋体" w:hAnsi="SimSun" w:cs="宋体"/>
          <w:sz w:val="28"/>
        </w:rPr>
        <w:t>变</w:t>
      </w:r>
      <w:r>
        <w:rPr>
          <w:rFonts w:ascii="宋体" w:eastAsia="宋体" w:hAnsi="MS Mincho" w:cs="宋体"/>
          <w:sz w:val="28"/>
        </w:rPr>
        <w:t>化，不管怎</w:t>
      </w:r>
      <w:r>
        <w:rPr>
          <w:rFonts w:ascii="宋体" w:eastAsia="宋体" w:hAnsi="SimSun" w:cs="宋体"/>
          <w:sz w:val="28"/>
        </w:rPr>
        <w:t>么说</w:t>
      </w:r>
      <w:r>
        <w:rPr>
          <w:rFonts w:ascii="宋体" w:eastAsia="宋体" w:hAnsi="MS Mincho" w:cs="宋体"/>
          <w:sz w:val="28"/>
        </w:rPr>
        <w:t>，上了高一情</w:t>
      </w:r>
      <w:r>
        <w:rPr>
          <w:rFonts w:ascii="宋体" w:eastAsia="宋体" w:hAnsi="SimSun" w:cs="宋体"/>
          <w:sz w:val="28"/>
        </w:rPr>
        <w:t>绪</w:t>
      </w:r>
      <w:r>
        <w:rPr>
          <w:rFonts w:ascii="宋体" w:eastAsia="宋体" w:hAnsi="MS Mincho" w:cs="宋体"/>
          <w:sz w:val="28"/>
        </w:rPr>
        <w:t>特</w:t>
      </w:r>
      <w:r>
        <w:rPr>
          <w:rFonts w:ascii="宋体" w:eastAsia="宋体" w:hAnsi="SimSun" w:cs="宋体"/>
          <w:sz w:val="28"/>
        </w:rPr>
        <w:t>别</w:t>
      </w:r>
      <w:r>
        <w:rPr>
          <w:rFonts w:ascii="宋体" w:eastAsia="宋体" w:hAnsi="MS Mincho" w:cs="宋体"/>
          <w:sz w:val="28"/>
        </w:rPr>
        <w:t>奇怪，消极偏激，</w:t>
      </w:r>
      <w:r>
        <w:rPr>
          <w:rFonts w:ascii="宋体" w:eastAsia="宋体" w:hAnsi="SimSun" w:cs="宋体"/>
          <w:sz w:val="28"/>
        </w:rPr>
        <w:t>总</w:t>
      </w:r>
      <w:r>
        <w:rPr>
          <w:rFonts w:ascii="宋体" w:eastAsia="宋体" w:hAnsi="MS Mincho" w:cs="宋体"/>
          <w:sz w:val="28"/>
        </w:rPr>
        <w:t>是</w:t>
      </w:r>
      <w:r>
        <w:rPr>
          <w:rFonts w:ascii="宋体" w:eastAsia="宋体" w:hAnsi="SimSun" w:cs="宋体"/>
          <w:sz w:val="28"/>
        </w:rPr>
        <w:t>觉</w:t>
      </w:r>
      <w:r>
        <w:rPr>
          <w:rFonts w:ascii="宋体" w:eastAsia="宋体" w:hAnsi="MS Mincho" w:cs="宋体"/>
          <w:sz w:val="28"/>
        </w:rPr>
        <w:t>得很不爽，也没什</w:t>
      </w:r>
      <w:r>
        <w:rPr>
          <w:rFonts w:ascii="宋体" w:eastAsia="宋体" w:hAnsi="SimSun" w:cs="宋体"/>
          <w:sz w:val="28"/>
        </w:rPr>
        <w:t>么</w:t>
      </w:r>
      <w:r>
        <w:rPr>
          <w:rFonts w:ascii="宋体" w:eastAsia="宋体" w:hAnsi="MS Mincho" w:cs="宋体"/>
          <w:sz w:val="28"/>
        </w:rPr>
        <w:t>精神。</w:t>
      </w:r>
      <w:r>
        <w:rPr>
          <w:rFonts w:ascii="宋体" w:eastAsia="宋体" w:hAnsi="SimSun" w:cs="宋体"/>
          <w:sz w:val="28"/>
        </w:rPr>
        <w:t>现</w:t>
      </w:r>
      <w:r>
        <w:rPr>
          <w:rFonts w:ascii="宋体" w:eastAsia="宋体" w:hAnsi="MS Mincho" w:cs="宋体"/>
          <w:sz w:val="28"/>
        </w:rPr>
        <w:t>在</w:t>
      </w:r>
      <w:r>
        <w:rPr>
          <w:rFonts w:ascii="宋体" w:eastAsia="宋体" w:hAnsi="SimSun" w:cs="宋体"/>
          <w:sz w:val="28"/>
        </w:rPr>
        <w:t>开</w:t>
      </w:r>
      <w:r>
        <w:rPr>
          <w:rFonts w:ascii="宋体" w:eastAsia="宋体" w:hAnsi="MS Mincho" w:cs="宋体"/>
          <w:sz w:val="28"/>
        </w:rPr>
        <w:t>始有了一些目</w:t>
      </w:r>
      <w:r>
        <w:rPr>
          <w:rFonts w:ascii="宋体" w:eastAsia="宋体" w:hAnsi="SimSun" w:cs="宋体"/>
          <w:sz w:val="28"/>
        </w:rPr>
        <w:t>标</w:t>
      </w:r>
      <w:r>
        <w:rPr>
          <w:rFonts w:ascii="宋体" w:eastAsia="宋体" w:hAnsi="MS Mincho" w:cs="宋体"/>
          <w:sz w:val="28"/>
        </w:rPr>
        <w:t>，在一</w:t>
      </w:r>
      <w:r>
        <w:rPr>
          <w:rFonts w:ascii="宋体" w:eastAsia="宋体" w:hAnsi="SimSun" w:cs="宋体"/>
          <w:sz w:val="28"/>
        </w:rPr>
        <w:t>步</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的努力着，</w:t>
      </w:r>
      <w:r>
        <w:rPr>
          <w:rFonts w:ascii="宋体" w:eastAsia="宋体" w:hAnsi="SimSun" w:cs="宋体"/>
          <w:sz w:val="28"/>
        </w:rPr>
        <w:t>觉</w:t>
      </w:r>
      <w:r>
        <w:rPr>
          <w:rFonts w:ascii="宋体" w:eastAsia="宋体" w:hAnsi="MS Mincho" w:cs="宋体"/>
          <w:sz w:val="28"/>
        </w:rPr>
        <w:t>得</w:t>
      </w:r>
      <w:r>
        <w:rPr>
          <w:rFonts w:ascii="宋体" w:eastAsia="宋体" w:hAnsi="SimSun" w:cs="宋体"/>
          <w:sz w:val="28"/>
        </w:rPr>
        <w:t>满</w:t>
      </w:r>
      <w:r>
        <w:rPr>
          <w:rFonts w:ascii="宋体" w:eastAsia="宋体" w:hAnsi="MS Mincho" w:cs="宋体"/>
          <w:sz w:val="28"/>
        </w:rPr>
        <w:t>快</w:t>
      </w:r>
      <w:r>
        <w:rPr>
          <w:rFonts w:ascii="宋体" w:eastAsia="宋体" w:hAnsi="SimSun" w:cs="宋体"/>
          <w:sz w:val="28"/>
        </w:rPr>
        <w:t>乐</w:t>
      </w:r>
      <w:r>
        <w:rPr>
          <w:rFonts w:ascii="宋体" w:eastAsia="宋体" w:hAnsi="MS Mincho" w:cs="宋体"/>
          <w:sz w:val="28"/>
        </w:rPr>
        <w:t>的。</w:t>
      </w:r>
      <w:r>
        <w:rPr>
          <w:rFonts w:ascii="宋体" w:eastAsia="宋体" w:hAnsi="SimSun" w:cs="宋体"/>
          <w:sz w:val="28"/>
        </w:rPr>
        <w:t>渐渐</w:t>
      </w:r>
      <w:r>
        <w:rPr>
          <w:rFonts w:ascii="宋体" w:eastAsia="宋体" w:hAnsi="MS Mincho" w:cs="宋体"/>
          <w:sz w:val="28"/>
        </w:rPr>
        <w:t>明白一些事情，想了几年的事情。也看</w:t>
      </w:r>
      <w:r>
        <w:rPr>
          <w:rFonts w:ascii="宋体" w:eastAsia="宋体" w:hAnsi="SimSun" w:cs="宋体"/>
          <w:sz w:val="28"/>
        </w:rPr>
        <w:t>开</w:t>
      </w:r>
      <w:r>
        <w:rPr>
          <w:rFonts w:ascii="宋体" w:eastAsia="宋体" w:hAnsi="MS Mincho" w:cs="宋体"/>
          <w:sz w:val="28"/>
        </w:rPr>
        <w:t>了一些事情。就好像格式化了一遍，慢慢</w:t>
      </w:r>
      <w:r>
        <w:rPr>
          <w:rFonts w:ascii="宋体" w:eastAsia="宋体" w:hAnsi="SimSun" w:cs="宋体"/>
          <w:sz w:val="28"/>
        </w:rPr>
        <w:t>变</w:t>
      </w:r>
      <w:r>
        <w:rPr>
          <w:rFonts w:ascii="宋体" w:eastAsia="宋体" w:hAnsi="MS Mincho" w:cs="宋体"/>
          <w:sz w:val="28"/>
        </w:rPr>
        <w:t>得很平静，尤其是</w:t>
      </w:r>
      <w:r>
        <w:rPr>
          <w:rFonts w:ascii="宋体" w:eastAsia="宋体" w:hAnsi="SimSun" w:cs="宋体"/>
          <w:sz w:val="28"/>
        </w:rPr>
        <w:t>这</w:t>
      </w:r>
      <w:r>
        <w:rPr>
          <w:rFonts w:ascii="宋体" w:eastAsia="宋体" w:hAnsi="MS Mincho" w:cs="宋体"/>
          <w:sz w:val="28"/>
        </w:rPr>
        <w:t>几个星期。</w:t>
      </w:r>
      <w:r>
        <w:rPr>
          <w:rFonts w:ascii="宋体" w:eastAsia="宋体" w:hAnsi="SimSun" w:cs="宋体"/>
          <w:sz w:val="28"/>
        </w:rPr>
        <w:t>开</w:t>
      </w:r>
      <w:r>
        <w:rPr>
          <w:rFonts w:ascii="宋体" w:eastAsia="宋体" w:hAnsi="MS Mincho" w:cs="宋体"/>
          <w:sz w:val="28"/>
        </w:rPr>
        <w:t>始偶</w:t>
      </w:r>
      <w:r>
        <w:rPr>
          <w:rFonts w:ascii="宋体" w:eastAsia="宋体" w:hAnsi="SimSun" w:cs="宋体"/>
          <w:sz w:val="28"/>
        </w:rPr>
        <w:t>尔</w:t>
      </w:r>
      <w:r>
        <w:rPr>
          <w:rFonts w:ascii="宋体" w:eastAsia="宋体" w:hAnsi="MS Mincho" w:cs="宋体"/>
          <w:sz w:val="28"/>
        </w:rPr>
        <w:t>能踏下心学</w:t>
      </w:r>
      <w:r>
        <w:rPr>
          <w:rFonts w:ascii="宋体" w:eastAsia="宋体" w:hAnsi="SimSun" w:cs="宋体"/>
          <w:sz w:val="28"/>
        </w:rPr>
        <w:t>习</w:t>
      </w:r>
      <w:r>
        <w:rPr>
          <w:rFonts w:ascii="宋体" w:eastAsia="宋体" w:hAnsi="MS Mincho" w:cs="宋体"/>
          <w:sz w:val="28"/>
        </w:rPr>
        <w:t>，恩</w:t>
      </w:r>
      <w:r>
        <w:rPr>
          <w:rFonts w:ascii="宋体" w:eastAsia="宋体" w:hAnsi="SimSun" w:cs="宋体"/>
          <w:sz w:val="28"/>
        </w:rPr>
        <w:t>应该还</w:t>
      </w:r>
      <w:r>
        <w:rPr>
          <w:rFonts w:ascii="宋体" w:eastAsia="宋体" w:hAnsi="MS Mincho" w:cs="宋体"/>
          <w:sz w:val="28"/>
        </w:rPr>
        <w:t>不算</w:t>
      </w:r>
      <w:r>
        <w:rPr>
          <w:rFonts w:ascii="宋体" w:eastAsia="宋体" w:hAnsi="SimSun" w:cs="宋体"/>
          <w:sz w:val="28"/>
        </w:rPr>
        <w:t>晚</w:t>
      </w:r>
      <w:r>
        <w:rPr>
          <w:rFonts w:ascii="宋体" w:eastAsia="宋体" w:hAnsi="MS Mincho" w:cs="宋体"/>
          <w:sz w:val="28"/>
        </w:rPr>
        <w:t>吧，但是</w:t>
      </w:r>
      <w:r>
        <w:rPr>
          <w:rFonts w:ascii="宋体" w:eastAsia="宋体" w:hAnsi="SimSun" w:cs="宋体"/>
          <w:sz w:val="28"/>
        </w:rPr>
        <w:t>还</w:t>
      </w:r>
      <w:r>
        <w:rPr>
          <w:rFonts w:ascii="宋体" w:eastAsia="宋体" w:hAnsi="MS Mincho" w:cs="宋体"/>
          <w:sz w:val="28"/>
        </w:rPr>
        <w:t>是</w:t>
      </w:r>
      <w:r>
        <w:rPr>
          <w:rFonts w:ascii="宋体" w:eastAsia="宋体" w:hAnsi="SimSun" w:cs="宋体"/>
          <w:sz w:val="28"/>
        </w:rPr>
        <w:t>总</w:t>
      </w:r>
      <w:r>
        <w:rPr>
          <w:rFonts w:ascii="宋体" w:eastAsia="宋体" w:hAnsi="MS Mincho" w:cs="宋体"/>
          <w:sz w:val="28"/>
        </w:rPr>
        <w:t>喜</w:t>
      </w:r>
      <w:r>
        <w:rPr>
          <w:rFonts w:ascii="宋体" w:eastAsia="宋体" w:hAnsi="SimSun" w:cs="宋体"/>
          <w:sz w:val="28"/>
        </w:rPr>
        <w:t>欢</w:t>
      </w:r>
      <w:r>
        <w:rPr>
          <w:rFonts w:ascii="宋体" w:eastAsia="宋体" w:hAnsi="MS Mincho" w:cs="宋体"/>
          <w:sz w:val="28"/>
        </w:rPr>
        <w:t>玩玩，就把</w:t>
      </w:r>
      <w:r>
        <w:rPr>
          <w:rFonts w:ascii="宋体" w:eastAsia="宋体" w:hAnsi="SimSun" w:cs="宋体"/>
          <w:sz w:val="28"/>
        </w:rPr>
        <w:t>时间</w:t>
      </w:r>
      <w:r>
        <w:rPr>
          <w:rFonts w:ascii="宋体" w:eastAsia="宋体" w:hAnsi="MS Mincho" w:cs="宋体"/>
          <w:sz w:val="28"/>
        </w:rPr>
        <w:t>荒</w:t>
      </w:r>
      <w:r>
        <w:rPr>
          <w:rFonts w:ascii="宋体" w:eastAsia="宋体" w:hAnsi="SimSun" w:cs="宋体"/>
          <w:sz w:val="28"/>
        </w:rPr>
        <w:t>废</w:t>
      </w:r>
      <w:r>
        <w:rPr>
          <w:rFonts w:ascii="宋体" w:eastAsia="宋体" w:hAnsi="MS Mincho" w:cs="宋体"/>
          <w:sz w:val="28"/>
        </w:rPr>
        <w:t>了，不</w:t>
      </w:r>
      <w:r>
        <w:rPr>
          <w:rFonts w:ascii="宋体" w:eastAsia="宋体" w:hAnsi="SimSun" w:cs="宋体"/>
          <w:sz w:val="28"/>
        </w:rPr>
        <w:t>过发现</w:t>
      </w:r>
      <w:r>
        <w:rPr>
          <w:rFonts w:ascii="宋体" w:eastAsia="宋体" w:hAnsi="MS Mincho" w:cs="宋体"/>
          <w:sz w:val="28"/>
        </w:rPr>
        <w:t>最近听的音</w:t>
      </w:r>
      <w:r>
        <w:rPr>
          <w:rFonts w:ascii="宋体" w:eastAsia="宋体" w:hAnsi="SimSun" w:cs="宋体"/>
          <w:sz w:val="28"/>
        </w:rPr>
        <w:t>乐</w:t>
      </w:r>
      <w:r>
        <w:rPr>
          <w:rFonts w:ascii="宋体" w:eastAsia="宋体" w:hAnsi="MS Mincho" w:cs="宋体"/>
          <w:sz w:val="28"/>
        </w:rPr>
        <w:t>也比之前宁静多了，</w:t>
      </w:r>
      <w:r>
        <w:rPr>
          <w:rFonts w:ascii="宋体" w:eastAsia="宋体" w:hAnsi="SimSun" w:cs="宋体"/>
          <w:sz w:val="28"/>
        </w:rPr>
        <w:t>陈绮贞</w:t>
      </w:r>
      <w:r>
        <w:rPr>
          <w:rFonts w:ascii="宋体" w:eastAsia="宋体" w:hAnsi="MS Mincho" w:cs="宋体"/>
          <w:sz w:val="28"/>
        </w:rPr>
        <w:t>，真是个神奇的歌手。</w:t>
      </w:r>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https://d.book118.com/598070104063006027</w:t>
        </w:r>
      </w:hyperlink>
    </w:p>
    <w:p>
      <w:pPr>
        <w:spacing w:before="160" w:beforeAutospacing="0" w:after="160" w:afterAutospacing="0" w:line="360" w:lineRule="auto"/>
        <w:ind w:firstLine="560"/>
        <w:contextualSpacing w:val="0"/>
        <w:jc w:val="both"/>
      </w:pPr>
    </w:p>
    <w:sectPr>
      <w:type w:val="nextPage"/>
      <w:pgMar w:top="1440" w:right="1514" w:bottom="1440" w:left="1514" w:header="708" w:footer="708" w:gutter="0"/>
      <w:pgNumType w:start="13"/>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time">
    <w:name w:val="time"/>
    <w:basedOn w:val="DefaultParagraphFont"/>
  </w:style>
  <w:style w:type="character" w:customStyle="1" w:styleId="smaftertime">
    <w:name w:val="sm_after_time"/>
    <w:basedOn w:val="DefaultParagraphFont"/>
  </w:style>
  <w:style w:type="character" w:customStyle="1" w:styleId="source">
    <w:name w:val="source"/>
    <w:basedOn w:val="DefaultParagraphFont"/>
  </w:style>
  <w:style w:type="character" w:customStyle="1" w:styleId="excellenttitle">
    <w:name w:val="excellent_title"/>
    <w:basedOn w:val="DefaultParagraphFont"/>
  </w:style>
  <w:style w:type="character" w:customStyle="1" w:styleId="excellentstar">
    <w:name w:val="excellent_sta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9807010406300602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高中学期末总结15篇</dc:title>
  <dc:subject>总结是事后对某一阶段的学习或工作情况作加以回顾检查并分析评价的书面材料，它可以帮助我们有寻找学习和工作中的规律，因此十分有必须要写一份总结哦。那么总结应该包括什么内容呢？以下是小编整理的高中学期末总结</dc:subject>
  <cp:keywords>高中学期末总结</cp:keywords>
  <cp:revision>0</cp:revision>
</cp:coreProperties>
</file>