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新学期的教学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日子如同白</w:t>
      </w:r>
      <w:r>
        <w:rPr>
          <w:rFonts w:ascii="宋体" w:eastAsia="宋体" w:hAnsi="SimSun" w:cs="宋体"/>
          <w:sz w:val="28"/>
          <w:bdr w:val="none" w:sz="0" w:space="0" w:color="auto"/>
        </w:rPr>
        <w:t>驹过</w:t>
      </w:r>
      <w:r>
        <w:rPr>
          <w:rFonts w:ascii="宋体" w:eastAsia="宋体" w:hAnsi="MS Mincho" w:cs="宋体"/>
          <w:sz w:val="28"/>
          <w:bdr w:val="none" w:sz="0" w:space="0" w:color="auto"/>
        </w:rPr>
        <w:t>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又将接触新的知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新的技能，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累新的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划可是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你提高工作效率的方法喔！什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划才是有效的呢？下面是小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新的学期已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根本，以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</w:t>
      </w:r>
      <w:r>
        <w:rPr>
          <w:rFonts w:ascii="宋体" w:eastAsia="宋体" w:hAnsi="SimSun" w:cs="宋体"/>
          <w:sz w:val="28"/>
          <w:bdr w:val="none" w:sz="0" w:space="0" w:color="auto"/>
        </w:rPr>
        <w:t>组实际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情况，立足于教学改革，求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、求新，做到教研以教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教学能力提高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核心，从教学能力水平、知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水平、表达水平、与学生的沟通等几个方面，苦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内功，使高中</w:t>
      </w:r>
      <w:r>
        <w:rPr>
          <w:rFonts w:ascii="宋体" w:eastAsia="宋体" w:hAnsi="SimSun" w:cs="宋体"/>
          <w:sz w:val="28"/>
          <w:bdr w:val="none" w:sz="0" w:space="0" w:color="auto"/>
        </w:rPr>
        <w:t>组语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学者型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师转变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、把握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文教学的新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学科教学科研教学，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的功能，提高全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水平，集思广益，博采众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。运用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学生思想道德教育以及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普通高中《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准》和《普通高中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程方案》，借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文，正确把握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准的基本理念，了解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思路，提高思想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、在教研中，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合我校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情况，研究学情，从而</w:t>
      </w:r>
      <w:r>
        <w:rPr>
          <w:rFonts w:ascii="宋体" w:eastAsia="宋体" w:hAnsi="SimSun" w:cs="宋体"/>
          <w:sz w:val="28"/>
          <w:bdr w:val="none" w:sz="0" w:space="0" w:color="auto"/>
        </w:rPr>
        <w:t>转变观</w:t>
      </w:r>
      <w:r>
        <w:rPr>
          <w:rFonts w:ascii="宋体" w:eastAsia="宋体" w:hAnsi="MS Mincho" w:cs="宋体"/>
          <w:sz w:val="28"/>
          <w:bdr w:val="none" w:sz="0" w:space="0" w:color="auto"/>
        </w:rPr>
        <w:t>念，客</w:t>
      </w:r>
      <w:r>
        <w:rPr>
          <w:rFonts w:ascii="宋体" w:eastAsia="宋体" w:hAnsi="SimSun" w:cs="宋体"/>
          <w:sz w:val="28"/>
          <w:bdr w:val="none" w:sz="0" w:space="0" w:color="auto"/>
        </w:rPr>
        <w:t>观实际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我校学生，找到可行的方法、手段改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状，全面提高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二、具体措施。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在新的教学理念的指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下，抓好各年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真反思并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个人的教育、教学心得，切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提高自己的教育、教学水平。</w:t>
      </w:r>
      <w:r>
        <w:rPr>
          <w:rFonts w:ascii="宋体" w:eastAsia="宋体" w:hAnsi="SimSun" w:cs="宋体"/>
          <w:sz w:val="28"/>
          <w:bdr w:val="none" w:sz="0" w:space="0" w:color="auto"/>
        </w:rPr>
        <w:t>继续开</w:t>
      </w:r>
      <w:r>
        <w:rPr>
          <w:rFonts w:ascii="宋体" w:eastAsia="宋体" w:hAnsi="MS Mincho" w:cs="宋体"/>
          <w:sz w:val="28"/>
          <w:bdr w:val="none" w:sz="0" w:space="0" w:color="auto"/>
        </w:rPr>
        <w:t>展提高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堂教学效益的研究，努力提高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新教材研究，把握新教材的特点，深入学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、研究新教材的内容，探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新教材的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写理念及适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学生的教学方式，明确教学目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和教学要求，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极探索如何将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改的基本理念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具体的教学行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的途径和方法。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，在抓好常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挖掘教学深度，在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数减少的情况下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堂教学效率的途径。在注重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堂知</w:t>
      </w:r>
      <w:r>
        <w:rPr>
          <w:rFonts w:ascii="宋体" w:eastAsia="宋体" w:hAnsi="SimSun" w:cs="宋体"/>
          <w:sz w:val="28"/>
          <w:bdr w:val="none" w:sz="0" w:space="0" w:color="auto"/>
        </w:rPr>
        <w:t>识积</w:t>
      </w:r>
      <w:r>
        <w:rPr>
          <w:rFonts w:ascii="宋体" w:eastAsia="宋体" w:hAnsi="MS Mincho" w:cs="宋体"/>
          <w:sz w:val="28"/>
          <w:bdr w:val="none" w:sz="0" w:space="0" w:color="auto"/>
        </w:rPr>
        <w:t>累的基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上拓展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面，增加学生的知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容量，完善学生的知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高三的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新一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高一提供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极地做好高考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冲刺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段的教学，科学地、有序地安排好各个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。在教研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力，集思广益，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于高考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中力求做到：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性，提高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真分析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试结</w:t>
      </w:r>
      <w:r>
        <w:rPr>
          <w:rFonts w:ascii="宋体" w:eastAsia="宋体" w:hAnsi="MS Mincho" w:cs="宋体"/>
          <w:sz w:val="28"/>
          <w:bdr w:val="none" w:sz="0" w:space="0" w:color="auto"/>
        </w:rPr>
        <w:t>果，有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性地采取措施，</w:t>
      </w:r>
      <w:r>
        <w:rPr>
          <w:rFonts w:ascii="宋体" w:eastAsia="宋体" w:hAnsi="SimSun" w:cs="宋体"/>
          <w:sz w:val="28"/>
          <w:bdr w:val="none" w:sz="0" w:space="0" w:color="auto"/>
        </w:rPr>
        <w:t>扬长补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短，争取在高考中考出好的成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、在新的学期里，更加深入地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研教材，掌握教材体系、基本内容及其内在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系，抓住主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，明确重、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点，搞清疑点，把握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。精心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教案，</w:t>
      </w:r>
      <w:r>
        <w:rPr>
          <w:rFonts w:ascii="宋体" w:eastAsia="宋体" w:hAnsi="SimSun" w:cs="宋体"/>
          <w:sz w:val="28"/>
          <w:bdr w:val="none" w:sz="0" w:space="0" w:color="auto"/>
        </w:rPr>
        <w:t>每课</w:t>
      </w:r>
      <w:r>
        <w:rPr>
          <w:rFonts w:ascii="宋体" w:eastAsia="宋体" w:hAnsi="MS Mincho" w:cs="宋体"/>
          <w:sz w:val="28"/>
          <w:bdr w:val="none" w:sz="0" w:space="0" w:color="auto"/>
        </w:rPr>
        <w:t>教案要做到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：有明确的教学目的，有具体的教学内容，有</w:t>
      </w: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而清晰的教学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，有启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的教法，有合适精当的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，有灵活的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随机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、各年</w:t>
      </w:r>
      <w:r>
        <w:rPr>
          <w:rFonts w:ascii="宋体" w:eastAsia="宋体" w:hAnsi="SimSun" w:cs="宋体"/>
          <w:sz w:val="28"/>
          <w:bdr w:val="none" w:sz="0" w:space="0" w:color="auto"/>
        </w:rPr>
        <w:t>级备课组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行集体研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程中要明确教学目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，理清教材思路，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划教学流程，要有适合各班学生的教学目的、教学重点、作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内容，教学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度做到基本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一。</w:t>
      </w:r>
      <w:r>
        <w:rPr>
          <w:rFonts w:ascii="宋体" w:eastAsia="宋体" w:hAnsi="SimSun" w:cs="宋体"/>
          <w:sz w:val="28"/>
          <w:bdr w:val="none" w:sz="0" w:space="0" w:color="auto"/>
        </w:rPr>
        <w:t>备课应</w:t>
      </w:r>
      <w:r>
        <w:rPr>
          <w:rFonts w:ascii="宋体" w:eastAsia="宋体" w:hAnsi="MS Mincho" w:cs="宋体"/>
          <w:sz w:val="28"/>
          <w:bdr w:val="none" w:sz="0" w:space="0" w:color="auto"/>
        </w:rPr>
        <w:t>多方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充信息，不断充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，完善</w:t>
      </w:r>
      <w:r>
        <w:rPr>
          <w:rFonts w:ascii="宋体" w:eastAsia="宋体" w:hAnsi="SimSun" w:cs="宋体"/>
          <w:sz w:val="28"/>
          <w:bdr w:val="none" w:sz="0" w:space="0" w:color="auto"/>
        </w:rPr>
        <w:t>备课资</w:t>
      </w:r>
      <w:r>
        <w:rPr>
          <w:rFonts w:ascii="宋体" w:eastAsia="宋体" w:hAnsi="MS Mincho" w:cs="宋体"/>
          <w:sz w:val="28"/>
          <w:bdr w:val="none" w:sz="0" w:space="0" w:color="auto"/>
        </w:rPr>
        <w:t>料，做到与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、以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内公</w:t>
      </w:r>
      <w:r>
        <w:rPr>
          <w:rFonts w:ascii="宋体" w:eastAsia="宋体" w:hAnsi="SimSun" w:cs="宋体"/>
          <w:sz w:val="28"/>
          <w:bdr w:val="none" w:sz="0" w:space="0" w:color="auto"/>
        </w:rPr>
        <w:t>开课为载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格要求、悉心指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加快成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。完成学校的听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要求，要做到互相听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鼓励兼听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科，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周最少听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教学的管理要加大力度，要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教育教学反思，勤于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，提高教学效率。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附、活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周星期一下午第一、二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、要求准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出席，不能无故缺席，遇特殊情况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事先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、新理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，以此指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真参加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的听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交流、反思教学体会，互助互促，形成有活力、有文学氛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的教学集体。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④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度，共同商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动项</w:t>
      </w:r>
      <w:r>
        <w:rPr>
          <w:rFonts w:ascii="宋体" w:eastAsia="宋体" w:hAnsi="MS Mincho" w:cs="宋体"/>
          <w:sz w:val="28"/>
          <w:bdr w:val="none" w:sz="0" w:space="0" w:color="auto"/>
        </w:rPr>
        <w:t>目等。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一、教材分析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：音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与我的祖国。《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的礼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》、《多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好》、《彩色的版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》、《情系江淮》、《南海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情》六个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和展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提供平台。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近学生生活，体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古典、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第二，教学重、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。用唱歌和肢体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作大胆表达自己内心的感受。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。歌曲意境的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造与表达。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学生的民族自豪感。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三，教学目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和演唱，感受祖国的美</w:t>
      </w:r>
      <w:r>
        <w:rPr>
          <w:rFonts w:ascii="宋体" w:eastAsia="宋体" w:hAnsi="SimSun" w:cs="宋体"/>
          <w:sz w:val="28"/>
          <w:bdr w:val="none" w:sz="0" w:space="0" w:color="auto"/>
        </w:rPr>
        <w:t>丽风</w:t>
      </w:r>
      <w:r>
        <w:rPr>
          <w:rFonts w:ascii="宋体" w:eastAsia="宋体" w:hAnsi="MS Mincho" w:cs="宋体"/>
          <w:sz w:val="28"/>
          <w:bdr w:val="none" w:sz="0" w:space="0" w:color="auto"/>
        </w:rPr>
        <w:t>光，体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不同音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流派所描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的春光，了解不同民族的音</w:t>
      </w:r>
      <w:r>
        <w:rPr>
          <w:rFonts w:ascii="宋体" w:eastAsia="宋体" w:hAnsi="SimSun" w:cs="宋体"/>
          <w:sz w:val="28"/>
          <w:bdr w:val="none" w:sz="0" w:space="0" w:color="auto"/>
        </w:rPr>
        <w:t>乐风</w:t>
      </w:r>
      <w:r>
        <w:rPr>
          <w:rFonts w:ascii="宋体" w:eastAsia="宋体" w:hAnsi="MS Mincho" w:cs="宋体"/>
          <w:sz w:val="28"/>
          <w:bdr w:val="none" w:sz="0" w:space="0" w:color="auto"/>
        </w:rPr>
        <w:t>格特征；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中，根据所学的音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内容，用自己的音</w:t>
      </w:r>
      <w:r>
        <w:rPr>
          <w:rFonts w:ascii="宋体" w:eastAsia="宋体" w:hAnsi="SimSun" w:cs="宋体"/>
          <w:sz w:val="28"/>
          <w:bdr w:val="none" w:sz="0" w:space="0" w:color="auto"/>
        </w:rPr>
        <w:t>乐进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。了解当地民歌的基本知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，增加</w:t>
      </w:r>
      <w:r>
        <w:rPr>
          <w:rFonts w:ascii="宋体" w:eastAsia="宋体" w:hAnsi="SimSun" w:cs="宋体"/>
          <w:sz w:val="28"/>
          <w:bdr w:val="none" w:sz="0" w:space="0" w:color="auto"/>
        </w:rPr>
        <w:t>对传统艺术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和民族自豪感。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四、主要教学措施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预习复习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备课时</w:t>
      </w:r>
      <w:r>
        <w:rPr>
          <w:rFonts w:ascii="宋体" w:eastAsia="宋体" w:hAnsi="MS Mincho" w:cs="宋体"/>
          <w:sz w:val="28"/>
          <w:bdr w:val="none" w:sz="0" w:space="0" w:color="auto"/>
        </w:rPr>
        <w:t>注意与新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合，注意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学生；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，可以最大限度地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堂尽可能充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趣、探索和挑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最大限度的学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，掌握技能。并注意在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堂上采取一定的形式，培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。多看多听其他学校的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程，在本校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从中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管理好，有效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展班主任工作，我特制定如下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。以《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基本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行行</w:t>
      </w:r>
      <w:r>
        <w:rPr>
          <w:rFonts w:ascii="宋体" w:eastAsia="宋体" w:hAnsi="SimSun" w:cs="宋体"/>
          <w:sz w:val="28"/>
          <w:bdr w:val="none" w:sz="0" w:space="0" w:color="auto"/>
        </w:rPr>
        <w:t>为习惯养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守信教育、心理健康教育。把安全教育放在班主任工作的首位，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立平安、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生、礼貌、和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。提高大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量，提升学生的身心健康和体育运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技能水平。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基本情景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全班共有学生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人，其中有男生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人，女生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人。班上女学生比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多，要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不少思想情</w:t>
      </w:r>
      <w:r>
        <w:rPr>
          <w:rFonts w:ascii="宋体" w:eastAsia="宋体" w:hAnsi="SimSun" w:cs="宋体"/>
          <w:sz w:val="28"/>
          <w:bdr w:val="none" w:sz="0" w:space="0" w:color="auto"/>
        </w:rPr>
        <w:t>绪问题</w:t>
      </w:r>
      <w:r>
        <w:rPr>
          <w:rFonts w:ascii="宋体" w:eastAsia="宋体" w:hAnsi="MS Mincho" w:cs="宋体"/>
          <w:sz w:val="28"/>
          <w:bdr w:val="none" w:sz="0" w:space="0" w:color="auto"/>
        </w:rPr>
        <w:t>，男生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少，但学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性差的却有不少，需要更多的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督促。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斗目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将本班建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具有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、拼搏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工作打下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，抒写人生中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的青春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四、本学期班主任工作基本要点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凝聚力，构成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、互助互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班会、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不断将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奋发积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，构成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同舟共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共同提高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、班耻我耻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班争光，使班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无不摧、脱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体都有一</w:t>
      </w:r>
      <w:r>
        <w:rPr>
          <w:rFonts w:ascii="宋体" w:eastAsia="宋体" w:hAnsi="SimSun" w:cs="宋体"/>
          <w:sz w:val="28"/>
          <w:bdr w:val="none" w:sz="0" w:space="0" w:color="auto"/>
        </w:rPr>
        <w:t>种归</w:t>
      </w:r>
      <w:r>
        <w:rPr>
          <w:rFonts w:ascii="宋体" w:eastAsia="宋体" w:hAnsi="MS Mincho" w:cs="宋体"/>
          <w:sz w:val="28"/>
          <w:bdr w:val="none" w:sz="0" w:space="0" w:color="auto"/>
        </w:rPr>
        <w:t>属感与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、民主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，建立一支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人信服的、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而有力的班干部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了解思考确定了几个当班干部的人才，并找其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勇于挑起重任、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班作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。利用班会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课举</w:t>
      </w:r>
      <w:r>
        <w:rPr>
          <w:rFonts w:ascii="宋体" w:eastAsia="宋体" w:hAnsi="MS Mincho" w:cs="宋体"/>
          <w:sz w:val="28"/>
          <w:bdr w:val="none" w:sz="0" w:space="0" w:color="auto"/>
        </w:rPr>
        <w:t>行了气氛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烈的班干部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全班同学的不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名投票，最</w:t>
      </w:r>
      <w:r>
        <w:rPr>
          <w:rFonts w:ascii="宋体" w:eastAsia="宋体" w:hAnsi="SimSun" w:cs="宋体"/>
          <w:sz w:val="28"/>
          <w:bdr w:val="none" w:sz="0" w:space="0" w:color="auto"/>
        </w:rPr>
        <w:t>终选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位的人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。具体而合理分工，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位班干部都感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到自我的重要性，并非有名无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、制定班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实每</w:t>
      </w:r>
      <w:r>
        <w:rPr>
          <w:rFonts w:ascii="宋体" w:eastAsia="宋体" w:hAnsi="MS Mincho" w:cs="宋体"/>
          <w:sz w:val="28"/>
          <w:bdr w:val="none" w:sz="0" w:space="0" w:color="auto"/>
        </w:rPr>
        <w:t>月操行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行国有国法，班有班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；制定班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可依，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明白遵守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享受到的自由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个班干部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的操行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分的登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，比如副班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考勤，科代表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的完成状况，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支</w:t>
      </w:r>
      <w:r>
        <w:rPr>
          <w:rFonts w:ascii="宋体" w:eastAsia="宋体" w:hAnsi="SimSun" w:cs="宋体"/>
          <w:sz w:val="28"/>
          <w:bdr w:val="none" w:sz="0" w:space="0" w:color="auto"/>
        </w:rPr>
        <w:t>书记录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极参加者，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一天都有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日班干部，并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当天的一切情景做好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个班干部要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自我的工作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长汇总</w:t>
      </w:r>
      <w:r>
        <w:rPr>
          <w:rFonts w:ascii="宋体" w:eastAsia="宋体" w:hAnsi="MS Mincho" w:cs="宋体"/>
          <w:sz w:val="28"/>
          <w:bdr w:val="none" w:sz="0" w:space="0" w:color="auto"/>
        </w:rPr>
        <w:t>，然后向班主任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个月根据操行分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名礼貌之星。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、狠抓常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，力求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位同学都构成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律、公区和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室清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、早操出勤、宿舍内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等的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管理的重点，鼓励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一个同学都以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成功从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束自我改掉坏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一天，构成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、持之以恒促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，争取学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的提高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一位学生内心里最</w:t>
      </w:r>
      <w:r>
        <w:rPr>
          <w:rFonts w:ascii="宋体" w:eastAsia="宋体" w:hAnsi="SimSun" w:cs="宋体"/>
          <w:sz w:val="28"/>
          <w:bdr w:val="none" w:sz="0" w:space="0" w:color="auto"/>
        </w:rPr>
        <w:t>为关</w:t>
      </w:r>
      <w:r>
        <w:rPr>
          <w:rFonts w:ascii="宋体" w:eastAsia="宋体" w:hAnsi="MS Mincho" w:cs="宋体"/>
          <w:sz w:val="28"/>
          <w:bdr w:val="none" w:sz="0" w:space="0" w:color="auto"/>
        </w:rPr>
        <w:t>心始</w:t>
      </w:r>
      <w:r>
        <w:rPr>
          <w:rFonts w:ascii="宋体" w:eastAsia="宋体" w:hAnsi="SimSun" w:cs="宋体"/>
          <w:sz w:val="28"/>
          <w:bdr w:val="none" w:sz="0" w:space="0" w:color="auto"/>
        </w:rPr>
        <w:t>终还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退容易令学生的情</w:t>
      </w:r>
      <w:r>
        <w:rPr>
          <w:rFonts w:ascii="宋体" w:eastAsia="宋体" w:hAnsi="SimSun" w:cs="宋体"/>
          <w:sz w:val="28"/>
          <w:bdr w:val="none" w:sz="0" w:space="0" w:color="auto"/>
        </w:rPr>
        <w:t>绪产</w:t>
      </w:r>
      <w:r>
        <w:rPr>
          <w:rFonts w:ascii="宋体" w:eastAsia="宋体" w:hAnsi="MS Mincho" w:cs="宋体"/>
          <w:sz w:val="28"/>
          <w:bdr w:val="none" w:sz="0" w:space="0" w:color="auto"/>
        </w:rPr>
        <w:t>生波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个同学填写自我激励卡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桌上，督促自我勿忘目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，勿忘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学始，便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堂上抓好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证专</w:t>
      </w:r>
      <w:r>
        <w:rPr>
          <w:rFonts w:ascii="宋体" w:eastAsia="宋体" w:hAnsi="MS Mincho" w:cs="宋体"/>
          <w:sz w:val="28"/>
          <w:bdr w:val="none" w:sz="0" w:space="0" w:color="auto"/>
        </w:rPr>
        <w:t>注、高效的学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要提早到教室展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。多与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位任科教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、科代表沟通交流，及</w:t>
      </w:r>
      <w:r>
        <w:rPr>
          <w:rFonts w:ascii="宋体" w:eastAsia="宋体" w:hAnsi="SimSun" w:cs="宋体"/>
          <w:sz w:val="28"/>
          <w:bdr w:val="none" w:sz="0" w:space="0" w:color="auto"/>
        </w:rPr>
        <w:t>时发现问题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、塑造学生自主管理和自主学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，明确班干部的合理分工、加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各班干部培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入自主管理的系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行班干部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制，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格考勤，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格控制自</w:t>
      </w:r>
      <w:r>
        <w:rPr>
          <w:rFonts w:ascii="宋体" w:eastAsia="宋体" w:hAnsi="SimSun" w:cs="宋体"/>
          <w:sz w:val="28"/>
          <w:bdr w:val="none" w:sz="0" w:space="0" w:color="auto"/>
        </w:rPr>
        <w:t>习课纪</w:t>
      </w:r>
      <w:r>
        <w:rPr>
          <w:rFonts w:ascii="宋体" w:eastAsia="宋体" w:hAnsi="MS Mincho" w:cs="宋体"/>
          <w:sz w:val="28"/>
          <w:bdr w:val="none" w:sz="0" w:space="0" w:color="auto"/>
        </w:rPr>
        <w:t>律。配合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，持之以恒地抓好学生的日常行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家校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系，同心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力培育学生成才学生的教育不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是学校的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，学校与家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架起沟通的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和高效地解决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经过电话</w:t>
      </w:r>
      <w:r>
        <w:rPr>
          <w:rFonts w:ascii="宋体" w:eastAsia="宋体" w:hAnsi="MS Mincho" w:cs="宋体"/>
          <w:sz w:val="28"/>
          <w:bdr w:val="none" w:sz="0" w:space="0" w:color="auto"/>
        </w:rPr>
        <w:t>、邀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到校等方式，加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沟通，及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了解学生的各方面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，有效地做好学生的思想工作。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真上好班会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。利用各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形式的班会</w:t>
      </w:r>
      <w:r>
        <w:rPr>
          <w:rFonts w:ascii="宋体" w:eastAsia="宋体" w:hAnsi="SimSun" w:cs="宋体"/>
          <w:sz w:val="28"/>
          <w:bdr w:val="none" w:sz="0" w:space="0" w:color="auto"/>
        </w:rPr>
        <w:t>课对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学生良好的品格、修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等。有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划地安排一些主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班会，提高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、本学期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及到学生的分流走向，做好学生思想教育工作，教育学生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自我一个正确而的定位，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自我确定一个明确的目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一、情况分析：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上学期的教与学，幼儿已初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掌握了</w:t>
      </w:r>
      <w:r>
        <w:rPr>
          <w:rFonts w:ascii="宋体" w:eastAsia="宋体" w:cs="宋体"/>
          <w:sz w:val="28"/>
          <w:bdr w:val="none" w:sz="0" w:space="0" w:color="auto"/>
        </w:rPr>
        <w:t>1-5</w:t>
      </w:r>
      <w:r>
        <w:rPr>
          <w:rFonts w:ascii="宋体" w:eastAsia="宋体" w:hAnsi="MS Mincho" w:cs="宋体"/>
          <w:sz w:val="28"/>
          <w:bdr w:val="none" w:sz="0" w:space="0" w:color="auto"/>
        </w:rPr>
        <w:t>的加减运算，理解了</w:t>
      </w:r>
      <w:r>
        <w:rPr>
          <w:rFonts w:ascii="宋体" w:eastAsia="宋体" w:cs="宋体"/>
          <w:sz w:val="28"/>
          <w:bdr w:val="none" w:sz="0" w:space="0" w:color="auto"/>
        </w:rPr>
        <w:t>1-5</w:t>
      </w:r>
      <w:r>
        <w:rPr>
          <w:rFonts w:ascii="宋体" w:eastAsia="宋体" w:hAnsi="MS Mincho" w:cs="宋体"/>
          <w:sz w:val="28"/>
          <w:bdr w:val="none" w:sz="0" w:space="0" w:color="auto"/>
        </w:rPr>
        <w:t>的数的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成，另外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方体和正方体等立体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的摸索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展了空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能力。在活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手操作，自己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非常有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趣和耐心，所以在以后的活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中力求新、奇，恰当地融合知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和趣味。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二、学期目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（一）科学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．帮助儿童了解不同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物植物及其与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境的相互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系。参与保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态环</w:t>
      </w:r>
      <w:r>
        <w:rPr>
          <w:rFonts w:ascii="宋体" w:eastAsia="宋体" w:hAnsi="MS Mincho" w:cs="宋体"/>
          <w:sz w:val="28"/>
          <w:bdr w:val="none" w:sz="0" w:space="0" w:color="auto"/>
        </w:rPr>
        <w:t>境的活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植）。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、人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植物与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系的感性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，能用不同形成表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四季的特征。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．引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儿童学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使用常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科技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品（塔、交通、通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工具等）的方法，运用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工具和多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材料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行制作活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够发现</w:t>
      </w:r>
      <w:r>
        <w:rPr>
          <w:rFonts w:ascii="宋体" w:eastAsia="宋体" w:hAnsi="MS Mincho" w:cs="宋体"/>
          <w:sz w:val="28"/>
          <w:bdr w:val="none" w:sz="0" w:space="0" w:color="auto"/>
        </w:rPr>
        <w:t>物品和材料的多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特性和功能，并能表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出一定的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．使儿童喜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较长时间</w:t>
      </w:r>
      <w:r>
        <w:rPr>
          <w:rFonts w:ascii="宋体" w:eastAsia="宋体" w:hAnsi="MS Mincho" w:cs="宋体"/>
          <w:sz w:val="28"/>
          <w:bdr w:val="none" w:sz="0" w:space="0" w:color="auto"/>
        </w:rPr>
        <w:t>参与科学活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探索周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自然界，并能用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画或符号的形式</w:t>
      </w:r>
      <w:r>
        <w:rPr>
          <w:rFonts w:ascii="宋体" w:eastAsia="宋体" w:hAnsi="SimSun" w:cs="宋体"/>
          <w:sz w:val="28"/>
          <w:bdr w:val="none" w:sz="0" w:space="0" w:color="auto"/>
        </w:rPr>
        <w:t>记录发现</w:t>
      </w:r>
      <w:r>
        <w:rPr>
          <w:rFonts w:ascii="宋体" w:eastAsia="宋体" w:hAnsi="MS Mincho" w:cs="宋体"/>
          <w:sz w:val="28"/>
          <w:bdr w:val="none" w:sz="0" w:space="0" w:color="auto"/>
        </w:rPr>
        <w:t>、提出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求答案；能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自然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（二）数的概念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教幼儿学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6-10</w:t>
      </w:r>
      <w:r>
        <w:rPr>
          <w:rFonts w:ascii="宋体" w:eastAsia="宋体" w:hAnsi="MS Mincho" w:cs="宋体"/>
          <w:sz w:val="28"/>
          <w:bdr w:val="none" w:sz="0" w:space="0" w:color="auto"/>
        </w:rPr>
        <w:t>数的分解和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幼儿体</w:t>
      </w:r>
      <w:r>
        <w:rPr>
          <w:rFonts w:ascii="宋体" w:eastAsia="宋体" w:hAnsi="SimSun" w:cs="宋体"/>
          <w:sz w:val="28"/>
          <w:bdr w:val="none" w:sz="0" w:space="0" w:color="auto"/>
        </w:rPr>
        <w:t>验总</w:t>
      </w:r>
      <w:r>
        <w:rPr>
          <w:rFonts w:ascii="宋体" w:eastAsia="宋体" w:hAnsi="MS Mincho" w:cs="宋体"/>
          <w:sz w:val="28"/>
          <w:bdr w:val="none" w:sz="0" w:space="0" w:color="auto"/>
        </w:rPr>
        <w:t>数与部分之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系。部分数的互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和互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教幼儿学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以内的加减，正确迅速掌握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以内数的加减运算，体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加减、互逆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教幼儿学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等分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物或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形，并区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物体的高矮。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按物体两个以上特征或特性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在表格中勾画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形特征及按勾画好的特征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交集分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幼儿按物体量的差异和数量的不同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以内的正逆排序，初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序列之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性、双重性及正逆性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教幼儿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球体、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柱体，能根据形体特征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平面和立体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以自身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中心和客体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左右，会向左右</w:t>
      </w:r>
      <w:r>
        <w:rPr>
          <w:rFonts w:ascii="宋体" w:eastAsia="宋体" w:hAnsi="SimSun" w:cs="宋体"/>
          <w:sz w:val="28"/>
          <w:bdr w:val="none" w:sz="0" w:space="0" w:color="auto"/>
        </w:rPr>
        <w:t>转动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教幼儿</w:t>
      </w:r>
      <w:r>
        <w:rPr>
          <w:rFonts w:ascii="宋体" w:eastAsia="宋体" w:hAnsi="SimSun" w:cs="宋体"/>
          <w:sz w:val="28"/>
          <w:bdr w:val="none" w:sz="0" w:space="0" w:color="auto"/>
        </w:rPr>
        <w:t>认识时钟</w:t>
      </w:r>
      <w:r>
        <w:rPr>
          <w:rFonts w:ascii="宋体" w:eastAsia="宋体" w:hAnsi="MS Mincho" w:cs="宋体"/>
          <w:sz w:val="28"/>
          <w:bdr w:val="none" w:sz="0" w:space="0" w:color="auto"/>
        </w:rPr>
        <w:t>，学着看整点和半点，学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看日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，知道一星期中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天的名称和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教幼儿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一元以内的</w:t>
      </w:r>
      <w:r>
        <w:rPr>
          <w:rFonts w:ascii="宋体" w:eastAsia="宋体" w:hAnsi="SimSun" w:cs="宋体"/>
          <w:sz w:val="28"/>
          <w:bdr w:val="none" w:sz="0" w:space="0" w:color="auto"/>
        </w:rPr>
        <w:t>纸币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位名称，知道它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是不同的。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幼儿能清楚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述操作活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的帮助下能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、概括有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从不同角度、不同方面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察与思考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，能通</w:t>
      </w:r>
      <w:r>
        <w:rPr>
          <w:rFonts w:ascii="宋体" w:eastAsia="宋体" w:hAnsi="SimSun" w:cs="宋体"/>
          <w:sz w:val="28"/>
          <w:bdr w:val="none" w:sz="0" w:space="0" w:color="auto"/>
        </w:rPr>
        <w:t>过观</w:t>
      </w:r>
      <w:r>
        <w:rPr>
          <w:rFonts w:ascii="宋体" w:eastAsia="宋体" w:hAnsi="MS Mincho" w:cs="宋体"/>
          <w:sz w:val="28"/>
          <w:bdr w:val="none" w:sz="0" w:space="0" w:color="auto"/>
        </w:rPr>
        <w:t>察、比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推、迁移等方法解决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12.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行数学活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，学会迅速，有条理的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放、整理活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材料。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三、教学安排表：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6-10</w:t>
      </w:r>
      <w:r>
        <w:rPr>
          <w:rFonts w:ascii="宋体" w:eastAsia="宋体" w:hAnsi="MS Mincho" w:cs="宋体"/>
          <w:sz w:val="28"/>
          <w:bdr w:val="none" w:sz="0" w:space="0" w:color="auto"/>
        </w:rPr>
        <w:t>的加减法和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意并列出算式，会</w:t>
      </w:r>
      <w:r>
        <w:rPr>
          <w:rFonts w:ascii="宋体" w:eastAsia="宋体" w:hAnsi="SimSun" w:cs="宋体"/>
          <w:sz w:val="28"/>
          <w:bdr w:val="none" w:sz="0" w:space="0" w:color="auto"/>
        </w:rPr>
        <w:t>编应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用三个数字写四道算式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）鼓励幼儿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物不同特征，找出三个相</w:t>
      </w:r>
      <w:r>
        <w:rPr>
          <w:rFonts w:ascii="宋体" w:eastAsia="宋体" w:hAnsi="SimSun" w:cs="宋体"/>
          <w:sz w:val="28"/>
          <w:bdr w:val="none" w:sz="0" w:space="0" w:color="auto"/>
        </w:rPr>
        <w:t>关联</w:t>
      </w:r>
      <w:r>
        <w:rPr>
          <w:rFonts w:ascii="宋体" w:eastAsia="宋体" w:hAnsi="MS Mincho" w:cs="宋体"/>
          <w:sz w:val="28"/>
          <w:bdr w:val="none" w:sz="0" w:space="0" w:color="auto"/>
        </w:rPr>
        <w:t>的数，并列出算式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）帮助幼儿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理解加减运算中三数的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认识圆</w:t>
      </w:r>
      <w:r>
        <w:rPr>
          <w:rFonts w:ascii="宋体" w:eastAsia="宋体" w:hAnsi="MS Mincho" w:cs="宋体"/>
          <w:sz w:val="28"/>
          <w:bdr w:val="none" w:sz="0" w:space="0" w:color="auto"/>
        </w:rPr>
        <w:t>柱体和球体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球体和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柱体，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出其名称和特征。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柱体的游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a.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过实</w:t>
      </w:r>
      <w:r>
        <w:rPr>
          <w:rFonts w:ascii="宋体" w:eastAsia="宋体" w:hAnsi="MS Mincho" w:cs="宋体"/>
          <w:sz w:val="28"/>
          <w:bdr w:val="none" w:sz="0" w:space="0" w:color="auto"/>
        </w:rPr>
        <w:t>践体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幼儿参与数学活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的探索精神。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b.</w:t>
      </w:r>
      <w:r>
        <w:rPr>
          <w:rFonts w:ascii="宋体" w:eastAsia="宋体" w:hAnsi="MS Mincho" w:cs="宋体"/>
          <w:sz w:val="28"/>
          <w:bdr w:val="none" w:sz="0" w:space="0" w:color="auto"/>
        </w:rPr>
        <w:t>能辨</w:t>
      </w:r>
      <w:r>
        <w:rPr>
          <w:rFonts w:ascii="宋体" w:eastAsia="宋体" w:hAnsi="SimSun" w:cs="宋体"/>
          <w:sz w:val="28"/>
          <w:bdr w:val="none" w:sz="0" w:space="0" w:color="auto"/>
        </w:rPr>
        <w:t>别认识圆</w:t>
      </w:r>
      <w:r>
        <w:rPr>
          <w:rFonts w:ascii="宋体" w:eastAsia="宋体" w:hAnsi="MS Mincho" w:cs="宋体"/>
          <w:sz w:val="28"/>
          <w:bdr w:val="none" w:sz="0" w:space="0" w:color="auto"/>
        </w:rPr>
        <w:t>柱体，感知其基本特征。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c.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上，会自己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出、找出并制作与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柱体相似的物体。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按差异个数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）教幼儿学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在相</w:t>
      </w:r>
      <w:r>
        <w:rPr>
          <w:rFonts w:ascii="宋体" w:eastAsia="宋体" w:hAnsi="SimSun" w:cs="宋体"/>
          <w:sz w:val="28"/>
          <w:bdr w:val="none" w:sz="0" w:space="0" w:color="auto"/>
        </w:rPr>
        <w:t>邻</w:t>
      </w:r>
      <w:r>
        <w:rPr>
          <w:rFonts w:ascii="宋体" w:eastAsia="宋体" w:hAnsi="MS Mincho" w:cs="宋体"/>
          <w:sz w:val="28"/>
          <w:bdr w:val="none" w:sz="0" w:space="0" w:color="auto"/>
        </w:rPr>
        <w:t>的两个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，用短波浪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标记</w:t>
      </w:r>
      <w:r>
        <w:rPr>
          <w:rFonts w:ascii="宋体" w:eastAsia="宋体" w:hAnsi="MS Mincho" w:cs="宋体"/>
          <w:sz w:val="28"/>
          <w:bdr w:val="none" w:sz="0" w:space="0" w:color="auto"/>
        </w:rPr>
        <w:t>表差异个数。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）教幼儿学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标记</w:t>
      </w:r>
      <w:r>
        <w:rPr>
          <w:rFonts w:ascii="宋体" w:eastAsia="宋体" w:hAnsi="MS Mincho" w:cs="宋体"/>
          <w:sz w:val="28"/>
          <w:bdr w:val="none" w:sz="0" w:space="0" w:color="auto"/>
        </w:rPr>
        <w:t>表示的差异数目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：培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手操作能力和合作意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物体的不同特征并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SimSun" w:cs="宋体"/>
          <w:sz w:val="28"/>
          <w:bdr w:val="none" w:sz="0" w:space="0" w:color="auto"/>
        </w:rPr>
        <w:t>认识时钟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）使幼儿</w:t>
      </w:r>
      <w:r>
        <w:rPr>
          <w:rFonts w:ascii="宋体" w:eastAsia="宋体" w:hAnsi="SimSun" w:cs="宋体"/>
          <w:sz w:val="28"/>
          <w:bdr w:val="none" w:sz="0" w:space="0" w:color="auto"/>
        </w:rPr>
        <w:t>认识时钟</w:t>
      </w:r>
      <w:r>
        <w:rPr>
          <w:rFonts w:ascii="宋体" w:eastAsia="宋体" w:hAnsi="MS Mincho" w:cs="宋体"/>
          <w:sz w:val="28"/>
          <w:bdr w:val="none" w:sz="0" w:space="0" w:color="auto"/>
        </w:rPr>
        <w:t>，能叫出名称，基本掌握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面的主要特征。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）使幼儿知道</w:t>
      </w:r>
      <w:r>
        <w:rPr>
          <w:rFonts w:ascii="宋体" w:eastAsia="宋体" w:hAnsi="SimSun" w:cs="宋体"/>
          <w:sz w:val="28"/>
          <w:bdr w:val="none" w:sz="0" w:space="0" w:color="auto"/>
        </w:rPr>
        <w:t>时针</w:t>
      </w:r>
      <w:r>
        <w:rPr>
          <w:rFonts w:ascii="宋体" w:eastAsia="宋体" w:hAnsi="MS Mincho" w:cs="宋体"/>
          <w:sz w:val="28"/>
          <w:bdr w:val="none" w:sz="0" w:space="0" w:color="auto"/>
        </w:rPr>
        <w:t>、分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及它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的运</w:t>
      </w:r>
      <w:r>
        <w:rPr>
          <w:rFonts w:ascii="宋体" w:eastAsia="宋体" w:hAnsi="SimSun" w:cs="宋体"/>
          <w:sz w:val="28"/>
          <w:bdr w:val="none" w:sz="0" w:space="0" w:color="auto"/>
        </w:rPr>
        <w:t>转关</w:t>
      </w:r>
      <w:r>
        <w:rPr>
          <w:rFonts w:ascii="宋体" w:eastAsia="宋体" w:hAnsi="MS Mincho" w:cs="宋体"/>
          <w:sz w:val="28"/>
          <w:bdr w:val="none" w:sz="0" w:space="0" w:color="auto"/>
        </w:rPr>
        <w:t>系，能辨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整、半点。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记录时间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a.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幼儿知道整点半点的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方法，理解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点和指</w:t>
      </w:r>
      <w:r>
        <w:rPr>
          <w:rFonts w:ascii="宋体" w:eastAsia="宋体" w:hAnsi="SimSun" w:cs="宋体"/>
          <w:sz w:val="28"/>
          <w:bdr w:val="none" w:sz="0" w:space="0" w:color="auto"/>
        </w:rPr>
        <w:t>针关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b.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使幼儿感知</w:t>
      </w:r>
      <w:r>
        <w:rPr>
          <w:rFonts w:ascii="宋体" w:eastAsia="宋体" w:hAnsi="SimSun" w:cs="宋体"/>
          <w:sz w:val="28"/>
          <w:bdr w:val="none" w:sz="0" w:space="0" w:color="auto"/>
        </w:rPr>
        <w:t>时钟</w:t>
      </w:r>
      <w:r>
        <w:rPr>
          <w:rFonts w:ascii="宋体" w:eastAsia="宋体" w:hAnsi="MS Mincho" w:cs="宋体"/>
          <w:sz w:val="28"/>
          <w:bdr w:val="none" w:sz="0" w:space="0" w:color="auto"/>
        </w:rPr>
        <w:t>和生活的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系，初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十元以内的</w:t>
      </w:r>
      <w:r>
        <w:rPr>
          <w:rFonts w:ascii="宋体" w:eastAsia="宋体" w:hAnsi="SimSun" w:cs="宋体"/>
          <w:sz w:val="28"/>
          <w:bdr w:val="none" w:sz="0" w:space="0" w:color="auto"/>
        </w:rPr>
        <w:t>货币</w:t>
      </w:r>
      <w:r>
        <w:rPr>
          <w:rFonts w:ascii="宋体" w:eastAsia="宋体" w:hAnsi="MS Mincho" w:cs="宋体"/>
          <w:sz w:val="28"/>
          <w:bdr w:val="none" w:sz="0" w:space="0" w:color="auto"/>
        </w:rPr>
        <w:t>，并能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位名称。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）学</w:t>
      </w:r>
      <w:r>
        <w:rPr>
          <w:rFonts w:ascii="宋体" w:eastAsia="宋体" w:hAnsi="SimSun" w:cs="宋体"/>
          <w:sz w:val="28"/>
          <w:bdr w:val="none" w:sz="0" w:space="0" w:color="auto"/>
        </w:rPr>
        <w:t>习钱币兑换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以内加减。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超市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的加法，并感受数学活</w:t>
      </w:r>
      <w:r>
        <w:rPr>
          <w:rFonts w:ascii="宋体" w:eastAsia="宋体" w:hAnsi="SimSun" w:cs="宋体"/>
          <w:sz w:val="28"/>
          <w:bdr w:val="none" w:sz="0" w:space="0" w:color="auto"/>
        </w:rPr>
        <w:t>动带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探索的学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度，提高幼儿解决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以客体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中心区分左右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(1) </w:t>
      </w:r>
      <w:r>
        <w:rPr>
          <w:rFonts w:ascii="宋体" w:eastAsia="宋体" w:hAnsi="MS Mincho" w:cs="宋体"/>
          <w:sz w:val="28"/>
          <w:bdr w:val="none" w:sz="0" w:space="0" w:color="auto"/>
        </w:rPr>
        <w:t>教幼儿以客体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中心区分左右。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幼儿感受到客体和自我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中心的左右方向不同。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11.</w:t>
      </w:r>
      <w:r>
        <w:rPr>
          <w:rFonts w:ascii="宋体" w:eastAsia="宋体" w:hAnsi="MS Mincho" w:cs="宋体"/>
          <w:sz w:val="28"/>
          <w:bdr w:val="none" w:sz="0" w:space="0" w:color="auto"/>
        </w:rPr>
        <w:t>依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接画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幼儿仔</w:t>
      </w:r>
      <w:r>
        <w:rPr>
          <w:rFonts w:ascii="宋体" w:eastAsia="宋体" w:hAnsi="SimSun" w:cs="宋体"/>
          <w:sz w:val="28"/>
          <w:bdr w:val="none" w:sz="0" w:space="0" w:color="auto"/>
        </w:rPr>
        <w:t>细观</w:t>
      </w:r>
      <w:r>
        <w:rPr>
          <w:rFonts w:ascii="宋体" w:eastAsia="宋体" w:hAnsi="MS Mincho" w:cs="宋体"/>
          <w:sz w:val="28"/>
          <w:bdr w:val="none" w:sz="0" w:space="0" w:color="auto"/>
        </w:rPr>
        <w:t>察排</w:t>
      </w:r>
      <w:r>
        <w:rPr>
          <w:rFonts w:ascii="宋体" w:eastAsia="宋体" w:hAnsi="SimSun" w:cs="宋体"/>
          <w:sz w:val="28"/>
          <w:bdr w:val="none" w:sz="0" w:space="0" w:color="auto"/>
        </w:rPr>
        <w:t>队规</w:t>
      </w:r>
      <w:r>
        <w:rPr>
          <w:rFonts w:ascii="宋体" w:eastAsia="宋体" w:hAnsi="MS Mincho" w:cs="宋体"/>
          <w:sz w:val="28"/>
          <w:bdr w:val="none" w:sz="0" w:space="0" w:color="auto"/>
        </w:rPr>
        <w:t>律的能力。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教幼儿</w:t>
      </w:r>
      <w:r>
        <w:rPr>
          <w:rFonts w:ascii="宋体" w:eastAsia="宋体" w:hAnsi="SimSun" w:cs="宋体"/>
          <w:sz w:val="28"/>
          <w:bdr w:val="none" w:sz="0" w:space="0" w:color="auto"/>
        </w:rPr>
        <w:t>发现规</w:t>
      </w:r>
      <w:r>
        <w:rPr>
          <w:rFonts w:ascii="宋体" w:eastAsia="宋体" w:hAnsi="MS Mincho" w:cs="宋体"/>
          <w:sz w:val="28"/>
          <w:bdr w:val="none" w:sz="0" w:space="0" w:color="auto"/>
        </w:rPr>
        <w:t>律并依着接画。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本学期根据学校安排我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担任六年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班的数学教学工作。上学期我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搞小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换汤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换药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形式，根本没有引起足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学期初的培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须转变观</w:t>
      </w:r>
      <w:r>
        <w:rPr>
          <w:rFonts w:ascii="宋体" w:eastAsia="宋体" w:hAnsi="MS Mincho" w:cs="宋体"/>
          <w:sz w:val="28"/>
          <w:bdr w:val="none" w:sz="0" w:space="0" w:color="auto"/>
        </w:rPr>
        <w:t>念，改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的，接受不能改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他人的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，加上自己的思考，真正将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行到底。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第一、基本情况分析：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上学期学生的学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大部分学生在数学方面有着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极性有了很大地提高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在暑期的期末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中分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取得了均分第三、第四的成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。然而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有一小部分学生，由于基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目的不明确，学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散，家</w:t>
      </w:r>
      <w:r>
        <w:rPr>
          <w:rFonts w:ascii="宋体" w:eastAsia="宋体" w:hAnsi="SimSun" w:cs="宋体"/>
          <w:sz w:val="28"/>
          <w:bdr w:val="none" w:sz="0" w:space="0" w:color="auto"/>
        </w:rPr>
        <w:t>长监</w:t>
      </w:r>
      <w:r>
        <w:rPr>
          <w:rFonts w:ascii="宋体" w:eastAsia="宋体" w:hAnsi="MS Mincho" w:cs="宋体"/>
          <w:sz w:val="28"/>
          <w:bdr w:val="none" w:sz="0" w:space="0" w:color="auto"/>
        </w:rPr>
        <w:t>督力度不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，使得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趣差，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极性不高。如何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得提高呢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第二、把学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和吸引内化，改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念直接决定着自己的教学行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。只有教</w:t>
      </w:r>
      <w:r>
        <w:rPr>
          <w:rFonts w:ascii="宋体" w:eastAsia="宋体" w:hAnsi="SimSun" w:cs="宋体"/>
          <w:sz w:val="28"/>
          <w:bdr w:val="none" w:sz="0" w:space="0" w:color="auto"/>
        </w:rPr>
        <w:t>师觉</w:t>
      </w:r>
      <w:r>
        <w:rPr>
          <w:rFonts w:ascii="宋体" w:eastAsia="宋体" w:hAnsi="MS Mincho" w:cs="宋体"/>
          <w:sz w:val="28"/>
          <w:bdr w:val="none" w:sz="0" w:space="0" w:color="auto"/>
        </w:rPr>
        <w:t>悟了，教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堂教学才能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生根本性的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，如果不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念，将成</w:t>
      </w:r>
      <w:r>
        <w:rPr>
          <w:rFonts w:ascii="宋体" w:eastAsia="宋体" w:hAnsi="SimSun" w:cs="宋体"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sz w:val="28"/>
          <w:bdr w:val="none" w:sz="0" w:space="0" w:color="auto"/>
        </w:rPr>
        <w:t>改路上的</w:t>
      </w:r>
      <w:r>
        <w:rPr>
          <w:rFonts w:ascii="宋体" w:eastAsia="宋体" w:hAnsi="SimSun" w:cs="宋体"/>
          <w:sz w:val="28"/>
          <w:bdr w:val="none" w:sz="0" w:space="0" w:color="auto"/>
        </w:rPr>
        <w:t>绊</w:t>
      </w:r>
      <w:r>
        <w:rPr>
          <w:rFonts w:ascii="宋体" w:eastAsia="宋体" w:hAnsi="MS Mincho" w:cs="宋体"/>
          <w:sz w:val="28"/>
          <w:bdr w:val="none" w:sz="0" w:space="0" w:color="auto"/>
        </w:rPr>
        <w:t>脚石。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从教学的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入手，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四个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从教学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上就要体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以学生的生活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入手，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刻将学生放在第一位，学生是学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堂的主体。</w:t>
      </w: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上从以班</w:t>
      </w:r>
      <w:r>
        <w:rPr>
          <w:rFonts w:ascii="宋体" w:eastAsia="宋体" w:hAnsi="SimSun" w:cs="宋体"/>
          <w:sz w:val="28"/>
          <w:bdr w:val="none" w:sz="0" w:space="0" w:color="auto"/>
        </w:rPr>
        <w:t>为单</w:t>
      </w:r>
      <w:r>
        <w:rPr>
          <w:rFonts w:ascii="宋体" w:eastAsia="宋体" w:hAnsi="MS Mincho" w:cs="宋体"/>
          <w:sz w:val="28"/>
          <w:bdr w:val="none" w:sz="0" w:space="0" w:color="auto"/>
        </w:rPr>
        <w:t>位的学</w:t>
      </w:r>
      <w:r>
        <w:rPr>
          <w:rFonts w:ascii="宋体" w:eastAsia="宋体" w:hAnsi="SimSun" w:cs="宋体"/>
          <w:sz w:val="28"/>
          <w:bdr w:val="none" w:sz="0" w:space="0" w:color="auto"/>
        </w:rPr>
        <w:t>习组织</w:t>
      </w:r>
      <w:r>
        <w:rPr>
          <w:rFonts w:ascii="宋体" w:eastAsia="宋体" w:hAnsi="MS Mincho" w:cs="宋体"/>
          <w:sz w:val="28"/>
          <w:bdr w:val="none" w:sz="0" w:space="0" w:color="auto"/>
        </w:rPr>
        <w:t>向以</w:t>
      </w:r>
      <w:r>
        <w:rPr>
          <w:rFonts w:ascii="宋体" w:eastAsia="宋体" w:hAnsi="SimSun" w:cs="宋体"/>
          <w:sz w:val="28"/>
          <w:bdr w:val="none" w:sz="0" w:space="0" w:color="auto"/>
        </w:rPr>
        <w:t>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位的学</w:t>
      </w:r>
      <w:r>
        <w:rPr>
          <w:rFonts w:ascii="宋体" w:eastAsia="宋体" w:hAnsi="SimSun" w:cs="宋体"/>
          <w:sz w:val="28"/>
          <w:bdr w:val="none" w:sz="0" w:space="0" w:color="auto"/>
        </w:rPr>
        <w:t>习组织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始，不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缺少的是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合作的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组员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工作，所以用起来不能得心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手。</w:t>
      </w: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堂流程由教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程向学生学的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，合作交流，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组长带领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，哪怕出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一言堂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一言堂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往。</w:t>
      </w:r>
      <w:r>
        <w:rPr>
          <w:rFonts w:ascii="宋体" w:eastAsia="宋体" w:hAnsi="Cambria Math" w:cs="宋体"/>
          <w:sz w:val="28"/>
          <w:bdr w:val="none" w:sz="0" w:space="0" w:color="auto"/>
        </w:rPr>
        <w:t>④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价由教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得是否精彩</w:t>
      </w:r>
      <w:r>
        <w:rPr>
          <w:rFonts w:ascii="宋体" w:eastAsia="宋体" w:hAnsi="SimSun" w:cs="宋体"/>
          <w:sz w:val="28"/>
          <w:bdr w:val="none" w:sz="0" w:space="0" w:color="auto"/>
        </w:rPr>
        <w:t>转变为</w:t>
      </w:r>
      <w:r>
        <w:rPr>
          <w:rFonts w:ascii="宋体" w:eastAsia="宋体" w:hAnsi="MS Mincho" w:cs="宋体"/>
          <w:sz w:val="28"/>
          <w:bdr w:val="none" w:sz="0" w:space="0" w:color="auto"/>
        </w:rPr>
        <w:t>学生学得是否有效。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的交流是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常的，他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的碰撞后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生火花，努力做到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得住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看到的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得住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、学得好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手更能学得好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、悟出来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悟出来才是自己的</w:t>
      </w:r>
      <w:r>
        <w:rPr>
          <w:rFonts w:ascii="宋体" w:eastAsia="宋体" w:cs="宋体"/>
          <w:sz w:val="28"/>
          <w:bdr w:val="none" w:sz="0" w:space="0" w:color="auto"/>
        </w:rPr>
        <w:t>)”</w:t>
      </w:r>
      <w:r>
        <w:rPr>
          <w:rFonts w:ascii="宋体" w:eastAsia="宋体" w:hAnsi="MS Mincho" w:cs="宋体"/>
          <w:sz w:val="28"/>
          <w:bdr w:val="none" w:sz="0" w:space="0" w:color="auto"/>
        </w:rPr>
        <w:t>尽量少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学生听到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听到的忘得快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以情感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系的最高境界是相互欣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系也是教学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量。在教学中尊重、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容学生，尊重学生差异，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一个学生的家庭出身、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境、社会背景各不相同，所以他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的差异是存在的，不要用一把尺子衡量学生，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多一把衡量的尺子，就会多出一批好学生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。有了差异意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，也就有了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容之心，有了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容之心，也就有了允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学生出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的心理准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平和了，也就会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不同的学生做出公平、合理、恰当的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价了，就能做到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措辞恰当的批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学生，适当夸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地表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好学生得到及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的鼓励和</w:t>
      </w:r>
      <w:r>
        <w:rPr>
          <w:rFonts w:ascii="宋体" w:eastAsia="宋体" w:hAnsi="SimSun" w:cs="宋体"/>
          <w:sz w:val="28"/>
          <w:bdr w:val="none" w:sz="0" w:space="0" w:color="auto"/>
        </w:rPr>
        <w:t>赞许</w:t>
      </w:r>
      <w:r>
        <w:rPr>
          <w:rFonts w:ascii="宋体" w:eastAsia="宋体" w:hAnsi="MS Mincho" w:cs="宋体"/>
          <w:sz w:val="28"/>
          <w:bdr w:val="none" w:sz="0" w:space="0" w:color="auto"/>
        </w:rPr>
        <w:t>，差学生会得到我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的尊重，理解和安慰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，使好学生更出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拔萃，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学生自信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第三、改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学生享受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将小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行下去，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始激趣，激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趣。正如魏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所言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趣像柴，可以点燃，也可以</w:t>
      </w:r>
      <w:r>
        <w:rPr>
          <w:rFonts w:ascii="宋体" w:eastAsia="宋体" w:hAnsi="SimSun" w:cs="宋体"/>
          <w:sz w:val="28"/>
          <w:bdr w:val="none" w:sz="0" w:space="0" w:color="auto"/>
        </w:rPr>
        <w:t>捣毁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再精彩的内容，如果没有老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，也会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得黯然失色。所以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子，想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法，如何能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地投入到学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中，然后以极大的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中放手，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，而不是替学生学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出来，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一一碰撞，老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在学生一次次的碰撞中做好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中不停地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，聆听学生的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，争取做到她的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cs="宋体"/>
          <w:sz w:val="28"/>
          <w:bdr w:val="none" w:sz="0" w:space="0" w:color="auto"/>
        </w:rPr>
        <w:t>”(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之前不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，学生能自学会的不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，学生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有困惑，未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交流的不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五个尽量</w:t>
      </w:r>
      <w:r>
        <w:rPr>
          <w:rFonts w:ascii="宋体" w:eastAsia="宋体" w:cs="宋体"/>
          <w:sz w:val="28"/>
          <w:bdr w:val="none" w:sz="0" w:space="0" w:color="auto"/>
        </w:rPr>
        <w:t>”(</w:t>
      </w:r>
      <w:r>
        <w:rPr>
          <w:rFonts w:ascii="宋体" w:eastAsia="宋体" w:hAnsi="MS Mincho" w:cs="宋体"/>
          <w:sz w:val="28"/>
          <w:bdr w:val="none" w:sz="0" w:space="0" w:color="auto"/>
        </w:rPr>
        <w:t>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学生自己思考，尽量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学生自己表述，尽量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手，尽量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学生自己得出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出来，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中等待，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学生合作的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要学会等待，做到学生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有困惑，未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交流的不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学生在自由的空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表露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交流中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碰撞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，真正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众人拾材火焰高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的快慰。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听、引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学生展示的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堂一旦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入探究状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会碰撞出惊人的、超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的、意想不到的智慧火花。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既是一位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极且平等的参与者，又是一位平静且智慧的引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听，学会判断。越是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，学生越是</w:t>
      </w:r>
      <w:r>
        <w:rPr>
          <w:rFonts w:ascii="宋体" w:eastAsia="宋体" w:hAnsi="SimSun" w:cs="宋体"/>
          <w:sz w:val="28"/>
          <w:bdr w:val="none" w:sz="0" w:space="0" w:color="auto"/>
        </w:rPr>
        <w:t>应该认</w:t>
      </w:r>
      <w:r>
        <w:rPr>
          <w:rFonts w:ascii="宋体" w:eastAsia="宋体" w:hAnsi="MS Mincho" w:cs="宋体"/>
          <w:sz w:val="28"/>
          <w:bdr w:val="none" w:sz="0" w:space="0" w:color="auto"/>
        </w:rPr>
        <w:t>真听、准确地把握、敏捷地判断。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机会：学判断、学表达、学</w:t>
      </w:r>
      <w:r>
        <w:rPr>
          <w:rFonts w:ascii="宋体" w:eastAsia="宋体" w:hAnsi="SimSun" w:cs="宋体"/>
          <w:sz w:val="28"/>
          <w:bdr w:val="none" w:sz="0" w:space="0" w:color="auto"/>
        </w:rPr>
        <w:t>赞赏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疑、学</w:t>
      </w:r>
      <w:r>
        <w:rPr>
          <w:rFonts w:ascii="宋体" w:eastAsia="宋体" w:hAnsi="SimSun" w:cs="宋体"/>
          <w:sz w:val="28"/>
          <w:bdr w:val="none" w:sz="0" w:space="0" w:color="auto"/>
        </w:rPr>
        <w:t>辩护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让步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极与同事合作，博采众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有好几个，我要利用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源，和同事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多商量，向他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模式究竟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都在摸索，我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得当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之急是搞好小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，如何培</w:t>
      </w:r>
      <w:r>
        <w:rPr>
          <w:rFonts w:ascii="宋体" w:eastAsia="宋体" w:hAnsi="SimSun" w:cs="宋体"/>
          <w:sz w:val="28"/>
          <w:bdr w:val="none" w:sz="0" w:space="0" w:color="auto"/>
        </w:rPr>
        <w:t>养组长</w:t>
      </w:r>
      <w:r>
        <w:rPr>
          <w:rFonts w:ascii="宋体" w:eastAsia="宋体" w:hAnsi="MS Mincho" w:cs="宋体"/>
          <w:sz w:val="28"/>
          <w:bdr w:val="none" w:sz="0" w:space="0" w:color="auto"/>
        </w:rPr>
        <w:t>和小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，如何培</w:t>
      </w:r>
      <w:r>
        <w:rPr>
          <w:rFonts w:ascii="宋体" w:eastAsia="宋体" w:hAnsi="SimSun" w:cs="宋体"/>
          <w:sz w:val="28"/>
          <w:bdr w:val="none" w:sz="0" w:space="0" w:color="auto"/>
        </w:rPr>
        <w:t>养组员</w:t>
      </w:r>
      <w:r>
        <w:rPr>
          <w:rFonts w:ascii="宋体" w:eastAsia="宋体" w:hAnsi="MS Mincho" w:cs="宋体"/>
          <w:sz w:val="28"/>
          <w:bdr w:val="none" w:sz="0" w:space="0" w:color="auto"/>
        </w:rPr>
        <w:t>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学生什</w:t>
      </w:r>
      <w:r>
        <w:rPr>
          <w:rFonts w:ascii="宋体" w:eastAsia="宋体" w:hAnsi="SimSun" w:cs="宋体"/>
          <w:sz w:val="28"/>
          <w:bdr w:val="none" w:sz="0" w:space="0" w:color="auto"/>
        </w:rPr>
        <w:t>么时间</w:t>
      </w:r>
      <w:r>
        <w:rPr>
          <w:rFonts w:ascii="宋体" w:eastAsia="宋体" w:hAnsi="MS Mincho" w:cs="宋体"/>
          <w:sz w:val="28"/>
          <w:bdr w:val="none" w:sz="0" w:space="0" w:color="auto"/>
        </w:rPr>
        <w:t>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干，</w:t>
      </w:r>
      <w:r>
        <w:rPr>
          <w:rFonts w:ascii="宋体" w:eastAsia="宋体" w:hAnsi="SimSun" w:cs="宋体"/>
          <w:sz w:val="28"/>
          <w:bdr w:val="none" w:sz="0" w:space="0" w:color="auto"/>
        </w:rPr>
        <w:t>汇报时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，展示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如何展示，交流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如何交流，等等都是急待解决的。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我将以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契机，以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战场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极投入到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改的洪流中，努力做一个幸福的老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一．新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（一）全面提高学生的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面向全体学生，使学生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得基本的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培育学生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文的思想感情，指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学生正确地理解和运用祖国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，丰富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累，培</w:t>
      </w:r>
      <w:r>
        <w:rPr>
          <w:rFonts w:ascii="宋体" w:eastAsia="宋体" w:hAnsi="SimSun" w:cs="宋体"/>
          <w:sz w:val="28"/>
          <w:bdr w:val="none" w:sz="0" w:space="0" w:color="auto"/>
        </w:rPr>
        <w:t>养语</w:t>
      </w:r>
      <w:r>
        <w:rPr>
          <w:rFonts w:ascii="宋体" w:eastAsia="宋体" w:hAnsi="MS Mincho" w:cs="宋体"/>
          <w:sz w:val="28"/>
          <w:bdr w:val="none" w:sz="0" w:space="0" w:color="auto"/>
        </w:rPr>
        <w:t>感，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具有适</w:t>
      </w:r>
      <w:r>
        <w:rPr>
          <w:rFonts w:ascii="宋体" w:eastAsia="宋体" w:hAnsi="SimSun" w:cs="宋体"/>
          <w:sz w:val="28"/>
          <w:bdr w:val="none" w:sz="0" w:space="0" w:color="auto"/>
        </w:rPr>
        <w:t>应实际</w:t>
      </w:r>
      <w:r>
        <w:rPr>
          <w:rFonts w:ascii="宋体" w:eastAsia="宋体" w:hAnsi="MS Mincho" w:cs="宋体"/>
          <w:sz w:val="28"/>
          <w:bdr w:val="none" w:sz="0" w:space="0" w:color="auto"/>
        </w:rPr>
        <w:t>需要的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字写字能力、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能力、口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还应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提高学生的品德修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形成良好的个性和健全的人格，促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德、智、体、美的和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〔</w:t>
      </w:r>
      <w:r>
        <w:rPr>
          <w:rFonts w:ascii="宋体" w:eastAsia="宋体" w:hAnsi="MS Mincho" w:cs="宋体"/>
          <w:sz w:val="28"/>
          <w:bdr w:val="none" w:sz="0" w:space="0" w:color="auto"/>
        </w:rPr>
        <w:t>二）正确把握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文教育的特点。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程丰富的人文内涵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域的影响是深广的，学生</w:t>
      </w:r>
      <w:r>
        <w:rPr>
          <w:rFonts w:ascii="宋体" w:eastAsia="宋体" w:hAnsi="SimSun" w:cs="宋体"/>
          <w:sz w:val="28"/>
          <w:bdr w:val="none" w:sz="0" w:space="0" w:color="auto"/>
        </w:rPr>
        <w:t>对语</w:t>
      </w:r>
      <w:r>
        <w:rPr>
          <w:rFonts w:ascii="宋体" w:eastAsia="宋体" w:hAnsi="MS Mincho" w:cs="宋体"/>
          <w:sz w:val="28"/>
          <w:bdr w:val="none" w:sz="0" w:space="0" w:color="auto"/>
        </w:rPr>
        <w:t>文材料的反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又往往是多元的。因此，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视语</w:t>
      </w:r>
      <w:r>
        <w:rPr>
          <w:rFonts w:ascii="宋体" w:eastAsia="宋体" w:hAnsi="MS Mincho" w:cs="宋体"/>
          <w:sz w:val="28"/>
          <w:bdr w:val="none" w:sz="0" w:space="0" w:color="auto"/>
        </w:rPr>
        <w:t>文的熏陶感染作用，注意教学内容的价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取向，同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尊重学生在学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程中的独特体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自主、合作、探究的学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展的主体。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根据学生身心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的特点，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注学生的个体差异和不同的学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需求，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学生的好奇心、求知欲，充分激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取精神，倡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自主、合作、探究的学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方式。教学内容的确定，教学方法的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价方法的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有助于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方式的形成。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有利于学生在感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趣的自主活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中全面提高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探究、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合作、勇于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新精神的重要途径，</w:t>
      </w:r>
      <w:r>
        <w:rPr>
          <w:rFonts w:ascii="宋体" w:eastAsia="宋体" w:hAnsi="SimSun" w:cs="宋体"/>
          <w:sz w:val="28"/>
          <w:bdr w:val="none" w:sz="0" w:space="0" w:color="auto"/>
        </w:rPr>
        <w:t>应该积</w:t>
      </w:r>
      <w:r>
        <w:rPr>
          <w:rFonts w:ascii="宋体" w:eastAsia="宋体" w:hAnsi="MS Mincho" w:cs="宋体"/>
          <w:sz w:val="28"/>
          <w:bdr w:val="none" w:sz="0" w:space="0" w:color="auto"/>
        </w:rPr>
        <w:t>极提倡。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教材特点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围绕专题</w:t>
      </w:r>
      <w:r>
        <w:rPr>
          <w:rFonts w:ascii="宋体" w:eastAsia="宋体" w:hAnsi="MS Mincho" w:cs="宋体"/>
          <w:sz w:val="28"/>
          <w:bdr w:val="none" w:sz="0" w:space="0" w:color="auto"/>
        </w:rPr>
        <w:t>整合教材内容，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教材均以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的形式点明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文以及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文园地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中的口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，展示台等内容都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着本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安排。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突破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教材的呈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方式，增</w:t>
      </w:r>
      <w:r>
        <w:rPr>
          <w:rFonts w:ascii="宋体" w:eastAsia="宋体" w:hAnsi="SimSun" w:cs="宋体"/>
          <w:sz w:val="28"/>
          <w:bdr w:val="none" w:sz="0" w:space="0" w:color="auto"/>
        </w:rPr>
        <w:t>强亲</w:t>
      </w:r>
      <w:r>
        <w:rPr>
          <w:rFonts w:ascii="宋体" w:eastAsia="宋体" w:hAnsi="MS Mincho" w:cs="宋体"/>
          <w:sz w:val="28"/>
          <w:bdr w:val="none" w:sz="0" w:space="0" w:color="auto"/>
        </w:rPr>
        <w:t>和力。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写角度由服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于学生的学。教材的呈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方式，有利于学生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、探究。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教材内容具有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放性和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定了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字量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cs="宋体"/>
          <w:sz w:val="28"/>
          <w:bdr w:val="none" w:sz="0" w:space="0" w:color="auto"/>
        </w:rPr>
        <w:t>445</w:t>
      </w:r>
      <w:r>
        <w:rPr>
          <w:rFonts w:ascii="宋体" w:eastAsia="宋体" w:hAnsi="MS Mincho" w:cs="宋体"/>
          <w:sz w:val="28"/>
          <w:bdr w:val="none" w:sz="0" w:space="0" w:color="auto"/>
        </w:rPr>
        <w:t>个，但同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学生在生活中主</w:t>
      </w:r>
      <w:r>
        <w:rPr>
          <w:rFonts w:ascii="宋体" w:eastAsia="宋体" w:hAnsi="SimSun" w:cs="宋体"/>
          <w:sz w:val="28"/>
          <w:bdr w:val="none" w:sz="0" w:space="0" w:color="auto"/>
        </w:rPr>
        <w:t>动认</w:t>
      </w:r>
      <w:r>
        <w:rPr>
          <w:rFonts w:ascii="宋体" w:eastAsia="宋体" w:hAnsi="MS Mincho" w:cs="宋体"/>
          <w:sz w:val="28"/>
          <w:bdr w:val="none" w:sz="0" w:space="0" w:color="auto"/>
        </w:rPr>
        <w:t>字，鼓励学有余力的学生多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字，超</w:t>
      </w:r>
      <w:r>
        <w:rPr>
          <w:rFonts w:ascii="宋体" w:eastAsia="宋体" w:hAnsi="SimSun" w:cs="宋体"/>
          <w:sz w:val="28"/>
          <w:bdr w:val="none" w:sz="0" w:space="0" w:color="auto"/>
        </w:rPr>
        <w:t>过规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字量。在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字方面，</w:t>
      </w:r>
      <w:r>
        <w:rPr>
          <w:rFonts w:ascii="宋体" w:eastAsia="宋体" w:hAnsi="SimSun" w:cs="宋体"/>
          <w:sz w:val="28"/>
          <w:bdr w:val="none" w:sz="0" w:space="0" w:color="auto"/>
        </w:rPr>
        <w:t>每课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的字体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基本要求，学有余力的学生可以多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三、教学内容分析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祖国大好河山，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近大自然，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大自然。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里有波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壮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庐</w:t>
      </w:r>
      <w:r>
        <w:rPr>
          <w:rFonts w:ascii="宋体" w:eastAsia="宋体" w:hAnsi="MS Mincho" w:cs="宋体"/>
          <w:sz w:val="28"/>
          <w:bdr w:val="none" w:sz="0" w:space="0" w:color="auto"/>
        </w:rPr>
        <w:t>山瀑布，有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山行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，有北方最大的湖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的呼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有五岳之一黄山的气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元的文化主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是天真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漫的儿童生活，包括《采蘑菇的小姑娘》《雨后》和《我想我能行》。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文反映了不同地区孩子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生活，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近儿童生活，充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儿童情趣。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文展示了是新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代儿童的情趣、品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和人格，他</w:t>
      </w:r>
      <w:r>
        <w:rPr>
          <w:rFonts w:ascii="宋体" w:eastAsia="宋体" w:hAnsi="SimSun" w:cs="宋体"/>
          <w:sz w:val="28"/>
          <w:bdr w:val="none" w:sz="0" w:space="0" w:color="auto"/>
        </w:rPr>
        <w:t>们热爱劳动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自信，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3. </w:t>
      </w:r>
      <w:r>
        <w:rPr>
          <w:rFonts w:ascii="宋体" w:eastAsia="宋体" w:hAnsi="MS Mincho" w:cs="宋体"/>
          <w:sz w:val="28"/>
          <w:bdr w:val="none" w:sz="0" w:space="0" w:color="auto"/>
        </w:rPr>
        <w:t>第三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元的文化主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自然，人与自然熔融和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共有的家园。本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些内容的点点滴滴的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透，要孩子</w:t>
      </w:r>
      <w:r>
        <w:rPr>
          <w:rFonts w:ascii="宋体" w:eastAsia="宋体" w:hAnsi="SimSun" w:cs="宋体"/>
          <w:sz w:val="28"/>
          <w:bdr w:val="none" w:sz="0" w:space="0" w:color="auto"/>
        </w:rPr>
        <w:t>们亲</w:t>
      </w:r>
      <w:r>
        <w:rPr>
          <w:rFonts w:ascii="宋体" w:eastAsia="宋体" w:hAnsi="MS Mincho" w:cs="宋体"/>
          <w:sz w:val="28"/>
          <w:bdr w:val="none" w:sz="0" w:space="0" w:color="auto"/>
        </w:rPr>
        <w:t>近自然，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4. </w:t>
      </w:r>
      <w:r>
        <w:rPr>
          <w:rFonts w:ascii="宋体" w:eastAsia="宋体" w:hAnsi="MS Mincho" w:cs="宋体"/>
          <w:sz w:val="28"/>
          <w:bdr w:val="none" w:sz="0" w:space="0" w:color="auto"/>
        </w:rPr>
        <w:t>第四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元的四篇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文含有丰富的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，可启人心智、教人醒戒，告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很多道理。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5. </w:t>
      </w:r>
      <w:r>
        <w:rPr>
          <w:rFonts w:ascii="宋体" w:eastAsia="宋体" w:hAnsi="MS Mincho" w:cs="宋体"/>
          <w:sz w:val="28"/>
          <w:bdr w:val="none" w:sz="0" w:space="0" w:color="auto"/>
        </w:rPr>
        <w:t>第五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元的文化主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情、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文素材大部分来源于儿童真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、自然的生活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，从不同角度呈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景，真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的心灵感受。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第六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元以文学的笔和会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，极富儿童情趣的演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了自然科普知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，使知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如此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活，儿童</w:t>
      </w:r>
      <w:r>
        <w:rPr>
          <w:rFonts w:ascii="宋体" w:eastAsia="宋体" w:hAnsi="SimSun" w:cs="宋体"/>
          <w:sz w:val="28"/>
          <w:bdr w:val="none" w:sz="0" w:space="0" w:color="auto"/>
        </w:rPr>
        <w:t>读这样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文章，在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展他</w:t>
      </w:r>
      <w:r>
        <w:rPr>
          <w:rFonts w:ascii="宋体" w:eastAsia="宋体" w:hAnsi="SimSun" w:cs="宋体"/>
          <w:sz w:val="28"/>
          <w:bdr w:val="none" w:sz="0" w:space="0" w:color="auto"/>
        </w:rPr>
        <w:t>们热爱</w:t>
      </w:r>
      <w:r>
        <w:rPr>
          <w:rFonts w:ascii="宋体" w:eastAsia="宋体" w:hAnsi="MS Mincho" w:cs="宋体"/>
          <w:sz w:val="28"/>
          <w:bdr w:val="none" w:sz="0" w:space="0" w:color="auto"/>
        </w:rPr>
        <w:t>自然，探求科学的情感，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，使知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第七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元像学生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展示了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向上的个性，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取的精神，和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对兴</w:t>
      </w:r>
      <w:r>
        <w:rPr>
          <w:rFonts w:ascii="宋体" w:eastAsia="宋体" w:hAnsi="MS Mincho" w:cs="宋体"/>
          <w:sz w:val="28"/>
          <w:bdr w:val="none" w:sz="0" w:space="0" w:color="auto"/>
        </w:rPr>
        <w:t>趣那份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8. </w:t>
      </w:r>
      <w:r>
        <w:rPr>
          <w:rFonts w:ascii="宋体" w:eastAsia="宋体" w:hAnsi="MS Mincho" w:cs="宋体"/>
          <w:sz w:val="28"/>
          <w:bdr w:val="none" w:sz="0" w:space="0" w:color="auto"/>
        </w:rPr>
        <w:t>第八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元的文化主</w:t>
      </w:r>
      <w:r>
        <w:rPr>
          <w:rFonts w:ascii="宋体" w:eastAsia="宋体" w:hAnsi="SimSun" w:cs="宋体"/>
          <w:sz w:val="28"/>
          <w:bdr w:val="none" w:sz="0" w:space="0" w:color="auto"/>
        </w:rPr>
        <w:t>题为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习继</w:t>
      </w:r>
      <w:r>
        <w:rPr>
          <w:rFonts w:ascii="宋体" w:eastAsia="宋体" w:hAnsi="MS Mincho" w:cs="宋体"/>
          <w:sz w:val="28"/>
          <w:bdr w:val="none" w:sz="0" w:space="0" w:color="auto"/>
        </w:rPr>
        <w:t>承中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拼音，能借助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拼音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字、正音。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cs="宋体"/>
          <w:sz w:val="28"/>
          <w:bdr w:val="none" w:sz="0" w:space="0" w:color="auto"/>
        </w:rPr>
        <w:t>450</w:t>
      </w:r>
      <w:r>
        <w:rPr>
          <w:rFonts w:ascii="宋体" w:eastAsia="宋体" w:hAnsi="MS Mincho" w:cs="宋体"/>
          <w:sz w:val="28"/>
          <w:bdr w:val="none" w:sz="0" w:space="0" w:color="auto"/>
        </w:rPr>
        <w:t>个字，会写</w:t>
      </w:r>
      <w:r>
        <w:rPr>
          <w:rFonts w:ascii="宋体" w:eastAsia="宋体" w:cs="宋体"/>
          <w:sz w:val="28"/>
          <w:bdr w:val="none" w:sz="0" w:space="0" w:color="auto"/>
        </w:rPr>
        <w:t>350</w:t>
      </w:r>
      <w:r>
        <w:rPr>
          <w:rFonts w:ascii="宋体" w:eastAsia="宋体" w:hAnsi="MS Mincho" w:cs="宋体"/>
          <w:sz w:val="28"/>
          <w:bdr w:val="none" w:sz="0" w:space="0" w:color="auto"/>
        </w:rPr>
        <w:t>个字。要求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的字能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准字音，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句了解意思。要求会写的字能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准字音，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清字形，理解意思，正确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在口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面表达中运用。有主</w:t>
      </w:r>
      <w:r>
        <w:rPr>
          <w:rFonts w:ascii="宋体" w:eastAsia="宋体" w:hAnsi="SimSun" w:cs="宋体"/>
          <w:sz w:val="28"/>
          <w:bdr w:val="none" w:sz="0" w:space="0" w:color="auto"/>
        </w:rPr>
        <w:t>动识</w:t>
      </w:r>
      <w:r>
        <w:rPr>
          <w:rFonts w:ascii="宋体" w:eastAsia="宋体" w:hAnsi="MS Mincho" w:cs="宋体"/>
          <w:sz w:val="28"/>
          <w:bdr w:val="none" w:sz="0" w:space="0" w:color="auto"/>
        </w:rPr>
        <w:t>字的愿望，在生活中自主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成学生良好的写字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范、端正、整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、喜</w:t>
      </w:r>
      <w:r>
        <w:rPr>
          <w:rFonts w:ascii="宋体" w:eastAsia="宋体" w:hAnsi="SimSun" w:cs="宋体"/>
          <w:sz w:val="28"/>
          <w:bdr w:val="none" w:sz="0" w:space="0" w:color="auto"/>
        </w:rPr>
        <w:t>欢阅读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对阅读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正确、流利、有感情地朗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文。能背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指定的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文和自己喜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文片断。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系上下文和生活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文中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句的意思，在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中主</w:t>
      </w:r>
      <w:r>
        <w:rPr>
          <w:rFonts w:ascii="宋体" w:eastAsia="宋体" w:hAnsi="SimSun" w:cs="宋体"/>
          <w:sz w:val="28"/>
          <w:bdr w:val="none" w:sz="0" w:space="0" w:color="auto"/>
        </w:rPr>
        <w:t>动积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浅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物，能与他人交流自己的感受和想法。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认识课</w:t>
      </w:r>
      <w:r>
        <w:rPr>
          <w:rFonts w:ascii="宋体" w:eastAsia="宋体" w:hAnsi="MS Mincho" w:cs="宋体"/>
          <w:sz w:val="28"/>
          <w:bdr w:val="none" w:sz="0" w:space="0" w:color="auto"/>
        </w:rPr>
        <w:t>文中出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的常用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点符号。学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使用句号、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号和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、逐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和愿意与人交流的意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，听懂主要内容，能主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短的故事和</w:t>
      </w:r>
      <w:r>
        <w:rPr>
          <w:rFonts w:ascii="宋体" w:eastAsia="宋体" w:hAnsi="SimSun" w:cs="宋体"/>
          <w:sz w:val="28"/>
          <w:bdr w:val="none" w:sz="0" w:space="0" w:color="auto"/>
        </w:rPr>
        <w:t>见闻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说话时态</w:t>
      </w:r>
      <w:r>
        <w:rPr>
          <w:rFonts w:ascii="宋体" w:eastAsia="宋体" w:hAnsi="MS Mincho" w:cs="宋体"/>
          <w:sz w:val="28"/>
          <w:bdr w:val="none" w:sz="0" w:space="0" w:color="auto"/>
        </w:rPr>
        <w:t>度自然大方，有礼貌。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写有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趣，能把看到的，想到的写下来，在写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于运用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和生活中学到的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。了解日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的格式，学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写日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一、学情分析：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新入学的学生第一次接触正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化的美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是新奇、有趣、好玩的，而且新生入学前所受的教育各不相同，心理因素也不一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画上、工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制作上一定有着自己的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、想象能力和自己的个性，但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些会造成学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的不一致性、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一化，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来不必要的麻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因此，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刚进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堂的小朋友，我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度上要做出很大的努力，小学生在思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的想象力、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造力方面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很大，所以我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要好好把握机会，激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美，有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造美的想法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二、教材分析：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本册教材共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教学内容，教材内容丰富多彩，非常适合一年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小学生的年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特征和成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有趣，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置了很有趣味的情境，注重学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的多角度的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，有利激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开阔视</w:t>
      </w:r>
      <w:r>
        <w:rPr>
          <w:rFonts w:ascii="宋体" w:eastAsia="宋体" w:hAnsi="MS Mincho" w:cs="宋体"/>
          <w:sz w:val="28"/>
          <w:bdr w:val="none" w:sz="0" w:space="0" w:color="auto"/>
        </w:rPr>
        <w:t>野启迪思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松、愉快的氛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教育在促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极作用，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使教学更方便有效，在教学中根据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情况灵活安排，适当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充利用本地可利用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教学容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三、教学重点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色彩，了解美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用具，掌握涂色的基本方法和技巧，并能使用工具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生活的美好情感、健康的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美情趣和良好的品德情操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察能力、想象能力、形象思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四、教法学法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教具和材料，常和班主任沟通做好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工作。教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系各学科的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堂要求，根据美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的自身特点，明确地向学生提出正确的学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堂教学，充分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性演示，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学生以楷模，学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正确作画方法，充分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富有儿童情趣的教学内容，采用生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教学形式并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术术语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趣，运用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故事、猜</w:t>
      </w:r>
      <w:r>
        <w:rPr>
          <w:rFonts w:ascii="宋体" w:eastAsia="宋体" w:hAnsi="SimSun" w:cs="宋体"/>
          <w:sz w:val="28"/>
          <w:bdr w:val="none" w:sz="0" w:space="0" w:color="auto"/>
        </w:rPr>
        <w:t>谜</w:t>
      </w:r>
      <w:r>
        <w:rPr>
          <w:rFonts w:ascii="宋体" w:eastAsia="宋体" w:hAnsi="MS Mincho" w:cs="宋体"/>
          <w:sz w:val="28"/>
          <w:bdr w:val="none" w:sz="0" w:space="0" w:color="auto"/>
        </w:rPr>
        <w:t>等手段，激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趣。多示范、多鼓励、采用多元化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价手段。注意学生的情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切，气氛要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极鼓励学生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筋，大胆添画，来培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的想象能力，和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大学生新学期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一学期是一个重要的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端，是我人生中的又一次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折。在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未能了解她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以全新的姿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去迎接她，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的基石。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了上一学期的学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。具体情况如下所列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没有找准学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方向，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于学校的情况没有深入地考察和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个人学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方法没有成形，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在随机状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外都是一个模式，存在着学而不解的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盲目自信，自我妥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于学校存在的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重的教学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置之不理，没有采取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硬的自我保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措施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手机上网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繁，影响了正常的休息，破坏了日常的作息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造成了很大的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面作用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好占据了大部分思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，使得学</w:t>
      </w:r>
      <w:r>
        <w:rPr>
          <w:rFonts w:ascii="宋体" w:eastAsia="宋体" w:hAnsi="SimSun" w:cs="宋体"/>
          <w:sz w:val="28"/>
          <w:bdr w:val="none" w:sz="0" w:space="0" w:color="auto"/>
        </w:rPr>
        <w:t>习进</w:t>
      </w:r>
      <w:r>
        <w:rPr>
          <w:rFonts w:ascii="宋体" w:eastAsia="宋体" w:hAnsi="MS Mincho" w:cs="宋体"/>
          <w:sz w:val="28"/>
          <w:bdr w:val="none" w:sz="0" w:space="0" w:color="auto"/>
        </w:rPr>
        <w:t>程大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减慢，</w:t>
      </w:r>
      <w:r>
        <w:rPr>
          <w:rFonts w:ascii="宋体" w:eastAsia="宋体" w:hAnsi="SimSun" w:cs="宋体"/>
          <w:sz w:val="28"/>
          <w:bdr w:val="none" w:sz="0" w:space="0" w:color="auto"/>
        </w:rPr>
        <w:t>对专业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未能一一列出，只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取其中五件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典型</w:t>
      </w:r>
      <w:r>
        <w:rPr>
          <w:rFonts w:ascii="宋体" w:eastAsia="宋体" w:hAnsi="SimSun" w:cs="宋体"/>
          <w:sz w:val="28"/>
          <w:bdr w:val="none" w:sz="0" w:space="0" w:color="auto"/>
        </w:rPr>
        <w:t>恶问题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参考，希望以后能在学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生活中避免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突出的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在看来，上学期的就学是一次极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挫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了我想从技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业奋</w:t>
      </w:r>
      <w:r>
        <w:rPr>
          <w:rFonts w:ascii="宋体" w:eastAsia="宋体" w:hAnsi="MS Mincho" w:cs="宋体"/>
          <w:sz w:val="28"/>
          <w:bdr w:val="none" w:sz="0" w:space="0" w:color="auto"/>
        </w:rPr>
        <w:t>起的初衷个意愿。当然，面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，呀不能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沉浸在旧迹的灰暗中，一个新的局面，需要我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的双手去打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次失</w:t>
      </w:r>
      <w:r>
        <w:rPr>
          <w:rFonts w:ascii="宋体" w:eastAsia="宋体" w:hAnsi="SimSun" w:cs="宋体"/>
          <w:sz w:val="28"/>
          <w:bdr w:val="none" w:sz="0" w:space="0" w:color="auto"/>
        </w:rPr>
        <w:t>误给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来了很多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上的困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，但并没有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制住我一心向上学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，反而促成我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状的全面</w:t>
      </w:r>
      <w:r>
        <w:rPr>
          <w:rFonts w:ascii="宋体" w:eastAsia="宋体" w:hAnsi="SimSun" w:cs="宋体"/>
          <w:sz w:val="28"/>
          <w:bdr w:val="none" w:sz="0" w:space="0" w:color="auto"/>
        </w:rPr>
        <w:t>审视</w:t>
      </w:r>
      <w:r>
        <w:rPr>
          <w:rFonts w:ascii="宋体" w:eastAsia="宋体" w:hAnsi="MS Mincho" w:cs="宋体"/>
          <w:sz w:val="28"/>
          <w:bdr w:val="none" w:sz="0" w:space="0" w:color="auto"/>
        </w:rPr>
        <w:t>和思考。一次失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引出一个提醒，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提醒我要</w:t>
      </w:r>
      <w:r>
        <w:rPr>
          <w:rFonts w:ascii="宋体" w:eastAsia="宋体" w:hAnsi="SimSun" w:cs="宋体"/>
          <w:sz w:val="28"/>
          <w:bdr w:val="none" w:sz="0" w:space="0" w:color="auto"/>
        </w:rPr>
        <w:t>时时铭记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强观</w:t>
      </w:r>
      <w:r>
        <w:rPr>
          <w:rFonts w:ascii="宋体" w:eastAsia="宋体" w:hAnsi="MS Mincho" w:cs="宋体"/>
          <w:sz w:val="28"/>
          <w:bdr w:val="none" w:sz="0" w:space="0" w:color="auto"/>
        </w:rPr>
        <w:t>察和思考，全面地掌握客</w:t>
      </w:r>
      <w:r>
        <w:rPr>
          <w:rFonts w:ascii="宋体" w:eastAsia="宋体" w:hAnsi="SimSun" w:cs="宋体"/>
          <w:sz w:val="28"/>
          <w:bdr w:val="none" w:sz="0" w:space="0" w:color="auto"/>
        </w:rPr>
        <w:t>观实际</w:t>
      </w:r>
      <w:r>
        <w:rPr>
          <w:rFonts w:ascii="宋体" w:eastAsia="宋体" w:hAnsi="MS Mincho" w:cs="宋体"/>
          <w:sz w:val="28"/>
          <w:bdr w:val="none" w:sz="0" w:space="0" w:color="auto"/>
        </w:rPr>
        <w:t>、生客地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事物内外部的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系、有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和生活秩序，从而更有信心地去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以上就是我作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的初衷。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了更明确地提出我的新学期的目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，我将分几个方面来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第一，就学方面。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次重新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学校就</w:t>
      </w:r>
      <w:r>
        <w:rPr>
          <w:rFonts w:ascii="宋体" w:eastAsia="宋体" w:hAnsi="SimSun" w:cs="宋体"/>
          <w:sz w:val="28"/>
          <w:bdr w:val="none" w:sz="0" w:space="0" w:color="auto"/>
        </w:rPr>
        <w:t>读专业</w:t>
      </w:r>
      <w:r>
        <w:rPr>
          <w:rFonts w:ascii="宋体" w:eastAsia="宋体" w:hAnsi="MS Mincho" w:cs="宋体"/>
          <w:sz w:val="28"/>
          <w:bdr w:val="none" w:sz="0" w:space="0" w:color="auto"/>
        </w:rPr>
        <w:t>，是符合我的早期意愿的，主要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在于所就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的学校是否符合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范。由此得出</w:t>
      </w:r>
      <w:r>
        <w:rPr>
          <w:rFonts w:ascii="宋体" w:eastAsia="宋体" w:hAnsi="SimSun" w:cs="宋体"/>
          <w:sz w:val="28"/>
          <w:bdr w:val="none" w:sz="0" w:space="0" w:color="auto"/>
        </w:rPr>
        <w:t>择</w:t>
      </w:r>
      <w:r>
        <w:rPr>
          <w:rFonts w:ascii="宋体" w:eastAsia="宋体" w:hAnsi="MS Mincho" w:cs="宋体"/>
          <w:sz w:val="28"/>
          <w:bdr w:val="none" w:sz="0" w:space="0" w:color="auto"/>
        </w:rPr>
        <w:t>校的几个基本原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一是要看学校的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史和特色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二是要看大众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所学校的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三是要了解在校的老生的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四是要看学校在社会中的影响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名气</w:t>
      </w:r>
      <w:r>
        <w:rPr>
          <w:rFonts w:ascii="宋体" w:eastAsia="宋体" w:cs="宋体"/>
          <w:sz w:val="28"/>
          <w:bdr w:val="none" w:sz="0" w:space="0" w:color="auto"/>
        </w:rPr>
        <w:t>);</w:t>
      </w:r>
      <w:r>
        <w:rPr>
          <w:rFonts w:ascii="宋体" w:eastAsia="宋体" w:hAnsi="MS Mincho" w:cs="宋体"/>
          <w:sz w:val="28"/>
          <w:bdr w:val="none" w:sz="0" w:space="0" w:color="auto"/>
        </w:rPr>
        <w:t>五是要考察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校的教学情况和校园的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住宿，活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所，教室，</w:t>
      </w:r>
      <w:r>
        <w:rPr>
          <w:rFonts w:ascii="宋体" w:eastAsia="宋体" w:hAnsi="SimSun" w:cs="宋体"/>
          <w:sz w:val="28"/>
          <w:bdr w:val="none" w:sz="0" w:space="0" w:color="auto"/>
        </w:rPr>
        <w:t>实训场</w:t>
      </w:r>
      <w:r>
        <w:rPr>
          <w:rFonts w:ascii="宋体" w:eastAsia="宋体" w:hAnsi="MS Mincho" w:cs="宋体"/>
          <w:sz w:val="28"/>
          <w:bdr w:val="none" w:sz="0" w:space="0" w:color="auto"/>
        </w:rPr>
        <w:t>地等</w:t>
      </w:r>
      <w:r>
        <w:rPr>
          <w:rFonts w:ascii="宋体" w:eastAsia="宋体" w:cs="宋体"/>
          <w:sz w:val="28"/>
          <w:bdr w:val="none" w:sz="0" w:space="0" w:color="auto"/>
        </w:rPr>
        <w:t>);</w:t>
      </w:r>
      <w:r>
        <w:rPr>
          <w:rFonts w:ascii="宋体" w:eastAsia="宋体" w:hAnsi="MS Mincho" w:cs="宋体"/>
          <w:sz w:val="28"/>
          <w:bdr w:val="none" w:sz="0" w:space="0" w:color="auto"/>
        </w:rPr>
        <w:t>六是要</w:t>
      </w:r>
      <w:r>
        <w:rPr>
          <w:rFonts w:ascii="宋体" w:eastAsia="宋体" w:hAnsi="SimSun" w:cs="宋体"/>
          <w:sz w:val="28"/>
          <w:bdr w:val="none" w:sz="0" w:space="0" w:color="auto"/>
        </w:rPr>
        <w:t>询问该</w:t>
      </w:r>
      <w:r>
        <w:rPr>
          <w:rFonts w:ascii="宋体" w:eastAsia="宋体" w:hAnsi="MS Mincho" w:cs="宋体"/>
          <w:sz w:val="28"/>
          <w:bdr w:val="none" w:sz="0" w:space="0" w:color="auto"/>
        </w:rPr>
        <w:t>校的招生要求。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的六条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于就学的基本原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。入学之后，下一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方面。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免要和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系起来，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是片面的看法。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意味着多方面的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展。也就是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不光是学</w:t>
      </w:r>
      <w:r>
        <w:rPr>
          <w:rFonts w:ascii="宋体" w:eastAsia="宋体" w:hAnsi="SimSun" w:cs="宋体"/>
          <w:sz w:val="28"/>
          <w:bdr w:val="none" w:sz="0" w:space="0" w:color="auto"/>
        </w:rPr>
        <w:t>习书</w:t>
      </w:r>
      <w:r>
        <w:rPr>
          <w:rFonts w:ascii="宋体" w:eastAsia="宋体" w:hAnsi="MS Mincho" w:cs="宋体"/>
          <w:sz w:val="28"/>
          <w:bdr w:val="none" w:sz="0" w:space="0" w:color="auto"/>
        </w:rPr>
        <w:t>本上的理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，更重要的是学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做人和做事。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本上的知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，莫非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趣是很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吸收并掌握的，而</w:t>
      </w:r>
      <w:r>
        <w:rPr>
          <w:rFonts w:ascii="宋体" w:eastAsia="宋体" w:hAnsi="SimSun" w:cs="宋体"/>
          <w:sz w:val="28"/>
          <w:bdr w:val="none" w:sz="0" w:space="0" w:color="auto"/>
        </w:rPr>
        <w:t>这兴</w:t>
      </w:r>
      <w:r>
        <w:rPr>
          <w:rFonts w:ascii="宋体" w:eastAsia="宋体" w:hAnsi="MS Mincho" w:cs="宋体"/>
          <w:sz w:val="28"/>
          <w:bdr w:val="none" w:sz="0" w:space="0" w:color="auto"/>
        </w:rPr>
        <w:t>趣的主人</w:t>
      </w:r>
      <w:r>
        <w:rPr>
          <w:rFonts w:ascii="宋体" w:eastAsia="宋体" w:cs="宋体"/>
          <w:sz w:val="28"/>
          <w:bdr w:val="none" w:sz="0" w:space="0" w:color="auto"/>
        </w:rPr>
        <w:t>--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无一例外都在受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趣的左右。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里，我有个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于任何事都抱有求知心、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心和珍藏心，努力地去探索他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察入手，在与各方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中加深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，用思考得出明确的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，全面的体会周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事物存在的意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，毫不挑剔地面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一切，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习专业</w:t>
      </w:r>
      <w:r>
        <w:rPr>
          <w:rFonts w:ascii="宋体" w:eastAsia="宋体" w:hAnsi="MS Mincho" w:cs="宋体"/>
          <w:sz w:val="28"/>
          <w:bdr w:val="none" w:sz="0" w:space="0" w:color="auto"/>
        </w:rPr>
        <w:t>本身是非常有益的，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于人的学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能力的提高有很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不分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地，不分老幼病残，不分尊卑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富，不分国界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--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不在，且可以通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本能的需求来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的方法可以根据当天的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程安排而定，一般以自学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为辅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堂上不懂的地方要及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排除疑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，不可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三落四，一旦怠慢成性，疑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就越聚越多，到最后不得不放弃。学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要靠不断地</w:t>
      </w:r>
      <w:r>
        <w:rPr>
          <w:rFonts w:ascii="宋体" w:eastAsia="宋体" w:hAnsi="SimSun" w:cs="宋体"/>
          <w:sz w:val="28"/>
          <w:bdr w:val="none" w:sz="0" w:space="0" w:color="auto"/>
        </w:rPr>
        <w:t>扩张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累，只有把学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合起来，才有可能学好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习专业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把基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和重点</w:t>
      </w:r>
      <w:r>
        <w:rPr>
          <w:rFonts w:ascii="宋体" w:eastAsia="宋体" w:hAnsi="SimSun" w:cs="宋体"/>
          <w:sz w:val="28"/>
          <w:bdr w:val="none" w:sz="0" w:space="0" w:color="auto"/>
        </w:rPr>
        <w:t>课题结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合起来，做到同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习专业</w:t>
      </w:r>
      <w:r>
        <w:rPr>
          <w:rFonts w:ascii="宋体" w:eastAsia="宋体" w:hAnsi="MS Mincho" w:cs="宋体"/>
          <w:sz w:val="28"/>
          <w:bdr w:val="none" w:sz="0" w:space="0" w:color="auto"/>
        </w:rPr>
        <w:t>，要了解</w:t>
      </w:r>
      <w:r>
        <w:rPr>
          <w:rFonts w:ascii="宋体" w:eastAsia="宋体" w:hAnsi="SimSun" w:cs="宋体"/>
          <w:sz w:val="28"/>
          <w:bdr w:val="none" w:sz="0" w:space="0" w:color="auto"/>
        </w:rPr>
        <w:t>该专业</w:t>
      </w:r>
      <w:r>
        <w:rPr>
          <w:rFonts w:ascii="宋体" w:eastAsia="宋体" w:hAnsi="MS Mincho" w:cs="宋体"/>
          <w:sz w:val="28"/>
          <w:bdr w:val="none" w:sz="0" w:space="0" w:color="auto"/>
        </w:rPr>
        <w:t>的宏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体系，并制定出大致的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构，从而列出他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的先后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序，以便在以后的学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中有条理地学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、有系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的掌握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习专业</w:t>
      </w:r>
      <w:r>
        <w:rPr>
          <w:rFonts w:ascii="宋体" w:eastAsia="宋体" w:hAnsi="MS Mincho" w:cs="宋体"/>
          <w:sz w:val="28"/>
          <w:bdr w:val="none" w:sz="0" w:space="0" w:color="auto"/>
        </w:rPr>
        <w:t>，要始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围绕专业</w:t>
      </w:r>
      <w:r>
        <w:rPr>
          <w:rFonts w:ascii="宋体" w:eastAsia="宋体" w:hAnsi="MS Mincho" w:cs="宋体"/>
          <w:sz w:val="28"/>
          <w:bdr w:val="none" w:sz="0" w:space="0" w:color="auto"/>
        </w:rPr>
        <w:t>的技能要求来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的温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，更要</w:t>
      </w:r>
      <w:r>
        <w:rPr>
          <w:rFonts w:ascii="宋体" w:eastAsia="宋体" w:hAnsi="SimSun" w:cs="宋体"/>
          <w:sz w:val="28"/>
          <w:bdr w:val="none" w:sz="0" w:space="0" w:color="auto"/>
        </w:rPr>
        <w:t>紧贴专业</w:t>
      </w:r>
      <w:r>
        <w:rPr>
          <w:rFonts w:ascii="宋体" w:eastAsia="宋体" w:hAnsi="MS Mincho" w:cs="宋体"/>
          <w:sz w:val="28"/>
          <w:bdr w:val="none" w:sz="0" w:space="0" w:color="auto"/>
        </w:rPr>
        <w:t>的所需，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才会学得透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、学的牢靠、学的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度也是不可或缺的一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，把握好自身的心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的重要前提和保障。心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源自心灵的反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，是意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定的内在形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。人都必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，如何塑造和保持良好的心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新学期自我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的塑造，重在心灵的感悟、意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化。在生活中，在学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中，在与人交往中，在工作中，我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都在用心灵承担着一切，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注意的一点，因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度的好坏取决于她的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的深浅。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置是整个学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程中的一座灯塔，目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越高，灯塔所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出的光亮就照得越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，然而光的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度就越减弱。作</w:t>
      </w:r>
      <w:r>
        <w:rPr>
          <w:rFonts w:ascii="宋体" w:eastAsia="宋体" w:hAnsi="SimSun" w:cs="宋体"/>
          <w:sz w:val="28"/>
          <w:bdr w:val="none" w:sz="0" w:space="0" w:color="auto"/>
        </w:rPr>
        <w:t>为专业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是有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得的技能有深有浅，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在于掌握的程度。一个学了机械制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的人，便只能</w:t>
      </w:r>
      <w:r>
        <w:rPr>
          <w:rFonts w:ascii="宋体" w:eastAsia="宋体" w:hAnsi="SimSun" w:cs="宋体"/>
          <w:sz w:val="28"/>
          <w:bdr w:val="none" w:sz="0" w:space="0" w:color="auto"/>
        </w:rPr>
        <w:t>够设计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一个学好了数控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程的人，就肯定能运用机械制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点可以看出</w:t>
      </w:r>
      <w:r>
        <w:rPr>
          <w:rFonts w:ascii="宋体" w:eastAsia="宋体" w:hAnsi="SimSun" w:cs="宋体"/>
          <w:sz w:val="28"/>
          <w:bdr w:val="none" w:sz="0" w:space="0" w:color="auto"/>
        </w:rPr>
        <w:t>专业恶</w:t>
      </w:r>
      <w:r>
        <w:rPr>
          <w:rFonts w:ascii="宋体" w:eastAsia="宋体" w:hAnsi="MS Mincho" w:cs="宋体"/>
          <w:sz w:val="28"/>
          <w:bdr w:val="none" w:sz="0" w:space="0" w:color="auto"/>
        </w:rPr>
        <w:t>特性，就是具有明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段性，而非一个整体。所以，学</w:t>
      </w:r>
      <w:r>
        <w:rPr>
          <w:rFonts w:ascii="宋体" w:eastAsia="宋体" w:hAnsi="SimSun" w:cs="宋体"/>
          <w:sz w:val="28"/>
          <w:bdr w:val="none" w:sz="0" w:space="0" w:color="auto"/>
        </w:rPr>
        <w:t>习专业时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标设</w:t>
      </w:r>
      <w:r>
        <w:rPr>
          <w:rFonts w:ascii="宋体" w:eastAsia="宋体" w:hAnsi="MS Mincho" w:cs="宋体"/>
          <w:sz w:val="28"/>
          <w:bdr w:val="none" w:sz="0" w:space="0" w:color="auto"/>
        </w:rPr>
        <w:t>置，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个特性，根据自身的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就一定要符合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的最高学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水平，否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南</w:t>
      </w:r>
      <w:r>
        <w:rPr>
          <w:rFonts w:ascii="宋体" w:eastAsia="宋体" w:hAnsi="SimSun" w:cs="宋体"/>
          <w:sz w:val="28"/>
          <w:bdr w:val="none" w:sz="0" w:space="0" w:color="auto"/>
        </w:rPr>
        <w:t>辕</w:t>
      </w:r>
      <w:r>
        <w:rPr>
          <w:rFonts w:ascii="宋体" w:eastAsia="宋体" w:hAnsi="MS Mincho" w:cs="宋体"/>
          <w:sz w:val="28"/>
          <w:bdr w:val="none" w:sz="0" w:space="0" w:color="auto"/>
        </w:rPr>
        <w:t>北</w:t>
      </w:r>
      <w:r>
        <w:rPr>
          <w:rFonts w:ascii="宋体" w:eastAsia="宋体" w:hAnsi="SimSun" w:cs="宋体"/>
          <w:sz w:val="28"/>
          <w:bdr w:val="none" w:sz="0" w:space="0" w:color="auto"/>
        </w:rPr>
        <w:t>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入歧途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做人体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在整个日常学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和生活中，她是我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程和向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。做人的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在于建立了与大众的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系，以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得生存的地位，但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只是人的本能，更重要的是，做人的体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出人的道德素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，她迎合了社会潮流，她能通</w:t>
      </w:r>
      <w:r>
        <w:rPr>
          <w:rFonts w:ascii="宋体" w:eastAsia="宋体" w:hAnsi="SimSun" w:cs="宋体"/>
          <w:sz w:val="28"/>
          <w:bdr w:val="none" w:sz="0" w:space="0" w:color="auto"/>
        </w:rPr>
        <w:t>过这项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提升自己在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人眼里的地位，是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注重的。可以想象，一个人没有了道德素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，就算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学得怎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好，也是不受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可的。所以，我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，不能片面，要内外兼容，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和做人并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实际应</w:t>
      </w:r>
      <w:r>
        <w:rPr>
          <w:rFonts w:ascii="宋体" w:eastAsia="宋体" w:hAnsi="MS Mincho" w:cs="宋体"/>
          <w:sz w:val="28"/>
          <w:bdr w:val="none" w:sz="0" w:space="0" w:color="auto"/>
        </w:rPr>
        <w:t>用同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，而做到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些，除了勤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第三，生活方面。学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了以后更好的生活，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是所有学着的一致追求。而当下的生活，我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样计</w:t>
      </w:r>
      <w:r>
        <w:rPr>
          <w:rFonts w:ascii="宋体" w:eastAsia="宋体" w:hAnsi="MS Mincho" w:cs="宋体"/>
          <w:sz w:val="28"/>
          <w:bdr w:val="none" w:sz="0" w:space="0" w:color="auto"/>
        </w:rPr>
        <w:t>划呢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无疑是一个极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心思的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并不如此。可以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，生活是重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天从睡梦中</w:t>
      </w:r>
      <w:r>
        <w:rPr>
          <w:rFonts w:ascii="宋体" w:eastAsia="宋体" w:hAnsi="SimSun" w:cs="宋体"/>
          <w:sz w:val="28"/>
          <w:bdr w:val="none" w:sz="0" w:space="0" w:color="auto"/>
        </w:rPr>
        <w:t>睁开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睛到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睡的最后一次合眼，所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的生活大致都是相同的，无非就是起床、早操、上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、用餐、自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以及睡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可以看到，生活的重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并不等于我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。然而，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生活的重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极易造成我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或消退，由于人的</w:t>
      </w:r>
      <w:r>
        <w:rPr>
          <w:rFonts w:ascii="宋体" w:eastAsia="宋体" w:hAnsi="SimSun" w:cs="宋体"/>
          <w:sz w:val="28"/>
          <w:bdr w:val="none" w:sz="0" w:space="0" w:color="auto"/>
        </w:rPr>
        <w:t>惯</w:t>
      </w:r>
      <w:r>
        <w:rPr>
          <w:rFonts w:ascii="宋体" w:eastAsia="宋体" w:hAnsi="MS Mincho" w:cs="宋体"/>
          <w:sz w:val="28"/>
          <w:bdr w:val="none" w:sz="0" w:space="0" w:color="auto"/>
        </w:rPr>
        <w:t>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的事物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会以常定的方式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待，缺乏全新的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样处</w:t>
      </w:r>
      <w:r>
        <w:rPr>
          <w:rFonts w:ascii="宋体" w:eastAsia="宋体" w:hAnsi="MS Mincho" w:cs="宋体"/>
          <w:sz w:val="28"/>
          <w:bdr w:val="none" w:sz="0" w:space="0" w:color="auto"/>
        </w:rPr>
        <w:t>理好生活与学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系便尤</w:t>
      </w:r>
      <w:r>
        <w:rPr>
          <w:rFonts w:ascii="宋体" w:eastAsia="宋体" w:hAnsi="SimSun" w:cs="宋体"/>
          <w:sz w:val="28"/>
          <w:bdr w:val="none" w:sz="0" w:space="0" w:color="auto"/>
        </w:rPr>
        <w:t>为现实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需要在生活的固有框架中不断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幻角度和位置是有必要的，重要意味着原地踏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当然不能得到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生活是我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生存的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程，所必需的是物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上的和精神上的，不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的是物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得是精神。排除物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上的需要，</w:t>
      </w:r>
      <w:r>
        <w:rPr>
          <w:rFonts w:ascii="宋体" w:eastAsia="宋体" w:hAnsi="SimSun" w:cs="宋体"/>
          <w:sz w:val="28"/>
          <w:bdr w:val="none" w:sz="0" w:space="0" w:color="auto"/>
        </w:rPr>
        <w:t>单讲</w:t>
      </w:r>
      <w:r>
        <w:rPr>
          <w:rFonts w:ascii="宋体" w:eastAsia="宋体" w:hAnsi="MS Mincho" w:cs="宋体"/>
          <w:sz w:val="28"/>
          <w:bdr w:val="none" w:sz="0" w:space="0" w:color="auto"/>
        </w:rPr>
        <w:t>精神高度是愚蠢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单讲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上的富足，而忽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精神上的高度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有性命之虞。两者告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上的需要和精神上的追求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都同等重要，是不能相互逆反，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相互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充和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。生活是我真正的家园，有了向往，有了珍重，生活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于我才是丰富和和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的。当然，心灵的和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，是生活和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以上所述是我的新学期的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体上看是不完整的，但主要的</w:t>
      </w:r>
      <w:r>
        <w:rPr>
          <w:rFonts w:ascii="宋体" w:eastAsia="宋体" w:hAnsi="SimSun" w:cs="宋体"/>
          <w:sz w:val="28"/>
          <w:bdr w:val="none" w:sz="0" w:space="0" w:color="auto"/>
        </w:rPr>
        <w:t>问题还</w:t>
      </w:r>
      <w:r>
        <w:rPr>
          <w:rFonts w:ascii="宋体" w:eastAsia="宋体" w:hAnsi="MS Mincho" w:cs="宋体"/>
          <w:sz w:val="28"/>
          <w:bdr w:val="none" w:sz="0" w:space="0" w:color="auto"/>
        </w:rPr>
        <w:t>是做了具体的分析，依我目前的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，也只能尽量做得完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好了。一个具体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行，是离不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自身的意志的，把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划的意志同我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的意志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合起来，便是一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，我想，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一点无比重要，在所有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的末尾，我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不能放弃用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践的方法去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他的可行性。有了充分的可行性，我</w:t>
      </w:r>
      <w:r>
        <w:rPr>
          <w:rFonts w:ascii="宋体" w:eastAsia="宋体" w:hAnsi="SimSun" w:cs="宋体"/>
          <w:sz w:val="28"/>
          <w:bdr w:val="none" w:sz="0" w:space="0" w:color="auto"/>
        </w:rPr>
        <w:t>们计</w:t>
      </w:r>
      <w:r>
        <w:rPr>
          <w:rFonts w:ascii="宋体" w:eastAsia="宋体" w:hAnsi="MS Mincho" w:cs="宋体"/>
          <w:sz w:val="28"/>
          <w:bdr w:val="none" w:sz="0" w:space="0" w:color="auto"/>
        </w:rPr>
        <w:t>划的事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才能达到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标让</w:t>
      </w:r>
      <w:r>
        <w:rPr>
          <w:rFonts w:ascii="宋体" w:eastAsia="宋体" w:hAnsi="MS Mincho" w:cs="宋体"/>
          <w:sz w:val="28"/>
          <w:bdr w:val="none" w:sz="0" w:space="0" w:color="auto"/>
        </w:rPr>
        <w:t>学生了解生物</w:t>
      </w:r>
      <w:r>
        <w:rPr>
          <w:rFonts w:ascii="宋体" w:eastAsia="宋体" w:hAnsi="SimSun" w:cs="宋体"/>
          <w:sz w:val="28"/>
          <w:bdr w:val="none" w:sz="0" w:space="0" w:color="auto"/>
        </w:rPr>
        <w:t>遗传变</w:t>
      </w:r>
      <w:r>
        <w:rPr>
          <w:rFonts w:ascii="宋体" w:eastAsia="宋体" w:hAnsi="MS Mincho" w:cs="宋体"/>
          <w:sz w:val="28"/>
          <w:bdr w:val="none" w:sz="0" w:space="0" w:color="auto"/>
        </w:rPr>
        <w:t>异生物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化生物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境以人生物圈基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、能力目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科学方法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学生科学素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展学生探究能力，培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学生科技意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学生自然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科学世界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华责</w:t>
      </w:r>
      <w:r>
        <w:rPr>
          <w:rFonts w:ascii="宋体" w:eastAsia="宋体" w:hAnsi="MS Mincho" w:cs="宋体"/>
          <w:sz w:val="28"/>
          <w:bdr w:val="none" w:sz="0" w:space="0" w:color="auto"/>
        </w:rPr>
        <w:t>任感使命感，培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科学精神科学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有社会决策意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生命珍惜生命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极生活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度健康生活方式。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二、教材分析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本学期教学内容包括生物</w:t>
      </w:r>
      <w:r>
        <w:rPr>
          <w:rFonts w:ascii="宋体" w:eastAsia="宋体" w:hAnsi="SimSun" w:cs="宋体"/>
          <w:sz w:val="28"/>
          <w:bdr w:val="none" w:sz="0" w:space="0" w:color="auto"/>
        </w:rPr>
        <w:t>遗传变</w:t>
      </w:r>
      <w:r>
        <w:rPr>
          <w:rFonts w:ascii="宋体" w:eastAsia="宋体" w:hAnsi="MS Mincho" w:cs="宋体"/>
          <w:sz w:val="28"/>
          <w:bdr w:val="none" w:sz="0" w:space="0" w:color="auto"/>
        </w:rPr>
        <w:t>异生物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化生物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境人生物圈基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。教学重点是生物</w:t>
      </w:r>
      <w:r>
        <w:rPr>
          <w:rFonts w:ascii="宋体" w:eastAsia="宋体" w:hAnsi="SimSun" w:cs="宋体"/>
          <w:sz w:val="28"/>
          <w:bdr w:val="none" w:sz="0" w:space="0" w:color="auto"/>
        </w:rPr>
        <w:t>遗传变</w:t>
      </w:r>
      <w:r>
        <w:rPr>
          <w:rFonts w:ascii="宋体" w:eastAsia="宋体" w:hAnsi="MS Mincho" w:cs="宋体"/>
          <w:sz w:val="28"/>
          <w:bdr w:val="none" w:sz="0" w:space="0" w:color="auto"/>
        </w:rPr>
        <w:t>异基本原理基本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律生物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系以人生物圈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展。教学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点是生物</w:t>
      </w:r>
      <w:r>
        <w:rPr>
          <w:rFonts w:ascii="宋体" w:eastAsia="宋体" w:hAnsi="SimSun" w:cs="宋体"/>
          <w:sz w:val="28"/>
          <w:bdr w:val="none" w:sz="0" w:space="0" w:color="auto"/>
        </w:rPr>
        <w:t>遗传变</w:t>
      </w:r>
      <w:r>
        <w:rPr>
          <w:rFonts w:ascii="宋体" w:eastAsia="宋体" w:hAnsi="MS Mincho" w:cs="宋体"/>
          <w:sz w:val="28"/>
          <w:bdr w:val="none" w:sz="0" w:space="0" w:color="auto"/>
        </w:rPr>
        <w:t>异基本原理基本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探究活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三、学生情况分析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有学生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cs="宋体"/>
          <w:sz w:val="28"/>
          <w:bdr w:val="none" w:sz="0" w:space="0" w:color="auto"/>
        </w:rPr>
        <w:t>150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人，其中文科班两班，理科班一班，相比之下文科班学生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生物</w:t>
      </w:r>
      <w:r>
        <w:rPr>
          <w:rFonts w:ascii="宋体" w:eastAsia="宋体" w:hAnsi="SimSun" w:cs="宋体"/>
          <w:sz w:val="28"/>
          <w:bdr w:val="none" w:sz="0" w:space="0" w:color="auto"/>
        </w:rPr>
        <w:t>课爱</w:t>
      </w:r>
      <w:r>
        <w:rPr>
          <w:rFonts w:ascii="宋体" w:eastAsia="宋体" w:hAnsi="MS Mincho" w:cs="宋体"/>
          <w:sz w:val="28"/>
          <w:bdr w:val="none" w:sz="0" w:space="0" w:color="auto"/>
        </w:rPr>
        <w:t>好偏低，生物基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把握普遍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差，理科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然学</w:t>
      </w:r>
      <w:r>
        <w:rPr>
          <w:rFonts w:ascii="宋体" w:eastAsia="宋体" w:hAnsi="SimSun" w:cs="宋体"/>
          <w:sz w:val="28"/>
          <w:bdr w:val="none" w:sz="0" w:space="0" w:color="auto"/>
        </w:rPr>
        <w:t>习爱</w:t>
      </w:r>
      <w:r>
        <w:rPr>
          <w:rFonts w:ascii="宋体" w:eastAsia="宋体" w:hAnsi="MS Mincho" w:cs="宋体"/>
          <w:sz w:val="28"/>
          <w:bdr w:val="none" w:sz="0" w:space="0" w:color="auto"/>
        </w:rPr>
        <w:t>好更好一点，但是基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依然比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只有三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，要完成教学任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会考存在一定困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针对种种</w:t>
      </w:r>
      <w:r>
        <w:rPr>
          <w:rFonts w:ascii="宋体" w:eastAsia="宋体" w:hAnsi="MS Mincho" w:cs="宋体"/>
          <w:sz w:val="28"/>
          <w:bdr w:val="none" w:sz="0" w:space="0" w:color="auto"/>
        </w:rPr>
        <w:t>情况，在教学中，教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要做到因材施教，循循善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四、教学方法措施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https://d.book118.com/598077025007006043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98077025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新学期的教学计划15篇</dc:title>
  <dc:subject>日子如同白驹过隙，我们又将接触新的知识，学习新的技能，积累新的经验，做好计划可是让你提高工作效率的方法喔！什么样的计划才是有效的呢？下面是小编整理的新学期的教学计划，欢迎大家借鉴与参考，希望对大家有所</dc:subject>
  <cp:keywords>新学期的教学计划</cp:keywords>
  <cp:revision>0</cp:revision>
</cp:coreProperties>
</file>