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160" w:beforeAutospacing="0" w:after="160" w:afterAutospacing="0" w:line="360" w:lineRule="auto"/>
        <w:ind w:firstLine="560"/>
        <w:contextualSpacing w:val="0"/>
        <w:jc w:val="center"/>
      </w:pPr>
      <w:r>
        <w:rPr>
          <w:rFonts w:ascii="宋体" w:eastAsia="黑体" w:hAnsi="MS Mincho" w:cs="宋体"/>
          <w:b/>
          <w:sz w:val="40"/>
        </w:rPr>
        <w:t>高中学期学</w:t>
      </w:r>
      <w:r>
        <w:rPr>
          <w:rFonts w:ascii="宋体" w:eastAsia="黑体" w:hAnsi="SimSun" w:cs="宋体"/>
          <w:b/>
          <w:sz w:val="40"/>
        </w:rPr>
        <w:t>习计</w:t>
      </w:r>
      <w:r>
        <w:rPr>
          <w:rFonts w:ascii="宋体" w:eastAsia="黑体" w:hAnsi="MS Mincho" w:cs="宋体"/>
          <w:b/>
          <w:sz w:val="40"/>
        </w:rPr>
        <w:t>划</w:t>
      </w:r>
      <w:r>
        <w:rPr>
          <w:rFonts w:ascii="宋体" w:eastAsia="黑体" w:cs="宋体"/>
          <w:b/>
          <w:sz w:val="40"/>
        </w:rPr>
        <w:t>(15</w:t>
      </w:r>
      <w:r>
        <w:rPr>
          <w:rFonts w:ascii="宋体" w:eastAsia="黑体" w:hAnsi="MS Mincho" w:cs="宋体"/>
          <w:b/>
          <w:sz w:val="40"/>
        </w:rPr>
        <w:t>篇</w:t>
      </w:r>
      <w:r>
        <w:rPr>
          <w:rFonts w:ascii="宋体" w:eastAsia="黑体" w:cs="宋体"/>
          <w:b/>
          <w:sz w:val="40"/>
        </w:rPr>
        <w:t>)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时间过</w:t>
      </w:r>
      <w:r>
        <w:rPr>
          <w:rFonts w:ascii="宋体" w:eastAsia="宋体" w:hAnsi="MS Mincho" w:cs="宋体"/>
          <w:sz w:val="28"/>
        </w:rPr>
        <w:t>得可真快，从来都不等人，很快就要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展新的工作了，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在就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好好地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划一下吧。</w:t>
      </w:r>
      <w:r>
        <w:rPr>
          <w:rFonts w:ascii="宋体" w:eastAsia="宋体" w:hAnsi="SimSun" w:cs="宋体"/>
          <w:sz w:val="28"/>
        </w:rPr>
        <w:t>拟</w:t>
      </w:r>
      <w:r>
        <w:rPr>
          <w:rFonts w:ascii="宋体" w:eastAsia="宋体" w:hAnsi="MS Mincho" w:cs="宋体"/>
          <w:sz w:val="28"/>
        </w:rPr>
        <w:t>起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划来就毫无</w:t>
      </w:r>
      <w:r>
        <w:rPr>
          <w:rFonts w:ascii="宋体" w:eastAsia="宋体" w:hAnsi="SimSun" w:cs="宋体"/>
          <w:sz w:val="28"/>
        </w:rPr>
        <w:t>头绪</w:t>
      </w:r>
      <w:r>
        <w:rPr>
          <w:rFonts w:ascii="宋体" w:eastAsia="宋体" w:hAnsi="MS Mincho" w:cs="宋体"/>
          <w:sz w:val="28"/>
        </w:rPr>
        <w:t>？以下是小</w:t>
      </w:r>
      <w:r>
        <w:rPr>
          <w:rFonts w:ascii="宋体" w:eastAsia="宋体" w:hAnsi="SimSun" w:cs="宋体"/>
          <w:sz w:val="28"/>
        </w:rPr>
        <w:t>编为</w:t>
      </w:r>
      <w:r>
        <w:rPr>
          <w:rFonts w:ascii="宋体" w:eastAsia="宋体" w:hAnsi="MS Mincho" w:cs="宋体"/>
          <w:sz w:val="28"/>
        </w:rPr>
        <w:t>大家整理的高中学期学</w:t>
      </w:r>
      <w:r>
        <w:rPr>
          <w:rFonts w:ascii="宋体" w:eastAsia="宋体" w:hAnsi="SimSun" w:cs="宋体"/>
          <w:sz w:val="28"/>
        </w:rPr>
        <w:t>习计</w:t>
      </w:r>
      <w:r>
        <w:rPr>
          <w:rFonts w:ascii="宋体" w:eastAsia="宋体" w:hAnsi="MS Mincho" w:cs="宋体"/>
          <w:sz w:val="28"/>
        </w:rPr>
        <w:t>划，供大家参考借</w:t>
      </w:r>
      <w:r>
        <w:rPr>
          <w:rFonts w:ascii="宋体" w:eastAsia="宋体" w:hAnsi="SimSun" w:cs="宋体"/>
          <w:sz w:val="28"/>
        </w:rPr>
        <w:t>鉴</w:t>
      </w:r>
      <w:r>
        <w:rPr>
          <w:rFonts w:ascii="宋体" w:eastAsia="宋体" w:hAnsi="MS Mincho" w:cs="宋体"/>
          <w:sz w:val="28"/>
        </w:rPr>
        <w:t>，希望可以帮助到有需要的朋友。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高中学期学</w:t>
      </w:r>
      <w:r>
        <w:rPr>
          <w:rFonts w:ascii="宋体" w:eastAsia="宋体" w:hAnsi="SimSun" w:cs="宋体"/>
          <w:i w:val="0"/>
          <w:iCs w:val="0"/>
          <w:sz w:val="28"/>
        </w:rPr>
        <w:t>习计</w:t>
      </w:r>
      <w:r>
        <w:rPr>
          <w:rFonts w:ascii="宋体" w:eastAsia="宋体" w:hAnsi="MS Mincho" w:cs="宋体"/>
          <w:i w:val="0"/>
          <w:iCs w:val="0"/>
          <w:sz w:val="28"/>
        </w:rPr>
        <w:t>划</w:t>
      </w:r>
      <w:r>
        <w:rPr>
          <w:rFonts w:ascii="宋体" w:eastAsia="宋体" w:hAnsi="Times New Roman" w:cs="宋体"/>
          <w:i w:val="0"/>
          <w:iCs w:val="0"/>
          <w:sz w:val="28"/>
        </w:rPr>
        <w:t>1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一、不要被老</w:t>
      </w:r>
      <w:r>
        <w:rPr>
          <w:rFonts w:ascii="宋体" w:eastAsia="宋体" w:hAnsi="SimSun" w:cs="宋体"/>
          <w:b/>
          <w:bCs/>
          <w:sz w:val="28"/>
        </w:rPr>
        <w:t>师牵</w:t>
      </w:r>
      <w:r>
        <w:rPr>
          <w:rFonts w:ascii="宋体" w:eastAsia="宋体" w:hAnsi="MS Mincho" w:cs="宋体"/>
          <w:b/>
          <w:bCs/>
          <w:sz w:val="28"/>
        </w:rPr>
        <w:t>着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高中有其特殊性，学生要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刻抱有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因人而异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念，密切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合自身情况学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。然而不可避免，老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布置学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任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往往得</w:t>
      </w:r>
      <w:r>
        <w:rPr>
          <w:rFonts w:ascii="宋体" w:eastAsia="宋体" w:hAnsi="SimSun" w:cs="宋体"/>
          <w:sz w:val="28"/>
        </w:rPr>
        <w:t>顾</w:t>
      </w:r>
      <w:r>
        <w:rPr>
          <w:rFonts w:ascii="宋体" w:eastAsia="宋体" w:hAnsi="MS Mincho" w:cs="宋体"/>
          <w:sz w:val="28"/>
        </w:rPr>
        <w:t>及整体，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使一些基</w:t>
      </w:r>
      <w:r>
        <w:rPr>
          <w:rFonts w:ascii="宋体" w:eastAsia="宋体" w:hAnsi="SimSun" w:cs="宋体"/>
          <w:sz w:val="28"/>
        </w:rPr>
        <w:t>础较</w:t>
      </w:r>
      <w:r>
        <w:rPr>
          <w:rFonts w:ascii="宋体" w:eastAsia="宋体" w:hAnsi="MS Mincho" w:cs="宋体"/>
          <w:sz w:val="28"/>
        </w:rPr>
        <w:t>好的同学不得不做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无用功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。所以高中需要学会的第一点就是：不要被老</w:t>
      </w:r>
      <w:r>
        <w:rPr>
          <w:rFonts w:ascii="宋体" w:eastAsia="宋体" w:hAnsi="SimSun" w:cs="宋体"/>
          <w:sz w:val="28"/>
        </w:rPr>
        <w:t>师牵</w:t>
      </w:r>
      <w:r>
        <w:rPr>
          <w:rFonts w:ascii="宋体" w:eastAsia="宋体" w:hAnsi="MS Mincho" w:cs="宋体"/>
          <w:sz w:val="28"/>
        </w:rPr>
        <w:t>着走。譬如抄写，如果你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得不用抄写你也能背出</w:t>
      </w:r>
      <w:r>
        <w:rPr>
          <w:rFonts w:ascii="宋体" w:eastAsia="宋体" w:hAnsi="SimSun" w:cs="宋体"/>
          <w:sz w:val="28"/>
        </w:rPr>
        <w:t>单词</w:t>
      </w:r>
      <w:r>
        <w:rPr>
          <w:rFonts w:ascii="宋体" w:eastAsia="宋体" w:hAnsi="MS Mincho" w:cs="宋体"/>
          <w:sz w:val="28"/>
        </w:rPr>
        <w:t>，那就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抄；譬如整理文言文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文中的</w:t>
      </w:r>
      <w:r>
        <w:rPr>
          <w:rFonts w:ascii="宋体" w:eastAsia="宋体" w:hAnsi="SimSun" w:cs="宋体"/>
          <w:sz w:val="28"/>
        </w:rPr>
        <w:t>词</w:t>
      </w:r>
      <w:r>
        <w:rPr>
          <w:rFonts w:ascii="宋体" w:eastAsia="宋体" w:hAnsi="MS Mincho" w:cs="宋体"/>
          <w:sz w:val="28"/>
        </w:rPr>
        <w:t>法、句法，如果你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得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些内容很</w:t>
      </w:r>
      <w:r>
        <w:rPr>
          <w:rFonts w:ascii="宋体" w:eastAsia="宋体" w:hAnsi="SimSun" w:cs="宋体"/>
          <w:sz w:val="28"/>
        </w:rPr>
        <w:t>简单</w:t>
      </w:r>
      <w:r>
        <w:rPr>
          <w:rFonts w:ascii="宋体" w:eastAsia="宋体" w:hAnsi="MS Mincho" w:cs="宋体"/>
          <w:sz w:val="28"/>
        </w:rPr>
        <w:t>，已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掌握了，那就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整理了，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宝</w:t>
      </w:r>
      <w:r>
        <w:rPr>
          <w:rFonts w:ascii="宋体" w:eastAsia="宋体" w:hAnsi="SimSun" w:cs="宋体"/>
          <w:sz w:val="28"/>
        </w:rPr>
        <w:t>贵</w:t>
      </w:r>
      <w:r>
        <w:rPr>
          <w:rFonts w:ascii="宋体" w:eastAsia="宋体" w:hAnsi="MS Mincho" w:cs="宋体"/>
          <w:sz w:val="28"/>
        </w:rPr>
        <w:t>，得把它用在更需提高、更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成效的地方</w:t>
      </w:r>
      <w:r>
        <w:rPr>
          <w:rFonts w:ascii="宋体" w:eastAsia="宋体" w:cs="宋体"/>
          <w:sz w:val="28"/>
        </w:rPr>
        <w:t>!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二、参考</w:t>
      </w:r>
      <w:r>
        <w:rPr>
          <w:rFonts w:ascii="宋体" w:eastAsia="宋体" w:hAnsi="SimSun" w:cs="宋体"/>
          <w:b/>
          <w:bCs/>
          <w:sz w:val="28"/>
        </w:rPr>
        <w:t>书</w:t>
      </w:r>
      <w:r>
        <w:rPr>
          <w:rFonts w:ascii="宋体" w:eastAsia="宋体" w:hAnsi="MS Mincho" w:cs="宋体"/>
          <w:b/>
          <w:bCs/>
          <w:sz w:val="28"/>
        </w:rPr>
        <w:t>的使用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求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精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。吃透一本好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比潦潦草草地做几本有效得多。有些同学光做</w:t>
      </w:r>
      <w:r>
        <w:rPr>
          <w:rFonts w:ascii="宋体" w:eastAsia="宋体" w:hAnsi="SimSun" w:cs="宋体"/>
          <w:sz w:val="28"/>
        </w:rPr>
        <w:t>习题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答案，</w:t>
      </w:r>
      <w:r>
        <w:rPr>
          <w:rFonts w:ascii="宋体" w:eastAsia="宋体" w:hAnsi="SimSun" w:cs="宋体"/>
          <w:sz w:val="28"/>
        </w:rPr>
        <w:t>这种</w:t>
      </w:r>
      <w:r>
        <w:rPr>
          <w:rFonts w:ascii="宋体" w:eastAsia="宋体" w:hAnsi="MS Mincho" w:cs="宋体"/>
          <w:sz w:val="28"/>
        </w:rPr>
        <w:t>做法的效果几乎是零。不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答案，意味着根本无法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从</w:t>
      </w:r>
      <w:r>
        <w:rPr>
          <w:rFonts w:ascii="宋体" w:eastAsia="宋体" w:hAnsi="SimSun" w:cs="宋体"/>
          <w:sz w:val="28"/>
        </w:rPr>
        <w:t>错误</w:t>
      </w:r>
      <w:r>
        <w:rPr>
          <w:rFonts w:ascii="宋体" w:eastAsia="宋体" w:hAnsi="MS Mincho" w:cs="宋体"/>
          <w:sz w:val="28"/>
        </w:rPr>
        <w:t>中提高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。但做</w:t>
      </w:r>
      <w:r>
        <w:rPr>
          <w:rFonts w:ascii="宋体" w:eastAsia="宋体" w:hAnsi="SimSun" w:cs="宋体"/>
          <w:sz w:val="28"/>
        </w:rPr>
        <w:t>错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并非看懂答案就行，而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看懂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后的第二天</w:t>
      </w:r>
      <w:r>
        <w:rPr>
          <w:rFonts w:ascii="宋体" w:eastAsia="宋体" w:hAnsi="SimSun" w:cs="宋体"/>
          <w:sz w:val="28"/>
        </w:rPr>
        <w:t>尝试</w:t>
      </w:r>
      <w:r>
        <w:rPr>
          <w:rFonts w:ascii="宋体" w:eastAsia="宋体" w:hAnsi="MS Mincho" w:cs="宋体"/>
          <w:sz w:val="28"/>
        </w:rPr>
        <w:t>独立地再解一遍。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hAnsi="MS Mincho" w:cs="宋体"/>
          <w:b/>
          <w:bCs/>
          <w:sz w:val="28"/>
        </w:rPr>
        <w:t>三、</w:t>
      </w:r>
      <w:r>
        <w:rPr>
          <w:rFonts w:ascii="宋体" w:eastAsia="宋体" w:hAnsi="SimSun" w:cs="宋体"/>
          <w:b/>
          <w:bCs/>
          <w:sz w:val="28"/>
        </w:rPr>
        <w:t>别</w:t>
      </w:r>
      <w:r>
        <w:rPr>
          <w:rFonts w:ascii="宋体" w:eastAsia="宋体" w:hAnsi="MS Mincho" w:cs="宋体"/>
          <w:b/>
          <w:bCs/>
          <w:sz w:val="28"/>
        </w:rPr>
        <w:t>忙着</w:t>
      </w:r>
      <w:r>
        <w:rPr>
          <w:rFonts w:ascii="宋体" w:eastAsia="宋体" w:hAnsi="SimSun" w:cs="宋体"/>
          <w:b/>
          <w:bCs/>
          <w:sz w:val="28"/>
        </w:rPr>
        <w:t>查词</w:t>
      </w:r>
      <w:r>
        <w:rPr>
          <w:rFonts w:ascii="宋体" w:eastAsia="宋体" w:hAnsi="MS Mincho" w:cs="宋体"/>
          <w:b/>
          <w:bCs/>
          <w:sz w:val="28"/>
        </w:rPr>
        <w:t>典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做英</w:t>
      </w:r>
      <w:r>
        <w:rPr>
          <w:rFonts w:ascii="宋体" w:eastAsia="宋体" w:hAnsi="SimSun" w:cs="宋体"/>
          <w:sz w:val="28"/>
        </w:rPr>
        <w:t>语试</w:t>
      </w:r>
      <w:r>
        <w:rPr>
          <w:rFonts w:ascii="宋体" w:eastAsia="宋体" w:hAnsi="MS Mincho" w:cs="宋体"/>
          <w:sz w:val="28"/>
        </w:rPr>
        <w:t>卷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常会碰到不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词</w:t>
      </w:r>
      <w:r>
        <w:rPr>
          <w:rFonts w:ascii="宋体" w:eastAsia="宋体" w:hAnsi="MS Mincho" w:cs="宋体"/>
          <w:sz w:val="28"/>
        </w:rPr>
        <w:t>，不要立刻</w:t>
      </w:r>
      <w:r>
        <w:rPr>
          <w:rFonts w:ascii="宋体" w:eastAsia="宋体" w:hAnsi="SimSun" w:cs="宋体"/>
          <w:sz w:val="28"/>
        </w:rPr>
        <w:t>查</w:t>
      </w:r>
      <w:r>
        <w:rPr>
          <w:rFonts w:ascii="宋体" w:eastAsia="宋体" w:cs="宋体"/>
          <w:sz w:val="28"/>
        </w:rPr>
        <w:t>!</w:t>
      </w:r>
      <w:r>
        <w:rPr>
          <w:rFonts w:ascii="宋体" w:eastAsia="宋体" w:hAnsi="MS Mincho" w:cs="宋体"/>
          <w:sz w:val="28"/>
        </w:rPr>
        <w:t>陌生的</w:t>
      </w:r>
      <w:r>
        <w:rPr>
          <w:rFonts w:ascii="宋体" w:eastAsia="宋体" w:hAnsi="SimSun" w:cs="宋体"/>
          <w:sz w:val="28"/>
        </w:rPr>
        <w:t>词</w:t>
      </w:r>
      <w:r>
        <w:rPr>
          <w:rFonts w:ascii="宋体" w:eastAsia="宋体" w:hAnsi="MS Mincho" w:cs="宋体"/>
          <w:sz w:val="28"/>
        </w:rPr>
        <w:t>多碰到几遍，反</w:t>
      </w:r>
      <w:r>
        <w:rPr>
          <w:rFonts w:ascii="宋体" w:eastAsia="宋体" w:hAnsi="SimSun" w:cs="宋体"/>
          <w:sz w:val="28"/>
        </w:rPr>
        <w:t>复记忆</w:t>
      </w:r>
      <w:r>
        <w:rPr>
          <w:rFonts w:ascii="宋体" w:eastAsia="宋体" w:hAnsi="MS Mincho" w:cs="宋体"/>
          <w:sz w:val="28"/>
        </w:rPr>
        <w:t>后，它就成了你</w:t>
      </w:r>
      <w:r>
        <w:rPr>
          <w:rFonts w:ascii="宋体" w:eastAsia="宋体" w:hAnsi="SimSun" w:cs="宋体"/>
          <w:sz w:val="28"/>
        </w:rPr>
        <w:t>词汇</w:t>
      </w:r>
      <w:r>
        <w:rPr>
          <w:rFonts w:ascii="宋体" w:eastAsia="宋体" w:hAnsi="MS Mincho" w:cs="宋体"/>
          <w:sz w:val="28"/>
        </w:rPr>
        <w:t>量中的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库</w:t>
      </w:r>
      <w:r>
        <w:rPr>
          <w:rFonts w:ascii="宋体" w:eastAsia="宋体" w:hAnsi="MS Mincho" w:cs="宋体"/>
          <w:sz w:val="28"/>
        </w:rPr>
        <w:t>存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了。</w:t>
      </w:r>
      <w:r>
        <w:rPr>
          <w:rFonts w:ascii="宋体" w:eastAsia="宋体" w:hAnsi="SimSun" w:cs="宋体"/>
          <w:sz w:val="28"/>
        </w:rPr>
        <w:t>查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词时</w:t>
      </w:r>
      <w:r>
        <w:rPr>
          <w:rFonts w:ascii="宋体" w:eastAsia="宋体" w:hAnsi="MS Mincho" w:cs="宋体"/>
          <w:sz w:val="28"/>
        </w:rPr>
        <w:t>，注的解</w:t>
      </w:r>
      <w:r>
        <w:rPr>
          <w:rFonts w:ascii="宋体" w:eastAsia="宋体" w:hAnsi="SimSun" w:cs="宋体"/>
          <w:sz w:val="28"/>
        </w:rPr>
        <w:t>释</w:t>
      </w:r>
      <w:r>
        <w:rPr>
          <w:rFonts w:ascii="宋体" w:eastAsia="宋体" w:hAnsi="MS Mincho" w:cs="宋体"/>
          <w:sz w:val="28"/>
        </w:rPr>
        <w:t>最好是英文的，一方面英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的点滴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能培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良好的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感，另一方面英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解</w:t>
      </w:r>
      <w:r>
        <w:rPr>
          <w:rFonts w:ascii="宋体" w:eastAsia="宋体" w:hAnsi="SimSun" w:cs="宋体"/>
          <w:sz w:val="28"/>
        </w:rPr>
        <w:t>释</w:t>
      </w:r>
      <w:r>
        <w:rPr>
          <w:rFonts w:ascii="宋体" w:eastAsia="宋体" w:hAnsi="MS Mincho" w:cs="宋体"/>
          <w:sz w:val="28"/>
        </w:rPr>
        <w:t>常有中文解</w:t>
      </w:r>
      <w:r>
        <w:rPr>
          <w:rFonts w:ascii="宋体" w:eastAsia="宋体" w:hAnsi="SimSun" w:cs="宋体"/>
          <w:sz w:val="28"/>
        </w:rPr>
        <w:t>释</w:t>
      </w:r>
      <w:r>
        <w:rPr>
          <w:rFonts w:ascii="宋体" w:eastAsia="宋体" w:hAnsi="MS Mincho" w:cs="宋体"/>
          <w:sz w:val="28"/>
        </w:rPr>
        <w:t>无法比</w:t>
      </w:r>
      <w:r>
        <w:rPr>
          <w:rFonts w:ascii="宋体" w:eastAsia="宋体" w:hAnsi="SimSun" w:cs="宋体"/>
          <w:sz w:val="28"/>
        </w:rPr>
        <w:t>拟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贴</w:t>
      </w:r>
      <w:r>
        <w:rPr>
          <w:rFonts w:ascii="宋体" w:eastAsia="宋体" w:hAnsi="MS Mincho" w:cs="宋体"/>
          <w:sz w:val="28"/>
        </w:rPr>
        <w:t>切性。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四、老老</w:t>
      </w:r>
      <w:r>
        <w:rPr>
          <w:rFonts w:ascii="宋体" w:eastAsia="宋体" w:hAnsi="SimSun" w:cs="宋体"/>
          <w:b/>
          <w:bCs/>
          <w:sz w:val="28"/>
        </w:rPr>
        <w:t>实实</w:t>
      </w:r>
      <w:r>
        <w:rPr>
          <w:rFonts w:ascii="宋体" w:eastAsia="宋体" w:hAnsi="MS Mincho" w:cs="宋体"/>
          <w:b/>
          <w:bCs/>
          <w:sz w:val="28"/>
        </w:rPr>
        <w:t>地背</w:t>
      </w:r>
      <w:r>
        <w:rPr>
          <w:rFonts w:ascii="宋体" w:eastAsia="宋体" w:hAnsi="SimSun" w:cs="宋体"/>
          <w:b/>
          <w:bCs/>
          <w:sz w:val="28"/>
        </w:rPr>
        <w:t>诵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高中要背</w:t>
      </w:r>
      <w:r>
        <w:rPr>
          <w:rFonts w:ascii="宋体" w:eastAsia="宋体" w:hAnsi="SimSun" w:cs="宋体"/>
          <w:sz w:val="28"/>
        </w:rPr>
        <w:t>诵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东</w:t>
      </w:r>
      <w:r>
        <w:rPr>
          <w:rFonts w:ascii="宋体" w:eastAsia="宋体" w:hAnsi="MS Mincho" w:cs="宋体"/>
          <w:sz w:val="28"/>
        </w:rPr>
        <w:t>西相当多，而人的</w:t>
      </w:r>
      <w:r>
        <w:rPr>
          <w:rFonts w:ascii="宋体" w:eastAsia="宋体" w:hAnsi="SimSun" w:cs="宋体"/>
          <w:sz w:val="28"/>
        </w:rPr>
        <w:t>遗</w:t>
      </w:r>
      <w:r>
        <w:rPr>
          <w:rFonts w:ascii="宋体" w:eastAsia="宋体" w:hAnsi="MS Mincho" w:cs="宋体"/>
          <w:sz w:val="28"/>
        </w:rPr>
        <w:t>忘率是呈先快后慢的走</w:t>
      </w:r>
      <w:r>
        <w:rPr>
          <w:rFonts w:ascii="宋体" w:eastAsia="宋体" w:hAnsi="SimSun" w:cs="宋体"/>
          <w:sz w:val="28"/>
        </w:rPr>
        <w:t>势</w:t>
      </w:r>
      <w:r>
        <w:rPr>
          <w:rFonts w:ascii="宋体" w:eastAsia="宋体" w:hAnsi="MS Mincho" w:cs="宋体"/>
          <w:sz w:val="28"/>
        </w:rPr>
        <w:t>的。因此，背</w:t>
      </w:r>
      <w:r>
        <w:rPr>
          <w:rFonts w:ascii="宋体" w:eastAsia="宋体" w:hAnsi="SimSun" w:cs="宋体"/>
          <w:sz w:val="28"/>
        </w:rPr>
        <w:t>诵时应</w:t>
      </w:r>
      <w:r>
        <w:rPr>
          <w:rFonts w:ascii="宋体" w:eastAsia="宋体" w:hAnsi="MS Mincho" w:cs="宋体"/>
          <w:sz w:val="28"/>
        </w:rPr>
        <w:t>背</w:t>
      </w:r>
      <w:r>
        <w:rPr>
          <w:rFonts w:ascii="宋体" w:eastAsia="宋体" w:hAnsi="SimSun" w:cs="宋体"/>
          <w:sz w:val="28"/>
        </w:rPr>
        <w:t>诵</w:t>
      </w: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看、背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</w:t>
      </w:r>
      <w:r>
        <w:rPr>
          <w:rFonts w:ascii="宋体" w:eastAsia="宋体" w:cs="宋体"/>
          <w:sz w:val="28"/>
        </w:rPr>
        <w:t>)——</w:t>
      </w:r>
      <w:r>
        <w:rPr>
          <w:rFonts w:ascii="宋体" w:eastAsia="宋体" w:hAnsi="MS Mincho" w:cs="宋体"/>
          <w:sz w:val="28"/>
        </w:rPr>
        <w:t>一小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后再背一遍</w:t>
      </w:r>
      <w:r>
        <w:rPr>
          <w:rFonts w:ascii="宋体" w:eastAsia="宋体" w:cs="宋体"/>
          <w:sz w:val="28"/>
        </w:rPr>
        <w:t>——</w:t>
      </w:r>
      <w:r>
        <w:rPr>
          <w:rFonts w:ascii="宋体" w:eastAsia="宋体" w:hAnsi="MS Mincho" w:cs="宋体"/>
          <w:sz w:val="28"/>
        </w:rPr>
        <w:t>第二天再背一遍</w:t>
      </w:r>
      <w:r>
        <w:rPr>
          <w:rFonts w:ascii="宋体" w:eastAsia="宋体" w:cs="宋体"/>
          <w:sz w:val="28"/>
        </w:rPr>
        <w:t>——</w:t>
      </w:r>
      <w:r>
        <w:rPr>
          <w:rFonts w:ascii="宋体" w:eastAsia="宋体" w:hAnsi="MS Mincho" w:cs="宋体"/>
          <w:sz w:val="28"/>
        </w:rPr>
        <w:t>七天后再背一遍，相信很多人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繁重的背</w:t>
      </w:r>
      <w:r>
        <w:rPr>
          <w:rFonts w:ascii="宋体" w:eastAsia="宋体" w:hAnsi="SimSun" w:cs="宋体"/>
          <w:sz w:val="28"/>
        </w:rPr>
        <w:t>诵</w:t>
      </w:r>
      <w:r>
        <w:rPr>
          <w:rFonts w:ascii="宋体" w:eastAsia="宋体" w:hAnsi="MS Mincho" w:cs="宋体"/>
          <w:sz w:val="28"/>
        </w:rPr>
        <w:t>很是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疼，但如果高考中因</w:t>
      </w:r>
      <w:r>
        <w:rPr>
          <w:rFonts w:ascii="宋体" w:eastAsia="宋体" w:hAnsi="SimSun" w:cs="宋体"/>
          <w:sz w:val="28"/>
        </w:rPr>
        <w:t>为这种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死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东</w:t>
      </w:r>
      <w:r>
        <w:rPr>
          <w:rFonts w:ascii="宋体" w:eastAsia="宋体" w:hAnsi="MS Mincho" w:cs="宋体"/>
          <w:sz w:val="28"/>
        </w:rPr>
        <w:t>西造成失分，不会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得不甘心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MS Mincho" w:cs="宋体"/>
          <w:sz w:val="28"/>
        </w:rPr>
        <w:t>所以，老老</w:t>
      </w:r>
      <w:r>
        <w:rPr>
          <w:rFonts w:ascii="宋体" w:eastAsia="宋体" w:hAnsi="SimSun" w:cs="宋体"/>
          <w:sz w:val="28"/>
        </w:rPr>
        <w:t>实实</w:t>
      </w:r>
      <w:r>
        <w:rPr>
          <w:rFonts w:ascii="宋体" w:eastAsia="宋体" w:hAnsi="MS Mincho" w:cs="宋体"/>
          <w:sz w:val="28"/>
        </w:rPr>
        <w:t>地背吧</w:t>
      </w:r>
      <w:r>
        <w:rPr>
          <w:rFonts w:ascii="宋体" w:eastAsia="宋体" w:cs="宋体"/>
          <w:sz w:val="28"/>
        </w:rPr>
        <w:t>!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五、精</w:t>
      </w:r>
      <w:r>
        <w:rPr>
          <w:rFonts w:ascii="宋体" w:eastAsia="宋体" w:hAnsi="SimSun" w:cs="宋体"/>
          <w:b/>
          <w:bCs/>
          <w:sz w:val="28"/>
        </w:rPr>
        <w:t>选讲</w:t>
      </w:r>
      <w:r>
        <w:rPr>
          <w:rFonts w:ascii="宋体" w:eastAsia="宋体" w:hAnsi="MS Mincho" w:cs="宋体"/>
          <w:b/>
          <w:bCs/>
          <w:sz w:val="28"/>
        </w:rPr>
        <w:t>座、</w:t>
      </w:r>
      <w:r>
        <w:rPr>
          <w:rFonts w:ascii="宋体" w:eastAsia="宋体" w:hAnsi="SimSun" w:cs="宋体"/>
          <w:b/>
          <w:bCs/>
          <w:sz w:val="28"/>
        </w:rPr>
        <w:t>补课</w:t>
      </w:r>
      <w:r>
        <w:rPr>
          <w:rFonts w:ascii="宋体" w:eastAsia="宋体" w:hAnsi="MS Mincho" w:cs="宋体"/>
          <w:b/>
          <w:bCs/>
          <w:sz w:val="28"/>
        </w:rPr>
        <w:t>班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在高中后期，各</w:t>
      </w:r>
      <w:r>
        <w:rPr>
          <w:rFonts w:ascii="宋体" w:eastAsia="宋体" w:hAnsi="SimSun" w:cs="宋体"/>
          <w:sz w:val="28"/>
        </w:rPr>
        <w:t>类讲</w:t>
      </w:r>
      <w:r>
        <w:rPr>
          <w:rFonts w:ascii="宋体" w:eastAsia="宋体" w:hAnsi="MS Mincho" w:cs="宋体"/>
          <w:sz w:val="28"/>
        </w:rPr>
        <w:t>座、</w:t>
      </w:r>
      <w:r>
        <w:rPr>
          <w:rFonts w:ascii="宋体" w:eastAsia="宋体" w:hAnsi="SimSun" w:cs="宋体"/>
          <w:sz w:val="28"/>
        </w:rPr>
        <w:t>竞赛</w:t>
      </w:r>
      <w:r>
        <w:rPr>
          <w:rFonts w:ascii="宋体" w:eastAsia="宋体" w:hAnsi="MS Mincho" w:cs="宋体"/>
          <w:sz w:val="28"/>
        </w:rPr>
        <w:t>会接踵而至。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座，要</w:t>
      </w:r>
      <w:r>
        <w:rPr>
          <w:rFonts w:ascii="宋体" w:eastAsia="宋体" w:hAnsi="SimSun" w:cs="宋体"/>
          <w:sz w:val="28"/>
        </w:rPr>
        <w:t>选择针对</w:t>
      </w:r>
      <w:r>
        <w:rPr>
          <w:rFonts w:ascii="宋体" w:eastAsia="宋体" w:hAnsi="MS Mincho" w:cs="宋体"/>
          <w:sz w:val="28"/>
        </w:rPr>
        <w:t>自己水平的去听，十分</w:t>
      </w:r>
      <w:r>
        <w:rPr>
          <w:rFonts w:ascii="宋体" w:eastAsia="宋体" w:hAnsi="SimSun" w:cs="宋体"/>
          <w:sz w:val="28"/>
        </w:rPr>
        <w:t>关键</w:t>
      </w:r>
      <w:r>
        <w:rPr>
          <w:rFonts w:ascii="宋体" w:eastAsia="宋体" w:hAnsi="MS Mincho" w:cs="宋体"/>
          <w:sz w:val="28"/>
        </w:rPr>
        <w:t>的一点是要当个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包打听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询问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的老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，一定要把某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某地</w:t>
      </w:r>
      <w:r>
        <w:rPr>
          <w:rFonts w:ascii="宋体" w:eastAsia="宋体" w:hAnsi="SimSun" w:cs="宋体"/>
          <w:sz w:val="28"/>
        </w:rPr>
        <w:t>举</w:t>
      </w:r>
      <w:r>
        <w:rPr>
          <w:rFonts w:ascii="宋体" w:eastAsia="宋体" w:hAnsi="MS Mincho" w:cs="宋体"/>
          <w:sz w:val="28"/>
        </w:rPr>
        <w:t>行的</w:t>
      </w:r>
      <w:r>
        <w:rPr>
          <w:rFonts w:ascii="宋体" w:eastAsia="宋体" w:hAnsi="SimSun" w:cs="宋体"/>
          <w:sz w:val="28"/>
        </w:rPr>
        <w:t>权</w:t>
      </w:r>
      <w:r>
        <w:rPr>
          <w:rFonts w:ascii="宋体" w:eastAsia="宋体" w:hAnsi="MS Mincho" w:cs="宋体"/>
          <w:sz w:val="28"/>
        </w:rPr>
        <w:t>威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座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挖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出来</w:t>
      </w:r>
      <w:r>
        <w:rPr>
          <w:rFonts w:ascii="宋体" w:eastAsia="宋体" w:cs="宋体"/>
          <w:sz w:val="28"/>
        </w:rPr>
        <w:t>!</w:t>
      </w:r>
      <w:r>
        <w:rPr>
          <w:rFonts w:ascii="宋体" w:eastAsia="宋体" w:hAnsi="SimSun" w:cs="宋体"/>
          <w:sz w:val="28"/>
        </w:rPr>
        <w:t>补课</w:t>
      </w:r>
      <w:r>
        <w:rPr>
          <w:rFonts w:ascii="宋体" w:eastAsia="宋体" w:hAnsi="MS Mincho" w:cs="宋体"/>
          <w:sz w:val="28"/>
        </w:rPr>
        <w:t>也是同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道理。花些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去听个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典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补课</w:t>
      </w:r>
      <w:r>
        <w:rPr>
          <w:rFonts w:ascii="宋体" w:eastAsia="宋体" w:hAnsi="MS Mincho" w:cs="宋体"/>
          <w:sz w:val="28"/>
        </w:rPr>
        <w:t>班，一旦参加就要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真去学。但</w:t>
      </w:r>
      <w:r>
        <w:rPr>
          <w:rFonts w:ascii="宋体" w:eastAsia="宋体" w:hAnsi="SimSun" w:cs="宋体"/>
          <w:sz w:val="28"/>
        </w:rPr>
        <w:t>补课</w:t>
      </w:r>
      <w:r>
        <w:rPr>
          <w:rFonts w:ascii="宋体" w:eastAsia="宋体" w:hAnsi="MS Mincho" w:cs="宋体"/>
          <w:sz w:val="28"/>
        </w:rPr>
        <w:t>得保</w:t>
      </w:r>
      <w:r>
        <w:rPr>
          <w:rFonts w:ascii="宋体" w:eastAsia="宋体" w:hAnsi="SimSun" w:cs="宋体"/>
          <w:sz w:val="28"/>
        </w:rPr>
        <w:t>证</w:t>
      </w:r>
      <w:r>
        <w:rPr>
          <w:rFonts w:ascii="宋体" w:eastAsia="宋体" w:hAnsi="MS Mincho" w:cs="宋体"/>
          <w:sz w:val="28"/>
        </w:rPr>
        <w:t>自己是学有余力的</w:t>
      </w:r>
      <w:r>
        <w:rPr>
          <w:rFonts w:ascii="宋体" w:eastAsia="宋体" w:cs="宋体"/>
          <w:sz w:val="28"/>
        </w:rPr>
        <w:t>`</w:t>
      </w:r>
      <w:r>
        <w:rPr>
          <w:rFonts w:ascii="宋体" w:eastAsia="宋体" w:hAnsi="MS Mincho" w:cs="宋体"/>
          <w:sz w:val="28"/>
        </w:rPr>
        <w:t>，先基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后提高。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六、通</w:t>
      </w:r>
      <w:r>
        <w:rPr>
          <w:rFonts w:ascii="宋体" w:eastAsia="宋体" w:hAnsi="SimSun" w:cs="宋体"/>
          <w:b/>
          <w:bCs/>
          <w:sz w:val="28"/>
        </w:rPr>
        <w:t>过</w:t>
      </w:r>
      <w:r>
        <w:rPr>
          <w:rFonts w:ascii="宋体" w:eastAsia="宋体" w:cs="宋体"/>
          <w:b/>
          <w:bCs/>
          <w:sz w:val="28"/>
        </w:rPr>
        <w:t>“</w:t>
      </w:r>
      <w:r>
        <w:rPr>
          <w:rFonts w:ascii="宋体" w:eastAsia="宋体" w:hAnsi="MS Mincho" w:cs="宋体"/>
          <w:b/>
          <w:bCs/>
          <w:sz w:val="28"/>
        </w:rPr>
        <w:t>玩</w:t>
      </w:r>
      <w:r>
        <w:rPr>
          <w:rFonts w:ascii="宋体" w:eastAsia="宋体" w:cs="宋体"/>
          <w:b/>
          <w:bCs/>
          <w:sz w:val="28"/>
        </w:rPr>
        <w:t>”</w:t>
      </w:r>
      <w:r>
        <w:rPr>
          <w:rFonts w:ascii="宋体" w:eastAsia="宋体" w:hAnsi="SimSun" w:cs="宋体"/>
          <w:b/>
          <w:bCs/>
          <w:sz w:val="28"/>
        </w:rPr>
        <w:t>进</w:t>
      </w:r>
      <w:r>
        <w:rPr>
          <w:rFonts w:ascii="宋体" w:eastAsia="宋体" w:hAnsi="MS Mincho" w:cs="宋体"/>
          <w:b/>
          <w:bCs/>
          <w:sz w:val="28"/>
        </w:rPr>
        <w:t>行</w:t>
      </w:r>
      <w:r>
        <w:rPr>
          <w:rFonts w:ascii="宋体" w:eastAsia="宋体" w:cs="宋体"/>
          <w:b/>
          <w:bCs/>
          <w:sz w:val="28"/>
        </w:rPr>
        <w:t>“</w:t>
      </w:r>
      <w:r>
        <w:rPr>
          <w:rFonts w:ascii="宋体" w:eastAsia="宋体" w:hAnsi="MS Mincho" w:cs="宋体"/>
          <w:b/>
          <w:bCs/>
          <w:sz w:val="28"/>
        </w:rPr>
        <w:t>学</w:t>
      </w:r>
      <w:r>
        <w:rPr>
          <w:rFonts w:ascii="宋体" w:eastAsia="宋体" w:cs="宋体"/>
          <w:b/>
          <w:bCs/>
          <w:sz w:val="28"/>
        </w:rPr>
        <w:t>”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一整年毫无休歇地学估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没人撑得住，即使身体不</w:t>
      </w:r>
      <w:r>
        <w:rPr>
          <w:rFonts w:ascii="宋体" w:eastAsia="宋体" w:hAnsi="SimSun" w:cs="宋体"/>
          <w:sz w:val="28"/>
        </w:rPr>
        <w:t>垮</w:t>
      </w:r>
      <w:r>
        <w:rPr>
          <w:rFonts w:ascii="宋体" w:eastAsia="宋体" w:hAnsi="MS Mincho" w:cs="宋体"/>
          <w:sz w:val="28"/>
        </w:rPr>
        <w:t>，心理上也会受不了。但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个理由并不能成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高中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玩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的借口，在高中，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玩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中亦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。看看</w:t>
      </w:r>
      <w:r>
        <w:rPr>
          <w:rFonts w:ascii="宋体" w:eastAsia="宋体" w:hAnsi="SimSun" w:cs="宋体"/>
          <w:sz w:val="28"/>
        </w:rPr>
        <w:t>简</w:t>
      </w:r>
      <w:r>
        <w:rPr>
          <w:rFonts w:ascii="宋体" w:eastAsia="宋体" w:hAnsi="MS Mincho" w:cs="宋体"/>
          <w:sz w:val="28"/>
        </w:rPr>
        <w:t>化版的英文</w:t>
      </w:r>
      <w:r>
        <w:rPr>
          <w:rFonts w:ascii="宋体" w:eastAsia="宋体" w:hAnsi="SimSun" w:cs="宋体"/>
          <w:sz w:val="28"/>
        </w:rPr>
        <w:t>侦</w:t>
      </w:r>
      <w:r>
        <w:rPr>
          <w:rFonts w:ascii="宋体" w:eastAsia="宋体" w:hAnsi="MS Mincho" w:cs="宋体"/>
          <w:sz w:val="28"/>
        </w:rPr>
        <w:t>探小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，不知不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中提高英</w:t>
      </w:r>
      <w:r>
        <w:rPr>
          <w:rFonts w:ascii="宋体" w:eastAsia="宋体" w:hAnsi="SimSun" w:cs="宋体"/>
          <w:sz w:val="28"/>
        </w:rPr>
        <w:t>语阅读</w:t>
      </w:r>
      <w:r>
        <w:rPr>
          <w:rFonts w:ascii="宋体" w:eastAsia="宋体" w:hAnsi="MS Mincho" w:cs="宋体"/>
          <w:sz w:val="28"/>
        </w:rPr>
        <w:t>能力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听听《</w:t>
      </w:r>
      <w:r>
        <w:rPr>
          <w:rFonts w:ascii="宋体" w:eastAsia="宋体" w:cs="宋体"/>
          <w:sz w:val="28"/>
        </w:rPr>
        <w:t>xx</w:t>
      </w:r>
      <w:r>
        <w:rPr>
          <w:rFonts w:ascii="宋体" w:eastAsia="宋体" w:hAnsi="MS Mincho" w:cs="宋体"/>
          <w:sz w:val="28"/>
        </w:rPr>
        <w:t>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》中美妙的</w:t>
      </w:r>
      <w:r>
        <w:rPr>
          <w:rFonts w:ascii="宋体" w:eastAsia="宋体" w:hAnsi="SimSun" w:cs="宋体"/>
          <w:sz w:val="28"/>
        </w:rPr>
        <w:t>诗</w:t>
      </w:r>
      <w:r>
        <w:rPr>
          <w:rFonts w:ascii="宋体" w:eastAsia="宋体" w:hAnsi="MS Mincho" w:cs="宋体"/>
          <w:sz w:val="28"/>
        </w:rPr>
        <w:t>文朗</w:t>
      </w:r>
      <w:r>
        <w:rPr>
          <w:rFonts w:ascii="宋体" w:eastAsia="宋体" w:hAnsi="SimSun" w:cs="宋体"/>
          <w:sz w:val="28"/>
        </w:rPr>
        <w:t>诵</w:t>
      </w:r>
      <w:r>
        <w:rPr>
          <w:rFonts w:ascii="宋体" w:eastAsia="宋体" w:hAnsi="MS Mincho" w:cs="宋体"/>
          <w:sz w:val="28"/>
        </w:rPr>
        <w:t>，我保</w:t>
      </w:r>
      <w:r>
        <w:rPr>
          <w:rFonts w:ascii="宋体" w:eastAsia="宋体" w:hAnsi="SimSun" w:cs="宋体"/>
          <w:sz w:val="28"/>
        </w:rPr>
        <w:t>证</w:t>
      </w:r>
      <w:r>
        <w:rPr>
          <w:rFonts w:ascii="宋体" w:eastAsia="宋体" w:hAnsi="MS Mincho" w:cs="宋体"/>
          <w:sz w:val="28"/>
        </w:rPr>
        <w:t>那决不会比流行音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差；看看能</w:t>
      </w:r>
      <w:r>
        <w:rPr>
          <w:rFonts w:ascii="宋体" w:eastAsia="宋体" w:hAnsi="SimSun" w:cs="宋体"/>
          <w:sz w:val="28"/>
        </w:rPr>
        <w:t>为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作文提供人文底</w:t>
      </w:r>
      <w:r>
        <w:rPr>
          <w:rFonts w:ascii="宋体" w:eastAsia="宋体" w:hAnsi="SimSun" w:cs="宋体"/>
          <w:sz w:val="28"/>
        </w:rPr>
        <w:t>蕴书</w:t>
      </w:r>
      <w:r>
        <w:rPr>
          <w:rFonts w:ascii="宋体" w:eastAsia="宋体" w:hAnsi="MS Mincho" w:cs="宋体"/>
          <w:sz w:val="28"/>
        </w:rPr>
        <w:t>，在</w:t>
      </w:r>
      <w:r>
        <w:rPr>
          <w:rFonts w:ascii="宋体" w:eastAsia="宋体" w:hAnsi="SimSun" w:cs="宋体"/>
          <w:sz w:val="28"/>
        </w:rPr>
        <w:t>紧张</w:t>
      </w:r>
      <w:r>
        <w:rPr>
          <w:rFonts w:ascii="宋体" w:eastAsia="宋体" w:hAnsi="MS Mincho" w:cs="宋体"/>
          <w:sz w:val="28"/>
        </w:rPr>
        <w:t>枯燥的高中学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中，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些已是足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有趣的消遣了。常被人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起：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有没有什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捷径</w:t>
      </w:r>
      <w:r>
        <w:rPr>
          <w:rFonts w:ascii="宋体" w:eastAsia="宋体" w:cs="宋体"/>
          <w:sz w:val="28"/>
        </w:rPr>
        <w:t>”?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我想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的是：学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没有捷径，只有技巧和方法。</w:t>
      </w:r>
      <w:r>
        <w:rPr>
          <w:rFonts w:ascii="宋体" w:eastAsia="宋体" w:hAnsi="SimSun" w:cs="宋体"/>
          <w:sz w:val="28"/>
        </w:rPr>
        <w:t>怀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颗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天道酬勤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的心，以技巧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合切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的努力，成功便有可能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你所得。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高中学期学</w:t>
      </w:r>
      <w:r>
        <w:rPr>
          <w:rFonts w:ascii="宋体" w:eastAsia="宋体" w:hAnsi="SimSun" w:cs="宋体"/>
          <w:i w:val="0"/>
          <w:iCs w:val="0"/>
          <w:sz w:val="28"/>
        </w:rPr>
        <w:t>习计</w:t>
      </w:r>
      <w:r>
        <w:rPr>
          <w:rFonts w:ascii="宋体" w:eastAsia="宋体" w:hAnsi="MS Mincho" w:cs="宋体"/>
          <w:i w:val="0"/>
          <w:iCs w:val="0"/>
          <w:sz w:val="28"/>
        </w:rPr>
        <w:t>划</w:t>
      </w:r>
      <w:r>
        <w:rPr>
          <w:rFonts w:ascii="宋体" w:eastAsia="宋体" w:hAnsi="Times New Roman" w:cs="宋体"/>
          <w:i w:val="0"/>
          <w:iCs w:val="0"/>
          <w:sz w:val="28"/>
        </w:rPr>
        <w:t>2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又是一个新学期了，本人也升上高中了，也是决定命运的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刻。在</w:t>
      </w:r>
      <w:r>
        <w:rPr>
          <w:rFonts w:ascii="宋体" w:eastAsia="宋体" w:hAnsi="SimSun" w:cs="宋体"/>
          <w:sz w:val="28"/>
        </w:rPr>
        <w:t>这关键时</w:t>
      </w:r>
      <w:r>
        <w:rPr>
          <w:rFonts w:ascii="宋体" w:eastAsia="宋体" w:hAnsi="MS Mincho" w:cs="宋体"/>
          <w:sz w:val="28"/>
        </w:rPr>
        <w:t>期里，本人一定要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真，仔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地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划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一分</w:t>
      </w:r>
      <w:r>
        <w:rPr>
          <w:rFonts w:ascii="宋体" w:eastAsia="宋体" w:hAnsi="SimSun" w:cs="宋体"/>
          <w:sz w:val="28"/>
        </w:rPr>
        <w:t>钟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专</w:t>
      </w:r>
      <w:r>
        <w:rPr>
          <w:rFonts w:ascii="宋体" w:eastAsia="宋体" w:hAnsi="MS Mincho" w:cs="宋体"/>
          <w:sz w:val="28"/>
        </w:rPr>
        <w:t>心投入到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天</w:t>
      </w:r>
      <w:r>
        <w:rPr>
          <w:rFonts w:ascii="宋体" w:eastAsia="宋体" w:hAnsi="SimSun" w:cs="宋体"/>
          <w:sz w:val="28"/>
        </w:rPr>
        <w:t>艰</w:t>
      </w:r>
      <w:r>
        <w:rPr>
          <w:rFonts w:ascii="宋体" w:eastAsia="宋体" w:hAnsi="MS Mincho" w:cs="宋体"/>
          <w:sz w:val="28"/>
        </w:rPr>
        <w:t>苦卓</w:t>
      </w:r>
      <w:r>
        <w:rPr>
          <w:rFonts w:ascii="宋体" w:eastAsia="宋体" w:hAnsi="SimSun" w:cs="宋体"/>
          <w:sz w:val="28"/>
        </w:rPr>
        <w:t>绝</w:t>
      </w:r>
      <w:r>
        <w:rPr>
          <w:rFonts w:ascii="宋体" w:eastAsia="宋体" w:hAnsi="MS Mincho" w:cs="宋体"/>
          <w:sz w:val="28"/>
        </w:rPr>
        <w:t>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中来。曾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有一位老</w:t>
      </w:r>
      <w:r>
        <w:rPr>
          <w:rFonts w:ascii="宋体" w:eastAsia="宋体" w:hAnsi="SimSun" w:cs="宋体"/>
          <w:sz w:val="28"/>
        </w:rPr>
        <w:t>师对</w:t>
      </w:r>
      <w:r>
        <w:rPr>
          <w:rFonts w:ascii="宋体" w:eastAsia="宋体" w:hAnsi="MS Mincho" w:cs="宋体"/>
          <w:sz w:val="28"/>
        </w:rPr>
        <w:t>本人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度决定一切。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要以良好的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度去面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。挑</w:t>
      </w:r>
      <w:r>
        <w:rPr>
          <w:rFonts w:ascii="宋体" w:eastAsia="宋体" w:hAnsi="SimSun" w:cs="宋体"/>
          <w:sz w:val="28"/>
        </w:rPr>
        <w:t>战</w:t>
      </w:r>
      <w:r>
        <w:rPr>
          <w:rFonts w:ascii="宋体" w:eastAsia="宋体" w:hAnsi="MS Mincho" w:cs="宋体"/>
          <w:sz w:val="28"/>
        </w:rPr>
        <w:t>自己，相信自己，也算是成功的秘</w:t>
      </w:r>
      <w:r>
        <w:rPr>
          <w:rFonts w:ascii="宋体" w:eastAsia="宋体" w:hAnsi="SimSun" w:cs="宋体"/>
          <w:sz w:val="28"/>
        </w:rPr>
        <w:t>诀</w:t>
      </w:r>
      <w:r>
        <w:rPr>
          <w:rFonts w:ascii="宋体" w:eastAsia="宋体" w:hAnsi="MS Mincho" w:cs="宋体"/>
          <w:sz w:val="28"/>
        </w:rPr>
        <w:t>吧</w:t>
      </w:r>
      <w:r>
        <w:rPr>
          <w:rFonts w:ascii="宋体" w:eastAsia="宋体" w:cs="宋体"/>
          <w:sz w:val="28"/>
        </w:rPr>
        <w:t>!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本人个人</w:t>
      </w:r>
      <w:r>
        <w:rPr>
          <w:rFonts w:ascii="宋体" w:eastAsia="宋体" w:hAnsi="SimSun" w:cs="宋体"/>
          <w:sz w:val="28"/>
        </w:rPr>
        <w:t>认为</w:t>
      </w:r>
      <w:r>
        <w:rPr>
          <w:rFonts w:ascii="宋体" w:eastAsia="宋体" w:hAnsi="MS Mincho" w:cs="宋体"/>
          <w:sz w:val="28"/>
        </w:rPr>
        <w:t>：人一生的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的有限的，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不等人，因</w:t>
      </w:r>
      <w:r>
        <w:rPr>
          <w:rFonts w:ascii="宋体" w:eastAsia="宋体" w:hAnsi="SimSun" w:cs="宋体"/>
          <w:sz w:val="28"/>
        </w:rPr>
        <w:t>为这</w:t>
      </w:r>
      <w:r>
        <w:rPr>
          <w:rFonts w:ascii="宋体" w:eastAsia="宋体" w:hAnsi="MS Mincho" w:cs="宋体"/>
          <w:sz w:val="28"/>
        </w:rPr>
        <w:t>是本人初中生涯的最后一段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，本人不会放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从本人身</w:t>
      </w:r>
      <w:r>
        <w:rPr>
          <w:rFonts w:ascii="宋体" w:eastAsia="宋体" w:hAnsi="SimSun" w:cs="宋体"/>
          <w:sz w:val="28"/>
        </w:rPr>
        <w:t>边飞过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一寸光</w:t>
      </w:r>
      <w:r>
        <w:rPr>
          <w:rFonts w:ascii="宋体" w:eastAsia="宋体" w:hAnsi="SimSun" w:cs="宋体"/>
          <w:sz w:val="28"/>
        </w:rPr>
        <w:t>阴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挣</w:t>
      </w:r>
      <w:r>
        <w:rPr>
          <w:rFonts w:ascii="宋体" w:eastAsia="宋体" w:hAnsi="MS Mincho" w:cs="宋体"/>
          <w:sz w:val="28"/>
        </w:rPr>
        <w:t>取把握好身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分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秒。除</w:t>
      </w:r>
      <w:r>
        <w:rPr>
          <w:rFonts w:ascii="宋体" w:eastAsia="宋体" w:hAnsi="SimSun" w:cs="宋体"/>
          <w:sz w:val="28"/>
        </w:rPr>
        <w:t>经过</w:t>
      </w:r>
      <w:r>
        <w:rPr>
          <w:rFonts w:ascii="宋体" w:eastAsia="宋体" w:hAnsi="MS Mincho" w:cs="宋体"/>
          <w:sz w:val="28"/>
        </w:rPr>
        <w:t>了初中两年半的学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，本人想本人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于初中学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已</w:t>
      </w:r>
      <w:r>
        <w:rPr>
          <w:rFonts w:ascii="宋体" w:eastAsia="宋体" w:hAnsi="SimSun" w:cs="宋体"/>
          <w:sz w:val="28"/>
        </w:rPr>
        <w:t>经积</w:t>
      </w:r>
      <w:r>
        <w:rPr>
          <w:rFonts w:ascii="宋体" w:eastAsia="宋体" w:hAnsi="MS Mincho" w:cs="宋体"/>
          <w:sz w:val="28"/>
        </w:rPr>
        <w:t>累了很多的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，在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两年的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生活中本人也改掉了很多不好的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，也学会了不少，最大的一点就是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始知道什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才算得上是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。本人</w:t>
      </w:r>
      <w:r>
        <w:rPr>
          <w:rFonts w:ascii="宋体" w:eastAsia="宋体" w:hAnsi="SimSun" w:cs="宋体"/>
          <w:sz w:val="28"/>
        </w:rPr>
        <w:t>认为</w:t>
      </w:r>
      <w:r>
        <w:rPr>
          <w:rFonts w:ascii="宋体" w:eastAsia="宋体" w:hAnsi="MS Mincho" w:cs="宋体"/>
          <w:sz w:val="28"/>
        </w:rPr>
        <w:t>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中不可忽略的一点就是要学会分析自己的学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特点，像本人</w:t>
      </w:r>
      <w:r>
        <w:rPr>
          <w:rFonts w:ascii="宋体" w:eastAsia="宋体" w:cs="宋体"/>
          <w:sz w:val="28"/>
        </w:rPr>
        <w:t>——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和理解能力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算可以，老</w:t>
      </w:r>
      <w:r>
        <w:rPr>
          <w:rFonts w:ascii="宋体" w:eastAsia="宋体" w:hAnsi="SimSun" w:cs="宋体"/>
          <w:sz w:val="28"/>
        </w:rPr>
        <w:t>师讲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东</w:t>
      </w:r>
      <w:r>
        <w:rPr>
          <w:rFonts w:ascii="宋体" w:eastAsia="宋体" w:hAnsi="MS Mincho" w:cs="宋体"/>
          <w:sz w:val="28"/>
        </w:rPr>
        <w:t>西不是不懂，但却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出</w:t>
      </w:r>
      <w:r>
        <w:rPr>
          <w:rFonts w:ascii="宋体" w:eastAsia="宋体" w:hAnsi="SimSun" w:cs="宋体"/>
          <w:sz w:val="28"/>
        </w:rPr>
        <w:t>错</w:t>
      </w: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用家</w:t>
      </w:r>
      <w:r>
        <w:rPr>
          <w:rFonts w:ascii="宋体" w:eastAsia="宋体" w:hAnsi="SimSun" w:cs="宋体"/>
          <w:sz w:val="28"/>
        </w:rPr>
        <w:t>长们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话说</w:t>
      </w:r>
      <w:r>
        <w:rPr>
          <w:rFonts w:ascii="宋体" w:eastAsia="宋体" w:hAnsi="MS Mincho" w:cs="宋体"/>
          <w:sz w:val="28"/>
        </w:rPr>
        <w:t>就是不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真，粗心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MS Mincho" w:cs="宋体"/>
          <w:sz w:val="28"/>
        </w:rPr>
        <w:t>，而且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于一些死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硬背才能学会的</w:t>
      </w:r>
      <w:r>
        <w:rPr>
          <w:rFonts w:ascii="宋体" w:eastAsia="宋体" w:hAnsi="SimSun" w:cs="宋体"/>
          <w:sz w:val="28"/>
        </w:rPr>
        <w:t>东</w:t>
      </w:r>
      <w:r>
        <w:rPr>
          <w:rFonts w:ascii="宋体" w:eastAsia="宋体" w:hAnsi="MS Mincho" w:cs="宋体"/>
          <w:sz w:val="28"/>
        </w:rPr>
        <w:t>西</w:t>
      </w:r>
      <w:r>
        <w:rPr>
          <w:rFonts w:ascii="宋体" w:eastAsia="宋体" w:hAnsi="SimSun" w:cs="宋体"/>
          <w:sz w:val="28"/>
        </w:rPr>
        <w:t>总觉</w:t>
      </w:r>
      <w:r>
        <w:rPr>
          <w:rFonts w:ascii="宋体" w:eastAsia="宋体" w:hAnsi="MS Mincho" w:cs="宋体"/>
          <w:sz w:val="28"/>
        </w:rPr>
        <w:t>得不耐</w:t>
      </w:r>
      <w:r>
        <w:rPr>
          <w:rFonts w:ascii="宋体" w:eastAsia="宋体" w:hAnsi="SimSun" w:cs="宋体"/>
          <w:sz w:val="28"/>
        </w:rPr>
        <w:t>烦</w:t>
      </w:r>
      <w:r>
        <w:rPr>
          <w:rFonts w:ascii="宋体" w:eastAsia="宋体" w:hAnsi="MS Mincho" w:cs="宋体"/>
          <w:sz w:val="28"/>
        </w:rPr>
        <w:t>，因此，在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点上，本人希望自己能在新学期里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待学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更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真，更有耐心。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本人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得，在学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中，确定学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也是很重要的，学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是学生学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努力的方向，正确的</w:t>
      </w:r>
      <w:r>
        <w:rPr>
          <w:rFonts w:ascii="宋体" w:eastAsia="宋体" w:cs="宋体"/>
          <w:sz w:val="28"/>
        </w:rPr>
        <w:t>`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更是能催人</w:t>
      </w:r>
      <w:r>
        <w:rPr>
          <w:rFonts w:ascii="宋体" w:eastAsia="宋体" w:hAnsi="SimSun" w:cs="宋体"/>
          <w:sz w:val="28"/>
        </w:rPr>
        <w:t>奋进</w:t>
      </w:r>
      <w:r>
        <w:rPr>
          <w:rFonts w:ascii="宋体" w:eastAsia="宋体" w:hAnsi="MS Mincho" w:cs="宋体"/>
          <w:sz w:val="28"/>
        </w:rPr>
        <w:t>。反之，没有目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的学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，就是</w:t>
      </w:r>
      <w:r>
        <w:rPr>
          <w:rFonts w:ascii="宋体" w:eastAsia="宋体" w:hAnsi="SimSun" w:cs="宋体"/>
          <w:sz w:val="28"/>
        </w:rPr>
        <w:t>对时</w:t>
      </w:r>
      <w:r>
        <w:rPr>
          <w:rFonts w:ascii="宋体" w:eastAsia="宋体" w:hAnsi="MS Mincho" w:cs="宋体"/>
          <w:sz w:val="28"/>
        </w:rPr>
        <w:t>光一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极大的浪</w:t>
      </w:r>
      <w:r>
        <w:rPr>
          <w:rFonts w:ascii="宋体" w:eastAsia="宋体" w:hAnsi="SimSun" w:cs="宋体"/>
          <w:sz w:val="28"/>
        </w:rPr>
        <w:t>费</w:t>
      </w:r>
      <w:r>
        <w:rPr>
          <w:rFonts w:ascii="宋体" w:eastAsia="宋体" w:hAnsi="MS Mincho" w:cs="宋体"/>
          <w:sz w:val="28"/>
        </w:rPr>
        <w:t>。本人在新学期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自己定制了本人自己的目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，已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深埋在本人心中，本人会按着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努力，</w:t>
      </w:r>
      <w:r>
        <w:rPr>
          <w:rFonts w:ascii="宋体" w:eastAsia="宋体" w:hAnsi="SimSun" w:cs="宋体"/>
          <w:sz w:val="28"/>
        </w:rPr>
        <w:t>发奋图强</w:t>
      </w:r>
      <w:r>
        <w:rPr>
          <w:rFonts w:ascii="宋体" w:eastAsia="宋体" w:hAnsi="MS Mincho" w:cs="宋体"/>
          <w:sz w:val="28"/>
        </w:rPr>
        <w:t>，争取有新收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最</w:t>
      </w:r>
      <w:r>
        <w:rPr>
          <w:rFonts w:ascii="宋体" w:eastAsia="宋体" w:hAnsi="SimSun" w:cs="宋体"/>
          <w:sz w:val="28"/>
        </w:rPr>
        <w:t>关键</w:t>
      </w:r>
      <w:r>
        <w:rPr>
          <w:rFonts w:ascii="宋体" w:eastAsia="宋体" w:hAnsi="MS Mincho" w:cs="宋体"/>
          <w:sz w:val="28"/>
        </w:rPr>
        <w:t>的一点，就是要科学合理地安排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。没有合理的安排，再好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划也会付之</w:t>
      </w:r>
      <w:r>
        <w:rPr>
          <w:rFonts w:ascii="宋体" w:eastAsia="宋体" w:hAnsi="SimSun" w:cs="宋体"/>
          <w:sz w:val="28"/>
        </w:rPr>
        <w:t>东</w:t>
      </w:r>
      <w:r>
        <w:rPr>
          <w:rFonts w:ascii="宋体" w:eastAsia="宋体" w:hAnsi="MS Mincho" w:cs="宋体"/>
          <w:sz w:val="28"/>
        </w:rPr>
        <w:t>流。所以，在新学期里，本人要合理安排学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、休息的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，要把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一点一滴宝</w:t>
      </w:r>
      <w:r>
        <w:rPr>
          <w:rFonts w:ascii="宋体" w:eastAsia="宋体" w:hAnsi="SimSun" w:cs="宋体"/>
          <w:sz w:val="28"/>
        </w:rPr>
        <w:t>贵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都抓</w:t>
      </w:r>
      <w:r>
        <w:rPr>
          <w:rFonts w:ascii="宋体" w:eastAsia="宋体" w:hAnsi="SimSun" w:cs="宋体"/>
          <w:sz w:val="28"/>
        </w:rPr>
        <w:t>紧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虽说</w:t>
      </w:r>
      <w:r>
        <w:rPr>
          <w:rFonts w:ascii="宋体" w:eastAsia="宋体" w:hAnsi="MS Mincho" w:cs="宋体"/>
          <w:sz w:val="28"/>
        </w:rPr>
        <w:t>是初三，但必要的休息与</w:t>
      </w:r>
      <w:r>
        <w:rPr>
          <w:rFonts w:ascii="宋体" w:eastAsia="宋体" w:hAnsi="SimSun" w:cs="宋体"/>
          <w:sz w:val="28"/>
        </w:rPr>
        <w:t>锻炼还</w:t>
      </w:r>
      <w:r>
        <w:rPr>
          <w:rFonts w:ascii="宋体" w:eastAsia="宋体" w:hAnsi="MS Mincho" w:cs="宋体"/>
          <w:sz w:val="28"/>
        </w:rPr>
        <w:t>是必不可少的。本人希望能在体育上不增加今后考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的心理</w:t>
      </w:r>
      <w:r>
        <w:rPr>
          <w:rFonts w:ascii="宋体" w:eastAsia="宋体" w:hAnsi="SimSun" w:cs="宋体"/>
          <w:sz w:val="28"/>
        </w:rPr>
        <w:t>负</w:t>
      </w:r>
      <w:r>
        <w:rPr>
          <w:rFonts w:ascii="宋体" w:eastAsia="宋体" w:hAnsi="MS Mincho" w:cs="宋体"/>
          <w:sz w:val="28"/>
        </w:rPr>
        <w:t>担，所以，加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体育</w:t>
      </w:r>
      <w:r>
        <w:rPr>
          <w:rFonts w:ascii="宋体" w:eastAsia="宋体" w:hAnsi="SimSun" w:cs="宋体"/>
          <w:sz w:val="28"/>
        </w:rPr>
        <w:t>锻炼</w:t>
      </w:r>
      <w:r>
        <w:rPr>
          <w:rFonts w:ascii="宋体" w:eastAsia="宋体" w:hAnsi="MS Mincho" w:cs="宋体"/>
          <w:sz w:val="28"/>
        </w:rPr>
        <w:t>迫在眉睫，也是最近几十天的一大</w:t>
      </w:r>
      <w:r>
        <w:rPr>
          <w:rFonts w:ascii="宋体" w:eastAsia="宋体" w:hAnsi="SimSun" w:cs="宋体"/>
          <w:sz w:val="28"/>
        </w:rPr>
        <w:t>艰</w:t>
      </w:r>
      <w:r>
        <w:rPr>
          <w:rFonts w:ascii="宋体" w:eastAsia="宋体" w:hAnsi="MS Mincho" w:cs="宋体"/>
          <w:sz w:val="28"/>
        </w:rPr>
        <w:t>巨的任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在具体的学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上，本人</w:t>
      </w:r>
      <w:r>
        <w:rPr>
          <w:rFonts w:ascii="宋体" w:eastAsia="宋体" w:hAnsi="SimSun" w:cs="宋体"/>
          <w:sz w:val="28"/>
        </w:rPr>
        <w:t>认为</w:t>
      </w:r>
      <w:r>
        <w:rPr>
          <w:rFonts w:ascii="宋体" w:eastAsia="宋体" w:hAnsi="MS Mincho" w:cs="宋体"/>
          <w:sz w:val="28"/>
        </w:rPr>
        <w:t>，本人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当注意薄弱</w:t>
      </w:r>
      <w:r>
        <w:rPr>
          <w:rFonts w:ascii="宋体" w:eastAsia="宋体" w:hAnsi="SimSun" w:cs="宋体"/>
          <w:sz w:val="28"/>
        </w:rPr>
        <w:t>环节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查</w:t>
      </w:r>
      <w:r>
        <w:rPr>
          <w:rFonts w:ascii="宋体" w:eastAsia="宋体" w:hAnsi="MS Mincho" w:cs="宋体"/>
          <w:sz w:val="28"/>
        </w:rPr>
        <w:t>漏</w:t>
      </w:r>
      <w:r>
        <w:rPr>
          <w:rFonts w:ascii="宋体" w:eastAsia="宋体" w:hAnsi="SimSun" w:cs="宋体"/>
          <w:sz w:val="28"/>
        </w:rPr>
        <w:t>补</w:t>
      </w:r>
      <w:r>
        <w:rPr>
          <w:rFonts w:ascii="宋体" w:eastAsia="宋体" w:hAnsi="MS Mincho" w:cs="宋体"/>
          <w:sz w:val="28"/>
        </w:rPr>
        <w:t>缺。本人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得首先</w:t>
      </w:r>
      <w:r>
        <w:rPr>
          <w:rFonts w:ascii="宋体" w:eastAsia="宋体" w:hAnsi="SimSun" w:cs="宋体"/>
          <w:sz w:val="28"/>
        </w:rPr>
        <w:t>应该</w:t>
      </w:r>
      <w:r>
        <w:rPr>
          <w:rFonts w:ascii="宋体" w:eastAsia="宋体" w:hAnsi="MS Mincho" w:cs="宋体"/>
          <w:sz w:val="28"/>
        </w:rPr>
        <w:t>做到的是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真听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，将老</w:t>
      </w:r>
      <w:r>
        <w:rPr>
          <w:rFonts w:ascii="宋体" w:eastAsia="宋体" w:hAnsi="SimSun" w:cs="宋体"/>
          <w:sz w:val="28"/>
        </w:rPr>
        <w:t>师课</w:t>
      </w:r>
      <w:r>
        <w:rPr>
          <w:rFonts w:ascii="宋体" w:eastAsia="宋体" w:hAnsi="MS Mincho" w:cs="宋体"/>
          <w:sz w:val="28"/>
        </w:rPr>
        <w:t>上所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内容完全消化，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思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与老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同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。一般先以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本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先，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上的内容是基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在掌握的基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上，做</w:t>
      </w:r>
      <w:r>
        <w:rPr>
          <w:rFonts w:ascii="宋体" w:eastAsia="宋体" w:hAnsi="SimSun" w:cs="宋体"/>
          <w:sz w:val="28"/>
        </w:rPr>
        <w:t>专项训练</w:t>
      </w:r>
      <w:r>
        <w:rPr>
          <w:rFonts w:ascii="宋体" w:eastAsia="宋体" w:hAnsi="MS Mincho" w:cs="宋体"/>
          <w:sz w:val="28"/>
        </w:rPr>
        <w:t>，按</w:t>
      </w:r>
      <w:r>
        <w:rPr>
          <w:rFonts w:ascii="宋体" w:eastAsia="宋体" w:hAnsi="SimSun" w:cs="宋体"/>
          <w:sz w:val="28"/>
        </w:rPr>
        <w:t>层</w:t>
      </w:r>
      <w:r>
        <w:rPr>
          <w:rFonts w:ascii="宋体" w:eastAsia="宋体" w:hAnsi="MS Mincho" w:cs="宋体"/>
          <w:sz w:val="28"/>
        </w:rPr>
        <w:t>次</w:t>
      </w:r>
      <w:r>
        <w:rPr>
          <w:rFonts w:ascii="宋体" w:eastAsia="宋体" w:hAnsi="SimSun" w:cs="宋体"/>
          <w:sz w:val="28"/>
        </w:rPr>
        <w:t>补</w:t>
      </w:r>
      <w:r>
        <w:rPr>
          <w:rFonts w:ascii="宋体" w:eastAsia="宋体" w:hAnsi="MS Mincho" w:cs="宋体"/>
          <w:sz w:val="28"/>
        </w:rPr>
        <w:t>缺和提高。本人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需要建立一本</w:t>
      </w:r>
      <w:r>
        <w:rPr>
          <w:rFonts w:ascii="宋体" w:eastAsia="宋体" w:hAnsi="SimSun" w:cs="宋体"/>
          <w:sz w:val="28"/>
        </w:rPr>
        <w:t>错题</w:t>
      </w:r>
      <w:r>
        <w:rPr>
          <w:rFonts w:ascii="宋体" w:eastAsia="宋体" w:hAnsi="MS Mincho" w:cs="宋体"/>
          <w:sz w:val="28"/>
        </w:rPr>
        <w:t>集，将在</w:t>
      </w:r>
      <w:r>
        <w:rPr>
          <w:rFonts w:ascii="宋体" w:eastAsia="宋体" w:hAnsi="SimSun" w:cs="宋体"/>
          <w:sz w:val="28"/>
        </w:rPr>
        <w:t>练习</w:t>
      </w:r>
      <w:r>
        <w:rPr>
          <w:rFonts w:ascii="宋体" w:eastAsia="宋体" w:hAnsi="MS Mincho" w:cs="宋体"/>
          <w:sz w:val="28"/>
        </w:rPr>
        <w:t>中做</w:t>
      </w:r>
      <w:r>
        <w:rPr>
          <w:rFonts w:ascii="宋体" w:eastAsia="宋体" w:hAnsi="SimSun" w:cs="宋体"/>
          <w:sz w:val="28"/>
        </w:rPr>
        <w:t>错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目和尚未弄懂的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目及</w:t>
      </w:r>
      <w:r>
        <w:rPr>
          <w:rFonts w:ascii="宋体" w:eastAsia="宋体" w:hAnsi="SimSun" w:cs="宋体"/>
          <w:sz w:val="28"/>
        </w:rPr>
        <w:t>时记录</w:t>
      </w:r>
      <w:r>
        <w:rPr>
          <w:rFonts w:ascii="宋体" w:eastAsia="宋体" w:hAnsi="MS Mincho" w:cs="宋体"/>
          <w:sz w:val="28"/>
        </w:rPr>
        <w:t>下来，逐一解决，形成巩固。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复习</w:t>
      </w:r>
      <w:r>
        <w:rPr>
          <w:rFonts w:ascii="宋体" w:eastAsia="宋体" w:hAnsi="MS Mincho" w:cs="宋体"/>
          <w:sz w:val="28"/>
        </w:rPr>
        <w:t>中</w:t>
      </w:r>
      <w:r>
        <w:rPr>
          <w:rFonts w:ascii="宋体" w:eastAsia="宋体" w:hAnsi="SimSun" w:cs="宋体"/>
          <w:sz w:val="28"/>
        </w:rPr>
        <w:t>应该</w:t>
      </w:r>
      <w:r>
        <w:rPr>
          <w:rFonts w:ascii="宋体" w:eastAsia="宋体" w:hAnsi="MS Mincho" w:cs="宋体"/>
          <w:sz w:val="28"/>
        </w:rPr>
        <w:t>提倡</w:t>
      </w:r>
      <w:r>
        <w:rPr>
          <w:rFonts w:ascii="宋体" w:eastAsia="宋体" w:hAnsi="SimSun" w:cs="宋体"/>
          <w:sz w:val="28"/>
        </w:rPr>
        <w:t>务实</w:t>
      </w:r>
      <w:r>
        <w:rPr>
          <w:rFonts w:ascii="宋体" w:eastAsia="宋体" w:hAnsi="MS Mincho" w:cs="宋体"/>
          <w:sz w:val="28"/>
        </w:rPr>
        <w:t>精神，也</w:t>
      </w:r>
      <w:r>
        <w:rPr>
          <w:rFonts w:ascii="宋体" w:eastAsia="宋体" w:hAnsi="SimSun" w:cs="宋体"/>
          <w:sz w:val="28"/>
        </w:rPr>
        <w:t>应该</w:t>
      </w:r>
      <w:r>
        <w:rPr>
          <w:rFonts w:ascii="宋体" w:eastAsia="宋体" w:hAnsi="MS Mincho" w:cs="宋体"/>
          <w:sz w:val="28"/>
        </w:rPr>
        <w:t>重</w:t>
      </w:r>
      <w:r>
        <w:rPr>
          <w:rFonts w:ascii="宋体" w:eastAsia="宋体" w:hAnsi="SimSun" w:cs="宋体"/>
          <w:sz w:val="28"/>
        </w:rPr>
        <w:t>视规</w:t>
      </w:r>
      <w:r>
        <w:rPr>
          <w:rFonts w:ascii="宋体" w:eastAsia="宋体" w:hAnsi="MS Mincho" w:cs="宋体"/>
          <w:sz w:val="28"/>
        </w:rPr>
        <w:t>范化和格式化，要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成科学，</w:t>
      </w:r>
      <w:r>
        <w:rPr>
          <w:rFonts w:ascii="宋体" w:eastAsia="宋体" w:hAnsi="SimSun" w:cs="宋体"/>
          <w:sz w:val="28"/>
        </w:rPr>
        <w:t>严谨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度。因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任何一次不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范的答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都有可能造成失分。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划写完了，本人想，按照</w:t>
      </w:r>
      <w:r>
        <w:rPr>
          <w:rFonts w:ascii="宋体" w:eastAsia="宋体" w:hAnsi="SimSun" w:cs="宋体"/>
          <w:sz w:val="28"/>
        </w:rPr>
        <w:t>惯</w:t>
      </w:r>
      <w:r>
        <w:rPr>
          <w:rFonts w:ascii="宋体" w:eastAsia="宋体" w:hAnsi="MS Mincho" w:cs="宋体"/>
          <w:sz w:val="28"/>
        </w:rPr>
        <w:t>例，似乎</w:t>
      </w:r>
      <w:r>
        <w:rPr>
          <w:rFonts w:ascii="宋体" w:eastAsia="宋体" w:hAnsi="SimSun" w:cs="宋体"/>
          <w:sz w:val="28"/>
        </w:rPr>
        <w:t>还应该</w:t>
      </w:r>
      <w:r>
        <w:rPr>
          <w:rFonts w:ascii="宋体" w:eastAsia="宋体" w:hAnsi="MS Mincho" w:cs="宋体"/>
          <w:sz w:val="28"/>
        </w:rPr>
        <w:t>加上几句鼓励的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，但本人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得，有一句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会</w:t>
      </w:r>
      <w:r>
        <w:rPr>
          <w:rFonts w:ascii="宋体" w:eastAsia="宋体" w:hAnsi="SimSun" w:cs="宋体"/>
          <w:sz w:val="28"/>
        </w:rPr>
        <w:t>胜过许许</w:t>
      </w:r>
      <w:r>
        <w:rPr>
          <w:rFonts w:ascii="宋体" w:eastAsia="宋体" w:hAnsi="MS Mincho" w:cs="宋体"/>
          <w:sz w:val="28"/>
        </w:rPr>
        <w:t>多多鼓励的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言，那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，本人就以它作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本人学</w:t>
      </w:r>
      <w:r>
        <w:rPr>
          <w:rFonts w:ascii="宋体" w:eastAsia="宋体" w:hAnsi="SimSun" w:cs="宋体"/>
          <w:sz w:val="28"/>
        </w:rPr>
        <w:t>习计</w:t>
      </w:r>
      <w:r>
        <w:rPr>
          <w:rFonts w:ascii="宋体" w:eastAsia="宋体" w:hAnsi="MS Mincho" w:cs="宋体"/>
          <w:sz w:val="28"/>
        </w:rPr>
        <w:t>划的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尾吧，那就是</w:t>
      </w:r>
      <w:r>
        <w:rPr>
          <w:rFonts w:ascii="宋体" w:eastAsia="宋体" w:cs="宋体"/>
          <w:sz w:val="28"/>
        </w:rPr>
        <w:t>——</w:t>
      </w:r>
      <w:r>
        <w:rPr>
          <w:rFonts w:ascii="宋体" w:eastAsia="宋体" w:hAnsi="MS Mincho" w:cs="宋体"/>
          <w:sz w:val="28"/>
        </w:rPr>
        <w:t>本人行，一定行。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hAnsi="MS Mincho" w:cs="宋体"/>
          <w:i w:val="0"/>
          <w:iCs w:val="0"/>
          <w:sz w:val="28"/>
        </w:rPr>
        <w:t>高中学期学</w:t>
      </w:r>
      <w:r>
        <w:rPr>
          <w:rFonts w:ascii="宋体" w:eastAsia="宋体" w:hAnsi="SimSun" w:cs="宋体"/>
          <w:i w:val="0"/>
          <w:iCs w:val="0"/>
          <w:sz w:val="28"/>
        </w:rPr>
        <w:t>习计</w:t>
      </w:r>
      <w:r>
        <w:rPr>
          <w:rFonts w:ascii="宋体" w:eastAsia="宋体" w:hAnsi="MS Mincho" w:cs="宋体"/>
          <w:i w:val="0"/>
          <w:iCs w:val="0"/>
          <w:sz w:val="28"/>
        </w:rPr>
        <w:t>划</w:t>
      </w:r>
      <w:r>
        <w:rPr>
          <w:rFonts w:ascii="宋体" w:eastAsia="宋体" w:hAnsi="Times New Roman" w:cs="宋体"/>
          <w:i w:val="0"/>
          <w:iCs w:val="0"/>
          <w:sz w:val="28"/>
        </w:rPr>
        <w:t>3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光</w:t>
      </w:r>
      <w:r>
        <w:rPr>
          <w:rFonts w:ascii="宋体" w:eastAsia="宋体" w:hAnsi="SimSun" w:cs="宋体"/>
          <w:sz w:val="28"/>
        </w:rPr>
        <w:t>阴</w:t>
      </w:r>
      <w:r>
        <w:rPr>
          <w:rFonts w:ascii="宋体" w:eastAsia="宋体" w:hAnsi="MS Mincho" w:cs="宋体"/>
          <w:sz w:val="28"/>
        </w:rPr>
        <w:t>似箭，日月如梭。一眨眼的工夫，一个学期就很快就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去了，而又迎来了新的一学期，又有新的知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等着我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来学，等我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来消化，去理解</w:t>
      </w:r>
      <w:r>
        <w:rPr>
          <w:rFonts w:ascii="宋体" w:eastAsia="宋体" w:cs="宋体"/>
          <w:sz w:val="28"/>
        </w:rPr>
        <w:t>.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在上个学期，我没有尽自己最大的努力去学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，去理解，不懂的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没有及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弄清楚，在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后也没有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真地</w:t>
      </w:r>
      <w:r>
        <w:rPr>
          <w:rFonts w:ascii="宋体" w:eastAsia="宋体" w:hAnsi="SimSun" w:cs="宋体"/>
          <w:sz w:val="28"/>
        </w:rPr>
        <w:t>复习</w:t>
      </w:r>
      <w:r>
        <w:rPr>
          <w:rFonts w:ascii="宋体" w:eastAsia="宋体" w:hAnsi="MS Mincho" w:cs="宋体"/>
          <w:sz w:val="28"/>
        </w:rPr>
        <w:t>，在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前</w:t>
      </w:r>
      <w:r>
        <w:rPr>
          <w:rFonts w:ascii="宋体" w:eastAsia="宋体" w:hAnsi="SimSun" w:cs="宋体"/>
          <w:sz w:val="28"/>
        </w:rPr>
        <w:t>预习</w:t>
      </w:r>
      <w:r>
        <w:rPr>
          <w:rFonts w:ascii="宋体" w:eastAsia="宋体" w:hAnsi="MS Mincho" w:cs="宋体"/>
          <w:sz w:val="28"/>
        </w:rPr>
        <w:t>工作做得也不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充分，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常会漏掉一些，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自以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得各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都很</w:t>
      </w:r>
      <w:r>
        <w:rPr>
          <w:rFonts w:ascii="宋体" w:eastAsia="宋体" w:hAnsi="SimSun" w:cs="宋体"/>
          <w:sz w:val="28"/>
        </w:rPr>
        <w:t>简单</w:t>
      </w:r>
      <w:r>
        <w:rPr>
          <w:rFonts w:ascii="宋体" w:eastAsia="宋体" w:hAnsi="MS Mincho" w:cs="宋体"/>
          <w:sz w:val="28"/>
        </w:rPr>
        <w:t>，都以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熟</w:t>
      </w:r>
      <w:r>
        <w:rPr>
          <w:rFonts w:ascii="宋体" w:eastAsia="宋体" w:hAnsi="SimSun" w:cs="宋体"/>
          <w:sz w:val="28"/>
        </w:rPr>
        <w:t>练</w:t>
      </w:r>
      <w:r>
        <w:rPr>
          <w:rFonts w:ascii="宋体" w:eastAsia="宋体" w:hAnsi="MS Mincho" w:cs="宋体"/>
          <w:sz w:val="28"/>
        </w:rPr>
        <w:t>地掌握，灵活地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用了，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果却是一知半解，在考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中很多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目都做</w:t>
      </w:r>
      <w:r>
        <w:rPr>
          <w:rFonts w:ascii="宋体" w:eastAsia="宋体" w:hAnsi="SimSun" w:cs="宋体"/>
          <w:sz w:val="28"/>
        </w:rPr>
        <w:t>错</w:t>
      </w:r>
      <w:r>
        <w:rPr>
          <w:rFonts w:ascii="宋体" w:eastAsia="宋体" w:hAnsi="MS Mincho" w:cs="宋体"/>
          <w:sz w:val="28"/>
        </w:rPr>
        <w:t>了，所以才会在在上个学期的考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才会考得成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不那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理想。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在又是新的一学期，我下定决心要改掉上面的坏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，整装待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，亦要以一个全新的面貌去迎接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个学期的起点站。上</w:t>
      </w:r>
      <w:r>
        <w:rPr>
          <w:rFonts w:ascii="宋体" w:eastAsia="宋体" w:hAnsi="SimSun" w:cs="宋体"/>
          <w:sz w:val="28"/>
        </w:rPr>
        <w:t>课时</w:t>
      </w:r>
      <w:r>
        <w:rPr>
          <w:rFonts w:ascii="宋体" w:eastAsia="宋体" w:hAnsi="MS Mincho" w:cs="宋体"/>
          <w:sz w:val="28"/>
        </w:rPr>
        <w:t>要遵守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律，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真听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极思考，并做好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堂笔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总结每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节课</w:t>
      </w:r>
      <w:r>
        <w:rPr>
          <w:rFonts w:ascii="宋体" w:eastAsia="宋体" w:hAnsi="MS Mincho" w:cs="宋体"/>
          <w:sz w:val="28"/>
        </w:rPr>
        <w:t>的内容，一并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下一</w:t>
      </w:r>
      <w:r>
        <w:rPr>
          <w:rFonts w:ascii="宋体" w:eastAsia="宋体" w:hAnsi="SimSun" w:cs="宋体"/>
          <w:sz w:val="28"/>
        </w:rPr>
        <w:t>节课</w:t>
      </w:r>
      <w:r>
        <w:rPr>
          <w:rFonts w:ascii="宋体" w:eastAsia="宋体" w:hAnsi="MS Mincho" w:cs="宋体"/>
          <w:sz w:val="28"/>
        </w:rPr>
        <w:t>做好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前准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有在家里按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按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按量地完成回家作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，做好</w:t>
      </w:r>
      <w:r>
        <w:rPr>
          <w:rFonts w:ascii="宋体" w:eastAsia="宋体" w:hAnsi="SimSun" w:cs="宋体"/>
          <w:sz w:val="28"/>
        </w:rPr>
        <w:t>预习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复习</w:t>
      </w:r>
      <w:r>
        <w:rPr>
          <w:rFonts w:ascii="宋体" w:eastAsia="宋体" w:hAnsi="MS Mincho" w:cs="宋体"/>
          <w:sz w:val="28"/>
        </w:rPr>
        <w:t>工作。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特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是在数学方面，一定要深入</w:t>
      </w:r>
      <w:r>
        <w:rPr>
          <w:rFonts w:ascii="宋体" w:eastAsia="宋体" w:hAnsi="SimSun" w:cs="宋体"/>
          <w:sz w:val="28"/>
        </w:rPr>
        <w:t>专</w:t>
      </w:r>
      <w:r>
        <w:rPr>
          <w:rFonts w:ascii="宋体" w:eastAsia="宋体" w:hAnsi="MS Mincho" w:cs="宋体"/>
          <w:sz w:val="28"/>
        </w:rPr>
        <w:t>研，弄清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意，理解各</w:t>
      </w:r>
      <w:r>
        <w:rPr>
          <w:rFonts w:ascii="宋体" w:eastAsia="宋体" w:hAnsi="SimSun" w:cs="宋体"/>
          <w:sz w:val="28"/>
        </w:rPr>
        <w:t>种类</w:t>
      </w:r>
      <w:r>
        <w:rPr>
          <w:rFonts w:ascii="宋体" w:eastAsia="宋体" w:hAnsi="MS Mincho" w:cs="宋体"/>
          <w:sz w:val="28"/>
        </w:rPr>
        <w:t>型的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目思路，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要多做各</w:t>
      </w:r>
      <w:r>
        <w:rPr>
          <w:rFonts w:ascii="宋体" w:eastAsia="宋体" w:hAnsi="SimSun" w:cs="宋体"/>
          <w:sz w:val="28"/>
        </w:rPr>
        <w:t>种题</w:t>
      </w:r>
      <w:r>
        <w:rPr>
          <w:rFonts w:ascii="宋体" w:eastAsia="宋体" w:hAnsi="MS Mincho" w:cs="宋体"/>
          <w:sz w:val="28"/>
        </w:rPr>
        <w:t>型，</w:t>
      </w:r>
      <w:r>
        <w:rPr>
          <w:rFonts w:ascii="宋体" w:eastAsia="宋体" w:hAnsi="SimSun" w:cs="宋体"/>
          <w:sz w:val="28"/>
        </w:rPr>
        <w:t>让这门课</w:t>
      </w:r>
      <w:r>
        <w:rPr>
          <w:rFonts w:ascii="宋体" w:eastAsia="宋体" w:hAnsi="MS Mincho" w:cs="宋体"/>
          <w:sz w:val="28"/>
        </w:rPr>
        <w:t>目不再成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我的</w:t>
      </w:r>
      <w:r>
        <w:rPr>
          <w:rFonts w:ascii="宋体" w:eastAsia="宋体" w:hAnsi="SimSun" w:cs="宋体"/>
          <w:sz w:val="28"/>
        </w:rPr>
        <w:t>软</w:t>
      </w:r>
      <w:r>
        <w:rPr>
          <w:rFonts w:ascii="宋体" w:eastAsia="宋体" w:hAnsi="MS Mincho" w:cs="宋体"/>
          <w:sz w:val="28"/>
        </w:rPr>
        <w:t>肋。在英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方面，我一定要多听多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多写多背多</w:t>
      </w:r>
      <w:r>
        <w:rPr>
          <w:rFonts w:ascii="宋体" w:eastAsia="宋体" w:hAnsi="SimSun" w:cs="宋体"/>
          <w:sz w:val="28"/>
        </w:rPr>
        <w:t>练</w:t>
      </w:r>
      <w:r>
        <w:rPr>
          <w:rFonts w:ascii="宋体" w:eastAsia="宋体" w:hAnsi="MS Mincho" w:cs="宋体"/>
          <w:sz w:val="28"/>
        </w:rPr>
        <w:t>，再充分利用各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休息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，听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，争取更上一</w:t>
      </w:r>
      <w:r>
        <w:rPr>
          <w:rFonts w:ascii="宋体" w:eastAsia="宋体" w:hAnsi="SimSun" w:cs="宋体"/>
          <w:sz w:val="28"/>
        </w:rPr>
        <w:t>层</w:t>
      </w:r>
      <w:r>
        <w:rPr>
          <w:rFonts w:ascii="宋体" w:eastAsia="宋体" w:hAnsi="MS Mincho" w:cs="宋体"/>
          <w:sz w:val="28"/>
        </w:rPr>
        <w:t>楼。在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文方面，增</w:t>
      </w:r>
      <w:r>
        <w:rPr>
          <w:rFonts w:ascii="宋体" w:eastAsia="宋体" w:hAnsi="SimSun" w:cs="宋体"/>
          <w:sz w:val="28"/>
        </w:rPr>
        <w:t>长课</w:t>
      </w:r>
      <w:r>
        <w:rPr>
          <w:rFonts w:ascii="宋体" w:eastAsia="宋体" w:hAnsi="MS Mincho" w:cs="宋体"/>
          <w:sz w:val="28"/>
        </w:rPr>
        <w:t>外知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要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心各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社会新</w:t>
      </w:r>
      <w:r>
        <w:rPr>
          <w:rFonts w:ascii="宋体" w:eastAsia="宋体" w:hAnsi="SimSun" w:cs="宋体"/>
          <w:sz w:val="28"/>
        </w:rPr>
        <w:t>闻</w:t>
      </w:r>
      <w:r>
        <w:rPr>
          <w:rFonts w:ascii="宋体" w:eastAsia="宋体" w:hAnsi="MS Mincho" w:cs="宋体"/>
          <w:sz w:val="28"/>
        </w:rPr>
        <w:t>，多看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外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籍，及</w:t>
      </w:r>
      <w:r>
        <w:rPr>
          <w:rFonts w:ascii="宋体" w:eastAsia="宋体" w:hAnsi="SimSun" w:cs="宋体"/>
          <w:sz w:val="28"/>
        </w:rPr>
        <w:t>时记录读书</w:t>
      </w:r>
      <w:r>
        <w:rPr>
          <w:rFonts w:ascii="宋体" w:eastAsia="宋体" w:hAnsi="MS Mincho" w:cs="宋体"/>
          <w:sz w:val="28"/>
        </w:rPr>
        <w:t>笔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，一点一滴地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累，聚沙成塔，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我的</w:t>
      </w:r>
      <w:r>
        <w:rPr>
          <w:rFonts w:ascii="宋体" w:eastAsia="宋体" w:cs="宋体"/>
          <w:sz w:val="28"/>
        </w:rPr>
        <w:t>.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面更加广</w:t>
      </w:r>
      <w:r>
        <w:rPr>
          <w:rFonts w:ascii="宋体" w:eastAsia="宋体" w:hAnsi="SimSun" w:cs="宋体"/>
          <w:sz w:val="28"/>
        </w:rPr>
        <w:t>阔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要多</w:t>
      </w:r>
      <w:r>
        <w:rPr>
          <w:rFonts w:ascii="宋体" w:eastAsia="宋体" w:hAnsi="SimSun" w:cs="宋体"/>
          <w:sz w:val="28"/>
        </w:rPr>
        <w:t>锻炼</w:t>
      </w:r>
      <w:r>
        <w:rPr>
          <w:rFonts w:ascii="宋体" w:eastAsia="宋体" w:hAnsi="MS Mincho" w:cs="宋体"/>
          <w:sz w:val="28"/>
        </w:rPr>
        <w:t>身体，以</w:t>
      </w:r>
      <w:r>
        <w:rPr>
          <w:rFonts w:ascii="宋体" w:eastAsia="宋体" w:hAnsi="SimSun" w:cs="宋体"/>
          <w:sz w:val="28"/>
        </w:rPr>
        <w:t>饱满</w:t>
      </w:r>
      <w:r>
        <w:rPr>
          <w:rFonts w:ascii="宋体" w:eastAsia="宋体" w:hAnsi="MS Mincho" w:cs="宋体"/>
          <w:sz w:val="28"/>
        </w:rPr>
        <w:t>的精神去学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奋发图强</w:t>
      </w:r>
      <w:r>
        <w:rPr>
          <w:rFonts w:ascii="宋体" w:eastAsia="宋体" w:hAnsi="MS Mincho" w:cs="宋体"/>
          <w:sz w:val="28"/>
        </w:rPr>
        <w:t>，努力学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，永不停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，争取在新的一学期中取得更好的成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在新学期里，我有新的目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cs="宋体"/>
          <w:sz w:val="28"/>
        </w:rPr>
        <w:t>——</w:t>
      </w:r>
      <w:r>
        <w:rPr>
          <w:rFonts w:ascii="宋体" w:eastAsia="宋体" w:hAnsi="MS Mincho" w:cs="宋体"/>
          <w:sz w:val="28"/>
        </w:rPr>
        <w:t>不要做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言的巨人，要成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的主人</w:t>
      </w:r>
      <w:r>
        <w:rPr>
          <w:rFonts w:ascii="宋体" w:eastAsia="宋体" w:cs="宋体"/>
          <w:sz w:val="28"/>
        </w:rPr>
        <w:t>!</w:t>
      </w:r>
      <w:r>
        <w:rPr>
          <w:rFonts w:ascii="宋体" w:eastAsia="宋体" w:hAnsi="MS Mincho" w:cs="宋体"/>
          <w:sz w:val="28"/>
        </w:rPr>
        <w:t>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我知道了成功不是靠梦想来</w:t>
      </w:r>
      <w:r>
        <w:rPr>
          <w:rFonts w:ascii="宋体" w:eastAsia="宋体" w:hAnsi="SimSun" w:cs="宋体"/>
          <w:sz w:val="28"/>
        </w:rPr>
        <w:t>实现</w:t>
      </w:r>
      <w:r>
        <w:rPr>
          <w:rFonts w:ascii="宋体" w:eastAsia="宋体" w:hAnsi="MS Mincho" w:cs="宋体"/>
          <w:sz w:val="28"/>
        </w:rPr>
        <w:t>，而是靠自己的行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去努力得来的。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一分耕耘，一分收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。只有付出自己的努力才能取得收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和同学</w:t>
      </w:r>
      <w:r>
        <w:rPr>
          <w:rFonts w:ascii="宋体" w:eastAsia="宋体" w:hAnsi="SimSun" w:cs="宋体"/>
          <w:sz w:val="28"/>
        </w:rPr>
        <w:t>们对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行督促，帮助我达到目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山有路勤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径，学海无涯苦作舟。向着自己的目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奋</w:t>
      </w:r>
      <w:r>
        <w:rPr>
          <w:rFonts w:ascii="宋体" w:eastAsia="宋体" w:hAnsi="MS Mincho" w:cs="宋体"/>
          <w:sz w:val="28"/>
        </w:rPr>
        <w:t>力前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cs="宋体"/>
          <w:sz w:val="28"/>
        </w:rPr>
        <w:t>!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高中学期学</w:t>
      </w:r>
      <w:r>
        <w:rPr>
          <w:rFonts w:ascii="宋体" w:eastAsia="宋体" w:hAnsi="SimSun" w:cs="宋体"/>
          <w:i w:val="0"/>
          <w:iCs w:val="0"/>
          <w:sz w:val="28"/>
        </w:rPr>
        <w:t>习计</w:t>
      </w:r>
      <w:r>
        <w:rPr>
          <w:rFonts w:ascii="宋体" w:eastAsia="宋体" w:hAnsi="MS Mincho" w:cs="宋体"/>
          <w:i w:val="0"/>
          <w:iCs w:val="0"/>
          <w:sz w:val="28"/>
        </w:rPr>
        <w:t>划</w:t>
      </w:r>
      <w:r>
        <w:rPr>
          <w:rFonts w:ascii="宋体" w:eastAsia="宋体" w:hAnsi="Times New Roman" w:cs="宋体"/>
          <w:i w:val="0"/>
          <w:iCs w:val="0"/>
          <w:sz w:val="28"/>
        </w:rPr>
        <w:t>4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咱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又迎来了新学期，在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一个全新的起点，咱</w:t>
      </w:r>
      <w:r>
        <w:rPr>
          <w:rFonts w:ascii="宋体" w:eastAsia="宋体" w:hAnsi="SimSun" w:cs="宋体"/>
          <w:sz w:val="28"/>
        </w:rPr>
        <w:t>们每</w:t>
      </w:r>
      <w:r>
        <w:rPr>
          <w:rFonts w:ascii="宋体" w:eastAsia="宋体" w:hAnsi="MS Mincho" w:cs="宋体"/>
          <w:sz w:val="28"/>
        </w:rPr>
        <w:t>个人都会有一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期盼：明天的我要更精彩。因此，我一定在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美好未来的憧憬中，展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着自己迎接新学期的新气象。今天的老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、同学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都把自己打理得漂漂亮亮，</w:t>
      </w:r>
      <w:r>
        <w:rPr>
          <w:rFonts w:ascii="宋体" w:eastAsia="宋体" w:hAnsi="SimSun" w:cs="宋体"/>
          <w:sz w:val="28"/>
        </w:rPr>
        <w:t>办</w:t>
      </w:r>
      <w:r>
        <w:rPr>
          <w:rFonts w:ascii="宋体" w:eastAsia="宋体" w:hAnsi="MS Mincho" w:cs="宋体"/>
          <w:sz w:val="28"/>
        </w:rPr>
        <w:t>公室、教室都打</w:t>
      </w:r>
      <w:r>
        <w:rPr>
          <w:rFonts w:ascii="宋体" w:eastAsia="宋体" w:hAnsi="SimSun" w:cs="宋体"/>
          <w:sz w:val="28"/>
        </w:rPr>
        <w:t>扫</w:t>
      </w:r>
      <w:r>
        <w:rPr>
          <w:rFonts w:ascii="宋体" w:eastAsia="宋体" w:hAnsi="MS Mincho" w:cs="宋体"/>
          <w:sz w:val="28"/>
        </w:rPr>
        <w:t>得干干</w:t>
      </w:r>
      <w:r>
        <w:rPr>
          <w:rFonts w:ascii="宋体" w:eastAsia="宋体" w:hAnsi="SimSun" w:cs="宋体"/>
          <w:sz w:val="28"/>
        </w:rPr>
        <w:t>净净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就</w:t>
      </w:r>
      <w:r>
        <w:rPr>
          <w:rFonts w:ascii="宋体" w:eastAsia="宋体" w:hAnsi="SimSun" w:cs="宋体"/>
          <w:sz w:val="28"/>
        </w:rPr>
        <w:t>营</w:t>
      </w:r>
      <w:r>
        <w:rPr>
          <w:rFonts w:ascii="宋体" w:eastAsia="宋体" w:hAnsi="MS Mincho" w:cs="宋体"/>
          <w:sz w:val="28"/>
        </w:rPr>
        <w:t>造了一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生机勃勃、祥和向上的新气象。相信在</w:t>
      </w:r>
      <w:r>
        <w:rPr>
          <w:rFonts w:ascii="宋体" w:eastAsia="宋体" w:hAnsi="SimSun" w:cs="宋体"/>
          <w:sz w:val="28"/>
        </w:rPr>
        <w:t>这种</w:t>
      </w:r>
      <w:r>
        <w:rPr>
          <w:rFonts w:ascii="宋体" w:eastAsia="宋体" w:hAnsi="MS Mincho" w:cs="宋体"/>
          <w:sz w:val="28"/>
        </w:rPr>
        <w:t>新气象的感染和鼓舞下。我一定会在新的学期中取得新的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新学期伊始，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个同学都有自己的新打算、新的目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，特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是在学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方面，大家都想有所起色。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新的一年，新的希望，新的学期，新的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始，新的打算</w:t>
      </w:r>
      <w:r>
        <w:rPr>
          <w:rFonts w:ascii="宋体" w:eastAsia="宋体" w:cs="宋体"/>
          <w:sz w:val="28"/>
        </w:rPr>
        <w:t>!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是原来的人，咱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的教室依然矗立在那里，同学依旧那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可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。而我又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始了新的一</w:t>
      </w:r>
      <w:r>
        <w:rPr>
          <w:rFonts w:ascii="宋体" w:eastAsia="宋体" w:hAnsi="SimSun" w:cs="宋体"/>
          <w:sz w:val="28"/>
        </w:rPr>
        <w:t>轮马</w:t>
      </w:r>
      <w:r>
        <w:rPr>
          <w:rFonts w:ascii="宋体" w:eastAsia="宋体" w:hAnsi="MS Mincho" w:cs="宋体"/>
          <w:sz w:val="28"/>
        </w:rPr>
        <w:t>拉松，不知道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局</w:t>
      </w:r>
      <w:r>
        <w:rPr>
          <w:rFonts w:ascii="宋体" w:eastAsia="宋体" w:hAnsi="SimSun" w:cs="宋体"/>
          <w:sz w:val="28"/>
        </w:rPr>
        <w:t>谁胜谁负</w:t>
      </w:r>
      <w:r>
        <w:rPr>
          <w:rFonts w:ascii="宋体" w:eastAsia="宋体" w:hAnsi="MS Mincho" w:cs="宋体"/>
          <w:sz w:val="28"/>
        </w:rPr>
        <w:t>。不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我依然会全力以赴，也</w:t>
      </w:r>
      <w:r>
        <w:rPr>
          <w:rFonts w:ascii="宋体" w:eastAsia="宋体" w:hAnsi="SimSun" w:cs="宋体"/>
          <w:sz w:val="28"/>
        </w:rPr>
        <w:t>许这</w:t>
      </w:r>
      <w:r>
        <w:rPr>
          <w:rFonts w:ascii="宋体" w:eastAsia="宋体" w:hAnsi="MS Mincho" w:cs="宋体"/>
          <w:sz w:val="28"/>
        </w:rPr>
        <w:t>就是命吧</w:t>
      </w:r>
      <w:r>
        <w:rPr>
          <w:rFonts w:ascii="宋体" w:eastAsia="宋体" w:cs="宋体"/>
          <w:sz w:val="28"/>
        </w:rPr>
        <w:t>!</w:t>
      </w:r>
      <w:r>
        <w:rPr>
          <w:rFonts w:ascii="宋体" w:eastAsia="宋体" w:hAnsi="MS Mincho" w:cs="宋体"/>
          <w:sz w:val="28"/>
        </w:rPr>
        <w:t>既然我已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走上了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条路，既然已不能回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，那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就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持着走下去吧</w:t>
      </w:r>
      <w:r>
        <w:rPr>
          <w:rFonts w:ascii="宋体" w:eastAsia="宋体" w:cs="宋体"/>
          <w:sz w:val="28"/>
        </w:rPr>
        <w:t>!</w:t>
      </w:r>
      <w:r>
        <w:rPr>
          <w:rFonts w:ascii="宋体" w:eastAsia="宋体" w:hAnsi="MS Mincho" w:cs="宋体"/>
          <w:sz w:val="28"/>
        </w:rPr>
        <w:t>咱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的父母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咱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太多了，所以咱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不能</w:t>
      </w:r>
      <w:r>
        <w:rPr>
          <w:rFonts w:ascii="宋体" w:eastAsia="宋体" w:hAnsi="SimSun" w:cs="宋体"/>
          <w:sz w:val="28"/>
        </w:rPr>
        <w:t>伤</w:t>
      </w:r>
      <w:r>
        <w:rPr>
          <w:rFonts w:ascii="宋体" w:eastAsia="宋体" w:hAnsi="MS Mincho" w:cs="宋体"/>
          <w:sz w:val="28"/>
        </w:rPr>
        <w:t>害他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的，既然已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上了路既然是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着他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的期盼，就不能辜</w:t>
      </w:r>
      <w:r>
        <w:rPr>
          <w:rFonts w:ascii="宋体" w:eastAsia="宋体" w:hAnsi="SimSun" w:cs="宋体"/>
          <w:sz w:val="28"/>
        </w:rPr>
        <w:t>负</w:t>
      </w:r>
      <w:r>
        <w:rPr>
          <w:rFonts w:ascii="宋体" w:eastAsia="宋体" w:hAnsi="MS Mincho" w:cs="宋体"/>
          <w:sz w:val="28"/>
        </w:rPr>
        <w:t>了他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，就不能放弃。不</w:t>
      </w:r>
      <w:r>
        <w:rPr>
          <w:rFonts w:ascii="宋体" w:eastAsia="宋体" w:hAnsi="SimSun" w:cs="宋体"/>
          <w:sz w:val="28"/>
        </w:rPr>
        <w:t>论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前途是什</w:t>
      </w:r>
      <w:r>
        <w:rPr>
          <w:rFonts w:ascii="宋体" w:eastAsia="宋体" w:hAnsi="SimSun" w:cs="宋体"/>
          <w:sz w:val="28"/>
        </w:rPr>
        <w:t>么样</w:t>
      </w:r>
      <w:r>
        <w:rPr>
          <w:rFonts w:ascii="宋体" w:eastAsia="宋体" w:hAnsi="MS Mincho" w:cs="宋体"/>
          <w:sz w:val="28"/>
        </w:rPr>
        <w:t>的，也不管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果如何，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是要勇敢地去面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的。成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本来就是一件很痛的事，但是咱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确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无法拒</w:t>
      </w:r>
      <w:r>
        <w:rPr>
          <w:rFonts w:ascii="宋体" w:eastAsia="宋体" w:hAnsi="SimSun" w:cs="宋体"/>
          <w:sz w:val="28"/>
        </w:rPr>
        <w:t>绝</w:t>
      </w:r>
      <w:r>
        <w:rPr>
          <w:rFonts w:ascii="宋体" w:eastAsia="宋体" w:hAnsi="MS Mincho" w:cs="宋体"/>
          <w:sz w:val="28"/>
        </w:rPr>
        <w:t>的，因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咱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是需要它的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在新学期里，我有一个新的目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cs="宋体"/>
          <w:sz w:val="28"/>
        </w:rPr>
        <w:t>——</w:t>
      </w:r>
      <w:r>
        <w:rPr>
          <w:rFonts w:ascii="宋体" w:eastAsia="宋体" w:hAnsi="MS Mincho" w:cs="宋体"/>
          <w:sz w:val="28"/>
        </w:rPr>
        <w:t>不要做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言的</w:t>
      </w:r>
      <w:r>
        <w:rPr>
          <w:rFonts w:ascii="宋体" w:eastAsia="宋体" w:cs="宋体"/>
          <w:sz w:val="28"/>
        </w:rPr>
        <w:t>`</w:t>
      </w:r>
      <w:r>
        <w:rPr>
          <w:rFonts w:ascii="宋体" w:eastAsia="宋体" w:hAnsi="MS Mincho" w:cs="宋体"/>
          <w:sz w:val="28"/>
        </w:rPr>
        <w:t>巨人，要成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的主人</w:t>
      </w:r>
      <w:r>
        <w:rPr>
          <w:rFonts w:ascii="宋体" w:eastAsia="宋体" w:cs="宋体"/>
          <w:sz w:val="28"/>
        </w:rPr>
        <w:t>!</w:t>
      </w:r>
      <w:r>
        <w:rPr>
          <w:rFonts w:ascii="宋体" w:eastAsia="宋体" w:hAnsi="MS Mincho" w:cs="宋体"/>
          <w:sz w:val="28"/>
        </w:rPr>
        <w:t>我知道了成功不是靠梦想来</w:t>
      </w:r>
      <w:r>
        <w:rPr>
          <w:rFonts w:ascii="宋体" w:eastAsia="宋体" w:hAnsi="SimSun" w:cs="宋体"/>
          <w:sz w:val="28"/>
        </w:rPr>
        <w:t>实现</w:t>
      </w:r>
      <w:r>
        <w:rPr>
          <w:rFonts w:ascii="宋体" w:eastAsia="宋体" w:hAnsi="MS Mincho" w:cs="宋体"/>
          <w:sz w:val="28"/>
        </w:rPr>
        <w:t>，而是靠自己的行</w:t>
      </w:r>
      <w:r>
        <w:rPr>
          <w:rFonts w:ascii="宋体" w:eastAsia="宋体" w:hAnsi="SimSun" w:cs="宋体"/>
          <w:sz w:val="28"/>
        </w:rPr>
        <w:t>动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新年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始，是重新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立目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始，是反思和</w:t>
      </w:r>
      <w:r>
        <w:rPr>
          <w:rFonts w:ascii="宋体" w:eastAsia="宋体" w:hAnsi="SimSun" w:cs="宋体"/>
          <w:sz w:val="28"/>
        </w:rPr>
        <w:t>审视</w:t>
      </w:r>
      <w:r>
        <w:rPr>
          <w:rFonts w:ascii="宋体" w:eastAsia="宋体" w:hAnsi="MS Mincho" w:cs="宋体"/>
          <w:sz w:val="28"/>
        </w:rPr>
        <w:t>自己的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始，是鼓足勇气，</w:t>
      </w:r>
      <w:r>
        <w:rPr>
          <w:rFonts w:ascii="宋体" w:eastAsia="宋体" w:hAnsi="SimSun" w:cs="宋体"/>
          <w:sz w:val="28"/>
        </w:rPr>
        <w:t>继续奋</w:t>
      </w:r>
      <w:r>
        <w:rPr>
          <w:rFonts w:ascii="宋体" w:eastAsia="宋体" w:hAnsi="MS Mincho" w:cs="宋体"/>
          <w:sz w:val="28"/>
        </w:rPr>
        <w:t>斗的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始，是重塑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秀品格的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始，既然一个美好的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始已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出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，那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就要抓住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始去</w:t>
      </w:r>
      <w:r>
        <w:rPr>
          <w:rFonts w:ascii="宋体" w:eastAsia="宋体" w:hAnsi="SimSun" w:cs="宋体"/>
          <w:sz w:val="28"/>
        </w:rPr>
        <w:t>奋</w:t>
      </w:r>
      <w:r>
        <w:rPr>
          <w:rFonts w:ascii="宋体" w:eastAsia="宋体" w:hAnsi="MS Mincho" w:cs="宋体"/>
          <w:sz w:val="28"/>
        </w:rPr>
        <w:t>斗。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高中学期学</w:t>
      </w:r>
      <w:r>
        <w:rPr>
          <w:rFonts w:ascii="宋体" w:eastAsia="宋体" w:hAnsi="SimSun" w:cs="宋体"/>
          <w:i w:val="0"/>
          <w:iCs w:val="0"/>
          <w:sz w:val="28"/>
        </w:rPr>
        <w:t>习计</w:t>
      </w:r>
      <w:r>
        <w:rPr>
          <w:rFonts w:ascii="宋体" w:eastAsia="宋体" w:hAnsi="MS Mincho" w:cs="宋体"/>
          <w:i w:val="0"/>
          <w:iCs w:val="0"/>
          <w:sz w:val="28"/>
        </w:rPr>
        <w:t>划</w:t>
      </w:r>
      <w:r>
        <w:rPr>
          <w:rFonts w:ascii="宋体" w:eastAsia="宋体" w:hAnsi="Times New Roman" w:cs="宋体"/>
          <w:i w:val="0"/>
          <w:iCs w:val="0"/>
          <w:sz w:val="28"/>
        </w:rPr>
        <w:t>5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人生活在希望之中，一个希望破</w:t>
      </w:r>
      <w:r>
        <w:rPr>
          <w:rFonts w:ascii="宋体" w:eastAsia="宋体" w:hAnsi="SimSun" w:cs="宋体"/>
          <w:sz w:val="28"/>
        </w:rPr>
        <w:t>灭</w:t>
      </w:r>
      <w:r>
        <w:rPr>
          <w:rFonts w:ascii="宋体" w:eastAsia="宋体" w:hAnsi="MS Mincho" w:cs="宋体"/>
          <w:sz w:val="28"/>
        </w:rPr>
        <w:t>了或</w:t>
      </w:r>
      <w:r>
        <w:rPr>
          <w:rFonts w:ascii="宋体" w:eastAsia="宋体" w:hAnsi="SimSun" w:cs="宋体"/>
          <w:sz w:val="28"/>
        </w:rPr>
        <w:t>实现</w:t>
      </w:r>
      <w:r>
        <w:rPr>
          <w:rFonts w:ascii="宋体" w:eastAsia="宋体" w:hAnsi="MS Mincho" w:cs="宋体"/>
          <w:sz w:val="28"/>
        </w:rPr>
        <w:t>了，就会有新的希望</w:t>
      </w:r>
      <w:r>
        <w:rPr>
          <w:rFonts w:ascii="宋体" w:eastAsia="宋体" w:hAnsi="SimSun" w:cs="宋体"/>
          <w:sz w:val="28"/>
        </w:rPr>
        <w:t>产</w:t>
      </w:r>
      <w:r>
        <w:rPr>
          <w:rFonts w:ascii="宋体" w:eastAsia="宋体" w:hAnsi="MS Mincho" w:cs="宋体"/>
          <w:sz w:val="28"/>
        </w:rPr>
        <w:t>生。新春就是新的企盼、新的希望，新的征程，新的收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。新学期，新起点，新面貌，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憧憬更美好的明天，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再一次踏上征途！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追求：是充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生命的必然途径。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就像那无情的流水，流去我在初中里的三年光</w:t>
      </w:r>
      <w:r>
        <w:rPr>
          <w:rFonts w:ascii="宋体" w:eastAsia="宋体" w:hAnsi="SimSun" w:cs="宋体"/>
          <w:sz w:val="28"/>
        </w:rPr>
        <w:t>阴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转</w:t>
      </w:r>
      <w:r>
        <w:rPr>
          <w:rFonts w:ascii="宋体" w:eastAsia="宋体" w:hAnsi="MS Mincho" w:cs="宋体"/>
          <w:sz w:val="28"/>
        </w:rPr>
        <w:t>眼寒假又将成</w:t>
      </w:r>
      <w:r>
        <w:rPr>
          <w:rFonts w:ascii="宋体" w:eastAsia="宋体" w:hAnsi="SimSun" w:cs="宋体"/>
          <w:sz w:val="28"/>
        </w:rPr>
        <w:t>为过</w:t>
      </w:r>
      <w:r>
        <w:rPr>
          <w:rFonts w:ascii="宋体" w:eastAsia="宋体" w:hAnsi="MS Mincho" w:cs="宋体"/>
          <w:sz w:val="28"/>
        </w:rPr>
        <w:t>去，新的学期即将来</w:t>
      </w:r>
      <w:r>
        <w:rPr>
          <w:rFonts w:ascii="宋体" w:eastAsia="宋体" w:hAnsi="SimSun" w:cs="宋体"/>
          <w:sz w:val="28"/>
        </w:rPr>
        <w:t>临</w:t>
      </w:r>
      <w:r>
        <w:rPr>
          <w:rFonts w:ascii="宋体" w:eastAsia="宋体" w:hAnsi="MS Mincho" w:cs="宋体"/>
          <w:sz w:val="28"/>
        </w:rPr>
        <w:t>。仔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的回想，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去的三年里，自己到底做了什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？可是，什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也想不起来。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道真要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，流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母校的是一片空白</w:t>
      </w:r>
      <w:r>
        <w:rPr>
          <w:rFonts w:ascii="宋体" w:eastAsia="宋体" w:hAnsi="SimSun" w:cs="宋体"/>
          <w:sz w:val="28"/>
        </w:rPr>
        <w:t>记忆吗</w:t>
      </w:r>
      <w:r>
        <w:rPr>
          <w:rFonts w:ascii="宋体" w:eastAsia="宋体" w:hAnsi="MS Mincho" w:cs="宋体"/>
          <w:sz w:val="28"/>
        </w:rPr>
        <w:t>？不，我希望，在高中生活的最后三年里要踏踏</w:t>
      </w:r>
      <w:r>
        <w:rPr>
          <w:rFonts w:ascii="宋体" w:eastAsia="宋体" w:hAnsi="SimSun" w:cs="宋体"/>
          <w:sz w:val="28"/>
        </w:rPr>
        <w:t>实实</w:t>
      </w:r>
      <w:r>
        <w:rPr>
          <w:rFonts w:ascii="宋体" w:eastAsia="宋体" w:hAnsi="MS Mincho" w:cs="宋体"/>
          <w:sz w:val="28"/>
        </w:rPr>
        <w:t>的做好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一件事。在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三年里我一定要珍惜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一秒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，争取不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自己有荒度的一刻。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新学期到了，那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大家一定会有新的打算，我的打算又是什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呢？其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，我的打算和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人一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，就是要在新的学期里努力学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真听老</w:t>
      </w:r>
      <w:r>
        <w:rPr>
          <w:rFonts w:ascii="宋体" w:eastAsia="宋体" w:hAnsi="SimSun" w:cs="宋体"/>
          <w:sz w:val="28"/>
        </w:rPr>
        <w:t>师讲课</w:t>
      </w:r>
      <w:r>
        <w:rPr>
          <w:rFonts w:ascii="宋体" w:eastAsia="宋体" w:hAnsi="MS Mincho" w:cs="宋体"/>
          <w:sz w:val="28"/>
        </w:rPr>
        <w:t>，上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要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言。不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如此，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要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常参加各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，做到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些，</w:t>
      </w:r>
      <w:r>
        <w:rPr>
          <w:rFonts w:ascii="宋体" w:eastAsia="宋体" w:hAnsi="SimSun" w:cs="宋体"/>
          <w:sz w:val="28"/>
        </w:rPr>
        <w:t>还远远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希望自己能在</w:t>
      </w:r>
      <w:r>
        <w:rPr>
          <w:rFonts w:ascii="宋体" w:eastAsia="宋体" w:hAnsi="SimSun" w:cs="宋体"/>
          <w:sz w:val="28"/>
        </w:rPr>
        <w:t>毕业</w:t>
      </w:r>
      <w:r>
        <w:rPr>
          <w:rFonts w:ascii="宋体" w:eastAsia="宋体" w:hAnsi="MS Mincho" w:cs="宋体"/>
          <w:sz w:val="28"/>
        </w:rPr>
        <w:t>考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上考出好成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。我知道，要做到</w:t>
      </w:r>
      <w:r>
        <w:rPr>
          <w:rFonts w:ascii="宋体" w:eastAsia="宋体" w:hAnsi="SimSun" w:cs="宋体"/>
          <w:sz w:val="28"/>
        </w:rPr>
        <w:t>这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些是很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很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的，但是只要你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持到底，永不退</w:t>
      </w:r>
      <w:r>
        <w:rPr>
          <w:rFonts w:ascii="宋体" w:eastAsia="宋体" w:hAnsi="SimSun" w:cs="宋体"/>
          <w:sz w:val="28"/>
        </w:rPr>
        <w:t>缩</w:t>
      </w:r>
      <w:r>
        <w:rPr>
          <w:rFonts w:ascii="宋体" w:eastAsia="宋体" w:hAnsi="MS Mincho" w:cs="宋体"/>
          <w:sz w:val="28"/>
        </w:rPr>
        <w:t>，那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些又将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得非常容易。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我想，人的希望是会随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改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的，不同的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，不同的情况下，我</w:t>
      </w:r>
      <w:r>
        <w:rPr>
          <w:rFonts w:ascii="宋体" w:eastAsia="宋体" w:hAnsi="SimSun" w:cs="宋体"/>
          <w:sz w:val="28"/>
        </w:rPr>
        <w:t>们每</w:t>
      </w:r>
      <w:r>
        <w:rPr>
          <w:rFonts w:ascii="宋体" w:eastAsia="宋体" w:hAnsi="MS Mincho" w:cs="宋体"/>
          <w:sz w:val="28"/>
        </w:rPr>
        <w:t>个人的希望也是不同的。在新学期里，我的希望是永</w:t>
      </w:r>
      <w:r>
        <w:rPr>
          <w:rFonts w:ascii="宋体" w:eastAsia="宋体" w:hAnsi="SimSun" w:cs="宋体"/>
          <w:sz w:val="28"/>
        </w:rPr>
        <w:t>远记</w:t>
      </w:r>
      <w:r>
        <w:rPr>
          <w:rFonts w:ascii="宋体" w:eastAsia="宋体" w:hAnsi="MS Mincho" w:cs="宋体"/>
          <w:sz w:val="28"/>
        </w:rPr>
        <w:t>住母校，因</w:t>
      </w:r>
      <w:r>
        <w:rPr>
          <w:rFonts w:ascii="宋体" w:eastAsia="宋体" w:hAnsi="SimSun" w:cs="宋体"/>
          <w:sz w:val="28"/>
        </w:rPr>
        <w:t>为这毕</w:t>
      </w:r>
      <w:r>
        <w:rPr>
          <w:rFonts w:ascii="宋体" w:eastAsia="宋体" w:hAnsi="MS Mincho" w:cs="宋体"/>
          <w:sz w:val="28"/>
        </w:rPr>
        <w:t>竟是我生活了六年的</w:t>
      </w:r>
      <w:r>
        <w:rPr>
          <w:rFonts w:ascii="宋体" w:eastAsia="宋体" w:cs="宋体"/>
          <w:sz w:val="28"/>
        </w:rPr>
        <w:t>'</w:t>
      </w:r>
      <w:r>
        <w:rPr>
          <w:rFonts w:ascii="宋体" w:eastAsia="宋体" w:hAnsi="MS Mincho" w:cs="宋体"/>
          <w:sz w:val="28"/>
        </w:rPr>
        <w:t>学校啊！同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，我也希望能在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最后的半年里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亲爱</w:t>
      </w:r>
      <w:r>
        <w:rPr>
          <w:rFonts w:ascii="宋体" w:eastAsia="宋体" w:hAnsi="MS Mincho" w:cs="宋体"/>
          <w:sz w:val="28"/>
        </w:rPr>
        <w:t>的母校做一点事情，留下一些美好的</w:t>
      </w:r>
      <w:r>
        <w:rPr>
          <w:rFonts w:ascii="宋体" w:eastAsia="宋体" w:hAnsi="SimSun" w:cs="宋体"/>
          <w:sz w:val="28"/>
        </w:rPr>
        <w:t>东</w:t>
      </w:r>
      <w:r>
        <w:rPr>
          <w:rFonts w:ascii="宋体" w:eastAsia="宋体" w:hAnsi="MS Mincho" w:cs="宋体"/>
          <w:sz w:val="28"/>
        </w:rPr>
        <w:t>西。我想，我一定会用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来做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件事的。人在一生中，不管他成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，是名人，或是</w:t>
      </w:r>
      <w:r>
        <w:rPr>
          <w:rFonts w:ascii="宋体" w:eastAsia="宋体" w:hAnsi="SimSun" w:cs="宋体"/>
          <w:sz w:val="28"/>
        </w:rPr>
        <w:t>伟</w:t>
      </w:r>
      <w:r>
        <w:rPr>
          <w:rFonts w:ascii="宋体" w:eastAsia="宋体" w:hAnsi="MS Mincho" w:cs="宋体"/>
          <w:sz w:val="28"/>
        </w:rPr>
        <w:t>人，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是极平凡的普通人，都会永</w:t>
      </w:r>
      <w:r>
        <w:rPr>
          <w:rFonts w:ascii="宋体" w:eastAsia="宋体" w:hAnsi="SimSun" w:cs="宋体"/>
          <w:sz w:val="28"/>
        </w:rPr>
        <w:t>远记</w:t>
      </w:r>
      <w:r>
        <w:rPr>
          <w:rFonts w:ascii="宋体" w:eastAsia="宋体" w:hAnsi="MS Mincho" w:cs="宋体"/>
          <w:sz w:val="28"/>
        </w:rPr>
        <w:t>住自己的母校，都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他有着非常深刻的感情，我也要做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的人。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我知道，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个人心里想的是不一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的，因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，人各有志，目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不同。如今我</w:t>
      </w:r>
      <w:r>
        <w:rPr>
          <w:rFonts w:ascii="宋体" w:eastAsia="宋体" w:hAnsi="SimSun" w:cs="宋体"/>
          <w:sz w:val="28"/>
        </w:rPr>
        <w:t>渐渐长</w:t>
      </w:r>
      <w:r>
        <w:rPr>
          <w:rFonts w:ascii="宋体" w:eastAsia="宋体" w:hAnsi="MS Mincho" w:cs="宋体"/>
          <w:sz w:val="28"/>
        </w:rPr>
        <w:t>大了，我的新目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不是做什</w:t>
      </w:r>
      <w:r>
        <w:rPr>
          <w:rFonts w:ascii="宋体" w:eastAsia="宋体" w:hAnsi="SimSun" w:cs="宋体"/>
          <w:sz w:val="28"/>
        </w:rPr>
        <w:t>么伟</w:t>
      </w:r>
      <w:r>
        <w:rPr>
          <w:rFonts w:ascii="宋体" w:eastAsia="宋体" w:hAnsi="MS Mincho" w:cs="宋体"/>
          <w:sz w:val="28"/>
        </w:rPr>
        <w:t>人，也不想当什</w:t>
      </w:r>
      <w:r>
        <w:rPr>
          <w:rFonts w:ascii="宋体" w:eastAsia="宋体" w:hAnsi="SimSun" w:cs="宋体"/>
          <w:sz w:val="28"/>
        </w:rPr>
        <w:t>么艺</w:t>
      </w:r>
      <w:r>
        <w:rPr>
          <w:rFonts w:ascii="宋体" w:eastAsia="宋体" w:hAnsi="MS Mincho" w:cs="宋体"/>
          <w:sz w:val="28"/>
        </w:rPr>
        <w:t>人，更不是成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科学巨人。而是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大后考上一座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好的大学，找到一份</w:t>
      </w:r>
      <w:r>
        <w:rPr>
          <w:rFonts w:ascii="宋体" w:eastAsia="宋体" w:hAnsi="SimSun" w:cs="宋体"/>
          <w:sz w:val="28"/>
        </w:rPr>
        <w:t>稳</w:t>
      </w:r>
      <w:r>
        <w:rPr>
          <w:rFonts w:ascii="宋体" w:eastAsia="宋体" w:hAnsi="MS Mincho" w:cs="宋体"/>
          <w:sz w:val="28"/>
        </w:rPr>
        <w:t>定的工作。在自己平凡的</w:t>
      </w:r>
      <w:r>
        <w:rPr>
          <w:rFonts w:ascii="宋体" w:eastAsia="宋体" w:hAnsi="SimSun" w:cs="宋体"/>
          <w:sz w:val="28"/>
        </w:rPr>
        <w:t>岗</w:t>
      </w:r>
      <w:r>
        <w:rPr>
          <w:rFonts w:ascii="宋体" w:eastAsia="宋体" w:hAnsi="MS Mincho" w:cs="宋体"/>
          <w:sz w:val="28"/>
        </w:rPr>
        <w:t>位上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国家，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社会作出不平凡的事，</w:t>
      </w:r>
      <w:r>
        <w:rPr>
          <w:rFonts w:ascii="宋体" w:eastAsia="宋体" w:hAnsi="SimSun" w:cs="宋体"/>
          <w:sz w:val="28"/>
        </w:rPr>
        <w:t>贡</w:t>
      </w:r>
      <w:r>
        <w:rPr>
          <w:rFonts w:ascii="宋体" w:eastAsia="宋体" w:hAnsi="MS Mincho" w:cs="宋体"/>
          <w:sz w:val="28"/>
        </w:rPr>
        <w:t>献出属于自己的一份力量，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就已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足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了。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新学期里人人都有新打算，你一定也和我一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吧！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大家在新学期里携起手来，共同朝着自己的目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前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吧！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高中学期学</w:t>
      </w:r>
      <w:r>
        <w:rPr>
          <w:rFonts w:ascii="宋体" w:eastAsia="宋体" w:hAnsi="SimSun" w:cs="宋体"/>
          <w:i w:val="0"/>
          <w:iCs w:val="0"/>
          <w:sz w:val="28"/>
        </w:rPr>
        <w:t>习计</w:t>
      </w:r>
      <w:r>
        <w:rPr>
          <w:rFonts w:ascii="宋体" w:eastAsia="宋体" w:hAnsi="MS Mincho" w:cs="宋体"/>
          <w:i w:val="0"/>
          <w:iCs w:val="0"/>
          <w:sz w:val="28"/>
        </w:rPr>
        <w:t>划</w:t>
      </w:r>
      <w:r>
        <w:rPr>
          <w:rFonts w:ascii="宋体" w:eastAsia="宋体" w:hAnsi="Times New Roman" w:cs="宋体"/>
          <w:i w:val="0"/>
          <w:iCs w:val="0"/>
          <w:sz w:val="28"/>
        </w:rPr>
        <w:t>6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一、全面分析，</w:t>
      </w:r>
      <w:r>
        <w:rPr>
          <w:rFonts w:ascii="宋体" w:eastAsia="宋体" w:hAnsi="SimSun" w:cs="宋体"/>
          <w:b/>
          <w:sz w:val="28"/>
        </w:rPr>
        <w:t>对</w:t>
      </w:r>
      <w:r>
        <w:rPr>
          <w:rFonts w:ascii="宋体" w:eastAsia="宋体" w:hAnsi="MS Mincho" w:cs="宋体"/>
          <w:b/>
          <w:sz w:val="28"/>
        </w:rPr>
        <w:t>症下</w:t>
      </w:r>
      <w:r>
        <w:rPr>
          <w:rFonts w:ascii="宋体" w:eastAsia="宋体" w:hAnsi="SimSun" w:cs="宋体"/>
          <w:b/>
          <w:sz w:val="28"/>
        </w:rPr>
        <w:t>药</w:t>
      </w:r>
      <w:r>
        <w:rPr>
          <w:rFonts w:ascii="宋体" w:eastAsia="宋体" w:hAnsi="MS Mincho" w:cs="宋体"/>
          <w:b/>
          <w:sz w:val="28"/>
        </w:rPr>
        <w:t>，正确</w:t>
      </w:r>
      <w:r>
        <w:rPr>
          <w:rFonts w:ascii="宋体" w:eastAsia="宋体" w:hAnsi="SimSun" w:cs="宋体"/>
          <w:b/>
          <w:sz w:val="28"/>
        </w:rPr>
        <w:t>认识</w:t>
      </w:r>
      <w:r>
        <w:rPr>
          <w:rFonts w:ascii="宋体" w:eastAsia="宋体" w:hAnsi="MS Mincho" w:cs="宋体"/>
          <w:b/>
          <w:sz w:val="28"/>
        </w:rPr>
        <w:t>自己。准确找出自己的</w:t>
      </w:r>
      <w:r>
        <w:rPr>
          <w:rFonts w:ascii="宋体" w:eastAsia="宋体" w:hAnsi="SimSun" w:cs="宋体"/>
          <w:b/>
          <w:sz w:val="28"/>
        </w:rPr>
        <w:t>长处</w:t>
      </w:r>
      <w:r>
        <w:rPr>
          <w:rFonts w:ascii="宋体" w:eastAsia="宋体" w:hAnsi="MS Mincho" w:cs="宋体"/>
          <w:b/>
          <w:sz w:val="28"/>
        </w:rPr>
        <w:t>和短</w:t>
      </w:r>
      <w:r>
        <w:rPr>
          <w:rFonts w:ascii="宋体" w:eastAsia="宋体" w:hAnsi="SimSun" w:cs="宋体"/>
          <w:b/>
          <w:sz w:val="28"/>
        </w:rPr>
        <w:t>处</w:t>
      </w:r>
      <w:r>
        <w:rPr>
          <w:rFonts w:ascii="宋体" w:eastAsia="宋体" w:hAnsi="MS Mincho" w:cs="宋体"/>
          <w:b/>
          <w:sz w:val="28"/>
        </w:rPr>
        <w:t>，以便明确自己学</w:t>
      </w:r>
      <w:r>
        <w:rPr>
          <w:rFonts w:ascii="宋体" w:eastAsia="宋体" w:hAnsi="SimSun" w:cs="宋体"/>
          <w:b/>
          <w:sz w:val="28"/>
        </w:rPr>
        <w:t>习</w:t>
      </w:r>
      <w:r>
        <w:rPr>
          <w:rFonts w:ascii="宋体" w:eastAsia="宋体" w:hAnsi="MS Mincho" w:cs="宋体"/>
          <w:b/>
          <w:sz w:val="28"/>
        </w:rPr>
        <w:t>的特点、</w:t>
      </w:r>
      <w:r>
        <w:rPr>
          <w:rFonts w:ascii="宋体" w:eastAsia="宋体" w:hAnsi="SimSun" w:cs="宋体"/>
          <w:b/>
          <w:sz w:val="28"/>
        </w:rPr>
        <w:t>发</w:t>
      </w:r>
      <w:r>
        <w:rPr>
          <w:rFonts w:ascii="宋体" w:eastAsia="宋体" w:hAnsi="MS Mincho" w:cs="宋体"/>
          <w:b/>
          <w:sz w:val="28"/>
        </w:rPr>
        <w:t>展的方向，</w:t>
      </w:r>
      <w:r>
        <w:rPr>
          <w:rFonts w:ascii="宋体" w:eastAsia="宋体" w:hAnsi="SimSun" w:cs="宋体"/>
          <w:b/>
          <w:sz w:val="28"/>
        </w:rPr>
        <w:t>发现</w:t>
      </w:r>
      <w:r>
        <w:rPr>
          <w:rFonts w:ascii="宋体" w:eastAsia="宋体" w:hAnsi="MS Mincho" w:cs="宋体"/>
          <w:b/>
          <w:sz w:val="28"/>
        </w:rPr>
        <w:t>自己在学</w:t>
      </w:r>
      <w:r>
        <w:rPr>
          <w:rFonts w:ascii="宋体" w:eastAsia="宋体" w:hAnsi="SimSun" w:cs="宋体"/>
          <w:b/>
          <w:sz w:val="28"/>
        </w:rPr>
        <w:t>习</w:t>
      </w:r>
      <w:r>
        <w:rPr>
          <w:rFonts w:ascii="宋体" w:eastAsia="宋体" w:hAnsi="MS Mincho" w:cs="宋体"/>
          <w:b/>
          <w:sz w:val="28"/>
        </w:rPr>
        <w:t>中可以</w:t>
      </w:r>
      <w:r>
        <w:rPr>
          <w:rFonts w:ascii="宋体" w:eastAsia="宋体" w:hAnsi="SimSun" w:cs="宋体"/>
          <w:b/>
          <w:sz w:val="28"/>
        </w:rPr>
        <w:t>发挥</w:t>
      </w:r>
      <w:r>
        <w:rPr>
          <w:rFonts w:ascii="宋体" w:eastAsia="宋体" w:hAnsi="MS Mincho" w:cs="宋体"/>
          <w:b/>
          <w:sz w:val="28"/>
        </w:rPr>
        <w:t>的最佳才能。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hAnsi="MS Mincho" w:cs="宋体"/>
          <w:b/>
          <w:sz w:val="28"/>
        </w:rPr>
        <w:t>二、</w:t>
      </w:r>
      <w:r>
        <w:rPr>
          <w:rFonts w:ascii="宋体" w:eastAsia="宋体" w:hAnsi="SimSun" w:cs="宋体"/>
          <w:b/>
          <w:sz w:val="28"/>
        </w:rPr>
        <w:t>结</w:t>
      </w:r>
      <w:r>
        <w:rPr>
          <w:rFonts w:ascii="宋体" w:eastAsia="宋体" w:hAnsi="MS Mincho" w:cs="宋体"/>
          <w:b/>
          <w:sz w:val="28"/>
        </w:rPr>
        <w:t>合自身的</w:t>
      </w:r>
      <w:r>
        <w:rPr>
          <w:rFonts w:ascii="宋体" w:eastAsia="宋体" w:hAnsi="SimSun" w:cs="宋体"/>
          <w:b/>
          <w:sz w:val="28"/>
        </w:rPr>
        <w:t>实际</w:t>
      </w:r>
      <w:r>
        <w:rPr>
          <w:rFonts w:ascii="宋体" w:eastAsia="宋体" w:hAnsi="MS Mincho" w:cs="宋体"/>
          <w:b/>
          <w:sz w:val="28"/>
        </w:rPr>
        <w:t>情况，确定恰当的目</w:t>
      </w:r>
      <w:r>
        <w:rPr>
          <w:rFonts w:ascii="宋体" w:eastAsia="宋体" w:hAnsi="SimSun" w:cs="宋体"/>
          <w:b/>
          <w:sz w:val="28"/>
        </w:rPr>
        <w:t>标</w:t>
      </w:r>
      <w:r>
        <w:rPr>
          <w:rFonts w:ascii="宋体" w:eastAsia="宋体" w:hAnsi="MS Mincho" w:cs="宋体"/>
          <w:b/>
          <w:sz w:val="28"/>
        </w:rPr>
        <w:t>。</w:t>
      </w:r>
      <w:r>
        <w:rPr>
          <w:rFonts w:ascii="宋体" w:eastAsia="宋体" w:hAnsi="SimSun" w:cs="宋体"/>
          <w:b/>
          <w:sz w:val="28"/>
        </w:rPr>
        <w:t>订计</w:t>
      </w:r>
      <w:r>
        <w:rPr>
          <w:rFonts w:ascii="宋体" w:eastAsia="宋体" w:hAnsi="MS Mincho" w:cs="宋体"/>
          <w:b/>
          <w:sz w:val="28"/>
        </w:rPr>
        <w:t>划</w:t>
      </w:r>
      <w:r>
        <w:rPr>
          <w:rFonts w:ascii="宋体" w:eastAsia="宋体" w:hAnsi="SimSun" w:cs="宋体"/>
          <w:b/>
          <w:sz w:val="28"/>
        </w:rPr>
        <w:t>时</w:t>
      </w:r>
      <w:r>
        <w:rPr>
          <w:rFonts w:ascii="宋体" w:eastAsia="宋体" w:hAnsi="MS Mincho" w:cs="宋体"/>
          <w:b/>
          <w:sz w:val="28"/>
        </w:rPr>
        <w:t>，不要脱离学</w:t>
      </w:r>
      <w:r>
        <w:rPr>
          <w:rFonts w:ascii="宋体" w:eastAsia="宋体" w:hAnsi="SimSun" w:cs="宋体"/>
          <w:b/>
          <w:sz w:val="28"/>
        </w:rPr>
        <w:t>习</w:t>
      </w:r>
      <w:r>
        <w:rPr>
          <w:rFonts w:ascii="宋体" w:eastAsia="宋体" w:hAnsi="MS Mincho" w:cs="宋体"/>
          <w:b/>
          <w:sz w:val="28"/>
        </w:rPr>
        <w:t>的</w:t>
      </w:r>
      <w:r>
        <w:rPr>
          <w:rFonts w:ascii="宋体" w:eastAsia="宋体" w:hAnsi="SimSun" w:cs="宋体"/>
          <w:b/>
          <w:sz w:val="28"/>
        </w:rPr>
        <w:t>实际</w:t>
      </w:r>
      <w:r>
        <w:rPr>
          <w:rFonts w:ascii="宋体" w:eastAsia="宋体" w:hAnsi="MS Mincho" w:cs="宋体"/>
          <w:b/>
          <w:sz w:val="28"/>
        </w:rPr>
        <w:t>，目</w:t>
      </w:r>
      <w:r>
        <w:rPr>
          <w:rFonts w:ascii="宋体" w:eastAsia="宋体" w:hAnsi="SimSun" w:cs="宋体"/>
          <w:b/>
          <w:sz w:val="28"/>
        </w:rPr>
        <w:t>标</w:t>
      </w:r>
      <w:r>
        <w:rPr>
          <w:rFonts w:ascii="宋体" w:eastAsia="宋体" w:hAnsi="MS Mincho" w:cs="宋体"/>
          <w:b/>
          <w:sz w:val="28"/>
        </w:rPr>
        <w:t>不能定得太高或</w:t>
      </w:r>
      <w:r>
        <w:rPr>
          <w:rFonts w:ascii="宋体" w:eastAsia="宋体" w:hAnsi="SimSun" w:cs="宋体"/>
          <w:b/>
          <w:sz w:val="28"/>
        </w:rPr>
        <w:t>过</w:t>
      </w:r>
      <w:r>
        <w:rPr>
          <w:rFonts w:ascii="宋体" w:eastAsia="宋体" w:hAnsi="MS Mincho" w:cs="宋体"/>
          <w:b/>
          <w:sz w:val="28"/>
        </w:rPr>
        <w:t>低。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三、既要有</w:t>
      </w:r>
      <w:r>
        <w:rPr>
          <w:rFonts w:ascii="宋体" w:eastAsia="宋体" w:hAnsi="SimSun" w:cs="宋体"/>
          <w:b/>
          <w:sz w:val="28"/>
        </w:rPr>
        <w:t>长计</w:t>
      </w:r>
      <w:r>
        <w:rPr>
          <w:rFonts w:ascii="宋体" w:eastAsia="宋体" w:hAnsi="MS Mincho" w:cs="宋体"/>
          <w:b/>
          <w:sz w:val="28"/>
        </w:rPr>
        <w:t>划又要有短安排。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要在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上确定学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远</w:t>
      </w:r>
      <w:r>
        <w:rPr>
          <w:rFonts w:ascii="宋体" w:eastAsia="宋体" w:hAnsi="MS Mincho" w:cs="宋体"/>
          <w:sz w:val="28"/>
        </w:rPr>
        <w:t>期目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、中期目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和近期目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。在内容上确定各</w:t>
      </w:r>
      <w:r>
        <w:rPr>
          <w:rFonts w:ascii="宋体" w:eastAsia="宋体" w:hAnsi="SimSun" w:cs="宋体"/>
          <w:sz w:val="28"/>
        </w:rPr>
        <w:t>门</w:t>
      </w:r>
      <w:r>
        <w:rPr>
          <w:rFonts w:ascii="宋体" w:eastAsia="宋体" w:hAnsi="MS Mincho" w:cs="宋体"/>
          <w:sz w:val="28"/>
        </w:rPr>
        <w:t>功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和各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的具体目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长计</w:t>
      </w:r>
      <w:r>
        <w:rPr>
          <w:rFonts w:ascii="宋体" w:eastAsia="宋体" w:hAnsi="MS Mincho" w:cs="宋体"/>
          <w:sz w:val="28"/>
        </w:rPr>
        <w:t>划是指明确学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，确定学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的内容、</w:t>
      </w:r>
      <w:r>
        <w:rPr>
          <w:rFonts w:ascii="宋体" w:eastAsia="宋体" w:hAnsi="SimSun" w:cs="宋体"/>
          <w:sz w:val="28"/>
        </w:rPr>
        <w:t>专题</w:t>
      </w:r>
      <w:r>
        <w:rPr>
          <w:rFonts w:ascii="宋体" w:eastAsia="宋体" w:hAnsi="MS Mincho" w:cs="宋体"/>
          <w:sz w:val="28"/>
        </w:rPr>
        <w:t>，大致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划投入的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短安排是指具体的行</w:t>
      </w:r>
      <w:r>
        <w:rPr>
          <w:rFonts w:ascii="宋体" w:eastAsia="宋体" w:hAnsi="SimSun" w:cs="宋体"/>
          <w:sz w:val="28"/>
        </w:rPr>
        <w:t>动计</w:t>
      </w:r>
      <w:r>
        <w:rPr>
          <w:rFonts w:ascii="宋体" w:eastAsia="宋体" w:hAnsi="MS Mincho" w:cs="宋体"/>
          <w:sz w:val="28"/>
        </w:rPr>
        <w:t>划，即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周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天的具体安排和行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落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四、突出重点，不要平均使用力量。所</w:t>
      </w:r>
      <w:r>
        <w:rPr>
          <w:rFonts w:ascii="宋体" w:eastAsia="宋体" w:hAnsi="SimSun" w:cs="宋体"/>
          <w:b/>
          <w:sz w:val="28"/>
        </w:rPr>
        <w:t>谓</w:t>
      </w:r>
      <w:r>
        <w:rPr>
          <w:rFonts w:ascii="宋体" w:eastAsia="宋体" w:hAnsi="MS Mincho" w:cs="宋体"/>
          <w:b/>
          <w:sz w:val="28"/>
        </w:rPr>
        <w:t>重点：一是指自己学</w:t>
      </w:r>
      <w:r>
        <w:rPr>
          <w:rFonts w:ascii="宋体" w:eastAsia="宋体" w:hAnsi="SimSun" w:cs="宋体"/>
          <w:b/>
          <w:sz w:val="28"/>
        </w:rPr>
        <w:t>习</w:t>
      </w:r>
      <w:r>
        <w:rPr>
          <w:rFonts w:ascii="宋体" w:eastAsia="宋体" w:hAnsi="MS Mincho" w:cs="宋体"/>
          <w:b/>
          <w:sz w:val="28"/>
        </w:rPr>
        <w:t>中的弱科或成</w:t>
      </w:r>
      <w:r>
        <w:rPr>
          <w:rFonts w:ascii="宋体" w:eastAsia="宋体" w:hAnsi="SimSun" w:cs="宋体"/>
          <w:b/>
          <w:sz w:val="28"/>
        </w:rPr>
        <w:t>绩</w:t>
      </w:r>
      <w:r>
        <w:rPr>
          <w:rFonts w:ascii="宋体" w:eastAsia="宋体" w:hAnsi="MS Mincho" w:cs="宋体"/>
          <w:b/>
          <w:sz w:val="28"/>
        </w:rPr>
        <w:t>不理想的</w:t>
      </w:r>
      <w:r>
        <w:rPr>
          <w:rFonts w:ascii="宋体" w:eastAsia="宋体" w:hAnsi="SimSun" w:cs="宋体"/>
          <w:b/>
          <w:sz w:val="28"/>
        </w:rPr>
        <w:t>课</w:t>
      </w:r>
      <w:r>
        <w:rPr>
          <w:rFonts w:ascii="宋体" w:eastAsia="宋体" w:hAnsi="MS Mincho" w:cs="宋体"/>
          <w:b/>
          <w:sz w:val="28"/>
        </w:rPr>
        <w:t>程或某些薄弱点</w:t>
      </w:r>
      <w:r>
        <w:rPr>
          <w:rFonts w:ascii="宋体" w:eastAsia="宋体" w:cs="宋体"/>
          <w:b/>
          <w:sz w:val="28"/>
        </w:rPr>
        <w:t>;</w:t>
      </w:r>
      <w:r>
        <w:rPr>
          <w:rFonts w:ascii="宋体" w:eastAsia="宋体" w:hAnsi="MS Mincho" w:cs="宋体"/>
          <w:b/>
          <w:sz w:val="28"/>
        </w:rPr>
        <w:t>二是指知</w:t>
      </w:r>
      <w:r>
        <w:rPr>
          <w:rFonts w:ascii="宋体" w:eastAsia="宋体" w:hAnsi="SimSun" w:cs="宋体"/>
          <w:b/>
          <w:sz w:val="28"/>
        </w:rPr>
        <w:t>识</w:t>
      </w:r>
      <w:r>
        <w:rPr>
          <w:rFonts w:ascii="宋体" w:eastAsia="宋体" w:hAnsi="MS Mincho" w:cs="宋体"/>
          <w:b/>
          <w:sz w:val="28"/>
        </w:rPr>
        <w:t>体系中的重点内容。</w:t>
      </w:r>
      <w:r>
        <w:rPr>
          <w:rFonts w:ascii="宋体" w:eastAsia="宋体" w:hAnsi="SimSun" w:cs="宋体"/>
          <w:b/>
          <w:sz w:val="28"/>
        </w:rPr>
        <w:t>订计</w:t>
      </w:r>
      <w:r>
        <w:rPr>
          <w:rFonts w:ascii="宋体" w:eastAsia="宋体" w:hAnsi="MS Mincho" w:cs="宋体"/>
          <w:b/>
          <w:sz w:val="28"/>
        </w:rPr>
        <w:t>划</w:t>
      </w:r>
      <w:r>
        <w:rPr>
          <w:rFonts w:ascii="宋体" w:eastAsia="宋体" w:hAnsi="SimSun" w:cs="宋体"/>
          <w:b/>
          <w:sz w:val="28"/>
        </w:rPr>
        <w:t>时</w:t>
      </w:r>
      <w:r>
        <w:rPr>
          <w:rFonts w:ascii="宋体" w:eastAsia="宋体" w:hAnsi="MS Mincho" w:cs="宋体"/>
          <w:b/>
          <w:sz w:val="28"/>
        </w:rPr>
        <w:t>，一定要集中</w:t>
      </w:r>
      <w:r>
        <w:rPr>
          <w:rFonts w:ascii="宋体" w:eastAsia="宋体" w:hAnsi="SimSun" w:cs="宋体"/>
          <w:b/>
          <w:sz w:val="28"/>
        </w:rPr>
        <w:t>时间</w:t>
      </w:r>
      <w:r>
        <w:rPr>
          <w:rFonts w:ascii="宋体" w:eastAsia="宋体" w:hAnsi="MS Mincho" w:cs="宋体"/>
          <w:b/>
          <w:sz w:val="28"/>
        </w:rPr>
        <w:t>，集中精力保</w:t>
      </w:r>
      <w:r>
        <w:rPr>
          <w:rFonts w:ascii="宋体" w:eastAsia="宋体" w:hAnsi="SimSun" w:cs="宋体"/>
          <w:b/>
          <w:sz w:val="28"/>
        </w:rPr>
        <w:t>证</w:t>
      </w:r>
      <w:r>
        <w:rPr>
          <w:rFonts w:ascii="宋体" w:eastAsia="宋体" w:hAnsi="MS Mincho" w:cs="宋体"/>
          <w:b/>
          <w:sz w:val="28"/>
        </w:rPr>
        <w:t>重点。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五、</w:t>
      </w:r>
      <w:r>
        <w:rPr>
          <w:rFonts w:ascii="宋体" w:eastAsia="宋体" w:hAnsi="SimSun" w:cs="宋体"/>
          <w:b/>
          <w:sz w:val="28"/>
        </w:rPr>
        <w:t>计</w:t>
      </w:r>
      <w:r>
        <w:rPr>
          <w:rFonts w:ascii="宋体" w:eastAsia="宋体" w:hAnsi="MS Mincho" w:cs="宋体"/>
          <w:b/>
          <w:sz w:val="28"/>
        </w:rPr>
        <w:t>划要全面，</w:t>
      </w:r>
      <w:r>
        <w:rPr>
          <w:rFonts w:ascii="宋体" w:eastAsia="宋体" w:hAnsi="SimSun" w:cs="宋体"/>
          <w:b/>
          <w:sz w:val="28"/>
        </w:rPr>
        <w:t>还</w:t>
      </w:r>
      <w:r>
        <w:rPr>
          <w:rFonts w:ascii="宋体" w:eastAsia="宋体" w:hAnsi="MS Mincho" w:cs="宋体"/>
          <w:b/>
          <w:sz w:val="28"/>
        </w:rPr>
        <w:t>要与班</w:t>
      </w:r>
      <w:r>
        <w:rPr>
          <w:rFonts w:ascii="宋体" w:eastAsia="宋体" w:hAnsi="SimSun" w:cs="宋体"/>
          <w:b/>
          <w:sz w:val="28"/>
        </w:rPr>
        <w:t>级计</w:t>
      </w:r>
      <w:r>
        <w:rPr>
          <w:rFonts w:ascii="宋体" w:eastAsia="宋体" w:hAnsi="MS Mincho" w:cs="宋体"/>
          <w:b/>
          <w:sz w:val="28"/>
        </w:rPr>
        <w:t>划相配合。</w:t>
      </w:r>
      <w:r>
        <w:rPr>
          <w:rFonts w:ascii="宋体" w:eastAsia="宋体" w:hAnsi="SimSun" w:cs="宋体"/>
          <w:b/>
          <w:sz w:val="28"/>
        </w:rPr>
        <w:t>计</w:t>
      </w:r>
      <w:r>
        <w:rPr>
          <w:rFonts w:ascii="宋体" w:eastAsia="宋体" w:hAnsi="MS Mincho" w:cs="宋体"/>
          <w:b/>
          <w:sz w:val="28"/>
        </w:rPr>
        <w:t>划里除了有学</w:t>
      </w:r>
      <w:r>
        <w:rPr>
          <w:rFonts w:ascii="宋体" w:eastAsia="宋体" w:hAnsi="SimSun" w:cs="宋体"/>
          <w:b/>
          <w:sz w:val="28"/>
        </w:rPr>
        <w:t>习</w:t>
      </w:r>
      <w:r>
        <w:rPr>
          <w:rFonts w:ascii="宋体" w:eastAsia="宋体" w:hAnsi="MS Mincho" w:cs="宋体"/>
          <w:b/>
          <w:sz w:val="28"/>
        </w:rPr>
        <w:t>的</w:t>
      </w:r>
      <w:r>
        <w:rPr>
          <w:rFonts w:ascii="宋体" w:eastAsia="宋体" w:hAnsi="SimSun" w:cs="宋体"/>
          <w:b/>
          <w:sz w:val="28"/>
        </w:rPr>
        <w:t>时间</w:t>
      </w:r>
      <w:r>
        <w:rPr>
          <w:rFonts w:ascii="宋体" w:eastAsia="宋体" w:hAnsi="MS Mincho" w:cs="宋体"/>
          <w:b/>
          <w:sz w:val="28"/>
        </w:rPr>
        <w:t>外，</w:t>
      </w:r>
      <w:r>
        <w:rPr>
          <w:rFonts w:ascii="宋体" w:eastAsia="宋体" w:hAnsi="SimSun" w:cs="宋体"/>
          <w:b/>
          <w:sz w:val="28"/>
        </w:rPr>
        <w:t>还</w:t>
      </w:r>
      <w:r>
        <w:rPr>
          <w:rFonts w:ascii="宋体" w:eastAsia="宋体" w:hAnsi="MS Mincho" w:cs="宋体"/>
          <w:b/>
          <w:sz w:val="28"/>
        </w:rPr>
        <w:t>要有</w:t>
      </w:r>
      <w:r>
        <w:rPr>
          <w:rFonts w:ascii="宋体" w:eastAsia="宋体" w:hAnsi="SimSun" w:cs="宋体"/>
          <w:b/>
          <w:sz w:val="28"/>
        </w:rPr>
        <w:t>进</w:t>
      </w:r>
      <w:r>
        <w:rPr>
          <w:rFonts w:ascii="宋体" w:eastAsia="宋体" w:hAnsi="MS Mincho" w:cs="宋体"/>
          <w:b/>
          <w:sz w:val="28"/>
        </w:rPr>
        <w:t>行社会工作、</w:t>
      </w:r>
      <w:r>
        <w:rPr>
          <w:rFonts w:ascii="宋体" w:eastAsia="宋体" w:hAnsi="SimSun" w:cs="宋体"/>
          <w:b/>
          <w:sz w:val="28"/>
        </w:rPr>
        <w:t>为</w:t>
      </w:r>
      <w:r>
        <w:rPr>
          <w:rFonts w:ascii="宋体" w:eastAsia="宋体" w:hAnsi="MS Mincho" w:cs="宋体"/>
          <w:b/>
          <w:sz w:val="28"/>
        </w:rPr>
        <w:t>集体服</w:t>
      </w:r>
      <w:r>
        <w:rPr>
          <w:rFonts w:ascii="宋体" w:eastAsia="宋体" w:hAnsi="SimSun" w:cs="宋体"/>
          <w:b/>
          <w:sz w:val="28"/>
        </w:rPr>
        <w:t>务</w:t>
      </w:r>
      <w:r>
        <w:rPr>
          <w:rFonts w:ascii="宋体" w:eastAsia="宋体" w:hAnsi="MS Mincho" w:cs="宋体"/>
          <w:b/>
          <w:sz w:val="28"/>
        </w:rPr>
        <w:t>的</w:t>
      </w:r>
      <w:r>
        <w:rPr>
          <w:rFonts w:ascii="宋体" w:eastAsia="宋体" w:hAnsi="SimSun" w:cs="宋体"/>
          <w:b/>
          <w:sz w:val="28"/>
        </w:rPr>
        <w:t>时间</w:t>
      </w:r>
      <w:r>
        <w:rPr>
          <w:rFonts w:ascii="宋体" w:eastAsia="宋体" w:cs="宋体"/>
          <w:b/>
          <w:sz w:val="28"/>
        </w:rPr>
        <w:t>;</w:t>
      </w:r>
      <w:r>
        <w:rPr>
          <w:rFonts w:ascii="宋体" w:eastAsia="宋体" w:hAnsi="MS Mincho" w:cs="宋体"/>
          <w:b/>
          <w:sz w:val="28"/>
        </w:rPr>
        <w:t>有保</w:t>
      </w:r>
      <w:r>
        <w:rPr>
          <w:rFonts w:ascii="宋体" w:eastAsia="宋体" w:hAnsi="SimSun" w:cs="宋体"/>
          <w:b/>
          <w:sz w:val="28"/>
        </w:rPr>
        <w:t>证</w:t>
      </w:r>
      <w:r>
        <w:rPr>
          <w:rFonts w:ascii="宋体" w:eastAsia="宋体" w:hAnsi="MS Mincho" w:cs="宋体"/>
          <w:b/>
          <w:sz w:val="28"/>
        </w:rPr>
        <w:t>睡眠的</w:t>
      </w:r>
      <w:r>
        <w:rPr>
          <w:rFonts w:ascii="宋体" w:eastAsia="宋体" w:hAnsi="SimSun" w:cs="宋体"/>
          <w:b/>
          <w:sz w:val="28"/>
        </w:rPr>
        <w:t>时间</w:t>
      </w:r>
      <w:r>
        <w:rPr>
          <w:rFonts w:ascii="宋体" w:eastAsia="宋体" w:cs="宋体"/>
          <w:b/>
          <w:sz w:val="28"/>
        </w:rPr>
        <w:t>;</w:t>
      </w:r>
      <w:r>
        <w:rPr>
          <w:rFonts w:ascii="宋体" w:eastAsia="宋体" w:hAnsi="MS Mincho" w:cs="宋体"/>
          <w:b/>
          <w:sz w:val="28"/>
        </w:rPr>
        <w:t>有文体活</w:t>
      </w:r>
      <w:r>
        <w:rPr>
          <w:rFonts w:ascii="宋体" w:eastAsia="宋体" w:hAnsi="SimSun" w:cs="宋体"/>
          <w:b/>
          <w:sz w:val="28"/>
        </w:rPr>
        <w:t>动</w:t>
      </w:r>
      <w:r>
        <w:rPr>
          <w:rFonts w:ascii="宋体" w:eastAsia="宋体" w:hAnsi="MS Mincho" w:cs="宋体"/>
          <w:b/>
          <w:sz w:val="28"/>
        </w:rPr>
        <w:t>的</w:t>
      </w:r>
      <w:r>
        <w:rPr>
          <w:rFonts w:ascii="宋体" w:eastAsia="宋体" w:hAnsi="SimSun" w:cs="宋体"/>
          <w:b/>
          <w:sz w:val="28"/>
        </w:rPr>
        <w:t>时间</w:t>
      </w:r>
      <w:r>
        <w:rPr>
          <w:rFonts w:ascii="宋体" w:eastAsia="宋体" w:hAnsi="MS Mincho" w:cs="宋体"/>
          <w:b/>
          <w:sz w:val="28"/>
        </w:rPr>
        <w:t>。</w:t>
      </w:r>
      <w:r>
        <w:rPr>
          <w:rFonts w:ascii="宋体" w:eastAsia="宋体" w:hAnsi="SimSun" w:cs="宋体"/>
          <w:b/>
          <w:sz w:val="28"/>
        </w:rPr>
        <w:t>时间</w:t>
      </w:r>
      <w:r>
        <w:rPr>
          <w:rFonts w:ascii="宋体" w:eastAsia="宋体" w:hAnsi="MS Mincho" w:cs="宋体"/>
          <w:b/>
          <w:sz w:val="28"/>
        </w:rPr>
        <w:t>安排上不能和班</w:t>
      </w:r>
      <w:r>
        <w:rPr>
          <w:rFonts w:ascii="宋体" w:eastAsia="宋体" w:hAnsi="SimSun" w:cs="宋体"/>
          <w:b/>
          <w:sz w:val="28"/>
        </w:rPr>
        <w:t>级</w:t>
      </w:r>
      <w:r>
        <w:rPr>
          <w:rFonts w:ascii="宋体" w:eastAsia="宋体" w:hAnsi="MS Mincho" w:cs="宋体"/>
          <w:b/>
          <w:sz w:val="28"/>
        </w:rPr>
        <w:t>、家庭的正常活</w:t>
      </w:r>
      <w:r>
        <w:rPr>
          <w:rFonts w:ascii="宋体" w:eastAsia="宋体" w:hAnsi="SimSun" w:cs="宋体"/>
          <w:b/>
          <w:sz w:val="28"/>
        </w:rPr>
        <w:t>动</w:t>
      </w:r>
      <w:r>
        <w:rPr>
          <w:rFonts w:ascii="宋体" w:eastAsia="宋体" w:hAnsi="MS Mincho" w:cs="宋体"/>
          <w:b/>
          <w:sz w:val="28"/>
        </w:rPr>
        <w:t>、生活相冲突。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六、安排好常</w:t>
      </w:r>
      <w:r>
        <w:rPr>
          <w:rFonts w:ascii="宋体" w:eastAsia="宋体" w:hAnsi="SimSun" w:cs="宋体"/>
          <w:b/>
          <w:sz w:val="28"/>
        </w:rPr>
        <w:t>规</w:t>
      </w:r>
      <w:r>
        <w:rPr>
          <w:rFonts w:ascii="宋体" w:eastAsia="宋体" w:hAnsi="MS Mincho" w:cs="宋体"/>
          <w:b/>
          <w:sz w:val="28"/>
        </w:rPr>
        <w:t>学</w:t>
      </w:r>
      <w:r>
        <w:rPr>
          <w:rFonts w:ascii="宋体" w:eastAsia="宋体" w:hAnsi="SimSun" w:cs="宋体"/>
          <w:b/>
          <w:sz w:val="28"/>
        </w:rPr>
        <w:t>习时间</w:t>
      </w:r>
      <w:r>
        <w:rPr>
          <w:rFonts w:ascii="宋体" w:eastAsia="宋体" w:hAnsi="MS Mincho" w:cs="宋体"/>
          <w:b/>
          <w:sz w:val="28"/>
        </w:rPr>
        <w:t>和自由学</w:t>
      </w:r>
      <w:r>
        <w:rPr>
          <w:rFonts w:ascii="宋体" w:eastAsia="宋体" w:hAnsi="SimSun" w:cs="宋体"/>
          <w:b/>
          <w:sz w:val="28"/>
        </w:rPr>
        <w:t>习时间</w:t>
      </w:r>
      <w:r>
        <w:rPr>
          <w:rFonts w:ascii="宋体" w:eastAsia="宋体" w:hAnsi="MS Mincho" w:cs="宋体"/>
          <w:b/>
          <w:sz w:val="28"/>
        </w:rPr>
        <w:t>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常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习时间</w:t>
      </w:r>
      <w:r>
        <w:rPr>
          <w:rFonts w:ascii="宋体" w:eastAsia="宋体" w:hAnsi="MS Mincho" w:cs="宋体"/>
          <w:sz w:val="28"/>
        </w:rPr>
        <w:t>：指的是用来完成老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当天布置的学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任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消化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当天所学知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自由学</w:t>
      </w:r>
      <w:r>
        <w:rPr>
          <w:rFonts w:ascii="宋体" w:eastAsia="宋体" w:hAnsi="SimSun" w:cs="宋体"/>
          <w:sz w:val="28"/>
        </w:rPr>
        <w:t>习时间</w:t>
      </w:r>
      <w:r>
        <w:rPr>
          <w:rFonts w:ascii="宋体" w:eastAsia="宋体" w:hAnsi="MS Mincho" w:cs="宋体"/>
          <w:sz w:val="28"/>
        </w:rPr>
        <w:t>：指的是完成了老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布置的学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任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之后，所剩下的</w:t>
      </w:r>
      <w:r>
        <w:rPr>
          <w:rFonts w:ascii="宋体" w:eastAsia="宋体" w:hAnsi="SimSun" w:cs="宋体"/>
          <w:sz w:val="28"/>
        </w:rPr>
        <w:t>归</w:t>
      </w:r>
      <w:r>
        <w:rPr>
          <w:rFonts w:ascii="宋体" w:eastAsia="宋体" w:hAnsi="MS Mincho" w:cs="宋体"/>
          <w:sz w:val="28"/>
        </w:rPr>
        <w:t>自己支配的学</w:t>
      </w:r>
      <w:r>
        <w:rPr>
          <w:rFonts w:ascii="宋体" w:eastAsia="宋体" w:hAnsi="SimSun" w:cs="宋体"/>
          <w:sz w:val="28"/>
        </w:rPr>
        <w:t>习时间</w:t>
      </w:r>
      <w:r>
        <w:rPr>
          <w:rFonts w:ascii="宋体" w:eastAsia="宋体" w:hAnsi="MS Mincho" w:cs="宋体"/>
          <w:sz w:val="28"/>
        </w:rPr>
        <w:t>。在自由学</w:t>
      </w:r>
      <w:r>
        <w:rPr>
          <w:rFonts w:ascii="宋体" w:eastAsia="宋体" w:hAnsi="SimSun" w:cs="宋体"/>
          <w:sz w:val="28"/>
        </w:rPr>
        <w:t>习时间</w:t>
      </w:r>
      <w:r>
        <w:rPr>
          <w:rFonts w:ascii="宋体" w:eastAsia="宋体" w:hAnsi="MS Mincho" w:cs="宋体"/>
          <w:sz w:val="28"/>
        </w:rPr>
        <w:t>内一般可做两件事：</w:t>
      </w:r>
      <w:r>
        <w:rPr>
          <w:rFonts w:ascii="宋体" w:eastAsia="宋体" w:hAnsi="SimSun" w:cs="宋体"/>
          <w:sz w:val="28"/>
        </w:rPr>
        <w:t>补课</w:t>
      </w:r>
      <w:r>
        <w:rPr>
          <w:rFonts w:ascii="宋体" w:eastAsia="宋体" w:hAnsi="MS Mincho" w:cs="宋体"/>
          <w:sz w:val="28"/>
        </w:rPr>
        <w:t>和提高。</w:t>
      </w:r>
      <w:r>
        <w:rPr>
          <w:rFonts w:ascii="宋体" w:eastAsia="宋体" w:hAnsi="SimSun" w:cs="宋体"/>
          <w:sz w:val="28"/>
        </w:rPr>
        <w:t>补课</w:t>
      </w:r>
      <w:r>
        <w:rPr>
          <w:rFonts w:ascii="宋体" w:eastAsia="宋体" w:hAnsi="MS Mincho" w:cs="宋体"/>
          <w:sz w:val="28"/>
        </w:rPr>
        <w:t>是指弥</w:t>
      </w:r>
      <w:r>
        <w:rPr>
          <w:rFonts w:ascii="宋体" w:eastAsia="宋体" w:hAnsi="SimSun" w:cs="宋体"/>
          <w:sz w:val="28"/>
        </w:rPr>
        <w:t>补</w:t>
      </w:r>
      <w:r>
        <w:rPr>
          <w:rFonts w:ascii="宋体" w:eastAsia="宋体" w:hAnsi="MS Mincho" w:cs="宋体"/>
          <w:sz w:val="28"/>
        </w:rPr>
        <w:t>自己学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上的缺欠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提高是指深入</w:t>
      </w:r>
      <w:r>
        <w:rPr>
          <w:rFonts w:ascii="宋体" w:eastAsia="宋体" w:hAnsi="SimSun" w:cs="宋体"/>
          <w:sz w:val="28"/>
        </w:rPr>
        <w:t>钻</w:t>
      </w:r>
      <w:r>
        <w:rPr>
          <w:rFonts w:ascii="宋体" w:eastAsia="宋体" w:hAnsi="MS Mincho" w:cs="宋体"/>
          <w:sz w:val="28"/>
        </w:rPr>
        <w:t>研，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展自己的学</w:t>
      </w:r>
      <w:r>
        <w:rPr>
          <w:rFonts w:ascii="宋体" w:eastAsia="宋体" w:hAnsi="SimSun" w:cs="宋体"/>
          <w:sz w:val="28"/>
        </w:rPr>
        <w:t>习优势</w:t>
      </w:r>
      <w:r>
        <w:rPr>
          <w:rFonts w:ascii="宋体" w:eastAsia="宋体" w:hAnsi="MS Mincho" w:cs="宋体"/>
          <w:sz w:val="28"/>
        </w:rPr>
        <w:t>或特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。不管是</w:t>
      </w:r>
      <w:r>
        <w:rPr>
          <w:rFonts w:ascii="宋体" w:eastAsia="宋体" w:hAnsi="SimSun" w:cs="宋体"/>
          <w:sz w:val="28"/>
        </w:rPr>
        <w:t>补课还</w:t>
      </w:r>
      <w:r>
        <w:rPr>
          <w:rFonts w:ascii="宋体" w:eastAsia="宋体" w:hAnsi="MS Mincho" w:cs="宋体"/>
          <w:sz w:val="28"/>
        </w:rPr>
        <w:t>是提高，最好要</w:t>
      </w:r>
      <w:r>
        <w:rPr>
          <w:rFonts w:ascii="宋体" w:eastAsia="宋体" w:hAnsi="SimSun" w:cs="宋体"/>
          <w:sz w:val="28"/>
        </w:rPr>
        <w:t>围绕</w:t>
      </w:r>
      <w:r>
        <w:rPr>
          <w:rFonts w:ascii="宋体" w:eastAsia="宋体" w:hAnsi="MS Mincho" w:cs="宋体"/>
          <w:sz w:val="28"/>
        </w:rPr>
        <w:t>一个</w:t>
      </w:r>
      <w:r>
        <w:rPr>
          <w:rFonts w:ascii="宋体" w:eastAsia="宋体" w:hAnsi="SimSun" w:cs="宋体"/>
          <w:sz w:val="28"/>
        </w:rPr>
        <w:t>专题进</w:t>
      </w:r>
      <w:r>
        <w:rPr>
          <w:rFonts w:ascii="宋体" w:eastAsia="宋体" w:hAnsi="MS Mincho" w:cs="宋体"/>
          <w:sz w:val="28"/>
        </w:rPr>
        <w:t>行，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做，学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容易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效果。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自由学</w:t>
      </w:r>
      <w:r>
        <w:rPr>
          <w:rFonts w:ascii="宋体" w:eastAsia="宋体" w:hAnsi="SimSun" w:cs="宋体"/>
          <w:sz w:val="28"/>
        </w:rPr>
        <w:t>习时间</w:t>
      </w:r>
      <w:r>
        <w:rPr>
          <w:rFonts w:ascii="宋体" w:eastAsia="宋体" w:hAnsi="MS Mincho" w:cs="宋体"/>
          <w:sz w:val="28"/>
        </w:rPr>
        <w:t>内所取得的学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效果，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改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习现</w:t>
      </w:r>
      <w:r>
        <w:rPr>
          <w:rFonts w:ascii="宋体" w:eastAsia="宋体" w:hAnsi="MS Mincho" w:cs="宋体"/>
          <w:sz w:val="28"/>
        </w:rPr>
        <w:t>状具有重大的作用，因此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的安排，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当成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制</w:t>
      </w:r>
      <w:r>
        <w:rPr>
          <w:rFonts w:ascii="宋体" w:eastAsia="宋体" w:hAnsi="SimSun" w:cs="宋体"/>
          <w:sz w:val="28"/>
        </w:rPr>
        <w:t>订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习计</w:t>
      </w:r>
      <w:r>
        <w:rPr>
          <w:rFonts w:ascii="宋体" w:eastAsia="宋体" w:hAnsi="MS Mincho" w:cs="宋体"/>
          <w:sz w:val="28"/>
        </w:rPr>
        <w:t>划的重点之一。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七、提高学</w:t>
      </w:r>
      <w:r>
        <w:rPr>
          <w:rFonts w:ascii="宋体" w:eastAsia="宋体" w:hAnsi="SimSun" w:cs="宋体"/>
          <w:b/>
          <w:sz w:val="28"/>
        </w:rPr>
        <w:t>习时间</w:t>
      </w:r>
      <w:r>
        <w:rPr>
          <w:rFonts w:ascii="宋体" w:eastAsia="宋体" w:hAnsi="MS Mincho" w:cs="宋体"/>
          <w:b/>
          <w:sz w:val="28"/>
        </w:rPr>
        <w:t>的利用率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是宝</w:t>
      </w:r>
      <w:r>
        <w:rPr>
          <w:rFonts w:ascii="宋体" w:eastAsia="宋体" w:hAnsi="SimSun" w:cs="宋体"/>
          <w:sz w:val="28"/>
        </w:rPr>
        <w:t>贵</w:t>
      </w:r>
      <w:r>
        <w:rPr>
          <w:rFonts w:ascii="宋体" w:eastAsia="宋体" w:hAnsi="MS Mincho" w:cs="宋体"/>
          <w:sz w:val="28"/>
        </w:rPr>
        <w:t>的，自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提高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利用效率，是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个中学生学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上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行自我修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的重要内容。</w:t>
      </w:r>
      <w:r>
        <w:rPr>
          <w:rFonts w:ascii="宋体" w:eastAsia="宋体" w:cs="宋体"/>
          <w:sz w:val="28"/>
        </w:rPr>
        <w:t>(1)</w:t>
      </w:r>
      <w:r>
        <w:rPr>
          <w:rFonts w:ascii="宋体" w:eastAsia="宋体" w:hAnsi="MS Mincho" w:cs="宋体"/>
          <w:sz w:val="28"/>
        </w:rPr>
        <w:t>早晨或</w:t>
      </w:r>
      <w:r>
        <w:rPr>
          <w:rFonts w:ascii="宋体" w:eastAsia="宋体" w:hAnsi="SimSun" w:cs="宋体"/>
          <w:sz w:val="28"/>
        </w:rPr>
        <w:t>晚</w:t>
      </w:r>
      <w:r>
        <w:rPr>
          <w:rFonts w:ascii="宋体" w:eastAsia="宋体" w:hAnsi="MS Mincho" w:cs="宋体"/>
          <w:sz w:val="28"/>
        </w:rPr>
        <w:t>上，一天学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开头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尾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，可安排着重</w:t>
      </w:r>
      <w:r>
        <w:rPr>
          <w:rFonts w:ascii="宋体" w:eastAsia="宋体" w:hAnsi="SimSun" w:cs="宋体"/>
          <w:sz w:val="28"/>
        </w:rPr>
        <w:t>记忆</w:t>
      </w:r>
      <w:r>
        <w:rPr>
          <w:rFonts w:ascii="宋体" w:eastAsia="宋体" w:hAnsi="MS Mincho" w:cs="宋体"/>
          <w:sz w:val="28"/>
        </w:rPr>
        <w:t>的科目，如英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科等</w:t>
      </w:r>
      <w:r>
        <w:rPr>
          <w:rFonts w:ascii="宋体" w:eastAsia="宋体" w:cs="宋体"/>
          <w:sz w:val="28"/>
        </w:rPr>
        <w:t>;(2)</w:t>
      </w:r>
      <w:r>
        <w:rPr>
          <w:rFonts w:ascii="宋体" w:eastAsia="宋体" w:hAnsi="MS Mincho" w:cs="宋体"/>
          <w:sz w:val="28"/>
        </w:rPr>
        <w:t>心情比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愉快，注意力比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集中，</w:t>
      </w:r>
      <w:r>
        <w:rPr>
          <w:rFonts w:ascii="宋体" w:eastAsia="宋体" w:hAnsi="SimSun" w:cs="宋体"/>
          <w:sz w:val="28"/>
        </w:rPr>
        <w:t>时间较</w:t>
      </w:r>
      <w:r>
        <w:rPr>
          <w:rFonts w:ascii="宋体" w:eastAsia="宋体" w:hAnsi="MS Mincho" w:cs="宋体"/>
          <w:sz w:val="28"/>
        </w:rPr>
        <w:t>完整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，可安排比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枯燥的内容或自己不太喜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的科目</w:t>
      </w:r>
      <w:r>
        <w:rPr>
          <w:rFonts w:ascii="宋体" w:eastAsia="宋体" w:cs="宋体"/>
          <w:sz w:val="28"/>
        </w:rPr>
        <w:t>;(3)</w:t>
      </w:r>
      <w:r>
        <w:rPr>
          <w:rFonts w:ascii="宋体" w:eastAsia="宋体" w:hAnsi="MS Mincho" w:cs="宋体"/>
          <w:sz w:val="28"/>
        </w:rPr>
        <w:t>零星的或注意力不易集中的</w:t>
      </w:r>
      <w:r>
        <w:rPr>
          <w:rFonts w:ascii="宋体" w:eastAsia="宋体" w:cs="宋体"/>
          <w:sz w:val="28"/>
        </w:rPr>
        <w:t>`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，可安排学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自己最感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趣的学科或做</w:t>
      </w:r>
      <w:r>
        <w:rPr>
          <w:rFonts w:ascii="宋体" w:eastAsia="宋体" w:hAnsi="SimSun" w:cs="宋体"/>
          <w:sz w:val="28"/>
        </w:rPr>
        <w:t>习题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可以提高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的利用率。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八、注意效果，定期</w:t>
      </w:r>
      <w:r>
        <w:rPr>
          <w:rFonts w:ascii="宋体" w:eastAsia="宋体" w:hAnsi="SimSun" w:cs="宋体"/>
          <w:b/>
          <w:sz w:val="28"/>
        </w:rPr>
        <w:t>检查</w:t>
      </w:r>
      <w:r>
        <w:rPr>
          <w:rFonts w:ascii="宋体" w:eastAsia="宋体" w:hAnsi="MS Mincho" w:cs="宋体"/>
          <w:b/>
          <w:sz w:val="28"/>
        </w:rPr>
        <w:t>，及</w:t>
      </w:r>
      <w:r>
        <w:rPr>
          <w:rFonts w:ascii="宋体" w:eastAsia="宋体" w:hAnsi="SimSun" w:cs="宋体"/>
          <w:b/>
          <w:sz w:val="28"/>
        </w:rPr>
        <w:t>时调</w:t>
      </w:r>
      <w:r>
        <w:rPr>
          <w:rFonts w:ascii="宋体" w:eastAsia="宋体" w:hAnsi="MS Mincho" w:cs="宋体"/>
          <w:b/>
          <w:sz w:val="28"/>
        </w:rPr>
        <w:t>整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内容：</w:t>
      </w:r>
      <w:r>
        <w:rPr>
          <w:rFonts w:ascii="宋体" w:eastAsia="宋体" w:cs="宋体"/>
          <w:sz w:val="28"/>
        </w:rPr>
        <w:t>(1)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划中的学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任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是否完成</w:t>
      </w:r>
      <w:r>
        <w:rPr>
          <w:rFonts w:ascii="宋体" w:eastAsia="宋体" w:cs="宋体"/>
          <w:sz w:val="28"/>
        </w:rPr>
        <w:t>?(2)</w:t>
      </w:r>
      <w:r>
        <w:rPr>
          <w:rFonts w:ascii="宋体" w:eastAsia="宋体" w:hAnsi="MS Mincho" w:cs="宋体"/>
          <w:sz w:val="28"/>
        </w:rPr>
        <w:t>是否基本按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划去做</w:t>
      </w:r>
      <w:r>
        <w:rPr>
          <w:rFonts w:ascii="宋体" w:eastAsia="宋体" w:cs="宋体"/>
          <w:sz w:val="28"/>
        </w:rPr>
        <w:t>?(3)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效果如何</w:t>
      </w:r>
      <w:r>
        <w:rPr>
          <w:rFonts w:ascii="宋体" w:eastAsia="宋体" w:cs="宋体"/>
          <w:sz w:val="28"/>
        </w:rPr>
        <w:t>?(4)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得失，找出偏差，分析原因，以利改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。从而</w:t>
      </w:r>
      <w:r>
        <w:rPr>
          <w:rFonts w:ascii="宋体" w:eastAsia="宋体" w:hAnsi="SimSun" w:cs="宋体"/>
          <w:sz w:val="28"/>
        </w:rPr>
        <w:t>实现</w:t>
      </w:r>
      <w:r>
        <w:rPr>
          <w:rFonts w:ascii="宋体" w:eastAsia="宋体" w:hAnsi="MS Mincho" w:cs="宋体"/>
          <w:sz w:val="28"/>
        </w:rPr>
        <w:t>自我管理，自我控制，自我激励、自我</w:t>
      </w:r>
      <w:r>
        <w:rPr>
          <w:rFonts w:ascii="宋体" w:eastAsia="宋体" w:hAnsi="SimSun" w:cs="宋体"/>
          <w:sz w:val="28"/>
        </w:rPr>
        <w:t>调</w:t>
      </w:r>
      <w:r>
        <w:rPr>
          <w:rFonts w:ascii="宋体" w:eastAsia="宋体" w:hAnsi="MS Mincho" w:cs="宋体"/>
          <w:sz w:val="28"/>
        </w:rPr>
        <w:t>整。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b/>
          <w:bCs/>
          <w:sz w:val="28"/>
        </w:rPr>
        <w:t>时间</w:t>
      </w:r>
      <w:r>
        <w:rPr>
          <w:rFonts w:ascii="宋体" w:eastAsia="宋体" w:hAnsi="MS Mincho" w:cs="宋体"/>
          <w:b/>
          <w:bCs/>
          <w:sz w:val="28"/>
        </w:rPr>
        <w:t>安排注意两点：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要突出重点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也就是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，要根据地自我分析中提出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的学</w:t>
      </w:r>
      <w:r>
        <w:rPr>
          <w:rFonts w:ascii="宋体" w:eastAsia="宋体" w:hAnsi="SimSun" w:cs="宋体"/>
          <w:sz w:val="28"/>
        </w:rPr>
        <w:t>习标</w:t>
      </w:r>
      <w:r>
        <w:rPr>
          <w:rFonts w:ascii="宋体" w:eastAsia="宋体" w:hAnsi="MS Mincho" w:cs="宋体"/>
          <w:sz w:val="28"/>
        </w:rPr>
        <w:t>点或比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薄弱的学科在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上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予重点保</w:t>
      </w:r>
      <w:r>
        <w:rPr>
          <w:rFonts w:ascii="宋体" w:eastAsia="宋体" w:hAnsi="SimSun" w:cs="宋体"/>
          <w:sz w:val="28"/>
        </w:rPr>
        <w:t>证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要有机</w:t>
      </w:r>
      <w:r>
        <w:rPr>
          <w:rFonts w:ascii="宋体" w:eastAsia="宋体" w:hAnsi="SimSun" w:cs="宋体"/>
          <w:sz w:val="28"/>
        </w:rPr>
        <w:t>动时间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划不要排太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太</w:t>
      </w:r>
      <w:r>
        <w:rPr>
          <w:rFonts w:ascii="宋体" w:eastAsia="宋体" w:hAnsi="SimSun" w:cs="宋体"/>
          <w:sz w:val="28"/>
        </w:rPr>
        <w:t>紧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贪</w:t>
      </w:r>
      <w:r>
        <w:rPr>
          <w:rFonts w:ascii="宋体" w:eastAsia="宋体" w:hAnsi="MS Mincho" w:cs="宋体"/>
          <w:sz w:val="28"/>
        </w:rPr>
        <w:t>心的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划是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以做到的。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定了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划，一定要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行，不按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</w:t>
      </w:r>
      <w:r>
        <w:rPr>
          <w:rFonts w:ascii="宋体" w:eastAsia="宋体" w:hAnsi="SimSun" w:cs="宋体"/>
          <w:sz w:val="28"/>
        </w:rPr>
        <w:t>办</w:t>
      </w:r>
      <w:r>
        <w:rPr>
          <w:rFonts w:ascii="宋体" w:eastAsia="宋体" w:hAnsi="MS Mincho" w:cs="宋体"/>
          <w:sz w:val="28"/>
        </w:rPr>
        <w:t>事，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划是没有用的。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了使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划不落空，要</w:t>
      </w:r>
      <w:r>
        <w:rPr>
          <w:rFonts w:ascii="宋体" w:eastAsia="宋体" w:hAnsi="SimSun" w:cs="宋体"/>
          <w:sz w:val="28"/>
        </w:rPr>
        <w:t>对计</w:t>
      </w:r>
      <w:r>
        <w:rPr>
          <w:rFonts w:ascii="宋体" w:eastAsia="宋体" w:hAnsi="MS Mincho" w:cs="宋体"/>
          <w:sz w:val="28"/>
        </w:rPr>
        <w:t>划的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行情况定期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。可以制定一个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表，把什</w:t>
      </w:r>
      <w:r>
        <w:rPr>
          <w:rFonts w:ascii="宋体" w:eastAsia="宋体" w:hAnsi="SimSun" w:cs="宋体"/>
          <w:sz w:val="28"/>
        </w:rPr>
        <w:t>么时间</w:t>
      </w:r>
      <w:r>
        <w:rPr>
          <w:rFonts w:ascii="宋体" w:eastAsia="宋体" w:hAnsi="MS Mincho" w:cs="宋体"/>
          <w:sz w:val="28"/>
        </w:rPr>
        <w:t>完成什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任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达到什</w:t>
      </w:r>
      <w:r>
        <w:rPr>
          <w:rFonts w:ascii="宋体" w:eastAsia="宋体" w:hAnsi="SimSun" w:cs="宋体"/>
          <w:sz w:val="28"/>
        </w:rPr>
        <w:t>么进</w:t>
      </w:r>
      <w:r>
        <w:rPr>
          <w:rFonts w:ascii="宋体" w:eastAsia="宋体" w:hAnsi="MS Mincho" w:cs="宋体"/>
          <w:sz w:val="28"/>
        </w:rPr>
        <w:t>度，列成表格，完成一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，就打上</w:t>
      </w:r>
      <w:r>
        <w:rPr>
          <w:rFonts w:ascii="宋体" w:eastAsia="宋体" w:cs="宋体"/>
          <w:sz w:val="28"/>
        </w:rPr>
        <w:t>"√"</w:t>
      </w:r>
      <w:r>
        <w:rPr>
          <w:rFonts w:ascii="宋体" w:eastAsia="宋体" w:hAnsi="MS Mincho" w:cs="宋体"/>
          <w:sz w:val="28"/>
        </w:rPr>
        <w:t>。根据</w:t>
      </w:r>
      <w:r>
        <w:rPr>
          <w:rFonts w:ascii="宋体" w:eastAsia="宋体" w:hAnsi="SimSun" w:cs="宋体"/>
          <w:sz w:val="28"/>
        </w:rPr>
        <w:t>检查结</w:t>
      </w:r>
      <w:r>
        <w:rPr>
          <w:rFonts w:ascii="宋体" w:eastAsia="宋体" w:hAnsi="MS Mincho" w:cs="宋体"/>
          <w:sz w:val="28"/>
        </w:rPr>
        <w:t>果及</w:t>
      </w:r>
      <w:r>
        <w:rPr>
          <w:rFonts w:ascii="宋体" w:eastAsia="宋体" w:hAnsi="SimSun" w:cs="宋体"/>
          <w:sz w:val="28"/>
        </w:rPr>
        <w:t>时调</w:t>
      </w:r>
      <w:r>
        <w:rPr>
          <w:rFonts w:ascii="宋体" w:eastAsia="宋体" w:hAnsi="MS Mincho" w:cs="宋体"/>
          <w:sz w:val="28"/>
        </w:rPr>
        <w:t>整修改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划，使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划越定越好，使自己制定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划的能力越来越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高中学期学</w:t>
      </w:r>
      <w:r>
        <w:rPr>
          <w:rFonts w:ascii="宋体" w:eastAsia="宋体" w:hAnsi="SimSun" w:cs="宋体"/>
          <w:i w:val="0"/>
          <w:iCs w:val="0"/>
          <w:sz w:val="28"/>
        </w:rPr>
        <w:t>习计</w:t>
      </w:r>
      <w:r>
        <w:rPr>
          <w:rFonts w:ascii="宋体" w:eastAsia="宋体" w:hAnsi="MS Mincho" w:cs="宋体"/>
          <w:i w:val="0"/>
          <w:iCs w:val="0"/>
          <w:sz w:val="28"/>
        </w:rPr>
        <w:t>划</w:t>
      </w:r>
      <w:r>
        <w:rPr>
          <w:rFonts w:ascii="宋体" w:eastAsia="宋体" w:hAnsi="Times New Roman" w:cs="宋体"/>
          <w:i w:val="0"/>
          <w:iCs w:val="0"/>
          <w:sz w:val="28"/>
        </w:rPr>
        <w:t>7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俗</w:t>
      </w:r>
      <w:r>
        <w:rPr>
          <w:rFonts w:ascii="宋体" w:eastAsia="宋体" w:hAnsi="SimSun" w:cs="宋体"/>
          <w:sz w:val="28"/>
        </w:rPr>
        <w:t>话说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万物皆立于其前，但其前无用。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随着新学期的到来，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将部分高中生新学期的学</w:t>
      </w:r>
      <w:r>
        <w:rPr>
          <w:rFonts w:ascii="宋体" w:eastAsia="宋体" w:hAnsi="SimSun" w:cs="宋体"/>
          <w:sz w:val="28"/>
        </w:rPr>
        <w:t>习计</w:t>
      </w:r>
      <w:r>
        <w:rPr>
          <w:rFonts w:ascii="宋体" w:eastAsia="宋体" w:hAnsi="MS Mincho" w:cs="宋体"/>
          <w:sz w:val="28"/>
        </w:rPr>
        <w:t>划整理如下，希望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大家有所帮助！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光</w:t>
      </w:r>
      <w:r>
        <w:rPr>
          <w:rFonts w:ascii="宋体" w:eastAsia="宋体" w:hAnsi="SimSun" w:cs="宋体"/>
          <w:sz w:val="28"/>
        </w:rPr>
        <w:t>飞</w:t>
      </w:r>
      <w:r>
        <w:rPr>
          <w:rFonts w:ascii="宋体" w:eastAsia="宋体" w:hAnsi="MS Mincho" w:cs="宋体"/>
          <w:sz w:val="28"/>
        </w:rPr>
        <w:t>逝，日月如梭。刹那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，我的校园生活已</w:t>
      </w:r>
      <w:r>
        <w:rPr>
          <w:rFonts w:ascii="宋体" w:eastAsia="宋体" w:hAnsi="SimSun" w:cs="宋体"/>
          <w:sz w:val="28"/>
        </w:rPr>
        <w:t>经过</w:t>
      </w:r>
      <w:r>
        <w:rPr>
          <w:rFonts w:ascii="宋体" w:eastAsia="宋体" w:hAnsi="MS Mincho" w:cs="宋体"/>
          <w:sz w:val="28"/>
        </w:rPr>
        <w:t>了一个学期。大家都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cs="宋体"/>
          <w:sz w:val="28"/>
        </w:rPr>
        <w:t>:“</w:t>
      </w:r>
      <w:r>
        <w:rPr>
          <w:rFonts w:ascii="宋体" w:eastAsia="宋体" w:hAnsi="MS Mincho" w:cs="宋体"/>
          <w:sz w:val="28"/>
        </w:rPr>
        <w:t>新学期，新气象。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是的，没有</w:t>
      </w:r>
      <w:r>
        <w:rPr>
          <w:rFonts w:ascii="宋体" w:eastAsia="宋体" w:hAnsi="SimSun" w:cs="宋体"/>
          <w:sz w:val="28"/>
        </w:rPr>
        <w:t>错</w:t>
      </w:r>
      <w:r>
        <w:rPr>
          <w:rFonts w:ascii="宋体" w:eastAsia="宋体" w:hAnsi="MS Mincho" w:cs="宋体"/>
          <w:sz w:val="28"/>
        </w:rPr>
        <w:t>，但我不</w:t>
      </w:r>
      <w:r>
        <w:rPr>
          <w:rFonts w:ascii="宋体" w:eastAsia="宋体" w:hAnsi="SimSun" w:cs="宋体"/>
          <w:sz w:val="28"/>
        </w:rPr>
        <w:t>这么认为</w:t>
      </w:r>
      <w:r>
        <w:rPr>
          <w:rFonts w:ascii="宋体" w:eastAsia="宋体" w:hAnsi="MS Mincho" w:cs="宋体"/>
          <w:sz w:val="28"/>
        </w:rPr>
        <w:t>，因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我没有新的</w:t>
      </w:r>
      <w:r>
        <w:rPr>
          <w:rFonts w:ascii="宋体" w:eastAsia="宋体" w:hAnsi="SimSun" w:cs="宋体"/>
          <w:sz w:val="28"/>
        </w:rPr>
        <w:t>术语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么这么说</w:t>
      </w:r>
      <w:r>
        <w:rPr>
          <w:rFonts w:ascii="宋体" w:eastAsia="宋体" w:hAnsi="MS Mincho" w:cs="宋体"/>
          <w:sz w:val="28"/>
        </w:rPr>
        <w:t>？在我心中，高中生活是一个完整的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程，是一个全面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上学期我得到了父母、老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和同学的帮助。他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都支持我，鼓励我，表</w:t>
      </w:r>
      <w:r>
        <w:rPr>
          <w:rFonts w:ascii="宋体" w:eastAsia="宋体" w:hAnsi="SimSun" w:cs="宋体"/>
          <w:sz w:val="28"/>
        </w:rPr>
        <w:t>扬</w:t>
      </w:r>
      <w:r>
        <w:rPr>
          <w:rFonts w:ascii="宋体" w:eastAsia="宋体" w:hAnsi="MS Mincho" w:cs="宋体"/>
          <w:sz w:val="28"/>
        </w:rPr>
        <w:t>我，批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我，教育我。我无法向他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表达我的</w:t>
      </w:r>
      <w:r>
        <w:rPr>
          <w:rFonts w:ascii="宋体" w:eastAsia="宋体" w:hAnsi="SimSun" w:cs="宋体"/>
          <w:sz w:val="28"/>
        </w:rPr>
        <w:t>谢</w:t>
      </w:r>
      <w:r>
        <w:rPr>
          <w:rFonts w:ascii="宋体" w:eastAsia="宋体" w:hAnsi="MS Mincho" w:cs="宋体"/>
          <w:sz w:val="28"/>
        </w:rPr>
        <w:t>意。然而，上学期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束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，我在班上只参加了</w:t>
      </w:r>
      <w:r>
        <w:rPr>
          <w:rFonts w:ascii="宋体" w:eastAsia="宋体" w:cs="宋体"/>
          <w:sz w:val="28"/>
        </w:rPr>
        <w:t>21</w:t>
      </w:r>
      <w:r>
        <w:rPr>
          <w:rFonts w:ascii="宋体" w:eastAsia="宋体" w:hAnsi="MS Mincho" w:cs="宋体"/>
          <w:sz w:val="28"/>
        </w:rPr>
        <w:t>次考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。我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感到</w:t>
      </w:r>
      <w:r>
        <w:rPr>
          <w:rFonts w:ascii="宋体" w:eastAsia="宋体" w:hAnsi="SimSun" w:cs="宋体"/>
          <w:sz w:val="28"/>
        </w:rPr>
        <w:t>难过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失望。其中，我最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不起五班的班主任，因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心我的考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然他不是我的老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，但他仍然很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心我。心里没滋味，就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自己施加了一些</w:t>
      </w:r>
      <w:r>
        <w:rPr>
          <w:rFonts w:ascii="宋体" w:eastAsia="宋体" w:hAnsi="SimSun" w:cs="宋体"/>
          <w:sz w:val="28"/>
        </w:rPr>
        <w:t>压</w:t>
      </w:r>
      <w:r>
        <w:rPr>
          <w:rFonts w:ascii="宋体" w:eastAsia="宋体" w:hAnsi="MS Mincho" w:cs="宋体"/>
          <w:sz w:val="28"/>
        </w:rPr>
        <w:t>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在一点一点流逝。和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人玩的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候，表面</w:t>
      </w:r>
      <w:r>
        <w:rPr>
          <w:rFonts w:ascii="宋体" w:eastAsia="宋体" w:hAnsi="SimSun" w:cs="宋体"/>
          <w:sz w:val="28"/>
        </w:rPr>
        <w:t>说说</w:t>
      </w:r>
      <w:r>
        <w:rPr>
          <w:rFonts w:ascii="宋体" w:eastAsia="宋体" w:hAnsi="MS Mincho" w:cs="宋体"/>
          <w:sz w:val="28"/>
        </w:rPr>
        <w:t>笑笑，内心却是多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受！因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考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考得好，所以玩得很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心。假期里，我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是反思自己。原因是什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？是功夫不</w:t>
      </w:r>
      <w:r>
        <w:rPr>
          <w:rFonts w:ascii="宋体" w:eastAsia="宋体" w:hAnsi="SimSun" w:cs="宋体"/>
          <w:sz w:val="28"/>
        </w:rPr>
        <w:t>够吗</w:t>
      </w:r>
      <w:r>
        <w:rPr>
          <w:rFonts w:ascii="宋体" w:eastAsia="宋体" w:hAnsi="MS Mincho" w:cs="宋体"/>
          <w:sz w:val="28"/>
        </w:rPr>
        <w:t>？所以</w:t>
      </w:r>
      <w:r>
        <w:rPr>
          <w:rFonts w:ascii="宋体" w:eastAsia="宋体" w:cs="宋体"/>
          <w:sz w:val="28"/>
        </w:rPr>
        <w:t>20xx</w:t>
      </w:r>
      <w:r>
        <w:rPr>
          <w:rFonts w:ascii="宋体" w:eastAsia="宋体" w:hAnsi="MS Mincho" w:cs="宋体"/>
          <w:sz w:val="28"/>
        </w:rPr>
        <w:t>年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cs="宋体"/>
          <w:sz w:val="28"/>
        </w:rPr>
        <w:t>13</w:t>
      </w:r>
      <w:r>
        <w:rPr>
          <w:rFonts w:ascii="宋体" w:eastAsia="宋体" w:hAnsi="MS Mincho" w:cs="宋体"/>
          <w:sz w:val="28"/>
        </w:rPr>
        <w:t>日，我算了一下离高考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有多</w:t>
      </w:r>
      <w:r>
        <w:rPr>
          <w:rFonts w:ascii="宋体" w:eastAsia="宋体" w:hAnsi="SimSun" w:cs="宋体"/>
          <w:sz w:val="28"/>
        </w:rPr>
        <w:t>长时间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自己制定一个学</w:t>
      </w:r>
      <w:r>
        <w:rPr>
          <w:rFonts w:ascii="宋体" w:eastAsia="宋体" w:hAnsi="SimSun" w:cs="宋体"/>
          <w:sz w:val="28"/>
        </w:rPr>
        <w:t>习计</w:t>
      </w:r>
      <w:r>
        <w:rPr>
          <w:rFonts w:ascii="宋体" w:eastAsia="宋体" w:hAnsi="MS Mincho" w:cs="宋体"/>
          <w:sz w:val="28"/>
        </w:rPr>
        <w:t>划。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上帝啊！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离高考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学年</w:t>
      </w: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学期</w:t>
      </w:r>
      <w:r>
        <w:rPr>
          <w:rFonts w:ascii="宋体" w:eastAsia="宋体" w:cs="宋体"/>
          <w:sz w:val="28"/>
        </w:rPr>
        <w:t>27</w:t>
      </w:r>
      <w:r>
        <w:rPr>
          <w:rFonts w:ascii="宋体" w:eastAsia="宋体" w:hAnsi="MS Mincho" w:cs="宋体"/>
          <w:sz w:val="28"/>
        </w:rPr>
        <w:t>个月</w:t>
      </w:r>
      <w:r>
        <w:rPr>
          <w:rFonts w:ascii="宋体" w:eastAsia="宋体" w:cs="宋体"/>
          <w:sz w:val="28"/>
        </w:rPr>
        <w:t>121</w:t>
      </w:r>
      <w:r>
        <w:rPr>
          <w:rFonts w:ascii="宋体" w:eastAsia="宋体" w:hAnsi="MS Mincho" w:cs="宋体"/>
          <w:sz w:val="28"/>
        </w:rPr>
        <w:t>周</w:t>
      </w:r>
      <w:r>
        <w:rPr>
          <w:rFonts w:ascii="宋体" w:eastAsia="宋体" w:cs="宋体"/>
          <w:sz w:val="28"/>
        </w:rPr>
        <w:t>845</w:t>
      </w:r>
      <w:r>
        <w:rPr>
          <w:rFonts w:ascii="宋体" w:eastAsia="宋体" w:hAnsi="MS Mincho" w:cs="宋体"/>
          <w:sz w:val="28"/>
        </w:rPr>
        <w:t>天加起来也就</w:t>
      </w:r>
      <w:r>
        <w:rPr>
          <w:rFonts w:ascii="宋体" w:eastAsia="宋体" w:cs="宋体"/>
          <w:sz w:val="28"/>
        </w:rPr>
        <w:t>“1000”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首先，我找到了自信。如果一个人失去了自信，他将是一个</w:t>
      </w:r>
      <w:r>
        <w:rPr>
          <w:rFonts w:ascii="宋体" w:eastAsia="宋体" w:hAnsi="SimSun" w:cs="宋体"/>
          <w:sz w:val="28"/>
        </w:rPr>
        <w:t>软</w:t>
      </w:r>
      <w:r>
        <w:rPr>
          <w:rFonts w:ascii="宋体" w:eastAsia="宋体" w:hAnsi="MS Mincho" w:cs="宋体"/>
          <w:sz w:val="28"/>
        </w:rPr>
        <w:t>弱、不完整、低能、低效的失</w:t>
      </w:r>
      <w:r>
        <w:rPr>
          <w:rFonts w:ascii="宋体" w:eastAsia="宋体" w:hAnsi="SimSun" w:cs="宋体"/>
          <w:sz w:val="28"/>
        </w:rPr>
        <w:t>败</w:t>
      </w:r>
      <w:r>
        <w:rPr>
          <w:rFonts w:ascii="宋体" w:eastAsia="宋体" w:hAnsi="MS Mincho" w:cs="宋体"/>
          <w:sz w:val="28"/>
        </w:rPr>
        <w:t>者。要成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一个自信的人，你必</w:t>
      </w:r>
      <w:r>
        <w:rPr>
          <w:rFonts w:ascii="宋体" w:eastAsia="宋体" w:hAnsi="SimSun" w:cs="宋体"/>
          <w:sz w:val="28"/>
        </w:rPr>
        <w:t>须</w:t>
      </w:r>
      <w:r>
        <w:rPr>
          <w:rFonts w:ascii="宋体" w:eastAsia="宋体" w:hAnsi="MS Mincho" w:cs="宋体"/>
          <w:sz w:val="28"/>
        </w:rPr>
        <w:t>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得像一个自信的人。当我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在生活中自信地</w:t>
      </w:r>
      <w:r>
        <w:rPr>
          <w:rFonts w:ascii="宋体" w:eastAsia="宋体" w:hAnsi="SimSun" w:cs="宋体"/>
          <w:sz w:val="28"/>
        </w:rPr>
        <w:t>说话</w:t>
      </w:r>
      <w:r>
        <w:rPr>
          <w:rFonts w:ascii="宋体" w:eastAsia="宋体" w:hAnsi="MS Mincho" w:cs="宋体"/>
          <w:sz w:val="28"/>
        </w:rPr>
        <w:t>，自信地做事，我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的自信才能真正建立起来。面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社会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一个自信的表情、自信的手</w:t>
      </w:r>
      <w:r>
        <w:rPr>
          <w:rFonts w:ascii="宋体" w:eastAsia="宋体" w:hAnsi="SimSun" w:cs="宋体"/>
          <w:sz w:val="28"/>
        </w:rPr>
        <w:t>势</w:t>
      </w:r>
      <w:r>
        <w:rPr>
          <w:rFonts w:ascii="宋体" w:eastAsia="宋体" w:hAnsi="MS Mincho" w:cs="宋体"/>
          <w:sz w:val="28"/>
        </w:rPr>
        <w:t>、自信的</w:t>
      </w:r>
      <w:r>
        <w:rPr>
          <w:rFonts w:ascii="宋体" w:eastAsia="宋体" w:hAnsi="SimSun" w:cs="宋体"/>
          <w:sz w:val="28"/>
        </w:rPr>
        <w:t>话语</w:t>
      </w:r>
      <w:r>
        <w:rPr>
          <w:rFonts w:ascii="宋体" w:eastAsia="宋体" w:hAnsi="MS Mincho" w:cs="宋体"/>
          <w:sz w:val="28"/>
        </w:rPr>
        <w:t>，都能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真正培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的心理自信。</w:t>
      </w:r>
      <w:r>
        <w:br/>
      </w:r>
      <w:r>
        <w:br/>
      </w:r>
    </w:p>
    <w:p>
      <w:pPr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https://d.book118.com/607110126102006032</w:t>
        </w:r>
      </w:hyperlink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</w:p>
    <w:sectPr>
      <w:type w:val="nextPage"/>
      <w:pgMar w:top="1440" w:right="1514" w:bottom="1440" w:left="1514" w:header="708" w:footer="708" w:gutter="0"/>
      <w:pgNumType w:start="11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i w:val="0"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 w:val="0"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i w:val="0"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i w:val="0"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 w:val="0"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i w:val="0"/>
      <w:sz w:val="16"/>
      <w:szCs w:val="16"/>
    </w:rPr>
  </w:style>
  <w:style w:type="character" w:default="1" w:styleId="DefaultParagraphFont">
    <w:name w:val="Default Paragraph Font"/>
    <w:semiHidden/>
  </w:style>
  <w:style w:type="character" w:customStyle="1" w:styleId="time">
    <w:name w:val="time"/>
    <w:basedOn w:val="DefaultParagraphFont"/>
  </w:style>
  <w:style w:type="character" w:customStyle="1" w:styleId="smaftertime">
    <w:name w:val="sm_after_time"/>
    <w:basedOn w:val="DefaultParagraphFont"/>
  </w:style>
  <w:style w:type="character" w:customStyle="1" w:styleId="source">
    <w:name w:val="source"/>
    <w:basedOn w:val="DefaultParagraphFont"/>
  </w:style>
  <w:style w:type="character" w:customStyle="1" w:styleId="excellenttitle">
    <w:name w:val="excellent_title"/>
    <w:basedOn w:val="DefaultParagraphFont"/>
  </w:style>
  <w:style w:type="character" w:customStyle="1" w:styleId="excellentstar">
    <w:name w:val="excellent_star"/>
    <w:basedOn w:val="DefaultParagraphFont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607110126102006032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高中学期学习计划(15篇)</dc:title>
  <dc:subject>时间过得可真快，从来都不等人，很快就要开展新的工作了，现在就让我们好好地规划一下吧。拟起计划来就毫无头绪？以下是小编为大家整理的高中学期学习计划，供大家参考借鉴，希望可以帮助到有需要的朋友。高中学期学</dc:subject>
  <cp:keywords>高中学期学习计划</cp:keywords>
  <cp:revision>0</cp:revision>
</cp:coreProperties>
</file>