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高中学期学</w:t>
      </w:r>
      <w:r>
        <w:rPr>
          <w:rFonts w:ascii="宋体" w:eastAsia="黑体" w:hAnsi="SimSun" w:cs="宋体"/>
          <w:b/>
          <w:sz w:val="40"/>
        </w:rPr>
        <w:t>习计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光在流逝，从不停歇，我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入新的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了今后更好的工作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该为</w:t>
      </w:r>
      <w:r>
        <w:rPr>
          <w:rFonts w:ascii="宋体" w:eastAsia="宋体" w:hAnsi="MS Mincho" w:cs="宋体"/>
          <w:sz w:val="28"/>
        </w:rPr>
        <w:t>自己下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制定一个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划了。那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你真正懂得怎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收集整理的高中学期学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高中生，制定一个切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是十分必要的。下文吉林学益教育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大家整理的高中生新学期高效的学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希望能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大家能有一个全新的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，并着手制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标时</w:t>
      </w:r>
      <w:r>
        <w:rPr>
          <w:rFonts w:ascii="宋体" w:eastAsia="宋体" w:hAnsi="MS Mincho" w:cs="宋体"/>
          <w:sz w:val="28"/>
        </w:rPr>
        <w:t>，千万不要以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只要有了学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就会在一夜之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提高。</w:t>
      </w:r>
      <w:r>
        <w:rPr>
          <w:rFonts w:ascii="宋体" w:eastAsia="宋体" w:hAnsi="SimSun" w:cs="宋体"/>
          <w:sz w:val="28"/>
        </w:rPr>
        <w:t>这显</w:t>
      </w:r>
      <w:r>
        <w:rPr>
          <w:rFonts w:ascii="宋体" w:eastAsia="宋体" w:hAnsi="MS Mincho" w:cs="宋体"/>
          <w:sz w:val="28"/>
        </w:rPr>
        <w:t>然是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于天真的想法。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去形成的不好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的努力克服，是不会自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消除的；而学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效率的提高也只有在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以后才会取得成效。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高中生新学期高效的学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一、注意自本人管理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施状况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行定期自本人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、自本人督促、自本人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收。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划信息的全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程是：确立目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采取措施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SimSun" w:cs="宋体"/>
          <w:sz w:val="28"/>
        </w:rPr>
        <w:t>检查验</w:t>
      </w:r>
      <w:r>
        <w:rPr>
          <w:rFonts w:ascii="宋体" w:eastAsia="宋体" w:hAnsi="MS Mincho" w:cs="宋体"/>
          <w:sz w:val="28"/>
        </w:rPr>
        <w:t>收。可以制定一个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检查验</w:t>
      </w:r>
      <w:r>
        <w:rPr>
          <w:rFonts w:ascii="宋体" w:eastAsia="宋体" w:hAnsi="MS Mincho" w:cs="宋体"/>
          <w:sz w:val="28"/>
        </w:rPr>
        <w:t>收表，即将某月某日完成的学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程列成表格，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完成一个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目，就打上一个勾，以便督促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，一段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收。若未完成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应查</w:t>
      </w:r>
      <w:r>
        <w:rPr>
          <w:rFonts w:ascii="宋体" w:eastAsia="宋体" w:hAnsi="MS Mincho" w:cs="宋体"/>
          <w:sz w:val="28"/>
        </w:rPr>
        <w:t>找原因，想出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法，确保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划的全面落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。只要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划是科学和切合自身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的，一旦定好，就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采取一切措施，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行下去。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二、确保学</w:t>
      </w:r>
      <w:r>
        <w:rPr>
          <w:rFonts w:ascii="宋体" w:eastAsia="宋体" w:hAnsi="SimSun" w:cs="宋体"/>
          <w:b/>
          <w:bCs/>
          <w:sz w:val="28"/>
        </w:rPr>
        <w:t>习时间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不是很好的朋友来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段，自己可支配的自由学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几乎没有或者很少，因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天能完成老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当天布置的学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就很不容易了。但随着学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水平的提高，他的常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将会逐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减少，而自由学</w:t>
      </w:r>
      <w:r>
        <w:rPr>
          <w:rFonts w:ascii="宋体" w:eastAsia="宋体" w:hAnsi="SimSun" w:cs="宋体"/>
          <w:sz w:val="28"/>
        </w:rPr>
        <w:t>习时间则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增加。由于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段自由学</w:t>
      </w:r>
      <w:r>
        <w:rPr>
          <w:rFonts w:ascii="宋体" w:eastAsia="宋体" w:hAnsi="SimSun" w:cs="宋体"/>
          <w:sz w:val="28"/>
        </w:rPr>
        <w:t>习时间较</w:t>
      </w:r>
      <w:r>
        <w:rPr>
          <w:rFonts w:ascii="宋体" w:eastAsia="宋体" w:hAnsi="MS Mincho" w:cs="宋体"/>
          <w:sz w:val="28"/>
        </w:rPr>
        <w:t>少，所以，一般学生往往抓不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也恰恰是他被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局面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的原因。因此，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标时</w:t>
      </w:r>
      <w:r>
        <w:rPr>
          <w:rFonts w:ascii="宋体" w:eastAsia="宋体" w:hAnsi="MS Mincho" w:cs="宋体"/>
          <w:sz w:val="28"/>
        </w:rPr>
        <w:t>，可能会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别紧张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即使需要占用一部分个人的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和休息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，也要确保学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的完全落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。只要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状况就会逐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一个学生如果能感到自己学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人有差异，并且希望改</w:t>
      </w:r>
      <w:r>
        <w:rPr>
          <w:rFonts w:ascii="宋体" w:eastAsia="宋体" w:hAnsi="SimSun" w:cs="宋体"/>
          <w:sz w:val="28"/>
        </w:rPr>
        <w:t>变这种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状况，那他就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以分秒必争的精神去抓个人的自由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。一旦抓住了自由学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，他就会努力去提高在校常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的效率，以增加自由学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，从而使自己掌握的学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越来越大，一个生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局面也就会逐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到来。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心无旁</w:t>
      </w:r>
      <w:r>
        <w:rPr>
          <w:rFonts w:ascii="宋体" w:eastAsia="宋体" w:hAnsi="SimSun" w:cs="宋体"/>
          <w:b/>
          <w:bCs/>
          <w:sz w:val="28"/>
        </w:rPr>
        <w:t>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可以提高学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做健美操，一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背英</w:t>
      </w:r>
      <w:r>
        <w:rPr>
          <w:rFonts w:ascii="宋体" w:eastAsia="宋体" w:hAnsi="SimSun" w:cs="宋体"/>
          <w:sz w:val="28"/>
        </w:rPr>
        <w:t>语单词</w:t>
      </w:r>
      <w:r>
        <w:rPr>
          <w:rFonts w:ascii="宋体" w:eastAsia="宋体" w:hAnsi="MS Mincho" w:cs="宋体"/>
          <w:sz w:val="28"/>
        </w:rPr>
        <w:t>可以充分利用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法是毫无科学依据的，人的大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各部位的活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是有分工的，有的部位主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，有的部位主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抽象思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人的听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各个部分的神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可以交替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，各司其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。听音</w:t>
      </w:r>
      <w:r>
        <w:rPr>
          <w:rFonts w:ascii="宋体" w:eastAsia="宋体" w:hAnsi="SimSun" w:cs="宋体"/>
          <w:sz w:val="28"/>
        </w:rPr>
        <w:t>乐时专</w:t>
      </w:r>
      <w:r>
        <w:rPr>
          <w:rFonts w:ascii="宋体" w:eastAsia="宋体" w:hAnsi="MS Mincho" w:cs="宋体"/>
          <w:sz w:val="28"/>
        </w:rPr>
        <w:t>司听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的神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其他部位的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抑制状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，反之亦然。怎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可能一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，适度的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很有必要。但是，切忌学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，干任何一件事情都必</w:t>
      </w:r>
      <w:r>
        <w:rPr>
          <w:rFonts w:ascii="宋体" w:eastAsia="宋体" w:hAnsi="SimSun" w:cs="宋体"/>
          <w:sz w:val="28"/>
        </w:rPr>
        <w:t>须专</w:t>
      </w:r>
      <w:r>
        <w:rPr>
          <w:rFonts w:ascii="宋体" w:eastAsia="宋体" w:hAnsi="MS Mincho" w:cs="宋体"/>
          <w:sz w:val="28"/>
        </w:rPr>
        <w:t>注，不能把学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和消遣同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也会影响学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选择</w:t>
      </w:r>
      <w:r>
        <w:rPr>
          <w:rFonts w:ascii="宋体" w:eastAsia="宋体" w:hAnsi="MS Mincho" w:cs="宋体"/>
          <w:b/>
          <w:bCs/>
          <w:sz w:val="28"/>
        </w:rPr>
        <w:t>固定</w:t>
      </w:r>
      <w:r>
        <w:rPr>
          <w:rFonts w:ascii="宋体" w:eastAsia="宋体" w:hAnsi="SimSun" w:cs="宋体"/>
          <w:b/>
          <w:bCs/>
          <w:sz w:val="28"/>
        </w:rPr>
        <w:t>场</w:t>
      </w:r>
      <w:r>
        <w:rPr>
          <w:rFonts w:ascii="宋体" w:eastAsia="宋体" w:hAnsi="MS Mincho" w:cs="宋体"/>
          <w:b/>
          <w:bCs/>
          <w:sz w:val="28"/>
        </w:rPr>
        <w:t>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习场</w:t>
      </w:r>
      <w:r>
        <w:rPr>
          <w:rFonts w:ascii="宋体" w:eastAsia="宋体" w:hAnsi="MS Mincho" w:cs="宋体"/>
          <w:sz w:val="28"/>
        </w:rPr>
        <w:t>所的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的管理同等重要。条件好的学校，朋友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可以到自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室或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最好能避</w:t>
      </w:r>
      <w:r>
        <w:rPr>
          <w:rFonts w:ascii="宋体" w:eastAsia="宋体" w:hAnsi="SimSun" w:cs="宋体"/>
          <w:sz w:val="28"/>
        </w:rPr>
        <w:t>开过</w:t>
      </w:r>
      <w:r>
        <w:rPr>
          <w:rFonts w:ascii="宋体" w:eastAsia="宋体" w:hAnsi="MS Mincho" w:cs="宋体"/>
          <w:sz w:val="28"/>
        </w:rPr>
        <w:t>道，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一个干</w:t>
      </w:r>
      <w:r>
        <w:rPr>
          <w:rFonts w:ascii="宋体" w:eastAsia="宋体" w:hAnsi="SimSun" w:cs="宋体"/>
          <w:sz w:val="28"/>
        </w:rPr>
        <w:t>扰较</w:t>
      </w:r>
      <w:r>
        <w:rPr>
          <w:rFonts w:ascii="宋体" w:eastAsia="宋体" w:hAnsi="MS Mincho" w:cs="宋体"/>
          <w:sz w:val="28"/>
        </w:rPr>
        <w:t>少的位置，准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所需用品，然后静下心来，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自己按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划一次做完一段工作；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次到自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室或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，最好都能按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坐在同一位置，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有助于快速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五、适</w:t>
      </w:r>
      <w:r>
        <w:rPr>
          <w:rFonts w:ascii="宋体" w:eastAsia="宋体" w:hAnsi="SimSun" w:cs="宋体"/>
          <w:b/>
          <w:bCs/>
          <w:sz w:val="28"/>
        </w:rPr>
        <w:t>时调</w:t>
      </w:r>
      <w:r>
        <w:rPr>
          <w:rFonts w:ascii="宋体" w:eastAsia="宋体" w:hAnsi="MS Mincho" w:cs="宋体"/>
          <w:b/>
          <w:bCs/>
          <w:sz w:val="28"/>
        </w:rPr>
        <w:t>整学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要避免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自己提出苛刻的要求，不能有急于求成的心理。如果一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始就定出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高的不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等待自己的就是挫折和失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。所以，要从小目</w:t>
      </w:r>
      <w:r>
        <w:rPr>
          <w:rFonts w:ascii="宋体" w:eastAsia="宋体" w:hAnsi="SimSun" w:cs="宋体"/>
          <w:sz w:val="28"/>
        </w:rPr>
        <w:t>标开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立信心，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得技能，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雄心壮志。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标过</w:t>
      </w:r>
      <w:r>
        <w:rPr>
          <w:rFonts w:ascii="宋体" w:eastAsia="宋体" w:hAnsi="MS Mincho" w:cs="宋体"/>
          <w:sz w:val="28"/>
        </w:rPr>
        <w:t>程中，如果机会不能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，或自己的活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尽的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有所</w:t>
      </w:r>
      <w:r>
        <w:rPr>
          <w:rFonts w:ascii="宋体" w:eastAsia="宋体" w:hAnsi="SimSun" w:cs="宋体"/>
          <w:sz w:val="28"/>
        </w:rPr>
        <w:t>变动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，修改学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就很有必要了。因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应该让计</w:t>
      </w:r>
      <w:r>
        <w:rPr>
          <w:rFonts w:ascii="宋体" w:eastAsia="宋体" w:hAnsi="MS Mincho" w:cs="宋体"/>
          <w:sz w:val="28"/>
        </w:rPr>
        <w:t>划适合自己，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标应</w:t>
      </w:r>
      <w:r>
        <w:rPr>
          <w:rFonts w:ascii="宋体" w:eastAsia="宋体" w:hAnsi="MS Mincho" w:cs="宋体"/>
          <w:sz w:val="28"/>
        </w:rPr>
        <w:t>充当向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个人在固定的一段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是极其有益的。与此同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保留一些灵活性。如果在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划安排之外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的愿望，或者有些内容必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就得增加学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，因而个人制定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划的重点和要求是不一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的，如有的学生学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差，就不必急于系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的自学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物，而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把主要精力放在弄懂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本内容上。只有循序</w:t>
      </w:r>
      <w:r>
        <w:rPr>
          <w:rFonts w:ascii="宋体" w:eastAsia="宋体" w:hAnsi="SimSun" w:cs="宋体"/>
          <w:sz w:val="28"/>
        </w:rPr>
        <w:t>渐进</w:t>
      </w:r>
      <w:r>
        <w:rPr>
          <w:rFonts w:ascii="宋体" w:eastAsia="宋体" w:hAnsi="MS Mincho" w:cs="宋体"/>
          <w:sz w:val="28"/>
        </w:rPr>
        <w:t>，才能取得好成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划安排的学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里，有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的愿望，但有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候感到学不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极性没有了，那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就随心所欲的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一下，但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制。因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个人都是自己唯一的主宰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暑假生活已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去，新的学期已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到来，我</w:t>
      </w:r>
      <w:r>
        <w:rPr>
          <w:rFonts w:ascii="宋体" w:eastAsia="宋体" w:hAnsi="SimSun" w:cs="宋体"/>
          <w:sz w:val="28"/>
        </w:rPr>
        <w:t>们满载</w:t>
      </w:r>
      <w:r>
        <w:rPr>
          <w:rFonts w:ascii="宋体" w:eastAsia="宋体" w:hAnsi="MS Mincho" w:cs="宋体"/>
          <w:sz w:val="28"/>
        </w:rPr>
        <w:t>着丰收的喜悦，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入了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憧憬的新学期，我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又将投入到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的校园生活中。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要定好目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着信念，永不言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，一起因目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而努力，因梦想而精彩，塌塌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走下去。固然，成就跟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誉往往令人羡慕、</w:t>
      </w:r>
      <w:r>
        <w:rPr>
          <w:rFonts w:ascii="宋体" w:eastAsia="宋体" w:hAnsi="SimSun" w:cs="宋体"/>
          <w:sz w:val="28"/>
        </w:rPr>
        <w:t>钦</w:t>
      </w:r>
      <w:r>
        <w:rPr>
          <w:rFonts w:ascii="宋体" w:eastAsia="宋体" w:hAnsi="MS Mincho" w:cs="宋体"/>
          <w:sz w:val="28"/>
        </w:rPr>
        <w:t>佩，但千里之行，始于足下，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要想使理想成</w:t>
      </w:r>
      <w:r>
        <w:rPr>
          <w:rFonts w:ascii="宋体" w:eastAsia="宋体" w:hAnsi="SimSun" w:cs="宋体"/>
          <w:sz w:val="28"/>
        </w:rPr>
        <w:t>为现实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累是必不可少的，我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在做起，从点点滴滴做起，一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地朝着宏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标迈进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新学期，无疑也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新的园地，但需要提醒的是：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誉的桂冠往往要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就，成功的道路往往由汗水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通，征途决非一帆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。它需要忠</w:t>
      </w:r>
      <w:r>
        <w:rPr>
          <w:rFonts w:ascii="宋体" w:eastAsia="宋体" w:hAnsi="SimSun" w:cs="宋体"/>
          <w:sz w:val="28"/>
        </w:rPr>
        <w:t>贞</w:t>
      </w:r>
      <w:r>
        <w:rPr>
          <w:rFonts w:ascii="宋体" w:eastAsia="宋体" w:hAnsi="MS Mincho" w:cs="宋体"/>
          <w:sz w:val="28"/>
        </w:rPr>
        <w:t>不渝的追求，朝气蓬勃的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地的努力，持之以恒的攀登。所以，要培</w:t>
      </w:r>
      <w:r>
        <w:rPr>
          <w:rFonts w:ascii="宋体" w:eastAsia="宋体" w:hAnsi="SimSun" w:cs="宋体"/>
          <w:sz w:val="28"/>
        </w:rPr>
        <w:t>养坚</w:t>
      </w:r>
      <w:r>
        <w:rPr>
          <w:rFonts w:ascii="宋体" w:eastAsia="宋体" w:hAnsi="MS Mincho" w:cs="宋体"/>
          <w:sz w:val="28"/>
        </w:rPr>
        <w:t>忍不拔、吃苦耐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精神。决心学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的人，得有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受磨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的思想准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，要有高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的志向，要有学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忱，在困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跟挫折面前，不灰心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气，把</w:t>
      </w:r>
      <w:r>
        <w:rPr>
          <w:rFonts w:ascii="宋体" w:eastAsia="宋体" w:hAnsi="SimSun" w:cs="宋体"/>
          <w:sz w:val="28"/>
        </w:rPr>
        <w:t>坚韧</w:t>
      </w:r>
      <w:r>
        <w:rPr>
          <w:rFonts w:ascii="宋体" w:eastAsia="宋体" w:hAnsi="MS Mincho" w:cs="宋体"/>
          <w:sz w:val="28"/>
        </w:rPr>
        <w:t>不拔的毅力体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之中！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们还应该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养优</w:t>
      </w:r>
      <w:r>
        <w:rPr>
          <w:rFonts w:ascii="宋体" w:eastAsia="宋体" w:hAnsi="MS Mincho" w:cs="宋体"/>
          <w:sz w:val="28"/>
        </w:rPr>
        <w:t>秀的道德品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坐在明亮的教室里，手捧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本，听着老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是否想到了我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正受到社会各界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的帮助及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呢？我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、父母以及社会上与我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素不相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的人都默默地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，而中国自古以来就有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滴水之恩将涌泉相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的古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：父母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育了我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父母；老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予了我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；他人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心帮助了我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。学会感恩、知恩</w:t>
      </w:r>
      <w:r>
        <w:rPr>
          <w:rFonts w:ascii="宋体" w:eastAsia="宋体" w:hAnsi="SimSun" w:cs="宋体"/>
          <w:sz w:val="28"/>
        </w:rPr>
        <w:t>图报</w:t>
      </w:r>
      <w:r>
        <w:rPr>
          <w:rFonts w:ascii="宋体" w:eastAsia="宋体" w:hAnsi="MS Mincho" w:cs="宋体"/>
          <w:sz w:val="28"/>
        </w:rPr>
        <w:t>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新学期，新征程，新面貌，此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此刻，相信我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一位同学的心中都充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的激情，因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上都洋溢着青春的活力。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把握住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个美好的春天，把理想化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划付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起理想的双</w:t>
      </w:r>
      <w:r>
        <w:rPr>
          <w:rFonts w:ascii="宋体" w:eastAsia="宋体" w:hAnsi="SimSun" w:cs="宋体"/>
          <w:sz w:val="28"/>
        </w:rPr>
        <w:t>桨</w:t>
      </w:r>
      <w:r>
        <w:rPr>
          <w:rFonts w:ascii="宋体" w:eastAsia="宋体" w:hAnsi="MS Mincho" w:cs="宋体"/>
          <w:sz w:val="28"/>
        </w:rPr>
        <w:t>，与学校同舟共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，破浪前行，展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学子的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采，奉献青春的智慧。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又是一个新学期了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法，一想到学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划，我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中浮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的就是新学期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三个字。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了高一一年的学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，我想我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于高中的学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有了很大的适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生活中我也改掉了很多不好的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，最大的一点就是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才算得上是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中不可忽略的一点就是要学会分析自己的学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特点，像我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理解能力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可以，老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西不是不懂，但却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（用家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就是不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真），而且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于一些死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硬背才能学会的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。因此，在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点上，我希望自己能在新学期里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真，更有耐心。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中，确定学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也是很重要的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努力的方向，正确的学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更是能催人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。反之，没有目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对时</w:t>
      </w:r>
      <w:r>
        <w:rPr>
          <w:rFonts w:ascii="宋体" w:eastAsia="宋体" w:hAnsi="MS Mincho" w:cs="宋体"/>
          <w:sz w:val="28"/>
        </w:rPr>
        <w:t>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极大的浪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。所以，我</w:t>
      </w:r>
      <w:r>
        <w:rPr>
          <w:rFonts w:ascii="宋体" w:eastAsia="宋体" w:hAnsi="SimSun" w:cs="宋体"/>
          <w:sz w:val="28"/>
        </w:rPr>
        <w:t>暂时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就是先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入全班前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名，而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弱的数学我会努力，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它也有所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最后，也是最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的一点，就是要科学安排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，没有合理的安排，再好的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划也会付之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流，所以，在新学期里，我最要学会的就是要合理安排学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、休息的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，要把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一点一滴宝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划写完了，我想，按照</w:t>
      </w:r>
      <w:r>
        <w:rPr>
          <w:rFonts w:ascii="宋体" w:eastAsia="宋体" w:hAnsi="SimSun" w:cs="宋体"/>
          <w:sz w:val="28"/>
        </w:rPr>
        <w:t>惯</w:t>
      </w:r>
      <w:r>
        <w:rPr>
          <w:rFonts w:ascii="宋体" w:eastAsia="宋体" w:hAnsi="MS Mincho" w:cs="宋体"/>
          <w:sz w:val="28"/>
        </w:rPr>
        <w:t>例，似乎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加上几句鼓励的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得，有一句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胜过许许</w:t>
      </w:r>
      <w:r>
        <w:rPr>
          <w:rFonts w:ascii="宋体" w:eastAsia="宋体" w:hAnsi="MS Mincho" w:cs="宋体"/>
          <w:sz w:val="28"/>
        </w:rPr>
        <w:t>多多鼓励的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，我就以它作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尾吧，那就是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定了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划，就一定要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新的学期又到了，在</w:t>
      </w:r>
      <w:r>
        <w:rPr>
          <w:rFonts w:ascii="宋体" w:eastAsia="宋体" w:hAnsi="SimSun" w:cs="宋体"/>
          <w:sz w:val="28"/>
        </w:rPr>
        <w:t>这关键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期里，我要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有一位老</w:t>
      </w:r>
      <w:r>
        <w:rPr>
          <w:rFonts w:ascii="宋体" w:eastAsia="宋体" w:hAnsi="SimSun" w:cs="宋体"/>
          <w:sz w:val="28"/>
        </w:rPr>
        <w:t>师门对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度决定一切，要以良好的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自己，相信自己，我个人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，人一生的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的有限的，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不等人，因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是我初中生涯的最后一段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，我不会放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从我身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一份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挣</w:t>
      </w:r>
      <w:r>
        <w:rPr>
          <w:rFonts w:ascii="宋体" w:eastAsia="宋体" w:hAnsi="MS Mincho" w:cs="宋体"/>
          <w:sz w:val="28"/>
        </w:rPr>
        <w:t>取把握好身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环顾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生涯，我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得最薄弱的科目是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文，化学。</w:t>
      </w:r>
      <w:r>
        <w:rPr>
          <w:rFonts w:ascii="宋体" w:eastAsia="宋体" w:hAnsi="SimSun" w:cs="宋体"/>
          <w:sz w:val="28"/>
        </w:rPr>
        <w:t>强项</w:t>
      </w:r>
      <w:r>
        <w:rPr>
          <w:rFonts w:ascii="宋体" w:eastAsia="宋体" w:hAnsi="MS Mincho" w:cs="宋体"/>
          <w:sz w:val="28"/>
        </w:rPr>
        <w:t>是数学和物理。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次月考都有化学，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文拉分，我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些方面我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得首先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做到的是</w:t>
      </w:r>
      <w:r>
        <w:rPr>
          <w:rFonts w:ascii="宋体" w:eastAsia="宋体" w:hAnsi="SimSun" w:cs="宋体"/>
          <w:sz w:val="28"/>
        </w:rPr>
        <w:t>应该认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，将老</w:t>
      </w:r>
      <w:r>
        <w:rPr>
          <w:rFonts w:ascii="宋体" w:eastAsia="宋体" w:hAnsi="SimSun" w:cs="宋体"/>
          <w:sz w:val="28"/>
        </w:rPr>
        <w:t>师门课</w:t>
      </w:r>
      <w:r>
        <w:rPr>
          <w:rFonts w:ascii="宋体" w:eastAsia="宋体" w:hAnsi="MS Mincho" w:cs="宋体"/>
          <w:sz w:val="28"/>
        </w:rPr>
        <w:t>上所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内容完全消化，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师门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。一般先以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上的内容是基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。在掌握的基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上，做</w:t>
      </w:r>
      <w:r>
        <w:rPr>
          <w:rFonts w:ascii="宋体" w:eastAsia="宋体" w:hAnsi="SimSun" w:cs="宋体"/>
          <w:sz w:val="28"/>
        </w:rPr>
        <w:t>专项训练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缺和提高。我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需要建立一本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集，将在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目和尚未弄懂的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目及</w:t>
      </w:r>
      <w:r>
        <w:rPr>
          <w:rFonts w:ascii="宋体" w:eastAsia="宋体" w:hAnsi="SimSun" w:cs="宋体"/>
          <w:sz w:val="28"/>
        </w:rPr>
        <w:t>时记录</w:t>
      </w:r>
      <w:r>
        <w:rPr>
          <w:rFonts w:ascii="宋体" w:eastAsia="宋体" w:hAnsi="MS Mincho" w:cs="宋体"/>
          <w:sz w:val="28"/>
        </w:rPr>
        <w:t>下来，逐一解决，形成巩固。在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提倡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精神，也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视规</w:t>
      </w:r>
      <w:r>
        <w:rPr>
          <w:rFonts w:ascii="宋体" w:eastAsia="宋体" w:hAnsi="MS Mincho" w:cs="宋体"/>
          <w:sz w:val="28"/>
        </w:rPr>
        <w:t>范化和格式化，要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成科学，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任何一次不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都有可能造成失分。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我最薄弱的一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科目是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文，成</w:t>
      </w:r>
      <w:r>
        <w:rPr>
          <w:rFonts w:ascii="宋体" w:eastAsia="宋体" w:hAnsi="SimSun" w:cs="宋体"/>
          <w:sz w:val="28"/>
        </w:rPr>
        <w:t>绩处</w:t>
      </w:r>
      <w:r>
        <w:rPr>
          <w:rFonts w:ascii="宋体" w:eastAsia="宋体" w:hAnsi="MS Mincho" w:cs="宋体"/>
          <w:sz w:val="28"/>
        </w:rPr>
        <w:t>于中等水平，作文干巴巴的，不生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。空</w:t>
      </w:r>
      <w:r>
        <w:rPr>
          <w:rFonts w:ascii="宋体" w:eastAsia="宋体" w:hAnsi="SimSun" w:cs="宋体"/>
          <w:sz w:val="28"/>
        </w:rPr>
        <w:t>闲时间</w:t>
      </w:r>
      <w:r>
        <w:rPr>
          <w:rFonts w:ascii="宋体" w:eastAsia="宋体" w:hAnsi="MS Mincho" w:cs="宋体"/>
          <w:sz w:val="28"/>
        </w:rPr>
        <w:t>多看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条好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按老</w:t>
      </w:r>
      <w:r>
        <w:rPr>
          <w:rFonts w:ascii="宋体" w:eastAsia="宋体" w:hAnsi="SimSun" w:cs="宋体"/>
          <w:sz w:val="28"/>
        </w:rPr>
        <w:t>师门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导进</w:t>
      </w:r>
      <w:r>
        <w:rPr>
          <w:rFonts w:ascii="宋体" w:eastAsia="宋体" w:hAnsi="MS Mincho" w:cs="宋体"/>
          <w:sz w:val="28"/>
        </w:rPr>
        <w:t>行写作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。争取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次作文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都在</w:t>
      </w:r>
      <w:r>
        <w:rPr>
          <w:rFonts w:ascii="宋体" w:eastAsia="宋体" w:cs="宋体"/>
          <w:sz w:val="28"/>
        </w:rPr>
        <w:t>95</w:t>
      </w:r>
      <w:r>
        <w:rPr>
          <w:rFonts w:ascii="宋体" w:eastAsia="宋体" w:hAnsi="MS Mincho" w:cs="宋体"/>
          <w:sz w:val="28"/>
        </w:rPr>
        <w:t>分以上。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、提前老</w:t>
      </w:r>
      <w:r>
        <w:rPr>
          <w:rFonts w:ascii="宋体" w:eastAsia="宋体" w:hAnsi="SimSun" w:cs="宋体"/>
          <w:sz w:val="28"/>
        </w:rPr>
        <w:t>师门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解做考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和全品的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目，前天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。多做深，精的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目，拓展思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作品，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后面的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格避免中考因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而失分。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全品的考点聚焦和附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，要求重点掌握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法，句型。注意活学活用。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、循</w:t>
      </w:r>
      <w:r>
        <w:rPr>
          <w:rFonts w:ascii="宋体" w:eastAsia="宋体" w:hAnsi="SimSun" w:cs="宋体"/>
          <w:sz w:val="28"/>
        </w:rPr>
        <w:t>环复习</w:t>
      </w:r>
      <w:r>
        <w:rPr>
          <w:rFonts w:ascii="宋体" w:eastAsia="宋体" w:hAnsi="MS Mincho" w:cs="宋体"/>
          <w:sz w:val="28"/>
        </w:rPr>
        <w:t>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常用原子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量表，元素化合价，酸、碱、</w:t>
      </w:r>
      <w:r>
        <w:rPr>
          <w:rFonts w:ascii="宋体" w:eastAsia="宋体" w:hAnsi="SimSun" w:cs="宋体"/>
          <w:sz w:val="28"/>
        </w:rPr>
        <w:t>盐</w:t>
      </w:r>
      <w:r>
        <w:rPr>
          <w:rFonts w:ascii="宋体" w:eastAsia="宋体" w:hAnsi="MS Mincho" w:cs="宋体"/>
          <w:sz w:val="28"/>
        </w:rPr>
        <w:t>溶解表，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格避免因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而在中考中失分。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师门给</w:t>
      </w:r>
      <w:r>
        <w:rPr>
          <w:rFonts w:ascii="宋体" w:eastAsia="宋体" w:hAnsi="MS Mincho" w:cs="宋体"/>
          <w:sz w:val="28"/>
        </w:rPr>
        <w:t>出的化学方程式，要求活学活用，知道反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条件，反</w:t>
      </w:r>
      <w:r>
        <w:rPr>
          <w:rFonts w:ascii="宋体" w:eastAsia="宋体" w:hAnsi="SimSun" w:cs="宋体"/>
          <w:sz w:val="28"/>
        </w:rPr>
        <w:t>应结</w:t>
      </w:r>
      <w:r>
        <w:rPr>
          <w:rFonts w:ascii="宋体" w:eastAsia="宋体" w:hAnsi="MS Mincho" w:cs="宋体"/>
          <w:sz w:val="28"/>
        </w:rPr>
        <w:t>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又是一个新学期了，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学了，在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些日子，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生了很多改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，首先：在此，感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我的帮助！我会好好努力的，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了高中两年的学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，我想我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于高中的学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有了很大的适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生活中我也改掉了很多不好的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，最大的一点就是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才算得上是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中不可忽略的一点就是要学会分析自己的学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特点，像我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理解能力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可以，老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西不是不懂，但却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（用家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就是不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真），而且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于一些死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硬背才能学会的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，因此，在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点上，我希望自己能在新学期里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真，更有耐心。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中，确定学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也是很重要的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努力的方向，正确的学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更是能催人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。反之，没有目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对时</w:t>
      </w:r>
      <w:r>
        <w:rPr>
          <w:rFonts w:ascii="宋体" w:eastAsia="宋体" w:hAnsi="MS Mincho" w:cs="宋体"/>
          <w:sz w:val="28"/>
        </w:rPr>
        <w:t>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极大的浪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。所以，我</w:t>
      </w:r>
      <w:r>
        <w:rPr>
          <w:rFonts w:ascii="宋体" w:eastAsia="宋体" w:hAnsi="SimSun" w:cs="宋体"/>
          <w:sz w:val="28"/>
        </w:rPr>
        <w:t>暂时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就是只要自己的成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有所提高就好，嘿嘿！</w:t>
      </w:r>
      <w:r>
        <w:rPr>
          <w:rFonts w:ascii="宋体" w:eastAsia="宋体" w:cs="宋体"/>
          <w:sz w:val="28"/>
        </w:rPr>
        <w:t>~</w:t>
      </w:r>
      <w:r>
        <w:rPr>
          <w:rFonts w:ascii="宋体" w:eastAsia="宋体" w:hAnsi="MS Mincho" w:cs="宋体"/>
          <w:sz w:val="28"/>
        </w:rPr>
        <w:t>要求不高！而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我会努力，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它也有所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最后，也是最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的一点，就是要科学安排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，没有合理的安排，再好的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划也会付之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流。所以，在新学期里，我最要学会的就是要合理安排学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、休息的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，要把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一点一滴宝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划写完了，我想，按照</w:t>
      </w:r>
      <w:r>
        <w:rPr>
          <w:rFonts w:ascii="宋体" w:eastAsia="宋体" w:hAnsi="SimSun" w:cs="宋体"/>
          <w:sz w:val="28"/>
        </w:rPr>
        <w:t>惯</w:t>
      </w:r>
      <w:r>
        <w:rPr>
          <w:rFonts w:ascii="宋体" w:eastAsia="宋体" w:hAnsi="MS Mincho" w:cs="宋体"/>
          <w:sz w:val="28"/>
        </w:rPr>
        <w:t>例，似乎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加上几句鼓励的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得，有一句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胜过许许</w:t>
      </w:r>
      <w:r>
        <w:rPr>
          <w:rFonts w:ascii="宋体" w:eastAsia="宋体" w:hAnsi="MS Mincho" w:cs="宋体"/>
          <w:sz w:val="28"/>
        </w:rPr>
        <w:t>多多鼓励的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，我就以它作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尾吧，那就是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定了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划，就一定要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莫泊桑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人生活在希望之中，一个希望破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了或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了，就会有新的希望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新春就是新的企盼、新的希望，新的征程，新的收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。新学期，新起点，新面貌，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憧憬更美好的明天，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再一次踏上征途！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追求：是充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生命的必然途径。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就像那无情的流水，流去我在小学里的五年光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眼寒假又将成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去，新的学期即将来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。仔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的回想，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去的五年里，我到底做了什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？可是，什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也想不起来。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道真要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母校的是一片空白</w:t>
      </w:r>
      <w:r>
        <w:rPr>
          <w:rFonts w:ascii="宋体" w:eastAsia="宋体" w:hAnsi="SimSun" w:cs="宋体"/>
          <w:sz w:val="28"/>
        </w:rPr>
        <w:t>记忆吗</w:t>
      </w:r>
      <w:r>
        <w:rPr>
          <w:rFonts w:ascii="宋体" w:eastAsia="宋体" w:hAnsi="MS Mincho" w:cs="宋体"/>
          <w:sz w:val="28"/>
        </w:rPr>
        <w:t>？不，我希望，在小学生活的最后半年里要踏踏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半年里我一定要珍惜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，争取不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我有荒度的一刻。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新学期到了，那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大家一定会有新的打算，我的打算又是什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，我的打算和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，就是要在新的学期里努力学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真听老</w:t>
      </w:r>
      <w:r>
        <w:rPr>
          <w:rFonts w:ascii="宋体" w:eastAsia="宋体" w:hAnsi="SimSun" w:cs="宋体"/>
          <w:sz w:val="28"/>
        </w:rPr>
        <w:t>师讲课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如此，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还远远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希望我能在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上考出好成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。我知道，要做到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的，但是只要你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持到底，永不退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些又将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得非常容易。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我想，人的希望是会随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的，不同的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情况下，我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个人的希望也是不同的。在新学期里，我的希望是永</w:t>
      </w:r>
      <w:r>
        <w:rPr>
          <w:rFonts w:ascii="宋体" w:eastAsia="宋体" w:hAnsi="SimSun" w:cs="宋体"/>
          <w:sz w:val="28"/>
        </w:rPr>
        <w:t>远记</w:t>
      </w:r>
      <w:r>
        <w:rPr>
          <w:rFonts w:ascii="宋体" w:eastAsia="宋体" w:hAnsi="MS Mincho" w:cs="宋体"/>
          <w:sz w:val="28"/>
        </w:rPr>
        <w:t>住母校，因</w:t>
      </w:r>
      <w:r>
        <w:rPr>
          <w:rFonts w:ascii="宋体" w:eastAsia="宋体" w:hAnsi="SimSun" w:cs="宋体"/>
          <w:sz w:val="28"/>
        </w:rPr>
        <w:t>为这毕</w:t>
      </w:r>
      <w:r>
        <w:rPr>
          <w:rFonts w:ascii="宋体" w:eastAsia="宋体" w:hAnsi="MS Mincho" w:cs="宋体"/>
          <w:sz w:val="28"/>
        </w:rPr>
        <w:t>竟是我生活了六年的小学啊！同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，我也希望能在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最后的半年里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的母校做一点事情，留下一些美好的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西。我想，我一定会用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件事的。人在一生中，不管他成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，是名人，或是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是极平凡的普通人，都会永</w:t>
      </w:r>
      <w:r>
        <w:rPr>
          <w:rFonts w:ascii="宋体" w:eastAsia="宋体" w:hAnsi="SimSun" w:cs="宋体"/>
          <w:sz w:val="28"/>
        </w:rPr>
        <w:t>远记</w:t>
      </w:r>
      <w:r>
        <w:rPr>
          <w:rFonts w:ascii="宋体" w:eastAsia="宋体" w:hAnsi="MS Mincho" w:cs="宋体"/>
          <w:sz w:val="28"/>
        </w:rPr>
        <w:t>住我的母校，都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他有着非常深刻的感情，我也要做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我知道，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个人心里想的是不一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，人各有志，目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不同。如今我</w:t>
      </w:r>
      <w:r>
        <w:rPr>
          <w:rFonts w:ascii="宋体" w:eastAsia="宋体" w:hAnsi="SimSun" w:cs="宋体"/>
          <w:sz w:val="28"/>
        </w:rPr>
        <w:t>渐渐长</w:t>
      </w:r>
      <w:r>
        <w:rPr>
          <w:rFonts w:ascii="宋体" w:eastAsia="宋体" w:hAnsi="MS Mincho" w:cs="宋体"/>
          <w:sz w:val="28"/>
        </w:rPr>
        <w:t>大了，我的新目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不是做什</w:t>
      </w:r>
      <w:r>
        <w:rPr>
          <w:rFonts w:ascii="宋体" w:eastAsia="宋体" w:hAnsi="SimSun" w:cs="宋体"/>
          <w:sz w:val="28"/>
        </w:rPr>
        <w:t>么伟</w:t>
      </w:r>
      <w:r>
        <w:rPr>
          <w:rFonts w:ascii="宋体" w:eastAsia="宋体" w:hAnsi="MS Mincho" w:cs="宋体"/>
          <w:sz w:val="28"/>
        </w:rPr>
        <w:t>人，也不想当什</w:t>
      </w:r>
      <w:r>
        <w:rPr>
          <w:rFonts w:ascii="宋体" w:eastAsia="宋体" w:hAnsi="SimSun" w:cs="宋体"/>
          <w:sz w:val="28"/>
        </w:rPr>
        <w:t>么艺</w:t>
      </w:r>
      <w:r>
        <w:rPr>
          <w:rFonts w:ascii="宋体" w:eastAsia="宋体" w:hAnsi="MS Mincho" w:cs="宋体"/>
          <w:sz w:val="28"/>
        </w:rPr>
        <w:t>人，更不是成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科学巨人。而是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大后考上一座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好的大学，找到一份</w:t>
      </w:r>
      <w:r>
        <w:rPr>
          <w:rFonts w:ascii="宋体" w:eastAsia="宋体" w:hAnsi="SimSun" w:cs="宋体"/>
          <w:sz w:val="28"/>
        </w:rPr>
        <w:t>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定的工作。在我平凡的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国家，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社会作出不平凡的事，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献出属于我的一份力量，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新学期里人人都有新打算，你一定也和我一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吧！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大家在新学期里携起手来，共同朝着我的目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上高中考大学做准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。物理以数学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，首先要学好数学。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要安排一个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可行的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划，改善学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也要适当参加学校的活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程中，一定要：多听（听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），多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重要的，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重要的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概念，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公式），多看（看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），多做（做作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），多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（不懂就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），多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手（做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），多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。用</w:t>
      </w:r>
      <w:r>
        <w:rPr>
          <w:rFonts w:ascii="宋体" w:eastAsia="宋体" w:hAnsi="SimSun" w:cs="宋体"/>
          <w:sz w:val="28"/>
        </w:rPr>
        <w:t>记课</w:t>
      </w:r>
      <w:r>
        <w:rPr>
          <w:rFonts w:ascii="宋体" w:eastAsia="宋体" w:hAnsi="MS Mincho" w:cs="宋体"/>
          <w:sz w:val="28"/>
        </w:rPr>
        <w:t>堂笔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的方法集中上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注意力。英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多看重要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文，熟悉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及用法。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其他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中，一定要保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各科的学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量，不能偏科。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的睡眠（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），保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安排适当的自由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用于与家人和朋友的交往及其他活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不懈的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努力，使成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的提高和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固。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尽力，考</w:t>
      </w:r>
      <w:r>
        <w:rPr>
          <w:rFonts w:ascii="宋体" w:eastAsia="宋体" w:hAnsi="SimSun" w:cs="宋体"/>
          <w:sz w:val="28"/>
        </w:rPr>
        <w:t>试时</w:t>
      </w:r>
      <w:r>
        <w:rPr>
          <w:rFonts w:ascii="宋体" w:eastAsia="宋体" w:hAnsi="MS Mincho" w:cs="宋体"/>
          <w:sz w:val="28"/>
        </w:rPr>
        <w:t>一定要心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，最后冲刺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，一定要平常心。考</w:t>
      </w:r>
      <w:r>
        <w:rPr>
          <w:rFonts w:ascii="宋体" w:eastAsia="宋体" w:hAnsi="SimSun" w:cs="宋体"/>
          <w:sz w:val="28"/>
        </w:rPr>
        <w:t>试结</w:t>
      </w:r>
      <w:r>
        <w:rPr>
          <w:rFonts w:ascii="宋体" w:eastAsia="宋体" w:hAnsi="MS Mincho" w:cs="宋体"/>
          <w:sz w:val="28"/>
        </w:rPr>
        <w:t>束后要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，以便于以后更好的学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眼下：放下包袱，平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：努力学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。考前：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备战</w:t>
      </w:r>
      <w:r>
        <w:rPr>
          <w:rFonts w:ascii="宋体" w:eastAsia="宋体" w:hAnsi="MS Mincho" w:cs="宋体"/>
          <w:sz w:val="28"/>
        </w:rPr>
        <w:t>，考</w:t>
      </w:r>
      <w:r>
        <w:rPr>
          <w:rFonts w:ascii="宋体" w:eastAsia="宋体" w:hAnsi="SimSun" w:cs="宋体"/>
          <w:sz w:val="28"/>
        </w:rPr>
        <w:t>试时</w:t>
      </w:r>
      <w:r>
        <w:rPr>
          <w:rFonts w:ascii="宋体" w:eastAsia="宋体" w:hAnsi="MS Mincho" w:cs="宋体"/>
          <w:sz w:val="28"/>
        </w:rPr>
        <w:t>：不言放弃，考后：平常心。切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一、构建四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教研网</w:t>
      </w:r>
      <w:r>
        <w:rPr>
          <w:rFonts w:ascii="宋体" w:eastAsia="宋体" w:hAnsi="SimSun" w:cs="宋体"/>
          <w:b/>
          <w:bCs/>
          <w:sz w:val="28"/>
        </w:rPr>
        <w:t>络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提供更多的展示平台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校本教研、校</w:t>
      </w:r>
      <w:r>
        <w:rPr>
          <w:rFonts w:ascii="宋体" w:eastAsia="宋体" w:hAnsi="SimSun" w:cs="宋体"/>
          <w:sz w:val="28"/>
        </w:rPr>
        <w:t>际联谊</w:t>
      </w:r>
      <w:r>
        <w:rPr>
          <w:rFonts w:ascii="宋体" w:eastAsia="宋体" w:hAnsi="MS Mincho" w:cs="宋体"/>
          <w:sz w:val="28"/>
        </w:rPr>
        <w:t>教研、区内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片教研是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教研的有效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的有效建构，形成校本教研、校</w:t>
      </w:r>
      <w:r>
        <w:rPr>
          <w:rFonts w:ascii="宋体" w:eastAsia="宋体" w:hAnsi="SimSun" w:cs="宋体"/>
          <w:sz w:val="28"/>
        </w:rPr>
        <w:t>际联谊</w:t>
      </w:r>
      <w:r>
        <w:rPr>
          <w:rFonts w:ascii="宋体" w:eastAsia="宋体" w:hAnsi="MS Mincho" w:cs="宋体"/>
          <w:sz w:val="28"/>
        </w:rPr>
        <w:t>教研、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片教研、区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网面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相融合的教研格局，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师专业发</w:t>
      </w:r>
      <w:r>
        <w:rPr>
          <w:rFonts w:ascii="宋体" w:eastAsia="宋体" w:hAnsi="MS Mincho" w:cs="宋体"/>
          <w:sz w:val="28"/>
        </w:rPr>
        <w:t>展提供更多的平台。在四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中，区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教研注意放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，校</w:t>
      </w:r>
      <w:r>
        <w:rPr>
          <w:rFonts w:ascii="宋体" w:eastAsia="宋体" w:hAnsi="SimSun" w:cs="宋体"/>
          <w:sz w:val="28"/>
        </w:rPr>
        <w:t>际联谊</w:t>
      </w:r>
      <w:r>
        <w:rPr>
          <w:rFonts w:ascii="宋体" w:eastAsia="宋体" w:hAnsi="MS Mincho" w:cs="宋体"/>
          <w:sz w:val="28"/>
        </w:rPr>
        <w:t>教研倡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自愿自主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接，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片教研要增</w:t>
      </w:r>
      <w:r>
        <w:rPr>
          <w:rFonts w:ascii="宋体" w:eastAsia="宋体" w:hAnsi="SimSun" w:cs="宋体"/>
          <w:sz w:val="28"/>
        </w:rPr>
        <w:t>强组织</w:t>
      </w:r>
      <w:r>
        <w:rPr>
          <w:rFonts w:ascii="宋体" w:eastAsia="宋体" w:hAnsi="MS Mincho" w:cs="宋体"/>
          <w:sz w:val="28"/>
        </w:rPr>
        <w:t>功能，丰富教研内容，校本教研倡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特色化。多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，目的就是淡化学校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教研的主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更多的学校、教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参与到不同形式的研究活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始，初中、小学召</w:t>
      </w:r>
      <w:r>
        <w:rPr>
          <w:rFonts w:ascii="宋体" w:eastAsia="宋体" w:hAnsi="SimSun" w:cs="宋体"/>
          <w:sz w:val="28"/>
        </w:rPr>
        <w:t>开专门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，分解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要求，并把校本教研、校</w:t>
      </w:r>
      <w:r>
        <w:rPr>
          <w:rFonts w:ascii="宋体" w:eastAsia="宋体" w:hAnsi="SimSun" w:cs="宋体"/>
          <w:sz w:val="28"/>
        </w:rPr>
        <w:t>际联谊</w:t>
      </w:r>
      <w:r>
        <w:rPr>
          <w:rFonts w:ascii="宋体" w:eastAsia="宋体" w:hAnsi="MS Mincho" w:cs="宋体"/>
          <w:sz w:val="28"/>
        </w:rPr>
        <w:t>教研、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片教研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入到教学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、效能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高中学校的校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教研比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薄弱的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象，本学期教研室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区内高中校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的合作交流，并建立重点学校与一般高中学校帮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的合作机制，以活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，提升区内高中学校的整体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的内容上，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（新授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讲评课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式展示活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讲评课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动质</w:t>
      </w:r>
      <w:r>
        <w:rPr>
          <w:rFonts w:ascii="宋体" w:eastAsia="宋体" w:hAnsi="MS Mincho" w:cs="宋体"/>
          <w:sz w:val="28"/>
        </w:rPr>
        <w:t>量，先确定好人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骨干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担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施行教研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蹲点制。教研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定期到蹲点学校不只是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展学科教研，而是要从教学管理、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、学校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展等全方位方面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，有力地促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被指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校本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程的研究，以特色引</w:t>
      </w:r>
      <w:r>
        <w:rPr>
          <w:rFonts w:ascii="宋体" w:eastAsia="宋体" w:hAnsi="SimSun" w:cs="宋体"/>
          <w:b/>
          <w:bCs/>
          <w:sz w:val="28"/>
        </w:rPr>
        <w:t>领发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我区所有中小学都有自己的校本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程根据本校特点，挖掘本土特色，有教材有指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有落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，有的学校已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形成了校本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程体系。不少学校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校园文化建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了全面育人的文化内涵。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本学期，由教研室</w:t>
      </w:r>
      <w:r>
        <w:rPr>
          <w:rFonts w:ascii="宋体" w:eastAsia="宋体" w:hAnsi="SimSun" w:cs="宋体"/>
          <w:sz w:val="28"/>
        </w:rPr>
        <w:t>牵头</w:t>
      </w:r>
      <w:r>
        <w:rPr>
          <w:rFonts w:ascii="宋体" w:eastAsia="宋体" w:hAnsi="MS Mincho" w:cs="宋体"/>
          <w:sz w:val="28"/>
        </w:rPr>
        <w:t>，成立江宁区校本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程推</w:t>
      </w:r>
      <w:r>
        <w:rPr>
          <w:rFonts w:ascii="宋体" w:eastAsia="宋体" w:hAnsi="SimSun" w:cs="宋体"/>
          <w:sz w:val="28"/>
        </w:rPr>
        <w:t>进项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拟订</w:t>
      </w:r>
      <w:r>
        <w:rPr>
          <w:rFonts w:ascii="宋体" w:eastAsia="宋体" w:hAnsi="MS Mincho" w:cs="宋体"/>
          <w:sz w:val="28"/>
        </w:rPr>
        <w:t>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程研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程的通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和重新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定工作。同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，就研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和落</w:t>
      </w:r>
      <w:r>
        <w:rPr>
          <w:rFonts w:ascii="宋体" w:eastAsia="宋体" w:hAnsi="SimSun" w:cs="宋体"/>
          <w:sz w:val="28"/>
        </w:rPr>
        <w:t>实开</w:t>
      </w:r>
      <w:r>
        <w:rPr>
          <w:rFonts w:ascii="宋体" w:eastAsia="宋体" w:hAnsi="MS Mincho" w:cs="宋体"/>
          <w:sz w:val="28"/>
        </w:rPr>
        <w:t>展一系列的研究活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，注重校本特色的提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和升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学校从特色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目向学校特色、由学校特色向特色学校</w:t>
      </w:r>
      <w:r>
        <w:rPr>
          <w:rFonts w:ascii="宋体" w:eastAsia="宋体" w:hAnsi="SimSun" w:cs="宋体"/>
          <w:sz w:val="28"/>
        </w:rPr>
        <w:t>迈进</w:t>
      </w:r>
      <w:r>
        <w:rPr>
          <w:rFonts w:ascii="宋体" w:eastAsia="宋体" w:hAnsi="MS Mincho" w:cs="宋体"/>
          <w:sz w:val="28"/>
        </w:rPr>
        <w:t>。要充分理解校本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程内涵和价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程概念和本土特色出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，在充分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上形成校本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行全面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价。本年度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三、深入研究高效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模式，提高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堂教学效率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本学期，教研室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堂推</w:t>
      </w:r>
      <w:r>
        <w:rPr>
          <w:rFonts w:ascii="宋体" w:eastAsia="宋体" w:hAnsi="SimSun" w:cs="宋体"/>
          <w:sz w:val="28"/>
        </w:rPr>
        <w:t>进项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的研究，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全区中小学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堂教学模式的研究，深化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堂教学改革。大力推行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学案教学，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、合作探究、展示交流、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疑达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堂教学模式改革。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中学以潜心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前提，以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追求，建构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江高中、竹山中学、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山中学、秣陵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中、清水亭学校、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都中学、湖熟中学、周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中学等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学校的高效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校本范式，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堂教学的微</w:t>
      </w:r>
      <w:r>
        <w:rPr>
          <w:rFonts w:ascii="宋体" w:eastAsia="宋体" w:hAnsi="SimSun" w:cs="宋体"/>
          <w:sz w:val="28"/>
        </w:rPr>
        <w:t>观结</w:t>
      </w:r>
      <w:r>
        <w:rPr>
          <w:rFonts w:ascii="宋体" w:eastAsia="宋体" w:hAnsi="MS Mincho" w:cs="宋体"/>
          <w:sz w:val="28"/>
        </w:rPr>
        <w:t>构。以中国名校共同体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依托兼收并蓄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改名校杜郎口中学的</w:t>
      </w:r>
      <w:r>
        <w:rPr>
          <w:rFonts w:ascii="宋体" w:eastAsia="宋体" w:cs="宋体"/>
          <w:sz w:val="28"/>
        </w:rPr>
        <w:t>“336</w:t>
      </w:r>
      <w:r>
        <w:rPr>
          <w:rFonts w:ascii="宋体" w:eastAsia="宋体" w:hAnsi="MS Mincho" w:cs="宋体"/>
          <w:sz w:val="28"/>
        </w:rPr>
        <w:t>模式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二中的</w:t>
      </w:r>
      <w:r>
        <w:rPr>
          <w:rFonts w:ascii="宋体" w:eastAsia="宋体" w:cs="宋体"/>
          <w:sz w:val="28"/>
        </w:rPr>
        <w:t>“271</w:t>
      </w:r>
      <w:r>
        <w:rPr>
          <w:rFonts w:ascii="宋体" w:eastAsia="宋体" w:hAnsi="MS Mincho" w:cs="宋体"/>
          <w:sz w:val="28"/>
        </w:rPr>
        <w:t>模式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兖</w:t>
      </w:r>
      <w:r>
        <w:rPr>
          <w:rFonts w:ascii="宋体" w:eastAsia="宋体" w:hAnsi="MS Mincho" w:cs="宋体"/>
          <w:sz w:val="28"/>
        </w:rPr>
        <w:t>州一中的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堂模式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，相互借道、潜心悟道，在互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交流、智慧碰撞的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搂</w:t>
      </w:r>
      <w:r>
        <w:rPr>
          <w:rFonts w:ascii="宋体" w:eastAsia="宋体" w:hAnsi="MS Mincho" w:cs="宋体"/>
          <w:sz w:val="28"/>
        </w:rPr>
        <w:t>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继续谋</w:t>
      </w:r>
      <w:r>
        <w:rPr>
          <w:rFonts w:ascii="宋体" w:eastAsia="宋体" w:hAnsi="MS Mincho" w:cs="宋体"/>
          <w:sz w:val="28"/>
        </w:rPr>
        <w:t>划、</w:t>
      </w:r>
      <w:r>
        <w:rPr>
          <w:rFonts w:ascii="宋体" w:eastAsia="宋体" w:hAnsi="SimSun" w:cs="宋体"/>
          <w:sz w:val="28"/>
        </w:rPr>
        <w:t>组织每</w:t>
      </w:r>
      <w:r>
        <w:rPr>
          <w:rFonts w:ascii="宋体" w:eastAsia="宋体" w:hAnsi="MS Mincho" w:cs="宋体"/>
          <w:sz w:val="28"/>
        </w:rPr>
        <w:t>月一次的高效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小学以百家湖小学的本真有效的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堂教学、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山小学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友善用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堂教学策略的研究、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小学生本教育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堂的研究、科学园小学的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友善与服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，致力于有效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、有序推</w:t>
      </w:r>
      <w:r>
        <w:rPr>
          <w:rFonts w:ascii="宋体" w:eastAsia="宋体" w:hAnsi="SimSun" w:cs="宋体"/>
          <w:sz w:val="28"/>
        </w:rPr>
        <w:t>进问题</w:t>
      </w:r>
      <w:r>
        <w:rPr>
          <w:rFonts w:ascii="宋体" w:eastAsia="宋体" w:hAnsi="MS Mincho" w:cs="宋体"/>
          <w:sz w:val="28"/>
        </w:rPr>
        <w:t>的研究，通</w:t>
      </w:r>
      <w:r>
        <w:rPr>
          <w:rFonts w:ascii="宋体" w:eastAsia="宋体" w:hAnsi="SimSun" w:cs="宋体"/>
          <w:sz w:val="28"/>
        </w:rPr>
        <w:t>过现场</w:t>
      </w:r>
      <w:r>
        <w:rPr>
          <w:rFonts w:ascii="宋体" w:eastAsia="宋体" w:hAnsi="MS Mincho" w:cs="宋体"/>
          <w:sz w:val="28"/>
        </w:rPr>
        <w:t>会展示活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，在点面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合上加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教研室要在推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改革的同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，研究、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估改革的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要不断深入基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，深入教学第一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研工作，在聚焦常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，参与指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上，集中骨干力量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堂教学科学性、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效性的研究，要研究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堂新模式的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，既要研究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共性，也要研究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个性，既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要肯定成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，也要善于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堂模式的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走入更多的教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四、注重常</w:t>
      </w:r>
      <w:r>
        <w:rPr>
          <w:rFonts w:ascii="宋体" w:eastAsia="宋体" w:hAnsi="SimSun" w:cs="宋体"/>
          <w:b/>
          <w:bCs/>
          <w:sz w:val="28"/>
        </w:rPr>
        <w:t>规视导</w:t>
      </w:r>
      <w:r>
        <w:rPr>
          <w:rFonts w:ascii="宋体" w:eastAsia="宋体" w:hAnsi="MS Mincho" w:cs="宋体"/>
          <w:b/>
          <w:bCs/>
          <w:sz w:val="28"/>
        </w:rPr>
        <w:t>，向教学管理要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规视导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随机</w:t>
      </w:r>
      <w:r>
        <w:rPr>
          <w:rFonts w:ascii="宋体" w:eastAsia="宋体" w:hAnsi="SimSun" w:cs="宋体"/>
          <w:sz w:val="28"/>
        </w:rPr>
        <w:t>视导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预约视导</w:t>
      </w:r>
      <w:r>
        <w:rPr>
          <w:rFonts w:ascii="宋体" w:eastAsia="宋体" w:hAnsi="MS Mincho" w:cs="宋体"/>
          <w:sz w:val="28"/>
        </w:rPr>
        <w:t>。一是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采取随机</w:t>
      </w:r>
      <w:r>
        <w:rPr>
          <w:rFonts w:ascii="宋体" w:eastAsia="宋体" w:hAnsi="SimSun" w:cs="宋体"/>
          <w:sz w:val="28"/>
        </w:rPr>
        <w:t>视导</w:t>
      </w:r>
      <w:r>
        <w:rPr>
          <w:rFonts w:ascii="宋体" w:eastAsia="宋体" w:hAnsi="MS Mincho" w:cs="宋体"/>
          <w:sz w:val="28"/>
        </w:rPr>
        <w:t>方式，帮扶、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断、促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学校教学工作的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范管理。要着力于</w:t>
      </w:r>
      <w:r>
        <w:rPr>
          <w:rFonts w:ascii="宋体" w:eastAsia="宋体" w:hAnsi="SimSun" w:cs="宋体"/>
          <w:sz w:val="28"/>
        </w:rPr>
        <w:t>视导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的解决，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一些薄弱学校，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采用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的二次</w:t>
      </w:r>
      <w:r>
        <w:rPr>
          <w:rFonts w:ascii="宋体" w:eastAsia="宋体" w:hAnsi="SimSun" w:cs="宋体"/>
          <w:sz w:val="28"/>
        </w:rPr>
        <w:t>视导</w:t>
      </w:r>
      <w:r>
        <w:rPr>
          <w:rFonts w:ascii="宋体" w:eastAsia="宋体" w:hAnsi="MS Mincho" w:cs="宋体"/>
          <w:sz w:val="28"/>
        </w:rPr>
        <w:t>方法，促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整改。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</w:t>
      </w:r>
      <w:r>
        <w:rPr>
          <w:rFonts w:ascii="宋体" w:eastAsia="宋体" w:hAnsi="SimSun" w:cs="宋体"/>
          <w:sz w:val="28"/>
        </w:rPr>
        <w:t>预约视导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预约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教研室</w:t>
      </w:r>
      <w:r>
        <w:rPr>
          <w:rFonts w:ascii="宋体" w:eastAsia="宋体" w:hAnsi="SimSun" w:cs="宋体"/>
          <w:sz w:val="28"/>
        </w:rPr>
        <w:t>预约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预约视导</w:t>
      </w:r>
      <w:r>
        <w:rPr>
          <w:rFonts w:ascii="宋体" w:eastAsia="宋体" w:hAnsi="MS Mincho" w:cs="宋体"/>
          <w:sz w:val="28"/>
        </w:rPr>
        <w:t>注重学校缺什</w:t>
      </w:r>
      <w:r>
        <w:rPr>
          <w:rFonts w:ascii="宋体" w:eastAsia="宋体" w:hAnsi="SimSun" w:cs="宋体"/>
          <w:sz w:val="28"/>
        </w:rPr>
        <w:t>么补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，需要什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预约视导</w:t>
      </w:r>
      <w:r>
        <w:rPr>
          <w:rFonts w:ascii="宋体" w:eastAsia="宋体" w:hAnsi="MS Mincho" w:cs="宋体"/>
          <w:sz w:val="28"/>
        </w:rPr>
        <w:t>在一定的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段中提前告知，将</w:t>
      </w:r>
      <w:r>
        <w:rPr>
          <w:rFonts w:ascii="宋体" w:eastAsia="宋体" w:hAnsi="SimSun" w:cs="宋体"/>
          <w:sz w:val="28"/>
        </w:rPr>
        <w:t>视导</w:t>
      </w:r>
      <w:r>
        <w:rPr>
          <w:rFonts w:ascii="宋体" w:eastAsia="宋体" w:hAnsi="MS Mincho" w:cs="宋体"/>
          <w:sz w:val="28"/>
        </w:rPr>
        <w:t>与研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合，提高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加大学科教研</w:t>
      </w:r>
      <w:r>
        <w:rPr>
          <w:rFonts w:ascii="宋体" w:eastAsia="宋体" w:hAnsi="SimSun" w:cs="宋体"/>
          <w:sz w:val="28"/>
        </w:rPr>
        <w:t>员对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量、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断、指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的力度，同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要深入到教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，限期改正。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https://d.book118.com/615211241201011043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5211241201011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高中学期学习计划15篇</dc:title>
  <dc:subject>时光在流逝，从不停歇，我们的工作又进入新的阶段，为了今后更好的工作发展，该为自己下阶段的学习制定一个计划了。那么你真正懂得怎么写好计划吗？下面是小编收集整理的高中学期学习计划，欢迎大家分享。高中学期学</dc:subject>
  <cp:keywords>高中学期学习计划</cp:keywords>
  <cp:revision>0</cp:revision>
</cp:coreProperties>
</file>