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160" w:beforeAutospacing="0" w:after="160" w:afterAutospacing="0" w:line="360" w:lineRule="auto"/>
        <w:ind w:firstLine="560"/>
        <w:contextualSpacing w:val="0"/>
        <w:jc w:val="center"/>
      </w:pPr>
      <w:r>
        <w:rPr>
          <w:rFonts w:ascii="宋体" w:eastAsia="黑体" w:hAnsi="MS Mincho" w:cs="宋体"/>
          <w:b/>
          <w:sz w:val="40"/>
        </w:rPr>
        <w:t>小学</w:t>
      </w:r>
      <w:r>
        <w:rPr>
          <w:rFonts w:ascii="宋体" w:eastAsia="黑体" w:hAnsi="SimSun" w:cs="宋体"/>
          <w:b/>
          <w:sz w:val="40"/>
        </w:rPr>
        <w:t>语</w:t>
      </w:r>
      <w:r>
        <w:rPr>
          <w:rFonts w:ascii="宋体" w:eastAsia="黑体" w:hAnsi="MS Mincho" w:cs="宋体"/>
          <w:b/>
          <w:sz w:val="40"/>
        </w:rPr>
        <w:t>文老</w:t>
      </w:r>
      <w:r>
        <w:rPr>
          <w:rFonts w:ascii="宋体" w:eastAsia="黑体" w:hAnsi="SimSun" w:cs="宋体"/>
          <w:b/>
          <w:sz w:val="40"/>
        </w:rPr>
        <w:t>师</w:t>
      </w:r>
      <w:r>
        <w:rPr>
          <w:rFonts w:ascii="宋体" w:eastAsia="黑体" w:hAnsi="MS Mincho" w:cs="宋体"/>
          <w:b/>
          <w:sz w:val="40"/>
        </w:rPr>
        <w:t>期末个人</w:t>
      </w:r>
      <w:r>
        <w:rPr>
          <w:rFonts w:ascii="宋体" w:eastAsia="黑体" w:hAnsi="SimSun" w:cs="宋体"/>
          <w:b/>
          <w:sz w:val="40"/>
        </w:rPr>
        <w:t>总结</w:t>
      </w:r>
      <w:r>
        <w:rPr>
          <w:rFonts w:ascii="宋体" w:eastAsia="黑体" w:cs="宋体"/>
          <w:b/>
          <w:sz w:val="40"/>
        </w:rPr>
        <w:t>(</w:t>
      </w:r>
      <w:r>
        <w:rPr>
          <w:rFonts w:ascii="宋体" w:eastAsia="黑体" w:hAnsi="SimSun" w:cs="宋体"/>
          <w:b/>
          <w:sz w:val="40"/>
        </w:rPr>
        <w:t>汇编</w:t>
      </w:r>
      <w:r>
        <w:rPr>
          <w:rFonts w:ascii="宋体" w:eastAsia="黑体" w:cs="宋体"/>
          <w:b/>
          <w:sz w:val="40"/>
        </w:rPr>
        <w:t>15</w:t>
      </w:r>
      <w:r>
        <w:rPr>
          <w:rFonts w:ascii="宋体" w:eastAsia="黑体" w:hAnsi="MS Mincho" w:cs="宋体"/>
          <w:b/>
          <w:sz w:val="40"/>
        </w:rPr>
        <w:t>篇</w:t>
      </w:r>
      <w:r>
        <w:rPr>
          <w:rFonts w:ascii="宋体" w:eastAsia="黑体" w:cs="宋体"/>
          <w:b/>
          <w:sz w:val="40"/>
        </w:rPr>
        <w:t>)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在一个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期、一个年度、一个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段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和工作生活等情况加以回</w:t>
      </w:r>
      <w:r>
        <w:rPr>
          <w:rFonts w:ascii="宋体" w:eastAsia="宋体" w:hAnsi="SimSun" w:cs="宋体"/>
          <w:sz w:val="28"/>
        </w:rPr>
        <w:t>顾</w:t>
      </w:r>
      <w:r>
        <w:rPr>
          <w:rFonts w:ascii="宋体" w:eastAsia="宋体" w:hAnsi="MS Mincho" w:cs="宋体"/>
          <w:sz w:val="28"/>
        </w:rPr>
        <w:t>和分析的一</w:t>
      </w:r>
      <w:r>
        <w:rPr>
          <w:rFonts w:ascii="宋体" w:eastAsia="宋体" w:hAnsi="SimSun" w:cs="宋体"/>
          <w:sz w:val="28"/>
        </w:rPr>
        <w:t>种书</w:t>
      </w:r>
      <w:r>
        <w:rPr>
          <w:rFonts w:ascii="宋体" w:eastAsia="宋体" w:hAnsi="MS Mincho" w:cs="宋体"/>
          <w:sz w:val="28"/>
        </w:rPr>
        <w:t>面材料，它能</w:t>
      </w:r>
      <w:r>
        <w:rPr>
          <w:rFonts w:ascii="宋体" w:eastAsia="宋体" w:hAnsi="SimSun" w:cs="宋体"/>
          <w:sz w:val="28"/>
        </w:rPr>
        <w:t>够给</w:t>
      </w:r>
      <w:r>
        <w:rPr>
          <w:rFonts w:ascii="宋体" w:eastAsia="宋体" w:hAnsi="MS Mincho" w:cs="宋体"/>
          <w:sz w:val="28"/>
        </w:rPr>
        <w:t>人努力工作的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力，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此我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要做好回</w:t>
      </w:r>
      <w:r>
        <w:rPr>
          <w:rFonts w:ascii="宋体" w:eastAsia="宋体" w:hAnsi="SimSun" w:cs="宋体"/>
          <w:sz w:val="28"/>
        </w:rPr>
        <w:t>顾</w:t>
      </w:r>
      <w:r>
        <w:rPr>
          <w:rFonts w:ascii="宋体" w:eastAsia="宋体" w:hAnsi="MS Mincho" w:cs="宋体"/>
          <w:sz w:val="28"/>
        </w:rPr>
        <w:t>，写好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。我</w:t>
      </w:r>
      <w:r>
        <w:rPr>
          <w:rFonts w:ascii="宋体" w:eastAsia="宋体" w:hAnsi="SimSun" w:cs="宋体"/>
          <w:sz w:val="28"/>
        </w:rPr>
        <w:t>们该</w:t>
      </w:r>
      <w:r>
        <w:rPr>
          <w:rFonts w:ascii="宋体" w:eastAsia="宋体" w:hAnsi="MS Mincho" w:cs="宋体"/>
          <w:sz w:val="28"/>
        </w:rPr>
        <w:t>怎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去写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呢？下面是小</w:t>
      </w:r>
      <w:r>
        <w:rPr>
          <w:rFonts w:ascii="宋体" w:eastAsia="宋体" w:hAnsi="SimSun" w:cs="宋体"/>
          <w:sz w:val="28"/>
        </w:rPr>
        <w:t>编</w:t>
      </w:r>
      <w:r>
        <w:rPr>
          <w:rFonts w:ascii="宋体" w:eastAsia="宋体" w:hAnsi="MS Mincho" w:cs="宋体"/>
          <w:sz w:val="28"/>
        </w:rPr>
        <w:t>整理的小学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期末个人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，供大家参考借</w:t>
      </w:r>
      <w:r>
        <w:rPr>
          <w:rFonts w:ascii="宋体" w:eastAsia="宋体" w:hAnsi="SimSun" w:cs="宋体"/>
          <w:sz w:val="28"/>
        </w:rPr>
        <w:t>鉴</w:t>
      </w:r>
      <w:r>
        <w:rPr>
          <w:rFonts w:ascii="宋体" w:eastAsia="宋体" w:hAnsi="MS Mincho" w:cs="宋体"/>
          <w:sz w:val="28"/>
        </w:rPr>
        <w:t>，希望可以帮助到有需要的朋友。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小学</w:t>
      </w:r>
      <w:r>
        <w:rPr>
          <w:rFonts w:ascii="宋体" w:eastAsia="宋体" w:hAnsi="SimSun" w:cs="宋体"/>
          <w:i w:val="0"/>
          <w:iCs w:val="0"/>
          <w:sz w:val="28"/>
        </w:rPr>
        <w:t>语</w:t>
      </w:r>
      <w:r>
        <w:rPr>
          <w:rFonts w:ascii="宋体" w:eastAsia="宋体" w:hAnsi="MS Mincho" w:cs="宋体"/>
          <w:i w:val="0"/>
          <w:iCs w:val="0"/>
          <w:sz w:val="28"/>
        </w:rPr>
        <w:t>文老</w:t>
      </w:r>
      <w:r>
        <w:rPr>
          <w:rFonts w:ascii="宋体" w:eastAsia="宋体" w:hAnsi="SimSun" w:cs="宋体"/>
          <w:i w:val="0"/>
          <w:iCs w:val="0"/>
          <w:sz w:val="28"/>
        </w:rPr>
        <w:t>师</w:t>
      </w:r>
      <w:r>
        <w:rPr>
          <w:rFonts w:ascii="宋体" w:eastAsia="宋体" w:hAnsi="MS Mincho" w:cs="宋体"/>
          <w:i w:val="0"/>
          <w:iCs w:val="0"/>
          <w:sz w:val="28"/>
        </w:rPr>
        <w:t>期末个人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>1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学期我担任五年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一班班主任，我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心</w:t>
      </w:r>
      <w:r>
        <w:rPr>
          <w:rFonts w:ascii="宋体" w:eastAsia="宋体" w:hAnsi="SimSun" w:cs="宋体"/>
          <w:sz w:val="28"/>
        </w:rPr>
        <w:t>热爱</w:t>
      </w:r>
      <w:r>
        <w:rPr>
          <w:rFonts w:ascii="宋体" w:eastAsia="宋体" w:hAnsi="MS Mincho" w:cs="宋体"/>
          <w:sz w:val="28"/>
        </w:rPr>
        <w:t>我的学生，既是学生的</w:t>
      </w:r>
      <w:r>
        <w:rPr>
          <w:rFonts w:ascii="宋体" w:eastAsia="宋体" w:hAnsi="SimSun" w:cs="宋体"/>
          <w:sz w:val="28"/>
        </w:rPr>
        <w:t>师长</w:t>
      </w:r>
      <w:r>
        <w:rPr>
          <w:rFonts w:ascii="宋体" w:eastAsia="宋体" w:hAnsi="MS Mincho" w:cs="宋体"/>
          <w:sz w:val="28"/>
        </w:rPr>
        <w:t>，又是他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的朋友。我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表，以身作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处处</w:t>
      </w:r>
      <w:r>
        <w:rPr>
          <w:rFonts w:ascii="宋体" w:eastAsia="宋体" w:hAnsi="MS Mincho" w:cs="宋体"/>
          <w:sz w:val="28"/>
        </w:rPr>
        <w:t>做学生的表率，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学生在潜移默化中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成良好的学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、生活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造一个良好的学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氛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，形成</w:t>
      </w:r>
      <w:r>
        <w:rPr>
          <w:rFonts w:ascii="宋体" w:eastAsia="宋体" w:hAnsi="SimSun" w:cs="宋体"/>
          <w:sz w:val="28"/>
        </w:rPr>
        <w:t>团结</w:t>
      </w:r>
      <w:r>
        <w:rPr>
          <w:rFonts w:ascii="宋体" w:eastAsia="宋体" w:hAnsi="MS Mincho" w:cs="宋体"/>
          <w:sz w:val="28"/>
        </w:rPr>
        <w:t>努力、尊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守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取的班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、学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，我在班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管理上花了不少心血。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首先，我</w:t>
      </w:r>
      <w:r>
        <w:rPr>
          <w:rFonts w:ascii="宋体" w:eastAsia="宋体" w:hAnsi="SimSun" w:cs="宋体"/>
          <w:sz w:val="28"/>
        </w:rPr>
        <w:t>选</w:t>
      </w:r>
      <w:r>
        <w:rPr>
          <w:rFonts w:ascii="宋体" w:eastAsia="宋体" w:hAnsi="MS Mincho" w:cs="宋体"/>
          <w:sz w:val="28"/>
        </w:rPr>
        <w:t>出了得力的班干，制定了班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合少先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检查评</w:t>
      </w:r>
      <w:r>
        <w:rPr>
          <w:rFonts w:ascii="宋体" w:eastAsia="宋体" w:hAnsi="MS Mincho" w:cs="宋体"/>
          <w:sz w:val="28"/>
        </w:rPr>
        <w:t>比制度，我班也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行登分制，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班干</w:t>
      </w:r>
      <w:r>
        <w:rPr>
          <w:rFonts w:ascii="宋体" w:eastAsia="宋体" w:hAnsi="SimSun" w:cs="宋体"/>
          <w:sz w:val="28"/>
        </w:rPr>
        <w:t>协</w:t>
      </w:r>
      <w:r>
        <w:rPr>
          <w:rFonts w:ascii="宋体" w:eastAsia="宋体" w:hAnsi="MS Mincho" w:cs="宋体"/>
          <w:sz w:val="28"/>
        </w:rPr>
        <w:t>助管理，全体学生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监</w:t>
      </w:r>
      <w:r>
        <w:rPr>
          <w:rFonts w:ascii="宋体" w:eastAsia="宋体" w:hAnsi="MS Mincho" w:cs="宋体"/>
          <w:sz w:val="28"/>
        </w:rPr>
        <w:t>督。学生在各方面表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得好就加分，表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不好就减分。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个学生的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律、学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生、操行情况都从他的登分表中体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出来。到了期末，根据学生得分的高低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出前十名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予</w:t>
      </w:r>
      <w:r>
        <w:rPr>
          <w:rFonts w:ascii="宋体" w:eastAsia="宋体" w:hAnsi="SimSun" w:cs="宋体"/>
          <w:sz w:val="28"/>
        </w:rPr>
        <w:t>奖</w:t>
      </w:r>
      <w:r>
        <w:rPr>
          <w:rFonts w:ascii="宋体" w:eastAsia="宋体" w:hAnsi="MS Mincho" w:cs="宋体"/>
          <w:sz w:val="28"/>
        </w:rPr>
        <w:t>励，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就形成了一</w:t>
      </w:r>
      <w:r>
        <w:rPr>
          <w:rFonts w:ascii="宋体" w:eastAsia="宋体" w:hAnsi="SimSun" w:cs="宋体"/>
          <w:sz w:val="28"/>
        </w:rPr>
        <w:t>种竞</w:t>
      </w:r>
      <w:r>
        <w:rPr>
          <w:rFonts w:ascii="宋体" w:eastAsia="宋体" w:hAnsi="MS Mincho" w:cs="宋体"/>
          <w:sz w:val="28"/>
        </w:rPr>
        <w:t>争机制，大家都想得高分，都想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法在各个方面表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自己，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自己</w:t>
      </w:r>
      <w:r>
        <w:rPr>
          <w:rFonts w:ascii="宋体" w:eastAsia="宋体" w:hAnsi="SimSun" w:cs="宋体"/>
          <w:sz w:val="28"/>
        </w:rPr>
        <w:t>夺</w:t>
      </w:r>
      <w:r>
        <w:rPr>
          <w:rFonts w:ascii="宋体" w:eastAsia="宋体" w:hAnsi="MS Mincho" w:cs="宋体"/>
          <w:sz w:val="28"/>
        </w:rPr>
        <w:t>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MS Mincho" w:cs="宋体"/>
          <w:sz w:val="28"/>
        </w:rPr>
        <w:t>因此，无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是学</w:t>
      </w:r>
      <w:r>
        <w:rPr>
          <w:rFonts w:ascii="宋体" w:eastAsia="宋体" w:hAnsi="SimSun" w:cs="宋体"/>
          <w:sz w:val="28"/>
        </w:rPr>
        <w:t>习还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律，学生都有了很大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，班主任也省去了很多管理上的繁</w:t>
      </w:r>
      <w:r>
        <w:rPr>
          <w:rFonts w:ascii="宋体" w:eastAsia="宋体" w:hAnsi="SimSun" w:cs="宋体"/>
          <w:sz w:val="28"/>
        </w:rPr>
        <w:t>琐细节</w:t>
      </w:r>
      <w:r>
        <w:rPr>
          <w:rFonts w:ascii="宋体" w:eastAsia="宋体" w:hAnsi="MS Mincho" w:cs="宋体"/>
          <w:sz w:val="28"/>
        </w:rPr>
        <w:t>，大部分学生会很自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地遵守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律和学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有效地激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了学生各方面的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极性，无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是学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律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生、两操都比以前有了很大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学期我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班共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得面流</w:t>
      </w:r>
      <w:r>
        <w:rPr>
          <w:rFonts w:ascii="宋体" w:eastAsia="宋体" w:hAnsi="SimSun" w:cs="宋体"/>
          <w:sz w:val="28"/>
        </w:rPr>
        <w:t>动红</w:t>
      </w:r>
      <w:r>
        <w:rPr>
          <w:rFonts w:ascii="宋体" w:eastAsia="宋体" w:hAnsi="MS Mincho" w:cs="宋体"/>
          <w:sz w:val="28"/>
        </w:rPr>
        <w:t>旗。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其次，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丰富学生的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外生活，我班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学期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展了丰富多彩的活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本学期我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展了丰富多彩的班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会活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，学生在活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中得到</w:t>
      </w:r>
      <w:r>
        <w:rPr>
          <w:rFonts w:ascii="宋体" w:eastAsia="宋体" w:hAnsi="SimSun" w:cs="宋体"/>
          <w:sz w:val="28"/>
        </w:rPr>
        <w:t>锻炼</w:t>
      </w:r>
      <w:r>
        <w:rPr>
          <w:rFonts w:ascii="宋体" w:eastAsia="宋体" w:hAnsi="MS Mincho" w:cs="宋体"/>
          <w:sz w:val="28"/>
        </w:rPr>
        <w:t>受到教育，如：崇尚</w:t>
      </w:r>
      <w:r>
        <w:rPr>
          <w:rFonts w:ascii="宋体" w:eastAsia="宋体" w:hAnsi="SimSun" w:cs="宋体"/>
          <w:sz w:val="28"/>
        </w:rPr>
        <w:t>节约队</w:t>
      </w:r>
      <w:r>
        <w:rPr>
          <w:rFonts w:ascii="宋体" w:eastAsia="宋体" w:hAnsi="MS Mincho" w:cs="宋体"/>
          <w:sz w:val="28"/>
        </w:rPr>
        <w:t>会，安全知</w:t>
      </w:r>
      <w:r>
        <w:rPr>
          <w:rFonts w:ascii="宋体" w:eastAsia="宋体" w:hAnsi="SimSun" w:cs="宋体"/>
          <w:sz w:val="28"/>
        </w:rPr>
        <w:t>识队</w:t>
      </w:r>
      <w:r>
        <w:rPr>
          <w:rFonts w:ascii="宋体" w:eastAsia="宋体" w:hAnsi="MS Mincho" w:cs="宋体"/>
          <w:sz w:val="28"/>
        </w:rPr>
        <w:t>会，猜</w:t>
      </w:r>
      <w:r>
        <w:rPr>
          <w:rFonts w:ascii="宋体" w:eastAsia="宋体" w:hAnsi="SimSun" w:cs="宋体"/>
          <w:sz w:val="28"/>
        </w:rPr>
        <w:t>谜语队</w:t>
      </w:r>
      <w:r>
        <w:rPr>
          <w:rFonts w:ascii="宋体" w:eastAsia="宋体" w:hAnsi="MS Mincho" w:cs="宋体"/>
          <w:sz w:val="28"/>
        </w:rPr>
        <w:t>会，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故事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会等，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定期出版</w:t>
      </w:r>
      <w:r>
        <w:rPr>
          <w:rFonts w:ascii="宋体" w:eastAsia="宋体" w:hAnsi="SimSun" w:cs="宋体"/>
          <w:sz w:val="28"/>
        </w:rPr>
        <w:t>墙报</w:t>
      </w:r>
      <w:r>
        <w:rPr>
          <w:rFonts w:ascii="宋体" w:eastAsia="宋体" w:hAnsi="MS Mincho" w:cs="宋体"/>
          <w:sz w:val="28"/>
        </w:rPr>
        <w:t>，学生的特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得到</w:t>
      </w:r>
      <w:r>
        <w:rPr>
          <w:rFonts w:ascii="宋体" w:eastAsia="宋体" w:hAnsi="SimSun" w:cs="宋体"/>
          <w:sz w:val="28"/>
        </w:rPr>
        <w:t>发挥</w:t>
      </w:r>
      <w:r>
        <w:rPr>
          <w:rFonts w:ascii="宋体" w:eastAsia="宋体" w:hAnsi="MS Mincho" w:cs="宋体"/>
          <w:sz w:val="28"/>
        </w:rPr>
        <w:t>。另外在</w:t>
      </w:r>
      <w:r>
        <w:rPr>
          <w:rFonts w:ascii="宋体" w:eastAsia="宋体" w:cs="宋体"/>
          <w:sz w:val="28"/>
        </w:rPr>
        <w:t>12</w:t>
      </w:r>
      <w:r>
        <w:rPr>
          <w:rFonts w:ascii="宋体" w:eastAsia="宋体" w:hAnsi="MS Mincho" w:cs="宋体"/>
          <w:sz w:val="28"/>
        </w:rPr>
        <w:t>周的</w:t>
      </w:r>
      <w:r>
        <w:rPr>
          <w:rFonts w:ascii="宋体" w:eastAsia="宋体" w:hAnsi="SimSun" w:cs="宋体"/>
          <w:sz w:val="28"/>
        </w:rPr>
        <w:t>篮</w:t>
      </w:r>
      <w:r>
        <w:rPr>
          <w:rFonts w:ascii="宋体" w:eastAsia="宋体" w:hAnsi="MS Mincho" w:cs="宋体"/>
          <w:sz w:val="28"/>
        </w:rPr>
        <w:t>球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上，我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班的学生表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出来的集体</w:t>
      </w:r>
      <w:r>
        <w:rPr>
          <w:rFonts w:ascii="宋体" w:eastAsia="宋体" w:hAnsi="SimSun" w:cs="宋体"/>
          <w:sz w:val="28"/>
        </w:rPr>
        <w:t>荣</w:t>
      </w:r>
      <w:r>
        <w:rPr>
          <w:rFonts w:ascii="宋体" w:eastAsia="宋体" w:hAnsi="MS Mincho" w:cs="宋体"/>
          <w:sz w:val="28"/>
        </w:rPr>
        <w:t>誉感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，他</w:t>
      </w:r>
      <w:r>
        <w:rPr>
          <w:rFonts w:ascii="宋体" w:eastAsia="宋体" w:hAnsi="SimSun" w:cs="宋体"/>
          <w:sz w:val="28"/>
        </w:rPr>
        <w:t>们奋</w:t>
      </w:r>
      <w:r>
        <w:rPr>
          <w:rFonts w:ascii="宋体" w:eastAsia="宋体" w:hAnsi="MS Mincho" w:cs="宋体"/>
          <w:sz w:val="28"/>
        </w:rPr>
        <w:t>力拼搏的精神也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得表</w:t>
      </w:r>
      <w:r>
        <w:rPr>
          <w:rFonts w:ascii="宋体" w:eastAsia="宋体" w:hAnsi="SimSun" w:cs="宋体"/>
          <w:sz w:val="28"/>
        </w:rPr>
        <w:t>扬</w:t>
      </w:r>
      <w:r>
        <w:rPr>
          <w:rFonts w:ascii="宋体" w:eastAsia="宋体" w:hAnsi="MS Mincho" w:cs="宋体"/>
          <w:sz w:val="28"/>
        </w:rPr>
        <w:t>。通</w:t>
      </w:r>
      <w:r>
        <w:rPr>
          <w:rFonts w:ascii="宋体" w:eastAsia="宋体" w:hAnsi="SimSun" w:cs="宋体"/>
          <w:sz w:val="28"/>
        </w:rPr>
        <w:t>过这</w:t>
      </w:r>
      <w:r>
        <w:rPr>
          <w:rFonts w:ascii="宋体" w:eastAsia="宋体" w:hAnsi="MS Mincho" w:cs="宋体"/>
          <w:sz w:val="28"/>
        </w:rPr>
        <w:t>些活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了学生的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手、</w:t>
      </w:r>
      <w:r>
        <w:rPr>
          <w:rFonts w:ascii="宋体" w:eastAsia="宋体" w:hAnsi="SimSun" w:cs="宋体"/>
          <w:sz w:val="28"/>
        </w:rPr>
        <w:t>动脑</w:t>
      </w:r>
      <w:r>
        <w:rPr>
          <w:rFonts w:ascii="宋体" w:eastAsia="宋体" w:hAnsi="MS Mincho" w:cs="宋体"/>
          <w:sz w:val="28"/>
        </w:rPr>
        <w:t>能力，也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学生充分展示了自己的特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班主任，学生的思想教育工作是必不可少的。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周的星期一早</w:t>
      </w:r>
      <w:r>
        <w:rPr>
          <w:rFonts w:ascii="宋体" w:eastAsia="宋体" w:hAnsi="SimSun" w:cs="宋体"/>
          <w:sz w:val="28"/>
        </w:rPr>
        <w:t>读课</w:t>
      </w:r>
      <w:r>
        <w:rPr>
          <w:rFonts w:ascii="宋体" w:eastAsia="宋体" w:hAnsi="MS Mincho" w:cs="宋体"/>
          <w:sz w:val="28"/>
        </w:rPr>
        <w:t>都是我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行思想教育的固定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，利用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cs="宋体"/>
          <w:sz w:val="28"/>
        </w:rPr>
        <w:t>20</w:t>
      </w:r>
      <w:r>
        <w:rPr>
          <w:rFonts w:ascii="宋体" w:eastAsia="宋体" w:hAnsi="MS Mincho" w:cs="宋体"/>
          <w:sz w:val="28"/>
        </w:rPr>
        <w:t>分</w:t>
      </w:r>
      <w:r>
        <w:rPr>
          <w:rFonts w:ascii="宋体" w:eastAsia="宋体" w:hAnsi="SimSun" w:cs="宋体"/>
          <w:sz w:val="28"/>
        </w:rPr>
        <w:t>钟</w:t>
      </w:r>
      <w:r>
        <w:rPr>
          <w:rFonts w:ascii="宋体" w:eastAsia="宋体" w:hAnsi="MS Mincho" w:cs="宋体"/>
          <w:sz w:val="28"/>
        </w:rPr>
        <w:t>，我会</w:t>
      </w:r>
      <w:r>
        <w:rPr>
          <w:rFonts w:ascii="宋体" w:eastAsia="宋体" w:hAnsi="SimSun" w:cs="宋体"/>
          <w:sz w:val="28"/>
        </w:rPr>
        <w:t>针对</w:t>
      </w:r>
      <w:r>
        <w:rPr>
          <w:rFonts w:ascii="宋体" w:eastAsia="宋体" w:hAnsi="MS Mincho" w:cs="宋体"/>
          <w:sz w:val="28"/>
        </w:rPr>
        <w:t>最近的事情向学生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一些做人的道理和做事的原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、方法等，教会学生一些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堂上学不到的社会知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学会区分是非。有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也会利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用其他</w:t>
      </w:r>
      <w:r>
        <w:rPr>
          <w:rFonts w:ascii="宋体" w:eastAsia="宋体" w:hAnsi="SimSun" w:cs="宋体"/>
          <w:sz w:val="28"/>
        </w:rPr>
        <w:t>时间针对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学生的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找学生</w:t>
      </w:r>
      <w:r>
        <w:rPr>
          <w:rFonts w:ascii="宋体" w:eastAsia="宋体" w:hAnsi="SimSun" w:cs="宋体"/>
          <w:sz w:val="28"/>
        </w:rPr>
        <w:t>谈话</w:t>
      </w:r>
      <w:r>
        <w:rPr>
          <w:rFonts w:ascii="宋体" w:eastAsia="宋体" w:hAnsi="MS Mincho" w:cs="宋体"/>
          <w:sz w:val="28"/>
        </w:rPr>
        <w:t>，及</w:t>
      </w:r>
      <w:r>
        <w:rPr>
          <w:rFonts w:ascii="宋体" w:eastAsia="宋体" w:hAnsi="SimSun" w:cs="宋体"/>
          <w:sz w:val="28"/>
        </w:rPr>
        <w:t>时纠</w:t>
      </w:r>
      <w:r>
        <w:rPr>
          <w:rFonts w:ascii="宋体" w:eastAsia="宋体" w:hAnsi="MS Mincho" w:cs="宋体"/>
          <w:sz w:val="28"/>
        </w:rPr>
        <w:t>正他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错误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上，更是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常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文内容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行各个方面的思想教育。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学生在学校，安全第一，所以安全教育是我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天放学前的必要内容。除了教育学生注意用</w:t>
      </w:r>
      <w:r>
        <w:rPr>
          <w:rFonts w:ascii="宋体" w:eastAsia="宋体" w:hAnsi="SimSun" w:cs="宋体"/>
          <w:sz w:val="28"/>
        </w:rPr>
        <w:t>电</w:t>
      </w:r>
      <w:r>
        <w:rPr>
          <w:rFonts w:ascii="宋体" w:eastAsia="宋体" w:hAnsi="MS Mincho" w:cs="宋体"/>
          <w:sz w:val="28"/>
        </w:rPr>
        <w:t>、用火安全和交通安全以外，</w:t>
      </w:r>
      <w:r>
        <w:rPr>
          <w:rFonts w:ascii="宋体" w:eastAsia="宋体" w:hAnsi="SimSun" w:cs="宋体"/>
          <w:sz w:val="28"/>
        </w:rPr>
        <w:t>还强调</w:t>
      </w:r>
      <w:r>
        <w:rPr>
          <w:rFonts w:ascii="宋体" w:eastAsia="宋体" w:hAnsi="MS Mincho" w:cs="宋体"/>
          <w:sz w:val="28"/>
        </w:rPr>
        <w:t>学生不准下河游泳，不准玩危</w:t>
      </w:r>
      <w:r>
        <w:rPr>
          <w:rFonts w:ascii="宋体" w:eastAsia="宋体" w:hAnsi="SimSun" w:cs="宋体"/>
          <w:sz w:val="28"/>
        </w:rPr>
        <w:t>险</w:t>
      </w:r>
      <w:r>
        <w:rPr>
          <w:rFonts w:ascii="宋体" w:eastAsia="宋体" w:hAnsi="MS Mincho" w:cs="宋体"/>
          <w:sz w:val="28"/>
        </w:rPr>
        <w:t>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，如爬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、玩</w:t>
      </w:r>
      <w:r>
        <w:rPr>
          <w:rFonts w:ascii="宋体" w:eastAsia="宋体" w:hAnsi="SimSun" w:cs="宋体"/>
          <w:sz w:val="28"/>
        </w:rPr>
        <w:t>弹</w:t>
      </w:r>
      <w:r>
        <w:rPr>
          <w:rFonts w:ascii="宋体" w:eastAsia="宋体" w:hAnsi="MS Mincho" w:cs="宋体"/>
          <w:sz w:val="28"/>
        </w:rPr>
        <w:t>弓、玩玩具</w:t>
      </w:r>
      <w:r>
        <w:rPr>
          <w:rFonts w:ascii="宋体" w:eastAsia="宋体" w:hAnsi="SimSun" w:cs="宋体"/>
          <w:sz w:val="28"/>
        </w:rPr>
        <w:t>枪</w:t>
      </w:r>
      <w:r>
        <w:rPr>
          <w:rFonts w:ascii="宋体" w:eastAsia="宋体" w:hAnsi="MS Mincho" w:cs="宋体"/>
          <w:sz w:val="28"/>
        </w:rPr>
        <w:t>、追逐打</w:t>
      </w:r>
      <w:r>
        <w:rPr>
          <w:rFonts w:ascii="宋体" w:eastAsia="宋体" w:hAnsi="SimSun" w:cs="宋体"/>
          <w:sz w:val="28"/>
        </w:rPr>
        <w:t>闹</w:t>
      </w:r>
      <w:r>
        <w:rPr>
          <w:rFonts w:ascii="宋体" w:eastAsia="宋体" w:hAnsi="MS Mincho" w:cs="宋体"/>
          <w:sz w:val="28"/>
        </w:rPr>
        <w:t>等危</w:t>
      </w:r>
      <w:r>
        <w:rPr>
          <w:rFonts w:ascii="宋体" w:eastAsia="宋体" w:hAnsi="SimSun" w:cs="宋体"/>
          <w:sz w:val="28"/>
        </w:rPr>
        <w:t>险</w:t>
      </w:r>
      <w:r>
        <w:rPr>
          <w:rFonts w:ascii="宋体" w:eastAsia="宋体" w:hAnsi="MS Mincho" w:cs="宋体"/>
          <w:sz w:val="28"/>
        </w:rPr>
        <w:t>的活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都不允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做。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班主任，抓好学生的学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是首要任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针对</w:t>
      </w:r>
      <w:r>
        <w:rPr>
          <w:rFonts w:ascii="宋体" w:eastAsia="宋体" w:hAnsi="MS Mincho" w:cs="宋体"/>
          <w:sz w:val="28"/>
        </w:rPr>
        <w:t>我班学生基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差、学</w:t>
      </w:r>
      <w:r>
        <w:rPr>
          <w:rFonts w:ascii="宋体" w:eastAsia="宋体" w:hAnsi="SimSun" w:cs="宋体"/>
          <w:sz w:val="28"/>
        </w:rPr>
        <w:t>习积</w:t>
      </w:r>
      <w:r>
        <w:rPr>
          <w:rFonts w:ascii="宋体" w:eastAsia="宋体" w:hAnsi="MS Mincho" w:cs="宋体"/>
          <w:sz w:val="28"/>
        </w:rPr>
        <w:t>极性差的特点，我特</w:t>
      </w:r>
      <w:r>
        <w:rPr>
          <w:rFonts w:ascii="宋体" w:eastAsia="宋体" w:hAnsi="SimSun" w:cs="宋体"/>
          <w:sz w:val="28"/>
        </w:rPr>
        <w:t>别强调</w:t>
      </w:r>
      <w:r>
        <w:rPr>
          <w:rFonts w:ascii="宋体" w:eastAsia="宋体" w:hAnsi="MS Mincho" w:cs="宋体"/>
          <w:sz w:val="28"/>
        </w:rPr>
        <w:t>学生一定要做好</w:t>
      </w:r>
      <w:r>
        <w:rPr>
          <w:rFonts w:ascii="宋体" w:eastAsia="宋体" w:hAnsi="SimSun" w:cs="宋体"/>
          <w:sz w:val="28"/>
        </w:rPr>
        <w:t>复习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预习</w:t>
      </w:r>
      <w:r>
        <w:rPr>
          <w:rFonts w:ascii="宋体" w:eastAsia="宋体" w:hAnsi="MS Mincho" w:cs="宋体"/>
          <w:sz w:val="28"/>
        </w:rPr>
        <w:t>工作。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天早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前我都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教室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学生的</w:t>
      </w:r>
      <w:r>
        <w:rPr>
          <w:rFonts w:ascii="宋体" w:eastAsia="宋体" w:hAnsi="SimSun" w:cs="宋体"/>
          <w:sz w:val="28"/>
        </w:rPr>
        <w:t>复习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预习</w:t>
      </w:r>
      <w:r>
        <w:rPr>
          <w:rFonts w:ascii="宋体" w:eastAsia="宋体" w:hAnsi="MS Mincho" w:cs="宋体"/>
          <w:sz w:val="28"/>
        </w:rPr>
        <w:t>情况，</w:t>
      </w:r>
      <w:r>
        <w:rPr>
          <w:rFonts w:ascii="宋体" w:eastAsia="宋体" w:hAnsi="SimSun" w:cs="宋体"/>
          <w:sz w:val="28"/>
        </w:rPr>
        <w:t>监</w:t>
      </w:r>
      <w:r>
        <w:rPr>
          <w:rFonts w:ascii="宋体" w:eastAsia="宋体" w:hAnsi="MS Mincho" w:cs="宋体"/>
          <w:sz w:val="28"/>
        </w:rPr>
        <w:t>督学生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成良好的学</w:t>
      </w:r>
      <w:r>
        <w:rPr>
          <w:rFonts w:ascii="宋体" w:eastAsia="宋体" w:hAnsi="SimSun" w:cs="宋体"/>
          <w:sz w:val="28"/>
        </w:rPr>
        <w:t>习习惯</w:t>
      </w:r>
      <w:r>
        <w:rPr>
          <w:rFonts w:ascii="宋体" w:eastAsia="宋体" w:hAnsi="MS Mincho" w:cs="宋体"/>
          <w:sz w:val="28"/>
        </w:rPr>
        <w:t>。在段考后，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长发</w:t>
      </w:r>
      <w:r>
        <w:rPr>
          <w:rFonts w:ascii="宋体" w:eastAsia="宋体" w:hAnsi="MS Mincho" w:cs="宋体"/>
          <w:sz w:val="28"/>
        </w:rPr>
        <w:t>了家校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系条，要求家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共同</w:t>
      </w:r>
      <w:r>
        <w:rPr>
          <w:rFonts w:ascii="宋体" w:eastAsia="宋体" w:hAnsi="SimSun" w:cs="宋体"/>
          <w:sz w:val="28"/>
        </w:rPr>
        <w:t>监</w:t>
      </w:r>
      <w:r>
        <w:rPr>
          <w:rFonts w:ascii="宋体" w:eastAsia="宋体" w:hAnsi="MS Mincho" w:cs="宋体"/>
          <w:sz w:val="28"/>
        </w:rPr>
        <w:t>督学生完成学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于基</w:t>
      </w:r>
      <w:r>
        <w:rPr>
          <w:rFonts w:ascii="宋体" w:eastAsia="宋体" w:hAnsi="SimSun" w:cs="宋体"/>
          <w:sz w:val="28"/>
        </w:rPr>
        <w:t>础较</w:t>
      </w:r>
      <w:r>
        <w:rPr>
          <w:rFonts w:ascii="宋体" w:eastAsia="宋体" w:hAnsi="MS Mincho" w:cs="宋体"/>
          <w:sz w:val="28"/>
        </w:rPr>
        <w:t>差的学生，采取</w:t>
      </w:r>
      <w:r>
        <w:rPr>
          <w:rFonts w:ascii="宋体" w:eastAsia="宋体" w:hAnsi="SimSun" w:cs="宋体"/>
          <w:sz w:val="28"/>
        </w:rPr>
        <w:t>结对</w:t>
      </w:r>
      <w:r>
        <w:rPr>
          <w:rFonts w:ascii="宋体" w:eastAsia="宋体" w:hAnsi="MS Mincho" w:cs="宋体"/>
          <w:sz w:val="28"/>
        </w:rPr>
        <w:t>子一帮一的方式，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好的学生帮助差生，大家共同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经过</w:t>
      </w:r>
      <w:r>
        <w:rPr>
          <w:rFonts w:ascii="宋体" w:eastAsia="宋体" w:hAnsi="MS Mincho" w:cs="宋体"/>
          <w:sz w:val="28"/>
        </w:rPr>
        <w:t>一学期的努力，我班学生的学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有了提高，学生学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极性也高了，班上形成了你追我赶、不懂就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的学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我不</w:t>
      </w:r>
      <w:r>
        <w:rPr>
          <w:rFonts w:ascii="宋体" w:eastAsia="宋体" w:hAnsi="SimSun" w:cs="宋体"/>
          <w:sz w:val="28"/>
        </w:rPr>
        <w:t>仅关</w:t>
      </w:r>
      <w:r>
        <w:rPr>
          <w:rFonts w:ascii="宋体" w:eastAsia="宋体" w:hAnsi="MS Mincho" w:cs="宋体"/>
          <w:sz w:val="28"/>
        </w:rPr>
        <w:t>心学生的学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律，</w:t>
      </w:r>
      <w:r>
        <w:rPr>
          <w:rFonts w:ascii="宋体" w:eastAsia="宋体" w:hAnsi="SimSun" w:cs="宋体"/>
          <w:sz w:val="28"/>
        </w:rPr>
        <w:t>还关</w:t>
      </w:r>
      <w:r>
        <w:rPr>
          <w:rFonts w:ascii="宋体" w:eastAsia="宋体" w:hAnsi="MS Mincho" w:cs="宋体"/>
          <w:sz w:val="28"/>
        </w:rPr>
        <w:t>心他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的生活和思想情况，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我班的学生基本都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行了不同形式的家</w:t>
      </w:r>
      <w:r>
        <w:rPr>
          <w:rFonts w:ascii="宋体" w:eastAsia="宋体" w:hAnsi="SimSun" w:cs="宋体"/>
          <w:sz w:val="28"/>
        </w:rPr>
        <w:t>访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学生的家庭情况了解很清楚，加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了学校和家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系，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更好的教育学生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行沟通。</w:t>
      </w:r>
      <w:r>
        <w:rPr>
          <w:rFonts w:ascii="宋体" w:eastAsia="宋体" w:hAnsi="SimSun" w:cs="宋体"/>
          <w:sz w:val="28"/>
        </w:rPr>
        <w:t>还经</w:t>
      </w:r>
      <w:r>
        <w:rPr>
          <w:rFonts w:ascii="宋体" w:eastAsia="宋体" w:hAnsi="MS Mincho" w:cs="宋体"/>
          <w:sz w:val="28"/>
        </w:rPr>
        <w:t>常和学生拉家常聊天，及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了解他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的思想</w:t>
      </w:r>
      <w:r>
        <w:rPr>
          <w:rFonts w:ascii="宋体" w:eastAsia="宋体" w:hAnsi="SimSun" w:cs="宋体"/>
          <w:sz w:val="28"/>
        </w:rPr>
        <w:t>动态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不遵守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律的学生耐心教育，不歧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感到集体的温暖，老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。作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班主任，我以身作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天早早来到学校</w:t>
      </w:r>
      <w:r>
        <w:rPr>
          <w:rFonts w:ascii="宋体" w:eastAsia="宋体" w:hAnsi="SimSun" w:cs="宋体"/>
          <w:sz w:val="28"/>
        </w:rPr>
        <w:t>辅导</w:t>
      </w:r>
      <w:r>
        <w:rPr>
          <w:rFonts w:ascii="宋体" w:eastAsia="宋体" w:hAnsi="MS Mincho" w:cs="宋体"/>
          <w:sz w:val="28"/>
        </w:rPr>
        <w:t>学生的学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和打</w:t>
      </w:r>
      <w:r>
        <w:rPr>
          <w:rFonts w:ascii="宋体" w:eastAsia="宋体" w:hAnsi="SimSun" w:cs="宋体"/>
          <w:sz w:val="28"/>
        </w:rPr>
        <w:t>扫卫</w:t>
      </w:r>
      <w:r>
        <w:rPr>
          <w:rFonts w:ascii="宋体" w:eastAsia="宋体" w:hAnsi="MS Mincho" w:cs="宋体"/>
          <w:sz w:val="28"/>
        </w:rPr>
        <w:t>生情况，要求学生做到的事老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首先做到，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学生一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同仁。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之，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个学期我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班的班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、学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比上学期有了更好的</w:t>
      </w:r>
      <w:r>
        <w:rPr>
          <w:rFonts w:ascii="宋体" w:eastAsia="宋体" w:hAnsi="SimSun" w:cs="宋体"/>
          <w:sz w:val="28"/>
        </w:rPr>
        <w:t>转变</w:t>
      </w:r>
      <w:r>
        <w:rPr>
          <w:rFonts w:ascii="宋体" w:eastAsia="宋体" w:hAnsi="MS Mincho" w:cs="宋体"/>
          <w:sz w:val="28"/>
        </w:rPr>
        <w:t>，学生的集体</w:t>
      </w:r>
      <w:r>
        <w:rPr>
          <w:rFonts w:ascii="宋体" w:eastAsia="宋体" w:hAnsi="SimSun" w:cs="宋体"/>
          <w:sz w:val="28"/>
        </w:rPr>
        <w:t>荣</w:t>
      </w:r>
      <w:r>
        <w:rPr>
          <w:rFonts w:ascii="宋体" w:eastAsia="宋体" w:hAnsi="MS Mincho" w:cs="宋体"/>
          <w:sz w:val="28"/>
        </w:rPr>
        <w:t>誉感更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极性更高，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律、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生各方面做得更好。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小学</w:t>
      </w:r>
      <w:r>
        <w:rPr>
          <w:rFonts w:ascii="宋体" w:eastAsia="宋体" w:hAnsi="SimSun" w:cs="宋体"/>
          <w:i w:val="0"/>
          <w:iCs w:val="0"/>
          <w:sz w:val="28"/>
        </w:rPr>
        <w:t>语</w:t>
      </w:r>
      <w:r>
        <w:rPr>
          <w:rFonts w:ascii="宋体" w:eastAsia="宋体" w:hAnsi="MS Mincho" w:cs="宋体"/>
          <w:i w:val="0"/>
          <w:iCs w:val="0"/>
          <w:sz w:val="28"/>
        </w:rPr>
        <w:t>文老</w:t>
      </w:r>
      <w:r>
        <w:rPr>
          <w:rFonts w:ascii="宋体" w:eastAsia="宋体" w:hAnsi="SimSun" w:cs="宋体"/>
          <w:i w:val="0"/>
          <w:iCs w:val="0"/>
          <w:sz w:val="28"/>
        </w:rPr>
        <w:t>师</w:t>
      </w:r>
      <w:r>
        <w:rPr>
          <w:rFonts w:ascii="宋体" w:eastAsia="宋体" w:hAnsi="MS Mincho" w:cs="宋体"/>
          <w:i w:val="0"/>
          <w:iCs w:val="0"/>
          <w:sz w:val="28"/>
        </w:rPr>
        <w:t>期末个人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>2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一、运用新</w:t>
      </w:r>
      <w:r>
        <w:rPr>
          <w:rFonts w:ascii="宋体" w:eastAsia="宋体" w:hAnsi="SimSun" w:cs="宋体"/>
          <w:b/>
          <w:bCs/>
          <w:sz w:val="28"/>
        </w:rPr>
        <w:t>课标</w:t>
      </w:r>
      <w:r>
        <w:rPr>
          <w:rFonts w:ascii="宋体" w:eastAsia="宋体" w:hAnsi="MS Mincho" w:cs="宋体"/>
          <w:b/>
          <w:bCs/>
          <w:sz w:val="28"/>
        </w:rPr>
        <w:t>理念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在教学中，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《小学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文新</w:t>
      </w:r>
      <w:r>
        <w:rPr>
          <w:rFonts w:ascii="宋体" w:eastAsia="宋体" w:hAnsi="SimSun" w:cs="宋体"/>
          <w:sz w:val="28"/>
        </w:rPr>
        <w:t>课标</w:t>
      </w:r>
      <w:r>
        <w:rPr>
          <w:rFonts w:ascii="宋体" w:eastAsia="宋体" w:hAnsi="MS Mincho" w:cs="宋体"/>
          <w:sz w:val="28"/>
        </w:rPr>
        <w:t>》理念，根据新</w:t>
      </w:r>
      <w:r>
        <w:rPr>
          <w:rFonts w:ascii="宋体" w:eastAsia="宋体" w:hAnsi="SimSun" w:cs="宋体"/>
          <w:sz w:val="28"/>
        </w:rPr>
        <w:t>课标</w:t>
      </w:r>
      <w:r>
        <w:rPr>
          <w:rFonts w:ascii="宋体" w:eastAsia="宋体" w:hAnsi="MS Mincho" w:cs="宋体"/>
          <w:sz w:val="28"/>
        </w:rPr>
        <w:t>精神和学生的年</w:t>
      </w:r>
      <w:r>
        <w:rPr>
          <w:rFonts w:ascii="宋体" w:eastAsia="宋体" w:hAnsi="SimSun" w:cs="宋体"/>
          <w:sz w:val="28"/>
        </w:rPr>
        <w:t>龄</w:t>
      </w:r>
      <w:r>
        <w:rPr>
          <w:rFonts w:ascii="宋体" w:eastAsia="宋体" w:hAnsi="MS Mincho" w:cs="宋体"/>
          <w:sz w:val="28"/>
        </w:rPr>
        <w:t>特点，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真制定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文教学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，做到教学有目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，有方法，有反思。透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教学，我了解到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段的儿童感性多于理性，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于外界事物，</w:t>
      </w:r>
      <w:r>
        <w:rPr>
          <w:rFonts w:ascii="宋体" w:eastAsia="宋体" w:hAnsi="SimSun" w:cs="宋体"/>
          <w:sz w:val="28"/>
        </w:rPr>
        <w:t>侧</w:t>
      </w:r>
      <w:r>
        <w:rPr>
          <w:rFonts w:ascii="宋体" w:eastAsia="宋体" w:hAnsi="MS Mincho" w:cs="宋体"/>
          <w:sz w:val="28"/>
        </w:rPr>
        <w:t>重于主</w:t>
      </w:r>
      <w:r>
        <w:rPr>
          <w:rFonts w:ascii="宋体" w:eastAsia="宋体" w:hAnsi="SimSun" w:cs="宋体"/>
          <w:sz w:val="28"/>
        </w:rPr>
        <w:t>观认识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此，在教学中，我一向用童化的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言和形象生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的直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事物来指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教学，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学生能迅速理解知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。把孩子当成朋友，当成相互学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的伙伴儿，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感受到老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切和</w:t>
      </w:r>
      <w:r>
        <w:rPr>
          <w:rFonts w:ascii="宋体" w:eastAsia="宋体" w:hAnsi="SimSun" w:cs="宋体"/>
          <w:sz w:val="28"/>
        </w:rPr>
        <w:t>关怀</w:t>
      </w:r>
      <w:r>
        <w:rPr>
          <w:rFonts w:ascii="宋体" w:eastAsia="宋体" w:hAnsi="MS Mincho" w:cs="宋体"/>
          <w:sz w:val="28"/>
        </w:rPr>
        <w:t>，明白老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就是他</w:t>
      </w:r>
      <w:r>
        <w:rPr>
          <w:rFonts w:ascii="宋体" w:eastAsia="宋体" w:hAnsi="SimSun" w:cs="宋体"/>
          <w:sz w:val="28"/>
        </w:rPr>
        <w:t>们赖</w:t>
      </w:r>
      <w:r>
        <w:rPr>
          <w:rFonts w:ascii="宋体" w:eastAsia="宋体" w:hAnsi="MS Mincho" w:cs="宋体"/>
          <w:sz w:val="28"/>
        </w:rPr>
        <w:t>以信任的朋友。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MS Mincho" w:cs="宋体"/>
          <w:b/>
          <w:bCs/>
          <w:sz w:val="28"/>
        </w:rPr>
        <w:t>二、</w:t>
      </w:r>
      <w:r>
        <w:rPr>
          <w:rFonts w:ascii="宋体" w:eastAsia="宋体" w:hAnsi="SimSun" w:cs="宋体"/>
          <w:b/>
          <w:bCs/>
          <w:sz w:val="28"/>
        </w:rPr>
        <w:t>习惯养</w:t>
      </w:r>
      <w:r>
        <w:rPr>
          <w:rFonts w:ascii="宋体" w:eastAsia="宋体" w:hAnsi="MS Mincho" w:cs="宋体"/>
          <w:b/>
          <w:bCs/>
          <w:sz w:val="28"/>
        </w:rPr>
        <w:t>成重于一切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一年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的学生可塑性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，有人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张</w:t>
      </w:r>
      <w:r>
        <w:rPr>
          <w:rFonts w:ascii="宋体" w:eastAsia="宋体" w:hAnsi="MS Mincho" w:cs="宋体"/>
          <w:sz w:val="28"/>
        </w:rPr>
        <w:t>白</w:t>
      </w:r>
      <w:r>
        <w:rPr>
          <w:rFonts w:ascii="宋体" w:eastAsia="宋体" w:hAnsi="SimSun" w:cs="宋体"/>
          <w:sz w:val="28"/>
        </w:rPr>
        <w:t>纸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，看教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这张</w:t>
      </w:r>
      <w:r>
        <w:rPr>
          <w:rFonts w:ascii="宋体" w:eastAsia="宋体" w:hAnsi="MS Mincho" w:cs="宋体"/>
          <w:sz w:val="28"/>
        </w:rPr>
        <w:t>白</w:t>
      </w:r>
      <w:r>
        <w:rPr>
          <w:rFonts w:ascii="宋体" w:eastAsia="宋体" w:hAnsi="SimSun" w:cs="宋体"/>
          <w:sz w:val="28"/>
        </w:rPr>
        <w:t>纸</w:t>
      </w:r>
      <w:r>
        <w:rPr>
          <w:rFonts w:ascii="宋体" w:eastAsia="宋体" w:hAnsi="MS Mincho" w:cs="宋体"/>
          <w:sz w:val="28"/>
        </w:rPr>
        <w:t>上落墨。因此，如何培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学生良好的学</w:t>
      </w:r>
      <w:r>
        <w:rPr>
          <w:rFonts w:ascii="宋体" w:eastAsia="宋体" w:hAnsi="SimSun" w:cs="宋体"/>
          <w:sz w:val="28"/>
        </w:rPr>
        <w:t>习习惯</w:t>
      </w:r>
      <w:r>
        <w:rPr>
          <w:rFonts w:ascii="宋体" w:eastAsia="宋体" w:hAnsi="MS Mincho" w:cs="宋体"/>
          <w:sz w:val="28"/>
        </w:rPr>
        <w:t>是教学工作中的首要任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前准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，要求学生上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前，要把上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、本、文具准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好，不要上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了再手忙脚乱的掏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包。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前，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要把</w:t>
      </w:r>
      <w:r>
        <w:rPr>
          <w:rFonts w:ascii="宋体" w:eastAsia="宋体" w:hAnsi="SimSun" w:cs="宋体"/>
          <w:sz w:val="28"/>
        </w:rPr>
        <w:t>铅</w:t>
      </w:r>
      <w:r>
        <w:rPr>
          <w:rFonts w:ascii="宋体" w:eastAsia="宋体" w:hAnsi="MS Mincho" w:cs="宋体"/>
          <w:sz w:val="28"/>
        </w:rPr>
        <w:t>笔削好，把</w:t>
      </w:r>
      <w:r>
        <w:rPr>
          <w:rFonts w:ascii="宋体" w:eastAsia="宋体" w:hAnsi="SimSun" w:cs="宋体"/>
          <w:sz w:val="28"/>
        </w:rPr>
        <w:t>铅</w:t>
      </w:r>
      <w:r>
        <w:rPr>
          <w:rFonts w:ascii="宋体" w:eastAsia="宋体" w:hAnsi="MS Mincho" w:cs="宋体"/>
          <w:sz w:val="28"/>
        </w:rPr>
        <w:t>笔屑扔到垃圾桶里，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成有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无患，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究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生的好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、上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起立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，要整</w:t>
      </w:r>
      <w:r>
        <w:rPr>
          <w:rFonts w:ascii="宋体" w:eastAsia="宋体" w:hAnsi="SimSun" w:cs="宋体"/>
          <w:sz w:val="28"/>
        </w:rPr>
        <w:t>齐</w:t>
      </w:r>
      <w:r>
        <w:rPr>
          <w:rFonts w:ascii="宋体" w:eastAsia="宋体" w:hAnsi="MS Mincho" w:cs="宋体"/>
          <w:sz w:val="28"/>
        </w:rPr>
        <w:t>站好，一切服从指</w:t>
      </w:r>
      <w:r>
        <w:rPr>
          <w:rFonts w:ascii="宋体" w:eastAsia="宋体" w:hAnsi="SimSun" w:cs="宋体"/>
          <w:sz w:val="28"/>
        </w:rPr>
        <w:t>挥</w:t>
      </w:r>
      <w:r>
        <w:rPr>
          <w:rFonts w:ascii="宋体" w:eastAsia="宋体" w:hAnsi="MS Mincho" w:cs="宋体"/>
          <w:sz w:val="28"/>
        </w:rPr>
        <w:t>，落座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，要全心身地投入到学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中去，不要左</w:t>
      </w:r>
      <w:r>
        <w:rPr>
          <w:rFonts w:ascii="宋体" w:eastAsia="宋体" w:hAnsi="SimSun" w:cs="宋体"/>
          <w:sz w:val="28"/>
        </w:rPr>
        <w:t>顾</w:t>
      </w:r>
      <w:r>
        <w:rPr>
          <w:rFonts w:ascii="宋体" w:eastAsia="宋体" w:hAnsi="MS Mincho" w:cs="宋体"/>
          <w:sz w:val="28"/>
        </w:rPr>
        <w:t>右盼、交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接耳</w:t>
      </w:r>
      <w:r>
        <w:rPr>
          <w:rFonts w:ascii="宋体" w:eastAsia="宋体" w:hAnsi="SimSun" w:cs="宋体"/>
          <w:sz w:val="28"/>
        </w:rPr>
        <w:t>说话</w:t>
      </w:r>
      <w:r>
        <w:rPr>
          <w:rFonts w:ascii="宋体" w:eastAsia="宋体" w:hAnsi="MS Mincho" w:cs="宋体"/>
          <w:sz w:val="28"/>
        </w:rPr>
        <w:t>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学生遵守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律的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、做到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三个一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，胸离座一拳，眼离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一尺，笔尖离手指一寸。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成良好的</w:t>
      </w:r>
      <w:r>
        <w:rPr>
          <w:rFonts w:ascii="宋体" w:eastAsia="宋体" w:hAnsi="SimSun" w:cs="宋体"/>
          <w:sz w:val="28"/>
        </w:rPr>
        <w:t>读书</w:t>
      </w:r>
      <w:r>
        <w:rPr>
          <w:rFonts w:ascii="宋体" w:eastAsia="宋体" w:hAnsi="MS Mincho" w:cs="宋体"/>
          <w:sz w:val="28"/>
        </w:rPr>
        <w:t>、写字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、回答</w:t>
      </w:r>
      <w:r>
        <w:rPr>
          <w:rFonts w:ascii="宋体" w:eastAsia="宋体" w:hAnsi="SimSun" w:cs="宋体"/>
          <w:sz w:val="28"/>
        </w:rPr>
        <w:t>问题时</w:t>
      </w:r>
      <w:r>
        <w:rPr>
          <w:rFonts w:ascii="宋体" w:eastAsia="宋体" w:hAnsi="MS Mincho" w:cs="宋体"/>
          <w:sz w:val="28"/>
        </w:rPr>
        <w:t>，要大胆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言。声音要洪亮，要用普通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，要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、所以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把</w:t>
      </w:r>
      <w:r>
        <w:rPr>
          <w:rFonts w:ascii="宋体" w:eastAsia="宋体" w:hAnsi="SimSun" w:cs="宋体"/>
          <w:sz w:val="28"/>
        </w:rPr>
        <w:t>问题说</w:t>
      </w:r>
      <w:r>
        <w:rPr>
          <w:rFonts w:ascii="宋体" w:eastAsia="宋体" w:hAnsi="MS Mincho" w:cs="宋体"/>
          <w:sz w:val="28"/>
        </w:rPr>
        <w:t>明白、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清楚。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人回答</w:t>
      </w:r>
      <w:r>
        <w:rPr>
          <w:rFonts w:ascii="宋体" w:eastAsia="宋体" w:hAnsi="SimSun" w:cs="宋体"/>
          <w:sz w:val="28"/>
        </w:rPr>
        <w:t>问题时</w:t>
      </w:r>
      <w:r>
        <w:rPr>
          <w:rFonts w:ascii="宋体" w:eastAsia="宋体" w:hAnsi="MS Mincho" w:cs="宋体"/>
          <w:sz w:val="28"/>
        </w:rPr>
        <w:t>，要注意听，当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人回答完</w:t>
      </w:r>
      <w:r>
        <w:rPr>
          <w:rFonts w:ascii="宋体" w:eastAsia="宋体" w:hAnsi="SimSun" w:cs="宋体"/>
          <w:sz w:val="28"/>
        </w:rPr>
        <w:t>毕时</w:t>
      </w:r>
      <w:r>
        <w:rPr>
          <w:rFonts w:ascii="宋体" w:eastAsia="宋体" w:hAnsi="MS Mincho" w:cs="宋体"/>
          <w:sz w:val="28"/>
        </w:rPr>
        <w:t>，能</w:t>
      </w:r>
      <w:r>
        <w:rPr>
          <w:rFonts w:ascii="宋体" w:eastAsia="宋体" w:hAnsi="SimSun" w:cs="宋体"/>
          <w:sz w:val="28"/>
        </w:rPr>
        <w:t>够补</w:t>
      </w:r>
      <w:r>
        <w:rPr>
          <w:rFonts w:ascii="宋体" w:eastAsia="宋体" w:hAnsi="MS Mincho" w:cs="宋体"/>
          <w:sz w:val="28"/>
        </w:rPr>
        <w:t>充自己的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点，不能打断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人的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言，更不能三心二意，好像与自己没有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系似的。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、老</w:t>
      </w:r>
      <w:r>
        <w:rPr>
          <w:rFonts w:ascii="宋体" w:eastAsia="宋体" w:hAnsi="SimSun" w:cs="宋体"/>
          <w:sz w:val="28"/>
        </w:rPr>
        <w:t>师讲课时</w:t>
      </w:r>
      <w:r>
        <w:rPr>
          <w:rFonts w:ascii="宋体" w:eastAsia="宋体" w:hAnsi="MS Mincho" w:cs="宋体"/>
          <w:sz w:val="28"/>
        </w:rPr>
        <w:t>，注意听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住老</w:t>
      </w:r>
      <w:r>
        <w:rPr>
          <w:rFonts w:ascii="宋体" w:eastAsia="宋体" w:hAnsi="SimSun" w:cs="宋体"/>
          <w:sz w:val="28"/>
        </w:rPr>
        <w:t>师讲</w:t>
      </w:r>
      <w:r>
        <w:rPr>
          <w:rFonts w:ascii="宋体" w:eastAsia="宋体" w:hAnsi="MS Mincho" w:cs="宋体"/>
          <w:sz w:val="28"/>
        </w:rPr>
        <w:t>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和有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方法，要能提出自己的不同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解，但要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手，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得老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的同意后，才能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言。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真完成老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布置的作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写要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范，不敷衍老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7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前要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预习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要提前做好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预习</w:t>
      </w:r>
      <w:r>
        <w:rPr>
          <w:rFonts w:ascii="宋体" w:eastAsia="宋体" w:hAnsi="MS Mincho" w:cs="宋体"/>
          <w:sz w:val="28"/>
        </w:rPr>
        <w:t>提示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cs="宋体"/>
          <w:sz w:val="28"/>
        </w:rPr>
        <w:t>9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学完一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，要做好</w:t>
      </w:r>
      <w:r>
        <w:rPr>
          <w:rFonts w:ascii="宋体" w:eastAsia="宋体" w:hAnsi="SimSun" w:cs="宋体"/>
          <w:sz w:val="28"/>
        </w:rPr>
        <w:t>复习</w:t>
      </w:r>
      <w:r>
        <w:rPr>
          <w:rFonts w:ascii="宋体" w:eastAsia="宋体" w:hAnsi="MS Mincho" w:cs="宋体"/>
          <w:sz w:val="28"/>
        </w:rPr>
        <w:t>，有疑必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，要到达全知全解，不能留下不懂得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上面的要求看起来，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学生有点苛刻，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于</w:t>
      </w:r>
      <w:r>
        <w:rPr>
          <w:rFonts w:ascii="宋体" w:eastAsia="宋体" w:hAnsi="SimSun" w:cs="宋体"/>
          <w:sz w:val="28"/>
        </w:rPr>
        <w:t>严肃</w:t>
      </w:r>
      <w:r>
        <w:rPr>
          <w:rFonts w:ascii="宋体" w:eastAsia="宋体" w:hAnsi="MS Mincho" w:cs="宋体"/>
          <w:sz w:val="28"/>
        </w:rPr>
        <w:t>，笔者</w:t>
      </w:r>
      <w:r>
        <w:rPr>
          <w:rFonts w:ascii="宋体" w:eastAsia="宋体" w:hAnsi="SimSun" w:cs="宋体"/>
          <w:sz w:val="28"/>
        </w:rPr>
        <w:t>认为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这样对</w:t>
      </w:r>
      <w:r>
        <w:rPr>
          <w:rFonts w:ascii="宋体" w:eastAsia="宋体" w:hAnsi="MS Mincho" w:cs="宋体"/>
          <w:sz w:val="28"/>
        </w:rPr>
        <w:t>学生的</w:t>
      </w:r>
      <w:r>
        <w:rPr>
          <w:rFonts w:ascii="宋体" w:eastAsia="宋体" w:hAnsi="SimSun" w:cs="宋体"/>
          <w:sz w:val="28"/>
        </w:rPr>
        <w:t>习惯养</w:t>
      </w:r>
      <w:r>
        <w:rPr>
          <w:rFonts w:ascii="宋体" w:eastAsia="宋体" w:hAnsi="MS Mincho" w:cs="宋体"/>
          <w:sz w:val="28"/>
        </w:rPr>
        <w:t>成是大有裨益的。但我自己也注意要多接触学生，做他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的朋友，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学生明白老</w:t>
      </w:r>
      <w:r>
        <w:rPr>
          <w:rFonts w:ascii="宋体" w:eastAsia="宋体" w:hAnsi="SimSun" w:cs="宋体"/>
          <w:sz w:val="28"/>
        </w:rPr>
        <w:t>师严</w:t>
      </w:r>
      <w:r>
        <w:rPr>
          <w:rFonts w:ascii="宋体" w:eastAsia="宋体" w:hAnsi="MS Mincho" w:cs="宋体"/>
          <w:sz w:val="28"/>
        </w:rPr>
        <w:t>格要求他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的人生有好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感受到老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蔼</w:t>
      </w:r>
      <w:r>
        <w:rPr>
          <w:rFonts w:ascii="宋体" w:eastAsia="宋体" w:hAnsi="MS Mincho" w:cs="宋体"/>
          <w:sz w:val="28"/>
        </w:rPr>
        <w:t>可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，易于接近。我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常用李大</w:t>
      </w:r>
      <w:r>
        <w:rPr>
          <w:rFonts w:ascii="宋体" w:eastAsia="宋体" w:hAnsi="SimSun" w:cs="宋体"/>
          <w:sz w:val="28"/>
        </w:rPr>
        <w:t>钊</w:t>
      </w:r>
      <w:r>
        <w:rPr>
          <w:rFonts w:ascii="宋体" w:eastAsia="宋体" w:hAnsi="MS Mincho" w:cs="宋体"/>
          <w:sz w:val="28"/>
        </w:rPr>
        <w:t>的一句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教育学生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学就学个踏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，玩就玩个痛快！</w:t>
      </w:r>
      <w:r>
        <w:rPr>
          <w:rFonts w:ascii="宋体" w:eastAsia="宋体" w:cs="宋体"/>
          <w:sz w:val="28"/>
        </w:rPr>
        <w:t>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三、教</w:t>
      </w:r>
      <w:r>
        <w:rPr>
          <w:rFonts w:ascii="宋体" w:eastAsia="宋体" w:hAnsi="SimSun" w:cs="宋体"/>
          <w:b/>
          <w:bCs/>
          <w:sz w:val="28"/>
        </w:rPr>
        <w:t>给</w:t>
      </w:r>
      <w:r>
        <w:rPr>
          <w:rFonts w:ascii="宋体" w:eastAsia="宋体" w:hAnsi="MS Mincho" w:cs="宋体"/>
          <w:b/>
          <w:bCs/>
          <w:sz w:val="28"/>
        </w:rPr>
        <w:t>学生学</w:t>
      </w:r>
      <w:r>
        <w:rPr>
          <w:rFonts w:ascii="宋体" w:eastAsia="宋体" w:hAnsi="SimSun" w:cs="宋体"/>
          <w:b/>
          <w:bCs/>
          <w:sz w:val="28"/>
        </w:rPr>
        <w:t>习</w:t>
      </w:r>
      <w:r>
        <w:rPr>
          <w:rFonts w:ascii="宋体" w:eastAsia="宋体" w:hAnsi="MS Mincho" w:cs="宋体"/>
          <w:b/>
          <w:bCs/>
          <w:sz w:val="28"/>
        </w:rPr>
        <w:t>方法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此刻的一年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学生，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前些年的学生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字量和</w:t>
      </w:r>
      <w:r>
        <w:rPr>
          <w:rFonts w:ascii="宋体" w:eastAsia="宋体" w:hAnsi="SimSun" w:cs="宋体"/>
          <w:sz w:val="28"/>
        </w:rPr>
        <w:t>认识问题</w:t>
      </w:r>
      <w:r>
        <w:rPr>
          <w:rFonts w:ascii="宋体" w:eastAsia="宋体" w:hAnsi="MS Mincho" w:cs="宋体"/>
          <w:sz w:val="28"/>
        </w:rPr>
        <w:t>、理解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的潜力相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提高了很多，教</w:t>
      </w:r>
      <w:r>
        <w:rPr>
          <w:rFonts w:ascii="宋体" w:eastAsia="宋体" w:hAnsi="SimSun" w:cs="宋体"/>
          <w:sz w:val="28"/>
        </w:rPr>
        <w:t>师应</w:t>
      </w:r>
      <w:r>
        <w:rPr>
          <w:rFonts w:ascii="宋体" w:eastAsia="宋体" w:hAnsi="MS Mincho" w:cs="宋体"/>
          <w:sz w:val="28"/>
        </w:rPr>
        <w:t>适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的教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学生学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的方法，更能帮忙学生提高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字量和理解写作的水平。一年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的主要任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就是学会拼音和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字。在学拼音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运用形象的教学帮忙学生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拼音，如：</w:t>
      </w:r>
      <w:r>
        <w:rPr>
          <w:rFonts w:ascii="宋体" w:eastAsia="宋体" w:cs="宋体"/>
          <w:sz w:val="28"/>
        </w:rPr>
        <w:t>l</w:t>
      </w:r>
      <w:r>
        <w:rPr>
          <w:rFonts w:ascii="宋体" w:eastAsia="宋体" w:hAnsi="MS Mincho" w:cs="宋体"/>
          <w:sz w:val="28"/>
        </w:rPr>
        <w:t>像什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？</w:t>
      </w:r>
      <w:r>
        <w:rPr>
          <w:rFonts w:ascii="宋体" w:eastAsia="宋体" w:cs="宋体"/>
          <w:sz w:val="28"/>
        </w:rPr>
        <w:t>n</w:t>
      </w:r>
      <w:r>
        <w:rPr>
          <w:rFonts w:ascii="宋体" w:eastAsia="宋体" w:hAnsi="MS Mincho" w:cs="宋体"/>
          <w:sz w:val="28"/>
        </w:rPr>
        <w:t>想什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？在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字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，运用古代的造字法帮忙学生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字。提前教会学生</w:t>
      </w:r>
      <w:r>
        <w:rPr>
          <w:rFonts w:ascii="宋体" w:eastAsia="宋体" w:hAnsi="SimSun" w:cs="宋体"/>
          <w:sz w:val="28"/>
        </w:rPr>
        <w:t>查</w:t>
      </w:r>
      <w:r>
        <w:rPr>
          <w:rFonts w:ascii="宋体" w:eastAsia="宋体" w:hAnsi="MS Mincho" w:cs="宋体"/>
          <w:sz w:val="28"/>
        </w:rPr>
        <w:t>字典，运用字典学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拼音、字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学完拼音后，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学生用写日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的方式学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写作，想什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写什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？拼音、</w:t>
      </w:r>
      <w:r>
        <w:rPr>
          <w:rFonts w:ascii="宋体" w:eastAsia="宋体" w:hAnsi="SimSun" w:cs="宋体"/>
          <w:sz w:val="28"/>
        </w:rPr>
        <w:t>汉</w:t>
      </w:r>
      <w:r>
        <w:rPr>
          <w:rFonts w:ascii="宋体" w:eastAsia="宋体" w:hAnsi="MS Mincho" w:cs="宋体"/>
          <w:sz w:val="28"/>
        </w:rPr>
        <w:t>字都能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。一学年末，大部分学生能写出</w:t>
      </w:r>
      <w:r>
        <w:rPr>
          <w:rFonts w:ascii="宋体" w:eastAsia="宋体" w:cs="宋体"/>
          <w:sz w:val="28"/>
        </w:rPr>
        <w:t>100</w:t>
      </w:r>
      <w:r>
        <w:rPr>
          <w:rFonts w:ascii="宋体" w:eastAsia="宋体" w:hAnsi="MS Mincho" w:cs="宋体"/>
          <w:sz w:val="28"/>
        </w:rPr>
        <w:t>多字通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易懂的所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所</w:t>
      </w:r>
      <w:r>
        <w:rPr>
          <w:rFonts w:ascii="宋体" w:eastAsia="宋体" w:hAnsi="SimSun" w:cs="宋体"/>
          <w:sz w:val="28"/>
        </w:rPr>
        <w:t>闻</w:t>
      </w:r>
      <w:r>
        <w:rPr>
          <w:rFonts w:ascii="宋体" w:eastAsia="宋体" w:hAnsi="MS Mincho" w:cs="宋体"/>
          <w:sz w:val="28"/>
        </w:rPr>
        <w:t>了！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四、培</w:t>
      </w:r>
      <w:r>
        <w:rPr>
          <w:rFonts w:ascii="宋体" w:eastAsia="宋体" w:hAnsi="SimSun" w:cs="宋体"/>
          <w:b/>
          <w:bCs/>
          <w:sz w:val="28"/>
        </w:rPr>
        <w:t>养</w:t>
      </w:r>
      <w:r>
        <w:rPr>
          <w:rFonts w:ascii="宋体" w:eastAsia="宋体" w:hAnsi="MS Mincho" w:cs="宋体"/>
          <w:b/>
          <w:bCs/>
          <w:sz w:val="28"/>
        </w:rPr>
        <w:t>学生相互学</w:t>
      </w:r>
      <w:r>
        <w:rPr>
          <w:rFonts w:ascii="宋体" w:eastAsia="宋体" w:hAnsi="SimSun" w:cs="宋体"/>
          <w:b/>
          <w:bCs/>
          <w:sz w:val="28"/>
        </w:rPr>
        <w:t>习</w:t>
      </w:r>
      <w:r>
        <w:rPr>
          <w:rFonts w:ascii="宋体" w:eastAsia="宋体" w:hAnsi="MS Mincho" w:cs="宋体"/>
          <w:b/>
          <w:bCs/>
          <w:sz w:val="28"/>
        </w:rPr>
        <w:t>的</w:t>
      </w:r>
      <w:r>
        <w:rPr>
          <w:rFonts w:ascii="宋体" w:eastAsia="宋体" w:hAnsi="SimSun" w:cs="宋体"/>
          <w:b/>
          <w:bCs/>
          <w:sz w:val="28"/>
        </w:rPr>
        <w:t>习惯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在日常教学中，把学生分成了若干个学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，一般前后桌。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相互学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、相互</w:t>
      </w:r>
      <w:r>
        <w:rPr>
          <w:rFonts w:ascii="宋体" w:eastAsia="宋体" w:hAnsi="SimSun" w:cs="宋体"/>
          <w:sz w:val="28"/>
        </w:rPr>
        <w:t>讨论</w:t>
      </w:r>
      <w:r>
        <w:rPr>
          <w:rFonts w:ascii="宋体" w:eastAsia="宋体" w:hAnsi="MS Mincho" w:cs="宋体"/>
          <w:sz w:val="28"/>
        </w:rPr>
        <w:t>、取</w:t>
      </w:r>
      <w:r>
        <w:rPr>
          <w:rFonts w:ascii="宋体" w:eastAsia="宋体" w:hAnsi="SimSun" w:cs="宋体"/>
          <w:sz w:val="28"/>
        </w:rPr>
        <w:t>长补</w:t>
      </w:r>
      <w:r>
        <w:rPr>
          <w:rFonts w:ascii="宋体" w:eastAsia="宋体" w:hAnsi="MS Mincho" w:cs="宋体"/>
          <w:sz w:val="28"/>
        </w:rPr>
        <w:t>短，</w:t>
      </w:r>
      <w:r>
        <w:rPr>
          <w:rFonts w:ascii="宋体" w:eastAsia="宋体" w:hAnsi="SimSun" w:cs="宋体"/>
          <w:sz w:val="28"/>
        </w:rPr>
        <w:t>轮</w:t>
      </w:r>
      <w:r>
        <w:rPr>
          <w:rFonts w:ascii="宋体" w:eastAsia="宋体" w:hAnsi="MS Mincho" w:cs="宋体"/>
          <w:sz w:val="28"/>
        </w:rPr>
        <w:t>流做</w:t>
      </w:r>
      <w:r>
        <w:rPr>
          <w:rFonts w:ascii="宋体" w:eastAsia="宋体" w:hAnsi="SimSun" w:cs="宋体"/>
          <w:sz w:val="28"/>
        </w:rPr>
        <w:t>组长</w:t>
      </w:r>
      <w:r>
        <w:rPr>
          <w:rFonts w:ascii="宋体" w:eastAsia="宋体" w:hAnsi="MS Mincho" w:cs="宋体"/>
          <w:sz w:val="28"/>
        </w:rPr>
        <w:t>，充分</w:t>
      </w:r>
      <w:r>
        <w:rPr>
          <w:rFonts w:ascii="宋体" w:eastAsia="宋体" w:hAnsi="SimSun" w:cs="宋体"/>
          <w:sz w:val="28"/>
        </w:rPr>
        <w:t>发挥每</w:t>
      </w:r>
      <w:r>
        <w:rPr>
          <w:rFonts w:ascii="宋体" w:eastAsia="宋体" w:hAnsi="MS Mincho" w:cs="宋体"/>
          <w:sz w:val="28"/>
        </w:rPr>
        <w:t>个小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的作用。另外，我把班上一半儿的好学生任命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小教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们发挥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好的</w:t>
      </w:r>
      <w:r>
        <w:rPr>
          <w:rFonts w:ascii="宋体" w:eastAsia="宋体" w:hAnsi="SimSun" w:cs="宋体"/>
          <w:sz w:val="28"/>
        </w:rPr>
        <w:t>带头</w:t>
      </w:r>
      <w:r>
        <w:rPr>
          <w:rFonts w:ascii="宋体" w:eastAsia="宋体" w:hAnsi="MS Mincho" w:cs="宋体"/>
          <w:sz w:val="28"/>
        </w:rPr>
        <w:t>作用，随</w:t>
      </w:r>
      <w:r>
        <w:rPr>
          <w:rFonts w:ascii="宋体" w:eastAsia="宋体" w:hAnsi="SimSun" w:cs="宋体"/>
          <w:sz w:val="28"/>
        </w:rPr>
        <w:t>时监</w:t>
      </w:r>
      <w:r>
        <w:rPr>
          <w:rFonts w:ascii="宋体" w:eastAsia="宋体" w:hAnsi="MS Mincho" w:cs="宋体"/>
          <w:sz w:val="28"/>
        </w:rPr>
        <w:t>督、帮忙他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的学生学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，效果很好。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透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一学年的教学，我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始摸索到了一点儿低年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教学的方法，期末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</w:t>
      </w:r>
      <w:r>
        <w:rPr>
          <w:rFonts w:ascii="宋体" w:eastAsia="宋体" w:hAnsi="SimSun" w:cs="宋体"/>
          <w:sz w:val="28"/>
        </w:rPr>
        <w:t>综</w:t>
      </w:r>
      <w:r>
        <w:rPr>
          <w:rFonts w:ascii="宋体" w:eastAsia="宋体" w:hAnsi="MS Mincho" w:cs="宋体"/>
          <w:sz w:val="28"/>
        </w:rPr>
        <w:t>合考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，学生的成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到达了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划的目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。下学年</w:t>
      </w:r>
      <w:r>
        <w:rPr>
          <w:rFonts w:ascii="宋体" w:eastAsia="宋体" w:hAnsi="SimSun" w:cs="宋体"/>
          <w:sz w:val="28"/>
        </w:rPr>
        <w:t>继续</w:t>
      </w:r>
      <w:r>
        <w:rPr>
          <w:rFonts w:ascii="宋体" w:eastAsia="宋体" w:hAnsi="MS Mincho" w:cs="宋体"/>
          <w:sz w:val="28"/>
        </w:rPr>
        <w:t>探索、</w:t>
      </w:r>
      <w:r>
        <w:rPr>
          <w:rFonts w:ascii="宋体" w:eastAsia="宋体" w:hAnsi="SimSun" w:cs="宋体"/>
          <w:sz w:val="28"/>
        </w:rPr>
        <w:t>实验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出适合自己特点的教学方法来。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小学</w:t>
      </w:r>
      <w:r>
        <w:rPr>
          <w:rFonts w:ascii="宋体" w:eastAsia="宋体" w:hAnsi="SimSun" w:cs="宋体"/>
          <w:i w:val="0"/>
          <w:iCs w:val="0"/>
          <w:sz w:val="28"/>
        </w:rPr>
        <w:t>语</w:t>
      </w:r>
      <w:r>
        <w:rPr>
          <w:rFonts w:ascii="宋体" w:eastAsia="宋体" w:hAnsi="MS Mincho" w:cs="宋体"/>
          <w:i w:val="0"/>
          <w:iCs w:val="0"/>
          <w:sz w:val="28"/>
        </w:rPr>
        <w:t>文老</w:t>
      </w:r>
      <w:r>
        <w:rPr>
          <w:rFonts w:ascii="宋体" w:eastAsia="宋体" w:hAnsi="SimSun" w:cs="宋体"/>
          <w:i w:val="0"/>
          <w:iCs w:val="0"/>
          <w:sz w:val="28"/>
        </w:rPr>
        <w:t>师</w:t>
      </w:r>
      <w:r>
        <w:rPr>
          <w:rFonts w:ascii="宋体" w:eastAsia="宋体" w:hAnsi="MS Mincho" w:cs="宋体"/>
          <w:i w:val="0"/>
          <w:iCs w:val="0"/>
          <w:sz w:val="28"/>
        </w:rPr>
        <w:t>期末个人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>3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一、思想熟悉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一学年，在教育教学工作中，我始</w:t>
      </w:r>
      <w:r>
        <w:rPr>
          <w:rFonts w:ascii="宋体" w:eastAsia="宋体" w:hAnsi="SimSun" w:cs="宋体"/>
          <w:sz w:val="28"/>
        </w:rPr>
        <w:t>终坚</w:t>
      </w:r>
      <w:r>
        <w:rPr>
          <w:rFonts w:ascii="宋体" w:eastAsia="宋体" w:hAnsi="MS Mincho" w:cs="宋体"/>
          <w:sz w:val="28"/>
        </w:rPr>
        <w:t>持党的教育方</w:t>
      </w:r>
      <w:r>
        <w:rPr>
          <w:rFonts w:ascii="宋体" w:eastAsia="宋体" w:hAnsi="SimSun" w:cs="宋体"/>
          <w:sz w:val="28"/>
        </w:rPr>
        <w:t>针</w:t>
      </w:r>
      <w:r>
        <w:rPr>
          <w:rFonts w:ascii="宋体" w:eastAsia="宋体" w:hAnsi="MS Mincho" w:cs="宋体"/>
          <w:sz w:val="28"/>
        </w:rPr>
        <w:t>，面向全体学生，教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育人，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表，确立以学生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主体，以培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学生主</w:t>
      </w:r>
      <w:r>
        <w:rPr>
          <w:rFonts w:ascii="宋体" w:eastAsia="宋体" w:hAnsi="SimSun" w:cs="宋体"/>
          <w:sz w:val="28"/>
        </w:rPr>
        <w:t>动发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中心的教学思想，重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学生的个性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展，重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激起学生的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造能力，培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学生德、智、体、美、</w:t>
      </w:r>
      <w:r>
        <w:rPr>
          <w:rFonts w:ascii="宋体" w:eastAsia="宋体" w:hAnsi="SimSun" w:cs="宋体"/>
          <w:sz w:val="28"/>
        </w:rPr>
        <w:t>劳</w:t>
      </w:r>
      <w:r>
        <w:rPr>
          <w:rFonts w:ascii="宋体" w:eastAsia="宋体" w:hAnsi="MS Mincho" w:cs="宋体"/>
          <w:sz w:val="28"/>
        </w:rPr>
        <w:t>全面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展。在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学年里，我在思想上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于律己，酷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教育事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时时</w:t>
      </w:r>
      <w:r>
        <w:rPr>
          <w:rFonts w:ascii="宋体" w:eastAsia="宋体" w:hAnsi="MS Mincho" w:cs="宋体"/>
          <w:sz w:val="28"/>
        </w:rPr>
        <w:t>以一个</w:t>
      </w:r>
      <w:r>
        <w:rPr>
          <w:rFonts w:ascii="宋体" w:eastAsia="宋体" w:hAnsi="SimSun" w:cs="宋体"/>
          <w:sz w:val="28"/>
        </w:rPr>
        <w:t>团员</w:t>
      </w:r>
      <w:r>
        <w:rPr>
          <w:rFonts w:ascii="宋体" w:eastAsia="宋体" w:hAnsi="MS Mincho" w:cs="宋体"/>
          <w:sz w:val="28"/>
        </w:rPr>
        <w:t>的身份来束</w:t>
      </w:r>
      <w:r>
        <w:rPr>
          <w:rFonts w:ascii="宋体" w:eastAsia="宋体" w:hAnsi="SimSun" w:cs="宋体"/>
          <w:sz w:val="28"/>
        </w:rPr>
        <w:t>缚</w:t>
      </w:r>
      <w:r>
        <w:rPr>
          <w:rFonts w:ascii="宋体" w:eastAsia="宋体" w:hAnsi="MS Mincho" w:cs="宋体"/>
          <w:sz w:val="28"/>
        </w:rPr>
        <w:t>自己，鞭策自己。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自己要求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格，力争在思想上、工作上在同事、学生的心目中建立起榜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的作用。一学年来，我</w:t>
      </w:r>
      <w:r>
        <w:rPr>
          <w:rFonts w:ascii="宋体" w:eastAsia="宋体" w:hAnsi="SimSun" w:cs="宋体"/>
          <w:sz w:val="28"/>
        </w:rPr>
        <w:t>还积</w:t>
      </w:r>
      <w:r>
        <w:rPr>
          <w:rFonts w:ascii="宋体" w:eastAsia="宋体" w:hAnsi="MS Mincho" w:cs="宋体"/>
          <w:sz w:val="28"/>
        </w:rPr>
        <w:t>极参加各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政治</w:t>
      </w:r>
      <w:r>
        <w:rPr>
          <w:rFonts w:ascii="宋体" w:eastAsia="宋体" w:hAnsi="SimSun" w:cs="宋体"/>
          <w:sz w:val="28"/>
        </w:rPr>
        <w:t>业务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，努力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自己的政治水平和</w:t>
      </w:r>
      <w:r>
        <w:rPr>
          <w:rFonts w:ascii="宋体" w:eastAsia="宋体" w:hAnsi="SimSun" w:cs="宋体"/>
          <w:sz w:val="28"/>
        </w:rPr>
        <w:t>业务</w:t>
      </w:r>
      <w:r>
        <w:rPr>
          <w:rFonts w:ascii="宋体" w:eastAsia="宋体" w:hAnsi="MS Mincho" w:cs="宋体"/>
          <w:sz w:val="28"/>
        </w:rPr>
        <w:t>水平。服从学校的工作安排，配合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和老</w:t>
      </w:r>
      <w:r>
        <w:rPr>
          <w:rFonts w:ascii="宋体" w:eastAsia="宋体" w:hAnsi="SimSun" w:cs="宋体"/>
          <w:sz w:val="28"/>
        </w:rPr>
        <w:t>师们</w:t>
      </w:r>
      <w:r>
        <w:rPr>
          <w:rFonts w:ascii="宋体" w:eastAsia="宋体" w:hAnsi="MS Mincho" w:cs="宋体"/>
          <w:sz w:val="28"/>
        </w:rPr>
        <w:t>做好校内外的各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工作。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二、教学工作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在教学工作方面，整学年的教学任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很重。我争取多听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，从中学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他人的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点，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悟其中的教学</w:t>
      </w:r>
      <w:r>
        <w:rPr>
          <w:rFonts w:ascii="宋体" w:eastAsia="宋体" w:hAnsi="SimSun" w:cs="宋体"/>
          <w:sz w:val="28"/>
        </w:rPr>
        <w:t>艺术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上一</w:t>
      </w:r>
      <w:r>
        <w:rPr>
          <w:rFonts w:ascii="宋体" w:eastAsia="宋体" w:hAnsi="SimSun" w:cs="宋体"/>
          <w:sz w:val="28"/>
        </w:rPr>
        <w:t>节课</w:t>
      </w:r>
      <w:r>
        <w:rPr>
          <w:rFonts w:ascii="宋体" w:eastAsia="宋体" w:hAnsi="MS Mincho" w:cs="宋体"/>
          <w:sz w:val="28"/>
        </w:rPr>
        <w:t>，我都做好充分的</w:t>
      </w:r>
      <w:r>
        <w:rPr>
          <w:rFonts w:ascii="宋体" w:eastAsia="宋体" w:hAnsi="SimSun" w:cs="宋体"/>
          <w:sz w:val="28"/>
        </w:rPr>
        <w:t>预备</w:t>
      </w:r>
      <w:r>
        <w:rPr>
          <w:rFonts w:ascii="宋体" w:eastAsia="宋体" w:hAnsi="MS Mincho" w:cs="宋体"/>
          <w:sz w:val="28"/>
        </w:rPr>
        <w:t>，我的信念是</w:t>
      </w:r>
      <w:r>
        <w:rPr>
          <w:rFonts w:ascii="宋体" w:eastAsia="宋体" w:cs="宋体"/>
          <w:sz w:val="28"/>
        </w:rPr>
        <w:t>—</w:t>
      </w:r>
      <w:r>
        <w:rPr>
          <w:rFonts w:ascii="宋体" w:eastAsia="宋体" w:hAnsi="MS Mincho" w:cs="宋体"/>
          <w:sz w:val="28"/>
        </w:rPr>
        <w:t>决不打无</w:t>
      </w:r>
      <w:r>
        <w:rPr>
          <w:rFonts w:ascii="宋体" w:eastAsia="宋体" w:hAnsi="SimSun" w:cs="宋体"/>
          <w:sz w:val="28"/>
        </w:rPr>
        <w:t>预备</w:t>
      </w:r>
      <w:r>
        <w:rPr>
          <w:rFonts w:ascii="宋体" w:eastAsia="宋体" w:hAnsi="MS Mincho" w:cs="宋体"/>
          <w:sz w:val="28"/>
        </w:rPr>
        <w:t>的仗。在</w:t>
      </w:r>
      <w:r>
        <w:rPr>
          <w:rFonts w:ascii="宋体" w:eastAsia="宋体" w:hAnsi="SimSun" w:cs="宋体"/>
          <w:sz w:val="28"/>
        </w:rPr>
        <w:t>备课进</w:t>
      </w:r>
      <w:r>
        <w:rPr>
          <w:rFonts w:ascii="宋体" w:eastAsia="宋体" w:hAnsi="MS Mincho" w:cs="宋体"/>
          <w:sz w:val="28"/>
        </w:rPr>
        <w:t>程中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真分析教材，根据教材的特点及学生的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情况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教案。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学年主要担</w:t>
      </w:r>
      <w:r>
        <w:rPr>
          <w:rFonts w:ascii="宋体" w:eastAsia="宋体" w:hAnsi="SimSun" w:cs="宋体"/>
          <w:sz w:val="28"/>
        </w:rPr>
        <w:t>负</w:t>
      </w:r>
      <w:r>
        <w:rPr>
          <w:rFonts w:ascii="宋体" w:eastAsia="宋体" w:hAnsi="MS Mincho" w:cs="宋体"/>
          <w:sz w:val="28"/>
        </w:rPr>
        <w:t>一个班的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文、思想品德、科技、社会的教学及班主任工作。培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扶差是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学年教学工作的重</w:t>
      </w:r>
      <w:r>
        <w:rPr>
          <w:rFonts w:ascii="宋体" w:eastAsia="宋体" w:hAnsi="SimSun" w:cs="宋体"/>
          <w:sz w:val="28"/>
        </w:rPr>
        <w:t>头戏</w:t>
      </w:r>
      <w:r>
        <w:rPr>
          <w:rFonts w:ascii="宋体" w:eastAsia="宋体" w:hAnsi="MS Mincho" w:cs="宋体"/>
          <w:sz w:val="28"/>
        </w:rPr>
        <w:t>，由于一个班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里面</w:t>
      </w:r>
      <w:r>
        <w:rPr>
          <w:rFonts w:ascii="宋体" w:eastAsia="宋体" w:hAnsi="SimSun" w:cs="宋体"/>
          <w:sz w:val="28"/>
        </w:rPr>
        <w:t>总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存在尖子生和落后生。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落后生，我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予特殊的照</w:t>
      </w:r>
      <w:r>
        <w:rPr>
          <w:rFonts w:ascii="宋体" w:eastAsia="宋体" w:hAnsi="SimSun" w:cs="宋体"/>
          <w:sz w:val="28"/>
        </w:rPr>
        <w:t>顾</w:t>
      </w:r>
      <w:r>
        <w:rPr>
          <w:rFonts w:ascii="宋体" w:eastAsia="宋体" w:hAnsi="MS Mincho" w:cs="宋体"/>
          <w:sz w:val="28"/>
        </w:rPr>
        <w:t>，首先是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堂上多</w:t>
      </w:r>
      <w:r>
        <w:rPr>
          <w:rFonts w:ascii="宋体" w:eastAsia="宋体" w:hAnsi="SimSun" w:cs="宋体"/>
          <w:sz w:val="28"/>
        </w:rPr>
        <w:t>发问</w:t>
      </w:r>
      <w:r>
        <w:rPr>
          <w:rFonts w:ascii="宋体" w:eastAsia="宋体" w:hAnsi="MS Mincho" w:cs="宋体"/>
          <w:sz w:val="28"/>
        </w:rPr>
        <w:t>，多巡</w:t>
      </w:r>
      <w:r>
        <w:rPr>
          <w:rFonts w:ascii="宋体" w:eastAsia="宋体" w:hAnsi="SimSun" w:cs="宋体"/>
          <w:sz w:val="28"/>
        </w:rPr>
        <w:t>查</w:t>
      </w:r>
      <w:r>
        <w:rPr>
          <w:rFonts w:ascii="宋体" w:eastAsia="宋体" w:hAnsi="MS Mincho" w:cs="宋体"/>
          <w:sz w:val="28"/>
        </w:rPr>
        <w:t>，多</w:t>
      </w:r>
      <w:r>
        <w:rPr>
          <w:rFonts w:ascii="宋体" w:eastAsia="宋体" w:hAnsi="SimSun" w:cs="宋体"/>
          <w:sz w:val="28"/>
        </w:rPr>
        <w:t>辅导</w:t>
      </w:r>
      <w:r>
        <w:rPr>
          <w:rFonts w:ascii="宋体" w:eastAsia="宋体" w:hAnsi="MS Mincho" w:cs="宋体"/>
          <w:sz w:val="28"/>
        </w:rPr>
        <w:t>。然后是在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堂上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的点滴</w:t>
      </w:r>
      <w:r>
        <w:rPr>
          <w:rFonts w:ascii="宋体" w:eastAsia="宋体" w:hAnsi="SimSun" w:cs="宋体"/>
          <w:sz w:val="28"/>
        </w:rPr>
        <w:t>进步给</w:t>
      </w:r>
      <w:r>
        <w:rPr>
          <w:rFonts w:ascii="宋体" w:eastAsia="宋体" w:hAnsi="MS Mincho" w:cs="宋体"/>
          <w:sz w:val="28"/>
        </w:rPr>
        <w:t>予大力的表</w:t>
      </w:r>
      <w:r>
        <w:rPr>
          <w:rFonts w:ascii="宋体" w:eastAsia="宋体" w:hAnsi="SimSun" w:cs="宋体"/>
          <w:sz w:val="28"/>
        </w:rPr>
        <w:t>扬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后多找他</w:t>
      </w:r>
      <w:r>
        <w:rPr>
          <w:rFonts w:ascii="宋体" w:eastAsia="宋体" w:hAnsi="SimSun" w:cs="宋体"/>
          <w:sz w:val="28"/>
        </w:rPr>
        <w:t>们谈</w:t>
      </w:r>
      <w:r>
        <w:rPr>
          <w:rFonts w:ascii="宋体" w:eastAsia="宋体" w:hAnsi="MS Mincho" w:cs="宋体"/>
          <w:sz w:val="28"/>
        </w:rPr>
        <w:t>心、交朋友，使他</w:t>
      </w:r>
      <w:r>
        <w:rPr>
          <w:rFonts w:ascii="宋体" w:eastAsia="宋体" w:hAnsi="SimSun" w:cs="宋体"/>
          <w:sz w:val="28"/>
        </w:rPr>
        <w:t>们晓</w:t>
      </w:r>
      <w:r>
        <w:rPr>
          <w:rFonts w:ascii="宋体" w:eastAsia="宋体" w:hAnsi="MS Mincho" w:cs="宋体"/>
          <w:sz w:val="28"/>
        </w:rPr>
        <w:t>得老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没有把他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看扁，建立起他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的信心和激起他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习语</w:t>
      </w:r>
      <w:r>
        <w:rPr>
          <w:rFonts w:ascii="宋体" w:eastAsia="宋体" w:hAnsi="MS Mincho" w:cs="宋体"/>
          <w:sz w:val="28"/>
        </w:rPr>
        <w:t>文的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好。最后是</w:t>
      </w:r>
      <w:r>
        <w:rPr>
          <w:rFonts w:ascii="宋体" w:eastAsia="宋体" w:hAnsi="SimSun" w:cs="宋体"/>
          <w:sz w:val="28"/>
        </w:rPr>
        <w:t>发动</w:t>
      </w:r>
      <w:r>
        <w:rPr>
          <w:rFonts w:ascii="宋体" w:eastAsia="宋体" w:hAnsi="MS Mincho" w:cs="宋体"/>
          <w:sz w:val="28"/>
        </w:rPr>
        <w:t>班上的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生自愿当落后生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辅导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，令我欣慰的是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非常的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极，我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们为</w:t>
      </w:r>
      <w:r>
        <w:rPr>
          <w:rFonts w:ascii="宋体" w:eastAsia="宋体" w:hAnsi="MS Mincho" w:cs="宋体"/>
          <w:sz w:val="28"/>
        </w:rPr>
        <w:t>何那末喜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当</w:t>
      </w:r>
      <w:r>
        <w:rPr>
          <w:rFonts w:ascii="宋体" w:eastAsia="宋体" w:hAnsi="SimSun" w:cs="宋体"/>
          <w:sz w:val="28"/>
        </w:rPr>
        <w:t>辅导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，他</w:t>
      </w:r>
      <w:r>
        <w:rPr>
          <w:rFonts w:ascii="宋体" w:eastAsia="宋体" w:hAnsi="SimSun" w:cs="宋体"/>
          <w:sz w:val="28"/>
        </w:rPr>
        <w:t>们说</w:t>
      </w:r>
      <w:r>
        <w:rPr>
          <w:rFonts w:ascii="宋体" w:eastAsia="宋体" w:hAnsi="MS Mincho" w:cs="宋体"/>
          <w:sz w:val="28"/>
        </w:rPr>
        <w:t>：老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都那末有信心他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会学好，我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有信心。我相信在我的</w:t>
      </w:r>
      <w:r>
        <w:rPr>
          <w:rFonts w:ascii="宋体" w:eastAsia="宋体" w:hAnsi="SimSun" w:cs="宋体"/>
          <w:sz w:val="28"/>
        </w:rPr>
        <w:t>辅导</w:t>
      </w:r>
      <w:r>
        <w:rPr>
          <w:rFonts w:ascii="宋体" w:eastAsia="宋体" w:hAnsi="MS Mincho" w:cs="宋体"/>
          <w:sz w:val="28"/>
        </w:rPr>
        <w:t>下，他一定有很大的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。因而，我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们组</w:t>
      </w:r>
      <w:r>
        <w:rPr>
          <w:rFonts w:ascii="宋体" w:eastAsia="宋体" w:hAnsi="MS Mincho" w:cs="宋体"/>
          <w:sz w:val="28"/>
        </w:rPr>
        <w:t>成一帮一小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，并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们开</w:t>
      </w:r>
      <w:r>
        <w:rPr>
          <w:rFonts w:ascii="宋体" w:eastAsia="宋体" w:hAnsi="MS Mincho" w:cs="宋体"/>
          <w:sz w:val="28"/>
        </w:rPr>
        <w:t>会，提出老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履行的</w:t>
      </w:r>
      <w:r>
        <w:rPr>
          <w:rFonts w:ascii="宋体" w:eastAsia="宋体" w:hAnsi="SimSun" w:cs="宋体"/>
          <w:sz w:val="28"/>
        </w:rPr>
        <w:t>职责</w:t>
      </w:r>
      <w:r>
        <w:rPr>
          <w:rFonts w:ascii="宋体" w:eastAsia="宋体" w:hAnsi="MS Mincho" w:cs="宋体"/>
          <w:sz w:val="28"/>
        </w:rPr>
        <w:t>，主要就是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学生的作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辅导</w:t>
      </w:r>
      <w:r>
        <w:rPr>
          <w:rFonts w:ascii="宋体" w:eastAsia="宋体" w:hAnsi="MS Mincho" w:cs="宋体"/>
          <w:sz w:val="28"/>
        </w:rPr>
        <w:t>学生把握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本的基本知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和技能。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落后生根据各自的情况定出目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双方都朝着那个目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前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。老</w:t>
      </w:r>
      <w:r>
        <w:rPr>
          <w:rFonts w:ascii="宋体" w:eastAsia="宋体" w:hAnsi="SimSun" w:cs="宋体"/>
          <w:sz w:val="28"/>
        </w:rPr>
        <w:t>师们</w:t>
      </w:r>
      <w:r>
        <w:rPr>
          <w:rFonts w:ascii="宋体" w:eastAsia="宋体" w:hAnsi="MS Mincho" w:cs="宋体"/>
          <w:sz w:val="28"/>
        </w:rPr>
        <w:t>确切是非常尽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，而学生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刻有个老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在身旁指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，学起来也非常起</w:t>
      </w:r>
      <w:r>
        <w:rPr>
          <w:rFonts w:ascii="宋体" w:eastAsia="宋体" w:hAnsi="SimSun" w:cs="宋体"/>
          <w:sz w:val="28"/>
        </w:rPr>
        <w:t>劲</w:t>
      </w:r>
      <w:r>
        <w:rPr>
          <w:rFonts w:ascii="宋体" w:eastAsia="宋体" w:hAnsi="MS Mincho" w:cs="宋体"/>
          <w:sz w:val="28"/>
        </w:rPr>
        <w:t>。一段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下来，学生都有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，有的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非常快。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</w:t>
      </w:r>
      <w:r>
        <w:rPr>
          <w:rFonts w:ascii="宋体" w:eastAsia="宋体" w:hAnsi="SimSun" w:cs="宋体"/>
          <w:b/>
          <w:bCs/>
          <w:sz w:val="28"/>
        </w:rPr>
        <w:t>领</w:t>
      </w:r>
      <w:r>
        <w:rPr>
          <w:rFonts w:ascii="宋体" w:eastAsia="宋体" w:hAnsi="MS Mincho" w:cs="宋体"/>
          <w:b/>
          <w:bCs/>
          <w:sz w:val="28"/>
        </w:rPr>
        <w:t>班工作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在班主任工作方面，我非常重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学生的思想教育工作。通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班会、晨会、思想品德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及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合各科教材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祖国、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人民、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集体、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等的思想教育。使学生能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成良好的班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、学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。班干部是老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的左右手，所以我把培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得力的班干部作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班主任工作的一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重要内容。我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常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班干部定</w:t>
      </w:r>
      <w:r>
        <w:rPr>
          <w:rFonts w:ascii="宋体" w:eastAsia="宋体" w:hAnsi="SimSun" w:cs="宋体"/>
          <w:sz w:val="28"/>
        </w:rPr>
        <w:t>时开</w:t>
      </w:r>
      <w:r>
        <w:rPr>
          <w:rFonts w:ascii="宋体" w:eastAsia="宋体" w:hAnsi="MS Mincho" w:cs="宋体"/>
          <w:sz w:val="28"/>
        </w:rPr>
        <w:t>会，了解他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工作的情况，鼓励他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大胆展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工作。使班干部能在同学中建立起威望，成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同学学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的榜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MS Mincho" w:cs="宋体"/>
          <w:b/>
          <w:bCs/>
          <w:sz w:val="28"/>
        </w:rPr>
        <w:t>四、出勤方面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我在做好各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教育教学工作的同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还严</w:t>
      </w:r>
      <w:r>
        <w:rPr>
          <w:rFonts w:ascii="宋体" w:eastAsia="宋体" w:hAnsi="MS Mincho" w:cs="宋体"/>
          <w:sz w:val="28"/>
        </w:rPr>
        <w:t>格遵守学校的各</w:t>
      </w:r>
      <w:r>
        <w:rPr>
          <w:rFonts w:ascii="宋体" w:eastAsia="宋体" w:hAnsi="SimSun" w:cs="宋体"/>
          <w:sz w:val="28"/>
        </w:rPr>
        <w:t>项规</w:t>
      </w:r>
      <w:r>
        <w:rPr>
          <w:rFonts w:ascii="宋体" w:eastAsia="宋体" w:hAnsi="MS Mincho" w:cs="宋体"/>
          <w:sz w:val="28"/>
        </w:rPr>
        <w:t>章制度。按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上、放工，不</w:t>
      </w:r>
      <w:r>
        <w:rPr>
          <w:rFonts w:ascii="宋体" w:eastAsia="宋体" w:hAnsi="SimSun" w:cs="宋体"/>
          <w:sz w:val="28"/>
        </w:rPr>
        <w:t>迟</w:t>
      </w:r>
      <w:r>
        <w:rPr>
          <w:rFonts w:ascii="宋体" w:eastAsia="宋体" w:hAnsi="MS Mincho" w:cs="宋体"/>
          <w:sz w:val="28"/>
        </w:rPr>
        <w:t>到，不早退，有事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假。工作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极、主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，任</w:t>
      </w:r>
      <w:r>
        <w:rPr>
          <w:rFonts w:ascii="宋体" w:eastAsia="宋体" w:hAnsi="SimSun" w:cs="宋体"/>
          <w:sz w:val="28"/>
        </w:rPr>
        <w:t>劳</w:t>
      </w:r>
      <w:r>
        <w:rPr>
          <w:rFonts w:ascii="宋体" w:eastAsia="宋体" w:hAnsi="MS Mincho" w:cs="宋体"/>
          <w:sz w:val="28"/>
        </w:rPr>
        <w:t>任怨。从不</w:t>
      </w:r>
      <w:r>
        <w:rPr>
          <w:rFonts w:ascii="宋体" w:eastAsia="宋体" w:hAnsi="SimSun" w:cs="宋体"/>
          <w:sz w:val="28"/>
        </w:rPr>
        <w:t>琐</w:t>
      </w:r>
      <w:r>
        <w:rPr>
          <w:rFonts w:ascii="宋体" w:eastAsia="宋体" w:hAnsi="MS Mincho" w:cs="宋体"/>
          <w:sz w:val="28"/>
        </w:rPr>
        <w:t>屑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量，具有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烈的事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心和高度的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任感。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五、主要成</w:t>
      </w:r>
      <w:r>
        <w:rPr>
          <w:rFonts w:ascii="宋体" w:eastAsia="宋体" w:hAnsi="SimSun" w:cs="宋体"/>
          <w:b/>
          <w:bCs/>
          <w:sz w:val="28"/>
        </w:rPr>
        <w:t>绩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一学年里，我班学生在校刊上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表作文</w:t>
      </w:r>
      <w:r>
        <w:rPr>
          <w:rFonts w:ascii="宋体" w:eastAsia="宋体" w:cs="宋体"/>
          <w:sz w:val="28"/>
        </w:rPr>
        <w:t>10</w:t>
      </w:r>
      <w:r>
        <w:rPr>
          <w:rFonts w:ascii="宋体" w:eastAsia="宋体" w:hAnsi="MS Mincho" w:cs="宋体"/>
          <w:sz w:val="28"/>
        </w:rPr>
        <w:t>篇，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故事比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中取得二等</w:t>
      </w:r>
      <w:r>
        <w:rPr>
          <w:rFonts w:ascii="宋体" w:eastAsia="宋体" w:hAnsi="SimSun" w:cs="宋体"/>
          <w:sz w:val="28"/>
        </w:rPr>
        <w:t>奖</w:t>
      </w:r>
      <w:r>
        <w:rPr>
          <w:rFonts w:ascii="宋体" w:eastAsia="宋体" w:hAnsi="MS Mincho" w:cs="宋体"/>
          <w:sz w:val="28"/>
        </w:rPr>
        <w:t>，在校运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会中也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得了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好的成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。在上学年期末</w:t>
      </w:r>
      <w:r>
        <w:rPr>
          <w:rFonts w:ascii="宋体" w:eastAsia="宋体" w:hAnsi="SimSun" w:cs="宋体"/>
          <w:sz w:val="28"/>
        </w:rPr>
        <w:t>调</w:t>
      </w:r>
      <w:r>
        <w:rPr>
          <w:rFonts w:ascii="宋体" w:eastAsia="宋体" w:hAnsi="MS Mincho" w:cs="宋体"/>
          <w:sz w:val="28"/>
        </w:rPr>
        <w:t>研中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文合格率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cs="宋体"/>
          <w:sz w:val="28"/>
        </w:rPr>
        <w:t>100</w:t>
      </w:r>
      <w:r>
        <w:rPr>
          <w:rFonts w:ascii="宋体" w:eastAsia="宋体" w:hAnsi="Arial Unicode MS" w:cs="宋体"/>
          <w:sz w:val="28"/>
        </w:rPr>
        <w:t>﹪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秀率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cs="宋体"/>
          <w:sz w:val="28"/>
        </w:rPr>
        <w:t>88%</w:t>
      </w:r>
      <w:r>
        <w:rPr>
          <w:rFonts w:ascii="宋体" w:eastAsia="宋体" w:hAnsi="MS Mincho" w:cs="宋体"/>
          <w:sz w:val="28"/>
        </w:rPr>
        <w:t>，本学年期中</w:t>
      </w:r>
      <w:r>
        <w:rPr>
          <w:rFonts w:ascii="宋体" w:eastAsia="宋体" w:hAnsi="SimSun" w:cs="宋体"/>
          <w:sz w:val="28"/>
        </w:rPr>
        <w:t>调</w:t>
      </w:r>
      <w:r>
        <w:rPr>
          <w:rFonts w:ascii="宋体" w:eastAsia="宋体" w:hAnsi="MS Mincho" w:cs="宋体"/>
          <w:sz w:val="28"/>
        </w:rPr>
        <w:t>研中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文合格率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cs="宋体"/>
          <w:sz w:val="28"/>
        </w:rPr>
        <w:t>100</w:t>
      </w:r>
      <w:r>
        <w:rPr>
          <w:rFonts w:ascii="宋体" w:eastAsia="宋体" w:hAnsi="Arial Unicode MS" w:cs="宋体"/>
          <w:sz w:val="28"/>
        </w:rPr>
        <w:t>﹪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秀率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cs="宋体"/>
          <w:sz w:val="28"/>
        </w:rPr>
        <w:t>96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cs="宋体"/>
          <w:sz w:val="28"/>
        </w:rPr>
        <w:t>2%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之，我在工作上</w:t>
      </w:r>
      <w:r>
        <w:rPr>
          <w:rFonts w:ascii="宋体" w:eastAsia="宋体" w:hAnsi="SimSun" w:cs="宋体"/>
          <w:sz w:val="28"/>
        </w:rPr>
        <w:t>发扬</w:t>
      </w:r>
      <w:r>
        <w:rPr>
          <w:rFonts w:ascii="宋体" w:eastAsia="宋体" w:hAnsi="MS Mincho" w:cs="宋体"/>
          <w:sz w:val="28"/>
        </w:rPr>
        <w:t>了任</w:t>
      </w:r>
      <w:r>
        <w:rPr>
          <w:rFonts w:ascii="宋体" w:eastAsia="宋体" w:hAnsi="SimSun" w:cs="宋体"/>
          <w:sz w:val="28"/>
        </w:rPr>
        <w:t>劳</w:t>
      </w:r>
      <w:r>
        <w:rPr>
          <w:rFonts w:ascii="宋体" w:eastAsia="宋体" w:hAnsi="MS Mincho" w:cs="宋体"/>
          <w:sz w:val="28"/>
        </w:rPr>
        <w:t>任怨的精神，做到不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个人得失，以校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家，以教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本；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待同事</w:t>
      </w:r>
      <w:r>
        <w:rPr>
          <w:rFonts w:ascii="宋体" w:eastAsia="宋体" w:hAnsi="SimSun" w:cs="宋体"/>
          <w:sz w:val="28"/>
        </w:rPr>
        <w:t>团结</w:t>
      </w:r>
      <w:r>
        <w:rPr>
          <w:rFonts w:ascii="宋体" w:eastAsia="宋体" w:hAnsi="MS Mincho" w:cs="宋体"/>
          <w:sz w:val="28"/>
        </w:rPr>
        <w:t>友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，相互帮助，并能虚心向有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的老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；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待学生</w:t>
      </w:r>
      <w:r>
        <w:rPr>
          <w:rFonts w:ascii="宋体" w:eastAsia="宋体" w:hAnsi="SimSun" w:cs="宋体"/>
          <w:sz w:val="28"/>
        </w:rPr>
        <w:t>则爱</w:t>
      </w:r>
      <w:r>
        <w:rPr>
          <w:rFonts w:ascii="宋体" w:eastAsia="宋体" w:hAnsi="MS Mincho" w:cs="宋体"/>
          <w:sz w:val="28"/>
        </w:rPr>
        <w:t>惜有加，但决不放松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格要求。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小学</w:t>
      </w:r>
      <w:r>
        <w:rPr>
          <w:rFonts w:ascii="宋体" w:eastAsia="宋体" w:hAnsi="SimSun" w:cs="宋体"/>
          <w:i w:val="0"/>
          <w:iCs w:val="0"/>
          <w:sz w:val="28"/>
        </w:rPr>
        <w:t>语</w:t>
      </w:r>
      <w:r>
        <w:rPr>
          <w:rFonts w:ascii="宋体" w:eastAsia="宋体" w:hAnsi="MS Mincho" w:cs="宋体"/>
          <w:i w:val="0"/>
          <w:iCs w:val="0"/>
          <w:sz w:val="28"/>
        </w:rPr>
        <w:t>文老</w:t>
      </w:r>
      <w:r>
        <w:rPr>
          <w:rFonts w:ascii="宋体" w:eastAsia="宋体" w:hAnsi="SimSun" w:cs="宋体"/>
          <w:i w:val="0"/>
          <w:iCs w:val="0"/>
          <w:sz w:val="28"/>
        </w:rPr>
        <w:t>师</w:t>
      </w:r>
      <w:r>
        <w:rPr>
          <w:rFonts w:ascii="宋体" w:eastAsia="宋体" w:hAnsi="MS Mincho" w:cs="宋体"/>
          <w:i w:val="0"/>
          <w:iCs w:val="0"/>
          <w:sz w:val="28"/>
        </w:rPr>
        <w:t>期末个人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>4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回</w:t>
      </w:r>
      <w:r>
        <w:rPr>
          <w:rFonts w:ascii="宋体" w:eastAsia="宋体" w:hAnsi="SimSun" w:cs="宋体"/>
          <w:sz w:val="28"/>
        </w:rPr>
        <w:t>忆</w:t>
      </w:r>
      <w:r>
        <w:rPr>
          <w:rFonts w:ascii="宋体" w:eastAsia="宋体" w:hAnsi="MS Mincho" w:cs="宋体"/>
          <w:sz w:val="28"/>
        </w:rPr>
        <w:t>一学期的工作，想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的真是太多太多。公民教</w:t>
      </w:r>
      <w:r>
        <w:rPr>
          <w:rFonts w:ascii="宋体" w:eastAsia="宋体" w:hAnsi="SimSun" w:cs="宋体"/>
          <w:sz w:val="28"/>
        </w:rPr>
        <w:t>师这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职业</w:t>
      </w:r>
      <w:r>
        <w:rPr>
          <w:rFonts w:ascii="宋体" w:eastAsia="宋体" w:hAnsi="MS Mincho" w:cs="宋体"/>
          <w:sz w:val="28"/>
        </w:rPr>
        <w:t>是十分辛苦的，不</w:t>
      </w:r>
      <w:r>
        <w:rPr>
          <w:rFonts w:ascii="宋体" w:eastAsia="宋体" w:hAnsi="SimSun" w:cs="宋体"/>
          <w:sz w:val="28"/>
        </w:rPr>
        <w:t>仅仅</w:t>
      </w:r>
      <w:r>
        <w:rPr>
          <w:rFonts w:ascii="宋体" w:eastAsia="宋体" w:hAnsi="MS Mincho" w:cs="宋体"/>
          <w:sz w:val="28"/>
        </w:rPr>
        <w:t>担</w:t>
      </w:r>
      <w:r>
        <w:rPr>
          <w:rFonts w:ascii="宋体" w:eastAsia="宋体" w:hAnsi="SimSun" w:cs="宋体"/>
          <w:sz w:val="28"/>
        </w:rPr>
        <w:t>负</w:t>
      </w:r>
      <w:r>
        <w:rPr>
          <w:rFonts w:ascii="宋体" w:eastAsia="宋体" w:hAnsi="MS Mincho" w:cs="宋体"/>
          <w:sz w:val="28"/>
        </w:rPr>
        <w:t>着教学工作，更担当着治理全班同窗的重担。先生是学生班群众的教育者、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者和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者，也是学校教育工作、尤其是学校思想品德教育工作的主力</w:t>
      </w:r>
      <w:r>
        <w:rPr>
          <w:rFonts w:ascii="宋体" w:eastAsia="宋体" w:hAnsi="SimSun" w:cs="宋体"/>
          <w:sz w:val="28"/>
        </w:rPr>
        <w:t>军</w:t>
      </w:r>
      <w:r>
        <w:rPr>
          <w:rFonts w:ascii="宋体" w:eastAsia="宋体" w:hAnsi="MS Mincho" w:cs="宋体"/>
          <w:sz w:val="28"/>
        </w:rPr>
        <w:t>，能</w:t>
      </w:r>
      <w:r>
        <w:rPr>
          <w:rFonts w:ascii="宋体" w:eastAsia="宋体" w:hAnsi="SimSun" w:cs="宋体"/>
          <w:sz w:val="28"/>
        </w:rPr>
        <w:t>够说</w:t>
      </w:r>
      <w:r>
        <w:rPr>
          <w:rFonts w:ascii="宋体" w:eastAsia="宋体" w:hAnsi="MS Mincho" w:cs="宋体"/>
          <w:sz w:val="28"/>
        </w:rPr>
        <w:t>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工作的好坏直接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系到全体学校的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展。下面分多少个方面来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一、思想方面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本人能踊</w:t>
      </w:r>
      <w:r>
        <w:rPr>
          <w:rFonts w:ascii="宋体" w:eastAsia="宋体" w:hAnsi="SimSun" w:cs="宋体"/>
          <w:sz w:val="28"/>
        </w:rPr>
        <w:t>跃</w:t>
      </w:r>
      <w:r>
        <w:rPr>
          <w:rFonts w:ascii="宋体" w:eastAsia="宋体" w:hAnsi="MS Mincho" w:cs="宋体"/>
          <w:sz w:val="28"/>
        </w:rPr>
        <w:t>加入政治学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心国家大事，工作当真</w:t>
      </w:r>
      <w:r>
        <w:rPr>
          <w:rFonts w:ascii="宋体" w:eastAsia="宋体" w:hAnsi="SimSun" w:cs="宋体"/>
          <w:sz w:val="28"/>
        </w:rPr>
        <w:t>负责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关怀</w:t>
      </w:r>
      <w:r>
        <w:rPr>
          <w:rFonts w:ascii="宋体" w:eastAsia="宋体" w:hAnsi="MS Mincho" w:cs="宋体"/>
          <w:sz w:val="28"/>
        </w:rPr>
        <w:t>学生，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惜学生，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表，有</w:t>
      </w:r>
      <w:r>
        <w:rPr>
          <w:rFonts w:ascii="宋体" w:eastAsia="宋体" w:hAnsi="SimSun" w:cs="宋体"/>
          <w:sz w:val="28"/>
        </w:rPr>
        <w:t>贡</w:t>
      </w:r>
      <w:r>
        <w:rPr>
          <w:rFonts w:ascii="宋体" w:eastAsia="宋体" w:hAnsi="MS Mincho" w:cs="宋体"/>
          <w:sz w:val="28"/>
        </w:rPr>
        <w:t>献精力。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MS Mincho" w:cs="宋体"/>
          <w:b/>
          <w:bCs/>
          <w:sz w:val="28"/>
        </w:rPr>
        <w:t>二、教学方面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备课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学初，用心参加教研室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的教研活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，在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校教研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下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行群体</w:t>
      </w:r>
      <w:r>
        <w:rPr>
          <w:rFonts w:ascii="宋体" w:eastAsia="宋体" w:hAnsi="SimSun" w:cs="宋体"/>
          <w:sz w:val="28"/>
        </w:rPr>
        <w:t>备课</w:t>
      </w:r>
      <w:r>
        <w:rPr>
          <w:rFonts w:ascii="宋体" w:eastAsia="宋体" w:hAnsi="MS Mincho" w:cs="宋体"/>
          <w:sz w:val="28"/>
        </w:rPr>
        <w:t>，仔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听，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，懂得精神</w:t>
      </w:r>
      <w:r>
        <w:rPr>
          <w:rFonts w:ascii="宋体" w:eastAsia="宋体" w:hAnsi="SimSun" w:cs="宋体"/>
          <w:sz w:val="28"/>
        </w:rPr>
        <w:t>实质</w:t>
      </w:r>
      <w:r>
        <w:rPr>
          <w:rFonts w:ascii="宋体" w:eastAsia="宋体" w:hAnsi="MS Mincho" w:cs="宋体"/>
          <w:sz w:val="28"/>
        </w:rPr>
        <w:t>。而后根据要求，提前两周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好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，写好教案。平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做到周前</w:t>
      </w:r>
      <w:r>
        <w:rPr>
          <w:rFonts w:ascii="宋体" w:eastAsia="宋体" w:hAnsi="SimSun" w:cs="宋体"/>
          <w:sz w:val="28"/>
        </w:rPr>
        <w:t>备课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备课时认</w:t>
      </w:r>
      <w:r>
        <w:rPr>
          <w:rFonts w:ascii="宋体" w:eastAsia="宋体" w:hAnsi="MS Mincho" w:cs="宋体"/>
          <w:sz w:val="28"/>
        </w:rPr>
        <w:t>真研究教材、教参，学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好</w:t>
      </w:r>
      <w:r>
        <w:rPr>
          <w:rFonts w:ascii="宋体" w:eastAsia="宋体" w:hAnsi="SimSun" w:cs="宋体"/>
          <w:sz w:val="28"/>
        </w:rPr>
        <w:t>纲领</w:t>
      </w:r>
      <w:r>
        <w:rPr>
          <w:rFonts w:ascii="宋体" w:eastAsia="宋体" w:hAnsi="MS Mincho" w:cs="宋体"/>
          <w:sz w:val="28"/>
        </w:rPr>
        <w:t>，虚心向同年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、求教。力求吃透教材，找准重点、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点。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了上好一</w:t>
      </w:r>
      <w:r>
        <w:rPr>
          <w:rFonts w:ascii="宋体" w:eastAsia="宋体" w:hAnsi="SimSun" w:cs="宋体"/>
          <w:sz w:val="28"/>
        </w:rPr>
        <w:t>节课</w:t>
      </w:r>
      <w:r>
        <w:rPr>
          <w:rFonts w:ascii="宋体" w:eastAsia="宋体" w:hAnsi="MS Mincho" w:cs="宋体"/>
          <w:sz w:val="28"/>
        </w:rPr>
        <w:t>，我上网</w:t>
      </w:r>
      <w:r>
        <w:rPr>
          <w:rFonts w:ascii="宋体" w:eastAsia="宋体" w:hAnsi="SimSun" w:cs="宋体"/>
          <w:sz w:val="28"/>
        </w:rPr>
        <w:t>查资</w:t>
      </w:r>
      <w:r>
        <w:rPr>
          <w:rFonts w:ascii="宋体" w:eastAsia="宋体" w:hAnsi="MS Mincho" w:cs="宋体"/>
          <w:sz w:val="28"/>
        </w:rPr>
        <w:t>料，集中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人的</w:t>
      </w:r>
      <w:r>
        <w:rPr>
          <w:rFonts w:ascii="宋体" w:eastAsia="宋体" w:hAnsi="SimSun" w:cs="宋体"/>
          <w:sz w:val="28"/>
        </w:rPr>
        <w:t>长处</w:t>
      </w:r>
      <w:r>
        <w:rPr>
          <w:rFonts w:ascii="宋体" w:eastAsia="宋体" w:hAnsi="MS Mincho" w:cs="宋体"/>
          <w:sz w:val="28"/>
        </w:rPr>
        <w:t>决定自己的教学思路，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常工作到深夜。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了学生能更直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地感想所学的知</w:t>
      </w:r>
      <w:r>
        <w:rPr>
          <w:rFonts w:ascii="宋体" w:eastAsia="宋体" w:hAnsi="SimSun" w:cs="宋体"/>
          <w:sz w:val="28"/>
        </w:rPr>
        <w:t>识资</w:t>
      </w:r>
      <w:r>
        <w:rPr>
          <w:rFonts w:ascii="宋体" w:eastAsia="宋体" w:hAnsi="MS Mincho" w:cs="宋体"/>
          <w:sz w:val="28"/>
        </w:rPr>
        <w:t>料，我用心</w:t>
      </w:r>
      <w:r>
        <w:rPr>
          <w:rFonts w:ascii="宋体" w:eastAsia="宋体" w:hAnsi="SimSun" w:cs="宋体"/>
          <w:sz w:val="28"/>
        </w:rPr>
        <w:t>查</w:t>
      </w:r>
      <w:r>
        <w:rPr>
          <w:rFonts w:ascii="宋体" w:eastAsia="宋体" w:hAnsi="MS Mincho" w:cs="宋体"/>
          <w:sz w:val="28"/>
        </w:rPr>
        <w:t>找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件，制作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件，准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、制造教具。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次，当我工作完的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候，脖子就已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感到十分僵直而苦楚悲</w:t>
      </w:r>
      <w:r>
        <w:rPr>
          <w:rFonts w:ascii="宋体" w:eastAsia="宋体" w:hAnsi="SimSun" w:cs="宋体"/>
          <w:sz w:val="28"/>
        </w:rPr>
        <w:t>伤</w:t>
      </w:r>
      <w:r>
        <w:rPr>
          <w:rFonts w:ascii="宋体" w:eastAsia="宋体" w:hAnsi="MS Mincho" w:cs="宋体"/>
          <w:sz w:val="28"/>
        </w:rPr>
        <w:t>。而家人都已酣睡，</w:t>
      </w:r>
      <w:r>
        <w:rPr>
          <w:rFonts w:ascii="宋体" w:eastAsia="宋体" w:hAnsi="SimSun" w:cs="宋体"/>
          <w:sz w:val="28"/>
        </w:rPr>
        <w:t>时钟</w:t>
      </w:r>
      <w:r>
        <w:rPr>
          <w:rFonts w:ascii="宋体" w:eastAsia="宋体" w:hAnsi="MS Mincho" w:cs="宋体"/>
          <w:sz w:val="28"/>
        </w:rPr>
        <w:t>已静静滑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深夜十一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、十二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，有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已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凌晨一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多了。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、上</w:t>
      </w:r>
      <w:r>
        <w:rPr>
          <w:rFonts w:ascii="宋体" w:eastAsia="宋体" w:hAnsi="SimSun" w:cs="宋体"/>
          <w:sz w:val="28"/>
        </w:rPr>
        <w:t>课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上好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的前提是做好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前准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，不打无</w:t>
      </w:r>
      <w:r>
        <w:rPr>
          <w:rFonts w:ascii="宋体" w:eastAsia="宋体" w:hAnsi="SimSun" w:cs="宋体"/>
          <w:sz w:val="28"/>
        </w:rPr>
        <w:t>筹备</w:t>
      </w:r>
      <w:r>
        <w:rPr>
          <w:rFonts w:ascii="宋体" w:eastAsia="宋体" w:hAnsi="MS Mincho" w:cs="宋体"/>
          <w:sz w:val="28"/>
        </w:rPr>
        <w:t>之仗。上</w:t>
      </w:r>
      <w:r>
        <w:rPr>
          <w:rFonts w:ascii="宋体" w:eastAsia="宋体" w:hAnsi="SimSun" w:cs="宋体"/>
          <w:sz w:val="28"/>
        </w:rPr>
        <w:t>课时认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讲课</w:t>
      </w:r>
      <w:r>
        <w:rPr>
          <w:rFonts w:ascii="宋体" w:eastAsia="宋体" w:hAnsi="MS Mincho" w:cs="宋体"/>
          <w:sz w:val="28"/>
        </w:rPr>
        <w:t>，力求捉住重点，冲破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点，精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精</w:t>
      </w:r>
      <w:r>
        <w:rPr>
          <w:rFonts w:ascii="宋体" w:eastAsia="宋体" w:hAnsi="SimSun" w:cs="宋体"/>
          <w:sz w:val="28"/>
        </w:rPr>
        <w:t>练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用多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教学方法，从学生的</w:t>
      </w:r>
      <w:r>
        <w:rPr>
          <w:rFonts w:ascii="宋体" w:eastAsia="宋体" w:hAnsi="SimSun" w:cs="宋体"/>
          <w:sz w:val="28"/>
        </w:rPr>
        <w:t>实际动</w:t>
      </w:r>
      <w:r>
        <w:rPr>
          <w:rFonts w:ascii="宋体" w:eastAsia="宋体" w:hAnsi="MS Mincho" w:cs="宋体"/>
          <w:sz w:val="28"/>
        </w:rPr>
        <w:t>身，注意</w:t>
      </w:r>
      <w:r>
        <w:rPr>
          <w:rFonts w:ascii="宋体" w:eastAsia="宋体" w:hAnsi="SimSun" w:cs="宋体"/>
          <w:sz w:val="28"/>
        </w:rPr>
        <w:t>调动</w:t>
      </w:r>
      <w:r>
        <w:rPr>
          <w:rFonts w:ascii="宋体" w:eastAsia="宋体" w:hAnsi="MS Mincho" w:cs="宋体"/>
          <w:sz w:val="28"/>
        </w:rPr>
        <w:t>学生学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的用心性和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明性思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，使学生有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一反三的潜力。培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学生的学</w:t>
      </w:r>
      <w:r>
        <w:rPr>
          <w:rFonts w:ascii="宋体" w:eastAsia="宋体" w:hAnsi="SimSun" w:cs="宋体"/>
          <w:sz w:val="28"/>
        </w:rPr>
        <w:t>习兴</w:t>
      </w:r>
      <w:r>
        <w:rPr>
          <w:rFonts w:ascii="宋体" w:eastAsia="宋体" w:hAnsi="MS Mincho" w:cs="宋体"/>
          <w:sz w:val="28"/>
        </w:rPr>
        <w:t>趣，有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度的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找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等生；个</w:t>
      </w:r>
      <w:r>
        <w:rPr>
          <w:rFonts w:ascii="宋体" w:eastAsia="宋体" w:hAnsi="SimSun" w:cs="宋体"/>
          <w:sz w:val="28"/>
        </w:rPr>
        <w:t>别问题</w:t>
      </w:r>
      <w:r>
        <w:rPr>
          <w:rFonts w:ascii="宋体" w:eastAsia="宋体" w:hAnsi="MS Mincho" w:cs="宋体"/>
          <w:sz w:val="28"/>
        </w:rPr>
        <w:t>找中等生；</w:t>
      </w:r>
      <w:r>
        <w:rPr>
          <w:rFonts w:ascii="宋体" w:eastAsia="宋体" w:hAnsi="SimSun" w:cs="宋体"/>
          <w:sz w:val="28"/>
        </w:rPr>
        <w:t>简单</w:t>
      </w:r>
      <w:r>
        <w:rPr>
          <w:rFonts w:ascii="宋体" w:eastAsia="宋体" w:hAnsi="MS Mincho" w:cs="宋体"/>
          <w:sz w:val="28"/>
        </w:rPr>
        <w:t>些的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是找学困生回答。桌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巡</w:t>
      </w:r>
      <w:r>
        <w:rPr>
          <w:rFonts w:ascii="宋体" w:eastAsia="宋体" w:hAnsi="SimSun" w:cs="宋体"/>
          <w:sz w:val="28"/>
        </w:rPr>
        <w:t>视时</w:t>
      </w:r>
      <w:r>
        <w:rPr>
          <w:rFonts w:ascii="宋体" w:eastAsia="宋体" w:hAnsi="MS Mincho" w:cs="宋体"/>
          <w:sz w:val="28"/>
        </w:rPr>
        <w:t>，注意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学困生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行背靠背的</w:t>
      </w:r>
      <w:r>
        <w:rPr>
          <w:rFonts w:ascii="宋体" w:eastAsia="宋体" w:hAnsi="SimSun" w:cs="宋体"/>
          <w:sz w:val="28"/>
        </w:rPr>
        <w:t>辅导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后及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做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后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，找出不足。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辅导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余</w:t>
      </w:r>
      <w:r>
        <w:rPr>
          <w:rFonts w:ascii="宋体" w:eastAsia="宋体" w:hAnsi="SimSun" w:cs="宋体"/>
          <w:sz w:val="28"/>
        </w:rPr>
        <w:t>时间对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辅导</w:t>
      </w:r>
      <w:r>
        <w:rPr>
          <w:rFonts w:ascii="宋体" w:eastAsia="宋体" w:hAnsi="MS Mincho" w:cs="宋体"/>
          <w:sz w:val="28"/>
        </w:rPr>
        <w:t>，不明白的耐</w:t>
      </w:r>
      <w:r>
        <w:rPr>
          <w:rFonts w:ascii="宋体" w:eastAsia="宋体" w:hAnsi="SimSun" w:cs="宋体"/>
          <w:sz w:val="28"/>
        </w:rPr>
        <w:t>烦讲</w:t>
      </w:r>
      <w:r>
        <w:rPr>
          <w:rFonts w:ascii="宋体" w:eastAsia="宋体" w:hAnsi="MS Mincho" w:cs="宋体"/>
          <w:sz w:val="28"/>
        </w:rPr>
        <w:t>解，不会写字就手把手地教，及</w:t>
      </w:r>
      <w:r>
        <w:rPr>
          <w:rFonts w:ascii="宋体" w:eastAsia="宋体" w:hAnsi="SimSun" w:cs="宋体"/>
          <w:sz w:val="28"/>
        </w:rPr>
        <w:t>时查</w:t>
      </w:r>
      <w:r>
        <w:rPr>
          <w:rFonts w:ascii="宋体" w:eastAsia="宋体" w:hAnsi="MS Mincho" w:cs="宋体"/>
          <w:sz w:val="28"/>
        </w:rPr>
        <w:t>缺</w:t>
      </w:r>
      <w:r>
        <w:rPr>
          <w:rFonts w:ascii="宋体" w:eastAsia="宋体" w:hAnsi="SimSun" w:cs="宋体"/>
          <w:sz w:val="28"/>
        </w:rPr>
        <w:t>补</w:t>
      </w:r>
      <w:r>
        <w:rPr>
          <w:rFonts w:ascii="宋体" w:eastAsia="宋体" w:hAnsi="MS Mincho" w:cs="宋体"/>
          <w:sz w:val="28"/>
        </w:rPr>
        <w:t>漏。并与家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接洽，及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沟通状况，使家</w:t>
      </w:r>
      <w:r>
        <w:rPr>
          <w:rFonts w:ascii="宋体" w:eastAsia="宋体" w:hAnsi="SimSun" w:cs="宋体"/>
          <w:sz w:val="28"/>
        </w:rPr>
        <w:t>长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了解状况，以便在家里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辅导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辅导</w:t>
      </w:r>
      <w:r>
        <w:rPr>
          <w:rFonts w:ascii="宋体" w:eastAsia="宋体" w:hAnsi="MS Mincho" w:cs="宋体"/>
          <w:sz w:val="28"/>
        </w:rPr>
        <w:t>学困生，我常常在班后把他</w:t>
      </w:r>
      <w:r>
        <w:rPr>
          <w:rFonts w:ascii="宋体" w:eastAsia="宋体" w:hAnsi="SimSun" w:cs="宋体"/>
          <w:sz w:val="28"/>
        </w:rPr>
        <w:t>们带</w:t>
      </w:r>
      <w:r>
        <w:rPr>
          <w:rFonts w:ascii="宋体" w:eastAsia="宋体" w:hAnsi="MS Mincho" w:cs="宋体"/>
          <w:sz w:val="28"/>
        </w:rPr>
        <w:t>回家，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吃小灶。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、作</w:t>
      </w:r>
      <w:r>
        <w:rPr>
          <w:rFonts w:ascii="宋体" w:eastAsia="宋体" w:hAnsi="SimSun" w:cs="宋体"/>
          <w:sz w:val="28"/>
        </w:rPr>
        <w:t>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依据减</w:t>
      </w:r>
      <w:r>
        <w:rPr>
          <w:rFonts w:ascii="宋体" w:eastAsia="宋体" w:hAnsi="SimSun" w:cs="宋体"/>
          <w:sz w:val="28"/>
        </w:rPr>
        <w:t>负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求，我把天天的作</w:t>
      </w:r>
      <w:r>
        <w:rPr>
          <w:rFonts w:ascii="宋体" w:eastAsia="宋体" w:hAnsi="SimSun" w:cs="宋体"/>
          <w:sz w:val="28"/>
        </w:rPr>
        <w:t>业经</w:t>
      </w:r>
      <w:r>
        <w:rPr>
          <w:rFonts w:ascii="宋体" w:eastAsia="宋体" w:hAnsi="MS Mincho" w:cs="宋体"/>
          <w:sz w:val="28"/>
        </w:rPr>
        <w:t>由精心</w:t>
      </w:r>
      <w:r>
        <w:rPr>
          <w:rFonts w:ascii="宋体" w:eastAsia="宋体" w:hAnsi="SimSun" w:cs="宋体"/>
          <w:sz w:val="28"/>
        </w:rPr>
        <w:t>肠筛选</w:t>
      </w:r>
      <w:r>
        <w:rPr>
          <w:rFonts w:ascii="宋体" w:eastAsia="宋体" w:hAnsi="MS Mincho" w:cs="宋体"/>
          <w:sz w:val="28"/>
        </w:rPr>
        <w:t>，适当地留一些有利于学生潜力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展的、施展主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性和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性的功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三、德育工作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德育是学校工作中的重中之重，而德育工作的秘</w:t>
      </w:r>
      <w:r>
        <w:rPr>
          <w:rFonts w:ascii="宋体" w:eastAsia="宋体" w:hAnsi="SimSun" w:cs="宋体"/>
          <w:sz w:val="28"/>
        </w:rPr>
        <w:t>诀</w:t>
      </w:r>
      <w:r>
        <w:rPr>
          <w:rFonts w:ascii="宋体" w:eastAsia="宋体" w:hAnsi="MS Mincho" w:cs="宋体"/>
          <w:sz w:val="28"/>
        </w:rPr>
        <w:t>就是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师爱</w:t>
      </w:r>
      <w:r>
        <w:rPr>
          <w:rFonts w:ascii="宋体" w:eastAsia="宋体" w:hAnsi="MS Mincho" w:cs="宋体"/>
          <w:sz w:val="28"/>
        </w:rPr>
        <w:t>是宏大的、神圣的。</w:t>
      </w:r>
      <w:r>
        <w:rPr>
          <w:rFonts w:ascii="宋体" w:eastAsia="宋体" w:hAnsi="SimSun" w:cs="宋体"/>
          <w:sz w:val="28"/>
        </w:rPr>
        <w:t>师爱</w:t>
      </w:r>
      <w:r>
        <w:rPr>
          <w:rFonts w:ascii="宋体" w:eastAsia="宋体" w:hAnsi="MS Mincho" w:cs="宋体"/>
          <w:sz w:val="28"/>
        </w:rPr>
        <w:t>是人</w:t>
      </w:r>
      <w:r>
        <w:rPr>
          <w:rFonts w:ascii="宋体" w:eastAsia="宋体" w:hAnsi="SimSun" w:cs="宋体"/>
          <w:sz w:val="28"/>
        </w:rPr>
        <w:t>类复杂</w:t>
      </w:r>
      <w:r>
        <w:rPr>
          <w:rFonts w:ascii="宋体" w:eastAsia="宋体" w:hAnsi="MS Mincho" w:cs="宋体"/>
          <w:sz w:val="28"/>
        </w:rPr>
        <w:t>情感中最高尚的情感，它凝固着教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无私奉献的精神。</w:t>
      </w:r>
      <w:r>
        <w:rPr>
          <w:rFonts w:ascii="宋体" w:eastAsia="宋体" w:hAnsi="SimSun" w:cs="宋体"/>
          <w:sz w:val="28"/>
        </w:rPr>
        <w:t>师爱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超常脱俗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这种爱</w:t>
      </w:r>
      <w:r>
        <w:rPr>
          <w:rFonts w:ascii="宋体" w:eastAsia="宋体" w:hAnsi="MS Mincho" w:cs="宋体"/>
          <w:sz w:val="28"/>
        </w:rPr>
        <w:t>不血源跟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情，不私利与目的，然而</w:t>
      </w:r>
      <w:r>
        <w:rPr>
          <w:rFonts w:ascii="宋体" w:eastAsia="宋体" w:hAnsi="SimSun" w:cs="宋体"/>
          <w:sz w:val="28"/>
        </w:rPr>
        <w:t>这种爱</w:t>
      </w:r>
      <w:r>
        <w:rPr>
          <w:rFonts w:ascii="宋体" w:eastAsia="宋体" w:hAnsi="MS Mincho" w:cs="宋体"/>
          <w:sz w:val="28"/>
        </w:rPr>
        <w:t>却有一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巨大的力气。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就是了解。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学生就要了解学生，包括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学生的身体状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、家庭情形、知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基本、学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成就、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致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好、性格气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、交友状况、喜怒哀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的深刻懂得。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是做好班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管工作、避免教育盲点、因材施教的前提，也是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教育管理程度、提高教育教学品德的必要条件。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初接新班，了解学生从了解学生家庭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始。父母的年事、</w:t>
      </w:r>
      <w:r>
        <w:rPr>
          <w:rFonts w:ascii="宋体" w:eastAsia="宋体" w:hAnsi="SimSun" w:cs="宋体"/>
          <w:sz w:val="28"/>
        </w:rPr>
        <w:t>职业</w:t>
      </w:r>
      <w:r>
        <w:rPr>
          <w:rFonts w:ascii="宋体" w:eastAsia="宋体" w:hAnsi="MS Mincho" w:cs="宋体"/>
          <w:sz w:val="28"/>
        </w:rPr>
        <w:t>、家庭住址、生活状况，做到高深莫</w:t>
      </w:r>
      <w:r>
        <w:rPr>
          <w:rFonts w:ascii="宋体" w:eastAsia="宋体" w:hAnsi="SimSun" w:cs="宋体"/>
          <w:sz w:val="28"/>
        </w:rPr>
        <w:t>测</w:t>
      </w:r>
      <w:r>
        <w:rPr>
          <w:rFonts w:ascii="宋体" w:eastAsia="宋体" w:hAnsi="MS Mincho" w:cs="宋体"/>
          <w:sz w:val="28"/>
        </w:rPr>
        <w:t>。之后就要了解孩子的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趣、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好、特色，他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有什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弊端，需不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要照</w:t>
      </w:r>
      <w:r>
        <w:rPr>
          <w:rFonts w:ascii="宋体" w:eastAsia="宋体" w:hAnsi="SimSun" w:cs="宋体"/>
          <w:sz w:val="28"/>
        </w:rPr>
        <w:t>顾</w:t>
      </w:r>
      <w:r>
        <w:rPr>
          <w:rFonts w:ascii="宋体" w:eastAsia="宋体" w:hAnsi="MS Mincho" w:cs="宋体"/>
          <w:sz w:val="28"/>
        </w:rPr>
        <w:t>；了解孩子的学前教育状况，以便因材施教。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了了解学生我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一天都和他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在一</w:t>
      </w:r>
      <w:r>
        <w:rPr>
          <w:rFonts w:ascii="宋体" w:eastAsia="宋体" w:hAnsi="SimSun" w:cs="宋体"/>
          <w:sz w:val="28"/>
        </w:rPr>
        <w:t>齐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课间</w:t>
      </w:r>
      <w:r>
        <w:rPr>
          <w:rFonts w:ascii="宋体" w:eastAsia="宋体" w:hAnsi="MS Mincho" w:cs="宋体"/>
          <w:sz w:val="28"/>
        </w:rPr>
        <w:t>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齐</w:t>
      </w:r>
      <w:r>
        <w:rPr>
          <w:rFonts w:ascii="宋体" w:eastAsia="宋体" w:hAnsi="MS Mincho" w:cs="宋体"/>
          <w:sz w:val="28"/>
        </w:rPr>
        <w:t>做游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，中午休息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和他</w:t>
      </w:r>
      <w:r>
        <w:rPr>
          <w:rFonts w:ascii="宋体" w:eastAsia="宋体" w:hAnsi="SimSun" w:cs="宋体"/>
          <w:sz w:val="28"/>
        </w:rPr>
        <w:t>们说谈话</w:t>
      </w:r>
      <w:r>
        <w:rPr>
          <w:rFonts w:ascii="宋体" w:eastAsia="宋体" w:hAnsi="MS Mincho" w:cs="宋体"/>
          <w:sz w:val="28"/>
        </w:rPr>
        <w:t>，在</w:t>
      </w:r>
      <w:r>
        <w:rPr>
          <w:rFonts w:ascii="宋体" w:eastAsia="宋体" w:hAnsi="SimSun" w:cs="宋体"/>
          <w:sz w:val="28"/>
        </w:rPr>
        <w:t>闲谈进</w:t>
      </w:r>
      <w:r>
        <w:rPr>
          <w:rFonts w:ascii="宋体" w:eastAsia="宋体" w:hAnsi="MS Mincho" w:cs="宋体"/>
          <w:sz w:val="28"/>
        </w:rPr>
        <w:t>程中了解他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状况。</w:t>
      </w:r>
      <w:r>
        <w:rPr>
          <w:rFonts w:ascii="宋体" w:eastAsia="宋体" w:hAnsi="SimSun" w:cs="宋体"/>
          <w:sz w:val="28"/>
        </w:rPr>
        <w:t>经过</w:t>
      </w:r>
      <w:r>
        <w:rPr>
          <w:rFonts w:ascii="宋体" w:eastAsia="宋体" w:hAnsi="MS Mincho" w:cs="宋体"/>
          <w:sz w:val="28"/>
        </w:rPr>
        <w:t>一段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的了解，明白了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多：懂得了孩子的所有，我才</w:t>
      </w:r>
      <w:r>
        <w:rPr>
          <w:rFonts w:ascii="宋体" w:eastAsia="宋体" w:hAnsi="SimSun" w:cs="宋体"/>
          <w:sz w:val="28"/>
        </w:rPr>
        <w:t>华</w:t>
      </w:r>
      <w:r>
        <w:rPr>
          <w:rFonts w:ascii="宋体" w:eastAsia="宋体" w:hAnsi="MS Mincho" w:cs="宋体"/>
          <w:sz w:val="28"/>
        </w:rPr>
        <w:t>有的放矢地去</w:t>
      </w:r>
      <w:r>
        <w:rPr>
          <w:rFonts w:ascii="宋体" w:eastAsia="宋体" w:hAnsi="SimSun" w:cs="宋体"/>
          <w:sz w:val="28"/>
        </w:rPr>
        <w:t>关怀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就是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心。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师爱</w:t>
      </w:r>
      <w:r>
        <w:rPr>
          <w:rFonts w:ascii="宋体" w:eastAsia="宋体" w:hAnsi="MS Mincho" w:cs="宋体"/>
          <w:sz w:val="28"/>
        </w:rPr>
        <w:t>是教育的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SimSun" w:cs="宋体"/>
          <w:sz w:val="28"/>
        </w:rPr>
        <w:t>润</w:t>
      </w:r>
      <w:r>
        <w:rPr>
          <w:rFonts w:ascii="宋体" w:eastAsia="宋体" w:hAnsi="MS Mincho" w:cs="宋体"/>
          <w:sz w:val="28"/>
        </w:rPr>
        <w:t>滑</w:t>
      </w:r>
      <w:r>
        <w:rPr>
          <w:rFonts w:ascii="宋体" w:eastAsia="宋体" w:hAnsi="SimSun" w:cs="宋体"/>
          <w:sz w:val="28"/>
        </w:rPr>
        <w:t>剂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，是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行教育的必要条件。当教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全身心地</w:t>
      </w:r>
      <w:r>
        <w:rPr>
          <w:rFonts w:ascii="宋体" w:eastAsia="宋体" w:hAnsi="SimSun" w:cs="宋体"/>
          <w:sz w:val="28"/>
        </w:rPr>
        <w:t>爱护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心、帮忙学生，做学生的</w:t>
      </w:r>
      <w:r>
        <w:rPr>
          <w:rFonts w:ascii="宋体" w:eastAsia="宋体" w:hAnsi="SimSun" w:cs="宋体"/>
          <w:sz w:val="28"/>
        </w:rPr>
        <w:t>贴</w:t>
      </w:r>
      <w:r>
        <w:rPr>
          <w:rFonts w:ascii="宋体" w:eastAsia="宋体" w:hAnsi="MS Mincho" w:cs="宋体"/>
          <w:sz w:val="28"/>
        </w:rPr>
        <w:t>心人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师爱</w:t>
      </w:r>
      <w:r>
        <w:rPr>
          <w:rFonts w:ascii="宋体" w:eastAsia="宋体" w:hAnsi="MS Mincho" w:cs="宋体"/>
          <w:sz w:val="28"/>
        </w:rPr>
        <w:t>就成了一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巨大的教育力量。正因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有了</w:t>
      </w:r>
      <w:r>
        <w:rPr>
          <w:rFonts w:ascii="宋体" w:eastAsia="宋体" w:hAnsi="SimSun" w:cs="宋体"/>
          <w:sz w:val="28"/>
        </w:rPr>
        <w:t>师爱</w:t>
      </w:r>
      <w:r>
        <w:rPr>
          <w:rFonts w:ascii="宋体" w:eastAsia="宋体" w:hAnsi="MS Mincho" w:cs="宋体"/>
          <w:sz w:val="28"/>
        </w:rPr>
        <w:t>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潜力</w:t>
      </w:r>
      <w:r>
        <w:rPr>
          <w:rFonts w:ascii="宋体" w:eastAsia="宋体" w:hAnsi="SimSun" w:cs="宋体"/>
          <w:sz w:val="28"/>
        </w:rPr>
        <w:t>赢</w:t>
      </w:r>
      <w:r>
        <w:rPr>
          <w:rFonts w:ascii="宋体" w:eastAsia="宋体" w:hAnsi="MS Mincho" w:cs="宋体"/>
          <w:sz w:val="28"/>
        </w:rPr>
        <w:t>得学生的信任，学生才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于理解教育，教育才能收到良好的成果。</w:t>
      </w:r>
      <w:r>
        <w:rPr>
          <w:rFonts w:ascii="宋体" w:eastAsia="宋体" w:hAnsi="SimSun" w:cs="宋体"/>
          <w:sz w:val="28"/>
        </w:rPr>
        <w:t>师爱</w:t>
      </w:r>
      <w:r>
        <w:rPr>
          <w:rFonts w:ascii="宋体" w:eastAsia="宋体" w:hAnsi="MS Mincho" w:cs="宋体"/>
          <w:sz w:val="28"/>
        </w:rPr>
        <w:t>要全面、公平。全面公正的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是指教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要酷</w:t>
      </w:r>
      <w:r>
        <w:rPr>
          <w:rFonts w:ascii="宋体" w:eastAsia="宋体" w:hAnsi="SimSun" w:cs="宋体"/>
          <w:sz w:val="28"/>
        </w:rPr>
        <w:t>爱每</w:t>
      </w:r>
      <w:r>
        <w:rPr>
          <w:rFonts w:ascii="宋体" w:eastAsia="宋体" w:hAnsi="MS Mincho" w:cs="宋体"/>
          <w:sz w:val="28"/>
        </w:rPr>
        <w:t>一个学生。学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好的要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一般的要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差的也要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；活</w:t>
      </w:r>
      <w:r>
        <w:rPr>
          <w:rFonts w:ascii="宋体" w:eastAsia="宋体" w:hAnsi="SimSun" w:cs="宋体"/>
          <w:sz w:val="28"/>
        </w:rPr>
        <w:t>泼</w:t>
      </w:r>
      <w:r>
        <w:rPr>
          <w:rFonts w:ascii="宋体" w:eastAsia="宋体" w:hAnsi="MS Mincho" w:cs="宋体"/>
          <w:sz w:val="28"/>
        </w:rPr>
        <w:t>的要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，文静踏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的要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，内向拘</w:t>
      </w:r>
      <w:r>
        <w:rPr>
          <w:rFonts w:ascii="宋体" w:eastAsia="宋体" w:hAnsi="SimSun" w:cs="宋体"/>
          <w:sz w:val="28"/>
        </w:rPr>
        <w:t>谨</w:t>
      </w:r>
      <w:r>
        <w:rPr>
          <w:rFonts w:ascii="宋体" w:eastAsia="宋体" w:hAnsi="MS Mincho" w:cs="宋体"/>
          <w:sz w:val="28"/>
        </w:rPr>
        <w:t>的更要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；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金</w:t>
      </w:r>
      <w:r>
        <w:rPr>
          <w:rFonts w:ascii="宋体" w:eastAsia="宋体" w:hAnsi="SimSun" w:cs="宋体"/>
          <w:sz w:val="28"/>
        </w:rPr>
        <w:t>凤</w:t>
      </w:r>
      <w:r>
        <w:rPr>
          <w:rFonts w:ascii="宋体" w:eastAsia="宋体" w:hAnsi="MS Mincho" w:cs="宋体"/>
          <w:sz w:val="28"/>
        </w:rPr>
        <w:t>凰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要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丑小</w:t>
      </w:r>
      <w:r>
        <w:rPr>
          <w:rFonts w:ascii="宋体" w:eastAsia="宋体" w:hAnsi="SimSun" w:cs="宋体"/>
          <w:sz w:val="28"/>
        </w:rPr>
        <w:t>鸭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同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也要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就是尊重。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尊重、理解、信任学生是消除教育盲点的基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。尊敬学生要尊重学生的人格。教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与学生</w:t>
      </w:r>
      <w:r>
        <w:rPr>
          <w:rFonts w:ascii="宋体" w:eastAsia="宋体" w:hAnsi="SimSun" w:cs="宋体"/>
          <w:sz w:val="28"/>
        </w:rPr>
        <w:t>诚</w:t>
      </w:r>
      <w:r>
        <w:rPr>
          <w:rFonts w:ascii="宋体" w:eastAsia="宋体" w:hAnsi="MS Mincho" w:cs="宋体"/>
          <w:sz w:val="28"/>
        </w:rPr>
        <w:t>然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在教育教学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程中的不同的地位，但在人格上就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是等同的，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就是</w:t>
      </w:r>
      <w:r>
        <w:rPr>
          <w:rFonts w:ascii="宋体" w:eastAsia="宋体" w:hAnsi="SimSun" w:cs="宋体"/>
          <w:sz w:val="28"/>
        </w:rPr>
        <w:t>恳</w:t>
      </w:r>
      <w:r>
        <w:rPr>
          <w:rFonts w:ascii="宋体" w:eastAsia="宋体" w:hAnsi="MS Mincho" w:cs="宋体"/>
          <w:sz w:val="28"/>
        </w:rPr>
        <w:t>求教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不能平易近人，更不能利用老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的地位和</w:t>
      </w:r>
      <w:r>
        <w:rPr>
          <w:rFonts w:ascii="宋体" w:eastAsia="宋体" w:hAnsi="SimSun" w:cs="宋体"/>
          <w:sz w:val="28"/>
        </w:rPr>
        <w:t>权</w:t>
      </w:r>
      <w:r>
        <w:rPr>
          <w:rFonts w:ascii="宋体" w:eastAsia="宋体" w:hAnsi="MS Mincho" w:cs="宋体"/>
          <w:sz w:val="28"/>
        </w:rPr>
        <w:t>力</w:t>
      </w:r>
      <w:r>
        <w:rPr>
          <w:rFonts w:ascii="宋体" w:eastAsia="宋体" w:hAnsi="SimSun" w:cs="宋体"/>
          <w:sz w:val="28"/>
        </w:rPr>
        <w:t>污</w:t>
      </w:r>
      <w:r>
        <w:rPr>
          <w:rFonts w:ascii="宋体" w:eastAsia="宋体" w:hAnsi="MS Mincho" w:cs="宋体"/>
          <w:sz w:val="28"/>
        </w:rPr>
        <w:t>辱学生；理解学生要从青少年的心理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展特点出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，理解他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的要求和主</w:t>
      </w:r>
      <w:r>
        <w:rPr>
          <w:rFonts w:ascii="宋体" w:eastAsia="宋体" w:hAnsi="SimSun" w:cs="宋体"/>
          <w:sz w:val="28"/>
        </w:rPr>
        <w:t>张</w:t>
      </w:r>
      <w:r>
        <w:rPr>
          <w:rFonts w:ascii="宋体" w:eastAsia="宋体" w:hAnsi="MS Mincho" w:cs="宋体"/>
          <w:sz w:val="28"/>
        </w:rPr>
        <w:t>，懂得他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成熟和天真；信</w:t>
      </w:r>
      <w:r>
        <w:rPr>
          <w:rFonts w:ascii="宋体" w:eastAsia="宋体" w:hAnsi="SimSun" w:cs="宋体"/>
          <w:sz w:val="28"/>
        </w:rPr>
        <w:t>赖</w:t>
      </w:r>
      <w:r>
        <w:rPr>
          <w:rFonts w:ascii="宋体" w:eastAsia="宋体" w:hAnsi="MS Mincho" w:cs="宋体"/>
          <w:sz w:val="28"/>
        </w:rPr>
        <w:t>学生要信任他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的潜在潜力，放手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学生在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践中</w:t>
      </w:r>
      <w:r>
        <w:rPr>
          <w:rFonts w:ascii="宋体" w:eastAsia="宋体" w:hAnsi="SimSun" w:cs="宋体"/>
          <w:sz w:val="28"/>
        </w:rPr>
        <w:t>锻炼</w:t>
      </w:r>
      <w:r>
        <w:rPr>
          <w:rFonts w:ascii="宋体" w:eastAsia="宋体" w:hAnsi="MS Mincho" w:cs="宋体"/>
          <w:sz w:val="28"/>
        </w:rPr>
        <w:t>，在磨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中成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。只有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，学生潜力与教</w:t>
      </w:r>
      <w:r>
        <w:rPr>
          <w:rFonts w:ascii="宋体" w:eastAsia="宋体" w:hAnsi="SimSun" w:cs="宋体"/>
          <w:sz w:val="28"/>
        </w:rPr>
        <w:t>师缩</w:t>
      </w:r>
      <w:r>
        <w:rPr>
          <w:rFonts w:ascii="宋体" w:eastAsia="宋体" w:hAnsi="MS Mincho" w:cs="宋体"/>
          <w:sz w:val="28"/>
        </w:rPr>
        <w:t>警戒理距离，学生才会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师产</w:t>
      </w:r>
      <w:r>
        <w:rPr>
          <w:rFonts w:ascii="宋体" w:eastAsia="宋体" w:hAnsi="MS Mincho" w:cs="宋体"/>
          <w:sz w:val="28"/>
        </w:rPr>
        <w:t>生依靠感。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在班上，人人都是小主人。不用老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指定，不必</w:t>
      </w:r>
      <w:r>
        <w:rPr>
          <w:rFonts w:ascii="宋体" w:eastAsia="宋体" w:hAnsi="SimSun" w:cs="宋体"/>
          <w:sz w:val="28"/>
        </w:rPr>
        <w:t>编</w:t>
      </w:r>
      <w:r>
        <w:rPr>
          <w:rFonts w:ascii="宋体" w:eastAsia="宋体" w:hAnsi="MS Mincho" w:cs="宋体"/>
          <w:sz w:val="28"/>
        </w:rPr>
        <w:t>排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日表，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一天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扫</w:t>
      </w:r>
      <w:r>
        <w:rPr>
          <w:rFonts w:ascii="宋体" w:eastAsia="宋体" w:hAnsi="MS Mincho" w:cs="宋体"/>
          <w:sz w:val="28"/>
        </w:rPr>
        <w:t>除都有学生</w:t>
      </w:r>
      <w:r>
        <w:rPr>
          <w:rFonts w:ascii="宋体" w:eastAsia="宋体" w:hAnsi="SimSun" w:cs="宋体"/>
          <w:sz w:val="28"/>
        </w:rPr>
        <w:t>抢</w:t>
      </w:r>
      <w:r>
        <w:rPr>
          <w:rFonts w:ascii="宋体" w:eastAsia="宋体" w:hAnsi="MS Mincho" w:cs="宋体"/>
          <w:sz w:val="28"/>
        </w:rPr>
        <w:t>着去做；班上有同学遇到</w:t>
      </w:r>
      <w:r>
        <w:rPr>
          <w:rFonts w:ascii="宋体" w:eastAsia="宋体" w:hAnsi="SimSun" w:cs="宋体"/>
          <w:sz w:val="28"/>
        </w:rPr>
        <w:t>艰难</w:t>
      </w:r>
      <w:r>
        <w:rPr>
          <w:rFonts w:ascii="宋体" w:eastAsia="宋体" w:hAnsi="MS Mincho" w:cs="宋体"/>
          <w:sz w:val="28"/>
        </w:rPr>
        <w:t>，同学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都会主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去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心、援助</w:t>
      </w:r>
      <w:r>
        <w:rPr>
          <w:rFonts w:ascii="宋体" w:eastAsia="宋体" w:cs="宋体"/>
          <w:sz w:val="28"/>
        </w:rPr>
        <w:t>……</w:t>
      </w:r>
      <w:r>
        <w:rPr>
          <w:rFonts w:ascii="宋体" w:eastAsia="宋体" w:hAnsi="MS Mincho" w:cs="宋体"/>
          <w:sz w:val="28"/>
        </w:rPr>
        <w:t>用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心造就孩子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群体，</w:t>
      </w:r>
      <w:r>
        <w:rPr>
          <w:rFonts w:ascii="宋体" w:eastAsia="宋体" w:hAnsi="SimSun" w:cs="宋体"/>
          <w:sz w:val="28"/>
        </w:rPr>
        <w:t>对别</w:t>
      </w:r>
      <w:r>
        <w:rPr>
          <w:rFonts w:ascii="宋体" w:eastAsia="宋体" w:hAnsi="MS Mincho" w:cs="宋体"/>
          <w:sz w:val="28"/>
        </w:rPr>
        <w:t>人的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，一旦</w:t>
      </w:r>
      <w:r>
        <w:rPr>
          <w:rFonts w:ascii="宋体" w:eastAsia="宋体" w:hAnsi="SimSun" w:cs="宋体"/>
          <w:sz w:val="28"/>
        </w:rPr>
        <w:t>这种爱</w:t>
      </w:r>
      <w:r>
        <w:rPr>
          <w:rFonts w:ascii="宋体" w:eastAsia="宋体" w:hAnsi="MS Mincho" w:cs="宋体"/>
          <w:sz w:val="28"/>
        </w:rPr>
        <w:t>升</w:t>
      </w:r>
      <w:r>
        <w:rPr>
          <w:rFonts w:ascii="宋体" w:eastAsia="宋体" w:hAnsi="SimSun" w:cs="宋体"/>
          <w:sz w:val="28"/>
        </w:rPr>
        <w:t>华为对别</w:t>
      </w:r>
      <w:r>
        <w:rPr>
          <w:rFonts w:ascii="宋体" w:eastAsia="宋体" w:hAnsi="MS Mincho" w:cs="宋体"/>
          <w:sz w:val="28"/>
        </w:rPr>
        <w:t>人、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社会的</w:t>
      </w:r>
      <w:r>
        <w:rPr>
          <w:rFonts w:ascii="宋体" w:eastAsia="宋体" w:hAnsi="SimSun" w:cs="宋体"/>
          <w:sz w:val="28"/>
        </w:rPr>
        <w:t>职责</w:t>
      </w:r>
      <w:r>
        <w:rPr>
          <w:rFonts w:ascii="宋体" w:eastAsia="宋体" w:hAnsi="MS Mincho" w:cs="宋体"/>
          <w:sz w:val="28"/>
        </w:rPr>
        <w:t>感，那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人格大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就矗立起来了。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就是</w:t>
      </w:r>
      <w:r>
        <w:rPr>
          <w:rFonts w:ascii="宋体" w:eastAsia="宋体" w:hAnsi="SimSun" w:cs="宋体"/>
          <w:sz w:val="28"/>
        </w:rPr>
        <w:t>职责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学生要深入地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学生要理智地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。就是要</w:t>
      </w:r>
      <w:r>
        <w:rPr>
          <w:rFonts w:ascii="宋体" w:eastAsia="宋体" w:hAnsi="SimSun" w:cs="宋体"/>
          <w:sz w:val="28"/>
        </w:rPr>
        <w:t>严厉</w:t>
      </w:r>
      <w:r>
        <w:rPr>
          <w:rFonts w:ascii="宋体" w:eastAsia="宋体" w:hAnsi="MS Mincho" w:cs="宋体"/>
          <w:sz w:val="28"/>
        </w:rPr>
        <w:t>要求学生，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学生不</w:t>
      </w:r>
      <w:r>
        <w:rPr>
          <w:rFonts w:ascii="宋体" w:eastAsia="宋体" w:hAnsi="SimSun" w:cs="宋体"/>
          <w:sz w:val="28"/>
        </w:rPr>
        <w:t>娇惯</w:t>
      </w:r>
      <w:r>
        <w:rPr>
          <w:rFonts w:ascii="宋体" w:eastAsia="宋体" w:hAnsi="MS Mincho" w:cs="宋体"/>
          <w:sz w:val="28"/>
        </w:rPr>
        <w:t>、不溺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其弊病</w:t>
      </w:r>
      <w:r>
        <w:rPr>
          <w:rFonts w:ascii="宋体" w:eastAsia="宋体" w:hAnsi="SimSun" w:cs="宋体"/>
          <w:sz w:val="28"/>
        </w:rPr>
        <w:t>错误</w:t>
      </w:r>
      <w:r>
        <w:rPr>
          <w:rFonts w:ascii="宋体" w:eastAsia="宋体" w:hAnsi="MS Mincho" w:cs="宋体"/>
          <w:sz w:val="28"/>
        </w:rPr>
        <w:t>，不放</w:t>
      </w:r>
      <w:r>
        <w:rPr>
          <w:rFonts w:ascii="宋体" w:eastAsia="宋体" w:hAnsi="SimSun" w:cs="宋体"/>
          <w:sz w:val="28"/>
        </w:rPr>
        <w:t>荡</w:t>
      </w:r>
      <w:r>
        <w:rPr>
          <w:rFonts w:ascii="宋体" w:eastAsia="宋体" w:hAnsi="MS Mincho" w:cs="宋体"/>
          <w:sz w:val="28"/>
        </w:rPr>
        <w:t>、不姑息、不放任。</w:t>
      </w:r>
      <w:r>
        <w:rPr>
          <w:rFonts w:ascii="宋体" w:eastAsia="宋体" w:hAnsi="SimSun" w:cs="宋体"/>
          <w:sz w:val="28"/>
        </w:rPr>
        <w:t>师爱</w:t>
      </w:r>
      <w:r>
        <w:rPr>
          <w:rFonts w:ascii="宋体" w:eastAsia="宋体" w:hAnsi="MS Mincho" w:cs="宋体"/>
          <w:sz w:val="28"/>
        </w:rPr>
        <w:t>既</w:t>
      </w:r>
      <w:r>
        <w:rPr>
          <w:rFonts w:ascii="宋体" w:eastAsia="宋体" w:hAnsi="SimSun" w:cs="宋体"/>
          <w:sz w:val="28"/>
        </w:rPr>
        <w:t>蕴</w:t>
      </w:r>
      <w:r>
        <w:rPr>
          <w:rFonts w:ascii="宋体" w:eastAsia="宋体" w:hAnsi="MS Mincho" w:cs="宋体"/>
          <w:sz w:val="28"/>
        </w:rPr>
        <w:t>含着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烈的情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色彩，又表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出深刻的理智，不</w:t>
      </w:r>
      <w:r>
        <w:rPr>
          <w:rFonts w:ascii="宋体" w:eastAsia="宋体" w:hAnsi="SimSun" w:cs="宋体"/>
          <w:sz w:val="28"/>
        </w:rPr>
        <w:t>仅仅</w:t>
      </w:r>
      <w:r>
        <w:rPr>
          <w:rFonts w:ascii="宋体" w:eastAsia="宋体" w:hAnsi="MS Mincho" w:cs="宋体"/>
          <w:sz w:val="28"/>
        </w:rPr>
        <w:t>着眼于学生目前的得失和苦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，更注重学生未来的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展和前途。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一个合格的国民先生，我有</w:t>
      </w:r>
      <w:r>
        <w:rPr>
          <w:rFonts w:ascii="宋体" w:eastAsia="宋体" w:hAnsi="SimSun" w:cs="宋体"/>
          <w:sz w:val="28"/>
        </w:rPr>
        <w:t>义务</w:t>
      </w:r>
      <w:r>
        <w:rPr>
          <w:rFonts w:ascii="宋体" w:eastAsia="宋体" w:hAnsi="MS Mincho" w:cs="宋体"/>
          <w:sz w:val="28"/>
        </w:rPr>
        <w:t>引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走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常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的殿堂，学到更多的知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；我有</w:t>
      </w:r>
      <w:r>
        <w:rPr>
          <w:rFonts w:ascii="宋体" w:eastAsia="宋体" w:hAnsi="SimSun" w:cs="宋体"/>
          <w:sz w:val="28"/>
        </w:rPr>
        <w:t>职责</w:t>
      </w:r>
      <w:r>
        <w:rPr>
          <w:rFonts w:ascii="宋体" w:eastAsia="宋体" w:hAnsi="MS Mincho" w:cs="宋体"/>
          <w:sz w:val="28"/>
        </w:rPr>
        <w:t>引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们张开</w:t>
      </w:r>
      <w:r>
        <w:rPr>
          <w:rFonts w:ascii="宋体" w:eastAsia="宋体" w:hAnsi="MS Mincho" w:cs="宋体"/>
          <w:sz w:val="28"/>
        </w:rPr>
        <w:t>空想的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帆，</w:t>
      </w:r>
      <w:r>
        <w:rPr>
          <w:rFonts w:ascii="宋体" w:eastAsia="宋体" w:hAnsi="SimSun" w:cs="宋体"/>
          <w:sz w:val="28"/>
        </w:rPr>
        <w:t>驶</w:t>
      </w:r>
      <w:r>
        <w:rPr>
          <w:rFonts w:ascii="宋体" w:eastAsia="宋体" w:hAnsi="MS Mincho" w:cs="宋体"/>
          <w:sz w:val="28"/>
        </w:rPr>
        <w:t>向梦中的彼岸；我有</w:t>
      </w:r>
      <w:r>
        <w:rPr>
          <w:rFonts w:ascii="宋体" w:eastAsia="宋体" w:hAnsi="SimSun" w:cs="宋体"/>
          <w:sz w:val="28"/>
        </w:rPr>
        <w:t>职责</w:t>
      </w:r>
      <w:r>
        <w:rPr>
          <w:rFonts w:ascii="宋体" w:eastAsia="宋体" w:hAnsi="MS Mincho" w:cs="宋体"/>
          <w:sz w:val="28"/>
        </w:rPr>
        <w:t>引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插上智慧的翅膀，</w:t>
      </w:r>
      <w:r>
        <w:rPr>
          <w:rFonts w:ascii="宋体" w:eastAsia="宋体" w:hAnsi="SimSun" w:cs="宋体"/>
          <w:sz w:val="28"/>
        </w:rPr>
        <w:t>翱</w:t>
      </w:r>
      <w:r>
        <w:rPr>
          <w:rFonts w:ascii="宋体" w:eastAsia="宋体" w:hAnsi="MS Mincho" w:cs="宋体"/>
          <w:sz w:val="28"/>
        </w:rPr>
        <w:t>翔在无尽的天空。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在教学中我采用了良多孩子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易于理解的方式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行教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，想了很多搞笑的游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，不</w:t>
      </w:r>
      <w:r>
        <w:rPr>
          <w:rFonts w:ascii="宋体" w:eastAsia="宋体" w:hAnsi="SimSun" w:cs="宋体"/>
          <w:sz w:val="28"/>
        </w:rPr>
        <w:t>仅仅</w:t>
      </w:r>
      <w:r>
        <w:rPr>
          <w:rFonts w:ascii="宋体" w:eastAsia="宋体" w:hAnsi="MS Mincho" w:cs="宋体"/>
          <w:sz w:val="28"/>
        </w:rPr>
        <w:t>使学生</w:t>
      </w:r>
      <w:r>
        <w:rPr>
          <w:rFonts w:ascii="宋体" w:eastAsia="宋体" w:hAnsi="SimSun" w:cs="宋体"/>
          <w:sz w:val="28"/>
        </w:rPr>
        <w:t>爱动</w:t>
      </w:r>
      <w:r>
        <w:rPr>
          <w:rFonts w:ascii="宋体" w:eastAsia="宋体" w:hAnsi="MS Mincho" w:cs="宋体"/>
          <w:sz w:val="28"/>
        </w:rPr>
        <w:t>的天性被</w:t>
      </w:r>
      <w:r>
        <w:rPr>
          <w:rFonts w:ascii="宋体" w:eastAsia="宋体" w:hAnsi="SimSun" w:cs="宋体"/>
          <w:sz w:val="28"/>
        </w:rPr>
        <w:t>发挥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畅</w:t>
      </w:r>
      <w:r>
        <w:rPr>
          <w:rFonts w:ascii="宋体" w:eastAsia="宋体" w:hAnsi="MS Mincho" w:cs="宋体"/>
          <w:sz w:val="28"/>
        </w:rPr>
        <w:t>快淋漓，由此吸引了学生的留神力，而且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有意想不到的收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。在</w:t>
      </w:r>
      <w:r>
        <w:rPr>
          <w:rFonts w:ascii="宋体" w:eastAsia="宋体" w:hAnsi="SimSun" w:cs="宋体"/>
          <w:sz w:val="28"/>
        </w:rPr>
        <w:t>辅导</w:t>
      </w:r>
      <w:r>
        <w:rPr>
          <w:rFonts w:ascii="宋体" w:eastAsia="宋体" w:hAnsi="MS Mincho" w:cs="宋体"/>
          <w:sz w:val="28"/>
        </w:rPr>
        <w:t>学生学</w:t>
      </w:r>
      <w:r>
        <w:rPr>
          <w:rFonts w:ascii="宋体" w:eastAsia="宋体" w:hAnsi="SimSun" w:cs="宋体"/>
          <w:sz w:val="28"/>
        </w:rPr>
        <w:t>习时</w:t>
      </w:r>
      <w:r>
        <w:rPr>
          <w:rFonts w:ascii="宋体" w:eastAsia="宋体" w:hAnsi="MS Mincho" w:cs="宋体"/>
          <w:sz w:val="28"/>
        </w:rPr>
        <w:t>，不</w:t>
      </w:r>
      <w:r>
        <w:rPr>
          <w:rFonts w:ascii="宋体" w:eastAsia="宋体" w:hAnsi="SimSun" w:cs="宋体"/>
          <w:sz w:val="28"/>
        </w:rPr>
        <w:t>仅仅</w:t>
      </w:r>
      <w:r>
        <w:rPr>
          <w:rFonts w:ascii="宋体" w:eastAsia="宋体" w:hAnsi="MS Mincho" w:cs="宋体"/>
          <w:sz w:val="28"/>
        </w:rPr>
        <w:t>要使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等生学好，也要使中等生学好，更要使学困生学好。教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职责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仅仅</w:t>
      </w:r>
      <w:r>
        <w:rPr>
          <w:rFonts w:ascii="宋体" w:eastAsia="宋体" w:hAnsi="MS Mincho" w:cs="宋体"/>
          <w:sz w:val="28"/>
        </w:rPr>
        <w:t>在于教学学生知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，更在于引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学会生涯和生存的根本技能，及做人的基本行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准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刚</w:t>
      </w:r>
      <w:r>
        <w:rPr>
          <w:rFonts w:ascii="宋体" w:eastAsia="宋体" w:hAnsi="MS Mincho" w:cs="宋体"/>
          <w:sz w:val="28"/>
        </w:rPr>
        <w:t>入学的学生，不知天高地厚，只会随心所欲地玩</w:t>
      </w:r>
      <w:r>
        <w:rPr>
          <w:rFonts w:ascii="宋体" w:eastAsia="宋体" w:hAnsi="SimSun" w:cs="宋体"/>
          <w:sz w:val="28"/>
        </w:rPr>
        <w:t>闹</w:t>
      </w:r>
      <w:r>
        <w:rPr>
          <w:rFonts w:ascii="宋体" w:eastAsia="宋体" w:hAnsi="MS Mincho" w:cs="宋体"/>
          <w:sz w:val="28"/>
        </w:rPr>
        <w:t>。我就不失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机地抓住一切可能利用的机会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惯</w:t>
      </w:r>
      <w:r>
        <w:rPr>
          <w:rFonts w:ascii="宋体" w:eastAsia="宋体" w:hAnsi="MS Mincho" w:cs="宋体"/>
          <w:sz w:val="28"/>
        </w:rPr>
        <w:t>例教育，如：班会上、早</w:t>
      </w:r>
      <w:r>
        <w:rPr>
          <w:rFonts w:ascii="宋体" w:eastAsia="宋体" w:hAnsi="SimSun" w:cs="宋体"/>
          <w:sz w:val="28"/>
        </w:rPr>
        <w:t>检时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周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得到</w:t>
      </w:r>
      <w:r>
        <w:rPr>
          <w:rFonts w:ascii="宋体" w:eastAsia="宋体" w:hAnsi="SimSun" w:cs="宋体"/>
          <w:sz w:val="28"/>
        </w:rPr>
        <w:t>红</w:t>
      </w:r>
      <w:r>
        <w:rPr>
          <w:rFonts w:ascii="宋体" w:eastAsia="宋体" w:hAnsi="MS Mincho" w:cs="宋体"/>
          <w:sz w:val="28"/>
        </w:rPr>
        <w:t>旗和没得到</w:t>
      </w:r>
      <w:r>
        <w:rPr>
          <w:rFonts w:ascii="宋体" w:eastAsia="宋体" w:hAnsi="SimSun" w:cs="宋体"/>
          <w:sz w:val="28"/>
        </w:rPr>
        <w:t>红</w:t>
      </w:r>
      <w:r>
        <w:rPr>
          <w:rFonts w:ascii="宋体" w:eastAsia="宋体" w:hAnsi="MS Mincho" w:cs="宋体"/>
          <w:sz w:val="28"/>
        </w:rPr>
        <w:t>旗都要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行教育。</w:t>
      </w:r>
      <w:r>
        <w:rPr>
          <w:rFonts w:ascii="宋体" w:eastAsia="宋体" w:hAnsi="SimSun" w:cs="宋体"/>
          <w:sz w:val="28"/>
        </w:rPr>
        <w:t>这样让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心中有通例，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刻有常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但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远远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的，他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的自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性不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需要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刻不放松地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看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。下</w:t>
      </w:r>
      <w:r>
        <w:rPr>
          <w:rFonts w:ascii="宋体" w:eastAsia="宋体" w:hAnsi="SimSun" w:cs="宋体"/>
          <w:sz w:val="28"/>
        </w:rPr>
        <w:t>课时</w:t>
      </w:r>
      <w:r>
        <w:rPr>
          <w:rFonts w:ascii="宋体" w:eastAsia="宋体" w:hAnsi="MS Mincho" w:cs="宋体"/>
          <w:sz w:val="28"/>
        </w:rPr>
        <w:t>，我先走到教室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口，站在那儿，而后目送他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一个一个走出去，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要不断地提醒，某某站排里，某某把手放下。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不知</w:t>
      </w:r>
      <w:r>
        <w:rPr>
          <w:rFonts w:ascii="宋体" w:eastAsia="宋体" w:hAnsi="SimSun" w:cs="宋体"/>
          <w:sz w:val="28"/>
        </w:rPr>
        <w:t>说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了多少。指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法。上</w:t>
      </w:r>
      <w:r>
        <w:rPr>
          <w:rFonts w:ascii="宋体" w:eastAsia="宋体" w:hAnsi="SimSun" w:cs="宋体"/>
          <w:sz w:val="28"/>
        </w:rPr>
        <w:t>课时</w:t>
      </w:r>
      <w:r>
        <w:rPr>
          <w:rFonts w:ascii="宋体" w:eastAsia="宋体" w:hAnsi="MS Mincho" w:cs="宋体"/>
          <w:sz w:val="28"/>
        </w:rPr>
        <w:t>光站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就得</w:t>
      </w:r>
      <w:r>
        <w:rPr>
          <w:rFonts w:ascii="宋体" w:eastAsia="宋体" w:hAnsi="SimSun" w:cs="宋体"/>
          <w:sz w:val="28"/>
        </w:rPr>
        <w:t>训练</w:t>
      </w:r>
      <w:r>
        <w:rPr>
          <w:rFonts w:ascii="宋体" w:eastAsia="宋体" w:hAnsi="MS Mincho" w:cs="宋体"/>
          <w:sz w:val="28"/>
        </w:rPr>
        <w:t>好几次。就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，促地下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我不再用</w:t>
      </w:r>
      <w:r>
        <w:rPr>
          <w:rFonts w:ascii="宋体" w:eastAsia="宋体" w:hAnsi="SimSun" w:cs="宋体"/>
          <w:sz w:val="28"/>
        </w:rPr>
        <w:t>时时</w:t>
      </w:r>
      <w:r>
        <w:rPr>
          <w:rFonts w:ascii="宋体" w:eastAsia="宋体" w:hAnsi="MS Mincho" w:cs="宋体"/>
          <w:sz w:val="28"/>
        </w:rPr>
        <w:t>地去看着了，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伍也站得整整</w:t>
      </w:r>
      <w:r>
        <w:rPr>
          <w:rFonts w:ascii="宋体" w:eastAsia="宋体" w:hAnsi="SimSun" w:cs="宋体"/>
          <w:sz w:val="28"/>
        </w:rPr>
        <w:t>齐齐</w:t>
      </w:r>
      <w:r>
        <w:rPr>
          <w:rFonts w:ascii="宋体" w:eastAsia="宋体" w:hAnsi="MS Mincho" w:cs="宋体"/>
          <w:sz w:val="28"/>
        </w:rPr>
        <w:t>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四、个人学</w:t>
      </w:r>
      <w:r>
        <w:rPr>
          <w:rFonts w:ascii="宋体" w:eastAsia="宋体" w:hAnsi="SimSun" w:cs="宋体"/>
          <w:b/>
          <w:bCs/>
          <w:sz w:val="28"/>
        </w:rPr>
        <w:t>习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用心学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教育理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，以充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自己，以便在工作中以</w:t>
      </w:r>
      <w:r>
        <w:rPr>
          <w:rFonts w:ascii="宋体" w:eastAsia="宋体" w:hAnsi="SimSun" w:cs="宋体"/>
          <w:sz w:val="28"/>
        </w:rPr>
        <w:t>坚实</w:t>
      </w:r>
      <w:r>
        <w:rPr>
          <w:rFonts w:ascii="宋体" w:eastAsia="宋体" w:hAnsi="MS Mincho" w:cs="宋体"/>
          <w:sz w:val="28"/>
        </w:rPr>
        <w:t>的理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为领导</w:t>
      </w:r>
      <w:r>
        <w:rPr>
          <w:rFonts w:ascii="宋体" w:eastAsia="宋体" w:hAnsi="MS Mincho" w:cs="宋体"/>
          <w:sz w:val="28"/>
        </w:rPr>
        <w:t>，更好地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行教育教学。我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利用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余</w:t>
      </w:r>
      <w:r>
        <w:rPr>
          <w:rFonts w:ascii="宋体" w:eastAsia="宋体" w:hAnsi="SimSun" w:cs="宋体"/>
          <w:sz w:val="28"/>
        </w:rPr>
        <w:t>时间认</w:t>
      </w:r>
      <w:r>
        <w:rPr>
          <w:rFonts w:ascii="宋体" w:eastAsia="宋体" w:hAnsi="MS Mincho" w:cs="宋体"/>
          <w:sz w:val="28"/>
        </w:rPr>
        <w:t>真学</w:t>
      </w:r>
      <w:r>
        <w:rPr>
          <w:rFonts w:ascii="宋体" w:eastAsia="宋体" w:hAnsi="SimSun" w:cs="宋体"/>
          <w:sz w:val="28"/>
        </w:rPr>
        <w:t>习电脑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制作多媒体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件，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教学服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五、努力方向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自身基本功的</w:t>
      </w:r>
      <w:r>
        <w:rPr>
          <w:rFonts w:ascii="宋体" w:eastAsia="宋体" w:hAnsi="SimSun" w:cs="宋体"/>
          <w:sz w:val="28"/>
        </w:rPr>
        <w:t>练习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堂上做到精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精</w:t>
      </w:r>
      <w:r>
        <w:rPr>
          <w:rFonts w:ascii="宋体" w:eastAsia="宋体" w:hAnsi="SimSun" w:cs="宋体"/>
          <w:sz w:val="28"/>
        </w:rPr>
        <w:t>练</w:t>
      </w:r>
      <w:r>
        <w:rPr>
          <w:rFonts w:ascii="宋体" w:eastAsia="宋体" w:hAnsi="MS Mincho" w:cs="宋体"/>
          <w:sz w:val="28"/>
        </w:rPr>
        <w:t>，注重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学生潜力的培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，知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上做到</w:t>
      </w:r>
      <w:r>
        <w:rPr>
          <w:rFonts w:ascii="宋体" w:eastAsia="宋体" w:hAnsi="SimSun" w:cs="宋体"/>
          <w:sz w:val="28"/>
        </w:rPr>
        <w:t>课课</w:t>
      </w:r>
      <w:r>
        <w:rPr>
          <w:rFonts w:ascii="宋体" w:eastAsia="宋体" w:hAnsi="MS Mincho" w:cs="宋体"/>
          <w:sz w:val="28"/>
        </w:rPr>
        <w:t>清、段段清。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差生多些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心，多点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心，再多一些耐心，使他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在各方面有更大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守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方面的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MS Mincho" w:cs="宋体"/>
          <w:sz w:val="28"/>
        </w:rPr>
        <w:t>教育，使学生不</w:t>
      </w:r>
      <w:r>
        <w:rPr>
          <w:rFonts w:ascii="宋体" w:eastAsia="宋体" w:hAnsi="SimSun" w:cs="宋体"/>
          <w:sz w:val="28"/>
        </w:rPr>
        <w:t>仅仅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堂上集中留心力学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下也要按校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规严</w:t>
      </w:r>
      <w:r>
        <w:rPr>
          <w:rFonts w:ascii="宋体" w:eastAsia="宋体" w:hAnsi="MS Mincho" w:cs="宋体"/>
          <w:sz w:val="28"/>
        </w:rPr>
        <w:t>格</w:t>
      </w:r>
      <w:r>
        <w:rPr>
          <w:rFonts w:ascii="宋体" w:eastAsia="宋体" w:hAnsi="SimSun" w:cs="宋体"/>
          <w:sz w:val="28"/>
        </w:rPr>
        <w:t>约</w:t>
      </w:r>
      <w:r>
        <w:rPr>
          <w:rFonts w:ascii="宋体" w:eastAsia="宋体" w:hAnsi="MS Mincho" w:cs="宋体"/>
          <w:sz w:val="28"/>
        </w:rPr>
        <w:t>束自己。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、教育学生要注意持</w:t>
      </w:r>
      <w:r>
        <w:rPr>
          <w:rFonts w:ascii="宋体" w:eastAsia="宋体" w:hAnsi="SimSun" w:cs="宋体"/>
          <w:sz w:val="28"/>
        </w:rPr>
        <w:t>续环</w:t>
      </w:r>
      <w:r>
        <w:rPr>
          <w:rFonts w:ascii="宋体" w:eastAsia="宋体" w:hAnsi="MS Mincho" w:cs="宋体"/>
          <w:sz w:val="28"/>
        </w:rPr>
        <w:t>境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生，增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主人翁意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职责</w:t>
      </w:r>
      <w:r>
        <w:rPr>
          <w:rFonts w:ascii="宋体" w:eastAsia="宋体" w:hAnsi="MS Mincho" w:cs="宋体"/>
          <w:sz w:val="28"/>
        </w:rPr>
        <w:t>感。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、利用各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方法，</w:t>
      </w:r>
      <w:r>
        <w:rPr>
          <w:rFonts w:ascii="宋体" w:eastAsia="宋体" w:hAnsi="SimSun" w:cs="宋体"/>
          <w:sz w:val="28"/>
        </w:rPr>
        <w:t>训练</w:t>
      </w:r>
      <w:r>
        <w:rPr>
          <w:rFonts w:ascii="宋体" w:eastAsia="宋体" w:hAnsi="MS Mincho" w:cs="宋体"/>
          <w:sz w:val="28"/>
        </w:rPr>
        <w:t>学生提高、集中注意力。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、在教学高下功夫，努力使班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学生的成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在原有的基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上有更大的先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3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教育工作，是一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常做常新、永无止境的工作。社会在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代在前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，学生的特点和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也在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生着始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革。作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有任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感的教育工作者，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必以高度的敏感性和自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性，及</w:t>
      </w:r>
      <w:r>
        <w:rPr>
          <w:rFonts w:ascii="宋体" w:eastAsia="宋体" w:hAnsi="SimSun" w:cs="宋体"/>
          <w:sz w:val="28"/>
        </w:rPr>
        <w:t>时发</w:t>
      </w:r>
      <w:r>
        <w:rPr>
          <w:rFonts w:ascii="宋体" w:eastAsia="宋体" w:hAnsi="MS Mincho" w:cs="宋体"/>
          <w:sz w:val="28"/>
        </w:rPr>
        <w:t>明、研究和解决学生教</w:t>
      </w:r>
      <w:r>
        <w:rPr>
          <w:rFonts w:ascii="宋体" w:eastAsia="宋体" w:hAnsi="SimSun" w:cs="宋体"/>
          <w:sz w:val="28"/>
        </w:rPr>
        <w:t>诲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跟管理工作中的新状况、新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，把持其特点、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造其法令，失</w:t>
      </w:r>
      <w:r>
        <w:rPr>
          <w:rFonts w:ascii="宋体" w:eastAsia="宋体" w:hAnsi="SimSun" w:cs="宋体"/>
          <w:sz w:val="28"/>
        </w:rPr>
        <w:t>职</w:t>
      </w:r>
      <w:r>
        <w:rPr>
          <w:rFonts w:ascii="宋体" w:eastAsia="宋体" w:hAnsi="MS Mincho" w:cs="宋体"/>
          <w:sz w:val="28"/>
        </w:rPr>
        <w:t>尽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地做好工作，以</w:t>
      </w:r>
      <w:r>
        <w:rPr>
          <w:rFonts w:ascii="宋体" w:eastAsia="宋体" w:hAnsi="SimSun" w:cs="宋体"/>
          <w:sz w:val="28"/>
        </w:rPr>
        <w:t>实现</w:t>
      </w:r>
      <w:r>
        <w:rPr>
          <w:rFonts w:ascii="宋体" w:eastAsia="宋体" w:hAnsi="MS Mincho" w:cs="宋体"/>
          <w:sz w:val="28"/>
        </w:rPr>
        <w:t>咱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肩</w:t>
      </w:r>
      <w:r>
        <w:rPr>
          <w:rFonts w:ascii="宋体" w:eastAsia="宋体" w:hAnsi="SimSun" w:cs="宋体"/>
          <w:sz w:val="28"/>
        </w:rPr>
        <w:t>负</w:t>
      </w:r>
      <w:r>
        <w:rPr>
          <w:rFonts w:ascii="宋体" w:eastAsia="宋体" w:hAnsi="MS Mincho" w:cs="宋体"/>
          <w:sz w:val="28"/>
        </w:rPr>
        <w:t>的神圣</w:t>
      </w:r>
      <w:r>
        <w:rPr>
          <w:rFonts w:ascii="宋体" w:eastAsia="宋体" w:hAnsi="SimSun" w:cs="宋体"/>
          <w:sz w:val="28"/>
        </w:rPr>
        <w:t>历</w:t>
      </w:r>
      <w:r>
        <w:rPr>
          <w:rFonts w:ascii="宋体" w:eastAsia="宋体" w:hAnsi="MS Mincho" w:cs="宋体"/>
          <w:sz w:val="28"/>
        </w:rPr>
        <w:t>史使命。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一份春</w:t>
      </w:r>
      <w:r>
        <w:rPr>
          <w:rFonts w:ascii="宋体" w:eastAsia="宋体" w:hAnsi="SimSun" w:cs="宋体"/>
          <w:sz w:val="28"/>
        </w:rPr>
        <w:t>华</w:t>
      </w:r>
      <w:r>
        <w:rPr>
          <w:rFonts w:ascii="宋体" w:eastAsia="宋体" w:hAnsi="MS Mincho" w:cs="宋体"/>
          <w:sz w:val="28"/>
        </w:rPr>
        <w:t>，一份秋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，在教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育人的道路上我付出的是汗水和泪水，然而我收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的却是那一份份空虚，那沉甸甸的感情。我用我的心去教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我的学生，我用我的情去培育我的学生，我无愧于我心，我无悔于我的事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我把</w:t>
      </w:r>
      <w:r>
        <w:rPr>
          <w:rFonts w:ascii="宋体" w:eastAsia="宋体" w:hAnsi="SimSun" w:cs="宋体"/>
          <w:sz w:val="28"/>
        </w:rPr>
        <w:t>毕</w:t>
      </w:r>
      <w:r>
        <w:rPr>
          <w:rFonts w:ascii="宋体" w:eastAsia="宋体" w:hAnsi="MS Mincho" w:cs="宋体"/>
          <w:sz w:val="28"/>
        </w:rPr>
        <w:t>生矢志教育的宿愿化</w:t>
      </w:r>
      <w:r>
        <w:rPr>
          <w:rFonts w:ascii="宋体" w:eastAsia="宋体" w:hAnsi="SimSun" w:cs="宋体"/>
          <w:sz w:val="28"/>
        </w:rPr>
        <w:t>为热爱</w:t>
      </w:r>
      <w:r>
        <w:rPr>
          <w:rFonts w:ascii="宋体" w:eastAsia="宋体" w:hAnsi="MS Mincho" w:cs="宋体"/>
          <w:sz w:val="28"/>
        </w:rPr>
        <w:t>学生的一</w:t>
      </w:r>
      <w:r>
        <w:rPr>
          <w:rFonts w:ascii="宋体" w:eastAsia="宋体" w:hAnsi="SimSun" w:cs="宋体"/>
          <w:sz w:val="28"/>
        </w:rPr>
        <w:t>团</w:t>
      </w:r>
      <w:r>
        <w:rPr>
          <w:rFonts w:ascii="宋体" w:eastAsia="宋体" w:hAnsi="MS Mincho" w:cs="宋体"/>
          <w:sz w:val="28"/>
        </w:rPr>
        <w:t>火，将自己最宝</w:t>
      </w:r>
      <w:r>
        <w:rPr>
          <w:rFonts w:ascii="宋体" w:eastAsia="宋体" w:hAnsi="SimSun" w:cs="宋体"/>
          <w:sz w:val="28"/>
        </w:rPr>
        <w:t>贵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奉献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，信任今日含苞欲放的花蕾，明日必定能盛</w:t>
      </w:r>
      <w:r>
        <w:rPr>
          <w:rFonts w:ascii="宋体" w:eastAsia="宋体" w:hAnsi="SimSun" w:cs="宋体"/>
          <w:sz w:val="28"/>
        </w:rPr>
        <w:t>开绚丽</w:t>
      </w:r>
      <w:r>
        <w:rPr>
          <w:rFonts w:ascii="宋体" w:eastAsia="宋体" w:hAnsi="MS Mincho" w:cs="宋体"/>
          <w:sz w:val="28"/>
        </w:rPr>
        <w:t>的花</w:t>
      </w:r>
      <w:r>
        <w:rPr>
          <w:rFonts w:ascii="宋体" w:eastAsia="宋体" w:hAnsi="SimSun" w:cs="宋体"/>
          <w:sz w:val="28"/>
        </w:rPr>
        <w:t>朵</w:t>
      </w:r>
      <w:r>
        <w:rPr>
          <w:rFonts w:ascii="宋体" w:eastAsia="宋体" w:hAnsi="MS Mincho" w:cs="宋体"/>
          <w:sz w:val="28"/>
        </w:rPr>
        <w:t>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小学</w:t>
      </w:r>
      <w:r>
        <w:rPr>
          <w:rFonts w:ascii="宋体" w:eastAsia="宋体" w:hAnsi="SimSun" w:cs="宋体"/>
          <w:i w:val="0"/>
          <w:iCs w:val="0"/>
          <w:sz w:val="28"/>
        </w:rPr>
        <w:t>语</w:t>
      </w:r>
      <w:r>
        <w:rPr>
          <w:rFonts w:ascii="宋体" w:eastAsia="宋体" w:hAnsi="MS Mincho" w:cs="宋体"/>
          <w:i w:val="0"/>
          <w:iCs w:val="0"/>
          <w:sz w:val="28"/>
        </w:rPr>
        <w:t>文老</w:t>
      </w:r>
      <w:r>
        <w:rPr>
          <w:rFonts w:ascii="宋体" w:eastAsia="宋体" w:hAnsi="SimSun" w:cs="宋体"/>
          <w:i w:val="0"/>
          <w:iCs w:val="0"/>
          <w:sz w:val="28"/>
        </w:rPr>
        <w:t>师</w:t>
      </w:r>
      <w:r>
        <w:rPr>
          <w:rFonts w:ascii="宋体" w:eastAsia="宋体" w:hAnsi="MS Mincho" w:cs="宋体"/>
          <w:i w:val="0"/>
          <w:iCs w:val="0"/>
          <w:sz w:val="28"/>
        </w:rPr>
        <w:t>期末个人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>5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本学期，我任教三年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文，能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贯彻</w:t>
      </w:r>
      <w:r>
        <w:rPr>
          <w:rFonts w:ascii="宋体" w:eastAsia="宋体" w:hAnsi="MS Mincho" w:cs="宋体"/>
          <w:sz w:val="28"/>
        </w:rPr>
        <w:t>党的教育方</w:t>
      </w:r>
      <w:r>
        <w:rPr>
          <w:rFonts w:ascii="宋体" w:eastAsia="宋体" w:hAnsi="SimSun" w:cs="宋体"/>
          <w:sz w:val="28"/>
        </w:rPr>
        <w:t>针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热爱</w:t>
      </w:r>
      <w:r>
        <w:rPr>
          <w:rFonts w:ascii="宋体" w:eastAsia="宋体" w:hAnsi="MS Mincho" w:cs="宋体"/>
          <w:sz w:val="28"/>
        </w:rPr>
        <w:t>教育事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，把教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育人作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自己的天</w:t>
      </w:r>
      <w:r>
        <w:rPr>
          <w:rFonts w:ascii="宋体" w:eastAsia="宋体" w:hAnsi="SimSun" w:cs="宋体"/>
          <w:sz w:val="28"/>
        </w:rPr>
        <w:t>职</w:t>
      </w:r>
      <w:r>
        <w:rPr>
          <w:rFonts w:ascii="宋体" w:eastAsia="宋体" w:hAnsi="MS Mincho" w:cs="宋体"/>
          <w:sz w:val="28"/>
        </w:rPr>
        <w:t>。自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遵守《教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法》，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合当前的社会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展，教育改革的形</w:t>
      </w:r>
      <w:r>
        <w:rPr>
          <w:rFonts w:ascii="宋体" w:eastAsia="宋体" w:hAnsi="SimSun" w:cs="宋体"/>
          <w:sz w:val="28"/>
        </w:rPr>
        <w:t>势</w:t>
      </w:r>
      <w:r>
        <w:rPr>
          <w:rFonts w:ascii="宋体" w:eastAsia="宋体" w:hAnsi="MS Mincho" w:cs="宋体"/>
          <w:sz w:val="28"/>
        </w:rPr>
        <w:t>以及学生的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，努力提高自己的教研、教育、教学的潜力。我任教的班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教学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量也能到达学校制定的成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指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</w:t>
      </w:r>
      <w:r>
        <w:rPr>
          <w:rFonts w:ascii="宋体" w:eastAsia="宋体" w:hAnsi="SimSun" w:cs="宋体"/>
          <w:b/>
          <w:bCs/>
          <w:sz w:val="28"/>
        </w:rPr>
        <w:t>爱岗</w:t>
      </w:r>
      <w:r>
        <w:rPr>
          <w:rFonts w:ascii="宋体" w:eastAsia="宋体" w:hAnsi="MS Mincho" w:cs="宋体"/>
          <w:b/>
          <w:bCs/>
          <w:sz w:val="28"/>
        </w:rPr>
        <w:t>敬</w:t>
      </w:r>
      <w:r>
        <w:rPr>
          <w:rFonts w:ascii="宋体" w:eastAsia="宋体" w:hAnsi="SimSun" w:cs="宋体"/>
          <w:b/>
          <w:bCs/>
          <w:sz w:val="28"/>
        </w:rPr>
        <w:t>业</w:t>
      </w:r>
      <w:r>
        <w:rPr>
          <w:rFonts w:ascii="宋体" w:eastAsia="宋体" w:hAnsi="MS Mincho" w:cs="宋体"/>
          <w:b/>
          <w:bCs/>
          <w:sz w:val="28"/>
        </w:rPr>
        <w:t>，尽</w:t>
      </w:r>
      <w:r>
        <w:rPr>
          <w:rFonts w:ascii="宋体" w:eastAsia="宋体" w:hAnsi="SimSun" w:cs="宋体"/>
          <w:b/>
          <w:bCs/>
          <w:sz w:val="28"/>
        </w:rPr>
        <w:t>职</w:t>
      </w:r>
      <w:r>
        <w:rPr>
          <w:rFonts w:ascii="宋体" w:eastAsia="宋体" w:hAnsi="MS Mincho" w:cs="宋体"/>
          <w:b/>
          <w:bCs/>
          <w:sz w:val="28"/>
        </w:rPr>
        <w:t>尽</w:t>
      </w:r>
      <w:r>
        <w:rPr>
          <w:rFonts w:ascii="宋体" w:eastAsia="宋体" w:hAnsi="SimSun" w:cs="宋体"/>
          <w:b/>
          <w:bCs/>
          <w:sz w:val="28"/>
        </w:rPr>
        <w:t>责</w:t>
      </w:r>
      <w:r>
        <w:rPr>
          <w:rFonts w:ascii="宋体" w:eastAsia="宋体" w:hAnsi="MS Mincho" w:cs="宋体"/>
          <w:b/>
          <w:bCs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在教学工作</w:t>
      </w:r>
      <w:r>
        <w:rPr>
          <w:rFonts w:ascii="宋体" w:eastAsia="宋体" w:hAnsi="SimSun" w:cs="宋体"/>
          <w:sz w:val="28"/>
        </w:rPr>
        <w:t>岗</w:t>
      </w:r>
      <w:r>
        <w:rPr>
          <w:rFonts w:ascii="宋体" w:eastAsia="宋体" w:hAnsi="MS Mincho" w:cs="宋体"/>
          <w:sz w:val="28"/>
        </w:rPr>
        <w:t>位上，我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执</w:t>
      </w:r>
      <w:r>
        <w:rPr>
          <w:rFonts w:ascii="宋体" w:eastAsia="宋体" w:hAnsi="MS Mincho" w:cs="宋体"/>
          <w:sz w:val="28"/>
        </w:rPr>
        <w:t>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职业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道德。</w:t>
      </w:r>
      <w:r>
        <w:rPr>
          <w:rFonts w:ascii="宋体" w:eastAsia="宋体" w:hAnsi="SimSun" w:cs="宋体"/>
          <w:sz w:val="28"/>
        </w:rPr>
        <w:t>爱岗</w:t>
      </w:r>
      <w:r>
        <w:rPr>
          <w:rFonts w:ascii="宋体" w:eastAsia="宋体" w:hAnsi="MS Mincho" w:cs="宋体"/>
          <w:sz w:val="28"/>
        </w:rPr>
        <w:t>敬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热爱</w:t>
      </w:r>
      <w:r>
        <w:rPr>
          <w:rFonts w:ascii="宋体" w:eastAsia="宋体" w:hAnsi="MS Mincho" w:cs="宋体"/>
          <w:sz w:val="28"/>
        </w:rPr>
        <w:t>学生，服从学校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的工作安排，一切从群众利益出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搞好教育教学工作尽</w:t>
      </w:r>
      <w:r>
        <w:rPr>
          <w:rFonts w:ascii="宋体" w:eastAsia="宋体" w:hAnsi="SimSun" w:cs="宋体"/>
          <w:sz w:val="28"/>
        </w:rPr>
        <w:t>职</w:t>
      </w:r>
      <w:r>
        <w:rPr>
          <w:rFonts w:ascii="宋体" w:eastAsia="宋体" w:hAnsi="MS Mincho" w:cs="宋体"/>
          <w:sz w:val="28"/>
        </w:rPr>
        <w:t>尽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守</w:t>
      </w:r>
      <w:r>
        <w:rPr>
          <w:rFonts w:ascii="宋体" w:eastAsia="宋体" w:hAnsi="SimSun" w:cs="宋体"/>
          <w:sz w:val="28"/>
        </w:rPr>
        <w:t>岗</w:t>
      </w:r>
      <w:r>
        <w:rPr>
          <w:rFonts w:ascii="宋体" w:eastAsia="宋体" w:hAnsi="MS Mincho" w:cs="宋体"/>
          <w:sz w:val="28"/>
        </w:rPr>
        <w:t>位。做到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持早到学校，不</w:t>
      </w:r>
      <w:r>
        <w:rPr>
          <w:rFonts w:ascii="宋体" w:eastAsia="宋体" w:hAnsi="SimSun" w:cs="宋体"/>
          <w:sz w:val="28"/>
        </w:rPr>
        <w:t>迟</w:t>
      </w:r>
      <w:r>
        <w:rPr>
          <w:rFonts w:ascii="宋体" w:eastAsia="宋体" w:hAnsi="MS Mincho" w:cs="宋体"/>
          <w:sz w:val="28"/>
        </w:rPr>
        <w:t>到，不早退，不缺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，不无故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假，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执</w:t>
      </w:r>
      <w:r>
        <w:rPr>
          <w:rFonts w:ascii="宋体" w:eastAsia="宋体" w:hAnsi="MS Mincho" w:cs="宋体"/>
          <w:sz w:val="28"/>
        </w:rPr>
        <w:t>行学校的作息制度和各</w:t>
      </w:r>
      <w:r>
        <w:rPr>
          <w:rFonts w:ascii="宋体" w:eastAsia="宋体" w:hAnsi="SimSun" w:cs="宋体"/>
          <w:sz w:val="28"/>
        </w:rPr>
        <w:t>项规</w:t>
      </w:r>
      <w:r>
        <w:rPr>
          <w:rFonts w:ascii="宋体" w:eastAsia="宋体" w:hAnsi="MS Mincho" w:cs="宋体"/>
          <w:sz w:val="28"/>
        </w:rPr>
        <w:t>章制度。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二、与学生和睦相</w:t>
      </w:r>
      <w:r>
        <w:rPr>
          <w:rFonts w:ascii="宋体" w:eastAsia="宋体" w:hAnsi="SimSun" w:cs="宋体"/>
          <w:b/>
          <w:bCs/>
          <w:sz w:val="28"/>
        </w:rPr>
        <w:t>处</w:t>
      </w:r>
      <w:r>
        <w:rPr>
          <w:rFonts w:ascii="宋体" w:eastAsia="宋体" w:hAnsi="MS Mincho" w:cs="宋体"/>
          <w:b/>
          <w:bCs/>
          <w:sz w:val="28"/>
        </w:rPr>
        <w:t>，做学生的知心朋友。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4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要使自己的教学取得好成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，就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必要想方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法使学生喜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自己，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近自己。所以教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和学生在人格上是完全平等的，</w:t>
      </w:r>
      <w:r>
        <w:rPr>
          <w:rFonts w:ascii="宋体" w:eastAsia="宋体" w:hAnsi="SimSun" w:cs="宋体"/>
          <w:sz w:val="28"/>
        </w:rPr>
        <w:t>师爱</w:t>
      </w:r>
      <w:r>
        <w:rPr>
          <w:rFonts w:ascii="宋体" w:eastAsia="宋体" w:hAnsi="MS Mincho" w:cs="宋体"/>
          <w:sz w:val="28"/>
        </w:rPr>
        <w:t>是一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无私的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，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得深沉，持久，学生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往往刻苦</w:t>
      </w:r>
      <w:r>
        <w:rPr>
          <w:rFonts w:ascii="宋体" w:eastAsia="宋体" w:hAnsi="SimSun" w:cs="宋体"/>
          <w:sz w:val="28"/>
        </w:rPr>
        <w:t>铭</w:t>
      </w:r>
      <w:r>
        <w:rPr>
          <w:rFonts w:ascii="宋体" w:eastAsia="宋体" w:hAnsi="MS Mincho" w:cs="宋体"/>
          <w:sz w:val="28"/>
        </w:rPr>
        <w:t>心，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身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忘。我在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践中找到了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症下</w:t>
      </w:r>
      <w:r>
        <w:rPr>
          <w:rFonts w:ascii="宋体" w:eastAsia="宋体" w:hAnsi="SimSun" w:cs="宋体"/>
          <w:sz w:val="28"/>
        </w:rPr>
        <w:t>药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的良方，就是：管理好班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学生，要学生都喜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自己，首先是深入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，从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个学生入手，一有空我就常到班上去，除了尽快地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学生的名字，避免弄</w:t>
      </w:r>
      <w:r>
        <w:rPr>
          <w:rFonts w:ascii="宋体" w:eastAsia="宋体" w:hAnsi="SimSun" w:cs="宋体"/>
          <w:sz w:val="28"/>
        </w:rPr>
        <w:t>错</w:t>
      </w:r>
      <w:r>
        <w:rPr>
          <w:rFonts w:ascii="宋体" w:eastAsia="宋体" w:hAnsi="MS Mincho" w:cs="宋体"/>
          <w:sz w:val="28"/>
        </w:rPr>
        <w:t>学生的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象之外，更重要的是透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与学生的交流中了解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一位学生的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状况。如他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趣、性格、学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状况、家庭状况等，同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明白了哪些学生的性格是内向的，哪些学生的个性是好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顽</w:t>
      </w:r>
      <w:r>
        <w:rPr>
          <w:rFonts w:ascii="宋体" w:eastAsia="宋体" w:hAnsi="MS Mincho" w:cs="宋体"/>
          <w:sz w:val="28"/>
        </w:rPr>
        <w:t>皮的。从中找到制</w:t>
      </w:r>
      <w:r>
        <w:rPr>
          <w:rFonts w:ascii="宋体" w:eastAsia="宋体" w:hAnsi="SimSun" w:cs="宋体"/>
          <w:sz w:val="28"/>
        </w:rPr>
        <w:t>订</w:t>
      </w:r>
      <w:r>
        <w:rPr>
          <w:rFonts w:ascii="宋体" w:eastAsia="宋体" w:hAnsi="MS Mincho" w:cs="宋体"/>
          <w:sz w:val="28"/>
        </w:rPr>
        <w:t>帮忙学生上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的方法，做到有法可依。确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，沟通与交流成了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的一条重要</w:t>
      </w:r>
      <w:r>
        <w:rPr>
          <w:rFonts w:ascii="宋体" w:eastAsia="宋体" w:hAnsi="SimSun" w:cs="宋体"/>
          <w:sz w:val="28"/>
        </w:rPr>
        <w:t>桥</w:t>
      </w:r>
      <w:r>
        <w:rPr>
          <w:rFonts w:ascii="宋体" w:eastAsia="宋体" w:hAnsi="MS Mincho" w:cs="宋体"/>
          <w:sz w:val="28"/>
        </w:rPr>
        <w:t>梁。由于我常与学生促膝</w:t>
      </w:r>
      <w:r>
        <w:rPr>
          <w:rFonts w:ascii="宋体" w:eastAsia="宋体" w:hAnsi="SimSun" w:cs="宋体"/>
          <w:sz w:val="28"/>
        </w:rPr>
        <w:t>谈</w:t>
      </w:r>
      <w:r>
        <w:rPr>
          <w:rFonts w:ascii="宋体" w:eastAsia="宋体" w:hAnsi="MS Mincho" w:cs="宋体"/>
          <w:sz w:val="28"/>
        </w:rPr>
        <w:t>心，和睦相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，逐</w:t>
      </w:r>
      <w:r>
        <w:rPr>
          <w:rFonts w:ascii="宋体" w:eastAsia="宋体" w:hAnsi="SimSun" w:cs="宋体"/>
          <w:sz w:val="28"/>
        </w:rPr>
        <w:t>渐</w:t>
      </w:r>
      <w:r>
        <w:rPr>
          <w:rFonts w:ascii="宋体" w:eastAsia="宋体" w:hAnsi="MS Mincho" w:cs="宋体"/>
          <w:sz w:val="28"/>
        </w:rPr>
        <w:t>地我与学生的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系更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密切，从中也物色了一些得力的助手</w:t>
      </w:r>
      <w:r>
        <w:rPr>
          <w:rFonts w:ascii="宋体" w:eastAsia="宋体" w:hAnsi="SimSun" w:cs="宋体"/>
          <w:sz w:val="28"/>
        </w:rPr>
        <w:t>协</w:t>
      </w:r>
      <w:r>
        <w:rPr>
          <w:rFonts w:ascii="宋体" w:eastAsia="宋体" w:hAnsi="MS Mincho" w:cs="宋体"/>
          <w:sz w:val="28"/>
        </w:rPr>
        <w:t>助我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利地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展教学工作。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三、自</w:t>
      </w:r>
      <w:r>
        <w:rPr>
          <w:rFonts w:ascii="宋体" w:eastAsia="宋体" w:hAnsi="SimSun" w:cs="宋体"/>
          <w:b/>
          <w:bCs/>
          <w:sz w:val="28"/>
        </w:rPr>
        <w:t>订</w:t>
      </w:r>
      <w:r>
        <w:rPr>
          <w:rFonts w:ascii="宋体" w:eastAsia="宋体" w:hAnsi="MS Mincho" w:cs="宋体"/>
          <w:b/>
          <w:bCs/>
          <w:sz w:val="28"/>
        </w:rPr>
        <w:t>学</w:t>
      </w:r>
      <w:r>
        <w:rPr>
          <w:rFonts w:ascii="宋体" w:eastAsia="宋体" w:hAnsi="SimSun" w:cs="宋体"/>
          <w:b/>
          <w:bCs/>
          <w:sz w:val="28"/>
        </w:rPr>
        <w:t>习</w:t>
      </w:r>
      <w:r>
        <w:rPr>
          <w:rFonts w:ascii="宋体" w:eastAsia="宋体" w:hAnsi="MS Mincho" w:cs="宋体"/>
          <w:b/>
          <w:bCs/>
          <w:sz w:val="28"/>
        </w:rPr>
        <w:t>的</w:t>
      </w:r>
      <w:r>
        <w:rPr>
          <w:rFonts w:ascii="宋体" w:eastAsia="宋体" w:hAnsi="SimSun" w:cs="宋体"/>
          <w:b/>
          <w:bCs/>
          <w:sz w:val="28"/>
        </w:rPr>
        <w:t>奋</w:t>
      </w:r>
      <w:r>
        <w:rPr>
          <w:rFonts w:ascii="宋体" w:eastAsia="宋体" w:hAnsi="MS Mincho" w:cs="宋体"/>
          <w:b/>
          <w:bCs/>
          <w:sz w:val="28"/>
        </w:rPr>
        <w:t>斗目</w:t>
      </w:r>
      <w:r>
        <w:rPr>
          <w:rFonts w:ascii="宋体" w:eastAsia="宋体" w:hAnsi="SimSun" w:cs="宋体"/>
          <w:b/>
          <w:bCs/>
          <w:sz w:val="28"/>
        </w:rPr>
        <w:t>标</w:t>
      </w:r>
      <w:r>
        <w:rPr>
          <w:rFonts w:ascii="宋体" w:eastAsia="宋体" w:hAnsi="MS Mincho" w:cs="宋体"/>
          <w:b/>
          <w:bCs/>
          <w:sz w:val="28"/>
        </w:rPr>
        <w:t>，制</w:t>
      </w:r>
      <w:r>
        <w:rPr>
          <w:rFonts w:ascii="宋体" w:eastAsia="宋体" w:hAnsi="SimSun" w:cs="宋体"/>
          <w:b/>
          <w:bCs/>
          <w:sz w:val="28"/>
        </w:rPr>
        <w:t>订</w:t>
      </w:r>
      <w:r>
        <w:rPr>
          <w:rFonts w:ascii="宋体" w:eastAsia="宋体" w:hAnsi="MS Mincho" w:cs="宋体"/>
          <w:b/>
          <w:bCs/>
          <w:sz w:val="28"/>
        </w:rPr>
        <w:t>好，增</w:t>
      </w:r>
      <w:r>
        <w:rPr>
          <w:rFonts w:ascii="宋体" w:eastAsia="宋体" w:hAnsi="SimSun" w:cs="宋体"/>
          <w:b/>
          <w:bCs/>
          <w:sz w:val="28"/>
        </w:rPr>
        <w:t>强</w:t>
      </w:r>
      <w:r>
        <w:rPr>
          <w:rFonts w:ascii="宋体" w:eastAsia="宋体" w:hAnsi="MS Mincho" w:cs="宋体"/>
          <w:b/>
          <w:bCs/>
          <w:sz w:val="28"/>
        </w:rPr>
        <w:t>学</w:t>
      </w:r>
      <w:r>
        <w:rPr>
          <w:rFonts w:ascii="宋体" w:eastAsia="宋体" w:hAnsi="SimSun" w:cs="宋体"/>
          <w:b/>
          <w:bCs/>
          <w:sz w:val="28"/>
        </w:rPr>
        <w:t>习</w:t>
      </w:r>
      <w:r>
        <w:rPr>
          <w:rFonts w:ascii="宋体" w:eastAsia="宋体" w:hAnsi="MS Mincho" w:cs="宋体"/>
          <w:b/>
          <w:bCs/>
          <w:sz w:val="28"/>
        </w:rPr>
        <w:t>信心。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5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学生的学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相差</w:t>
      </w:r>
      <w:r>
        <w:rPr>
          <w:rFonts w:ascii="宋体" w:eastAsia="宋体" w:hAnsi="SimSun" w:cs="宋体"/>
          <w:sz w:val="28"/>
        </w:rPr>
        <w:t>悬</w:t>
      </w:r>
      <w:r>
        <w:rPr>
          <w:rFonts w:ascii="宋体" w:eastAsia="宋体" w:hAnsi="MS Mincho" w:cs="宋体"/>
          <w:sz w:val="28"/>
        </w:rPr>
        <w:t>殊，</w:t>
      </w:r>
      <w:r>
        <w:rPr>
          <w:rFonts w:ascii="宋体" w:eastAsia="宋体" w:hAnsi="SimSun" w:cs="宋体"/>
          <w:sz w:val="28"/>
        </w:rPr>
        <w:t>统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准，</w:t>
      </w:r>
      <w:r>
        <w:rPr>
          <w:rFonts w:ascii="宋体" w:eastAsia="宋体" w:hAnsi="SimSun" w:cs="宋体"/>
          <w:sz w:val="28"/>
        </w:rPr>
        <w:t>统</w:t>
      </w:r>
      <w:r>
        <w:rPr>
          <w:rFonts w:ascii="宋体" w:eastAsia="宋体" w:hAnsi="MS Mincho" w:cs="宋体"/>
          <w:sz w:val="28"/>
        </w:rPr>
        <w:t>一要求是不可能的，老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靠硬手段去</w:t>
      </w:r>
      <w:r>
        <w:rPr>
          <w:rFonts w:ascii="宋体" w:eastAsia="宋体" w:hAnsi="SimSun" w:cs="宋体"/>
          <w:sz w:val="28"/>
        </w:rPr>
        <w:t>压</w:t>
      </w:r>
      <w:r>
        <w:rPr>
          <w:rFonts w:ascii="宋体" w:eastAsia="宋体" w:hAnsi="MS Mincho" w:cs="宋体"/>
          <w:sz w:val="28"/>
        </w:rPr>
        <w:t>更是不行。怎</w:t>
      </w:r>
      <w:r>
        <w:rPr>
          <w:rFonts w:ascii="宋体" w:eastAsia="宋体" w:hAnsi="SimSun" w:cs="宋体"/>
          <w:sz w:val="28"/>
        </w:rPr>
        <w:t>样办</w:t>
      </w:r>
      <w:r>
        <w:rPr>
          <w:rFonts w:ascii="宋体" w:eastAsia="宋体" w:hAnsi="MS Mincho" w:cs="宋体"/>
          <w:sz w:val="28"/>
        </w:rPr>
        <w:t>好呢我一改以往的教育方式，采取</w:t>
      </w:r>
      <w:r>
        <w:rPr>
          <w:rFonts w:ascii="宋体" w:eastAsia="宋体" w:hAnsi="SimSun" w:cs="宋体"/>
          <w:sz w:val="28"/>
        </w:rPr>
        <w:t>发挥</w:t>
      </w:r>
      <w:r>
        <w:rPr>
          <w:rFonts w:ascii="宋体" w:eastAsia="宋体" w:hAnsi="MS Mincho" w:cs="宋体"/>
          <w:sz w:val="28"/>
        </w:rPr>
        <w:t>学生的主体作用，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学生自我管理，自我</w:t>
      </w:r>
      <w:r>
        <w:rPr>
          <w:rFonts w:ascii="宋体" w:eastAsia="宋体" w:hAnsi="SimSun" w:cs="宋体"/>
          <w:sz w:val="28"/>
        </w:rPr>
        <w:t>约</w:t>
      </w:r>
      <w:r>
        <w:rPr>
          <w:rFonts w:ascii="宋体" w:eastAsia="宋体" w:hAnsi="MS Mincho" w:cs="宋体"/>
          <w:sz w:val="28"/>
        </w:rPr>
        <w:t>束，由家</w:t>
      </w:r>
      <w:r>
        <w:rPr>
          <w:rFonts w:ascii="宋体" w:eastAsia="宋体" w:hAnsi="SimSun" w:cs="宋体"/>
          <w:sz w:val="28"/>
        </w:rPr>
        <w:t>长协</w:t>
      </w:r>
      <w:r>
        <w:rPr>
          <w:rFonts w:ascii="宋体" w:eastAsia="宋体" w:hAnsi="MS Mincho" w:cs="宋体"/>
          <w:sz w:val="28"/>
        </w:rPr>
        <w:t>助</w:t>
      </w:r>
      <w:r>
        <w:rPr>
          <w:rFonts w:ascii="宋体" w:eastAsia="宋体" w:hAnsi="SimSun" w:cs="宋体"/>
          <w:sz w:val="28"/>
        </w:rPr>
        <w:t>监</w:t>
      </w:r>
      <w:r>
        <w:rPr>
          <w:rFonts w:ascii="宋体" w:eastAsia="宋体" w:hAnsi="MS Mincho" w:cs="宋体"/>
          <w:sz w:val="28"/>
        </w:rPr>
        <w:t>督。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学生自己</w:t>
      </w:r>
      <w:r>
        <w:rPr>
          <w:rFonts w:ascii="宋体" w:eastAsia="宋体" w:hAnsi="SimSun" w:cs="宋体"/>
          <w:sz w:val="28"/>
        </w:rPr>
        <w:t>订</w:t>
      </w:r>
      <w:r>
        <w:rPr>
          <w:rFonts w:ascii="宋体" w:eastAsia="宋体" w:hAnsi="MS Mincho" w:cs="宋体"/>
          <w:sz w:val="28"/>
        </w:rPr>
        <w:t>出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元</w:t>
      </w:r>
      <w:r>
        <w:rPr>
          <w:rFonts w:ascii="宋体" w:eastAsia="宋体" w:hAnsi="SimSun" w:cs="宋体"/>
          <w:sz w:val="28"/>
        </w:rPr>
        <w:t>测试</w:t>
      </w:r>
      <w:r>
        <w:rPr>
          <w:rFonts w:ascii="宋体" w:eastAsia="宋体" w:hAnsi="MS Mincho" w:cs="宋体"/>
          <w:sz w:val="28"/>
        </w:rPr>
        <w:t>的目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个人都以第一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元</w:t>
      </w:r>
      <w:r>
        <w:rPr>
          <w:rFonts w:ascii="宋体" w:eastAsia="宋体" w:hAnsi="SimSun" w:cs="宋体"/>
          <w:sz w:val="28"/>
        </w:rPr>
        <w:t>测试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绩为</w:t>
      </w:r>
      <w:r>
        <w:rPr>
          <w:rFonts w:ascii="宋体" w:eastAsia="宋体" w:hAnsi="MS Mincho" w:cs="宋体"/>
          <w:sz w:val="28"/>
        </w:rPr>
        <w:t>基</w:t>
      </w:r>
      <w:r>
        <w:rPr>
          <w:rFonts w:ascii="宋体" w:eastAsia="宋体" w:hAnsi="SimSun" w:cs="宋体"/>
          <w:sz w:val="28"/>
        </w:rPr>
        <w:t>础标</w:t>
      </w:r>
      <w:r>
        <w:rPr>
          <w:rFonts w:ascii="宋体" w:eastAsia="宋体" w:hAnsi="MS Mincho" w:cs="宋体"/>
          <w:sz w:val="28"/>
        </w:rPr>
        <w:t>准。指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订</w:t>
      </w:r>
      <w:r>
        <w:rPr>
          <w:rFonts w:ascii="宋体" w:eastAsia="宋体" w:hAnsi="MS Mincho" w:cs="宋体"/>
          <w:sz w:val="28"/>
        </w:rPr>
        <w:t>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绩时</w:t>
      </w:r>
      <w:r>
        <w:rPr>
          <w:rFonts w:ascii="宋体" w:eastAsia="宋体" w:hAnsi="MS Mincho" w:cs="宋体"/>
          <w:sz w:val="28"/>
        </w:rPr>
        <w:t>要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合自己的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订</w:t>
      </w:r>
      <w:r>
        <w:rPr>
          <w:rFonts w:ascii="宋体" w:eastAsia="宋体" w:hAnsi="MS Mincho" w:cs="宋体"/>
          <w:sz w:val="28"/>
        </w:rPr>
        <w:t>出的目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要明确，要</w:t>
      </w:r>
      <w:r>
        <w:rPr>
          <w:rFonts w:ascii="宋体" w:eastAsia="宋体" w:hAnsi="SimSun" w:cs="宋体"/>
          <w:sz w:val="28"/>
        </w:rPr>
        <w:t>紧紧围绕</w:t>
      </w:r>
      <w:r>
        <w:rPr>
          <w:rFonts w:ascii="宋体" w:eastAsia="宋体" w:hAnsi="MS Mincho" w:cs="宋体"/>
          <w:sz w:val="28"/>
        </w:rPr>
        <w:t>自己的目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去学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次</w:t>
      </w:r>
      <w:r>
        <w:rPr>
          <w:rFonts w:ascii="宋体" w:eastAsia="宋体" w:hAnsi="SimSun" w:cs="宋体"/>
          <w:sz w:val="28"/>
        </w:rPr>
        <w:t>订</w:t>
      </w:r>
      <w:r>
        <w:rPr>
          <w:rFonts w:ascii="宋体" w:eastAsia="宋体" w:hAnsi="MS Mincho" w:cs="宋体"/>
          <w:sz w:val="28"/>
        </w:rPr>
        <w:t>出的目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都先由家</w:t>
      </w:r>
      <w:r>
        <w:rPr>
          <w:rFonts w:ascii="宋体" w:eastAsia="宋体" w:hAnsi="SimSun" w:cs="宋体"/>
          <w:sz w:val="28"/>
        </w:rPr>
        <w:t>长过</w:t>
      </w:r>
      <w:r>
        <w:rPr>
          <w:rFonts w:ascii="宋体" w:eastAsia="宋体" w:hAnsi="MS Mincho" w:cs="宋体"/>
          <w:sz w:val="28"/>
        </w:rPr>
        <w:t>目、</w:t>
      </w:r>
      <w:r>
        <w:rPr>
          <w:rFonts w:ascii="宋体" w:eastAsia="宋体" w:hAnsi="SimSun" w:cs="宋体"/>
          <w:sz w:val="28"/>
        </w:rPr>
        <w:t>签</w:t>
      </w:r>
      <w:r>
        <w:rPr>
          <w:rFonts w:ascii="宋体" w:eastAsia="宋体" w:hAnsi="MS Mincho" w:cs="宋体"/>
          <w:sz w:val="28"/>
        </w:rPr>
        <w:t>名。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次</w:t>
      </w:r>
      <w:r>
        <w:rPr>
          <w:rFonts w:ascii="宋体" w:eastAsia="宋体" w:hAnsi="SimSun" w:cs="宋体"/>
          <w:sz w:val="28"/>
        </w:rPr>
        <w:t>实现</w:t>
      </w:r>
      <w:r>
        <w:rPr>
          <w:rFonts w:ascii="宋体" w:eastAsia="宋体" w:hAnsi="MS Mincho" w:cs="宋体"/>
          <w:sz w:val="28"/>
        </w:rPr>
        <w:t>了目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都在班上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予表</w:t>
      </w:r>
      <w:r>
        <w:rPr>
          <w:rFonts w:ascii="宋体" w:eastAsia="宋体" w:hAnsi="SimSun" w:cs="宋体"/>
          <w:sz w:val="28"/>
        </w:rPr>
        <w:t>扬</w:t>
      </w:r>
      <w:r>
        <w:rPr>
          <w:rFonts w:ascii="宋体" w:eastAsia="宋体" w:hAnsi="MS Mincho" w:cs="宋体"/>
          <w:sz w:val="28"/>
        </w:rPr>
        <w:t>、鼓励，并向家</w:t>
      </w:r>
      <w:r>
        <w:rPr>
          <w:rFonts w:ascii="宋体" w:eastAsia="宋体" w:hAnsi="SimSun" w:cs="宋体"/>
          <w:sz w:val="28"/>
        </w:rPr>
        <w:t>长报</w:t>
      </w:r>
      <w:r>
        <w:rPr>
          <w:rFonts w:ascii="宋体" w:eastAsia="宋体" w:hAnsi="MS Mincho" w:cs="宋体"/>
          <w:sz w:val="28"/>
        </w:rPr>
        <w:t>喜。不能</w:t>
      </w:r>
      <w:r>
        <w:rPr>
          <w:rFonts w:ascii="宋体" w:eastAsia="宋体" w:hAnsi="SimSun" w:cs="宋体"/>
          <w:sz w:val="28"/>
        </w:rPr>
        <w:t>实现</w:t>
      </w:r>
      <w:r>
        <w:rPr>
          <w:rFonts w:ascii="宋体" w:eastAsia="宋体" w:hAnsi="MS Mincho" w:cs="宋体"/>
          <w:sz w:val="28"/>
        </w:rPr>
        <w:t>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鼓励他</w:t>
      </w:r>
      <w:r>
        <w:rPr>
          <w:rFonts w:ascii="宋体" w:eastAsia="宋体" w:hAnsi="SimSun" w:cs="宋体"/>
          <w:sz w:val="28"/>
        </w:rPr>
        <w:t>继续</w:t>
      </w:r>
      <w:r>
        <w:rPr>
          <w:rFonts w:ascii="宋体" w:eastAsia="宋体" w:hAnsi="MS Mincho" w:cs="宋体"/>
          <w:sz w:val="28"/>
        </w:rPr>
        <w:t>努力，直到达</w:t>
      </w:r>
      <w:r>
        <w:rPr>
          <w:rFonts w:ascii="宋体" w:eastAsia="宋体" w:hAnsi="SimSun" w:cs="宋体"/>
          <w:sz w:val="28"/>
        </w:rPr>
        <w:t>标为</w:t>
      </w:r>
      <w:r>
        <w:rPr>
          <w:rFonts w:ascii="宋体" w:eastAsia="宋体" w:hAnsi="MS Mincho" w:cs="宋体"/>
          <w:sz w:val="28"/>
        </w:rPr>
        <w:t>止。在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施学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目</w:t>
      </w:r>
      <w:r>
        <w:rPr>
          <w:rFonts w:ascii="宋体" w:eastAsia="宋体" w:hAnsi="SimSun" w:cs="宋体"/>
          <w:sz w:val="28"/>
        </w:rPr>
        <w:t>标时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采用了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一帮一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的方法，以</w:t>
      </w:r>
      <w:r>
        <w:rPr>
          <w:rFonts w:ascii="宋体" w:eastAsia="宋体" w:hAnsi="SimSun" w:cs="宋体"/>
          <w:sz w:val="28"/>
        </w:rPr>
        <w:t>优带</w:t>
      </w:r>
      <w:r>
        <w:rPr>
          <w:rFonts w:ascii="宋体" w:eastAsia="宋体" w:hAnsi="MS Mincho" w:cs="宋体"/>
          <w:sz w:val="28"/>
        </w:rPr>
        <w:t>差，</w:t>
      </w:r>
      <w:r>
        <w:rPr>
          <w:rFonts w:ascii="宋体" w:eastAsia="宋体" w:hAnsi="SimSun" w:cs="宋体"/>
          <w:sz w:val="28"/>
        </w:rPr>
        <w:t>营</w:t>
      </w:r>
      <w:r>
        <w:rPr>
          <w:rFonts w:ascii="宋体" w:eastAsia="宋体" w:hAnsi="MS Mincho" w:cs="宋体"/>
          <w:sz w:val="28"/>
        </w:rPr>
        <w:t>造一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互相学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，互帮互助，你追我赶的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良学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诱导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明确学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目的，明白个人成</w:t>
      </w:r>
      <w:r>
        <w:rPr>
          <w:rFonts w:ascii="宋体" w:eastAsia="宋体" w:hAnsi="SimSun" w:cs="宋体"/>
          <w:sz w:val="28"/>
        </w:rPr>
        <w:t>绩关</w:t>
      </w:r>
      <w:r>
        <w:rPr>
          <w:rFonts w:ascii="宋体" w:eastAsia="宋体" w:hAnsi="MS Mincho" w:cs="宋体"/>
          <w:sz w:val="28"/>
        </w:rPr>
        <w:t>乎到整个班群众的</w:t>
      </w:r>
      <w:r>
        <w:rPr>
          <w:rFonts w:ascii="宋体" w:eastAsia="宋体" w:hAnsi="SimSun" w:cs="宋体"/>
          <w:sz w:val="28"/>
        </w:rPr>
        <w:t>荣</w:t>
      </w:r>
      <w:r>
        <w:rPr>
          <w:rFonts w:ascii="宋体" w:eastAsia="宋体" w:hAnsi="MS Mincho" w:cs="宋体"/>
          <w:sz w:val="28"/>
        </w:rPr>
        <w:t>誉，能否取得先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班，班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是最重要的。因而我透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途径，鼓励学生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班群众的</w:t>
      </w:r>
      <w:r>
        <w:rPr>
          <w:rFonts w:ascii="宋体" w:eastAsia="宋体" w:hAnsi="SimSun" w:cs="宋体"/>
          <w:sz w:val="28"/>
        </w:rPr>
        <w:t>荣</w:t>
      </w:r>
      <w:r>
        <w:rPr>
          <w:rFonts w:ascii="宋体" w:eastAsia="宋体" w:hAnsi="MS Mincho" w:cs="宋体"/>
          <w:sz w:val="28"/>
        </w:rPr>
        <w:t>誉而共同努力，</w:t>
      </w:r>
      <w:r>
        <w:rPr>
          <w:rFonts w:ascii="宋体" w:eastAsia="宋体" w:hAnsi="SimSun" w:cs="宋体"/>
          <w:sz w:val="28"/>
        </w:rPr>
        <w:t>为实现</w:t>
      </w:r>
      <w:r>
        <w:rPr>
          <w:rFonts w:ascii="宋体" w:eastAsia="宋体" w:hAnsi="MS Mincho" w:cs="宋体"/>
          <w:sz w:val="28"/>
        </w:rPr>
        <w:t>自己的目</w:t>
      </w:r>
      <w:r>
        <w:rPr>
          <w:rFonts w:ascii="宋体" w:eastAsia="宋体" w:hAnsi="SimSun" w:cs="宋体"/>
          <w:sz w:val="28"/>
        </w:rPr>
        <w:t>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而</w:t>
      </w:r>
      <w:r>
        <w:rPr>
          <w:rFonts w:ascii="宋体" w:eastAsia="宋体" w:hAnsi="SimSun" w:cs="宋体"/>
          <w:sz w:val="28"/>
        </w:rPr>
        <w:t>奋</w:t>
      </w:r>
      <w:r>
        <w:rPr>
          <w:rFonts w:ascii="宋体" w:eastAsia="宋体" w:hAnsi="MS Mincho" w:cs="宋体"/>
          <w:sz w:val="28"/>
        </w:rPr>
        <w:t>斗。透</w:t>
      </w:r>
      <w:r>
        <w:rPr>
          <w:rFonts w:ascii="宋体" w:eastAsia="宋体" w:hAnsi="SimSun" w:cs="宋体"/>
          <w:sz w:val="28"/>
        </w:rPr>
        <w:t>过这</w:t>
      </w:r>
      <w:r>
        <w:rPr>
          <w:rFonts w:ascii="宋体" w:eastAsia="宋体" w:hAnsi="MS Mincho" w:cs="宋体"/>
          <w:sz w:val="28"/>
        </w:rPr>
        <w:t>一活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展，学生之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竞</w:t>
      </w:r>
      <w:r>
        <w:rPr>
          <w:rFonts w:ascii="宋体" w:eastAsia="宋体" w:hAnsi="MS Mincho" w:cs="宋体"/>
          <w:sz w:val="28"/>
        </w:rPr>
        <w:t>争意</w:t>
      </w:r>
      <w:r>
        <w:rPr>
          <w:rFonts w:ascii="宋体" w:eastAsia="宋体" w:hAnsi="SimSun" w:cs="宋体"/>
          <w:sz w:val="28"/>
        </w:rPr>
        <w:t>识强</w:t>
      </w:r>
      <w:r>
        <w:rPr>
          <w:rFonts w:ascii="宋体" w:eastAsia="宋体" w:hAnsi="MS Mincho" w:cs="宋体"/>
          <w:sz w:val="28"/>
        </w:rPr>
        <w:t>了，学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也提高了，学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最后能到达学校的成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指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四、家</w:t>
      </w:r>
      <w:r>
        <w:rPr>
          <w:rFonts w:ascii="宋体" w:eastAsia="宋体" w:hAnsi="SimSun" w:cs="宋体"/>
          <w:b/>
          <w:bCs/>
          <w:sz w:val="28"/>
        </w:rPr>
        <w:t>访</w:t>
      </w:r>
      <w:r>
        <w:rPr>
          <w:rFonts w:ascii="宋体" w:eastAsia="宋体" w:hAnsi="MS Mincho" w:cs="宋体"/>
          <w:b/>
          <w:bCs/>
          <w:sz w:val="28"/>
        </w:rPr>
        <w:t>工作。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我深深地体会到：学生取得好的成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，除了他自身的努力，老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的教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外，也离不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家庭的教育。我十分注重家</w:t>
      </w:r>
      <w:r>
        <w:rPr>
          <w:rFonts w:ascii="宋体" w:eastAsia="宋体" w:hAnsi="SimSun" w:cs="宋体"/>
          <w:sz w:val="28"/>
        </w:rPr>
        <w:t>访</w:t>
      </w:r>
      <w:r>
        <w:rPr>
          <w:rFonts w:ascii="宋体" w:eastAsia="宋体" w:hAnsi="MS Mincho" w:cs="宋体"/>
          <w:sz w:val="28"/>
        </w:rPr>
        <w:t>工作，除了利用</w:t>
      </w:r>
      <w:r>
        <w:rPr>
          <w:rFonts w:ascii="宋体" w:eastAsia="宋体" w:hAnsi="SimSun" w:cs="宋体"/>
          <w:sz w:val="28"/>
        </w:rPr>
        <w:t>电话</w:t>
      </w:r>
      <w:r>
        <w:rPr>
          <w:rFonts w:ascii="宋体" w:eastAsia="宋体" w:hAnsi="MS Mincho" w:cs="宋体"/>
          <w:sz w:val="28"/>
        </w:rPr>
        <w:t>与家</w:t>
      </w:r>
      <w:r>
        <w:rPr>
          <w:rFonts w:ascii="宋体" w:eastAsia="宋体" w:hAnsi="SimSun" w:cs="宋体"/>
          <w:sz w:val="28"/>
        </w:rPr>
        <w:t>长联</w:t>
      </w:r>
      <w:r>
        <w:rPr>
          <w:rFonts w:ascii="宋体" w:eastAsia="宋体" w:hAnsi="MS Mincho" w:cs="宋体"/>
          <w:sz w:val="28"/>
        </w:rPr>
        <w:t>系，互相沟通教育孩子外，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利用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假日、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自到学生家中与家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座</w:t>
      </w:r>
      <w:r>
        <w:rPr>
          <w:rFonts w:ascii="宋体" w:eastAsia="宋体" w:hAnsi="SimSun" w:cs="宋体"/>
          <w:sz w:val="28"/>
        </w:rPr>
        <w:t>谈</w:t>
      </w:r>
      <w:r>
        <w:rPr>
          <w:rFonts w:ascii="宋体" w:eastAsia="宋体" w:hAnsi="MS Mincho" w:cs="宋体"/>
          <w:sz w:val="28"/>
        </w:rPr>
        <w:t>。我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得家</w:t>
      </w:r>
      <w:r>
        <w:rPr>
          <w:rFonts w:ascii="宋体" w:eastAsia="宋体" w:hAnsi="SimSun" w:cs="宋体"/>
          <w:sz w:val="28"/>
        </w:rPr>
        <w:t>访</w:t>
      </w:r>
      <w:r>
        <w:rPr>
          <w:rFonts w:ascii="宋体" w:eastAsia="宋体" w:hAnsi="MS Mincho" w:cs="宋体"/>
          <w:sz w:val="28"/>
        </w:rPr>
        <w:t>工作做得好，是教育学生的成功之路。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以上是我本学年度在思想，工作，学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上所下的功夫，取得了必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的成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堂教学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量有所提高，有待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清形</w:t>
      </w:r>
      <w:r>
        <w:rPr>
          <w:rFonts w:ascii="宋体" w:eastAsia="宋体" w:hAnsi="SimSun" w:cs="宋体"/>
          <w:sz w:val="28"/>
        </w:rPr>
        <w:t>势</w:t>
      </w:r>
      <w:r>
        <w:rPr>
          <w:rFonts w:ascii="宋体" w:eastAsia="宋体" w:hAnsi="MS Mincho" w:cs="宋体"/>
          <w:sz w:val="28"/>
        </w:rPr>
        <w:t>，更新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念，不断地挑</w:t>
      </w:r>
      <w:r>
        <w:rPr>
          <w:rFonts w:ascii="宋体" w:eastAsia="宋体" w:hAnsi="SimSun" w:cs="宋体"/>
          <w:sz w:val="28"/>
        </w:rPr>
        <w:t>战</w:t>
      </w:r>
      <w:r>
        <w:rPr>
          <w:rFonts w:ascii="宋体" w:eastAsia="宋体" w:hAnsi="MS Mincho" w:cs="宋体"/>
          <w:sz w:val="28"/>
        </w:rPr>
        <w:t>自我，努力向上，争取更大的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小学</w:t>
      </w:r>
      <w:r>
        <w:rPr>
          <w:rFonts w:ascii="宋体" w:eastAsia="宋体" w:hAnsi="SimSun" w:cs="宋体"/>
          <w:i w:val="0"/>
          <w:iCs w:val="0"/>
          <w:sz w:val="28"/>
        </w:rPr>
        <w:t>语</w:t>
      </w:r>
      <w:r>
        <w:rPr>
          <w:rFonts w:ascii="宋体" w:eastAsia="宋体" w:hAnsi="MS Mincho" w:cs="宋体"/>
          <w:i w:val="0"/>
          <w:iCs w:val="0"/>
          <w:sz w:val="28"/>
        </w:rPr>
        <w:t>文老</w:t>
      </w:r>
      <w:r>
        <w:rPr>
          <w:rFonts w:ascii="宋体" w:eastAsia="宋体" w:hAnsi="SimSun" w:cs="宋体"/>
          <w:i w:val="0"/>
          <w:iCs w:val="0"/>
          <w:sz w:val="28"/>
        </w:rPr>
        <w:t>师</w:t>
      </w:r>
      <w:r>
        <w:rPr>
          <w:rFonts w:ascii="宋体" w:eastAsia="宋体" w:hAnsi="MS Mincho" w:cs="宋体"/>
          <w:i w:val="0"/>
          <w:iCs w:val="0"/>
          <w:sz w:val="28"/>
        </w:rPr>
        <w:t>期末个人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>6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自从从事教</w:t>
      </w:r>
      <w:r>
        <w:rPr>
          <w:rFonts w:ascii="宋体" w:eastAsia="宋体" w:hAnsi="SimSun" w:cs="宋体"/>
          <w:sz w:val="28"/>
        </w:rPr>
        <w:t>师这</w:t>
      </w:r>
      <w:r>
        <w:rPr>
          <w:rFonts w:ascii="宋体" w:eastAsia="宋体" w:hAnsi="MS Mincho" w:cs="宋体"/>
          <w:sz w:val="28"/>
        </w:rPr>
        <w:t>一行，当一位好教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就是我的目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。一年来，我始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以勤勤</w:t>
      </w:r>
      <w:r>
        <w:rPr>
          <w:rFonts w:ascii="宋体" w:eastAsia="宋体" w:hAnsi="SimSun" w:cs="宋体"/>
          <w:sz w:val="28"/>
        </w:rPr>
        <w:t>恳恳</w:t>
      </w:r>
      <w:r>
        <w:rPr>
          <w:rFonts w:ascii="宋体" w:eastAsia="宋体" w:hAnsi="MS Mincho" w:cs="宋体"/>
          <w:sz w:val="28"/>
        </w:rPr>
        <w:t>、踏踏</w:t>
      </w:r>
      <w:r>
        <w:rPr>
          <w:rFonts w:ascii="宋体" w:eastAsia="宋体" w:hAnsi="SimSun" w:cs="宋体"/>
          <w:sz w:val="28"/>
        </w:rPr>
        <w:t>实实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度来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待我的工作。此刻又到年末，</w:t>
      </w:r>
      <w:r>
        <w:rPr>
          <w:rFonts w:ascii="宋体" w:eastAsia="宋体" w:hAnsi="SimSun" w:cs="宋体"/>
          <w:sz w:val="28"/>
        </w:rPr>
        <w:t>现对</w:t>
      </w:r>
      <w:r>
        <w:rPr>
          <w:rFonts w:ascii="宋体" w:eastAsia="宋体" w:hAnsi="MS Mincho" w:cs="宋体"/>
          <w:sz w:val="28"/>
        </w:rPr>
        <w:t>一年来的工作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一、思想品德方面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在一年的教育教学工作中我能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国家的有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教育方</w:t>
      </w:r>
      <w:r>
        <w:rPr>
          <w:rFonts w:ascii="宋体" w:eastAsia="宋体" w:hAnsi="SimSun" w:cs="宋体"/>
          <w:sz w:val="28"/>
        </w:rPr>
        <w:t>针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热爱</w:t>
      </w:r>
      <w:r>
        <w:rPr>
          <w:rFonts w:ascii="宋体" w:eastAsia="宋体" w:hAnsi="MS Mincho" w:cs="宋体"/>
          <w:sz w:val="28"/>
        </w:rPr>
        <w:t>教育事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，始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不忘人民教</w:t>
      </w:r>
      <w:r>
        <w:rPr>
          <w:rFonts w:ascii="宋体" w:eastAsia="宋体" w:hAnsi="SimSun" w:cs="宋体"/>
          <w:sz w:val="28"/>
        </w:rPr>
        <w:t>师职责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学校、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学生。作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一名教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，我从自身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格要求自己，透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政治思想、学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水平、教育教学潜力等方面的不断提高来塑造自己的行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。使自己在教育行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中不断成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社会培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出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秀的人才，打下</w:t>
      </w:r>
      <w:r>
        <w:rPr>
          <w:rFonts w:ascii="宋体" w:eastAsia="宋体" w:hAnsi="SimSun" w:cs="宋体"/>
          <w:sz w:val="28"/>
        </w:rPr>
        <w:t>坚实</w:t>
      </w:r>
      <w:r>
        <w:rPr>
          <w:rFonts w:ascii="宋体" w:eastAsia="宋体" w:hAnsi="MS Mincho" w:cs="宋体"/>
          <w:sz w:val="28"/>
        </w:rPr>
        <w:t>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6"/>
          <w:cols w:space="708"/>
          <w:titlePg w:val="0"/>
        </w:sectPr>
      </w:pPr>
      <w:r>
        <w:rPr>
          <w:rFonts w:ascii="宋体" w:eastAsia="宋体" w:hAnsi="MS Mincho" w:cs="宋体"/>
          <w:b/>
          <w:bCs/>
          <w:sz w:val="28"/>
        </w:rPr>
        <w:t>二、教育教学方面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一年来我一向担任高年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文学科，在工作中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格要求自己，刻苦</w:t>
      </w:r>
      <w:r>
        <w:rPr>
          <w:rFonts w:ascii="宋体" w:eastAsia="宋体" w:hAnsi="SimSun" w:cs="宋体"/>
          <w:sz w:val="28"/>
        </w:rPr>
        <w:t>钻</w:t>
      </w:r>
      <w:r>
        <w:rPr>
          <w:rFonts w:ascii="宋体" w:eastAsia="宋体" w:hAnsi="MS Mincho" w:cs="宋体"/>
          <w:sz w:val="28"/>
        </w:rPr>
        <w:t>研</w:t>
      </w:r>
      <w:r>
        <w:rPr>
          <w:rFonts w:ascii="宋体" w:eastAsia="宋体" w:hAnsi="SimSun" w:cs="宋体"/>
          <w:sz w:val="28"/>
        </w:rPr>
        <w:t>业务</w:t>
      </w:r>
      <w:r>
        <w:rPr>
          <w:rFonts w:ascii="宋体" w:eastAsia="宋体" w:hAnsi="MS Mincho" w:cs="宋体"/>
          <w:sz w:val="28"/>
        </w:rPr>
        <w:t>，不断提高</w:t>
      </w:r>
      <w:r>
        <w:rPr>
          <w:rFonts w:ascii="宋体" w:eastAsia="宋体" w:hAnsi="SimSun" w:cs="宋体"/>
          <w:sz w:val="28"/>
        </w:rPr>
        <w:t>业务</w:t>
      </w:r>
      <w:r>
        <w:rPr>
          <w:rFonts w:ascii="宋体" w:eastAsia="宋体" w:hAnsi="MS Mincho" w:cs="宋体"/>
          <w:sz w:val="28"/>
        </w:rPr>
        <w:t>水平，不断学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新知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，探索教育教学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律，改善教育教学方法。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、尊重学生是以学生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主的</w:t>
      </w:r>
      <w:r>
        <w:rPr>
          <w:rFonts w:ascii="宋体" w:eastAsia="宋体" w:hAnsi="SimSun" w:cs="宋体"/>
          <w:sz w:val="28"/>
        </w:rPr>
        <w:t>关键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在教学中，深刻体会到要以学生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主，以学生的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主。首先，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必尊重学生。尊重学生的思考</w:t>
      </w:r>
      <w:r>
        <w:rPr>
          <w:rFonts w:ascii="宋体" w:eastAsia="宋体" w:hAnsi="SimSun" w:cs="宋体"/>
          <w:sz w:val="28"/>
        </w:rPr>
        <w:t>权</w:t>
      </w:r>
      <w:r>
        <w:rPr>
          <w:rFonts w:ascii="宋体" w:eastAsia="宋体" w:hAnsi="MS Mincho" w:cs="宋体"/>
          <w:sz w:val="28"/>
        </w:rPr>
        <w:t>，尊重学生的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言</w:t>
      </w:r>
      <w:r>
        <w:rPr>
          <w:rFonts w:ascii="宋体" w:eastAsia="宋体" w:hAnsi="SimSun" w:cs="宋体"/>
          <w:sz w:val="28"/>
        </w:rPr>
        <w:t>权</w:t>
      </w:r>
      <w:r>
        <w:rPr>
          <w:rFonts w:ascii="宋体" w:eastAsia="宋体" w:hAnsi="MS Mincho" w:cs="宋体"/>
          <w:sz w:val="28"/>
        </w:rPr>
        <w:t>，尊重学生探究精神，尊重学生的思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成果。做到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些，才能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放手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学生去思考，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学生探究。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、分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合作，是</w:t>
      </w:r>
      <w:r>
        <w:rPr>
          <w:rFonts w:ascii="宋体" w:eastAsia="宋体" w:hAnsi="SimSun" w:cs="宋体"/>
          <w:sz w:val="28"/>
        </w:rPr>
        <w:t>实现</w:t>
      </w:r>
      <w:r>
        <w:rPr>
          <w:rFonts w:ascii="宋体" w:eastAsia="宋体" w:hAnsi="MS Mincho" w:cs="宋体"/>
          <w:sz w:val="28"/>
        </w:rPr>
        <w:t>合作、自主、探究的学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模式必由之路。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学生的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次不同，思考的效率不同，往往会造成一些学生怕于思考，</w:t>
      </w:r>
      <w:r>
        <w:rPr>
          <w:rFonts w:ascii="宋体" w:eastAsia="宋体" w:hAnsi="SimSun" w:cs="宋体"/>
          <w:sz w:val="28"/>
        </w:rPr>
        <w:t>懒</w:t>
      </w:r>
      <w:r>
        <w:rPr>
          <w:rFonts w:ascii="宋体" w:eastAsia="宋体" w:hAnsi="MS Mincho" w:cs="宋体"/>
          <w:sz w:val="28"/>
        </w:rPr>
        <w:t>于探索，依靠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人的思想。教学中如果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好中差混成一个小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好的学生永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为领头</w:t>
      </w:r>
      <w:r>
        <w:rPr>
          <w:rFonts w:ascii="宋体" w:eastAsia="宋体" w:hAnsi="MS Mincho" w:cs="宋体"/>
          <w:sz w:val="28"/>
        </w:rPr>
        <w:t>人，成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代言人，而差生永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就在小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中得不到重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。要解决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问题务</w:t>
      </w:r>
      <w:r>
        <w:rPr>
          <w:rFonts w:ascii="宋体" w:eastAsia="宋体" w:hAnsi="MS Mincho" w:cs="宋体"/>
          <w:sz w:val="28"/>
        </w:rPr>
        <w:t>必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行分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分小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合作的方法，在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堂上，根据不同的状况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不同小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以不同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次的任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，学生在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次相同，潜力相同的状况下有了思考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就到达了分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次合作的目的，也使得不同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次的学生有不同的挑</w:t>
      </w:r>
      <w:r>
        <w:rPr>
          <w:rFonts w:ascii="宋体" w:eastAsia="宋体" w:hAnsi="SimSun" w:cs="宋体"/>
          <w:sz w:val="28"/>
        </w:rPr>
        <w:t>战</w:t>
      </w:r>
      <w:r>
        <w:rPr>
          <w:rFonts w:ascii="宋体" w:eastAsia="宋体" w:hAnsi="MS Mincho" w:cs="宋体"/>
          <w:sz w:val="28"/>
        </w:rPr>
        <w:t>性任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、明确学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7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文教学最忌千篇一律，容易使学生</w:t>
      </w:r>
      <w:r>
        <w:rPr>
          <w:rFonts w:ascii="宋体" w:eastAsia="宋体" w:hAnsi="SimSun" w:cs="宋体"/>
          <w:sz w:val="28"/>
        </w:rPr>
        <w:t>厌烦</w:t>
      </w:r>
      <w:r>
        <w:rPr>
          <w:rFonts w:ascii="宋体" w:eastAsia="宋体" w:hAnsi="MS Mincho" w:cs="宋体"/>
          <w:sz w:val="28"/>
        </w:rPr>
        <w:t>。如果千篇一律地字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教学，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文分析，</w:t>
      </w:r>
      <w:r>
        <w:rPr>
          <w:rFonts w:ascii="宋体" w:eastAsia="宋体" w:hAnsi="SimSun" w:cs="宋体"/>
          <w:sz w:val="28"/>
        </w:rPr>
        <w:t>归纳总结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既</w:t>
      </w:r>
      <w:r>
        <w:rPr>
          <w:rFonts w:ascii="宋体" w:eastAsia="宋体" w:hAnsi="SimSun" w:cs="宋体"/>
          <w:sz w:val="28"/>
        </w:rPr>
        <w:t>费时</w:t>
      </w:r>
      <w:r>
        <w:rPr>
          <w:rFonts w:ascii="宋体" w:eastAsia="宋体" w:hAnsi="MS Mincho" w:cs="宋体"/>
          <w:sz w:val="28"/>
        </w:rPr>
        <w:t>又</w:t>
      </w:r>
      <w:r>
        <w:rPr>
          <w:rFonts w:ascii="宋体" w:eastAsia="宋体" w:hAnsi="SimSun" w:cs="宋体"/>
          <w:sz w:val="28"/>
        </w:rPr>
        <w:t>费</w:t>
      </w:r>
      <w:r>
        <w:rPr>
          <w:rFonts w:ascii="宋体" w:eastAsia="宋体" w:hAnsi="MS Mincho" w:cs="宋体"/>
          <w:sz w:val="28"/>
        </w:rPr>
        <w:t>力，学生学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完一篇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文也不知自己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堂</w:t>
      </w:r>
      <w:r>
        <w:rPr>
          <w:rFonts w:ascii="宋体" w:eastAsia="宋体" w:hAnsi="SimSun" w:cs="宋体"/>
          <w:sz w:val="28"/>
        </w:rPr>
        <w:t>课进步</w:t>
      </w:r>
      <w:r>
        <w:rPr>
          <w:rFonts w:ascii="宋体" w:eastAsia="宋体" w:hAnsi="MS Mincho" w:cs="宋体"/>
          <w:sz w:val="28"/>
        </w:rPr>
        <w:t>了多少。五年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的学生，字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教学完全能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放手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自己完成。他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个潜力而且有各自独特的方法。在教学中，我一般字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教学只作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一个</w:t>
      </w:r>
      <w:r>
        <w:rPr>
          <w:rFonts w:ascii="宋体" w:eastAsia="宋体" w:hAnsi="SimSun" w:cs="宋体"/>
          <w:sz w:val="28"/>
        </w:rPr>
        <w:t>检查过</w:t>
      </w:r>
      <w:r>
        <w:rPr>
          <w:rFonts w:ascii="宋体" w:eastAsia="宋体" w:hAnsi="MS Mincho" w:cs="宋体"/>
          <w:sz w:val="28"/>
        </w:rPr>
        <w:t>程。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文分析看是那一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文体，新的文体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授</w:t>
      </w:r>
      <w:r>
        <w:rPr>
          <w:rFonts w:ascii="宋体" w:eastAsia="宋体" w:hAnsi="SimSun" w:cs="宋体"/>
          <w:sz w:val="28"/>
        </w:rPr>
        <w:t>给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新的方法。然后，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学生依据方法自我解决。最主要的是根据教材学生明白</w:t>
      </w:r>
      <w:r>
        <w:rPr>
          <w:rFonts w:ascii="宋体" w:eastAsia="宋体" w:hAnsi="SimSun" w:cs="宋体"/>
          <w:sz w:val="28"/>
        </w:rPr>
        <w:t>这节课</w:t>
      </w:r>
      <w:r>
        <w:rPr>
          <w:rFonts w:ascii="宋体" w:eastAsia="宋体" w:hAnsi="MS Mincho" w:cs="宋体"/>
          <w:sz w:val="28"/>
        </w:rPr>
        <w:t>要到达什</w:t>
      </w:r>
      <w:r>
        <w:rPr>
          <w:rFonts w:ascii="宋体" w:eastAsia="宋体" w:hAnsi="SimSun" w:cs="宋体"/>
          <w:sz w:val="28"/>
        </w:rPr>
        <w:t>么样</w:t>
      </w:r>
      <w:r>
        <w:rPr>
          <w:rFonts w:ascii="宋体" w:eastAsia="宋体" w:hAnsi="MS Mincho" w:cs="宋体"/>
          <w:sz w:val="28"/>
        </w:rPr>
        <w:t>的水平，解决哪些疑</w:t>
      </w:r>
      <w:r>
        <w:rPr>
          <w:rFonts w:ascii="宋体" w:eastAsia="宋体" w:hAnsi="SimSun" w:cs="宋体"/>
          <w:sz w:val="28"/>
        </w:rPr>
        <w:t>难问题</w:t>
      </w:r>
      <w:r>
        <w:rPr>
          <w:rFonts w:ascii="宋体" w:eastAsia="宋体" w:hAnsi="MS Mincho" w:cs="宋体"/>
          <w:sz w:val="28"/>
        </w:rPr>
        <w:t>，穴道哪些解决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的方法。</w:t>
      </w:r>
      <w:r>
        <w:rPr>
          <w:rFonts w:ascii="宋体" w:eastAsia="宋体" w:hAnsi="SimSun" w:cs="宋体"/>
          <w:sz w:val="28"/>
        </w:rPr>
        <w:t>这样课</w:t>
      </w:r>
      <w:r>
        <w:rPr>
          <w:rFonts w:ascii="宋体" w:eastAsia="宋体" w:hAnsi="MS Mincho" w:cs="宋体"/>
          <w:sz w:val="28"/>
        </w:rPr>
        <w:t>堂才能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效高效。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范作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学生学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新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和知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的系</w:t>
      </w:r>
      <w:r>
        <w:rPr>
          <w:rFonts w:ascii="宋体" w:eastAsia="宋体" w:hAnsi="SimSun" w:cs="宋体"/>
          <w:sz w:val="28"/>
        </w:rPr>
        <w:t>统</w:t>
      </w:r>
      <w:r>
        <w:rPr>
          <w:rFonts w:ascii="宋体" w:eastAsia="宋体" w:hAnsi="MS Mincho" w:cs="宋体"/>
          <w:sz w:val="28"/>
        </w:rPr>
        <w:t>化、条理化，要靠必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的作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来巩固提高。透</w:t>
      </w:r>
      <w:r>
        <w:rPr>
          <w:rFonts w:ascii="宋体" w:eastAsia="宋体" w:hAnsi="SimSun" w:cs="宋体"/>
          <w:sz w:val="28"/>
        </w:rPr>
        <w:t>过规</w:t>
      </w:r>
      <w:r>
        <w:rPr>
          <w:rFonts w:ascii="宋体" w:eastAsia="宋体" w:hAnsi="MS Mincho" w:cs="宋体"/>
          <w:sz w:val="28"/>
        </w:rPr>
        <w:t>范化的作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使学生的思路明晰，条理清楚。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成良好的学</w:t>
      </w:r>
      <w:r>
        <w:rPr>
          <w:rFonts w:ascii="宋体" w:eastAsia="宋体" w:hAnsi="SimSun" w:cs="宋体"/>
          <w:sz w:val="28"/>
        </w:rPr>
        <w:t>习习惯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是新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准里的一个</w:t>
      </w:r>
      <w:r>
        <w:rPr>
          <w:rFonts w:ascii="宋体" w:eastAsia="宋体" w:hAnsi="SimSun" w:cs="宋体"/>
          <w:sz w:val="28"/>
        </w:rPr>
        <w:t>鲜</w:t>
      </w:r>
      <w:r>
        <w:rPr>
          <w:rFonts w:ascii="宋体" w:eastAsia="宋体" w:hAnsi="MS Mincho" w:cs="宋体"/>
          <w:sz w:val="28"/>
        </w:rPr>
        <w:t>明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点，而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范化的作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使学生的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得以构成。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成学生良好的学</w:t>
      </w:r>
      <w:r>
        <w:rPr>
          <w:rFonts w:ascii="宋体" w:eastAsia="宋体" w:hAnsi="SimSun" w:cs="宋体"/>
          <w:sz w:val="28"/>
        </w:rPr>
        <w:t>习习惯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、多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利用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余及班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行一系列的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是本学期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文教学</w:t>
      </w:r>
      <w:r>
        <w:rPr>
          <w:rFonts w:ascii="宋体" w:eastAsia="宋体" w:hAnsi="SimSun" w:cs="宋体"/>
          <w:sz w:val="28"/>
        </w:rPr>
        <w:t>饿</w:t>
      </w:r>
      <w:r>
        <w:rPr>
          <w:rFonts w:ascii="宋体" w:eastAsia="宋体" w:hAnsi="MS Mincho" w:cs="宋体"/>
          <w:sz w:val="28"/>
        </w:rPr>
        <w:t>一个重要方面。在主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班会上，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新学期的打算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时时</w:t>
      </w:r>
      <w:r>
        <w:rPr>
          <w:rFonts w:ascii="宋体" w:eastAsia="宋体" w:hAnsi="MS Mincho" w:cs="宋体"/>
          <w:sz w:val="28"/>
        </w:rPr>
        <w:t>刻刻注意安全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学校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，如何利用制作等一系列活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锻炼</w:t>
      </w:r>
      <w:r>
        <w:rPr>
          <w:rFonts w:ascii="宋体" w:eastAsia="宋体" w:hAnsi="MS Mincho" w:cs="宋体"/>
          <w:sz w:val="28"/>
        </w:rPr>
        <w:t>学生的胆量和表达潜力都有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著提高，不管是</w:t>
      </w:r>
      <w:r>
        <w:rPr>
          <w:rFonts w:ascii="宋体" w:eastAsia="宋体" w:hAnsi="SimSun" w:cs="宋体"/>
          <w:sz w:val="28"/>
        </w:rPr>
        <w:t>谁</w:t>
      </w:r>
      <w:r>
        <w:rPr>
          <w:rFonts w:ascii="宋体" w:eastAsia="宋体" w:hAnsi="MS Mincho" w:cs="宋体"/>
          <w:sz w:val="28"/>
        </w:rPr>
        <w:t>站起来都能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上一会儿。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、制定帮教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8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的差生，能悉心</w:t>
      </w:r>
      <w:r>
        <w:rPr>
          <w:rFonts w:ascii="宋体" w:eastAsia="宋体" w:hAnsi="SimSun" w:cs="宋体"/>
          <w:sz w:val="28"/>
        </w:rPr>
        <w:t>辅导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常面批作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，找出知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的薄弱</w:t>
      </w:r>
      <w:r>
        <w:rPr>
          <w:rFonts w:ascii="宋体" w:eastAsia="宋体" w:hAnsi="SimSun" w:cs="宋体"/>
          <w:sz w:val="28"/>
        </w:rPr>
        <w:t>环节</w:t>
      </w:r>
      <w:r>
        <w:rPr>
          <w:rFonts w:ascii="宋体" w:eastAsia="宋体" w:hAnsi="MS Mincho" w:cs="宋体"/>
          <w:sz w:val="28"/>
        </w:rPr>
        <w:t>，及</w:t>
      </w:r>
      <w:r>
        <w:rPr>
          <w:rFonts w:ascii="宋体" w:eastAsia="宋体" w:hAnsi="SimSun" w:cs="宋体"/>
          <w:sz w:val="28"/>
        </w:rPr>
        <w:t>时进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补</w:t>
      </w:r>
      <w:r>
        <w:rPr>
          <w:rFonts w:ascii="宋体" w:eastAsia="宋体" w:hAnsi="MS Mincho" w:cs="宋体"/>
          <w:sz w:val="28"/>
        </w:rPr>
        <w:t>漏。例如，自己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常利用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余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，落班</w:t>
      </w:r>
      <w:r>
        <w:rPr>
          <w:rFonts w:ascii="宋体" w:eastAsia="宋体" w:hAnsi="SimSun" w:cs="宋体"/>
          <w:sz w:val="28"/>
        </w:rPr>
        <w:t>辅导</w:t>
      </w:r>
      <w:r>
        <w:rPr>
          <w:rFonts w:ascii="宋体" w:eastAsia="宋体" w:hAnsi="MS Mincho" w:cs="宋体"/>
          <w:sz w:val="28"/>
        </w:rPr>
        <w:t>学生，有</w:t>
      </w:r>
      <w:r>
        <w:rPr>
          <w:rFonts w:ascii="宋体" w:eastAsia="宋体" w:hAnsi="SimSun" w:cs="宋体"/>
          <w:sz w:val="28"/>
        </w:rPr>
        <w:t>针对</w:t>
      </w:r>
      <w:r>
        <w:rPr>
          <w:rFonts w:ascii="宋体" w:eastAsia="宋体" w:hAnsi="MS Mincho" w:cs="宋体"/>
          <w:sz w:val="28"/>
        </w:rPr>
        <w:t>性地制定帮教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划，有目的有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划地做好后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生的</w:t>
      </w:r>
      <w:r>
        <w:rPr>
          <w:rFonts w:ascii="宋体" w:eastAsia="宋体" w:hAnsi="SimSun" w:cs="宋体"/>
          <w:sz w:val="28"/>
        </w:rPr>
        <w:t>转</w:t>
      </w:r>
      <w:r>
        <w:rPr>
          <w:rFonts w:ascii="宋体" w:eastAsia="宋体" w:hAnsi="MS Mincho" w:cs="宋体"/>
          <w:sz w:val="28"/>
        </w:rPr>
        <w:t>化工作。在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堂上，采用多提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，多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，及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疏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，及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反</w:t>
      </w:r>
      <w:r>
        <w:rPr>
          <w:rFonts w:ascii="宋体" w:eastAsia="宋体" w:hAnsi="SimSun" w:cs="宋体"/>
          <w:sz w:val="28"/>
        </w:rPr>
        <w:t>馈</w:t>
      </w:r>
      <w:r>
        <w:rPr>
          <w:rFonts w:ascii="宋体" w:eastAsia="宋体" w:hAnsi="MS Mincho" w:cs="宋体"/>
          <w:sz w:val="28"/>
        </w:rPr>
        <w:t>的形式，努力提高后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生的文化基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，在班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中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展互帮互学小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行一帮一的学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，使学生端正思想，互相学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，互想促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，构成你追我赶的良好学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氛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。平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，自己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注意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两手抓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：一方面培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好尖子生，一方面透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尖子生</w:t>
      </w:r>
      <w:r>
        <w:rPr>
          <w:rFonts w:ascii="宋体" w:eastAsia="宋体" w:hAnsi="SimSun" w:cs="宋体"/>
          <w:sz w:val="28"/>
        </w:rPr>
        <w:t>辅导</w:t>
      </w:r>
      <w:r>
        <w:rPr>
          <w:rFonts w:ascii="宋体" w:eastAsia="宋体" w:hAnsi="MS Mincho" w:cs="宋体"/>
          <w:sz w:val="28"/>
        </w:rPr>
        <w:t>后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生，以先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帮忙后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，以好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差，促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双</w:t>
      </w:r>
      <w:r>
        <w:rPr>
          <w:rFonts w:ascii="宋体" w:eastAsia="宋体" w:hAnsi="SimSun" w:cs="宋体"/>
          <w:sz w:val="28"/>
        </w:rPr>
        <w:t>赢</w:t>
      </w:r>
      <w:r>
        <w:rPr>
          <w:rFonts w:ascii="宋体" w:eastAsia="宋体" w:hAnsi="MS Mincho" w:cs="宋体"/>
          <w:sz w:val="28"/>
        </w:rPr>
        <w:t>效果。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7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课题</w:t>
      </w:r>
      <w:r>
        <w:rPr>
          <w:rFonts w:ascii="宋体" w:eastAsia="宋体" w:hAnsi="MS Mincho" w:cs="宋体"/>
          <w:sz w:val="28"/>
        </w:rPr>
        <w:t>研究工作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课题</w:t>
      </w:r>
      <w:r>
        <w:rPr>
          <w:rFonts w:ascii="宋体" w:eastAsia="宋体" w:hAnsi="MS Mincho" w:cs="宋体"/>
          <w:sz w:val="28"/>
        </w:rPr>
        <w:t>研究工作中我所做的工作有：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）提高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前准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工作有效性。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）提高</w:t>
      </w:r>
      <w:r>
        <w:rPr>
          <w:rFonts w:ascii="宋体" w:eastAsia="宋体" w:hAnsi="SimSun" w:cs="宋体"/>
          <w:sz w:val="28"/>
        </w:rPr>
        <w:t>备课</w:t>
      </w:r>
      <w:r>
        <w:rPr>
          <w:rFonts w:ascii="宋体" w:eastAsia="宋体" w:hAnsi="MS Mincho" w:cs="宋体"/>
          <w:sz w:val="28"/>
        </w:rPr>
        <w:t>的有效性。我在</w:t>
      </w:r>
      <w:r>
        <w:rPr>
          <w:rFonts w:ascii="宋体" w:eastAsia="宋体" w:hAnsi="SimSun" w:cs="宋体"/>
          <w:sz w:val="28"/>
        </w:rPr>
        <w:t>备课时</w:t>
      </w:r>
      <w:r>
        <w:rPr>
          <w:rFonts w:ascii="宋体" w:eastAsia="宋体" w:hAnsi="MS Mincho" w:cs="宋体"/>
          <w:sz w:val="28"/>
        </w:rPr>
        <w:t>独立</w:t>
      </w:r>
      <w:r>
        <w:rPr>
          <w:rFonts w:ascii="宋体" w:eastAsia="宋体" w:hAnsi="SimSun" w:cs="宋体"/>
          <w:sz w:val="28"/>
        </w:rPr>
        <w:t>钻</w:t>
      </w:r>
      <w:r>
        <w:rPr>
          <w:rFonts w:ascii="宋体" w:eastAsia="宋体" w:hAnsi="MS Mincho" w:cs="宋体"/>
          <w:sz w:val="28"/>
        </w:rPr>
        <w:t>研，自主</w:t>
      </w:r>
      <w:r>
        <w:rPr>
          <w:rFonts w:ascii="宋体" w:eastAsia="宋体" w:hAnsi="SimSun" w:cs="宋体"/>
          <w:sz w:val="28"/>
        </w:rPr>
        <w:t>备课</w:t>
      </w:r>
      <w:r>
        <w:rPr>
          <w:rFonts w:ascii="宋体" w:eastAsia="宋体" w:hAnsi="MS Mincho" w:cs="宋体"/>
          <w:sz w:val="28"/>
        </w:rPr>
        <w:t>，自主</w:t>
      </w:r>
      <w:r>
        <w:rPr>
          <w:rFonts w:ascii="宋体" w:eastAsia="宋体" w:hAnsi="SimSun" w:cs="宋体"/>
          <w:sz w:val="28"/>
        </w:rPr>
        <w:t>备课时</w:t>
      </w:r>
      <w:r>
        <w:rPr>
          <w:rFonts w:ascii="宋体" w:eastAsia="宋体" w:hAnsi="MS Mincho" w:cs="宋体"/>
          <w:sz w:val="28"/>
        </w:rPr>
        <w:t>不但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教材、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学生、</w:t>
      </w:r>
      <w:r>
        <w:rPr>
          <w:rFonts w:ascii="宋体" w:eastAsia="宋体" w:hAnsi="SimSun" w:cs="宋体"/>
          <w:sz w:val="28"/>
        </w:rPr>
        <w:t>备资</w:t>
      </w:r>
      <w:r>
        <w:rPr>
          <w:rFonts w:ascii="宋体" w:eastAsia="宋体" w:hAnsi="MS Mincho" w:cs="宋体"/>
          <w:sz w:val="28"/>
        </w:rPr>
        <w:t>料、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重点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点</w:t>
      </w:r>
      <w:r>
        <w:rPr>
          <w:rFonts w:ascii="宋体" w:eastAsia="宋体" w:hAnsi="SimSun" w:cs="宋体"/>
          <w:sz w:val="28"/>
        </w:rPr>
        <w:t>训练</w:t>
      </w:r>
      <w:r>
        <w:rPr>
          <w:rFonts w:ascii="宋体" w:eastAsia="宋体" w:hAnsi="MS Mincho" w:cs="宋体"/>
          <w:sz w:val="28"/>
        </w:rPr>
        <w:t>点，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思路，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教学策略，切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提高</w:t>
      </w:r>
      <w:r>
        <w:rPr>
          <w:rFonts w:ascii="宋体" w:eastAsia="宋体" w:hAnsi="SimSun" w:cs="宋体"/>
          <w:sz w:val="28"/>
        </w:rPr>
        <w:t>备课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量。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）提高学生</w:t>
      </w:r>
      <w:r>
        <w:rPr>
          <w:rFonts w:ascii="宋体" w:eastAsia="宋体" w:hAnsi="SimSun" w:cs="宋体"/>
          <w:sz w:val="28"/>
        </w:rPr>
        <w:t>预习</w:t>
      </w:r>
      <w:r>
        <w:rPr>
          <w:rFonts w:ascii="宋体" w:eastAsia="宋体" w:hAnsi="MS Mincho" w:cs="宋体"/>
          <w:sz w:val="28"/>
        </w:rPr>
        <w:t>的有效性。一是教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学生一些</w:t>
      </w:r>
      <w:r>
        <w:rPr>
          <w:rFonts w:ascii="宋体" w:eastAsia="宋体" w:hAnsi="SimSun" w:cs="宋体"/>
          <w:sz w:val="28"/>
        </w:rPr>
        <w:t>预习</w:t>
      </w:r>
      <w:r>
        <w:rPr>
          <w:rFonts w:ascii="宋体" w:eastAsia="宋体" w:hAnsi="MS Mincho" w:cs="宋体"/>
          <w:sz w:val="28"/>
        </w:rPr>
        <w:t>的方法，并透</w:t>
      </w:r>
      <w:r>
        <w:rPr>
          <w:rFonts w:ascii="宋体" w:eastAsia="宋体" w:hAnsi="SimSun" w:cs="宋体"/>
          <w:sz w:val="28"/>
        </w:rPr>
        <w:t>过课</w:t>
      </w:r>
      <w:r>
        <w:rPr>
          <w:rFonts w:ascii="宋体" w:eastAsia="宋体" w:hAnsi="MS Mincho" w:cs="宋体"/>
          <w:sz w:val="28"/>
        </w:rPr>
        <w:t>堂</w:t>
      </w:r>
      <w:r>
        <w:rPr>
          <w:rFonts w:ascii="宋体" w:eastAsia="宋体" w:hAnsi="SimSun" w:cs="宋体"/>
          <w:sz w:val="28"/>
        </w:rPr>
        <w:t>训练</w:t>
      </w:r>
      <w:r>
        <w:rPr>
          <w:rFonts w:ascii="宋体" w:eastAsia="宋体" w:hAnsi="MS Mincho" w:cs="宋体"/>
          <w:sz w:val="28"/>
        </w:rPr>
        <w:t>提高</w:t>
      </w:r>
      <w:r>
        <w:rPr>
          <w:rFonts w:ascii="宋体" w:eastAsia="宋体" w:hAnsi="SimSun" w:cs="宋体"/>
          <w:sz w:val="28"/>
        </w:rPr>
        <w:t>预习质</w:t>
      </w:r>
      <w:r>
        <w:rPr>
          <w:rFonts w:ascii="宋体" w:eastAsia="宋体" w:hAnsi="MS Mincho" w:cs="宋体"/>
          <w:sz w:val="28"/>
        </w:rPr>
        <w:t>量的达成度；二是有</w:t>
      </w:r>
      <w:r>
        <w:rPr>
          <w:rFonts w:ascii="宋体" w:eastAsia="宋体" w:hAnsi="SimSun" w:cs="宋体"/>
          <w:sz w:val="28"/>
        </w:rPr>
        <w:t>针对</w:t>
      </w:r>
      <w:r>
        <w:rPr>
          <w:rFonts w:ascii="宋体" w:eastAsia="宋体" w:hAnsi="MS Mincho" w:cs="宋体"/>
          <w:sz w:val="28"/>
        </w:rPr>
        <w:t>性地提出某些</w:t>
      </w:r>
      <w:r>
        <w:rPr>
          <w:rFonts w:ascii="宋体" w:eastAsia="宋体" w:hAnsi="SimSun" w:cs="宋体"/>
          <w:sz w:val="28"/>
        </w:rPr>
        <w:t>预习题</w:t>
      </w:r>
      <w:r>
        <w:rPr>
          <w:rFonts w:ascii="宋体" w:eastAsia="宋体" w:hAnsi="MS Mincho" w:cs="宋体"/>
          <w:sz w:val="28"/>
        </w:rPr>
        <w:t>，以教促学；三是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重</w:t>
      </w:r>
      <w:r>
        <w:rPr>
          <w:rFonts w:ascii="宋体" w:eastAsia="宋体" w:hAnsi="SimSun" w:cs="宋体"/>
          <w:sz w:val="28"/>
        </w:rPr>
        <w:t>视预习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，教学即能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从</w:t>
      </w:r>
      <w:r>
        <w:rPr>
          <w:rFonts w:ascii="宋体" w:eastAsia="宋体" w:hAnsi="SimSun" w:cs="宋体"/>
          <w:sz w:val="28"/>
        </w:rPr>
        <w:t>预习</w:t>
      </w:r>
      <w:r>
        <w:rPr>
          <w:rFonts w:ascii="宋体" w:eastAsia="宋体" w:hAnsi="MS Mincho" w:cs="宋体"/>
          <w:sz w:val="28"/>
        </w:rPr>
        <w:t>入手，以学定教。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hAnsi="SimSun" w:cs="宋体"/>
          <w:sz w:val="28"/>
        </w:rPr>
        <w:t>对课</w:t>
      </w:r>
      <w:r>
        <w:rPr>
          <w:rFonts w:ascii="宋体" w:eastAsia="宋体" w:hAnsi="MS Mincho" w:cs="宋体"/>
          <w:sz w:val="28"/>
        </w:rPr>
        <w:t>堂操作的有效性的研究。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）教学目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：首先，我有</w:t>
      </w:r>
      <w:r>
        <w:rPr>
          <w:rFonts w:ascii="宋体" w:eastAsia="宋体" w:hAnsi="SimSun" w:cs="宋体"/>
          <w:sz w:val="28"/>
        </w:rPr>
        <w:t>预设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堂教学目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，目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根据教材、</w:t>
      </w:r>
      <w:r>
        <w:rPr>
          <w:rFonts w:ascii="宋体" w:eastAsia="宋体" w:hAnsi="SimSun" w:cs="宋体"/>
          <w:sz w:val="28"/>
        </w:rPr>
        <w:t>课时</w:t>
      </w:r>
      <w:r>
        <w:rPr>
          <w:rFonts w:ascii="宋体" w:eastAsia="宋体" w:hAnsi="MS Mincho" w:cs="宋体"/>
          <w:sz w:val="28"/>
        </w:rPr>
        <w:t>、班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学情正确定位，三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一体的目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落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到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堂有所</w:t>
      </w:r>
      <w:r>
        <w:rPr>
          <w:rFonts w:ascii="宋体" w:eastAsia="宋体" w:hAnsi="SimSun" w:cs="宋体"/>
          <w:sz w:val="28"/>
        </w:rPr>
        <w:t>侧</w:t>
      </w:r>
      <w:r>
        <w:rPr>
          <w:rFonts w:ascii="宋体" w:eastAsia="宋体" w:hAnsi="MS Mincho" w:cs="宋体"/>
          <w:sz w:val="28"/>
        </w:rPr>
        <w:t>重；其次，我根据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堂的</w:t>
      </w:r>
      <w:r>
        <w:rPr>
          <w:rFonts w:ascii="宋体" w:eastAsia="宋体" w:hAnsi="SimSun" w:cs="宋体"/>
          <w:sz w:val="28"/>
        </w:rPr>
        <w:t>动态发</w:t>
      </w:r>
      <w:r>
        <w:rPr>
          <w:rFonts w:ascii="宋体" w:eastAsia="宋体" w:hAnsi="MS Mincho" w:cs="宋体"/>
          <w:sz w:val="28"/>
        </w:rPr>
        <w:t>展恰当地</w:t>
      </w:r>
      <w:r>
        <w:rPr>
          <w:rFonts w:ascii="宋体" w:eastAsia="宋体" w:hAnsi="SimSun" w:cs="宋体"/>
          <w:sz w:val="28"/>
        </w:rPr>
        <w:t>调</w:t>
      </w:r>
      <w:r>
        <w:rPr>
          <w:rFonts w:ascii="宋体" w:eastAsia="宋体" w:hAnsi="MS Mincho" w:cs="宋体"/>
          <w:sz w:val="28"/>
        </w:rPr>
        <w:t>整</w:t>
      </w:r>
      <w:r>
        <w:rPr>
          <w:rFonts w:ascii="宋体" w:eastAsia="宋体" w:hAnsi="SimSun" w:cs="宋体"/>
          <w:sz w:val="28"/>
        </w:rPr>
        <w:t>预设</w:t>
      </w:r>
      <w:r>
        <w:rPr>
          <w:rFonts w:ascii="宋体" w:eastAsia="宋体" w:hAnsi="MS Mincho" w:cs="宋体"/>
          <w:sz w:val="28"/>
        </w:rPr>
        <w:t>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和生成新的目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预设</w:t>
      </w:r>
      <w:r>
        <w:rPr>
          <w:rFonts w:ascii="宋体" w:eastAsia="宋体" w:hAnsi="MS Mincho" w:cs="宋体"/>
          <w:sz w:val="28"/>
        </w:rPr>
        <w:t>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和生成目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也有所</w:t>
      </w:r>
      <w:r>
        <w:rPr>
          <w:rFonts w:ascii="宋体" w:eastAsia="宋体" w:hAnsi="SimSun" w:cs="宋体"/>
          <w:sz w:val="28"/>
        </w:rPr>
        <w:t>侧</w:t>
      </w:r>
      <w:r>
        <w:rPr>
          <w:rFonts w:ascii="宋体" w:eastAsia="宋体" w:hAnsi="MS Mincho" w:cs="宋体"/>
          <w:sz w:val="28"/>
        </w:rPr>
        <w:t>重；再次，我主</w:t>
      </w:r>
      <w:r>
        <w:rPr>
          <w:rFonts w:ascii="宋体" w:eastAsia="宋体" w:hAnsi="SimSun" w:cs="宋体"/>
          <w:sz w:val="28"/>
        </w:rPr>
        <w:t>动对</w:t>
      </w:r>
      <w:r>
        <w:rPr>
          <w:rFonts w:ascii="宋体" w:eastAsia="宋体" w:hAnsi="MS Mincho" w:cs="宋体"/>
          <w:sz w:val="28"/>
        </w:rPr>
        <w:t>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的达成度自我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估。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生主角：学生是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的主体，教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是学生学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者，同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也是自我</w:t>
      </w:r>
      <w:r>
        <w:rPr>
          <w:rFonts w:ascii="宋体" w:eastAsia="宋体" w:hAnsi="SimSun" w:cs="宋体"/>
          <w:sz w:val="28"/>
        </w:rPr>
        <w:t>专业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的主体。没有教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专业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，就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有学生的自主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堂中双主体在不同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面上不断</w:t>
      </w:r>
      <w:r>
        <w:rPr>
          <w:rFonts w:ascii="宋体" w:eastAsia="宋体" w:hAnsi="SimSun" w:cs="宋体"/>
          <w:sz w:val="28"/>
        </w:rPr>
        <w:t>协调</w:t>
      </w:r>
      <w:r>
        <w:rPr>
          <w:rFonts w:ascii="宋体" w:eastAsia="宋体" w:hAnsi="MS Mincho" w:cs="宋体"/>
          <w:sz w:val="28"/>
        </w:rPr>
        <w:t>和共同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展。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堂中我正确地定位自己的主角，并努力促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学生构成正确的主角感。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）教学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构：</w:t>
      </w:r>
      <w:r>
        <w:br/>
      </w:r>
      <w: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https://d.book118.com/615214304034011101</w:t>
        </w:r>
      </w:hyperlink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</w:p>
    <w:sectPr>
      <w:type w:val="nextPage"/>
      <w:pgMar w:top="1440" w:right="1514" w:bottom="1440" w:left="1514" w:header="708" w:footer="708" w:gutter="0"/>
      <w:pgNumType w:start="19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Arial Unicode M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character" w:customStyle="1" w:styleId="time">
    <w:name w:val="time"/>
    <w:basedOn w:val="DefaultParagraphFont"/>
  </w:style>
  <w:style w:type="character" w:customStyle="1" w:styleId="smaftertime">
    <w:name w:val="sm_after_time"/>
    <w:basedOn w:val="DefaultParagraphFont"/>
  </w:style>
  <w:style w:type="character" w:customStyle="1" w:styleId="source">
    <w:name w:val="source"/>
    <w:basedOn w:val="DefaultParagraphFont"/>
  </w:style>
  <w:style w:type="character" w:customStyle="1" w:styleId="excellenttitle">
    <w:name w:val="excellent_title"/>
    <w:basedOn w:val="DefaultParagraphFont"/>
  </w:style>
  <w:style w:type="character" w:customStyle="1" w:styleId="excellentstar">
    <w:name w:val="excellent_star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615214304034011101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19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小学语文老师期末个人总结(汇编15篇)</dc:title>
  <dc:subject>总结在一个时期、一个年度、一个阶段对学习和工作生活等情况加以回顾和分析的一种书面材料，它能够给人努力工作的动力，为此我们要做好回顾，写好总结。我们该怎么去写总结呢？下面是小编整理的小学语文老师期末个人</dc:subject>
  <cp:keywords>小学语文老师期末个人总结</cp:keywords>
  <cp:revision>0</cp:revision>
</cp:coreProperties>
</file>